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4578C" w14:textId="77777777" w:rsidR="00B643A3" w:rsidRPr="0007402A" w:rsidRDefault="00B643A3" w:rsidP="00B643A3">
      <w:pPr>
        <w:pStyle w:val="Datatable"/>
        <w:spacing w:before="800" w:after="200"/>
        <w:jc w:val="left"/>
        <w:rPr>
          <w:rFonts w:eastAsia="Times New Roman" w:cs="Arial"/>
          <w:b/>
          <w:color w:val="C00000"/>
          <w:spacing w:val="0"/>
          <w:sz w:val="28"/>
          <w:szCs w:val="28"/>
          <w:lang w:val="en-US" w:bidi="pa-IN"/>
        </w:rPr>
      </w:pPr>
      <w:bookmarkStart w:id="0" w:name="_Toc156980165"/>
      <w:bookmarkStart w:id="1" w:name="_Toc256000000"/>
      <w:bookmarkStart w:id="2" w:name="_Toc138244584"/>
      <w:bookmarkStart w:id="3" w:name="_Toc138255758"/>
      <w:bookmarkStart w:id="4" w:name="_Toc140669964"/>
      <w:bookmarkStart w:id="5" w:name="_Toc143177201"/>
    </w:p>
    <w:bookmarkEnd w:id="0"/>
    <w:p w14:paraId="2B0321F8" w14:textId="4B2AA170" w:rsidR="00B643A3" w:rsidRPr="0007402A" w:rsidRDefault="00000000" w:rsidP="00B643A3">
      <w:pPr>
        <w:pStyle w:val="Heading1"/>
        <w:spacing w:before="800" w:after="360"/>
        <w:ind w:right="662"/>
        <w:rPr>
          <w:rFonts w:ascii="Arial" w:hAnsi="Arial" w:cs="Arial"/>
          <w:sz w:val="60"/>
          <w:szCs w:val="60"/>
          <w:cs/>
          <w:lang w:val="pa" w:bidi="pa-IN"/>
        </w:rPr>
      </w:pPr>
      <w:r w:rsidRPr="0007402A">
        <w:rPr>
          <w:rFonts w:ascii="Nirmala UI" w:hAnsi="Nirmala UI" w:cs="Nirmala UI"/>
          <w:sz w:val="60"/>
          <w:szCs w:val="60"/>
          <w:lang w:val="pa" w:bidi="pa-IN"/>
        </w:rPr>
        <w:t>ਸੱਭਿਆਚਾਰਕ</w:t>
      </w:r>
      <w:r w:rsidRPr="0007402A">
        <w:rPr>
          <w:rFonts w:ascii="Arial" w:hAnsi="Arial" w:cs="Arial"/>
          <w:sz w:val="60"/>
          <w:szCs w:val="60"/>
          <w:lang w:val="pa" w:bidi="pa-IN"/>
        </w:rPr>
        <w:t xml:space="preserve"> </w:t>
      </w:r>
      <w:r w:rsidRPr="0007402A">
        <w:rPr>
          <w:rFonts w:ascii="Nirmala UI" w:hAnsi="Nirmala UI" w:cs="Nirmala UI"/>
          <w:sz w:val="60"/>
          <w:szCs w:val="60"/>
          <w:lang w:val="pa" w:bidi="pa-IN"/>
        </w:rPr>
        <w:t>ਅਤੇ</w:t>
      </w:r>
      <w:r w:rsidRPr="0007402A">
        <w:rPr>
          <w:rFonts w:ascii="Arial" w:hAnsi="Arial" w:cs="Arial"/>
          <w:sz w:val="60"/>
          <w:szCs w:val="60"/>
          <w:lang w:val="pa" w:bidi="pa-IN"/>
        </w:rPr>
        <w:t xml:space="preserve"> </w:t>
      </w:r>
      <w:r w:rsidRPr="0007402A">
        <w:rPr>
          <w:rFonts w:ascii="Nirmala UI" w:hAnsi="Nirmala UI" w:cs="Nirmala UI"/>
          <w:sz w:val="60"/>
          <w:szCs w:val="60"/>
          <w:lang w:val="pa" w:bidi="pa-IN"/>
        </w:rPr>
        <w:t>ਭਾਸ਼ਾਈ</w:t>
      </w:r>
      <w:r w:rsidRPr="0007402A">
        <w:rPr>
          <w:rFonts w:ascii="Arial" w:hAnsi="Arial" w:cs="Arial"/>
          <w:sz w:val="60"/>
          <w:szCs w:val="60"/>
          <w:lang w:val="pa" w:bidi="pa-IN"/>
        </w:rPr>
        <w:t xml:space="preserve"> </w:t>
      </w:r>
      <w:r w:rsidRPr="0007402A">
        <w:rPr>
          <w:rFonts w:ascii="Nirmala UI" w:hAnsi="Nirmala UI" w:cs="Nirmala UI"/>
          <w:sz w:val="60"/>
          <w:szCs w:val="60"/>
          <w:lang w:val="pa" w:bidi="pa-IN"/>
        </w:rPr>
        <w:t>ਵਿਭਿੰਨਤਾ</w:t>
      </w:r>
      <w:r w:rsidRPr="0007402A">
        <w:rPr>
          <w:rFonts w:ascii="Arial" w:hAnsi="Arial" w:cs="Arial"/>
          <w:sz w:val="60"/>
          <w:szCs w:val="60"/>
          <w:lang w:val="pa" w:bidi="pa-IN"/>
        </w:rPr>
        <w:t xml:space="preserve"> </w:t>
      </w:r>
      <w:r w:rsidRPr="0007402A">
        <w:rPr>
          <w:rFonts w:ascii="Nirmala UI" w:hAnsi="Nirmala UI" w:cs="Nirmala UI"/>
          <w:sz w:val="60"/>
          <w:szCs w:val="60"/>
          <w:lang w:val="pa" w:bidi="pa-IN"/>
        </w:rPr>
        <w:t>ਰਣਨੀਤੀ</w:t>
      </w:r>
    </w:p>
    <w:p w14:paraId="57DC8ABD" w14:textId="5BDF9279" w:rsidR="003A3FCC" w:rsidRPr="00E21BF7" w:rsidRDefault="00000000" w:rsidP="00B643A3">
      <w:pPr>
        <w:pStyle w:val="Heading1"/>
        <w:spacing w:before="360" w:after="400"/>
        <w:rPr>
          <w:rFonts w:ascii="Arial" w:hAnsi="Arial" w:cs="Arial"/>
          <w:b w:val="0"/>
          <w:bCs w:val="0"/>
          <w:sz w:val="36"/>
          <w:szCs w:val="36"/>
          <w:lang w:bidi="pa-IN"/>
        </w:rPr>
      </w:pPr>
      <w:r w:rsidRPr="00E21BF7">
        <w:rPr>
          <w:rFonts w:ascii="Arial" w:hAnsi="Arial" w:cs="Arial"/>
          <w:b w:val="0"/>
          <w:bCs w:val="0"/>
          <w:sz w:val="36"/>
          <w:szCs w:val="36"/>
          <w:lang w:val="pa" w:bidi="pa-IN"/>
        </w:rPr>
        <w:t>2024-2028</w:t>
      </w:r>
      <w:bookmarkEnd w:id="1"/>
      <w:bookmarkEnd w:id="2"/>
      <w:bookmarkEnd w:id="3"/>
      <w:bookmarkEnd w:id="4"/>
      <w:bookmarkEnd w:id="5"/>
    </w:p>
    <w:p w14:paraId="5AEAA526" w14:textId="6A86AB6C" w:rsidR="003A3FCC" w:rsidRPr="0007402A" w:rsidRDefault="00000000" w:rsidP="00B643A3">
      <w:pPr>
        <w:spacing w:after="360" w:line="276" w:lineRule="auto"/>
        <w:rPr>
          <w:rFonts w:cs="Arial"/>
          <w:b/>
          <w:bCs/>
          <w:color w:val="6B2976"/>
          <w:sz w:val="40"/>
          <w:szCs w:val="40"/>
          <w:shd w:val="clear" w:color="auto" w:fill="FFFFFF"/>
          <w:lang w:val="pa" w:bidi="pa-IN"/>
        </w:rPr>
      </w:pPr>
      <w:r w:rsidRPr="0007402A">
        <w:rPr>
          <w:rFonts w:cs="Arial"/>
          <w:sz w:val="28"/>
          <w:szCs w:val="28"/>
          <w:lang w:val="pa" w:bidi="pa-IN"/>
        </w:rPr>
        <w:t xml:space="preserve">Punjabi | </w:t>
      </w:r>
      <w:r w:rsidRPr="0007402A">
        <w:rPr>
          <w:rFonts w:ascii="Nirmala UI" w:hAnsi="Nirmala UI" w:cs="Nirmala UI"/>
          <w:sz w:val="28"/>
          <w:szCs w:val="28"/>
          <w:lang w:val="pa" w:bidi="pa-IN"/>
        </w:rPr>
        <w:t>ਪੰਜਾਬੀ</w:t>
      </w:r>
      <w:r w:rsidRPr="0007402A">
        <w:rPr>
          <w:rFonts w:cs="Arial"/>
          <w:b/>
          <w:bCs/>
          <w:color w:val="6B2976"/>
          <w:sz w:val="40"/>
          <w:szCs w:val="40"/>
          <w:shd w:val="clear" w:color="auto" w:fill="FFFFFF"/>
          <w:lang w:val="pa" w:bidi="pa-IN"/>
        </w:rPr>
        <w:br w:type="page"/>
      </w:r>
    </w:p>
    <w:p w14:paraId="76CE9691" w14:textId="77777777" w:rsidR="00F1053C" w:rsidRPr="0007402A" w:rsidRDefault="00000000" w:rsidP="00F1053C">
      <w:pPr>
        <w:pStyle w:val="Heading2"/>
        <w:numPr>
          <w:ilvl w:val="0"/>
          <w:numId w:val="0"/>
        </w:numPr>
        <w:ind w:left="720" w:hanging="720"/>
        <w:rPr>
          <w:rFonts w:cs="Arial"/>
          <w:lang w:bidi="pa-IN"/>
        </w:rPr>
      </w:pPr>
      <w:bookmarkStart w:id="6" w:name="_Toc256000001"/>
      <w:bookmarkStart w:id="7" w:name="_Toc138233307"/>
      <w:bookmarkStart w:id="8" w:name="_Toc138244585"/>
      <w:bookmarkStart w:id="9" w:name="_Toc138255759"/>
      <w:bookmarkStart w:id="10" w:name="_Toc140669965"/>
      <w:bookmarkStart w:id="11" w:name="_Toc140670019"/>
      <w:bookmarkStart w:id="12" w:name="_Toc143177202"/>
      <w:r w:rsidRPr="0007402A">
        <w:rPr>
          <w:rFonts w:ascii="Nirmala UI" w:hAnsi="Nirmala UI" w:cs="Nirmala UI"/>
          <w:lang w:val="pa" w:bidi="pa-IN"/>
        </w:rPr>
        <w:lastRenderedPageBreak/>
        <w:t>ਦੇਸ਼</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ਮਾਨਤਾ</w:t>
      </w:r>
      <w:bookmarkEnd w:id="6"/>
      <w:bookmarkEnd w:id="7"/>
      <w:bookmarkEnd w:id="8"/>
      <w:bookmarkEnd w:id="9"/>
      <w:bookmarkEnd w:id="10"/>
      <w:bookmarkEnd w:id="11"/>
      <w:bookmarkEnd w:id="12"/>
    </w:p>
    <w:p w14:paraId="6E732ADD" w14:textId="77777777" w:rsidR="000679B0" w:rsidRPr="0007402A" w:rsidRDefault="00000000" w:rsidP="000679B0">
      <w:pPr>
        <w:rPr>
          <w:rFonts w:cs="Arial"/>
          <w:lang w:bidi="pa-IN"/>
        </w:rPr>
      </w:pPr>
      <w:r w:rsidRPr="0007402A">
        <w:rPr>
          <w:rFonts w:cs="Arial"/>
          <w:lang w:val="pa" w:bidi="pa-IN"/>
        </w:rPr>
        <w:t xml:space="preserve">NDIA </w:t>
      </w: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ਦੇਸ਼</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ਐਬੋਰਿਜ਼ਨਲ</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ਟੋਰੇਸ</w:t>
      </w:r>
      <w:r w:rsidRPr="0007402A">
        <w:rPr>
          <w:rFonts w:cs="Arial"/>
          <w:lang w:val="pa" w:bidi="pa-IN"/>
        </w:rPr>
        <w:t xml:space="preserve"> </w:t>
      </w:r>
      <w:r w:rsidRPr="0007402A">
        <w:rPr>
          <w:rFonts w:ascii="Nirmala UI" w:hAnsi="Nirmala UI" w:cs="Nirmala UI"/>
          <w:lang w:val="pa" w:bidi="pa-IN"/>
        </w:rPr>
        <w:t>ਸਟ੍ਰੇਟ</w:t>
      </w:r>
      <w:r w:rsidRPr="0007402A">
        <w:rPr>
          <w:rFonts w:cs="Arial"/>
          <w:lang w:val="pa" w:bidi="pa-IN"/>
        </w:rPr>
        <w:t xml:space="preserve"> </w:t>
      </w:r>
      <w:r w:rsidRPr="0007402A">
        <w:rPr>
          <w:rFonts w:ascii="Nirmala UI" w:hAnsi="Nirmala UI" w:cs="Nirmala UI"/>
          <w:lang w:val="pa" w:bidi="pa-IN"/>
        </w:rPr>
        <w:t>ਆਈਲੈਂਡਰ</w:t>
      </w:r>
      <w:r w:rsidRPr="0007402A">
        <w:rPr>
          <w:rFonts w:cs="Arial"/>
          <w:lang w:val="pa" w:bidi="pa-IN"/>
        </w:rPr>
        <w:t xml:space="preserve"> </w:t>
      </w:r>
      <w:r w:rsidRPr="0007402A">
        <w:rPr>
          <w:rFonts w:ascii="Nirmala UI" w:hAnsi="Nirmala UI" w:cs="Nirmala UI"/>
          <w:lang w:val="pa" w:bidi="pa-IN"/>
        </w:rPr>
        <w:t>ਲੋਕਾਂ</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ਧਰਤੀ</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ਪਰੰਪਰਾਗਤ</w:t>
      </w:r>
      <w:r w:rsidRPr="0007402A">
        <w:rPr>
          <w:rFonts w:cs="Arial"/>
          <w:lang w:val="pa" w:bidi="pa-IN"/>
        </w:rPr>
        <w:t xml:space="preserve"> </w:t>
      </w:r>
      <w:r w:rsidRPr="0007402A">
        <w:rPr>
          <w:rFonts w:ascii="Nirmala UI" w:hAnsi="Nirmala UI" w:cs="Nirmala UI"/>
          <w:lang w:val="pa" w:bidi="pa-IN"/>
        </w:rPr>
        <w:t>ਰਖਵਾਲਿਆਂ</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ਸਵੀਕਾਰਦਾ</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ਜਿੱਥੇ</w:t>
      </w:r>
      <w:r w:rsidRPr="0007402A">
        <w:rPr>
          <w:rFonts w:cs="Arial"/>
          <w:lang w:val="pa" w:bidi="pa-IN"/>
        </w:rPr>
        <w:t xml:space="preserve"> </w:t>
      </w:r>
      <w:r w:rsidRPr="0007402A">
        <w:rPr>
          <w:rFonts w:ascii="Nirmala UI" w:hAnsi="Nirmala UI" w:cs="Nirmala UI"/>
          <w:lang w:val="pa" w:bidi="pa-IN"/>
        </w:rPr>
        <w:t>ਸਾਡੀ</w:t>
      </w:r>
      <w:r w:rsidRPr="0007402A">
        <w:rPr>
          <w:rFonts w:cs="Arial"/>
          <w:lang w:val="pa" w:bidi="pa-IN"/>
        </w:rPr>
        <w:t xml:space="preserve"> </w:t>
      </w:r>
      <w:r w:rsidRPr="0007402A">
        <w:rPr>
          <w:rFonts w:ascii="Nirmala UI" w:hAnsi="Nirmala UI" w:cs="Nirmala UI"/>
          <w:lang w:val="pa" w:bidi="pa-IN"/>
        </w:rPr>
        <w:t>ਏਜੰਸੀ</w:t>
      </w:r>
      <w:r w:rsidRPr="0007402A">
        <w:rPr>
          <w:rFonts w:cs="Arial"/>
          <w:lang w:val="pa" w:bidi="pa-IN"/>
        </w:rPr>
        <w:t xml:space="preserve"> </w:t>
      </w:r>
      <w:r w:rsidRPr="0007402A">
        <w:rPr>
          <w:rFonts w:ascii="Nirmala UI" w:hAnsi="Nirmala UI" w:cs="Nirmala UI"/>
          <w:lang w:val="pa" w:bidi="pa-IN"/>
        </w:rPr>
        <w:t>ਸਾਡੇ</w:t>
      </w:r>
      <w:r w:rsidRPr="0007402A">
        <w:rPr>
          <w:rFonts w:cs="Arial"/>
          <w:lang w:val="pa" w:bidi="pa-IN"/>
        </w:rPr>
        <w:t xml:space="preserve"> </w:t>
      </w:r>
      <w:r w:rsidRPr="0007402A">
        <w:rPr>
          <w:rFonts w:ascii="Nirmala UI" w:hAnsi="Nirmala UI" w:cs="Nirmala UI"/>
          <w:lang w:val="pa" w:bidi="pa-IN"/>
        </w:rPr>
        <w:t>ਕਾਰੋਬਾਰ</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ਸੰਚਾਲਨ</w:t>
      </w:r>
      <w:r w:rsidRPr="0007402A">
        <w:rPr>
          <w:rFonts w:cs="Arial"/>
          <w:lang w:val="pa" w:bidi="pa-IN"/>
        </w:rPr>
        <w:t xml:space="preserve"> </w:t>
      </w:r>
      <w:r w:rsidRPr="0007402A">
        <w:rPr>
          <w:rFonts w:ascii="Nirmala UI" w:hAnsi="Nirmala UI" w:cs="Nirmala UI"/>
          <w:lang w:val="pa" w:bidi="pa-IN"/>
        </w:rPr>
        <w:t>ਕਰਦੀ</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p>
    <w:p w14:paraId="53405998" w14:textId="77777777" w:rsidR="000679B0" w:rsidRPr="0007402A" w:rsidRDefault="00000000" w:rsidP="000679B0">
      <w:pPr>
        <w:rPr>
          <w:rFonts w:cs="Arial"/>
          <w:lang w:bidi="pa-IN"/>
        </w:rPr>
      </w:pPr>
      <w:r w:rsidRPr="0007402A">
        <w:rPr>
          <w:rFonts w:ascii="Nirmala UI" w:hAnsi="Nirmala UI" w:cs="Nirmala UI"/>
          <w:lang w:val="pa" w:bidi="pa-IN"/>
        </w:rPr>
        <w:t>ਅਸੀਂ</w:t>
      </w:r>
      <w:r w:rsidRPr="0007402A">
        <w:rPr>
          <w:rFonts w:cs="Arial"/>
          <w:lang w:val="pa" w:bidi="pa-IN"/>
        </w:rPr>
        <w:t xml:space="preserve"> </w:t>
      </w: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ਧਰਤੀ</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ਰਖਵਾਲਿਆਂ</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ਉਨ੍ਹਾਂ</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ਅਤੀਤ</w:t>
      </w:r>
      <w:r w:rsidRPr="0007402A">
        <w:rPr>
          <w:rFonts w:cs="Arial"/>
          <w:lang w:val="pa" w:bidi="pa-IN"/>
        </w:rPr>
        <w:t xml:space="preserve">, </w:t>
      </w:r>
      <w:r w:rsidRPr="0007402A">
        <w:rPr>
          <w:rFonts w:ascii="Nirmala UI" w:hAnsi="Nirmala UI" w:cs="Nirmala UI"/>
          <w:lang w:val="pa" w:bidi="pa-IN"/>
        </w:rPr>
        <w:t>ਵਰਤਮਾਨ</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ਉੱਭਰਦੇ</w:t>
      </w:r>
      <w:r w:rsidRPr="0007402A">
        <w:rPr>
          <w:rFonts w:cs="Arial"/>
          <w:lang w:val="pa" w:bidi="pa-IN"/>
        </w:rPr>
        <w:t xml:space="preserve"> </w:t>
      </w:r>
      <w:r w:rsidRPr="0007402A">
        <w:rPr>
          <w:rFonts w:ascii="Nirmala UI" w:hAnsi="Nirmala UI" w:cs="Nirmala UI"/>
          <w:lang w:val="pa" w:bidi="pa-IN"/>
        </w:rPr>
        <w:t>ਹੋਏ</w:t>
      </w:r>
      <w:r w:rsidRPr="0007402A">
        <w:rPr>
          <w:rFonts w:cs="Arial"/>
          <w:lang w:val="pa" w:bidi="pa-IN"/>
        </w:rPr>
        <w:t xml:space="preserve"> </w:t>
      </w:r>
      <w:r w:rsidRPr="0007402A">
        <w:rPr>
          <w:rFonts w:ascii="Nirmala UI" w:hAnsi="Nirmala UI" w:cs="Nirmala UI"/>
          <w:lang w:val="pa" w:bidi="pa-IN"/>
        </w:rPr>
        <w:t>ਪੂਰਵਜਾਂ</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ਵੱਡੇ</w:t>
      </w:r>
      <w:r w:rsidRPr="0007402A">
        <w:rPr>
          <w:rFonts w:cs="Arial"/>
          <w:lang w:val="pa" w:bidi="pa-IN"/>
        </w:rPr>
        <w:t>-</w:t>
      </w:r>
      <w:r w:rsidRPr="0007402A">
        <w:rPr>
          <w:rFonts w:ascii="Nirmala UI" w:hAnsi="Nirmala UI" w:cs="Nirmala UI"/>
          <w:lang w:val="pa" w:bidi="pa-IN"/>
        </w:rPr>
        <w:t>ਵਢੇਰਿਆਂ</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ਆਪਣਾ</w:t>
      </w:r>
      <w:r w:rsidRPr="0007402A">
        <w:rPr>
          <w:rFonts w:cs="Arial"/>
          <w:lang w:val="pa" w:bidi="pa-IN"/>
        </w:rPr>
        <w:t xml:space="preserve"> </w:t>
      </w:r>
      <w:r w:rsidRPr="0007402A">
        <w:rPr>
          <w:rFonts w:ascii="Nirmala UI" w:hAnsi="Nirmala UI" w:cs="Nirmala UI"/>
          <w:lang w:val="pa" w:bidi="pa-IN"/>
        </w:rPr>
        <w:t>ਸਤਿਕਾਰ</w:t>
      </w:r>
      <w:r w:rsidRPr="0007402A">
        <w:rPr>
          <w:rFonts w:cs="Arial"/>
          <w:lang w:val="pa" w:bidi="pa-IN"/>
        </w:rPr>
        <w:t xml:space="preserve"> </w:t>
      </w:r>
      <w:r w:rsidRPr="0007402A">
        <w:rPr>
          <w:rFonts w:ascii="Nirmala UI" w:hAnsi="Nirmala UI" w:cs="Nirmala UI"/>
          <w:lang w:val="pa" w:bidi="pa-IN"/>
        </w:rPr>
        <w:t>ਭੇਟ</w:t>
      </w:r>
      <w:r w:rsidRPr="0007402A">
        <w:rPr>
          <w:rFonts w:cs="Arial"/>
          <w:lang w:val="pa" w:bidi="pa-IN"/>
        </w:rPr>
        <w:t xml:space="preserve"> </w:t>
      </w:r>
      <w:r w:rsidRPr="0007402A">
        <w:rPr>
          <w:rFonts w:ascii="Nirmala UI" w:hAnsi="Nirmala UI" w:cs="Nirmala UI"/>
          <w:lang w:val="pa" w:bidi="pa-IN"/>
        </w:rPr>
        <w:t>ਕਰਦੇ</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ਜਿਸ</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ਅਸੀਂ</w:t>
      </w:r>
      <w:r w:rsidRPr="0007402A">
        <w:rPr>
          <w:rFonts w:cs="Arial"/>
          <w:lang w:val="pa" w:bidi="pa-IN"/>
        </w:rPr>
        <w:t xml:space="preserve"> </w:t>
      </w:r>
      <w:r w:rsidRPr="0007402A">
        <w:rPr>
          <w:rFonts w:ascii="Nirmala UI" w:hAnsi="Nirmala UI" w:cs="Nirmala UI"/>
          <w:lang w:val="pa" w:bidi="pa-IN"/>
        </w:rPr>
        <w:t>ਕੰਮ</w:t>
      </w:r>
      <w:r w:rsidRPr="0007402A">
        <w:rPr>
          <w:rFonts w:cs="Arial"/>
          <w:lang w:val="pa" w:bidi="pa-IN"/>
        </w:rPr>
        <w:t xml:space="preserve"> </w:t>
      </w:r>
      <w:r w:rsidRPr="0007402A">
        <w:rPr>
          <w:rFonts w:ascii="Nirmala UI" w:hAnsi="Nirmala UI" w:cs="Nirmala UI"/>
          <w:lang w:val="pa" w:bidi="pa-IN"/>
        </w:rPr>
        <w:t>ਕਰਦੇ</w:t>
      </w:r>
      <w:r w:rsidRPr="0007402A">
        <w:rPr>
          <w:rFonts w:cs="Arial"/>
          <w:lang w:val="pa" w:bidi="pa-IN"/>
        </w:rPr>
        <w:t xml:space="preserve"> </w:t>
      </w:r>
      <w:r w:rsidRPr="0007402A">
        <w:rPr>
          <w:rFonts w:ascii="Nirmala UI" w:hAnsi="Nirmala UI" w:cs="Nirmala UI"/>
          <w:lang w:val="pa" w:bidi="pa-IN"/>
        </w:rPr>
        <w:t>ਹਾਂ।</w:t>
      </w:r>
    </w:p>
    <w:p w14:paraId="079469F4" w14:textId="1080F32D" w:rsidR="007273C3" w:rsidRPr="0007402A" w:rsidRDefault="00000000" w:rsidP="00AA72A9">
      <w:pPr>
        <w:rPr>
          <w:rFonts w:cs="Arial"/>
          <w:cs/>
          <w:lang w:bidi="pa-IN"/>
        </w:rPr>
      </w:pPr>
      <w:r w:rsidRPr="0007402A">
        <w:rPr>
          <w:rFonts w:cs="Arial"/>
          <w:lang w:val="pa" w:bidi="pa-IN"/>
        </w:rPr>
        <w:t xml:space="preserve">NDIA </w:t>
      </w:r>
      <w:r w:rsidRPr="0007402A">
        <w:rPr>
          <w:rFonts w:ascii="Nirmala UI" w:hAnsi="Nirmala UI" w:cs="Nirmala UI"/>
          <w:lang w:val="pa" w:bidi="pa-IN"/>
        </w:rPr>
        <w:t>ਐਬੋਰਿਜ਼ਨਲ</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ਟੋਰੇਸ</w:t>
      </w:r>
      <w:r w:rsidRPr="0007402A">
        <w:rPr>
          <w:rFonts w:cs="Arial"/>
          <w:lang w:val="pa" w:bidi="pa-IN"/>
        </w:rPr>
        <w:t xml:space="preserve"> </w:t>
      </w:r>
      <w:r w:rsidRPr="0007402A">
        <w:rPr>
          <w:rFonts w:ascii="Nirmala UI" w:hAnsi="Nirmala UI" w:cs="Nirmala UI"/>
          <w:lang w:val="pa" w:bidi="pa-IN"/>
        </w:rPr>
        <w:t>ਸਟ੍ਰੇਟ</w:t>
      </w:r>
      <w:r w:rsidRPr="0007402A">
        <w:rPr>
          <w:rFonts w:cs="Arial"/>
          <w:lang w:val="pa" w:bidi="pa-IN"/>
        </w:rPr>
        <w:t xml:space="preserve"> </w:t>
      </w:r>
      <w:r w:rsidRPr="0007402A">
        <w:rPr>
          <w:rFonts w:ascii="Nirmala UI" w:hAnsi="Nirmala UI" w:cs="Nirmala UI"/>
          <w:lang w:val="pa" w:bidi="pa-IN"/>
        </w:rPr>
        <w:t>ਆਈਲੈਂਡਰ</w:t>
      </w:r>
      <w:r w:rsidRPr="0007402A">
        <w:rPr>
          <w:rFonts w:cs="Arial"/>
          <w:lang w:val="pa" w:bidi="pa-IN"/>
        </w:rPr>
        <w:t xml:space="preserve"> </w:t>
      </w:r>
      <w:r w:rsidRPr="0007402A">
        <w:rPr>
          <w:rFonts w:ascii="Nirmala UI" w:hAnsi="Nirmala UI" w:cs="Nirmala UI"/>
          <w:lang w:val="pa" w:bidi="pa-IN"/>
        </w:rPr>
        <w:t>ਲੋਕਾਂ</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ਜ਼ਮੀਨ</w:t>
      </w:r>
      <w:r w:rsidRPr="0007402A">
        <w:rPr>
          <w:rFonts w:cs="Arial"/>
          <w:lang w:val="pa" w:bidi="pa-IN"/>
        </w:rPr>
        <w:t xml:space="preserve">, </w:t>
      </w:r>
      <w:r w:rsidRPr="0007402A">
        <w:rPr>
          <w:rFonts w:ascii="Nirmala UI" w:hAnsi="Nirmala UI" w:cs="Nirmala UI"/>
          <w:lang w:val="pa" w:bidi="pa-IN"/>
        </w:rPr>
        <w:t>ਪਾਣੀ</w:t>
      </w:r>
      <w:r w:rsidRPr="0007402A">
        <w:rPr>
          <w:rFonts w:cs="Arial"/>
          <w:lang w:val="pa" w:bidi="pa-IN"/>
        </w:rPr>
        <w:t xml:space="preserve">, </w:t>
      </w:r>
      <w:r w:rsidRPr="0007402A">
        <w:rPr>
          <w:rFonts w:ascii="Nirmala UI" w:hAnsi="Nirmala UI" w:cs="Nirmala UI"/>
          <w:lang w:val="pa" w:bidi="pa-IN"/>
        </w:rPr>
        <w:t>ਸਮੁੰਦਰਾਂ</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ਵਿਲੱਖਣ</w:t>
      </w:r>
      <w:r w:rsidRPr="0007402A">
        <w:rPr>
          <w:rFonts w:cs="Arial"/>
          <w:lang w:val="pa" w:bidi="pa-IN"/>
        </w:rPr>
        <w:t xml:space="preserve"> </w:t>
      </w:r>
      <w:r w:rsidRPr="0007402A">
        <w:rPr>
          <w:rFonts w:ascii="Nirmala UI" w:hAnsi="Nirmala UI" w:cs="Nirmala UI"/>
          <w:lang w:val="pa" w:bidi="pa-IN"/>
        </w:rPr>
        <w:t>ਸੱਭਿਆਚਾਰਕ</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ਅਧਿਆਤਮਿਕ</w:t>
      </w:r>
      <w:r w:rsidRPr="0007402A">
        <w:rPr>
          <w:rFonts w:cs="Arial"/>
          <w:lang w:val="pa" w:bidi="pa-IN"/>
        </w:rPr>
        <w:t xml:space="preserve"> </w:t>
      </w:r>
      <w:r w:rsidRPr="0007402A">
        <w:rPr>
          <w:rFonts w:ascii="Nirmala UI" w:hAnsi="Nirmala UI" w:cs="Nirmala UI"/>
          <w:lang w:val="pa" w:bidi="pa-IN"/>
        </w:rPr>
        <w:t>ਸੰਬੰਧਾਂ</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ਸਮਾਜ</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ਉਨ੍ਹਾਂ</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ਭਰਪੂਰ</w:t>
      </w:r>
      <w:r w:rsidRPr="0007402A">
        <w:rPr>
          <w:rFonts w:cs="Arial"/>
          <w:lang w:val="pa" w:bidi="pa-IN"/>
        </w:rPr>
        <w:t xml:space="preserve"> </w:t>
      </w:r>
      <w:r w:rsidRPr="0007402A">
        <w:rPr>
          <w:rFonts w:ascii="Nirmala UI" w:hAnsi="Nirmala UI" w:cs="Nirmala UI"/>
          <w:lang w:val="pa" w:bidi="pa-IN"/>
        </w:rPr>
        <w:t>ਯੋਗਦਾਨ</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ਉਹਨਾਂ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ਸਨਮਾਨ</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ਵਚਨਬੱਧ</w:t>
      </w:r>
      <w:r w:rsidRPr="0007402A">
        <w:rPr>
          <w:rFonts w:cs="Arial"/>
          <w:lang w:val="pa" w:bidi="pa-IN"/>
        </w:rPr>
        <w:t xml:space="preserve"> </w:t>
      </w:r>
      <w:r w:rsidRPr="0007402A">
        <w:rPr>
          <w:rFonts w:ascii="Nirmala UI" w:hAnsi="Nirmala UI" w:cs="Nirmala UI"/>
          <w:lang w:val="pa" w:bidi="pa-IN"/>
        </w:rPr>
        <w:t>ਹੈ।</w:t>
      </w:r>
    </w:p>
    <w:p w14:paraId="63B15D47" w14:textId="77777777" w:rsidR="00027A95" w:rsidRPr="0007402A" w:rsidRDefault="00000000" w:rsidP="00027A95">
      <w:pPr>
        <w:pStyle w:val="Heading2"/>
        <w:numPr>
          <w:ilvl w:val="0"/>
          <w:numId w:val="0"/>
        </w:numPr>
        <w:ind w:left="720" w:hanging="720"/>
        <w:rPr>
          <w:rFonts w:cs="Arial"/>
          <w:lang w:bidi="pa-IN"/>
        </w:rPr>
      </w:pPr>
      <w:bookmarkStart w:id="13" w:name="_Toc256000002"/>
      <w:bookmarkStart w:id="14" w:name="_Toc138233308"/>
      <w:bookmarkStart w:id="15" w:name="_Toc138244586"/>
      <w:bookmarkStart w:id="16" w:name="_Toc138255760"/>
      <w:bookmarkStart w:id="17" w:name="_Toc140669966"/>
      <w:bookmarkStart w:id="18" w:name="_Toc140670020"/>
      <w:bookmarkStart w:id="19" w:name="_Toc143177203"/>
      <w:r w:rsidRPr="0007402A">
        <w:rPr>
          <w:rFonts w:cs="Arial"/>
          <w:lang w:val="pa" w:bidi="pa-IN"/>
        </w:rPr>
        <w:t xml:space="preserve">CEO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ਮੁਖਬੰਧ</w:t>
      </w:r>
      <w:bookmarkEnd w:id="13"/>
      <w:bookmarkEnd w:id="14"/>
      <w:bookmarkEnd w:id="15"/>
      <w:bookmarkEnd w:id="16"/>
      <w:bookmarkEnd w:id="17"/>
      <w:bookmarkEnd w:id="18"/>
      <w:bookmarkEnd w:id="19"/>
    </w:p>
    <w:p w14:paraId="26544A01" w14:textId="77777777" w:rsidR="007D2C20" w:rsidRPr="0007402A" w:rsidRDefault="00000000" w:rsidP="007D2C20">
      <w:pPr>
        <w:rPr>
          <w:rFonts w:cs="Arial"/>
          <w:b/>
          <w:bCs/>
          <w:lang w:bidi="pa-IN"/>
        </w:rPr>
      </w:pPr>
      <w:r w:rsidRPr="0007402A">
        <w:rPr>
          <w:rFonts w:ascii="Nirmala UI" w:hAnsi="Nirmala UI" w:cs="Nirmala UI"/>
          <w:b/>
          <w:bCs/>
          <w:lang w:val="pa" w:bidi="pa-IN"/>
        </w:rPr>
        <w:t>ਰਾਸ਼ਟਰੀ</w:t>
      </w:r>
      <w:r w:rsidRPr="0007402A">
        <w:rPr>
          <w:rFonts w:cs="Arial"/>
          <w:b/>
          <w:bCs/>
          <w:lang w:val="pa" w:bidi="pa-IN"/>
        </w:rPr>
        <w:t xml:space="preserve"> </w:t>
      </w:r>
      <w:r w:rsidRPr="0007402A">
        <w:rPr>
          <w:rFonts w:ascii="Nirmala UI" w:hAnsi="Nirmala UI" w:cs="Nirmala UI"/>
          <w:b/>
          <w:bCs/>
          <w:lang w:val="pa" w:bidi="pa-IN"/>
        </w:rPr>
        <w:t>ਅਪੰਗਤਾ</w:t>
      </w:r>
      <w:r w:rsidRPr="0007402A">
        <w:rPr>
          <w:rFonts w:cs="Arial"/>
          <w:b/>
          <w:bCs/>
          <w:lang w:val="pa" w:bidi="pa-IN"/>
        </w:rPr>
        <w:t xml:space="preserve"> </w:t>
      </w:r>
      <w:r w:rsidRPr="0007402A">
        <w:rPr>
          <w:rFonts w:ascii="Nirmala UI" w:hAnsi="Nirmala UI" w:cs="Nirmala UI"/>
          <w:b/>
          <w:bCs/>
          <w:lang w:val="pa" w:bidi="pa-IN"/>
        </w:rPr>
        <w:t>ਬੀਮਾ</w:t>
      </w:r>
      <w:r w:rsidRPr="0007402A">
        <w:rPr>
          <w:rFonts w:cs="Arial"/>
          <w:b/>
          <w:bCs/>
          <w:lang w:val="pa" w:bidi="pa-IN"/>
        </w:rPr>
        <w:t xml:space="preserve"> </w:t>
      </w:r>
      <w:r w:rsidRPr="0007402A">
        <w:rPr>
          <w:rFonts w:ascii="Nirmala UI" w:hAnsi="Nirmala UI" w:cs="Nirmala UI"/>
          <w:b/>
          <w:bCs/>
          <w:lang w:val="pa" w:bidi="pa-IN"/>
        </w:rPr>
        <w:t>ਏਜੰਸੀ</w:t>
      </w:r>
      <w:r w:rsidRPr="0007402A">
        <w:rPr>
          <w:rFonts w:cs="Arial"/>
          <w:b/>
          <w:bCs/>
          <w:lang w:val="pa" w:bidi="pa-IN"/>
        </w:rPr>
        <w:t xml:space="preserve"> (NDIA)</w:t>
      </w:r>
    </w:p>
    <w:p w14:paraId="0AA7E0B5" w14:textId="77777777" w:rsidR="007D2C20" w:rsidRPr="0007402A" w:rsidRDefault="00000000" w:rsidP="007D2C20">
      <w:pPr>
        <w:rPr>
          <w:rFonts w:cs="Arial"/>
          <w:lang w:bidi="pa-IN"/>
        </w:rPr>
      </w:pPr>
      <w:r w:rsidRPr="0007402A">
        <w:rPr>
          <w:rFonts w:cs="Arial"/>
          <w:lang w:val="pa" w:bidi="pa-IN"/>
        </w:rPr>
        <w:t xml:space="preserve">NDIA </w:t>
      </w:r>
      <w:r w:rsidRPr="0007402A">
        <w:rPr>
          <w:rFonts w:ascii="Nirmala UI" w:hAnsi="Nirmala UI" w:cs="Nirmala UI"/>
          <w:lang w:val="pa" w:bidi="pa-IN"/>
        </w:rPr>
        <w:t>ਇੱਕ</w:t>
      </w:r>
      <w:r w:rsidRPr="0007402A">
        <w:rPr>
          <w:rFonts w:cs="Arial"/>
          <w:lang w:val="pa" w:bidi="pa-IN"/>
        </w:rPr>
        <w:t xml:space="preserve"> </w:t>
      </w:r>
      <w:r w:rsidRPr="0007402A">
        <w:rPr>
          <w:rFonts w:ascii="Nirmala UI" w:hAnsi="Nirmala UI" w:cs="Nirmala UI"/>
          <w:lang w:val="pa" w:bidi="pa-IN"/>
        </w:rPr>
        <w:t>ਅਜਿਹੇ</w:t>
      </w:r>
      <w:r w:rsidRPr="0007402A">
        <w:rPr>
          <w:rFonts w:cs="Arial"/>
          <w:lang w:val="pa" w:bidi="pa-IN"/>
        </w:rPr>
        <w:t xml:space="preserve"> </w:t>
      </w:r>
      <w:r w:rsidRPr="0007402A">
        <w:rPr>
          <w:rFonts w:ascii="Nirmala UI" w:hAnsi="Nirmala UI" w:cs="Nirmala UI"/>
          <w:lang w:val="pa" w:bidi="pa-IN"/>
        </w:rPr>
        <w:t>ਆਸਟ੍ਰੇਲੀਆ</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ਵਚਨਬੱਧ</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ਜਿਸ</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ਅਪੰਗਤਾ</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ਸਾਰੇ</w:t>
      </w:r>
      <w:r w:rsidRPr="0007402A">
        <w:rPr>
          <w:rFonts w:cs="Arial"/>
          <w:lang w:val="pa" w:bidi="pa-IN"/>
        </w:rPr>
        <w:t xml:space="preserve"> </w:t>
      </w:r>
      <w:r w:rsidRPr="0007402A">
        <w:rPr>
          <w:rFonts w:ascii="Nirmala UI" w:hAnsi="Nirmala UI" w:cs="Nirmala UI"/>
          <w:lang w:val="pa" w:bidi="pa-IN"/>
        </w:rPr>
        <w:t>ਆਸਟ੍ਰੇਲੀਆਈ</w:t>
      </w:r>
      <w:r w:rsidRPr="0007402A">
        <w:rPr>
          <w:rFonts w:cs="Arial"/>
          <w:lang w:val="pa" w:bidi="pa-IN"/>
        </w:rPr>
        <w:t xml:space="preserve"> </w:t>
      </w:r>
      <w:r w:rsidRPr="0007402A">
        <w:rPr>
          <w:rFonts w:ascii="Nirmala UI" w:hAnsi="Nirmala UI" w:cs="Nirmala UI"/>
          <w:lang w:val="pa" w:bidi="pa-IN"/>
        </w:rPr>
        <w:t>ਸ਼ਾਮਲ</w:t>
      </w:r>
      <w:r w:rsidRPr="0007402A">
        <w:rPr>
          <w:rFonts w:cs="Arial"/>
          <w:lang w:val="pa" w:bidi="pa-IN"/>
        </w:rPr>
        <w:t xml:space="preserve"> </w:t>
      </w:r>
      <w:r w:rsidRPr="0007402A">
        <w:rPr>
          <w:rFonts w:ascii="Nirmala UI" w:hAnsi="Nirmala UI" w:cs="Nirmala UI"/>
          <w:lang w:val="pa" w:bidi="pa-IN"/>
        </w:rPr>
        <w:t>ਹਨ।</w:t>
      </w:r>
    </w:p>
    <w:p w14:paraId="65643926" w14:textId="77777777" w:rsidR="007D2C20" w:rsidRPr="0007402A" w:rsidRDefault="00000000" w:rsidP="007D2C20">
      <w:pPr>
        <w:rPr>
          <w:rFonts w:cs="Arial"/>
          <w:lang w:bidi="pa-IN"/>
        </w:rPr>
      </w:pPr>
      <w:r w:rsidRPr="0007402A">
        <w:rPr>
          <w:rFonts w:ascii="Nirmala UI" w:hAnsi="Nirmala UI" w:cs="Nirmala UI"/>
          <w:lang w:val="pa" w:bidi="pa-IN"/>
        </w:rPr>
        <w:t>ਉਸ</w:t>
      </w:r>
      <w:r w:rsidRPr="0007402A">
        <w:rPr>
          <w:rFonts w:cs="Arial"/>
          <w:lang w:val="pa" w:bidi="pa-IN"/>
        </w:rPr>
        <w:t xml:space="preserve"> </w:t>
      </w:r>
      <w:r w:rsidRPr="0007402A">
        <w:rPr>
          <w:rFonts w:ascii="Nirmala UI" w:hAnsi="Nirmala UI" w:cs="Nirmala UI"/>
          <w:lang w:val="pa" w:bidi="pa-IN"/>
        </w:rPr>
        <w:t>ਵਚਨਬੱਧਤਾ</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ਕੇਂਦਰ</w:t>
      </w:r>
      <w:r w:rsidRPr="0007402A">
        <w:rPr>
          <w:rFonts w:cs="Arial"/>
          <w:lang w:val="pa" w:bidi="pa-IN"/>
        </w:rPr>
        <w:t xml:space="preserve"> </w:t>
      </w:r>
      <w:r w:rsidRPr="0007402A">
        <w:rPr>
          <w:rFonts w:ascii="Nirmala UI" w:hAnsi="Nirmala UI" w:cs="Nirmala UI"/>
          <w:lang w:val="pa" w:bidi="pa-IN"/>
        </w:rPr>
        <w:t>ਸੱਭਿਆਚਾਰਕ</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ਭਾਸ਼ਾਈ</w:t>
      </w:r>
      <w:r w:rsidRPr="0007402A">
        <w:rPr>
          <w:rFonts w:cs="Arial"/>
          <w:lang w:val="pa" w:bidi="pa-IN"/>
        </w:rPr>
        <w:t xml:space="preserve"> </w:t>
      </w:r>
      <w:r w:rsidRPr="0007402A">
        <w:rPr>
          <w:rFonts w:ascii="Nirmala UI" w:hAnsi="Nirmala UI" w:cs="Nirmala UI"/>
          <w:lang w:val="pa" w:bidi="pa-IN"/>
        </w:rPr>
        <w:t>ਤੌਰ</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ਵਿਭਿੰਨ</w:t>
      </w:r>
      <w:r w:rsidRPr="0007402A">
        <w:rPr>
          <w:rFonts w:cs="Arial"/>
          <w:lang w:val="pa" w:bidi="pa-IN"/>
        </w:rPr>
        <w:t xml:space="preserve"> (CALD) </w:t>
      </w:r>
      <w:r w:rsidRPr="0007402A">
        <w:rPr>
          <w:rFonts w:ascii="Nirmala UI" w:hAnsi="Nirmala UI" w:cs="Nirmala UI"/>
          <w:lang w:val="pa" w:bidi="pa-IN"/>
        </w:rPr>
        <w:t>ਪਿਛੋਕੜ</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ਸਾਰੇ</w:t>
      </w:r>
      <w:r w:rsidRPr="0007402A">
        <w:rPr>
          <w:rFonts w:cs="Arial"/>
          <w:lang w:val="pa" w:bidi="pa-IN"/>
        </w:rPr>
        <w:t xml:space="preserve"> NDIS </w:t>
      </w:r>
      <w:r w:rsidRPr="0007402A">
        <w:rPr>
          <w:rFonts w:ascii="Nirmala UI" w:hAnsi="Nirmala UI" w:cs="Nirmala UI"/>
          <w:lang w:val="pa" w:bidi="pa-IN"/>
        </w:rPr>
        <w:t>ਭਾਗੀਦਾਰਾਂ</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ਸਭ</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ਵਧੀਆ</w:t>
      </w:r>
      <w:r w:rsidRPr="0007402A">
        <w:rPr>
          <w:rFonts w:cs="Arial"/>
          <w:lang w:val="pa" w:bidi="pa-IN"/>
        </w:rPr>
        <w:t xml:space="preserve"> </w:t>
      </w:r>
      <w:r w:rsidRPr="0007402A">
        <w:rPr>
          <w:rFonts w:ascii="Nirmala UI" w:hAnsi="Nirmala UI" w:cs="Nirmala UI"/>
          <w:lang w:val="pa" w:bidi="pa-IN"/>
        </w:rPr>
        <w:t>ਅਨੁਭਵ</w:t>
      </w:r>
      <w:r w:rsidRPr="0007402A">
        <w:rPr>
          <w:rFonts w:cs="Arial"/>
          <w:lang w:val="pa" w:bidi="pa-IN"/>
        </w:rPr>
        <w:t xml:space="preserve"> </w:t>
      </w:r>
      <w:r w:rsidRPr="0007402A">
        <w:rPr>
          <w:rFonts w:ascii="Nirmala UI" w:hAnsi="Nirmala UI" w:cs="Nirmala UI"/>
          <w:lang w:val="pa" w:bidi="pa-IN"/>
        </w:rPr>
        <w:t>ਪ੍ਰਦਾਨ</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ਵਿਭਿੰਨ</w:t>
      </w:r>
      <w:r w:rsidRPr="0007402A">
        <w:rPr>
          <w:rFonts w:cs="Arial"/>
          <w:lang w:val="pa" w:bidi="pa-IN"/>
        </w:rPr>
        <w:t xml:space="preserve"> </w:t>
      </w:r>
      <w:r w:rsidRPr="0007402A">
        <w:rPr>
          <w:rFonts w:ascii="Nirmala UI" w:hAnsi="Nirmala UI" w:cs="Nirmala UI"/>
          <w:lang w:val="pa" w:bidi="pa-IN"/>
        </w:rPr>
        <w:t>ਕੌਮੀਅਤਾਂ</w:t>
      </w:r>
      <w:r w:rsidRPr="0007402A">
        <w:rPr>
          <w:rFonts w:cs="Arial"/>
          <w:lang w:val="pa" w:bidi="pa-IN"/>
        </w:rPr>
        <w:t xml:space="preserve">, </w:t>
      </w:r>
      <w:r w:rsidRPr="0007402A">
        <w:rPr>
          <w:rFonts w:ascii="Nirmala UI" w:hAnsi="Nirmala UI" w:cs="Nirmala UI"/>
          <w:lang w:val="pa" w:bidi="pa-IN"/>
        </w:rPr>
        <w:t>ਭਾਸ਼ਾਵਾਂ</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ਰੀਤੀ</w:t>
      </w:r>
      <w:r w:rsidRPr="0007402A">
        <w:rPr>
          <w:rFonts w:cs="Arial"/>
          <w:lang w:val="pa" w:bidi="pa-IN"/>
        </w:rPr>
        <w:t>-</w:t>
      </w:r>
      <w:r w:rsidRPr="0007402A">
        <w:rPr>
          <w:rFonts w:ascii="Nirmala UI" w:hAnsi="Nirmala UI" w:cs="Nirmala UI"/>
          <w:lang w:val="pa" w:bidi="pa-IN"/>
        </w:rPr>
        <w:t>ਰਿਵਾਜਾਂ</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ਅਪੰਗਤਾ</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ਲੋਕਾਂ</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ਸਹਾਇਤਾ</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ਸਾਡੀ</w:t>
      </w:r>
      <w:r w:rsidRPr="0007402A">
        <w:rPr>
          <w:rFonts w:cs="Arial"/>
          <w:lang w:val="pa" w:bidi="pa-IN"/>
        </w:rPr>
        <w:t xml:space="preserve"> </w:t>
      </w:r>
      <w:r w:rsidRPr="0007402A">
        <w:rPr>
          <w:rFonts w:ascii="Nirmala UI" w:hAnsi="Nirmala UI" w:cs="Nirmala UI"/>
          <w:lang w:val="pa" w:bidi="pa-IN"/>
        </w:rPr>
        <w:t>ਜ਼ਿੰਮੇਵਾਰੀ</w:t>
      </w:r>
      <w:r w:rsidRPr="0007402A">
        <w:rPr>
          <w:rFonts w:cs="Arial"/>
          <w:lang w:val="pa" w:bidi="pa-IN"/>
        </w:rPr>
        <w:t xml:space="preserve"> </w:t>
      </w:r>
      <w:r w:rsidRPr="0007402A">
        <w:rPr>
          <w:rFonts w:ascii="Nirmala UI" w:hAnsi="Nirmala UI" w:cs="Nirmala UI"/>
          <w:lang w:val="pa" w:bidi="pa-IN"/>
        </w:rPr>
        <w:t>ਹੈ।</w:t>
      </w:r>
    </w:p>
    <w:p w14:paraId="50F145E3" w14:textId="77777777" w:rsidR="007D2C20" w:rsidRPr="0007402A" w:rsidRDefault="00000000" w:rsidP="007D2C20">
      <w:pPr>
        <w:rPr>
          <w:rFonts w:cs="Arial"/>
          <w:lang w:bidi="pa-IN"/>
        </w:rPr>
      </w:pPr>
      <w:r w:rsidRPr="0007402A">
        <w:rPr>
          <w:rFonts w:ascii="Nirmala UI" w:hAnsi="Nirmala UI" w:cs="Nirmala UI"/>
          <w:lang w:val="pa" w:bidi="pa-IN"/>
        </w:rPr>
        <w:t>ਅਸੀਂ</w:t>
      </w:r>
      <w:r w:rsidRPr="0007402A">
        <w:rPr>
          <w:rFonts w:cs="Arial"/>
          <w:lang w:val="pa" w:bidi="pa-IN"/>
        </w:rPr>
        <w:t xml:space="preserve"> CALD </w:t>
      </w:r>
      <w:r w:rsidRPr="0007402A">
        <w:rPr>
          <w:rFonts w:ascii="Nirmala UI" w:hAnsi="Nirmala UI" w:cs="Nirmala UI"/>
          <w:lang w:val="pa" w:bidi="pa-IN"/>
        </w:rPr>
        <w:t>ਭਾਗੀਦਾਰਾਂ</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ਉਹਨਾਂ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ਭਾਈਚਾਰਿਆਂ</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ਉਹਨਾਂ</w:t>
      </w:r>
      <w:r w:rsidRPr="0007402A">
        <w:rPr>
          <w:rFonts w:cs="Arial"/>
          <w:lang w:val="pa" w:bidi="pa-IN"/>
        </w:rPr>
        <w:t xml:space="preserve"> </w:t>
      </w:r>
      <w:r w:rsidRPr="0007402A">
        <w:rPr>
          <w:rFonts w:ascii="Nirmala UI" w:hAnsi="Nirmala UI" w:cs="Nirmala UI"/>
          <w:lang w:val="pa" w:bidi="pa-IN"/>
        </w:rPr>
        <w:t>ਚੁਣੌਤੀਆਂ</w:t>
      </w:r>
      <w:r w:rsidRPr="0007402A">
        <w:rPr>
          <w:rFonts w:cs="Arial"/>
          <w:lang w:val="pa" w:bidi="pa-IN"/>
        </w:rPr>
        <w:t xml:space="preserve"> </w:t>
      </w:r>
      <w:r w:rsidRPr="0007402A">
        <w:rPr>
          <w:rFonts w:ascii="Nirmala UI" w:hAnsi="Nirmala UI" w:cs="Nirmala UI"/>
          <w:lang w:val="pa" w:bidi="pa-IN"/>
        </w:rPr>
        <w:t>ਬਾਰੇ</w:t>
      </w:r>
      <w:r w:rsidRPr="0007402A">
        <w:rPr>
          <w:rFonts w:cs="Arial"/>
          <w:lang w:val="pa" w:bidi="pa-IN"/>
        </w:rPr>
        <w:t xml:space="preserve"> </w:t>
      </w:r>
      <w:r w:rsidRPr="0007402A">
        <w:rPr>
          <w:rFonts w:ascii="Nirmala UI" w:hAnsi="Nirmala UI" w:cs="Nirmala UI"/>
          <w:lang w:val="pa" w:bidi="pa-IN"/>
        </w:rPr>
        <w:t>ਸੁਣਿਆ</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ਜੋ</w:t>
      </w:r>
      <w:r w:rsidRPr="0007402A">
        <w:rPr>
          <w:rFonts w:cs="Arial"/>
          <w:lang w:val="pa" w:bidi="pa-IN"/>
        </w:rPr>
        <w:t xml:space="preserve"> </w:t>
      </w:r>
      <w:r w:rsidRPr="0007402A">
        <w:rPr>
          <w:rFonts w:ascii="Nirmala UI" w:hAnsi="Nirmala UI" w:cs="Nirmala UI"/>
          <w:lang w:val="pa" w:bidi="pa-IN"/>
        </w:rPr>
        <w:t>ਉਹਨਾਂ</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NDIS </w:t>
      </w:r>
      <w:r w:rsidRPr="0007402A">
        <w:rPr>
          <w:rFonts w:ascii="Nirmala UI" w:hAnsi="Nirmala UI" w:cs="Nirmala UI"/>
          <w:lang w:val="pa" w:bidi="pa-IN"/>
        </w:rPr>
        <w:t>ਤੱਕ</w:t>
      </w:r>
      <w:r w:rsidRPr="0007402A">
        <w:rPr>
          <w:rFonts w:cs="Arial"/>
          <w:lang w:val="pa" w:bidi="pa-IN"/>
        </w:rPr>
        <w:t xml:space="preserve"> </w:t>
      </w:r>
      <w:r w:rsidRPr="0007402A">
        <w:rPr>
          <w:rFonts w:ascii="Nirmala UI" w:hAnsi="Nirmala UI" w:cs="Nirmala UI"/>
          <w:lang w:val="pa" w:bidi="pa-IN"/>
        </w:rPr>
        <w:t>ਪਹੁੰਚ</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ਵਰਤਣ</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ਆਈਆਂ</w:t>
      </w:r>
      <w:r w:rsidRPr="0007402A">
        <w:rPr>
          <w:rFonts w:cs="Arial"/>
          <w:lang w:val="pa" w:bidi="pa-IN"/>
        </w:rPr>
        <w:t xml:space="preserve"> </w:t>
      </w:r>
      <w:r w:rsidRPr="0007402A">
        <w:rPr>
          <w:rFonts w:ascii="Nirmala UI" w:hAnsi="Nirmala UI" w:cs="Nirmala UI"/>
          <w:lang w:val="pa" w:bidi="pa-IN"/>
        </w:rPr>
        <w:t>ਹਨ।</w:t>
      </w:r>
      <w:r w:rsidRPr="0007402A">
        <w:rPr>
          <w:rFonts w:cs="Arial"/>
          <w:lang w:val="pa" w:bidi="pa-IN"/>
        </w:rPr>
        <w:t xml:space="preserve"> </w:t>
      </w:r>
      <w:r w:rsidRPr="0007402A">
        <w:rPr>
          <w:rFonts w:ascii="Nirmala UI" w:hAnsi="Nirmala UI" w:cs="Nirmala UI"/>
          <w:lang w:val="pa" w:bidi="pa-IN"/>
        </w:rPr>
        <w:t>ਅਸੀਂ</w:t>
      </w:r>
      <w:r w:rsidRPr="0007402A">
        <w:rPr>
          <w:rFonts w:cs="Arial"/>
          <w:lang w:val="pa" w:bidi="pa-IN"/>
        </w:rPr>
        <w:t xml:space="preserve"> </w:t>
      </w:r>
      <w:r w:rsidRPr="0007402A">
        <w:rPr>
          <w:rFonts w:ascii="Nirmala UI" w:hAnsi="Nirmala UI" w:cs="Nirmala UI"/>
          <w:lang w:val="pa" w:bidi="pa-IN"/>
        </w:rPr>
        <w:t>ਜਾਣਦੇ</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ਕਿ</w:t>
      </w:r>
      <w:r w:rsidRPr="0007402A">
        <w:rPr>
          <w:rFonts w:cs="Arial"/>
          <w:lang w:val="pa" w:bidi="pa-IN"/>
        </w:rPr>
        <w:t xml:space="preserve"> NDIS </w:t>
      </w:r>
      <w:r w:rsidRPr="0007402A">
        <w:rPr>
          <w:rFonts w:ascii="Nirmala UI" w:hAnsi="Nirmala UI" w:cs="Nirmala UI"/>
          <w:lang w:val="pa" w:bidi="pa-IN"/>
        </w:rPr>
        <w:t>ਹਮੇਸ਼ਾ</w:t>
      </w:r>
      <w:r w:rsidRPr="0007402A">
        <w:rPr>
          <w:rFonts w:cs="Arial"/>
          <w:lang w:val="pa" w:bidi="pa-IN"/>
        </w:rPr>
        <w:t xml:space="preserve"> </w:t>
      </w:r>
      <w:r w:rsidRPr="0007402A">
        <w:rPr>
          <w:rFonts w:ascii="Nirmala UI" w:hAnsi="Nirmala UI" w:cs="Nirmala UI"/>
          <w:lang w:val="pa" w:bidi="pa-IN"/>
        </w:rPr>
        <w:t>ਭਾਗੀਦਾਰਾਂ</w:t>
      </w:r>
      <w:r w:rsidRPr="0007402A">
        <w:rPr>
          <w:rFonts w:cs="Arial"/>
          <w:lang w:val="pa" w:bidi="pa-IN"/>
        </w:rPr>
        <w:t xml:space="preserve"> </w:t>
      </w:r>
      <w:r w:rsidRPr="0007402A">
        <w:rPr>
          <w:rFonts w:ascii="Nirmala UI" w:hAnsi="Nirmala UI" w:cs="Nirmala UI"/>
          <w:lang w:val="pa" w:bidi="pa-IN"/>
        </w:rPr>
        <w:t>ਦੀਆਂ</w:t>
      </w:r>
      <w:r w:rsidRPr="0007402A">
        <w:rPr>
          <w:rFonts w:cs="Arial"/>
          <w:lang w:val="pa" w:bidi="pa-IN"/>
        </w:rPr>
        <w:t xml:space="preserve"> </w:t>
      </w:r>
      <w:r w:rsidRPr="0007402A">
        <w:rPr>
          <w:rFonts w:ascii="Nirmala UI" w:hAnsi="Nirmala UI" w:cs="Nirmala UI"/>
          <w:lang w:val="pa" w:bidi="pa-IN"/>
        </w:rPr>
        <w:t>ਸੱਭਿਆਚਾਰਕ</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ਭਾਸ਼ਾ</w:t>
      </w:r>
      <w:r w:rsidRPr="0007402A">
        <w:rPr>
          <w:rFonts w:cs="Arial"/>
          <w:lang w:val="pa" w:bidi="pa-IN"/>
        </w:rPr>
        <w:t xml:space="preserve"> </w:t>
      </w:r>
      <w:r w:rsidRPr="0007402A">
        <w:rPr>
          <w:rFonts w:ascii="Nirmala UI" w:hAnsi="Nirmala UI" w:cs="Nirmala UI"/>
          <w:lang w:val="pa" w:bidi="pa-IN"/>
        </w:rPr>
        <w:t>ਦੀਆਂ</w:t>
      </w:r>
      <w:r w:rsidRPr="0007402A">
        <w:rPr>
          <w:rFonts w:cs="Arial"/>
          <w:lang w:val="pa" w:bidi="pa-IN"/>
        </w:rPr>
        <w:t xml:space="preserve"> </w:t>
      </w:r>
      <w:r w:rsidRPr="0007402A">
        <w:rPr>
          <w:rFonts w:ascii="Nirmala UI" w:hAnsi="Nirmala UI" w:cs="Nirmala UI"/>
          <w:lang w:val="pa" w:bidi="pa-IN"/>
        </w:rPr>
        <w:t>ਲੋੜਾਂ</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ਨਹੀਂ</w:t>
      </w:r>
      <w:r w:rsidRPr="0007402A">
        <w:rPr>
          <w:rFonts w:cs="Arial"/>
          <w:lang w:val="pa" w:bidi="pa-IN"/>
        </w:rPr>
        <w:t xml:space="preserve"> </w:t>
      </w:r>
      <w:r w:rsidRPr="0007402A">
        <w:rPr>
          <w:rFonts w:ascii="Nirmala UI" w:hAnsi="Nirmala UI" w:cs="Nirmala UI"/>
          <w:lang w:val="pa" w:bidi="pa-IN"/>
        </w:rPr>
        <w:t>ਪਛਾਣਦਾ</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ਅਸੀਂ</w:t>
      </w:r>
      <w:r w:rsidRPr="0007402A">
        <w:rPr>
          <w:rFonts w:cs="Arial"/>
          <w:lang w:val="pa" w:bidi="pa-IN"/>
        </w:rPr>
        <w:t xml:space="preserve"> </w:t>
      </w:r>
      <w:r w:rsidRPr="0007402A">
        <w:rPr>
          <w:rFonts w:ascii="Nirmala UI" w:hAnsi="Nirmala UI" w:cs="Nirmala UI"/>
          <w:lang w:val="pa" w:bidi="pa-IN"/>
        </w:rPr>
        <w:t>ਸਮਝਦੇ</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ਕਿ</w:t>
      </w:r>
      <w:r w:rsidRPr="0007402A">
        <w:rPr>
          <w:rFonts w:cs="Arial"/>
          <w:lang w:val="pa" w:bidi="pa-IN"/>
        </w:rPr>
        <w:t xml:space="preserve"> CALD </w:t>
      </w:r>
      <w:r w:rsidRPr="0007402A">
        <w:rPr>
          <w:rFonts w:ascii="Nirmala UI" w:hAnsi="Nirmala UI" w:cs="Nirmala UI"/>
          <w:lang w:val="pa" w:bidi="pa-IN"/>
        </w:rPr>
        <w:t>ਭਾਈਚਾਰਿਆਂ</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ਅਪੰਗਤਾ</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ਲੋਕ</w:t>
      </w:r>
      <w:r w:rsidRPr="0007402A">
        <w:rPr>
          <w:rFonts w:cs="Arial"/>
          <w:lang w:val="pa" w:bidi="pa-IN"/>
        </w:rPr>
        <w:t xml:space="preserve"> </w:t>
      </w:r>
      <w:r w:rsidRPr="0007402A">
        <w:rPr>
          <w:rFonts w:ascii="Nirmala UI" w:hAnsi="Nirmala UI" w:cs="Nirmala UI"/>
          <w:lang w:val="pa" w:bidi="pa-IN"/>
        </w:rPr>
        <w:t>ਉਹਨਾਂ</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ਲੋੜੀਂਦੀ</w:t>
      </w:r>
      <w:r w:rsidRPr="0007402A">
        <w:rPr>
          <w:rFonts w:cs="Arial"/>
          <w:lang w:val="pa" w:bidi="pa-IN"/>
        </w:rPr>
        <w:t xml:space="preserve"> </w:t>
      </w:r>
      <w:r w:rsidRPr="0007402A">
        <w:rPr>
          <w:rFonts w:ascii="Nirmala UI" w:hAnsi="Nirmala UI" w:cs="Nirmala UI"/>
          <w:lang w:val="pa" w:bidi="pa-IN"/>
        </w:rPr>
        <w:t>ਸਹਾਇਤਾ</w:t>
      </w:r>
      <w:r w:rsidRPr="0007402A">
        <w:rPr>
          <w:rFonts w:cs="Arial"/>
          <w:lang w:val="pa" w:bidi="pa-IN"/>
        </w:rPr>
        <w:t xml:space="preserve"> </w:t>
      </w:r>
      <w:r w:rsidRPr="0007402A">
        <w:rPr>
          <w:rFonts w:ascii="Nirmala UI" w:hAnsi="Nirmala UI" w:cs="Nirmala UI"/>
          <w:lang w:val="pa" w:bidi="pa-IN"/>
        </w:rPr>
        <w:t>ਤੱਕ</w:t>
      </w:r>
      <w:r w:rsidRPr="0007402A">
        <w:rPr>
          <w:rFonts w:cs="Arial"/>
          <w:lang w:val="pa" w:bidi="pa-IN"/>
        </w:rPr>
        <w:t xml:space="preserve"> </w:t>
      </w:r>
      <w:r w:rsidRPr="0007402A">
        <w:rPr>
          <w:rFonts w:ascii="Nirmala UI" w:hAnsi="Nirmala UI" w:cs="Nirmala UI"/>
          <w:lang w:val="pa" w:bidi="pa-IN"/>
        </w:rPr>
        <w:t>ਪਹੁੰਚ</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ਲਗਾਤਾਰ</w:t>
      </w:r>
      <w:r w:rsidRPr="0007402A">
        <w:rPr>
          <w:rFonts w:cs="Arial"/>
          <w:lang w:val="pa" w:bidi="pa-IN"/>
        </w:rPr>
        <w:t xml:space="preserve"> </w:t>
      </w:r>
      <w:r w:rsidRPr="0007402A">
        <w:rPr>
          <w:rFonts w:ascii="Nirmala UI" w:hAnsi="Nirmala UI" w:cs="Nirmala UI"/>
          <w:lang w:val="pa" w:bidi="pa-IN"/>
        </w:rPr>
        <w:t>ਚੁਣੌਤੀਆਂ</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ਸਾਹਮਣਾ</w:t>
      </w:r>
      <w:r w:rsidRPr="0007402A">
        <w:rPr>
          <w:rFonts w:cs="Arial"/>
          <w:lang w:val="pa" w:bidi="pa-IN"/>
        </w:rPr>
        <w:t xml:space="preserve"> </w:t>
      </w:r>
      <w:r w:rsidRPr="0007402A">
        <w:rPr>
          <w:rFonts w:ascii="Nirmala UI" w:hAnsi="Nirmala UI" w:cs="Nirmala UI"/>
          <w:lang w:val="pa" w:bidi="pa-IN"/>
        </w:rPr>
        <w:t>ਕਰਦੇ</w:t>
      </w:r>
      <w:r w:rsidRPr="0007402A">
        <w:rPr>
          <w:rFonts w:cs="Arial"/>
          <w:lang w:val="pa" w:bidi="pa-IN"/>
        </w:rPr>
        <w:t xml:space="preserve"> </w:t>
      </w:r>
      <w:r w:rsidRPr="0007402A">
        <w:rPr>
          <w:rFonts w:ascii="Nirmala UI" w:hAnsi="Nirmala UI" w:cs="Nirmala UI"/>
          <w:lang w:val="pa" w:bidi="pa-IN"/>
        </w:rPr>
        <w:t>ਹਨ।</w:t>
      </w:r>
    </w:p>
    <w:p w14:paraId="5313028F" w14:textId="60D843B0" w:rsidR="007D2C20" w:rsidRPr="0007402A" w:rsidRDefault="00000000" w:rsidP="007D2C20">
      <w:pPr>
        <w:rPr>
          <w:rFonts w:cs="Arial"/>
          <w:lang w:bidi="pa-IN"/>
        </w:rPr>
      </w:pPr>
      <w:r w:rsidRPr="0007402A">
        <w:rPr>
          <w:rFonts w:ascii="Nirmala UI" w:hAnsi="Nirmala UI" w:cs="Nirmala UI"/>
          <w:lang w:val="pa" w:bidi="pa-IN"/>
        </w:rPr>
        <w:t>ਅਸੀਂ</w:t>
      </w:r>
      <w:r w:rsidRPr="0007402A">
        <w:rPr>
          <w:rFonts w:cs="Arial"/>
          <w:lang w:val="pa" w:bidi="pa-IN"/>
        </w:rPr>
        <w:t xml:space="preserve"> </w:t>
      </w:r>
      <w:r w:rsidRPr="0007402A">
        <w:rPr>
          <w:rFonts w:ascii="Nirmala UI" w:hAnsi="Nirmala UI" w:cs="Nirmala UI"/>
          <w:lang w:val="pa" w:bidi="pa-IN"/>
        </w:rPr>
        <w:t>ਇਹ</w:t>
      </w:r>
      <w:r w:rsidRPr="0007402A">
        <w:rPr>
          <w:rFonts w:cs="Arial"/>
          <w:lang w:val="pa" w:bidi="pa-IN"/>
        </w:rPr>
        <w:t xml:space="preserve"> </w:t>
      </w:r>
      <w:r w:rsidRPr="0007402A">
        <w:rPr>
          <w:rFonts w:ascii="Nirmala UI" w:hAnsi="Nirmala UI" w:cs="Nirmala UI"/>
          <w:lang w:val="pa" w:bidi="pa-IN"/>
        </w:rPr>
        <w:t>ਯਕੀਨੀ</w:t>
      </w:r>
      <w:r w:rsidRPr="0007402A">
        <w:rPr>
          <w:rFonts w:cs="Arial"/>
          <w:lang w:val="pa" w:bidi="pa-IN"/>
        </w:rPr>
        <w:t xml:space="preserve"> </w:t>
      </w:r>
      <w:r w:rsidRPr="0007402A">
        <w:rPr>
          <w:rFonts w:ascii="Nirmala UI" w:hAnsi="Nirmala UI" w:cs="Nirmala UI"/>
          <w:lang w:val="pa" w:bidi="pa-IN"/>
        </w:rPr>
        <w:t>ਬਣਾਉਣ</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ਇਹ</w:t>
      </w:r>
      <w:r w:rsidRPr="0007402A">
        <w:rPr>
          <w:rFonts w:cs="Arial"/>
          <w:lang w:val="pa" w:bidi="pa-IN"/>
        </w:rPr>
        <w:t xml:space="preserve"> </w:t>
      </w:r>
      <w:r w:rsidRPr="0007402A">
        <w:rPr>
          <w:rFonts w:ascii="Nirmala UI" w:hAnsi="Nirmala UI" w:cs="Nirmala UI"/>
          <w:lang w:val="pa" w:bidi="pa-IN"/>
        </w:rPr>
        <w:t>ਸੱਭਿਆਚਾਰਕ</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ਭਾਸ਼ਾਈ</w:t>
      </w:r>
      <w:r w:rsidRPr="0007402A">
        <w:rPr>
          <w:rFonts w:cs="Arial"/>
          <w:lang w:val="pa" w:bidi="pa-IN"/>
        </w:rPr>
        <w:t xml:space="preserve"> </w:t>
      </w:r>
      <w:r w:rsidRPr="0007402A">
        <w:rPr>
          <w:rFonts w:ascii="Nirmala UI" w:hAnsi="Nirmala UI" w:cs="Nirmala UI"/>
          <w:lang w:val="pa" w:bidi="pa-IN"/>
        </w:rPr>
        <w:t>ਵਿਭਿੰਨਤਾ</w:t>
      </w:r>
      <w:r w:rsidRPr="0007402A">
        <w:rPr>
          <w:rFonts w:cs="Arial"/>
          <w:lang w:val="pa" w:bidi="pa-IN"/>
        </w:rPr>
        <w:t xml:space="preserve"> </w:t>
      </w:r>
      <w:r w:rsidRPr="0007402A">
        <w:rPr>
          <w:rFonts w:ascii="Nirmala UI" w:hAnsi="Nirmala UI" w:cs="Nirmala UI"/>
          <w:lang w:val="pa" w:bidi="pa-IN"/>
        </w:rPr>
        <w:t>ਰਣਨੀਤੀ</w:t>
      </w:r>
      <w:r w:rsidRPr="0007402A">
        <w:rPr>
          <w:rFonts w:cs="Arial"/>
          <w:lang w:val="pa" w:bidi="pa-IN"/>
        </w:rPr>
        <w:t xml:space="preserve"> 2024–2028 (</w:t>
      </w:r>
      <w:r w:rsidRPr="0007402A">
        <w:rPr>
          <w:rFonts w:ascii="Nirmala UI" w:hAnsi="Nirmala UI" w:cs="Nirmala UI"/>
          <w:lang w:val="pa" w:bidi="pa-IN"/>
        </w:rPr>
        <w:t>ਇਹ</w:t>
      </w:r>
      <w:r w:rsidRPr="0007402A">
        <w:rPr>
          <w:rFonts w:cs="Arial"/>
          <w:lang w:val="pa" w:bidi="pa-IN"/>
        </w:rPr>
        <w:t xml:space="preserve"> </w:t>
      </w:r>
      <w:r w:rsidRPr="0007402A">
        <w:rPr>
          <w:rFonts w:ascii="Nirmala UI" w:hAnsi="Nirmala UI" w:cs="Nirmala UI"/>
          <w:lang w:val="pa" w:bidi="pa-IN"/>
        </w:rPr>
        <w:t>ਰਣਨੀਤੀ</w:t>
      </w:r>
      <w:r w:rsidRPr="0007402A">
        <w:rPr>
          <w:rFonts w:cs="Arial"/>
          <w:lang w:val="pa" w:bidi="pa-IN"/>
        </w:rPr>
        <w:t xml:space="preserve">) </w:t>
      </w:r>
      <w:r w:rsidRPr="0007402A">
        <w:rPr>
          <w:rFonts w:ascii="Nirmala UI" w:hAnsi="Nirmala UI" w:cs="Nirmala UI"/>
          <w:lang w:val="pa" w:bidi="pa-IN"/>
        </w:rPr>
        <w:t>ਵਿਕਸਿਤ</w:t>
      </w:r>
      <w:r w:rsidRPr="0007402A">
        <w:rPr>
          <w:rFonts w:cs="Arial"/>
          <w:lang w:val="pa" w:bidi="pa-IN"/>
        </w:rPr>
        <w:t xml:space="preserve"> </w:t>
      </w:r>
      <w:r w:rsidRPr="0007402A">
        <w:rPr>
          <w:rFonts w:ascii="Nirmala UI" w:hAnsi="Nirmala UI" w:cs="Nirmala UI"/>
          <w:lang w:val="pa" w:bidi="pa-IN"/>
        </w:rPr>
        <w:t>ਕੀਤੀ</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ਜੋ</w:t>
      </w:r>
      <w:r w:rsidRPr="0007402A">
        <w:rPr>
          <w:rFonts w:cs="Arial"/>
          <w:lang w:val="pa" w:bidi="pa-IN"/>
        </w:rPr>
        <w:t xml:space="preserve"> </w:t>
      </w:r>
      <w:r w:rsidRPr="0007402A">
        <w:rPr>
          <w:rFonts w:ascii="Nirmala UI" w:hAnsi="Nirmala UI" w:cs="Nirmala UI"/>
          <w:lang w:val="pa" w:bidi="pa-IN"/>
        </w:rPr>
        <w:t>ਇਹ</w:t>
      </w:r>
      <w:r w:rsidRPr="0007402A">
        <w:rPr>
          <w:rFonts w:cs="Arial"/>
          <w:lang w:val="pa" w:bidi="pa-IN"/>
        </w:rPr>
        <w:t xml:space="preserve"> </w:t>
      </w:r>
      <w:r w:rsidRPr="0007402A">
        <w:rPr>
          <w:rFonts w:ascii="Nirmala UI" w:hAnsi="Nirmala UI" w:cs="Nirmala UI"/>
          <w:lang w:val="pa" w:bidi="pa-IN"/>
        </w:rPr>
        <w:t>ਯਕੀਨੀ</w:t>
      </w:r>
      <w:r w:rsidRPr="0007402A">
        <w:rPr>
          <w:rFonts w:cs="Arial"/>
          <w:lang w:val="pa" w:bidi="pa-IN"/>
        </w:rPr>
        <w:t xml:space="preserve"> </w:t>
      </w:r>
      <w:r w:rsidRPr="0007402A">
        <w:rPr>
          <w:rFonts w:ascii="Nirmala UI" w:hAnsi="Nirmala UI" w:cs="Nirmala UI"/>
          <w:lang w:val="pa" w:bidi="pa-IN"/>
        </w:rPr>
        <w:t>ਬਣਾਇਆ</w:t>
      </w:r>
      <w:r w:rsidRPr="0007402A">
        <w:rPr>
          <w:rFonts w:cs="Arial"/>
          <w:lang w:val="pa" w:bidi="pa-IN"/>
        </w:rPr>
        <w:t xml:space="preserve"> </w:t>
      </w:r>
      <w:r w:rsidRPr="0007402A">
        <w:rPr>
          <w:rFonts w:ascii="Nirmala UI" w:hAnsi="Nirmala UI" w:cs="Nirmala UI"/>
          <w:lang w:val="pa" w:bidi="pa-IN"/>
        </w:rPr>
        <w:t>ਜਾ</w:t>
      </w:r>
      <w:r w:rsidRPr="0007402A">
        <w:rPr>
          <w:rFonts w:cs="Arial"/>
          <w:lang w:val="pa" w:bidi="pa-IN"/>
        </w:rPr>
        <w:t xml:space="preserve"> </w:t>
      </w:r>
      <w:r w:rsidRPr="0007402A">
        <w:rPr>
          <w:rFonts w:ascii="Nirmala UI" w:hAnsi="Nirmala UI" w:cs="Nirmala UI"/>
          <w:lang w:val="pa" w:bidi="pa-IN"/>
        </w:rPr>
        <w:t>ਸਕੇ</w:t>
      </w:r>
      <w:r w:rsidRPr="0007402A">
        <w:rPr>
          <w:rFonts w:cs="Arial"/>
          <w:lang w:val="pa" w:bidi="pa-IN"/>
        </w:rPr>
        <w:t xml:space="preserve"> </w:t>
      </w:r>
      <w:r w:rsidRPr="0007402A">
        <w:rPr>
          <w:rFonts w:ascii="Nirmala UI" w:hAnsi="Nirmala UI" w:cs="Nirmala UI"/>
          <w:lang w:val="pa" w:bidi="pa-IN"/>
        </w:rPr>
        <w:t>ਕਿ</w:t>
      </w:r>
      <w:r w:rsidRPr="0007402A">
        <w:rPr>
          <w:rFonts w:cs="Arial"/>
          <w:lang w:val="pa" w:bidi="pa-IN"/>
        </w:rPr>
        <w:t xml:space="preserve"> NDIA</w:t>
      </w:r>
      <w:r w:rsidR="00A5306E" w:rsidRPr="0007402A">
        <w:rPr>
          <w:rFonts w:cs="Arial"/>
          <w:rtl/>
          <w:lang w:val="pa" w:bidi="pa-IN"/>
        </w:rPr>
        <w:t>,</w:t>
      </w:r>
      <w:r w:rsidRPr="0007402A">
        <w:rPr>
          <w:rFonts w:cs="Arial"/>
          <w:lang w:val="pa" w:bidi="pa-IN"/>
        </w:rPr>
        <w:t xml:space="preserve"> CALD </w:t>
      </w:r>
      <w:r w:rsidRPr="0007402A">
        <w:rPr>
          <w:rFonts w:ascii="Nirmala UI" w:hAnsi="Nirmala UI" w:cs="Nirmala UI"/>
          <w:lang w:val="pa" w:bidi="pa-IN"/>
        </w:rPr>
        <w:t>ਪਿਛੋਕੜ</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ਅਪੰਗਤਾ</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ਲੋਕਾਂ</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ਬਿਹਤਰ</w:t>
      </w:r>
      <w:r w:rsidRPr="0007402A">
        <w:rPr>
          <w:rFonts w:cs="Arial"/>
          <w:lang w:val="pa" w:bidi="pa-IN"/>
        </w:rPr>
        <w:t xml:space="preserve"> </w:t>
      </w:r>
      <w:r w:rsidRPr="0007402A">
        <w:rPr>
          <w:rFonts w:ascii="Nirmala UI" w:hAnsi="Nirmala UI" w:cs="Nirmala UI"/>
          <w:lang w:val="pa" w:bidi="pa-IN"/>
        </w:rPr>
        <w:t>ਨਤੀਜੇ</w:t>
      </w:r>
      <w:r w:rsidRPr="0007402A">
        <w:rPr>
          <w:rFonts w:cs="Arial"/>
          <w:lang w:val="pa" w:bidi="pa-IN"/>
        </w:rPr>
        <w:t xml:space="preserve"> </w:t>
      </w:r>
      <w:r w:rsidRPr="0007402A">
        <w:rPr>
          <w:rFonts w:ascii="Nirmala UI" w:hAnsi="Nirmala UI" w:cs="Nirmala UI"/>
          <w:lang w:val="pa" w:bidi="pa-IN"/>
        </w:rPr>
        <w:t>ਪ੍ਰਦਾਨ</w:t>
      </w:r>
      <w:r w:rsidRPr="0007402A">
        <w:rPr>
          <w:rFonts w:cs="Arial"/>
          <w:lang w:val="pa" w:bidi="pa-IN"/>
        </w:rPr>
        <w:t xml:space="preserve"> </w:t>
      </w:r>
      <w:r w:rsidRPr="0007402A">
        <w:rPr>
          <w:rFonts w:ascii="Nirmala UI" w:hAnsi="Nirmala UI" w:cs="Nirmala UI"/>
          <w:lang w:val="pa" w:bidi="pa-IN"/>
        </w:rPr>
        <w:t>ਕਰ</w:t>
      </w:r>
      <w:r w:rsidRPr="0007402A">
        <w:rPr>
          <w:rFonts w:cs="Arial"/>
          <w:lang w:val="pa" w:bidi="pa-IN"/>
        </w:rPr>
        <w:t xml:space="preserve"> </w:t>
      </w:r>
      <w:r w:rsidRPr="0007402A">
        <w:rPr>
          <w:rFonts w:ascii="Nirmala UI" w:hAnsi="Nirmala UI" w:cs="Nirmala UI"/>
          <w:lang w:val="pa" w:bidi="pa-IN"/>
        </w:rPr>
        <w:t>ਸਕੇ।</w:t>
      </w:r>
    </w:p>
    <w:p w14:paraId="1B5613C6" w14:textId="77777777" w:rsidR="007D2C20" w:rsidRPr="0007402A" w:rsidRDefault="00000000" w:rsidP="007D2C20">
      <w:pPr>
        <w:rPr>
          <w:rFonts w:cs="Arial"/>
          <w:lang w:bidi="pa-IN"/>
        </w:rPr>
      </w:pPr>
      <w:r w:rsidRPr="0007402A">
        <w:rPr>
          <w:rFonts w:ascii="Nirmala UI" w:hAnsi="Nirmala UI" w:cs="Nirmala UI"/>
          <w:lang w:val="pa" w:bidi="pa-IN"/>
        </w:rPr>
        <w:t>ਇਹ</w:t>
      </w:r>
      <w:r w:rsidRPr="0007402A">
        <w:rPr>
          <w:rFonts w:cs="Arial"/>
          <w:lang w:val="pa" w:bidi="pa-IN"/>
        </w:rPr>
        <w:t xml:space="preserve"> </w:t>
      </w:r>
      <w:r w:rsidRPr="0007402A">
        <w:rPr>
          <w:rFonts w:ascii="Nirmala UI" w:hAnsi="Nirmala UI" w:cs="Nirmala UI"/>
          <w:lang w:val="pa" w:bidi="pa-IN"/>
        </w:rPr>
        <w:t>ਰਣਨੀਤੀ</w:t>
      </w:r>
      <w:r w:rsidRPr="0007402A">
        <w:rPr>
          <w:rFonts w:cs="Arial"/>
          <w:lang w:val="pa" w:bidi="pa-IN"/>
        </w:rPr>
        <w:t xml:space="preserve"> </w:t>
      </w:r>
      <w:r w:rsidRPr="0007402A">
        <w:rPr>
          <w:rFonts w:ascii="Nirmala UI" w:hAnsi="Nirmala UI" w:cs="Nirmala UI"/>
          <w:lang w:val="pa" w:bidi="pa-IN"/>
        </w:rPr>
        <w:t>ਸਹਿ</w:t>
      </w:r>
      <w:r w:rsidRPr="0007402A">
        <w:rPr>
          <w:rFonts w:cs="Arial"/>
          <w:lang w:val="pa" w:bidi="pa-IN"/>
        </w:rPr>
        <w:t>-</w:t>
      </w:r>
      <w:r w:rsidRPr="0007402A">
        <w:rPr>
          <w:rFonts w:ascii="Nirmala UI" w:hAnsi="Nirmala UI" w:cs="Nirmala UI"/>
          <w:lang w:val="pa" w:bidi="pa-IN"/>
        </w:rPr>
        <w:t>ਡਿਜ਼ਾਈਨ</w:t>
      </w:r>
      <w:r w:rsidRPr="0007402A">
        <w:rPr>
          <w:rFonts w:cs="Arial"/>
          <w:lang w:val="pa" w:bidi="pa-IN"/>
        </w:rPr>
        <w:t xml:space="preserve"> </w:t>
      </w:r>
      <w:r w:rsidRPr="0007402A">
        <w:rPr>
          <w:rFonts w:ascii="Nirmala UI" w:hAnsi="Nirmala UI" w:cs="Nirmala UI"/>
          <w:lang w:val="pa" w:bidi="pa-IN"/>
        </w:rPr>
        <w:t>ਦੁਆਰਾ</w:t>
      </w:r>
      <w:r w:rsidRPr="0007402A">
        <w:rPr>
          <w:rFonts w:cs="Arial"/>
          <w:lang w:val="pa" w:bidi="pa-IN"/>
        </w:rPr>
        <w:t xml:space="preserve"> </w:t>
      </w:r>
      <w:r w:rsidRPr="0007402A">
        <w:rPr>
          <w:rFonts w:ascii="Nirmala UI" w:hAnsi="Nirmala UI" w:cs="Nirmala UI"/>
          <w:lang w:val="pa" w:bidi="pa-IN"/>
        </w:rPr>
        <w:t>ਤਿਆਰ</w:t>
      </w:r>
      <w:r w:rsidRPr="0007402A">
        <w:rPr>
          <w:rFonts w:cs="Arial"/>
          <w:lang w:val="pa" w:bidi="pa-IN"/>
        </w:rPr>
        <w:t xml:space="preserve"> </w:t>
      </w:r>
      <w:r w:rsidRPr="0007402A">
        <w:rPr>
          <w:rFonts w:ascii="Nirmala UI" w:hAnsi="Nirmala UI" w:cs="Nirmala UI"/>
          <w:lang w:val="pa" w:bidi="pa-IN"/>
        </w:rPr>
        <w:t>ਕੀਤੀ</w:t>
      </w:r>
      <w:r w:rsidRPr="0007402A">
        <w:rPr>
          <w:rFonts w:cs="Arial"/>
          <w:lang w:val="pa" w:bidi="pa-IN"/>
        </w:rPr>
        <w:t xml:space="preserve"> </w:t>
      </w:r>
      <w:r w:rsidRPr="0007402A">
        <w:rPr>
          <w:rFonts w:ascii="Nirmala UI" w:hAnsi="Nirmala UI" w:cs="Nirmala UI"/>
          <w:lang w:val="pa" w:bidi="pa-IN"/>
        </w:rPr>
        <w:t>ਗਈ</w:t>
      </w:r>
      <w:r w:rsidRPr="0007402A">
        <w:rPr>
          <w:rFonts w:cs="Arial"/>
          <w:lang w:val="pa" w:bidi="pa-IN"/>
        </w:rPr>
        <w:t xml:space="preserve"> </w:t>
      </w:r>
      <w:r w:rsidRPr="0007402A">
        <w:rPr>
          <w:rFonts w:ascii="Nirmala UI" w:hAnsi="Nirmala UI" w:cs="Nirmala UI"/>
          <w:lang w:val="pa" w:bidi="pa-IN"/>
        </w:rPr>
        <w:t>ਸੀ।</w:t>
      </w:r>
      <w:r w:rsidRPr="0007402A">
        <w:rPr>
          <w:rFonts w:cs="Arial"/>
          <w:lang w:val="pa" w:bidi="pa-IN"/>
        </w:rPr>
        <w:t xml:space="preserve"> </w:t>
      </w:r>
      <w:r w:rsidRPr="0007402A">
        <w:rPr>
          <w:rFonts w:ascii="Nirmala UI" w:hAnsi="Nirmala UI" w:cs="Nirmala UI"/>
          <w:lang w:val="pa" w:bidi="pa-IN"/>
        </w:rPr>
        <w:t>ਸਹਿ</w:t>
      </w:r>
      <w:r w:rsidRPr="0007402A">
        <w:rPr>
          <w:rFonts w:cs="Arial"/>
          <w:lang w:val="pa" w:bidi="pa-IN"/>
        </w:rPr>
        <w:t>-</w:t>
      </w:r>
      <w:r w:rsidRPr="0007402A">
        <w:rPr>
          <w:rFonts w:ascii="Nirmala UI" w:hAnsi="Nirmala UI" w:cs="Nirmala UI"/>
          <w:lang w:val="pa" w:bidi="pa-IN"/>
        </w:rPr>
        <w:t>ਡਿਜ਼ਾਈਨ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ਮਤਲਬ</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ਕਿ</w:t>
      </w:r>
      <w:r w:rsidRPr="0007402A">
        <w:rPr>
          <w:rFonts w:cs="Arial"/>
          <w:lang w:val="pa" w:bidi="pa-IN"/>
        </w:rPr>
        <w:t xml:space="preserve"> </w:t>
      </w:r>
      <w:r w:rsidRPr="0007402A">
        <w:rPr>
          <w:rFonts w:ascii="Nirmala UI" w:hAnsi="Nirmala UI" w:cs="Nirmala UI"/>
          <w:lang w:val="pa" w:bidi="pa-IN"/>
        </w:rPr>
        <w:t>ਅਸੀਂ</w:t>
      </w:r>
      <w:r w:rsidRPr="0007402A">
        <w:rPr>
          <w:rFonts w:cs="Arial"/>
          <w:lang w:val="pa" w:bidi="pa-IN"/>
        </w:rPr>
        <w:t xml:space="preserve"> </w:t>
      </w:r>
      <w:r w:rsidRPr="0007402A">
        <w:rPr>
          <w:rFonts w:ascii="Nirmala UI" w:hAnsi="Nirmala UI" w:cs="Nirmala UI"/>
          <w:lang w:val="pa" w:bidi="pa-IN"/>
        </w:rPr>
        <w:t>ਭਾਗੀਦਾਰਾਂ</w:t>
      </w:r>
      <w:r w:rsidRPr="0007402A">
        <w:rPr>
          <w:rFonts w:cs="Arial"/>
          <w:lang w:val="pa" w:bidi="pa-IN"/>
        </w:rPr>
        <w:t xml:space="preserve">, </w:t>
      </w:r>
      <w:r w:rsidRPr="0007402A">
        <w:rPr>
          <w:rFonts w:ascii="Nirmala UI" w:hAnsi="Nirmala UI" w:cs="Nirmala UI"/>
          <w:lang w:val="pa" w:bidi="pa-IN"/>
        </w:rPr>
        <w:t>ਪਰਿਵਾਰਾਂ</w:t>
      </w:r>
      <w:r w:rsidRPr="0007402A">
        <w:rPr>
          <w:rFonts w:cs="Arial"/>
          <w:lang w:val="pa" w:bidi="pa-IN"/>
        </w:rPr>
        <w:t xml:space="preserve">, </w:t>
      </w:r>
      <w:r w:rsidRPr="0007402A">
        <w:rPr>
          <w:rFonts w:ascii="Nirmala UI" w:hAnsi="Nirmala UI" w:cs="Nirmala UI"/>
          <w:lang w:val="pa" w:bidi="pa-IN"/>
        </w:rPr>
        <w:t>ਸਟਾਫ਼</w:t>
      </w:r>
      <w:r w:rsidRPr="0007402A">
        <w:rPr>
          <w:rFonts w:cs="Arial"/>
          <w:lang w:val="pa" w:bidi="pa-IN"/>
        </w:rPr>
        <w:t xml:space="preserve">, </w:t>
      </w:r>
      <w:r w:rsidRPr="0007402A">
        <w:rPr>
          <w:rFonts w:ascii="Nirmala UI" w:hAnsi="Nirmala UI" w:cs="Nirmala UI"/>
          <w:lang w:val="pa" w:bidi="pa-IN"/>
        </w:rPr>
        <w:t>ਪ੍ਰਦਾਤਾਵਾਂ</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ਭਾਈਚਾਰਕ</w:t>
      </w:r>
      <w:r w:rsidRPr="0007402A">
        <w:rPr>
          <w:rFonts w:cs="Arial"/>
          <w:lang w:val="pa" w:bidi="pa-IN"/>
        </w:rPr>
        <w:t xml:space="preserve"> </w:t>
      </w:r>
      <w:r w:rsidRPr="0007402A">
        <w:rPr>
          <w:rFonts w:ascii="Nirmala UI" w:hAnsi="Nirmala UI" w:cs="Nirmala UI"/>
          <w:lang w:val="pa" w:bidi="pa-IN"/>
        </w:rPr>
        <w:t>ਗਰੁੱਪਾਂ</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ਸੁਣਦੇ</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ਸਿੱਖਦੇ</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ਰਣਨੀਤੀ</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ਵਿਕਸਿਤ</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ਅਸੀਂ</w:t>
      </w:r>
      <w:r w:rsidRPr="0007402A">
        <w:rPr>
          <w:rFonts w:cs="Arial"/>
          <w:lang w:val="pa" w:bidi="pa-IN"/>
        </w:rPr>
        <w:t xml:space="preserve"> NDIS </w:t>
      </w:r>
      <w:r w:rsidRPr="0007402A">
        <w:rPr>
          <w:rFonts w:ascii="Nirmala UI" w:hAnsi="Nirmala UI" w:cs="Nirmala UI"/>
          <w:lang w:val="pa" w:bidi="pa-IN"/>
        </w:rPr>
        <w:t>ਭਾਗੀਦਾਰਾਂ</w:t>
      </w:r>
      <w:r w:rsidRPr="0007402A">
        <w:rPr>
          <w:rFonts w:cs="Arial"/>
          <w:lang w:val="pa" w:bidi="pa-IN"/>
        </w:rPr>
        <w:t xml:space="preserve">, CALD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ਅਪੰਗਤਾ</w:t>
      </w:r>
      <w:r w:rsidRPr="0007402A">
        <w:rPr>
          <w:rFonts w:cs="Arial"/>
          <w:lang w:val="pa" w:bidi="pa-IN"/>
        </w:rPr>
        <w:t xml:space="preserve"> </w:t>
      </w:r>
      <w:r w:rsidRPr="0007402A">
        <w:rPr>
          <w:rFonts w:ascii="Nirmala UI" w:hAnsi="Nirmala UI" w:cs="Nirmala UI"/>
          <w:lang w:val="pa" w:bidi="pa-IN"/>
        </w:rPr>
        <w:t>ਸੈਕਟਰ</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ਹਿੱਤਧਾਰਕਾਂ</w:t>
      </w:r>
      <w:r w:rsidRPr="0007402A">
        <w:rPr>
          <w:rFonts w:cs="Arial"/>
          <w:lang w:val="pa" w:bidi="pa-IN"/>
        </w:rPr>
        <w:t xml:space="preserve">, </w:t>
      </w:r>
      <w:r w:rsidRPr="0007402A">
        <w:rPr>
          <w:rFonts w:ascii="Nirmala UI" w:hAnsi="Nirmala UI" w:cs="Nirmala UI"/>
          <w:lang w:val="pa" w:bidi="pa-IN"/>
        </w:rPr>
        <w:t>ਸਟਾਫ਼</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ਭਾਈਵਾਲਾਂ</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ਮਿਲ</w:t>
      </w:r>
      <w:r w:rsidRPr="0007402A">
        <w:rPr>
          <w:rFonts w:cs="Arial"/>
          <w:lang w:val="pa" w:bidi="pa-IN"/>
        </w:rPr>
        <w:t xml:space="preserve"> </w:t>
      </w:r>
      <w:r w:rsidRPr="0007402A">
        <w:rPr>
          <w:rFonts w:ascii="Nirmala UI" w:hAnsi="Nirmala UI" w:cs="Nirmala UI"/>
          <w:lang w:val="pa" w:bidi="pa-IN"/>
        </w:rPr>
        <w:t>ਕੇ</w:t>
      </w:r>
      <w:r w:rsidRPr="0007402A">
        <w:rPr>
          <w:rFonts w:cs="Arial"/>
          <w:lang w:val="pa" w:bidi="pa-IN"/>
        </w:rPr>
        <w:t xml:space="preserve"> </w:t>
      </w:r>
      <w:r w:rsidRPr="0007402A">
        <w:rPr>
          <w:rFonts w:ascii="Nirmala UI" w:hAnsi="Nirmala UI" w:cs="Nirmala UI"/>
          <w:lang w:val="pa" w:bidi="pa-IN"/>
        </w:rPr>
        <w:t>ਅਜਿਹੀ</w:t>
      </w:r>
      <w:r w:rsidRPr="0007402A">
        <w:rPr>
          <w:rFonts w:cs="Arial"/>
          <w:lang w:val="pa" w:bidi="pa-IN"/>
        </w:rPr>
        <w:t xml:space="preserve"> </w:t>
      </w:r>
      <w:r w:rsidRPr="0007402A">
        <w:rPr>
          <w:rFonts w:ascii="Nirmala UI" w:hAnsi="Nirmala UI" w:cs="Nirmala UI"/>
          <w:lang w:val="pa" w:bidi="pa-IN"/>
        </w:rPr>
        <w:t>ਰਣਨੀਤੀ</w:t>
      </w:r>
      <w:r w:rsidRPr="0007402A">
        <w:rPr>
          <w:rFonts w:cs="Arial"/>
          <w:lang w:val="pa" w:bidi="pa-IN"/>
        </w:rPr>
        <w:t xml:space="preserve"> </w:t>
      </w:r>
      <w:r w:rsidRPr="0007402A">
        <w:rPr>
          <w:rFonts w:ascii="Nirmala UI" w:hAnsi="Nirmala UI" w:cs="Nirmala UI"/>
          <w:lang w:val="pa" w:bidi="pa-IN"/>
        </w:rPr>
        <w:t>ਵਿਕਸਿਤ</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ਕੰਮ</w:t>
      </w:r>
      <w:r w:rsidRPr="0007402A">
        <w:rPr>
          <w:rFonts w:cs="Arial"/>
          <w:lang w:val="pa" w:bidi="pa-IN"/>
        </w:rPr>
        <w:t xml:space="preserve"> </w:t>
      </w:r>
      <w:r w:rsidRPr="0007402A">
        <w:rPr>
          <w:rFonts w:ascii="Nirmala UI" w:hAnsi="Nirmala UI" w:cs="Nirmala UI"/>
          <w:lang w:val="pa" w:bidi="pa-IN"/>
        </w:rPr>
        <w:t>ਕੀਤਾ</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ਜੋ</w:t>
      </w:r>
      <w:r w:rsidRPr="0007402A">
        <w:rPr>
          <w:rFonts w:cs="Arial"/>
          <w:lang w:val="pa" w:bidi="pa-IN"/>
        </w:rPr>
        <w:t xml:space="preserve"> </w:t>
      </w:r>
      <w:r w:rsidRPr="0007402A">
        <w:rPr>
          <w:rFonts w:ascii="Nirmala UI" w:hAnsi="Nirmala UI" w:cs="Nirmala UI"/>
          <w:lang w:val="pa" w:bidi="pa-IN"/>
        </w:rPr>
        <w:t>ਸਾਡੇ</w:t>
      </w:r>
      <w:r w:rsidRPr="0007402A">
        <w:rPr>
          <w:rFonts w:cs="Arial"/>
          <w:lang w:val="pa" w:bidi="pa-IN"/>
        </w:rPr>
        <w:t xml:space="preserve"> CALD </w:t>
      </w:r>
      <w:r w:rsidRPr="0007402A">
        <w:rPr>
          <w:rFonts w:ascii="Nirmala UI" w:hAnsi="Nirmala UI" w:cs="Nirmala UI"/>
          <w:lang w:val="pa" w:bidi="pa-IN"/>
        </w:rPr>
        <w:t>ਭਾਗੀਦਾਰਾਂ</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ਉਹਨਾਂ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ਭਾਈਚਾਰਿਆਂ</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ਜੀਵਨ</w:t>
      </w:r>
      <w:r w:rsidRPr="0007402A">
        <w:rPr>
          <w:rFonts w:cs="Arial"/>
          <w:lang w:val="pa" w:bidi="pa-IN"/>
        </w:rPr>
        <w:t xml:space="preserve"> </w:t>
      </w:r>
      <w:r w:rsidRPr="0007402A">
        <w:rPr>
          <w:rFonts w:ascii="Nirmala UI" w:hAnsi="Nirmala UI" w:cs="Nirmala UI"/>
          <w:lang w:val="pa" w:bidi="pa-IN"/>
        </w:rPr>
        <w:t>ਅਨੁਭਵ</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ਇਮਾਨਦਾਰੀ</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ਦਰਸਾਉਂਦੀ</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p>
    <w:p w14:paraId="50415504" w14:textId="63A9A023" w:rsidR="007D2C20" w:rsidRPr="0007402A" w:rsidRDefault="00000000" w:rsidP="007D2C20">
      <w:pPr>
        <w:rPr>
          <w:rFonts w:cs="Arial"/>
          <w:lang w:bidi="pa-IN"/>
        </w:rPr>
      </w:pPr>
      <w:r w:rsidRPr="0007402A">
        <w:rPr>
          <w:rFonts w:ascii="Nirmala UI" w:hAnsi="Nirmala UI" w:cs="Nirmala UI"/>
          <w:lang w:val="pa" w:bidi="pa-IN"/>
        </w:rPr>
        <w:lastRenderedPageBreak/>
        <w:t>ਇਸ</w:t>
      </w:r>
      <w:r w:rsidRPr="0007402A">
        <w:rPr>
          <w:rFonts w:cs="Arial"/>
          <w:lang w:val="pa" w:bidi="pa-IN"/>
        </w:rPr>
        <w:t xml:space="preserve"> </w:t>
      </w:r>
      <w:r w:rsidRPr="0007402A">
        <w:rPr>
          <w:rFonts w:ascii="Nirmala UI" w:hAnsi="Nirmala UI" w:cs="Nirmala UI"/>
          <w:lang w:val="pa" w:bidi="pa-IN"/>
        </w:rPr>
        <w:t>ਰਣਨੀਤੀ</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ਇੱਕ</w:t>
      </w:r>
      <w:r w:rsidRPr="0007402A">
        <w:rPr>
          <w:rFonts w:cs="Arial"/>
          <w:lang w:val="pa" w:bidi="pa-IN"/>
        </w:rPr>
        <w:t xml:space="preserve"> </w:t>
      </w:r>
      <w:r w:rsidRPr="0007402A">
        <w:rPr>
          <w:rFonts w:ascii="Nirmala UI" w:hAnsi="Nirmala UI" w:cs="Nirmala UI"/>
          <w:lang w:val="pa" w:bidi="pa-IN"/>
        </w:rPr>
        <w:t>ਕਾਰਜ</w:t>
      </w:r>
      <w:r w:rsidRPr="0007402A">
        <w:rPr>
          <w:rFonts w:cs="Arial"/>
          <w:lang w:val="pa" w:bidi="pa-IN"/>
        </w:rPr>
        <w:t>-</w:t>
      </w:r>
      <w:r w:rsidRPr="0007402A">
        <w:rPr>
          <w:rFonts w:ascii="Nirmala UI" w:hAnsi="Nirmala UI" w:cs="Nirmala UI"/>
          <w:lang w:val="pa" w:bidi="pa-IN"/>
        </w:rPr>
        <w:t>ਯੋਜਨਾ</w:t>
      </w:r>
      <w:r w:rsidRPr="0007402A">
        <w:rPr>
          <w:rFonts w:cs="Arial"/>
          <w:lang w:val="pa" w:bidi="pa-IN"/>
        </w:rPr>
        <w:t xml:space="preserve"> </w:t>
      </w:r>
      <w:r w:rsidRPr="0007402A">
        <w:rPr>
          <w:rFonts w:ascii="Nirmala UI" w:hAnsi="Nirmala UI" w:cs="Nirmala UI"/>
          <w:lang w:val="pa" w:bidi="pa-IN"/>
        </w:rPr>
        <w:t>ਸ਼ਾਮਲ</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ਜੋ</w:t>
      </w:r>
      <w:r w:rsidRPr="0007402A">
        <w:rPr>
          <w:rFonts w:cs="Arial"/>
          <w:lang w:val="pa" w:bidi="pa-IN"/>
        </w:rPr>
        <w:t xml:space="preserve"> </w:t>
      </w:r>
      <w:r w:rsidRPr="0007402A">
        <w:rPr>
          <w:rFonts w:ascii="Nirmala UI" w:hAnsi="Nirmala UI" w:cs="Nirmala UI"/>
          <w:lang w:val="pa" w:bidi="pa-IN"/>
        </w:rPr>
        <w:t>ਸਾਡੇ</w:t>
      </w:r>
      <w:r w:rsidRPr="0007402A">
        <w:rPr>
          <w:rFonts w:cs="Arial"/>
          <w:lang w:val="pa" w:bidi="pa-IN"/>
        </w:rPr>
        <w:t xml:space="preserve"> </w:t>
      </w:r>
      <w:r w:rsidRPr="0007402A">
        <w:rPr>
          <w:rFonts w:ascii="Nirmala UI" w:hAnsi="Nirmala UI" w:cs="Nirmala UI"/>
          <w:lang w:val="pa" w:bidi="pa-IN"/>
        </w:rPr>
        <w:t>ਲਾਗੂ</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ਮਾਰਗਦਰਸ਼ਨ</w:t>
      </w:r>
      <w:r w:rsidRPr="0007402A">
        <w:rPr>
          <w:rFonts w:cs="Arial"/>
          <w:lang w:val="pa" w:bidi="pa-IN"/>
        </w:rPr>
        <w:t xml:space="preserve"> </w:t>
      </w:r>
      <w:r w:rsidRPr="0007402A">
        <w:rPr>
          <w:rFonts w:ascii="Nirmala UI" w:hAnsi="Nirmala UI" w:cs="Nirmala UI"/>
          <w:lang w:val="pa" w:bidi="pa-IN"/>
        </w:rPr>
        <w:t>ਕਰੇਗੀ।</w:t>
      </w:r>
      <w:r w:rsidRPr="0007402A">
        <w:rPr>
          <w:rFonts w:cs="Arial"/>
          <w:lang w:val="pa" w:bidi="pa-IN"/>
        </w:rPr>
        <w:t xml:space="preserve"> </w:t>
      </w:r>
      <w:r w:rsidRPr="0007402A">
        <w:rPr>
          <w:rFonts w:ascii="Nirmala UI" w:hAnsi="Nirmala UI" w:cs="Nirmala UI"/>
          <w:lang w:val="pa" w:bidi="pa-IN"/>
        </w:rPr>
        <w:t>ਇਹ</w:t>
      </w:r>
      <w:r w:rsidRPr="0007402A">
        <w:rPr>
          <w:rFonts w:cs="Arial"/>
          <w:lang w:val="pa" w:bidi="pa-IN"/>
        </w:rPr>
        <w:t xml:space="preserve"> </w:t>
      </w:r>
      <w:r w:rsidRPr="0007402A">
        <w:rPr>
          <w:rFonts w:ascii="Nirmala UI" w:hAnsi="Nirmala UI" w:cs="Nirmala UI"/>
          <w:lang w:val="pa" w:bidi="pa-IN"/>
        </w:rPr>
        <w:t>ਅਗਲੇ</w:t>
      </w:r>
      <w:r w:rsidRPr="0007402A">
        <w:rPr>
          <w:rFonts w:cs="Arial"/>
          <w:lang w:val="pa" w:bidi="pa-IN"/>
        </w:rPr>
        <w:t xml:space="preserve"> 4 </w:t>
      </w:r>
      <w:r w:rsidRPr="0007402A">
        <w:rPr>
          <w:rFonts w:ascii="Nirmala UI" w:hAnsi="Nirmala UI" w:cs="Nirmala UI"/>
          <w:lang w:val="pa" w:bidi="pa-IN"/>
        </w:rPr>
        <w:t>ਸਾਲਾਂ</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ਰਣਨੀਤੀ</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ਨਤੀਜਿਆਂ</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ਪ੍ਰਾਪਤ</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ਸਾਡੀ</w:t>
      </w:r>
      <w:r w:rsidRPr="0007402A">
        <w:rPr>
          <w:rFonts w:cs="Arial"/>
          <w:lang w:val="pa" w:bidi="pa-IN"/>
        </w:rPr>
        <w:t xml:space="preserve"> </w:t>
      </w:r>
      <w:r w:rsidRPr="0007402A">
        <w:rPr>
          <w:rFonts w:ascii="Nirmala UI" w:hAnsi="Nirmala UI" w:cs="Nirmala UI"/>
          <w:lang w:val="pa" w:bidi="pa-IN"/>
        </w:rPr>
        <w:t>ਤਰੱਕੀ</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ਨਿਗਰਾਨੀ</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ਮੁਲਾਂਕਣ</w:t>
      </w:r>
      <w:r w:rsidRPr="0007402A">
        <w:rPr>
          <w:rFonts w:cs="Arial"/>
          <w:lang w:val="pa" w:bidi="pa-IN"/>
        </w:rPr>
        <w:t xml:space="preserve"> </w:t>
      </w:r>
      <w:r w:rsidRPr="0007402A">
        <w:rPr>
          <w:rFonts w:ascii="Nirmala UI" w:hAnsi="Nirmala UI" w:cs="Nirmala UI"/>
          <w:lang w:val="pa" w:bidi="pa-IN"/>
        </w:rPr>
        <w:t>ਕਰੇਗੀ।</w:t>
      </w:r>
      <w:r w:rsidRPr="0007402A">
        <w:rPr>
          <w:rFonts w:cs="Arial"/>
          <w:lang w:val="pa" w:bidi="pa-IN"/>
        </w:rPr>
        <w:t xml:space="preserve"> </w:t>
      </w: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ਕਾਰਜ</w:t>
      </w:r>
      <w:r w:rsidRPr="0007402A">
        <w:rPr>
          <w:rFonts w:cs="Arial"/>
          <w:lang w:val="pa" w:bidi="pa-IN"/>
        </w:rPr>
        <w:t>-</w:t>
      </w:r>
      <w:r w:rsidRPr="0007402A">
        <w:rPr>
          <w:rFonts w:ascii="Nirmala UI" w:hAnsi="Nirmala UI" w:cs="Nirmala UI"/>
          <w:lang w:val="pa" w:bidi="pa-IN"/>
        </w:rPr>
        <w:t>ਯੋਜਨਾ</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ਲਾਗੂ</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ਸਾਨੂੰ</w:t>
      </w:r>
      <w:r w:rsidRPr="0007402A">
        <w:rPr>
          <w:rFonts w:cs="Arial"/>
          <w:lang w:val="pa" w:bidi="pa-IN"/>
        </w:rPr>
        <w:t xml:space="preserve"> </w:t>
      </w:r>
      <w:r w:rsidRPr="0007402A">
        <w:rPr>
          <w:rFonts w:ascii="Nirmala UI" w:hAnsi="Nirmala UI" w:cs="Nirmala UI"/>
          <w:lang w:val="pa" w:bidi="pa-IN"/>
        </w:rPr>
        <w:t>ਤਬਦੀਲੀ</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ਮੱਦਦ</w:t>
      </w:r>
      <w:r w:rsidRPr="0007402A">
        <w:rPr>
          <w:rFonts w:cs="Arial"/>
          <w:lang w:val="pa" w:bidi="pa-IN"/>
        </w:rPr>
        <w:t xml:space="preserve"> </w:t>
      </w:r>
      <w:r w:rsidRPr="0007402A">
        <w:rPr>
          <w:rFonts w:ascii="Nirmala UI" w:hAnsi="Nirmala UI" w:cs="Nirmala UI"/>
          <w:lang w:val="pa" w:bidi="pa-IN"/>
        </w:rPr>
        <w:t>ਮਿਲਦੀ</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ਇਹ</w:t>
      </w:r>
      <w:r w:rsidRPr="0007402A">
        <w:rPr>
          <w:rFonts w:cs="Arial"/>
          <w:lang w:val="pa" w:bidi="pa-IN"/>
        </w:rPr>
        <w:t xml:space="preserve"> </w:t>
      </w:r>
      <w:r w:rsidRPr="0007402A">
        <w:rPr>
          <w:rFonts w:ascii="Nirmala UI" w:hAnsi="Nirmala UI" w:cs="Nirmala UI"/>
          <w:lang w:val="pa" w:bidi="pa-IN"/>
        </w:rPr>
        <w:t>ਯਕੀਨੀ</w:t>
      </w:r>
      <w:r w:rsidRPr="0007402A">
        <w:rPr>
          <w:rFonts w:cs="Arial"/>
          <w:lang w:val="pa" w:bidi="pa-IN"/>
        </w:rPr>
        <w:t xml:space="preserve"> </w:t>
      </w:r>
      <w:r w:rsidRPr="0007402A">
        <w:rPr>
          <w:rFonts w:ascii="Nirmala UI" w:hAnsi="Nirmala UI" w:cs="Nirmala UI"/>
          <w:lang w:val="pa" w:bidi="pa-IN"/>
        </w:rPr>
        <w:t>ਬਣਾਉਂਦੀ</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ਕਿ</w:t>
      </w:r>
      <w:r w:rsidRPr="0007402A">
        <w:rPr>
          <w:rFonts w:cs="Arial"/>
          <w:lang w:val="pa" w:bidi="pa-IN"/>
        </w:rPr>
        <w:t xml:space="preserve"> </w:t>
      </w:r>
      <w:r w:rsidRPr="0007402A">
        <w:rPr>
          <w:rFonts w:ascii="Nirmala UI" w:hAnsi="Nirmala UI" w:cs="Nirmala UI"/>
          <w:lang w:val="pa" w:bidi="pa-IN"/>
        </w:rPr>
        <w:t>ਅਸੀਂ</w:t>
      </w:r>
      <w:r w:rsidRPr="0007402A">
        <w:rPr>
          <w:rFonts w:cs="Arial"/>
          <w:lang w:val="pa" w:bidi="pa-IN"/>
        </w:rPr>
        <w:t xml:space="preserve"> </w:t>
      </w:r>
      <w:r w:rsidRPr="0007402A">
        <w:rPr>
          <w:rFonts w:ascii="Nirmala UI" w:hAnsi="Nirmala UI" w:cs="Nirmala UI"/>
          <w:lang w:val="pa" w:bidi="pa-IN"/>
        </w:rPr>
        <w:t>ਜਵਾਬਦੇਹ</w:t>
      </w:r>
      <w:r w:rsidRPr="0007402A">
        <w:rPr>
          <w:rFonts w:cs="Arial"/>
          <w:lang w:val="pa" w:bidi="pa-IN"/>
        </w:rPr>
        <w:t xml:space="preserve"> </w:t>
      </w:r>
      <w:r w:rsidRPr="0007402A">
        <w:rPr>
          <w:rFonts w:ascii="Nirmala UI" w:hAnsi="Nirmala UI" w:cs="Nirmala UI"/>
          <w:lang w:val="pa" w:bidi="pa-IN"/>
        </w:rPr>
        <w:t>ਹਾਂ</w:t>
      </w:r>
      <w:r w:rsidR="00A5306E" w:rsidRPr="0007402A">
        <w:rPr>
          <w:rFonts w:cs="Arial"/>
          <w:rtl/>
          <w:lang w:val="pa" w:bidi="pa-IN"/>
        </w:rPr>
        <w:t>,</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ਫੀਡਬੈਕ</w:t>
      </w:r>
      <w:r w:rsidRPr="0007402A">
        <w:rPr>
          <w:rFonts w:cs="Arial"/>
          <w:lang w:val="pa" w:bidi="pa-IN"/>
        </w:rPr>
        <w:t xml:space="preserve"> </w:t>
      </w:r>
      <w:r w:rsidRPr="0007402A">
        <w:rPr>
          <w:rFonts w:ascii="Nirmala UI" w:hAnsi="Nirmala UI" w:cs="Nirmala UI"/>
          <w:lang w:val="pa" w:bidi="pa-IN"/>
        </w:rPr>
        <w:t>ਸੁਣਨਾ</w:t>
      </w:r>
      <w:r w:rsidRPr="0007402A">
        <w:rPr>
          <w:rFonts w:cs="Arial"/>
          <w:lang w:val="pa" w:bidi="pa-IN"/>
        </w:rPr>
        <w:t xml:space="preserve">, </w:t>
      </w:r>
      <w:r w:rsidRPr="0007402A">
        <w:rPr>
          <w:rFonts w:ascii="Nirmala UI" w:hAnsi="Nirmala UI" w:cs="Nirmala UI"/>
          <w:lang w:val="pa" w:bidi="pa-IN"/>
        </w:rPr>
        <w:t>ਸਿੱਖਣਾ</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ਲੈਣਾ</w:t>
      </w:r>
      <w:r w:rsidRPr="0007402A">
        <w:rPr>
          <w:rFonts w:cs="Arial"/>
          <w:lang w:val="pa" w:bidi="pa-IN"/>
        </w:rPr>
        <w:t xml:space="preserve"> </w:t>
      </w:r>
      <w:r w:rsidRPr="0007402A">
        <w:rPr>
          <w:rFonts w:ascii="Nirmala UI" w:hAnsi="Nirmala UI" w:cs="Nirmala UI"/>
          <w:lang w:val="pa" w:bidi="pa-IN"/>
        </w:rPr>
        <w:t>ਜਾਰੀ</w:t>
      </w:r>
      <w:r w:rsidRPr="0007402A">
        <w:rPr>
          <w:rFonts w:cs="Arial"/>
          <w:lang w:val="pa" w:bidi="pa-IN"/>
        </w:rPr>
        <w:t xml:space="preserve"> </w:t>
      </w:r>
      <w:r w:rsidRPr="0007402A">
        <w:rPr>
          <w:rFonts w:ascii="Nirmala UI" w:hAnsi="Nirmala UI" w:cs="Nirmala UI"/>
          <w:lang w:val="pa" w:bidi="pa-IN"/>
        </w:rPr>
        <w:t>ਰੱਖਦੇ</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ਜੋ</w:t>
      </w:r>
      <w:r w:rsidRPr="0007402A">
        <w:rPr>
          <w:rFonts w:cs="Arial"/>
          <w:lang w:val="pa" w:bidi="pa-IN"/>
        </w:rPr>
        <w:t xml:space="preserve"> </w:t>
      </w:r>
      <w:r w:rsidRPr="0007402A">
        <w:rPr>
          <w:rFonts w:ascii="Nirmala UI" w:hAnsi="Nirmala UI" w:cs="Nirmala UI"/>
          <w:lang w:val="pa" w:bidi="pa-IN"/>
        </w:rPr>
        <w:t>ਅਸੀਂ</w:t>
      </w:r>
      <w:r w:rsidRPr="0007402A">
        <w:rPr>
          <w:rFonts w:cs="Arial"/>
          <w:lang w:val="pa" w:bidi="pa-IN"/>
        </w:rPr>
        <w:t xml:space="preserve"> </w:t>
      </w:r>
      <w:r w:rsidRPr="0007402A">
        <w:rPr>
          <w:rFonts w:ascii="Nirmala UI" w:hAnsi="Nirmala UI" w:cs="Nirmala UI"/>
          <w:lang w:val="pa" w:bidi="pa-IN"/>
        </w:rPr>
        <w:t>ਇੱਕ</w:t>
      </w:r>
      <w:r w:rsidRPr="0007402A">
        <w:rPr>
          <w:rFonts w:cs="Arial"/>
          <w:lang w:val="pa" w:bidi="pa-IN"/>
        </w:rPr>
        <w:t xml:space="preserve"> </w:t>
      </w:r>
      <w:r w:rsidRPr="0007402A">
        <w:rPr>
          <w:rFonts w:ascii="Nirmala UI" w:hAnsi="Nirmala UI" w:cs="Nirmala UI"/>
          <w:lang w:val="pa" w:bidi="pa-IN"/>
        </w:rPr>
        <w:t>ਅਜਿਹੀ</w:t>
      </w:r>
      <w:r w:rsidRPr="0007402A">
        <w:rPr>
          <w:rFonts w:cs="Arial"/>
          <w:lang w:val="pa" w:bidi="pa-IN"/>
        </w:rPr>
        <w:t xml:space="preserve"> </w:t>
      </w:r>
      <w:r w:rsidRPr="0007402A">
        <w:rPr>
          <w:rFonts w:ascii="Nirmala UI" w:hAnsi="Nirmala UI" w:cs="Nirmala UI"/>
          <w:lang w:val="pa" w:bidi="pa-IN"/>
        </w:rPr>
        <w:t>ਰਣਨੀਤੀ</w:t>
      </w:r>
      <w:r w:rsidRPr="0007402A">
        <w:rPr>
          <w:rFonts w:cs="Arial"/>
          <w:lang w:val="pa" w:bidi="pa-IN"/>
        </w:rPr>
        <w:t xml:space="preserve"> </w:t>
      </w:r>
      <w:r w:rsidRPr="0007402A">
        <w:rPr>
          <w:rFonts w:ascii="Nirmala UI" w:hAnsi="Nirmala UI" w:cs="Nirmala UI"/>
          <w:lang w:val="pa" w:bidi="pa-IN"/>
        </w:rPr>
        <w:t>ਪ੍ਰਦਾਨ</w:t>
      </w:r>
      <w:r w:rsidRPr="0007402A">
        <w:rPr>
          <w:rFonts w:cs="Arial"/>
          <w:lang w:val="pa" w:bidi="pa-IN"/>
        </w:rPr>
        <w:t xml:space="preserve"> </w:t>
      </w:r>
      <w:r w:rsidRPr="0007402A">
        <w:rPr>
          <w:rFonts w:ascii="Nirmala UI" w:hAnsi="Nirmala UI" w:cs="Nirmala UI"/>
          <w:lang w:val="pa" w:bidi="pa-IN"/>
        </w:rPr>
        <w:t>ਕਰ</w:t>
      </w:r>
      <w:r w:rsidRPr="0007402A">
        <w:rPr>
          <w:rFonts w:cs="Arial"/>
          <w:lang w:val="pa" w:bidi="pa-IN"/>
        </w:rPr>
        <w:t xml:space="preserve"> </w:t>
      </w:r>
      <w:r w:rsidRPr="0007402A">
        <w:rPr>
          <w:rFonts w:ascii="Nirmala UI" w:hAnsi="Nirmala UI" w:cs="Nirmala UI"/>
          <w:lang w:val="pa" w:bidi="pa-IN"/>
        </w:rPr>
        <w:t>ਸਕੀਏ</w:t>
      </w:r>
      <w:r w:rsidRPr="0007402A">
        <w:rPr>
          <w:rFonts w:cs="Arial"/>
          <w:lang w:val="pa" w:bidi="pa-IN"/>
        </w:rPr>
        <w:t xml:space="preserve"> </w:t>
      </w:r>
      <w:r w:rsidRPr="0007402A">
        <w:rPr>
          <w:rFonts w:ascii="Nirmala UI" w:hAnsi="Nirmala UI" w:cs="Nirmala UI"/>
          <w:lang w:val="pa" w:bidi="pa-IN"/>
        </w:rPr>
        <w:t>ਜੋ</w:t>
      </w:r>
      <w:r w:rsidRPr="0007402A">
        <w:rPr>
          <w:rFonts w:cs="Arial"/>
          <w:lang w:val="pa" w:bidi="pa-IN"/>
        </w:rPr>
        <w:t xml:space="preserve"> </w:t>
      </w:r>
      <w:r w:rsidRPr="0007402A">
        <w:rPr>
          <w:rFonts w:ascii="Nirmala UI" w:hAnsi="Nirmala UI" w:cs="Nirmala UI"/>
          <w:lang w:val="pa" w:bidi="pa-IN"/>
        </w:rPr>
        <w:t>ਭਵਿੱਖ</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ਭਾਈਚਾਰੇ</w:t>
      </w:r>
      <w:r w:rsidRPr="0007402A">
        <w:rPr>
          <w:rFonts w:cs="Arial"/>
          <w:lang w:val="pa" w:bidi="pa-IN"/>
        </w:rPr>
        <w:t xml:space="preserve"> </w:t>
      </w:r>
      <w:r w:rsidRPr="0007402A">
        <w:rPr>
          <w:rFonts w:ascii="Nirmala UI" w:hAnsi="Nirmala UI" w:cs="Nirmala UI"/>
          <w:lang w:val="pa" w:bidi="pa-IN"/>
        </w:rPr>
        <w:t>ਦੀਆਂ</w:t>
      </w:r>
      <w:r w:rsidRPr="0007402A">
        <w:rPr>
          <w:rFonts w:cs="Arial"/>
          <w:lang w:val="pa" w:bidi="pa-IN"/>
        </w:rPr>
        <w:t xml:space="preserve"> </w:t>
      </w:r>
      <w:r w:rsidRPr="0007402A">
        <w:rPr>
          <w:rFonts w:ascii="Nirmala UI" w:hAnsi="Nirmala UI" w:cs="Nirmala UI"/>
          <w:lang w:val="pa" w:bidi="pa-IN"/>
        </w:rPr>
        <w:t>ਲੋੜਾਂ</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ਸੰਵੇਦਨਸ਼ੀਲ</w:t>
      </w:r>
      <w:r w:rsidRPr="0007402A">
        <w:rPr>
          <w:rFonts w:cs="Arial"/>
          <w:lang w:val="pa" w:bidi="pa-IN"/>
        </w:rPr>
        <w:t xml:space="preserve"> </w:t>
      </w:r>
      <w:r w:rsidRPr="0007402A">
        <w:rPr>
          <w:rFonts w:ascii="Nirmala UI" w:hAnsi="Nirmala UI" w:cs="Nirmala UI"/>
          <w:lang w:val="pa" w:bidi="pa-IN"/>
        </w:rPr>
        <w:t>ਹੋਵੇ।</w:t>
      </w:r>
      <w:r w:rsidRPr="0007402A">
        <w:rPr>
          <w:rFonts w:cs="Arial"/>
          <w:lang w:val="pa" w:bidi="pa-IN"/>
        </w:rPr>
        <w:t xml:space="preserve"> </w:t>
      </w:r>
    </w:p>
    <w:p w14:paraId="75675C3B" w14:textId="77777777" w:rsidR="007D2C20" w:rsidRPr="0007402A" w:rsidRDefault="00000000" w:rsidP="007D2C20">
      <w:pPr>
        <w:rPr>
          <w:rFonts w:cs="Arial"/>
          <w:lang w:bidi="pa-IN"/>
        </w:rPr>
      </w:pPr>
      <w:r w:rsidRPr="0007402A">
        <w:rPr>
          <w:rFonts w:ascii="Nirmala UI" w:hAnsi="Nirmala UI" w:cs="Nirmala UI"/>
          <w:lang w:val="pa" w:bidi="pa-IN"/>
        </w:rPr>
        <w:t>ਮੈਨੂੰ</w:t>
      </w:r>
      <w:r w:rsidRPr="0007402A">
        <w:rPr>
          <w:rFonts w:cs="Arial"/>
          <w:lang w:val="pa" w:bidi="pa-IN"/>
        </w:rPr>
        <w:t xml:space="preserve"> </w:t>
      </w:r>
      <w:r w:rsidRPr="0007402A">
        <w:rPr>
          <w:rFonts w:ascii="Nirmala UI" w:hAnsi="Nirmala UI" w:cs="Nirmala UI"/>
          <w:lang w:val="pa" w:bidi="pa-IN"/>
        </w:rPr>
        <w:t>ਉਸ</w:t>
      </w:r>
      <w:r w:rsidRPr="0007402A">
        <w:rPr>
          <w:rFonts w:cs="Arial"/>
          <w:lang w:val="pa" w:bidi="pa-IN"/>
        </w:rPr>
        <w:t xml:space="preserve"> </w:t>
      </w:r>
      <w:r w:rsidRPr="0007402A">
        <w:rPr>
          <w:rFonts w:ascii="Nirmala UI" w:hAnsi="Nirmala UI" w:cs="Nirmala UI"/>
          <w:lang w:val="pa" w:bidi="pa-IN"/>
        </w:rPr>
        <w:t>ਕੰਮ</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ਬਹੁਤ</w:t>
      </w:r>
      <w:r w:rsidRPr="0007402A">
        <w:rPr>
          <w:rFonts w:cs="Arial"/>
          <w:lang w:val="pa" w:bidi="pa-IN"/>
        </w:rPr>
        <w:t xml:space="preserve"> </w:t>
      </w:r>
      <w:r w:rsidRPr="0007402A">
        <w:rPr>
          <w:rFonts w:ascii="Nirmala UI" w:hAnsi="Nirmala UI" w:cs="Nirmala UI"/>
          <w:lang w:val="pa" w:bidi="pa-IN"/>
        </w:rPr>
        <w:t>ਮਾਣ</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ਜੋ</w:t>
      </w:r>
      <w:r w:rsidRPr="0007402A">
        <w:rPr>
          <w:rFonts w:cs="Arial"/>
          <w:lang w:val="pa" w:bidi="pa-IN"/>
        </w:rPr>
        <w:t xml:space="preserve"> </w:t>
      </w: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ਰਣਨੀਤੀ</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ਵਿਕਸਿਤ</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ਕੀਤਾ</w:t>
      </w:r>
      <w:r w:rsidRPr="0007402A">
        <w:rPr>
          <w:rFonts w:cs="Arial"/>
          <w:lang w:val="pa" w:bidi="pa-IN"/>
        </w:rPr>
        <w:t xml:space="preserve"> </w:t>
      </w:r>
      <w:r w:rsidRPr="0007402A">
        <w:rPr>
          <w:rFonts w:ascii="Nirmala UI" w:hAnsi="Nirmala UI" w:cs="Nirmala UI"/>
          <w:lang w:val="pa" w:bidi="pa-IN"/>
        </w:rPr>
        <w:t>ਗਿਆ</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ਹਾਲਾਂਕਿ</w:t>
      </w:r>
      <w:r w:rsidRPr="0007402A">
        <w:rPr>
          <w:rFonts w:cs="Arial"/>
          <w:lang w:val="pa" w:bidi="pa-IN"/>
        </w:rPr>
        <w:t xml:space="preserve">, </w:t>
      </w:r>
      <w:r w:rsidRPr="0007402A">
        <w:rPr>
          <w:rFonts w:ascii="Nirmala UI" w:hAnsi="Nirmala UI" w:cs="Nirmala UI"/>
          <w:lang w:val="pa" w:bidi="pa-IN"/>
        </w:rPr>
        <w:t>ਮੈਂ</w:t>
      </w:r>
      <w:r w:rsidRPr="0007402A">
        <w:rPr>
          <w:rFonts w:cs="Arial"/>
          <w:lang w:val="pa" w:bidi="pa-IN"/>
        </w:rPr>
        <w:t xml:space="preserve"> </w:t>
      </w:r>
      <w:r w:rsidRPr="0007402A">
        <w:rPr>
          <w:rFonts w:ascii="Nirmala UI" w:hAnsi="Nirmala UI" w:cs="Nirmala UI"/>
          <w:lang w:val="pa" w:bidi="pa-IN"/>
        </w:rPr>
        <w:t>ਇਹ</w:t>
      </w:r>
      <w:r w:rsidRPr="0007402A">
        <w:rPr>
          <w:rFonts w:cs="Arial"/>
          <w:lang w:val="pa" w:bidi="pa-IN"/>
        </w:rPr>
        <w:t xml:space="preserve"> </w:t>
      </w:r>
      <w:r w:rsidRPr="0007402A">
        <w:rPr>
          <w:rFonts w:ascii="Nirmala UI" w:hAnsi="Nirmala UI" w:cs="Nirmala UI"/>
          <w:lang w:val="pa" w:bidi="pa-IN"/>
        </w:rPr>
        <w:t>ਸਵੀਕਾਰ</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ਚਾਹੁੰਦੀ</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ਕਿ</w:t>
      </w:r>
      <w:r w:rsidRPr="0007402A">
        <w:rPr>
          <w:rFonts w:cs="Arial"/>
          <w:lang w:val="pa" w:bidi="pa-IN"/>
        </w:rPr>
        <w:t xml:space="preserve"> </w:t>
      </w:r>
      <w:r w:rsidRPr="0007402A">
        <w:rPr>
          <w:rFonts w:ascii="Nirmala UI" w:hAnsi="Nirmala UI" w:cs="Nirmala UI"/>
          <w:lang w:val="pa" w:bidi="pa-IN"/>
        </w:rPr>
        <w:t>ਇਹ</w:t>
      </w:r>
      <w:r w:rsidRPr="0007402A">
        <w:rPr>
          <w:rFonts w:cs="Arial"/>
          <w:lang w:val="pa" w:bidi="pa-IN"/>
        </w:rPr>
        <w:t xml:space="preserve"> </w:t>
      </w:r>
      <w:r w:rsidRPr="0007402A">
        <w:rPr>
          <w:rFonts w:ascii="Nirmala UI" w:hAnsi="Nirmala UI" w:cs="Nirmala UI"/>
          <w:lang w:val="pa" w:bidi="pa-IN"/>
        </w:rPr>
        <w:t>ਸਿਰਫ਼</w:t>
      </w:r>
      <w:r w:rsidRPr="0007402A">
        <w:rPr>
          <w:rFonts w:cs="Arial"/>
          <w:lang w:val="pa" w:bidi="pa-IN"/>
        </w:rPr>
        <w:t xml:space="preserve"> </w:t>
      </w:r>
      <w:r w:rsidRPr="0007402A">
        <w:rPr>
          <w:rFonts w:ascii="Nirmala UI" w:hAnsi="Nirmala UI" w:cs="Nirmala UI"/>
          <w:lang w:val="pa" w:bidi="pa-IN"/>
        </w:rPr>
        <w:t>ਸਾਡੀ</w:t>
      </w:r>
      <w:r w:rsidRPr="0007402A">
        <w:rPr>
          <w:rFonts w:cs="Arial"/>
          <w:lang w:val="pa" w:bidi="pa-IN"/>
        </w:rPr>
        <w:t xml:space="preserve"> </w:t>
      </w:r>
      <w:r w:rsidRPr="0007402A">
        <w:rPr>
          <w:rFonts w:ascii="Nirmala UI" w:hAnsi="Nirmala UI" w:cs="Nirmala UI"/>
          <w:lang w:val="pa" w:bidi="pa-IN"/>
        </w:rPr>
        <w:t>ਯਾਤਰਾ</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ਸ਼ੁਰੂਆਤ</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 CALD </w:t>
      </w:r>
      <w:r w:rsidRPr="0007402A">
        <w:rPr>
          <w:rFonts w:ascii="Nirmala UI" w:hAnsi="Nirmala UI" w:cs="Nirmala UI"/>
          <w:lang w:val="pa" w:bidi="pa-IN"/>
        </w:rPr>
        <w:t>ਭਾਗੀਦਾਰਾਂ</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ਨਤੀਜਿਆਂ</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ਬਿਹਤਰ</w:t>
      </w:r>
      <w:r w:rsidRPr="0007402A">
        <w:rPr>
          <w:rFonts w:cs="Arial"/>
          <w:lang w:val="pa" w:bidi="pa-IN"/>
        </w:rPr>
        <w:t xml:space="preserve"> </w:t>
      </w:r>
      <w:r w:rsidRPr="0007402A">
        <w:rPr>
          <w:rFonts w:ascii="Nirmala UI" w:hAnsi="Nirmala UI" w:cs="Nirmala UI"/>
          <w:lang w:val="pa" w:bidi="pa-IN"/>
        </w:rPr>
        <w:t>ਬਣਾਉਣ</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ਅਜੇ</w:t>
      </w:r>
      <w:r w:rsidRPr="0007402A">
        <w:rPr>
          <w:rFonts w:cs="Arial"/>
          <w:lang w:val="pa" w:bidi="pa-IN"/>
        </w:rPr>
        <w:t xml:space="preserve"> </w:t>
      </w:r>
      <w:r w:rsidRPr="0007402A">
        <w:rPr>
          <w:rFonts w:ascii="Nirmala UI" w:hAnsi="Nirmala UI" w:cs="Nirmala UI"/>
          <w:lang w:val="pa" w:bidi="pa-IN"/>
        </w:rPr>
        <w:t>ਵੀ</w:t>
      </w:r>
      <w:r w:rsidRPr="0007402A">
        <w:rPr>
          <w:rFonts w:cs="Arial"/>
          <w:lang w:val="pa" w:bidi="pa-IN"/>
        </w:rPr>
        <w:t xml:space="preserve"> </w:t>
      </w:r>
      <w:r w:rsidRPr="0007402A">
        <w:rPr>
          <w:rFonts w:ascii="Nirmala UI" w:hAnsi="Nirmala UI" w:cs="Nirmala UI"/>
          <w:lang w:val="pa" w:bidi="pa-IN"/>
        </w:rPr>
        <w:t>ਬਹੁਤ</w:t>
      </w:r>
      <w:r w:rsidRPr="0007402A">
        <w:rPr>
          <w:rFonts w:cs="Arial"/>
          <w:lang w:val="pa" w:bidi="pa-IN"/>
        </w:rPr>
        <w:t xml:space="preserve"> </w:t>
      </w:r>
      <w:r w:rsidRPr="0007402A">
        <w:rPr>
          <w:rFonts w:ascii="Nirmala UI" w:hAnsi="Nirmala UI" w:cs="Nirmala UI"/>
          <w:lang w:val="pa" w:bidi="pa-IN"/>
        </w:rPr>
        <w:t>ਸਾਰਾ</w:t>
      </w:r>
      <w:r w:rsidRPr="0007402A">
        <w:rPr>
          <w:rFonts w:cs="Arial"/>
          <w:lang w:val="pa" w:bidi="pa-IN"/>
        </w:rPr>
        <w:t xml:space="preserve"> </w:t>
      </w:r>
      <w:r w:rsidRPr="0007402A">
        <w:rPr>
          <w:rFonts w:ascii="Nirmala UI" w:hAnsi="Nirmala UI" w:cs="Nirmala UI"/>
          <w:lang w:val="pa" w:bidi="pa-IN"/>
        </w:rPr>
        <w:t>ਕੰਮ</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ਬਾਕੀ</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p>
    <w:p w14:paraId="194A4536" w14:textId="77777777" w:rsidR="007D2C20" w:rsidRPr="0007402A" w:rsidRDefault="00000000" w:rsidP="007D2C20">
      <w:pPr>
        <w:rPr>
          <w:rFonts w:cs="Arial"/>
          <w:lang w:bidi="pa-IN"/>
        </w:rPr>
      </w:pPr>
      <w:r w:rsidRPr="0007402A">
        <w:rPr>
          <w:rFonts w:ascii="Nirmala UI" w:hAnsi="Nirmala UI" w:cs="Nirmala UI"/>
          <w:lang w:val="pa" w:bidi="pa-IN"/>
        </w:rPr>
        <w:t>ਮੈਂ</w:t>
      </w:r>
      <w:r w:rsidRPr="0007402A">
        <w:rPr>
          <w:rFonts w:cs="Arial"/>
          <w:lang w:val="pa" w:bidi="pa-IN"/>
        </w:rPr>
        <w:t xml:space="preserve"> </w:t>
      </w:r>
      <w:r w:rsidRPr="0007402A">
        <w:rPr>
          <w:rFonts w:ascii="Nirmala UI" w:hAnsi="Nirmala UI" w:cs="Nirmala UI"/>
          <w:lang w:val="pa" w:bidi="pa-IN"/>
        </w:rPr>
        <w:t>ਬਾਹਰੀ</w:t>
      </w:r>
      <w:r w:rsidRPr="0007402A">
        <w:rPr>
          <w:rFonts w:cs="Arial"/>
          <w:lang w:val="pa" w:bidi="pa-IN"/>
        </w:rPr>
        <w:t xml:space="preserve"> </w:t>
      </w:r>
      <w:r w:rsidRPr="0007402A">
        <w:rPr>
          <w:rFonts w:ascii="Nirmala UI" w:hAnsi="Nirmala UI" w:cs="Nirmala UI"/>
          <w:lang w:val="pa" w:bidi="pa-IN"/>
        </w:rPr>
        <w:t>ਸਲਾਹਕਾਰ</w:t>
      </w:r>
      <w:r w:rsidRPr="0007402A">
        <w:rPr>
          <w:rFonts w:cs="Arial"/>
          <w:lang w:val="pa" w:bidi="pa-IN"/>
        </w:rPr>
        <w:t xml:space="preserve"> </w:t>
      </w:r>
      <w:r w:rsidRPr="0007402A">
        <w:rPr>
          <w:rFonts w:ascii="Nirmala UI" w:hAnsi="Nirmala UI" w:cs="Nirmala UI"/>
          <w:lang w:val="pa" w:bidi="pa-IN"/>
        </w:rPr>
        <w:t>ਗਰੁੱਪ</w:t>
      </w:r>
      <w:r w:rsidRPr="0007402A">
        <w:rPr>
          <w:rFonts w:cs="Arial"/>
          <w:lang w:val="pa" w:bidi="pa-IN"/>
        </w:rPr>
        <w:t xml:space="preserve"> (EAG)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ਨੈਸ਼ਨਲ</w:t>
      </w:r>
      <w:r w:rsidRPr="0007402A">
        <w:rPr>
          <w:rFonts w:cs="Arial"/>
          <w:lang w:val="pa" w:bidi="pa-IN"/>
        </w:rPr>
        <w:t xml:space="preserve"> </w:t>
      </w:r>
      <w:r w:rsidRPr="0007402A">
        <w:rPr>
          <w:rFonts w:ascii="Nirmala UI" w:hAnsi="Nirmala UI" w:cs="Nirmala UI"/>
          <w:lang w:val="pa" w:bidi="pa-IN"/>
        </w:rPr>
        <w:t>ਐਥਨਿਕ</w:t>
      </w:r>
      <w:r w:rsidRPr="0007402A">
        <w:rPr>
          <w:rFonts w:cs="Arial"/>
          <w:lang w:val="pa" w:bidi="pa-IN"/>
        </w:rPr>
        <w:t xml:space="preserve"> </w:t>
      </w:r>
      <w:r w:rsidRPr="0007402A">
        <w:rPr>
          <w:rFonts w:ascii="Nirmala UI" w:hAnsi="Nirmala UI" w:cs="Nirmala UI"/>
          <w:lang w:val="pa" w:bidi="pa-IN"/>
        </w:rPr>
        <w:t>ਡਿਸਏਬਿਲਟੀ</w:t>
      </w:r>
      <w:r w:rsidRPr="0007402A">
        <w:rPr>
          <w:rFonts w:cs="Arial"/>
          <w:lang w:val="pa" w:bidi="pa-IN"/>
        </w:rPr>
        <w:t xml:space="preserve"> </w:t>
      </w:r>
      <w:r w:rsidRPr="0007402A">
        <w:rPr>
          <w:rFonts w:ascii="Nirmala UI" w:hAnsi="Nirmala UI" w:cs="Nirmala UI"/>
          <w:lang w:val="pa" w:bidi="pa-IN"/>
        </w:rPr>
        <w:t>ਅਲਾਇੰਸ</w:t>
      </w:r>
      <w:r w:rsidRPr="0007402A">
        <w:rPr>
          <w:rFonts w:cs="Arial"/>
          <w:lang w:val="pa" w:bidi="pa-IN"/>
        </w:rPr>
        <w:t xml:space="preserve"> (NEDA)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ਧੰਨਵਾਦ</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ਚਾਹਾਂਗੀ।</w:t>
      </w:r>
      <w:r w:rsidRPr="0007402A">
        <w:rPr>
          <w:rFonts w:cs="Arial"/>
          <w:lang w:val="pa" w:bidi="pa-IN"/>
        </w:rPr>
        <w:t xml:space="preserve"> </w:t>
      </w: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ਰਣਨੀਤੀ</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ਸਹਿ</w:t>
      </w:r>
      <w:r w:rsidRPr="0007402A">
        <w:rPr>
          <w:rFonts w:cs="Arial"/>
          <w:lang w:val="pa" w:bidi="pa-IN"/>
        </w:rPr>
        <w:t>-</w:t>
      </w:r>
      <w:r w:rsidRPr="0007402A">
        <w:rPr>
          <w:rFonts w:ascii="Nirmala UI" w:hAnsi="Nirmala UI" w:cs="Nirmala UI"/>
          <w:lang w:val="pa" w:bidi="pa-IN"/>
        </w:rPr>
        <w:t>ਡਿਜ਼ਾਈਨ</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ਵਿਕਾਸ</w:t>
      </w:r>
      <w:r w:rsidRPr="0007402A">
        <w:rPr>
          <w:rFonts w:cs="Arial"/>
          <w:lang w:val="pa" w:bidi="pa-IN"/>
        </w:rPr>
        <w:t xml:space="preserve"> </w:t>
      </w:r>
      <w:r w:rsidRPr="0007402A">
        <w:rPr>
          <w:rFonts w:ascii="Nirmala UI" w:hAnsi="Nirmala UI" w:cs="Nirmala UI"/>
          <w:lang w:val="pa" w:bidi="pa-IN"/>
        </w:rPr>
        <w:t>ਦੌਰਾਨ</w:t>
      </w:r>
      <w:r w:rsidRPr="0007402A">
        <w:rPr>
          <w:rFonts w:cs="Arial"/>
          <w:lang w:val="pa" w:bidi="pa-IN"/>
        </w:rPr>
        <w:t xml:space="preserve"> </w:t>
      </w:r>
      <w:r w:rsidRPr="0007402A">
        <w:rPr>
          <w:rFonts w:ascii="Nirmala UI" w:hAnsi="Nirmala UI" w:cs="Nirmala UI"/>
          <w:lang w:val="pa" w:bidi="pa-IN"/>
        </w:rPr>
        <w:t>ਤੁਹਾਡੀ</w:t>
      </w:r>
      <w:r w:rsidRPr="0007402A">
        <w:rPr>
          <w:rFonts w:cs="Arial"/>
          <w:lang w:val="pa" w:bidi="pa-IN"/>
        </w:rPr>
        <w:t xml:space="preserve"> </w:t>
      </w:r>
      <w:r w:rsidRPr="0007402A">
        <w:rPr>
          <w:rFonts w:ascii="Nirmala UI" w:hAnsi="Nirmala UI" w:cs="Nirmala UI"/>
          <w:lang w:val="pa" w:bidi="pa-IN"/>
        </w:rPr>
        <w:t>ਅਗਵਾਈ</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ਸਲਾਹ</w:t>
      </w:r>
      <w:r w:rsidRPr="0007402A">
        <w:rPr>
          <w:rFonts w:cs="Arial"/>
          <w:lang w:val="pa" w:bidi="pa-IN"/>
        </w:rPr>
        <w:t xml:space="preserve"> </w:t>
      </w:r>
      <w:r w:rsidRPr="0007402A">
        <w:rPr>
          <w:rFonts w:ascii="Nirmala UI" w:hAnsi="Nirmala UI" w:cs="Nirmala UI"/>
          <w:lang w:val="pa" w:bidi="pa-IN"/>
        </w:rPr>
        <w:t>ਮਹੱਤਵਪੂਰਨ</w:t>
      </w:r>
      <w:r w:rsidRPr="0007402A">
        <w:rPr>
          <w:rFonts w:cs="Arial"/>
          <w:lang w:val="pa" w:bidi="pa-IN"/>
        </w:rPr>
        <w:t xml:space="preserve"> </w:t>
      </w:r>
      <w:r w:rsidRPr="0007402A">
        <w:rPr>
          <w:rFonts w:ascii="Nirmala UI" w:hAnsi="Nirmala UI" w:cs="Nirmala UI"/>
          <w:lang w:val="pa" w:bidi="pa-IN"/>
        </w:rPr>
        <w:t>ਰਹੀ</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p>
    <w:p w14:paraId="514DF32C" w14:textId="77777777" w:rsidR="007D2C20" w:rsidRPr="0007402A" w:rsidRDefault="00000000" w:rsidP="007D2C20">
      <w:pPr>
        <w:rPr>
          <w:rFonts w:cs="Arial"/>
          <w:lang w:bidi="pa-IN"/>
        </w:rPr>
      </w:pPr>
      <w:r w:rsidRPr="0007402A">
        <w:rPr>
          <w:rFonts w:cs="Arial"/>
          <w:lang w:val="pa" w:bidi="pa-IN"/>
        </w:rPr>
        <w:t xml:space="preserve">NDIA </w:t>
      </w:r>
      <w:r w:rsidRPr="0007402A">
        <w:rPr>
          <w:rFonts w:ascii="Nirmala UI" w:hAnsi="Nirmala UI" w:cs="Nirmala UI"/>
          <w:lang w:val="pa" w:bidi="pa-IN"/>
        </w:rPr>
        <w:t>ਲਈ</w:t>
      </w:r>
      <w:r w:rsidRPr="0007402A">
        <w:rPr>
          <w:rFonts w:cs="Arial"/>
          <w:lang w:val="pa" w:bidi="pa-IN"/>
        </w:rPr>
        <w:t xml:space="preserve"> EAG, NEDA, </w:t>
      </w:r>
      <w:r w:rsidRPr="0007402A">
        <w:rPr>
          <w:rFonts w:ascii="Nirmala UI" w:hAnsi="Nirmala UI" w:cs="Nirmala UI"/>
          <w:lang w:val="pa" w:bidi="pa-IN"/>
        </w:rPr>
        <w:t>ਸੈਕਟਰ</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ਭਾਈਚਾਰੇ</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ਮਜ਼ਬੂਤ</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ਲੰਬੇ</w:t>
      </w:r>
      <w:r w:rsidRPr="0007402A">
        <w:rPr>
          <w:rFonts w:cs="Arial"/>
          <w:lang w:val="pa" w:bidi="pa-IN"/>
        </w:rPr>
        <w:t xml:space="preserve"> </w:t>
      </w:r>
      <w:r w:rsidRPr="0007402A">
        <w:rPr>
          <w:rFonts w:ascii="Nirmala UI" w:hAnsi="Nirmala UI" w:cs="Nirmala UI"/>
          <w:lang w:val="pa" w:bidi="pa-IN"/>
        </w:rPr>
        <w:t>ਸਮੇਂ</w:t>
      </w:r>
      <w:r w:rsidRPr="0007402A">
        <w:rPr>
          <w:rFonts w:cs="Arial"/>
          <w:lang w:val="pa" w:bidi="pa-IN"/>
        </w:rPr>
        <w:t xml:space="preserve"> </w:t>
      </w:r>
      <w:r w:rsidRPr="0007402A">
        <w:rPr>
          <w:rFonts w:ascii="Nirmala UI" w:hAnsi="Nirmala UI" w:cs="Nirmala UI"/>
          <w:lang w:val="pa" w:bidi="pa-IN"/>
        </w:rPr>
        <w:t>ਤੱਕ</w:t>
      </w:r>
      <w:r w:rsidRPr="0007402A">
        <w:rPr>
          <w:rFonts w:cs="Arial"/>
          <w:lang w:val="pa" w:bidi="pa-IN"/>
        </w:rPr>
        <w:t xml:space="preserve"> </w:t>
      </w:r>
      <w:r w:rsidRPr="0007402A">
        <w:rPr>
          <w:rFonts w:ascii="Nirmala UI" w:hAnsi="Nirmala UI" w:cs="Nirmala UI"/>
          <w:lang w:val="pa" w:bidi="pa-IN"/>
        </w:rPr>
        <w:t>ਚੱਲਣ</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ਰਿਸ਼ਤੇ</w:t>
      </w:r>
      <w:r w:rsidRPr="0007402A">
        <w:rPr>
          <w:rFonts w:cs="Arial"/>
          <w:lang w:val="pa" w:bidi="pa-IN"/>
        </w:rPr>
        <w:t xml:space="preserve"> </w:t>
      </w:r>
      <w:r w:rsidRPr="0007402A">
        <w:rPr>
          <w:rFonts w:ascii="Nirmala UI" w:hAnsi="Nirmala UI" w:cs="Nirmala UI"/>
          <w:lang w:val="pa" w:bidi="pa-IN"/>
        </w:rPr>
        <w:t>ਬਣਾਉਣਾ</w:t>
      </w:r>
      <w:r w:rsidRPr="0007402A">
        <w:rPr>
          <w:rFonts w:cs="Arial"/>
          <w:lang w:val="pa" w:bidi="pa-IN"/>
        </w:rPr>
        <w:t xml:space="preserve"> </w:t>
      </w:r>
      <w:r w:rsidRPr="0007402A">
        <w:rPr>
          <w:rFonts w:ascii="Nirmala UI" w:hAnsi="Nirmala UI" w:cs="Nirmala UI"/>
          <w:lang w:val="pa" w:bidi="pa-IN"/>
        </w:rPr>
        <w:t>ਇੱਕ</w:t>
      </w:r>
      <w:r w:rsidRPr="0007402A">
        <w:rPr>
          <w:rFonts w:cs="Arial"/>
          <w:lang w:val="pa" w:bidi="pa-IN"/>
        </w:rPr>
        <w:t xml:space="preserve"> </w:t>
      </w:r>
      <w:r w:rsidRPr="0007402A">
        <w:rPr>
          <w:rFonts w:ascii="Nirmala UI" w:hAnsi="Nirmala UI" w:cs="Nirmala UI"/>
          <w:lang w:val="pa" w:bidi="pa-IN"/>
        </w:rPr>
        <w:t>ਮਹੱਤਵਪੂਰਨ</w:t>
      </w:r>
      <w:r w:rsidRPr="0007402A">
        <w:rPr>
          <w:rFonts w:cs="Arial"/>
          <w:lang w:val="pa" w:bidi="pa-IN"/>
        </w:rPr>
        <w:t xml:space="preserve"> </w:t>
      </w:r>
      <w:r w:rsidRPr="0007402A">
        <w:rPr>
          <w:rFonts w:ascii="Nirmala UI" w:hAnsi="Nirmala UI" w:cs="Nirmala UI"/>
          <w:lang w:val="pa" w:bidi="pa-IN"/>
        </w:rPr>
        <w:t>ਪ੍ਰਾਪਤੀ</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ਮੈਂ</w:t>
      </w:r>
      <w:r w:rsidRPr="0007402A">
        <w:rPr>
          <w:rFonts w:cs="Arial"/>
          <w:lang w:val="pa" w:bidi="pa-IN"/>
        </w:rPr>
        <w:t xml:space="preserve"> </w:t>
      </w:r>
      <w:r w:rsidRPr="0007402A">
        <w:rPr>
          <w:rFonts w:ascii="Nirmala UI" w:hAnsi="Nirmala UI" w:cs="Nirmala UI"/>
          <w:lang w:val="pa" w:bidi="pa-IN"/>
        </w:rPr>
        <w:t>ਆਉਣ</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ਸਾਲਾਂ</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ਵੀ</w:t>
      </w:r>
      <w:r w:rsidRPr="0007402A">
        <w:rPr>
          <w:rFonts w:cs="Arial"/>
          <w:lang w:val="pa" w:bidi="pa-IN"/>
        </w:rPr>
        <w:t xml:space="preserve"> </w:t>
      </w:r>
      <w:r w:rsidRPr="0007402A">
        <w:rPr>
          <w:rFonts w:ascii="Nirmala UI" w:hAnsi="Nirmala UI" w:cs="Nirmala UI"/>
          <w:lang w:val="pa" w:bidi="pa-IN"/>
        </w:rPr>
        <w:t>ਮਿਲ</w:t>
      </w:r>
      <w:r w:rsidRPr="0007402A">
        <w:rPr>
          <w:rFonts w:cs="Arial"/>
          <w:lang w:val="pa" w:bidi="pa-IN"/>
        </w:rPr>
        <w:t xml:space="preserve"> </w:t>
      </w:r>
      <w:r w:rsidRPr="0007402A">
        <w:rPr>
          <w:rFonts w:ascii="Nirmala UI" w:hAnsi="Nirmala UI" w:cs="Nirmala UI"/>
          <w:lang w:val="pa" w:bidi="pa-IN"/>
        </w:rPr>
        <w:t>ਕੇ</w:t>
      </w:r>
      <w:r w:rsidRPr="0007402A">
        <w:rPr>
          <w:rFonts w:cs="Arial"/>
          <w:lang w:val="pa" w:bidi="pa-IN"/>
        </w:rPr>
        <w:t xml:space="preserve"> </w:t>
      </w:r>
      <w:r w:rsidRPr="0007402A">
        <w:rPr>
          <w:rFonts w:ascii="Nirmala UI" w:hAnsi="Nirmala UI" w:cs="Nirmala UI"/>
          <w:lang w:val="pa" w:bidi="pa-IN"/>
        </w:rPr>
        <w:t>ਕੰਮ</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ਉਮੀਦ</w:t>
      </w:r>
      <w:r w:rsidRPr="0007402A">
        <w:rPr>
          <w:rFonts w:cs="Arial"/>
          <w:lang w:val="pa" w:bidi="pa-IN"/>
        </w:rPr>
        <w:t xml:space="preserve"> </w:t>
      </w:r>
      <w:r w:rsidRPr="0007402A">
        <w:rPr>
          <w:rFonts w:ascii="Nirmala UI" w:hAnsi="Nirmala UI" w:cs="Nirmala UI"/>
          <w:lang w:val="pa" w:bidi="pa-IN"/>
        </w:rPr>
        <w:t>ਕਰਦੀ</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p>
    <w:p w14:paraId="3676AE8F" w14:textId="77777777" w:rsidR="007D2C20" w:rsidRPr="0007402A" w:rsidRDefault="00000000" w:rsidP="007D2C20">
      <w:pPr>
        <w:rPr>
          <w:rFonts w:cs="Arial"/>
          <w:lang w:bidi="pa-IN"/>
        </w:rPr>
      </w:pPr>
      <w:r w:rsidRPr="0007402A">
        <w:rPr>
          <w:rFonts w:ascii="Nirmala UI" w:hAnsi="Nirmala UI" w:cs="Nirmala UI"/>
          <w:lang w:val="pa" w:bidi="pa-IN"/>
        </w:rPr>
        <w:t>ਜੇਕਰ</w:t>
      </w:r>
      <w:r w:rsidRPr="0007402A">
        <w:rPr>
          <w:rFonts w:cs="Arial"/>
          <w:lang w:val="pa" w:bidi="pa-IN"/>
        </w:rPr>
        <w:t xml:space="preserve"> </w:t>
      </w:r>
      <w:r w:rsidRPr="0007402A">
        <w:rPr>
          <w:rFonts w:ascii="Nirmala UI" w:hAnsi="Nirmala UI" w:cs="Nirmala UI"/>
          <w:lang w:val="pa" w:bidi="pa-IN"/>
        </w:rPr>
        <w:t>ਤੁਸੀਂ</w:t>
      </w:r>
      <w:r w:rsidRPr="0007402A">
        <w:rPr>
          <w:rFonts w:cs="Arial"/>
          <w:lang w:val="pa" w:bidi="pa-IN"/>
        </w:rPr>
        <w:t xml:space="preserve"> </w:t>
      </w:r>
      <w:r w:rsidRPr="0007402A">
        <w:rPr>
          <w:rFonts w:ascii="Nirmala UI" w:hAnsi="Nirmala UI" w:cs="Nirmala UI"/>
          <w:lang w:val="pa" w:bidi="pa-IN"/>
        </w:rPr>
        <w:t>ਉਨ੍ਹਾਂ</w:t>
      </w:r>
      <w:r w:rsidRPr="0007402A">
        <w:rPr>
          <w:rFonts w:cs="Arial"/>
          <w:lang w:val="pa" w:bidi="pa-IN"/>
        </w:rPr>
        <w:t xml:space="preserve"> CALD </w:t>
      </w:r>
      <w:r w:rsidRPr="0007402A">
        <w:rPr>
          <w:rFonts w:ascii="Nirmala UI" w:hAnsi="Nirmala UI" w:cs="Nirmala UI"/>
          <w:lang w:val="pa" w:bidi="pa-IN"/>
        </w:rPr>
        <w:t>ਭਾਈਚਾਰਿਆਂ</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ਬਹੁਤ</w:t>
      </w:r>
      <w:r w:rsidRPr="0007402A">
        <w:rPr>
          <w:rFonts w:cs="Arial"/>
          <w:lang w:val="pa" w:bidi="pa-IN"/>
        </w:rPr>
        <w:t xml:space="preserve"> </w:t>
      </w:r>
      <w:r w:rsidRPr="0007402A">
        <w:rPr>
          <w:rFonts w:ascii="Nirmala UI" w:hAnsi="Nirmala UI" w:cs="Nirmala UI"/>
          <w:lang w:val="pa" w:bidi="pa-IN"/>
        </w:rPr>
        <w:t>ਸਾਰੇ</w:t>
      </w:r>
      <w:r w:rsidRPr="0007402A">
        <w:rPr>
          <w:rFonts w:cs="Arial"/>
          <w:lang w:val="pa" w:bidi="pa-IN"/>
        </w:rPr>
        <w:t xml:space="preserve"> </w:t>
      </w:r>
      <w:r w:rsidRPr="0007402A">
        <w:rPr>
          <w:rFonts w:ascii="Nirmala UI" w:hAnsi="Nirmala UI" w:cs="Nirmala UI"/>
          <w:lang w:val="pa" w:bidi="pa-IN"/>
        </w:rPr>
        <w:t>ਲੋਕਾਂ</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ਇੱਕ</w:t>
      </w:r>
      <w:r w:rsidRPr="0007402A">
        <w:rPr>
          <w:rFonts w:cs="Arial"/>
          <w:lang w:val="pa" w:bidi="pa-IN"/>
        </w:rPr>
        <w:t xml:space="preserve"> </w:t>
      </w:r>
      <w:r w:rsidRPr="0007402A">
        <w:rPr>
          <w:rFonts w:ascii="Nirmala UI" w:hAnsi="Nirmala UI" w:cs="Nirmala UI"/>
          <w:lang w:val="pa" w:bidi="pa-IN"/>
        </w:rPr>
        <w:t>ਸੀ</w:t>
      </w:r>
      <w:r w:rsidRPr="0007402A">
        <w:rPr>
          <w:rFonts w:cs="Arial"/>
          <w:lang w:val="pa" w:bidi="pa-IN"/>
        </w:rPr>
        <w:t xml:space="preserve"> </w:t>
      </w:r>
      <w:r w:rsidRPr="0007402A">
        <w:rPr>
          <w:rFonts w:ascii="Nirmala UI" w:hAnsi="Nirmala UI" w:cs="Nirmala UI"/>
          <w:lang w:val="pa" w:bidi="pa-IN"/>
        </w:rPr>
        <w:t>ਜਿਨ੍ਹਾਂ</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ਸਾਡੇ</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ਆਪਣੇ</w:t>
      </w:r>
      <w:r w:rsidRPr="0007402A">
        <w:rPr>
          <w:rFonts w:cs="Arial"/>
          <w:lang w:val="pa" w:bidi="pa-IN"/>
        </w:rPr>
        <w:t xml:space="preserve"> </w:t>
      </w:r>
      <w:r w:rsidRPr="0007402A">
        <w:rPr>
          <w:rFonts w:ascii="Nirmala UI" w:hAnsi="Nirmala UI" w:cs="Nirmala UI"/>
          <w:lang w:val="pa" w:bidi="pa-IN"/>
        </w:rPr>
        <w:t>ਅਨੁਭਵ</w:t>
      </w:r>
      <w:r w:rsidRPr="0007402A">
        <w:rPr>
          <w:rFonts w:cs="Arial"/>
          <w:lang w:val="pa" w:bidi="pa-IN"/>
        </w:rPr>
        <w:t xml:space="preserve"> </w:t>
      </w:r>
      <w:r w:rsidRPr="0007402A">
        <w:rPr>
          <w:rFonts w:ascii="Nirmala UI" w:hAnsi="Nirmala UI" w:cs="Nirmala UI"/>
          <w:lang w:val="pa" w:bidi="pa-IN"/>
        </w:rPr>
        <w:t>ਸਾਂਝੇ</w:t>
      </w:r>
      <w:r w:rsidRPr="0007402A">
        <w:rPr>
          <w:rFonts w:cs="Arial"/>
          <w:lang w:val="pa" w:bidi="pa-IN"/>
        </w:rPr>
        <w:t xml:space="preserve"> </w:t>
      </w:r>
      <w:r w:rsidRPr="0007402A">
        <w:rPr>
          <w:rFonts w:ascii="Nirmala UI" w:hAnsi="Nirmala UI" w:cs="Nirmala UI"/>
          <w:lang w:val="pa" w:bidi="pa-IN"/>
        </w:rPr>
        <w:t>ਕੀਤੇ</w:t>
      </w:r>
      <w:r w:rsidRPr="0007402A">
        <w:rPr>
          <w:rFonts w:cs="Arial"/>
          <w:lang w:val="pa" w:bidi="pa-IN"/>
        </w:rPr>
        <w:t xml:space="preserve"> </w:t>
      </w:r>
      <w:r w:rsidRPr="0007402A">
        <w:rPr>
          <w:rFonts w:ascii="Nirmala UI" w:hAnsi="Nirmala UI" w:cs="Nirmala UI"/>
          <w:lang w:val="pa" w:bidi="pa-IN"/>
        </w:rPr>
        <w:t>ਹਨ</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ਮੇਰੇ</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ਤੁਹਾਡਾ</w:t>
      </w:r>
      <w:r w:rsidRPr="0007402A">
        <w:rPr>
          <w:rFonts w:cs="Arial"/>
          <w:lang w:val="pa" w:bidi="pa-IN"/>
        </w:rPr>
        <w:t xml:space="preserve"> </w:t>
      </w:r>
      <w:r w:rsidRPr="0007402A">
        <w:rPr>
          <w:rFonts w:ascii="Nirmala UI" w:hAnsi="Nirmala UI" w:cs="Nirmala UI"/>
          <w:lang w:val="pa" w:bidi="pa-IN"/>
        </w:rPr>
        <w:t>ਨਿੱਜੀ</w:t>
      </w:r>
      <w:r w:rsidRPr="0007402A">
        <w:rPr>
          <w:rFonts w:cs="Arial"/>
          <w:lang w:val="pa" w:bidi="pa-IN"/>
        </w:rPr>
        <w:t xml:space="preserve"> </w:t>
      </w:r>
      <w:r w:rsidRPr="0007402A">
        <w:rPr>
          <w:rFonts w:ascii="Nirmala UI" w:hAnsi="Nirmala UI" w:cs="Nirmala UI"/>
          <w:lang w:val="pa" w:bidi="pa-IN"/>
        </w:rPr>
        <w:t>ਤੌਰ</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ਧੰਨਵਾਦ</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ਤੁਹਾਡੇ</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ਸਿੱਖਣ</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ਮਤਲਬ</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ਕਿ</w:t>
      </w:r>
      <w:r w:rsidRPr="0007402A">
        <w:rPr>
          <w:rFonts w:cs="Arial"/>
          <w:lang w:val="pa" w:bidi="pa-IN"/>
        </w:rPr>
        <w:t xml:space="preserve"> </w:t>
      </w:r>
      <w:r w:rsidRPr="0007402A">
        <w:rPr>
          <w:rFonts w:ascii="Nirmala UI" w:hAnsi="Nirmala UI" w:cs="Nirmala UI"/>
          <w:lang w:val="pa" w:bidi="pa-IN"/>
        </w:rPr>
        <w:t>ਅਸੀਂ</w:t>
      </w:r>
      <w:r w:rsidRPr="0007402A">
        <w:rPr>
          <w:rFonts w:cs="Arial"/>
          <w:lang w:val="pa" w:bidi="pa-IN"/>
        </w:rPr>
        <w:t xml:space="preserve"> </w:t>
      </w:r>
      <w:r w:rsidRPr="0007402A">
        <w:rPr>
          <w:rFonts w:ascii="Nirmala UI" w:hAnsi="Nirmala UI" w:cs="Nirmala UI"/>
          <w:lang w:val="pa" w:bidi="pa-IN"/>
        </w:rPr>
        <w:t>ਮਿਲ</w:t>
      </w:r>
      <w:r w:rsidRPr="0007402A">
        <w:rPr>
          <w:rFonts w:cs="Arial"/>
          <w:lang w:val="pa" w:bidi="pa-IN"/>
        </w:rPr>
        <w:t xml:space="preserve"> </w:t>
      </w:r>
      <w:r w:rsidRPr="0007402A">
        <w:rPr>
          <w:rFonts w:ascii="Nirmala UI" w:hAnsi="Nirmala UI" w:cs="Nirmala UI"/>
          <w:lang w:val="pa" w:bidi="pa-IN"/>
        </w:rPr>
        <w:t>ਕੇ</w:t>
      </w:r>
      <w:r w:rsidRPr="0007402A">
        <w:rPr>
          <w:rFonts w:cs="Arial"/>
          <w:lang w:val="pa" w:bidi="pa-IN"/>
        </w:rPr>
        <w:t xml:space="preserve"> </w:t>
      </w:r>
      <w:r w:rsidRPr="0007402A">
        <w:rPr>
          <w:rFonts w:ascii="Nirmala UI" w:hAnsi="Nirmala UI" w:cs="Nirmala UI"/>
          <w:lang w:val="pa" w:bidi="pa-IN"/>
        </w:rPr>
        <w:t>ਅਪੰਗਤਾ</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ਸਾਰੇ</w:t>
      </w:r>
      <w:r w:rsidRPr="0007402A">
        <w:rPr>
          <w:rFonts w:cs="Arial"/>
          <w:lang w:val="pa" w:bidi="pa-IN"/>
        </w:rPr>
        <w:t xml:space="preserve"> </w:t>
      </w:r>
      <w:r w:rsidRPr="0007402A">
        <w:rPr>
          <w:rFonts w:ascii="Nirmala UI" w:hAnsi="Nirmala UI" w:cs="Nirmala UI"/>
          <w:lang w:val="pa" w:bidi="pa-IN"/>
        </w:rPr>
        <w:t>ਆਸਟ੍ਰੇਲੀਆਈ</w:t>
      </w:r>
      <w:r w:rsidRPr="0007402A">
        <w:rPr>
          <w:rFonts w:cs="Arial"/>
          <w:lang w:val="pa" w:bidi="pa-IN"/>
        </w:rPr>
        <w:t xml:space="preserve"> </w:t>
      </w:r>
      <w:r w:rsidRPr="0007402A">
        <w:rPr>
          <w:rFonts w:ascii="Nirmala UI" w:hAnsi="Nirmala UI" w:cs="Nirmala UI"/>
          <w:lang w:val="pa" w:bidi="pa-IN"/>
        </w:rPr>
        <w:t>ਲੋਕਾਂ</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ਸਮਾਨਤਾ</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ਸ਼ਮੂਲੀਅਤ</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ਯਕੀਨੀ</w:t>
      </w:r>
      <w:r w:rsidRPr="0007402A">
        <w:rPr>
          <w:rFonts w:cs="Arial"/>
          <w:lang w:val="pa" w:bidi="pa-IN"/>
        </w:rPr>
        <w:t xml:space="preserve"> </w:t>
      </w:r>
      <w:r w:rsidRPr="0007402A">
        <w:rPr>
          <w:rFonts w:ascii="Nirmala UI" w:hAnsi="Nirmala UI" w:cs="Nirmala UI"/>
          <w:lang w:val="pa" w:bidi="pa-IN"/>
        </w:rPr>
        <w:t>ਬਣਾਉਣ</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ਕੰਮ</w:t>
      </w:r>
      <w:r w:rsidRPr="0007402A">
        <w:rPr>
          <w:rFonts w:cs="Arial"/>
          <w:lang w:val="pa" w:bidi="pa-IN"/>
        </w:rPr>
        <w:t xml:space="preserve"> </w:t>
      </w:r>
      <w:r w:rsidRPr="0007402A">
        <w:rPr>
          <w:rFonts w:ascii="Nirmala UI" w:hAnsi="Nirmala UI" w:cs="Nirmala UI"/>
          <w:lang w:val="pa" w:bidi="pa-IN"/>
        </w:rPr>
        <w:t>ਕਰ</w:t>
      </w:r>
      <w:r w:rsidRPr="0007402A">
        <w:rPr>
          <w:rFonts w:cs="Arial"/>
          <w:lang w:val="pa" w:bidi="pa-IN"/>
        </w:rPr>
        <w:t xml:space="preserve"> </w:t>
      </w:r>
      <w:r w:rsidRPr="0007402A">
        <w:rPr>
          <w:rFonts w:ascii="Nirmala UI" w:hAnsi="Nirmala UI" w:cs="Nirmala UI"/>
          <w:lang w:val="pa" w:bidi="pa-IN"/>
        </w:rPr>
        <w:t>ਰਹੇ</w:t>
      </w:r>
      <w:r w:rsidRPr="0007402A">
        <w:rPr>
          <w:rFonts w:cs="Arial"/>
          <w:lang w:val="pa" w:bidi="pa-IN"/>
        </w:rPr>
        <w:t xml:space="preserve"> </w:t>
      </w:r>
      <w:r w:rsidRPr="0007402A">
        <w:rPr>
          <w:rFonts w:ascii="Nirmala UI" w:hAnsi="Nirmala UI" w:cs="Nirmala UI"/>
          <w:lang w:val="pa" w:bidi="pa-IN"/>
        </w:rPr>
        <w:t>ਹਾਂ।</w:t>
      </w:r>
    </w:p>
    <w:p w14:paraId="02137A0C" w14:textId="77777777" w:rsidR="007D2C20" w:rsidRPr="0007402A" w:rsidRDefault="00000000" w:rsidP="00E90FD4">
      <w:pPr>
        <w:rPr>
          <w:rFonts w:cs="Arial"/>
          <w:lang w:bidi="pa-IN"/>
        </w:rPr>
      </w:pPr>
      <w:r w:rsidRPr="0007402A">
        <w:rPr>
          <w:rFonts w:ascii="Nirmala UI" w:hAnsi="Nirmala UI" w:cs="Nirmala UI"/>
          <w:lang w:val="pa" w:bidi="pa-IN"/>
        </w:rPr>
        <w:t>ਰੇਬੇਕਾ</w:t>
      </w:r>
      <w:r w:rsidRPr="0007402A">
        <w:rPr>
          <w:rFonts w:cs="Arial"/>
          <w:lang w:val="pa" w:bidi="pa-IN"/>
        </w:rPr>
        <w:t xml:space="preserve"> </w:t>
      </w:r>
      <w:r w:rsidRPr="0007402A">
        <w:rPr>
          <w:rFonts w:ascii="Nirmala UI" w:hAnsi="Nirmala UI" w:cs="Nirmala UI"/>
          <w:lang w:val="pa" w:bidi="pa-IN"/>
        </w:rPr>
        <w:t>ਫਾਕਿੰਘਮ</w:t>
      </w:r>
    </w:p>
    <w:p w14:paraId="403DC685" w14:textId="77777777" w:rsidR="00324112" w:rsidRPr="0007402A" w:rsidRDefault="00000000" w:rsidP="00E90FD4">
      <w:pPr>
        <w:rPr>
          <w:rFonts w:cs="Arial"/>
          <w:lang w:bidi="pa-IN"/>
        </w:rPr>
      </w:pPr>
      <w:r w:rsidRPr="0007402A">
        <w:rPr>
          <w:rFonts w:ascii="Nirmala UI" w:hAnsi="Nirmala UI" w:cs="Nirmala UI"/>
          <w:lang w:val="pa" w:bidi="pa-IN"/>
        </w:rPr>
        <w:t>ਮੁੱਖ</w:t>
      </w:r>
      <w:r w:rsidRPr="0007402A">
        <w:rPr>
          <w:rFonts w:cs="Arial"/>
          <w:lang w:val="pa" w:bidi="pa-IN"/>
        </w:rPr>
        <w:t xml:space="preserve"> </w:t>
      </w:r>
      <w:r w:rsidRPr="0007402A">
        <w:rPr>
          <w:rFonts w:ascii="Nirmala UI" w:hAnsi="Nirmala UI" w:cs="Nirmala UI"/>
          <w:lang w:val="pa" w:bidi="pa-IN"/>
        </w:rPr>
        <w:t>ਕਾਰਜਕਾਰੀ</w:t>
      </w:r>
      <w:r w:rsidRPr="0007402A">
        <w:rPr>
          <w:rFonts w:cs="Arial"/>
          <w:lang w:val="pa" w:bidi="pa-IN"/>
        </w:rPr>
        <w:t xml:space="preserve"> </w:t>
      </w:r>
      <w:r w:rsidRPr="0007402A">
        <w:rPr>
          <w:rFonts w:ascii="Nirmala UI" w:hAnsi="Nirmala UI" w:cs="Nirmala UI"/>
          <w:lang w:val="pa" w:bidi="pa-IN"/>
        </w:rPr>
        <w:t>ਅਧਿਕਾਰੀ</w:t>
      </w:r>
    </w:p>
    <w:p w14:paraId="1CF5C3F2" w14:textId="77777777" w:rsidR="00771503" w:rsidRPr="0007402A" w:rsidRDefault="00000000" w:rsidP="00430C81">
      <w:pPr>
        <w:pStyle w:val="Heading2"/>
        <w:numPr>
          <w:ilvl w:val="0"/>
          <w:numId w:val="0"/>
        </w:numPr>
        <w:ind w:left="720" w:hanging="720"/>
        <w:rPr>
          <w:rFonts w:cs="Arial"/>
          <w:lang w:bidi="pa-IN"/>
        </w:rPr>
      </w:pPr>
      <w:bookmarkStart w:id="20" w:name="_Toc256000003"/>
      <w:bookmarkStart w:id="21" w:name="_Toc138233309"/>
      <w:bookmarkStart w:id="22" w:name="_Toc138244587"/>
      <w:bookmarkStart w:id="23" w:name="_Toc138255761"/>
      <w:bookmarkStart w:id="24" w:name="_Toc140669967"/>
      <w:bookmarkStart w:id="25" w:name="_Toc140670021"/>
      <w:bookmarkStart w:id="26" w:name="_Toc143177204"/>
      <w:r w:rsidRPr="0007402A">
        <w:rPr>
          <w:rFonts w:ascii="Nirmala UI" w:hAnsi="Nirmala UI" w:cs="Nirmala UI"/>
          <w:lang w:val="pa" w:bidi="pa-IN"/>
        </w:rPr>
        <w:t>ਬੋਰਡ</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ਪ੍ਰਧਾਨ</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ਮੁਖਬੰਧ</w:t>
      </w:r>
      <w:bookmarkEnd w:id="20"/>
      <w:bookmarkEnd w:id="21"/>
      <w:bookmarkEnd w:id="22"/>
      <w:bookmarkEnd w:id="23"/>
      <w:bookmarkEnd w:id="24"/>
      <w:bookmarkEnd w:id="25"/>
      <w:bookmarkEnd w:id="26"/>
    </w:p>
    <w:p w14:paraId="1B6AED6A" w14:textId="77777777" w:rsidR="00F71962" w:rsidRPr="0007402A" w:rsidRDefault="00000000" w:rsidP="00430C81">
      <w:pPr>
        <w:keepNext/>
        <w:rPr>
          <w:rFonts w:cs="Arial"/>
          <w:lang w:bidi="pa-IN"/>
        </w:rPr>
      </w:pPr>
      <w:r w:rsidRPr="0007402A">
        <w:rPr>
          <w:rFonts w:ascii="Nirmala UI" w:hAnsi="Nirmala UI" w:cs="Nirmala UI"/>
          <w:b/>
          <w:bCs/>
          <w:lang w:val="pa" w:bidi="pa-IN"/>
        </w:rPr>
        <w:t>ਨੈਸ਼ਨਲ</w:t>
      </w:r>
      <w:r w:rsidRPr="0007402A">
        <w:rPr>
          <w:rFonts w:cs="Arial"/>
          <w:b/>
          <w:bCs/>
          <w:lang w:val="pa" w:bidi="pa-IN"/>
        </w:rPr>
        <w:t xml:space="preserve"> </w:t>
      </w:r>
      <w:r w:rsidRPr="0007402A">
        <w:rPr>
          <w:rFonts w:ascii="Nirmala UI" w:hAnsi="Nirmala UI" w:cs="Nirmala UI"/>
          <w:b/>
          <w:bCs/>
          <w:lang w:val="pa" w:bidi="pa-IN"/>
        </w:rPr>
        <w:t>ਐਥਨਿਕ</w:t>
      </w:r>
      <w:r w:rsidRPr="0007402A">
        <w:rPr>
          <w:rFonts w:cs="Arial"/>
          <w:b/>
          <w:bCs/>
          <w:lang w:val="pa" w:bidi="pa-IN"/>
        </w:rPr>
        <w:t xml:space="preserve"> </w:t>
      </w:r>
      <w:r w:rsidRPr="0007402A">
        <w:rPr>
          <w:rFonts w:ascii="Nirmala UI" w:hAnsi="Nirmala UI" w:cs="Nirmala UI"/>
          <w:b/>
          <w:bCs/>
          <w:lang w:val="pa" w:bidi="pa-IN"/>
        </w:rPr>
        <w:t>ਡਿਸਏਬਿਲਟੀ</w:t>
      </w:r>
      <w:r w:rsidRPr="0007402A">
        <w:rPr>
          <w:rFonts w:cs="Arial"/>
          <w:b/>
          <w:bCs/>
          <w:lang w:val="pa" w:bidi="pa-IN"/>
        </w:rPr>
        <w:t xml:space="preserve"> </w:t>
      </w:r>
      <w:r w:rsidRPr="0007402A">
        <w:rPr>
          <w:rFonts w:ascii="Nirmala UI" w:hAnsi="Nirmala UI" w:cs="Nirmala UI"/>
          <w:b/>
          <w:bCs/>
          <w:lang w:val="pa" w:bidi="pa-IN"/>
        </w:rPr>
        <w:t>ਅਲਾਇੰਸ</w:t>
      </w:r>
      <w:r w:rsidRPr="0007402A">
        <w:rPr>
          <w:rFonts w:cs="Arial"/>
          <w:b/>
          <w:bCs/>
          <w:lang w:val="pa" w:bidi="pa-IN"/>
        </w:rPr>
        <w:t xml:space="preserve"> (NEDA)</w:t>
      </w:r>
    </w:p>
    <w:p w14:paraId="7022AE75" w14:textId="77777777" w:rsidR="001E74F9" w:rsidRPr="0007402A" w:rsidRDefault="00000000" w:rsidP="001E74F9">
      <w:pPr>
        <w:rPr>
          <w:rFonts w:cs="Arial"/>
          <w:lang w:bidi="pa-IN"/>
        </w:rPr>
      </w:pPr>
      <w:r w:rsidRPr="0007402A">
        <w:rPr>
          <w:rFonts w:cs="Arial"/>
          <w:lang w:val="pa" w:bidi="pa-IN"/>
        </w:rPr>
        <w:t xml:space="preserve">NDIS </w:t>
      </w:r>
      <w:r w:rsidRPr="0007402A">
        <w:rPr>
          <w:rFonts w:ascii="Nirmala UI" w:hAnsi="Nirmala UI" w:cs="Nirmala UI"/>
          <w:lang w:val="pa" w:bidi="pa-IN"/>
        </w:rPr>
        <w:t>ਸੱਭਿਆਚਾਰਕ</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ਭਾਸ਼ਾਈ</w:t>
      </w:r>
      <w:r w:rsidRPr="0007402A">
        <w:rPr>
          <w:rFonts w:cs="Arial"/>
          <w:lang w:val="pa" w:bidi="pa-IN"/>
        </w:rPr>
        <w:t xml:space="preserve"> </w:t>
      </w:r>
      <w:r w:rsidRPr="0007402A">
        <w:rPr>
          <w:rFonts w:ascii="Nirmala UI" w:hAnsi="Nirmala UI" w:cs="Nirmala UI"/>
          <w:lang w:val="pa" w:bidi="pa-IN"/>
        </w:rPr>
        <w:t>ਵਿਭਿੰਨਤਾ</w:t>
      </w:r>
      <w:r w:rsidRPr="0007402A">
        <w:rPr>
          <w:rFonts w:cs="Arial"/>
          <w:lang w:val="pa" w:bidi="pa-IN"/>
        </w:rPr>
        <w:t xml:space="preserve"> (CALD) </w:t>
      </w:r>
      <w:r w:rsidRPr="0007402A">
        <w:rPr>
          <w:rFonts w:ascii="Nirmala UI" w:hAnsi="Nirmala UI" w:cs="Nirmala UI"/>
          <w:lang w:val="pa" w:bidi="pa-IN"/>
        </w:rPr>
        <w:t>ਰਣਨੀਤੀ</w:t>
      </w:r>
      <w:r w:rsidRPr="0007402A">
        <w:rPr>
          <w:rFonts w:cs="Arial"/>
          <w:lang w:val="pa" w:bidi="pa-IN"/>
        </w:rPr>
        <w:t xml:space="preserve"> </w:t>
      </w:r>
      <w:r w:rsidRPr="0007402A">
        <w:rPr>
          <w:rFonts w:ascii="Nirmala UI" w:hAnsi="Nirmala UI" w:cs="Nirmala UI"/>
          <w:lang w:val="pa" w:bidi="pa-IN"/>
        </w:rPr>
        <w:t>ਵਧੇਰੇ</w:t>
      </w:r>
      <w:r w:rsidRPr="0007402A">
        <w:rPr>
          <w:rFonts w:cs="Arial"/>
          <w:lang w:val="pa" w:bidi="pa-IN"/>
        </w:rPr>
        <w:t xml:space="preserve"> </w:t>
      </w:r>
      <w:r w:rsidRPr="0007402A">
        <w:rPr>
          <w:rFonts w:ascii="Nirmala UI" w:hAnsi="Nirmala UI" w:cs="Nirmala UI"/>
          <w:lang w:val="pa" w:bidi="pa-IN"/>
        </w:rPr>
        <w:t>ਸ਼ਮੂਲੀਅਤ</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ਨਿਰਪੱਖ</w:t>
      </w:r>
      <w:r w:rsidRPr="0007402A">
        <w:rPr>
          <w:rFonts w:cs="Arial"/>
          <w:lang w:val="pa" w:bidi="pa-IN"/>
        </w:rPr>
        <w:t xml:space="preserve"> NDIS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ਪ੍ਰਾਪਤੀ</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ਇੱਕ</w:t>
      </w:r>
      <w:r w:rsidRPr="0007402A">
        <w:rPr>
          <w:rFonts w:cs="Arial"/>
          <w:lang w:val="pa" w:bidi="pa-IN"/>
        </w:rPr>
        <w:t xml:space="preserve"> </w:t>
      </w:r>
      <w:r w:rsidRPr="0007402A">
        <w:rPr>
          <w:rFonts w:ascii="Nirmala UI" w:hAnsi="Nirmala UI" w:cs="Nirmala UI"/>
          <w:lang w:val="pa" w:bidi="pa-IN"/>
        </w:rPr>
        <w:t>ਅਹਿਮ</w:t>
      </w:r>
      <w:r w:rsidRPr="0007402A">
        <w:rPr>
          <w:rFonts w:cs="Arial"/>
          <w:lang w:val="pa" w:bidi="pa-IN"/>
        </w:rPr>
        <w:t xml:space="preserve"> </w:t>
      </w:r>
      <w:r w:rsidRPr="0007402A">
        <w:rPr>
          <w:rFonts w:ascii="Nirmala UI" w:hAnsi="Nirmala UI" w:cs="Nirmala UI"/>
          <w:lang w:val="pa" w:bidi="pa-IN"/>
        </w:rPr>
        <w:t>ਮੀਲ</w:t>
      </w:r>
      <w:r w:rsidRPr="0007402A">
        <w:rPr>
          <w:rFonts w:cs="Arial"/>
          <w:lang w:val="pa" w:bidi="pa-IN"/>
        </w:rPr>
        <w:t xml:space="preserve"> </w:t>
      </w:r>
      <w:r w:rsidRPr="0007402A">
        <w:rPr>
          <w:rFonts w:ascii="Nirmala UI" w:hAnsi="Nirmala UI" w:cs="Nirmala UI"/>
          <w:lang w:val="pa" w:bidi="pa-IN"/>
        </w:rPr>
        <w:t>ਪੱਥਰ</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ਨਿਸ਼ਾਨਦੇਹੀ</w:t>
      </w:r>
      <w:r w:rsidRPr="0007402A">
        <w:rPr>
          <w:rFonts w:cs="Arial"/>
          <w:lang w:val="pa" w:bidi="pa-IN"/>
        </w:rPr>
        <w:t xml:space="preserve"> </w:t>
      </w:r>
      <w:r w:rsidRPr="0007402A">
        <w:rPr>
          <w:rFonts w:ascii="Nirmala UI" w:hAnsi="Nirmala UI" w:cs="Nirmala UI"/>
          <w:lang w:val="pa" w:bidi="pa-IN"/>
        </w:rPr>
        <w:t>ਕਰਦੀ</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ਇਹ</w:t>
      </w:r>
      <w:r w:rsidRPr="0007402A">
        <w:rPr>
          <w:rFonts w:cs="Arial"/>
          <w:lang w:val="pa" w:bidi="pa-IN"/>
        </w:rPr>
        <w:t xml:space="preserve"> </w:t>
      </w:r>
      <w:r w:rsidRPr="0007402A">
        <w:rPr>
          <w:rFonts w:ascii="Nirmala UI" w:hAnsi="Nirmala UI" w:cs="Nirmala UI"/>
          <w:lang w:val="pa" w:bidi="pa-IN"/>
        </w:rPr>
        <w:t>ਅਤੀਤ</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ਸਿੱਖਣ</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ਬਿਹਤਰ</w:t>
      </w:r>
      <w:r w:rsidRPr="0007402A">
        <w:rPr>
          <w:rFonts w:cs="Arial"/>
          <w:lang w:val="pa" w:bidi="pa-IN"/>
        </w:rPr>
        <w:t xml:space="preserve"> </w:t>
      </w:r>
      <w:r w:rsidRPr="0007402A">
        <w:rPr>
          <w:rFonts w:ascii="Nirmala UI" w:hAnsi="Nirmala UI" w:cs="Nirmala UI"/>
          <w:lang w:val="pa" w:bidi="pa-IN"/>
        </w:rPr>
        <w:t>ਭਵਿੱਖ</w:t>
      </w:r>
      <w:r w:rsidRPr="0007402A">
        <w:rPr>
          <w:rFonts w:cs="Arial"/>
          <w:lang w:val="pa" w:bidi="pa-IN"/>
        </w:rPr>
        <w:t xml:space="preserve"> </w:t>
      </w:r>
      <w:r w:rsidRPr="0007402A">
        <w:rPr>
          <w:rFonts w:ascii="Nirmala UI" w:hAnsi="Nirmala UI" w:cs="Nirmala UI"/>
          <w:lang w:val="pa" w:bidi="pa-IN"/>
        </w:rPr>
        <w:t>ਬਣਾਉਣ</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CALD </w:t>
      </w:r>
      <w:r w:rsidRPr="0007402A">
        <w:rPr>
          <w:rFonts w:ascii="Nirmala UI" w:hAnsi="Nirmala UI" w:cs="Nirmala UI"/>
          <w:lang w:val="pa" w:bidi="pa-IN"/>
        </w:rPr>
        <w:t>ਭਾਈਚਾਰਿਆਂ</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ਮਿਲ</w:t>
      </w:r>
      <w:r w:rsidRPr="0007402A">
        <w:rPr>
          <w:rFonts w:cs="Arial"/>
          <w:lang w:val="pa" w:bidi="pa-IN"/>
        </w:rPr>
        <w:t xml:space="preserve"> </w:t>
      </w:r>
      <w:r w:rsidRPr="0007402A">
        <w:rPr>
          <w:rFonts w:ascii="Nirmala UI" w:hAnsi="Nirmala UI" w:cs="Nirmala UI"/>
          <w:lang w:val="pa" w:bidi="pa-IN"/>
        </w:rPr>
        <w:t>ਕੇ</w:t>
      </w:r>
      <w:r w:rsidRPr="0007402A">
        <w:rPr>
          <w:rFonts w:cs="Arial"/>
          <w:lang w:val="pa" w:bidi="pa-IN"/>
        </w:rPr>
        <w:t xml:space="preserve"> </w:t>
      </w:r>
      <w:r w:rsidRPr="0007402A">
        <w:rPr>
          <w:rFonts w:ascii="Nirmala UI" w:hAnsi="Nirmala UI" w:cs="Nirmala UI"/>
          <w:lang w:val="pa" w:bidi="pa-IN"/>
        </w:rPr>
        <w:t>ਕੰਮ</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NDIA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ਵਚਨਬੱਧਤਾ</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ਪ੍ਰਮਾਣ</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ਇਹ</w:t>
      </w:r>
      <w:r w:rsidRPr="0007402A">
        <w:rPr>
          <w:rFonts w:cs="Arial"/>
          <w:lang w:val="pa" w:bidi="pa-IN"/>
        </w:rPr>
        <w:t xml:space="preserve"> </w:t>
      </w:r>
      <w:r w:rsidRPr="0007402A">
        <w:rPr>
          <w:rFonts w:ascii="Nirmala UI" w:hAnsi="Nirmala UI" w:cs="Nirmala UI"/>
          <w:lang w:val="pa" w:bidi="pa-IN"/>
        </w:rPr>
        <w:t>ਰਣਨੀਤੀ</w:t>
      </w:r>
      <w:r w:rsidRPr="0007402A">
        <w:rPr>
          <w:rFonts w:cs="Arial"/>
          <w:lang w:val="pa" w:bidi="pa-IN"/>
        </w:rPr>
        <w:t xml:space="preserve"> </w:t>
      </w:r>
      <w:r w:rsidRPr="0007402A">
        <w:rPr>
          <w:rFonts w:ascii="Nirmala UI" w:hAnsi="Nirmala UI" w:cs="Nirmala UI"/>
          <w:lang w:val="pa" w:bidi="pa-IN"/>
        </w:rPr>
        <w:t>ਉਹਨਾਂ</w:t>
      </w:r>
      <w:r w:rsidRPr="0007402A">
        <w:rPr>
          <w:rFonts w:cs="Arial"/>
          <w:lang w:val="pa" w:bidi="pa-IN"/>
        </w:rPr>
        <w:t xml:space="preserve"> </w:t>
      </w:r>
      <w:r w:rsidRPr="0007402A">
        <w:rPr>
          <w:rFonts w:ascii="Nirmala UI" w:hAnsi="Nirmala UI" w:cs="Nirmala UI"/>
          <w:lang w:val="pa" w:bidi="pa-IN"/>
        </w:rPr>
        <w:t>ਰੁਕਾਵਟਾਂ</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ਜਾਂਚ</w:t>
      </w:r>
      <w:r w:rsidRPr="0007402A">
        <w:rPr>
          <w:rFonts w:cs="Arial"/>
          <w:lang w:val="pa" w:bidi="pa-IN"/>
        </w:rPr>
        <w:t xml:space="preserve"> </w:t>
      </w:r>
      <w:r w:rsidRPr="0007402A">
        <w:rPr>
          <w:rFonts w:ascii="Nirmala UI" w:hAnsi="Nirmala UI" w:cs="Nirmala UI"/>
          <w:lang w:val="pa" w:bidi="pa-IN"/>
        </w:rPr>
        <w:t>ਕਰਦੀ</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ਜਿੰਨ੍ਹਾਂ</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CALD </w:t>
      </w:r>
      <w:r w:rsidRPr="0007402A">
        <w:rPr>
          <w:rFonts w:ascii="Nirmala UI" w:hAnsi="Nirmala UI" w:cs="Nirmala UI"/>
          <w:lang w:val="pa" w:bidi="pa-IN"/>
        </w:rPr>
        <w:t>ਪਿਛੋਕੜ</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ਅਪਾਹਜ</w:t>
      </w:r>
      <w:r w:rsidRPr="0007402A">
        <w:rPr>
          <w:rFonts w:cs="Arial"/>
          <w:lang w:val="pa" w:bidi="pa-IN"/>
        </w:rPr>
        <w:t xml:space="preserve"> </w:t>
      </w:r>
      <w:r w:rsidRPr="0007402A">
        <w:rPr>
          <w:rFonts w:ascii="Nirmala UI" w:hAnsi="Nirmala UI" w:cs="Nirmala UI"/>
          <w:lang w:val="pa" w:bidi="pa-IN"/>
        </w:rPr>
        <w:t>ਲੋਕਾਂ</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NDIS </w:t>
      </w:r>
      <w:r w:rsidRPr="0007402A">
        <w:rPr>
          <w:rFonts w:ascii="Nirmala UI" w:hAnsi="Nirmala UI" w:cs="Nirmala UI"/>
          <w:lang w:val="pa" w:bidi="pa-IN"/>
        </w:rPr>
        <w:t>ਤੱਕ</w:t>
      </w:r>
      <w:r w:rsidRPr="0007402A">
        <w:rPr>
          <w:rFonts w:cs="Arial"/>
          <w:lang w:val="pa" w:bidi="pa-IN"/>
        </w:rPr>
        <w:t xml:space="preserve"> </w:t>
      </w:r>
      <w:r w:rsidRPr="0007402A">
        <w:rPr>
          <w:rFonts w:ascii="Nirmala UI" w:hAnsi="Nirmala UI" w:cs="Nirmala UI"/>
          <w:lang w:val="pa" w:bidi="pa-IN"/>
        </w:rPr>
        <w:t>ਪਹੁੰਚ</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ਵਰਤਣ</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ਸਾਹਮਣਾ</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ਪੈਂਦਾ</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ਉਹਨਾਂ</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ਉਚਿਤ</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ਸਮੇਂ</w:t>
      </w:r>
      <w:r w:rsidRPr="0007402A">
        <w:rPr>
          <w:rFonts w:cs="Arial"/>
          <w:lang w:val="pa" w:bidi="pa-IN"/>
        </w:rPr>
        <w:t xml:space="preserve"> </w:t>
      </w:r>
      <w:r w:rsidRPr="0007402A">
        <w:rPr>
          <w:rFonts w:ascii="Nirmala UI" w:hAnsi="Nirmala UI" w:cs="Nirmala UI"/>
          <w:lang w:val="pa" w:bidi="pa-IN"/>
        </w:rPr>
        <w:t>ਸਿਰ</w:t>
      </w:r>
      <w:r w:rsidRPr="0007402A">
        <w:rPr>
          <w:rFonts w:cs="Arial"/>
          <w:lang w:val="pa" w:bidi="pa-IN"/>
        </w:rPr>
        <w:t xml:space="preserve"> </w:t>
      </w:r>
      <w:r w:rsidRPr="0007402A">
        <w:rPr>
          <w:rFonts w:ascii="Nirmala UI" w:hAnsi="Nirmala UI" w:cs="Nirmala UI"/>
          <w:lang w:val="pa" w:bidi="pa-IN"/>
        </w:rPr>
        <w:t>ਕਾਰਵਾਈ</w:t>
      </w:r>
      <w:r w:rsidRPr="0007402A">
        <w:rPr>
          <w:rFonts w:cs="Arial"/>
          <w:lang w:val="pa" w:bidi="pa-IN"/>
        </w:rPr>
        <w:t xml:space="preserve"> </w:t>
      </w:r>
      <w:r w:rsidRPr="0007402A">
        <w:rPr>
          <w:rFonts w:ascii="Nirmala UI" w:hAnsi="Nirmala UI" w:cs="Nirmala UI"/>
          <w:lang w:val="pa" w:bidi="pa-IN"/>
        </w:rPr>
        <w:t>ਦੁਆਰਾ</w:t>
      </w:r>
      <w:r w:rsidRPr="0007402A">
        <w:rPr>
          <w:rFonts w:cs="Arial"/>
          <w:lang w:val="pa" w:bidi="pa-IN"/>
        </w:rPr>
        <w:t xml:space="preserve"> </w:t>
      </w:r>
      <w:r w:rsidRPr="0007402A">
        <w:rPr>
          <w:rFonts w:ascii="Nirmala UI" w:hAnsi="Nirmala UI" w:cs="Nirmala UI"/>
          <w:lang w:val="pa" w:bidi="pa-IN"/>
        </w:rPr>
        <w:t>ਹੱਲ</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ਕੋਸ਼ਿਸ਼</w:t>
      </w:r>
      <w:r w:rsidRPr="0007402A">
        <w:rPr>
          <w:rFonts w:cs="Arial"/>
          <w:lang w:val="pa" w:bidi="pa-IN"/>
        </w:rPr>
        <w:t xml:space="preserve"> </w:t>
      </w:r>
      <w:r w:rsidRPr="0007402A">
        <w:rPr>
          <w:rFonts w:ascii="Nirmala UI" w:hAnsi="Nirmala UI" w:cs="Nirmala UI"/>
          <w:lang w:val="pa" w:bidi="pa-IN"/>
        </w:rPr>
        <w:t>ਕਰਦੀ</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p>
    <w:p w14:paraId="7D8BAC1F" w14:textId="77777777" w:rsidR="001E74F9" w:rsidRPr="0007402A" w:rsidRDefault="00000000" w:rsidP="001E74F9">
      <w:pPr>
        <w:rPr>
          <w:rFonts w:cs="Arial"/>
          <w:lang w:bidi="pa-IN"/>
        </w:rPr>
      </w:pPr>
      <w:r w:rsidRPr="0007402A">
        <w:rPr>
          <w:rFonts w:ascii="Nirmala UI" w:hAnsi="Nirmala UI" w:cs="Nirmala UI"/>
          <w:lang w:val="pa" w:bidi="pa-IN"/>
        </w:rPr>
        <w:lastRenderedPageBreak/>
        <w:t>ਇਸ</w:t>
      </w:r>
      <w:r w:rsidRPr="0007402A">
        <w:rPr>
          <w:rFonts w:cs="Arial"/>
          <w:lang w:val="pa" w:bidi="pa-IN"/>
        </w:rPr>
        <w:t xml:space="preserve"> </w:t>
      </w:r>
      <w:r w:rsidRPr="0007402A">
        <w:rPr>
          <w:rFonts w:ascii="Nirmala UI" w:hAnsi="Nirmala UI" w:cs="Nirmala UI"/>
          <w:lang w:val="pa" w:bidi="pa-IN"/>
        </w:rPr>
        <w:t>ਰਣਨੀਤੀ</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ਸਹਿ</w:t>
      </w:r>
      <w:r w:rsidRPr="0007402A">
        <w:rPr>
          <w:rFonts w:cs="Arial"/>
          <w:lang w:val="pa" w:bidi="pa-IN"/>
        </w:rPr>
        <w:t>-</w:t>
      </w:r>
      <w:r w:rsidRPr="0007402A">
        <w:rPr>
          <w:rFonts w:ascii="Nirmala UI" w:hAnsi="Nirmala UI" w:cs="Nirmala UI"/>
          <w:lang w:val="pa" w:bidi="pa-IN"/>
        </w:rPr>
        <w:t>ਡਿਜ਼ਾਈਨ</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NEDA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ਤਜ਼ਰਬੇ</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ਪ੍ਰਾਪਤ</w:t>
      </w:r>
      <w:r w:rsidRPr="0007402A">
        <w:rPr>
          <w:rFonts w:cs="Arial"/>
          <w:lang w:val="pa" w:bidi="pa-IN"/>
        </w:rPr>
        <w:t xml:space="preserve"> </w:t>
      </w:r>
      <w:r w:rsidRPr="0007402A">
        <w:rPr>
          <w:rFonts w:ascii="Nirmala UI" w:hAnsi="Nirmala UI" w:cs="Nirmala UI"/>
          <w:lang w:val="pa" w:bidi="pa-IN"/>
        </w:rPr>
        <w:t>ਜਾਣਕਾਰੀ</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ਸ਼ਮੂਲੀਅਤ</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ਆਧਾਰ</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ਮੈਂ</w:t>
      </w:r>
      <w:r w:rsidRPr="0007402A">
        <w:rPr>
          <w:rFonts w:cs="Arial"/>
          <w:lang w:val="pa" w:bidi="pa-IN"/>
        </w:rPr>
        <w:t xml:space="preserve"> </w:t>
      </w:r>
      <w:r w:rsidRPr="0007402A">
        <w:rPr>
          <w:rFonts w:ascii="Nirmala UI" w:hAnsi="Nirmala UI" w:cs="Nirmala UI"/>
          <w:lang w:val="pa" w:bidi="pa-IN"/>
        </w:rPr>
        <w:t>ਇਹ</w:t>
      </w:r>
      <w:r w:rsidRPr="0007402A">
        <w:rPr>
          <w:rFonts w:cs="Arial"/>
          <w:lang w:val="pa" w:bidi="pa-IN"/>
        </w:rPr>
        <w:t xml:space="preserve"> </w:t>
      </w:r>
      <w:r w:rsidRPr="0007402A">
        <w:rPr>
          <w:rFonts w:ascii="Nirmala UI" w:hAnsi="Nirmala UI" w:cs="Nirmala UI"/>
          <w:lang w:val="pa" w:bidi="pa-IN"/>
        </w:rPr>
        <w:t>ਦੇਖਣ</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ਉਤਸੁਕ</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ਕਿ</w:t>
      </w:r>
      <w:r w:rsidRPr="0007402A">
        <w:rPr>
          <w:rFonts w:cs="Arial"/>
          <w:lang w:val="pa" w:bidi="pa-IN"/>
        </w:rPr>
        <w:t xml:space="preserve"> </w:t>
      </w:r>
      <w:r w:rsidRPr="0007402A">
        <w:rPr>
          <w:rFonts w:ascii="Nirmala UI" w:hAnsi="Nirmala UI" w:cs="Nirmala UI"/>
          <w:lang w:val="pa" w:bidi="pa-IN"/>
        </w:rPr>
        <w:t>ਇਸਦਾ</w:t>
      </w:r>
      <w:r w:rsidRPr="0007402A">
        <w:rPr>
          <w:rFonts w:cs="Arial"/>
          <w:lang w:val="pa" w:bidi="pa-IN"/>
        </w:rPr>
        <w:t xml:space="preserve"> </w:t>
      </w:r>
      <w:r w:rsidRPr="0007402A">
        <w:rPr>
          <w:rFonts w:ascii="Nirmala UI" w:hAnsi="Nirmala UI" w:cs="Nirmala UI"/>
          <w:lang w:val="pa" w:bidi="pa-IN"/>
        </w:rPr>
        <w:t>ਫੋਕਸ</w:t>
      </w:r>
      <w:r w:rsidRPr="0007402A">
        <w:rPr>
          <w:rFonts w:cs="Arial"/>
          <w:lang w:val="pa" w:bidi="pa-IN"/>
        </w:rPr>
        <w:t xml:space="preserve"> CALD </w:t>
      </w:r>
      <w:r w:rsidRPr="0007402A">
        <w:rPr>
          <w:rFonts w:ascii="Nirmala UI" w:hAnsi="Nirmala UI" w:cs="Nirmala UI"/>
          <w:lang w:val="pa" w:bidi="pa-IN"/>
        </w:rPr>
        <w:t>ਪਿਛੋਕੜ</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ਅਪਾਹਜ</w:t>
      </w:r>
      <w:r w:rsidRPr="0007402A">
        <w:rPr>
          <w:rFonts w:cs="Arial"/>
          <w:lang w:val="pa" w:bidi="pa-IN"/>
        </w:rPr>
        <w:t xml:space="preserve"> </w:t>
      </w:r>
      <w:r w:rsidRPr="0007402A">
        <w:rPr>
          <w:rFonts w:ascii="Nirmala UI" w:hAnsi="Nirmala UI" w:cs="Nirmala UI"/>
          <w:lang w:val="pa" w:bidi="pa-IN"/>
        </w:rPr>
        <w:t>ਲੋਕਾਂ</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ਠੋਸ</w:t>
      </w:r>
      <w:r w:rsidRPr="0007402A">
        <w:rPr>
          <w:rFonts w:cs="Arial"/>
          <w:lang w:val="pa" w:bidi="pa-IN"/>
        </w:rPr>
        <w:t xml:space="preserve">, </w:t>
      </w:r>
      <w:r w:rsidRPr="0007402A">
        <w:rPr>
          <w:rFonts w:ascii="Nirmala UI" w:hAnsi="Nirmala UI" w:cs="Nirmala UI"/>
          <w:lang w:val="pa" w:bidi="pa-IN"/>
        </w:rPr>
        <w:t>ਸਕਾਰਾਤਮਕ</w:t>
      </w:r>
      <w:r w:rsidRPr="0007402A">
        <w:rPr>
          <w:rFonts w:cs="Arial"/>
          <w:lang w:val="pa" w:bidi="pa-IN"/>
        </w:rPr>
        <w:t xml:space="preserve"> </w:t>
      </w:r>
      <w:r w:rsidRPr="0007402A">
        <w:rPr>
          <w:rFonts w:ascii="Nirmala UI" w:hAnsi="Nirmala UI" w:cs="Nirmala UI"/>
          <w:lang w:val="pa" w:bidi="pa-IN"/>
        </w:rPr>
        <w:t>ਨਤੀਜੇ</w:t>
      </w:r>
      <w:r w:rsidRPr="0007402A">
        <w:rPr>
          <w:rFonts w:cs="Arial"/>
          <w:lang w:val="pa" w:bidi="pa-IN"/>
        </w:rPr>
        <w:t xml:space="preserve"> </w:t>
      </w:r>
      <w:r w:rsidRPr="0007402A">
        <w:rPr>
          <w:rFonts w:ascii="Nirmala UI" w:hAnsi="Nirmala UI" w:cs="Nirmala UI"/>
          <w:lang w:val="pa" w:bidi="pa-IN"/>
        </w:rPr>
        <w:t>ਪ੍ਰਦਾਨ</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ਬਣਿਆ</w:t>
      </w:r>
      <w:r w:rsidRPr="0007402A">
        <w:rPr>
          <w:rFonts w:cs="Arial"/>
          <w:lang w:val="pa" w:bidi="pa-IN"/>
        </w:rPr>
        <w:t xml:space="preserve"> </w:t>
      </w:r>
      <w:r w:rsidRPr="0007402A">
        <w:rPr>
          <w:rFonts w:ascii="Nirmala UI" w:hAnsi="Nirmala UI" w:cs="Nirmala UI"/>
          <w:lang w:val="pa" w:bidi="pa-IN"/>
        </w:rPr>
        <w:t>ਰਹੇ।</w:t>
      </w:r>
      <w:r w:rsidRPr="0007402A">
        <w:rPr>
          <w:rFonts w:cs="Arial"/>
          <w:lang w:val="pa" w:bidi="pa-IN"/>
        </w:rPr>
        <w:t xml:space="preserve"> </w:t>
      </w:r>
      <w:r w:rsidRPr="0007402A">
        <w:rPr>
          <w:rFonts w:ascii="Nirmala UI" w:hAnsi="Nirmala UI" w:cs="Nirmala UI"/>
          <w:lang w:val="pa" w:bidi="pa-IN"/>
        </w:rPr>
        <w:t>ਇਹ</w:t>
      </w:r>
      <w:r w:rsidRPr="0007402A">
        <w:rPr>
          <w:rFonts w:cs="Arial"/>
          <w:lang w:val="pa" w:bidi="pa-IN"/>
        </w:rPr>
        <w:t xml:space="preserve"> </w:t>
      </w:r>
      <w:r w:rsidRPr="0007402A">
        <w:rPr>
          <w:rFonts w:ascii="Nirmala UI" w:hAnsi="Nirmala UI" w:cs="Nirmala UI"/>
          <w:lang w:val="pa" w:bidi="pa-IN"/>
        </w:rPr>
        <w:t>ਰਣਨੀਤੀ</w:t>
      </w:r>
      <w:r w:rsidRPr="0007402A">
        <w:rPr>
          <w:rFonts w:cs="Arial"/>
          <w:lang w:val="pa" w:bidi="pa-IN"/>
        </w:rPr>
        <w:t xml:space="preserve"> </w:t>
      </w:r>
      <w:r w:rsidRPr="0007402A">
        <w:rPr>
          <w:rFonts w:ascii="Nirmala UI" w:hAnsi="Nirmala UI" w:cs="Nirmala UI"/>
          <w:lang w:val="pa" w:bidi="pa-IN"/>
        </w:rPr>
        <w:t>ਇੱਕ</w:t>
      </w:r>
      <w:r w:rsidRPr="0007402A">
        <w:rPr>
          <w:rFonts w:cs="Arial"/>
          <w:lang w:val="pa" w:bidi="pa-IN"/>
        </w:rPr>
        <w:t xml:space="preserve"> </w:t>
      </w:r>
      <w:r w:rsidRPr="0007402A">
        <w:rPr>
          <w:rFonts w:ascii="Nirmala UI" w:hAnsi="Nirmala UI" w:cs="Nirmala UI"/>
          <w:lang w:val="pa" w:bidi="pa-IN"/>
        </w:rPr>
        <w:t>ਗਤੀਸ਼ੀਲ</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ਦੁਹਰਾਉਣ</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ਪ੍ਰਕਿਰਿਆ</w:t>
      </w:r>
      <w:r w:rsidRPr="0007402A">
        <w:rPr>
          <w:rFonts w:cs="Arial"/>
          <w:lang w:val="pa" w:bidi="pa-IN"/>
        </w:rPr>
        <w:t xml:space="preserve"> </w:t>
      </w:r>
      <w:r w:rsidRPr="0007402A">
        <w:rPr>
          <w:rFonts w:ascii="Nirmala UI" w:hAnsi="Nirmala UI" w:cs="Nirmala UI"/>
          <w:lang w:val="pa" w:bidi="pa-IN"/>
        </w:rPr>
        <w:t>ਬਣੀ</w:t>
      </w:r>
      <w:r w:rsidRPr="0007402A">
        <w:rPr>
          <w:rFonts w:cs="Arial"/>
          <w:lang w:val="pa" w:bidi="pa-IN"/>
        </w:rPr>
        <w:t xml:space="preserve"> </w:t>
      </w:r>
      <w:r w:rsidRPr="0007402A">
        <w:rPr>
          <w:rFonts w:ascii="Nirmala UI" w:hAnsi="Nirmala UI" w:cs="Nirmala UI"/>
          <w:lang w:val="pa" w:bidi="pa-IN"/>
        </w:rPr>
        <w:t>ਰਹਿਣੀ</w:t>
      </w:r>
      <w:r w:rsidRPr="0007402A">
        <w:rPr>
          <w:rFonts w:cs="Arial"/>
          <w:lang w:val="pa" w:bidi="pa-IN"/>
        </w:rPr>
        <w:t xml:space="preserve"> </w:t>
      </w:r>
      <w:r w:rsidRPr="0007402A">
        <w:rPr>
          <w:rFonts w:ascii="Nirmala UI" w:hAnsi="Nirmala UI" w:cs="Nirmala UI"/>
          <w:lang w:val="pa" w:bidi="pa-IN"/>
        </w:rPr>
        <w:t>ਚਾਹੀਦੀ</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ਜਿੱਥੇ</w:t>
      </w:r>
      <w:r w:rsidRPr="0007402A">
        <w:rPr>
          <w:rFonts w:cs="Arial"/>
          <w:lang w:val="pa" w:bidi="pa-IN"/>
        </w:rPr>
        <w:t xml:space="preserve"> </w:t>
      </w:r>
      <w:r w:rsidRPr="0007402A">
        <w:rPr>
          <w:rFonts w:ascii="Nirmala UI" w:hAnsi="Nirmala UI" w:cs="Nirmala UI"/>
          <w:lang w:val="pa" w:bidi="pa-IN"/>
        </w:rPr>
        <w:t>ਨੈਸ਼ਨਲ</w:t>
      </w:r>
      <w:r w:rsidRPr="0007402A">
        <w:rPr>
          <w:rFonts w:cs="Arial"/>
          <w:lang w:val="pa" w:bidi="pa-IN"/>
        </w:rPr>
        <w:t xml:space="preserve"> </w:t>
      </w:r>
      <w:r w:rsidRPr="0007402A">
        <w:rPr>
          <w:rFonts w:ascii="Nirmala UI" w:hAnsi="Nirmala UI" w:cs="Nirmala UI"/>
          <w:lang w:val="pa" w:bidi="pa-IN"/>
        </w:rPr>
        <w:t>ਡਿਸਏਬਿਲਟੀ</w:t>
      </w:r>
      <w:r w:rsidRPr="0007402A">
        <w:rPr>
          <w:rFonts w:cs="Arial"/>
          <w:lang w:val="pa" w:bidi="pa-IN"/>
        </w:rPr>
        <w:t xml:space="preserve"> </w:t>
      </w:r>
      <w:r w:rsidRPr="0007402A">
        <w:rPr>
          <w:rFonts w:ascii="Nirmala UI" w:hAnsi="Nirmala UI" w:cs="Nirmala UI"/>
          <w:lang w:val="pa" w:bidi="pa-IN"/>
        </w:rPr>
        <w:t>ਇੰਸ਼ੋਰੈਂਸ</w:t>
      </w:r>
      <w:r w:rsidRPr="0007402A">
        <w:rPr>
          <w:rFonts w:cs="Arial"/>
          <w:lang w:val="pa" w:bidi="pa-IN"/>
        </w:rPr>
        <w:t xml:space="preserve"> </w:t>
      </w:r>
      <w:r w:rsidRPr="0007402A">
        <w:rPr>
          <w:rFonts w:ascii="Nirmala UI" w:hAnsi="Nirmala UI" w:cs="Nirmala UI"/>
          <w:lang w:val="pa" w:bidi="pa-IN"/>
        </w:rPr>
        <w:t>ਏਜੰਸੀ</w:t>
      </w:r>
      <w:r w:rsidRPr="0007402A">
        <w:rPr>
          <w:rFonts w:cs="Arial"/>
          <w:lang w:val="pa" w:bidi="pa-IN"/>
        </w:rPr>
        <w:t xml:space="preserve"> (NDIA) </w:t>
      </w:r>
      <w:r w:rsidRPr="0007402A">
        <w:rPr>
          <w:rFonts w:ascii="Nirmala UI" w:hAnsi="Nirmala UI" w:cs="Nirmala UI"/>
          <w:lang w:val="pa" w:bidi="pa-IN"/>
        </w:rPr>
        <w:t>ਲਗਾਤਾਰ</w:t>
      </w:r>
      <w:r w:rsidRPr="0007402A">
        <w:rPr>
          <w:rFonts w:cs="Arial"/>
          <w:lang w:val="pa" w:bidi="pa-IN"/>
        </w:rPr>
        <w:t xml:space="preserve"> </w:t>
      </w:r>
      <w:r w:rsidRPr="0007402A">
        <w:rPr>
          <w:rFonts w:ascii="Nirmala UI" w:hAnsi="Nirmala UI" w:cs="Nirmala UI"/>
          <w:lang w:val="pa" w:bidi="pa-IN"/>
        </w:rPr>
        <w:t>ਤਰੱਕੀ</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ਮੁਲਾਂਕਣ</w:t>
      </w:r>
      <w:r w:rsidRPr="0007402A">
        <w:rPr>
          <w:rFonts w:cs="Arial"/>
          <w:lang w:val="pa" w:bidi="pa-IN"/>
        </w:rPr>
        <w:t xml:space="preserve"> </w:t>
      </w:r>
      <w:r w:rsidRPr="0007402A">
        <w:rPr>
          <w:rFonts w:ascii="Nirmala UI" w:hAnsi="Nirmala UI" w:cs="Nirmala UI"/>
          <w:lang w:val="pa" w:bidi="pa-IN"/>
        </w:rPr>
        <w:t>ਕਰਦੀ</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ਬਦਲਦੇ</w:t>
      </w:r>
      <w:r w:rsidRPr="0007402A">
        <w:rPr>
          <w:rFonts w:cs="Arial"/>
          <w:lang w:val="pa" w:bidi="pa-IN"/>
        </w:rPr>
        <w:t xml:space="preserve"> </w:t>
      </w:r>
      <w:r w:rsidRPr="0007402A">
        <w:rPr>
          <w:rFonts w:ascii="Nirmala UI" w:hAnsi="Nirmala UI" w:cs="Nirmala UI"/>
          <w:lang w:val="pa" w:bidi="pa-IN"/>
        </w:rPr>
        <w:t>ਹਾਲਾਤਾਂ</w:t>
      </w:r>
      <w:r w:rsidRPr="0007402A">
        <w:rPr>
          <w:rFonts w:cs="Arial"/>
          <w:lang w:val="pa" w:bidi="pa-IN"/>
        </w:rPr>
        <w:t xml:space="preserve"> </w:t>
      </w:r>
      <w:r w:rsidRPr="0007402A">
        <w:rPr>
          <w:rFonts w:ascii="Nirmala UI" w:hAnsi="Nirmala UI" w:cs="Nirmala UI"/>
          <w:lang w:val="pa" w:bidi="pa-IN"/>
        </w:rPr>
        <w:t>ਅਨੁਸਾਰ</w:t>
      </w:r>
      <w:r w:rsidRPr="0007402A">
        <w:rPr>
          <w:rFonts w:cs="Arial"/>
          <w:lang w:val="pa" w:bidi="pa-IN"/>
        </w:rPr>
        <w:t xml:space="preserve"> </w:t>
      </w:r>
      <w:r w:rsidRPr="0007402A">
        <w:rPr>
          <w:rFonts w:ascii="Nirmala UI" w:hAnsi="Nirmala UI" w:cs="Nirmala UI"/>
          <w:lang w:val="pa" w:bidi="pa-IN"/>
        </w:rPr>
        <w:t>ਢਲਦੀ</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ਉਭਰਦੀਆਂ</w:t>
      </w:r>
      <w:r w:rsidRPr="0007402A">
        <w:rPr>
          <w:rFonts w:cs="Arial"/>
          <w:lang w:val="pa" w:bidi="pa-IN"/>
        </w:rPr>
        <w:t xml:space="preserve"> </w:t>
      </w:r>
      <w:r w:rsidRPr="0007402A">
        <w:rPr>
          <w:rFonts w:ascii="Nirmala UI" w:hAnsi="Nirmala UI" w:cs="Nirmala UI"/>
          <w:lang w:val="pa" w:bidi="pa-IN"/>
        </w:rPr>
        <w:t>ਚੁਣੌਤੀਆਂ</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ਮੌਕਿਆਂ</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ਜਵਾਬਦੇਹ</w:t>
      </w:r>
      <w:r w:rsidRPr="0007402A">
        <w:rPr>
          <w:rFonts w:cs="Arial"/>
          <w:lang w:val="pa" w:bidi="pa-IN"/>
        </w:rPr>
        <w:t xml:space="preserve"> </w:t>
      </w:r>
      <w:r w:rsidRPr="0007402A">
        <w:rPr>
          <w:rFonts w:ascii="Nirmala UI" w:hAnsi="Nirmala UI" w:cs="Nirmala UI"/>
          <w:lang w:val="pa" w:bidi="pa-IN"/>
        </w:rPr>
        <w:t>ਰਹਿੰਦੀ</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p>
    <w:p w14:paraId="72571792" w14:textId="77777777" w:rsidR="001E74F9" w:rsidRPr="0007402A" w:rsidRDefault="00000000" w:rsidP="001E74F9">
      <w:pPr>
        <w:rPr>
          <w:rFonts w:cs="Arial"/>
          <w:lang w:bidi="pa-IN"/>
        </w:rPr>
      </w:pPr>
      <w:r w:rsidRPr="0007402A">
        <w:rPr>
          <w:rFonts w:ascii="Nirmala UI" w:hAnsi="Nirmala UI" w:cs="Nirmala UI"/>
          <w:lang w:val="pa" w:bidi="pa-IN"/>
        </w:rPr>
        <w:t>ਸਭ</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ਮਹੱਤਵਪੂਰਨ</w:t>
      </w:r>
      <w:r w:rsidRPr="0007402A">
        <w:rPr>
          <w:rFonts w:cs="Arial"/>
          <w:lang w:val="pa" w:bidi="pa-IN"/>
        </w:rPr>
        <w:t xml:space="preserve">, </w:t>
      </w:r>
      <w:r w:rsidRPr="0007402A">
        <w:rPr>
          <w:rFonts w:ascii="Nirmala UI" w:hAnsi="Nirmala UI" w:cs="Nirmala UI"/>
          <w:lang w:val="pa" w:bidi="pa-IN"/>
        </w:rPr>
        <w:t>ਮੈਨੂੰ</w:t>
      </w:r>
      <w:r w:rsidRPr="0007402A">
        <w:rPr>
          <w:rFonts w:cs="Arial"/>
          <w:lang w:val="pa" w:bidi="pa-IN"/>
        </w:rPr>
        <w:t xml:space="preserve"> </w:t>
      </w:r>
      <w:r w:rsidRPr="0007402A">
        <w:rPr>
          <w:rFonts w:ascii="Nirmala UI" w:hAnsi="Nirmala UI" w:cs="Nirmala UI"/>
          <w:lang w:val="pa" w:bidi="pa-IN"/>
        </w:rPr>
        <w:t>ਉਮੀਦ</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ਕਿ</w:t>
      </w:r>
      <w:r w:rsidRPr="0007402A">
        <w:rPr>
          <w:rFonts w:cs="Arial"/>
          <w:lang w:val="pa" w:bidi="pa-IN"/>
        </w:rPr>
        <w:t xml:space="preserve"> CALD </w:t>
      </w:r>
      <w:r w:rsidRPr="0007402A">
        <w:rPr>
          <w:rFonts w:ascii="Nirmala UI" w:hAnsi="Nirmala UI" w:cs="Nirmala UI"/>
          <w:lang w:val="pa" w:bidi="pa-IN"/>
        </w:rPr>
        <w:t>ਪਿਛੋਕੜ</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ਅਪਾਹਜ</w:t>
      </w:r>
      <w:r w:rsidRPr="0007402A">
        <w:rPr>
          <w:rFonts w:cs="Arial"/>
          <w:lang w:val="pa" w:bidi="pa-IN"/>
        </w:rPr>
        <w:t xml:space="preserve"> </w:t>
      </w:r>
      <w:r w:rsidRPr="0007402A">
        <w:rPr>
          <w:rFonts w:ascii="Nirmala UI" w:hAnsi="Nirmala UI" w:cs="Nirmala UI"/>
          <w:lang w:val="pa" w:bidi="pa-IN"/>
        </w:rPr>
        <w:t>ਲੋਕ</w:t>
      </w:r>
      <w:r w:rsidRPr="0007402A">
        <w:rPr>
          <w:rFonts w:cs="Arial"/>
          <w:lang w:val="pa" w:bidi="pa-IN"/>
        </w:rPr>
        <w:t xml:space="preserve"> </w:t>
      </w: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ਰਣਨੀਤੀ</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ਸਭ</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ਅੱਗੇ</w:t>
      </w:r>
      <w:r w:rsidRPr="0007402A">
        <w:rPr>
          <w:rFonts w:cs="Arial"/>
          <w:lang w:val="pa" w:bidi="pa-IN"/>
        </w:rPr>
        <w:t xml:space="preserve"> </w:t>
      </w:r>
      <w:r w:rsidRPr="0007402A">
        <w:rPr>
          <w:rFonts w:ascii="Nirmala UI" w:hAnsi="Nirmala UI" w:cs="Nirmala UI"/>
          <w:lang w:val="pa" w:bidi="pa-IN"/>
        </w:rPr>
        <w:t>ਰਹਿਣਗੇ।</w:t>
      </w:r>
      <w:r w:rsidRPr="0007402A">
        <w:rPr>
          <w:rFonts w:cs="Arial"/>
          <w:lang w:val="pa" w:bidi="pa-IN"/>
        </w:rPr>
        <w:t xml:space="preserve"> </w:t>
      </w:r>
      <w:r w:rsidRPr="0007402A">
        <w:rPr>
          <w:rFonts w:ascii="Nirmala UI" w:hAnsi="Nirmala UI" w:cs="Nirmala UI"/>
          <w:lang w:val="pa" w:bidi="pa-IN"/>
        </w:rPr>
        <w:t>ਉਹਨਾਂ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ਚਲੰਤ</w:t>
      </w:r>
      <w:r w:rsidRPr="0007402A">
        <w:rPr>
          <w:rFonts w:cs="Arial"/>
          <w:lang w:val="pa" w:bidi="pa-IN"/>
        </w:rPr>
        <w:t xml:space="preserve"> </w:t>
      </w:r>
      <w:r w:rsidRPr="0007402A">
        <w:rPr>
          <w:rFonts w:ascii="Nirmala UI" w:hAnsi="Nirmala UI" w:cs="Nirmala UI"/>
          <w:lang w:val="pa" w:bidi="pa-IN"/>
        </w:rPr>
        <w:t>ਸ਼ਮੂਲੀਅਤ</w:t>
      </w:r>
      <w:r w:rsidRPr="0007402A">
        <w:rPr>
          <w:rFonts w:cs="Arial"/>
          <w:lang w:val="pa" w:bidi="pa-IN"/>
        </w:rPr>
        <w:t xml:space="preserve"> </w:t>
      </w:r>
      <w:r w:rsidRPr="0007402A">
        <w:rPr>
          <w:rFonts w:ascii="Nirmala UI" w:hAnsi="Nirmala UI" w:cs="Nirmala UI"/>
          <w:lang w:val="pa" w:bidi="pa-IN"/>
        </w:rPr>
        <w:t>ਇਹ</w:t>
      </w:r>
      <w:r w:rsidRPr="0007402A">
        <w:rPr>
          <w:rFonts w:cs="Arial"/>
          <w:lang w:val="pa" w:bidi="pa-IN"/>
        </w:rPr>
        <w:t xml:space="preserve"> </w:t>
      </w:r>
      <w:r w:rsidRPr="0007402A">
        <w:rPr>
          <w:rFonts w:ascii="Nirmala UI" w:hAnsi="Nirmala UI" w:cs="Nirmala UI"/>
          <w:lang w:val="pa" w:bidi="pa-IN"/>
        </w:rPr>
        <w:t>ਯਕੀਨੀ</w:t>
      </w:r>
      <w:r w:rsidRPr="0007402A">
        <w:rPr>
          <w:rFonts w:cs="Arial"/>
          <w:lang w:val="pa" w:bidi="pa-IN"/>
        </w:rPr>
        <w:t xml:space="preserve"> </w:t>
      </w:r>
      <w:r w:rsidRPr="0007402A">
        <w:rPr>
          <w:rFonts w:ascii="Nirmala UI" w:hAnsi="Nirmala UI" w:cs="Nirmala UI"/>
          <w:lang w:val="pa" w:bidi="pa-IN"/>
        </w:rPr>
        <w:t>ਬਣਾਏਗੀ</w:t>
      </w:r>
      <w:r w:rsidRPr="0007402A">
        <w:rPr>
          <w:rFonts w:cs="Arial"/>
          <w:lang w:val="pa" w:bidi="pa-IN"/>
        </w:rPr>
        <w:t xml:space="preserve"> </w:t>
      </w:r>
      <w:r w:rsidRPr="0007402A">
        <w:rPr>
          <w:rFonts w:ascii="Nirmala UI" w:hAnsi="Nirmala UI" w:cs="Nirmala UI"/>
          <w:lang w:val="pa" w:bidi="pa-IN"/>
        </w:rPr>
        <w:t>ਕਿ</w:t>
      </w:r>
      <w:r w:rsidRPr="0007402A">
        <w:rPr>
          <w:rFonts w:cs="Arial"/>
          <w:lang w:val="pa" w:bidi="pa-IN"/>
        </w:rPr>
        <w:t xml:space="preserve"> </w:t>
      </w:r>
      <w:r w:rsidRPr="0007402A">
        <w:rPr>
          <w:rFonts w:ascii="Nirmala UI" w:hAnsi="Nirmala UI" w:cs="Nirmala UI"/>
          <w:lang w:val="pa" w:bidi="pa-IN"/>
        </w:rPr>
        <w:t>ਉਹਨਾਂ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ਅਨਮੋਲ</w:t>
      </w:r>
      <w:r w:rsidRPr="0007402A">
        <w:rPr>
          <w:rFonts w:cs="Arial"/>
          <w:lang w:val="pa" w:bidi="pa-IN"/>
        </w:rPr>
        <w:t xml:space="preserve"> </w:t>
      </w:r>
      <w:r w:rsidRPr="0007402A">
        <w:rPr>
          <w:rFonts w:ascii="Nirmala UI" w:hAnsi="Nirmala UI" w:cs="Nirmala UI"/>
          <w:lang w:val="pa" w:bidi="pa-IN"/>
        </w:rPr>
        <w:t>ਸੂਝ</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ਮੁਹਾਰਤ</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ਇਹ</w:t>
      </w:r>
      <w:r w:rsidRPr="0007402A">
        <w:rPr>
          <w:rFonts w:cs="Arial"/>
          <w:lang w:val="pa" w:bidi="pa-IN"/>
        </w:rPr>
        <w:t xml:space="preserve"> </w:t>
      </w:r>
      <w:r w:rsidRPr="0007402A">
        <w:rPr>
          <w:rFonts w:ascii="Nirmala UI" w:hAnsi="Nirmala UI" w:cs="Nirmala UI"/>
          <w:lang w:val="pa" w:bidi="pa-IN"/>
        </w:rPr>
        <w:t>ਰਣਨੀਤੀ</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ਇਸਦੀ</w:t>
      </w:r>
      <w:r w:rsidRPr="0007402A">
        <w:rPr>
          <w:rFonts w:cs="Arial"/>
          <w:lang w:val="pa" w:bidi="pa-IN"/>
        </w:rPr>
        <w:t xml:space="preserve"> </w:t>
      </w:r>
      <w:r w:rsidRPr="0007402A">
        <w:rPr>
          <w:rFonts w:ascii="Nirmala UI" w:hAnsi="Nirmala UI" w:cs="Nirmala UI"/>
          <w:lang w:val="pa" w:bidi="pa-IN"/>
        </w:rPr>
        <w:t>ਕਾਰਜ</w:t>
      </w:r>
      <w:r w:rsidRPr="0007402A">
        <w:rPr>
          <w:rFonts w:cs="Arial"/>
          <w:lang w:val="pa" w:bidi="pa-IN"/>
        </w:rPr>
        <w:t xml:space="preserve"> </w:t>
      </w:r>
      <w:r w:rsidRPr="0007402A">
        <w:rPr>
          <w:rFonts w:ascii="Nirmala UI" w:hAnsi="Nirmala UI" w:cs="Nirmala UI"/>
          <w:lang w:val="pa" w:bidi="pa-IN"/>
        </w:rPr>
        <w:t>ਯੋਜਨਾ</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ਸਫ਼ਲਤਾਪੂਰਵਕ</w:t>
      </w:r>
      <w:r w:rsidRPr="0007402A">
        <w:rPr>
          <w:rFonts w:cs="Arial"/>
          <w:lang w:val="pa" w:bidi="pa-IN"/>
        </w:rPr>
        <w:t xml:space="preserve"> </w:t>
      </w:r>
      <w:r w:rsidRPr="0007402A">
        <w:rPr>
          <w:rFonts w:ascii="Nirmala UI" w:hAnsi="Nirmala UI" w:cs="Nirmala UI"/>
          <w:lang w:val="pa" w:bidi="pa-IN"/>
        </w:rPr>
        <w:t>ਲਾਗੂ</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ਨਿਗਰਾਨੀ</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ਵਰਤਿਆ</w:t>
      </w:r>
      <w:r w:rsidRPr="0007402A">
        <w:rPr>
          <w:rFonts w:cs="Arial"/>
          <w:lang w:val="pa" w:bidi="pa-IN"/>
        </w:rPr>
        <w:t xml:space="preserve"> </w:t>
      </w:r>
      <w:r w:rsidRPr="0007402A">
        <w:rPr>
          <w:rFonts w:ascii="Nirmala UI" w:hAnsi="Nirmala UI" w:cs="Nirmala UI"/>
          <w:lang w:val="pa" w:bidi="pa-IN"/>
        </w:rPr>
        <w:t>ਗਿਆ</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ਅਸੀਂ</w:t>
      </w:r>
      <w:r w:rsidRPr="0007402A">
        <w:rPr>
          <w:rFonts w:cs="Arial"/>
          <w:lang w:val="pa" w:bidi="pa-IN"/>
        </w:rPr>
        <w:t xml:space="preserve"> NEDA </w:t>
      </w:r>
      <w:r w:rsidRPr="0007402A">
        <w:rPr>
          <w:rFonts w:ascii="Nirmala UI" w:hAnsi="Nirmala UI" w:cs="Nirmala UI"/>
          <w:lang w:val="pa" w:bidi="pa-IN"/>
        </w:rPr>
        <w:t>ਵਿਖੇ</w:t>
      </w:r>
      <w:r w:rsidRPr="0007402A">
        <w:rPr>
          <w:rFonts w:cs="Arial"/>
          <w:lang w:val="pa" w:bidi="pa-IN"/>
        </w:rPr>
        <w:t xml:space="preserve"> </w:t>
      </w:r>
      <w:r w:rsidRPr="0007402A">
        <w:rPr>
          <w:rFonts w:ascii="Nirmala UI" w:hAnsi="Nirmala UI" w:cs="Nirmala UI"/>
          <w:lang w:val="pa" w:bidi="pa-IN"/>
        </w:rPr>
        <w:t>ਸਕਾਰਾਤਮਕ</w:t>
      </w:r>
      <w:r w:rsidRPr="0007402A">
        <w:rPr>
          <w:rFonts w:cs="Arial"/>
          <w:lang w:val="pa" w:bidi="pa-IN"/>
        </w:rPr>
        <w:t xml:space="preserve"> </w:t>
      </w:r>
      <w:r w:rsidRPr="0007402A">
        <w:rPr>
          <w:rFonts w:ascii="Nirmala UI" w:hAnsi="Nirmala UI" w:cs="Nirmala UI"/>
          <w:lang w:val="pa" w:bidi="pa-IN"/>
        </w:rPr>
        <w:t>ਤਬਦੀਲੀ</w:t>
      </w:r>
      <w:r w:rsidRPr="0007402A">
        <w:rPr>
          <w:rFonts w:cs="Arial"/>
          <w:lang w:val="pa" w:bidi="pa-IN"/>
        </w:rPr>
        <w:t xml:space="preserve"> </w:t>
      </w:r>
      <w:r w:rsidRPr="0007402A">
        <w:rPr>
          <w:rFonts w:ascii="Nirmala UI" w:hAnsi="Nirmala UI" w:cs="Nirmala UI"/>
          <w:lang w:val="pa" w:bidi="pa-IN"/>
        </w:rPr>
        <w:t>ਲਿਆਉਣ</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CALD </w:t>
      </w:r>
      <w:r w:rsidRPr="0007402A">
        <w:rPr>
          <w:rFonts w:ascii="Nirmala UI" w:hAnsi="Nirmala UI" w:cs="Nirmala UI"/>
          <w:lang w:val="pa" w:bidi="pa-IN"/>
        </w:rPr>
        <w:t>ਪਿਛੋਕੜ</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ਅਪਾਹਜ</w:t>
      </w:r>
      <w:r w:rsidRPr="0007402A">
        <w:rPr>
          <w:rFonts w:cs="Arial"/>
          <w:lang w:val="pa" w:bidi="pa-IN"/>
        </w:rPr>
        <w:t xml:space="preserve"> </w:t>
      </w:r>
      <w:r w:rsidRPr="0007402A">
        <w:rPr>
          <w:rFonts w:ascii="Nirmala UI" w:hAnsi="Nirmala UI" w:cs="Nirmala UI"/>
          <w:lang w:val="pa" w:bidi="pa-IN"/>
        </w:rPr>
        <w:t>ਲੋਕਾਂ</w:t>
      </w:r>
      <w:r w:rsidRPr="0007402A">
        <w:rPr>
          <w:rFonts w:cs="Arial"/>
          <w:lang w:val="pa" w:bidi="pa-IN"/>
        </w:rPr>
        <w:t xml:space="preserve">, NDIA, </w:t>
      </w:r>
      <w:r w:rsidRPr="0007402A">
        <w:rPr>
          <w:rFonts w:ascii="Nirmala UI" w:hAnsi="Nirmala UI" w:cs="Nirmala UI"/>
          <w:lang w:val="pa" w:bidi="pa-IN"/>
        </w:rPr>
        <w:t>ਬਾਹਰੀ</w:t>
      </w:r>
      <w:r w:rsidRPr="0007402A">
        <w:rPr>
          <w:rFonts w:cs="Arial"/>
          <w:lang w:val="pa" w:bidi="pa-IN"/>
        </w:rPr>
        <w:t xml:space="preserve"> </w:t>
      </w:r>
      <w:r w:rsidRPr="0007402A">
        <w:rPr>
          <w:rFonts w:ascii="Nirmala UI" w:hAnsi="Nirmala UI" w:cs="Nirmala UI"/>
          <w:lang w:val="pa" w:bidi="pa-IN"/>
        </w:rPr>
        <w:t>ਸਲਾਹਕਾਰ</w:t>
      </w:r>
      <w:r w:rsidRPr="0007402A">
        <w:rPr>
          <w:rFonts w:cs="Arial"/>
          <w:lang w:val="pa" w:bidi="pa-IN"/>
        </w:rPr>
        <w:t xml:space="preserve"> </w:t>
      </w:r>
      <w:r w:rsidRPr="0007402A">
        <w:rPr>
          <w:rFonts w:ascii="Nirmala UI" w:hAnsi="Nirmala UI" w:cs="Nirmala UI"/>
          <w:lang w:val="pa" w:bidi="pa-IN"/>
        </w:rPr>
        <w:t>ਗਰੁੱਪ</w:t>
      </w:r>
      <w:r w:rsidRPr="0007402A">
        <w:rPr>
          <w:rFonts w:cs="Arial"/>
          <w:lang w:val="pa" w:bidi="pa-IN"/>
        </w:rPr>
        <w:t xml:space="preserve"> (EAG)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ਮੈਂਬਰਾਂ</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ਹੋਰ</w:t>
      </w:r>
      <w:r w:rsidRPr="0007402A">
        <w:rPr>
          <w:rFonts w:cs="Arial"/>
          <w:lang w:val="pa" w:bidi="pa-IN"/>
        </w:rPr>
        <w:t xml:space="preserve"> </w:t>
      </w:r>
      <w:r w:rsidRPr="0007402A">
        <w:rPr>
          <w:rFonts w:ascii="Nirmala UI" w:hAnsi="Nirmala UI" w:cs="Nirmala UI"/>
          <w:lang w:val="pa" w:bidi="pa-IN"/>
        </w:rPr>
        <w:t>ਹਿੱਤਧਾਰਕਾਂ</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ਹੱਥ</w:t>
      </w:r>
      <w:r w:rsidRPr="0007402A">
        <w:rPr>
          <w:rFonts w:cs="Arial"/>
          <w:lang w:val="pa" w:bidi="pa-IN"/>
        </w:rPr>
        <w:t xml:space="preserve"> </w:t>
      </w:r>
      <w:r w:rsidRPr="0007402A">
        <w:rPr>
          <w:rFonts w:ascii="Nirmala UI" w:hAnsi="Nirmala UI" w:cs="Nirmala UI"/>
          <w:lang w:val="pa" w:bidi="pa-IN"/>
        </w:rPr>
        <w:t>ਮਿਲਾਉਣ</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ਵਚਨਬੱਧ</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p>
    <w:p w14:paraId="1230350D" w14:textId="77777777" w:rsidR="009C570D" w:rsidRPr="0007402A" w:rsidRDefault="00000000" w:rsidP="00467B2A">
      <w:pPr>
        <w:rPr>
          <w:rFonts w:cs="Arial"/>
          <w:lang w:bidi="pa-IN"/>
        </w:rPr>
      </w:pPr>
      <w:r w:rsidRPr="0007402A">
        <w:rPr>
          <w:rFonts w:ascii="Nirmala UI" w:hAnsi="Nirmala UI" w:cs="Nirmala UI"/>
          <w:lang w:val="pa" w:bidi="pa-IN"/>
        </w:rPr>
        <w:t>ਮੈਰੀਐਨ</w:t>
      </w:r>
      <w:r w:rsidRPr="0007402A">
        <w:rPr>
          <w:rFonts w:cs="Arial"/>
          <w:lang w:val="pa" w:bidi="pa-IN"/>
        </w:rPr>
        <w:t xml:space="preserve"> </w:t>
      </w:r>
      <w:r w:rsidRPr="0007402A">
        <w:rPr>
          <w:rFonts w:ascii="Nirmala UI" w:hAnsi="Nirmala UI" w:cs="Nirmala UI"/>
          <w:lang w:val="pa" w:bidi="pa-IN"/>
        </w:rPr>
        <w:t>ਕੋਸਿਕ</w:t>
      </w:r>
    </w:p>
    <w:p w14:paraId="5E6FF4AF" w14:textId="77777777" w:rsidR="00F1053C" w:rsidRPr="0007402A" w:rsidRDefault="00000000" w:rsidP="00467B2A">
      <w:pPr>
        <w:rPr>
          <w:rFonts w:cs="Arial"/>
          <w:lang w:bidi="pa-IN"/>
        </w:rPr>
      </w:pPr>
      <w:r w:rsidRPr="0007402A">
        <w:rPr>
          <w:rFonts w:ascii="Nirmala UI" w:hAnsi="Nirmala UI" w:cs="Nirmala UI"/>
          <w:lang w:val="pa" w:bidi="pa-IN"/>
        </w:rPr>
        <w:t>ਬੋਰਡ</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ਪ੍ਰਧਾਨ</w:t>
      </w:r>
      <w:r w:rsidRPr="0007402A">
        <w:rPr>
          <w:rFonts w:cs="Arial"/>
          <w:lang w:val="pa" w:bidi="pa-IN"/>
        </w:rPr>
        <w:br w:type="page"/>
      </w:r>
    </w:p>
    <w:p w14:paraId="080AC9ED" w14:textId="77777777" w:rsidR="007219F1" w:rsidRPr="0007402A" w:rsidRDefault="00000000" w:rsidP="00574D04">
      <w:pPr>
        <w:pStyle w:val="Heading2"/>
        <w:numPr>
          <w:ilvl w:val="0"/>
          <w:numId w:val="0"/>
        </w:numPr>
        <w:ind w:left="720" w:hanging="720"/>
        <w:rPr>
          <w:rFonts w:cs="Arial"/>
          <w:lang w:bidi="pa-IN"/>
        </w:rPr>
      </w:pPr>
      <w:bookmarkStart w:id="27" w:name="_Toc256000004"/>
      <w:bookmarkStart w:id="28" w:name="_Toc138233310"/>
      <w:bookmarkStart w:id="29" w:name="_Toc138244588"/>
      <w:bookmarkStart w:id="30" w:name="_Toc138255762"/>
      <w:bookmarkStart w:id="31" w:name="_Toc140669968"/>
      <w:bookmarkStart w:id="32" w:name="_Toc140670022"/>
      <w:bookmarkStart w:id="33" w:name="_Toc143177205"/>
      <w:r w:rsidRPr="0007402A">
        <w:rPr>
          <w:rFonts w:ascii="Nirmala UI" w:hAnsi="Nirmala UI" w:cs="Nirmala UI"/>
          <w:lang w:val="pa" w:bidi="pa-IN"/>
        </w:rPr>
        <w:lastRenderedPageBreak/>
        <w:t>ਸਮੱਗਰੀ</w:t>
      </w:r>
      <w:bookmarkEnd w:id="27"/>
      <w:bookmarkEnd w:id="28"/>
      <w:bookmarkEnd w:id="29"/>
      <w:bookmarkEnd w:id="30"/>
      <w:bookmarkEnd w:id="31"/>
      <w:bookmarkEnd w:id="32"/>
      <w:bookmarkEnd w:id="33"/>
    </w:p>
    <w:p w14:paraId="1CB02808" w14:textId="0FC20218" w:rsidR="009C306F" w:rsidRPr="0007402A" w:rsidRDefault="00000000" w:rsidP="00855FE4">
      <w:pPr>
        <w:pStyle w:val="TOC1"/>
        <w:rPr>
          <w:rFonts w:cs="Arial"/>
          <w:sz w:val="22"/>
          <w:lang w:bidi="pa-IN"/>
        </w:rPr>
      </w:pPr>
      <w:r w:rsidRPr="0007402A">
        <w:rPr>
          <w:rFonts w:cs="Arial"/>
          <w:lang w:bidi="pa-IN"/>
        </w:rPr>
        <w:fldChar w:fldCharType="begin"/>
      </w:r>
      <w:r w:rsidRPr="0007402A">
        <w:rPr>
          <w:rFonts w:cs="Arial"/>
          <w:lang w:bidi="pa-IN"/>
        </w:rPr>
        <w:instrText xml:space="preserve"> TOC \o "1-5" \h \z \u </w:instrText>
      </w:r>
      <w:r w:rsidRPr="0007402A">
        <w:rPr>
          <w:rFonts w:cs="Arial"/>
          <w:lang w:bidi="pa-IN"/>
        </w:rPr>
        <w:fldChar w:fldCharType="separate"/>
      </w:r>
    </w:p>
    <w:p w14:paraId="2CFC77D3" w14:textId="38A0B4ED" w:rsidR="009C306F" w:rsidRPr="0007402A" w:rsidRDefault="00000000" w:rsidP="008A2423">
      <w:pPr>
        <w:pStyle w:val="TOC2"/>
        <w:rPr>
          <w:rFonts w:cs="Arial"/>
          <w:noProof/>
          <w:sz w:val="22"/>
          <w:lang w:bidi="pa-IN"/>
        </w:rPr>
      </w:pPr>
      <w:hyperlink w:anchor="_Toc256000005" w:history="1">
        <w:r w:rsidRPr="0007402A">
          <w:rPr>
            <w:rStyle w:val="Hyperlink"/>
            <w:rFonts w:cs="Arial"/>
            <w:noProof/>
            <w:lang w:bidi="pa-IN"/>
          </w:rPr>
          <w:t>1.</w:t>
        </w:r>
        <w:r w:rsidRPr="0007402A">
          <w:rPr>
            <w:rFonts w:cs="Arial"/>
            <w:noProof/>
            <w:sz w:val="22"/>
            <w:lang w:bidi="pa-IN"/>
          </w:rPr>
          <w:tab/>
        </w:r>
        <w:r w:rsidRPr="0007402A">
          <w:rPr>
            <w:rStyle w:val="Hyperlink"/>
            <w:rFonts w:ascii="Nirmala UI" w:hAnsi="Nirmala UI" w:cs="Nirmala UI"/>
            <w:noProof/>
            <w:lang w:val="pa" w:bidi="pa-IN"/>
          </w:rPr>
          <w:t>ਜਾਣ</w:t>
        </w:r>
        <w:r w:rsidRPr="0007402A">
          <w:rPr>
            <w:rStyle w:val="Hyperlink"/>
            <w:rFonts w:cs="Arial"/>
            <w:noProof/>
            <w:lang w:val="pa" w:bidi="pa-IN"/>
          </w:rPr>
          <w:t>-</w:t>
        </w:r>
        <w:r w:rsidRPr="0007402A">
          <w:rPr>
            <w:rStyle w:val="Hyperlink"/>
            <w:rFonts w:ascii="Nirmala UI" w:hAnsi="Nirmala UI" w:cs="Nirmala UI"/>
            <w:noProof/>
            <w:lang w:val="pa" w:bidi="pa-IN"/>
          </w:rPr>
          <w:t>ਪਛਾਣ</w:t>
        </w:r>
        <w:r w:rsidRPr="0007402A">
          <w:rPr>
            <w:rFonts w:cs="Arial"/>
            <w:noProof/>
            <w:lang w:bidi="pa-IN"/>
          </w:rPr>
          <w:tab/>
        </w:r>
        <w:r w:rsidRPr="0007402A">
          <w:rPr>
            <w:rFonts w:cs="Arial"/>
            <w:noProof/>
            <w:lang w:bidi="pa-IN"/>
          </w:rPr>
          <w:fldChar w:fldCharType="begin"/>
        </w:r>
        <w:r w:rsidRPr="0007402A">
          <w:rPr>
            <w:rFonts w:cs="Arial"/>
            <w:noProof/>
            <w:lang w:bidi="pa-IN"/>
          </w:rPr>
          <w:instrText xml:space="preserve"> PAGEREF _Toc256000005 \h </w:instrText>
        </w:r>
        <w:r w:rsidRPr="0007402A">
          <w:rPr>
            <w:rFonts w:cs="Arial"/>
            <w:noProof/>
            <w:lang w:bidi="pa-IN"/>
          </w:rPr>
        </w:r>
        <w:r w:rsidRPr="0007402A">
          <w:rPr>
            <w:rFonts w:cs="Arial"/>
            <w:noProof/>
            <w:lang w:bidi="pa-IN"/>
          </w:rPr>
          <w:fldChar w:fldCharType="separate"/>
        </w:r>
        <w:r w:rsidR="00E21BF7">
          <w:rPr>
            <w:rFonts w:cs="Arial"/>
            <w:noProof/>
            <w:lang w:bidi="pa-IN"/>
          </w:rPr>
          <w:t>6</w:t>
        </w:r>
        <w:r w:rsidRPr="0007402A">
          <w:rPr>
            <w:rFonts w:cs="Arial"/>
            <w:noProof/>
            <w:lang w:bidi="pa-IN"/>
          </w:rPr>
          <w:fldChar w:fldCharType="end"/>
        </w:r>
      </w:hyperlink>
    </w:p>
    <w:p w14:paraId="6C8DA6FA" w14:textId="22BBFB98" w:rsidR="009C306F" w:rsidRPr="0007402A" w:rsidRDefault="00000000" w:rsidP="008A2423">
      <w:pPr>
        <w:pStyle w:val="TOC2"/>
        <w:rPr>
          <w:rFonts w:cs="Arial"/>
          <w:noProof/>
          <w:sz w:val="22"/>
          <w:lang w:bidi="pa-IN"/>
        </w:rPr>
      </w:pPr>
      <w:hyperlink w:anchor="_Toc256000006" w:history="1">
        <w:r w:rsidRPr="0007402A">
          <w:rPr>
            <w:rStyle w:val="Hyperlink"/>
            <w:rFonts w:cs="Arial"/>
            <w:noProof/>
            <w:lang w:bidi="pa-IN"/>
          </w:rPr>
          <w:t>2.</w:t>
        </w:r>
        <w:r w:rsidRPr="0007402A">
          <w:rPr>
            <w:rFonts w:cs="Arial"/>
            <w:noProof/>
            <w:sz w:val="22"/>
            <w:lang w:bidi="pa-IN"/>
          </w:rPr>
          <w:tab/>
        </w:r>
        <w:r w:rsidRPr="0007402A">
          <w:rPr>
            <w:rStyle w:val="Hyperlink"/>
            <w:rFonts w:ascii="Nirmala UI" w:hAnsi="Nirmala UI" w:cs="Nirmala UI"/>
            <w:noProof/>
            <w:lang w:val="pa" w:bidi="pa-IN"/>
          </w:rPr>
          <w:t>ਸਹਿ</w:t>
        </w:r>
        <w:r w:rsidRPr="0007402A">
          <w:rPr>
            <w:rStyle w:val="Hyperlink"/>
            <w:rFonts w:cs="Arial"/>
            <w:noProof/>
            <w:lang w:val="pa" w:bidi="pa-IN"/>
          </w:rPr>
          <w:t>-</w:t>
        </w:r>
        <w:r w:rsidRPr="0007402A">
          <w:rPr>
            <w:rStyle w:val="Hyperlink"/>
            <w:rFonts w:ascii="Nirmala UI" w:hAnsi="Nirmala UI" w:cs="Nirmala UI"/>
            <w:noProof/>
            <w:lang w:val="pa" w:bidi="pa-IN"/>
          </w:rPr>
          <w:t>ਡਿਜ਼ਾਇਨ</w:t>
        </w:r>
        <w:r w:rsidRPr="0007402A">
          <w:rPr>
            <w:rStyle w:val="Hyperlink"/>
            <w:rFonts w:cs="Arial"/>
            <w:noProof/>
            <w:lang w:val="pa" w:bidi="pa-IN"/>
          </w:rPr>
          <w:t xml:space="preserve"> </w:t>
        </w:r>
        <w:r w:rsidRPr="0007402A">
          <w:rPr>
            <w:rStyle w:val="Hyperlink"/>
            <w:rFonts w:ascii="Nirmala UI" w:hAnsi="Nirmala UI" w:cs="Nirmala UI"/>
            <w:noProof/>
            <w:lang w:val="pa" w:bidi="pa-IN"/>
          </w:rPr>
          <w:t>ਪਹੁੰਚ</w:t>
        </w:r>
        <w:r w:rsidRPr="0007402A">
          <w:rPr>
            <w:rFonts w:cs="Arial"/>
            <w:noProof/>
            <w:lang w:bidi="pa-IN"/>
          </w:rPr>
          <w:tab/>
        </w:r>
        <w:r w:rsidRPr="0007402A">
          <w:rPr>
            <w:rFonts w:cs="Arial"/>
            <w:noProof/>
            <w:lang w:bidi="pa-IN"/>
          </w:rPr>
          <w:fldChar w:fldCharType="begin"/>
        </w:r>
        <w:r w:rsidRPr="0007402A">
          <w:rPr>
            <w:rFonts w:cs="Arial"/>
            <w:noProof/>
            <w:lang w:bidi="pa-IN"/>
          </w:rPr>
          <w:instrText xml:space="preserve"> PAGEREF _Toc256000006 \h </w:instrText>
        </w:r>
        <w:r w:rsidRPr="0007402A">
          <w:rPr>
            <w:rFonts w:cs="Arial"/>
            <w:noProof/>
            <w:lang w:bidi="pa-IN"/>
          </w:rPr>
        </w:r>
        <w:r w:rsidRPr="0007402A">
          <w:rPr>
            <w:rFonts w:cs="Arial"/>
            <w:noProof/>
            <w:lang w:bidi="pa-IN"/>
          </w:rPr>
          <w:fldChar w:fldCharType="separate"/>
        </w:r>
        <w:r w:rsidR="00E21BF7">
          <w:rPr>
            <w:rFonts w:cs="Arial"/>
            <w:noProof/>
            <w:lang w:bidi="pa-IN"/>
          </w:rPr>
          <w:t>8</w:t>
        </w:r>
        <w:r w:rsidRPr="0007402A">
          <w:rPr>
            <w:rFonts w:cs="Arial"/>
            <w:noProof/>
            <w:lang w:bidi="pa-IN"/>
          </w:rPr>
          <w:fldChar w:fldCharType="end"/>
        </w:r>
      </w:hyperlink>
    </w:p>
    <w:p w14:paraId="114BB00C" w14:textId="739273A2" w:rsidR="009C306F" w:rsidRPr="0007402A" w:rsidRDefault="00000000" w:rsidP="00855FE4">
      <w:pPr>
        <w:pStyle w:val="TOC3"/>
        <w:ind w:left="709"/>
        <w:rPr>
          <w:rFonts w:cs="Arial"/>
          <w:noProof/>
          <w:sz w:val="22"/>
          <w:lang w:bidi="pa-IN"/>
        </w:rPr>
      </w:pPr>
      <w:hyperlink w:anchor="_Toc256000007" w:history="1">
        <w:r w:rsidRPr="0007402A">
          <w:rPr>
            <w:rStyle w:val="Hyperlink"/>
            <w:rFonts w:cs="Arial"/>
            <w:noProof/>
            <w:lang w:val="pa" w:bidi="pa-IN"/>
          </w:rPr>
          <w:t xml:space="preserve">2.1 </w:t>
        </w:r>
        <w:r w:rsidRPr="0007402A">
          <w:rPr>
            <w:rStyle w:val="Hyperlink"/>
            <w:rFonts w:ascii="Nirmala UI" w:hAnsi="Nirmala UI" w:cs="Nirmala UI"/>
            <w:noProof/>
            <w:lang w:val="pa" w:bidi="pa-IN"/>
          </w:rPr>
          <w:t>ਪ੍ਰੋਜੈਕਟ</w:t>
        </w:r>
        <w:r w:rsidRPr="0007402A">
          <w:rPr>
            <w:rStyle w:val="Hyperlink"/>
            <w:rFonts w:cs="Arial"/>
            <w:noProof/>
            <w:lang w:val="pa" w:bidi="pa-IN"/>
          </w:rPr>
          <w:t xml:space="preserve"> </w:t>
        </w:r>
        <w:r w:rsidRPr="0007402A">
          <w:rPr>
            <w:rStyle w:val="Hyperlink"/>
            <w:rFonts w:ascii="Nirmala UI" w:hAnsi="Nirmala UI" w:cs="Nirmala UI"/>
            <w:noProof/>
            <w:lang w:val="pa" w:bidi="pa-IN"/>
          </w:rPr>
          <w:t>ਸੰਚਾਲਨ</w:t>
        </w:r>
        <w:r w:rsidRPr="0007402A">
          <w:rPr>
            <w:rFonts w:cs="Arial"/>
            <w:noProof/>
            <w:lang w:bidi="pa-IN"/>
          </w:rPr>
          <w:tab/>
        </w:r>
        <w:r w:rsidRPr="0007402A">
          <w:rPr>
            <w:rFonts w:cs="Arial"/>
            <w:noProof/>
            <w:lang w:bidi="pa-IN"/>
          </w:rPr>
          <w:fldChar w:fldCharType="begin"/>
        </w:r>
        <w:r w:rsidRPr="0007402A">
          <w:rPr>
            <w:rFonts w:cs="Arial"/>
            <w:noProof/>
            <w:lang w:bidi="pa-IN"/>
          </w:rPr>
          <w:instrText xml:space="preserve"> PAGEREF _Toc256000007 \h </w:instrText>
        </w:r>
        <w:r w:rsidRPr="0007402A">
          <w:rPr>
            <w:rFonts w:cs="Arial"/>
            <w:noProof/>
            <w:lang w:bidi="pa-IN"/>
          </w:rPr>
        </w:r>
        <w:r w:rsidRPr="0007402A">
          <w:rPr>
            <w:rFonts w:cs="Arial"/>
            <w:noProof/>
            <w:lang w:bidi="pa-IN"/>
          </w:rPr>
          <w:fldChar w:fldCharType="separate"/>
        </w:r>
        <w:r w:rsidR="00E21BF7">
          <w:rPr>
            <w:rFonts w:cs="Arial"/>
            <w:noProof/>
            <w:lang w:bidi="pa-IN"/>
          </w:rPr>
          <w:t>8</w:t>
        </w:r>
        <w:r w:rsidRPr="0007402A">
          <w:rPr>
            <w:rFonts w:cs="Arial"/>
            <w:noProof/>
            <w:lang w:bidi="pa-IN"/>
          </w:rPr>
          <w:fldChar w:fldCharType="end"/>
        </w:r>
      </w:hyperlink>
    </w:p>
    <w:p w14:paraId="1FAD6D24" w14:textId="5DC485D4" w:rsidR="009C306F" w:rsidRPr="0007402A" w:rsidRDefault="00000000" w:rsidP="00855FE4">
      <w:pPr>
        <w:pStyle w:val="TOC3"/>
        <w:ind w:left="709"/>
        <w:rPr>
          <w:rFonts w:cs="Arial"/>
          <w:noProof/>
          <w:sz w:val="22"/>
          <w:lang w:bidi="pa-IN"/>
        </w:rPr>
      </w:pPr>
      <w:hyperlink w:anchor="_Toc256000008" w:history="1">
        <w:r w:rsidRPr="0007402A">
          <w:rPr>
            <w:rStyle w:val="Hyperlink"/>
            <w:rFonts w:cs="Arial"/>
            <w:noProof/>
            <w:lang w:val="pa" w:bidi="pa-IN"/>
          </w:rPr>
          <w:t xml:space="preserve">2.2 </w:t>
        </w:r>
        <w:r w:rsidRPr="0007402A">
          <w:rPr>
            <w:rStyle w:val="Hyperlink"/>
            <w:rFonts w:ascii="Nirmala UI" w:hAnsi="Nirmala UI" w:cs="Nirmala UI"/>
            <w:noProof/>
            <w:lang w:val="pa" w:bidi="pa-IN"/>
          </w:rPr>
          <w:t>ਸਹਿ</w:t>
        </w:r>
        <w:r w:rsidRPr="0007402A">
          <w:rPr>
            <w:rStyle w:val="Hyperlink"/>
            <w:rFonts w:cs="Arial"/>
            <w:noProof/>
            <w:lang w:val="pa" w:bidi="pa-IN"/>
          </w:rPr>
          <w:t>-</w:t>
        </w:r>
        <w:r w:rsidRPr="0007402A">
          <w:rPr>
            <w:rStyle w:val="Hyperlink"/>
            <w:rFonts w:ascii="Nirmala UI" w:hAnsi="Nirmala UI" w:cs="Nirmala UI"/>
            <w:noProof/>
            <w:lang w:val="pa" w:bidi="pa-IN"/>
          </w:rPr>
          <w:t>ਡਿਜ਼ਾਈਨ</w:t>
        </w:r>
        <w:r w:rsidRPr="0007402A">
          <w:rPr>
            <w:rStyle w:val="Hyperlink"/>
            <w:rFonts w:cs="Arial"/>
            <w:noProof/>
            <w:lang w:val="pa" w:bidi="pa-IN"/>
          </w:rPr>
          <w:t xml:space="preserve"> </w:t>
        </w:r>
        <w:r w:rsidRPr="0007402A">
          <w:rPr>
            <w:rStyle w:val="Hyperlink"/>
            <w:rFonts w:ascii="Nirmala UI" w:hAnsi="Nirmala UI" w:cs="Nirmala UI"/>
            <w:noProof/>
            <w:lang w:val="pa" w:bidi="pa-IN"/>
          </w:rPr>
          <w:t>ਪ੍ਰਕਿਰਿਆ</w:t>
        </w:r>
        <w:r w:rsidRPr="0007402A">
          <w:rPr>
            <w:rFonts w:cs="Arial"/>
            <w:noProof/>
            <w:lang w:bidi="pa-IN"/>
          </w:rPr>
          <w:tab/>
        </w:r>
        <w:r w:rsidRPr="0007402A">
          <w:rPr>
            <w:rFonts w:cs="Arial"/>
            <w:noProof/>
            <w:lang w:bidi="pa-IN"/>
          </w:rPr>
          <w:fldChar w:fldCharType="begin"/>
        </w:r>
        <w:r w:rsidRPr="0007402A">
          <w:rPr>
            <w:rFonts w:cs="Arial"/>
            <w:noProof/>
            <w:lang w:bidi="pa-IN"/>
          </w:rPr>
          <w:instrText xml:space="preserve"> PAGEREF _Toc256000008 \h </w:instrText>
        </w:r>
        <w:r w:rsidRPr="0007402A">
          <w:rPr>
            <w:rFonts w:cs="Arial"/>
            <w:noProof/>
            <w:lang w:bidi="pa-IN"/>
          </w:rPr>
        </w:r>
        <w:r w:rsidRPr="0007402A">
          <w:rPr>
            <w:rFonts w:cs="Arial"/>
            <w:noProof/>
            <w:lang w:bidi="pa-IN"/>
          </w:rPr>
          <w:fldChar w:fldCharType="separate"/>
        </w:r>
        <w:r w:rsidR="00E21BF7">
          <w:rPr>
            <w:rFonts w:cs="Arial"/>
            <w:noProof/>
            <w:lang w:bidi="pa-IN"/>
          </w:rPr>
          <w:t>9</w:t>
        </w:r>
        <w:r w:rsidRPr="0007402A">
          <w:rPr>
            <w:rFonts w:cs="Arial"/>
            <w:noProof/>
            <w:lang w:bidi="pa-IN"/>
          </w:rPr>
          <w:fldChar w:fldCharType="end"/>
        </w:r>
      </w:hyperlink>
    </w:p>
    <w:p w14:paraId="5D383FAF" w14:textId="11D9B92B" w:rsidR="009C306F" w:rsidRPr="0007402A" w:rsidRDefault="00000000" w:rsidP="00855FE4">
      <w:pPr>
        <w:pStyle w:val="TOC3"/>
        <w:ind w:left="709"/>
        <w:rPr>
          <w:rFonts w:cs="Arial"/>
          <w:noProof/>
          <w:sz w:val="22"/>
          <w:lang w:bidi="pa-IN"/>
        </w:rPr>
      </w:pPr>
      <w:hyperlink w:anchor="_Toc256000018" w:history="1">
        <w:r w:rsidRPr="0007402A">
          <w:rPr>
            <w:rStyle w:val="Hyperlink"/>
            <w:rFonts w:cs="Arial"/>
            <w:noProof/>
            <w:lang w:val="pa" w:bidi="pa-IN"/>
          </w:rPr>
          <w:t xml:space="preserve">2.3 </w:t>
        </w:r>
        <w:r w:rsidRPr="0007402A">
          <w:rPr>
            <w:rStyle w:val="Hyperlink"/>
            <w:rFonts w:ascii="Nirmala UI" w:hAnsi="Nirmala UI" w:cs="Nirmala UI"/>
            <w:noProof/>
            <w:lang w:val="pa" w:bidi="pa-IN"/>
          </w:rPr>
          <w:t>ਸੰਚਾਲਨ</w:t>
        </w:r>
        <w:r w:rsidRPr="0007402A">
          <w:rPr>
            <w:rStyle w:val="Hyperlink"/>
            <w:rFonts w:cs="Arial"/>
            <w:noProof/>
            <w:lang w:val="pa" w:bidi="pa-IN"/>
          </w:rPr>
          <w:t xml:space="preserve"> </w:t>
        </w:r>
        <w:r w:rsidRPr="0007402A">
          <w:rPr>
            <w:rStyle w:val="Hyperlink"/>
            <w:rFonts w:ascii="Nirmala UI" w:hAnsi="Nirmala UI" w:cs="Nirmala UI"/>
            <w:noProof/>
            <w:lang w:val="pa" w:bidi="pa-IN"/>
          </w:rPr>
          <w:t>ਅਤੇ</w:t>
        </w:r>
        <w:r w:rsidRPr="0007402A">
          <w:rPr>
            <w:rStyle w:val="Hyperlink"/>
            <w:rFonts w:cs="Arial"/>
            <w:noProof/>
            <w:lang w:val="pa" w:bidi="pa-IN"/>
          </w:rPr>
          <w:t xml:space="preserve"> </w:t>
        </w:r>
        <w:r w:rsidRPr="0007402A">
          <w:rPr>
            <w:rStyle w:val="Hyperlink"/>
            <w:rFonts w:ascii="Nirmala UI" w:hAnsi="Nirmala UI" w:cs="Nirmala UI"/>
            <w:noProof/>
            <w:lang w:val="pa" w:bidi="pa-IN"/>
          </w:rPr>
          <w:t>ਰਿਪੋਰਟਿੰਗ</w:t>
        </w:r>
        <w:r w:rsidRPr="0007402A">
          <w:rPr>
            <w:rFonts w:cs="Arial"/>
            <w:noProof/>
            <w:lang w:bidi="pa-IN"/>
          </w:rPr>
          <w:tab/>
        </w:r>
        <w:r w:rsidRPr="0007402A">
          <w:rPr>
            <w:rFonts w:cs="Arial"/>
            <w:noProof/>
            <w:lang w:bidi="pa-IN"/>
          </w:rPr>
          <w:fldChar w:fldCharType="begin"/>
        </w:r>
        <w:r w:rsidRPr="0007402A">
          <w:rPr>
            <w:rFonts w:cs="Arial"/>
            <w:noProof/>
            <w:lang w:bidi="pa-IN"/>
          </w:rPr>
          <w:instrText xml:space="preserve"> PAGEREF _Toc256000018 \h </w:instrText>
        </w:r>
        <w:r w:rsidRPr="0007402A">
          <w:rPr>
            <w:rFonts w:cs="Arial"/>
            <w:noProof/>
            <w:lang w:bidi="pa-IN"/>
          </w:rPr>
        </w:r>
        <w:r w:rsidRPr="0007402A">
          <w:rPr>
            <w:rFonts w:cs="Arial"/>
            <w:noProof/>
            <w:lang w:bidi="pa-IN"/>
          </w:rPr>
          <w:fldChar w:fldCharType="separate"/>
        </w:r>
        <w:r w:rsidR="00E21BF7">
          <w:rPr>
            <w:rFonts w:cs="Arial"/>
            <w:noProof/>
            <w:lang w:bidi="pa-IN"/>
          </w:rPr>
          <w:t>13</w:t>
        </w:r>
        <w:r w:rsidRPr="0007402A">
          <w:rPr>
            <w:rFonts w:cs="Arial"/>
            <w:noProof/>
            <w:lang w:bidi="pa-IN"/>
          </w:rPr>
          <w:fldChar w:fldCharType="end"/>
        </w:r>
      </w:hyperlink>
    </w:p>
    <w:p w14:paraId="0790102E" w14:textId="76D45FFC" w:rsidR="009C306F" w:rsidRPr="0007402A" w:rsidRDefault="00000000" w:rsidP="008A2423">
      <w:pPr>
        <w:pStyle w:val="TOC2"/>
        <w:rPr>
          <w:rFonts w:cs="Arial"/>
          <w:noProof/>
          <w:sz w:val="22"/>
          <w:lang w:bidi="pa-IN"/>
        </w:rPr>
      </w:pPr>
      <w:hyperlink w:anchor="_Toc256000021" w:history="1">
        <w:r w:rsidRPr="0007402A">
          <w:rPr>
            <w:rStyle w:val="Hyperlink"/>
            <w:rFonts w:cs="Arial"/>
            <w:noProof/>
            <w:lang w:bidi="pa-IN"/>
          </w:rPr>
          <w:t>3.</w:t>
        </w:r>
        <w:r w:rsidRPr="0007402A">
          <w:rPr>
            <w:rFonts w:cs="Arial"/>
            <w:noProof/>
            <w:sz w:val="22"/>
            <w:lang w:bidi="pa-IN"/>
          </w:rPr>
          <w:tab/>
        </w:r>
        <w:r w:rsidRPr="0007402A">
          <w:rPr>
            <w:rStyle w:val="Hyperlink"/>
            <w:rFonts w:ascii="Nirmala UI" w:hAnsi="Nirmala UI" w:cs="Nirmala UI"/>
            <w:noProof/>
            <w:lang w:val="pa" w:bidi="pa-IN"/>
          </w:rPr>
          <w:t>ਤਬਦੀਲੀ</w:t>
        </w:r>
        <w:r w:rsidRPr="0007402A">
          <w:rPr>
            <w:rStyle w:val="Hyperlink"/>
            <w:rFonts w:cs="Arial"/>
            <w:noProof/>
            <w:lang w:val="pa" w:bidi="pa-IN"/>
          </w:rPr>
          <w:t xml:space="preserve"> </w:t>
        </w:r>
        <w:r w:rsidRPr="0007402A">
          <w:rPr>
            <w:rStyle w:val="Hyperlink"/>
            <w:rFonts w:ascii="Nirmala UI" w:hAnsi="Nirmala UI" w:cs="Nirmala UI"/>
            <w:noProof/>
            <w:lang w:val="pa" w:bidi="pa-IN"/>
          </w:rPr>
          <w:t>ਦੇ</w:t>
        </w:r>
        <w:r w:rsidRPr="0007402A">
          <w:rPr>
            <w:rStyle w:val="Hyperlink"/>
            <w:rFonts w:cs="Arial"/>
            <w:noProof/>
            <w:lang w:val="pa" w:bidi="pa-IN"/>
          </w:rPr>
          <w:t xml:space="preserve"> </w:t>
        </w:r>
        <w:r w:rsidRPr="0007402A">
          <w:rPr>
            <w:rStyle w:val="Hyperlink"/>
            <w:rFonts w:ascii="Nirmala UI" w:hAnsi="Nirmala UI" w:cs="Nirmala UI"/>
            <w:noProof/>
            <w:lang w:val="pa" w:bidi="pa-IN"/>
          </w:rPr>
          <w:t>ਕਾਰਨ</w:t>
        </w:r>
        <w:r w:rsidRPr="0007402A">
          <w:rPr>
            <w:rFonts w:cs="Arial"/>
            <w:noProof/>
            <w:lang w:bidi="pa-IN"/>
          </w:rPr>
          <w:tab/>
        </w:r>
        <w:r w:rsidRPr="0007402A">
          <w:rPr>
            <w:rFonts w:cs="Arial"/>
            <w:noProof/>
            <w:lang w:bidi="pa-IN"/>
          </w:rPr>
          <w:fldChar w:fldCharType="begin"/>
        </w:r>
        <w:r w:rsidRPr="0007402A">
          <w:rPr>
            <w:rFonts w:cs="Arial"/>
            <w:noProof/>
            <w:lang w:bidi="pa-IN"/>
          </w:rPr>
          <w:instrText xml:space="preserve"> PAGEREF _Toc256000021 \h </w:instrText>
        </w:r>
        <w:r w:rsidRPr="0007402A">
          <w:rPr>
            <w:rFonts w:cs="Arial"/>
            <w:noProof/>
            <w:lang w:bidi="pa-IN"/>
          </w:rPr>
        </w:r>
        <w:r w:rsidRPr="0007402A">
          <w:rPr>
            <w:rFonts w:cs="Arial"/>
            <w:noProof/>
            <w:lang w:bidi="pa-IN"/>
          </w:rPr>
          <w:fldChar w:fldCharType="separate"/>
        </w:r>
        <w:r w:rsidR="00E21BF7">
          <w:rPr>
            <w:rFonts w:cs="Arial"/>
            <w:noProof/>
            <w:lang w:bidi="pa-IN"/>
          </w:rPr>
          <w:t>15</w:t>
        </w:r>
        <w:r w:rsidRPr="0007402A">
          <w:rPr>
            <w:rFonts w:cs="Arial"/>
            <w:noProof/>
            <w:lang w:bidi="pa-IN"/>
          </w:rPr>
          <w:fldChar w:fldCharType="end"/>
        </w:r>
      </w:hyperlink>
    </w:p>
    <w:p w14:paraId="7EE8298B" w14:textId="2E5A7BC5" w:rsidR="009C306F" w:rsidRPr="0007402A" w:rsidRDefault="00000000" w:rsidP="008A2423">
      <w:pPr>
        <w:pStyle w:val="TOC2"/>
        <w:rPr>
          <w:rFonts w:cs="Arial"/>
          <w:noProof/>
          <w:sz w:val="22"/>
          <w:lang w:bidi="pa-IN"/>
        </w:rPr>
      </w:pPr>
      <w:hyperlink w:anchor="_Toc256000029" w:history="1">
        <w:r w:rsidRPr="0007402A">
          <w:rPr>
            <w:rStyle w:val="Hyperlink"/>
            <w:rFonts w:cs="Arial"/>
            <w:noProof/>
            <w:lang w:bidi="pa-IN"/>
          </w:rPr>
          <w:t>4.</w:t>
        </w:r>
        <w:r w:rsidRPr="0007402A">
          <w:rPr>
            <w:rFonts w:cs="Arial"/>
            <w:noProof/>
            <w:sz w:val="22"/>
            <w:lang w:bidi="pa-IN"/>
          </w:rPr>
          <w:tab/>
        </w:r>
        <w:r w:rsidRPr="0007402A">
          <w:rPr>
            <w:rStyle w:val="Hyperlink"/>
            <w:rFonts w:ascii="Nirmala UI" w:hAnsi="Nirmala UI" w:cs="Nirmala UI"/>
            <w:noProof/>
            <w:lang w:val="pa" w:bidi="pa-IN"/>
          </w:rPr>
          <w:t>ਰਣਨੀਤੀ</w:t>
        </w:r>
        <w:r w:rsidRPr="0007402A">
          <w:rPr>
            <w:rFonts w:cs="Arial"/>
            <w:noProof/>
            <w:lang w:bidi="pa-IN"/>
          </w:rPr>
          <w:tab/>
        </w:r>
        <w:r w:rsidRPr="0007402A">
          <w:rPr>
            <w:rFonts w:cs="Arial"/>
            <w:noProof/>
            <w:lang w:bidi="pa-IN"/>
          </w:rPr>
          <w:fldChar w:fldCharType="begin"/>
        </w:r>
        <w:r w:rsidRPr="0007402A">
          <w:rPr>
            <w:rFonts w:cs="Arial"/>
            <w:noProof/>
            <w:lang w:bidi="pa-IN"/>
          </w:rPr>
          <w:instrText xml:space="preserve"> PAGEREF _Toc256000029 \h </w:instrText>
        </w:r>
        <w:r w:rsidRPr="0007402A">
          <w:rPr>
            <w:rFonts w:cs="Arial"/>
            <w:noProof/>
            <w:lang w:bidi="pa-IN"/>
          </w:rPr>
        </w:r>
        <w:r w:rsidRPr="0007402A">
          <w:rPr>
            <w:rFonts w:cs="Arial"/>
            <w:noProof/>
            <w:lang w:bidi="pa-IN"/>
          </w:rPr>
          <w:fldChar w:fldCharType="separate"/>
        </w:r>
        <w:r w:rsidR="00E21BF7">
          <w:rPr>
            <w:rFonts w:cs="Arial"/>
            <w:noProof/>
            <w:lang w:bidi="pa-IN"/>
          </w:rPr>
          <w:t>18</w:t>
        </w:r>
        <w:r w:rsidRPr="0007402A">
          <w:rPr>
            <w:rFonts w:cs="Arial"/>
            <w:noProof/>
            <w:lang w:bidi="pa-IN"/>
          </w:rPr>
          <w:fldChar w:fldCharType="end"/>
        </w:r>
      </w:hyperlink>
    </w:p>
    <w:p w14:paraId="2B8EB667" w14:textId="1751736E" w:rsidR="009C306F" w:rsidRPr="0007402A" w:rsidRDefault="00000000" w:rsidP="00855FE4">
      <w:pPr>
        <w:pStyle w:val="TOC3"/>
        <w:ind w:left="709"/>
        <w:rPr>
          <w:rFonts w:cs="Arial"/>
          <w:noProof/>
          <w:sz w:val="22"/>
          <w:lang w:bidi="pa-IN"/>
        </w:rPr>
      </w:pPr>
      <w:hyperlink w:anchor="_Toc256000030" w:history="1">
        <w:r w:rsidRPr="0007402A">
          <w:rPr>
            <w:rStyle w:val="Hyperlink"/>
            <w:rFonts w:cs="Arial"/>
            <w:noProof/>
            <w:lang w:val="pa" w:bidi="pa-IN"/>
          </w:rPr>
          <w:t xml:space="preserve">4.1 </w:t>
        </w:r>
        <w:r w:rsidRPr="0007402A">
          <w:rPr>
            <w:rStyle w:val="Hyperlink"/>
            <w:rFonts w:ascii="Nirmala UI" w:hAnsi="Nirmala UI" w:cs="Nirmala UI"/>
            <w:noProof/>
            <w:lang w:val="pa" w:bidi="pa-IN"/>
          </w:rPr>
          <w:t>ਬੁਨਿਆਦੀ</w:t>
        </w:r>
        <w:r w:rsidRPr="0007402A">
          <w:rPr>
            <w:rStyle w:val="Hyperlink"/>
            <w:rFonts w:cs="Arial"/>
            <w:noProof/>
            <w:lang w:val="pa" w:bidi="pa-IN"/>
          </w:rPr>
          <w:t xml:space="preserve"> </w:t>
        </w:r>
        <w:r w:rsidRPr="0007402A">
          <w:rPr>
            <w:rStyle w:val="Hyperlink"/>
            <w:rFonts w:ascii="Nirmala UI" w:hAnsi="Nirmala UI" w:cs="Nirmala UI"/>
            <w:noProof/>
            <w:lang w:val="pa" w:bidi="pa-IN"/>
          </w:rPr>
          <w:t>ਢਾਂਚਾ</w:t>
        </w:r>
        <w:r w:rsidRPr="0007402A">
          <w:rPr>
            <w:rFonts w:cs="Arial"/>
            <w:noProof/>
            <w:lang w:bidi="pa-IN"/>
          </w:rPr>
          <w:tab/>
        </w:r>
        <w:r w:rsidRPr="0007402A">
          <w:rPr>
            <w:rFonts w:cs="Arial"/>
            <w:noProof/>
            <w:lang w:bidi="pa-IN"/>
          </w:rPr>
          <w:fldChar w:fldCharType="begin"/>
        </w:r>
        <w:r w:rsidRPr="0007402A">
          <w:rPr>
            <w:rFonts w:cs="Arial"/>
            <w:noProof/>
            <w:lang w:bidi="pa-IN"/>
          </w:rPr>
          <w:instrText xml:space="preserve"> PAGEREF _Toc256000030 \h </w:instrText>
        </w:r>
        <w:r w:rsidRPr="0007402A">
          <w:rPr>
            <w:rFonts w:cs="Arial"/>
            <w:noProof/>
            <w:lang w:bidi="pa-IN"/>
          </w:rPr>
        </w:r>
        <w:r w:rsidRPr="0007402A">
          <w:rPr>
            <w:rFonts w:cs="Arial"/>
            <w:noProof/>
            <w:lang w:bidi="pa-IN"/>
          </w:rPr>
          <w:fldChar w:fldCharType="separate"/>
        </w:r>
        <w:r w:rsidR="00E21BF7">
          <w:rPr>
            <w:rFonts w:cs="Arial"/>
            <w:noProof/>
            <w:lang w:bidi="pa-IN"/>
          </w:rPr>
          <w:t>18</w:t>
        </w:r>
        <w:r w:rsidRPr="0007402A">
          <w:rPr>
            <w:rFonts w:cs="Arial"/>
            <w:noProof/>
            <w:lang w:bidi="pa-IN"/>
          </w:rPr>
          <w:fldChar w:fldCharType="end"/>
        </w:r>
      </w:hyperlink>
    </w:p>
    <w:p w14:paraId="15DACA0C" w14:textId="7A7AC703" w:rsidR="009C306F" w:rsidRPr="0007402A" w:rsidRDefault="00000000" w:rsidP="00855FE4">
      <w:pPr>
        <w:pStyle w:val="TOC3"/>
        <w:ind w:left="709"/>
        <w:rPr>
          <w:rFonts w:cs="Arial"/>
          <w:noProof/>
          <w:sz w:val="22"/>
          <w:lang w:bidi="pa-IN"/>
        </w:rPr>
      </w:pPr>
      <w:hyperlink w:anchor="_Toc256000037" w:history="1">
        <w:r w:rsidRPr="0007402A">
          <w:rPr>
            <w:rStyle w:val="Hyperlink"/>
            <w:rFonts w:cs="Arial"/>
            <w:noProof/>
            <w:lang w:val="pa" w:bidi="pa-IN"/>
          </w:rPr>
          <w:t xml:space="preserve">4.2 </w:t>
        </w:r>
        <w:r w:rsidRPr="0007402A">
          <w:rPr>
            <w:rStyle w:val="Hyperlink"/>
            <w:rFonts w:ascii="Nirmala UI" w:hAnsi="Nirmala UI" w:cs="Nirmala UI"/>
            <w:noProof/>
            <w:lang w:val="pa" w:bidi="pa-IN"/>
          </w:rPr>
          <w:t>ਸਟਾਫ਼</w:t>
        </w:r>
        <w:r w:rsidRPr="0007402A">
          <w:rPr>
            <w:rStyle w:val="Hyperlink"/>
            <w:rFonts w:cs="Arial"/>
            <w:noProof/>
            <w:lang w:val="pa" w:bidi="pa-IN"/>
          </w:rPr>
          <w:t xml:space="preserve"> </w:t>
        </w:r>
        <w:r w:rsidRPr="0007402A">
          <w:rPr>
            <w:rStyle w:val="Hyperlink"/>
            <w:rFonts w:ascii="Nirmala UI" w:hAnsi="Nirmala UI" w:cs="Nirmala UI"/>
            <w:noProof/>
            <w:lang w:val="pa" w:bidi="pa-IN"/>
          </w:rPr>
          <w:t>ਦੀ</w:t>
        </w:r>
        <w:r w:rsidRPr="0007402A">
          <w:rPr>
            <w:rStyle w:val="Hyperlink"/>
            <w:rFonts w:cs="Arial"/>
            <w:noProof/>
            <w:lang w:val="pa" w:bidi="pa-IN"/>
          </w:rPr>
          <w:t xml:space="preserve"> </w:t>
        </w:r>
        <w:r w:rsidRPr="0007402A">
          <w:rPr>
            <w:rStyle w:val="Hyperlink"/>
            <w:rFonts w:ascii="Nirmala UI" w:hAnsi="Nirmala UI" w:cs="Nirmala UI"/>
            <w:noProof/>
            <w:lang w:val="pa" w:bidi="pa-IN"/>
          </w:rPr>
          <w:t>ਸਮਰੱਥਾ</w:t>
        </w:r>
        <w:r w:rsidRPr="0007402A">
          <w:rPr>
            <w:rFonts w:cs="Arial"/>
            <w:noProof/>
            <w:lang w:bidi="pa-IN"/>
          </w:rPr>
          <w:tab/>
        </w:r>
        <w:r w:rsidRPr="0007402A">
          <w:rPr>
            <w:rFonts w:cs="Arial"/>
            <w:noProof/>
            <w:lang w:bidi="pa-IN"/>
          </w:rPr>
          <w:fldChar w:fldCharType="begin"/>
        </w:r>
        <w:r w:rsidRPr="0007402A">
          <w:rPr>
            <w:rFonts w:cs="Arial"/>
            <w:noProof/>
            <w:lang w:bidi="pa-IN"/>
          </w:rPr>
          <w:instrText xml:space="preserve"> PAGEREF _Toc256000037 \h </w:instrText>
        </w:r>
        <w:r w:rsidRPr="0007402A">
          <w:rPr>
            <w:rFonts w:cs="Arial"/>
            <w:noProof/>
            <w:lang w:bidi="pa-IN"/>
          </w:rPr>
        </w:r>
        <w:r w:rsidRPr="0007402A">
          <w:rPr>
            <w:rFonts w:cs="Arial"/>
            <w:noProof/>
            <w:lang w:bidi="pa-IN"/>
          </w:rPr>
          <w:fldChar w:fldCharType="separate"/>
        </w:r>
        <w:r w:rsidR="00E21BF7">
          <w:rPr>
            <w:rFonts w:cs="Arial"/>
            <w:noProof/>
            <w:lang w:bidi="pa-IN"/>
          </w:rPr>
          <w:t>20</w:t>
        </w:r>
        <w:r w:rsidRPr="0007402A">
          <w:rPr>
            <w:rFonts w:cs="Arial"/>
            <w:noProof/>
            <w:lang w:bidi="pa-IN"/>
          </w:rPr>
          <w:fldChar w:fldCharType="end"/>
        </w:r>
      </w:hyperlink>
    </w:p>
    <w:p w14:paraId="1E3C3A53" w14:textId="54844928" w:rsidR="009C306F" w:rsidRPr="0007402A" w:rsidRDefault="00000000" w:rsidP="00855FE4">
      <w:pPr>
        <w:pStyle w:val="TOC3"/>
        <w:ind w:left="709"/>
        <w:rPr>
          <w:rFonts w:cs="Arial"/>
          <w:noProof/>
          <w:sz w:val="22"/>
          <w:lang w:bidi="pa-IN"/>
        </w:rPr>
      </w:pPr>
      <w:hyperlink w:anchor="_Toc256000042" w:history="1">
        <w:r w:rsidRPr="0007402A">
          <w:rPr>
            <w:rStyle w:val="Hyperlink"/>
            <w:rFonts w:cs="Arial"/>
            <w:noProof/>
            <w:lang w:val="pa" w:bidi="pa-IN"/>
          </w:rPr>
          <w:t xml:space="preserve">4.3 </w:t>
        </w:r>
        <w:r w:rsidRPr="0007402A">
          <w:rPr>
            <w:rStyle w:val="Hyperlink"/>
            <w:rFonts w:ascii="Nirmala UI" w:hAnsi="Nirmala UI" w:cs="Nirmala UI"/>
            <w:noProof/>
            <w:lang w:val="pa" w:bidi="pa-IN"/>
          </w:rPr>
          <w:t>ਅਪੰਗਤਾ</w:t>
        </w:r>
        <w:r w:rsidRPr="0007402A">
          <w:rPr>
            <w:rStyle w:val="Hyperlink"/>
            <w:rFonts w:cs="Arial"/>
            <w:noProof/>
            <w:lang w:val="pa" w:bidi="pa-IN"/>
          </w:rPr>
          <w:t xml:space="preserve"> </w:t>
        </w:r>
        <w:r w:rsidRPr="0007402A">
          <w:rPr>
            <w:rStyle w:val="Hyperlink"/>
            <w:rFonts w:ascii="Nirmala UI" w:hAnsi="Nirmala UI" w:cs="Nirmala UI"/>
            <w:noProof/>
            <w:lang w:val="pa" w:bidi="pa-IN"/>
          </w:rPr>
          <w:t>ਪਹੁੰਚਯੋਗ</w:t>
        </w:r>
        <w:r w:rsidRPr="0007402A">
          <w:rPr>
            <w:rStyle w:val="Hyperlink"/>
            <w:rFonts w:cs="Arial"/>
            <w:noProof/>
            <w:lang w:val="pa" w:bidi="pa-IN"/>
          </w:rPr>
          <w:t xml:space="preserve"> </w:t>
        </w:r>
        <w:r w:rsidRPr="0007402A">
          <w:rPr>
            <w:rStyle w:val="Hyperlink"/>
            <w:rFonts w:ascii="Nirmala UI" w:hAnsi="Nirmala UI" w:cs="Nirmala UI"/>
            <w:noProof/>
            <w:lang w:val="pa" w:bidi="pa-IN"/>
          </w:rPr>
          <w:t>ਸੰਚਾਰ</w:t>
        </w:r>
        <w:r w:rsidRPr="0007402A">
          <w:rPr>
            <w:rFonts w:cs="Arial"/>
            <w:noProof/>
            <w:lang w:bidi="pa-IN"/>
          </w:rPr>
          <w:tab/>
        </w:r>
        <w:r w:rsidRPr="0007402A">
          <w:rPr>
            <w:rFonts w:cs="Arial"/>
            <w:noProof/>
            <w:lang w:bidi="pa-IN"/>
          </w:rPr>
          <w:fldChar w:fldCharType="begin"/>
        </w:r>
        <w:r w:rsidRPr="0007402A">
          <w:rPr>
            <w:rFonts w:cs="Arial"/>
            <w:noProof/>
            <w:lang w:bidi="pa-IN"/>
          </w:rPr>
          <w:instrText xml:space="preserve"> PAGEREF _Toc256000042 \h </w:instrText>
        </w:r>
        <w:r w:rsidRPr="0007402A">
          <w:rPr>
            <w:rFonts w:cs="Arial"/>
            <w:noProof/>
            <w:lang w:bidi="pa-IN"/>
          </w:rPr>
        </w:r>
        <w:r w:rsidRPr="0007402A">
          <w:rPr>
            <w:rFonts w:cs="Arial"/>
            <w:noProof/>
            <w:lang w:bidi="pa-IN"/>
          </w:rPr>
          <w:fldChar w:fldCharType="separate"/>
        </w:r>
        <w:r w:rsidR="00E21BF7">
          <w:rPr>
            <w:rFonts w:cs="Arial"/>
            <w:noProof/>
            <w:lang w:bidi="pa-IN"/>
          </w:rPr>
          <w:t>21</w:t>
        </w:r>
        <w:r w:rsidRPr="0007402A">
          <w:rPr>
            <w:rFonts w:cs="Arial"/>
            <w:noProof/>
            <w:lang w:bidi="pa-IN"/>
          </w:rPr>
          <w:fldChar w:fldCharType="end"/>
        </w:r>
      </w:hyperlink>
    </w:p>
    <w:p w14:paraId="00539ED0" w14:textId="551BA731" w:rsidR="009C306F" w:rsidRPr="0007402A" w:rsidRDefault="00000000" w:rsidP="00855FE4">
      <w:pPr>
        <w:pStyle w:val="TOC3"/>
        <w:ind w:left="709"/>
        <w:rPr>
          <w:rFonts w:cs="Arial"/>
          <w:noProof/>
          <w:sz w:val="22"/>
          <w:lang w:bidi="pa-IN"/>
        </w:rPr>
      </w:pPr>
      <w:hyperlink w:anchor="_Toc256000047" w:history="1">
        <w:r w:rsidRPr="0007402A">
          <w:rPr>
            <w:rStyle w:val="Hyperlink"/>
            <w:rFonts w:cs="Arial"/>
            <w:noProof/>
            <w:lang w:val="pa" w:bidi="pa-IN"/>
          </w:rPr>
          <w:t xml:space="preserve">4.4 </w:t>
        </w:r>
        <w:r w:rsidRPr="0007402A">
          <w:rPr>
            <w:rStyle w:val="Hyperlink"/>
            <w:rFonts w:ascii="Nirmala UI" w:hAnsi="Nirmala UI" w:cs="Nirmala UI"/>
            <w:noProof/>
            <w:lang w:val="pa" w:bidi="pa-IN"/>
          </w:rPr>
          <w:t>ਬਾਜ਼ਾਰ</w:t>
        </w:r>
        <w:r w:rsidRPr="0007402A">
          <w:rPr>
            <w:rFonts w:cs="Arial"/>
            <w:noProof/>
            <w:lang w:bidi="pa-IN"/>
          </w:rPr>
          <w:tab/>
        </w:r>
        <w:r w:rsidRPr="0007402A">
          <w:rPr>
            <w:rFonts w:cs="Arial"/>
            <w:noProof/>
            <w:lang w:bidi="pa-IN"/>
          </w:rPr>
          <w:fldChar w:fldCharType="begin"/>
        </w:r>
        <w:r w:rsidRPr="0007402A">
          <w:rPr>
            <w:rFonts w:cs="Arial"/>
            <w:noProof/>
            <w:lang w:bidi="pa-IN"/>
          </w:rPr>
          <w:instrText xml:space="preserve"> PAGEREF _Toc256000047 \h </w:instrText>
        </w:r>
        <w:r w:rsidRPr="0007402A">
          <w:rPr>
            <w:rFonts w:cs="Arial"/>
            <w:noProof/>
            <w:lang w:bidi="pa-IN"/>
          </w:rPr>
        </w:r>
        <w:r w:rsidRPr="0007402A">
          <w:rPr>
            <w:rFonts w:cs="Arial"/>
            <w:noProof/>
            <w:lang w:bidi="pa-IN"/>
          </w:rPr>
          <w:fldChar w:fldCharType="separate"/>
        </w:r>
        <w:r w:rsidR="00E21BF7">
          <w:rPr>
            <w:rFonts w:cs="Arial"/>
            <w:noProof/>
            <w:lang w:bidi="pa-IN"/>
          </w:rPr>
          <w:t>22</w:t>
        </w:r>
        <w:r w:rsidRPr="0007402A">
          <w:rPr>
            <w:rFonts w:cs="Arial"/>
            <w:noProof/>
            <w:lang w:bidi="pa-IN"/>
          </w:rPr>
          <w:fldChar w:fldCharType="end"/>
        </w:r>
      </w:hyperlink>
    </w:p>
    <w:p w14:paraId="61F9FBB9" w14:textId="61B33492" w:rsidR="009C306F" w:rsidRPr="0007402A" w:rsidRDefault="00000000" w:rsidP="00855FE4">
      <w:pPr>
        <w:pStyle w:val="TOC3"/>
        <w:ind w:left="709"/>
        <w:rPr>
          <w:rFonts w:cs="Arial"/>
          <w:noProof/>
          <w:sz w:val="22"/>
          <w:lang w:bidi="pa-IN"/>
        </w:rPr>
      </w:pPr>
      <w:hyperlink w:anchor="_Toc256000052" w:history="1">
        <w:r w:rsidRPr="0007402A">
          <w:rPr>
            <w:rStyle w:val="Hyperlink"/>
            <w:rFonts w:cs="Arial"/>
            <w:noProof/>
            <w:lang w:val="pa" w:bidi="pa-IN"/>
          </w:rPr>
          <w:t xml:space="preserve">4.5 </w:t>
        </w:r>
        <w:r w:rsidRPr="0007402A">
          <w:rPr>
            <w:rStyle w:val="Hyperlink"/>
            <w:rFonts w:ascii="Nirmala UI" w:hAnsi="Nirmala UI" w:cs="Nirmala UI"/>
            <w:noProof/>
            <w:lang w:val="pa" w:bidi="pa-IN"/>
          </w:rPr>
          <w:t>ਡੇਟਾ</w:t>
        </w:r>
        <w:r w:rsidRPr="0007402A">
          <w:rPr>
            <w:rFonts w:cs="Arial"/>
            <w:noProof/>
            <w:lang w:bidi="pa-IN"/>
          </w:rPr>
          <w:tab/>
        </w:r>
        <w:r w:rsidRPr="0007402A">
          <w:rPr>
            <w:rFonts w:cs="Arial"/>
            <w:noProof/>
            <w:lang w:bidi="pa-IN"/>
          </w:rPr>
          <w:fldChar w:fldCharType="begin"/>
        </w:r>
        <w:r w:rsidRPr="0007402A">
          <w:rPr>
            <w:rFonts w:cs="Arial"/>
            <w:noProof/>
            <w:lang w:bidi="pa-IN"/>
          </w:rPr>
          <w:instrText xml:space="preserve"> PAGEREF _Toc256000052 \h </w:instrText>
        </w:r>
        <w:r w:rsidRPr="0007402A">
          <w:rPr>
            <w:rFonts w:cs="Arial"/>
            <w:noProof/>
            <w:lang w:bidi="pa-IN"/>
          </w:rPr>
        </w:r>
        <w:r w:rsidRPr="0007402A">
          <w:rPr>
            <w:rFonts w:cs="Arial"/>
            <w:noProof/>
            <w:lang w:bidi="pa-IN"/>
          </w:rPr>
          <w:fldChar w:fldCharType="separate"/>
        </w:r>
        <w:r w:rsidR="00E21BF7">
          <w:rPr>
            <w:rFonts w:cs="Arial"/>
            <w:noProof/>
            <w:lang w:bidi="pa-IN"/>
          </w:rPr>
          <w:t>23</w:t>
        </w:r>
        <w:r w:rsidRPr="0007402A">
          <w:rPr>
            <w:rFonts w:cs="Arial"/>
            <w:noProof/>
            <w:lang w:bidi="pa-IN"/>
          </w:rPr>
          <w:fldChar w:fldCharType="end"/>
        </w:r>
      </w:hyperlink>
    </w:p>
    <w:p w14:paraId="248D974C" w14:textId="34D30918" w:rsidR="009C306F" w:rsidRPr="0007402A" w:rsidRDefault="00000000" w:rsidP="00855FE4">
      <w:pPr>
        <w:pStyle w:val="TOC3"/>
        <w:ind w:left="709"/>
        <w:rPr>
          <w:rFonts w:cs="Arial"/>
          <w:noProof/>
          <w:sz w:val="22"/>
          <w:lang w:bidi="pa-IN"/>
        </w:rPr>
      </w:pPr>
      <w:hyperlink w:anchor="_Toc256000057" w:history="1">
        <w:r w:rsidRPr="0007402A">
          <w:rPr>
            <w:rStyle w:val="Hyperlink"/>
            <w:rFonts w:cs="Arial"/>
            <w:noProof/>
            <w:lang w:val="pa" w:bidi="pa-IN"/>
          </w:rPr>
          <w:t xml:space="preserve">4.6 </w:t>
        </w:r>
        <w:r w:rsidRPr="0007402A">
          <w:rPr>
            <w:rStyle w:val="Hyperlink"/>
            <w:rFonts w:ascii="Nirmala UI" w:hAnsi="Nirmala UI" w:cs="Nirmala UI"/>
            <w:noProof/>
            <w:lang w:val="pa" w:bidi="pa-IN"/>
          </w:rPr>
          <w:t>ਆਊਟਰੀਚ</w:t>
        </w:r>
        <w:r w:rsidRPr="0007402A">
          <w:rPr>
            <w:rFonts w:cs="Arial"/>
            <w:noProof/>
            <w:lang w:bidi="pa-IN"/>
          </w:rPr>
          <w:tab/>
        </w:r>
        <w:r w:rsidRPr="0007402A">
          <w:rPr>
            <w:rFonts w:cs="Arial"/>
            <w:noProof/>
            <w:lang w:bidi="pa-IN"/>
          </w:rPr>
          <w:fldChar w:fldCharType="begin"/>
        </w:r>
        <w:r w:rsidRPr="0007402A">
          <w:rPr>
            <w:rFonts w:cs="Arial"/>
            <w:noProof/>
            <w:lang w:bidi="pa-IN"/>
          </w:rPr>
          <w:instrText xml:space="preserve"> PAGEREF _Toc256000057 \h </w:instrText>
        </w:r>
        <w:r w:rsidRPr="0007402A">
          <w:rPr>
            <w:rFonts w:cs="Arial"/>
            <w:noProof/>
            <w:lang w:bidi="pa-IN"/>
          </w:rPr>
        </w:r>
        <w:r w:rsidRPr="0007402A">
          <w:rPr>
            <w:rFonts w:cs="Arial"/>
            <w:noProof/>
            <w:lang w:bidi="pa-IN"/>
          </w:rPr>
          <w:fldChar w:fldCharType="separate"/>
        </w:r>
        <w:r w:rsidR="00E21BF7">
          <w:rPr>
            <w:rFonts w:cs="Arial"/>
            <w:noProof/>
            <w:lang w:bidi="pa-IN"/>
          </w:rPr>
          <w:t>24</w:t>
        </w:r>
        <w:r w:rsidRPr="0007402A">
          <w:rPr>
            <w:rFonts w:cs="Arial"/>
            <w:noProof/>
            <w:lang w:bidi="pa-IN"/>
          </w:rPr>
          <w:fldChar w:fldCharType="end"/>
        </w:r>
      </w:hyperlink>
    </w:p>
    <w:p w14:paraId="20278A49" w14:textId="01D169C9" w:rsidR="009C306F" w:rsidRPr="0007402A" w:rsidRDefault="00000000" w:rsidP="008A2423">
      <w:pPr>
        <w:pStyle w:val="TOC2"/>
        <w:rPr>
          <w:rFonts w:cs="Arial"/>
          <w:noProof/>
          <w:sz w:val="22"/>
          <w:lang w:bidi="pa-IN"/>
        </w:rPr>
      </w:pPr>
      <w:hyperlink w:anchor="_Toc256000060" w:history="1">
        <w:r w:rsidRPr="0007402A">
          <w:rPr>
            <w:rStyle w:val="Hyperlink"/>
            <w:rFonts w:cs="Arial"/>
            <w:noProof/>
            <w:lang w:bidi="pa-IN"/>
          </w:rPr>
          <w:t>5.</w:t>
        </w:r>
        <w:r w:rsidRPr="0007402A">
          <w:rPr>
            <w:rFonts w:cs="Arial"/>
            <w:noProof/>
            <w:sz w:val="22"/>
            <w:lang w:bidi="pa-IN"/>
          </w:rPr>
          <w:tab/>
        </w:r>
        <w:r w:rsidRPr="0007402A">
          <w:rPr>
            <w:rStyle w:val="Hyperlink"/>
            <w:rFonts w:ascii="Nirmala UI" w:hAnsi="Nirmala UI" w:cs="Nirmala UI"/>
            <w:noProof/>
            <w:lang w:val="pa" w:bidi="pa-IN"/>
          </w:rPr>
          <w:t>ਅਗਲੇ</w:t>
        </w:r>
        <w:r w:rsidRPr="0007402A">
          <w:rPr>
            <w:rStyle w:val="Hyperlink"/>
            <w:rFonts w:cs="Arial"/>
            <w:noProof/>
            <w:lang w:val="pa" w:bidi="pa-IN"/>
          </w:rPr>
          <w:t xml:space="preserve"> </w:t>
        </w:r>
        <w:r w:rsidRPr="0007402A">
          <w:rPr>
            <w:rStyle w:val="Hyperlink"/>
            <w:rFonts w:ascii="Nirmala UI" w:hAnsi="Nirmala UI" w:cs="Nirmala UI"/>
            <w:noProof/>
            <w:lang w:val="pa" w:bidi="pa-IN"/>
          </w:rPr>
          <w:t>ਕਦਮ</w:t>
        </w:r>
        <w:r w:rsidRPr="0007402A">
          <w:rPr>
            <w:rFonts w:cs="Arial"/>
            <w:noProof/>
            <w:lang w:bidi="pa-IN"/>
          </w:rPr>
          <w:tab/>
        </w:r>
        <w:r w:rsidRPr="0007402A">
          <w:rPr>
            <w:rFonts w:cs="Arial"/>
            <w:noProof/>
            <w:lang w:bidi="pa-IN"/>
          </w:rPr>
          <w:fldChar w:fldCharType="begin"/>
        </w:r>
        <w:r w:rsidRPr="0007402A">
          <w:rPr>
            <w:rFonts w:cs="Arial"/>
            <w:noProof/>
            <w:lang w:bidi="pa-IN"/>
          </w:rPr>
          <w:instrText xml:space="preserve"> PAGEREF _Toc256000060 \h </w:instrText>
        </w:r>
        <w:r w:rsidRPr="0007402A">
          <w:rPr>
            <w:rFonts w:cs="Arial"/>
            <w:noProof/>
            <w:lang w:bidi="pa-IN"/>
          </w:rPr>
        </w:r>
        <w:r w:rsidRPr="0007402A">
          <w:rPr>
            <w:rFonts w:cs="Arial"/>
            <w:noProof/>
            <w:lang w:bidi="pa-IN"/>
          </w:rPr>
          <w:fldChar w:fldCharType="separate"/>
        </w:r>
        <w:r w:rsidR="00E21BF7">
          <w:rPr>
            <w:rFonts w:cs="Arial"/>
            <w:noProof/>
            <w:lang w:bidi="pa-IN"/>
          </w:rPr>
          <w:t>26</w:t>
        </w:r>
        <w:r w:rsidRPr="0007402A">
          <w:rPr>
            <w:rFonts w:cs="Arial"/>
            <w:noProof/>
            <w:lang w:bidi="pa-IN"/>
          </w:rPr>
          <w:fldChar w:fldCharType="end"/>
        </w:r>
      </w:hyperlink>
    </w:p>
    <w:p w14:paraId="27F0E89D" w14:textId="2D2FD25B" w:rsidR="009C306F" w:rsidRPr="0007402A" w:rsidRDefault="00000000">
      <w:pPr>
        <w:pStyle w:val="TOC3"/>
        <w:rPr>
          <w:rFonts w:cs="Arial"/>
          <w:noProof/>
          <w:sz w:val="22"/>
          <w:lang w:bidi="pa-IN"/>
        </w:rPr>
      </w:pPr>
      <w:hyperlink w:anchor="_Toc256000061" w:history="1">
        <w:r w:rsidRPr="0007402A">
          <w:rPr>
            <w:rStyle w:val="Hyperlink"/>
            <w:rFonts w:eastAsia="Arial" w:cs="Arial"/>
            <w:noProof/>
            <w:lang w:val="pa" w:bidi="pa-IN"/>
          </w:rPr>
          <w:t xml:space="preserve">6. </w:t>
        </w:r>
        <w:r w:rsidR="003D4860" w:rsidRPr="0007402A">
          <w:rPr>
            <w:rStyle w:val="Hyperlink"/>
            <w:rFonts w:eastAsia="Arial" w:cs="Arial"/>
            <w:noProof/>
            <w:rtl/>
            <w:lang w:val="pa" w:bidi="pa-IN"/>
          </w:rPr>
          <w:t xml:space="preserve">   </w:t>
        </w:r>
        <w:r w:rsidRPr="0007402A">
          <w:rPr>
            <w:rStyle w:val="Hyperlink"/>
            <w:rFonts w:ascii="Nirmala UI" w:eastAsia="Arial" w:hAnsi="Nirmala UI" w:cs="Nirmala UI"/>
            <w:noProof/>
            <w:lang w:val="pa" w:bidi="pa-IN"/>
          </w:rPr>
          <w:t>ਅੰਤਿਕਾ</w:t>
        </w:r>
        <w:r w:rsidRPr="0007402A">
          <w:rPr>
            <w:rStyle w:val="Hyperlink"/>
            <w:rFonts w:eastAsia="Arial" w:cs="Arial"/>
            <w:noProof/>
            <w:lang w:val="pa" w:bidi="pa-IN"/>
          </w:rPr>
          <w:t xml:space="preserve"> A</w:t>
        </w:r>
        <w:r w:rsidRPr="0007402A">
          <w:rPr>
            <w:rFonts w:cs="Arial"/>
            <w:noProof/>
            <w:lang w:bidi="pa-IN"/>
          </w:rPr>
          <w:tab/>
        </w:r>
        <w:r w:rsidRPr="0007402A">
          <w:rPr>
            <w:rFonts w:cs="Arial"/>
            <w:noProof/>
            <w:lang w:bidi="pa-IN"/>
          </w:rPr>
          <w:fldChar w:fldCharType="begin"/>
        </w:r>
        <w:r w:rsidRPr="0007402A">
          <w:rPr>
            <w:rFonts w:cs="Arial"/>
            <w:noProof/>
            <w:lang w:bidi="pa-IN"/>
          </w:rPr>
          <w:instrText xml:space="preserve"> PAGEREF _Toc256000061 \h </w:instrText>
        </w:r>
        <w:r w:rsidRPr="0007402A">
          <w:rPr>
            <w:rFonts w:cs="Arial"/>
            <w:noProof/>
            <w:lang w:bidi="pa-IN"/>
          </w:rPr>
        </w:r>
        <w:r w:rsidRPr="0007402A">
          <w:rPr>
            <w:rFonts w:cs="Arial"/>
            <w:noProof/>
            <w:lang w:bidi="pa-IN"/>
          </w:rPr>
          <w:fldChar w:fldCharType="separate"/>
        </w:r>
        <w:r w:rsidR="00E21BF7">
          <w:rPr>
            <w:rFonts w:cs="Arial"/>
            <w:noProof/>
            <w:lang w:bidi="pa-IN"/>
          </w:rPr>
          <w:t>27</w:t>
        </w:r>
        <w:r w:rsidRPr="0007402A">
          <w:rPr>
            <w:rFonts w:cs="Arial"/>
            <w:noProof/>
            <w:lang w:bidi="pa-IN"/>
          </w:rPr>
          <w:fldChar w:fldCharType="end"/>
        </w:r>
      </w:hyperlink>
    </w:p>
    <w:p w14:paraId="2B615E94" w14:textId="2E778EDE" w:rsidR="009C306F" w:rsidRPr="0007402A" w:rsidRDefault="00000000">
      <w:pPr>
        <w:pStyle w:val="TOC3"/>
        <w:rPr>
          <w:rFonts w:cs="Arial"/>
          <w:noProof/>
          <w:sz w:val="22"/>
          <w:lang w:bidi="pa-IN"/>
        </w:rPr>
      </w:pPr>
      <w:hyperlink w:anchor="_Toc256000063" w:history="1">
        <w:r w:rsidRPr="0007402A">
          <w:rPr>
            <w:rStyle w:val="Hyperlink"/>
            <w:rFonts w:eastAsia="Arial" w:cs="Arial"/>
            <w:noProof/>
            <w:lang w:val="pa" w:bidi="pa-IN"/>
          </w:rPr>
          <w:t xml:space="preserve">7. </w:t>
        </w:r>
        <w:r w:rsidR="003D4860" w:rsidRPr="0007402A">
          <w:rPr>
            <w:rStyle w:val="Hyperlink"/>
            <w:rFonts w:eastAsia="Arial" w:cs="Arial"/>
            <w:noProof/>
            <w:rtl/>
            <w:lang w:val="pa" w:bidi="pa-IN"/>
          </w:rPr>
          <w:t xml:space="preserve">   </w:t>
        </w:r>
        <w:r w:rsidRPr="0007402A">
          <w:rPr>
            <w:rStyle w:val="Hyperlink"/>
            <w:rFonts w:ascii="Nirmala UI" w:eastAsia="Arial" w:hAnsi="Nirmala UI" w:cs="Nirmala UI"/>
            <w:noProof/>
            <w:lang w:val="pa" w:bidi="pa-IN"/>
          </w:rPr>
          <w:t>ਅੰਤਿਕਾ</w:t>
        </w:r>
        <w:r w:rsidRPr="0007402A">
          <w:rPr>
            <w:rStyle w:val="Hyperlink"/>
            <w:rFonts w:eastAsia="Arial" w:cs="Arial"/>
            <w:noProof/>
            <w:lang w:val="pa" w:bidi="pa-IN"/>
          </w:rPr>
          <w:t xml:space="preserve"> B</w:t>
        </w:r>
        <w:r w:rsidRPr="0007402A">
          <w:rPr>
            <w:rFonts w:cs="Arial"/>
            <w:noProof/>
            <w:lang w:bidi="pa-IN"/>
          </w:rPr>
          <w:tab/>
        </w:r>
        <w:r w:rsidRPr="0007402A">
          <w:rPr>
            <w:rFonts w:cs="Arial"/>
            <w:noProof/>
            <w:lang w:bidi="pa-IN"/>
          </w:rPr>
          <w:fldChar w:fldCharType="begin"/>
        </w:r>
        <w:r w:rsidRPr="0007402A">
          <w:rPr>
            <w:rFonts w:cs="Arial"/>
            <w:noProof/>
            <w:lang w:bidi="pa-IN"/>
          </w:rPr>
          <w:instrText xml:space="preserve"> PAGEREF _Toc256000063 \h </w:instrText>
        </w:r>
        <w:r w:rsidRPr="0007402A">
          <w:rPr>
            <w:rFonts w:cs="Arial"/>
            <w:noProof/>
            <w:lang w:bidi="pa-IN"/>
          </w:rPr>
        </w:r>
        <w:r w:rsidRPr="0007402A">
          <w:rPr>
            <w:rFonts w:cs="Arial"/>
            <w:noProof/>
            <w:lang w:bidi="pa-IN"/>
          </w:rPr>
          <w:fldChar w:fldCharType="separate"/>
        </w:r>
        <w:r w:rsidR="00E21BF7">
          <w:rPr>
            <w:rFonts w:cs="Arial"/>
            <w:noProof/>
            <w:lang w:bidi="pa-IN"/>
          </w:rPr>
          <w:t>29</w:t>
        </w:r>
        <w:r w:rsidRPr="0007402A">
          <w:rPr>
            <w:rFonts w:cs="Arial"/>
            <w:noProof/>
            <w:lang w:bidi="pa-IN"/>
          </w:rPr>
          <w:fldChar w:fldCharType="end"/>
        </w:r>
      </w:hyperlink>
    </w:p>
    <w:p w14:paraId="3934395C" w14:textId="277C721E" w:rsidR="009C306F" w:rsidRPr="0007402A" w:rsidRDefault="00000000">
      <w:pPr>
        <w:pStyle w:val="TOC3"/>
        <w:rPr>
          <w:rFonts w:cs="Arial"/>
          <w:noProof/>
          <w:sz w:val="22"/>
          <w:lang w:bidi="pa-IN"/>
        </w:rPr>
      </w:pPr>
      <w:hyperlink w:anchor="_Toc256000065" w:history="1">
        <w:r w:rsidRPr="0007402A">
          <w:rPr>
            <w:rStyle w:val="Hyperlink"/>
            <w:rFonts w:eastAsia="Arial" w:cs="Arial"/>
            <w:noProof/>
            <w:lang w:val="pa" w:bidi="pa-IN"/>
          </w:rPr>
          <w:t xml:space="preserve">8. </w:t>
        </w:r>
        <w:r w:rsidR="003D4860" w:rsidRPr="0007402A">
          <w:rPr>
            <w:rStyle w:val="Hyperlink"/>
            <w:rFonts w:eastAsia="Arial" w:cs="Arial"/>
            <w:noProof/>
            <w:rtl/>
            <w:lang w:val="pa" w:bidi="pa-IN"/>
          </w:rPr>
          <w:t xml:space="preserve">   </w:t>
        </w:r>
        <w:r w:rsidRPr="0007402A">
          <w:rPr>
            <w:rStyle w:val="Hyperlink"/>
            <w:rFonts w:ascii="Nirmala UI" w:eastAsia="Arial" w:hAnsi="Nirmala UI" w:cs="Nirmala UI"/>
            <w:noProof/>
            <w:lang w:val="pa" w:bidi="pa-IN"/>
          </w:rPr>
          <w:t>ਅੰਤਿਕਾ</w:t>
        </w:r>
        <w:r w:rsidRPr="0007402A">
          <w:rPr>
            <w:rStyle w:val="Hyperlink"/>
            <w:rFonts w:eastAsia="Arial" w:cs="Arial"/>
            <w:noProof/>
            <w:lang w:val="pa" w:bidi="pa-IN"/>
          </w:rPr>
          <w:t xml:space="preserve"> C</w:t>
        </w:r>
        <w:r w:rsidRPr="0007402A">
          <w:rPr>
            <w:rFonts w:cs="Arial"/>
            <w:noProof/>
            <w:lang w:bidi="pa-IN"/>
          </w:rPr>
          <w:tab/>
        </w:r>
        <w:r w:rsidRPr="0007402A">
          <w:rPr>
            <w:rFonts w:cs="Arial"/>
            <w:noProof/>
            <w:lang w:bidi="pa-IN"/>
          </w:rPr>
          <w:fldChar w:fldCharType="begin"/>
        </w:r>
        <w:r w:rsidRPr="0007402A">
          <w:rPr>
            <w:rFonts w:cs="Arial"/>
            <w:noProof/>
            <w:lang w:bidi="pa-IN"/>
          </w:rPr>
          <w:instrText xml:space="preserve"> PAGEREF _Toc256000065 \h </w:instrText>
        </w:r>
        <w:r w:rsidRPr="0007402A">
          <w:rPr>
            <w:rFonts w:cs="Arial"/>
            <w:noProof/>
            <w:lang w:bidi="pa-IN"/>
          </w:rPr>
        </w:r>
        <w:r w:rsidRPr="0007402A">
          <w:rPr>
            <w:rFonts w:cs="Arial"/>
            <w:noProof/>
            <w:lang w:bidi="pa-IN"/>
          </w:rPr>
          <w:fldChar w:fldCharType="separate"/>
        </w:r>
        <w:r w:rsidR="00E21BF7">
          <w:rPr>
            <w:rFonts w:cs="Arial"/>
            <w:noProof/>
            <w:lang w:bidi="pa-IN"/>
          </w:rPr>
          <w:t>32</w:t>
        </w:r>
        <w:r w:rsidRPr="0007402A">
          <w:rPr>
            <w:rFonts w:cs="Arial"/>
            <w:noProof/>
            <w:lang w:bidi="pa-IN"/>
          </w:rPr>
          <w:fldChar w:fldCharType="end"/>
        </w:r>
      </w:hyperlink>
    </w:p>
    <w:p w14:paraId="3A942ECC" w14:textId="77777777" w:rsidR="004D32B5" w:rsidRPr="0007402A" w:rsidRDefault="00000000" w:rsidP="00863C7F">
      <w:pPr>
        <w:rPr>
          <w:rFonts w:cs="Arial"/>
          <w:lang w:bidi="pa-IN"/>
        </w:rPr>
      </w:pPr>
      <w:r w:rsidRPr="0007402A">
        <w:rPr>
          <w:rFonts w:cs="Arial"/>
          <w:lang w:bidi="pa-IN"/>
        </w:rPr>
        <w:fldChar w:fldCharType="end"/>
      </w:r>
      <w:r w:rsidRPr="0007402A">
        <w:rPr>
          <w:rFonts w:cs="Arial"/>
          <w:lang w:bidi="pa-IN"/>
        </w:rPr>
        <w:br w:type="page"/>
      </w:r>
    </w:p>
    <w:p w14:paraId="61D42864" w14:textId="77777777" w:rsidR="004D32B5" w:rsidRPr="0007402A" w:rsidRDefault="00000000" w:rsidP="00830A50">
      <w:pPr>
        <w:pStyle w:val="Heading2"/>
        <w:rPr>
          <w:rFonts w:cs="Arial"/>
          <w:lang w:bidi="pa-IN"/>
        </w:rPr>
      </w:pPr>
      <w:bookmarkStart w:id="34" w:name="_Toc256000005"/>
      <w:r w:rsidRPr="0007402A">
        <w:rPr>
          <w:rFonts w:ascii="Nirmala UI" w:hAnsi="Nirmala UI" w:cs="Nirmala UI"/>
          <w:lang w:val="pa" w:bidi="pa-IN"/>
        </w:rPr>
        <w:lastRenderedPageBreak/>
        <w:t>ਜਾਣ</w:t>
      </w:r>
      <w:r w:rsidRPr="0007402A">
        <w:rPr>
          <w:rFonts w:cs="Arial"/>
          <w:lang w:val="pa" w:bidi="pa-IN"/>
        </w:rPr>
        <w:t>-</w:t>
      </w:r>
      <w:r w:rsidRPr="0007402A">
        <w:rPr>
          <w:rFonts w:ascii="Nirmala UI" w:hAnsi="Nirmala UI" w:cs="Nirmala UI"/>
          <w:lang w:val="pa" w:bidi="pa-IN"/>
        </w:rPr>
        <w:t>ਪਛਾਣ</w:t>
      </w:r>
      <w:bookmarkEnd w:id="34"/>
    </w:p>
    <w:p w14:paraId="231E6DD4" w14:textId="77777777" w:rsidR="00E960A3" w:rsidRPr="0007402A" w:rsidRDefault="00000000" w:rsidP="000C0316">
      <w:pPr>
        <w:spacing w:after="120" w:line="276" w:lineRule="auto"/>
        <w:rPr>
          <w:rFonts w:cs="Arial"/>
          <w:lang w:bidi="pa-IN"/>
        </w:rPr>
      </w:pPr>
      <w:r w:rsidRPr="0007402A">
        <w:rPr>
          <w:rFonts w:ascii="Nirmala UI" w:hAnsi="Nirmala UI" w:cs="Nirmala UI"/>
          <w:lang w:val="pa" w:bidi="pa-IN"/>
        </w:rPr>
        <w:t>ਸੱਭਿਆਚਾਰਕ</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ਭਾਸ਼ਾਈ</w:t>
      </w:r>
      <w:r w:rsidRPr="0007402A">
        <w:rPr>
          <w:rFonts w:cs="Arial"/>
          <w:lang w:val="pa" w:bidi="pa-IN"/>
        </w:rPr>
        <w:t xml:space="preserve"> </w:t>
      </w:r>
      <w:r w:rsidRPr="0007402A">
        <w:rPr>
          <w:rFonts w:ascii="Nirmala UI" w:hAnsi="Nirmala UI" w:cs="Nirmala UI"/>
          <w:lang w:val="pa" w:bidi="pa-IN"/>
        </w:rPr>
        <w:t>ਤੌਰ</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ਵਿਭਿੰਨ</w:t>
      </w:r>
      <w:r w:rsidRPr="0007402A">
        <w:rPr>
          <w:rFonts w:cs="Arial"/>
          <w:lang w:val="pa" w:bidi="pa-IN"/>
        </w:rPr>
        <w:t xml:space="preserve"> (CALD) </w:t>
      </w:r>
      <w:r w:rsidRPr="0007402A">
        <w:rPr>
          <w:rFonts w:ascii="Nirmala UI" w:hAnsi="Nirmala UI" w:cs="Nirmala UI"/>
          <w:lang w:val="pa" w:bidi="pa-IN"/>
        </w:rPr>
        <w:t>ਭਾਈਚਾਰੇ</w:t>
      </w:r>
      <w:r w:rsidRPr="0007402A">
        <w:rPr>
          <w:rFonts w:cs="Arial"/>
          <w:lang w:val="pa" w:bidi="pa-IN"/>
        </w:rPr>
        <w:t xml:space="preserve"> </w:t>
      </w:r>
      <w:r w:rsidRPr="0007402A">
        <w:rPr>
          <w:rFonts w:ascii="Nirmala UI" w:hAnsi="Nirmala UI" w:cs="Nirmala UI"/>
          <w:lang w:val="pa" w:bidi="pa-IN"/>
        </w:rPr>
        <w:t>ਆਸਟ੍ਰੇਲੀਆਈ</w:t>
      </w:r>
      <w:r w:rsidRPr="0007402A">
        <w:rPr>
          <w:rFonts w:cs="Arial"/>
          <w:lang w:val="pa" w:bidi="pa-IN"/>
        </w:rPr>
        <w:t xml:space="preserve"> </w:t>
      </w:r>
      <w:r w:rsidRPr="0007402A">
        <w:rPr>
          <w:rFonts w:ascii="Nirmala UI" w:hAnsi="Nirmala UI" w:cs="Nirmala UI"/>
          <w:lang w:val="pa" w:bidi="pa-IN"/>
        </w:rPr>
        <w:t>ਸਮਾਜ</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ਪਛਾਣ</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ਅਨਿੱਖੜਵਾਂ</w:t>
      </w:r>
      <w:r w:rsidRPr="0007402A">
        <w:rPr>
          <w:rFonts w:cs="Arial"/>
          <w:lang w:val="pa" w:bidi="pa-IN"/>
        </w:rPr>
        <w:t xml:space="preserve"> </w:t>
      </w:r>
      <w:r w:rsidRPr="0007402A">
        <w:rPr>
          <w:rFonts w:ascii="Nirmala UI" w:hAnsi="Nirmala UI" w:cs="Nirmala UI"/>
          <w:lang w:val="pa" w:bidi="pa-IN"/>
        </w:rPr>
        <w:t>ਅੰਗ</w:t>
      </w:r>
      <w:r w:rsidRPr="0007402A">
        <w:rPr>
          <w:rFonts w:cs="Arial"/>
          <w:lang w:val="pa" w:bidi="pa-IN"/>
        </w:rPr>
        <w:t xml:space="preserve"> </w:t>
      </w:r>
      <w:r w:rsidRPr="0007402A">
        <w:rPr>
          <w:rFonts w:ascii="Nirmala UI" w:hAnsi="Nirmala UI" w:cs="Nirmala UI"/>
          <w:lang w:val="pa" w:bidi="pa-IN"/>
        </w:rPr>
        <w:t>ਹਨ।</w:t>
      </w:r>
      <w:r w:rsidRPr="0007402A">
        <w:rPr>
          <w:rFonts w:cs="Arial"/>
          <w:lang w:val="pa" w:bidi="pa-IN"/>
        </w:rPr>
        <w:t xml:space="preserve"> </w:t>
      </w:r>
      <w:r w:rsidRPr="0007402A">
        <w:rPr>
          <w:rFonts w:ascii="Nirmala UI" w:hAnsi="Nirmala UI" w:cs="Nirmala UI"/>
          <w:lang w:val="pa" w:bidi="pa-IN"/>
        </w:rPr>
        <w:t>ਲਗਭਗ</w:t>
      </w:r>
      <w:r w:rsidRPr="0007402A">
        <w:rPr>
          <w:rFonts w:cs="Arial"/>
          <w:lang w:val="pa" w:bidi="pa-IN"/>
        </w:rPr>
        <w:t xml:space="preserve"> 8 </w:t>
      </w:r>
      <w:r w:rsidRPr="0007402A">
        <w:rPr>
          <w:rFonts w:ascii="Nirmala UI" w:hAnsi="Nirmala UI" w:cs="Nirmala UI"/>
          <w:lang w:val="pa" w:bidi="pa-IN"/>
        </w:rPr>
        <w:t>ਮਿਲੀਅਨ</w:t>
      </w:r>
      <w:r w:rsidRPr="0007402A">
        <w:rPr>
          <w:rFonts w:cs="Arial"/>
          <w:lang w:val="pa" w:bidi="pa-IN"/>
        </w:rPr>
        <w:t xml:space="preserve"> (80 </w:t>
      </w:r>
      <w:r w:rsidRPr="0007402A">
        <w:rPr>
          <w:rFonts w:ascii="Nirmala UI" w:hAnsi="Nirmala UI" w:cs="Nirmala UI"/>
          <w:lang w:val="pa" w:bidi="pa-IN"/>
        </w:rPr>
        <w:t>ਲੱਖ</w:t>
      </w:r>
      <w:r w:rsidRPr="0007402A">
        <w:rPr>
          <w:rFonts w:cs="Arial"/>
          <w:lang w:val="pa" w:bidi="pa-IN"/>
        </w:rPr>
        <w:t xml:space="preserve">) </w:t>
      </w:r>
      <w:r w:rsidRPr="0007402A">
        <w:rPr>
          <w:rFonts w:ascii="Nirmala UI" w:hAnsi="Nirmala UI" w:cs="Nirmala UI"/>
          <w:lang w:val="pa" w:bidi="pa-IN"/>
        </w:rPr>
        <w:t>ਆਸਟ੍ਰੇਲੀਆਈ</w:t>
      </w:r>
      <w:r w:rsidRPr="0007402A">
        <w:rPr>
          <w:rFonts w:cs="Arial"/>
          <w:lang w:val="pa" w:bidi="pa-IN"/>
        </w:rPr>
        <w:t xml:space="preserve"> </w:t>
      </w:r>
      <w:r w:rsidRPr="0007402A">
        <w:rPr>
          <w:rFonts w:ascii="Nirmala UI" w:hAnsi="Nirmala UI" w:cs="Nirmala UI"/>
          <w:lang w:val="pa" w:bidi="pa-IN"/>
        </w:rPr>
        <w:t>ਲੋਕ</w:t>
      </w:r>
      <w:r w:rsidRPr="0007402A">
        <w:rPr>
          <w:rFonts w:cs="Arial"/>
          <w:lang w:val="pa" w:bidi="pa-IN"/>
        </w:rPr>
        <w:t xml:space="preserve"> </w:t>
      </w:r>
      <w:r w:rsidRPr="0007402A">
        <w:rPr>
          <w:rFonts w:ascii="Nirmala UI" w:hAnsi="Nirmala UI" w:cs="Nirmala UI"/>
          <w:lang w:val="pa" w:bidi="pa-IN"/>
        </w:rPr>
        <w:t>ਵਿਦੇਸ਼ਾਂ</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ਪੈਦਾ</w:t>
      </w:r>
      <w:r w:rsidRPr="0007402A">
        <w:rPr>
          <w:rFonts w:cs="Arial"/>
          <w:lang w:val="pa" w:bidi="pa-IN"/>
        </w:rPr>
        <w:t xml:space="preserve"> </w:t>
      </w:r>
      <w:r w:rsidRPr="0007402A">
        <w:rPr>
          <w:rFonts w:ascii="Nirmala UI" w:hAnsi="Nirmala UI" w:cs="Nirmala UI"/>
          <w:lang w:val="pa" w:bidi="pa-IN"/>
        </w:rPr>
        <w:t>ਹੋਏ</w:t>
      </w:r>
      <w:r w:rsidRPr="0007402A">
        <w:rPr>
          <w:rFonts w:cs="Arial"/>
          <w:lang w:val="pa" w:bidi="pa-IN"/>
        </w:rPr>
        <w:t xml:space="preserve"> </w:t>
      </w:r>
      <w:r w:rsidRPr="0007402A">
        <w:rPr>
          <w:rFonts w:ascii="Nirmala UI" w:hAnsi="Nirmala UI" w:cs="Nirmala UI"/>
          <w:lang w:val="pa" w:bidi="pa-IN"/>
        </w:rPr>
        <w:t>ਹਨ</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ਆਸਟ੍ਰੇਲੀਆ</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ਲਗਭਗ</w:t>
      </w:r>
      <w:r w:rsidRPr="0007402A">
        <w:rPr>
          <w:rFonts w:cs="Arial"/>
          <w:lang w:val="pa" w:bidi="pa-IN"/>
        </w:rPr>
        <w:t xml:space="preserve"> 300 </w:t>
      </w:r>
      <w:r w:rsidRPr="0007402A">
        <w:rPr>
          <w:rFonts w:ascii="Nirmala UI" w:hAnsi="Nirmala UI" w:cs="Nirmala UI"/>
          <w:lang w:val="pa" w:bidi="pa-IN"/>
        </w:rPr>
        <w:t>ਭਾਸ਼ਾਵਾਂ</w:t>
      </w:r>
      <w:r w:rsidRPr="0007402A">
        <w:rPr>
          <w:rFonts w:cs="Arial"/>
          <w:lang w:val="pa" w:bidi="pa-IN"/>
        </w:rPr>
        <w:t xml:space="preserve"> </w:t>
      </w:r>
      <w:r w:rsidRPr="0007402A">
        <w:rPr>
          <w:rFonts w:ascii="Nirmala UI" w:hAnsi="Nirmala UI" w:cs="Nirmala UI"/>
          <w:lang w:val="pa" w:bidi="pa-IN"/>
        </w:rPr>
        <w:t>ਬੋਲੀਆਂ</w:t>
      </w:r>
      <w:r w:rsidRPr="0007402A">
        <w:rPr>
          <w:rFonts w:cs="Arial"/>
          <w:lang w:val="pa" w:bidi="pa-IN"/>
        </w:rPr>
        <w:t xml:space="preserve"> </w:t>
      </w:r>
      <w:r w:rsidRPr="0007402A">
        <w:rPr>
          <w:rFonts w:ascii="Nirmala UI" w:hAnsi="Nirmala UI" w:cs="Nirmala UI"/>
          <w:lang w:val="pa" w:bidi="pa-IN"/>
        </w:rPr>
        <w:t>ਜਾਂਦੀਆਂ</w:t>
      </w:r>
      <w:r w:rsidRPr="0007402A">
        <w:rPr>
          <w:rFonts w:cs="Arial"/>
          <w:lang w:val="pa" w:bidi="pa-IN"/>
        </w:rPr>
        <w:t xml:space="preserve"> </w:t>
      </w:r>
      <w:r w:rsidRPr="0007402A">
        <w:rPr>
          <w:rFonts w:ascii="Nirmala UI" w:hAnsi="Nirmala UI" w:cs="Nirmala UI"/>
          <w:lang w:val="pa" w:bidi="pa-IN"/>
        </w:rPr>
        <w:t>ਹਨ।</w:t>
      </w:r>
      <w:r w:rsidRPr="0007402A">
        <w:rPr>
          <w:rStyle w:val="FootnoteReference"/>
          <w:rFonts w:cs="Arial"/>
          <w:lang w:bidi="pa-IN"/>
        </w:rPr>
        <w:footnoteReference w:id="2"/>
      </w:r>
    </w:p>
    <w:p w14:paraId="61682E43" w14:textId="77777777" w:rsidR="00816E75" w:rsidRPr="0007402A" w:rsidRDefault="00000000" w:rsidP="000C0316">
      <w:pPr>
        <w:spacing w:after="120" w:line="276" w:lineRule="auto"/>
        <w:rPr>
          <w:rFonts w:cs="Arial"/>
          <w:lang w:bidi="pa-IN"/>
        </w:rPr>
      </w:pPr>
      <w:r w:rsidRPr="0007402A">
        <w:rPr>
          <w:rFonts w:ascii="Nirmala UI" w:hAnsi="Nirmala UI" w:cs="Nirmala UI"/>
          <w:lang w:val="pa" w:bidi="pa-IN"/>
        </w:rPr>
        <w:t>ਜਦੋਂ</w:t>
      </w:r>
      <w:r w:rsidRPr="0007402A">
        <w:rPr>
          <w:rFonts w:cs="Arial"/>
          <w:lang w:val="pa" w:bidi="pa-IN"/>
        </w:rPr>
        <w:t xml:space="preserve"> </w:t>
      </w:r>
      <w:r w:rsidRPr="0007402A">
        <w:rPr>
          <w:rFonts w:ascii="Nirmala UI" w:hAnsi="Nirmala UI" w:cs="Nirmala UI"/>
          <w:lang w:val="pa" w:bidi="pa-IN"/>
        </w:rPr>
        <w:t>ਕਿ</w:t>
      </w:r>
      <w:r w:rsidRPr="0007402A">
        <w:rPr>
          <w:rFonts w:cs="Arial"/>
          <w:lang w:val="pa" w:bidi="pa-IN"/>
        </w:rPr>
        <w:t xml:space="preserve"> </w:t>
      </w:r>
      <w:r w:rsidRPr="0007402A">
        <w:rPr>
          <w:rFonts w:ascii="Nirmala UI" w:hAnsi="Nirmala UI" w:cs="Nirmala UI"/>
          <w:lang w:val="pa" w:bidi="pa-IN"/>
        </w:rPr>
        <w:t>ਸਾਰੇ</w:t>
      </w:r>
      <w:r w:rsidRPr="0007402A">
        <w:rPr>
          <w:rFonts w:cs="Arial"/>
          <w:lang w:val="pa" w:bidi="pa-IN"/>
        </w:rPr>
        <w:t xml:space="preserve"> </w:t>
      </w:r>
      <w:r w:rsidRPr="0007402A">
        <w:rPr>
          <w:rFonts w:ascii="Nirmala UI" w:hAnsi="Nirmala UI" w:cs="Nirmala UI"/>
          <w:lang w:val="pa" w:bidi="pa-IN"/>
        </w:rPr>
        <w:t>ਆਸਟ੍ਰੇਲੀਆਈ</w:t>
      </w:r>
      <w:r w:rsidRPr="0007402A">
        <w:rPr>
          <w:rFonts w:cs="Arial"/>
          <w:lang w:val="pa" w:bidi="pa-IN"/>
        </w:rPr>
        <w:t xml:space="preserve"> </w:t>
      </w:r>
      <w:r w:rsidRPr="0007402A">
        <w:rPr>
          <w:rFonts w:ascii="Nirmala UI" w:hAnsi="Nirmala UI" w:cs="Nirmala UI"/>
          <w:lang w:val="pa" w:bidi="pa-IN"/>
        </w:rPr>
        <w:t>ਲੋਕਾਂ</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30% CALD </w:t>
      </w:r>
      <w:r w:rsidRPr="0007402A">
        <w:rPr>
          <w:rFonts w:ascii="Nirmala UI" w:hAnsi="Nirmala UI" w:cs="Nirmala UI"/>
          <w:lang w:val="pa" w:bidi="pa-IN"/>
        </w:rPr>
        <w:t>ਪਿਛੋਕੜ</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ਪਛਾਣ</w:t>
      </w:r>
      <w:r w:rsidRPr="0007402A">
        <w:rPr>
          <w:rFonts w:cs="Arial"/>
          <w:lang w:val="pa" w:bidi="pa-IN"/>
        </w:rPr>
        <w:t xml:space="preserve"> </w:t>
      </w:r>
      <w:r w:rsidRPr="0007402A">
        <w:rPr>
          <w:rFonts w:ascii="Nirmala UI" w:hAnsi="Nirmala UI" w:cs="Nirmala UI"/>
          <w:lang w:val="pa" w:bidi="pa-IN"/>
        </w:rPr>
        <w:t>ਰੱਖਦੇ</w:t>
      </w:r>
      <w:r w:rsidRPr="0007402A">
        <w:rPr>
          <w:rFonts w:cs="Arial"/>
          <w:lang w:val="pa" w:bidi="pa-IN"/>
        </w:rPr>
        <w:t xml:space="preserve"> </w:t>
      </w:r>
      <w:r w:rsidRPr="0007402A">
        <w:rPr>
          <w:rFonts w:ascii="Nirmala UI" w:hAnsi="Nirmala UI" w:cs="Nirmala UI"/>
          <w:lang w:val="pa" w:bidi="pa-IN"/>
        </w:rPr>
        <w:t>ਹਨ</w:t>
      </w:r>
      <w:r w:rsidRPr="0007402A">
        <w:rPr>
          <w:rFonts w:cs="Arial"/>
          <w:lang w:val="pa" w:bidi="pa-IN"/>
        </w:rPr>
        <w:t xml:space="preserve">, </w:t>
      </w:r>
      <w:r w:rsidRPr="0007402A">
        <w:rPr>
          <w:rFonts w:ascii="Nirmala UI" w:hAnsi="Nirmala UI" w:cs="Nirmala UI"/>
          <w:lang w:val="pa" w:bidi="pa-IN"/>
        </w:rPr>
        <w:t>ਨੈਸ਼ਨਲ</w:t>
      </w:r>
      <w:r w:rsidRPr="0007402A">
        <w:rPr>
          <w:rFonts w:cs="Arial"/>
          <w:lang w:val="pa" w:bidi="pa-IN"/>
        </w:rPr>
        <w:t xml:space="preserve"> </w:t>
      </w:r>
      <w:r w:rsidRPr="0007402A">
        <w:rPr>
          <w:rFonts w:ascii="Nirmala UI" w:hAnsi="Nirmala UI" w:cs="Nirmala UI"/>
          <w:lang w:val="pa" w:bidi="pa-IN"/>
        </w:rPr>
        <w:t>ਡਿਸਏਬਿਲਟੀ</w:t>
      </w:r>
      <w:r w:rsidRPr="0007402A">
        <w:rPr>
          <w:rFonts w:cs="Arial"/>
          <w:lang w:val="pa" w:bidi="pa-IN"/>
        </w:rPr>
        <w:t xml:space="preserve"> </w:t>
      </w:r>
      <w:r w:rsidRPr="0007402A">
        <w:rPr>
          <w:rFonts w:ascii="Nirmala UI" w:hAnsi="Nirmala UI" w:cs="Nirmala UI"/>
          <w:lang w:val="pa" w:bidi="pa-IN"/>
        </w:rPr>
        <w:t>ਇੰਸ਼ੋਰੈਂਸ</w:t>
      </w:r>
      <w:r w:rsidRPr="0007402A">
        <w:rPr>
          <w:rFonts w:cs="Arial"/>
          <w:lang w:val="pa" w:bidi="pa-IN"/>
        </w:rPr>
        <w:t xml:space="preserve"> </w:t>
      </w:r>
      <w:r w:rsidRPr="0007402A">
        <w:rPr>
          <w:rFonts w:ascii="Nirmala UI" w:hAnsi="Nirmala UI" w:cs="Nirmala UI"/>
          <w:lang w:val="pa" w:bidi="pa-IN"/>
        </w:rPr>
        <w:t>ਸਕੀਮ</w:t>
      </w:r>
      <w:r w:rsidRPr="0007402A">
        <w:rPr>
          <w:rFonts w:cs="Arial"/>
          <w:lang w:val="pa" w:bidi="pa-IN"/>
        </w:rPr>
        <w:t xml:space="preserve"> (NDIS)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ਸਿਰਫ</w:t>
      </w:r>
      <w:r w:rsidRPr="0007402A">
        <w:rPr>
          <w:rFonts w:cs="Arial"/>
          <w:lang w:val="pa" w:bidi="pa-IN"/>
        </w:rPr>
        <w:t xml:space="preserve"> 10% </w:t>
      </w:r>
      <w:r w:rsidRPr="0007402A">
        <w:rPr>
          <w:rFonts w:ascii="Nirmala UI" w:hAnsi="Nirmala UI" w:cs="Nirmala UI"/>
          <w:lang w:val="pa" w:bidi="pa-IN"/>
        </w:rPr>
        <w:t>ਭਾਗੀਦਾਰ</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CALD </w:t>
      </w:r>
      <w:r w:rsidRPr="0007402A">
        <w:rPr>
          <w:rFonts w:ascii="Nirmala UI" w:hAnsi="Nirmala UI" w:cs="Nirmala UI"/>
          <w:lang w:val="pa" w:bidi="pa-IN"/>
        </w:rPr>
        <w:t>ਵਜੋਂ</w:t>
      </w:r>
      <w:r w:rsidRPr="0007402A">
        <w:rPr>
          <w:rFonts w:cs="Arial"/>
          <w:lang w:val="pa" w:bidi="pa-IN"/>
        </w:rPr>
        <w:t xml:space="preserve"> </w:t>
      </w:r>
      <w:r w:rsidRPr="0007402A">
        <w:rPr>
          <w:rFonts w:ascii="Nirmala UI" w:hAnsi="Nirmala UI" w:cs="Nirmala UI"/>
          <w:lang w:val="pa" w:bidi="pa-IN"/>
        </w:rPr>
        <w:t>ਪਛਾਣ</w:t>
      </w:r>
      <w:r w:rsidRPr="0007402A">
        <w:rPr>
          <w:rFonts w:cs="Arial"/>
          <w:lang w:val="pa" w:bidi="pa-IN"/>
        </w:rPr>
        <w:t xml:space="preserve"> </w:t>
      </w:r>
      <w:r w:rsidRPr="0007402A">
        <w:rPr>
          <w:rFonts w:ascii="Nirmala UI" w:hAnsi="Nirmala UI" w:cs="Nirmala UI"/>
          <w:lang w:val="pa" w:bidi="pa-IN"/>
        </w:rPr>
        <w:t>ਰੱਖਦੇ</w:t>
      </w:r>
      <w:r w:rsidRPr="0007402A">
        <w:rPr>
          <w:rFonts w:cs="Arial"/>
          <w:lang w:val="pa" w:bidi="pa-IN"/>
        </w:rPr>
        <w:t xml:space="preserve"> </w:t>
      </w:r>
      <w:r w:rsidRPr="0007402A">
        <w:rPr>
          <w:rFonts w:ascii="Nirmala UI" w:hAnsi="Nirmala UI" w:cs="Nirmala UI"/>
          <w:lang w:val="pa" w:bidi="pa-IN"/>
        </w:rPr>
        <w:t>ਹਨ।</w:t>
      </w:r>
      <w:r w:rsidRPr="0007402A">
        <w:rPr>
          <w:rFonts w:cs="Arial"/>
          <w:lang w:val="pa" w:bidi="pa-IN"/>
        </w:rPr>
        <w:t xml:space="preserve"> CALD </w:t>
      </w:r>
      <w:r w:rsidRPr="0007402A">
        <w:rPr>
          <w:rFonts w:ascii="Nirmala UI" w:hAnsi="Nirmala UI" w:cs="Nirmala UI"/>
          <w:lang w:val="pa" w:bidi="pa-IN"/>
        </w:rPr>
        <w:t>ਪਿਛੋਕੜ</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ਲੋਕਾਂ</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NDIS </w:t>
      </w:r>
      <w:r w:rsidRPr="0007402A">
        <w:rPr>
          <w:rFonts w:ascii="Nirmala UI" w:hAnsi="Nirmala UI" w:cs="Nirmala UI"/>
          <w:lang w:val="pa" w:bidi="pa-IN"/>
        </w:rPr>
        <w:t>ਬਾਰੇ</w:t>
      </w:r>
      <w:r w:rsidRPr="0007402A">
        <w:rPr>
          <w:rFonts w:cs="Arial"/>
          <w:lang w:val="pa" w:bidi="pa-IN"/>
        </w:rPr>
        <w:t xml:space="preserve"> </w:t>
      </w:r>
      <w:r w:rsidRPr="0007402A">
        <w:rPr>
          <w:rFonts w:ascii="Nirmala UI" w:hAnsi="Nirmala UI" w:cs="Nirmala UI"/>
          <w:lang w:val="pa" w:bidi="pa-IN"/>
        </w:rPr>
        <w:t>ਸਿੱਖਣ</w:t>
      </w:r>
      <w:r w:rsidRPr="0007402A">
        <w:rPr>
          <w:rFonts w:cs="Arial"/>
          <w:lang w:val="pa" w:bidi="pa-IN"/>
        </w:rPr>
        <w:t xml:space="preserve">, </w:t>
      </w:r>
      <w:r w:rsidRPr="0007402A">
        <w:rPr>
          <w:rFonts w:ascii="Nirmala UI" w:hAnsi="Nirmala UI" w:cs="Nirmala UI"/>
          <w:lang w:val="pa" w:bidi="pa-IN"/>
        </w:rPr>
        <w:t>ਪਹੁੰਚ</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ਵਰਤਣ</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ਵਿਲੱਖਣ</w:t>
      </w:r>
      <w:r w:rsidRPr="0007402A">
        <w:rPr>
          <w:rFonts w:cs="Arial"/>
          <w:lang w:val="pa" w:bidi="pa-IN"/>
        </w:rPr>
        <w:t xml:space="preserve"> </w:t>
      </w:r>
      <w:r w:rsidRPr="0007402A">
        <w:rPr>
          <w:rFonts w:ascii="Nirmala UI" w:hAnsi="Nirmala UI" w:cs="Nirmala UI"/>
          <w:lang w:val="pa" w:bidi="pa-IN"/>
        </w:rPr>
        <w:t>ਚੁਣੌਤੀਆਂ</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ਰੁਕਾਵਟਾਂ</w:t>
      </w:r>
      <w:r w:rsidRPr="0007402A">
        <w:rPr>
          <w:rFonts w:cs="Arial"/>
          <w:lang w:val="pa" w:bidi="pa-IN"/>
        </w:rPr>
        <w:t xml:space="preserve"> </w:t>
      </w:r>
      <w:r w:rsidRPr="0007402A">
        <w:rPr>
          <w:rFonts w:ascii="Nirmala UI" w:hAnsi="Nirmala UI" w:cs="Nirmala UI"/>
          <w:lang w:val="pa" w:bidi="pa-IN"/>
        </w:rPr>
        <w:t>ਹਨ।</w:t>
      </w:r>
    </w:p>
    <w:p w14:paraId="74C3AEC8" w14:textId="77777777" w:rsidR="000119BA" w:rsidRPr="0007402A" w:rsidRDefault="00000000" w:rsidP="000C0316">
      <w:pPr>
        <w:spacing w:after="120" w:line="276" w:lineRule="auto"/>
        <w:rPr>
          <w:rFonts w:cs="Arial"/>
          <w:lang w:bidi="pa-IN"/>
        </w:rPr>
      </w:pPr>
      <w:r w:rsidRPr="0007402A">
        <w:rPr>
          <w:rFonts w:cs="Arial"/>
          <w:lang w:val="pa" w:bidi="pa-IN"/>
        </w:rPr>
        <w:t xml:space="preserve">CALD </w:t>
      </w:r>
      <w:r w:rsidRPr="0007402A">
        <w:rPr>
          <w:rFonts w:ascii="Nirmala UI" w:hAnsi="Nirmala UI" w:cs="Nirmala UI"/>
          <w:lang w:val="pa" w:bidi="pa-IN"/>
        </w:rPr>
        <w:t>ਭਾਗੀਦਾਰਾਂ</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ਨਤੀਜਿਆਂ</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ਸੁਧਾਰ</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ਨੈਸ਼ਨਲ</w:t>
      </w:r>
      <w:r w:rsidRPr="0007402A">
        <w:rPr>
          <w:rFonts w:cs="Arial"/>
          <w:lang w:val="pa" w:bidi="pa-IN"/>
        </w:rPr>
        <w:t xml:space="preserve"> </w:t>
      </w:r>
      <w:r w:rsidRPr="0007402A">
        <w:rPr>
          <w:rFonts w:ascii="Nirmala UI" w:hAnsi="Nirmala UI" w:cs="Nirmala UI"/>
          <w:lang w:val="pa" w:bidi="pa-IN"/>
        </w:rPr>
        <w:t>ਡਿਸਏਬਿਲਟੀ</w:t>
      </w:r>
      <w:r w:rsidRPr="0007402A">
        <w:rPr>
          <w:rFonts w:cs="Arial"/>
          <w:lang w:val="pa" w:bidi="pa-IN"/>
        </w:rPr>
        <w:t xml:space="preserve"> </w:t>
      </w:r>
      <w:r w:rsidRPr="0007402A">
        <w:rPr>
          <w:rFonts w:ascii="Nirmala UI" w:hAnsi="Nirmala UI" w:cs="Nirmala UI"/>
          <w:lang w:val="pa" w:bidi="pa-IN"/>
        </w:rPr>
        <w:t>ਇੰਸ਼ੋਰੈਂਸ</w:t>
      </w:r>
      <w:r w:rsidRPr="0007402A">
        <w:rPr>
          <w:rFonts w:cs="Arial"/>
          <w:lang w:val="pa" w:bidi="pa-IN"/>
        </w:rPr>
        <w:t xml:space="preserve"> </w:t>
      </w:r>
      <w:r w:rsidRPr="0007402A">
        <w:rPr>
          <w:rFonts w:ascii="Nirmala UI" w:hAnsi="Nirmala UI" w:cs="Nirmala UI"/>
          <w:lang w:val="pa" w:bidi="pa-IN"/>
        </w:rPr>
        <w:t>ਏਜੰਸੀ</w:t>
      </w:r>
      <w:r w:rsidRPr="0007402A">
        <w:rPr>
          <w:rFonts w:cs="Arial"/>
          <w:lang w:val="pa" w:bidi="pa-IN"/>
        </w:rPr>
        <w:t xml:space="preserve"> (NDIA) </w:t>
      </w:r>
      <w:r w:rsidRPr="0007402A">
        <w:rPr>
          <w:rFonts w:ascii="Nirmala UI" w:hAnsi="Nirmala UI" w:cs="Nirmala UI"/>
          <w:lang w:val="pa" w:bidi="pa-IN"/>
        </w:rPr>
        <w:t>ਇੱਕ</w:t>
      </w:r>
      <w:r w:rsidRPr="0007402A">
        <w:rPr>
          <w:rFonts w:cs="Arial"/>
          <w:lang w:val="pa" w:bidi="pa-IN"/>
        </w:rPr>
        <w:t xml:space="preserve"> </w:t>
      </w:r>
      <w:r w:rsidRPr="0007402A">
        <w:rPr>
          <w:rFonts w:ascii="Nirmala UI" w:hAnsi="Nirmala UI" w:cs="Nirmala UI"/>
          <w:lang w:val="pa" w:bidi="pa-IN"/>
        </w:rPr>
        <w:t>ਨਵੀਂ</w:t>
      </w:r>
      <w:r w:rsidRPr="0007402A">
        <w:rPr>
          <w:rFonts w:cs="Arial"/>
          <w:lang w:val="pa" w:bidi="pa-IN"/>
        </w:rPr>
        <w:t xml:space="preserve"> </w:t>
      </w:r>
      <w:r w:rsidRPr="0007402A">
        <w:rPr>
          <w:rFonts w:ascii="Nirmala UI" w:hAnsi="Nirmala UI" w:cs="Nirmala UI"/>
          <w:lang w:val="pa" w:bidi="pa-IN"/>
        </w:rPr>
        <w:t>ਸੱਭਿਆਚਾਰਕ</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ਭਾਸ਼ਾਈ</w:t>
      </w:r>
      <w:r w:rsidRPr="0007402A">
        <w:rPr>
          <w:rFonts w:cs="Arial"/>
          <w:lang w:val="pa" w:bidi="pa-IN"/>
        </w:rPr>
        <w:t xml:space="preserve"> </w:t>
      </w:r>
      <w:r w:rsidRPr="0007402A">
        <w:rPr>
          <w:rFonts w:ascii="Nirmala UI" w:hAnsi="Nirmala UI" w:cs="Nirmala UI"/>
          <w:lang w:val="pa" w:bidi="pa-IN"/>
        </w:rPr>
        <w:t>ਵਿਭਿੰਨਤਾ</w:t>
      </w:r>
      <w:r w:rsidRPr="0007402A">
        <w:rPr>
          <w:rFonts w:cs="Arial"/>
          <w:lang w:val="pa" w:bidi="pa-IN"/>
        </w:rPr>
        <w:t xml:space="preserve"> </w:t>
      </w:r>
      <w:r w:rsidRPr="0007402A">
        <w:rPr>
          <w:rFonts w:ascii="Nirmala UI" w:hAnsi="Nirmala UI" w:cs="Nirmala UI"/>
          <w:lang w:val="pa" w:bidi="pa-IN"/>
        </w:rPr>
        <w:t>ਰਣਨੀਤੀ</w:t>
      </w:r>
      <w:r w:rsidRPr="0007402A">
        <w:rPr>
          <w:rFonts w:cs="Arial"/>
          <w:lang w:val="pa" w:bidi="pa-IN"/>
        </w:rPr>
        <w:t xml:space="preserve"> 2024–2028 (</w:t>
      </w:r>
      <w:r w:rsidRPr="0007402A">
        <w:rPr>
          <w:rFonts w:ascii="Nirmala UI" w:hAnsi="Nirmala UI" w:cs="Nirmala UI"/>
          <w:lang w:val="pa" w:bidi="pa-IN"/>
        </w:rPr>
        <w:t>ਰਣਨੀਤੀ</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ਕਾਰਜ</w:t>
      </w:r>
      <w:r w:rsidRPr="0007402A">
        <w:rPr>
          <w:rFonts w:cs="Arial"/>
          <w:lang w:val="pa" w:bidi="pa-IN"/>
        </w:rPr>
        <w:t xml:space="preserve"> </w:t>
      </w:r>
      <w:r w:rsidRPr="0007402A">
        <w:rPr>
          <w:rFonts w:ascii="Nirmala UI" w:hAnsi="Nirmala UI" w:cs="Nirmala UI"/>
          <w:lang w:val="pa" w:bidi="pa-IN"/>
        </w:rPr>
        <w:t>ਯੋਜਨਾ</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ਵਿਕਸਿਤ</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ਵਚਨਬੱਧ</w:t>
      </w:r>
      <w:r w:rsidRPr="0007402A">
        <w:rPr>
          <w:rFonts w:cs="Arial"/>
          <w:lang w:val="pa" w:bidi="pa-IN"/>
        </w:rPr>
        <w:t xml:space="preserve"> </w:t>
      </w:r>
      <w:r w:rsidRPr="0007402A">
        <w:rPr>
          <w:rFonts w:ascii="Nirmala UI" w:hAnsi="Nirmala UI" w:cs="Nirmala UI"/>
          <w:lang w:val="pa" w:bidi="pa-IN"/>
        </w:rPr>
        <w:t>ਹੈ।</w:t>
      </w:r>
    </w:p>
    <w:p w14:paraId="121524D2" w14:textId="77777777" w:rsidR="000119BA" w:rsidRPr="0007402A" w:rsidRDefault="00000000" w:rsidP="000C0316">
      <w:pPr>
        <w:keepNext/>
        <w:spacing w:after="120" w:line="276" w:lineRule="auto"/>
        <w:rPr>
          <w:rFonts w:cs="Arial"/>
          <w:lang w:bidi="pa-IN"/>
        </w:rPr>
      </w:pP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ਰਣਨੀਤੀ</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ਵਿਕਸਿਤ</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NDIA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ਉਦੇਸ਼</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w:t>
      </w:r>
    </w:p>
    <w:p w14:paraId="503250FF" w14:textId="77777777" w:rsidR="000119BA" w:rsidRPr="0007402A" w:rsidRDefault="00000000" w:rsidP="000C0316">
      <w:pPr>
        <w:pStyle w:val="ListParagraph"/>
        <w:numPr>
          <w:ilvl w:val="0"/>
          <w:numId w:val="8"/>
        </w:numPr>
        <w:spacing w:line="276" w:lineRule="auto"/>
        <w:rPr>
          <w:rFonts w:cs="Arial"/>
          <w:lang w:bidi="pa-IN"/>
        </w:rPr>
      </w:pPr>
      <w:r w:rsidRPr="0007402A">
        <w:rPr>
          <w:rFonts w:cs="Arial"/>
          <w:lang w:val="pa" w:bidi="pa-IN"/>
        </w:rPr>
        <w:t xml:space="preserve">CALD </w:t>
      </w:r>
      <w:r w:rsidRPr="0007402A">
        <w:rPr>
          <w:rFonts w:ascii="Nirmala UI" w:hAnsi="Nirmala UI" w:cs="Nirmala UI"/>
          <w:lang w:val="pa" w:bidi="pa-IN"/>
        </w:rPr>
        <w:t>ਭਾਈਚਾਰਿਆਂ</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NDIS </w:t>
      </w:r>
      <w:r w:rsidRPr="0007402A">
        <w:rPr>
          <w:rFonts w:ascii="Nirmala UI" w:hAnsi="Nirmala UI" w:cs="Nirmala UI"/>
          <w:lang w:val="pa" w:bidi="pa-IN"/>
        </w:rPr>
        <w:t>ਤੱਕ</w:t>
      </w:r>
      <w:r w:rsidRPr="0007402A">
        <w:rPr>
          <w:rFonts w:cs="Arial"/>
          <w:lang w:val="pa" w:bidi="pa-IN"/>
        </w:rPr>
        <w:t xml:space="preserve"> </w:t>
      </w:r>
      <w:r w:rsidRPr="0007402A">
        <w:rPr>
          <w:rFonts w:ascii="Nirmala UI" w:hAnsi="Nirmala UI" w:cs="Nirmala UI"/>
          <w:lang w:val="pa" w:bidi="pa-IN"/>
        </w:rPr>
        <w:t>ਪਹੁੰਚ</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ਭਾਗੀਦਾਰੀ</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ਵਧਾਉਣਾ</w:t>
      </w:r>
    </w:p>
    <w:p w14:paraId="355A3622" w14:textId="77777777" w:rsidR="000119BA" w:rsidRPr="0007402A" w:rsidRDefault="00000000" w:rsidP="000C0316">
      <w:pPr>
        <w:pStyle w:val="ListParagraph"/>
        <w:keepNext/>
        <w:numPr>
          <w:ilvl w:val="0"/>
          <w:numId w:val="8"/>
        </w:numPr>
        <w:spacing w:line="276" w:lineRule="auto"/>
        <w:rPr>
          <w:rFonts w:cs="Arial"/>
          <w:lang w:bidi="pa-IN"/>
        </w:rPr>
      </w:pPr>
      <w:r w:rsidRPr="0007402A">
        <w:rPr>
          <w:rFonts w:cs="Arial"/>
          <w:lang w:val="pa" w:bidi="pa-IN"/>
        </w:rPr>
        <w:t xml:space="preserve">CALD </w:t>
      </w:r>
      <w:r w:rsidRPr="0007402A">
        <w:rPr>
          <w:rFonts w:ascii="Nirmala UI" w:hAnsi="Nirmala UI" w:cs="Nirmala UI"/>
          <w:lang w:val="pa" w:bidi="pa-IN"/>
        </w:rPr>
        <w:t>ਭਾਗੀਦਾਰਾਂ</w:t>
      </w:r>
      <w:r w:rsidRPr="0007402A">
        <w:rPr>
          <w:rFonts w:cs="Arial"/>
          <w:lang w:val="pa" w:bidi="pa-IN"/>
        </w:rPr>
        <w:t xml:space="preserve"> </w:t>
      </w:r>
      <w:r w:rsidRPr="0007402A">
        <w:rPr>
          <w:rFonts w:ascii="Nirmala UI" w:hAnsi="Nirmala UI" w:cs="Nirmala UI"/>
          <w:lang w:val="pa" w:bidi="pa-IN"/>
        </w:rPr>
        <w:t>ਦੁਆਰਾ</w:t>
      </w:r>
      <w:r w:rsidRPr="0007402A">
        <w:rPr>
          <w:rFonts w:cs="Arial"/>
          <w:lang w:val="pa" w:bidi="pa-IN"/>
        </w:rPr>
        <w:t xml:space="preserve"> NDIS </w:t>
      </w:r>
      <w:r w:rsidRPr="0007402A">
        <w:rPr>
          <w:rFonts w:ascii="Nirmala UI" w:hAnsi="Nirmala UI" w:cs="Nirmala UI"/>
          <w:lang w:val="pa" w:bidi="pa-IN"/>
        </w:rPr>
        <w:t>ਯੋਜਨਾਵਾਂ</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ਵਰਤੋਂ</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ਵਧਾਉਣਾ</w:t>
      </w:r>
    </w:p>
    <w:p w14:paraId="60DB749E" w14:textId="77777777" w:rsidR="000119BA" w:rsidRPr="0007402A" w:rsidRDefault="00000000" w:rsidP="000C0316">
      <w:pPr>
        <w:pStyle w:val="ListParagraph"/>
        <w:numPr>
          <w:ilvl w:val="0"/>
          <w:numId w:val="8"/>
        </w:numPr>
        <w:spacing w:after="120" w:line="276" w:lineRule="auto"/>
        <w:ind w:left="714" w:hanging="357"/>
        <w:rPr>
          <w:rFonts w:cs="Arial"/>
          <w:lang w:bidi="pa-IN"/>
        </w:rPr>
      </w:pPr>
      <w:r w:rsidRPr="0007402A">
        <w:rPr>
          <w:rFonts w:cs="Arial"/>
          <w:lang w:val="pa" w:bidi="pa-IN"/>
        </w:rPr>
        <w:t xml:space="preserve">CALD </w:t>
      </w:r>
      <w:r w:rsidRPr="0007402A">
        <w:rPr>
          <w:rFonts w:ascii="Nirmala UI" w:hAnsi="Nirmala UI" w:cs="Nirmala UI"/>
          <w:lang w:val="pa" w:bidi="pa-IN"/>
        </w:rPr>
        <w:t>ਭਾਗੀਦਾਰਾਂ</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ਭਾਈਚਾਰਿਆਂ</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NDIS </w:t>
      </w:r>
      <w:r w:rsidRPr="0007402A">
        <w:rPr>
          <w:rFonts w:ascii="Nirmala UI" w:hAnsi="Nirmala UI" w:cs="Nirmala UI"/>
          <w:lang w:val="pa" w:bidi="pa-IN"/>
        </w:rPr>
        <w:t>ਅਨੁਭਵਾਂ</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ਬਿਹਤਰ</w:t>
      </w:r>
      <w:r w:rsidRPr="0007402A">
        <w:rPr>
          <w:rFonts w:cs="Arial"/>
          <w:lang w:val="pa" w:bidi="pa-IN"/>
        </w:rPr>
        <w:t xml:space="preserve"> </w:t>
      </w:r>
      <w:r w:rsidRPr="0007402A">
        <w:rPr>
          <w:rFonts w:ascii="Nirmala UI" w:hAnsi="Nirmala UI" w:cs="Nirmala UI"/>
          <w:lang w:val="pa" w:bidi="pa-IN"/>
        </w:rPr>
        <w:t>ਬਣਾਉਣਾ</w:t>
      </w:r>
      <w:r w:rsidRPr="0007402A">
        <w:rPr>
          <w:rFonts w:cs="Arial"/>
          <w:lang w:val="pa" w:bidi="pa-IN"/>
        </w:rPr>
        <w:t xml:space="preserve">, </w:t>
      </w: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ਦੀਆਂ</w:t>
      </w:r>
      <w:r w:rsidRPr="0007402A">
        <w:rPr>
          <w:rFonts w:cs="Arial"/>
          <w:lang w:val="pa" w:bidi="pa-IN"/>
        </w:rPr>
        <w:t xml:space="preserve"> </w:t>
      </w:r>
      <w:r w:rsidRPr="0007402A">
        <w:rPr>
          <w:rFonts w:ascii="Nirmala UI" w:hAnsi="Nirmala UI" w:cs="Nirmala UI"/>
          <w:lang w:val="pa" w:bidi="pa-IN"/>
        </w:rPr>
        <w:t>ਪ੍ਰਕਿਰਿਆਵਾਂ</w:t>
      </w:r>
      <w:r w:rsidRPr="0007402A">
        <w:rPr>
          <w:rFonts w:cs="Arial"/>
          <w:lang w:val="pa" w:bidi="pa-IN"/>
        </w:rPr>
        <w:t xml:space="preserve">, </w:t>
      </w:r>
      <w:r w:rsidRPr="0007402A">
        <w:rPr>
          <w:rFonts w:ascii="Nirmala UI" w:hAnsi="Nirmala UI" w:cs="Nirmala UI"/>
          <w:lang w:val="pa" w:bidi="pa-IN"/>
        </w:rPr>
        <w:t>ਪ੍ਰਣਾਲੀਆਂ</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ਸਟਾਫ਼</w:t>
      </w:r>
      <w:r w:rsidRPr="0007402A">
        <w:rPr>
          <w:rFonts w:cs="Arial"/>
          <w:lang w:val="pa" w:bidi="pa-IN"/>
        </w:rPr>
        <w:t xml:space="preserve"> </w:t>
      </w:r>
      <w:r w:rsidRPr="0007402A">
        <w:rPr>
          <w:rFonts w:ascii="Nirmala UI" w:hAnsi="Nirmala UI" w:cs="Nirmala UI"/>
          <w:lang w:val="pa" w:bidi="pa-IN"/>
        </w:rPr>
        <w:t>ਸਮੇਤ।</w:t>
      </w:r>
    </w:p>
    <w:p w14:paraId="5E15A910" w14:textId="77777777" w:rsidR="00DF39D5" w:rsidRPr="0007402A" w:rsidRDefault="00000000" w:rsidP="000C0316">
      <w:pPr>
        <w:spacing w:after="120" w:line="276" w:lineRule="auto"/>
        <w:rPr>
          <w:rFonts w:cs="Arial"/>
          <w:lang w:bidi="pa-IN"/>
        </w:rPr>
      </w:pPr>
      <w:r w:rsidRPr="0007402A">
        <w:rPr>
          <w:rFonts w:ascii="Nirmala UI" w:hAnsi="Nirmala UI" w:cs="Nirmala UI"/>
          <w:lang w:val="pa" w:bidi="pa-IN"/>
        </w:rPr>
        <w:t>ਇਹ</w:t>
      </w:r>
      <w:r w:rsidRPr="0007402A">
        <w:rPr>
          <w:rFonts w:cs="Arial"/>
          <w:lang w:val="pa" w:bidi="pa-IN"/>
        </w:rPr>
        <w:t xml:space="preserve"> </w:t>
      </w:r>
      <w:r w:rsidRPr="0007402A">
        <w:rPr>
          <w:rFonts w:ascii="Nirmala UI" w:hAnsi="Nirmala UI" w:cs="Nirmala UI"/>
          <w:lang w:val="pa" w:bidi="pa-IN"/>
        </w:rPr>
        <w:t>ਰਣਨੀਤੀ</w:t>
      </w:r>
      <w:r w:rsidRPr="0007402A">
        <w:rPr>
          <w:rFonts w:cs="Arial"/>
          <w:lang w:val="pa" w:bidi="pa-IN"/>
        </w:rPr>
        <w:t xml:space="preserve"> </w:t>
      </w:r>
      <w:r w:rsidRPr="0007402A">
        <w:rPr>
          <w:rFonts w:ascii="Nirmala UI" w:hAnsi="Nirmala UI" w:cs="Nirmala UI"/>
          <w:lang w:val="pa" w:bidi="pa-IN"/>
        </w:rPr>
        <w:t>ਸਹਿ</w:t>
      </w:r>
      <w:r w:rsidRPr="0007402A">
        <w:rPr>
          <w:rFonts w:cs="Arial"/>
          <w:lang w:val="pa" w:bidi="pa-IN"/>
        </w:rPr>
        <w:t>-</w:t>
      </w:r>
      <w:r w:rsidRPr="0007402A">
        <w:rPr>
          <w:rFonts w:ascii="Nirmala UI" w:hAnsi="Nirmala UI" w:cs="Nirmala UI"/>
          <w:lang w:val="pa" w:bidi="pa-IN"/>
        </w:rPr>
        <w:t>ਡਿਜ਼ਾਈਨ</w:t>
      </w:r>
      <w:r w:rsidRPr="0007402A">
        <w:rPr>
          <w:rFonts w:cs="Arial"/>
          <w:lang w:val="pa" w:bidi="pa-IN"/>
        </w:rPr>
        <w:t xml:space="preserve"> </w:t>
      </w:r>
      <w:r w:rsidRPr="0007402A">
        <w:rPr>
          <w:rFonts w:ascii="Nirmala UI" w:hAnsi="Nirmala UI" w:cs="Nirmala UI"/>
          <w:lang w:val="pa" w:bidi="pa-IN"/>
        </w:rPr>
        <w:t>ਦੁਆਰਾ</w:t>
      </w:r>
      <w:r w:rsidRPr="0007402A">
        <w:rPr>
          <w:rFonts w:cs="Arial"/>
          <w:lang w:val="pa" w:bidi="pa-IN"/>
        </w:rPr>
        <w:t xml:space="preserve"> </w:t>
      </w:r>
      <w:r w:rsidRPr="0007402A">
        <w:rPr>
          <w:rFonts w:ascii="Nirmala UI" w:hAnsi="Nirmala UI" w:cs="Nirmala UI"/>
          <w:lang w:val="pa" w:bidi="pa-IN"/>
        </w:rPr>
        <w:t>ਤਿਆਰ</w:t>
      </w:r>
      <w:r w:rsidRPr="0007402A">
        <w:rPr>
          <w:rFonts w:cs="Arial"/>
          <w:lang w:val="pa" w:bidi="pa-IN"/>
        </w:rPr>
        <w:t xml:space="preserve"> </w:t>
      </w:r>
      <w:r w:rsidRPr="0007402A">
        <w:rPr>
          <w:rFonts w:ascii="Nirmala UI" w:hAnsi="Nirmala UI" w:cs="Nirmala UI"/>
          <w:lang w:val="pa" w:bidi="pa-IN"/>
        </w:rPr>
        <w:t>ਕੀਤੀ</w:t>
      </w:r>
      <w:r w:rsidRPr="0007402A">
        <w:rPr>
          <w:rFonts w:cs="Arial"/>
          <w:lang w:val="pa" w:bidi="pa-IN"/>
        </w:rPr>
        <w:t xml:space="preserve"> </w:t>
      </w:r>
      <w:r w:rsidRPr="0007402A">
        <w:rPr>
          <w:rFonts w:ascii="Nirmala UI" w:hAnsi="Nirmala UI" w:cs="Nirmala UI"/>
          <w:lang w:val="pa" w:bidi="pa-IN"/>
        </w:rPr>
        <w:t>ਗਈ</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ਸਹਿ</w:t>
      </w:r>
      <w:r w:rsidRPr="0007402A">
        <w:rPr>
          <w:rFonts w:cs="Arial"/>
          <w:lang w:val="pa" w:bidi="pa-IN"/>
        </w:rPr>
        <w:t>-</w:t>
      </w:r>
      <w:r w:rsidRPr="0007402A">
        <w:rPr>
          <w:rFonts w:ascii="Nirmala UI" w:hAnsi="Nirmala UI" w:cs="Nirmala UI"/>
          <w:lang w:val="pa" w:bidi="pa-IN"/>
        </w:rPr>
        <w:t>ਡਿਜ਼ਾਈਨ</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CALD </w:t>
      </w:r>
      <w:r w:rsidRPr="0007402A">
        <w:rPr>
          <w:rFonts w:ascii="Nirmala UI" w:hAnsi="Nirmala UI" w:cs="Nirmala UI"/>
          <w:lang w:val="pa" w:bidi="pa-IN"/>
        </w:rPr>
        <w:t>ਪਿਛੋਕੜ</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ਅਪਾਹਜ</w:t>
      </w:r>
      <w:r w:rsidRPr="0007402A">
        <w:rPr>
          <w:rFonts w:cs="Arial"/>
          <w:lang w:val="pa" w:bidi="pa-IN"/>
        </w:rPr>
        <w:t xml:space="preserve"> </w:t>
      </w:r>
      <w:r w:rsidRPr="0007402A">
        <w:rPr>
          <w:rFonts w:ascii="Nirmala UI" w:hAnsi="Nirmala UI" w:cs="Nirmala UI"/>
          <w:lang w:val="pa" w:bidi="pa-IN"/>
        </w:rPr>
        <w:t>ਲੋਕਾਂ</w:t>
      </w:r>
      <w:r w:rsidRPr="0007402A">
        <w:rPr>
          <w:rFonts w:cs="Arial"/>
          <w:lang w:val="pa" w:bidi="pa-IN"/>
        </w:rPr>
        <w:t xml:space="preserve"> (CALD </w:t>
      </w:r>
      <w:r w:rsidRPr="0007402A">
        <w:rPr>
          <w:rFonts w:ascii="Nirmala UI" w:hAnsi="Nirmala UI" w:cs="Nirmala UI"/>
          <w:lang w:val="pa" w:bidi="pa-IN"/>
        </w:rPr>
        <w:t>ਭਾਗੀਦਾਰਾਂ</w:t>
      </w:r>
      <w:r w:rsidRPr="0007402A">
        <w:rPr>
          <w:rFonts w:cs="Arial"/>
          <w:lang w:val="pa" w:bidi="pa-IN"/>
        </w:rPr>
        <w:t xml:space="preserve"> </w:t>
      </w:r>
      <w:r w:rsidRPr="0007402A">
        <w:rPr>
          <w:rFonts w:ascii="Nirmala UI" w:hAnsi="Nirmala UI" w:cs="Nirmala UI"/>
          <w:lang w:val="pa" w:bidi="pa-IN"/>
        </w:rPr>
        <w:t>ਸਮੇਤ</w:t>
      </w:r>
      <w:r w:rsidRPr="0007402A">
        <w:rPr>
          <w:rFonts w:cs="Arial"/>
          <w:lang w:val="pa" w:bidi="pa-IN"/>
        </w:rPr>
        <w:t xml:space="preserve">), </w:t>
      </w:r>
      <w:r w:rsidRPr="0007402A">
        <w:rPr>
          <w:rFonts w:ascii="Nirmala UI" w:hAnsi="Nirmala UI" w:cs="Nirmala UI"/>
          <w:lang w:val="pa" w:bidi="pa-IN"/>
        </w:rPr>
        <w:t>ਉਨ੍ਹਾਂ</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ਪਰਿਵਾਰਾਂ</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ਦੇਖਭਾਲ</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ਵਾਲਿਆਂ</w:t>
      </w:r>
      <w:r w:rsidRPr="0007402A">
        <w:rPr>
          <w:rFonts w:cs="Arial"/>
          <w:lang w:val="pa" w:bidi="pa-IN"/>
        </w:rPr>
        <w:t xml:space="preserve">, </w:t>
      </w:r>
      <w:r w:rsidRPr="0007402A">
        <w:rPr>
          <w:rFonts w:ascii="Nirmala UI" w:hAnsi="Nirmala UI" w:cs="Nirmala UI"/>
          <w:lang w:val="pa" w:bidi="pa-IN"/>
        </w:rPr>
        <w:t>ਪੀਕ</w:t>
      </w:r>
      <w:r w:rsidRPr="0007402A">
        <w:rPr>
          <w:rFonts w:cs="Arial"/>
          <w:lang w:val="pa" w:bidi="pa-IN"/>
        </w:rPr>
        <w:t xml:space="preserve"> </w:t>
      </w:r>
      <w:r w:rsidRPr="0007402A">
        <w:rPr>
          <w:rFonts w:ascii="Nirmala UI" w:hAnsi="Nirmala UI" w:cs="Nirmala UI"/>
          <w:lang w:val="pa" w:bidi="pa-IN"/>
        </w:rPr>
        <w:t>ਬਾਡੀਜ਼</w:t>
      </w:r>
      <w:r w:rsidRPr="0007402A">
        <w:rPr>
          <w:rFonts w:cs="Arial"/>
          <w:lang w:val="pa" w:bidi="pa-IN"/>
        </w:rPr>
        <w:t xml:space="preserve">, </w:t>
      </w:r>
      <w:r w:rsidRPr="0007402A">
        <w:rPr>
          <w:rFonts w:ascii="Nirmala UI" w:hAnsi="Nirmala UI" w:cs="Nirmala UI"/>
          <w:lang w:val="pa" w:bidi="pa-IN"/>
        </w:rPr>
        <w:t>ਅਪੰਗਤਾ</w:t>
      </w:r>
      <w:r w:rsidRPr="0007402A">
        <w:rPr>
          <w:rFonts w:cs="Arial"/>
          <w:lang w:val="pa" w:bidi="pa-IN"/>
        </w:rPr>
        <w:t xml:space="preserve"> </w:t>
      </w:r>
      <w:r w:rsidRPr="0007402A">
        <w:rPr>
          <w:rFonts w:ascii="Nirmala UI" w:hAnsi="Nirmala UI" w:cs="Nirmala UI"/>
          <w:lang w:val="pa" w:bidi="pa-IN"/>
        </w:rPr>
        <w:t>ਪ੍ਰਤੀਨਿਧੀ</w:t>
      </w:r>
      <w:r w:rsidRPr="0007402A">
        <w:rPr>
          <w:rFonts w:cs="Arial"/>
          <w:lang w:val="pa" w:bidi="pa-IN"/>
        </w:rPr>
        <w:t xml:space="preserve"> </w:t>
      </w:r>
      <w:r w:rsidRPr="0007402A">
        <w:rPr>
          <w:rFonts w:ascii="Nirmala UI" w:hAnsi="Nirmala UI" w:cs="Nirmala UI"/>
          <w:lang w:val="pa" w:bidi="pa-IN"/>
        </w:rPr>
        <w:t>ਸੰਸਥਾਵਾਂ</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ਸੇਵਾ</w:t>
      </w:r>
      <w:r w:rsidRPr="0007402A">
        <w:rPr>
          <w:rFonts w:cs="Arial"/>
          <w:lang w:val="pa" w:bidi="pa-IN"/>
        </w:rPr>
        <w:t xml:space="preserve"> </w:t>
      </w:r>
      <w:r w:rsidRPr="0007402A">
        <w:rPr>
          <w:rFonts w:ascii="Nirmala UI" w:hAnsi="Nirmala UI" w:cs="Nirmala UI"/>
          <w:lang w:val="pa" w:bidi="pa-IN"/>
        </w:rPr>
        <w:t>ਪ੍ਰਦਾਤਾਵਾਂ</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ਰਣਨੀਤੀ</w:t>
      </w:r>
      <w:r w:rsidRPr="0007402A">
        <w:rPr>
          <w:rFonts w:cs="Arial"/>
          <w:lang w:val="pa" w:bidi="pa-IN"/>
        </w:rPr>
        <w:t xml:space="preserve"> </w:t>
      </w:r>
      <w:r w:rsidRPr="0007402A">
        <w:rPr>
          <w:rFonts w:ascii="Nirmala UI" w:hAnsi="Nirmala UI" w:cs="Nirmala UI"/>
          <w:lang w:val="pa" w:bidi="pa-IN"/>
        </w:rPr>
        <w:t>ਵਿਕਸਿਤ</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ਹਰ</w:t>
      </w:r>
      <w:r w:rsidRPr="0007402A">
        <w:rPr>
          <w:rFonts w:cs="Arial"/>
          <w:lang w:val="pa" w:bidi="pa-IN"/>
        </w:rPr>
        <w:t xml:space="preserve"> </w:t>
      </w:r>
      <w:r w:rsidRPr="0007402A">
        <w:rPr>
          <w:rFonts w:ascii="Nirmala UI" w:hAnsi="Nirmala UI" w:cs="Nirmala UI"/>
          <w:lang w:val="pa" w:bidi="pa-IN"/>
        </w:rPr>
        <w:t>ਪੜਾਅ</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ਸਹਿਯੋਗ</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ਸ਼ਾਮਲ</w:t>
      </w:r>
      <w:r w:rsidRPr="0007402A">
        <w:rPr>
          <w:rFonts w:cs="Arial"/>
          <w:lang w:val="pa" w:bidi="pa-IN"/>
        </w:rPr>
        <w:t xml:space="preserve"> </w:t>
      </w:r>
      <w:r w:rsidRPr="0007402A">
        <w:rPr>
          <w:rFonts w:ascii="Nirmala UI" w:hAnsi="Nirmala UI" w:cs="Nirmala UI"/>
          <w:lang w:val="pa" w:bidi="pa-IN"/>
        </w:rPr>
        <w:t>ਹੈ।</w:t>
      </w:r>
    </w:p>
    <w:p w14:paraId="0003B896" w14:textId="77777777" w:rsidR="00DF39D5" w:rsidRPr="0007402A" w:rsidRDefault="00000000" w:rsidP="000C0316">
      <w:pPr>
        <w:spacing w:after="120" w:line="276" w:lineRule="auto"/>
        <w:rPr>
          <w:rFonts w:cs="Arial"/>
          <w:lang w:bidi="pa-IN"/>
        </w:rPr>
      </w:pPr>
      <w:r w:rsidRPr="0007402A">
        <w:rPr>
          <w:rFonts w:ascii="Nirmala UI" w:hAnsi="Nirmala UI" w:cs="Nirmala UI"/>
          <w:lang w:val="pa" w:bidi="pa-IN"/>
        </w:rPr>
        <w:t>ਨੈਸ਼ਨਲ</w:t>
      </w:r>
      <w:r w:rsidRPr="0007402A">
        <w:rPr>
          <w:rFonts w:cs="Arial"/>
          <w:lang w:val="pa" w:bidi="pa-IN"/>
        </w:rPr>
        <w:t xml:space="preserve"> </w:t>
      </w:r>
      <w:r w:rsidRPr="0007402A">
        <w:rPr>
          <w:rFonts w:ascii="Nirmala UI" w:hAnsi="Nirmala UI" w:cs="Nirmala UI"/>
          <w:lang w:val="pa" w:bidi="pa-IN"/>
        </w:rPr>
        <w:t>ਐਥਨਿਕ</w:t>
      </w:r>
      <w:r w:rsidRPr="0007402A">
        <w:rPr>
          <w:rFonts w:cs="Arial"/>
          <w:lang w:val="pa" w:bidi="pa-IN"/>
        </w:rPr>
        <w:t xml:space="preserve"> </w:t>
      </w:r>
      <w:r w:rsidRPr="0007402A">
        <w:rPr>
          <w:rFonts w:ascii="Nirmala UI" w:hAnsi="Nirmala UI" w:cs="Nirmala UI"/>
          <w:lang w:val="pa" w:bidi="pa-IN"/>
        </w:rPr>
        <w:t>ਡਿਸਏਬਿਲਟੀ</w:t>
      </w:r>
      <w:r w:rsidRPr="0007402A">
        <w:rPr>
          <w:rFonts w:cs="Arial"/>
          <w:lang w:val="pa" w:bidi="pa-IN"/>
        </w:rPr>
        <w:t xml:space="preserve"> </w:t>
      </w:r>
      <w:r w:rsidRPr="0007402A">
        <w:rPr>
          <w:rFonts w:ascii="Nirmala UI" w:hAnsi="Nirmala UI" w:cs="Nirmala UI"/>
          <w:lang w:val="pa" w:bidi="pa-IN"/>
        </w:rPr>
        <w:t>ਅਲਾਇੰਸ</w:t>
      </w:r>
      <w:r w:rsidRPr="0007402A">
        <w:rPr>
          <w:rFonts w:cs="Arial"/>
          <w:lang w:val="pa" w:bidi="pa-IN"/>
        </w:rPr>
        <w:t xml:space="preserve"> (NEDA), </w:t>
      </w:r>
      <w:r w:rsidRPr="0007402A">
        <w:rPr>
          <w:rFonts w:ascii="Nirmala UI" w:hAnsi="Nirmala UI" w:cs="Nirmala UI"/>
          <w:lang w:val="pa" w:bidi="pa-IN"/>
        </w:rPr>
        <w:t>ਰਾਸ਼ਟਰੀ</w:t>
      </w:r>
      <w:r w:rsidRPr="0007402A">
        <w:rPr>
          <w:rFonts w:cs="Arial"/>
          <w:lang w:val="pa" w:bidi="pa-IN"/>
        </w:rPr>
        <w:t xml:space="preserve"> </w:t>
      </w:r>
      <w:r w:rsidRPr="0007402A">
        <w:rPr>
          <w:rFonts w:ascii="Nirmala UI" w:hAnsi="Nirmala UI" w:cs="Nirmala UI"/>
          <w:lang w:val="pa" w:bidi="pa-IN"/>
        </w:rPr>
        <w:t>ਅਪਾਹਜ</w:t>
      </w:r>
      <w:r w:rsidRPr="0007402A">
        <w:rPr>
          <w:rFonts w:cs="Arial"/>
          <w:lang w:val="pa" w:bidi="pa-IN"/>
        </w:rPr>
        <w:t xml:space="preserve"> </w:t>
      </w:r>
      <w:r w:rsidRPr="0007402A">
        <w:rPr>
          <w:rFonts w:ascii="Nirmala UI" w:hAnsi="Nirmala UI" w:cs="Nirmala UI"/>
          <w:lang w:val="pa" w:bidi="pa-IN"/>
        </w:rPr>
        <w:t>ਲੋਕਾਂ</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ਇੱਕ</w:t>
      </w:r>
      <w:r w:rsidRPr="0007402A">
        <w:rPr>
          <w:rFonts w:cs="Arial"/>
          <w:lang w:val="pa" w:bidi="pa-IN"/>
        </w:rPr>
        <w:t xml:space="preserve"> </w:t>
      </w:r>
      <w:r w:rsidRPr="0007402A">
        <w:rPr>
          <w:rFonts w:ascii="Nirmala UI" w:hAnsi="Nirmala UI" w:cs="Nirmala UI"/>
          <w:lang w:val="pa" w:bidi="pa-IN"/>
        </w:rPr>
        <w:t>ਸੰਸਥਾ</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CALD </w:t>
      </w:r>
      <w:r w:rsidRPr="0007402A">
        <w:rPr>
          <w:rFonts w:ascii="Nirmala UI" w:hAnsi="Nirmala UI" w:cs="Nirmala UI"/>
          <w:lang w:val="pa" w:bidi="pa-IN"/>
        </w:rPr>
        <w:t>ਪਿਛੋਕੜ</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ਅਪਾਹਜ</w:t>
      </w:r>
      <w:r w:rsidRPr="0007402A">
        <w:rPr>
          <w:rFonts w:cs="Arial"/>
          <w:lang w:val="pa" w:bidi="pa-IN"/>
        </w:rPr>
        <w:t xml:space="preserve"> </w:t>
      </w:r>
      <w:r w:rsidRPr="0007402A">
        <w:rPr>
          <w:rFonts w:ascii="Nirmala UI" w:hAnsi="Nirmala UI" w:cs="Nirmala UI"/>
          <w:lang w:val="pa" w:bidi="pa-IN"/>
        </w:rPr>
        <w:t>ਲੋਕਾਂ</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ਅਧਿਕਾਰਾਂ</w:t>
      </w:r>
      <w:r w:rsidRPr="0007402A">
        <w:rPr>
          <w:rFonts w:cs="Arial"/>
          <w:lang w:val="pa" w:bidi="pa-IN"/>
        </w:rPr>
        <w:t xml:space="preserve"> </w:t>
      </w:r>
      <w:r w:rsidRPr="0007402A">
        <w:rPr>
          <w:rFonts w:ascii="Nirmala UI" w:hAnsi="Nirmala UI" w:cs="Nirmala UI"/>
          <w:lang w:val="pa" w:bidi="pa-IN"/>
        </w:rPr>
        <w:t>ਬਾਰੇ</w:t>
      </w:r>
      <w:r w:rsidRPr="0007402A">
        <w:rPr>
          <w:rFonts w:cs="Arial"/>
          <w:lang w:val="pa" w:bidi="pa-IN"/>
        </w:rPr>
        <w:t xml:space="preserve"> </w:t>
      </w:r>
      <w:r w:rsidRPr="0007402A">
        <w:rPr>
          <w:rFonts w:ascii="Nirmala UI" w:hAnsi="Nirmala UI" w:cs="Nirmala UI"/>
          <w:lang w:val="pa" w:bidi="pa-IN"/>
        </w:rPr>
        <w:t>ਨਿਰੰਤਰ</w:t>
      </w:r>
      <w:r w:rsidRPr="0007402A">
        <w:rPr>
          <w:rFonts w:cs="Arial"/>
          <w:lang w:val="pa" w:bidi="pa-IN"/>
        </w:rPr>
        <w:t xml:space="preserve"> </w:t>
      </w:r>
      <w:r w:rsidRPr="0007402A">
        <w:rPr>
          <w:rFonts w:ascii="Nirmala UI" w:hAnsi="Nirmala UI" w:cs="Nirmala UI"/>
          <w:lang w:val="pa" w:bidi="pa-IN"/>
        </w:rPr>
        <w:t>ਸਲਾਹ</w:t>
      </w:r>
      <w:r w:rsidRPr="0007402A">
        <w:rPr>
          <w:rFonts w:cs="Arial"/>
          <w:lang w:val="pa" w:bidi="pa-IN"/>
        </w:rPr>
        <w:t xml:space="preserve"> </w:t>
      </w:r>
      <w:r w:rsidRPr="0007402A">
        <w:rPr>
          <w:rFonts w:ascii="Nirmala UI" w:hAnsi="Nirmala UI" w:cs="Nirmala UI"/>
          <w:lang w:val="pa" w:bidi="pa-IN"/>
        </w:rPr>
        <w:t>ਪ੍ਰਦਾਨ</w:t>
      </w:r>
      <w:r w:rsidRPr="0007402A">
        <w:rPr>
          <w:rFonts w:cs="Arial"/>
          <w:lang w:val="pa" w:bidi="pa-IN"/>
        </w:rPr>
        <w:t xml:space="preserve"> </w:t>
      </w:r>
      <w:r w:rsidRPr="0007402A">
        <w:rPr>
          <w:rFonts w:ascii="Nirmala UI" w:hAnsi="Nirmala UI" w:cs="Nirmala UI"/>
          <w:lang w:val="pa" w:bidi="pa-IN"/>
        </w:rPr>
        <w:t>ਕੀਤੀ</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NDIA </w:t>
      </w:r>
      <w:r w:rsidRPr="0007402A">
        <w:rPr>
          <w:rFonts w:ascii="Nirmala UI" w:hAnsi="Nirmala UI" w:cs="Nirmala UI"/>
          <w:lang w:val="pa" w:bidi="pa-IN"/>
        </w:rPr>
        <w:t>ਨੇ</w:t>
      </w:r>
      <w:r w:rsidRPr="0007402A">
        <w:rPr>
          <w:rFonts w:cs="Arial"/>
          <w:lang w:val="pa" w:bidi="pa-IN"/>
        </w:rPr>
        <w:t xml:space="preserve"> CALD </w:t>
      </w:r>
      <w:r w:rsidRPr="0007402A">
        <w:rPr>
          <w:rFonts w:ascii="Nirmala UI" w:hAnsi="Nirmala UI" w:cs="Nirmala UI"/>
          <w:lang w:val="pa" w:bidi="pa-IN"/>
        </w:rPr>
        <w:t>ਭਾਈਚਾਰਿਆਂ</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ਬਿਹਤਰ</w:t>
      </w:r>
      <w:r w:rsidRPr="0007402A">
        <w:rPr>
          <w:rFonts w:cs="Arial"/>
          <w:lang w:val="pa" w:bidi="pa-IN"/>
        </w:rPr>
        <w:t xml:space="preserve"> </w:t>
      </w:r>
      <w:r w:rsidRPr="0007402A">
        <w:rPr>
          <w:rFonts w:ascii="Nirmala UI" w:hAnsi="Nirmala UI" w:cs="Nirmala UI"/>
          <w:lang w:val="pa" w:bidi="pa-IN"/>
        </w:rPr>
        <w:t>ਨਤੀਜੇ</w:t>
      </w:r>
      <w:r w:rsidRPr="0007402A">
        <w:rPr>
          <w:rFonts w:cs="Arial"/>
          <w:lang w:val="pa" w:bidi="pa-IN"/>
        </w:rPr>
        <w:t xml:space="preserve"> </w:t>
      </w:r>
      <w:r w:rsidRPr="0007402A">
        <w:rPr>
          <w:rFonts w:ascii="Nirmala UI" w:hAnsi="Nirmala UI" w:cs="Nirmala UI"/>
          <w:lang w:val="pa" w:bidi="pa-IN"/>
        </w:rPr>
        <w:t>ਪ੍ਰਾਪਤ</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ਉਹਨਾਂ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ਰਾਏ</w:t>
      </w:r>
      <w:r w:rsidRPr="0007402A">
        <w:rPr>
          <w:rFonts w:cs="Arial"/>
          <w:lang w:val="pa" w:bidi="pa-IN"/>
        </w:rPr>
        <w:t xml:space="preserve"> </w:t>
      </w:r>
      <w:r w:rsidRPr="0007402A">
        <w:rPr>
          <w:rFonts w:ascii="Nirmala UI" w:hAnsi="Nirmala UI" w:cs="Nirmala UI"/>
          <w:lang w:val="pa" w:bidi="pa-IN"/>
        </w:rPr>
        <w:t>ਸੁਣਨ</w:t>
      </w:r>
      <w:r w:rsidRPr="0007402A">
        <w:rPr>
          <w:rFonts w:cs="Arial"/>
          <w:lang w:val="pa" w:bidi="pa-IN"/>
        </w:rPr>
        <w:t xml:space="preserve">, </w:t>
      </w:r>
      <w:r w:rsidRPr="0007402A">
        <w:rPr>
          <w:rFonts w:ascii="Nirmala UI" w:hAnsi="Nirmala UI" w:cs="Nirmala UI"/>
          <w:lang w:val="pa" w:bidi="pa-IN"/>
        </w:rPr>
        <w:t>ਸਿੱਖਣ</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ਮੱਦਦ</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ਇੱਕ</w:t>
      </w:r>
      <w:r w:rsidRPr="0007402A">
        <w:rPr>
          <w:rFonts w:cs="Arial"/>
          <w:lang w:val="pa" w:bidi="pa-IN"/>
        </w:rPr>
        <w:t xml:space="preserve"> </w:t>
      </w:r>
      <w:r w:rsidRPr="0007402A">
        <w:rPr>
          <w:rFonts w:ascii="Nirmala UI" w:hAnsi="Nirmala UI" w:cs="Nirmala UI"/>
          <w:lang w:val="pa" w:bidi="pa-IN"/>
        </w:rPr>
        <w:t>ਬਾਹਰੀ</w:t>
      </w:r>
      <w:r w:rsidRPr="0007402A">
        <w:rPr>
          <w:rFonts w:cs="Arial"/>
          <w:lang w:val="pa" w:bidi="pa-IN"/>
        </w:rPr>
        <w:t xml:space="preserve"> </w:t>
      </w:r>
      <w:r w:rsidRPr="0007402A">
        <w:rPr>
          <w:rFonts w:ascii="Nirmala UI" w:hAnsi="Nirmala UI" w:cs="Nirmala UI"/>
          <w:lang w:val="pa" w:bidi="pa-IN"/>
        </w:rPr>
        <w:t>ਸਲਾਹਕਾਰ</w:t>
      </w:r>
      <w:r w:rsidRPr="0007402A">
        <w:rPr>
          <w:rFonts w:cs="Arial"/>
          <w:lang w:val="pa" w:bidi="pa-IN"/>
        </w:rPr>
        <w:t xml:space="preserve"> </w:t>
      </w:r>
      <w:r w:rsidRPr="0007402A">
        <w:rPr>
          <w:rFonts w:ascii="Nirmala UI" w:hAnsi="Nirmala UI" w:cs="Nirmala UI"/>
          <w:lang w:val="pa" w:bidi="pa-IN"/>
        </w:rPr>
        <w:t>ਗਰੁੱਪ</w:t>
      </w:r>
      <w:r w:rsidRPr="0007402A">
        <w:rPr>
          <w:rFonts w:cs="Arial"/>
          <w:lang w:val="pa" w:bidi="pa-IN"/>
        </w:rPr>
        <w:t xml:space="preserve"> (EAG) </w:t>
      </w:r>
      <w:r w:rsidRPr="0007402A">
        <w:rPr>
          <w:rFonts w:ascii="Nirmala UI" w:hAnsi="Nirmala UI" w:cs="Nirmala UI"/>
          <w:lang w:val="pa" w:bidi="pa-IN"/>
        </w:rPr>
        <w:t>ਵੀ</w:t>
      </w:r>
      <w:r w:rsidRPr="0007402A">
        <w:rPr>
          <w:rFonts w:cs="Arial"/>
          <w:lang w:val="pa" w:bidi="pa-IN"/>
        </w:rPr>
        <w:t xml:space="preserve"> </w:t>
      </w:r>
      <w:r w:rsidRPr="0007402A">
        <w:rPr>
          <w:rFonts w:ascii="Nirmala UI" w:hAnsi="Nirmala UI" w:cs="Nirmala UI"/>
          <w:lang w:val="pa" w:bidi="pa-IN"/>
        </w:rPr>
        <w:t>ਬਣਾਇਆ</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EAG, CALD </w:t>
      </w:r>
      <w:r w:rsidRPr="0007402A">
        <w:rPr>
          <w:rFonts w:ascii="Nirmala UI" w:hAnsi="Nirmala UI" w:cs="Nirmala UI"/>
          <w:lang w:val="pa" w:bidi="pa-IN"/>
        </w:rPr>
        <w:t>ਭਾਈਚਾਰਿਆਂ</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ਅਪੰਗਤਾ</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ਲੋਕਾਂ</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ਕੰਮ</w:t>
      </w:r>
      <w:r w:rsidRPr="0007402A">
        <w:rPr>
          <w:rFonts w:cs="Arial"/>
          <w:lang w:val="pa" w:bidi="pa-IN"/>
        </w:rPr>
        <w:t xml:space="preserve"> </w:t>
      </w:r>
      <w:r w:rsidRPr="0007402A">
        <w:rPr>
          <w:rFonts w:ascii="Nirmala UI" w:hAnsi="Nirmala UI" w:cs="Nirmala UI"/>
          <w:lang w:val="pa" w:bidi="pa-IN"/>
        </w:rPr>
        <w:t>ਕਰਦਾ</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ਉਹਨਾਂ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ਨੁਮਾਇੰਦਗੀ</w:t>
      </w:r>
      <w:r w:rsidRPr="0007402A">
        <w:rPr>
          <w:rFonts w:cs="Arial"/>
          <w:lang w:val="pa" w:bidi="pa-IN"/>
        </w:rPr>
        <w:t xml:space="preserve"> </w:t>
      </w:r>
      <w:r w:rsidRPr="0007402A">
        <w:rPr>
          <w:rFonts w:ascii="Nirmala UI" w:hAnsi="Nirmala UI" w:cs="Nirmala UI"/>
          <w:lang w:val="pa" w:bidi="pa-IN"/>
        </w:rPr>
        <w:t>ਕਰਦਾ</w:t>
      </w:r>
      <w:r w:rsidRPr="0007402A">
        <w:rPr>
          <w:rFonts w:cs="Arial"/>
          <w:lang w:val="pa" w:bidi="pa-IN"/>
        </w:rPr>
        <w:t xml:space="preserve"> </w:t>
      </w:r>
      <w:r w:rsidRPr="0007402A">
        <w:rPr>
          <w:rFonts w:ascii="Nirmala UI" w:hAnsi="Nirmala UI" w:cs="Nirmala UI"/>
          <w:lang w:val="pa" w:bidi="pa-IN"/>
        </w:rPr>
        <w:t>ਹੈ।</w:t>
      </w:r>
    </w:p>
    <w:p w14:paraId="29CD09F1" w14:textId="77777777" w:rsidR="00DF39D5" w:rsidRPr="0007402A" w:rsidRDefault="00000000" w:rsidP="000C0316">
      <w:pPr>
        <w:keepNext/>
        <w:spacing w:after="120" w:line="276" w:lineRule="auto"/>
        <w:rPr>
          <w:rFonts w:cs="Arial"/>
          <w:lang w:bidi="pa-IN"/>
        </w:rPr>
      </w:pP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ਰਣਨੀਤੀ</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ਉਦੇਸ਼</w:t>
      </w:r>
      <w:r w:rsidRPr="0007402A">
        <w:rPr>
          <w:rFonts w:cs="Arial"/>
          <w:lang w:val="pa" w:bidi="pa-IN"/>
        </w:rPr>
        <w:t xml:space="preserve"> </w:t>
      </w:r>
      <w:r w:rsidRPr="0007402A">
        <w:rPr>
          <w:rFonts w:ascii="Nirmala UI" w:hAnsi="Nirmala UI" w:cs="Nirmala UI"/>
          <w:lang w:val="pa" w:bidi="pa-IN"/>
        </w:rPr>
        <w:t>ਸਹਿ</w:t>
      </w:r>
      <w:r w:rsidRPr="0007402A">
        <w:rPr>
          <w:rFonts w:cs="Arial"/>
          <w:lang w:val="pa" w:bidi="pa-IN"/>
        </w:rPr>
        <w:t>-</w:t>
      </w:r>
      <w:r w:rsidRPr="0007402A">
        <w:rPr>
          <w:rFonts w:ascii="Nirmala UI" w:hAnsi="Nirmala UI" w:cs="Nirmala UI"/>
          <w:lang w:val="pa" w:bidi="pa-IN"/>
        </w:rPr>
        <w:t>ਡਿਜ਼ਾਈਨ</w:t>
      </w:r>
      <w:r w:rsidRPr="0007402A">
        <w:rPr>
          <w:rFonts w:cs="Arial"/>
          <w:lang w:val="pa" w:bidi="pa-IN"/>
        </w:rPr>
        <w:t xml:space="preserve"> </w:t>
      </w:r>
      <w:r w:rsidRPr="0007402A">
        <w:rPr>
          <w:rFonts w:ascii="Nirmala UI" w:hAnsi="Nirmala UI" w:cs="Nirmala UI"/>
          <w:lang w:val="pa" w:bidi="pa-IN"/>
        </w:rPr>
        <w:t>ਪ੍ਰਕਿਰਿਆ</w:t>
      </w:r>
      <w:r w:rsidRPr="0007402A">
        <w:rPr>
          <w:rFonts w:cs="Arial"/>
          <w:lang w:val="pa" w:bidi="pa-IN"/>
        </w:rPr>
        <w:t xml:space="preserve"> </w:t>
      </w:r>
      <w:r w:rsidRPr="0007402A">
        <w:rPr>
          <w:rFonts w:ascii="Nirmala UI" w:hAnsi="Nirmala UI" w:cs="Nirmala UI"/>
          <w:lang w:val="pa" w:bidi="pa-IN"/>
        </w:rPr>
        <w:t>ਦੁਆਰਾ</w:t>
      </w:r>
      <w:r w:rsidRPr="0007402A">
        <w:rPr>
          <w:rFonts w:cs="Arial"/>
          <w:lang w:val="pa" w:bidi="pa-IN"/>
        </w:rPr>
        <w:t xml:space="preserve"> </w:t>
      </w:r>
      <w:r w:rsidRPr="0007402A">
        <w:rPr>
          <w:rFonts w:ascii="Nirmala UI" w:hAnsi="Nirmala UI" w:cs="Nirmala UI"/>
          <w:lang w:val="pa" w:bidi="pa-IN"/>
        </w:rPr>
        <w:t>ਪਛਾਣੀਆਂ</w:t>
      </w:r>
      <w:r w:rsidRPr="0007402A">
        <w:rPr>
          <w:rFonts w:cs="Arial"/>
          <w:lang w:val="pa" w:bidi="pa-IN"/>
        </w:rPr>
        <w:t xml:space="preserve"> </w:t>
      </w:r>
      <w:r w:rsidRPr="0007402A">
        <w:rPr>
          <w:rFonts w:ascii="Nirmala UI" w:hAnsi="Nirmala UI" w:cs="Nirmala UI"/>
          <w:lang w:val="pa" w:bidi="pa-IN"/>
        </w:rPr>
        <w:t>ਗਈਆਂ</w:t>
      </w:r>
      <w:r w:rsidRPr="0007402A">
        <w:rPr>
          <w:rFonts w:cs="Arial"/>
          <w:lang w:val="pa" w:bidi="pa-IN"/>
        </w:rPr>
        <w:t xml:space="preserve"> </w:t>
      </w:r>
      <w:r w:rsidRPr="0007402A">
        <w:rPr>
          <w:rFonts w:ascii="Nirmala UI" w:hAnsi="Nirmala UI" w:cs="Nirmala UI"/>
          <w:lang w:val="pa" w:bidi="pa-IN"/>
        </w:rPr>
        <w:t>ਰੁਕਾਵਟਾਂ</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ਹੱਲ</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ਇਹਨਾਂ</w:t>
      </w:r>
      <w:r w:rsidRPr="0007402A">
        <w:rPr>
          <w:rFonts w:cs="Arial"/>
          <w:lang w:val="pa" w:bidi="pa-IN"/>
        </w:rPr>
        <w:t xml:space="preserve"> </w:t>
      </w:r>
      <w:r w:rsidRPr="0007402A">
        <w:rPr>
          <w:rFonts w:ascii="Nirmala UI" w:hAnsi="Nirmala UI" w:cs="Nirmala UI"/>
          <w:lang w:val="pa" w:bidi="pa-IN"/>
        </w:rPr>
        <w:t>ਰੁਕਾਵਟਾਂ</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ਸ਼ਾਮਲ</w:t>
      </w:r>
      <w:r w:rsidRPr="0007402A">
        <w:rPr>
          <w:rFonts w:cs="Arial"/>
          <w:lang w:val="pa" w:bidi="pa-IN"/>
        </w:rPr>
        <w:t xml:space="preserve"> </w:t>
      </w:r>
      <w:r w:rsidRPr="0007402A">
        <w:rPr>
          <w:rFonts w:ascii="Nirmala UI" w:hAnsi="Nirmala UI" w:cs="Nirmala UI"/>
          <w:lang w:val="pa" w:bidi="pa-IN"/>
        </w:rPr>
        <w:t>ਹਨ</w:t>
      </w:r>
      <w:r w:rsidRPr="0007402A">
        <w:rPr>
          <w:rFonts w:cs="Arial"/>
          <w:lang w:val="pa" w:bidi="pa-IN"/>
        </w:rPr>
        <w:t>:</w:t>
      </w:r>
    </w:p>
    <w:p w14:paraId="3A0325EA" w14:textId="77777777" w:rsidR="00DF39D5" w:rsidRPr="0007402A" w:rsidRDefault="00000000" w:rsidP="000C0316">
      <w:pPr>
        <w:pStyle w:val="ListParagraph"/>
        <w:numPr>
          <w:ilvl w:val="0"/>
          <w:numId w:val="8"/>
        </w:numPr>
        <w:spacing w:line="276" w:lineRule="auto"/>
        <w:rPr>
          <w:rFonts w:cs="Arial"/>
          <w:lang w:bidi="pa-IN"/>
        </w:rPr>
      </w:pPr>
      <w:r w:rsidRPr="0007402A">
        <w:rPr>
          <w:rFonts w:cs="Arial"/>
          <w:lang w:val="pa" w:bidi="pa-IN"/>
        </w:rPr>
        <w:t xml:space="preserve">NDIS </w:t>
      </w:r>
      <w:r w:rsidRPr="0007402A">
        <w:rPr>
          <w:rFonts w:ascii="Nirmala UI" w:hAnsi="Nirmala UI" w:cs="Nirmala UI"/>
          <w:lang w:val="pa" w:bidi="pa-IN"/>
        </w:rPr>
        <w:t>ਪ੍ਰਣਾਲੀਆਂ</w:t>
      </w:r>
      <w:r w:rsidRPr="0007402A">
        <w:rPr>
          <w:rFonts w:cs="Arial"/>
          <w:lang w:val="pa" w:bidi="pa-IN"/>
        </w:rPr>
        <w:t xml:space="preserve">, </w:t>
      </w:r>
      <w:r w:rsidRPr="0007402A">
        <w:rPr>
          <w:rFonts w:ascii="Nirmala UI" w:hAnsi="Nirmala UI" w:cs="Nirmala UI"/>
          <w:lang w:val="pa" w:bidi="pa-IN"/>
        </w:rPr>
        <w:t>ਪ੍ਰਕਿਰਿਆਵਾਂ</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ਸੇਵਾ</w:t>
      </w:r>
      <w:r w:rsidRPr="0007402A">
        <w:rPr>
          <w:rFonts w:cs="Arial"/>
          <w:lang w:val="pa" w:bidi="pa-IN"/>
        </w:rPr>
        <w:t xml:space="preserve"> </w:t>
      </w:r>
      <w:r w:rsidRPr="0007402A">
        <w:rPr>
          <w:rFonts w:ascii="Nirmala UI" w:hAnsi="Nirmala UI" w:cs="Nirmala UI"/>
          <w:lang w:val="pa" w:bidi="pa-IN"/>
        </w:rPr>
        <w:t>ਡਿਲੀਵਰੀ</w:t>
      </w:r>
      <w:r w:rsidRPr="0007402A">
        <w:rPr>
          <w:rFonts w:cs="Arial"/>
          <w:lang w:val="pa" w:bidi="pa-IN"/>
        </w:rPr>
        <w:t xml:space="preserve"> </w:t>
      </w:r>
      <w:r w:rsidRPr="0007402A">
        <w:rPr>
          <w:rFonts w:ascii="Nirmala UI" w:hAnsi="Nirmala UI" w:cs="Nirmala UI"/>
          <w:lang w:val="pa" w:bidi="pa-IN"/>
        </w:rPr>
        <w:t>ਡਿਜ਼ਾਈਨ</w:t>
      </w:r>
      <w:r w:rsidRPr="0007402A">
        <w:rPr>
          <w:rFonts w:cs="Arial"/>
          <w:lang w:val="pa" w:bidi="pa-IN"/>
        </w:rPr>
        <w:t xml:space="preserve"> CALD </w:t>
      </w:r>
      <w:r w:rsidRPr="0007402A">
        <w:rPr>
          <w:rFonts w:ascii="Nirmala UI" w:hAnsi="Nirmala UI" w:cs="Nirmala UI"/>
          <w:lang w:val="pa" w:bidi="pa-IN"/>
        </w:rPr>
        <w:t>ਭਾਈਚਾਰਿਆਂ</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ਸ਼ਾਮਲ</w:t>
      </w:r>
      <w:r w:rsidRPr="0007402A">
        <w:rPr>
          <w:rFonts w:cs="Arial"/>
          <w:lang w:val="pa" w:bidi="pa-IN"/>
        </w:rPr>
        <w:t xml:space="preserve"> </w:t>
      </w:r>
      <w:r w:rsidRPr="0007402A">
        <w:rPr>
          <w:rFonts w:ascii="Nirmala UI" w:hAnsi="Nirmala UI" w:cs="Nirmala UI"/>
          <w:lang w:val="pa" w:bidi="pa-IN"/>
        </w:rPr>
        <w:t>ਨਹੀਂ</w:t>
      </w:r>
      <w:r w:rsidRPr="0007402A">
        <w:rPr>
          <w:rFonts w:cs="Arial"/>
          <w:lang w:val="pa" w:bidi="pa-IN"/>
        </w:rPr>
        <w:t xml:space="preserve"> </w:t>
      </w:r>
      <w:r w:rsidRPr="0007402A">
        <w:rPr>
          <w:rFonts w:ascii="Nirmala UI" w:hAnsi="Nirmala UI" w:cs="Nirmala UI"/>
          <w:lang w:val="pa" w:bidi="pa-IN"/>
        </w:rPr>
        <w:t>ਕਰਦੇ</w:t>
      </w:r>
      <w:r w:rsidRPr="0007402A">
        <w:rPr>
          <w:rFonts w:cs="Arial"/>
          <w:lang w:val="pa" w:bidi="pa-IN"/>
        </w:rPr>
        <w:t xml:space="preserve"> </w:t>
      </w:r>
      <w:r w:rsidRPr="0007402A">
        <w:rPr>
          <w:rFonts w:ascii="Nirmala UI" w:hAnsi="Nirmala UI" w:cs="Nirmala UI"/>
          <w:lang w:val="pa" w:bidi="pa-IN"/>
        </w:rPr>
        <w:t>ਹਨ।</w:t>
      </w:r>
    </w:p>
    <w:p w14:paraId="25D24EA0" w14:textId="77777777" w:rsidR="00DF39D5" w:rsidRPr="0007402A" w:rsidRDefault="00000000" w:rsidP="000C0316">
      <w:pPr>
        <w:pStyle w:val="ListParagraph"/>
        <w:numPr>
          <w:ilvl w:val="0"/>
          <w:numId w:val="8"/>
        </w:numPr>
        <w:spacing w:line="276" w:lineRule="auto"/>
        <w:rPr>
          <w:rFonts w:cs="Arial"/>
          <w:lang w:bidi="pa-IN"/>
        </w:rPr>
      </w:pPr>
      <w:r w:rsidRPr="0007402A">
        <w:rPr>
          <w:rFonts w:cs="Arial"/>
          <w:lang w:val="pa" w:bidi="pa-IN"/>
        </w:rPr>
        <w:lastRenderedPageBreak/>
        <w:t xml:space="preserve">NDIS </w:t>
      </w:r>
      <w:r w:rsidRPr="0007402A">
        <w:rPr>
          <w:rFonts w:ascii="Nirmala UI" w:hAnsi="Nirmala UI" w:cs="Nirmala UI"/>
          <w:lang w:val="pa" w:bidi="pa-IN"/>
        </w:rPr>
        <w:t>ਸਟਾਫ਼</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ਭਾਈਵਾਲ</w:t>
      </w:r>
      <w:r w:rsidRPr="0007402A">
        <w:rPr>
          <w:rFonts w:cs="Arial"/>
          <w:lang w:val="pa" w:bidi="pa-IN"/>
        </w:rPr>
        <w:t xml:space="preserve"> </w:t>
      </w:r>
      <w:r w:rsidRPr="0007402A">
        <w:rPr>
          <w:rFonts w:ascii="Nirmala UI" w:hAnsi="Nirmala UI" w:cs="Nirmala UI"/>
          <w:lang w:val="pa" w:bidi="pa-IN"/>
        </w:rPr>
        <w:t>ਇਹ</w:t>
      </w:r>
      <w:r w:rsidRPr="0007402A">
        <w:rPr>
          <w:rFonts w:cs="Arial"/>
          <w:lang w:val="pa" w:bidi="pa-IN"/>
        </w:rPr>
        <w:t xml:space="preserve"> </w:t>
      </w:r>
      <w:r w:rsidRPr="0007402A">
        <w:rPr>
          <w:rFonts w:ascii="Nirmala UI" w:hAnsi="Nirmala UI" w:cs="Nirmala UI"/>
          <w:lang w:val="pa" w:bidi="pa-IN"/>
        </w:rPr>
        <w:t>ਨਹੀਂ</w:t>
      </w:r>
      <w:r w:rsidRPr="0007402A">
        <w:rPr>
          <w:rFonts w:cs="Arial"/>
          <w:lang w:val="pa" w:bidi="pa-IN"/>
        </w:rPr>
        <w:t xml:space="preserve"> </w:t>
      </w:r>
      <w:r w:rsidRPr="0007402A">
        <w:rPr>
          <w:rFonts w:ascii="Nirmala UI" w:hAnsi="Nirmala UI" w:cs="Nirmala UI"/>
          <w:lang w:val="pa" w:bidi="pa-IN"/>
        </w:rPr>
        <w:t>ਸਮਝਦੇ</w:t>
      </w:r>
      <w:r w:rsidRPr="0007402A">
        <w:rPr>
          <w:rFonts w:cs="Arial"/>
          <w:lang w:val="pa" w:bidi="pa-IN"/>
        </w:rPr>
        <w:t xml:space="preserve"> </w:t>
      </w:r>
      <w:r w:rsidRPr="0007402A">
        <w:rPr>
          <w:rFonts w:ascii="Nirmala UI" w:hAnsi="Nirmala UI" w:cs="Nirmala UI"/>
          <w:lang w:val="pa" w:bidi="pa-IN"/>
        </w:rPr>
        <w:t>ਹਨ</w:t>
      </w:r>
      <w:r w:rsidRPr="0007402A">
        <w:rPr>
          <w:rFonts w:cs="Arial"/>
          <w:lang w:val="pa" w:bidi="pa-IN"/>
        </w:rPr>
        <w:t xml:space="preserve"> </w:t>
      </w:r>
      <w:r w:rsidRPr="0007402A">
        <w:rPr>
          <w:rFonts w:ascii="Nirmala UI" w:hAnsi="Nirmala UI" w:cs="Nirmala UI"/>
          <w:lang w:val="pa" w:bidi="pa-IN"/>
        </w:rPr>
        <w:t>ਕਿ</w:t>
      </w:r>
      <w:r w:rsidRPr="0007402A">
        <w:rPr>
          <w:rFonts w:cs="Arial"/>
          <w:lang w:val="pa" w:bidi="pa-IN"/>
        </w:rPr>
        <w:t xml:space="preserve"> </w:t>
      </w:r>
      <w:r w:rsidRPr="0007402A">
        <w:rPr>
          <w:rFonts w:ascii="Nirmala UI" w:hAnsi="Nirmala UI" w:cs="Nirmala UI"/>
          <w:lang w:val="pa" w:bidi="pa-IN"/>
        </w:rPr>
        <w:t>ਸੱਭਿਆਚਾਰਕ</w:t>
      </w:r>
      <w:r w:rsidRPr="0007402A">
        <w:rPr>
          <w:rFonts w:cs="Arial"/>
          <w:lang w:val="pa" w:bidi="pa-IN"/>
        </w:rPr>
        <w:t xml:space="preserve"> </w:t>
      </w:r>
      <w:r w:rsidRPr="0007402A">
        <w:rPr>
          <w:rFonts w:ascii="Nirmala UI" w:hAnsi="Nirmala UI" w:cs="Nirmala UI"/>
          <w:lang w:val="pa" w:bidi="pa-IN"/>
        </w:rPr>
        <w:t>ਲੋੜਾਂ</w:t>
      </w:r>
      <w:r w:rsidRPr="0007402A">
        <w:rPr>
          <w:rFonts w:cs="Arial"/>
          <w:lang w:val="pa" w:bidi="pa-IN"/>
        </w:rPr>
        <w:t xml:space="preserve"> </w:t>
      </w:r>
      <w:r w:rsidRPr="0007402A">
        <w:rPr>
          <w:rFonts w:ascii="Nirmala UI" w:hAnsi="Nirmala UI" w:cs="Nirmala UI"/>
          <w:lang w:val="pa" w:bidi="pa-IN"/>
        </w:rPr>
        <w:t>ਕੀ</w:t>
      </w:r>
      <w:r w:rsidRPr="0007402A">
        <w:rPr>
          <w:rFonts w:cs="Arial"/>
          <w:lang w:val="pa" w:bidi="pa-IN"/>
        </w:rPr>
        <w:t xml:space="preserve"> </w:t>
      </w:r>
      <w:r w:rsidRPr="0007402A">
        <w:rPr>
          <w:rFonts w:ascii="Nirmala UI" w:hAnsi="Nirmala UI" w:cs="Nirmala UI"/>
          <w:lang w:val="pa" w:bidi="pa-IN"/>
        </w:rPr>
        <w:t>ਹਨ</w:t>
      </w:r>
      <w:r w:rsidRPr="0007402A">
        <w:rPr>
          <w:rFonts w:cs="Arial"/>
          <w:lang w:val="pa" w:bidi="pa-IN"/>
        </w:rPr>
        <w:t xml:space="preserve"> </w:t>
      </w:r>
      <w:r w:rsidRPr="0007402A">
        <w:rPr>
          <w:rFonts w:ascii="Nirmala UI" w:hAnsi="Nirmala UI" w:cs="Nirmala UI"/>
          <w:lang w:val="pa" w:bidi="pa-IN"/>
        </w:rPr>
        <w:t>ਜਾਂ</w:t>
      </w:r>
      <w:r w:rsidRPr="0007402A">
        <w:rPr>
          <w:rFonts w:cs="Arial"/>
          <w:lang w:val="pa" w:bidi="pa-IN"/>
        </w:rPr>
        <w:t xml:space="preserve"> CALD </w:t>
      </w:r>
      <w:r w:rsidRPr="0007402A">
        <w:rPr>
          <w:rFonts w:ascii="Nirmala UI" w:hAnsi="Nirmala UI" w:cs="Nirmala UI"/>
          <w:lang w:val="pa" w:bidi="pa-IN"/>
        </w:rPr>
        <w:t>ਭਾਈਚਾਰਿਆਂ</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ਸਭ</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ਵਧੀਆ</w:t>
      </w:r>
      <w:r w:rsidRPr="0007402A">
        <w:rPr>
          <w:rFonts w:cs="Arial"/>
          <w:lang w:val="pa" w:bidi="pa-IN"/>
        </w:rPr>
        <w:t xml:space="preserve"> </w:t>
      </w:r>
      <w:r w:rsidRPr="0007402A">
        <w:rPr>
          <w:rFonts w:ascii="Nirmala UI" w:hAnsi="Nirmala UI" w:cs="Nirmala UI"/>
          <w:lang w:val="pa" w:bidi="pa-IN"/>
        </w:rPr>
        <w:t>ਤਰੀਕੇ</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ਕਿਵੇਂ</w:t>
      </w:r>
      <w:r w:rsidRPr="0007402A">
        <w:rPr>
          <w:rFonts w:cs="Arial"/>
          <w:lang w:val="pa" w:bidi="pa-IN"/>
        </w:rPr>
        <w:t xml:space="preserve"> </w:t>
      </w:r>
      <w:r w:rsidRPr="0007402A">
        <w:rPr>
          <w:rFonts w:ascii="Nirmala UI" w:hAnsi="Nirmala UI" w:cs="Nirmala UI"/>
          <w:lang w:val="pa" w:bidi="pa-IN"/>
        </w:rPr>
        <w:t>ਜੁੜਨਾ</w:t>
      </w:r>
      <w:r w:rsidRPr="0007402A">
        <w:rPr>
          <w:rFonts w:cs="Arial"/>
          <w:lang w:val="pa" w:bidi="pa-IN"/>
        </w:rPr>
        <w:t xml:space="preserve"> </w:t>
      </w:r>
      <w:r w:rsidRPr="0007402A">
        <w:rPr>
          <w:rFonts w:ascii="Nirmala UI" w:hAnsi="Nirmala UI" w:cs="Nirmala UI"/>
          <w:lang w:val="pa" w:bidi="pa-IN"/>
        </w:rPr>
        <w:t>ਹੈ।</w:t>
      </w:r>
    </w:p>
    <w:p w14:paraId="101F0C5F" w14:textId="77777777" w:rsidR="00DF39D5" w:rsidRPr="0007402A" w:rsidRDefault="00000000" w:rsidP="000C0316">
      <w:pPr>
        <w:pStyle w:val="ListParagraph"/>
        <w:numPr>
          <w:ilvl w:val="0"/>
          <w:numId w:val="8"/>
        </w:numPr>
        <w:spacing w:line="276" w:lineRule="auto"/>
        <w:rPr>
          <w:rFonts w:cs="Arial"/>
          <w:lang w:bidi="pa-IN"/>
        </w:rPr>
      </w:pPr>
      <w:r w:rsidRPr="0007402A">
        <w:rPr>
          <w:rFonts w:cs="Arial"/>
          <w:lang w:val="pa" w:bidi="pa-IN"/>
        </w:rPr>
        <w:t xml:space="preserve">NDIS </w:t>
      </w:r>
      <w:r w:rsidRPr="0007402A">
        <w:rPr>
          <w:rFonts w:ascii="Nirmala UI" w:hAnsi="Nirmala UI" w:cs="Nirmala UI"/>
          <w:lang w:val="pa" w:bidi="pa-IN"/>
        </w:rPr>
        <w:t>ਅਪੰਗਤਾ</w:t>
      </w:r>
      <w:r w:rsidRPr="0007402A">
        <w:rPr>
          <w:rFonts w:cs="Arial"/>
          <w:lang w:val="pa" w:bidi="pa-IN"/>
        </w:rPr>
        <w:t xml:space="preserve"> </w:t>
      </w:r>
      <w:r w:rsidRPr="0007402A">
        <w:rPr>
          <w:rFonts w:ascii="Nirmala UI" w:hAnsi="Nirmala UI" w:cs="Nirmala UI"/>
          <w:lang w:val="pa" w:bidi="pa-IN"/>
        </w:rPr>
        <w:t>ਸੰਚਾਰ</w:t>
      </w:r>
      <w:r w:rsidRPr="0007402A">
        <w:rPr>
          <w:rFonts w:cs="Arial"/>
          <w:lang w:val="pa" w:bidi="pa-IN"/>
        </w:rPr>
        <w:t xml:space="preserve"> </w:t>
      </w:r>
      <w:r w:rsidRPr="0007402A">
        <w:rPr>
          <w:rFonts w:ascii="Nirmala UI" w:hAnsi="Nirmala UI" w:cs="Nirmala UI"/>
          <w:lang w:val="pa" w:bidi="pa-IN"/>
        </w:rPr>
        <w:t>ਪਹੁੰਚਯੋਗ</w:t>
      </w:r>
      <w:r w:rsidRPr="0007402A">
        <w:rPr>
          <w:rFonts w:cs="Arial"/>
          <w:lang w:val="pa" w:bidi="pa-IN"/>
        </w:rPr>
        <w:t xml:space="preserve"> </w:t>
      </w:r>
      <w:r w:rsidRPr="0007402A">
        <w:rPr>
          <w:rFonts w:ascii="Nirmala UI" w:hAnsi="Nirmala UI" w:cs="Nirmala UI"/>
          <w:lang w:val="pa" w:bidi="pa-IN"/>
        </w:rPr>
        <w:t>ਨਹੀਂ</w:t>
      </w:r>
      <w:r w:rsidRPr="0007402A">
        <w:rPr>
          <w:rFonts w:cs="Arial"/>
          <w:lang w:val="pa" w:bidi="pa-IN"/>
        </w:rPr>
        <w:t xml:space="preserve"> </w:t>
      </w:r>
      <w:r w:rsidRPr="0007402A">
        <w:rPr>
          <w:rFonts w:ascii="Nirmala UI" w:hAnsi="Nirmala UI" w:cs="Nirmala UI"/>
          <w:lang w:val="pa" w:bidi="pa-IN"/>
        </w:rPr>
        <w:t>ਹਨ</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ਸੱਭਿਆਚਾਰ</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ਭਾਸ਼ਾ</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ਵਿਭਿੰਨਤਾ</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ਨਹੀਂ</w:t>
      </w:r>
      <w:r w:rsidRPr="0007402A">
        <w:rPr>
          <w:rFonts w:cs="Arial"/>
          <w:lang w:val="pa" w:bidi="pa-IN"/>
        </w:rPr>
        <w:t xml:space="preserve"> </w:t>
      </w:r>
      <w:r w:rsidRPr="0007402A">
        <w:rPr>
          <w:rFonts w:ascii="Nirmala UI" w:hAnsi="Nirmala UI" w:cs="Nirmala UI"/>
          <w:lang w:val="pa" w:bidi="pa-IN"/>
        </w:rPr>
        <w:t>ਦਰਸਾਉਂਦੇ</w:t>
      </w:r>
      <w:r w:rsidRPr="0007402A">
        <w:rPr>
          <w:rFonts w:cs="Arial"/>
          <w:lang w:val="pa" w:bidi="pa-IN"/>
        </w:rPr>
        <w:t xml:space="preserve"> </w:t>
      </w:r>
      <w:r w:rsidRPr="0007402A">
        <w:rPr>
          <w:rFonts w:ascii="Nirmala UI" w:hAnsi="Nirmala UI" w:cs="Nirmala UI"/>
          <w:lang w:val="pa" w:bidi="pa-IN"/>
        </w:rPr>
        <w:t>ਹਨ।</w:t>
      </w:r>
    </w:p>
    <w:p w14:paraId="122A4D7D" w14:textId="77777777" w:rsidR="00DF39D5" w:rsidRPr="0007402A" w:rsidRDefault="00000000" w:rsidP="000C0316">
      <w:pPr>
        <w:pStyle w:val="ListParagraph"/>
        <w:keepNext/>
        <w:numPr>
          <w:ilvl w:val="0"/>
          <w:numId w:val="8"/>
        </w:numPr>
        <w:spacing w:line="276" w:lineRule="auto"/>
        <w:rPr>
          <w:rFonts w:cs="Arial"/>
          <w:szCs w:val="22"/>
          <w:lang w:bidi="pa-IN"/>
        </w:rPr>
      </w:pPr>
      <w:r w:rsidRPr="0007402A">
        <w:rPr>
          <w:rFonts w:ascii="Nirmala UI" w:hAnsi="Nirmala UI" w:cs="Nirmala UI"/>
          <w:szCs w:val="22"/>
          <w:lang w:val="pa" w:bidi="pa-IN"/>
        </w:rPr>
        <w:t>ਸੱਭਿਆਚਾਰਕ</w:t>
      </w:r>
      <w:r w:rsidRPr="0007402A">
        <w:rPr>
          <w:rFonts w:cs="Arial"/>
          <w:szCs w:val="22"/>
          <w:lang w:val="pa" w:bidi="pa-IN"/>
        </w:rPr>
        <w:t xml:space="preserve"> </w:t>
      </w:r>
      <w:r w:rsidRPr="0007402A">
        <w:rPr>
          <w:rFonts w:ascii="Nirmala UI" w:hAnsi="Nirmala UI" w:cs="Nirmala UI"/>
          <w:szCs w:val="22"/>
          <w:lang w:val="pa" w:bidi="pa-IN"/>
        </w:rPr>
        <w:t>ਤੌਰ</w:t>
      </w:r>
      <w:r w:rsidRPr="0007402A">
        <w:rPr>
          <w:rFonts w:cs="Arial"/>
          <w:szCs w:val="22"/>
          <w:lang w:val="pa" w:bidi="pa-IN"/>
        </w:rPr>
        <w:t xml:space="preserve"> '</w:t>
      </w:r>
      <w:r w:rsidRPr="0007402A">
        <w:rPr>
          <w:rFonts w:ascii="Nirmala UI" w:hAnsi="Nirmala UI" w:cs="Nirmala UI"/>
          <w:szCs w:val="22"/>
          <w:lang w:val="pa" w:bidi="pa-IN"/>
        </w:rPr>
        <w:t>ਤੇ</w:t>
      </w:r>
      <w:r w:rsidRPr="0007402A">
        <w:rPr>
          <w:rFonts w:cs="Arial"/>
          <w:szCs w:val="22"/>
          <w:lang w:val="pa" w:bidi="pa-IN"/>
        </w:rPr>
        <w:t xml:space="preserve"> </w:t>
      </w:r>
      <w:r w:rsidRPr="0007402A">
        <w:rPr>
          <w:rFonts w:ascii="Nirmala UI" w:hAnsi="Nirmala UI" w:cs="Nirmala UI"/>
          <w:szCs w:val="22"/>
          <w:lang w:val="pa" w:bidi="pa-IN"/>
        </w:rPr>
        <w:t>ਢੁੱਕਵੀਆਂ</w:t>
      </w:r>
      <w:r w:rsidRPr="0007402A">
        <w:rPr>
          <w:rFonts w:cs="Arial"/>
          <w:szCs w:val="22"/>
          <w:lang w:val="pa" w:bidi="pa-IN"/>
        </w:rPr>
        <w:t xml:space="preserve"> </w:t>
      </w:r>
      <w:r w:rsidRPr="0007402A">
        <w:rPr>
          <w:rFonts w:ascii="Nirmala UI" w:hAnsi="Nirmala UI" w:cs="Nirmala UI"/>
          <w:szCs w:val="22"/>
          <w:lang w:val="pa" w:bidi="pa-IN"/>
        </w:rPr>
        <w:t>ਅਤੇ</w:t>
      </w:r>
      <w:r w:rsidRPr="0007402A">
        <w:rPr>
          <w:rFonts w:cs="Arial"/>
          <w:szCs w:val="22"/>
          <w:lang w:val="pa" w:bidi="pa-IN"/>
        </w:rPr>
        <w:t xml:space="preserve"> </w:t>
      </w:r>
      <w:r w:rsidRPr="0007402A">
        <w:rPr>
          <w:rFonts w:ascii="Nirmala UI" w:hAnsi="Nirmala UI" w:cs="Nirmala UI"/>
          <w:szCs w:val="22"/>
          <w:lang w:val="pa" w:bidi="pa-IN"/>
        </w:rPr>
        <w:t>ਸੁਰੱਖਿਅਤ</w:t>
      </w:r>
      <w:r w:rsidRPr="0007402A">
        <w:rPr>
          <w:rFonts w:cs="Arial"/>
          <w:szCs w:val="22"/>
          <w:lang w:val="pa" w:bidi="pa-IN"/>
        </w:rPr>
        <w:t xml:space="preserve"> </w:t>
      </w:r>
      <w:r w:rsidRPr="0007402A">
        <w:rPr>
          <w:rFonts w:ascii="Nirmala UI" w:hAnsi="Nirmala UI" w:cs="Nirmala UI"/>
          <w:szCs w:val="22"/>
          <w:lang w:val="pa" w:bidi="pa-IN"/>
        </w:rPr>
        <w:t>ਅਪੰਗਤਾ</w:t>
      </w:r>
      <w:r w:rsidRPr="0007402A">
        <w:rPr>
          <w:rFonts w:cs="Arial"/>
          <w:szCs w:val="22"/>
          <w:lang w:val="pa" w:bidi="pa-IN"/>
        </w:rPr>
        <w:t xml:space="preserve"> </w:t>
      </w:r>
      <w:r w:rsidRPr="0007402A">
        <w:rPr>
          <w:rFonts w:ascii="Nirmala UI" w:hAnsi="Nirmala UI" w:cs="Nirmala UI"/>
          <w:szCs w:val="22"/>
          <w:lang w:val="pa" w:bidi="pa-IN"/>
        </w:rPr>
        <w:t>ਸਹਾਇਤਾ</w:t>
      </w:r>
      <w:r w:rsidRPr="0007402A">
        <w:rPr>
          <w:rFonts w:cs="Arial"/>
          <w:szCs w:val="22"/>
          <w:lang w:val="pa" w:bidi="pa-IN"/>
        </w:rPr>
        <w:t xml:space="preserve"> </w:t>
      </w:r>
      <w:r w:rsidRPr="0007402A">
        <w:rPr>
          <w:rFonts w:ascii="Nirmala UI" w:hAnsi="Nirmala UI" w:cs="Nirmala UI"/>
          <w:szCs w:val="22"/>
          <w:lang w:val="pa" w:bidi="pa-IN"/>
        </w:rPr>
        <w:t>ਸੇਵਾਵਾਂ</w:t>
      </w:r>
      <w:r w:rsidRPr="0007402A">
        <w:rPr>
          <w:rFonts w:cs="Arial"/>
          <w:szCs w:val="22"/>
          <w:lang w:val="pa" w:bidi="pa-IN"/>
        </w:rPr>
        <w:t xml:space="preserve"> </w:t>
      </w:r>
      <w:r w:rsidRPr="0007402A">
        <w:rPr>
          <w:rFonts w:ascii="Nirmala UI" w:hAnsi="Nirmala UI" w:cs="Nirmala UI"/>
          <w:szCs w:val="22"/>
          <w:lang w:val="pa" w:bidi="pa-IN"/>
        </w:rPr>
        <w:t>ਦੀ</w:t>
      </w:r>
      <w:r w:rsidRPr="0007402A">
        <w:rPr>
          <w:rFonts w:cs="Arial"/>
          <w:szCs w:val="22"/>
          <w:lang w:val="pa" w:bidi="pa-IN"/>
        </w:rPr>
        <w:t xml:space="preserve"> </w:t>
      </w:r>
      <w:r w:rsidRPr="0007402A">
        <w:rPr>
          <w:rFonts w:ascii="Nirmala UI" w:hAnsi="Nirmala UI" w:cs="Nirmala UI"/>
          <w:szCs w:val="22"/>
          <w:lang w:val="pa" w:bidi="pa-IN"/>
        </w:rPr>
        <w:t>ਉਪਲਬਧਤਾ</w:t>
      </w:r>
      <w:r w:rsidRPr="0007402A">
        <w:rPr>
          <w:rFonts w:cs="Arial"/>
          <w:szCs w:val="22"/>
          <w:lang w:val="pa" w:bidi="pa-IN"/>
        </w:rPr>
        <w:t xml:space="preserve"> </w:t>
      </w:r>
      <w:r w:rsidRPr="0007402A">
        <w:rPr>
          <w:rFonts w:ascii="Nirmala UI" w:hAnsi="Nirmala UI" w:cs="Nirmala UI"/>
          <w:szCs w:val="22"/>
          <w:lang w:val="pa" w:bidi="pa-IN"/>
        </w:rPr>
        <w:t>ਸੀਮਤ</w:t>
      </w:r>
      <w:r w:rsidRPr="0007402A">
        <w:rPr>
          <w:rFonts w:cs="Arial"/>
          <w:szCs w:val="22"/>
          <w:lang w:val="pa" w:bidi="pa-IN"/>
        </w:rPr>
        <w:t xml:space="preserve"> </w:t>
      </w:r>
      <w:r w:rsidRPr="0007402A">
        <w:rPr>
          <w:rFonts w:ascii="Nirmala UI" w:hAnsi="Nirmala UI" w:cs="Nirmala UI"/>
          <w:szCs w:val="22"/>
          <w:lang w:val="pa" w:bidi="pa-IN"/>
        </w:rPr>
        <w:t>ਹੈ।</w:t>
      </w:r>
    </w:p>
    <w:p w14:paraId="7BEB77FE" w14:textId="77777777" w:rsidR="00DF39D5" w:rsidRPr="0007402A" w:rsidRDefault="00000000" w:rsidP="000C0316">
      <w:pPr>
        <w:pStyle w:val="ListParagraph"/>
        <w:numPr>
          <w:ilvl w:val="0"/>
          <w:numId w:val="8"/>
        </w:numPr>
        <w:spacing w:after="120" w:line="276" w:lineRule="auto"/>
        <w:ind w:left="714" w:hanging="357"/>
        <w:rPr>
          <w:rFonts w:cs="Arial"/>
          <w:lang w:bidi="pa-IN"/>
        </w:rPr>
      </w:pPr>
      <w:r w:rsidRPr="0007402A">
        <w:rPr>
          <w:rFonts w:ascii="Nirmala UI" w:hAnsi="Nirmala UI" w:cs="Nirmala UI"/>
          <w:lang w:val="pa" w:bidi="pa-IN"/>
        </w:rPr>
        <w:t>ਇੱਥੇ</w:t>
      </w:r>
      <w:r w:rsidRPr="0007402A">
        <w:rPr>
          <w:rFonts w:cs="Arial"/>
          <w:lang w:val="pa" w:bidi="pa-IN"/>
        </w:rPr>
        <w:t xml:space="preserve"> </w:t>
      </w: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ਬਾਰੇ</w:t>
      </w:r>
      <w:r w:rsidRPr="0007402A">
        <w:rPr>
          <w:rFonts w:cs="Arial"/>
          <w:lang w:val="pa" w:bidi="pa-IN"/>
        </w:rPr>
        <w:t xml:space="preserve"> </w:t>
      </w:r>
      <w:r w:rsidRPr="0007402A">
        <w:rPr>
          <w:rFonts w:ascii="Nirmala UI" w:hAnsi="Nirmala UI" w:cs="Nirmala UI"/>
          <w:lang w:val="pa" w:bidi="pa-IN"/>
        </w:rPr>
        <w:t>ਸੀਮਤ</w:t>
      </w:r>
      <w:r w:rsidRPr="0007402A">
        <w:rPr>
          <w:rFonts w:cs="Arial"/>
          <w:lang w:val="pa" w:bidi="pa-IN"/>
        </w:rPr>
        <w:t xml:space="preserve"> </w:t>
      </w:r>
      <w:r w:rsidRPr="0007402A">
        <w:rPr>
          <w:rFonts w:ascii="Nirmala UI" w:hAnsi="Nirmala UI" w:cs="Nirmala UI"/>
          <w:lang w:val="pa" w:bidi="pa-IN"/>
        </w:rPr>
        <w:t>ਡੇਟਾ</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ਜੋ</w:t>
      </w:r>
      <w:r w:rsidRPr="0007402A">
        <w:rPr>
          <w:rFonts w:cs="Arial"/>
          <w:lang w:val="pa" w:bidi="pa-IN"/>
        </w:rPr>
        <w:t xml:space="preserve"> CALD </w:t>
      </w:r>
      <w:r w:rsidRPr="0007402A">
        <w:rPr>
          <w:rFonts w:ascii="Nirmala UI" w:hAnsi="Nirmala UI" w:cs="Nirmala UI"/>
          <w:lang w:val="pa" w:bidi="pa-IN"/>
        </w:rPr>
        <w:t>ਭਾਗੀਦਾਰਾਂ</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ਅਨੁਭਵਾਂ</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ਲੋੜਾਂ</w:t>
      </w:r>
      <w:r w:rsidRPr="0007402A">
        <w:rPr>
          <w:rFonts w:cs="Arial"/>
          <w:lang w:val="pa" w:bidi="pa-IN"/>
        </w:rPr>
        <w:t xml:space="preserve"> </w:t>
      </w:r>
      <w:r w:rsidRPr="0007402A">
        <w:rPr>
          <w:rFonts w:ascii="Nirmala UI" w:hAnsi="Nirmala UI" w:cs="Nirmala UI"/>
          <w:lang w:val="pa" w:bidi="pa-IN"/>
        </w:rPr>
        <w:t>ਬਾਰੇ</w:t>
      </w:r>
      <w:r w:rsidRPr="0007402A">
        <w:rPr>
          <w:rFonts w:cs="Arial"/>
          <w:lang w:val="pa" w:bidi="pa-IN"/>
        </w:rPr>
        <w:t xml:space="preserve"> </w:t>
      </w:r>
      <w:r w:rsidRPr="0007402A">
        <w:rPr>
          <w:rFonts w:ascii="Nirmala UI" w:hAnsi="Nirmala UI" w:cs="Nirmala UI"/>
          <w:lang w:val="pa" w:bidi="pa-IN"/>
        </w:rPr>
        <w:t>ਸਹੀ</w:t>
      </w:r>
      <w:r w:rsidRPr="0007402A">
        <w:rPr>
          <w:rFonts w:cs="Arial"/>
          <w:lang w:val="pa" w:bidi="pa-IN"/>
        </w:rPr>
        <w:t xml:space="preserve"> </w:t>
      </w:r>
      <w:r w:rsidRPr="0007402A">
        <w:rPr>
          <w:rFonts w:ascii="Nirmala UI" w:hAnsi="Nirmala UI" w:cs="Nirmala UI"/>
          <w:lang w:val="pa" w:bidi="pa-IN"/>
        </w:rPr>
        <w:t>ਢੰਗ</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ਜਾਣਕਾਰੀ</w:t>
      </w:r>
      <w:r w:rsidRPr="0007402A">
        <w:rPr>
          <w:rFonts w:cs="Arial"/>
          <w:lang w:val="pa" w:bidi="pa-IN"/>
        </w:rPr>
        <w:t xml:space="preserve"> </w:t>
      </w:r>
      <w:r w:rsidRPr="0007402A">
        <w:rPr>
          <w:rFonts w:ascii="Nirmala UI" w:hAnsi="Nirmala UI" w:cs="Nirmala UI"/>
          <w:lang w:val="pa" w:bidi="pa-IN"/>
        </w:rPr>
        <w:t>ਦਿੰਦਾ</w:t>
      </w:r>
      <w:r w:rsidRPr="0007402A">
        <w:rPr>
          <w:rFonts w:cs="Arial"/>
          <w:lang w:val="pa" w:bidi="pa-IN"/>
        </w:rPr>
        <w:t xml:space="preserve"> </w:t>
      </w:r>
      <w:r w:rsidRPr="0007402A">
        <w:rPr>
          <w:rFonts w:ascii="Nirmala UI" w:hAnsi="Nirmala UI" w:cs="Nirmala UI"/>
          <w:lang w:val="pa" w:bidi="pa-IN"/>
        </w:rPr>
        <w:t>ਹੈ।</w:t>
      </w:r>
      <w:r w:rsidRPr="0007402A">
        <w:rPr>
          <w:rStyle w:val="FootnoteReference"/>
          <w:rFonts w:cs="Arial"/>
          <w:lang w:bidi="pa-IN"/>
        </w:rPr>
        <w:footnoteReference w:id="3"/>
      </w:r>
    </w:p>
    <w:p w14:paraId="13674556" w14:textId="3FD98FAC" w:rsidR="009F358A" w:rsidRPr="0007402A" w:rsidRDefault="00000000" w:rsidP="000C0316">
      <w:pPr>
        <w:spacing w:after="120" w:line="276" w:lineRule="auto"/>
        <w:rPr>
          <w:rFonts w:cs="Arial"/>
          <w:lang w:bidi="pa-IN"/>
        </w:rPr>
      </w:pPr>
      <w:r w:rsidRPr="0007402A">
        <w:rPr>
          <w:rFonts w:ascii="Nirmala UI" w:hAnsi="Nirmala UI" w:cs="Nirmala UI"/>
          <w:lang w:val="pa" w:bidi="pa-IN"/>
        </w:rPr>
        <w:t>ਅਪਾਹਜ</w:t>
      </w:r>
      <w:r w:rsidRPr="0007402A">
        <w:rPr>
          <w:rFonts w:cs="Arial"/>
          <w:lang w:val="pa" w:bidi="pa-IN"/>
        </w:rPr>
        <w:t xml:space="preserve"> </w:t>
      </w:r>
      <w:r w:rsidRPr="0007402A">
        <w:rPr>
          <w:rFonts w:ascii="Nirmala UI" w:hAnsi="Nirmala UI" w:cs="Nirmala UI"/>
          <w:lang w:val="pa" w:bidi="pa-IN"/>
        </w:rPr>
        <w:t>ਲੋਕਾਂ</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ਹਿੰਸਾ</w:t>
      </w:r>
      <w:r w:rsidRPr="0007402A">
        <w:rPr>
          <w:rFonts w:cs="Arial"/>
          <w:lang w:val="pa" w:bidi="pa-IN"/>
        </w:rPr>
        <w:t xml:space="preserve">, </w:t>
      </w:r>
      <w:r w:rsidRPr="0007402A">
        <w:rPr>
          <w:rFonts w:ascii="Nirmala UI" w:hAnsi="Nirmala UI" w:cs="Nirmala UI"/>
          <w:lang w:val="pa" w:bidi="pa-IN"/>
        </w:rPr>
        <w:t>ਦੁਰਵਿਵਹਾਰ</w:t>
      </w:r>
      <w:r w:rsidRPr="0007402A">
        <w:rPr>
          <w:rFonts w:cs="Arial"/>
          <w:lang w:val="pa" w:bidi="pa-IN"/>
        </w:rPr>
        <w:t xml:space="preserve">, </w:t>
      </w:r>
      <w:r w:rsidRPr="0007402A">
        <w:rPr>
          <w:rFonts w:ascii="Nirmala UI" w:hAnsi="Nirmala UI" w:cs="Nirmala UI"/>
          <w:lang w:val="pa" w:bidi="pa-IN"/>
        </w:rPr>
        <w:t>ਅਣਗਹਿਲੀ</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ਸ਼ੋਸ਼ਣ</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00A5306E" w:rsidRPr="0007402A">
        <w:rPr>
          <w:rFonts w:ascii="Nirmala UI" w:hAnsi="Nirmala UI" w:cs="Nirmala UI"/>
          <w:lang w:val="pa" w:bidi="pa-IN"/>
        </w:rPr>
        <w:t>ਰੌਇਲ</w:t>
      </w:r>
      <w:r w:rsidRPr="0007402A">
        <w:rPr>
          <w:rFonts w:cs="Arial"/>
          <w:lang w:val="pa" w:bidi="pa-IN"/>
        </w:rPr>
        <w:t xml:space="preserve"> </w:t>
      </w:r>
      <w:r w:rsidRPr="0007402A">
        <w:rPr>
          <w:rFonts w:ascii="Nirmala UI" w:hAnsi="Nirmala UI" w:cs="Nirmala UI"/>
          <w:lang w:val="pa" w:bidi="pa-IN"/>
        </w:rPr>
        <w:t>ਕਮਿਸ਼ਨ</w:t>
      </w:r>
      <w:r w:rsidRPr="0007402A">
        <w:rPr>
          <w:rFonts w:cs="Arial"/>
          <w:lang w:val="pa" w:bidi="pa-IN"/>
        </w:rPr>
        <w:t xml:space="preserve"> (</w:t>
      </w:r>
      <w:r w:rsidR="00A5306E" w:rsidRPr="0007402A">
        <w:rPr>
          <w:rFonts w:ascii="Nirmala UI" w:hAnsi="Nirmala UI" w:cs="Nirmala UI"/>
          <w:lang w:val="pa" w:bidi="pa-IN"/>
        </w:rPr>
        <w:t>ਰੌਇਲ</w:t>
      </w:r>
      <w:r w:rsidRPr="0007402A">
        <w:rPr>
          <w:rFonts w:cs="Arial"/>
          <w:lang w:val="pa" w:bidi="pa-IN"/>
        </w:rPr>
        <w:t xml:space="preserve"> </w:t>
      </w:r>
      <w:r w:rsidRPr="0007402A">
        <w:rPr>
          <w:rFonts w:ascii="Nirmala UI" w:hAnsi="Nirmala UI" w:cs="Nirmala UI"/>
          <w:lang w:val="pa" w:bidi="pa-IN"/>
        </w:rPr>
        <w:t>ਕਮਿਸ਼ਨ</w:t>
      </w:r>
      <w:r w:rsidRPr="0007402A">
        <w:rPr>
          <w:rFonts w:cs="Arial"/>
          <w:lang w:val="pa" w:bidi="pa-IN"/>
        </w:rPr>
        <w:t xml:space="preserve">) </w:t>
      </w:r>
      <w:r w:rsidRPr="0007402A">
        <w:rPr>
          <w:rFonts w:ascii="Nirmala UI" w:hAnsi="Nirmala UI" w:cs="Nirmala UI"/>
          <w:lang w:val="pa" w:bidi="pa-IN"/>
        </w:rPr>
        <w:t>ਵੀ</w:t>
      </w:r>
      <w:r w:rsidRPr="0007402A">
        <w:rPr>
          <w:rFonts w:cs="Arial"/>
          <w:lang w:val="pa" w:bidi="pa-IN"/>
        </w:rPr>
        <w:t xml:space="preserve"> </w:t>
      </w:r>
      <w:r w:rsidRPr="0007402A">
        <w:rPr>
          <w:rFonts w:ascii="Nirmala UI" w:hAnsi="Nirmala UI" w:cs="Nirmala UI"/>
          <w:lang w:val="pa" w:bidi="pa-IN"/>
        </w:rPr>
        <w:t>ਇਹਨਾਂ</w:t>
      </w:r>
      <w:r w:rsidRPr="0007402A">
        <w:rPr>
          <w:rFonts w:cs="Arial"/>
          <w:lang w:val="pa" w:bidi="pa-IN"/>
        </w:rPr>
        <w:t xml:space="preserve"> </w:t>
      </w:r>
      <w:r w:rsidRPr="0007402A">
        <w:rPr>
          <w:rFonts w:ascii="Nirmala UI" w:hAnsi="Nirmala UI" w:cs="Nirmala UI"/>
          <w:lang w:val="pa" w:bidi="pa-IN"/>
        </w:rPr>
        <w:t>ਰੁਕਾਵਟਾਂ</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ਮਾਨਤਾ</w:t>
      </w:r>
      <w:r w:rsidRPr="0007402A">
        <w:rPr>
          <w:rFonts w:cs="Arial"/>
          <w:lang w:val="pa" w:bidi="pa-IN"/>
        </w:rPr>
        <w:t xml:space="preserve"> </w:t>
      </w:r>
      <w:r w:rsidRPr="0007402A">
        <w:rPr>
          <w:rFonts w:ascii="Nirmala UI" w:hAnsi="Nirmala UI" w:cs="Nirmala UI"/>
          <w:lang w:val="pa" w:bidi="pa-IN"/>
        </w:rPr>
        <w:t>ਦਿੰਦਾ</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00A5306E" w:rsidRPr="0007402A">
        <w:rPr>
          <w:rFonts w:ascii="Nirmala UI" w:hAnsi="Nirmala UI" w:cs="Nirmala UI"/>
          <w:lang w:val="pa" w:bidi="pa-IN"/>
        </w:rPr>
        <w:t>ਰੌਇਲ</w:t>
      </w:r>
      <w:r w:rsidRPr="0007402A">
        <w:rPr>
          <w:rFonts w:cs="Arial"/>
          <w:lang w:val="pa" w:bidi="pa-IN"/>
        </w:rPr>
        <w:t xml:space="preserve"> </w:t>
      </w:r>
      <w:r w:rsidRPr="0007402A">
        <w:rPr>
          <w:rFonts w:ascii="Nirmala UI" w:hAnsi="Nirmala UI" w:cs="Nirmala UI"/>
          <w:lang w:val="pa" w:bidi="pa-IN"/>
        </w:rPr>
        <w:t>ਕਮਿਸ਼ਨ</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ਲੱਭਿਆ</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ਕਿ</w:t>
      </w:r>
      <w:r w:rsidRPr="0007402A">
        <w:rPr>
          <w:rFonts w:cs="Arial"/>
          <w:lang w:val="pa" w:bidi="pa-IN"/>
        </w:rPr>
        <w:t xml:space="preserve"> NDIS '[CALD </w:t>
      </w:r>
      <w:r w:rsidRPr="0007402A">
        <w:rPr>
          <w:rFonts w:ascii="Nirmala UI" w:hAnsi="Nirmala UI" w:cs="Nirmala UI"/>
          <w:lang w:val="pa" w:bidi="pa-IN"/>
        </w:rPr>
        <w:t>ਪਿਛੋਕੜ</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ਬਹੁਤ</w:t>
      </w:r>
      <w:r w:rsidRPr="0007402A">
        <w:rPr>
          <w:rFonts w:cs="Arial"/>
          <w:lang w:val="pa" w:bidi="pa-IN"/>
        </w:rPr>
        <w:t xml:space="preserve"> </w:t>
      </w:r>
      <w:r w:rsidRPr="0007402A">
        <w:rPr>
          <w:rFonts w:ascii="Nirmala UI" w:hAnsi="Nirmala UI" w:cs="Nirmala UI"/>
          <w:lang w:val="pa" w:bidi="pa-IN"/>
        </w:rPr>
        <w:t>ਸਾਰੇ</w:t>
      </w:r>
      <w:r w:rsidRPr="0007402A">
        <w:rPr>
          <w:rFonts w:cs="Arial"/>
          <w:lang w:val="pa" w:bidi="pa-IN"/>
        </w:rPr>
        <w:t xml:space="preserve"> </w:t>
      </w:r>
      <w:r w:rsidRPr="0007402A">
        <w:rPr>
          <w:rFonts w:ascii="Nirmala UI" w:hAnsi="Nirmala UI" w:cs="Nirmala UI"/>
          <w:lang w:val="pa" w:bidi="pa-IN"/>
        </w:rPr>
        <w:t>ਲੋਕਾਂ</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ਪਹੁੰਚ</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ਬਹੁਤ</w:t>
      </w:r>
      <w:r w:rsidRPr="0007402A">
        <w:rPr>
          <w:rFonts w:cs="Arial"/>
          <w:lang w:val="pa" w:bidi="pa-IN"/>
        </w:rPr>
        <w:t xml:space="preserve"> </w:t>
      </w:r>
      <w:r w:rsidRPr="0007402A">
        <w:rPr>
          <w:rFonts w:ascii="Nirmala UI" w:hAnsi="Nirmala UI" w:cs="Nirmala UI"/>
          <w:lang w:val="pa" w:bidi="pa-IN"/>
        </w:rPr>
        <w:t>ਜ਼ਿਆਦਾ</w:t>
      </w:r>
      <w:r w:rsidRPr="0007402A">
        <w:rPr>
          <w:rFonts w:cs="Arial"/>
          <w:lang w:val="pa" w:bidi="pa-IN"/>
        </w:rPr>
        <w:t xml:space="preserve"> </w:t>
      </w:r>
      <w:r w:rsidRPr="0007402A">
        <w:rPr>
          <w:rFonts w:ascii="Nirmala UI" w:hAnsi="Nirmala UI" w:cs="Nirmala UI"/>
          <w:lang w:val="pa" w:bidi="pa-IN"/>
        </w:rPr>
        <w:t>ਗੁੰਝਲਦਾਰ</w:t>
      </w:r>
      <w:r w:rsidRPr="0007402A">
        <w:rPr>
          <w:rFonts w:cs="Arial"/>
          <w:lang w:val="pa" w:bidi="pa-IN"/>
        </w:rPr>
        <w:t xml:space="preserve"> </w:t>
      </w:r>
      <w:r w:rsidRPr="0007402A">
        <w:rPr>
          <w:rFonts w:ascii="Nirmala UI" w:hAnsi="Nirmala UI" w:cs="Nirmala UI"/>
          <w:lang w:val="pa" w:bidi="pa-IN"/>
        </w:rPr>
        <w:t>ਹੈ।</w:t>
      </w:r>
      <w:r w:rsidRPr="0007402A">
        <w:rPr>
          <w:rStyle w:val="FootnoteReference"/>
          <w:rFonts w:cs="Arial"/>
          <w:szCs w:val="22"/>
          <w:lang w:bidi="pa-IN"/>
        </w:rPr>
        <w:footnoteReference w:id="4"/>
      </w:r>
    </w:p>
    <w:p w14:paraId="7BDBA3AB" w14:textId="77F941BF" w:rsidR="002771A9" w:rsidRPr="0007402A" w:rsidRDefault="00A5306E" w:rsidP="000C0316">
      <w:pPr>
        <w:spacing w:after="120" w:line="276" w:lineRule="auto"/>
        <w:rPr>
          <w:rFonts w:cs="Arial"/>
          <w:lang w:bidi="pa-IN"/>
        </w:rPr>
      </w:pPr>
      <w:r w:rsidRPr="0007402A">
        <w:rPr>
          <w:rFonts w:ascii="Nirmala UI" w:hAnsi="Nirmala UI" w:cs="Nirmala UI"/>
          <w:lang w:val="pa" w:bidi="pa-IN"/>
        </w:rPr>
        <w:t>ਰੌਇਲ</w:t>
      </w:r>
      <w:r w:rsidRPr="0007402A">
        <w:rPr>
          <w:rFonts w:cs="Arial"/>
          <w:lang w:val="pa" w:bidi="pa-IN"/>
        </w:rPr>
        <w:t xml:space="preserve"> </w:t>
      </w:r>
      <w:r w:rsidRPr="0007402A">
        <w:rPr>
          <w:rFonts w:ascii="Nirmala UI" w:hAnsi="Nirmala UI" w:cs="Nirmala UI"/>
          <w:lang w:val="pa" w:bidi="pa-IN"/>
        </w:rPr>
        <w:t>ਕਮਿਸ਼ਨ</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ਇਹ</w:t>
      </w:r>
      <w:r w:rsidRPr="0007402A">
        <w:rPr>
          <w:rFonts w:cs="Arial"/>
          <w:lang w:val="pa" w:bidi="pa-IN"/>
        </w:rPr>
        <w:t xml:space="preserve"> </w:t>
      </w:r>
      <w:r w:rsidRPr="0007402A">
        <w:rPr>
          <w:rFonts w:ascii="Nirmala UI" w:hAnsi="Nirmala UI" w:cs="Nirmala UI"/>
          <w:lang w:val="pa" w:bidi="pa-IN"/>
        </w:rPr>
        <w:t>ਵੀ</w:t>
      </w:r>
      <w:r w:rsidRPr="0007402A">
        <w:rPr>
          <w:rFonts w:cs="Arial"/>
          <w:lang w:val="pa" w:bidi="pa-IN"/>
        </w:rPr>
        <w:t xml:space="preserve"> </w:t>
      </w:r>
      <w:r w:rsidRPr="0007402A">
        <w:rPr>
          <w:rFonts w:ascii="Nirmala UI" w:hAnsi="Nirmala UI" w:cs="Nirmala UI"/>
          <w:lang w:val="pa" w:bidi="pa-IN"/>
        </w:rPr>
        <w:t>ਲੱਭਿਆ</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ਕਿ</w:t>
      </w:r>
      <w:r w:rsidRPr="0007402A">
        <w:rPr>
          <w:rFonts w:cs="Arial"/>
          <w:lang w:val="pa" w:bidi="pa-IN"/>
        </w:rPr>
        <w:t xml:space="preserve"> CALD </w:t>
      </w:r>
      <w:r w:rsidRPr="0007402A">
        <w:rPr>
          <w:rFonts w:ascii="Nirmala UI" w:hAnsi="Nirmala UI" w:cs="Nirmala UI"/>
          <w:lang w:val="pa" w:bidi="pa-IN"/>
        </w:rPr>
        <w:t>ਪਿਛੋਕੜ</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ਅਪੰਗਤਾ</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ਲੋਕ</w:t>
      </w:r>
      <w:r w:rsidRPr="0007402A">
        <w:rPr>
          <w:rFonts w:cs="Arial"/>
          <w:lang w:val="pa" w:bidi="pa-IN"/>
        </w:rPr>
        <w:t xml:space="preserve"> NDIS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ਪਹੁੰਚ</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ਮਾਪਦੰਡਾਂ</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ਪੂਰਾ</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ਘੱਟ</w:t>
      </w:r>
      <w:r w:rsidRPr="0007402A">
        <w:rPr>
          <w:rFonts w:cs="Arial"/>
          <w:lang w:val="pa" w:bidi="pa-IN"/>
        </w:rPr>
        <w:t xml:space="preserve"> </w:t>
      </w:r>
      <w:r w:rsidRPr="0007402A">
        <w:rPr>
          <w:rFonts w:ascii="Nirmala UI" w:hAnsi="Nirmala UI" w:cs="Nirmala UI"/>
          <w:lang w:val="pa" w:bidi="pa-IN"/>
        </w:rPr>
        <w:t>ਸਫ਼ਲਤਾ</w:t>
      </w:r>
      <w:r w:rsidRPr="0007402A">
        <w:rPr>
          <w:rFonts w:cs="Arial"/>
          <w:lang w:val="pa" w:bidi="pa-IN"/>
        </w:rPr>
        <w:t xml:space="preserve"> </w:t>
      </w:r>
      <w:r w:rsidRPr="0007402A">
        <w:rPr>
          <w:rFonts w:ascii="Nirmala UI" w:hAnsi="Nirmala UI" w:cs="Nirmala UI"/>
          <w:lang w:val="pa" w:bidi="pa-IN"/>
        </w:rPr>
        <w:t>ਪ੍ਰਾਪਤ</w:t>
      </w:r>
      <w:r w:rsidRPr="0007402A">
        <w:rPr>
          <w:rFonts w:cs="Arial"/>
          <w:lang w:val="pa" w:bidi="pa-IN"/>
        </w:rPr>
        <w:t xml:space="preserve"> </w:t>
      </w:r>
      <w:r w:rsidRPr="0007402A">
        <w:rPr>
          <w:rFonts w:ascii="Nirmala UI" w:hAnsi="Nirmala UI" w:cs="Nirmala UI"/>
          <w:lang w:val="pa" w:bidi="pa-IN"/>
        </w:rPr>
        <w:t>ਕਰਦੇ</w:t>
      </w:r>
      <w:r w:rsidRPr="0007402A">
        <w:rPr>
          <w:rFonts w:cs="Arial"/>
          <w:lang w:val="pa" w:bidi="pa-IN"/>
        </w:rPr>
        <w:t xml:space="preserve"> </w:t>
      </w:r>
      <w:r w:rsidRPr="0007402A">
        <w:rPr>
          <w:rFonts w:ascii="Nirmala UI" w:hAnsi="Nirmala UI" w:cs="Nirmala UI"/>
          <w:lang w:val="pa" w:bidi="pa-IN"/>
        </w:rPr>
        <w:t>ਹਨ</w:t>
      </w:r>
      <w:r w:rsidRPr="0007402A">
        <w:rPr>
          <w:rFonts w:cs="Arial"/>
          <w:lang w:val="pa" w:bidi="pa-IN"/>
        </w:rPr>
        <w:t xml:space="preserve">, </w:t>
      </w:r>
      <w:r w:rsidRPr="0007402A">
        <w:rPr>
          <w:rFonts w:ascii="Nirmala UI" w:hAnsi="Nirmala UI" w:cs="Nirmala UI"/>
          <w:lang w:val="pa" w:bidi="pa-IN"/>
        </w:rPr>
        <w:t>ਉਹਨਾਂ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ਸ਼ੋਸ਼ਣ</w:t>
      </w:r>
      <w:r w:rsidRPr="0007402A">
        <w:rPr>
          <w:rFonts w:cs="Arial"/>
          <w:lang w:val="pa" w:bidi="pa-IN"/>
        </w:rPr>
        <w:t xml:space="preserve"> </w:t>
      </w:r>
      <w:r w:rsidRPr="0007402A">
        <w:rPr>
          <w:rFonts w:ascii="Nirmala UI" w:hAnsi="Nirmala UI" w:cs="Nirmala UI"/>
          <w:lang w:val="pa" w:bidi="pa-IN"/>
        </w:rPr>
        <w:t>ਕੀਤੇ</w:t>
      </w:r>
      <w:r w:rsidRPr="0007402A">
        <w:rPr>
          <w:rFonts w:cs="Arial"/>
          <w:lang w:val="pa" w:bidi="pa-IN"/>
        </w:rPr>
        <w:t xml:space="preserve"> </w:t>
      </w:r>
      <w:r w:rsidRPr="0007402A">
        <w:rPr>
          <w:rFonts w:ascii="Nirmala UI" w:hAnsi="Nirmala UI" w:cs="Nirmala UI"/>
          <w:lang w:val="pa" w:bidi="pa-IN"/>
        </w:rPr>
        <w:t>ਜਾਣ</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ਜ਼ਿਆਦਾ</w:t>
      </w:r>
      <w:r w:rsidRPr="0007402A">
        <w:rPr>
          <w:rFonts w:cs="Arial"/>
          <w:lang w:val="pa" w:bidi="pa-IN"/>
        </w:rPr>
        <w:t xml:space="preserve"> </w:t>
      </w:r>
      <w:r w:rsidRPr="0007402A">
        <w:rPr>
          <w:rFonts w:ascii="Nirmala UI" w:hAnsi="Nirmala UI" w:cs="Nirmala UI"/>
          <w:lang w:val="pa" w:bidi="pa-IN"/>
        </w:rPr>
        <w:t>ਸੰਭਾਵਨਾ</w:t>
      </w:r>
      <w:r w:rsidRPr="0007402A">
        <w:rPr>
          <w:rFonts w:cs="Arial"/>
          <w:lang w:val="pa" w:bidi="pa-IN"/>
        </w:rPr>
        <w:t xml:space="preserve"> </w:t>
      </w:r>
      <w:r w:rsidRPr="0007402A">
        <w:rPr>
          <w:rFonts w:ascii="Nirmala UI" w:hAnsi="Nirmala UI" w:cs="Nirmala UI"/>
          <w:lang w:val="pa" w:bidi="pa-IN"/>
        </w:rPr>
        <w:t>ਹੁੰਦੀ</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ਉਹਨਾਂ</w:t>
      </w:r>
      <w:r w:rsidRPr="0007402A">
        <w:rPr>
          <w:rFonts w:cs="Arial"/>
          <w:lang w:val="pa" w:bidi="pa-IN"/>
        </w:rPr>
        <w:t xml:space="preserve"> </w:t>
      </w:r>
      <w:r w:rsidRPr="0007402A">
        <w:rPr>
          <w:rFonts w:ascii="Nirmala UI" w:hAnsi="Nirmala UI" w:cs="Nirmala UI"/>
          <w:lang w:val="pa" w:bidi="pa-IN"/>
        </w:rPr>
        <w:t>ਦੀਆਂ</w:t>
      </w:r>
      <w:r w:rsidRPr="0007402A">
        <w:rPr>
          <w:rFonts w:cs="Arial"/>
          <w:lang w:val="pa" w:bidi="pa-IN"/>
        </w:rPr>
        <w:t xml:space="preserve"> </w:t>
      </w:r>
      <w:r w:rsidRPr="0007402A">
        <w:rPr>
          <w:rFonts w:ascii="Nirmala UI" w:hAnsi="Nirmala UI" w:cs="Nirmala UI"/>
          <w:lang w:val="pa" w:bidi="pa-IN"/>
        </w:rPr>
        <w:t>ਖ਼ਾਸ</w:t>
      </w:r>
      <w:r w:rsidRPr="0007402A">
        <w:rPr>
          <w:rFonts w:cs="Arial"/>
          <w:lang w:val="pa" w:bidi="pa-IN"/>
        </w:rPr>
        <w:t xml:space="preserve"> </w:t>
      </w:r>
      <w:r w:rsidRPr="0007402A">
        <w:rPr>
          <w:rFonts w:ascii="Nirmala UI" w:hAnsi="Nirmala UI" w:cs="Nirmala UI"/>
          <w:lang w:val="pa" w:bidi="pa-IN"/>
        </w:rPr>
        <w:t>ਸੱਭਿਆਚਾਰਕ</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ਭਾਸ਼ਾ</w:t>
      </w:r>
      <w:r w:rsidRPr="0007402A">
        <w:rPr>
          <w:rFonts w:cs="Arial"/>
          <w:lang w:val="pa" w:bidi="pa-IN"/>
        </w:rPr>
        <w:t xml:space="preserve"> </w:t>
      </w:r>
      <w:r w:rsidRPr="0007402A">
        <w:rPr>
          <w:rFonts w:ascii="Nirmala UI" w:hAnsi="Nirmala UI" w:cs="Nirmala UI"/>
          <w:lang w:val="pa" w:bidi="pa-IN"/>
        </w:rPr>
        <w:t>ਲੋੜਾਂ</w:t>
      </w:r>
      <w:r w:rsidRPr="0007402A">
        <w:rPr>
          <w:rFonts w:cs="Arial"/>
          <w:lang w:val="pa" w:bidi="pa-IN"/>
        </w:rPr>
        <w:t xml:space="preserve"> </w:t>
      </w:r>
      <w:r w:rsidRPr="0007402A">
        <w:rPr>
          <w:rFonts w:ascii="Nirmala UI" w:hAnsi="Nirmala UI" w:cs="Nirmala UI"/>
          <w:lang w:val="pa" w:bidi="pa-IN"/>
        </w:rPr>
        <w:t>ਹੁੰਦੀਆਂ</w:t>
      </w:r>
      <w:r w:rsidRPr="0007402A">
        <w:rPr>
          <w:rFonts w:cs="Arial"/>
          <w:lang w:val="pa" w:bidi="pa-IN"/>
        </w:rPr>
        <w:t xml:space="preserve"> </w:t>
      </w:r>
      <w:r w:rsidRPr="0007402A">
        <w:rPr>
          <w:rFonts w:ascii="Nirmala UI" w:hAnsi="Nirmala UI" w:cs="Nirmala UI"/>
          <w:lang w:val="pa" w:bidi="pa-IN"/>
        </w:rPr>
        <w:t>ਹਨ</w:t>
      </w:r>
      <w:r w:rsidRPr="0007402A">
        <w:rPr>
          <w:rFonts w:cs="Arial"/>
          <w:lang w:val="pa" w:bidi="pa-IN"/>
        </w:rPr>
        <w:t xml:space="preserve"> </w:t>
      </w:r>
      <w:r w:rsidRPr="0007402A">
        <w:rPr>
          <w:rFonts w:ascii="Nirmala UI" w:hAnsi="Nirmala UI" w:cs="Nirmala UI"/>
          <w:lang w:val="pa" w:bidi="pa-IN"/>
        </w:rPr>
        <w:t>ਜੋ</w:t>
      </w:r>
      <w:r w:rsidRPr="0007402A">
        <w:rPr>
          <w:rFonts w:cs="Arial"/>
          <w:lang w:val="pa" w:bidi="pa-IN"/>
        </w:rPr>
        <w:t xml:space="preserve"> </w:t>
      </w:r>
      <w:r w:rsidRPr="0007402A">
        <w:rPr>
          <w:rFonts w:ascii="Nirmala UI" w:hAnsi="Nirmala UI" w:cs="Nirmala UI"/>
          <w:lang w:val="pa" w:bidi="pa-IN"/>
        </w:rPr>
        <w:t>ਇਹ</w:t>
      </w:r>
      <w:r w:rsidRPr="0007402A">
        <w:rPr>
          <w:rFonts w:cs="Arial"/>
          <w:lang w:val="pa" w:bidi="pa-IN"/>
        </w:rPr>
        <w:t xml:space="preserve"> </w:t>
      </w:r>
      <w:r w:rsidRPr="0007402A">
        <w:rPr>
          <w:rFonts w:ascii="Nirmala UI" w:hAnsi="Nirmala UI" w:cs="Nirmala UI"/>
          <w:lang w:val="pa" w:bidi="pa-IN"/>
        </w:rPr>
        <w:t>ਪ੍ਰਣਾਲੀ</w:t>
      </w:r>
      <w:r w:rsidRPr="0007402A">
        <w:rPr>
          <w:rFonts w:cs="Arial"/>
          <w:lang w:val="pa" w:bidi="pa-IN"/>
        </w:rPr>
        <w:t xml:space="preserve"> </w:t>
      </w:r>
      <w:r w:rsidRPr="0007402A">
        <w:rPr>
          <w:rFonts w:ascii="Nirmala UI" w:hAnsi="Nirmala UI" w:cs="Nirmala UI"/>
          <w:lang w:val="pa" w:bidi="pa-IN"/>
        </w:rPr>
        <w:t>ਹਮੇਸ਼ਾ</w:t>
      </w:r>
      <w:r w:rsidRPr="0007402A">
        <w:rPr>
          <w:rFonts w:cs="Arial"/>
          <w:lang w:val="pa" w:bidi="pa-IN"/>
        </w:rPr>
        <w:t xml:space="preserve"> </w:t>
      </w:r>
      <w:r w:rsidRPr="0007402A">
        <w:rPr>
          <w:rFonts w:ascii="Nirmala UI" w:hAnsi="Nirmala UI" w:cs="Nirmala UI"/>
          <w:lang w:val="pa" w:bidi="pa-IN"/>
        </w:rPr>
        <w:t>ਪੂਰੀਆਂ</w:t>
      </w:r>
      <w:r w:rsidRPr="0007402A">
        <w:rPr>
          <w:rFonts w:cs="Arial"/>
          <w:lang w:val="pa" w:bidi="pa-IN"/>
        </w:rPr>
        <w:t xml:space="preserve"> </w:t>
      </w:r>
      <w:r w:rsidRPr="0007402A">
        <w:rPr>
          <w:rFonts w:ascii="Nirmala UI" w:hAnsi="Nirmala UI" w:cs="Nirmala UI"/>
          <w:lang w:val="pa" w:bidi="pa-IN"/>
        </w:rPr>
        <w:t>ਨਹੀਂ</w:t>
      </w:r>
      <w:r w:rsidRPr="0007402A">
        <w:rPr>
          <w:rFonts w:cs="Arial"/>
          <w:lang w:val="pa" w:bidi="pa-IN"/>
        </w:rPr>
        <w:t xml:space="preserve"> </w:t>
      </w:r>
      <w:r w:rsidRPr="0007402A">
        <w:rPr>
          <w:rFonts w:ascii="Nirmala UI" w:hAnsi="Nirmala UI" w:cs="Nirmala UI"/>
          <w:lang w:val="pa" w:bidi="pa-IN"/>
        </w:rPr>
        <w:t>ਕਰਦੀ</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ਇਹਨਾਂ</w:t>
      </w:r>
      <w:r w:rsidRPr="0007402A">
        <w:rPr>
          <w:rFonts w:cs="Arial"/>
          <w:lang w:val="pa" w:bidi="pa-IN"/>
        </w:rPr>
        <w:t xml:space="preserve"> </w:t>
      </w:r>
      <w:r w:rsidRPr="0007402A">
        <w:rPr>
          <w:rFonts w:ascii="Nirmala UI" w:hAnsi="Nirmala UI" w:cs="Nirmala UI"/>
          <w:lang w:val="pa" w:bidi="pa-IN"/>
        </w:rPr>
        <w:t>ਚੁਣੌਤੀਆਂ</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NDIS </w:t>
      </w:r>
      <w:r w:rsidRPr="0007402A">
        <w:rPr>
          <w:rFonts w:ascii="Nirmala UI" w:hAnsi="Nirmala UI" w:cs="Nirmala UI"/>
          <w:lang w:val="pa" w:bidi="pa-IN"/>
        </w:rPr>
        <w:t>ਦੀ</w:t>
      </w:r>
      <w:r w:rsidRPr="0007402A">
        <w:rPr>
          <w:rFonts w:cs="Arial"/>
          <w:lang w:val="pa" w:bidi="pa-IN"/>
        </w:rPr>
        <w:t xml:space="preserve"> 2023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ਸਮੀਖਿਆ</w:t>
      </w:r>
      <w:r w:rsidRPr="0007402A">
        <w:rPr>
          <w:rFonts w:cs="Arial"/>
          <w:lang w:val="pa" w:bidi="pa-IN"/>
        </w:rPr>
        <w:t xml:space="preserve"> </w:t>
      </w:r>
      <w:r w:rsidRPr="0007402A">
        <w:rPr>
          <w:rFonts w:ascii="Nirmala UI" w:hAnsi="Nirmala UI" w:cs="Nirmala UI"/>
          <w:lang w:val="pa" w:bidi="pa-IN"/>
        </w:rPr>
        <w:t>ਦੌਰਾਨ</w:t>
      </w:r>
      <w:r w:rsidRPr="0007402A">
        <w:rPr>
          <w:rFonts w:cs="Arial"/>
          <w:lang w:val="pa" w:bidi="pa-IN"/>
        </w:rPr>
        <w:t xml:space="preserve"> NDIS </w:t>
      </w:r>
      <w:r w:rsidRPr="0007402A">
        <w:rPr>
          <w:rFonts w:ascii="Nirmala UI" w:hAnsi="Nirmala UI" w:cs="Nirmala UI"/>
          <w:lang w:val="pa" w:bidi="pa-IN"/>
        </w:rPr>
        <w:t>ਭਾਗੀਦਾਰਾਂ</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ਵਾਰਤਾਲਾਪਾਂ</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ਵੀ</w:t>
      </w:r>
      <w:r w:rsidRPr="0007402A">
        <w:rPr>
          <w:rFonts w:cs="Arial"/>
          <w:lang w:val="pa" w:bidi="pa-IN"/>
        </w:rPr>
        <w:t xml:space="preserve"> </w:t>
      </w:r>
      <w:r w:rsidRPr="0007402A">
        <w:rPr>
          <w:rFonts w:ascii="Nirmala UI" w:hAnsi="Nirmala UI" w:cs="Nirmala UI"/>
          <w:lang w:val="pa" w:bidi="pa-IN"/>
        </w:rPr>
        <w:t>ਸੁਣਿਆ</w:t>
      </w:r>
      <w:r w:rsidRPr="0007402A">
        <w:rPr>
          <w:rFonts w:cs="Arial"/>
          <w:lang w:val="pa" w:bidi="pa-IN"/>
        </w:rPr>
        <w:t xml:space="preserve"> </w:t>
      </w:r>
      <w:r w:rsidRPr="0007402A">
        <w:rPr>
          <w:rFonts w:ascii="Nirmala UI" w:hAnsi="Nirmala UI" w:cs="Nirmala UI"/>
          <w:lang w:val="pa" w:bidi="pa-IN"/>
        </w:rPr>
        <w:t>ਗਿਆ</w:t>
      </w:r>
      <w:r w:rsidRPr="0007402A">
        <w:rPr>
          <w:rFonts w:cs="Arial"/>
          <w:lang w:val="pa" w:bidi="pa-IN"/>
        </w:rPr>
        <w:t xml:space="preserve"> </w:t>
      </w:r>
      <w:r w:rsidRPr="0007402A">
        <w:rPr>
          <w:rFonts w:ascii="Nirmala UI" w:hAnsi="Nirmala UI" w:cs="Nirmala UI"/>
          <w:lang w:val="pa" w:bidi="pa-IN"/>
        </w:rPr>
        <w:t>ਸੀ।</w:t>
      </w:r>
      <w:r w:rsidRPr="0007402A">
        <w:rPr>
          <w:rStyle w:val="FootnoteReference"/>
          <w:rFonts w:cs="Arial"/>
          <w:lang w:bidi="pa-IN"/>
        </w:rPr>
        <w:footnoteReference w:id="5"/>
      </w:r>
    </w:p>
    <w:p w14:paraId="3422D680" w14:textId="77777777" w:rsidR="00C536CB" w:rsidRPr="0007402A" w:rsidRDefault="00000000" w:rsidP="000C0316">
      <w:pPr>
        <w:spacing w:after="120" w:line="276" w:lineRule="auto"/>
        <w:rPr>
          <w:rFonts w:cs="Arial"/>
          <w:lang w:bidi="pa-IN"/>
        </w:rPr>
      </w:pPr>
      <w:r w:rsidRPr="0007402A">
        <w:rPr>
          <w:rFonts w:ascii="Nirmala UI" w:hAnsi="Nirmala UI" w:cs="Nirmala UI"/>
          <w:lang w:val="pa" w:bidi="pa-IN"/>
        </w:rPr>
        <w:t>ਇਹਨਾਂ</w:t>
      </w:r>
      <w:r w:rsidRPr="0007402A">
        <w:rPr>
          <w:rFonts w:cs="Arial"/>
          <w:lang w:val="pa" w:bidi="pa-IN"/>
        </w:rPr>
        <w:t xml:space="preserve"> </w:t>
      </w:r>
      <w:r w:rsidRPr="0007402A">
        <w:rPr>
          <w:rFonts w:ascii="Nirmala UI" w:hAnsi="Nirmala UI" w:cs="Nirmala UI"/>
          <w:lang w:val="pa" w:bidi="pa-IN"/>
        </w:rPr>
        <w:t>ਰੁਕਾਵਟਾਂ</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ਦੂਰ</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ਰਣਨੀਤੀ</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ਟੀਚੇ</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ਕਾਰਵਾਈਆਂ</w:t>
      </w:r>
      <w:r w:rsidRPr="0007402A">
        <w:rPr>
          <w:rFonts w:cs="Arial"/>
          <w:lang w:val="pa" w:bidi="pa-IN"/>
        </w:rPr>
        <w:t xml:space="preserve"> </w:t>
      </w:r>
      <w:r w:rsidRPr="0007402A">
        <w:rPr>
          <w:rFonts w:ascii="Nirmala UI" w:hAnsi="Nirmala UI" w:cs="Nirmala UI"/>
          <w:lang w:val="pa" w:bidi="pa-IN"/>
        </w:rPr>
        <w:t>ਤਿਆਰ</w:t>
      </w:r>
      <w:r w:rsidRPr="0007402A">
        <w:rPr>
          <w:rFonts w:cs="Arial"/>
          <w:lang w:val="pa" w:bidi="pa-IN"/>
        </w:rPr>
        <w:t xml:space="preserve"> </w:t>
      </w:r>
      <w:r w:rsidRPr="0007402A">
        <w:rPr>
          <w:rFonts w:ascii="Nirmala UI" w:hAnsi="Nirmala UI" w:cs="Nirmala UI"/>
          <w:lang w:val="pa" w:bidi="pa-IN"/>
        </w:rPr>
        <w:t>ਕੀਤੀਆਂ</w:t>
      </w:r>
      <w:r w:rsidRPr="0007402A">
        <w:rPr>
          <w:rFonts w:cs="Arial"/>
          <w:lang w:val="pa" w:bidi="pa-IN"/>
        </w:rPr>
        <w:t xml:space="preserve"> </w:t>
      </w:r>
      <w:r w:rsidRPr="0007402A">
        <w:rPr>
          <w:rFonts w:ascii="Nirmala UI" w:hAnsi="Nirmala UI" w:cs="Nirmala UI"/>
          <w:lang w:val="pa" w:bidi="pa-IN"/>
        </w:rPr>
        <w:t>ਗਈਆਂ</w:t>
      </w:r>
      <w:r w:rsidRPr="0007402A">
        <w:rPr>
          <w:rFonts w:cs="Arial"/>
          <w:lang w:val="pa" w:bidi="pa-IN"/>
        </w:rPr>
        <w:t xml:space="preserve"> </w:t>
      </w:r>
      <w:r w:rsidRPr="0007402A">
        <w:rPr>
          <w:rFonts w:ascii="Nirmala UI" w:hAnsi="Nirmala UI" w:cs="Nirmala UI"/>
          <w:lang w:val="pa" w:bidi="pa-IN"/>
        </w:rPr>
        <w:t>ਹਨ।</w:t>
      </w:r>
      <w:r w:rsidRPr="0007402A">
        <w:rPr>
          <w:rFonts w:cs="Arial"/>
          <w:lang w:val="pa" w:bidi="pa-IN"/>
        </w:rPr>
        <w:t xml:space="preserve"> </w:t>
      </w:r>
      <w:r w:rsidRPr="0007402A">
        <w:rPr>
          <w:rFonts w:ascii="Nirmala UI" w:hAnsi="Nirmala UI" w:cs="Nirmala UI"/>
          <w:lang w:val="pa" w:bidi="pa-IN"/>
        </w:rPr>
        <w:t>ਇਹ</w:t>
      </w:r>
      <w:r w:rsidRPr="0007402A">
        <w:rPr>
          <w:rFonts w:cs="Arial"/>
          <w:lang w:val="pa" w:bidi="pa-IN"/>
        </w:rPr>
        <w:t xml:space="preserve"> </w:t>
      </w:r>
      <w:r w:rsidRPr="0007402A">
        <w:rPr>
          <w:rFonts w:ascii="Nirmala UI" w:hAnsi="Nirmala UI" w:cs="Nirmala UI"/>
          <w:lang w:val="pa" w:bidi="pa-IN"/>
        </w:rPr>
        <w:t>ਯਕੀਨੀ</w:t>
      </w:r>
      <w:r w:rsidRPr="0007402A">
        <w:rPr>
          <w:rFonts w:cs="Arial"/>
          <w:lang w:val="pa" w:bidi="pa-IN"/>
        </w:rPr>
        <w:t xml:space="preserve"> </w:t>
      </w:r>
      <w:r w:rsidRPr="0007402A">
        <w:rPr>
          <w:rFonts w:ascii="Nirmala UI" w:hAnsi="Nirmala UI" w:cs="Nirmala UI"/>
          <w:lang w:val="pa" w:bidi="pa-IN"/>
        </w:rPr>
        <w:t>ਬਣਾਉਣ</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ਕਿ</w:t>
      </w:r>
      <w:r w:rsidRPr="0007402A">
        <w:rPr>
          <w:rFonts w:cs="Arial"/>
          <w:lang w:val="pa" w:bidi="pa-IN"/>
        </w:rPr>
        <w:t xml:space="preserve"> </w:t>
      </w: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ਰਣਨੀਤੀ</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ਲਾਗੂ</w:t>
      </w:r>
      <w:r w:rsidRPr="0007402A">
        <w:rPr>
          <w:rFonts w:cs="Arial"/>
          <w:lang w:val="pa" w:bidi="pa-IN"/>
        </w:rPr>
        <w:t xml:space="preserve"> </w:t>
      </w:r>
      <w:r w:rsidRPr="0007402A">
        <w:rPr>
          <w:rFonts w:ascii="Nirmala UI" w:hAnsi="Nirmala UI" w:cs="Nirmala UI"/>
          <w:lang w:val="pa" w:bidi="pa-IN"/>
        </w:rPr>
        <w:t>ਕੀਤਾ</w:t>
      </w:r>
      <w:r w:rsidRPr="0007402A">
        <w:rPr>
          <w:rFonts w:cs="Arial"/>
          <w:lang w:val="pa" w:bidi="pa-IN"/>
        </w:rPr>
        <w:t xml:space="preserve"> </w:t>
      </w:r>
      <w:r w:rsidRPr="0007402A">
        <w:rPr>
          <w:rFonts w:ascii="Nirmala UI" w:hAnsi="Nirmala UI" w:cs="Nirmala UI"/>
          <w:lang w:val="pa" w:bidi="pa-IN"/>
        </w:rPr>
        <w:t>ਜਾ</w:t>
      </w:r>
      <w:r w:rsidRPr="0007402A">
        <w:rPr>
          <w:rFonts w:cs="Arial"/>
          <w:lang w:val="pa" w:bidi="pa-IN"/>
        </w:rPr>
        <w:t xml:space="preserve"> </w:t>
      </w:r>
      <w:r w:rsidRPr="0007402A">
        <w:rPr>
          <w:rFonts w:ascii="Nirmala UI" w:hAnsi="Nirmala UI" w:cs="Nirmala UI"/>
          <w:lang w:val="pa" w:bidi="pa-IN"/>
        </w:rPr>
        <w:t>ਸਕਦਾ</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ਇਸਦੀ</w:t>
      </w:r>
      <w:r w:rsidRPr="0007402A">
        <w:rPr>
          <w:rFonts w:cs="Arial"/>
          <w:lang w:val="pa" w:bidi="pa-IN"/>
        </w:rPr>
        <w:t xml:space="preserve"> </w:t>
      </w:r>
      <w:r w:rsidRPr="0007402A">
        <w:rPr>
          <w:rFonts w:ascii="Nirmala UI" w:hAnsi="Nirmala UI" w:cs="Nirmala UI"/>
          <w:lang w:val="pa" w:bidi="pa-IN"/>
        </w:rPr>
        <w:t>ਤਰੱਕੀ</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ਮਾਪਣ</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ਇੱਕ</w:t>
      </w:r>
      <w:r w:rsidRPr="0007402A">
        <w:rPr>
          <w:rFonts w:cs="Arial"/>
          <w:lang w:val="pa" w:bidi="pa-IN"/>
        </w:rPr>
        <w:t xml:space="preserve"> </w:t>
      </w:r>
      <w:r w:rsidRPr="0007402A">
        <w:rPr>
          <w:rFonts w:ascii="Nirmala UI" w:hAnsi="Nirmala UI" w:cs="Nirmala UI"/>
          <w:lang w:val="pa" w:bidi="pa-IN"/>
        </w:rPr>
        <w:t>ਕਾਰਜ</w:t>
      </w:r>
      <w:r w:rsidRPr="0007402A">
        <w:rPr>
          <w:rFonts w:cs="Arial"/>
          <w:lang w:val="pa" w:bidi="pa-IN"/>
        </w:rPr>
        <w:t xml:space="preserve"> </w:t>
      </w:r>
      <w:r w:rsidRPr="0007402A">
        <w:rPr>
          <w:rFonts w:ascii="Nirmala UI" w:hAnsi="Nirmala UI" w:cs="Nirmala UI"/>
          <w:lang w:val="pa" w:bidi="pa-IN"/>
        </w:rPr>
        <w:t>ਯੋਜਨਾ</w:t>
      </w:r>
      <w:r w:rsidRPr="0007402A">
        <w:rPr>
          <w:rFonts w:cs="Arial"/>
          <w:lang w:val="pa" w:bidi="pa-IN"/>
        </w:rPr>
        <w:t xml:space="preserve"> </w:t>
      </w:r>
      <w:r w:rsidRPr="0007402A">
        <w:rPr>
          <w:rFonts w:ascii="Nirmala UI" w:hAnsi="Nirmala UI" w:cs="Nirmala UI"/>
          <w:lang w:val="pa" w:bidi="pa-IN"/>
        </w:rPr>
        <w:t>ਵੀ</w:t>
      </w:r>
      <w:r w:rsidRPr="0007402A">
        <w:rPr>
          <w:rFonts w:cs="Arial"/>
          <w:lang w:val="pa" w:bidi="pa-IN"/>
        </w:rPr>
        <w:t xml:space="preserve"> </w:t>
      </w:r>
      <w:r w:rsidRPr="0007402A">
        <w:rPr>
          <w:rFonts w:ascii="Nirmala UI" w:hAnsi="Nirmala UI" w:cs="Nirmala UI"/>
          <w:lang w:val="pa" w:bidi="pa-IN"/>
        </w:rPr>
        <w:t>ਤਿਆਰ</w:t>
      </w:r>
      <w:r w:rsidRPr="0007402A">
        <w:rPr>
          <w:rFonts w:cs="Arial"/>
          <w:lang w:val="pa" w:bidi="pa-IN"/>
        </w:rPr>
        <w:t xml:space="preserve"> </w:t>
      </w:r>
      <w:r w:rsidRPr="0007402A">
        <w:rPr>
          <w:rFonts w:ascii="Nirmala UI" w:hAnsi="Nirmala UI" w:cs="Nirmala UI"/>
          <w:lang w:val="pa" w:bidi="pa-IN"/>
        </w:rPr>
        <w:t>ਕੀਤੀ</w:t>
      </w:r>
      <w:r w:rsidRPr="0007402A">
        <w:rPr>
          <w:rFonts w:cs="Arial"/>
          <w:lang w:val="pa" w:bidi="pa-IN"/>
        </w:rPr>
        <w:t xml:space="preserve"> </w:t>
      </w:r>
      <w:r w:rsidRPr="0007402A">
        <w:rPr>
          <w:rFonts w:ascii="Nirmala UI" w:hAnsi="Nirmala UI" w:cs="Nirmala UI"/>
          <w:lang w:val="pa" w:bidi="pa-IN"/>
        </w:rPr>
        <w:t>ਗਈ</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ਰਣਨੀਤੀ</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ਕਾਰਜ</w:t>
      </w:r>
      <w:r w:rsidRPr="0007402A">
        <w:rPr>
          <w:rFonts w:cs="Arial"/>
          <w:lang w:val="pa" w:bidi="pa-IN"/>
        </w:rPr>
        <w:t xml:space="preserve"> </w:t>
      </w:r>
      <w:r w:rsidRPr="0007402A">
        <w:rPr>
          <w:rFonts w:ascii="Nirmala UI" w:hAnsi="Nirmala UI" w:cs="Nirmala UI"/>
          <w:lang w:val="pa" w:bidi="pa-IN"/>
        </w:rPr>
        <w:t>ਯੋਜਨਾ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ਵਰਤੋਂ</w:t>
      </w:r>
      <w:r w:rsidRPr="0007402A">
        <w:rPr>
          <w:rFonts w:cs="Arial"/>
          <w:lang w:val="pa" w:bidi="pa-IN"/>
        </w:rPr>
        <w:t xml:space="preserve"> CALD </w:t>
      </w:r>
      <w:r w:rsidRPr="0007402A">
        <w:rPr>
          <w:rFonts w:ascii="Nirmala UI" w:hAnsi="Nirmala UI" w:cs="Nirmala UI"/>
          <w:lang w:val="pa" w:bidi="pa-IN"/>
        </w:rPr>
        <w:t>ਪਿਛੋਕੜ</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ਅਪੰਗਤਾ</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ਲੋਕਾਂ</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ਨਤੀਜਿਆਂ</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ਬਿਹਤਰ</w:t>
      </w:r>
      <w:r w:rsidRPr="0007402A">
        <w:rPr>
          <w:rFonts w:cs="Arial"/>
          <w:lang w:val="pa" w:bidi="pa-IN"/>
        </w:rPr>
        <w:t xml:space="preserve"> </w:t>
      </w:r>
      <w:r w:rsidRPr="0007402A">
        <w:rPr>
          <w:rFonts w:ascii="Nirmala UI" w:hAnsi="Nirmala UI" w:cs="Nirmala UI"/>
          <w:lang w:val="pa" w:bidi="pa-IN"/>
        </w:rPr>
        <w:t>ਬਣਾਉਣ</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ਕੀਤੀ</w:t>
      </w:r>
      <w:r w:rsidRPr="0007402A">
        <w:rPr>
          <w:rFonts w:cs="Arial"/>
          <w:lang w:val="pa" w:bidi="pa-IN"/>
        </w:rPr>
        <w:t xml:space="preserve"> </w:t>
      </w:r>
      <w:r w:rsidRPr="0007402A">
        <w:rPr>
          <w:rFonts w:ascii="Nirmala UI" w:hAnsi="Nirmala UI" w:cs="Nirmala UI"/>
          <w:lang w:val="pa" w:bidi="pa-IN"/>
        </w:rPr>
        <w:t>ਜਾਵੇਗੀ।</w:t>
      </w:r>
    </w:p>
    <w:p w14:paraId="378BBE3F" w14:textId="710E9A2A" w:rsidR="00936D88" w:rsidRPr="0007402A" w:rsidRDefault="00000000" w:rsidP="000C0316">
      <w:pPr>
        <w:keepNext/>
        <w:spacing w:after="120" w:line="276" w:lineRule="auto"/>
        <w:rPr>
          <w:rFonts w:cs="Arial"/>
          <w:cs/>
          <w:lang w:bidi="pa-IN"/>
        </w:rPr>
      </w:pPr>
      <w:r w:rsidRPr="0007402A">
        <w:rPr>
          <w:rFonts w:ascii="Nirmala UI" w:hAnsi="Nirmala UI" w:cs="Nirmala UI"/>
          <w:lang w:val="pa" w:bidi="pa-IN"/>
        </w:rPr>
        <w:t>ਇਹ</w:t>
      </w:r>
      <w:r w:rsidRPr="0007402A">
        <w:rPr>
          <w:rFonts w:cs="Arial"/>
          <w:lang w:val="pa" w:bidi="pa-IN"/>
        </w:rPr>
        <w:t xml:space="preserve"> </w:t>
      </w:r>
      <w:r w:rsidRPr="0007402A">
        <w:rPr>
          <w:rFonts w:ascii="Nirmala UI" w:hAnsi="Nirmala UI" w:cs="Nirmala UI"/>
          <w:lang w:val="pa" w:bidi="pa-IN"/>
        </w:rPr>
        <w:t>ਰਣਨੀਤੀ</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ਕਾਰਜ</w:t>
      </w:r>
      <w:r w:rsidRPr="0007402A">
        <w:rPr>
          <w:rFonts w:cs="Arial"/>
          <w:lang w:val="pa" w:bidi="pa-IN"/>
        </w:rPr>
        <w:t xml:space="preserve"> </w:t>
      </w:r>
      <w:r w:rsidRPr="0007402A">
        <w:rPr>
          <w:rFonts w:ascii="Nirmala UI" w:hAnsi="Nirmala UI" w:cs="Nirmala UI"/>
          <w:lang w:val="pa" w:bidi="pa-IN"/>
        </w:rPr>
        <w:t>ਯੋਜਨਾ</w:t>
      </w:r>
      <w:r w:rsidRPr="0007402A">
        <w:rPr>
          <w:rFonts w:cs="Arial"/>
          <w:lang w:val="pa" w:bidi="pa-IN"/>
        </w:rPr>
        <w:t xml:space="preserve"> NDIS </w:t>
      </w:r>
      <w:r w:rsidRPr="0007402A">
        <w:rPr>
          <w:rFonts w:ascii="Nirmala UI" w:hAnsi="Nirmala UI" w:cs="Nirmala UI"/>
          <w:lang w:val="pa" w:bidi="pa-IN"/>
        </w:rPr>
        <w:t>ਸਮੀਖਿਆ</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00A5306E" w:rsidRPr="0007402A">
        <w:rPr>
          <w:rFonts w:ascii="Nirmala UI" w:hAnsi="Nirmala UI" w:cs="Nirmala UI"/>
          <w:lang w:val="pa" w:bidi="pa-IN"/>
        </w:rPr>
        <w:t>ਰੌਇਲ</w:t>
      </w:r>
      <w:r w:rsidRPr="0007402A">
        <w:rPr>
          <w:rFonts w:cs="Arial"/>
          <w:lang w:val="pa" w:bidi="pa-IN"/>
        </w:rPr>
        <w:t xml:space="preserve"> </w:t>
      </w:r>
      <w:r w:rsidRPr="0007402A">
        <w:rPr>
          <w:rFonts w:ascii="Nirmala UI" w:hAnsi="Nirmala UI" w:cs="Nirmala UI"/>
          <w:lang w:val="pa" w:bidi="pa-IN"/>
        </w:rPr>
        <w:t>ਕਮਿਸ਼ਨ</w:t>
      </w:r>
      <w:r w:rsidRPr="0007402A">
        <w:rPr>
          <w:rFonts w:cs="Arial"/>
          <w:lang w:val="pa" w:bidi="pa-IN"/>
        </w:rPr>
        <w:t xml:space="preserve"> </w:t>
      </w:r>
      <w:r w:rsidRPr="0007402A">
        <w:rPr>
          <w:rFonts w:ascii="Nirmala UI" w:hAnsi="Nirmala UI" w:cs="Nirmala UI"/>
          <w:lang w:val="pa" w:bidi="pa-IN"/>
        </w:rPr>
        <w:t>ਦੀਆਂ</w:t>
      </w:r>
      <w:r w:rsidRPr="0007402A">
        <w:rPr>
          <w:rFonts w:cs="Arial"/>
          <w:lang w:val="pa" w:bidi="pa-IN"/>
        </w:rPr>
        <w:t xml:space="preserve"> </w:t>
      </w:r>
      <w:r w:rsidRPr="0007402A">
        <w:rPr>
          <w:rFonts w:ascii="Nirmala UI" w:hAnsi="Nirmala UI" w:cs="Nirmala UI"/>
          <w:lang w:val="pa" w:bidi="pa-IN"/>
        </w:rPr>
        <w:t>ਖੋਜਾਂ</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ਸਿਫ਼ਾਰਸ਼ਾਂ</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ਮੇਲ</w:t>
      </w:r>
      <w:r w:rsidRPr="0007402A">
        <w:rPr>
          <w:rFonts w:cs="Arial"/>
          <w:lang w:val="pa" w:bidi="pa-IN"/>
        </w:rPr>
        <w:t xml:space="preserve"> </w:t>
      </w:r>
      <w:r w:rsidRPr="0007402A">
        <w:rPr>
          <w:rFonts w:ascii="Nirmala UI" w:hAnsi="Nirmala UI" w:cs="Nirmala UI"/>
          <w:lang w:val="pa" w:bidi="pa-IN"/>
        </w:rPr>
        <w:t>ਖਾਂਦੀ</w:t>
      </w:r>
      <w:r w:rsidRPr="0007402A">
        <w:rPr>
          <w:rFonts w:cs="Arial"/>
          <w:lang w:val="pa" w:bidi="pa-IN"/>
        </w:rPr>
        <w:t xml:space="preserve"> </w:t>
      </w:r>
      <w:r w:rsidRPr="0007402A">
        <w:rPr>
          <w:rFonts w:ascii="Nirmala UI" w:hAnsi="Nirmala UI" w:cs="Nirmala UI"/>
          <w:lang w:val="pa" w:bidi="pa-IN"/>
        </w:rPr>
        <w:t>ਹੈ।</w:t>
      </w:r>
    </w:p>
    <w:p w14:paraId="070E5740" w14:textId="77777777" w:rsidR="00430C81" w:rsidRPr="0007402A" w:rsidRDefault="00000000" w:rsidP="000C0316">
      <w:pPr>
        <w:keepNext/>
        <w:spacing w:after="120" w:line="276" w:lineRule="auto"/>
        <w:rPr>
          <w:rFonts w:cs="Arial"/>
          <w:lang w:bidi="pa-IN"/>
        </w:rPr>
      </w:pPr>
      <w:r w:rsidRPr="0007402A">
        <w:rPr>
          <w:rFonts w:ascii="Nirmala UI" w:hAnsi="Nirmala UI" w:cs="Nirmala UI"/>
          <w:lang w:val="pa" w:bidi="pa-IN"/>
        </w:rPr>
        <w:t>ਇਹ</w:t>
      </w:r>
      <w:r w:rsidRPr="0007402A">
        <w:rPr>
          <w:rFonts w:cs="Arial"/>
          <w:lang w:val="pa" w:bidi="pa-IN"/>
        </w:rPr>
        <w:t xml:space="preserve"> </w:t>
      </w:r>
      <w:r w:rsidRPr="0007402A">
        <w:rPr>
          <w:rFonts w:ascii="Nirmala UI" w:hAnsi="Nirmala UI" w:cs="Nirmala UI"/>
          <w:lang w:val="pa" w:bidi="pa-IN"/>
        </w:rPr>
        <w:t>ਰਣਨੀਤੀ</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ਕਾਰਜ</w:t>
      </w:r>
      <w:r w:rsidRPr="0007402A">
        <w:rPr>
          <w:rFonts w:cs="Arial"/>
          <w:lang w:val="pa" w:bidi="pa-IN"/>
        </w:rPr>
        <w:t xml:space="preserve"> </w:t>
      </w:r>
      <w:r w:rsidRPr="0007402A">
        <w:rPr>
          <w:rFonts w:ascii="Nirmala UI" w:hAnsi="Nirmala UI" w:cs="Nirmala UI"/>
          <w:lang w:val="pa" w:bidi="pa-IN"/>
        </w:rPr>
        <w:t>ਯੋਜਨਾ</w:t>
      </w:r>
      <w:r w:rsidRPr="0007402A">
        <w:rPr>
          <w:rFonts w:cs="Arial"/>
          <w:lang w:val="pa" w:bidi="pa-IN"/>
        </w:rPr>
        <w:t xml:space="preserve"> </w:t>
      </w:r>
      <w:r w:rsidRPr="0007402A">
        <w:rPr>
          <w:rFonts w:ascii="Nirmala UI" w:hAnsi="Nirmala UI" w:cs="Nirmala UI"/>
          <w:lang w:val="pa" w:bidi="pa-IN"/>
        </w:rPr>
        <w:t>ਆਸਟ੍ਰੇਲੀਆ</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ਅਪੰਗਤਾ</w:t>
      </w:r>
      <w:r w:rsidRPr="0007402A">
        <w:rPr>
          <w:rFonts w:cs="Arial"/>
          <w:lang w:val="pa" w:bidi="pa-IN"/>
        </w:rPr>
        <w:t xml:space="preserve"> </w:t>
      </w:r>
      <w:r w:rsidRPr="0007402A">
        <w:rPr>
          <w:rFonts w:ascii="Nirmala UI" w:hAnsi="Nirmala UI" w:cs="Nirmala UI"/>
          <w:lang w:val="pa" w:bidi="pa-IN"/>
        </w:rPr>
        <w:t>ਰਣਨੀਤੀ</w:t>
      </w:r>
      <w:r w:rsidRPr="0007402A">
        <w:rPr>
          <w:rFonts w:cs="Arial"/>
          <w:lang w:val="pa" w:bidi="pa-IN"/>
        </w:rPr>
        <w:t xml:space="preserve"> 2021–2031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ਉਦੇਸ਼ਾਂ</w:t>
      </w:r>
      <w:r w:rsidRPr="0007402A">
        <w:rPr>
          <w:rFonts w:cs="Arial"/>
          <w:lang w:val="pa" w:bidi="pa-IN"/>
        </w:rPr>
        <w:t xml:space="preserve"> </w:t>
      </w:r>
      <w:r w:rsidRPr="0007402A">
        <w:rPr>
          <w:rFonts w:ascii="Nirmala UI" w:hAnsi="Nirmala UI" w:cs="Nirmala UI"/>
          <w:lang w:val="pa" w:bidi="pa-IN"/>
        </w:rPr>
        <w:t>ਅਨੁਸਾਰ</w:t>
      </w:r>
      <w:r w:rsidRPr="0007402A">
        <w:rPr>
          <w:rFonts w:cs="Arial"/>
          <w:lang w:val="pa" w:bidi="pa-IN"/>
        </w:rPr>
        <w:t xml:space="preserve"> </w:t>
      </w:r>
      <w:r w:rsidRPr="0007402A">
        <w:rPr>
          <w:rFonts w:ascii="Nirmala UI" w:hAnsi="Nirmala UI" w:cs="Nirmala UI"/>
          <w:lang w:val="pa" w:bidi="pa-IN"/>
        </w:rPr>
        <w:t>ਇੱਕ</w:t>
      </w:r>
      <w:r w:rsidRPr="0007402A">
        <w:rPr>
          <w:rFonts w:cs="Arial"/>
          <w:lang w:val="pa" w:bidi="pa-IN"/>
        </w:rPr>
        <w:t xml:space="preserve"> </w:t>
      </w:r>
      <w:r w:rsidRPr="0007402A">
        <w:rPr>
          <w:rFonts w:ascii="Nirmala UI" w:hAnsi="Nirmala UI" w:cs="Nirmala UI"/>
          <w:lang w:val="pa" w:bidi="pa-IN"/>
        </w:rPr>
        <w:t>ਸ਼ਮੂਲੀਅਤ</w:t>
      </w:r>
      <w:r w:rsidRPr="0007402A">
        <w:rPr>
          <w:rFonts w:cs="Arial"/>
          <w:lang w:val="pa" w:bidi="pa-IN"/>
        </w:rPr>
        <w:t xml:space="preserve"> </w:t>
      </w:r>
      <w:r w:rsidRPr="0007402A">
        <w:rPr>
          <w:rFonts w:ascii="Nirmala UI" w:hAnsi="Nirmala UI" w:cs="Nirmala UI"/>
          <w:lang w:val="pa" w:bidi="pa-IN"/>
        </w:rPr>
        <w:t>ਭਰਿਆ</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ਸੱਭਿਆਚਾਰਕ</w:t>
      </w:r>
      <w:r w:rsidRPr="0007402A">
        <w:rPr>
          <w:rFonts w:cs="Arial"/>
          <w:lang w:val="pa" w:bidi="pa-IN"/>
        </w:rPr>
        <w:t xml:space="preserve"> </w:t>
      </w:r>
      <w:r w:rsidRPr="0007402A">
        <w:rPr>
          <w:rFonts w:ascii="Nirmala UI" w:hAnsi="Nirmala UI" w:cs="Nirmala UI"/>
          <w:lang w:val="pa" w:bidi="pa-IN"/>
        </w:rPr>
        <w:t>ਤੌਰ</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ਜਵਾਬਦੇਹ</w:t>
      </w:r>
      <w:r w:rsidRPr="0007402A">
        <w:rPr>
          <w:rFonts w:cs="Arial"/>
          <w:lang w:val="pa" w:bidi="pa-IN"/>
        </w:rPr>
        <w:t xml:space="preserve"> NDIS </w:t>
      </w:r>
      <w:r w:rsidRPr="0007402A">
        <w:rPr>
          <w:rFonts w:ascii="Nirmala UI" w:hAnsi="Nirmala UI" w:cs="Nirmala UI"/>
          <w:lang w:val="pa" w:bidi="pa-IN"/>
        </w:rPr>
        <w:t>ਬਣਾਉਣ</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ਯੋਗਦਾਨ</w:t>
      </w:r>
      <w:r w:rsidRPr="0007402A">
        <w:rPr>
          <w:rFonts w:cs="Arial"/>
          <w:lang w:val="pa" w:bidi="pa-IN"/>
        </w:rPr>
        <w:t xml:space="preserve"> </w:t>
      </w:r>
      <w:r w:rsidRPr="0007402A">
        <w:rPr>
          <w:rFonts w:ascii="Nirmala UI" w:hAnsi="Nirmala UI" w:cs="Nirmala UI"/>
          <w:lang w:val="pa" w:bidi="pa-IN"/>
        </w:rPr>
        <w:t>ਪਾਵੇਗੀ।</w:t>
      </w:r>
      <w:r w:rsidRPr="0007402A">
        <w:rPr>
          <w:rStyle w:val="FootnoteReference"/>
          <w:rFonts w:cs="Arial"/>
          <w:lang w:bidi="pa-IN"/>
        </w:rPr>
        <w:footnoteReference w:id="6"/>
      </w:r>
    </w:p>
    <w:p w14:paraId="4C35D5FE" w14:textId="77777777" w:rsidR="00430C81" w:rsidRPr="0007402A" w:rsidRDefault="00000000">
      <w:pPr>
        <w:spacing w:after="0" w:line="240" w:lineRule="auto"/>
        <w:rPr>
          <w:rFonts w:cs="Arial"/>
          <w:lang w:bidi="pa-IN"/>
        </w:rPr>
      </w:pPr>
      <w:r w:rsidRPr="0007402A">
        <w:rPr>
          <w:rFonts w:cs="Arial"/>
          <w:lang w:bidi="pa-IN"/>
        </w:rPr>
        <w:br w:type="page"/>
      </w:r>
    </w:p>
    <w:p w14:paraId="485F3D67" w14:textId="77777777" w:rsidR="00EE5ECC" w:rsidRPr="0007402A" w:rsidRDefault="00000000" w:rsidP="00EE5ECC">
      <w:pPr>
        <w:pStyle w:val="Heading2"/>
        <w:rPr>
          <w:rFonts w:cs="Arial"/>
          <w:lang w:bidi="pa-IN"/>
        </w:rPr>
      </w:pPr>
      <w:bookmarkStart w:id="35" w:name="_Toc256000006"/>
      <w:r w:rsidRPr="0007402A">
        <w:rPr>
          <w:rFonts w:ascii="Nirmala UI" w:hAnsi="Nirmala UI" w:cs="Nirmala UI"/>
          <w:lang w:val="pa" w:bidi="pa-IN"/>
        </w:rPr>
        <w:lastRenderedPageBreak/>
        <w:t>ਸਹਿ</w:t>
      </w:r>
      <w:r w:rsidRPr="0007402A">
        <w:rPr>
          <w:rFonts w:cs="Arial"/>
          <w:lang w:val="pa" w:bidi="pa-IN"/>
        </w:rPr>
        <w:t>-</w:t>
      </w:r>
      <w:r w:rsidRPr="0007402A">
        <w:rPr>
          <w:rFonts w:ascii="Nirmala UI" w:hAnsi="Nirmala UI" w:cs="Nirmala UI"/>
          <w:lang w:val="pa" w:bidi="pa-IN"/>
        </w:rPr>
        <w:t>ਡਿਜ਼ਾਇਨ</w:t>
      </w:r>
      <w:r w:rsidRPr="0007402A">
        <w:rPr>
          <w:rFonts w:cs="Arial"/>
          <w:lang w:val="pa" w:bidi="pa-IN"/>
        </w:rPr>
        <w:t xml:space="preserve"> </w:t>
      </w:r>
      <w:r w:rsidRPr="0007402A">
        <w:rPr>
          <w:rFonts w:ascii="Nirmala UI" w:hAnsi="Nirmala UI" w:cs="Nirmala UI"/>
          <w:lang w:val="pa" w:bidi="pa-IN"/>
        </w:rPr>
        <w:t>ਪਹੁੰਚ</w:t>
      </w:r>
      <w:bookmarkEnd w:id="35"/>
    </w:p>
    <w:p w14:paraId="08C360E1" w14:textId="77777777" w:rsidR="008A4702" w:rsidRPr="0007402A" w:rsidRDefault="00000000" w:rsidP="008A4702">
      <w:pPr>
        <w:rPr>
          <w:rFonts w:cs="Arial"/>
          <w:lang w:bidi="pa-IN"/>
        </w:rPr>
      </w:pPr>
      <w:r w:rsidRPr="0007402A">
        <w:rPr>
          <w:rFonts w:cs="Arial"/>
          <w:lang w:val="pa" w:bidi="pa-IN"/>
        </w:rPr>
        <w:t xml:space="preserve">NDIA </w:t>
      </w:r>
      <w:r w:rsidRPr="0007402A">
        <w:rPr>
          <w:rFonts w:ascii="Nirmala UI" w:hAnsi="Nirmala UI" w:cs="Nirmala UI"/>
          <w:lang w:val="pa" w:bidi="pa-IN"/>
        </w:rPr>
        <w:t>ਅਪੰਗਤਾ</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ਲੋਕਾਂ</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ਬਿਹਤਰ</w:t>
      </w:r>
      <w:r w:rsidRPr="0007402A">
        <w:rPr>
          <w:rFonts w:cs="Arial"/>
          <w:lang w:val="pa" w:bidi="pa-IN"/>
        </w:rPr>
        <w:t xml:space="preserve"> </w:t>
      </w:r>
      <w:r w:rsidRPr="0007402A">
        <w:rPr>
          <w:rFonts w:ascii="Nirmala UI" w:hAnsi="Nirmala UI" w:cs="Nirmala UI"/>
          <w:lang w:val="pa" w:bidi="pa-IN"/>
        </w:rPr>
        <w:t>ਨਤੀਜੇ</w:t>
      </w:r>
      <w:r w:rsidRPr="0007402A">
        <w:rPr>
          <w:rFonts w:cs="Arial"/>
          <w:lang w:val="pa" w:bidi="pa-IN"/>
        </w:rPr>
        <w:t xml:space="preserve"> </w:t>
      </w:r>
      <w:r w:rsidRPr="0007402A">
        <w:rPr>
          <w:rFonts w:ascii="Nirmala UI" w:hAnsi="Nirmala UI" w:cs="Nirmala UI"/>
          <w:lang w:val="pa" w:bidi="pa-IN"/>
        </w:rPr>
        <w:t>ਪ੍ਰਦਾਨ</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ਅਰਥਪੂਰਨ</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ਪਹੁੰਚਯੋਗ</w:t>
      </w:r>
      <w:r w:rsidRPr="0007402A">
        <w:rPr>
          <w:rFonts w:cs="Arial"/>
          <w:lang w:val="pa" w:bidi="pa-IN"/>
        </w:rPr>
        <w:t xml:space="preserve"> </w:t>
      </w:r>
      <w:r w:rsidRPr="0007402A">
        <w:rPr>
          <w:rFonts w:ascii="Nirmala UI" w:hAnsi="Nirmala UI" w:cs="Nirmala UI"/>
          <w:lang w:val="pa" w:bidi="pa-IN"/>
        </w:rPr>
        <w:t>ਤਰੀਕਿਆਂ</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ਸ਼ਾਮਲ</w:t>
      </w:r>
      <w:r w:rsidRPr="0007402A">
        <w:rPr>
          <w:rFonts w:cs="Arial"/>
          <w:lang w:val="pa" w:bidi="pa-IN"/>
        </w:rPr>
        <w:t xml:space="preserve"> </w:t>
      </w:r>
      <w:r w:rsidRPr="0007402A">
        <w:rPr>
          <w:rFonts w:ascii="Nirmala UI" w:hAnsi="Nirmala UI" w:cs="Nirmala UI"/>
          <w:lang w:val="pa" w:bidi="pa-IN"/>
        </w:rPr>
        <w:t>ਹੋਣ</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ਵਚਨਬੱਧ</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ਵਚਨਬੱਧਤਾ</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ਮਤਲਬ</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ਕਿ</w:t>
      </w:r>
      <w:r w:rsidRPr="0007402A">
        <w:rPr>
          <w:rFonts w:cs="Arial"/>
          <w:lang w:val="pa" w:bidi="pa-IN"/>
        </w:rPr>
        <w:t xml:space="preserve"> </w:t>
      </w:r>
      <w:r w:rsidRPr="0007402A">
        <w:rPr>
          <w:rFonts w:ascii="Nirmala UI" w:hAnsi="Nirmala UI" w:cs="Nirmala UI"/>
          <w:lang w:val="pa" w:bidi="pa-IN"/>
        </w:rPr>
        <w:t>ਭਾਗੀਦਾਰਾਂ</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ਪਰਿਵਾਰਾਂ</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ਆਪ</w:t>
      </w:r>
      <w:r w:rsidRPr="0007402A">
        <w:rPr>
          <w:rFonts w:cs="Arial"/>
          <w:lang w:val="pa" w:bidi="pa-IN"/>
        </w:rPr>
        <w:t xml:space="preserve"> </w:t>
      </w:r>
      <w:r w:rsidRPr="0007402A">
        <w:rPr>
          <w:rFonts w:ascii="Nirmala UI" w:hAnsi="Nirmala UI" w:cs="Nirmala UI"/>
          <w:lang w:val="pa" w:bidi="pa-IN"/>
        </w:rPr>
        <w:t>ਬੀਤਿਆ</w:t>
      </w:r>
      <w:r w:rsidRPr="0007402A">
        <w:rPr>
          <w:rFonts w:cs="Arial"/>
          <w:lang w:val="pa" w:bidi="pa-IN"/>
        </w:rPr>
        <w:t xml:space="preserve"> </w:t>
      </w:r>
      <w:r w:rsidRPr="0007402A">
        <w:rPr>
          <w:rFonts w:ascii="Nirmala UI" w:hAnsi="Nirmala UI" w:cs="Nirmala UI"/>
          <w:lang w:val="pa" w:bidi="pa-IN"/>
        </w:rPr>
        <w:t>ਤਜਰਬਾ</w:t>
      </w:r>
      <w:r w:rsidRPr="0007402A">
        <w:rPr>
          <w:rFonts w:cs="Arial"/>
          <w:lang w:val="pa" w:bidi="pa-IN"/>
        </w:rPr>
        <w:t xml:space="preserve"> NDIS </w:t>
      </w:r>
      <w:r w:rsidRPr="0007402A">
        <w:rPr>
          <w:rFonts w:ascii="Nirmala UI" w:hAnsi="Nirmala UI" w:cs="Nirmala UI"/>
          <w:lang w:val="pa" w:bidi="pa-IN"/>
        </w:rPr>
        <w:t>ਨੀਤੀ</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ਡਿਜ਼ਾਈਨ</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ਲਾਗੂ</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ਕੇਂਦਰ</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ਹੈ।</w:t>
      </w:r>
    </w:p>
    <w:p w14:paraId="4A683DA7" w14:textId="77777777" w:rsidR="00863C7F" w:rsidRPr="0007402A" w:rsidRDefault="00000000" w:rsidP="008A4702">
      <w:pPr>
        <w:rPr>
          <w:rFonts w:cs="Arial"/>
          <w:shd w:val="clear" w:color="auto" w:fill="FFFFFF"/>
          <w:lang w:bidi="pa-IN"/>
        </w:rPr>
      </w:pPr>
      <w:r w:rsidRPr="0007402A">
        <w:rPr>
          <w:rFonts w:cs="Arial"/>
          <w:lang w:val="pa" w:bidi="pa-IN"/>
        </w:rPr>
        <w:t xml:space="preserve">NDIA </w:t>
      </w:r>
      <w:r w:rsidRPr="0007402A">
        <w:rPr>
          <w:rFonts w:ascii="Nirmala UI" w:hAnsi="Nirmala UI" w:cs="Nirmala UI"/>
          <w:lang w:val="pa" w:bidi="pa-IN"/>
        </w:rPr>
        <w:t>ਵਿਖੇ</w:t>
      </w:r>
      <w:r w:rsidRPr="0007402A">
        <w:rPr>
          <w:rFonts w:cs="Arial"/>
          <w:lang w:val="pa" w:bidi="pa-IN"/>
        </w:rPr>
        <w:t xml:space="preserve">, </w:t>
      </w:r>
      <w:r w:rsidRPr="0007402A">
        <w:rPr>
          <w:rFonts w:ascii="Nirmala UI" w:hAnsi="Nirmala UI" w:cs="Nirmala UI"/>
          <w:lang w:val="pa" w:bidi="pa-IN"/>
        </w:rPr>
        <w:t>ਸਹਿ</w:t>
      </w:r>
      <w:r w:rsidRPr="0007402A">
        <w:rPr>
          <w:rFonts w:cs="Arial"/>
          <w:lang w:val="pa" w:bidi="pa-IN"/>
        </w:rPr>
        <w:t>-</w:t>
      </w:r>
      <w:r w:rsidRPr="0007402A">
        <w:rPr>
          <w:rFonts w:ascii="Nirmala UI" w:hAnsi="Nirmala UI" w:cs="Nirmala UI"/>
          <w:lang w:val="pa" w:bidi="pa-IN"/>
        </w:rPr>
        <w:t>ਡਿਜ਼ਾਈਨ</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ਇੱਕ</w:t>
      </w:r>
      <w:r w:rsidRPr="0007402A">
        <w:rPr>
          <w:rFonts w:cs="Arial"/>
          <w:lang w:val="pa" w:bidi="pa-IN"/>
        </w:rPr>
        <w:t xml:space="preserve"> </w:t>
      </w:r>
      <w:r w:rsidRPr="0007402A">
        <w:rPr>
          <w:rFonts w:ascii="Nirmala UI" w:hAnsi="Nirmala UI" w:cs="Nirmala UI"/>
          <w:lang w:val="pa" w:bidi="pa-IN"/>
        </w:rPr>
        <w:t>ਸਹਿਯੋਗੀ</w:t>
      </w:r>
      <w:r w:rsidRPr="0007402A">
        <w:rPr>
          <w:rFonts w:cs="Arial"/>
          <w:lang w:val="pa" w:bidi="pa-IN"/>
        </w:rPr>
        <w:t xml:space="preserve"> </w:t>
      </w:r>
      <w:r w:rsidRPr="0007402A">
        <w:rPr>
          <w:rFonts w:ascii="Nirmala UI" w:hAnsi="Nirmala UI" w:cs="Nirmala UI"/>
          <w:lang w:val="pa" w:bidi="pa-IN"/>
        </w:rPr>
        <w:t>ਪ੍ਰਕਿਰਿਆ</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ਅਪੰਗਤਾ</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ਲੋਕ</w:t>
      </w:r>
      <w:r w:rsidRPr="0007402A">
        <w:rPr>
          <w:rFonts w:cs="Arial"/>
          <w:lang w:val="pa" w:bidi="pa-IN"/>
        </w:rPr>
        <w:t xml:space="preserve">, </w:t>
      </w:r>
      <w:r w:rsidRPr="0007402A">
        <w:rPr>
          <w:rFonts w:ascii="Nirmala UI" w:hAnsi="Nirmala UI" w:cs="Nirmala UI"/>
          <w:lang w:val="pa" w:bidi="pa-IN"/>
        </w:rPr>
        <w:t>ਉਹਨਾਂ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ਪਰਿਵਾਰ</w:t>
      </w:r>
      <w:r w:rsidRPr="0007402A">
        <w:rPr>
          <w:rFonts w:cs="Arial"/>
          <w:lang w:val="pa" w:bidi="pa-IN"/>
        </w:rPr>
        <w:t xml:space="preserve">, </w:t>
      </w:r>
      <w:r w:rsidRPr="0007402A">
        <w:rPr>
          <w:rFonts w:ascii="Nirmala UI" w:hAnsi="Nirmala UI" w:cs="Nirmala UI"/>
          <w:lang w:val="pa" w:bidi="pa-IN"/>
        </w:rPr>
        <w:t>ਉਹਨਾਂ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ਦੇਖਭਾਲ</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ਸੈਕਟਰ</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ਮੈਂਬਰ</w:t>
      </w:r>
      <w:r w:rsidRPr="0007402A">
        <w:rPr>
          <w:rFonts w:cs="Arial"/>
          <w:lang w:val="pa" w:bidi="pa-IN"/>
        </w:rPr>
        <w:t xml:space="preserve"> </w:t>
      </w:r>
      <w:r w:rsidRPr="0007402A">
        <w:rPr>
          <w:rFonts w:ascii="Nirmala UI" w:hAnsi="Nirmala UI" w:cs="Nirmala UI"/>
          <w:lang w:val="pa" w:bidi="pa-IN"/>
        </w:rPr>
        <w:t>ਅਪੰਗਤਾ</w:t>
      </w:r>
      <w:r w:rsidRPr="0007402A">
        <w:rPr>
          <w:rFonts w:cs="Arial"/>
          <w:lang w:val="pa" w:bidi="pa-IN"/>
        </w:rPr>
        <w:t xml:space="preserve"> </w:t>
      </w:r>
      <w:r w:rsidRPr="0007402A">
        <w:rPr>
          <w:rFonts w:ascii="Nirmala UI" w:hAnsi="Nirmala UI" w:cs="Nirmala UI"/>
          <w:lang w:val="pa" w:bidi="pa-IN"/>
        </w:rPr>
        <w:t>ਸਹਾਇਤਾ</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ਸੇਵਾਵਾਂ</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ਡਿਜ਼ਾਈਨ</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ਮਿਲ</w:t>
      </w:r>
      <w:r w:rsidRPr="0007402A">
        <w:rPr>
          <w:rFonts w:cs="Arial"/>
          <w:lang w:val="pa" w:bidi="pa-IN"/>
        </w:rPr>
        <w:t xml:space="preserve"> </w:t>
      </w:r>
      <w:r w:rsidRPr="0007402A">
        <w:rPr>
          <w:rFonts w:ascii="Nirmala UI" w:hAnsi="Nirmala UI" w:cs="Nirmala UI"/>
          <w:lang w:val="pa" w:bidi="pa-IN"/>
        </w:rPr>
        <w:t>ਕੇ</w:t>
      </w:r>
      <w:r w:rsidRPr="0007402A">
        <w:rPr>
          <w:rFonts w:cs="Arial"/>
          <w:lang w:val="pa" w:bidi="pa-IN"/>
        </w:rPr>
        <w:t xml:space="preserve"> </w:t>
      </w:r>
      <w:r w:rsidRPr="0007402A">
        <w:rPr>
          <w:rFonts w:ascii="Nirmala UI" w:hAnsi="Nirmala UI" w:cs="Nirmala UI"/>
          <w:lang w:val="pa" w:bidi="pa-IN"/>
        </w:rPr>
        <w:t>ਕੰਮ</w:t>
      </w:r>
      <w:r w:rsidRPr="0007402A">
        <w:rPr>
          <w:rFonts w:cs="Arial"/>
          <w:lang w:val="pa" w:bidi="pa-IN"/>
        </w:rPr>
        <w:t xml:space="preserve"> </w:t>
      </w:r>
      <w:r w:rsidRPr="0007402A">
        <w:rPr>
          <w:rFonts w:ascii="Nirmala UI" w:hAnsi="Nirmala UI" w:cs="Nirmala UI"/>
          <w:lang w:val="pa" w:bidi="pa-IN"/>
        </w:rPr>
        <w:t>ਕਰਦੇ</w:t>
      </w:r>
      <w:r w:rsidRPr="0007402A">
        <w:rPr>
          <w:rFonts w:cs="Arial"/>
          <w:lang w:val="pa" w:bidi="pa-IN"/>
        </w:rPr>
        <w:t xml:space="preserve"> </w:t>
      </w:r>
      <w:r w:rsidRPr="0007402A">
        <w:rPr>
          <w:rFonts w:ascii="Nirmala UI" w:hAnsi="Nirmala UI" w:cs="Nirmala UI"/>
          <w:lang w:val="pa" w:bidi="pa-IN"/>
        </w:rPr>
        <w:t>ਹਨ।</w:t>
      </w:r>
      <w:r w:rsidRPr="0007402A">
        <w:rPr>
          <w:rFonts w:cs="Arial"/>
          <w:lang w:val="pa" w:bidi="pa-IN"/>
        </w:rPr>
        <w:t xml:space="preserve"> NEDA </w:t>
      </w:r>
      <w:r w:rsidRPr="0007402A">
        <w:rPr>
          <w:rFonts w:ascii="Nirmala UI" w:hAnsi="Nirmala UI" w:cs="Nirmala UI"/>
          <w:lang w:val="pa" w:bidi="pa-IN"/>
        </w:rPr>
        <w:t>ਅਤੇ</w:t>
      </w:r>
      <w:r w:rsidRPr="0007402A">
        <w:rPr>
          <w:rFonts w:cs="Arial"/>
          <w:lang w:val="pa" w:bidi="pa-IN"/>
        </w:rPr>
        <w:t xml:space="preserve"> EAG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ਮੁੱਖ</w:t>
      </w:r>
      <w:r w:rsidRPr="0007402A">
        <w:rPr>
          <w:rFonts w:cs="Arial"/>
          <w:lang w:val="pa" w:bidi="pa-IN"/>
        </w:rPr>
        <w:t xml:space="preserve"> </w:t>
      </w:r>
      <w:r w:rsidRPr="0007402A">
        <w:rPr>
          <w:rFonts w:ascii="Nirmala UI" w:hAnsi="Nirmala UI" w:cs="Nirmala UI"/>
          <w:lang w:val="pa" w:bidi="pa-IN"/>
        </w:rPr>
        <w:t>ਸੰਬੰਧ</w:t>
      </w:r>
      <w:r w:rsidRPr="0007402A">
        <w:rPr>
          <w:rFonts w:cs="Arial"/>
          <w:lang w:val="pa" w:bidi="pa-IN"/>
        </w:rPr>
        <w:t xml:space="preserve"> </w:t>
      </w: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ਰਣਨੀਤੀ</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ਸਹਿ</w:t>
      </w:r>
      <w:r w:rsidRPr="0007402A">
        <w:rPr>
          <w:rFonts w:cs="Arial"/>
          <w:lang w:val="pa" w:bidi="pa-IN"/>
        </w:rPr>
        <w:t>-</w:t>
      </w:r>
      <w:r w:rsidRPr="0007402A">
        <w:rPr>
          <w:rFonts w:ascii="Nirmala UI" w:hAnsi="Nirmala UI" w:cs="Nirmala UI"/>
          <w:lang w:val="pa" w:bidi="pa-IN"/>
        </w:rPr>
        <w:t>ਡਿਜ਼ਾਈਨ</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ਮਹੱਤਵਪੂਰਨ</w:t>
      </w:r>
      <w:r w:rsidRPr="0007402A">
        <w:rPr>
          <w:rFonts w:cs="Arial"/>
          <w:lang w:val="pa" w:bidi="pa-IN"/>
        </w:rPr>
        <w:t xml:space="preserve"> </w:t>
      </w:r>
      <w:r w:rsidRPr="0007402A">
        <w:rPr>
          <w:rFonts w:ascii="Nirmala UI" w:hAnsi="Nirmala UI" w:cs="Nirmala UI"/>
          <w:lang w:val="pa" w:bidi="pa-IN"/>
        </w:rPr>
        <w:t>ਸਨ।</w:t>
      </w:r>
      <w:r w:rsidRPr="0007402A">
        <w:rPr>
          <w:rFonts w:cs="Arial"/>
          <w:lang w:val="pa" w:bidi="pa-IN"/>
        </w:rPr>
        <w:t xml:space="preserve"> </w:t>
      </w:r>
      <w:r w:rsidRPr="0007402A">
        <w:rPr>
          <w:rFonts w:ascii="Nirmala UI" w:hAnsi="Nirmala UI" w:cs="Nirmala UI"/>
          <w:lang w:val="pa" w:bidi="pa-IN"/>
        </w:rPr>
        <w:t>ਇਹਨਾਂ</w:t>
      </w:r>
      <w:r w:rsidRPr="0007402A">
        <w:rPr>
          <w:rFonts w:cs="Arial"/>
          <w:lang w:val="pa" w:bidi="pa-IN"/>
        </w:rPr>
        <w:t xml:space="preserve"> </w:t>
      </w:r>
      <w:r w:rsidRPr="0007402A">
        <w:rPr>
          <w:rFonts w:ascii="Nirmala UI" w:hAnsi="Nirmala UI" w:cs="Nirmala UI"/>
          <w:lang w:val="pa" w:bidi="pa-IN"/>
        </w:rPr>
        <w:t>ਗਰੁੱਪਾਂ</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ਰਣਨੀਤੀ</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ਵਿਕਾਸ</w:t>
      </w:r>
      <w:r w:rsidRPr="0007402A">
        <w:rPr>
          <w:rFonts w:cs="Arial"/>
          <w:lang w:val="pa" w:bidi="pa-IN"/>
        </w:rPr>
        <w:t xml:space="preserve"> </w:t>
      </w:r>
      <w:r w:rsidRPr="0007402A">
        <w:rPr>
          <w:rFonts w:ascii="Nirmala UI" w:hAnsi="Nirmala UI" w:cs="Nirmala UI"/>
          <w:lang w:val="pa" w:bidi="pa-IN"/>
        </w:rPr>
        <w:t>ਦੌਰਾਨ</w:t>
      </w:r>
      <w:r w:rsidRPr="0007402A">
        <w:rPr>
          <w:rFonts w:cs="Arial"/>
          <w:lang w:val="pa" w:bidi="pa-IN"/>
        </w:rPr>
        <w:t xml:space="preserve"> </w:t>
      </w:r>
      <w:r w:rsidRPr="0007402A">
        <w:rPr>
          <w:rFonts w:ascii="Nirmala UI" w:hAnsi="Nirmala UI" w:cs="Nirmala UI"/>
          <w:lang w:val="pa" w:bidi="pa-IN"/>
        </w:rPr>
        <w:t>ਮਾਰਗਦਰਸ਼ਨ</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ਮੁਹਾਰਤ</w:t>
      </w:r>
      <w:r w:rsidRPr="0007402A">
        <w:rPr>
          <w:rFonts w:cs="Arial"/>
          <w:lang w:val="pa" w:bidi="pa-IN"/>
        </w:rPr>
        <w:t xml:space="preserve"> </w:t>
      </w:r>
      <w:r w:rsidRPr="0007402A">
        <w:rPr>
          <w:rFonts w:ascii="Nirmala UI" w:hAnsi="Nirmala UI" w:cs="Nirmala UI"/>
          <w:lang w:val="pa" w:bidi="pa-IN"/>
        </w:rPr>
        <w:t>ਪ੍ਰਦਾਨ</w:t>
      </w:r>
      <w:r w:rsidRPr="0007402A">
        <w:rPr>
          <w:rFonts w:cs="Arial"/>
          <w:lang w:val="pa" w:bidi="pa-IN"/>
        </w:rPr>
        <w:t xml:space="preserve"> </w:t>
      </w:r>
      <w:r w:rsidRPr="0007402A">
        <w:rPr>
          <w:rFonts w:ascii="Nirmala UI" w:hAnsi="Nirmala UI" w:cs="Nirmala UI"/>
          <w:lang w:val="pa" w:bidi="pa-IN"/>
        </w:rPr>
        <w:t>ਕੀਤੀ</w:t>
      </w:r>
      <w:r w:rsidRPr="0007402A">
        <w:rPr>
          <w:rFonts w:cs="Arial"/>
          <w:lang w:val="pa" w:bidi="pa-IN"/>
        </w:rPr>
        <w:t xml:space="preserve"> </w:t>
      </w:r>
      <w:r w:rsidRPr="0007402A">
        <w:rPr>
          <w:rFonts w:ascii="Nirmala UI" w:hAnsi="Nirmala UI" w:cs="Nirmala UI"/>
          <w:lang w:val="pa" w:bidi="pa-IN"/>
        </w:rPr>
        <w:t>ਹੈ।</w:t>
      </w:r>
    </w:p>
    <w:p w14:paraId="1C120610" w14:textId="77777777" w:rsidR="004D32B5" w:rsidRPr="0007402A" w:rsidRDefault="00000000" w:rsidP="00863C7F">
      <w:pPr>
        <w:pStyle w:val="Heading3"/>
        <w:rPr>
          <w:rFonts w:ascii="Arial" w:hAnsi="Arial" w:cs="Arial"/>
          <w:lang w:bidi="pa-IN"/>
        </w:rPr>
      </w:pPr>
      <w:bookmarkStart w:id="36" w:name="_Toc256000007"/>
      <w:bookmarkStart w:id="37" w:name="_Toc138233313"/>
      <w:bookmarkStart w:id="38" w:name="_Toc138244591"/>
      <w:r w:rsidRPr="0007402A">
        <w:rPr>
          <w:rFonts w:ascii="Arial" w:hAnsi="Arial" w:cs="Arial"/>
          <w:lang w:val="pa" w:bidi="pa-IN"/>
        </w:rPr>
        <w:t xml:space="preserve">2.1 </w:t>
      </w:r>
      <w:r w:rsidRPr="0007402A">
        <w:rPr>
          <w:rFonts w:ascii="Nirmala UI" w:hAnsi="Nirmala UI" w:cs="Nirmala UI"/>
          <w:lang w:val="pa" w:bidi="pa-IN"/>
        </w:rPr>
        <w:t>ਪ੍ਰੋਜੈਕਟ</w:t>
      </w:r>
      <w:r w:rsidRPr="0007402A">
        <w:rPr>
          <w:rFonts w:ascii="Arial" w:hAnsi="Arial" w:cs="Arial"/>
          <w:lang w:val="pa" w:bidi="pa-IN"/>
        </w:rPr>
        <w:t xml:space="preserve"> </w:t>
      </w:r>
      <w:r w:rsidRPr="0007402A">
        <w:rPr>
          <w:rFonts w:ascii="Nirmala UI" w:hAnsi="Nirmala UI" w:cs="Nirmala UI"/>
          <w:lang w:val="pa" w:bidi="pa-IN"/>
        </w:rPr>
        <w:t>ਸੰਚਾਲਨ</w:t>
      </w:r>
      <w:bookmarkEnd w:id="36"/>
      <w:bookmarkEnd w:id="37"/>
      <w:bookmarkEnd w:id="38"/>
    </w:p>
    <w:p w14:paraId="7A7F57D8" w14:textId="14172819" w:rsidR="00B848D9" w:rsidRPr="0007402A" w:rsidRDefault="00000000" w:rsidP="00B848D9">
      <w:pPr>
        <w:rPr>
          <w:rFonts w:cs="Arial"/>
          <w:lang w:bidi="pa-IN"/>
        </w:rPr>
      </w:pPr>
      <w:r w:rsidRPr="0007402A">
        <w:rPr>
          <w:rFonts w:cs="Arial"/>
          <w:lang w:val="pa" w:bidi="pa-IN"/>
        </w:rPr>
        <w:t xml:space="preserve">NEDA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ਰਣਨੀਤੀ</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ਵਿਕਸਿਤ</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NDIA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ਮਿਲ</w:t>
      </w:r>
      <w:r w:rsidRPr="0007402A">
        <w:rPr>
          <w:rFonts w:cs="Arial"/>
          <w:lang w:val="pa" w:bidi="pa-IN"/>
        </w:rPr>
        <w:t xml:space="preserve"> </w:t>
      </w:r>
      <w:r w:rsidRPr="0007402A">
        <w:rPr>
          <w:rFonts w:ascii="Nirmala UI" w:hAnsi="Nirmala UI" w:cs="Nirmala UI"/>
          <w:lang w:val="pa" w:bidi="pa-IN"/>
        </w:rPr>
        <w:t>ਕੇ</w:t>
      </w:r>
      <w:r w:rsidRPr="0007402A">
        <w:rPr>
          <w:rFonts w:cs="Arial"/>
          <w:lang w:val="pa" w:bidi="pa-IN"/>
        </w:rPr>
        <w:t xml:space="preserve"> </w:t>
      </w:r>
      <w:r w:rsidRPr="0007402A">
        <w:rPr>
          <w:rFonts w:ascii="Nirmala UI" w:hAnsi="Nirmala UI" w:cs="Nirmala UI"/>
          <w:lang w:val="pa" w:bidi="pa-IN"/>
        </w:rPr>
        <w:t>ਕੰਮ</w:t>
      </w:r>
      <w:r w:rsidRPr="0007402A">
        <w:rPr>
          <w:rFonts w:cs="Arial"/>
          <w:lang w:val="pa" w:bidi="pa-IN"/>
        </w:rPr>
        <w:t xml:space="preserve"> </w:t>
      </w:r>
      <w:r w:rsidRPr="0007402A">
        <w:rPr>
          <w:rFonts w:ascii="Nirmala UI" w:hAnsi="Nirmala UI" w:cs="Nirmala UI"/>
          <w:lang w:val="pa" w:bidi="pa-IN"/>
        </w:rPr>
        <w:t>ਕੀਤਾ।</w:t>
      </w:r>
      <w:r w:rsidRPr="0007402A">
        <w:rPr>
          <w:rFonts w:cs="Arial"/>
          <w:lang w:val="pa" w:bidi="pa-IN"/>
        </w:rPr>
        <w:t xml:space="preserve"> </w:t>
      </w:r>
      <w:r w:rsidRPr="0007402A">
        <w:rPr>
          <w:rFonts w:ascii="Nirmala UI" w:hAnsi="Nirmala UI" w:cs="Nirmala UI"/>
          <w:lang w:val="pa" w:bidi="pa-IN"/>
        </w:rPr>
        <w:t>ਉਹਨਾਂ</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ਪਹੁੰਚ</w:t>
      </w:r>
      <w:r w:rsidRPr="0007402A">
        <w:rPr>
          <w:rFonts w:cs="Arial"/>
          <w:lang w:val="pa" w:bidi="pa-IN"/>
        </w:rPr>
        <w:t xml:space="preserve"> </w:t>
      </w:r>
      <w:r w:rsidRPr="0007402A">
        <w:rPr>
          <w:rFonts w:ascii="Nirmala UI" w:hAnsi="Nirmala UI" w:cs="Nirmala UI"/>
          <w:lang w:val="pa" w:bidi="pa-IN"/>
        </w:rPr>
        <w:t>ਬਾਰੇ</w:t>
      </w:r>
      <w:r w:rsidRPr="0007402A">
        <w:rPr>
          <w:rFonts w:cs="Arial"/>
          <w:lang w:val="pa" w:bidi="pa-IN"/>
        </w:rPr>
        <w:t xml:space="preserve"> </w:t>
      </w:r>
      <w:r w:rsidRPr="0007402A">
        <w:rPr>
          <w:rFonts w:ascii="Nirmala UI" w:hAnsi="Nirmala UI" w:cs="Nirmala UI"/>
          <w:lang w:val="pa" w:bidi="pa-IN"/>
        </w:rPr>
        <w:t>ਸਲਾਹ</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ਫੀਡਬੈਕ</w:t>
      </w:r>
      <w:r w:rsidRPr="0007402A">
        <w:rPr>
          <w:rFonts w:cs="Arial"/>
          <w:lang w:val="pa" w:bidi="pa-IN"/>
        </w:rPr>
        <w:t xml:space="preserve"> </w:t>
      </w:r>
      <w:r w:rsidRPr="0007402A">
        <w:rPr>
          <w:rFonts w:ascii="Nirmala UI" w:hAnsi="Nirmala UI" w:cs="Nirmala UI"/>
          <w:lang w:val="pa" w:bidi="pa-IN"/>
        </w:rPr>
        <w:t>ਪ੍ਰਦਾਨ</w:t>
      </w:r>
      <w:r w:rsidRPr="0007402A">
        <w:rPr>
          <w:rFonts w:cs="Arial"/>
          <w:lang w:val="pa" w:bidi="pa-IN"/>
        </w:rPr>
        <w:t xml:space="preserve"> </w:t>
      </w:r>
      <w:r w:rsidRPr="0007402A">
        <w:rPr>
          <w:rFonts w:ascii="Nirmala UI" w:hAnsi="Nirmala UI" w:cs="Nirmala UI"/>
          <w:lang w:val="pa" w:bidi="pa-IN"/>
        </w:rPr>
        <w:t>ਕੀਤੀ</w:t>
      </w:r>
      <w:r w:rsidR="00162B3E" w:rsidRPr="0007402A">
        <w:rPr>
          <w:rFonts w:cs="Arial"/>
          <w:rtl/>
          <w:lang w:val="pa" w:bidi="pa-IN"/>
        </w:rPr>
        <w:t>,</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ਯਕੀਨੀ</w:t>
      </w:r>
      <w:r w:rsidRPr="0007402A">
        <w:rPr>
          <w:rFonts w:cs="Arial"/>
          <w:lang w:val="pa" w:bidi="pa-IN"/>
        </w:rPr>
        <w:t xml:space="preserve"> </w:t>
      </w:r>
      <w:r w:rsidRPr="0007402A">
        <w:rPr>
          <w:rFonts w:ascii="Nirmala UI" w:hAnsi="Nirmala UI" w:cs="Nirmala UI"/>
          <w:lang w:val="pa" w:bidi="pa-IN"/>
        </w:rPr>
        <w:t>ਬਣਾਇਆ</w:t>
      </w:r>
      <w:r w:rsidRPr="0007402A">
        <w:rPr>
          <w:rFonts w:cs="Arial"/>
          <w:lang w:val="pa" w:bidi="pa-IN"/>
        </w:rPr>
        <w:t xml:space="preserve"> </w:t>
      </w:r>
      <w:r w:rsidRPr="0007402A">
        <w:rPr>
          <w:rFonts w:ascii="Nirmala UI" w:hAnsi="Nirmala UI" w:cs="Nirmala UI"/>
          <w:lang w:val="pa" w:bidi="pa-IN"/>
        </w:rPr>
        <w:t>ਕਿ</w:t>
      </w:r>
      <w:r w:rsidRPr="0007402A">
        <w:rPr>
          <w:rFonts w:cs="Arial"/>
          <w:lang w:val="pa" w:bidi="pa-IN"/>
        </w:rPr>
        <w:t xml:space="preserve"> </w:t>
      </w:r>
      <w:r w:rsidRPr="0007402A">
        <w:rPr>
          <w:rFonts w:ascii="Nirmala UI" w:hAnsi="Nirmala UI" w:cs="Nirmala UI"/>
          <w:lang w:val="pa" w:bidi="pa-IN"/>
        </w:rPr>
        <w:t>ਆਪ</w:t>
      </w:r>
      <w:r w:rsidRPr="0007402A">
        <w:rPr>
          <w:rFonts w:cs="Arial"/>
          <w:lang w:val="pa" w:bidi="pa-IN"/>
        </w:rPr>
        <w:t xml:space="preserve"> </w:t>
      </w:r>
      <w:r w:rsidRPr="0007402A">
        <w:rPr>
          <w:rFonts w:ascii="Nirmala UI" w:hAnsi="Nirmala UI" w:cs="Nirmala UI"/>
          <w:lang w:val="pa" w:bidi="pa-IN"/>
        </w:rPr>
        <w:t>ਬੀਤੇ</w:t>
      </w:r>
      <w:r w:rsidRPr="0007402A">
        <w:rPr>
          <w:rFonts w:cs="Arial"/>
          <w:lang w:val="pa" w:bidi="pa-IN"/>
        </w:rPr>
        <w:t xml:space="preserve"> </w:t>
      </w:r>
      <w:r w:rsidRPr="0007402A">
        <w:rPr>
          <w:rFonts w:ascii="Nirmala UI" w:hAnsi="Nirmala UI" w:cs="Nirmala UI"/>
          <w:lang w:val="pa" w:bidi="pa-IN"/>
        </w:rPr>
        <w:t>ਅਨੁਭਵ</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CALD </w:t>
      </w:r>
      <w:r w:rsidRPr="0007402A">
        <w:rPr>
          <w:rFonts w:ascii="Nirmala UI" w:hAnsi="Nirmala UI" w:cs="Nirmala UI"/>
          <w:lang w:val="pa" w:bidi="pa-IN"/>
        </w:rPr>
        <w:t>ਦ੍ਰਿਸ਼ਟੀਕੋਣਾਂ</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ਰਣਨੀਤੀ</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ਵਿਕਾਸ</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ਹਰ</w:t>
      </w:r>
      <w:r w:rsidRPr="0007402A">
        <w:rPr>
          <w:rFonts w:cs="Arial"/>
          <w:lang w:val="pa" w:bidi="pa-IN"/>
        </w:rPr>
        <w:t xml:space="preserve"> </w:t>
      </w:r>
      <w:r w:rsidRPr="0007402A">
        <w:rPr>
          <w:rFonts w:ascii="Nirmala UI" w:hAnsi="Nirmala UI" w:cs="Nirmala UI"/>
          <w:lang w:val="pa" w:bidi="pa-IN"/>
        </w:rPr>
        <w:t>ਪੜਾਅ</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ਸੂਚਿਤ</w:t>
      </w:r>
      <w:r w:rsidRPr="0007402A">
        <w:rPr>
          <w:rFonts w:cs="Arial"/>
          <w:lang w:val="pa" w:bidi="pa-IN"/>
        </w:rPr>
        <w:t xml:space="preserve"> </w:t>
      </w:r>
      <w:r w:rsidRPr="0007402A">
        <w:rPr>
          <w:rFonts w:ascii="Nirmala UI" w:hAnsi="Nirmala UI" w:cs="Nirmala UI"/>
          <w:lang w:val="pa" w:bidi="pa-IN"/>
        </w:rPr>
        <w:t>ਕੀਤਾ</w:t>
      </w:r>
      <w:r w:rsidRPr="0007402A">
        <w:rPr>
          <w:rFonts w:cs="Arial"/>
          <w:lang w:val="pa" w:bidi="pa-IN"/>
        </w:rPr>
        <w:t xml:space="preserve"> </w:t>
      </w:r>
      <w:r w:rsidRPr="0007402A">
        <w:rPr>
          <w:rFonts w:ascii="Nirmala UI" w:hAnsi="Nirmala UI" w:cs="Nirmala UI"/>
          <w:lang w:val="pa" w:bidi="pa-IN"/>
        </w:rPr>
        <w:t>ਹੈ।</w:t>
      </w:r>
    </w:p>
    <w:p w14:paraId="0259F6FA" w14:textId="77777777" w:rsidR="00B848D9" w:rsidRPr="0007402A" w:rsidRDefault="00000000" w:rsidP="00B848D9">
      <w:pPr>
        <w:rPr>
          <w:rFonts w:cs="Arial"/>
          <w:lang w:bidi="pa-IN"/>
        </w:rPr>
      </w:pPr>
      <w:r w:rsidRPr="0007402A">
        <w:rPr>
          <w:rFonts w:cs="Arial"/>
          <w:lang w:val="pa" w:bidi="pa-IN"/>
        </w:rPr>
        <w:t xml:space="preserve">NDIA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ਰਣਨੀਤੀ</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ਸਹਿ</w:t>
      </w:r>
      <w:r w:rsidRPr="0007402A">
        <w:rPr>
          <w:rFonts w:cs="Arial"/>
          <w:lang w:val="pa" w:bidi="pa-IN"/>
        </w:rPr>
        <w:t>-</w:t>
      </w:r>
      <w:r w:rsidRPr="0007402A">
        <w:rPr>
          <w:rFonts w:ascii="Nirmala UI" w:hAnsi="Nirmala UI" w:cs="Nirmala UI"/>
          <w:lang w:val="pa" w:bidi="pa-IN"/>
        </w:rPr>
        <w:t>ਡਿਜ਼ਾਈਨ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ਨਿਗਰਾਨੀ</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EAG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ਗਠਨ</w:t>
      </w:r>
      <w:r w:rsidRPr="0007402A">
        <w:rPr>
          <w:rFonts w:cs="Arial"/>
          <w:lang w:val="pa" w:bidi="pa-IN"/>
        </w:rPr>
        <w:t xml:space="preserve"> </w:t>
      </w:r>
      <w:r w:rsidRPr="0007402A">
        <w:rPr>
          <w:rFonts w:ascii="Nirmala UI" w:hAnsi="Nirmala UI" w:cs="Nirmala UI"/>
          <w:lang w:val="pa" w:bidi="pa-IN"/>
        </w:rPr>
        <w:t>ਕੀਤਾ</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ਮੈਂਬਰ</w:t>
      </w:r>
      <w:r w:rsidRPr="0007402A">
        <w:rPr>
          <w:rFonts w:cs="Arial"/>
          <w:lang w:val="pa" w:bidi="pa-IN"/>
        </w:rPr>
        <w:t xml:space="preserve"> </w:t>
      </w:r>
      <w:r w:rsidRPr="0007402A">
        <w:rPr>
          <w:rFonts w:ascii="Nirmala UI" w:hAnsi="Nirmala UI" w:cs="Nirmala UI"/>
          <w:lang w:val="pa" w:bidi="pa-IN"/>
        </w:rPr>
        <w:t>ਆਸਟ੍ਰੇਲੀਆ</w:t>
      </w:r>
      <w:r w:rsidRPr="0007402A">
        <w:rPr>
          <w:rFonts w:cs="Arial"/>
          <w:lang w:val="pa" w:bidi="pa-IN"/>
        </w:rPr>
        <w:t xml:space="preserve"> </w:t>
      </w:r>
      <w:r w:rsidRPr="0007402A">
        <w:rPr>
          <w:rFonts w:ascii="Nirmala UI" w:hAnsi="Nirmala UI" w:cs="Nirmala UI"/>
          <w:lang w:val="pa" w:bidi="pa-IN"/>
        </w:rPr>
        <w:t>ਭਰ</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ਸਨ।</w:t>
      </w:r>
      <w:r w:rsidRPr="0007402A">
        <w:rPr>
          <w:rFonts w:cs="Arial"/>
          <w:lang w:val="pa" w:bidi="pa-IN"/>
        </w:rPr>
        <w:t xml:space="preserve"> </w:t>
      </w:r>
      <w:r w:rsidRPr="0007402A">
        <w:rPr>
          <w:rFonts w:ascii="Nirmala UI" w:hAnsi="Nirmala UI" w:cs="Nirmala UI"/>
          <w:lang w:val="pa" w:bidi="pa-IN"/>
        </w:rPr>
        <w:t>ਉਹਨਾਂ</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CALD </w:t>
      </w:r>
      <w:r w:rsidRPr="0007402A">
        <w:rPr>
          <w:rFonts w:ascii="Nirmala UI" w:hAnsi="Nirmala UI" w:cs="Nirmala UI"/>
          <w:lang w:val="pa" w:bidi="pa-IN"/>
        </w:rPr>
        <w:t>ਭਾਗੀਦਾਰਾਂ</w:t>
      </w:r>
      <w:r w:rsidRPr="0007402A">
        <w:rPr>
          <w:rFonts w:cs="Arial"/>
          <w:lang w:val="pa" w:bidi="pa-IN"/>
        </w:rPr>
        <w:t xml:space="preserve">, </w:t>
      </w:r>
      <w:r w:rsidRPr="0007402A">
        <w:rPr>
          <w:rFonts w:ascii="Nirmala UI" w:hAnsi="Nirmala UI" w:cs="Nirmala UI"/>
          <w:lang w:val="pa" w:bidi="pa-IN"/>
        </w:rPr>
        <w:t>ਅਪੰਗਤਾ</w:t>
      </w:r>
      <w:r w:rsidRPr="0007402A">
        <w:rPr>
          <w:rFonts w:cs="Arial"/>
          <w:lang w:val="pa" w:bidi="pa-IN"/>
        </w:rPr>
        <w:t xml:space="preserve"> </w:t>
      </w:r>
      <w:r w:rsidRPr="0007402A">
        <w:rPr>
          <w:rFonts w:ascii="Nirmala UI" w:hAnsi="Nirmala UI" w:cs="Nirmala UI"/>
          <w:lang w:val="pa" w:bidi="pa-IN"/>
        </w:rPr>
        <w:t>ਗਰੁੱਪਾਂ</w:t>
      </w:r>
      <w:r w:rsidRPr="0007402A">
        <w:rPr>
          <w:rFonts w:cs="Arial"/>
          <w:lang w:val="pa" w:bidi="pa-IN"/>
        </w:rPr>
        <w:t xml:space="preserve">, CALD </w:t>
      </w:r>
      <w:r w:rsidRPr="0007402A">
        <w:rPr>
          <w:rFonts w:ascii="Nirmala UI" w:hAnsi="Nirmala UI" w:cs="Nirmala UI"/>
          <w:lang w:val="pa" w:bidi="pa-IN"/>
        </w:rPr>
        <w:t>ਗਰੁੱਪਾਂ</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CALD </w:t>
      </w:r>
      <w:r w:rsidRPr="0007402A">
        <w:rPr>
          <w:rFonts w:ascii="Nirmala UI" w:hAnsi="Nirmala UI" w:cs="Nirmala UI"/>
          <w:lang w:val="pa" w:bidi="pa-IN"/>
        </w:rPr>
        <w:t>ਭਾਈਚਾਰਿਆਂ</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ਪ੍ਰਭਾਵਿਤ</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ਮੁੱਦਿਆਂ</w:t>
      </w:r>
      <w:r w:rsidRPr="0007402A">
        <w:rPr>
          <w:rFonts w:cs="Arial"/>
          <w:lang w:val="pa" w:bidi="pa-IN"/>
        </w:rPr>
        <w:t xml:space="preserve"> </w:t>
      </w:r>
      <w:r w:rsidRPr="0007402A">
        <w:rPr>
          <w:rFonts w:ascii="Nirmala UI" w:hAnsi="Nirmala UI" w:cs="Nirmala UI"/>
          <w:lang w:val="pa" w:bidi="pa-IN"/>
        </w:rPr>
        <w:t>ਬਾਰੇ</w:t>
      </w:r>
      <w:r w:rsidRPr="0007402A">
        <w:rPr>
          <w:rFonts w:cs="Arial"/>
          <w:lang w:val="pa" w:bidi="pa-IN"/>
        </w:rPr>
        <w:t xml:space="preserve"> </w:t>
      </w:r>
      <w:r w:rsidRPr="0007402A">
        <w:rPr>
          <w:rFonts w:ascii="Nirmala UI" w:hAnsi="Nirmala UI" w:cs="Nirmala UI"/>
          <w:lang w:val="pa" w:bidi="pa-IN"/>
        </w:rPr>
        <w:t>ਮਾਹਰ</w:t>
      </w:r>
      <w:r w:rsidRPr="0007402A">
        <w:rPr>
          <w:rFonts w:cs="Arial"/>
          <w:lang w:val="pa" w:bidi="pa-IN"/>
        </w:rPr>
        <w:t xml:space="preserve"> </w:t>
      </w:r>
      <w:r w:rsidRPr="0007402A">
        <w:rPr>
          <w:rFonts w:ascii="Nirmala UI" w:hAnsi="Nirmala UI" w:cs="Nirmala UI"/>
          <w:lang w:val="pa" w:bidi="pa-IN"/>
        </w:rPr>
        <w:t>ਗਿਆਨ</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ਹੋਰ</w:t>
      </w:r>
      <w:r w:rsidRPr="0007402A">
        <w:rPr>
          <w:rFonts w:cs="Arial"/>
          <w:lang w:val="pa" w:bidi="pa-IN"/>
        </w:rPr>
        <w:t xml:space="preserve"> </w:t>
      </w:r>
      <w:r w:rsidRPr="0007402A">
        <w:rPr>
          <w:rFonts w:ascii="Nirmala UI" w:hAnsi="Nirmala UI" w:cs="Nirmala UI"/>
          <w:lang w:val="pa" w:bidi="pa-IN"/>
        </w:rPr>
        <w:t>ਲੋਕਾਂ</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ਨੁਮਾਇੰਦਗੀ</w:t>
      </w:r>
      <w:r w:rsidRPr="0007402A">
        <w:rPr>
          <w:rFonts w:cs="Arial"/>
          <w:lang w:val="pa" w:bidi="pa-IN"/>
        </w:rPr>
        <w:t xml:space="preserve"> </w:t>
      </w:r>
      <w:r w:rsidRPr="0007402A">
        <w:rPr>
          <w:rFonts w:ascii="Nirmala UI" w:hAnsi="Nirmala UI" w:cs="Nirmala UI"/>
          <w:lang w:val="pa" w:bidi="pa-IN"/>
        </w:rPr>
        <w:t>ਕੀਤੀ।</w:t>
      </w:r>
    </w:p>
    <w:p w14:paraId="506491E3" w14:textId="77777777" w:rsidR="00B848D9" w:rsidRPr="0007402A" w:rsidRDefault="00000000" w:rsidP="001F6B92">
      <w:pPr>
        <w:keepNext/>
        <w:rPr>
          <w:rStyle w:val="cf01"/>
          <w:rFonts w:ascii="Arial" w:hAnsi="Arial" w:cs="Arial"/>
          <w:sz w:val="24"/>
          <w:szCs w:val="24"/>
          <w:lang w:bidi="pa-IN"/>
        </w:rPr>
      </w:pPr>
      <w:r w:rsidRPr="0007402A">
        <w:rPr>
          <w:rStyle w:val="cf01"/>
          <w:rFonts w:ascii="Arial" w:hAnsi="Arial" w:cs="Arial"/>
          <w:sz w:val="24"/>
          <w:szCs w:val="24"/>
          <w:lang w:val="pa" w:bidi="pa-IN"/>
        </w:rPr>
        <w:t xml:space="preserve">EAG </w:t>
      </w:r>
      <w:r w:rsidRPr="0007402A">
        <w:rPr>
          <w:rStyle w:val="cf01"/>
          <w:rFonts w:ascii="Nirmala UI" w:hAnsi="Nirmala UI" w:cs="Nirmala UI"/>
          <w:sz w:val="24"/>
          <w:szCs w:val="24"/>
          <w:lang w:val="pa" w:bidi="pa-IN"/>
        </w:rPr>
        <w:t>ਜ਼ਿੰਮੇਵਾਰ</w:t>
      </w:r>
      <w:r w:rsidRPr="0007402A">
        <w:rPr>
          <w:rStyle w:val="cf01"/>
          <w:rFonts w:ascii="Arial" w:hAnsi="Arial" w:cs="Arial"/>
          <w:sz w:val="24"/>
          <w:szCs w:val="24"/>
          <w:lang w:val="pa" w:bidi="pa-IN"/>
        </w:rPr>
        <w:t xml:space="preserve"> </w:t>
      </w:r>
      <w:r w:rsidRPr="0007402A">
        <w:rPr>
          <w:rStyle w:val="cf01"/>
          <w:rFonts w:ascii="Nirmala UI" w:hAnsi="Nirmala UI" w:cs="Nirmala UI"/>
          <w:sz w:val="24"/>
          <w:szCs w:val="24"/>
          <w:lang w:val="pa" w:bidi="pa-IN"/>
        </w:rPr>
        <w:t>ਸੀ</w:t>
      </w:r>
      <w:r w:rsidRPr="0007402A">
        <w:rPr>
          <w:rStyle w:val="cf01"/>
          <w:rFonts w:ascii="Arial" w:hAnsi="Arial" w:cs="Arial"/>
          <w:sz w:val="24"/>
          <w:szCs w:val="24"/>
          <w:lang w:val="pa" w:bidi="pa-IN"/>
        </w:rPr>
        <w:t>:</w:t>
      </w:r>
    </w:p>
    <w:p w14:paraId="3D3D8CBB" w14:textId="77777777" w:rsidR="00B848D9" w:rsidRPr="0007402A" w:rsidRDefault="00000000" w:rsidP="008D729D">
      <w:pPr>
        <w:pStyle w:val="ListParagraph"/>
        <w:numPr>
          <w:ilvl w:val="0"/>
          <w:numId w:val="8"/>
        </w:numPr>
        <w:rPr>
          <w:rFonts w:cs="Arial"/>
          <w:lang w:bidi="pa-IN"/>
        </w:rPr>
      </w:pPr>
      <w:r w:rsidRPr="0007402A">
        <w:rPr>
          <w:rFonts w:ascii="Nirmala UI" w:hAnsi="Nirmala UI" w:cs="Nirmala UI"/>
          <w:lang w:val="pa" w:bidi="pa-IN"/>
        </w:rPr>
        <w:t>ਇਹ</w:t>
      </w:r>
      <w:r w:rsidRPr="0007402A">
        <w:rPr>
          <w:rFonts w:cs="Arial"/>
          <w:lang w:val="pa" w:bidi="pa-IN"/>
        </w:rPr>
        <w:t xml:space="preserve"> </w:t>
      </w:r>
      <w:r w:rsidRPr="0007402A">
        <w:rPr>
          <w:rFonts w:ascii="Nirmala UI" w:hAnsi="Nirmala UI" w:cs="Nirmala UI"/>
          <w:lang w:val="pa" w:bidi="pa-IN"/>
        </w:rPr>
        <w:t>ਯਕੀਨੀ</w:t>
      </w:r>
      <w:r w:rsidRPr="0007402A">
        <w:rPr>
          <w:rFonts w:cs="Arial"/>
          <w:lang w:val="pa" w:bidi="pa-IN"/>
        </w:rPr>
        <w:t xml:space="preserve"> </w:t>
      </w:r>
      <w:r w:rsidRPr="0007402A">
        <w:rPr>
          <w:rFonts w:ascii="Nirmala UI" w:hAnsi="Nirmala UI" w:cs="Nirmala UI"/>
          <w:lang w:val="pa" w:bidi="pa-IN"/>
        </w:rPr>
        <w:t>ਬਣਾਉਣ</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ਕਿ</w:t>
      </w:r>
      <w:r w:rsidRPr="0007402A">
        <w:rPr>
          <w:rFonts w:cs="Arial"/>
          <w:lang w:val="pa" w:bidi="pa-IN"/>
        </w:rPr>
        <w:t xml:space="preserve"> </w:t>
      </w:r>
      <w:r w:rsidRPr="0007402A">
        <w:rPr>
          <w:rFonts w:ascii="Nirmala UI" w:hAnsi="Nirmala UI" w:cs="Nirmala UI"/>
          <w:lang w:val="pa" w:bidi="pa-IN"/>
        </w:rPr>
        <w:t>ਸਹਿ</w:t>
      </w:r>
      <w:r w:rsidRPr="0007402A">
        <w:rPr>
          <w:rFonts w:cs="Arial"/>
          <w:lang w:val="pa" w:bidi="pa-IN"/>
        </w:rPr>
        <w:t>-</w:t>
      </w:r>
      <w:r w:rsidRPr="0007402A">
        <w:rPr>
          <w:rFonts w:ascii="Nirmala UI" w:hAnsi="Nirmala UI" w:cs="Nirmala UI"/>
          <w:lang w:val="pa" w:bidi="pa-IN"/>
        </w:rPr>
        <w:t>ਡਿਜ਼ਾਈਨ</w:t>
      </w:r>
      <w:r w:rsidRPr="0007402A">
        <w:rPr>
          <w:rFonts w:cs="Arial"/>
          <w:lang w:val="pa" w:bidi="pa-IN"/>
        </w:rPr>
        <w:t xml:space="preserve"> </w:t>
      </w:r>
      <w:r w:rsidRPr="0007402A">
        <w:rPr>
          <w:rFonts w:ascii="Nirmala UI" w:hAnsi="Nirmala UI" w:cs="Nirmala UI"/>
          <w:lang w:val="pa" w:bidi="pa-IN"/>
        </w:rPr>
        <w:t>ਵਿਧੀਆਂ</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ਪਹੁੰਚਾਂ</w:t>
      </w:r>
      <w:r w:rsidRPr="0007402A">
        <w:rPr>
          <w:rFonts w:cs="Arial"/>
          <w:lang w:val="pa" w:bidi="pa-IN"/>
        </w:rPr>
        <w:t xml:space="preserve"> </w:t>
      </w:r>
      <w:r w:rsidRPr="0007402A">
        <w:rPr>
          <w:rFonts w:ascii="Nirmala UI" w:hAnsi="Nirmala UI" w:cs="Nirmala UI"/>
          <w:lang w:val="pa" w:bidi="pa-IN"/>
        </w:rPr>
        <w:t>ਅਪੰਗਤਾ</w:t>
      </w:r>
      <w:r w:rsidRPr="0007402A">
        <w:rPr>
          <w:rFonts w:cs="Arial"/>
          <w:lang w:val="pa" w:bidi="pa-IN"/>
        </w:rPr>
        <w:t xml:space="preserve"> </w:t>
      </w:r>
      <w:r w:rsidRPr="0007402A">
        <w:rPr>
          <w:rFonts w:ascii="Nirmala UI" w:hAnsi="Nirmala UI" w:cs="Nirmala UI"/>
          <w:lang w:val="pa" w:bidi="pa-IN"/>
        </w:rPr>
        <w:t>ਪਹੁੰਚਯੋਗ</w:t>
      </w:r>
      <w:r w:rsidRPr="0007402A">
        <w:rPr>
          <w:rFonts w:cs="Arial"/>
          <w:lang w:val="pa" w:bidi="pa-IN"/>
        </w:rPr>
        <w:t xml:space="preserve"> </w:t>
      </w:r>
      <w:r w:rsidRPr="0007402A">
        <w:rPr>
          <w:rFonts w:ascii="Nirmala UI" w:hAnsi="Nirmala UI" w:cs="Nirmala UI"/>
          <w:lang w:val="pa" w:bidi="pa-IN"/>
        </w:rPr>
        <w:t>ਸਨ</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ਜੋ</w:t>
      </w:r>
      <w:r w:rsidRPr="0007402A">
        <w:rPr>
          <w:rFonts w:cs="Arial"/>
          <w:lang w:val="pa" w:bidi="pa-IN"/>
        </w:rPr>
        <w:t xml:space="preserve"> CALD </w:t>
      </w:r>
      <w:r w:rsidRPr="0007402A">
        <w:rPr>
          <w:rFonts w:ascii="Nirmala UI" w:hAnsi="Nirmala UI" w:cs="Nirmala UI"/>
          <w:lang w:val="pa" w:bidi="pa-IN"/>
        </w:rPr>
        <w:t>ਭਾਈਚਾਰਿਆਂ</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ਵਿਭਿੰਨ</w:t>
      </w:r>
      <w:r w:rsidRPr="0007402A">
        <w:rPr>
          <w:rFonts w:cs="Arial"/>
          <w:lang w:val="pa" w:bidi="pa-IN"/>
        </w:rPr>
        <w:t xml:space="preserve"> </w:t>
      </w:r>
      <w:r w:rsidRPr="0007402A">
        <w:rPr>
          <w:rFonts w:ascii="Nirmala UI" w:hAnsi="Nirmala UI" w:cs="Nirmala UI"/>
          <w:lang w:val="pa" w:bidi="pa-IN"/>
        </w:rPr>
        <w:t>ਸ਼੍ਰੇਣੀ</w:t>
      </w:r>
      <w:r w:rsidRPr="0007402A">
        <w:rPr>
          <w:rFonts w:cs="Arial"/>
          <w:lang w:val="pa" w:bidi="pa-IN"/>
        </w:rPr>
        <w:t xml:space="preserve"> </w:t>
      </w:r>
      <w:r w:rsidRPr="0007402A">
        <w:rPr>
          <w:rFonts w:ascii="Nirmala UI" w:hAnsi="Nirmala UI" w:cs="Nirmala UI"/>
          <w:lang w:val="pa" w:bidi="pa-IN"/>
        </w:rPr>
        <w:t>ਹਿੱਸਾ</w:t>
      </w:r>
      <w:r w:rsidRPr="0007402A">
        <w:rPr>
          <w:rFonts w:cs="Arial"/>
          <w:lang w:val="pa" w:bidi="pa-IN"/>
        </w:rPr>
        <w:t xml:space="preserve"> </w:t>
      </w:r>
      <w:r w:rsidRPr="0007402A">
        <w:rPr>
          <w:rFonts w:ascii="Nirmala UI" w:hAnsi="Nirmala UI" w:cs="Nirmala UI"/>
          <w:lang w:val="pa" w:bidi="pa-IN"/>
        </w:rPr>
        <w:t>ਲੈ</w:t>
      </w:r>
      <w:r w:rsidRPr="0007402A">
        <w:rPr>
          <w:rFonts w:cs="Arial"/>
          <w:lang w:val="pa" w:bidi="pa-IN"/>
        </w:rPr>
        <w:t xml:space="preserve"> </w:t>
      </w:r>
      <w:r w:rsidRPr="0007402A">
        <w:rPr>
          <w:rFonts w:ascii="Nirmala UI" w:hAnsi="Nirmala UI" w:cs="Nirmala UI"/>
          <w:lang w:val="pa" w:bidi="pa-IN"/>
        </w:rPr>
        <w:t>ਸਕੇ</w:t>
      </w:r>
    </w:p>
    <w:p w14:paraId="7D4CB58D" w14:textId="77777777" w:rsidR="00B848D9" w:rsidRPr="0007402A" w:rsidRDefault="00000000" w:rsidP="008D729D">
      <w:pPr>
        <w:pStyle w:val="ListParagraph"/>
        <w:numPr>
          <w:ilvl w:val="0"/>
          <w:numId w:val="8"/>
        </w:numPr>
        <w:rPr>
          <w:rFonts w:cs="Arial"/>
          <w:lang w:bidi="pa-IN"/>
        </w:rPr>
      </w:pPr>
      <w:r w:rsidRPr="0007402A">
        <w:rPr>
          <w:rFonts w:ascii="Nirmala UI" w:hAnsi="Nirmala UI" w:cs="Nirmala UI"/>
          <w:lang w:val="pa" w:bidi="pa-IN"/>
        </w:rPr>
        <w:t>ਸ਼ਮੂਲੀਅਤ</w:t>
      </w:r>
      <w:r w:rsidRPr="0007402A">
        <w:rPr>
          <w:rFonts w:cs="Arial"/>
          <w:lang w:val="pa" w:bidi="pa-IN"/>
        </w:rPr>
        <w:t xml:space="preserve"> </w:t>
      </w:r>
      <w:r w:rsidRPr="0007402A">
        <w:rPr>
          <w:rFonts w:ascii="Nirmala UI" w:hAnsi="Nirmala UI" w:cs="Nirmala UI"/>
          <w:lang w:val="pa" w:bidi="pa-IN"/>
        </w:rPr>
        <w:t>ਗਤੀਵਿਧੀਆਂ</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ਯੋਜਨਾਬੰਦੀ</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ਮਾਰਗਦਰਸ਼ਨ</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ਸਹਾਇਤਾ</w:t>
      </w:r>
      <w:r w:rsidRPr="0007402A">
        <w:rPr>
          <w:rFonts w:cs="Arial"/>
          <w:lang w:val="pa" w:bidi="pa-IN"/>
        </w:rPr>
        <w:t xml:space="preserve"> </w:t>
      </w:r>
      <w:r w:rsidRPr="0007402A">
        <w:rPr>
          <w:rFonts w:ascii="Nirmala UI" w:hAnsi="Nirmala UI" w:cs="Nirmala UI"/>
          <w:lang w:val="pa" w:bidi="pa-IN"/>
        </w:rPr>
        <w:t>ਪ੍ਰਦਾਨ</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ਲਈ</w:t>
      </w:r>
    </w:p>
    <w:p w14:paraId="02DDD757" w14:textId="77777777" w:rsidR="00B848D9" w:rsidRPr="0007402A" w:rsidRDefault="00000000" w:rsidP="001F6B92">
      <w:pPr>
        <w:pStyle w:val="ListParagraph"/>
        <w:keepNext/>
        <w:numPr>
          <w:ilvl w:val="0"/>
          <w:numId w:val="8"/>
        </w:numPr>
        <w:rPr>
          <w:rFonts w:cs="Arial"/>
          <w:lang w:bidi="pa-IN"/>
        </w:rPr>
      </w:pPr>
      <w:r w:rsidRPr="0007402A">
        <w:rPr>
          <w:rFonts w:cs="Arial"/>
          <w:lang w:val="pa" w:bidi="pa-IN"/>
        </w:rPr>
        <w:t xml:space="preserve">NDIS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ਭਾਈਚਾਰਿਆਂ</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ਲੋਕਾਂ</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ਜੋੜਨ</w:t>
      </w:r>
      <w:r w:rsidRPr="0007402A">
        <w:rPr>
          <w:rFonts w:cs="Arial"/>
          <w:lang w:val="pa" w:bidi="pa-IN"/>
        </w:rPr>
        <w:t xml:space="preserve"> </w:t>
      </w:r>
      <w:r w:rsidRPr="0007402A">
        <w:rPr>
          <w:rFonts w:ascii="Nirmala UI" w:hAnsi="Nirmala UI" w:cs="Nirmala UI"/>
          <w:lang w:val="pa" w:bidi="pa-IN"/>
        </w:rPr>
        <w:t>ਲਈ</w:t>
      </w:r>
    </w:p>
    <w:p w14:paraId="139AD47D" w14:textId="77777777" w:rsidR="00B848D9" w:rsidRPr="0007402A" w:rsidRDefault="00000000" w:rsidP="008D729D">
      <w:pPr>
        <w:pStyle w:val="ListParagraph"/>
        <w:numPr>
          <w:ilvl w:val="0"/>
          <w:numId w:val="8"/>
        </w:numPr>
        <w:rPr>
          <w:rFonts w:cs="Arial"/>
          <w:lang w:bidi="pa-IN"/>
        </w:rPr>
      </w:pPr>
      <w:r w:rsidRPr="0007402A">
        <w:rPr>
          <w:rFonts w:ascii="Nirmala UI" w:hAnsi="Nirmala UI" w:cs="Nirmala UI"/>
          <w:lang w:val="pa" w:bidi="pa-IN"/>
        </w:rPr>
        <w:t>ਅੰਤਿਮ</w:t>
      </w:r>
      <w:r w:rsidRPr="0007402A">
        <w:rPr>
          <w:rFonts w:cs="Arial"/>
          <w:lang w:val="pa" w:bidi="pa-IN"/>
        </w:rPr>
        <w:t xml:space="preserve"> </w:t>
      </w:r>
      <w:r w:rsidRPr="0007402A">
        <w:rPr>
          <w:rFonts w:ascii="Nirmala UI" w:hAnsi="Nirmala UI" w:cs="Nirmala UI"/>
          <w:lang w:val="pa" w:bidi="pa-IN"/>
        </w:rPr>
        <w:t>ਰਣਨੀਤੀ</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ਕਾਰਜ</w:t>
      </w:r>
      <w:r w:rsidRPr="0007402A">
        <w:rPr>
          <w:rFonts w:cs="Arial"/>
          <w:lang w:val="pa" w:bidi="pa-IN"/>
        </w:rPr>
        <w:t xml:space="preserve"> </w:t>
      </w:r>
      <w:r w:rsidRPr="0007402A">
        <w:rPr>
          <w:rFonts w:ascii="Nirmala UI" w:hAnsi="Nirmala UI" w:cs="Nirmala UI"/>
          <w:lang w:val="pa" w:bidi="pa-IN"/>
        </w:rPr>
        <w:t>ਯੋਜਨਾ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ਸਮਰਥਨ</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ਲਈ।</w:t>
      </w:r>
    </w:p>
    <w:p w14:paraId="35D67583" w14:textId="327F0E31" w:rsidR="00E266B0" w:rsidRPr="0007402A" w:rsidRDefault="00000000" w:rsidP="00E266B0">
      <w:pPr>
        <w:rPr>
          <w:rFonts w:cs="Arial"/>
          <w:lang w:bidi="pa-IN"/>
        </w:rPr>
      </w:pPr>
      <w:r w:rsidRPr="0007402A">
        <w:rPr>
          <w:rFonts w:ascii="Nirmala UI" w:hAnsi="Nirmala UI" w:cs="Nirmala UI"/>
          <w:lang w:val="pa" w:bidi="pa-IN"/>
        </w:rPr>
        <w:t>ਉਹਨਾਂ</w:t>
      </w:r>
      <w:r w:rsidRPr="0007402A">
        <w:rPr>
          <w:rFonts w:cs="Arial"/>
          <w:lang w:val="pa" w:bidi="pa-IN"/>
        </w:rPr>
        <w:t xml:space="preserve"> </w:t>
      </w:r>
      <w:r w:rsidRPr="0007402A">
        <w:rPr>
          <w:rFonts w:ascii="Nirmala UI" w:hAnsi="Nirmala UI" w:cs="Nirmala UI"/>
          <w:lang w:val="pa" w:bidi="pa-IN"/>
        </w:rPr>
        <w:t>ਸੰਸਥਾਵਾਂ</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ਸੂਚੀ</w:t>
      </w:r>
      <w:r w:rsidRPr="0007402A">
        <w:rPr>
          <w:rFonts w:cs="Arial"/>
          <w:lang w:val="pa" w:bidi="pa-IN"/>
        </w:rPr>
        <w:t xml:space="preserve"> </w:t>
      </w:r>
      <w:r w:rsidRPr="0007402A">
        <w:rPr>
          <w:rFonts w:cs="Arial"/>
          <w:lang w:bidi="pa-IN"/>
        </w:rPr>
        <w:fldChar w:fldCharType="begin"/>
      </w:r>
      <w:r w:rsidR="00916C1E" w:rsidRPr="0007402A">
        <w:rPr>
          <w:rFonts w:cs="Arial"/>
          <w:lang w:val="pa" w:bidi="pa-IN"/>
        </w:rPr>
        <w:instrText>HYPERLINK  \l "_6._Appendix_A"</w:instrText>
      </w:r>
      <w:r w:rsidRPr="0007402A">
        <w:rPr>
          <w:rFonts w:cs="Arial"/>
          <w:lang w:bidi="pa-IN"/>
        </w:rPr>
      </w:r>
      <w:r w:rsidRPr="0007402A">
        <w:rPr>
          <w:rFonts w:cs="Arial"/>
          <w:lang w:bidi="pa-IN"/>
        </w:rPr>
        <w:fldChar w:fldCharType="separate"/>
      </w:r>
      <w:r w:rsidRPr="0007402A">
        <w:rPr>
          <w:rStyle w:val="Hyperlink"/>
          <w:rFonts w:ascii="Nirmala UI" w:hAnsi="Nirmala UI" w:cs="Nirmala UI"/>
          <w:lang w:val="pa" w:bidi="pa-IN"/>
        </w:rPr>
        <w:t>ਅੰਤਿਕਾ</w:t>
      </w:r>
      <w:r w:rsidRPr="0007402A">
        <w:rPr>
          <w:rStyle w:val="Hyperlink"/>
          <w:rFonts w:cs="Arial"/>
          <w:lang w:val="pa" w:bidi="pa-IN"/>
        </w:rPr>
        <w:t xml:space="preserve"> A</w:t>
      </w:r>
      <w:r w:rsidR="001F6B92" w:rsidRPr="0007402A">
        <w:rPr>
          <w:rFonts w:cs="Arial"/>
          <w:lang w:val="pa" w:bidi="pa-IN"/>
        </w:rPr>
        <w:t xml:space="preserve"> </w:t>
      </w:r>
      <w:r w:rsidR="001F6B92" w:rsidRPr="0007402A">
        <w:rPr>
          <w:rFonts w:ascii="Nirmala UI" w:hAnsi="Nirmala UI" w:cs="Nirmala UI"/>
          <w:lang w:val="pa" w:bidi="pa-IN"/>
        </w:rPr>
        <w:t>ਵਿੱਚ</w:t>
      </w:r>
      <w:r w:rsidR="001F6B92" w:rsidRPr="0007402A">
        <w:rPr>
          <w:rFonts w:cs="Arial"/>
          <w:lang w:val="pa" w:bidi="pa-IN"/>
        </w:rPr>
        <w:t xml:space="preserve"> </w:t>
      </w:r>
      <w:r w:rsidR="001F6B92" w:rsidRPr="0007402A">
        <w:rPr>
          <w:rFonts w:ascii="Nirmala UI" w:hAnsi="Nirmala UI" w:cs="Nirmala UI"/>
          <w:lang w:val="pa" w:bidi="pa-IN"/>
        </w:rPr>
        <w:t>ਹੈ</w:t>
      </w:r>
      <w:r w:rsidR="00162B3E" w:rsidRPr="0007402A">
        <w:rPr>
          <w:rFonts w:cs="Arial"/>
          <w:rtl/>
          <w:lang w:val="pa" w:bidi="pa-IN"/>
        </w:rPr>
        <w:t xml:space="preserve"> </w:t>
      </w:r>
      <w:r w:rsidR="00162B3E" w:rsidRPr="0007402A">
        <w:rPr>
          <w:rFonts w:ascii="Nirmala UI" w:hAnsi="Nirmala UI" w:cs="Nirmala UI"/>
          <w:lang w:val="pa" w:bidi="pa-IN"/>
        </w:rPr>
        <w:t>ਜੋ</w:t>
      </w:r>
      <w:r w:rsidR="00162B3E" w:rsidRPr="0007402A">
        <w:rPr>
          <w:rFonts w:cs="Arial"/>
          <w:lang w:val="pa" w:bidi="pa-IN"/>
        </w:rPr>
        <w:t xml:space="preserve"> EAG </w:t>
      </w:r>
      <w:r w:rsidR="00162B3E" w:rsidRPr="0007402A">
        <w:rPr>
          <w:rFonts w:ascii="Nirmala UI" w:hAnsi="Nirmala UI" w:cs="Nirmala UI"/>
          <w:lang w:val="pa" w:bidi="pa-IN"/>
        </w:rPr>
        <w:t>ਦੇ</w:t>
      </w:r>
      <w:r w:rsidR="00162B3E" w:rsidRPr="0007402A">
        <w:rPr>
          <w:rFonts w:cs="Arial"/>
          <w:lang w:val="pa" w:bidi="pa-IN"/>
        </w:rPr>
        <w:t xml:space="preserve"> </w:t>
      </w:r>
      <w:r w:rsidR="00162B3E" w:rsidRPr="0007402A">
        <w:rPr>
          <w:rFonts w:ascii="Nirmala UI" w:hAnsi="Nirmala UI" w:cs="Nirmala UI"/>
          <w:lang w:val="pa" w:bidi="pa-IN"/>
        </w:rPr>
        <w:t>ਮੈਂਬਰ</w:t>
      </w:r>
      <w:r w:rsidR="00162B3E" w:rsidRPr="0007402A">
        <w:rPr>
          <w:rFonts w:cs="Arial"/>
          <w:lang w:val="pa" w:bidi="pa-IN"/>
        </w:rPr>
        <w:t xml:space="preserve"> </w:t>
      </w:r>
      <w:r w:rsidR="00162B3E" w:rsidRPr="0007402A">
        <w:rPr>
          <w:rFonts w:ascii="Nirmala UI" w:hAnsi="Nirmala UI" w:cs="Nirmala UI"/>
          <w:lang w:val="pa" w:bidi="pa-IN"/>
        </w:rPr>
        <w:t>ਹਨ</w:t>
      </w:r>
      <w:r w:rsidR="001F6B92" w:rsidRPr="0007402A">
        <w:rPr>
          <w:rFonts w:ascii="Nirmala UI" w:hAnsi="Nirmala UI" w:cs="Nirmala UI"/>
          <w:lang w:val="pa" w:bidi="pa-IN"/>
        </w:rPr>
        <w:t>।</w:t>
      </w:r>
    </w:p>
    <w:p w14:paraId="7F66F29C" w14:textId="77777777" w:rsidR="00B848D9" w:rsidRPr="0007402A" w:rsidRDefault="00000000" w:rsidP="00E266B0">
      <w:pPr>
        <w:rPr>
          <w:rFonts w:cs="Arial"/>
          <w:lang w:bidi="pa-IN"/>
        </w:rPr>
      </w:pPr>
      <w:r w:rsidRPr="0007402A">
        <w:rPr>
          <w:rFonts w:cs="Arial"/>
          <w:lang w:bidi="pa-IN"/>
        </w:rPr>
        <w:fldChar w:fldCharType="end"/>
      </w:r>
      <w:r w:rsidR="000967F1" w:rsidRPr="0007402A">
        <w:rPr>
          <w:rFonts w:cs="Arial"/>
          <w:bCs/>
          <w:lang w:val="pa" w:bidi="pa-IN"/>
        </w:rPr>
        <w:t xml:space="preserve">NDIA </w:t>
      </w:r>
      <w:r w:rsidR="000967F1" w:rsidRPr="0007402A">
        <w:rPr>
          <w:rFonts w:ascii="Nirmala UI" w:hAnsi="Nirmala UI" w:cs="Nirmala UI"/>
          <w:bCs/>
          <w:lang w:val="pa" w:bidi="pa-IN"/>
        </w:rPr>
        <w:t>ਨੇ</w:t>
      </w:r>
      <w:r w:rsidR="000967F1" w:rsidRPr="0007402A">
        <w:rPr>
          <w:rFonts w:cs="Arial"/>
          <w:bCs/>
          <w:lang w:val="pa" w:bidi="pa-IN"/>
        </w:rPr>
        <w:t xml:space="preserve"> </w:t>
      </w:r>
      <w:r w:rsidR="000967F1" w:rsidRPr="0007402A">
        <w:rPr>
          <w:rFonts w:ascii="Nirmala UI" w:hAnsi="Nirmala UI" w:cs="Nirmala UI"/>
          <w:bCs/>
          <w:lang w:val="pa" w:bidi="pa-IN"/>
        </w:rPr>
        <w:t>ਇੱਕ</w:t>
      </w:r>
      <w:r w:rsidR="000967F1" w:rsidRPr="0007402A">
        <w:rPr>
          <w:rFonts w:cs="Arial"/>
          <w:bCs/>
          <w:lang w:val="pa" w:bidi="pa-IN"/>
        </w:rPr>
        <w:t xml:space="preserve"> </w:t>
      </w:r>
      <w:r w:rsidR="000967F1" w:rsidRPr="0007402A">
        <w:rPr>
          <w:rFonts w:ascii="Nirmala UI" w:hAnsi="Nirmala UI" w:cs="Nirmala UI"/>
          <w:bCs/>
          <w:lang w:val="pa" w:bidi="pa-IN"/>
        </w:rPr>
        <w:t>ਅੰਦਰੂਨੀ</w:t>
      </w:r>
      <w:r w:rsidR="000967F1" w:rsidRPr="0007402A">
        <w:rPr>
          <w:rFonts w:cs="Arial"/>
          <w:bCs/>
          <w:lang w:val="pa" w:bidi="pa-IN"/>
        </w:rPr>
        <w:t xml:space="preserve"> </w:t>
      </w:r>
      <w:r w:rsidR="000967F1" w:rsidRPr="0007402A">
        <w:rPr>
          <w:rFonts w:ascii="Nirmala UI" w:hAnsi="Nirmala UI" w:cs="Nirmala UI"/>
          <w:bCs/>
          <w:lang w:val="pa" w:bidi="pa-IN"/>
        </w:rPr>
        <w:t>ਕਾਰਜ</w:t>
      </w:r>
      <w:r w:rsidR="000967F1" w:rsidRPr="0007402A">
        <w:rPr>
          <w:rFonts w:cs="Arial"/>
          <w:bCs/>
          <w:lang w:val="pa" w:bidi="pa-IN"/>
        </w:rPr>
        <w:t xml:space="preserve"> </w:t>
      </w:r>
      <w:r w:rsidR="000967F1" w:rsidRPr="0007402A">
        <w:rPr>
          <w:rFonts w:ascii="Nirmala UI" w:hAnsi="Nirmala UI" w:cs="Nirmala UI"/>
          <w:bCs/>
          <w:lang w:val="pa" w:bidi="pa-IN"/>
        </w:rPr>
        <w:t>ਗਰੁੱਪ</w:t>
      </w:r>
      <w:r w:rsidR="000967F1" w:rsidRPr="0007402A">
        <w:rPr>
          <w:rFonts w:cs="Arial"/>
          <w:bCs/>
          <w:lang w:val="pa" w:bidi="pa-IN"/>
        </w:rPr>
        <w:t xml:space="preserve"> </w:t>
      </w:r>
      <w:r w:rsidR="000967F1" w:rsidRPr="0007402A">
        <w:rPr>
          <w:rFonts w:ascii="Nirmala UI" w:hAnsi="Nirmala UI" w:cs="Nirmala UI"/>
          <w:bCs/>
          <w:lang w:val="pa" w:bidi="pa-IN"/>
        </w:rPr>
        <w:t>ਵੀ</w:t>
      </w:r>
      <w:r w:rsidR="000967F1" w:rsidRPr="0007402A">
        <w:rPr>
          <w:rFonts w:cs="Arial"/>
          <w:bCs/>
          <w:lang w:val="pa" w:bidi="pa-IN"/>
        </w:rPr>
        <w:t xml:space="preserve"> </w:t>
      </w:r>
      <w:r w:rsidR="000967F1" w:rsidRPr="0007402A">
        <w:rPr>
          <w:rFonts w:ascii="Nirmala UI" w:hAnsi="Nirmala UI" w:cs="Nirmala UI"/>
          <w:bCs/>
          <w:lang w:val="pa" w:bidi="pa-IN"/>
        </w:rPr>
        <w:t>ਬਣਾਇਆ</w:t>
      </w:r>
      <w:r w:rsidR="000967F1" w:rsidRPr="0007402A">
        <w:rPr>
          <w:rFonts w:cs="Arial"/>
          <w:bCs/>
          <w:lang w:val="pa" w:bidi="pa-IN"/>
        </w:rPr>
        <w:t xml:space="preserve"> </w:t>
      </w:r>
      <w:r w:rsidR="000967F1" w:rsidRPr="0007402A">
        <w:rPr>
          <w:rFonts w:ascii="Nirmala UI" w:hAnsi="Nirmala UI" w:cs="Nirmala UI"/>
          <w:bCs/>
          <w:lang w:val="pa" w:bidi="pa-IN"/>
        </w:rPr>
        <w:t>ਹੈ।</w:t>
      </w:r>
      <w:r w:rsidR="000967F1" w:rsidRPr="0007402A">
        <w:rPr>
          <w:rFonts w:cs="Arial"/>
          <w:bCs/>
          <w:lang w:val="pa" w:bidi="pa-IN"/>
        </w:rPr>
        <w:t xml:space="preserve"> </w:t>
      </w:r>
      <w:r w:rsidR="000967F1" w:rsidRPr="0007402A">
        <w:rPr>
          <w:rFonts w:ascii="Nirmala UI" w:hAnsi="Nirmala UI" w:cs="Nirmala UI"/>
          <w:bCs/>
          <w:lang w:val="pa" w:bidi="pa-IN"/>
        </w:rPr>
        <w:t>ਇਸਦੇ</w:t>
      </w:r>
      <w:r w:rsidR="000967F1" w:rsidRPr="0007402A">
        <w:rPr>
          <w:rFonts w:cs="Arial"/>
          <w:bCs/>
          <w:lang w:val="pa" w:bidi="pa-IN"/>
        </w:rPr>
        <w:t xml:space="preserve"> </w:t>
      </w:r>
      <w:r w:rsidR="000967F1" w:rsidRPr="0007402A">
        <w:rPr>
          <w:rFonts w:ascii="Nirmala UI" w:hAnsi="Nirmala UI" w:cs="Nirmala UI"/>
          <w:bCs/>
          <w:lang w:val="pa" w:bidi="pa-IN"/>
        </w:rPr>
        <w:t>ਮੈਂਬਰਾਂ</w:t>
      </w:r>
      <w:r w:rsidR="000967F1" w:rsidRPr="0007402A">
        <w:rPr>
          <w:rFonts w:cs="Arial"/>
          <w:bCs/>
          <w:lang w:val="pa" w:bidi="pa-IN"/>
        </w:rPr>
        <w:t xml:space="preserve"> </w:t>
      </w:r>
      <w:r w:rsidR="000967F1" w:rsidRPr="0007402A">
        <w:rPr>
          <w:rFonts w:ascii="Nirmala UI" w:hAnsi="Nirmala UI" w:cs="Nirmala UI"/>
          <w:bCs/>
          <w:lang w:val="pa" w:bidi="pa-IN"/>
        </w:rPr>
        <w:t>ਵਿੱਚ</w:t>
      </w:r>
      <w:r w:rsidR="000967F1" w:rsidRPr="0007402A">
        <w:rPr>
          <w:rFonts w:cs="Arial"/>
          <w:bCs/>
          <w:lang w:val="pa" w:bidi="pa-IN"/>
        </w:rPr>
        <w:t xml:space="preserve"> NDIA </w:t>
      </w:r>
      <w:r w:rsidR="000967F1" w:rsidRPr="0007402A">
        <w:rPr>
          <w:rFonts w:ascii="Nirmala UI" w:hAnsi="Nirmala UI" w:cs="Nirmala UI"/>
          <w:bCs/>
          <w:lang w:val="pa" w:bidi="pa-IN"/>
        </w:rPr>
        <w:t>ਵਿਚਲੇ</w:t>
      </w:r>
      <w:r w:rsidR="000967F1" w:rsidRPr="0007402A">
        <w:rPr>
          <w:rFonts w:cs="Arial"/>
          <w:bCs/>
          <w:lang w:val="pa" w:bidi="pa-IN"/>
        </w:rPr>
        <w:t xml:space="preserve"> </w:t>
      </w:r>
      <w:r w:rsidR="000967F1" w:rsidRPr="0007402A">
        <w:rPr>
          <w:rFonts w:ascii="Nirmala UI" w:hAnsi="Nirmala UI" w:cs="Nirmala UI"/>
          <w:bCs/>
          <w:lang w:val="pa" w:bidi="pa-IN"/>
        </w:rPr>
        <w:t>ਸੀਨੀਅਰ</w:t>
      </w:r>
      <w:r w:rsidR="000967F1" w:rsidRPr="0007402A">
        <w:rPr>
          <w:rFonts w:cs="Arial"/>
          <w:bCs/>
          <w:lang w:val="pa" w:bidi="pa-IN"/>
        </w:rPr>
        <w:t xml:space="preserve"> </w:t>
      </w:r>
      <w:r w:rsidR="000967F1" w:rsidRPr="0007402A">
        <w:rPr>
          <w:rFonts w:ascii="Nirmala UI" w:hAnsi="Nirmala UI" w:cs="Nirmala UI"/>
          <w:bCs/>
          <w:lang w:val="pa" w:bidi="pa-IN"/>
        </w:rPr>
        <w:t>ਹਿੱਤਧਾਰਕ</w:t>
      </w:r>
      <w:r w:rsidR="000967F1" w:rsidRPr="0007402A">
        <w:rPr>
          <w:rFonts w:cs="Arial"/>
          <w:bCs/>
          <w:lang w:val="pa" w:bidi="pa-IN"/>
        </w:rPr>
        <w:t xml:space="preserve"> </w:t>
      </w:r>
      <w:r w:rsidR="000967F1" w:rsidRPr="0007402A">
        <w:rPr>
          <w:rFonts w:ascii="Nirmala UI" w:hAnsi="Nirmala UI" w:cs="Nirmala UI"/>
          <w:bCs/>
          <w:lang w:val="pa" w:bidi="pa-IN"/>
        </w:rPr>
        <w:t>ਸ਼ਾਮਲ</w:t>
      </w:r>
      <w:r w:rsidR="000967F1" w:rsidRPr="0007402A">
        <w:rPr>
          <w:rFonts w:cs="Arial"/>
          <w:bCs/>
          <w:lang w:val="pa" w:bidi="pa-IN"/>
        </w:rPr>
        <w:t xml:space="preserve"> </w:t>
      </w:r>
      <w:r w:rsidR="000967F1" w:rsidRPr="0007402A">
        <w:rPr>
          <w:rFonts w:ascii="Nirmala UI" w:hAnsi="Nirmala UI" w:cs="Nirmala UI"/>
          <w:bCs/>
          <w:lang w:val="pa" w:bidi="pa-IN"/>
        </w:rPr>
        <w:t>ਸਨ।</w:t>
      </w:r>
      <w:r w:rsidR="000967F1" w:rsidRPr="0007402A">
        <w:rPr>
          <w:rFonts w:cs="Arial"/>
          <w:bCs/>
          <w:lang w:val="pa" w:bidi="pa-IN"/>
        </w:rPr>
        <w:t xml:space="preserve"> </w:t>
      </w:r>
      <w:r w:rsidR="000967F1" w:rsidRPr="0007402A">
        <w:rPr>
          <w:rFonts w:ascii="Nirmala UI" w:hAnsi="Nirmala UI" w:cs="Nirmala UI"/>
          <w:bCs/>
          <w:lang w:val="pa" w:bidi="pa-IN"/>
        </w:rPr>
        <w:t>ਇਸ</w:t>
      </w:r>
      <w:r w:rsidR="000967F1" w:rsidRPr="0007402A">
        <w:rPr>
          <w:rFonts w:cs="Arial"/>
          <w:bCs/>
          <w:lang w:val="pa" w:bidi="pa-IN"/>
        </w:rPr>
        <w:t xml:space="preserve"> </w:t>
      </w:r>
      <w:r w:rsidR="000967F1" w:rsidRPr="0007402A">
        <w:rPr>
          <w:rFonts w:ascii="Nirmala UI" w:hAnsi="Nirmala UI" w:cs="Nirmala UI"/>
          <w:bCs/>
          <w:lang w:val="pa" w:bidi="pa-IN"/>
        </w:rPr>
        <w:t>ਅੰਦਰੂਨੀ</w:t>
      </w:r>
      <w:r w:rsidR="000967F1" w:rsidRPr="0007402A">
        <w:rPr>
          <w:rFonts w:cs="Arial"/>
          <w:bCs/>
          <w:lang w:val="pa" w:bidi="pa-IN"/>
        </w:rPr>
        <w:t xml:space="preserve"> </w:t>
      </w:r>
      <w:r w:rsidR="000967F1" w:rsidRPr="0007402A">
        <w:rPr>
          <w:rFonts w:ascii="Nirmala UI" w:hAnsi="Nirmala UI" w:cs="Nirmala UI"/>
          <w:bCs/>
          <w:lang w:val="pa" w:bidi="pa-IN"/>
        </w:rPr>
        <w:t>ਕਾਰਜ</w:t>
      </w:r>
      <w:r w:rsidR="000967F1" w:rsidRPr="0007402A">
        <w:rPr>
          <w:rFonts w:cs="Arial"/>
          <w:bCs/>
          <w:lang w:val="pa" w:bidi="pa-IN"/>
        </w:rPr>
        <w:t xml:space="preserve"> </w:t>
      </w:r>
      <w:r w:rsidR="000967F1" w:rsidRPr="0007402A">
        <w:rPr>
          <w:rFonts w:ascii="Nirmala UI" w:hAnsi="Nirmala UI" w:cs="Nirmala UI"/>
          <w:bCs/>
          <w:lang w:val="pa" w:bidi="pa-IN"/>
        </w:rPr>
        <w:t>ਸਮੂਹ</w:t>
      </w:r>
      <w:r w:rsidR="000967F1" w:rsidRPr="0007402A">
        <w:rPr>
          <w:rFonts w:cs="Arial"/>
          <w:bCs/>
          <w:lang w:val="pa" w:bidi="pa-IN"/>
        </w:rPr>
        <w:t xml:space="preserve"> </w:t>
      </w:r>
      <w:r w:rsidR="000967F1" w:rsidRPr="0007402A">
        <w:rPr>
          <w:rFonts w:ascii="Nirmala UI" w:hAnsi="Nirmala UI" w:cs="Nirmala UI"/>
          <w:bCs/>
          <w:lang w:val="pa" w:bidi="pa-IN"/>
        </w:rPr>
        <w:t>ਦੀ</w:t>
      </w:r>
      <w:r w:rsidR="000967F1" w:rsidRPr="0007402A">
        <w:rPr>
          <w:rFonts w:cs="Arial"/>
          <w:bCs/>
          <w:lang w:val="pa" w:bidi="pa-IN"/>
        </w:rPr>
        <w:t xml:space="preserve"> </w:t>
      </w:r>
      <w:r w:rsidR="000967F1" w:rsidRPr="0007402A">
        <w:rPr>
          <w:rFonts w:ascii="Nirmala UI" w:hAnsi="Nirmala UI" w:cs="Nirmala UI"/>
          <w:bCs/>
          <w:lang w:val="pa" w:bidi="pa-IN"/>
        </w:rPr>
        <w:t>ਭੂਮਿਕਾ</w:t>
      </w:r>
      <w:r w:rsidR="000967F1" w:rsidRPr="0007402A">
        <w:rPr>
          <w:rFonts w:cs="Arial"/>
          <w:bCs/>
          <w:lang w:val="pa" w:bidi="pa-IN"/>
        </w:rPr>
        <w:t xml:space="preserve"> </w:t>
      </w:r>
      <w:r w:rsidR="000967F1" w:rsidRPr="0007402A">
        <w:rPr>
          <w:rFonts w:ascii="Nirmala UI" w:hAnsi="Nirmala UI" w:cs="Nirmala UI"/>
          <w:bCs/>
          <w:lang w:val="pa" w:bidi="pa-IN"/>
        </w:rPr>
        <w:t>ਵਿਸ਼ੇ</w:t>
      </w:r>
      <w:r w:rsidR="000967F1" w:rsidRPr="0007402A">
        <w:rPr>
          <w:rFonts w:cs="Arial"/>
          <w:bCs/>
          <w:lang w:val="pa" w:bidi="pa-IN"/>
        </w:rPr>
        <w:t xml:space="preserve"> </w:t>
      </w:r>
      <w:r w:rsidR="000967F1" w:rsidRPr="0007402A">
        <w:rPr>
          <w:rFonts w:ascii="Nirmala UI" w:hAnsi="Nirmala UI" w:cs="Nirmala UI"/>
          <w:bCs/>
          <w:lang w:val="pa" w:bidi="pa-IN"/>
        </w:rPr>
        <w:t>ਸੰਬੰਧੀ</w:t>
      </w:r>
      <w:r w:rsidR="000967F1" w:rsidRPr="0007402A">
        <w:rPr>
          <w:rFonts w:cs="Arial"/>
          <w:bCs/>
          <w:lang w:val="pa" w:bidi="pa-IN"/>
        </w:rPr>
        <w:t xml:space="preserve"> </w:t>
      </w:r>
      <w:r w:rsidR="000967F1" w:rsidRPr="0007402A">
        <w:rPr>
          <w:rFonts w:ascii="Nirmala UI" w:hAnsi="Nirmala UI" w:cs="Nirmala UI"/>
          <w:bCs/>
          <w:lang w:val="pa" w:bidi="pa-IN"/>
        </w:rPr>
        <w:t>ਸਲਾਹ</w:t>
      </w:r>
      <w:r w:rsidR="000967F1" w:rsidRPr="0007402A">
        <w:rPr>
          <w:rFonts w:cs="Arial"/>
          <w:bCs/>
          <w:lang w:val="pa" w:bidi="pa-IN"/>
        </w:rPr>
        <w:t xml:space="preserve"> </w:t>
      </w:r>
      <w:r w:rsidR="000967F1" w:rsidRPr="0007402A">
        <w:rPr>
          <w:rFonts w:ascii="Nirmala UI" w:hAnsi="Nirmala UI" w:cs="Nirmala UI"/>
          <w:bCs/>
          <w:lang w:val="pa" w:bidi="pa-IN"/>
        </w:rPr>
        <w:t>ਪ੍ਰਦਾਨ</w:t>
      </w:r>
      <w:r w:rsidR="000967F1" w:rsidRPr="0007402A">
        <w:rPr>
          <w:rFonts w:cs="Arial"/>
          <w:bCs/>
          <w:lang w:val="pa" w:bidi="pa-IN"/>
        </w:rPr>
        <w:t xml:space="preserve"> </w:t>
      </w:r>
      <w:r w:rsidR="000967F1" w:rsidRPr="0007402A">
        <w:rPr>
          <w:rFonts w:ascii="Nirmala UI" w:hAnsi="Nirmala UI" w:cs="Nirmala UI"/>
          <w:bCs/>
          <w:lang w:val="pa" w:bidi="pa-IN"/>
        </w:rPr>
        <w:t>ਕਰਨਾ</w:t>
      </w:r>
      <w:r w:rsidR="000967F1" w:rsidRPr="0007402A">
        <w:rPr>
          <w:rFonts w:cs="Arial"/>
          <w:bCs/>
          <w:lang w:val="pa" w:bidi="pa-IN"/>
        </w:rPr>
        <w:t xml:space="preserve"> </w:t>
      </w:r>
      <w:r w:rsidR="000967F1" w:rsidRPr="0007402A">
        <w:rPr>
          <w:rFonts w:ascii="Nirmala UI" w:hAnsi="Nirmala UI" w:cs="Nirmala UI"/>
          <w:bCs/>
          <w:lang w:val="pa" w:bidi="pa-IN"/>
        </w:rPr>
        <w:t>ਸੀ।</w:t>
      </w:r>
      <w:r w:rsidR="000967F1" w:rsidRPr="0007402A">
        <w:rPr>
          <w:rFonts w:cs="Arial"/>
          <w:bCs/>
          <w:lang w:val="pa" w:bidi="pa-IN"/>
        </w:rPr>
        <w:t xml:space="preserve"> </w:t>
      </w:r>
      <w:r w:rsidR="000967F1" w:rsidRPr="0007402A">
        <w:rPr>
          <w:rFonts w:ascii="Nirmala UI" w:hAnsi="Nirmala UI" w:cs="Nirmala UI"/>
          <w:bCs/>
          <w:lang w:val="pa" w:bidi="pa-IN"/>
        </w:rPr>
        <w:t>ਇਹ</w:t>
      </w:r>
      <w:r w:rsidR="000967F1" w:rsidRPr="0007402A">
        <w:rPr>
          <w:rFonts w:cs="Arial"/>
          <w:bCs/>
          <w:lang w:val="pa" w:bidi="pa-IN"/>
        </w:rPr>
        <w:t xml:space="preserve"> </w:t>
      </w:r>
      <w:r w:rsidR="000967F1" w:rsidRPr="0007402A">
        <w:rPr>
          <w:rFonts w:ascii="Nirmala UI" w:hAnsi="Nirmala UI" w:cs="Nirmala UI"/>
          <w:bCs/>
          <w:lang w:val="pa" w:bidi="pa-IN"/>
        </w:rPr>
        <w:t>ਗਰੁੱਪ</w:t>
      </w:r>
      <w:r w:rsidR="000967F1" w:rsidRPr="0007402A">
        <w:rPr>
          <w:rFonts w:cs="Arial"/>
          <w:bCs/>
          <w:lang w:val="pa" w:bidi="pa-IN"/>
        </w:rPr>
        <w:t xml:space="preserve"> </w:t>
      </w:r>
      <w:r w:rsidR="000967F1" w:rsidRPr="0007402A">
        <w:rPr>
          <w:rFonts w:ascii="Nirmala UI" w:hAnsi="Nirmala UI" w:cs="Nirmala UI"/>
          <w:bCs/>
          <w:lang w:val="pa" w:bidi="pa-IN"/>
        </w:rPr>
        <w:t>ਰਣਨੀਤਕ</w:t>
      </w:r>
      <w:r w:rsidR="000967F1" w:rsidRPr="0007402A">
        <w:rPr>
          <w:rFonts w:cs="Arial"/>
          <w:bCs/>
          <w:lang w:val="pa" w:bidi="pa-IN"/>
        </w:rPr>
        <w:t xml:space="preserve"> </w:t>
      </w:r>
      <w:r w:rsidR="000967F1" w:rsidRPr="0007402A">
        <w:rPr>
          <w:rFonts w:ascii="Nirmala UI" w:hAnsi="Nirmala UI" w:cs="Nirmala UI"/>
          <w:bCs/>
          <w:lang w:val="pa" w:bidi="pa-IN"/>
        </w:rPr>
        <w:t>ਕਾਰਵਾਈਆਂ</w:t>
      </w:r>
      <w:r w:rsidR="000967F1" w:rsidRPr="0007402A">
        <w:rPr>
          <w:rFonts w:cs="Arial"/>
          <w:bCs/>
          <w:lang w:val="pa" w:bidi="pa-IN"/>
        </w:rPr>
        <w:t xml:space="preserve"> </w:t>
      </w:r>
      <w:r w:rsidR="000967F1" w:rsidRPr="0007402A">
        <w:rPr>
          <w:rFonts w:ascii="Nirmala UI" w:hAnsi="Nirmala UI" w:cs="Nirmala UI"/>
          <w:bCs/>
          <w:lang w:val="pa" w:bidi="pa-IN"/>
        </w:rPr>
        <w:t>ਨੂੰ</w:t>
      </w:r>
      <w:r w:rsidR="000967F1" w:rsidRPr="0007402A">
        <w:rPr>
          <w:rFonts w:cs="Arial"/>
          <w:bCs/>
          <w:lang w:val="pa" w:bidi="pa-IN"/>
        </w:rPr>
        <w:t xml:space="preserve"> </w:t>
      </w:r>
      <w:r w:rsidR="000967F1" w:rsidRPr="0007402A">
        <w:rPr>
          <w:rFonts w:ascii="Nirmala UI" w:hAnsi="Nirmala UI" w:cs="Nirmala UI"/>
          <w:bCs/>
          <w:lang w:val="pa" w:bidi="pa-IN"/>
        </w:rPr>
        <w:t>ਲਾਗੂ</w:t>
      </w:r>
      <w:r w:rsidR="000967F1" w:rsidRPr="0007402A">
        <w:rPr>
          <w:rFonts w:cs="Arial"/>
          <w:bCs/>
          <w:lang w:val="pa" w:bidi="pa-IN"/>
        </w:rPr>
        <w:t xml:space="preserve"> </w:t>
      </w:r>
      <w:r w:rsidR="000967F1" w:rsidRPr="0007402A">
        <w:rPr>
          <w:rFonts w:ascii="Nirmala UI" w:hAnsi="Nirmala UI" w:cs="Nirmala UI"/>
          <w:bCs/>
          <w:lang w:val="pa" w:bidi="pa-IN"/>
        </w:rPr>
        <w:t>ਕਰਨ</w:t>
      </w:r>
      <w:r w:rsidR="000967F1" w:rsidRPr="0007402A">
        <w:rPr>
          <w:rFonts w:cs="Arial"/>
          <w:bCs/>
          <w:lang w:val="pa" w:bidi="pa-IN"/>
        </w:rPr>
        <w:t xml:space="preserve"> </w:t>
      </w:r>
      <w:r w:rsidR="000967F1" w:rsidRPr="0007402A">
        <w:rPr>
          <w:rFonts w:ascii="Nirmala UI" w:hAnsi="Nirmala UI" w:cs="Nirmala UI"/>
          <w:bCs/>
          <w:lang w:val="pa" w:bidi="pa-IN"/>
        </w:rPr>
        <w:t>ਵਿੱਚ</w:t>
      </w:r>
      <w:r w:rsidR="000967F1" w:rsidRPr="0007402A">
        <w:rPr>
          <w:rFonts w:cs="Arial"/>
          <w:bCs/>
          <w:lang w:val="pa" w:bidi="pa-IN"/>
        </w:rPr>
        <w:t xml:space="preserve"> </w:t>
      </w:r>
      <w:r w:rsidR="000967F1" w:rsidRPr="0007402A">
        <w:rPr>
          <w:rFonts w:ascii="Nirmala UI" w:hAnsi="Nirmala UI" w:cs="Nirmala UI"/>
          <w:bCs/>
          <w:lang w:val="pa" w:bidi="pa-IN"/>
        </w:rPr>
        <w:t>ਵੀ</w:t>
      </w:r>
      <w:r w:rsidR="000967F1" w:rsidRPr="0007402A">
        <w:rPr>
          <w:rFonts w:cs="Arial"/>
          <w:bCs/>
          <w:lang w:val="pa" w:bidi="pa-IN"/>
        </w:rPr>
        <w:t xml:space="preserve"> </w:t>
      </w:r>
      <w:r w:rsidR="000967F1" w:rsidRPr="0007402A">
        <w:rPr>
          <w:rFonts w:ascii="Nirmala UI" w:hAnsi="Nirmala UI" w:cs="Nirmala UI"/>
          <w:bCs/>
          <w:lang w:val="pa" w:bidi="pa-IN"/>
        </w:rPr>
        <w:t>ਸਹਾਇਤਾ</w:t>
      </w:r>
      <w:r w:rsidR="000967F1" w:rsidRPr="0007402A">
        <w:rPr>
          <w:rFonts w:cs="Arial"/>
          <w:bCs/>
          <w:lang w:val="pa" w:bidi="pa-IN"/>
        </w:rPr>
        <w:t xml:space="preserve"> </w:t>
      </w:r>
      <w:r w:rsidR="000967F1" w:rsidRPr="0007402A">
        <w:rPr>
          <w:rFonts w:ascii="Nirmala UI" w:hAnsi="Nirmala UI" w:cs="Nirmala UI"/>
          <w:bCs/>
          <w:lang w:val="pa" w:bidi="pa-IN"/>
        </w:rPr>
        <w:t>ਪ੍ਰਦਾਨ</w:t>
      </w:r>
      <w:r w:rsidR="000967F1" w:rsidRPr="0007402A">
        <w:rPr>
          <w:rFonts w:cs="Arial"/>
          <w:bCs/>
          <w:lang w:val="pa" w:bidi="pa-IN"/>
        </w:rPr>
        <w:t xml:space="preserve"> </w:t>
      </w:r>
      <w:r w:rsidR="000967F1" w:rsidRPr="0007402A">
        <w:rPr>
          <w:rFonts w:ascii="Nirmala UI" w:hAnsi="Nirmala UI" w:cs="Nirmala UI"/>
          <w:bCs/>
          <w:lang w:val="pa" w:bidi="pa-IN"/>
        </w:rPr>
        <w:t>ਕਰੇਗਾ।</w:t>
      </w:r>
    </w:p>
    <w:p w14:paraId="2B764A93" w14:textId="77777777" w:rsidR="00B848D9" w:rsidRPr="0007402A" w:rsidRDefault="00000000" w:rsidP="00B848D9">
      <w:pPr>
        <w:pStyle w:val="Heading3"/>
        <w:rPr>
          <w:rFonts w:ascii="Arial" w:hAnsi="Arial" w:cs="Arial"/>
          <w:lang w:bidi="pa-IN"/>
        </w:rPr>
      </w:pPr>
      <w:bookmarkStart w:id="39" w:name="_Toc256000008"/>
      <w:bookmarkStart w:id="40" w:name="_Toc138233314"/>
      <w:bookmarkStart w:id="41" w:name="_Toc138244592"/>
      <w:r w:rsidRPr="0007402A">
        <w:rPr>
          <w:rFonts w:ascii="Arial" w:hAnsi="Arial" w:cs="Arial"/>
          <w:lang w:val="pa" w:bidi="pa-IN"/>
        </w:rPr>
        <w:lastRenderedPageBreak/>
        <w:t xml:space="preserve">2.2 </w:t>
      </w:r>
      <w:r w:rsidRPr="0007402A">
        <w:rPr>
          <w:rFonts w:ascii="Nirmala UI" w:hAnsi="Nirmala UI" w:cs="Nirmala UI"/>
          <w:lang w:val="pa" w:bidi="pa-IN"/>
        </w:rPr>
        <w:t>ਸਹਿ</w:t>
      </w:r>
      <w:r w:rsidRPr="0007402A">
        <w:rPr>
          <w:rFonts w:ascii="Arial" w:hAnsi="Arial" w:cs="Arial"/>
          <w:lang w:val="pa" w:bidi="pa-IN"/>
        </w:rPr>
        <w:t>-</w:t>
      </w:r>
      <w:r w:rsidRPr="0007402A">
        <w:rPr>
          <w:rFonts w:ascii="Nirmala UI" w:hAnsi="Nirmala UI" w:cs="Nirmala UI"/>
          <w:lang w:val="pa" w:bidi="pa-IN"/>
        </w:rPr>
        <w:t>ਡਿਜ਼ਾਈਨ</w:t>
      </w:r>
      <w:r w:rsidRPr="0007402A">
        <w:rPr>
          <w:rFonts w:ascii="Arial" w:hAnsi="Arial" w:cs="Arial"/>
          <w:lang w:val="pa" w:bidi="pa-IN"/>
        </w:rPr>
        <w:t xml:space="preserve"> </w:t>
      </w:r>
      <w:r w:rsidRPr="0007402A">
        <w:rPr>
          <w:rFonts w:ascii="Nirmala UI" w:hAnsi="Nirmala UI" w:cs="Nirmala UI"/>
          <w:lang w:val="pa" w:bidi="pa-IN"/>
        </w:rPr>
        <w:t>ਪ੍ਰਕਿਰਿਆ</w:t>
      </w:r>
      <w:bookmarkEnd w:id="39"/>
      <w:bookmarkEnd w:id="40"/>
      <w:bookmarkEnd w:id="41"/>
    </w:p>
    <w:p w14:paraId="7417C5A3" w14:textId="77777777" w:rsidR="00736144" w:rsidRPr="0007402A" w:rsidRDefault="00000000" w:rsidP="00BF6E5B">
      <w:pPr>
        <w:rPr>
          <w:rFonts w:cs="Arial"/>
          <w:lang w:bidi="pa-IN"/>
        </w:rPr>
      </w:pPr>
      <w:r w:rsidRPr="0007402A">
        <w:rPr>
          <w:rFonts w:ascii="Nirmala UI" w:hAnsi="Nirmala UI" w:cs="Nirmala UI"/>
          <w:lang w:val="pa" w:bidi="pa-IN"/>
        </w:rPr>
        <w:t>ਇਹ</w:t>
      </w:r>
      <w:r w:rsidRPr="0007402A">
        <w:rPr>
          <w:rFonts w:cs="Arial"/>
          <w:lang w:val="pa" w:bidi="pa-IN"/>
        </w:rPr>
        <w:t xml:space="preserve"> </w:t>
      </w:r>
      <w:r w:rsidRPr="0007402A">
        <w:rPr>
          <w:rFonts w:ascii="Nirmala UI" w:hAnsi="Nirmala UI" w:cs="Nirmala UI"/>
          <w:lang w:val="pa" w:bidi="pa-IN"/>
        </w:rPr>
        <w:t>ਰਣਨੀਤੀ</w:t>
      </w:r>
      <w:r w:rsidRPr="0007402A">
        <w:rPr>
          <w:rFonts w:cs="Arial"/>
          <w:lang w:val="pa" w:bidi="pa-IN"/>
        </w:rPr>
        <w:t xml:space="preserve"> CALD </w:t>
      </w:r>
      <w:r w:rsidRPr="0007402A">
        <w:rPr>
          <w:rFonts w:ascii="Nirmala UI" w:hAnsi="Nirmala UI" w:cs="Nirmala UI"/>
          <w:lang w:val="pa" w:bidi="pa-IN"/>
        </w:rPr>
        <w:t>ਪਿਛੋਕੜ</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ਅਪੰਗਤਾ</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ਲੋਕਾਂ</w:t>
      </w:r>
      <w:r w:rsidRPr="0007402A">
        <w:rPr>
          <w:rFonts w:cs="Arial"/>
          <w:lang w:val="pa" w:bidi="pa-IN"/>
        </w:rPr>
        <w:t xml:space="preserve">, </w:t>
      </w:r>
      <w:r w:rsidRPr="0007402A">
        <w:rPr>
          <w:rFonts w:ascii="Nirmala UI" w:hAnsi="Nirmala UI" w:cs="Nirmala UI"/>
          <w:lang w:val="pa" w:bidi="pa-IN"/>
        </w:rPr>
        <w:t>ਪੀਕ</w:t>
      </w:r>
      <w:r w:rsidRPr="0007402A">
        <w:rPr>
          <w:rFonts w:cs="Arial"/>
          <w:lang w:val="pa" w:bidi="pa-IN"/>
        </w:rPr>
        <w:t xml:space="preserve"> </w:t>
      </w:r>
      <w:r w:rsidRPr="0007402A">
        <w:rPr>
          <w:rFonts w:ascii="Nirmala UI" w:hAnsi="Nirmala UI" w:cs="Nirmala UI"/>
          <w:lang w:val="pa" w:bidi="pa-IN"/>
        </w:rPr>
        <w:t>ਬਾਡੀਜ਼</w:t>
      </w:r>
      <w:r w:rsidRPr="0007402A">
        <w:rPr>
          <w:rFonts w:cs="Arial"/>
          <w:lang w:val="pa" w:bidi="pa-IN"/>
        </w:rPr>
        <w:t xml:space="preserve">, </w:t>
      </w:r>
      <w:r w:rsidRPr="0007402A">
        <w:rPr>
          <w:rFonts w:ascii="Nirmala UI" w:hAnsi="Nirmala UI" w:cs="Nirmala UI"/>
          <w:lang w:val="pa" w:bidi="pa-IN"/>
        </w:rPr>
        <w:t>ਅਪੰਗਤਾ</w:t>
      </w:r>
      <w:r w:rsidRPr="0007402A">
        <w:rPr>
          <w:rFonts w:cs="Arial"/>
          <w:lang w:val="pa" w:bidi="pa-IN"/>
        </w:rPr>
        <w:t xml:space="preserve"> </w:t>
      </w:r>
      <w:r w:rsidRPr="0007402A">
        <w:rPr>
          <w:rFonts w:ascii="Nirmala UI" w:hAnsi="Nirmala UI" w:cs="Nirmala UI"/>
          <w:lang w:val="pa" w:bidi="pa-IN"/>
        </w:rPr>
        <w:t>ਪ੍ਰਤੀਨਿਧੀ</w:t>
      </w:r>
      <w:r w:rsidRPr="0007402A">
        <w:rPr>
          <w:rFonts w:cs="Arial"/>
          <w:lang w:val="pa" w:bidi="pa-IN"/>
        </w:rPr>
        <w:t xml:space="preserve"> </w:t>
      </w:r>
      <w:r w:rsidRPr="0007402A">
        <w:rPr>
          <w:rFonts w:ascii="Nirmala UI" w:hAnsi="Nirmala UI" w:cs="Nirmala UI"/>
          <w:lang w:val="pa" w:bidi="pa-IN"/>
        </w:rPr>
        <w:t>ਸੰਸਥਾਵਾਂ</w:t>
      </w:r>
      <w:r w:rsidRPr="0007402A">
        <w:rPr>
          <w:rFonts w:cs="Arial"/>
          <w:lang w:val="pa" w:bidi="pa-IN"/>
        </w:rPr>
        <w:t xml:space="preserve">, </w:t>
      </w:r>
      <w:r w:rsidRPr="0007402A">
        <w:rPr>
          <w:rFonts w:ascii="Nirmala UI" w:hAnsi="Nirmala UI" w:cs="Nirmala UI"/>
          <w:lang w:val="pa" w:bidi="pa-IN"/>
        </w:rPr>
        <w:t>ਸੈਕਟਰ</w:t>
      </w:r>
      <w:r w:rsidRPr="0007402A">
        <w:rPr>
          <w:rFonts w:cs="Arial"/>
          <w:lang w:val="pa" w:bidi="pa-IN"/>
        </w:rPr>
        <w:t xml:space="preserve"> </w:t>
      </w:r>
      <w:r w:rsidRPr="0007402A">
        <w:rPr>
          <w:rFonts w:ascii="Nirmala UI" w:hAnsi="Nirmala UI" w:cs="Nirmala UI"/>
          <w:lang w:val="pa" w:bidi="pa-IN"/>
        </w:rPr>
        <w:t>ਪ੍ਰਤੀਨਿਧਾਂ</w:t>
      </w:r>
      <w:r w:rsidRPr="0007402A">
        <w:rPr>
          <w:rFonts w:cs="Arial"/>
          <w:lang w:val="pa" w:bidi="pa-IN"/>
        </w:rPr>
        <w:t xml:space="preserve">, </w:t>
      </w:r>
      <w:r w:rsidRPr="0007402A">
        <w:rPr>
          <w:rFonts w:ascii="Nirmala UI" w:hAnsi="Nirmala UI" w:cs="Nirmala UI"/>
          <w:lang w:val="pa" w:bidi="pa-IN"/>
        </w:rPr>
        <w:t>ਵਕਾਲਤ</w:t>
      </w:r>
      <w:r w:rsidRPr="0007402A">
        <w:rPr>
          <w:rFonts w:cs="Arial"/>
          <w:lang w:val="pa" w:bidi="pa-IN"/>
        </w:rPr>
        <w:t xml:space="preserve"> </w:t>
      </w:r>
      <w:r w:rsidRPr="0007402A">
        <w:rPr>
          <w:rFonts w:ascii="Nirmala UI" w:hAnsi="Nirmala UI" w:cs="Nirmala UI"/>
          <w:lang w:val="pa" w:bidi="pa-IN"/>
        </w:rPr>
        <w:t>ਸੰਸਥਾਵਾਂ</w:t>
      </w:r>
      <w:r w:rsidRPr="0007402A">
        <w:rPr>
          <w:rFonts w:cs="Arial"/>
          <w:lang w:val="pa" w:bidi="pa-IN"/>
        </w:rPr>
        <w:t xml:space="preserve">, </w:t>
      </w:r>
      <w:r w:rsidRPr="0007402A">
        <w:rPr>
          <w:rFonts w:ascii="Nirmala UI" w:hAnsi="Nirmala UI" w:cs="Nirmala UI"/>
          <w:lang w:val="pa" w:bidi="pa-IN"/>
        </w:rPr>
        <w:t>ਸੇਵਾ</w:t>
      </w:r>
      <w:r w:rsidRPr="0007402A">
        <w:rPr>
          <w:rFonts w:cs="Arial"/>
          <w:lang w:val="pa" w:bidi="pa-IN"/>
        </w:rPr>
        <w:t xml:space="preserve"> </w:t>
      </w:r>
      <w:r w:rsidRPr="0007402A">
        <w:rPr>
          <w:rFonts w:ascii="Nirmala UI" w:hAnsi="Nirmala UI" w:cs="Nirmala UI"/>
          <w:lang w:val="pa" w:bidi="pa-IN"/>
        </w:rPr>
        <w:t>ਪ੍ਰਦਾਤਾਵਾਂ</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NDIS </w:t>
      </w:r>
      <w:r w:rsidRPr="0007402A">
        <w:rPr>
          <w:rFonts w:ascii="Nirmala UI" w:hAnsi="Nirmala UI" w:cs="Nirmala UI"/>
          <w:lang w:val="pa" w:bidi="pa-IN"/>
        </w:rPr>
        <w:t>ਸਟਾਫ਼</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ਸਹਿ</w:t>
      </w:r>
      <w:r w:rsidRPr="0007402A">
        <w:rPr>
          <w:rFonts w:cs="Arial"/>
          <w:lang w:val="pa" w:bidi="pa-IN"/>
        </w:rPr>
        <w:t>-</w:t>
      </w:r>
      <w:r w:rsidRPr="0007402A">
        <w:rPr>
          <w:rFonts w:ascii="Nirmala UI" w:hAnsi="Nirmala UI" w:cs="Nirmala UI"/>
          <w:lang w:val="pa" w:bidi="pa-IN"/>
        </w:rPr>
        <w:t>ਡਿਜ਼ਾਇਨ</w:t>
      </w:r>
      <w:r w:rsidRPr="0007402A">
        <w:rPr>
          <w:rFonts w:cs="Arial"/>
          <w:lang w:val="pa" w:bidi="pa-IN"/>
        </w:rPr>
        <w:t xml:space="preserve"> </w:t>
      </w:r>
      <w:r w:rsidRPr="0007402A">
        <w:rPr>
          <w:rFonts w:ascii="Nirmala UI" w:hAnsi="Nirmala UI" w:cs="Nirmala UI"/>
          <w:lang w:val="pa" w:bidi="pa-IN"/>
        </w:rPr>
        <w:t>ਕੀਤੀ</w:t>
      </w:r>
      <w:r w:rsidRPr="0007402A">
        <w:rPr>
          <w:rFonts w:cs="Arial"/>
          <w:lang w:val="pa" w:bidi="pa-IN"/>
        </w:rPr>
        <w:t xml:space="preserve"> </w:t>
      </w:r>
      <w:r w:rsidRPr="0007402A">
        <w:rPr>
          <w:rFonts w:ascii="Nirmala UI" w:hAnsi="Nirmala UI" w:cs="Nirmala UI"/>
          <w:lang w:val="pa" w:bidi="pa-IN"/>
        </w:rPr>
        <w:t>ਗਈ</w:t>
      </w:r>
      <w:r w:rsidRPr="0007402A">
        <w:rPr>
          <w:rFonts w:cs="Arial"/>
          <w:lang w:val="pa" w:bidi="pa-IN"/>
        </w:rPr>
        <w:t xml:space="preserve"> </w:t>
      </w:r>
      <w:r w:rsidRPr="0007402A">
        <w:rPr>
          <w:rFonts w:ascii="Nirmala UI" w:hAnsi="Nirmala UI" w:cs="Nirmala UI"/>
          <w:lang w:val="pa" w:bidi="pa-IN"/>
        </w:rPr>
        <w:t>ਸੀ।</w:t>
      </w:r>
      <w:r w:rsidRPr="0007402A">
        <w:rPr>
          <w:rFonts w:cs="Arial"/>
          <w:lang w:val="pa" w:bidi="pa-IN"/>
        </w:rPr>
        <w:t xml:space="preserve"> </w:t>
      </w:r>
      <w:r w:rsidRPr="0007402A">
        <w:rPr>
          <w:rFonts w:ascii="Nirmala UI" w:hAnsi="Nirmala UI" w:cs="Nirmala UI"/>
          <w:lang w:val="pa" w:bidi="pa-IN"/>
        </w:rPr>
        <w:t>ਸਹਿ</w:t>
      </w:r>
      <w:r w:rsidRPr="0007402A">
        <w:rPr>
          <w:rFonts w:cs="Arial"/>
          <w:lang w:val="pa" w:bidi="pa-IN"/>
        </w:rPr>
        <w:t>-</w:t>
      </w:r>
      <w:r w:rsidRPr="0007402A">
        <w:rPr>
          <w:rFonts w:ascii="Nirmala UI" w:hAnsi="Nirmala UI" w:cs="Nirmala UI"/>
          <w:lang w:val="pa" w:bidi="pa-IN"/>
        </w:rPr>
        <w:t>ਡਿਜ਼ਾਈਨ</w:t>
      </w:r>
      <w:r w:rsidRPr="0007402A">
        <w:rPr>
          <w:rFonts w:cs="Arial"/>
          <w:lang w:val="pa" w:bidi="pa-IN"/>
        </w:rPr>
        <w:t xml:space="preserve"> </w:t>
      </w:r>
      <w:r w:rsidRPr="0007402A">
        <w:rPr>
          <w:rFonts w:ascii="Nirmala UI" w:hAnsi="Nirmala UI" w:cs="Nirmala UI"/>
          <w:lang w:val="pa" w:bidi="pa-IN"/>
        </w:rPr>
        <w:t>ਪ੍ਰਕਿਰਿਆ</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NDIA </w:t>
      </w:r>
      <w:r w:rsidRPr="0007402A">
        <w:rPr>
          <w:rFonts w:ascii="Nirmala UI" w:hAnsi="Nirmala UI" w:cs="Nirmala UI"/>
          <w:lang w:val="pa" w:bidi="pa-IN"/>
        </w:rPr>
        <w:t>ਸ਼ਮੂਲੀਅਤ</w:t>
      </w:r>
      <w:r w:rsidRPr="0007402A">
        <w:rPr>
          <w:rFonts w:cs="Arial"/>
          <w:lang w:val="pa" w:bidi="pa-IN"/>
        </w:rPr>
        <w:t xml:space="preserve"> </w:t>
      </w:r>
      <w:r w:rsidRPr="0007402A">
        <w:rPr>
          <w:rFonts w:ascii="Nirmala UI" w:hAnsi="Nirmala UI" w:cs="Nirmala UI"/>
          <w:lang w:val="pa" w:bidi="pa-IN"/>
        </w:rPr>
        <w:t>ਫਰੇਮਵਰਕ</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ਪਾਲਣਾ</w:t>
      </w:r>
      <w:r w:rsidRPr="0007402A">
        <w:rPr>
          <w:rFonts w:cs="Arial"/>
          <w:lang w:val="pa" w:bidi="pa-IN"/>
        </w:rPr>
        <w:t xml:space="preserve"> </w:t>
      </w:r>
      <w:r w:rsidRPr="0007402A">
        <w:rPr>
          <w:rFonts w:ascii="Nirmala UI" w:hAnsi="Nirmala UI" w:cs="Nirmala UI"/>
          <w:lang w:val="pa" w:bidi="pa-IN"/>
        </w:rPr>
        <w:t>ਕੀਤੀ</w:t>
      </w:r>
      <w:r w:rsidRPr="0007402A">
        <w:rPr>
          <w:rFonts w:cs="Arial"/>
          <w:lang w:val="pa" w:bidi="pa-IN"/>
        </w:rPr>
        <w:t xml:space="preserve"> </w:t>
      </w:r>
      <w:r w:rsidRPr="0007402A">
        <w:rPr>
          <w:rFonts w:ascii="Nirmala UI" w:hAnsi="Nirmala UI" w:cs="Nirmala UI"/>
          <w:lang w:val="pa" w:bidi="pa-IN"/>
        </w:rPr>
        <w:t>ਹੈ।</w:t>
      </w:r>
      <w:r w:rsidRPr="0007402A">
        <w:rPr>
          <w:rStyle w:val="FootnoteReference"/>
          <w:rFonts w:cs="Arial"/>
          <w:lang w:bidi="pa-IN"/>
        </w:rPr>
        <w:footnoteReference w:id="7"/>
      </w:r>
    </w:p>
    <w:p w14:paraId="4F05EF0E" w14:textId="77777777" w:rsidR="00BF6E5B" w:rsidRPr="0007402A" w:rsidRDefault="00000000" w:rsidP="001F6B92">
      <w:pPr>
        <w:keepNext/>
        <w:rPr>
          <w:rFonts w:cs="Arial"/>
          <w:lang w:bidi="pa-IN"/>
        </w:rPr>
      </w:pPr>
      <w:r w:rsidRPr="0007402A">
        <w:rPr>
          <w:rFonts w:ascii="Nirmala UI" w:hAnsi="Nirmala UI" w:cs="Nirmala UI"/>
          <w:lang w:val="pa" w:bidi="pa-IN"/>
        </w:rPr>
        <w:t>ਸਹਿ</w:t>
      </w:r>
      <w:r w:rsidRPr="0007402A">
        <w:rPr>
          <w:rFonts w:cs="Arial"/>
          <w:lang w:val="pa" w:bidi="pa-IN"/>
        </w:rPr>
        <w:t>-</w:t>
      </w:r>
      <w:r w:rsidRPr="0007402A">
        <w:rPr>
          <w:rFonts w:ascii="Nirmala UI" w:hAnsi="Nirmala UI" w:cs="Nirmala UI"/>
          <w:lang w:val="pa" w:bidi="pa-IN"/>
        </w:rPr>
        <w:t>ਡਿਜ਼ਾਈਨ</w:t>
      </w:r>
      <w:r w:rsidRPr="0007402A">
        <w:rPr>
          <w:rFonts w:cs="Arial"/>
          <w:lang w:val="pa" w:bidi="pa-IN"/>
        </w:rPr>
        <w:t xml:space="preserve"> </w:t>
      </w:r>
      <w:r w:rsidRPr="0007402A">
        <w:rPr>
          <w:rFonts w:ascii="Nirmala UI" w:hAnsi="Nirmala UI" w:cs="Nirmala UI"/>
          <w:lang w:val="pa" w:bidi="pa-IN"/>
        </w:rPr>
        <w:t>ਪ੍ਰਕਿਰਿਆ</w:t>
      </w:r>
      <w:r w:rsidRPr="0007402A">
        <w:rPr>
          <w:rFonts w:cs="Arial"/>
          <w:lang w:val="pa" w:bidi="pa-IN"/>
        </w:rPr>
        <w:t xml:space="preserve"> 3 </w:t>
      </w:r>
      <w:r w:rsidRPr="0007402A">
        <w:rPr>
          <w:rFonts w:ascii="Nirmala UI" w:hAnsi="Nirmala UI" w:cs="Nirmala UI"/>
          <w:lang w:val="pa" w:bidi="pa-IN"/>
        </w:rPr>
        <w:t>ਪੜਾਵਾਂ</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ਪਾਲਣਾ</w:t>
      </w:r>
      <w:r w:rsidRPr="0007402A">
        <w:rPr>
          <w:rFonts w:cs="Arial"/>
          <w:lang w:val="pa" w:bidi="pa-IN"/>
        </w:rPr>
        <w:t xml:space="preserve"> </w:t>
      </w:r>
      <w:r w:rsidRPr="0007402A">
        <w:rPr>
          <w:rFonts w:ascii="Nirmala UI" w:hAnsi="Nirmala UI" w:cs="Nirmala UI"/>
          <w:lang w:val="pa" w:bidi="pa-IN"/>
        </w:rPr>
        <w:t>ਕਰਦੀ</w:t>
      </w:r>
      <w:r w:rsidRPr="0007402A">
        <w:rPr>
          <w:rFonts w:cs="Arial"/>
          <w:lang w:val="pa" w:bidi="pa-IN"/>
        </w:rPr>
        <w:t xml:space="preserve"> </w:t>
      </w:r>
      <w:r w:rsidRPr="0007402A">
        <w:rPr>
          <w:rFonts w:ascii="Nirmala UI" w:hAnsi="Nirmala UI" w:cs="Nirmala UI"/>
          <w:lang w:val="pa" w:bidi="pa-IN"/>
        </w:rPr>
        <w:t>ਹੈ।</w:t>
      </w:r>
    </w:p>
    <w:p w14:paraId="31B0DB35" w14:textId="77777777" w:rsidR="00BF6E5B" w:rsidRPr="0007402A" w:rsidRDefault="00000000" w:rsidP="00FB4D27">
      <w:pPr>
        <w:numPr>
          <w:ilvl w:val="0"/>
          <w:numId w:val="12"/>
        </w:numPr>
        <w:contextualSpacing/>
        <w:rPr>
          <w:rFonts w:cs="Arial"/>
          <w:lang w:bidi="pa-IN"/>
        </w:rPr>
      </w:pPr>
      <w:r w:rsidRPr="0007402A">
        <w:rPr>
          <w:rFonts w:ascii="Nirmala UI" w:hAnsi="Nirmala UI" w:cs="Nirmala UI"/>
          <w:b/>
          <w:bCs/>
          <w:lang w:val="pa" w:bidi="pa-IN"/>
        </w:rPr>
        <w:t>ਖੋਜ</w:t>
      </w:r>
      <w:r w:rsidRPr="0007402A">
        <w:rPr>
          <w:rFonts w:cs="Arial"/>
          <w:b/>
          <w:bCs/>
          <w:lang w:val="pa" w:bidi="pa-IN"/>
        </w:rPr>
        <w:t xml:space="preserve"> </w:t>
      </w:r>
      <w:r w:rsidRPr="0007402A">
        <w:rPr>
          <w:rFonts w:ascii="Nirmala UI" w:hAnsi="Nirmala UI" w:cs="Nirmala UI"/>
          <w:b/>
          <w:bCs/>
          <w:lang w:val="pa" w:bidi="pa-IN"/>
        </w:rPr>
        <w:t>ਪੜਾਅ</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CALD </w:t>
      </w:r>
      <w:r w:rsidRPr="0007402A">
        <w:rPr>
          <w:rFonts w:ascii="Nirmala UI" w:hAnsi="Nirmala UI" w:cs="Nirmala UI"/>
          <w:lang w:val="pa" w:bidi="pa-IN"/>
        </w:rPr>
        <w:t>ਭਾਗੀਦਾਰਾਂ</w:t>
      </w:r>
      <w:r w:rsidRPr="0007402A">
        <w:rPr>
          <w:rFonts w:cs="Arial"/>
          <w:lang w:val="pa" w:bidi="pa-IN"/>
        </w:rPr>
        <w:t xml:space="preserve"> </w:t>
      </w:r>
      <w:r w:rsidRPr="0007402A">
        <w:rPr>
          <w:rFonts w:ascii="Nirmala UI" w:hAnsi="Nirmala UI" w:cs="Nirmala UI"/>
          <w:lang w:val="pa" w:bidi="pa-IN"/>
        </w:rPr>
        <w:t>ਦੁਆਰਾ</w:t>
      </w:r>
      <w:r w:rsidRPr="0007402A">
        <w:rPr>
          <w:rFonts w:cs="Arial"/>
          <w:lang w:val="pa" w:bidi="pa-IN"/>
        </w:rPr>
        <w:t xml:space="preserve"> </w:t>
      </w:r>
      <w:r w:rsidRPr="0007402A">
        <w:rPr>
          <w:rFonts w:ascii="Nirmala UI" w:hAnsi="Nirmala UI" w:cs="Nirmala UI"/>
          <w:lang w:val="pa" w:bidi="pa-IN"/>
        </w:rPr>
        <w:t>ਦਰਪੇਸ਼</w:t>
      </w:r>
      <w:r w:rsidRPr="0007402A">
        <w:rPr>
          <w:rFonts w:cs="Arial"/>
          <w:lang w:val="pa" w:bidi="pa-IN"/>
        </w:rPr>
        <w:t xml:space="preserve"> </w:t>
      </w:r>
      <w:r w:rsidRPr="0007402A">
        <w:rPr>
          <w:rFonts w:ascii="Nirmala UI" w:hAnsi="Nirmala UI" w:cs="Nirmala UI"/>
          <w:lang w:val="pa" w:bidi="pa-IN"/>
        </w:rPr>
        <w:t>ਚੁਣੌਤੀਆਂ</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ਸਮਝਣਾ</w:t>
      </w:r>
      <w:r w:rsidRPr="0007402A">
        <w:rPr>
          <w:rFonts w:cs="Arial"/>
          <w:lang w:val="pa" w:bidi="pa-IN"/>
        </w:rPr>
        <w:t xml:space="preserve"> </w:t>
      </w:r>
      <w:r w:rsidRPr="0007402A">
        <w:rPr>
          <w:rFonts w:ascii="Nirmala UI" w:hAnsi="Nirmala UI" w:cs="Nirmala UI"/>
          <w:lang w:val="pa" w:bidi="pa-IN"/>
        </w:rPr>
        <w:t>ਸ਼ਾਮਲ</w:t>
      </w:r>
      <w:r w:rsidRPr="0007402A">
        <w:rPr>
          <w:rFonts w:cs="Arial"/>
          <w:lang w:val="pa" w:bidi="pa-IN"/>
        </w:rPr>
        <w:t xml:space="preserve"> </w:t>
      </w:r>
      <w:r w:rsidRPr="0007402A">
        <w:rPr>
          <w:rFonts w:ascii="Nirmala UI" w:hAnsi="Nirmala UI" w:cs="Nirmala UI"/>
          <w:lang w:val="pa" w:bidi="pa-IN"/>
        </w:rPr>
        <w:t>ਹੈ।</w:t>
      </w:r>
    </w:p>
    <w:p w14:paraId="68D6420A" w14:textId="3951DFCA" w:rsidR="00BF6E5B" w:rsidRPr="0007402A" w:rsidRDefault="00000000" w:rsidP="001F6B92">
      <w:pPr>
        <w:keepNext/>
        <w:numPr>
          <w:ilvl w:val="0"/>
          <w:numId w:val="12"/>
        </w:numPr>
        <w:contextualSpacing/>
        <w:rPr>
          <w:rFonts w:cs="Arial"/>
          <w:lang w:bidi="pa-IN"/>
        </w:rPr>
      </w:pPr>
      <w:r w:rsidRPr="0007402A">
        <w:rPr>
          <w:rFonts w:ascii="Nirmala UI" w:hAnsi="Nirmala UI" w:cs="Nirmala UI"/>
          <w:b/>
          <w:bCs/>
          <w:lang w:val="pa" w:bidi="pa-IN"/>
        </w:rPr>
        <w:t>ਵਿਕਾਸ</w:t>
      </w:r>
      <w:r w:rsidRPr="0007402A">
        <w:rPr>
          <w:rFonts w:cs="Arial"/>
          <w:b/>
          <w:bCs/>
          <w:lang w:val="pa" w:bidi="pa-IN"/>
        </w:rPr>
        <w:t xml:space="preserve"> </w:t>
      </w:r>
      <w:r w:rsidRPr="0007402A">
        <w:rPr>
          <w:rFonts w:ascii="Nirmala UI" w:hAnsi="Nirmala UI" w:cs="Nirmala UI"/>
          <w:b/>
          <w:bCs/>
          <w:lang w:val="pa" w:bidi="pa-IN"/>
        </w:rPr>
        <w:t>ਪੜਾਅ</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CALD </w:t>
      </w:r>
      <w:r w:rsidRPr="0007402A">
        <w:rPr>
          <w:rFonts w:ascii="Nirmala UI" w:hAnsi="Nirmala UI" w:cs="Nirmala UI"/>
          <w:lang w:val="pa" w:bidi="pa-IN"/>
        </w:rPr>
        <w:t>ਭਾਗੀਦਾਰਾਂ</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ਹਿੱਤਧਾਰਕਾਂ</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ਹੱਲ</w:t>
      </w:r>
      <w:r w:rsidRPr="0007402A">
        <w:rPr>
          <w:rFonts w:cs="Arial"/>
          <w:lang w:val="pa" w:bidi="pa-IN"/>
        </w:rPr>
        <w:t xml:space="preserve"> </w:t>
      </w:r>
      <w:r w:rsidRPr="0007402A">
        <w:rPr>
          <w:rFonts w:ascii="Nirmala UI" w:hAnsi="Nirmala UI" w:cs="Nirmala UI"/>
          <w:lang w:val="pa" w:bidi="pa-IN"/>
        </w:rPr>
        <w:t>ਵਿਕਸਿਤ</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0007402A">
        <w:rPr>
          <w:rFonts w:cs="Arial"/>
          <w:lang w:val="pa" w:bidi="pa-IN"/>
        </w:rPr>
        <w:br/>
      </w:r>
      <w:r w:rsidRPr="0007402A">
        <w:rPr>
          <w:rFonts w:ascii="Nirmala UI" w:hAnsi="Nirmala UI" w:cs="Nirmala UI"/>
          <w:lang w:val="pa" w:bidi="pa-IN"/>
        </w:rPr>
        <w:t>ਸ਼ਾਮਲ</w:t>
      </w:r>
      <w:r w:rsidRPr="0007402A">
        <w:rPr>
          <w:rFonts w:cs="Arial"/>
          <w:lang w:val="pa" w:bidi="pa-IN"/>
        </w:rPr>
        <w:t xml:space="preserve"> </w:t>
      </w:r>
      <w:r w:rsidRPr="0007402A">
        <w:rPr>
          <w:rFonts w:ascii="Nirmala UI" w:hAnsi="Nirmala UI" w:cs="Nirmala UI"/>
          <w:lang w:val="pa" w:bidi="pa-IN"/>
        </w:rPr>
        <w:t>ਹੈ।</w:t>
      </w:r>
    </w:p>
    <w:p w14:paraId="7EB065E7" w14:textId="61A34E7A" w:rsidR="00BF6E5B" w:rsidRPr="0007402A" w:rsidRDefault="00000000" w:rsidP="00FB4D27">
      <w:pPr>
        <w:numPr>
          <w:ilvl w:val="0"/>
          <w:numId w:val="12"/>
        </w:numPr>
        <w:contextualSpacing/>
        <w:rPr>
          <w:rFonts w:cs="Arial"/>
          <w:lang w:bidi="pa-IN"/>
        </w:rPr>
      </w:pPr>
      <w:r w:rsidRPr="0007402A">
        <w:rPr>
          <w:rFonts w:ascii="Nirmala UI" w:hAnsi="Nirmala UI" w:cs="Nirmala UI"/>
          <w:b/>
          <w:bCs/>
          <w:lang w:val="pa" w:bidi="pa-IN"/>
        </w:rPr>
        <w:t>ਡਿਲੀਵਰ</w:t>
      </w:r>
      <w:r w:rsidRPr="0007402A">
        <w:rPr>
          <w:rFonts w:cs="Arial"/>
          <w:b/>
          <w:bCs/>
          <w:lang w:val="pa" w:bidi="pa-IN"/>
        </w:rPr>
        <w:t xml:space="preserve"> </w:t>
      </w:r>
      <w:r w:rsidRPr="0007402A">
        <w:rPr>
          <w:rFonts w:ascii="Nirmala UI" w:hAnsi="Nirmala UI" w:cs="Nirmala UI"/>
          <w:b/>
          <w:bCs/>
          <w:lang w:val="pa" w:bidi="pa-IN"/>
        </w:rPr>
        <w:t>ਅਤੇ</w:t>
      </w:r>
      <w:r w:rsidRPr="0007402A">
        <w:rPr>
          <w:rFonts w:cs="Arial"/>
          <w:b/>
          <w:bCs/>
          <w:lang w:val="pa" w:bidi="pa-IN"/>
        </w:rPr>
        <w:t xml:space="preserve"> </w:t>
      </w:r>
      <w:r w:rsidRPr="0007402A">
        <w:rPr>
          <w:rFonts w:ascii="Nirmala UI" w:hAnsi="Nirmala UI" w:cs="Nirmala UI"/>
          <w:b/>
          <w:bCs/>
          <w:lang w:val="pa" w:bidi="pa-IN"/>
        </w:rPr>
        <w:t>ਮੁਲਾਂਕਣ</w:t>
      </w:r>
      <w:r w:rsidRPr="0007402A">
        <w:rPr>
          <w:rFonts w:cs="Arial"/>
          <w:b/>
          <w:bCs/>
          <w:lang w:val="pa" w:bidi="pa-IN"/>
        </w:rPr>
        <w:t xml:space="preserve"> </w:t>
      </w:r>
      <w:r w:rsidRPr="0007402A">
        <w:rPr>
          <w:rFonts w:ascii="Nirmala UI" w:hAnsi="Nirmala UI" w:cs="Nirmala UI"/>
          <w:b/>
          <w:bCs/>
          <w:lang w:val="pa" w:bidi="pa-IN"/>
        </w:rPr>
        <w:t>ਪੜਾਅ</w:t>
      </w:r>
      <w:r w:rsidRPr="0007402A">
        <w:rPr>
          <w:rFonts w:cs="Arial"/>
          <w:b/>
          <w:bCs/>
          <w:lang w:val="pa" w:bidi="pa-IN"/>
        </w:rPr>
        <w:t xml:space="preserve"> </w:t>
      </w:r>
      <w:r w:rsidRPr="0007402A">
        <w:rPr>
          <w:rFonts w:ascii="Nirmala UI" w:hAnsi="Nirmala UI" w:cs="Nirmala UI"/>
          <w:b/>
          <w:bCs/>
          <w:lang w:val="pa" w:bidi="pa-IN"/>
        </w:rPr>
        <w:t>ਵਿੱਚ</w:t>
      </w:r>
      <w:r w:rsidRPr="0007402A">
        <w:rPr>
          <w:rFonts w:cs="Arial"/>
          <w:lang w:val="pa" w:bidi="pa-IN"/>
        </w:rPr>
        <w:t xml:space="preserve"> CALD </w:t>
      </w:r>
      <w:r w:rsidRPr="0007402A">
        <w:rPr>
          <w:rFonts w:ascii="Nirmala UI" w:hAnsi="Nirmala UI" w:cs="Nirmala UI"/>
          <w:lang w:val="pa" w:bidi="pa-IN"/>
        </w:rPr>
        <w:t>ਰਣਨੀਤੀ</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ਕਾਰਜ</w:t>
      </w:r>
      <w:r w:rsidRPr="0007402A">
        <w:rPr>
          <w:rFonts w:cs="Arial"/>
          <w:lang w:val="pa" w:bidi="pa-IN"/>
        </w:rPr>
        <w:t xml:space="preserve"> </w:t>
      </w:r>
      <w:r w:rsidRPr="0007402A">
        <w:rPr>
          <w:rFonts w:ascii="Nirmala UI" w:hAnsi="Nirmala UI" w:cs="Nirmala UI"/>
          <w:lang w:val="pa" w:bidi="pa-IN"/>
        </w:rPr>
        <w:t>ਯੋਜਨਾ</w:t>
      </w:r>
      <w:r w:rsidRPr="0007402A">
        <w:rPr>
          <w:rFonts w:cs="Arial"/>
          <w:lang w:val="pa" w:bidi="pa-IN"/>
        </w:rPr>
        <w:t xml:space="preserve"> </w:t>
      </w:r>
      <w:r w:rsidRPr="0007402A">
        <w:rPr>
          <w:rFonts w:ascii="Nirmala UI" w:hAnsi="Nirmala UI" w:cs="Nirmala UI"/>
          <w:lang w:val="pa" w:bidi="pa-IN"/>
        </w:rPr>
        <w:t>ਪ੍ਰਦਾਨ</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0007402A">
        <w:rPr>
          <w:rFonts w:cs="Arial"/>
          <w:lang w:val="pa" w:bidi="pa-IN"/>
        </w:rPr>
        <w:br/>
      </w:r>
      <w:r w:rsidRPr="0007402A">
        <w:rPr>
          <w:rFonts w:ascii="Nirmala UI" w:hAnsi="Nirmala UI" w:cs="Nirmala UI"/>
          <w:lang w:val="pa" w:bidi="pa-IN"/>
        </w:rPr>
        <w:t>ਫਿਰ</w:t>
      </w:r>
      <w:r w:rsidRPr="0007402A">
        <w:rPr>
          <w:rFonts w:cs="Arial"/>
          <w:lang w:val="pa" w:bidi="pa-IN"/>
        </w:rPr>
        <w:t xml:space="preserve"> </w:t>
      </w:r>
      <w:r w:rsidRPr="0007402A">
        <w:rPr>
          <w:rFonts w:ascii="Nirmala UI" w:hAnsi="Nirmala UI" w:cs="Nirmala UI"/>
          <w:lang w:val="pa" w:bidi="pa-IN"/>
        </w:rPr>
        <w:t>ਅਗਲੇ</w:t>
      </w:r>
      <w:r w:rsidRPr="0007402A">
        <w:rPr>
          <w:rFonts w:cs="Arial"/>
          <w:lang w:val="pa" w:bidi="pa-IN"/>
        </w:rPr>
        <w:t xml:space="preserve"> 4 </w:t>
      </w:r>
      <w:r w:rsidRPr="0007402A">
        <w:rPr>
          <w:rFonts w:ascii="Nirmala UI" w:hAnsi="Nirmala UI" w:cs="Nirmala UI"/>
          <w:lang w:val="pa" w:bidi="pa-IN"/>
        </w:rPr>
        <w:t>ਸਾਲਾਂ</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ਨਤੀਜਿਆਂ</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ਨਿਗਰਾਨੀ</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ਮੁਲਾਂਕਣ</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ਸ਼ਾਮਲ</w:t>
      </w:r>
      <w:r w:rsidRPr="0007402A">
        <w:rPr>
          <w:rFonts w:cs="Arial"/>
          <w:lang w:val="pa" w:bidi="pa-IN"/>
        </w:rPr>
        <w:t xml:space="preserve"> </w:t>
      </w:r>
      <w:r w:rsidRPr="0007402A">
        <w:rPr>
          <w:rFonts w:ascii="Nirmala UI" w:hAnsi="Nirmala UI" w:cs="Nirmala UI"/>
          <w:lang w:val="pa" w:bidi="pa-IN"/>
        </w:rPr>
        <w:t>ਹੈ।</w:t>
      </w:r>
    </w:p>
    <w:p w14:paraId="50423AD0" w14:textId="77777777" w:rsidR="00BF6E5B" w:rsidRPr="0007402A" w:rsidRDefault="00000000" w:rsidP="00BF6E5B">
      <w:pPr>
        <w:pStyle w:val="Heading4"/>
        <w:rPr>
          <w:rFonts w:ascii="Arial" w:hAnsi="Arial" w:cs="Arial"/>
          <w:lang w:bidi="pa-IN"/>
        </w:rPr>
      </w:pPr>
      <w:bookmarkStart w:id="42" w:name="_Toc256000009"/>
      <w:bookmarkStart w:id="43" w:name="_Toc129356955"/>
      <w:bookmarkStart w:id="44" w:name="_Toc130569076"/>
      <w:bookmarkStart w:id="45" w:name="_Toc133853714"/>
      <w:bookmarkStart w:id="46" w:name="_Toc135923273"/>
      <w:bookmarkStart w:id="47" w:name="_Toc135926127"/>
      <w:bookmarkStart w:id="48" w:name="_Toc136510606"/>
      <w:bookmarkStart w:id="49" w:name="_Toc137148796"/>
      <w:bookmarkStart w:id="50" w:name="_Toc137149427"/>
      <w:bookmarkStart w:id="51" w:name="_Toc137150033"/>
      <w:bookmarkStart w:id="52" w:name="_Toc138233315"/>
      <w:bookmarkStart w:id="53" w:name="_Toc138244593"/>
      <w:bookmarkStart w:id="54" w:name="_Toc138255767"/>
      <w:bookmarkStart w:id="55" w:name="_Toc140670027"/>
      <w:bookmarkStart w:id="56" w:name="_Toc143177210"/>
      <w:r w:rsidRPr="0007402A">
        <w:rPr>
          <w:rFonts w:ascii="Nirmala UI" w:hAnsi="Nirmala UI" w:cs="Nirmala UI"/>
          <w:lang w:val="pa" w:bidi="pa-IN"/>
        </w:rPr>
        <w:t>ਖੋਜ</w:t>
      </w:r>
      <w:r w:rsidRPr="0007402A">
        <w:rPr>
          <w:rFonts w:ascii="Arial" w:hAnsi="Arial" w:cs="Arial"/>
          <w:lang w:val="pa" w:bidi="pa-IN"/>
        </w:rPr>
        <w:t xml:space="preserve"> </w:t>
      </w:r>
      <w:r w:rsidRPr="0007402A">
        <w:rPr>
          <w:rFonts w:ascii="Nirmala UI" w:hAnsi="Nirmala UI" w:cs="Nirmala UI"/>
          <w:lang w:val="pa" w:bidi="pa-IN"/>
        </w:rPr>
        <w:t>ਪੜਾਅ</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17D72CFC" w14:textId="77777777" w:rsidR="00BF6E5B" w:rsidRPr="0007402A" w:rsidRDefault="00000000" w:rsidP="00BF6E5B">
      <w:pPr>
        <w:rPr>
          <w:rFonts w:cs="Arial"/>
          <w:lang w:bidi="pa-IN"/>
        </w:rPr>
      </w:pPr>
      <w:r w:rsidRPr="0007402A">
        <w:rPr>
          <w:rFonts w:ascii="Nirmala UI" w:hAnsi="Nirmala UI" w:cs="Nirmala UI"/>
          <w:lang w:val="pa" w:bidi="pa-IN"/>
        </w:rPr>
        <w:t>ਖੋਜ</w:t>
      </w:r>
      <w:r w:rsidRPr="0007402A">
        <w:rPr>
          <w:rFonts w:cs="Arial"/>
          <w:lang w:val="pa" w:bidi="pa-IN"/>
        </w:rPr>
        <w:t xml:space="preserve"> </w:t>
      </w:r>
      <w:r w:rsidRPr="0007402A">
        <w:rPr>
          <w:rFonts w:ascii="Nirmala UI" w:hAnsi="Nirmala UI" w:cs="Nirmala UI"/>
          <w:lang w:val="pa" w:bidi="pa-IN"/>
        </w:rPr>
        <w:t>ਪੜਾਅ</w:t>
      </w:r>
      <w:r w:rsidRPr="0007402A">
        <w:rPr>
          <w:rFonts w:cs="Arial"/>
          <w:lang w:val="pa" w:bidi="pa-IN"/>
        </w:rPr>
        <w:t xml:space="preserve"> </w:t>
      </w:r>
      <w:r w:rsidRPr="0007402A">
        <w:rPr>
          <w:rFonts w:ascii="Nirmala UI" w:hAnsi="Nirmala UI" w:cs="Nirmala UI"/>
          <w:lang w:val="pa" w:bidi="pa-IN"/>
        </w:rPr>
        <w:t>ਅਕਤੂਬਰ</w:t>
      </w:r>
      <w:r w:rsidRPr="0007402A">
        <w:rPr>
          <w:rFonts w:cs="Arial"/>
          <w:lang w:val="pa" w:bidi="pa-IN"/>
        </w:rPr>
        <w:t xml:space="preserve"> 2021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ਸ਼ੁਰੂ</w:t>
      </w:r>
      <w:r w:rsidRPr="0007402A">
        <w:rPr>
          <w:rFonts w:cs="Arial"/>
          <w:lang w:val="pa" w:bidi="pa-IN"/>
        </w:rPr>
        <w:t xml:space="preserve"> </w:t>
      </w:r>
      <w:r w:rsidRPr="0007402A">
        <w:rPr>
          <w:rFonts w:ascii="Nirmala UI" w:hAnsi="Nirmala UI" w:cs="Nirmala UI"/>
          <w:lang w:val="pa" w:bidi="pa-IN"/>
        </w:rPr>
        <w:t>ਹੋਇਆ</w:t>
      </w:r>
      <w:r w:rsidRPr="0007402A">
        <w:rPr>
          <w:rFonts w:cs="Arial"/>
          <w:lang w:val="pa" w:bidi="pa-IN"/>
        </w:rPr>
        <w:t xml:space="preserve"> </w:t>
      </w:r>
      <w:r w:rsidRPr="0007402A">
        <w:rPr>
          <w:rFonts w:ascii="Nirmala UI" w:hAnsi="Nirmala UI" w:cs="Nirmala UI"/>
          <w:lang w:val="pa" w:bidi="pa-IN"/>
        </w:rPr>
        <w:t>ਸੀ।</w:t>
      </w:r>
      <w:r w:rsidRPr="0007402A">
        <w:rPr>
          <w:rFonts w:cs="Arial"/>
          <w:lang w:val="pa" w:bidi="pa-IN"/>
        </w:rPr>
        <w:t xml:space="preserve"> </w:t>
      </w: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ਖੋਜ</w:t>
      </w:r>
      <w:r w:rsidRPr="0007402A">
        <w:rPr>
          <w:rFonts w:cs="Arial"/>
          <w:lang w:val="pa" w:bidi="pa-IN"/>
        </w:rPr>
        <w:t xml:space="preserve"> </w:t>
      </w:r>
      <w:r w:rsidRPr="0007402A">
        <w:rPr>
          <w:rFonts w:ascii="Nirmala UI" w:hAnsi="Nirmala UI" w:cs="Nirmala UI"/>
          <w:lang w:val="pa" w:bidi="pa-IN"/>
        </w:rPr>
        <w:t>ਪੜਾਅ</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ਉਦੇਸ਼</w:t>
      </w:r>
      <w:r w:rsidRPr="0007402A">
        <w:rPr>
          <w:rFonts w:cs="Arial"/>
          <w:lang w:val="pa" w:bidi="pa-IN"/>
        </w:rPr>
        <w:t xml:space="preserve"> CALD </w:t>
      </w:r>
      <w:r w:rsidRPr="0007402A">
        <w:rPr>
          <w:rFonts w:ascii="Nirmala UI" w:hAnsi="Nirmala UI" w:cs="Nirmala UI"/>
          <w:lang w:val="pa" w:bidi="pa-IN"/>
        </w:rPr>
        <w:t>ਪਿਛੋਕੜ</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ਲੋਕਾਂ</w:t>
      </w:r>
      <w:r w:rsidRPr="0007402A">
        <w:rPr>
          <w:rFonts w:cs="Arial"/>
          <w:lang w:val="pa" w:bidi="pa-IN"/>
        </w:rPr>
        <w:t xml:space="preserve"> </w:t>
      </w:r>
      <w:r w:rsidRPr="0007402A">
        <w:rPr>
          <w:rFonts w:ascii="Nirmala UI" w:hAnsi="Nirmala UI" w:cs="Nirmala UI"/>
          <w:lang w:val="pa" w:bidi="pa-IN"/>
        </w:rPr>
        <w:t>ਦੁਆਰਾ</w:t>
      </w:r>
      <w:r w:rsidRPr="0007402A">
        <w:rPr>
          <w:rFonts w:cs="Arial"/>
          <w:lang w:val="pa" w:bidi="pa-IN"/>
        </w:rPr>
        <w:t xml:space="preserve"> NDIS </w:t>
      </w:r>
      <w:r w:rsidRPr="0007402A">
        <w:rPr>
          <w:rFonts w:ascii="Nirmala UI" w:hAnsi="Nirmala UI" w:cs="Nirmala UI"/>
          <w:lang w:val="pa" w:bidi="pa-IN"/>
        </w:rPr>
        <w:t>ਤੱਕ</w:t>
      </w:r>
      <w:r w:rsidRPr="0007402A">
        <w:rPr>
          <w:rFonts w:cs="Arial"/>
          <w:lang w:val="pa" w:bidi="pa-IN"/>
        </w:rPr>
        <w:t xml:space="preserve"> </w:t>
      </w:r>
      <w:r w:rsidRPr="0007402A">
        <w:rPr>
          <w:rFonts w:ascii="Nirmala UI" w:hAnsi="Nirmala UI" w:cs="Nirmala UI"/>
          <w:lang w:val="pa" w:bidi="pa-IN"/>
        </w:rPr>
        <w:t>ਪਹੁੰਚ</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ਵਰਤੋਂ</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ਦਰਪੇਸ਼</w:t>
      </w:r>
      <w:r w:rsidRPr="0007402A">
        <w:rPr>
          <w:rFonts w:cs="Arial"/>
          <w:lang w:val="pa" w:bidi="pa-IN"/>
        </w:rPr>
        <w:t xml:space="preserve"> </w:t>
      </w:r>
      <w:r w:rsidRPr="0007402A">
        <w:rPr>
          <w:rFonts w:ascii="Nirmala UI" w:hAnsi="Nirmala UI" w:cs="Nirmala UI"/>
          <w:lang w:val="pa" w:bidi="pa-IN"/>
        </w:rPr>
        <w:t>ਚੁਣੌਤੀਆਂ</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ਸਮਝਣਾ</w:t>
      </w:r>
      <w:r w:rsidRPr="0007402A">
        <w:rPr>
          <w:rFonts w:cs="Arial"/>
          <w:lang w:val="pa" w:bidi="pa-IN"/>
        </w:rPr>
        <w:t xml:space="preserve"> </w:t>
      </w:r>
      <w:r w:rsidRPr="0007402A">
        <w:rPr>
          <w:rFonts w:ascii="Nirmala UI" w:hAnsi="Nirmala UI" w:cs="Nirmala UI"/>
          <w:lang w:val="pa" w:bidi="pa-IN"/>
        </w:rPr>
        <w:t>ਸੀ।</w:t>
      </w:r>
      <w:r w:rsidRPr="0007402A">
        <w:rPr>
          <w:rFonts w:cs="Arial"/>
          <w:lang w:val="pa" w:bidi="pa-IN"/>
        </w:rPr>
        <w:t xml:space="preserve"> CALD </w:t>
      </w:r>
      <w:r w:rsidRPr="0007402A">
        <w:rPr>
          <w:rFonts w:ascii="Nirmala UI" w:hAnsi="Nirmala UI" w:cs="Nirmala UI"/>
          <w:lang w:val="pa" w:bidi="pa-IN"/>
        </w:rPr>
        <w:t>ਪਿਛੋਕੜ</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ਅਪਾਹਜ</w:t>
      </w:r>
      <w:r w:rsidRPr="0007402A">
        <w:rPr>
          <w:rFonts w:cs="Arial"/>
          <w:lang w:val="pa" w:bidi="pa-IN"/>
        </w:rPr>
        <w:t xml:space="preserve"> </w:t>
      </w:r>
      <w:r w:rsidRPr="0007402A">
        <w:rPr>
          <w:rFonts w:ascii="Nirmala UI" w:hAnsi="Nirmala UI" w:cs="Nirmala UI"/>
          <w:lang w:val="pa" w:bidi="pa-IN"/>
        </w:rPr>
        <w:t>ਲੋਕਾਂ</w:t>
      </w:r>
      <w:r w:rsidRPr="0007402A">
        <w:rPr>
          <w:rFonts w:cs="Arial"/>
          <w:lang w:val="pa" w:bidi="pa-IN"/>
        </w:rPr>
        <w:t xml:space="preserve">, </w:t>
      </w:r>
      <w:r w:rsidRPr="0007402A">
        <w:rPr>
          <w:rFonts w:ascii="Nirmala UI" w:hAnsi="Nirmala UI" w:cs="Nirmala UI"/>
          <w:lang w:val="pa" w:bidi="pa-IN"/>
        </w:rPr>
        <w:t>ਉਨ੍ਹਾਂ</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ਪਰਿਵਾਰਾਂ</w:t>
      </w:r>
      <w:r w:rsidRPr="0007402A">
        <w:rPr>
          <w:rFonts w:cs="Arial"/>
          <w:lang w:val="pa" w:bidi="pa-IN"/>
        </w:rPr>
        <w:t xml:space="preserve">, </w:t>
      </w:r>
      <w:r w:rsidRPr="0007402A">
        <w:rPr>
          <w:rFonts w:ascii="Nirmala UI" w:hAnsi="Nirmala UI" w:cs="Nirmala UI"/>
          <w:lang w:val="pa" w:bidi="pa-IN"/>
        </w:rPr>
        <w:t>ਉਨ੍ਹਾਂ</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ਦੇਖਭਾਲ</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ਵਾਲਿਆਂ</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EAG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ਵਰਕਸ਼ਾਪਾਂ</w:t>
      </w:r>
      <w:r w:rsidRPr="0007402A">
        <w:rPr>
          <w:rFonts w:cs="Arial"/>
          <w:lang w:val="pa" w:bidi="pa-IN"/>
        </w:rPr>
        <w:t xml:space="preserve">, 6 </w:t>
      </w:r>
      <w:r w:rsidRPr="0007402A">
        <w:rPr>
          <w:rFonts w:ascii="Nirmala UI" w:hAnsi="Nirmala UI" w:cs="Nirmala UI"/>
          <w:lang w:val="pa" w:bidi="pa-IN"/>
        </w:rPr>
        <w:t>ਫੋਕਸ</w:t>
      </w:r>
      <w:r w:rsidRPr="0007402A">
        <w:rPr>
          <w:rFonts w:cs="Arial"/>
          <w:lang w:val="pa" w:bidi="pa-IN"/>
        </w:rPr>
        <w:t xml:space="preserve"> </w:t>
      </w:r>
      <w:r w:rsidRPr="0007402A">
        <w:rPr>
          <w:rFonts w:ascii="Nirmala UI" w:hAnsi="Nirmala UI" w:cs="Nirmala UI"/>
          <w:lang w:val="pa" w:bidi="pa-IN"/>
        </w:rPr>
        <w:t>ਗਰੁੱਪ</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12 </w:t>
      </w:r>
      <w:r w:rsidRPr="0007402A">
        <w:rPr>
          <w:rFonts w:ascii="Nirmala UI" w:hAnsi="Nirmala UI" w:cs="Nirmala UI"/>
          <w:lang w:val="pa" w:bidi="pa-IN"/>
        </w:rPr>
        <w:t>ਵਨ</w:t>
      </w:r>
      <w:r w:rsidRPr="0007402A">
        <w:rPr>
          <w:rFonts w:cs="Arial"/>
          <w:lang w:val="pa" w:bidi="pa-IN"/>
        </w:rPr>
        <w:t>-</w:t>
      </w:r>
      <w:r w:rsidRPr="0007402A">
        <w:rPr>
          <w:rFonts w:ascii="Nirmala UI" w:hAnsi="Nirmala UI" w:cs="Nirmala UI"/>
          <w:lang w:val="pa" w:bidi="pa-IN"/>
        </w:rPr>
        <w:t>ਟੂ</w:t>
      </w:r>
      <w:r w:rsidRPr="0007402A">
        <w:rPr>
          <w:rFonts w:cs="Arial"/>
          <w:lang w:val="pa" w:bidi="pa-IN"/>
        </w:rPr>
        <w:t>-</w:t>
      </w:r>
      <w:r w:rsidRPr="0007402A">
        <w:rPr>
          <w:rFonts w:ascii="Nirmala UI" w:hAnsi="Nirmala UI" w:cs="Nirmala UI"/>
          <w:lang w:val="pa" w:bidi="pa-IN"/>
        </w:rPr>
        <w:t>ਵਨ</w:t>
      </w:r>
      <w:r w:rsidRPr="0007402A">
        <w:rPr>
          <w:rFonts w:cs="Arial"/>
          <w:lang w:val="pa" w:bidi="pa-IN"/>
        </w:rPr>
        <w:t xml:space="preserve"> </w:t>
      </w:r>
      <w:r w:rsidRPr="0007402A">
        <w:rPr>
          <w:rFonts w:ascii="Nirmala UI" w:hAnsi="Nirmala UI" w:cs="Nirmala UI"/>
          <w:lang w:val="pa" w:bidi="pa-IN"/>
        </w:rPr>
        <w:t>ਚਰਚਾਵਾਂ</w:t>
      </w:r>
      <w:r w:rsidRPr="0007402A">
        <w:rPr>
          <w:rFonts w:cs="Arial"/>
          <w:lang w:val="pa" w:bidi="pa-IN"/>
        </w:rPr>
        <w:t xml:space="preserve"> </w:t>
      </w:r>
      <w:r w:rsidRPr="0007402A">
        <w:rPr>
          <w:rFonts w:ascii="Nirmala UI" w:hAnsi="Nirmala UI" w:cs="Nirmala UI"/>
          <w:lang w:val="pa" w:bidi="pa-IN"/>
        </w:rPr>
        <w:t>ਆਯੋਜਿਤ</w:t>
      </w:r>
      <w:r w:rsidRPr="0007402A">
        <w:rPr>
          <w:rFonts w:cs="Arial"/>
          <w:lang w:val="pa" w:bidi="pa-IN"/>
        </w:rPr>
        <w:t xml:space="preserve"> </w:t>
      </w:r>
      <w:r w:rsidRPr="0007402A">
        <w:rPr>
          <w:rFonts w:ascii="Nirmala UI" w:hAnsi="Nirmala UI" w:cs="Nirmala UI"/>
          <w:lang w:val="pa" w:bidi="pa-IN"/>
        </w:rPr>
        <w:t>ਕੀਤੀਆਂ</w:t>
      </w:r>
      <w:r w:rsidRPr="0007402A">
        <w:rPr>
          <w:rFonts w:cs="Arial"/>
          <w:lang w:val="pa" w:bidi="pa-IN"/>
        </w:rPr>
        <w:t xml:space="preserve"> </w:t>
      </w:r>
      <w:r w:rsidRPr="0007402A">
        <w:rPr>
          <w:rFonts w:ascii="Nirmala UI" w:hAnsi="Nirmala UI" w:cs="Nirmala UI"/>
          <w:lang w:val="pa" w:bidi="pa-IN"/>
        </w:rPr>
        <w:t>ਗਈਆਂ</w:t>
      </w:r>
      <w:r w:rsidRPr="0007402A">
        <w:rPr>
          <w:rFonts w:cs="Arial"/>
          <w:lang w:val="pa" w:bidi="pa-IN"/>
        </w:rPr>
        <w:t xml:space="preserve"> </w:t>
      </w:r>
      <w:r w:rsidRPr="0007402A">
        <w:rPr>
          <w:rFonts w:ascii="Nirmala UI" w:hAnsi="Nirmala UI" w:cs="Nirmala UI"/>
          <w:lang w:val="pa" w:bidi="pa-IN"/>
        </w:rPr>
        <w:t>ਸਨ।</w:t>
      </w:r>
    </w:p>
    <w:p w14:paraId="34E576D8" w14:textId="77777777" w:rsidR="006F7AB7" w:rsidRPr="0007402A" w:rsidRDefault="00000000" w:rsidP="00BF6E5B">
      <w:pPr>
        <w:rPr>
          <w:rFonts w:cs="Arial"/>
          <w:lang w:bidi="pa-IN"/>
        </w:rPr>
      </w:pPr>
      <w:r w:rsidRPr="0007402A">
        <w:rPr>
          <w:rFonts w:cs="Arial"/>
          <w:lang w:val="pa" w:bidi="pa-IN"/>
        </w:rPr>
        <w:t xml:space="preserve">CALD </w:t>
      </w:r>
      <w:r w:rsidRPr="0007402A">
        <w:rPr>
          <w:rFonts w:ascii="Nirmala UI" w:hAnsi="Nirmala UI" w:cs="Nirmala UI"/>
          <w:lang w:val="pa" w:bidi="pa-IN"/>
        </w:rPr>
        <w:t>ਭਾਗੀਦਾਰਾਂ</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ਗੱਲਬਾਤ</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ਲਗਾਤਾਰ</w:t>
      </w:r>
      <w:r w:rsidRPr="0007402A">
        <w:rPr>
          <w:rFonts w:cs="Arial"/>
          <w:lang w:val="pa" w:bidi="pa-IN"/>
        </w:rPr>
        <w:t xml:space="preserve"> </w:t>
      </w:r>
      <w:r w:rsidRPr="0007402A">
        <w:rPr>
          <w:rFonts w:ascii="Nirmala UI" w:hAnsi="Nirmala UI" w:cs="Nirmala UI"/>
          <w:lang w:val="pa" w:bidi="pa-IN"/>
        </w:rPr>
        <w:t>ਸੁਣੀਆਂ</w:t>
      </w:r>
      <w:r w:rsidRPr="0007402A">
        <w:rPr>
          <w:rFonts w:cs="Arial"/>
          <w:lang w:val="pa" w:bidi="pa-IN"/>
        </w:rPr>
        <w:t xml:space="preserve"> </w:t>
      </w:r>
      <w:r w:rsidRPr="0007402A">
        <w:rPr>
          <w:rFonts w:ascii="Nirmala UI" w:hAnsi="Nirmala UI" w:cs="Nirmala UI"/>
          <w:lang w:val="pa" w:bidi="pa-IN"/>
        </w:rPr>
        <w:t>ਗਈਆਂ</w:t>
      </w:r>
      <w:r w:rsidRPr="0007402A">
        <w:rPr>
          <w:rFonts w:cs="Arial"/>
          <w:lang w:val="pa" w:bidi="pa-IN"/>
        </w:rPr>
        <w:t xml:space="preserve"> </w:t>
      </w:r>
      <w:r w:rsidRPr="0007402A">
        <w:rPr>
          <w:rFonts w:ascii="Nirmala UI" w:hAnsi="Nirmala UI" w:cs="Nirmala UI"/>
          <w:lang w:val="pa" w:bidi="pa-IN"/>
        </w:rPr>
        <w:t>ਚੁਣੌਤੀਆਂ</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ਤਰਜੀਹੀ</w:t>
      </w:r>
      <w:r w:rsidRPr="0007402A">
        <w:rPr>
          <w:rFonts w:cs="Arial"/>
          <w:lang w:val="pa" w:bidi="pa-IN"/>
        </w:rPr>
        <w:t xml:space="preserve"> </w:t>
      </w:r>
      <w:r w:rsidRPr="0007402A">
        <w:rPr>
          <w:rFonts w:ascii="Nirmala UI" w:hAnsi="Nirmala UI" w:cs="Nirmala UI"/>
          <w:lang w:val="pa" w:bidi="pa-IN"/>
        </w:rPr>
        <w:t>ਖੇਤਰਾਂ</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ਵੰਡਿਆ</w:t>
      </w:r>
      <w:r w:rsidRPr="0007402A">
        <w:rPr>
          <w:rFonts w:cs="Arial"/>
          <w:lang w:val="pa" w:bidi="pa-IN"/>
        </w:rPr>
        <w:t xml:space="preserve"> </w:t>
      </w:r>
      <w:r w:rsidRPr="0007402A">
        <w:rPr>
          <w:rFonts w:ascii="Nirmala UI" w:hAnsi="Nirmala UI" w:cs="Nirmala UI"/>
          <w:lang w:val="pa" w:bidi="pa-IN"/>
        </w:rPr>
        <w:t>ਗਿਆ</w:t>
      </w:r>
      <w:r w:rsidRPr="0007402A">
        <w:rPr>
          <w:rFonts w:cs="Arial"/>
          <w:lang w:val="pa" w:bidi="pa-IN"/>
        </w:rPr>
        <w:t xml:space="preserve"> </w:t>
      </w:r>
      <w:r w:rsidRPr="0007402A">
        <w:rPr>
          <w:rFonts w:ascii="Nirmala UI" w:hAnsi="Nirmala UI" w:cs="Nirmala UI"/>
          <w:lang w:val="pa" w:bidi="pa-IN"/>
        </w:rPr>
        <w:t>ਸੀ।</w:t>
      </w:r>
      <w:r w:rsidRPr="0007402A">
        <w:rPr>
          <w:rFonts w:cs="Arial"/>
          <w:lang w:val="pa" w:bidi="pa-IN"/>
        </w:rPr>
        <w:t xml:space="preserve"> NDIA </w:t>
      </w:r>
      <w:r w:rsidRPr="0007402A">
        <w:rPr>
          <w:rFonts w:ascii="Nirmala UI" w:hAnsi="Nirmala UI" w:cs="Nirmala UI"/>
          <w:lang w:val="pa" w:bidi="pa-IN"/>
        </w:rPr>
        <w:t>ਅਤੇ</w:t>
      </w:r>
      <w:r w:rsidRPr="0007402A">
        <w:rPr>
          <w:rFonts w:cs="Arial"/>
          <w:lang w:val="pa" w:bidi="pa-IN"/>
        </w:rPr>
        <w:t xml:space="preserve"> NEDA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ਇਹ</w:t>
      </w:r>
      <w:r w:rsidRPr="0007402A">
        <w:rPr>
          <w:rFonts w:cs="Arial"/>
          <w:lang w:val="pa" w:bidi="pa-IN"/>
        </w:rPr>
        <w:t xml:space="preserve"> </w:t>
      </w:r>
      <w:r w:rsidRPr="0007402A">
        <w:rPr>
          <w:rFonts w:ascii="Nirmala UI" w:hAnsi="Nirmala UI" w:cs="Nirmala UI"/>
          <w:lang w:val="pa" w:bidi="pa-IN"/>
        </w:rPr>
        <w:t>ਯਕੀਨੀ</w:t>
      </w:r>
      <w:r w:rsidRPr="0007402A">
        <w:rPr>
          <w:rFonts w:cs="Arial"/>
          <w:lang w:val="pa" w:bidi="pa-IN"/>
        </w:rPr>
        <w:t xml:space="preserve"> </w:t>
      </w:r>
      <w:r w:rsidRPr="0007402A">
        <w:rPr>
          <w:rFonts w:ascii="Nirmala UI" w:hAnsi="Nirmala UI" w:cs="Nirmala UI"/>
          <w:lang w:val="pa" w:bidi="pa-IN"/>
        </w:rPr>
        <w:t>ਬਣਾਉਣ</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ਮਿਲ</w:t>
      </w:r>
      <w:r w:rsidRPr="0007402A">
        <w:rPr>
          <w:rFonts w:cs="Arial"/>
          <w:lang w:val="pa" w:bidi="pa-IN"/>
        </w:rPr>
        <w:t xml:space="preserve"> </w:t>
      </w:r>
      <w:r w:rsidRPr="0007402A">
        <w:rPr>
          <w:rFonts w:ascii="Nirmala UI" w:hAnsi="Nirmala UI" w:cs="Nirmala UI"/>
          <w:lang w:val="pa" w:bidi="pa-IN"/>
        </w:rPr>
        <w:t>ਕੇ</w:t>
      </w:r>
      <w:r w:rsidRPr="0007402A">
        <w:rPr>
          <w:rFonts w:cs="Arial"/>
          <w:lang w:val="pa" w:bidi="pa-IN"/>
        </w:rPr>
        <w:t xml:space="preserve"> </w:t>
      </w:r>
      <w:r w:rsidRPr="0007402A">
        <w:rPr>
          <w:rFonts w:ascii="Nirmala UI" w:hAnsi="Nirmala UI" w:cs="Nirmala UI"/>
          <w:lang w:val="pa" w:bidi="pa-IN"/>
        </w:rPr>
        <w:t>ਕੰਮ</w:t>
      </w:r>
      <w:r w:rsidRPr="0007402A">
        <w:rPr>
          <w:rFonts w:cs="Arial"/>
          <w:lang w:val="pa" w:bidi="pa-IN"/>
        </w:rPr>
        <w:t xml:space="preserve"> </w:t>
      </w:r>
      <w:r w:rsidRPr="0007402A">
        <w:rPr>
          <w:rFonts w:ascii="Nirmala UI" w:hAnsi="Nirmala UI" w:cs="Nirmala UI"/>
          <w:lang w:val="pa" w:bidi="pa-IN"/>
        </w:rPr>
        <w:t>ਕੀਤਾ</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ਕਿ</w:t>
      </w:r>
      <w:r w:rsidRPr="0007402A">
        <w:rPr>
          <w:rFonts w:cs="Arial"/>
          <w:lang w:val="pa" w:bidi="pa-IN"/>
        </w:rPr>
        <w:t xml:space="preserve"> </w:t>
      </w: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ਰਣਨੀਤੀ</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ਕਾਰਜ</w:t>
      </w:r>
      <w:r w:rsidRPr="0007402A">
        <w:rPr>
          <w:rFonts w:cs="Arial"/>
          <w:lang w:val="pa" w:bidi="pa-IN"/>
        </w:rPr>
        <w:t xml:space="preserve"> </w:t>
      </w:r>
      <w:r w:rsidRPr="0007402A">
        <w:rPr>
          <w:rFonts w:ascii="Nirmala UI" w:hAnsi="Nirmala UI" w:cs="Nirmala UI"/>
          <w:lang w:val="pa" w:bidi="pa-IN"/>
        </w:rPr>
        <w:t>ਯੋਜਨਾ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ਟੀਚੇ</w:t>
      </w:r>
      <w:r w:rsidRPr="0007402A">
        <w:rPr>
          <w:rFonts w:cs="Arial"/>
          <w:lang w:val="pa" w:bidi="pa-IN"/>
        </w:rPr>
        <w:t xml:space="preserve"> </w:t>
      </w:r>
      <w:r w:rsidRPr="0007402A">
        <w:rPr>
          <w:rFonts w:ascii="Nirmala UI" w:hAnsi="Nirmala UI" w:cs="Nirmala UI"/>
          <w:lang w:val="pa" w:bidi="pa-IN"/>
        </w:rPr>
        <w:t>ਇਹਨਾਂ</w:t>
      </w:r>
      <w:r w:rsidRPr="0007402A">
        <w:rPr>
          <w:rFonts w:cs="Arial"/>
          <w:lang w:val="pa" w:bidi="pa-IN"/>
        </w:rPr>
        <w:t xml:space="preserve"> </w:t>
      </w:r>
      <w:r w:rsidRPr="0007402A">
        <w:rPr>
          <w:rFonts w:ascii="Nirmala UI" w:hAnsi="Nirmala UI" w:cs="Nirmala UI"/>
          <w:lang w:val="pa" w:bidi="pa-IN"/>
        </w:rPr>
        <w:t>ਤਰਜੀਹੀ</w:t>
      </w:r>
      <w:r w:rsidRPr="0007402A">
        <w:rPr>
          <w:rFonts w:cs="Arial"/>
          <w:lang w:val="pa" w:bidi="pa-IN"/>
        </w:rPr>
        <w:t xml:space="preserve"> </w:t>
      </w:r>
      <w:r w:rsidRPr="0007402A">
        <w:rPr>
          <w:rFonts w:ascii="Nirmala UI" w:hAnsi="Nirmala UI" w:cs="Nirmala UI"/>
          <w:lang w:val="pa" w:bidi="pa-IN"/>
        </w:rPr>
        <w:t>ਖੇਤਰਾਂ</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ਸੰਬੋਧਿਤ</w:t>
      </w:r>
      <w:r w:rsidRPr="0007402A">
        <w:rPr>
          <w:rFonts w:cs="Arial"/>
          <w:lang w:val="pa" w:bidi="pa-IN"/>
        </w:rPr>
        <w:t xml:space="preserve"> </w:t>
      </w:r>
      <w:r w:rsidRPr="0007402A">
        <w:rPr>
          <w:rFonts w:ascii="Nirmala UI" w:hAnsi="Nirmala UI" w:cs="Nirmala UI"/>
          <w:lang w:val="pa" w:bidi="pa-IN"/>
        </w:rPr>
        <w:t>ਕਰਦੇ</w:t>
      </w:r>
      <w:r w:rsidRPr="0007402A">
        <w:rPr>
          <w:rFonts w:cs="Arial"/>
          <w:lang w:val="pa" w:bidi="pa-IN"/>
        </w:rPr>
        <w:t xml:space="preserve"> </w:t>
      </w:r>
      <w:r w:rsidRPr="0007402A">
        <w:rPr>
          <w:rFonts w:ascii="Nirmala UI" w:hAnsi="Nirmala UI" w:cs="Nirmala UI"/>
          <w:lang w:val="pa" w:bidi="pa-IN"/>
        </w:rPr>
        <w:t>ਹਨ।</w:t>
      </w:r>
    </w:p>
    <w:p w14:paraId="620D1841" w14:textId="77777777" w:rsidR="00BF6E5B" w:rsidRPr="0007402A" w:rsidRDefault="00000000" w:rsidP="00BF6E5B">
      <w:pPr>
        <w:rPr>
          <w:rFonts w:cs="Arial"/>
          <w:lang w:bidi="pa-IN"/>
        </w:rPr>
      </w:pPr>
      <w:r w:rsidRPr="0007402A">
        <w:rPr>
          <w:rFonts w:cs="Arial"/>
          <w:lang w:val="pa" w:bidi="pa-IN"/>
        </w:rPr>
        <w:t xml:space="preserve">NEDA </w:t>
      </w:r>
      <w:r w:rsidRPr="0007402A">
        <w:rPr>
          <w:rFonts w:ascii="Nirmala UI" w:hAnsi="Nirmala UI" w:cs="Nirmala UI"/>
          <w:lang w:val="pa" w:bidi="pa-IN"/>
        </w:rPr>
        <w:t>ਅਤੇ</w:t>
      </w:r>
      <w:r w:rsidRPr="0007402A">
        <w:rPr>
          <w:rFonts w:cs="Arial"/>
          <w:lang w:val="pa" w:bidi="pa-IN"/>
        </w:rPr>
        <w:t xml:space="preserve"> EAG </w:t>
      </w:r>
      <w:r w:rsidRPr="0007402A">
        <w:rPr>
          <w:rFonts w:ascii="Nirmala UI" w:hAnsi="Nirmala UI" w:cs="Nirmala UI"/>
          <w:lang w:val="pa" w:bidi="pa-IN"/>
        </w:rPr>
        <w:t>ਤਰਜੀਹੀ</w:t>
      </w:r>
      <w:r w:rsidRPr="0007402A">
        <w:rPr>
          <w:rFonts w:cs="Arial"/>
          <w:lang w:val="pa" w:bidi="pa-IN"/>
        </w:rPr>
        <w:t xml:space="preserve"> </w:t>
      </w:r>
      <w:r w:rsidRPr="0007402A">
        <w:rPr>
          <w:rFonts w:ascii="Nirmala UI" w:hAnsi="Nirmala UI" w:cs="Nirmala UI"/>
          <w:lang w:val="pa" w:bidi="pa-IN"/>
        </w:rPr>
        <w:t>ਖੇਤਰਾਂ</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ਟੀਚਿਆਂ</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ਸਹਿਮਤ</w:t>
      </w:r>
      <w:r w:rsidRPr="0007402A">
        <w:rPr>
          <w:rFonts w:cs="Arial"/>
          <w:lang w:val="pa" w:bidi="pa-IN"/>
        </w:rPr>
        <w:t xml:space="preserve"> </w:t>
      </w:r>
      <w:r w:rsidRPr="0007402A">
        <w:rPr>
          <w:rFonts w:ascii="Nirmala UI" w:hAnsi="Nirmala UI" w:cs="Nirmala UI"/>
          <w:lang w:val="pa" w:bidi="pa-IN"/>
        </w:rPr>
        <w:t>ਹੋਏ।</w:t>
      </w:r>
      <w:r w:rsidRPr="0007402A">
        <w:rPr>
          <w:rFonts w:cs="Arial"/>
          <w:lang w:val="pa" w:bidi="pa-IN"/>
        </w:rPr>
        <w:t xml:space="preserve"> </w:t>
      </w:r>
      <w:r w:rsidRPr="0007402A">
        <w:rPr>
          <w:rFonts w:ascii="Nirmala UI" w:hAnsi="Nirmala UI" w:cs="Nirmala UI"/>
          <w:lang w:val="pa" w:bidi="pa-IN"/>
        </w:rPr>
        <w:t>ਫਿਰ</w:t>
      </w:r>
      <w:r w:rsidRPr="0007402A">
        <w:rPr>
          <w:rFonts w:cs="Arial"/>
          <w:lang w:val="pa" w:bidi="pa-IN"/>
        </w:rPr>
        <w:t xml:space="preserve"> </w:t>
      </w:r>
      <w:r w:rsidRPr="0007402A">
        <w:rPr>
          <w:rFonts w:ascii="Nirmala UI" w:hAnsi="Nirmala UI" w:cs="Nirmala UI"/>
          <w:lang w:val="pa" w:bidi="pa-IN"/>
        </w:rPr>
        <w:t>ਉਹਨਾਂ</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ਇਹਨਾਂ</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2022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ਸ਼ੁਰੂ</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ਵੱਖ</w:t>
      </w:r>
      <w:r w:rsidRPr="0007402A">
        <w:rPr>
          <w:rFonts w:cs="Arial"/>
          <w:lang w:val="pa" w:bidi="pa-IN"/>
        </w:rPr>
        <w:t>-</w:t>
      </w:r>
      <w:r w:rsidRPr="0007402A">
        <w:rPr>
          <w:rFonts w:ascii="Nirmala UI" w:hAnsi="Nirmala UI" w:cs="Nirmala UI"/>
          <w:lang w:val="pa" w:bidi="pa-IN"/>
        </w:rPr>
        <w:t>ਵੱਖ</w:t>
      </w:r>
      <w:r w:rsidRPr="0007402A">
        <w:rPr>
          <w:rFonts w:cs="Arial"/>
          <w:lang w:val="pa" w:bidi="pa-IN"/>
        </w:rPr>
        <w:t xml:space="preserve"> </w:t>
      </w:r>
      <w:r w:rsidRPr="0007402A">
        <w:rPr>
          <w:rFonts w:ascii="Nirmala UI" w:hAnsi="Nirmala UI" w:cs="Nirmala UI"/>
          <w:lang w:val="pa" w:bidi="pa-IN"/>
        </w:rPr>
        <w:t>ਫੋਰਮਾਂ</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ਵਿਚਾਰ</w:t>
      </w:r>
      <w:r w:rsidRPr="0007402A">
        <w:rPr>
          <w:rFonts w:cs="Arial"/>
          <w:lang w:val="pa" w:bidi="pa-IN"/>
        </w:rPr>
        <w:t>-</w:t>
      </w:r>
      <w:r w:rsidRPr="0007402A">
        <w:rPr>
          <w:rFonts w:ascii="Nirmala UI" w:hAnsi="Nirmala UI" w:cs="Nirmala UI"/>
          <w:lang w:val="pa" w:bidi="pa-IN"/>
        </w:rPr>
        <w:t>ਵਟਾਂਦਰੇ</w:t>
      </w:r>
      <w:r w:rsidRPr="0007402A">
        <w:rPr>
          <w:rFonts w:cs="Arial"/>
          <w:lang w:val="pa" w:bidi="pa-IN"/>
        </w:rPr>
        <w:t xml:space="preserve"> </w:t>
      </w:r>
      <w:r w:rsidRPr="0007402A">
        <w:rPr>
          <w:rFonts w:ascii="Nirmala UI" w:hAnsi="Nirmala UI" w:cs="Nirmala UI"/>
          <w:lang w:val="pa" w:bidi="pa-IN"/>
        </w:rPr>
        <w:t>ਦੁਆਰਾ</w:t>
      </w:r>
      <w:r w:rsidRPr="0007402A">
        <w:rPr>
          <w:rFonts w:cs="Arial"/>
          <w:lang w:val="pa" w:bidi="pa-IN"/>
        </w:rPr>
        <w:t xml:space="preserve"> EAG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ਸਾਂਝਾ</w:t>
      </w:r>
      <w:r w:rsidRPr="0007402A">
        <w:rPr>
          <w:rFonts w:cs="Arial"/>
          <w:lang w:val="pa" w:bidi="pa-IN"/>
        </w:rPr>
        <w:t xml:space="preserve"> </w:t>
      </w:r>
      <w:r w:rsidRPr="0007402A">
        <w:rPr>
          <w:rFonts w:ascii="Nirmala UI" w:hAnsi="Nirmala UI" w:cs="Nirmala UI"/>
          <w:lang w:val="pa" w:bidi="pa-IN"/>
        </w:rPr>
        <w:t>ਕੀਤਾ।</w:t>
      </w:r>
      <w:r w:rsidRPr="0007402A">
        <w:rPr>
          <w:rFonts w:cs="Arial"/>
          <w:lang w:val="pa" w:bidi="pa-IN"/>
        </w:rPr>
        <w:t xml:space="preserve"> </w:t>
      </w:r>
      <w:r w:rsidRPr="0007402A">
        <w:rPr>
          <w:rFonts w:ascii="Nirmala UI" w:hAnsi="Nirmala UI" w:cs="Nirmala UI"/>
          <w:lang w:val="pa" w:bidi="pa-IN"/>
        </w:rPr>
        <w:t>ਇਹ</w:t>
      </w:r>
      <w:r w:rsidRPr="0007402A">
        <w:rPr>
          <w:rFonts w:cs="Arial"/>
          <w:lang w:val="pa" w:bidi="pa-IN"/>
        </w:rPr>
        <w:t xml:space="preserve"> </w:t>
      </w:r>
      <w:r w:rsidRPr="0007402A">
        <w:rPr>
          <w:rFonts w:ascii="Nirmala UI" w:hAnsi="Nirmala UI" w:cs="Nirmala UI"/>
          <w:lang w:val="pa" w:bidi="pa-IN"/>
        </w:rPr>
        <w:t>ਤਰਜੀਹੀ</w:t>
      </w:r>
      <w:r w:rsidRPr="0007402A">
        <w:rPr>
          <w:rFonts w:cs="Arial"/>
          <w:lang w:val="pa" w:bidi="pa-IN"/>
        </w:rPr>
        <w:t xml:space="preserve"> </w:t>
      </w:r>
      <w:r w:rsidRPr="0007402A">
        <w:rPr>
          <w:rFonts w:ascii="Nirmala UI" w:hAnsi="Nirmala UI" w:cs="Nirmala UI"/>
          <w:lang w:val="pa" w:bidi="pa-IN"/>
        </w:rPr>
        <w:t>ਖੇਤਰ</w:t>
      </w:r>
      <w:r w:rsidRPr="0007402A">
        <w:rPr>
          <w:rFonts w:cs="Arial"/>
          <w:lang w:val="pa" w:bidi="pa-IN"/>
        </w:rPr>
        <w:t xml:space="preserve"> 2022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ਖੋਜ</w:t>
      </w:r>
      <w:r w:rsidRPr="0007402A">
        <w:rPr>
          <w:rFonts w:cs="Arial"/>
          <w:lang w:val="pa" w:bidi="pa-IN"/>
        </w:rPr>
        <w:t xml:space="preserve"> </w:t>
      </w:r>
      <w:r w:rsidRPr="0007402A">
        <w:rPr>
          <w:rFonts w:ascii="Nirmala UI" w:hAnsi="Nirmala UI" w:cs="Nirmala UI"/>
          <w:lang w:val="pa" w:bidi="pa-IN"/>
        </w:rPr>
        <w:t>ਰਿਪੋਰਟ</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ਪ੍ਰਕਾਸ਼ਿਤ</w:t>
      </w:r>
      <w:r w:rsidRPr="0007402A">
        <w:rPr>
          <w:rFonts w:cs="Arial"/>
          <w:lang w:val="pa" w:bidi="pa-IN"/>
        </w:rPr>
        <w:t xml:space="preserve"> </w:t>
      </w:r>
      <w:r w:rsidRPr="0007402A">
        <w:rPr>
          <w:rFonts w:ascii="Nirmala UI" w:hAnsi="Nirmala UI" w:cs="Nirmala UI"/>
          <w:lang w:val="pa" w:bidi="pa-IN"/>
        </w:rPr>
        <w:t>ਕੀਤੇ</w:t>
      </w:r>
      <w:r w:rsidRPr="0007402A">
        <w:rPr>
          <w:rFonts w:cs="Arial"/>
          <w:lang w:val="pa" w:bidi="pa-IN"/>
        </w:rPr>
        <w:t xml:space="preserve"> </w:t>
      </w:r>
      <w:r w:rsidRPr="0007402A">
        <w:rPr>
          <w:rFonts w:ascii="Nirmala UI" w:hAnsi="Nirmala UI" w:cs="Nirmala UI"/>
          <w:lang w:val="pa" w:bidi="pa-IN"/>
        </w:rPr>
        <w:t>ਗਏ</w:t>
      </w:r>
      <w:r w:rsidRPr="0007402A">
        <w:rPr>
          <w:rFonts w:cs="Arial"/>
          <w:lang w:val="pa" w:bidi="pa-IN"/>
        </w:rPr>
        <w:t xml:space="preserve"> </w:t>
      </w:r>
      <w:r w:rsidRPr="0007402A">
        <w:rPr>
          <w:rFonts w:ascii="Nirmala UI" w:hAnsi="Nirmala UI" w:cs="Nirmala UI"/>
          <w:lang w:val="pa" w:bidi="pa-IN"/>
        </w:rPr>
        <w:t>ਸਨ</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ਰਣਨੀਤੀ</w:t>
      </w:r>
      <w:r w:rsidRPr="0007402A">
        <w:rPr>
          <w:rFonts w:cs="Arial"/>
          <w:lang w:val="pa" w:bidi="pa-IN"/>
        </w:rPr>
        <w:t xml:space="preserve"> </w:t>
      </w:r>
      <w:r w:rsidRPr="0007402A">
        <w:rPr>
          <w:rFonts w:ascii="Nirmala UI" w:hAnsi="Nirmala UI" w:cs="Nirmala UI"/>
          <w:lang w:val="pa" w:bidi="pa-IN"/>
        </w:rPr>
        <w:t>ਦਸਤਾਵੇਜ਼</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ਸੈਕਸ਼ਨ</w:t>
      </w:r>
      <w:r w:rsidRPr="0007402A">
        <w:rPr>
          <w:rFonts w:cs="Arial"/>
          <w:lang w:val="pa" w:bidi="pa-IN"/>
        </w:rPr>
        <w:t xml:space="preserve"> 3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ਹਨ।</w:t>
      </w:r>
      <w:r w:rsidRPr="0007402A">
        <w:rPr>
          <w:rStyle w:val="FootnoteReference"/>
          <w:rFonts w:cs="Arial"/>
          <w:lang w:bidi="pa-IN"/>
        </w:rPr>
        <w:footnoteReference w:id="8"/>
      </w:r>
    </w:p>
    <w:p w14:paraId="2B686303" w14:textId="77777777" w:rsidR="00BF6E5B" w:rsidRPr="0007402A" w:rsidRDefault="00000000" w:rsidP="00BF6E5B">
      <w:pPr>
        <w:pStyle w:val="Heading4"/>
        <w:rPr>
          <w:rFonts w:ascii="Arial" w:hAnsi="Arial" w:cs="Arial"/>
          <w:lang w:bidi="pa-IN"/>
        </w:rPr>
      </w:pPr>
      <w:bookmarkStart w:id="57" w:name="_Toc256000010"/>
      <w:bookmarkStart w:id="58" w:name="_Toc138233316"/>
      <w:bookmarkStart w:id="59" w:name="_Toc138244594"/>
      <w:bookmarkStart w:id="60" w:name="_Toc138255768"/>
      <w:bookmarkStart w:id="61" w:name="_Toc140670028"/>
      <w:bookmarkStart w:id="62" w:name="_Toc143177211"/>
      <w:r w:rsidRPr="0007402A">
        <w:rPr>
          <w:rFonts w:ascii="Nirmala UI" w:hAnsi="Nirmala UI" w:cs="Nirmala UI"/>
          <w:lang w:val="pa" w:bidi="pa-IN"/>
        </w:rPr>
        <w:t>ਵਿਕਾਸ</w:t>
      </w:r>
      <w:r w:rsidRPr="0007402A">
        <w:rPr>
          <w:rFonts w:ascii="Arial" w:hAnsi="Arial" w:cs="Arial"/>
          <w:lang w:val="pa" w:bidi="pa-IN"/>
        </w:rPr>
        <w:t xml:space="preserve"> </w:t>
      </w:r>
      <w:r w:rsidRPr="0007402A">
        <w:rPr>
          <w:rFonts w:ascii="Nirmala UI" w:hAnsi="Nirmala UI" w:cs="Nirmala UI"/>
          <w:lang w:val="pa" w:bidi="pa-IN"/>
        </w:rPr>
        <w:t>ਪੜਾਅ</w:t>
      </w:r>
      <w:bookmarkEnd w:id="57"/>
      <w:bookmarkEnd w:id="58"/>
      <w:bookmarkEnd w:id="59"/>
      <w:bookmarkEnd w:id="60"/>
      <w:bookmarkEnd w:id="61"/>
      <w:bookmarkEnd w:id="62"/>
    </w:p>
    <w:p w14:paraId="5EAB250F" w14:textId="77777777" w:rsidR="00BF6E5B" w:rsidRPr="0007402A" w:rsidRDefault="00000000" w:rsidP="00267D74">
      <w:pPr>
        <w:rPr>
          <w:rFonts w:cs="Arial"/>
          <w:lang w:bidi="pa-IN"/>
        </w:rPr>
      </w:pPr>
      <w:r w:rsidRPr="0007402A">
        <w:rPr>
          <w:rFonts w:ascii="Nirmala UI" w:hAnsi="Nirmala UI" w:cs="Nirmala UI"/>
          <w:lang w:val="pa" w:bidi="pa-IN"/>
        </w:rPr>
        <w:t>ਵਿਕਾਸ</w:t>
      </w:r>
      <w:r w:rsidRPr="0007402A">
        <w:rPr>
          <w:rFonts w:cs="Arial"/>
          <w:lang w:val="pa" w:bidi="pa-IN"/>
        </w:rPr>
        <w:t xml:space="preserve"> </w:t>
      </w:r>
      <w:r w:rsidRPr="0007402A">
        <w:rPr>
          <w:rFonts w:ascii="Nirmala UI" w:hAnsi="Nirmala UI" w:cs="Nirmala UI"/>
          <w:lang w:val="pa" w:bidi="pa-IN"/>
        </w:rPr>
        <w:t>ਪੜਾਅ</w:t>
      </w:r>
      <w:r w:rsidRPr="0007402A">
        <w:rPr>
          <w:rFonts w:cs="Arial"/>
          <w:lang w:val="pa" w:bidi="pa-IN"/>
        </w:rPr>
        <w:t xml:space="preserve"> </w:t>
      </w:r>
      <w:r w:rsidRPr="0007402A">
        <w:rPr>
          <w:rFonts w:ascii="Nirmala UI" w:hAnsi="Nirmala UI" w:cs="Nirmala UI"/>
          <w:lang w:val="pa" w:bidi="pa-IN"/>
        </w:rPr>
        <w:t>ਅਕਤੂਬਰ</w:t>
      </w:r>
      <w:r w:rsidRPr="0007402A">
        <w:rPr>
          <w:rFonts w:cs="Arial"/>
          <w:lang w:val="pa" w:bidi="pa-IN"/>
        </w:rPr>
        <w:t xml:space="preserve"> 2022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ਅਕਤੂਬਰ</w:t>
      </w:r>
      <w:r w:rsidRPr="0007402A">
        <w:rPr>
          <w:rFonts w:cs="Arial"/>
          <w:lang w:val="pa" w:bidi="pa-IN"/>
        </w:rPr>
        <w:t xml:space="preserve"> 2023 </w:t>
      </w:r>
      <w:r w:rsidRPr="0007402A">
        <w:rPr>
          <w:rFonts w:ascii="Nirmala UI" w:hAnsi="Nirmala UI" w:cs="Nirmala UI"/>
          <w:lang w:val="pa" w:bidi="pa-IN"/>
        </w:rPr>
        <w:t>ਤੱਕ</w:t>
      </w:r>
      <w:r w:rsidRPr="0007402A">
        <w:rPr>
          <w:rFonts w:cs="Arial"/>
          <w:lang w:val="pa" w:bidi="pa-IN"/>
        </w:rPr>
        <w:t xml:space="preserve"> </w:t>
      </w:r>
      <w:r w:rsidRPr="0007402A">
        <w:rPr>
          <w:rFonts w:ascii="Nirmala UI" w:hAnsi="Nirmala UI" w:cs="Nirmala UI"/>
          <w:lang w:val="pa" w:bidi="pa-IN"/>
        </w:rPr>
        <w:t>ਹੋਇਆ।</w:t>
      </w:r>
      <w:r w:rsidRPr="0007402A">
        <w:rPr>
          <w:rFonts w:cs="Arial"/>
          <w:lang w:val="pa" w:bidi="pa-IN"/>
        </w:rPr>
        <w:t xml:space="preserve"> </w:t>
      </w: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ਟੀਚਿਆਂ</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ਸੰਬੋਧਿਤ</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ਕਾਰਵਾਈਆਂ</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ਹੱਲਾਂ</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ਪਛਾਣ</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ਸ਼ਾਮਲ</w:t>
      </w:r>
      <w:r w:rsidRPr="0007402A">
        <w:rPr>
          <w:rFonts w:cs="Arial"/>
          <w:lang w:val="pa" w:bidi="pa-IN"/>
        </w:rPr>
        <w:t xml:space="preserve"> </w:t>
      </w:r>
      <w:r w:rsidRPr="0007402A">
        <w:rPr>
          <w:rFonts w:ascii="Nirmala UI" w:hAnsi="Nirmala UI" w:cs="Nirmala UI"/>
          <w:lang w:val="pa" w:bidi="pa-IN"/>
        </w:rPr>
        <w:t>ਸੀ।</w:t>
      </w:r>
      <w:r w:rsidRPr="0007402A">
        <w:rPr>
          <w:rFonts w:cs="Arial"/>
          <w:lang w:val="pa" w:bidi="pa-IN"/>
        </w:rPr>
        <w:t xml:space="preserve"> </w:t>
      </w: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ਪੜਾਅ</w:t>
      </w:r>
      <w:r w:rsidRPr="0007402A">
        <w:rPr>
          <w:rFonts w:cs="Arial"/>
          <w:lang w:val="pa" w:bidi="pa-IN"/>
        </w:rPr>
        <w:t xml:space="preserve"> </w:t>
      </w:r>
      <w:r w:rsidRPr="0007402A">
        <w:rPr>
          <w:rFonts w:ascii="Nirmala UI" w:hAnsi="Nirmala UI" w:cs="Nirmala UI"/>
          <w:lang w:val="pa" w:bidi="pa-IN"/>
        </w:rPr>
        <w:t>ਦੌਰਾਨ</w:t>
      </w:r>
      <w:r w:rsidRPr="0007402A">
        <w:rPr>
          <w:rFonts w:cs="Arial"/>
          <w:lang w:val="pa" w:bidi="pa-IN"/>
        </w:rPr>
        <w:t xml:space="preserve"> </w:t>
      </w:r>
      <w:r w:rsidRPr="0007402A">
        <w:rPr>
          <w:rFonts w:ascii="Nirmala UI" w:hAnsi="Nirmala UI" w:cs="Nirmala UI"/>
          <w:lang w:val="pa" w:bidi="pa-IN"/>
        </w:rPr>
        <w:t>ਲੋਕਾਂ</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ਖੋਜ</w:t>
      </w:r>
      <w:r w:rsidRPr="0007402A">
        <w:rPr>
          <w:rFonts w:cs="Arial"/>
          <w:lang w:val="pa" w:bidi="pa-IN"/>
        </w:rPr>
        <w:t xml:space="preserve"> </w:t>
      </w:r>
      <w:r w:rsidRPr="0007402A">
        <w:rPr>
          <w:rFonts w:ascii="Nirmala UI" w:hAnsi="Nirmala UI" w:cs="Nirmala UI"/>
          <w:lang w:val="pa" w:bidi="pa-IN"/>
        </w:rPr>
        <w:t>ਪੜਾਅ</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ਪਛਾਣੀਆਂ</w:t>
      </w:r>
      <w:r w:rsidRPr="0007402A">
        <w:rPr>
          <w:rFonts w:cs="Arial"/>
          <w:lang w:val="pa" w:bidi="pa-IN"/>
        </w:rPr>
        <w:t xml:space="preserve"> </w:t>
      </w:r>
      <w:r w:rsidRPr="0007402A">
        <w:rPr>
          <w:rFonts w:ascii="Nirmala UI" w:hAnsi="Nirmala UI" w:cs="Nirmala UI"/>
          <w:lang w:val="pa" w:bidi="pa-IN"/>
        </w:rPr>
        <w:t>ਗਈਆਂ</w:t>
      </w:r>
      <w:r w:rsidRPr="0007402A">
        <w:rPr>
          <w:rFonts w:cs="Arial"/>
          <w:lang w:val="pa" w:bidi="pa-IN"/>
        </w:rPr>
        <w:t xml:space="preserve"> </w:t>
      </w:r>
      <w:r w:rsidRPr="0007402A">
        <w:rPr>
          <w:rFonts w:ascii="Nirmala UI" w:hAnsi="Nirmala UI" w:cs="Nirmala UI"/>
          <w:lang w:val="pa" w:bidi="pa-IN"/>
        </w:rPr>
        <w:t>ਚੁਣੌਤੀਆਂ</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ਵਿਹਾਰਕ</w:t>
      </w:r>
      <w:r w:rsidRPr="0007402A">
        <w:rPr>
          <w:rFonts w:cs="Arial"/>
          <w:lang w:val="pa" w:bidi="pa-IN"/>
        </w:rPr>
        <w:t xml:space="preserve"> </w:t>
      </w:r>
      <w:r w:rsidRPr="0007402A">
        <w:rPr>
          <w:rFonts w:ascii="Nirmala UI" w:hAnsi="Nirmala UI" w:cs="Nirmala UI"/>
          <w:lang w:val="pa" w:bidi="pa-IN"/>
        </w:rPr>
        <w:t>ਹੱਲਾਂ</w:t>
      </w:r>
      <w:r w:rsidRPr="0007402A">
        <w:rPr>
          <w:rFonts w:cs="Arial"/>
          <w:lang w:val="pa" w:bidi="pa-IN"/>
        </w:rPr>
        <w:t xml:space="preserve"> </w:t>
      </w:r>
      <w:r w:rsidRPr="0007402A">
        <w:rPr>
          <w:rFonts w:ascii="Nirmala UI" w:hAnsi="Nirmala UI" w:cs="Nirmala UI"/>
          <w:lang w:val="pa" w:bidi="pa-IN"/>
        </w:rPr>
        <w:t>ਜਾਂ</w:t>
      </w:r>
      <w:r w:rsidRPr="0007402A">
        <w:rPr>
          <w:rFonts w:cs="Arial"/>
          <w:lang w:val="pa" w:bidi="pa-IN"/>
        </w:rPr>
        <w:t xml:space="preserve"> </w:t>
      </w:r>
      <w:r w:rsidRPr="0007402A">
        <w:rPr>
          <w:rFonts w:ascii="Nirmala UI" w:hAnsi="Nirmala UI" w:cs="Nirmala UI"/>
          <w:lang w:val="pa" w:bidi="pa-IN"/>
        </w:rPr>
        <w:t>ਆਦਰਸ਼</w:t>
      </w:r>
      <w:r w:rsidRPr="0007402A">
        <w:rPr>
          <w:rFonts w:cs="Arial"/>
          <w:lang w:val="pa" w:bidi="pa-IN"/>
        </w:rPr>
        <w:t xml:space="preserve"> </w:t>
      </w:r>
      <w:r w:rsidRPr="0007402A">
        <w:rPr>
          <w:rFonts w:ascii="Nirmala UI" w:hAnsi="Nirmala UI" w:cs="Nirmala UI"/>
          <w:lang w:val="pa" w:bidi="pa-IN"/>
        </w:rPr>
        <w:t>ਨਤੀਜਿਆਂ</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ਧਿਆਨ</w:t>
      </w:r>
      <w:r w:rsidRPr="0007402A">
        <w:rPr>
          <w:rFonts w:cs="Arial"/>
          <w:lang w:val="pa" w:bidi="pa-IN"/>
        </w:rPr>
        <w:t xml:space="preserve"> </w:t>
      </w:r>
      <w:r w:rsidRPr="0007402A">
        <w:rPr>
          <w:rFonts w:ascii="Nirmala UI" w:hAnsi="Nirmala UI" w:cs="Nirmala UI"/>
          <w:lang w:val="pa" w:bidi="pa-IN"/>
        </w:rPr>
        <w:t>ਕੇਂਦਰਿਤ</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ਕਿਹਾ</w:t>
      </w:r>
      <w:r w:rsidRPr="0007402A">
        <w:rPr>
          <w:rFonts w:cs="Arial"/>
          <w:lang w:val="pa" w:bidi="pa-IN"/>
        </w:rPr>
        <w:t xml:space="preserve"> </w:t>
      </w:r>
      <w:r w:rsidRPr="0007402A">
        <w:rPr>
          <w:rFonts w:ascii="Nirmala UI" w:hAnsi="Nirmala UI" w:cs="Nirmala UI"/>
          <w:lang w:val="pa" w:bidi="pa-IN"/>
        </w:rPr>
        <w:t>ਗਿਆ</w:t>
      </w:r>
      <w:r w:rsidRPr="0007402A">
        <w:rPr>
          <w:rFonts w:cs="Arial"/>
          <w:lang w:val="pa" w:bidi="pa-IN"/>
        </w:rPr>
        <w:t xml:space="preserve"> </w:t>
      </w:r>
      <w:r w:rsidRPr="0007402A">
        <w:rPr>
          <w:rFonts w:ascii="Nirmala UI" w:hAnsi="Nirmala UI" w:cs="Nirmala UI"/>
          <w:lang w:val="pa" w:bidi="pa-IN"/>
        </w:rPr>
        <w:t>ਸੀ।</w:t>
      </w:r>
    </w:p>
    <w:p w14:paraId="66B9886A" w14:textId="77777777" w:rsidR="009E2F71" w:rsidRPr="0007402A" w:rsidRDefault="00000000" w:rsidP="009E2F71">
      <w:pPr>
        <w:rPr>
          <w:rFonts w:cs="Arial"/>
          <w:lang w:bidi="pa-IN"/>
        </w:rPr>
      </w:pPr>
      <w:r w:rsidRPr="0007402A">
        <w:rPr>
          <w:rFonts w:cs="Arial"/>
          <w:lang w:val="pa" w:bidi="pa-IN"/>
        </w:rPr>
        <w:lastRenderedPageBreak/>
        <w:t xml:space="preserve">NDIA </w:t>
      </w:r>
      <w:r w:rsidRPr="0007402A">
        <w:rPr>
          <w:rFonts w:ascii="Nirmala UI" w:hAnsi="Nirmala UI" w:cs="Nirmala UI"/>
          <w:lang w:val="pa" w:bidi="pa-IN"/>
        </w:rPr>
        <w:t>ਨੇ</w:t>
      </w:r>
      <w:r w:rsidRPr="0007402A">
        <w:rPr>
          <w:rFonts w:cs="Arial"/>
          <w:lang w:val="pa" w:bidi="pa-IN"/>
        </w:rPr>
        <w:t xml:space="preserve"> CALD </w:t>
      </w:r>
      <w:r w:rsidRPr="0007402A">
        <w:rPr>
          <w:rFonts w:ascii="Nirmala UI" w:hAnsi="Nirmala UI" w:cs="Nirmala UI"/>
          <w:lang w:val="pa" w:bidi="pa-IN"/>
        </w:rPr>
        <w:t>ਪਿਛੋਕੜ</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ਅਪੰਗਤਾ</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800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ਵੱਧ</w:t>
      </w:r>
      <w:r w:rsidRPr="0007402A">
        <w:rPr>
          <w:rFonts w:cs="Arial"/>
          <w:lang w:val="pa" w:bidi="pa-IN"/>
        </w:rPr>
        <w:t xml:space="preserve"> </w:t>
      </w:r>
      <w:r w:rsidRPr="0007402A">
        <w:rPr>
          <w:rFonts w:ascii="Nirmala UI" w:hAnsi="Nirmala UI" w:cs="Nirmala UI"/>
          <w:lang w:val="pa" w:bidi="pa-IN"/>
        </w:rPr>
        <w:t>ਲੋਕਾਂ</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ਉਹਨਾਂ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ਪਰਿਵਾਰਾਂ</w:t>
      </w:r>
      <w:r w:rsidRPr="0007402A">
        <w:rPr>
          <w:rFonts w:cs="Arial"/>
          <w:lang w:val="pa" w:bidi="pa-IN"/>
        </w:rPr>
        <w:t xml:space="preserve">, </w:t>
      </w:r>
      <w:r w:rsidRPr="0007402A">
        <w:rPr>
          <w:rFonts w:ascii="Nirmala UI" w:hAnsi="Nirmala UI" w:cs="Nirmala UI"/>
          <w:lang w:val="pa" w:bidi="pa-IN"/>
        </w:rPr>
        <w:t>ਉਹਨਾਂ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ਦੇਖਭਾਲ</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ਵਾਲਿਆਂ</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CALD </w:t>
      </w:r>
      <w:r w:rsidRPr="0007402A">
        <w:rPr>
          <w:rFonts w:ascii="Nirmala UI" w:hAnsi="Nirmala UI" w:cs="Nirmala UI"/>
          <w:lang w:val="pa" w:bidi="pa-IN"/>
        </w:rPr>
        <w:t>ਸੈਕਟਰ</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ਕੰਮ</w:t>
      </w:r>
      <w:r w:rsidRPr="0007402A">
        <w:rPr>
          <w:rFonts w:cs="Arial"/>
          <w:lang w:val="pa" w:bidi="pa-IN"/>
        </w:rPr>
        <w:t xml:space="preserve"> </w:t>
      </w:r>
      <w:r w:rsidRPr="0007402A">
        <w:rPr>
          <w:rFonts w:ascii="Nirmala UI" w:hAnsi="Nirmala UI" w:cs="Nirmala UI"/>
          <w:lang w:val="pa" w:bidi="pa-IN"/>
        </w:rPr>
        <w:t>ਕੀਤਾ।</w:t>
      </w:r>
      <w:r w:rsidRPr="0007402A">
        <w:rPr>
          <w:rFonts w:cs="Arial"/>
          <w:lang w:val="pa" w:bidi="pa-IN"/>
        </w:rPr>
        <w:t xml:space="preserve"> NDIA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ਬਹੁਤ</w:t>
      </w:r>
      <w:r w:rsidRPr="0007402A">
        <w:rPr>
          <w:rFonts w:cs="Arial"/>
          <w:lang w:val="pa" w:bidi="pa-IN"/>
        </w:rPr>
        <w:t xml:space="preserve"> </w:t>
      </w:r>
      <w:r w:rsidRPr="0007402A">
        <w:rPr>
          <w:rFonts w:ascii="Nirmala UI" w:hAnsi="Nirmala UI" w:cs="Nirmala UI"/>
          <w:lang w:val="pa" w:bidi="pa-IN"/>
        </w:rPr>
        <w:t>ਸਾਰੇ</w:t>
      </w:r>
      <w:r w:rsidRPr="0007402A">
        <w:rPr>
          <w:rFonts w:cs="Arial"/>
          <w:lang w:val="pa" w:bidi="pa-IN"/>
        </w:rPr>
        <w:t xml:space="preserve"> </w:t>
      </w:r>
      <w:r w:rsidRPr="0007402A">
        <w:rPr>
          <w:rFonts w:ascii="Nirmala UI" w:hAnsi="Nirmala UI" w:cs="Nirmala UI"/>
          <w:lang w:val="pa" w:bidi="pa-IN"/>
        </w:rPr>
        <w:t>ਵੱਖ</w:t>
      </w:r>
      <w:r w:rsidRPr="0007402A">
        <w:rPr>
          <w:rFonts w:cs="Arial"/>
          <w:lang w:val="pa" w:bidi="pa-IN"/>
        </w:rPr>
        <w:t>-</w:t>
      </w:r>
      <w:r w:rsidRPr="0007402A">
        <w:rPr>
          <w:rFonts w:ascii="Nirmala UI" w:hAnsi="Nirmala UI" w:cs="Nirmala UI"/>
          <w:lang w:val="pa" w:bidi="pa-IN"/>
        </w:rPr>
        <w:t>ਵੱਖ</w:t>
      </w:r>
      <w:r w:rsidRPr="0007402A">
        <w:rPr>
          <w:rFonts w:cs="Arial"/>
          <w:lang w:val="pa" w:bidi="pa-IN"/>
        </w:rPr>
        <w:t xml:space="preserve"> </w:t>
      </w:r>
      <w:r w:rsidRPr="0007402A">
        <w:rPr>
          <w:rFonts w:ascii="Nirmala UI" w:hAnsi="Nirmala UI" w:cs="Nirmala UI"/>
          <w:lang w:val="pa" w:bidi="pa-IN"/>
        </w:rPr>
        <w:t>ਸ਼ਮੂਲੀਅਤ</w:t>
      </w:r>
      <w:r w:rsidRPr="0007402A">
        <w:rPr>
          <w:rFonts w:cs="Arial"/>
          <w:lang w:val="pa" w:bidi="pa-IN"/>
        </w:rPr>
        <w:t xml:space="preserve"> </w:t>
      </w:r>
      <w:r w:rsidRPr="0007402A">
        <w:rPr>
          <w:rFonts w:ascii="Nirmala UI" w:hAnsi="Nirmala UI" w:cs="Nirmala UI"/>
          <w:lang w:val="pa" w:bidi="pa-IN"/>
        </w:rPr>
        <w:t>ਸਮਾਗਮ</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ਗਤੀਵਿਧੀਆਂ</w:t>
      </w:r>
      <w:r w:rsidRPr="0007402A">
        <w:rPr>
          <w:rFonts w:cs="Arial"/>
          <w:lang w:val="pa" w:bidi="pa-IN"/>
        </w:rPr>
        <w:t xml:space="preserve"> </w:t>
      </w:r>
      <w:r w:rsidRPr="0007402A">
        <w:rPr>
          <w:rFonts w:ascii="Nirmala UI" w:hAnsi="Nirmala UI" w:cs="Nirmala UI"/>
          <w:lang w:val="pa" w:bidi="pa-IN"/>
        </w:rPr>
        <w:t>ਪ੍ਰਦਾਨ</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ਮਹੱਤਵਪੂਰਨ</w:t>
      </w:r>
      <w:r w:rsidRPr="0007402A">
        <w:rPr>
          <w:rFonts w:cs="Arial"/>
          <w:lang w:val="pa" w:bidi="pa-IN"/>
        </w:rPr>
        <w:t xml:space="preserve"> </w:t>
      </w:r>
      <w:r w:rsidRPr="0007402A">
        <w:rPr>
          <w:rFonts w:ascii="Nirmala UI" w:hAnsi="Nirmala UI" w:cs="Nirmala UI"/>
          <w:lang w:val="pa" w:bidi="pa-IN"/>
        </w:rPr>
        <w:t>ਸੀ।</w:t>
      </w:r>
      <w:r w:rsidRPr="0007402A">
        <w:rPr>
          <w:rFonts w:cs="Arial"/>
          <w:lang w:val="pa" w:bidi="pa-IN"/>
        </w:rPr>
        <w:t xml:space="preserve"> </w:t>
      </w:r>
      <w:r w:rsidRPr="0007402A">
        <w:rPr>
          <w:rFonts w:ascii="Nirmala UI" w:hAnsi="Nirmala UI" w:cs="Nirmala UI"/>
          <w:lang w:val="pa" w:bidi="pa-IN"/>
        </w:rPr>
        <w:t>ਇਸਨੇ</w:t>
      </w:r>
      <w:r w:rsidRPr="0007402A">
        <w:rPr>
          <w:rFonts w:cs="Arial"/>
          <w:lang w:val="pa" w:bidi="pa-IN"/>
        </w:rPr>
        <w:t xml:space="preserve"> </w:t>
      </w:r>
      <w:r w:rsidRPr="0007402A">
        <w:rPr>
          <w:rFonts w:ascii="Nirmala UI" w:hAnsi="Nirmala UI" w:cs="Nirmala UI"/>
          <w:lang w:val="pa" w:bidi="pa-IN"/>
        </w:rPr>
        <w:t>ਯਕੀਨੀ</w:t>
      </w:r>
      <w:r w:rsidRPr="0007402A">
        <w:rPr>
          <w:rFonts w:cs="Arial"/>
          <w:lang w:val="pa" w:bidi="pa-IN"/>
        </w:rPr>
        <w:t xml:space="preserve"> </w:t>
      </w:r>
      <w:r w:rsidRPr="0007402A">
        <w:rPr>
          <w:rFonts w:ascii="Nirmala UI" w:hAnsi="Nirmala UI" w:cs="Nirmala UI"/>
          <w:lang w:val="pa" w:bidi="pa-IN"/>
        </w:rPr>
        <w:t>ਬਣਾਇਆ</w:t>
      </w:r>
      <w:r w:rsidRPr="0007402A">
        <w:rPr>
          <w:rFonts w:cs="Arial"/>
          <w:lang w:val="pa" w:bidi="pa-IN"/>
        </w:rPr>
        <w:t xml:space="preserve"> </w:t>
      </w:r>
      <w:r w:rsidRPr="0007402A">
        <w:rPr>
          <w:rFonts w:ascii="Nirmala UI" w:hAnsi="Nirmala UI" w:cs="Nirmala UI"/>
          <w:lang w:val="pa" w:bidi="pa-IN"/>
        </w:rPr>
        <w:t>ਕਿ</w:t>
      </w:r>
      <w:r w:rsidRPr="0007402A">
        <w:rPr>
          <w:rFonts w:cs="Arial"/>
          <w:lang w:val="pa" w:bidi="pa-IN"/>
        </w:rPr>
        <w:t xml:space="preserve"> CALD </w:t>
      </w:r>
      <w:r w:rsidRPr="0007402A">
        <w:rPr>
          <w:rFonts w:ascii="Nirmala UI" w:hAnsi="Nirmala UI" w:cs="Nirmala UI"/>
          <w:lang w:val="pa" w:bidi="pa-IN"/>
        </w:rPr>
        <w:t>ਪਿਛੋਕੜ</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ਅਪੰਗਤਾ</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ਲੋਕ</w:t>
      </w:r>
      <w:r w:rsidRPr="0007402A">
        <w:rPr>
          <w:rFonts w:cs="Arial"/>
          <w:lang w:val="pa" w:bidi="pa-IN"/>
        </w:rPr>
        <w:t xml:space="preserve"> NDIS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ਬਿਹਤਰ</w:t>
      </w:r>
      <w:r w:rsidRPr="0007402A">
        <w:rPr>
          <w:rFonts w:cs="Arial"/>
          <w:lang w:val="pa" w:bidi="pa-IN"/>
        </w:rPr>
        <w:t xml:space="preserve"> </w:t>
      </w:r>
      <w:r w:rsidRPr="0007402A">
        <w:rPr>
          <w:rFonts w:ascii="Nirmala UI" w:hAnsi="Nirmala UI" w:cs="Nirmala UI"/>
          <w:lang w:val="pa" w:bidi="pa-IN"/>
        </w:rPr>
        <w:t>ਬਣਾਉਣ</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ਆਪਣੇ</w:t>
      </w:r>
      <w:r w:rsidRPr="0007402A">
        <w:rPr>
          <w:rFonts w:cs="Arial"/>
          <w:lang w:val="pa" w:bidi="pa-IN"/>
        </w:rPr>
        <w:t xml:space="preserve"> </w:t>
      </w:r>
      <w:r w:rsidRPr="0007402A">
        <w:rPr>
          <w:rFonts w:ascii="Nirmala UI" w:hAnsi="Nirmala UI" w:cs="Nirmala UI"/>
          <w:lang w:val="pa" w:bidi="pa-IN"/>
        </w:rPr>
        <w:t>ਤਜ਼ਰਬਿਆਂ</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ਵਿਚਾਰਾਂ</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ਸਾਂਝਾ</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ਸਮਰਥਨ</w:t>
      </w:r>
      <w:r w:rsidRPr="0007402A">
        <w:rPr>
          <w:rFonts w:cs="Arial"/>
          <w:lang w:val="pa" w:bidi="pa-IN"/>
        </w:rPr>
        <w:t xml:space="preserve"> </w:t>
      </w:r>
      <w:r w:rsidRPr="0007402A">
        <w:rPr>
          <w:rFonts w:ascii="Nirmala UI" w:hAnsi="Nirmala UI" w:cs="Nirmala UI"/>
          <w:lang w:val="pa" w:bidi="pa-IN"/>
        </w:rPr>
        <w:t>ਮਹਿਸੂਸ</w:t>
      </w:r>
      <w:r w:rsidRPr="0007402A">
        <w:rPr>
          <w:rFonts w:cs="Arial"/>
          <w:lang w:val="pa" w:bidi="pa-IN"/>
        </w:rPr>
        <w:t xml:space="preserve"> </w:t>
      </w:r>
      <w:r w:rsidRPr="0007402A">
        <w:rPr>
          <w:rFonts w:ascii="Nirmala UI" w:hAnsi="Nirmala UI" w:cs="Nirmala UI"/>
          <w:lang w:val="pa" w:bidi="pa-IN"/>
        </w:rPr>
        <w:t>ਕਰਦੇ</w:t>
      </w:r>
      <w:r w:rsidRPr="0007402A">
        <w:rPr>
          <w:rFonts w:cs="Arial"/>
          <w:lang w:val="pa" w:bidi="pa-IN"/>
        </w:rPr>
        <w:t xml:space="preserve"> </w:t>
      </w:r>
      <w:r w:rsidRPr="0007402A">
        <w:rPr>
          <w:rFonts w:ascii="Nirmala UI" w:hAnsi="Nirmala UI" w:cs="Nirmala UI"/>
          <w:lang w:val="pa" w:bidi="pa-IN"/>
        </w:rPr>
        <w:t>ਹਨ।</w:t>
      </w:r>
    </w:p>
    <w:p w14:paraId="76B32DC9" w14:textId="77777777" w:rsidR="00686035" w:rsidRPr="0007402A" w:rsidRDefault="00000000" w:rsidP="001F6B92">
      <w:pPr>
        <w:keepNext/>
        <w:rPr>
          <w:rFonts w:cs="Arial"/>
          <w:lang w:bidi="pa-IN"/>
        </w:rPr>
      </w:pPr>
      <w:r w:rsidRPr="0007402A">
        <w:rPr>
          <w:rFonts w:ascii="Nirmala UI" w:hAnsi="Nirmala UI" w:cs="Nirmala UI"/>
          <w:lang w:val="pa" w:bidi="pa-IN"/>
        </w:rPr>
        <w:t>ਇਹਨਾਂ</w:t>
      </w:r>
      <w:r w:rsidRPr="0007402A">
        <w:rPr>
          <w:rFonts w:cs="Arial"/>
          <w:lang w:val="pa" w:bidi="pa-IN"/>
        </w:rPr>
        <w:t xml:space="preserve"> </w:t>
      </w:r>
      <w:r w:rsidRPr="0007402A">
        <w:rPr>
          <w:rFonts w:ascii="Nirmala UI" w:hAnsi="Nirmala UI" w:cs="Nirmala UI"/>
          <w:lang w:val="pa" w:bidi="pa-IN"/>
        </w:rPr>
        <w:t>ਸ਼ਮੂਲੀਅਤ</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ਤਰੀਕਿਆਂ</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ਸ਼ਾਮਲ</w:t>
      </w:r>
      <w:r w:rsidRPr="0007402A">
        <w:rPr>
          <w:rFonts w:cs="Arial"/>
          <w:lang w:val="pa" w:bidi="pa-IN"/>
        </w:rPr>
        <w:t xml:space="preserve"> </w:t>
      </w:r>
      <w:r w:rsidRPr="0007402A">
        <w:rPr>
          <w:rFonts w:ascii="Nirmala UI" w:hAnsi="Nirmala UI" w:cs="Nirmala UI"/>
          <w:lang w:val="pa" w:bidi="pa-IN"/>
        </w:rPr>
        <w:t>ਹਨ</w:t>
      </w:r>
      <w:r w:rsidRPr="0007402A">
        <w:rPr>
          <w:rFonts w:cs="Arial"/>
          <w:lang w:val="pa" w:bidi="pa-IN"/>
        </w:rPr>
        <w:t>:</w:t>
      </w:r>
    </w:p>
    <w:p w14:paraId="52F06BB5" w14:textId="77777777" w:rsidR="00686035" w:rsidRPr="0007402A" w:rsidRDefault="00000000" w:rsidP="00686035">
      <w:pPr>
        <w:pStyle w:val="ListParagraph"/>
        <w:numPr>
          <w:ilvl w:val="0"/>
          <w:numId w:val="46"/>
        </w:numPr>
        <w:rPr>
          <w:rFonts w:cs="Arial"/>
          <w:lang w:bidi="pa-IN"/>
        </w:rPr>
      </w:pPr>
      <w:r w:rsidRPr="0007402A">
        <w:rPr>
          <w:rFonts w:ascii="Nirmala UI" w:hAnsi="Nirmala UI" w:cs="Nirmala UI"/>
          <w:lang w:val="pa" w:bidi="pa-IN"/>
        </w:rPr>
        <w:t>ਫੋਕਸ</w:t>
      </w:r>
      <w:r w:rsidRPr="0007402A">
        <w:rPr>
          <w:rFonts w:cs="Arial"/>
          <w:lang w:val="pa" w:bidi="pa-IN"/>
        </w:rPr>
        <w:t xml:space="preserve"> </w:t>
      </w:r>
      <w:r w:rsidRPr="0007402A">
        <w:rPr>
          <w:rFonts w:ascii="Nirmala UI" w:hAnsi="Nirmala UI" w:cs="Nirmala UI"/>
          <w:lang w:val="pa" w:bidi="pa-IN"/>
        </w:rPr>
        <w:t>ਗਰੁੱਪ</w:t>
      </w:r>
    </w:p>
    <w:p w14:paraId="6C60E9F9" w14:textId="77777777" w:rsidR="00686035" w:rsidRPr="0007402A" w:rsidRDefault="00000000" w:rsidP="00686035">
      <w:pPr>
        <w:pStyle w:val="ListParagraph"/>
        <w:numPr>
          <w:ilvl w:val="0"/>
          <w:numId w:val="46"/>
        </w:numPr>
        <w:rPr>
          <w:rFonts w:cs="Arial"/>
          <w:lang w:bidi="pa-IN"/>
        </w:rPr>
      </w:pPr>
      <w:r w:rsidRPr="0007402A">
        <w:rPr>
          <w:rFonts w:ascii="Nirmala UI" w:hAnsi="Nirmala UI" w:cs="Nirmala UI"/>
          <w:lang w:val="pa" w:bidi="pa-IN"/>
        </w:rPr>
        <w:t>ਭਾਈਚਾਰਕ</w:t>
      </w:r>
      <w:r w:rsidRPr="0007402A">
        <w:rPr>
          <w:rFonts w:cs="Arial"/>
          <w:lang w:val="pa" w:bidi="pa-IN"/>
        </w:rPr>
        <w:t xml:space="preserve"> </w:t>
      </w:r>
      <w:r w:rsidRPr="0007402A">
        <w:rPr>
          <w:rFonts w:ascii="Nirmala UI" w:hAnsi="Nirmala UI" w:cs="Nirmala UI"/>
          <w:lang w:val="pa" w:bidi="pa-IN"/>
        </w:rPr>
        <w:t>ਵਾਰਤਾਲਾਪਾਂ</w:t>
      </w:r>
    </w:p>
    <w:p w14:paraId="5CFCF2E3" w14:textId="77777777" w:rsidR="00686035" w:rsidRPr="0007402A" w:rsidRDefault="00000000" w:rsidP="001F6B92">
      <w:pPr>
        <w:pStyle w:val="ListParagraph"/>
        <w:keepNext/>
        <w:numPr>
          <w:ilvl w:val="0"/>
          <w:numId w:val="46"/>
        </w:numPr>
        <w:rPr>
          <w:rFonts w:cs="Arial"/>
          <w:lang w:bidi="pa-IN"/>
        </w:rPr>
      </w:pPr>
      <w:r w:rsidRPr="0007402A">
        <w:rPr>
          <w:rFonts w:ascii="Nirmala UI" w:hAnsi="Nirmala UI" w:cs="Nirmala UI"/>
          <w:lang w:val="pa" w:bidi="pa-IN"/>
        </w:rPr>
        <w:t>ਰਾਸ਼ਟਰੀ</w:t>
      </w:r>
      <w:r w:rsidRPr="0007402A">
        <w:rPr>
          <w:rFonts w:cs="Arial"/>
          <w:lang w:val="pa" w:bidi="pa-IN"/>
        </w:rPr>
        <w:t xml:space="preserve"> </w:t>
      </w:r>
      <w:r w:rsidRPr="0007402A">
        <w:rPr>
          <w:rFonts w:ascii="Nirmala UI" w:hAnsi="Nirmala UI" w:cs="Nirmala UI"/>
          <w:lang w:val="pa" w:bidi="pa-IN"/>
        </w:rPr>
        <w:t>ਹਿੱਤਧਾਰਕ</w:t>
      </w:r>
      <w:r w:rsidRPr="0007402A">
        <w:rPr>
          <w:rFonts w:cs="Arial"/>
          <w:lang w:val="pa" w:bidi="pa-IN"/>
        </w:rPr>
        <w:t xml:space="preserve"> </w:t>
      </w:r>
      <w:r w:rsidRPr="0007402A">
        <w:rPr>
          <w:rFonts w:ascii="Nirmala UI" w:hAnsi="Nirmala UI" w:cs="Nirmala UI"/>
          <w:lang w:val="pa" w:bidi="pa-IN"/>
        </w:rPr>
        <w:t>ਸ਼ਮੂਲੀਅਤ</w:t>
      </w:r>
      <w:r w:rsidRPr="0007402A">
        <w:rPr>
          <w:rFonts w:cs="Arial"/>
          <w:lang w:val="pa" w:bidi="pa-IN"/>
        </w:rPr>
        <w:t xml:space="preserve"> </w:t>
      </w:r>
      <w:r w:rsidRPr="0007402A">
        <w:rPr>
          <w:rFonts w:ascii="Nirmala UI" w:hAnsi="Nirmala UI" w:cs="Nirmala UI"/>
          <w:lang w:val="pa" w:bidi="pa-IN"/>
        </w:rPr>
        <w:t>ਮੀਟਿੰਗਾਂ</w:t>
      </w:r>
    </w:p>
    <w:p w14:paraId="6EFECB00" w14:textId="77777777" w:rsidR="00BF6E5B" w:rsidRPr="0007402A" w:rsidRDefault="00000000" w:rsidP="00267D74">
      <w:pPr>
        <w:pStyle w:val="ListParagraph"/>
        <w:numPr>
          <w:ilvl w:val="0"/>
          <w:numId w:val="46"/>
        </w:numPr>
        <w:rPr>
          <w:rFonts w:cs="Arial"/>
          <w:lang w:bidi="pa-IN"/>
        </w:rPr>
      </w:pPr>
      <w:r w:rsidRPr="0007402A">
        <w:rPr>
          <w:rFonts w:ascii="Nirmala UI" w:hAnsi="Nirmala UI" w:cs="Nirmala UI"/>
          <w:lang w:val="pa" w:bidi="pa-IN"/>
        </w:rPr>
        <w:t>ਜਨਤਕ</w:t>
      </w:r>
      <w:r w:rsidRPr="0007402A">
        <w:rPr>
          <w:rFonts w:cs="Arial"/>
          <w:lang w:val="pa" w:bidi="pa-IN"/>
        </w:rPr>
        <w:t xml:space="preserve"> </w:t>
      </w:r>
      <w:r w:rsidRPr="0007402A">
        <w:rPr>
          <w:rFonts w:ascii="Nirmala UI" w:hAnsi="Nirmala UI" w:cs="Nirmala UI"/>
          <w:lang w:val="pa" w:bidi="pa-IN"/>
        </w:rPr>
        <w:t>ਜਾਣਕਾਰੀ</w:t>
      </w:r>
      <w:r w:rsidRPr="0007402A">
        <w:rPr>
          <w:rFonts w:cs="Arial"/>
          <w:lang w:val="pa" w:bidi="pa-IN"/>
        </w:rPr>
        <w:t xml:space="preserve"> </w:t>
      </w:r>
      <w:r w:rsidRPr="0007402A">
        <w:rPr>
          <w:rFonts w:ascii="Nirmala UI" w:hAnsi="Nirmala UI" w:cs="Nirmala UI"/>
          <w:lang w:val="pa" w:bidi="pa-IN"/>
        </w:rPr>
        <w:t>ਸੈਸ਼ਨ।</w:t>
      </w:r>
    </w:p>
    <w:p w14:paraId="3FBEA55A" w14:textId="77777777" w:rsidR="00BF6E5B" w:rsidRPr="0007402A" w:rsidRDefault="00000000" w:rsidP="001F6B92">
      <w:pPr>
        <w:keepNext/>
        <w:rPr>
          <w:rFonts w:cs="Arial"/>
          <w:lang w:bidi="pa-IN"/>
        </w:rPr>
      </w:pPr>
      <w:r w:rsidRPr="0007402A">
        <w:rPr>
          <w:rFonts w:ascii="Nirmala UI" w:hAnsi="Nirmala UI" w:cs="Nirmala UI"/>
          <w:lang w:val="pa" w:bidi="pa-IN"/>
        </w:rPr>
        <w:t>ਵਿਕਾਸ</w:t>
      </w:r>
      <w:r w:rsidRPr="0007402A">
        <w:rPr>
          <w:rFonts w:cs="Arial"/>
          <w:lang w:val="pa" w:bidi="pa-IN"/>
        </w:rPr>
        <w:t xml:space="preserve"> </w:t>
      </w:r>
      <w:r w:rsidRPr="0007402A">
        <w:rPr>
          <w:rFonts w:ascii="Nirmala UI" w:hAnsi="Nirmala UI" w:cs="Nirmala UI"/>
          <w:lang w:val="pa" w:bidi="pa-IN"/>
        </w:rPr>
        <w:t>ਪੜਾਅ</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ਦੌਰਾਨ</w:t>
      </w:r>
      <w:r w:rsidRPr="0007402A">
        <w:rPr>
          <w:rFonts w:cs="Arial"/>
          <w:lang w:val="pa" w:bidi="pa-IN"/>
        </w:rPr>
        <w:t xml:space="preserve"> </w:t>
      </w:r>
      <w:r w:rsidRPr="0007402A">
        <w:rPr>
          <w:rFonts w:ascii="Nirmala UI" w:hAnsi="Nirmala UI" w:cs="Nirmala UI"/>
          <w:lang w:val="pa" w:bidi="pa-IN"/>
        </w:rPr>
        <w:t>ਸ਼ਮੂਲੀਅਤ</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ਵਿਅਕਤੀਆਂ</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ਸੰਸਥਾਵਾਂ</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ਕਈ</w:t>
      </w:r>
      <w:r w:rsidRPr="0007402A">
        <w:rPr>
          <w:rFonts w:cs="Arial"/>
          <w:lang w:val="pa" w:bidi="pa-IN"/>
        </w:rPr>
        <w:t xml:space="preserve"> </w:t>
      </w:r>
      <w:r w:rsidRPr="0007402A">
        <w:rPr>
          <w:rFonts w:ascii="Nirmala UI" w:hAnsi="Nirmala UI" w:cs="Nirmala UI"/>
          <w:lang w:val="pa" w:bidi="pa-IN"/>
        </w:rPr>
        <w:t>ਕਿਸਮ</w:t>
      </w:r>
      <w:r w:rsidRPr="0007402A">
        <w:rPr>
          <w:rFonts w:cs="Arial"/>
          <w:lang w:val="pa" w:bidi="pa-IN"/>
        </w:rPr>
        <w:t xml:space="preserve"> </w:t>
      </w:r>
      <w:r w:rsidRPr="0007402A">
        <w:rPr>
          <w:rFonts w:ascii="Nirmala UI" w:hAnsi="Nirmala UI" w:cs="Nirmala UI"/>
          <w:lang w:val="pa" w:bidi="pa-IN"/>
        </w:rPr>
        <w:t>ਦੀਆਂ</w:t>
      </w:r>
      <w:r w:rsidRPr="0007402A">
        <w:rPr>
          <w:rFonts w:cs="Arial"/>
          <w:lang w:val="pa" w:bidi="pa-IN"/>
        </w:rPr>
        <w:t xml:space="preserve"> </w:t>
      </w:r>
      <w:r w:rsidRPr="0007402A">
        <w:rPr>
          <w:rFonts w:ascii="Nirmala UI" w:hAnsi="Nirmala UI" w:cs="Nirmala UI"/>
          <w:lang w:val="pa" w:bidi="pa-IN"/>
        </w:rPr>
        <w:t>ਅਪੰਗਤਾ</w:t>
      </w:r>
      <w:r w:rsidRPr="0007402A">
        <w:rPr>
          <w:rFonts w:cs="Arial"/>
          <w:lang w:val="pa" w:bidi="pa-IN"/>
        </w:rPr>
        <w:t xml:space="preserve"> </w:t>
      </w:r>
      <w:r w:rsidRPr="0007402A">
        <w:rPr>
          <w:rFonts w:ascii="Nirmala UI" w:hAnsi="Nirmala UI" w:cs="Nirmala UI"/>
          <w:lang w:val="pa" w:bidi="pa-IN"/>
        </w:rPr>
        <w:t>ਕਿਸਮਾਂ</w:t>
      </w:r>
      <w:r w:rsidRPr="0007402A">
        <w:rPr>
          <w:rFonts w:cs="Arial"/>
          <w:lang w:val="pa" w:bidi="pa-IN"/>
        </w:rPr>
        <w:t xml:space="preserve">, CALD </w:t>
      </w:r>
      <w:r w:rsidRPr="0007402A">
        <w:rPr>
          <w:rFonts w:ascii="Nirmala UI" w:hAnsi="Nirmala UI" w:cs="Nirmala UI"/>
          <w:lang w:val="pa" w:bidi="pa-IN"/>
        </w:rPr>
        <w:t>ਪਿਛੋਕੜ</w:t>
      </w:r>
      <w:r w:rsidRPr="0007402A">
        <w:rPr>
          <w:rFonts w:cs="Arial"/>
          <w:lang w:val="pa" w:bidi="pa-IN"/>
        </w:rPr>
        <w:t xml:space="preserve">, </w:t>
      </w:r>
      <w:r w:rsidRPr="0007402A">
        <w:rPr>
          <w:rFonts w:ascii="Nirmala UI" w:hAnsi="Nirmala UI" w:cs="Nirmala UI"/>
          <w:lang w:val="pa" w:bidi="pa-IN"/>
        </w:rPr>
        <w:t>ਭੂਗੋਲਿਕ</w:t>
      </w:r>
      <w:r w:rsidRPr="0007402A">
        <w:rPr>
          <w:rFonts w:cs="Arial"/>
          <w:lang w:val="pa" w:bidi="pa-IN"/>
        </w:rPr>
        <w:t xml:space="preserve"> </w:t>
      </w:r>
      <w:r w:rsidRPr="0007402A">
        <w:rPr>
          <w:rFonts w:ascii="Nirmala UI" w:hAnsi="Nirmala UI" w:cs="Nirmala UI"/>
          <w:lang w:val="pa" w:bidi="pa-IN"/>
        </w:rPr>
        <w:t>ਸਥਾਨਾਂ</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ਉਮਰਾਂ</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ਨੁਮਾਇੰਦਗੀ</w:t>
      </w:r>
      <w:r w:rsidRPr="0007402A">
        <w:rPr>
          <w:rFonts w:cs="Arial"/>
          <w:lang w:val="pa" w:bidi="pa-IN"/>
        </w:rPr>
        <w:t xml:space="preserve"> </w:t>
      </w:r>
      <w:r w:rsidRPr="0007402A">
        <w:rPr>
          <w:rFonts w:ascii="Nirmala UI" w:hAnsi="Nirmala UI" w:cs="Nirmala UI"/>
          <w:lang w:val="pa" w:bidi="pa-IN"/>
        </w:rPr>
        <w:t>ਕੀਤੀ।</w:t>
      </w:r>
      <w:r w:rsidRPr="0007402A">
        <w:rPr>
          <w:rFonts w:cs="Arial"/>
          <w:lang w:val="pa" w:bidi="pa-IN"/>
        </w:rPr>
        <w:t xml:space="preserve"> </w:t>
      </w:r>
      <w:r w:rsidRPr="0007402A">
        <w:rPr>
          <w:rFonts w:ascii="Nirmala UI" w:hAnsi="Nirmala UI" w:cs="Nirmala UI"/>
          <w:lang w:val="pa" w:bidi="pa-IN"/>
        </w:rPr>
        <w:t>ਨੁਮਾਇੰਦਗੀ</w:t>
      </w:r>
      <w:r w:rsidRPr="0007402A">
        <w:rPr>
          <w:rFonts w:cs="Arial"/>
          <w:lang w:val="pa" w:bidi="pa-IN"/>
        </w:rPr>
        <w:t xml:space="preserve"> </w:t>
      </w:r>
      <w:r w:rsidRPr="0007402A">
        <w:rPr>
          <w:rFonts w:ascii="Nirmala UI" w:hAnsi="Nirmala UI" w:cs="Nirmala UI"/>
          <w:lang w:val="pa" w:bidi="pa-IN"/>
        </w:rPr>
        <w:t>ਕੀਤੇ</w:t>
      </w:r>
      <w:r w:rsidRPr="0007402A">
        <w:rPr>
          <w:rFonts w:cs="Arial"/>
          <w:lang w:val="pa" w:bidi="pa-IN"/>
        </w:rPr>
        <w:t xml:space="preserve"> </w:t>
      </w:r>
      <w:r w:rsidRPr="0007402A">
        <w:rPr>
          <w:rFonts w:ascii="Nirmala UI" w:hAnsi="Nirmala UI" w:cs="Nirmala UI"/>
          <w:lang w:val="pa" w:bidi="pa-IN"/>
        </w:rPr>
        <w:t>ਗਏ</w:t>
      </w:r>
      <w:r w:rsidRPr="0007402A">
        <w:rPr>
          <w:rFonts w:cs="Arial"/>
          <w:lang w:val="pa" w:bidi="pa-IN"/>
        </w:rPr>
        <w:t xml:space="preserve"> </w:t>
      </w:r>
      <w:r w:rsidRPr="0007402A">
        <w:rPr>
          <w:rFonts w:ascii="Nirmala UI" w:hAnsi="Nirmala UI" w:cs="Nirmala UI"/>
          <w:lang w:val="pa" w:bidi="pa-IN"/>
        </w:rPr>
        <w:t>ਸੱਭਿਆਚਾਰਕ</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ਭਾਸ਼ਾ</w:t>
      </w:r>
      <w:r w:rsidRPr="0007402A">
        <w:rPr>
          <w:rFonts w:cs="Arial"/>
          <w:lang w:val="pa" w:bidi="pa-IN"/>
        </w:rPr>
        <w:t xml:space="preserve"> </w:t>
      </w:r>
      <w:r w:rsidRPr="0007402A">
        <w:rPr>
          <w:rFonts w:ascii="Nirmala UI" w:hAnsi="Nirmala UI" w:cs="Nirmala UI"/>
          <w:lang w:val="pa" w:bidi="pa-IN"/>
        </w:rPr>
        <w:t>ਗਰੁੱਪਾਂ</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ਸ਼ਾਮਲ</w:t>
      </w:r>
      <w:r w:rsidRPr="0007402A">
        <w:rPr>
          <w:rFonts w:cs="Arial"/>
          <w:lang w:val="pa" w:bidi="pa-IN"/>
        </w:rPr>
        <w:t xml:space="preserve"> </w:t>
      </w:r>
      <w:r w:rsidRPr="0007402A">
        <w:rPr>
          <w:rFonts w:ascii="Nirmala UI" w:hAnsi="Nirmala UI" w:cs="Nirmala UI"/>
          <w:lang w:val="pa" w:bidi="pa-IN"/>
        </w:rPr>
        <w:t>ਸਨ</w:t>
      </w:r>
      <w:r w:rsidRPr="0007402A">
        <w:rPr>
          <w:rFonts w:cs="Arial"/>
          <w:lang w:val="pa" w:bidi="pa-IN"/>
        </w:rPr>
        <w:t>:</w:t>
      </w:r>
    </w:p>
    <w:p w14:paraId="0FDA4C55" w14:textId="77777777" w:rsidR="00BF6E5B" w:rsidRPr="0007402A" w:rsidRDefault="00000000" w:rsidP="00FB4D27">
      <w:pPr>
        <w:pStyle w:val="ListParagraph"/>
        <w:numPr>
          <w:ilvl w:val="0"/>
          <w:numId w:val="11"/>
        </w:numPr>
        <w:rPr>
          <w:rFonts w:cs="Arial"/>
          <w:lang w:bidi="pa-IN"/>
        </w:rPr>
      </w:pPr>
      <w:r w:rsidRPr="0007402A">
        <w:rPr>
          <w:rFonts w:ascii="Nirmala UI" w:hAnsi="Nirmala UI" w:cs="Nirmala UI"/>
          <w:lang w:val="pa" w:bidi="pa-IN"/>
        </w:rPr>
        <w:t>ਨਵੇਂ</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ਉੱਭਰ</w:t>
      </w:r>
      <w:r w:rsidRPr="0007402A">
        <w:rPr>
          <w:rFonts w:cs="Arial"/>
          <w:lang w:val="pa" w:bidi="pa-IN"/>
        </w:rPr>
        <w:t xml:space="preserve"> </w:t>
      </w:r>
      <w:r w:rsidRPr="0007402A">
        <w:rPr>
          <w:rFonts w:ascii="Nirmala UI" w:hAnsi="Nirmala UI" w:cs="Nirmala UI"/>
          <w:lang w:val="pa" w:bidi="pa-IN"/>
        </w:rPr>
        <w:t>ਰਹੇ</w:t>
      </w:r>
      <w:r w:rsidRPr="0007402A">
        <w:rPr>
          <w:rFonts w:cs="Arial"/>
          <w:lang w:val="pa" w:bidi="pa-IN"/>
        </w:rPr>
        <w:t xml:space="preserve"> </w:t>
      </w:r>
      <w:r w:rsidRPr="0007402A">
        <w:rPr>
          <w:rFonts w:ascii="Nirmala UI" w:hAnsi="Nirmala UI" w:cs="Nirmala UI"/>
          <w:lang w:val="pa" w:bidi="pa-IN"/>
        </w:rPr>
        <w:t>ਸੱਭਿਆਚਾਰ</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ਭਾਸ਼ਾ</w:t>
      </w:r>
      <w:r w:rsidRPr="0007402A">
        <w:rPr>
          <w:rFonts w:cs="Arial"/>
          <w:lang w:val="pa" w:bidi="pa-IN"/>
        </w:rPr>
        <w:t xml:space="preserve"> </w:t>
      </w:r>
      <w:r w:rsidRPr="0007402A">
        <w:rPr>
          <w:rFonts w:ascii="Nirmala UI" w:hAnsi="Nirmala UI" w:cs="Nirmala UI"/>
          <w:lang w:val="pa" w:bidi="pa-IN"/>
        </w:rPr>
        <w:t>ਗਰੁੱਪ</w:t>
      </w:r>
      <w:r w:rsidRPr="0007402A">
        <w:rPr>
          <w:rFonts w:cs="Arial"/>
          <w:lang w:val="pa" w:bidi="pa-IN"/>
        </w:rPr>
        <w:t xml:space="preserve"> (</w:t>
      </w:r>
      <w:r w:rsidRPr="0007402A">
        <w:rPr>
          <w:rFonts w:ascii="Nirmala UI" w:hAnsi="Nirmala UI" w:cs="Nirmala UI"/>
          <w:lang w:val="pa" w:bidi="pa-IN"/>
        </w:rPr>
        <w:t>ਉਹ</w:t>
      </w:r>
      <w:r w:rsidRPr="0007402A">
        <w:rPr>
          <w:rFonts w:cs="Arial"/>
          <w:lang w:val="pa" w:bidi="pa-IN"/>
        </w:rPr>
        <w:t xml:space="preserve"> </w:t>
      </w:r>
      <w:r w:rsidRPr="0007402A">
        <w:rPr>
          <w:rFonts w:ascii="Nirmala UI" w:hAnsi="Nirmala UI" w:cs="Nirmala UI"/>
          <w:lang w:val="pa" w:bidi="pa-IN"/>
        </w:rPr>
        <w:t>ਗਰੁੱਪ</w:t>
      </w:r>
      <w:r w:rsidRPr="0007402A">
        <w:rPr>
          <w:rFonts w:cs="Arial"/>
          <w:lang w:val="pa" w:bidi="pa-IN"/>
        </w:rPr>
        <w:t xml:space="preserve"> </w:t>
      </w:r>
      <w:r w:rsidRPr="0007402A">
        <w:rPr>
          <w:rFonts w:ascii="Nirmala UI" w:hAnsi="Nirmala UI" w:cs="Nirmala UI"/>
          <w:lang w:val="pa" w:bidi="pa-IN"/>
        </w:rPr>
        <w:t>ਜੋ</w:t>
      </w:r>
      <w:r w:rsidRPr="0007402A">
        <w:rPr>
          <w:rFonts w:cs="Arial"/>
          <w:lang w:val="pa" w:bidi="pa-IN"/>
        </w:rPr>
        <w:t xml:space="preserve"> </w:t>
      </w:r>
      <w:r w:rsidRPr="0007402A">
        <w:rPr>
          <w:rFonts w:ascii="Nirmala UI" w:hAnsi="Nirmala UI" w:cs="Nirmala UI"/>
          <w:lang w:val="pa" w:bidi="pa-IN"/>
        </w:rPr>
        <w:t>ਹਾਲ</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ਆਸਟ੍ਰੇਲੀਆ</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ਆਏ</w:t>
      </w:r>
      <w:r w:rsidRPr="0007402A">
        <w:rPr>
          <w:rFonts w:cs="Arial"/>
          <w:lang w:val="pa" w:bidi="pa-IN"/>
        </w:rPr>
        <w:t xml:space="preserve"> </w:t>
      </w:r>
      <w:r w:rsidRPr="0007402A">
        <w:rPr>
          <w:rFonts w:ascii="Nirmala UI" w:hAnsi="Nirmala UI" w:cs="Nirmala UI"/>
          <w:lang w:val="pa" w:bidi="pa-IN"/>
        </w:rPr>
        <w:t>ਜਾਂ</w:t>
      </w:r>
      <w:r w:rsidRPr="0007402A">
        <w:rPr>
          <w:rFonts w:cs="Arial"/>
          <w:lang w:val="pa" w:bidi="pa-IN"/>
        </w:rPr>
        <w:t xml:space="preserve"> </w:t>
      </w:r>
      <w:r w:rsidRPr="0007402A">
        <w:rPr>
          <w:rFonts w:ascii="Nirmala UI" w:hAnsi="Nirmala UI" w:cs="Nirmala UI"/>
          <w:lang w:val="pa" w:bidi="pa-IN"/>
        </w:rPr>
        <w:t>ਵਸੇ</w:t>
      </w:r>
      <w:r w:rsidRPr="0007402A">
        <w:rPr>
          <w:rFonts w:cs="Arial"/>
          <w:lang w:val="pa" w:bidi="pa-IN"/>
        </w:rPr>
        <w:t xml:space="preserve"> </w:t>
      </w:r>
      <w:r w:rsidRPr="0007402A">
        <w:rPr>
          <w:rFonts w:ascii="Nirmala UI" w:hAnsi="Nirmala UI" w:cs="Nirmala UI"/>
          <w:lang w:val="pa" w:bidi="pa-IN"/>
        </w:rPr>
        <w:t>ਹਨ</w:t>
      </w:r>
      <w:r w:rsidRPr="0007402A">
        <w:rPr>
          <w:rFonts w:cs="Arial"/>
          <w:lang w:val="pa" w:bidi="pa-IN"/>
        </w:rPr>
        <w:t>)</w:t>
      </w:r>
    </w:p>
    <w:p w14:paraId="44AF1C2A" w14:textId="77777777" w:rsidR="00BF6E5B" w:rsidRPr="0007402A" w:rsidRDefault="00000000" w:rsidP="00FB4D27">
      <w:pPr>
        <w:pStyle w:val="ListParagraph"/>
        <w:numPr>
          <w:ilvl w:val="0"/>
          <w:numId w:val="11"/>
        </w:numPr>
        <w:rPr>
          <w:rFonts w:cs="Arial"/>
          <w:lang w:bidi="pa-IN"/>
        </w:rPr>
      </w:pPr>
      <w:r w:rsidRPr="0007402A">
        <w:rPr>
          <w:rFonts w:ascii="Nirmala UI" w:hAnsi="Nirmala UI" w:cs="Nirmala UI"/>
          <w:lang w:val="pa" w:bidi="pa-IN"/>
        </w:rPr>
        <w:t>ਮਾਨਵਤਾਵਾਦੀ</w:t>
      </w:r>
      <w:r w:rsidRPr="0007402A">
        <w:rPr>
          <w:rFonts w:cs="Arial"/>
          <w:lang w:val="pa" w:bidi="pa-IN"/>
        </w:rPr>
        <w:t xml:space="preserve"> </w:t>
      </w:r>
      <w:r w:rsidRPr="0007402A">
        <w:rPr>
          <w:rFonts w:ascii="Nirmala UI" w:hAnsi="Nirmala UI" w:cs="Nirmala UI"/>
          <w:lang w:val="pa" w:bidi="pa-IN"/>
        </w:rPr>
        <w:t>ਪ੍ਰਵਾਸੀ</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ਸ਼ਰਨਾਰਥੀ</w:t>
      </w:r>
    </w:p>
    <w:p w14:paraId="0CD85572" w14:textId="77777777" w:rsidR="00BF6E5B" w:rsidRPr="0007402A" w:rsidRDefault="00000000" w:rsidP="001F6B92">
      <w:pPr>
        <w:pStyle w:val="ListParagraph"/>
        <w:keepNext/>
        <w:numPr>
          <w:ilvl w:val="0"/>
          <w:numId w:val="11"/>
        </w:numPr>
        <w:rPr>
          <w:rFonts w:cs="Arial"/>
          <w:lang w:bidi="pa-IN"/>
        </w:rPr>
      </w:pPr>
      <w:r w:rsidRPr="0007402A">
        <w:rPr>
          <w:rFonts w:cs="Arial"/>
          <w:lang w:val="pa" w:bidi="pa-IN"/>
        </w:rPr>
        <w:t xml:space="preserve">d/Deaf, </w:t>
      </w:r>
      <w:r w:rsidRPr="0007402A">
        <w:rPr>
          <w:rFonts w:ascii="Nirmala UI" w:hAnsi="Nirmala UI" w:cs="Nirmala UI"/>
          <w:lang w:val="pa" w:bidi="pa-IN"/>
        </w:rPr>
        <w:t>ਬੋਲ਼ੇ</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ਅੰਨ੍ਹੇ</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ਸੁਣਨ</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ਸਮੱਸਿਆ</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ਭਾਈਚਾਰੇ</w:t>
      </w:r>
    </w:p>
    <w:p w14:paraId="6252B640" w14:textId="77777777" w:rsidR="00BF6E5B" w:rsidRPr="0007402A" w:rsidRDefault="00000000" w:rsidP="00FB4D27">
      <w:pPr>
        <w:pStyle w:val="ListParagraph"/>
        <w:numPr>
          <w:ilvl w:val="0"/>
          <w:numId w:val="11"/>
        </w:numPr>
        <w:rPr>
          <w:rFonts w:cs="Arial"/>
          <w:lang w:bidi="pa-IN"/>
        </w:rPr>
      </w:pPr>
      <w:r w:rsidRPr="0007402A">
        <w:rPr>
          <w:rFonts w:ascii="Nirmala UI" w:hAnsi="Nirmala UI" w:cs="Nirmala UI"/>
          <w:lang w:val="pa" w:bidi="pa-IN"/>
        </w:rPr>
        <w:t>ਬਹੁ</w:t>
      </w:r>
      <w:r w:rsidRPr="0007402A">
        <w:rPr>
          <w:rFonts w:cs="Arial"/>
          <w:lang w:val="pa" w:bidi="pa-IN"/>
        </w:rPr>
        <w:t>-</w:t>
      </w:r>
      <w:r w:rsidRPr="0007402A">
        <w:rPr>
          <w:rFonts w:ascii="Nirmala UI" w:hAnsi="Nirmala UI" w:cs="Nirmala UI"/>
          <w:lang w:val="pa" w:bidi="pa-IN"/>
        </w:rPr>
        <w:t>ਸੱਭਿਆਚਾਰਕ</w:t>
      </w:r>
      <w:r w:rsidRPr="0007402A">
        <w:rPr>
          <w:rFonts w:cs="Arial"/>
          <w:lang w:val="pa" w:bidi="pa-IN"/>
        </w:rPr>
        <w:t xml:space="preserve"> </w:t>
      </w:r>
      <w:r w:rsidRPr="0007402A">
        <w:rPr>
          <w:rFonts w:ascii="Nirmala UI" w:hAnsi="Nirmala UI" w:cs="Nirmala UI"/>
          <w:lang w:val="pa" w:bidi="pa-IN"/>
        </w:rPr>
        <w:t>ਯੁਵਾ</w:t>
      </w:r>
      <w:r w:rsidRPr="0007402A">
        <w:rPr>
          <w:rFonts w:cs="Arial"/>
          <w:lang w:val="pa" w:bidi="pa-IN"/>
        </w:rPr>
        <w:t xml:space="preserve"> </w:t>
      </w:r>
      <w:r w:rsidRPr="0007402A">
        <w:rPr>
          <w:rFonts w:ascii="Nirmala UI" w:hAnsi="Nirmala UI" w:cs="Nirmala UI"/>
          <w:lang w:val="pa" w:bidi="pa-IN"/>
        </w:rPr>
        <w:t>ਭਾਈਚਾਰਾ।</w:t>
      </w:r>
    </w:p>
    <w:p w14:paraId="1A26AC2A" w14:textId="77777777" w:rsidR="00BF6E5B" w:rsidRPr="0007402A" w:rsidRDefault="00000000" w:rsidP="00BF6E5B">
      <w:pPr>
        <w:rPr>
          <w:rFonts w:cs="Arial"/>
          <w:lang w:bidi="pa-IN"/>
        </w:rPr>
      </w:pPr>
      <w:r w:rsidRPr="0007402A">
        <w:rPr>
          <w:rFonts w:ascii="Nirmala UI" w:hAnsi="Nirmala UI" w:cs="Nirmala UI"/>
          <w:lang w:val="pa" w:bidi="pa-IN"/>
        </w:rPr>
        <w:t>ਸ਼ਮੂਲੀਅਤ</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ਸੱਭਿਆਚਾਰਕ</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ਭਾਸ਼ਾ</w:t>
      </w:r>
      <w:r w:rsidRPr="0007402A">
        <w:rPr>
          <w:rFonts w:cs="Arial"/>
          <w:lang w:val="pa" w:bidi="pa-IN"/>
        </w:rPr>
        <w:t xml:space="preserve"> </w:t>
      </w:r>
      <w:r w:rsidRPr="0007402A">
        <w:rPr>
          <w:rFonts w:ascii="Nirmala UI" w:hAnsi="Nirmala UI" w:cs="Nirmala UI"/>
          <w:lang w:val="pa" w:bidi="pa-IN"/>
        </w:rPr>
        <w:t>ਗਰੁੱਪਾਂ</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ਪੂਰੀ</w:t>
      </w:r>
      <w:r w:rsidRPr="0007402A">
        <w:rPr>
          <w:rFonts w:cs="Arial"/>
          <w:lang w:val="pa" w:bidi="pa-IN"/>
        </w:rPr>
        <w:t xml:space="preserve"> </w:t>
      </w:r>
      <w:r w:rsidRPr="0007402A">
        <w:rPr>
          <w:rFonts w:ascii="Nirmala UI" w:hAnsi="Nirmala UI" w:cs="Nirmala UI"/>
          <w:lang w:val="pa" w:bidi="pa-IN"/>
        </w:rPr>
        <w:t>ਸੂਚੀ</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ਕਿਰਪਾ</w:t>
      </w:r>
      <w:r w:rsidRPr="0007402A">
        <w:rPr>
          <w:rFonts w:cs="Arial"/>
          <w:lang w:val="pa" w:bidi="pa-IN"/>
        </w:rPr>
        <w:t xml:space="preserve"> </w:t>
      </w:r>
      <w:r w:rsidRPr="0007402A">
        <w:rPr>
          <w:rFonts w:ascii="Nirmala UI" w:hAnsi="Nirmala UI" w:cs="Nirmala UI"/>
          <w:lang w:val="pa" w:bidi="pa-IN"/>
        </w:rPr>
        <w:t>ਕਰਕੇ</w:t>
      </w:r>
      <w:r w:rsidRPr="0007402A">
        <w:rPr>
          <w:rFonts w:cs="Arial"/>
          <w:lang w:val="pa" w:bidi="pa-IN"/>
        </w:rPr>
        <w:t xml:space="preserve"> </w:t>
      </w:r>
      <w:hyperlink w:anchor="_7._Appendix_B" w:history="1">
        <w:r w:rsidRPr="0007402A">
          <w:rPr>
            <w:rStyle w:val="Hyperlink"/>
            <w:rFonts w:ascii="Nirmala UI" w:hAnsi="Nirmala UI" w:cs="Nirmala UI"/>
            <w:lang w:val="pa" w:bidi="pa-IN"/>
          </w:rPr>
          <w:t>ਅੰਤਿਕਾ</w:t>
        </w:r>
        <w:r w:rsidRPr="0007402A">
          <w:rPr>
            <w:rStyle w:val="Hyperlink"/>
            <w:rFonts w:cs="Arial"/>
            <w:lang w:val="pa" w:bidi="pa-IN"/>
          </w:rPr>
          <w:t xml:space="preserve"> B</w:t>
        </w:r>
      </w:hyperlink>
      <w:r w:rsidRPr="0007402A">
        <w:rPr>
          <w:rFonts w:cs="Arial"/>
          <w:lang w:val="pa" w:bidi="pa-IN"/>
        </w:rPr>
        <w:t xml:space="preserve"> </w:t>
      </w:r>
      <w:r w:rsidRPr="0007402A">
        <w:rPr>
          <w:rFonts w:ascii="Nirmala UI" w:hAnsi="Nirmala UI" w:cs="Nirmala UI"/>
          <w:lang w:val="pa" w:bidi="pa-IN"/>
        </w:rPr>
        <w:t>ਵੇਖੋ।</w:t>
      </w:r>
    </w:p>
    <w:p w14:paraId="58A784D9" w14:textId="77777777" w:rsidR="00BF6E5B" w:rsidRPr="0007402A" w:rsidRDefault="00000000" w:rsidP="00D73261">
      <w:pPr>
        <w:pStyle w:val="Heading4"/>
        <w:rPr>
          <w:rFonts w:ascii="Arial" w:hAnsi="Arial" w:cs="Arial"/>
          <w:lang w:bidi="pa-IN"/>
        </w:rPr>
      </w:pPr>
      <w:bookmarkStart w:id="63" w:name="_Toc256000011"/>
      <w:bookmarkStart w:id="64" w:name="_Toc137148798"/>
      <w:bookmarkStart w:id="65" w:name="_Toc137149429"/>
      <w:bookmarkStart w:id="66" w:name="_Toc137150035"/>
      <w:bookmarkStart w:id="67" w:name="_Toc138233317"/>
      <w:bookmarkStart w:id="68" w:name="_Toc138244595"/>
      <w:bookmarkStart w:id="69" w:name="_Toc138255769"/>
      <w:bookmarkStart w:id="70" w:name="_Toc140669975"/>
      <w:bookmarkStart w:id="71" w:name="_Toc140670029"/>
      <w:bookmarkStart w:id="72" w:name="_Toc143177212"/>
      <w:r w:rsidRPr="0007402A">
        <w:rPr>
          <w:rFonts w:ascii="Nirmala UI" w:hAnsi="Nirmala UI" w:cs="Nirmala UI"/>
          <w:lang w:val="pa" w:bidi="pa-IN"/>
        </w:rPr>
        <w:t>ਫੋਕਸ</w:t>
      </w:r>
      <w:r w:rsidRPr="0007402A">
        <w:rPr>
          <w:rFonts w:ascii="Arial" w:hAnsi="Arial" w:cs="Arial"/>
          <w:lang w:val="pa" w:bidi="pa-IN"/>
        </w:rPr>
        <w:t xml:space="preserve"> </w:t>
      </w:r>
      <w:r w:rsidRPr="0007402A">
        <w:rPr>
          <w:rFonts w:ascii="Nirmala UI" w:hAnsi="Nirmala UI" w:cs="Nirmala UI"/>
          <w:lang w:val="pa" w:bidi="pa-IN"/>
        </w:rPr>
        <w:t>ਗਰੁੱਪ</w:t>
      </w:r>
      <w:bookmarkEnd w:id="63"/>
      <w:bookmarkEnd w:id="64"/>
      <w:bookmarkEnd w:id="65"/>
      <w:bookmarkEnd w:id="66"/>
      <w:bookmarkEnd w:id="67"/>
      <w:bookmarkEnd w:id="68"/>
      <w:bookmarkEnd w:id="69"/>
      <w:bookmarkEnd w:id="70"/>
      <w:bookmarkEnd w:id="71"/>
      <w:bookmarkEnd w:id="72"/>
    </w:p>
    <w:p w14:paraId="2DA05E83" w14:textId="77777777" w:rsidR="00BF6E5B" w:rsidRPr="0007402A" w:rsidRDefault="00000000" w:rsidP="00FD766B">
      <w:pPr>
        <w:rPr>
          <w:rFonts w:cs="Arial"/>
          <w:lang w:bidi="pa-IN"/>
        </w:rPr>
      </w:pPr>
      <w:r w:rsidRPr="0007402A">
        <w:rPr>
          <w:rFonts w:ascii="Nirmala UI" w:hAnsi="Nirmala UI" w:cs="Nirmala UI"/>
          <w:lang w:val="pa" w:bidi="pa-IN"/>
        </w:rPr>
        <w:t>ਫੋਕਸ</w:t>
      </w:r>
      <w:r w:rsidRPr="0007402A">
        <w:rPr>
          <w:rFonts w:cs="Arial"/>
          <w:lang w:val="pa" w:bidi="pa-IN"/>
        </w:rPr>
        <w:t xml:space="preserve"> </w:t>
      </w:r>
      <w:r w:rsidRPr="0007402A">
        <w:rPr>
          <w:rFonts w:ascii="Nirmala UI" w:hAnsi="Nirmala UI" w:cs="Nirmala UI"/>
          <w:lang w:val="pa" w:bidi="pa-IN"/>
        </w:rPr>
        <w:t>ਗਰੁੱਪ</w:t>
      </w:r>
      <w:r w:rsidRPr="0007402A">
        <w:rPr>
          <w:rFonts w:cs="Arial"/>
          <w:lang w:val="pa" w:bidi="pa-IN"/>
        </w:rPr>
        <w:t xml:space="preserve"> 2022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ਅਖੀਰ</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ਸ਼ੁਰੂ</w:t>
      </w:r>
      <w:r w:rsidRPr="0007402A">
        <w:rPr>
          <w:rFonts w:cs="Arial"/>
          <w:lang w:val="pa" w:bidi="pa-IN"/>
        </w:rPr>
        <w:t xml:space="preserve"> </w:t>
      </w:r>
      <w:r w:rsidRPr="0007402A">
        <w:rPr>
          <w:rFonts w:ascii="Nirmala UI" w:hAnsi="Nirmala UI" w:cs="Nirmala UI"/>
          <w:lang w:val="pa" w:bidi="pa-IN"/>
        </w:rPr>
        <w:t>ਹੋਏ</w:t>
      </w:r>
      <w:r w:rsidRPr="0007402A">
        <w:rPr>
          <w:rFonts w:cs="Arial"/>
          <w:lang w:val="pa" w:bidi="pa-IN"/>
        </w:rPr>
        <w:t xml:space="preserve"> </w:t>
      </w:r>
      <w:r w:rsidRPr="0007402A">
        <w:rPr>
          <w:rFonts w:ascii="Nirmala UI" w:hAnsi="Nirmala UI" w:cs="Nirmala UI"/>
          <w:lang w:val="pa" w:bidi="pa-IN"/>
        </w:rPr>
        <w:t>ਸਨ।</w:t>
      </w:r>
      <w:r w:rsidRPr="0007402A">
        <w:rPr>
          <w:rFonts w:cs="Arial"/>
          <w:lang w:val="pa" w:bidi="pa-IN"/>
        </w:rPr>
        <w:t xml:space="preserve"> </w:t>
      </w:r>
      <w:r w:rsidRPr="0007402A">
        <w:rPr>
          <w:rFonts w:ascii="Nirmala UI" w:hAnsi="Nirmala UI" w:cs="Nirmala UI"/>
          <w:lang w:val="pa" w:bidi="pa-IN"/>
        </w:rPr>
        <w:t>ਉਹਨਾਂ</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ਖੋਜ</w:t>
      </w:r>
      <w:r w:rsidRPr="0007402A">
        <w:rPr>
          <w:rFonts w:cs="Arial"/>
          <w:lang w:val="pa" w:bidi="pa-IN"/>
        </w:rPr>
        <w:t xml:space="preserve"> </w:t>
      </w:r>
      <w:r w:rsidRPr="0007402A">
        <w:rPr>
          <w:rFonts w:ascii="Nirmala UI" w:hAnsi="Nirmala UI" w:cs="Nirmala UI"/>
          <w:lang w:val="pa" w:bidi="pa-IN"/>
        </w:rPr>
        <w:t>ਪੜਾਅ</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ਸਹਿਮਤ</w:t>
      </w:r>
      <w:r w:rsidRPr="0007402A">
        <w:rPr>
          <w:rFonts w:cs="Arial"/>
          <w:lang w:val="pa" w:bidi="pa-IN"/>
        </w:rPr>
        <w:t xml:space="preserve"> </w:t>
      </w:r>
      <w:r w:rsidRPr="0007402A">
        <w:rPr>
          <w:rFonts w:ascii="Nirmala UI" w:hAnsi="Nirmala UI" w:cs="Nirmala UI"/>
          <w:lang w:val="pa" w:bidi="pa-IN"/>
        </w:rPr>
        <w:t>ਹੋਏ</w:t>
      </w:r>
      <w:r w:rsidRPr="0007402A">
        <w:rPr>
          <w:rFonts w:cs="Arial"/>
          <w:lang w:val="pa" w:bidi="pa-IN"/>
        </w:rPr>
        <w:t xml:space="preserve"> </w:t>
      </w:r>
      <w:r w:rsidRPr="0007402A">
        <w:rPr>
          <w:rFonts w:ascii="Nirmala UI" w:hAnsi="Nirmala UI" w:cs="Nirmala UI"/>
          <w:lang w:val="pa" w:bidi="pa-IN"/>
        </w:rPr>
        <w:t>ਤਰਜੀਹੀ</w:t>
      </w:r>
      <w:r w:rsidRPr="0007402A">
        <w:rPr>
          <w:rFonts w:cs="Arial"/>
          <w:lang w:val="pa" w:bidi="pa-IN"/>
        </w:rPr>
        <w:t xml:space="preserve"> </w:t>
      </w:r>
      <w:r w:rsidRPr="0007402A">
        <w:rPr>
          <w:rFonts w:ascii="Nirmala UI" w:hAnsi="Nirmala UI" w:cs="Nirmala UI"/>
          <w:lang w:val="pa" w:bidi="pa-IN"/>
        </w:rPr>
        <w:t>ਖੇਤਰਾਂ</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ਜੁੜੇ</w:t>
      </w:r>
      <w:r w:rsidRPr="0007402A">
        <w:rPr>
          <w:rFonts w:cs="Arial"/>
          <w:lang w:val="pa" w:bidi="pa-IN"/>
        </w:rPr>
        <w:t xml:space="preserve"> 6 </w:t>
      </w:r>
      <w:r w:rsidRPr="0007402A">
        <w:rPr>
          <w:rFonts w:ascii="Nirmala UI" w:hAnsi="Nirmala UI" w:cs="Nirmala UI"/>
          <w:lang w:val="pa" w:bidi="pa-IN"/>
        </w:rPr>
        <w:t>ਵਿਸ਼ਿਆਂ</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ਸ਼ਾਮਲ</w:t>
      </w:r>
      <w:r w:rsidRPr="0007402A">
        <w:rPr>
          <w:rFonts w:cs="Arial"/>
          <w:lang w:val="pa" w:bidi="pa-IN"/>
        </w:rPr>
        <w:t xml:space="preserve"> </w:t>
      </w:r>
      <w:r w:rsidRPr="0007402A">
        <w:rPr>
          <w:rFonts w:ascii="Nirmala UI" w:hAnsi="Nirmala UI" w:cs="Nirmala UI"/>
          <w:lang w:val="pa" w:bidi="pa-IN"/>
        </w:rPr>
        <w:t>ਕੀਤਾ।</w:t>
      </w:r>
    </w:p>
    <w:p w14:paraId="7C568DB8" w14:textId="77777777" w:rsidR="00BF6E5B" w:rsidRPr="0007402A" w:rsidRDefault="00000000" w:rsidP="00FD766B">
      <w:pPr>
        <w:rPr>
          <w:rFonts w:cs="Arial"/>
          <w:lang w:bidi="pa-IN"/>
        </w:rPr>
      </w:pPr>
      <w:r w:rsidRPr="0007402A">
        <w:rPr>
          <w:rFonts w:ascii="Nirmala UI" w:hAnsi="Nirmala UI" w:cs="Nirmala UI"/>
          <w:lang w:val="pa" w:bidi="pa-IN"/>
        </w:rPr>
        <w:t>ਹਰੇਕ</w:t>
      </w:r>
      <w:r w:rsidRPr="0007402A">
        <w:rPr>
          <w:rFonts w:cs="Arial"/>
          <w:lang w:val="pa" w:bidi="pa-IN"/>
        </w:rPr>
        <w:t xml:space="preserve"> </w:t>
      </w:r>
      <w:r w:rsidRPr="0007402A">
        <w:rPr>
          <w:rFonts w:ascii="Nirmala UI" w:hAnsi="Nirmala UI" w:cs="Nirmala UI"/>
          <w:lang w:val="pa" w:bidi="pa-IN"/>
        </w:rPr>
        <w:t>ਫੋਕਸ</w:t>
      </w:r>
      <w:r w:rsidRPr="0007402A">
        <w:rPr>
          <w:rFonts w:cs="Arial"/>
          <w:lang w:val="pa" w:bidi="pa-IN"/>
        </w:rPr>
        <w:t xml:space="preserve"> </w:t>
      </w:r>
      <w:r w:rsidRPr="0007402A">
        <w:rPr>
          <w:rFonts w:ascii="Nirmala UI" w:hAnsi="Nirmala UI" w:cs="Nirmala UI"/>
          <w:lang w:val="pa" w:bidi="pa-IN"/>
        </w:rPr>
        <w:t>ਗਰੁੱਪ</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ਸਹਿ</w:t>
      </w:r>
      <w:r w:rsidRPr="0007402A">
        <w:rPr>
          <w:rFonts w:cs="Arial"/>
          <w:lang w:val="pa" w:bidi="pa-IN"/>
        </w:rPr>
        <w:t>-</w:t>
      </w:r>
      <w:r w:rsidRPr="0007402A">
        <w:rPr>
          <w:rFonts w:ascii="Nirmala UI" w:hAnsi="Nirmala UI" w:cs="Nirmala UI"/>
          <w:lang w:val="pa" w:bidi="pa-IN"/>
        </w:rPr>
        <w:t>ਅਗਵਾਈ</w:t>
      </w:r>
      <w:r w:rsidRPr="0007402A">
        <w:rPr>
          <w:rFonts w:cs="Arial"/>
          <w:lang w:val="pa" w:bidi="pa-IN"/>
        </w:rPr>
        <w:t xml:space="preserve"> </w:t>
      </w:r>
      <w:r w:rsidRPr="0007402A">
        <w:rPr>
          <w:rFonts w:ascii="Nirmala UI" w:hAnsi="Nirmala UI" w:cs="Nirmala UI"/>
          <w:lang w:val="pa" w:bidi="pa-IN"/>
        </w:rPr>
        <w:t>ਇੱਕ</w:t>
      </w:r>
      <w:r w:rsidRPr="0007402A">
        <w:rPr>
          <w:rFonts w:cs="Arial"/>
          <w:lang w:val="pa" w:bidi="pa-IN"/>
        </w:rPr>
        <w:t xml:space="preserve"> EAG </w:t>
      </w:r>
      <w:r w:rsidRPr="0007402A">
        <w:rPr>
          <w:rFonts w:ascii="Nirmala UI" w:hAnsi="Nirmala UI" w:cs="Nirmala UI"/>
          <w:lang w:val="pa" w:bidi="pa-IN"/>
        </w:rPr>
        <w:t>ਮੈਂਬਰ</w:t>
      </w:r>
      <w:r w:rsidRPr="0007402A">
        <w:rPr>
          <w:rFonts w:cs="Arial"/>
          <w:lang w:val="pa" w:bidi="pa-IN"/>
        </w:rPr>
        <w:t xml:space="preserve"> </w:t>
      </w:r>
      <w:r w:rsidRPr="0007402A">
        <w:rPr>
          <w:rFonts w:ascii="Nirmala UI" w:hAnsi="Nirmala UI" w:cs="Nirmala UI"/>
          <w:lang w:val="pa" w:bidi="pa-IN"/>
        </w:rPr>
        <w:t>ਦੁਆਰਾ</w:t>
      </w:r>
      <w:r w:rsidRPr="0007402A">
        <w:rPr>
          <w:rFonts w:cs="Arial"/>
          <w:lang w:val="pa" w:bidi="pa-IN"/>
        </w:rPr>
        <w:t xml:space="preserve"> </w:t>
      </w:r>
      <w:r w:rsidRPr="0007402A">
        <w:rPr>
          <w:rFonts w:ascii="Nirmala UI" w:hAnsi="Nirmala UI" w:cs="Nirmala UI"/>
          <w:lang w:val="pa" w:bidi="pa-IN"/>
        </w:rPr>
        <w:t>ਕੀਤੀ</w:t>
      </w:r>
      <w:r w:rsidRPr="0007402A">
        <w:rPr>
          <w:rFonts w:cs="Arial"/>
          <w:lang w:val="pa" w:bidi="pa-IN"/>
        </w:rPr>
        <w:t xml:space="preserve"> </w:t>
      </w:r>
      <w:r w:rsidRPr="0007402A">
        <w:rPr>
          <w:rFonts w:ascii="Nirmala UI" w:hAnsi="Nirmala UI" w:cs="Nirmala UI"/>
          <w:lang w:val="pa" w:bidi="pa-IN"/>
        </w:rPr>
        <w:t>ਗਈ</w:t>
      </w:r>
      <w:r w:rsidRPr="0007402A">
        <w:rPr>
          <w:rFonts w:cs="Arial"/>
          <w:lang w:val="pa" w:bidi="pa-IN"/>
        </w:rPr>
        <w:t xml:space="preserve"> </w:t>
      </w:r>
      <w:r w:rsidRPr="0007402A">
        <w:rPr>
          <w:rFonts w:ascii="Nirmala UI" w:hAnsi="Nirmala UI" w:cs="Nirmala UI"/>
          <w:lang w:val="pa" w:bidi="pa-IN"/>
        </w:rPr>
        <w:t>ਸੀ</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CALD </w:t>
      </w:r>
      <w:r w:rsidRPr="0007402A">
        <w:rPr>
          <w:rFonts w:ascii="Nirmala UI" w:hAnsi="Nirmala UI" w:cs="Nirmala UI"/>
          <w:lang w:val="pa" w:bidi="pa-IN"/>
        </w:rPr>
        <w:t>ਭਾਗੀਦਾਰਾਂ</w:t>
      </w:r>
      <w:r w:rsidRPr="0007402A">
        <w:rPr>
          <w:rFonts w:cs="Arial"/>
          <w:lang w:val="pa" w:bidi="pa-IN"/>
        </w:rPr>
        <w:t xml:space="preserve">, </w:t>
      </w:r>
      <w:r w:rsidRPr="0007402A">
        <w:rPr>
          <w:rFonts w:ascii="Nirmala UI" w:hAnsi="Nirmala UI" w:cs="Nirmala UI"/>
          <w:lang w:val="pa" w:bidi="pa-IN"/>
        </w:rPr>
        <w:t>ਉਹਨਾਂ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ਪਰਿਵਾਰ</w:t>
      </w:r>
      <w:r w:rsidRPr="0007402A">
        <w:rPr>
          <w:rFonts w:cs="Arial"/>
          <w:lang w:val="pa" w:bidi="pa-IN"/>
        </w:rPr>
        <w:t xml:space="preserve">, </w:t>
      </w:r>
      <w:r w:rsidRPr="0007402A">
        <w:rPr>
          <w:rFonts w:ascii="Nirmala UI" w:hAnsi="Nirmala UI" w:cs="Nirmala UI"/>
          <w:lang w:val="pa" w:bidi="pa-IN"/>
        </w:rPr>
        <w:t>ਉਹਨਾਂ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ਦੇਖਭਾਲ</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ਸੈਕਟਰ</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ਪ੍ਰਤੀਨਿਧ</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NDIA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ਵਿਸ਼ਾ</w:t>
      </w:r>
      <w:r w:rsidRPr="0007402A">
        <w:rPr>
          <w:rFonts w:cs="Arial"/>
          <w:lang w:val="pa" w:bidi="pa-IN"/>
        </w:rPr>
        <w:t>-</w:t>
      </w:r>
      <w:r w:rsidRPr="0007402A">
        <w:rPr>
          <w:rFonts w:ascii="Nirmala UI" w:hAnsi="Nirmala UI" w:cs="Nirmala UI"/>
          <w:lang w:val="pa" w:bidi="pa-IN"/>
        </w:rPr>
        <w:t>ਵਿਸ਼ੇਸ਼</w:t>
      </w:r>
      <w:r w:rsidRPr="0007402A">
        <w:rPr>
          <w:rFonts w:cs="Arial"/>
          <w:lang w:val="pa" w:bidi="pa-IN"/>
        </w:rPr>
        <w:t xml:space="preserve"> </w:t>
      </w:r>
      <w:r w:rsidRPr="0007402A">
        <w:rPr>
          <w:rFonts w:ascii="Nirmala UI" w:hAnsi="Nirmala UI" w:cs="Nirmala UI"/>
          <w:lang w:val="pa" w:bidi="pa-IN"/>
        </w:rPr>
        <w:t>ਮਾਹਿਰਾਂ</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ਭਾਗ</w:t>
      </w:r>
      <w:r w:rsidRPr="0007402A">
        <w:rPr>
          <w:rFonts w:cs="Arial"/>
          <w:lang w:val="pa" w:bidi="pa-IN"/>
        </w:rPr>
        <w:t xml:space="preserve"> </w:t>
      </w:r>
      <w:r w:rsidRPr="0007402A">
        <w:rPr>
          <w:rFonts w:ascii="Nirmala UI" w:hAnsi="Nirmala UI" w:cs="Nirmala UI"/>
          <w:lang w:val="pa" w:bidi="pa-IN"/>
        </w:rPr>
        <w:t>ਲਿਆ</w:t>
      </w:r>
      <w:r w:rsidRPr="0007402A">
        <w:rPr>
          <w:rFonts w:cs="Arial"/>
          <w:lang w:val="pa" w:bidi="pa-IN"/>
        </w:rPr>
        <w:t xml:space="preserve"> </w:t>
      </w:r>
      <w:r w:rsidRPr="0007402A">
        <w:rPr>
          <w:rFonts w:ascii="Nirmala UI" w:hAnsi="Nirmala UI" w:cs="Nirmala UI"/>
          <w:lang w:val="pa" w:bidi="pa-IN"/>
        </w:rPr>
        <w:t>ਸੀ।</w:t>
      </w:r>
    </w:p>
    <w:p w14:paraId="1F87CCA6" w14:textId="77777777" w:rsidR="00BF6E5B" w:rsidRPr="0007402A" w:rsidRDefault="00000000" w:rsidP="00FD766B">
      <w:pPr>
        <w:rPr>
          <w:rFonts w:cs="Arial"/>
          <w:lang w:bidi="pa-IN"/>
        </w:rPr>
      </w:pPr>
      <w:r w:rsidRPr="0007402A">
        <w:rPr>
          <w:rFonts w:ascii="Nirmala UI" w:hAnsi="Nirmala UI" w:cs="Nirmala UI"/>
          <w:lang w:val="pa" w:bidi="pa-IN"/>
        </w:rPr>
        <w:t>ਕੁੱਲ</w:t>
      </w:r>
      <w:r w:rsidRPr="0007402A">
        <w:rPr>
          <w:rFonts w:cs="Arial"/>
          <w:lang w:val="pa" w:bidi="pa-IN"/>
        </w:rPr>
        <w:t xml:space="preserve"> </w:t>
      </w:r>
      <w:r w:rsidRPr="0007402A">
        <w:rPr>
          <w:rFonts w:ascii="Nirmala UI" w:hAnsi="Nirmala UI" w:cs="Nirmala UI"/>
          <w:lang w:val="pa" w:bidi="pa-IN"/>
        </w:rPr>
        <w:t>ਮਿਲਾ</w:t>
      </w:r>
      <w:r w:rsidRPr="0007402A">
        <w:rPr>
          <w:rFonts w:cs="Arial"/>
          <w:lang w:val="pa" w:bidi="pa-IN"/>
        </w:rPr>
        <w:t xml:space="preserve"> </w:t>
      </w:r>
      <w:r w:rsidRPr="0007402A">
        <w:rPr>
          <w:rFonts w:ascii="Nirmala UI" w:hAnsi="Nirmala UI" w:cs="Nirmala UI"/>
          <w:lang w:val="pa" w:bidi="pa-IN"/>
        </w:rPr>
        <w:t>ਕੇ</w:t>
      </w:r>
      <w:r w:rsidRPr="0007402A">
        <w:rPr>
          <w:rFonts w:cs="Arial"/>
          <w:lang w:val="pa" w:bidi="pa-IN"/>
        </w:rPr>
        <w:t xml:space="preserve">, 38 </w:t>
      </w:r>
      <w:r w:rsidRPr="0007402A">
        <w:rPr>
          <w:rFonts w:ascii="Nirmala UI" w:hAnsi="Nirmala UI" w:cs="Nirmala UI"/>
          <w:lang w:val="pa" w:bidi="pa-IN"/>
        </w:rPr>
        <w:t>ਲੋਕ</w:t>
      </w:r>
      <w:r w:rsidRPr="0007402A">
        <w:rPr>
          <w:rFonts w:cs="Arial"/>
          <w:lang w:val="pa" w:bidi="pa-IN"/>
        </w:rPr>
        <w:t xml:space="preserve"> 6 </w:t>
      </w:r>
      <w:r w:rsidRPr="0007402A">
        <w:rPr>
          <w:rFonts w:ascii="Nirmala UI" w:hAnsi="Nirmala UI" w:cs="Nirmala UI"/>
          <w:lang w:val="pa" w:bidi="pa-IN"/>
        </w:rPr>
        <w:t>ਵੱਖ</w:t>
      </w:r>
      <w:r w:rsidRPr="0007402A">
        <w:rPr>
          <w:rFonts w:cs="Arial"/>
          <w:lang w:val="pa" w:bidi="pa-IN"/>
        </w:rPr>
        <w:t>-</w:t>
      </w:r>
      <w:r w:rsidRPr="0007402A">
        <w:rPr>
          <w:rFonts w:ascii="Nirmala UI" w:hAnsi="Nirmala UI" w:cs="Nirmala UI"/>
          <w:lang w:val="pa" w:bidi="pa-IN"/>
        </w:rPr>
        <w:t>ਵੱਖ</w:t>
      </w:r>
      <w:r w:rsidRPr="0007402A">
        <w:rPr>
          <w:rFonts w:cs="Arial"/>
          <w:lang w:val="pa" w:bidi="pa-IN"/>
        </w:rPr>
        <w:t xml:space="preserve"> </w:t>
      </w:r>
      <w:r w:rsidRPr="0007402A">
        <w:rPr>
          <w:rFonts w:ascii="Nirmala UI" w:hAnsi="Nirmala UI" w:cs="Nirmala UI"/>
          <w:lang w:val="pa" w:bidi="pa-IN"/>
        </w:rPr>
        <w:t>ਫੋਕਸ</w:t>
      </w:r>
      <w:r w:rsidRPr="0007402A">
        <w:rPr>
          <w:rFonts w:cs="Arial"/>
          <w:lang w:val="pa" w:bidi="pa-IN"/>
        </w:rPr>
        <w:t xml:space="preserve"> </w:t>
      </w:r>
      <w:r w:rsidRPr="0007402A">
        <w:rPr>
          <w:rFonts w:ascii="Nirmala UI" w:hAnsi="Nirmala UI" w:cs="Nirmala UI"/>
          <w:lang w:val="pa" w:bidi="pa-IN"/>
        </w:rPr>
        <w:t>ਗਰੁੱਪਾਂ</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ਸ਼ਾਮਲ</w:t>
      </w:r>
      <w:r w:rsidRPr="0007402A">
        <w:rPr>
          <w:rFonts w:cs="Arial"/>
          <w:lang w:val="pa" w:bidi="pa-IN"/>
        </w:rPr>
        <w:t xml:space="preserve"> </w:t>
      </w:r>
      <w:r w:rsidRPr="0007402A">
        <w:rPr>
          <w:rFonts w:ascii="Nirmala UI" w:hAnsi="Nirmala UI" w:cs="Nirmala UI"/>
          <w:lang w:val="pa" w:bidi="pa-IN"/>
        </w:rPr>
        <w:t>ਹੋਏ।</w:t>
      </w:r>
      <w:r w:rsidRPr="0007402A">
        <w:rPr>
          <w:rFonts w:cs="Arial"/>
          <w:lang w:val="pa" w:bidi="pa-IN"/>
        </w:rPr>
        <w:t xml:space="preserve"> </w:t>
      </w:r>
      <w:r w:rsidRPr="0007402A">
        <w:rPr>
          <w:rFonts w:ascii="Nirmala UI" w:hAnsi="Nirmala UI" w:cs="Nirmala UI"/>
          <w:lang w:val="pa" w:bidi="pa-IN"/>
        </w:rPr>
        <w:t>ਹਰ</w:t>
      </w:r>
      <w:r w:rsidRPr="0007402A">
        <w:rPr>
          <w:rFonts w:cs="Arial"/>
          <w:lang w:val="pa" w:bidi="pa-IN"/>
        </w:rPr>
        <w:t xml:space="preserve"> </w:t>
      </w:r>
      <w:r w:rsidRPr="0007402A">
        <w:rPr>
          <w:rFonts w:ascii="Nirmala UI" w:hAnsi="Nirmala UI" w:cs="Nirmala UI"/>
          <w:lang w:val="pa" w:bidi="pa-IN"/>
        </w:rPr>
        <w:t>ਗਰੁੱਪ</w:t>
      </w:r>
      <w:r w:rsidRPr="0007402A">
        <w:rPr>
          <w:rFonts w:cs="Arial"/>
          <w:lang w:val="pa" w:bidi="pa-IN"/>
        </w:rPr>
        <w:t xml:space="preserve"> </w:t>
      </w:r>
      <w:r w:rsidRPr="0007402A">
        <w:rPr>
          <w:rFonts w:ascii="Nirmala UI" w:hAnsi="Nirmala UI" w:cs="Nirmala UI"/>
          <w:lang w:val="pa" w:bidi="pa-IN"/>
        </w:rPr>
        <w:t>ਕੁੱਲ</w:t>
      </w:r>
      <w:r w:rsidRPr="0007402A">
        <w:rPr>
          <w:rFonts w:cs="Arial"/>
          <w:lang w:val="pa" w:bidi="pa-IN"/>
        </w:rPr>
        <w:t xml:space="preserve"> 3 </w:t>
      </w:r>
      <w:r w:rsidRPr="0007402A">
        <w:rPr>
          <w:rFonts w:ascii="Nirmala UI" w:hAnsi="Nirmala UI" w:cs="Nirmala UI"/>
          <w:lang w:val="pa" w:bidi="pa-IN"/>
        </w:rPr>
        <w:t>ਵਾਰ</w:t>
      </w:r>
      <w:r w:rsidRPr="0007402A">
        <w:rPr>
          <w:rFonts w:cs="Arial"/>
          <w:lang w:val="pa" w:bidi="pa-IN"/>
        </w:rPr>
        <w:t xml:space="preserve"> </w:t>
      </w:r>
      <w:r w:rsidRPr="0007402A">
        <w:rPr>
          <w:rFonts w:ascii="Nirmala UI" w:hAnsi="Nirmala UI" w:cs="Nirmala UI"/>
          <w:lang w:val="pa" w:bidi="pa-IN"/>
        </w:rPr>
        <w:t>ਮਿਲਿਆ।</w:t>
      </w:r>
    </w:p>
    <w:p w14:paraId="37C2B913" w14:textId="77777777" w:rsidR="00BF6E5B" w:rsidRPr="0007402A" w:rsidRDefault="00000000" w:rsidP="00FD766B">
      <w:pPr>
        <w:rPr>
          <w:rFonts w:cs="Arial"/>
          <w:lang w:bidi="pa-IN"/>
        </w:rPr>
      </w:pPr>
      <w:r w:rsidRPr="0007402A">
        <w:rPr>
          <w:rFonts w:ascii="Nirmala UI" w:hAnsi="Nirmala UI" w:cs="Nirmala UI"/>
          <w:lang w:val="pa" w:bidi="pa-IN"/>
        </w:rPr>
        <w:t>ਫੋਕਸ</w:t>
      </w:r>
      <w:r w:rsidRPr="0007402A">
        <w:rPr>
          <w:rFonts w:cs="Arial"/>
          <w:lang w:val="pa" w:bidi="pa-IN"/>
        </w:rPr>
        <w:t xml:space="preserve"> </w:t>
      </w:r>
      <w:r w:rsidRPr="0007402A">
        <w:rPr>
          <w:rFonts w:ascii="Nirmala UI" w:hAnsi="Nirmala UI" w:cs="Nirmala UI"/>
          <w:lang w:val="pa" w:bidi="pa-IN"/>
        </w:rPr>
        <w:t>ਗਰੁੱਪਾਂ</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ਉਦੇਸ਼</w:t>
      </w:r>
      <w:r w:rsidRPr="0007402A">
        <w:rPr>
          <w:rFonts w:cs="Arial"/>
          <w:lang w:val="pa" w:bidi="pa-IN"/>
        </w:rPr>
        <w:t xml:space="preserve"> </w:t>
      </w:r>
      <w:r w:rsidRPr="0007402A">
        <w:rPr>
          <w:rFonts w:ascii="Nirmala UI" w:hAnsi="Nirmala UI" w:cs="Nirmala UI"/>
          <w:lang w:val="pa" w:bidi="pa-IN"/>
        </w:rPr>
        <w:t>ਖੋਜ</w:t>
      </w:r>
      <w:r w:rsidRPr="0007402A">
        <w:rPr>
          <w:rFonts w:cs="Arial"/>
          <w:lang w:val="pa" w:bidi="pa-IN"/>
        </w:rPr>
        <w:t xml:space="preserve"> </w:t>
      </w:r>
      <w:r w:rsidRPr="0007402A">
        <w:rPr>
          <w:rFonts w:ascii="Nirmala UI" w:hAnsi="Nirmala UI" w:cs="Nirmala UI"/>
          <w:lang w:val="pa" w:bidi="pa-IN"/>
        </w:rPr>
        <w:t>ਪੜਾਅ</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ਲਏ</w:t>
      </w:r>
      <w:r w:rsidRPr="0007402A">
        <w:rPr>
          <w:rFonts w:cs="Arial"/>
          <w:lang w:val="pa" w:bidi="pa-IN"/>
        </w:rPr>
        <w:t xml:space="preserve"> </w:t>
      </w:r>
      <w:r w:rsidRPr="0007402A">
        <w:rPr>
          <w:rFonts w:ascii="Nirmala UI" w:hAnsi="Nirmala UI" w:cs="Nirmala UI"/>
          <w:lang w:val="pa" w:bidi="pa-IN"/>
        </w:rPr>
        <w:t>ਟੀਚਿਆਂ</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ਪ੍ਰਾਪਤ</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ਕਾਰਵਾਈਆਂ</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ਹੱਲ</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ਵਰਕਸ਼ਾਪ</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ਸੀ।</w:t>
      </w:r>
    </w:p>
    <w:p w14:paraId="4442CD4B" w14:textId="77777777" w:rsidR="00BF6E5B" w:rsidRPr="0007402A" w:rsidRDefault="00000000" w:rsidP="00D73261">
      <w:pPr>
        <w:pStyle w:val="Heading4"/>
        <w:rPr>
          <w:rFonts w:ascii="Arial" w:hAnsi="Arial" w:cs="Arial"/>
          <w:lang w:bidi="pa-IN"/>
        </w:rPr>
      </w:pPr>
      <w:bookmarkStart w:id="73" w:name="_Toc256000012"/>
      <w:bookmarkStart w:id="74" w:name="_Toc137148799"/>
      <w:bookmarkStart w:id="75" w:name="_Toc137149430"/>
      <w:bookmarkStart w:id="76" w:name="_Toc137150036"/>
      <w:bookmarkStart w:id="77" w:name="_Toc138233318"/>
      <w:bookmarkStart w:id="78" w:name="_Toc138244596"/>
      <w:bookmarkStart w:id="79" w:name="_Toc138255770"/>
      <w:bookmarkStart w:id="80" w:name="_Toc140669976"/>
      <w:bookmarkStart w:id="81" w:name="_Toc140670030"/>
      <w:bookmarkStart w:id="82" w:name="_Toc143177213"/>
      <w:r w:rsidRPr="0007402A">
        <w:rPr>
          <w:rFonts w:ascii="Nirmala UI" w:hAnsi="Nirmala UI" w:cs="Nirmala UI"/>
          <w:lang w:val="pa" w:bidi="pa-IN"/>
        </w:rPr>
        <w:lastRenderedPageBreak/>
        <w:t>ਭਾਈਚਾਰਕ</w:t>
      </w:r>
      <w:r w:rsidRPr="0007402A">
        <w:rPr>
          <w:rFonts w:ascii="Arial" w:hAnsi="Arial" w:cs="Arial"/>
          <w:lang w:val="pa" w:bidi="pa-IN"/>
        </w:rPr>
        <w:t xml:space="preserve"> </w:t>
      </w:r>
      <w:r w:rsidRPr="0007402A">
        <w:rPr>
          <w:rFonts w:ascii="Nirmala UI" w:hAnsi="Nirmala UI" w:cs="Nirmala UI"/>
          <w:lang w:val="pa" w:bidi="pa-IN"/>
        </w:rPr>
        <w:t>ਵਾਰਤਾਲਾਪਾਂ</w:t>
      </w:r>
      <w:bookmarkEnd w:id="73"/>
      <w:bookmarkEnd w:id="74"/>
      <w:bookmarkEnd w:id="75"/>
      <w:bookmarkEnd w:id="76"/>
      <w:bookmarkEnd w:id="77"/>
      <w:bookmarkEnd w:id="78"/>
      <w:bookmarkEnd w:id="79"/>
      <w:bookmarkEnd w:id="80"/>
      <w:bookmarkEnd w:id="81"/>
      <w:bookmarkEnd w:id="82"/>
    </w:p>
    <w:p w14:paraId="51CA8359" w14:textId="77777777" w:rsidR="00BF6E5B" w:rsidRPr="0007402A" w:rsidRDefault="00000000" w:rsidP="00FD766B">
      <w:pPr>
        <w:rPr>
          <w:rFonts w:cs="Arial"/>
          <w:lang w:bidi="pa-IN"/>
        </w:rPr>
      </w:pPr>
      <w:r w:rsidRPr="0007402A">
        <w:rPr>
          <w:rFonts w:ascii="Nirmala UI" w:hAnsi="Nirmala UI" w:cs="Nirmala UI"/>
          <w:lang w:val="pa" w:bidi="pa-IN"/>
        </w:rPr>
        <w:t>ਭਾਈਚਾਰਕ</w:t>
      </w:r>
      <w:r w:rsidRPr="0007402A">
        <w:rPr>
          <w:rFonts w:cs="Arial"/>
          <w:lang w:val="pa" w:bidi="pa-IN"/>
        </w:rPr>
        <w:t xml:space="preserve"> </w:t>
      </w:r>
      <w:r w:rsidRPr="0007402A">
        <w:rPr>
          <w:rFonts w:ascii="Nirmala UI" w:hAnsi="Nirmala UI" w:cs="Nirmala UI"/>
          <w:lang w:val="pa" w:bidi="pa-IN"/>
        </w:rPr>
        <w:t>ਵਾਰਤਾਲਾਪਾਂ</w:t>
      </w:r>
      <w:r w:rsidRPr="0007402A">
        <w:rPr>
          <w:rFonts w:cs="Arial"/>
          <w:lang w:val="pa" w:bidi="pa-IN"/>
        </w:rPr>
        <w:t xml:space="preserve"> 2023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ਸ਼ੁਰੂ</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ਹੋਈਆਂ</w:t>
      </w:r>
      <w:r w:rsidRPr="0007402A">
        <w:rPr>
          <w:rFonts w:cs="Arial"/>
          <w:lang w:val="pa" w:bidi="pa-IN"/>
        </w:rPr>
        <w:t xml:space="preserve"> </w:t>
      </w:r>
      <w:r w:rsidRPr="0007402A">
        <w:rPr>
          <w:rFonts w:ascii="Nirmala UI" w:hAnsi="Nirmala UI" w:cs="Nirmala UI"/>
          <w:lang w:val="pa" w:bidi="pa-IN"/>
        </w:rPr>
        <w:t>ਸਨ।</w:t>
      </w:r>
      <w:r w:rsidRPr="0007402A">
        <w:rPr>
          <w:rFonts w:cs="Arial"/>
          <w:lang w:val="pa" w:bidi="pa-IN"/>
        </w:rPr>
        <w:t xml:space="preserve"> </w:t>
      </w:r>
      <w:r w:rsidRPr="0007402A">
        <w:rPr>
          <w:rFonts w:ascii="Nirmala UI" w:hAnsi="Nirmala UI" w:cs="Nirmala UI"/>
          <w:lang w:val="pa" w:bidi="pa-IN"/>
        </w:rPr>
        <w:t>ਇਹ</w:t>
      </w:r>
      <w:r w:rsidRPr="0007402A">
        <w:rPr>
          <w:rFonts w:cs="Arial"/>
          <w:lang w:val="pa" w:bidi="pa-IN"/>
        </w:rPr>
        <w:t xml:space="preserve"> </w:t>
      </w:r>
      <w:r w:rsidRPr="0007402A">
        <w:rPr>
          <w:rFonts w:ascii="Nirmala UI" w:hAnsi="Nirmala UI" w:cs="Nirmala UI"/>
          <w:lang w:val="pa" w:bidi="pa-IN"/>
        </w:rPr>
        <w:t>ਗ਼ੈਰ</w:t>
      </w:r>
      <w:r w:rsidRPr="0007402A">
        <w:rPr>
          <w:rFonts w:cs="Arial"/>
          <w:lang w:val="pa" w:bidi="pa-IN"/>
        </w:rPr>
        <w:t>-</w:t>
      </w:r>
      <w:r w:rsidRPr="0007402A">
        <w:rPr>
          <w:rFonts w:ascii="Nirmala UI" w:hAnsi="Nirmala UI" w:cs="Nirmala UI"/>
          <w:lang w:val="pa" w:bidi="pa-IN"/>
        </w:rPr>
        <w:t>ਰਸਮੀ</w:t>
      </w:r>
      <w:r w:rsidRPr="0007402A">
        <w:rPr>
          <w:rFonts w:cs="Arial"/>
          <w:lang w:val="pa" w:bidi="pa-IN"/>
        </w:rPr>
        <w:t xml:space="preserve"> </w:t>
      </w:r>
      <w:r w:rsidRPr="0007402A">
        <w:rPr>
          <w:rFonts w:ascii="Nirmala UI" w:hAnsi="Nirmala UI" w:cs="Nirmala UI"/>
          <w:lang w:val="pa" w:bidi="pa-IN"/>
        </w:rPr>
        <w:t>ਸਨ</w:t>
      </w:r>
      <w:r w:rsidRPr="0007402A">
        <w:rPr>
          <w:rFonts w:cs="Arial"/>
          <w:lang w:val="pa" w:bidi="pa-IN"/>
        </w:rPr>
        <w:t xml:space="preserve">, </w:t>
      </w:r>
      <w:r w:rsidRPr="0007402A">
        <w:rPr>
          <w:rFonts w:ascii="Nirmala UI" w:hAnsi="Nirmala UI" w:cs="Nirmala UI"/>
          <w:lang w:val="pa" w:bidi="pa-IN"/>
        </w:rPr>
        <w:t>ਜ਼ਿਆਦਾਤਰ</w:t>
      </w:r>
      <w:r w:rsidRPr="0007402A">
        <w:rPr>
          <w:rFonts w:cs="Arial"/>
          <w:lang w:val="pa" w:bidi="pa-IN"/>
        </w:rPr>
        <w:t xml:space="preserve"> CALD </w:t>
      </w:r>
      <w:r w:rsidRPr="0007402A">
        <w:rPr>
          <w:rFonts w:ascii="Nirmala UI" w:hAnsi="Nirmala UI" w:cs="Nirmala UI"/>
          <w:lang w:val="pa" w:bidi="pa-IN"/>
        </w:rPr>
        <w:t>ਭਾਈਚਾਰਿਆਂ</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ਅਪੰਗਤਾ</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ਲੋਕਾਂ</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ਨਿੱਜੀ</w:t>
      </w:r>
      <w:r w:rsidRPr="0007402A">
        <w:rPr>
          <w:rFonts w:cs="Arial"/>
          <w:lang w:val="pa" w:bidi="pa-IN"/>
        </w:rPr>
        <w:t xml:space="preserve"> </w:t>
      </w:r>
      <w:r w:rsidRPr="0007402A">
        <w:rPr>
          <w:rFonts w:ascii="Nirmala UI" w:hAnsi="Nirmala UI" w:cs="Nirmala UI"/>
          <w:lang w:val="pa" w:bidi="pa-IN"/>
        </w:rPr>
        <w:t>ਰੂਪ</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ਇਕੱਠੇ</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ਕੇ</w:t>
      </w:r>
      <w:r w:rsidRPr="0007402A">
        <w:rPr>
          <w:rFonts w:cs="Arial"/>
          <w:lang w:val="pa" w:bidi="pa-IN"/>
        </w:rPr>
        <w:t xml:space="preserve"> </w:t>
      </w:r>
      <w:r w:rsidRPr="0007402A">
        <w:rPr>
          <w:rFonts w:ascii="Nirmala UI" w:hAnsi="Nirmala UI" w:cs="Nirmala UI"/>
          <w:lang w:val="pa" w:bidi="pa-IN"/>
        </w:rPr>
        <w:t>ਕੀਤੀਆਂ</w:t>
      </w:r>
      <w:r w:rsidRPr="0007402A">
        <w:rPr>
          <w:rFonts w:cs="Arial"/>
          <w:lang w:val="pa" w:bidi="pa-IN"/>
        </w:rPr>
        <w:t xml:space="preserve"> </w:t>
      </w:r>
      <w:r w:rsidRPr="0007402A">
        <w:rPr>
          <w:rFonts w:ascii="Nirmala UI" w:hAnsi="Nirmala UI" w:cs="Nirmala UI"/>
          <w:lang w:val="pa" w:bidi="pa-IN"/>
        </w:rPr>
        <w:t>ਸਨ।</w:t>
      </w:r>
    </w:p>
    <w:p w14:paraId="611DC3A6" w14:textId="77777777" w:rsidR="00BF6E5B" w:rsidRPr="0007402A" w:rsidRDefault="00000000" w:rsidP="00FD766B">
      <w:pPr>
        <w:rPr>
          <w:rFonts w:cs="Arial"/>
          <w:lang w:bidi="pa-IN"/>
        </w:rPr>
      </w:pPr>
      <w:r w:rsidRPr="0007402A">
        <w:rPr>
          <w:rFonts w:ascii="Nirmala UI" w:hAnsi="Nirmala UI" w:cs="Nirmala UI"/>
          <w:lang w:val="pa" w:bidi="pa-IN"/>
        </w:rPr>
        <w:t>ਵਾਰਤਾਲਾਪਾਂ</w:t>
      </w:r>
      <w:r w:rsidRPr="0007402A">
        <w:rPr>
          <w:rFonts w:cs="Arial"/>
          <w:lang w:val="pa" w:bidi="pa-IN"/>
        </w:rPr>
        <w:t xml:space="preserve"> </w:t>
      </w:r>
      <w:r w:rsidRPr="0007402A">
        <w:rPr>
          <w:rFonts w:ascii="Nirmala UI" w:hAnsi="Nirmala UI" w:cs="Nirmala UI"/>
          <w:lang w:val="pa" w:bidi="pa-IN"/>
        </w:rPr>
        <w:t>ਉਹਨਾਂ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ਭਾਈਚਾਰੇ</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ਇੱਕ</w:t>
      </w:r>
      <w:r w:rsidRPr="0007402A">
        <w:rPr>
          <w:rFonts w:cs="Arial"/>
          <w:lang w:val="pa" w:bidi="pa-IN"/>
        </w:rPr>
        <w:t xml:space="preserve"> </w:t>
      </w:r>
      <w:r w:rsidRPr="0007402A">
        <w:rPr>
          <w:rFonts w:ascii="Nirmala UI" w:hAnsi="Nirmala UI" w:cs="Nirmala UI"/>
          <w:lang w:val="pa" w:bidi="pa-IN"/>
        </w:rPr>
        <w:t>ਅਜਿਹੇ</w:t>
      </w:r>
      <w:r w:rsidRPr="0007402A">
        <w:rPr>
          <w:rFonts w:cs="Arial"/>
          <w:lang w:val="pa" w:bidi="pa-IN"/>
        </w:rPr>
        <w:t xml:space="preserve"> </w:t>
      </w:r>
      <w:r w:rsidRPr="0007402A">
        <w:rPr>
          <w:rFonts w:ascii="Nirmala UI" w:hAnsi="Nirmala UI" w:cs="Nirmala UI"/>
          <w:lang w:val="pa" w:bidi="pa-IN"/>
        </w:rPr>
        <w:t>ਭਰੋਸੇਮੰਦ</w:t>
      </w:r>
      <w:r w:rsidRPr="0007402A">
        <w:rPr>
          <w:rFonts w:cs="Arial"/>
          <w:lang w:val="pa" w:bidi="pa-IN"/>
        </w:rPr>
        <w:t xml:space="preserve"> </w:t>
      </w:r>
      <w:r w:rsidRPr="0007402A">
        <w:rPr>
          <w:rFonts w:ascii="Nirmala UI" w:hAnsi="Nirmala UI" w:cs="Nirmala UI"/>
          <w:lang w:val="pa" w:bidi="pa-IN"/>
        </w:rPr>
        <w:t>ਮੈਂਬਰ</w:t>
      </w:r>
      <w:r w:rsidRPr="0007402A">
        <w:rPr>
          <w:rFonts w:cs="Arial"/>
          <w:lang w:val="pa" w:bidi="pa-IN"/>
        </w:rPr>
        <w:t xml:space="preserve"> </w:t>
      </w:r>
      <w:r w:rsidRPr="0007402A">
        <w:rPr>
          <w:rFonts w:ascii="Nirmala UI" w:hAnsi="Nirmala UI" w:cs="Nirmala UI"/>
          <w:lang w:val="pa" w:bidi="pa-IN"/>
        </w:rPr>
        <w:t>ਦੁਆਰਾ</w:t>
      </w:r>
      <w:r w:rsidRPr="0007402A">
        <w:rPr>
          <w:rFonts w:cs="Arial"/>
          <w:lang w:val="pa" w:bidi="pa-IN"/>
        </w:rPr>
        <w:t xml:space="preserve"> </w:t>
      </w:r>
      <w:r w:rsidRPr="0007402A">
        <w:rPr>
          <w:rFonts w:ascii="Nirmala UI" w:hAnsi="Nirmala UI" w:cs="Nirmala UI"/>
          <w:lang w:val="pa" w:bidi="pa-IN"/>
        </w:rPr>
        <w:t>ਚਲਾਈਆਂ</w:t>
      </w:r>
      <w:r w:rsidRPr="0007402A">
        <w:rPr>
          <w:rFonts w:cs="Arial"/>
          <w:lang w:val="pa" w:bidi="pa-IN"/>
        </w:rPr>
        <w:t xml:space="preserve"> </w:t>
      </w:r>
      <w:r w:rsidRPr="0007402A">
        <w:rPr>
          <w:rFonts w:ascii="Nirmala UI" w:hAnsi="Nirmala UI" w:cs="Nirmala UI"/>
          <w:lang w:val="pa" w:bidi="pa-IN"/>
        </w:rPr>
        <w:t>ਗਈਆਂ</w:t>
      </w:r>
      <w:r w:rsidRPr="0007402A">
        <w:rPr>
          <w:rFonts w:cs="Arial"/>
          <w:lang w:val="pa" w:bidi="pa-IN"/>
        </w:rPr>
        <w:t xml:space="preserve"> </w:t>
      </w:r>
      <w:r w:rsidRPr="0007402A">
        <w:rPr>
          <w:rFonts w:ascii="Nirmala UI" w:hAnsi="Nirmala UI" w:cs="Nirmala UI"/>
          <w:lang w:val="pa" w:bidi="pa-IN"/>
        </w:rPr>
        <w:t>ਸਨ</w:t>
      </w:r>
      <w:r w:rsidRPr="0007402A">
        <w:rPr>
          <w:rFonts w:cs="Arial"/>
          <w:lang w:val="pa" w:bidi="pa-IN"/>
        </w:rPr>
        <w:t xml:space="preserve"> </w:t>
      </w:r>
      <w:r w:rsidRPr="0007402A">
        <w:rPr>
          <w:rFonts w:ascii="Nirmala UI" w:hAnsi="Nirmala UI" w:cs="Nirmala UI"/>
          <w:lang w:val="pa" w:bidi="pa-IN"/>
        </w:rPr>
        <w:t>ਜਿਸਦਾ</w:t>
      </w:r>
      <w:r w:rsidRPr="0007402A">
        <w:rPr>
          <w:rFonts w:cs="Arial"/>
          <w:lang w:val="pa" w:bidi="pa-IN"/>
        </w:rPr>
        <w:t xml:space="preserve"> </w:t>
      </w: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ਗਰੁੱਪ</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ਮੌਜੂਦਾ</w:t>
      </w:r>
      <w:r w:rsidRPr="0007402A">
        <w:rPr>
          <w:rFonts w:cs="Arial"/>
          <w:lang w:val="pa" w:bidi="pa-IN"/>
        </w:rPr>
        <w:t xml:space="preserve"> </w:t>
      </w:r>
      <w:r w:rsidRPr="0007402A">
        <w:rPr>
          <w:rFonts w:ascii="Nirmala UI" w:hAnsi="Nirmala UI" w:cs="Nirmala UI"/>
          <w:lang w:val="pa" w:bidi="pa-IN"/>
        </w:rPr>
        <w:t>ਸੰਬੰਧ</w:t>
      </w:r>
      <w:r w:rsidRPr="0007402A">
        <w:rPr>
          <w:rFonts w:cs="Arial"/>
          <w:lang w:val="pa" w:bidi="pa-IN"/>
        </w:rPr>
        <w:t xml:space="preserve"> </w:t>
      </w:r>
      <w:r w:rsidRPr="0007402A">
        <w:rPr>
          <w:rFonts w:ascii="Nirmala UI" w:hAnsi="Nirmala UI" w:cs="Nirmala UI"/>
          <w:lang w:val="pa" w:bidi="pa-IN"/>
        </w:rPr>
        <w:t>ਸੀ।</w:t>
      </w:r>
      <w:r w:rsidRPr="0007402A">
        <w:rPr>
          <w:rFonts w:cs="Arial"/>
          <w:lang w:val="pa" w:bidi="pa-IN"/>
        </w:rPr>
        <w:t xml:space="preserve"> </w:t>
      </w:r>
      <w:r w:rsidRPr="0007402A">
        <w:rPr>
          <w:rFonts w:ascii="Nirmala UI" w:hAnsi="Nirmala UI" w:cs="Nirmala UI"/>
          <w:lang w:val="pa" w:bidi="pa-IN"/>
        </w:rPr>
        <w:t>ਇਹਨਾਂ</w:t>
      </w:r>
      <w:r w:rsidRPr="0007402A">
        <w:rPr>
          <w:rFonts w:cs="Arial"/>
          <w:lang w:val="pa" w:bidi="pa-IN"/>
        </w:rPr>
        <w:t xml:space="preserve"> </w:t>
      </w:r>
      <w:r w:rsidRPr="0007402A">
        <w:rPr>
          <w:rFonts w:ascii="Nirmala UI" w:hAnsi="Nirmala UI" w:cs="Nirmala UI"/>
          <w:lang w:val="pa" w:bidi="pa-IN"/>
        </w:rPr>
        <w:t>ਵਾਰਤਾਲਾਪਾਂ</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ਉਦੇਸ਼</w:t>
      </w:r>
      <w:r w:rsidRPr="0007402A">
        <w:rPr>
          <w:rFonts w:cs="Arial"/>
          <w:lang w:val="pa" w:bidi="pa-IN"/>
        </w:rPr>
        <w:t xml:space="preserve"> </w:t>
      </w:r>
      <w:r w:rsidRPr="0007402A">
        <w:rPr>
          <w:rFonts w:ascii="Nirmala UI" w:hAnsi="Nirmala UI" w:cs="Nirmala UI"/>
          <w:lang w:val="pa" w:bidi="pa-IN"/>
        </w:rPr>
        <w:t>ਉਹਨਾਂ</w:t>
      </w:r>
      <w:r w:rsidRPr="0007402A">
        <w:rPr>
          <w:rFonts w:cs="Arial"/>
          <w:lang w:val="pa" w:bidi="pa-IN"/>
        </w:rPr>
        <w:t xml:space="preserve"> </w:t>
      </w:r>
      <w:r w:rsidRPr="0007402A">
        <w:rPr>
          <w:rFonts w:ascii="Nirmala UI" w:hAnsi="Nirmala UI" w:cs="Nirmala UI"/>
          <w:lang w:val="pa" w:bidi="pa-IN"/>
        </w:rPr>
        <w:t>ਲੋਕਾਂ</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ਰਾਏ</w:t>
      </w:r>
      <w:r w:rsidRPr="0007402A">
        <w:rPr>
          <w:rFonts w:cs="Arial"/>
          <w:lang w:val="pa" w:bidi="pa-IN"/>
        </w:rPr>
        <w:t xml:space="preserve"> </w:t>
      </w:r>
      <w:r w:rsidRPr="0007402A">
        <w:rPr>
          <w:rFonts w:ascii="Nirmala UI" w:hAnsi="Nirmala UI" w:cs="Nirmala UI"/>
          <w:lang w:val="pa" w:bidi="pa-IN"/>
        </w:rPr>
        <w:t>ਸੁਣਨਾ</w:t>
      </w:r>
      <w:r w:rsidRPr="0007402A">
        <w:rPr>
          <w:rFonts w:cs="Arial"/>
          <w:lang w:val="pa" w:bidi="pa-IN"/>
        </w:rPr>
        <w:t xml:space="preserve"> </w:t>
      </w:r>
      <w:r w:rsidRPr="0007402A">
        <w:rPr>
          <w:rFonts w:ascii="Nirmala UI" w:hAnsi="Nirmala UI" w:cs="Nirmala UI"/>
          <w:lang w:val="pa" w:bidi="pa-IN"/>
        </w:rPr>
        <w:t>ਸੀ</w:t>
      </w:r>
      <w:r w:rsidRPr="0007402A">
        <w:rPr>
          <w:rFonts w:cs="Arial"/>
          <w:lang w:val="pa" w:bidi="pa-IN"/>
        </w:rPr>
        <w:t xml:space="preserve"> </w:t>
      </w:r>
      <w:r w:rsidRPr="0007402A">
        <w:rPr>
          <w:rFonts w:ascii="Nirmala UI" w:hAnsi="Nirmala UI" w:cs="Nirmala UI"/>
          <w:lang w:val="pa" w:bidi="pa-IN"/>
        </w:rPr>
        <w:t>ਜਿੰਨ੍ਹਾਂ</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NDIS </w:t>
      </w:r>
      <w:r w:rsidRPr="0007402A">
        <w:rPr>
          <w:rFonts w:ascii="Nirmala UI" w:hAnsi="Nirmala UI" w:cs="Nirmala UI"/>
          <w:lang w:val="pa" w:bidi="pa-IN"/>
        </w:rPr>
        <w:t>ਰਵਾਇਤੀ</w:t>
      </w:r>
      <w:r w:rsidRPr="0007402A">
        <w:rPr>
          <w:rFonts w:cs="Arial"/>
          <w:lang w:val="pa" w:bidi="pa-IN"/>
        </w:rPr>
        <w:t xml:space="preserve"> </w:t>
      </w:r>
      <w:r w:rsidRPr="0007402A">
        <w:rPr>
          <w:rFonts w:ascii="Nirmala UI" w:hAnsi="Nirmala UI" w:cs="Nirmala UI"/>
          <w:lang w:val="pa" w:bidi="pa-IN"/>
        </w:rPr>
        <w:t>ਤੌਰ</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ਚੰਗੀ</w:t>
      </w:r>
      <w:r w:rsidRPr="0007402A">
        <w:rPr>
          <w:rFonts w:cs="Arial"/>
          <w:lang w:val="pa" w:bidi="pa-IN"/>
        </w:rPr>
        <w:t xml:space="preserve"> </w:t>
      </w:r>
      <w:r w:rsidRPr="0007402A">
        <w:rPr>
          <w:rFonts w:ascii="Nirmala UI" w:hAnsi="Nirmala UI" w:cs="Nirmala UI"/>
          <w:lang w:val="pa" w:bidi="pa-IN"/>
        </w:rPr>
        <w:t>ਤਰ੍ਹਾਂ</w:t>
      </w:r>
      <w:r w:rsidRPr="0007402A">
        <w:rPr>
          <w:rFonts w:cs="Arial"/>
          <w:lang w:val="pa" w:bidi="pa-IN"/>
        </w:rPr>
        <w:t xml:space="preserve"> </w:t>
      </w:r>
      <w:r w:rsidRPr="0007402A">
        <w:rPr>
          <w:rFonts w:ascii="Nirmala UI" w:hAnsi="Nirmala UI" w:cs="Nirmala UI"/>
          <w:lang w:val="pa" w:bidi="pa-IN"/>
        </w:rPr>
        <w:t>ਨਹੀਂ</w:t>
      </w:r>
      <w:r w:rsidRPr="0007402A">
        <w:rPr>
          <w:rFonts w:cs="Arial"/>
          <w:lang w:val="pa" w:bidi="pa-IN"/>
        </w:rPr>
        <w:t xml:space="preserve"> </w:t>
      </w:r>
      <w:r w:rsidRPr="0007402A">
        <w:rPr>
          <w:rFonts w:ascii="Nirmala UI" w:hAnsi="Nirmala UI" w:cs="Nirmala UI"/>
          <w:lang w:val="pa" w:bidi="pa-IN"/>
        </w:rPr>
        <w:t>ਜੁੜਿਆ</w:t>
      </w:r>
      <w:r w:rsidRPr="0007402A">
        <w:rPr>
          <w:rFonts w:cs="Arial"/>
          <w:lang w:val="pa" w:bidi="pa-IN"/>
        </w:rPr>
        <w:t xml:space="preserve"> </w:t>
      </w:r>
      <w:r w:rsidRPr="0007402A">
        <w:rPr>
          <w:rFonts w:ascii="Nirmala UI" w:hAnsi="Nirmala UI" w:cs="Nirmala UI"/>
          <w:lang w:val="pa" w:bidi="pa-IN"/>
        </w:rPr>
        <w:t>ਹੋਇਆ</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ਉਹ</w:t>
      </w:r>
      <w:r w:rsidRPr="0007402A">
        <w:rPr>
          <w:rFonts w:cs="Arial"/>
          <w:lang w:val="pa" w:bidi="pa-IN"/>
        </w:rPr>
        <w:t xml:space="preserve"> </w:t>
      </w:r>
      <w:r w:rsidRPr="0007402A">
        <w:rPr>
          <w:rFonts w:ascii="Nirmala UI" w:hAnsi="Nirmala UI" w:cs="Nirmala UI"/>
          <w:lang w:val="pa" w:bidi="pa-IN"/>
        </w:rPr>
        <w:t>ਲੋਕ</w:t>
      </w:r>
      <w:r w:rsidRPr="0007402A">
        <w:rPr>
          <w:rFonts w:cs="Arial"/>
          <w:lang w:val="pa" w:bidi="pa-IN"/>
        </w:rPr>
        <w:t xml:space="preserve"> </w:t>
      </w:r>
      <w:r w:rsidRPr="0007402A">
        <w:rPr>
          <w:rFonts w:ascii="Nirmala UI" w:hAnsi="Nirmala UI" w:cs="Nirmala UI"/>
          <w:lang w:val="pa" w:bidi="pa-IN"/>
        </w:rPr>
        <w:t>ਜੋ</w:t>
      </w:r>
      <w:r w:rsidRPr="0007402A">
        <w:rPr>
          <w:rFonts w:cs="Arial"/>
          <w:lang w:val="pa" w:bidi="pa-IN"/>
        </w:rPr>
        <w:t xml:space="preserve"> </w:t>
      </w:r>
      <w:r w:rsidRPr="0007402A">
        <w:rPr>
          <w:rFonts w:ascii="Nirmala UI" w:hAnsi="Nirmala UI" w:cs="Nirmala UI"/>
          <w:lang w:val="pa" w:bidi="pa-IN"/>
        </w:rPr>
        <w:t>ਔਨਲਾਈਨ</w:t>
      </w:r>
      <w:r w:rsidRPr="0007402A">
        <w:rPr>
          <w:rFonts w:cs="Arial"/>
          <w:lang w:val="pa" w:bidi="pa-IN"/>
        </w:rPr>
        <w:t xml:space="preserve"> </w:t>
      </w:r>
      <w:r w:rsidRPr="0007402A">
        <w:rPr>
          <w:rFonts w:ascii="Nirmala UI" w:hAnsi="Nirmala UI" w:cs="Nirmala UI"/>
          <w:lang w:val="pa" w:bidi="pa-IN"/>
        </w:rPr>
        <w:t>ਘੱਟ</w:t>
      </w:r>
      <w:r w:rsidRPr="0007402A">
        <w:rPr>
          <w:rFonts w:cs="Arial"/>
          <w:lang w:val="pa" w:bidi="pa-IN"/>
        </w:rPr>
        <w:t xml:space="preserve"> </w:t>
      </w:r>
      <w:r w:rsidRPr="0007402A">
        <w:rPr>
          <w:rFonts w:ascii="Nirmala UI" w:hAnsi="Nirmala UI" w:cs="Nirmala UI"/>
          <w:lang w:val="pa" w:bidi="pa-IN"/>
        </w:rPr>
        <w:t>ਸ਼ਾਮਲ</w:t>
      </w:r>
      <w:r w:rsidRPr="0007402A">
        <w:rPr>
          <w:rFonts w:cs="Arial"/>
          <w:lang w:val="pa" w:bidi="pa-IN"/>
        </w:rPr>
        <w:t xml:space="preserve"> </w:t>
      </w:r>
      <w:r w:rsidRPr="0007402A">
        <w:rPr>
          <w:rFonts w:ascii="Nirmala UI" w:hAnsi="Nirmala UI" w:cs="Nirmala UI"/>
          <w:lang w:val="pa" w:bidi="pa-IN"/>
        </w:rPr>
        <w:t>ਹੋਣ</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ਸੰਭਾਵਨਾ</w:t>
      </w:r>
      <w:r w:rsidRPr="0007402A">
        <w:rPr>
          <w:rFonts w:cs="Arial"/>
          <w:lang w:val="pa" w:bidi="pa-IN"/>
        </w:rPr>
        <w:t xml:space="preserve"> </w:t>
      </w:r>
      <w:r w:rsidRPr="0007402A">
        <w:rPr>
          <w:rFonts w:ascii="Nirmala UI" w:hAnsi="Nirmala UI" w:cs="Nirmala UI"/>
          <w:lang w:val="pa" w:bidi="pa-IN"/>
        </w:rPr>
        <w:t>ਰੱਖਦੇ</w:t>
      </w:r>
      <w:r w:rsidRPr="0007402A">
        <w:rPr>
          <w:rFonts w:cs="Arial"/>
          <w:lang w:val="pa" w:bidi="pa-IN"/>
        </w:rPr>
        <w:t xml:space="preserve"> </w:t>
      </w:r>
      <w:r w:rsidRPr="0007402A">
        <w:rPr>
          <w:rFonts w:ascii="Nirmala UI" w:hAnsi="Nirmala UI" w:cs="Nirmala UI"/>
          <w:lang w:val="pa" w:bidi="pa-IN"/>
        </w:rPr>
        <w:t>ਹਨ।</w:t>
      </w:r>
    </w:p>
    <w:p w14:paraId="4DE79ABC" w14:textId="77777777" w:rsidR="00BF6E5B" w:rsidRPr="0007402A" w:rsidRDefault="00000000" w:rsidP="00FD766B">
      <w:pPr>
        <w:rPr>
          <w:rFonts w:cs="Arial"/>
          <w:lang w:bidi="pa-IN"/>
        </w:rPr>
      </w:pPr>
      <w:r w:rsidRPr="0007402A">
        <w:rPr>
          <w:rFonts w:ascii="Nirmala UI" w:hAnsi="Nirmala UI" w:cs="Nirmala UI"/>
          <w:lang w:val="pa" w:bidi="pa-IN"/>
        </w:rPr>
        <w:t>ਦੇਸ਼</w:t>
      </w:r>
      <w:r w:rsidRPr="0007402A">
        <w:rPr>
          <w:rFonts w:cs="Arial"/>
          <w:lang w:val="pa" w:bidi="pa-IN"/>
        </w:rPr>
        <w:t xml:space="preserve"> </w:t>
      </w:r>
      <w:r w:rsidRPr="0007402A">
        <w:rPr>
          <w:rFonts w:ascii="Nirmala UI" w:hAnsi="Nirmala UI" w:cs="Nirmala UI"/>
          <w:lang w:val="pa" w:bidi="pa-IN"/>
        </w:rPr>
        <w:t>ਭਰ</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ਹੋਈਆਂ</w:t>
      </w:r>
      <w:r w:rsidRPr="0007402A">
        <w:rPr>
          <w:rFonts w:cs="Arial"/>
          <w:lang w:val="pa" w:bidi="pa-IN"/>
        </w:rPr>
        <w:t xml:space="preserve"> 15 </w:t>
      </w:r>
      <w:r w:rsidRPr="0007402A">
        <w:rPr>
          <w:rFonts w:ascii="Nirmala UI" w:hAnsi="Nirmala UI" w:cs="Nirmala UI"/>
          <w:lang w:val="pa" w:bidi="pa-IN"/>
        </w:rPr>
        <w:t>ਵਾਰਤਾਲਾਪਾਂ</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ਕੁੱਲ</w:t>
      </w:r>
      <w:r w:rsidRPr="0007402A">
        <w:rPr>
          <w:rFonts w:cs="Arial"/>
          <w:lang w:val="pa" w:bidi="pa-IN"/>
        </w:rPr>
        <w:t xml:space="preserve"> </w:t>
      </w:r>
      <w:r w:rsidRPr="0007402A">
        <w:rPr>
          <w:rFonts w:ascii="Nirmala UI" w:hAnsi="Nirmala UI" w:cs="Nirmala UI"/>
          <w:lang w:val="pa" w:bidi="pa-IN"/>
        </w:rPr>
        <w:t>ਮਿਲਾ</w:t>
      </w:r>
      <w:r w:rsidRPr="0007402A">
        <w:rPr>
          <w:rFonts w:cs="Arial"/>
          <w:lang w:val="pa" w:bidi="pa-IN"/>
        </w:rPr>
        <w:t xml:space="preserve"> </w:t>
      </w:r>
      <w:r w:rsidRPr="0007402A">
        <w:rPr>
          <w:rFonts w:ascii="Nirmala UI" w:hAnsi="Nirmala UI" w:cs="Nirmala UI"/>
          <w:lang w:val="pa" w:bidi="pa-IN"/>
        </w:rPr>
        <w:t>ਕੇ</w:t>
      </w:r>
      <w:r w:rsidRPr="0007402A">
        <w:rPr>
          <w:rFonts w:cs="Arial"/>
          <w:lang w:val="pa" w:bidi="pa-IN"/>
        </w:rPr>
        <w:t xml:space="preserve"> </w:t>
      </w:r>
      <w:r w:rsidRPr="0007402A">
        <w:rPr>
          <w:rFonts w:ascii="Nirmala UI" w:hAnsi="Nirmala UI" w:cs="Nirmala UI"/>
          <w:lang w:val="pa" w:bidi="pa-IN"/>
        </w:rPr>
        <w:t>ਲਗਭਗ</w:t>
      </w:r>
      <w:r w:rsidRPr="0007402A">
        <w:rPr>
          <w:rFonts w:cs="Arial"/>
          <w:lang w:val="pa" w:bidi="pa-IN"/>
        </w:rPr>
        <w:t xml:space="preserve"> 150 </w:t>
      </w:r>
      <w:r w:rsidRPr="0007402A">
        <w:rPr>
          <w:rFonts w:ascii="Nirmala UI" w:hAnsi="Nirmala UI" w:cs="Nirmala UI"/>
          <w:lang w:val="pa" w:bidi="pa-IN"/>
        </w:rPr>
        <w:t>ਲੋਕਾਂ</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ਹਿੱਸਾ</w:t>
      </w:r>
      <w:r w:rsidRPr="0007402A">
        <w:rPr>
          <w:rFonts w:cs="Arial"/>
          <w:lang w:val="pa" w:bidi="pa-IN"/>
        </w:rPr>
        <w:t xml:space="preserve"> </w:t>
      </w:r>
      <w:r w:rsidRPr="0007402A">
        <w:rPr>
          <w:rFonts w:ascii="Nirmala UI" w:hAnsi="Nirmala UI" w:cs="Nirmala UI"/>
          <w:lang w:val="pa" w:bidi="pa-IN"/>
        </w:rPr>
        <w:t>ਲਿਆ।</w:t>
      </w:r>
      <w:r w:rsidRPr="0007402A">
        <w:rPr>
          <w:rFonts w:cs="Arial"/>
          <w:lang w:val="pa" w:bidi="pa-IN"/>
        </w:rPr>
        <w:t xml:space="preserve"> </w:t>
      </w:r>
      <w:r w:rsidRPr="0007402A">
        <w:rPr>
          <w:rFonts w:ascii="Nirmala UI" w:hAnsi="Nirmala UI" w:cs="Nirmala UI"/>
          <w:lang w:val="pa" w:bidi="pa-IN"/>
        </w:rPr>
        <w:t>ਇਹਨਾਂ</w:t>
      </w:r>
      <w:r w:rsidRPr="0007402A">
        <w:rPr>
          <w:rFonts w:cs="Arial"/>
          <w:lang w:val="pa" w:bidi="pa-IN"/>
        </w:rPr>
        <w:t xml:space="preserve"> </w:t>
      </w:r>
      <w:r w:rsidRPr="0007402A">
        <w:rPr>
          <w:rFonts w:ascii="Nirmala UI" w:hAnsi="Nirmala UI" w:cs="Nirmala UI"/>
          <w:lang w:val="pa" w:bidi="pa-IN"/>
        </w:rPr>
        <w:t>ਵਾਰਤਾਲਾਪਾਂ</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NDIA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ਭੂਮਿਕਾ</w:t>
      </w:r>
      <w:r w:rsidRPr="0007402A">
        <w:rPr>
          <w:rFonts w:cs="Arial"/>
          <w:lang w:val="pa" w:bidi="pa-IN"/>
        </w:rPr>
        <w:t xml:space="preserve"> </w:t>
      </w:r>
      <w:r w:rsidRPr="0007402A">
        <w:rPr>
          <w:rFonts w:ascii="Nirmala UI" w:hAnsi="Nirmala UI" w:cs="Nirmala UI"/>
          <w:lang w:val="pa" w:bidi="pa-IN"/>
        </w:rPr>
        <w:t>ਰਾਏ</w:t>
      </w:r>
      <w:r w:rsidRPr="0007402A">
        <w:rPr>
          <w:rFonts w:cs="Arial"/>
          <w:lang w:val="pa" w:bidi="pa-IN"/>
        </w:rPr>
        <w:t xml:space="preserve"> </w:t>
      </w:r>
      <w:r w:rsidRPr="0007402A">
        <w:rPr>
          <w:rFonts w:ascii="Nirmala UI" w:hAnsi="Nirmala UI" w:cs="Nirmala UI"/>
          <w:lang w:val="pa" w:bidi="pa-IN"/>
        </w:rPr>
        <w:t>ਸੁਣਨ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ਸੀ।</w:t>
      </w:r>
    </w:p>
    <w:p w14:paraId="4927F98F" w14:textId="77777777" w:rsidR="00BF6E5B" w:rsidRPr="0007402A" w:rsidRDefault="00000000" w:rsidP="00FD766B">
      <w:pPr>
        <w:rPr>
          <w:rFonts w:cs="Arial"/>
          <w:lang w:bidi="pa-IN"/>
        </w:rPr>
      </w:pPr>
      <w:r w:rsidRPr="0007402A">
        <w:rPr>
          <w:rFonts w:ascii="Nirmala UI" w:hAnsi="Nirmala UI" w:cs="Nirmala UI"/>
          <w:lang w:val="pa" w:bidi="pa-IN"/>
        </w:rPr>
        <w:t>ਇਹਨਾਂ</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ਬਹੁਤ</w:t>
      </w:r>
      <w:r w:rsidRPr="0007402A">
        <w:rPr>
          <w:rFonts w:cs="Arial"/>
          <w:lang w:val="pa" w:bidi="pa-IN"/>
        </w:rPr>
        <w:t xml:space="preserve"> </w:t>
      </w:r>
      <w:r w:rsidRPr="0007402A">
        <w:rPr>
          <w:rFonts w:ascii="Nirmala UI" w:hAnsi="Nirmala UI" w:cs="Nirmala UI"/>
          <w:lang w:val="pa" w:bidi="pa-IN"/>
        </w:rPr>
        <w:t>ਸਾਰੀਆਂ</w:t>
      </w:r>
      <w:r w:rsidRPr="0007402A">
        <w:rPr>
          <w:rFonts w:cs="Arial"/>
          <w:lang w:val="pa" w:bidi="pa-IN"/>
        </w:rPr>
        <w:t xml:space="preserve"> </w:t>
      </w:r>
      <w:r w:rsidRPr="0007402A">
        <w:rPr>
          <w:rFonts w:ascii="Nirmala UI" w:hAnsi="Nirmala UI" w:cs="Nirmala UI"/>
          <w:lang w:val="pa" w:bidi="pa-IN"/>
        </w:rPr>
        <w:t>ਵਾਰਤਾਲਾਪਾਂ</w:t>
      </w:r>
      <w:r w:rsidRPr="0007402A">
        <w:rPr>
          <w:rFonts w:cs="Arial"/>
          <w:lang w:val="pa" w:bidi="pa-IN"/>
        </w:rPr>
        <w:t xml:space="preserve"> </w:t>
      </w:r>
      <w:r w:rsidRPr="0007402A">
        <w:rPr>
          <w:rFonts w:ascii="Nirmala UI" w:hAnsi="Nirmala UI" w:cs="Nirmala UI"/>
          <w:lang w:val="pa" w:bidi="pa-IN"/>
        </w:rPr>
        <w:t>ਵੱਖੋ</w:t>
      </w:r>
      <w:r w:rsidRPr="0007402A">
        <w:rPr>
          <w:rFonts w:cs="Arial"/>
          <w:lang w:val="pa" w:bidi="pa-IN"/>
        </w:rPr>
        <w:t>-</w:t>
      </w:r>
      <w:r w:rsidRPr="0007402A">
        <w:rPr>
          <w:rFonts w:ascii="Nirmala UI" w:hAnsi="Nirmala UI" w:cs="Nirmala UI"/>
          <w:lang w:val="pa" w:bidi="pa-IN"/>
        </w:rPr>
        <w:t>ਵੱਖਰੀਆਂ</w:t>
      </w:r>
      <w:r w:rsidRPr="0007402A">
        <w:rPr>
          <w:rFonts w:cs="Arial"/>
          <w:lang w:val="pa" w:bidi="pa-IN"/>
        </w:rPr>
        <w:t xml:space="preserve"> </w:t>
      </w:r>
      <w:r w:rsidRPr="0007402A">
        <w:rPr>
          <w:rFonts w:ascii="Nirmala UI" w:hAnsi="Nirmala UI" w:cs="Nirmala UI"/>
          <w:lang w:val="pa" w:bidi="pa-IN"/>
        </w:rPr>
        <w:t>ਭਾਸ਼ਾਵਾਂ</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ਸਨ।</w:t>
      </w:r>
      <w:r w:rsidRPr="0007402A">
        <w:rPr>
          <w:rFonts w:cs="Arial"/>
          <w:lang w:val="pa" w:bidi="pa-IN"/>
        </w:rPr>
        <w:t xml:space="preserve"> </w:t>
      </w:r>
      <w:r w:rsidRPr="0007402A">
        <w:rPr>
          <w:rFonts w:ascii="Nirmala UI" w:hAnsi="Nirmala UI" w:cs="Nirmala UI"/>
          <w:lang w:val="pa" w:bidi="pa-IN"/>
        </w:rPr>
        <w:t>ਅਜਿਹੇ</w:t>
      </w:r>
      <w:r w:rsidRPr="0007402A">
        <w:rPr>
          <w:rFonts w:cs="Arial"/>
          <w:lang w:val="pa" w:bidi="pa-IN"/>
        </w:rPr>
        <w:t xml:space="preserve"> </w:t>
      </w:r>
      <w:r w:rsidRPr="0007402A">
        <w:rPr>
          <w:rFonts w:ascii="Nirmala UI" w:hAnsi="Nirmala UI" w:cs="Nirmala UI"/>
          <w:lang w:val="pa" w:bidi="pa-IN"/>
        </w:rPr>
        <w:t>ਮਾਮਲਿਆਂ</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ਗ਼ੈਰ</w:t>
      </w:r>
      <w:r w:rsidRPr="0007402A">
        <w:rPr>
          <w:rFonts w:cs="Arial"/>
          <w:lang w:val="pa" w:bidi="pa-IN"/>
        </w:rPr>
        <w:t>-</w:t>
      </w:r>
      <w:r w:rsidRPr="0007402A">
        <w:rPr>
          <w:rFonts w:ascii="Nirmala UI" w:hAnsi="Nirmala UI" w:cs="Nirmala UI"/>
          <w:lang w:val="pa" w:bidi="pa-IN"/>
        </w:rPr>
        <w:t>ਪਛਾਣਯੋਗ</w:t>
      </w:r>
      <w:r w:rsidRPr="0007402A">
        <w:rPr>
          <w:rFonts w:cs="Arial"/>
          <w:lang w:val="pa" w:bidi="pa-IN"/>
        </w:rPr>
        <w:t xml:space="preserve"> </w:t>
      </w:r>
      <w:r w:rsidRPr="0007402A">
        <w:rPr>
          <w:rFonts w:ascii="Nirmala UI" w:hAnsi="Nirmala UI" w:cs="Nirmala UI"/>
          <w:lang w:val="pa" w:bidi="pa-IN"/>
        </w:rPr>
        <w:t>ਲਿਪੀਅੰਤਰ</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ਅੰਗਰੇਜ਼ੀ</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ਅਨੁਵਾਦ</w:t>
      </w:r>
      <w:r w:rsidRPr="0007402A">
        <w:rPr>
          <w:rFonts w:cs="Arial"/>
          <w:lang w:val="pa" w:bidi="pa-IN"/>
        </w:rPr>
        <w:t xml:space="preserve"> </w:t>
      </w:r>
      <w:r w:rsidRPr="0007402A">
        <w:rPr>
          <w:rFonts w:ascii="Nirmala UI" w:hAnsi="Nirmala UI" w:cs="Nirmala UI"/>
          <w:lang w:val="pa" w:bidi="pa-IN"/>
        </w:rPr>
        <w:t>ਕੀਤਾ</w:t>
      </w:r>
      <w:r w:rsidRPr="0007402A">
        <w:rPr>
          <w:rFonts w:cs="Arial"/>
          <w:lang w:val="pa" w:bidi="pa-IN"/>
        </w:rPr>
        <w:t xml:space="preserve"> </w:t>
      </w:r>
      <w:r w:rsidRPr="0007402A">
        <w:rPr>
          <w:rFonts w:ascii="Nirmala UI" w:hAnsi="Nirmala UI" w:cs="Nirmala UI"/>
          <w:lang w:val="pa" w:bidi="pa-IN"/>
        </w:rPr>
        <w:t>ਗਿਆ</w:t>
      </w:r>
      <w:r w:rsidRPr="0007402A">
        <w:rPr>
          <w:rFonts w:cs="Arial"/>
          <w:lang w:val="pa" w:bidi="pa-IN"/>
        </w:rPr>
        <w:t xml:space="preserve"> </w:t>
      </w:r>
      <w:r w:rsidRPr="0007402A">
        <w:rPr>
          <w:rFonts w:ascii="Nirmala UI" w:hAnsi="Nirmala UI" w:cs="Nirmala UI"/>
          <w:lang w:val="pa" w:bidi="pa-IN"/>
        </w:rPr>
        <w:t>ਸੀ।</w:t>
      </w:r>
      <w:r w:rsidRPr="0007402A">
        <w:rPr>
          <w:rFonts w:cs="Arial"/>
          <w:lang w:val="pa" w:bidi="pa-IN"/>
        </w:rPr>
        <w:t xml:space="preserve"> </w:t>
      </w:r>
      <w:r w:rsidRPr="0007402A">
        <w:rPr>
          <w:rFonts w:ascii="Nirmala UI" w:hAnsi="Nirmala UI" w:cs="Nirmala UI"/>
          <w:lang w:val="pa" w:bidi="pa-IN"/>
        </w:rPr>
        <w:t>ਇਹਨਾਂ</w:t>
      </w:r>
      <w:r w:rsidRPr="0007402A">
        <w:rPr>
          <w:rFonts w:cs="Arial"/>
          <w:lang w:val="pa" w:bidi="pa-IN"/>
        </w:rPr>
        <w:t xml:space="preserve"> </w:t>
      </w:r>
      <w:r w:rsidRPr="0007402A">
        <w:rPr>
          <w:rFonts w:ascii="Nirmala UI" w:hAnsi="Nirmala UI" w:cs="Nirmala UI"/>
          <w:lang w:val="pa" w:bidi="pa-IN"/>
        </w:rPr>
        <w:t>ਵਾਰਤਾਲਾਪਾਂ</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ਫੋਕਸ</w:t>
      </w:r>
      <w:r w:rsidRPr="0007402A">
        <w:rPr>
          <w:rFonts w:cs="Arial"/>
          <w:lang w:val="pa" w:bidi="pa-IN"/>
        </w:rPr>
        <w:t xml:space="preserve"> </w:t>
      </w:r>
      <w:r w:rsidRPr="0007402A">
        <w:rPr>
          <w:rFonts w:ascii="Nirmala UI" w:hAnsi="Nirmala UI" w:cs="Nirmala UI"/>
          <w:lang w:val="pa" w:bidi="pa-IN"/>
        </w:rPr>
        <w:t>ਗਰੁੱਪਾਂ</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ਵਿਚਾਰੀਆਂ</w:t>
      </w:r>
      <w:r w:rsidRPr="0007402A">
        <w:rPr>
          <w:rFonts w:cs="Arial"/>
          <w:lang w:val="pa" w:bidi="pa-IN"/>
        </w:rPr>
        <w:t xml:space="preserve"> </w:t>
      </w:r>
      <w:r w:rsidRPr="0007402A">
        <w:rPr>
          <w:rFonts w:ascii="Nirmala UI" w:hAnsi="Nirmala UI" w:cs="Nirmala UI"/>
          <w:lang w:val="pa" w:bidi="pa-IN"/>
        </w:rPr>
        <w:t>ਗਈਆਂ</w:t>
      </w:r>
      <w:r w:rsidRPr="0007402A">
        <w:rPr>
          <w:rFonts w:cs="Arial"/>
          <w:lang w:val="pa" w:bidi="pa-IN"/>
        </w:rPr>
        <w:t xml:space="preserve"> </w:t>
      </w:r>
      <w:r w:rsidRPr="0007402A">
        <w:rPr>
          <w:rFonts w:ascii="Nirmala UI" w:hAnsi="Nirmala UI" w:cs="Nirmala UI"/>
          <w:lang w:val="pa" w:bidi="pa-IN"/>
        </w:rPr>
        <w:t>ਸਿੱਖਿਆਵਾਂ</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ਕਾਰਵਾਈਆਂ</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ਹੋਰ</w:t>
      </w:r>
      <w:r w:rsidRPr="0007402A">
        <w:rPr>
          <w:rFonts w:cs="Arial"/>
          <w:lang w:val="pa" w:bidi="pa-IN"/>
        </w:rPr>
        <w:t xml:space="preserve"> </w:t>
      </w:r>
      <w:r w:rsidRPr="0007402A">
        <w:rPr>
          <w:rFonts w:ascii="Nirmala UI" w:hAnsi="Nirmala UI" w:cs="Nirmala UI"/>
          <w:lang w:val="pa" w:bidi="pa-IN"/>
        </w:rPr>
        <w:t>ਚਰਚਾ</w:t>
      </w:r>
      <w:r w:rsidRPr="0007402A">
        <w:rPr>
          <w:rFonts w:cs="Arial"/>
          <w:lang w:val="pa" w:bidi="pa-IN"/>
        </w:rPr>
        <w:t xml:space="preserve"> </w:t>
      </w:r>
      <w:r w:rsidRPr="0007402A">
        <w:rPr>
          <w:rFonts w:ascii="Nirmala UI" w:hAnsi="Nirmala UI" w:cs="Nirmala UI"/>
          <w:lang w:val="pa" w:bidi="pa-IN"/>
        </w:rPr>
        <w:t>ਸ਼ਾਮਲ</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ਇਸਨੇ</w:t>
      </w:r>
      <w:r w:rsidRPr="0007402A">
        <w:rPr>
          <w:rFonts w:cs="Arial"/>
          <w:lang w:val="pa" w:bidi="pa-IN"/>
        </w:rPr>
        <w:t xml:space="preserve"> </w:t>
      </w:r>
      <w:r w:rsidRPr="0007402A">
        <w:rPr>
          <w:rFonts w:ascii="Nirmala UI" w:hAnsi="Nirmala UI" w:cs="Nirmala UI"/>
          <w:lang w:val="pa" w:bidi="pa-IN"/>
        </w:rPr>
        <w:t>ਇਹ</w:t>
      </w:r>
      <w:r w:rsidRPr="0007402A">
        <w:rPr>
          <w:rFonts w:cs="Arial"/>
          <w:lang w:val="pa" w:bidi="pa-IN"/>
        </w:rPr>
        <w:t xml:space="preserve"> </w:t>
      </w:r>
      <w:r w:rsidRPr="0007402A">
        <w:rPr>
          <w:rFonts w:ascii="Nirmala UI" w:hAnsi="Nirmala UI" w:cs="Nirmala UI"/>
          <w:lang w:val="pa" w:bidi="pa-IN"/>
        </w:rPr>
        <w:t>ਯਕੀਨੀ</w:t>
      </w:r>
      <w:r w:rsidRPr="0007402A">
        <w:rPr>
          <w:rFonts w:cs="Arial"/>
          <w:lang w:val="pa" w:bidi="pa-IN"/>
        </w:rPr>
        <w:t xml:space="preserve"> </w:t>
      </w:r>
      <w:r w:rsidRPr="0007402A">
        <w:rPr>
          <w:rFonts w:ascii="Nirmala UI" w:hAnsi="Nirmala UI" w:cs="Nirmala UI"/>
          <w:lang w:val="pa" w:bidi="pa-IN"/>
        </w:rPr>
        <w:t>ਬਣਾਇਆ</w:t>
      </w:r>
      <w:r w:rsidRPr="0007402A">
        <w:rPr>
          <w:rFonts w:cs="Arial"/>
          <w:lang w:val="pa" w:bidi="pa-IN"/>
        </w:rPr>
        <w:t xml:space="preserve"> </w:t>
      </w:r>
      <w:r w:rsidRPr="0007402A">
        <w:rPr>
          <w:rFonts w:ascii="Nirmala UI" w:hAnsi="Nirmala UI" w:cs="Nirmala UI"/>
          <w:lang w:val="pa" w:bidi="pa-IN"/>
        </w:rPr>
        <w:t>ਕਿ</w:t>
      </w:r>
      <w:r w:rsidRPr="0007402A">
        <w:rPr>
          <w:rFonts w:cs="Arial"/>
          <w:lang w:val="pa" w:bidi="pa-IN"/>
        </w:rPr>
        <w:t xml:space="preserve"> </w:t>
      </w:r>
      <w:r w:rsidRPr="0007402A">
        <w:rPr>
          <w:rFonts w:ascii="Nirmala UI" w:hAnsi="Nirmala UI" w:cs="Nirmala UI"/>
          <w:lang w:val="pa" w:bidi="pa-IN"/>
        </w:rPr>
        <w:t>ਕਾਰਵਾਈਆਂ</w:t>
      </w:r>
      <w:r w:rsidRPr="0007402A">
        <w:rPr>
          <w:rFonts w:cs="Arial"/>
          <w:lang w:val="pa" w:bidi="pa-IN"/>
        </w:rPr>
        <w:t xml:space="preserve"> CALD </w:t>
      </w:r>
      <w:r w:rsidRPr="0007402A">
        <w:rPr>
          <w:rFonts w:ascii="Nirmala UI" w:hAnsi="Nirmala UI" w:cs="Nirmala UI"/>
          <w:lang w:val="pa" w:bidi="pa-IN"/>
        </w:rPr>
        <w:t>ਪਿਛੋਕੜ</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ਅਪੰਗਤਾ</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ਲੋਕਾਂ</w:t>
      </w:r>
      <w:r w:rsidRPr="0007402A">
        <w:rPr>
          <w:rFonts w:cs="Arial"/>
          <w:lang w:val="pa" w:bidi="pa-IN"/>
        </w:rPr>
        <w:t xml:space="preserve">, </w:t>
      </w:r>
      <w:r w:rsidRPr="0007402A">
        <w:rPr>
          <w:rFonts w:ascii="Nirmala UI" w:hAnsi="Nirmala UI" w:cs="Nirmala UI"/>
          <w:lang w:val="pa" w:bidi="pa-IN"/>
        </w:rPr>
        <w:t>ਉਹਨਾਂ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ਪਰਿਵਾਰਾਂ</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ਉਹਨਾਂ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ਦੇਖਭਾਲ</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ਵਾਲਿਆਂ</w:t>
      </w:r>
      <w:r w:rsidRPr="0007402A">
        <w:rPr>
          <w:rFonts w:cs="Arial"/>
          <w:lang w:val="pa" w:bidi="pa-IN"/>
        </w:rPr>
        <w:t xml:space="preserve"> </w:t>
      </w:r>
      <w:r w:rsidRPr="0007402A">
        <w:rPr>
          <w:rFonts w:ascii="Nirmala UI" w:hAnsi="Nirmala UI" w:cs="Nirmala UI"/>
          <w:lang w:val="pa" w:bidi="pa-IN"/>
        </w:rPr>
        <w:t>ਦੀਆਂ</w:t>
      </w:r>
      <w:r w:rsidRPr="0007402A">
        <w:rPr>
          <w:rFonts w:cs="Arial"/>
          <w:lang w:val="pa" w:bidi="pa-IN"/>
        </w:rPr>
        <w:t xml:space="preserve"> </w:t>
      </w:r>
      <w:r w:rsidRPr="0007402A">
        <w:rPr>
          <w:rFonts w:ascii="Nirmala UI" w:hAnsi="Nirmala UI" w:cs="Nirmala UI"/>
          <w:lang w:val="pa" w:bidi="pa-IN"/>
        </w:rPr>
        <w:t>ਵੱਡੀ</w:t>
      </w:r>
      <w:r w:rsidRPr="0007402A">
        <w:rPr>
          <w:rFonts w:cs="Arial"/>
          <w:lang w:val="pa" w:bidi="pa-IN"/>
        </w:rPr>
        <w:t xml:space="preserve"> </w:t>
      </w:r>
      <w:r w:rsidRPr="0007402A">
        <w:rPr>
          <w:rFonts w:ascii="Nirmala UI" w:hAnsi="Nirmala UI" w:cs="Nirmala UI"/>
          <w:lang w:val="pa" w:bidi="pa-IN"/>
        </w:rPr>
        <w:t>ਗਿਣਤੀ</w:t>
      </w:r>
      <w:r w:rsidRPr="0007402A">
        <w:rPr>
          <w:rFonts w:cs="Arial"/>
          <w:lang w:val="pa" w:bidi="pa-IN"/>
        </w:rPr>
        <w:t xml:space="preserve"> </w:t>
      </w:r>
      <w:r w:rsidRPr="0007402A">
        <w:rPr>
          <w:rFonts w:ascii="Nirmala UI" w:hAnsi="Nirmala UI" w:cs="Nirmala UI"/>
          <w:lang w:val="pa" w:bidi="pa-IN"/>
        </w:rPr>
        <w:t>ਲੋੜਾਂ</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ਦਰਸਾਉਂਦੀਆਂ</w:t>
      </w:r>
      <w:r w:rsidRPr="0007402A">
        <w:rPr>
          <w:rFonts w:cs="Arial"/>
          <w:lang w:val="pa" w:bidi="pa-IN"/>
        </w:rPr>
        <w:t xml:space="preserve"> </w:t>
      </w:r>
      <w:r w:rsidRPr="0007402A">
        <w:rPr>
          <w:rFonts w:ascii="Nirmala UI" w:hAnsi="Nirmala UI" w:cs="Nirmala UI"/>
          <w:lang w:val="pa" w:bidi="pa-IN"/>
        </w:rPr>
        <w:t>ਹਨ।</w:t>
      </w:r>
    </w:p>
    <w:p w14:paraId="1D9DC5EF" w14:textId="77777777" w:rsidR="00BF6E5B" w:rsidRPr="0007402A" w:rsidRDefault="00000000" w:rsidP="00D73261">
      <w:pPr>
        <w:pStyle w:val="Heading4"/>
        <w:rPr>
          <w:rFonts w:ascii="Arial" w:hAnsi="Arial" w:cs="Arial"/>
          <w:lang w:bidi="pa-IN"/>
        </w:rPr>
      </w:pPr>
      <w:bookmarkStart w:id="83" w:name="_Toc256000013"/>
      <w:bookmarkStart w:id="84" w:name="_Toc137148800"/>
      <w:bookmarkStart w:id="85" w:name="_Toc137149431"/>
      <w:bookmarkStart w:id="86" w:name="_Toc137150037"/>
      <w:bookmarkStart w:id="87" w:name="_Toc138233319"/>
      <w:bookmarkStart w:id="88" w:name="_Toc138244597"/>
      <w:bookmarkStart w:id="89" w:name="_Toc138255771"/>
      <w:bookmarkStart w:id="90" w:name="_Toc140669977"/>
      <w:bookmarkStart w:id="91" w:name="_Toc140670031"/>
      <w:bookmarkStart w:id="92" w:name="_Toc143177214"/>
      <w:r w:rsidRPr="0007402A">
        <w:rPr>
          <w:rFonts w:ascii="Nirmala UI" w:hAnsi="Nirmala UI" w:cs="Nirmala UI"/>
          <w:lang w:val="pa" w:bidi="pa-IN"/>
        </w:rPr>
        <w:t>ਜਾਣਕਾਰੀ</w:t>
      </w:r>
      <w:r w:rsidRPr="0007402A">
        <w:rPr>
          <w:rFonts w:ascii="Arial" w:hAnsi="Arial" w:cs="Arial"/>
          <w:lang w:val="pa" w:bidi="pa-IN"/>
        </w:rPr>
        <w:t xml:space="preserve"> </w:t>
      </w:r>
      <w:r w:rsidRPr="0007402A">
        <w:rPr>
          <w:rFonts w:ascii="Nirmala UI" w:hAnsi="Nirmala UI" w:cs="Nirmala UI"/>
          <w:lang w:val="pa" w:bidi="pa-IN"/>
        </w:rPr>
        <w:t>ਸੈਸ਼ਨ</w:t>
      </w:r>
      <w:bookmarkEnd w:id="83"/>
      <w:bookmarkEnd w:id="84"/>
      <w:bookmarkEnd w:id="85"/>
      <w:bookmarkEnd w:id="86"/>
      <w:bookmarkEnd w:id="87"/>
      <w:bookmarkEnd w:id="88"/>
      <w:bookmarkEnd w:id="89"/>
      <w:bookmarkEnd w:id="90"/>
      <w:bookmarkEnd w:id="91"/>
      <w:bookmarkEnd w:id="92"/>
    </w:p>
    <w:p w14:paraId="48BF1347" w14:textId="36BCCF52" w:rsidR="00BF6E5B" w:rsidRPr="0007402A" w:rsidRDefault="00162B3E" w:rsidP="00FD766B">
      <w:pPr>
        <w:rPr>
          <w:rFonts w:cs="Arial"/>
          <w:lang w:bidi="pa-IN"/>
        </w:rPr>
      </w:pPr>
      <w:r w:rsidRPr="0007402A">
        <w:rPr>
          <w:rFonts w:ascii="Nirmala UI" w:hAnsi="Nirmala UI" w:cs="Nirmala UI"/>
          <w:lang w:val="pa" w:bidi="pa-IN"/>
        </w:rPr>
        <w:t>ਫਰਵਰੀ</w:t>
      </w:r>
      <w:r w:rsidRPr="0007402A">
        <w:rPr>
          <w:rFonts w:cs="Arial"/>
          <w:lang w:val="pa" w:bidi="pa-IN"/>
        </w:rPr>
        <w:t xml:space="preserve"> 2023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ਜਨਤਾ</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ਵਰਚੁਅਲ</w:t>
      </w:r>
      <w:r w:rsidRPr="0007402A">
        <w:rPr>
          <w:rFonts w:cs="Arial"/>
          <w:lang w:val="pa" w:bidi="pa-IN"/>
        </w:rPr>
        <w:t xml:space="preserve"> </w:t>
      </w:r>
      <w:r w:rsidRPr="0007402A">
        <w:rPr>
          <w:rFonts w:ascii="Nirmala UI" w:hAnsi="Nirmala UI" w:cs="Nirmala UI"/>
          <w:lang w:val="pa" w:bidi="pa-IN"/>
        </w:rPr>
        <w:t>ਜਾਣਕਾਰੀ</w:t>
      </w:r>
      <w:r w:rsidRPr="0007402A">
        <w:rPr>
          <w:rFonts w:cs="Arial"/>
          <w:lang w:val="pa" w:bidi="pa-IN"/>
        </w:rPr>
        <w:t xml:space="preserve"> </w:t>
      </w:r>
      <w:r w:rsidRPr="0007402A">
        <w:rPr>
          <w:rFonts w:ascii="Nirmala UI" w:hAnsi="Nirmala UI" w:cs="Nirmala UI"/>
          <w:lang w:val="pa" w:bidi="pa-IN"/>
        </w:rPr>
        <w:t>ਸੈਸ਼ਨ</w:t>
      </w:r>
      <w:r w:rsidRPr="0007402A">
        <w:rPr>
          <w:rFonts w:cs="Arial"/>
          <w:lang w:val="pa" w:bidi="pa-IN"/>
        </w:rPr>
        <w:t xml:space="preserve"> </w:t>
      </w:r>
      <w:r w:rsidRPr="0007402A">
        <w:rPr>
          <w:rFonts w:ascii="Nirmala UI" w:hAnsi="Nirmala UI" w:cs="Nirmala UI"/>
          <w:lang w:val="pa" w:bidi="pa-IN"/>
        </w:rPr>
        <w:t>ਹੋਏ।</w:t>
      </w:r>
      <w:r w:rsidRPr="0007402A">
        <w:rPr>
          <w:rFonts w:cs="Arial"/>
          <w:lang w:val="pa" w:bidi="pa-IN"/>
        </w:rPr>
        <w:t xml:space="preserve"> </w:t>
      </w:r>
      <w:r w:rsidRPr="0007402A">
        <w:rPr>
          <w:rFonts w:ascii="Nirmala UI" w:hAnsi="Nirmala UI" w:cs="Nirmala UI"/>
          <w:lang w:val="pa" w:bidi="pa-IN"/>
        </w:rPr>
        <w:t>ਇਹਨਾਂ</w:t>
      </w:r>
      <w:r w:rsidRPr="0007402A">
        <w:rPr>
          <w:rFonts w:cs="Arial"/>
          <w:lang w:val="pa" w:bidi="pa-IN"/>
        </w:rPr>
        <w:t xml:space="preserve"> </w:t>
      </w:r>
      <w:r w:rsidRPr="0007402A">
        <w:rPr>
          <w:rFonts w:ascii="Nirmala UI" w:hAnsi="Nirmala UI" w:cs="Nirmala UI"/>
          <w:lang w:val="pa" w:bidi="pa-IN"/>
        </w:rPr>
        <w:t>ਸੈਸ਼ਨਾਂ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ਦੌਰਾਨ</w:t>
      </w:r>
      <w:r w:rsidRPr="0007402A">
        <w:rPr>
          <w:rFonts w:cs="Arial"/>
          <w:lang w:val="pa" w:bidi="pa-IN"/>
        </w:rPr>
        <w:t xml:space="preserve">, NDIA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ਫੋਕਸ</w:t>
      </w:r>
      <w:r w:rsidRPr="0007402A">
        <w:rPr>
          <w:rFonts w:cs="Arial"/>
          <w:lang w:val="pa" w:bidi="pa-IN"/>
        </w:rPr>
        <w:t xml:space="preserve"> </w:t>
      </w:r>
      <w:r w:rsidRPr="0007402A">
        <w:rPr>
          <w:rFonts w:ascii="Nirmala UI" w:hAnsi="Nirmala UI" w:cs="Nirmala UI"/>
          <w:lang w:val="pa" w:bidi="pa-IN"/>
        </w:rPr>
        <w:t>ਗਰੁੱਪਾਂ</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ਭਾਈਚਾਰਕ</w:t>
      </w:r>
      <w:r w:rsidRPr="0007402A">
        <w:rPr>
          <w:rFonts w:cs="Arial"/>
          <w:lang w:val="pa" w:bidi="pa-IN"/>
        </w:rPr>
        <w:t xml:space="preserve"> </w:t>
      </w:r>
      <w:r w:rsidRPr="0007402A">
        <w:rPr>
          <w:rFonts w:ascii="Nirmala UI" w:hAnsi="Nirmala UI" w:cs="Nirmala UI"/>
          <w:lang w:val="pa" w:bidi="pa-IN"/>
        </w:rPr>
        <w:t>ਵਾਰਤਾਲਾਪਾਂ</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ਨਤੀਜਿਆਂ</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ਸਾਂਝਾ</w:t>
      </w:r>
      <w:r w:rsidRPr="0007402A">
        <w:rPr>
          <w:rFonts w:cs="Arial"/>
          <w:lang w:val="pa" w:bidi="pa-IN"/>
        </w:rPr>
        <w:t xml:space="preserve"> </w:t>
      </w:r>
      <w:r w:rsidRPr="0007402A">
        <w:rPr>
          <w:rFonts w:ascii="Nirmala UI" w:hAnsi="Nirmala UI" w:cs="Nirmala UI"/>
          <w:lang w:val="pa" w:bidi="pa-IN"/>
        </w:rPr>
        <w:t>ਕੀਤਾ।</w:t>
      </w:r>
      <w:r w:rsidRPr="0007402A">
        <w:rPr>
          <w:rFonts w:cs="Arial"/>
          <w:lang w:val="pa" w:bidi="pa-IN"/>
        </w:rPr>
        <w:t xml:space="preserve"> </w:t>
      </w:r>
      <w:r w:rsidRPr="0007402A">
        <w:rPr>
          <w:rFonts w:ascii="Nirmala UI" w:hAnsi="Nirmala UI" w:cs="Nirmala UI"/>
          <w:lang w:val="pa" w:bidi="pa-IN"/>
        </w:rPr>
        <w:t>ਇਹ</w:t>
      </w:r>
      <w:r w:rsidRPr="0007402A">
        <w:rPr>
          <w:rFonts w:cs="Arial"/>
          <w:lang w:val="pa" w:bidi="pa-IN"/>
        </w:rPr>
        <w:t xml:space="preserve"> </w:t>
      </w:r>
      <w:r w:rsidRPr="0007402A">
        <w:rPr>
          <w:rFonts w:ascii="Nirmala UI" w:hAnsi="Nirmala UI" w:cs="Nirmala UI"/>
          <w:lang w:val="pa" w:bidi="pa-IN"/>
        </w:rPr>
        <w:t>ਸੈਸ਼ਨ</w:t>
      </w:r>
      <w:r w:rsidRPr="0007402A">
        <w:rPr>
          <w:rFonts w:cs="Arial"/>
          <w:lang w:val="pa" w:bidi="pa-IN"/>
        </w:rPr>
        <w:t xml:space="preserve"> </w:t>
      </w: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ਗੱਲ</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ਕੇਂਦ੍ਰਿਤ</w:t>
      </w:r>
      <w:r w:rsidRPr="0007402A">
        <w:rPr>
          <w:rFonts w:cs="Arial"/>
          <w:lang w:val="pa" w:bidi="pa-IN"/>
        </w:rPr>
        <w:t xml:space="preserve"> </w:t>
      </w:r>
      <w:r w:rsidRPr="0007402A">
        <w:rPr>
          <w:rFonts w:ascii="Nirmala UI" w:hAnsi="Nirmala UI" w:cs="Nirmala UI"/>
          <w:lang w:val="pa" w:bidi="pa-IN"/>
        </w:rPr>
        <w:t>ਸਨ</w:t>
      </w:r>
      <w:r w:rsidRPr="0007402A">
        <w:rPr>
          <w:rFonts w:cs="Arial"/>
          <w:lang w:val="pa" w:bidi="pa-IN"/>
        </w:rPr>
        <w:t xml:space="preserve"> </w:t>
      </w:r>
      <w:r w:rsidRPr="0007402A">
        <w:rPr>
          <w:rFonts w:ascii="Nirmala UI" w:hAnsi="Nirmala UI" w:cs="Nirmala UI"/>
          <w:lang w:val="pa" w:bidi="pa-IN"/>
        </w:rPr>
        <w:t>ਕਿ</w:t>
      </w:r>
      <w:r w:rsidRPr="0007402A">
        <w:rPr>
          <w:rFonts w:cs="Arial"/>
          <w:lang w:val="pa" w:bidi="pa-IN"/>
        </w:rPr>
        <w:t xml:space="preserve"> CALD </w:t>
      </w:r>
      <w:r w:rsidRPr="0007402A">
        <w:rPr>
          <w:rFonts w:ascii="Nirmala UI" w:hAnsi="Nirmala UI" w:cs="Nirmala UI"/>
          <w:lang w:val="pa" w:bidi="pa-IN"/>
        </w:rPr>
        <w:t>ਪਿਛੋਕੜ</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ਅਪੰਗਤਾ</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ਲੋਕਾਂ</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NDIS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ਕਿਵੇਂ</w:t>
      </w:r>
      <w:r w:rsidRPr="0007402A">
        <w:rPr>
          <w:rFonts w:cs="Arial"/>
          <w:lang w:val="pa" w:bidi="pa-IN"/>
        </w:rPr>
        <w:t xml:space="preserve"> </w:t>
      </w:r>
      <w:r w:rsidRPr="0007402A">
        <w:rPr>
          <w:rFonts w:ascii="Nirmala UI" w:hAnsi="Nirmala UI" w:cs="Nirmala UI"/>
          <w:lang w:val="pa" w:bidi="pa-IN"/>
        </w:rPr>
        <w:t>ਸੁਧਾਰਿਆ</w:t>
      </w:r>
      <w:r w:rsidRPr="0007402A">
        <w:rPr>
          <w:rFonts w:cs="Arial"/>
          <w:lang w:val="pa" w:bidi="pa-IN"/>
        </w:rPr>
        <w:t xml:space="preserve"> </w:t>
      </w:r>
      <w:r w:rsidRPr="0007402A">
        <w:rPr>
          <w:rFonts w:ascii="Nirmala UI" w:hAnsi="Nirmala UI" w:cs="Nirmala UI"/>
          <w:lang w:val="pa" w:bidi="pa-IN"/>
        </w:rPr>
        <w:t>ਜਾ</w:t>
      </w:r>
      <w:r w:rsidRPr="0007402A">
        <w:rPr>
          <w:rFonts w:cs="Arial"/>
          <w:lang w:val="pa" w:bidi="pa-IN"/>
        </w:rPr>
        <w:t xml:space="preserve"> </w:t>
      </w:r>
      <w:r w:rsidRPr="0007402A">
        <w:rPr>
          <w:rFonts w:ascii="Nirmala UI" w:hAnsi="Nirmala UI" w:cs="Nirmala UI"/>
          <w:lang w:val="pa" w:bidi="pa-IN"/>
        </w:rPr>
        <w:t>ਸਕਦਾ</w:t>
      </w:r>
      <w:r w:rsidRPr="0007402A">
        <w:rPr>
          <w:rFonts w:cs="Arial"/>
          <w:lang w:val="pa" w:bidi="pa-IN"/>
        </w:rPr>
        <w:t xml:space="preserve"> </w:t>
      </w:r>
      <w:r w:rsidRPr="0007402A">
        <w:rPr>
          <w:rFonts w:ascii="Nirmala UI" w:hAnsi="Nirmala UI" w:cs="Nirmala UI"/>
          <w:lang w:val="pa" w:bidi="pa-IN"/>
        </w:rPr>
        <w:t>ਹੈ।</w:t>
      </w:r>
    </w:p>
    <w:p w14:paraId="65536022" w14:textId="77777777" w:rsidR="00BF6E5B" w:rsidRPr="0007402A" w:rsidRDefault="00000000" w:rsidP="00FD766B">
      <w:pPr>
        <w:rPr>
          <w:rFonts w:cs="Arial"/>
          <w:lang w:bidi="pa-IN"/>
        </w:rPr>
      </w:pPr>
      <w:r w:rsidRPr="0007402A">
        <w:rPr>
          <w:rFonts w:ascii="Nirmala UI" w:hAnsi="Nirmala UI" w:cs="Nirmala UI"/>
          <w:lang w:val="pa" w:bidi="pa-IN"/>
        </w:rPr>
        <w:t>ਹਾਜ਼ਰ</w:t>
      </w:r>
      <w:r w:rsidRPr="0007402A">
        <w:rPr>
          <w:rFonts w:cs="Arial"/>
          <w:lang w:val="pa" w:bidi="pa-IN"/>
        </w:rPr>
        <w:t xml:space="preserve"> </w:t>
      </w:r>
      <w:r w:rsidRPr="0007402A">
        <w:rPr>
          <w:rFonts w:ascii="Nirmala UI" w:hAnsi="Nirmala UI" w:cs="Nirmala UI"/>
          <w:lang w:val="pa" w:bidi="pa-IN"/>
        </w:rPr>
        <w:t>ਹੋਣ</w:t>
      </w:r>
      <w:r w:rsidRPr="0007402A">
        <w:rPr>
          <w:rFonts w:cs="Arial"/>
          <w:lang w:val="pa" w:bidi="pa-IN"/>
        </w:rPr>
        <w:t xml:space="preserve"> </w:t>
      </w:r>
      <w:r w:rsidRPr="0007402A">
        <w:rPr>
          <w:rFonts w:ascii="Nirmala UI" w:hAnsi="Nirmala UI" w:cs="Nirmala UI"/>
          <w:lang w:val="pa" w:bidi="pa-IN"/>
        </w:rPr>
        <w:t>ਵਾਲਿਆਂ</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ਆਸਟ੍ਰੇਲੀਆ</w:t>
      </w:r>
      <w:r w:rsidRPr="0007402A">
        <w:rPr>
          <w:rFonts w:cs="Arial"/>
          <w:lang w:val="pa" w:bidi="pa-IN"/>
        </w:rPr>
        <w:t xml:space="preserve"> </w:t>
      </w:r>
      <w:r w:rsidRPr="0007402A">
        <w:rPr>
          <w:rFonts w:ascii="Nirmala UI" w:hAnsi="Nirmala UI" w:cs="Nirmala UI"/>
          <w:lang w:val="pa" w:bidi="pa-IN"/>
        </w:rPr>
        <w:t>ਭਰ</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ਆਮ</w:t>
      </w:r>
      <w:r w:rsidRPr="0007402A">
        <w:rPr>
          <w:rFonts w:cs="Arial"/>
          <w:lang w:val="pa" w:bidi="pa-IN"/>
        </w:rPr>
        <w:t xml:space="preserve"> </w:t>
      </w:r>
      <w:r w:rsidRPr="0007402A">
        <w:rPr>
          <w:rFonts w:ascii="Nirmala UI" w:hAnsi="Nirmala UI" w:cs="Nirmala UI"/>
          <w:lang w:val="pa" w:bidi="pa-IN"/>
        </w:rPr>
        <w:t>ਲੋਕ</w:t>
      </w:r>
      <w:r w:rsidRPr="0007402A">
        <w:rPr>
          <w:rFonts w:cs="Arial"/>
          <w:lang w:val="pa" w:bidi="pa-IN"/>
        </w:rPr>
        <w:t xml:space="preserve"> </w:t>
      </w:r>
      <w:r w:rsidRPr="0007402A">
        <w:rPr>
          <w:rFonts w:ascii="Nirmala UI" w:hAnsi="Nirmala UI" w:cs="Nirmala UI"/>
          <w:lang w:val="pa" w:bidi="pa-IN"/>
        </w:rPr>
        <w:t>ਸ਼ਾਮਲ</w:t>
      </w:r>
      <w:r w:rsidRPr="0007402A">
        <w:rPr>
          <w:rFonts w:cs="Arial"/>
          <w:lang w:val="pa" w:bidi="pa-IN"/>
        </w:rPr>
        <w:t xml:space="preserve"> </w:t>
      </w:r>
      <w:r w:rsidRPr="0007402A">
        <w:rPr>
          <w:rFonts w:ascii="Nirmala UI" w:hAnsi="Nirmala UI" w:cs="Nirmala UI"/>
          <w:lang w:val="pa" w:bidi="pa-IN"/>
        </w:rPr>
        <w:t>ਹੋਏ</w:t>
      </w:r>
      <w:r w:rsidRPr="0007402A">
        <w:rPr>
          <w:rFonts w:cs="Arial"/>
          <w:lang w:val="pa" w:bidi="pa-IN"/>
        </w:rPr>
        <w:t xml:space="preserve"> </w:t>
      </w:r>
      <w:r w:rsidRPr="0007402A">
        <w:rPr>
          <w:rFonts w:ascii="Nirmala UI" w:hAnsi="Nirmala UI" w:cs="Nirmala UI"/>
          <w:lang w:val="pa" w:bidi="pa-IN"/>
        </w:rPr>
        <w:t>ਸਨ।</w:t>
      </w:r>
      <w:r w:rsidRPr="0007402A">
        <w:rPr>
          <w:rFonts w:cs="Arial"/>
          <w:lang w:val="pa" w:bidi="pa-IN"/>
        </w:rPr>
        <w:t xml:space="preserve"> </w:t>
      </w:r>
      <w:r w:rsidRPr="0007402A">
        <w:rPr>
          <w:rFonts w:ascii="Nirmala UI" w:hAnsi="Nirmala UI" w:cs="Nirmala UI"/>
          <w:lang w:val="pa" w:bidi="pa-IN"/>
        </w:rPr>
        <w:t>ਉਹ</w:t>
      </w:r>
      <w:r w:rsidRPr="0007402A">
        <w:rPr>
          <w:rFonts w:cs="Arial"/>
          <w:lang w:val="pa" w:bidi="pa-IN"/>
        </w:rPr>
        <w:t xml:space="preserve"> </w:t>
      </w:r>
      <w:r w:rsidRPr="0007402A">
        <w:rPr>
          <w:rFonts w:ascii="Nirmala UI" w:hAnsi="Nirmala UI" w:cs="Nirmala UI"/>
          <w:lang w:val="pa" w:bidi="pa-IN"/>
        </w:rPr>
        <w:t>ਵੱਖੋ</w:t>
      </w:r>
      <w:r w:rsidRPr="0007402A">
        <w:rPr>
          <w:rFonts w:cs="Arial"/>
          <w:lang w:val="pa" w:bidi="pa-IN"/>
        </w:rPr>
        <w:t>-</w:t>
      </w:r>
      <w:r w:rsidRPr="0007402A">
        <w:rPr>
          <w:rFonts w:ascii="Nirmala UI" w:hAnsi="Nirmala UI" w:cs="Nirmala UI"/>
          <w:lang w:val="pa" w:bidi="pa-IN"/>
        </w:rPr>
        <w:t>ਵੱਖ</w:t>
      </w:r>
      <w:r w:rsidRPr="0007402A">
        <w:rPr>
          <w:rFonts w:cs="Arial"/>
          <w:lang w:val="pa" w:bidi="pa-IN"/>
        </w:rPr>
        <w:t xml:space="preserve"> </w:t>
      </w:r>
      <w:r w:rsidRPr="0007402A">
        <w:rPr>
          <w:rFonts w:ascii="Nirmala UI" w:hAnsi="Nirmala UI" w:cs="Nirmala UI"/>
          <w:lang w:val="pa" w:bidi="pa-IN"/>
        </w:rPr>
        <w:t>ਸੱਭਿਆਚਾਰਕ</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ਭਾਸ਼ਾ</w:t>
      </w:r>
      <w:r w:rsidRPr="0007402A">
        <w:rPr>
          <w:rFonts w:cs="Arial"/>
          <w:lang w:val="pa" w:bidi="pa-IN"/>
        </w:rPr>
        <w:t xml:space="preserve"> </w:t>
      </w:r>
      <w:r w:rsidRPr="0007402A">
        <w:rPr>
          <w:rFonts w:ascii="Nirmala UI" w:hAnsi="Nirmala UI" w:cs="Nirmala UI"/>
          <w:lang w:val="pa" w:bidi="pa-IN"/>
        </w:rPr>
        <w:t>ਪਿਛੋਕੜ</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ਸਨ</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ਉਨ੍ਹਾਂ</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ਆਪਣਾ</w:t>
      </w:r>
      <w:r w:rsidRPr="0007402A">
        <w:rPr>
          <w:rFonts w:cs="Arial"/>
          <w:lang w:val="pa" w:bidi="pa-IN"/>
        </w:rPr>
        <w:t xml:space="preserve"> </w:t>
      </w:r>
      <w:r w:rsidRPr="0007402A">
        <w:rPr>
          <w:rFonts w:ascii="Nirmala UI" w:hAnsi="Nirmala UI" w:cs="Nirmala UI"/>
          <w:lang w:val="pa" w:bidi="pa-IN"/>
        </w:rPr>
        <w:t>ਅਪਾਹਜਤਾ</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ਅਨੁਭਵ</w:t>
      </w:r>
      <w:r w:rsidRPr="0007402A">
        <w:rPr>
          <w:rFonts w:cs="Arial"/>
          <w:lang w:val="pa" w:bidi="pa-IN"/>
        </w:rPr>
        <w:t xml:space="preserve"> </w:t>
      </w:r>
      <w:r w:rsidRPr="0007402A">
        <w:rPr>
          <w:rFonts w:ascii="Nirmala UI" w:hAnsi="Nirmala UI" w:cs="Nirmala UI"/>
          <w:lang w:val="pa" w:bidi="pa-IN"/>
        </w:rPr>
        <w:t>ਸੀ।</w:t>
      </w:r>
    </w:p>
    <w:p w14:paraId="4A9BF448" w14:textId="77777777" w:rsidR="00BF6E5B" w:rsidRPr="0007402A" w:rsidRDefault="00000000" w:rsidP="00FD766B">
      <w:pPr>
        <w:rPr>
          <w:rFonts w:cs="Arial"/>
          <w:lang w:bidi="pa-IN"/>
        </w:rPr>
      </w:pPr>
      <w:r w:rsidRPr="0007402A">
        <w:rPr>
          <w:rFonts w:ascii="Nirmala UI" w:hAnsi="Nirmala UI" w:cs="Nirmala UI"/>
          <w:lang w:val="pa" w:bidi="pa-IN"/>
        </w:rPr>
        <w:t>ਹਾਜ਼ਰ</w:t>
      </w:r>
      <w:r w:rsidRPr="0007402A">
        <w:rPr>
          <w:rFonts w:cs="Arial"/>
          <w:lang w:val="pa" w:bidi="pa-IN"/>
        </w:rPr>
        <w:t xml:space="preserve"> </w:t>
      </w:r>
      <w:r w:rsidRPr="0007402A">
        <w:rPr>
          <w:rFonts w:ascii="Nirmala UI" w:hAnsi="Nirmala UI" w:cs="Nirmala UI"/>
          <w:lang w:val="pa" w:bidi="pa-IN"/>
        </w:rPr>
        <w:t>ਹੋਣ</w:t>
      </w:r>
      <w:r w:rsidRPr="0007402A">
        <w:rPr>
          <w:rFonts w:cs="Arial"/>
          <w:lang w:val="pa" w:bidi="pa-IN"/>
        </w:rPr>
        <w:t xml:space="preserve"> </w:t>
      </w:r>
      <w:r w:rsidRPr="0007402A">
        <w:rPr>
          <w:rFonts w:ascii="Nirmala UI" w:hAnsi="Nirmala UI" w:cs="Nirmala UI"/>
          <w:lang w:val="pa" w:bidi="pa-IN"/>
        </w:rPr>
        <w:t>ਵਾਲਿਆਂ</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ਈਮੇਲ</w:t>
      </w:r>
      <w:r w:rsidRPr="0007402A">
        <w:rPr>
          <w:rFonts w:cs="Arial"/>
          <w:lang w:val="pa" w:bidi="pa-IN"/>
        </w:rPr>
        <w:t xml:space="preserve">, </w:t>
      </w:r>
      <w:r w:rsidRPr="0007402A">
        <w:rPr>
          <w:rFonts w:ascii="Nirmala UI" w:hAnsi="Nirmala UI" w:cs="Nirmala UI"/>
          <w:lang w:val="pa" w:bidi="pa-IN"/>
        </w:rPr>
        <w:t>ਸਰਵੇਖਣ</w:t>
      </w:r>
      <w:r w:rsidRPr="0007402A">
        <w:rPr>
          <w:rFonts w:cs="Arial"/>
          <w:lang w:val="pa" w:bidi="pa-IN"/>
        </w:rPr>
        <w:t xml:space="preserve"> </w:t>
      </w:r>
      <w:r w:rsidRPr="0007402A">
        <w:rPr>
          <w:rFonts w:ascii="Nirmala UI" w:hAnsi="Nirmala UI" w:cs="Nirmala UI"/>
          <w:lang w:val="pa" w:bidi="pa-IN"/>
        </w:rPr>
        <w:t>ਜਵਾਬ</w:t>
      </w:r>
      <w:r w:rsidRPr="0007402A">
        <w:rPr>
          <w:rFonts w:cs="Arial"/>
          <w:lang w:val="pa" w:bidi="pa-IN"/>
        </w:rPr>
        <w:t xml:space="preserve"> </w:t>
      </w:r>
      <w:r w:rsidRPr="0007402A">
        <w:rPr>
          <w:rFonts w:ascii="Nirmala UI" w:hAnsi="Nirmala UI" w:cs="Nirmala UI"/>
          <w:lang w:val="pa" w:bidi="pa-IN"/>
        </w:rPr>
        <w:t>ਜਾਂ</w:t>
      </w:r>
      <w:r w:rsidRPr="0007402A">
        <w:rPr>
          <w:rFonts w:cs="Arial"/>
          <w:lang w:val="pa" w:bidi="pa-IN"/>
        </w:rPr>
        <w:t xml:space="preserve"> </w:t>
      </w:r>
      <w:r w:rsidRPr="0007402A">
        <w:rPr>
          <w:rFonts w:ascii="Nirmala UI" w:hAnsi="Nirmala UI" w:cs="Nirmala UI"/>
          <w:lang w:val="pa" w:bidi="pa-IN"/>
        </w:rPr>
        <w:t>ਡਾਕ</w:t>
      </w:r>
      <w:r w:rsidRPr="0007402A">
        <w:rPr>
          <w:rFonts w:cs="Arial"/>
          <w:lang w:val="pa" w:bidi="pa-IN"/>
        </w:rPr>
        <w:t xml:space="preserve"> </w:t>
      </w:r>
      <w:r w:rsidRPr="0007402A">
        <w:rPr>
          <w:rFonts w:ascii="Nirmala UI" w:hAnsi="Nirmala UI" w:cs="Nirmala UI"/>
          <w:lang w:val="pa" w:bidi="pa-IN"/>
        </w:rPr>
        <w:t>ਰਾਹੀਂ</w:t>
      </w:r>
      <w:r w:rsidRPr="0007402A">
        <w:rPr>
          <w:rFonts w:cs="Arial"/>
          <w:lang w:val="pa" w:bidi="pa-IN"/>
        </w:rPr>
        <w:t xml:space="preserve"> </w:t>
      </w:r>
      <w:r w:rsidRPr="0007402A">
        <w:rPr>
          <w:rFonts w:ascii="Nirmala UI" w:hAnsi="Nirmala UI" w:cs="Nirmala UI"/>
          <w:lang w:val="pa" w:bidi="pa-IN"/>
        </w:rPr>
        <w:t>ਆਪਣੇ</w:t>
      </w:r>
      <w:r w:rsidRPr="0007402A">
        <w:rPr>
          <w:rFonts w:cs="Arial"/>
          <w:lang w:val="pa" w:bidi="pa-IN"/>
        </w:rPr>
        <w:t xml:space="preserve"> </w:t>
      </w:r>
      <w:r w:rsidRPr="0007402A">
        <w:rPr>
          <w:rFonts w:ascii="Nirmala UI" w:hAnsi="Nirmala UI" w:cs="Nirmala UI"/>
          <w:lang w:val="pa" w:bidi="pa-IN"/>
        </w:rPr>
        <w:t>ਫੀਡਬੈਕ</w:t>
      </w:r>
      <w:r w:rsidRPr="0007402A">
        <w:rPr>
          <w:rFonts w:cs="Arial"/>
          <w:lang w:val="pa" w:bidi="pa-IN"/>
        </w:rPr>
        <w:t xml:space="preserve">, </w:t>
      </w:r>
      <w:r w:rsidRPr="0007402A">
        <w:rPr>
          <w:rFonts w:ascii="Nirmala UI" w:hAnsi="Nirmala UI" w:cs="Nirmala UI"/>
          <w:lang w:val="pa" w:bidi="pa-IN"/>
        </w:rPr>
        <w:t>ਵਿਚਾਰ</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ਅਨੁਭਵ</w:t>
      </w:r>
      <w:r w:rsidRPr="0007402A">
        <w:rPr>
          <w:rFonts w:cs="Arial"/>
          <w:lang w:val="pa" w:bidi="pa-IN"/>
        </w:rPr>
        <w:t xml:space="preserve"> </w:t>
      </w:r>
      <w:r w:rsidRPr="0007402A">
        <w:rPr>
          <w:rFonts w:ascii="Nirmala UI" w:hAnsi="Nirmala UI" w:cs="Nirmala UI"/>
          <w:lang w:val="pa" w:bidi="pa-IN"/>
        </w:rPr>
        <w:t>ਸਾਂਝੇ</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ਉਤਸ਼ਾਹਿਤ</w:t>
      </w:r>
      <w:r w:rsidRPr="0007402A">
        <w:rPr>
          <w:rFonts w:cs="Arial"/>
          <w:lang w:val="pa" w:bidi="pa-IN"/>
        </w:rPr>
        <w:t xml:space="preserve"> </w:t>
      </w:r>
      <w:r w:rsidRPr="0007402A">
        <w:rPr>
          <w:rFonts w:ascii="Nirmala UI" w:hAnsi="Nirmala UI" w:cs="Nirmala UI"/>
          <w:lang w:val="pa" w:bidi="pa-IN"/>
        </w:rPr>
        <w:t>ਕੀਤਾ</w:t>
      </w:r>
      <w:r w:rsidRPr="0007402A">
        <w:rPr>
          <w:rFonts w:cs="Arial"/>
          <w:lang w:val="pa" w:bidi="pa-IN"/>
        </w:rPr>
        <w:t xml:space="preserve"> </w:t>
      </w:r>
      <w:r w:rsidRPr="0007402A">
        <w:rPr>
          <w:rFonts w:ascii="Nirmala UI" w:hAnsi="Nirmala UI" w:cs="Nirmala UI"/>
          <w:lang w:val="pa" w:bidi="pa-IN"/>
        </w:rPr>
        <w:t>ਗਿਆ</w:t>
      </w:r>
      <w:r w:rsidRPr="0007402A">
        <w:rPr>
          <w:rFonts w:cs="Arial"/>
          <w:lang w:val="pa" w:bidi="pa-IN"/>
        </w:rPr>
        <w:t xml:space="preserve"> </w:t>
      </w:r>
      <w:r w:rsidRPr="0007402A">
        <w:rPr>
          <w:rFonts w:ascii="Nirmala UI" w:hAnsi="Nirmala UI" w:cs="Nirmala UI"/>
          <w:lang w:val="pa" w:bidi="pa-IN"/>
        </w:rPr>
        <w:t>ਸੀ।</w:t>
      </w:r>
    </w:p>
    <w:p w14:paraId="5BF758A1" w14:textId="77777777" w:rsidR="003961E2" w:rsidRPr="0007402A" w:rsidRDefault="00000000" w:rsidP="003961E2">
      <w:pPr>
        <w:rPr>
          <w:rFonts w:cs="Arial"/>
          <w:lang w:bidi="pa-IN"/>
        </w:rPr>
      </w:pPr>
      <w:r w:rsidRPr="0007402A">
        <w:rPr>
          <w:rFonts w:cs="Arial"/>
          <w:lang w:val="pa" w:bidi="pa-IN"/>
        </w:rPr>
        <w:t xml:space="preserve">3 </w:t>
      </w:r>
      <w:r w:rsidRPr="0007402A">
        <w:rPr>
          <w:rFonts w:ascii="Nirmala UI" w:hAnsi="Nirmala UI" w:cs="Nirmala UI"/>
          <w:lang w:val="pa" w:bidi="pa-IN"/>
        </w:rPr>
        <w:t>ਸੈਸ਼ਨਾਂ</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ਲਗਭਗ</w:t>
      </w:r>
      <w:r w:rsidRPr="0007402A">
        <w:rPr>
          <w:rFonts w:cs="Arial"/>
          <w:lang w:val="pa" w:bidi="pa-IN"/>
        </w:rPr>
        <w:t xml:space="preserve"> 500 </w:t>
      </w:r>
      <w:r w:rsidRPr="0007402A">
        <w:rPr>
          <w:rFonts w:ascii="Nirmala UI" w:hAnsi="Nirmala UI" w:cs="Nirmala UI"/>
          <w:lang w:val="pa" w:bidi="pa-IN"/>
        </w:rPr>
        <w:t>ਲੋਕਾਂ</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ਭਾਗ</w:t>
      </w:r>
      <w:r w:rsidRPr="0007402A">
        <w:rPr>
          <w:rFonts w:cs="Arial"/>
          <w:lang w:val="pa" w:bidi="pa-IN"/>
        </w:rPr>
        <w:t xml:space="preserve"> </w:t>
      </w:r>
      <w:r w:rsidRPr="0007402A">
        <w:rPr>
          <w:rFonts w:ascii="Nirmala UI" w:hAnsi="Nirmala UI" w:cs="Nirmala UI"/>
          <w:lang w:val="pa" w:bidi="pa-IN"/>
        </w:rPr>
        <w:t>ਲਿਆ</w:t>
      </w:r>
      <w:r w:rsidRPr="0007402A">
        <w:rPr>
          <w:rFonts w:cs="Arial"/>
          <w:lang w:val="pa" w:bidi="pa-IN"/>
        </w:rPr>
        <w:t xml:space="preserve"> </w:t>
      </w:r>
      <w:r w:rsidRPr="0007402A">
        <w:rPr>
          <w:rFonts w:ascii="Nirmala UI" w:hAnsi="Nirmala UI" w:cs="Nirmala UI"/>
          <w:lang w:val="pa" w:bidi="pa-IN"/>
        </w:rPr>
        <w:t>ਸੀ।</w:t>
      </w:r>
      <w:r w:rsidRPr="0007402A">
        <w:rPr>
          <w:rFonts w:cs="Arial"/>
          <w:lang w:val="pa" w:bidi="pa-IN"/>
        </w:rPr>
        <w:t xml:space="preserve"> </w:t>
      </w:r>
      <w:r w:rsidRPr="0007402A">
        <w:rPr>
          <w:rFonts w:ascii="Nirmala UI" w:hAnsi="Nirmala UI" w:cs="Nirmala UI"/>
          <w:lang w:val="pa" w:bidi="pa-IN"/>
        </w:rPr>
        <w:t>ਹਾਜ਼ਰ</w:t>
      </w:r>
      <w:r w:rsidRPr="0007402A">
        <w:rPr>
          <w:rFonts w:cs="Arial"/>
          <w:lang w:val="pa" w:bidi="pa-IN"/>
        </w:rPr>
        <w:t xml:space="preserve"> </w:t>
      </w:r>
      <w:r w:rsidRPr="0007402A">
        <w:rPr>
          <w:rFonts w:ascii="Nirmala UI" w:hAnsi="Nirmala UI" w:cs="Nirmala UI"/>
          <w:lang w:val="pa" w:bidi="pa-IN"/>
        </w:rPr>
        <w:t>ਹੋਣ</w:t>
      </w:r>
      <w:r w:rsidRPr="0007402A">
        <w:rPr>
          <w:rFonts w:cs="Arial"/>
          <w:lang w:val="pa" w:bidi="pa-IN"/>
        </w:rPr>
        <w:t xml:space="preserve"> </w:t>
      </w:r>
      <w:r w:rsidRPr="0007402A">
        <w:rPr>
          <w:rFonts w:ascii="Nirmala UI" w:hAnsi="Nirmala UI" w:cs="Nirmala UI"/>
          <w:lang w:val="pa" w:bidi="pa-IN"/>
        </w:rPr>
        <w:t>ਵਾਲਿਆਂ</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ਸਰਵੇਖਣ</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ਜਵਾਬਾਂ</w:t>
      </w:r>
      <w:r w:rsidRPr="0007402A">
        <w:rPr>
          <w:rFonts w:cs="Arial"/>
          <w:lang w:val="pa" w:bidi="pa-IN"/>
        </w:rPr>
        <w:t xml:space="preserve">, </w:t>
      </w:r>
      <w:r w:rsidRPr="0007402A">
        <w:rPr>
          <w:rFonts w:ascii="Nirmala UI" w:hAnsi="Nirmala UI" w:cs="Nirmala UI"/>
          <w:lang w:val="pa" w:bidi="pa-IN"/>
        </w:rPr>
        <w:t>ਈਮੇਲਾਂ</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ਡਾਕ</w:t>
      </w:r>
      <w:r w:rsidRPr="0007402A">
        <w:rPr>
          <w:rFonts w:cs="Arial"/>
          <w:lang w:val="pa" w:bidi="pa-IN"/>
        </w:rPr>
        <w:t xml:space="preserve"> </w:t>
      </w:r>
      <w:r w:rsidRPr="0007402A">
        <w:rPr>
          <w:rFonts w:ascii="Nirmala UI" w:hAnsi="Nirmala UI" w:cs="Nirmala UI"/>
          <w:lang w:val="pa" w:bidi="pa-IN"/>
        </w:rPr>
        <w:t>ਰਾਹੀਂ</w:t>
      </w:r>
      <w:r w:rsidRPr="0007402A">
        <w:rPr>
          <w:rFonts w:cs="Arial"/>
          <w:lang w:val="pa" w:bidi="pa-IN"/>
        </w:rPr>
        <w:t xml:space="preserve"> 140 </w:t>
      </w:r>
      <w:r w:rsidRPr="0007402A">
        <w:rPr>
          <w:rFonts w:ascii="Nirmala UI" w:hAnsi="Nirmala UI" w:cs="Nirmala UI"/>
          <w:lang w:val="pa" w:bidi="pa-IN"/>
        </w:rPr>
        <w:t>ਲਿਖਤੀ</w:t>
      </w:r>
      <w:r w:rsidRPr="0007402A">
        <w:rPr>
          <w:rFonts w:cs="Arial"/>
          <w:lang w:val="pa" w:bidi="pa-IN"/>
        </w:rPr>
        <w:t xml:space="preserve"> </w:t>
      </w:r>
      <w:r w:rsidRPr="0007402A">
        <w:rPr>
          <w:rFonts w:ascii="Nirmala UI" w:hAnsi="Nirmala UI" w:cs="Nirmala UI"/>
          <w:lang w:val="pa" w:bidi="pa-IN"/>
        </w:rPr>
        <w:t>ਬੇਨਤੀਆਂ</w:t>
      </w:r>
      <w:r w:rsidRPr="0007402A">
        <w:rPr>
          <w:rFonts w:cs="Arial"/>
          <w:lang w:val="pa" w:bidi="pa-IN"/>
        </w:rPr>
        <w:t xml:space="preserve"> </w:t>
      </w:r>
      <w:r w:rsidRPr="0007402A">
        <w:rPr>
          <w:rFonts w:ascii="Nirmala UI" w:hAnsi="Nirmala UI" w:cs="Nirmala UI"/>
          <w:lang w:val="pa" w:bidi="pa-IN"/>
        </w:rPr>
        <w:t>ਜਮ੍ਹਾ</w:t>
      </w:r>
      <w:r w:rsidRPr="0007402A">
        <w:rPr>
          <w:rFonts w:cs="Arial"/>
          <w:lang w:val="pa" w:bidi="pa-IN"/>
        </w:rPr>
        <w:t xml:space="preserve"> </w:t>
      </w:r>
      <w:r w:rsidRPr="0007402A">
        <w:rPr>
          <w:rFonts w:ascii="Nirmala UI" w:hAnsi="Nirmala UI" w:cs="Nirmala UI"/>
          <w:lang w:val="pa" w:bidi="pa-IN"/>
        </w:rPr>
        <w:t>ਕੀਤੀਆਂ</w:t>
      </w:r>
      <w:r w:rsidRPr="0007402A">
        <w:rPr>
          <w:rFonts w:cs="Arial"/>
          <w:lang w:val="pa" w:bidi="pa-IN"/>
        </w:rPr>
        <w:t xml:space="preserve"> </w:t>
      </w:r>
      <w:r w:rsidRPr="0007402A">
        <w:rPr>
          <w:rFonts w:ascii="Nirmala UI" w:hAnsi="Nirmala UI" w:cs="Nirmala UI"/>
          <w:lang w:val="pa" w:bidi="pa-IN"/>
        </w:rPr>
        <w:t>ਸੀ।</w:t>
      </w:r>
    </w:p>
    <w:p w14:paraId="3B0FF699" w14:textId="3357890F" w:rsidR="00331486" w:rsidRPr="0007402A" w:rsidRDefault="00000000" w:rsidP="00FD766B">
      <w:pPr>
        <w:rPr>
          <w:rFonts w:cs="Arial"/>
          <w:lang w:bidi="pa-IN"/>
        </w:rPr>
      </w:pPr>
      <w:r w:rsidRPr="0007402A">
        <w:rPr>
          <w:rFonts w:ascii="Nirmala UI" w:hAnsi="Nirmala UI" w:cs="Nirmala UI"/>
          <w:lang w:val="pa" w:bidi="pa-IN"/>
        </w:rPr>
        <w:t>ਇੱਕ</w:t>
      </w:r>
      <w:r w:rsidRPr="0007402A">
        <w:rPr>
          <w:rFonts w:cs="Arial"/>
          <w:lang w:val="pa" w:bidi="pa-IN"/>
        </w:rPr>
        <w:t xml:space="preserve"> </w:t>
      </w:r>
      <w:r w:rsidRPr="0007402A">
        <w:rPr>
          <w:rFonts w:ascii="Nirmala UI" w:hAnsi="Nirmala UI" w:cs="Nirmala UI"/>
          <w:lang w:val="pa" w:bidi="pa-IN"/>
        </w:rPr>
        <w:t>ਜਾਣਕਾਰੀ</w:t>
      </w:r>
      <w:r w:rsidRPr="0007402A">
        <w:rPr>
          <w:rFonts w:cs="Arial"/>
          <w:lang w:val="pa" w:bidi="pa-IN"/>
        </w:rPr>
        <w:t xml:space="preserve"> </w:t>
      </w:r>
      <w:r w:rsidRPr="0007402A">
        <w:rPr>
          <w:rFonts w:ascii="Nirmala UI" w:hAnsi="Nirmala UI" w:cs="Nirmala UI"/>
          <w:lang w:val="pa" w:bidi="pa-IN"/>
        </w:rPr>
        <w:t>ਸੈਸ਼ਨ</w:t>
      </w:r>
      <w:r w:rsidRPr="0007402A">
        <w:rPr>
          <w:rFonts w:cs="Arial"/>
          <w:lang w:val="pa" w:bidi="pa-IN"/>
        </w:rPr>
        <w:t xml:space="preserve"> </w:t>
      </w:r>
      <w:r w:rsidR="00162B3E" w:rsidRPr="0007402A">
        <w:rPr>
          <w:rFonts w:ascii="Nirmala UI" w:hAnsi="Nirmala UI" w:cs="Nirmala UI"/>
          <w:lang w:val="pa" w:bidi="pa-IN"/>
        </w:rPr>
        <w:t>ਪ੍ਰਦਾਤਾਵਾਂ</w:t>
      </w:r>
      <w:r w:rsidR="00162B3E" w:rsidRPr="0007402A">
        <w:rPr>
          <w:rFonts w:cs="Arial"/>
          <w:lang w:val="pa" w:bidi="pa-IN"/>
        </w:rPr>
        <w:t xml:space="preserve"> </w:t>
      </w:r>
      <w:r w:rsidR="00162B3E" w:rsidRPr="0007402A">
        <w:rPr>
          <w:rFonts w:ascii="Nirmala UI" w:hAnsi="Nirmala UI" w:cs="Nirmala UI"/>
          <w:lang w:val="pa" w:bidi="pa-IN"/>
        </w:rPr>
        <w:t>ਲਈ</w:t>
      </w:r>
      <w:r w:rsidR="00162B3E" w:rsidRPr="0007402A">
        <w:rPr>
          <w:rFonts w:cs="Arial"/>
          <w:lang w:val="pa" w:bidi="pa-IN"/>
        </w:rPr>
        <w:t xml:space="preserve"> </w:t>
      </w:r>
      <w:r w:rsidR="00162B3E" w:rsidRPr="0007402A">
        <w:rPr>
          <w:rFonts w:ascii="Nirmala UI" w:hAnsi="Nirmala UI" w:cs="Nirmala UI"/>
          <w:lang w:val="pa" w:bidi="pa-IN"/>
        </w:rPr>
        <w:t>ਵੀ</w:t>
      </w:r>
      <w:r w:rsidR="00162B3E" w:rsidRPr="0007402A">
        <w:rPr>
          <w:rFonts w:cs="Arial"/>
          <w:lang w:val="pa" w:bidi="pa-IN"/>
        </w:rPr>
        <w:t xml:space="preserve"> </w:t>
      </w:r>
      <w:r w:rsidRPr="0007402A">
        <w:rPr>
          <w:rFonts w:ascii="Nirmala UI" w:hAnsi="Nirmala UI" w:cs="Nirmala UI"/>
          <w:lang w:val="pa" w:bidi="pa-IN"/>
        </w:rPr>
        <w:t>ਆਯੋਜਿਤ</w:t>
      </w:r>
      <w:r w:rsidRPr="0007402A">
        <w:rPr>
          <w:rFonts w:cs="Arial"/>
          <w:lang w:val="pa" w:bidi="pa-IN"/>
        </w:rPr>
        <w:t xml:space="preserve"> </w:t>
      </w:r>
      <w:r w:rsidRPr="0007402A">
        <w:rPr>
          <w:rFonts w:ascii="Nirmala UI" w:hAnsi="Nirmala UI" w:cs="Nirmala UI"/>
          <w:lang w:val="pa" w:bidi="pa-IN"/>
        </w:rPr>
        <w:t>ਕੀਤਾ</w:t>
      </w:r>
      <w:r w:rsidRPr="0007402A">
        <w:rPr>
          <w:rFonts w:cs="Arial"/>
          <w:lang w:val="pa" w:bidi="pa-IN"/>
        </w:rPr>
        <w:t xml:space="preserve"> </w:t>
      </w:r>
      <w:r w:rsidRPr="0007402A">
        <w:rPr>
          <w:rFonts w:ascii="Nirmala UI" w:hAnsi="Nirmala UI" w:cs="Nirmala UI"/>
          <w:lang w:val="pa" w:bidi="pa-IN"/>
        </w:rPr>
        <w:t>ਗਿਆ</w:t>
      </w:r>
      <w:r w:rsidRPr="0007402A">
        <w:rPr>
          <w:rFonts w:cs="Arial"/>
          <w:lang w:val="pa" w:bidi="pa-IN"/>
        </w:rPr>
        <w:t xml:space="preserve"> </w:t>
      </w:r>
      <w:r w:rsidRPr="0007402A">
        <w:rPr>
          <w:rFonts w:ascii="Nirmala UI" w:hAnsi="Nirmala UI" w:cs="Nirmala UI"/>
          <w:lang w:val="pa" w:bidi="pa-IN"/>
        </w:rPr>
        <w:t>ਸੀ।</w:t>
      </w:r>
      <w:r w:rsidRPr="0007402A">
        <w:rPr>
          <w:rFonts w:cs="Arial"/>
          <w:lang w:val="pa" w:bidi="pa-IN"/>
        </w:rPr>
        <w:t xml:space="preserve"> </w:t>
      </w: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ਸੈਸ਼ਨ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ਮੇਜ਼ਬਾਨੀ</w:t>
      </w:r>
      <w:r w:rsidRPr="0007402A">
        <w:rPr>
          <w:rFonts w:cs="Arial"/>
          <w:lang w:val="pa" w:bidi="pa-IN"/>
        </w:rPr>
        <w:t xml:space="preserve"> </w:t>
      </w:r>
      <w:r w:rsidRPr="0007402A">
        <w:rPr>
          <w:rFonts w:ascii="Nirmala UI" w:hAnsi="Nirmala UI" w:cs="Nirmala UI"/>
          <w:lang w:val="pa" w:bidi="pa-IN"/>
        </w:rPr>
        <w:t>ਨੈਸ਼ਨਲ</w:t>
      </w:r>
      <w:r w:rsidRPr="0007402A">
        <w:rPr>
          <w:rFonts w:cs="Arial"/>
          <w:lang w:val="pa" w:bidi="pa-IN"/>
        </w:rPr>
        <w:t xml:space="preserve"> </w:t>
      </w:r>
      <w:r w:rsidRPr="0007402A">
        <w:rPr>
          <w:rFonts w:ascii="Nirmala UI" w:hAnsi="Nirmala UI" w:cs="Nirmala UI"/>
          <w:lang w:val="pa" w:bidi="pa-IN"/>
        </w:rPr>
        <w:t>ਡਿਸਏਬਿਲਟੀ</w:t>
      </w:r>
      <w:r w:rsidRPr="0007402A">
        <w:rPr>
          <w:rFonts w:cs="Arial"/>
          <w:lang w:val="pa" w:bidi="pa-IN"/>
        </w:rPr>
        <w:t xml:space="preserve"> </w:t>
      </w:r>
      <w:r w:rsidRPr="0007402A">
        <w:rPr>
          <w:rFonts w:ascii="Nirmala UI" w:hAnsi="Nirmala UI" w:cs="Nirmala UI"/>
          <w:lang w:val="pa" w:bidi="pa-IN"/>
        </w:rPr>
        <w:t>ਸਰਵਿਸਿਜ਼</w:t>
      </w:r>
      <w:r w:rsidRPr="0007402A">
        <w:rPr>
          <w:rFonts w:cs="Arial"/>
          <w:lang w:val="pa" w:bidi="pa-IN"/>
        </w:rPr>
        <w:t xml:space="preserve"> (NDS) </w:t>
      </w:r>
      <w:r w:rsidRPr="0007402A">
        <w:rPr>
          <w:rFonts w:ascii="Nirmala UI" w:hAnsi="Nirmala UI" w:cs="Nirmala UI"/>
          <w:lang w:val="pa" w:bidi="pa-IN"/>
        </w:rPr>
        <w:t>ਦੁਆਰਾ</w:t>
      </w:r>
      <w:r w:rsidRPr="0007402A">
        <w:rPr>
          <w:rFonts w:cs="Arial"/>
          <w:lang w:val="pa" w:bidi="pa-IN"/>
        </w:rPr>
        <w:t xml:space="preserve"> </w:t>
      </w:r>
      <w:r w:rsidRPr="0007402A">
        <w:rPr>
          <w:rFonts w:ascii="Nirmala UI" w:hAnsi="Nirmala UI" w:cs="Nirmala UI"/>
          <w:lang w:val="pa" w:bidi="pa-IN"/>
        </w:rPr>
        <w:t>ਕੀਤੀ</w:t>
      </w:r>
      <w:r w:rsidRPr="0007402A">
        <w:rPr>
          <w:rFonts w:cs="Arial"/>
          <w:lang w:val="pa" w:bidi="pa-IN"/>
        </w:rPr>
        <w:t xml:space="preserve"> </w:t>
      </w:r>
      <w:r w:rsidRPr="0007402A">
        <w:rPr>
          <w:rFonts w:ascii="Nirmala UI" w:hAnsi="Nirmala UI" w:cs="Nirmala UI"/>
          <w:lang w:val="pa" w:bidi="pa-IN"/>
        </w:rPr>
        <w:t>ਗਈ</w:t>
      </w:r>
      <w:r w:rsidRPr="0007402A">
        <w:rPr>
          <w:rFonts w:cs="Arial"/>
          <w:lang w:val="pa" w:bidi="pa-IN"/>
        </w:rPr>
        <w:t xml:space="preserve"> </w:t>
      </w:r>
      <w:r w:rsidRPr="0007402A">
        <w:rPr>
          <w:rFonts w:ascii="Nirmala UI" w:hAnsi="Nirmala UI" w:cs="Nirmala UI"/>
          <w:lang w:val="pa" w:bidi="pa-IN"/>
        </w:rPr>
        <w:t>ਸੀ।</w:t>
      </w:r>
      <w:r w:rsidRPr="0007402A">
        <w:rPr>
          <w:rFonts w:cs="Arial"/>
          <w:lang w:val="pa" w:bidi="pa-IN"/>
        </w:rPr>
        <w:t xml:space="preserve"> </w:t>
      </w: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ਚਰਚਾ</w:t>
      </w:r>
      <w:r w:rsidRPr="0007402A">
        <w:rPr>
          <w:rFonts w:cs="Arial"/>
          <w:lang w:val="pa" w:bidi="pa-IN"/>
        </w:rPr>
        <w:t xml:space="preserve"> </w:t>
      </w:r>
      <w:r w:rsidRPr="0007402A">
        <w:rPr>
          <w:rFonts w:ascii="Nirmala UI" w:hAnsi="Nirmala UI" w:cs="Nirmala UI"/>
          <w:lang w:val="pa" w:bidi="pa-IN"/>
        </w:rPr>
        <w:t>ਕੀਤੀ</w:t>
      </w:r>
      <w:r w:rsidRPr="0007402A">
        <w:rPr>
          <w:rFonts w:cs="Arial"/>
          <w:lang w:val="pa" w:bidi="pa-IN"/>
        </w:rPr>
        <w:t xml:space="preserve"> </w:t>
      </w:r>
      <w:r w:rsidRPr="0007402A">
        <w:rPr>
          <w:rFonts w:ascii="Nirmala UI" w:hAnsi="Nirmala UI" w:cs="Nirmala UI"/>
          <w:lang w:val="pa" w:bidi="pa-IN"/>
        </w:rPr>
        <w:t>ਗਈ</w:t>
      </w:r>
      <w:r w:rsidRPr="0007402A">
        <w:rPr>
          <w:rFonts w:cs="Arial"/>
          <w:lang w:val="pa" w:bidi="pa-IN"/>
        </w:rPr>
        <w:t xml:space="preserve"> </w:t>
      </w:r>
      <w:r w:rsidRPr="0007402A">
        <w:rPr>
          <w:rFonts w:ascii="Nirmala UI" w:hAnsi="Nirmala UI" w:cs="Nirmala UI"/>
          <w:lang w:val="pa" w:bidi="pa-IN"/>
        </w:rPr>
        <w:t>ਕਿ</w:t>
      </w:r>
      <w:r w:rsidRPr="0007402A">
        <w:rPr>
          <w:rFonts w:cs="Arial"/>
          <w:lang w:val="pa" w:bidi="pa-IN"/>
        </w:rPr>
        <w:t xml:space="preserve"> NDIS </w:t>
      </w:r>
      <w:r w:rsidRPr="0007402A">
        <w:rPr>
          <w:rFonts w:ascii="Nirmala UI" w:hAnsi="Nirmala UI" w:cs="Nirmala UI"/>
          <w:lang w:val="pa" w:bidi="pa-IN"/>
        </w:rPr>
        <w:t>ਸੇਵਾ</w:t>
      </w:r>
      <w:r w:rsidRPr="0007402A">
        <w:rPr>
          <w:rFonts w:cs="Arial"/>
          <w:lang w:val="pa" w:bidi="pa-IN"/>
        </w:rPr>
        <w:t xml:space="preserve"> </w:t>
      </w:r>
      <w:r w:rsidRPr="0007402A">
        <w:rPr>
          <w:rFonts w:ascii="Nirmala UI" w:hAnsi="Nirmala UI" w:cs="Nirmala UI"/>
          <w:lang w:val="pa" w:bidi="pa-IN"/>
        </w:rPr>
        <w:t>ਪ੍ਰਦਾਤਾਵਾਂ</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ਸੰਬੰਧਿਤ</w:t>
      </w:r>
      <w:r w:rsidRPr="0007402A">
        <w:rPr>
          <w:rFonts w:cs="Arial"/>
          <w:lang w:val="pa" w:bidi="pa-IN"/>
        </w:rPr>
        <w:t xml:space="preserve"> </w:t>
      </w:r>
      <w:r w:rsidRPr="0007402A">
        <w:rPr>
          <w:rFonts w:ascii="Nirmala UI" w:hAnsi="Nirmala UI" w:cs="Nirmala UI"/>
          <w:lang w:val="pa" w:bidi="pa-IN"/>
        </w:rPr>
        <w:t>ਮੁੱਦਿਆਂ</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ਹੱਲਾਂ</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ਧਿਆਨ</w:t>
      </w:r>
      <w:r w:rsidRPr="0007402A">
        <w:rPr>
          <w:rFonts w:cs="Arial"/>
          <w:lang w:val="pa" w:bidi="pa-IN"/>
        </w:rPr>
        <w:t>-</w:t>
      </w:r>
      <w:r w:rsidRPr="0007402A">
        <w:rPr>
          <w:rFonts w:ascii="Nirmala UI" w:hAnsi="Nirmala UI" w:cs="Nirmala UI"/>
          <w:lang w:val="pa" w:bidi="pa-IN"/>
        </w:rPr>
        <w:t>ਕੇਂਦਰਿਤ</w:t>
      </w:r>
      <w:r w:rsidRPr="0007402A">
        <w:rPr>
          <w:rFonts w:cs="Arial"/>
          <w:lang w:val="pa" w:bidi="pa-IN"/>
        </w:rPr>
        <w:t xml:space="preserve"> </w:t>
      </w:r>
      <w:r w:rsidRPr="0007402A">
        <w:rPr>
          <w:rFonts w:ascii="Nirmala UI" w:hAnsi="Nirmala UI" w:cs="Nirmala UI"/>
          <w:lang w:val="pa" w:bidi="pa-IN"/>
        </w:rPr>
        <w:t>ਕਰਦਿਆਂ</w:t>
      </w:r>
      <w:r w:rsidRPr="0007402A">
        <w:rPr>
          <w:rFonts w:cs="Arial"/>
          <w:lang w:val="pa" w:bidi="pa-IN"/>
        </w:rPr>
        <w:t xml:space="preserve"> </w:t>
      </w:r>
      <w:r w:rsidRPr="0007402A">
        <w:rPr>
          <w:rFonts w:ascii="Nirmala UI" w:hAnsi="Nirmala UI" w:cs="Nirmala UI"/>
          <w:lang w:val="pa" w:bidi="pa-IN"/>
        </w:rPr>
        <w:t>ਹੋਇਆ</w:t>
      </w:r>
      <w:r w:rsidRPr="0007402A">
        <w:rPr>
          <w:rFonts w:cs="Arial"/>
          <w:lang w:val="pa" w:bidi="pa-IN"/>
        </w:rPr>
        <w:t xml:space="preserve"> CALD </w:t>
      </w:r>
      <w:r w:rsidRPr="0007402A">
        <w:rPr>
          <w:rFonts w:ascii="Nirmala UI" w:hAnsi="Nirmala UI" w:cs="Nirmala UI"/>
          <w:lang w:val="pa" w:bidi="pa-IN"/>
        </w:rPr>
        <w:t>ਭਾਗੀਦਾਰਾਂ</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ਕਿਵੇਂ</w:t>
      </w:r>
      <w:r w:rsidRPr="0007402A">
        <w:rPr>
          <w:rFonts w:cs="Arial"/>
          <w:lang w:val="pa" w:bidi="pa-IN"/>
        </w:rPr>
        <w:t xml:space="preserve"> </w:t>
      </w:r>
      <w:r w:rsidRPr="0007402A">
        <w:rPr>
          <w:rFonts w:ascii="Nirmala UI" w:hAnsi="Nirmala UI" w:cs="Nirmala UI"/>
          <w:lang w:val="pa" w:bidi="pa-IN"/>
        </w:rPr>
        <w:t>ਕੰਮ</w:t>
      </w:r>
      <w:r w:rsidRPr="0007402A">
        <w:rPr>
          <w:rFonts w:cs="Arial"/>
          <w:lang w:val="pa" w:bidi="pa-IN"/>
        </w:rPr>
        <w:t xml:space="preserve"> </w:t>
      </w:r>
      <w:r w:rsidRPr="0007402A">
        <w:rPr>
          <w:rFonts w:ascii="Nirmala UI" w:hAnsi="Nirmala UI" w:cs="Nirmala UI"/>
          <w:lang w:val="pa" w:bidi="pa-IN"/>
        </w:rPr>
        <w:t>ਕਰਦਾ</w:t>
      </w:r>
      <w:r w:rsidRPr="0007402A">
        <w:rPr>
          <w:rFonts w:cs="Arial"/>
          <w:lang w:val="pa" w:bidi="pa-IN"/>
        </w:rPr>
        <w:t xml:space="preserve"> </w:t>
      </w:r>
      <w:r w:rsidRPr="0007402A">
        <w:rPr>
          <w:rFonts w:ascii="Nirmala UI" w:hAnsi="Nirmala UI" w:cs="Nirmala UI"/>
          <w:lang w:val="pa" w:bidi="pa-IN"/>
        </w:rPr>
        <w:t>ਹੈ।</w:t>
      </w:r>
    </w:p>
    <w:p w14:paraId="6E742AD0" w14:textId="77777777" w:rsidR="00BF6E5B" w:rsidRPr="0007402A" w:rsidRDefault="00000000" w:rsidP="00D73261">
      <w:pPr>
        <w:pStyle w:val="Heading4"/>
        <w:rPr>
          <w:rFonts w:ascii="Arial" w:hAnsi="Arial" w:cs="Arial"/>
          <w:lang w:bidi="pa-IN"/>
        </w:rPr>
      </w:pPr>
      <w:bookmarkStart w:id="93" w:name="_Toc256000014"/>
      <w:bookmarkStart w:id="94" w:name="_Toc138233320"/>
      <w:bookmarkStart w:id="95" w:name="_Toc138244598"/>
      <w:bookmarkStart w:id="96" w:name="_Toc138255772"/>
      <w:bookmarkStart w:id="97" w:name="_Toc140669978"/>
      <w:bookmarkStart w:id="98" w:name="_Toc140670032"/>
      <w:bookmarkStart w:id="99" w:name="_Toc143177215"/>
      <w:r w:rsidRPr="0007402A">
        <w:rPr>
          <w:rFonts w:ascii="Nirmala UI" w:hAnsi="Nirmala UI" w:cs="Nirmala UI"/>
          <w:lang w:val="pa" w:bidi="pa-IN"/>
        </w:rPr>
        <w:lastRenderedPageBreak/>
        <w:t>ਰਾਸ਼ਟਰੀ</w:t>
      </w:r>
      <w:r w:rsidRPr="0007402A">
        <w:rPr>
          <w:rFonts w:ascii="Arial" w:hAnsi="Arial" w:cs="Arial"/>
          <w:lang w:val="pa" w:bidi="pa-IN"/>
        </w:rPr>
        <w:t xml:space="preserve"> </w:t>
      </w:r>
      <w:r w:rsidRPr="0007402A">
        <w:rPr>
          <w:rFonts w:ascii="Nirmala UI" w:hAnsi="Nirmala UI" w:cs="Nirmala UI"/>
          <w:lang w:val="pa" w:bidi="pa-IN"/>
        </w:rPr>
        <w:t>ਹਿੱਤਧਾਰਕ</w:t>
      </w:r>
      <w:r w:rsidRPr="0007402A">
        <w:rPr>
          <w:rFonts w:ascii="Arial" w:hAnsi="Arial" w:cs="Arial"/>
          <w:lang w:val="pa" w:bidi="pa-IN"/>
        </w:rPr>
        <w:t xml:space="preserve"> </w:t>
      </w:r>
      <w:r w:rsidRPr="0007402A">
        <w:rPr>
          <w:rFonts w:ascii="Nirmala UI" w:hAnsi="Nirmala UI" w:cs="Nirmala UI"/>
          <w:lang w:val="pa" w:bidi="pa-IN"/>
        </w:rPr>
        <w:t>ਸ਼ਮੂਲੀਅਤ</w:t>
      </w:r>
      <w:bookmarkEnd w:id="93"/>
      <w:bookmarkEnd w:id="94"/>
      <w:bookmarkEnd w:id="95"/>
      <w:bookmarkEnd w:id="96"/>
      <w:bookmarkEnd w:id="97"/>
      <w:bookmarkEnd w:id="98"/>
      <w:bookmarkEnd w:id="99"/>
    </w:p>
    <w:p w14:paraId="799B6897" w14:textId="77777777" w:rsidR="00BF6E5B" w:rsidRPr="0007402A" w:rsidRDefault="00000000" w:rsidP="00FD766B">
      <w:pPr>
        <w:rPr>
          <w:rFonts w:cs="Arial"/>
          <w:bCs/>
          <w:lang w:bidi="pa-IN"/>
        </w:rPr>
      </w:pPr>
      <w:r w:rsidRPr="0007402A">
        <w:rPr>
          <w:rFonts w:cs="Arial"/>
          <w:bCs/>
          <w:lang w:val="pa" w:bidi="pa-IN"/>
        </w:rPr>
        <w:t xml:space="preserve">NDIA </w:t>
      </w:r>
      <w:r w:rsidRPr="0007402A">
        <w:rPr>
          <w:rFonts w:ascii="Nirmala UI" w:hAnsi="Nirmala UI" w:cs="Nirmala UI"/>
          <w:bCs/>
          <w:lang w:val="pa" w:bidi="pa-IN"/>
        </w:rPr>
        <w:t>ਨੇ</w:t>
      </w:r>
      <w:r w:rsidRPr="0007402A">
        <w:rPr>
          <w:rFonts w:cs="Arial"/>
          <w:bCs/>
          <w:lang w:val="pa" w:bidi="pa-IN"/>
        </w:rPr>
        <w:t xml:space="preserve"> 2022 </w:t>
      </w:r>
      <w:r w:rsidRPr="0007402A">
        <w:rPr>
          <w:rFonts w:ascii="Nirmala UI" w:hAnsi="Nirmala UI" w:cs="Nirmala UI"/>
          <w:bCs/>
          <w:lang w:val="pa" w:bidi="pa-IN"/>
        </w:rPr>
        <w:t>ਦੇ</w:t>
      </w:r>
      <w:r w:rsidRPr="0007402A">
        <w:rPr>
          <w:rFonts w:cs="Arial"/>
          <w:bCs/>
          <w:lang w:val="pa" w:bidi="pa-IN"/>
        </w:rPr>
        <w:t xml:space="preserve"> </w:t>
      </w:r>
      <w:r w:rsidRPr="0007402A">
        <w:rPr>
          <w:rFonts w:ascii="Nirmala UI" w:hAnsi="Nirmala UI" w:cs="Nirmala UI"/>
          <w:bCs/>
          <w:lang w:val="pa" w:bidi="pa-IN"/>
        </w:rPr>
        <w:t>ਅਖੀਰ</w:t>
      </w:r>
      <w:r w:rsidRPr="0007402A">
        <w:rPr>
          <w:rFonts w:cs="Arial"/>
          <w:bCs/>
          <w:lang w:val="pa" w:bidi="pa-IN"/>
        </w:rPr>
        <w:t xml:space="preserve"> </w:t>
      </w:r>
      <w:r w:rsidRPr="0007402A">
        <w:rPr>
          <w:rFonts w:ascii="Nirmala UI" w:hAnsi="Nirmala UI" w:cs="Nirmala UI"/>
          <w:bCs/>
          <w:lang w:val="pa" w:bidi="pa-IN"/>
        </w:rPr>
        <w:t>ਵਿੱਚ</w:t>
      </w:r>
      <w:r w:rsidRPr="0007402A">
        <w:rPr>
          <w:rFonts w:cs="Arial"/>
          <w:bCs/>
          <w:lang w:val="pa" w:bidi="pa-IN"/>
        </w:rPr>
        <w:t xml:space="preserve"> </w:t>
      </w:r>
      <w:r w:rsidRPr="0007402A">
        <w:rPr>
          <w:rFonts w:ascii="Nirmala UI" w:hAnsi="Nirmala UI" w:cs="Nirmala UI"/>
          <w:bCs/>
          <w:lang w:val="pa" w:bidi="pa-IN"/>
        </w:rPr>
        <w:t>ਲਿਖਤੀ</w:t>
      </w:r>
      <w:r w:rsidRPr="0007402A">
        <w:rPr>
          <w:rFonts w:cs="Arial"/>
          <w:bCs/>
          <w:lang w:val="pa" w:bidi="pa-IN"/>
        </w:rPr>
        <w:t xml:space="preserve"> </w:t>
      </w:r>
      <w:r w:rsidRPr="0007402A">
        <w:rPr>
          <w:rFonts w:ascii="Nirmala UI" w:hAnsi="Nirmala UI" w:cs="Nirmala UI"/>
          <w:bCs/>
          <w:lang w:val="pa" w:bidi="pa-IN"/>
        </w:rPr>
        <w:t>ਸੰਚਾਰਾਂ</w:t>
      </w:r>
      <w:r w:rsidRPr="0007402A">
        <w:rPr>
          <w:rFonts w:cs="Arial"/>
          <w:bCs/>
          <w:lang w:val="pa" w:bidi="pa-IN"/>
        </w:rPr>
        <w:t xml:space="preserve"> </w:t>
      </w:r>
      <w:r w:rsidRPr="0007402A">
        <w:rPr>
          <w:rFonts w:ascii="Nirmala UI" w:hAnsi="Nirmala UI" w:cs="Nirmala UI"/>
          <w:bCs/>
          <w:lang w:val="pa" w:bidi="pa-IN"/>
        </w:rPr>
        <w:t>ਜਾਂ</w:t>
      </w:r>
      <w:r w:rsidRPr="0007402A">
        <w:rPr>
          <w:rFonts w:cs="Arial"/>
          <w:bCs/>
          <w:lang w:val="pa" w:bidi="pa-IN"/>
        </w:rPr>
        <w:t xml:space="preserve"> </w:t>
      </w:r>
      <w:r w:rsidRPr="0007402A">
        <w:rPr>
          <w:rFonts w:ascii="Nirmala UI" w:hAnsi="Nirmala UI" w:cs="Nirmala UI"/>
          <w:bCs/>
          <w:lang w:val="pa" w:bidi="pa-IN"/>
        </w:rPr>
        <w:t>ਵਿਅਕਤੀਗਤ</w:t>
      </w:r>
      <w:r w:rsidRPr="0007402A">
        <w:rPr>
          <w:rFonts w:cs="Arial"/>
          <w:bCs/>
          <w:lang w:val="pa" w:bidi="pa-IN"/>
        </w:rPr>
        <w:t xml:space="preserve"> </w:t>
      </w:r>
      <w:r w:rsidRPr="0007402A">
        <w:rPr>
          <w:rFonts w:ascii="Nirmala UI" w:hAnsi="Nirmala UI" w:cs="Nirmala UI"/>
          <w:bCs/>
          <w:lang w:val="pa" w:bidi="pa-IN"/>
        </w:rPr>
        <w:t>ਸਲਾਹ</w:t>
      </w:r>
      <w:r w:rsidRPr="0007402A">
        <w:rPr>
          <w:rFonts w:cs="Arial"/>
          <w:bCs/>
          <w:lang w:val="pa" w:bidi="pa-IN"/>
        </w:rPr>
        <w:t>-</w:t>
      </w:r>
      <w:r w:rsidRPr="0007402A">
        <w:rPr>
          <w:rFonts w:ascii="Nirmala UI" w:hAnsi="Nirmala UI" w:cs="Nirmala UI"/>
          <w:bCs/>
          <w:lang w:val="pa" w:bidi="pa-IN"/>
        </w:rPr>
        <w:t>ਮਸ਼ਵਰੇ</w:t>
      </w:r>
      <w:r w:rsidRPr="0007402A">
        <w:rPr>
          <w:rFonts w:cs="Arial"/>
          <w:bCs/>
          <w:lang w:val="pa" w:bidi="pa-IN"/>
        </w:rPr>
        <w:t xml:space="preserve"> </w:t>
      </w:r>
      <w:r w:rsidRPr="0007402A">
        <w:rPr>
          <w:rFonts w:ascii="Nirmala UI" w:hAnsi="Nirmala UI" w:cs="Nirmala UI"/>
          <w:bCs/>
          <w:lang w:val="pa" w:bidi="pa-IN"/>
        </w:rPr>
        <w:t>ਰਾਹੀਂ</w:t>
      </w:r>
      <w:r w:rsidRPr="0007402A">
        <w:rPr>
          <w:rFonts w:cs="Arial"/>
          <w:bCs/>
          <w:lang w:val="pa" w:bidi="pa-IN"/>
        </w:rPr>
        <w:t xml:space="preserve"> </w:t>
      </w:r>
      <w:r w:rsidRPr="0007402A">
        <w:rPr>
          <w:rFonts w:ascii="Nirmala UI" w:hAnsi="Nirmala UI" w:cs="Nirmala UI"/>
          <w:bCs/>
          <w:lang w:val="pa" w:bidi="pa-IN"/>
        </w:rPr>
        <w:t>ਕਈ</w:t>
      </w:r>
      <w:r w:rsidRPr="0007402A">
        <w:rPr>
          <w:rFonts w:cs="Arial"/>
          <w:bCs/>
          <w:lang w:val="pa" w:bidi="pa-IN"/>
        </w:rPr>
        <w:t xml:space="preserve"> </w:t>
      </w:r>
      <w:r w:rsidRPr="0007402A">
        <w:rPr>
          <w:rFonts w:ascii="Nirmala UI" w:hAnsi="Nirmala UI" w:cs="Nirmala UI"/>
          <w:bCs/>
          <w:lang w:val="pa" w:bidi="pa-IN"/>
        </w:rPr>
        <w:t>ਸੰਸਥਾਵਾਂ</w:t>
      </w:r>
      <w:r w:rsidRPr="0007402A">
        <w:rPr>
          <w:rFonts w:cs="Arial"/>
          <w:bCs/>
          <w:lang w:val="pa" w:bidi="pa-IN"/>
        </w:rPr>
        <w:t xml:space="preserve"> </w:t>
      </w:r>
      <w:r w:rsidRPr="0007402A">
        <w:rPr>
          <w:rFonts w:ascii="Nirmala UI" w:hAnsi="Nirmala UI" w:cs="Nirmala UI"/>
          <w:bCs/>
          <w:lang w:val="pa" w:bidi="pa-IN"/>
        </w:rPr>
        <w:t>ਨੂੰ</w:t>
      </w:r>
      <w:r w:rsidRPr="0007402A">
        <w:rPr>
          <w:rFonts w:cs="Arial"/>
          <w:bCs/>
          <w:lang w:val="pa" w:bidi="pa-IN"/>
        </w:rPr>
        <w:t xml:space="preserve"> </w:t>
      </w:r>
      <w:r w:rsidRPr="0007402A">
        <w:rPr>
          <w:rFonts w:ascii="Nirmala UI" w:hAnsi="Nirmala UI" w:cs="Nirmala UI"/>
          <w:bCs/>
          <w:lang w:val="pa" w:bidi="pa-IN"/>
        </w:rPr>
        <w:t>ਆਪਣਾ</w:t>
      </w:r>
      <w:r w:rsidRPr="0007402A">
        <w:rPr>
          <w:rFonts w:cs="Arial"/>
          <w:bCs/>
          <w:lang w:val="pa" w:bidi="pa-IN"/>
        </w:rPr>
        <w:t xml:space="preserve"> </w:t>
      </w:r>
      <w:r w:rsidRPr="0007402A">
        <w:rPr>
          <w:rFonts w:ascii="Nirmala UI" w:hAnsi="Nirmala UI" w:cs="Nirmala UI"/>
          <w:bCs/>
          <w:lang w:val="pa" w:bidi="pa-IN"/>
        </w:rPr>
        <w:t>ਫੀਡਬੈਕ</w:t>
      </w:r>
      <w:r w:rsidRPr="0007402A">
        <w:rPr>
          <w:rFonts w:cs="Arial"/>
          <w:bCs/>
          <w:lang w:val="pa" w:bidi="pa-IN"/>
        </w:rPr>
        <w:t xml:space="preserve"> </w:t>
      </w:r>
      <w:r w:rsidRPr="0007402A">
        <w:rPr>
          <w:rFonts w:ascii="Nirmala UI" w:hAnsi="Nirmala UI" w:cs="Nirmala UI"/>
          <w:bCs/>
          <w:lang w:val="pa" w:bidi="pa-IN"/>
        </w:rPr>
        <w:t>ਸਾਂਝਾ</w:t>
      </w:r>
      <w:r w:rsidRPr="0007402A">
        <w:rPr>
          <w:rFonts w:cs="Arial"/>
          <w:bCs/>
          <w:lang w:val="pa" w:bidi="pa-IN"/>
        </w:rPr>
        <w:t xml:space="preserve"> </w:t>
      </w:r>
      <w:r w:rsidRPr="0007402A">
        <w:rPr>
          <w:rFonts w:ascii="Nirmala UI" w:hAnsi="Nirmala UI" w:cs="Nirmala UI"/>
          <w:bCs/>
          <w:lang w:val="pa" w:bidi="pa-IN"/>
        </w:rPr>
        <w:t>ਕਰਨ</w:t>
      </w:r>
      <w:r w:rsidRPr="0007402A">
        <w:rPr>
          <w:rFonts w:cs="Arial"/>
          <w:bCs/>
          <w:lang w:val="pa" w:bidi="pa-IN"/>
        </w:rPr>
        <w:t xml:space="preserve"> </w:t>
      </w:r>
      <w:r w:rsidRPr="0007402A">
        <w:rPr>
          <w:rFonts w:ascii="Nirmala UI" w:hAnsi="Nirmala UI" w:cs="Nirmala UI"/>
          <w:bCs/>
          <w:lang w:val="pa" w:bidi="pa-IN"/>
        </w:rPr>
        <w:t>ਲਈ</w:t>
      </w:r>
      <w:r w:rsidRPr="0007402A">
        <w:rPr>
          <w:rFonts w:cs="Arial"/>
          <w:bCs/>
          <w:lang w:val="pa" w:bidi="pa-IN"/>
        </w:rPr>
        <w:t xml:space="preserve"> </w:t>
      </w:r>
      <w:r w:rsidRPr="0007402A">
        <w:rPr>
          <w:rFonts w:ascii="Nirmala UI" w:hAnsi="Nirmala UI" w:cs="Nirmala UI"/>
          <w:bCs/>
          <w:lang w:val="pa" w:bidi="pa-IN"/>
        </w:rPr>
        <w:t>ਸੱਦਾ</w:t>
      </w:r>
      <w:r w:rsidRPr="0007402A">
        <w:rPr>
          <w:rFonts w:cs="Arial"/>
          <w:bCs/>
          <w:lang w:val="pa" w:bidi="pa-IN"/>
        </w:rPr>
        <w:t xml:space="preserve"> </w:t>
      </w:r>
      <w:r w:rsidRPr="0007402A">
        <w:rPr>
          <w:rFonts w:ascii="Nirmala UI" w:hAnsi="Nirmala UI" w:cs="Nirmala UI"/>
          <w:bCs/>
          <w:lang w:val="pa" w:bidi="pa-IN"/>
        </w:rPr>
        <w:t>ਦਿੱਤਾ।</w:t>
      </w:r>
    </w:p>
    <w:p w14:paraId="5A0872F2" w14:textId="77777777" w:rsidR="00BF6E5B" w:rsidRPr="0007402A" w:rsidRDefault="00000000" w:rsidP="00BF6E5B">
      <w:pPr>
        <w:rPr>
          <w:rFonts w:cs="Arial"/>
          <w:bCs/>
          <w:lang w:bidi="pa-IN"/>
        </w:rPr>
      </w:pPr>
      <w:r w:rsidRPr="0007402A">
        <w:rPr>
          <w:rFonts w:ascii="Nirmala UI" w:hAnsi="Nirmala UI" w:cs="Nirmala UI"/>
          <w:lang w:val="pa" w:bidi="pa-IN"/>
        </w:rPr>
        <w:t>ਆਸਟ੍ਰੇਲੀਆ</w:t>
      </w:r>
      <w:r w:rsidRPr="0007402A">
        <w:rPr>
          <w:rFonts w:cs="Arial"/>
          <w:lang w:val="pa" w:bidi="pa-IN"/>
        </w:rPr>
        <w:t xml:space="preserve"> </w:t>
      </w:r>
      <w:r w:rsidRPr="0007402A">
        <w:rPr>
          <w:rFonts w:ascii="Nirmala UI" w:hAnsi="Nirmala UI" w:cs="Nirmala UI"/>
          <w:lang w:val="pa" w:bidi="pa-IN"/>
        </w:rPr>
        <w:t>ਭਰ</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CALD </w:t>
      </w:r>
      <w:r w:rsidRPr="0007402A">
        <w:rPr>
          <w:rFonts w:ascii="Nirmala UI" w:hAnsi="Nirmala UI" w:cs="Nirmala UI"/>
          <w:lang w:val="pa" w:bidi="pa-IN"/>
        </w:rPr>
        <w:t>ਭਾਈਚਾਰਿਆਂ</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ਨੁਮਾਇੰਦਗੀ</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ਵਾਲੀਆਂ</w:t>
      </w:r>
      <w:r w:rsidRPr="0007402A">
        <w:rPr>
          <w:rFonts w:cs="Arial"/>
          <w:lang w:val="pa" w:bidi="pa-IN"/>
        </w:rPr>
        <w:t xml:space="preserve"> </w:t>
      </w:r>
      <w:r w:rsidRPr="0007402A">
        <w:rPr>
          <w:rFonts w:ascii="Nirmala UI" w:hAnsi="Nirmala UI" w:cs="Nirmala UI"/>
          <w:lang w:val="pa" w:bidi="pa-IN"/>
        </w:rPr>
        <w:t>ਲਗਭਗ</w:t>
      </w:r>
      <w:r w:rsidRPr="0007402A">
        <w:rPr>
          <w:rFonts w:cs="Arial"/>
          <w:lang w:val="pa" w:bidi="pa-IN"/>
        </w:rPr>
        <w:t xml:space="preserve"> 20 </w:t>
      </w:r>
      <w:r w:rsidRPr="0007402A">
        <w:rPr>
          <w:rFonts w:ascii="Nirmala UI" w:hAnsi="Nirmala UI" w:cs="Nirmala UI"/>
          <w:lang w:val="pa" w:bidi="pa-IN"/>
        </w:rPr>
        <w:t>ਸੰਸਥਾਵਾਂ</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ਵਿਅਕਤੀਗਤ</w:t>
      </w:r>
      <w:r w:rsidRPr="0007402A">
        <w:rPr>
          <w:rFonts w:cs="Arial"/>
          <w:lang w:val="pa" w:bidi="pa-IN"/>
        </w:rPr>
        <w:t xml:space="preserve"> </w:t>
      </w:r>
      <w:r w:rsidRPr="0007402A">
        <w:rPr>
          <w:rFonts w:ascii="Nirmala UI" w:hAnsi="Nirmala UI" w:cs="Nirmala UI"/>
          <w:lang w:val="pa" w:bidi="pa-IN"/>
        </w:rPr>
        <w:t>ਸਲਾਹ</w:t>
      </w:r>
      <w:r w:rsidRPr="0007402A">
        <w:rPr>
          <w:rFonts w:cs="Arial"/>
          <w:lang w:val="pa" w:bidi="pa-IN"/>
        </w:rPr>
        <w:t>-</w:t>
      </w:r>
      <w:r w:rsidRPr="0007402A">
        <w:rPr>
          <w:rFonts w:ascii="Nirmala UI" w:hAnsi="Nirmala UI" w:cs="Nirmala UI"/>
          <w:lang w:val="pa" w:bidi="pa-IN"/>
        </w:rPr>
        <w:t>ਮਸ਼ਵਰਾ</w:t>
      </w:r>
      <w:r w:rsidRPr="0007402A">
        <w:rPr>
          <w:rFonts w:cs="Arial"/>
          <w:lang w:val="pa" w:bidi="pa-IN"/>
        </w:rPr>
        <w:t xml:space="preserve"> </w:t>
      </w:r>
      <w:r w:rsidRPr="0007402A">
        <w:rPr>
          <w:rFonts w:ascii="Nirmala UI" w:hAnsi="Nirmala UI" w:cs="Nirmala UI"/>
          <w:lang w:val="pa" w:bidi="pa-IN"/>
        </w:rPr>
        <w:t>ਕੀਤਾ</w:t>
      </w:r>
      <w:r w:rsidRPr="0007402A">
        <w:rPr>
          <w:rFonts w:cs="Arial"/>
          <w:lang w:val="pa" w:bidi="pa-IN"/>
        </w:rPr>
        <w:t xml:space="preserve"> </w:t>
      </w:r>
      <w:r w:rsidRPr="0007402A">
        <w:rPr>
          <w:rFonts w:ascii="Nirmala UI" w:hAnsi="Nirmala UI" w:cs="Nirmala UI"/>
          <w:lang w:val="pa" w:bidi="pa-IN"/>
        </w:rPr>
        <w:t>ਗਿਆ।</w:t>
      </w:r>
      <w:r w:rsidRPr="0007402A">
        <w:rPr>
          <w:rFonts w:cs="Arial"/>
          <w:lang w:val="pa" w:bidi="pa-IN"/>
        </w:rPr>
        <w:t xml:space="preserve"> </w:t>
      </w: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ਸਲਾਹ</w:t>
      </w:r>
      <w:r w:rsidRPr="0007402A">
        <w:rPr>
          <w:rFonts w:cs="Arial"/>
          <w:lang w:val="pa" w:bidi="pa-IN"/>
        </w:rPr>
        <w:t>-</w:t>
      </w:r>
      <w:r w:rsidRPr="0007402A">
        <w:rPr>
          <w:rFonts w:ascii="Nirmala UI" w:hAnsi="Nirmala UI" w:cs="Nirmala UI"/>
          <w:lang w:val="pa" w:bidi="pa-IN"/>
        </w:rPr>
        <w:t>ਮਸ਼ਵਰੇ</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ਹਿੱਸਾ</w:t>
      </w:r>
      <w:r w:rsidRPr="0007402A">
        <w:rPr>
          <w:rFonts w:cs="Arial"/>
          <w:lang w:val="pa" w:bidi="pa-IN"/>
        </w:rPr>
        <w:t xml:space="preserve"> </w:t>
      </w:r>
      <w:r w:rsidRPr="0007402A">
        <w:rPr>
          <w:rFonts w:ascii="Nirmala UI" w:hAnsi="Nirmala UI" w:cs="Nirmala UI"/>
          <w:lang w:val="pa" w:bidi="pa-IN"/>
        </w:rPr>
        <w:t>ਲੈਣ</w:t>
      </w:r>
      <w:r w:rsidRPr="0007402A">
        <w:rPr>
          <w:rFonts w:cs="Arial"/>
          <w:lang w:val="pa" w:bidi="pa-IN"/>
        </w:rPr>
        <w:t xml:space="preserve"> </w:t>
      </w:r>
      <w:r w:rsidRPr="0007402A">
        <w:rPr>
          <w:rFonts w:ascii="Nirmala UI" w:hAnsi="Nirmala UI" w:cs="Nirmala UI"/>
          <w:lang w:val="pa" w:bidi="pa-IN"/>
        </w:rPr>
        <w:t>ਵਾਲੀਆਂ</w:t>
      </w:r>
      <w:r w:rsidRPr="0007402A">
        <w:rPr>
          <w:rFonts w:cs="Arial"/>
          <w:lang w:val="pa" w:bidi="pa-IN"/>
        </w:rPr>
        <w:t xml:space="preserve"> </w:t>
      </w:r>
      <w:r w:rsidRPr="0007402A">
        <w:rPr>
          <w:rFonts w:ascii="Nirmala UI" w:hAnsi="Nirmala UI" w:cs="Nirmala UI"/>
          <w:lang w:val="pa" w:bidi="pa-IN"/>
        </w:rPr>
        <w:t>ਸੰਸਥਾਵਾਂ</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ਸੂਚੀ</w:t>
      </w:r>
      <w:r w:rsidRPr="0007402A">
        <w:rPr>
          <w:rFonts w:cs="Arial"/>
          <w:lang w:val="pa" w:bidi="pa-IN"/>
        </w:rPr>
        <w:t xml:space="preserve"> </w:t>
      </w:r>
      <w:hyperlink w:anchor="_7._Appendix_B" w:history="1">
        <w:r w:rsidRPr="0007402A">
          <w:rPr>
            <w:rStyle w:val="Hyperlink"/>
            <w:rFonts w:ascii="Nirmala UI" w:hAnsi="Nirmala UI" w:cs="Nirmala UI"/>
            <w:lang w:val="pa" w:bidi="pa-IN"/>
          </w:rPr>
          <w:t>ਅੰਤਿਕਾ</w:t>
        </w:r>
        <w:r w:rsidRPr="0007402A">
          <w:rPr>
            <w:rStyle w:val="Hyperlink"/>
            <w:rFonts w:cs="Arial"/>
            <w:lang w:val="pa" w:bidi="pa-IN"/>
          </w:rPr>
          <w:t xml:space="preserve"> B</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ਲੱਭੀ</w:t>
        </w:r>
        <w:r w:rsidRPr="0007402A">
          <w:rPr>
            <w:rFonts w:cs="Arial"/>
            <w:lang w:val="pa" w:bidi="pa-IN"/>
          </w:rPr>
          <w:t xml:space="preserve"> </w:t>
        </w:r>
        <w:r w:rsidRPr="0007402A">
          <w:rPr>
            <w:rFonts w:ascii="Nirmala UI" w:hAnsi="Nirmala UI" w:cs="Nirmala UI"/>
            <w:lang w:val="pa" w:bidi="pa-IN"/>
          </w:rPr>
          <w:t>ਜਾ</w:t>
        </w:r>
        <w:r w:rsidRPr="0007402A">
          <w:rPr>
            <w:rFonts w:cs="Arial"/>
            <w:lang w:val="pa" w:bidi="pa-IN"/>
          </w:rPr>
          <w:t xml:space="preserve"> </w:t>
        </w:r>
        <w:r w:rsidRPr="0007402A">
          <w:rPr>
            <w:rFonts w:ascii="Nirmala UI" w:hAnsi="Nirmala UI" w:cs="Nirmala UI"/>
            <w:lang w:val="pa" w:bidi="pa-IN"/>
          </w:rPr>
          <w:t>ਸਕਦੀ</w:t>
        </w:r>
        <w:r w:rsidRPr="0007402A">
          <w:rPr>
            <w:rFonts w:cs="Arial"/>
            <w:lang w:val="pa" w:bidi="pa-IN"/>
          </w:rPr>
          <w:t xml:space="preserve"> </w:t>
        </w:r>
        <w:r w:rsidRPr="0007402A">
          <w:rPr>
            <w:rFonts w:ascii="Nirmala UI" w:hAnsi="Nirmala UI" w:cs="Nirmala UI"/>
            <w:lang w:val="pa" w:bidi="pa-IN"/>
          </w:rPr>
          <w:t>ਹੈ।</w:t>
        </w:r>
      </w:hyperlink>
    </w:p>
    <w:p w14:paraId="112EA521" w14:textId="77777777" w:rsidR="00BF6E5B" w:rsidRPr="0007402A" w:rsidRDefault="00000000" w:rsidP="00D73261">
      <w:pPr>
        <w:pStyle w:val="Heading4"/>
        <w:rPr>
          <w:rFonts w:ascii="Arial" w:hAnsi="Arial" w:cs="Arial"/>
          <w:lang w:bidi="pa-IN"/>
        </w:rPr>
      </w:pPr>
      <w:bookmarkStart w:id="100" w:name="_Toc256000015"/>
      <w:bookmarkStart w:id="101" w:name="_Toc137148801"/>
      <w:bookmarkStart w:id="102" w:name="_Toc137149432"/>
      <w:bookmarkStart w:id="103" w:name="_Toc137150038"/>
      <w:bookmarkStart w:id="104" w:name="_Toc138233321"/>
      <w:bookmarkStart w:id="105" w:name="_Toc138244599"/>
      <w:bookmarkStart w:id="106" w:name="_Toc138255773"/>
      <w:bookmarkStart w:id="107" w:name="_Toc140669979"/>
      <w:bookmarkStart w:id="108" w:name="_Toc140670033"/>
      <w:bookmarkStart w:id="109" w:name="_Toc143177216"/>
      <w:r w:rsidRPr="0007402A">
        <w:rPr>
          <w:rFonts w:ascii="Arial" w:hAnsi="Arial" w:cs="Arial"/>
          <w:lang w:val="pa" w:bidi="pa-IN"/>
        </w:rPr>
        <w:t xml:space="preserve">2023 CALD </w:t>
      </w:r>
      <w:r w:rsidRPr="0007402A">
        <w:rPr>
          <w:rFonts w:ascii="Nirmala UI" w:hAnsi="Nirmala UI" w:cs="Nirmala UI"/>
          <w:lang w:val="pa" w:bidi="pa-IN"/>
        </w:rPr>
        <w:t>ਸੰਮੇਲਨ</w:t>
      </w:r>
      <w:r w:rsidRPr="0007402A">
        <w:rPr>
          <w:rFonts w:ascii="Arial" w:hAnsi="Arial" w:cs="Arial"/>
          <w:lang w:val="pa" w:bidi="pa-IN"/>
        </w:rPr>
        <w:t xml:space="preserve"> </w:t>
      </w:r>
      <w:r w:rsidRPr="0007402A">
        <w:rPr>
          <w:rFonts w:ascii="Nirmala UI" w:hAnsi="Nirmala UI" w:cs="Nirmala UI"/>
          <w:lang w:val="pa" w:bidi="pa-IN"/>
        </w:rPr>
        <w:t>ਸਮਾਗਮ</w:t>
      </w:r>
      <w:bookmarkEnd w:id="100"/>
      <w:bookmarkEnd w:id="101"/>
      <w:bookmarkEnd w:id="102"/>
      <w:bookmarkEnd w:id="103"/>
      <w:bookmarkEnd w:id="104"/>
      <w:bookmarkEnd w:id="105"/>
      <w:bookmarkEnd w:id="106"/>
      <w:bookmarkEnd w:id="107"/>
      <w:bookmarkEnd w:id="108"/>
      <w:bookmarkEnd w:id="109"/>
    </w:p>
    <w:p w14:paraId="45819617" w14:textId="77777777" w:rsidR="00BF6E5B" w:rsidRPr="0007402A" w:rsidRDefault="00000000" w:rsidP="00FD766B">
      <w:pPr>
        <w:rPr>
          <w:rFonts w:cs="Arial"/>
          <w:bCs/>
          <w:lang w:bidi="pa-IN"/>
        </w:rPr>
      </w:pPr>
      <w:r w:rsidRPr="0007402A">
        <w:rPr>
          <w:rFonts w:ascii="Nirmala UI" w:hAnsi="Nirmala UI" w:cs="Nirmala UI"/>
          <w:bCs/>
          <w:lang w:val="pa" w:bidi="pa-IN"/>
        </w:rPr>
        <w:t>ਸਾਰੀਆਂ</w:t>
      </w:r>
      <w:r w:rsidRPr="0007402A">
        <w:rPr>
          <w:rFonts w:cs="Arial"/>
          <w:bCs/>
          <w:lang w:val="pa" w:bidi="pa-IN"/>
        </w:rPr>
        <w:t xml:space="preserve"> </w:t>
      </w:r>
      <w:r w:rsidRPr="0007402A">
        <w:rPr>
          <w:rFonts w:ascii="Nirmala UI" w:hAnsi="Nirmala UI" w:cs="Nirmala UI"/>
          <w:bCs/>
          <w:lang w:val="pa" w:bidi="pa-IN"/>
        </w:rPr>
        <w:t>ਸ਼ਮੂਲੀਅਤ</w:t>
      </w:r>
      <w:r w:rsidRPr="0007402A">
        <w:rPr>
          <w:rFonts w:cs="Arial"/>
          <w:bCs/>
          <w:lang w:val="pa" w:bidi="pa-IN"/>
        </w:rPr>
        <w:t xml:space="preserve"> </w:t>
      </w:r>
      <w:r w:rsidRPr="0007402A">
        <w:rPr>
          <w:rFonts w:ascii="Nirmala UI" w:hAnsi="Nirmala UI" w:cs="Nirmala UI"/>
          <w:bCs/>
          <w:lang w:val="pa" w:bidi="pa-IN"/>
        </w:rPr>
        <w:t>ਦੀਆਂ</w:t>
      </w:r>
      <w:r w:rsidRPr="0007402A">
        <w:rPr>
          <w:rFonts w:cs="Arial"/>
          <w:bCs/>
          <w:lang w:val="pa" w:bidi="pa-IN"/>
        </w:rPr>
        <w:t xml:space="preserve"> </w:t>
      </w:r>
      <w:r w:rsidRPr="0007402A">
        <w:rPr>
          <w:rFonts w:ascii="Nirmala UI" w:hAnsi="Nirmala UI" w:cs="Nirmala UI"/>
          <w:bCs/>
          <w:lang w:val="pa" w:bidi="pa-IN"/>
        </w:rPr>
        <w:t>ਗਤੀਵਿਧੀਆਂ</w:t>
      </w:r>
      <w:r w:rsidRPr="0007402A">
        <w:rPr>
          <w:rFonts w:cs="Arial"/>
          <w:bCs/>
          <w:lang w:val="pa" w:bidi="pa-IN"/>
        </w:rPr>
        <w:t xml:space="preserve"> </w:t>
      </w:r>
      <w:r w:rsidRPr="0007402A">
        <w:rPr>
          <w:rFonts w:ascii="Nirmala UI" w:hAnsi="Nirmala UI" w:cs="Nirmala UI"/>
          <w:bCs/>
          <w:lang w:val="pa" w:bidi="pa-IN"/>
        </w:rPr>
        <w:t>ਦੁਆਰਾ</w:t>
      </w:r>
      <w:r w:rsidRPr="0007402A">
        <w:rPr>
          <w:rFonts w:cs="Arial"/>
          <w:bCs/>
          <w:lang w:val="pa" w:bidi="pa-IN"/>
        </w:rPr>
        <w:t xml:space="preserve"> </w:t>
      </w:r>
      <w:r w:rsidRPr="0007402A">
        <w:rPr>
          <w:rFonts w:ascii="Nirmala UI" w:hAnsi="Nirmala UI" w:cs="Nirmala UI"/>
          <w:bCs/>
          <w:lang w:val="pa" w:bidi="pa-IN"/>
        </w:rPr>
        <w:t>ਸਹਿ</w:t>
      </w:r>
      <w:r w:rsidRPr="0007402A">
        <w:rPr>
          <w:rFonts w:cs="Arial"/>
          <w:bCs/>
          <w:lang w:val="pa" w:bidi="pa-IN"/>
        </w:rPr>
        <w:t>-</w:t>
      </w:r>
      <w:r w:rsidRPr="0007402A">
        <w:rPr>
          <w:rFonts w:ascii="Nirmala UI" w:hAnsi="Nirmala UI" w:cs="Nirmala UI"/>
          <w:bCs/>
          <w:lang w:val="pa" w:bidi="pa-IN"/>
        </w:rPr>
        <w:t>ਡਿਜ਼ਾਈਨ</w:t>
      </w:r>
      <w:r w:rsidRPr="0007402A">
        <w:rPr>
          <w:rFonts w:cs="Arial"/>
          <w:bCs/>
          <w:lang w:val="pa" w:bidi="pa-IN"/>
        </w:rPr>
        <w:t xml:space="preserve"> </w:t>
      </w:r>
      <w:r w:rsidRPr="0007402A">
        <w:rPr>
          <w:rFonts w:ascii="Nirmala UI" w:hAnsi="Nirmala UI" w:cs="Nirmala UI"/>
          <w:bCs/>
          <w:lang w:val="pa" w:bidi="pa-IN"/>
        </w:rPr>
        <w:t>ਕੀਤੇ</w:t>
      </w:r>
      <w:r w:rsidRPr="0007402A">
        <w:rPr>
          <w:rFonts w:cs="Arial"/>
          <w:bCs/>
          <w:lang w:val="pa" w:bidi="pa-IN"/>
        </w:rPr>
        <w:t xml:space="preserve"> </w:t>
      </w:r>
      <w:r w:rsidRPr="0007402A">
        <w:rPr>
          <w:rFonts w:ascii="Nirmala UI" w:hAnsi="Nirmala UI" w:cs="Nirmala UI"/>
          <w:bCs/>
          <w:lang w:val="pa" w:bidi="pa-IN"/>
        </w:rPr>
        <w:t>ਟੀਚਿਆਂ</w:t>
      </w:r>
      <w:r w:rsidRPr="0007402A">
        <w:rPr>
          <w:rFonts w:cs="Arial"/>
          <w:bCs/>
          <w:lang w:val="pa" w:bidi="pa-IN"/>
        </w:rPr>
        <w:t xml:space="preserve"> </w:t>
      </w:r>
      <w:r w:rsidRPr="0007402A">
        <w:rPr>
          <w:rFonts w:ascii="Nirmala UI" w:hAnsi="Nirmala UI" w:cs="Nirmala UI"/>
          <w:bCs/>
          <w:lang w:val="pa" w:bidi="pa-IN"/>
        </w:rPr>
        <w:t>ਅਤੇ</w:t>
      </w:r>
      <w:r w:rsidRPr="0007402A">
        <w:rPr>
          <w:rFonts w:cs="Arial"/>
          <w:bCs/>
          <w:lang w:val="pa" w:bidi="pa-IN"/>
        </w:rPr>
        <w:t xml:space="preserve"> </w:t>
      </w:r>
      <w:r w:rsidRPr="0007402A">
        <w:rPr>
          <w:rFonts w:ascii="Nirmala UI" w:hAnsi="Nirmala UI" w:cs="Nirmala UI"/>
          <w:bCs/>
          <w:lang w:val="pa" w:bidi="pa-IN"/>
        </w:rPr>
        <w:t>ਕਾਰਵਾਈਆਂ</w:t>
      </w:r>
      <w:r w:rsidRPr="0007402A">
        <w:rPr>
          <w:rFonts w:cs="Arial"/>
          <w:bCs/>
          <w:lang w:val="pa" w:bidi="pa-IN"/>
        </w:rPr>
        <w:t xml:space="preserve"> </w:t>
      </w:r>
      <w:r w:rsidRPr="0007402A">
        <w:rPr>
          <w:rFonts w:ascii="Nirmala UI" w:hAnsi="Nirmala UI" w:cs="Nirmala UI"/>
          <w:bCs/>
          <w:lang w:val="pa" w:bidi="pa-IN"/>
        </w:rPr>
        <w:t>ਨੂੰ</w:t>
      </w:r>
      <w:r w:rsidRPr="0007402A">
        <w:rPr>
          <w:rFonts w:cs="Arial"/>
          <w:bCs/>
          <w:lang w:val="pa" w:bidi="pa-IN"/>
        </w:rPr>
        <w:t xml:space="preserve"> 2023 </w:t>
      </w:r>
      <w:r w:rsidRPr="0007402A">
        <w:rPr>
          <w:rFonts w:ascii="Nirmala UI" w:hAnsi="Nirmala UI" w:cs="Nirmala UI"/>
          <w:bCs/>
          <w:lang w:val="pa" w:bidi="pa-IN"/>
        </w:rPr>
        <w:t>ਦੇ</w:t>
      </w:r>
      <w:r w:rsidRPr="0007402A">
        <w:rPr>
          <w:rFonts w:cs="Arial"/>
          <w:bCs/>
          <w:lang w:val="pa" w:bidi="pa-IN"/>
        </w:rPr>
        <w:t xml:space="preserve"> CALD </w:t>
      </w:r>
      <w:r w:rsidRPr="0007402A">
        <w:rPr>
          <w:rFonts w:ascii="Nirmala UI" w:hAnsi="Nirmala UI" w:cs="Nirmala UI"/>
          <w:bCs/>
          <w:lang w:val="pa" w:bidi="pa-IN"/>
        </w:rPr>
        <w:t>ਸੰਮੇਲਨ</w:t>
      </w:r>
      <w:r w:rsidRPr="0007402A">
        <w:rPr>
          <w:rFonts w:cs="Arial"/>
          <w:bCs/>
          <w:lang w:val="pa" w:bidi="pa-IN"/>
        </w:rPr>
        <w:t xml:space="preserve"> </w:t>
      </w:r>
      <w:r w:rsidRPr="0007402A">
        <w:rPr>
          <w:rFonts w:ascii="Nirmala UI" w:hAnsi="Nirmala UI" w:cs="Nirmala UI"/>
          <w:bCs/>
          <w:lang w:val="pa" w:bidi="pa-IN"/>
        </w:rPr>
        <w:t>ਵਿੱਚ</w:t>
      </w:r>
      <w:r w:rsidRPr="0007402A">
        <w:rPr>
          <w:rFonts w:cs="Arial"/>
          <w:bCs/>
          <w:lang w:val="pa" w:bidi="pa-IN"/>
        </w:rPr>
        <w:t xml:space="preserve"> EAG </w:t>
      </w:r>
      <w:r w:rsidRPr="0007402A">
        <w:rPr>
          <w:rFonts w:ascii="Nirmala UI" w:hAnsi="Nirmala UI" w:cs="Nirmala UI"/>
          <w:bCs/>
          <w:lang w:val="pa" w:bidi="pa-IN"/>
        </w:rPr>
        <w:t>ਨਾਲ</w:t>
      </w:r>
      <w:r w:rsidRPr="0007402A">
        <w:rPr>
          <w:rFonts w:cs="Arial"/>
          <w:bCs/>
          <w:lang w:val="pa" w:bidi="pa-IN"/>
        </w:rPr>
        <w:t xml:space="preserve"> </w:t>
      </w:r>
      <w:r w:rsidRPr="0007402A">
        <w:rPr>
          <w:rFonts w:ascii="Nirmala UI" w:hAnsi="Nirmala UI" w:cs="Nirmala UI"/>
          <w:bCs/>
          <w:lang w:val="pa" w:bidi="pa-IN"/>
        </w:rPr>
        <w:t>ਪਰਖਿਆ</w:t>
      </w:r>
      <w:r w:rsidRPr="0007402A">
        <w:rPr>
          <w:rFonts w:cs="Arial"/>
          <w:bCs/>
          <w:lang w:val="pa" w:bidi="pa-IN"/>
        </w:rPr>
        <w:t xml:space="preserve"> </w:t>
      </w:r>
      <w:r w:rsidRPr="0007402A">
        <w:rPr>
          <w:rFonts w:ascii="Nirmala UI" w:hAnsi="Nirmala UI" w:cs="Nirmala UI"/>
          <w:bCs/>
          <w:lang w:val="pa" w:bidi="pa-IN"/>
        </w:rPr>
        <w:t>ਗਿਆ</w:t>
      </w:r>
      <w:r w:rsidRPr="0007402A">
        <w:rPr>
          <w:rFonts w:cs="Arial"/>
          <w:bCs/>
          <w:lang w:val="pa" w:bidi="pa-IN"/>
        </w:rPr>
        <w:t xml:space="preserve"> </w:t>
      </w:r>
      <w:r w:rsidRPr="0007402A">
        <w:rPr>
          <w:rFonts w:ascii="Nirmala UI" w:hAnsi="Nirmala UI" w:cs="Nirmala UI"/>
          <w:bCs/>
          <w:lang w:val="pa" w:bidi="pa-IN"/>
        </w:rPr>
        <w:t>ਸੀ।</w:t>
      </w:r>
    </w:p>
    <w:p w14:paraId="1767C58D" w14:textId="77777777" w:rsidR="00BF6E5B" w:rsidRPr="0007402A" w:rsidRDefault="00000000" w:rsidP="00FD766B">
      <w:pPr>
        <w:rPr>
          <w:rFonts w:cs="Arial"/>
          <w:lang w:bidi="pa-IN"/>
        </w:rPr>
      </w:pPr>
      <w:r w:rsidRPr="0007402A">
        <w:rPr>
          <w:rFonts w:cs="Arial"/>
          <w:bCs/>
          <w:lang w:val="pa" w:bidi="pa-IN"/>
        </w:rPr>
        <w:t xml:space="preserve">CALD </w:t>
      </w:r>
      <w:r w:rsidRPr="0007402A">
        <w:rPr>
          <w:rFonts w:ascii="Nirmala UI" w:hAnsi="Nirmala UI" w:cs="Nirmala UI"/>
          <w:bCs/>
          <w:lang w:val="pa" w:bidi="pa-IN"/>
        </w:rPr>
        <w:t>ਸੰਮੇਲਨ</w:t>
      </w:r>
      <w:r w:rsidRPr="0007402A">
        <w:rPr>
          <w:rFonts w:cs="Arial"/>
          <w:bCs/>
          <w:lang w:val="pa" w:bidi="pa-IN"/>
        </w:rPr>
        <w:t xml:space="preserve"> </w:t>
      </w:r>
      <w:r w:rsidRPr="0007402A">
        <w:rPr>
          <w:rFonts w:ascii="Nirmala UI" w:hAnsi="Nirmala UI" w:cs="Nirmala UI"/>
          <w:bCs/>
          <w:lang w:val="pa" w:bidi="pa-IN"/>
        </w:rPr>
        <w:t>ਦਾ</w:t>
      </w:r>
      <w:r w:rsidRPr="0007402A">
        <w:rPr>
          <w:rFonts w:cs="Arial"/>
          <w:bCs/>
          <w:lang w:val="pa" w:bidi="pa-IN"/>
        </w:rPr>
        <w:t xml:space="preserve"> </w:t>
      </w:r>
      <w:r w:rsidRPr="0007402A">
        <w:rPr>
          <w:rFonts w:ascii="Nirmala UI" w:hAnsi="Nirmala UI" w:cs="Nirmala UI"/>
          <w:bCs/>
          <w:lang w:val="pa" w:bidi="pa-IN"/>
        </w:rPr>
        <w:t>ਉਦੇਸ਼</w:t>
      </w:r>
      <w:r w:rsidRPr="0007402A">
        <w:rPr>
          <w:rFonts w:cs="Arial"/>
          <w:bCs/>
          <w:lang w:val="pa" w:bidi="pa-IN"/>
        </w:rPr>
        <w:t xml:space="preserve"> </w:t>
      </w:r>
      <w:r w:rsidRPr="0007402A">
        <w:rPr>
          <w:rFonts w:ascii="Nirmala UI" w:hAnsi="Nirmala UI" w:cs="Nirmala UI"/>
          <w:bCs/>
          <w:lang w:val="pa" w:bidi="pa-IN"/>
        </w:rPr>
        <w:t>ਪ੍ਰਸਤਾਵਿਤ</w:t>
      </w:r>
      <w:r w:rsidRPr="0007402A">
        <w:rPr>
          <w:rFonts w:cs="Arial"/>
          <w:bCs/>
          <w:lang w:val="pa" w:bidi="pa-IN"/>
        </w:rPr>
        <w:t xml:space="preserve"> </w:t>
      </w:r>
      <w:r w:rsidRPr="0007402A">
        <w:rPr>
          <w:rFonts w:ascii="Nirmala UI" w:hAnsi="Nirmala UI" w:cs="Nirmala UI"/>
          <w:bCs/>
          <w:lang w:val="pa" w:bidi="pa-IN"/>
        </w:rPr>
        <w:t>ਟੀਚਿਆਂ</w:t>
      </w:r>
      <w:r w:rsidRPr="0007402A">
        <w:rPr>
          <w:rFonts w:cs="Arial"/>
          <w:bCs/>
          <w:lang w:val="pa" w:bidi="pa-IN"/>
        </w:rPr>
        <w:t xml:space="preserve"> </w:t>
      </w:r>
      <w:r w:rsidRPr="0007402A">
        <w:rPr>
          <w:rFonts w:ascii="Nirmala UI" w:hAnsi="Nirmala UI" w:cs="Nirmala UI"/>
          <w:bCs/>
          <w:lang w:val="pa" w:bidi="pa-IN"/>
        </w:rPr>
        <w:t>ਅਤੇ</w:t>
      </w:r>
      <w:r w:rsidRPr="0007402A">
        <w:rPr>
          <w:rFonts w:cs="Arial"/>
          <w:bCs/>
          <w:lang w:val="pa" w:bidi="pa-IN"/>
        </w:rPr>
        <w:t xml:space="preserve"> </w:t>
      </w:r>
      <w:r w:rsidRPr="0007402A">
        <w:rPr>
          <w:rFonts w:ascii="Nirmala UI" w:hAnsi="Nirmala UI" w:cs="Nirmala UI"/>
          <w:bCs/>
          <w:lang w:val="pa" w:bidi="pa-IN"/>
        </w:rPr>
        <w:t>ਕਾਰਵਾਈਆਂ</w:t>
      </w:r>
      <w:r w:rsidRPr="0007402A">
        <w:rPr>
          <w:rFonts w:cs="Arial"/>
          <w:bCs/>
          <w:lang w:val="pa" w:bidi="pa-IN"/>
        </w:rPr>
        <w:t xml:space="preserve"> '</w:t>
      </w:r>
      <w:r w:rsidRPr="0007402A">
        <w:rPr>
          <w:rFonts w:ascii="Nirmala UI" w:hAnsi="Nirmala UI" w:cs="Nirmala UI"/>
          <w:bCs/>
          <w:lang w:val="pa" w:bidi="pa-IN"/>
        </w:rPr>
        <w:t>ਤੇ</w:t>
      </w:r>
      <w:r w:rsidRPr="0007402A">
        <w:rPr>
          <w:rFonts w:cs="Arial"/>
          <w:bCs/>
          <w:lang w:val="pa" w:bidi="pa-IN"/>
        </w:rPr>
        <w:t xml:space="preserve"> </w:t>
      </w:r>
      <w:r w:rsidRPr="0007402A">
        <w:rPr>
          <w:rFonts w:ascii="Nirmala UI" w:hAnsi="Nirmala UI" w:cs="Nirmala UI"/>
          <w:bCs/>
          <w:lang w:val="pa" w:bidi="pa-IN"/>
        </w:rPr>
        <w:t>ਚਰਚਾ</w:t>
      </w:r>
      <w:r w:rsidRPr="0007402A">
        <w:rPr>
          <w:rFonts w:cs="Arial"/>
          <w:bCs/>
          <w:lang w:val="pa" w:bidi="pa-IN"/>
        </w:rPr>
        <w:t xml:space="preserve"> </w:t>
      </w:r>
      <w:r w:rsidRPr="0007402A">
        <w:rPr>
          <w:rFonts w:ascii="Nirmala UI" w:hAnsi="Nirmala UI" w:cs="Nirmala UI"/>
          <w:bCs/>
          <w:lang w:val="pa" w:bidi="pa-IN"/>
        </w:rPr>
        <w:t>ਕਰਨਾ</w:t>
      </w:r>
      <w:r w:rsidRPr="0007402A">
        <w:rPr>
          <w:rFonts w:cs="Arial"/>
          <w:bCs/>
          <w:lang w:val="pa" w:bidi="pa-IN"/>
        </w:rPr>
        <w:t xml:space="preserve">, </w:t>
      </w:r>
      <w:r w:rsidRPr="0007402A">
        <w:rPr>
          <w:rFonts w:ascii="Nirmala UI" w:hAnsi="Nirmala UI" w:cs="Nirmala UI"/>
          <w:bCs/>
          <w:lang w:val="pa" w:bidi="pa-IN"/>
        </w:rPr>
        <w:t>ਉਨ੍ਹਾਂ</w:t>
      </w:r>
      <w:r w:rsidRPr="0007402A">
        <w:rPr>
          <w:rFonts w:cs="Arial"/>
          <w:bCs/>
          <w:lang w:val="pa" w:bidi="pa-IN"/>
        </w:rPr>
        <w:t xml:space="preserve"> '</w:t>
      </w:r>
      <w:r w:rsidRPr="0007402A">
        <w:rPr>
          <w:rFonts w:ascii="Nirmala UI" w:hAnsi="Nirmala UI" w:cs="Nirmala UI"/>
          <w:bCs/>
          <w:lang w:val="pa" w:bidi="pa-IN"/>
        </w:rPr>
        <w:t>ਤੇ</w:t>
      </w:r>
      <w:r w:rsidRPr="0007402A">
        <w:rPr>
          <w:rFonts w:cs="Arial"/>
          <w:bCs/>
          <w:lang w:val="pa" w:bidi="pa-IN"/>
        </w:rPr>
        <w:t xml:space="preserve"> </w:t>
      </w:r>
      <w:r w:rsidRPr="0007402A">
        <w:rPr>
          <w:rFonts w:ascii="Nirmala UI" w:hAnsi="Nirmala UI" w:cs="Nirmala UI"/>
          <w:bCs/>
          <w:lang w:val="pa" w:bidi="pa-IN"/>
        </w:rPr>
        <w:t>ਚਿੰਤਨ</w:t>
      </w:r>
      <w:r w:rsidRPr="0007402A">
        <w:rPr>
          <w:rFonts w:cs="Arial"/>
          <w:bCs/>
          <w:lang w:val="pa" w:bidi="pa-IN"/>
        </w:rPr>
        <w:t xml:space="preserve"> </w:t>
      </w:r>
      <w:r w:rsidRPr="0007402A">
        <w:rPr>
          <w:rFonts w:ascii="Nirmala UI" w:hAnsi="Nirmala UI" w:cs="Nirmala UI"/>
          <w:bCs/>
          <w:lang w:val="pa" w:bidi="pa-IN"/>
        </w:rPr>
        <w:t>ਕਰਨਾ</w:t>
      </w:r>
      <w:r w:rsidRPr="0007402A">
        <w:rPr>
          <w:rFonts w:cs="Arial"/>
          <w:bCs/>
          <w:lang w:val="pa" w:bidi="pa-IN"/>
        </w:rPr>
        <w:t xml:space="preserve"> </w:t>
      </w:r>
      <w:r w:rsidRPr="0007402A">
        <w:rPr>
          <w:rFonts w:ascii="Nirmala UI" w:hAnsi="Nirmala UI" w:cs="Nirmala UI"/>
          <w:bCs/>
          <w:lang w:val="pa" w:bidi="pa-IN"/>
        </w:rPr>
        <w:t>ਅਤੇ</w:t>
      </w:r>
      <w:r w:rsidRPr="0007402A">
        <w:rPr>
          <w:rFonts w:cs="Arial"/>
          <w:bCs/>
          <w:lang w:val="pa" w:bidi="pa-IN"/>
        </w:rPr>
        <w:t xml:space="preserve"> </w:t>
      </w:r>
      <w:r w:rsidRPr="0007402A">
        <w:rPr>
          <w:rFonts w:ascii="Nirmala UI" w:hAnsi="Nirmala UI" w:cs="Nirmala UI"/>
          <w:bCs/>
          <w:lang w:val="pa" w:bidi="pa-IN"/>
        </w:rPr>
        <w:t>ਸੋਧਣਾ</w:t>
      </w:r>
      <w:r w:rsidRPr="0007402A">
        <w:rPr>
          <w:rFonts w:cs="Arial"/>
          <w:bCs/>
          <w:lang w:val="pa" w:bidi="pa-IN"/>
        </w:rPr>
        <w:t xml:space="preserve"> </w:t>
      </w:r>
      <w:r w:rsidRPr="0007402A">
        <w:rPr>
          <w:rFonts w:ascii="Nirmala UI" w:hAnsi="Nirmala UI" w:cs="Nirmala UI"/>
          <w:bCs/>
          <w:lang w:val="pa" w:bidi="pa-IN"/>
        </w:rPr>
        <w:t>ਅਤੇ</w:t>
      </w:r>
      <w:r w:rsidRPr="0007402A">
        <w:rPr>
          <w:rFonts w:cs="Arial"/>
          <w:bCs/>
          <w:lang w:val="pa" w:bidi="pa-IN"/>
        </w:rPr>
        <w:t xml:space="preserve"> </w:t>
      </w:r>
      <w:r w:rsidRPr="0007402A">
        <w:rPr>
          <w:rFonts w:ascii="Nirmala UI" w:hAnsi="Nirmala UI" w:cs="Nirmala UI"/>
          <w:bCs/>
          <w:lang w:val="pa" w:bidi="pa-IN"/>
        </w:rPr>
        <w:t>ਸੁਧਾਰ</w:t>
      </w:r>
      <w:r w:rsidRPr="0007402A">
        <w:rPr>
          <w:rFonts w:cs="Arial"/>
          <w:bCs/>
          <w:lang w:val="pa" w:bidi="pa-IN"/>
        </w:rPr>
        <w:t xml:space="preserve"> </w:t>
      </w:r>
      <w:r w:rsidRPr="0007402A">
        <w:rPr>
          <w:rFonts w:ascii="Nirmala UI" w:hAnsi="Nirmala UI" w:cs="Nirmala UI"/>
          <w:bCs/>
          <w:lang w:val="pa" w:bidi="pa-IN"/>
        </w:rPr>
        <w:t>ਲਈ</w:t>
      </w:r>
      <w:r w:rsidRPr="0007402A">
        <w:rPr>
          <w:rFonts w:cs="Arial"/>
          <w:bCs/>
          <w:lang w:val="pa" w:bidi="pa-IN"/>
        </w:rPr>
        <w:t xml:space="preserve"> </w:t>
      </w:r>
      <w:r w:rsidRPr="0007402A">
        <w:rPr>
          <w:rFonts w:ascii="Nirmala UI" w:hAnsi="Nirmala UI" w:cs="Nirmala UI"/>
          <w:bCs/>
          <w:lang w:val="pa" w:bidi="pa-IN"/>
        </w:rPr>
        <w:t>ਕਿਸੇ</w:t>
      </w:r>
      <w:r w:rsidRPr="0007402A">
        <w:rPr>
          <w:rFonts w:cs="Arial"/>
          <w:bCs/>
          <w:lang w:val="pa" w:bidi="pa-IN"/>
        </w:rPr>
        <w:t xml:space="preserve"> </w:t>
      </w:r>
      <w:r w:rsidRPr="0007402A">
        <w:rPr>
          <w:rFonts w:ascii="Nirmala UI" w:hAnsi="Nirmala UI" w:cs="Nirmala UI"/>
          <w:bCs/>
          <w:lang w:val="pa" w:bidi="pa-IN"/>
        </w:rPr>
        <w:t>ਵੀ</w:t>
      </w:r>
      <w:r w:rsidRPr="0007402A">
        <w:rPr>
          <w:rFonts w:cs="Arial"/>
          <w:bCs/>
          <w:lang w:val="pa" w:bidi="pa-IN"/>
        </w:rPr>
        <w:t xml:space="preserve"> </w:t>
      </w:r>
      <w:r w:rsidRPr="0007402A">
        <w:rPr>
          <w:rFonts w:ascii="Nirmala UI" w:hAnsi="Nirmala UI" w:cs="Nirmala UI"/>
          <w:bCs/>
          <w:lang w:val="pa" w:bidi="pa-IN"/>
        </w:rPr>
        <w:t>ਪਾੜੇ</w:t>
      </w:r>
      <w:r w:rsidRPr="0007402A">
        <w:rPr>
          <w:rFonts w:cs="Arial"/>
          <w:bCs/>
          <w:lang w:val="pa" w:bidi="pa-IN"/>
        </w:rPr>
        <w:t xml:space="preserve"> </w:t>
      </w:r>
      <w:r w:rsidRPr="0007402A">
        <w:rPr>
          <w:rFonts w:ascii="Nirmala UI" w:hAnsi="Nirmala UI" w:cs="Nirmala UI"/>
          <w:bCs/>
          <w:lang w:val="pa" w:bidi="pa-IN"/>
        </w:rPr>
        <w:t>ਜਾਂ</w:t>
      </w:r>
      <w:r w:rsidRPr="0007402A">
        <w:rPr>
          <w:rFonts w:cs="Arial"/>
          <w:bCs/>
          <w:lang w:val="pa" w:bidi="pa-IN"/>
        </w:rPr>
        <w:t xml:space="preserve"> </w:t>
      </w:r>
      <w:r w:rsidRPr="0007402A">
        <w:rPr>
          <w:rFonts w:ascii="Nirmala UI" w:hAnsi="Nirmala UI" w:cs="Nirmala UI"/>
          <w:bCs/>
          <w:lang w:val="pa" w:bidi="pa-IN"/>
        </w:rPr>
        <w:t>ਖੇਤਰਾਂ</w:t>
      </w:r>
      <w:r w:rsidRPr="0007402A">
        <w:rPr>
          <w:rFonts w:cs="Arial"/>
          <w:bCs/>
          <w:lang w:val="pa" w:bidi="pa-IN"/>
        </w:rPr>
        <w:t xml:space="preserve"> </w:t>
      </w:r>
      <w:r w:rsidRPr="0007402A">
        <w:rPr>
          <w:rFonts w:ascii="Nirmala UI" w:hAnsi="Nirmala UI" w:cs="Nirmala UI"/>
          <w:bCs/>
          <w:lang w:val="pa" w:bidi="pa-IN"/>
        </w:rPr>
        <w:t>ਦੀ</w:t>
      </w:r>
      <w:r w:rsidRPr="0007402A">
        <w:rPr>
          <w:rFonts w:cs="Arial"/>
          <w:bCs/>
          <w:lang w:val="pa" w:bidi="pa-IN"/>
        </w:rPr>
        <w:t xml:space="preserve"> </w:t>
      </w:r>
      <w:r w:rsidRPr="0007402A">
        <w:rPr>
          <w:rFonts w:ascii="Nirmala UI" w:hAnsi="Nirmala UI" w:cs="Nirmala UI"/>
          <w:bCs/>
          <w:lang w:val="pa" w:bidi="pa-IN"/>
        </w:rPr>
        <w:t>ਪਛਾਣ</w:t>
      </w:r>
      <w:r w:rsidRPr="0007402A">
        <w:rPr>
          <w:rFonts w:cs="Arial"/>
          <w:bCs/>
          <w:lang w:val="pa" w:bidi="pa-IN"/>
        </w:rPr>
        <w:t xml:space="preserve"> </w:t>
      </w:r>
      <w:r w:rsidRPr="0007402A">
        <w:rPr>
          <w:rFonts w:ascii="Nirmala UI" w:hAnsi="Nirmala UI" w:cs="Nirmala UI"/>
          <w:bCs/>
          <w:lang w:val="pa" w:bidi="pa-IN"/>
        </w:rPr>
        <w:t>ਕਰਨਾ</w:t>
      </w:r>
      <w:r w:rsidRPr="0007402A">
        <w:rPr>
          <w:rFonts w:cs="Arial"/>
          <w:bCs/>
          <w:lang w:val="pa" w:bidi="pa-IN"/>
        </w:rPr>
        <w:t xml:space="preserve"> </w:t>
      </w:r>
      <w:r w:rsidRPr="0007402A">
        <w:rPr>
          <w:rFonts w:ascii="Nirmala UI" w:hAnsi="Nirmala UI" w:cs="Nirmala UI"/>
          <w:bCs/>
          <w:lang w:val="pa" w:bidi="pa-IN"/>
        </w:rPr>
        <w:t>ਸੀ।</w:t>
      </w:r>
    </w:p>
    <w:p w14:paraId="031279DC" w14:textId="77777777" w:rsidR="00BF6E5B" w:rsidRPr="0007402A" w:rsidRDefault="00000000" w:rsidP="00D73261">
      <w:pPr>
        <w:pStyle w:val="Heading4"/>
        <w:rPr>
          <w:rFonts w:ascii="Arial" w:hAnsi="Arial" w:cs="Arial"/>
          <w:lang w:bidi="pa-IN"/>
        </w:rPr>
      </w:pPr>
      <w:bookmarkStart w:id="110" w:name="_Toc256000016"/>
      <w:bookmarkStart w:id="111" w:name="_Toc138255774"/>
      <w:bookmarkStart w:id="112" w:name="_Toc140669980"/>
      <w:bookmarkStart w:id="113" w:name="_Toc140670034"/>
      <w:bookmarkStart w:id="114" w:name="_Toc138244600"/>
      <w:bookmarkStart w:id="115" w:name="_Toc143177217"/>
      <w:r w:rsidRPr="0007402A">
        <w:rPr>
          <w:rFonts w:ascii="Arial" w:hAnsi="Arial" w:cs="Arial"/>
          <w:lang w:val="pa" w:bidi="pa-IN"/>
        </w:rPr>
        <w:t xml:space="preserve">EAG </w:t>
      </w:r>
      <w:r w:rsidRPr="0007402A">
        <w:rPr>
          <w:rFonts w:ascii="Nirmala UI" w:hAnsi="Nirmala UI" w:cs="Nirmala UI"/>
          <w:lang w:val="pa" w:bidi="pa-IN"/>
        </w:rPr>
        <w:t>ਰਣਨੀਤੀ</w:t>
      </w:r>
      <w:r w:rsidRPr="0007402A">
        <w:rPr>
          <w:rFonts w:ascii="Arial" w:hAnsi="Arial" w:cs="Arial"/>
          <w:lang w:val="pa" w:bidi="pa-IN"/>
        </w:rPr>
        <w:t xml:space="preserve"> </w:t>
      </w:r>
      <w:r w:rsidRPr="0007402A">
        <w:rPr>
          <w:rFonts w:ascii="Nirmala UI" w:hAnsi="Nirmala UI" w:cs="Nirmala UI"/>
          <w:lang w:val="pa" w:bidi="pa-IN"/>
        </w:rPr>
        <w:t>ਸਮਰਥਨ</w:t>
      </w:r>
      <w:bookmarkEnd w:id="110"/>
      <w:bookmarkEnd w:id="111"/>
      <w:bookmarkEnd w:id="112"/>
      <w:bookmarkEnd w:id="113"/>
      <w:bookmarkEnd w:id="114"/>
      <w:bookmarkEnd w:id="115"/>
    </w:p>
    <w:p w14:paraId="76D992E8" w14:textId="29B11B24" w:rsidR="00AF3A75" w:rsidRPr="0007402A" w:rsidRDefault="00000000" w:rsidP="00AF3A75">
      <w:pPr>
        <w:rPr>
          <w:rFonts w:cs="Arial"/>
          <w:lang w:bidi="pa-IN"/>
        </w:rPr>
      </w:pPr>
      <w:r w:rsidRPr="0007402A">
        <w:rPr>
          <w:rFonts w:cs="Arial"/>
          <w:lang w:val="pa" w:bidi="pa-IN"/>
        </w:rPr>
        <w:t xml:space="preserve">EAG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ਅਗਸਤ</w:t>
      </w:r>
      <w:r w:rsidRPr="0007402A">
        <w:rPr>
          <w:rFonts w:cs="Arial"/>
          <w:lang w:val="pa" w:bidi="pa-IN"/>
        </w:rPr>
        <w:t xml:space="preserve"> 2023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ਇੱਕ</w:t>
      </w:r>
      <w:r w:rsidRPr="0007402A">
        <w:rPr>
          <w:rFonts w:cs="Arial"/>
          <w:lang w:val="pa" w:bidi="pa-IN"/>
        </w:rPr>
        <w:t xml:space="preserve"> </w:t>
      </w:r>
      <w:r w:rsidRPr="0007402A">
        <w:rPr>
          <w:rFonts w:ascii="Nirmala UI" w:hAnsi="Nirmala UI" w:cs="Nirmala UI"/>
          <w:lang w:val="pa" w:bidi="pa-IN"/>
        </w:rPr>
        <w:t>ਵਰਚੁਅਲ</w:t>
      </w:r>
      <w:r w:rsidRPr="0007402A">
        <w:rPr>
          <w:rFonts w:cs="Arial"/>
          <w:lang w:val="pa" w:bidi="pa-IN"/>
        </w:rPr>
        <w:t xml:space="preserve"> </w:t>
      </w:r>
      <w:r w:rsidRPr="0007402A">
        <w:rPr>
          <w:rFonts w:ascii="Nirmala UI" w:hAnsi="Nirmala UI" w:cs="Nirmala UI"/>
          <w:lang w:val="pa" w:bidi="pa-IN"/>
        </w:rPr>
        <w:t>ਮੀਟਿੰਗ</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004036D9" w:rsidRPr="0007402A">
        <w:rPr>
          <w:rFonts w:ascii="Nirmala UI" w:hAnsi="Nirmala UI" w:cs="Nirmala UI"/>
          <w:lang w:val="pa" w:bidi="pa-IN"/>
        </w:rPr>
        <w:t>ਅੰਤਿਮ</w:t>
      </w:r>
      <w:r w:rsidRPr="0007402A">
        <w:rPr>
          <w:rFonts w:cs="Arial"/>
          <w:lang w:val="pa" w:bidi="pa-IN"/>
        </w:rPr>
        <w:t xml:space="preserve"> </w:t>
      </w:r>
      <w:r w:rsidRPr="0007402A">
        <w:rPr>
          <w:rFonts w:ascii="Nirmala UI" w:hAnsi="Nirmala UI" w:cs="Nirmala UI"/>
          <w:lang w:val="pa" w:bidi="pa-IN"/>
        </w:rPr>
        <w:t>ਡਰਾਫਟ</w:t>
      </w:r>
      <w:r w:rsidRPr="0007402A">
        <w:rPr>
          <w:rFonts w:cs="Arial"/>
          <w:lang w:val="pa" w:bidi="pa-IN"/>
        </w:rPr>
        <w:t xml:space="preserve"> </w:t>
      </w:r>
      <w:r w:rsidRPr="0007402A">
        <w:rPr>
          <w:rFonts w:ascii="Nirmala UI" w:hAnsi="Nirmala UI" w:cs="Nirmala UI"/>
          <w:lang w:val="pa" w:bidi="pa-IN"/>
        </w:rPr>
        <w:t>ਰਣਨੀਤੀ</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ਕਾਰਜ</w:t>
      </w:r>
      <w:r w:rsidRPr="0007402A">
        <w:rPr>
          <w:rFonts w:cs="Arial"/>
          <w:lang w:val="pa" w:bidi="pa-IN"/>
        </w:rPr>
        <w:t xml:space="preserve"> </w:t>
      </w:r>
      <w:r w:rsidRPr="0007402A">
        <w:rPr>
          <w:rFonts w:ascii="Nirmala UI" w:hAnsi="Nirmala UI" w:cs="Nirmala UI"/>
          <w:lang w:val="pa" w:bidi="pa-IN"/>
        </w:rPr>
        <w:t>ਯੋਜਨਾ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ਸਮਰਥਨ</w:t>
      </w:r>
      <w:r w:rsidRPr="0007402A">
        <w:rPr>
          <w:rFonts w:cs="Arial"/>
          <w:lang w:val="pa" w:bidi="pa-IN"/>
        </w:rPr>
        <w:t xml:space="preserve"> </w:t>
      </w:r>
      <w:r w:rsidRPr="0007402A">
        <w:rPr>
          <w:rFonts w:ascii="Nirmala UI" w:hAnsi="Nirmala UI" w:cs="Nirmala UI"/>
          <w:lang w:val="pa" w:bidi="pa-IN"/>
        </w:rPr>
        <w:t>ਕੀਤਾ।</w:t>
      </w:r>
    </w:p>
    <w:p w14:paraId="13E5D203" w14:textId="77777777" w:rsidR="006D737F" w:rsidRPr="0007402A" w:rsidRDefault="00000000" w:rsidP="001F6B92">
      <w:pPr>
        <w:keepNext/>
        <w:rPr>
          <w:rFonts w:cs="Arial"/>
          <w:lang w:bidi="pa-IN"/>
        </w:rPr>
      </w:pPr>
      <w:r w:rsidRPr="0007402A">
        <w:rPr>
          <w:rFonts w:cs="Arial"/>
          <w:lang w:val="pa" w:bidi="pa-IN"/>
        </w:rPr>
        <w:t xml:space="preserve">EAG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ਸਮਰਥਨ</w:t>
      </w:r>
      <w:r w:rsidRPr="0007402A">
        <w:rPr>
          <w:rFonts w:cs="Arial"/>
          <w:lang w:val="pa" w:bidi="pa-IN"/>
        </w:rPr>
        <w:t xml:space="preserve"> </w:t>
      </w:r>
      <w:r w:rsidRPr="0007402A">
        <w:rPr>
          <w:rFonts w:ascii="Nirmala UI" w:hAnsi="Nirmala UI" w:cs="Nirmala UI"/>
          <w:lang w:val="pa" w:bidi="pa-IN"/>
        </w:rPr>
        <w:t>ਕੀਤਾ</w:t>
      </w:r>
      <w:r w:rsidRPr="0007402A">
        <w:rPr>
          <w:rFonts w:cs="Arial"/>
          <w:lang w:val="pa" w:bidi="pa-IN"/>
        </w:rPr>
        <w:t>:</w:t>
      </w:r>
    </w:p>
    <w:p w14:paraId="72B66DB7" w14:textId="77777777" w:rsidR="00376387" w:rsidRPr="0007402A" w:rsidRDefault="00000000" w:rsidP="006D737F">
      <w:pPr>
        <w:pStyle w:val="ListParagraph"/>
        <w:numPr>
          <w:ilvl w:val="0"/>
          <w:numId w:val="47"/>
        </w:numPr>
        <w:rPr>
          <w:rFonts w:cs="Arial"/>
          <w:lang w:bidi="pa-IN"/>
        </w:rPr>
      </w:pP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ਰਣਨੀਤੀ</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ਸੰਚਾਲਨ</w:t>
      </w:r>
      <w:r w:rsidRPr="0007402A">
        <w:rPr>
          <w:rFonts w:cs="Arial"/>
          <w:lang w:val="pa" w:bidi="pa-IN"/>
        </w:rPr>
        <w:t xml:space="preserve"> </w:t>
      </w:r>
      <w:r w:rsidRPr="0007402A">
        <w:rPr>
          <w:rFonts w:ascii="Nirmala UI" w:hAnsi="Nirmala UI" w:cs="Nirmala UI"/>
          <w:lang w:val="pa" w:bidi="pa-IN"/>
        </w:rPr>
        <w:t>ਪਹੁੰਚ</w:t>
      </w:r>
      <w:r w:rsidRPr="0007402A">
        <w:rPr>
          <w:rFonts w:cs="Arial"/>
          <w:lang w:val="pa" w:bidi="pa-IN"/>
        </w:rPr>
        <w:t xml:space="preserve"> </w:t>
      </w:r>
      <w:r w:rsidRPr="0007402A">
        <w:rPr>
          <w:rFonts w:ascii="Nirmala UI" w:hAnsi="Nirmala UI" w:cs="Nirmala UI"/>
          <w:lang w:val="pa" w:bidi="pa-IN"/>
        </w:rPr>
        <w:t>ਦਾ</w:t>
      </w:r>
    </w:p>
    <w:p w14:paraId="5B9C0143" w14:textId="77777777" w:rsidR="00376387" w:rsidRPr="0007402A" w:rsidRDefault="00000000" w:rsidP="001F6B92">
      <w:pPr>
        <w:pStyle w:val="ListParagraph"/>
        <w:keepNext/>
        <w:numPr>
          <w:ilvl w:val="0"/>
          <w:numId w:val="47"/>
        </w:numPr>
        <w:rPr>
          <w:rFonts w:cs="Arial"/>
          <w:lang w:bidi="pa-IN"/>
        </w:rPr>
      </w:pP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ਰਣਨੀਤੀ</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ਨਿਗਰਾਨੀ</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ਰਿਪੋਰਟਿੰਗ</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ਯੋਜਨਾ</w:t>
      </w:r>
      <w:r w:rsidRPr="0007402A">
        <w:rPr>
          <w:rFonts w:cs="Arial"/>
          <w:lang w:val="pa" w:bidi="pa-IN"/>
        </w:rPr>
        <w:t xml:space="preserve"> </w:t>
      </w:r>
      <w:r w:rsidRPr="0007402A">
        <w:rPr>
          <w:rFonts w:ascii="Nirmala UI" w:hAnsi="Nirmala UI" w:cs="Nirmala UI"/>
          <w:lang w:val="pa" w:bidi="pa-IN"/>
        </w:rPr>
        <w:t>ਦਾ</w:t>
      </w:r>
    </w:p>
    <w:p w14:paraId="0AE943E1" w14:textId="77777777" w:rsidR="00BF6E5B" w:rsidRPr="0007402A" w:rsidRDefault="00000000" w:rsidP="00FD766B">
      <w:pPr>
        <w:pStyle w:val="ListParagraph"/>
        <w:numPr>
          <w:ilvl w:val="0"/>
          <w:numId w:val="47"/>
        </w:numPr>
        <w:rPr>
          <w:rFonts w:cs="Arial"/>
          <w:lang w:bidi="pa-IN"/>
        </w:rPr>
      </w:pPr>
      <w:r w:rsidRPr="0007402A">
        <w:rPr>
          <w:rFonts w:ascii="Nirmala UI" w:hAnsi="Nirmala UI" w:cs="Nirmala UI"/>
          <w:lang w:val="pa" w:bidi="pa-IN"/>
        </w:rPr>
        <w:t>ਆਪਣੀ</w:t>
      </w:r>
      <w:r w:rsidRPr="0007402A">
        <w:rPr>
          <w:rFonts w:cs="Arial"/>
          <w:lang w:val="pa" w:bidi="pa-IN"/>
        </w:rPr>
        <w:t xml:space="preserve"> </w:t>
      </w:r>
      <w:r w:rsidRPr="0007402A">
        <w:rPr>
          <w:rFonts w:ascii="Nirmala UI" w:hAnsi="Nirmala UI" w:cs="Nirmala UI"/>
          <w:lang w:val="pa" w:bidi="pa-IN"/>
        </w:rPr>
        <w:t>ਚਲੰਤ</w:t>
      </w:r>
      <w:r w:rsidRPr="0007402A">
        <w:rPr>
          <w:rFonts w:cs="Arial"/>
          <w:lang w:val="pa" w:bidi="pa-IN"/>
        </w:rPr>
        <w:t xml:space="preserve"> </w:t>
      </w:r>
      <w:r w:rsidRPr="0007402A">
        <w:rPr>
          <w:rFonts w:ascii="Nirmala UI" w:hAnsi="Nirmala UI" w:cs="Nirmala UI"/>
          <w:lang w:val="pa" w:bidi="pa-IN"/>
        </w:rPr>
        <w:t>ਭੂਮਿਕਾ</w:t>
      </w:r>
      <w:r w:rsidRPr="0007402A">
        <w:rPr>
          <w:rFonts w:cs="Arial"/>
          <w:lang w:val="pa" w:bidi="pa-IN"/>
        </w:rPr>
        <w:t xml:space="preserve"> </w:t>
      </w:r>
      <w:r w:rsidRPr="0007402A">
        <w:rPr>
          <w:rFonts w:ascii="Nirmala UI" w:hAnsi="Nirmala UI" w:cs="Nirmala UI"/>
          <w:lang w:val="pa" w:bidi="pa-IN"/>
        </w:rPr>
        <w:t>ਦਾ।</w:t>
      </w:r>
    </w:p>
    <w:p w14:paraId="31DDCEBA" w14:textId="77777777" w:rsidR="00BF6E5B" w:rsidRPr="0007402A" w:rsidRDefault="00000000" w:rsidP="009F554B">
      <w:pPr>
        <w:pStyle w:val="Heading4"/>
        <w:rPr>
          <w:rFonts w:ascii="Arial" w:hAnsi="Arial" w:cs="Arial"/>
          <w:lang w:bidi="pa-IN"/>
        </w:rPr>
      </w:pPr>
      <w:bookmarkStart w:id="116" w:name="_Toc256000017"/>
      <w:bookmarkStart w:id="117" w:name="_Toc137148802"/>
      <w:bookmarkStart w:id="118" w:name="_Toc137149433"/>
      <w:bookmarkStart w:id="119" w:name="_Toc137150039"/>
      <w:bookmarkStart w:id="120" w:name="_Toc138233322"/>
      <w:bookmarkStart w:id="121" w:name="_Toc138244601"/>
      <w:bookmarkStart w:id="122" w:name="_Toc138255775"/>
      <w:bookmarkStart w:id="123" w:name="_Toc140670035"/>
      <w:bookmarkStart w:id="124" w:name="_Toc143177218"/>
      <w:r w:rsidRPr="0007402A">
        <w:rPr>
          <w:rFonts w:ascii="Nirmala UI" w:hAnsi="Nirmala UI" w:cs="Nirmala UI"/>
          <w:lang w:val="pa" w:bidi="pa-IN"/>
        </w:rPr>
        <w:t>ਡਿਲੀਵਰ</w:t>
      </w:r>
      <w:r w:rsidRPr="0007402A">
        <w:rPr>
          <w:rFonts w:ascii="Arial" w:hAnsi="Arial" w:cs="Arial"/>
          <w:lang w:val="pa" w:bidi="pa-IN"/>
        </w:rPr>
        <w:t xml:space="preserve"> </w:t>
      </w:r>
      <w:r w:rsidRPr="0007402A">
        <w:rPr>
          <w:rFonts w:ascii="Nirmala UI" w:hAnsi="Nirmala UI" w:cs="Nirmala UI"/>
          <w:lang w:val="pa" w:bidi="pa-IN"/>
        </w:rPr>
        <w:t>ਅਤੇ</w:t>
      </w:r>
      <w:r w:rsidRPr="0007402A">
        <w:rPr>
          <w:rFonts w:ascii="Arial" w:hAnsi="Arial" w:cs="Arial"/>
          <w:lang w:val="pa" w:bidi="pa-IN"/>
        </w:rPr>
        <w:t xml:space="preserve"> </w:t>
      </w:r>
      <w:r w:rsidRPr="0007402A">
        <w:rPr>
          <w:rFonts w:ascii="Nirmala UI" w:hAnsi="Nirmala UI" w:cs="Nirmala UI"/>
          <w:lang w:val="pa" w:bidi="pa-IN"/>
        </w:rPr>
        <w:t>ਮੁਲਾਂਕਣ</w:t>
      </w:r>
      <w:r w:rsidRPr="0007402A">
        <w:rPr>
          <w:rFonts w:ascii="Arial" w:hAnsi="Arial" w:cs="Arial"/>
          <w:lang w:val="pa" w:bidi="pa-IN"/>
        </w:rPr>
        <w:t xml:space="preserve"> </w:t>
      </w:r>
      <w:r w:rsidRPr="0007402A">
        <w:rPr>
          <w:rFonts w:ascii="Nirmala UI" w:hAnsi="Nirmala UI" w:cs="Nirmala UI"/>
          <w:lang w:val="pa" w:bidi="pa-IN"/>
        </w:rPr>
        <w:t>ਪੜਾਅ</w:t>
      </w:r>
      <w:bookmarkEnd w:id="116"/>
      <w:bookmarkEnd w:id="117"/>
      <w:bookmarkEnd w:id="118"/>
      <w:bookmarkEnd w:id="119"/>
      <w:bookmarkEnd w:id="120"/>
      <w:bookmarkEnd w:id="121"/>
      <w:bookmarkEnd w:id="122"/>
      <w:bookmarkEnd w:id="123"/>
      <w:bookmarkEnd w:id="124"/>
    </w:p>
    <w:p w14:paraId="2550940F" w14:textId="39005C29" w:rsidR="00BF6E5B" w:rsidRPr="0007402A" w:rsidRDefault="00000000" w:rsidP="00BF6E5B">
      <w:pPr>
        <w:rPr>
          <w:rFonts w:cs="Arial"/>
          <w:szCs w:val="22"/>
          <w:lang w:bidi="pa-IN"/>
        </w:rPr>
      </w:pPr>
      <w:r w:rsidRPr="0007402A">
        <w:rPr>
          <w:rFonts w:ascii="Nirmala UI" w:hAnsi="Nirmala UI" w:cs="Nirmala UI"/>
          <w:szCs w:val="22"/>
          <w:lang w:val="pa" w:bidi="pa-IN"/>
        </w:rPr>
        <w:t>ਸਹਿ</w:t>
      </w:r>
      <w:r w:rsidRPr="0007402A">
        <w:rPr>
          <w:rFonts w:cs="Arial"/>
          <w:szCs w:val="22"/>
          <w:lang w:val="pa" w:bidi="pa-IN"/>
        </w:rPr>
        <w:t>-</w:t>
      </w:r>
      <w:r w:rsidRPr="0007402A">
        <w:rPr>
          <w:rFonts w:ascii="Nirmala UI" w:hAnsi="Nirmala UI" w:cs="Nirmala UI"/>
          <w:szCs w:val="22"/>
          <w:lang w:val="pa" w:bidi="pa-IN"/>
        </w:rPr>
        <w:t>ਡਿਜ਼ਾਈਨ</w:t>
      </w:r>
      <w:r w:rsidRPr="0007402A">
        <w:rPr>
          <w:rFonts w:cs="Arial"/>
          <w:szCs w:val="22"/>
          <w:lang w:val="pa" w:bidi="pa-IN"/>
        </w:rPr>
        <w:t xml:space="preserve"> </w:t>
      </w:r>
      <w:r w:rsidRPr="0007402A">
        <w:rPr>
          <w:rFonts w:ascii="Nirmala UI" w:hAnsi="Nirmala UI" w:cs="Nirmala UI"/>
          <w:szCs w:val="22"/>
          <w:lang w:val="pa" w:bidi="pa-IN"/>
        </w:rPr>
        <w:t>ਪ੍ਰਕਿਰਿਆ</w:t>
      </w:r>
      <w:r w:rsidRPr="0007402A">
        <w:rPr>
          <w:rFonts w:cs="Arial"/>
          <w:szCs w:val="22"/>
          <w:lang w:val="pa" w:bidi="pa-IN"/>
        </w:rPr>
        <w:t xml:space="preserve"> </w:t>
      </w:r>
      <w:r w:rsidRPr="0007402A">
        <w:rPr>
          <w:rFonts w:ascii="Nirmala UI" w:hAnsi="Nirmala UI" w:cs="Nirmala UI"/>
          <w:szCs w:val="22"/>
          <w:lang w:val="pa" w:bidi="pa-IN"/>
        </w:rPr>
        <w:t>ਦਾ</w:t>
      </w:r>
      <w:r w:rsidRPr="0007402A">
        <w:rPr>
          <w:rFonts w:cs="Arial"/>
          <w:szCs w:val="22"/>
          <w:lang w:val="pa" w:bidi="pa-IN"/>
        </w:rPr>
        <w:t xml:space="preserve"> </w:t>
      </w:r>
      <w:r w:rsidR="004036D9" w:rsidRPr="0007402A">
        <w:rPr>
          <w:rFonts w:ascii="Nirmala UI" w:hAnsi="Nirmala UI" w:cs="Nirmala UI"/>
          <w:szCs w:val="22"/>
          <w:lang w:val="pa" w:bidi="pa-IN"/>
        </w:rPr>
        <w:t>ਅੰਤਿਮ</w:t>
      </w:r>
      <w:r w:rsidRPr="0007402A">
        <w:rPr>
          <w:rFonts w:cs="Arial"/>
          <w:szCs w:val="22"/>
          <w:lang w:val="pa" w:bidi="pa-IN"/>
        </w:rPr>
        <w:t xml:space="preserve"> </w:t>
      </w:r>
      <w:r w:rsidRPr="0007402A">
        <w:rPr>
          <w:rFonts w:ascii="Nirmala UI" w:hAnsi="Nirmala UI" w:cs="Nirmala UI"/>
          <w:szCs w:val="22"/>
          <w:lang w:val="pa" w:bidi="pa-IN"/>
        </w:rPr>
        <w:t>ਪੜਾਅ</w:t>
      </w:r>
      <w:r w:rsidRPr="0007402A">
        <w:rPr>
          <w:rFonts w:cs="Arial"/>
          <w:szCs w:val="22"/>
          <w:lang w:val="pa" w:bidi="pa-IN"/>
        </w:rPr>
        <w:t xml:space="preserve"> </w:t>
      </w:r>
      <w:r w:rsidRPr="0007402A">
        <w:rPr>
          <w:rFonts w:ascii="Nirmala UI" w:hAnsi="Nirmala UI" w:cs="Nirmala UI"/>
          <w:szCs w:val="22"/>
          <w:lang w:val="pa" w:bidi="pa-IN"/>
        </w:rPr>
        <w:t>ਇਸ</w:t>
      </w:r>
      <w:r w:rsidRPr="0007402A">
        <w:rPr>
          <w:rFonts w:cs="Arial"/>
          <w:szCs w:val="22"/>
          <w:lang w:val="pa" w:bidi="pa-IN"/>
        </w:rPr>
        <w:t xml:space="preserve"> </w:t>
      </w:r>
      <w:r w:rsidRPr="0007402A">
        <w:rPr>
          <w:rFonts w:ascii="Nirmala UI" w:hAnsi="Nirmala UI" w:cs="Nirmala UI"/>
          <w:szCs w:val="22"/>
          <w:lang w:val="pa" w:bidi="pa-IN"/>
        </w:rPr>
        <w:t>ਨਵੀਂ</w:t>
      </w:r>
      <w:r w:rsidRPr="0007402A">
        <w:rPr>
          <w:rFonts w:cs="Arial"/>
          <w:szCs w:val="22"/>
          <w:lang w:val="pa" w:bidi="pa-IN"/>
        </w:rPr>
        <w:t xml:space="preserve"> CALD </w:t>
      </w:r>
      <w:r w:rsidRPr="0007402A">
        <w:rPr>
          <w:rFonts w:ascii="Nirmala UI" w:hAnsi="Nirmala UI" w:cs="Nirmala UI"/>
          <w:szCs w:val="22"/>
          <w:lang w:val="pa" w:bidi="pa-IN"/>
        </w:rPr>
        <w:t>ਰਣਨੀਤੀ</w:t>
      </w:r>
      <w:r w:rsidRPr="0007402A">
        <w:rPr>
          <w:rFonts w:cs="Arial"/>
          <w:szCs w:val="22"/>
          <w:lang w:val="pa" w:bidi="pa-IN"/>
        </w:rPr>
        <w:t xml:space="preserve"> </w:t>
      </w:r>
      <w:r w:rsidRPr="0007402A">
        <w:rPr>
          <w:rFonts w:ascii="Nirmala UI" w:hAnsi="Nirmala UI" w:cs="Nirmala UI"/>
          <w:szCs w:val="22"/>
          <w:lang w:val="pa" w:bidi="pa-IN"/>
        </w:rPr>
        <w:t>ਦੀ</w:t>
      </w:r>
      <w:r w:rsidRPr="0007402A">
        <w:rPr>
          <w:rFonts w:cs="Arial"/>
          <w:szCs w:val="22"/>
          <w:lang w:val="pa" w:bidi="pa-IN"/>
        </w:rPr>
        <w:t xml:space="preserve"> </w:t>
      </w:r>
      <w:r w:rsidRPr="0007402A">
        <w:rPr>
          <w:rFonts w:ascii="Nirmala UI" w:hAnsi="Nirmala UI" w:cs="Nirmala UI"/>
          <w:szCs w:val="22"/>
          <w:lang w:val="pa" w:bidi="pa-IN"/>
        </w:rPr>
        <w:t>ਡਿਲਿਵਰੀ</w:t>
      </w:r>
      <w:r w:rsidRPr="0007402A">
        <w:rPr>
          <w:rFonts w:cs="Arial"/>
          <w:szCs w:val="22"/>
          <w:lang w:val="pa" w:bidi="pa-IN"/>
        </w:rPr>
        <w:t xml:space="preserve"> </w:t>
      </w:r>
      <w:r w:rsidRPr="0007402A">
        <w:rPr>
          <w:rFonts w:ascii="Nirmala UI" w:hAnsi="Nirmala UI" w:cs="Nirmala UI"/>
          <w:szCs w:val="22"/>
          <w:lang w:val="pa" w:bidi="pa-IN"/>
        </w:rPr>
        <w:t>ਕਰਨਾ</w:t>
      </w:r>
      <w:r w:rsidRPr="0007402A">
        <w:rPr>
          <w:rFonts w:cs="Arial"/>
          <w:szCs w:val="22"/>
          <w:lang w:val="pa" w:bidi="pa-IN"/>
        </w:rPr>
        <w:t xml:space="preserve">, </w:t>
      </w:r>
      <w:r w:rsidRPr="0007402A">
        <w:rPr>
          <w:rFonts w:ascii="Nirmala UI" w:hAnsi="Nirmala UI" w:cs="Nirmala UI"/>
          <w:szCs w:val="22"/>
          <w:lang w:val="pa" w:bidi="pa-IN"/>
        </w:rPr>
        <w:t>ਲਾਗੂ</w:t>
      </w:r>
      <w:r w:rsidRPr="0007402A">
        <w:rPr>
          <w:rFonts w:cs="Arial"/>
          <w:szCs w:val="22"/>
          <w:lang w:val="pa" w:bidi="pa-IN"/>
        </w:rPr>
        <w:t xml:space="preserve"> </w:t>
      </w:r>
      <w:r w:rsidRPr="0007402A">
        <w:rPr>
          <w:rFonts w:ascii="Nirmala UI" w:hAnsi="Nirmala UI" w:cs="Nirmala UI"/>
          <w:szCs w:val="22"/>
          <w:lang w:val="pa" w:bidi="pa-IN"/>
        </w:rPr>
        <w:t>ਕਰਨ</w:t>
      </w:r>
      <w:r w:rsidRPr="0007402A">
        <w:rPr>
          <w:rFonts w:cs="Arial"/>
          <w:szCs w:val="22"/>
          <w:lang w:val="pa" w:bidi="pa-IN"/>
        </w:rPr>
        <w:t xml:space="preserve"> </w:t>
      </w:r>
      <w:r w:rsidRPr="0007402A">
        <w:rPr>
          <w:rFonts w:ascii="Nirmala UI" w:hAnsi="Nirmala UI" w:cs="Nirmala UI"/>
          <w:szCs w:val="22"/>
          <w:lang w:val="pa" w:bidi="pa-IN"/>
        </w:rPr>
        <w:t>ਅਤੇ</w:t>
      </w:r>
      <w:r w:rsidRPr="0007402A">
        <w:rPr>
          <w:rFonts w:cs="Arial"/>
          <w:szCs w:val="22"/>
          <w:lang w:val="pa" w:bidi="pa-IN"/>
        </w:rPr>
        <w:t xml:space="preserve"> </w:t>
      </w:r>
      <w:r w:rsidRPr="0007402A">
        <w:rPr>
          <w:rFonts w:ascii="Nirmala UI" w:hAnsi="Nirmala UI" w:cs="Nirmala UI"/>
          <w:szCs w:val="22"/>
          <w:lang w:val="pa" w:bidi="pa-IN"/>
        </w:rPr>
        <w:t>ਮੁਲਾਂਕਣ</w:t>
      </w:r>
      <w:r w:rsidRPr="0007402A">
        <w:rPr>
          <w:rFonts w:cs="Arial"/>
          <w:szCs w:val="22"/>
          <w:lang w:val="pa" w:bidi="pa-IN"/>
        </w:rPr>
        <w:t xml:space="preserve"> </w:t>
      </w:r>
      <w:r w:rsidRPr="0007402A">
        <w:rPr>
          <w:rFonts w:ascii="Nirmala UI" w:hAnsi="Nirmala UI" w:cs="Nirmala UI"/>
          <w:szCs w:val="22"/>
          <w:lang w:val="pa" w:bidi="pa-IN"/>
        </w:rPr>
        <w:t>ਹੈ।</w:t>
      </w:r>
    </w:p>
    <w:p w14:paraId="1F4CB8CD" w14:textId="77777777" w:rsidR="00863C7F" w:rsidRPr="0007402A" w:rsidRDefault="00000000" w:rsidP="00BF6E5B">
      <w:pPr>
        <w:rPr>
          <w:rFonts w:cs="Arial"/>
          <w:lang w:bidi="pa-IN"/>
        </w:rPr>
      </w:pPr>
      <w:r w:rsidRPr="0007402A">
        <w:rPr>
          <w:rFonts w:ascii="Nirmala UI" w:hAnsi="Nirmala UI" w:cs="Nirmala UI"/>
          <w:lang w:val="pa" w:bidi="pa-IN"/>
        </w:rPr>
        <w:t>ਇਹ</w:t>
      </w:r>
      <w:r w:rsidRPr="0007402A">
        <w:rPr>
          <w:rFonts w:cs="Arial"/>
          <w:lang w:val="pa" w:bidi="pa-IN"/>
        </w:rPr>
        <w:t xml:space="preserve"> </w:t>
      </w:r>
      <w:r w:rsidRPr="0007402A">
        <w:rPr>
          <w:rFonts w:ascii="Nirmala UI" w:hAnsi="Nirmala UI" w:cs="Nirmala UI"/>
          <w:lang w:val="pa" w:bidi="pa-IN"/>
        </w:rPr>
        <w:t>ਕਾਰਜ</w:t>
      </w:r>
      <w:r w:rsidRPr="0007402A">
        <w:rPr>
          <w:rFonts w:cs="Arial"/>
          <w:lang w:val="pa" w:bidi="pa-IN"/>
        </w:rPr>
        <w:t xml:space="preserve"> </w:t>
      </w:r>
      <w:r w:rsidRPr="0007402A">
        <w:rPr>
          <w:rFonts w:ascii="Nirmala UI" w:hAnsi="Nirmala UI" w:cs="Nirmala UI"/>
          <w:lang w:val="pa" w:bidi="pa-IN"/>
        </w:rPr>
        <w:t>ਯੋਜਨਾ</w:t>
      </w:r>
      <w:r w:rsidRPr="0007402A">
        <w:rPr>
          <w:rFonts w:cs="Arial"/>
          <w:lang w:val="pa" w:bidi="pa-IN"/>
        </w:rPr>
        <w:t xml:space="preserve"> </w:t>
      </w: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ਰਣਨੀਤੀ</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ਚੱਲਦੀ</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ਕਾਰਜ</w:t>
      </w:r>
      <w:r w:rsidRPr="0007402A">
        <w:rPr>
          <w:rFonts w:cs="Arial"/>
          <w:lang w:val="pa" w:bidi="pa-IN"/>
        </w:rPr>
        <w:t xml:space="preserve"> </w:t>
      </w:r>
      <w:r w:rsidRPr="0007402A">
        <w:rPr>
          <w:rFonts w:ascii="Nirmala UI" w:hAnsi="Nirmala UI" w:cs="Nirmala UI"/>
          <w:lang w:val="pa" w:bidi="pa-IN"/>
        </w:rPr>
        <w:t>ਯੋਜਨਾ</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ਸਫ਼ਲਤਾਪੂਰਵਕ</w:t>
      </w:r>
      <w:r w:rsidRPr="0007402A">
        <w:rPr>
          <w:rFonts w:cs="Arial"/>
          <w:lang w:val="pa" w:bidi="pa-IN"/>
        </w:rPr>
        <w:t xml:space="preserve"> </w:t>
      </w:r>
      <w:r w:rsidRPr="0007402A">
        <w:rPr>
          <w:rFonts w:ascii="Nirmala UI" w:hAnsi="Nirmala UI" w:cs="Nirmala UI"/>
          <w:lang w:val="pa" w:bidi="pa-IN"/>
        </w:rPr>
        <w:t>ਲਾਗੂ</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ਯਕੀਨੀ</w:t>
      </w:r>
      <w:r w:rsidRPr="0007402A">
        <w:rPr>
          <w:rFonts w:cs="Arial"/>
          <w:lang w:val="pa" w:bidi="pa-IN"/>
        </w:rPr>
        <w:t xml:space="preserve"> </w:t>
      </w:r>
      <w:r w:rsidRPr="0007402A">
        <w:rPr>
          <w:rFonts w:ascii="Nirmala UI" w:hAnsi="Nirmala UI" w:cs="Nirmala UI"/>
          <w:lang w:val="pa" w:bidi="pa-IN"/>
        </w:rPr>
        <w:t>ਬਣਾਉਣ</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ਨਿਰੰਤਰ</w:t>
      </w:r>
      <w:r w:rsidRPr="0007402A">
        <w:rPr>
          <w:rFonts w:cs="Arial"/>
          <w:lang w:val="pa" w:bidi="pa-IN"/>
        </w:rPr>
        <w:t xml:space="preserve"> </w:t>
      </w:r>
      <w:r w:rsidRPr="0007402A">
        <w:rPr>
          <w:rFonts w:ascii="Nirmala UI" w:hAnsi="Nirmala UI" w:cs="Nirmala UI"/>
          <w:lang w:val="pa" w:bidi="pa-IN"/>
        </w:rPr>
        <w:t>ਮੁਲਾਂਕਣ</w:t>
      </w:r>
      <w:r w:rsidRPr="0007402A">
        <w:rPr>
          <w:rFonts w:cs="Arial"/>
          <w:lang w:val="pa" w:bidi="pa-IN"/>
        </w:rPr>
        <w:t xml:space="preserve"> </w:t>
      </w:r>
      <w:r w:rsidRPr="0007402A">
        <w:rPr>
          <w:rFonts w:ascii="Nirmala UI" w:hAnsi="Nirmala UI" w:cs="Nirmala UI"/>
          <w:lang w:val="pa" w:bidi="pa-IN"/>
        </w:rPr>
        <w:t>ਕੀਤਾ</w:t>
      </w:r>
      <w:r w:rsidRPr="0007402A">
        <w:rPr>
          <w:rFonts w:cs="Arial"/>
          <w:lang w:val="pa" w:bidi="pa-IN"/>
        </w:rPr>
        <w:t xml:space="preserve"> </w:t>
      </w:r>
      <w:r w:rsidRPr="0007402A">
        <w:rPr>
          <w:rFonts w:ascii="Nirmala UI" w:hAnsi="Nirmala UI" w:cs="Nirmala UI"/>
          <w:lang w:val="pa" w:bidi="pa-IN"/>
        </w:rPr>
        <w:t>ਜਾਵੇਗਾ।</w:t>
      </w:r>
      <w:r w:rsidRPr="0007402A">
        <w:rPr>
          <w:rFonts w:cs="Arial"/>
          <w:lang w:val="pa" w:bidi="pa-IN"/>
        </w:rPr>
        <w:t xml:space="preserve"> </w:t>
      </w:r>
      <w:r w:rsidRPr="0007402A">
        <w:rPr>
          <w:rFonts w:ascii="Nirmala UI" w:hAnsi="Nirmala UI" w:cs="Nirmala UI"/>
          <w:lang w:val="pa" w:bidi="pa-IN"/>
        </w:rPr>
        <w:t>ਇਹ</w:t>
      </w:r>
      <w:r w:rsidRPr="0007402A">
        <w:rPr>
          <w:rFonts w:cs="Arial"/>
          <w:lang w:val="pa" w:bidi="pa-IN"/>
        </w:rPr>
        <w:t xml:space="preserve"> </w:t>
      </w:r>
      <w:r w:rsidRPr="0007402A">
        <w:rPr>
          <w:rFonts w:ascii="Nirmala UI" w:hAnsi="Nirmala UI" w:cs="Nirmala UI"/>
          <w:lang w:val="pa" w:bidi="pa-IN"/>
        </w:rPr>
        <w:t>ਕਾਰਜ</w:t>
      </w:r>
      <w:r w:rsidRPr="0007402A">
        <w:rPr>
          <w:rFonts w:cs="Arial"/>
          <w:lang w:val="pa" w:bidi="pa-IN"/>
        </w:rPr>
        <w:t xml:space="preserve"> </w:t>
      </w:r>
      <w:r w:rsidRPr="0007402A">
        <w:rPr>
          <w:rFonts w:ascii="Nirmala UI" w:hAnsi="Nirmala UI" w:cs="Nirmala UI"/>
          <w:lang w:val="pa" w:bidi="pa-IN"/>
        </w:rPr>
        <w:t>ਯੋਜਨਾ</w:t>
      </w:r>
      <w:r w:rsidRPr="0007402A">
        <w:rPr>
          <w:rFonts w:cs="Arial"/>
          <w:lang w:val="pa" w:bidi="pa-IN"/>
        </w:rPr>
        <w:t xml:space="preserve"> </w:t>
      </w: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ਮੁਲਾਂਕਣ</w:t>
      </w:r>
      <w:r w:rsidRPr="0007402A">
        <w:rPr>
          <w:rFonts w:cs="Arial"/>
          <w:lang w:val="pa" w:bidi="pa-IN"/>
        </w:rPr>
        <w:t xml:space="preserve"> </w:t>
      </w:r>
      <w:r w:rsidRPr="0007402A">
        <w:rPr>
          <w:rFonts w:ascii="Nirmala UI" w:hAnsi="Nirmala UI" w:cs="Nirmala UI"/>
          <w:lang w:val="pa" w:bidi="pa-IN"/>
        </w:rPr>
        <w:t>ਪਹੁੰਚ</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ਰੂਪਰੇਖਾ</w:t>
      </w:r>
      <w:r w:rsidRPr="0007402A">
        <w:rPr>
          <w:rFonts w:cs="Arial"/>
          <w:lang w:val="pa" w:bidi="pa-IN"/>
        </w:rPr>
        <w:t xml:space="preserve"> </w:t>
      </w:r>
      <w:r w:rsidRPr="0007402A">
        <w:rPr>
          <w:rFonts w:ascii="Nirmala UI" w:hAnsi="Nirmala UI" w:cs="Nirmala UI"/>
          <w:lang w:val="pa" w:bidi="pa-IN"/>
        </w:rPr>
        <w:t>ਦੱਸਦੀ</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NDIA </w:t>
      </w:r>
      <w:r w:rsidRPr="0007402A">
        <w:rPr>
          <w:rFonts w:ascii="Nirmala UI" w:hAnsi="Nirmala UI" w:cs="Nirmala UI"/>
          <w:lang w:val="pa" w:bidi="pa-IN"/>
        </w:rPr>
        <w:t>ਸਹਿ</w:t>
      </w:r>
      <w:r w:rsidRPr="0007402A">
        <w:rPr>
          <w:rFonts w:cs="Arial"/>
          <w:lang w:val="pa" w:bidi="pa-IN"/>
        </w:rPr>
        <w:t>-</w:t>
      </w:r>
      <w:r w:rsidRPr="0007402A">
        <w:rPr>
          <w:rFonts w:ascii="Nirmala UI" w:hAnsi="Nirmala UI" w:cs="Nirmala UI"/>
          <w:lang w:val="pa" w:bidi="pa-IN"/>
        </w:rPr>
        <w:t>ਡਿਜ਼ਾਈਨ</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ਵਚਨਬੱਧ</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ਇਹ</w:t>
      </w:r>
      <w:r w:rsidRPr="0007402A">
        <w:rPr>
          <w:rFonts w:cs="Arial"/>
          <w:lang w:val="pa" w:bidi="pa-IN"/>
        </w:rPr>
        <w:t xml:space="preserve"> </w:t>
      </w:r>
      <w:r w:rsidRPr="0007402A">
        <w:rPr>
          <w:rFonts w:ascii="Nirmala UI" w:hAnsi="Nirmala UI" w:cs="Nirmala UI"/>
          <w:lang w:val="pa" w:bidi="pa-IN"/>
        </w:rPr>
        <w:t>ਰਣਨੀਤੀ</w:t>
      </w:r>
      <w:r w:rsidRPr="0007402A">
        <w:rPr>
          <w:rFonts w:cs="Arial"/>
          <w:lang w:val="pa" w:bidi="pa-IN"/>
        </w:rPr>
        <w:t xml:space="preserve"> </w:t>
      </w:r>
      <w:r w:rsidRPr="0007402A">
        <w:rPr>
          <w:rFonts w:ascii="Nirmala UI" w:hAnsi="Nirmala UI" w:cs="Nirmala UI"/>
          <w:lang w:val="pa" w:bidi="pa-IN"/>
        </w:rPr>
        <w:t>ਪ੍ਰਦਾਨ</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ਮੁਲਾਂਕਣ</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ਵੀ</w:t>
      </w:r>
      <w:r w:rsidRPr="0007402A">
        <w:rPr>
          <w:rFonts w:cs="Arial"/>
          <w:lang w:val="pa" w:bidi="pa-IN"/>
        </w:rPr>
        <w:t xml:space="preserve"> </w:t>
      </w:r>
      <w:r w:rsidRPr="0007402A">
        <w:rPr>
          <w:rFonts w:ascii="Nirmala UI" w:hAnsi="Nirmala UI" w:cs="Nirmala UI"/>
          <w:lang w:val="pa" w:bidi="pa-IN"/>
        </w:rPr>
        <w:t>ਵਚਨਬੱਧ</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NDIS </w:t>
      </w:r>
      <w:r w:rsidRPr="0007402A">
        <w:rPr>
          <w:rFonts w:ascii="Nirmala UI" w:hAnsi="Nirmala UI" w:cs="Nirmala UI"/>
          <w:lang w:val="pa" w:bidi="pa-IN"/>
        </w:rPr>
        <w:t>ਇਹਨਾਂ</w:t>
      </w:r>
      <w:r w:rsidRPr="0007402A">
        <w:rPr>
          <w:rFonts w:cs="Arial"/>
          <w:lang w:val="pa" w:bidi="pa-IN"/>
        </w:rPr>
        <w:t xml:space="preserve"> </w:t>
      </w:r>
      <w:r w:rsidRPr="0007402A">
        <w:rPr>
          <w:rFonts w:ascii="Nirmala UI" w:hAnsi="Nirmala UI" w:cs="Nirmala UI"/>
          <w:lang w:val="pa" w:bidi="pa-IN"/>
        </w:rPr>
        <w:t>ਵਚਨਬੱਧਤਾਵਾਂ</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ਪੂਰਾ</w:t>
      </w:r>
      <w:r w:rsidRPr="0007402A">
        <w:rPr>
          <w:rFonts w:cs="Arial"/>
          <w:lang w:val="pa" w:bidi="pa-IN"/>
        </w:rPr>
        <w:t xml:space="preserve"> </w:t>
      </w:r>
      <w:r w:rsidRPr="0007402A">
        <w:rPr>
          <w:rFonts w:ascii="Nirmala UI" w:hAnsi="Nirmala UI" w:cs="Nirmala UI"/>
          <w:lang w:val="pa" w:bidi="pa-IN"/>
        </w:rPr>
        <w:t>ਕਰਕੇ</w:t>
      </w:r>
      <w:r w:rsidRPr="0007402A">
        <w:rPr>
          <w:rFonts w:cs="Arial"/>
          <w:lang w:val="pa" w:bidi="pa-IN"/>
        </w:rPr>
        <w:t xml:space="preserve"> CALD </w:t>
      </w:r>
      <w:r w:rsidRPr="0007402A">
        <w:rPr>
          <w:rFonts w:ascii="Nirmala UI" w:hAnsi="Nirmala UI" w:cs="Nirmala UI"/>
          <w:lang w:val="pa" w:bidi="pa-IN"/>
        </w:rPr>
        <w:t>ਭਾਈਚਾਰਿਆਂ</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ਬਿਹਤਰ</w:t>
      </w:r>
      <w:r w:rsidRPr="0007402A">
        <w:rPr>
          <w:rFonts w:cs="Arial"/>
          <w:lang w:val="pa" w:bidi="pa-IN"/>
        </w:rPr>
        <w:t xml:space="preserve"> </w:t>
      </w:r>
      <w:r w:rsidRPr="0007402A">
        <w:rPr>
          <w:rFonts w:ascii="Nirmala UI" w:hAnsi="Nirmala UI" w:cs="Nirmala UI"/>
          <w:lang w:val="pa" w:bidi="pa-IN"/>
        </w:rPr>
        <w:t>ਢੰਗ</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ਸਮਝ</w:t>
      </w:r>
      <w:r w:rsidRPr="0007402A">
        <w:rPr>
          <w:rFonts w:cs="Arial"/>
          <w:lang w:val="pa" w:bidi="pa-IN"/>
        </w:rPr>
        <w:t xml:space="preserve"> </w:t>
      </w:r>
      <w:r w:rsidRPr="0007402A">
        <w:rPr>
          <w:rFonts w:ascii="Nirmala UI" w:hAnsi="Nirmala UI" w:cs="Nirmala UI"/>
          <w:lang w:val="pa" w:bidi="pa-IN"/>
        </w:rPr>
        <w:t>ਸਕਦਾ</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ਜਵਾਬ</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ਸਕਦਾ</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ਪ੍ਰਦਾਨ</w:t>
      </w:r>
      <w:r w:rsidRPr="0007402A">
        <w:rPr>
          <w:rFonts w:cs="Arial"/>
          <w:lang w:val="pa" w:bidi="pa-IN"/>
        </w:rPr>
        <w:t xml:space="preserve"> </w:t>
      </w:r>
      <w:r w:rsidRPr="0007402A">
        <w:rPr>
          <w:rFonts w:ascii="Nirmala UI" w:hAnsi="Nirmala UI" w:cs="Nirmala UI"/>
          <w:lang w:val="pa" w:bidi="pa-IN"/>
        </w:rPr>
        <w:t>ਕਰ</w:t>
      </w:r>
      <w:r w:rsidRPr="0007402A">
        <w:rPr>
          <w:rFonts w:cs="Arial"/>
          <w:lang w:val="pa" w:bidi="pa-IN"/>
        </w:rPr>
        <w:t xml:space="preserve"> </w:t>
      </w:r>
      <w:r w:rsidRPr="0007402A">
        <w:rPr>
          <w:rFonts w:ascii="Nirmala UI" w:hAnsi="Nirmala UI" w:cs="Nirmala UI"/>
          <w:lang w:val="pa" w:bidi="pa-IN"/>
        </w:rPr>
        <w:t>ਸਕਦਾ</w:t>
      </w:r>
      <w:r w:rsidRPr="0007402A">
        <w:rPr>
          <w:rFonts w:cs="Arial"/>
          <w:lang w:val="pa" w:bidi="pa-IN"/>
        </w:rPr>
        <w:t xml:space="preserve"> </w:t>
      </w:r>
      <w:r w:rsidRPr="0007402A">
        <w:rPr>
          <w:rFonts w:ascii="Nirmala UI" w:hAnsi="Nirmala UI" w:cs="Nirmala UI"/>
          <w:lang w:val="pa" w:bidi="pa-IN"/>
        </w:rPr>
        <w:t>ਹੈ।</w:t>
      </w:r>
    </w:p>
    <w:p w14:paraId="5D5A5089" w14:textId="77777777" w:rsidR="00BF6E5B" w:rsidRPr="0007402A" w:rsidRDefault="00000000" w:rsidP="00BF6E5B">
      <w:pPr>
        <w:pStyle w:val="Heading3"/>
        <w:rPr>
          <w:rFonts w:ascii="Arial" w:hAnsi="Arial" w:cs="Arial"/>
          <w:lang w:bidi="pa-IN"/>
        </w:rPr>
      </w:pPr>
      <w:bookmarkStart w:id="125" w:name="_Toc256000018"/>
      <w:bookmarkStart w:id="126" w:name="_Toc138233323"/>
      <w:bookmarkStart w:id="127" w:name="_Toc138244602"/>
      <w:r w:rsidRPr="0007402A">
        <w:rPr>
          <w:rFonts w:ascii="Arial" w:hAnsi="Arial" w:cs="Arial"/>
          <w:lang w:val="pa" w:bidi="pa-IN"/>
        </w:rPr>
        <w:lastRenderedPageBreak/>
        <w:t xml:space="preserve">2.3 </w:t>
      </w:r>
      <w:r w:rsidRPr="0007402A">
        <w:rPr>
          <w:rFonts w:ascii="Nirmala UI" w:hAnsi="Nirmala UI" w:cs="Nirmala UI"/>
          <w:lang w:val="pa" w:bidi="pa-IN"/>
        </w:rPr>
        <w:t>ਸੰਚਾਲਨ</w:t>
      </w:r>
      <w:r w:rsidRPr="0007402A">
        <w:rPr>
          <w:rFonts w:ascii="Arial" w:hAnsi="Arial" w:cs="Arial"/>
          <w:lang w:val="pa" w:bidi="pa-IN"/>
        </w:rPr>
        <w:t xml:space="preserve"> </w:t>
      </w:r>
      <w:r w:rsidRPr="0007402A">
        <w:rPr>
          <w:rFonts w:ascii="Nirmala UI" w:hAnsi="Nirmala UI" w:cs="Nirmala UI"/>
          <w:lang w:val="pa" w:bidi="pa-IN"/>
        </w:rPr>
        <w:t>ਅਤੇ</w:t>
      </w:r>
      <w:r w:rsidRPr="0007402A">
        <w:rPr>
          <w:rFonts w:ascii="Arial" w:hAnsi="Arial" w:cs="Arial"/>
          <w:lang w:val="pa" w:bidi="pa-IN"/>
        </w:rPr>
        <w:t xml:space="preserve"> </w:t>
      </w:r>
      <w:r w:rsidRPr="0007402A">
        <w:rPr>
          <w:rFonts w:ascii="Nirmala UI" w:hAnsi="Nirmala UI" w:cs="Nirmala UI"/>
          <w:lang w:val="pa" w:bidi="pa-IN"/>
        </w:rPr>
        <w:t>ਰਿਪੋਰਟਿੰਗ</w:t>
      </w:r>
      <w:bookmarkEnd w:id="125"/>
      <w:bookmarkEnd w:id="126"/>
      <w:bookmarkEnd w:id="127"/>
    </w:p>
    <w:p w14:paraId="6CD07D38" w14:textId="77777777" w:rsidR="009C3A3D" w:rsidRPr="0007402A" w:rsidRDefault="00000000" w:rsidP="009C3A3D">
      <w:pPr>
        <w:rPr>
          <w:rFonts w:cs="Arial"/>
          <w:lang w:bidi="pa-IN"/>
        </w:rPr>
      </w:pP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ਰਣਨੀਤੀ</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ਟੀਚਿਆਂ</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ਪ੍ਰਾਪਤ</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ਸਪੱਸ਼ਟ</w:t>
      </w:r>
      <w:r w:rsidRPr="0007402A">
        <w:rPr>
          <w:rFonts w:cs="Arial"/>
          <w:lang w:val="pa" w:bidi="pa-IN"/>
        </w:rPr>
        <w:t xml:space="preserve"> </w:t>
      </w:r>
      <w:r w:rsidRPr="0007402A">
        <w:rPr>
          <w:rFonts w:ascii="Nirmala UI" w:hAnsi="Nirmala UI" w:cs="Nirmala UI"/>
          <w:lang w:val="pa" w:bidi="pa-IN"/>
        </w:rPr>
        <w:t>ਸੰਚਾਲਨ</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ਜਵਾਬਦੇਹੀ</w:t>
      </w:r>
      <w:r w:rsidRPr="0007402A">
        <w:rPr>
          <w:rFonts w:cs="Arial"/>
          <w:lang w:val="pa" w:bidi="pa-IN"/>
        </w:rPr>
        <w:t xml:space="preserve"> </w:t>
      </w:r>
      <w:r w:rsidRPr="0007402A">
        <w:rPr>
          <w:rFonts w:ascii="Nirmala UI" w:hAnsi="Nirmala UI" w:cs="Nirmala UI"/>
          <w:lang w:val="pa" w:bidi="pa-IN"/>
        </w:rPr>
        <w:t>ਢਾਂਚੇ</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ਗਠਨ</w:t>
      </w:r>
      <w:r w:rsidRPr="0007402A">
        <w:rPr>
          <w:rFonts w:cs="Arial"/>
          <w:lang w:val="pa" w:bidi="pa-IN"/>
        </w:rPr>
        <w:t xml:space="preserve"> </w:t>
      </w:r>
      <w:r w:rsidRPr="0007402A">
        <w:rPr>
          <w:rFonts w:ascii="Nirmala UI" w:hAnsi="Nirmala UI" w:cs="Nirmala UI"/>
          <w:lang w:val="pa" w:bidi="pa-IN"/>
        </w:rPr>
        <w:t>ਕੀਤਾ</w:t>
      </w:r>
      <w:r w:rsidRPr="0007402A">
        <w:rPr>
          <w:rFonts w:cs="Arial"/>
          <w:lang w:val="pa" w:bidi="pa-IN"/>
        </w:rPr>
        <w:t xml:space="preserve"> </w:t>
      </w:r>
      <w:r w:rsidRPr="0007402A">
        <w:rPr>
          <w:rFonts w:ascii="Nirmala UI" w:hAnsi="Nirmala UI" w:cs="Nirmala UI"/>
          <w:lang w:val="pa" w:bidi="pa-IN"/>
        </w:rPr>
        <w:t>ਗਿਆ</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ਗਤੀਵਿਧੀਆਂ</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ਪਾਰਦਰਸ਼ੀ</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ਚਲੰਤ</w:t>
      </w:r>
      <w:r w:rsidRPr="0007402A">
        <w:rPr>
          <w:rFonts w:cs="Arial"/>
          <w:lang w:val="pa" w:bidi="pa-IN"/>
        </w:rPr>
        <w:t xml:space="preserve"> </w:t>
      </w:r>
      <w:r w:rsidRPr="0007402A">
        <w:rPr>
          <w:rFonts w:ascii="Nirmala UI" w:hAnsi="Nirmala UI" w:cs="Nirmala UI"/>
          <w:lang w:val="pa" w:bidi="pa-IN"/>
        </w:rPr>
        <w:t>ਰਿਪੋਰਟਿੰਗ</w:t>
      </w:r>
      <w:r w:rsidRPr="0007402A">
        <w:rPr>
          <w:rFonts w:cs="Arial"/>
          <w:lang w:val="pa" w:bidi="pa-IN"/>
        </w:rPr>
        <w:t xml:space="preserve">, </w:t>
      </w:r>
      <w:r w:rsidRPr="0007402A">
        <w:rPr>
          <w:rFonts w:ascii="Nirmala UI" w:hAnsi="Nirmala UI" w:cs="Nirmala UI"/>
          <w:lang w:val="pa" w:bidi="pa-IN"/>
        </w:rPr>
        <w:t>ਨਿਗਰਾਨੀ</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ਮੁਲਾਂਕਣ</w:t>
      </w:r>
      <w:r w:rsidRPr="0007402A">
        <w:rPr>
          <w:rFonts w:cs="Arial"/>
          <w:lang w:val="pa" w:bidi="pa-IN"/>
        </w:rPr>
        <w:t xml:space="preserve"> </w:t>
      </w:r>
      <w:r w:rsidRPr="0007402A">
        <w:rPr>
          <w:rFonts w:ascii="Nirmala UI" w:hAnsi="Nirmala UI" w:cs="Nirmala UI"/>
          <w:lang w:val="pa" w:bidi="pa-IN"/>
        </w:rPr>
        <w:t>ਸ਼ਾਮਲ</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ਇਹ</w:t>
      </w:r>
      <w:r w:rsidRPr="0007402A">
        <w:rPr>
          <w:rFonts w:cs="Arial"/>
          <w:lang w:val="pa" w:bidi="pa-IN"/>
        </w:rPr>
        <w:t xml:space="preserve"> </w:t>
      </w: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ਰਣਨੀਤੀ</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ਲਾਗੂ</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ਸਹਾਇਤਾ</w:t>
      </w:r>
      <w:r w:rsidRPr="0007402A">
        <w:rPr>
          <w:rFonts w:cs="Arial"/>
          <w:lang w:val="pa" w:bidi="pa-IN"/>
        </w:rPr>
        <w:t xml:space="preserve"> </w:t>
      </w:r>
      <w:r w:rsidRPr="0007402A">
        <w:rPr>
          <w:rFonts w:ascii="Nirmala UI" w:hAnsi="Nirmala UI" w:cs="Nirmala UI"/>
          <w:lang w:val="pa" w:bidi="pa-IN"/>
        </w:rPr>
        <w:t>ਕਰੇਗਾ।</w:t>
      </w:r>
      <w:r w:rsidRPr="0007402A">
        <w:rPr>
          <w:rFonts w:cs="Arial"/>
          <w:lang w:val="pa" w:bidi="pa-IN"/>
        </w:rPr>
        <w:t xml:space="preserve"> </w:t>
      </w:r>
      <w:r w:rsidRPr="0007402A">
        <w:rPr>
          <w:rFonts w:ascii="Nirmala UI" w:hAnsi="Nirmala UI" w:cs="Nirmala UI"/>
          <w:lang w:val="pa" w:bidi="pa-IN"/>
        </w:rPr>
        <w:t>ਇਹ</w:t>
      </w:r>
      <w:r w:rsidRPr="0007402A">
        <w:rPr>
          <w:rFonts w:cs="Arial"/>
          <w:lang w:val="pa" w:bidi="pa-IN"/>
        </w:rPr>
        <w:t xml:space="preserve"> EAG, CALD </w:t>
      </w:r>
      <w:r w:rsidRPr="0007402A">
        <w:rPr>
          <w:rFonts w:ascii="Nirmala UI" w:hAnsi="Nirmala UI" w:cs="Nirmala UI"/>
          <w:lang w:val="pa" w:bidi="pa-IN"/>
        </w:rPr>
        <w:t>ਸੈਕਟਰ</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ਭਾਈਚਾਰਿਆਂ</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ਨਿਰੰਤਰ</w:t>
      </w:r>
      <w:r w:rsidRPr="0007402A">
        <w:rPr>
          <w:rFonts w:cs="Arial"/>
          <w:lang w:val="pa" w:bidi="pa-IN"/>
        </w:rPr>
        <w:t xml:space="preserve"> </w:t>
      </w:r>
      <w:r w:rsidRPr="0007402A">
        <w:rPr>
          <w:rFonts w:ascii="Nirmala UI" w:hAnsi="Nirmala UI" w:cs="Nirmala UI"/>
          <w:lang w:val="pa" w:bidi="pa-IN"/>
        </w:rPr>
        <w:t>ਫੀਡਬੈਕ</w:t>
      </w:r>
      <w:r w:rsidRPr="0007402A">
        <w:rPr>
          <w:rFonts w:cs="Arial"/>
          <w:lang w:val="pa" w:bidi="pa-IN"/>
        </w:rPr>
        <w:t xml:space="preserve"> </w:t>
      </w:r>
      <w:r w:rsidRPr="0007402A">
        <w:rPr>
          <w:rFonts w:ascii="Nirmala UI" w:hAnsi="Nirmala UI" w:cs="Nirmala UI"/>
          <w:lang w:val="pa" w:bidi="pa-IN"/>
        </w:rPr>
        <w:t>ਪ੍ਰਾਪਤ</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ਵੀ</w:t>
      </w:r>
      <w:r w:rsidRPr="0007402A">
        <w:rPr>
          <w:rFonts w:cs="Arial"/>
          <w:lang w:val="pa" w:bidi="pa-IN"/>
        </w:rPr>
        <w:t xml:space="preserve"> </w:t>
      </w:r>
      <w:r w:rsidRPr="0007402A">
        <w:rPr>
          <w:rFonts w:ascii="Nirmala UI" w:hAnsi="Nirmala UI" w:cs="Nirmala UI"/>
          <w:lang w:val="pa" w:bidi="pa-IN"/>
        </w:rPr>
        <w:t>ਯਕੀਨੀ</w:t>
      </w:r>
      <w:r w:rsidRPr="0007402A">
        <w:rPr>
          <w:rFonts w:cs="Arial"/>
          <w:lang w:val="pa" w:bidi="pa-IN"/>
        </w:rPr>
        <w:t xml:space="preserve"> </w:t>
      </w:r>
      <w:r w:rsidRPr="0007402A">
        <w:rPr>
          <w:rFonts w:ascii="Nirmala UI" w:hAnsi="Nirmala UI" w:cs="Nirmala UI"/>
          <w:lang w:val="pa" w:bidi="pa-IN"/>
        </w:rPr>
        <w:t>ਬਣਾਏਗਾ।</w:t>
      </w:r>
    </w:p>
    <w:p w14:paraId="1560CB4D" w14:textId="77777777" w:rsidR="00D95957" w:rsidRPr="0007402A" w:rsidRDefault="00000000" w:rsidP="00D73261">
      <w:pPr>
        <w:pStyle w:val="Heading4"/>
        <w:rPr>
          <w:rFonts w:ascii="Arial" w:hAnsi="Arial" w:cs="Arial"/>
          <w:lang w:bidi="pa-IN"/>
        </w:rPr>
      </w:pPr>
      <w:bookmarkStart w:id="128" w:name="_Toc256000019"/>
      <w:bookmarkStart w:id="129" w:name="_Toc138233324"/>
      <w:bookmarkStart w:id="130" w:name="_Toc138244603"/>
      <w:bookmarkStart w:id="131" w:name="_Toc138255777"/>
      <w:bookmarkStart w:id="132" w:name="_Toc140670037"/>
      <w:bookmarkStart w:id="133" w:name="_Toc143177220"/>
      <w:r w:rsidRPr="0007402A">
        <w:rPr>
          <w:rFonts w:ascii="Nirmala UI" w:hAnsi="Nirmala UI" w:cs="Nirmala UI"/>
          <w:lang w:val="pa" w:bidi="pa-IN"/>
        </w:rPr>
        <w:t>ਸੰਚਾਲਨ</w:t>
      </w:r>
      <w:bookmarkEnd w:id="128"/>
      <w:bookmarkEnd w:id="129"/>
      <w:bookmarkEnd w:id="130"/>
      <w:bookmarkEnd w:id="131"/>
      <w:bookmarkEnd w:id="132"/>
      <w:bookmarkEnd w:id="133"/>
    </w:p>
    <w:p w14:paraId="3D64097D" w14:textId="77777777" w:rsidR="00D95957" w:rsidRPr="0007402A" w:rsidRDefault="00000000" w:rsidP="00D95957">
      <w:pPr>
        <w:rPr>
          <w:rFonts w:cs="Arial"/>
          <w:lang w:bidi="pa-IN"/>
        </w:rPr>
      </w:pP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ਰਣਨੀਤੀ</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ਰਿਪੋਰਟਿੰਗ</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ਨਿਗਰਾਨੀ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ਪਹੁੰਚ</w:t>
      </w:r>
      <w:r w:rsidRPr="0007402A">
        <w:rPr>
          <w:rFonts w:cs="Arial"/>
          <w:lang w:val="pa" w:bidi="pa-IN"/>
        </w:rPr>
        <w:t xml:space="preserve"> </w:t>
      </w:r>
      <w:r w:rsidRPr="0007402A">
        <w:rPr>
          <w:rFonts w:ascii="Nirmala UI" w:hAnsi="Nirmala UI" w:cs="Nirmala UI"/>
          <w:lang w:val="pa" w:bidi="pa-IN"/>
        </w:rPr>
        <w:t>ਕਾਮਨਵੈਲਥ</w:t>
      </w:r>
      <w:r w:rsidRPr="0007402A">
        <w:rPr>
          <w:rFonts w:cs="Arial"/>
          <w:lang w:val="pa" w:bidi="pa-IN"/>
        </w:rPr>
        <w:t xml:space="preserve"> </w:t>
      </w:r>
      <w:r w:rsidRPr="0007402A">
        <w:rPr>
          <w:rFonts w:ascii="Nirmala UI" w:hAnsi="Nirmala UI" w:cs="Nirmala UI"/>
          <w:lang w:val="pa" w:bidi="pa-IN"/>
        </w:rPr>
        <w:t>ਮੁਲਾਂਕਣ</w:t>
      </w:r>
      <w:r w:rsidRPr="0007402A">
        <w:rPr>
          <w:rFonts w:cs="Arial"/>
          <w:lang w:val="pa" w:bidi="pa-IN"/>
        </w:rPr>
        <w:t xml:space="preserve"> </w:t>
      </w:r>
      <w:r w:rsidRPr="0007402A">
        <w:rPr>
          <w:rFonts w:ascii="Nirmala UI" w:hAnsi="Nirmala UI" w:cs="Nirmala UI"/>
          <w:lang w:val="pa" w:bidi="pa-IN"/>
        </w:rPr>
        <w:t>ਨੀਤੀ</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ਪਾਲਣਾ</w:t>
      </w:r>
      <w:r w:rsidRPr="0007402A">
        <w:rPr>
          <w:rFonts w:cs="Arial"/>
          <w:lang w:val="pa" w:bidi="pa-IN"/>
        </w:rPr>
        <w:t xml:space="preserve"> </w:t>
      </w:r>
      <w:r w:rsidRPr="0007402A">
        <w:rPr>
          <w:rFonts w:ascii="Nirmala UI" w:hAnsi="Nirmala UI" w:cs="Nirmala UI"/>
          <w:lang w:val="pa" w:bidi="pa-IN"/>
        </w:rPr>
        <w:t>ਕਰਦੀ</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ਡਾਟਾ</w:t>
      </w:r>
      <w:r w:rsidRPr="0007402A">
        <w:rPr>
          <w:rFonts w:cs="Arial"/>
          <w:lang w:val="pa" w:bidi="pa-IN"/>
        </w:rPr>
        <w:t xml:space="preserve"> </w:t>
      </w:r>
      <w:r w:rsidRPr="0007402A">
        <w:rPr>
          <w:rFonts w:ascii="Nirmala UI" w:hAnsi="Nirmala UI" w:cs="Nirmala UI"/>
          <w:lang w:val="pa" w:bidi="pa-IN"/>
        </w:rPr>
        <w:t>ਇਕੱਠਾ</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ਤਰੱਕੀ</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ਮਾਪਣਾ</w:t>
      </w:r>
      <w:r w:rsidRPr="0007402A">
        <w:rPr>
          <w:rFonts w:cs="Arial"/>
          <w:lang w:val="pa" w:bidi="pa-IN"/>
        </w:rPr>
        <w:t xml:space="preserve"> </w:t>
      </w:r>
      <w:r w:rsidRPr="0007402A">
        <w:rPr>
          <w:rFonts w:ascii="Nirmala UI" w:hAnsi="Nirmala UI" w:cs="Nirmala UI"/>
          <w:lang w:val="pa" w:bidi="pa-IN"/>
        </w:rPr>
        <w:t>ਸ਼ਾਮਲ</w:t>
      </w:r>
      <w:r w:rsidRPr="0007402A">
        <w:rPr>
          <w:rFonts w:cs="Arial"/>
          <w:lang w:val="pa" w:bidi="pa-IN"/>
        </w:rPr>
        <w:t xml:space="preserve"> </w:t>
      </w:r>
      <w:r w:rsidRPr="0007402A">
        <w:rPr>
          <w:rFonts w:ascii="Nirmala UI" w:hAnsi="Nirmala UI" w:cs="Nirmala UI"/>
          <w:lang w:val="pa" w:bidi="pa-IN"/>
        </w:rPr>
        <w:t>ਹੈ।</w:t>
      </w:r>
      <w:r w:rsidRPr="0007402A">
        <w:rPr>
          <w:rStyle w:val="FootnoteReference"/>
          <w:rFonts w:cs="Arial"/>
          <w:lang w:bidi="pa-IN"/>
        </w:rPr>
        <w:footnoteReference w:id="9"/>
      </w:r>
    </w:p>
    <w:p w14:paraId="41CCC2F2" w14:textId="77777777" w:rsidR="008F231B" w:rsidRPr="0007402A" w:rsidRDefault="00000000" w:rsidP="001F6B92">
      <w:pPr>
        <w:keepNext/>
        <w:rPr>
          <w:rFonts w:cs="Arial"/>
          <w:lang w:bidi="pa-IN"/>
        </w:rPr>
      </w:pPr>
      <w:r w:rsidRPr="0007402A">
        <w:rPr>
          <w:rFonts w:cs="Arial"/>
          <w:lang w:val="pa" w:bidi="pa-IN"/>
        </w:rPr>
        <w:t xml:space="preserve">EAG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ਮੈਂਬਰ</w:t>
      </w:r>
      <w:r w:rsidRPr="0007402A">
        <w:rPr>
          <w:rFonts w:cs="Arial"/>
          <w:lang w:val="pa" w:bidi="pa-IN"/>
        </w:rPr>
        <w:t xml:space="preserve"> </w:t>
      </w:r>
      <w:r w:rsidRPr="0007402A">
        <w:rPr>
          <w:rFonts w:ascii="Nirmala UI" w:hAnsi="Nirmala UI" w:cs="Nirmala UI"/>
          <w:lang w:val="pa" w:bidi="pa-IN"/>
        </w:rPr>
        <w:t>ਜੋ</w:t>
      </w:r>
      <w:r w:rsidRPr="0007402A">
        <w:rPr>
          <w:rFonts w:cs="Arial"/>
          <w:lang w:val="pa" w:bidi="pa-IN"/>
        </w:rPr>
        <w:t xml:space="preserve"> </w:t>
      </w: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ਰਣਨੀਤੀ</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ਸਹਿ</w:t>
      </w:r>
      <w:r w:rsidRPr="0007402A">
        <w:rPr>
          <w:rFonts w:cs="Arial"/>
          <w:lang w:val="pa" w:bidi="pa-IN"/>
        </w:rPr>
        <w:t>-</w:t>
      </w:r>
      <w:r w:rsidRPr="0007402A">
        <w:rPr>
          <w:rFonts w:ascii="Nirmala UI" w:hAnsi="Nirmala UI" w:cs="Nirmala UI"/>
          <w:lang w:val="pa" w:bidi="pa-IN"/>
        </w:rPr>
        <w:t>ਡਿਜ਼ਾਈਨ</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ਵਿਕਾਸ</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ਹਿੱਸਾ</w:t>
      </w:r>
      <w:r w:rsidRPr="0007402A">
        <w:rPr>
          <w:rFonts w:cs="Arial"/>
          <w:lang w:val="pa" w:bidi="pa-IN"/>
        </w:rPr>
        <w:t xml:space="preserve"> </w:t>
      </w:r>
      <w:r w:rsidRPr="0007402A">
        <w:rPr>
          <w:rFonts w:ascii="Nirmala UI" w:hAnsi="Nirmala UI" w:cs="Nirmala UI"/>
          <w:lang w:val="pa" w:bidi="pa-IN"/>
        </w:rPr>
        <w:t>ਸਨ</w:t>
      </w:r>
      <w:r w:rsidRPr="0007402A">
        <w:rPr>
          <w:rFonts w:cs="Arial"/>
          <w:lang w:val="pa" w:bidi="pa-IN"/>
        </w:rPr>
        <w:t xml:space="preserve">, </w:t>
      </w: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ਵੀ</w:t>
      </w:r>
      <w:r w:rsidRPr="0007402A">
        <w:rPr>
          <w:rFonts w:cs="Arial"/>
          <w:lang w:val="pa" w:bidi="pa-IN"/>
        </w:rPr>
        <w:t xml:space="preserve"> </w:t>
      </w:r>
      <w:r w:rsidRPr="0007402A">
        <w:rPr>
          <w:rFonts w:ascii="Nirmala UI" w:hAnsi="Nirmala UI" w:cs="Nirmala UI"/>
          <w:lang w:val="pa" w:bidi="pa-IN"/>
        </w:rPr>
        <w:t>ਸ਼ਾਮਲ</w:t>
      </w:r>
      <w:r w:rsidRPr="0007402A">
        <w:rPr>
          <w:rFonts w:cs="Arial"/>
          <w:lang w:val="pa" w:bidi="pa-IN"/>
        </w:rPr>
        <w:t xml:space="preserve"> </w:t>
      </w:r>
      <w:r w:rsidRPr="0007402A">
        <w:rPr>
          <w:rFonts w:ascii="Nirmala UI" w:hAnsi="Nirmala UI" w:cs="Nirmala UI"/>
          <w:lang w:val="pa" w:bidi="pa-IN"/>
        </w:rPr>
        <w:t>ਹੋਣਗੇ</w:t>
      </w:r>
      <w:r w:rsidRPr="0007402A">
        <w:rPr>
          <w:rFonts w:cs="Arial"/>
          <w:lang w:val="pa" w:bidi="pa-IN"/>
        </w:rPr>
        <w:t xml:space="preserve"> </w:t>
      </w:r>
      <w:r w:rsidRPr="0007402A">
        <w:rPr>
          <w:rFonts w:ascii="Nirmala UI" w:hAnsi="Nirmala UI" w:cs="Nirmala UI"/>
          <w:lang w:val="pa" w:bidi="pa-IN"/>
        </w:rPr>
        <w:t>ਕਿ</w:t>
      </w:r>
      <w:r w:rsidRPr="0007402A">
        <w:rPr>
          <w:rFonts w:cs="Arial"/>
          <w:lang w:val="pa" w:bidi="pa-IN"/>
        </w:rPr>
        <w:t xml:space="preserve"> </w:t>
      </w: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ਰਣਨੀਤੀ</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ਕਿਵੇਂ</w:t>
      </w:r>
      <w:r w:rsidRPr="0007402A">
        <w:rPr>
          <w:rFonts w:cs="Arial"/>
          <w:lang w:val="pa" w:bidi="pa-IN"/>
        </w:rPr>
        <w:t xml:space="preserve"> </w:t>
      </w:r>
      <w:r w:rsidRPr="0007402A">
        <w:rPr>
          <w:rFonts w:ascii="Nirmala UI" w:hAnsi="Nirmala UI" w:cs="Nirmala UI"/>
          <w:lang w:val="pa" w:bidi="pa-IN"/>
        </w:rPr>
        <w:t>ਲਾਗੂ</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ਮੁਲਾਂਕਣ</w:t>
      </w:r>
      <w:r w:rsidRPr="0007402A">
        <w:rPr>
          <w:rFonts w:cs="Arial"/>
          <w:lang w:val="pa" w:bidi="pa-IN"/>
        </w:rPr>
        <w:t xml:space="preserve"> </w:t>
      </w:r>
      <w:r w:rsidRPr="0007402A">
        <w:rPr>
          <w:rFonts w:ascii="Nirmala UI" w:hAnsi="Nirmala UI" w:cs="Nirmala UI"/>
          <w:lang w:val="pa" w:bidi="pa-IN"/>
        </w:rPr>
        <w:t>ਕੀਤਾ</w:t>
      </w:r>
      <w:r w:rsidRPr="0007402A">
        <w:rPr>
          <w:rFonts w:cs="Arial"/>
          <w:lang w:val="pa" w:bidi="pa-IN"/>
        </w:rPr>
        <w:t xml:space="preserve"> </w:t>
      </w:r>
      <w:r w:rsidRPr="0007402A">
        <w:rPr>
          <w:rFonts w:ascii="Nirmala UI" w:hAnsi="Nirmala UI" w:cs="Nirmala UI"/>
          <w:lang w:val="pa" w:bidi="pa-IN"/>
        </w:rPr>
        <w:t>ਜਾਂਦਾ</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ਉਹ</w:t>
      </w:r>
      <w:r w:rsidRPr="0007402A">
        <w:rPr>
          <w:rFonts w:cs="Arial"/>
          <w:lang w:val="pa" w:bidi="pa-IN"/>
        </w:rPr>
        <w:t xml:space="preserve"> </w:t>
      </w:r>
      <w:r w:rsidRPr="0007402A">
        <w:rPr>
          <w:rFonts w:ascii="Nirmala UI" w:hAnsi="Nirmala UI" w:cs="Nirmala UI"/>
          <w:lang w:val="pa" w:bidi="pa-IN"/>
        </w:rPr>
        <w:t>ਜ਼ਿੰਮੇਵਾਰ</w:t>
      </w:r>
      <w:r w:rsidRPr="0007402A">
        <w:rPr>
          <w:rFonts w:cs="Arial"/>
          <w:lang w:val="pa" w:bidi="pa-IN"/>
        </w:rPr>
        <w:t xml:space="preserve"> </w:t>
      </w:r>
      <w:r w:rsidRPr="0007402A">
        <w:rPr>
          <w:rFonts w:ascii="Nirmala UI" w:hAnsi="Nirmala UI" w:cs="Nirmala UI"/>
          <w:lang w:val="pa" w:bidi="pa-IN"/>
        </w:rPr>
        <w:t>ਹਨ</w:t>
      </w:r>
      <w:r w:rsidRPr="0007402A">
        <w:rPr>
          <w:rFonts w:cs="Arial"/>
          <w:lang w:val="pa" w:bidi="pa-IN"/>
        </w:rPr>
        <w:t>:</w:t>
      </w:r>
    </w:p>
    <w:p w14:paraId="675FA324" w14:textId="77777777" w:rsidR="00967F02" w:rsidRPr="0007402A" w:rsidRDefault="00000000" w:rsidP="00FB4D27">
      <w:pPr>
        <w:pStyle w:val="ListParagraph"/>
        <w:numPr>
          <w:ilvl w:val="0"/>
          <w:numId w:val="20"/>
        </w:numPr>
        <w:rPr>
          <w:rFonts w:cs="Arial"/>
          <w:lang w:bidi="pa-IN"/>
        </w:rPr>
      </w:pPr>
      <w:r w:rsidRPr="0007402A">
        <w:rPr>
          <w:rFonts w:cs="Arial"/>
          <w:lang w:val="pa" w:bidi="pa-IN"/>
        </w:rPr>
        <w:t xml:space="preserve">CALD </w:t>
      </w:r>
      <w:r w:rsidRPr="0007402A">
        <w:rPr>
          <w:rFonts w:ascii="Nirmala UI" w:hAnsi="Nirmala UI" w:cs="Nirmala UI"/>
          <w:lang w:val="pa" w:bidi="pa-IN"/>
        </w:rPr>
        <w:t>ਪਿਛੋਕੜ</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ਅਪਾਹਜ</w:t>
      </w:r>
      <w:r w:rsidRPr="0007402A">
        <w:rPr>
          <w:rFonts w:cs="Arial"/>
          <w:lang w:val="pa" w:bidi="pa-IN"/>
        </w:rPr>
        <w:t xml:space="preserve"> </w:t>
      </w:r>
      <w:r w:rsidRPr="0007402A">
        <w:rPr>
          <w:rFonts w:ascii="Nirmala UI" w:hAnsi="Nirmala UI" w:cs="Nirmala UI"/>
          <w:lang w:val="pa" w:bidi="pa-IN"/>
        </w:rPr>
        <w:t>ਲੋਕਾਂ</w:t>
      </w:r>
      <w:r w:rsidRPr="0007402A">
        <w:rPr>
          <w:rFonts w:cs="Arial"/>
          <w:lang w:val="pa" w:bidi="pa-IN"/>
        </w:rPr>
        <w:t xml:space="preserve"> </w:t>
      </w:r>
      <w:r w:rsidRPr="0007402A">
        <w:rPr>
          <w:rFonts w:ascii="Nirmala UI" w:hAnsi="Nirmala UI" w:cs="Nirmala UI"/>
          <w:lang w:val="pa" w:bidi="pa-IN"/>
        </w:rPr>
        <w:t>ਦੀਆਂ</w:t>
      </w:r>
      <w:r w:rsidRPr="0007402A">
        <w:rPr>
          <w:rFonts w:cs="Arial"/>
          <w:lang w:val="pa" w:bidi="pa-IN"/>
        </w:rPr>
        <w:t xml:space="preserve"> </w:t>
      </w:r>
      <w:r w:rsidRPr="0007402A">
        <w:rPr>
          <w:rFonts w:ascii="Nirmala UI" w:hAnsi="Nirmala UI" w:cs="Nirmala UI"/>
          <w:lang w:val="pa" w:bidi="pa-IN"/>
        </w:rPr>
        <w:t>ਆਵਾਜ਼ਾਂ</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ਲੋੜਾਂ</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ਨੁਮਾਇੰਦਗੀ</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ਲਈ</w:t>
      </w:r>
    </w:p>
    <w:p w14:paraId="5B028520" w14:textId="77777777" w:rsidR="00D95957" w:rsidRPr="0007402A" w:rsidRDefault="00000000" w:rsidP="001F6B92">
      <w:pPr>
        <w:pStyle w:val="ListParagraph"/>
        <w:keepNext/>
        <w:numPr>
          <w:ilvl w:val="0"/>
          <w:numId w:val="20"/>
        </w:numPr>
        <w:rPr>
          <w:rFonts w:cs="Arial"/>
          <w:lang w:bidi="pa-IN"/>
        </w:rPr>
      </w:pP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ਰਣਨੀਤੀ</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ਲਾਗੂ</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ਸਹਾਇਤਾ</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ਜਾਣਕਾਰੀ</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ਸਲਾਹ</w:t>
      </w:r>
      <w:r w:rsidRPr="0007402A">
        <w:rPr>
          <w:rFonts w:cs="Arial"/>
          <w:lang w:val="pa" w:bidi="pa-IN"/>
        </w:rPr>
        <w:t xml:space="preserve"> </w:t>
      </w:r>
      <w:r w:rsidRPr="0007402A">
        <w:rPr>
          <w:rFonts w:ascii="Nirmala UI" w:hAnsi="Nirmala UI" w:cs="Nirmala UI"/>
          <w:lang w:val="pa" w:bidi="pa-IN"/>
        </w:rPr>
        <w:t>ਪ੍ਰਦਾਨ</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ਲਈ</w:t>
      </w:r>
    </w:p>
    <w:p w14:paraId="0ABA0FCB" w14:textId="77777777" w:rsidR="00D95957" w:rsidRPr="0007402A" w:rsidRDefault="00000000" w:rsidP="00FB4D27">
      <w:pPr>
        <w:pStyle w:val="ListParagraph"/>
        <w:numPr>
          <w:ilvl w:val="0"/>
          <w:numId w:val="20"/>
        </w:numPr>
        <w:rPr>
          <w:rFonts w:cs="Arial"/>
          <w:lang w:bidi="pa-IN"/>
        </w:rPr>
      </w:pPr>
      <w:r w:rsidRPr="0007402A">
        <w:rPr>
          <w:rFonts w:ascii="Nirmala UI" w:hAnsi="Nirmala UI" w:cs="Nirmala UI"/>
          <w:lang w:val="pa" w:bidi="pa-IN"/>
        </w:rPr>
        <w:t>ਤਰੱਕੀ</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ਅੱਪਡੇਟ</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ਸਮੀਖਿਆ</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ਫੀਡਬੈਕ</w:t>
      </w:r>
      <w:r w:rsidRPr="0007402A">
        <w:rPr>
          <w:rFonts w:cs="Arial"/>
          <w:lang w:val="pa" w:bidi="pa-IN"/>
        </w:rPr>
        <w:t xml:space="preserve"> </w:t>
      </w:r>
      <w:r w:rsidRPr="0007402A">
        <w:rPr>
          <w:rFonts w:ascii="Nirmala UI" w:hAnsi="Nirmala UI" w:cs="Nirmala UI"/>
          <w:lang w:val="pa" w:bidi="pa-IN"/>
        </w:rPr>
        <w:t>ਪ੍ਰਦਾਨ</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ਲਈ।</w:t>
      </w:r>
    </w:p>
    <w:p w14:paraId="1EFC9931" w14:textId="77777777" w:rsidR="00551F5E" w:rsidRPr="0007402A" w:rsidRDefault="00000000" w:rsidP="00D95957">
      <w:pPr>
        <w:rPr>
          <w:rFonts w:cs="Arial"/>
          <w:b/>
          <w:bCs/>
          <w:lang w:bidi="pa-IN"/>
        </w:rPr>
      </w:pPr>
      <w:r w:rsidRPr="0007402A">
        <w:rPr>
          <w:rFonts w:ascii="Nirmala UI" w:hAnsi="Nirmala UI" w:cs="Nirmala UI"/>
          <w:lang w:val="pa" w:bidi="pa-IN"/>
        </w:rPr>
        <w:t>ਇਹ</w:t>
      </w:r>
      <w:r w:rsidRPr="0007402A">
        <w:rPr>
          <w:rFonts w:cs="Arial"/>
          <w:lang w:val="pa" w:bidi="pa-IN"/>
        </w:rPr>
        <w:t xml:space="preserve"> </w:t>
      </w:r>
      <w:r w:rsidRPr="0007402A">
        <w:rPr>
          <w:rFonts w:ascii="Nirmala UI" w:hAnsi="Nirmala UI" w:cs="Nirmala UI"/>
          <w:lang w:val="pa" w:bidi="pa-IN"/>
        </w:rPr>
        <w:t>ਜ਼ਿੰਮੇਵਾਰੀਆਂ</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EAG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ਉਮੀਦਾਂ</w:t>
      </w:r>
      <w:r w:rsidRPr="0007402A">
        <w:rPr>
          <w:rFonts w:cs="Arial"/>
          <w:lang w:val="pa" w:bidi="pa-IN"/>
        </w:rPr>
        <w:t xml:space="preserve"> </w:t>
      </w:r>
      <w:r w:rsidRPr="0007402A">
        <w:rPr>
          <w:rFonts w:ascii="Nirmala UI" w:hAnsi="Nirmala UI" w:cs="Nirmala UI"/>
          <w:lang w:val="pa" w:bidi="pa-IN"/>
        </w:rPr>
        <w:t>ਅੱਪਡੇਟ</w:t>
      </w:r>
      <w:r w:rsidRPr="0007402A">
        <w:rPr>
          <w:rFonts w:cs="Arial"/>
          <w:lang w:val="pa" w:bidi="pa-IN"/>
        </w:rPr>
        <w:t xml:space="preserve"> </w:t>
      </w:r>
      <w:r w:rsidRPr="0007402A">
        <w:rPr>
          <w:rFonts w:ascii="Nirmala UI" w:hAnsi="Nirmala UI" w:cs="Nirmala UI"/>
          <w:lang w:val="pa" w:bidi="pa-IN"/>
        </w:rPr>
        <w:t>ਕੀਤੇ</w:t>
      </w:r>
      <w:r w:rsidRPr="0007402A">
        <w:rPr>
          <w:rFonts w:cs="Arial"/>
          <w:lang w:val="pa" w:bidi="pa-IN"/>
        </w:rPr>
        <w:t xml:space="preserve"> </w:t>
      </w:r>
      <w:r w:rsidRPr="0007402A">
        <w:rPr>
          <w:rFonts w:ascii="Nirmala UI" w:hAnsi="Nirmala UI" w:cs="Nirmala UI"/>
          <w:lang w:val="pa" w:bidi="pa-IN"/>
        </w:rPr>
        <w:t>ਸੰਦਰਭ</w:t>
      </w:r>
      <w:r w:rsidRPr="0007402A">
        <w:rPr>
          <w:rFonts w:cs="Arial"/>
          <w:lang w:val="pa" w:bidi="pa-IN"/>
        </w:rPr>
        <w:t xml:space="preserve"> </w:t>
      </w:r>
      <w:r w:rsidRPr="0007402A">
        <w:rPr>
          <w:rFonts w:ascii="Nirmala UI" w:hAnsi="Nirmala UI" w:cs="Nirmala UI"/>
          <w:lang w:val="pa" w:bidi="pa-IN"/>
        </w:rPr>
        <w:t>ਦੀਆਂ</w:t>
      </w:r>
      <w:r w:rsidRPr="0007402A">
        <w:rPr>
          <w:rFonts w:cs="Arial"/>
          <w:lang w:val="pa" w:bidi="pa-IN"/>
        </w:rPr>
        <w:t xml:space="preserve"> </w:t>
      </w:r>
      <w:r w:rsidRPr="0007402A">
        <w:rPr>
          <w:rFonts w:ascii="Nirmala UI" w:hAnsi="Nirmala UI" w:cs="Nirmala UI"/>
          <w:lang w:val="pa" w:bidi="pa-IN"/>
        </w:rPr>
        <w:t>ਸ਼ਰਤਾਂ</w:t>
      </w:r>
      <w:r w:rsidRPr="0007402A">
        <w:rPr>
          <w:rFonts w:cs="Arial"/>
          <w:lang w:val="pa" w:bidi="pa-IN"/>
        </w:rPr>
        <w:t xml:space="preserve"> </w:t>
      </w:r>
      <w:r w:rsidRPr="0007402A">
        <w:rPr>
          <w:rFonts w:ascii="Nirmala UI" w:hAnsi="Nirmala UI" w:cs="Nirmala UI"/>
          <w:lang w:val="pa" w:bidi="pa-IN"/>
        </w:rPr>
        <w:t>ਦਸਤਾਵੇਜ਼</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ਹਨ।</w:t>
      </w:r>
      <w:r w:rsidRPr="0007402A">
        <w:rPr>
          <w:rFonts w:cs="Arial"/>
          <w:lang w:val="pa" w:bidi="pa-IN"/>
        </w:rPr>
        <w:t xml:space="preserve"> EAG </w:t>
      </w:r>
      <w:r w:rsidRPr="0007402A">
        <w:rPr>
          <w:rFonts w:ascii="Nirmala UI" w:hAnsi="Nirmala UI" w:cs="Nirmala UI"/>
          <w:lang w:val="pa" w:bidi="pa-IN"/>
        </w:rPr>
        <w:t>ਦੁਆਰਾ</w:t>
      </w:r>
      <w:r w:rsidRPr="0007402A">
        <w:rPr>
          <w:rFonts w:cs="Arial"/>
          <w:lang w:val="pa" w:bidi="pa-IN"/>
        </w:rPr>
        <w:t xml:space="preserve"> </w:t>
      </w: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ਪੁਸ਼ਟੀ</w:t>
      </w:r>
      <w:r w:rsidRPr="0007402A">
        <w:rPr>
          <w:rFonts w:cs="Arial"/>
          <w:lang w:val="pa" w:bidi="pa-IN"/>
        </w:rPr>
        <w:t xml:space="preserve"> </w:t>
      </w:r>
      <w:r w:rsidRPr="0007402A">
        <w:rPr>
          <w:rFonts w:ascii="Nirmala UI" w:hAnsi="Nirmala UI" w:cs="Nirmala UI"/>
          <w:lang w:val="pa" w:bidi="pa-IN"/>
        </w:rPr>
        <w:t>ਕੀਤੀ</w:t>
      </w:r>
      <w:r w:rsidRPr="0007402A">
        <w:rPr>
          <w:rFonts w:cs="Arial"/>
          <w:lang w:val="pa" w:bidi="pa-IN"/>
        </w:rPr>
        <w:t xml:space="preserve"> </w:t>
      </w:r>
      <w:r w:rsidRPr="0007402A">
        <w:rPr>
          <w:rFonts w:ascii="Nirmala UI" w:hAnsi="Nirmala UI" w:cs="Nirmala UI"/>
          <w:lang w:val="pa" w:bidi="pa-IN"/>
        </w:rPr>
        <w:t>ਗਈ</w:t>
      </w:r>
      <w:r w:rsidRPr="0007402A">
        <w:rPr>
          <w:rFonts w:cs="Arial"/>
          <w:lang w:val="pa" w:bidi="pa-IN"/>
        </w:rPr>
        <w:t xml:space="preserve"> </w:t>
      </w:r>
      <w:r w:rsidRPr="0007402A">
        <w:rPr>
          <w:rFonts w:ascii="Nirmala UI" w:hAnsi="Nirmala UI" w:cs="Nirmala UI"/>
          <w:lang w:val="pa" w:bidi="pa-IN"/>
        </w:rPr>
        <w:t>ਹੈ।</w:t>
      </w:r>
    </w:p>
    <w:p w14:paraId="5B8DBA5A" w14:textId="77777777" w:rsidR="005147B9" w:rsidRPr="0007402A" w:rsidRDefault="00000000" w:rsidP="005147B9">
      <w:pPr>
        <w:rPr>
          <w:rFonts w:cs="Arial"/>
          <w:lang w:bidi="pa-IN"/>
        </w:rPr>
      </w:pPr>
      <w:r w:rsidRPr="0007402A">
        <w:rPr>
          <w:rFonts w:cs="Arial"/>
          <w:lang w:val="pa" w:bidi="pa-IN"/>
        </w:rPr>
        <w:t xml:space="preserve">EAG </w:t>
      </w:r>
      <w:r w:rsidRPr="0007402A">
        <w:rPr>
          <w:rFonts w:ascii="Nirmala UI" w:hAnsi="Nirmala UI" w:cs="Nirmala UI"/>
          <w:lang w:val="pa" w:bidi="pa-IN"/>
        </w:rPr>
        <w:t>ਇਹ</w:t>
      </w:r>
      <w:r w:rsidRPr="0007402A">
        <w:rPr>
          <w:rFonts w:cs="Arial"/>
          <w:lang w:val="pa" w:bidi="pa-IN"/>
        </w:rPr>
        <w:t xml:space="preserve"> </w:t>
      </w:r>
      <w:r w:rsidRPr="0007402A">
        <w:rPr>
          <w:rFonts w:ascii="Nirmala UI" w:hAnsi="Nirmala UI" w:cs="Nirmala UI"/>
          <w:lang w:val="pa" w:bidi="pa-IN"/>
        </w:rPr>
        <w:t>ਯਕੀਨੀ</w:t>
      </w:r>
      <w:r w:rsidRPr="0007402A">
        <w:rPr>
          <w:rFonts w:cs="Arial"/>
          <w:lang w:val="pa" w:bidi="pa-IN"/>
        </w:rPr>
        <w:t xml:space="preserve"> </w:t>
      </w:r>
      <w:r w:rsidRPr="0007402A">
        <w:rPr>
          <w:rFonts w:ascii="Nirmala UI" w:hAnsi="Nirmala UI" w:cs="Nirmala UI"/>
          <w:lang w:val="pa" w:bidi="pa-IN"/>
        </w:rPr>
        <w:t>ਬਣਾਏਗਾ</w:t>
      </w:r>
      <w:r w:rsidRPr="0007402A">
        <w:rPr>
          <w:rFonts w:cs="Arial"/>
          <w:lang w:val="pa" w:bidi="pa-IN"/>
        </w:rPr>
        <w:t xml:space="preserve"> </w:t>
      </w:r>
      <w:r w:rsidRPr="0007402A">
        <w:rPr>
          <w:rFonts w:ascii="Nirmala UI" w:hAnsi="Nirmala UI" w:cs="Nirmala UI"/>
          <w:lang w:val="pa" w:bidi="pa-IN"/>
        </w:rPr>
        <w:t>ਕਿ</w:t>
      </w:r>
      <w:r w:rsidRPr="0007402A">
        <w:rPr>
          <w:rFonts w:cs="Arial"/>
          <w:lang w:val="pa" w:bidi="pa-IN"/>
        </w:rPr>
        <w:t xml:space="preserve"> </w:t>
      </w: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ਰਣਨੀਤੀ</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ਲਾਗੂ</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CALD </w:t>
      </w:r>
      <w:r w:rsidRPr="0007402A">
        <w:rPr>
          <w:rFonts w:ascii="Nirmala UI" w:hAnsi="Nirmala UI" w:cs="Nirmala UI"/>
          <w:lang w:val="pa" w:bidi="pa-IN"/>
        </w:rPr>
        <w:t>ਭਾਗੀਦਾਰਾਂ</w:t>
      </w:r>
      <w:r w:rsidRPr="0007402A">
        <w:rPr>
          <w:rFonts w:cs="Arial"/>
          <w:lang w:val="pa" w:bidi="pa-IN"/>
        </w:rPr>
        <w:t xml:space="preserve">, </w:t>
      </w:r>
      <w:r w:rsidRPr="0007402A">
        <w:rPr>
          <w:rFonts w:ascii="Nirmala UI" w:hAnsi="Nirmala UI" w:cs="Nirmala UI"/>
          <w:lang w:val="pa" w:bidi="pa-IN"/>
        </w:rPr>
        <w:t>ਅਪੰਗਤਾ</w:t>
      </w:r>
      <w:r w:rsidRPr="0007402A">
        <w:rPr>
          <w:rFonts w:cs="Arial"/>
          <w:lang w:val="pa" w:bidi="pa-IN"/>
        </w:rPr>
        <w:t xml:space="preserve"> </w:t>
      </w:r>
      <w:r w:rsidRPr="0007402A">
        <w:rPr>
          <w:rFonts w:ascii="Nirmala UI" w:hAnsi="Nirmala UI" w:cs="Nirmala UI"/>
          <w:lang w:val="pa" w:bidi="pa-IN"/>
        </w:rPr>
        <w:t>ਗਰੁੱਪਾਂ</w:t>
      </w:r>
      <w:r w:rsidRPr="0007402A">
        <w:rPr>
          <w:rFonts w:cs="Arial"/>
          <w:lang w:val="pa" w:bidi="pa-IN"/>
        </w:rPr>
        <w:t xml:space="preserve">, </w:t>
      </w:r>
      <w:r w:rsidRPr="0007402A">
        <w:rPr>
          <w:rFonts w:ascii="Nirmala UI" w:hAnsi="Nirmala UI" w:cs="Nirmala UI"/>
          <w:lang w:val="pa" w:bidi="pa-IN"/>
        </w:rPr>
        <w:t>ਪੀਕ</w:t>
      </w:r>
      <w:r w:rsidRPr="0007402A">
        <w:rPr>
          <w:rFonts w:cs="Arial"/>
          <w:lang w:val="pa" w:bidi="pa-IN"/>
        </w:rPr>
        <w:t xml:space="preserve"> </w:t>
      </w:r>
      <w:r w:rsidRPr="0007402A">
        <w:rPr>
          <w:rFonts w:ascii="Nirmala UI" w:hAnsi="Nirmala UI" w:cs="Nirmala UI"/>
          <w:lang w:val="pa" w:bidi="pa-IN"/>
        </w:rPr>
        <w:t>ਬਾਡੀਜ਼</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CALD </w:t>
      </w:r>
      <w:r w:rsidRPr="0007402A">
        <w:rPr>
          <w:rFonts w:ascii="Nirmala UI" w:hAnsi="Nirmala UI" w:cs="Nirmala UI"/>
          <w:lang w:val="pa" w:bidi="pa-IN"/>
        </w:rPr>
        <w:t>ਮੁੱਦਿਆਂ</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ਮਾਹਰ</w:t>
      </w:r>
      <w:r w:rsidRPr="0007402A">
        <w:rPr>
          <w:rFonts w:cs="Arial"/>
          <w:lang w:val="pa" w:bidi="pa-IN"/>
        </w:rPr>
        <w:t xml:space="preserve"> </w:t>
      </w:r>
      <w:r w:rsidRPr="0007402A">
        <w:rPr>
          <w:rFonts w:ascii="Nirmala UI" w:hAnsi="Nirmala UI" w:cs="Nirmala UI"/>
          <w:lang w:val="pa" w:bidi="pa-IN"/>
        </w:rPr>
        <w:t>ਗਿਆਨ</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ਲੋਕਾਂ</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ਨੁਮਾਇੰਦਗੀ</w:t>
      </w:r>
      <w:r w:rsidRPr="0007402A">
        <w:rPr>
          <w:rFonts w:cs="Arial"/>
          <w:lang w:val="pa" w:bidi="pa-IN"/>
        </w:rPr>
        <w:t xml:space="preserve"> </w:t>
      </w:r>
      <w:r w:rsidRPr="0007402A">
        <w:rPr>
          <w:rFonts w:ascii="Nirmala UI" w:hAnsi="Nirmala UI" w:cs="Nirmala UI"/>
          <w:lang w:val="pa" w:bidi="pa-IN"/>
        </w:rPr>
        <w:t>ਕੀਤੀ</w:t>
      </w:r>
      <w:r w:rsidRPr="0007402A">
        <w:rPr>
          <w:rFonts w:cs="Arial"/>
          <w:lang w:val="pa" w:bidi="pa-IN"/>
        </w:rPr>
        <w:t xml:space="preserve"> </w:t>
      </w:r>
      <w:r w:rsidRPr="0007402A">
        <w:rPr>
          <w:rFonts w:ascii="Nirmala UI" w:hAnsi="Nirmala UI" w:cs="Nirmala UI"/>
          <w:lang w:val="pa" w:bidi="pa-IN"/>
        </w:rPr>
        <w:t>ਜਾਵੇ।</w:t>
      </w:r>
    </w:p>
    <w:p w14:paraId="6732E875" w14:textId="77777777" w:rsidR="005147B9" w:rsidRPr="0007402A" w:rsidRDefault="00000000" w:rsidP="005147B9">
      <w:pPr>
        <w:rPr>
          <w:rFonts w:cs="Arial"/>
          <w:lang w:bidi="pa-IN"/>
        </w:rPr>
      </w:pPr>
      <w:r w:rsidRPr="0007402A">
        <w:rPr>
          <w:rFonts w:cs="Arial"/>
          <w:lang w:val="pa" w:bidi="pa-IN"/>
        </w:rPr>
        <w:t xml:space="preserve">NDIA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ਇੱਕ</w:t>
      </w:r>
      <w:r w:rsidRPr="0007402A">
        <w:rPr>
          <w:rFonts w:cs="Arial"/>
          <w:lang w:val="pa" w:bidi="pa-IN"/>
        </w:rPr>
        <w:t xml:space="preserve"> </w:t>
      </w:r>
      <w:r w:rsidRPr="0007402A">
        <w:rPr>
          <w:rFonts w:ascii="Nirmala UI" w:hAnsi="Nirmala UI" w:cs="Nirmala UI"/>
          <w:lang w:val="pa" w:bidi="pa-IN"/>
        </w:rPr>
        <w:t>ਅੰਦਰੂਨੀ</w:t>
      </w:r>
      <w:r w:rsidRPr="0007402A">
        <w:rPr>
          <w:rFonts w:cs="Arial"/>
          <w:lang w:val="pa" w:bidi="pa-IN"/>
        </w:rPr>
        <w:t xml:space="preserve"> </w:t>
      </w:r>
      <w:r w:rsidRPr="0007402A">
        <w:rPr>
          <w:rFonts w:ascii="Nirmala UI" w:hAnsi="Nirmala UI" w:cs="Nirmala UI"/>
          <w:lang w:val="pa" w:bidi="pa-IN"/>
        </w:rPr>
        <w:t>ਕਾਰਜ</w:t>
      </w:r>
      <w:r w:rsidRPr="0007402A">
        <w:rPr>
          <w:rFonts w:cs="Arial"/>
          <w:lang w:val="pa" w:bidi="pa-IN"/>
        </w:rPr>
        <w:t xml:space="preserve"> </w:t>
      </w:r>
      <w:r w:rsidRPr="0007402A">
        <w:rPr>
          <w:rFonts w:ascii="Nirmala UI" w:hAnsi="Nirmala UI" w:cs="Nirmala UI"/>
          <w:lang w:val="pa" w:bidi="pa-IN"/>
        </w:rPr>
        <w:t>ਸਮੂਹ</w:t>
      </w:r>
      <w:r w:rsidRPr="0007402A">
        <w:rPr>
          <w:rFonts w:cs="Arial"/>
          <w:lang w:val="pa" w:bidi="pa-IN"/>
        </w:rPr>
        <w:t xml:space="preserve"> </w:t>
      </w: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ਰਣਨੀਤੀ</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ਲਾਗੂ</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ਮੱਦਦ</w:t>
      </w:r>
      <w:r w:rsidRPr="0007402A">
        <w:rPr>
          <w:rFonts w:cs="Arial"/>
          <w:lang w:val="pa" w:bidi="pa-IN"/>
        </w:rPr>
        <w:t xml:space="preserve"> </w:t>
      </w:r>
      <w:r w:rsidRPr="0007402A">
        <w:rPr>
          <w:rFonts w:ascii="Nirmala UI" w:hAnsi="Nirmala UI" w:cs="Nirmala UI"/>
          <w:lang w:val="pa" w:bidi="pa-IN"/>
        </w:rPr>
        <w:t>ਕਰੇਗਾ।</w:t>
      </w:r>
      <w:r w:rsidRPr="0007402A">
        <w:rPr>
          <w:rFonts w:cs="Arial"/>
          <w:lang w:val="pa" w:bidi="pa-IN"/>
        </w:rPr>
        <w:t xml:space="preserve"> </w:t>
      </w:r>
      <w:r w:rsidRPr="0007402A">
        <w:rPr>
          <w:rFonts w:ascii="Nirmala UI" w:hAnsi="Nirmala UI" w:cs="Nirmala UI"/>
          <w:lang w:val="pa" w:bidi="pa-IN"/>
        </w:rPr>
        <w:t>ਇਹ</w:t>
      </w:r>
      <w:r w:rsidRPr="0007402A">
        <w:rPr>
          <w:rFonts w:cs="Arial"/>
          <w:lang w:val="pa" w:bidi="pa-IN"/>
        </w:rPr>
        <w:t xml:space="preserve"> </w:t>
      </w:r>
      <w:r w:rsidRPr="0007402A">
        <w:rPr>
          <w:rFonts w:ascii="Nirmala UI" w:hAnsi="Nirmala UI" w:cs="Nirmala UI"/>
          <w:lang w:val="pa" w:bidi="pa-IN"/>
        </w:rPr>
        <w:t>ਗਰੁੱਪ</w:t>
      </w:r>
      <w:r w:rsidRPr="0007402A">
        <w:rPr>
          <w:rFonts w:cs="Arial"/>
          <w:lang w:val="pa" w:bidi="pa-IN"/>
        </w:rPr>
        <w:t xml:space="preserve"> </w:t>
      </w: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ਰਣਨੀਤੀ</w:t>
      </w:r>
      <w:r w:rsidRPr="0007402A">
        <w:rPr>
          <w:rFonts w:cs="Arial"/>
          <w:lang w:val="pa" w:bidi="pa-IN"/>
        </w:rPr>
        <w:t xml:space="preserve"> </w:t>
      </w:r>
      <w:r w:rsidRPr="0007402A">
        <w:rPr>
          <w:rFonts w:ascii="Nirmala UI" w:hAnsi="Nirmala UI" w:cs="Nirmala UI"/>
          <w:lang w:val="pa" w:bidi="pa-IN"/>
        </w:rPr>
        <w:t>ਦੀਆਂ</w:t>
      </w:r>
      <w:r w:rsidRPr="0007402A">
        <w:rPr>
          <w:rFonts w:cs="Arial"/>
          <w:lang w:val="pa" w:bidi="pa-IN"/>
        </w:rPr>
        <w:t xml:space="preserve"> </w:t>
      </w:r>
      <w:r w:rsidRPr="0007402A">
        <w:rPr>
          <w:rFonts w:ascii="Nirmala UI" w:hAnsi="Nirmala UI" w:cs="Nirmala UI"/>
          <w:lang w:val="pa" w:bidi="pa-IN"/>
        </w:rPr>
        <w:t>ਕਾਰਵਾਈਆਂ</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ਵਿਰੁੱਧ</w:t>
      </w:r>
      <w:r w:rsidRPr="0007402A">
        <w:rPr>
          <w:rFonts w:cs="Arial"/>
          <w:lang w:val="pa" w:bidi="pa-IN"/>
        </w:rPr>
        <w:t xml:space="preserve"> </w:t>
      </w:r>
      <w:r w:rsidRPr="0007402A">
        <w:rPr>
          <w:rFonts w:ascii="Nirmala UI" w:hAnsi="Nirmala UI" w:cs="Nirmala UI"/>
          <w:lang w:val="pa" w:bidi="pa-IN"/>
        </w:rPr>
        <w:t>ਫ਼ੈਸਲੇ</w:t>
      </w:r>
      <w:r w:rsidRPr="0007402A">
        <w:rPr>
          <w:rFonts w:cs="Arial"/>
          <w:lang w:val="pa" w:bidi="pa-IN"/>
        </w:rPr>
        <w:t xml:space="preserve"> </w:t>
      </w:r>
      <w:r w:rsidRPr="0007402A">
        <w:rPr>
          <w:rFonts w:ascii="Nirmala UI" w:hAnsi="Nirmala UI" w:cs="Nirmala UI"/>
          <w:lang w:val="pa" w:bidi="pa-IN"/>
        </w:rPr>
        <w:t>ਲੈਣ</w:t>
      </w:r>
      <w:r w:rsidRPr="0007402A">
        <w:rPr>
          <w:rFonts w:cs="Arial"/>
          <w:lang w:val="pa" w:bidi="pa-IN"/>
        </w:rPr>
        <w:t xml:space="preserve">, </w:t>
      </w:r>
      <w:r w:rsidRPr="0007402A">
        <w:rPr>
          <w:rFonts w:ascii="Nirmala UI" w:hAnsi="Nirmala UI" w:cs="Nirmala UI"/>
          <w:lang w:val="pa" w:bidi="pa-IN"/>
        </w:rPr>
        <w:t>ਤਾਲਮੇਲ</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ਤਰੱਕੀ</w:t>
      </w:r>
      <w:r w:rsidRPr="0007402A">
        <w:rPr>
          <w:rFonts w:cs="Arial"/>
          <w:lang w:val="pa" w:bidi="pa-IN"/>
        </w:rPr>
        <w:t xml:space="preserve"> </w:t>
      </w:r>
      <w:r w:rsidRPr="0007402A">
        <w:rPr>
          <w:rFonts w:ascii="Nirmala UI" w:hAnsi="Nirmala UI" w:cs="Nirmala UI"/>
          <w:lang w:val="pa" w:bidi="pa-IN"/>
        </w:rPr>
        <w:t>ਮਾਪਣ</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ਤਰੱਕੀ</w:t>
      </w:r>
      <w:r w:rsidRPr="0007402A">
        <w:rPr>
          <w:rFonts w:cs="Arial"/>
          <w:lang w:val="pa" w:bidi="pa-IN"/>
        </w:rPr>
        <w:t xml:space="preserve"> </w:t>
      </w:r>
      <w:r w:rsidRPr="0007402A">
        <w:rPr>
          <w:rFonts w:ascii="Nirmala UI" w:hAnsi="Nirmala UI" w:cs="Nirmala UI"/>
          <w:lang w:val="pa" w:bidi="pa-IN"/>
        </w:rPr>
        <w:t>ਬਾਰੇ</w:t>
      </w:r>
      <w:r w:rsidRPr="0007402A">
        <w:rPr>
          <w:rFonts w:cs="Arial"/>
          <w:lang w:val="pa" w:bidi="pa-IN"/>
        </w:rPr>
        <w:t xml:space="preserve"> </w:t>
      </w:r>
      <w:r w:rsidRPr="0007402A">
        <w:rPr>
          <w:rFonts w:ascii="Nirmala UI" w:hAnsi="Nirmala UI" w:cs="Nirmala UI"/>
          <w:lang w:val="pa" w:bidi="pa-IN"/>
        </w:rPr>
        <w:t>ਰਿਪੋਰਟ</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ਜ਼ਿੰਮੇਵਾਰ</w:t>
      </w:r>
      <w:r w:rsidRPr="0007402A">
        <w:rPr>
          <w:rFonts w:cs="Arial"/>
          <w:lang w:val="pa" w:bidi="pa-IN"/>
        </w:rPr>
        <w:t xml:space="preserve"> </w:t>
      </w:r>
      <w:r w:rsidRPr="0007402A">
        <w:rPr>
          <w:rFonts w:ascii="Nirmala UI" w:hAnsi="Nirmala UI" w:cs="Nirmala UI"/>
          <w:lang w:val="pa" w:bidi="pa-IN"/>
        </w:rPr>
        <w:t>ਹੈ।</w:t>
      </w:r>
    </w:p>
    <w:p w14:paraId="270CC193" w14:textId="77777777" w:rsidR="00D95957" w:rsidRPr="0007402A" w:rsidRDefault="00000000" w:rsidP="00796A86">
      <w:pPr>
        <w:pStyle w:val="Heading4"/>
        <w:rPr>
          <w:rFonts w:ascii="Arial" w:hAnsi="Arial" w:cs="Arial"/>
          <w:lang w:bidi="pa-IN"/>
        </w:rPr>
      </w:pPr>
      <w:bookmarkStart w:id="134" w:name="_Toc256000020"/>
      <w:bookmarkStart w:id="135" w:name="_Toc138233325"/>
      <w:bookmarkStart w:id="136" w:name="_Toc138244604"/>
      <w:bookmarkStart w:id="137" w:name="_Toc138255778"/>
      <w:bookmarkStart w:id="138" w:name="_Toc140670038"/>
      <w:bookmarkStart w:id="139" w:name="_Toc143177221"/>
      <w:r w:rsidRPr="0007402A">
        <w:rPr>
          <w:rFonts w:ascii="Nirmala UI" w:hAnsi="Nirmala UI" w:cs="Nirmala UI"/>
          <w:lang w:val="pa" w:bidi="pa-IN"/>
        </w:rPr>
        <w:lastRenderedPageBreak/>
        <w:t>ਰਿਪੋਰਟਿੰਗ</w:t>
      </w:r>
      <w:r w:rsidRPr="0007402A">
        <w:rPr>
          <w:rFonts w:ascii="Arial" w:hAnsi="Arial" w:cs="Arial"/>
          <w:lang w:val="pa" w:bidi="pa-IN"/>
        </w:rPr>
        <w:t xml:space="preserve"> </w:t>
      </w:r>
      <w:r w:rsidRPr="0007402A">
        <w:rPr>
          <w:rFonts w:ascii="Nirmala UI" w:hAnsi="Nirmala UI" w:cs="Nirmala UI"/>
          <w:lang w:val="pa" w:bidi="pa-IN"/>
        </w:rPr>
        <w:t>ਅਤੇ</w:t>
      </w:r>
      <w:r w:rsidRPr="0007402A">
        <w:rPr>
          <w:rFonts w:ascii="Arial" w:hAnsi="Arial" w:cs="Arial"/>
          <w:lang w:val="pa" w:bidi="pa-IN"/>
        </w:rPr>
        <w:t xml:space="preserve"> </w:t>
      </w:r>
      <w:r w:rsidRPr="0007402A">
        <w:rPr>
          <w:rFonts w:ascii="Nirmala UI" w:hAnsi="Nirmala UI" w:cs="Nirmala UI"/>
          <w:lang w:val="pa" w:bidi="pa-IN"/>
        </w:rPr>
        <w:t>ਨਿਗਰਾਨੀ</w:t>
      </w:r>
      <w:bookmarkEnd w:id="134"/>
      <w:bookmarkEnd w:id="135"/>
      <w:bookmarkEnd w:id="136"/>
      <w:bookmarkEnd w:id="137"/>
      <w:bookmarkEnd w:id="138"/>
      <w:bookmarkEnd w:id="139"/>
    </w:p>
    <w:p w14:paraId="2F6ADB8D" w14:textId="77777777" w:rsidR="00025257" w:rsidRPr="0007402A" w:rsidRDefault="00000000" w:rsidP="001F6B92">
      <w:pPr>
        <w:keepNext/>
        <w:rPr>
          <w:rFonts w:cs="Arial"/>
          <w:lang w:bidi="pa-IN"/>
        </w:rPr>
      </w:pPr>
      <w:r w:rsidRPr="0007402A">
        <w:rPr>
          <w:rFonts w:cs="Arial"/>
          <w:lang w:val="pa" w:bidi="pa-IN"/>
        </w:rPr>
        <w:t xml:space="preserve">NDIA </w:t>
      </w:r>
      <w:r w:rsidRPr="0007402A">
        <w:rPr>
          <w:rFonts w:ascii="Nirmala UI" w:hAnsi="Nirmala UI" w:cs="Nirmala UI"/>
          <w:lang w:val="pa" w:bidi="pa-IN"/>
        </w:rPr>
        <w:t>ਤਰੱਕੀ</w:t>
      </w:r>
      <w:r w:rsidRPr="0007402A">
        <w:rPr>
          <w:rFonts w:cs="Arial"/>
          <w:lang w:val="pa" w:bidi="pa-IN"/>
        </w:rPr>
        <w:t xml:space="preserve"> </w:t>
      </w:r>
      <w:r w:rsidRPr="0007402A">
        <w:rPr>
          <w:rFonts w:ascii="Nirmala UI" w:hAnsi="Nirmala UI" w:cs="Nirmala UI"/>
          <w:lang w:val="pa" w:bidi="pa-IN"/>
        </w:rPr>
        <w:t>ਦਿਖਾਉਣ</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EAG, CALD </w:t>
      </w:r>
      <w:r w:rsidRPr="0007402A">
        <w:rPr>
          <w:rFonts w:ascii="Nirmala UI" w:hAnsi="Nirmala UI" w:cs="Nirmala UI"/>
          <w:lang w:val="pa" w:bidi="pa-IN"/>
        </w:rPr>
        <w:t>ਸੈਕਟਰ</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ਭਾਈਚਾਰਿਆਂ</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ਨਿਯਮਤ</w:t>
      </w:r>
      <w:r w:rsidRPr="0007402A">
        <w:rPr>
          <w:rFonts w:cs="Arial"/>
          <w:lang w:val="pa" w:bidi="pa-IN"/>
        </w:rPr>
        <w:t xml:space="preserve"> </w:t>
      </w:r>
      <w:r w:rsidRPr="0007402A">
        <w:rPr>
          <w:rFonts w:ascii="Nirmala UI" w:hAnsi="Nirmala UI" w:cs="Nirmala UI"/>
          <w:lang w:val="pa" w:bidi="pa-IN"/>
        </w:rPr>
        <w:t>ਅੱਪਡੇਟ</w:t>
      </w:r>
      <w:r w:rsidRPr="0007402A">
        <w:rPr>
          <w:rFonts w:cs="Arial"/>
          <w:lang w:val="pa" w:bidi="pa-IN"/>
        </w:rPr>
        <w:t xml:space="preserve"> </w:t>
      </w:r>
      <w:r w:rsidRPr="0007402A">
        <w:rPr>
          <w:rFonts w:ascii="Nirmala UI" w:hAnsi="Nirmala UI" w:cs="Nirmala UI"/>
          <w:lang w:val="pa" w:bidi="pa-IN"/>
        </w:rPr>
        <w:t>ਪ੍ਰਦਾਨ</w:t>
      </w:r>
      <w:r w:rsidRPr="0007402A">
        <w:rPr>
          <w:rFonts w:cs="Arial"/>
          <w:lang w:val="pa" w:bidi="pa-IN"/>
        </w:rPr>
        <w:t xml:space="preserve"> </w:t>
      </w:r>
      <w:r w:rsidRPr="0007402A">
        <w:rPr>
          <w:rFonts w:ascii="Nirmala UI" w:hAnsi="Nirmala UI" w:cs="Nirmala UI"/>
          <w:lang w:val="pa" w:bidi="pa-IN"/>
        </w:rPr>
        <w:t>ਕਰੇਗਾ।</w:t>
      </w:r>
      <w:r w:rsidRPr="0007402A">
        <w:rPr>
          <w:rFonts w:cs="Arial"/>
          <w:lang w:val="pa" w:bidi="pa-IN"/>
        </w:rPr>
        <w:t xml:space="preserve"> </w:t>
      </w:r>
      <w:r w:rsidRPr="0007402A">
        <w:rPr>
          <w:rFonts w:ascii="Nirmala UI" w:hAnsi="Nirmala UI" w:cs="Nirmala UI"/>
          <w:lang w:val="pa" w:bidi="pa-IN"/>
        </w:rPr>
        <w:t>ਇਹਨਾਂ</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ਸ਼ਾਮਲ</w:t>
      </w:r>
      <w:r w:rsidRPr="0007402A">
        <w:rPr>
          <w:rFonts w:cs="Arial"/>
          <w:lang w:val="pa" w:bidi="pa-IN"/>
        </w:rPr>
        <w:t xml:space="preserve"> </w:t>
      </w:r>
      <w:r w:rsidRPr="0007402A">
        <w:rPr>
          <w:rFonts w:ascii="Nirmala UI" w:hAnsi="Nirmala UI" w:cs="Nirmala UI"/>
          <w:lang w:val="pa" w:bidi="pa-IN"/>
        </w:rPr>
        <w:t>ਹਨ</w:t>
      </w:r>
      <w:r w:rsidRPr="0007402A">
        <w:rPr>
          <w:rFonts w:cs="Arial"/>
          <w:lang w:val="pa" w:bidi="pa-IN"/>
        </w:rPr>
        <w:t>:</w:t>
      </w:r>
    </w:p>
    <w:p w14:paraId="31757E13" w14:textId="77777777" w:rsidR="003008A6" w:rsidRPr="0007402A" w:rsidRDefault="00000000" w:rsidP="001F6B92">
      <w:pPr>
        <w:pStyle w:val="Bullet"/>
        <w:keepNext/>
        <w:numPr>
          <w:ilvl w:val="0"/>
          <w:numId w:val="21"/>
        </w:numPr>
        <w:rPr>
          <w:rFonts w:cs="Arial"/>
          <w:lang w:bidi="pa-IN"/>
        </w:rPr>
      </w:pPr>
      <w:r w:rsidRPr="0007402A">
        <w:rPr>
          <w:rFonts w:ascii="Nirmala UI" w:hAnsi="Nirmala UI" w:cs="Nirmala UI"/>
          <w:b/>
          <w:bCs/>
          <w:lang w:val="pa" w:bidi="pa-IN"/>
        </w:rPr>
        <w:t>ਸਲਾਨਾ</w:t>
      </w:r>
      <w:r w:rsidRPr="0007402A">
        <w:rPr>
          <w:rFonts w:cs="Arial"/>
          <w:b/>
          <w:bCs/>
          <w:lang w:val="pa" w:bidi="pa-IN"/>
        </w:rPr>
        <w:t xml:space="preserve"> </w:t>
      </w:r>
      <w:r w:rsidRPr="0007402A">
        <w:rPr>
          <w:rFonts w:ascii="Nirmala UI" w:hAnsi="Nirmala UI" w:cs="Nirmala UI"/>
          <w:b/>
          <w:bCs/>
          <w:lang w:val="pa" w:bidi="pa-IN"/>
        </w:rPr>
        <w:t>ਤਰੱਕੀ</w:t>
      </w:r>
      <w:r w:rsidRPr="0007402A">
        <w:rPr>
          <w:rFonts w:cs="Arial"/>
          <w:b/>
          <w:bCs/>
          <w:lang w:val="pa" w:bidi="pa-IN"/>
        </w:rPr>
        <w:t xml:space="preserve"> </w:t>
      </w:r>
      <w:r w:rsidRPr="0007402A">
        <w:rPr>
          <w:rFonts w:ascii="Nirmala UI" w:hAnsi="Nirmala UI" w:cs="Nirmala UI"/>
          <w:b/>
          <w:bCs/>
          <w:lang w:val="pa" w:bidi="pa-IN"/>
        </w:rPr>
        <w:t>ਰਿਪੋਰਟਾਂ</w:t>
      </w:r>
      <w:r w:rsidRPr="0007402A">
        <w:rPr>
          <w:rFonts w:cs="Arial"/>
          <w:lang w:val="pa" w:bidi="pa-IN"/>
        </w:rPr>
        <w:t xml:space="preserve"> </w:t>
      </w:r>
      <w:r w:rsidRPr="0007402A">
        <w:rPr>
          <w:rFonts w:ascii="Nirmala UI" w:hAnsi="Nirmala UI" w:cs="Nirmala UI"/>
          <w:lang w:val="pa" w:bidi="pa-IN"/>
        </w:rPr>
        <w:t>ਜੋ</w:t>
      </w:r>
      <w:r w:rsidRPr="0007402A">
        <w:rPr>
          <w:rFonts w:cs="Arial"/>
          <w:lang w:val="pa" w:bidi="pa-IN"/>
        </w:rPr>
        <w:t xml:space="preserve"> </w:t>
      </w:r>
      <w:r w:rsidRPr="0007402A">
        <w:rPr>
          <w:rFonts w:ascii="Nirmala UI" w:hAnsi="Nirmala UI" w:cs="Nirmala UI"/>
          <w:lang w:val="pa" w:bidi="pa-IN"/>
        </w:rPr>
        <w:t>ਰਣਨੀਤੀ</w:t>
      </w:r>
      <w:r w:rsidRPr="0007402A">
        <w:rPr>
          <w:rFonts w:cs="Arial"/>
          <w:lang w:val="pa" w:bidi="pa-IN"/>
        </w:rPr>
        <w:t xml:space="preserve"> </w:t>
      </w:r>
      <w:r w:rsidRPr="0007402A">
        <w:rPr>
          <w:rFonts w:ascii="Nirmala UI" w:hAnsi="Nirmala UI" w:cs="Nirmala UI"/>
          <w:lang w:val="pa" w:bidi="pa-IN"/>
        </w:rPr>
        <w:t>ਦੀਆਂ</w:t>
      </w:r>
      <w:r w:rsidRPr="0007402A">
        <w:rPr>
          <w:rFonts w:cs="Arial"/>
          <w:lang w:val="pa" w:bidi="pa-IN"/>
        </w:rPr>
        <w:t xml:space="preserve"> </w:t>
      </w:r>
      <w:r w:rsidRPr="0007402A">
        <w:rPr>
          <w:rFonts w:ascii="Nirmala UI" w:hAnsi="Nirmala UI" w:cs="Nirmala UI"/>
          <w:lang w:val="pa" w:bidi="pa-IN"/>
        </w:rPr>
        <w:t>ਕਾਰਵਾਈਆਂ</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ਨਤੀਜਿਆਂ</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ਤਰੱਕੀ</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ਰੂਪਰੇਖਾ</w:t>
      </w:r>
      <w:r w:rsidRPr="0007402A">
        <w:rPr>
          <w:rFonts w:cs="Arial"/>
          <w:lang w:val="pa" w:bidi="pa-IN"/>
        </w:rPr>
        <w:t xml:space="preserve"> </w:t>
      </w:r>
      <w:r w:rsidRPr="0007402A">
        <w:rPr>
          <w:rFonts w:ascii="Nirmala UI" w:hAnsi="Nirmala UI" w:cs="Nirmala UI"/>
          <w:lang w:val="pa" w:bidi="pa-IN"/>
        </w:rPr>
        <w:t>ਤਿਆਰ</w:t>
      </w:r>
      <w:r w:rsidRPr="0007402A">
        <w:rPr>
          <w:rFonts w:cs="Arial"/>
          <w:lang w:val="pa" w:bidi="pa-IN"/>
        </w:rPr>
        <w:t xml:space="preserve"> </w:t>
      </w:r>
      <w:r w:rsidRPr="0007402A">
        <w:rPr>
          <w:rFonts w:ascii="Nirmala UI" w:hAnsi="Nirmala UI" w:cs="Nirmala UI"/>
          <w:lang w:val="pa" w:bidi="pa-IN"/>
        </w:rPr>
        <w:t>ਕਰਨਗੀਆਂ।</w:t>
      </w:r>
      <w:r w:rsidRPr="0007402A">
        <w:rPr>
          <w:rFonts w:cs="Arial"/>
          <w:lang w:val="pa" w:bidi="pa-IN"/>
        </w:rPr>
        <w:t xml:space="preserve"> </w:t>
      </w:r>
      <w:r w:rsidRPr="0007402A">
        <w:rPr>
          <w:rFonts w:ascii="Nirmala UI" w:hAnsi="Nirmala UI" w:cs="Nirmala UI"/>
          <w:lang w:val="pa" w:bidi="pa-IN"/>
        </w:rPr>
        <w:t>ਇਹਨਾਂ</w:t>
      </w:r>
      <w:r w:rsidRPr="0007402A">
        <w:rPr>
          <w:rFonts w:cs="Arial"/>
          <w:lang w:val="pa" w:bidi="pa-IN"/>
        </w:rPr>
        <w:t xml:space="preserve"> </w:t>
      </w:r>
      <w:r w:rsidRPr="0007402A">
        <w:rPr>
          <w:rFonts w:ascii="Nirmala UI" w:hAnsi="Nirmala UI" w:cs="Nirmala UI"/>
          <w:lang w:val="pa" w:bidi="pa-IN"/>
        </w:rPr>
        <w:t>ਰਿਪੋਰਟਾਂ</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ਤਰੱਕੀ</w:t>
      </w:r>
      <w:r w:rsidRPr="0007402A">
        <w:rPr>
          <w:rFonts w:cs="Arial"/>
          <w:lang w:val="pa" w:bidi="pa-IN"/>
        </w:rPr>
        <w:t xml:space="preserve"> </w:t>
      </w:r>
      <w:r w:rsidRPr="0007402A">
        <w:rPr>
          <w:rFonts w:ascii="Nirmala UI" w:hAnsi="Nirmala UI" w:cs="Nirmala UI"/>
          <w:lang w:val="pa" w:bidi="pa-IN"/>
        </w:rPr>
        <w:t>ਮਾਪਕਾਂ</w:t>
      </w:r>
      <w:r w:rsidRPr="0007402A">
        <w:rPr>
          <w:rFonts w:cs="Arial"/>
          <w:lang w:val="pa" w:bidi="pa-IN"/>
        </w:rPr>
        <w:t xml:space="preserve"> </w:t>
      </w:r>
      <w:r w:rsidRPr="0007402A">
        <w:rPr>
          <w:rFonts w:ascii="Nirmala UI" w:hAnsi="Nirmala UI" w:cs="Nirmala UI"/>
          <w:lang w:val="pa" w:bidi="pa-IN"/>
        </w:rPr>
        <w:t>ਬਾਰੇ</w:t>
      </w:r>
      <w:r w:rsidRPr="0007402A">
        <w:rPr>
          <w:rFonts w:cs="Arial"/>
          <w:lang w:val="pa" w:bidi="pa-IN"/>
        </w:rPr>
        <w:t xml:space="preserve"> </w:t>
      </w:r>
      <w:r w:rsidRPr="0007402A">
        <w:rPr>
          <w:rFonts w:ascii="Nirmala UI" w:hAnsi="Nirmala UI" w:cs="Nirmala UI"/>
          <w:lang w:val="pa" w:bidi="pa-IN"/>
        </w:rPr>
        <w:t>ਅੱਪਡੇਟ</w:t>
      </w:r>
      <w:r w:rsidRPr="0007402A">
        <w:rPr>
          <w:rFonts w:cs="Arial"/>
          <w:lang w:val="pa" w:bidi="pa-IN"/>
        </w:rPr>
        <w:t xml:space="preserve"> </w:t>
      </w:r>
      <w:r w:rsidRPr="0007402A">
        <w:rPr>
          <w:rFonts w:ascii="Nirmala UI" w:hAnsi="Nirmala UI" w:cs="Nirmala UI"/>
          <w:lang w:val="pa" w:bidi="pa-IN"/>
        </w:rPr>
        <w:t>ਸ਼ਾਮਲ</w:t>
      </w:r>
      <w:r w:rsidRPr="0007402A">
        <w:rPr>
          <w:rFonts w:cs="Arial"/>
          <w:lang w:val="pa" w:bidi="pa-IN"/>
        </w:rPr>
        <w:t xml:space="preserve"> </w:t>
      </w:r>
      <w:r w:rsidRPr="0007402A">
        <w:rPr>
          <w:rFonts w:ascii="Nirmala UI" w:hAnsi="Nirmala UI" w:cs="Nirmala UI"/>
          <w:lang w:val="pa" w:bidi="pa-IN"/>
        </w:rPr>
        <w:t>ਹੋਣਗੇ।</w:t>
      </w:r>
      <w:r w:rsidRPr="0007402A">
        <w:rPr>
          <w:rFonts w:cs="Arial"/>
          <w:lang w:val="pa" w:bidi="pa-IN"/>
        </w:rPr>
        <w:t xml:space="preserve"> </w:t>
      </w:r>
      <w:r w:rsidRPr="0007402A">
        <w:rPr>
          <w:rFonts w:ascii="Nirmala UI" w:hAnsi="Nirmala UI" w:cs="Nirmala UI"/>
          <w:lang w:val="pa" w:bidi="pa-IN"/>
        </w:rPr>
        <w:t>ਉਹ</w:t>
      </w:r>
      <w:r w:rsidRPr="0007402A">
        <w:rPr>
          <w:rFonts w:cs="Arial"/>
          <w:lang w:val="pa" w:bidi="pa-IN"/>
        </w:rPr>
        <w:t xml:space="preserve"> NDIS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ਵੈੱਬਸਾਈਟ</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ਪ੍ਰਕਾਸ਼ਿਤ</w:t>
      </w:r>
      <w:r w:rsidRPr="0007402A">
        <w:rPr>
          <w:rFonts w:cs="Arial"/>
          <w:lang w:val="pa" w:bidi="pa-IN"/>
        </w:rPr>
        <w:t xml:space="preserve"> </w:t>
      </w:r>
      <w:r w:rsidRPr="0007402A">
        <w:rPr>
          <w:rFonts w:ascii="Nirmala UI" w:hAnsi="Nirmala UI" w:cs="Nirmala UI"/>
          <w:lang w:val="pa" w:bidi="pa-IN"/>
        </w:rPr>
        <w:t>ਕੀਤੇ</w:t>
      </w:r>
      <w:r w:rsidRPr="0007402A">
        <w:rPr>
          <w:rFonts w:cs="Arial"/>
          <w:lang w:val="pa" w:bidi="pa-IN"/>
        </w:rPr>
        <w:t xml:space="preserve"> </w:t>
      </w:r>
      <w:r w:rsidRPr="0007402A">
        <w:rPr>
          <w:rFonts w:ascii="Nirmala UI" w:hAnsi="Nirmala UI" w:cs="Nirmala UI"/>
          <w:lang w:val="pa" w:bidi="pa-IN"/>
        </w:rPr>
        <w:t>ਜਾਣਗੇ।</w:t>
      </w:r>
    </w:p>
    <w:p w14:paraId="03726E2E" w14:textId="77777777" w:rsidR="00D95957" w:rsidRPr="0007402A" w:rsidRDefault="00000000" w:rsidP="00FB4D27">
      <w:pPr>
        <w:pStyle w:val="ListParagraph"/>
        <w:numPr>
          <w:ilvl w:val="0"/>
          <w:numId w:val="21"/>
        </w:numPr>
        <w:rPr>
          <w:rFonts w:cs="Arial"/>
          <w:lang w:bidi="pa-IN"/>
        </w:rPr>
      </w:pPr>
      <w:r w:rsidRPr="0007402A">
        <w:rPr>
          <w:rFonts w:ascii="Nirmala UI" w:hAnsi="Nirmala UI" w:cs="Nirmala UI"/>
          <w:b/>
          <w:bCs/>
          <w:lang w:val="pa" w:bidi="pa-IN"/>
        </w:rPr>
        <w:t>ਅਰਧ</w:t>
      </w:r>
      <w:r w:rsidRPr="0007402A">
        <w:rPr>
          <w:rFonts w:cs="Arial"/>
          <w:b/>
          <w:bCs/>
          <w:lang w:val="pa" w:bidi="pa-IN"/>
        </w:rPr>
        <w:t>-</w:t>
      </w:r>
      <w:r w:rsidRPr="0007402A">
        <w:rPr>
          <w:rFonts w:ascii="Nirmala UI" w:hAnsi="Nirmala UI" w:cs="Nirmala UI"/>
          <w:b/>
          <w:bCs/>
          <w:lang w:val="pa" w:bidi="pa-IN"/>
        </w:rPr>
        <w:t>ਸਾਲਾਨਾ</w:t>
      </w:r>
      <w:r w:rsidRPr="0007402A">
        <w:rPr>
          <w:rFonts w:cs="Arial"/>
          <w:b/>
          <w:bCs/>
          <w:lang w:val="pa" w:bidi="pa-IN"/>
        </w:rPr>
        <w:t xml:space="preserve"> </w:t>
      </w:r>
      <w:r w:rsidRPr="0007402A">
        <w:rPr>
          <w:rFonts w:ascii="Nirmala UI" w:hAnsi="Nirmala UI" w:cs="Nirmala UI"/>
          <w:b/>
          <w:bCs/>
          <w:lang w:val="pa" w:bidi="pa-IN"/>
        </w:rPr>
        <w:t>ਤਰੱਕੀ</w:t>
      </w:r>
      <w:r w:rsidRPr="0007402A">
        <w:rPr>
          <w:rFonts w:cs="Arial"/>
          <w:b/>
          <w:bCs/>
          <w:lang w:val="pa" w:bidi="pa-IN"/>
        </w:rPr>
        <w:t xml:space="preserve"> </w:t>
      </w:r>
      <w:r w:rsidRPr="0007402A">
        <w:rPr>
          <w:rFonts w:ascii="Nirmala UI" w:hAnsi="Nirmala UI" w:cs="Nirmala UI"/>
          <w:b/>
          <w:bCs/>
          <w:lang w:val="pa" w:bidi="pa-IN"/>
        </w:rPr>
        <w:t>ਅੱਪਡੇਟ</w:t>
      </w:r>
      <w:r w:rsidR="00A216A4" w:rsidRPr="0007402A">
        <w:rPr>
          <w:rFonts w:cs="Arial"/>
          <w:lang w:val="pa" w:bidi="pa-IN"/>
        </w:rPr>
        <w:t xml:space="preserve"> </w:t>
      </w:r>
      <w:r w:rsidR="00A216A4" w:rsidRPr="0007402A">
        <w:rPr>
          <w:rFonts w:ascii="Nirmala UI" w:hAnsi="Nirmala UI" w:cs="Nirmala UI"/>
          <w:lang w:val="pa" w:bidi="pa-IN"/>
        </w:rPr>
        <w:t>ਜੋ</w:t>
      </w:r>
      <w:r w:rsidR="00A216A4" w:rsidRPr="0007402A">
        <w:rPr>
          <w:rFonts w:cs="Arial"/>
          <w:lang w:val="pa" w:bidi="pa-IN"/>
        </w:rPr>
        <w:t xml:space="preserve"> </w:t>
      </w:r>
      <w:r w:rsidR="00A216A4" w:rsidRPr="0007402A">
        <w:rPr>
          <w:rFonts w:ascii="Nirmala UI" w:hAnsi="Nirmala UI" w:cs="Nirmala UI"/>
          <w:lang w:val="pa" w:bidi="pa-IN"/>
        </w:rPr>
        <w:t>ਹਰੇਕ</w:t>
      </w:r>
      <w:r w:rsidR="00A216A4" w:rsidRPr="0007402A">
        <w:rPr>
          <w:rFonts w:cs="Arial"/>
          <w:lang w:val="pa" w:bidi="pa-IN"/>
        </w:rPr>
        <w:t xml:space="preserve"> </w:t>
      </w:r>
      <w:r w:rsidR="00A216A4" w:rsidRPr="0007402A">
        <w:rPr>
          <w:rFonts w:ascii="Nirmala UI" w:hAnsi="Nirmala UI" w:cs="Nirmala UI"/>
          <w:lang w:val="pa" w:bidi="pa-IN"/>
        </w:rPr>
        <w:t>ਕਾਰਵਾਈ</w:t>
      </w:r>
      <w:r w:rsidR="00A216A4" w:rsidRPr="0007402A">
        <w:rPr>
          <w:rFonts w:cs="Arial"/>
          <w:lang w:val="pa" w:bidi="pa-IN"/>
        </w:rPr>
        <w:t xml:space="preserve"> </w:t>
      </w:r>
      <w:r w:rsidR="00A216A4" w:rsidRPr="0007402A">
        <w:rPr>
          <w:rFonts w:ascii="Nirmala UI" w:hAnsi="Nirmala UI" w:cs="Nirmala UI"/>
          <w:lang w:val="pa" w:bidi="pa-IN"/>
        </w:rPr>
        <w:t>ਪ੍ਰਤੀ</w:t>
      </w:r>
      <w:r w:rsidR="00A216A4" w:rsidRPr="0007402A">
        <w:rPr>
          <w:rFonts w:cs="Arial"/>
          <w:lang w:val="pa" w:bidi="pa-IN"/>
        </w:rPr>
        <w:t xml:space="preserve"> </w:t>
      </w:r>
      <w:r w:rsidR="00A216A4" w:rsidRPr="0007402A">
        <w:rPr>
          <w:rFonts w:ascii="Nirmala UI" w:hAnsi="Nirmala UI" w:cs="Nirmala UI"/>
          <w:lang w:val="pa" w:bidi="pa-IN"/>
        </w:rPr>
        <w:t>ਤਰੱਕੀ</w:t>
      </w:r>
      <w:r w:rsidR="00A216A4" w:rsidRPr="0007402A">
        <w:rPr>
          <w:rFonts w:cs="Arial"/>
          <w:lang w:val="pa" w:bidi="pa-IN"/>
        </w:rPr>
        <w:t xml:space="preserve"> </w:t>
      </w:r>
      <w:r w:rsidR="00A216A4" w:rsidRPr="0007402A">
        <w:rPr>
          <w:rFonts w:ascii="Nirmala UI" w:hAnsi="Nirmala UI" w:cs="Nirmala UI"/>
          <w:lang w:val="pa" w:bidi="pa-IN"/>
        </w:rPr>
        <w:t>ਦੀ</w:t>
      </w:r>
      <w:r w:rsidR="00A216A4" w:rsidRPr="0007402A">
        <w:rPr>
          <w:rFonts w:cs="Arial"/>
          <w:lang w:val="pa" w:bidi="pa-IN"/>
        </w:rPr>
        <w:t xml:space="preserve"> </w:t>
      </w:r>
      <w:r w:rsidR="00A216A4" w:rsidRPr="0007402A">
        <w:rPr>
          <w:rFonts w:ascii="Nirmala UI" w:hAnsi="Nirmala UI" w:cs="Nirmala UI"/>
          <w:lang w:val="pa" w:bidi="pa-IN"/>
        </w:rPr>
        <w:t>ਸੰਖੇਪ</w:t>
      </w:r>
      <w:r w:rsidR="00A216A4" w:rsidRPr="0007402A">
        <w:rPr>
          <w:rFonts w:cs="Arial"/>
          <w:lang w:val="pa" w:bidi="pa-IN"/>
        </w:rPr>
        <w:t xml:space="preserve"> </w:t>
      </w:r>
      <w:r w:rsidR="00A216A4" w:rsidRPr="0007402A">
        <w:rPr>
          <w:rFonts w:ascii="Nirmala UI" w:hAnsi="Nirmala UI" w:cs="Nirmala UI"/>
          <w:lang w:val="pa" w:bidi="pa-IN"/>
        </w:rPr>
        <w:t>ਜਾਣਕਾਰੀ</w:t>
      </w:r>
      <w:r w:rsidR="00A216A4" w:rsidRPr="0007402A">
        <w:rPr>
          <w:rFonts w:cs="Arial"/>
          <w:lang w:val="pa" w:bidi="pa-IN"/>
        </w:rPr>
        <w:t xml:space="preserve"> </w:t>
      </w:r>
      <w:r w:rsidR="00A216A4" w:rsidRPr="0007402A">
        <w:rPr>
          <w:rFonts w:ascii="Nirmala UI" w:hAnsi="Nirmala UI" w:cs="Nirmala UI"/>
          <w:lang w:val="pa" w:bidi="pa-IN"/>
        </w:rPr>
        <w:t>ਪ੍ਰਦਾਨ</w:t>
      </w:r>
      <w:r w:rsidR="00A216A4" w:rsidRPr="0007402A">
        <w:rPr>
          <w:rFonts w:cs="Arial"/>
          <w:lang w:val="pa" w:bidi="pa-IN"/>
        </w:rPr>
        <w:t xml:space="preserve"> </w:t>
      </w:r>
      <w:r w:rsidR="00A216A4" w:rsidRPr="0007402A">
        <w:rPr>
          <w:rFonts w:ascii="Nirmala UI" w:hAnsi="Nirmala UI" w:cs="Nirmala UI"/>
          <w:lang w:val="pa" w:bidi="pa-IN"/>
        </w:rPr>
        <w:t>ਕਰਨਗੇ।</w:t>
      </w:r>
      <w:r w:rsidR="00A216A4" w:rsidRPr="0007402A">
        <w:rPr>
          <w:rFonts w:cs="Arial"/>
          <w:lang w:val="pa" w:bidi="pa-IN"/>
        </w:rPr>
        <w:t xml:space="preserve"> </w:t>
      </w:r>
      <w:r w:rsidR="00A216A4" w:rsidRPr="0007402A">
        <w:rPr>
          <w:rFonts w:ascii="Nirmala UI" w:hAnsi="Nirmala UI" w:cs="Nirmala UI"/>
          <w:lang w:val="pa" w:bidi="pa-IN"/>
        </w:rPr>
        <w:t>ਇਹ</w:t>
      </w:r>
      <w:r w:rsidR="00A216A4" w:rsidRPr="0007402A">
        <w:rPr>
          <w:rFonts w:cs="Arial"/>
          <w:lang w:val="pa" w:bidi="pa-IN"/>
        </w:rPr>
        <w:t xml:space="preserve"> </w:t>
      </w:r>
      <w:r w:rsidR="00A216A4" w:rsidRPr="0007402A">
        <w:rPr>
          <w:rFonts w:ascii="Nirmala UI" w:hAnsi="Nirmala UI" w:cs="Nirmala UI"/>
          <w:lang w:val="pa" w:bidi="pa-IN"/>
        </w:rPr>
        <w:t>ਅੱਪਡੇਟ</w:t>
      </w:r>
      <w:r w:rsidR="00A216A4" w:rsidRPr="0007402A">
        <w:rPr>
          <w:rFonts w:cs="Arial"/>
          <w:lang w:val="pa" w:bidi="pa-IN"/>
        </w:rPr>
        <w:t xml:space="preserve"> EAG </w:t>
      </w:r>
      <w:r w:rsidR="00A216A4" w:rsidRPr="0007402A">
        <w:rPr>
          <w:rFonts w:ascii="Nirmala UI" w:hAnsi="Nirmala UI" w:cs="Nirmala UI"/>
          <w:lang w:val="pa" w:bidi="pa-IN"/>
        </w:rPr>
        <w:t>ਨੂੰ</w:t>
      </w:r>
      <w:r w:rsidR="00A216A4" w:rsidRPr="0007402A">
        <w:rPr>
          <w:rFonts w:cs="Arial"/>
          <w:lang w:val="pa" w:bidi="pa-IN"/>
        </w:rPr>
        <w:t xml:space="preserve"> </w:t>
      </w:r>
      <w:r w:rsidR="00A216A4" w:rsidRPr="0007402A">
        <w:rPr>
          <w:rFonts w:ascii="Nirmala UI" w:hAnsi="Nirmala UI" w:cs="Nirmala UI"/>
          <w:lang w:val="pa" w:bidi="pa-IN"/>
        </w:rPr>
        <w:t>ਪ੍ਰਦਾਨ</w:t>
      </w:r>
      <w:r w:rsidR="00A216A4" w:rsidRPr="0007402A">
        <w:rPr>
          <w:rFonts w:cs="Arial"/>
          <w:lang w:val="pa" w:bidi="pa-IN"/>
        </w:rPr>
        <w:t xml:space="preserve"> </w:t>
      </w:r>
      <w:r w:rsidR="00A216A4" w:rsidRPr="0007402A">
        <w:rPr>
          <w:rFonts w:ascii="Nirmala UI" w:hAnsi="Nirmala UI" w:cs="Nirmala UI"/>
          <w:lang w:val="pa" w:bidi="pa-IN"/>
        </w:rPr>
        <w:t>ਕੀਤਾ</w:t>
      </w:r>
      <w:r w:rsidR="00A216A4" w:rsidRPr="0007402A">
        <w:rPr>
          <w:rFonts w:cs="Arial"/>
          <w:lang w:val="pa" w:bidi="pa-IN"/>
        </w:rPr>
        <w:t xml:space="preserve"> </w:t>
      </w:r>
      <w:r w:rsidR="00A216A4" w:rsidRPr="0007402A">
        <w:rPr>
          <w:rFonts w:ascii="Nirmala UI" w:hAnsi="Nirmala UI" w:cs="Nirmala UI"/>
          <w:lang w:val="pa" w:bidi="pa-IN"/>
        </w:rPr>
        <w:t>ਜਾਵੇਗਾ।</w:t>
      </w:r>
    </w:p>
    <w:p w14:paraId="57F994EE" w14:textId="50D19C42" w:rsidR="001632F3" w:rsidRPr="0007402A" w:rsidRDefault="00000000" w:rsidP="00D95957">
      <w:pPr>
        <w:rPr>
          <w:rFonts w:cs="Arial"/>
          <w:lang w:bidi="pa-IN"/>
        </w:rPr>
      </w:pPr>
      <w:r w:rsidRPr="0007402A">
        <w:rPr>
          <w:rFonts w:cs="Arial"/>
          <w:lang w:val="pa" w:bidi="pa-IN"/>
        </w:rPr>
        <w:t xml:space="preserve">CALD </w:t>
      </w:r>
      <w:r w:rsidRPr="0007402A">
        <w:rPr>
          <w:rFonts w:ascii="Nirmala UI" w:hAnsi="Nirmala UI" w:cs="Nirmala UI"/>
          <w:lang w:val="pa" w:bidi="pa-IN"/>
        </w:rPr>
        <w:t>ਪਿਛੋਕੜ</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ਅਪੰਗਤਾ</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ਲੋਕ</w:t>
      </w:r>
      <w:r w:rsidRPr="0007402A">
        <w:rPr>
          <w:rFonts w:cs="Arial"/>
          <w:lang w:val="pa" w:bidi="pa-IN"/>
        </w:rPr>
        <w:t xml:space="preserve">, EAG </w:t>
      </w:r>
      <w:r w:rsidRPr="0007402A">
        <w:rPr>
          <w:rFonts w:ascii="Nirmala UI" w:hAnsi="Nirmala UI" w:cs="Nirmala UI"/>
          <w:lang w:val="pa" w:bidi="pa-IN"/>
        </w:rPr>
        <w:t>ਅਤੇ</w:t>
      </w:r>
      <w:r w:rsidRPr="0007402A">
        <w:rPr>
          <w:rFonts w:cs="Arial"/>
          <w:lang w:val="pa" w:bidi="pa-IN"/>
        </w:rPr>
        <w:t xml:space="preserve"> CALD </w:t>
      </w:r>
      <w:r w:rsidRPr="0007402A">
        <w:rPr>
          <w:rFonts w:ascii="Nirmala UI" w:hAnsi="Nirmala UI" w:cs="Nirmala UI"/>
          <w:lang w:val="pa" w:bidi="pa-IN"/>
        </w:rPr>
        <w:t>ਸੈਕਟਰ</w:t>
      </w:r>
      <w:r w:rsidRPr="0007402A">
        <w:rPr>
          <w:rFonts w:cs="Arial"/>
          <w:lang w:val="pa" w:bidi="pa-IN"/>
        </w:rPr>
        <w:t xml:space="preserve"> </w:t>
      </w:r>
      <w:r w:rsidRPr="0007402A">
        <w:rPr>
          <w:rFonts w:ascii="Nirmala UI" w:hAnsi="Nirmala UI" w:cs="Nirmala UI"/>
          <w:lang w:val="pa" w:bidi="pa-IN"/>
        </w:rPr>
        <w:t>ਇਹ</w:t>
      </w:r>
      <w:r w:rsidRPr="0007402A">
        <w:rPr>
          <w:rFonts w:cs="Arial"/>
          <w:lang w:val="pa" w:bidi="pa-IN"/>
        </w:rPr>
        <w:t xml:space="preserve"> </w:t>
      </w:r>
      <w:r w:rsidRPr="0007402A">
        <w:rPr>
          <w:rFonts w:ascii="Nirmala UI" w:hAnsi="Nirmala UI" w:cs="Nirmala UI"/>
          <w:lang w:val="pa" w:bidi="pa-IN"/>
        </w:rPr>
        <w:t>ਯਕੀਨੀ</w:t>
      </w:r>
      <w:r w:rsidRPr="0007402A">
        <w:rPr>
          <w:rFonts w:cs="Arial"/>
          <w:lang w:val="pa" w:bidi="pa-IN"/>
        </w:rPr>
        <w:t xml:space="preserve"> </w:t>
      </w:r>
      <w:r w:rsidRPr="0007402A">
        <w:rPr>
          <w:rFonts w:ascii="Nirmala UI" w:hAnsi="Nirmala UI" w:cs="Nirmala UI"/>
          <w:lang w:val="pa" w:bidi="pa-IN"/>
        </w:rPr>
        <w:t>ਬਣਾਉਣ</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ਫੀਡਬੈਕ</w:t>
      </w:r>
      <w:r w:rsidRPr="0007402A">
        <w:rPr>
          <w:rFonts w:cs="Arial"/>
          <w:lang w:val="pa" w:bidi="pa-IN"/>
        </w:rPr>
        <w:t xml:space="preserve"> </w:t>
      </w:r>
      <w:r w:rsidRPr="0007402A">
        <w:rPr>
          <w:rFonts w:ascii="Nirmala UI" w:hAnsi="Nirmala UI" w:cs="Nirmala UI"/>
          <w:lang w:val="pa" w:bidi="pa-IN"/>
        </w:rPr>
        <w:t>ਦੇਣਾ</w:t>
      </w:r>
      <w:r w:rsidRPr="0007402A">
        <w:rPr>
          <w:rFonts w:cs="Arial"/>
          <w:lang w:val="pa" w:bidi="pa-IN"/>
        </w:rPr>
        <w:t xml:space="preserve"> </w:t>
      </w:r>
      <w:r w:rsidRPr="0007402A">
        <w:rPr>
          <w:rFonts w:ascii="Nirmala UI" w:hAnsi="Nirmala UI" w:cs="Nirmala UI"/>
          <w:lang w:val="pa" w:bidi="pa-IN"/>
        </w:rPr>
        <w:t>ਜਾਰੀ</w:t>
      </w:r>
      <w:r w:rsidRPr="0007402A">
        <w:rPr>
          <w:rFonts w:cs="Arial"/>
          <w:lang w:val="pa" w:bidi="pa-IN"/>
        </w:rPr>
        <w:t xml:space="preserve"> </w:t>
      </w:r>
      <w:r w:rsidRPr="0007402A">
        <w:rPr>
          <w:rFonts w:ascii="Nirmala UI" w:hAnsi="Nirmala UI" w:cs="Nirmala UI"/>
          <w:lang w:val="pa" w:bidi="pa-IN"/>
        </w:rPr>
        <w:t>ਰੱਖਣਗੇ</w:t>
      </w:r>
      <w:r w:rsidRPr="0007402A">
        <w:rPr>
          <w:rFonts w:cs="Arial"/>
          <w:lang w:val="pa" w:bidi="pa-IN"/>
        </w:rPr>
        <w:t xml:space="preserve"> </w:t>
      </w:r>
      <w:r w:rsidRPr="0007402A">
        <w:rPr>
          <w:rFonts w:ascii="Nirmala UI" w:hAnsi="Nirmala UI" w:cs="Nirmala UI"/>
          <w:lang w:val="pa" w:bidi="pa-IN"/>
        </w:rPr>
        <w:t>ਕਿ</w:t>
      </w:r>
      <w:r w:rsidRPr="0007402A">
        <w:rPr>
          <w:rFonts w:cs="Arial"/>
          <w:lang w:val="pa" w:bidi="pa-IN"/>
        </w:rPr>
        <w:t xml:space="preserve"> </w:t>
      </w:r>
      <w:r w:rsidRPr="0007402A">
        <w:rPr>
          <w:rFonts w:ascii="Nirmala UI" w:hAnsi="Nirmala UI" w:cs="Nirmala UI"/>
          <w:lang w:val="pa" w:bidi="pa-IN"/>
        </w:rPr>
        <w:t>ਇਹ</w:t>
      </w:r>
      <w:r w:rsidRPr="0007402A">
        <w:rPr>
          <w:rFonts w:cs="Arial"/>
          <w:lang w:val="pa" w:bidi="pa-IN"/>
        </w:rPr>
        <w:t xml:space="preserve"> </w:t>
      </w:r>
      <w:r w:rsidRPr="0007402A">
        <w:rPr>
          <w:rFonts w:ascii="Nirmala UI" w:hAnsi="Nirmala UI" w:cs="Nirmala UI"/>
          <w:lang w:val="pa" w:bidi="pa-IN"/>
        </w:rPr>
        <w:t>ਰਣਨੀਤੀ</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ਕਾਰਜ</w:t>
      </w:r>
      <w:r w:rsidRPr="0007402A">
        <w:rPr>
          <w:rFonts w:cs="Arial"/>
          <w:lang w:val="pa" w:bidi="pa-IN"/>
        </w:rPr>
        <w:t xml:space="preserve"> </w:t>
      </w:r>
      <w:r w:rsidRPr="0007402A">
        <w:rPr>
          <w:rFonts w:ascii="Nirmala UI" w:hAnsi="Nirmala UI" w:cs="Nirmala UI"/>
          <w:lang w:val="pa" w:bidi="pa-IN"/>
        </w:rPr>
        <w:t>ਯੋਜਨਾ</w:t>
      </w:r>
      <w:r w:rsidRPr="0007402A">
        <w:rPr>
          <w:rFonts w:cs="Arial"/>
          <w:lang w:val="pa" w:bidi="pa-IN"/>
        </w:rPr>
        <w:t xml:space="preserve"> </w:t>
      </w:r>
      <w:r w:rsidRPr="0007402A">
        <w:rPr>
          <w:rFonts w:ascii="Nirmala UI" w:hAnsi="Nirmala UI" w:cs="Nirmala UI"/>
          <w:lang w:val="pa" w:bidi="pa-IN"/>
        </w:rPr>
        <w:t>ਅੱਪ</w:t>
      </w:r>
      <w:r w:rsidR="004036D9" w:rsidRPr="0007402A">
        <w:rPr>
          <w:rFonts w:cs="Arial"/>
          <w:rtl/>
          <w:lang w:val="pa" w:bidi="pa-IN"/>
        </w:rPr>
        <w:t>-</w:t>
      </w:r>
      <w:r w:rsidRPr="0007402A">
        <w:rPr>
          <w:rFonts w:ascii="Nirmala UI" w:hAnsi="Nirmala UI" w:cs="Nirmala UI"/>
          <w:lang w:val="pa" w:bidi="pa-IN"/>
        </w:rPr>
        <w:t>ਟੂ</w:t>
      </w:r>
      <w:r w:rsidR="004036D9" w:rsidRPr="0007402A">
        <w:rPr>
          <w:rFonts w:cs="Arial"/>
          <w:rtl/>
          <w:lang w:val="pa" w:bidi="pa-IN"/>
        </w:rPr>
        <w:t>-</w:t>
      </w:r>
      <w:r w:rsidRPr="0007402A">
        <w:rPr>
          <w:rFonts w:ascii="Nirmala UI" w:hAnsi="Nirmala UI" w:cs="Nirmala UI"/>
          <w:lang w:val="pa" w:bidi="pa-IN"/>
        </w:rPr>
        <w:t>ਡੇਟ</w:t>
      </w:r>
      <w:r w:rsidRPr="0007402A">
        <w:rPr>
          <w:rFonts w:cs="Arial"/>
          <w:lang w:val="pa" w:bidi="pa-IN"/>
        </w:rPr>
        <w:t xml:space="preserve"> </w:t>
      </w:r>
      <w:r w:rsidRPr="0007402A">
        <w:rPr>
          <w:rFonts w:ascii="Nirmala UI" w:hAnsi="Nirmala UI" w:cs="Nirmala UI"/>
          <w:lang w:val="pa" w:bidi="pa-IN"/>
        </w:rPr>
        <w:t>ਰਹੇ</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ਇਹ</w:t>
      </w:r>
      <w:r w:rsidRPr="0007402A">
        <w:rPr>
          <w:rFonts w:cs="Arial"/>
          <w:lang w:val="pa" w:bidi="pa-IN"/>
        </w:rPr>
        <w:t xml:space="preserve"> CALD </w:t>
      </w:r>
      <w:r w:rsidRPr="0007402A">
        <w:rPr>
          <w:rFonts w:ascii="Nirmala UI" w:hAnsi="Nirmala UI" w:cs="Nirmala UI"/>
          <w:lang w:val="pa" w:bidi="pa-IN"/>
        </w:rPr>
        <w:t>ਭਾਈਚਾਰਿਆਂ</w:t>
      </w:r>
      <w:r w:rsidRPr="0007402A">
        <w:rPr>
          <w:rFonts w:cs="Arial"/>
          <w:lang w:val="pa" w:bidi="pa-IN"/>
        </w:rPr>
        <w:t xml:space="preserve"> </w:t>
      </w:r>
      <w:r w:rsidRPr="0007402A">
        <w:rPr>
          <w:rFonts w:ascii="Nirmala UI" w:hAnsi="Nirmala UI" w:cs="Nirmala UI"/>
          <w:lang w:val="pa" w:bidi="pa-IN"/>
        </w:rPr>
        <w:t>ਦੀਆਂ</w:t>
      </w:r>
      <w:r w:rsidRPr="0007402A">
        <w:rPr>
          <w:rFonts w:cs="Arial"/>
          <w:lang w:val="pa" w:bidi="pa-IN"/>
        </w:rPr>
        <w:t xml:space="preserve"> </w:t>
      </w:r>
      <w:r w:rsidRPr="0007402A">
        <w:rPr>
          <w:rFonts w:ascii="Nirmala UI" w:hAnsi="Nirmala UI" w:cs="Nirmala UI"/>
          <w:lang w:val="pa" w:bidi="pa-IN"/>
        </w:rPr>
        <w:t>ਲੋੜਾਂ</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ਪੂਰਾ</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ਜਾਰੀ</w:t>
      </w:r>
      <w:r w:rsidRPr="0007402A">
        <w:rPr>
          <w:rFonts w:cs="Arial"/>
          <w:lang w:val="pa" w:bidi="pa-IN"/>
        </w:rPr>
        <w:t xml:space="preserve"> </w:t>
      </w:r>
      <w:r w:rsidRPr="0007402A">
        <w:rPr>
          <w:rFonts w:ascii="Nirmala UI" w:hAnsi="Nirmala UI" w:cs="Nirmala UI"/>
          <w:lang w:val="pa" w:bidi="pa-IN"/>
        </w:rPr>
        <w:t>ਰੱਖੇ।</w:t>
      </w:r>
      <w:r w:rsidRPr="0007402A">
        <w:rPr>
          <w:rFonts w:cs="Arial"/>
          <w:lang w:val="pa" w:bidi="pa-IN"/>
        </w:rPr>
        <w:t xml:space="preserve"> </w:t>
      </w:r>
      <w:r w:rsidRPr="0007402A">
        <w:rPr>
          <w:rFonts w:ascii="Nirmala UI" w:hAnsi="Nirmala UI" w:cs="Nirmala UI"/>
          <w:lang w:val="pa" w:bidi="pa-IN"/>
        </w:rPr>
        <w:t>ਨਤੀਜੇ</w:t>
      </w:r>
      <w:r w:rsidRPr="0007402A">
        <w:rPr>
          <w:rFonts w:cs="Arial"/>
          <w:lang w:val="pa" w:bidi="pa-IN"/>
        </w:rPr>
        <w:t xml:space="preserve"> </w:t>
      </w:r>
      <w:r w:rsidRPr="0007402A">
        <w:rPr>
          <w:rFonts w:ascii="Nirmala UI" w:hAnsi="Nirmala UI" w:cs="Nirmala UI"/>
          <w:lang w:val="pa" w:bidi="pa-IN"/>
        </w:rPr>
        <w:t>ਵਜੋਂ</w:t>
      </w:r>
      <w:r w:rsidRPr="0007402A">
        <w:rPr>
          <w:rFonts w:cs="Arial"/>
          <w:lang w:val="pa" w:bidi="pa-IN"/>
        </w:rPr>
        <w:t xml:space="preserve">, </w:t>
      </w: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ਫੀਡਬੈਕ</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ਦਰਸਾਉਣ</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ਕਾਰਵਾਈਆਂ</w:t>
      </w:r>
      <w:r w:rsidRPr="0007402A">
        <w:rPr>
          <w:rFonts w:cs="Arial"/>
          <w:lang w:val="pa" w:bidi="pa-IN"/>
        </w:rPr>
        <w:t xml:space="preserve">, </w:t>
      </w:r>
      <w:r w:rsidRPr="0007402A">
        <w:rPr>
          <w:rFonts w:ascii="Nirmala UI" w:hAnsi="Nirmala UI" w:cs="Nirmala UI"/>
          <w:lang w:val="pa" w:bidi="pa-IN"/>
        </w:rPr>
        <w:t>ਨਤੀਜਿਆਂ</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ਸੂਚਕਾਂ</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ਸੁਧਾਰ</w:t>
      </w:r>
      <w:r w:rsidRPr="0007402A">
        <w:rPr>
          <w:rFonts w:cs="Arial"/>
          <w:lang w:val="pa" w:bidi="pa-IN"/>
        </w:rPr>
        <w:t xml:space="preserve"> </w:t>
      </w:r>
      <w:r w:rsidRPr="0007402A">
        <w:rPr>
          <w:rFonts w:ascii="Nirmala UI" w:hAnsi="Nirmala UI" w:cs="Nirmala UI"/>
          <w:lang w:val="pa" w:bidi="pa-IN"/>
        </w:rPr>
        <w:t>ਕੀਤਾ</w:t>
      </w:r>
      <w:r w:rsidRPr="0007402A">
        <w:rPr>
          <w:rFonts w:cs="Arial"/>
          <w:lang w:val="pa" w:bidi="pa-IN"/>
        </w:rPr>
        <w:t xml:space="preserve"> </w:t>
      </w:r>
      <w:r w:rsidRPr="0007402A">
        <w:rPr>
          <w:rFonts w:ascii="Nirmala UI" w:hAnsi="Nirmala UI" w:cs="Nirmala UI"/>
          <w:lang w:val="pa" w:bidi="pa-IN"/>
        </w:rPr>
        <w:t>ਜਾ</w:t>
      </w:r>
      <w:r w:rsidRPr="0007402A">
        <w:rPr>
          <w:rFonts w:cs="Arial"/>
          <w:lang w:val="pa" w:bidi="pa-IN"/>
        </w:rPr>
        <w:t xml:space="preserve"> </w:t>
      </w:r>
      <w:r w:rsidRPr="0007402A">
        <w:rPr>
          <w:rFonts w:ascii="Nirmala UI" w:hAnsi="Nirmala UI" w:cs="Nirmala UI"/>
          <w:lang w:val="pa" w:bidi="pa-IN"/>
        </w:rPr>
        <w:t>ਸਕਦਾ</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ਸਲਾਨਾ</w:t>
      </w:r>
      <w:r w:rsidRPr="0007402A">
        <w:rPr>
          <w:rFonts w:cs="Arial"/>
          <w:lang w:val="pa" w:bidi="pa-IN"/>
        </w:rPr>
        <w:t xml:space="preserve"> </w:t>
      </w:r>
      <w:r w:rsidRPr="0007402A">
        <w:rPr>
          <w:rFonts w:ascii="Nirmala UI" w:hAnsi="Nirmala UI" w:cs="Nirmala UI"/>
          <w:lang w:val="pa" w:bidi="pa-IN"/>
        </w:rPr>
        <w:t>ਰਿਪੋਰਟਾਂ</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ਤਰੱਕੀ</w:t>
      </w:r>
      <w:r w:rsidRPr="0007402A">
        <w:rPr>
          <w:rFonts w:cs="Arial"/>
          <w:lang w:val="pa" w:bidi="pa-IN"/>
        </w:rPr>
        <w:t xml:space="preserve"> </w:t>
      </w:r>
      <w:r w:rsidRPr="0007402A">
        <w:rPr>
          <w:rFonts w:ascii="Nirmala UI" w:hAnsi="Nirmala UI" w:cs="Nirmala UI"/>
          <w:lang w:val="pa" w:bidi="pa-IN"/>
        </w:rPr>
        <w:t>ਅੱਪਡੇਟ</w:t>
      </w:r>
      <w:r w:rsidRPr="0007402A">
        <w:rPr>
          <w:rFonts w:cs="Arial"/>
          <w:lang w:val="pa" w:bidi="pa-IN"/>
        </w:rPr>
        <w:t xml:space="preserve"> </w:t>
      </w:r>
      <w:r w:rsidRPr="0007402A">
        <w:rPr>
          <w:rFonts w:ascii="Nirmala UI" w:hAnsi="Nirmala UI" w:cs="Nirmala UI"/>
          <w:lang w:val="pa" w:bidi="pa-IN"/>
        </w:rPr>
        <w:t>ਕਿਸੇ</w:t>
      </w:r>
      <w:r w:rsidRPr="0007402A">
        <w:rPr>
          <w:rFonts w:cs="Arial"/>
          <w:lang w:val="pa" w:bidi="pa-IN"/>
        </w:rPr>
        <w:t xml:space="preserve"> </w:t>
      </w:r>
      <w:r w:rsidRPr="0007402A">
        <w:rPr>
          <w:rFonts w:ascii="Nirmala UI" w:hAnsi="Nirmala UI" w:cs="Nirmala UI"/>
          <w:lang w:val="pa" w:bidi="pa-IN"/>
        </w:rPr>
        <w:t>ਵੀ</w:t>
      </w:r>
      <w:r w:rsidRPr="0007402A">
        <w:rPr>
          <w:rFonts w:cs="Arial"/>
          <w:lang w:val="pa" w:bidi="pa-IN"/>
        </w:rPr>
        <w:t xml:space="preserve"> </w:t>
      </w:r>
      <w:r w:rsidRPr="0007402A">
        <w:rPr>
          <w:rFonts w:ascii="Nirmala UI" w:hAnsi="Nirmala UI" w:cs="Nirmala UI"/>
          <w:lang w:val="pa" w:bidi="pa-IN"/>
        </w:rPr>
        <w:t>ਅਜਿਹੀ</w:t>
      </w:r>
      <w:r w:rsidRPr="0007402A">
        <w:rPr>
          <w:rFonts w:cs="Arial"/>
          <w:lang w:val="pa" w:bidi="pa-IN"/>
        </w:rPr>
        <w:t xml:space="preserve"> </w:t>
      </w:r>
      <w:r w:rsidRPr="0007402A">
        <w:rPr>
          <w:rFonts w:ascii="Nirmala UI" w:hAnsi="Nirmala UI" w:cs="Nirmala UI"/>
          <w:lang w:val="pa" w:bidi="pa-IN"/>
        </w:rPr>
        <w:t>ਤਬਦੀਲੀ</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ਵੇਰਵਾ</w:t>
      </w:r>
      <w:r w:rsidRPr="0007402A">
        <w:rPr>
          <w:rFonts w:cs="Arial"/>
          <w:lang w:val="pa" w:bidi="pa-IN"/>
        </w:rPr>
        <w:t xml:space="preserve"> </w:t>
      </w:r>
      <w:r w:rsidRPr="0007402A">
        <w:rPr>
          <w:rFonts w:ascii="Nirmala UI" w:hAnsi="Nirmala UI" w:cs="Nirmala UI"/>
          <w:lang w:val="pa" w:bidi="pa-IN"/>
        </w:rPr>
        <w:t>ਦੇਣਗੇ।</w:t>
      </w:r>
    </w:p>
    <w:p w14:paraId="1CD34D79" w14:textId="77777777" w:rsidR="00D95957" w:rsidRPr="0007402A" w:rsidRDefault="00000000" w:rsidP="00A0006C">
      <w:pPr>
        <w:rPr>
          <w:rFonts w:cs="Arial"/>
          <w:b/>
          <w:bCs/>
          <w:lang w:bidi="pa-IN"/>
        </w:rPr>
      </w:pPr>
      <w:r w:rsidRPr="0007402A">
        <w:rPr>
          <w:rFonts w:ascii="Nirmala UI" w:hAnsi="Nirmala UI" w:cs="Nirmala UI"/>
          <w:lang w:val="pa" w:bidi="pa-IN"/>
        </w:rPr>
        <w:t>ਇਹ</w:t>
      </w:r>
      <w:r w:rsidRPr="0007402A">
        <w:rPr>
          <w:rFonts w:cs="Arial"/>
          <w:lang w:val="pa" w:bidi="pa-IN"/>
        </w:rPr>
        <w:t xml:space="preserve"> </w:t>
      </w:r>
      <w:hyperlink r:id="rId11" w:history="1">
        <w:r w:rsidRPr="0007402A">
          <w:rPr>
            <w:rStyle w:val="Hyperlink"/>
            <w:rFonts w:ascii="Nirmala UI" w:hAnsi="Nirmala UI" w:cs="Nirmala UI"/>
            <w:lang w:val="pa" w:bidi="pa-IN"/>
          </w:rPr>
          <w:t>ਕਾਰਜ</w:t>
        </w:r>
        <w:r w:rsidRPr="0007402A">
          <w:rPr>
            <w:rStyle w:val="Hyperlink"/>
            <w:rFonts w:cs="Arial"/>
            <w:lang w:val="pa" w:bidi="pa-IN"/>
          </w:rPr>
          <w:t>-</w:t>
        </w:r>
        <w:r w:rsidRPr="0007402A">
          <w:rPr>
            <w:rStyle w:val="Hyperlink"/>
            <w:rFonts w:ascii="Nirmala UI" w:hAnsi="Nirmala UI" w:cs="Nirmala UI"/>
            <w:lang w:val="pa" w:bidi="pa-IN"/>
          </w:rPr>
          <w:t>ਯੋਜਨਾ</w:t>
        </w:r>
      </w:hyperlink>
      <w:r w:rsidRPr="0007402A">
        <w:rPr>
          <w:rFonts w:cs="Arial"/>
          <w:lang w:val="pa" w:bidi="pa-IN"/>
        </w:rPr>
        <w:t xml:space="preserve">, </w:t>
      </w:r>
      <w:r w:rsidRPr="0007402A">
        <w:rPr>
          <w:rFonts w:ascii="Nirmala UI" w:hAnsi="Nirmala UI" w:cs="Nirmala UI"/>
          <w:lang w:val="pa" w:bidi="pa-IN"/>
        </w:rPr>
        <w:t>ਹਰੇਕ</w:t>
      </w:r>
      <w:r w:rsidRPr="0007402A">
        <w:rPr>
          <w:rFonts w:cs="Arial"/>
          <w:lang w:val="pa" w:bidi="pa-IN"/>
        </w:rPr>
        <w:t xml:space="preserve"> </w:t>
      </w:r>
      <w:r w:rsidRPr="0007402A">
        <w:rPr>
          <w:rFonts w:ascii="Nirmala UI" w:hAnsi="Nirmala UI" w:cs="Nirmala UI"/>
          <w:lang w:val="pa" w:bidi="pa-IN"/>
        </w:rPr>
        <w:t>ਛੋਟੀ</w:t>
      </w:r>
      <w:r w:rsidRPr="0007402A">
        <w:rPr>
          <w:rFonts w:cs="Arial"/>
          <w:lang w:val="pa" w:bidi="pa-IN"/>
        </w:rPr>
        <w:t xml:space="preserve">, </w:t>
      </w:r>
      <w:r w:rsidRPr="0007402A">
        <w:rPr>
          <w:rFonts w:ascii="Nirmala UI" w:hAnsi="Nirmala UI" w:cs="Nirmala UI"/>
          <w:lang w:val="pa" w:bidi="pa-IN"/>
        </w:rPr>
        <w:t>ਦਰਮਿਆਨੀ</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ਲੰਮੀ</w:t>
      </w:r>
      <w:r w:rsidRPr="0007402A">
        <w:rPr>
          <w:rFonts w:cs="Arial"/>
          <w:lang w:val="pa" w:bidi="pa-IN"/>
        </w:rPr>
        <w:t xml:space="preserve"> </w:t>
      </w:r>
      <w:r w:rsidRPr="0007402A">
        <w:rPr>
          <w:rFonts w:ascii="Nirmala UI" w:hAnsi="Nirmala UI" w:cs="Nirmala UI"/>
          <w:lang w:val="pa" w:bidi="pa-IN"/>
        </w:rPr>
        <w:t>ਮਿਆਦ</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ਕਾਰਵਾਈ</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ਨਤੀਜਿਆਂ</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ਤਰੱਕੀ</w:t>
      </w:r>
      <w:r w:rsidRPr="0007402A">
        <w:rPr>
          <w:rFonts w:cs="Arial"/>
          <w:lang w:val="pa" w:bidi="pa-IN"/>
        </w:rPr>
        <w:t xml:space="preserve"> </w:t>
      </w:r>
      <w:r w:rsidRPr="0007402A">
        <w:rPr>
          <w:rFonts w:ascii="Nirmala UI" w:hAnsi="Nirmala UI" w:cs="Nirmala UI"/>
          <w:lang w:val="pa" w:bidi="pa-IN"/>
        </w:rPr>
        <w:t>ਮਾਪਕਾਂ</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ਰੂਪਰੇਖਾ</w:t>
      </w:r>
      <w:r w:rsidRPr="0007402A">
        <w:rPr>
          <w:rFonts w:cs="Arial"/>
          <w:lang w:val="pa" w:bidi="pa-IN"/>
        </w:rPr>
        <w:t xml:space="preserve"> </w:t>
      </w:r>
      <w:r w:rsidRPr="0007402A">
        <w:rPr>
          <w:rFonts w:ascii="Nirmala UI" w:hAnsi="Nirmala UI" w:cs="Nirmala UI"/>
          <w:lang w:val="pa" w:bidi="pa-IN"/>
        </w:rPr>
        <w:t>ਦੱਸਦੀ</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br w:type="page"/>
      </w:r>
    </w:p>
    <w:p w14:paraId="714FDAB8" w14:textId="77777777" w:rsidR="00610F0F" w:rsidRPr="0007402A" w:rsidRDefault="00000000" w:rsidP="00610F0F">
      <w:pPr>
        <w:pStyle w:val="Heading2"/>
        <w:rPr>
          <w:rFonts w:cs="Arial"/>
          <w:lang w:bidi="pa-IN"/>
        </w:rPr>
      </w:pPr>
      <w:bookmarkStart w:id="140" w:name="_Toc256000021"/>
      <w:r w:rsidRPr="0007402A">
        <w:rPr>
          <w:rFonts w:ascii="Nirmala UI" w:hAnsi="Nirmala UI" w:cs="Nirmala UI"/>
          <w:lang w:val="pa" w:bidi="pa-IN"/>
        </w:rPr>
        <w:lastRenderedPageBreak/>
        <w:t>ਤਬਦੀਲੀ</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ਕਾਰਨ</w:t>
      </w:r>
      <w:bookmarkEnd w:id="140"/>
    </w:p>
    <w:p w14:paraId="1F86B4CA" w14:textId="77777777" w:rsidR="00C36ADA" w:rsidRPr="0007402A" w:rsidRDefault="00000000" w:rsidP="00C36ADA">
      <w:pPr>
        <w:rPr>
          <w:rFonts w:cs="Arial"/>
          <w:lang w:bidi="pa-IN"/>
        </w:rPr>
      </w:pPr>
      <w:r w:rsidRPr="0007402A">
        <w:rPr>
          <w:rFonts w:ascii="Nirmala UI" w:hAnsi="Nirmala UI" w:cs="Nirmala UI"/>
          <w:lang w:val="pa" w:bidi="pa-IN"/>
        </w:rPr>
        <w:t>ਸਹਿ</w:t>
      </w:r>
      <w:r w:rsidRPr="0007402A">
        <w:rPr>
          <w:rFonts w:cs="Arial"/>
          <w:lang w:val="pa" w:bidi="pa-IN"/>
        </w:rPr>
        <w:t>-</w:t>
      </w:r>
      <w:r w:rsidRPr="0007402A">
        <w:rPr>
          <w:rFonts w:ascii="Nirmala UI" w:hAnsi="Nirmala UI" w:cs="Nirmala UI"/>
          <w:lang w:val="pa" w:bidi="pa-IN"/>
        </w:rPr>
        <w:t>ਡਿਜ਼ਾਈਨ</w:t>
      </w:r>
      <w:r w:rsidRPr="0007402A">
        <w:rPr>
          <w:rFonts w:cs="Arial"/>
          <w:lang w:val="pa" w:bidi="pa-IN"/>
        </w:rPr>
        <w:t xml:space="preserve"> </w:t>
      </w:r>
      <w:r w:rsidRPr="0007402A">
        <w:rPr>
          <w:rFonts w:ascii="Nirmala UI" w:hAnsi="Nirmala UI" w:cs="Nirmala UI"/>
          <w:lang w:val="pa" w:bidi="pa-IN"/>
        </w:rPr>
        <w:t>ਪ੍ਰਕਿਰਿਆ</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ਸ਼ੁਰੂਆਤ</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CALD </w:t>
      </w:r>
      <w:r w:rsidRPr="0007402A">
        <w:rPr>
          <w:rFonts w:ascii="Nirmala UI" w:hAnsi="Nirmala UI" w:cs="Nirmala UI"/>
          <w:lang w:val="pa" w:bidi="pa-IN"/>
        </w:rPr>
        <w:t>ਭਾਗੀਦਾਰਾਂ</w:t>
      </w:r>
      <w:r w:rsidRPr="0007402A">
        <w:rPr>
          <w:rFonts w:cs="Arial"/>
          <w:lang w:val="pa" w:bidi="pa-IN"/>
        </w:rPr>
        <w:t xml:space="preserve">, </w:t>
      </w:r>
      <w:r w:rsidRPr="0007402A">
        <w:rPr>
          <w:rFonts w:ascii="Nirmala UI" w:hAnsi="Nirmala UI" w:cs="Nirmala UI"/>
          <w:lang w:val="pa" w:bidi="pa-IN"/>
        </w:rPr>
        <w:t>ਉਨ੍ਹਾਂ</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ਪਰਿਵਾਰਾਂ</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ਉਨ੍ਹਾਂ</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ਦੇਖਭਾਲ</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ਵਾਲਿਆਂ</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ਫੋਕਸ</w:t>
      </w:r>
      <w:r w:rsidRPr="0007402A">
        <w:rPr>
          <w:rFonts w:cs="Arial"/>
          <w:lang w:val="pa" w:bidi="pa-IN"/>
        </w:rPr>
        <w:t xml:space="preserve"> </w:t>
      </w:r>
      <w:r w:rsidRPr="0007402A">
        <w:rPr>
          <w:rFonts w:ascii="Nirmala UI" w:hAnsi="Nirmala UI" w:cs="Nirmala UI"/>
          <w:lang w:val="pa" w:bidi="pa-IN"/>
        </w:rPr>
        <w:t>ਗਰੁੱਪਾਂ</w:t>
      </w:r>
      <w:r w:rsidRPr="0007402A">
        <w:rPr>
          <w:rFonts w:cs="Arial"/>
          <w:lang w:val="pa" w:bidi="pa-IN"/>
        </w:rPr>
        <w:t xml:space="preserve">, </w:t>
      </w:r>
      <w:r w:rsidRPr="0007402A">
        <w:rPr>
          <w:rFonts w:ascii="Nirmala UI" w:hAnsi="Nirmala UI" w:cs="Nirmala UI"/>
          <w:lang w:val="pa" w:bidi="pa-IN"/>
        </w:rPr>
        <w:t>ਗਰੁੱਪ</w:t>
      </w:r>
      <w:r w:rsidRPr="0007402A">
        <w:rPr>
          <w:rFonts w:cs="Arial"/>
          <w:lang w:val="pa" w:bidi="pa-IN"/>
        </w:rPr>
        <w:t xml:space="preserve"> </w:t>
      </w:r>
      <w:r w:rsidRPr="0007402A">
        <w:rPr>
          <w:rFonts w:ascii="Nirmala UI" w:hAnsi="Nirmala UI" w:cs="Nirmala UI"/>
          <w:lang w:val="pa" w:bidi="pa-IN"/>
        </w:rPr>
        <w:t>ਚਰਚਾਵਾਂ</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ਇੱਕ</w:t>
      </w:r>
      <w:r w:rsidRPr="0007402A">
        <w:rPr>
          <w:rFonts w:cs="Arial"/>
          <w:lang w:val="pa" w:bidi="pa-IN"/>
        </w:rPr>
        <w:t>-</w:t>
      </w:r>
      <w:r w:rsidRPr="0007402A">
        <w:rPr>
          <w:rFonts w:ascii="Nirmala UI" w:hAnsi="Nirmala UI" w:cs="Nirmala UI"/>
          <w:lang w:val="pa" w:bidi="pa-IN"/>
        </w:rPr>
        <w:t>ਨਾਲ</w:t>
      </w:r>
      <w:r w:rsidRPr="0007402A">
        <w:rPr>
          <w:rFonts w:cs="Arial"/>
          <w:lang w:val="pa" w:bidi="pa-IN"/>
        </w:rPr>
        <w:t>-</w:t>
      </w:r>
      <w:r w:rsidRPr="0007402A">
        <w:rPr>
          <w:rFonts w:ascii="Nirmala UI" w:hAnsi="Nirmala UI" w:cs="Nirmala UI"/>
          <w:lang w:val="pa" w:bidi="pa-IN"/>
        </w:rPr>
        <w:t>ਇੱਕ</w:t>
      </w:r>
      <w:r w:rsidRPr="0007402A">
        <w:rPr>
          <w:rFonts w:cs="Arial"/>
          <w:lang w:val="pa" w:bidi="pa-IN"/>
        </w:rPr>
        <w:t xml:space="preserve"> </w:t>
      </w:r>
      <w:r w:rsidRPr="0007402A">
        <w:rPr>
          <w:rFonts w:ascii="Nirmala UI" w:hAnsi="Nirmala UI" w:cs="Nirmala UI"/>
          <w:lang w:val="pa" w:bidi="pa-IN"/>
        </w:rPr>
        <w:t>ਵਿਅਕਤੀ</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ਗੱਲਬਾਤ</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ਲੜੀ</w:t>
      </w:r>
      <w:r w:rsidRPr="0007402A">
        <w:rPr>
          <w:rFonts w:cs="Arial"/>
          <w:lang w:val="pa" w:bidi="pa-IN"/>
        </w:rPr>
        <w:t xml:space="preserve"> </w:t>
      </w:r>
      <w:r w:rsidRPr="0007402A">
        <w:rPr>
          <w:rFonts w:ascii="Nirmala UI" w:hAnsi="Nirmala UI" w:cs="Nirmala UI"/>
          <w:lang w:val="pa" w:bidi="pa-IN"/>
        </w:rPr>
        <w:t>ਕੀਤੀ</w:t>
      </w:r>
      <w:r w:rsidRPr="0007402A">
        <w:rPr>
          <w:rFonts w:cs="Arial"/>
          <w:lang w:val="pa" w:bidi="pa-IN"/>
        </w:rPr>
        <w:t xml:space="preserve"> </w:t>
      </w:r>
      <w:r w:rsidRPr="0007402A">
        <w:rPr>
          <w:rFonts w:ascii="Nirmala UI" w:hAnsi="Nirmala UI" w:cs="Nirmala UI"/>
          <w:lang w:val="pa" w:bidi="pa-IN"/>
        </w:rPr>
        <w:t>ਗਈ।</w:t>
      </w:r>
      <w:r w:rsidRPr="0007402A">
        <w:rPr>
          <w:rFonts w:cs="Arial"/>
          <w:lang w:val="pa" w:bidi="pa-IN"/>
        </w:rPr>
        <w:t xml:space="preserve"> </w:t>
      </w:r>
      <w:r w:rsidRPr="0007402A">
        <w:rPr>
          <w:rFonts w:ascii="Nirmala UI" w:hAnsi="Nirmala UI" w:cs="Nirmala UI"/>
          <w:lang w:val="pa" w:bidi="pa-IN"/>
        </w:rPr>
        <w:t>ਇਨ੍ਹਾਂ</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ਭਾਗ</w:t>
      </w:r>
      <w:r w:rsidRPr="0007402A">
        <w:rPr>
          <w:rFonts w:cs="Arial"/>
          <w:lang w:val="pa" w:bidi="pa-IN"/>
        </w:rPr>
        <w:t xml:space="preserve"> </w:t>
      </w:r>
      <w:r w:rsidRPr="0007402A">
        <w:rPr>
          <w:rFonts w:ascii="Nirmala UI" w:hAnsi="Nirmala UI" w:cs="Nirmala UI"/>
          <w:lang w:val="pa" w:bidi="pa-IN"/>
        </w:rPr>
        <w:t>ਲੈਣ</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ਲੋਕਾਂ</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NDIS </w:t>
      </w:r>
      <w:r w:rsidRPr="0007402A">
        <w:rPr>
          <w:rFonts w:ascii="Nirmala UI" w:hAnsi="Nirmala UI" w:cs="Nirmala UI"/>
          <w:lang w:val="pa" w:bidi="pa-IN"/>
        </w:rPr>
        <w:t>ਤੱਕ</w:t>
      </w:r>
      <w:r w:rsidRPr="0007402A">
        <w:rPr>
          <w:rFonts w:cs="Arial"/>
          <w:lang w:val="pa" w:bidi="pa-IN"/>
        </w:rPr>
        <w:t xml:space="preserve"> </w:t>
      </w:r>
      <w:r w:rsidRPr="0007402A">
        <w:rPr>
          <w:rFonts w:ascii="Nirmala UI" w:hAnsi="Nirmala UI" w:cs="Nirmala UI"/>
          <w:lang w:val="pa" w:bidi="pa-IN"/>
        </w:rPr>
        <w:t>ਪਹੁੰਚ</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ਇਸਦੀ</w:t>
      </w:r>
      <w:r w:rsidRPr="0007402A">
        <w:rPr>
          <w:rFonts w:cs="Arial"/>
          <w:lang w:val="pa" w:bidi="pa-IN"/>
        </w:rPr>
        <w:t xml:space="preserve"> </w:t>
      </w:r>
      <w:r w:rsidRPr="0007402A">
        <w:rPr>
          <w:rFonts w:ascii="Nirmala UI" w:hAnsi="Nirmala UI" w:cs="Nirmala UI"/>
          <w:lang w:val="pa" w:bidi="pa-IN"/>
        </w:rPr>
        <w:t>ਵਰਤੋਂ</w:t>
      </w:r>
      <w:r w:rsidRPr="0007402A">
        <w:rPr>
          <w:rFonts w:cs="Arial"/>
          <w:lang w:val="pa" w:bidi="pa-IN"/>
        </w:rPr>
        <w:t xml:space="preserve"> </w:t>
      </w:r>
      <w:r w:rsidRPr="0007402A">
        <w:rPr>
          <w:rFonts w:ascii="Nirmala UI" w:hAnsi="Nirmala UI" w:cs="Nirmala UI"/>
          <w:lang w:val="pa" w:bidi="pa-IN"/>
        </w:rPr>
        <w:t>ਕਰਦੇ</w:t>
      </w:r>
      <w:r w:rsidRPr="0007402A">
        <w:rPr>
          <w:rFonts w:cs="Arial"/>
          <w:lang w:val="pa" w:bidi="pa-IN"/>
        </w:rPr>
        <w:t xml:space="preserve"> </w:t>
      </w:r>
      <w:r w:rsidRPr="0007402A">
        <w:rPr>
          <w:rFonts w:ascii="Nirmala UI" w:hAnsi="Nirmala UI" w:cs="Nirmala UI"/>
          <w:lang w:val="pa" w:bidi="pa-IN"/>
        </w:rPr>
        <w:t>ਸਮੇਂ</w:t>
      </w:r>
      <w:r w:rsidRPr="0007402A">
        <w:rPr>
          <w:rFonts w:cs="Arial"/>
          <w:lang w:val="pa" w:bidi="pa-IN"/>
        </w:rPr>
        <w:t xml:space="preserve"> </w:t>
      </w:r>
      <w:r w:rsidRPr="0007402A">
        <w:rPr>
          <w:rFonts w:ascii="Nirmala UI" w:hAnsi="Nirmala UI" w:cs="Nirmala UI"/>
          <w:lang w:val="pa" w:bidi="pa-IN"/>
        </w:rPr>
        <w:t>ਆਪਣੇ</w:t>
      </w:r>
      <w:r w:rsidRPr="0007402A">
        <w:rPr>
          <w:rFonts w:cs="Arial"/>
          <w:lang w:val="pa" w:bidi="pa-IN"/>
        </w:rPr>
        <w:t xml:space="preserve"> </w:t>
      </w:r>
      <w:r w:rsidRPr="0007402A">
        <w:rPr>
          <w:rFonts w:ascii="Nirmala UI" w:hAnsi="Nirmala UI" w:cs="Nirmala UI"/>
          <w:lang w:val="pa" w:bidi="pa-IN"/>
        </w:rPr>
        <w:t>ਅਨੁਭਵਾਂ</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ਚੁਣੌਤੀਆਂ</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ਸਾਂਝਾ</w:t>
      </w:r>
      <w:r w:rsidRPr="0007402A">
        <w:rPr>
          <w:rFonts w:cs="Arial"/>
          <w:lang w:val="pa" w:bidi="pa-IN"/>
        </w:rPr>
        <w:t xml:space="preserve"> </w:t>
      </w:r>
      <w:r w:rsidRPr="0007402A">
        <w:rPr>
          <w:rFonts w:ascii="Nirmala UI" w:hAnsi="Nirmala UI" w:cs="Nirmala UI"/>
          <w:lang w:val="pa" w:bidi="pa-IN"/>
        </w:rPr>
        <w:t>ਕੀਤਾ।</w:t>
      </w:r>
    </w:p>
    <w:p w14:paraId="0DD26B40" w14:textId="77777777" w:rsidR="00C36ADA" w:rsidRPr="0007402A" w:rsidRDefault="00000000" w:rsidP="00C36ADA">
      <w:pPr>
        <w:rPr>
          <w:rFonts w:cs="Arial"/>
          <w:lang w:bidi="pa-IN"/>
        </w:rPr>
      </w:pPr>
      <w:r w:rsidRPr="0007402A">
        <w:rPr>
          <w:rFonts w:ascii="Nirmala UI" w:hAnsi="Nirmala UI" w:cs="Nirmala UI"/>
          <w:lang w:val="pa" w:bidi="pa-IN"/>
        </w:rPr>
        <w:t>ਉਹ</w:t>
      </w:r>
      <w:r w:rsidRPr="0007402A">
        <w:rPr>
          <w:rFonts w:cs="Arial"/>
          <w:lang w:val="pa" w:bidi="pa-IN"/>
        </w:rPr>
        <w:t xml:space="preserve"> </w:t>
      </w:r>
      <w:r w:rsidRPr="0007402A">
        <w:rPr>
          <w:rFonts w:ascii="Nirmala UI" w:hAnsi="Nirmala UI" w:cs="Nirmala UI"/>
          <w:lang w:val="pa" w:bidi="pa-IN"/>
        </w:rPr>
        <w:t>ਚੁਣੌਤੀਆਂ</w:t>
      </w:r>
      <w:r w:rsidRPr="0007402A">
        <w:rPr>
          <w:rFonts w:cs="Arial"/>
          <w:lang w:val="pa" w:bidi="pa-IN"/>
        </w:rPr>
        <w:t xml:space="preserve"> </w:t>
      </w:r>
      <w:r w:rsidRPr="0007402A">
        <w:rPr>
          <w:rFonts w:ascii="Nirmala UI" w:hAnsi="Nirmala UI" w:cs="Nirmala UI"/>
          <w:lang w:val="pa" w:bidi="pa-IN"/>
        </w:rPr>
        <w:t>ਜੋ</w:t>
      </w:r>
      <w:r w:rsidRPr="0007402A">
        <w:rPr>
          <w:rFonts w:cs="Arial"/>
          <w:lang w:val="pa" w:bidi="pa-IN"/>
        </w:rPr>
        <w:t xml:space="preserve"> </w:t>
      </w:r>
      <w:r w:rsidRPr="0007402A">
        <w:rPr>
          <w:rFonts w:ascii="Nirmala UI" w:hAnsi="Nirmala UI" w:cs="Nirmala UI"/>
          <w:lang w:val="pa" w:bidi="pa-IN"/>
        </w:rPr>
        <w:t>ਸਭ</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ਵੱਧ</w:t>
      </w:r>
      <w:r w:rsidRPr="0007402A">
        <w:rPr>
          <w:rFonts w:cs="Arial"/>
          <w:lang w:val="pa" w:bidi="pa-IN"/>
        </w:rPr>
        <w:t xml:space="preserve"> </w:t>
      </w:r>
      <w:r w:rsidRPr="0007402A">
        <w:rPr>
          <w:rFonts w:ascii="Nirmala UI" w:hAnsi="Nirmala UI" w:cs="Nirmala UI"/>
          <w:lang w:val="pa" w:bidi="pa-IN"/>
        </w:rPr>
        <w:t>ਵਾਰ</w:t>
      </w:r>
      <w:r w:rsidRPr="0007402A">
        <w:rPr>
          <w:rFonts w:cs="Arial"/>
          <w:lang w:val="pa" w:bidi="pa-IN"/>
        </w:rPr>
        <w:t xml:space="preserve"> </w:t>
      </w:r>
      <w:r w:rsidRPr="0007402A">
        <w:rPr>
          <w:rFonts w:ascii="Nirmala UI" w:hAnsi="Nirmala UI" w:cs="Nirmala UI"/>
          <w:lang w:val="pa" w:bidi="pa-IN"/>
        </w:rPr>
        <w:t>ਦੱਸੀਆਂ</w:t>
      </w:r>
      <w:r w:rsidRPr="0007402A">
        <w:rPr>
          <w:rFonts w:cs="Arial"/>
          <w:lang w:val="pa" w:bidi="pa-IN"/>
        </w:rPr>
        <w:t xml:space="preserve"> </w:t>
      </w:r>
      <w:r w:rsidRPr="0007402A">
        <w:rPr>
          <w:rFonts w:ascii="Nirmala UI" w:hAnsi="Nirmala UI" w:cs="Nirmala UI"/>
          <w:lang w:val="pa" w:bidi="pa-IN"/>
        </w:rPr>
        <w:t>ਗਈਆਂ</w:t>
      </w:r>
      <w:r w:rsidRPr="0007402A">
        <w:rPr>
          <w:rFonts w:cs="Arial"/>
          <w:lang w:val="pa" w:bidi="pa-IN"/>
        </w:rPr>
        <w:t xml:space="preserve"> </w:t>
      </w:r>
      <w:r w:rsidRPr="0007402A">
        <w:rPr>
          <w:rFonts w:ascii="Nirmala UI" w:hAnsi="Nirmala UI" w:cs="Nirmala UI"/>
          <w:lang w:val="pa" w:bidi="pa-IN"/>
        </w:rPr>
        <w:t>ਸਨ</w:t>
      </w:r>
      <w:r w:rsidRPr="0007402A">
        <w:rPr>
          <w:rFonts w:cs="Arial"/>
          <w:lang w:val="pa" w:bidi="pa-IN"/>
        </w:rPr>
        <w:t xml:space="preserve">, </w:t>
      </w:r>
      <w:r w:rsidRPr="0007402A">
        <w:rPr>
          <w:rFonts w:ascii="Nirmala UI" w:hAnsi="Nirmala UI" w:cs="Nirmala UI"/>
          <w:lang w:val="pa" w:bidi="pa-IN"/>
        </w:rPr>
        <w:t>ਖੋਜ</w:t>
      </w:r>
      <w:r w:rsidRPr="0007402A">
        <w:rPr>
          <w:rFonts w:cs="Arial"/>
          <w:lang w:val="pa" w:bidi="pa-IN"/>
        </w:rPr>
        <w:t xml:space="preserve"> </w:t>
      </w:r>
      <w:r w:rsidRPr="0007402A">
        <w:rPr>
          <w:rFonts w:ascii="Nirmala UI" w:hAnsi="Nirmala UI" w:cs="Nirmala UI"/>
          <w:lang w:val="pa" w:bidi="pa-IN"/>
        </w:rPr>
        <w:t>ਪੜਾਅ</w:t>
      </w:r>
      <w:r w:rsidRPr="0007402A">
        <w:rPr>
          <w:rFonts w:cs="Arial"/>
          <w:lang w:val="pa" w:bidi="pa-IN"/>
        </w:rPr>
        <w:t xml:space="preserve"> </w:t>
      </w:r>
      <w:r w:rsidRPr="0007402A">
        <w:rPr>
          <w:rFonts w:ascii="Nirmala UI" w:hAnsi="Nirmala UI" w:cs="Nirmala UI"/>
          <w:lang w:val="pa" w:bidi="pa-IN"/>
        </w:rPr>
        <w:t>ਰਿਪੋਰਟ</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ਲੱਭੀਆਂ</w:t>
      </w:r>
      <w:r w:rsidRPr="0007402A">
        <w:rPr>
          <w:rFonts w:cs="Arial"/>
          <w:lang w:val="pa" w:bidi="pa-IN"/>
        </w:rPr>
        <w:t xml:space="preserve"> </w:t>
      </w:r>
      <w:r w:rsidRPr="0007402A">
        <w:rPr>
          <w:rFonts w:ascii="Nirmala UI" w:hAnsi="Nirmala UI" w:cs="Nirmala UI"/>
          <w:lang w:val="pa" w:bidi="pa-IN"/>
        </w:rPr>
        <w:t>ਜਾ</w:t>
      </w:r>
      <w:r w:rsidRPr="0007402A">
        <w:rPr>
          <w:rFonts w:cs="Arial"/>
          <w:lang w:val="pa" w:bidi="pa-IN"/>
        </w:rPr>
        <w:t xml:space="preserve"> </w:t>
      </w:r>
      <w:r w:rsidRPr="0007402A">
        <w:rPr>
          <w:rFonts w:ascii="Nirmala UI" w:hAnsi="Nirmala UI" w:cs="Nirmala UI"/>
          <w:lang w:val="pa" w:bidi="pa-IN"/>
        </w:rPr>
        <w:t>ਸਕਦੀਆਂ</w:t>
      </w:r>
      <w:r w:rsidRPr="0007402A">
        <w:rPr>
          <w:rFonts w:cs="Arial"/>
          <w:lang w:val="pa" w:bidi="pa-IN"/>
        </w:rPr>
        <w:t xml:space="preserve"> </w:t>
      </w:r>
      <w:r w:rsidRPr="0007402A">
        <w:rPr>
          <w:rFonts w:ascii="Nirmala UI" w:hAnsi="Nirmala UI" w:cs="Nirmala UI"/>
          <w:lang w:val="pa" w:bidi="pa-IN"/>
        </w:rPr>
        <w:t>ਹਨ।</w:t>
      </w:r>
      <w:r w:rsidRPr="0007402A">
        <w:rPr>
          <w:rFonts w:cs="Arial"/>
          <w:vertAlign w:val="superscript"/>
          <w:lang w:bidi="pa-IN"/>
        </w:rPr>
        <w:footnoteReference w:id="10"/>
      </w:r>
      <w:r w:rsidRPr="0007402A">
        <w:rPr>
          <w:rFonts w:cs="Arial"/>
          <w:lang w:val="pa" w:bidi="pa-IN"/>
        </w:rPr>
        <w:t xml:space="preserve"> </w:t>
      </w: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ਰਿਪੋਰਟ</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EAG </w:t>
      </w:r>
      <w:r w:rsidRPr="0007402A">
        <w:rPr>
          <w:rFonts w:ascii="Nirmala UI" w:hAnsi="Nirmala UI" w:cs="Nirmala UI"/>
          <w:lang w:val="pa" w:bidi="pa-IN"/>
        </w:rPr>
        <w:t>ਦੁਆਰਾ</w:t>
      </w:r>
      <w:r w:rsidRPr="0007402A">
        <w:rPr>
          <w:rFonts w:cs="Arial"/>
          <w:lang w:val="pa" w:bidi="pa-IN"/>
        </w:rPr>
        <w:t xml:space="preserve"> </w:t>
      </w:r>
      <w:r w:rsidRPr="0007402A">
        <w:rPr>
          <w:rFonts w:ascii="Nirmala UI" w:hAnsi="Nirmala UI" w:cs="Nirmala UI"/>
          <w:lang w:val="pa" w:bidi="pa-IN"/>
        </w:rPr>
        <w:t>ਸਹਾਇਤਾ</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ਸਮਰਥਨ</w:t>
      </w:r>
      <w:r w:rsidRPr="0007402A">
        <w:rPr>
          <w:rFonts w:cs="Arial"/>
          <w:lang w:val="pa" w:bidi="pa-IN"/>
        </w:rPr>
        <w:t xml:space="preserve"> </w:t>
      </w:r>
      <w:r w:rsidRPr="0007402A">
        <w:rPr>
          <w:rFonts w:ascii="Nirmala UI" w:hAnsi="Nirmala UI" w:cs="Nirmala UI"/>
          <w:lang w:val="pa" w:bidi="pa-IN"/>
        </w:rPr>
        <w:t>ਦਿੱਤਾ</w:t>
      </w:r>
      <w:r w:rsidRPr="0007402A">
        <w:rPr>
          <w:rFonts w:cs="Arial"/>
          <w:lang w:val="pa" w:bidi="pa-IN"/>
        </w:rPr>
        <w:t xml:space="preserve"> </w:t>
      </w:r>
      <w:r w:rsidRPr="0007402A">
        <w:rPr>
          <w:rFonts w:ascii="Nirmala UI" w:hAnsi="Nirmala UI" w:cs="Nirmala UI"/>
          <w:lang w:val="pa" w:bidi="pa-IN"/>
        </w:rPr>
        <w:t>ਗਿਆ</w:t>
      </w:r>
      <w:r w:rsidRPr="0007402A">
        <w:rPr>
          <w:rFonts w:cs="Arial"/>
          <w:lang w:val="pa" w:bidi="pa-IN"/>
        </w:rPr>
        <w:t xml:space="preserve"> </w:t>
      </w:r>
      <w:r w:rsidRPr="0007402A">
        <w:rPr>
          <w:rFonts w:ascii="Nirmala UI" w:hAnsi="Nirmala UI" w:cs="Nirmala UI"/>
          <w:lang w:val="pa" w:bidi="pa-IN"/>
        </w:rPr>
        <w:t>ਸੀ।</w:t>
      </w:r>
    </w:p>
    <w:p w14:paraId="5C691CC3" w14:textId="77777777" w:rsidR="00C36ADA" w:rsidRPr="0007402A" w:rsidRDefault="00000000" w:rsidP="001F6B92">
      <w:pPr>
        <w:keepNext/>
        <w:rPr>
          <w:rFonts w:cs="Arial"/>
          <w:lang w:bidi="pa-IN"/>
        </w:rPr>
      </w:pPr>
      <w:r w:rsidRPr="0007402A">
        <w:rPr>
          <w:rFonts w:ascii="Nirmala UI" w:hAnsi="Nirmala UI" w:cs="Nirmala UI"/>
          <w:lang w:val="pa" w:bidi="pa-IN"/>
        </w:rPr>
        <w:t>ਇਹਨਾਂ</w:t>
      </w:r>
      <w:r w:rsidRPr="0007402A">
        <w:rPr>
          <w:rFonts w:cs="Arial"/>
          <w:lang w:val="pa" w:bidi="pa-IN"/>
        </w:rPr>
        <w:t xml:space="preserve"> </w:t>
      </w:r>
      <w:r w:rsidRPr="0007402A">
        <w:rPr>
          <w:rFonts w:ascii="Nirmala UI" w:hAnsi="Nirmala UI" w:cs="Nirmala UI"/>
          <w:lang w:val="pa" w:bidi="pa-IN"/>
        </w:rPr>
        <w:t>ਚੁਣੌਤੀਆਂ</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ਤਰਜੀਹੀ</w:t>
      </w:r>
      <w:r w:rsidRPr="0007402A">
        <w:rPr>
          <w:rFonts w:cs="Arial"/>
          <w:lang w:val="pa" w:bidi="pa-IN"/>
        </w:rPr>
        <w:t xml:space="preserve"> </w:t>
      </w:r>
      <w:r w:rsidRPr="0007402A">
        <w:rPr>
          <w:rFonts w:ascii="Nirmala UI" w:hAnsi="Nirmala UI" w:cs="Nirmala UI"/>
          <w:lang w:val="pa" w:bidi="pa-IN"/>
        </w:rPr>
        <w:t>ਖੇਤਰਾਂ</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ਵੰਡਿਆ</w:t>
      </w:r>
      <w:r w:rsidRPr="0007402A">
        <w:rPr>
          <w:rFonts w:cs="Arial"/>
          <w:lang w:val="pa" w:bidi="pa-IN"/>
        </w:rPr>
        <w:t xml:space="preserve"> </w:t>
      </w:r>
      <w:r w:rsidRPr="0007402A">
        <w:rPr>
          <w:rFonts w:ascii="Nirmala UI" w:hAnsi="Nirmala UI" w:cs="Nirmala UI"/>
          <w:lang w:val="pa" w:bidi="pa-IN"/>
        </w:rPr>
        <w:t>ਗਿਆ</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w:t>
      </w:r>
    </w:p>
    <w:p w14:paraId="47814C9E" w14:textId="77777777" w:rsidR="00FC7708" w:rsidRPr="0007402A" w:rsidRDefault="00000000" w:rsidP="00D73261">
      <w:pPr>
        <w:pStyle w:val="Heading3"/>
        <w:rPr>
          <w:rFonts w:ascii="Arial" w:hAnsi="Arial" w:cs="Arial"/>
          <w:lang w:bidi="pa-IN"/>
        </w:rPr>
      </w:pPr>
      <w:bookmarkStart w:id="141" w:name="_Toc256000022"/>
      <w:bookmarkStart w:id="142" w:name="_Toc143177223"/>
      <w:r w:rsidRPr="0007402A">
        <w:rPr>
          <w:rFonts w:ascii="Nirmala UI" w:hAnsi="Nirmala UI" w:cs="Nirmala UI"/>
          <w:lang w:val="pa" w:bidi="pa-IN"/>
        </w:rPr>
        <w:t>ਤਰਜੀਹੀ</w:t>
      </w:r>
      <w:r w:rsidRPr="0007402A">
        <w:rPr>
          <w:rFonts w:ascii="Arial" w:hAnsi="Arial" w:cs="Arial"/>
          <w:lang w:val="pa" w:bidi="pa-IN"/>
        </w:rPr>
        <w:t xml:space="preserve"> </w:t>
      </w:r>
      <w:r w:rsidRPr="0007402A">
        <w:rPr>
          <w:rFonts w:ascii="Nirmala UI" w:hAnsi="Nirmala UI" w:cs="Nirmala UI"/>
          <w:lang w:val="pa" w:bidi="pa-IN"/>
        </w:rPr>
        <w:t>ਖੇਤਰ</w:t>
      </w:r>
      <w:r w:rsidRPr="0007402A">
        <w:rPr>
          <w:rFonts w:ascii="Arial" w:hAnsi="Arial" w:cs="Arial"/>
          <w:lang w:val="pa" w:bidi="pa-IN"/>
        </w:rPr>
        <w:t xml:space="preserve"> 1: </w:t>
      </w:r>
      <w:r w:rsidRPr="0007402A">
        <w:rPr>
          <w:rFonts w:ascii="Nirmala UI" w:hAnsi="Nirmala UI" w:cs="Nirmala UI"/>
          <w:lang w:val="pa" w:bidi="pa-IN"/>
        </w:rPr>
        <w:t>ਬੁਨਿਆਦੀ</w:t>
      </w:r>
      <w:r w:rsidRPr="0007402A">
        <w:rPr>
          <w:rFonts w:ascii="Arial" w:hAnsi="Arial" w:cs="Arial"/>
          <w:lang w:val="pa" w:bidi="pa-IN"/>
        </w:rPr>
        <w:t xml:space="preserve"> </w:t>
      </w:r>
      <w:r w:rsidRPr="0007402A">
        <w:rPr>
          <w:rFonts w:ascii="Nirmala UI" w:hAnsi="Nirmala UI" w:cs="Nirmala UI"/>
          <w:lang w:val="pa" w:bidi="pa-IN"/>
        </w:rPr>
        <w:t>ਢਾਂਚਾ</w:t>
      </w:r>
      <w:bookmarkEnd w:id="141"/>
      <w:bookmarkEnd w:id="142"/>
    </w:p>
    <w:p w14:paraId="466512D4" w14:textId="77777777" w:rsidR="00374665" w:rsidRPr="0007402A" w:rsidRDefault="00000000" w:rsidP="00C36ADA">
      <w:pPr>
        <w:rPr>
          <w:rFonts w:cs="Arial"/>
          <w:lang w:bidi="pa-IN"/>
        </w:rPr>
      </w:pPr>
      <w:r w:rsidRPr="0007402A">
        <w:rPr>
          <w:rFonts w:cs="Arial"/>
          <w:lang w:val="pa" w:bidi="pa-IN"/>
        </w:rPr>
        <w:t xml:space="preserve">NDIS </w:t>
      </w:r>
      <w:r w:rsidRPr="0007402A">
        <w:rPr>
          <w:rFonts w:ascii="Nirmala UI" w:hAnsi="Nirmala UI" w:cs="Nirmala UI"/>
          <w:lang w:val="pa" w:bidi="pa-IN"/>
        </w:rPr>
        <w:t>ਨੀਤੀਆਂ</w:t>
      </w:r>
      <w:r w:rsidRPr="0007402A">
        <w:rPr>
          <w:rFonts w:cs="Arial"/>
          <w:lang w:val="pa" w:bidi="pa-IN"/>
        </w:rPr>
        <w:t xml:space="preserve">, </w:t>
      </w:r>
      <w:r w:rsidRPr="0007402A">
        <w:rPr>
          <w:rFonts w:ascii="Nirmala UI" w:hAnsi="Nirmala UI" w:cs="Nirmala UI"/>
          <w:lang w:val="pa" w:bidi="pa-IN"/>
        </w:rPr>
        <w:t>ਪ੍ਰਕਿਰਿਆਵਾਂ</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ਪ੍ਰਣਾਲੀਆਂ</w:t>
      </w:r>
      <w:r w:rsidRPr="0007402A">
        <w:rPr>
          <w:rFonts w:cs="Arial"/>
          <w:lang w:val="pa" w:bidi="pa-IN"/>
        </w:rPr>
        <w:t xml:space="preserve"> </w:t>
      </w:r>
      <w:r w:rsidRPr="0007402A">
        <w:rPr>
          <w:rFonts w:ascii="Nirmala UI" w:hAnsi="Nirmala UI" w:cs="Nirmala UI"/>
          <w:lang w:val="pa" w:bidi="pa-IN"/>
        </w:rPr>
        <w:t>ਸਾਰੇ</w:t>
      </w:r>
      <w:r w:rsidRPr="0007402A">
        <w:rPr>
          <w:rFonts w:cs="Arial"/>
          <w:lang w:val="pa" w:bidi="pa-IN"/>
        </w:rPr>
        <w:t xml:space="preserve"> </w:t>
      </w:r>
      <w:r w:rsidRPr="0007402A">
        <w:rPr>
          <w:rFonts w:ascii="Nirmala UI" w:hAnsi="Nirmala UI" w:cs="Nirmala UI"/>
          <w:lang w:val="pa" w:bidi="pa-IN"/>
        </w:rPr>
        <w:t>ਭਾਗੀਦਾਰਾਂ</w:t>
      </w:r>
      <w:r w:rsidRPr="0007402A">
        <w:rPr>
          <w:rFonts w:cs="Arial"/>
          <w:lang w:val="pa" w:bidi="pa-IN"/>
        </w:rPr>
        <w:t xml:space="preserve"> </w:t>
      </w:r>
      <w:r w:rsidRPr="0007402A">
        <w:rPr>
          <w:rFonts w:ascii="Nirmala UI" w:hAnsi="Nirmala UI" w:cs="Nirmala UI"/>
          <w:lang w:val="pa" w:bidi="pa-IN"/>
        </w:rPr>
        <w:t>ਦੀਆਂ</w:t>
      </w:r>
      <w:r w:rsidRPr="0007402A">
        <w:rPr>
          <w:rFonts w:cs="Arial"/>
          <w:lang w:val="pa" w:bidi="pa-IN"/>
        </w:rPr>
        <w:t xml:space="preserve"> </w:t>
      </w:r>
      <w:r w:rsidRPr="0007402A">
        <w:rPr>
          <w:rFonts w:ascii="Nirmala UI" w:hAnsi="Nirmala UI" w:cs="Nirmala UI"/>
          <w:lang w:val="pa" w:bidi="pa-IN"/>
        </w:rPr>
        <w:t>ਸੱਭਿਆਚਾਰਕ</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ਭਾਸ਼ਾ</w:t>
      </w:r>
      <w:r w:rsidRPr="0007402A">
        <w:rPr>
          <w:rFonts w:cs="Arial"/>
          <w:lang w:val="pa" w:bidi="pa-IN"/>
        </w:rPr>
        <w:t xml:space="preserve"> </w:t>
      </w:r>
      <w:r w:rsidRPr="0007402A">
        <w:rPr>
          <w:rFonts w:ascii="Nirmala UI" w:hAnsi="Nirmala UI" w:cs="Nirmala UI"/>
          <w:lang w:val="pa" w:bidi="pa-IN"/>
        </w:rPr>
        <w:t>ਲੋੜਾਂ</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ਨਹੀਂ</w:t>
      </w:r>
      <w:r w:rsidRPr="0007402A">
        <w:rPr>
          <w:rFonts w:cs="Arial"/>
          <w:lang w:val="pa" w:bidi="pa-IN"/>
        </w:rPr>
        <w:t xml:space="preserve"> </w:t>
      </w:r>
      <w:r w:rsidRPr="0007402A">
        <w:rPr>
          <w:rFonts w:ascii="Nirmala UI" w:hAnsi="Nirmala UI" w:cs="Nirmala UI"/>
          <w:lang w:val="pa" w:bidi="pa-IN"/>
        </w:rPr>
        <w:t>ਦਰਸਾਉਂਦੀਆਂ</w:t>
      </w:r>
      <w:r w:rsidRPr="0007402A">
        <w:rPr>
          <w:rFonts w:cs="Arial"/>
          <w:lang w:val="pa" w:bidi="pa-IN"/>
        </w:rPr>
        <w:t xml:space="preserve"> </w:t>
      </w:r>
      <w:r w:rsidRPr="0007402A">
        <w:rPr>
          <w:rFonts w:ascii="Nirmala UI" w:hAnsi="Nirmala UI" w:cs="Nirmala UI"/>
          <w:lang w:val="pa" w:bidi="pa-IN"/>
        </w:rPr>
        <w:t>ਹਨ।</w:t>
      </w:r>
    </w:p>
    <w:p w14:paraId="2E902928" w14:textId="77777777" w:rsidR="00C36ADA" w:rsidRPr="0007402A" w:rsidRDefault="00000000" w:rsidP="001F6B92">
      <w:pPr>
        <w:keepNext/>
        <w:rPr>
          <w:rFonts w:cs="Arial"/>
          <w:lang w:bidi="pa-IN"/>
        </w:rPr>
      </w:pPr>
      <w:r w:rsidRPr="0007402A">
        <w:rPr>
          <w:rFonts w:ascii="Nirmala UI" w:hAnsi="Nirmala UI" w:cs="Nirmala UI"/>
          <w:lang w:val="pa" w:bidi="pa-IN"/>
        </w:rPr>
        <w:t>ਇਹ</w:t>
      </w:r>
      <w:r w:rsidRPr="0007402A">
        <w:rPr>
          <w:rFonts w:cs="Arial"/>
          <w:lang w:val="pa" w:bidi="pa-IN"/>
        </w:rPr>
        <w:t xml:space="preserve"> </w:t>
      </w:r>
      <w:r w:rsidRPr="0007402A">
        <w:rPr>
          <w:rFonts w:ascii="Nirmala UI" w:hAnsi="Nirmala UI" w:cs="Nirmala UI"/>
          <w:lang w:val="pa" w:bidi="pa-IN"/>
        </w:rPr>
        <w:t>ਚੁਣੌਤੀਆਂ</w:t>
      </w:r>
      <w:r w:rsidRPr="0007402A">
        <w:rPr>
          <w:rFonts w:cs="Arial"/>
          <w:lang w:val="pa" w:bidi="pa-IN"/>
        </w:rPr>
        <w:t xml:space="preserve"> </w:t>
      </w:r>
      <w:r w:rsidRPr="0007402A">
        <w:rPr>
          <w:rFonts w:ascii="Nirmala UI" w:hAnsi="Nirmala UI" w:cs="Nirmala UI"/>
          <w:lang w:val="pa" w:bidi="pa-IN"/>
        </w:rPr>
        <w:t>ਹਨ</w:t>
      </w:r>
      <w:r w:rsidRPr="0007402A">
        <w:rPr>
          <w:rFonts w:cs="Arial"/>
          <w:lang w:val="pa" w:bidi="pa-IN"/>
        </w:rPr>
        <w:t>:</w:t>
      </w:r>
    </w:p>
    <w:p w14:paraId="6B87AAB6" w14:textId="77777777" w:rsidR="008E6514" w:rsidRPr="0007402A" w:rsidRDefault="00000000" w:rsidP="001F6B92">
      <w:pPr>
        <w:keepNext/>
        <w:numPr>
          <w:ilvl w:val="0"/>
          <w:numId w:val="10"/>
        </w:numPr>
        <w:rPr>
          <w:rFonts w:cs="Arial"/>
          <w:lang w:bidi="pa-IN"/>
        </w:rPr>
      </w:pPr>
      <w:r w:rsidRPr="0007402A">
        <w:rPr>
          <w:rFonts w:ascii="Nirmala UI" w:hAnsi="Nirmala UI" w:cs="Nirmala UI"/>
          <w:lang w:val="pa" w:bidi="pa-IN"/>
        </w:rPr>
        <w:t>ਆਸਟ੍ਰੇਲੀਆ</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ਅਪੰਗਤਾ</w:t>
      </w:r>
      <w:r w:rsidRPr="0007402A">
        <w:rPr>
          <w:rFonts w:cs="Arial"/>
          <w:lang w:val="pa" w:bidi="pa-IN"/>
        </w:rPr>
        <w:t xml:space="preserve"> </w:t>
      </w:r>
      <w:r w:rsidRPr="0007402A">
        <w:rPr>
          <w:rFonts w:ascii="Nirmala UI" w:hAnsi="Nirmala UI" w:cs="Nirmala UI"/>
          <w:lang w:val="pa" w:bidi="pa-IN"/>
        </w:rPr>
        <w:t>ਪ੍ਰਣਾਲੀ</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NDIS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ਸਮਝਣਾ</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ਵਰਤਣਾ</w:t>
      </w:r>
      <w:r w:rsidRPr="0007402A">
        <w:rPr>
          <w:rFonts w:cs="Arial"/>
          <w:lang w:val="pa" w:bidi="pa-IN"/>
        </w:rPr>
        <w:t xml:space="preserve"> </w:t>
      </w:r>
      <w:r w:rsidRPr="0007402A">
        <w:rPr>
          <w:rFonts w:ascii="Nirmala UI" w:hAnsi="Nirmala UI" w:cs="Nirmala UI"/>
          <w:lang w:val="pa" w:bidi="pa-IN"/>
        </w:rPr>
        <w:t>ਮੁਸ਼ਕਲ</w:t>
      </w:r>
      <w:r w:rsidRPr="0007402A">
        <w:rPr>
          <w:rFonts w:cs="Arial"/>
          <w:lang w:val="pa" w:bidi="pa-IN"/>
        </w:rPr>
        <w:t xml:space="preserve"> </w:t>
      </w:r>
      <w:r w:rsidRPr="0007402A">
        <w:rPr>
          <w:rFonts w:ascii="Nirmala UI" w:hAnsi="Nirmala UI" w:cs="Nirmala UI"/>
          <w:lang w:val="pa" w:bidi="pa-IN"/>
        </w:rPr>
        <w:t>ਹੈ।</w:t>
      </w:r>
    </w:p>
    <w:p w14:paraId="4EACF763" w14:textId="77777777" w:rsidR="00C36ADA" w:rsidRPr="0007402A" w:rsidRDefault="00000000" w:rsidP="00FB4D27">
      <w:pPr>
        <w:numPr>
          <w:ilvl w:val="0"/>
          <w:numId w:val="10"/>
        </w:numPr>
        <w:rPr>
          <w:rFonts w:cs="Arial"/>
          <w:lang w:bidi="pa-IN"/>
        </w:rPr>
      </w:pPr>
      <w:r w:rsidRPr="0007402A">
        <w:rPr>
          <w:rFonts w:cs="Arial"/>
          <w:lang w:val="pa" w:bidi="pa-IN"/>
        </w:rPr>
        <w:t xml:space="preserve">NDIS </w:t>
      </w:r>
      <w:r w:rsidRPr="0007402A">
        <w:rPr>
          <w:rFonts w:ascii="Nirmala UI" w:hAnsi="Nirmala UI" w:cs="Nirmala UI"/>
          <w:lang w:val="pa" w:bidi="pa-IN"/>
        </w:rPr>
        <w:t>ਪ੍ਰਣਾਲੀਆਂ</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ਪ੍ਰਕਿਰਿਆਵਾਂ</w:t>
      </w:r>
      <w:r w:rsidRPr="0007402A">
        <w:rPr>
          <w:rFonts w:cs="Arial"/>
          <w:lang w:val="pa" w:bidi="pa-IN"/>
        </w:rPr>
        <w:t xml:space="preserve"> CALD </w:t>
      </w:r>
      <w:r w:rsidRPr="0007402A">
        <w:rPr>
          <w:rFonts w:ascii="Nirmala UI" w:hAnsi="Nirmala UI" w:cs="Nirmala UI"/>
          <w:lang w:val="pa" w:bidi="pa-IN"/>
        </w:rPr>
        <w:t>ਭਾਈਚਾਰਿਆਂ</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ਮੌਜੂਦ</w:t>
      </w:r>
      <w:r w:rsidRPr="0007402A">
        <w:rPr>
          <w:rFonts w:cs="Arial"/>
          <w:lang w:val="pa" w:bidi="pa-IN"/>
        </w:rPr>
        <w:t xml:space="preserve"> </w:t>
      </w:r>
      <w:r w:rsidRPr="0007402A">
        <w:rPr>
          <w:rFonts w:ascii="Nirmala UI" w:hAnsi="Nirmala UI" w:cs="Nirmala UI"/>
          <w:lang w:val="pa" w:bidi="pa-IN"/>
        </w:rPr>
        <w:t>ਸੱਭਿਆਚਾਰਾਂ</w:t>
      </w:r>
      <w:r w:rsidRPr="0007402A">
        <w:rPr>
          <w:rFonts w:cs="Arial"/>
          <w:lang w:val="pa" w:bidi="pa-IN"/>
        </w:rPr>
        <w:t xml:space="preserve">, </w:t>
      </w:r>
      <w:r w:rsidRPr="0007402A">
        <w:rPr>
          <w:rFonts w:ascii="Nirmala UI" w:hAnsi="Nirmala UI" w:cs="Nirmala UI"/>
          <w:lang w:val="pa" w:bidi="pa-IN"/>
        </w:rPr>
        <w:t>ਪਰੰਪਰਾਵਾਂ</w:t>
      </w:r>
      <w:r w:rsidRPr="0007402A">
        <w:rPr>
          <w:rFonts w:cs="Arial"/>
          <w:lang w:val="pa" w:bidi="pa-IN"/>
        </w:rPr>
        <w:t xml:space="preserve">, </w:t>
      </w:r>
      <w:r w:rsidRPr="0007402A">
        <w:rPr>
          <w:rFonts w:ascii="Nirmala UI" w:hAnsi="Nirmala UI" w:cs="Nirmala UI"/>
          <w:lang w:val="pa" w:bidi="pa-IN"/>
        </w:rPr>
        <w:t>ਅਪੰਗਤਾ</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ਸਮਝ</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ਪਰਿਵਾਰਕ</w:t>
      </w:r>
      <w:r w:rsidRPr="0007402A">
        <w:rPr>
          <w:rFonts w:cs="Arial"/>
          <w:lang w:val="pa" w:bidi="pa-IN"/>
        </w:rPr>
        <w:t xml:space="preserve"> </w:t>
      </w:r>
      <w:r w:rsidRPr="0007402A">
        <w:rPr>
          <w:rFonts w:ascii="Nirmala UI" w:hAnsi="Nirmala UI" w:cs="Nirmala UI"/>
          <w:lang w:val="pa" w:bidi="pa-IN"/>
        </w:rPr>
        <w:t>ਭੂਮਿਕਾਵਾਂ</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ਮਾਨਤਾ</w:t>
      </w:r>
      <w:r w:rsidRPr="0007402A">
        <w:rPr>
          <w:rFonts w:cs="Arial"/>
          <w:lang w:val="pa" w:bidi="pa-IN"/>
        </w:rPr>
        <w:t xml:space="preserve"> </w:t>
      </w:r>
      <w:r w:rsidRPr="0007402A">
        <w:rPr>
          <w:rFonts w:ascii="Nirmala UI" w:hAnsi="Nirmala UI" w:cs="Nirmala UI"/>
          <w:lang w:val="pa" w:bidi="pa-IN"/>
        </w:rPr>
        <w:t>ਨਹੀਂ</w:t>
      </w:r>
      <w:r w:rsidRPr="0007402A">
        <w:rPr>
          <w:rFonts w:cs="Arial"/>
          <w:lang w:val="pa" w:bidi="pa-IN"/>
        </w:rPr>
        <w:t xml:space="preserve"> </w:t>
      </w:r>
      <w:r w:rsidRPr="0007402A">
        <w:rPr>
          <w:rFonts w:ascii="Nirmala UI" w:hAnsi="Nirmala UI" w:cs="Nirmala UI"/>
          <w:lang w:val="pa" w:bidi="pa-IN"/>
        </w:rPr>
        <w:t>ਦਿੰਦੀਆਂ</w:t>
      </w:r>
      <w:r w:rsidRPr="0007402A">
        <w:rPr>
          <w:rFonts w:cs="Arial"/>
          <w:lang w:val="pa" w:bidi="pa-IN"/>
        </w:rPr>
        <w:t xml:space="preserve"> </w:t>
      </w:r>
      <w:r w:rsidRPr="0007402A">
        <w:rPr>
          <w:rFonts w:ascii="Nirmala UI" w:hAnsi="Nirmala UI" w:cs="Nirmala UI"/>
          <w:lang w:val="pa" w:bidi="pa-IN"/>
        </w:rPr>
        <w:t>ਹਨ।</w:t>
      </w:r>
    </w:p>
    <w:p w14:paraId="5C9B60C3" w14:textId="77777777" w:rsidR="00FC7708" w:rsidRPr="0007402A" w:rsidRDefault="00000000" w:rsidP="00D73261">
      <w:pPr>
        <w:pStyle w:val="Heading3"/>
        <w:rPr>
          <w:rFonts w:ascii="Arial" w:hAnsi="Arial" w:cs="Arial"/>
          <w:lang w:bidi="pa-IN"/>
        </w:rPr>
      </w:pPr>
      <w:bookmarkStart w:id="143" w:name="_Toc256000023"/>
      <w:bookmarkStart w:id="144" w:name="_Toc143177224"/>
      <w:r w:rsidRPr="0007402A">
        <w:rPr>
          <w:rFonts w:ascii="Nirmala UI" w:hAnsi="Nirmala UI" w:cs="Nirmala UI"/>
          <w:lang w:val="pa" w:bidi="pa-IN"/>
        </w:rPr>
        <w:t>ਤਰਜੀਹੀ</w:t>
      </w:r>
      <w:r w:rsidRPr="0007402A">
        <w:rPr>
          <w:rFonts w:ascii="Arial" w:hAnsi="Arial" w:cs="Arial"/>
          <w:lang w:val="pa" w:bidi="pa-IN"/>
        </w:rPr>
        <w:t xml:space="preserve"> </w:t>
      </w:r>
      <w:r w:rsidRPr="0007402A">
        <w:rPr>
          <w:rFonts w:ascii="Nirmala UI" w:hAnsi="Nirmala UI" w:cs="Nirmala UI"/>
          <w:lang w:val="pa" w:bidi="pa-IN"/>
        </w:rPr>
        <w:t>ਖੇਤਰ</w:t>
      </w:r>
      <w:r w:rsidRPr="0007402A">
        <w:rPr>
          <w:rFonts w:ascii="Arial" w:hAnsi="Arial" w:cs="Arial"/>
          <w:lang w:val="pa" w:bidi="pa-IN"/>
        </w:rPr>
        <w:t xml:space="preserve"> 2: </w:t>
      </w:r>
      <w:r w:rsidRPr="0007402A">
        <w:rPr>
          <w:rFonts w:ascii="Nirmala UI" w:hAnsi="Nirmala UI" w:cs="Nirmala UI"/>
          <w:lang w:val="pa" w:bidi="pa-IN"/>
        </w:rPr>
        <w:t>ਸਟਾਫ਼</w:t>
      </w:r>
      <w:r w:rsidRPr="0007402A">
        <w:rPr>
          <w:rFonts w:ascii="Arial" w:hAnsi="Arial" w:cs="Arial"/>
          <w:lang w:val="pa" w:bidi="pa-IN"/>
        </w:rPr>
        <w:t xml:space="preserve"> </w:t>
      </w:r>
      <w:r w:rsidRPr="0007402A">
        <w:rPr>
          <w:rFonts w:ascii="Nirmala UI" w:hAnsi="Nirmala UI" w:cs="Nirmala UI"/>
          <w:lang w:val="pa" w:bidi="pa-IN"/>
        </w:rPr>
        <w:t>ਸਮਰੱਥਾ</w:t>
      </w:r>
      <w:bookmarkEnd w:id="143"/>
      <w:bookmarkEnd w:id="144"/>
    </w:p>
    <w:p w14:paraId="4FDC03D6" w14:textId="77777777" w:rsidR="00E93E6D" w:rsidRPr="0007402A" w:rsidRDefault="00000000" w:rsidP="00C36ADA">
      <w:pPr>
        <w:rPr>
          <w:rFonts w:cs="Arial"/>
          <w:lang w:bidi="pa-IN"/>
        </w:rPr>
      </w:pPr>
      <w:r w:rsidRPr="0007402A">
        <w:rPr>
          <w:rFonts w:cs="Arial"/>
          <w:lang w:val="pa" w:bidi="pa-IN"/>
        </w:rPr>
        <w:t xml:space="preserve">NDIS </w:t>
      </w:r>
      <w:r w:rsidRPr="0007402A">
        <w:rPr>
          <w:rFonts w:ascii="Nirmala UI" w:hAnsi="Nirmala UI" w:cs="Nirmala UI"/>
          <w:lang w:val="pa" w:bidi="pa-IN"/>
        </w:rPr>
        <w:t>ਸਟਾਫ਼</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ਭਾਈਵਾਲ</w:t>
      </w:r>
      <w:r w:rsidRPr="0007402A">
        <w:rPr>
          <w:rFonts w:cs="Arial"/>
          <w:lang w:val="pa" w:bidi="pa-IN"/>
        </w:rPr>
        <w:t xml:space="preserve"> </w:t>
      </w:r>
      <w:r w:rsidRPr="0007402A">
        <w:rPr>
          <w:rFonts w:ascii="Nirmala UI" w:hAnsi="Nirmala UI" w:cs="Nirmala UI"/>
          <w:lang w:val="pa" w:bidi="pa-IN"/>
        </w:rPr>
        <w:t>ਲਗਾਤਾਰ</w:t>
      </w:r>
      <w:r w:rsidRPr="0007402A">
        <w:rPr>
          <w:rFonts w:cs="Arial"/>
          <w:lang w:val="pa" w:bidi="pa-IN"/>
        </w:rPr>
        <w:t xml:space="preserve"> </w:t>
      </w:r>
      <w:r w:rsidRPr="0007402A">
        <w:rPr>
          <w:rFonts w:ascii="Nirmala UI" w:hAnsi="Nirmala UI" w:cs="Nirmala UI"/>
          <w:lang w:val="pa" w:bidi="pa-IN"/>
        </w:rPr>
        <w:t>ਅਜਿਹੀਆਂ</w:t>
      </w:r>
      <w:r w:rsidRPr="0007402A">
        <w:rPr>
          <w:rFonts w:cs="Arial"/>
          <w:lang w:val="pa" w:bidi="pa-IN"/>
        </w:rPr>
        <w:t xml:space="preserve"> </w:t>
      </w:r>
      <w:r w:rsidRPr="0007402A">
        <w:rPr>
          <w:rFonts w:ascii="Nirmala UI" w:hAnsi="Nirmala UI" w:cs="Nirmala UI"/>
          <w:lang w:val="pa" w:bidi="pa-IN"/>
        </w:rPr>
        <w:t>ਸੇਵਾਵਾਂ</w:t>
      </w:r>
      <w:r w:rsidRPr="0007402A">
        <w:rPr>
          <w:rFonts w:cs="Arial"/>
          <w:lang w:val="pa" w:bidi="pa-IN"/>
        </w:rPr>
        <w:t xml:space="preserve"> </w:t>
      </w:r>
      <w:r w:rsidRPr="0007402A">
        <w:rPr>
          <w:rFonts w:ascii="Nirmala UI" w:hAnsi="Nirmala UI" w:cs="Nirmala UI"/>
          <w:lang w:val="pa" w:bidi="pa-IN"/>
        </w:rPr>
        <w:t>ਪ੍ਰਦਾਨ</w:t>
      </w:r>
      <w:r w:rsidRPr="0007402A">
        <w:rPr>
          <w:rFonts w:cs="Arial"/>
          <w:lang w:val="pa" w:bidi="pa-IN"/>
        </w:rPr>
        <w:t xml:space="preserve"> </w:t>
      </w:r>
      <w:r w:rsidRPr="0007402A">
        <w:rPr>
          <w:rFonts w:ascii="Nirmala UI" w:hAnsi="Nirmala UI" w:cs="Nirmala UI"/>
          <w:lang w:val="pa" w:bidi="pa-IN"/>
        </w:rPr>
        <w:t>ਨਹੀਂ</w:t>
      </w:r>
      <w:r w:rsidRPr="0007402A">
        <w:rPr>
          <w:rFonts w:cs="Arial"/>
          <w:lang w:val="pa" w:bidi="pa-IN"/>
        </w:rPr>
        <w:t xml:space="preserve"> </w:t>
      </w:r>
      <w:r w:rsidRPr="0007402A">
        <w:rPr>
          <w:rFonts w:ascii="Nirmala UI" w:hAnsi="Nirmala UI" w:cs="Nirmala UI"/>
          <w:lang w:val="pa" w:bidi="pa-IN"/>
        </w:rPr>
        <w:t>ਕਰਦੇ</w:t>
      </w:r>
      <w:r w:rsidRPr="0007402A">
        <w:rPr>
          <w:rFonts w:cs="Arial"/>
          <w:lang w:val="pa" w:bidi="pa-IN"/>
        </w:rPr>
        <w:t xml:space="preserve"> </w:t>
      </w:r>
      <w:r w:rsidRPr="0007402A">
        <w:rPr>
          <w:rFonts w:ascii="Nirmala UI" w:hAnsi="Nirmala UI" w:cs="Nirmala UI"/>
          <w:lang w:val="pa" w:bidi="pa-IN"/>
        </w:rPr>
        <w:t>ਹਨ</w:t>
      </w:r>
      <w:r w:rsidRPr="0007402A">
        <w:rPr>
          <w:rFonts w:cs="Arial"/>
          <w:lang w:val="pa" w:bidi="pa-IN"/>
        </w:rPr>
        <w:t xml:space="preserve"> </w:t>
      </w:r>
      <w:r w:rsidRPr="0007402A">
        <w:rPr>
          <w:rFonts w:ascii="Nirmala UI" w:hAnsi="Nirmala UI" w:cs="Nirmala UI"/>
          <w:lang w:val="pa" w:bidi="pa-IN"/>
        </w:rPr>
        <w:t>ਜੋ</w:t>
      </w:r>
      <w:r w:rsidRPr="0007402A">
        <w:rPr>
          <w:rFonts w:cs="Arial"/>
          <w:lang w:val="pa" w:bidi="pa-IN"/>
        </w:rPr>
        <w:t xml:space="preserve"> </w:t>
      </w:r>
      <w:r w:rsidRPr="0007402A">
        <w:rPr>
          <w:rFonts w:ascii="Nirmala UI" w:hAnsi="Nirmala UI" w:cs="Nirmala UI"/>
          <w:lang w:val="pa" w:bidi="pa-IN"/>
        </w:rPr>
        <w:t>ਸਾਰੇ</w:t>
      </w:r>
      <w:r w:rsidRPr="0007402A">
        <w:rPr>
          <w:rFonts w:cs="Arial"/>
          <w:lang w:val="pa" w:bidi="pa-IN"/>
        </w:rPr>
        <w:t xml:space="preserve"> </w:t>
      </w:r>
      <w:r w:rsidRPr="0007402A">
        <w:rPr>
          <w:rFonts w:ascii="Nirmala UI" w:hAnsi="Nirmala UI" w:cs="Nirmala UI"/>
          <w:lang w:val="pa" w:bidi="pa-IN"/>
        </w:rPr>
        <w:t>ਸੱਭਿਆਚਾਰਾਂ</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ਸੁਰੱਖਿਅਤ</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ਸ਼ਮੂਲੀਅਤ</w:t>
      </w:r>
      <w:r w:rsidRPr="0007402A">
        <w:rPr>
          <w:rFonts w:cs="Arial"/>
          <w:lang w:val="pa" w:bidi="pa-IN"/>
        </w:rPr>
        <w:t xml:space="preserve"> </w:t>
      </w:r>
      <w:r w:rsidRPr="0007402A">
        <w:rPr>
          <w:rFonts w:ascii="Nirmala UI" w:hAnsi="Nirmala UI" w:cs="Nirmala UI"/>
          <w:lang w:val="pa" w:bidi="pa-IN"/>
        </w:rPr>
        <w:t>ਵਾਲੀਆਂ</w:t>
      </w:r>
      <w:r w:rsidRPr="0007402A">
        <w:rPr>
          <w:rFonts w:cs="Arial"/>
          <w:lang w:val="pa" w:bidi="pa-IN"/>
        </w:rPr>
        <w:t xml:space="preserve"> </w:t>
      </w:r>
      <w:r w:rsidRPr="0007402A">
        <w:rPr>
          <w:rFonts w:ascii="Nirmala UI" w:hAnsi="Nirmala UI" w:cs="Nirmala UI"/>
          <w:lang w:val="pa" w:bidi="pa-IN"/>
        </w:rPr>
        <w:t>ਹਨ।</w:t>
      </w:r>
    </w:p>
    <w:p w14:paraId="468C1144" w14:textId="77777777" w:rsidR="00C36ADA" w:rsidRPr="0007402A" w:rsidRDefault="00000000" w:rsidP="001F6B92">
      <w:pPr>
        <w:keepNext/>
        <w:rPr>
          <w:rFonts w:cs="Arial"/>
          <w:lang w:bidi="pa-IN"/>
        </w:rPr>
      </w:pPr>
      <w:r w:rsidRPr="0007402A">
        <w:rPr>
          <w:rFonts w:ascii="Nirmala UI" w:hAnsi="Nirmala UI" w:cs="Nirmala UI"/>
          <w:lang w:val="pa" w:bidi="pa-IN"/>
        </w:rPr>
        <w:t>ਇਹ</w:t>
      </w:r>
      <w:r w:rsidRPr="0007402A">
        <w:rPr>
          <w:rFonts w:cs="Arial"/>
          <w:lang w:val="pa" w:bidi="pa-IN"/>
        </w:rPr>
        <w:t xml:space="preserve"> </w:t>
      </w:r>
      <w:r w:rsidRPr="0007402A">
        <w:rPr>
          <w:rFonts w:ascii="Nirmala UI" w:hAnsi="Nirmala UI" w:cs="Nirmala UI"/>
          <w:lang w:val="pa" w:bidi="pa-IN"/>
        </w:rPr>
        <w:t>ਚੁਣੌਤੀਆਂ</w:t>
      </w:r>
      <w:r w:rsidRPr="0007402A">
        <w:rPr>
          <w:rFonts w:cs="Arial"/>
          <w:lang w:val="pa" w:bidi="pa-IN"/>
        </w:rPr>
        <w:t xml:space="preserve"> </w:t>
      </w:r>
      <w:r w:rsidRPr="0007402A">
        <w:rPr>
          <w:rFonts w:ascii="Nirmala UI" w:hAnsi="Nirmala UI" w:cs="Nirmala UI"/>
          <w:lang w:val="pa" w:bidi="pa-IN"/>
        </w:rPr>
        <w:t>ਹਨ</w:t>
      </w:r>
      <w:r w:rsidRPr="0007402A">
        <w:rPr>
          <w:rFonts w:cs="Arial"/>
          <w:lang w:val="pa" w:bidi="pa-IN"/>
        </w:rPr>
        <w:t>:</w:t>
      </w:r>
    </w:p>
    <w:p w14:paraId="067F4675" w14:textId="77777777" w:rsidR="00C36ADA" w:rsidRPr="0007402A" w:rsidRDefault="00000000" w:rsidP="00FB4D27">
      <w:pPr>
        <w:numPr>
          <w:ilvl w:val="0"/>
          <w:numId w:val="23"/>
        </w:numPr>
        <w:rPr>
          <w:rFonts w:cs="Arial"/>
          <w:lang w:bidi="pa-IN"/>
        </w:rPr>
      </w:pPr>
      <w:bookmarkStart w:id="145" w:name="_Hlk143867479"/>
      <w:r w:rsidRPr="0007402A">
        <w:rPr>
          <w:rFonts w:cs="Arial"/>
          <w:lang w:val="pa" w:bidi="pa-IN"/>
        </w:rPr>
        <w:t xml:space="preserve">CALD </w:t>
      </w:r>
      <w:r w:rsidRPr="0007402A">
        <w:rPr>
          <w:rFonts w:ascii="Nirmala UI" w:hAnsi="Nirmala UI" w:cs="Nirmala UI"/>
          <w:lang w:val="pa" w:bidi="pa-IN"/>
        </w:rPr>
        <w:t>ਭਾਗੀਦਾਰਾਂ</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ਉਹਨਾਂ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ਨਾਮਜ਼ਦ</w:t>
      </w:r>
      <w:r w:rsidRPr="0007402A">
        <w:rPr>
          <w:rFonts w:cs="Arial"/>
          <w:lang w:val="pa" w:bidi="pa-IN"/>
        </w:rPr>
        <w:t xml:space="preserve"> </w:t>
      </w:r>
      <w:r w:rsidRPr="0007402A">
        <w:rPr>
          <w:rFonts w:ascii="Nirmala UI" w:hAnsi="Nirmala UI" w:cs="Nirmala UI"/>
          <w:lang w:val="pa" w:bidi="pa-IN"/>
        </w:rPr>
        <w:t>ਵਿਅਕਤੀਆਂ</w:t>
      </w:r>
      <w:r w:rsidRPr="0007402A">
        <w:rPr>
          <w:rFonts w:cs="Arial"/>
          <w:lang w:val="pa" w:bidi="pa-IN"/>
        </w:rPr>
        <w:t xml:space="preserve">, </w:t>
      </w:r>
      <w:r w:rsidRPr="0007402A">
        <w:rPr>
          <w:rFonts w:ascii="Nirmala UI" w:hAnsi="Nirmala UI" w:cs="Nirmala UI"/>
          <w:lang w:val="pa" w:bidi="pa-IN"/>
        </w:rPr>
        <w:t>ਪਰਿਵਾਰਾਂ</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ਦੇਖਭਾਲ</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ਵਾਲਿਆਂ</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NDIS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ਭਾਈਵਾਲ</w:t>
      </w:r>
      <w:r w:rsidRPr="0007402A">
        <w:rPr>
          <w:rFonts w:cs="Arial"/>
          <w:lang w:val="pa" w:bidi="pa-IN"/>
        </w:rPr>
        <w:t xml:space="preserve"> </w:t>
      </w:r>
      <w:r w:rsidRPr="0007402A">
        <w:rPr>
          <w:rFonts w:ascii="Nirmala UI" w:hAnsi="Nirmala UI" w:cs="Nirmala UI"/>
          <w:lang w:val="pa" w:bidi="pa-IN"/>
        </w:rPr>
        <w:t>ਸਟਾਫ਼</w:t>
      </w:r>
      <w:r w:rsidRPr="0007402A">
        <w:rPr>
          <w:rFonts w:cs="Arial"/>
          <w:lang w:val="pa" w:bidi="pa-IN"/>
        </w:rPr>
        <w:t xml:space="preserve"> </w:t>
      </w:r>
      <w:r w:rsidRPr="0007402A">
        <w:rPr>
          <w:rFonts w:ascii="Nirmala UI" w:hAnsi="Nirmala UI" w:cs="Nirmala UI"/>
          <w:lang w:val="pa" w:bidi="pa-IN"/>
        </w:rPr>
        <w:t>ਤੱਕ</w:t>
      </w:r>
      <w:r w:rsidRPr="0007402A">
        <w:rPr>
          <w:rFonts w:cs="Arial"/>
          <w:lang w:val="pa" w:bidi="pa-IN"/>
        </w:rPr>
        <w:t xml:space="preserve"> </w:t>
      </w:r>
      <w:r w:rsidRPr="0007402A">
        <w:rPr>
          <w:rFonts w:ascii="Nirmala UI" w:hAnsi="Nirmala UI" w:cs="Nirmala UI"/>
          <w:lang w:val="pa" w:bidi="pa-IN"/>
        </w:rPr>
        <w:t>ਪਹੁੰਚ</w:t>
      </w:r>
      <w:r w:rsidRPr="0007402A">
        <w:rPr>
          <w:rFonts w:cs="Arial"/>
          <w:lang w:val="pa" w:bidi="pa-IN"/>
        </w:rPr>
        <w:t xml:space="preserve"> </w:t>
      </w:r>
      <w:r w:rsidRPr="0007402A">
        <w:rPr>
          <w:rFonts w:ascii="Nirmala UI" w:hAnsi="Nirmala UI" w:cs="Nirmala UI"/>
          <w:lang w:val="pa" w:bidi="pa-IN"/>
        </w:rPr>
        <w:t>ਨਹੀਂ</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ਜੋ</w:t>
      </w:r>
      <w:r w:rsidRPr="0007402A">
        <w:rPr>
          <w:rFonts w:cs="Arial"/>
          <w:lang w:val="pa" w:bidi="pa-IN"/>
        </w:rPr>
        <w:t xml:space="preserve"> </w:t>
      </w:r>
      <w:r w:rsidRPr="0007402A">
        <w:rPr>
          <w:rFonts w:ascii="Nirmala UI" w:hAnsi="Nirmala UI" w:cs="Nirmala UI"/>
          <w:lang w:val="pa" w:bidi="pa-IN"/>
        </w:rPr>
        <w:t>ਉਹਨਾਂ</w:t>
      </w:r>
      <w:r w:rsidRPr="0007402A">
        <w:rPr>
          <w:rFonts w:cs="Arial"/>
          <w:lang w:val="pa" w:bidi="pa-IN"/>
        </w:rPr>
        <w:t xml:space="preserve"> </w:t>
      </w:r>
      <w:r w:rsidRPr="0007402A">
        <w:rPr>
          <w:rFonts w:ascii="Nirmala UI" w:hAnsi="Nirmala UI" w:cs="Nirmala UI"/>
          <w:lang w:val="pa" w:bidi="pa-IN"/>
        </w:rPr>
        <w:t>ਦੀਆਂ</w:t>
      </w:r>
      <w:r w:rsidRPr="0007402A">
        <w:rPr>
          <w:rFonts w:cs="Arial"/>
          <w:lang w:val="pa" w:bidi="pa-IN"/>
        </w:rPr>
        <w:t xml:space="preserve"> </w:t>
      </w:r>
      <w:r w:rsidRPr="0007402A">
        <w:rPr>
          <w:rFonts w:ascii="Nirmala UI" w:hAnsi="Nirmala UI" w:cs="Nirmala UI"/>
          <w:lang w:val="pa" w:bidi="pa-IN"/>
        </w:rPr>
        <w:t>ਸੱਭਿਆਚਾਰਕ</w:t>
      </w:r>
      <w:r w:rsidRPr="0007402A">
        <w:rPr>
          <w:rFonts w:cs="Arial"/>
          <w:lang w:val="pa" w:bidi="pa-IN"/>
        </w:rPr>
        <w:t xml:space="preserve"> </w:t>
      </w:r>
      <w:r w:rsidRPr="0007402A">
        <w:rPr>
          <w:rFonts w:ascii="Nirmala UI" w:hAnsi="Nirmala UI" w:cs="Nirmala UI"/>
          <w:lang w:val="pa" w:bidi="pa-IN"/>
        </w:rPr>
        <w:t>ਲੋੜਾਂ</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ਸਮਝਦੇ</w:t>
      </w:r>
      <w:r w:rsidRPr="0007402A">
        <w:rPr>
          <w:rFonts w:cs="Arial"/>
          <w:lang w:val="pa" w:bidi="pa-IN"/>
        </w:rPr>
        <w:t xml:space="preserve"> </w:t>
      </w:r>
      <w:r w:rsidRPr="0007402A">
        <w:rPr>
          <w:rFonts w:ascii="Nirmala UI" w:hAnsi="Nirmala UI" w:cs="Nirmala UI"/>
          <w:lang w:val="pa" w:bidi="pa-IN"/>
        </w:rPr>
        <w:t>ਹਨ</w:t>
      </w:r>
      <w:r w:rsidRPr="0007402A">
        <w:rPr>
          <w:rFonts w:cs="Arial"/>
          <w:lang w:val="pa" w:bidi="pa-IN"/>
        </w:rPr>
        <w:t xml:space="preserve"> </w:t>
      </w:r>
      <w:r w:rsidRPr="0007402A">
        <w:rPr>
          <w:rFonts w:ascii="Nirmala UI" w:hAnsi="Nirmala UI" w:cs="Nirmala UI"/>
          <w:lang w:val="pa" w:bidi="pa-IN"/>
        </w:rPr>
        <w:t>ਜਾਂ</w:t>
      </w:r>
      <w:r w:rsidRPr="0007402A">
        <w:rPr>
          <w:rFonts w:cs="Arial"/>
          <w:lang w:val="pa" w:bidi="pa-IN"/>
        </w:rPr>
        <w:t xml:space="preserve"> </w:t>
      </w:r>
      <w:r w:rsidRPr="0007402A">
        <w:rPr>
          <w:rFonts w:ascii="Nirmala UI" w:hAnsi="Nirmala UI" w:cs="Nirmala UI"/>
          <w:lang w:val="pa" w:bidi="pa-IN"/>
        </w:rPr>
        <w:t>ਸੇਵਾਵਾਂ</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ਪ੍ਰਭਾਵਸ਼ਾਲੀ</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ਸੁਰੱਖਿਅਤ</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ਅਰਥਪੂਰਨ</w:t>
      </w:r>
      <w:r w:rsidRPr="0007402A">
        <w:rPr>
          <w:rFonts w:cs="Arial"/>
          <w:lang w:val="pa" w:bidi="pa-IN"/>
        </w:rPr>
        <w:t xml:space="preserve"> </w:t>
      </w:r>
      <w:r w:rsidRPr="0007402A">
        <w:rPr>
          <w:rFonts w:ascii="Nirmala UI" w:hAnsi="Nirmala UI" w:cs="Nirmala UI"/>
          <w:lang w:val="pa" w:bidi="pa-IN"/>
        </w:rPr>
        <w:t>ਤਰੀਕੇ</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ਪ੍ਰਦਾਨ</w:t>
      </w:r>
      <w:r w:rsidRPr="0007402A">
        <w:rPr>
          <w:rFonts w:cs="Arial"/>
          <w:lang w:val="pa" w:bidi="pa-IN"/>
        </w:rPr>
        <w:t xml:space="preserve"> </w:t>
      </w:r>
      <w:r w:rsidRPr="0007402A">
        <w:rPr>
          <w:rFonts w:ascii="Nirmala UI" w:hAnsi="Nirmala UI" w:cs="Nirmala UI"/>
          <w:lang w:val="pa" w:bidi="pa-IN"/>
        </w:rPr>
        <w:t>ਕਰਦੇ</w:t>
      </w:r>
      <w:r w:rsidRPr="0007402A">
        <w:rPr>
          <w:rFonts w:cs="Arial"/>
          <w:lang w:val="pa" w:bidi="pa-IN"/>
        </w:rPr>
        <w:t xml:space="preserve"> </w:t>
      </w:r>
      <w:r w:rsidRPr="0007402A">
        <w:rPr>
          <w:rFonts w:ascii="Nirmala UI" w:hAnsi="Nirmala UI" w:cs="Nirmala UI"/>
          <w:lang w:val="pa" w:bidi="pa-IN"/>
        </w:rPr>
        <w:t>ਹਨ।</w:t>
      </w:r>
    </w:p>
    <w:p w14:paraId="5BBEA76E" w14:textId="77777777" w:rsidR="00215F76" w:rsidRPr="0007402A" w:rsidRDefault="00000000" w:rsidP="00D73261">
      <w:pPr>
        <w:pStyle w:val="Heading3"/>
        <w:rPr>
          <w:rFonts w:ascii="Arial" w:hAnsi="Arial" w:cs="Arial"/>
          <w:lang w:bidi="pa-IN"/>
        </w:rPr>
      </w:pPr>
      <w:bookmarkStart w:id="146" w:name="_Toc256000024"/>
      <w:bookmarkStart w:id="147" w:name="_Toc143177225"/>
      <w:bookmarkEnd w:id="145"/>
      <w:r w:rsidRPr="0007402A">
        <w:rPr>
          <w:rFonts w:ascii="Nirmala UI" w:hAnsi="Nirmala UI" w:cs="Nirmala UI"/>
          <w:lang w:val="pa" w:bidi="pa-IN"/>
        </w:rPr>
        <w:lastRenderedPageBreak/>
        <w:t>ਤਰਜੀਹੀ</w:t>
      </w:r>
      <w:r w:rsidRPr="0007402A">
        <w:rPr>
          <w:rFonts w:ascii="Arial" w:hAnsi="Arial" w:cs="Arial"/>
          <w:lang w:val="pa" w:bidi="pa-IN"/>
        </w:rPr>
        <w:t xml:space="preserve"> </w:t>
      </w:r>
      <w:r w:rsidRPr="0007402A">
        <w:rPr>
          <w:rFonts w:ascii="Nirmala UI" w:hAnsi="Nirmala UI" w:cs="Nirmala UI"/>
          <w:lang w:val="pa" w:bidi="pa-IN"/>
        </w:rPr>
        <w:t>ਖੇਤਰ</w:t>
      </w:r>
      <w:r w:rsidRPr="0007402A">
        <w:rPr>
          <w:rFonts w:ascii="Arial" w:hAnsi="Arial" w:cs="Arial"/>
          <w:lang w:val="pa" w:bidi="pa-IN"/>
        </w:rPr>
        <w:t xml:space="preserve"> 3: </w:t>
      </w:r>
      <w:r w:rsidRPr="0007402A">
        <w:rPr>
          <w:rFonts w:ascii="Nirmala UI" w:hAnsi="Nirmala UI" w:cs="Nirmala UI"/>
          <w:lang w:val="pa" w:bidi="pa-IN"/>
        </w:rPr>
        <w:t>ਅਪੰਗਤਾ</w:t>
      </w:r>
      <w:r w:rsidRPr="0007402A">
        <w:rPr>
          <w:rFonts w:ascii="Arial" w:hAnsi="Arial" w:cs="Arial"/>
          <w:lang w:val="pa" w:bidi="pa-IN"/>
        </w:rPr>
        <w:t xml:space="preserve"> </w:t>
      </w:r>
      <w:r w:rsidRPr="0007402A">
        <w:rPr>
          <w:rFonts w:ascii="Nirmala UI" w:hAnsi="Nirmala UI" w:cs="Nirmala UI"/>
          <w:lang w:val="pa" w:bidi="pa-IN"/>
        </w:rPr>
        <w:t>ਪਹੁੰਚਯੋਗ</w:t>
      </w:r>
      <w:r w:rsidRPr="0007402A">
        <w:rPr>
          <w:rFonts w:ascii="Arial" w:hAnsi="Arial" w:cs="Arial"/>
          <w:lang w:val="pa" w:bidi="pa-IN"/>
        </w:rPr>
        <w:t xml:space="preserve"> </w:t>
      </w:r>
      <w:r w:rsidRPr="0007402A">
        <w:rPr>
          <w:rFonts w:ascii="Nirmala UI" w:hAnsi="Nirmala UI" w:cs="Nirmala UI"/>
          <w:lang w:val="pa" w:bidi="pa-IN"/>
        </w:rPr>
        <w:t>ਸੰਚਾਰ</w:t>
      </w:r>
      <w:bookmarkEnd w:id="146"/>
      <w:bookmarkEnd w:id="147"/>
    </w:p>
    <w:p w14:paraId="3C2A1841" w14:textId="77777777" w:rsidR="002A0FAF" w:rsidRPr="0007402A" w:rsidRDefault="00000000" w:rsidP="0023562B">
      <w:pPr>
        <w:ind w:right="237"/>
        <w:rPr>
          <w:rFonts w:cs="Arial"/>
          <w:lang w:bidi="pa-IN"/>
        </w:rPr>
      </w:pPr>
      <w:r w:rsidRPr="0007402A">
        <w:rPr>
          <w:rFonts w:cs="Arial"/>
          <w:lang w:val="pa" w:bidi="pa-IN"/>
        </w:rPr>
        <w:t xml:space="preserve">NDIA </w:t>
      </w:r>
      <w:r w:rsidRPr="0007402A">
        <w:rPr>
          <w:rFonts w:ascii="Nirmala UI" w:hAnsi="Nirmala UI" w:cs="Nirmala UI"/>
          <w:lang w:val="pa" w:bidi="pa-IN"/>
        </w:rPr>
        <w:t>ਦੁਆਰਾ</w:t>
      </w:r>
      <w:r w:rsidRPr="0007402A">
        <w:rPr>
          <w:rFonts w:cs="Arial"/>
          <w:lang w:val="pa" w:bidi="pa-IN"/>
        </w:rPr>
        <w:t xml:space="preserve"> </w:t>
      </w:r>
      <w:r w:rsidRPr="0007402A">
        <w:rPr>
          <w:rFonts w:ascii="Nirmala UI" w:hAnsi="Nirmala UI" w:cs="Nirmala UI"/>
          <w:lang w:val="pa" w:bidi="pa-IN"/>
        </w:rPr>
        <w:t>ਸਾਂਝੀ</w:t>
      </w:r>
      <w:r w:rsidRPr="0007402A">
        <w:rPr>
          <w:rFonts w:cs="Arial"/>
          <w:lang w:val="pa" w:bidi="pa-IN"/>
        </w:rPr>
        <w:t xml:space="preserve"> </w:t>
      </w:r>
      <w:r w:rsidRPr="0007402A">
        <w:rPr>
          <w:rFonts w:ascii="Nirmala UI" w:hAnsi="Nirmala UI" w:cs="Nirmala UI"/>
          <w:lang w:val="pa" w:bidi="pa-IN"/>
        </w:rPr>
        <w:t>ਕੀਤੀ</w:t>
      </w:r>
      <w:r w:rsidRPr="0007402A">
        <w:rPr>
          <w:rFonts w:cs="Arial"/>
          <w:lang w:val="pa" w:bidi="pa-IN"/>
        </w:rPr>
        <w:t xml:space="preserve"> </w:t>
      </w:r>
      <w:r w:rsidRPr="0007402A">
        <w:rPr>
          <w:rFonts w:ascii="Nirmala UI" w:hAnsi="Nirmala UI" w:cs="Nirmala UI"/>
          <w:lang w:val="pa" w:bidi="pa-IN"/>
        </w:rPr>
        <w:t>ਗਈ</w:t>
      </w:r>
      <w:r w:rsidRPr="0007402A">
        <w:rPr>
          <w:rFonts w:cs="Arial"/>
          <w:lang w:val="pa" w:bidi="pa-IN"/>
        </w:rPr>
        <w:t xml:space="preserve"> </w:t>
      </w:r>
      <w:r w:rsidRPr="0007402A">
        <w:rPr>
          <w:rFonts w:ascii="Nirmala UI" w:hAnsi="Nirmala UI" w:cs="Nirmala UI"/>
          <w:lang w:val="pa" w:bidi="pa-IN"/>
        </w:rPr>
        <w:t>ਜਾਣਕਾਰੀ</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ਸਾਰੇ</w:t>
      </w:r>
      <w:r w:rsidRPr="0007402A">
        <w:rPr>
          <w:rFonts w:cs="Arial"/>
          <w:lang w:val="pa" w:bidi="pa-IN"/>
        </w:rPr>
        <w:t xml:space="preserve"> </w:t>
      </w:r>
      <w:r w:rsidRPr="0007402A">
        <w:rPr>
          <w:rFonts w:ascii="Nirmala UI" w:hAnsi="Nirmala UI" w:cs="Nirmala UI"/>
          <w:lang w:val="pa" w:bidi="pa-IN"/>
        </w:rPr>
        <w:t>ਸੱਭਿਆਚਾਰਾਂ</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ਭਾਸ਼ਾਵਾਂ</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ਸਮਝਣਾ</w:t>
      </w:r>
      <w:r w:rsidRPr="0007402A">
        <w:rPr>
          <w:rFonts w:cs="Arial"/>
          <w:lang w:val="pa" w:bidi="pa-IN"/>
        </w:rPr>
        <w:t xml:space="preserve"> </w:t>
      </w:r>
      <w:r w:rsidRPr="0007402A">
        <w:rPr>
          <w:rFonts w:ascii="Nirmala UI" w:hAnsi="Nirmala UI" w:cs="Nirmala UI"/>
          <w:lang w:val="pa" w:bidi="pa-IN"/>
        </w:rPr>
        <w:t>ਆਸਾਨ</w:t>
      </w:r>
      <w:r w:rsidRPr="0007402A">
        <w:rPr>
          <w:rFonts w:cs="Arial"/>
          <w:lang w:val="pa" w:bidi="pa-IN"/>
        </w:rPr>
        <w:t xml:space="preserve"> </w:t>
      </w:r>
      <w:r w:rsidRPr="0007402A">
        <w:rPr>
          <w:rFonts w:ascii="Nirmala UI" w:hAnsi="Nirmala UI" w:cs="Nirmala UI"/>
          <w:lang w:val="pa" w:bidi="pa-IN"/>
        </w:rPr>
        <w:t>ਨਹੀਂ</w:t>
      </w:r>
      <w:r w:rsidRPr="0007402A">
        <w:rPr>
          <w:rFonts w:cs="Arial"/>
          <w:lang w:val="pa" w:bidi="pa-IN"/>
        </w:rPr>
        <w:t xml:space="preserve"> </w:t>
      </w:r>
      <w:r w:rsidRPr="0007402A">
        <w:rPr>
          <w:rFonts w:ascii="Nirmala UI" w:hAnsi="Nirmala UI" w:cs="Nirmala UI"/>
          <w:lang w:val="pa" w:bidi="pa-IN"/>
        </w:rPr>
        <w:t>ਹੈ।</w:t>
      </w:r>
    </w:p>
    <w:p w14:paraId="35F141AB" w14:textId="77777777" w:rsidR="00C36ADA" w:rsidRPr="0007402A" w:rsidRDefault="00000000" w:rsidP="001F6B92">
      <w:pPr>
        <w:keepNext/>
        <w:rPr>
          <w:rFonts w:cs="Arial"/>
          <w:lang w:bidi="pa-IN"/>
        </w:rPr>
      </w:pPr>
      <w:r w:rsidRPr="0007402A">
        <w:rPr>
          <w:rFonts w:ascii="Nirmala UI" w:hAnsi="Nirmala UI" w:cs="Nirmala UI"/>
          <w:lang w:val="pa" w:bidi="pa-IN"/>
        </w:rPr>
        <w:t>ਇਹ</w:t>
      </w:r>
      <w:r w:rsidRPr="0007402A">
        <w:rPr>
          <w:rFonts w:cs="Arial"/>
          <w:lang w:val="pa" w:bidi="pa-IN"/>
        </w:rPr>
        <w:t xml:space="preserve"> </w:t>
      </w:r>
      <w:r w:rsidRPr="0007402A">
        <w:rPr>
          <w:rFonts w:ascii="Nirmala UI" w:hAnsi="Nirmala UI" w:cs="Nirmala UI"/>
          <w:lang w:val="pa" w:bidi="pa-IN"/>
        </w:rPr>
        <w:t>ਚੁਣੌਤੀਆਂ</w:t>
      </w:r>
      <w:r w:rsidRPr="0007402A">
        <w:rPr>
          <w:rFonts w:cs="Arial"/>
          <w:lang w:val="pa" w:bidi="pa-IN"/>
        </w:rPr>
        <w:t xml:space="preserve"> </w:t>
      </w:r>
      <w:r w:rsidRPr="0007402A">
        <w:rPr>
          <w:rFonts w:ascii="Nirmala UI" w:hAnsi="Nirmala UI" w:cs="Nirmala UI"/>
          <w:lang w:val="pa" w:bidi="pa-IN"/>
        </w:rPr>
        <w:t>ਹਨ</w:t>
      </w:r>
      <w:r w:rsidRPr="0007402A">
        <w:rPr>
          <w:rFonts w:cs="Arial"/>
          <w:lang w:val="pa" w:bidi="pa-IN"/>
        </w:rPr>
        <w:t>:</w:t>
      </w:r>
    </w:p>
    <w:p w14:paraId="0370FE9D" w14:textId="77777777" w:rsidR="00C36ADA" w:rsidRPr="0007402A" w:rsidRDefault="00000000" w:rsidP="001F6B92">
      <w:pPr>
        <w:keepNext/>
        <w:numPr>
          <w:ilvl w:val="0"/>
          <w:numId w:val="10"/>
        </w:numPr>
        <w:rPr>
          <w:rFonts w:cs="Arial"/>
          <w:lang w:bidi="pa-IN"/>
        </w:rPr>
      </w:pPr>
      <w:r w:rsidRPr="0007402A">
        <w:rPr>
          <w:rFonts w:cs="Arial"/>
          <w:lang w:val="pa" w:bidi="pa-IN"/>
        </w:rPr>
        <w:t xml:space="preserve">NDIS </w:t>
      </w:r>
      <w:r w:rsidRPr="0007402A">
        <w:rPr>
          <w:rFonts w:ascii="Nirmala UI" w:hAnsi="Nirmala UI" w:cs="Nirmala UI"/>
          <w:lang w:val="pa" w:bidi="pa-IN"/>
        </w:rPr>
        <w:t>ਬਾਰੇ</w:t>
      </w:r>
      <w:r w:rsidRPr="0007402A">
        <w:rPr>
          <w:rFonts w:cs="Arial"/>
          <w:lang w:val="pa" w:bidi="pa-IN"/>
        </w:rPr>
        <w:t xml:space="preserve"> </w:t>
      </w:r>
      <w:r w:rsidRPr="0007402A">
        <w:rPr>
          <w:rFonts w:ascii="Nirmala UI" w:hAnsi="Nirmala UI" w:cs="Nirmala UI"/>
          <w:lang w:val="pa" w:bidi="pa-IN"/>
        </w:rPr>
        <w:t>ਸਾਂਝੇ</w:t>
      </w:r>
      <w:r w:rsidRPr="0007402A">
        <w:rPr>
          <w:rFonts w:cs="Arial"/>
          <w:lang w:val="pa" w:bidi="pa-IN"/>
        </w:rPr>
        <w:t xml:space="preserve"> </w:t>
      </w:r>
      <w:r w:rsidRPr="0007402A">
        <w:rPr>
          <w:rFonts w:ascii="Nirmala UI" w:hAnsi="Nirmala UI" w:cs="Nirmala UI"/>
          <w:lang w:val="pa" w:bidi="pa-IN"/>
        </w:rPr>
        <w:t>ਕੀਤੇ</w:t>
      </w:r>
      <w:r w:rsidRPr="0007402A">
        <w:rPr>
          <w:rFonts w:cs="Arial"/>
          <w:lang w:val="pa" w:bidi="pa-IN"/>
        </w:rPr>
        <w:t xml:space="preserve"> </w:t>
      </w:r>
      <w:r w:rsidRPr="0007402A">
        <w:rPr>
          <w:rFonts w:ascii="Nirmala UI" w:hAnsi="Nirmala UI" w:cs="Nirmala UI"/>
          <w:lang w:val="pa" w:bidi="pa-IN"/>
        </w:rPr>
        <w:t>ਗਏ</w:t>
      </w:r>
      <w:r w:rsidRPr="0007402A">
        <w:rPr>
          <w:rFonts w:cs="Arial"/>
          <w:lang w:val="pa" w:bidi="pa-IN"/>
        </w:rPr>
        <w:t xml:space="preserve"> </w:t>
      </w:r>
      <w:r w:rsidRPr="0007402A">
        <w:rPr>
          <w:rFonts w:ascii="Nirmala UI" w:hAnsi="Nirmala UI" w:cs="Nirmala UI"/>
          <w:lang w:val="pa" w:bidi="pa-IN"/>
        </w:rPr>
        <w:t>ਸੰਚਾਰ</w:t>
      </w:r>
      <w:r w:rsidRPr="0007402A">
        <w:rPr>
          <w:rFonts w:cs="Arial"/>
          <w:lang w:val="pa" w:bidi="pa-IN"/>
        </w:rPr>
        <w:t xml:space="preserve"> </w:t>
      </w:r>
      <w:r w:rsidRPr="0007402A">
        <w:rPr>
          <w:rFonts w:ascii="Nirmala UI" w:hAnsi="Nirmala UI" w:cs="Nirmala UI"/>
          <w:lang w:val="pa" w:bidi="pa-IN"/>
        </w:rPr>
        <w:t>ਗੁੰਝਲਦਾਰ</w:t>
      </w:r>
      <w:r w:rsidRPr="0007402A">
        <w:rPr>
          <w:rFonts w:cs="Arial"/>
          <w:lang w:val="pa" w:bidi="pa-IN"/>
        </w:rPr>
        <w:t xml:space="preserve"> </w:t>
      </w:r>
      <w:r w:rsidRPr="0007402A">
        <w:rPr>
          <w:rFonts w:ascii="Nirmala UI" w:hAnsi="Nirmala UI" w:cs="Nirmala UI"/>
          <w:lang w:val="pa" w:bidi="pa-IN"/>
        </w:rPr>
        <w:t>ਹੁੰਦੇ</w:t>
      </w:r>
      <w:r w:rsidRPr="0007402A">
        <w:rPr>
          <w:rFonts w:cs="Arial"/>
          <w:lang w:val="pa" w:bidi="pa-IN"/>
        </w:rPr>
        <w:t xml:space="preserve"> </w:t>
      </w:r>
      <w:r w:rsidRPr="0007402A">
        <w:rPr>
          <w:rFonts w:ascii="Nirmala UI" w:hAnsi="Nirmala UI" w:cs="Nirmala UI"/>
          <w:lang w:val="pa" w:bidi="pa-IN"/>
        </w:rPr>
        <w:t>ਹਨ।</w:t>
      </w:r>
      <w:r w:rsidRPr="0007402A">
        <w:rPr>
          <w:rFonts w:cs="Arial"/>
          <w:lang w:val="pa" w:bidi="pa-IN"/>
        </w:rPr>
        <w:t xml:space="preserve"> </w:t>
      </w:r>
      <w:r w:rsidRPr="0007402A">
        <w:rPr>
          <w:rFonts w:ascii="Nirmala UI" w:hAnsi="Nirmala UI" w:cs="Nirmala UI"/>
          <w:lang w:val="pa" w:bidi="pa-IN"/>
        </w:rPr>
        <w:t>ਹੋਰ</w:t>
      </w:r>
      <w:r w:rsidRPr="0007402A">
        <w:rPr>
          <w:rFonts w:cs="Arial"/>
          <w:lang w:val="pa" w:bidi="pa-IN"/>
        </w:rPr>
        <w:t xml:space="preserve"> </w:t>
      </w:r>
      <w:r w:rsidRPr="0007402A">
        <w:rPr>
          <w:rFonts w:ascii="Nirmala UI" w:hAnsi="Nirmala UI" w:cs="Nirmala UI"/>
          <w:lang w:val="pa" w:bidi="pa-IN"/>
        </w:rPr>
        <w:t>ਭਾਸ਼ਾਵਾਂ</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ਅਨੁਵਾਦ</w:t>
      </w:r>
      <w:r w:rsidRPr="0007402A">
        <w:rPr>
          <w:rFonts w:cs="Arial"/>
          <w:lang w:val="pa" w:bidi="pa-IN"/>
        </w:rPr>
        <w:t xml:space="preserve"> </w:t>
      </w:r>
      <w:r w:rsidRPr="0007402A">
        <w:rPr>
          <w:rFonts w:ascii="Nirmala UI" w:hAnsi="Nirmala UI" w:cs="Nirmala UI"/>
          <w:lang w:val="pa" w:bidi="pa-IN"/>
        </w:rPr>
        <w:t>ਕੀਤੇ</w:t>
      </w:r>
      <w:r w:rsidRPr="0007402A">
        <w:rPr>
          <w:rFonts w:cs="Arial"/>
          <w:lang w:val="pa" w:bidi="pa-IN"/>
        </w:rPr>
        <w:t xml:space="preserve"> </w:t>
      </w:r>
      <w:r w:rsidRPr="0007402A">
        <w:rPr>
          <w:rFonts w:ascii="Nirmala UI" w:hAnsi="Nirmala UI" w:cs="Nirmala UI"/>
          <w:lang w:val="pa" w:bidi="pa-IN"/>
        </w:rPr>
        <w:t>ਜਾਣ</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ਵੀ</w:t>
      </w:r>
      <w:r w:rsidRPr="0007402A">
        <w:rPr>
          <w:rFonts w:cs="Arial"/>
          <w:lang w:val="pa" w:bidi="pa-IN"/>
        </w:rPr>
        <w:t xml:space="preserve">, </w:t>
      </w:r>
      <w:r w:rsidRPr="0007402A">
        <w:rPr>
          <w:rFonts w:ascii="Nirmala UI" w:hAnsi="Nirmala UI" w:cs="Nirmala UI"/>
          <w:lang w:val="pa" w:bidi="pa-IN"/>
        </w:rPr>
        <w:t>ਉਹ</w:t>
      </w:r>
      <w:r w:rsidRPr="0007402A">
        <w:rPr>
          <w:rFonts w:cs="Arial"/>
          <w:lang w:val="pa" w:bidi="pa-IN"/>
        </w:rPr>
        <w:t xml:space="preserve"> </w:t>
      </w:r>
      <w:r w:rsidRPr="0007402A">
        <w:rPr>
          <w:rFonts w:ascii="Nirmala UI" w:hAnsi="Nirmala UI" w:cs="Nirmala UI"/>
          <w:lang w:val="pa" w:bidi="pa-IN"/>
        </w:rPr>
        <w:t>ਹਮੇਸ਼ਾ</w:t>
      </w:r>
      <w:r w:rsidRPr="0007402A">
        <w:rPr>
          <w:rFonts w:cs="Arial"/>
          <w:lang w:val="pa" w:bidi="pa-IN"/>
        </w:rPr>
        <w:t xml:space="preserve"> CALD </w:t>
      </w:r>
      <w:r w:rsidRPr="0007402A">
        <w:rPr>
          <w:rFonts w:ascii="Nirmala UI" w:hAnsi="Nirmala UI" w:cs="Nirmala UI"/>
          <w:lang w:val="pa" w:bidi="pa-IN"/>
        </w:rPr>
        <w:t>ਭਾਈਚਾਰਿਆਂ</w:t>
      </w:r>
      <w:r w:rsidRPr="0007402A">
        <w:rPr>
          <w:rFonts w:cs="Arial"/>
          <w:lang w:val="pa" w:bidi="pa-IN"/>
        </w:rPr>
        <w:t xml:space="preserve"> </w:t>
      </w:r>
      <w:r w:rsidRPr="0007402A">
        <w:rPr>
          <w:rFonts w:ascii="Nirmala UI" w:hAnsi="Nirmala UI" w:cs="Nirmala UI"/>
          <w:lang w:val="pa" w:bidi="pa-IN"/>
        </w:rPr>
        <w:t>ਦੀਆਂ</w:t>
      </w:r>
      <w:r w:rsidRPr="0007402A">
        <w:rPr>
          <w:rFonts w:cs="Arial"/>
          <w:lang w:val="pa" w:bidi="pa-IN"/>
        </w:rPr>
        <w:t xml:space="preserve"> </w:t>
      </w:r>
      <w:r w:rsidRPr="0007402A">
        <w:rPr>
          <w:rFonts w:ascii="Nirmala UI" w:hAnsi="Nirmala UI" w:cs="Nirmala UI"/>
          <w:lang w:val="pa" w:bidi="pa-IN"/>
        </w:rPr>
        <w:t>ਲੋੜਾਂ</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ਪੂਰਾ</w:t>
      </w:r>
      <w:r w:rsidRPr="0007402A">
        <w:rPr>
          <w:rFonts w:cs="Arial"/>
          <w:lang w:val="pa" w:bidi="pa-IN"/>
        </w:rPr>
        <w:t xml:space="preserve"> </w:t>
      </w:r>
      <w:r w:rsidRPr="0007402A">
        <w:rPr>
          <w:rFonts w:ascii="Nirmala UI" w:hAnsi="Nirmala UI" w:cs="Nirmala UI"/>
          <w:lang w:val="pa" w:bidi="pa-IN"/>
        </w:rPr>
        <w:t>ਨਹੀਂ</w:t>
      </w:r>
      <w:r w:rsidRPr="0007402A">
        <w:rPr>
          <w:rFonts w:cs="Arial"/>
          <w:lang w:val="pa" w:bidi="pa-IN"/>
        </w:rPr>
        <w:t xml:space="preserve"> </w:t>
      </w:r>
      <w:r w:rsidRPr="0007402A">
        <w:rPr>
          <w:rFonts w:ascii="Nirmala UI" w:hAnsi="Nirmala UI" w:cs="Nirmala UI"/>
          <w:lang w:val="pa" w:bidi="pa-IN"/>
        </w:rPr>
        <w:t>ਕਰਦੇ</w:t>
      </w:r>
      <w:r w:rsidRPr="0007402A">
        <w:rPr>
          <w:rFonts w:cs="Arial"/>
          <w:lang w:val="pa" w:bidi="pa-IN"/>
        </w:rPr>
        <w:t xml:space="preserve"> </w:t>
      </w:r>
      <w:r w:rsidRPr="0007402A">
        <w:rPr>
          <w:rFonts w:ascii="Nirmala UI" w:hAnsi="Nirmala UI" w:cs="Nirmala UI"/>
          <w:lang w:val="pa" w:bidi="pa-IN"/>
        </w:rPr>
        <w:t>ਹਨ।</w:t>
      </w:r>
    </w:p>
    <w:p w14:paraId="20E47712" w14:textId="2FEA0010" w:rsidR="00C36ADA" w:rsidRPr="0007402A" w:rsidRDefault="00000000" w:rsidP="00FB4D27">
      <w:pPr>
        <w:numPr>
          <w:ilvl w:val="0"/>
          <w:numId w:val="10"/>
        </w:numPr>
        <w:rPr>
          <w:rFonts w:cs="Arial"/>
          <w:lang w:bidi="pa-IN"/>
        </w:rPr>
      </w:pPr>
      <w:r w:rsidRPr="0007402A">
        <w:rPr>
          <w:rFonts w:cs="Arial"/>
          <w:lang w:val="pa" w:bidi="pa-IN"/>
        </w:rPr>
        <w:t xml:space="preserve">NDIS </w:t>
      </w:r>
      <w:r w:rsidRPr="0007402A">
        <w:rPr>
          <w:rFonts w:ascii="Nirmala UI" w:hAnsi="Nirmala UI" w:cs="Nirmala UI"/>
          <w:lang w:val="pa" w:bidi="pa-IN"/>
        </w:rPr>
        <w:t>ਸਟਾਫ਼</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ਭਾਈਵਾਲਾਂ</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ਬਿਨੈਕਾਰਾਂ</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ਭਾਗੀਦਾਰਾਂ</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ਸੰਚਾਰ</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ਸੀਮਤ</w:t>
      </w:r>
      <w:r w:rsidRPr="0007402A">
        <w:rPr>
          <w:rFonts w:cs="Arial"/>
          <w:lang w:val="pa" w:bidi="pa-IN"/>
        </w:rPr>
        <w:t xml:space="preserve"> </w:t>
      </w:r>
      <w:r w:rsidRPr="0007402A">
        <w:rPr>
          <w:rFonts w:ascii="Nirmala UI" w:hAnsi="Nirmala UI" w:cs="Nirmala UI"/>
          <w:lang w:val="pa" w:bidi="pa-IN"/>
        </w:rPr>
        <w:t>ਤਰੀਕੇ</w:t>
      </w:r>
      <w:r w:rsidRPr="0007402A">
        <w:rPr>
          <w:rFonts w:cs="Arial"/>
          <w:lang w:val="pa" w:bidi="pa-IN"/>
        </w:rPr>
        <w:t xml:space="preserve"> </w:t>
      </w:r>
      <w:r w:rsidRPr="0007402A">
        <w:rPr>
          <w:rFonts w:ascii="Nirmala UI" w:hAnsi="Nirmala UI" w:cs="Nirmala UI"/>
          <w:lang w:val="pa" w:bidi="pa-IN"/>
        </w:rPr>
        <w:t>ਹਮੇਸ਼ਾ</w:t>
      </w:r>
      <w:r w:rsidRPr="0007402A">
        <w:rPr>
          <w:rFonts w:cs="Arial"/>
          <w:lang w:val="pa" w:bidi="pa-IN"/>
        </w:rPr>
        <w:t xml:space="preserve"> </w:t>
      </w:r>
      <w:r w:rsidRPr="0007402A">
        <w:rPr>
          <w:rFonts w:ascii="Nirmala UI" w:hAnsi="Nirmala UI" w:cs="Nirmala UI"/>
          <w:lang w:val="pa" w:bidi="pa-IN"/>
        </w:rPr>
        <w:t>ਉਹਨਾਂ</w:t>
      </w:r>
      <w:r w:rsidRPr="0007402A">
        <w:rPr>
          <w:rFonts w:cs="Arial"/>
          <w:lang w:val="pa" w:bidi="pa-IN"/>
        </w:rPr>
        <w:t xml:space="preserve"> </w:t>
      </w:r>
      <w:r w:rsidRPr="0007402A">
        <w:rPr>
          <w:rFonts w:ascii="Nirmala UI" w:hAnsi="Nirmala UI" w:cs="Nirmala UI"/>
          <w:lang w:val="pa" w:bidi="pa-IN"/>
        </w:rPr>
        <w:t>ਤਰੀਕਿਆਂ</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ਨਹੀਂ</w:t>
      </w:r>
      <w:r w:rsidRPr="0007402A">
        <w:rPr>
          <w:rFonts w:cs="Arial"/>
          <w:lang w:val="pa" w:bidi="pa-IN"/>
        </w:rPr>
        <w:t xml:space="preserve"> </w:t>
      </w:r>
      <w:r w:rsidRPr="0007402A">
        <w:rPr>
          <w:rFonts w:ascii="Nirmala UI" w:hAnsi="Nirmala UI" w:cs="Nirmala UI"/>
          <w:lang w:val="pa" w:bidi="pa-IN"/>
        </w:rPr>
        <w:t>ਦਰਸਾਉਂਦੇ</w:t>
      </w:r>
      <w:r w:rsidRPr="0007402A">
        <w:rPr>
          <w:rFonts w:cs="Arial"/>
          <w:lang w:val="pa" w:bidi="pa-IN"/>
        </w:rPr>
        <w:t xml:space="preserve"> </w:t>
      </w:r>
      <w:r w:rsidRPr="0007402A">
        <w:rPr>
          <w:rFonts w:ascii="Nirmala UI" w:hAnsi="Nirmala UI" w:cs="Nirmala UI"/>
          <w:lang w:val="pa" w:bidi="pa-IN"/>
        </w:rPr>
        <w:t>ਹਨ</w:t>
      </w:r>
      <w:r w:rsidR="00883DC7" w:rsidRPr="0007402A">
        <w:rPr>
          <w:rFonts w:cs="Arial"/>
          <w:rtl/>
          <w:lang w:val="pa" w:bidi="pa-IN"/>
        </w:rPr>
        <w:t>,</w:t>
      </w:r>
      <w:r w:rsidRPr="0007402A">
        <w:rPr>
          <w:rFonts w:cs="Arial"/>
          <w:lang w:val="pa" w:bidi="pa-IN"/>
        </w:rPr>
        <w:t xml:space="preserve"> </w:t>
      </w:r>
      <w:r w:rsidRPr="0007402A">
        <w:rPr>
          <w:rFonts w:ascii="Nirmala UI" w:hAnsi="Nirmala UI" w:cs="Nirmala UI"/>
          <w:lang w:val="pa" w:bidi="pa-IN"/>
        </w:rPr>
        <w:t>ਜਿਨ੍ਹਾਂ</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CALD </w:t>
      </w:r>
      <w:r w:rsidRPr="0007402A">
        <w:rPr>
          <w:rFonts w:ascii="Nirmala UI" w:hAnsi="Nirmala UI" w:cs="Nirmala UI"/>
          <w:lang w:val="pa" w:bidi="pa-IN"/>
        </w:rPr>
        <w:t>ਭਾਈਚਾਰਿਆਂ</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ਸ਼ਾਮਿਲ</w:t>
      </w:r>
      <w:r w:rsidRPr="0007402A">
        <w:rPr>
          <w:rFonts w:cs="Arial"/>
          <w:lang w:val="pa" w:bidi="pa-IN"/>
        </w:rPr>
        <w:t xml:space="preserve"> </w:t>
      </w:r>
      <w:r w:rsidRPr="0007402A">
        <w:rPr>
          <w:rFonts w:ascii="Nirmala UI" w:hAnsi="Nirmala UI" w:cs="Nirmala UI"/>
          <w:lang w:val="pa" w:bidi="pa-IN"/>
        </w:rPr>
        <w:t>ਕੀਤੇ</w:t>
      </w:r>
      <w:r w:rsidRPr="0007402A">
        <w:rPr>
          <w:rFonts w:cs="Arial"/>
          <w:lang w:val="pa" w:bidi="pa-IN"/>
        </w:rPr>
        <w:t xml:space="preserve"> </w:t>
      </w:r>
      <w:r w:rsidRPr="0007402A">
        <w:rPr>
          <w:rFonts w:ascii="Nirmala UI" w:hAnsi="Nirmala UI" w:cs="Nirmala UI"/>
          <w:lang w:val="pa" w:bidi="pa-IN"/>
        </w:rPr>
        <w:t>ਜਾਣ</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ਲੋੜ</w:t>
      </w:r>
      <w:r w:rsidRPr="0007402A">
        <w:rPr>
          <w:rFonts w:cs="Arial"/>
          <w:lang w:val="pa" w:bidi="pa-IN"/>
        </w:rPr>
        <w:t xml:space="preserve"> </w:t>
      </w:r>
      <w:r w:rsidRPr="0007402A">
        <w:rPr>
          <w:rFonts w:ascii="Nirmala UI" w:hAnsi="Nirmala UI" w:cs="Nirmala UI"/>
          <w:lang w:val="pa" w:bidi="pa-IN"/>
        </w:rPr>
        <w:t>ਹੁੰਦੀ</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ਜਾਂ</w:t>
      </w:r>
      <w:r w:rsidRPr="0007402A">
        <w:rPr>
          <w:rFonts w:cs="Arial"/>
          <w:lang w:val="pa" w:bidi="pa-IN"/>
        </w:rPr>
        <w:t xml:space="preserve"> </w:t>
      </w:r>
      <w:r w:rsidRPr="0007402A">
        <w:rPr>
          <w:rFonts w:ascii="Nirmala UI" w:hAnsi="Nirmala UI" w:cs="Nirmala UI"/>
          <w:lang w:val="pa" w:bidi="pa-IN"/>
        </w:rPr>
        <w:t>ਉਹਨਾਂ</w:t>
      </w:r>
      <w:r w:rsidRPr="0007402A">
        <w:rPr>
          <w:rFonts w:cs="Arial"/>
          <w:lang w:val="pa" w:bidi="pa-IN"/>
        </w:rPr>
        <w:t xml:space="preserve"> </w:t>
      </w:r>
      <w:r w:rsidRPr="0007402A">
        <w:rPr>
          <w:rFonts w:ascii="Nirmala UI" w:hAnsi="Nirmala UI" w:cs="Nirmala UI"/>
          <w:lang w:val="pa" w:bidi="pa-IN"/>
        </w:rPr>
        <w:t>ਤਰੀਕਿਆਂ</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ਜਿਨ੍ਹਾਂ</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ਉਹ</w:t>
      </w:r>
      <w:r w:rsidRPr="0007402A">
        <w:rPr>
          <w:rFonts w:cs="Arial"/>
          <w:lang w:val="pa" w:bidi="pa-IN"/>
        </w:rPr>
        <w:t xml:space="preserve"> </w:t>
      </w:r>
      <w:r w:rsidRPr="0007402A">
        <w:rPr>
          <w:rFonts w:ascii="Nirmala UI" w:hAnsi="Nirmala UI" w:cs="Nirmala UI"/>
          <w:lang w:val="pa" w:bidi="pa-IN"/>
        </w:rPr>
        <w:t>ਸ਼ਾਮਿਲ</w:t>
      </w:r>
      <w:r w:rsidRPr="0007402A">
        <w:rPr>
          <w:rFonts w:cs="Arial"/>
          <w:lang w:val="pa" w:bidi="pa-IN"/>
        </w:rPr>
        <w:t xml:space="preserve"> </w:t>
      </w:r>
      <w:r w:rsidRPr="0007402A">
        <w:rPr>
          <w:rFonts w:ascii="Nirmala UI" w:hAnsi="Nirmala UI" w:cs="Nirmala UI"/>
          <w:lang w:val="pa" w:bidi="pa-IN"/>
        </w:rPr>
        <w:t>ਕੀਤੇ</w:t>
      </w:r>
      <w:r w:rsidRPr="0007402A">
        <w:rPr>
          <w:rFonts w:cs="Arial"/>
          <w:lang w:val="pa" w:bidi="pa-IN"/>
        </w:rPr>
        <w:t xml:space="preserve"> </w:t>
      </w:r>
      <w:r w:rsidRPr="0007402A">
        <w:rPr>
          <w:rFonts w:ascii="Nirmala UI" w:hAnsi="Nirmala UI" w:cs="Nirmala UI"/>
          <w:lang w:val="pa" w:bidi="pa-IN"/>
        </w:rPr>
        <w:t>ਜਾਣਾ</w:t>
      </w:r>
      <w:r w:rsidRPr="0007402A">
        <w:rPr>
          <w:rFonts w:cs="Arial"/>
          <w:lang w:val="pa" w:bidi="pa-IN"/>
        </w:rPr>
        <w:t xml:space="preserve"> </w:t>
      </w:r>
      <w:r w:rsidRPr="0007402A">
        <w:rPr>
          <w:rFonts w:ascii="Nirmala UI" w:hAnsi="Nirmala UI" w:cs="Nirmala UI"/>
          <w:lang w:val="pa" w:bidi="pa-IN"/>
        </w:rPr>
        <w:t>ਚਾਹੁੰਦੇ</w:t>
      </w:r>
      <w:r w:rsidRPr="0007402A">
        <w:rPr>
          <w:rFonts w:cs="Arial"/>
          <w:lang w:val="pa" w:bidi="pa-IN"/>
        </w:rPr>
        <w:t xml:space="preserve"> </w:t>
      </w:r>
      <w:r w:rsidRPr="0007402A">
        <w:rPr>
          <w:rFonts w:ascii="Nirmala UI" w:hAnsi="Nirmala UI" w:cs="Nirmala UI"/>
          <w:lang w:val="pa" w:bidi="pa-IN"/>
        </w:rPr>
        <w:t>ਹਨ।</w:t>
      </w:r>
    </w:p>
    <w:p w14:paraId="77B8C38E" w14:textId="77777777" w:rsidR="00215F76" w:rsidRPr="0007402A" w:rsidRDefault="00000000" w:rsidP="00D73261">
      <w:pPr>
        <w:pStyle w:val="Heading3"/>
        <w:rPr>
          <w:rFonts w:ascii="Arial" w:hAnsi="Arial" w:cs="Arial"/>
          <w:lang w:bidi="pa-IN"/>
        </w:rPr>
      </w:pPr>
      <w:bookmarkStart w:id="148" w:name="_Toc256000025"/>
      <w:bookmarkStart w:id="149" w:name="_Toc143177226"/>
      <w:r w:rsidRPr="0007402A">
        <w:rPr>
          <w:rFonts w:ascii="Nirmala UI" w:hAnsi="Nirmala UI" w:cs="Nirmala UI"/>
          <w:lang w:val="pa" w:bidi="pa-IN"/>
        </w:rPr>
        <w:t>ਤਰਜੀਹੀ</w:t>
      </w:r>
      <w:r w:rsidRPr="0007402A">
        <w:rPr>
          <w:rFonts w:ascii="Arial" w:hAnsi="Arial" w:cs="Arial"/>
          <w:lang w:val="pa" w:bidi="pa-IN"/>
        </w:rPr>
        <w:t xml:space="preserve"> </w:t>
      </w:r>
      <w:r w:rsidRPr="0007402A">
        <w:rPr>
          <w:rFonts w:ascii="Nirmala UI" w:hAnsi="Nirmala UI" w:cs="Nirmala UI"/>
          <w:lang w:val="pa" w:bidi="pa-IN"/>
        </w:rPr>
        <w:t>ਖੇਤਰ</w:t>
      </w:r>
      <w:r w:rsidRPr="0007402A">
        <w:rPr>
          <w:rFonts w:ascii="Arial" w:hAnsi="Arial" w:cs="Arial"/>
          <w:lang w:val="pa" w:bidi="pa-IN"/>
        </w:rPr>
        <w:t xml:space="preserve"> 4: </w:t>
      </w:r>
      <w:r w:rsidRPr="0007402A">
        <w:rPr>
          <w:rFonts w:ascii="Nirmala UI" w:hAnsi="Nirmala UI" w:cs="Nirmala UI"/>
          <w:lang w:val="pa" w:bidi="pa-IN"/>
        </w:rPr>
        <w:t>ਬਾਜ਼ਾਰ</w:t>
      </w:r>
      <w:bookmarkEnd w:id="148"/>
      <w:bookmarkEnd w:id="149"/>
    </w:p>
    <w:p w14:paraId="06330C82" w14:textId="77777777" w:rsidR="00B3476A" w:rsidRPr="0007402A" w:rsidRDefault="00000000" w:rsidP="00C36ADA">
      <w:pPr>
        <w:rPr>
          <w:rFonts w:cs="Arial"/>
          <w:lang w:bidi="pa-IN"/>
        </w:rPr>
      </w:pPr>
      <w:r w:rsidRPr="0007402A">
        <w:rPr>
          <w:rFonts w:ascii="Nirmala UI" w:hAnsi="Nirmala UI" w:cs="Nirmala UI"/>
          <w:lang w:val="pa" w:bidi="pa-IN"/>
        </w:rPr>
        <w:t>ਇੱਥੇ</w:t>
      </w:r>
      <w:r w:rsidRPr="0007402A">
        <w:rPr>
          <w:rFonts w:cs="Arial"/>
          <w:lang w:val="pa" w:bidi="pa-IN"/>
        </w:rPr>
        <w:t xml:space="preserve"> CALD </w:t>
      </w:r>
      <w:r w:rsidRPr="0007402A">
        <w:rPr>
          <w:rFonts w:ascii="Nirmala UI" w:hAnsi="Nirmala UI" w:cs="Nirmala UI"/>
          <w:lang w:val="pa" w:bidi="pa-IN"/>
        </w:rPr>
        <w:t>ਭਾਗੀਦਾਰਾਂ</w:t>
      </w:r>
      <w:r w:rsidRPr="0007402A">
        <w:rPr>
          <w:rFonts w:cs="Arial"/>
          <w:lang w:val="pa" w:bidi="pa-IN"/>
        </w:rPr>
        <w:t xml:space="preserve"> </w:t>
      </w:r>
      <w:r w:rsidRPr="0007402A">
        <w:rPr>
          <w:rFonts w:ascii="Nirmala UI" w:hAnsi="Nirmala UI" w:cs="Nirmala UI"/>
          <w:lang w:val="pa" w:bidi="pa-IN"/>
        </w:rPr>
        <w:t>ਦੀਆਂ</w:t>
      </w:r>
      <w:r w:rsidRPr="0007402A">
        <w:rPr>
          <w:rFonts w:cs="Arial"/>
          <w:lang w:val="pa" w:bidi="pa-IN"/>
        </w:rPr>
        <w:t xml:space="preserve"> </w:t>
      </w:r>
      <w:r w:rsidRPr="0007402A">
        <w:rPr>
          <w:rFonts w:ascii="Nirmala UI" w:hAnsi="Nirmala UI" w:cs="Nirmala UI"/>
          <w:lang w:val="pa" w:bidi="pa-IN"/>
        </w:rPr>
        <w:t>ਲੋੜਾਂ</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ਪੂਰਾ</w:t>
      </w:r>
      <w:r w:rsidRPr="0007402A">
        <w:rPr>
          <w:rFonts w:cs="Arial"/>
          <w:lang w:val="pa" w:bidi="pa-IN"/>
        </w:rPr>
        <w:t xml:space="preserve"> </w:t>
      </w:r>
      <w:r w:rsidRPr="0007402A">
        <w:rPr>
          <w:rFonts w:ascii="Nirmala UI" w:hAnsi="Nirmala UI" w:cs="Nirmala UI"/>
          <w:lang w:val="pa" w:bidi="pa-IN"/>
        </w:rPr>
        <w:t>ਕਰਦੀਆਂ</w:t>
      </w:r>
      <w:r w:rsidRPr="0007402A">
        <w:rPr>
          <w:rFonts w:cs="Arial"/>
          <w:lang w:val="pa" w:bidi="pa-IN"/>
        </w:rPr>
        <w:t xml:space="preserve"> </w:t>
      </w:r>
      <w:r w:rsidRPr="0007402A">
        <w:rPr>
          <w:rFonts w:ascii="Nirmala UI" w:hAnsi="Nirmala UI" w:cs="Nirmala UI"/>
          <w:lang w:val="pa" w:bidi="pa-IN"/>
        </w:rPr>
        <w:t>ਕਾਫ਼ੀ</w:t>
      </w:r>
      <w:r w:rsidRPr="0007402A">
        <w:rPr>
          <w:rFonts w:cs="Arial"/>
          <w:lang w:val="pa" w:bidi="pa-IN"/>
        </w:rPr>
        <w:t xml:space="preserve"> </w:t>
      </w:r>
      <w:r w:rsidRPr="0007402A">
        <w:rPr>
          <w:rFonts w:ascii="Nirmala UI" w:hAnsi="Nirmala UI" w:cs="Nirmala UI"/>
          <w:lang w:val="pa" w:bidi="pa-IN"/>
        </w:rPr>
        <w:t>ਸਹਾਇਤਾਵਾਂ</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ਸੇਵਾਵਾਂ</w:t>
      </w:r>
      <w:r w:rsidRPr="0007402A">
        <w:rPr>
          <w:rFonts w:cs="Arial"/>
          <w:lang w:val="pa" w:bidi="pa-IN"/>
        </w:rPr>
        <w:t xml:space="preserve"> </w:t>
      </w:r>
      <w:r w:rsidRPr="0007402A">
        <w:rPr>
          <w:rFonts w:ascii="Nirmala UI" w:hAnsi="Nirmala UI" w:cs="Nirmala UI"/>
          <w:lang w:val="pa" w:bidi="pa-IN"/>
        </w:rPr>
        <w:t>ਨਹੀਂ</w:t>
      </w:r>
      <w:r w:rsidRPr="0007402A">
        <w:rPr>
          <w:rFonts w:cs="Arial"/>
          <w:lang w:val="pa" w:bidi="pa-IN"/>
        </w:rPr>
        <w:t xml:space="preserve"> </w:t>
      </w:r>
      <w:r w:rsidRPr="0007402A">
        <w:rPr>
          <w:rFonts w:ascii="Nirmala UI" w:hAnsi="Nirmala UI" w:cs="Nirmala UI"/>
          <w:lang w:val="pa" w:bidi="pa-IN"/>
        </w:rPr>
        <w:t>ਹਨ।</w:t>
      </w:r>
    </w:p>
    <w:p w14:paraId="6F739CAF" w14:textId="77777777" w:rsidR="00C36ADA" w:rsidRPr="0007402A" w:rsidRDefault="00000000" w:rsidP="001F6B92">
      <w:pPr>
        <w:keepNext/>
        <w:rPr>
          <w:rFonts w:cs="Arial"/>
          <w:lang w:bidi="pa-IN"/>
        </w:rPr>
      </w:pPr>
      <w:r w:rsidRPr="0007402A">
        <w:rPr>
          <w:rFonts w:ascii="Nirmala UI" w:hAnsi="Nirmala UI" w:cs="Nirmala UI"/>
          <w:lang w:val="pa" w:bidi="pa-IN"/>
        </w:rPr>
        <w:t>ਇਹ</w:t>
      </w:r>
      <w:r w:rsidRPr="0007402A">
        <w:rPr>
          <w:rFonts w:cs="Arial"/>
          <w:lang w:val="pa" w:bidi="pa-IN"/>
        </w:rPr>
        <w:t xml:space="preserve"> </w:t>
      </w:r>
      <w:r w:rsidRPr="0007402A">
        <w:rPr>
          <w:rFonts w:ascii="Nirmala UI" w:hAnsi="Nirmala UI" w:cs="Nirmala UI"/>
          <w:lang w:val="pa" w:bidi="pa-IN"/>
        </w:rPr>
        <w:t>ਚੁਣੌਤੀਆਂ</w:t>
      </w:r>
      <w:r w:rsidRPr="0007402A">
        <w:rPr>
          <w:rFonts w:cs="Arial"/>
          <w:lang w:val="pa" w:bidi="pa-IN"/>
        </w:rPr>
        <w:t xml:space="preserve"> </w:t>
      </w:r>
      <w:r w:rsidRPr="0007402A">
        <w:rPr>
          <w:rFonts w:ascii="Nirmala UI" w:hAnsi="Nirmala UI" w:cs="Nirmala UI"/>
          <w:lang w:val="pa" w:bidi="pa-IN"/>
        </w:rPr>
        <w:t>ਹਨ</w:t>
      </w:r>
      <w:r w:rsidRPr="0007402A">
        <w:rPr>
          <w:rFonts w:cs="Arial"/>
          <w:lang w:val="pa" w:bidi="pa-IN"/>
        </w:rPr>
        <w:t>:</w:t>
      </w:r>
    </w:p>
    <w:p w14:paraId="414ECE06" w14:textId="77777777" w:rsidR="00C36ADA" w:rsidRPr="0007402A" w:rsidRDefault="00000000" w:rsidP="001F6B92">
      <w:pPr>
        <w:keepNext/>
        <w:numPr>
          <w:ilvl w:val="0"/>
          <w:numId w:val="24"/>
        </w:numPr>
        <w:rPr>
          <w:rFonts w:cs="Arial"/>
          <w:lang w:bidi="pa-IN"/>
        </w:rPr>
      </w:pPr>
      <w:r w:rsidRPr="0007402A">
        <w:rPr>
          <w:rFonts w:cs="Arial"/>
          <w:lang w:val="pa" w:bidi="pa-IN"/>
        </w:rPr>
        <w:t xml:space="preserve">CALD </w:t>
      </w:r>
      <w:r w:rsidRPr="0007402A">
        <w:rPr>
          <w:rFonts w:ascii="Nirmala UI" w:hAnsi="Nirmala UI" w:cs="Nirmala UI"/>
          <w:lang w:val="pa" w:bidi="pa-IN"/>
        </w:rPr>
        <w:t>ਭਾਗੀਦਾਰਾਂ</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ਸੇਵਾਵਾਂ</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ਪਛਾਣ</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ਚੁਣਨ</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ਸਹਾਇਤਾ</w:t>
      </w:r>
      <w:r w:rsidRPr="0007402A">
        <w:rPr>
          <w:rFonts w:cs="Arial"/>
          <w:lang w:val="pa" w:bidi="pa-IN"/>
        </w:rPr>
        <w:t xml:space="preserve"> </w:t>
      </w:r>
      <w:r w:rsidRPr="0007402A">
        <w:rPr>
          <w:rFonts w:ascii="Nirmala UI" w:hAnsi="Nirmala UI" w:cs="Nirmala UI"/>
          <w:lang w:val="pa" w:bidi="pa-IN"/>
        </w:rPr>
        <w:t>ਨਹੀਂ</w:t>
      </w:r>
      <w:r w:rsidRPr="0007402A">
        <w:rPr>
          <w:rFonts w:cs="Arial"/>
          <w:lang w:val="pa" w:bidi="pa-IN"/>
        </w:rPr>
        <w:t xml:space="preserve"> </w:t>
      </w:r>
      <w:r w:rsidRPr="0007402A">
        <w:rPr>
          <w:rFonts w:ascii="Nirmala UI" w:hAnsi="Nirmala UI" w:cs="Nirmala UI"/>
          <w:lang w:val="pa" w:bidi="pa-IN"/>
        </w:rPr>
        <w:t>ਦਿੱਤੀ</w:t>
      </w:r>
      <w:r w:rsidRPr="0007402A">
        <w:rPr>
          <w:rFonts w:cs="Arial"/>
          <w:lang w:val="pa" w:bidi="pa-IN"/>
        </w:rPr>
        <w:t xml:space="preserve"> </w:t>
      </w:r>
      <w:r w:rsidRPr="0007402A">
        <w:rPr>
          <w:rFonts w:ascii="Nirmala UI" w:hAnsi="Nirmala UI" w:cs="Nirmala UI"/>
          <w:lang w:val="pa" w:bidi="pa-IN"/>
        </w:rPr>
        <w:t>ਜਾਂਦੀ</w:t>
      </w:r>
      <w:r w:rsidRPr="0007402A">
        <w:rPr>
          <w:rFonts w:cs="Arial"/>
          <w:lang w:val="pa" w:bidi="pa-IN"/>
        </w:rPr>
        <w:t xml:space="preserve"> </w:t>
      </w:r>
      <w:r w:rsidRPr="0007402A">
        <w:rPr>
          <w:rFonts w:ascii="Nirmala UI" w:hAnsi="Nirmala UI" w:cs="Nirmala UI"/>
          <w:lang w:val="pa" w:bidi="pa-IN"/>
        </w:rPr>
        <w:t>ਹੈ।</w:t>
      </w:r>
    </w:p>
    <w:p w14:paraId="07429E1D" w14:textId="77777777" w:rsidR="00C36ADA" w:rsidRPr="0007402A" w:rsidRDefault="00000000" w:rsidP="00FB4D27">
      <w:pPr>
        <w:numPr>
          <w:ilvl w:val="0"/>
          <w:numId w:val="24"/>
        </w:numPr>
        <w:rPr>
          <w:rFonts w:cs="Arial"/>
          <w:lang w:bidi="pa-IN"/>
        </w:rPr>
      </w:pPr>
      <w:r w:rsidRPr="0007402A">
        <w:rPr>
          <w:rFonts w:ascii="Nirmala UI" w:hAnsi="Nirmala UI" w:cs="Nirmala UI"/>
          <w:lang w:val="pa" w:bidi="pa-IN"/>
        </w:rPr>
        <w:t>ਸੇਵਾ</w:t>
      </w:r>
      <w:r w:rsidRPr="0007402A">
        <w:rPr>
          <w:rFonts w:cs="Arial"/>
          <w:lang w:val="pa" w:bidi="pa-IN"/>
        </w:rPr>
        <w:t xml:space="preserve"> </w:t>
      </w:r>
      <w:r w:rsidRPr="0007402A">
        <w:rPr>
          <w:rFonts w:ascii="Nirmala UI" w:hAnsi="Nirmala UI" w:cs="Nirmala UI"/>
          <w:lang w:val="pa" w:bidi="pa-IN"/>
        </w:rPr>
        <w:t>ਪ੍ਰਦਾਤਾ</w:t>
      </w:r>
      <w:r w:rsidRPr="0007402A">
        <w:rPr>
          <w:rFonts w:cs="Arial"/>
          <w:lang w:val="pa" w:bidi="pa-IN"/>
        </w:rPr>
        <w:t xml:space="preserve"> </w:t>
      </w:r>
      <w:r w:rsidRPr="0007402A">
        <w:rPr>
          <w:rFonts w:ascii="Nirmala UI" w:hAnsi="Nirmala UI" w:cs="Nirmala UI"/>
          <w:lang w:val="pa" w:bidi="pa-IN"/>
        </w:rPr>
        <w:t>ਸੱਭਿਆਚਾਰਕ</w:t>
      </w:r>
      <w:r w:rsidRPr="0007402A">
        <w:rPr>
          <w:rFonts w:cs="Arial"/>
          <w:lang w:val="pa" w:bidi="pa-IN"/>
        </w:rPr>
        <w:t xml:space="preserve"> </w:t>
      </w:r>
      <w:r w:rsidRPr="0007402A">
        <w:rPr>
          <w:rFonts w:ascii="Nirmala UI" w:hAnsi="Nirmala UI" w:cs="Nirmala UI"/>
          <w:lang w:val="pa" w:bidi="pa-IN"/>
        </w:rPr>
        <w:t>ਤੌਰ</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ਵਿਸ਼ੇਸ਼</w:t>
      </w:r>
      <w:r w:rsidRPr="0007402A">
        <w:rPr>
          <w:rFonts w:cs="Arial"/>
          <w:lang w:val="pa" w:bidi="pa-IN"/>
        </w:rPr>
        <w:t xml:space="preserve">, </w:t>
      </w:r>
      <w:r w:rsidRPr="0007402A">
        <w:rPr>
          <w:rFonts w:ascii="Nirmala UI" w:hAnsi="Nirmala UI" w:cs="Nirmala UI"/>
          <w:lang w:val="pa" w:bidi="pa-IN"/>
        </w:rPr>
        <w:t>ਸੰਵੇਦਨਸ਼ੀਲ</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ਸੁਰੱਖਿਅਤ</w:t>
      </w:r>
      <w:r w:rsidRPr="0007402A">
        <w:rPr>
          <w:rFonts w:cs="Arial"/>
          <w:lang w:val="pa" w:bidi="pa-IN"/>
        </w:rPr>
        <w:t xml:space="preserve"> </w:t>
      </w:r>
      <w:r w:rsidRPr="0007402A">
        <w:rPr>
          <w:rFonts w:ascii="Nirmala UI" w:hAnsi="Nirmala UI" w:cs="Nirmala UI"/>
          <w:lang w:val="pa" w:bidi="pa-IN"/>
        </w:rPr>
        <w:t>ਸਹਾਇਤਾਵਾਂ</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ਸੇਵਾਵਾਂ</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ਉਤਸ਼ਾਹਿਤ</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ਸਮਰਥਿਤ</w:t>
      </w:r>
      <w:r w:rsidRPr="0007402A">
        <w:rPr>
          <w:rFonts w:cs="Arial"/>
          <w:lang w:val="pa" w:bidi="pa-IN"/>
        </w:rPr>
        <w:t xml:space="preserve"> </w:t>
      </w:r>
      <w:r w:rsidRPr="0007402A">
        <w:rPr>
          <w:rFonts w:ascii="Nirmala UI" w:hAnsi="Nirmala UI" w:cs="Nirmala UI"/>
          <w:lang w:val="pa" w:bidi="pa-IN"/>
        </w:rPr>
        <w:t>ਨਹੀਂ</w:t>
      </w:r>
      <w:r w:rsidRPr="0007402A">
        <w:rPr>
          <w:rFonts w:cs="Arial"/>
          <w:lang w:val="pa" w:bidi="pa-IN"/>
        </w:rPr>
        <w:t xml:space="preserve"> </w:t>
      </w:r>
      <w:r w:rsidRPr="0007402A">
        <w:rPr>
          <w:rFonts w:ascii="Nirmala UI" w:hAnsi="Nirmala UI" w:cs="Nirmala UI"/>
          <w:lang w:val="pa" w:bidi="pa-IN"/>
        </w:rPr>
        <w:t>ਹਨ।</w:t>
      </w:r>
    </w:p>
    <w:p w14:paraId="21B88186" w14:textId="77777777" w:rsidR="00215F76" w:rsidRPr="0007402A" w:rsidRDefault="00000000" w:rsidP="00D73261">
      <w:pPr>
        <w:pStyle w:val="Heading3"/>
        <w:rPr>
          <w:rFonts w:ascii="Arial" w:hAnsi="Arial" w:cs="Arial"/>
          <w:lang w:bidi="pa-IN"/>
        </w:rPr>
      </w:pPr>
      <w:bookmarkStart w:id="150" w:name="_Toc256000026"/>
      <w:bookmarkStart w:id="151" w:name="_Toc143177227"/>
      <w:r w:rsidRPr="0007402A">
        <w:rPr>
          <w:rFonts w:ascii="Nirmala UI" w:hAnsi="Nirmala UI" w:cs="Nirmala UI"/>
          <w:lang w:val="pa" w:bidi="pa-IN"/>
        </w:rPr>
        <w:t>ਤਰਜੀਹ</w:t>
      </w:r>
      <w:r w:rsidRPr="0007402A">
        <w:rPr>
          <w:rFonts w:ascii="Arial" w:hAnsi="Arial" w:cs="Arial"/>
          <w:lang w:val="pa" w:bidi="pa-IN"/>
        </w:rPr>
        <w:t xml:space="preserve"> </w:t>
      </w:r>
      <w:r w:rsidRPr="0007402A">
        <w:rPr>
          <w:rFonts w:ascii="Nirmala UI" w:hAnsi="Nirmala UI" w:cs="Nirmala UI"/>
          <w:lang w:val="pa" w:bidi="pa-IN"/>
        </w:rPr>
        <w:t>ਖੇਤਰ</w:t>
      </w:r>
      <w:r w:rsidRPr="0007402A">
        <w:rPr>
          <w:rFonts w:ascii="Arial" w:hAnsi="Arial" w:cs="Arial"/>
          <w:lang w:val="pa" w:bidi="pa-IN"/>
        </w:rPr>
        <w:t xml:space="preserve"> 5: </w:t>
      </w:r>
      <w:r w:rsidRPr="0007402A">
        <w:rPr>
          <w:rFonts w:ascii="Nirmala UI" w:hAnsi="Nirmala UI" w:cs="Nirmala UI"/>
          <w:lang w:val="pa" w:bidi="pa-IN"/>
        </w:rPr>
        <w:t>ਡੇਟਾ</w:t>
      </w:r>
      <w:bookmarkEnd w:id="150"/>
      <w:bookmarkEnd w:id="151"/>
    </w:p>
    <w:p w14:paraId="3E4DB3FE" w14:textId="77777777" w:rsidR="003428F5" w:rsidRPr="0007402A" w:rsidRDefault="00000000" w:rsidP="00C36ADA">
      <w:pPr>
        <w:rPr>
          <w:rFonts w:cs="Arial"/>
          <w:lang w:bidi="pa-IN"/>
        </w:rPr>
      </w:pPr>
      <w:r w:rsidRPr="0007402A">
        <w:rPr>
          <w:rFonts w:cs="Arial"/>
          <w:lang w:val="pa" w:bidi="pa-IN"/>
        </w:rPr>
        <w:t xml:space="preserve">NDIA </w:t>
      </w:r>
      <w:r w:rsidRPr="0007402A">
        <w:rPr>
          <w:rFonts w:ascii="Nirmala UI" w:hAnsi="Nirmala UI" w:cs="Nirmala UI"/>
          <w:lang w:val="pa" w:bidi="pa-IN"/>
        </w:rPr>
        <w:t>ਦੁਆਰਾ</w:t>
      </w:r>
      <w:r w:rsidRPr="0007402A">
        <w:rPr>
          <w:rFonts w:cs="Arial"/>
          <w:lang w:val="pa" w:bidi="pa-IN"/>
        </w:rPr>
        <w:t xml:space="preserve"> </w:t>
      </w:r>
      <w:r w:rsidRPr="0007402A">
        <w:rPr>
          <w:rFonts w:ascii="Nirmala UI" w:hAnsi="Nirmala UI" w:cs="Nirmala UI"/>
          <w:lang w:val="pa" w:bidi="pa-IN"/>
        </w:rPr>
        <w:t>ਵਰਤੇ</w:t>
      </w:r>
      <w:r w:rsidRPr="0007402A">
        <w:rPr>
          <w:rFonts w:cs="Arial"/>
          <w:lang w:val="pa" w:bidi="pa-IN"/>
        </w:rPr>
        <w:t xml:space="preserve"> </w:t>
      </w:r>
      <w:r w:rsidRPr="0007402A">
        <w:rPr>
          <w:rFonts w:ascii="Nirmala UI" w:hAnsi="Nirmala UI" w:cs="Nirmala UI"/>
          <w:lang w:val="pa" w:bidi="pa-IN"/>
        </w:rPr>
        <w:t>ਜਾਂਦੇ</w:t>
      </w:r>
      <w:r w:rsidRPr="0007402A">
        <w:rPr>
          <w:rFonts w:cs="Arial"/>
          <w:lang w:val="pa" w:bidi="pa-IN"/>
        </w:rPr>
        <w:t xml:space="preserve"> </w:t>
      </w:r>
      <w:r w:rsidRPr="0007402A">
        <w:rPr>
          <w:rFonts w:ascii="Nirmala UI" w:hAnsi="Nirmala UI" w:cs="Nirmala UI"/>
          <w:lang w:val="pa" w:bidi="pa-IN"/>
        </w:rPr>
        <w:t>ਡੇਟਾ</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CALD </w:t>
      </w:r>
      <w:r w:rsidRPr="0007402A">
        <w:rPr>
          <w:rFonts w:ascii="Nirmala UI" w:hAnsi="Nirmala UI" w:cs="Nirmala UI"/>
          <w:lang w:val="pa" w:bidi="pa-IN"/>
        </w:rPr>
        <w:t>ਭਾਗੀਦਾਰਾਂ</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ਉਹਨਾਂ</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ਲੋੜੀਂਦੀ</w:t>
      </w:r>
      <w:r w:rsidRPr="0007402A">
        <w:rPr>
          <w:rFonts w:cs="Arial"/>
          <w:lang w:val="pa" w:bidi="pa-IN"/>
        </w:rPr>
        <w:t xml:space="preserve"> </w:t>
      </w:r>
      <w:r w:rsidRPr="0007402A">
        <w:rPr>
          <w:rFonts w:ascii="Nirmala UI" w:hAnsi="Nirmala UI" w:cs="Nirmala UI"/>
          <w:lang w:val="pa" w:bidi="pa-IN"/>
        </w:rPr>
        <w:t>ਸਹਾਇਤਾ</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ਬਿਹਤਰ</w:t>
      </w:r>
      <w:r w:rsidRPr="0007402A">
        <w:rPr>
          <w:rFonts w:cs="Arial"/>
          <w:lang w:val="pa" w:bidi="pa-IN"/>
        </w:rPr>
        <w:t xml:space="preserve"> </w:t>
      </w:r>
      <w:r w:rsidRPr="0007402A">
        <w:rPr>
          <w:rFonts w:ascii="Nirmala UI" w:hAnsi="Nirmala UI" w:cs="Nirmala UI"/>
          <w:lang w:val="pa" w:bidi="pa-IN"/>
        </w:rPr>
        <w:t>ਸਮਝ</w:t>
      </w:r>
      <w:r w:rsidRPr="0007402A">
        <w:rPr>
          <w:rFonts w:cs="Arial"/>
          <w:lang w:val="pa" w:bidi="pa-IN"/>
        </w:rPr>
        <w:t xml:space="preserve"> </w:t>
      </w:r>
      <w:r w:rsidRPr="0007402A">
        <w:rPr>
          <w:rFonts w:ascii="Nirmala UI" w:hAnsi="Nirmala UI" w:cs="Nirmala UI"/>
          <w:lang w:val="pa" w:bidi="pa-IN"/>
        </w:rPr>
        <w:t>ਪ੍ਰਾਪਤ</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ਸੁਧਾਰੇ</w:t>
      </w:r>
      <w:r w:rsidRPr="0007402A">
        <w:rPr>
          <w:rFonts w:cs="Arial"/>
          <w:lang w:val="pa" w:bidi="pa-IN"/>
        </w:rPr>
        <w:t xml:space="preserve"> </w:t>
      </w:r>
      <w:r w:rsidRPr="0007402A">
        <w:rPr>
          <w:rFonts w:ascii="Nirmala UI" w:hAnsi="Nirmala UI" w:cs="Nirmala UI"/>
          <w:lang w:val="pa" w:bidi="pa-IN"/>
        </w:rPr>
        <w:t>ਜਾਣ</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ਲੋੜ</w:t>
      </w:r>
      <w:r w:rsidRPr="0007402A">
        <w:rPr>
          <w:rFonts w:cs="Arial"/>
          <w:lang w:val="pa" w:bidi="pa-IN"/>
        </w:rPr>
        <w:t xml:space="preserve"> </w:t>
      </w:r>
      <w:r w:rsidRPr="0007402A">
        <w:rPr>
          <w:rFonts w:ascii="Nirmala UI" w:hAnsi="Nirmala UI" w:cs="Nirmala UI"/>
          <w:lang w:val="pa" w:bidi="pa-IN"/>
        </w:rPr>
        <w:t>ਹੈ।</w:t>
      </w:r>
    </w:p>
    <w:p w14:paraId="45FEE799" w14:textId="77777777" w:rsidR="00C36ADA" w:rsidRPr="0007402A" w:rsidRDefault="00000000" w:rsidP="001F6B92">
      <w:pPr>
        <w:keepNext/>
        <w:rPr>
          <w:rFonts w:cs="Arial"/>
          <w:lang w:bidi="pa-IN"/>
        </w:rPr>
      </w:pPr>
      <w:r w:rsidRPr="0007402A">
        <w:rPr>
          <w:rFonts w:ascii="Nirmala UI" w:hAnsi="Nirmala UI" w:cs="Nirmala UI"/>
          <w:lang w:val="pa" w:bidi="pa-IN"/>
        </w:rPr>
        <w:t>ਇਹ</w:t>
      </w:r>
      <w:r w:rsidRPr="0007402A">
        <w:rPr>
          <w:rFonts w:cs="Arial"/>
          <w:lang w:val="pa" w:bidi="pa-IN"/>
        </w:rPr>
        <w:t xml:space="preserve"> </w:t>
      </w:r>
      <w:r w:rsidRPr="0007402A">
        <w:rPr>
          <w:rFonts w:ascii="Nirmala UI" w:hAnsi="Nirmala UI" w:cs="Nirmala UI"/>
          <w:lang w:val="pa" w:bidi="pa-IN"/>
        </w:rPr>
        <w:t>ਚੁਣੌਤੀਆਂ</w:t>
      </w:r>
      <w:r w:rsidRPr="0007402A">
        <w:rPr>
          <w:rFonts w:cs="Arial"/>
          <w:lang w:val="pa" w:bidi="pa-IN"/>
        </w:rPr>
        <w:t xml:space="preserve"> </w:t>
      </w:r>
      <w:r w:rsidRPr="0007402A">
        <w:rPr>
          <w:rFonts w:ascii="Nirmala UI" w:hAnsi="Nirmala UI" w:cs="Nirmala UI"/>
          <w:lang w:val="pa" w:bidi="pa-IN"/>
        </w:rPr>
        <w:t>ਹਨ</w:t>
      </w:r>
      <w:r w:rsidRPr="0007402A">
        <w:rPr>
          <w:rFonts w:cs="Arial"/>
          <w:lang w:val="pa" w:bidi="pa-IN"/>
        </w:rPr>
        <w:t>:</w:t>
      </w:r>
    </w:p>
    <w:p w14:paraId="5F07A7A1" w14:textId="77777777" w:rsidR="00C36ADA" w:rsidRPr="0007402A" w:rsidRDefault="00000000" w:rsidP="001F6B92">
      <w:pPr>
        <w:keepNext/>
        <w:numPr>
          <w:ilvl w:val="0"/>
          <w:numId w:val="10"/>
        </w:numPr>
        <w:rPr>
          <w:rFonts w:cs="Arial"/>
          <w:lang w:bidi="pa-IN"/>
        </w:rPr>
      </w:pPr>
      <w:r w:rsidRPr="0007402A">
        <w:rPr>
          <w:rFonts w:cs="Arial"/>
          <w:lang w:val="pa" w:bidi="pa-IN"/>
        </w:rPr>
        <w:t xml:space="preserve">NDIS </w:t>
      </w:r>
      <w:r w:rsidRPr="0007402A">
        <w:rPr>
          <w:rFonts w:ascii="Nirmala UI" w:hAnsi="Nirmala UI" w:cs="Nirmala UI"/>
          <w:lang w:val="pa" w:bidi="pa-IN"/>
        </w:rPr>
        <w:t>ਦੁਆਰਾ</w:t>
      </w:r>
      <w:r w:rsidRPr="0007402A">
        <w:rPr>
          <w:rFonts w:cs="Arial"/>
          <w:lang w:val="pa" w:bidi="pa-IN"/>
        </w:rPr>
        <w:t xml:space="preserve"> </w:t>
      </w:r>
      <w:r w:rsidRPr="0007402A">
        <w:rPr>
          <w:rFonts w:ascii="Nirmala UI" w:hAnsi="Nirmala UI" w:cs="Nirmala UI"/>
          <w:lang w:val="pa" w:bidi="pa-IN"/>
        </w:rPr>
        <w:t>ਵਰਤੀ</w:t>
      </w:r>
      <w:r w:rsidRPr="0007402A">
        <w:rPr>
          <w:rFonts w:cs="Arial"/>
          <w:lang w:val="pa" w:bidi="pa-IN"/>
        </w:rPr>
        <w:t xml:space="preserve"> </w:t>
      </w:r>
      <w:r w:rsidRPr="0007402A">
        <w:rPr>
          <w:rFonts w:ascii="Nirmala UI" w:hAnsi="Nirmala UI" w:cs="Nirmala UI"/>
          <w:lang w:val="pa" w:bidi="pa-IN"/>
        </w:rPr>
        <w:t>ਜਾਂਦੀ</w:t>
      </w:r>
      <w:r w:rsidRPr="0007402A">
        <w:rPr>
          <w:rFonts w:cs="Arial"/>
          <w:lang w:val="pa" w:bidi="pa-IN"/>
        </w:rPr>
        <w:t xml:space="preserve"> 'CALD' </w:t>
      </w:r>
      <w:r w:rsidRPr="0007402A">
        <w:rPr>
          <w:rFonts w:ascii="Nirmala UI" w:hAnsi="Nirmala UI" w:cs="Nirmala UI"/>
          <w:lang w:val="pa" w:bidi="pa-IN"/>
        </w:rPr>
        <w:t>ਸ਼ਬਦ</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ਪਰਿਭਾਸ਼ਾ</w:t>
      </w:r>
      <w:r w:rsidRPr="0007402A">
        <w:rPr>
          <w:rFonts w:cs="Arial"/>
          <w:lang w:val="pa" w:bidi="pa-IN"/>
        </w:rPr>
        <w:t xml:space="preserve"> CALD </w:t>
      </w:r>
      <w:r w:rsidRPr="0007402A">
        <w:rPr>
          <w:rFonts w:ascii="Nirmala UI" w:hAnsi="Nirmala UI" w:cs="Nirmala UI"/>
          <w:lang w:val="pa" w:bidi="pa-IN"/>
        </w:rPr>
        <w:t>ਪਿਛੋਕੜ</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ਲੋਕਾਂ</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ਸਹੀ</w:t>
      </w:r>
      <w:r w:rsidRPr="0007402A">
        <w:rPr>
          <w:rFonts w:cs="Arial"/>
          <w:lang w:val="pa" w:bidi="pa-IN"/>
        </w:rPr>
        <w:t xml:space="preserve"> </w:t>
      </w:r>
      <w:r w:rsidRPr="0007402A">
        <w:rPr>
          <w:rFonts w:ascii="Nirmala UI" w:hAnsi="Nirmala UI" w:cs="Nirmala UI"/>
          <w:lang w:val="pa" w:bidi="pa-IN"/>
        </w:rPr>
        <w:t>ਪਛਾਣ</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ਕਾਫ਼ੀ</w:t>
      </w:r>
      <w:r w:rsidRPr="0007402A">
        <w:rPr>
          <w:rFonts w:cs="Arial"/>
          <w:lang w:val="pa" w:bidi="pa-IN"/>
        </w:rPr>
        <w:t xml:space="preserve"> </w:t>
      </w:r>
      <w:r w:rsidRPr="0007402A">
        <w:rPr>
          <w:rFonts w:ascii="Nirmala UI" w:hAnsi="Nirmala UI" w:cs="Nirmala UI"/>
          <w:lang w:val="pa" w:bidi="pa-IN"/>
        </w:rPr>
        <w:t>ਵਿਆਪਕ</w:t>
      </w:r>
      <w:r w:rsidRPr="0007402A">
        <w:rPr>
          <w:rFonts w:cs="Arial"/>
          <w:lang w:val="pa" w:bidi="pa-IN"/>
        </w:rPr>
        <w:t xml:space="preserve"> </w:t>
      </w:r>
      <w:r w:rsidRPr="0007402A">
        <w:rPr>
          <w:rFonts w:ascii="Nirmala UI" w:hAnsi="Nirmala UI" w:cs="Nirmala UI"/>
          <w:lang w:val="pa" w:bidi="pa-IN"/>
        </w:rPr>
        <w:t>ਨਹੀਂ</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ਸੱਭਿਆਚਾਰਕ</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ਭਾਸ਼ਾ</w:t>
      </w:r>
      <w:r w:rsidRPr="0007402A">
        <w:rPr>
          <w:rFonts w:cs="Arial"/>
          <w:lang w:val="pa" w:bidi="pa-IN"/>
        </w:rPr>
        <w:t xml:space="preserve"> </w:t>
      </w:r>
      <w:r w:rsidRPr="0007402A">
        <w:rPr>
          <w:rFonts w:ascii="Nirmala UI" w:hAnsi="Nirmala UI" w:cs="Nirmala UI"/>
          <w:lang w:val="pa" w:bidi="pa-IN"/>
        </w:rPr>
        <w:t>ਵਿਸ਼ੇਸ਼ਤਾਵਾਂ</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ਪੂਰੀ</w:t>
      </w:r>
      <w:r w:rsidRPr="0007402A">
        <w:rPr>
          <w:rFonts w:cs="Arial"/>
          <w:lang w:val="pa" w:bidi="pa-IN"/>
        </w:rPr>
        <w:t xml:space="preserve"> </w:t>
      </w:r>
      <w:r w:rsidRPr="0007402A">
        <w:rPr>
          <w:rFonts w:ascii="Nirmala UI" w:hAnsi="Nirmala UI" w:cs="Nirmala UI"/>
          <w:lang w:val="pa" w:bidi="pa-IN"/>
        </w:rPr>
        <w:t>ਤਰ੍ਹਾਂ</w:t>
      </w:r>
      <w:r w:rsidRPr="0007402A">
        <w:rPr>
          <w:rFonts w:cs="Arial"/>
          <w:lang w:val="pa" w:bidi="pa-IN"/>
        </w:rPr>
        <w:t xml:space="preserve"> </w:t>
      </w:r>
      <w:r w:rsidRPr="0007402A">
        <w:rPr>
          <w:rFonts w:ascii="Nirmala UI" w:hAnsi="Nirmala UI" w:cs="Nirmala UI"/>
          <w:lang w:val="pa" w:bidi="pa-IN"/>
        </w:rPr>
        <w:t>ਸ਼ਾਮਲ</w:t>
      </w:r>
      <w:r w:rsidRPr="0007402A">
        <w:rPr>
          <w:rFonts w:cs="Arial"/>
          <w:lang w:val="pa" w:bidi="pa-IN"/>
        </w:rPr>
        <w:t xml:space="preserve"> </w:t>
      </w:r>
      <w:r w:rsidRPr="0007402A">
        <w:rPr>
          <w:rFonts w:ascii="Nirmala UI" w:hAnsi="Nirmala UI" w:cs="Nirmala UI"/>
          <w:lang w:val="pa" w:bidi="pa-IN"/>
        </w:rPr>
        <w:t>ਨਹੀਂ</w:t>
      </w:r>
      <w:r w:rsidRPr="0007402A">
        <w:rPr>
          <w:rFonts w:cs="Arial"/>
          <w:lang w:val="pa" w:bidi="pa-IN"/>
        </w:rPr>
        <w:t xml:space="preserve"> </w:t>
      </w:r>
      <w:r w:rsidRPr="0007402A">
        <w:rPr>
          <w:rFonts w:ascii="Nirmala UI" w:hAnsi="Nirmala UI" w:cs="Nirmala UI"/>
          <w:lang w:val="pa" w:bidi="pa-IN"/>
        </w:rPr>
        <w:t>ਕਰਦਾ</w:t>
      </w:r>
      <w:r w:rsidRPr="0007402A">
        <w:rPr>
          <w:rFonts w:cs="Arial"/>
          <w:lang w:val="pa" w:bidi="pa-IN"/>
        </w:rPr>
        <w:t xml:space="preserve"> </w:t>
      </w:r>
      <w:r w:rsidRPr="0007402A">
        <w:rPr>
          <w:rFonts w:ascii="Nirmala UI" w:hAnsi="Nirmala UI" w:cs="Nirmala UI"/>
          <w:lang w:val="pa" w:bidi="pa-IN"/>
        </w:rPr>
        <w:t>ਹੈ।</w:t>
      </w:r>
    </w:p>
    <w:p w14:paraId="43B6BD87" w14:textId="77777777" w:rsidR="00C36ADA" w:rsidRPr="0007402A" w:rsidRDefault="00000000" w:rsidP="00FB4D27">
      <w:pPr>
        <w:numPr>
          <w:ilvl w:val="0"/>
          <w:numId w:val="10"/>
        </w:numPr>
        <w:rPr>
          <w:rFonts w:cs="Arial"/>
          <w:lang w:bidi="pa-IN"/>
        </w:rPr>
      </w:pPr>
      <w:r w:rsidRPr="0007402A">
        <w:rPr>
          <w:rFonts w:ascii="Nirmala UI" w:hAnsi="Nirmala UI" w:cs="Nirmala UI"/>
          <w:lang w:val="pa" w:bidi="pa-IN"/>
        </w:rPr>
        <w:t>ਹਿੱਤਧਾਰਕ</w:t>
      </w:r>
      <w:r w:rsidRPr="0007402A">
        <w:rPr>
          <w:rFonts w:cs="Arial"/>
          <w:lang w:val="pa" w:bidi="pa-IN"/>
        </w:rPr>
        <w:t xml:space="preserve"> CALD </w:t>
      </w:r>
      <w:r w:rsidRPr="0007402A">
        <w:rPr>
          <w:rFonts w:ascii="Nirmala UI" w:hAnsi="Nirmala UI" w:cs="Nirmala UI"/>
          <w:lang w:val="pa" w:bidi="pa-IN"/>
        </w:rPr>
        <w:t>ਭਾਗੀਦਾਰਾਂ</w:t>
      </w:r>
      <w:r w:rsidRPr="0007402A">
        <w:rPr>
          <w:rFonts w:cs="Arial"/>
          <w:lang w:val="pa" w:bidi="pa-IN"/>
        </w:rPr>
        <w:t xml:space="preserve"> </w:t>
      </w:r>
      <w:r w:rsidRPr="0007402A">
        <w:rPr>
          <w:rFonts w:ascii="Nirmala UI" w:hAnsi="Nirmala UI" w:cs="Nirmala UI"/>
          <w:lang w:val="pa" w:bidi="pa-IN"/>
        </w:rPr>
        <w:t>ਬਾਰੇ</w:t>
      </w:r>
      <w:r w:rsidRPr="0007402A">
        <w:rPr>
          <w:rFonts w:cs="Arial"/>
          <w:lang w:val="pa" w:bidi="pa-IN"/>
        </w:rPr>
        <w:t xml:space="preserve"> </w:t>
      </w:r>
      <w:r w:rsidRPr="0007402A">
        <w:rPr>
          <w:rFonts w:ascii="Nirmala UI" w:hAnsi="Nirmala UI" w:cs="Nirmala UI"/>
          <w:lang w:val="pa" w:bidi="pa-IN"/>
        </w:rPr>
        <w:t>ਜਨਤਕ</w:t>
      </w:r>
      <w:r w:rsidRPr="0007402A">
        <w:rPr>
          <w:rFonts w:cs="Arial"/>
          <w:lang w:val="pa" w:bidi="pa-IN"/>
        </w:rPr>
        <w:t xml:space="preserve"> </w:t>
      </w:r>
      <w:r w:rsidRPr="0007402A">
        <w:rPr>
          <w:rFonts w:ascii="Nirmala UI" w:hAnsi="Nirmala UI" w:cs="Nirmala UI"/>
          <w:lang w:val="pa" w:bidi="pa-IN"/>
        </w:rPr>
        <w:t>ਤੌਰ</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ਉਪਲਬਧ</w:t>
      </w:r>
      <w:r w:rsidRPr="0007402A">
        <w:rPr>
          <w:rFonts w:cs="Arial"/>
          <w:lang w:val="pa" w:bidi="pa-IN"/>
        </w:rPr>
        <w:t xml:space="preserve"> NDIS </w:t>
      </w:r>
      <w:r w:rsidRPr="0007402A">
        <w:rPr>
          <w:rFonts w:ascii="Nirmala UI" w:hAnsi="Nirmala UI" w:cs="Nirmala UI"/>
          <w:lang w:val="pa" w:bidi="pa-IN"/>
        </w:rPr>
        <w:t>ਡੇਟਾ</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ਡੇਟਾ</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ਕਿਵੇਂ</w:t>
      </w:r>
      <w:r w:rsidRPr="0007402A">
        <w:rPr>
          <w:rFonts w:cs="Arial"/>
          <w:lang w:val="pa" w:bidi="pa-IN"/>
        </w:rPr>
        <w:t xml:space="preserve"> </w:t>
      </w:r>
      <w:r w:rsidRPr="0007402A">
        <w:rPr>
          <w:rFonts w:ascii="Nirmala UI" w:hAnsi="Nirmala UI" w:cs="Nirmala UI"/>
          <w:lang w:val="pa" w:bidi="pa-IN"/>
        </w:rPr>
        <w:t>ਵਰਤਣਾ</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ਬਾਰੇ</w:t>
      </w:r>
      <w:r w:rsidRPr="0007402A">
        <w:rPr>
          <w:rFonts w:cs="Arial"/>
          <w:lang w:val="pa" w:bidi="pa-IN"/>
        </w:rPr>
        <w:t xml:space="preserve"> </w:t>
      </w:r>
      <w:r w:rsidRPr="0007402A">
        <w:rPr>
          <w:rFonts w:ascii="Nirmala UI" w:hAnsi="Nirmala UI" w:cs="Nirmala UI"/>
          <w:lang w:val="pa" w:bidi="pa-IN"/>
        </w:rPr>
        <w:t>ਜਾਣੂ</w:t>
      </w:r>
      <w:r w:rsidRPr="0007402A">
        <w:rPr>
          <w:rFonts w:cs="Arial"/>
          <w:lang w:val="pa" w:bidi="pa-IN"/>
        </w:rPr>
        <w:t xml:space="preserve"> </w:t>
      </w:r>
      <w:r w:rsidRPr="0007402A">
        <w:rPr>
          <w:rFonts w:ascii="Nirmala UI" w:hAnsi="Nirmala UI" w:cs="Nirmala UI"/>
          <w:lang w:val="pa" w:bidi="pa-IN"/>
        </w:rPr>
        <w:t>ਨਹੀਂ</w:t>
      </w:r>
      <w:r w:rsidRPr="0007402A">
        <w:rPr>
          <w:rFonts w:cs="Arial"/>
          <w:lang w:val="pa" w:bidi="pa-IN"/>
        </w:rPr>
        <w:t xml:space="preserve"> </w:t>
      </w:r>
      <w:r w:rsidRPr="0007402A">
        <w:rPr>
          <w:rFonts w:ascii="Nirmala UI" w:hAnsi="Nirmala UI" w:cs="Nirmala UI"/>
          <w:lang w:val="pa" w:bidi="pa-IN"/>
        </w:rPr>
        <w:t>ਹਨ।</w:t>
      </w:r>
    </w:p>
    <w:p w14:paraId="5491CF6A" w14:textId="3F113F47" w:rsidR="00C36ADA" w:rsidRPr="0007402A" w:rsidRDefault="00000000" w:rsidP="00C36ADA">
      <w:pPr>
        <w:rPr>
          <w:rFonts w:cs="Arial"/>
          <w:lang w:bidi="pa-IN"/>
        </w:rPr>
      </w:pPr>
      <w:r w:rsidRPr="0007402A">
        <w:rPr>
          <w:rFonts w:ascii="Nirmala UI" w:hAnsi="Nirmala UI" w:cs="Nirmala UI"/>
          <w:lang w:val="pa" w:bidi="pa-IN"/>
        </w:rPr>
        <w:lastRenderedPageBreak/>
        <w:t>ਪਹਿਲੇ</w:t>
      </w:r>
      <w:r w:rsidRPr="0007402A">
        <w:rPr>
          <w:rFonts w:cs="Arial"/>
          <w:lang w:val="pa" w:bidi="pa-IN"/>
        </w:rPr>
        <w:t xml:space="preserve"> 5 </w:t>
      </w:r>
      <w:r w:rsidRPr="0007402A">
        <w:rPr>
          <w:rFonts w:ascii="Nirmala UI" w:hAnsi="Nirmala UI" w:cs="Nirmala UI"/>
          <w:lang w:val="pa" w:bidi="pa-IN"/>
        </w:rPr>
        <w:t>ਤਰਜੀਹੀ</w:t>
      </w:r>
      <w:r w:rsidRPr="0007402A">
        <w:rPr>
          <w:rFonts w:cs="Arial"/>
          <w:lang w:val="pa" w:bidi="pa-IN"/>
        </w:rPr>
        <w:t xml:space="preserve"> </w:t>
      </w:r>
      <w:r w:rsidRPr="0007402A">
        <w:rPr>
          <w:rFonts w:ascii="Nirmala UI" w:hAnsi="Nirmala UI" w:cs="Nirmala UI"/>
          <w:lang w:val="pa" w:bidi="pa-IN"/>
        </w:rPr>
        <w:t>ਖੇਤਰਾਂ</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ਵਿਕਾਸ</w:t>
      </w:r>
      <w:r w:rsidRPr="0007402A">
        <w:rPr>
          <w:rFonts w:cs="Arial"/>
          <w:lang w:val="pa" w:bidi="pa-IN"/>
        </w:rPr>
        <w:t xml:space="preserve"> </w:t>
      </w:r>
      <w:r w:rsidRPr="0007402A">
        <w:rPr>
          <w:rFonts w:ascii="Nirmala UI" w:hAnsi="Nirmala UI" w:cs="Nirmala UI"/>
          <w:lang w:val="pa" w:bidi="pa-IN"/>
        </w:rPr>
        <w:t>ਪੜਾਅ</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ਦੌਰਾਨ</w:t>
      </w:r>
      <w:r w:rsidR="00883DC7" w:rsidRPr="0007402A">
        <w:rPr>
          <w:rFonts w:cs="Arial"/>
          <w:rtl/>
          <w:lang w:val="pa" w:bidi="pa-IN"/>
        </w:rPr>
        <w:t>,</w:t>
      </w:r>
      <w:r w:rsidRPr="0007402A">
        <w:rPr>
          <w:rFonts w:cs="Arial"/>
          <w:lang w:val="pa" w:bidi="pa-IN"/>
        </w:rPr>
        <w:t xml:space="preserve"> CALD </w:t>
      </w:r>
      <w:r w:rsidRPr="0007402A">
        <w:rPr>
          <w:rFonts w:ascii="Nirmala UI" w:hAnsi="Nirmala UI" w:cs="Nirmala UI"/>
          <w:lang w:val="pa" w:bidi="pa-IN"/>
        </w:rPr>
        <w:t>ਭਾਈਚਾਰਿਆਂ</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ਗੱਲਬਾਤ</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ਸ਼ਮੂਲੀਅਤ</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ਮਾਰਗਦਰਸ਼ਨ</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ਮੱਦਦ</w:t>
      </w:r>
      <w:r w:rsidRPr="0007402A">
        <w:rPr>
          <w:rFonts w:cs="Arial"/>
          <w:lang w:val="pa" w:bidi="pa-IN"/>
        </w:rPr>
        <w:t xml:space="preserve"> </w:t>
      </w:r>
      <w:r w:rsidRPr="0007402A">
        <w:rPr>
          <w:rFonts w:ascii="Nirmala UI" w:hAnsi="Nirmala UI" w:cs="Nirmala UI"/>
          <w:lang w:val="pa" w:bidi="pa-IN"/>
        </w:rPr>
        <w:t>ਕੀਤੀ।</w:t>
      </w:r>
    </w:p>
    <w:p w14:paraId="78CEFA82" w14:textId="77777777" w:rsidR="00B778AE" w:rsidRPr="0007402A" w:rsidRDefault="00000000" w:rsidP="00C36ADA">
      <w:pPr>
        <w:rPr>
          <w:rFonts w:cs="Arial"/>
          <w:lang w:bidi="pa-IN"/>
        </w:rPr>
      </w:pPr>
      <w:r w:rsidRPr="0007402A">
        <w:rPr>
          <w:rFonts w:ascii="Nirmala UI" w:hAnsi="Nirmala UI" w:cs="Nirmala UI"/>
          <w:lang w:val="pa" w:bidi="pa-IN"/>
        </w:rPr>
        <w:t>ਇੱਕ</w:t>
      </w:r>
      <w:r w:rsidRPr="0007402A">
        <w:rPr>
          <w:rFonts w:cs="Arial"/>
          <w:lang w:val="pa" w:bidi="pa-IN"/>
        </w:rPr>
        <w:t xml:space="preserve"> </w:t>
      </w:r>
      <w:r w:rsidRPr="0007402A">
        <w:rPr>
          <w:rFonts w:ascii="Nirmala UI" w:hAnsi="Nirmala UI" w:cs="Nirmala UI"/>
          <w:lang w:val="pa" w:bidi="pa-IN"/>
        </w:rPr>
        <w:t>ਛੇਵਾਂ</w:t>
      </w:r>
      <w:r w:rsidRPr="0007402A">
        <w:rPr>
          <w:rFonts w:cs="Arial"/>
          <w:lang w:val="pa" w:bidi="pa-IN"/>
        </w:rPr>
        <w:t xml:space="preserve"> </w:t>
      </w:r>
      <w:r w:rsidRPr="0007402A">
        <w:rPr>
          <w:rFonts w:ascii="Nirmala UI" w:hAnsi="Nirmala UI" w:cs="Nirmala UI"/>
          <w:lang w:val="pa" w:bidi="pa-IN"/>
        </w:rPr>
        <w:t>ਤਰਜੀਹੀ</w:t>
      </w:r>
      <w:r w:rsidRPr="0007402A">
        <w:rPr>
          <w:rFonts w:cs="Arial"/>
          <w:lang w:val="pa" w:bidi="pa-IN"/>
        </w:rPr>
        <w:t xml:space="preserve"> </w:t>
      </w:r>
      <w:r w:rsidRPr="0007402A">
        <w:rPr>
          <w:rFonts w:ascii="Nirmala UI" w:hAnsi="Nirmala UI" w:cs="Nirmala UI"/>
          <w:lang w:val="pa" w:bidi="pa-IN"/>
        </w:rPr>
        <w:t>ਖੇਤਰ</w:t>
      </w:r>
      <w:r w:rsidRPr="0007402A">
        <w:rPr>
          <w:rFonts w:cs="Arial"/>
          <w:lang w:val="pa" w:bidi="pa-IN"/>
        </w:rPr>
        <w:t>, '</w:t>
      </w:r>
      <w:r w:rsidRPr="0007402A">
        <w:rPr>
          <w:rFonts w:ascii="Nirmala UI" w:hAnsi="Nirmala UI" w:cs="Nirmala UI"/>
          <w:lang w:val="pa" w:bidi="pa-IN"/>
        </w:rPr>
        <w:t>ਆਊਟਰੀਚ</w:t>
      </w:r>
      <w:r w:rsidRPr="0007402A">
        <w:rPr>
          <w:rFonts w:cs="Arial"/>
          <w:lang w:val="pa" w:bidi="pa-IN"/>
        </w:rPr>
        <w:t xml:space="preserve">', </w:t>
      </w:r>
      <w:r w:rsidRPr="0007402A">
        <w:rPr>
          <w:rFonts w:ascii="Nirmala UI" w:hAnsi="Nirmala UI" w:cs="Nirmala UI"/>
          <w:lang w:val="pa" w:bidi="pa-IN"/>
        </w:rPr>
        <w:t>ਵਿਕਾਸ</w:t>
      </w:r>
      <w:r w:rsidRPr="0007402A">
        <w:rPr>
          <w:rFonts w:cs="Arial"/>
          <w:lang w:val="pa" w:bidi="pa-IN"/>
        </w:rPr>
        <w:t xml:space="preserve"> </w:t>
      </w:r>
      <w:r w:rsidRPr="0007402A">
        <w:rPr>
          <w:rFonts w:ascii="Nirmala UI" w:hAnsi="Nirmala UI" w:cs="Nirmala UI"/>
          <w:lang w:val="pa" w:bidi="pa-IN"/>
        </w:rPr>
        <w:t>ਪੜਾਅ</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ਸ਼ਮੂਲੀਅਤ</w:t>
      </w:r>
      <w:r w:rsidRPr="0007402A">
        <w:rPr>
          <w:rFonts w:cs="Arial"/>
          <w:lang w:val="pa" w:bidi="pa-IN"/>
        </w:rPr>
        <w:t xml:space="preserve"> </w:t>
      </w:r>
      <w:r w:rsidRPr="0007402A">
        <w:rPr>
          <w:rFonts w:ascii="Nirmala UI" w:hAnsi="Nirmala UI" w:cs="Nirmala UI"/>
          <w:lang w:val="pa" w:bidi="pa-IN"/>
        </w:rPr>
        <w:t>ਦੌਰਾਨ</w:t>
      </w:r>
      <w:r w:rsidRPr="0007402A">
        <w:rPr>
          <w:rFonts w:cs="Arial"/>
          <w:lang w:val="pa" w:bidi="pa-IN"/>
        </w:rPr>
        <w:t xml:space="preserve"> </w:t>
      </w:r>
      <w:r w:rsidRPr="0007402A">
        <w:rPr>
          <w:rFonts w:ascii="Nirmala UI" w:hAnsi="Nirmala UI" w:cs="Nirmala UI"/>
          <w:lang w:val="pa" w:bidi="pa-IN"/>
        </w:rPr>
        <w:t>ਸ਼ਾਮਲ</w:t>
      </w:r>
      <w:r w:rsidRPr="0007402A">
        <w:rPr>
          <w:rFonts w:cs="Arial"/>
          <w:lang w:val="pa" w:bidi="pa-IN"/>
        </w:rPr>
        <w:t xml:space="preserve"> </w:t>
      </w:r>
      <w:r w:rsidRPr="0007402A">
        <w:rPr>
          <w:rFonts w:ascii="Nirmala UI" w:hAnsi="Nirmala UI" w:cs="Nirmala UI"/>
          <w:lang w:val="pa" w:bidi="pa-IN"/>
        </w:rPr>
        <w:t>ਕੀਤਾ</w:t>
      </w:r>
      <w:r w:rsidRPr="0007402A">
        <w:rPr>
          <w:rFonts w:cs="Arial"/>
          <w:lang w:val="pa" w:bidi="pa-IN"/>
        </w:rPr>
        <w:t xml:space="preserve"> </w:t>
      </w:r>
      <w:r w:rsidRPr="0007402A">
        <w:rPr>
          <w:rFonts w:ascii="Nirmala UI" w:hAnsi="Nirmala UI" w:cs="Nirmala UI"/>
          <w:lang w:val="pa" w:bidi="pa-IN"/>
        </w:rPr>
        <w:t>ਗਿਆ</w:t>
      </w:r>
      <w:r w:rsidRPr="0007402A">
        <w:rPr>
          <w:rFonts w:cs="Arial"/>
          <w:lang w:val="pa" w:bidi="pa-IN"/>
        </w:rPr>
        <w:t xml:space="preserve"> </w:t>
      </w:r>
      <w:r w:rsidRPr="0007402A">
        <w:rPr>
          <w:rFonts w:ascii="Nirmala UI" w:hAnsi="Nirmala UI" w:cs="Nirmala UI"/>
          <w:lang w:val="pa" w:bidi="pa-IN"/>
        </w:rPr>
        <w:t>ਸੀ।</w:t>
      </w:r>
    </w:p>
    <w:p w14:paraId="376D47BC" w14:textId="77777777" w:rsidR="008358A6" w:rsidRPr="0007402A" w:rsidRDefault="00000000" w:rsidP="005F0A35">
      <w:pPr>
        <w:rPr>
          <w:rFonts w:cs="Arial"/>
          <w:lang w:bidi="pa-IN"/>
        </w:rPr>
      </w:pPr>
      <w:r w:rsidRPr="0007402A">
        <w:rPr>
          <w:rFonts w:ascii="Nirmala UI" w:hAnsi="Nirmala UI" w:cs="Nirmala UI"/>
          <w:lang w:val="pa" w:bidi="pa-IN"/>
        </w:rPr>
        <w:t>ਇਹ</w:t>
      </w:r>
      <w:r w:rsidRPr="0007402A">
        <w:rPr>
          <w:rFonts w:cs="Arial"/>
          <w:lang w:val="pa" w:bidi="pa-IN"/>
        </w:rPr>
        <w:t xml:space="preserve"> </w:t>
      </w:r>
      <w:r w:rsidRPr="0007402A">
        <w:rPr>
          <w:rFonts w:ascii="Nirmala UI" w:hAnsi="Nirmala UI" w:cs="Nirmala UI"/>
          <w:lang w:val="pa" w:bidi="pa-IN"/>
        </w:rPr>
        <w:t>ਤਰਜੀਹੀ</w:t>
      </w:r>
      <w:r w:rsidRPr="0007402A">
        <w:rPr>
          <w:rFonts w:cs="Arial"/>
          <w:lang w:val="pa" w:bidi="pa-IN"/>
        </w:rPr>
        <w:t xml:space="preserve"> </w:t>
      </w:r>
      <w:r w:rsidRPr="0007402A">
        <w:rPr>
          <w:rFonts w:ascii="Nirmala UI" w:hAnsi="Nirmala UI" w:cs="Nirmala UI"/>
          <w:lang w:val="pa" w:bidi="pa-IN"/>
        </w:rPr>
        <w:t>ਖੇਤਰ</w:t>
      </w:r>
      <w:r w:rsidRPr="0007402A">
        <w:rPr>
          <w:rFonts w:cs="Arial"/>
          <w:lang w:val="pa" w:bidi="pa-IN"/>
        </w:rPr>
        <w:t xml:space="preserve"> </w:t>
      </w:r>
      <w:r w:rsidRPr="0007402A">
        <w:rPr>
          <w:rFonts w:ascii="Nirmala UI" w:hAnsi="Nirmala UI" w:cs="Nirmala UI"/>
          <w:lang w:val="pa" w:bidi="pa-IN"/>
        </w:rPr>
        <w:t>ਮਿਲੀ</w:t>
      </w:r>
      <w:r w:rsidRPr="0007402A">
        <w:rPr>
          <w:rFonts w:cs="Arial"/>
          <w:lang w:val="pa" w:bidi="pa-IN"/>
        </w:rPr>
        <w:t xml:space="preserve"> </w:t>
      </w:r>
      <w:r w:rsidRPr="0007402A">
        <w:rPr>
          <w:rFonts w:ascii="Nirmala UI" w:hAnsi="Nirmala UI" w:cs="Nirmala UI"/>
          <w:lang w:val="pa" w:bidi="pa-IN"/>
        </w:rPr>
        <w:t>ਫੀਡਬੈਕ</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ਜਵਾਬ</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ਜੋੜਿਆ</w:t>
      </w:r>
      <w:r w:rsidRPr="0007402A">
        <w:rPr>
          <w:rFonts w:cs="Arial"/>
          <w:lang w:val="pa" w:bidi="pa-IN"/>
        </w:rPr>
        <w:t xml:space="preserve"> </w:t>
      </w:r>
      <w:r w:rsidRPr="0007402A">
        <w:rPr>
          <w:rFonts w:ascii="Nirmala UI" w:hAnsi="Nirmala UI" w:cs="Nirmala UI"/>
          <w:lang w:val="pa" w:bidi="pa-IN"/>
        </w:rPr>
        <w:t>ਗਿਆ</w:t>
      </w:r>
      <w:r w:rsidRPr="0007402A">
        <w:rPr>
          <w:rFonts w:cs="Arial"/>
          <w:lang w:val="pa" w:bidi="pa-IN"/>
        </w:rPr>
        <w:t xml:space="preserve"> </w:t>
      </w:r>
      <w:r w:rsidRPr="0007402A">
        <w:rPr>
          <w:rFonts w:ascii="Nirmala UI" w:hAnsi="Nirmala UI" w:cs="Nirmala UI"/>
          <w:lang w:val="pa" w:bidi="pa-IN"/>
        </w:rPr>
        <w:t>ਸੀ</w:t>
      </w:r>
      <w:r w:rsidRPr="0007402A">
        <w:rPr>
          <w:rFonts w:cs="Arial"/>
          <w:lang w:val="pa" w:bidi="pa-IN"/>
        </w:rPr>
        <w:t xml:space="preserve"> </w:t>
      </w:r>
      <w:r w:rsidRPr="0007402A">
        <w:rPr>
          <w:rFonts w:ascii="Nirmala UI" w:hAnsi="Nirmala UI" w:cs="Nirmala UI"/>
          <w:lang w:val="pa" w:bidi="pa-IN"/>
        </w:rPr>
        <w:t>ਕਿ</w:t>
      </w:r>
      <w:r w:rsidRPr="0007402A">
        <w:rPr>
          <w:rFonts w:cs="Arial"/>
          <w:lang w:val="pa" w:bidi="pa-IN"/>
        </w:rPr>
        <w:t xml:space="preserve"> NDIS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ਉਹਨਾਂ</w:t>
      </w:r>
      <w:r w:rsidRPr="0007402A">
        <w:rPr>
          <w:rFonts w:cs="Arial"/>
          <w:lang w:val="pa" w:bidi="pa-IN"/>
        </w:rPr>
        <w:t xml:space="preserve"> CALD </w:t>
      </w:r>
      <w:r w:rsidRPr="0007402A">
        <w:rPr>
          <w:rFonts w:ascii="Nirmala UI" w:hAnsi="Nirmala UI" w:cs="Nirmala UI"/>
          <w:lang w:val="pa" w:bidi="pa-IN"/>
        </w:rPr>
        <w:t>ਲੋਕਾਂ</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ਬਿਹਤਰ</w:t>
      </w:r>
      <w:r w:rsidRPr="0007402A">
        <w:rPr>
          <w:rFonts w:cs="Arial"/>
          <w:lang w:val="pa" w:bidi="pa-IN"/>
        </w:rPr>
        <w:t xml:space="preserve"> </w:t>
      </w:r>
      <w:r w:rsidRPr="0007402A">
        <w:rPr>
          <w:rFonts w:ascii="Nirmala UI" w:hAnsi="Nirmala UI" w:cs="Nirmala UI"/>
          <w:lang w:val="pa" w:bidi="pa-IN"/>
        </w:rPr>
        <w:t>ਸਹਾਇਤਾ</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ਲੋੜ</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ਜੋ</w:t>
      </w:r>
      <w:r w:rsidRPr="0007402A">
        <w:rPr>
          <w:rFonts w:cs="Arial"/>
          <w:lang w:val="pa" w:bidi="pa-IN"/>
        </w:rPr>
        <w:t xml:space="preserve"> </w:t>
      </w:r>
      <w:r w:rsidRPr="0007402A">
        <w:rPr>
          <w:rFonts w:ascii="Nirmala UI" w:hAnsi="Nirmala UI" w:cs="Nirmala UI"/>
          <w:lang w:val="pa" w:bidi="pa-IN"/>
        </w:rPr>
        <w:t>ਅਜੇ</w:t>
      </w:r>
      <w:r w:rsidRPr="0007402A">
        <w:rPr>
          <w:rFonts w:cs="Arial"/>
          <w:lang w:val="pa" w:bidi="pa-IN"/>
        </w:rPr>
        <w:t xml:space="preserve"> </w:t>
      </w:r>
      <w:r w:rsidRPr="0007402A">
        <w:rPr>
          <w:rFonts w:ascii="Nirmala UI" w:hAnsi="Nirmala UI" w:cs="Nirmala UI"/>
          <w:lang w:val="pa" w:bidi="pa-IN"/>
        </w:rPr>
        <w:t>ਵੀ</w:t>
      </w:r>
      <w:r w:rsidRPr="0007402A">
        <w:rPr>
          <w:rFonts w:cs="Arial"/>
          <w:lang w:val="pa" w:bidi="pa-IN"/>
        </w:rPr>
        <w:t xml:space="preserve"> NDIS </w:t>
      </w:r>
      <w:r w:rsidRPr="0007402A">
        <w:rPr>
          <w:rFonts w:ascii="Nirmala UI" w:hAnsi="Nirmala UI" w:cs="Nirmala UI"/>
          <w:lang w:val="pa" w:bidi="pa-IN"/>
        </w:rPr>
        <w:t>ਬਾਰੇ</w:t>
      </w:r>
      <w:r w:rsidRPr="0007402A">
        <w:rPr>
          <w:rFonts w:cs="Arial"/>
          <w:lang w:val="pa" w:bidi="pa-IN"/>
        </w:rPr>
        <w:t xml:space="preserve"> </w:t>
      </w:r>
      <w:r w:rsidRPr="0007402A">
        <w:rPr>
          <w:rFonts w:ascii="Nirmala UI" w:hAnsi="Nirmala UI" w:cs="Nirmala UI"/>
          <w:lang w:val="pa" w:bidi="pa-IN"/>
        </w:rPr>
        <w:t>ਸਿੱਖ</w:t>
      </w:r>
      <w:r w:rsidRPr="0007402A">
        <w:rPr>
          <w:rFonts w:cs="Arial"/>
          <w:lang w:val="pa" w:bidi="pa-IN"/>
        </w:rPr>
        <w:t xml:space="preserve"> </w:t>
      </w:r>
      <w:r w:rsidRPr="0007402A">
        <w:rPr>
          <w:rFonts w:ascii="Nirmala UI" w:hAnsi="Nirmala UI" w:cs="Nirmala UI"/>
          <w:lang w:val="pa" w:bidi="pa-IN"/>
        </w:rPr>
        <w:t>ਰਹੇ</w:t>
      </w:r>
      <w:r w:rsidRPr="0007402A">
        <w:rPr>
          <w:rFonts w:cs="Arial"/>
          <w:lang w:val="pa" w:bidi="pa-IN"/>
        </w:rPr>
        <w:t xml:space="preserve"> </w:t>
      </w:r>
      <w:r w:rsidRPr="0007402A">
        <w:rPr>
          <w:rFonts w:ascii="Nirmala UI" w:hAnsi="Nirmala UI" w:cs="Nirmala UI"/>
          <w:lang w:val="pa" w:bidi="pa-IN"/>
        </w:rPr>
        <w:t>ਹਨ</w:t>
      </w:r>
      <w:r w:rsidRPr="0007402A">
        <w:rPr>
          <w:rFonts w:cs="Arial"/>
          <w:lang w:val="pa" w:bidi="pa-IN"/>
        </w:rPr>
        <w:t xml:space="preserve">, </w:t>
      </w:r>
      <w:r w:rsidRPr="0007402A">
        <w:rPr>
          <w:rFonts w:ascii="Nirmala UI" w:hAnsi="Nirmala UI" w:cs="Nirmala UI"/>
          <w:lang w:val="pa" w:bidi="pa-IN"/>
        </w:rPr>
        <w:t>ਜਾਂ</w:t>
      </w:r>
      <w:r w:rsidRPr="0007402A">
        <w:rPr>
          <w:rFonts w:cs="Arial"/>
          <w:lang w:val="pa" w:bidi="pa-IN"/>
        </w:rPr>
        <w:t xml:space="preserve"> </w:t>
      </w:r>
      <w:r w:rsidRPr="0007402A">
        <w:rPr>
          <w:rFonts w:ascii="Nirmala UI" w:hAnsi="Nirmala UI" w:cs="Nirmala UI"/>
          <w:lang w:val="pa" w:bidi="pa-IN"/>
        </w:rPr>
        <w:t>ਅਜੇ</w:t>
      </w:r>
      <w:r w:rsidRPr="0007402A">
        <w:rPr>
          <w:rFonts w:cs="Arial"/>
          <w:lang w:val="pa" w:bidi="pa-IN"/>
        </w:rPr>
        <w:t xml:space="preserve"> </w:t>
      </w:r>
      <w:r w:rsidRPr="0007402A">
        <w:rPr>
          <w:rFonts w:ascii="Nirmala UI" w:hAnsi="Nirmala UI" w:cs="Nirmala UI"/>
          <w:lang w:val="pa" w:bidi="pa-IN"/>
        </w:rPr>
        <w:t>ਤੱਕ</w:t>
      </w:r>
      <w:r w:rsidRPr="0007402A">
        <w:rPr>
          <w:rFonts w:cs="Arial"/>
          <w:lang w:val="pa" w:bidi="pa-IN"/>
        </w:rPr>
        <w:t xml:space="preserve"> NDIS </w:t>
      </w:r>
      <w:r w:rsidRPr="0007402A">
        <w:rPr>
          <w:rFonts w:ascii="Nirmala UI" w:hAnsi="Nirmala UI" w:cs="Nirmala UI"/>
          <w:lang w:val="pa" w:bidi="pa-IN"/>
        </w:rPr>
        <w:t>ਬਾਰੇ</w:t>
      </w:r>
      <w:r w:rsidRPr="0007402A">
        <w:rPr>
          <w:rFonts w:cs="Arial"/>
          <w:lang w:val="pa" w:bidi="pa-IN"/>
        </w:rPr>
        <w:t xml:space="preserve"> </w:t>
      </w:r>
      <w:r w:rsidRPr="0007402A">
        <w:rPr>
          <w:rFonts w:ascii="Nirmala UI" w:hAnsi="Nirmala UI" w:cs="Nirmala UI"/>
          <w:lang w:val="pa" w:bidi="pa-IN"/>
        </w:rPr>
        <w:t>ਨਹੀਂ</w:t>
      </w:r>
      <w:r w:rsidRPr="0007402A">
        <w:rPr>
          <w:rFonts w:cs="Arial"/>
          <w:lang w:val="pa" w:bidi="pa-IN"/>
        </w:rPr>
        <w:t xml:space="preserve"> </w:t>
      </w:r>
      <w:r w:rsidRPr="0007402A">
        <w:rPr>
          <w:rFonts w:ascii="Nirmala UI" w:hAnsi="Nirmala UI" w:cs="Nirmala UI"/>
          <w:lang w:val="pa" w:bidi="pa-IN"/>
        </w:rPr>
        <w:t>ਜਾਣਦੇ</w:t>
      </w:r>
      <w:r w:rsidRPr="0007402A">
        <w:rPr>
          <w:rFonts w:cs="Arial"/>
          <w:lang w:val="pa" w:bidi="pa-IN"/>
        </w:rPr>
        <w:t xml:space="preserve"> </w:t>
      </w:r>
      <w:r w:rsidRPr="0007402A">
        <w:rPr>
          <w:rFonts w:ascii="Nirmala UI" w:hAnsi="Nirmala UI" w:cs="Nirmala UI"/>
          <w:lang w:val="pa" w:bidi="pa-IN"/>
        </w:rPr>
        <w:t>ਹਨ।</w:t>
      </w:r>
      <w:bookmarkStart w:id="152" w:name="_Toc143177228"/>
    </w:p>
    <w:p w14:paraId="7665D089" w14:textId="77777777" w:rsidR="00024685" w:rsidRPr="0007402A" w:rsidRDefault="00000000" w:rsidP="00D73261">
      <w:pPr>
        <w:pStyle w:val="Heading3"/>
        <w:rPr>
          <w:rFonts w:ascii="Arial" w:hAnsi="Arial" w:cs="Arial"/>
          <w:lang w:bidi="pa-IN"/>
        </w:rPr>
      </w:pPr>
      <w:bookmarkStart w:id="153" w:name="_Toc256000027"/>
      <w:r w:rsidRPr="0007402A">
        <w:rPr>
          <w:rFonts w:ascii="Nirmala UI" w:hAnsi="Nirmala UI" w:cs="Nirmala UI"/>
          <w:lang w:val="pa" w:bidi="pa-IN"/>
        </w:rPr>
        <w:t>ਤਰਜੀਹੀ</w:t>
      </w:r>
      <w:r w:rsidRPr="0007402A">
        <w:rPr>
          <w:rFonts w:ascii="Arial" w:hAnsi="Arial" w:cs="Arial"/>
          <w:lang w:val="pa" w:bidi="pa-IN"/>
        </w:rPr>
        <w:t xml:space="preserve"> </w:t>
      </w:r>
      <w:r w:rsidRPr="0007402A">
        <w:rPr>
          <w:rFonts w:ascii="Nirmala UI" w:hAnsi="Nirmala UI" w:cs="Nirmala UI"/>
          <w:lang w:val="pa" w:bidi="pa-IN"/>
        </w:rPr>
        <w:t>ਖੇਤਰ</w:t>
      </w:r>
      <w:r w:rsidRPr="0007402A">
        <w:rPr>
          <w:rFonts w:ascii="Arial" w:hAnsi="Arial" w:cs="Arial"/>
          <w:lang w:val="pa" w:bidi="pa-IN"/>
        </w:rPr>
        <w:t xml:space="preserve"> 6: </w:t>
      </w:r>
      <w:r w:rsidRPr="0007402A">
        <w:rPr>
          <w:rFonts w:ascii="Nirmala UI" w:hAnsi="Nirmala UI" w:cs="Nirmala UI"/>
          <w:lang w:val="pa" w:bidi="pa-IN"/>
        </w:rPr>
        <w:t>ਆਊਟਰੀਚ</w:t>
      </w:r>
      <w:bookmarkEnd w:id="152"/>
      <w:bookmarkEnd w:id="153"/>
    </w:p>
    <w:p w14:paraId="3AFDFE6C" w14:textId="77777777" w:rsidR="00C36ADA" w:rsidRPr="0007402A" w:rsidRDefault="00000000" w:rsidP="00C36ADA">
      <w:pPr>
        <w:rPr>
          <w:rFonts w:cs="Arial"/>
          <w:lang w:bidi="pa-IN"/>
        </w:rPr>
      </w:pPr>
      <w:r w:rsidRPr="0007402A">
        <w:rPr>
          <w:rFonts w:ascii="Nirmala UI" w:hAnsi="Nirmala UI" w:cs="Nirmala UI"/>
          <w:lang w:val="pa" w:bidi="pa-IN"/>
        </w:rPr>
        <w:t>ਸਾਰੇ</w:t>
      </w:r>
      <w:r w:rsidRPr="0007402A">
        <w:rPr>
          <w:rFonts w:cs="Arial"/>
          <w:lang w:val="pa" w:bidi="pa-IN"/>
        </w:rPr>
        <w:t xml:space="preserve"> </w:t>
      </w:r>
      <w:r w:rsidRPr="0007402A">
        <w:rPr>
          <w:rFonts w:ascii="Nirmala UI" w:hAnsi="Nirmala UI" w:cs="Nirmala UI"/>
          <w:lang w:val="pa" w:bidi="pa-IN"/>
        </w:rPr>
        <w:t>ਸੱਭਿਆਚਾਰਾਂ</w:t>
      </w:r>
      <w:r w:rsidRPr="0007402A">
        <w:rPr>
          <w:rFonts w:cs="Arial"/>
          <w:lang w:val="pa" w:bidi="pa-IN"/>
        </w:rPr>
        <w:t xml:space="preserve">, </w:t>
      </w:r>
      <w:r w:rsidRPr="0007402A">
        <w:rPr>
          <w:rFonts w:ascii="Nirmala UI" w:hAnsi="Nirmala UI" w:cs="Nirmala UI"/>
          <w:lang w:val="pa" w:bidi="pa-IN"/>
        </w:rPr>
        <w:t>ਭਾਸ਼ਾਵਾਂ</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ਭਾਈਚਾਰਿਆਂ</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ਲੋਕਾਂ</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NDIS </w:t>
      </w:r>
      <w:r w:rsidRPr="0007402A">
        <w:rPr>
          <w:rFonts w:ascii="Nirmala UI" w:hAnsi="Nirmala UI" w:cs="Nirmala UI"/>
          <w:lang w:val="pa" w:bidi="pa-IN"/>
        </w:rPr>
        <w:t>ਤੱਕ</w:t>
      </w:r>
      <w:r w:rsidRPr="0007402A">
        <w:rPr>
          <w:rFonts w:cs="Arial"/>
          <w:lang w:val="pa" w:bidi="pa-IN"/>
        </w:rPr>
        <w:t xml:space="preserve"> </w:t>
      </w:r>
      <w:r w:rsidRPr="0007402A">
        <w:rPr>
          <w:rFonts w:ascii="Nirmala UI" w:hAnsi="Nirmala UI" w:cs="Nirmala UI"/>
          <w:lang w:val="pa" w:bidi="pa-IN"/>
        </w:rPr>
        <w:t>ਪਹੁੰਚਣ</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ਉਹਨਾਂ</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ਜੁੜਨ</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ਸੀਮਤ</w:t>
      </w:r>
      <w:r w:rsidRPr="0007402A">
        <w:rPr>
          <w:rFonts w:cs="Arial"/>
          <w:lang w:val="pa" w:bidi="pa-IN"/>
        </w:rPr>
        <w:t xml:space="preserve"> </w:t>
      </w:r>
      <w:r w:rsidRPr="0007402A">
        <w:rPr>
          <w:rFonts w:ascii="Nirmala UI" w:hAnsi="Nirmala UI" w:cs="Nirmala UI"/>
          <w:lang w:val="pa" w:bidi="pa-IN"/>
        </w:rPr>
        <w:t>ਸਹਾਇਤਾਵਾਂ</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ਸੇਵਾਵਾਂ</w:t>
      </w:r>
      <w:r w:rsidRPr="0007402A">
        <w:rPr>
          <w:rFonts w:cs="Arial"/>
          <w:lang w:val="pa" w:bidi="pa-IN"/>
        </w:rPr>
        <w:t xml:space="preserve"> </w:t>
      </w:r>
      <w:r w:rsidRPr="0007402A">
        <w:rPr>
          <w:rFonts w:ascii="Nirmala UI" w:hAnsi="Nirmala UI" w:cs="Nirmala UI"/>
          <w:lang w:val="pa" w:bidi="pa-IN"/>
        </w:rPr>
        <w:t>ਉਪਲਬਧ</w:t>
      </w:r>
      <w:r w:rsidRPr="0007402A">
        <w:rPr>
          <w:rFonts w:cs="Arial"/>
          <w:lang w:val="pa" w:bidi="pa-IN"/>
        </w:rPr>
        <w:t xml:space="preserve"> </w:t>
      </w:r>
      <w:r w:rsidRPr="0007402A">
        <w:rPr>
          <w:rFonts w:ascii="Nirmala UI" w:hAnsi="Nirmala UI" w:cs="Nirmala UI"/>
          <w:lang w:val="pa" w:bidi="pa-IN"/>
        </w:rPr>
        <w:t>ਹਨ।</w:t>
      </w:r>
    </w:p>
    <w:p w14:paraId="3D164961" w14:textId="77777777" w:rsidR="00C36ADA" w:rsidRPr="0007402A" w:rsidRDefault="00000000" w:rsidP="001F6B92">
      <w:pPr>
        <w:keepNext/>
        <w:rPr>
          <w:rFonts w:cs="Arial"/>
          <w:lang w:bidi="pa-IN"/>
        </w:rPr>
      </w:pPr>
      <w:r w:rsidRPr="0007402A">
        <w:rPr>
          <w:rFonts w:ascii="Nirmala UI" w:hAnsi="Nirmala UI" w:cs="Nirmala UI"/>
          <w:lang w:val="pa" w:bidi="pa-IN"/>
        </w:rPr>
        <w:t>ਇਹ</w:t>
      </w:r>
      <w:r w:rsidRPr="0007402A">
        <w:rPr>
          <w:rFonts w:cs="Arial"/>
          <w:lang w:val="pa" w:bidi="pa-IN"/>
        </w:rPr>
        <w:t xml:space="preserve"> </w:t>
      </w:r>
      <w:r w:rsidRPr="0007402A">
        <w:rPr>
          <w:rFonts w:ascii="Nirmala UI" w:hAnsi="Nirmala UI" w:cs="Nirmala UI"/>
          <w:lang w:val="pa" w:bidi="pa-IN"/>
        </w:rPr>
        <w:t>ਚੁਣੌਤੀਆਂ</w:t>
      </w:r>
      <w:r w:rsidRPr="0007402A">
        <w:rPr>
          <w:rFonts w:cs="Arial"/>
          <w:lang w:val="pa" w:bidi="pa-IN"/>
        </w:rPr>
        <w:t xml:space="preserve"> </w:t>
      </w:r>
      <w:r w:rsidRPr="0007402A">
        <w:rPr>
          <w:rFonts w:ascii="Nirmala UI" w:hAnsi="Nirmala UI" w:cs="Nirmala UI"/>
          <w:lang w:val="pa" w:bidi="pa-IN"/>
        </w:rPr>
        <w:t>ਹਨ</w:t>
      </w:r>
      <w:r w:rsidRPr="0007402A">
        <w:rPr>
          <w:rFonts w:cs="Arial"/>
          <w:lang w:val="pa" w:bidi="pa-IN"/>
        </w:rPr>
        <w:t>:</w:t>
      </w:r>
    </w:p>
    <w:p w14:paraId="1B09E768" w14:textId="77777777" w:rsidR="00C36ADA" w:rsidRPr="0007402A" w:rsidRDefault="00000000" w:rsidP="00FB4D27">
      <w:pPr>
        <w:numPr>
          <w:ilvl w:val="0"/>
          <w:numId w:val="22"/>
        </w:numPr>
        <w:rPr>
          <w:rFonts w:cs="Arial"/>
          <w:lang w:bidi="pa-IN"/>
        </w:rPr>
      </w:pPr>
      <w:r w:rsidRPr="0007402A">
        <w:rPr>
          <w:rFonts w:cs="Arial"/>
          <w:lang w:val="pa" w:bidi="pa-IN"/>
        </w:rPr>
        <w:t xml:space="preserve">CALD </w:t>
      </w:r>
      <w:r w:rsidRPr="0007402A">
        <w:rPr>
          <w:rFonts w:ascii="Nirmala UI" w:hAnsi="Nirmala UI" w:cs="Nirmala UI"/>
          <w:lang w:val="pa" w:bidi="pa-IN"/>
        </w:rPr>
        <w:t>ਪਿਛੋਕੜ</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ਅਪੰਗਤਾ</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ਬਹੁਤ</w:t>
      </w:r>
      <w:r w:rsidRPr="0007402A">
        <w:rPr>
          <w:rFonts w:cs="Arial"/>
          <w:lang w:val="pa" w:bidi="pa-IN"/>
        </w:rPr>
        <w:t xml:space="preserve"> </w:t>
      </w:r>
      <w:r w:rsidRPr="0007402A">
        <w:rPr>
          <w:rFonts w:ascii="Nirmala UI" w:hAnsi="Nirmala UI" w:cs="Nirmala UI"/>
          <w:lang w:val="pa" w:bidi="pa-IN"/>
        </w:rPr>
        <w:t>ਸਾਰੇ</w:t>
      </w:r>
      <w:r w:rsidRPr="0007402A">
        <w:rPr>
          <w:rFonts w:cs="Arial"/>
          <w:lang w:val="pa" w:bidi="pa-IN"/>
        </w:rPr>
        <w:t xml:space="preserve"> </w:t>
      </w:r>
      <w:r w:rsidRPr="0007402A">
        <w:rPr>
          <w:rFonts w:ascii="Nirmala UI" w:hAnsi="Nirmala UI" w:cs="Nirmala UI"/>
          <w:lang w:val="pa" w:bidi="pa-IN"/>
        </w:rPr>
        <w:t>ਲੋਕਾਂ</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ਅਜਿਹੀ</w:t>
      </w:r>
      <w:r w:rsidRPr="0007402A">
        <w:rPr>
          <w:rFonts w:cs="Arial"/>
          <w:lang w:val="pa" w:bidi="pa-IN"/>
        </w:rPr>
        <w:t xml:space="preserve"> </w:t>
      </w:r>
      <w:r w:rsidRPr="0007402A">
        <w:rPr>
          <w:rFonts w:ascii="Nirmala UI" w:hAnsi="Nirmala UI" w:cs="Nirmala UI"/>
          <w:lang w:val="pa" w:bidi="pa-IN"/>
        </w:rPr>
        <w:t>ਜਾਣਕਾਰੀ</w:t>
      </w:r>
      <w:r w:rsidRPr="0007402A">
        <w:rPr>
          <w:rFonts w:cs="Arial"/>
          <w:lang w:val="pa" w:bidi="pa-IN"/>
        </w:rPr>
        <w:t xml:space="preserve"> </w:t>
      </w:r>
      <w:r w:rsidRPr="0007402A">
        <w:rPr>
          <w:rFonts w:ascii="Nirmala UI" w:hAnsi="Nirmala UI" w:cs="Nirmala UI"/>
          <w:lang w:val="pa" w:bidi="pa-IN"/>
        </w:rPr>
        <w:t>ਪ੍ਰਦਾਨ</w:t>
      </w:r>
      <w:r w:rsidRPr="0007402A">
        <w:rPr>
          <w:rFonts w:cs="Arial"/>
          <w:lang w:val="pa" w:bidi="pa-IN"/>
        </w:rPr>
        <w:t xml:space="preserve"> </w:t>
      </w:r>
      <w:r w:rsidRPr="0007402A">
        <w:rPr>
          <w:rFonts w:ascii="Nirmala UI" w:hAnsi="Nirmala UI" w:cs="Nirmala UI"/>
          <w:lang w:val="pa" w:bidi="pa-IN"/>
        </w:rPr>
        <w:t>ਨਹੀਂ</w:t>
      </w:r>
      <w:r w:rsidRPr="0007402A">
        <w:rPr>
          <w:rFonts w:cs="Arial"/>
          <w:lang w:val="pa" w:bidi="pa-IN"/>
        </w:rPr>
        <w:t xml:space="preserve"> </w:t>
      </w:r>
      <w:r w:rsidRPr="0007402A">
        <w:rPr>
          <w:rFonts w:ascii="Nirmala UI" w:hAnsi="Nirmala UI" w:cs="Nirmala UI"/>
          <w:lang w:val="pa" w:bidi="pa-IN"/>
        </w:rPr>
        <w:t>ਕੀਤੀ</w:t>
      </w:r>
      <w:r w:rsidRPr="0007402A">
        <w:rPr>
          <w:rFonts w:cs="Arial"/>
          <w:lang w:val="pa" w:bidi="pa-IN"/>
        </w:rPr>
        <w:t xml:space="preserve"> </w:t>
      </w:r>
      <w:r w:rsidRPr="0007402A">
        <w:rPr>
          <w:rFonts w:ascii="Nirmala UI" w:hAnsi="Nirmala UI" w:cs="Nirmala UI"/>
          <w:lang w:val="pa" w:bidi="pa-IN"/>
        </w:rPr>
        <w:t>ਜਾਂਦੀ</w:t>
      </w:r>
      <w:r w:rsidRPr="0007402A">
        <w:rPr>
          <w:rFonts w:cs="Arial"/>
          <w:lang w:val="pa" w:bidi="pa-IN"/>
        </w:rPr>
        <w:t xml:space="preserve"> </w:t>
      </w:r>
      <w:r w:rsidRPr="0007402A">
        <w:rPr>
          <w:rFonts w:ascii="Nirmala UI" w:hAnsi="Nirmala UI" w:cs="Nirmala UI"/>
          <w:lang w:val="pa" w:bidi="pa-IN"/>
        </w:rPr>
        <w:t>ਜੋ</w:t>
      </w:r>
      <w:r w:rsidRPr="0007402A">
        <w:rPr>
          <w:rFonts w:cs="Arial"/>
          <w:lang w:val="pa" w:bidi="pa-IN"/>
        </w:rPr>
        <w:t xml:space="preserve"> </w:t>
      </w:r>
      <w:r w:rsidRPr="0007402A">
        <w:rPr>
          <w:rFonts w:ascii="Nirmala UI" w:hAnsi="Nirmala UI" w:cs="Nirmala UI"/>
          <w:lang w:val="pa" w:bidi="pa-IN"/>
        </w:rPr>
        <w:t>ਉਹਨਾਂ</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NDIS </w:t>
      </w:r>
      <w:r w:rsidRPr="0007402A">
        <w:rPr>
          <w:rFonts w:ascii="Nirmala UI" w:hAnsi="Nirmala UI" w:cs="Nirmala UI"/>
          <w:lang w:val="pa" w:bidi="pa-IN"/>
        </w:rPr>
        <w:t>ਯੋਗਤਾ</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ਅਰਜ਼ੀ</w:t>
      </w:r>
      <w:r w:rsidRPr="0007402A">
        <w:rPr>
          <w:rFonts w:cs="Arial"/>
          <w:lang w:val="pa" w:bidi="pa-IN"/>
        </w:rPr>
        <w:t xml:space="preserve"> </w:t>
      </w:r>
      <w:r w:rsidRPr="0007402A">
        <w:rPr>
          <w:rFonts w:ascii="Nirmala UI" w:hAnsi="Nirmala UI" w:cs="Nirmala UI"/>
          <w:lang w:val="pa" w:bidi="pa-IN"/>
        </w:rPr>
        <w:t>ਪ੍ਰਕਿਰਿਆ</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ਸਮਝਣ</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ਯੋਗ</w:t>
      </w:r>
      <w:r w:rsidRPr="0007402A">
        <w:rPr>
          <w:rFonts w:cs="Arial"/>
          <w:lang w:val="pa" w:bidi="pa-IN"/>
        </w:rPr>
        <w:t xml:space="preserve"> </w:t>
      </w:r>
      <w:r w:rsidRPr="0007402A">
        <w:rPr>
          <w:rFonts w:ascii="Nirmala UI" w:hAnsi="Nirmala UI" w:cs="Nirmala UI"/>
          <w:lang w:val="pa" w:bidi="pa-IN"/>
        </w:rPr>
        <w:t>ਬਣਾਉਂਦੀ</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ਉਹ</w:t>
      </w:r>
      <w:r w:rsidRPr="0007402A">
        <w:rPr>
          <w:rFonts w:cs="Arial"/>
          <w:lang w:val="pa" w:bidi="pa-IN"/>
        </w:rPr>
        <w:t xml:space="preserve"> </w:t>
      </w:r>
      <w:r w:rsidRPr="0007402A">
        <w:rPr>
          <w:rFonts w:ascii="Nirmala UI" w:hAnsi="Nirmala UI" w:cs="Nirmala UI"/>
          <w:lang w:val="pa" w:bidi="pa-IN"/>
        </w:rPr>
        <w:t>ਜਾਣਕਾਰੀ</w:t>
      </w:r>
      <w:r w:rsidRPr="0007402A">
        <w:rPr>
          <w:rFonts w:cs="Arial"/>
          <w:lang w:val="pa" w:bidi="pa-IN"/>
        </w:rPr>
        <w:t xml:space="preserve"> </w:t>
      </w:r>
      <w:r w:rsidRPr="0007402A">
        <w:rPr>
          <w:rFonts w:ascii="Nirmala UI" w:hAnsi="Nirmala UI" w:cs="Nirmala UI"/>
          <w:lang w:val="pa" w:bidi="pa-IN"/>
        </w:rPr>
        <w:t>ਤੱਕ</w:t>
      </w:r>
      <w:r w:rsidRPr="0007402A">
        <w:rPr>
          <w:rFonts w:cs="Arial"/>
          <w:lang w:val="pa" w:bidi="pa-IN"/>
        </w:rPr>
        <w:t xml:space="preserve"> </w:t>
      </w:r>
      <w:r w:rsidRPr="0007402A">
        <w:rPr>
          <w:rFonts w:ascii="Nirmala UI" w:hAnsi="Nirmala UI" w:cs="Nirmala UI"/>
          <w:lang w:val="pa" w:bidi="pa-IN"/>
        </w:rPr>
        <w:t>ਪਹੁੰਚ</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ਰੁਕਾਵਟਾਂ</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ਵੀ</w:t>
      </w:r>
      <w:r w:rsidRPr="0007402A">
        <w:rPr>
          <w:rFonts w:cs="Arial"/>
          <w:lang w:val="pa" w:bidi="pa-IN"/>
        </w:rPr>
        <w:t xml:space="preserve"> </w:t>
      </w:r>
      <w:r w:rsidRPr="0007402A">
        <w:rPr>
          <w:rFonts w:ascii="Nirmala UI" w:hAnsi="Nirmala UI" w:cs="Nirmala UI"/>
          <w:lang w:val="pa" w:bidi="pa-IN"/>
        </w:rPr>
        <w:t>ਅਨੁਭਵ</w:t>
      </w:r>
      <w:r w:rsidRPr="0007402A">
        <w:rPr>
          <w:rFonts w:cs="Arial"/>
          <w:lang w:val="pa" w:bidi="pa-IN"/>
        </w:rPr>
        <w:t xml:space="preserve"> </w:t>
      </w:r>
      <w:r w:rsidRPr="0007402A">
        <w:rPr>
          <w:rFonts w:ascii="Nirmala UI" w:hAnsi="Nirmala UI" w:cs="Nirmala UI"/>
          <w:lang w:val="pa" w:bidi="pa-IN"/>
        </w:rPr>
        <w:t>ਕਰਦੇ</w:t>
      </w:r>
      <w:r w:rsidRPr="0007402A">
        <w:rPr>
          <w:rFonts w:cs="Arial"/>
          <w:lang w:val="pa" w:bidi="pa-IN"/>
        </w:rPr>
        <w:t xml:space="preserve"> </w:t>
      </w:r>
      <w:r w:rsidRPr="0007402A">
        <w:rPr>
          <w:rFonts w:ascii="Nirmala UI" w:hAnsi="Nirmala UI" w:cs="Nirmala UI"/>
          <w:lang w:val="pa" w:bidi="pa-IN"/>
        </w:rPr>
        <w:t>ਹਨ।</w:t>
      </w:r>
    </w:p>
    <w:p w14:paraId="65FF3A19" w14:textId="77777777" w:rsidR="00C36ADA" w:rsidRPr="0007402A" w:rsidRDefault="00000000" w:rsidP="001F6B92">
      <w:pPr>
        <w:keepNext/>
        <w:numPr>
          <w:ilvl w:val="0"/>
          <w:numId w:val="22"/>
        </w:numPr>
        <w:rPr>
          <w:rFonts w:cs="Arial"/>
          <w:lang w:bidi="pa-IN"/>
        </w:rPr>
      </w:pPr>
      <w:r w:rsidRPr="0007402A">
        <w:rPr>
          <w:rFonts w:cs="Arial"/>
          <w:lang w:val="pa" w:bidi="pa-IN"/>
        </w:rPr>
        <w:t xml:space="preserve">CALD </w:t>
      </w:r>
      <w:r w:rsidRPr="0007402A">
        <w:rPr>
          <w:rFonts w:ascii="Nirmala UI" w:hAnsi="Nirmala UI" w:cs="Nirmala UI"/>
          <w:lang w:val="pa" w:bidi="pa-IN"/>
        </w:rPr>
        <w:t>ਪਿਛੋਕੜ</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ਅਪੰਗਤਾ</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ਬਹੁਤ</w:t>
      </w:r>
      <w:r w:rsidRPr="0007402A">
        <w:rPr>
          <w:rFonts w:cs="Arial"/>
          <w:lang w:val="pa" w:bidi="pa-IN"/>
        </w:rPr>
        <w:t xml:space="preserve"> </w:t>
      </w:r>
      <w:r w:rsidRPr="0007402A">
        <w:rPr>
          <w:rFonts w:ascii="Nirmala UI" w:hAnsi="Nirmala UI" w:cs="Nirmala UI"/>
          <w:lang w:val="pa" w:bidi="pa-IN"/>
        </w:rPr>
        <w:t>ਸਾਰੇ</w:t>
      </w:r>
      <w:r w:rsidRPr="0007402A">
        <w:rPr>
          <w:rFonts w:cs="Arial"/>
          <w:lang w:val="pa" w:bidi="pa-IN"/>
        </w:rPr>
        <w:t xml:space="preserve"> </w:t>
      </w:r>
      <w:r w:rsidRPr="0007402A">
        <w:rPr>
          <w:rFonts w:ascii="Nirmala UI" w:hAnsi="Nirmala UI" w:cs="Nirmala UI"/>
          <w:lang w:val="pa" w:bidi="pa-IN"/>
        </w:rPr>
        <w:t>ਲੋਕਾਂ</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ਅਪੰਗਤਾ</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ਸਹਾਇਤਾ</w:t>
      </w:r>
      <w:r w:rsidRPr="0007402A">
        <w:rPr>
          <w:rFonts w:cs="Arial"/>
          <w:lang w:val="pa" w:bidi="pa-IN"/>
        </w:rPr>
        <w:t xml:space="preserve"> </w:t>
      </w:r>
      <w:r w:rsidRPr="0007402A">
        <w:rPr>
          <w:rFonts w:ascii="Nirmala UI" w:hAnsi="Nirmala UI" w:cs="Nirmala UI"/>
          <w:lang w:val="pa" w:bidi="pa-IN"/>
        </w:rPr>
        <w:t>ਪ੍ਰਾਪਤ</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ਸਹੀ</w:t>
      </w:r>
      <w:r w:rsidRPr="0007402A">
        <w:rPr>
          <w:rFonts w:cs="Arial"/>
          <w:lang w:val="pa" w:bidi="pa-IN"/>
        </w:rPr>
        <w:t xml:space="preserve"> </w:t>
      </w:r>
      <w:r w:rsidRPr="0007402A">
        <w:rPr>
          <w:rFonts w:ascii="Nirmala UI" w:hAnsi="Nirmala UI" w:cs="Nirmala UI"/>
          <w:lang w:val="pa" w:bidi="pa-IN"/>
        </w:rPr>
        <w:t>ਸਮਾਂ</w:t>
      </w:r>
      <w:r w:rsidRPr="0007402A">
        <w:rPr>
          <w:rFonts w:cs="Arial"/>
          <w:lang w:val="pa" w:bidi="pa-IN"/>
        </w:rPr>
        <w:t xml:space="preserve"> </w:t>
      </w:r>
      <w:r w:rsidRPr="0007402A">
        <w:rPr>
          <w:rFonts w:ascii="Nirmala UI" w:hAnsi="Nirmala UI" w:cs="Nirmala UI"/>
          <w:lang w:val="pa" w:bidi="pa-IN"/>
        </w:rPr>
        <w:t>ਕਦੋਂ</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ਸਕਦਾ</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ਬਾਰੇ</w:t>
      </w:r>
      <w:r w:rsidRPr="0007402A">
        <w:rPr>
          <w:rFonts w:cs="Arial"/>
          <w:lang w:val="pa" w:bidi="pa-IN"/>
        </w:rPr>
        <w:t xml:space="preserve"> </w:t>
      </w:r>
      <w:r w:rsidRPr="0007402A">
        <w:rPr>
          <w:rFonts w:ascii="Nirmala UI" w:hAnsi="Nirmala UI" w:cs="Nirmala UI"/>
          <w:lang w:val="pa" w:bidi="pa-IN"/>
        </w:rPr>
        <w:t>ਵੱਖੋ</w:t>
      </w:r>
      <w:r w:rsidRPr="0007402A">
        <w:rPr>
          <w:rFonts w:cs="Arial"/>
          <w:lang w:val="pa" w:bidi="pa-IN"/>
        </w:rPr>
        <w:t>-</w:t>
      </w:r>
      <w:r w:rsidRPr="0007402A">
        <w:rPr>
          <w:rFonts w:ascii="Nirmala UI" w:hAnsi="Nirmala UI" w:cs="Nirmala UI"/>
          <w:lang w:val="pa" w:bidi="pa-IN"/>
        </w:rPr>
        <w:t>ਵੱਖਰੀ</w:t>
      </w:r>
      <w:r w:rsidRPr="0007402A">
        <w:rPr>
          <w:rFonts w:cs="Arial"/>
          <w:lang w:val="pa" w:bidi="pa-IN"/>
        </w:rPr>
        <w:t xml:space="preserve"> </w:t>
      </w:r>
      <w:r w:rsidRPr="0007402A">
        <w:rPr>
          <w:rFonts w:ascii="Nirmala UI" w:hAnsi="Nirmala UI" w:cs="Nirmala UI"/>
          <w:lang w:val="pa" w:bidi="pa-IN"/>
        </w:rPr>
        <w:t>ਸਮਝ</w:t>
      </w:r>
      <w:r w:rsidRPr="0007402A">
        <w:rPr>
          <w:rFonts w:cs="Arial"/>
          <w:lang w:val="pa" w:bidi="pa-IN"/>
        </w:rPr>
        <w:t xml:space="preserve"> </w:t>
      </w:r>
      <w:r w:rsidRPr="0007402A">
        <w:rPr>
          <w:rFonts w:ascii="Nirmala UI" w:hAnsi="Nirmala UI" w:cs="Nirmala UI"/>
          <w:lang w:val="pa" w:bidi="pa-IN"/>
        </w:rPr>
        <w:t>ਹੁੰਦੀ</w:t>
      </w:r>
      <w:r w:rsidRPr="0007402A">
        <w:rPr>
          <w:rFonts w:cs="Arial"/>
          <w:lang w:val="pa" w:bidi="pa-IN"/>
        </w:rPr>
        <w:t xml:space="preserve"> </w:t>
      </w:r>
      <w:r w:rsidRPr="0007402A">
        <w:rPr>
          <w:rFonts w:ascii="Nirmala UI" w:hAnsi="Nirmala UI" w:cs="Nirmala UI"/>
          <w:lang w:val="pa" w:bidi="pa-IN"/>
        </w:rPr>
        <w:t>ਹੈ।</w:t>
      </w:r>
    </w:p>
    <w:p w14:paraId="0B64CF91" w14:textId="77777777" w:rsidR="00C36ADA" w:rsidRPr="0007402A" w:rsidRDefault="00000000" w:rsidP="00FB4D27">
      <w:pPr>
        <w:numPr>
          <w:ilvl w:val="0"/>
          <w:numId w:val="22"/>
        </w:numPr>
        <w:rPr>
          <w:rFonts w:cs="Arial"/>
          <w:lang w:bidi="pa-IN"/>
        </w:rPr>
      </w:pPr>
      <w:r w:rsidRPr="0007402A">
        <w:rPr>
          <w:rFonts w:cs="Arial"/>
          <w:lang w:val="pa" w:bidi="pa-IN"/>
        </w:rPr>
        <w:t xml:space="preserve">NDIS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ਸਮਝਣ</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CALD </w:t>
      </w:r>
      <w:r w:rsidRPr="0007402A">
        <w:rPr>
          <w:rFonts w:ascii="Nirmala UI" w:hAnsi="Nirmala UI" w:cs="Nirmala UI"/>
          <w:lang w:val="pa" w:bidi="pa-IN"/>
        </w:rPr>
        <w:t>ਪਿਛੋਕੜ</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ਅਪਾਹਜ</w:t>
      </w:r>
      <w:r w:rsidRPr="0007402A">
        <w:rPr>
          <w:rFonts w:cs="Arial"/>
          <w:lang w:val="pa" w:bidi="pa-IN"/>
        </w:rPr>
        <w:t xml:space="preserve"> </w:t>
      </w:r>
      <w:r w:rsidRPr="0007402A">
        <w:rPr>
          <w:rFonts w:ascii="Nirmala UI" w:hAnsi="Nirmala UI" w:cs="Nirmala UI"/>
          <w:lang w:val="pa" w:bidi="pa-IN"/>
        </w:rPr>
        <w:t>ਲੋਕਾਂ</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ਸਹਾਇਤਾ</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ਸਰੋਤਾਂ</w:t>
      </w:r>
      <w:r w:rsidRPr="0007402A">
        <w:rPr>
          <w:rFonts w:cs="Arial"/>
          <w:lang w:val="pa" w:bidi="pa-IN"/>
        </w:rPr>
        <w:t xml:space="preserve"> (</w:t>
      </w:r>
      <w:r w:rsidRPr="0007402A">
        <w:rPr>
          <w:rFonts w:ascii="Nirmala UI" w:hAnsi="Nirmala UI" w:cs="Nirmala UI"/>
          <w:lang w:val="pa" w:bidi="pa-IN"/>
        </w:rPr>
        <w:t>ਉਹਨਾਂ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ਭਾਸ਼ਾ</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ਸਮੱਗਰੀ</w:t>
      </w:r>
      <w:r w:rsidRPr="0007402A">
        <w:rPr>
          <w:rFonts w:cs="Arial"/>
          <w:lang w:val="pa" w:bidi="pa-IN"/>
        </w:rPr>
        <w:t xml:space="preserve"> </w:t>
      </w:r>
      <w:r w:rsidRPr="0007402A">
        <w:rPr>
          <w:rFonts w:ascii="Nirmala UI" w:hAnsi="Nirmala UI" w:cs="Nirmala UI"/>
          <w:lang w:val="pa" w:bidi="pa-IN"/>
        </w:rPr>
        <w:t>ਸਮੇਤ</w:t>
      </w:r>
      <w:r w:rsidRPr="0007402A">
        <w:rPr>
          <w:rFonts w:cs="Arial"/>
          <w:lang w:val="pa" w:bidi="pa-IN"/>
        </w:rPr>
        <w:t xml:space="preserve">) </w:t>
      </w:r>
      <w:r w:rsidRPr="0007402A">
        <w:rPr>
          <w:rFonts w:ascii="Nirmala UI" w:hAnsi="Nirmala UI" w:cs="Nirmala UI"/>
          <w:lang w:val="pa" w:bidi="pa-IN"/>
        </w:rPr>
        <w:t>ਤੱਕ</w:t>
      </w:r>
      <w:r w:rsidRPr="0007402A">
        <w:rPr>
          <w:rFonts w:cs="Arial"/>
          <w:lang w:val="pa" w:bidi="pa-IN"/>
        </w:rPr>
        <w:t xml:space="preserve"> </w:t>
      </w:r>
      <w:r w:rsidRPr="0007402A">
        <w:rPr>
          <w:rFonts w:ascii="Nirmala UI" w:hAnsi="Nirmala UI" w:cs="Nirmala UI"/>
          <w:lang w:val="pa" w:bidi="pa-IN"/>
        </w:rPr>
        <w:t>ਸੀਮਤ</w:t>
      </w:r>
      <w:r w:rsidRPr="0007402A">
        <w:rPr>
          <w:rFonts w:cs="Arial"/>
          <w:lang w:val="pa" w:bidi="pa-IN"/>
        </w:rPr>
        <w:t xml:space="preserve"> </w:t>
      </w:r>
      <w:r w:rsidRPr="0007402A">
        <w:rPr>
          <w:rFonts w:ascii="Nirmala UI" w:hAnsi="Nirmala UI" w:cs="Nirmala UI"/>
          <w:lang w:val="pa" w:bidi="pa-IN"/>
        </w:rPr>
        <w:t>ਪਹੁੰਚ</w:t>
      </w:r>
      <w:r w:rsidRPr="0007402A">
        <w:rPr>
          <w:rFonts w:cs="Arial"/>
          <w:lang w:val="pa" w:bidi="pa-IN"/>
        </w:rPr>
        <w:t xml:space="preserve"> </w:t>
      </w:r>
      <w:r w:rsidRPr="0007402A">
        <w:rPr>
          <w:rFonts w:ascii="Nirmala UI" w:hAnsi="Nirmala UI" w:cs="Nirmala UI"/>
          <w:lang w:val="pa" w:bidi="pa-IN"/>
        </w:rPr>
        <w:t>ਹੁੰਦੀ</w:t>
      </w:r>
      <w:r w:rsidRPr="0007402A">
        <w:rPr>
          <w:rFonts w:cs="Arial"/>
          <w:lang w:val="pa" w:bidi="pa-IN"/>
        </w:rPr>
        <w:t xml:space="preserve"> </w:t>
      </w:r>
      <w:r w:rsidRPr="0007402A">
        <w:rPr>
          <w:rFonts w:ascii="Nirmala UI" w:hAnsi="Nirmala UI" w:cs="Nirmala UI"/>
          <w:lang w:val="pa" w:bidi="pa-IN"/>
        </w:rPr>
        <w:t>ਹੈ।</w:t>
      </w:r>
    </w:p>
    <w:p w14:paraId="357B922B" w14:textId="77777777" w:rsidR="00C36ADA" w:rsidRPr="0007402A" w:rsidRDefault="00000000" w:rsidP="00D73261">
      <w:pPr>
        <w:pStyle w:val="Heading4"/>
        <w:rPr>
          <w:rFonts w:ascii="Arial" w:hAnsi="Arial" w:cs="Arial"/>
          <w:lang w:bidi="pa-IN"/>
        </w:rPr>
      </w:pPr>
      <w:bookmarkStart w:id="154" w:name="_Toc256000028"/>
      <w:bookmarkStart w:id="155" w:name="_Toc138244606"/>
      <w:bookmarkStart w:id="156" w:name="_Toc138255780"/>
      <w:bookmarkStart w:id="157" w:name="_Toc140670040"/>
      <w:bookmarkStart w:id="158" w:name="_Toc143177229"/>
      <w:r w:rsidRPr="0007402A">
        <w:rPr>
          <w:rFonts w:ascii="Nirmala UI" w:hAnsi="Nirmala UI" w:cs="Nirmala UI"/>
          <w:lang w:val="pa" w:bidi="pa-IN"/>
        </w:rPr>
        <w:t>ਵਿਆਪਕ</w:t>
      </w:r>
      <w:r w:rsidRPr="0007402A">
        <w:rPr>
          <w:rFonts w:ascii="Arial" w:hAnsi="Arial" w:cs="Arial"/>
          <w:lang w:val="pa" w:bidi="pa-IN"/>
        </w:rPr>
        <w:t xml:space="preserve"> </w:t>
      </w:r>
      <w:r w:rsidRPr="0007402A">
        <w:rPr>
          <w:rFonts w:ascii="Nirmala UI" w:hAnsi="Nirmala UI" w:cs="Nirmala UI"/>
          <w:lang w:val="pa" w:bidi="pa-IN"/>
        </w:rPr>
        <w:t>ਚੁਣੌਤੀਆਂ</w:t>
      </w:r>
      <w:bookmarkEnd w:id="154"/>
      <w:bookmarkEnd w:id="155"/>
      <w:bookmarkEnd w:id="156"/>
      <w:bookmarkEnd w:id="157"/>
      <w:bookmarkEnd w:id="158"/>
    </w:p>
    <w:p w14:paraId="60A340B4" w14:textId="77777777" w:rsidR="00C36ADA" w:rsidRPr="0007402A" w:rsidRDefault="00000000" w:rsidP="00C36ADA">
      <w:pPr>
        <w:rPr>
          <w:rFonts w:cs="Arial"/>
          <w:lang w:bidi="pa-IN"/>
        </w:rPr>
      </w:pPr>
      <w:r w:rsidRPr="0007402A">
        <w:rPr>
          <w:rFonts w:ascii="Nirmala UI" w:hAnsi="Nirmala UI" w:cs="Nirmala UI"/>
          <w:lang w:val="pa" w:bidi="pa-IN"/>
        </w:rPr>
        <w:t>ਹਰੇਕ</w:t>
      </w:r>
      <w:r w:rsidRPr="0007402A">
        <w:rPr>
          <w:rFonts w:cs="Arial"/>
          <w:lang w:val="pa" w:bidi="pa-IN"/>
        </w:rPr>
        <w:t xml:space="preserve"> </w:t>
      </w:r>
      <w:r w:rsidRPr="0007402A">
        <w:rPr>
          <w:rFonts w:ascii="Nirmala UI" w:hAnsi="Nirmala UI" w:cs="Nirmala UI"/>
          <w:lang w:val="pa" w:bidi="pa-IN"/>
        </w:rPr>
        <w:t>ਤਰਜੀਹੀ</w:t>
      </w:r>
      <w:r w:rsidRPr="0007402A">
        <w:rPr>
          <w:rFonts w:cs="Arial"/>
          <w:lang w:val="pa" w:bidi="pa-IN"/>
        </w:rPr>
        <w:t xml:space="preserve"> </w:t>
      </w:r>
      <w:r w:rsidRPr="0007402A">
        <w:rPr>
          <w:rFonts w:ascii="Nirmala UI" w:hAnsi="Nirmala UI" w:cs="Nirmala UI"/>
          <w:lang w:val="pa" w:bidi="pa-IN"/>
        </w:rPr>
        <w:t>ਖੇਤਰ</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ਸੂਚੀਬੱਧ</w:t>
      </w:r>
      <w:r w:rsidRPr="0007402A">
        <w:rPr>
          <w:rFonts w:cs="Arial"/>
          <w:lang w:val="pa" w:bidi="pa-IN"/>
        </w:rPr>
        <w:t xml:space="preserve"> </w:t>
      </w:r>
      <w:r w:rsidRPr="0007402A">
        <w:rPr>
          <w:rFonts w:ascii="Nirmala UI" w:hAnsi="Nirmala UI" w:cs="Nirmala UI"/>
          <w:lang w:val="pa" w:bidi="pa-IN"/>
        </w:rPr>
        <w:t>ਚੁਣੌਤੀਆਂ</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ਰਣਨੀਤੀ</w:t>
      </w:r>
      <w:r w:rsidRPr="0007402A">
        <w:rPr>
          <w:rFonts w:cs="Arial"/>
          <w:lang w:val="pa" w:bidi="pa-IN"/>
        </w:rPr>
        <w:t xml:space="preserve"> </w:t>
      </w:r>
      <w:r w:rsidRPr="0007402A">
        <w:rPr>
          <w:rFonts w:ascii="Nirmala UI" w:hAnsi="Nirmala UI" w:cs="Nirmala UI"/>
          <w:lang w:val="pa" w:bidi="pa-IN"/>
        </w:rPr>
        <w:t>ਵਿਚਲੀਆਂ</w:t>
      </w:r>
      <w:r w:rsidRPr="0007402A">
        <w:rPr>
          <w:rFonts w:cs="Arial"/>
          <w:lang w:val="pa" w:bidi="pa-IN"/>
        </w:rPr>
        <w:t xml:space="preserve"> </w:t>
      </w:r>
      <w:r w:rsidRPr="0007402A">
        <w:rPr>
          <w:rFonts w:ascii="Nirmala UI" w:hAnsi="Nirmala UI" w:cs="Nirmala UI"/>
          <w:lang w:val="pa" w:bidi="pa-IN"/>
        </w:rPr>
        <w:t>ਕਾਰਵਾਈਆਂ</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ਟੀਚਿਆਂ</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ਸਹਿ</w:t>
      </w:r>
      <w:r w:rsidRPr="0007402A">
        <w:rPr>
          <w:rFonts w:cs="Arial"/>
          <w:lang w:val="pa" w:bidi="pa-IN"/>
        </w:rPr>
        <w:t>-</w:t>
      </w:r>
      <w:r w:rsidRPr="0007402A">
        <w:rPr>
          <w:rFonts w:ascii="Nirmala UI" w:hAnsi="Nirmala UI" w:cs="Nirmala UI"/>
          <w:lang w:val="pa" w:bidi="pa-IN"/>
        </w:rPr>
        <w:t>ਡਿਜ਼ਾਈਨ</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ਮਾਰਗਦਰਸ਼ਨ</w:t>
      </w:r>
      <w:r w:rsidRPr="0007402A">
        <w:rPr>
          <w:rFonts w:cs="Arial"/>
          <w:lang w:val="pa" w:bidi="pa-IN"/>
        </w:rPr>
        <w:t xml:space="preserve"> </w:t>
      </w:r>
      <w:r w:rsidRPr="0007402A">
        <w:rPr>
          <w:rFonts w:ascii="Nirmala UI" w:hAnsi="Nirmala UI" w:cs="Nirmala UI"/>
          <w:lang w:val="pa" w:bidi="pa-IN"/>
        </w:rPr>
        <w:t>ਕੀਤਾ</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ਸੈਕਸ਼ਨ</w:t>
      </w:r>
      <w:r w:rsidRPr="0007402A">
        <w:rPr>
          <w:rFonts w:cs="Arial"/>
          <w:lang w:val="pa" w:bidi="pa-IN"/>
        </w:rPr>
        <w:t xml:space="preserve"> 4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ਵਿਸਥਾਰ</w:t>
      </w:r>
      <w:r w:rsidRPr="0007402A">
        <w:rPr>
          <w:rFonts w:cs="Arial"/>
          <w:lang w:val="pa" w:bidi="pa-IN"/>
        </w:rPr>
        <w:t xml:space="preserve"> </w:t>
      </w:r>
      <w:r w:rsidRPr="0007402A">
        <w:rPr>
          <w:rFonts w:ascii="Nirmala UI" w:hAnsi="Nirmala UI" w:cs="Nirmala UI"/>
          <w:lang w:val="pa" w:bidi="pa-IN"/>
        </w:rPr>
        <w:t>ਸਹਿਤ</w:t>
      </w:r>
      <w:r w:rsidRPr="0007402A">
        <w:rPr>
          <w:rFonts w:cs="Arial"/>
          <w:lang w:val="pa" w:bidi="pa-IN"/>
        </w:rPr>
        <w:t>)</w:t>
      </w:r>
      <w:r w:rsidRPr="0007402A">
        <w:rPr>
          <w:rFonts w:ascii="Nirmala UI" w:hAnsi="Nirmala UI" w:cs="Nirmala UI"/>
          <w:lang w:val="pa" w:bidi="pa-IN"/>
        </w:rPr>
        <w:t>।</w:t>
      </w:r>
    </w:p>
    <w:p w14:paraId="71F6255C" w14:textId="77777777" w:rsidR="00C02D6D" w:rsidRPr="0007402A" w:rsidRDefault="00000000" w:rsidP="00AD0031">
      <w:pPr>
        <w:rPr>
          <w:rFonts w:cs="Arial"/>
          <w:lang w:bidi="pa-IN"/>
        </w:rPr>
      </w:pP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ਰਣਨੀਤੀ</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ਕਾਰਜ</w:t>
      </w:r>
      <w:r w:rsidRPr="0007402A">
        <w:rPr>
          <w:rFonts w:cs="Arial"/>
          <w:lang w:val="pa" w:bidi="pa-IN"/>
        </w:rPr>
        <w:t xml:space="preserve"> </w:t>
      </w:r>
      <w:r w:rsidRPr="0007402A">
        <w:rPr>
          <w:rFonts w:ascii="Nirmala UI" w:hAnsi="Nirmala UI" w:cs="Nirmala UI"/>
          <w:lang w:val="pa" w:bidi="pa-IN"/>
        </w:rPr>
        <w:t>ਯੋਜਨਾ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ਵਿਕਾਸ</w:t>
      </w:r>
      <w:r w:rsidRPr="0007402A">
        <w:rPr>
          <w:rFonts w:cs="Arial"/>
          <w:lang w:val="pa" w:bidi="pa-IN"/>
        </w:rPr>
        <w:t xml:space="preserve"> </w:t>
      </w:r>
      <w:r w:rsidRPr="0007402A">
        <w:rPr>
          <w:rFonts w:ascii="Nirmala UI" w:hAnsi="Nirmala UI" w:cs="Nirmala UI"/>
          <w:lang w:val="pa" w:bidi="pa-IN"/>
        </w:rPr>
        <w:t>ਦੌਰਾਨ</w:t>
      </w:r>
      <w:r w:rsidRPr="0007402A">
        <w:rPr>
          <w:rFonts w:cs="Arial"/>
          <w:lang w:val="pa" w:bidi="pa-IN"/>
        </w:rPr>
        <w:t xml:space="preserve">, CALD </w:t>
      </w:r>
      <w:r w:rsidRPr="0007402A">
        <w:rPr>
          <w:rFonts w:ascii="Nirmala UI" w:hAnsi="Nirmala UI" w:cs="Nirmala UI"/>
          <w:lang w:val="pa" w:bidi="pa-IN"/>
        </w:rPr>
        <w:t>ਭਾਗੀਦਾਰਾਂ</w:t>
      </w:r>
      <w:r w:rsidRPr="0007402A">
        <w:rPr>
          <w:rFonts w:cs="Arial"/>
          <w:lang w:val="pa" w:bidi="pa-IN"/>
        </w:rPr>
        <w:t xml:space="preserve">, </w:t>
      </w:r>
      <w:r w:rsidRPr="0007402A">
        <w:rPr>
          <w:rFonts w:ascii="Nirmala UI" w:hAnsi="Nirmala UI" w:cs="Nirmala UI"/>
          <w:lang w:val="pa" w:bidi="pa-IN"/>
        </w:rPr>
        <w:t>ਉਹਨਾਂ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ਪਰਿਵਾਰਾਂ</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ਉਹਨਾਂ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ਦੇਖਭਾਲ</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ਵਾਲਿਆਂ</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NDIS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ਉਹਨਾਂ</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ਅਨੁਭਵ</w:t>
      </w:r>
      <w:r w:rsidRPr="0007402A">
        <w:rPr>
          <w:rFonts w:cs="Arial"/>
          <w:lang w:val="pa" w:bidi="pa-IN"/>
        </w:rPr>
        <w:t xml:space="preserve"> </w:t>
      </w:r>
      <w:r w:rsidRPr="0007402A">
        <w:rPr>
          <w:rFonts w:ascii="Nirmala UI" w:hAnsi="Nirmala UI" w:cs="Nirmala UI"/>
          <w:lang w:val="pa" w:bidi="pa-IN"/>
        </w:rPr>
        <w:t>ਹੋਣ</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ਵਿਆਪਕ</w:t>
      </w:r>
      <w:r w:rsidRPr="0007402A">
        <w:rPr>
          <w:rFonts w:cs="Arial"/>
          <w:lang w:val="pa" w:bidi="pa-IN"/>
        </w:rPr>
        <w:t xml:space="preserve"> </w:t>
      </w:r>
      <w:r w:rsidRPr="0007402A">
        <w:rPr>
          <w:rFonts w:ascii="Nirmala UI" w:hAnsi="Nirmala UI" w:cs="Nirmala UI"/>
          <w:lang w:val="pa" w:bidi="pa-IN"/>
        </w:rPr>
        <w:t>ਮੁੱਦਿਆਂ</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ਚੁਣੌਤੀਆਂ</w:t>
      </w:r>
      <w:r w:rsidRPr="0007402A">
        <w:rPr>
          <w:rFonts w:cs="Arial"/>
          <w:lang w:val="pa" w:bidi="pa-IN"/>
        </w:rPr>
        <w:t xml:space="preserve"> </w:t>
      </w:r>
      <w:r w:rsidRPr="0007402A">
        <w:rPr>
          <w:rFonts w:ascii="Nirmala UI" w:hAnsi="Nirmala UI" w:cs="Nirmala UI"/>
          <w:lang w:val="pa" w:bidi="pa-IN"/>
        </w:rPr>
        <w:t>ਬਾਰੇ</w:t>
      </w:r>
      <w:r w:rsidRPr="0007402A">
        <w:rPr>
          <w:rFonts w:cs="Arial"/>
          <w:lang w:val="pa" w:bidi="pa-IN"/>
        </w:rPr>
        <w:t xml:space="preserve"> </w:t>
      </w:r>
      <w:r w:rsidRPr="0007402A">
        <w:rPr>
          <w:rFonts w:ascii="Nirmala UI" w:hAnsi="Nirmala UI" w:cs="Nirmala UI"/>
          <w:lang w:val="pa" w:bidi="pa-IN"/>
        </w:rPr>
        <w:t>ਵੀ</w:t>
      </w:r>
      <w:r w:rsidRPr="0007402A">
        <w:rPr>
          <w:rFonts w:cs="Arial"/>
          <w:lang w:val="pa" w:bidi="pa-IN"/>
        </w:rPr>
        <w:t xml:space="preserve"> </w:t>
      </w:r>
      <w:r w:rsidRPr="0007402A">
        <w:rPr>
          <w:rFonts w:ascii="Nirmala UI" w:hAnsi="Nirmala UI" w:cs="Nirmala UI"/>
          <w:lang w:val="pa" w:bidi="pa-IN"/>
        </w:rPr>
        <w:t>ਚਰਚਾ</w:t>
      </w:r>
      <w:r w:rsidRPr="0007402A">
        <w:rPr>
          <w:rFonts w:cs="Arial"/>
          <w:lang w:val="pa" w:bidi="pa-IN"/>
        </w:rPr>
        <w:t xml:space="preserve"> </w:t>
      </w:r>
      <w:r w:rsidRPr="0007402A">
        <w:rPr>
          <w:rFonts w:ascii="Nirmala UI" w:hAnsi="Nirmala UI" w:cs="Nirmala UI"/>
          <w:lang w:val="pa" w:bidi="pa-IN"/>
        </w:rPr>
        <w:t>ਕੀਤੀ</w:t>
      </w:r>
      <w:r w:rsidRPr="0007402A">
        <w:rPr>
          <w:rFonts w:cs="Arial"/>
          <w:lang w:val="pa" w:bidi="pa-IN"/>
        </w:rPr>
        <w:t xml:space="preserve"> </w:t>
      </w:r>
      <w:r w:rsidRPr="0007402A">
        <w:rPr>
          <w:rFonts w:ascii="Nirmala UI" w:hAnsi="Nirmala UI" w:cs="Nirmala UI"/>
          <w:lang w:val="pa" w:bidi="pa-IN"/>
        </w:rPr>
        <w:t>ਹੈ।</w:t>
      </w:r>
    </w:p>
    <w:p w14:paraId="0B0430D0" w14:textId="77777777" w:rsidR="00867A44" w:rsidRPr="0007402A" w:rsidRDefault="00000000" w:rsidP="00AD0031">
      <w:pPr>
        <w:rPr>
          <w:rStyle w:val="Hyperlink"/>
          <w:rFonts w:cs="Arial"/>
          <w:lang w:bidi="pa-IN"/>
        </w:rPr>
      </w:pPr>
      <w:r w:rsidRPr="0007402A">
        <w:rPr>
          <w:rFonts w:ascii="Nirmala UI" w:hAnsi="Nirmala UI" w:cs="Nirmala UI"/>
          <w:lang w:val="pa" w:bidi="pa-IN"/>
        </w:rPr>
        <w:t>ਇਹ</w:t>
      </w:r>
      <w:r w:rsidRPr="0007402A">
        <w:rPr>
          <w:rFonts w:cs="Arial"/>
          <w:lang w:val="pa" w:bidi="pa-IN"/>
        </w:rPr>
        <w:t xml:space="preserve"> </w:t>
      </w:r>
      <w:r w:rsidRPr="0007402A">
        <w:rPr>
          <w:rFonts w:ascii="Nirmala UI" w:hAnsi="Nirmala UI" w:cs="Nirmala UI"/>
          <w:lang w:val="pa" w:bidi="pa-IN"/>
        </w:rPr>
        <w:t>ਮੁੱਦੇ</w:t>
      </w:r>
      <w:r w:rsidRPr="0007402A">
        <w:rPr>
          <w:rFonts w:cs="Arial"/>
          <w:lang w:val="pa" w:bidi="pa-IN"/>
        </w:rPr>
        <w:t xml:space="preserve"> </w:t>
      </w:r>
      <w:r w:rsidRPr="0007402A">
        <w:rPr>
          <w:rFonts w:ascii="Nirmala UI" w:hAnsi="Nirmala UI" w:cs="Nirmala UI"/>
          <w:lang w:val="pa" w:bidi="pa-IN"/>
        </w:rPr>
        <w:t>ਉਹਨਾਂ</w:t>
      </w:r>
      <w:r w:rsidRPr="0007402A">
        <w:rPr>
          <w:rFonts w:cs="Arial"/>
          <w:lang w:val="pa" w:bidi="pa-IN"/>
        </w:rPr>
        <w:t xml:space="preserve"> </w:t>
      </w:r>
      <w:r w:rsidRPr="0007402A">
        <w:rPr>
          <w:rFonts w:ascii="Nirmala UI" w:hAnsi="Nirmala UI" w:cs="Nirmala UI"/>
          <w:lang w:val="pa" w:bidi="pa-IN"/>
        </w:rPr>
        <w:t>ਚੁਣੌਤੀਆਂ</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ਵਧਾਉਂਦੇ</w:t>
      </w:r>
      <w:r w:rsidRPr="0007402A">
        <w:rPr>
          <w:rFonts w:cs="Arial"/>
          <w:lang w:val="pa" w:bidi="pa-IN"/>
        </w:rPr>
        <w:t xml:space="preserve"> </w:t>
      </w:r>
      <w:r w:rsidRPr="0007402A">
        <w:rPr>
          <w:rFonts w:ascii="Nirmala UI" w:hAnsi="Nirmala UI" w:cs="Nirmala UI"/>
          <w:lang w:val="pa" w:bidi="pa-IN"/>
        </w:rPr>
        <w:t>ਹਨ</w:t>
      </w:r>
      <w:r w:rsidRPr="0007402A">
        <w:rPr>
          <w:rFonts w:cs="Arial"/>
          <w:lang w:val="pa" w:bidi="pa-IN"/>
        </w:rPr>
        <w:t xml:space="preserve"> </w:t>
      </w:r>
      <w:r w:rsidRPr="0007402A">
        <w:rPr>
          <w:rFonts w:ascii="Nirmala UI" w:hAnsi="Nirmala UI" w:cs="Nirmala UI"/>
          <w:lang w:val="pa" w:bidi="pa-IN"/>
        </w:rPr>
        <w:t>ਜੋ</w:t>
      </w:r>
      <w:r w:rsidRPr="0007402A">
        <w:rPr>
          <w:rFonts w:cs="Arial"/>
          <w:lang w:val="pa" w:bidi="pa-IN"/>
        </w:rPr>
        <w:t xml:space="preserve"> CALD </w:t>
      </w:r>
      <w:r w:rsidRPr="0007402A">
        <w:rPr>
          <w:rFonts w:ascii="Nirmala UI" w:hAnsi="Nirmala UI" w:cs="Nirmala UI"/>
          <w:lang w:val="pa" w:bidi="pa-IN"/>
        </w:rPr>
        <w:t>ਭਾਈਚਾਰੇ</w:t>
      </w:r>
      <w:r w:rsidRPr="0007402A">
        <w:rPr>
          <w:rFonts w:cs="Arial"/>
          <w:lang w:val="pa" w:bidi="pa-IN"/>
        </w:rPr>
        <w:t xml:space="preserve"> </w:t>
      </w:r>
      <w:r w:rsidRPr="0007402A">
        <w:rPr>
          <w:rFonts w:ascii="Nirmala UI" w:hAnsi="Nirmala UI" w:cs="Nirmala UI"/>
          <w:lang w:val="pa" w:bidi="pa-IN"/>
        </w:rPr>
        <w:t>ਪਹਿਲਾਂ</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ਅਨੁਭਵ</w:t>
      </w:r>
      <w:r w:rsidRPr="0007402A">
        <w:rPr>
          <w:rFonts w:cs="Arial"/>
          <w:lang w:val="pa" w:bidi="pa-IN"/>
        </w:rPr>
        <w:t xml:space="preserve"> </w:t>
      </w:r>
      <w:r w:rsidRPr="0007402A">
        <w:rPr>
          <w:rFonts w:ascii="Nirmala UI" w:hAnsi="Nirmala UI" w:cs="Nirmala UI"/>
          <w:lang w:val="pa" w:bidi="pa-IN"/>
        </w:rPr>
        <w:t>ਕਰ</w:t>
      </w:r>
      <w:r w:rsidRPr="0007402A">
        <w:rPr>
          <w:rFonts w:cs="Arial"/>
          <w:lang w:val="pa" w:bidi="pa-IN"/>
        </w:rPr>
        <w:t xml:space="preserve"> </w:t>
      </w:r>
      <w:r w:rsidRPr="0007402A">
        <w:rPr>
          <w:rFonts w:ascii="Nirmala UI" w:hAnsi="Nirmala UI" w:cs="Nirmala UI"/>
          <w:lang w:val="pa" w:bidi="pa-IN"/>
        </w:rPr>
        <w:t>ਰਹੇ</w:t>
      </w:r>
      <w:r w:rsidRPr="0007402A">
        <w:rPr>
          <w:rFonts w:cs="Arial"/>
          <w:lang w:val="pa" w:bidi="pa-IN"/>
        </w:rPr>
        <w:t xml:space="preserve"> </w:t>
      </w:r>
      <w:r w:rsidRPr="0007402A">
        <w:rPr>
          <w:rFonts w:ascii="Nirmala UI" w:hAnsi="Nirmala UI" w:cs="Nirmala UI"/>
          <w:lang w:val="pa" w:bidi="pa-IN"/>
        </w:rPr>
        <w:t>ਹਨ।</w:t>
      </w:r>
      <w:r w:rsidRPr="0007402A">
        <w:rPr>
          <w:rFonts w:cs="Arial"/>
          <w:lang w:val="pa" w:bidi="pa-IN"/>
        </w:rPr>
        <w:t xml:space="preserve"> </w:t>
      </w:r>
      <w:r w:rsidRPr="0007402A">
        <w:rPr>
          <w:rFonts w:ascii="Nirmala UI" w:hAnsi="Nirmala UI" w:cs="Nirmala UI"/>
          <w:lang w:val="pa" w:bidi="pa-IN"/>
        </w:rPr>
        <w:t>ਇਹਨਾਂ</w:t>
      </w:r>
      <w:r w:rsidRPr="0007402A">
        <w:rPr>
          <w:rFonts w:cs="Arial"/>
          <w:lang w:val="pa" w:bidi="pa-IN"/>
        </w:rPr>
        <w:t xml:space="preserve"> </w:t>
      </w:r>
      <w:r w:rsidRPr="0007402A">
        <w:rPr>
          <w:rFonts w:ascii="Nirmala UI" w:hAnsi="Nirmala UI" w:cs="Nirmala UI"/>
          <w:lang w:val="pa" w:bidi="pa-IN"/>
        </w:rPr>
        <w:t>ਮੁੱਦਿਆਂ</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ਵੇਰਵੇ</w:t>
      </w:r>
      <w:r w:rsidRPr="0007402A">
        <w:rPr>
          <w:rFonts w:cs="Arial"/>
          <w:lang w:val="pa" w:bidi="pa-IN"/>
        </w:rPr>
        <w:t xml:space="preserve"> </w:t>
      </w:r>
      <w:hyperlink w:anchor="_8._Appendix_C" w:history="1">
        <w:r w:rsidR="00E266B0" w:rsidRPr="0007402A">
          <w:rPr>
            <w:rStyle w:val="Hyperlink"/>
            <w:rFonts w:ascii="Nirmala UI" w:hAnsi="Nirmala UI" w:cs="Nirmala UI"/>
            <w:lang w:val="pa" w:bidi="pa-IN"/>
          </w:rPr>
          <w:t>ਅੰਤਿਕਾ</w:t>
        </w:r>
        <w:r w:rsidR="00E266B0" w:rsidRPr="0007402A">
          <w:rPr>
            <w:rStyle w:val="Hyperlink"/>
            <w:rFonts w:cs="Arial"/>
            <w:lang w:val="pa" w:bidi="pa-IN"/>
          </w:rPr>
          <w:t xml:space="preserve"> C</w:t>
        </w:r>
      </w:hyperlink>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ਲੱਭੇ</w:t>
      </w:r>
      <w:r w:rsidRPr="0007402A">
        <w:rPr>
          <w:rFonts w:cs="Arial"/>
          <w:lang w:val="pa" w:bidi="pa-IN"/>
        </w:rPr>
        <w:t xml:space="preserve"> </w:t>
      </w:r>
      <w:r w:rsidRPr="0007402A">
        <w:rPr>
          <w:rFonts w:ascii="Nirmala UI" w:hAnsi="Nirmala UI" w:cs="Nirmala UI"/>
          <w:lang w:val="pa" w:bidi="pa-IN"/>
        </w:rPr>
        <w:t>ਜਾ</w:t>
      </w:r>
      <w:r w:rsidRPr="0007402A">
        <w:rPr>
          <w:rFonts w:cs="Arial"/>
          <w:lang w:val="pa" w:bidi="pa-IN"/>
        </w:rPr>
        <w:t xml:space="preserve"> </w:t>
      </w:r>
      <w:r w:rsidRPr="0007402A">
        <w:rPr>
          <w:rFonts w:ascii="Nirmala UI" w:hAnsi="Nirmala UI" w:cs="Nirmala UI"/>
          <w:lang w:val="pa" w:bidi="pa-IN"/>
        </w:rPr>
        <w:t>ਸਕਦੇ</w:t>
      </w:r>
      <w:r w:rsidRPr="0007402A">
        <w:rPr>
          <w:rFonts w:cs="Arial"/>
          <w:lang w:val="pa" w:bidi="pa-IN"/>
        </w:rPr>
        <w:t xml:space="preserve"> </w:t>
      </w:r>
      <w:r w:rsidRPr="0007402A">
        <w:rPr>
          <w:rFonts w:ascii="Nirmala UI" w:hAnsi="Nirmala UI" w:cs="Nirmala UI"/>
          <w:lang w:val="pa" w:bidi="pa-IN"/>
        </w:rPr>
        <w:t>ਹਨ।</w:t>
      </w:r>
    </w:p>
    <w:p w14:paraId="3AD14EBD" w14:textId="77777777" w:rsidR="009B03BE" w:rsidRPr="0007402A" w:rsidRDefault="00000000" w:rsidP="00AD0031">
      <w:pPr>
        <w:rPr>
          <w:rStyle w:val="Hyperlink"/>
          <w:rFonts w:cs="Arial"/>
          <w:lang w:bidi="pa-IN"/>
        </w:rPr>
      </w:pPr>
      <w:r w:rsidRPr="0007402A">
        <w:rPr>
          <w:rStyle w:val="Hyperlink"/>
          <w:rFonts w:cs="Arial"/>
          <w:lang w:bidi="pa-IN"/>
        </w:rPr>
        <w:br w:type="page"/>
      </w:r>
    </w:p>
    <w:p w14:paraId="0AC684D3" w14:textId="77777777" w:rsidR="009B03BE" w:rsidRPr="0007402A" w:rsidRDefault="00000000" w:rsidP="009B03BE">
      <w:pPr>
        <w:pStyle w:val="Heading2"/>
        <w:rPr>
          <w:rFonts w:cs="Arial"/>
          <w:lang w:bidi="pa-IN"/>
        </w:rPr>
      </w:pPr>
      <w:bookmarkStart w:id="159" w:name="_Toc256000029"/>
      <w:r w:rsidRPr="0007402A">
        <w:rPr>
          <w:rFonts w:ascii="Nirmala UI" w:hAnsi="Nirmala UI" w:cs="Nirmala UI"/>
          <w:lang w:val="pa" w:bidi="pa-IN"/>
        </w:rPr>
        <w:lastRenderedPageBreak/>
        <w:t>ਰਣਨੀਤੀ</w:t>
      </w:r>
      <w:bookmarkEnd w:id="159"/>
    </w:p>
    <w:p w14:paraId="7CE25629" w14:textId="77777777" w:rsidR="008B0C0D" w:rsidRPr="0007402A" w:rsidRDefault="00000000" w:rsidP="001F6B92">
      <w:pPr>
        <w:keepNext/>
        <w:rPr>
          <w:rFonts w:cs="Arial"/>
          <w:lang w:bidi="pa-IN"/>
        </w:rPr>
      </w:pP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ਰਣਨੀਤੀ</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ਉਦੇਸ਼</w:t>
      </w:r>
      <w:r w:rsidRPr="0007402A">
        <w:rPr>
          <w:rFonts w:cs="Arial"/>
          <w:lang w:val="pa" w:bidi="pa-IN"/>
        </w:rPr>
        <w:t xml:space="preserve"> 6 </w:t>
      </w:r>
      <w:r w:rsidRPr="0007402A">
        <w:rPr>
          <w:rFonts w:ascii="Nirmala UI" w:hAnsi="Nirmala UI" w:cs="Nirmala UI"/>
          <w:lang w:val="pa" w:bidi="pa-IN"/>
        </w:rPr>
        <w:t>ਤਰਜੀਹੀ</w:t>
      </w:r>
      <w:r w:rsidRPr="0007402A">
        <w:rPr>
          <w:rFonts w:cs="Arial"/>
          <w:lang w:val="pa" w:bidi="pa-IN"/>
        </w:rPr>
        <w:t xml:space="preserve"> </w:t>
      </w:r>
      <w:r w:rsidRPr="0007402A">
        <w:rPr>
          <w:rFonts w:ascii="Nirmala UI" w:hAnsi="Nirmala UI" w:cs="Nirmala UI"/>
          <w:lang w:val="pa" w:bidi="pa-IN"/>
        </w:rPr>
        <w:t>ਖੇਤਰਾਂ</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ਹੱਲ</w:t>
      </w:r>
      <w:r w:rsidRPr="0007402A">
        <w:rPr>
          <w:rFonts w:cs="Arial"/>
          <w:lang w:val="pa" w:bidi="pa-IN"/>
        </w:rPr>
        <w:t xml:space="preserve"> </w:t>
      </w:r>
      <w:r w:rsidRPr="0007402A">
        <w:rPr>
          <w:rFonts w:ascii="Nirmala UI" w:hAnsi="Nirmala UI" w:cs="Nirmala UI"/>
          <w:lang w:val="pa" w:bidi="pa-IN"/>
        </w:rPr>
        <w:t>ਕਰਕੇ</w:t>
      </w:r>
      <w:r w:rsidRPr="0007402A">
        <w:rPr>
          <w:rFonts w:cs="Arial"/>
          <w:lang w:val="pa" w:bidi="pa-IN"/>
        </w:rPr>
        <w:t xml:space="preserve"> CALD </w:t>
      </w:r>
      <w:r w:rsidRPr="0007402A">
        <w:rPr>
          <w:rFonts w:ascii="Nirmala UI" w:hAnsi="Nirmala UI" w:cs="Nirmala UI"/>
          <w:lang w:val="pa" w:bidi="pa-IN"/>
        </w:rPr>
        <w:t>ਭਾਗੀਦਾਰਾਂ</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ਨਤੀਜਿਆਂ</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ਬਿਹਤਰ</w:t>
      </w:r>
      <w:r w:rsidRPr="0007402A">
        <w:rPr>
          <w:rFonts w:cs="Arial"/>
          <w:lang w:val="pa" w:bidi="pa-IN"/>
        </w:rPr>
        <w:t xml:space="preserve"> </w:t>
      </w:r>
      <w:r w:rsidRPr="0007402A">
        <w:rPr>
          <w:rFonts w:ascii="Nirmala UI" w:hAnsi="Nirmala UI" w:cs="Nirmala UI"/>
          <w:lang w:val="pa" w:bidi="pa-IN"/>
        </w:rPr>
        <w:t>ਬਣਾਉਣਾ</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p>
    <w:p w14:paraId="121055FD" w14:textId="77777777" w:rsidR="008B0C0D" w:rsidRPr="0007402A" w:rsidRDefault="00000000" w:rsidP="005F0A35">
      <w:pPr>
        <w:pStyle w:val="ListParagraph"/>
        <w:numPr>
          <w:ilvl w:val="0"/>
          <w:numId w:val="59"/>
        </w:numPr>
        <w:rPr>
          <w:rFonts w:cs="Arial"/>
          <w:lang w:bidi="pa-IN"/>
        </w:rPr>
      </w:pPr>
      <w:r w:rsidRPr="0007402A">
        <w:rPr>
          <w:rFonts w:ascii="Nirmala UI" w:hAnsi="Nirmala UI" w:cs="Nirmala UI"/>
          <w:lang w:val="pa" w:bidi="pa-IN"/>
        </w:rPr>
        <w:t>ਬੁਨਿਆਦੀ</w:t>
      </w:r>
      <w:r w:rsidRPr="0007402A">
        <w:rPr>
          <w:rFonts w:cs="Arial"/>
          <w:lang w:val="pa" w:bidi="pa-IN"/>
        </w:rPr>
        <w:t xml:space="preserve"> </w:t>
      </w:r>
      <w:r w:rsidRPr="0007402A">
        <w:rPr>
          <w:rFonts w:ascii="Nirmala UI" w:hAnsi="Nirmala UI" w:cs="Nirmala UI"/>
          <w:lang w:val="pa" w:bidi="pa-IN"/>
        </w:rPr>
        <w:t>ਢਾਂਚਾ</w:t>
      </w:r>
    </w:p>
    <w:p w14:paraId="17BF7E64" w14:textId="77777777" w:rsidR="008B0C0D" w:rsidRPr="0007402A" w:rsidRDefault="00000000" w:rsidP="005F0A35">
      <w:pPr>
        <w:pStyle w:val="ListParagraph"/>
        <w:numPr>
          <w:ilvl w:val="0"/>
          <w:numId w:val="59"/>
        </w:numPr>
        <w:rPr>
          <w:rFonts w:cs="Arial"/>
          <w:lang w:bidi="pa-IN"/>
        </w:rPr>
      </w:pPr>
      <w:r w:rsidRPr="0007402A">
        <w:rPr>
          <w:rFonts w:ascii="Nirmala UI" w:hAnsi="Nirmala UI" w:cs="Nirmala UI"/>
          <w:lang w:val="pa" w:bidi="pa-IN"/>
        </w:rPr>
        <w:t>ਸਟਾਫ਼</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ਸਮਰੱਥਾ</w:t>
      </w:r>
    </w:p>
    <w:p w14:paraId="28606DA3" w14:textId="77777777" w:rsidR="008B0C0D" w:rsidRPr="0007402A" w:rsidRDefault="00000000" w:rsidP="005F0A35">
      <w:pPr>
        <w:pStyle w:val="ListParagraph"/>
        <w:numPr>
          <w:ilvl w:val="0"/>
          <w:numId w:val="59"/>
        </w:numPr>
        <w:rPr>
          <w:rFonts w:cs="Arial"/>
          <w:lang w:bidi="pa-IN"/>
        </w:rPr>
      </w:pPr>
      <w:r w:rsidRPr="0007402A">
        <w:rPr>
          <w:rFonts w:ascii="Nirmala UI" w:hAnsi="Nirmala UI" w:cs="Nirmala UI"/>
          <w:lang w:val="pa" w:bidi="pa-IN"/>
        </w:rPr>
        <w:t>ਅਪੰਗਤਾ</w:t>
      </w:r>
      <w:r w:rsidRPr="0007402A">
        <w:rPr>
          <w:rFonts w:cs="Arial"/>
          <w:lang w:val="pa" w:bidi="pa-IN"/>
        </w:rPr>
        <w:t xml:space="preserve"> </w:t>
      </w:r>
      <w:r w:rsidRPr="0007402A">
        <w:rPr>
          <w:rFonts w:ascii="Nirmala UI" w:hAnsi="Nirmala UI" w:cs="Nirmala UI"/>
          <w:lang w:val="pa" w:bidi="pa-IN"/>
        </w:rPr>
        <w:t>ਪਹੁੰਚਯੋਗ</w:t>
      </w:r>
      <w:r w:rsidRPr="0007402A">
        <w:rPr>
          <w:rFonts w:cs="Arial"/>
          <w:lang w:val="pa" w:bidi="pa-IN"/>
        </w:rPr>
        <w:t xml:space="preserve"> </w:t>
      </w:r>
      <w:r w:rsidRPr="0007402A">
        <w:rPr>
          <w:rFonts w:ascii="Nirmala UI" w:hAnsi="Nirmala UI" w:cs="Nirmala UI"/>
          <w:lang w:val="pa" w:bidi="pa-IN"/>
        </w:rPr>
        <w:t>ਸੰਚਾਰ</w:t>
      </w:r>
    </w:p>
    <w:p w14:paraId="165ADF9B" w14:textId="77777777" w:rsidR="008B0C0D" w:rsidRPr="0007402A" w:rsidRDefault="00000000" w:rsidP="005F0A35">
      <w:pPr>
        <w:pStyle w:val="ListParagraph"/>
        <w:numPr>
          <w:ilvl w:val="0"/>
          <w:numId w:val="59"/>
        </w:numPr>
        <w:rPr>
          <w:rFonts w:cs="Arial"/>
          <w:lang w:bidi="pa-IN"/>
        </w:rPr>
      </w:pPr>
      <w:r w:rsidRPr="0007402A">
        <w:rPr>
          <w:rFonts w:ascii="Nirmala UI" w:hAnsi="Nirmala UI" w:cs="Nirmala UI"/>
          <w:lang w:val="pa" w:bidi="pa-IN"/>
        </w:rPr>
        <w:t>ਬਾਜ਼ਾਰ</w:t>
      </w:r>
    </w:p>
    <w:p w14:paraId="37410B89" w14:textId="77777777" w:rsidR="008B0C0D" w:rsidRPr="0007402A" w:rsidRDefault="00000000" w:rsidP="001F6B92">
      <w:pPr>
        <w:pStyle w:val="ListParagraph"/>
        <w:keepNext/>
        <w:numPr>
          <w:ilvl w:val="0"/>
          <w:numId w:val="59"/>
        </w:numPr>
        <w:rPr>
          <w:rFonts w:cs="Arial"/>
          <w:lang w:bidi="pa-IN"/>
        </w:rPr>
      </w:pPr>
      <w:r w:rsidRPr="0007402A">
        <w:rPr>
          <w:rFonts w:ascii="Nirmala UI" w:hAnsi="Nirmala UI" w:cs="Nirmala UI"/>
          <w:lang w:val="pa" w:bidi="pa-IN"/>
        </w:rPr>
        <w:t>ਡੇਟਾ</w:t>
      </w:r>
    </w:p>
    <w:p w14:paraId="55645285" w14:textId="77777777" w:rsidR="008B0C0D" w:rsidRPr="0007402A" w:rsidRDefault="00000000" w:rsidP="005F0A35">
      <w:pPr>
        <w:pStyle w:val="ListParagraph"/>
        <w:numPr>
          <w:ilvl w:val="0"/>
          <w:numId w:val="59"/>
        </w:numPr>
        <w:rPr>
          <w:rFonts w:cs="Arial"/>
          <w:lang w:bidi="pa-IN"/>
        </w:rPr>
      </w:pPr>
      <w:r w:rsidRPr="0007402A">
        <w:rPr>
          <w:rFonts w:ascii="Nirmala UI" w:hAnsi="Nirmala UI" w:cs="Nirmala UI"/>
          <w:lang w:val="pa" w:bidi="pa-IN"/>
        </w:rPr>
        <w:t>ਆਊਟਰੀਚ।</w:t>
      </w:r>
    </w:p>
    <w:p w14:paraId="04BEAAA9" w14:textId="77777777" w:rsidR="008B0C0D" w:rsidRPr="0007402A" w:rsidRDefault="00000000" w:rsidP="001F6B92">
      <w:pPr>
        <w:keepNext/>
        <w:rPr>
          <w:rFonts w:cs="Arial"/>
          <w:lang w:bidi="pa-IN"/>
        </w:rPr>
      </w:pPr>
      <w:r w:rsidRPr="0007402A">
        <w:rPr>
          <w:rFonts w:ascii="Nirmala UI" w:hAnsi="Nirmala UI" w:cs="Nirmala UI"/>
          <w:lang w:val="pa" w:bidi="pa-IN"/>
        </w:rPr>
        <w:t>ਇਹਨਾਂ</w:t>
      </w:r>
      <w:r w:rsidRPr="0007402A">
        <w:rPr>
          <w:rFonts w:cs="Arial"/>
          <w:lang w:val="pa" w:bidi="pa-IN"/>
        </w:rPr>
        <w:t xml:space="preserve"> 6 </w:t>
      </w:r>
      <w:r w:rsidRPr="0007402A">
        <w:rPr>
          <w:rFonts w:ascii="Nirmala UI" w:hAnsi="Nirmala UI" w:cs="Nirmala UI"/>
          <w:lang w:val="pa" w:bidi="pa-IN"/>
        </w:rPr>
        <w:t>ਖੇਤਰਾਂ</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ਹਰ</w:t>
      </w:r>
      <w:r w:rsidRPr="0007402A">
        <w:rPr>
          <w:rFonts w:cs="Arial"/>
          <w:lang w:val="pa" w:bidi="pa-IN"/>
        </w:rPr>
        <w:t xml:space="preserve"> </w:t>
      </w:r>
      <w:r w:rsidRPr="0007402A">
        <w:rPr>
          <w:rFonts w:ascii="Nirmala UI" w:hAnsi="Nirmala UI" w:cs="Nirmala UI"/>
          <w:lang w:val="pa" w:bidi="pa-IN"/>
        </w:rPr>
        <w:t>ਇੱਕ</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ਟੀਚੇ</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ਕਾਰਵਾਈਆਂ</w:t>
      </w:r>
      <w:r w:rsidRPr="0007402A">
        <w:rPr>
          <w:rFonts w:cs="Arial"/>
          <w:lang w:val="pa" w:bidi="pa-IN"/>
        </w:rPr>
        <w:t xml:space="preserve"> </w:t>
      </w:r>
      <w:r w:rsidRPr="0007402A">
        <w:rPr>
          <w:rFonts w:ascii="Nirmala UI" w:hAnsi="Nirmala UI" w:cs="Nirmala UI"/>
          <w:lang w:val="pa" w:bidi="pa-IN"/>
        </w:rPr>
        <w:t>ਹਨ।</w:t>
      </w:r>
    </w:p>
    <w:p w14:paraId="21A5CFEA" w14:textId="77777777" w:rsidR="008B0C0D" w:rsidRPr="0007402A" w:rsidRDefault="00000000" w:rsidP="001F6B92">
      <w:pPr>
        <w:pStyle w:val="ListParagraph"/>
        <w:keepNext/>
        <w:numPr>
          <w:ilvl w:val="0"/>
          <w:numId w:val="10"/>
        </w:numPr>
        <w:rPr>
          <w:rFonts w:cs="Arial"/>
          <w:lang w:bidi="pa-IN"/>
        </w:rPr>
      </w:pPr>
      <w:r w:rsidRPr="0007402A">
        <w:rPr>
          <w:rFonts w:ascii="Nirmala UI" w:hAnsi="Nirmala UI" w:cs="Nirmala UI"/>
          <w:b/>
          <w:bCs/>
          <w:lang w:val="pa" w:bidi="pa-IN"/>
        </w:rPr>
        <w:t>ਟੀਚੇ</w:t>
      </w:r>
      <w:r w:rsidRPr="0007402A">
        <w:rPr>
          <w:rFonts w:cs="Arial"/>
          <w:b/>
          <w:bCs/>
          <w:lang w:val="pa" w:bidi="pa-IN"/>
        </w:rPr>
        <w:t>:</w:t>
      </w:r>
      <w:r w:rsidRPr="0007402A">
        <w:rPr>
          <w:rFonts w:cs="Arial"/>
          <w:lang w:val="pa" w:bidi="pa-IN"/>
        </w:rPr>
        <w:t xml:space="preserve"> </w:t>
      </w:r>
      <w:r w:rsidRPr="0007402A">
        <w:rPr>
          <w:rFonts w:ascii="Nirmala UI" w:hAnsi="Nirmala UI" w:cs="Nirmala UI"/>
          <w:lang w:val="pa" w:bidi="pa-IN"/>
        </w:rPr>
        <w:t>ਉਹ</w:t>
      </w:r>
      <w:r w:rsidRPr="0007402A">
        <w:rPr>
          <w:rFonts w:cs="Arial"/>
          <w:lang w:val="pa" w:bidi="pa-IN"/>
        </w:rPr>
        <w:t xml:space="preserve"> </w:t>
      </w:r>
      <w:r w:rsidRPr="0007402A">
        <w:rPr>
          <w:rFonts w:ascii="Nirmala UI" w:hAnsi="Nirmala UI" w:cs="Nirmala UI"/>
          <w:lang w:val="pa" w:bidi="pa-IN"/>
        </w:rPr>
        <w:t>ਲੰਬੇ</w:t>
      </w:r>
      <w:r w:rsidRPr="0007402A">
        <w:rPr>
          <w:rFonts w:cs="Arial"/>
          <w:lang w:val="pa" w:bidi="pa-IN"/>
        </w:rPr>
        <w:t xml:space="preserve"> </w:t>
      </w:r>
      <w:r w:rsidRPr="0007402A">
        <w:rPr>
          <w:rFonts w:ascii="Nirmala UI" w:hAnsi="Nirmala UI" w:cs="Nirmala UI"/>
          <w:lang w:val="pa" w:bidi="pa-IN"/>
        </w:rPr>
        <w:t>ਸਮੇਂ</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ਨਤੀਜੇ</w:t>
      </w:r>
      <w:r w:rsidRPr="0007402A">
        <w:rPr>
          <w:rFonts w:cs="Arial"/>
          <w:lang w:val="pa" w:bidi="pa-IN"/>
        </w:rPr>
        <w:t xml:space="preserve"> </w:t>
      </w:r>
      <w:r w:rsidRPr="0007402A">
        <w:rPr>
          <w:rFonts w:ascii="Nirmala UI" w:hAnsi="Nirmala UI" w:cs="Nirmala UI"/>
          <w:lang w:val="pa" w:bidi="pa-IN"/>
        </w:rPr>
        <w:t>ਹਨ</w:t>
      </w:r>
      <w:r w:rsidRPr="0007402A">
        <w:rPr>
          <w:rFonts w:cs="Arial"/>
          <w:lang w:val="pa" w:bidi="pa-IN"/>
        </w:rPr>
        <w:t xml:space="preserve"> </w:t>
      </w:r>
      <w:r w:rsidRPr="0007402A">
        <w:rPr>
          <w:rFonts w:ascii="Nirmala UI" w:hAnsi="Nirmala UI" w:cs="Nirmala UI"/>
          <w:lang w:val="pa" w:bidi="pa-IN"/>
        </w:rPr>
        <w:t>ਜੋ</w:t>
      </w:r>
      <w:r w:rsidRPr="0007402A">
        <w:rPr>
          <w:rFonts w:cs="Arial"/>
          <w:lang w:val="pa" w:bidi="pa-IN"/>
        </w:rPr>
        <w:t xml:space="preserve"> NDIA </w:t>
      </w:r>
      <w:r w:rsidRPr="0007402A">
        <w:rPr>
          <w:rFonts w:ascii="Nirmala UI" w:hAnsi="Nirmala UI" w:cs="Nirmala UI"/>
          <w:lang w:val="pa" w:bidi="pa-IN"/>
        </w:rPr>
        <w:t>ਪ੍ਰਾਪਤ</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ਚਾਹੁੰਦਾ</w:t>
      </w:r>
      <w:r w:rsidRPr="0007402A">
        <w:rPr>
          <w:rFonts w:cs="Arial"/>
          <w:lang w:val="pa" w:bidi="pa-IN"/>
        </w:rPr>
        <w:t xml:space="preserve"> </w:t>
      </w:r>
      <w:r w:rsidRPr="0007402A">
        <w:rPr>
          <w:rFonts w:ascii="Nirmala UI" w:hAnsi="Nirmala UI" w:cs="Nirmala UI"/>
          <w:lang w:val="pa" w:bidi="pa-IN"/>
        </w:rPr>
        <w:t>ਹੈ।</w:t>
      </w:r>
    </w:p>
    <w:p w14:paraId="71261886" w14:textId="77777777" w:rsidR="008B0C0D" w:rsidRPr="0007402A" w:rsidRDefault="00000000" w:rsidP="00FB4D27">
      <w:pPr>
        <w:pStyle w:val="ListParagraph"/>
        <w:numPr>
          <w:ilvl w:val="0"/>
          <w:numId w:val="10"/>
        </w:numPr>
        <w:rPr>
          <w:rFonts w:cs="Arial"/>
          <w:lang w:bidi="pa-IN"/>
        </w:rPr>
      </w:pPr>
      <w:r w:rsidRPr="0007402A">
        <w:rPr>
          <w:rFonts w:ascii="Nirmala UI" w:hAnsi="Nirmala UI" w:cs="Nirmala UI"/>
          <w:b/>
          <w:bCs/>
          <w:lang w:val="pa" w:bidi="pa-IN"/>
        </w:rPr>
        <w:t>ਕਾਰਵਾਈਆਂ</w:t>
      </w:r>
      <w:r w:rsidRPr="0007402A">
        <w:rPr>
          <w:rFonts w:cs="Arial"/>
          <w:b/>
          <w:bCs/>
          <w:lang w:val="pa" w:bidi="pa-IN"/>
        </w:rPr>
        <w:t>:</w:t>
      </w:r>
      <w:r w:rsidRPr="0007402A">
        <w:rPr>
          <w:rFonts w:cs="Arial"/>
          <w:lang w:val="pa" w:bidi="pa-IN"/>
        </w:rPr>
        <w:t xml:space="preserve"> </w:t>
      </w:r>
      <w:r w:rsidRPr="0007402A">
        <w:rPr>
          <w:rFonts w:ascii="Nirmala UI" w:hAnsi="Nirmala UI" w:cs="Nirmala UI"/>
          <w:lang w:val="pa" w:bidi="pa-IN"/>
        </w:rPr>
        <w:t>ਇਹਨਾਂ</w:t>
      </w:r>
      <w:r w:rsidRPr="0007402A">
        <w:rPr>
          <w:rFonts w:cs="Arial"/>
          <w:lang w:val="pa" w:bidi="pa-IN"/>
        </w:rPr>
        <w:t xml:space="preserve"> </w:t>
      </w:r>
      <w:r w:rsidRPr="0007402A">
        <w:rPr>
          <w:rFonts w:ascii="Nirmala UI" w:hAnsi="Nirmala UI" w:cs="Nirmala UI"/>
          <w:lang w:val="pa" w:bidi="pa-IN"/>
        </w:rPr>
        <w:t>ਟੀਚਿਆਂ</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ਪ੍ਰਾਪਤ</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NDIA </w:t>
      </w:r>
      <w:r w:rsidRPr="0007402A">
        <w:rPr>
          <w:rFonts w:ascii="Nirmala UI" w:hAnsi="Nirmala UI" w:cs="Nirmala UI"/>
          <w:lang w:val="pa" w:bidi="pa-IN"/>
        </w:rPr>
        <w:t>ਕੀ</w:t>
      </w:r>
      <w:r w:rsidRPr="0007402A">
        <w:rPr>
          <w:rFonts w:cs="Arial"/>
          <w:lang w:val="pa" w:bidi="pa-IN"/>
        </w:rPr>
        <w:t xml:space="preserve"> </w:t>
      </w:r>
      <w:r w:rsidRPr="0007402A">
        <w:rPr>
          <w:rFonts w:ascii="Nirmala UI" w:hAnsi="Nirmala UI" w:cs="Nirmala UI"/>
          <w:lang w:val="pa" w:bidi="pa-IN"/>
        </w:rPr>
        <w:t>ਕਰੇਗਾ।</w:t>
      </w:r>
    </w:p>
    <w:p w14:paraId="5D87C8AF" w14:textId="77777777" w:rsidR="008952FC" w:rsidRPr="0007402A" w:rsidRDefault="00000000" w:rsidP="008B0C0D">
      <w:pPr>
        <w:rPr>
          <w:rFonts w:cs="Arial"/>
          <w:lang w:bidi="pa-IN"/>
        </w:rPr>
      </w:pPr>
      <w:r w:rsidRPr="0007402A">
        <w:rPr>
          <w:rFonts w:cs="Arial"/>
          <w:lang w:val="pa" w:bidi="pa-IN"/>
        </w:rPr>
        <w:t xml:space="preserve">28 </w:t>
      </w:r>
      <w:r w:rsidRPr="0007402A">
        <w:rPr>
          <w:rFonts w:ascii="Nirmala UI" w:hAnsi="Nirmala UI" w:cs="Nirmala UI"/>
          <w:lang w:val="pa" w:bidi="pa-IN"/>
        </w:rPr>
        <w:t>ਕਾਰਵਾਈਆਂ</w:t>
      </w:r>
      <w:r w:rsidRPr="0007402A">
        <w:rPr>
          <w:rFonts w:cs="Arial"/>
          <w:lang w:val="pa" w:bidi="pa-IN"/>
        </w:rPr>
        <w:t xml:space="preserve"> </w:t>
      </w:r>
      <w:r w:rsidRPr="0007402A">
        <w:rPr>
          <w:rFonts w:ascii="Nirmala UI" w:hAnsi="Nirmala UI" w:cs="Nirmala UI"/>
          <w:lang w:val="pa" w:bidi="pa-IN"/>
        </w:rPr>
        <w:t>ਵਿਕਸਿਤ</w:t>
      </w:r>
      <w:r w:rsidRPr="0007402A">
        <w:rPr>
          <w:rFonts w:cs="Arial"/>
          <w:lang w:val="pa" w:bidi="pa-IN"/>
        </w:rPr>
        <w:t xml:space="preserve"> </w:t>
      </w:r>
      <w:r w:rsidRPr="0007402A">
        <w:rPr>
          <w:rFonts w:ascii="Nirmala UI" w:hAnsi="Nirmala UI" w:cs="Nirmala UI"/>
          <w:lang w:val="pa" w:bidi="pa-IN"/>
        </w:rPr>
        <w:t>ਕੀਤੀਆਂ</w:t>
      </w:r>
      <w:r w:rsidRPr="0007402A">
        <w:rPr>
          <w:rFonts w:cs="Arial"/>
          <w:lang w:val="pa" w:bidi="pa-IN"/>
        </w:rPr>
        <w:t xml:space="preserve"> </w:t>
      </w:r>
      <w:r w:rsidRPr="0007402A">
        <w:rPr>
          <w:rFonts w:ascii="Nirmala UI" w:hAnsi="Nirmala UI" w:cs="Nirmala UI"/>
          <w:lang w:val="pa" w:bidi="pa-IN"/>
        </w:rPr>
        <w:t>ਗਈਆਂ</w:t>
      </w:r>
      <w:r w:rsidRPr="0007402A">
        <w:rPr>
          <w:rFonts w:cs="Arial"/>
          <w:lang w:val="pa" w:bidi="pa-IN"/>
        </w:rPr>
        <w:t xml:space="preserve"> </w:t>
      </w:r>
      <w:r w:rsidRPr="0007402A">
        <w:rPr>
          <w:rFonts w:ascii="Nirmala UI" w:hAnsi="Nirmala UI" w:cs="Nirmala UI"/>
          <w:lang w:val="pa" w:bidi="pa-IN"/>
        </w:rPr>
        <w:t>ਹਨ</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ਇਹ</w:t>
      </w:r>
      <w:r w:rsidRPr="0007402A">
        <w:rPr>
          <w:rFonts w:cs="Arial"/>
          <w:lang w:val="pa" w:bidi="pa-IN"/>
        </w:rPr>
        <w:t xml:space="preserve"> CALD </w:t>
      </w:r>
      <w:r w:rsidRPr="0007402A">
        <w:rPr>
          <w:rFonts w:ascii="Nirmala UI" w:hAnsi="Nirmala UI" w:cs="Nirmala UI"/>
          <w:lang w:val="pa" w:bidi="pa-IN"/>
        </w:rPr>
        <w:t>ਪਿਛੋਕੜ</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ਅਪਾਹਜ</w:t>
      </w:r>
      <w:r w:rsidRPr="0007402A">
        <w:rPr>
          <w:rFonts w:cs="Arial"/>
          <w:lang w:val="pa" w:bidi="pa-IN"/>
        </w:rPr>
        <w:t xml:space="preserve"> </w:t>
      </w:r>
      <w:r w:rsidRPr="0007402A">
        <w:rPr>
          <w:rFonts w:ascii="Nirmala UI" w:hAnsi="Nirmala UI" w:cs="Nirmala UI"/>
          <w:lang w:val="pa" w:bidi="pa-IN"/>
        </w:rPr>
        <w:t>ਲੋਕਾਂ</w:t>
      </w:r>
      <w:r w:rsidRPr="0007402A">
        <w:rPr>
          <w:rFonts w:cs="Arial"/>
          <w:lang w:val="pa" w:bidi="pa-IN"/>
        </w:rPr>
        <w:t xml:space="preserve">, </w:t>
      </w:r>
      <w:r w:rsidRPr="0007402A">
        <w:rPr>
          <w:rFonts w:ascii="Nirmala UI" w:hAnsi="Nirmala UI" w:cs="Nirmala UI"/>
          <w:lang w:val="pa" w:bidi="pa-IN"/>
        </w:rPr>
        <w:t>ਉਹਨਾਂ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ਪਰਿਵਾਰਾਂ</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ਦੇਖਭਾਲ</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ਵਾਲਿਆਂ</w:t>
      </w:r>
      <w:r w:rsidRPr="0007402A">
        <w:rPr>
          <w:rFonts w:cs="Arial"/>
          <w:lang w:val="pa" w:bidi="pa-IN"/>
        </w:rPr>
        <w:t xml:space="preserve">, NEDA, EAG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ਸੈਕਟਰ</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ਹੋਰ</w:t>
      </w:r>
      <w:r w:rsidRPr="0007402A">
        <w:rPr>
          <w:rFonts w:cs="Arial"/>
          <w:lang w:val="pa" w:bidi="pa-IN"/>
        </w:rPr>
        <w:t xml:space="preserve"> </w:t>
      </w:r>
      <w:r w:rsidRPr="0007402A">
        <w:rPr>
          <w:rFonts w:ascii="Nirmala UI" w:hAnsi="Nirmala UI" w:cs="Nirmala UI"/>
          <w:lang w:val="pa" w:bidi="pa-IN"/>
        </w:rPr>
        <w:t>ਨੁਮਾਇੰਦਿਆਂ</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ਮਿਲ</w:t>
      </w:r>
      <w:r w:rsidRPr="0007402A">
        <w:rPr>
          <w:rFonts w:cs="Arial"/>
          <w:lang w:val="pa" w:bidi="pa-IN"/>
        </w:rPr>
        <w:t xml:space="preserve"> </w:t>
      </w:r>
      <w:r w:rsidRPr="0007402A">
        <w:rPr>
          <w:rFonts w:ascii="Nirmala UI" w:hAnsi="Nirmala UI" w:cs="Nirmala UI"/>
          <w:lang w:val="pa" w:bidi="pa-IN"/>
        </w:rPr>
        <w:t>ਕੇ</w:t>
      </w:r>
      <w:r w:rsidRPr="0007402A">
        <w:rPr>
          <w:rFonts w:cs="Arial"/>
          <w:lang w:val="pa" w:bidi="pa-IN"/>
        </w:rPr>
        <w:t xml:space="preserve"> </w:t>
      </w:r>
      <w:r w:rsidRPr="0007402A">
        <w:rPr>
          <w:rFonts w:ascii="Nirmala UI" w:hAnsi="Nirmala UI" w:cs="Nirmala UI"/>
          <w:lang w:val="pa" w:bidi="pa-IN"/>
        </w:rPr>
        <w:t>ਲਾਗੂ</w:t>
      </w:r>
      <w:r w:rsidRPr="0007402A">
        <w:rPr>
          <w:rFonts w:cs="Arial"/>
          <w:lang w:val="pa" w:bidi="pa-IN"/>
        </w:rPr>
        <w:t xml:space="preserve"> </w:t>
      </w:r>
      <w:r w:rsidRPr="0007402A">
        <w:rPr>
          <w:rFonts w:ascii="Nirmala UI" w:hAnsi="Nirmala UI" w:cs="Nirmala UI"/>
          <w:lang w:val="pa" w:bidi="pa-IN"/>
        </w:rPr>
        <w:t>ਕੀਤੀਆਂ</w:t>
      </w:r>
      <w:r w:rsidRPr="0007402A">
        <w:rPr>
          <w:rFonts w:cs="Arial"/>
          <w:lang w:val="pa" w:bidi="pa-IN"/>
        </w:rPr>
        <w:t xml:space="preserve"> </w:t>
      </w:r>
      <w:r w:rsidRPr="0007402A">
        <w:rPr>
          <w:rFonts w:ascii="Nirmala UI" w:hAnsi="Nirmala UI" w:cs="Nirmala UI"/>
          <w:lang w:val="pa" w:bidi="pa-IN"/>
        </w:rPr>
        <w:t>ਜਾਣਗੀਆਂ।</w:t>
      </w:r>
    </w:p>
    <w:p w14:paraId="3D2AD317" w14:textId="77777777" w:rsidR="00BF6E5B" w:rsidRPr="0007402A" w:rsidRDefault="00000000" w:rsidP="008B0C0D">
      <w:pPr>
        <w:rPr>
          <w:rFonts w:cs="Arial"/>
          <w:lang w:bidi="pa-IN"/>
        </w:rPr>
      </w:pP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ਰਣਨੀਤੀ</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ਕਾਰਵਾਈਆਂ</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ਲਾਗੂ</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ਨਿਗਰਾਨੀ</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ਰਿਪੋਰਟ</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ਅਗਵਾਈ</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ਇੱਕ</w:t>
      </w:r>
      <w:r w:rsidRPr="0007402A">
        <w:rPr>
          <w:rFonts w:cs="Arial"/>
          <w:lang w:val="pa" w:bidi="pa-IN"/>
        </w:rPr>
        <w:t xml:space="preserve"> </w:t>
      </w:r>
      <w:r w:rsidRPr="0007402A">
        <w:rPr>
          <w:rFonts w:ascii="Nirmala UI" w:hAnsi="Nirmala UI" w:cs="Nirmala UI"/>
          <w:lang w:val="pa" w:bidi="pa-IN"/>
        </w:rPr>
        <w:t>ਵੱਖਰੀ</w:t>
      </w:r>
      <w:r w:rsidRPr="0007402A">
        <w:rPr>
          <w:rFonts w:cs="Arial"/>
          <w:lang w:val="pa" w:bidi="pa-IN"/>
        </w:rPr>
        <w:t xml:space="preserve"> </w:t>
      </w:r>
      <w:hyperlink r:id="rId12" w:history="1">
        <w:r w:rsidRPr="0007402A">
          <w:rPr>
            <w:rStyle w:val="Hyperlink"/>
            <w:rFonts w:ascii="Nirmala UI" w:hAnsi="Nirmala UI" w:cs="Nirmala UI"/>
            <w:lang w:val="pa" w:bidi="pa-IN"/>
          </w:rPr>
          <w:t>ਕਾਰਜ</w:t>
        </w:r>
        <w:r w:rsidRPr="0007402A">
          <w:rPr>
            <w:rStyle w:val="Hyperlink"/>
            <w:rFonts w:cs="Arial"/>
            <w:lang w:val="pa" w:bidi="pa-IN"/>
          </w:rPr>
          <w:t>-</w:t>
        </w:r>
        <w:r w:rsidRPr="0007402A">
          <w:rPr>
            <w:rStyle w:val="Hyperlink"/>
            <w:rFonts w:ascii="Nirmala UI" w:hAnsi="Nirmala UI" w:cs="Nirmala UI"/>
            <w:lang w:val="pa" w:bidi="pa-IN"/>
          </w:rPr>
          <w:t>ਯੋਜਨਾ</w:t>
        </w:r>
      </w:hyperlink>
      <w:r w:rsidRPr="0007402A">
        <w:rPr>
          <w:rFonts w:cs="Arial"/>
          <w:lang w:val="pa" w:bidi="pa-IN"/>
        </w:rPr>
        <w:t xml:space="preserve"> </w:t>
      </w:r>
      <w:r w:rsidRPr="0007402A">
        <w:rPr>
          <w:rFonts w:ascii="Nirmala UI" w:hAnsi="Nirmala UI" w:cs="Nirmala UI"/>
          <w:lang w:val="pa" w:bidi="pa-IN"/>
        </w:rPr>
        <w:t>ਦੁਆਰਾ</w:t>
      </w:r>
      <w:r w:rsidRPr="0007402A">
        <w:rPr>
          <w:rFonts w:cs="Arial"/>
          <w:lang w:val="pa" w:bidi="pa-IN"/>
        </w:rPr>
        <w:t xml:space="preserve"> </w:t>
      </w:r>
      <w:r w:rsidRPr="0007402A">
        <w:rPr>
          <w:rFonts w:ascii="Nirmala UI" w:hAnsi="Nirmala UI" w:cs="Nirmala UI"/>
          <w:lang w:val="pa" w:bidi="pa-IN"/>
        </w:rPr>
        <w:t>ਸਹਾਇਤਾ</w:t>
      </w:r>
      <w:r w:rsidRPr="0007402A">
        <w:rPr>
          <w:rFonts w:cs="Arial"/>
          <w:lang w:val="pa" w:bidi="pa-IN"/>
        </w:rPr>
        <w:t xml:space="preserve"> </w:t>
      </w:r>
      <w:r w:rsidRPr="0007402A">
        <w:rPr>
          <w:rFonts w:ascii="Nirmala UI" w:hAnsi="Nirmala UI" w:cs="Nirmala UI"/>
          <w:lang w:val="pa" w:bidi="pa-IN"/>
        </w:rPr>
        <w:t>ਦਿੱਤੀ</w:t>
      </w:r>
      <w:r w:rsidRPr="0007402A">
        <w:rPr>
          <w:rFonts w:cs="Arial"/>
          <w:lang w:val="pa" w:bidi="pa-IN"/>
        </w:rPr>
        <w:t xml:space="preserve"> </w:t>
      </w:r>
      <w:r w:rsidRPr="0007402A">
        <w:rPr>
          <w:rFonts w:ascii="Nirmala UI" w:hAnsi="Nirmala UI" w:cs="Nirmala UI"/>
          <w:lang w:val="pa" w:bidi="pa-IN"/>
        </w:rPr>
        <w:t>ਗਈ</w:t>
      </w:r>
      <w:r w:rsidRPr="0007402A">
        <w:rPr>
          <w:rFonts w:cs="Arial"/>
          <w:lang w:val="pa" w:bidi="pa-IN"/>
        </w:rPr>
        <w:t xml:space="preserve"> </w:t>
      </w:r>
      <w:r w:rsidRPr="0007402A">
        <w:rPr>
          <w:rFonts w:ascii="Nirmala UI" w:hAnsi="Nirmala UI" w:cs="Nirmala UI"/>
          <w:lang w:val="pa" w:bidi="pa-IN"/>
        </w:rPr>
        <w:t>ਹੈ।</w:t>
      </w:r>
    </w:p>
    <w:p w14:paraId="2EF0FA50" w14:textId="77777777" w:rsidR="008B0C0D" w:rsidRPr="0007402A" w:rsidRDefault="00000000" w:rsidP="008B0C0D">
      <w:pPr>
        <w:pStyle w:val="Heading3"/>
        <w:rPr>
          <w:rFonts w:ascii="Arial" w:hAnsi="Arial" w:cs="Arial"/>
          <w:lang w:bidi="pa-IN"/>
        </w:rPr>
      </w:pPr>
      <w:bookmarkStart w:id="160" w:name="_Toc256000030"/>
      <w:r w:rsidRPr="0007402A">
        <w:rPr>
          <w:rFonts w:ascii="Arial" w:hAnsi="Arial" w:cs="Arial"/>
          <w:lang w:val="pa" w:bidi="pa-IN"/>
        </w:rPr>
        <w:t xml:space="preserve">4.1 </w:t>
      </w:r>
      <w:r w:rsidRPr="0007402A">
        <w:rPr>
          <w:rFonts w:ascii="Nirmala UI" w:hAnsi="Nirmala UI" w:cs="Nirmala UI"/>
          <w:lang w:val="pa" w:bidi="pa-IN"/>
        </w:rPr>
        <w:t>ਬੁਨਿਆਦੀ</w:t>
      </w:r>
      <w:r w:rsidRPr="0007402A">
        <w:rPr>
          <w:rFonts w:ascii="Arial" w:hAnsi="Arial" w:cs="Arial"/>
          <w:lang w:val="pa" w:bidi="pa-IN"/>
        </w:rPr>
        <w:t xml:space="preserve"> </w:t>
      </w:r>
      <w:r w:rsidRPr="0007402A">
        <w:rPr>
          <w:rFonts w:ascii="Nirmala UI" w:hAnsi="Nirmala UI" w:cs="Nirmala UI"/>
          <w:lang w:val="pa" w:bidi="pa-IN"/>
        </w:rPr>
        <w:t>ਢਾਂਚਾ</w:t>
      </w:r>
      <w:bookmarkEnd w:id="160"/>
    </w:p>
    <w:p w14:paraId="6DBFAA8C" w14:textId="77777777" w:rsidR="00167ECA" w:rsidRPr="0007402A" w:rsidRDefault="00000000" w:rsidP="00167ECA">
      <w:pPr>
        <w:spacing w:after="160" w:line="259" w:lineRule="auto"/>
        <w:rPr>
          <w:rFonts w:cs="Arial"/>
          <w:lang w:bidi="pa-IN"/>
        </w:rPr>
      </w:pPr>
      <w:r w:rsidRPr="0007402A">
        <w:rPr>
          <w:rFonts w:ascii="Nirmala UI" w:hAnsi="Nirmala UI" w:cs="Nirmala UI"/>
          <w:lang w:val="pa" w:bidi="pa-IN"/>
        </w:rPr>
        <w:t>ਬੁਨਿਆਦੀ</w:t>
      </w:r>
      <w:r w:rsidRPr="0007402A">
        <w:rPr>
          <w:rFonts w:cs="Arial"/>
          <w:lang w:val="pa" w:bidi="pa-IN"/>
        </w:rPr>
        <w:t xml:space="preserve"> </w:t>
      </w:r>
      <w:r w:rsidRPr="0007402A">
        <w:rPr>
          <w:rFonts w:ascii="Nirmala UI" w:hAnsi="Nirmala UI" w:cs="Nirmala UI"/>
          <w:lang w:val="pa" w:bidi="pa-IN"/>
        </w:rPr>
        <w:t>ਢਾਂਚਾ</w:t>
      </w:r>
      <w:r w:rsidRPr="0007402A">
        <w:rPr>
          <w:rFonts w:cs="Arial"/>
          <w:lang w:val="pa" w:bidi="pa-IN"/>
        </w:rPr>
        <w:t xml:space="preserve"> </w:t>
      </w:r>
      <w:r w:rsidRPr="0007402A">
        <w:rPr>
          <w:rFonts w:ascii="Nirmala UI" w:hAnsi="Nirmala UI" w:cs="Nirmala UI"/>
          <w:lang w:val="pa" w:bidi="pa-IN"/>
        </w:rPr>
        <w:t>ਸੱਭਿਆਚਾਰਕ</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ਭਾਸ਼ਾ</w:t>
      </w:r>
      <w:r w:rsidRPr="0007402A">
        <w:rPr>
          <w:rFonts w:cs="Arial"/>
          <w:lang w:val="pa" w:bidi="pa-IN"/>
        </w:rPr>
        <w:t xml:space="preserve"> </w:t>
      </w:r>
      <w:r w:rsidRPr="0007402A">
        <w:rPr>
          <w:rFonts w:ascii="Nirmala UI" w:hAnsi="Nirmala UI" w:cs="Nirmala UI"/>
          <w:lang w:val="pa" w:bidi="pa-IN"/>
        </w:rPr>
        <w:t>ਲੋੜਾਂ</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NDIS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ਭਾਈਵਾਲ</w:t>
      </w:r>
      <w:r w:rsidRPr="0007402A">
        <w:rPr>
          <w:rFonts w:cs="Arial"/>
          <w:lang w:val="pa" w:bidi="pa-IN"/>
        </w:rPr>
        <w:t xml:space="preserve"> </w:t>
      </w:r>
      <w:r w:rsidRPr="0007402A">
        <w:rPr>
          <w:rFonts w:ascii="Nirmala UI" w:hAnsi="Nirmala UI" w:cs="Nirmala UI"/>
          <w:lang w:val="pa" w:bidi="pa-IN"/>
        </w:rPr>
        <w:t>ਪ੍ਰਣਾਲੀਆਂ</w:t>
      </w:r>
      <w:r w:rsidRPr="0007402A">
        <w:rPr>
          <w:rFonts w:cs="Arial"/>
          <w:lang w:val="pa" w:bidi="pa-IN"/>
        </w:rPr>
        <w:t xml:space="preserve">, </w:t>
      </w:r>
      <w:r w:rsidRPr="0007402A">
        <w:rPr>
          <w:rFonts w:ascii="Nirmala UI" w:hAnsi="Nirmala UI" w:cs="Nirmala UI"/>
          <w:lang w:val="pa" w:bidi="pa-IN"/>
        </w:rPr>
        <w:t>ਨੀਤੀਆਂ</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ਪ੍ਰਕਿਰਿਆਵਾਂ</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ਨਿਰਮਾਣ</w:t>
      </w:r>
      <w:r w:rsidRPr="0007402A">
        <w:rPr>
          <w:rFonts w:cs="Arial"/>
          <w:lang w:val="pa" w:bidi="pa-IN"/>
        </w:rPr>
        <w:t xml:space="preserve"> </w:t>
      </w:r>
      <w:r w:rsidRPr="0007402A">
        <w:rPr>
          <w:rFonts w:ascii="Nirmala UI" w:hAnsi="Nirmala UI" w:cs="Nirmala UI"/>
          <w:lang w:val="pa" w:bidi="pa-IN"/>
        </w:rPr>
        <w:t>ਕੀਤੇ</w:t>
      </w:r>
      <w:r w:rsidRPr="0007402A">
        <w:rPr>
          <w:rFonts w:cs="Arial"/>
          <w:lang w:val="pa" w:bidi="pa-IN"/>
        </w:rPr>
        <w:t xml:space="preserve"> </w:t>
      </w:r>
      <w:r w:rsidRPr="0007402A">
        <w:rPr>
          <w:rFonts w:ascii="Nirmala UI" w:hAnsi="Nirmala UI" w:cs="Nirmala UI"/>
          <w:lang w:val="pa" w:bidi="pa-IN"/>
        </w:rPr>
        <w:t>ਜਾਣ</w:t>
      </w:r>
      <w:r w:rsidRPr="0007402A">
        <w:rPr>
          <w:rFonts w:cs="Arial"/>
          <w:lang w:val="pa" w:bidi="pa-IN"/>
        </w:rPr>
        <w:t xml:space="preserve"> </w:t>
      </w:r>
      <w:r w:rsidRPr="0007402A">
        <w:rPr>
          <w:rFonts w:ascii="Nirmala UI" w:hAnsi="Nirmala UI" w:cs="Nirmala UI"/>
          <w:lang w:val="pa" w:bidi="pa-IN"/>
        </w:rPr>
        <w:t>ਬਾਰੇ</w:t>
      </w:r>
      <w:r w:rsidRPr="0007402A">
        <w:rPr>
          <w:rFonts w:cs="Arial"/>
          <w:lang w:val="pa" w:bidi="pa-IN"/>
        </w:rPr>
        <w:t xml:space="preserve"> </w:t>
      </w:r>
      <w:r w:rsidRPr="0007402A">
        <w:rPr>
          <w:rFonts w:ascii="Nirmala UI" w:hAnsi="Nirmala UI" w:cs="Nirmala UI"/>
          <w:lang w:val="pa" w:bidi="pa-IN"/>
        </w:rPr>
        <w:t>ਹੈ।</w:t>
      </w:r>
    </w:p>
    <w:p w14:paraId="6CFEB4BE" w14:textId="77777777" w:rsidR="00024685" w:rsidRPr="0007402A" w:rsidRDefault="00000000" w:rsidP="00D73261">
      <w:pPr>
        <w:pStyle w:val="Heading3"/>
        <w:rPr>
          <w:rFonts w:ascii="Arial" w:hAnsi="Arial" w:cs="Arial"/>
          <w:lang w:bidi="pa-IN"/>
        </w:rPr>
      </w:pPr>
      <w:bookmarkStart w:id="161" w:name="_Toc256000031"/>
      <w:bookmarkStart w:id="162" w:name="_Toc143177232"/>
      <w:r w:rsidRPr="0007402A">
        <w:rPr>
          <w:rFonts w:ascii="Nirmala UI" w:hAnsi="Nirmala UI" w:cs="Nirmala UI"/>
          <w:lang w:val="pa" w:bidi="pa-IN"/>
        </w:rPr>
        <w:t>ਟੀਚਾ</w:t>
      </w:r>
      <w:r w:rsidRPr="0007402A">
        <w:rPr>
          <w:rFonts w:ascii="Arial" w:hAnsi="Arial" w:cs="Arial"/>
          <w:lang w:val="pa" w:bidi="pa-IN"/>
        </w:rPr>
        <w:t xml:space="preserve"> 1</w:t>
      </w:r>
      <w:bookmarkEnd w:id="161"/>
      <w:bookmarkEnd w:id="162"/>
    </w:p>
    <w:p w14:paraId="0268CED8" w14:textId="77777777" w:rsidR="00167ECA" w:rsidRPr="0007402A" w:rsidRDefault="00000000" w:rsidP="00167ECA">
      <w:pPr>
        <w:rPr>
          <w:rFonts w:cs="Arial"/>
          <w:szCs w:val="22"/>
          <w:lang w:bidi="pa-IN"/>
        </w:rPr>
      </w:pPr>
      <w:r w:rsidRPr="0007402A">
        <w:rPr>
          <w:rFonts w:cs="Arial"/>
          <w:szCs w:val="22"/>
          <w:lang w:val="pa" w:bidi="pa-IN"/>
        </w:rPr>
        <w:t>NDIA '</w:t>
      </w:r>
      <w:r w:rsidRPr="0007402A">
        <w:rPr>
          <w:rFonts w:ascii="Nirmala UI" w:hAnsi="Nirmala UI" w:cs="Nirmala UI"/>
          <w:szCs w:val="22"/>
          <w:lang w:val="pa" w:bidi="pa-IN"/>
        </w:rPr>
        <w:t>ਸੱਭਿਆਚਾਰਕ</w:t>
      </w:r>
      <w:r w:rsidRPr="0007402A">
        <w:rPr>
          <w:rFonts w:cs="Arial"/>
          <w:szCs w:val="22"/>
          <w:lang w:val="pa" w:bidi="pa-IN"/>
        </w:rPr>
        <w:t xml:space="preserve"> </w:t>
      </w:r>
      <w:r w:rsidRPr="0007402A">
        <w:rPr>
          <w:rFonts w:ascii="Nirmala UI" w:hAnsi="Nirmala UI" w:cs="Nirmala UI"/>
          <w:szCs w:val="22"/>
          <w:lang w:val="pa" w:bidi="pa-IN"/>
        </w:rPr>
        <w:t>ਸੁਰੱਖਿਆ</w:t>
      </w:r>
      <w:r w:rsidRPr="0007402A">
        <w:rPr>
          <w:rFonts w:cs="Arial"/>
          <w:szCs w:val="22"/>
          <w:lang w:val="pa" w:bidi="pa-IN"/>
        </w:rPr>
        <w:t xml:space="preserve">' </w:t>
      </w:r>
      <w:r w:rsidRPr="0007402A">
        <w:rPr>
          <w:rFonts w:ascii="Nirmala UI" w:hAnsi="Nirmala UI" w:cs="Nirmala UI"/>
          <w:szCs w:val="22"/>
          <w:lang w:val="pa" w:bidi="pa-IN"/>
        </w:rPr>
        <w:t>ਅਤੇ</w:t>
      </w:r>
      <w:r w:rsidRPr="0007402A">
        <w:rPr>
          <w:rFonts w:cs="Arial"/>
          <w:szCs w:val="22"/>
          <w:lang w:val="pa" w:bidi="pa-IN"/>
        </w:rPr>
        <w:t xml:space="preserve"> '</w:t>
      </w:r>
      <w:r w:rsidRPr="0007402A">
        <w:rPr>
          <w:rFonts w:ascii="Nirmala UI" w:hAnsi="Nirmala UI" w:cs="Nirmala UI"/>
          <w:szCs w:val="22"/>
          <w:lang w:val="pa" w:bidi="pa-IN"/>
        </w:rPr>
        <w:t>ਸੱਭਿਆਚਾਰਕ</w:t>
      </w:r>
      <w:r w:rsidRPr="0007402A">
        <w:rPr>
          <w:rFonts w:cs="Arial"/>
          <w:szCs w:val="22"/>
          <w:lang w:val="pa" w:bidi="pa-IN"/>
        </w:rPr>
        <w:t xml:space="preserve"> </w:t>
      </w:r>
      <w:r w:rsidRPr="0007402A">
        <w:rPr>
          <w:rFonts w:ascii="Nirmala UI" w:hAnsi="Nirmala UI" w:cs="Nirmala UI"/>
          <w:szCs w:val="22"/>
          <w:lang w:val="pa" w:bidi="pa-IN"/>
        </w:rPr>
        <w:t>ਤੌਰ</w:t>
      </w:r>
      <w:r w:rsidRPr="0007402A">
        <w:rPr>
          <w:rFonts w:cs="Arial"/>
          <w:szCs w:val="22"/>
          <w:lang w:val="pa" w:bidi="pa-IN"/>
        </w:rPr>
        <w:t xml:space="preserve"> '</w:t>
      </w:r>
      <w:r w:rsidRPr="0007402A">
        <w:rPr>
          <w:rFonts w:ascii="Nirmala UI" w:hAnsi="Nirmala UI" w:cs="Nirmala UI"/>
          <w:szCs w:val="22"/>
          <w:lang w:val="pa" w:bidi="pa-IN"/>
        </w:rPr>
        <w:t>ਤੇ</w:t>
      </w:r>
      <w:r w:rsidRPr="0007402A">
        <w:rPr>
          <w:rFonts w:cs="Arial"/>
          <w:szCs w:val="22"/>
          <w:lang w:val="pa" w:bidi="pa-IN"/>
        </w:rPr>
        <w:t xml:space="preserve"> </w:t>
      </w:r>
      <w:r w:rsidRPr="0007402A">
        <w:rPr>
          <w:rFonts w:ascii="Nirmala UI" w:hAnsi="Nirmala UI" w:cs="Nirmala UI"/>
          <w:szCs w:val="22"/>
          <w:lang w:val="pa" w:bidi="pa-IN"/>
        </w:rPr>
        <w:t>ਢੁੱਕਵੀਂ</w:t>
      </w:r>
      <w:r w:rsidRPr="0007402A">
        <w:rPr>
          <w:rFonts w:cs="Arial"/>
          <w:szCs w:val="22"/>
          <w:lang w:val="pa" w:bidi="pa-IN"/>
        </w:rPr>
        <w:t xml:space="preserve"> </w:t>
      </w:r>
      <w:r w:rsidRPr="0007402A">
        <w:rPr>
          <w:rFonts w:ascii="Nirmala UI" w:hAnsi="Nirmala UI" w:cs="Nirmala UI"/>
          <w:szCs w:val="22"/>
          <w:lang w:val="pa" w:bidi="pa-IN"/>
        </w:rPr>
        <w:t>ਅਤੇ</w:t>
      </w:r>
      <w:r w:rsidRPr="0007402A">
        <w:rPr>
          <w:rFonts w:cs="Arial"/>
          <w:szCs w:val="22"/>
          <w:lang w:val="pa" w:bidi="pa-IN"/>
        </w:rPr>
        <w:t xml:space="preserve"> </w:t>
      </w:r>
      <w:r w:rsidRPr="0007402A">
        <w:rPr>
          <w:rFonts w:ascii="Nirmala UI" w:hAnsi="Nirmala UI" w:cs="Nirmala UI"/>
          <w:szCs w:val="22"/>
          <w:lang w:val="pa" w:bidi="pa-IN"/>
        </w:rPr>
        <w:t>ਸੰਵੇਦਨਸ਼ੀਲ</w:t>
      </w:r>
      <w:r w:rsidRPr="0007402A">
        <w:rPr>
          <w:rFonts w:cs="Arial"/>
          <w:szCs w:val="22"/>
          <w:lang w:val="pa" w:bidi="pa-IN"/>
        </w:rPr>
        <w:t xml:space="preserve"> </w:t>
      </w:r>
      <w:r w:rsidRPr="0007402A">
        <w:rPr>
          <w:rFonts w:ascii="Nirmala UI" w:hAnsi="Nirmala UI" w:cs="Nirmala UI"/>
          <w:szCs w:val="22"/>
          <w:lang w:val="pa" w:bidi="pa-IN"/>
        </w:rPr>
        <w:t>ਸੇਵਾ</w:t>
      </w:r>
      <w:r w:rsidRPr="0007402A">
        <w:rPr>
          <w:rFonts w:cs="Arial"/>
          <w:szCs w:val="22"/>
          <w:lang w:val="pa" w:bidi="pa-IN"/>
        </w:rPr>
        <w:t xml:space="preserve">' </w:t>
      </w:r>
      <w:r w:rsidRPr="0007402A">
        <w:rPr>
          <w:rFonts w:ascii="Nirmala UI" w:hAnsi="Nirmala UI" w:cs="Nirmala UI"/>
          <w:szCs w:val="22"/>
          <w:lang w:val="pa" w:bidi="pa-IN"/>
        </w:rPr>
        <w:t>ਦੀਆਂ</w:t>
      </w:r>
      <w:r w:rsidRPr="0007402A">
        <w:rPr>
          <w:rFonts w:cs="Arial"/>
          <w:szCs w:val="22"/>
          <w:lang w:val="pa" w:bidi="pa-IN"/>
        </w:rPr>
        <w:t xml:space="preserve"> </w:t>
      </w:r>
      <w:r w:rsidRPr="0007402A">
        <w:rPr>
          <w:rFonts w:ascii="Nirmala UI" w:hAnsi="Nirmala UI" w:cs="Nirmala UI"/>
          <w:szCs w:val="22"/>
          <w:lang w:val="pa" w:bidi="pa-IN"/>
        </w:rPr>
        <w:t>ਸਹਿ</w:t>
      </w:r>
      <w:r w:rsidRPr="0007402A">
        <w:rPr>
          <w:rFonts w:cs="Arial"/>
          <w:szCs w:val="22"/>
          <w:lang w:val="pa" w:bidi="pa-IN"/>
        </w:rPr>
        <w:t>-</w:t>
      </w:r>
      <w:r w:rsidRPr="0007402A">
        <w:rPr>
          <w:rFonts w:ascii="Nirmala UI" w:hAnsi="Nirmala UI" w:cs="Nirmala UI"/>
          <w:szCs w:val="22"/>
          <w:lang w:val="pa" w:bidi="pa-IN"/>
        </w:rPr>
        <w:t>ਡਿਜ਼ਾਈਨ</w:t>
      </w:r>
      <w:r w:rsidRPr="0007402A">
        <w:rPr>
          <w:rFonts w:cs="Arial"/>
          <w:szCs w:val="22"/>
          <w:lang w:val="pa" w:bidi="pa-IN"/>
        </w:rPr>
        <w:t xml:space="preserve"> </w:t>
      </w:r>
      <w:r w:rsidRPr="0007402A">
        <w:rPr>
          <w:rFonts w:ascii="Nirmala UI" w:hAnsi="Nirmala UI" w:cs="Nirmala UI"/>
          <w:szCs w:val="22"/>
          <w:lang w:val="pa" w:bidi="pa-IN"/>
        </w:rPr>
        <w:t>ਕੀਤੀਆਂ</w:t>
      </w:r>
      <w:r w:rsidRPr="0007402A">
        <w:rPr>
          <w:rFonts w:cs="Arial"/>
          <w:szCs w:val="22"/>
          <w:lang w:val="pa" w:bidi="pa-IN"/>
        </w:rPr>
        <w:t xml:space="preserve"> </w:t>
      </w:r>
      <w:r w:rsidRPr="0007402A">
        <w:rPr>
          <w:rFonts w:ascii="Nirmala UI" w:hAnsi="Nirmala UI" w:cs="Nirmala UI"/>
          <w:szCs w:val="22"/>
          <w:lang w:val="pa" w:bidi="pa-IN"/>
        </w:rPr>
        <w:t>ਅਤੇ</w:t>
      </w:r>
      <w:r w:rsidRPr="0007402A">
        <w:rPr>
          <w:rFonts w:cs="Arial"/>
          <w:szCs w:val="22"/>
          <w:lang w:val="pa" w:bidi="pa-IN"/>
        </w:rPr>
        <w:t xml:space="preserve"> </w:t>
      </w:r>
      <w:r w:rsidRPr="0007402A">
        <w:rPr>
          <w:rFonts w:ascii="Nirmala UI" w:hAnsi="Nirmala UI" w:cs="Nirmala UI"/>
          <w:szCs w:val="22"/>
          <w:lang w:val="pa" w:bidi="pa-IN"/>
        </w:rPr>
        <w:t>ਸਹਿਮਤੀ</w:t>
      </w:r>
      <w:r w:rsidRPr="0007402A">
        <w:rPr>
          <w:rFonts w:cs="Arial"/>
          <w:szCs w:val="22"/>
          <w:lang w:val="pa" w:bidi="pa-IN"/>
        </w:rPr>
        <w:t xml:space="preserve"> </w:t>
      </w:r>
      <w:r w:rsidRPr="0007402A">
        <w:rPr>
          <w:rFonts w:ascii="Nirmala UI" w:hAnsi="Nirmala UI" w:cs="Nirmala UI"/>
          <w:szCs w:val="22"/>
          <w:lang w:val="pa" w:bidi="pa-IN"/>
        </w:rPr>
        <w:t>ਹੋਈਆਂ</w:t>
      </w:r>
      <w:r w:rsidRPr="0007402A">
        <w:rPr>
          <w:rFonts w:cs="Arial"/>
          <w:szCs w:val="22"/>
          <w:lang w:val="pa" w:bidi="pa-IN"/>
        </w:rPr>
        <w:t xml:space="preserve"> </w:t>
      </w:r>
      <w:r w:rsidRPr="0007402A">
        <w:rPr>
          <w:rFonts w:ascii="Nirmala UI" w:hAnsi="Nirmala UI" w:cs="Nirmala UI"/>
          <w:szCs w:val="22"/>
          <w:lang w:val="pa" w:bidi="pa-IN"/>
        </w:rPr>
        <w:t>ਪਰਿਭਾਸ਼ਾਵਾਂ</w:t>
      </w:r>
      <w:r w:rsidRPr="0007402A">
        <w:rPr>
          <w:rFonts w:cs="Arial"/>
          <w:szCs w:val="22"/>
          <w:lang w:val="pa" w:bidi="pa-IN"/>
        </w:rPr>
        <w:t xml:space="preserve"> </w:t>
      </w:r>
      <w:r w:rsidRPr="0007402A">
        <w:rPr>
          <w:rFonts w:ascii="Nirmala UI" w:hAnsi="Nirmala UI" w:cs="Nirmala UI"/>
          <w:szCs w:val="22"/>
          <w:lang w:val="pa" w:bidi="pa-IN"/>
        </w:rPr>
        <w:t>ਦੀ</w:t>
      </w:r>
      <w:r w:rsidRPr="0007402A">
        <w:rPr>
          <w:rFonts w:cs="Arial"/>
          <w:szCs w:val="22"/>
          <w:lang w:val="pa" w:bidi="pa-IN"/>
        </w:rPr>
        <w:t xml:space="preserve"> </w:t>
      </w:r>
      <w:r w:rsidRPr="0007402A">
        <w:rPr>
          <w:rFonts w:ascii="Nirmala UI" w:hAnsi="Nirmala UI" w:cs="Nirmala UI"/>
          <w:szCs w:val="22"/>
          <w:lang w:val="pa" w:bidi="pa-IN"/>
        </w:rPr>
        <w:t>ਵਰਤੋਂ</w:t>
      </w:r>
      <w:r w:rsidRPr="0007402A">
        <w:rPr>
          <w:rFonts w:cs="Arial"/>
          <w:szCs w:val="22"/>
          <w:lang w:val="pa" w:bidi="pa-IN"/>
        </w:rPr>
        <w:t xml:space="preserve"> </w:t>
      </w:r>
      <w:r w:rsidRPr="0007402A">
        <w:rPr>
          <w:rFonts w:ascii="Nirmala UI" w:hAnsi="Nirmala UI" w:cs="Nirmala UI"/>
          <w:szCs w:val="22"/>
          <w:lang w:val="pa" w:bidi="pa-IN"/>
        </w:rPr>
        <w:t>ਕਰਦਾ</w:t>
      </w:r>
      <w:r w:rsidRPr="0007402A">
        <w:rPr>
          <w:rFonts w:cs="Arial"/>
          <w:szCs w:val="22"/>
          <w:lang w:val="pa" w:bidi="pa-IN"/>
        </w:rPr>
        <w:t xml:space="preserve"> </w:t>
      </w:r>
      <w:r w:rsidRPr="0007402A">
        <w:rPr>
          <w:rFonts w:ascii="Nirmala UI" w:hAnsi="Nirmala UI" w:cs="Nirmala UI"/>
          <w:szCs w:val="22"/>
          <w:lang w:val="pa" w:bidi="pa-IN"/>
        </w:rPr>
        <w:t>ਹੈ।</w:t>
      </w:r>
    </w:p>
    <w:p w14:paraId="09D3E4A7" w14:textId="77777777" w:rsidR="00167ECA" w:rsidRPr="0007402A" w:rsidRDefault="00000000" w:rsidP="00D73261">
      <w:pPr>
        <w:pStyle w:val="Heading4"/>
        <w:rPr>
          <w:rFonts w:ascii="Arial" w:hAnsi="Arial" w:cs="Arial"/>
          <w:lang w:val="en-AU" w:bidi="pa-IN"/>
        </w:rPr>
      </w:pPr>
      <w:bookmarkStart w:id="163" w:name="_Toc256000032"/>
      <w:bookmarkStart w:id="164" w:name="_Toc143177233"/>
      <w:r w:rsidRPr="0007402A">
        <w:rPr>
          <w:rFonts w:ascii="Nirmala UI" w:hAnsi="Nirmala UI" w:cs="Nirmala UI"/>
          <w:lang w:val="pa" w:bidi="pa-IN"/>
        </w:rPr>
        <w:t>ਕਾਰਵਾਈਆਂ</w:t>
      </w:r>
      <w:bookmarkEnd w:id="163"/>
      <w:bookmarkEnd w:id="164"/>
    </w:p>
    <w:p w14:paraId="52E737AF" w14:textId="4B26AD2A" w:rsidR="00025E85" w:rsidRPr="0007402A" w:rsidRDefault="00000000" w:rsidP="00D67B49">
      <w:pPr>
        <w:numPr>
          <w:ilvl w:val="0"/>
          <w:numId w:val="52"/>
        </w:numPr>
        <w:rPr>
          <w:rFonts w:cs="Arial"/>
          <w:lang w:val="en-AU" w:bidi="pa-IN"/>
        </w:rPr>
      </w:pPr>
      <w:r w:rsidRPr="0007402A">
        <w:rPr>
          <w:rFonts w:cs="Arial"/>
          <w:lang w:val="pa" w:bidi="pa-IN"/>
        </w:rPr>
        <w:t>'</w:t>
      </w:r>
      <w:r w:rsidRPr="0007402A">
        <w:rPr>
          <w:rFonts w:ascii="Nirmala UI" w:hAnsi="Nirmala UI" w:cs="Nirmala UI"/>
          <w:lang w:val="pa" w:bidi="pa-IN"/>
        </w:rPr>
        <w:t>ਸੱਭਿਆਚਾਰਕ</w:t>
      </w:r>
      <w:r w:rsidRPr="0007402A">
        <w:rPr>
          <w:rFonts w:cs="Arial"/>
          <w:lang w:val="pa" w:bidi="pa-IN"/>
        </w:rPr>
        <w:t xml:space="preserve"> </w:t>
      </w:r>
      <w:r w:rsidRPr="0007402A">
        <w:rPr>
          <w:rFonts w:ascii="Nirmala UI" w:hAnsi="Nirmala UI" w:cs="Nirmala UI"/>
          <w:lang w:val="pa" w:bidi="pa-IN"/>
        </w:rPr>
        <w:t>ਸੁਰੱਖਿਆ</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ਸੱਭਿਆਚਾਰਕ</w:t>
      </w:r>
      <w:r w:rsidRPr="0007402A">
        <w:rPr>
          <w:rFonts w:cs="Arial"/>
          <w:lang w:val="pa" w:bidi="pa-IN"/>
        </w:rPr>
        <w:t xml:space="preserve"> </w:t>
      </w:r>
      <w:r w:rsidRPr="0007402A">
        <w:rPr>
          <w:rFonts w:ascii="Nirmala UI" w:hAnsi="Nirmala UI" w:cs="Nirmala UI"/>
          <w:lang w:val="pa" w:bidi="pa-IN"/>
        </w:rPr>
        <w:t>ਤੌਰ</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ਢੁੱਕਵੀਂ</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ਸੰਵੇਦਨਸ਼ੀਲ</w:t>
      </w:r>
      <w:r w:rsidRPr="0007402A">
        <w:rPr>
          <w:rFonts w:cs="Arial"/>
          <w:lang w:val="pa" w:bidi="pa-IN"/>
        </w:rPr>
        <w:t xml:space="preserve"> </w:t>
      </w:r>
      <w:r w:rsidRPr="0007402A">
        <w:rPr>
          <w:rFonts w:ascii="Nirmala UI" w:hAnsi="Nirmala UI" w:cs="Nirmala UI"/>
          <w:lang w:val="pa" w:bidi="pa-IN"/>
        </w:rPr>
        <w:t>ਸੇਵਾ</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ਪਰਿਭਾਸ਼ਿਤ</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CALD </w:t>
      </w:r>
      <w:r w:rsidRPr="0007402A">
        <w:rPr>
          <w:rFonts w:ascii="Nirmala UI" w:hAnsi="Nirmala UI" w:cs="Nirmala UI"/>
          <w:lang w:val="pa" w:bidi="pa-IN"/>
        </w:rPr>
        <w:t>ਅਪੰਗਤਾ</w:t>
      </w:r>
      <w:r w:rsidRPr="0007402A">
        <w:rPr>
          <w:rFonts w:cs="Arial"/>
          <w:lang w:val="pa" w:bidi="pa-IN"/>
        </w:rPr>
        <w:t xml:space="preserve"> </w:t>
      </w:r>
      <w:r w:rsidRPr="0007402A">
        <w:rPr>
          <w:rFonts w:ascii="Nirmala UI" w:hAnsi="Nirmala UI" w:cs="Nirmala UI"/>
          <w:lang w:val="pa" w:bidi="pa-IN"/>
        </w:rPr>
        <w:t>ਭਾਈਚਾਰਿਆਂ</w:t>
      </w:r>
      <w:r w:rsidRPr="0007402A">
        <w:rPr>
          <w:rFonts w:cs="Arial"/>
          <w:lang w:val="pa" w:bidi="pa-IN"/>
        </w:rPr>
        <w:t xml:space="preserve">, </w:t>
      </w:r>
      <w:r w:rsidRPr="0007402A">
        <w:rPr>
          <w:rFonts w:ascii="Nirmala UI" w:hAnsi="Nirmala UI" w:cs="Nirmala UI"/>
          <w:lang w:val="pa" w:bidi="pa-IN"/>
        </w:rPr>
        <w:t>ਭਾਈਵਾਲਾਂ</w:t>
      </w:r>
      <w:r w:rsidRPr="0007402A">
        <w:rPr>
          <w:rFonts w:cs="Arial"/>
          <w:lang w:val="pa" w:bidi="pa-IN"/>
        </w:rPr>
        <w:t xml:space="preserve">, </w:t>
      </w:r>
      <w:r w:rsidRPr="0007402A">
        <w:rPr>
          <w:rFonts w:ascii="Nirmala UI" w:hAnsi="Nirmala UI" w:cs="Nirmala UI"/>
          <w:lang w:val="pa" w:bidi="pa-IN"/>
        </w:rPr>
        <w:t>ਪ੍ਰਦਾਤਾਵਾਂ</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NDIS </w:t>
      </w:r>
      <w:r w:rsidRPr="0007402A">
        <w:rPr>
          <w:rFonts w:ascii="Nirmala UI" w:hAnsi="Nirmala UI" w:cs="Nirmala UI"/>
          <w:lang w:val="pa" w:bidi="pa-IN"/>
        </w:rPr>
        <w:t>ਕਮਿਸ਼ਨ</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ਮਿਲਕੇ</w:t>
      </w:r>
      <w:r w:rsidRPr="0007402A">
        <w:rPr>
          <w:rFonts w:cs="Arial"/>
          <w:lang w:val="pa" w:bidi="pa-IN"/>
        </w:rPr>
        <w:t xml:space="preserve"> </w:t>
      </w:r>
      <w:r w:rsidRPr="0007402A">
        <w:rPr>
          <w:rFonts w:ascii="Nirmala UI" w:hAnsi="Nirmala UI" w:cs="Nirmala UI"/>
          <w:lang w:val="pa" w:bidi="pa-IN"/>
        </w:rPr>
        <w:t>ਕੰਮ</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en-AU" w:eastAsia="en-US" w:bidi="pa-IN"/>
        </w:rPr>
        <w:br w:type="page"/>
      </w:r>
    </w:p>
    <w:p w14:paraId="0B5026BB" w14:textId="77777777" w:rsidR="007266E9" w:rsidRPr="0007402A" w:rsidRDefault="00000000" w:rsidP="00622C32">
      <w:pPr>
        <w:pStyle w:val="Heading3"/>
        <w:spacing w:line="276" w:lineRule="auto"/>
        <w:rPr>
          <w:rFonts w:ascii="Arial" w:hAnsi="Arial" w:cs="Arial"/>
          <w:lang w:val="en-AU" w:eastAsia="en-US" w:bidi="pa-IN"/>
        </w:rPr>
      </w:pPr>
      <w:bookmarkStart w:id="165" w:name="_Toc256000033"/>
      <w:bookmarkStart w:id="166" w:name="_Toc143177234"/>
      <w:r w:rsidRPr="0007402A">
        <w:rPr>
          <w:rFonts w:ascii="Nirmala UI" w:hAnsi="Nirmala UI" w:cs="Nirmala UI"/>
          <w:lang w:val="pa" w:eastAsia="en-US" w:bidi="pa-IN"/>
        </w:rPr>
        <w:lastRenderedPageBreak/>
        <w:t>ਟੀਚਾ</w:t>
      </w:r>
      <w:r w:rsidRPr="0007402A">
        <w:rPr>
          <w:rFonts w:ascii="Arial" w:hAnsi="Arial" w:cs="Arial"/>
          <w:lang w:val="pa" w:eastAsia="en-US" w:bidi="pa-IN"/>
        </w:rPr>
        <w:t xml:space="preserve"> 2</w:t>
      </w:r>
      <w:bookmarkEnd w:id="165"/>
      <w:bookmarkEnd w:id="166"/>
    </w:p>
    <w:p w14:paraId="1CEA902E" w14:textId="77777777" w:rsidR="00167ECA" w:rsidRPr="0007402A" w:rsidRDefault="00000000" w:rsidP="00622C32">
      <w:pPr>
        <w:spacing w:line="276" w:lineRule="auto"/>
        <w:rPr>
          <w:rFonts w:cs="Arial"/>
          <w:lang w:val="en-AU" w:eastAsia="en-US" w:bidi="pa-IN"/>
        </w:rPr>
      </w:pPr>
      <w:r w:rsidRPr="0007402A">
        <w:rPr>
          <w:rFonts w:cs="Arial"/>
          <w:lang w:val="pa" w:eastAsia="en-US" w:bidi="pa-IN"/>
        </w:rPr>
        <w:t xml:space="preserve">NDIS </w:t>
      </w:r>
      <w:r w:rsidRPr="0007402A">
        <w:rPr>
          <w:rFonts w:ascii="Nirmala UI" w:hAnsi="Nirmala UI" w:cs="Nirmala UI"/>
          <w:lang w:val="pa" w:eastAsia="en-US" w:bidi="pa-IN"/>
        </w:rPr>
        <w:t>ਨੀਤੀਆਂ</w:t>
      </w:r>
      <w:r w:rsidRPr="0007402A">
        <w:rPr>
          <w:rFonts w:cs="Arial"/>
          <w:lang w:val="pa" w:eastAsia="en-US" w:bidi="pa-IN"/>
        </w:rPr>
        <w:t xml:space="preserve">, </w:t>
      </w:r>
      <w:r w:rsidRPr="0007402A">
        <w:rPr>
          <w:rFonts w:ascii="Nirmala UI" w:hAnsi="Nirmala UI" w:cs="Nirmala UI"/>
          <w:lang w:val="pa" w:eastAsia="en-US" w:bidi="pa-IN"/>
        </w:rPr>
        <w:t>ਪ੍ਰਕਿਰਿਆਵਾਂ</w:t>
      </w:r>
      <w:r w:rsidRPr="0007402A">
        <w:rPr>
          <w:rFonts w:cs="Arial"/>
          <w:lang w:val="pa" w:eastAsia="en-US" w:bidi="pa-IN"/>
        </w:rPr>
        <w:t xml:space="preserve"> </w:t>
      </w:r>
      <w:r w:rsidRPr="0007402A">
        <w:rPr>
          <w:rFonts w:ascii="Nirmala UI" w:hAnsi="Nirmala UI" w:cs="Nirmala UI"/>
          <w:lang w:val="pa" w:eastAsia="en-US" w:bidi="pa-IN"/>
        </w:rPr>
        <w:t>ਅਤੇ</w:t>
      </w:r>
      <w:r w:rsidRPr="0007402A">
        <w:rPr>
          <w:rFonts w:cs="Arial"/>
          <w:lang w:val="pa" w:eastAsia="en-US" w:bidi="pa-IN"/>
        </w:rPr>
        <w:t xml:space="preserve"> </w:t>
      </w:r>
      <w:r w:rsidRPr="0007402A">
        <w:rPr>
          <w:rFonts w:ascii="Nirmala UI" w:hAnsi="Nirmala UI" w:cs="Nirmala UI"/>
          <w:lang w:val="pa" w:eastAsia="en-US" w:bidi="pa-IN"/>
        </w:rPr>
        <w:t>ਪ੍ਰਣਾਲੀਆਂ</w:t>
      </w:r>
      <w:r w:rsidRPr="0007402A">
        <w:rPr>
          <w:rFonts w:cs="Arial"/>
          <w:lang w:val="pa" w:eastAsia="en-US" w:bidi="pa-IN"/>
        </w:rPr>
        <w:t xml:space="preserve"> NDIS </w:t>
      </w:r>
      <w:r w:rsidRPr="0007402A">
        <w:rPr>
          <w:rFonts w:ascii="Nirmala UI" w:hAnsi="Nirmala UI" w:cs="Nirmala UI"/>
          <w:lang w:val="pa" w:eastAsia="en-US" w:bidi="pa-IN"/>
        </w:rPr>
        <w:t>ਤੱਕ</w:t>
      </w:r>
      <w:r w:rsidRPr="0007402A">
        <w:rPr>
          <w:rFonts w:cs="Arial"/>
          <w:lang w:val="pa" w:eastAsia="en-US" w:bidi="pa-IN"/>
        </w:rPr>
        <w:t xml:space="preserve"> </w:t>
      </w:r>
      <w:r w:rsidRPr="0007402A">
        <w:rPr>
          <w:rFonts w:ascii="Nirmala UI" w:hAnsi="Nirmala UI" w:cs="Nirmala UI"/>
          <w:lang w:val="pa" w:eastAsia="en-US" w:bidi="pa-IN"/>
        </w:rPr>
        <w:t>ਨਿਰਪੱਖ</w:t>
      </w:r>
      <w:r w:rsidRPr="0007402A">
        <w:rPr>
          <w:rFonts w:cs="Arial"/>
          <w:lang w:val="pa" w:eastAsia="en-US" w:bidi="pa-IN"/>
        </w:rPr>
        <w:t xml:space="preserve"> </w:t>
      </w:r>
      <w:r w:rsidRPr="0007402A">
        <w:rPr>
          <w:rFonts w:ascii="Nirmala UI" w:hAnsi="Nirmala UI" w:cs="Nirmala UI"/>
          <w:lang w:val="pa" w:eastAsia="en-US" w:bidi="pa-IN"/>
        </w:rPr>
        <w:t>ਪਹੁੰਚ</w:t>
      </w:r>
      <w:r w:rsidRPr="0007402A">
        <w:rPr>
          <w:rFonts w:cs="Arial"/>
          <w:lang w:val="pa" w:eastAsia="en-US" w:bidi="pa-IN"/>
        </w:rPr>
        <w:t xml:space="preserve"> </w:t>
      </w:r>
      <w:r w:rsidRPr="0007402A">
        <w:rPr>
          <w:rFonts w:ascii="Nirmala UI" w:hAnsi="Nirmala UI" w:cs="Nirmala UI"/>
          <w:lang w:val="pa" w:eastAsia="en-US" w:bidi="pa-IN"/>
        </w:rPr>
        <w:t>ਅਤੇ</w:t>
      </w:r>
      <w:r w:rsidRPr="0007402A">
        <w:rPr>
          <w:rFonts w:cs="Arial"/>
          <w:lang w:val="pa" w:eastAsia="en-US" w:bidi="pa-IN"/>
        </w:rPr>
        <w:t xml:space="preserve"> CALD </w:t>
      </w:r>
      <w:r w:rsidRPr="0007402A">
        <w:rPr>
          <w:rFonts w:ascii="Nirmala UI" w:hAnsi="Nirmala UI" w:cs="Nirmala UI"/>
          <w:lang w:val="pa" w:eastAsia="en-US" w:bidi="pa-IN"/>
        </w:rPr>
        <w:t>ਪਿਛੋਕੜ</w:t>
      </w:r>
      <w:r w:rsidRPr="0007402A">
        <w:rPr>
          <w:rFonts w:cs="Arial"/>
          <w:lang w:val="pa" w:eastAsia="en-US" w:bidi="pa-IN"/>
        </w:rPr>
        <w:t xml:space="preserve"> </w:t>
      </w:r>
      <w:r w:rsidRPr="0007402A">
        <w:rPr>
          <w:rFonts w:ascii="Nirmala UI" w:hAnsi="Nirmala UI" w:cs="Nirmala UI"/>
          <w:lang w:val="pa" w:eastAsia="en-US" w:bidi="pa-IN"/>
        </w:rPr>
        <w:t>ਵਾਲੇ</w:t>
      </w:r>
      <w:r w:rsidRPr="0007402A">
        <w:rPr>
          <w:rFonts w:cs="Arial"/>
          <w:lang w:val="pa" w:eastAsia="en-US" w:bidi="pa-IN"/>
        </w:rPr>
        <w:t xml:space="preserve"> </w:t>
      </w:r>
      <w:r w:rsidRPr="0007402A">
        <w:rPr>
          <w:rFonts w:ascii="Nirmala UI" w:hAnsi="Nirmala UI" w:cs="Nirmala UI"/>
          <w:lang w:val="pa" w:eastAsia="en-US" w:bidi="pa-IN"/>
        </w:rPr>
        <w:t>ਅਪੰਗਤਾ</w:t>
      </w:r>
      <w:r w:rsidRPr="0007402A">
        <w:rPr>
          <w:rFonts w:cs="Arial"/>
          <w:lang w:val="pa" w:eastAsia="en-US" w:bidi="pa-IN"/>
        </w:rPr>
        <w:t xml:space="preserve"> </w:t>
      </w:r>
      <w:r w:rsidRPr="0007402A">
        <w:rPr>
          <w:rFonts w:ascii="Nirmala UI" w:hAnsi="Nirmala UI" w:cs="Nirmala UI"/>
          <w:lang w:val="pa" w:eastAsia="en-US" w:bidi="pa-IN"/>
        </w:rPr>
        <w:t>ਵਾਲੇ</w:t>
      </w:r>
      <w:r w:rsidRPr="0007402A">
        <w:rPr>
          <w:rFonts w:cs="Arial"/>
          <w:lang w:val="pa" w:eastAsia="en-US" w:bidi="pa-IN"/>
        </w:rPr>
        <w:t xml:space="preserve"> </w:t>
      </w:r>
      <w:r w:rsidRPr="0007402A">
        <w:rPr>
          <w:rFonts w:ascii="Nirmala UI" w:hAnsi="Nirmala UI" w:cs="Nirmala UI"/>
          <w:lang w:val="pa" w:eastAsia="en-US" w:bidi="pa-IN"/>
        </w:rPr>
        <w:t>ਲੋਕਾਂ</w:t>
      </w:r>
      <w:r w:rsidRPr="0007402A">
        <w:rPr>
          <w:rFonts w:cs="Arial"/>
          <w:lang w:val="pa" w:eastAsia="en-US" w:bidi="pa-IN"/>
        </w:rPr>
        <w:t xml:space="preserve"> </w:t>
      </w:r>
      <w:r w:rsidRPr="0007402A">
        <w:rPr>
          <w:rFonts w:ascii="Nirmala UI" w:hAnsi="Nirmala UI" w:cs="Nirmala UI"/>
          <w:lang w:val="pa" w:eastAsia="en-US" w:bidi="pa-IN"/>
        </w:rPr>
        <w:t>ਲਈ</w:t>
      </w:r>
      <w:r w:rsidRPr="0007402A">
        <w:rPr>
          <w:rFonts w:cs="Arial"/>
          <w:lang w:val="pa" w:eastAsia="en-US" w:bidi="pa-IN"/>
        </w:rPr>
        <w:t xml:space="preserve"> </w:t>
      </w:r>
      <w:r w:rsidRPr="0007402A">
        <w:rPr>
          <w:rFonts w:ascii="Nirmala UI" w:hAnsi="Nirmala UI" w:cs="Nirmala UI"/>
          <w:lang w:val="pa" w:eastAsia="en-US" w:bidi="pa-IN"/>
        </w:rPr>
        <w:t>ਯੋਜਨਾਵਾਂ</w:t>
      </w:r>
      <w:r w:rsidRPr="0007402A">
        <w:rPr>
          <w:rFonts w:cs="Arial"/>
          <w:lang w:val="pa" w:eastAsia="en-US" w:bidi="pa-IN"/>
        </w:rPr>
        <w:t xml:space="preserve"> </w:t>
      </w:r>
      <w:r w:rsidRPr="0007402A">
        <w:rPr>
          <w:rFonts w:ascii="Nirmala UI" w:hAnsi="Nirmala UI" w:cs="Nirmala UI"/>
          <w:lang w:val="pa" w:eastAsia="en-US" w:bidi="pa-IN"/>
        </w:rPr>
        <w:t>ਦੀ</w:t>
      </w:r>
      <w:r w:rsidRPr="0007402A">
        <w:rPr>
          <w:rFonts w:cs="Arial"/>
          <w:lang w:val="pa" w:eastAsia="en-US" w:bidi="pa-IN"/>
        </w:rPr>
        <w:t xml:space="preserve"> </w:t>
      </w:r>
      <w:r w:rsidRPr="0007402A">
        <w:rPr>
          <w:rFonts w:ascii="Nirmala UI" w:hAnsi="Nirmala UI" w:cs="Nirmala UI"/>
          <w:lang w:val="pa" w:eastAsia="en-US" w:bidi="pa-IN"/>
        </w:rPr>
        <w:t>ਵਰਤੋਂ</w:t>
      </w:r>
      <w:r w:rsidRPr="0007402A">
        <w:rPr>
          <w:rFonts w:cs="Arial"/>
          <w:lang w:val="pa" w:eastAsia="en-US" w:bidi="pa-IN"/>
        </w:rPr>
        <w:t xml:space="preserve"> </w:t>
      </w:r>
      <w:r w:rsidRPr="0007402A">
        <w:rPr>
          <w:rFonts w:ascii="Nirmala UI" w:hAnsi="Nirmala UI" w:cs="Nirmala UI"/>
          <w:lang w:val="pa" w:eastAsia="en-US" w:bidi="pa-IN"/>
        </w:rPr>
        <w:t>ਨੂੰ</w:t>
      </w:r>
      <w:r w:rsidRPr="0007402A">
        <w:rPr>
          <w:rFonts w:cs="Arial"/>
          <w:lang w:val="pa" w:eastAsia="en-US" w:bidi="pa-IN"/>
        </w:rPr>
        <w:t xml:space="preserve"> </w:t>
      </w:r>
      <w:r w:rsidRPr="0007402A">
        <w:rPr>
          <w:rFonts w:ascii="Nirmala UI" w:hAnsi="Nirmala UI" w:cs="Nirmala UI"/>
          <w:lang w:val="pa" w:eastAsia="en-US" w:bidi="pa-IN"/>
        </w:rPr>
        <w:t>ਸਮਰੱਥ</w:t>
      </w:r>
      <w:r w:rsidRPr="0007402A">
        <w:rPr>
          <w:rFonts w:cs="Arial"/>
          <w:lang w:val="pa" w:eastAsia="en-US" w:bidi="pa-IN"/>
        </w:rPr>
        <w:t xml:space="preserve"> </w:t>
      </w:r>
      <w:r w:rsidRPr="0007402A">
        <w:rPr>
          <w:rFonts w:ascii="Nirmala UI" w:hAnsi="Nirmala UI" w:cs="Nirmala UI"/>
          <w:lang w:val="pa" w:eastAsia="en-US" w:bidi="pa-IN"/>
        </w:rPr>
        <w:t>ਬਣਾਉਂਦੀਆਂ</w:t>
      </w:r>
      <w:r w:rsidRPr="0007402A">
        <w:rPr>
          <w:rFonts w:cs="Arial"/>
          <w:lang w:val="pa" w:eastAsia="en-US" w:bidi="pa-IN"/>
        </w:rPr>
        <w:t xml:space="preserve"> </w:t>
      </w:r>
      <w:r w:rsidRPr="0007402A">
        <w:rPr>
          <w:rFonts w:ascii="Nirmala UI" w:hAnsi="Nirmala UI" w:cs="Nirmala UI"/>
          <w:lang w:val="pa" w:eastAsia="en-US" w:bidi="pa-IN"/>
        </w:rPr>
        <w:t>ਹਨ।</w:t>
      </w:r>
    </w:p>
    <w:p w14:paraId="6DA9E9AF" w14:textId="77777777" w:rsidR="00167ECA" w:rsidRPr="0007402A" w:rsidRDefault="00000000" w:rsidP="00622C32">
      <w:pPr>
        <w:pStyle w:val="Heading4"/>
        <w:spacing w:before="240" w:line="276" w:lineRule="auto"/>
        <w:rPr>
          <w:rFonts w:ascii="Arial" w:hAnsi="Arial" w:cs="Arial"/>
          <w:lang w:val="en-AU" w:bidi="pa-IN"/>
        </w:rPr>
      </w:pPr>
      <w:bookmarkStart w:id="167" w:name="_Toc256000034"/>
      <w:bookmarkStart w:id="168" w:name="_Toc143177235"/>
      <w:r w:rsidRPr="0007402A">
        <w:rPr>
          <w:rFonts w:ascii="Nirmala UI" w:hAnsi="Nirmala UI" w:cs="Nirmala UI"/>
          <w:lang w:val="pa" w:bidi="pa-IN"/>
        </w:rPr>
        <w:t>ਕਾਰਵਾਈਆਂ</w:t>
      </w:r>
      <w:bookmarkEnd w:id="167"/>
      <w:bookmarkEnd w:id="168"/>
    </w:p>
    <w:p w14:paraId="2A76C886" w14:textId="77777777" w:rsidR="00167ECA" w:rsidRPr="0007402A" w:rsidRDefault="00000000" w:rsidP="00622C32">
      <w:pPr>
        <w:numPr>
          <w:ilvl w:val="0"/>
          <w:numId w:val="52"/>
        </w:numPr>
        <w:spacing w:line="276" w:lineRule="auto"/>
        <w:rPr>
          <w:rFonts w:cs="Arial"/>
          <w:lang w:val="en-AU" w:eastAsia="en-US" w:bidi="pa-IN"/>
        </w:rPr>
      </w:pPr>
      <w:r w:rsidRPr="0007402A">
        <w:rPr>
          <w:rFonts w:ascii="Nirmala UI" w:hAnsi="Nirmala UI" w:cs="Nirmala UI"/>
          <w:lang w:val="pa" w:bidi="pa-IN"/>
        </w:rPr>
        <w:t>ਇਹ</w:t>
      </w:r>
      <w:r w:rsidRPr="0007402A">
        <w:rPr>
          <w:rFonts w:cs="Arial"/>
          <w:lang w:val="pa" w:bidi="pa-IN"/>
        </w:rPr>
        <w:t xml:space="preserve"> </w:t>
      </w:r>
      <w:r w:rsidRPr="0007402A">
        <w:rPr>
          <w:rFonts w:ascii="Nirmala UI" w:hAnsi="Nirmala UI" w:cs="Nirmala UI"/>
          <w:lang w:val="pa" w:bidi="pa-IN"/>
        </w:rPr>
        <w:t>ਯਕੀਨੀ</w:t>
      </w:r>
      <w:r w:rsidRPr="0007402A">
        <w:rPr>
          <w:rFonts w:cs="Arial"/>
          <w:lang w:val="pa" w:bidi="pa-IN"/>
        </w:rPr>
        <w:t xml:space="preserve"> </w:t>
      </w:r>
      <w:r w:rsidRPr="0007402A">
        <w:rPr>
          <w:rFonts w:ascii="Nirmala UI" w:hAnsi="Nirmala UI" w:cs="Nirmala UI"/>
          <w:lang w:val="pa" w:bidi="pa-IN"/>
        </w:rPr>
        <w:t>ਬਣਾਉਣ</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NDIS </w:t>
      </w:r>
      <w:r w:rsidRPr="0007402A">
        <w:rPr>
          <w:rFonts w:ascii="Nirmala UI" w:hAnsi="Nirmala UI" w:cs="Nirmala UI"/>
          <w:lang w:val="pa" w:bidi="pa-IN"/>
        </w:rPr>
        <w:t>ਸੰਚਾਲਨ</w:t>
      </w:r>
      <w:r w:rsidRPr="0007402A">
        <w:rPr>
          <w:rFonts w:cs="Arial"/>
          <w:lang w:val="pa" w:bidi="pa-IN"/>
        </w:rPr>
        <w:t xml:space="preserve"> </w:t>
      </w:r>
      <w:r w:rsidRPr="0007402A">
        <w:rPr>
          <w:rFonts w:ascii="Nirmala UI" w:hAnsi="Nirmala UI" w:cs="Nirmala UI"/>
          <w:lang w:val="pa" w:bidi="pa-IN"/>
        </w:rPr>
        <w:t>ਦਿਸ਼ਾ</w:t>
      </w:r>
      <w:r w:rsidRPr="0007402A">
        <w:rPr>
          <w:rFonts w:cs="Arial"/>
          <w:lang w:val="pa" w:bidi="pa-IN"/>
        </w:rPr>
        <w:t>-</w:t>
      </w:r>
      <w:r w:rsidRPr="0007402A">
        <w:rPr>
          <w:rFonts w:ascii="Nirmala UI" w:hAnsi="Nirmala UI" w:cs="Nirmala UI"/>
          <w:lang w:val="pa" w:bidi="pa-IN"/>
        </w:rPr>
        <w:t>ਨਿਰਦੇਸ਼ਾਂ</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ਸਮੀਖਿਆ</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ਅੱਪਡੇਟ</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ਕਿ</w:t>
      </w:r>
      <w:r w:rsidRPr="0007402A">
        <w:rPr>
          <w:rFonts w:cs="Arial"/>
          <w:lang w:val="pa" w:bidi="pa-IN"/>
        </w:rPr>
        <w:t xml:space="preserve"> </w:t>
      </w:r>
      <w:r w:rsidRPr="0007402A">
        <w:rPr>
          <w:rFonts w:ascii="Nirmala UI" w:hAnsi="Nirmala UI" w:cs="Nirmala UI"/>
          <w:lang w:val="pa" w:bidi="pa-IN"/>
        </w:rPr>
        <w:t>ਉਹ</w:t>
      </w:r>
      <w:r w:rsidRPr="0007402A">
        <w:rPr>
          <w:rFonts w:cs="Arial"/>
          <w:lang w:val="pa" w:bidi="pa-IN"/>
        </w:rPr>
        <w:t xml:space="preserve"> </w:t>
      </w:r>
      <w:r w:rsidRPr="0007402A">
        <w:rPr>
          <w:rFonts w:ascii="Nirmala UI" w:hAnsi="Nirmala UI" w:cs="Nirmala UI"/>
          <w:lang w:val="pa" w:bidi="pa-IN"/>
        </w:rPr>
        <w:t>ਸ਼ਮੂਲੀਅਤ</w:t>
      </w:r>
      <w:r w:rsidRPr="0007402A">
        <w:rPr>
          <w:rFonts w:cs="Arial"/>
          <w:lang w:val="pa" w:bidi="pa-IN"/>
        </w:rPr>
        <w:t xml:space="preserve"> </w:t>
      </w:r>
      <w:r w:rsidRPr="0007402A">
        <w:rPr>
          <w:rFonts w:ascii="Nirmala UI" w:hAnsi="Nirmala UI" w:cs="Nirmala UI"/>
          <w:lang w:val="pa" w:bidi="pa-IN"/>
        </w:rPr>
        <w:t>ਭਰੇ</w:t>
      </w:r>
      <w:r w:rsidRPr="0007402A">
        <w:rPr>
          <w:rFonts w:cs="Arial"/>
          <w:lang w:val="pa" w:bidi="pa-IN"/>
        </w:rPr>
        <w:t xml:space="preserve"> </w:t>
      </w:r>
      <w:r w:rsidRPr="0007402A">
        <w:rPr>
          <w:rFonts w:ascii="Nirmala UI" w:hAnsi="Nirmala UI" w:cs="Nirmala UI"/>
          <w:lang w:val="pa" w:bidi="pa-IN"/>
        </w:rPr>
        <w:t>ਹਨ</w:t>
      </w:r>
      <w:r w:rsidRPr="0007402A">
        <w:rPr>
          <w:rFonts w:cs="Arial"/>
          <w:lang w:val="pa" w:bidi="pa-IN"/>
        </w:rPr>
        <w:t xml:space="preserve">, </w:t>
      </w:r>
      <w:r w:rsidRPr="0007402A">
        <w:rPr>
          <w:rFonts w:ascii="Nirmala UI" w:hAnsi="Nirmala UI" w:cs="Nirmala UI"/>
          <w:lang w:val="pa" w:bidi="pa-IN"/>
        </w:rPr>
        <w:t>ਸੱਭਿਆਚਾਰਕ</w:t>
      </w:r>
      <w:r w:rsidRPr="0007402A">
        <w:rPr>
          <w:rFonts w:cs="Arial"/>
          <w:lang w:val="pa" w:bidi="pa-IN"/>
        </w:rPr>
        <w:t xml:space="preserve"> </w:t>
      </w:r>
      <w:r w:rsidRPr="0007402A">
        <w:rPr>
          <w:rFonts w:ascii="Nirmala UI" w:hAnsi="Nirmala UI" w:cs="Nirmala UI"/>
          <w:lang w:val="pa" w:bidi="pa-IN"/>
        </w:rPr>
        <w:t>ਤੌਰ</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ਸੁਰੱਖਿਅਤ</w:t>
      </w:r>
      <w:r w:rsidRPr="0007402A">
        <w:rPr>
          <w:rFonts w:cs="Arial"/>
          <w:lang w:val="pa" w:bidi="pa-IN"/>
        </w:rPr>
        <w:t xml:space="preserve"> </w:t>
      </w:r>
      <w:r w:rsidRPr="0007402A">
        <w:rPr>
          <w:rFonts w:ascii="Nirmala UI" w:hAnsi="Nirmala UI" w:cs="Nirmala UI"/>
          <w:lang w:val="pa" w:bidi="pa-IN"/>
        </w:rPr>
        <w:t>ਹਨ</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ਕਾਰਵਾਈ</w:t>
      </w:r>
      <w:r w:rsidRPr="0007402A">
        <w:rPr>
          <w:rFonts w:cs="Arial"/>
          <w:lang w:val="pa" w:bidi="pa-IN"/>
        </w:rPr>
        <w:t xml:space="preserve"> 1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ਨਤੀਜਿਆਂ</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ਆਧਾਰਿਤ</w:t>
      </w:r>
      <w:r w:rsidRPr="0007402A">
        <w:rPr>
          <w:rFonts w:cs="Arial"/>
          <w:lang w:val="pa" w:bidi="pa-IN"/>
        </w:rPr>
        <w:t xml:space="preserve">) </w:t>
      </w:r>
      <w:r w:rsidRPr="0007402A">
        <w:rPr>
          <w:rFonts w:ascii="Nirmala UI" w:hAnsi="Nirmala UI" w:cs="Nirmala UI"/>
          <w:lang w:val="pa" w:bidi="pa-IN"/>
        </w:rPr>
        <w:t>ਭਾਗੀਦਾਰਾਂ</w:t>
      </w:r>
      <w:r w:rsidRPr="0007402A">
        <w:rPr>
          <w:rFonts w:cs="Arial"/>
          <w:lang w:val="pa" w:bidi="pa-IN"/>
        </w:rPr>
        <w:t xml:space="preserve"> </w:t>
      </w:r>
      <w:r w:rsidRPr="0007402A">
        <w:rPr>
          <w:rFonts w:ascii="Nirmala UI" w:hAnsi="Nirmala UI" w:cs="Nirmala UI"/>
          <w:lang w:val="pa" w:bidi="pa-IN"/>
        </w:rPr>
        <w:t>ਦੀਆਂ</w:t>
      </w:r>
      <w:r w:rsidRPr="0007402A">
        <w:rPr>
          <w:rFonts w:cs="Arial"/>
          <w:lang w:val="pa" w:bidi="pa-IN"/>
        </w:rPr>
        <w:t xml:space="preserve"> </w:t>
      </w:r>
      <w:r w:rsidRPr="0007402A">
        <w:rPr>
          <w:rFonts w:ascii="Nirmala UI" w:hAnsi="Nirmala UI" w:cs="Nirmala UI"/>
          <w:lang w:val="pa" w:bidi="pa-IN"/>
        </w:rPr>
        <w:t>ਸੱਭਿਆਚਾਰਕ</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ਭਾਸ਼ਾ</w:t>
      </w:r>
      <w:r w:rsidRPr="0007402A">
        <w:rPr>
          <w:rFonts w:cs="Arial"/>
          <w:lang w:val="pa" w:bidi="pa-IN"/>
        </w:rPr>
        <w:t xml:space="preserve"> </w:t>
      </w:r>
      <w:r w:rsidRPr="0007402A">
        <w:rPr>
          <w:rFonts w:ascii="Nirmala UI" w:hAnsi="Nirmala UI" w:cs="Nirmala UI"/>
          <w:lang w:val="pa" w:bidi="pa-IN"/>
        </w:rPr>
        <w:t>ਦੀਆਂ</w:t>
      </w:r>
      <w:r w:rsidRPr="0007402A">
        <w:rPr>
          <w:rFonts w:cs="Arial"/>
          <w:lang w:val="pa" w:bidi="pa-IN"/>
        </w:rPr>
        <w:t xml:space="preserve"> </w:t>
      </w:r>
      <w:r w:rsidRPr="0007402A">
        <w:rPr>
          <w:rFonts w:ascii="Nirmala UI" w:hAnsi="Nirmala UI" w:cs="Nirmala UI"/>
          <w:lang w:val="pa" w:bidi="pa-IN"/>
        </w:rPr>
        <w:t>ਲੋੜਾਂ</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ਪਛਾਣਦੇ</w:t>
      </w:r>
      <w:r w:rsidRPr="0007402A">
        <w:rPr>
          <w:rFonts w:cs="Arial"/>
          <w:lang w:val="pa" w:bidi="pa-IN"/>
        </w:rPr>
        <w:t xml:space="preserve"> </w:t>
      </w:r>
      <w:r w:rsidRPr="0007402A">
        <w:rPr>
          <w:rFonts w:ascii="Nirmala UI" w:hAnsi="Nirmala UI" w:cs="Nirmala UI"/>
          <w:lang w:val="pa" w:bidi="pa-IN"/>
        </w:rPr>
        <w:t>ਹਨ।</w:t>
      </w:r>
    </w:p>
    <w:p w14:paraId="29F79087" w14:textId="77777777" w:rsidR="00167ECA" w:rsidRPr="0007402A" w:rsidRDefault="00000000" w:rsidP="00622C32">
      <w:pPr>
        <w:numPr>
          <w:ilvl w:val="0"/>
          <w:numId w:val="52"/>
        </w:numPr>
        <w:spacing w:line="276" w:lineRule="auto"/>
        <w:rPr>
          <w:rFonts w:cs="Arial"/>
          <w:szCs w:val="22"/>
          <w:lang w:val="en-AU" w:eastAsia="en-US" w:bidi="pa-IN"/>
        </w:rPr>
      </w:pPr>
      <w:r w:rsidRPr="0007402A">
        <w:rPr>
          <w:rFonts w:cs="Arial"/>
          <w:szCs w:val="22"/>
          <w:lang w:val="pa" w:eastAsia="en-US" w:bidi="pa-IN"/>
        </w:rPr>
        <w:t xml:space="preserve">CALD </w:t>
      </w:r>
      <w:r w:rsidRPr="0007402A">
        <w:rPr>
          <w:rFonts w:ascii="Nirmala UI" w:hAnsi="Nirmala UI" w:cs="Nirmala UI"/>
          <w:szCs w:val="22"/>
          <w:lang w:val="pa" w:eastAsia="en-US" w:bidi="pa-IN"/>
        </w:rPr>
        <w:t>ਭਾਗੀਦਾਰਾਂ</w:t>
      </w:r>
      <w:r w:rsidRPr="0007402A">
        <w:rPr>
          <w:rFonts w:cs="Arial"/>
          <w:szCs w:val="22"/>
          <w:lang w:val="pa" w:eastAsia="en-US" w:bidi="pa-IN"/>
        </w:rPr>
        <w:t xml:space="preserve"> </w:t>
      </w:r>
      <w:r w:rsidRPr="0007402A">
        <w:rPr>
          <w:rFonts w:ascii="Nirmala UI" w:hAnsi="Nirmala UI" w:cs="Nirmala UI"/>
          <w:szCs w:val="22"/>
          <w:lang w:val="pa" w:eastAsia="en-US" w:bidi="pa-IN"/>
        </w:rPr>
        <w:t>ਨੂੰ</w:t>
      </w:r>
      <w:r w:rsidRPr="0007402A">
        <w:rPr>
          <w:rFonts w:cs="Arial"/>
          <w:szCs w:val="22"/>
          <w:lang w:val="pa" w:eastAsia="en-US" w:bidi="pa-IN"/>
        </w:rPr>
        <w:t xml:space="preserve"> </w:t>
      </w:r>
      <w:r w:rsidRPr="0007402A">
        <w:rPr>
          <w:rFonts w:ascii="Nirmala UI" w:hAnsi="Nirmala UI" w:cs="Nirmala UI"/>
          <w:szCs w:val="22"/>
          <w:lang w:val="pa" w:eastAsia="en-US" w:bidi="pa-IN"/>
        </w:rPr>
        <w:t>ਲੋੜੀਂਦੀਆ</w:t>
      </w:r>
      <w:r w:rsidRPr="0007402A">
        <w:rPr>
          <w:rFonts w:cs="Arial"/>
          <w:szCs w:val="22"/>
          <w:lang w:val="pa" w:eastAsia="en-US" w:bidi="pa-IN"/>
        </w:rPr>
        <w:t xml:space="preserve"> </w:t>
      </w:r>
      <w:r w:rsidRPr="0007402A">
        <w:rPr>
          <w:rFonts w:ascii="Nirmala UI" w:hAnsi="Nirmala UI" w:cs="Nirmala UI"/>
          <w:szCs w:val="22"/>
          <w:lang w:val="pa" w:eastAsia="en-US" w:bidi="pa-IN"/>
        </w:rPr>
        <w:t>ਸਹਾਇਤਾਵਾਂ</w:t>
      </w:r>
      <w:r w:rsidRPr="0007402A">
        <w:rPr>
          <w:rFonts w:cs="Arial"/>
          <w:szCs w:val="22"/>
          <w:lang w:val="pa" w:eastAsia="en-US" w:bidi="pa-IN"/>
        </w:rPr>
        <w:t xml:space="preserve"> </w:t>
      </w:r>
      <w:r w:rsidRPr="0007402A">
        <w:rPr>
          <w:rFonts w:ascii="Nirmala UI" w:hAnsi="Nirmala UI" w:cs="Nirmala UI"/>
          <w:szCs w:val="22"/>
          <w:lang w:val="pa" w:eastAsia="en-US" w:bidi="pa-IN"/>
        </w:rPr>
        <w:t>ਬਾਰੇ</w:t>
      </w:r>
      <w:r w:rsidRPr="0007402A">
        <w:rPr>
          <w:rFonts w:cs="Arial"/>
          <w:szCs w:val="22"/>
          <w:lang w:val="pa" w:eastAsia="en-US" w:bidi="pa-IN"/>
        </w:rPr>
        <w:t xml:space="preserve"> </w:t>
      </w:r>
      <w:r w:rsidRPr="0007402A">
        <w:rPr>
          <w:rFonts w:ascii="Nirmala UI" w:hAnsi="Nirmala UI" w:cs="Nirmala UI"/>
          <w:szCs w:val="22"/>
          <w:lang w:val="pa" w:eastAsia="en-US" w:bidi="pa-IN"/>
        </w:rPr>
        <w:t>ਯੋਜਨਾਕਾਰਾਂ</w:t>
      </w:r>
      <w:r w:rsidRPr="0007402A">
        <w:rPr>
          <w:rFonts w:cs="Arial"/>
          <w:szCs w:val="22"/>
          <w:lang w:val="pa" w:eastAsia="en-US" w:bidi="pa-IN"/>
        </w:rPr>
        <w:t xml:space="preserve"> </w:t>
      </w:r>
      <w:r w:rsidRPr="0007402A">
        <w:rPr>
          <w:rFonts w:ascii="Nirmala UI" w:hAnsi="Nirmala UI" w:cs="Nirmala UI"/>
          <w:szCs w:val="22"/>
          <w:lang w:val="pa" w:eastAsia="en-US" w:bidi="pa-IN"/>
        </w:rPr>
        <w:t>ਦੀ</w:t>
      </w:r>
      <w:r w:rsidRPr="0007402A">
        <w:rPr>
          <w:rFonts w:cs="Arial"/>
          <w:szCs w:val="22"/>
          <w:lang w:val="pa" w:eastAsia="en-US" w:bidi="pa-IN"/>
        </w:rPr>
        <w:t xml:space="preserve"> </w:t>
      </w:r>
      <w:r w:rsidRPr="0007402A">
        <w:rPr>
          <w:rFonts w:ascii="Nirmala UI" w:hAnsi="Nirmala UI" w:cs="Nirmala UI"/>
          <w:szCs w:val="22"/>
          <w:lang w:val="pa" w:eastAsia="en-US" w:bidi="pa-IN"/>
        </w:rPr>
        <w:t>ਸਮਝ</w:t>
      </w:r>
      <w:r w:rsidRPr="0007402A">
        <w:rPr>
          <w:rFonts w:cs="Arial"/>
          <w:szCs w:val="22"/>
          <w:lang w:val="pa" w:eastAsia="en-US" w:bidi="pa-IN"/>
        </w:rPr>
        <w:t xml:space="preserve"> </w:t>
      </w:r>
      <w:r w:rsidRPr="0007402A">
        <w:rPr>
          <w:rFonts w:ascii="Nirmala UI" w:hAnsi="Nirmala UI" w:cs="Nirmala UI"/>
          <w:szCs w:val="22"/>
          <w:lang w:val="pa" w:eastAsia="en-US" w:bidi="pa-IN"/>
        </w:rPr>
        <w:t>ਨੂੰ</w:t>
      </w:r>
      <w:r w:rsidRPr="0007402A">
        <w:rPr>
          <w:rFonts w:cs="Arial"/>
          <w:szCs w:val="22"/>
          <w:lang w:val="pa" w:eastAsia="en-US" w:bidi="pa-IN"/>
        </w:rPr>
        <w:t xml:space="preserve"> </w:t>
      </w:r>
      <w:r w:rsidRPr="0007402A">
        <w:rPr>
          <w:rFonts w:ascii="Nirmala UI" w:hAnsi="Nirmala UI" w:cs="Nirmala UI"/>
          <w:szCs w:val="22"/>
          <w:lang w:val="pa" w:eastAsia="en-US" w:bidi="pa-IN"/>
        </w:rPr>
        <w:t>ਬਿਹਤਰ</w:t>
      </w:r>
      <w:r w:rsidRPr="0007402A">
        <w:rPr>
          <w:rFonts w:cs="Arial"/>
          <w:szCs w:val="22"/>
          <w:lang w:val="pa" w:eastAsia="en-US" w:bidi="pa-IN"/>
        </w:rPr>
        <w:t xml:space="preserve"> </w:t>
      </w:r>
      <w:r w:rsidRPr="0007402A">
        <w:rPr>
          <w:rFonts w:ascii="Nirmala UI" w:hAnsi="Nirmala UI" w:cs="Nirmala UI"/>
          <w:szCs w:val="22"/>
          <w:lang w:val="pa" w:eastAsia="en-US" w:bidi="pa-IN"/>
        </w:rPr>
        <w:t>ਬਣਾਉਣ</w:t>
      </w:r>
      <w:r w:rsidRPr="0007402A">
        <w:rPr>
          <w:rFonts w:cs="Arial"/>
          <w:szCs w:val="22"/>
          <w:lang w:val="pa" w:eastAsia="en-US" w:bidi="pa-IN"/>
        </w:rPr>
        <w:t xml:space="preserve"> </w:t>
      </w:r>
      <w:r w:rsidRPr="0007402A">
        <w:rPr>
          <w:rFonts w:ascii="Nirmala UI" w:hAnsi="Nirmala UI" w:cs="Nirmala UI"/>
          <w:szCs w:val="22"/>
          <w:lang w:val="pa" w:eastAsia="en-US" w:bidi="pa-IN"/>
        </w:rPr>
        <w:t>ਲਈ</w:t>
      </w:r>
      <w:r w:rsidRPr="0007402A">
        <w:rPr>
          <w:rFonts w:cs="Arial"/>
          <w:szCs w:val="22"/>
          <w:lang w:val="pa" w:eastAsia="en-US" w:bidi="pa-IN"/>
        </w:rPr>
        <w:t xml:space="preserve"> </w:t>
      </w:r>
      <w:r w:rsidRPr="0007402A">
        <w:rPr>
          <w:rFonts w:ascii="Nirmala UI" w:hAnsi="Nirmala UI" w:cs="Nirmala UI"/>
          <w:szCs w:val="22"/>
          <w:lang w:val="pa" w:eastAsia="en-US" w:bidi="pa-IN"/>
        </w:rPr>
        <w:t>ਮਾਰਗਦਰਸ਼ਨ</w:t>
      </w:r>
      <w:r w:rsidRPr="0007402A">
        <w:rPr>
          <w:rFonts w:cs="Arial"/>
          <w:szCs w:val="22"/>
          <w:lang w:val="pa" w:eastAsia="en-US" w:bidi="pa-IN"/>
        </w:rPr>
        <w:t xml:space="preserve"> </w:t>
      </w:r>
      <w:r w:rsidRPr="0007402A">
        <w:rPr>
          <w:rFonts w:ascii="Nirmala UI" w:hAnsi="Nirmala UI" w:cs="Nirmala UI"/>
          <w:szCs w:val="22"/>
          <w:lang w:val="pa" w:eastAsia="en-US" w:bidi="pa-IN"/>
        </w:rPr>
        <w:t>ਵਿਕਸਿਤ</w:t>
      </w:r>
      <w:r w:rsidRPr="0007402A">
        <w:rPr>
          <w:rFonts w:cs="Arial"/>
          <w:szCs w:val="22"/>
          <w:lang w:val="pa" w:eastAsia="en-US" w:bidi="pa-IN"/>
        </w:rPr>
        <w:t xml:space="preserve"> </w:t>
      </w:r>
      <w:r w:rsidRPr="0007402A">
        <w:rPr>
          <w:rFonts w:ascii="Nirmala UI" w:hAnsi="Nirmala UI" w:cs="Nirmala UI"/>
          <w:szCs w:val="22"/>
          <w:lang w:val="pa" w:eastAsia="en-US" w:bidi="pa-IN"/>
        </w:rPr>
        <w:t>ਅਤੇ</w:t>
      </w:r>
      <w:r w:rsidRPr="0007402A">
        <w:rPr>
          <w:rFonts w:cs="Arial"/>
          <w:szCs w:val="22"/>
          <w:lang w:val="pa" w:eastAsia="en-US" w:bidi="pa-IN"/>
        </w:rPr>
        <w:t xml:space="preserve"> </w:t>
      </w:r>
      <w:r w:rsidRPr="0007402A">
        <w:rPr>
          <w:rFonts w:ascii="Nirmala UI" w:hAnsi="Nirmala UI" w:cs="Nirmala UI"/>
          <w:szCs w:val="22"/>
          <w:lang w:val="pa" w:eastAsia="en-US" w:bidi="pa-IN"/>
        </w:rPr>
        <w:t>ਪ੍ਰਦਾਨ</w:t>
      </w:r>
      <w:r w:rsidRPr="0007402A">
        <w:rPr>
          <w:rFonts w:cs="Arial"/>
          <w:szCs w:val="22"/>
          <w:lang w:val="pa" w:eastAsia="en-US" w:bidi="pa-IN"/>
        </w:rPr>
        <w:t xml:space="preserve"> </w:t>
      </w:r>
      <w:r w:rsidRPr="0007402A">
        <w:rPr>
          <w:rFonts w:ascii="Nirmala UI" w:hAnsi="Nirmala UI" w:cs="Nirmala UI"/>
          <w:szCs w:val="22"/>
          <w:lang w:val="pa" w:eastAsia="en-US" w:bidi="pa-IN"/>
        </w:rPr>
        <w:t>ਕਰਨਾ।</w:t>
      </w:r>
      <w:r w:rsidRPr="0007402A">
        <w:rPr>
          <w:rFonts w:cs="Arial"/>
          <w:szCs w:val="22"/>
          <w:lang w:val="pa" w:eastAsia="en-US" w:bidi="pa-IN"/>
        </w:rPr>
        <w:t xml:space="preserve"> </w:t>
      </w:r>
      <w:r w:rsidRPr="0007402A">
        <w:rPr>
          <w:rFonts w:ascii="Nirmala UI" w:hAnsi="Nirmala UI" w:cs="Nirmala UI"/>
          <w:szCs w:val="22"/>
          <w:lang w:val="pa" w:eastAsia="en-US" w:bidi="pa-IN"/>
        </w:rPr>
        <w:t>ਇਸ</w:t>
      </w:r>
      <w:r w:rsidRPr="0007402A">
        <w:rPr>
          <w:rFonts w:cs="Arial"/>
          <w:szCs w:val="22"/>
          <w:lang w:val="pa" w:eastAsia="en-US" w:bidi="pa-IN"/>
        </w:rPr>
        <w:t xml:space="preserve"> </w:t>
      </w:r>
      <w:r w:rsidRPr="0007402A">
        <w:rPr>
          <w:rFonts w:ascii="Nirmala UI" w:hAnsi="Nirmala UI" w:cs="Nirmala UI"/>
          <w:szCs w:val="22"/>
          <w:lang w:val="pa" w:eastAsia="en-US" w:bidi="pa-IN"/>
        </w:rPr>
        <w:t>ਵਿੱਚ</w:t>
      </w:r>
      <w:r w:rsidRPr="0007402A">
        <w:rPr>
          <w:rFonts w:cs="Arial"/>
          <w:szCs w:val="22"/>
          <w:lang w:val="pa" w:eastAsia="en-US" w:bidi="pa-IN"/>
        </w:rPr>
        <w:t xml:space="preserve"> </w:t>
      </w:r>
      <w:r w:rsidRPr="0007402A">
        <w:rPr>
          <w:rFonts w:ascii="Nirmala UI" w:hAnsi="Nirmala UI" w:cs="Nirmala UI"/>
          <w:szCs w:val="22"/>
          <w:lang w:val="pa" w:eastAsia="en-US" w:bidi="pa-IN"/>
        </w:rPr>
        <w:t>ਸ਼ਾਮਲ</w:t>
      </w:r>
      <w:r w:rsidRPr="0007402A">
        <w:rPr>
          <w:rFonts w:cs="Arial"/>
          <w:szCs w:val="22"/>
          <w:lang w:val="pa" w:eastAsia="en-US" w:bidi="pa-IN"/>
        </w:rPr>
        <w:t xml:space="preserve"> </w:t>
      </w:r>
      <w:r w:rsidRPr="0007402A">
        <w:rPr>
          <w:rFonts w:ascii="Nirmala UI" w:hAnsi="Nirmala UI" w:cs="Nirmala UI"/>
          <w:szCs w:val="22"/>
          <w:lang w:val="pa" w:eastAsia="en-US" w:bidi="pa-IN"/>
        </w:rPr>
        <w:t>ਹੋਣਾ</w:t>
      </w:r>
      <w:r w:rsidRPr="0007402A">
        <w:rPr>
          <w:rFonts w:cs="Arial"/>
          <w:szCs w:val="22"/>
          <w:lang w:val="pa" w:eastAsia="en-US" w:bidi="pa-IN"/>
        </w:rPr>
        <w:t xml:space="preserve"> </w:t>
      </w:r>
      <w:r w:rsidRPr="0007402A">
        <w:rPr>
          <w:rFonts w:ascii="Nirmala UI" w:hAnsi="Nirmala UI" w:cs="Nirmala UI"/>
          <w:szCs w:val="22"/>
          <w:lang w:val="pa" w:eastAsia="en-US" w:bidi="pa-IN"/>
        </w:rPr>
        <w:t>ਚਾਹੀਦਾ</w:t>
      </w:r>
      <w:r w:rsidRPr="0007402A">
        <w:rPr>
          <w:rFonts w:cs="Arial"/>
          <w:szCs w:val="22"/>
          <w:lang w:val="pa" w:eastAsia="en-US" w:bidi="pa-IN"/>
        </w:rPr>
        <w:t xml:space="preserve"> </w:t>
      </w:r>
      <w:r w:rsidRPr="0007402A">
        <w:rPr>
          <w:rFonts w:ascii="Nirmala UI" w:hAnsi="Nirmala UI" w:cs="Nirmala UI"/>
          <w:szCs w:val="22"/>
          <w:lang w:val="pa" w:eastAsia="en-US" w:bidi="pa-IN"/>
        </w:rPr>
        <w:t>ਹੈ</w:t>
      </w:r>
      <w:r w:rsidRPr="0007402A">
        <w:rPr>
          <w:rFonts w:cs="Arial"/>
          <w:szCs w:val="22"/>
          <w:lang w:val="pa" w:eastAsia="en-US" w:bidi="pa-IN"/>
        </w:rPr>
        <w:t>:</w:t>
      </w:r>
    </w:p>
    <w:p w14:paraId="19704856" w14:textId="77777777" w:rsidR="00167ECA" w:rsidRPr="0007402A" w:rsidRDefault="00000000" w:rsidP="00622C32">
      <w:pPr>
        <w:pStyle w:val="ListParagraph"/>
        <w:numPr>
          <w:ilvl w:val="0"/>
          <w:numId w:val="27"/>
        </w:numPr>
        <w:spacing w:line="276" w:lineRule="auto"/>
        <w:rPr>
          <w:rFonts w:cs="Arial"/>
          <w:lang w:val="en-AU" w:eastAsia="en-US" w:bidi="pa-IN"/>
        </w:rPr>
      </w:pPr>
      <w:r w:rsidRPr="0007402A">
        <w:rPr>
          <w:rFonts w:ascii="Nirmala UI" w:hAnsi="Nirmala UI" w:cs="Nirmala UI"/>
          <w:lang w:val="pa" w:eastAsia="en-US" w:bidi="pa-IN"/>
        </w:rPr>
        <w:t>ਜੇਕਰ</w:t>
      </w:r>
      <w:r w:rsidRPr="0007402A">
        <w:rPr>
          <w:rFonts w:cs="Arial"/>
          <w:lang w:val="pa" w:eastAsia="en-US" w:bidi="pa-IN"/>
        </w:rPr>
        <w:t xml:space="preserve"> </w:t>
      </w:r>
      <w:r w:rsidRPr="0007402A">
        <w:rPr>
          <w:rFonts w:ascii="Nirmala UI" w:hAnsi="Nirmala UI" w:cs="Nirmala UI"/>
          <w:lang w:val="pa" w:eastAsia="en-US" w:bidi="pa-IN"/>
        </w:rPr>
        <w:t>ਭਾਸ਼ਾ</w:t>
      </w:r>
      <w:r w:rsidRPr="0007402A">
        <w:rPr>
          <w:rFonts w:cs="Arial"/>
          <w:lang w:val="pa" w:eastAsia="en-US" w:bidi="pa-IN"/>
        </w:rPr>
        <w:t xml:space="preserve"> </w:t>
      </w:r>
      <w:r w:rsidRPr="0007402A">
        <w:rPr>
          <w:rFonts w:ascii="Nirmala UI" w:hAnsi="Nirmala UI" w:cs="Nirmala UI"/>
          <w:lang w:val="pa" w:eastAsia="en-US" w:bidi="pa-IN"/>
        </w:rPr>
        <w:t>ਜਾਂ</w:t>
      </w:r>
      <w:r w:rsidRPr="0007402A">
        <w:rPr>
          <w:rFonts w:cs="Arial"/>
          <w:lang w:val="pa" w:eastAsia="en-US" w:bidi="pa-IN"/>
        </w:rPr>
        <w:t xml:space="preserve"> </w:t>
      </w:r>
      <w:r w:rsidRPr="0007402A">
        <w:rPr>
          <w:rFonts w:ascii="Nirmala UI" w:hAnsi="Nirmala UI" w:cs="Nirmala UI"/>
          <w:lang w:val="pa" w:eastAsia="en-US" w:bidi="pa-IN"/>
        </w:rPr>
        <w:t>ਸੱਭਿਆਚਾਰ</w:t>
      </w:r>
      <w:r w:rsidRPr="0007402A">
        <w:rPr>
          <w:rFonts w:cs="Arial"/>
          <w:lang w:val="pa" w:eastAsia="en-US" w:bidi="pa-IN"/>
        </w:rPr>
        <w:t xml:space="preserve"> </w:t>
      </w:r>
      <w:r w:rsidRPr="0007402A">
        <w:rPr>
          <w:rFonts w:ascii="Nirmala UI" w:hAnsi="Nirmala UI" w:cs="Nirmala UI"/>
          <w:lang w:val="pa" w:eastAsia="en-US" w:bidi="pa-IN"/>
        </w:rPr>
        <w:t>ਇੱਕ</w:t>
      </w:r>
      <w:r w:rsidRPr="0007402A">
        <w:rPr>
          <w:rFonts w:cs="Arial"/>
          <w:lang w:val="pa" w:eastAsia="en-US" w:bidi="pa-IN"/>
        </w:rPr>
        <w:t xml:space="preserve"> </w:t>
      </w:r>
      <w:r w:rsidRPr="0007402A">
        <w:rPr>
          <w:rFonts w:ascii="Nirmala UI" w:hAnsi="Nirmala UI" w:cs="Nirmala UI"/>
          <w:lang w:val="pa" w:eastAsia="en-US" w:bidi="pa-IN"/>
        </w:rPr>
        <w:t>ਰੁਕਾਵਟ</w:t>
      </w:r>
      <w:r w:rsidRPr="0007402A">
        <w:rPr>
          <w:rFonts w:cs="Arial"/>
          <w:lang w:val="pa" w:eastAsia="en-US" w:bidi="pa-IN"/>
        </w:rPr>
        <w:t xml:space="preserve"> </w:t>
      </w:r>
      <w:r w:rsidRPr="0007402A">
        <w:rPr>
          <w:rFonts w:ascii="Nirmala UI" w:hAnsi="Nirmala UI" w:cs="Nirmala UI"/>
          <w:lang w:val="pa" w:eastAsia="en-US" w:bidi="pa-IN"/>
        </w:rPr>
        <w:t>ਹੈ</w:t>
      </w:r>
      <w:r w:rsidRPr="0007402A">
        <w:rPr>
          <w:rFonts w:cs="Arial"/>
          <w:lang w:val="pa" w:eastAsia="en-US" w:bidi="pa-IN"/>
        </w:rPr>
        <w:t xml:space="preserve"> </w:t>
      </w:r>
      <w:r w:rsidRPr="0007402A">
        <w:rPr>
          <w:rFonts w:ascii="Nirmala UI" w:hAnsi="Nirmala UI" w:cs="Nirmala UI"/>
          <w:lang w:val="pa" w:eastAsia="en-US" w:bidi="pa-IN"/>
        </w:rPr>
        <w:t>ਤਾਂ</w:t>
      </w:r>
      <w:r w:rsidRPr="0007402A">
        <w:rPr>
          <w:rFonts w:cs="Arial"/>
          <w:lang w:val="pa" w:eastAsia="en-US" w:bidi="pa-IN"/>
        </w:rPr>
        <w:t xml:space="preserve"> </w:t>
      </w:r>
      <w:r w:rsidRPr="0007402A">
        <w:rPr>
          <w:rFonts w:ascii="Nirmala UI" w:hAnsi="Nirmala UI" w:cs="Nirmala UI"/>
          <w:lang w:val="pa" w:eastAsia="en-US" w:bidi="pa-IN"/>
        </w:rPr>
        <w:t>ਯੋਜਨਾ</w:t>
      </w:r>
      <w:r w:rsidRPr="0007402A">
        <w:rPr>
          <w:rFonts w:cs="Arial"/>
          <w:lang w:val="pa" w:eastAsia="en-US" w:bidi="pa-IN"/>
        </w:rPr>
        <w:t xml:space="preserve"> </w:t>
      </w:r>
      <w:r w:rsidRPr="0007402A">
        <w:rPr>
          <w:rFonts w:ascii="Nirmala UI" w:hAnsi="Nirmala UI" w:cs="Nirmala UI"/>
          <w:lang w:val="pa" w:eastAsia="en-US" w:bidi="pa-IN"/>
        </w:rPr>
        <w:t>ਲਾਗੂ</w:t>
      </w:r>
      <w:r w:rsidRPr="0007402A">
        <w:rPr>
          <w:rFonts w:cs="Arial"/>
          <w:lang w:val="pa" w:eastAsia="en-US" w:bidi="pa-IN"/>
        </w:rPr>
        <w:t xml:space="preserve"> </w:t>
      </w:r>
      <w:r w:rsidRPr="0007402A">
        <w:rPr>
          <w:rFonts w:ascii="Nirmala UI" w:hAnsi="Nirmala UI" w:cs="Nirmala UI"/>
          <w:lang w:val="pa" w:eastAsia="en-US" w:bidi="pa-IN"/>
        </w:rPr>
        <w:t>ਕਰਨ</w:t>
      </w:r>
      <w:r w:rsidRPr="0007402A">
        <w:rPr>
          <w:rFonts w:cs="Arial"/>
          <w:lang w:val="pa" w:eastAsia="en-US" w:bidi="pa-IN"/>
        </w:rPr>
        <w:t xml:space="preserve"> </w:t>
      </w:r>
      <w:r w:rsidRPr="0007402A">
        <w:rPr>
          <w:rFonts w:ascii="Nirmala UI" w:hAnsi="Nirmala UI" w:cs="Nirmala UI"/>
          <w:lang w:val="pa" w:eastAsia="en-US" w:bidi="pa-IN"/>
        </w:rPr>
        <w:t>ਵਾਲੇ</w:t>
      </w:r>
      <w:r w:rsidRPr="0007402A">
        <w:rPr>
          <w:rFonts w:cs="Arial"/>
          <w:lang w:val="pa" w:eastAsia="en-US" w:bidi="pa-IN"/>
        </w:rPr>
        <w:t xml:space="preserve"> CALD </w:t>
      </w:r>
      <w:r w:rsidRPr="0007402A">
        <w:rPr>
          <w:rFonts w:ascii="Nirmala UI" w:hAnsi="Nirmala UI" w:cs="Nirmala UI"/>
          <w:lang w:val="pa" w:eastAsia="en-US" w:bidi="pa-IN"/>
        </w:rPr>
        <w:t>ਭਾਗੀਦਾਰਾਂ</w:t>
      </w:r>
      <w:r w:rsidRPr="0007402A">
        <w:rPr>
          <w:rFonts w:cs="Arial"/>
          <w:lang w:val="pa" w:eastAsia="en-US" w:bidi="pa-IN"/>
        </w:rPr>
        <w:t xml:space="preserve"> </w:t>
      </w:r>
      <w:r w:rsidRPr="0007402A">
        <w:rPr>
          <w:rFonts w:ascii="Nirmala UI" w:hAnsi="Nirmala UI" w:cs="Nirmala UI"/>
          <w:lang w:val="pa" w:eastAsia="en-US" w:bidi="pa-IN"/>
        </w:rPr>
        <w:t>ਲਈ</w:t>
      </w:r>
      <w:r w:rsidRPr="0007402A">
        <w:rPr>
          <w:rFonts w:cs="Arial"/>
          <w:lang w:val="pa" w:eastAsia="en-US" w:bidi="pa-IN"/>
        </w:rPr>
        <w:t xml:space="preserve"> </w:t>
      </w:r>
      <w:r w:rsidRPr="0007402A">
        <w:rPr>
          <w:rFonts w:ascii="Nirmala UI" w:hAnsi="Nirmala UI" w:cs="Nirmala UI"/>
          <w:lang w:val="pa" w:eastAsia="en-US" w:bidi="pa-IN"/>
        </w:rPr>
        <w:t>ਸਹਾਇਤਾ</w:t>
      </w:r>
    </w:p>
    <w:p w14:paraId="0393D50D" w14:textId="77777777" w:rsidR="00167ECA" w:rsidRPr="0007402A" w:rsidRDefault="00000000" w:rsidP="00622C32">
      <w:pPr>
        <w:pStyle w:val="ListParagraph"/>
        <w:numPr>
          <w:ilvl w:val="0"/>
          <w:numId w:val="27"/>
        </w:numPr>
        <w:spacing w:line="276" w:lineRule="auto"/>
        <w:rPr>
          <w:rFonts w:cs="Arial"/>
          <w:lang w:val="en-AU" w:eastAsia="en-US" w:bidi="pa-IN"/>
        </w:rPr>
      </w:pPr>
      <w:r w:rsidRPr="0007402A">
        <w:rPr>
          <w:rFonts w:cs="Arial"/>
          <w:lang w:val="pa" w:eastAsia="en-US" w:bidi="pa-IN"/>
        </w:rPr>
        <w:t xml:space="preserve">CALD </w:t>
      </w:r>
      <w:r w:rsidRPr="0007402A">
        <w:rPr>
          <w:rFonts w:ascii="Nirmala UI" w:hAnsi="Nirmala UI" w:cs="Nirmala UI"/>
          <w:lang w:val="pa" w:eastAsia="en-US" w:bidi="pa-IN"/>
        </w:rPr>
        <w:t>ਭਾਗੀਦਾਰਾਂ</w:t>
      </w:r>
      <w:r w:rsidRPr="0007402A">
        <w:rPr>
          <w:rFonts w:cs="Arial"/>
          <w:lang w:val="pa" w:eastAsia="en-US" w:bidi="pa-IN"/>
        </w:rPr>
        <w:t xml:space="preserve"> </w:t>
      </w:r>
      <w:r w:rsidRPr="0007402A">
        <w:rPr>
          <w:rFonts w:ascii="Nirmala UI" w:hAnsi="Nirmala UI" w:cs="Nirmala UI"/>
          <w:lang w:val="pa" w:eastAsia="en-US" w:bidi="pa-IN"/>
        </w:rPr>
        <w:t>ਲਈ</w:t>
      </w:r>
      <w:r w:rsidRPr="0007402A">
        <w:rPr>
          <w:rFonts w:cs="Arial"/>
          <w:lang w:val="pa" w:eastAsia="en-US" w:bidi="pa-IN"/>
        </w:rPr>
        <w:t xml:space="preserve"> </w:t>
      </w:r>
      <w:r w:rsidRPr="0007402A">
        <w:rPr>
          <w:rFonts w:ascii="Nirmala UI" w:hAnsi="Nirmala UI" w:cs="Nirmala UI"/>
          <w:lang w:val="pa" w:eastAsia="en-US" w:bidi="pa-IN"/>
        </w:rPr>
        <w:t>ਉਹਨਾਂ</w:t>
      </w:r>
      <w:r w:rsidRPr="0007402A">
        <w:rPr>
          <w:rFonts w:cs="Arial"/>
          <w:lang w:val="pa" w:eastAsia="en-US" w:bidi="pa-IN"/>
        </w:rPr>
        <w:t xml:space="preserve"> </w:t>
      </w:r>
      <w:r w:rsidRPr="0007402A">
        <w:rPr>
          <w:rFonts w:ascii="Nirmala UI" w:hAnsi="Nirmala UI" w:cs="Nirmala UI"/>
          <w:lang w:val="pa" w:eastAsia="en-US" w:bidi="pa-IN"/>
        </w:rPr>
        <w:t>ਦੀ</w:t>
      </w:r>
      <w:r w:rsidRPr="0007402A">
        <w:rPr>
          <w:rFonts w:cs="Arial"/>
          <w:lang w:val="pa" w:eastAsia="en-US" w:bidi="pa-IN"/>
        </w:rPr>
        <w:t xml:space="preserve"> </w:t>
      </w:r>
      <w:r w:rsidRPr="0007402A">
        <w:rPr>
          <w:rFonts w:ascii="Nirmala UI" w:hAnsi="Nirmala UI" w:cs="Nirmala UI"/>
          <w:lang w:val="pa" w:eastAsia="en-US" w:bidi="pa-IN"/>
        </w:rPr>
        <w:t>ਭਾਸ਼ਾ</w:t>
      </w:r>
      <w:r w:rsidRPr="0007402A">
        <w:rPr>
          <w:rFonts w:cs="Arial"/>
          <w:lang w:val="pa" w:eastAsia="en-US" w:bidi="pa-IN"/>
        </w:rPr>
        <w:t xml:space="preserve"> </w:t>
      </w:r>
      <w:r w:rsidRPr="0007402A">
        <w:rPr>
          <w:rFonts w:ascii="Nirmala UI" w:hAnsi="Nirmala UI" w:cs="Nirmala UI"/>
          <w:lang w:val="pa" w:eastAsia="en-US" w:bidi="pa-IN"/>
        </w:rPr>
        <w:t>ਵਿੱਚ</w:t>
      </w:r>
      <w:r w:rsidRPr="0007402A">
        <w:rPr>
          <w:rFonts w:cs="Arial"/>
          <w:lang w:val="pa" w:eastAsia="en-US" w:bidi="pa-IN"/>
        </w:rPr>
        <w:t xml:space="preserve"> </w:t>
      </w:r>
      <w:r w:rsidRPr="0007402A">
        <w:rPr>
          <w:rFonts w:ascii="Nirmala UI" w:hAnsi="Nirmala UI" w:cs="Nirmala UI"/>
          <w:lang w:val="pa" w:eastAsia="en-US" w:bidi="pa-IN"/>
        </w:rPr>
        <w:t>ਸਰੋਤਾਂ</w:t>
      </w:r>
      <w:r w:rsidRPr="0007402A">
        <w:rPr>
          <w:rFonts w:cs="Arial"/>
          <w:lang w:val="pa" w:eastAsia="en-US" w:bidi="pa-IN"/>
        </w:rPr>
        <w:t xml:space="preserve"> </w:t>
      </w:r>
      <w:r w:rsidRPr="0007402A">
        <w:rPr>
          <w:rFonts w:ascii="Nirmala UI" w:hAnsi="Nirmala UI" w:cs="Nirmala UI"/>
          <w:lang w:val="pa" w:eastAsia="en-US" w:bidi="pa-IN"/>
        </w:rPr>
        <w:t>ਦੀ</w:t>
      </w:r>
      <w:r w:rsidRPr="0007402A">
        <w:rPr>
          <w:rFonts w:cs="Arial"/>
          <w:lang w:val="pa" w:eastAsia="en-US" w:bidi="pa-IN"/>
        </w:rPr>
        <w:t xml:space="preserve"> </w:t>
      </w:r>
      <w:r w:rsidRPr="0007402A">
        <w:rPr>
          <w:rFonts w:ascii="Nirmala UI" w:hAnsi="Nirmala UI" w:cs="Nirmala UI"/>
          <w:lang w:val="pa" w:eastAsia="en-US" w:bidi="pa-IN"/>
        </w:rPr>
        <w:t>ਉਪਲਬਧਤਾ</w:t>
      </w:r>
    </w:p>
    <w:p w14:paraId="596103FA" w14:textId="77777777" w:rsidR="00167ECA" w:rsidRPr="0007402A" w:rsidRDefault="00000000" w:rsidP="00622C32">
      <w:pPr>
        <w:pStyle w:val="ListParagraph"/>
        <w:keepNext/>
        <w:numPr>
          <w:ilvl w:val="0"/>
          <w:numId w:val="27"/>
        </w:numPr>
        <w:spacing w:line="276" w:lineRule="auto"/>
        <w:ind w:hanging="357"/>
        <w:rPr>
          <w:rFonts w:cs="Arial"/>
          <w:lang w:val="en-AU" w:eastAsia="en-US" w:bidi="pa-IN"/>
        </w:rPr>
      </w:pPr>
      <w:r w:rsidRPr="0007402A">
        <w:rPr>
          <w:rFonts w:cs="Arial"/>
          <w:lang w:val="pa" w:eastAsia="en-US" w:bidi="pa-IN"/>
        </w:rPr>
        <w:t xml:space="preserve">CALD </w:t>
      </w:r>
      <w:r w:rsidRPr="0007402A">
        <w:rPr>
          <w:rFonts w:ascii="Nirmala UI" w:hAnsi="Nirmala UI" w:cs="Nirmala UI"/>
          <w:lang w:val="pa" w:eastAsia="en-US" w:bidi="pa-IN"/>
        </w:rPr>
        <w:t>ਭਾਗੀਦਾਰਾਂ</w:t>
      </w:r>
      <w:r w:rsidRPr="0007402A">
        <w:rPr>
          <w:rFonts w:cs="Arial"/>
          <w:lang w:val="pa" w:eastAsia="en-US" w:bidi="pa-IN"/>
        </w:rPr>
        <w:t xml:space="preserve"> </w:t>
      </w:r>
      <w:r w:rsidRPr="0007402A">
        <w:rPr>
          <w:rFonts w:ascii="Nirmala UI" w:hAnsi="Nirmala UI" w:cs="Nirmala UI"/>
          <w:lang w:val="pa" w:eastAsia="en-US" w:bidi="pa-IN"/>
        </w:rPr>
        <w:t>ਲਈ</w:t>
      </w:r>
      <w:r w:rsidRPr="0007402A">
        <w:rPr>
          <w:rFonts w:cs="Arial"/>
          <w:lang w:val="pa" w:eastAsia="en-US" w:bidi="pa-IN"/>
        </w:rPr>
        <w:t xml:space="preserve"> </w:t>
      </w:r>
      <w:r w:rsidRPr="0007402A">
        <w:rPr>
          <w:rFonts w:ascii="Nirmala UI" w:hAnsi="Nirmala UI" w:cs="Nirmala UI"/>
          <w:lang w:val="pa" w:eastAsia="en-US" w:bidi="pa-IN"/>
        </w:rPr>
        <w:t>ਵਧੇਰੇ</w:t>
      </w:r>
      <w:r w:rsidRPr="0007402A">
        <w:rPr>
          <w:rFonts w:cs="Arial"/>
          <w:lang w:val="pa" w:eastAsia="en-US" w:bidi="pa-IN"/>
        </w:rPr>
        <w:t xml:space="preserve"> </w:t>
      </w:r>
      <w:r w:rsidRPr="0007402A">
        <w:rPr>
          <w:rFonts w:ascii="Nirmala UI" w:hAnsi="Nirmala UI" w:cs="Nirmala UI"/>
          <w:lang w:val="pa" w:eastAsia="en-US" w:bidi="pa-IN"/>
        </w:rPr>
        <w:t>ਸਮਾਜਿਕ</w:t>
      </w:r>
      <w:r w:rsidRPr="0007402A">
        <w:rPr>
          <w:rFonts w:cs="Arial"/>
          <w:lang w:val="pa" w:eastAsia="en-US" w:bidi="pa-IN"/>
        </w:rPr>
        <w:t xml:space="preserve"> </w:t>
      </w:r>
      <w:r w:rsidRPr="0007402A">
        <w:rPr>
          <w:rFonts w:ascii="Nirmala UI" w:hAnsi="Nirmala UI" w:cs="Nirmala UI"/>
          <w:lang w:val="pa" w:eastAsia="en-US" w:bidi="pa-IN"/>
        </w:rPr>
        <w:t>ਅਤੇ</w:t>
      </w:r>
      <w:r w:rsidRPr="0007402A">
        <w:rPr>
          <w:rFonts w:cs="Arial"/>
          <w:lang w:val="pa" w:eastAsia="en-US" w:bidi="pa-IN"/>
        </w:rPr>
        <w:t xml:space="preserve"> </w:t>
      </w:r>
      <w:r w:rsidRPr="0007402A">
        <w:rPr>
          <w:rFonts w:ascii="Nirmala UI" w:hAnsi="Nirmala UI" w:cs="Nirmala UI"/>
          <w:lang w:val="pa" w:eastAsia="en-US" w:bidi="pa-IN"/>
        </w:rPr>
        <w:t>ਭਾਈਚਾਰਕ</w:t>
      </w:r>
      <w:r w:rsidRPr="0007402A">
        <w:rPr>
          <w:rFonts w:cs="Arial"/>
          <w:lang w:val="pa" w:eastAsia="en-US" w:bidi="pa-IN"/>
        </w:rPr>
        <w:t xml:space="preserve"> </w:t>
      </w:r>
      <w:r w:rsidRPr="0007402A">
        <w:rPr>
          <w:rFonts w:ascii="Nirmala UI" w:hAnsi="Nirmala UI" w:cs="Nirmala UI"/>
          <w:lang w:val="pa" w:eastAsia="en-US" w:bidi="pa-IN"/>
        </w:rPr>
        <w:t>ਭਾਗੀਦਾਰੀ</w:t>
      </w:r>
      <w:r w:rsidRPr="0007402A">
        <w:rPr>
          <w:rFonts w:cs="Arial"/>
          <w:lang w:val="pa" w:eastAsia="en-US" w:bidi="pa-IN"/>
        </w:rPr>
        <w:t xml:space="preserve"> </w:t>
      </w:r>
      <w:r w:rsidRPr="0007402A">
        <w:rPr>
          <w:rFonts w:ascii="Nirmala UI" w:hAnsi="Nirmala UI" w:cs="Nirmala UI"/>
          <w:lang w:val="pa" w:eastAsia="en-US" w:bidi="pa-IN"/>
        </w:rPr>
        <w:t>ਲਈ</w:t>
      </w:r>
      <w:r w:rsidRPr="0007402A">
        <w:rPr>
          <w:rFonts w:cs="Arial"/>
          <w:lang w:val="pa" w:eastAsia="en-US" w:bidi="pa-IN"/>
        </w:rPr>
        <w:t xml:space="preserve"> </w:t>
      </w:r>
      <w:r w:rsidRPr="0007402A">
        <w:rPr>
          <w:rFonts w:ascii="Nirmala UI" w:hAnsi="Nirmala UI" w:cs="Nirmala UI"/>
          <w:lang w:val="pa" w:eastAsia="en-US" w:bidi="pa-IN"/>
        </w:rPr>
        <w:t>ਫੰਡਿੰਗ</w:t>
      </w:r>
    </w:p>
    <w:p w14:paraId="79E266C2" w14:textId="77777777" w:rsidR="00167ECA" w:rsidRPr="0007402A" w:rsidRDefault="00000000" w:rsidP="00622C32">
      <w:pPr>
        <w:pStyle w:val="ListParagraph"/>
        <w:numPr>
          <w:ilvl w:val="0"/>
          <w:numId w:val="27"/>
        </w:numPr>
        <w:spacing w:line="276" w:lineRule="auto"/>
        <w:rPr>
          <w:rFonts w:cs="Arial"/>
          <w:lang w:val="en-AU" w:eastAsia="en-US" w:bidi="pa-IN"/>
        </w:rPr>
      </w:pPr>
      <w:r w:rsidRPr="0007402A">
        <w:rPr>
          <w:rFonts w:ascii="Nirmala UI" w:hAnsi="Nirmala UI" w:cs="Nirmala UI"/>
          <w:lang w:val="pa" w:eastAsia="en-US" w:bidi="pa-IN"/>
        </w:rPr>
        <w:t>ਗੱਲਬਾਤ</w:t>
      </w:r>
      <w:r w:rsidRPr="0007402A">
        <w:rPr>
          <w:rFonts w:cs="Arial"/>
          <w:lang w:val="pa" w:eastAsia="en-US" w:bidi="pa-IN"/>
        </w:rPr>
        <w:t xml:space="preserve"> </w:t>
      </w:r>
      <w:r w:rsidRPr="0007402A">
        <w:rPr>
          <w:rFonts w:ascii="Nirmala UI" w:hAnsi="Nirmala UI" w:cs="Nirmala UI"/>
          <w:lang w:val="pa" w:eastAsia="en-US" w:bidi="pa-IN"/>
        </w:rPr>
        <w:t>ਕਰਨ</w:t>
      </w:r>
      <w:r w:rsidRPr="0007402A">
        <w:rPr>
          <w:rFonts w:cs="Arial"/>
          <w:lang w:val="pa" w:eastAsia="en-US" w:bidi="pa-IN"/>
        </w:rPr>
        <w:t xml:space="preserve"> </w:t>
      </w:r>
      <w:r w:rsidRPr="0007402A">
        <w:rPr>
          <w:rFonts w:ascii="Nirmala UI" w:hAnsi="Nirmala UI" w:cs="Nirmala UI"/>
          <w:lang w:val="pa" w:eastAsia="en-US" w:bidi="pa-IN"/>
        </w:rPr>
        <w:t>ਦੇ</w:t>
      </w:r>
      <w:r w:rsidRPr="0007402A">
        <w:rPr>
          <w:rFonts w:cs="Arial"/>
          <w:lang w:val="pa" w:eastAsia="en-US" w:bidi="pa-IN"/>
        </w:rPr>
        <w:t xml:space="preserve"> </w:t>
      </w:r>
      <w:r w:rsidRPr="0007402A">
        <w:rPr>
          <w:rFonts w:ascii="Nirmala UI" w:hAnsi="Nirmala UI" w:cs="Nirmala UI"/>
          <w:lang w:val="pa" w:eastAsia="en-US" w:bidi="pa-IN"/>
        </w:rPr>
        <w:t>ਤਰੀਕਿਆਂ</w:t>
      </w:r>
      <w:r w:rsidRPr="0007402A">
        <w:rPr>
          <w:rFonts w:cs="Arial"/>
          <w:lang w:val="pa" w:eastAsia="en-US" w:bidi="pa-IN"/>
        </w:rPr>
        <w:t xml:space="preserve"> </w:t>
      </w:r>
      <w:r w:rsidRPr="0007402A">
        <w:rPr>
          <w:rFonts w:ascii="Nirmala UI" w:hAnsi="Nirmala UI" w:cs="Nirmala UI"/>
          <w:lang w:val="pa" w:eastAsia="en-US" w:bidi="pa-IN"/>
        </w:rPr>
        <w:t>ਦੀ</w:t>
      </w:r>
      <w:r w:rsidRPr="0007402A">
        <w:rPr>
          <w:rFonts w:cs="Arial"/>
          <w:lang w:val="pa" w:eastAsia="en-US" w:bidi="pa-IN"/>
        </w:rPr>
        <w:t xml:space="preserve"> </w:t>
      </w:r>
      <w:r w:rsidRPr="0007402A">
        <w:rPr>
          <w:rFonts w:ascii="Nirmala UI" w:hAnsi="Nirmala UI" w:cs="Nirmala UI"/>
          <w:lang w:val="pa" w:eastAsia="en-US" w:bidi="pa-IN"/>
        </w:rPr>
        <w:t>ਵੱਧਦੀ</w:t>
      </w:r>
      <w:r w:rsidRPr="0007402A">
        <w:rPr>
          <w:rFonts w:cs="Arial"/>
          <w:lang w:val="pa" w:eastAsia="en-US" w:bidi="pa-IN"/>
        </w:rPr>
        <w:t xml:space="preserve"> </w:t>
      </w:r>
      <w:r w:rsidRPr="0007402A">
        <w:rPr>
          <w:rFonts w:ascii="Nirmala UI" w:hAnsi="Nirmala UI" w:cs="Nirmala UI"/>
          <w:lang w:val="pa" w:eastAsia="en-US" w:bidi="pa-IN"/>
        </w:rPr>
        <w:t>ਵਰਤੋਂ</w:t>
      </w:r>
      <w:r w:rsidRPr="0007402A">
        <w:rPr>
          <w:rFonts w:cs="Arial"/>
          <w:lang w:val="pa" w:eastAsia="en-US" w:bidi="pa-IN"/>
        </w:rPr>
        <w:t xml:space="preserve"> </w:t>
      </w:r>
      <w:r w:rsidRPr="0007402A">
        <w:rPr>
          <w:rFonts w:ascii="Nirmala UI" w:hAnsi="Nirmala UI" w:cs="Nirmala UI"/>
          <w:lang w:val="pa" w:eastAsia="en-US" w:bidi="pa-IN"/>
        </w:rPr>
        <w:t>ਜੋ</w:t>
      </w:r>
      <w:r w:rsidRPr="0007402A">
        <w:rPr>
          <w:rFonts w:cs="Arial"/>
          <w:lang w:val="pa" w:eastAsia="en-US" w:bidi="pa-IN"/>
        </w:rPr>
        <w:t xml:space="preserve"> </w:t>
      </w:r>
      <w:r w:rsidRPr="0007402A">
        <w:rPr>
          <w:rFonts w:ascii="Nirmala UI" w:hAnsi="Nirmala UI" w:cs="Nirmala UI"/>
          <w:lang w:val="pa" w:eastAsia="en-US" w:bidi="pa-IN"/>
        </w:rPr>
        <w:t>ਸੱਭਿਆਚਾਰਕ</w:t>
      </w:r>
      <w:r w:rsidRPr="0007402A">
        <w:rPr>
          <w:rFonts w:cs="Arial"/>
          <w:lang w:val="pa" w:eastAsia="en-US" w:bidi="pa-IN"/>
        </w:rPr>
        <w:t xml:space="preserve"> </w:t>
      </w:r>
      <w:r w:rsidRPr="0007402A">
        <w:rPr>
          <w:rFonts w:ascii="Nirmala UI" w:hAnsi="Nirmala UI" w:cs="Nirmala UI"/>
          <w:lang w:val="pa" w:eastAsia="en-US" w:bidi="pa-IN"/>
        </w:rPr>
        <w:t>ਅਤੇ</w:t>
      </w:r>
      <w:r w:rsidRPr="0007402A">
        <w:rPr>
          <w:rFonts w:cs="Arial"/>
          <w:lang w:val="pa" w:eastAsia="en-US" w:bidi="pa-IN"/>
        </w:rPr>
        <w:t xml:space="preserve"> </w:t>
      </w:r>
      <w:r w:rsidRPr="0007402A">
        <w:rPr>
          <w:rFonts w:ascii="Nirmala UI" w:hAnsi="Nirmala UI" w:cs="Nirmala UI"/>
          <w:lang w:val="pa" w:eastAsia="en-US" w:bidi="pa-IN"/>
        </w:rPr>
        <w:t>ਭਾਸ਼ਾਈ</w:t>
      </w:r>
      <w:r w:rsidRPr="0007402A">
        <w:rPr>
          <w:rFonts w:cs="Arial"/>
          <w:lang w:val="pa" w:eastAsia="en-US" w:bidi="pa-IN"/>
        </w:rPr>
        <w:t xml:space="preserve"> </w:t>
      </w:r>
      <w:r w:rsidRPr="0007402A">
        <w:rPr>
          <w:rFonts w:ascii="Nirmala UI" w:hAnsi="Nirmala UI" w:cs="Nirmala UI"/>
          <w:lang w:val="pa" w:eastAsia="en-US" w:bidi="pa-IN"/>
        </w:rPr>
        <w:t>ਤੌਰ</w:t>
      </w:r>
      <w:r w:rsidRPr="0007402A">
        <w:rPr>
          <w:rFonts w:cs="Arial"/>
          <w:lang w:val="pa" w:eastAsia="en-US" w:bidi="pa-IN"/>
        </w:rPr>
        <w:t xml:space="preserve"> '</w:t>
      </w:r>
      <w:r w:rsidRPr="0007402A">
        <w:rPr>
          <w:rFonts w:ascii="Nirmala UI" w:hAnsi="Nirmala UI" w:cs="Nirmala UI"/>
          <w:lang w:val="pa" w:eastAsia="en-US" w:bidi="pa-IN"/>
        </w:rPr>
        <w:t>ਤੇ</w:t>
      </w:r>
      <w:r w:rsidRPr="0007402A">
        <w:rPr>
          <w:rFonts w:cs="Arial"/>
          <w:lang w:val="pa" w:eastAsia="en-US" w:bidi="pa-IN"/>
        </w:rPr>
        <w:t xml:space="preserve"> </w:t>
      </w:r>
      <w:r w:rsidRPr="0007402A">
        <w:rPr>
          <w:rFonts w:ascii="Nirmala UI" w:hAnsi="Nirmala UI" w:cs="Nirmala UI"/>
          <w:lang w:val="pa" w:eastAsia="en-US" w:bidi="pa-IN"/>
        </w:rPr>
        <w:t>ਅਪੰਗਤਾ</w:t>
      </w:r>
      <w:r w:rsidRPr="0007402A">
        <w:rPr>
          <w:rFonts w:cs="Arial"/>
          <w:lang w:val="pa" w:eastAsia="en-US" w:bidi="pa-IN"/>
        </w:rPr>
        <w:t xml:space="preserve"> </w:t>
      </w:r>
      <w:r w:rsidRPr="0007402A">
        <w:rPr>
          <w:rFonts w:ascii="Nirmala UI" w:hAnsi="Nirmala UI" w:cs="Nirmala UI"/>
          <w:lang w:val="pa" w:eastAsia="en-US" w:bidi="pa-IN"/>
        </w:rPr>
        <w:t>ਪਹੁੰਚਯੋਗ</w:t>
      </w:r>
      <w:r w:rsidRPr="0007402A">
        <w:rPr>
          <w:rFonts w:cs="Arial"/>
          <w:lang w:val="pa" w:eastAsia="en-US" w:bidi="pa-IN"/>
        </w:rPr>
        <w:t xml:space="preserve"> </w:t>
      </w:r>
      <w:r w:rsidRPr="0007402A">
        <w:rPr>
          <w:rFonts w:ascii="Nirmala UI" w:hAnsi="Nirmala UI" w:cs="Nirmala UI"/>
          <w:lang w:val="pa" w:eastAsia="en-US" w:bidi="pa-IN"/>
        </w:rPr>
        <w:t>ਹਨ।</w:t>
      </w:r>
    </w:p>
    <w:p w14:paraId="7D8D119D" w14:textId="13B55BFD" w:rsidR="00167ECA" w:rsidRPr="0007402A" w:rsidRDefault="00000000" w:rsidP="00622C32">
      <w:pPr>
        <w:keepNext/>
        <w:numPr>
          <w:ilvl w:val="0"/>
          <w:numId w:val="52"/>
        </w:numPr>
        <w:spacing w:line="276" w:lineRule="auto"/>
        <w:ind w:hanging="357"/>
        <w:rPr>
          <w:rFonts w:cs="Arial"/>
          <w:szCs w:val="22"/>
          <w:lang w:val="en-AU" w:eastAsia="en-US" w:bidi="pa-IN"/>
        </w:rPr>
      </w:pPr>
      <w:r w:rsidRPr="0007402A">
        <w:rPr>
          <w:rFonts w:ascii="Nirmala UI" w:hAnsi="Nirmala UI" w:cs="Nirmala UI"/>
          <w:lang w:val="pa" w:bidi="pa-IN"/>
        </w:rPr>
        <w:t>ਮਾਰਗਦਰਸ਼ਨ</w:t>
      </w:r>
      <w:r w:rsidRPr="0007402A">
        <w:rPr>
          <w:rFonts w:cs="Arial"/>
          <w:lang w:val="pa" w:bidi="pa-IN"/>
        </w:rPr>
        <w:t xml:space="preserve"> </w:t>
      </w:r>
      <w:r w:rsidRPr="0007402A">
        <w:rPr>
          <w:rFonts w:ascii="Nirmala UI" w:hAnsi="Nirmala UI" w:cs="Nirmala UI"/>
          <w:lang w:val="pa" w:bidi="pa-IN"/>
        </w:rPr>
        <w:t>ਵਿਕਸਿਤ</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ਪ੍ਰਕਾਸ਼ਿਤ</w:t>
      </w:r>
      <w:r w:rsidRPr="0007402A">
        <w:rPr>
          <w:rFonts w:cs="Arial"/>
          <w:lang w:val="pa" w:bidi="pa-IN"/>
        </w:rPr>
        <w:t xml:space="preserve"> </w:t>
      </w:r>
      <w:r w:rsidRPr="0007402A">
        <w:rPr>
          <w:rFonts w:ascii="Nirmala UI" w:hAnsi="Nirmala UI" w:cs="Nirmala UI"/>
          <w:lang w:val="pa" w:bidi="pa-IN"/>
        </w:rPr>
        <w:t>ਕਰਨਾ</w:t>
      </w:r>
      <w:r w:rsidR="00883DC7" w:rsidRPr="0007402A">
        <w:rPr>
          <w:rFonts w:cs="Arial"/>
          <w:rtl/>
          <w:lang w:val="pa" w:bidi="pa-IN"/>
        </w:rPr>
        <w:t>,</w:t>
      </w:r>
      <w:r w:rsidRPr="0007402A">
        <w:rPr>
          <w:rFonts w:cs="Arial"/>
          <w:lang w:val="pa" w:bidi="pa-IN"/>
        </w:rPr>
        <w:t xml:space="preserve"> </w:t>
      </w:r>
      <w:r w:rsidRPr="0007402A">
        <w:rPr>
          <w:rFonts w:ascii="Nirmala UI" w:hAnsi="Nirmala UI" w:cs="Nirmala UI"/>
          <w:lang w:val="pa" w:bidi="pa-IN"/>
        </w:rPr>
        <w:t>ਜੋ</w:t>
      </w:r>
      <w:r w:rsidRPr="0007402A">
        <w:rPr>
          <w:rFonts w:cs="Arial"/>
          <w:lang w:val="pa" w:bidi="pa-IN"/>
        </w:rPr>
        <w:t xml:space="preserve"> NDIS </w:t>
      </w:r>
      <w:r w:rsidRPr="0007402A">
        <w:rPr>
          <w:rFonts w:ascii="Nirmala UI" w:hAnsi="Nirmala UI" w:cs="Nirmala UI"/>
          <w:lang w:val="pa" w:bidi="pa-IN"/>
        </w:rPr>
        <w:t>ਸਟਾਫ਼</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ਭਾਈਵਾਲਾਂ</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NDIS </w:t>
      </w:r>
      <w:r w:rsidRPr="0007402A">
        <w:rPr>
          <w:rFonts w:ascii="Nirmala UI" w:hAnsi="Nirmala UI" w:cs="Nirmala UI"/>
          <w:lang w:val="pa" w:bidi="pa-IN"/>
        </w:rPr>
        <w:t>ਅਰਜ਼ੀ</w:t>
      </w:r>
      <w:r w:rsidRPr="0007402A">
        <w:rPr>
          <w:rFonts w:cs="Arial"/>
          <w:lang w:val="pa" w:bidi="pa-IN"/>
        </w:rPr>
        <w:t xml:space="preserve"> </w:t>
      </w:r>
      <w:r w:rsidRPr="0007402A">
        <w:rPr>
          <w:rFonts w:ascii="Nirmala UI" w:hAnsi="Nirmala UI" w:cs="Nirmala UI"/>
          <w:lang w:val="pa" w:bidi="pa-IN"/>
        </w:rPr>
        <w:t>ਪ੍ਰਕਿਰਿਆ</w:t>
      </w:r>
      <w:r w:rsidRPr="0007402A">
        <w:rPr>
          <w:rFonts w:cs="Arial"/>
          <w:lang w:val="pa" w:bidi="pa-IN"/>
        </w:rPr>
        <w:t xml:space="preserve"> </w:t>
      </w:r>
      <w:r w:rsidRPr="0007402A">
        <w:rPr>
          <w:rFonts w:ascii="Nirmala UI" w:hAnsi="Nirmala UI" w:cs="Nirmala UI"/>
          <w:lang w:val="pa" w:bidi="pa-IN"/>
        </w:rPr>
        <w:t>ਦੁਆਰਾ</w:t>
      </w:r>
      <w:r w:rsidRPr="0007402A">
        <w:rPr>
          <w:rFonts w:cs="Arial"/>
          <w:lang w:val="pa" w:bidi="pa-IN"/>
        </w:rPr>
        <w:t xml:space="preserve"> </w:t>
      </w:r>
      <w:r w:rsidRPr="0007402A">
        <w:rPr>
          <w:rFonts w:ascii="Nirmala UI" w:hAnsi="Nirmala UI" w:cs="Nirmala UI"/>
          <w:lang w:val="pa" w:bidi="pa-IN"/>
        </w:rPr>
        <w:t>ਸ਼ਰਨਾਰਥੀਆਂ</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ਨਵੇਂ</w:t>
      </w:r>
      <w:r w:rsidRPr="0007402A">
        <w:rPr>
          <w:rFonts w:cs="Arial"/>
          <w:lang w:val="pa" w:bidi="pa-IN"/>
        </w:rPr>
        <w:t xml:space="preserve"> </w:t>
      </w:r>
      <w:r w:rsidRPr="0007402A">
        <w:rPr>
          <w:rFonts w:ascii="Nirmala UI" w:hAnsi="Nirmala UI" w:cs="Nirmala UI"/>
          <w:lang w:val="pa" w:bidi="pa-IN"/>
        </w:rPr>
        <w:t>ਆਏ</w:t>
      </w:r>
      <w:r w:rsidRPr="0007402A">
        <w:rPr>
          <w:rFonts w:cs="Arial"/>
          <w:lang w:val="pa" w:bidi="pa-IN"/>
        </w:rPr>
        <w:t xml:space="preserve"> </w:t>
      </w:r>
      <w:r w:rsidRPr="0007402A">
        <w:rPr>
          <w:rFonts w:ascii="Nirmala UI" w:hAnsi="Nirmala UI" w:cs="Nirmala UI"/>
          <w:lang w:val="pa" w:bidi="pa-IN"/>
        </w:rPr>
        <w:t>ਪ੍ਰਵਾਸੀਆਂ</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ਸੱਭਿਆਚਾਰਕ</w:t>
      </w:r>
      <w:r w:rsidRPr="0007402A">
        <w:rPr>
          <w:rFonts w:cs="Arial"/>
          <w:lang w:val="pa" w:bidi="pa-IN"/>
        </w:rPr>
        <w:t xml:space="preserve"> </w:t>
      </w:r>
      <w:r w:rsidRPr="0007402A">
        <w:rPr>
          <w:rFonts w:ascii="Nirmala UI" w:hAnsi="Nirmala UI" w:cs="Nirmala UI"/>
          <w:lang w:val="pa" w:bidi="pa-IN"/>
        </w:rPr>
        <w:t>ਤੌਰ</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ਢੁੱਕਵੀਂ</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ਸਮੇਂ</w:t>
      </w:r>
      <w:r w:rsidRPr="0007402A">
        <w:rPr>
          <w:rFonts w:cs="Arial"/>
          <w:lang w:val="pa" w:bidi="pa-IN"/>
        </w:rPr>
        <w:t xml:space="preserve"> </w:t>
      </w:r>
      <w:r w:rsidRPr="0007402A">
        <w:rPr>
          <w:rFonts w:ascii="Nirmala UI" w:hAnsi="Nirmala UI" w:cs="Nirmala UI"/>
          <w:lang w:val="pa" w:bidi="pa-IN"/>
        </w:rPr>
        <w:t>ਸਿਰ</w:t>
      </w:r>
      <w:r w:rsidRPr="0007402A">
        <w:rPr>
          <w:rFonts w:cs="Arial"/>
          <w:lang w:val="pa" w:bidi="pa-IN"/>
        </w:rPr>
        <w:t xml:space="preserve"> </w:t>
      </w:r>
      <w:r w:rsidRPr="0007402A">
        <w:rPr>
          <w:rFonts w:ascii="Nirmala UI" w:hAnsi="Nirmala UI" w:cs="Nirmala UI"/>
          <w:lang w:val="pa" w:bidi="pa-IN"/>
        </w:rPr>
        <w:t>ਬਿਹਤਰ</w:t>
      </w:r>
      <w:r w:rsidRPr="0007402A">
        <w:rPr>
          <w:rFonts w:cs="Arial"/>
          <w:lang w:val="pa" w:bidi="pa-IN"/>
        </w:rPr>
        <w:t xml:space="preserve"> </w:t>
      </w:r>
      <w:r w:rsidRPr="0007402A">
        <w:rPr>
          <w:rFonts w:ascii="Nirmala UI" w:hAnsi="Nirmala UI" w:cs="Nirmala UI"/>
          <w:lang w:val="pa" w:bidi="pa-IN"/>
        </w:rPr>
        <w:t>ਸਹਾਇਤਾ</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ਮੱਦਦ</w:t>
      </w:r>
      <w:r w:rsidRPr="0007402A">
        <w:rPr>
          <w:rFonts w:cs="Arial"/>
          <w:lang w:val="pa" w:bidi="pa-IN"/>
        </w:rPr>
        <w:t xml:space="preserve"> </w:t>
      </w:r>
      <w:r w:rsidRPr="0007402A">
        <w:rPr>
          <w:rFonts w:ascii="Nirmala UI" w:hAnsi="Nirmala UI" w:cs="Nirmala UI"/>
          <w:lang w:val="pa" w:bidi="pa-IN"/>
        </w:rPr>
        <w:t>ਕਰਦਾ</w:t>
      </w:r>
      <w:r w:rsidRPr="0007402A">
        <w:rPr>
          <w:rFonts w:cs="Arial"/>
          <w:lang w:val="pa" w:bidi="pa-IN"/>
        </w:rPr>
        <w:t xml:space="preserve"> </w:t>
      </w:r>
      <w:r w:rsidRPr="0007402A">
        <w:rPr>
          <w:rFonts w:ascii="Nirmala UI" w:hAnsi="Nirmala UI" w:cs="Nirmala UI"/>
          <w:lang w:val="pa" w:bidi="pa-IN"/>
        </w:rPr>
        <w:t>ਹੈ।</w:t>
      </w:r>
    </w:p>
    <w:p w14:paraId="27E9BF07" w14:textId="77777777" w:rsidR="00167ECA" w:rsidRPr="0007402A" w:rsidRDefault="00000000" w:rsidP="00622C32">
      <w:pPr>
        <w:numPr>
          <w:ilvl w:val="0"/>
          <w:numId w:val="52"/>
        </w:numPr>
        <w:spacing w:line="276" w:lineRule="auto"/>
        <w:rPr>
          <w:rFonts w:cs="Arial"/>
          <w:lang w:val="en-AU" w:eastAsia="en-US" w:bidi="pa-IN"/>
        </w:rPr>
      </w:pPr>
      <w:r w:rsidRPr="0007402A">
        <w:rPr>
          <w:rFonts w:ascii="Nirmala UI" w:hAnsi="Nirmala UI" w:cs="Nirmala UI"/>
          <w:lang w:val="pa" w:bidi="pa-IN"/>
        </w:rPr>
        <w:t>ਸ਼ਰਨਾਰਥੀਆਂ</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ਨਵੇਂ</w:t>
      </w:r>
      <w:r w:rsidRPr="0007402A">
        <w:rPr>
          <w:rFonts w:cs="Arial"/>
          <w:lang w:val="pa" w:bidi="pa-IN"/>
        </w:rPr>
        <w:t xml:space="preserve"> </w:t>
      </w:r>
      <w:r w:rsidRPr="0007402A">
        <w:rPr>
          <w:rFonts w:ascii="Nirmala UI" w:hAnsi="Nirmala UI" w:cs="Nirmala UI"/>
          <w:lang w:val="pa" w:bidi="pa-IN"/>
        </w:rPr>
        <w:t>ਆਏ</w:t>
      </w:r>
      <w:r w:rsidRPr="0007402A">
        <w:rPr>
          <w:rFonts w:cs="Arial"/>
          <w:lang w:val="pa" w:bidi="pa-IN"/>
        </w:rPr>
        <w:t xml:space="preserve"> </w:t>
      </w:r>
      <w:r w:rsidRPr="0007402A">
        <w:rPr>
          <w:rFonts w:ascii="Nirmala UI" w:hAnsi="Nirmala UI" w:cs="Nirmala UI"/>
          <w:lang w:val="pa" w:bidi="pa-IN"/>
        </w:rPr>
        <w:t>ਪ੍ਰਵਾਸੀਆਂ</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NDIS </w:t>
      </w:r>
      <w:r w:rsidRPr="0007402A">
        <w:rPr>
          <w:rFonts w:ascii="Nirmala UI" w:hAnsi="Nirmala UI" w:cs="Nirmala UI"/>
          <w:lang w:val="pa" w:bidi="pa-IN"/>
        </w:rPr>
        <w:t>ਤੱਕ</w:t>
      </w:r>
      <w:r w:rsidRPr="0007402A">
        <w:rPr>
          <w:rFonts w:cs="Arial"/>
          <w:lang w:val="pa" w:bidi="pa-IN"/>
        </w:rPr>
        <w:t xml:space="preserve"> </w:t>
      </w:r>
      <w:r w:rsidRPr="0007402A">
        <w:rPr>
          <w:rFonts w:ascii="Nirmala UI" w:hAnsi="Nirmala UI" w:cs="Nirmala UI"/>
          <w:lang w:val="pa" w:bidi="pa-IN"/>
        </w:rPr>
        <w:t>ਪਹੁੰਚ</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ਬਿਹਤਰ</w:t>
      </w:r>
      <w:r w:rsidRPr="0007402A">
        <w:rPr>
          <w:rFonts w:cs="Arial"/>
          <w:lang w:val="pa" w:bidi="pa-IN"/>
        </w:rPr>
        <w:t xml:space="preserve"> </w:t>
      </w:r>
      <w:r w:rsidRPr="0007402A">
        <w:rPr>
          <w:rFonts w:ascii="Nirmala UI" w:hAnsi="Nirmala UI" w:cs="Nirmala UI"/>
          <w:lang w:val="pa" w:bidi="pa-IN"/>
        </w:rPr>
        <w:t>ਸਹਾਇਤਾ</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ਸਰਕਾਰੀ</w:t>
      </w:r>
      <w:r w:rsidRPr="0007402A">
        <w:rPr>
          <w:rFonts w:cs="Arial"/>
          <w:lang w:val="pa" w:bidi="pa-IN"/>
        </w:rPr>
        <w:t xml:space="preserve"> </w:t>
      </w:r>
      <w:r w:rsidRPr="0007402A">
        <w:rPr>
          <w:rFonts w:ascii="Nirmala UI" w:hAnsi="Nirmala UI" w:cs="Nirmala UI"/>
          <w:lang w:val="pa" w:bidi="pa-IN"/>
        </w:rPr>
        <w:t>ਏਜੰਸੀਆਂ</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ਕੰਮ</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ਅਪੰਗਤਾ</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ਲੋਕਾਂ</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ਵਧੇਰੇ</w:t>
      </w:r>
      <w:r w:rsidRPr="0007402A">
        <w:rPr>
          <w:rFonts w:cs="Arial"/>
          <w:lang w:val="pa" w:bidi="pa-IN"/>
        </w:rPr>
        <w:t xml:space="preserve"> </w:t>
      </w:r>
      <w:r w:rsidRPr="0007402A">
        <w:rPr>
          <w:rFonts w:ascii="Nirmala UI" w:hAnsi="Nirmala UI" w:cs="Nirmala UI"/>
          <w:lang w:val="pa" w:bidi="pa-IN"/>
        </w:rPr>
        <w:t>ਪ੍ਰਭਾਵਸ਼ਾਲੀ</w:t>
      </w:r>
      <w:r w:rsidRPr="0007402A">
        <w:rPr>
          <w:rFonts w:cs="Arial"/>
          <w:lang w:val="pa" w:bidi="pa-IN"/>
        </w:rPr>
        <w:t xml:space="preserve"> </w:t>
      </w:r>
      <w:r w:rsidRPr="0007402A">
        <w:rPr>
          <w:rFonts w:ascii="Nirmala UI" w:hAnsi="Nirmala UI" w:cs="Nirmala UI"/>
          <w:lang w:val="pa" w:bidi="pa-IN"/>
        </w:rPr>
        <w:t>ਢੰਗ</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ਪਛਾਣਨ</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ਮੱਦਦ</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ਆਉਣ</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ਪਹਿਲਾਂ</w:t>
      </w:r>
      <w:r w:rsidRPr="0007402A">
        <w:rPr>
          <w:rFonts w:cs="Arial"/>
          <w:lang w:val="pa" w:bidi="pa-IN"/>
        </w:rPr>
        <w:t xml:space="preserve"> </w:t>
      </w:r>
      <w:r w:rsidRPr="0007402A">
        <w:rPr>
          <w:rFonts w:ascii="Nirmala UI" w:hAnsi="Nirmala UI" w:cs="Nirmala UI"/>
          <w:lang w:val="pa" w:bidi="pa-IN"/>
        </w:rPr>
        <w:t>ਭਰੇ</w:t>
      </w:r>
      <w:r w:rsidRPr="0007402A">
        <w:rPr>
          <w:rFonts w:cs="Arial"/>
          <w:lang w:val="pa" w:bidi="pa-IN"/>
        </w:rPr>
        <w:t xml:space="preserve"> </w:t>
      </w:r>
      <w:r w:rsidRPr="0007402A">
        <w:rPr>
          <w:rFonts w:ascii="Nirmala UI" w:hAnsi="Nirmala UI" w:cs="Nirmala UI"/>
          <w:lang w:val="pa" w:bidi="pa-IN"/>
        </w:rPr>
        <w:t>ਗਏ</w:t>
      </w:r>
      <w:r w:rsidRPr="0007402A">
        <w:rPr>
          <w:rFonts w:cs="Arial"/>
          <w:lang w:val="pa" w:bidi="pa-IN"/>
        </w:rPr>
        <w:t xml:space="preserve"> </w:t>
      </w:r>
      <w:r w:rsidRPr="0007402A">
        <w:rPr>
          <w:rFonts w:ascii="Nirmala UI" w:hAnsi="Nirmala UI" w:cs="Nirmala UI"/>
          <w:lang w:val="pa" w:bidi="pa-IN"/>
        </w:rPr>
        <w:t>ਸਿਹਤ</w:t>
      </w:r>
      <w:r w:rsidRPr="0007402A">
        <w:rPr>
          <w:rFonts w:cs="Arial"/>
          <w:lang w:val="pa" w:bidi="pa-IN"/>
        </w:rPr>
        <w:t xml:space="preserve"> </w:t>
      </w:r>
      <w:r w:rsidRPr="0007402A">
        <w:rPr>
          <w:rFonts w:ascii="Nirmala UI" w:hAnsi="Nirmala UI" w:cs="Nirmala UI"/>
          <w:lang w:val="pa" w:bidi="pa-IN"/>
        </w:rPr>
        <w:t>ਮੁਲਾਂਕਣਾਂ</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ਸਹਾਇਕ</w:t>
      </w:r>
      <w:r w:rsidRPr="0007402A">
        <w:rPr>
          <w:rFonts w:cs="Arial"/>
          <w:lang w:val="pa" w:bidi="pa-IN"/>
        </w:rPr>
        <w:t xml:space="preserve"> </w:t>
      </w:r>
      <w:r w:rsidRPr="0007402A">
        <w:rPr>
          <w:rFonts w:ascii="Nirmala UI" w:hAnsi="Nirmala UI" w:cs="Nirmala UI"/>
          <w:lang w:val="pa" w:bidi="pa-IN"/>
        </w:rPr>
        <w:t>ਦਸਤਾਵੇਜ਼ਾਂ</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ਜਾਣਕਾਰੀ</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ਵਰਤੋਂ</w:t>
      </w:r>
      <w:r w:rsidRPr="0007402A">
        <w:rPr>
          <w:rFonts w:cs="Arial"/>
          <w:lang w:val="pa" w:bidi="pa-IN"/>
        </w:rPr>
        <w:t xml:space="preserve"> </w:t>
      </w:r>
      <w:r w:rsidRPr="0007402A">
        <w:rPr>
          <w:rFonts w:ascii="Nirmala UI" w:hAnsi="Nirmala UI" w:cs="Nirmala UI"/>
          <w:lang w:val="pa" w:bidi="pa-IN"/>
        </w:rPr>
        <w:t>ਸ਼ਾਮਲ</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ਸਕਦੀ</w:t>
      </w:r>
      <w:r w:rsidRPr="0007402A">
        <w:rPr>
          <w:rFonts w:cs="Arial"/>
          <w:lang w:val="pa" w:bidi="pa-IN"/>
        </w:rPr>
        <w:t xml:space="preserve"> </w:t>
      </w:r>
      <w:r w:rsidRPr="0007402A">
        <w:rPr>
          <w:rFonts w:ascii="Nirmala UI" w:hAnsi="Nirmala UI" w:cs="Nirmala UI"/>
          <w:lang w:val="pa" w:bidi="pa-IN"/>
        </w:rPr>
        <w:t>ਹੈ।</w:t>
      </w:r>
    </w:p>
    <w:p w14:paraId="4D524749" w14:textId="77777777" w:rsidR="007266E9" w:rsidRPr="0007402A" w:rsidRDefault="00000000" w:rsidP="00622C32">
      <w:pPr>
        <w:pStyle w:val="Heading3"/>
        <w:spacing w:before="360" w:line="276" w:lineRule="auto"/>
        <w:rPr>
          <w:rFonts w:ascii="Arial" w:hAnsi="Arial" w:cs="Arial"/>
          <w:lang w:bidi="pa-IN"/>
        </w:rPr>
      </w:pPr>
      <w:bookmarkStart w:id="169" w:name="_Toc256000035"/>
      <w:bookmarkStart w:id="170" w:name="_Toc143177236"/>
      <w:r w:rsidRPr="0007402A">
        <w:rPr>
          <w:rFonts w:ascii="Nirmala UI" w:hAnsi="Nirmala UI" w:cs="Nirmala UI"/>
          <w:lang w:val="pa" w:eastAsia="en-US" w:bidi="pa-IN"/>
        </w:rPr>
        <w:t>ਟੀਚਾ</w:t>
      </w:r>
      <w:r w:rsidRPr="0007402A">
        <w:rPr>
          <w:rFonts w:ascii="Arial" w:hAnsi="Arial" w:cs="Arial"/>
          <w:lang w:val="pa" w:eastAsia="en-US" w:bidi="pa-IN"/>
        </w:rPr>
        <w:t xml:space="preserve"> 3</w:t>
      </w:r>
      <w:bookmarkEnd w:id="169"/>
      <w:bookmarkEnd w:id="170"/>
    </w:p>
    <w:p w14:paraId="688589E4" w14:textId="77777777" w:rsidR="00167ECA" w:rsidRPr="0007402A" w:rsidRDefault="00000000" w:rsidP="00622C32">
      <w:pPr>
        <w:spacing w:line="276" w:lineRule="auto"/>
        <w:rPr>
          <w:rFonts w:cs="Arial"/>
          <w:lang w:val="en-AU" w:eastAsia="en-US" w:bidi="pa-IN"/>
        </w:rPr>
      </w:pPr>
      <w:r w:rsidRPr="0007402A">
        <w:rPr>
          <w:rFonts w:cs="Arial"/>
          <w:lang w:val="pa" w:eastAsia="en-US" w:bidi="pa-IN"/>
        </w:rPr>
        <w:t xml:space="preserve">CALD </w:t>
      </w:r>
      <w:r w:rsidRPr="0007402A">
        <w:rPr>
          <w:rFonts w:ascii="Nirmala UI" w:hAnsi="Nirmala UI" w:cs="Nirmala UI"/>
          <w:lang w:val="pa" w:eastAsia="en-US" w:bidi="pa-IN"/>
        </w:rPr>
        <w:t>ਭਾਈਚਾਰਿਆਂ</w:t>
      </w:r>
      <w:r w:rsidRPr="0007402A">
        <w:rPr>
          <w:rFonts w:cs="Arial"/>
          <w:lang w:val="pa" w:eastAsia="en-US" w:bidi="pa-IN"/>
        </w:rPr>
        <w:t xml:space="preserve"> </w:t>
      </w:r>
      <w:r w:rsidRPr="0007402A">
        <w:rPr>
          <w:rFonts w:ascii="Nirmala UI" w:hAnsi="Nirmala UI" w:cs="Nirmala UI"/>
          <w:lang w:val="pa" w:eastAsia="en-US" w:bidi="pa-IN"/>
        </w:rPr>
        <w:t>ਅਤੇ</w:t>
      </w:r>
      <w:r w:rsidRPr="0007402A">
        <w:rPr>
          <w:rFonts w:cs="Arial"/>
          <w:lang w:val="pa" w:eastAsia="en-US" w:bidi="pa-IN"/>
        </w:rPr>
        <w:t xml:space="preserve"> </w:t>
      </w:r>
      <w:r w:rsidRPr="0007402A">
        <w:rPr>
          <w:rFonts w:ascii="Nirmala UI" w:hAnsi="Nirmala UI" w:cs="Nirmala UI"/>
          <w:lang w:val="pa" w:eastAsia="en-US" w:bidi="pa-IN"/>
        </w:rPr>
        <w:t>ਭਾਗੀਦਾਰਾਂ</w:t>
      </w:r>
      <w:r w:rsidRPr="0007402A">
        <w:rPr>
          <w:rFonts w:cs="Arial"/>
          <w:lang w:val="pa" w:eastAsia="en-US" w:bidi="pa-IN"/>
        </w:rPr>
        <w:t xml:space="preserve"> </w:t>
      </w:r>
      <w:r w:rsidRPr="0007402A">
        <w:rPr>
          <w:rFonts w:ascii="Nirmala UI" w:hAnsi="Nirmala UI" w:cs="Nirmala UI"/>
          <w:lang w:val="pa" w:eastAsia="en-US" w:bidi="pa-IN"/>
        </w:rPr>
        <w:t>ਨਾਲ</w:t>
      </w:r>
      <w:r w:rsidRPr="0007402A">
        <w:rPr>
          <w:rFonts w:cs="Arial"/>
          <w:lang w:val="pa" w:eastAsia="en-US" w:bidi="pa-IN"/>
        </w:rPr>
        <w:t xml:space="preserve"> NDIS </w:t>
      </w:r>
      <w:r w:rsidRPr="0007402A">
        <w:rPr>
          <w:rFonts w:ascii="Nirmala UI" w:hAnsi="Nirmala UI" w:cs="Nirmala UI"/>
          <w:lang w:val="pa" w:eastAsia="en-US" w:bidi="pa-IN"/>
        </w:rPr>
        <w:t>ਸੰਚਾਰ</w:t>
      </w:r>
      <w:r w:rsidRPr="0007402A">
        <w:rPr>
          <w:rFonts w:cs="Arial"/>
          <w:lang w:val="pa" w:eastAsia="en-US" w:bidi="pa-IN"/>
        </w:rPr>
        <w:t xml:space="preserve"> </w:t>
      </w:r>
      <w:r w:rsidRPr="0007402A">
        <w:rPr>
          <w:rFonts w:ascii="Nirmala UI" w:hAnsi="Nirmala UI" w:cs="Nirmala UI"/>
          <w:lang w:val="pa" w:eastAsia="en-US" w:bidi="pa-IN"/>
        </w:rPr>
        <w:t>ਪ੍ਰਕਿਰਿਆਵਾਂ</w:t>
      </w:r>
      <w:r w:rsidRPr="0007402A">
        <w:rPr>
          <w:rFonts w:cs="Arial"/>
          <w:lang w:val="pa" w:eastAsia="en-US" w:bidi="pa-IN"/>
        </w:rPr>
        <w:t xml:space="preserve"> </w:t>
      </w:r>
      <w:r w:rsidRPr="0007402A">
        <w:rPr>
          <w:rFonts w:ascii="Nirmala UI" w:hAnsi="Nirmala UI" w:cs="Nirmala UI"/>
          <w:lang w:val="pa" w:eastAsia="en-US" w:bidi="pa-IN"/>
        </w:rPr>
        <w:t>ਸੱਭਿਆਚਾਰਕ</w:t>
      </w:r>
      <w:r w:rsidRPr="0007402A">
        <w:rPr>
          <w:rFonts w:cs="Arial"/>
          <w:lang w:val="pa" w:eastAsia="en-US" w:bidi="pa-IN"/>
        </w:rPr>
        <w:t xml:space="preserve"> </w:t>
      </w:r>
      <w:r w:rsidRPr="0007402A">
        <w:rPr>
          <w:rFonts w:ascii="Nirmala UI" w:hAnsi="Nirmala UI" w:cs="Nirmala UI"/>
          <w:lang w:val="pa" w:eastAsia="en-US" w:bidi="pa-IN"/>
        </w:rPr>
        <w:t>ਤੌਰ</w:t>
      </w:r>
      <w:r w:rsidRPr="0007402A">
        <w:rPr>
          <w:rFonts w:cs="Arial"/>
          <w:lang w:val="pa" w:eastAsia="en-US" w:bidi="pa-IN"/>
        </w:rPr>
        <w:t xml:space="preserve"> '</w:t>
      </w:r>
      <w:r w:rsidRPr="0007402A">
        <w:rPr>
          <w:rFonts w:ascii="Nirmala UI" w:hAnsi="Nirmala UI" w:cs="Nirmala UI"/>
          <w:lang w:val="pa" w:eastAsia="en-US" w:bidi="pa-IN"/>
        </w:rPr>
        <w:t>ਤੇ</w:t>
      </w:r>
      <w:r w:rsidRPr="0007402A">
        <w:rPr>
          <w:rFonts w:cs="Arial"/>
          <w:lang w:val="pa" w:eastAsia="en-US" w:bidi="pa-IN"/>
        </w:rPr>
        <w:t xml:space="preserve"> </w:t>
      </w:r>
      <w:r w:rsidRPr="0007402A">
        <w:rPr>
          <w:rFonts w:ascii="Nirmala UI" w:hAnsi="Nirmala UI" w:cs="Nirmala UI"/>
          <w:lang w:val="pa" w:eastAsia="en-US" w:bidi="pa-IN"/>
        </w:rPr>
        <w:t>ਢੁੱਕਵੀਆਂ</w:t>
      </w:r>
      <w:r w:rsidRPr="0007402A">
        <w:rPr>
          <w:rFonts w:cs="Arial"/>
          <w:lang w:val="pa" w:eastAsia="en-US" w:bidi="pa-IN"/>
        </w:rPr>
        <w:t xml:space="preserve">, </w:t>
      </w:r>
      <w:r w:rsidRPr="0007402A">
        <w:rPr>
          <w:rFonts w:ascii="Nirmala UI" w:hAnsi="Nirmala UI" w:cs="Nirmala UI"/>
          <w:lang w:val="pa" w:eastAsia="en-US" w:bidi="pa-IN"/>
        </w:rPr>
        <w:t>ਪ੍ਰਭਾਵਸ਼ਾਲੀ</w:t>
      </w:r>
      <w:r w:rsidRPr="0007402A">
        <w:rPr>
          <w:rFonts w:cs="Arial"/>
          <w:lang w:val="pa" w:eastAsia="en-US" w:bidi="pa-IN"/>
        </w:rPr>
        <w:t xml:space="preserve"> </w:t>
      </w:r>
      <w:r w:rsidRPr="0007402A">
        <w:rPr>
          <w:rFonts w:ascii="Nirmala UI" w:hAnsi="Nirmala UI" w:cs="Nirmala UI"/>
          <w:lang w:val="pa" w:eastAsia="en-US" w:bidi="pa-IN"/>
        </w:rPr>
        <w:t>ਅਤੇ</w:t>
      </w:r>
      <w:r w:rsidRPr="0007402A">
        <w:rPr>
          <w:rFonts w:cs="Arial"/>
          <w:lang w:val="pa" w:eastAsia="en-US" w:bidi="pa-IN"/>
        </w:rPr>
        <w:t xml:space="preserve"> </w:t>
      </w:r>
      <w:r w:rsidRPr="0007402A">
        <w:rPr>
          <w:rFonts w:ascii="Nirmala UI" w:hAnsi="Nirmala UI" w:cs="Nirmala UI"/>
          <w:lang w:val="pa" w:eastAsia="en-US" w:bidi="pa-IN"/>
        </w:rPr>
        <w:t>ਪਾਰਦਰਸ਼ੀ</w:t>
      </w:r>
      <w:r w:rsidRPr="0007402A">
        <w:rPr>
          <w:rFonts w:cs="Arial"/>
          <w:lang w:val="pa" w:eastAsia="en-US" w:bidi="pa-IN"/>
        </w:rPr>
        <w:t xml:space="preserve"> </w:t>
      </w:r>
      <w:r w:rsidRPr="0007402A">
        <w:rPr>
          <w:rFonts w:ascii="Nirmala UI" w:hAnsi="Nirmala UI" w:cs="Nirmala UI"/>
          <w:lang w:val="pa" w:eastAsia="en-US" w:bidi="pa-IN"/>
        </w:rPr>
        <w:t>ਹਨ</w:t>
      </w:r>
      <w:r w:rsidRPr="0007402A">
        <w:rPr>
          <w:rFonts w:cs="Arial"/>
          <w:lang w:val="pa" w:eastAsia="en-US" w:bidi="pa-IN"/>
        </w:rPr>
        <w:t xml:space="preserve">, </w:t>
      </w:r>
      <w:r w:rsidRPr="0007402A">
        <w:rPr>
          <w:rFonts w:ascii="Nirmala UI" w:hAnsi="Nirmala UI" w:cs="Nirmala UI"/>
          <w:lang w:val="pa" w:eastAsia="en-US" w:bidi="pa-IN"/>
        </w:rPr>
        <w:t>ਅਤੇ</w:t>
      </w:r>
      <w:r w:rsidRPr="0007402A">
        <w:rPr>
          <w:rFonts w:cs="Arial"/>
          <w:lang w:val="pa" w:eastAsia="en-US" w:bidi="pa-IN"/>
        </w:rPr>
        <w:t xml:space="preserve"> </w:t>
      </w:r>
      <w:r w:rsidRPr="0007402A">
        <w:rPr>
          <w:rFonts w:ascii="Nirmala UI" w:hAnsi="Nirmala UI" w:cs="Nirmala UI"/>
          <w:lang w:val="pa" w:eastAsia="en-US" w:bidi="pa-IN"/>
        </w:rPr>
        <w:t>ਭਰੋਸੇ</w:t>
      </w:r>
      <w:r w:rsidRPr="0007402A">
        <w:rPr>
          <w:rFonts w:cs="Arial"/>
          <w:lang w:val="pa" w:eastAsia="en-US" w:bidi="pa-IN"/>
        </w:rPr>
        <w:t xml:space="preserve"> </w:t>
      </w:r>
      <w:r w:rsidRPr="0007402A">
        <w:rPr>
          <w:rFonts w:ascii="Nirmala UI" w:hAnsi="Nirmala UI" w:cs="Nirmala UI"/>
          <w:lang w:val="pa" w:eastAsia="en-US" w:bidi="pa-IN"/>
        </w:rPr>
        <w:t>ਨੂੰ</w:t>
      </w:r>
      <w:r w:rsidRPr="0007402A">
        <w:rPr>
          <w:rFonts w:cs="Arial"/>
          <w:lang w:val="pa" w:eastAsia="en-US" w:bidi="pa-IN"/>
        </w:rPr>
        <w:t xml:space="preserve"> </w:t>
      </w:r>
      <w:r w:rsidRPr="0007402A">
        <w:rPr>
          <w:rFonts w:ascii="Nirmala UI" w:hAnsi="Nirmala UI" w:cs="Nirmala UI"/>
          <w:lang w:val="pa" w:eastAsia="en-US" w:bidi="pa-IN"/>
        </w:rPr>
        <w:t>ਵਧਾਉਂਦੀਆਂ</w:t>
      </w:r>
      <w:r w:rsidRPr="0007402A">
        <w:rPr>
          <w:rFonts w:cs="Arial"/>
          <w:lang w:val="pa" w:eastAsia="en-US" w:bidi="pa-IN"/>
        </w:rPr>
        <w:t xml:space="preserve"> </w:t>
      </w:r>
      <w:r w:rsidRPr="0007402A">
        <w:rPr>
          <w:rFonts w:ascii="Nirmala UI" w:hAnsi="Nirmala UI" w:cs="Nirmala UI"/>
          <w:lang w:val="pa" w:eastAsia="en-US" w:bidi="pa-IN"/>
        </w:rPr>
        <w:t>ਹਨ।</w:t>
      </w:r>
    </w:p>
    <w:p w14:paraId="6607EFE1" w14:textId="77777777" w:rsidR="00167ECA" w:rsidRPr="0007402A" w:rsidRDefault="00000000" w:rsidP="00622C32">
      <w:pPr>
        <w:pStyle w:val="Heading4"/>
        <w:spacing w:line="276" w:lineRule="auto"/>
        <w:rPr>
          <w:rFonts w:ascii="Arial" w:hAnsi="Arial" w:cs="Arial"/>
          <w:lang w:val="en-AU" w:bidi="pa-IN"/>
        </w:rPr>
      </w:pPr>
      <w:bookmarkStart w:id="171" w:name="_Toc256000036"/>
      <w:bookmarkStart w:id="172" w:name="_Toc143177237"/>
      <w:r w:rsidRPr="0007402A">
        <w:rPr>
          <w:rFonts w:ascii="Nirmala UI" w:hAnsi="Nirmala UI" w:cs="Nirmala UI"/>
          <w:lang w:val="pa" w:bidi="pa-IN"/>
        </w:rPr>
        <w:t>ਕਾਰਵਾਈਆਂ</w:t>
      </w:r>
      <w:bookmarkEnd w:id="171"/>
      <w:bookmarkEnd w:id="172"/>
    </w:p>
    <w:p w14:paraId="598A74D6" w14:textId="77777777" w:rsidR="00B77D10" w:rsidRPr="0007402A" w:rsidRDefault="00000000" w:rsidP="00622C32">
      <w:pPr>
        <w:numPr>
          <w:ilvl w:val="0"/>
          <w:numId w:val="37"/>
        </w:numPr>
        <w:spacing w:line="276" w:lineRule="auto"/>
        <w:rPr>
          <w:rFonts w:cs="Arial"/>
          <w:szCs w:val="22"/>
          <w:lang w:val="en-AU" w:eastAsia="en-US" w:bidi="pa-IN"/>
        </w:rPr>
      </w:pPr>
      <w:r w:rsidRPr="0007402A">
        <w:rPr>
          <w:rFonts w:ascii="Nirmala UI" w:hAnsi="Nirmala UI" w:cs="Nirmala UI"/>
          <w:lang w:val="pa" w:bidi="pa-IN"/>
        </w:rPr>
        <w:t>ਪ੍ਰਕਿਰਿਆਵਾਂ</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ਦਿਸ਼ਾ</w:t>
      </w:r>
      <w:r w:rsidRPr="0007402A">
        <w:rPr>
          <w:rFonts w:cs="Arial"/>
          <w:lang w:val="pa" w:bidi="pa-IN"/>
        </w:rPr>
        <w:t>-</w:t>
      </w:r>
      <w:r w:rsidRPr="0007402A">
        <w:rPr>
          <w:rFonts w:ascii="Nirmala UI" w:hAnsi="Nirmala UI" w:cs="Nirmala UI"/>
          <w:lang w:val="pa" w:bidi="pa-IN"/>
        </w:rPr>
        <w:t>ਨਿਰਦੇਸ਼ਾਂ</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ਵਿਕਸਿਤ</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ਲਾਗੂ</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NDIS </w:t>
      </w:r>
      <w:r w:rsidRPr="0007402A">
        <w:rPr>
          <w:rFonts w:ascii="Nirmala UI" w:hAnsi="Nirmala UI" w:cs="Nirmala UI"/>
          <w:lang w:val="pa" w:bidi="pa-IN"/>
        </w:rPr>
        <w:t>ਕਮਿਸ਼ਨ</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ਕੰਮ</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ਇਹ</w:t>
      </w:r>
      <w:r w:rsidRPr="0007402A">
        <w:rPr>
          <w:rFonts w:cs="Arial"/>
          <w:lang w:val="pa" w:bidi="pa-IN"/>
        </w:rPr>
        <w:t xml:space="preserve"> CALD </w:t>
      </w:r>
      <w:r w:rsidRPr="0007402A">
        <w:rPr>
          <w:rFonts w:ascii="Nirmala UI" w:hAnsi="Nirmala UI" w:cs="Nirmala UI"/>
          <w:lang w:val="pa" w:bidi="pa-IN"/>
        </w:rPr>
        <w:t>ਪਿਛੋਕੜ</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ਅਪੰਗਤਾ</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ਲੋਕਾਂ</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ਸੱਭਿਆਚਾਰਕ</w:t>
      </w:r>
      <w:r w:rsidRPr="0007402A">
        <w:rPr>
          <w:rFonts w:cs="Arial"/>
          <w:lang w:val="pa" w:bidi="pa-IN"/>
        </w:rPr>
        <w:t xml:space="preserve"> </w:t>
      </w:r>
      <w:r w:rsidRPr="0007402A">
        <w:rPr>
          <w:rFonts w:ascii="Nirmala UI" w:hAnsi="Nirmala UI" w:cs="Nirmala UI"/>
          <w:lang w:val="pa" w:bidi="pa-IN"/>
        </w:rPr>
        <w:t>ਤੌਰ</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ਸੁਰੱਖਿਅਤ</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ਪਹੁੰਚਯੋਗ</w:t>
      </w:r>
      <w:r w:rsidRPr="0007402A">
        <w:rPr>
          <w:rFonts w:cs="Arial"/>
          <w:lang w:val="pa" w:bidi="pa-IN"/>
        </w:rPr>
        <w:t xml:space="preserve"> </w:t>
      </w:r>
      <w:r w:rsidRPr="0007402A">
        <w:rPr>
          <w:rFonts w:ascii="Nirmala UI" w:hAnsi="Nirmala UI" w:cs="Nirmala UI"/>
          <w:lang w:val="pa" w:bidi="pa-IN"/>
        </w:rPr>
        <w:t>ਤਰੀਕਿਆਂ</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ਫੀਡਬੈਕ</w:t>
      </w:r>
      <w:r w:rsidRPr="0007402A">
        <w:rPr>
          <w:rFonts w:cs="Arial"/>
          <w:lang w:val="pa" w:bidi="pa-IN"/>
        </w:rPr>
        <w:t xml:space="preserve"> </w:t>
      </w:r>
      <w:r w:rsidRPr="0007402A">
        <w:rPr>
          <w:rFonts w:ascii="Nirmala UI" w:hAnsi="Nirmala UI" w:cs="Nirmala UI"/>
          <w:lang w:val="pa" w:bidi="pa-IN"/>
        </w:rPr>
        <w:t>ਪ੍ਰਦਾਨ</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NDIS </w:t>
      </w:r>
      <w:r w:rsidRPr="0007402A">
        <w:rPr>
          <w:rFonts w:ascii="Nirmala UI" w:hAnsi="Nirmala UI" w:cs="Nirmala UI"/>
          <w:lang w:val="pa" w:bidi="pa-IN"/>
        </w:rPr>
        <w:t>ਫ਼ੈਸਲਿਆਂ</w:t>
      </w:r>
      <w:r w:rsidRPr="0007402A">
        <w:rPr>
          <w:rFonts w:cs="Arial"/>
          <w:lang w:val="pa" w:bidi="pa-IN"/>
        </w:rPr>
        <w:t xml:space="preserve"> </w:t>
      </w:r>
      <w:r w:rsidRPr="0007402A">
        <w:rPr>
          <w:rFonts w:ascii="Nirmala UI" w:hAnsi="Nirmala UI" w:cs="Nirmala UI"/>
          <w:lang w:val="pa" w:bidi="pa-IN"/>
        </w:rPr>
        <w:t>ਬਾਰੇ</w:t>
      </w:r>
      <w:r w:rsidRPr="0007402A">
        <w:rPr>
          <w:rFonts w:cs="Arial"/>
          <w:lang w:val="pa" w:bidi="pa-IN"/>
        </w:rPr>
        <w:t xml:space="preserve"> </w:t>
      </w:r>
      <w:r w:rsidRPr="0007402A">
        <w:rPr>
          <w:rFonts w:ascii="Nirmala UI" w:hAnsi="Nirmala UI" w:cs="Nirmala UI"/>
          <w:lang w:val="pa" w:bidi="pa-IN"/>
        </w:rPr>
        <w:t>ਅਪੀਲ</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ਮੱਦਦ</w:t>
      </w:r>
      <w:r w:rsidRPr="0007402A">
        <w:rPr>
          <w:rFonts w:cs="Arial"/>
          <w:lang w:val="pa" w:bidi="pa-IN"/>
        </w:rPr>
        <w:t xml:space="preserve"> </w:t>
      </w:r>
      <w:r w:rsidRPr="0007402A">
        <w:rPr>
          <w:rFonts w:ascii="Nirmala UI" w:hAnsi="Nirmala UI" w:cs="Nirmala UI"/>
          <w:lang w:val="pa" w:bidi="pa-IN"/>
        </w:rPr>
        <w:t>ਕਰਨਗੇ।</w:t>
      </w:r>
    </w:p>
    <w:p w14:paraId="2FB11760" w14:textId="77777777" w:rsidR="00167ECA" w:rsidRPr="0007402A" w:rsidRDefault="00000000" w:rsidP="00622C32">
      <w:pPr>
        <w:pStyle w:val="Heading3"/>
        <w:spacing w:line="276" w:lineRule="auto"/>
        <w:rPr>
          <w:rFonts w:ascii="Arial" w:hAnsi="Arial" w:cs="Arial"/>
          <w:lang w:bidi="pa-IN"/>
        </w:rPr>
      </w:pPr>
      <w:bookmarkStart w:id="173" w:name="_Toc256000037"/>
      <w:r w:rsidRPr="0007402A">
        <w:rPr>
          <w:rFonts w:ascii="Arial" w:hAnsi="Arial" w:cs="Arial"/>
          <w:lang w:val="pa" w:bidi="pa-IN"/>
        </w:rPr>
        <w:lastRenderedPageBreak/>
        <w:t xml:space="preserve">4.2 </w:t>
      </w:r>
      <w:r w:rsidRPr="0007402A">
        <w:rPr>
          <w:rFonts w:ascii="Nirmala UI" w:hAnsi="Nirmala UI" w:cs="Nirmala UI"/>
          <w:lang w:val="pa" w:bidi="pa-IN"/>
        </w:rPr>
        <w:t>ਸਟਾਫ਼</w:t>
      </w:r>
      <w:r w:rsidRPr="0007402A">
        <w:rPr>
          <w:rFonts w:ascii="Arial" w:hAnsi="Arial" w:cs="Arial"/>
          <w:lang w:val="pa" w:bidi="pa-IN"/>
        </w:rPr>
        <w:t xml:space="preserve"> </w:t>
      </w:r>
      <w:r w:rsidRPr="0007402A">
        <w:rPr>
          <w:rFonts w:ascii="Nirmala UI" w:hAnsi="Nirmala UI" w:cs="Nirmala UI"/>
          <w:lang w:val="pa" w:bidi="pa-IN"/>
        </w:rPr>
        <w:t>ਦੀ</w:t>
      </w:r>
      <w:r w:rsidRPr="0007402A">
        <w:rPr>
          <w:rFonts w:ascii="Arial" w:hAnsi="Arial" w:cs="Arial"/>
          <w:lang w:val="pa" w:bidi="pa-IN"/>
        </w:rPr>
        <w:t xml:space="preserve"> </w:t>
      </w:r>
      <w:r w:rsidRPr="0007402A">
        <w:rPr>
          <w:rFonts w:ascii="Nirmala UI" w:hAnsi="Nirmala UI" w:cs="Nirmala UI"/>
          <w:lang w:val="pa" w:bidi="pa-IN"/>
        </w:rPr>
        <w:t>ਸਮਰੱਥਾ</w:t>
      </w:r>
      <w:bookmarkEnd w:id="173"/>
    </w:p>
    <w:p w14:paraId="37DA8B5A" w14:textId="2F96C08B" w:rsidR="004A449F" w:rsidRPr="0007402A" w:rsidRDefault="00000000" w:rsidP="004A449F">
      <w:pPr>
        <w:rPr>
          <w:rFonts w:cs="Arial"/>
          <w:lang w:val="en-AU" w:bidi="pa-IN"/>
        </w:rPr>
      </w:pPr>
      <w:r w:rsidRPr="0007402A">
        <w:rPr>
          <w:rFonts w:ascii="Nirmala UI" w:hAnsi="Nirmala UI" w:cs="Nirmala UI"/>
          <w:lang w:val="pa" w:bidi="pa-IN"/>
        </w:rPr>
        <w:t>ਸਟਾਫ਼</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ਸਮਰੱਥਾ</w:t>
      </w:r>
      <w:r w:rsidR="00883DC7" w:rsidRPr="0007402A">
        <w:rPr>
          <w:rFonts w:cs="Arial"/>
          <w:rtl/>
          <w:lang w:val="pa" w:bidi="pa-IN"/>
        </w:rPr>
        <w:t>,</w:t>
      </w:r>
      <w:r w:rsidRPr="0007402A">
        <w:rPr>
          <w:rFonts w:cs="Arial"/>
          <w:lang w:val="pa" w:bidi="pa-IN"/>
        </w:rPr>
        <w:t xml:space="preserve"> NDIS </w:t>
      </w:r>
      <w:r w:rsidRPr="0007402A">
        <w:rPr>
          <w:rFonts w:ascii="Nirmala UI" w:hAnsi="Nirmala UI" w:cs="Nirmala UI"/>
          <w:lang w:val="pa" w:bidi="pa-IN"/>
        </w:rPr>
        <w:t>ਸਟਾਫ਼</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ਭਾਈਵਾਲਾਂ</w:t>
      </w:r>
      <w:r w:rsidRPr="0007402A">
        <w:rPr>
          <w:rFonts w:cs="Arial"/>
          <w:lang w:val="pa" w:bidi="pa-IN"/>
        </w:rPr>
        <w:t xml:space="preserve"> </w:t>
      </w:r>
      <w:r w:rsidRPr="0007402A">
        <w:rPr>
          <w:rFonts w:ascii="Nirmala UI" w:hAnsi="Nirmala UI" w:cs="Nirmala UI"/>
          <w:lang w:val="pa" w:bidi="pa-IN"/>
        </w:rPr>
        <w:t>ਬਾਰੇ</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ਜੋ</w:t>
      </w:r>
      <w:r w:rsidRPr="0007402A">
        <w:rPr>
          <w:rFonts w:cs="Arial"/>
          <w:lang w:val="pa" w:bidi="pa-IN"/>
        </w:rPr>
        <w:t xml:space="preserve"> </w:t>
      </w:r>
      <w:r w:rsidRPr="0007402A">
        <w:rPr>
          <w:rFonts w:ascii="Nirmala UI" w:hAnsi="Nirmala UI" w:cs="Nirmala UI"/>
          <w:lang w:val="pa" w:bidi="pa-IN"/>
        </w:rPr>
        <w:t>ਭਾਗੀਦਾਰਾਂ</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ਉਹਨਾਂ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ਪਰਿਵਾਰਾਂ</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ਸੱਭਿਆਚਾਰਕ</w:t>
      </w:r>
      <w:r w:rsidRPr="0007402A">
        <w:rPr>
          <w:rFonts w:cs="Arial"/>
          <w:lang w:val="pa" w:bidi="pa-IN"/>
        </w:rPr>
        <w:t xml:space="preserve"> </w:t>
      </w:r>
      <w:r w:rsidRPr="0007402A">
        <w:rPr>
          <w:rFonts w:ascii="Nirmala UI" w:hAnsi="Nirmala UI" w:cs="Nirmala UI"/>
          <w:lang w:val="pa" w:bidi="pa-IN"/>
        </w:rPr>
        <w:t>ਤੌਰ</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ਸੁਰੱਖਿਅਤ</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ਸੰਵੇਦਨਸ਼ੀਲ</w:t>
      </w:r>
      <w:r w:rsidRPr="0007402A">
        <w:rPr>
          <w:rFonts w:cs="Arial"/>
          <w:lang w:val="pa" w:bidi="pa-IN"/>
        </w:rPr>
        <w:t xml:space="preserve"> </w:t>
      </w:r>
      <w:r w:rsidRPr="0007402A">
        <w:rPr>
          <w:rFonts w:ascii="Nirmala UI" w:hAnsi="Nirmala UI" w:cs="Nirmala UI"/>
          <w:lang w:val="pa" w:bidi="pa-IN"/>
        </w:rPr>
        <w:t>ਸੇਵਾ</w:t>
      </w:r>
      <w:r w:rsidRPr="0007402A">
        <w:rPr>
          <w:rFonts w:cs="Arial"/>
          <w:lang w:val="pa" w:bidi="pa-IN"/>
        </w:rPr>
        <w:t xml:space="preserve"> </w:t>
      </w:r>
      <w:r w:rsidRPr="0007402A">
        <w:rPr>
          <w:rFonts w:ascii="Nirmala UI" w:hAnsi="Nirmala UI" w:cs="Nirmala UI"/>
          <w:lang w:val="pa" w:bidi="pa-IN"/>
        </w:rPr>
        <w:t>ਪ੍ਰਦਾਨ</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ਸਮਝ</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ਯੋਗਤਾ</w:t>
      </w:r>
      <w:r w:rsidRPr="0007402A">
        <w:rPr>
          <w:rFonts w:cs="Arial"/>
          <w:lang w:val="pa" w:bidi="pa-IN"/>
        </w:rPr>
        <w:t xml:space="preserve"> </w:t>
      </w:r>
      <w:r w:rsidRPr="0007402A">
        <w:rPr>
          <w:rFonts w:ascii="Nirmala UI" w:hAnsi="Nirmala UI" w:cs="Nirmala UI"/>
          <w:lang w:val="pa" w:bidi="pa-IN"/>
        </w:rPr>
        <w:t>ਰੱਖਦੇ</w:t>
      </w:r>
      <w:r w:rsidRPr="0007402A">
        <w:rPr>
          <w:rFonts w:cs="Arial"/>
          <w:lang w:val="pa" w:bidi="pa-IN"/>
        </w:rPr>
        <w:t xml:space="preserve"> </w:t>
      </w:r>
      <w:r w:rsidRPr="0007402A">
        <w:rPr>
          <w:rFonts w:ascii="Nirmala UI" w:hAnsi="Nirmala UI" w:cs="Nirmala UI"/>
          <w:lang w:val="pa" w:bidi="pa-IN"/>
        </w:rPr>
        <w:t>ਹਨ।</w:t>
      </w:r>
    </w:p>
    <w:p w14:paraId="5620CE7D" w14:textId="77777777" w:rsidR="007266E9" w:rsidRPr="0007402A" w:rsidRDefault="00000000" w:rsidP="00622C32">
      <w:pPr>
        <w:pStyle w:val="Heading3"/>
        <w:spacing w:before="360"/>
        <w:rPr>
          <w:rFonts w:ascii="Arial" w:hAnsi="Arial" w:cs="Arial"/>
          <w:lang w:val="en-AU" w:bidi="pa-IN"/>
        </w:rPr>
      </w:pPr>
      <w:bookmarkStart w:id="174" w:name="_Toc256000038"/>
      <w:bookmarkStart w:id="175" w:name="_Toc143177239"/>
      <w:r w:rsidRPr="0007402A">
        <w:rPr>
          <w:rFonts w:ascii="Nirmala UI" w:hAnsi="Nirmala UI" w:cs="Nirmala UI"/>
          <w:lang w:val="pa" w:bidi="pa-IN"/>
        </w:rPr>
        <w:t>ਟੀਚਾ</w:t>
      </w:r>
      <w:r w:rsidRPr="0007402A">
        <w:rPr>
          <w:rFonts w:ascii="Arial" w:hAnsi="Arial" w:cs="Arial"/>
          <w:lang w:val="pa" w:bidi="pa-IN"/>
        </w:rPr>
        <w:t xml:space="preserve"> 4</w:t>
      </w:r>
      <w:bookmarkEnd w:id="174"/>
      <w:bookmarkEnd w:id="175"/>
    </w:p>
    <w:p w14:paraId="439E8699" w14:textId="77777777" w:rsidR="004A449F" w:rsidRPr="0007402A" w:rsidRDefault="00000000" w:rsidP="004A449F">
      <w:pPr>
        <w:rPr>
          <w:rFonts w:cs="Arial"/>
          <w:lang w:val="en-AU" w:bidi="pa-IN"/>
        </w:rPr>
      </w:pPr>
      <w:r w:rsidRPr="0007402A">
        <w:rPr>
          <w:rFonts w:cs="Arial"/>
          <w:lang w:val="pa" w:bidi="pa-IN"/>
        </w:rPr>
        <w:t xml:space="preserve">NDIS </w:t>
      </w:r>
      <w:r w:rsidRPr="0007402A">
        <w:rPr>
          <w:rFonts w:ascii="Nirmala UI" w:hAnsi="Nirmala UI" w:cs="Nirmala UI"/>
          <w:lang w:val="pa" w:bidi="pa-IN"/>
        </w:rPr>
        <w:t>ਸਟਾਫ਼</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ਭਾਈਵਾਲ</w:t>
      </w:r>
      <w:r w:rsidRPr="0007402A">
        <w:rPr>
          <w:rFonts w:cs="Arial"/>
          <w:lang w:val="pa" w:bidi="pa-IN"/>
        </w:rPr>
        <w:t xml:space="preserve">, </w:t>
      </w:r>
      <w:r w:rsidRPr="0007402A">
        <w:rPr>
          <w:rFonts w:ascii="Nirmala UI" w:hAnsi="Nirmala UI" w:cs="Nirmala UI"/>
          <w:lang w:val="pa" w:bidi="pa-IN"/>
        </w:rPr>
        <w:t>ਭਾਗੀਦਾਰਾਂ</w:t>
      </w:r>
      <w:r w:rsidRPr="0007402A">
        <w:rPr>
          <w:rFonts w:cs="Arial"/>
          <w:lang w:val="pa" w:bidi="pa-IN"/>
        </w:rPr>
        <w:t xml:space="preserve"> </w:t>
      </w:r>
      <w:r w:rsidRPr="0007402A">
        <w:rPr>
          <w:rFonts w:ascii="Nirmala UI" w:hAnsi="Nirmala UI" w:cs="Nirmala UI"/>
          <w:lang w:val="pa" w:bidi="pa-IN"/>
        </w:rPr>
        <w:t>ਦੀਆਂ</w:t>
      </w:r>
      <w:r w:rsidRPr="0007402A">
        <w:rPr>
          <w:rFonts w:cs="Arial"/>
          <w:lang w:val="pa" w:bidi="pa-IN"/>
        </w:rPr>
        <w:t xml:space="preserve"> </w:t>
      </w:r>
      <w:r w:rsidRPr="0007402A">
        <w:rPr>
          <w:rFonts w:ascii="Nirmala UI" w:hAnsi="Nirmala UI" w:cs="Nirmala UI"/>
          <w:lang w:val="pa" w:bidi="pa-IN"/>
        </w:rPr>
        <w:t>ਸੱਭਿਆਚਾਰਕ</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ਭਾਸ਼ਾ</w:t>
      </w:r>
      <w:r w:rsidRPr="0007402A">
        <w:rPr>
          <w:rFonts w:cs="Arial"/>
          <w:lang w:val="pa" w:bidi="pa-IN"/>
        </w:rPr>
        <w:t xml:space="preserve"> </w:t>
      </w:r>
      <w:r w:rsidRPr="0007402A">
        <w:rPr>
          <w:rFonts w:ascii="Nirmala UI" w:hAnsi="Nirmala UI" w:cs="Nirmala UI"/>
          <w:lang w:val="pa" w:bidi="pa-IN"/>
        </w:rPr>
        <w:t>ਦੀਆਂ</w:t>
      </w:r>
      <w:r w:rsidRPr="0007402A">
        <w:rPr>
          <w:rFonts w:cs="Arial"/>
          <w:lang w:val="pa" w:bidi="pa-IN"/>
        </w:rPr>
        <w:t xml:space="preserve"> </w:t>
      </w:r>
      <w:r w:rsidRPr="0007402A">
        <w:rPr>
          <w:rFonts w:ascii="Nirmala UI" w:hAnsi="Nirmala UI" w:cs="Nirmala UI"/>
          <w:lang w:val="pa" w:bidi="pa-IN"/>
        </w:rPr>
        <w:t>ਲੋੜਾਂ</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ਸਮਝਦੇ</w:t>
      </w:r>
      <w:r w:rsidRPr="0007402A">
        <w:rPr>
          <w:rFonts w:cs="Arial"/>
          <w:lang w:val="pa" w:bidi="pa-IN"/>
        </w:rPr>
        <w:t xml:space="preserve"> </w:t>
      </w:r>
      <w:r w:rsidRPr="0007402A">
        <w:rPr>
          <w:rFonts w:ascii="Nirmala UI" w:hAnsi="Nirmala UI" w:cs="Nirmala UI"/>
          <w:lang w:val="pa" w:bidi="pa-IN"/>
        </w:rPr>
        <w:t>ਹਨ</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ਉਹਨਾਂ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ਜਵਾਬ</w:t>
      </w:r>
      <w:r w:rsidRPr="0007402A">
        <w:rPr>
          <w:rFonts w:cs="Arial"/>
          <w:lang w:val="pa" w:bidi="pa-IN"/>
        </w:rPr>
        <w:t xml:space="preserve"> </w:t>
      </w:r>
      <w:r w:rsidRPr="0007402A">
        <w:rPr>
          <w:rFonts w:ascii="Nirmala UI" w:hAnsi="Nirmala UI" w:cs="Nirmala UI"/>
          <w:lang w:val="pa" w:bidi="pa-IN"/>
        </w:rPr>
        <w:t>ਦਿੰਦੇ</w:t>
      </w:r>
      <w:r w:rsidRPr="0007402A">
        <w:rPr>
          <w:rFonts w:cs="Arial"/>
          <w:lang w:val="pa" w:bidi="pa-IN"/>
        </w:rPr>
        <w:t xml:space="preserve"> </w:t>
      </w:r>
      <w:r w:rsidRPr="0007402A">
        <w:rPr>
          <w:rFonts w:ascii="Nirmala UI" w:hAnsi="Nirmala UI" w:cs="Nirmala UI"/>
          <w:lang w:val="pa" w:bidi="pa-IN"/>
        </w:rPr>
        <w:t>ਹਨ</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ਇਹ</w:t>
      </w:r>
      <w:r w:rsidRPr="0007402A">
        <w:rPr>
          <w:rFonts w:cs="Arial"/>
          <w:lang w:val="pa" w:bidi="pa-IN"/>
        </w:rPr>
        <w:t xml:space="preserve"> </w:t>
      </w:r>
      <w:r w:rsidRPr="0007402A">
        <w:rPr>
          <w:rFonts w:ascii="Nirmala UI" w:hAnsi="Nirmala UI" w:cs="Nirmala UI"/>
          <w:lang w:val="pa" w:bidi="pa-IN"/>
        </w:rPr>
        <w:t>ਲੋੜਾਂ</w:t>
      </w:r>
      <w:r w:rsidRPr="0007402A">
        <w:rPr>
          <w:rFonts w:cs="Arial"/>
          <w:lang w:val="pa" w:bidi="pa-IN"/>
        </w:rPr>
        <w:t xml:space="preserve"> </w:t>
      </w:r>
      <w:r w:rsidRPr="0007402A">
        <w:rPr>
          <w:rFonts w:ascii="Nirmala UI" w:hAnsi="Nirmala UI" w:cs="Nirmala UI"/>
          <w:lang w:val="pa" w:bidi="pa-IN"/>
        </w:rPr>
        <w:t>ਉਹਨਾਂ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ਅਪੰਗਤਾ</w:t>
      </w:r>
      <w:r w:rsidRPr="0007402A">
        <w:rPr>
          <w:rFonts w:cs="Arial"/>
          <w:lang w:val="pa" w:bidi="pa-IN"/>
        </w:rPr>
        <w:t xml:space="preserve"> </w:t>
      </w:r>
      <w:r w:rsidRPr="0007402A">
        <w:rPr>
          <w:rFonts w:ascii="Nirmala UI" w:hAnsi="Nirmala UI" w:cs="Nirmala UI"/>
          <w:lang w:val="pa" w:bidi="pa-IN"/>
        </w:rPr>
        <w:t>ਸਹਾਇਤਾ</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ਕਿਵੇਂ</w:t>
      </w:r>
      <w:r w:rsidRPr="0007402A">
        <w:rPr>
          <w:rFonts w:cs="Arial"/>
          <w:lang w:val="pa" w:bidi="pa-IN"/>
        </w:rPr>
        <w:t xml:space="preserve"> </w:t>
      </w:r>
      <w:r w:rsidRPr="0007402A">
        <w:rPr>
          <w:rFonts w:ascii="Nirmala UI" w:hAnsi="Nirmala UI" w:cs="Nirmala UI"/>
          <w:lang w:val="pa" w:bidi="pa-IN"/>
        </w:rPr>
        <w:t>ਪ੍ਰਭਾਵਿਤ</w:t>
      </w:r>
      <w:r w:rsidRPr="0007402A">
        <w:rPr>
          <w:rFonts w:cs="Arial"/>
          <w:lang w:val="pa" w:bidi="pa-IN"/>
        </w:rPr>
        <w:t xml:space="preserve"> </w:t>
      </w:r>
      <w:r w:rsidRPr="0007402A">
        <w:rPr>
          <w:rFonts w:ascii="Nirmala UI" w:hAnsi="Nirmala UI" w:cs="Nirmala UI"/>
          <w:lang w:val="pa" w:bidi="pa-IN"/>
        </w:rPr>
        <w:t>ਕਰ</w:t>
      </w:r>
      <w:r w:rsidRPr="0007402A">
        <w:rPr>
          <w:rFonts w:cs="Arial"/>
          <w:lang w:val="pa" w:bidi="pa-IN"/>
        </w:rPr>
        <w:t xml:space="preserve"> </w:t>
      </w:r>
      <w:r w:rsidRPr="0007402A">
        <w:rPr>
          <w:rFonts w:ascii="Nirmala UI" w:hAnsi="Nirmala UI" w:cs="Nirmala UI"/>
          <w:lang w:val="pa" w:bidi="pa-IN"/>
        </w:rPr>
        <w:t>ਸਕਦੀਆਂ</w:t>
      </w:r>
      <w:r w:rsidRPr="0007402A">
        <w:rPr>
          <w:rFonts w:cs="Arial"/>
          <w:lang w:val="pa" w:bidi="pa-IN"/>
        </w:rPr>
        <w:t xml:space="preserve"> </w:t>
      </w:r>
      <w:r w:rsidRPr="0007402A">
        <w:rPr>
          <w:rFonts w:ascii="Nirmala UI" w:hAnsi="Nirmala UI" w:cs="Nirmala UI"/>
          <w:lang w:val="pa" w:bidi="pa-IN"/>
        </w:rPr>
        <w:t>ਹਨ।</w:t>
      </w:r>
    </w:p>
    <w:p w14:paraId="339E78B8" w14:textId="77777777" w:rsidR="004A449F" w:rsidRPr="0007402A" w:rsidRDefault="00000000" w:rsidP="00D73261">
      <w:pPr>
        <w:pStyle w:val="Heading4"/>
        <w:rPr>
          <w:rFonts w:ascii="Arial" w:hAnsi="Arial" w:cs="Arial"/>
          <w:lang w:val="en-AU" w:bidi="pa-IN"/>
        </w:rPr>
      </w:pPr>
      <w:bookmarkStart w:id="176" w:name="_Toc256000039"/>
      <w:bookmarkStart w:id="177" w:name="_Toc143177240"/>
      <w:r w:rsidRPr="0007402A">
        <w:rPr>
          <w:rFonts w:ascii="Nirmala UI" w:hAnsi="Nirmala UI" w:cs="Nirmala UI"/>
          <w:lang w:val="pa" w:bidi="pa-IN"/>
        </w:rPr>
        <w:t>ਕਾਰਵਾਈਆਂ</w:t>
      </w:r>
      <w:bookmarkEnd w:id="176"/>
      <w:bookmarkEnd w:id="177"/>
    </w:p>
    <w:p w14:paraId="6189FC37" w14:textId="77777777" w:rsidR="004A449F" w:rsidRPr="0007402A" w:rsidRDefault="00000000" w:rsidP="001F6B92">
      <w:pPr>
        <w:keepNext/>
        <w:numPr>
          <w:ilvl w:val="0"/>
          <w:numId w:val="53"/>
        </w:numPr>
        <w:ind w:left="714" w:hanging="357"/>
        <w:rPr>
          <w:rFonts w:cs="Arial"/>
          <w:lang w:val="en-AU" w:bidi="pa-IN"/>
        </w:rPr>
      </w:pPr>
      <w:r w:rsidRPr="0007402A">
        <w:rPr>
          <w:rFonts w:cs="Arial"/>
          <w:lang w:val="pa" w:bidi="pa-IN"/>
        </w:rPr>
        <w:t xml:space="preserve">CALD </w:t>
      </w:r>
      <w:r w:rsidRPr="0007402A">
        <w:rPr>
          <w:rFonts w:ascii="Nirmala UI" w:hAnsi="Nirmala UI" w:cs="Nirmala UI"/>
          <w:lang w:val="pa" w:bidi="pa-IN"/>
        </w:rPr>
        <w:t>ਭਾਈਚਾਰਿਆਂ</w:t>
      </w:r>
      <w:r w:rsidRPr="0007402A">
        <w:rPr>
          <w:rFonts w:cs="Arial"/>
          <w:lang w:val="pa" w:bidi="pa-IN"/>
        </w:rPr>
        <w:t xml:space="preserve">, </w:t>
      </w:r>
      <w:r w:rsidRPr="0007402A">
        <w:rPr>
          <w:rFonts w:ascii="Nirmala UI" w:hAnsi="Nirmala UI" w:cs="Nirmala UI"/>
          <w:lang w:val="pa" w:bidi="pa-IN"/>
        </w:rPr>
        <w:t>ਸਰਕਾਰੀ</w:t>
      </w:r>
      <w:r w:rsidRPr="0007402A">
        <w:rPr>
          <w:rFonts w:cs="Arial"/>
          <w:lang w:val="pa" w:bidi="pa-IN"/>
        </w:rPr>
        <w:t xml:space="preserve"> </w:t>
      </w:r>
      <w:r w:rsidRPr="0007402A">
        <w:rPr>
          <w:rFonts w:ascii="Nirmala UI" w:hAnsi="Nirmala UI" w:cs="Nirmala UI"/>
          <w:lang w:val="pa" w:bidi="pa-IN"/>
        </w:rPr>
        <w:t>ਏਜੰਸੀਆਂ</w:t>
      </w:r>
      <w:r w:rsidRPr="0007402A">
        <w:rPr>
          <w:rFonts w:cs="Arial"/>
          <w:lang w:val="pa" w:bidi="pa-IN"/>
        </w:rPr>
        <w:t xml:space="preserve"> (NDIS </w:t>
      </w:r>
      <w:r w:rsidRPr="0007402A">
        <w:rPr>
          <w:rFonts w:ascii="Nirmala UI" w:hAnsi="Nirmala UI" w:cs="Nirmala UI"/>
          <w:lang w:val="pa" w:bidi="pa-IN"/>
        </w:rPr>
        <w:t>ਕਮਿਸ਼ਨ</w:t>
      </w:r>
      <w:r w:rsidRPr="0007402A">
        <w:rPr>
          <w:rFonts w:cs="Arial"/>
          <w:lang w:val="pa" w:bidi="pa-IN"/>
        </w:rPr>
        <w:t xml:space="preserve"> </w:t>
      </w:r>
      <w:r w:rsidRPr="0007402A">
        <w:rPr>
          <w:rFonts w:ascii="Nirmala UI" w:hAnsi="Nirmala UI" w:cs="Nirmala UI"/>
          <w:lang w:val="pa" w:bidi="pa-IN"/>
        </w:rPr>
        <w:t>ਸਮੇਤ</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ਗ਼ੈਰ</w:t>
      </w:r>
      <w:r w:rsidRPr="0007402A">
        <w:rPr>
          <w:rFonts w:cs="Arial"/>
          <w:lang w:val="pa" w:bidi="pa-IN"/>
        </w:rPr>
        <w:t>-</w:t>
      </w:r>
      <w:r w:rsidRPr="0007402A">
        <w:rPr>
          <w:rFonts w:ascii="Nirmala UI" w:hAnsi="Nirmala UI" w:cs="Nirmala UI"/>
          <w:lang w:val="pa" w:bidi="pa-IN"/>
        </w:rPr>
        <w:t>ਸਰਕਾਰੀ</w:t>
      </w:r>
      <w:r w:rsidRPr="0007402A">
        <w:rPr>
          <w:rFonts w:cs="Arial"/>
          <w:lang w:val="pa" w:bidi="pa-IN"/>
        </w:rPr>
        <w:t xml:space="preserve"> </w:t>
      </w:r>
      <w:r w:rsidRPr="0007402A">
        <w:rPr>
          <w:rFonts w:ascii="Nirmala UI" w:hAnsi="Nirmala UI" w:cs="Nirmala UI"/>
          <w:lang w:val="pa" w:bidi="pa-IN"/>
        </w:rPr>
        <w:t>ਸੰਸਥਾਵਾਂ</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NDIS </w:t>
      </w:r>
      <w:r w:rsidRPr="0007402A">
        <w:rPr>
          <w:rFonts w:ascii="Nirmala UI" w:hAnsi="Nirmala UI" w:cs="Nirmala UI"/>
          <w:lang w:val="pa" w:bidi="pa-IN"/>
        </w:rPr>
        <w:t>ਸਟਾਫ਼</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ਭਾਈਵਾਲਾਂ</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ਨਿਰੰਤਰ</w:t>
      </w:r>
      <w:r w:rsidRPr="0007402A">
        <w:rPr>
          <w:rFonts w:cs="Arial"/>
          <w:lang w:val="pa" w:bidi="pa-IN"/>
        </w:rPr>
        <w:t xml:space="preserve"> </w:t>
      </w:r>
      <w:r w:rsidRPr="0007402A">
        <w:rPr>
          <w:rFonts w:ascii="Nirmala UI" w:hAnsi="Nirmala UI" w:cs="Nirmala UI"/>
          <w:lang w:val="pa" w:bidi="pa-IN"/>
        </w:rPr>
        <w:t>ਚੱਲਣ</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ਸਿੱਖਿਆ</w:t>
      </w:r>
      <w:r w:rsidRPr="0007402A">
        <w:rPr>
          <w:rFonts w:cs="Arial"/>
          <w:lang w:val="pa" w:bidi="pa-IN"/>
        </w:rPr>
        <w:t xml:space="preserve"> </w:t>
      </w:r>
      <w:r w:rsidRPr="0007402A">
        <w:rPr>
          <w:rFonts w:ascii="Nirmala UI" w:hAnsi="Nirmala UI" w:cs="Nirmala UI"/>
          <w:lang w:val="pa" w:bidi="pa-IN"/>
        </w:rPr>
        <w:t>ਪ੍ਰੋਗਰਾਮ</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ਪ੍ਰਦਾਨ</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ਕੰਮ</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ਇਹ</w:t>
      </w:r>
      <w:r w:rsidRPr="0007402A">
        <w:rPr>
          <w:rFonts w:cs="Arial"/>
          <w:lang w:val="pa" w:bidi="pa-IN"/>
        </w:rPr>
        <w:t xml:space="preserve"> </w:t>
      </w:r>
      <w:r w:rsidRPr="0007402A">
        <w:rPr>
          <w:rFonts w:ascii="Nirmala UI" w:hAnsi="Nirmala UI" w:cs="Nirmala UI"/>
          <w:lang w:val="pa" w:bidi="pa-IN"/>
        </w:rPr>
        <w:t>ਪ੍ਰੋਗਰਾਮ</w:t>
      </w:r>
      <w:r w:rsidRPr="0007402A">
        <w:rPr>
          <w:rFonts w:cs="Arial"/>
          <w:lang w:val="pa" w:bidi="pa-IN"/>
        </w:rPr>
        <w:t xml:space="preserve"> </w:t>
      </w:r>
      <w:r w:rsidRPr="0007402A">
        <w:rPr>
          <w:rFonts w:ascii="Nirmala UI" w:hAnsi="Nirmala UI" w:cs="Nirmala UI"/>
          <w:lang w:val="pa" w:bidi="pa-IN"/>
        </w:rPr>
        <w:t>ਸੱਭਿਆਚਾਰਕ</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ਭਾਸ਼ਾ</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ਜਾਗਰੂਕਤਾ</w:t>
      </w:r>
      <w:r w:rsidRPr="0007402A">
        <w:rPr>
          <w:rFonts w:cs="Arial"/>
          <w:lang w:val="pa" w:bidi="pa-IN"/>
        </w:rPr>
        <w:t xml:space="preserve"> (</w:t>
      </w:r>
      <w:r w:rsidRPr="0007402A">
        <w:rPr>
          <w:rFonts w:ascii="Nirmala UI" w:hAnsi="Nirmala UI" w:cs="Nirmala UI"/>
          <w:lang w:val="pa" w:bidi="pa-IN"/>
        </w:rPr>
        <w:t>ਸਮੇਤ</w:t>
      </w:r>
      <w:r w:rsidRPr="0007402A">
        <w:rPr>
          <w:rFonts w:cs="Arial"/>
          <w:lang w:val="pa" w:bidi="pa-IN"/>
        </w:rPr>
        <w:t xml:space="preserve"> d/Deaf, d/deaf, </w:t>
      </w:r>
      <w:r w:rsidRPr="0007402A">
        <w:rPr>
          <w:rFonts w:ascii="Nirmala UI" w:hAnsi="Nirmala UI" w:cs="Nirmala UI"/>
          <w:lang w:val="pa" w:bidi="pa-IN"/>
        </w:rPr>
        <w:t>ਬੋਲ਼ੇ</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ਅੰਨ੍ਹੇ</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ਸੁਣਨ</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ਸਮੱਸਿਆਵਾਂ</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ਬਿਹਤਰ</w:t>
      </w:r>
      <w:r w:rsidRPr="0007402A">
        <w:rPr>
          <w:rFonts w:cs="Arial"/>
          <w:lang w:val="pa" w:bidi="pa-IN"/>
        </w:rPr>
        <w:t xml:space="preserve"> </w:t>
      </w:r>
      <w:r w:rsidRPr="0007402A">
        <w:rPr>
          <w:rFonts w:ascii="Nirmala UI" w:hAnsi="Nirmala UI" w:cs="Nirmala UI"/>
          <w:lang w:val="pa" w:bidi="pa-IN"/>
        </w:rPr>
        <w:t>ਬਣਾਉਣ</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ਕੰਮ</w:t>
      </w:r>
      <w:r w:rsidRPr="0007402A">
        <w:rPr>
          <w:rFonts w:cs="Arial"/>
          <w:lang w:val="pa" w:bidi="pa-IN"/>
        </w:rPr>
        <w:t xml:space="preserve"> </w:t>
      </w:r>
      <w:r w:rsidRPr="0007402A">
        <w:rPr>
          <w:rFonts w:ascii="Nirmala UI" w:hAnsi="Nirmala UI" w:cs="Nirmala UI"/>
          <w:lang w:val="pa" w:bidi="pa-IN"/>
        </w:rPr>
        <w:t>ਕਰੇਗਾ</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CALD </w:t>
      </w:r>
      <w:r w:rsidRPr="0007402A">
        <w:rPr>
          <w:rFonts w:ascii="Nirmala UI" w:hAnsi="Nirmala UI" w:cs="Nirmala UI"/>
          <w:lang w:val="pa" w:bidi="pa-IN"/>
        </w:rPr>
        <w:t>ਪਿਛੋਕੜ</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ਲੋਕਾਂ</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ਸੁਰੱਖਿਅਤ</w:t>
      </w:r>
      <w:r w:rsidRPr="0007402A">
        <w:rPr>
          <w:rFonts w:cs="Arial"/>
          <w:lang w:val="pa" w:bidi="pa-IN"/>
        </w:rPr>
        <w:t xml:space="preserve">, </w:t>
      </w:r>
      <w:r w:rsidRPr="0007402A">
        <w:rPr>
          <w:rFonts w:ascii="Nirmala UI" w:hAnsi="Nirmala UI" w:cs="Nirmala UI"/>
          <w:lang w:val="pa" w:bidi="pa-IN"/>
        </w:rPr>
        <w:t>ਪ੍ਰਭਾਵੀ</w:t>
      </w:r>
      <w:r w:rsidRPr="0007402A">
        <w:rPr>
          <w:rFonts w:cs="Arial"/>
          <w:lang w:val="pa" w:bidi="pa-IN"/>
        </w:rPr>
        <w:t xml:space="preserve">, </w:t>
      </w:r>
      <w:r w:rsidRPr="0007402A">
        <w:rPr>
          <w:rFonts w:ascii="Nirmala UI" w:hAnsi="Nirmala UI" w:cs="Nirmala UI"/>
          <w:lang w:val="pa" w:bidi="pa-IN"/>
        </w:rPr>
        <w:t>ਅਰਥਪੂਰਨ</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ਢੁੱਕਵੀਂ</w:t>
      </w:r>
      <w:r w:rsidRPr="0007402A">
        <w:rPr>
          <w:rFonts w:cs="Arial"/>
          <w:lang w:val="pa" w:bidi="pa-IN"/>
        </w:rPr>
        <w:t xml:space="preserve"> </w:t>
      </w:r>
      <w:r w:rsidRPr="0007402A">
        <w:rPr>
          <w:rFonts w:ascii="Nirmala UI" w:hAnsi="Nirmala UI" w:cs="Nirmala UI"/>
          <w:lang w:val="pa" w:bidi="pa-IN"/>
        </w:rPr>
        <w:t>ਗੱਲਬਾਤ</w:t>
      </w:r>
      <w:r w:rsidRPr="0007402A">
        <w:rPr>
          <w:rFonts w:cs="Arial"/>
          <w:lang w:val="pa" w:bidi="pa-IN"/>
        </w:rPr>
        <w:t xml:space="preserve"> </w:t>
      </w:r>
      <w:r w:rsidRPr="0007402A">
        <w:rPr>
          <w:rFonts w:ascii="Nirmala UI" w:hAnsi="Nirmala UI" w:cs="Nirmala UI"/>
          <w:lang w:val="pa" w:bidi="pa-IN"/>
        </w:rPr>
        <w:t>ਪ੍ਰਦਾਨ</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ਯੋਗਤਾ</w:t>
      </w:r>
      <w:r w:rsidRPr="0007402A">
        <w:rPr>
          <w:rFonts w:cs="Arial"/>
          <w:lang w:val="pa" w:bidi="pa-IN"/>
        </w:rPr>
        <w:t xml:space="preserve"> </w:t>
      </w:r>
      <w:r w:rsidRPr="0007402A">
        <w:rPr>
          <w:rFonts w:ascii="Nirmala UI" w:hAnsi="Nirmala UI" w:cs="Nirmala UI"/>
          <w:lang w:val="pa" w:bidi="pa-IN"/>
        </w:rPr>
        <w:t>ਪ੍ਰਦਾਨ</w:t>
      </w:r>
      <w:r w:rsidRPr="0007402A">
        <w:rPr>
          <w:rFonts w:cs="Arial"/>
          <w:lang w:val="pa" w:bidi="pa-IN"/>
        </w:rPr>
        <w:t xml:space="preserve"> </w:t>
      </w:r>
      <w:r w:rsidRPr="0007402A">
        <w:rPr>
          <w:rFonts w:ascii="Nirmala UI" w:hAnsi="Nirmala UI" w:cs="Nirmala UI"/>
          <w:lang w:val="pa" w:bidi="pa-IN"/>
        </w:rPr>
        <w:t>ਕਰੇਗਾ।</w:t>
      </w:r>
    </w:p>
    <w:p w14:paraId="059DADDD" w14:textId="16952EC9" w:rsidR="004A449F" w:rsidRPr="0007402A" w:rsidRDefault="00000000" w:rsidP="00FF7906">
      <w:pPr>
        <w:numPr>
          <w:ilvl w:val="0"/>
          <w:numId w:val="53"/>
        </w:numPr>
        <w:rPr>
          <w:rFonts w:cs="Arial"/>
          <w:lang w:val="en-AU" w:bidi="pa-IN"/>
        </w:rPr>
      </w:pPr>
      <w:r w:rsidRPr="0007402A">
        <w:rPr>
          <w:rFonts w:ascii="Nirmala UI" w:hAnsi="Nirmala UI" w:cs="Nirmala UI"/>
          <w:lang w:val="pa" w:bidi="pa-IN"/>
        </w:rPr>
        <w:t>ਸਾਰੇ</w:t>
      </w:r>
      <w:r w:rsidRPr="0007402A">
        <w:rPr>
          <w:rFonts w:cs="Arial"/>
          <w:lang w:val="pa" w:bidi="pa-IN"/>
        </w:rPr>
        <w:t xml:space="preserve"> </w:t>
      </w:r>
      <w:r w:rsidRPr="0007402A">
        <w:rPr>
          <w:rFonts w:ascii="Nirmala UI" w:hAnsi="Nirmala UI" w:cs="Nirmala UI"/>
          <w:lang w:val="pa" w:bidi="pa-IN"/>
        </w:rPr>
        <w:t>ਪੱਧਰਾਂ</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00883DC7" w:rsidRPr="0007402A">
        <w:rPr>
          <w:rFonts w:ascii="Nirmala UI" w:hAnsi="Nirmala UI" w:cs="Nirmala UI"/>
          <w:lang w:val="pa" w:bidi="pa-IN"/>
        </w:rPr>
        <w:t>ਨੁਮਾਇੰਦਗੀ</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ਬਿਹਤਰ</w:t>
      </w:r>
      <w:r w:rsidRPr="0007402A">
        <w:rPr>
          <w:rFonts w:cs="Arial"/>
          <w:lang w:val="pa" w:bidi="pa-IN"/>
        </w:rPr>
        <w:t xml:space="preserve"> </w:t>
      </w:r>
      <w:r w:rsidRPr="0007402A">
        <w:rPr>
          <w:rFonts w:ascii="Nirmala UI" w:hAnsi="Nirmala UI" w:cs="Nirmala UI"/>
          <w:lang w:val="pa" w:bidi="pa-IN"/>
        </w:rPr>
        <w:t>ਬਣਾਉਣ</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NDIA </w:t>
      </w:r>
      <w:r w:rsidRPr="0007402A">
        <w:rPr>
          <w:rFonts w:ascii="Nirmala UI" w:hAnsi="Nirmala UI" w:cs="Nirmala UI"/>
          <w:lang w:val="pa" w:bidi="pa-IN"/>
        </w:rPr>
        <w:t>ਵਿਖੇ</w:t>
      </w:r>
      <w:r w:rsidRPr="0007402A">
        <w:rPr>
          <w:rFonts w:cs="Arial"/>
          <w:lang w:val="pa" w:bidi="pa-IN"/>
        </w:rPr>
        <w:t xml:space="preserve"> CALD </w:t>
      </w:r>
      <w:r w:rsidRPr="0007402A">
        <w:rPr>
          <w:rFonts w:ascii="Nirmala UI" w:hAnsi="Nirmala UI" w:cs="Nirmala UI"/>
          <w:lang w:val="pa" w:bidi="pa-IN"/>
        </w:rPr>
        <w:t>ਪਿਛੋਕੜ</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ਲੋਕਾਂ</w:t>
      </w:r>
      <w:r w:rsidRPr="0007402A">
        <w:rPr>
          <w:rFonts w:cs="Arial"/>
          <w:lang w:val="pa" w:bidi="pa-IN"/>
        </w:rPr>
        <w:t xml:space="preserve"> (</w:t>
      </w:r>
      <w:r w:rsidRPr="0007402A">
        <w:rPr>
          <w:rFonts w:ascii="Nirmala UI" w:hAnsi="Nirmala UI" w:cs="Nirmala UI"/>
          <w:lang w:val="pa" w:bidi="pa-IN"/>
        </w:rPr>
        <w:t>ਅਪੰਗਤਾ</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ਲੋਕਾਂ</w:t>
      </w:r>
      <w:r w:rsidRPr="0007402A">
        <w:rPr>
          <w:rFonts w:cs="Arial"/>
          <w:lang w:val="pa" w:bidi="pa-IN"/>
        </w:rPr>
        <w:t xml:space="preserve"> </w:t>
      </w:r>
      <w:r w:rsidRPr="0007402A">
        <w:rPr>
          <w:rFonts w:ascii="Nirmala UI" w:hAnsi="Nirmala UI" w:cs="Nirmala UI"/>
          <w:lang w:val="pa" w:bidi="pa-IN"/>
        </w:rPr>
        <w:t>ਸਮੇਤ</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ਰੁਜ਼ਗਾਰ</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ਮੌਕਿਆਂ</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ਸਮਰਥਨ</w:t>
      </w:r>
      <w:r w:rsidRPr="0007402A">
        <w:rPr>
          <w:rFonts w:cs="Arial"/>
          <w:lang w:val="pa" w:bidi="pa-IN"/>
        </w:rPr>
        <w:t xml:space="preserve"> </w:t>
      </w:r>
      <w:r w:rsidRPr="0007402A">
        <w:rPr>
          <w:rFonts w:ascii="Nirmala UI" w:hAnsi="Nirmala UI" w:cs="Nirmala UI"/>
          <w:lang w:val="pa" w:bidi="pa-IN"/>
        </w:rPr>
        <w:t>ਕਰਨਾ।</w:t>
      </w:r>
    </w:p>
    <w:p w14:paraId="0D23AFA2" w14:textId="77777777" w:rsidR="007266E9" w:rsidRPr="0007402A" w:rsidRDefault="00000000" w:rsidP="00622C32">
      <w:pPr>
        <w:pStyle w:val="Heading3"/>
        <w:spacing w:before="360"/>
        <w:rPr>
          <w:rFonts w:ascii="Arial" w:hAnsi="Arial" w:cs="Arial"/>
          <w:lang w:val="en-AU" w:bidi="pa-IN"/>
        </w:rPr>
      </w:pPr>
      <w:bookmarkStart w:id="178" w:name="_Toc256000040"/>
      <w:bookmarkStart w:id="179" w:name="_Toc143177241"/>
      <w:r w:rsidRPr="0007402A">
        <w:rPr>
          <w:rFonts w:ascii="Nirmala UI" w:hAnsi="Nirmala UI" w:cs="Nirmala UI"/>
          <w:lang w:val="pa" w:bidi="pa-IN"/>
        </w:rPr>
        <w:t>ਟੀਚਾ</w:t>
      </w:r>
      <w:r w:rsidRPr="0007402A">
        <w:rPr>
          <w:rFonts w:ascii="Arial" w:hAnsi="Arial" w:cs="Arial"/>
          <w:lang w:val="pa" w:bidi="pa-IN"/>
        </w:rPr>
        <w:t xml:space="preserve"> 5</w:t>
      </w:r>
      <w:bookmarkEnd w:id="178"/>
      <w:bookmarkEnd w:id="179"/>
    </w:p>
    <w:p w14:paraId="2D15A41B" w14:textId="77777777" w:rsidR="004A449F" w:rsidRPr="0007402A" w:rsidRDefault="00000000" w:rsidP="004A449F">
      <w:pPr>
        <w:rPr>
          <w:rFonts w:cs="Arial"/>
          <w:lang w:bidi="pa-IN"/>
        </w:rPr>
      </w:pPr>
      <w:r w:rsidRPr="0007402A">
        <w:rPr>
          <w:rFonts w:cs="Arial"/>
          <w:lang w:val="pa" w:bidi="pa-IN"/>
        </w:rPr>
        <w:t xml:space="preserve">NDIS </w:t>
      </w:r>
      <w:r w:rsidRPr="0007402A">
        <w:rPr>
          <w:rFonts w:ascii="Nirmala UI" w:hAnsi="Nirmala UI" w:cs="Nirmala UI"/>
          <w:lang w:val="pa" w:bidi="pa-IN"/>
        </w:rPr>
        <w:t>ਸਟਾਫ਼</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ਭਾਈਵਾਲ</w:t>
      </w:r>
      <w:r w:rsidRPr="0007402A">
        <w:rPr>
          <w:rFonts w:cs="Arial"/>
          <w:lang w:val="pa" w:bidi="pa-IN"/>
        </w:rPr>
        <w:t xml:space="preserve"> </w:t>
      </w:r>
      <w:r w:rsidRPr="0007402A">
        <w:rPr>
          <w:rFonts w:ascii="Nirmala UI" w:hAnsi="Nirmala UI" w:cs="Nirmala UI"/>
          <w:lang w:val="pa" w:bidi="pa-IN"/>
        </w:rPr>
        <w:t>ਸਾਰੇ</w:t>
      </w:r>
      <w:r w:rsidRPr="0007402A">
        <w:rPr>
          <w:rFonts w:cs="Arial"/>
          <w:lang w:val="pa" w:bidi="pa-IN"/>
        </w:rPr>
        <w:t xml:space="preserve"> </w:t>
      </w:r>
      <w:r w:rsidRPr="0007402A">
        <w:rPr>
          <w:rFonts w:ascii="Nirmala UI" w:hAnsi="Nirmala UI" w:cs="Nirmala UI"/>
          <w:lang w:val="pa" w:bidi="pa-IN"/>
        </w:rPr>
        <w:t>ਰੁਝੇਵਿਆਂ</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ਸੱਭਿਆਚਾਰਕ</w:t>
      </w:r>
      <w:r w:rsidRPr="0007402A">
        <w:rPr>
          <w:rFonts w:cs="Arial"/>
          <w:lang w:val="pa" w:bidi="pa-IN"/>
        </w:rPr>
        <w:t xml:space="preserve"> </w:t>
      </w:r>
      <w:r w:rsidRPr="0007402A">
        <w:rPr>
          <w:rFonts w:ascii="Nirmala UI" w:hAnsi="Nirmala UI" w:cs="Nirmala UI"/>
          <w:lang w:val="pa" w:bidi="pa-IN"/>
        </w:rPr>
        <w:t>ਸੁਰੱਖਿਆ</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ਸਦਮੇ</w:t>
      </w:r>
      <w:r w:rsidRPr="0007402A">
        <w:rPr>
          <w:rFonts w:cs="Arial"/>
          <w:lang w:val="pa" w:bidi="pa-IN"/>
        </w:rPr>
        <w:t>-</w:t>
      </w:r>
      <w:r w:rsidRPr="0007402A">
        <w:rPr>
          <w:rFonts w:ascii="Nirmala UI" w:hAnsi="Nirmala UI" w:cs="Nirmala UI"/>
          <w:lang w:val="pa" w:bidi="pa-IN"/>
        </w:rPr>
        <w:t>ਸੂਚਿਤ</w:t>
      </w:r>
      <w:r w:rsidRPr="0007402A">
        <w:rPr>
          <w:rFonts w:cs="Arial"/>
          <w:lang w:val="pa" w:bidi="pa-IN"/>
        </w:rPr>
        <w:t xml:space="preserve"> </w:t>
      </w:r>
      <w:r w:rsidRPr="0007402A">
        <w:rPr>
          <w:rFonts w:ascii="Nirmala UI" w:hAnsi="Nirmala UI" w:cs="Nirmala UI"/>
          <w:lang w:val="pa" w:bidi="pa-IN"/>
        </w:rPr>
        <w:t>ਕੰਮ</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ਤਰੀਕਿਆਂ</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ਵਰਤੋਂ</w:t>
      </w:r>
      <w:r w:rsidRPr="0007402A">
        <w:rPr>
          <w:rFonts w:cs="Arial"/>
          <w:lang w:val="pa" w:bidi="pa-IN"/>
        </w:rPr>
        <w:t xml:space="preserve"> </w:t>
      </w:r>
      <w:r w:rsidRPr="0007402A">
        <w:rPr>
          <w:rFonts w:ascii="Nirmala UI" w:hAnsi="Nirmala UI" w:cs="Nirmala UI"/>
          <w:lang w:val="pa" w:bidi="pa-IN"/>
        </w:rPr>
        <w:t>ਕਰਦੇ</w:t>
      </w:r>
      <w:r w:rsidRPr="0007402A">
        <w:rPr>
          <w:rFonts w:cs="Arial"/>
          <w:lang w:val="pa" w:bidi="pa-IN"/>
        </w:rPr>
        <w:t xml:space="preserve"> </w:t>
      </w:r>
      <w:r w:rsidRPr="0007402A">
        <w:rPr>
          <w:rFonts w:ascii="Nirmala UI" w:hAnsi="Nirmala UI" w:cs="Nirmala UI"/>
          <w:lang w:val="pa" w:bidi="pa-IN"/>
        </w:rPr>
        <w:t>ਹਨ।</w:t>
      </w:r>
    </w:p>
    <w:p w14:paraId="324579E0" w14:textId="77777777" w:rsidR="004A449F" w:rsidRPr="0007402A" w:rsidRDefault="00000000" w:rsidP="00D73261">
      <w:pPr>
        <w:pStyle w:val="Heading4"/>
        <w:rPr>
          <w:rFonts w:ascii="Arial" w:hAnsi="Arial" w:cs="Arial"/>
          <w:lang w:val="en-AU" w:bidi="pa-IN"/>
        </w:rPr>
      </w:pPr>
      <w:bookmarkStart w:id="180" w:name="_Toc256000041"/>
      <w:bookmarkStart w:id="181" w:name="_Toc143177242"/>
      <w:r w:rsidRPr="0007402A">
        <w:rPr>
          <w:rFonts w:ascii="Nirmala UI" w:hAnsi="Nirmala UI" w:cs="Nirmala UI"/>
          <w:lang w:val="pa" w:bidi="pa-IN"/>
        </w:rPr>
        <w:t>ਕਾਰਵਾਈਆਂ</w:t>
      </w:r>
      <w:bookmarkEnd w:id="180"/>
      <w:bookmarkEnd w:id="181"/>
    </w:p>
    <w:p w14:paraId="2E614697" w14:textId="77777777" w:rsidR="004A449F" w:rsidRPr="0007402A" w:rsidRDefault="00000000" w:rsidP="00FF7906">
      <w:pPr>
        <w:numPr>
          <w:ilvl w:val="0"/>
          <w:numId w:val="54"/>
        </w:numPr>
        <w:rPr>
          <w:rFonts w:cs="Arial"/>
          <w:lang w:val="en-AU" w:bidi="pa-IN"/>
        </w:rPr>
      </w:pPr>
      <w:r w:rsidRPr="0007402A">
        <w:rPr>
          <w:rFonts w:cs="Arial"/>
          <w:lang w:val="pa" w:bidi="pa-IN"/>
        </w:rPr>
        <w:t xml:space="preserve">NDIA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ਸਿਖਲਾਈ</w:t>
      </w:r>
      <w:r w:rsidRPr="0007402A">
        <w:rPr>
          <w:rFonts w:cs="Arial"/>
          <w:lang w:val="pa" w:bidi="pa-IN"/>
        </w:rPr>
        <w:t xml:space="preserve"> </w:t>
      </w:r>
      <w:r w:rsidRPr="0007402A">
        <w:rPr>
          <w:rFonts w:ascii="Nirmala UI" w:hAnsi="Nirmala UI" w:cs="Nirmala UI"/>
          <w:lang w:val="pa" w:bidi="pa-IN"/>
        </w:rPr>
        <w:t>ਪੈਕੇਜਾਂ</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ਸੱਭਿਆਚਾਰਕ</w:t>
      </w:r>
      <w:r w:rsidRPr="0007402A">
        <w:rPr>
          <w:rFonts w:cs="Arial"/>
          <w:lang w:val="pa" w:bidi="pa-IN"/>
        </w:rPr>
        <w:t xml:space="preserve"> </w:t>
      </w:r>
      <w:r w:rsidRPr="0007402A">
        <w:rPr>
          <w:rFonts w:ascii="Nirmala UI" w:hAnsi="Nirmala UI" w:cs="Nirmala UI"/>
          <w:lang w:val="pa" w:bidi="pa-IN"/>
        </w:rPr>
        <w:t>ਸੁਰੱਖਿਆ</w:t>
      </w:r>
      <w:r w:rsidRPr="0007402A">
        <w:rPr>
          <w:rFonts w:cs="Arial"/>
          <w:lang w:val="pa" w:bidi="pa-IN"/>
        </w:rPr>
        <w:t xml:space="preserve">, </w:t>
      </w:r>
      <w:r w:rsidRPr="0007402A">
        <w:rPr>
          <w:rFonts w:ascii="Nirmala UI" w:hAnsi="Nirmala UI" w:cs="Nirmala UI"/>
          <w:lang w:val="pa" w:bidi="pa-IN"/>
        </w:rPr>
        <w:t>ਨਸਲਵਾਦ</w:t>
      </w:r>
      <w:r w:rsidRPr="0007402A">
        <w:rPr>
          <w:rFonts w:cs="Arial"/>
          <w:lang w:val="pa" w:bidi="pa-IN"/>
        </w:rPr>
        <w:t>-</w:t>
      </w:r>
      <w:r w:rsidRPr="0007402A">
        <w:rPr>
          <w:rFonts w:ascii="Nirmala UI" w:hAnsi="Nirmala UI" w:cs="Nirmala UI"/>
          <w:lang w:val="pa" w:bidi="pa-IN"/>
        </w:rPr>
        <w:t>ਵਿਰੋਧੀ</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ਸਦਮੇ</w:t>
      </w:r>
      <w:r w:rsidRPr="0007402A">
        <w:rPr>
          <w:rFonts w:cs="Arial"/>
          <w:lang w:val="pa" w:bidi="pa-IN"/>
        </w:rPr>
        <w:t>-</w:t>
      </w:r>
      <w:r w:rsidRPr="0007402A">
        <w:rPr>
          <w:rFonts w:ascii="Nirmala UI" w:hAnsi="Nirmala UI" w:cs="Nirmala UI"/>
          <w:lang w:val="pa" w:bidi="pa-IN"/>
        </w:rPr>
        <w:t>ਸੂਚਿਤ</w:t>
      </w:r>
      <w:r w:rsidRPr="0007402A">
        <w:rPr>
          <w:rFonts w:cs="Arial"/>
          <w:lang w:val="pa" w:bidi="pa-IN"/>
        </w:rPr>
        <w:t xml:space="preserve"> </w:t>
      </w:r>
      <w:r w:rsidRPr="0007402A">
        <w:rPr>
          <w:rFonts w:ascii="Nirmala UI" w:hAnsi="Nirmala UI" w:cs="Nirmala UI"/>
          <w:lang w:val="pa" w:bidi="pa-IN"/>
        </w:rPr>
        <w:t>ਕੰਮ</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ਤਰੀਕਿਆਂ</w:t>
      </w:r>
      <w:r w:rsidRPr="0007402A">
        <w:rPr>
          <w:rFonts w:cs="Arial"/>
          <w:lang w:val="pa" w:bidi="pa-IN"/>
        </w:rPr>
        <w:t xml:space="preserve"> </w:t>
      </w:r>
      <w:r w:rsidRPr="0007402A">
        <w:rPr>
          <w:rFonts w:ascii="Nirmala UI" w:hAnsi="Nirmala UI" w:cs="Nirmala UI"/>
          <w:lang w:val="pa" w:bidi="pa-IN"/>
        </w:rPr>
        <w:t>ਬਾਰੇ</w:t>
      </w:r>
      <w:r w:rsidRPr="0007402A">
        <w:rPr>
          <w:rFonts w:cs="Arial"/>
          <w:lang w:val="pa" w:bidi="pa-IN"/>
        </w:rPr>
        <w:t xml:space="preserve"> </w:t>
      </w:r>
      <w:r w:rsidRPr="0007402A">
        <w:rPr>
          <w:rFonts w:ascii="Nirmala UI" w:hAnsi="Nirmala UI" w:cs="Nirmala UI"/>
          <w:lang w:val="pa" w:bidi="pa-IN"/>
        </w:rPr>
        <w:t>ਸਿੱਖਿਆ</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ਸਿਖਲਾਈ</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ਸਿਰਜਣ</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CALD </w:t>
      </w:r>
      <w:r w:rsidRPr="0007402A">
        <w:rPr>
          <w:rFonts w:ascii="Nirmala UI" w:hAnsi="Nirmala UI" w:cs="Nirmala UI"/>
          <w:lang w:val="pa" w:bidi="pa-IN"/>
        </w:rPr>
        <w:t>ਭਾਈਚਾਰਿਆਂ</w:t>
      </w:r>
      <w:r w:rsidRPr="0007402A">
        <w:rPr>
          <w:rFonts w:cs="Arial"/>
          <w:lang w:val="pa" w:bidi="pa-IN"/>
        </w:rPr>
        <w:t xml:space="preserve">, </w:t>
      </w:r>
      <w:r w:rsidRPr="0007402A">
        <w:rPr>
          <w:rFonts w:ascii="Nirmala UI" w:hAnsi="Nirmala UI" w:cs="Nirmala UI"/>
          <w:lang w:val="pa" w:bidi="pa-IN"/>
        </w:rPr>
        <w:t>ਸਰਕਾਰੀ</w:t>
      </w:r>
      <w:r w:rsidRPr="0007402A">
        <w:rPr>
          <w:rFonts w:cs="Arial"/>
          <w:lang w:val="pa" w:bidi="pa-IN"/>
        </w:rPr>
        <w:t xml:space="preserve"> </w:t>
      </w:r>
      <w:r w:rsidRPr="0007402A">
        <w:rPr>
          <w:rFonts w:ascii="Nirmala UI" w:hAnsi="Nirmala UI" w:cs="Nirmala UI"/>
          <w:lang w:val="pa" w:bidi="pa-IN"/>
        </w:rPr>
        <w:t>ਏਜੰਸੀਆਂ</w:t>
      </w:r>
      <w:r w:rsidRPr="0007402A">
        <w:rPr>
          <w:rFonts w:cs="Arial"/>
          <w:lang w:val="pa" w:bidi="pa-IN"/>
        </w:rPr>
        <w:t xml:space="preserve"> (NDIS </w:t>
      </w:r>
      <w:r w:rsidRPr="0007402A">
        <w:rPr>
          <w:rFonts w:ascii="Nirmala UI" w:hAnsi="Nirmala UI" w:cs="Nirmala UI"/>
          <w:lang w:val="pa" w:bidi="pa-IN"/>
        </w:rPr>
        <w:t>ਕਮਿਸ਼ਨ</w:t>
      </w:r>
      <w:r w:rsidRPr="0007402A">
        <w:rPr>
          <w:rFonts w:cs="Arial"/>
          <w:lang w:val="pa" w:bidi="pa-IN"/>
        </w:rPr>
        <w:t xml:space="preserve"> </w:t>
      </w:r>
      <w:r w:rsidRPr="0007402A">
        <w:rPr>
          <w:rFonts w:ascii="Nirmala UI" w:hAnsi="Nirmala UI" w:cs="Nirmala UI"/>
          <w:lang w:val="pa" w:bidi="pa-IN"/>
        </w:rPr>
        <w:t>ਸਮੇਤ</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ਗ਼ੈਰ</w:t>
      </w:r>
      <w:r w:rsidRPr="0007402A">
        <w:rPr>
          <w:rFonts w:cs="Arial"/>
          <w:lang w:val="pa" w:bidi="pa-IN"/>
        </w:rPr>
        <w:t>-</w:t>
      </w:r>
      <w:r w:rsidRPr="0007402A">
        <w:rPr>
          <w:rFonts w:ascii="Nirmala UI" w:hAnsi="Nirmala UI" w:cs="Nirmala UI"/>
          <w:lang w:val="pa" w:bidi="pa-IN"/>
        </w:rPr>
        <w:t>ਸਰਕਾਰੀ</w:t>
      </w:r>
      <w:r w:rsidRPr="0007402A">
        <w:rPr>
          <w:rFonts w:cs="Arial"/>
          <w:lang w:val="pa" w:bidi="pa-IN"/>
        </w:rPr>
        <w:t xml:space="preserve"> </w:t>
      </w:r>
      <w:r w:rsidRPr="0007402A">
        <w:rPr>
          <w:rFonts w:ascii="Nirmala UI" w:hAnsi="Nirmala UI" w:cs="Nirmala UI"/>
          <w:lang w:val="pa" w:bidi="pa-IN"/>
        </w:rPr>
        <w:t>ਸੰਸਥਾਵਾਂ</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ਮਿਲਕੇ</w:t>
      </w:r>
      <w:r w:rsidRPr="0007402A">
        <w:rPr>
          <w:rFonts w:cs="Arial"/>
          <w:lang w:val="pa" w:bidi="pa-IN"/>
        </w:rPr>
        <w:t xml:space="preserve"> </w:t>
      </w:r>
      <w:r w:rsidRPr="0007402A">
        <w:rPr>
          <w:rFonts w:ascii="Nirmala UI" w:hAnsi="Nirmala UI" w:cs="Nirmala UI"/>
          <w:lang w:val="pa" w:bidi="pa-IN"/>
        </w:rPr>
        <w:t>ਕੰਮ</w:t>
      </w:r>
      <w:r w:rsidRPr="0007402A">
        <w:rPr>
          <w:rFonts w:cs="Arial"/>
          <w:lang w:val="pa" w:bidi="pa-IN"/>
        </w:rPr>
        <w:t xml:space="preserve"> </w:t>
      </w:r>
      <w:r w:rsidRPr="0007402A">
        <w:rPr>
          <w:rFonts w:ascii="Nirmala UI" w:hAnsi="Nirmala UI" w:cs="Nirmala UI"/>
          <w:lang w:val="pa" w:bidi="pa-IN"/>
        </w:rPr>
        <w:t>ਕਰਨਾ।</w:t>
      </w:r>
    </w:p>
    <w:p w14:paraId="64DDDBE1" w14:textId="77777777" w:rsidR="004A449F" w:rsidRPr="0007402A" w:rsidRDefault="00000000" w:rsidP="00304FA7">
      <w:pPr>
        <w:numPr>
          <w:ilvl w:val="0"/>
          <w:numId w:val="54"/>
        </w:numPr>
        <w:rPr>
          <w:rFonts w:cs="Arial"/>
          <w:lang w:val="en-AU" w:bidi="pa-IN"/>
        </w:rPr>
      </w:pPr>
      <w:r w:rsidRPr="0007402A">
        <w:rPr>
          <w:rFonts w:cs="Arial"/>
          <w:lang w:val="pa" w:bidi="pa-IN"/>
        </w:rPr>
        <w:t xml:space="preserve">NDIS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ਗੱਲਬਾਤ</w:t>
      </w:r>
      <w:r w:rsidRPr="0007402A">
        <w:rPr>
          <w:rFonts w:cs="Arial"/>
          <w:lang w:val="pa" w:bidi="pa-IN"/>
        </w:rPr>
        <w:t xml:space="preserve"> </w:t>
      </w:r>
      <w:r w:rsidRPr="0007402A">
        <w:rPr>
          <w:rFonts w:ascii="Nirmala UI" w:hAnsi="Nirmala UI" w:cs="Nirmala UI"/>
          <w:lang w:val="pa" w:bidi="pa-IN"/>
        </w:rPr>
        <w:t>ਕਰਦੇ</w:t>
      </w:r>
      <w:r w:rsidRPr="0007402A">
        <w:rPr>
          <w:rFonts w:cs="Arial"/>
          <w:lang w:val="pa" w:bidi="pa-IN"/>
        </w:rPr>
        <w:t xml:space="preserve"> </w:t>
      </w:r>
      <w:r w:rsidRPr="0007402A">
        <w:rPr>
          <w:rFonts w:ascii="Nirmala UI" w:hAnsi="Nirmala UI" w:cs="Nirmala UI"/>
          <w:lang w:val="pa" w:bidi="pa-IN"/>
        </w:rPr>
        <w:t>ਸਮੇਂ</w:t>
      </w:r>
      <w:r w:rsidRPr="0007402A">
        <w:rPr>
          <w:rFonts w:cs="Arial"/>
          <w:lang w:val="pa" w:bidi="pa-IN"/>
        </w:rPr>
        <w:t xml:space="preserve"> CALD </w:t>
      </w:r>
      <w:r w:rsidRPr="0007402A">
        <w:rPr>
          <w:rFonts w:ascii="Nirmala UI" w:hAnsi="Nirmala UI" w:cs="Nirmala UI"/>
          <w:lang w:val="pa" w:bidi="pa-IN"/>
        </w:rPr>
        <w:t>ਪਿਛੋਕੜ</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ਅਪੰਗਤਾ</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ਲੋਕਾਂ</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ਅਨੁਭਵ</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ਬਿਹਤਰ</w:t>
      </w:r>
      <w:r w:rsidRPr="0007402A">
        <w:rPr>
          <w:rFonts w:cs="Arial"/>
          <w:lang w:val="pa" w:bidi="pa-IN"/>
        </w:rPr>
        <w:t xml:space="preserve"> </w:t>
      </w:r>
      <w:r w:rsidRPr="0007402A">
        <w:rPr>
          <w:rFonts w:ascii="Nirmala UI" w:hAnsi="Nirmala UI" w:cs="Nirmala UI"/>
          <w:lang w:val="pa" w:bidi="pa-IN"/>
        </w:rPr>
        <w:t>ਬਣਾਉਣ</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ਦੁਭਾਸ਼ੀਏ</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ਹੋਰ</w:t>
      </w:r>
      <w:r w:rsidRPr="0007402A">
        <w:rPr>
          <w:rFonts w:cs="Arial"/>
          <w:lang w:val="pa" w:bidi="pa-IN"/>
        </w:rPr>
        <w:t xml:space="preserve"> </w:t>
      </w:r>
      <w:r w:rsidRPr="0007402A">
        <w:rPr>
          <w:rFonts w:ascii="Nirmala UI" w:hAnsi="Nirmala UI" w:cs="Nirmala UI"/>
          <w:lang w:val="pa" w:bidi="pa-IN"/>
        </w:rPr>
        <w:t>ਭਾਸ਼ਾ</w:t>
      </w:r>
      <w:r w:rsidRPr="0007402A">
        <w:rPr>
          <w:rFonts w:cs="Arial"/>
          <w:lang w:val="pa" w:bidi="pa-IN"/>
        </w:rPr>
        <w:t xml:space="preserve"> </w:t>
      </w:r>
      <w:r w:rsidRPr="0007402A">
        <w:rPr>
          <w:rFonts w:ascii="Nirmala UI" w:hAnsi="Nirmala UI" w:cs="Nirmala UI"/>
          <w:lang w:val="pa" w:bidi="pa-IN"/>
        </w:rPr>
        <w:t>ਸਹਾਇਤਾ</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ਵਰਤੋਂ</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NDIS </w:t>
      </w:r>
      <w:r w:rsidRPr="0007402A">
        <w:rPr>
          <w:rFonts w:ascii="Nirmala UI" w:hAnsi="Nirmala UI" w:cs="Nirmala UI"/>
          <w:lang w:val="pa" w:bidi="pa-IN"/>
        </w:rPr>
        <w:t>ਸਟਾਫ਼</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ਭਾਈਵਾਲਾਂ</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ਸਿਖਲਾਈ</w:t>
      </w:r>
      <w:r w:rsidRPr="0007402A">
        <w:rPr>
          <w:rFonts w:cs="Arial"/>
          <w:lang w:val="pa" w:bidi="pa-IN"/>
        </w:rPr>
        <w:t xml:space="preserve"> </w:t>
      </w:r>
      <w:r w:rsidRPr="0007402A">
        <w:rPr>
          <w:rFonts w:ascii="Nirmala UI" w:hAnsi="Nirmala UI" w:cs="Nirmala UI"/>
          <w:lang w:val="pa" w:bidi="pa-IN"/>
        </w:rPr>
        <w:t>ਦੇਣਾ</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ਸਰੋਤ</w:t>
      </w:r>
      <w:r w:rsidRPr="0007402A">
        <w:rPr>
          <w:rFonts w:cs="Arial"/>
          <w:lang w:val="pa" w:bidi="pa-IN"/>
        </w:rPr>
        <w:t xml:space="preserve"> </w:t>
      </w:r>
      <w:r w:rsidRPr="0007402A">
        <w:rPr>
          <w:rFonts w:ascii="Nirmala UI" w:hAnsi="Nirmala UI" w:cs="Nirmala UI"/>
          <w:lang w:val="pa" w:bidi="pa-IN"/>
        </w:rPr>
        <w:t>ਵਿਕਸਿਤ</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ਪ੍ਰਦਾਨ</w:t>
      </w:r>
      <w:r w:rsidRPr="0007402A">
        <w:rPr>
          <w:rFonts w:cs="Arial"/>
          <w:lang w:val="pa" w:bidi="pa-IN"/>
        </w:rPr>
        <w:t xml:space="preserve"> </w:t>
      </w:r>
      <w:r w:rsidRPr="0007402A">
        <w:rPr>
          <w:rFonts w:ascii="Nirmala UI" w:hAnsi="Nirmala UI" w:cs="Nirmala UI"/>
          <w:lang w:val="pa" w:bidi="pa-IN"/>
        </w:rPr>
        <w:t>ਕਰਨਾ।</w:t>
      </w:r>
    </w:p>
    <w:p w14:paraId="2E493C74" w14:textId="74308E7D" w:rsidR="002445E5" w:rsidRPr="0007402A" w:rsidRDefault="00000000" w:rsidP="00622C32">
      <w:pPr>
        <w:keepNext/>
        <w:numPr>
          <w:ilvl w:val="0"/>
          <w:numId w:val="54"/>
        </w:numPr>
        <w:spacing w:line="276" w:lineRule="auto"/>
        <w:ind w:left="714" w:hanging="357"/>
        <w:rPr>
          <w:rFonts w:cs="Arial"/>
          <w:lang w:val="en-AU" w:bidi="pa-IN"/>
        </w:rPr>
      </w:pPr>
      <w:r w:rsidRPr="0007402A">
        <w:rPr>
          <w:rFonts w:ascii="Nirmala UI" w:hAnsi="Nirmala UI" w:cs="Nirmala UI"/>
          <w:lang w:val="pa" w:bidi="pa-IN"/>
        </w:rPr>
        <w:lastRenderedPageBreak/>
        <w:t>ਇੱਕ</w:t>
      </w:r>
      <w:r w:rsidRPr="0007402A">
        <w:rPr>
          <w:rFonts w:cs="Arial"/>
          <w:lang w:val="pa" w:bidi="pa-IN"/>
        </w:rPr>
        <w:t xml:space="preserve"> CALD </w:t>
      </w:r>
      <w:r w:rsidRPr="0007402A">
        <w:rPr>
          <w:rFonts w:ascii="Nirmala UI" w:hAnsi="Nirmala UI" w:cs="Nirmala UI"/>
          <w:lang w:val="pa" w:bidi="pa-IN"/>
        </w:rPr>
        <w:t>ਸ਼ਮੂਲੀਅਤ</w:t>
      </w:r>
      <w:r w:rsidRPr="0007402A">
        <w:rPr>
          <w:rFonts w:cs="Arial"/>
          <w:lang w:val="pa" w:bidi="pa-IN"/>
        </w:rPr>
        <w:t xml:space="preserve"> </w:t>
      </w:r>
      <w:r w:rsidRPr="0007402A">
        <w:rPr>
          <w:rFonts w:ascii="Nirmala UI" w:hAnsi="Nirmala UI" w:cs="Nirmala UI"/>
          <w:lang w:val="pa" w:bidi="pa-IN"/>
        </w:rPr>
        <w:t>ਯੋਜਨਾ</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ਪ੍ਰੋਗਰਾਮ</w:t>
      </w:r>
      <w:r w:rsidRPr="0007402A">
        <w:rPr>
          <w:rFonts w:cs="Arial"/>
          <w:lang w:val="pa" w:bidi="pa-IN"/>
        </w:rPr>
        <w:t xml:space="preserve"> </w:t>
      </w:r>
      <w:r w:rsidRPr="0007402A">
        <w:rPr>
          <w:rFonts w:ascii="Nirmala UI" w:hAnsi="Nirmala UI" w:cs="Nirmala UI"/>
          <w:lang w:val="pa" w:bidi="pa-IN"/>
        </w:rPr>
        <w:t>ਵਿਕਸਿਤ</w:t>
      </w:r>
      <w:r w:rsidRPr="0007402A">
        <w:rPr>
          <w:rFonts w:cs="Arial"/>
          <w:lang w:val="pa" w:bidi="pa-IN"/>
        </w:rPr>
        <w:t xml:space="preserve"> </w:t>
      </w:r>
      <w:r w:rsidRPr="0007402A">
        <w:rPr>
          <w:rFonts w:ascii="Nirmala UI" w:hAnsi="Nirmala UI" w:cs="Nirmala UI"/>
          <w:lang w:val="pa" w:bidi="pa-IN"/>
        </w:rPr>
        <w:t>ਕਰਨਾ</w:t>
      </w:r>
      <w:r w:rsidR="00883DC7" w:rsidRPr="0007402A">
        <w:rPr>
          <w:rFonts w:cs="Arial"/>
          <w:rtl/>
          <w:lang w:val="pa" w:bidi="pa-IN"/>
        </w:rPr>
        <w:t>,</w:t>
      </w:r>
      <w:r w:rsidRPr="0007402A">
        <w:rPr>
          <w:rFonts w:cs="Arial"/>
          <w:lang w:val="pa" w:bidi="pa-IN"/>
        </w:rPr>
        <w:t xml:space="preserve"> </w:t>
      </w:r>
      <w:r w:rsidRPr="0007402A">
        <w:rPr>
          <w:rFonts w:ascii="Nirmala UI" w:hAnsi="Nirmala UI" w:cs="Nirmala UI"/>
          <w:lang w:val="pa" w:bidi="pa-IN"/>
        </w:rPr>
        <w:t>ਜੋ</w:t>
      </w:r>
      <w:r w:rsidRPr="0007402A">
        <w:rPr>
          <w:rFonts w:cs="Arial"/>
          <w:lang w:val="pa" w:bidi="pa-IN"/>
        </w:rPr>
        <w:t xml:space="preserve"> NDIS </w:t>
      </w:r>
      <w:r w:rsidRPr="0007402A">
        <w:rPr>
          <w:rFonts w:ascii="Nirmala UI" w:hAnsi="Nirmala UI" w:cs="Nirmala UI"/>
          <w:lang w:val="pa" w:bidi="pa-IN"/>
        </w:rPr>
        <w:t>ਸਟਾਫ਼</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ਇੱਕ</w:t>
      </w:r>
      <w:r w:rsidRPr="0007402A">
        <w:rPr>
          <w:rFonts w:cs="Arial"/>
          <w:lang w:val="pa" w:bidi="pa-IN"/>
        </w:rPr>
        <w:t xml:space="preserve"> </w:t>
      </w:r>
      <w:r w:rsidRPr="0007402A">
        <w:rPr>
          <w:rFonts w:ascii="Nirmala UI" w:hAnsi="Nirmala UI" w:cs="Nirmala UI"/>
          <w:lang w:val="pa" w:bidi="pa-IN"/>
        </w:rPr>
        <w:t>ਸੱਭਿਆਚਾਰਕ</w:t>
      </w:r>
      <w:r w:rsidRPr="0007402A">
        <w:rPr>
          <w:rFonts w:cs="Arial"/>
          <w:lang w:val="pa" w:bidi="pa-IN"/>
        </w:rPr>
        <w:t xml:space="preserve"> </w:t>
      </w:r>
      <w:r w:rsidRPr="0007402A">
        <w:rPr>
          <w:rFonts w:ascii="Nirmala UI" w:hAnsi="Nirmala UI" w:cs="Nirmala UI"/>
          <w:lang w:val="pa" w:bidi="pa-IN"/>
        </w:rPr>
        <w:t>ਤੌਰ</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ਸੁਰੱਖਿਅਤ</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ਸ਼ਮੂਲੀਅਤ</w:t>
      </w:r>
      <w:r w:rsidRPr="0007402A">
        <w:rPr>
          <w:rFonts w:cs="Arial"/>
          <w:lang w:val="pa" w:bidi="pa-IN"/>
        </w:rPr>
        <w:t xml:space="preserve"> </w:t>
      </w:r>
      <w:r w:rsidRPr="0007402A">
        <w:rPr>
          <w:rFonts w:ascii="Nirmala UI" w:hAnsi="Nirmala UI" w:cs="Nirmala UI"/>
          <w:lang w:val="pa" w:bidi="pa-IN"/>
        </w:rPr>
        <w:t>ਭਰੀ</w:t>
      </w:r>
      <w:r w:rsidRPr="0007402A">
        <w:rPr>
          <w:rFonts w:cs="Arial"/>
          <w:lang w:val="pa" w:bidi="pa-IN"/>
        </w:rPr>
        <w:t xml:space="preserve"> </w:t>
      </w:r>
      <w:r w:rsidRPr="0007402A">
        <w:rPr>
          <w:rFonts w:ascii="Nirmala UI" w:hAnsi="Nirmala UI" w:cs="Nirmala UI"/>
          <w:lang w:val="pa" w:bidi="pa-IN"/>
        </w:rPr>
        <w:t>ਕੰਮ</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ਥਾਂ</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ਵਿਕਾਸ</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ਤਰੱਕੀ</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ਜਾਰੀ</w:t>
      </w:r>
      <w:r w:rsidRPr="0007402A">
        <w:rPr>
          <w:rFonts w:cs="Arial"/>
          <w:lang w:val="pa" w:bidi="pa-IN"/>
        </w:rPr>
        <w:t xml:space="preserve"> </w:t>
      </w:r>
      <w:r w:rsidRPr="0007402A">
        <w:rPr>
          <w:rFonts w:ascii="Nirmala UI" w:hAnsi="Nirmala UI" w:cs="Nirmala UI"/>
          <w:lang w:val="pa" w:bidi="pa-IN"/>
        </w:rPr>
        <w:t>ਰੱਖੇ।</w:t>
      </w:r>
    </w:p>
    <w:p w14:paraId="4AA0EF54" w14:textId="05D73777" w:rsidR="00167ECA" w:rsidRPr="0007402A" w:rsidRDefault="00000000" w:rsidP="00622C32">
      <w:pPr>
        <w:numPr>
          <w:ilvl w:val="0"/>
          <w:numId w:val="54"/>
        </w:numPr>
        <w:spacing w:line="276" w:lineRule="auto"/>
        <w:rPr>
          <w:rFonts w:cs="Arial"/>
          <w:lang w:val="en-AU" w:bidi="pa-IN"/>
        </w:rPr>
      </w:pPr>
      <w:r w:rsidRPr="0007402A">
        <w:rPr>
          <w:rFonts w:ascii="Nirmala UI" w:hAnsi="Nirmala UI" w:cs="Nirmala UI"/>
          <w:lang w:val="pa" w:bidi="pa-IN"/>
        </w:rPr>
        <w:t>ਕੰਮ</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ਤਰੀਕਿਆਂ</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ਇੱਕ</w:t>
      </w:r>
      <w:r w:rsidRPr="0007402A">
        <w:rPr>
          <w:rFonts w:cs="Arial"/>
          <w:lang w:val="pa" w:bidi="pa-IN"/>
        </w:rPr>
        <w:t xml:space="preserve"> </w:t>
      </w:r>
      <w:r w:rsidRPr="0007402A">
        <w:rPr>
          <w:rFonts w:ascii="Nirmala UI" w:hAnsi="Nirmala UI" w:cs="Nirmala UI"/>
          <w:lang w:val="pa" w:bidi="pa-IN"/>
        </w:rPr>
        <w:t>ਭਾਈਚਾਰਾ</w:t>
      </w:r>
      <w:r w:rsidRPr="0007402A">
        <w:rPr>
          <w:rFonts w:cs="Arial"/>
          <w:lang w:val="pa" w:bidi="pa-IN"/>
        </w:rPr>
        <w:t xml:space="preserve"> </w:t>
      </w:r>
      <w:r w:rsidRPr="0007402A">
        <w:rPr>
          <w:rFonts w:ascii="Nirmala UI" w:hAnsi="Nirmala UI" w:cs="Nirmala UI"/>
          <w:lang w:val="pa" w:bidi="pa-IN"/>
        </w:rPr>
        <w:t>ਸਿਰਜਣਾ</w:t>
      </w:r>
      <w:r w:rsidR="00883DC7" w:rsidRPr="0007402A">
        <w:rPr>
          <w:rFonts w:cs="Arial"/>
          <w:rtl/>
          <w:lang w:val="pa" w:bidi="pa-IN"/>
        </w:rPr>
        <w:t>,</w:t>
      </w:r>
      <w:r w:rsidRPr="0007402A">
        <w:rPr>
          <w:rFonts w:cs="Arial"/>
          <w:lang w:val="pa" w:bidi="pa-IN"/>
        </w:rPr>
        <w:t xml:space="preserve"> </w:t>
      </w:r>
      <w:r w:rsidRPr="0007402A">
        <w:rPr>
          <w:rFonts w:ascii="Nirmala UI" w:hAnsi="Nirmala UI" w:cs="Nirmala UI"/>
          <w:lang w:val="pa" w:bidi="pa-IN"/>
        </w:rPr>
        <w:t>ਜੋ</w:t>
      </w:r>
      <w:r w:rsidRPr="0007402A">
        <w:rPr>
          <w:rFonts w:cs="Arial"/>
          <w:lang w:val="pa" w:bidi="pa-IN"/>
        </w:rPr>
        <w:t xml:space="preserve"> </w:t>
      </w:r>
      <w:r w:rsidRPr="0007402A">
        <w:rPr>
          <w:rFonts w:ascii="Nirmala UI" w:hAnsi="Nirmala UI" w:cs="Nirmala UI"/>
          <w:lang w:val="pa" w:bidi="pa-IN"/>
        </w:rPr>
        <w:t>ਸਟਾਫ਼</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ਉਹਨਾਂ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ਹੁਨਰਾਂ</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ਬਿਹਤਰ</w:t>
      </w:r>
      <w:r w:rsidRPr="0007402A">
        <w:rPr>
          <w:rFonts w:cs="Arial"/>
          <w:lang w:val="pa" w:bidi="pa-IN"/>
        </w:rPr>
        <w:t xml:space="preserve"> </w:t>
      </w:r>
      <w:r w:rsidRPr="0007402A">
        <w:rPr>
          <w:rFonts w:ascii="Nirmala UI" w:hAnsi="Nirmala UI" w:cs="Nirmala UI"/>
          <w:lang w:val="pa" w:bidi="pa-IN"/>
        </w:rPr>
        <w:t>ਬਣਾਉਣ</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ਮੱਦਦ</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ਗਿਆਨ</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ਸਾਂਝਾ</w:t>
      </w:r>
      <w:r w:rsidRPr="0007402A">
        <w:rPr>
          <w:rFonts w:cs="Arial"/>
          <w:lang w:val="pa" w:bidi="pa-IN"/>
        </w:rPr>
        <w:t xml:space="preserve"> </w:t>
      </w:r>
      <w:r w:rsidRPr="0007402A">
        <w:rPr>
          <w:rFonts w:ascii="Nirmala UI" w:hAnsi="Nirmala UI" w:cs="Nirmala UI"/>
          <w:lang w:val="pa" w:bidi="pa-IN"/>
        </w:rPr>
        <w:t>ਕਰਦਾ</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ਜੋ</w:t>
      </w:r>
      <w:r w:rsidRPr="0007402A">
        <w:rPr>
          <w:rFonts w:cs="Arial"/>
          <w:lang w:val="pa" w:bidi="pa-IN"/>
        </w:rPr>
        <w:t xml:space="preserve"> </w:t>
      </w:r>
      <w:r w:rsidRPr="0007402A">
        <w:rPr>
          <w:rFonts w:ascii="Nirmala UI" w:hAnsi="Nirmala UI" w:cs="Nirmala UI"/>
          <w:lang w:val="pa" w:bidi="pa-IN"/>
        </w:rPr>
        <w:t>ਉਹ</w:t>
      </w:r>
      <w:r w:rsidRPr="0007402A">
        <w:rPr>
          <w:rFonts w:cs="Arial"/>
          <w:lang w:val="pa" w:bidi="pa-IN"/>
        </w:rPr>
        <w:t xml:space="preserve"> d/deaf, </w:t>
      </w:r>
      <w:r w:rsidRPr="0007402A">
        <w:rPr>
          <w:rFonts w:ascii="Nirmala UI" w:hAnsi="Nirmala UI" w:cs="Nirmala UI"/>
          <w:lang w:val="pa" w:bidi="pa-IN"/>
        </w:rPr>
        <w:t>ਬੋਲ਼ੇ</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ਅੰਨ੍ਹੇ</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ਸੁਣਨ</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ਸਮੱਸਿਆਵਾਂ</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ਭਾਈਚਾਰਿਆਂ</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ਬਿਹਤਰ</w:t>
      </w:r>
      <w:r w:rsidRPr="0007402A">
        <w:rPr>
          <w:rFonts w:cs="Arial"/>
          <w:lang w:val="pa" w:bidi="pa-IN"/>
        </w:rPr>
        <w:t xml:space="preserve"> </w:t>
      </w:r>
      <w:r w:rsidRPr="0007402A">
        <w:rPr>
          <w:rFonts w:ascii="Nirmala UI" w:hAnsi="Nirmala UI" w:cs="Nirmala UI"/>
          <w:lang w:val="pa" w:bidi="pa-IN"/>
        </w:rPr>
        <w:t>ਸਹਾਇਤਾ</w:t>
      </w:r>
      <w:r w:rsidRPr="0007402A">
        <w:rPr>
          <w:rFonts w:cs="Arial"/>
          <w:lang w:val="pa" w:bidi="pa-IN"/>
        </w:rPr>
        <w:t xml:space="preserve"> </w:t>
      </w:r>
      <w:r w:rsidRPr="0007402A">
        <w:rPr>
          <w:rFonts w:ascii="Nirmala UI" w:hAnsi="Nirmala UI" w:cs="Nirmala UI"/>
          <w:lang w:val="pa" w:bidi="pa-IN"/>
        </w:rPr>
        <w:t>ਕਰ</w:t>
      </w:r>
      <w:r w:rsidRPr="0007402A">
        <w:rPr>
          <w:rFonts w:cs="Arial"/>
          <w:lang w:val="pa" w:bidi="pa-IN"/>
        </w:rPr>
        <w:t xml:space="preserve"> </w:t>
      </w:r>
      <w:r w:rsidRPr="0007402A">
        <w:rPr>
          <w:rFonts w:ascii="Nirmala UI" w:hAnsi="Nirmala UI" w:cs="Nirmala UI"/>
          <w:lang w:val="pa" w:bidi="pa-IN"/>
        </w:rPr>
        <w:t>ਸਕਣ।</w:t>
      </w:r>
      <w:r w:rsidRPr="0007402A">
        <w:rPr>
          <w:rFonts w:cs="Arial"/>
          <w:lang w:val="pa" w:bidi="pa-IN"/>
        </w:rPr>
        <w:t xml:space="preserve"> </w:t>
      </w: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ਟੀਮ</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ਅਜਿਹੇ</w:t>
      </w:r>
      <w:r w:rsidRPr="0007402A">
        <w:rPr>
          <w:rFonts w:cs="Arial"/>
          <w:lang w:val="pa" w:bidi="pa-IN"/>
        </w:rPr>
        <w:t xml:space="preserve"> NDIS </w:t>
      </w:r>
      <w:r w:rsidRPr="0007402A">
        <w:rPr>
          <w:rFonts w:ascii="Nirmala UI" w:hAnsi="Nirmala UI" w:cs="Nirmala UI"/>
          <w:lang w:val="pa" w:bidi="pa-IN"/>
        </w:rPr>
        <w:t>ਸਟਾਫ਼</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ਭਾਈਵਾਲ</w:t>
      </w:r>
      <w:r w:rsidRPr="0007402A">
        <w:rPr>
          <w:rFonts w:cs="Arial"/>
          <w:lang w:val="pa" w:bidi="pa-IN"/>
        </w:rPr>
        <w:t xml:space="preserve"> </w:t>
      </w:r>
      <w:r w:rsidRPr="0007402A">
        <w:rPr>
          <w:rFonts w:ascii="Nirmala UI" w:hAnsi="Nirmala UI" w:cs="Nirmala UI"/>
          <w:lang w:val="pa" w:bidi="pa-IN"/>
        </w:rPr>
        <w:t>ਸ਼ਾਮਲ</w:t>
      </w:r>
      <w:r w:rsidRPr="0007402A">
        <w:rPr>
          <w:rFonts w:cs="Arial"/>
          <w:lang w:val="pa" w:bidi="pa-IN"/>
        </w:rPr>
        <w:t xml:space="preserve"> </w:t>
      </w:r>
      <w:r w:rsidRPr="0007402A">
        <w:rPr>
          <w:rFonts w:ascii="Nirmala UI" w:hAnsi="Nirmala UI" w:cs="Nirmala UI"/>
          <w:lang w:val="pa" w:bidi="pa-IN"/>
        </w:rPr>
        <w:t>ਹੋਣਗੇ</w:t>
      </w:r>
      <w:r w:rsidRPr="0007402A">
        <w:rPr>
          <w:rFonts w:cs="Arial"/>
          <w:lang w:val="pa" w:bidi="pa-IN"/>
        </w:rPr>
        <w:t xml:space="preserve"> </w:t>
      </w:r>
      <w:r w:rsidRPr="0007402A">
        <w:rPr>
          <w:rFonts w:ascii="Nirmala UI" w:hAnsi="Nirmala UI" w:cs="Nirmala UI"/>
          <w:lang w:val="pa" w:bidi="pa-IN"/>
        </w:rPr>
        <w:t>ਜੋ</w:t>
      </w:r>
      <w:r w:rsidRPr="0007402A">
        <w:rPr>
          <w:rFonts w:cs="Arial"/>
          <w:lang w:val="pa" w:bidi="pa-IN"/>
        </w:rPr>
        <w:t xml:space="preserve"> </w:t>
      </w:r>
      <w:r w:rsidRPr="0007402A">
        <w:rPr>
          <w:rFonts w:ascii="Nirmala UI" w:hAnsi="Nirmala UI" w:cs="Nirmala UI"/>
          <w:lang w:val="pa" w:bidi="pa-IN"/>
        </w:rPr>
        <w:t>ਔਸਲਾਨ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ਵਰਤੋਂ</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ਨਿਪੁੰਨ</w:t>
      </w:r>
      <w:r w:rsidRPr="0007402A">
        <w:rPr>
          <w:rFonts w:cs="Arial"/>
          <w:lang w:val="pa" w:bidi="pa-IN"/>
        </w:rPr>
        <w:t xml:space="preserve"> </w:t>
      </w:r>
      <w:r w:rsidRPr="0007402A">
        <w:rPr>
          <w:rFonts w:ascii="Nirmala UI" w:hAnsi="Nirmala UI" w:cs="Nirmala UI"/>
          <w:lang w:val="pa" w:bidi="pa-IN"/>
        </w:rPr>
        <w:t>ਹਨ।</w:t>
      </w:r>
      <w:r w:rsidRPr="0007402A">
        <w:rPr>
          <w:rFonts w:cs="Arial"/>
          <w:lang w:val="pa" w:bidi="pa-IN"/>
        </w:rPr>
        <w:t xml:space="preserve"> </w:t>
      </w:r>
      <w:r w:rsidRPr="0007402A">
        <w:rPr>
          <w:rFonts w:ascii="Nirmala UI" w:hAnsi="Nirmala UI" w:cs="Nirmala UI"/>
          <w:lang w:val="pa" w:bidi="pa-IN"/>
        </w:rPr>
        <w:t>ਇਹ</w:t>
      </w:r>
      <w:r w:rsidRPr="0007402A">
        <w:rPr>
          <w:rFonts w:cs="Arial"/>
          <w:lang w:val="pa" w:bidi="pa-IN"/>
        </w:rPr>
        <w:t xml:space="preserve"> </w:t>
      </w:r>
      <w:r w:rsidRPr="0007402A">
        <w:rPr>
          <w:rFonts w:ascii="Nirmala UI" w:hAnsi="Nirmala UI" w:cs="Nirmala UI"/>
          <w:lang w:val="pa" w:bidi="pa-IN"/>
        </w:rPr>
        <w:t>ਦਿਸ਼ਾ</w:t>
      </w:r>
      <w:r w:rsidRPr="0007402A">
        <w:rPr>
          <w:rFonts w:cs="Arial"/>
          <w:lang w:val="pa" w:bidi="pa-IN"/>
        </w:rPr>
        <w:t>-</w:t>
      </w:r>
      <w:r w:rsidRPr="0007402A">
        <w:rPr>
          <w:rFonts w:ascii="Nirmala UI" w:hAnsi="Nirmala UI" w:cs="Nirmala UI"/>
          <w:lang w:val="pa" w:bidi="pa-IN"/>
        </w:rPr>
        <w:t>ਨਿਰਦੇਸ਼ਾਂ</w:t>
      </w:r>
      <w:r w:rsidRPr="0007402A">
        <w:rPr>
          <w:rFonts w:cs="Arial"/>
          <w:lang w:val="pa" w:bidi="pa-IN"/>
        </w:rPr>
        <w:t xml:space="preserve">, </w:t>
      </w:r>
      <w:r w:rsidRPr="0007402A">
        <w:rPr>
          <w:rFonts w:ascii="Nirmala UI" w:hAnsi="Nirmala UI" w:cs="Nirmala UI"/>
          <w:lang w:val="pa" w:bidi="pa-IN"/>
        </w:rPr>
        <w:t>ਪ੍ਰਕਿਰਿਆਵਾਂ</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ਸ਼ਮੂਲੀਅਤ</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ਮੌਕਿਆਂ</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ਸਹਾਇਤਾ</w:t>
      </w:r>
      <w:r w:rsidRPr="0007402A">
        <w:rPr>
          <w:rFonts w:cs="Arial"/>
          <w:lang w:val="pa" w:bidi="pa-IN"/>
        </w:rPr>
        <w:t xml:space="preserve"> </w:t>
      </w:r>
      <w:r w:rsidRPr="0007402A">
        <w:rPr>
          <w:rFonts w:ascii="Nirmala UI" w:hAnsi="Nirmala UI" w:cs="Nirmala UI"/>
          <w:lang w:val="pa" w:bidi="pa-IN"/>
        </w:rPr>
        <w:t>ਦੁਆਰਾ</w:t>
      </w:r>
      <w:r w:rsidRPr="0007402A">
        <w:rPr>
          <w:rFonts w:cs="Arial"/>
          <w:lang w:val="pa" w:bidi="pa-IN"/>
        </w:rPr>
        <w:t xml:space="preserve"> </w:t>
      </w:r>
      <w:r w:rsidRPr="0007402A">
        <w:rPr>
          <w:rFonts w:ascii="Nirmala UI" w:hAnsi="Nirmala UI" w:cs="Nirmala UI"/>
          <w:lang w:val="pa" w:bidi="pa-IN"/>
        </w:rPr>
        <w:t>ਪਹੁੰਚਯੋਗਤਾ</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ਉਤਸ਼ਾਹਿਤ</w:t>
      </w:r>
      <w:r w:rsidRPr="0007402A">
        <w:rPr>
          <w:rFonts w:cs="Arial"/>
          <w:lang w:val="pa" w:bidi="pa-IN"/>
        </w:rPr>
        <w:t xml:space="preserve"> </w:t>
      </w:r>
      <w:r w:rsidRPr="0007402A">
        <w:rPr>
          <w:rFonts w:ascii="Nirmala UI" w:hAnsi="Nirmala UI" w:cs="Nirmala UI"/>
          <w:lang w:val="pa" w:bidi="pa-IN"/>
        </w:rPr>
        <w:t>ਕਰੇਗਾ।</w:t>
      </w:r>
    </w:p>
    <w:p w14:paraId="1B0A4468" w14:textId="77777777" w:rsidR="004A449F" w:rsidRPr="0007402A" w:rsidRDefault="00000000" w:rsidP="00622C32">
      <w:pPr>
        <w:pStyle w:val="Heading3"/>
        <w:spacing w:before="360" w:line="276" w:lineRule="auto"/>
        <w:rPr>
          <w:rFonts w:ascii="Arial" w:hAnsi="Arial" w:cs="Arial"/>
          <w:lang w:bidi="pa-IN"/>
        </w:rPr>
      </w:pPr>
      <w:bookmarkStart w:id="182" w:name="_Toc256000042"/>
      <w:r w:rsidRPr="0007402A">
        <w:rPr>
          <w:rFonts w:ascii="Arial" w:hAnsi="Arial" w:cs="Arial"/>
          <w:lang w:val="pa" w:bidi="pa-IN"/>
        </w:rPr>
        <w:t xml:space="preserve">4.3 </w:t>
      </w:r>
      <w:r w:rsidRPr="0007402A">
        <w:rPr>
          <w:rFonts w:ascii="Nirmala UI" w:hAnsi="Nirmala UI" w:cs="Nirmala UI"/>
          <w:lang w:val="pa" w:bidi="pa-IN"/>
        </w:rPr>
        <w:t>ਅਪੰਗਤਾ</w:t>
      </w:r>
      <w:r w:rsidRPr="0007402A">
        <w:rPr>
          <w:rFonts w:ascii="Arial" w:hAnsi="Arial" w:cs="Arial"/>
          <w:lang w:val="pa" w:bidi="pa-IN"/>
        </w:rPr>
        <w:t xml:space="preserve"> </w:t>
      </w:r>
      <w:r w:rsidRPr="0007402A">
        <w:rPr>
          <w:rFonts w:ascii="Nirmala UI" w:hAnsi="Nirmala UI" w:cs="Nirmala UI"/>
          <w:lang w:val="pa" w:bidi="pa-IN"/>
        </w:rPr>
        <w:t>ਪਹੁੰਚਯੋਗ</w:t>
      </w:r>
      <w:r w:rsidRPr="0007402A">
        <w:rPr>
          <w:rFonts w:ascii="Arial" w:hAnsi="Arial" w:cs="Arial"/>
          <w:lang w:val="pa" w:bidi="pa-IN"/>
        </w:rPr>
        <w:t xml:space="preserve"> </w:t>
      </w:r>
      <w:r w:rsidRPr="0007402A">
        <w:rPr>
          <w:rFonts w:ascii="Nirmala UI" w:hAnsi="Nirmala UI" w:cs="Nirmala UI"/>
          <w:lang w:val="pa" w:bidi="pa-IN"/>
        </w:rPr>
        <w:t>ਸੰਚਾਰ</w:t>
      </w:r>
      <w:bookmarkEnd w:id="182"/>
    </w:p>
    <w:p w14:paraId="73EF09EB" w14:textId="2C7792FE" w:rsidR="00150D48" w:rsidRPr="0007402A" w:rsidRDefault="00000000" w:rsidP="00622C32">
      <w:pPr>
        <w:spacing w:line="276" w:lineRule="auto"/>
        <w:rPr>
          <w:rFonts w:cs="Arial"/>
          <w:lang w:bidi="pa-IN"/>
        </w:rPr>
      </w:pPr>
      <w:r w:rsidRPr="0007402A">
        <w:rPr>
          <w:rFonts w:ascii="Nirmala UI" w:hAnsi="Nirmala UI" w:cs="Nirmala UI"/>
          <w:lang w:val="pa" w:bidi="pa-IN"/>
        </w:rPr>
        <w:t>ਪਹੁੰਚਯੋਗ</w:t>
      </w:r>
      <w:r w:rsidRPr="0007402A">
        <w:rPr>
          <w:rFonts w:cs="Arial"/>
          <w:lang w:val="pa" w:bidi="pa-IN"/>
        </w:rPr>
        <w:t xml:space="preserve"> </w:t>
      </w:r>
      <w:r w:rsidRPr="0007402A">
        <w:rPr>
          <w:rFonts w:ascii="Nirmala UI" w:hAnsi="Nirmala UI" w:cs="Nirmala UI"/>
          <w:lang w:val="pa" w:bidi="pa-IN"/>
        </w:rPr>
        <w:t>ਸੰਚਾਰ</w:t>
      </w:r>
      <w:r w:rsidRPr="0007402A">
        <w:rPr>
          <w:rFonts w:cs="Arial"/>
          <w:lang w:val="pa" w:bidi="pa-IN"/>
        </w:rPr>
        <w:t xml:space="preserve"> NDIS </w:t>
      </w:r>
      <w:r w:rsidRPr="0007402A">
        <w:rPr>
          <w:rFonts w:ascii="Nirmala UI" w:hAnsi="Nirmala UI" w:cs="Nirmala UI"/>
          <w:lang w:val="pa" w:bidi="pa-IN"/>
        </w:rPr>
        <w:t>ਦੁਆਰਾ</w:t>
      </w:r>
      <w:r w:rsidRPr="0007402A">
        <w:rPr>
          <w:rFonts w:cs="Arial"/>
          <w:lang w:val="pa" w:bidi="pa-IN"/>
        </w:rPr>
        <w:t xml:space="preserve"> </w:t>
      </w:r>
      <w:r w:rsidRPr="0007402A">
        <w:rPr>
          <w:rFonts w:ascii="Nirmala UI" w:hAnsi="Nirmala UI" w:cs="Nirmala UI"/>
          <w:lang w:val="pa" w:bidi="pa-IN"/>
        </w:rPr>
        <w:t>ਜਾਣਕਾਰੀ</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ਉਹਨਾਂ</w:t>
      </w:r>
      <w:r w:rsidRPr="0007402A">
        <w:rPr>
          <w:rFonts w:cs="Arial"/>
          <w:lang w:val="pa" w:bidi="pa-IN"/>
        </w:rPr>
        <w:t xml:space="preserve"> </w:t>
      </w:r>
      <w:r w:rsidRPr="0007402A">
        <w:rPr>
          <w:rFonts w:ascii="Nirmala UI" w:hAnsi="Nirmala UI" w:cs="Nirmala UI"/>
          <w:lang w:val="pa" w:bidi="pa-IN"/>
        </w:rPr>
        <w:t>ਤਰੀਕਿਆਂ</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ਸਾਂਝਾ</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ਬਾਰੇ</w:t>
      </w:r>
      <w:r w:rsidRPr="0007402A">
        <w:rPr>
          <w:rFonts w:cs="Arial"/>
          <w:lang w:val="pa" w:bidi="pa-IN"/>
        </w:rPr>
        <w:t xml:space="preserve"> </w:t>
      </w:r>
      <w:r w:rsidRPr="0007402A">
        <w:rPr>
          <w:rFonts w:ascii="Nirmala UI" w:hAnsi="Nirmala UI" w:cs="Nirmala UI"/>
          <w:lang w:val="pa" w:bidi="pa-IN"/>
        </w:rPr>
        <w:t>ਹੈ</w:t>
      </w:r>
      <w:r w:rsidR="00883DC7" w:rsidRPr="0007402A">
        <w:rPr>
          <w:rFonts w:cs="Arial"/>
          <w:rtl/>
          <w:lang w:val="pa" w:bidi="pa-IN"/>
        </w:rPr>
        <w:t>,</w:t>
      </w:r>
      <w:r w:rsidRPr="0007402A">
        <w:rPr>
          <w:rFonts w:cs="Arial"/>
          <w:lang w:val="pa" w:bidi="pa-IN"/>
        </w:rPr>
        <w:t xml:space="preserve"> </w:t>
      </w:r>
      <w:r w:rsidRPr="0007402A">
        <w:rPr>
          <w:rFonts w:ascii="Nirmala UI" w:hAnsi="Nirmala UI" w:cs="Nirmala UI"/>
          <w:lang w:val="pa" w:bidi="pa-IN"/>
        </w:rPr>
        <w:t>ਜੋ</w:t>
      </w:r>
      <w:r w:rsidRPr="0007402A">
        <w:rPr>
          <w:rFonts w:cs="Arial"/>
          <w:lang w:val="pa" w:bidi="pa-IN"/>
        </w:rPr>
        <w:t xml:space="preserve"> CALD </w:t>
      </w:r>
      <w:r w:rsidRPr="0007402A">
        <w:rPr>
          <w:rFonts w:ascii="Nirmala UI" w:hAnsi="Nirmala UI" w:cs="Nirmala UI"/>
          <w:lang w:val="pa" w:bidi="pa-IN"/>
        </w:rPr>
        <w:t>ਭਾਗੀਦਾਰਾਂ</w:t>
      </w:r>
      <w:r w:rsidRPr="0007402A">
        <w:rPr>
          <w:rFonts w:cs="Arial"/>
          <w:lang w:val="pa" w:bidi="pa-IN"/>
        </w:rPr>
        <w:t xml:space="preserve">, </w:t>
      </w:r>
      <w:r w:rsidRPr="0007402A">
        <w:rPr>
          <w:rFonts w:ascii="Nirmala UI" w:hAnsi="Nirmala UI" w:cs="Nirmala UI"/>
          <w:lang w:val="pa" w:bidi="pa-IN"/>
        </w:rPr>
        <w:t>ਉਹਨਾਂ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ਪਰਿਵਾਰਾਂ</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ਉਹਨਾਂ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ਦੇਖਭਾਲ</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ਵਾਲਿਆਂ</w:t>
      </w:r>
      <w:r w:rsidRPr="0007402A">
        <w:rPr>
          <w:rFonts w:cs="Arial"/>
          <w:lang w:val="pa" w:bidi="pa-IN"/>
        </w:rPr>
        <w:t xml:space="preserve"> </w:t>
      </w:r>
      <w:r w:rsidRPr="0007402A">
        <w:rPr>
          <w:rFonts w:ascii="Nirmala UI" w:hAnsi="Nirmala UI" w:cs="Nirmala UI"/>
          <w:lang w:val="pa" w:bidi="pa-IN"/>
        </w:rPr>
        <w:t>ਦੀਆਂ</w:t>
      </w:r>
      <w:r w:rsidRPr="0007402A">
        <w:rPr>
          <w:rFonts w:cs="Arial"/>
          <w:lang w:val="pa" w:bidi="pa-IN"/>
        </w:rPr>
        <w:t xml:space="preserve"> </w:t>
      </w:r>
      <w:r w:rsidRPr="0007402A">
        <w:rPr>
          <w:rFonts w:ascii="Nirmala UI" w:hAnsi="Nirmala UI" w:cs="Nirmala UI"/>
          <w:lang w:val="pa" w:bidi="pa-IN"/>
        </w:rPr>
        <w:t>ਸੱਭਿਆਚਾਰਕ</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ਗੱਲਬਾਤ</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ਸੰਬੰਧੀ</w:t>
      </w:r>
      <w:r w:rsidRPr="0007402A">
        <w:rPr>
          <w:rFonts w:cs="Arial"/>
          <w:lang w:val="pa" w:bidi="pa-IN"/>
        </w:rPr>
        <w:t xml:space="preserve"> </w:t>
      </w:r>
      <w:r w:rsidRPr="0007402A">
        <w:rPr>
          <w:rFonts w:ascii="Nirmala UI" w:hAnsi="Nirmala UI" w:cs="Nirmala UI"/>
          <w:lang w:val="pa" w:bidi="pa-IN"/>
        </w:rPr>
        <w:t>ਲੋੜਾਂ</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ਪੂਰਾ</w:t>
      </w:r>
      <w:r w:rsidRPr="0007402A">
        <w:rPr>
          <w:rFonts w:cs="Arial"/>
          <w:lang w:val="pa" w:bidi="pa-IN"/>
        </w:rPr>
        <w:t xml:space="preserve"> </w:t>
      </w:r>
      <w:r w:rsidRPr="0007402A">
        <w:rPr>
          <w:rFonts w:ascii="Nirmala UI" w:hAnsi="Nirmala UI" w:cs="Nirmala UI"/>
          <w:lang w:val="pa" w:bidi="pa-IN"/>
        </w:rPr>
        <w:t>ਕਰਦਾ</w:t>
      </w:r>
      <w:r w:rsidRPr="0007402A">
        <w:rPr>
          <w:rFonts w:cs="Arial"/>
          <w:lang w:val="pa" w:bidi="pa-IN"/>
        </w:rPr>
        <w:t xml:space="preserve"> </w:t>
      </w:r>
      <w:r w:rsidRPr="0007402A">
        <w:rPr>
          <w:rFonts w:ascii="Nirmala UI" w:hAnsi="Nirmala UI" w:cs="Nirmala UI"/>
          <w:lang w:val="pa" w:bidi="pa-IN"/>
        </w:rPr>
        <w:t>ਹੈ।</w:t>
      </w:r>
    </w:p>
    <w:p w14:paraId="345C68CB" w14:textId="77777777" w:rsidR="005E64CE" w:rsidRPr="0007402A" w:rsidRDefault="00000000" w:rsidP="00622C32">
      <w:pPr>
        <w:pStyle w:val="Heading3"/>
        <w:spacing w:before="360" w:line="276" w:lineRule="auto"/>
        <w:rPr>
          <w:rFonts w:ascii="Arial" w:hAnsi="Arial" w:cs="Arial"/>
          <w:lang w:bidi="pa-IN"/>
        </w:rPr>
      </w:pPr>
      <w:bookmarkStart w:id="183" w:name="_Toc256000043"/>
      <w:bookmarkStart w:id="184" w:name="_Toc143177244"/>
      <w:r w:rsidRPr="0007402A">
        <w:rPr>
          <w:rFonts w:ascii="Nirmala UI" w:hAnsi="Nirmala UI" w:cs="Nirmala UI"/>
          <w:lang w:val="pa" w:bidi="pa-IN"/>
        </w:rPr>
        <w:t>ਟੀਚਾ</w:t>
      </w:r>
      <w:r w:rsidRPr="0007402A">
        <w:rPr>
          <w:rFonts w:ascii="Arial" w:hAnsi="Arial" w:cs="Arial"/>
          <w:lang w:val="pa" w:bidi="pa-IN"/>
        </w:rPr>
        <w:t xml:space="preserve"> 6</w:t>
      </w:r>
      <w:bookmarkEnd w:id="183"/>
      <w:bookmarkEnd w:id="184"/>
    </w:p>
    <w:p w14:paraId="582D074A" w14:textId="77777777" w:rsidR="00150D48" w:rsidRPr="0007402A" w:rsidRDefault="00000000" w:rsidP="00622C32">
      <w:pPr>
        <w:spacing w:line="276" w:lineRule="auto"/>
        <w:ind w:right="-188"/>
        <w:rPr>
          <w:rFonts w:cs="Arial"/>
          <w:lang w:bidi="pa-IN"/>
        </w:rPr>
      </w:pPr>
      <w:r w:rsidRPr="0007402A">
        <w:rPr>
          <w:rFonts w:cs="Arial"/>
          <w:lang w:val="pa" w:bidi="pa-IN"/>
        </w:rPr>
        <w:t xml:space="preserve">CALD </w:t>
      </w:r>
      <w:r w:rsidRPr="0007402A">
        <w:rPr>
          <w:rFonts w:ascii="Nirmala UI" w:hAnsi="Nirmala UI" w:cs="Nirmala UI"/>
          <w:lang w:val="pa" w:bidi="pa-IN"/>
        </w:rPr>
        <w:t>ਭਾਈਚਾਰਿਆਂ</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ਭਾਗੀਦਾਰਾਂ</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ਪ੍ਰਭਾਵੀ</w:t>
      </w:r>
      <w:r w:rsidRPr="0007402A">
        <w:rPr>
          <w:rFonts w:cs="Arial"/>
          <w:lang w:val="pa" w:bidi="pa-IN"/>
        </w:rPr>
        <w:t xml:space="preserve"> </w:t>
      </w:r>
      <w:r w:rsidRPr="0007402A">
        <w:rPr>
          <w:rFonts w:ascii="Nirmala UI" w:hAnsi="Nirmala UI" w:cs="Nirmala UI"/>
          <w:lang w:val="pa" w:bidi="pa-IN"/>
        </w:rPr>
        <w:t>ਸੰਚਾਰ</w:t>
      </w:r>
      <w:r w:rsidRPr="0007402A">
        <w:rPr>
          <w:rFonts w:cs="Arial"/>
          <w:lang w:val="pa" w:bidi="pa-IN"/>
        </w:rPr>
        <w:t xml:space="preserve"> </w:t>
      </w:r>
      <w:r w:rsidRPr="0007402A">
        <w:rPr>
          <w:rFonts w:ascii="Nirmala UI" w:hAnsi="Nirmala UI" w:cs="Nirmala UI"/>
          <w:lang w:val="pa" w:bidi="pa-IN"/>
        </w:rPr>
        <w:t>ਚੈਨਲ</w:t>
      </w:r>
      <w:r w:rsidRPr="0007402A">
        <w:rPr>
          <w:rFonts w:cs="Arial"/>
          <w:lang w:val="pa" w:bidi="pa-IN"/>
        </w:rPr>
        <w:t xml:space="preserve"> NDIS </w:t>
      </w:r>
      <w:r w:rsidRPr="0007402A">
        <w:rPr>
          <w:rFonts w:ascii="Nirmala UI" w:hAnsi="Nirmala UI" w:cs="Nirmala UI"/>
          <w:lang w:val="pa" w:bidi="pa-IN"/>
        </w:rPr>
        <w:t>ਦੁਆਰਾ</w:t>
      </w:r>
      <w:r w:rsidRPr="0007402A">
        <w:rPr>
          <w:rFonts w:cs="Arial"/>
          <w:lang w:val="pa" w:bidi="pa-IN"/>
        </w:rPr>
        <w:t xml:space="preserve"> </w:t>
      </w:r>
      <w:r w:rsidRPr="0007402A">
        <w:rPr>
          <w:rFonts w:ascii="Nirmala UI" w:hAnsi="Nirmala UI" w:cs="Nirmala UI"/>
          <w:lang w:val="pa" w:bidi="pa-IN"/>
        </w:rPr>
        <w:t>ਪਛਾਣੇ</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ਵਰਤੇ</w:t>
      </w:r>
      <w:r w:rsidRPr="0007402A">
        <w:rPr>
          <w:rFonts w:cs="Arial"/>
          <w:lang w:val="pa" w:bidi="pa-IN"/>
        </w:rPr>
        <w:t xml:space="preserve"> </w:t>
      </w:r>
      <w:r w:rsidRPr="0007402A">
        <w:rPr>
          <w:rFonts w:ascii="Nirmala UI" w:hAnsi="Nirmala UI" w:cs="Nirmala UI"/>
          <w:lang w:val="pa" w:bidi="pa-IN"/>
        </w:rPr>
        <w:t>ਜਾਂਦੇ</w:t>
      </w:r>
      <w:r w:rsidRPr="0007402A">
        <w:rPr>
          <w:rFonts w:cs="Arial"/>
          <w:lang w:val="pa" w:bidi="pa-IN"/>
        </w:rPr>
        <w:t xml:space="preserve"> </w:t>
      </w:r>
      <w:r w:rsidRPr="0007402A">
        <w:rPr>
          <w:rFonts w:ascii="Nirmala UI" w:hAnsi="Nirmala UI" w:cs="Nirmala UI"/>
          <w:lang w:val="pa" w:bidi="pa-IN"/>
        </w:rPr>
        <w:t>ਹਨ।</w:t>
      </w:r>
    </w:p>
    <w:p w14:paraId="527D9007" w14:textId="77777777" w:rsidR="00150D48" w:rsidRPr="0007402A" w:rsidRDefault="00000000" w:rsidP="00622C32">
      <w:pPr>
        <w:pStyle w:val="Heading4"/>
        <w:spacing w:before="240" w:line="276" w:lineRule="auto"/>
        <w:rPr>
          <w:rFonts w:ascii="Arial" w:hAnsi="Arial" w:cs="Arial"/>
          <w:lang w:val="en-AU" w:bidi="pa-IN"/>
        </w:rPr>
      </w:pPr>
      <w:bookmarkStart w:id="185" w:name="_Toc256000044"/>
      <w:bookmarkStart w:id="186" w:name="_Toc143177245"/>
      <w:r w:rsidRPr="0007402A">
        <w:rPr>
          <w:rFonts w:ascii="Nirmala UI" w:hAnsi="Nirmala UI" w:cs="Nirmala UI"/>
          <w:lang w:val="pa" w:bidi="pa-IN"/>
        </w:rPr>
        <w:t>ਕਾਰਵਾਈਆਂ</w:t>
      </w:r>
      <w:bookmarkEnd w:id="185"/>
      <w:bookmarkEnd w:id="186"/>
    </w:p>
    <w:p w14:paraId="360B36D5" w14:textId="77777777" w:rsidR="00150D48" w:rsidRPr="0007402A" w:rsidRDefault="00000000" w:rsidP="00622C32">
      <w:pPr>
        <w:numPr>
          <w:ilvl w:val="0"/>
          <w:numId w:val="30"/>
        </w:numPr>
        <w:spacing w:line="276" w:lineRule="auto"/>
        <w:rPr>
          <w:rFonts w:cs="Arial"/>
          <w:lang w:val="en-AU" w:bidi="pa-IN"/>
        </w:rPr>
      </w:pPr>
      <w:r w:rsidRPr="0007402A">
        <w:rPr>
          <w:rFonts w:cs="Arial"/>
          <w:lang w:val="pa" w:bidi="pa-IN"/>
        </w:rPr>
        <w:t xml:space="preserve">CALD </w:t>
      </w:r>
      <w:r w:rsidRPr="0007402A">
        <w:rPr>
          <w:rFonts w:ascii="Nirmala UI" w:hAnsi="Nirmala UI" w:cs="Nirmala UI"/>
          <w:lang w:val="pa" w:bidi="pa-IN"/>
        </w:rPr>
        <w:t>ਪਿਛੋਕੜ</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ਅਪੰਗਤਾ</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ਲੋਕਾਂ</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ਪ੍ਰਭਾਵਸ਼ਾਲੀ</w:t>
      </w:r>
      <w:r w:rsidRPr="0007402A">
        <w:rPr>
          <w:rFonts w:cs="Arial"/>
          <w:lang w:val="pa" w:bidi="pa-IN"/>
        </w:rPr>
        <w:t xml:space="preserve"> </w:t>
      </w:r>
      <w:r w:rsidRPr="0007402A">
        <w:rPr>
          <w:rFonts w:ascii="Nirmala UI" w:hAnsi="Nirmala UI" w:cs="Nirmala UI"/>
          <w:lang w:val="pa" w:bidi="pa-IN"/>
        </w:rPr>
        <w:t>ਢੰਗ</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ਗੱਲਬਾਤ</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ਉਹਨਾਂ</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ਜੁੜਨ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ਤਰੀਕਿਆਂ</w:t>
      </w:r>
      <w:r w:rsidRPr="0007402A">
        <w:rPr>
          <w:rFonts w:cs="Arial"/>
          <w:lang w:val="pa" w:bidi="pa-IN"/>
        </w:rPr>
        <w:t xml:space="preserve"> </w:t>
      </w:r>
      <w:r w:rsidRPr="0007402A">
        <w:rPr>
          <w:rFonts w:ascii="Nirmala UI" w:hAnsi="Nirmala UI" w:cs="Nirmala UI"/>
          <w:lang w:val="pa" w:bidi="pa-IN"/>
        </w:rPr>
        <w:t>ਬਾਰੇ</w:t>
      </w:r>
      <w:r w:rsidRPr="0007402A">
        <w:rPr>
          <w:rFonts w:cs="Arial"/>
          <w:lang w:val="pa" w:bidi="pa-IN"/>
        </w:rPr>
        <w:t xml:space="preserve"> </w:t>
      </w:r>
      <w:r w:rsidRPr="0007402A">
        <w:rPr>
          <w:rFonts w:ascii="Nirmala UI" w:hAnsi="Nirmala UI" w:cs="Nirmala UI"/>
          <w:lang w:val="pa" w:bidi="pa-IN"/>
        </w:rPr>
        <w:t>ਦਿਸ਼ਾ</w:t>
      </w:r>
      <w:r w:rsidRPr="0007402A">
        <w:rPr>
          <w:rFonts w:cs="Arial"/>
          <w:lang w:val="pa" w:bidi="pa-IN"/>
        </w:rPr>
        <w:t>-</w:t>
      </w:r>
      <w:r w:rsidRPr="0007402A">
        <w:rPr>
          <w:rFonts w:ascii="Nirmala UI" w:hAnsi="Nirmala UI" w:cs="Nirmala UI"/>
          <w:lang w:val="pa" w:bidi="pa-IN"/>
        </w:rPr>
        <w:t>ਨਿਰਦੇਸ਼</w:t>
      </w:r>
      <w:r w:rsidRPr="0007402A">
        <w:rPr>
          <w:rFonts w:cs="Arial"/>
          <w:lang w:val="pa" w:bidi="pa-IN"/>
        </w:rPr>
        <w:t xml:space="preserve"> </w:t>
      </w:r>
      <w:r w:rsidRPr="0007402A">
        <w:rPr>
          <w:rFonts w:ascii="Nirmala UI" w:hAnsi="Nirmala UI" w:cs="Nirmala UI"/>
          <w:lang w:val="pa" w:bidi="pa-IN"/>
        </w:rPr>
        <w:t>ਵਿਕਸਿਤ</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ਲਾਗੂ</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CALD </w:t>
      </w:r>
      <w:r w:rsidRPr="0007402A">
        <w:rPr>
          <w:rFonts w:ascii="Nirmala UI" w:hAnsi="Nirmala UI" w:cs="Nirmala UI"/>
          <w:lang w:val="pa" w:bidi="pa-IN"/>
        </w:rPr>
        <w:t>ਭਾਈਚਾਰਿਆਂ</w:t>
      </w:r>
      <w:r w:rsidRPr="0007402A">
        <w:rPr>
          <w:rFonts w:cs="Arial"/>
          <w:lang w:val="pa" w:bidi="pa-IN"/>
        </w:rPr>
        <w:t xml:space="preserve">, NDIS </w:t>
      </w:r>
      <w:r w:rsidRPr="0007402A">
        <w:rPr>
          <w:rFonts w:ascii="Nirmala UI" w:hAnsi="Nirmala UI" w:cs="Nirmala UI"/>
          <w:lang w:val="pa" w:bidi="pa-IN"/>
        </w:rPr>
        <w:t>ਕਮਿਸ਼ਨ</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ਸੈਕਟਰ</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ਕੰਮ</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ਆਪਣੀ</w:t>
      </w:r>
      <w:r w:rsidRPr="0007402A">
        <w:rPr>
          <w:rFonts w:cs="Arial"/>
          <w:lang w:val="pa" w:bidi="pa-IN"/>
        </w:rPr>
        <w:t xml:space="preserve"> </w:t>
      </w:r>
      <w:r w:rsidRPr="0007402A">
        <w:rPr>
          <w:rFonts w:ascii="Nirmala UI" w:hAnsi="Nirmala UI" w:cs="Nirmala UI"/>
          <w:lang w:val="pa" w:bidi="pa-IN"/>
        </w:rPr>
        <w:t>ਭਾਸ਼ਾ</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ਵੱਖ</w:t>
      </w:r>
      <w:r w:rsidRPr="0007402A">
        <w:rPr>
          <w:rFonts w:cs="Arial"/>
          <w:lang w:val="pa" w:bidi="pa-IN"/>
        </w:rPr>
        <w:t>-</w:t>
      </w:r>
      <w:r w:rsidRPr="0007402A">
        <w:rPr>
          <w:rFonts w:ascii="Nirmala UI" w:hAnsi="Nirmala UI" w:cs="Nirmala UI"/>
          <w:lang w:val="pa" w:bidi="pa-IN"/>
        </w:rPr>
        <w:t>ਵੱਖ</w:t>
      </w:r>
      <w:r w:rsidRPr="0007402A">
        <w:rPr>
          <w:rFonts w:cs="Arial"/>
          <w:lang w:val="pa" w:bidi="pa-IN"/>
        </w:rPr>
        <w:t xml:space="preserve"> </w:t>
      </w:r>
      <w:r w:rsidRPr="0007402A">
        <w:rPr>
          <w:rFonts w:ascii="Nirmala UI" w:hAnsi="Nirmala UI" w:cs="Nirmala UI"/>
          <w:lang w:val="pa" w:bidi="pa-IN"/>
        </w:rPr>
        <w:t>ਚੈਨਲਾਂ</w:t>
      </w:r>
      <w:r w:rsidRPr="0007402A">
        <w:rPr>
          <w:rFonts w:cs="Arial"/>
          <w:lang w:val="pa" w:bidi="pa-IN"/>
        </w:rPr>
        <w:t xml:space="preserve">, </w:t>
      </w:r>
      <w:r w:rsidRPr="0007402A">
        <w:rPr>
          <w:rFonts w:ascii="Nirmala UI" w:hAnsi="Nirmala UI" w:cs="Nirmala UI"/>
          <w:lang w:val="pa" w:bidi="pa-IN"/>
        </w:rPr>
        <w:t>ਜਿਵੇਂ</w:t>
      </w:r>
      <w:r w:rsidRPr="0007402A">
        <w:rPr>
          <w:rFonts w:cs="Arial"/>
          <w:lang w:val="pa" w:bidi="pa-IN"/>
        </w:rPr>
        <w:t xml:space="preserve"> </w:t>
      </w:r>
      <w:r w:rsidRPr="0007402A">
        <w:rPr>
          <w:rFonts w:ascii="Nirmala UI" w:hAnsi="Nirmala UI" w:cs="Nirmala UI"/>
          <w:lang w:val="pa" w:bidi="pa-IN"/>
        </w:rPr>
        <w:t>ਕਿ</w:t>
      </w:r>
      <w:r w:rsidRPr="0007402A">
        <w:rPr>
          <w:rFonts w:cs="Arial"/>
          <w:lang w:val="pa" w:bidi="pa-IN"/>
        </w:rPr>
        <w:t xml:space="preserve"> </w:t>
      </w:r>
      <w:r w:rsidRPr="0007402A">
        <w:rPr>
          <w:rFonts w:ascii="Nirmala UI" w:hAnsi="Nirmala UI" w:cs="Nirmala UI"/>
          <w:lang w:val="pa" w:bidi="pa-IN"/>
        </w:rPr>
        <w:t>ਵੀਡੀਓ</w:t>
      </w:r>
      <w:r w:rsidRPr="0007402A">
        <w:rPr>
          <w:rFonts w:cs="Arial"/>
          <w:lang w:val="pa" w:bidi="pa-IN"/>
        </w:rPr>
        <w:t xml:space="preserve">, </w:t>
      </w:r>
      <w:r w:rsidRPr="0007402A">
        <w:rPr>
          <w:rFonts w:ascii="Nirmala UI" w:hAnsi="Nirmala UI" w:cs="Nirmala UI"/>
          <w:lang w:val="pa" w:bidi="pa-IN"/>
        </w:rPr>
        <w:t>ਆਡੀਓ</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ਪ੍ਰਿੰਟ</w:t>
      </w:r>
      <w:r w:rsidRPr="0007402A">
        <w:rPr>
          <w:rFonts w:cs="Arial"/>
          <w:lang w:val="pa" w:bidi="pa-IN"/>
        </w:rPr>
        <w:t xml:space="preserve"> </w:t>
      </w:r>
      <w:r w:rsidRPr="0007402A">
        <w:rPr>
          <w:rFonts w:ascii="Nirmala UI" w:hAnsi="Nirmala UI" w:cs="Nirmala UI"/>
          <w:lang w:val="pa" w:bidi="pa-IN"/>
        </w:rPr>
        <w:t>ਰਾਹੀਂ</w:t>
      </w:r>
      <w:r w:rsidRPr="0007402A">
        <w:rPr>
          <w:rFonts w:cs="Arial"/>
          <w:lang w:val="pa" w:bidi="pa-IN"/>
        </w:rPr>
        <w:t xml:space="preserve"> </w:t>
      </w:r>
      <w:r w:rsidRPr="0007402A">
        <w:rPr>
          <w:rFonts w:ascii="Nirmala UI" w:hAnsi="Nirmala UI" w:cs="Nirmala UI"/>
          <w:lang w:val="pa" w:bidi="pa-IN"/>
        </w:rPr>
        <w:t>ਜਾਣਕਾਰੀ</w:t>
      </w:r>
      <w:r w:rsidRPr="0007402A">
        <w:rPr>
          <w:rFonts w:cs="Arial"/>
          <w:lang w:val="pa" w:bidi="pa-IN"/>
        </w:rPr>
        <w:t xml:space="preserve"> </w:t>
      </w:r>
      <w:r w:rsidRPr="0007402A">
        <w:rPr>
          <w:rFonts w:ascii="Nirmala UI" w:hAnsi="Nirmala UI" w:cs="Nirmala UI"/>
          <w:lang w:val="pa" w:bidi="pa-IN"/>
        </w:rPr>
        <w:t>ਸ਼ਾਮਲ</w:t>
      </w:r>
      <w:r w:rsidRPr="0007402A">
        <w:rPr>
          <w:rFonts w:cs="Arial"/>
          <w:lang w:val="pa" w:bidi="pa-IN"/>
        </w:rPr>
        <w:t xml:space="preserve"> </w:t>
      </w:r>
      <w:r w:rsidRPr="0007402A">
        <w:rPr>
          <w:rFonts w:ascii="Nirmala UI" w:hAnsi="Nirmala UI" w:cs="Nirmala UI"/>
          <w:lang w:val="pa" w:bidi="pa-IN"/>
        </w:rPr>
        <w:t>ਹੁੰਦੀ</w:t>
      </w:r>
      <w:r w:rsidRPr="0007402A">
        <w:rPr>
          <w:rFonts w:cs="Arial"/>
          <w:lang w:val="pa" w:bidi="pa-IN"/>
        </w:rPr>
        <w:t xml:space="preserve"> </w:t>
      </w:r>
      <w:r w:rsidRPr="0007402A">
        <w:rPr>
          <w:rFonts w:ascii="Nirmala UI" w:hAnsi="Nirmala UI" w:cs="Nirmala UI"/>
          <w:lang w:val="pa" w:bidi="pa-IN"/>
        </w:rPr>
        <w:t>ਹੈ।</w:t>
      </w:r>
    </w:p>
    <w:p w14:paraId="67435E7F" w14:textId="77777777" w:rsidR="00150D48" w:rsidRPr="0007402A" w:rsidRDefault="00000000" w:rsidP="00622C32">
      <w:pPr>
        <w:keepNext/>
        <w:numPr>
          <w:ilvl w:val="0"/>
          <w:numId w:val="30"/>
        </w:numPr>
        <w:spacing w:line="276" w:lineRule="auto"/>
        <w:ind w:left="714" w:hanging="357"/>
        <w:rPr>
          <w:rFonts w:cs="Arial"/>
          <w:lang w:val="en-AU" w:bidi="pa-IN"/>
        </w:rPr>
      </w:pPr>
      <w:r w:rsidRPr="0007402A">
        <w:rPr>
          <w:rFonts w:cs="Arial"/>
          <w:lang w:val="pa" w:bidi="pa-IN"/>
        </w:rPr>
        <w:t xml:space="preserve">CALD </w:t>
      </w:r>
      <w:r w:rsidRPr="0007402A">
        <w:rPr>
          <w:rFonts w:ascii="Nirmala UI" w:hAnsi="Nirmala UI" w:cs="Nirmala UI"/>
          <w:lang w:val="pa" w:bidi="pa-IN"/>
        </w:rPr>
        <w:t>ਭਾਈਚਾਰਿਆਂ</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ਭਾਗੀਦਾਰਾਂ</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ਪਹੁੰਚਯੋਗਤਾ</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ਨੈਵੀਗੇਸ਼ਨ</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ਬਿਹਤਰ</w:t>
      </w:r>
      <w:r w:rsidRPr="0007402A">
        <w:rPr>
          <w:rFonts w:cs="Arial"/>
          <w:lang w:val="pa" w:bidi="pa-IN"/>
        </w:rPr>
        <w:t xml:space="preserve"> </w:t>
      </w:r>
      <w:r w:rsidRPr="0007402A">
        <w:rPr>
          <w:rFonts w:ascii="Nirmala UI" w:hAnsi="Nirmala UI" w:cs="Nirmala UI"/>
          <w:lang w:val="pa" w:bidi="pa-IN"/>
        </w:rPr>
        <w:t>ਬਣਾਉਣ</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NDIS </w:t>
      </w:r>
      <w:r w:rsidRPr="0007402A">
        <w:rPr>
          <w:rFonts w:ascii="Nirmala UI" w:hAnsi="Nirmala UI" w:cs="Nirmala UI"/>
          <w:lang w:val="pa" w:bidi="pa-IN"/>
        </w:rPr>
        <w:t>ਵੈੱਬਸਾਈਟ</w:t>
      </w:r>
      <w:r w:rsidRPr="0007402A">
        <w:rPr>
          <w:rFonts w:cs="Arial"/>
          <w:lang w:val="pa" w:bidi="pa-IN"/>
        </w:rPr>
        <w:t>, myplace portal (</w:t>
      </w:r>
      <w:r w:rsidRPr="0007402A">
        <w:rPr>
          <w:rFonts w:ascii="Nirmala UI" w:hAnsi="Nirmala UI" w:cs="Nirmala UI"/>
          <w:lang w:val="pa" w:bidi="pa-IN"/>
        </w:rPr>
        <w:t>ਮਾਈਪਲੇਸ</w:t>
      </w:r>
      <w:r w:rsidRPr="0007402A">
        <w:rPr>
          <w:rFonts w:cs="Arial"/>
          <w:lang w:val="pa" w:bidi="pa-IN"/>
        </w:rPr>
        <w:t xml:space="preserve"> </w:t>
      </w:r>
      <w:r w:rsidRPr="0007402A">
        <w:rPr>
          <w:rFonts w:ascii="Nirmala UI" w:hAnsi="Nirmala UI" w:cs="Nirmala UI"/>
          <w:lang w:val="pa" w:bidi="pa-IN"/>
        </w:rPr>
        <w:t>ਪੋਰਟਲ</w:t>
      </w:r>
      <w:r w:rsidRPr="0007402A">
        <w:rPr>
          <w:rFonts w:cs="Arial"/>
          <w:lang w:val="pa" w:bidi="pa-IN"/>
        </w:rPr>
        <w:t>), My NDIS application (</w:t>
      </w:r>
      <w:r w:rsidRPr="0007402A">
        <w:rPr>
          <w:rFonts w:ascii="Nirmala UI" w:hAnsi="Nirmala UI" w:cs="Nirmala UI"/>
          <w:lang w:val="pa" w:bidi="pa-IN"/>
        </w:rPr>
        <w:t>ਮਾਈ</w:t>
      </w:r>
      <w:r w:rsidRPr="0007402A">
        <w:rPr>
          <w:rFonts w:cs="Arial"/>
          <w:lang w:val="pa" w:bidi="pa-IN"/>
        </w:rPr>
        <w:t xml:space="preserve"> NDIS </w:t>
      </w:r>
      <w:r w:rsidRPr="0007402A">
        <w:rPr>
          <w:rFonts w:ascii="Nirmala UI" w:hAnsi="Nirmala UI" w:cs="Nirmala UI"/>
          <w:lang w:val="pa" w:bidi="pa-IN"/>
        </w:rPr>
        <w:t>ਐਪਲੀਕੇਸ਼ਨ</w:t>
      </w:r>
      <w:r w:rsidRPr="0007402A">
        <w:rPr>
          <w:rFonts w:cs="Arial"/>
          <w:lang w:val="pa" w:bidi="pa-IN"/>
        </w:rPr>
        <w:t>), Provider finder tool (</w:t>
      </w:r>
      <w:r w:rsidRPr="0007402A">
        <w:rPr>
          <w:rFonts w:ascii="Nirmala UI" w:hAnsi="Nirmala UI" w:cs="Nirmala UI"/>
          <w:lang w:val="pa" w:bidi="pa-IN"/>
        </w:rPr>
        <w:t>ਪ੍ਰੋਵਾਈਡਰ</w:t>
      </w:r>
      <w:r w:rsidRPr="0007402A">
        <w:rPr>
          <w:rFonts w:cs="Arial"/>
          <w:lang w:val="pa" w:bidi="pa-IN"/>
        </w:rPr>
        <w:t xml:space="preserve"> </w:t>
      </w:r>
      <w:r w:rsidRPr="0007402A">
        <w:rPr>
          <w:rFonts w:ascii="Nirmala UI" w:hAnsi="Nirmala UI" w:cs="Nirmala UI"/>
          <w:lang w:val="pa" w:bidi="pa-IN"/>
        </w:rPr>
        <w:t>ਫਾਈਂਡਰ</w:t>
      </w:r>
      <w:r w:rsidRPr="0007402A">
        <w:rPr>
          <w:rFonts w:cs="Arial"/>
          <w:lang w:val="pa" w:bidi="pa-IN"/>
        </w:rPr>
        <w:t xml:space="preserve"> </w:t>
      </w:r>
      <w:r w:rsidRPr="0007402A">
        <w:rPr>
          <w:rFonts w:ascii="Nirmala UI" w:hAnsi="Nirmala UI" w:cs="Nirmala UI"/>
          <w:lang w:val="pa" w:bidi="pa-IN"/>
        </w:rPr>
        <w:t>ਟੂਲ</w:t>
      </w:r>
      <w:r w:rsidRPr="0007402A">
        <w:rPr>
          <w:rFonts w:cs="Arial"/>
          <w:lang w:val="pa" w:bidi="pa-IN"/>
        </w:rPr>
        <w:t>), myplace provider portal (</w:t>
      </w:r>
      <w:r w:rsidRPr="0007402A">
        <w:rPr>
          <w:rFonts w:ascii="Nirmala UI" w:hAnsi="Nirmala UI" w:cs="Nirmala UI"/>
          <w:lang w:val="pa" w:bidi="pa-IN"/>
        </w:rPr>
        <w:t>ਮਾਈਪਲੇਸ</w:t>
      </w:r>
      <w:r w:rsidRPr="0007402A">
        <w:rPr>
          <w:rFonts w:cs="Arial"/>
          <w:lang w:val="pa" w:bidi="pa-IN"/>
        </w:rPr>
        <w:t xml:space="preserve"> </w:t>
      </w:r>
      <w:r w:rsidRPr="0007402A">
        <w:rPr>
          <w:rFonts w:ascii="Nirmala UI" w:hAnsi="Nirmala UI" w:cs="Nirmala UI"/>
          <w:lang w:val="pa" w:bidi="pa-IN"/>
        </w:rPr>
        <w:t>ਪ੍ਰੋਵਾਈਡਰ</w:t>
      </w:r>
      <w:r w:rsidRPr="0007402A">
        <w:rPr>
          <w:rFonts w:cs="Arial"/>
          <w:lang w:val="pa" w:bidi="pa-IN"/>
        </w:rPr>
        <w:t xml:space="preserve"> </w:t>
      </w:r>
      <w:r w:rsidRPr="0007402A">
        <w:rPr>
          <w:rFonts w:ascii="Nirmala UI" w:hAnsi="Nirmala UI" w:cs="Nirmala UI"/>
          <w:lang w:val="pa" w:bidi="pa-IN"/>
        </w:rPr>
        <w:t>ਪੋਰਟਲ</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National Contact Centre (</w:t>
      </w:r>
      <w:r w:rsidRPr="0007402A">
        <w:rPr>
          <w:rFonts w:ascii="Nirmala UI" w:hAnsi="Nirmala UI" w:cs="Nirmala UI"/>
          <w:lang w:val="pa" w:bidi="pa-IN"/>
        </w:rPr>
        <w:t>ਨੈਸ਼ਨਲ</w:t>
      </w:r>
      <w:r w:rsidRPr="0007402A">
        <w:rPr>
          <w:rFonts w:cs="Arial"/>
          <w:lang w:val="pa" w:bidi="pa-IN"/>
        </w:rPr>
        <w:t xml:space="preserve"> </w:t>
      </w:r>
      <w:r w:rsidRPr="0007402A">
        <w:rPr>
          <w:rFonts w:ascii="Nirmala UI" w:hAnsi="Nirmala UI" w:cs="Nirmala UI"/>
          <w:lang w:val="pa" w:bidi="pa-IN"/>
        </w:rPr>
        <w:t>ਕੰਟੈਕਟ</w:t>
      </w:r>
      <w:r w:rsidRPr="0007402A">
        <w:rPr>
          <w:rFonts w:cs="Arial"/>
          <w:lang w:val="pa" w:bidi="pa-IN"/>
        </w:rPr>
        <w:t xml:space="preserve"> </w:t>
      </w:r>
      <w:r w:rsidRPr="0007402A">
        <w:rPr>
          <w:rFonts w:ascii="Nirmala UI" w:hAnsi="Nirmala UI" w:cs="Nirmala UI"/>
          <w:lang w:val="pa" w:bidi="pa-IN"/>
        </w:rPr>
        <w:t>ਸੈਂਟਰ</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ਸਮੀਖਿਆ</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ਅੱਪਡੇਟ</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ਹੋਰ</w:t>
      </w:r>
      <w:r w:rsidRPr="0007402A">
        <w:rPr>
          <w:rFonts w:cs="Arial"/>
          <w:lang w:val="pa" w:bidi="pa-IN"/>
        </w:rPr>
        <w:t xml:space="preserve"> </w:t>
      </w:r>
      <w:r w:rsidRPr="0007402A">
        <w:rPr>
          <w:rFonts w:ascii="Nirmala UI" w:hAnsi="Nirmala UI" w:cs="Nirmala UI"/>
          <w:lang w:val="pa" w:bidi="pa-IN"/>
        </w:rPr>
        <w:t>ਭਾਸ਼ਾਵਾਂ</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ਜਾਣਕਾਰੀ</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ਵਰਤੋਂ</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ਹੋਰ</w:t>
      </w:r>
      <w:r w:rsidRPr="0007402A">
        <w:rPr>
          <w:rFonts w:cs="Arial"/>
          <w:lang w:val="pa" w:bidi="pa-IN"/>
        </w:rPr>
        <w:t xml:space="preserve"> </w:t>
      </w:r>
      <w:r w:rsidRPr="0007402A">
        <w:rPr>
          <w:rFonts w:ascii="Nirmala UI" w:hAnsi="Nirmala UI" w:cs="Nirmala UI"/>
          <w:lang w:val="pa" w:bidi="pa-IN"/>
        </w:rPr>
        <w:t>ਭਾਸ਼ਾਵਾਂ</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ਜਾਣਕਾਰੀ</w:t>
      </w:r>
      <w:r w:rsidRPr="0007402A">
        <w:rPr>
          <w:rFonts w:cs="Arial"/>
          <w:lang w:val="pa" w:bidi="pa-IN"/>
        </w:rPr>
        <w:t xml:space="preserve"> </w:t>
      </w:r>
      <w:r w:rsidRPr="0007402A">
        <w:rPr>
          <w:rFonts w:ascii="Nirmala UI" w:hAnsi="Nirmala UI" w:cs="Nirmala UI"/>
          <w:lang w:val="pa" w:bidi="pa-IN"/>
        </w:rPr>
        <w:t>ਉਪਲਬਧ</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ਹੋਣ</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ਮੱਦਦ</w:t>
      </w:r>
      <w:r w:rsidRPr="0007402A">
        <w:rPr>
          <w:rFonts w:cs="Arial"/>
          <w:lang w:val="pa" w:bidi="pa-IN"/>
        </w:rPr>
        <w:t xml:space="preserve"> </w:t>
      </w:r>
      <w:r w:rsidRPr="0007402A">
        <w:rPr>
          <w:rFonts w:ascii="Nirmala UI" w:hAnsi="Nirmala UI" w:cs="Nirmala UI"/>
          <w:lang w:val="pa" w:bidi="pa-IN"/>
        </w:rPr>
        <w:t>ਤੱਕ</w:t>
      </w:r>
      <w:r w:rsidRPr="0007402A">
        <w:rPr>
          <w:rFonts w:cs="Arial"/>
          <w:lang w:val="pa" w:bidi="pa-IN"/>
        </w:rPr>
        <w:t xml:space="preserve"> </w:t>
      </w:r>
      <w:r w:rsidRPr="0007402A">
        <w:rPr>
          <w:rFonts w:ascii="Nirmala UI" w:hAnsi="Nirmala UI" w:cs="Nirmala UI"/>
          <w:lang w:val="pa" w:bidi="pa-IN"/>
        </w:rPr>
        <w:t>ਪਹੁੰਚ</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ਸ਼ਾਮਲ</w:t>
      </w:r>
      <w:r w:rsidRPr="0007402A">
        <w:rPr>
          <w:rFonts w:cs="Arial"/>
          <w:lang w:val="pa" w:bidi="pa-IN"/>
        </w:rPr>
        <w:t xml:space="preserve"> </w:t>
      </w:r>
      <w:r w:rsidRPr="0007402A">
        <w:rPr>
          <w:rFonts w:ascii="Nirmala UI" w:hAnsi="Nirmala UI" w:cs="Nirmala UI"/>
          <w:lang w:val="pa" w:bidi="pa-IN"/>
        </w:rPr>
        <w:t>ਹੈ।</w:t>
      </w:r>
    </w:p>
    <w:p w14:paraId="1E8D152A" w14:textId="77777777" w:rsidR="00150D48" w:rsidRPr="0007402A" w:rsidRDefault="00000000" w:rsidP="00622C32">
      <w:pPr>
        <w:numPr>
          <w:ilvl w:val="0"/>
          <w:numId w:val="30"/>
        </w:numPr>
        <w:spacing w:line="276" w:lineRule="auto"/>
        <w:rPr>
          <w:rFonts w:cs="Arial"/>
          <w:lang w:val="en-AU" w:bidi="pa-IN"/>
        </w:rPr>
      </w:pPr>
      <w:r w:rsidRPr="0007402A">
        <w:rPr>
          <w:rFonts w:ascii="Nirmala UI" w:hAnsi="Nirmala UI" w:cs="Nirmala UI"/>
          <w:lang w:val="pa" w:bidi="pa-IN"/>
        </w:rPr>
        <w:t>ਭਾਸ਼ਾ</w:t>
      </w:r>
      <w:r w:rsidRPr="0007402A">
        <w:rPr>
          <w:rFonts w:cs="Arial"/>
          <w:lang w:val="pa" w:bidi="pa-IN"/>
        </w:rPr>
        <w:t xml:space="preserve"> </w:t>
      </w:r>
      <w:r w:rsidRPr="0007402A">
        <w:rPr>
          <w:rFonts w:ascii="Nirmala UI" w:hAnsi="Nirmala UI" w:cs="Nirmala UI"/>
          <w:lang w:val="pa" w:bidi="pa-IN"/>
        </w:rPr>
        <w:t>ਦਿਸ਼ਾ</w:t>
      </w:r>
      <w:r w:rsidRPr="0007402A">
        <w:rPr>
          <w:rFonts w:cs="Arial"/>
          <w:lang w:val="pa" w:bidi="pa-IN"/>
        </w:rPr>
        <w:t>-</w:t>
      </w:r>
      <w:r w:rsidRPr="0007402A">
        <w:rPr>
          <w:rFonts w:ascii="Nirmala UI" w:hAnsi="Nirmala UI" w:cs="Nirmala UI"/>
          <w:lang w:val="pa" w:bidi="pa-IN"/>
        </w:rPr>
        <w:t>ਨਿਰਦੇਸ਼ਾਂ</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ਵਿਕਸਿਤ</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ਪ੍ਰਕਾਸ਼ਿਤ</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ਲਾਗੂ</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CALD </w:t>
      </w:r>
      <w:r w:rsidRPr="0007402A">
        <w:rPr>
          <w:rFonts w:ascii="Nirmala UI" w:hAnsi="Nirmala UI" w:cs="Nirmala UI"/>
          <w:lang w:val="pa" w:bidi="pa-IN"/>
        </w:rPr>
        <w:t>ਭਾਈਚਾਰਿਆਂ</w:t>
      </w:r>
      <w:r w:rsidRPr="0007402A">
        <w:rPr>
          <w:rFonts w:cs="Arial"/>
          <w:lang w:val="pa" w:bidi="pa-IN"/>
        </w:rPr>
        <w:t xml:space="preserve">, NDIS </w:t>
      </w:r>
      <w:r w:rsidRPr="0007402A">
        <w:rPr>
          <w:rFonts w:ascii="Nirmala UI" w:hAnsi="Nirmala UI" w:cs="Nirmala UI"/>
          <w:lang w:val="pa" w:bidi="pa-IN"/>
        </w:rPr>
        <w:t>ਕਮਿਸ਼ਨ</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ਸੈਕਟਰ</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ਮਿਲਕੇ</w:t>
      </w:r>
      <w:r w:rsidRPr="0007402A">
        <w:rPr>
          <w:rFonts w:cs="Arial"/>
          <w:lang w:val="pa" w:bidi="pa-IN"/>
        </w:rPr>
        <w:t xml:space="preserve"> </w:t>
      </w:r>
      <w:r w:rsidRPr="0007402A">
        <w:rPr>
          <w:rFonts w:ascii="Nirmala UI" w:hAnsi="Nirmala UI" w:cs="Nirmala UI"/>
          <w:lang w:val="pa" w:bidi="pa-IN"/>
        </w:rPr>
        <w:t>ਕੰਮ</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ਦਿਸ਼ਾ</w:t>
      </w:r>
      <w:r w:rsidRPr="0007402A">
        <w:rPr>
          <w:rFonts w:cs="Arial"/>
          <w:lang w:val="pa" w:bidi="pa-IN"/>
        </w:rPr>
        <w:t>-</w:t>
      </w:r>
      <w:r w:rsidRPr="0007402A">
        <w:rPr>
          <w:rFonts w:ascii="Nirmala UI" w:hAnsi="Nirmala UI" w:cs="Nirmala UI"/>
          <w:lang w:val="pa" w:bidi="pa-IN"/>
        </w:rPr>
        <w:t>ਨਿਰਦੇਸ਼ਾਂ</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ਇਹ</w:t>
      </w:r>
      <w:r w:rsidRPr="0007402A">
        <w:rPr>
          <w:rFonts w:cs="Arial"/>
          <w:lang w:val="pa" w:bidi="pa-IN"/>
        </w:rPr>
        <w:t xml:space="preserve"> </w:t>
      </w:r>
      <w:r w:rsidRPr="0007402A">
        <w:rPr>
          <w:rFonts w:ascii="Nirmala UI" w:hAnsi="Nirmala UI" w:cs="Nirmala UI"/>
          <w:lang w:val="pa" w:bidi="pa-IN"/>
        </w:rPr>
        <w:lastRenderedPageBreak/>
        <w:t>ਦੱਸਣਾ</w:t>
      </w:r>
      <w:r w:rsidRPr="0007402A">
        <w:rPr>
          <w:rFonts w:cs="Arial"/>
          <w:lang w:val="pa" w:bidi="pa-IN"/>
        </w:rPr>
        <w:t xml:space="preserve"> </w:t>
      </w:r>
      <w:r w:rsidRPr="0007402A">
        <w:rPr>
          <w:rFonts w:ascii="Nirmala UI" w:hAnsi="Nirmala UI" w:cs="Nirmala UI"/>
          <w:lang w:val="pa" w:bidi="pa-IN"/>
        </w:rPr>
        <w:t>ਚਾਹੀਦਾ</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ਕਿ</w:t>
      </w:r>
      <w:r w:rsidRPr="0007402A">
        <w:rPr>
          <w:rFonts w:cs="Arial"/>
          <w:lang w:val="pa" w:bidi="pa-IN"/>
        </w:rPr>
        <w:t xml:space="preserve"> CALD </w:t>
      </w:r>
      <w:r w:rsidRPr="0007402A">
        <w:rPr>
          <w:rFonts w:ascii="Nirmala UI" w:hAnsi="Nirmala UI" w:cs="Nirmala UI"/>
          <w:lang w:val="pa" w:bidi="pa-IN"/>
        </w:rPr>
        <w:t>ਭਾਈਚਾਰਿਆਂ</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ਭਾਗੀਦਾਰਾਂ</w:t>
      </w:r>
      <w:r w:rsidRPr="0007402A">
        <w:rPr>
          <w:rFonts w:cs="Arial"/>
          <w:lang w:val="pa" w:bidi="pa-IN"/>
        </w:rPr>
        <w:t xml:space="preserve"> </w:t>
      </w:r>
      <w:r w:rsidRPr="0007402A">
        <w:rPr>
          <w:rFonts w:ascii="Nirmala UI" w:hAnsi="Nirmala UI" w:cs="Nirmala UI"/>
          <w:lang w:val="pa" w:bidi="pa-IN"/>
        </w:rPr>
        <w:t>ਦੀਆਂ</w:t>
      </w:r>
      <w:r w:rsidRPr="0007402A">
        <w:rPr>
          <w:rFonts w:cs="Arial"/>
          <w:lang w:val="pa" w:bidi="pa-IN"/>
        </w:rPr>
        <w:t xml:space="preserve"> </w:t>
      </w:r>
      <w:r w:rsidRPr="0007402A">
        <w:rPr>
          <w:rFonts w:ascii="Nirmala UI" w:hAnsi="Nirmala UI" w:cs="Nirmala UI"/>
          <w:lang w:val="pa" w:bidi="pa-IN"/>
        </w:rPr>
        <w:t>ਲੋੜਾਂ</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ਪੂਰਾ</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NDIS </w:t>
      </w:r>
      <w:r w:rsidRPr="0007402A">
        <w:rPr>
          <w:rFonts w:ascii="Nirmala UI" w:hAnsi="Nirmala UI" w:cs="Nirmala UI"/>
          <w:lang w:val="pa" w:bidi="pa-IN"/>
        </w:rPr>
        <w:t>ਬਾਰੇ</w:t>
      </w:r>
      <w:r w:rsidRPr="0007402A">
        <w:rPr>
          <w:rFonts w:cs="Arial"/>
          <w:lang w:val="pa" w:bidi="pa-IN"/>
        </w:rPr>
        <w:t xml:space="preserve"> </w:t>
      </w:r>
      <w:r w:rsidRPr="0007402A">
        <w:rPr>
          <w:rFonts w:ascii="Nirmala UI" w:hAnsi="Nirmala UI" w:cs="Nirmala UI"/>
          <w:lang w:val="pa" w:bidi="pa-IN"/>
        </w:rPr>
        <w:t>ਕਿਹੜੀਆਂ</w:t>
      </w:r>
      <w:r w:rsidRPr="0007402A">
        <w:rPr>
          <w:rFonts w:cs="Arial"/>
          <w:lang w:val="pa" w:bidi="pa-IN"/>
        </w:rPr>
        <w:t xml:space="preserve"> </w:t>
      </w:r>
      <w:r w:rsidRPr="0007402A">
        <w:rPr>
          <w:rFonts w:ascii="Nirmala UI" w:hAnsi="Nirmala UI" w:cs="Nirmala UI"/>
          <w:lang w:val="pa" w:bidi="pa-IN"/>
        </w:rPr>
        <w:t>ਭਾਸ਼ਾਵਾਂ</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ਜਾਣਕਾਰੀ</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ਅਨੁਵਾਦ</w:t>
      </w:r>
      <w:r w:rsidRPr="0007402A">
        <w:rPr>
          <w:rFonts w:cs="Arial"/>
          <w:lang w:val="pa" w:bidi="pa-IN"/>
        </w:rPr>
        <w:t xml:space="preserve"> </w:t>
      </w:r>
      <w:r w:rsidRPr="0007402A">
        <w:rPr>
          <w:rFonts w:ascii="Nirmala UI" w:hAnsi="Nirmala UI" w:cs="Nirmala UI"/>
          <w:lang w:val="pa" w:bidi="pa-IN"/>
        </w:rPr>
        <w:t>ਕੀਤਾ</w:t>
      </w:r>
      <w:r w:rsidRPr="0007402A">
        <w:rPr>
          <w:rFonts w:cs="Arial"/>
          <w:lang w:val="pa" w:bidi="pa-IN"/>
        </w:rPr>
        <w:t xml:space="preserve"> </w:t>
      </w:r>
      <w:r w:rsidRPr="0007402A">
        <w:rPr>
          <w:rFonts w:ascii="Nirmala UI" w:hAnsi="Nirmala UI" w:cs="Nirmala UI"/>
          <w:lang w:val="pa" w:bidi="pa-IN"/>
        </w:rPr>
        <w:t>ਜਾਣਾ</w:t>
      </w:r>
      <w:r w:rsidRPr="0007402A">
        <w:rPr>
          <w:rFonts w:cs="Arial"/>
          <w:lang w:val="pa" w:bidi="pa-IN"/>
        </w:rPr>
        <w:t xml:space="preserve"> </w:t>
      </w:r>
      <w:r w:rsidRPr="0007402A">
        <w:rPr>
          <w:rFonts w:ascii="Nirmala UI" w:hAnsi="Nirmala UI" w:cs="Nirmala UI"/>
          <w:lang w:val="pa" w:bidi="pa-IN"/>
        </w:rPr>
        <w:t>ਚਾਹੀਦਾ</w:t>
      </w:r>
      <w:r w:rsidRPr="0007402A">
        <w:rPr>
          <w:rFonts w:cs="Arial"/>
          <w:lang w:val="pa" w:bidi="pa-IN"/>
        </w:rPr>
        <w:t xml:space="preserve"> </w:t>
      </w:r>
      <w:r w:rsidRPr="0007402A">
        <w:rPr>
          <w:rFonts w:ascii="Nirmala UI" w:hAnsi="Nirmala UI" w:cs="Nirmala UI"/>
          <w:lang w:val="pa" w:bidi="pa-IN"/>
        </w:rPr>
        <w:t>ਹੈ।</w:t>
      </w:r>
    </w:p>
    <w:p w14:paraId="2571BCBC" w14:textId="77777777" w:rsidR="005E64CE" w:rsidRPr="0007402A" w:rsidRDefault="00000000" w:rsidP="006A6F0B">
      <w:pPr>
        <w:pStyle w:val="Heading3"/>
        <w:spacing w:before="360" w:line="276" w:lineRule="auto"/>
        <w:rPr>
          <w:rFonts w:ascii="Arial" w:hAnsi="Arial" w:cs="Arial"/>
          <w:lang w:val="en-AU" w:bidi="pa-IN"/>
        </w:rPr>
      </w:pPr>
      <w:bookmarkStart w:id="187" w:name="_Toc256000045"/>
      <w:bookmarkStart w:id="188" w:name="_Toc143177246"/>
      <w:r w:rsidRPr="0007402A">
        <w:rPr>
          <w:rFonts w:ascii="Nirmala UI" w:hAnsi="Nirmala UI" w:cs="Nirmala UI"/>
          <w:lang w:val="pa" w:bidi="pa-IN"/>
        </w:rPr>
        <w:t>ਟੀਚਾ</w:t>
      </w:r>
      <w:r w:rsidRPr="0007402A">
        <w:rPr>
          <w:rFonts w:ascii="Arial" w:hAnsi="Arial" w:cs="Arial"/>
          <w:lang w:val="pa" w:bidi="pa-IN"/>
        </w:rPr>
        <w:t xml:space="preserve"> 7</w:t>
      </w:r>
      <w:bookmarkEnd w:id="187"/>
      <w:bookmarkEnd w:id="188"/>
    </w:p>
    <w:p w14:paraId="17622EEC" w14:textId="77777777" w:rsidR="00150D48" w:rsidRPr="0007402A" w:rsidRDefault="00000000" w:rsidP="00D00003">
      <w:pPr>
        <w:spacing w:after="160" w:line="276" w:lineRule="auto"/>
        <w:rPr>
          <w:rFonts w:cs="Arial"/>
          <w:lang w:val="en-AU" w:bidi="pa-IN"/>
        </w:rPr>
      </w:pPr>
      <w:r w:rsidRPr="0007402A">
        <w:rPr>
          <w:rFonts w:cs="Arial"/>
          <w:lang w:val="pa" w:bidi="pa-IN"/>
        </w:rPr>
        <w:t xml:space="preserve">CALD </w:t>
      </w:r>
      <w:r w:rsidRPr="0007402A">
        <w:rPr>
          <w:rFonts w:ascii="Nirmala UI" w:hAnsi="Nirmala UI" w:cs="Nirmala UI"/>
          <w:lang w:val="pa" w:bidi="pa-IN"/>
        </w:rPr>
        <w:t>ਭਾਈਚਾਰਿਆਂ</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ਪ੍ਰਦਾਤਾਵਾਂ</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ਦੁਭਾਸ਼ੀਆ</w:t>
      </w:r>
      <w:r w:rsidRPr="0007402A">
        <w:rPr>
          <w:rFonts w:cs="Arial"/>
          <w:lang w:val="pa" w:bidi="pa-IN"/>
        </w:rPr>
        <w:t xml:space="preserve"> </w:t>
      </w:r>
      <w:r w:rsidRPr="0007402A">
        <w:rPr>
          <w:rFonts w:ascii="Nirmala UI" w:hAnsi="Nirmala UI" w:cs="Nirmala UI"/>
          <w:lang w:val="pa" w:bidi="pa-IN"/>
        </w:rPr>
        <w:t>ਸੇਵਾਵਾਂ</w:t>
      </w:r>
      <w:r w:rsidRPr="0007402A">
        <w:rPr>
          <w:rFonts w:cs="Arial"/>
          <w:lang w:val="pa" w:bidi="pa-IN"/>
        </w:rPr>
        <w:t xml:space="preserve"> </w:t>
      </w:r>
      <w:r w:rsidRPr="0007402A">
        <w:rPr>
          <w:rFonts w:ascii="Nirmala UI" w:hAnsi="Nirmala UI" w:cs="Nirmala UI"/>
          <w:lang w:val="pa" w:bidi="pa-IN"/>
        </w:rPr>
        <w:t>ਬਾਰੇ</w:t>
      </w:r>
      <w:r w:rsidRPr="0007402A">
        <w:rPr>
          <w:rFonts w:cs="Arial"/>
          <w:lang w:val="pa" w:bidi="pa-IN"/>
        </w:rPr>
        <w:t xml:space="preserve"> </w:t>
      </w:r>
      <w:r w:rsidRPr="0007402A">
        <w:rPr>
          <w:rFonts w:ascii="Nirmala UI" w:hAnsi="Nirmala UI" w:cs="Nirmala UI"/>
          <w:lang w:val="pa" w:bidi="pa-IN"/>
        </w:rPr>
        <w:t>ਜਾਣੂ</w:t>
      </w:r>
      <w:r w:rsidRPr="0007402A">
        <w:rPr>
          <w:rFonts w:cs="Arial"/>
          <w:lang w:val="pa" w:bidi="pa-IN"/>
        </w:rPr>
        <w:t xml:space="preserve"> </w:t>
      </w:r>
      <w:r w:rsidRPr="0007402A">
        <w:rPr>
          <w:rFonts w:ascii="Nirmala UI" w:hAnsi="Nirmala UI" w:cs="Nirmala UI"/>
          <w:lang w:val="pa" w:bidi="pa-IN"/>
        </w:rPr>
        <w:t>ਕਰਵਾਇਆ</w:t>
      </w:r>
      <w:r w:rsidRPr="0007402A">
        <w:rPr>
          <w:rFonts w:cs="Arial"/>
          <w:lang w:val="pa" w:bidi="pa-IN"/>
        </w:rPr>
        <w:t xml:space="preserve"> </w:t>
      </w:r>
      <w:r w:rsidRPr="0007402A">
        <w:rPr>
          <w:rFonts w:ascii="Nirmala UI" w:hAnsi="Nirmala UI" w:cs="Nirmala UI"/>
          <w:lang w:val="pa" w:bidi="pa-IN"/>
        </w:rPr>
        <w:t>ਜਾਂਦਾ</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ਉਹ</w:t>
      </w:r>
      <w:r w:rsidRPr="0007402A">
        <w:rPr>
          <w:rFonts w:cs="Arial"/>
          <w:lang w:val="pa" w:bidi="pa-IN"/>
        </w:rPr>
        <w:t xml:space="preserve"> </w:t>
      </w:r>
      <w:r w:rsidRPr="0007402A">
        <w:rPr>
          <w:rFonts w:ascii="Nirmala UI" w:hAnsi="Nirmala UI" w:cs="Nirmala UI"/>
          <w:lang w:val="pa" w:bidi="pa-IN"/>
        </w:rPr>
        <w:t>ਇਹਨਾਂ</w:t>
      </w:r>
      <w:r w:rsidRPr="0007402A">
        <w:rPr>
          <w:rFonts w:cs="Arial"/>
          <w:lang w:val="pa" w:bidi="pa-IN"/>
        </w:rPr>
        <w:t xml:space="preserve"> </w:t>
      </w:r>
      <w:r w:rsidRPr="0007402A">
        <w:rPr>
          <w:rFonts w:ascii="Nirmala UI" w:hAnsi="Nirmala UI" w:cs="Nirmala UI"/>
          <w:lang w:val="pa" w:bidi="pa-IN"/>
        </w:rPr>
        <w:t>ਸੇਵਾਵਾਂ</w:t>
      </w:r>
      <w:r w:rsidRPr="0007402A">
        <w:rPr>
          <w:rFonts w:cs="Arial"/>
          <w:lang w:val="pa" w:bidi="pa-IN"/>
        </w:rPr>
        <w:t xml:space="preserve"> </w:t>
      </w:r>
      <w:r w:rsidRPr="0007402A">
        <w:rPr>
          <w:rFonts w:ascii="Nirmala UI" w:hAnsi="Nirmala UI" w:cs="Nirmala UI"/>
          <w:lang w:val="pa" w:bidi="pa-IN"/>
        </w:rPr>
        <w:t>ਤੱਕ</w:t>
      </w:r>
      <w:r w:rsidRPr="0007402A">
        <w:rPr>
          <w:rFonts w:cs="Arial"/>
          <w:lang w:val="pa" w:bidi="pa-IN"/>
        </w:rPr>
        <w:t xml:space="preserve"> </w:t>
      </w:r>
      <w:r w:rsidRPr="0007402A">
        <w:rPr>
          <w:rFonts w:ascii="Nirmala UI" w:hAnsi="Nirmala UI" w:cs="Nirmala UI"/>
          <w:lang w:val="pa" w:bidi="pa-IN"/>
        </w:rPr>
        <w:t>ਪਹੁੰਚ</w:t>
      </w:r>
      <w:r w:rsidRPr="0007402A">
        <w:rPr>
          <w:rFonts w:cs="Arial"/>
          <w:lang w:val="pa" w:bidi="pa-IN"/>
        </w:rPr>
        <w:t xml:space="preserve"> </w:t>
      </w:r>
      <w:r w:rsidRPr="0007402A">
        <w:rPr>
          <w:rFonts w:ascii="Nirmala UI" w:hAnsi="Nirmala UI" w:cs="Nirmala UI"/>
          <w:lang w:val="pa" w:bidi="pa-IN"/>
        </w:rPr>
        <w:t>ਕਰ</w:t>
      </w:r>
      <w:r w:rsidRPr="0007402A">
        <w:rPr>
          <w:rFonts w:cs="Arial"/>
          <w:lang w:val="pa" w:bidi="pa-IN"/>
        </w:rPr>
        <w:t xml:space="preserve"> </w:t>
      </w:r>
      <w:r w:rsidRPr="0007402A">
        <w:rPr>
          <w:rFonts w:ascii="Nirmala UI" w:hAnsi="Nirmala UI" w:cs="Nirmala UI"/>
          <w:lang w:val="pa" w:bidi="pa-IN"/>
        </w:rPr>
        <w:t>ਸਕਦੇ</w:t>
      </w:r>
      <w:r w:rsidRPr="0007402A">
        <w:rPr>
          <w:rFonts w:cs="Arial"/>
          <w:lang w:val="pa" w:bidi="pa-IN"/>
        </w:rPr>
        <w:t xml:space="preserve"> </w:t>
      </w:r>
      <w:r w:rsidRPr="0007402A">
        <w:rPr>
          <w:rFonts w:ascii="Nirmala UI" w:hAnsi="Nirmala UI" w:cs="Nirmala UI"/>
          <w:lang w:val="pa" w:bidi="pa-IN"/>
        </w:rPr>
        <w:t>ਹਨ</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ਇਹਨਾਂ</w:t>
      </w:r>
      <w:r w:rsidRPr="0007402A">
        <w:rPr>
          <w:rFonts w:cs="Arial"/>
          <w:lang w:val="pa" w:bidi="pa-IN"/>
        </w:rPr>
        <w:t xml:space="preserve"> </w:t>
      </w:r>
      <w:r w:rsidRPr="0007402A">
        <w:rPr>
          <w:rFonts w:ascii="Nirmala UI" w:hAnsi="Nirmala UI" w:cs="Nirmala UI"/>
          <w:lang w:val="pa" w:bidi="pa-IN"/>
        </w:rPr>
        <w:t>ਸੇਵਾਵਾਂ</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ਅਨੁਭਵ</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ਸੁਧਾਰ</w:t>
      </w:r>
      <w:r w:rsidRPr="0007402A">
        <w:rPr>
          <w:rFonts w:cs="Arial"/>
          <w:lang w:val="pa" w:bidi="pa-IN"/>
        </w:rPr>
        <w:t xml:space="preserve"> </w:t>
      </w:r>
      <w:r w:rsidRPr="0007402A">
        <w:rPr>
          <w:rFonts w:ascii="Nirmala UI" w:hAnsi="Nirmala UI" w:cs="Nirmala UI"/>
          <w:lang w:val="pa" w:bidi="pa-IN"/>
        </w:rPr>
        <w:t>ਹੁੰਦਾ</w:t>
      </w:r>
      <w:r w:rsidRPr="0007402A">
        <w:rPr>
          <w:rFonts w:cs="Arial"/>
          <w:lang w:val="pa" w:bidi="pa-IN"/>
        </w:rPr>
        <w:t xml:space="preserve"> </w:t>
      </w:r>
      <w:r w:rsidRPr="0007402A">
        <w:rPr>
          <w:rFonts w:ascii="Nirmala UI" w:hAnsi="Nirmala UI" w:cs="Nirmala UI"/>
          <w:lang w:val="pa" w:bidi="pa-IN"/>
        </w:rPr>
        <w:t>ਹੈ।</w:t>
      </w:r>
    </w:p>
    <w:p w14:paraId="2CAED72C" w14:textId="77777777" w:rsidR="00150D48" w:rsidRPr="0007402A" w:rsidRDefault="00000000" w:rsidP="006A6F0B">
      <w:pPr>
        <w:pStyle w:val="Heading4"/>
        <w:spacing w:before="200" w:line="276" w:lineRule="auto"/>
        <w:rPr>
          <w:rFonts w:ascii="Arial" w:hAnsi="Arial" w:cs="Arial"/>
          <w:lang w:val="en-AU" w:bidi="pa-IN"/>
        </w:rPr>
      </w:pPr>
      <w:bookmarkStart w:id="189" w:name="_Toc256000046"/>
      <w:bookmarkStart w:id="190" w:name="_Toc143177247"/>
      <w:r w:rsidRPr="0007402A">
        <w:rPr>
          <w:rFonts w:ascii="Nirmala UI" w:hAnsi="Nirmala UI" w:cs="Nirmala UI"/>
          <w:lang w:val="pa" w:bidi="pa-IN"/>
        </w:rPr>
        <w:t>ਕਾਰਵਾਈਆਂ</w:t>
      </w:r>
      <w:bookmarkEnd w:id="189"/>
      <w:bookmarkEnd w:id="190"/>
    </w:p>
    <w:p w14:paraId="4A8178BE" w14:textId="77777777" w:rsidR="00150D48" w:rsidRPr="0007402A" w:rsidRDefault="00000000" w:rsidP="00524673">
      <w:pPr>
        <w:numPr>
          <w:ilvl w:val="0"/>
          <w:numId w:val="31"/>
        </w:numPr>
        <w:spacing w:after="160" w:line="276" w:lineRule="auto"/>
        <w:rPr>
          <w:rFonts w:cs="Arial"/>
          <w:lang w:val="en-AU" w:bidi="pa-IN"/>
        </w:rPr>
      </w:pPr>
      <w:r w:rsidRPr="0007402A">
        <w:rPr>
          <w:rFonts w:cs="Arial"/>
          <w:lang w:val="pa" w:bidi="pa-IN"/>
        </w:rPr>
        <w:t xml:space="preserve">CALD </w:t>
      </w:r>
      <w:r w:rsidRPr="0007402A">
        <w:rPr>
          <w:rFonts w:ascii="Nirmala UI" w:hAnsi="Nirmala UI" w:cs="Nirmala UI"/>
          <w:lang w:val="pa" w:bidi="pa-IN"/>
        </w:rPr>
        <w:t>ਭਾਗੀਦਾਰਾਂ</w:t>
      </w:r>
      <w:r w:rsidRPr="0007402A">
        <w:rPr>
          <w:rFonts w:cs="Arial"/>
          <w:lang w:val="pa" w:bidi="pa-IN"/>
        </w:rPr>
        <w:t xml:space="preserve">, </w:t>
      </w:r>
      <w:r w:rsidRPr="0007402A">
        <w:rPr>
          <w:rFonts w:ascii="Nirmala UI" w:hAnsi="Nirmala UI" w:cs="Nirmala UI"/>
          <w:lang w:val="pa" w:bidi="pa-IN"/>
        </w:rPr>
        <w:t>ਪ੍ਰਦਾਤਾਵਾਂ</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ਟ੍ਰਾਂਸਲੇਟਿੰਗ</w:t>
      </w:r>
      <w:r w:rsidRPr="0007402A">
        <w:rPr>
          <w:rFonts w:cs="Arial"/>
          <w:lang w:val="pa" w:bidi="pa-IN"/>
        </w:rPr>
        <w:t xml:space="preserve"> </w:t>
      </w:r>
      <w:r w:rsidRPr="0007402A">
        <w:rPr>
          <w:rFonts w:ascii="Nirmala UI" w:hAnsi="Nirmala UI" w:cs="Nirmala UI"/>
          <w:lang w:val="pa" w:bidi="pa-IN"/>
        </w:rPr>
        <w:t>ਐਂਡ</w:t>
      </w:r>
      <w:r w:rsidRPr="0007402A">
        <w:rPr>
          <w:rFonts w:cs="Arial"/>
          <w:lang w:val="pa" w:bidi="pa-IN"/>
        </w:rPr>
        <w:t xml:space="preserve"> </w:t>
      </w:r>
      <w:r w:rsidRPr="0007402A">
        <w:rPr>
          <w:rFonts w:ascii="Nirmala UI" w:hAnsi="Nirmala UI" w:cs="Nirmala UI"/>
          <w:lang w:val="pa" w:bidi="pa-IN"/>
        </w:rPr>
        <w:t>ਇੰਟਰਪ੍ਰੇਟਿੰਗ</w:t>
      </w:r>
      <w:r w:rsidRPr="0007402A">
        <w:rPr>
          <w:rFonts w:cs="Arial"/>
          <w:lang w:val="pa" w:bidi="pa-IN"/>
        </w:rPr>
        <w:t xml:space="preserve"> </w:t>
      </w:r>
      <w:r w:rsidRPr="0007402A">
        <w:rPr>
          <w:rFonts w:ascii="Nirmala UI" w:hAnsi="Nirmala UI" w:cs="Nirmala UI"/>
          <w:lang w:val="pa" w:bidi="pa-IN"/>
        </w:rPr>
        <w:t>ਸਰਵਿਸਿਜ਼</w:t>
      </w:r>
      <w:r w:rsidRPr="0007402A">
        <w:rPr>
          <w:rFonts w:cs="Arial"/>
          <w:lang w:val="pa" w:bidi="pa-IN"/>
        </w:rPr>
        <w:t xml:space="preserve"> (TIS) </w:t>
      </w:r>
      <w:r w:rsidRPr="0007402A">
        <w:rPr>
          <w:rFonts w:ascii="Nirmala UI" w:hAnsi="Nirmala UI" w:cs="Nirmala UI"/>
          <w:lang w:val="pa" w:bidi="pa-IN"/>
        </w:rPr>
        <w:t>ਨੂੰ</w:t>
      </w:r>
      <w:r w:rsidRPr="0007402A">
        <w:rPr>
          <w:rFonts w:cs="Arial"/>
          <w:lang w:val="pa" w:bidi="pa-IN"/>
        </w:rPr>
        <w:t xml:space="preserve"> NDIS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ਸੰਬੰਧਿਤ</w:t>
      </w:r>
      <w:r w:rsidRPr="0007402A">
        <w:rPr>
          <w:rFonts w:cs="Arial"/>
          <w:lang w:val="pa" w:bidi="pa-IN"/>
        </w:rPr>
        <w:t xml:space="preserve"> </w:t>
      </w:r>
      <w:r w:rsidRPr="0007402A">
        <w:rPr>
          <w:rFonts w:ascii="Nirmala UI" w:hAnsi="Nirmala UI" w:cs="Nirmala UI"/>
          <w:lang w:val="pa" w:bidi="pa-IN"/>
        </w:rPr>
        <w:t>ਵਿਸ਼ੇਸ਼</w:t>
      </w:r>
      <w:r w:rsidRPr="0007402A">
        <w:rPr>
          <w:rFonts w:cs="Arial"/>
          <w:lang w:val="pa" w:bidi="pa-IN"/>
        </w:rPr>
        <w:t xml:space="preserve"> </w:t>
      </w:r>
      <w:r w:rsidRPr="0007402A">
        <w:rPr>
          <w:rFonts w:ascii="Nirmala UI" w:hAnsi="Nirmala UI" w:cs="Nirmala UI"/>
          <w:lang w:val="pa" w:bidi="pa-IN"/>
        </w:rPr>
        <w:t>ਸ਼ਬਦਾਂ</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ਬਿਹਤਰ</w:t>
      </w:r>
      <w:r w:rsidRPr="0007402A">
        <w:rPr>
          <w:rFonts w:cs="Arial"/>
          <w:lang w:val="pa" w:bidi="pa-IN"/>
        </w:rPr>
        <w:t xml:space="preserve"> </w:t>
      </w:r>
      <w:r w:rsidRPr="0007402A">
        <w:rPr>
          <w:rFonts w:ascii="Nirmala UI" w:hAnsi="Nirmala UI" w:cs="Nirmala UI"/>
          <w:lang w:val="pa" w:bidi="pa-IN"/>
        </w:rPr>
        <w:t>ਢੰਗ</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ਸਮਝਣ</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ਸੰਚਾਰ</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ਹੋਰ</w:t>
      </w:r>
      <w:r w:rsidRPr="0007402A">
        <w:rPr>
          <w:rFonts w:cs="Arial"/>
          <w:lang w:val="pa" w:bidi="pa-IN"/>
        </w:rPr>
        <w:t xml:space="preserve"> </w:t>
      </w:r>
      <w:r w:rsidRPr="0007402A">
        <w:rPr>
          <w:rFonts w:ascii="Nirmala UI" w:hAnsi="Nirmala UI" w:cs="Nirmala UI"/>
          <w:lang w:val="pa" w:bidi="pa-IN"/>
        </w:rPr>
        <w:t>ਭਾਸ਼ਾਵਾਂ</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NDIS-</w:t>
      </w:r>
      <w:r w:rsidRPr="0007402A">
        <w:rPr>
          <w:rFonts w:ascii="Nirmala UI" w:hAnsi="Nirmala UI" w:cs="Nirmala UI"/>
          <w:lang w:val="pa" w:bidi="pa-IN"/>
        </w:rPr>
        <w:t>ਵਿਸ਼ੇਸ਼</w:t>
      </w:r>
      <w:r w:rsidRPr="0007402A">
        <w:rPr>
          <w:rFonts w:cs="Arial"/>
          <w:lang w:val="pa" w:bidi="pa-IN"/>
        </w:rPr>
        <w:t xml:space="preserve"> </w:t>
      </w:r>
      <w:r w:rsidRPr="0007402A">
        <w:rPr>
          <w:rFonts w:ascii="Nirmala UI" w:hAnsi="Nirmala UI" w:cs="Nirmala UI"/>
          <w:lang w:val="pa" w:bidi="pa-IN"/>
        </w:rPr>
        <w:t>ਸ਼ਬਦਾਂ</w:t>
      </w:r>
      <w:r w:rsidRPr="0007402A">
        <w:rPr>
          <w:rFonts w:cs="Arial"/>
          <w:lang w:val="pa" w:bidi="pa-IN"/>
        </w:rPr>
        <w:t xml:space="preserve"> </w:t>
      </w:r>
      <w:r w:rsidRPr="0007402A">
        <w:rPr>
          <w:rFonts w:ascii="Nirmala UI" w:hAnsi="Nirmala UI" w:cs="Nirmala UI"/>
          <w:lang w:val="pa" w:bidi="pa-IN"/>
        </w:rPr>
        <w:t>ਦੀਆਂ</w:t>
      </w:r>
      <w:r w:rsidRPr="0007402A">
        <w:rPr>
          <w:rFonts w:cs="Arial"/>
          <w:lang w:val="pa" w:bidi="pa-IN"/>
        </w:rPr>
        <w:t xml:space="preserve"> </w:t>
      </w:r>
      <w:r w:rsidRPr="0007402A">
        <w:rPr>
          <w:rFonts w:ascii="Nirmala UI" w:hAnsi="Nirmala UI" w:cs="Nirmala UI"/>
          <w:lang w:val="pa" w:bidi="pa-IN"/>
        </w:rPr>
        <w:t>ਸਪਸ਼ਟ</w:t>
      </w:r>
      <w:r w:rsidRPr="0007402A">
        <w:rPr>
          <w:rFonts w:cs="Arial"/>
          <w:lang w:val="pa" w:bidi="pa-IN"/>
        </w:rPr>
        <w:t xml:space="preserve"> </w:t>
      </w:r>
      <w:r w:rsidRPr="0007402A">
        <w:rPr>
          <w:rFonts w:ascii="Nirmala UI" w:hAnsi="Nirmala UI" w:cs="Nirmala UI"/>
          <w:lang w:val="pa" w:bidi="pa-IN"/>
        </w:rPr>
        <w:t>ਪਰਿਭਾਸ਼ਾਵਾਂ</w:t>
      </w:r>
      <w:r w:rsidRPr="0007402A">
        <w:rPr>
          <w:rFonts w:cs="Arial"/>
          <w:lang w:val="pa" w:bidi="pa-IN"/>
        </w:rPr>
        <w:t xml:space="preserve"> </w:t>
      </w:r>
      <w:r w:rsidRPr="0007402A">
        <w:rPr>
          <w:rFonts w:ascii="Nirmala UI" w:hAnsi="Nirmala UI" w:cs="Nirmala UI"/>
          <w:lang w:val="pa" w:bidi="pa-IN"/>
        </w:rPr>
        <w:t>ਵਿਕਸਿਤ</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ਪ੍ਰਕਾਸ਼ਿਤ</w:t>
      </w:r>
      <w:r w:rsidRPr="0007402A">
        <w:rPr>
          <w:rFonts w:cs="Arial"/>
          <w:lang w:val="pa" w:bidi="pa-IN"/>
        </w:rPr>
        <w:t xml:space="preserve"> </w:t>
      </w:r>
      <w:r w:rsidRPr="0007402A">
        <w:rPr>
          <w:rFonts w:ascii="Nirmala UI" w:hAnsi="Nirmala UI" w:cs="Nirmala UI"/>
          <w:lang w:val="pa" w:bidi="pa-IN"/>
        </w:rPr>
        <w:t>ਕਰਨਾ।</w:t>
      </w:r>
    </w:p>
    <w:p w14:paraId="6401EEFB" w14:textId="77777777" w:rsidR="002445E5" w:rsidRPr="0007402A" w:rsidRDefault="00000000" w:rsidP="00524673">
      <w:pPr>
        <w:keepNext/>
        <w:numPr>
          <w:ilvl w:val="0"/>
          <w:numId w:val="31"/>
        </w:numPr>
        <w:spacing w:after="160" w:line="276" w:lineRule="auto"/>
        <w:ind w:left="714" w:hanging="357"/>
        <w:rPr>
          <w:rFonts w:cs="Arial"/>
          <w:lang w:val="en-AU" w:bidi="pa-IN"/>
        </w:rPr>
      </w:pPr>
      <w:r w:rsidRPr="0007402A">
        <w:rPr>
          <w:rFonts w:cs="Arial"/>
          <w:lang w:val="pa" w:bidi="pa-IN"/>
        </w:rPr>
        <w:t xml:space="preserve">CALD </w:t>
      </w:r>
      <w:r w:rsidRPr="0007402A">
        <w:rPr>
          <w:rFonts w:ascii="Nirmala UI" w:hAnsi="Nirmala UI" w:cs="Nirmala UI"/>
          <w:lang w:val="pa" w:bidi="pa-IN"/>
        </w:rPr>
        <w:t>ਭਾਈਚਾਰਿਆਂ</w:t>
      </w:r>
      <w:r w:rsidRPr="0007402A">
        <w:rPr>
          <w:rFonts w:cs="Arial"/>
          <w:lang w:val="pa" w:bidi="pa-IN"/>
        </w:rPr>
        <w:t xml:space="preserve">, CALD </w:t>
      </w:r>
      <w:r w:rsidRPr="0007402A">
        <w:rPr>
          <w:rFonts w:ascii="Nirmala UI" w:hAnsi="Nirmala UI" w:cs="Nirmala UI"/>
          <w:lang w:val="pa" w:bidi="pa-IN"/>
        </w:rPr>
        <w:t>ਭਾਗੀਦਾਰਾਂ</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ਪ੍ਰਦਾਤਾਵਾਂ</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ਬਾਰੇ</w:t>
      </w:r>
      <w:r w:rsidRPr="0007402A">
        <w:rPr>
          <w:rFonts w:cs="Arial"/>
          <w:lang w:val="pa" w:bidi="pa-IN"/>
        </w:rPr>
        <w:t xml:space="preserve"> </w:t>
      </w:r>
      <w:r w:rsidRPr="0007402A">
        <w:rPr>
          <w:rFonts w:ascii="Nirmala UI" w:hAnsi="Nirmala UI" w:cs="Nirmala UI"/>
          <w:lang w:val="pa" w:bidi="pa-IN"/>
        </w:rPr>
        <w:t>ਪਹੁੰਚਯੋਗ</w:t>
      </w:r>
      <w:r w:rsidRPr="0007402A">
        <w:rPr>
          <w:rFonts w:cs="Arial"/>
          <w:lang w:val="pa" w:bidi="pa-IN"/>
        </w:rPr>
        <w:t xml:space="preserve"> </w:t>
      </w:r>
      <w:r w:rsidRPr="0007402A">
        <w:rPr>
          <w:rFonts w:ascii="Nirmala UI" w:hAnsi="Nirmala UI" w:cs="Nirmala UI"/>
          <w:lang w:val="pa" w:bidi="pa-IN"/>
        </w:rPr>
        <w:t>ਜਾਣਕਾਰੀ</w:t>
      </w:r>
      <w:r w:rsidRPr="0007402A">
        <w:rPr>
          <w:rFonts w:cs="Arial"/>
          <w:lang w:val="pa" w:bidi="pa-IN"/>
        </w:rPr>
        <w:t xml:space="preserve"> </w:t>
      </w:r>
      <w:r w:rsidRPr="0007402A">
        <w:rPr>
          <w:rFonts w:ascii="Nirmala UI" w:hAnsi="Nirmala UI" w:cs="Nirmala UI"/>
          <w:lang w:val="pa" w:bidi="pa-IN"/>
        </w:rPr>
        <w:t>ਵਿਕਸਿਤ</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ਦੇਣਾ</w:t>
      </w:r>
      <w:r w:rsidRPr="0007402A">
        <w:rPr>
          <w:rFonts w:cs="Arial"/>
          <w:lang w:val="pa" w:bidi="pa-IN"/>
        </w:rPr>
        <w:t xml:space="preserve"> </w:t>
      </w:r>
      <w:r w:rsidRPr="0007402A">
        <w:rPr>
          <w:rFonts w:ascii="Nirmala UI" w:hAnsi="Nirmala UI" w:cs="Nirmala UI"/>
          <w:lang w:val="pa" w:bidi="pa-IN"/>
        </w:rPr>
        <w:t>ਕਿ</w:t>
      </w:r>
      <w:r w:rsidRPr="0007402A">
        <w:rPr>
          <w:rFonts w:cs="Arial"/>
          <w:lang w:val="pa" w:bidi="pa-IN"/>
        </w:rPr>
        <w:t xml:space="preserve"> TIS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ਵਿਕਲਪਕ</w:t>
      </w:r>
      <w:r w:rsidRPr="0007402A">
        <w:rPr>
          <w:rFonts w:cs="Arial"/>
          <w:lang w:val="pa" w:bidi="pa-IN"/>
        </w:rPr>
        <w:t xml:space="preserve"> </w:t>
      </w:r>
      <w:r w:rsidRPr="0007402A">
        <w:rPr>
          <w:rFonts w:ascii="Nirmala UI" w:hAnsi="Nirmala UI" w:cs="Nirmala UI"/>
          <w:lang w:val="pa" w:bidi="pa-IN"/>
        </w:rPr>
        <w:t>ਦੁਭਾਸ਼ੀਆ</w:t>
      </w:r>
      <w:r w:rsidRPr="0007402A">
        <w:rPr>
          <w:rFonts w:cs="Arial"/>
          <w:lang w:val="pa" w:bidi="pa-IN"/>
        </w:rPr>
        <w:t xml:space="preserve"> </w:t>
      </w:r>
      <w:r w:rsidRPr="0007402A">
        <w:rPr>
          <w:rFonts w:ascii="Nirmala UI" w:hAnsi="Nirmala UI" w:cs="Nirmala UI"/>
          <w:lang w:val="pa" w:bidi="pa-IN"/>
        </w:rPr>
        <w:t>ਤੱਕ</w:t>
      </w:r>
      <w:r w:rsidRPr="0007402A">
        <w:rPr>
          <w:rFonts w:cs="Arial"/>
          <w:lang w:val="pa" w:bidi="pa-IN"/>
        </w:rPr>
        <w:t xml:space="preserve"> </w:t>
      </w:r>
      <w:r w:rsidRPr="0007402A">
        <w:rPr>
          <w:rFonts w:ascii="Nirmala UI" w:hAnsi="Nirmala UI" w:cs="Nirmala UI"/>
          <w:lang w:val="pa" w:bidi="pa-IN"/>
        </w:rPr>
        <w:t>ਕਿਵੇਂ</w:t>
      </w:r>
      <w:r w:rsidRPr="0007402A">
        <w:rPr>
          <w:rFonts w:cs="Arial"/>
          <w:lang w:val="pa" w:bidi="pa-IN"/>
        </w:rPr>
        <w:t xml:space="preserve"> </w:t>
      </w:r>
      <w:r w:rsidRPr="0007402A">
        <w:rPr>
          <w:rFonts w:ascii="Nirmala UI" w:hAnsi="Nirmala UI" w:cs="Nirmala UI"/>
          <w:lang w:val="pa" w:bidi="pa-IN"/>
        </w:rPr>
        <w:t>ਪਹੁੰਚ</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ਵਰਤਣਾ</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ਜਦੋਂ</w:t>
      </w:r>
      <w:r w:rsidRPr="0007402A">
        <w:rPr>
          <w:rFonts w:cs="Arial"/>
          <w:lang w:val="pa" w:bidi="pa-IN"/>
        </w:rPr>
        <w:t xml:space="preserve"> TIS </w:t>
      </w:r>
      <w:r w:rsidRPr="0007402A">
        <w:rPr>
          <w:rFonts w:ascii="Nirmala UI" w:hAnsi="Nirmala UI" w:cs="Nirmala UI"/>
          <w:lang w:val="pa" w:bidi="pa-IN"/>
        </w:rPr>
        <w:t>ਦੁਭਾਸ਼ੀਏ</w:t>
      </w:r>
      <w:r w:rsidRPr="0007402A">
        <w:rPr>
          <w:rFonts w:cs="Arial"/>
          <w:lang w:val="pa" w:bidi="pa-IN"/>
        </w:rPr>
        <w:t xml:space="preserve"> </w:t>
      </w:r>
      <w:r w:rsidRPr="0007402A">
        <w:rPr>
          <w:rFonts w:ascii="Nirmala UI" w:hAnsi="Nirmala UI" w:cs="Nirmala UI"/>
          <w:lang w:val="pa" w:bidi="pa-IN"/>
        </w:rPr>
        <w:t>ਉਪਲਬਧ</w:t>
      </w:r>
      <w:r w:rsidRPr="0007402A">
        <w:rPr>
          <w:rFonts w:cs="Arial"/>
          <w:lang w:val="pa" w:bidi="pa-IN"/>
        </w:rPr>
        <w:t xml:space="preserve"> </w:t>
      </w:r>
      <w:r w:rsidRPr="0007402A">
        <w:rPr>
          <w:rFonts w:ascii="Nirmala UI" w:hAnsi="Nirmala UI" w:cs="Nirmala UI"/>
          <w:lang w:val="pa" w:bidi="pa-IN"/>
        </w:rPr>
        <w:t>ਨਹੀਂ</w:t>
      </w:r>
      <w:r w:rsidRPr="0007402A">
        <w:rPr>
          <w:rFonts w:cs="Arial"/>
          <w:lang w:val="pa" w:bidi="pa-IN"/>
        </w:rPr>
        <w:t xml:space="preserve"> </w:t>
      </w:r>
      <w:r w:rsidRPr="0007402A">
        <w:rPr>
          <w:rFonts w:ascii="Nirmala UI" w:hAnsi="Nirmala UI" w:cs="Nirmala UI"/>
          <w:lang w:val="pa" w:bidi="pa-IN"/>
        </w:rPr>
        <w:t>ਹੁੰਦੇ</w:t>
      </w:r>
      <w:r w:rsidRPr="0007402A">
        <w:rPr>
          <w:rFonts w:cs="Arial"/>
          <w:lang w:val="pa" w:bidi="pa-IN"/>
        </w:rPr>
        <w:t xml:space="preserve"> </w:t>
      </w:r>
      <w:r w:rsidRPr="0007402A">
        <w:rPr>
          <w:rFonts w:ascii="Nirmala UI" w:hAnsi="Nirmala UI" w:cs="Nirmala UI"/>
          <w:lang w:val="pa" w:bidi="pa-IN"/>
        </w:rPr>
        <w:t>ਹਨ।</w:t>
      </w:r>
    </w:p>
    <w:p w14:paraId="393A0AD8" w14:textId="77777777" w:rsidR="004A449F" w:rsidRPr="0007402A" w:rsidRDefault="00000000" w:rsidP="00524673">
      <w:pPr>
        <w:numPr>
          <w:ilvl w:val="0"/>
          <w:numId w:val="31"/>
        </w:numPr>
        <w:spacing w:after="160" w:line="276" w:lineRule="auto"/>
        <w:rPr>
          <w:rFonts w:cs="Arial"/>
          <w:lang w:val="en-AU" w:bidi="pa-IN"/>
        </w:rPr>
      </w:pPr>
      <w:r w:rsidRPr="0007402A">
        <w:rPr>
          <w:rFonts w:ascii="Nirmala UI" w:hAnsi="Nirmala UI" w:cs="Nirmala UI"/>
          <w:lang w:val="pa" w:bidi="pa-IN"/>
        </w:rPr>
        <w:t>ਲੰਮੀਆ</w:t>
      </w:r>
      <w:r w:rsidRPr="0007402A">
        <w:rPr>
          <w:rFonts w:cs="Arial"/>
          <w:lang w:val="pa" w:bidi="pa-IN"/>
        </w:rPr>
        <w:t xml:space="preserve"> </w:t>
      </w:r>
      <w:r w:rsidRPr="0007402A">
        <w:rPr>
          <w:rFonts w:ascii="Nirmala UI" w:hAnsi="Nirmala UI" w:cs="Nirmala UI"/>
          <w:lang w:val="pa" w:bidi="pa-IN"/>
        </w:rPr>
        <w:t>ਮੀਟਿੰਗਾਂ</w:t>
      </w:r>
      <w:r w:rsidRPr="0007402A">
        <w:rPr>
          <w:rFonts w:cs="Arial"/>
          <w:lang w:val="pa" w:bidi="pa-IN"/>
        </w:rPr>
        <w:t xml:space="preserve">, </w:t>
      </w:r>
      <w:r w:rsidRPr="0007402A">
        <w:rPr>
          <w:rFonts w:ascii="Nirmala UI" w:hAnsi="Nirmala UI" w:cs="Nirmala UI"/>
          <w:lang w:val="pa" w:bidi="pa-IN"/>
        </w:rPr>
        <w:t>ਤਰਜੀਹੀ</w:t>
      </w:r>
      <w:r w:rsidRPr="0007402A">
        <w:rPr>
          <w:rFonts w:cs="Arial"/>
          <w:lang w:val="pa" w:bidi="pa-IN"/>
        </w:rPr>
        <w:t xml:space="preserve"> </w:t>
      </w:r>
      <w:r w:rsidRPr="0007402A">
        <w:rPr>
          <w:rFonts w:ascii="Nirmala UI" w:hAnsi="Nirmala UI" w:cs="Nirmala UI"/>
          <w:lang w:val="pa" w:bidi="pa-IN"/>
        </w:rPr>
        <w:t>ਜਾਂ</w:t>
      </w:r>
      <w:r w:rsidRPr="0007402A">
        <w:rPr>
          <w:rFonts w:cs="Arial"/>
          <w:lang w:val="pa" w:bidi="pa-IN"/>
        </w:rPr>
        <w:t xml:space="preserve"> </w:t>
      </w:r>
      <w:r w:rsidRPr="0007402A">
        <w:rPr>
          <w:rFonts w:ascii="Nirmala UI" w:hAnsi="Nirmala UI" w:cs="Nirmala UI"/>
          <w:lang w:val="pa" w:bidi="pa-IN"/>
        </w:rPr>
        <w:t>ਲੋੜੀਂਦੇ</w:t>
      </w:r>
      <w:r w:rsidRPr="0007402A">
        <w:rPr>
          <w:rFonts w:cs="Arial"/>
          <w:lang w:val="pa" w:bidi="pa-IN"/>
        </w:rPr>
        <w:t xml:space="preserve"> </w:t>
      </w:r>
      <w:r w:rsidRPr="0007402A">
        <w:rPr>
          <w:rFonts w:ascii="Nirmala UI" w:hAnsi="Nirmala UI" w:cs="Nirmala UI"/>
          <w:lang w:val="pa" w:bidi="pa-IN"/>
        </w:rPr>
        <w:t>ਦੁਭਾਸ਼ੀਏ</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ਵਿਅਕਤੀਗਤ</w:t>
      </w:r>
      <w:r w:rsidRPr="0007402A">
        <w:rPr>
          <w:rFonts w:cs="Arial"/>
          <w:lang w:val="pa" w:bidi="pa-IN"/>
        </w:rPr>
        <w:t xml:space="preserve"> </w:t>
      </w:r>
      <w:r w:rsidRPr="0007402A">
        <w:rPr>
          <w:rFonts w:ascii="Nirmala UI" w:hAnsi="Nirmala UI" w:cs="Nirmala UI"/>
          <w:lang w:val="pa" w:bidi="pa-IN"/>
        </w:rPr>
        <w:t>ਤੌਰ</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ਮੌਜ਼ੂਦ</w:t>
      </w:r>
      <w:r w:rsidRPr="0007402A">
        <w:rPr>
          <w:rFonts w:cs="Arial"/>
          <w:lang w:val="pa" w:bidi="pa-IN"/>
        </w:rPr>
        <w:t xml:space="preserve"> </w:t>
      </w:r>
      <w:r w:rsidRPr="0007402A">
        <w:rPr>
          <w:rFonts w:ascii="Nirmala UI" w:hAnsi="Nirmala UI" w:cs="Nirmala UI"/>
          <w:lang w:val="pa" w:bidi="pa-IN"/>
        </w:rPr>
        <w:t>ਦੁਭਾਸ਼ੀਆ</w:t>
      </w:r>
      <w:r w:rsidRPr="0007402A">
        <w:rPr>
          <w:rFonts w:cs="Arial"/>
          <w:lang w:val="pa" w:bidi="pa-IN"/>
        </w:rPr>
        <w:t xml:space="preserve"> </w:t>
      </w:r>
      <w:r w:rsidRPr="0007402A">
        <w:rPr>
          <w:rFonts w:ascii="Nirmala UI" w:hAnsi="Nirmala UI" w:cs="Nirmala UI"/>
          <w:lang w:val="pa" w:bidi="pa-IN"/>
        </w:rPr>
        <w:t>ਸੇਵਾਵਾਂ</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ਉਪਲਬਧ</w:t>
      </w:r>
      <w:r w:rsidRPr="0007402A">
        <w:rPr>
          <w:rFonts w:cs="Arial"/>
          <w:lang w:val="pa" w:bidi="pa-IN"/>
        </w:rPr>
        <w:t xml:space="preserve"> </w:t>
      </w:r>
      <w:r w:rsidRPr="0007402A">
        <w:rPr>
          <w:rFonts w:ascii="Nirmala UI" w:hAnsi="Nirmala UI" w:cs="Nirmala UI"/>
          <w:lang w:val="pa" w:bidi="pa-IN"/>
        </w:rPr>
        <w:t>ਵਿਕਲਪਾਂ</w:t>
      </w:r>
      <w:r w:rsidRPr="0007402A">
        <w:rPr>
          <w:rFonts w:cs="Arial"/>
          <w:lang w:val="pa" w:bidi="pa-IN"/>
        </w:rPr>
        <w:t xml:space="preserve"> </w:t>
      </w:r>
      <w:r w:rsidRPr="0007402A">
        <w:rPr>
          <w:rFonts w:ascii="Nirmala UI" w:hAnsi="Nirmala UI" w:cs="Nirmala UI"/>
          <w:lang w:val="pa" w:bidi="pa-IN"/>
        </w:rPr>
        <w:t>ਸਮੇਤ</w:t>
      </w:r>
      <w:r w:rsidRPr="0007402A">
        <w:rPr>
          <w:rFonts w:cs="Arial"/>
          <w:lang w:val="pa" w:bidi="pa-IN"/>
        </w:rPr>
        <w:t xml:space="preserve"> </w:t>
      </w:r>
      <w:r w:rsidRPr="0007402A">
        <w:rPr>
          <w:rFonts w:ascii="Nirmala UI" w:hAnsi="Nirmala UI" w:cs="Nirmala UI"/>
          <w:lang w:val="pa" w:bidi="pa-IN"/>
        </w:rPr>
        <w:t>ਸੰਚਾਰ</w:t>
      </w:r>
      <w:r w:rsidRPr="0007402A">
        <w:rPr>
          <w:rFonts w:cs="Arial"/>
          <w:lang w:val="pa" w:bidi="pa-IN"/>
        </w:rPr>
        <w:t xml:space="preserve"> </w:t>
      </w:r>
      <w:r w:rsidRPr="0007402A">
        <w:rPr>
          <w:rFonts w:ascii="Nirmala UI" w:hAnsi="Nirmala UI" w:cs="Nirmala UI"/>
          <w:lang w:val="pa" w:bidi="pa-IN"/>
        </w:rPr>
        <w:t>ਪਹੁੰਚਾਂ</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ਬਿਹਤਰ</w:t>
      </w:r>
      <w:r w:rsidRPr="0007402A">
        <w:rPr>
          <w:rFonts w:cs="Arial"/>
          <w:lang w:val="pa" w:bidi="pa-IN"/>
        </w:rPr>
        <w:t xml:space="preserve"> </w:t>
      </w:r>
      <w:r w:rsidRPr="0007402A">
        <w:rPr>
          <w:rFonts w:ascii="Nirmala UI" w:hAnsi="Nirmala UI" w:cs="Nirmala UI"/>
          <w:lang w:val="pa" w:bidi="pa-IN"/>
        </w:rPr>
        <w:t>ਬਣਾਉਣ</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ਦੁਭਾਸ਼ੀਏ</w:t>
      </w:r>
      <w:r w:rsidRPr="0007402A">
        <w:rPr>
          <w:rFonts w:cs="Arial"/>
          <w:lang w:val="pa" w:bidi="pa-IN"/>
        </w:rPr>
        <w:t xml:space="preserve"> (</w:t>
      </w:r>
      <w:r w:rsidRPr="0007402A">
        <w:rPr>
          <w:rFonts w:ascii="Nirmala UI" w:hAnsi="Nirmala UI" w:cs="Nirmala UI"/>
          <w:lang w:val="pa" w:bidi="pa-IN"/>
        </w:rPr>
        <w:t>ਔਸਲਾਨ</w:t>
      </w:r>
      <w:r w:rsidRPr="0007402A">
        <w:rPr>
          <w:rFonts w:cs="Arial"/>
          <w:lang w:val="pa" w:bidi="pa-IN"/>
        </w:rPr>
        <w:t xml:space="preserve"> </w:t>
      </w:r>
      <w:r w:rsidRPr="0007402A">
        <w:rPr>
          <w:rFonts w:ascii="Nirmala UI" w:hAnsi="Nirmala UI" w:cs="Nirmala UI"/>
          <w:lang w:val="pa" w:bidi="pa-IN"/>
        </w:rPr>
        <w:t>ਸਮੇਤ</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NDIS </w:t>
      </w:r>
      <w:r w:rsidRPr="0007402A">
        <w:rPr>
          <w:rFonts w:ascii="Nirmala UI" w:hAnsi="Nirmala UI" w:cs="Nirmala UI"/>
          <w:lang w:val="pa" w:bidi="pa-IN"/>
        </w:rPr>
        <w:t>ਮੀਟਿੰਗਾਂ</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ਪ੍ਰਕਿਰਿਆਵਾਂ</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ਸਮੀਖਿਆ</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ਅੱਪਡੇਟ</w:t>
      </w:r>
      <w:r w:rsidRPr="0007402A">
        <w:rPr>
          <w:rFonts w:cs="Arial"/>
          <w:lang w:val="pa" w:bidi="pa-IN"/>
        </w:rPr>
        <w:t xml:space="preserve"> </w:t>
      </w:r>
      <w:r w:rsidRPr="0007402A">
        <w:rPr>
          <w:rFonts w:ascii="Nirmala UI" w:hAnsi="Nirmala UI" w:cs="Nirmala UI"/>
          <w:lang w:val="pa" w:bidi="pa-IN"/>
        </w:rPr>
        <w:t>ਕਰਨਾ।</w:t>
      </w:r>
    </w:p>
    <w:p w14:paraId="02BEDD62" w14:textId="77777777" w:rsidR="00150D48" w:rsidRPr="0007402A" w:rsidRDefault="00000000" w:rsidP="0048411E">
      <w:pPr>
        <w:pStyle w:val="Heading3"/>
        <w:spacing w:before="360" w:line="276" w:lineRule="auto"/>
        <w:rPr>
          <w:rFonts w:ascii="Arial" w:hAnsi="Arial" w:cs="Arial"/>
          <w:lang w:bidi="pa-IN"/>
        </w:rPr>
      </w:pPr>
      <w:bookmarkStart w:id="191" w:name="_Toc256000047"/>
      <w:r w:rsidRPr="0007402A">
        <w:rPr>
          <w:rFonts w:ascii="Arial" w:hAnsi="Arial" w:cs="Arial"/>
          <w:lang w:val="pa" w:bidi="pa-IN"/>
        </w:rPr>
        <w:t xml:space="preserve">4.4 </w:t>
      </w:r>
      <w:r w:rsidRPr="0007402A">
        <w:rPr>
          <w:rFonts w:ascii="Nirmala UI" w:hAnsi="Nirmala UI" w:cs="Nirmala UI"/>
          <w:lang w:val="pa" w:bidi="pa-IN"/>
        </w:rPr>
        <w:t>ਬਾਜ਼ਾਰ</w:t>
      </w:r>
      <w:bookmarkEnd w:id="191"/>
    </w:p>
    <w:p w14:paraId="6F3FB511" w14:textId="3C2C75FA" w:rsidR="00DF3920" w:rsidRPr="0007402A" w:rsidRDefault="00883DC7" w:rsidP="006A6F0B">
      <w:pPr>
        <w:spacing w:line="276" w:lineRule="auto"/>
        <w:rPr>
          <w:rFonts w:cs="Arial"/>
          <w:lang w:bidi="pa-IN"/>
        </w:rPr>
      </w:pPr>
      <w:r w:rsidRPr="0007402A">
        <w:rPr>
          <w:rFonts w:ascii="Nirmala UI" w:hAnsi="Nirmala UI" w:cs="Nirmala UI"/>
          <w:lang w:val="pa" w:bidi="pa-IN"/>
        </w:rPr>
        <w:t>ਬਾਜ਼ਾਰ</w:t>
      </w:r>
      <w:r w:rsidRPr="0007402A">
        <w:rPr>
          <w:rFonts w:cs="Arial"/>
          <w:rtl/>
          <w:lang w:val="pa" w:bidi="pa-IN"/>
        </w:rPr>
        <w:t xml:space="preserve">, </w:t>
      </w:r>
      <w:r w:rsidRPr="0007402A">
        <w:rPr>
          <w:rFonts w:ascii="Nirmala UI" w:hAnsi="Nirmala UI" w:cs="Nirmala UI"/>
          <w:lang w:val="pa" w:bidi="pa-IN"/>
        </w:rPr>
        <w:t>ਸੱਭਿਆਚਾਰਕ</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ਭਾਸ਼ਾਈ</w:t>
      </w:r>
      <w:r w:rsidRPr="0007402A">
        <w:rPr>
          <w:rFonts w:cs="Arial"/>
          <w:lang w:val="pa" w:bidi="pa-IN"/>
        </w:rPr>
        <w:t xml:space="preserve"> </w:t>
      </w:r>
      <w:r w:rsidRPr="0007402A">
        <w:rPr>
          <w:rFonts w:ascii="Nirmala UI" w:hAnsi="Nirmala UI" w:cs="Nirmala UI"/>
          <w:lang w:val="pa" w:bidi="pa-IN"/>
        </w:rPr>
        <w:t>ਤੌਰ</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ਢੁੱਕਵੀਆਂ</w:t>
      </w:r>
      <w:r w:rsidRPr="0007402A">
        <w:rPr>
          <w:rFonts w:cs="Arial"/>
          <w:lang w:val="pa" w:bidi="pa-IN"/>
        </w:rPr>
        <w:t xml:space="preserve"> NDIS </w:t>
      </w:r>
      <w:r w:rsidRPr="0007402A">
        <w:rPr>
          <w:rFonts w:ascii="Nirmala UI" w:hAnsi="Nirmala UI" w:cs="Nirmala UI"/>
          <w:lang w:val="pa" w:bidi="pa-IN"/>
        </w:rPr>
        <w:t>ਸੇਵਾਵਾਂ</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ਉਪਲਬਧਤਾ</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ਸਪਲਾਈ</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ਬਿਹਤਰ</w:t>
      </w:r>
      <w:r w:rsidRPr="0007402A">
        <w:rPr>
          <w:rFonts w:cs="Arial"/>
          <w:lang w:val="pa" w:bidi="pa-IN"/>
        </w:rPr>
        <w:t xml:space="preserve"> </w:t>
      </w:r>
      <w:r w:rsidRPr="0007402A">
        <w:rPr>
          <w:rFonts w:ascii="Nirmala UI" w:hAnsi="Nirmala UI" w:cs="Nirmala UI"/>
          <w:lang w:val="pa" w:bidi="pa-IN"/>
        </w:rPr>
        <w:t>ਬਣਾਉਣ</w:t>
      </w:r>
      <w:r w:rsidRPr="0007402A">
        <w:rPr>
          <w:rFonts w:cs="Arial"/>
          <w:lang w:val="pa" w:bidi="pa-IN"/>
        </w:rPr>
        <w:t xml:space="preserve"> </w:t>
      </w:r>
      <w:r w:rsidRPr="0007402A">
        <w:rPr>
          <w:rFonts w:ascii="Nirmala UI" w:hAnsi="Nirmala UI" w:cs="Nirmala UI"/>
          <w:lang w:val="pa" w:bidi="pa-IN"/>
        </w:rPr>
        <w:t>ਬਾਰੇ</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CALD </w:t>
      </w:r>
      <w:r w:rsidRPr="0007402A">
        <w:rPr>
          <w:rFonts w:ascii="Nirmala UI" w:hAnsi="Nirmala UI" w:cs="Nirmala UI"/>
          <w:lang w:val="pa" w:bidi="pa-IN"/>
        </w:rPr>
        <w:t>ਭਾਗੀਦਾਰਾਂ</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ਸੱਭਿਆਚਾਰਕ</w:t>
      </w:r>
      <w:r w:rsidRPr="0007402A">
        <w:rPr>
          <w:rFonts w:cs="Arial"/>
          <w:lang w:val="pa" w:bidi="pa-IN"/>
        </w:rPr>
        <w:t xml:space="preserve"> </w:t>
      </w:r>
      <w:r w:rsidRPr="0007402A">
        <w:rPr>
          <w:rFonts w:ascii="Nirmala UI" w:hAnsi="Nirmala UI" w:cs="Nirmala UI"/>
          <w:lang w:val="pa" w:bidi="pa-IN"/>
        </w:rPr>
        <w:t>ਤੌਰ</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ਸੁਰੱਖਿਅਤ</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ਢੁੱਕਵੀਆਂ</w:t>
      </w:r>
      <w:r w:rsidRPr="0007402A">
        <w:rPr>
          <w:rFonts w:cs="Arial"/>
          <w:lang w:val="pa" w:bidi="pa-IN"/>
        </w:rPr>
        <w:t xml:space="preserve"> </w:t>
      </w:r>
      <w:r w:rsidRPr="0007402A">
        <w:rPr>
          <w:rFonts w:ascii="Nirmala UI" w:hAnsi="Nirmala UI" w:cs="Nirmala UI"/>
          <w:lang w:val="pa" w:bidi="pa-IN"/>
        </w:rPr>
        <w:t>ਸੇਵਾਵਾਂ</w:t>
      </w:r>
      <w:r w:rsidRPr="0007402A">
        <w:rPr>
          <w:rFonts w:cs="Arial"/>
          <w:lang w:val="pa" w:bidi="pa-IN"/>
        </w:rPr>
        <w:t xml:space="preserve"> </w:t>
      </w:r>
      <w:r w:rsidRPr="0007402A">
        <w:rPr>
          <w:rFonts w:ascii="Nirmala UI" w:hAnsi="Nirmala UI" w:cs="Nirmala UI"/>
          <w:lang w:val="pa" w:bidi="pa-IN"/>
        </w:rPr>
        <w:t>ਪ੍ਰਦਾਨ</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ਪ੍ਰਦਾਤਾਵਾਂ</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ਲੱਭਣ</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ਬਿਹਤਰ</w:t>
      </w:r>
      <w:r w:rsidRPr="0007402A">
        <w:rPr>
          <w:rFonts w:cs="Arial"/>
          <w:lang w:val="pa" w:bidi="pa-IN"/>
        </w:rPr>
        <w:t xml:space="preserve"> </w:t>
      </w:r>
      <w:r w:rsidRPr="0007402A">
        <w:rPr>
          <w:rFonts w:ascii="Nirmala UI" w:hAnsi="Nirmala UI" w:cs="Nirmala UI"/>
          <w:lang w:val="pa" w:bidi="pa-IN"/>
        </w:rPr>
        <w:t>ਸਹਾਇਤਾ</w:t>
      </w:r>
      <w:r w:rsidRPr="0007402A">
        <w:rPr>
          <w:rFonts w:cs="Arial"/>
          <w:lang w:val="pa" w:bidi="pa-IN"/>
        </w:rPr>
        <w:t xml:space="preserve"> </w:t>
      </w:r>
      <w:r w:rsidRPr="0007402A">
        <w:rPr>
          <w:rFonts w:ascii="Nirmala UI" w:hAnsi="Nirmala UI" w:cs="Nirmala UI"/>
          <w:lang w:val="pa" w:bidi="pa-IN"/>
        </w:rPr>
        <w:t>ਪ੍ਰਦਾਨ</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ਸ਼ਾਮਲ</w:t>
      </w:r>
      <w:r w:rsidRPr="0007402A">
        <w:rPr>
          <w:rFonts w:cs="Arial"/>
          <w:lang w:val="pa" w:bidi="pa-IN"/>
        </w:rPr>
        <w:t xml:space="preserve"> </w:t>
      </w:r>
      <w:r w:rsidRPr="0007402A">
        <w:rPr>
          <w:rFonts w:ascii="Nirmala UI" w:hAnsi="Nirmala UI" w:cs="Nirmala UI"/>
          <w:lang w:val="pa" w:bidi="pa-IN"/>
        </w:rPr>
        <w:t>ਹੈ।</w:t>
      </w:r>
    </w:p>
    <w:p w14:paraId="7A123D6B" w14:textId="77777777" w:rsidR="005E64CE" w:rsidRPr="0007402A" w:rsidRDefault="00000000" w:rsidP="0048411E">
      <w:pPr>
        <w:pStyle w:val="Heading3"/>
        <w:spacing w:before="360" w:line="276" w:lineRule="auto"/>
        <w:rPr>
          <w:rFonts w:ascii="Arial" w:hAnsi="Arial" w:cs="Arial"/>
          <w:lang w:val="en-AU" w:bidi="pa-IN"/>
        </w:rPr>
      </w:pPr>
      <w:bookmarkStart w:id="192" w:name="_Toc256000048"/>
      <w:bookmarkStart w:id="193" w:name="_Toc143177249"/>
      <w:r w:rsidRPr="0007402A">
        <w:rPr>
          <w:rFonts w:ascii="Nirmala UI" w:hAnsi="Nirmala UI" w:cs="Nirmala UI"/>
          <w:lang w:val="pa" w:bidi="pa-IN"/>
        </w:rPr>
        <w:t>ਟੀਚਾ</w:t>
      </w:r>
      <w:r w:rsidRPr="0007402A">
        <w:rPr>
          <w:rFonts w:ascii="Arial" w:hAnsi="Arial" w:cs="Arial"/>
          <w:lang w:val="pa" w:bidi="pa-IN"/>
        </w:rPr>
        <w:t xml:space="preserve"> 8</w:t>
      </w:r>
      <w:bookmarkEnd w:id="192"/>
      <w:bookmarkEnd w:id="193"/>
    </w:p>
    <w:p w14:paraId="28CB2689" w14:textId="77777777" w:rsidR="00DF3920" w:rsidRPr="0007402A" w:rsidRDefault="00000000" w:rsidP="00D00003">
      <w:pPr>
        <w:spacing w:after="160" w:line="276" w:lineRule="auto"/>
        <w:rPr>
          <w:rFonts w:cs="Arial"/>
          <w:lang w:val="en-AU" w:bidi="pa-IN"/>
        </w:rPr>
      </w:pPr>
      <w:r w:rsidRPr="0007402A">
        <w:rPr>
          <w:rFonts w:cs="Arial"/>
          <w:lang w:val="pa" w:bidi="pa-IN"/>
        </w:rPr>
        <w:t xml:space="preserve">NDIS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ਵਰਤੋਂ</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ਸੱਭਿਆਚਾਰਕ</w:t>
      </w:r>
      <w:r w:rsidRPr="0007402A">
        <w:rPr>
          <w:rFonts w:cs="Arial"/>
          <w:lang w:val="pa" w:bidi="pa-IN"/>
        </w:rPr>
        <w:t xml:space="preserve"> </w:t>
      </w:r>
      <w:r w:rsidRPr="0007402A">
        <w:rPr>
          <w:rFonts w:ascii="Nirmala UI" w:hAnsi="Nirmala UI" w:cs="Nirmala UI"/>
          <w:lang w:val="pa" w:bidi="pa-IN"/>
        </w:rPr>
        <w:t>ਤੌਰ</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ਸੁਰੱਖਿਅਤ</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ਢੁੱਕਵੀਆਂ</w:t>
      </w:r>
      <w:r w:rsidRPr="0007402A">
        <w:rPr>
          <w:rFonts w:cs="Arial"/>
          <w:lang w:val="pa" w:bidi="pa-IN"/>
        </w:rPr>
        <w:t xml:space="preserve"> </w:t>
      </w:r>
      <w:r w:rsidRPr="0007402A">
        <w:rPr>
          <w:rFonts w:ascii="Nirmala UI" w:hAnsi="Nirmala UI" w:cs="Nirmala UI"/>
          <w:lang w:val="pa" w:bidi="pa-IN"/>
        </w:rPr>
        <w:t>ਸੇਵਾਵਾਂ</w:t>
      </w:r>
      <w:r w:rsidRPr="0007402A">
        <w:rPr>
          <w:rFonts w:cs="Arial"/>
          <w:lang w:val="pa" w:bidi="pa-IN"/>
        </w:rPr>
        <w:t xml:space="preserve"> </w:t>
      </w:r>
      <w:r w:rsidRPr="0007402A">
        <w:rPr>
          <w:rFonts w:ascii="Nirmala UI" w:hAnsi="Nirmala UI" w:cs="Nirmala UI"/>
          <w:lang w:val="pa" w:bidi="pa-IN"/>
        </w:rPr>
        <w:t>ਤੱਕ</w:t>
      </w:r>
      <w:r w:rsidRPr="0007402A">
        <w:rPr>
          <w:rFonts w:cs="Arial"/>
          <w:lang w:val="pa" w:bidi="pa-IN"/>
        </w:rPr>
        <w:t xml:space="preserve"> </w:t>
      </w:r>
      <w:r w:rsidRPr="0007402A">
        <w:rPr>
          <w:rFonts w:ascii="Nirmala UI" w:hAnsi="Nirmala UI" w:cs="Nirmala UI"/>
          <w:lang w:val="pa" w:bidi="pa-IN"/>
        </w:rPr>
        <w:t>ਪਹੁੰਚ</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ਬਾਰੇ</w:t>
      </w:r>
      <w:r w:rsidRPr="0007402A">
        <w:rPr>
          <w:rFonts w:cs="Arial"/>
          <w:lang w:val="pa" w:bidi="pa-IN"/>
        </w:rPr>
        <w:t xml:space="preserve"> </w:t>
      </w:r>
      <w:r w:rsidRPr="0007402A">
        <w:rPr>
          <w:rFonts w:ascii="Nirmala UI" w:hAnsi="Nirmala UI" w:cs="Nirmala UI"/>
          <w:lang w:val="pa" w:bidi="pa-IN"/>
        </w:rPr>
        <w:t>ਜਾਣਕਾਰੀ</w:t>
      </w:r>
      <w:r w:rsidRPr="0007402A">
        <w:rPr>
          <w:rFonts w:cs="Arial"/>
          <w:lang w:val="pa" w:bidi="pa-IN"/>
        </w:rPr>
        <w:t xml:space="preserve"> </w:t>
      </w:r>
      <w:r w:rsidRPr="0007402A">
        <w:rPr>
          <w:rFonts w:ascii="Nirmala UI" w:hAnsi="Nirmala UI" w:cs="Nirmala UI"/>
          <w:lang w:val="pa" w:bidi="pa-IN"/>
        </w:rPr>
        <w:t>ਪ੍ਰਭਾਵਸ਼ਾਲੀ</w:t>
      </w:r>
      <w:r w:rsidRPr="0007402A">
        <w:rPr>
          <w:rFonts w:cs="Arial"/>
          <w:lang w:val="pa" w:bidi="pa-IN"/>
        </w:rPr>
        <w:t xml:space="preserve"> </w:t>
      </w:r>
      <w:r w:rsidRPr="0007402A">
        <w:rPr>
          <w:rFonts w:ascii="Nirmala UI" w:hAnsi="Nirmala UI" w:cs="Nirmala UI"/>
          <w:lang w:val="pa" w:bidi="pa-IN"/>
        </w:rPr>
        <w:t>ਢੰਗ</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CALD </w:t>
      </w:r>
      <w:r w:rsidRPr="0007402A">
        <w:rPr>
          <w:rFonts w:ascii="Nirmala UI" w:hAnsi="Nirmala UI" w:cs="Nirmala UI"/>
          <w:lang w:val="pa" w:bidi="pa-IN"/>
        </w:rPr>
        <w:t>ਭਾਈਚਾਰਿਆਂ</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ਭਾਗੀਦਾਰਾਂ</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ਸੰਚਾਰਿਤ</w:t>
      </w:r>
      <w:r w:rsidRPr="0007402A">
        <w:rPr>
          <w:rFonts w:cs="Arial"/>
          <w:lang w:val="pa" w:bidi="pa-IN"/>
        </w:rPr>
        <w:t xml:space="preserve"> </w:t>
      </w:r>
      <w:r w:rsidRPr="0007402A">
        <w:rPr>
          <w:rFonts w:ascii="Nirmala UI" w:hAnsi="Nirmala UI" w:cs="Nirmala UI"/>
          <w:lang w:val="pa" w:bidi="pa-IN"/>
        </w:rPr>
        <w:t>ਕੀਤੀ</w:t>
      </w:r>
      <w:r w:rsidRPr="0007402A">
        <w:rPr>
          <w:rFonts w:cs="Arial"/>
          <w:lang w:val="pa" w:bidi="pa-IN"/>
        </w:rPr>
        <w:t xml:space="preserve"> </w:t>
      </w:r>
      <w:r w:rsidRPr="0007402A">
        <w:rPr>
          <w:rFonts w:ascii="Nirmala UI" w:hAnsi="Nirmala UI" w:cs="Nirmala UI"/>
          <w:lang w:val="pa" w:bidi="pa-IN"/>
        </w:rPr>
        <w:t>ਜਾਂਦੀ</w:t>
      </w:r>
      <w:r w:rsidRPr="0007402A">
        <w:rPr>
          <w:rFonts w:cs="Arial"/>
          <w:lang w:val="pa" w:bidi="pa-IN"/>
        </w:rPr>
        <w:t xml:space="preserve"> </w:t>
      </w:r>
      <w:r w:rsidRPr="0007402A">
        <w:rPr>
          <w:rFonts w:ascii="Nirmala UI" w:hAnsi="Nirmala UI" w:cs="Nirmala UI"/>
          <w:lang w:val="pa" w:bidi="pa-IN"/>
        </w:rPr>
        <w:t>ਹੈ।</w:t>
      </w:r>
    </w:p>
    <w:p w14:paraId="14922891" w14:textId="77777777" w:rsidR="00DF3920" w:rsidRPr="0007402A" w:rsidRDefault="00000000" w:rsidP="006A6F0B">
      <w:pPr>
        <w:pStyle w:val="Heading4"/>
        <w:spacing w:before="200" w:line="276" w:lineRule="auto"/>
        <w:rPr>
          <w:rFonts w:ascii="Arial" w:hAnsi="Arial" w:cs="Arial"/>
          <w:lang w:val="en-AU" w:bidi="pa-IN"/>
        </w:rPr>
      </w:pPr>
      <w:bookmarkStart w:id="194" w:name="_Toc256000049"/>
      <w:bookmarkStart w:id="195" w:name="_Toc143177250"/>
      <w:r w:rsidRPr="0007402A">
        <w:rPr>
          <w:rFonts w:ascii="Nirmala UI" w:hAnsi="Nirmala UI" w:cs="Nirmala UI"/>
          <w:lang w:val="pa" w:bidi="pa-IN"/>
        </w:rPr>
        <w:t>ਕਾਰਵਾਈਆਂ</w:t>
      </w:r>
      <w:bookmarkEnd w:id="194"/>
      <w:bookmarkEnd w:id="195"/>
    </w:p>
    <w:p w14:paraId="462B1180" w14:textId="77777777" w:rsidR="00DF3920" w:rsidRPr="0007402A" w:rsidRDefault="00000000" w:rsidP="00524673">
      <w:pPr>
        <w:numPr>
          <w:ilvl w:val="0"/>
          <w:numId w:val="56"/>
        </w:numPr>
        <w:spacing w:after="160" w:line="276" w:lineRule="auto"/>
        <w:ind w:left="714" w:hanging="357"/>
        <w:rPr>
          <w:rFonts w:cs="Arial"/>
          <w:bCs/>
          <w:lang w:val="en-AU" w:bidi="pa-IN"/>
        </w:rPr>
      </w:pPr>
      <w:r w:rsidRPr="0007402A">
        <w:rPr>
          <w:rFonts w:cs="Arial"/>
          <w:lang w:val="pa" w:bidi="pa-IN"/>
        </w:rPr>
        <w:t xml:space="preserve">NDIS </w:t>
      </w:r>
      <w:r w:rsidRPr="0007402A">
        <w:rPr>
          <w:rFonts w:ascii="Nirmala UI" w:hAnsi="Nirmala UI" w:cs="Nirmala UI"/>
          <w:lang w:val="pa" w:bidi="pa-IN"/>
        </w:rPr>
        <w:t>ਪ੍ਰਦਾਤਾਵਾਂ</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ਜਾਣਕਾਰੀ</w:t>
      </w:r>
      <w:r w:rsidRPr="0007402A">
        <w:rPr>
          <w:rFonts w:cs="Arial"/>
          <w:lang w:val="pa" w:bidi="pa-IN"/>
        </w:rPr>
        <w:t xml:space="preserve"> </w:t>
      </w:r>
      <w:r w:rsidRPr="0007402A">
        <w:rPr>
          <w:rFonts w:ascii="Nirmala UI" w:hAnsi="Nirmala UI" w:cs="Nirmala UI"/>
          <w:lang w:val="pa" w:bidi="pa-IN"/>
        </w:rPr>
        <w:t>ਵਿਕਸਿਤ</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ਸਾਂਝੀ</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NDIS </w:t>
      </w:r>
      <w:r w:rsidRPr="0007402A">
        <w:rPr>
          <w:rFonts w:ascii="Nirmala UI" w:hAnsi="Nirmala UI" w:cs="Nirmala UI"/>
          <w:lang w:val="pa" w:bidi="pa-IN"/>
        </w:rPr>
        <w:t>ਕਮਿਸ਼ਨ</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ਮਿਲਕੇ</w:t>
      </w:r>
      <w:r w:rsidRPr="0007402A">
        <w:rPr>
          <w:rFonts w:cs="Arial"/>
          <w:lang w:val="pa" w:bidi="pa-IN"/>
        </w:rPr>
        <w:t xml:space="preserve"> </w:t>
      </w:r>
      <w:r w:rsidRPr="0007402A">
        <w:rPr>
          <w:rFonts w:ascii="Nirmala UI" w:hAnsi="Nirmala UI" w:cs="Nirmala UI"/>
          <w:lang w:val="pa" w:bidi="pa-IN"/>
        </w:rPr>
        <w:t>ਕੰਮ</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ਪ੍ਰਦਾਤਾਵਾਂ</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ਉਹਨਾਂ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ਸਥਾਨਕ</w:t>
      </w:r>
      <w:r w:rsidRPr="0007402A">
        <w:rPr>
          <w:rFonts w:cs="Arial"/>
          <w:lang w:val="pa" w:bidi="pa-IN"/>
        </w:rPr>
        <w:t xml:space="preserve"> </w:t>
      </w:r>
      <w:r w:rsidRPr="0007402A">
        <w:rPr>
          <w:rFonts w:ascii="Nirmala UI" w:hAnsi="Nirmala UI" w:cs="Nirmala UI"/>
          <w:lang w:val="pa" w:bidi="pa-IN"/>
        </w:rPr>
        <w:t>ਭਾਈਚਾਰੇ</w:t>
      </w:r>
      <w:r w:rsidRPr="0007402A">
        <w:rPr>
          <w:rFonts w:cs="Arial"/>
          <w:lang w:val="pa" w:bidi="pa-IN"/>
        </w:rPr>
        <w:t xml:space="preserve"> </w:t>
      </w:r>
      <w:r w:rsidRPr="0007402A">
        <w:rPr>
          <w:rFonts w:ascii="Nirmala UI" w:hAnsi="Nirmala UI" w:cs="Nirmala UI"/>
          <w:lang w:val="pa" w:bidi="pa-IN"/>
        </w:rPr>
        <w:t>ਬਾਰੇ</w:t>
      </w:r>
      <w:r w:rsidRPr="0007402A">
        <w:rPr>
          <w:rFonts w:cs="Arial"/>
          <w:lang w:val="pa" w:bidi="pa-IN"/>
        </w:rPr>
        <w:t xml:space="preserve"> </w:t>
      </w:r>
      <w:r w:rsidRPr="0007402A">
        <w:rPr>
          <w:rFonts w:ascii="Nirmala UI" w:hAnsi="Nirmala UI" w:cs="Nirmala UI"/>
          <w:lang w:val="pa" w:bidi="pa-IN"/>
        </w:rPr>
        <w:t>ਉਹਨਾਂ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ਸਮਝ</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ਵਧਾਉਣ</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ਜੁੜਨਾ।</w:t>
      </w:r>
      <w:r w:rsidRPr="0007402A">
        <w:rPr>
          <w:rFonts w:cs="Arial"/>
          <w:lang w:val="pa" w:bidi="pa-IN"/>
        </w:rPr>
        <w:t xml:space="preserve"> CALD </w:t>
      </w:r>
      <w:r w:rsidRPr="0007402A">
        <w:rPr>
          <w:rFonts w:ascii="Nirmala UI" w:hAnsi="Nirmala UI" w:cs="Nirmala UI"/>
          <w:lang w:val="pa" w:bidi="pa-IN"/>
        </w:rPr>
        <w:t>ਭਾਈਚਾਰਿਆਂ</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ਸੱਭਿਆਚਾਰਕ</w:t>
      </w:r>
      <w:r w:rsidRPr="0007402A">
        <w:rPr>
          <w:rFonts w:cs="Arial"/>
          <w:lang w:val="pa" w:bidi="pa-IN"/>
        </w:rPr>
        <w:t xml:space="preserve"> </w:t>
      </w:r>
      <w:r w:rsidRPr="0007402A">
        <w:rPr>
          <w:rFonts w:ascii="Nirmala UI" w:hAnsi="Nirmala UI" w:cs="Nirmala UI"/>
          <w:lang w:val="pa" w:bidi="pa-IN"/>
        </w:rPr>
        <w:t>ਤੌਰ</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ਸੁਰੱਖਿਅਤ</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ਢੁੱਕਵੀਂ</w:t>
      </w:r>
      <w:r w:rsidRPr="0007402A">
        <w:rPr>
          <w:rFonts w:cs="Arial"/>
          <w:lang w:val="pa" w:bidi="pa-IN"/>
        </w:rPr>
        <w:t xml:space="preserve"> </w:t>
      </w:r>
      <w:r w:rsidRPr="0007402A">
        <w:rPr>
          <w:rFonts w:ascii="Nirmala UI" w:hAnsi="Nirmala UI" w:cs="Nirmala UI"/>
          <w:lang w:val="pa" w:bidi="pa-IN"/>
        </w:rPr>
        <w:t>ਸਹਾਇਤਾ</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ਸੇਵਾਵਾਂ</w:t>
      </w:r>
      <w:r w:rsidRPr="0007402A">
        <w:rPr>
          <w:rFonts w:cs="Arial"/>
          <w:lang w:val="pa" w:bidi="pa-IN"/>
        </w:rPr>
        <w:t xml:space="preserve"> </w:t>
      </w:r>
      <w:r w:rsidRPr="0007402A">
        <w:rPr>
          <w:rFonts w:ascii="Nirmala UI" w:hAnsi="Nirmala UI" w:cs="Nirmala UI"/>
          <w:lang w:val="pa" w:bidi="pa-IN"/>
        </w:rPr>
        <w:t>ਪ੍ਰਦਾਨ</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ਉਹਨਾਂ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ਉਮੀਦ</w:t>
      </w:r>
      <w:r w:rsidRPr="0007402A">
        <w:rPr>
          <w:rFonts w:cs="Arial"/>
          <w:lang w:val="pa" w:bidi="pa-IN"/>
        </w:rPr>
        <w:t xml:space="preserve"> </w:t>
      </w:r>
      <w:r w:rsidRPr="0007402A">
        <w:rPr>
          <w:rFonts w:ascii="Nirmala UI" w:hAnsi="Nirmala UI" w:cs="Nirmala UI"/>
          <w:lang w:val="pa" w:bidi="pa-IN"/>
        </w:rPr>
        <w:t>ਬਾਰੇ</w:t>
      </w:r>
      <w:r w:rsidRPr="0007402A">
        <w:rPr>
          <w:rFonts w:cs="Arial"/>
          <w:lang w:val="pa" w:bidi="pa-IN"/>
        </w:rPr>
        <w:t xml:space="preserve"> </w:t>
      </w:r>
      <w:r w:rsidRPr="0007402A">
        <w:rPr>
          <w:rFonts w:ascii="Nirmala UI" w:hAnsi="Nirmala UI" w:cs="Nirmala UI"/>
          <w:lang w:val="pa" w:bidi="pa-IN"/>
        </w:rPr>
        <w:t>ਵਿਆਖਿਆ</w:t>
      </w:r>
      <w:r w:rsidRPr="0007402A">
        <w:rPr>
          <w:rFonts w:cs="Arial"/>
          <w:lang w:val="pa" w:bidi="pa-IN"/>
        </w:rPr>
        <w:t xml:space="preserve"> </w:t>
      </w:r>
      <w:r w:rsidRPr="0007402A">
        <w:rPr>
          <w:rFonts w:ascii="Nirmala UI" w:hAnsi="Nirmala UI" w:cs="Nirmala UI"/>
          <w:lang w:val="pa" w:bidi="pa-IN"/>
        </w:rPr>
        <w:t>ਕਰਨਾ।</w:t>
      </w:r>
    </w:p>
    <w:p w14:paraId="7D4B38A2" w14:textId="20B36947" w:rsidR="00DF3920" w:rsidRPr="0007402A" w:rsidRDefault="00000000" w:rsidP="006A5763">
      <w:pPr>
        <w:keepNext/>
        <w:numPr>
          <w:ilvl w:val="0"/>
          <w:numId w:val="56"/>
        </w:numPr>
        <w:spacing w:after="160" w:line="276" w:lineRule="auto"/>
        <w:ind w:left="714" w:hanging="357"/>
        <w:rPr>
          <w:rFonts w:cs="Arial"/>
          <w:bCs/>
          <w:lang w:val="en-AU" w:bidi="pa-IN"/>
        </w:rPr>
      </w:pPr>
      <w:r w:rsidRPr="0007402A">
        <w:rPr>
          <w:rFonts w:ascii="Nirmala UI" w:hAnsi="Nirmala UI" w:cs="Nirmala UI"/>
          <w:lang w:val="pa" w:bidi="pa-IN"/>
        </w:rPr>
        <w:lastRenderedPageBreak/>
        <w:t>ਚੋਣ</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ਨਿਯੰਤਰਣ</w:t>
      </w:r>
      <w:r w:rsidRPr="0007402A">
        <w:rPr>
          <w:rFonts w:cs="Arial"/>
          <w:lang w:val="pa" w:bidi="pa-IN"/>
        </w:rPr>
        <w:t xml:space="preserve"> </w:t>
      </w:r>
      <w:r w:rsidRPr="0007402A">
        <w:rPr>
          <w:rFonts w:ascii="Nirmala UI" w:hAnsi="Nirmala UI" w:cs="Nirmala UI"/>
          <w:lang w:val="pa" w:bidi="pa-IN"/>
        </w:rPr>
        <w:t>ਬਾਰੇ</w:t>
      </w:r>
      <w:r w:rsidRPr="0007402A">
        <w:rPr>
          <w:rFonts w:cs="Arial"/>
          <w:lang w:val="pa" w:bidi="pa-IN"/>
        </w:rPr>
        <w:t xml:space="preserve"> </w:t>
      </w:r>
      <w:r w:rsidRPr="0007402A">
        <w:rPr>
          <w:rFonts w:ascii="Nirmala UI" w:hAnsi="Nirmala UI" w:cs="Nirmala UI"/>
          <w:lang w:val="pa" w:bidi="pa-IN"/>
        </w:rPr>
        <w:t>ਜਾਗਰੂਕਤਾ</w:t>
      </w:r>
      <w:r w:rsidRPr="0007402A">
        <w:rPr>
          <w:rFonts w:cs="Arial"/>
          <w:lang w:val="pa" w:bidi="pa-IN"/>
        </w:rPr>
        <w:t xml:space="preserve"> </w:t>
      </w:r>
      <w:r w:rsidRPr="0007402A">
        <w:rPr>
          <w:rFonts w:ascii="Nirmala UI" w:hAnsi="Nirmala UI" w:cs="Nirmala UI"/>
          <w:lang w:val="pa" w:bidi="pa-IN"/>
        </w:rPr>
        <w:t>ਪੈਦਾ</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ਇੱਕ</w:t>
      </w:r>
      <w:r w:rsidRPr="0007402A">
        <w:rPr>
          <w:rFonts w:cs="Arial"/>
          <w:lang w:val="pa" w:bidi="pa-IN"/>
        </w:rPr>
        <w:t xml:space="preserve"> </w:t>
      </w:r>
      <w:r w:rsidRPr="0007402A">
        <w:rPr>
          <w:rFonts w:ascii="Nirmala UI" w:hAnsi="Nirmala UI" w:cs="Nirmala UI"/>
          <w:lang w:val="pa" w:bidi="pa-IN"/>
        </w:rPr>
        <w:t>ਮਾਰਕੀਟਿੰਗ</w:t>
      </w:r>
      <w:r w:rsidRPr="0007402A">
        <w:rPr>
          <w:rFonts w:cs="Arial"/>
          <w:lang w:val="pa" w:bidi="pa-IN"/>
        </w:rPr>
        <w:t xml:space="preserve"> </w:t>
      </w:r>
      <w:r w:rsidRPr="0007402A">
        <w:rPr>
          <w:rFonts w:ascii="Nirmala UI" w:hAnsi="Nirmala UI" w:cs="Nirmala UI"/>
          <w:lang w:val="pa" w:bidi="pa-IN"/>
        </w:rPr>
        <w:t>ਮੁਹਿੰਮ</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ਨਿਰੰਤਰ</w:t>
      </w:r>
      <w:r w:rsidRPr="0007402A">
        <w:rPr>
          <w:rFonts w:cs="Arial"/>
          <w:lang w:val="pa" w:bidi="pa-IN"/>
        </w:rPr>
        <w:t xml:space="preserve"> </w:t>
      </w:r>
      <w:r w:rsidRPr="0007402A">
        <w:rPr>
          <w:rFonts w:ascii="Nirmala UI" w:hAnsi="Nirmala UI" w:cs="Nirmala UI"/>
          <w:lang w:val="pa" w:bidi="pa-IN"/>
        </w:rPr>
        <w:t>ਸੰਚਾਰ</w:t>
      </w:r>
      <w:r w:rsidRPr="0007402A">
        <w:rPr>
          <w:rFonts w:cs="Arial"/>
          <w:lang w:val="pa" w:bidi="pa-IN"/>
        </w:rPr>
        <w:t xml:space="preserve"> </w:t>
      </w:r>
      <w:r w:rsidRPr="0007402A">
        <w:rPr>
          <w:rFonts w:ascii="Nirmala UI" w:hAnsi="Nirmala UI" w:cs="Nirmala UI"/>
          <w:lang w:val="pa" w:bidi="pa-IN"/>
        </w:rPr>
        <w:t>ਵਿਕਸਿਤ</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NDIS </w:t>
      </w:r>
      <w:r w:rsidRPr="0007402A">
        <w:rPr>
          <w:rFonts w:ascii="Nirmala UI" w:hAnsi="Nirmala UI" w:cs="Nirmala UI"/>
          <w:lang w:val="pa" w:bidi="pa-IN"/>
        </w:rPr>
        <w:t>ਕਮਿਸ਼ਨ</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ਮਿਲਕੇ</w:t>
      </w:r>
      <w:r w:rsidRPr="0007402A">
        <w:rPr>
          <w:rFonts w:cs="Arial"/>
          <w:lang w:val="pa" w:bidi="pa-IN"/>
        </w:rPr>
        <w:t xml:space="preserve"> </w:t>
      </w:r>
      <w:r w:rsidRPr="0007402A">
        <w:rPr>
          <w:rFonts w:ascii="Nirmala UI" w:hAnsi="Nirmala UI" w:cs="Nirmala UI"/>
          <w:lang w:val="pa" w:bidi="pa-IN"/>
        </w:rPr>
        <w:t>ਕੰਮ</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ਇਹ</w:t>
      </w:r>
      <w:r w:rsidRPr="0007402A">
        <w:rPr>
          <w:rFonts w:cs="Arial"/>
          <w:lang w:val="pa" w:bidi="pa-IN"/>
        </w:rPr>
        <w:t xml:space="preserve"> </w:t>
      </w:r>
      <w:r w:rsidRPr="0007402A">
        <w:rPr>
          <w:rFonts w:ascii="Nirmala UI" w:hAnsi="Nirmala UI" w:cs="Nirmala UI"/>
          <w:lang w:val="pa" w:bidi="pa-IN"/>
        </w:rPr>
        <w:t>ਸ਼ਾਮਲ</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ਕਿ</w:t>
      </w:r>
      <w:r w:rsidRPr="0007402A">
        <w:rPr>
          <w:rFonts w:cs="Arial"/>
          <w:lang w:val="pa" w:bidi="pa-IN"/>
        </w:rPr>
        <w:t xml:space="preserve"> </w:t>
      </w:r>
      <w:r w:rsidRPr="0007402A">
        <w:rPr>
          <w:rFonts w:ascii="Nirmala UI" w:hAnsi="Nirmala UI" w:cs="Nirmala UI"/>
          <w:lang w:val="pa" w:bidi="pa-IN"/>
        </w:rPr>
        <w:t>ਕਿਵੇਂ</w:t>
      </w:r>
      <w:r w:rsidRPr="0007402A">
        <w:rPr>
          <w:rFonts w:cs="Arial"/>
          <w:lang w:val="pa" w:bidi="pa-IN"/>
        </w:rPr>
        <w:t xml:space="preserve"> CALD </w:t>
      </w:r>
      <w:r w:rsidRPr="0007402A">
        <w:rPr>
          <w:rFonts w:ascii="Nirmala UI" w:hAnsi="Nirmala UI" w:cs="Nirmala UI"/>
          <w:lang w:val="pa" w:bidi="pa-IN"/>
        </w:rPr>
        <w:t>ਭਾਗੀਦਾਰ</w:t>
      </w:r>
      <w:r w:rsidRPr="0007402A">
        <w:rPr>
          <w:rFonts w:cs="Arial"/>
          <w:lang w:val="pa" w:bidi="pa-IN"/>
        </w:rPr>
        <w:t xml:space="preserve"> </w:t>
      </w:r>
      <w:r w:rsidRPr="0007402A">
        <w:rPr>
          <w:rFonts w:ascii="Nirmala UI" w:hAnsi="Nirmala UI" w:cs="Nirmala UI"/>
          <w:lang w:val="pa" w:bidi="pa-IN"/>
        </w:rPr>
        <w:t>ਪ੍ਰਦਾਤਾਵਾਂ</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ਚੋਣ</w:t>
      </w:r>
      <w:r w:rsidRPr="0007402A">
        <w:rPr>
          <w:rFonts w:cs="Arial"/>
          <w:lang w:val="pa" w:bidi="pa-IN"/>
        </w:rPr>
        <w:t xml:space="preserve"> </w:t>
      </w:r>
      <w:r w:rsidRPr="0007402A">
        <w:rPr>
          <w:rFonts w:ascii="Nirmala UI" w:hAnsi="Nirmala UI" w:cs="Nirmala UI"/>
          <w:lang w:val="pa" w:bidi="pa-IN"/>
        </w:rPr>
        <w:t>ਕਰ</w:t>
      </w:r>
      <w:r w:rsidRPr="0007402A">
        <w:rPr>
          <w:rFonts w:cs="Arial"/>
          <w:lang w:val="pa" w:bidi="pa-IN"/>
        </w:rPr>
        <w:t xml:space="preserve"> </w:t>
      </w:r>
      <w:r w:rsidRPr="0007402A">
        <w:rPr>
          <w:rFonts w:ascii="Nirmala UI" w:hAnsi="Nirmala UI" w:cs="Nirmala UI"/>
          <w:lang w:val="pa" w:bidi="pa-IN"/>
        </w:rPr>
        <w:t>ਸਕਦੇ</w:t>
      </w:r>
      <w:r w:rsidRPr="0007402A">
        <w:rPr>
          <w:rFonts w:cs="Arial"/>
          <w:lang w:val="pa" w:bidi="pa-IN"/>
        </w:rPr>
        <w:t xml:space="preserve"> </w:t>
      </w:r>
      <w:r w:rsidRPr="0007402A">
        <w:rPr>
          <w:rFonts w:ascii="Nirmala UI" w:hAnsi="Nirmala UI" w:cs="Nirmala UI"/>
          <w:lang w:val="pa" w:bidi="pa-IN"/>
        </w:rPr>
        <w:t>ਹਨ</w:t>
      </w:r>
      <w:r w:rsidRPr="0007402A">
        <w:rPr>
          <w:rFonts w:cs="Arial"/>
          <w:lang w:val="pa" w:bidi="pa-IN"/>
        </w:rPr>
        <w:t xml:space="preserve">, </w:t>
      </w:r>
      <w:r w:rsidRPr="0007402A">
        <w:rPr>
          <w:rFonts w:ascii="Nirmala UI" w:hAnsi="Nirmala UI" w:cs="Nirmala UI"/>
          <w:lang w:val="pa" w:bidi="pa-IN"/>
        </w:rPr>
        <w:t>ਪ੍ਰਦਾਤਾ</w:t>
      </w:r>
      <w:r w:rsidRPr="0007402A">
        <w:rPr>
          <w:rFonts w:cs="Arial"/>
          <w:lang w:val="pa" w:bidi="pa-IN"/>
        </w:rPr>
        <w:t xml:space="preserve"> </w:t>
      </w:r>
      <w:r w:rsidRPr="0007402A">
        <w:rPr>
          <w:rFonts w:ascii="Nirmala UI" w:hAnsi="Nirmala UI" w:cs="Nirmala UI"/>
          <w:lang w:val="pa" w:bidi="pa-IN"/>
        </w:rPr>
        <w:t>ਬਦਲ</w:t>
      </w:r>
      <w:r w:rsidRPr="0007402A">
        <w:rPr>
          <w:rFonts w:cs="Arial"/>
          <w:lang w:val="pa" w:bidi="pa-IN"/>
        </w:rPr>
        <w:t xml:space="preserve"> </w:t>
      </w:r>
      <w:r w:rsidRPr="0007402A">
        <w:rPr>
          <w:rFonts w:ascii="Nirmala UI" w:hAnsi="Nirmala UI" w:cs="Nirmala UI"/>
          <w:lang w:val="pa" w:bidi="pa-IN"/>
        </w:rPr>
        <w:t>ਸਕਦੇ</w:t>
      </w:r>
      <w:r w:rsidRPr="0007402A">
        <w:rPr>
          <w:rFonts w:cs="Arial"/>
          <w:lang w:val="pa" w:bidi="pa-IN"/>
        </w:rPr>
        <w:t xml:space="preserve"> </w:t>
      </w:r>
      <w:r w:rsidRPr="0007402A">
        <w:rPr>
          <w:rFonts w:ascii="Nirmala UI" w:hAnsi="Nirmala UI" w:cs="Nirmala UI"/>
          <w:lang w:val="pa" w:bidi="pa-IN"/>
        </w:rPr>
        <w:t>ਹਨ</w:t>
      </w:r>
      <w:r w:rsidRPr="0007402A">
        <w:rPr>
          <w:rFonts w:cs="Arial"/>
          <w:lang w:val="pa" w:bidi="pa-IN"/>
        </w:rPr>
        <w:t xml:space="preserve">, </w:t>
      </w:r>
      <w:r w:rsidRPr="0007402A">
        <w:rPr>
          <w:rFonts w:ascii="Nirmala UI" w:hAnsi="Nirmala UI" w:cs="Nirmala UI"/>
          <w:lang w:val="pa" w:bidi="pa-IN"/>
        </w:rPr>
        <w:t>ਸੁਰੱਖਿਆ</w:t>
      </w:r>
      <w:r w:rsidRPr="0007402A">
        <w:rPr>
          <w:rFonts w:cs="Arial"/>
          <w:lang w:val="pa" w:bidi="pa-IN"/>
        </w:rPr>
        <w:t xml:space="preserve"> </w:t>
      </w:r>
      <w:r w:rsidRPr="0007402A">
        <w:rPr>
          <w:rFonts w:ascii="Nirmala UI" w:hAnsi="Nirmala UI" w:cs="Nirmala UI"/>
          <w:lang w:val="pa" w:bidi="pa-IN"/>
        </w:rPr>
        <w:t>ਉਪਾਅ</w:t>
      </w:r>
      <w:r w:rsidRPr="0007402A">
        <w:rPr>
          <w:rFonts w:cs="Arial"/>
          <w:lang w:val="pa" w:bidi="pa-IN"/>
        </w:rPr>
        <w:t xml:space="preserve"> </w:t>
      </w:r>
      <w:r w:rsidRPr="0007402A">
        <w:rPr>
          <w:rFonts w:ascii="Nirmala UI" w:hAnsi="Nirmala UI" w:cs="Nirmala UI"/>
          <w:lang w:val="pa" w:bidi="pa-IN"/>
        </w:rPr>
        <w:t>ਬਣਾ</w:t>
      </w:r>
      <w:r w:rsidRPr="0007402A">
        <w:rPr>
          <w:rFonts w:cs="Arial"/>
          <w:lang w:val="pa" w:bidi="pa-IN"/>
        </w:rPr>
        <w:t xml:space="preserve"> </w:t>
      </w:r>
      <w:r w:rsidRPr="0007402A">
        <w:rPr>
          <w:rFonts w:ascii="Nirmala UI" w:hAnsi="Nirmala UI" w:cs="Nirmala UI"/>
          <w:lang w:val="pa" w:bidi="pa-IN"/>
        </w:rPr>
        <w:t>ਸਕਦੇ</w:t>
      </w:r>
      <w:r w:rsidRPr="0007402A">
        <w:rPr>
          <w:rFonts w:cs="Arial"/>
          <w:lang w:val="pa" w:bidi="pa-IN"/>
        </w:rPr>
        <w:t xml:space="preserve"> </w:t>
      </w:r>
      <w:r w:rsidRPr="0007402A">
        <w:rPr>
          <w:rFonts w:ascii="Nirmala UI" w:hAnsi="Nirmala UI" w:cs="Nirmala UI"/>
          <w:lang w:val="pa" w:bidi="pa-IN"/>
        </w:rPr>
        <w:t>ਹਨ</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ਸ਼ਿਕਾਇਤਾਂ</w:t>
      </w:r>
      <w:r w:rsidRPr="0007402A">
        <w:rPr>
          <w:rFonts w:cs="Arial"/>
          <w:lang w:val="pa" w:bidi="pa-IN"/>
        </w:rPr>
        <w:t xml:space="preserve"> </w:t>
      </w:r>
      <w:r w:rsidRPr="0007402A">
        <w:rPr>
          <w:rFonts w:ascii="Nirmala UI" w:hAnsi="Nirmala UI" w:cs="Nirmala UI"/>
          <w:lang w:val="pa" w:bidi="pa-IN"/>
        </w:rPr>
        <w:t>ਕਰ</w:t>
      </w:r>
      <w:r w:rsidRPr="0007402A">
        <w:rPr>
          <w:rFonts w:cs="Arial"/>
          <w:lang w:val="pa" w:bidi="pa-IN"/>
        </w:rPr>
        <w:t xml:space="preserve"> </w:t>
      </w:r>
      <w:r w:rsidRPr="0007402A">
        <w:rPr>
          <w:rFonts w:ascii="Nirmala UI" w:hAnsi="Nirmala UI" w:cs="Nirmala UI"/>
          <w:lang w:val="pa" w:bidi="pa-IN"/>
        </w:rPr>
        <w:t>ਸਕਦੇ</w:t>
      </w:r>
      <w:r w:rsidRPr="0007402A">
        <w:rPr>
          <w:rFonts w:cs="Arial"/>
          <w:lang w:val="pa" w:bidi="pa-IN"/>
        </w:rPr>
        <w:t xml:space="preserve"> </w:t>
      </w:r>
      <w:r w:rsidRPr="0007402A">
        <w:rPr>
          <w:rFonts w:ascii="Nirmala UI" w:hAnsi="Nirmala UI" w:cs="Nirmala UI"/>
          <w:lang w:val="pa" w:bidi="pa-IN"/>
        </w:rPr>
        <w:t>ਹਨ।</w:t>
      </w:r>
    </w:p>
    <w:p w14:paraId="49C89696" w14:textId="10B6CB85" w:rsidR="00DF3920" w:rsidRPr="0007402A" w:rsidRDefault="00000000" w:rsidP="006A5763">
      <w:pPr>
        <w:numPr>
          <w:ilvl w:val="0"/>
          <w:numId w:val="56"/>
        </w:numPr>
        <w:spacing w:line="276" w:lineRule="auto"/>
        <w:rPr>
          <w:rFonts w:cs="Arial"/>
          <w:lang w:val="en-AU" w:bidi="pa-IN"/>
        </w:rPr>
      </w:pPr>
      <w:r w:rsidRPr="0007402A">
        <w:rPr>
          <w:rFonts w:cs="Arial"/>
          <w:lang w:val="pa" w:bidi="pa-IN"/>
        </w:rPr>
        <w:t xml:space="preserve">NDIS </w:t>
      </w:r>
      <w:r w:rsidRPr="0007402A">
        <w:rPr>
          <w:rFonts w:ascii="Nirmala UI" w:hAnsi="Nirmala UI" w:cs="Nirmala UI"/>
          <w:lang w:val="pa" w:bidi="pa-IN"/>
        </w:rPr>
        <w:t>ਕਮਿਸ਼ਨ</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ਕੰਮ</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ਤਰੀਕਿਆਂ</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ਘੱਟੋ</w:t>
      </w:r>
      <w:r w:rsidRPr="0007402A">
        <w:rPr>
          <w:rFonts w:cs="Arial"/>
          <w:lang w:val="pa" w:bidi="pa-IN"/>
        </w:rPr>
        <w:t>-</w:t>
      </w:r>
      <w:r w:rsidRPr="0007402A">
        <w:rPr>
          <w:rFonts w:ascii="Nirmala UI" w:hAnsi="Nirmala UI" w:cs="Nirmala UI"/>
          <w:lang w:val="pa" w:bidi="pa-IN"/>
        </w:rPr>
        <w:t>ਘੱਟ</w:t>
      </w:r>
      <w:r w:rsidRPr="0007402A">
        <w:rPr>
          <w:rFonts w:cs="Arial"/>
          <w:lang w:val="pa" w:bidi="pa-IN"/>
        </w:rPr>
        <w:t xml:space="preserve"> </w:t>
      </w:r>
      <w:r w:rsidRPr="0007402A">
        <w:rPr>
          <w:rFonts w:ascii="Nirmala UI" w:hAnsi="Nirmala UI" w:cs="Nirmala UI"/>
          <w:lang w:val="pa" w:bidi="pa-IN"/>
        </w:rPr>
        <w:t>ਮਾਪਦੰਡਾਂ</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ਵਿਕਸਿਤ</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ਸ਼ਾਮਲ</w:t>
      </w:r>
      <w:r w:rsidRPr="0007402A">
        <w:rPr>
          <w:rFonts w:cs="Arial"/>
          <w:lang w:val="pa" w:bidi="pa-IN"/>
        </w:rPr>
        <w:t xml:space="preserve"> </w:t>
      </w:r>
      <w:r w:rsidRPr="0007402A">
        <w:rPr>
          <w:rFonts w:ascii="Nirmala UI" w:hAnsi="Nirmala UI" w:cs="Nirmala UI"/>
          <w:lang w:val="pa" w:bidi="pa-IN"/>
        </w:rPr>
        <w:t>ਹੋਣਾ</w:t>
      </w:r>
      <w:r w:rsidR="00883DC7" w:rsidRPr="0007402A">
        <w:rPr>
          <w:rFonts w:cs="Arial"/>
          <w:rtl/>
          <w:lang w:val="pa" w:bidi="pa-IN"/>
        </w:rPr>
        <w:t>,</w:t>
      </w:r>
      <w:r w:rsidRPr="0007402A">
        <w:rPr>
          <w:rFonts w:cs="Arial"/>
          <w:lang w:val="pa" w:bidi="pa-IN"/>
        </w:rPr>
        <w:t xml:space="preserve"> </w:t>
      </w:r>
      <w:r w:rsidRPr="0007402A">
        <w:rPr>
          <w:rFonts w:ascii="Nirmala UI" w:hAnsi="Nirmala UI" w:cs="Nirmala UI"/>
          <w:lang w:val="pa" w:bidi="pa-IN"/>
        </w:rPr>
        <w:t>ਜਿਨ੍ਹਾਂ</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ਪ੍ਰਦਾਤਾਵਾਂ</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ਪਾਲਣ</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ਲੋੜ</w:t>
      </w:r>
      <w:r w:rsidRPr="0007402A">
        <w:rPr>
          <w:rFonts w:cs="Arial"/>
          <w:lang w:val="pa" w:bidi="pa-IN"/>
        </w:rPr>
        <w:t xml:space="preserve"> </w:t>
      </w:r>
      <w:r w:rsidRPr="0007402A">
        <w:rPr>
          <w:rFonts w:ascii="Nirmala UI" w:hAnsi="Nirmala UI" w:cs="Nirmala UI"/>
          <w:lang w:val="pa" w:bidi="pa-IN"/>
        </w:rPr>
        <w:t>ਹੁੰਦੀ</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ਗੁਣਵੱਤਾ</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ਅਜਿਹੇ</w:t>
      </w:r>
      <w:r w:rsidRPr="0007402A">
        <w:rPr>
          <w:rFonts w:cs="Arial"/>
          <w:lang w:val="pa" w:bidi="pa-IN"/>
        </w:rPr>
        <w:t xml:space="preserve"> </w:t>
      </w:r>
      <w:r w:rsidRPr="0007402A">
        <w:rPr>
          <w:rFonts w:ascii="Nirmala UI" w:hAnsi="Nirmala UI" w:cs="Nirmala UI"/>
          <w:lang w:val="pa" w:bidi="pa-IN"/>
        </w:rPr>
        <w:t>ਮਾਪ</w:t>
      </w:r>
      <w:r w:rsidRPr="0007402A">
        <w:rPr>
          <w:rFonts w:cs="Arial"/>
          <w:lang w:val="pa" w:bidi="pa-IN"/>
        </w:rPr>
        <w:t xml:space="preserve"> </w:t>
      </w:r>
      <w:r w:rsidRPr="0007402A">
        <w:rPr>
          <w:rFonts w:ascii="Nirmala UI" w:hAnsi="Nirmala UI" w:cs="Nirmala UI"/>
          <w:lang w:val="pa" w:bidi="pa-IN"/>
        </w:rPr>
        <w:t>ਵਿਕਸਿਤ</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ਸ਼ਾਮਲ</w:t>
      </w:r>
      <w:r w:rsidRPr="0007402A">
        <w:rPr>
          <w:rFonts w:cs="Arial"/>
          <w:lang w:val="pa" w:bidi="pa-IN"/>
        </w:rPr>
        <w:t xml:space="preserve"> </w:t>
      </w:r>
      <w:r w:rsidRPr="0007402A">
        <w:rPr>
          <w:rFonts w:ascii="Nirmala UI" w:hAnsi="Nirmala UI" w:cs="Nirmala UI"/>
          <w:lang w:val="pa" w:bidi="pa-IN"/>
        </w:rPr>
        <w:t>ਹੋਣਾ</w:t>
      </w:r>
      <w:r w:rsidRPr="0007402A">
        <w:rPr>
          <w:rFonts w:cs="Arial"/>
          <w:lang w:val="pa" w:bidi="pa-IN"/>
        </w:rPr>
        <w:t xml:space="preserve"> </w:t>
      </w:r>
      <w:r w:rsidRPr="0007402A">
        <w:rPr>
          <w:rFonts w:ascii="Nirmala UI" w:hAnsi="Nirmala UI" w:cs="Nirmala UI"/>
          <w:lang w:val="pa" w:bidi="pa-IN"/>
        </w:rPr>
        <w:t>ਜੋ</w:t>
      </w:r>
      <w:r w:rsidRPr="0007402A">
        <w:rPr>
          <w:rFonts w:cs="Arial"/>
          <w:lang w:val="pa" w:bidi="pa-IN"/>
        </w:rPr>
        <w:t xml:space="preserve"> </w:t>
      </w:r>
      <w:r w:rsidRPr="0007402A">
        <w:rPr>
          <w:rFonts w:ascii="Nirmala UI" w:hAnsi="Nirmala UI" w:cs="Nirmala UI"/>
          <w:lang w:val="pa" w:bidi="pa-IN"/>
        </w:rPr>
        <w:t>ਇਹ</w:t>
      </w:r>
      <w:r w:rsidRPr="0007402A">
        <w:rPr>
          <w:rFonts w:cs="Arial"/>
          <w:lang w:val="pa" w:bidi="pa-IN"/>
        </w:rPr>
        <w:t xml:space="preserve"> </w:t>
      </w:r>
      <w:r w:rsidRPr="0007402A">
        <w:rPr>
          <w:rFonts w:ascii="Nirmala UI" w:hAnsi="Nirmala UI" w:cs="Nirmala UI"/>
          <w:lang w:val="pa" w:bidi="pa-IN"/>
        </w:rPr>
        <w:t>ਦੱਸਦੇ</w:t>
      </w:r>
      <w:r w:rsidRPr="0007402A">
        <w:rPr>
          <w:rFonts w:cs="Arial"/>
          <w:lang w:val="pa" w:bidi="pa-IN"/>
        </w:rPr>
        <w:t xml:space="preserve"> </w:t>
      </w:r>
      <w:r w:rsidRPr="0007402A">
        <w:rPr>
          <w:rFonts w:ascii="Nirmala UI" w:hAnsi="Nirmala UI" w:cs="Nirmala UI"/>
          <w:lang w:val="pa" w:bidi="pa-IN"/>
        </w:rPr>
        <w:t>ਹਨ</w:t>
      </w:r>
      <w:r w:rsidRPr="0007402A">
        <w:rPr>
          <w:rFonts w:cs="Arial"/>
          <w:lang w:val="pa" w:bidi="pa-IN"/>
        </w:rPr>
        <w:t xml:space="preserve"> </w:t>
      </w:r>
      <w:r w:rsidRPr="0007402A">
        <w:rPr>
          <w:rFonts w:ascii="Nirmala UI" w:hAnsi="Nirmala UI" w:cs="Nirmala UI"/>
          <w:lang w:val="pa" w:bidi="pa-IN"/>
        </w:rPr>
        <w:t>ਕਿ</w:t>
      </w:r>
      <w:r w:rsidRPr="0007402A">
        <w:rPr>
          <w:rFonts w:cs="Arial"/>
          <w:lang w:val="pa" w:bidi="pa-IN"/>
        </w:rPr>
        <w:t xml:space="preserve"> </w:t>
      </w:r>
      <w:r w:rsidRPr="0007402A">
        <w:rPr>
          <w:rFonts w:ascii="Nirmala UI" w:hAnsi="Nirmala UI" w:cs="Nirmala UI"/>
          <w:lang w:val="pa" w:bidi="pa-IN"/>
        </w:rPr>
        <w:t>ਸੱਭਿਆਚਾਰਕ</w:t>
      </w:r>
      <w:r w:rsidRPr="0007402A">
        <w:rPr>
          <w:rFonts w:cs="Arial"/>
          <w:lang w:val="pa" w:bidi="pa-IN"/>
        </w:rPr>
        <w:t xml:space="preserve"> </w:t>
      </w:r>
      <w:r w:rsidRPr="0007402A">
        <w:rPr>
          <w:rFonts w:ascii="Nirmala UI" w:hAnsi="Nirmala UI" w:cs="Nirmala UI"/>
          <w:lang w:val="pa" w:bidi="pa-IN"/>
        </w:rPr>
        <w:t>ਤੌਰ</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ਢੁੱਕਵੀਂਆਂ</w:t>
      </w:r>
      <w:r w:rsidRPr="0007402A">
        <w:rPr>
          <w:rFonts w:cs="Arial"/>
          <w:lang w:val="pa" w:bidi="pa-IN"/>
        </w:rPr>
        <w:t xml:space="preserve"> </w:t>
      </w:r>
      <w:r w:rsidRPr="0007402A">
        <w:rPr>
          <w:rFonts w:ascii="Nirmala UI" w:hAnsi="Nirmala UI" w:cs="Nirmala UI"/>
          <w:lang w:val="pa" w:bidi="pa-IN"/>
        </w:rPr>
        <w:t>ਸੇਵਾਵਾਂ</w:t>
      </w:r>
      <w:r w:rsidRPr="0007402A">
        <w:rPr>
          <w:rFonts w:cs="Arial"/>
          <w:lang w:val="pa" w:bidi="pa-IN"/>
        </w:rPr>
        <w:t xml:space="preserve"> </w:t>
      </w:r>
      <w:r w:rsidRPr="0007402A">
        <w:rPr>
          <w:rFonts w:ascii="Nirmala UI" w:hAnsi="Nirmala UI" w:cs="Nirmala UI"/>
          <w:lang w:val="pa" w:bidi="pa-IN"/>
        </w:rPr>
        <w:t>ਕਿਹੋ</w:t>
      </w:r>
      <w:r w:rsidRPr="0007402A">
        <w:rPr>
          <w:rFonts w:cs="Arial"/>
          <w:lang w:val="pa" w:bidi="pa-IN"/>
        </w:rPr>
        <w:t xml:space="preserve"> </w:t>
      </w:r>
      <w:r w:rsidRPr="0007402A">
        <w:rPr>
          <w:rFonts w:ascii="Nirmala UI" w:hAnsi="Nirmala UI" w:cs="Nirmala UI"/>
          <w:lang w:val="pa" w:bidi="pa-IN"/>
        </w:rPr>
        <w:t>ਜਿਹੀਆਂ</w:t>
      </w:r>
      <w:r w:rsidRPr="0007402A">
        <w:rPr>
          <w:rFonts w:cs="Arial"/>
          <w:lang w:val="pa" w:bidi="pa-IN"/>
        </w:rPr>
        <w:t xml:space="preserve"> </w:t>
      </w:r>
      <w:r w:rsidRPr="0007402A">
        <w:rPr>
          <w:rFonts w:ascii="Nirmala UI" w:hAnsi="Nirmala UI" w:cs="Nirmala UI"/>
          <w:lang w:val="pa" w:bidi="pa-IN"/>
        </w:rPr>
        <w:t>ਦਿਖਾਈ</w:t>
      </w:r>
      <w:r w:rsidRPr="0007402A">
        <w:rPr>
          <w:rFonts w:cs="Arial"/>
          <w:lang w:val="pa" w:bidi="pa-IN"/>
        </w:rPr>
        <w:t xml:space="preserve"> </w:t>
      </w:r>
      <w:r w:rsidRPr="0007402A">
        <w:rPr>
          <w:rFonts w:ascii="Nirmala UI" w:hAnsi="Nirmala UI" w:cs="Nirmala UI"/>
          <w:lang w:val="pa" w:bidi="pa-IN"/>
        </w:rPr>
        <w:t>ਦਿੰਦੀਆਂ</w:t>
      </w:r>
      <w:r w:rsidRPr="0007402A">
        <w:rPr>
          <w:rFonts w:cs="Arial"/>
          <w:lang w:val="pa" w:bidi="pa-IN"/>
        </w:rPr>
        <w:t xml:space="preserve"> </w:t>
      </w:r>
      <w:r w:rsidRPr="0007402A">
        <w:rPr>
          <w:rFonts w:ascii="Nirmala UI" w:hAnsi="Nirmala UI" w:cs="Nirmala UI"/>
          <w:lang w:val="pa" w:bidi="pa-IN"/>
        </w:rPr>
        <w:t>ਹਨ।</w:t>
      </w:r>
      <w:r w:rsidRPr="0007402A">
        <w:rPr>
          <w:rFonts w:cs="Arial"/>
          <w:lang w:val="pa" w:bidi="pa-IN"/>
        </w:rPr>
        <w:t xml:space="preserve"> </w:t>
      </w:r>
      <w:r w:rsidRPr="0007402A">
        <w:rPr>
          <w:rFonts w:ascii="Nirmala UI" w:hAnsi="Nirmala UI" w:cs="Nirmala UI"/>
          <w:lang w:val="pa" w:bidi="pa-IN"/>
        </w:rPr>
        <w:t>ਇਹ</w:t>
      </w:r>
      <w:r w:rsidRPr="0007402A">
        <w:rPr>
          <w:rFonts w:cs="Arial"/>
          <w:lang w:val="pa" w:bidi="pa-IN"/>
        </w:rPr>
        <w:t xml:space="preserve"> </w:t>
      </w:r>
      <w:r w:rsidRPr="0007402A">
        <w:rPr>
          <w:rFonts w:ascii="Nirmala UI" w:hAnsi="Nirmala UI" w:cs="Nirmala UI"/>
          <w:lang w:val="pa" w:bidi="pa-IN"/>
        </w:rPr>
        <w:t>ਕੰਮ</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ਤਰੀਕਿਆਂ</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ਮਾਪਦੰਡ</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ਗੁਣਵੱਤਾ</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ਮਾਪਦੰਡ</w:t>
      </w:r>
      <w:r w:rsidRPr="0007402A">
        <w:rPr>
          <w:rFonts w:cs="Arial"/>
          <w:lang w:val="pa" w:bidi="pa-IN"/>
        </w:rPr>
        <w:t xml:space="preserve"> </w:t>
      </w:r>
      <w:r w:rsidRPr="0007402A">
        <w:rPr>
          <w:rFonts w:ascii="Nirmala UI" w:hAnsi="Nirmala UI" w:cs="Nirmala UI"/>
          <w:lang w:val="pa" w:bidi="pa-IN"/>
        </w:rPr>
        <w:t>ਫਿਰ</w:t>
      </w:r>
      <w:r w:rsidRPr="0007402A">
        <w:rPr>
          <w:rFonts w:cs="Arial"/>
          <w:lang w:val="pa" w:bidi="pa-IN"/>
        </w:rPr>
        <w:t xml:space="preserve"> </w:t>
      </w:r>
      <w:r w:rsidRPr="0007402A">
        <w:rPr>
          <w:rFonts w:ascii="Nirmala UI" w:hAnsi="Nirmala UI" w:cs="Nirmala UI"/>
          <w:lang w:val="pa" w:bidi="pa-IN"/>
        </w:rPr>
        <w:t>ਸਪਸ਼ਟ</w:t>
      </w:r>
      <w:r w:rsidRPr="0007402A">
        <w:rPr>
          <w:rFonts w:cs="Arial"/>
          <w:lang w:val="pa" w:bidi="pa-IN"/>
        </w:rPr>
        <w:t xml:space="preserve"> </w:t>
      </w:r>
      <w:r w:rsidRPr="0007402A">
        <w:rPr>
          <w:rFonts w:ascii="Nirmala UI" w:hAnsi="Nirmala UI" w:cs="Nirmala UI"/>
          <w:lang w:val="pa" w:bidi="pa-IN"/>
        </w:rPr>
        <w:t>ਤੌਰ</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CALD </w:t>
      </w:r>
      <w:r w:rsidRPr="0007402A">
        <w:rPr>
          <w:rFonts w:ascii="Nirmala UI" w:hAnsi="Nirmala UI" w:cs="Nirmala UI"/>
          <w:lang w:val="pa" w:bidi="pa-IN"/>
        </w:rPr>
        <w:t>ਭਾਗੀਦਾਰਾਂ</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ਪ੍ਰਦਾਤਾਵਾਂ</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ਸੂਚਿਤ</w:t>
      </w:r>
      <w:r w:rsidRPr="0007402A">
        <w:rPr>
          <w:rFonts w:cs="Arial"/>
          <w:lang w:val="pa" w:bidi="pa-IN"/>
        </w:rPr>
        <w:t xml:space="preserve"> </w:t>
      </w:r>
      <w:r w:rsidRPr="0007402A">
        <w:rPr>
          <w:rFonts w:ascii="Nirmala UI" w:hAnsi="Nirmala UI" w:cs="Nirmala UI"/>
          <w:lang w:val="pa" w:bidi="pa-IN"/>
        </w:rPr>
        <w:t>ਕੀਤੇ</w:t>
      </w:r>
      <w:r w:rsidRPr="0007402A">
        <w:rPr>
          <w:rFonts w:cs="Arial"/>
          <w:lang w:val="pa" w:bidi="pa-IN"/>
        </w:rPr>
        <w:t xml:space="preserve"> </w:t>
      </w:r>
      <w:r w:rsidRPr="0007402A">
        <w:rPr>
          <w:rFonts w:ascii="Nirmala UI" w:hAnsi="Nirmala UI" w:cs="Nirmala UI"/>
          <w:lang w:val="pa" w:bidi="pa-IN"/>
        </w:rPr>
        <w:t>ਜਾਂਦੇ</w:t>
      </w:r>
      <w:r w:rsidRPr="0007402A">
        <w:rPr>
          <w:rFonts w:cs="Arial"/>
          <w:lang w:val="pa" w:bidi="pa-IN"/>
        </w:rPr>
        <w:t xml:space="preserve"> </w:t>
      </w:r>
      <w:r w:rsidRPr="0007402A">
        <w:rPr>
          <w:rFonts w:ascii="Nirmala UI" w:hAnsi="Nirmala UI" w:cs="Nirmala UI"/>
          <w:lang w:val="pa" w:bidi="pa-IN"/>
        </w:rPr>
        <w:t>ਹਨ।</w:t>
      </w:r>
    </w:p>
    <w:p w14:paraId="2F45DC86" w14:textId="77777777" w:rsidR="005E64CE" w:rsidRPr="0007402A" w:rsidRDefault="00000000" w:rsidP="006A5763">
      <w:pPr>
        <w:pStyle w:val="Heading3"/>
        <w:spacing w:before="360" w:line="276" w:lineRule="auto"/>
        <w:rPr>
          <w:rFonts w:ascii="Arial" w:hAnsi="Arial" w:cs="Arial"/>
          <w:lang w:bidi="pa-IN"/>
        </w:rPr>
      </w:pPr>
      <w:bookmarkStart w:id="196" w:name="_Toc256000050"/>
      <w:bookmarkStart w:id="197" w:name="_Toc143177251"/>
      <w:r w:rsidRPr="0007402A">
        <w:rPr>
          <w:rFonts w:ascii="Nirmala UI" w:hAnsi="Nirmala UI" w:cs="Nirmala UI"/>
          <w:lang w:val="pa" w:bidi="pa-IN"/>
        </w:rPr>
        <w:t>ਟੀਚਾ</w:t>
      </w:r>
      <w:r w:rsidRPr="0007402A">
        <w:rPr>
          <w:rFonts w:ascii="Arial" w:hAnsi="Arial" w:cs="Arial"/>
          <w:lang w:val="pa" w:bidi="pa-IN"/>
        </w:rPr>
        <w:t xml:space="preserve"> 9</w:t>
      </w:r>
      <w:bookmarkEnd w:id="196"/>
      <w:bookmarkEnd w:id="197"/>
    </w:p>
    <w:p w14:paraId="2629C6F7" w14:textId="77777777" w:rsidR="00DF3920" w:rsidRPr="0007402A" w:rsidRDefault="00000000" w:rsidP="006A5763">
      <w:pPr>
        <w:spacing w:line="276" w:lineRule="auto"/>
        <w:rPr>
          <w:rFonts w:cs="Arial"/>
          <w:lang w:bidi="pa-IN"/>
        </w:rPr>
      </w:pPr>
      <w:r w:rsidRPr="0007402A">
        <w:rPr>
          <w:rFonts w:ascii="Nirmala UI" w:hAnsi="Nirmala UI" w:cs="Nirmala UI"/>
          <w:lang w:val="pa" w:bidi="pa-IN"/>
        </w:rPr>
        <w:t>ਇੱਥੇ</w:t>
      </w:r>
      <w:r w:rsidRPr="0007402A">
        <w:rPr>
          <w:rFonts w:cs="Arial"/>
          <w:lang w:val="pa" w:bidi="pa-IN"/>
        </w:rPr>
        <w:t xml:space="preserve"> </w:t>
      </w:r>
      <w:r w:rsidRPr="0007402A">
        <w:rPr>
          <w:rFonts w:ascii="Nirmala UI" w:hAnsi="Nirmala UI" w:cs="Nirmala UI"/>
          <w:lang w:val="pa" w:bidi="pa-IN"/>
        </w:rPr>
        <w:t>ਵਧੇਰੇ</w:t>
      </w:r>
      <w:r w:rsidRPr="0007402A">
        <w:rPr>
          <w:rFonts w:cs="Arial"/>
          <w:lang w:val="pa" w:bidi="pa-IN"/>
        </w:rPr>
        <w:t xml:space="preserve"> NDIS </w:t>
      </w:r>
      <w:r w:rsidRPr="0007402A">
        <w:rPr>
          <w:rFonts w:ascii="Nirmala UI" w:hAnsi="Nirmala UI" w:cs="Nirmala UI"/>
          <w:lang w:val="pa" w:bidi="pa-IN"/>
        </w:rPr>
        <w:t>ਪ੍ਰਦਾਤਾ</w:t>
      </w:r>
      <w:r w:rsidRPr="0007402A">
        <w:rPr>
          <w:rFonts w:cs="Arial"/>
          <w:lang w:val="pa" w:bidi="pa-IN"/>
        </w:rPr>
        <w:t xml:space="preserve"> </w:t>
      </w:r>
      <w:r w:rsidRPr="0007402A">
        <w:rPr>
          <w:rFonts w:ascii="Nirmala UI" w:hAnsi="Nirmala UI" w:cs="Nirmala UI"/>
          <w:lang w:val="pa" w:bidi="pa-IN"/>
        </w:rPr>
        <w:t>ਹਨ</w:t>
      </w:r>
      <w:r w:rsidRPr="0007402A">
        <w:rPr>
          <w:rFonts w:cs="Arial"/>
          <w:lang w:val="pa" w:bidi="pa-IN"/>
        </w:rPr>
        <w:t xml:space="preserve"> </w:t>
      </w:r>
      <w:r w:rsidRPr="0007402A">
        <w:rPr>
          <w:rFonts w:ascii="Nirmala UI" w:hAnsi="Nirmala UI" w:cs="Nirmala UI"/>
          <w:lang w:val="pa" w:bidi="pa-IN"/>
        </w:rPr>
        <w:t>ਜੋ</w:t>
      </w:r>
      <w:r w:rsidRPr="0007402A">
        <w:rPr>
          <w:rFonts w:cs="Arial"/>
          <w:lang w:val="pa" w:bidi="pa-IN"/>
        </w:rPr>
        <w:t xml:space="preserve"> </w:t>
      </w:r>
      <w:r w:rsidRPr="0007402A">
        <w:rPr>
          <w:rFonts w:ascii="Nirmala UI" w:hAnsi="Nirmala UI" w:cs="Nirmala UI"/>
          <w:lang w:val="pa" w:bidi="pa-IN"/>
        </w:rPr>
        <w:t>ਗੁਣਵੱਤਾ</w:t>
      </w:r>
      <w:r w:rsidRPr="0007402A">
        <w:rPr>
          <w:rFonts w:cs="Arial"/>
          <w:lang w:val="pa" w:bidi="pa-IN"/>
        </w:rPr>
        <w:t xml:space="preserve"> </w:t>
      </w:r>
      <w:r w:rsidRPr="0007402A">
        <w:rPr>
          <w:rFonts w:ascii="Nirmala UI" w:hAnsi="Nirmala UI" w:cs="Nirmala UI"/>
          <w:lang w:val="pa" w:bidi="pa-IN"/>
        </w:rPr>
        <w:t>ਵਾਲੀਆਂ</w:t>
      </w:r>
      <w:r w:rsidRPr="0007402A">
        <w:rPr>
          <w:rFonts w:cs="Arial"/>
          <w:lang w:val="pa" w:bidi="pa-IN"/>
        </w:rPr>
        <w:t xml:space="preserve"> </w:t>
      </w:r>
      <w:r w:rsidRPr="0007402A">
        <w:rPr>
          <w:rFonts w:ascii="Nirmala UI" w:hAnsi="Nirmala UI" w:cs="Nirmala UI"/>
          <w:lang w:val="pa" w:bidi="pa-IN"/>
        </w:rPr>
        <w:t>ਸੇਵਾਵਾਂ</w:t>
      </w:r>
      <w:r w:rsidRPr="0007402A">
        <w:rPr>
          <w:rFonts w:cs="Arial"/>
          <w:lang w:val="pa" w:bidi="pa-IN"/>
        </w:rPr>
        <w:t xml:space="preserve"> </w:t>
      </w:r>
      <w:r w:rsidRPr="0007402A">
        <w:rPr>
          <w:rFonts w:ascii="Nirmala UI" w:hAnsi="Nirmala UI" w:cs="Nirmala UI"/>
          <w:lang w:val="pa" w:bidi="pa-IN"/>
        </w:rPr>
        <w:t>ਪ੍ਰਦਾਨ</w:t>
      </w:r>
      <w:r w:rsidRPr="0007402A">
        <w:rPr>
          <w:rFonts w:cs="Arial"/>
          <w:lang w:val="pa" w:bidi="pa-IN"/>
        </w:rPr>
        <w:t xml:space="preserve"> </w:t>
      </w:r>
      <w:r w:rsidRPr="0007402A">
        <w:rPr>
          <w:rFonts w:ascii="Nirmala UI" w:hAnsi="Nirmala UI" w:cs="Nirmala UI"/>
          <w:lang w:val="pa" w:bidi="pa-IN"/>
        </w:rPr>
        <w:t>ਕਰਦੇ</w:t>
      </w:r>
      <w:r w:rsidRPr="0007402A">
        <w:rPr>
          <w:rFonts w:cs="Arial"/>
          <w:lang w:val="pa" w:bidi="pa-IN"/>
        </w:rPr>
        <w:t xml:space="preserve"> </w:t>
      </w:r>
      <w:r w:rsidRPr="0007402A">
        <w:rPr>
          <w:rFonts w:ascii="Nirmala UI" w:hAnsi="Nirmala UI" w:cs="Nirmala UI"/>
          <w:lang w:val="pa" w:bidi="pa-IN"/>
        </w:rPr>
        <w:t>ਹਨ</w:t>
      </w:r>
      <w:r w:rsidRPr="0007402A">
        <w:rPr>
          <w:rFonts w:cs="Arial"/>
          <w:lang w:val="pa" w:bidi="pa-IN"/>
        </w:rPr>
        <w:t xml:space="preserve"> </w:t>
      </w:r>
      <w:r w:rsidRPr="0007402A">
        <w:rPr>
          <w:rFonts w:ascii="Nirmala UI" w:hAnsi="Nirmala UI" w:cs="Nirmala UI"/>
          <w:lang w:val="pa" w:bidi="pa-IN"/>
        </w:rPr>
        <w:t>ਜੋ</w:t>
      </w:r>
      <w:r w:rsidRPr="0007402A">
        <w:rPr>
          <w:rFonts w:cs="Arial"/>
          <w:lang w:val="pa" w:bidi="pa-IN"/>
        </w:rPr>
        <w:t xml:space="preserve"> </w:t>
      </w:r>
      <w:r w:rsidRPr="0007402A">
        <w:rPr>
          <w:rFonts w:ascii="Nirmala UI" w:hAnsi="Nirmala UI" w:cs="Nirmala UI"/>
          <w:lang w:val="pa" w:bidi="pa-IN"/>
        </w:rPr>
        <w:t>ਸੱਭਿਆਚਾਰਕ</w:t>
      </w:r>
      <w:r w:rsidRPr="0007402A">
        <w:rPr>
          <w:rFonts w:cs="Arial"/>
          <w:lang w:val="pa" w:bidi="pa-IN"/>
        </w:rPr>
        <w:t xml:space="preserve"> </w:t>
      </w:r>
      <w:r w:rsidRPr="0007402A">
        <w:rPr>
          <w:rFonts w:ascii="Nirmala UI" w:hAnsi="Nirmala UI" w:cs="Nirmala UI"/>
          <w:lang w:val="pa" w:bidi="pa-IN"/>
        </w:rPr>
        <w:t>ਤੌਰ</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ਢੁੱਕਵੀਆਂ</w:t>
      </w:r>
      <w:r w:rsidRPr="0007402A">
        <w:rPr>
          <w:rFonts w:cs="Arial"/>
          <w:lang w:val="pa" w:bidi="pa-IN"/>
        </w:rPr>
        <w:t xml:space="preserve">, </w:t>
      </w:r>
      <w:r w:rsidRPr="0007402A">
        <w:rPr>
          <w:rFonts w:ascii="Nirmala UI" w:hAnsi="Nirmala UI" w:cs="Nirmala UI"/>
          <w:lang w:val="pa" w:bidi="pa-IN"/>
        </w:rPr>
        <w:t>ਜਵਾਬਦੇਹ</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ਸੁਰੱਖਿਅਤ</w:t>
      </w:r>
      <w:r w:rsidRPr="0007402A">
        <w:rPr>
          <w:rFonts w:cs="Arial"/>
          <w:lang w:val="pa" w:bidi="pa-IN"/>
        </w:rPr>
        <w:t xml:space="preserve"> </w:t>
      </w:r>
      <w:r w:rsidRPr="0007402A">
        <w:rPr>
          <w:rFonts w:ascii="Nirmala UI" w:hAnsi="Nirmala UI" w:cs="Nirmala UI"/>
          <w:lang w:val="pa" w:bidi="pa-IN"/>
        </w:rPr>
        <w:t>ਹਨ।</w:t>
      </w:r>
    </w:p>
    <w:p w14:paraId="2BC2B3BE" w14:textId="77777777" w:rsidR="00DF3920" w:rsidRPr="0007402A" w:rsidRDefault="00000000" w:rsidP="006A5763">
      <w:pPr>
        <w:pStyle w:val="Heading4"/>
        <w:spacing w:before="240" w:line="276" w:lineRule="auto"/>
        <w:rPr>
          <w:rFonts w:ascii="Arial" w:hAnsi="Arial" w:cs="Arial"/>
          <w:lang w:val="en-AU" w:bidi="pa-IN"/>
        </w:rPr>
      </w:pPr>
      <w:bookmarkStart w:id="198" w:name="_Toc256000051"/>
      <w:bookmarkStart w:id="199" w:name="_Toc143177252"/>
      <w:r w:rsidRPr="0007402A">
        <w:rPr>
          <w:rFonts w:ascii="Nirmala UI" w:hAnsi="Nirmala UI" w:cs="Nirmala UI"/>
          <w:lang w:val="pa" w:bidi="pa-IN"/>
        </w:rPr>
        <w:t>ਕਾਰਵਾਈਆਂ</w:t>
      </w:r>
      <w:bookmarkEnd w:id="198"/>
      <w:bookmarkEnd w:id="199"/>
    </w:p>
    <w:p w14:paraId="67765AD6" w14:textId="77777777" w:rsidR="00DF3920" w:rsidRPr="0007402A" w:rsidRDefault="00000000" w:rsidP="006A5763">
      <w:pPr>
        <w:keepNext/>
        <w:numPr>
          <w:ilvl w:val="0"/>
          <w:numId w:val="55"/>
        </w:numPr>
        <w:spacing w:line="276" w:lineRule="auto"/>
        <w:ind w:left="714" w:hanging="357"/>
        <w:rPr>
          <w:rFonts w:cs="Arial"/>
          <w:bCs/>
          <w:lang w:val="en-AU" w:bidi="pa-IN"/>
        </w:rPr>
      </w:pPr>
      <w:r w:rsidRPr="0007402A">
        <w:rPr>
          <w:rFonts w:cs="Arial"/>
          <w:bCs/>
          <w:lang w:val="pa" w:bidi="pa-IN"/>
        </w:rPr>
        <w:t xml:space="preserve">CALD </w:t>
      </w:r>
      <w:r w:rsidRPr="0007402A">
        <w:rPr>
          <w:rFonts w:ascii="Nirmala UI" w:hAnsi="Nirmala UI" w:cs="Nirmala UI"/>
          <w:bCs/>
          <w:lang w:val="pa" w:bidi="pa-IN"/>
        </w:rPr>
        <w:t>ਭਾਈਚਾਰਕ</w:t>
      </w:r>
      <w:r w:rsidRPr="0007402A">
        <w:rPr>
          <w:rFonts w:cs="Arial"/>
          <w:bCs/>
          <w:lang w:val="pa" w:bidi="pa-IN"/>
        </w:rPr>
        <w:t xml:space="preserve"> </w:t>
      </w:r>
      <w:r w:rsidRPr="0007402A">
        <w:rPr>
          <w:rFonts w:ascii="Nirmala UI" w:hAnsi="Nirmala UI" w:cs="Nirmala UI"/>
          <w:bCs/>
          <w:lang w:val="pa" w:bidi="pa-IN"/>
        </w:rPr>
        <w:t>ਸੰਸਥਾਵਾਂ</w:t>
      </w:r>
      <w:r w:rsidRPr="0007402A">
        <w:rPr>
          <w:rFonts w:cs="Arial"/>
          <w:bCs/>
          <w:lang w:val="pa" w:bidi="pa-IN"/>
        </w:rPr>
        <w:t xml:space="preserve"> </w:t>
      </w:r>
      <w:r w:rsidRPr="0007402A">
        <w:rPr>
          <w:rFonts w:ascii="Nirmala UI" w:hAnsi="Nirmala UI" w:cs="Nirmala UI"/>
          <w:bCs/>
          <w:lang w:val="pa" w:bidi="pa-IN"/>
        </w:rPr>
        <w:t>ਨੂੰ</w:t>
      </w:r>
      <w:r w:rsidRPr="0007402A">
        <w:rPr>
          <w:rFonts w:cs="Arial"/>
          <w:bCs/>
          <w:lang w:val="pa" w:bidi="pa-IN"/>
        </w:rPr>
        <w:t xml:space="preserve"> </w:t>
      </w:r>
      <w:r w:rsidRPr="0007402A">
        <w:rPr>
          <w:rFonts w:ascii="Nirmala UI" w:hAnsi="Nirmala UI" w:cs="Nirmala UI"/>
          <w:bCs/>
          <w:lang w:val="pa" w:bidi="pa-IN"/>
        </w:rPr>
        <w:t>ਅਪੰਗਤਾ</w:t>
      </w:r>
      <w:r w:rsidRPr="0007402A">
        <w:rPr>
          <w:rFonts w:cs="Arial"/>
          <w:bCs/>
          <w:lang w:val="pa" w:bidi="pa-IN"/>
        </w:rPr>
        <w:t xml:space="preserve"> </w:t>
      </w:r>
      <w:r w:rsidRPr="0007402A">
        <w:rPr>
          <w:rFonts w:ascii="Nirmala UI" w:hAnsi="Nirmala UI" w:cs="Nirmala UI"/>
          <w:bCs/>
          <w:lang w:val="pa" w:bidi="pa-IN"/>
        </w:rPr>
        <w:t>ਸਹਾਇਤਾਵਾਂ</w:t>
      </w:r>
      <w:r w:rsidRPr="0007402A">
        <w:rPr>
          <w:rFonts w:cs="Arial"/>
          <w:bCs/>
          <w:lang w:val="pa" w:bidi="pa-IN"/>
        </w:rPr>
        <w:t xml:space="preserve"> (</w:t>
      </w:r>
      <w:r w:rsidRPr="0007402A">
        <w:rPr>
          <w:rFonts w:ascii="Nirmala UI" w:hAnsi="Nirmala UI" w:cs="Nirmala UI"/>
          <w:bCs/>
          <w:lang w:val="pa" w:bidi="pa-IN"/>
        </w:rPr>
        <w:t>ਸਹਿਯੋਗ</w:t>
      </w:r>
      <w:r w:rsidRPr="0007402A">
        <w:rPr>
          <w:rFonts w:cs="Arial"/>
          <w:bCs/>
          <w:lang w:val="pa" w:bidi="pa-IN"/>
        </w:rPr>
        <w:t xml:space="preserve"> </w:t>
      </w:r>
      <w:r w:rsidRPr="0007402A">
        <w:rPr>
          <w:rFonts w:ascii="Nirmala UI" w:hAnsi="Nirmala UI" w:cs="Nirmala UI"/>
          <w:bCs/>
          <w:lang w:val="pa" w:bidi="pa-IN"/>
        </w:rPr>
        <w:t>ਤਾਲਮੇਲ</w:t>
      </w:r>
      <w:r w:rsidRPr="0007402A">
        <w:rPr>
          <w:rFonts w:cs="Arial"/>
          <w:bCs/>
          <w:lang w:val="pa" w:bidi="pa-IN"/>
        </w:rPr>
        <w:t xml:space="preserve"> </w:t>
      </w:r>
      <w:r w:rsidRPr="0007402A">
        <w:rPr>
          <w:rFonts w:ascii="Nirmala UI" w:hAnsi="Nirmala UI" w:cs="Nirmala UI"/>
          <w:bCs/>
          <w:lang w:val="pa" w:bidi="pa-IN"/>
        </w:rPr>
        <w:t>ਅਤੇ</w:t>
      </w:r>
      <w:r w:rsidRPr="0007402A">
        <w:rPr>
          <w:rFonts w:cs="Arial"/>
          <w:bCs/>
          <w:lang w:val="pa" w:bidi="pa-IN"/>
        </w:rPr>
        <w:t xml:space="preserve"> </w:t>
      </w:r>
      <w:r w:rsidRPr="0007402A">
        <w:rPr>
          <w:rFonts w:ascii="Nirmala UI" w:hAnsi="Nirmala UI" w:cs="Nirmala UI"/>
          <w:bCs/>
          <w:lang w:val="pa" w:bidi="pa-IN"/>
        </w:rPr>
        <w:t>ਸਿੱਧੀ</w:t>
      </w:r>
      <w:r w:rsidRPr="0007402A">
        <w:rPr>
          <w:rFonts w:cs="Arial"/>
          <w:bCs/>
          <w:lang w:val="pa" w:bidi="pa-IN"/>
        </w:rPr>
        <w:t xml:space="preserve"> </w:t>
      </w:r>
      <w:r w:rsidRPr="0007402A">
        <w:rPr>
          <w:rFonts w:ascii="Nirmala UI" w:hAnsi="Nirmala UI" w:cs="Nirmala UI"/>
          <w:bCs/>
          <w:lang w:val="pa" w:bidi="pa-IN"/>
        </w:rPr>
        <w:t>ਦੇਖਭਾਲ</w:t>
      </w:r>
      <w:r w:rsidRPr="0007402A">
        <w:rPr>
          <w:rFonts w:cs="Arial"/>
          <w:bCs/>
          <w:lang w:val="pa" w:bidi="pa-IN"/>
        </w:rPr>
        <w:t xml:space="preserve"> </w:t>
      </w:r>
      <w:r w:rsidRPr="0007402A">
        <w:rPr>
          <w:rFonts w:ascii="Nirmala UI" w:hAnsi="Nirmala UI" w:cs="Nirmala UI"/>
          <w:bCs/>
          <w:lang w:val="pa" w:bidi="pa-IN"/>
        </w:rPr>
        <w:t>ਸਮੇਤ</w:t>
      </w:r>
      <w:r w:rsidRPr="0007402A">
        <w:rPr>
          <w:rFonts w:cs="Arial"/>
          <w:bCs/>
          <w:lang w:val="pa" w:bidi="pa-IN"/>
        </w:rPr>
        <w:t xml:space="preserve">) </w:t>
      </w:r>
      <w:r w:rsidRPr="0007402A">
        <w:rPr>
          <w:rFonts w:ascii="Nirmala UI" w:hAnsi="Nirmala UI" w:cs="Nirmala UI"/>
          <w:bCs/>
          <w:lang w:val="pa" w:bidi="pa-IN"/>
        </w:rPr>
        <w:t>ਪ੍ਰਦਾਨ</w:t>
      </w:r>
      <w:r w:rsidRPr="0007402A">
        <w:rPr>
          <w:rFonts w:cs="Arial"/>
          <w:bCs/>
          <w:lang w:val="pa" w:bidi="pa-IN"/>
        </w:rPr>
        <w:t xml:space="preserve"> </w:t>
      </w:r>
      <w:r w:rsidRPr="0007402A">
        <w:rPr>
          <w:rFonts w:ascii="Nirmala UI" w:hAnsi="Nirmala UI" w:cs="Nirmala UI"/>
          <w:bCs/>
          <w:lang w:val="pa" w:bidi="pa-IN"/>
        </w:rPr>
        <w:t>ਕਰਨ</w:t>
      </w:r>
      <w:r w:rsidRPr="0007402A">
        <w:rPr>
          <w:rFonts w:cs="Arial"/>
          <w:bCs/>
          <w:lang w:val="pa" w:bidi="pa-IN"/>
        </w:rPr>
        <w:t xml:space="preserve"> </w:t>
      </w:r>
      <w:r w:rsidRPr="0007402A">
        <w:rPr>
          <w:rFonts w:ascii="Nirmala UI" w:hAnsi="Nirmala UI" w:cs="Nirmala UI"/>
          <w:bCs/>
          <w:lang w:val="pa" w:bidi="pa-IN"/>
        </w:rPr>
        <w:t>ਵਿੱਚ</w:t>
      </w:r>
      <w:r w:rsidRPr="0007402A">
        <w:rPr>
          <w:rFonts w:cs="Arial"/>
          <w:bCs/>
          <w:lang w:val="pa" w:bidi="pa-IN"/>
        </w:rPr>
        <w:t xml:space="preserve"> </w:t>
      </w:r>
      <w:r w:rsidRPr="0007402A">
        <w:rPr>
          <w:rFonts w:ascii="Nirmala UI" w:hAnsi="Nirmala UI" w:cs="Nirmala UI"/>
          <w:bCs/>
          <w:lang w:val="pa" w:bidi="pa-IN"/>
        </w:rPr>
        <w:t>ਪੇਸ਼</w:t>
      </w:r>
      <w:r w:rsidRPr="0007402A">
        <w:rPr>
          <w:rFonts w:cs="Arial"/>
          <w:bCs/>
          <w:lang w:val="pa" w:bidi="pa-IN"/>
        </w:rPr>
        <w:t xml:space="preserve"> </w:t>
      </w:r>
      <w:r w:rsidRPr="0007402A">
        <w:rPr>
          <w:rFonts w:ascii="Nirmala UI" w:hAnsi="Nirmala UI" w:cs="Nirmala UI"/>
          <w:bCs/>
          <w:lang w:val="pa" w:bidi="pa-IN"/>
        </w:rPr>
        <w:t>ਆਉਂਦੀਆਂ</w:t>
      </w:r>
      <w:r w:rsidRPr="0007402A">
        <w:rPr>
          <w:rFonts w:cs="Arial"/>
          <w:bCs/>
          <w:lang w:val="pa" w:bidi="pa-IN"/>
        </w:rPr>
        <w:t xml:space="preserve"> </w:t>
      </w:r>
      <w:r w:rsidRPr="0007402A">
        <w:rPr>
          <w:rFonts w:ascii="Nirmala UI" w:hAnsi="Nirmala UI" w:cs="Nirmala UI"/>
          <w:bCs/>
          <w:lang w:val="pa" w:bidi="pa-IN"/>
        </w:rPr>
        <w:t>ਚੁਣੌਤੀਆਂ</w:t>
      </w:r>
      <w:r w:rsidRPr="0007402A">
        <w:rPr>
          <w:rFonts w:cs="Arial"/>
          <w:bCs/>
          <w:lang w:val="pa" w:bidi="pa-IN"/>
        </w:rPr>
        <w:t xml:space="preserve"> </w:t>
      </w:r>
      <w:r w:rsidRPr="0007402A">
        <w:rPr>
          <w:rFonts w:ascii="Nirmala UI" w:hAnsi="Nirmala UI" w:cs="Nirmala UI"/>
          <w:bCs/>
          <w:lang w:val="pa" w:bidi="pa-IN"/>
        </w:rPr>
        <w:t>ਅਤੇ</w:t>
      </w:r>
      <w:r w:rsidRPr="0007402A">
        <w:rPr>
          <w:rFonts w:cs="Arial"/>
          <w:bCs/>
          <w:lang w:val="pa" w:bidi="pa-IN"/>
        </w:rPr>
        <w:t xml:space="preserve"> </w:t>
      </w:r>
      <w:r w:rsidRPr="0007402A">
        <w:rPr>
          <w:rFonts w:ascii="Nirmala UI" w:hAnsi="Nirmala UI" w:cs="Nirmala UI"/>
          <w:bCs/>
          <w:lang w:val="pa" w:bidi="pa-IN"/>
        </w:rPr>
        <w:t>ਰੁਕਾਵਟਾਂ</w:t>
      </w:r>
      <w:r w:rsidRPr="0007402A">
        <w:rPr>
          <w:rFonts w:cs="Arial"/>
          <w:bCs/>
          <w:lang w:val="pa" w:bidi="pa-IN"/>
        </w:rPr>
        <w:t xml:space="preserve"> </w:t>
      </w:r>
      <w:r w:rsidRPr="0007402A">
        <w:rPr>
          <w:rFonts w:ascii="Nirmala UI" w:hAnsi="Nirmala UI" w:cs="Nirmala UI"/>
          <w:bCs/>
          <w:lang w:val="pa" w:bidi="pa-IN"/>
        </w:rPr>
        <w:t>ਦੀ</w:t>
      </w:r>
      <w:r w:rsidRPr="0007402A">
        <w:rPr>
          <w:rFonts w:cs="Arial"/>
          <w:bCs/>
          <w:lang w:val="pa" w:bidi="pa-IN"/>
        </w:rPr>
        <w:t xml:space="preserve"> </w:t>
      </w:r>
      <w:r w:rsidRPr="0007402A">
        <w:rPr>
          <w:rFonts w:ascii="Nirmala UI" w:hAnsi="Nirmala UI" w:cs="Nirmala UI"/>
          <w:bCs/>
          <w:lang w:val="pa" w:bidi="pa-IN"/>
        </w:rPr>
        <w:t>ਪਛਾਣ</w:t>
      </w:r>
      <w:r w:rsidRPr="0007402A">
        <w:rPr>
          <w:rFonts w:cs="Arial"/>
          <w:bCs/>
          <w:lang w:val="pa" w:bidi="pa-IN"/>
        </w:rPr>
        <w:t xml:space="preserve"> </w:t>
      </w:r>
      <w:r w:rsidRPr="0007402A">
        <w:rPr>
          <w:rFonts w:ascii="Nirmala UI" w:hAnsi="Nirmala UI" w:cs="Nirmala UI"/>
          <w:bCs/>
          <w:lang w:val="pa" w:bidi="pa-IN"/>
        </w:rPr>
        <w:t>ਕਰਨਾ।</w:t>
      </w:r>
      <w:r w:rsidRPr="0007402A">
        <w:rPr>
          <w:rFonts w:cs="Arial"/>
          <w:bCs/>
          <w:lang w:val="pa" w:bidi="pa-IN"/>
        </w:rPr>
        <w:t xml:space="preserve"> </w:t>
      </w:r>
      <w:r w:rsidRPr="0007402A">
        <w:rPr>
          <w:rFonts w:ascii="Nirmala UI" w:hAnsi="Nirmala UI" w:cs="Nirmala UI"/>
          <w:bCs/>
          <w:lang w:val="pa" w:bidi="pa-IN"/>
        </w:rPr>
        <w:t>ਇਹਨਾਂ</w:t>
      </w:r>
      <w:r w:rsidRPr="0007402A">
        <w:rPr>
          <w:rFonts w:cs="Arial"/>
          <w:bCs/>
          <w:lang w:val="pa" w:bidi="pa-IN"/>
        </w:rPr>
        <w:t xml:space="preserve"> </w:t>
      </w:r>
      <w:r w:rsidRPr="0007402A">
        <w:rPr>
          <w:rFonts w:ascii="Nirmala UI" w:hAnsi="Nirmala UI" w:cs="Nirmala UI"/>
          <w:bCs/>
          <w:lang w:val="pa" w:bidi="pa-IN"/>
        </w:rPr>
        <w:t>ਰੁਕਾਵਟਾਂ</w:t>
      </w:r>
      <w:r w:rsidRPr="0007402A">
        <w:rPr>
          <w:rFonts w:cs="Arial"/>
          <w:bCs/>
          <w:lang w:val="pa" w:bidi="pa-IN"/>
        </w:rPr>
        <w:t xml:space="preserve"> </w:t>
      </w:r>
      <w:r w:rsidRPr="0007402A">
        <w:rPr>
          <w:rFonts w:ascii="Nirmala UI" w:hAnsi="Nirmala UI" w:cs="Nirmala UI"/>
          <w:bCs/>
          <w:lang w:val="pa" w:bidi="pa-IN"/>
        </w:rPr>
        <w:t>ਨੂੰ</w:t>
      </w:r>
      <w:r w:rsidRPr="0007402A">
        <w:rPr>
          <w:rFonts w:cs="Arial"/>
          <w:bCs/>
          <w:lang w:val="pa" w:bidi="pa-IN"/>
        </w:rPr>
        <w:t xml:space="preserve"> </w:t>
      </w:r>
      <w:r w:rsidRPr="0007402A">
        <w:rPr>
          <w:rFonts w:ascii="Nirmala UI" w:hAnsi="Nirmala UI" w:cs="Nirmala UI"/>
          <w:bCs/>
          <w:lang w:val="pa" w:bidi="pa-IN"/>
        </w:rPr>
        <w:t>ਦੂਰ</w:t>
      </w:r>
      <w:r w:rsidRPr="0007402A">
        <w:rPr>
          <w:rFonts w:cs="Arial"/>
          <w:bCs/>
          <w:lang w:val="pa" w:bidi="pa-IN"/>
        </w:rPr>
        <w:t xml:space="preserve"> </w:t>
      </w:r>
      <w:r w:rsidRPr="0007402A">
        <w:rPr>
          <w:rFonts w:ascii="Nirmala UI" w:hAnsi="Nirmala UI" w:cs="Nirmala UI"/>
          <w:bCs/>
          <w:lang w:val="pa" w:bidi="pa-IN"/>
        </w:rPr>
        <w:t>ਕਰਨ</w:t>
      </w:r>
      <w:r w:rsidRPr="0007402A">
        <w:rPr>
          <w:rFonts w:cs="Arial"/>
          <w:bCs/>
          <w:lang w:val="pa" w:bidi="pa-IN"/>
        </w:rPr>
        <w:t xml:space="preserve"> </w:t>
      </w:r>
      <w:r w:rsidRPr="0007402A">
        <w:rPr>
          <w:rFonts w:ascii="Nirmala UI" w:hAnsi="Nirmala UI" w:cs="Nirmala UI"/>
          <w:bCs/>
          <w:lang w:val="pa" w:bidi="pa-IN"/>
        </w:rPr>
        <w:t>ਲਈ</w:t>
      </w:r>
      <w:r w:rsidRPr="0007402A">
        <w:rPr>
          <w:rFonts w:cs="Arial"/>
          <w:bCs/>
          <w:lang w:val="pa" w:bidi="pa-IN"/>
        </w:rPr>
        <w:t xml:space="preserve"> </w:t>
      </w:r>
      <w:r w:rsidRPr="0007402A">
        <w:rPr>
          <w:rFonts w:ascii="Nirmala UI" w:hAnsi="Nirmala UI" w:cs="Nirmala UI"/>
          <w:bCs/>
          <w:lang w:val="pa" w:bidi="pa-IN"/>
        </w:rPr>
        <w:t>ਸਰਕਾਰੀ</w:t>
      </w:r>
      <w:r w:rsidRPr="0007402A">
        <w:rPr>
          <w:rFonts w:cs="Arial"/>
          <w:bCs/>
          <w:lang w:val="pa" w:bidi="pa-IN"/>
        </w:rPr>
        <w:t xml:space="preserve"> </w:t>
      </w:r>
      <w:r w:rsidRPr="0007402A">
        <w:rPr>
          <w:rFonts w:ascii="Nirmala UI" w:hAnsi="Nirmala UI" w:cs="Nirmala UI"/>
          <w:bCs/>
          <w:lang w:val="pa" w:bidi="pa-IN"/>
        </w:rPr>
        <w:t>ਏਜੰਸੀਆਂ</w:t>
      </w:r>
      <w:r w:rsidRPr="0007402A">
        <w:rPr>
          <w:rFonts w:cs="Arial"/>
          <w:bCs/>
          <w:lang w:val="pa" w:bidi="pa-IN"/>
        </w:rPr>
        <w:t xml:space="preserve"> </w:t>
      </w:r>
      <w:r w:rsidRPr="0007402A">
        <w:rPr>
          <w:rFonts w:ascii="Nirmala UI" w:hAnsi="Nirmala UI" w:cs="Nirmala UI"/>
          <w:bCs/>
          <w:lang w:val="pa" w:bidi="pa-IN"/>
        </w:rPr>
        <w:t>ਅਤੇ</w:t>
      </w:r>
      <w:r w:rsidRPr="0007402A">
        <w:rPr>
          <w:rFonts w:cs="Arial"/>
          <w:bCs/>
          <w:lang w:val="pa" w:bidi="pa-IN"/>
        </w:rPr>
        <w:t xml:space="preserve"> </w:t>
      </w:r>
      <w:r w:rsidRPr="0007402A">
        <w:rPr>
          <w:rFonts w:ascii="Nirmala UI" w:hAnsi="Nirmala UI" w:cs="Nirmala UI"/>
          <w:bCs/>
          <w:lang w:val="pa" w:bidi="pa-IN"/>
        </w:rPr>
        <w:t>ਸੈਕਟਰ</w:t>
      </w:r>
      <w:r w:rsidRPr="0007402A">
        <w:rPr>
          <w:rFonts w:cs="Arial"/>
          <w:bCs/>
          <w:lang w:val="pa" w:bidi="pa-IN"/>
        </w:rPr>
        <w:t xml:space="preserve"> </w:t>
      </w:r>
      <w:r w:rsidRPr="0007402A">
        <w:rPr>
          <w:rFonts w:ascii="Nirmala UI" w:hAnsi="Nirmala UI" w:cs="Nirmala UI"/>
          <w:bCs/>
          <w:lang w:val="pa" w:bidi="pa-IN"/>
        </w:rPr>
        <w:t>ਨਾਲ</w:t>
      </w:r>
      <w:r w:rsidRPr="0007402A">
        <w:rPr>
          <w:rFonts w:cs="Arial"/>
          <w:bCs/>
          <w:lang w:val="pa" w:bidi="pa-IN"/>
        </w:rPr>
        <w:t xml:space="preserve"> </w:t>
      </w:r>
      <w:r w:rsidRPr="0007402A">
        <w:rPr>
          <w:rFonts w:ascii="Nirmala UI" w:hAnsi="Nirmala UI" w:cs="Nirmala UI"/>
          <w:bCs/>
          <w:lang w:val="pa" w:bidi="pa-IN"/>
        </w:rPr>
        <w:t>ਮਿਲਕੇ</w:t>
      </w:r>
      <w:r w:rsidRPr="0007402A">
        <w:rPr>
          <w:rFonts w:cs="Arial"/>
          <w:bCs/>
          <w:lang w:val="pa" w:bidi="pa-IN"/>
        </w:rPr>
        <w:t xml:space="preserve"> </w:t>
      </w:r>
      <w:r w:rsidRPr="0007402A">
        <w:rPr>
          <w:rFonts w:ascii="Nirmala UI" w:hAnsi="Nirmala UI" w:cs="Nirmala UI"/>
          <w:bCs/>
          <w:lang w:val="pa" w:bidi="pa-IN"/>
        </w:rPr>
        <w:t>ਕੰਮ</w:t>
      </w:r>
      <w:r w:rsidRPr="0007402A">
        <w:rPr>
          <w:rFonts w:cs="Arial"/>
          <w:bCs/>
          <w:lang w:val="pa" w:bidi="pa-IN"/>
        </w:rPr>
        <w:t xml:space="preserve"> </w:t>
      </w:r>
      <w:r w:rsidRPr="0007402A">
        <w:rPr>
          <w:rFonts w:ascii="Nirmala UI" w:hAnsi="Nirmala UI" w:cs="Nirmala UI"/>
          <w:bCs/>
          <w:lang w:val="pa" w:bidi="pa-IN"/>
        </w:rPr>
        <w:t>ਕਰਨਾ।</w:t>
      </w:r>
    </w:p>
    <w:p w14:paraId="4287A347" w14:textId="77777777" w:rsidR="00150D48" w:rsidRPr="0007402A" w:rsidRDefault="00000000" w:rsidP="006A5763">
      <w:pPr>
        <w:numPr>
          <w:ilvl w:val="0"/>
          <w:numId w:val="55"/>
        </w:numPr>
        <w:spacing w:line="276" w:lineRule="auto"/>
        <w:rPr>
          <w:rFonts w:cs="Arial"/>
          <w:bCs/>
          <w:lang w:val="en-AU" w:bidi="pa-IN"/>
        </w:rPr>
      </w:pP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ਬਾਰੇ</w:t>
      </w:r>
      <w:r w:rsidRPr="0007402A">
        <w:rPr>
          <w:rFonts w:cs="Arial"/>
          <w:lang w:val="pa" w:bidi="pa-IN"/>
        </w:rPr>
        <w:t xml:space="preserve"> </w:t>
      </w:r>
      <w:r w:rsidRPr="0007402A">
        <w:rPr>
          <w:rFonts w:ascii="Nirmala UI" w:hAnsi="Nirmala UI" w:cs="Nirmala UI"/>
          <w:lang w:val="pa" w:bidi="pa-IN"/>
        </w:rPr>
        <w:t>ਸਰਕਾਰੀ</w:t>
      </w:r>
      <w:r w:rsidRPr="0007402A">
        <w:rPr>
          <w:rFonts w:cs="Arial"/>
          <w:lang w:val="pa" w:bidi="pa-IN"/>
        </w:rPr>
        <w:t xml:space="preserve"> </w:t>
      </w:r>
      <w:r w:rsidRPr="0007402A">
        <w:rPr>
          <w:rFonts w:ascii="Nirmala UI" w:hAnsi="Nirmala UI" w:cs="Nirmala UI"/>
          <w:lang w:val="pa" w:bidi="pa-IN"/>
        </w:rPr>
        <w:t>ਏਜੰਸੀਆਂ</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ਹੋਰ</w:t>
      </w:r>
      <w:r w:rsidRPr="0007402A">
        <w:rPr>
          <w:rFonts w:cs="Arial"/>
          <w:lang w:val="pa" w:bidi="pa-IN"/>
        </w:rPr>
        <w:t xml:space="preserve"> </w:t>
      </w:r>
      <w:r w:rsidRPr="0007402A">
        <w:rPr>
          <w:rFonts w:ascii="Nirmala UI" w:hAnsi="Nirmala UI" w:cs="Nirmala UI"/>
          <w:lang w:val="pa" w:bidi="pa-IN"/>
        </w:rPr>
        <w:t>ਭਾਗੀਦਾਰਾਂ</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ਕੰਮ</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ਕਿ</w:t>
      </w:r>
      <w:r w:rsidRPr="0007402A">
        <w:rPr>
          <w:rFonts w:cs="Arial"/>
          <w:lang w:val="pa" w:bidi="pa-IN"/>
        </w:rPr>
        <w:t xml:space="preserve"> NDIS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ਅਪੰਗਤਾ</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ਅਧਿਕਾਰਾਂ</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ਸਮਝਣ</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ਨੈਸ਼ਨਲ</w:t>
      </w:r>
      <w:r w:rsidRPr="0007402A">
        <w:rPr>
          <w:rFonts w:cs="Arial"/>
          <w:lang w:val="pa" w:bidi="pa-IN"/>
        </w:rPr>
        <w:t xml:space="preserve"> </w:t>
      </w:r>
      <w:r w:rsidRPr="0007402A">
        <w:rPr>
          <w:rFonts w:ascii="Nirmala UI" w:hAnsi="Nirmala UI" w:cs="Nirmala UI"/>
          <w:lang w:val="pa" w:bidi="pa-IN"/>
        </w:rPr>
        <w:t>ਐਕਰੀਡੀਟੇਸ਼ਨ</w:t>
      </w:r>
      <w:r w:rsidRPr="0007402A">
        <w:rPr>
          <w:rFonts w:cs="Arial"/>
          <w:lang w:val="pa" w:bidi="pa-IN"/>
        </w:rPr>
        <w:t xml:space="preserve"> </w:t>
      </w:r>
      <w:r w:rsidRPr="0007402A">
        <w:rPr>
          <w:rFonts w:ascii="Nirmala UI" w:hAnsi="Nirmala UI" w:cs="Nirmala UI"/>
          <w:lang w:val="pa" w:bidi="pa-IN"/>
        </w:rPr>
        <w:t>ਅਥਾਰਟੀ</w:t>
      </w:r>
      <w:r w:rsidRPr="0007402A">
        <w:rPr>
          <w:rFonts w:cs="Arial"/>
          <w:lang w:val="pa" w:bidi="pa-IN"/>
        </w:rPr>
        <w:t xml:space="preserve"> </w:t>
      </w:r>
      <w:r w:rsidRPr="0007402A">
        <w:rPr>
          <w:rFonts w:ascii="Nirmala UI" w:hAnsi="Nirmala UI" w:cs="Nirmala UI"/>
          <w:lang w:val="pa" w:bidi="pa-IN"/>
        </w:rPr>
        <w:t>ਫਾਰ</w:t>
      </w:r>
      <w:r w:rsidRPr="0007402A">
        <w:rPr>
          <w:rFonts w:cs="Arial"/>
          <w:lang w:val="pa" w:bidi="pa-IN"/>
        </w:rPr>
        <w:t xml:space="preserve"> </w:t>
      </w:r>
      <w:r w:rsidRPr="0007402A">
        <w:rPr>
          <w:rFonts w:ascii="Nirmala UI" w:hAnsi="Nirmala UI" w:cs="Nirmala UI"/>
          <w:lang w:val="pa" w:bidi="pa-IN"/>
        </w:rPr>
        <w:t>ਟ੍ਰਾਂਸਲੇਟਰਜ਼</w:t>
      </w:r>
      <w:r w:rsidRPr="0007402A">
        <w:rPr>
          <w:rFonts w:cs="Arial"/>
          <w:lang w:val="pa" w:bidi="pa-IN"/>
        </w:rPr>
        <w:t xml:space="preserve"> </w:t>
      </w:r>
      <w:r w:rsidRPr="0007402A">
        <w:rPr>
          <w:rFonts w:ascii="Nirmala UI" w:hAnsi="Nirmala UI" w:cs="Nirmala UI"/>
          <w:lang w:val="pa" w:bidi="pa-IN"/>
        </w:rPr>
        <w:t>ਐਂਡ</w:t>
      </w:r>
      <w:r w:rsidRPr="0007402A">
        <w:rPr>
          <w:rFonts w:cs="Arial"/>
          <w:lang w:val="pa" w:bidi="pa-IN"/>
        </w:rPr>
        <w:t xml:space="preserve"> </w:t>
      </w:r>
      <w:r w:rsidRPr="0007402A">
        <w:rPr>
          <w:rFonts w:ascii="Nirmala UI" w:hAnsi="Nirmala UI" w:cs="Nirmala UI"/>
          <w:lang w:val="pa" w:bidi="pa-IN"/>
        </w:rPr>
        <w:t>ਇੰਟਰਪ੍ਰੇਟਰਜ਼</w:t>
      </w:r>
      <w:r w:rsidRPr="0007402A">
        <w:rPr>
          <w:rFonts w:cs="Arial"/>
          <w:lang w:val="pa" w:bidi="pa-IN"/>
        </w:rPr>
        <w:t xml:space="preserve"> (NAATI) </w:t>
      </w:r>
      <w:r w:rsidRPr="0007402A">
        <w:rPr>
          <w:rFonts w:ascii="Nirmala UI" w:hAnsi="Nirmala UI" w:cs="Nirmala UI"/>
          <w:lang w:val="pa" w:bidi="pa-IN"/>
        </w:rPr>
        <w:t>ਦੁਆਰਾ</w:t>
      </w:r>
      <w:r w:rsidRPr="0007402A">
        <w:rPr>
          <w:rFonts w:cs="Arial"/>
          <w:lang w:val="pa" w:bidi="pa-IN"/>
        </w:rPr>
        <w:t xml:space="preserve"> </w:t>
      </w:r>
      <w:r w:rsidRPr="0007402A">
        <w:rPr>
          <w:rFonts w:ascii="Nirmala UI" w:hAnsi="Nirmala UI" w:cs="Nirmala UI"/>
          <w:lang w:val="pa" w:bidi="pa-IN"/>
        </w:rPr>
        <w:t>ਪ੍ਰਮਾਣਿਤ</w:t>
      </w:r>
      <w:r w:rsidRPr="0007402A">
        <w:rPr>
          <w:rFonts w:cs="Arial"/>
          <w:lang w:val="pa" w:bidi="pa-IN"/>
        </w:rPr>
        <w:t xml:space="preserve"> </w:t>
      </w:r>
      <w:r w:rsidRPr="0007402A">
        <w:rPr>
          <w:rFonts w:ascii="Nirmala UI" w:hAnsi="Nirmala UI" w:cs="Nirmala UI"/>
          <w:lang w:val="pa" w:bidi="pa-IN"/>
        </w:rPr>
        <w:t>ਦੁਭਾਸ਼ੀਆ</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ਗਿਣਤੀ</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ਕਿਵੇਂ</w:t>
      </w:r>
      <w:r w:rsidRPr="0007402A">
        <w:rPr>
          <w:rFonts w:cs="Arial"/>
          <w:lang w:val="pa" w:bidi="pa-IN"/>
        </w:rPr>
        <w:t xml:space="preserve"> </w:t>
      </w:r>
      <w:r w:rsidRPr="0007402A">
        <w:rPr>
          <w:rFonts w:ascii="Nirmala UI" w:hAnsi="Nirmala UI" w:cs="Nirmala UI"/>
          <w:lang w:val="pa" w:bidi="pa-IN"/>
        </w:rPr>
        <w:t>ਵਧਾਉਣਾ</w:t>
      </w:r>
      <w:r w:rsidRPr="0007402A">
        <w:rPr>
          <w:rFonts w:cs="Arial"/>
          <w:lang w:val="pa" w:bidi="pa-IN"/>
        </w:rPr>
        <w:t xml:space="preserve"> </w:t>
      </w:r>
      <w:r w:rsidRPr="0007402A">
        <w:rPr>
          <w:rFonts w:ascii="Nirmala UI" w:hAnsi="Nirmala UI" w:cs="Nirmala UI"/>
          <w:lang w:val="pa" w:bidi="pa-IN"/>
        </w:rPr>
        <w:t>ਹੈ।</w:t>
      </w:r>
    </w:p>
    <w:p w14:paraId="688FA4F8" w14:textId="77777777" w:rsidR="00E231BA" w:rsidRPr="0007402A" w:rsidRDefault="00000000" w:rsidP="006A5763">
      <w:pPr>
        <w:pStyle w:val="Heading3"/>
        <w:spacing w:before="360" w:line="276" w:lineRule="auto"/>
        <w:rPr>
          <w:rFonts w:ascii="Arial" w:hAnsi="Arial" w:cs="Arial"/>
          <w:lang w:bidi="pa-IN"/>
        </w:rPr>
      </w:pPr>
      <w:bookmarkStart w:id="200" w:name="_Toc256000052"/>
      <w:r w:rsidRPr="0007402A">
        <w:rPr>
          <w:rFonts w:ascii="Arial" w:hAnsi="Arial" w:cs="Arial"/>
          <w:lang w:val="pa" w:bidi="pa-IN"/>
        </w:rPr>
        <w:t xml:space="preserve">4.5 </w:t>
      </w:r>
      <w:r w:rsidRPr="0007402A">
        <w:rPr>
          <w:rFonts w:ascii="Nirmala UI" w:hAnsi="Nirmala UI" w:cs="Nirmala UI"/>
          <w:lang w:val="pa" w:bidi="pa-IN"/>
        </w:rPr>
        <w:t>ਡੇਟਾ</w:t>
      </w:r>
      <w:bookmarkEnd w:id="200"/>
    </w:p>
    <w:p w14:paraId="69B8B78D" w14:textId="77777777" w:rsidR="00354C1E" w:rsidRPr="0007402A" w:rsidRDefault="00000000" w:rsidP="006A5763">
      <w:pPr>
        <w:spacing w:line="276" w:lineRule="auto"/>
        <w:rPr>
          <w:rFonts w:cs="Arial"/>
          <w:lang w:bidi="pa-IN"/>
        </w:rPr>
      </w:pPr>
      <w:r w:rsidRPr="0007402A">
        <w:rPr>
          <w:rFonts w:ascii="Nirmala UI" w:hAnsi="Nirmala UI" w:cs="Nirmala UI"/>
          <w:lang w:val="pa" w:bidi="pa-IN"/>
        </w:rPr>
        <w:t>ਡੇਟਾ</w:t>
      </w:r>
      <w:r w:rsidRPr="0007402A">
        <w:rPr>
          <w:rFonts w:cs="Arial"/>
          <w:lang w:val="pa" w:bidi="pa-IN"/>
        </w:rPr>
        <w:t xml:space="preserve"> NDIA </w:t>
      </w:r>
      <w:r w:rsidRPr="0007402A">
        <w:rPr>
          <w:rFonts w:ascii="Nirmala UI" w:hAnsi="Nirmala UI" w:cs="Nirmala UI"/>
          <w:lang w:val="pa" w:bidi="pa-IN"/>
        </w:rPr>
        <w:t>ਦੁਆਰਾ</w:t>
      </w:r>
      <w:r w:rsidRPr="0007402A">
        <w:rPr>
          <w:rFonts w:cs="Arial"/>
          <w:lang w:val="pa" w:bidi="pa-IN"/>
        </w:rPr>
        <w:t xml:space="preserve"> CALD </w:t>
      </w:r>
      <w:r w:rsidRPr="0007402A">
        <w:rPr>
          <w:rFonts w:ascii="Nirmala UI" w:hAnsi="Nirmala UI" w:cs="Nirmala UI"/>
          <w:lang w:val="pa" w:bidi="pa-IN"/>
        </w:rPr>
        <w:t>ਭਾਗੀਦਾਰਾਂ</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ਉਹਨਾਂ</w:t>
      </w:r>
      <w:r w:rsidRPr="0007402A">
        <w:rPr>
          <w:rFonts w:cs="Arial"/>
          <w:lang w:val="pa" w:bidi="pa-IN"/>
        </w:rPr>
        <w:t xml:space="preserve"> </w:t>
      </w:r>
      <w:r w:rsidRPr="0007402A">
        <w:rPr>
          <w:rFonts w:ascii="Nirmala UI" w:hAnsi="Nirmala UI" w:cs="Nirmala UI"/>
          <w:lang w:val="pa" w:bidi="pa-IN"/>
        </w:rPr>
        <w:t>ਦੀਆਂ</w:t>
      </w:r>
      <w:r w:rsidRPr="0007402A">
        <w:rPr>
          <w:rFonts w:cs="Arial"/>
          <w:lang w:val="pa" w:bidi="pa-IN"/>
        </w:rPr>
        <w:t xml:space="preserve"> </w:t>
      </w:r>
      <w:r w:rsidRPr="0007402A">
        <w:rPr>
          <w:rFonts w:ascii="Nirmala UI" w:hAnsi="Nirmala UI" w:cs="Nirmala UI"/>
          <w:lang w:val="pa" w:bidi="pa-IN"/>
        </w:rPr>
        <w:t>ਲੋੜਾਂ</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ਬਿਹਤਰ</w:t>
      </w:r>
      <w:r w:rsidRPr="0007402A">
        <w:rPr>
          <w:rFonts w:cs="Arial"/>
          <w:lang w:val="pa" w:bidi="pa-IN"/>
        </w:rPr>
        <w:t xml:space="preserve"> </w:t>
      </w:r>
      <w:r w:rsidRPr="0007402A">
        <w:rPr>
          <w:rFonts w:ascii="Nirmala UI" w:hAnsi="Nirmala UI" w:cs="Nirmala UI"/>
          <w:lang w:val="pa" w:bidi="pa-IN"/>
        </w:rPr>
        <w:t>ਢੰਗ</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ਸਮਝਣ</w:t>
      </w:r>
      <w:r w:rsidRPr="0007402A">
        <w:rPr>
          <w:rFonts w:cs="Arial"/>
          <w:lang w:val="pa" w:bidi="pa-IN"/>
        </w:rPr>
        <w:t xml:space="preserve">, </w:t>
      </w:r>
      <w:r w:rsidRPr="0007402A">
        <w:rPr>
          <w:rFonts w:ascii="Nirmala UI" w:hAnsi="Nirmala UI" w:cs="Nirmala UI"/>
          <w:lang w:val="pa" w:bidi="pa-IN"/>
        </w:rPr>
        <w:t>ਸੇਵਾਵਾਂ</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ਸੁਧਾਰ</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NDIS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ਪ੍ਰਭਾਵ</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ਸਮਝਣ</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ਡੇਟਾ</w:t>
      </w:r>
      <w:r w:rsidRPr="0007402A">
        <w:rPr>
          <w:rFonts w:cs="Arial"/>
          <w:lang w:val="pa" w:bidi="pa-IN"/>
        </w:rPr>
        <w:t xml:space="preserve"> </w:t>
      </w:r>
      <w:r w:rsidRPr="0007402A">
        <w:rPr>
          <w:rFonts w:ascii="Nirmala UI" w:hAnsi="Nirmala UI" w:cs="Nirmala UI"/>
          <w:lang w:val="pa" w:bidi="pa-IN"/>
        </w:rPr>
        <w:t>ਇਕੱਤਰ</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ਵਰਤਣ</w:t>
      </w:r>
      <w:r w:rsidRPr="0007402A">
        <w:rPr>
          <w:rFonts w:cs="Arial"/>
          <w:lang w:val="pa" w:bidi="pa-IN"/>
        </w:rPr>
        <w:t xml:space="preserve"> </w:t>
      </w:r>
      <w:r w:rsidRPr="0007402A">
        <w:rPr>
          <w:rFonts w:ascii="Nirmala UI" w:hAnsi="Nirmala UI" w:cs="Nirmala UI"/>
          <w:lang w:val="pa" w:bidi="pa-IN"/>
        </w:rPr>
        <w:t>ਬਾਰੇ</w:t>
      </w:r>
      <w:r w:rsidRPr="0007402A">
        <w:rPr>
          <w:rFonts w:cs="Arial"/>
          <w:lang w:val="pa" w:bidi="pa-IN"/>
        </w:rPr>
        <w:t xml:space="preserve"> </w:t>
      </w:r>
      <w:r w:rsidRPr="0007402A">
        <w:rPr>
          <w:rFonts w:ascii="Nirmala UI" w:hAnsi="Nirmala UI" w:cs="Nirmala UI"/>
          <w:lang w:val="pa" w:bidi="pa-IN"/>
        </w:rPr>
        <w:t>ਹੈ।</w:t>
      </w:r>
    </w:p>
    <w:p w14:paraId="6E6686EB" w14:textId="77777777" w:rsidR="005E64CE" w:rsidRPr="0007402A" w:rsidRDefault="00000000" w:rsidP="006A5763">
      <w:pPr>
        <w:pStyle w:val="Heading3"/>
        <w:spacing w:before="360" w:line="276" w:lineRule="auto"/>
        <w:rPr>
          <w:rFonts w:ascii="Arial" w:hAnsi="Arial" w:cs="Arial"/>
          <w:lang w:bidi="pa-IN"/>
        </w:rPr>
      </w:pPr>
      <w:bookmarkStart w:id="201" w:name="_Toc256000053"/>
      <w:bookmarkStart w:id="202" w:name="_Toc143177254"/>
      <w:r w:rsidRPr="0007402A">
        <w:rPr>
          <w:rFonts w:ascii="Nirmala UI" w:hAnsi="Nirmala UI" w:cs="Nirmala UI"/>
          <w:lang w:val="pa" w:bidi="pa-IN"/>
        </w:rPr>
        <w:t>ਟੀਚਾ</w:t>
      </w:r>
      <w:r w:rsidRPr="0007402A">
        <w:rPr>
          <w:rFonts w:ascii="Arial" w:hAnsi="Arial" w:cs="Arial"/>
          <w:lang w:val="pa" w:bidi="pa-IN"/>
        </w:rPr>
        <w:t xml:space="preserve"> 10</w:t>
      </w:r>
      <w:bookmarkEnd w:id="201"/>
      <w:bookmarkEnd w:id="202"/>
    </w:p>
    <w:p w14:paraId="6E52D862" w14:textId="4832110B" w:rsidR="00354C1E" w:rsidRPr="0007402A" w:rsidRDefault="00000000" w:rsidP="006A5763">
      <w:pPr>
        <w:spacing w:line="276" w:lineRule="auto"/>
        <w:rPr>
          <w:rFonts w:cs="Arial"/>
          <w:lang w:bidi="pa-IN"/>
        </w:rPr>
      </w:pPr>
      <w:r w:rsidRPr="0007402A">
        <w:rPr>
          <w:rFonts w:cs="Arial"/>
          <w:lang w:val="pa" w:bidi="pa-IN"/>
        </w:rPr>
        <w:t xml:space="preserve">NDIA 'CALD'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ਇੱਕ</w:t>
      </w:r>
      <w:r w:rsidRPr="0007402A">
        <w:rPr>
          <w:rFonts w:cs="Arial"/>
          <w:lang w:val="pa" w:bidi="pa-IN"/>
        </w:rPr>
        <w:t xml:space="preserve"> </w:t>
      </w:r>
      <w:r w:rsidRPr="0007402A">
        <w:rPr>
          <w:rFonts w:ascii="Nirmala UI" w:hAnsi="Nirmala UI" w:cs="Nirmala UI"/>
          <w:lang w:val="pa" w:bidi="pa-IN"/>
        </w:rPr>
        <w:t>ਸਹਿ</w:t>
      </w:r>
      <w:r w:rsidRPr="0007402A">
        <w:rPr>
          <w:rFonts w:cs="Arial"/>
          <w:lang w:val="pa" w:bidi="pa-IN"/>
        </w:rPr>
        <w:t>-</w:t>
      </w:r>
      <w:r w:rsidRPr="0007402A">
        <w:rPr>
          <w:rFonts w:ascii="Nirmala UI" w:hAnsi="Nirmala UI" w:cs="Nirmala UI"/>
          <w:lang w:val="pa" w:bidi="pa-IN"/>
        </w:rPr>
        <w:t>ਡਿਜ਼ਾਈਨ</w:t>
      </w:r>
      <w:r w:rsidRPr="0007402A">
        <w:rPr>
          <w:rFonts w:cs="Arial"/>
          <w:lang w:val="pa" w:bidi="pa-IN"/>
        </w:rPr>
        <w:t xml:space="preserve"> </w:t>
      </w:r>
      <w:r w:rsidRPr="0007402A">
        <w:rPr>
          <w:rFonts w:ascii="Nirmala UI" w:hAnsi="Nirmala UI" w:cs="Nirmala UI"/>
          <w:lang w:val="pa" w:bidi="pa-IN"/>
        </w:rPr>
        <w:t>ਕੀਤੀ</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ਸਹਿਮਤੀ</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ਪਰਿਭਾਸ਼ਾ</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ਵਰਤੋਂ</w:t>
      </w:r>
      <w:r w:rsidRPr="0007402A">
        <w:rPr>
          <w:rFonts w:cs="Arial"/>
          <w:lang w:val="pa" w:bidi="pa-IN"/>
        </w:rPr>
        <w:t xml:space="preserve"> </w:t>
      </w:r>
      <w:r w:rsidRPr="0007402A">
        <w:rPr>
          <w:rFonts w:ascii="Nirmala UI" w:hAnsi="Nirmala UI" w:cs="Nirmala UI"/>
          <w:lang w:val="pa" w:bidi="pa-IN"/>
        </w:rPr>
        <w:t>ਕਰਦਾ</w:t>
      </w:r>
      <w:r w:rsidRPr="0007402A">
        <w:rPr>
          <w:rFonts w:cs="Arial"/>
          <w:lang w:val="pa" w:bidi="pa-IN"/>
        </w:rPr>
        <w:t xml:space="preserve"> </w:t>
      </w:r>
      <w:r w:rsidRPr="0007402A">
        <w:rPr>
          <w:rFonts w:ascii="Nirmala UI" w:hAnsi="Nirmala UI" w:cs="Nirmala UI"/>
          <w:lang w:val="pa" w:bidi="pa-IN"/>
        </w:rPr>
        <w:t>ਹੈ</w:t>
      </w:r>
      <w:r w:rsidR="00E705CA" w:rsidRPr="0007402A">
        <w:rPr>
          <w:rFonts w:cs="Arial"/>
          <w:rtl/>
          <w:lang w:val="pa" w:bidi="pa-IN"/>
        </w:rPr>
        <w:t>,</w:t>
      </w:r>
      <w:r w:rsidRPr="0007402A">
        <w:rPr>
          <w:rFonts w:cs="Arial"/>
          <w:lang w:val="pa" w:bidi="pa-IN"/>
        </w:rPr>
        <w:t xml:space="preserve"> </w:t>
      </w:r>
      <w:r w:rsidRPr="0007402A">
        <w:rPr>
          <w:rFonts w:ascii="Nirmala UI" w:hAnsi="Nirmala UI" w:cs="Nirmala UI"/>
          <w:lang w:val="pa" w:bidi="pa-IN"/>
        </w:rPr>
        <w:t>ਜੋ</w:t>
      </w:r>
      <w:r w:rsidRPr="0007402A">
        <w:rPr>
          <w:rFonts w:cs="Arial"/>
          <w:lang w:val="pa" w:bidi="pa-IN"/>
        </w:rPr>
        <w:t xml:space="preserve"> </w:t>
      </w:r>
      <w:r w:rsidRPr="0007402A">
        <w:rPr>
          <w:rFonts w:ascii="Nirmala UI" w:hAnsi="Nirmala UI" w:cs="Nirmala UI"/>
          <w:lang w:val="pa" w:bidi="pa-IN"/>
        </w:rPr>
        <w:t>ਸਹੀ</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ਉਪਯੋਗੀ</w:t>
      </w:r>
      <w:r w:rsidRPr="0007402A">
        <w:rPr>
          <w:rFonts w:cs="Arial"/>
          <w:lang w:val="pa" w:bidi="pa-IN"/>
        </w:rPr>
        <w:t xml:space="preserve"> </w:t>
      </w:r>
      <w:r w:rsidRPr="0007402A">
        <w:rPr>
          <w:rFonts w:ascii="Nirmala UI" w:hAnsi="Nirmala UI" w:cs="Nirmala UI"/>
          <w:lang w:val="pa" w:bidi="pa-IN"/>
        </w:rPr>
        <w:t>ਡੇਟਾ</w:t>
      </w:r>
      <w:r w:rsidRPr="0007402A">
        <w:rPr>
          <w:rFonts w:cs="Arial"/>
          <w:lang w:val="pa" w:bidi="pa-IN"/>
        </w:rPr>
        <w:t xml:space="preserve"> </w:t>
      </w:r>
      <w:r w:rsidRPr="0007402A">
        <w:rPr>
          <w:rFonts w:ascii="Nirmala UI" w:hAnsi="Nirmala UI" w:cs="Nirmala UI"/>
          <w:lang w:val="pa" w:bidi="pa-IN"/>
        </w:rPr>
        <w:t>ਇਕੱਠਾ</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ਸਮਰਥਨ</w:t>
      </w:r>
      <w:r w:rsidRPr="0007402A">
        <w:rPr>
          <w:rFonts w:cs="Arial"/>
          <w:lang w:val="pa" w:bidi="pa-IN"/>
        </w:rPr>
        <w:t xml:space="preserve"> </w:t>
      </w:r>
      <w:r w:rsidRPr="0007402A">
        <w:rPr>
          <w:rFonts w:ascii="Nirmala UI" w:hAnsi="Nirmala UI" w:cs="Nirmala UI"/>
          <w:lang w:val="pa" w:bidi="pa-IN"/>
        </w:rPr>
        <w:t>ਕਰਦੀ</w:t>
      </w:r>
      <w:r w:rsidRPr="0007402A">
        <w:rPr>
          <w:rFonts w:cs="Arial"/>
          <w:lang w:val="pa" w:bidi="pa-IN"/>
        </w:rPr>
        <w:t xml:space="preserve"> </w:t>
      </w:r>
      <w:r w:rsidRPr="0007402A">
        <w:rPr>
          <w:rFonts w:ascii="Nirmala UI" w:hAnsi="Nirmala UI" w:cs="Nirmala UI"/>
          <w:lang w:val="pa" w:bidi="pa-IN"/>
        </w:rPr>
        <w:t>ਹੈ।</w:t>
      </w:r>
    </w:p>
    <w:p w14:paraId="7B4420E8" w14:textId="77777777" w:rsidR="00354C1E" w:rsidRPr="0007402A" w:rsidRDefault="00000000" w:rsidP="006A5763">
      <w:pPr>
        <w:pStyle w:val="Heading4"/>
        <w:spacing w:before="240" w:line="276" w:lineRule="auto"/>
        <w:rPr>
          <w:rFonts w:ascii="Arial" w:hAnsi="Arial" w:cs="Arial"/>
          <w:lang w:val="en-AU" w:bidi="pa-IN"/>
        </w:rPr>
      </w:pPr>
      <w:bookmarkStart w:id="203" w:name="_Toc256000054"/>
      <w:bookmarkStart w:id="204" w:name="_Toc143177255"/>
      <w:r w:rsidRPr="0007402A">
        <w:rPr>
          <w:rFonts w:ascii="Nirmala UI" w:hAnsi="Nirmala UI" w:cs="Nirmala UI"/>
          <w:lang w:val="pa" w:bidi="pa-IN"/>
        </w:rPr>
        <w:t>ਕਾਰਵਾਈਆਂ</w:t>
      </w:r>
      <w:bookmarkEnd w:id="203"/>
      <w:bookmarkEnd w:id="204"/>
    </w:p>
    <w:p w14:paraId="7FAF677A" w14:textId="43C4BF91" w:rsidR="00354C1E" w:rsidRPr="0007402A" w:rsidRDefault="00000000" w:rsidP="006A5763">
      <w:pPr>
        <w:numPr>
          <w:ilvl w:val="0"/>
          <w:numId w:val="55"/>
        </w:numPr>
        <w:spacing w:line="276" w:lineRule="auto"/>
        <w:rPr>
          <w:rFonts w:cs="Arial"/>
          <w:lang w:bidi="pa-IN"/>
        </w:rPr>
      </w:pPr>
      <w:r w:rsidRPr="0007402A">
        <w:rPr>
          <w:rFonts w:cs="Arial"/>
          <w:lang w:val="pa" w:bidi="pa-IN"/>
        </w:rPr>
        <w:t xml:space="preserve">CALD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ਵਧੇਰੇ</w:t>
      </w:r>
      <w:r w:rsidRPr="0007402A">
        <w:rPr>
          <w:rFonts w:cs="Arial"/>
          <w:lang w:val="pa" w:bidi="pa-IN"/>
        </w:rPr>
        <w:t xml:space="preserve"> </w:t>
      </w:r>
      <w:r w:rsidRPr="0007402A">
        <w:rPr>
          <w:rFonts w:ascii="Nirmala UI" w:hAnsi="Nirmala UI" w:cs="Nirmala UI"/>
          <w:lang w:val="pa" w:bidi="pa-IN"/>
        </w:rPr>
        <w:t>ਸ਼ਮੂਲੀਅਤ</w:t>
      </w:r>
      <w:r w:rsidRPr="0007402A">
        <w:rPr>
          <w:rFonts w:cs="Arial"/>
          <w:lang w:val="pa" w:bidi="pa-IN"/>
        </w:rPr>
        <w:t xml:space="preserve"> </w:t>
      </w:r>
      <w:r w:rsidRPr="0007402A">
        <w:rPr>
          <w:rFonts w:ascii="Nirmala UI" w:hAnsi="Nirmala UI" w:cs="Nirmala UI"/>
          <w:lang w:val="pa" w:bidi="pa-IN"/>
        </w:rPr>
        <w:t>ਭਰੀ</w:t>
      </w:r>
      <w:r w:rsidRPr="0007402A">
        <w:rPr>
          <w:rFonts w:cs="Arial"/>
          <w:lang w:val="pa" w:bidi="pa-IN"/>
        </w:rPr>
        <w:t xml:space="preserve"> </w:t>
      </w:r>
      <w:r w:rsidRPr="0007402A">
        <w:rPr>
          <w:rFonts w:ascii="Nirmala UI" w:hAnsi="Nirmala UI" w:cs="Nirmala UI"/>
          <w:lang w:val="pa" w:bidi="pa-IN"/>
        </w:rPr>
        <w:t>ਪਰਿਭਾਸ਼ਾ</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ਵਿਕਸਿਤ</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ਪ੍ਰਕਾਸ਼ਿਤ</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CALD </w:t>
      </w:r>
      <w:r w:rsidRPr="0007402A">
        <w:rPr>
          <w:rFonts w:ascii="Nirmala UI" w:hAnsi="Nirmala UI" w:cs="Nirmala UI"/>
          <w:lang w:val="pa" w:bidi="pa-IN"/>
        </w:rPr>
        <w:t>ਭਾਈਚਾਰਿਆਂ</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ਸਰਕਾਰੀ</w:t>
      </w:r>
      <w:r w:rsidRPr="0007402A">
        <w:rPr>
          <w:rFonts w:cs="Arial"/>
          <w:lang w:val="pa" w:bidi="pa-IN"/>
        </w:rPr>
        <w:t xml:space="preserve"> </w:t>
      </w:r>
      <w:r w:rsidRPr="0007402A">
        <w:rPr>
          <w:rFonts w:ascii="Nirmala UI" w:hAnsi="Nirmala UI" w:cs="Nirmala UI"/>
          <w:lang w:val="pa" w:bidi="pa-IN"/>
        </w:rPr>
        <w:t>ਏਜੰਸੀਆਂ</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ਕੰਮ</w:t>
      </w:r>
      <w:r w:rsidRPr="0007402A">
        <w:rPr>
          <w:rFonts w:cs="Arial"/>
          <w:lang w:val="pa" w:bidi="pa-IN"/>
        </w:rPr>
        <w:t xml:space="preserve"> </w:t>
      </w:r>
      <w:r w:rsidRPr="0007402A">
        <w:rPr>
          <w:rFonts w:ascii="Nirmala UI" w:hAnsi="Nirmala UI" w:cs="Nirmala UI"/>
          <w:lang w:val="pa" w:bidi="pa-IN"/>
        </w:rPr>
        <w:t>ਕਰਨਾ</w:t>
      </w:r>
      <w:r w:rsidR="00E705CA" w:rsidRPr="0007402A">
        <w:rPr>
          <w:rFonts w:cs="Arial"/>
          <w:rtl/>
          <w:lang w:val="pa" w:bidi="pa-IN"/>
        </w:rPr>
        <w:t>,</w:t>
      </w:r>
      <w:r w:rsidRPr="0007402A">
        <w:rPr>
          <w:rFonts w:cs="Arial"/>
          <w:lang w:val="pa" w:bidi="pa-IN"/>
        </w:rPr>
        <w:t xml:space="preserve"> </w:t>
      </w:r>
      <w:r w:rsidRPr="0007402A">
        <w:rPr>
          <w:rFonts w:ascii="Nirmala UI" w:hAnsi="Nirmala UI" w:cs="Nirmala UI"/>
          <w:lang w:val="pa" w:bidi="pa-IN"/>
        </w:rPr>
        <w:t>ਜੋ</w:t>
      </w:r>
      <w:r w:rsidRPr="0007402A">
        <w:rPr>
          <w:rFonts w:cs="Arial"/>
          <w:lang w:val="pa" w:bidi="pa-IN"/>
        </w:rPr>
        <w:t xml:space="preserve"> </w:t>
      </w:r>
      <w:r w:rsidRPr="0007402A">
        <w:rPr>
          <w:rFonts w:ascii="Nirmala UI" w:hAnsi="Nirmala UI" w:cs="Nirmala UI"/>
          <w:lang w:val="pa" w:bidi="pa-IN"/>
        </w:rPr>
        <w:t>ਸੱਭਿਆਚਾਰਕ</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ਭਾਸ਼ਾਈ</w:t>
      </w:r>
      <w:r w:rsidRPr="0007402A">
        <w:rPr>
          <w:rFonts w:cs="Arial"/>
          <w:lang w:val="pa" w:bidi="pa-IN"/>
        </w:rPr>
        <w:t xml:space="preserve"> </w:t>
      </w:r>
      <w:r w:rsidRPr="0007402A">
        <w:rPr>
          <w:rFonts w:ascii="Nirmala UI" w:hAnsi="Nirmala UI" w:cs="Nirmala UI"/>
          <w:lang w:val="pa" w:bidi="pa-IN"/>
        </w:rPr>
        <w:t>ਵਿਰੋਧਤਾਵਾਂ</w:t>
      </w:r>
      <w:r w:rsidRPr="0007402A">
        <w:rPr>
          <w:rFonts w:cs="Arial"/>
          <w:lang w:val="pa" w:bidi="pa-IN"/>
        </w:rPr>
        <w:t xml:space="preserve"> </w:t>
      </w:r>
      <w:r w:rsidRPr="0007402A">
        <w:rPr>
          <w:rFonts w:ascii="Nirmala UI" w:hAnsi="Nirmala UI" w:cs="Nirmala UI"/>
          <w:lang w:val="pa" w:bidi="pa-IN"/>
        </w:rPr>
        <w:lastRenderedPageBreak/>
        <w:t>ਨੂੰ</w:t>
      </w:r>
      <w:r w:rsidRPr="0007402A">
        <w:rPr>
          <w:rFonts w:cs="Arial"/>
          <w:lang w:val="pa" w:bidi="pa-IN"/>
        </w:rPr>
        <w:t xml:space="preserve"> </w:t>
      </w:r>
      <w:r w:rsidRPr="0007402A">
        <w:rPr>
          <w:rFonts w:ascii="Nirmala UI" w:hAnsi="Nirmala UI" w:cs="Nirmala UI"/>
          <w:lang w:val="pa" w:bidi="pa-IN"/>
        </w:rPr>
        <w:t>ਮਾਨਤਾ</w:t>
      </w:r>
      <w:r w:rsidRPr="0007402A">
        <w:rPr>
          <w:rFonts w:cs="Arial"/>
          <w:lang w:val="pa" w:bidi="pa-IN"/>
        </w:rPr>
        <w:t xml:space="preserve"> </w:t>
      </w:r>
      <w:r w:rsidRPr="0007402A">
        <w:rPr>
          <w:rFonts w:ascii="Nirmala UI" w:hAnsi="Nirmala UI" w:cs="Nirmala UI"/>
          <w:lang w:val="pa" w:bidi="pa-IN"/>
        </w:rPr>
        <w:t>ਦਿੰਦੀ</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ਪਰਿਭਾਸ਼ਾ</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ਇਕਸਾਰ</w:t>
      </w:r>
      <w:r w:rsidRPr="0007402A">
        <w:rPr>
          <w:rFonts w:cs="Arial"/>
          <w:lang w:val="pa" w:bidi="pa-IN"/>
        </w:rPr>
        <w:t xml:space="preserve"> </w:t>
      </w:r>
      <w:r w:rsidRPr="0007402A">
        <w:rPr>
          <w:rFonts w:ascii="Nirmala UI" w:hAnsi="Nirmala UI" w:cs="Nirmala UI"/>
          <w:lang w:val="pa" w:bidi="pa-IN"/>
        </w:rPr>
        <w:t>ਹੋਣ</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NDIA </w:t>
      </w:r>
      <w:r w:rsidRPr="0007402A">
        <w:rPr>
          <w:rFonts w:ascii="Nirmala UI" w:hAnsi="Nirmala UI" w:cs="Nirmala UI"/>
          <w:lang w:val="pa" w:bidi="pa-IN"/>
        </w:rPr>
        <w:t>ਡਾਟਾ</w:t>
      </w:r>
      <w:r w:rsidRPr="0007402A">
        <w:rPr>
          <w:rFonts w:cs="Arial"/>
          <w:lang w:val="pa" w:bidi="pa-IN"/>
        </w:rPr>
        <w:t xml:space="preserve"> </w:t>
      </w:r>
      <w:r w:rsidRPr="0007402A">
        <w:rPr>
          <w:rFonts w:ascii="Nirmala UI" w:hAnsi="Nirmala UI" w:cs="Nirmala UI"/>
          <w:lang w:val="pa" w:bidi="pa-IN"/>
        </w:rPr>
        <w:t>ਇਕੱਤਰ</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ਤਰੀਕਿਆਂ</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ਅੱਪਡੇਟ</w:t>
      </w:r>
      <w:r w:rsidRPr="0007402A">
        <w:rPr>
          <w:rFonts w:cs="Arial"/>
          <w:lang w:val="pa" w:bidi="pa-IN"/>
        </w:rPr>
        <w:t xml:space="preserve"> </w:t>
      </w:r>
      <w:r w:rsidRPr="0007402A">
        <w:rPr>
          <w:rFonts w:ascii="Nirmala UI" w:hAnsi="Nirmala UI" w:cs="Nirmala UI"/>
          <w:lang w:val="pa" w:bidi="pa-IN"/>
        </w:rPr>
        <w:t>ਕਰਨਾ।</w:t>
      </w:r>
    </w:p>
    <w:p w14:paraId="0721B5A0" w14:textId="77777777" w:rsidR="005E64CE" w:rsidRPr="0007402A" w:rsidRDefault="00000000" w:rsidP="006A5763">
      <w:pPr>
        <w:pStyle w:val="Heading3"/>
        <w:spacing w:line="276" w:lineRule="auto"/>
        <w:rPr>
          <w:rFonts w:ascii="Arial" w:hAnsi="Arial" w:cs="Arial"/>
          <w:lang w:bidi="pa-IN"/>
        </w:rPr>
      </w:pPr>
      <w:bookmarkStart w:id="205" w:name="_Toc256000055"/>
      <w:bookmarkStart w:id="206" w:name="_Toc143177256"/>
      <w:r w:rsidRPr="0007402A">
        <w:rPr>
          <w:rFonts w:ascii="Nirmala UI" w:hAnsi="Nirmala UI" w:cs="Nirmala UI"/>
          <w:lang w:val="pa" w:bidi="pa-IN"/>
        </w:rPr>
        <w:t>ਟੀਚਾ</w:t>
      </w:r>
      <w:r w:rsidRPr="0007402A">
        <w:rPr>
          <w:rFonts w:ascii="Arial" w:hAnsi="Arial" w:cs="Arial"/>
          <w:lang w:val="pa" w:bidi="pa-IN"/>
        </w:rPr>
        <w:t xml:space="preserve"> 11</w:t>
      </w:r>
      <w:bookmarkEnd w:id="205"/>
      <w:bookmarkEnd w:id="206"/>
    </w:p>
    <w:p w14:paraId="334169CE" w14:textId="77777777" w:rsidR="00336DC2" w:rsidRPr="0007402A" w:rsidRDefault="00000000" w:rsidP="006A5763">
      <w:pPr>
        <w:spacing w:line="276" w:lineRule="auto"/>
        <w:rPr>
          <w:rFonts w:cs="Arial"/>
          <w:lang w:val="en-AU" w:bidi="pa-IN"/>
        </w:rPr>
      </w:pPr>
      <w:r w:rsidRPr="0007402A">
        <w:rPr>
          <w:rFonts w:ascii="Nirmala UI" w:hAnsi="Nirmala UI" w:cs="Nirmala UI"/>
          <w:lang w:val="pa" w:bidi="pa-IN"/>
        </w:rPr>
        <w:t>ਡੇਟਾ</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ਸਬੂਤ</w:t>
      </w:r>
      <w:r w:rsidRPr="0007402A">
        <w:rPr>
          <w:rFonts w:cs="Arial"/>
          <w:lang w:val="pa" w:bidi="pa-IN"/>
        </w:rPr>
        <w:t>-</w:t>
      </w:r>
      <w:r w:rsidRPr="0007402A">
        <w:rPr>
          <w:rFonts w:ascii="Nirmala UI" w:hAnsi="Nirmala UI" w:cs="Nirmala UI"/>
          <w:lang w:val="pa" w:bidi="pa-IN"/>
        </w:rPr>
        <w:t>ਆਧਾਰਿਤ</w:t>
      </w:r>
      <w:r w:rsidRPr="0007402A">
        <w:rPr>
          <w:rFonts w:cs="Arial"/>
          <w:lang w:val="pa" w:bidi="pa-IN"/>
        </w:rPr>
        <w:t xml:space="preserve"> </w:t>
      </w:r>
      <w:r w:rsidRPr="0007402A">
        <w:rPr>
          <w:rFonts w:ascii="Nirmala UI" w:hAnsi="Nirmala UI" w:cs="Nirmala UI"/>
          <w:lang w:val="pa" w:bidi="pa-IN"/>
        </w:rPr>
        <w:t>ਫ਼ੈਸਲੇ</w:t>
      </w:r>
      <w:r w:rsidRPr="0007402A">
        <w:rPr>
          <w:rFonts w:cs="Arial"/>
          <w:lang w:val="pa" w:bidi="pa-IN"/>
        </w:rPr>
        <w:t xml:space="preserve"> </w:t>
      </w:r>
      <w:r w:rsidRPr="0007402A">
        <w:rPr>
          <w:rFonts w:ascii="Nirmala UI" w:hAnsi="Nirmala UI" w:cs="Nirmala UI"/>
          <w:lang w:val="pa" w:bidi="pa-IN"/>
        </w:rPr>
        <w:t>ਲੈਣ</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ਵਰਤੋਂ</w:t>
      </w:r>
      <w:r w:rsidRPr="0007402A">
        <w:rPr>
          <w:rFonts w:cs="Arial"/>
          <w:lang w:val="pa" w:bidi="pa-IN"/>
        </w:rPr>
        <w:t xml:space="preserve"> NDIA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ਭਾਗੀਦਾਰਾਂ</w:t>
      </w:r>
      <w:r w:rsidRPr="0007402A">
        <w:rPr>
          <w:rFonts w:cs="Arial"/>
          <w:lang w:val="pa" w:bidi="pa-IN"/>
        </w:rPr>
        <w:t xml:space="preserve"> </w:t>
      </w:r>
      <w:r w:rsidRPr="0007402A">
        <w:rPr>
          <w:rFonts w:ascii="Nirmala UI" w:hAnsi="Nirmala UI" w:cs="Nirmala UI"/>
          <w:lang w:val="pa" w:bidi="pa-IN"/>
        </w:rPr>
        <w:t>ਦੁਆਰਾ</w:t>
      </w:r>
      <w:r w:rsidRPr="0007402A">
        <w:rPr>
          <w:rFonts w:cs="Arial"/>
          <w:lang w:val="pa" w:bidi="pa-IN"/>
        </w:rPr>
        <w:t xml:space="preserve"> CALD </w:t>
      </w:r>
      <w:r w:rsidRPr="0007402A">
        <w:rPr>
          <w:rFonts w:ascii="Nirmala UI" w:hAnsi="Nirmala UI" w:cs="Nirmala UI"/>
          <w:lang w:val="pa" w:bidi="pa-IN"/>
        </w:rPr>
        <w:t>ਭਾਗੀਦਾਰਾਂ</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ਸੇਵਾਵਾਂ</w:t>
      </w:r>
      <w:r w:rsidRPr="0007402A">
        <w:rPr>
          <w:rFonts w:cs="Arial"/>
          <w:lang w:val="pa" w:bidi="pa-IN"/>
        </w:rPr>
        <w:t xml:space="preserve">, </w:t>
      </w:r>
      <w:r w:rsidRPr="0007402A">
        <w:rPr>
          <w:rFonts w:ascii="Nirmala UI" w:hAnsi="Nirmala UI" w:cs="Nirmala UI"/>
          <w:lang w:val="pa" w:bidi="pa-IN"/>
        </w:rPr>
        <w:t>ਅਨੁਭਵਾਂ</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ਨਤੀਜਿਆਂ</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ਬਿਹਤਰ</w:t>
      </w:r>
      <w:r w:rsidRPr="0007402A">
        <w:rPr>
          <w:rFonts w:cs="Arial"/>
          <w:lang w:val="pa" w:bidi="pa-IN"/>
        </w:rPr>
        <w:t xml:space="preserve"> </w:t>
      </w:r>
      <w:r w:rsidRPr="0007402A">
        <w:rPr>
          <w:rFonts w:ascii="Nirmala UI" w:hAnsi="Nirmala UI" w:cs="Nirmala UI"/>
          <w:lang w:val="pa" w:bidi="pa-IN"/>
        </w:rPr>
        <w:t>ਬਣਾਉਣ</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ਕੀਤੀ</w:t>
      </w:r>
      <w:r w:rsidRPr="0007402A">
        <w:rPr>
          <w:rFonts w:cs="Arial"/>
          <w:lang w:val="pa" w:bidi="pa-IN"/>
        </w:rPr>
        <w:t xml:space="preserve"> </w:t>
      </w:r>
      <w:r w:rsidRPr="0007402A">
        <w:rPr>
          <w:rFonts w:ascii="Nirmala UI" w:hAnsi="Nirmala UI" w:cs="Nirmala UI"/>
          <w:lang w:val="pa" w:bidi="pa-IN"/>
        </w:rPr>
        <w:t>ਜਾਂਦੀ</w:t>
      </w:r>
      <w:r w:rsidRPr="0007402A">
        <w:rPr>
          <w:rFonts w:cs="Arial"/>
          <w:lang w:val="pa" w:bidi="pa-IN"/>
        </w:rPr>
        <w:t xml:space="preserve"> </w:t>
      </w:r>
      <w:r w:rsidRPr="0007402A">
        <w:rPr>
          <w:rFonts w:ascii="Nirmala UI" w:hAnsi="Nirmala UI" w:cs="Nirmala UI"/>
          <w:lang w:val="pa" w:bidi="pa-IN"/>
        </w:rPr>
        <w:t>ਹੈ।</w:t>
      </w:r>
    </w:p>
    <w:p w14:paraId="6F84E3E4" w14:textId="77777777" w:rsidR="00354C1E" w:rsidRPr="0007402A" w:rsidRDefault="00000000" w:rsidP="006A5763">
      <w:pPr>
        <w:pStyle w:val="Heading4"/>
        <w:spacing w:before="240" w:line="276" w:lineRule="auto"/>
        <w:rPr>
          <w:rFonts w:ascii="Arial" w:hAnsi="Arial" w:cs="Arial"/>
          <w:lang w:val="en-AU" w:bidi="pa-IN"/>
        </w:rPr>
      </w:pPr>
      <w:bookmarkStart w:id="207" w:name="_Toc256000056"/>
      <w:bookmarkStart w:id="208" w:name="_Toc143177257"/>
      <w:r w:rsidRPr="0007402A">
        <w:rPr>
          <w:rFonts w:ascii="Nirmala UI" w:hAnsi="Nirmala UI" w:cs="Nirmala UI"/>
          <w:lang w:val="pa" w:bidi="pa-IN"/>
        </w:rPr>
        <w:t>ਕਾਰਵਾਈਆਂ</w:t>
      </w:r>
      <w:bookmarkEnd w:id="207"/>
      <w:bookmarkEnd w:id="208"/>
    </w:p>
    <w:p w14:paraId="58279CC9" w14:textId="77777777" w:rsidR="00354C1E" w:rsidRPr="0007402A" w:rsidRDefault="00000000" w:rsidP="006A5763">
      <w:pPr>
        <w:numPr>
          <w:ilvl w:val="0"/>
          <w:numId w:val="35"/>
        </w:numPr>
        <w:spacing w:line="276" w:lineRule="auto"/>
        <w:rPr>
          <w:rFonts w:cs="Arial"/>
          <w:lang w:bidi="pa-IN"/>
        </w:rPr>
      </w:pPr>
      <w:r w:rsidRPr="0007402A">
        <w:rPr>
          <w:rFonts w:cs="Arial"/>
          <w:lang w:val="pa" w:bidi="pa-IN"/>
        </w:rPr>
        <w:t xml:space="preserve">NDIS </w:t>
      </w:r>
      <w:r w:rsidRPr="0007402A">
        <w:rPr>
          <w:rFonts w:ascii="Nirmala UI" w:hAnsi="Nirmala UI" w:cs="Nirmala UI"/>
          <w:lang w:val="pa" w:bidi="pa-IN"/>
        </w:rPr>
        <w:t>ਸਟਾਫ਼</w:t>
      </w:r>
      <w:r w:rsidRPr="0007402A">
        <w:rPr>
          <w:rFonts w:cs="Arial"/>
          <w:lang w:val="pa" w:bidi="pa-IN"/>
        </w:rPr>
        <w:t xml:space="preserve">, </w:t>
      </w:r>
      <w:r w:rsidRPr="0007402A">
        <w:rPr>
          <w:rFonts w:ascii="Nirmala UI" w:hAnsi="Nirmala UI" w:cs="Nirmala UI"/>
          <w:lang w:val="pa" w:bidi="pa-IN"/>
        </w:rPr>
        <w:t>ਭਾਈਵਾਲਾਂ</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ਸੈਕਟਰ</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ਬਿਹਤਰ</w:t>
      </w:r>
      <w:r w:rsidRPr="0007402A">
        <w:rPr>
          <w:rFonts w:cs="Arial"/>
          <w:lang w:val="pa" w:bidi="pa-IN"/>
        </w:rPr>
        <w:t xml:space="preserve"> </w:t>
      </w:r>
      <w:r w:rsidRPr="0007402A">
        <w:rPr>
          <w:rFonts w:ascii="Nirmala UI" w:hAnsi="Nirmala UI" w:cs="Nirmala UI"/>
          <w:lang w:val="pa" w:bidi="pa-IN"/>
        </w:rPr>
        <w:t>ਸਬੂਤ</w:t>
      </w:r>
      <w:r w:rsidRPr="0007402A">
        <w:rPr>
          <w:rFonts w:cs="Arial"/>
          <w:lang w:val="pa" w:bidi="pa-IN"/>
        </w:rPr>
        <w:t>-</w:t>
      </w:r>
      <w:r w:rsidRPr="0007402A">
        <w:rPr>
          <w:rFonts w:ascii="Nirmala UI" w:hAnsi="Nirmala UI" w:cs="Nirmala UI"/>
          <w:lang w:val="pa" w:bidi="pa-IN"/>
        </w:rPr>
        <w:t>ਆਧਾਰਿਤ</w:t>
      </w:r>
      <w:r w:rsidRPr="0007402A">
        <w:rPr>
          <w:rFonts w:cs="Arial"/>
          <w:lang w:val="pa" w:bidi="pa-IN"/>
        </w:rPr>
        <w:t xml:space="preserve"> </w:t>
      </w:r>
      <w:r w:rsidRPr="0007402A">
        <w:rPr>
          <w:rFonts w:ascii="Nirmala UI" w:hAnsi="Nirmala UI" w:cs="Nirmala UI"/>
          <w:lang w:val="pa" w:bidi="pa-IN"/>
        </w:rPr>
        <w:t>ਫ਼ੈਸਲੇ</w:t>
      </w:r>
      <w:r w:rsidRPr="0007402A">
        <w:rPr>
          <w:rFonts w:cs="Arial"/>
          <w:lang w:val="pa" w:bidi="pa-IN"/>
        </w:rPr>
        <w:t xml:space="preserve"> </w:t>
      </w:r>
      <w:r w:rsidRPr="0007402A">
        <w:rPr>
          <w:rFonts w:ascii="Nirmala UI" w:hAnsi="Nirmala UI" w:cs="Nirmala UI"/>
          <w:lang w:val="pa" w:bidi="pa-IN"/>
        </w:rPr>
        <w:t>ਲੈਣ</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ਯੋਗ</w:t>
      </w:r>
      <w:r w:rsidRPr="0007402A">
        <w:rPr>
          <w:rFonts w:cs="Arial"/>
          <w:lang w:val="pa" w:bidi="pa-IN"/>
        </w:rPr>
        <w:t xml:space="preserve"> </w:t>
      </w:r>
      <w:r w:rsidRPr="0007402A">
        <w:rPr>
          <w:rFonts w:ascii="Nirmala UI" w:hAnsi="Nirmala UI" w:cs="Nirmala UI"/>
          <w:lang w:val="pa" w:bidi="pa-IN"/>
        </w:rPr>
        <w:t>ਬਣਾਉਣ</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CALD </w:t>
      </w:r>
      <w:r w:rsidRPr="0007402A">
        <w:rPr>
          <w:rFonts w:ascii="Nirmala UI" w:hAnsi="Nirmala UI" w:cs="Nirmala UI"/>
          <w:lang w:val="pa" w:bidi="pa-IN"/>
        </w:rPr>
        <w:t>ਪਿਛੋਕੜ</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ਭਾਗੀਦਾਰਾਂ</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ਨਵੇਂ</w:t>
      </w:r>
      <w:r w:rsidRPr="0007402A">
        <w:rPr>
          <w:rFonts w:cs="Arial"/>
          <w:lang w:val="pa" w:bidi="pa-IN"/>
        </w:rPr>
        <w:t xml:space="preserve"> </w:t>
      </w:r>
      <w:r w:rsidRPr="0007402A">
        <w:rPr>
          <w:rFonts w:ascii="Nirmala UI" w:hAnsi="Nirmala UI" w:cs="Nirmala UI"/>
          <w:lang w:val="pa" w:bidi="pa-IN"/>
        </w:rPr>
        <w:t>ਡੇਟਾ</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ਖੋਜ</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ਪਛਾਣ</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ਪ੍ਰਕਾਸ਼ਿਤ</w:t>
      </w:r>
      <w:r w:rsidRPr="0007402A">
        <w:rPr>
          <w:rFonts w:cs="Arial"/>
          <w:lang w:val="pa" w:bidi="pa-IN"/>
        </w:rPr>
        <w:t xml:space="preserve"> </w:t>
      </w:r>
      <w:r w:rsidRPr="0007402A">
        <w:rPr>
          <w:rFonts w:ascii="Nirmala UI" w:hAnsi="Nirmala UI" w:cs="Nirmala UI"/>
          <w:lang w:val="pa" w:bidi="pa-IN"/>
        </w:rPr>
        <w:t>ਕਰਨਾ।</w:t>
      </w:r>
    </w:p>
    <w:p w14:paraId="02B6A7B6" w14:textId="77777777" w:rsidR="00C448DD" w:rsidRPr="0007402A" w:rsidRDefault="00000000" w:rsidP="006A5763">
      <w:pPr>
        <w:pStyle w:val="Heading3"/>
        <w:spacing w:before="360" w:line="276" w:lineRule="auto"/>
        <w:rPr>
          <w:rFonts w:ascii="Arial" w:hAnsi="Arial" w:cs="Arial"/>
          <w:lang w:bidi="pa-IN"/>
        </w:rPr>
      </w:pPr>
      <w:bookmarkStart w:id="209" w:name="_Toc256000057"/>
      <w:r w:rsidRPr="0007402A">
        <w:rPr>
          <w:rFonts w:ascii="Arial" w:hAnsi="Arial" w:cs="Arial"/>
          <w:lang w:val="pa" w:bidi="pa-IN"/>
        </w:rPr>
        <w:t xml:space="preserve">4.6 </w:t>
      </w:r>
      <w:r w:rsidRPr="0007402A">
        <w:rPr>
          <w:rFonts w:ascii="Nirmala UI" w:hAnsi="Nirmala UI" w:cs="Nirmala UI"/>
          <w:lang w:val="pa" w:bidi="pa-IN"/>
        </w:rPr>
        <w:t>ਆਊਟਰੀਚ</w:t>
      </w:r>
      <w:bookmarkEnd w:id="209"/>
    </w:p>
    <w:p w14:paraId="344C98AE" w14:textId="77777777" w:rsidR="002F2F34" w:rsidRPr="0007402A" w:rsidRDefault="00000000" w:rsidP="00024856">
      <w:pPr>
        <w:spacing w:after="160" w:line="276" w:lineRule="auto"/>
        <w:rPr>
          <w:rFonts w:cs="Arial"/>
          <w:lang w:bidi="pa-IN"/>
        </w:rPr>
      </w:pPr>
      <w:r w:rsidRPr="0007402A">
        <w:rPr>
          <w:rFonts w:ascii="Nirmala UI" w:hAnsi="Nirmala UI" w:cs="Nirmala UI"/>
          <w:lang w:val="pa" w:bidi="pa-IN"/>
        </w:rPr>
        <w:t>ਆਊਟਰੀਚ</w:t>
      </w:r>
      <w:r w:rsidRPr="0007402A">
        <w:rPr>
          <w:rFonts w:cs="Arial"/>
          <w:lang w:val="pa" w:bidi="pa-IN"/>
        </w:rPr>
        <w:t xml:space="preserve"> </w:t>
      </w:r>
      <w:r w:rsidRPr="0007402A">
        <w:rPr>
          <w:rFonts w:ascii="Nirmala UI" w:hAnsi="Nirmala UI" w:cs="Nirmala UI"/>
          <w:lang w:val="pa" w:bidi="pa-IN"/>
        </w:rPr>
        <w:t>ਉਹਨਾਂ</w:t>
      </w:r>
      <w:r w:rsidRPr="0007402A">
        <w:rPr>
          <w:rFonts w:cs="Arial"/>
          <w:lang w:val="pa" w:bidi="pa-IN"/>
        </w:rPr>
        <w:t xml:space="preserve"> </w:t>
      </w:r>
      <w:r w:rsidRPr="0007402A">
        <w:rPr>
          <w:rFonts w:ascii="Nirmala UI" w:hAnsi="Nirmala UI" w:cs="Nirmala UI"/>
          <w:lang w:val="pa" w:bidi="pa-IN"/>
        </w:rPr>
        <w:t>ਲੋਕਾਂ</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ਭਾਈਚਾਰਿਆਂ</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ਸਿੱਖਿਅਤ</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ਉਹਨਾਂ</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ਜੁੜਨ</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ਟੀਚਾਗਤ</w:t>
      </w:r>
      <w:r w:rsidRPr="0007402A">
        <w:rPr>
          <w:rFonts w:cs="Arial"/>
          <w:lang w:val="pa" w:bidi="pa-IN"/>
        </w:rPr>
        <w:t xml:space="preserve"> </w:t>
      </w:r>
      <w:r w:rsidRPr="0007402A">
        <w:rPr>
          <w:rFonts w:ascii="Nirmala UI" w:hAnsi="Nirmala UI" w:cs="Nirmala UI"/>
          <w:lang w:val="pa" w:bidi="pa-IN"/>
        </w:rPr>
        <w:t>ਸਹਾਇਤਾ</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ਸੇਵਾਵਾਂ</w:t>
      </w:r>
      <w:r w:rsidRPr="0007402A">
        <w:rPr>
          <w:rFonts w:cs="Arial"/>
          <w:lang w:val="pa" w:bidi="pa-IN"/>
        </w:rPr>
        <w:t xml:space="preserve"> </w:t>
      </w:r>
      <w:r w:rsidRPr="0007402A">
        <w:rPr>
          <w:rFonts w:ascii="Nirmala UI" w:hAnsi="Nirmala UI" w:cs="Nirmala UI"/>
          <w:lang w:val="pa" w:bidi="pa-IN"/>
        </w:rPr>
        <w:t>ਬਣਾਉਣ</w:t>
      </w:r>
      <w:r w:rsidRPr="0007402A">
        <w:rPr>
          <w:rFonts w:cs="Arial"/>
          <w:lang w:val="pa" w:bidi="pa-IN"/>
        </w:rPr>
        <w:t xml:space="preserve"> </w:t>
      </w:r>
      <w:r w:rsidRPr="0007402A">
        <w:rPr>
          <w:rFonts w:ascii="Nirmala UI" w:hAnsi="Nirmala UI" w:cs="Nirmala UI"/>
          <w:lang w:val="pa" w:bidi="pa-IN"/>
        </w:rPr>
        <w:t>ਬਾਰੇ</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ਜਿਨ੍ਹਾਂ</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NDIA </w:t>
      </w:r>
      <w:r w:rsidRPr="0007402A">
        <w:rPr>
          <w:rFonts w:ascii="Nirmala UI" w:hAnsi="Nirmala UI" w:cs="Nirmala UI"/>
          <w:lang w:val="pa" w:bidi="pa-IN"/>
        </w:rPr>
        <w:t>ਪਹਿਲਾਂ</w:t>
      </w:r>
      <w:r w:rsidRPr="0007402A">
        <w:rPr>
          <w:rFonts w:cs="Arial"/>
          <w:lang w:val="pa" w:bidi="pa-IN"/>
        </w:rPr>
        <w:t xml:space="preserve"> </w:t>
      </w:r>
      <w:r w:rsidRPr="0007402A">
        <w:rPr>
          <w:rFonts w:ascii="Nirmala UI" w:hAnsi="Nirmala UI" w:cs="Nirmala UI"/>
          <w:lang w:val="pa" w:bidi="pa-IN"/>
        </w:rPr>
        <w:t>ਚੰਗੀ</w:t>
      </w:r>
      <w:r w:rsidRPr="0007402A">
        <w:rPr>
          <w:rFonts w:cs="Arial"/>
          <w:lang w:val="pa" w:bidi="pa-IN"/>
        </w:rPr>
        <w:t xml:space="preserve"> </w:t>
      </w:r>
      <w:r w:rsidRPr="0007402A">
        <w:rPr>
          <w:rFonts w:ascii="Nirmala UI" w:hAnsi="Nirmala UI" w:cs="Nirmala UI"/>
          <w:lang w:val="pa" w:bidi="pa-IN"/>
        </w:rPr>
        <w:t>ਤਰ੍ਹਾਂ</w:t>
      </w:r>
      <w:r w:rsidRPr="0007402A">
        <w:rPr>
          <w:rFonts w:cs="Arial"/>
          <w:lang w:val="pa" w:bidi="pa-IN"/>
        </w:rPr>
        <w:t xml:space="preserve"> </w:t>
      </w:r>
      <w:r w:rsidRPr="0007402A">
        <w:rPr>
          <w:rFonts w:ascii="Nirmala UI" w:hAnsi="Nirmala UI" w:cs="Nirmala UI"/>
          <w:lang w:val="pa" w:bidi="pa-IN"/>
        </w:rPr>
        <w:t>ਜੁੜਿਆ</w:t>
      </w:r>
      <w:r w:rsidRPr="0007402A">
        <w:rPr>
          <w:rFonts w:cs="Arial"/>
          <w:lang w:val="pa" w:bidi="pa-IN"/>
        </w:rPr>
        <w:t xml:space="preserve"> </w:t>
      </w:r>
      <w:r w:rsidRPr="0007402A">
        <w:rPr>
          <w:rFonts w:ascii="Nirmala UI" w:hAnsi="Nirmala UI" w:cs="Nirmala UI"/>
          <w:lang w:val="pa" w:bidi="pa-IN"/>
        </w:rPr>
        <w:t>ਹੋਇਆ</w:t>
      </w:r>
      <w:r w:rsidRPr="0007402A">
        <w:rPr>
          <w:rFonts w:cs="Arial"/>
          <w:lang w:val="pa" w:bidi="pa-IN"/>
        </w:rPr>
        <w:t xml:space="preserve"> </w:t>
      </w:r>
      <w:r w:rsidRPr="0007402A">
        <w:rPr>
          <w:rFonts w:ascii="Nirmala UI" w:hAnsi="Nirmala UI" w:cs="Nirmala UI"/>
          <w:lang w:val="pa" w:bidi="pa-IN"/>
        </w:rPr>
        <w:t>ਨਹੀਂ</w:t>
      </w:r>
      <w:r w:rsidRPr="0007402A">
        <w:rPr>
          <w:rFonts w:cs="Arial"/>
          <w:lang w:val="pa" w:bidi="pa-IN"/>
        </w:rPr>
        <w:t xml:space="preserve"> </w:t>
      </w:r>
      <w:r w:rsidRPr="0007402A">
        <w:rPr>
          <w:rFonts w:ascii="Nirmala UI" w:hAnsi="Nirmala UI" w:cs="Nirmala UI"/>
          <w:lang w:val="pa" w:bidi="pa-IN"/>
        </w:rPr>
        <w:t>ਹੈ।</w:t>
      </w:r>
    </w:p>
    <w:p w14:paraId="798A2174" w14:textId="77777777" w:rsidR="005E64CE" w:rsidRPr="0007402A" w:rsidRDefault="00000000" w:rsidP="006A5763">
      <w:pPr>
        <w:pStyle w:val="Heading3"/>
        <w:spacing w:before="360" w:line="276" w:lineRule="auto"/>
        <w:rPr>
          <w:rFonts w:ascii="Arial" w:hAnsi="Arial" w:cs="Arial"/>
          <w:lang w:val="en-AU" w:bidi="pa-IN"/>
        </w:rPr>
      </w:pPr>
      <w:bookmarkStart w:id="210" w:name="_Toc256000058"/>
      <w:bookmarkStart w:id="211" w:name="_Toc143177259"/>
      <w:r w:rsidRPr="0007402A">
        <w:rPr>
          <w:rFonts w:ascii="Nirmala UI" w:hAnsi="Nirmala UI" w:cs="Nirmala UI"/>
          <w:lang w:val="pa" w:bidi="pa-IN"/>
        </w:rPr>
        <w:t>ਟੀਚਾ</w:t>
      </w:r>
      <w:r w:rsidRPr="0007402A">
        <w:rPr>
          <w:rFonts w:ascii="Arial" w:hAnsi="Arial" w:cs="Arial"/>
          <w:lang w:val="pa" w:bidi="pa-IN"/>
        </w:rPr>
        <w:t xml:space="preserve"> 12</w:t>
      </w:r>
      <w:bookmarkEnd w:id="210"/>
      <w:bookmarkEnd w:id="211"/>
    </w:p>
    <w:p w14:paraId="4332529B" w14:textId="77777777" w:rsidR="002F2F34" w:rsidRPr="0007402A" w:rsidRDefault="00000000" w:rsidP="006A5763">
      <w:pPr>
        <w:spacing w:line="276" w:lineRule="auto"/>
        <w:rPr>
          <w:rFonts w:cs="Arial"/>
          <w:lang w:val="en-AU" w:bidi="pa-IN"/>
        </w:rPr>
      </w:pPr>
      <w:r w:rsidRPr="0007402A">
        <w:rPr>
          <w:rFonts w:cs="Arial"/>
          <w:lang w:val="pa" w:bidi="pa-IN"/>
        </w:rPr>
        <w:t xml:space="preserve">CALD </w:t>
      </w:r>
      <w:r w:rsidRPr="0007402A">
        <w:rPr>
          <w:rFonts w:ascii="Nirmala UI" w:hAnsi="Nirmala UI" w:cs="Nirmala UI"/>
          <w:lang w:val="pa" w:bidi="pa-IN"/>
        </w:rPr>
        <w:t>ਭਾਈਚਾਰਿਆਂ</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NDIS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ਅਪੰਗਤਾ</w:t>
      </w:r>
      <w:r w:rsidRPr="0007402A">
        <w:rPr>
          <w:rFonts w:cs="Arial"/>
          <w:lang w:val="pa" w:bidi="pa-IN"/>
        </w:rPr>
        <w:t xml:space="preserve"> </w:t>
      </w:r>
      <w:r w:rsidRPr="0007402A">
        <w:rPr>
          <w:rFonts w:ascii="Nirmala UI" w:hAnsi="Nirmala UI" w:cs="Nirmala UI"/>
          <w:lang w:val="pa" w:bidi="pa-IN"/>
        </w:rPr>
        <w:t>ਬਾਰੇ</w:t>
      </w:r>
      <w:r w:rsidRPr="0007402A">
        <w:rPr>
          <w:rFonts w:cs="Arial"/>
          <w:lang w:val="pa" w:bidi="pa-IN"/>
        </w:rPr>
        <w:t xml:space="preserve"> </w:t>
      </w:r>
      <w:r w:rsidRPr="0007402A">
        <w:rPr>
          <w:rFonts w:ascii="Nirmala UI" w:hAnsi="Nirmala UI" w:cs="Nirmala UI"/>
          <w:lang w:val="pa" w:bidi="pa-IN"/>
        </w:rPr>
        <w:t>ਵਧੇਰੇ</w:t>
      </w:r>
      <w:r w:rsidRPr="0007402A">
        <w:rPr>
          <w:rFonts w:cs="Arial"/>
          <w:lang w:val="pa" w:bidi="pa-IN"/>
        </w:rPr>
        <w:t xml:space="preserve"> </w:t>
      </w:r>
      <w:r w:rsidRPr="0007402A">
        <w:rPr>
          <w:rFonts w:ascii="Nirmala UI" w:hAnsi="Nirmala UI" w:cs="Nirmala UI"/>
          <w:lang w:val="pa" w:bidi="pa-IN"/>
        </w:rPr>
        <w:t>ਜਾਗਰੂਕਤਾ</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ਸਮਝ</w:t>
      </w:r>
      <w:r w:rsidRPr="0007402A">
        <w:rPr>
          <w:rFonts w:cs="Arial"/>
          <w:lang w:val="pa" w:bidi="pa-IN"/>
        </w:rPr>
        <w:t xml:space="preserve"> </w:t>
      </w:r>
      <w:r w:rsidRPr="0007402A">
        <w:rPr>
          <w:rFonts w:ascii="Nirmala UI" w:hAnsi="Nirmala UI" w:cs="Nirmala UI"/>
          <w:lang w:val="pa" w:bidi="pa-IN"/>
        </w:rPr>
        <w:t>ਹੋਣਾ।</w:t>
      </w:r>
      <w:r w:rsidRPr="0007402A">
        <w:rPr>
          <w:rFonts w:cs="Arial"/>
          <w:lang w:val="pa" w:bidi="pa-IN"/>
        </w:rPr>
        <w:t xml:space="preserve"> </w:t>
      </w: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NDIS </w:t>
      </w:r>
      <w:r w:rsidRPr="0007402A">
        <w:rPr>
          <w:rFonts w:ascii="Nirmala UI" w:hAnsi="Nirmala UI" w:cs="Nirmala UI"/>
          <w:lang w:val="pa" w:bidi="pa-IN"/>
        </w:rPr>
        <w:t>ਤੱਕ</w:t>
      </w:r>
      <w:r w:rsidRPr="0007402A">
        <w:rPr>
          <w:rFonts w:cs="Arial"/>
          <w:lang w:val="pa" w:bidi="pa-IN"/>
        </w:rPr>
        <w:t xml:space="preserve"> </w:t>
      </w:r>
      <w:r w:rsidRPr="0007402A">
        <w:rPr>
          <w:rFonts w:ascii="Nirmala UI" w:hAnsi="Nirmala UI" w:cs="Nirmala UI"/>
          <w:lang w:val="pa" w:bidi="pa-IN"/>
        </w:rPr>
        <w:t>ਪਹੁੰਚ</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ਆਉਂਦੀਆਂ</w:t>
      </w:r>
      <w:r w:rsidRPr="0007402A">
        <w:rPr>
          <w:rFonts w:cs="Arial"/>
          <w:lang w:val="pa" w:bidi="pa-IN"/>
        </w:rPr>
        <w:t xml:space="preserve"> </w:t>
      </w:r>
      <w:r w:rsidRPr="0007402A">
        <w:rPr>
          <w:rFonts w:ascii="Nirmala UI" w:hAnsi="Nirmala UI" w:cs="Nirmala UI"/>
          <w:lang w:val="pa" w:bidi="pa-IN"/>
        </w:rPr>
        <w:t>ਰੁਕਾਵਟ</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ਰੂਪ</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NDIS </w:t>
      </w:r>
      <w:r w:rsidRPr="0007402A">
        <w:rPr>
          <w:rFonts w:ascii="Nirmala UI" w:hAnsi="Nirmala UI" w:cs="Nirmala UI"/>
          <w:lang w:val="pa" w:bidi="pa-IN"/>
        </w:rPr>
        <w:t>ਯੋਗਤਾ</w:t>
      </w:r>
      <w:r w:rsidRPr="0007402A">
        <w:rPr>
          <w:rFonts w:cs="Arial"/>
          <w:lang w:val="pa" w:bidi="pa-IN"/>
        </w:rPr>
        <w:t xml:space="preserve">, </w:t>
      </w:r>
      <w:r w:rsidRPr="0007402A">
        <w:rPr>
          <w:rFonts w:ascii="Nirmala UI" w:hAnsi="Nirmala UI" w:cs="Nirmala UI"/>
          <w:lang w:val="pa" w:bidi="pa-IN"/>
        </w:rPr>
        <w:t>ਅਰਜ਼ੀ</w:t>
      </w:r>
      <w:r w:rsidRPr="0007402A">
        <w:rPr>
          <w:rFonts w:cs="Arial"/>
          <w:lang w:val="pa" w:bidi="pa-IN"/>
        </w:rPr>
        <w:t xml:space="preserve"> </w:t>
      </w:r>
      <w:r w:rsidRPr="0007402A">
        <w:rPr>
          <w:rFonts w:ascii="Nirmala UI" w:hAnsi="Nirmala UI" w:cs="Nirmala UI"/>
          <w:lang w:val="pa" w:bidi="pa-IN"/>
        </w:rPr>
        <w:t>ਪ੍ਰਕਿਰਿਆ</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ਅਪੰਗਤਾ</w:t>
      </w:r>
      <w:r w:rsidRPr="0007402A">
        <w:rPr>
          <w:rFonts w:cs="Arial"/>
          <w:lang w:val="pa" w:bidi="pa-IN"/>
        </w:rPr>
        <w:t xml:space="preserve"> </w:t>
      </w:r>
      <w:r w:rsidRPr="0007402A">
        <w:rPr>
          <w:rFonts w:ascii="Nirmala UI" w:hAnsi="Nirmala UI" w:cs="Nirmala UI"/>
          <w:lang w:val="pa" w:bidi="pa-IN"/>
        </w:rPr>
        <w:t>ਬਾਰੇ</w:t>
      </w:r>
      <w:r w:rsidRPr="0007402A">
        <w:rPr>
          <w:rFonts w:cs="Arial"/>
          <w:lang w:val="pa" w:bidi="pa-IN"/>
        </w:rPr>
        <w:t xml:space="preserve"> </w:t>
      </w:r>
      <w:r w:rsidRPr="0007402A">
        <w:rPr>
          <w:rFonts w:ascii="Nirmala UI" w:hAnsi="Nirmala UI" w:cs="Nirmala UI"/>
          <w:lang w:val="pa" w:bidi="pa-IN"/>
        </w:rPr>
        <w:t>ਸੰਭਾਵੀ</w:t>
      </w:r>
      <w:r w:rsidRPr="0007402A">
        <w:rPr>
          <w:rFonts w:cs="Arial"/>
          <w:lang w:val="pa" w:bidi="pa-IN"/>
        </w:rPr>
        <w:t xml:space="preserve"> </w:t>
      </w:r>
      <w:r w:rsidRPr="0007402A">
        <w:rPr>
          <w:rFonts w:ascii="Nirmala UI" w:hAnsi="Nirmala UI" w:cs="Nirmala UI"/>
          <w:lang w:val="pa" w:bidi="pa-IN"/>
        </w:rPr>
        <w:t>ਕਲੰਕ</w:t>
      </w:r>
      <w:r w:rsidRPr="0007402A">
        <w:rPr>
          <w:rFonts w:cs="Arial"/>
          <w:lang w:val="pa" w:bidi="pa-IN"/>
        </w:rPr>
        <w:t xml:space="preserve"> </w:t>
      </w:r>
      <w:r w:rsidRPr="0007402A">
        <w:rPr>
          <w:rFonts w:ascii="Nirmala UI" w:hAnsi="Nirmala UI" w:cs="Nirmala UI"/>
          <w:lang w:val="pa" w:bidi="pa-IN"/>
        </w:rPr>
        <w:t>ਸ਼ਾਮਲ</w:t>
      </w:r>
      <w:r w:rsidRPr="0007402A">
        <w:rPr>
          <w:rFonts w:cs="Arial"/>
          <w:lang w:val="pa" w:bidi="pa-IN"/>
        </w:rPr>
        <w:t xml:space="preserve"> </w:t>
      </w:r>
      <w:r w:rsidRPr="0007402A">
        <w:rPr>
          <w:rFonts w:ascii="Nirmala UI" w:hAnsi="Nirmala UI" w:cs="Nirmala UI"/>
          <w:lang w:val="pa" w:bidi="pa-IN"/>
        </w:rPr>
        <w:t>ਹਨ।</w:t>
      </w:r>
    </w:p>
    <w:p w14:paraId="7C97DAB3" w14:textId="77777777" w:rsidR="002F2F34" w:rsidRPr="0007402A" w:rsidRDefault="00000000" w:rsidP="006A5763">
      <w:pPr>
        <w:pStyle w:val="Heading4"/>
        <w:spacing w:before="240" w:line="276" w:lineRule="auto"/>
        <w:rPr>
          <w:rFonts w:ascii="Arial" w:hAnsi="Arial" w:cs="Arial"/>
          <w:lang w:val="en-AU" w:bidi="pa-IN"/>
        </w:rPr>
      </w:pPr>
      <w:bookmarkStart w:id="212" w:name="_Toc256000059"/>
      <w:bookmarkStart w:id="213" w:name="_Toc143177260"/>
      <w:r w:rsidRPr="0007402A">
        <w:rPr>
          <w:rFonts w:ascii="Nirmala UI" w:hAnsi="Nirmala UI" w:cs="Nirmala UI"/>
          <w:lang w:val="pa" w:bidi="pa-IN"/>
        </w:rPr>
        <w:t>ਕਾਰਵਾਈਆਂ</w:t>
      </w:r>
      <w:bookmarkEnd w:id="212"/>
      <w:bookmarkEnd w:id="213"/>
    </w:p>
    <w:p w14:paraId="68ADEF6C" w14:textId="77777777" w:rsidR="002F2F34" w:rsidRPr="0007402A" w:rsidRDefault="00000000" w:rsidP="006A5763">
      <w:pPr>
        <w:numPr>
          <w:ilvl w:val="0"/>
          <w:numId w:val="58"/>
        </w:numPr>
        <w:spacing w:line="276" w:lineRule="auto"/>
        <w:rPr>
          <w:rFonts w:cs="Arial"/>
          <w:lang w:bidi="pa-IN"/>
        </w:rPr>
      </w:pPr>
      <w:r w:rsidRPr="0007402A">
        <w:rPr>
          <w:rFonts w:cs="Arial"/>
          <w:lang w:val="pa" w:bidi="pa-IN"/>
        </w:rPr>
        <w:t xml:space="preserve">NDIS </w:t>
      </w:r>
      <w:r w:rsidRPr="0007402A">
        <w:rPr>
          <w:rFonts w:ascii="Nirmala UI" w:hAnsi="Nirmala UI" w:cs="Nirmala UI"/>
          <w:lang w:val="pa" w:bidi="pa-IN"/>
        </w:rPr>
        <w:t>ਕਮਿਸ਼ਨ</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CALD </w:t>
      </w:r>
      <w:r w:rsidRPr="0007402A">
        <w:rPr>
          <w:rFonts w:ascii="Nirmala UI" w:hAnsi="Nirmala UI" w:cs="Nirmala UI"/>
          <w:lang w:val="pa" w:bidi="pa-IN"/>
        </w:rPr>
        <w:t>ਭਾਈਚਾਰੇ</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ਮਿਲਕੇ</w:t>
      </w:r>
      <w:r w:rsidRPr="0007402A">
        <w:rPr>
          <w:rFonts w:cs="Arial"/>
          <w:lang w:val="pa" w:bidi="pa-IN"/>
        </w:rPr>
        <w:t xml:space="preserve"> </w:t>
      </w:r>
      <w:r w:rsidRPr="0007402A">
        <w:rPr>
          <w:rFonts w:ascii="Nirmala UI" w:hAnsi="Nirmala UI" w:cs="Nirmala UI"/>
          <w:lang w:val="pa" w:bidi="pa-IN"/>
        </w:rPr>
        <w:t>ਕੰਮ</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ਜੋ</w:t>
      </w:r>
      <w:r w:rsidRPr="0007402A">
        <w:rPr>
          <w:rFonts w:cs="Arial"/>
          <w:lang w:val="pa" w:bidi="pa-IN"/>
        </w:rPr>
        <w:t xml:space="preserve"> </w:t>
      </w:r>
      <w:r w:rsidRPr="0007402A">
        <w:rPr>
          <w:rFonts w:ascii="Nirmala UI" w:hAnsi="Nirmala UI" w:cs="Nirmala UI"/>
          <w:lang w:val="pa" w:bidi="pa-IN"/>
        </w:rPr>
        <w:t>ਟੀਚਾਗਤ</w:t>
      </w:r>
      <w:r w:rsidRPr="0007402A">
        <w:rPr>
          <w:rFonts w:cs="Arial"/>
          <w:lang w:val="pa" w:bidi="pa-IN"/>
        </w:rPr>
        <w:t xml:space="preserve"> CALD </w:t>
      </w:r>
      <w:r w:rsidRPr="0007402A">
        <w:rPr>
          <w:rFonts w:ascii="Nirmala UI" w:hAnsi="Nirmala UI" w:cs="Nirmala UI"/>
          <w:lang w:val="pa" w:bidi="pa-IN"/>
        </w:rPr>
        <w:t>ਭਾਈਚਾਰਿਆਂ</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NDIS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ਅਪੰਗਤਾ</w:t>
      </w:r>
      <w:r w:rsidRPr="0007402A">
        <w:rPr>
          <w:rFonts w:cs="Arial"/>
          <w:lang w:val="pa" w:bidi="pa-IN"/>
        </w:rPr>
        <w:t xml:space="preserve"> </w:t>
      </w:r>
      <w:r w:rsidRPr="0007402A">
        <w:rPr>
          <w:rFonts w:ascii="Nirmala UI" w:hAnsi="Nirmala UI" w:cs="Nirmala UI"/>
          <w:lang w:val="pa" w:bidi="pa-IN"/>
        </w:rPr>
        <w:t>ਅਧਿਕਾਰਾਂ</w:t>
      </w:r>
      <w:r w:rsidRPr="0007402A">
        <w:rPr>
          <w:rFonts w:cs="Arial"/>
          <w:lang w:val="pa" w:bidi="pa-IN"/>
        </w:rPr>
        <w:t xml:space="preserve"> </w:t>
      </w:r>
      <w:r w:rsidRPr="0007402A">
        <w:rPr>
          <w:rFonts w:ascii="Nirmala UI" w:hAnsi="Nirmala UI" w:cs="Nirmala UI"/>
          <w:lang w:val="pa" w:bidi="pa-IN"/>
        </w:rPr>
        <w:t>ਬਾਰੇ</w:t>
      </w:r>
      <w:r w:rsidRPr="0007402A">
        <w:rPr>
          <w:rFonts w:cs="Arial"/>
          <w:lang w:val="pa" w:bidi="pa-IN"/>
        </w:rPr>
        <w:t xml:space="preserve"> </w:t>
      </w:r>
      <w:r w:rsidRPr="0007402A">
        <w:rPr>
          <w:rFonts w:ascii="Nirmala UI" w:hAnsi="Nirmala UI" w:cs="Nirmala UI"/>
          <w:lang w:val="pa" w:bidi="pa-IN"/>
        </w:rPr>
        <w:t>ਜਾਗਰੂਕਤਾ</w:t>
      </w:r>
      <w:r w:rsidRPr="0007402A">
        <w:rPr>
          <w:rFonts w:cs="Arial"/>
          <w:lang w:val="pa" w:bidi="pa-IN"/>
        </w:rPr>
        <w:t xml:space="preserve"> </w:t>
      </w:r>
      <w:r w:rsidRPr="0007402A">
        <w:rPr>
          <w:rFonts w:ascii="Nirmala UI" w:hAnsi="Nirmala UI" w:cs="Nirmala UI"/>
          <w:lang w:val="pa" w:bidi="pa-IN"/>
        </w:rPr>
        <w:t>ਪੈਦਾ</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ਅਪੰਗਤਾ</w:t>
      </w:r>
      <w:r w:rsidRPr="0007402A">
        <w:rPr>
          <w:rFonts w:cs="Arial"/>
          <w:lang w:val="pa" w:bidi="pa-IN"/>
        </w:rPr>
        <w:t xml:space="preserve"> </w:t>
      </w:r>
      <w:r w:rsidRPr="0007402A">
        <w:rPr>
          <w:rFonts w:ascii="Nirmala UI" w:hAnsi="Nirmala UI" w:cs="Nirmala UI"/>
          <w:lang w:val="pa" w:bidi="pa-IN"/>
        </w:rPr>
        <w:t>ਬਾਰੇ</w:t>
      </w:r>
      <w:r w:rsidRPr="0007402A">
        <w:rPr>
          <w:rFonts w:cs="Arial"/>
          <w:lang w:val="pa" w:bidi="pa-IN"/>
        </w:rPr>
        <w:t xml:space="preserve"> </w:t>
      </w:r>
      <w:r w:rsidRPr="0007402A">
        <w:rPr>
          <w:rFonts w:ascii="Nirmala UI" w:hAnsi="Nirmala UI" w:cs="Nirmala UI"/>
          <w:lang w:val="pa" w:bidi="pa-IN"/>
        </w:rPr>
        <w:t>ਸੰਭਾਵੀ</w:t>
      </w:r>
      <w:r w:rsidRPr="0007402A">
        <w:rPr>
          <w:rFonts w:cs="Arial"/>
          <w:lang w:val="pa" w:bidi="pa-IN"/>
        </w:rPr>
        <w:t xml:space="preserve"> </w:t>
      </w:r>
      <w:r w:rsidRPr="0007402A">
        <w:rPr>
          <w:rFonts w:ascii="Nirmala UI" w:hAnsi="Nirmala UI" w:cs="Nirmala UI"/>
          <w:lang w:val="pa" w:bidi="pa-IN"/>
        </w:rPr>
        <w:t>ਰੂੜ੍ਹੀਵਾਦੀ</w:t>
      </w:r>
      <w:r w:rsidRPr="0007402A">
        <w:rPr>
          <w:rFonts w:cs="Arial"/>
          <w:lang w:val="pa" w:bidi="pa-IN"/>
        </w:rPr>
        <w:t xml:space="preserve"> </w:t>
      </w:r>
      <w:r w:rsidRPr="0007402A">
        <w:rPr>
          <w:rFonts w:ascii="Nirmala UI" w:hAnsi="Nirmala UI" w:cs="Nirmala UI"/>
          <w:lang w:val="pa" w:bidi="pa-IN"/>
        </w:rPr>
        <w:t>ਸੋਚ</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ਹੱਲ</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ਇੱਕ</w:t>
      </w:r>
      <w:r w:rsidRPr="0007402A">
        <w:rPr>
          <w:rFonts w:cs="Arial"/>
          <w:lang w:val="pa" w:bidi="pa-IN"/>
        </w:rPr>
        <w:t xml:space="preserve"> </w:t>
      </w:r>
      <w:r w:rsidRPr="0007402A">
        <w:rPr>
          <w:rFonts w:ascii="Nirmala UI" w:hAnsi="Nirmala UI" w:cs="Nirmala UI"/>
          <w:lang w:val="pa" w:bidi="pa-IN"/>
        </w:rPr>
        <w:t>ਰਣਨੀਤੀ</w:t>
      </w:r>
      <w:r w:rsidRPr="0007402A">
        <w:rPr>
          <w:rFonts w:cs="Arial"/>
          <w:lang w:val="pa" w:bidi="pa-IN"/>
        </w:rPr>
        <w:t xml:space="preserve"> </w:t>
      </w:r>
      <w:r w:rsidRPr="0007402A">
        <w:rPr>
          <w:rFonts w:ascii="Nirmala UI" w:hAnsi="Nirmala UI" w:cs="Nirmala UI"/>
          <w:lang w:val="pa" w:bidi="pa-IN"/>
        </w:rPr>
        <w:t>ਵਿਕਸਿਤ</w:t>
      </w:r>
      <w:r w:rsidRPr="0007402A">
        <w:rPr>
          <w:rFonts w:cs="Arial"/>
          <w:lang w:val="pa" w:bidi="pa-IN"/>
        </w:rPr>
        <w:t xml:space="preserve"> </w:t>
      </w:r>
      <w:r w:rsidRPr="0007402A">
        <w:rPr>
          <w:rFonts w:ascii="Nirmala UI" w:hAnsi="Nirmala UI" w:cs="Nirmala UI"/>
          <w:lang w:val="pa" w:bidi="pa-IN"/>
        </w:rPr>
        <w:t>ਕੀਤੀ</w:t>
      </w:r>
      <w:r w:rsidRPr="0007402A">
        <w:rPr>
          <w:rFonts w:cs="Arial"/>
          <w:lang w:val="pa" w:bidi="pa-IN"/>
        </w:rPr>
        <w:t xml:space="preserve"> </w:t>
      </w:r>
      <w:r w:rsidRPr="0007402A">
        <w:rPr>
          <w:rFonts w:ascii="Nirmala UI" w:hAnsi="Nirmala UI" w:cs="Nirmala UI"/>
          <w:lang w:val="pa" w:bidi="pa-IN"/>
        </w:rPr>
        <w:t>ਜਾ</w:t>
      </w:r>
      <w:r w:rsidRPr="0007402A">
        <w:rPr>
          <w:rFonts w:cs="Arial"/>
          <w:lang w:val="pa" w:bidi="pa-IN"/>
        </w:rPr>
        <w:t xml:space="preserve"> </w:t>
      </w:r>
      <w:r w:rsidRPr="0007402A">
        <w:rPr>
          <w:rFonts w:ascii="Nirmala UI" w:hAnsi="Nirmala UI" w:cs="Nirmala UI"/>
          <w:lang w:val="pa" w:bidi="pa-IN"/>
        </w:rPr>
        <w:t>ਸਕੇ।</w:t>
      </w:r>
      <w:r w:rsidRPr="0007402A">
        <w:rPr>
          <w:rFonts w:cs="Arial"/>
          <w:lang w:val="pa" w:bidi="pa-IN"/>
        </w:rPr>
        <w:t xml:space="preserve"> </w:t>
      </w:r>
      <w:r w:rsidRPr="0007402A">
        <w:rPr>
          <w:rFonts w:ascii="Nirmala UI" w:hAnsi="Nirmala UI" w:cs="Nirmala UI"/>
          <w:lang w:val="pa" w:bidi="pa-IN"/>
        </w:rPr>
        <w:t>ਇਸਨੂੰ</w:t>
      </w:r>
      <w:r w:rsidRPr="0007402A">
        <w:rPr>
          <w:rFonts w:cs="Arial"/>
          <w:lang w:val="pa" w:bidi="pa-IN"/>
        </w:rPr>
        <w:t xml:space="preserve"> </w:t>
      </w:r>
      <w:r w:rsidRPr="0007402A">
        <w:rPr>
          <w:rFonts w:ascii="Nirmala UI" w:hAnsi="Nirmala UI" w:cs="Nirmala UI"/>
          <w:lang w:val="pa" w:bidi="pa-IN"/>
        </w:rPr>
        <w:t>ਹੋਰ</w:t>
      </w:r>
      <w:r w:rsidRPr="0007402A">
        <w:rPr>
          <w:rFonts w:cs="Arial"/>
          <w:lang w:val="pa" w:bidi="pa-IN"/>
        </w:rPr>
        <w:t xml:space="preserve"> </w:t>
      </w:r>
      <w:r w:rsidRPr="0007402A">
        <w:rPr>
          <w:rFonts w:ascii="Nirmala UI" w:hAnsi="Nirmala UI" w:cs="Nirmala UI"/>
          <w:lang w:val="pa" w:bidi="pa-IN"/>
        </w:rPr>
        <w:t>ਭਾਸ਼ਾਵਾਂ</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ਉਪਲਬਧ</w:t>
      </w:r>
      <w:r w:rsidRPr="0007402A">
        <w:rPr>
          <w:rFonts w:cs="Arial"/>
          <w:lang w:val="pa" w:bidi="pa-IN"/>
        </w:rPr>
        <w:t xml:space="preserve"> </w:t>
      </w:r>
      <w:r w:rsidRPr="0007402A">
        <w:rPr>
          <w:rFonts w:ascii="Nirmala UI" w:hAnsi="Nirmala UI" w:cs="Nirmala UI"/>
          <w:lang w:val="pa" w:bidi="pa-IN"/>
        </w:rPr>
        <w:t>ਜਾਣਕਾਰੀ</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ਬਹੁਤ</w:t>
      </w:r>
      <w:r w:rsidRPr="0007402A">
        <w:rPr>
          <w:rFonts w:cs="Arial"/>
          <w:lang w:val="pa" w:bidi="pa-IN"/>
        </w:rPr>
        <w:t xml:space="preserve"> </w:t>
      </w:r>
      <w:r w:rsidRPr="0007402A">
        <w:rPr>
          <w:rFonts w:ascii="Nirmala UI" w:hAnsi="Nirmala UI" w:cs="Nirmala UI"/>
          <w:lang w:val="pa" w:bidi="pa-IN"/>
        </w:rPr>
        <w:t>ਸਾਰੇ</w:t>
      </w:r>
      <w:r w:rsidRPr="0007402A">
        <w:rPr>
          <w:rFonts w:cs="Arial"/>
          <w:lang w:val="pa" w:bidi="pa-IN"/>
        </w:rPr>
        <w:t xml:space="preserve"> </w:t>
      </w:r>
      <w:r w:rsidRPr="0007402A">
        <w:rPr>
          <w:rFonts w:ascii="Nirmala UI" w:hAnsi="Nirmala UI" w:cs="Nirmala UI"/>
          <w:lang w:val="pa" w:bidi="pa-IN"/>
        </w:rPr>
        <w:t>ਵੱਖ</w:t>
      </w:r>
      <w:r w:rsidRPr="0007402A">
        <w:rPr>
          <w:rFonts w:cs="Arial"/>
          <w:lang w:val="pa" w:bidi="pa-IN"/>
        </w:rPr>
        <w:t>-</w:t>
      </w:r>
      <w:r w:rsidRPr="0007402A">
        <w:rPr>
          <w:rFonts w:ascii="Nirmala UI" w:hAnsi="Nirmala UI" w:cs="Nirmala UI"/>
          <w:lang w:val="pa" w:bidi="pa-IN"/>
        </w:rPr>
        <w:t>ਵੱਖ</w:t>
      </w:r>
      <w:r w:rsidRPr="0007402A">
        <w:rPr>
          <w:rFonts w:cs="Arial"/>
          <w:lang w:val="pa" w:bidi="pa-IN"/>
        </w:rPr>
        <w:t xml:space="preserve"> </w:t>
      </w:r>
      <w:r w:rsidRPr="0007402A">
        <w:rPr>
          <w:rFonts w:ascii="Nirmala UI" w:hAnsi="Nirmala UI" w:cs="Nirmala UI"/>
          <w:lang w:val="pa" w:bidi="pa-IN"/>
        </w:rPr>
        <w:t>ਸ਼ਮੂਲੀਅਤ</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ਚੈਨਲਾਂ</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ਵਰਤੋਂ</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ਚਾਹੀਦੀ</w:t>
      </w:r>
      <w:r w:rsidRPr="0007402A">
        <w:rPr>
          <w:rFonts w:cs="Arial"/>
          <w:lang w:val="pa" w:bidi="pa-IN"/>
        </w:rPr>
        <w:t xml:space="preserve"> </w:t>
      </w:r>
      <w:r w:rsidRPr="0007402A">
        <w:rPr>
          <w:rFonts w:ascii="Nirmala UI" w:hAnsi="Nirmala UI" w:cs="Nirmala UI"/>
          <w:lang w:val="pa" w:bidi="pa-IN"/>
        </w:rPr>
        <w:t>ਹੈ।</w:t>
      </w:r>
    </w:p>
    <w:p w14:paraId="73C6FFBD" w14:textId="22EC1EDF" w:rsidR="002F2F34" w:rsidRPr="00D470A2" w:rsidRDefault="00000000" w:rsidP="00D470A2">
      <w:pPr>
        <w:numPr>
          <w:ilvl w:val="0"/>
          <w:numId w:val="58"/>
        </w:numPr>
        <w:spacing w:line="276" w:lineRule="auto"/>
        <w:rPr>
          <w:rFonts w:cs="Arial"/>
          <w:lang w:val="pa" w:bidi="pa-IN"/>
        </w:rPr>
      </w:pPr>
      <w:r w:rsidRPr="00D470A2">
        <w:rPr>
          <w:rFonts w:ascii="Nirmala UI" w:hAnsi="Nirmala UI" w:cs="Nirmala UI"/>
          <w:lang w:val="pa" w:bidi="pa-IN"/>
        </w:rPr>
        <w:t>ਉਹਨਾਂ</w:t>
      </w:r>
      <w:r w:rsidRPr="00D470A2">
        <w:rPr>
          <w:rFonts w:cs="Arial"/>
          <w:lang w:val="pa" w:bidi="pa-IN"/>
        </w:rPr>
        <w:t xml:space="preserve"> </w:t>
      </w:r>
      <w:r w:rsidRPr="00D470A2">
        <w:rPr>
          <w:rFonts w:ascii="Nirmala UI" w:hAnsi="Nirmala UI" w:cs="Nirmala UI"/>
          <w:lang w:val="pa" w:bidi="pa-IN"/>
        </w:rPr>
        <w:t>ਭਾਈਚਾਰਕ</w:t>
      </w:r>
      <w:r w:rsidRPr="00D470A2">
        <w:rPr>
          <w:rFonts w:cs="Arial"/>
          <w:lang w:val="pa" w:bidi="pa-IN"/>
        </w:rPr>
        <w:t xml:space="preserve"> </w:t>
      </w:r>
      <w:r w:rsidRPr="00D470A2">
        <w:rPr>
          <w:rFonts w:ascii="Nirmala UI" w:hAnsi="Nirmala UI" w:cs="Nirmala UI"/>
          <w:lang w:val="pa" w:bidi="pa-IN"/>
        </w:rPr>
        <w:t>ਸੰਸਥਾਵਾਂ</w:t>
      </w:r>
      <w:r w:rsidRPr="00D470A2">
        <w:rPr>
          <w:rFonts w:cs="Arial"/>
          <w:lang w:val="pa" w:bidi="pa-IN"/>
        </w:rPr>
        <w:t xml:space="preserve"> </w:t>
      </w:r>
      <w:r w:rsidRPr="00D470A2">
        <w:rPr>
          <w:rFonts w:ascii="Nirmala UI" w:hAnsi="Nirmala UI" w:cs="Nirmala UI"/>
          <w:lang w:val="pa" w:bidi="pa-IN"/>
        </w:rPr>
        <w:t>ਤੋਂ</w:t>
      </w:r>
      <w:r w:rsidRPr="00D470A2">
        <w:rPr>
          <w:rFonts w:cs="Arial"/>
          <w:lang w:val="pa" w:bidi="pa-IN"/>
        </w:rPr>
        <w:t xml:space="preserve"> </w:t>
      </w:r>
      <w:r w:rsidRPr="00D470A2">
        <w:rPr>
          <w:rFonts w:ascii="Nirmala UI" w:hAnsi="Nirmala UI" w:cs="Nirmala UI"/>
          <w:lang w:val="pa" w:bidi="pa-IN"/>
        </w:rPr>
        <w:t>ਗਤੀਵਿਧੀਆਂ</w:t>
      </w:r>
      <w:r w:rsidRPr="00D470A2">
        <w:rPr>
          <w:rFonts w:cs="Arial"/>
          <w:lang w:val="pa" w:bidi="pa-IN"/>
        </w:rPr>
        <w:t xml:space="preserve"> </w:t>
      </w:r>
      <w:r w:rsidRPr="00D470A2">
        <w:rPr>
          <w:rFonts w:ascii="Nirmala UI" w:hAnsi="Nirmala UI" w:cs="Nirmala UI"/>
          <w:lang w:val="pa" w:bidi="pa-IN"/>
        </w:rPr>
        <w:t>ਪਛਾਣਨਾ</w:t>
      </w:r>
      <w:r w:rsidRPr="00D470A2">
        <w:rPr>
          <w:rFonts w:cs="Arial"/>
          <w:lang w:val="pa" w:bidi="pa-IN"/>
        </w:rPr>
        <w:t xml:space="preserve">, </w:t>
      </w:r>
      <w:r w:rsidRPr="00D470A2">
        <w:rPr>
          <w:rFonts w:ascii="Nirmala UI" w:hAnsi="Nirmala UI" w:cs="Nirmala UI"/>
          <w:lang w:val="pa" w:bidi="pa-IN"/>
        </w:rPr>
        <w:t>ਵਿਕਸਿਤ</w:t>
      </w:r>
      <w:r w:rsidRPr="00D470A2">
        <w:rPr>
          <w:rFonts w:cs="Arial"/>
          <w:lang w:val="pa" w:bidi="pa-IN"/>
        </w:rPr>
        <w:t xml:space="preserve"> </w:t>
      </w:r>
      <w:r w:rsidRPr="00D470A2">
        <w:rPr>
          <w:rFonts w:ascii="Nirmala UI" w:hAnsi="Nirmala UI" w:cs="Nirmala UI"/>
          <w:lang w:val="pa" w:bidi="pa-IN"/>
        </w:rPr>
        <w:t>ਕਰਨਾ</w:t>
      </w:r>
      <w:r w:rsidRPr="00D470A2">
        <w:rPr>
          <w:rFonts w:cs="Arial"/>
          <w:lang w:val="pa" w:bidi="pa-IN"/>
        </w:rPr>
        <w:t xml:space="preserve"> </w:t>
      </w:r>
      <w:r w:rsidRPr="00D470A2">
        <w:rPr>
          <w:rFonts w:ascii="Nirmala UI" w:hAnsi="Nirmala UI" w:cs="Nirmala UI"/>
          <w:lang w:val="pa" w:bidi="pa-IN"/>
        </w:rPr>
        <w:t>ਅਤੇ</w:t>
      </w:r>
      <w:r w:rsidRPr="00D470A2">
        <w:rPr>
          <w:rFonts w:cs="Arial"/>
          <w:lang w:val="pa" w:bidi="pa-IN"/>
        </w:rPr>
        <w:t xml:space="preserve"> </w:t>
      </w:r>
      <w:r w:rsidRPr="00D470A2">
        <w:rPr>
          <w:rFonts w:ascii="Nirmala UI" w:hAnsi="Nirmala UI" w:cs="Nirmala UI"/>
          <w:lang w:val="pa" w:bidi="pa-IN"/>
        </w:rPr>
        <w:t>ਸਮਰਥਨ</w:t>
      </w:r>
      <w:r w:rsidRPr="00D470A2">
        <w:rPr>
          <w:rFonts w:cs="Arial"/>
          <w:lang w:val="pa" w:bidi="pa-IN"/>
        </w:rPr>
        <w:t xml:space="preserve"> </w:t>
      </w:r>
      <w:r w:rsidRPr="00D470A2">
        <w:rPr>
          <w:rFonts w:ascii="Nirmala UI" w:hAnsi="Nirmala UI" w:cs="Nirmala UI"/>
          <w:lang w:val="pa" w:bidi="pa-IN"/>
        </w:rPr>
        <w:t>ਕਰਨਾ</w:t>
      </w:r>
      <w:r w:rsidR="000E2A9F" w:rsidRPr="00D470A2">
        <w:rPr>
          <w:rFonts w:cs="Arial"/>
          <w:rtl/>
          <w:lang w:val="pa" w:bidi="pa-IN"/>
        </w:rPr>
        <w:t>,</w:t>
      </w:r>
      <w:r w:rsidRPr="00D470A2">
        <w:rPr>
          <w:rFonts w:cs="Arial"/>
          <w:lang w:val="pa" w:bidi="pa-IN"/>
        </w:rPr>
        <w:t xml:space="preserve"> </w:t>
      </w:r>
      <w:r w:rsidR="00D470A2">
        <w:rPr>
          <w:rFonts w:cs="Arial"/>
          <w:lang w:val="pa" w:bidi="pa-IN"/>
        </w:rPr>
        <w:br/>
      </w:r>
      <w:r w:rsidRPr="00D470A2">
        <w:rPr>
          <w:rFonts w:ascii="Nirmala UI" w:hAnsi="Nirmala UI" w:cs="Nirmala UI"/>
          <w:lang w:val="pa" w:bidi="pa-IN"/>
        </w:rPr>
        <w:t>ਜੋ</w:t>
      </w:r>
      <w:r w:rsidRPr="00D470A2">
        <w:rPr>
          <w:rFonts w:cs="Arial"/>
          <w:lang w:val="pa" w:bidi="pa-IN"/>
        </w:rPr>
        <w:t xml:space="preserve"> NDIS (</w:t>
      </w:r>
      <w:r w:rsidRPr="00D470A2">
        <w:rPr>
          <w:rFonts w:ascii="Nirmala UI" w:hAnsi="Nirmala UI" w:cs="Nirmala UI"/>
          <w:lang w:val="pa" w:bidi="pa-IN"/>
        </w:rPr>
        <w:t>ਯੋਗਤਾ</w:t>
      </w:r>
      <w:r w:rsidRPr="00D470A2">
        <w:rPr>
          <w:rFonts w:cs="Arial"/>
          <w:lang w:val="pa" w:bidi="pa-IN"/>
        </w:rPr>
        <w:t xml:space="preserve"> </w:t>
      </w:r>
      <w:r w:rsidRPr="00D470A2">
        <w:rPr>
          <w:rFonts w:ascii="Nirmala UI" w:hAnsi="Nirmala UI" w:cs="Nirmala UI"/>
          <w:lang w:val="pa" w:bidi="pa-IN"/>
        </w:rPr>
        <w:t>ਸਮੇਤ</w:t>
      </w:r>
      <w:r w:rsidRPr="00D470A2">
        <w:rPr>
          <w:rFonts w:cs="Arial"/>
          <w:lang w:val="pa" w:bidi="pa-IN"/>
        </w:rPr>
        <w:t xml:space="preserve">) </w:t>
      </w:r>
      <w:r w:rsidRPr="00D470A2">
        <w:rPr>
          <w:rFonts w:ascii="Nirmala UI" w:hAnsi="Nirmala UI" w:cs="Nirmala UI"/>
          <w:lang w:val="pa" w:bidi="pa-IN"/>
        </w:rPr>
        <w:t>ਪ੍ਰਤੀ</w:t>
      </w:r>
      <w:r w:rsidRPr="00D470A2">
        <w:rPr>
          <w:rFonts w:cs="Arial"/>
          <w:lang w:val="pa" w:bidi="pa-IN"/>
        </w:rPr>
        <w:t xml:space="preserve"> </w:t>
      </w:r>
      <w:r w:rsidRPr="00D470A2">
        <w:rPr>
          <w:rFonts w:ascii="Nirmala UI" w:hAnsi="Nirmala UI" w:cs="Nirmala UI"/>
          <w:lang w:val="pa" w:bidi="pa-IN"/>
        </w:rPr>
        <w:t>ਜਾਗਰੂਕਤਾ</w:t>
      </w:r>
      <w:r w:rsidRPr="00D470A2">
        <w:rPr>
          <w:rFonts w:cs="Arial"/>
          <w:lang w:val="pa" w:bidi="pa-IN"/>
        </w:rPr>
        <w:t xml:space="preserve"> </w:t>
      </w:r>
      <w:r w:rsidRPr="00D470A2">
        <w:rPr>
          <w:rFonts w:ascii="Nirmala UI" w:hAnsi="Nirmala UI" w:cs="Nirmala UI"/>
          <w:lang w:val="pa" w:bidi="pa-IN"/>
        </w:rPr>
        <w:t>ਨੂੰ</w:t>
      </w:r>
      <w:r w:rsidRPr="00D470A2">
        <w:rPr>
          <w:rFonts w:cs="Arial"/>
          <w:lang w:val="pa" w:bidi="pa-IN"/>
        </w:rPr>
        <w:t xml:space="preserve"> </w:t>
      </w:r>
      <w:r w:rsidRPr="00D470A2">
        <w:rPr>
          <w:rFonts w:ascii="Nirmala UI" w:hAnsi="Nirmala UI" w:cs="Nirmala UI"/>
          <w:lang w:val="pa" w:bidi="pa-IN"/>
        </w:rPr>
        <w:t>ਉਤਸ਼ਾਹਿਤ</w:t>
      </w:r>
      <w:r w:rsidRPr="00D470A2">
        <w:rPr>
          <w:rFonts w:cs="Arial"/>
          <w:lang w:val="pa" w:bidi="pa-IN"/>
        </w:rPr>
        <w:t xml:space="preserve"> </w:t>
      </w:r>
      <w:r w:rsidRPr="00D470A2">
        <w:rPr>
          <w:rFonts w:ascii="Nirmala UI" w:hAnsi="Nirmala UI" w:cs="Nirmala UI"/>
          <w:lang w:val="pa" w:bidi="pa-IN"/>
        </w:rPr>
        <w:t>ਕਰਦੀਆਂ</w:t>
      </w:r>
      <w:r w:rsidRPr="00D470A2">
        <w:rPr>
          <w:rFonts w:cs="Arial"/>
          <w:lang w:val="pa" w:bidi="pa-IN"/>
        </w:rPr>
        <w:t xml:space="preserve"> </w:t>
      </w:r>
      <w:r w:rsidRPr="00D470A2">
        <w:rPr>
          <w:rFonts w:ascii="Nirmala UI" w:hAnsi="Nirmala UI" w:cs="Nirmala UI"/>
          <w:lang w:val="pa" w:bidi="pa-IN"/>
        </w:rPr>
        <w:t>ਹਨ</w:t>
      </w:r>
      <w:r w:rsidRPr="00D470A2">
        <w:rPr>
          <w:rFonts w:cs="Arial"/>
          <w:lang w:val="pa" w:bidi="pa-IN"/>
        </w:rPr>
        <w:t xml:space="preserve"> </w:t>
      </w:r>
      <w:r w:rsidRPr="00D470A2">
        <w:rPr>
          <w:rFonts w:ascii="Nirmala UI" w:hAnsi="Nirmala UI" w:cs="Nirmala UI"/>
          <w:lang w:val="pa" w:bidi="pa-IN"/>
        </w:rPr>
        <w:t>ਅਤੇ</w:t>
      </w:r>
      <w:r w:rsidRPr="00D470A2">
        <w:rPr>
          <w:rFonts w:cs="Arial"/>
          <w:lang w:val="pa" w:bidi="pa-IN"/>
        </w:rPr>
        <w:t xml:space="preserve"> </w:t>
      </w:r>
      <w:r w:rsidRPr="00D470A2">
        <w:rPr>
          <w:rFonts w:ascii="Nirmala UI" w:hAnsi="Nirmala UI" w:cs="Nirmala UI"/>
          <w:lang w:val="pa" w:bidi="pa-IN"/>
        </w:rPr>
        <w:t>ਟੀਚਾਗਤ</w:t>
      </w:r>
      <w:r w:rsidRPr="00D470A2">
        <w:rPr>
          <w:rFonts w:cs="Arial"/>
          <w:lang w:val="pa" w:bidi="pa-IN"/>
        </w:rPr>
        <w:t xml:space="preserve"> CALD </w:t>
      </w:r>
      <w:r w:rsidRPr="00D470A2">
        <w:rPr>
          <w:rFonts w:ascii="Nirmala UI" w:hAnsi="Nirmala UI" w:cs="Nirmala UI"/>
          <w:lang w:val="pa" w:bidi="pa-IN"/>
        </w:rPr>
        <w:t>ਭਾਈਚਾਰਿਆਂ</w:t>
      </w:r>
      <w:r w:rsidRPr="00D470A2">
        <w:rPr>
          <w:rFonts w:cs="Arial"/>
          <w:lang w:val="pa" w:bidi="pa-IN"/>
        </w:rPr>
        <w:t xml:space="preserve"> </w:t>
      </w:r>
      <w:r w:rsidRPr="00D470A2">
        <w:rPr>
          <w:rFonts w:ascii="Nirmala UI" w:hAnsi="Nirmala UI" w:cs="Nirmala UI"/>
          <w:lang w:val="pa" w:bidi="pa-IN"/>
        </w:rPr>
        <w:t>ਵਿੱਚ</w:t>
      </w:r>
      <w:r w:rsidRPr="00D470A2">
        <w:rPr>
          <w:rFonts w:cs="Arial"/>
          <w:lang w:val="pa" w:bidi="pa-IN"/>
        </w:rPr>
        <w:t xml:space="preserve"> </w:t>
      </w:r>
      <w:r w:rsidRPr="00D470A2">
        <w:rPr>
          <w:rFonts w:ascii="Nirmala UI" w:hAnsi="Nirmala UI" w:cs="Nirmala UI"/>
          <w:lang w:val="pa" w:bidi="pa-IN"/>
        </w:rPr>
        <w:t>ਅਪੰਗਤਾ</w:t>
      </w:r>
      <w:r w:rsidRPr="00D470A2">
        <w:rPr>
          <w:rFonts w:cs="Arial"/>
          <w:lang w:val="pa" w:bidi="pa-IN"/>
        </w:rPr>
        <w:t xml:space="preserve"> </w:t>
      </w:r>
      <w:r w:rsidRPr="00D470A2">
        <w:rPr>
          <w:rFonts w:ascii="Nirmala UI" w:hAnsi="Nirmala UI" w:cs="Nirmala UI"/>
          <w:lang w:val="pa" w:bidi="pa-IN"/>
        </w:rPr>
        <w:t>ਬਾਰੇ</w:t>
      </w:r>
      <w:r w:rsidRPr="00D470A2">
        <w:rPr>
          <w:rFonts w:cs="Arial"/>
          <w:lang w:val="pa" w:bidi="pa-IN"/>
        </w:rPr>
        <w:t xml:space="preserve"> </w:t>
      </w:r>
      <w:r w:rsidRPr="00D470A2">
        <w:rPr>
          <w:rFonts w:ascii="Nirmala UI" w:hAnsi="Nirmala UI" w:cs="Nirmala UI"/>
          <w:lang w:val="pa" w:bidi="pa-IN"/>
        </w:rPr>
        <w:t>ਰੂੜ੍ਹੀਵਾਦੀ</w:t>
      </w:r>
      <w:r w:rsidRPr="00D470A2">
        <w:rPr>
          <w:rFonts w:cs="Arial"/>
          <w:lang w:val="pa" w:bidi="pa-IN"/>
        </w:rPr>
        <w:t xml:space="preserve"> </w:t>
      </w:r>
      <w:r w:rsidRPr="00D470A2">
        <w:rPr>
          <w:rFonts w:ascii="Nirmala UI" w:hAnsi="Nirmala UI" w:cs="Nirmala UI"/>
          <w:lang w:val="pa" w:bidi="pa-IN"/>
        </w:rPr>
        <w:t>ਸੋਚ</w:t>
      </w:r>
      <w:r w:rsidRPr="00D470A2">
        <w:rPr>
          <w:rFonts w:cs="Arial"/>
          <w:lang w:val="pa" w:bidi="pa-IN"/>
        </w:rPr>
        <w:t xml:space="preserve"> </w:t>
      </w:r>
      <w:r w:rsidRPr="00D470A2">
        <w:rPr>
          <w:rFonts w:ascii="Nirmala UI" w:hAnsi="Nirmala UI" w:cs="Nirmala UI"/>
          <w:lang w:val="pa" w:bidi="pa-IN"/>
        </w:rPr>
        <w:t>ਨੂੰ</w:t>
      </w:r>
      <w:r w:rsidRPr="00D470A2">
        <w:rPr>
          <w:rFonts w:cs="Arial"/>
          <w:lang w:val="pa" w:bidi="pa-IN"/>
        </w:rPr>
        <w:t xml:space="preserve"> </w:t>
      </w:r>
      <w:r w:rsidRPr="00D470A2">
        <w:rPr>
          <w:rFonts w:ascii="Nirmala UI" w:hAnsi="Nirmala UI" w:cs="Nirmala UI"/>
          <w:lang w:val="pa" w:bidi="pa-IN"/>
        </w:rPr>
        <w:t>ਘਟਾਉਂਦੀਆਂ</w:t>
      </w:r>
      <w:r w:rsidRPr="00D470A2">
        <w:rPr>
          <w:rFonts w:cs="Arial"/>
          <w:lang w:val="pa" w:bidi="pa-IN"/>
        </w:rPr>
        <w:t xml:space="preserve"> </w:t>
      </w:r>
      <w:r w:rsidRPr="00D470A2">
        <w:rPr>
          <w:rFonts w:ascii="Nirmala UI" w:hAnsi="Nirmala UI" w:cs="Nirmala UI"/>
          <w:lang w:val="pa" w:bidi="pa-IN"/>
        </w:rPr>
        <w:t>ਹਨ।</w:t>
      </w:r>
      <w:r w:rsidRPr="00D470A2">
        <w:rPr>
          <w:rFonts w:cs="Arial"/>
          <w:lang w:val="pa" w:bidi="pa-IN"/>
        </w:rPr>
        <w:t xml:space="preserve"> </w:t>
      </w:r>
      <w:r w:rsidRPr="00D470A2">
        <w:rPr>
          <w:rFonts w:ascii="Nirmala UI" w:hAnsi="Nirmala UI" w:cs="Nirmala UI"/>
          <w:lang w:val="pa" w:bidi="pa-IN"/>
        </w:rPr>
        <w:t>ਇਹਨਾਂ</w:t>
      </w:r>
      <w:r w:rsidRPr="00D470A2">
        <w:rPr>
          <w:rFonts w:cs="Arial"/>
          <w:lang w:val="pa" w:bidi="pa-IN"/>
        </w:rPr>
        <w:t xml:space="preserve"> </w:t>
      </w:r>
      <w:r w:rsidRPr="00D470A2">
        <w:rPr>
          <w:rFonts w:ascii="Nirmala UI" w:hAnsi="Nirmala UI" w:cs="Nirmala UI"/>
          <w:lang w:val="pa" w:bidi="pa-IN"/>
        </w:rPr>
        <w:t>ਗਤੀਵਿਧੀਆਂ</w:t>
      </w:r>
      <w:r w:rsidRPr="00D470A2">
        <w:rPr>
          <w:rFonts w:cs="Arial"/>
          <w:lang w:val="pa" w:bidi="pa-IN"/>
        </w:rPr>
        <w:t xml:space="preserve"> </w:t>
      </w:r>
      <w:r w:rsidRPr="00D470A2">
        <w:rPr>
          <w:rFonts w:ascii="Nirmala UI" w:hAnsi="Nirmala UI" w:cs="Nirmala UI"/>
          <w:lang w:val="pa" w:bidi="pa-IN"/>
        </w:rPr>
        <w:t>ਨੂੰ</w:t>
      </w:r>
      <w:r w:rsidRPr="00D470A2">
        <w:rPr>
          <w:rFonts w:cs="Arial"/>
          <w:lang w:val="pa" w:bidi="pa-IN"/>
        </w:rPr>
        <w:t xml:space="preserve"> </w:t>
      </w:r>
      <w:r w:rsidRPr="00D470A2">
        <w:rPr>
          <w:rFonts w:ascii="Nirmala UI" w:hAnsi="Nirmala UI" w:cs="Nirmala UI"/>
          <w:lang w:val="pa" w:bidi="pa-IN"/>
        </w:rPr>
        <w:t>ਉਤਸ਼ਾਹਿਤ</w:t>
      </w:r>
      <w:r w:rsidRPr="00D470A2">
        <w:rPr>
          <w:rFonts w:cs="Arial"/>
          <w:lang w:val="pa" w:bidi="pa-IN"/>
        </w:rPr>
        <w:t xml:space="preserve"> </w:t>
      </w:r>
      <w:r w:rsidRPr="00D470A2">
        <w:rPr>
          <w:rFonts w:ascii="Nirmala UI" w:hAnsi="Nirmala UI" w:cs="Nirmala UI"/>
          <w:lang w:val="pa" w:bidi="pa-IN"/>
        </w:rPr>
        <w:t>ਕਰਨ</w:t>
      </w:r>
      <w:r w:rsidRPr="00D470A2">
        <w:rPr>
          <w:rFonts w:cs="Arial"/>
          <w:lang w:val="pa" w:bidi="pa-IN"/>
        </w:rPr>
        <w:t xml:space="preserve"> </w:t>
      </w:r>
      <w:r w:rsidRPr="00D470A2">
        <w:rPr>
          <w:rFonts w:ascii="Nirmala UI" w:hAnsi="Nirmala UI" w:cs="Nirmala UI"/>
          <w:lang w:val="pa" w:bidi="pa-IN"/>
        </w:rPr>
        <w:t>ਲਈ</w:t>
      </w:r>
      <w:r w:rsidRPr="00D470A2">
        <w:rPr>
          <w:rFonts w:cs="Arial"/>
          <w:lang w:val="pa" w:bidi="pa-IN"/>
        </w:rPr>
        <w:t xml:space="preserve"> </w:t>
      </w:r>
      <w:r w:rsidRPr="00D470A2">
        <w:rPr>
          <w:rFonts w:ascii="Nirmala UI" w:hAnsi="Nirmala UI" w:cs="Nirmala UI"/>
          <w:lang w:val="pa" w:bidi="pa-IN"/>
        </w:rPr>
        <w:t>ਸੈਕਟਰ</w:t>
      </w:r>
      <w:r w:rsidRPr="00D470A2">
        <w:rPr>
          <w:rFonts w:cs="Arial"/>
          <w:lang w:val="pa" w:bidi="pa-IN"/>
        </w:rPr>
        <w:t xml:space="preserve"> </w:t>
      </w:r>
      <w:r w:rsidRPr="00D470A2">
        <w:rPr>
          <w:rFonts w:ascii="Nirmala UI" w:hAnsi="Nirmala UI" w:cs="Nirmala UI"/>
          <w:lang w:val="pa" w:bidi="pa-IN"/>
        </w:rPr>
        <w:t>ਲਈ</w:t>
      </w:r>
      <w:r w:rsidRPr="00D470A2">
        <w:rPr>
          <w:rFonts w:cs="Arial"/>
          <w:lang w:val="pa" w:bidi="pa-IN"/>
        </w:rPr>
        <w:t xml:space="preserve"> </w:t>
      </w:r>
      <w:r w:rsidRPr="00D470A2">
        <w:rPr>
          <w:rFonts w:ascii="Nirmala UI" w:hAnsi="Nirmala UI" w:cs="Nirmala UI"/>
          <w:lang w:val="pa" w:bidi="pa-IN"/>
        </w:rPr>
        <w:t>ਸਪਸ਼ਟ</w:t>
      </w:r>
      <w:r w:rsidRPr="00D470A2">
        <w:rPr>
          <w:rFonts w:cs="Arial"/>
          <w:lang w:val="pa" w:bidi="pa-IN"/>
        </w:rPr>
        <w:t xml:space="preserve"> </w:t>
      </w:r>
      <w:r w:rsidRPr="00D470A2">
        <w:rPr>
          <w:rFonts w:ascii="Nirmala UI" w:hAnsi="Nirmala UI" w:cs="Nirmala UI"/>
          <w:lang w:val="pa" w:bidi="pa-IN"/>
        </w:rPr>
        <w:t>ਸੰਚਾਰ</w:t>
      </w:r>
      <w:r w:rsidRPr="00D470A2">
        <w:rPr>
          <w:rFonts w:cs="Arial"/>
          <w:lang w:val="pa" w:bidi="pa-IN"/>
        </w:rPr>
        <w:t xml:space="preserve"> </w:t>
      </w:r>
      <w:r w:rsidRPr="00D470A2">
        <w:rPr>
          <w:rFonts w:ascii="Nirmala UI" w:hAnsi="Nirmala UI" w:cs="Nirmala UI"/>
          <w:lang w:val="pa" w:bidi="pa-IN"/>
        </w:rPr>
        <w:t>ਵਿਕਸਿਤ</w:t>
      </w:r>
      <w:r w:rsidRPr="00D470A2">
        <w:rPr>
          <w:rFonts w:cs="Arial"/>
          <w:lang w:val="pa" w:bidi="pa-IN"/>
        </w:rPr>
        <w:t xml:space="preserve"> </w:t>
      </w:r>
      <w:r w:rsidRPr="00D470A2">
        <w:rPr>
          <w:rFonts w:ascii="Nirmala UI" w:hAnsi="Nirmala UI" w:cs="Nirmala UI"/>
          <w:lang w:val="pa" w:bidi="pa-IN"/>
        </w:rPr>
        <w:t>ਕਰਨਾ</w:t>
      </w:r>
      <w:r w:rsidRPr="00D470A2">
        <w:rPr>
          <w:rFonts w:cs="Arial"/>
          <w:lang w:val="pa" w:bidi="pa-IN"/>
        </w:rPr>
        <w:t xml:space="preserve">, </w:t>
      </w:r>
      <w:r w:rsidRPr="00D470A2">
        <w:rPr>
          <w:rFonts w:ascii="Nirmala UI" w:hAnsi="Nirmala UI" w:cs="Nirmala UI"/>
          <w:lang w:val="pa" w:bidi="pa-IN"/>
        </w:rPr>
        <w:t>ਅਤੇ</w:t>
      </w:r>
      <w:r w:rsidRPr="00D470A2">
        <w:rPr>
          <w:rFonts w:cs="Arial"/>
          <w:lang w:val="pa" w:bidi="pa-IN"/>
        </w:rPr>
        <w:t xml:space="preserve"> </w:t>
      </w:r>
      <w:r w:rsidRPr="00D470A2">
        <w:rPr>
          <w:rFonts w:ascii="Nirmala UI" w:hAnsi="Nirmala UI" w:cs="Nirmala UI"/>
          <w:lang w:val="pa" w:bidi="pa-IN"/>
        </w:rPr>
        <w:t>ਇਸ</w:t>
      </w:r>
      <w:r w:rsidRPr="00D470A2">
        <w:rPr>
          <w:rFonts w:cs="Arial"/>
          <w:lang w:val="pa" w:bidi="pa-IN"/>
        </w:rPr>
        <w:t xml:space="preserve"> </w:t>
      </w:r>
      <w:r w:rsidRPr="00D470A2">
        <w:rPr>
          <w:rFonts w:ascii="Nirmala UI" w:hAnsi="Nirmala UI" w:cs="Nirmala UI"/>
          <w:lang w:val="pa" w:bidi="pa-IN"/>
        </w:rPr>
        <w:t>ਬਾਰੇ</w:t>
      </w:r>
      <w:r w:rsidRPr="00D470A2">
        <w:rPr>
          <w:rFonts w:cs="Arial"/>
          <w:lang w:val="pa" w:bidi="pa-IN"/>
        </w:rPr>
        <w:t xml:space="preserve"> </w:t>
      </w:r>
      <w:r w:rsidRPr="00D470A2">
        <w:rPr>
          <w:rFonts w:ascii="Nirmala UI" w:hAnsi="Nirmala UI" w:cs="Nirmala UI"/>
          <w:lang w:val="pa" w:bidi="pa-IN"/>
        </w:rPr>
        <w:t>ਮਾਰਗਦਰਸ਼ਨ</w:t>
      </w:r>
      <w:r w:rsidRPr="00D470A2">
        <w:rPr>
          <w:rFonts w:cs="Arial"/>
          <w:lang w:val="pa" w:bidi="pa-IN"/>
        </w:rPr>
        <w:t xml:space="preserve"> </w:t>
      </w:r>
      <w:r w:rsidRPr="00D470A2">
        <w:rPr>
          <w:rFonts w:ascii="Nirmala UI" w:hAnsi="Nirmala UI" w:cs="Nirmala UI"/>
          <w:lang w:val="pa" w:bidi="pa-IN"/>
        </w:rPr>
        <w:t>ਪ੍ਰਦਾਨ</w:t>
      </w:r>
      <w:r w:rsidRPr="00D470A2">
        <w:rPr>
          <w:rFonts w:cs="Arial"/>
          <w:lang w:val="pa" w:bidi="pa-IN"/>
        </w:rPr>
        <w:t xml:space="preserve"> </w:t>
      </w:r>
      <w:r w:rsidRPr="00D470A2">
        <w:rPr>
          <w:rFonts w:ascii="Nirmala UI" w:hAnsi="Nirmala UI" w:cs="Nirmala UI"/>
          <w:lang w:val="pa" w:bidi="pa-IN"/>
        </w:rPr>
        <w:t>ਕਰਨਾ</w:t>
      </w:r>
      <w:r w:rsidRPr="00D470A2">
        <w:rPr>
          <w:rFonts w:cs="Arial"/>
          <w:lang w:val="pa" w:bidi="pa-IN"/>
        </w:rPr>
        <w:t xml:space="preserve"> </w:t>
      </w:r>
      <w:r w:rsidRPr="00D470A2">
        <w:rPr>
          <w:rFonts w:ascii="Nirmala UI" w:hAnsi="Nirmala UI" w:cs="Nirmala UI"/>
          <w:lang w:val="pa" w:bidi="pa-IN"/>
        </w:rPr>
        <w:t>ਕਿ</w:t>
      </w:r>
      <w:r w:rsidRPr="00D470A2">
        <w:rPr>
          <w:rFonts w:cs="Arial"/>
          <w:lang w:val="pa" w:bidi="pa-IN"/>
        </w:rPr>
        <w:t xml:space="preserve"> NDIS </w:t>
      </w:r>
      <w:r w:rsidRPr="00D470A2">
        <w:rPr>
          <w:rFonts w:ascii="Nirmala UI" w:hAnsi="Nirmala UI" w:cs="Nirmala UI"/>
          <w:lang w:val="pa" w:bidi="pa-IN"/>
        </w:rPr>
        <w:t>ਸਟਾਫ਼</w:t>
      </w:r>
      <w:r w:rsidRPr="00D470A2">
        <w:rPr>
          <w:rFonts w:cs="Arial"/>
          <w:lang w:val="pa" w:bidi="pa-IN"/>
        </w:rPr>
        <w:t xml:space="preserve"> </w:t>
      </w:r>
      <w:r w:rsidRPr="00D470A2">
        <w:rPr>
          <w:rFonts w:ascii="Nirmala UI" w:hAnsi="Nirmala UI" w:cs="Nirmala UI"/>
          <w:lang w:val="pa" w:bidi="pa-IN"/>
        </w:rPr>
        <w:t>ਅਤੇ</w:t>
      </w:r>
      <w:r w:rsidRPr="00D470A2">
        <w:rPr>
          <w:rFonts w:cs="Arial"/>
          <w:lang w:val="pa" w:bidi="pa-IN"/>
        </w:rPr>
        <w:t xml:space="preserve"> </w:t>
      </w:r>
      <w:r w:rsidRPr="00D470A2">
        <w:rPr>
          <w:rFonts w:ascii="Nirmala UI" w:hAnsi="Nirmala UI" w:cs="Nirmala UI"/>
          <w:lang w:val="pa" w:bidi="pa-IN"/>
        </w:rPr>
        <w:t>ਭਾਈਵਾਲਾਂ</w:t>
      </w:r>
      <w:r w:rsidRPr="00D470A2">
        <w:rPr>
          <w:rFonts w:cs="Arial"/>
          <w:lang w:val="pa" w:bidi="pa-IN"/>
        </w:rPr>
        <w:t xml:space="preserve"> </w:t>
      </w:r>
      <w:r w:rsidRPr="00D470A2">
        <w:rPr>
          <w:rFonts w:ascii="Nirmala UI" w:hAnsi="Nirmala UI" w:cs="Nirmala UI"/>
          <w:lang w:val="pa" w:bidi="pa-IN"/>
        </w:rPr>
        <w:t>ਨੂੰ</w:t>
      </w:r>
      <w:r w:rsidRPr="00D470A2">
        <w:rPr>
          <w:rFonts w:cs="Arial"/>
          <w:lang w:val="pa" w:bidi="pa-IN"/>
        </w:rPr>
        <w:t xml:space="preserve"> </w:t>
      </w:r>
      <w:r w:rsidRPr="00D470A2">
        <w:rPr>
          <w:rFonts w:ascii="Nirmala UI" w:hAnsi="Nirmala UI" w:cs="Nirmala UI"/>
          <w:lang w:val="pa" w:bidi="pa-IN"/>
        </w:rPr>
        <w:t>ਕਿਵੇਂ</w:t>
      </w:r>
      <w:r w:rsidRPr="00D470A2">
        <w:rPr>
          <w:rFonts w:cs="Arial"/>
          <w:lang w:val="pa" w:bidi="pa-IN"/>
        </w:rPr>
        <w:t xml:space="preserve"> </w:t>
      </w:r>
      <w:r w:rsidRPr="00D470A2">
        <w:rPr>
          <w:rFonts w:ascii="Nirmala UI" w:hAnsi="Nirmala UI" w:cs="Nirmala UI"/>
          <w:lang w:val="pa" w:bidi="pa-IN"/>
        </w:rPr>
        <w:t>ਸ਼ਾਮਲ</w:t>
      </w:r>
      <w:r w:rsidRPr="00D470A2">
        <w:rPr>
          <w:rFonts w:cs="Arial"/>
          <w:lang w:val="pa" w:bidi="pa-IN"/>
        </w:rPr>
        <w:t xml:space="preserve"> </w:t>
      </w:r>
      <w:r w:rsidRPr="00D470A2">
        <w:rPr>
          <w:rFonts w:ascii="Nirmala UI" w:hAnsi="Nirmala UI" w:cs="Nirmala UI"/>
          <w:lang w:val="pa" w:bidi="pa-IN"/>
        </w:rPr>
        <w:t>ਕੀਤਾ</w:t>
      </w:r>
      <w:r w:rsidRPr="00D470A2">
        <w:rPr>
          <w:rFonts w:cs="Arial"/>
          <w:lang w:val="pa" w:bidi="pa-IN"/>
        </w:rPr>
        <w:t xml:space="preserve"> </w:t>
      </w:r>
      <w:r w:rsidRPr="00D470A2">
        <w:rPr>
          <w:rFonts w:ascii="Nirmala UI" w:hAnsi="Nirmala UI" w:cs="Nirmala UI"/>
          <w:lang w:val="pa" w:bidi="pa-IN"/>
        </w:rPr>
        <w:t>ਜਾ</w:t>
      </w:r>
      <w:r w:rsidRPr="00D470A2">
        <w:rPr>
          <w:rFonts w:cs="Arial"/>
          <w:lang w:val="pa" w:bidi="pa-IN"/>
        </w:rPr>
        <w:t xml:space="preserve"> </w:t>
      </w:r>
      <w:r w:rsidRPr="00D470A2">
        <w:rPr>
          <w:rFonts w:ascii="Nirmala UI" w:hAnsi="Nirmala UI" w:cs="Nirmala UI"/>
          <w:lang w:val="pa" w:bidi="pa-IN"/>
        </w:rPr>
        <w:t>ਸਕਦਾ</w:t>
      </w:r>
      <w:r w:rsidRPr="00D470A2">
        <w:rPr>
          <w:rFonts w:cs="Arial"/>
          <w:lang w:val="pa" w:bidi="pa-IN"/>
        </w:rPr>
        <w:t xml:space="preserve"> </w:t>
      </w:r>
      <w:r w:rsidRPr="00D470A2">
        <w:rPr>
          <w:rFonts w:ascii="Nirmala UI" w:hAnsi="Nirmala UI" w:cs="Nirmala UI"/>
          <w:lang w:val="pa" w:bidi="pa-IN"/>
        </w:rPr>
        <w:t>ਹੈ</w:t>
      </w:r>
      <w:r w:rsidRPr="00D470A2">
        <w:rPr>
          <w:rFonts w:cs="Arial"/>
          <w:lang w:val="pa" w:bidi="pa-IN"/>
        </w:rPr>
        <w:t xml:space="preserve"> </w:t>
      </w:r>
      <w:r w:rsidRPr="00D470A2">
        <w:rPr>
          <w:rFonts w:ascii="Nirmala UI" w:hAnsi="Nirmala UI" w:cs="Nirmala UI"/>
          <w:lang w:val="pa" w:bidi="pa-IN"/>
        </w:rPr>
        <w:t>ਅਤੇ</w:t>
      </w:r>
      <w:r w:rsidRPr="00D470A2">
        <w:rPr>
          <w:rFonts w:cs="Arial"/>
          <w:lang w:val="pa" w:bidi="pa-IN"/>
        </w:rPr>
        <w:t xml:space="preserve"> </w:t>
      </w:r>
      <w:r w:rsidRPr="00D470A2">
        <w:rPr>
          <w:rFonts w:ascii="Nirmala UI" w:hAnsi="Nirmala UI" w:cs="Nirmala UI"/>
          <w:lang w:val="pa" w:bidi="pa-IN"/>
        </w:rPr>
        <w:t>ਸਹਾਇਕ</w:t>
      </w:r>
      <w:r w:rsidRPr="00D470A2">
        <w:rPr>
          <w:rFonts w:cs="Arial"/>
          <w:lang w:val="pa" w:bidi="pa-IN"/>
        </w:rPr>
        <w:t xml:space="preserve"> </w:t>
      </w:r>
      <w:r w:rsidRPr="00D470A2">
        <w:rPr>
          <w:rFonts w:ascii="Nirmala UI" w:hAnsi="Nirmala UI" w:cs="Nirmala UI"/>
          <w:lang w:val="pa" w:bidi="pa-IN"/>
        </w:rPr>
        <w:t>ਹੋ</w:t>
      </w:r>
      <w:r w:rsidRPr="00D470A2">
        <w:rPr>
          <w:rFonts w:cs="Arial"/>
          <w:lang w:val="pa" w:bidi="pa-IN"/>
        </w:rPr>
        <w:t xml:space="preserve"> </w:t>
      </w:r>
      <w:r w:rsidRPr="00D470A2">
        <w:rPr>
          <w:rFonts w:ascii="Nirmala UI" w:hAnsi="Nirmala UI" w:cs="Nirmala UI"/>
          <w:lang w:val="pa" w:bidi="pa-IN"/>
        </w:rPr>
        <w:t>ਸਕਦੇ</w:t>
      </w:r>
      <w:r w:rsidRPr="00D470A2">
        <w:rPr>
          <w:rFonts w:cs="Arial"/>
          <w:lang w:val="pa" w:bidi="pa-IN"/>
        </w:rPr>
        <w:t xml:space="preserve"> </w:t>
      </w:r>
      <w:r w:rsidRPr="00D470A2">
        <w:rPr>
          <w:rFonts w:ascii="Nirmala UI" w:hAnsi="Nirmala UI" w:cs="Nirmala UI"/>
          <w:lang w:val="pa" w:bidi="pa-IN"/>
        </w:rPr>
        <w:t>ਹਨ।</w:t>
      </w:r>
    </w:p>
    <w:p w14:paraId="298B42E6" w14:textId="5B3A7776" w:rsidR="002F2F34" w:rsidRPr="0007402A" w:rsidRDefault="00000000" w:rsidP="006A5763">
      <w:pPr>
        <w:numPr>
          <w:ilvl w:val="0"/>
          <w:numId w:val="58"/>
        </w:numPr>
        <w:spacing w:line="276" w:lineRule="auto"/>
        <w:rPr>
          <w:rFonts w:cs="Arial"/>
          <w:lang w:bidi="pa-IN"/>
        </w:rPr>
      </w:pPr>
      <w:r w:rsidRPr="0007402A">
        <w:rPr>
          <w:rFonts w:ascii="Nirmala UI" w:hAnsi="Nirmala UI" w:cs="Nirmala UI"/>
          <w:lang w:val="pa" w:bidi="pa-IN"/>
        </w:rPr>
        <w:lastRenderedPageBreak/>
        <w:t>ਮੁੱਖ</w:t>
      </w:r>
      <w:r w:rsidRPr="0007402A">
        <w:rPr>
          <w:rFonts w:cs="Arial"/>
          <w:lang w:val="pa" w:bidi="pa-IN"/>
        </w:rPr>
        <w:t xml:space="preserve"> </w:t>
      </w:r>
      <w:r w:rsidRPr="0007402A">
        <w:rPr>
          <w:rFonts w:ascii="Nirmala UI" w:hAnsi="Nirmala UI" w:cs="Nirmala UI"/>
          <w:lang w:val="pa" w:bidi="pa-IN"/>
        </w:rPr>
        <w:t>ਧਾਰਾ</w:t>
      </w:r>
      <w:r w:rsidRPr="0007402A">
        <w:rPr>
          <w:rFonts w:cs="Arial"/>
          <w:lang w:val="pa" w:bidi="pa-IN"/>
        </w:rPr>
        <w:t xml:space="preserve"> </w:t>
      </w:r>
      <w:r w:rsidRPr="0007402A">
        <w:rPr>
          <w:rFonts w:ascii="Nirmala UI" w:hAnsi="Nirmala UI" w:cs="Nirmala UI"/>
          <w:lang w:val="pa" w:bidi="pa-IN"/>
        </w:rPr>
        <w:t>ਦੀਆਂ</w:t>
      </w:r>
      <w:r w:rsidRPr="0007402A">
        <w:rPr>
          <w:rFonts w:cs="Arial"/>
          <w:lang w:val="pa" w:bidi="pa-IN"/>
        </w:rPr>
        <w:t xml:space="preserve"> </w:t>
      </w:r>
      <w:r w:rsidRPr="0007402A">
        <w:rPr>
          <w:rFonts w:ascii="Nirmala UI" w:hAnsi="Nirmala UI" w:cs="Nirmala UI"/>
          <w:lang w:val="pa" w:bidi="pa-IN"/>
        </w:rPr>
        <w:t>ਸੇਵਾਵਾਂ</w:t>
      </w:r>
      <w:r w:rsidRPr="0007402A">
        <w:rPr>
          <w:rFonts w:cs="Arial"/>
          <w:lang w:val="pa" w:bidi="pa-IN"/>
        </w:rPr>
        <w:t xml:space="preserve"> (</w:t>
      </w:r>
      <w:r w:rsidRPr="0007402A">
        <w:rPr>
          <w:rFonts w:ascii="Nirmala UI" w:hAnsi="Nirmala UI" w:cs="Nirmala UI"/>
          <w:lang w:val="pa" w:bidi="pa-IN"/>
        </w:rPr>
        <w:t>ਸਿਹਤ</w:t>
      </w:r>
      <w:r w:rsidRPr="0007402A">
        <w:rPr>
          <w:rFonts w:cs="Arial"/>
          <w:lang w:val="pa" w:bidi="pa-IN"/>
        </w:rPr>
        <w:t xml:space="preserve"> </w:t>
      </w:r>
      <w:r w:rsidRPr="0007402A">
        <w:rPr>
          <w:rFonts w:ascii="Nirmala UI" w:hAnsi="Nirmala UI" w:cs="Nirmala UI"/>
          <w:lang w:val="pa" w:bidi="pa-IN"/>
        </w:rPr>
        <w:t>ਪੇਸ਼ੇਵਰਾਂ</w:t>
      </w:r>
      <w:r w:rsidRPr="0007402A">
        <w:rPr>
          <w:rFonts w:cs="Arial"/>
          <w:lang w:val="pa" w:bidi="pa-IN"/>
        </w:rPr>
        <w:t xml:space="preserve"> </w:t>
      </w:r>
      <w:r w:rsidRPr="0007402A">
        <w:rPr>
          <w:rFonts w:ascii="Nirmala UI" w:hAnsi="Nirmala UI" w:cs="Nirmala UI"/>
          <w:lang w:val="pa" w:bidi="pa-IN"/>
        </w:rPr>
        <w:t>ਜਿਵੇਂ</w:t>
      </w:r>
      <w:r w:rsidRPr="0007402A">
        <w:rPr>
          <w:rFonts w:cs="Arial"/>
          <w:lang w:val="pa" w:bidi="pa-IN"/>
        </w:rPr>
        <w:t xml:space="preserve"> </w:t>
      </w:r>
      <w:r w:rsidRPr="0007402A">
        <w:rPr>
          <w:rFonts w:ascii="Nirmala UI" w:hAnsi="Nirmala UI" w:cs="Nirmala UI"/>
          <w:lang w:val="pa" w:bidi="pa-IN"/>
        </w:rPr>
        <w:t>ਕਿ</w:t>
      </w:r>
      <w:r w:rsidRPr="0007402A">
        <w:rPr>
          <w:rFonts w:cs="Arial"/>
          <w:lang w:val="pa" w:bidi="pa-IN"/>
        </w:rPr>
        <w:t xml:space="preserve"> </w:t>
      </w:r>
      <w:r w:rsidRPr="0007402A">
        <w:rPr>
          <w:rFonts w:ascii="Nirmala UI" w:hAnsi="Nirmala UI" w:cs="Nirmala UI"/>
          <w:lang w:val="pa" w:bidi="pa-IN"/>
        </w:rPr>
        <w:t>ਜਨਰਲ</w:t>
      </w:r>
      <w:r w:rsidRPr="0007402A">
        <w:rPr>
          <w:rFonts w:cs="Arial"/>
          <w:lang w:val="pa" w:bidi="pa-IN"/>
        </w:rPr>
        <w:t xml:space="preserve"> </w:t>
      </w:r>
      <w:r w:rsidRPr="0007402A">
        <w:rPr>
          <w:rFonts w:ascii="Nirmala UI" w:hAnsi="Nirmala UI" w:cs="Nirmala UI"/>
          <w:lang w:val="pa" w:bidi="pa-IN"/>
        </w:rPr>
        <w:t>ਪ੍ਰੈਕਟੀਸ਼ਨਰ</w:t>
      </w:r>
      <w:r w:rsidRPr="0007402A">
        <w:rPr>
          <w:rFonts w:cs="Arial"/>
          <w:lang w:val="pa" w:bidi="pa-IN"/>
        </w:rPr>
        <w:t xml:space="preserve">, </w:t>
      </w:r>
      <w:r w:rsidRPr="0007402A">
        <w:rPr>
          <w:rFonts w:ascii="Nirmala UI" w:hAnsi="Nirmala UI" w:cs="Nirmala UI"/>
          <w:lang w:val="pa" w:bidi="pa-IN"/>
        </w:rPr>
        <w:t>ਸਹਿਯੋਗੀ</w:t>
      </w:r>
      <w:r w:rsidRPr="0007402A">
        <w:rPr>
          <w:rFonts w:cs="Arial"/>
          <w:lang w:val="pa" w:bidi="pa-IN"/>
        </w:rPr>
        <w:t xml:space="preserve"> </w:t>
      </w:r>
      <w:r w:rsidRPr="0007402A">
        <w:rPr>
          <w:rFonts w:ascii="Nirmala UI" w:hAnsi="Nirmala UI" w:cs="Nirmala UI"/>
          <w:lang w:val="pa" w:bidi="pa-IN"/>
        </w:rPr>
        <w:t>ਸਿਹਤ</w:t>
      </w:r>
      <w:r w:rsidRPr="0007402A">
        <w:rPr>
          <w:rFonts w:cs="Arial"/>
          <w:lang w:val="pa" w:bidi="pa-IN"/>
        </w:rPr>
        <w:t xml:space="preserve"> </w:t>
      </w:r>
      <w:r w:rsidRPr="0007402A">
        <w:rPr>
          <w:rFonts w:ascii="Nirmala UI" w:hAnsi="Nirmala UI" w:cs="Nirmala UI"/>
          <w:lang w:val="pa" w:bidi="pa-IN"/>
        </w:rPr>
        <w:t>ਪੇਸ਼ੇਵਰ</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ਮਾਹਰਾਂ</w:t>
      </w:r>
      <w:r w:rsidRPr="0007402A">
        <w:rPr>
          <w:rFonts w:cs="Arial"/>
          <w:lang w:val="pa" w:bidi="pa-IN"/>
        </w:rPr>
        <w:t xml:space="preserve"> </w:t>
      </w:r>
      <w:r w:rsidRPr="0007402A">
        <w:rPr>
          <w:rFonts w:ascii="Nirmala UI" w:hAnsi="Nirmala UI" w:cs="Nirmala UI"/>
          <w:lang w:val="pa" w:bidi="pa-IN"/>
        </w:rPr>
        <w:t>ਸਮੇਤ</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ਹੁਨਰ</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ਬਣਾਉਣ</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ਸੰਸਥਾਵਾਂ</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ਪੀਕ</w:t>
      </w:r>
      <w:r w:rsidRPr="0007402A">
        <w:rPr>
          <w:rFonts w:cs="Arial"/>
          <w:lang w:val="pa" w:bidi="pa-IN"/>
        </w:rPr>
        <w:t xml:space="preserve"> </w:t>
      </w:r>
      <w:r w:rsidRPr="0007402A">
        <w:rPr>
          <w:rFonts w:ascii="Nirmala UI" w:hAnsi="Nirmala UI" w:cs="Nirmala UI"/>
          <w:lang w:val="pa" w:bidi="pa-IN"/>
        </w:rPr>
        <w:t>ਬਾਡੀਜ਼</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ਮਿਲਕੇ</w:t>
      </w:r>
      <w:r w:rsidRPr="0007402A">
        <w:rPr>
          <w:rFonts w:cs="Arial"/>
          <w:lang w:val="pa" w:bidi="pa-IN"/>
        </w:rPr>
        <w:t xml:space="preserve"> </w:t>
      </w:r>
      <w:r w:rsidRPr="0007402A">
        <w:rPr>
          <w:rFonts w:ascii="Nirmala UI" w:hAnsi="Nirmala UI" w:cs="Nirmala UI"/>
          <w:lang w:val="pa" w:bidi="pa-IN"/>
        </w:rPr>
        <w:t>ਕੰਮ</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ਗੱਲ</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ਧਿਆਨ</w:t>
      </w:r>
      <w:r w:rsidRPr="0007402A">
        <w:rPr>
          <w:rFonts w:cs="Arial"/>
          <w:lang w:val="pa" w:bidi="pa-IN"/>
        </w:rPr>
        <w:t xml:space="preserve"> </w:t>
      </w:r>
      <w:r w:rsidRPr="0007402A">
        <w:rPr>
          <w:rFonts w:ascii="Nirmala UI" w:hAnsi="Nirmala UI" w:cs="Nirmala UI"/>
          <w:lang w:val="pa" w:bidi="pa-IN"/>
        </w:rPr>
        <w:t>ਕੇਂਦਰਿਤ</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ਕਿ</w:t>
      </w:r>
      <w:r w:rsidRPr="0007402A">
        <w:rPr>
          <w:rFonts w:cs="Arial"/>
          <w:lang w:val="pa" w:bidi="pa-IN"/>
        </w:rPr>
        <w:t xml:space="preserve"> CALD </w:t>
      </w:r>
      <w:r w:rsidRPr="0007402A">
        <w:rPr>
          <w:rFonts w:ascii="Nirmala UI" w:hAnsi="Nirmala UI" w:cs="Nirmala UI"/>
          <w:lang w:val="pa" w:bidi="pa-IN"/>
        </w:rPr>
        <w:t>ਪਿਛੋਕੜ</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ਅਪਾਹਜ</w:t>
      </w:r>
      <w:r w:rsidRPr="0007402A">
        <w:rPr>
          <w:rFonts w:cs="Arial"/>
          <w:lang w:val="pa" w:bidi="pa-IN"/>
        </w:rPr>
        <w:t xml:space="preserve"> </w:t>
      </w:r>
      <w:r w:rsidRPr="0007402A">
        <w:rPr>
          <w:rFonts w:ascii="Nirmala UI" w:hAnsi="Nirmala UI" w:cs="Nirmala UI"/>
          <w:lang w:val="pa" w:bidi="pa-IN"/>
        </w:rPr>
        <w:t>ਲੋਕਾਂ</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NDIS </w:t>
      </w:r>
      <w:r w:rsidRPr="0007402A">
        <w:rPr>
          <w:rFonts w:ascii="Nirmala UI" w:hAnsi="Nirmala UI" w:cs="Nirmala UI"/>
          <w:lang w:val="pa" w:bidi="pa-IN"/>
        </w:rPr>
        <w:t>ਤੱਕ</w:t>
      </w:r>
      <w:r w:rsidRPr="0007402A">
        <w:rPr>
          <w:rFonts w:cs="Arial"/>
          <w:lang w:val="pa" w:bidi="pa-IN"/>
        </w:rPr>
        <w:t xml:space="preserve"> </w:t>
      </w:r>
      <w:r w:rsidRPr="0007402A">
        <w:rPr>
          <w:rFonts w:ascii="Nirmala UI" w:hAnsi="Nirmala UI" w:cs="Nirmala UI"/>
          <w:lang w:val="pa" w:bidi="pa-IN"/>
        </w:rPr>
        <w:t>ਪਹੁੰਚ</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ਵਰਤਣ</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ਕਿਵੇਂ</w:t>
      </w:r>
      <w:r w:rsidRPr="0007402A">
        <w:rPr>
          <w:rFonts w:cs="Arial"/>
          <w:lang w:val="pa" w:bidi="pa-IN"/>
        </w:rPr>
        <w:t xml:space="preserve"> </w:t>
      </w:r>
      <w:r w:rsidRPr="0007402A">
        <w:rPr>
          <w:rFonts w:ascii="Nirmala UI" w:hAnsi="Nirmala UI" w:cs="Nirmala UI"/>
          <w:lang w:val="pa" w:bidi="pa-IN"/>
        </w:rPr>
        <w:t>ਸਹਾਇਤਾ</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ਹੈ।</w:t>
      </w:r>
      <w:r w:rsidRPr="0007402A">
        <w:rPr>
          <w:rFonts w:cs="Arial"/>
          <w:lang w:bidi="pa-IN"/>
        </w:rPr>
        <w:br w:type="page"/>
      </w:r>
    </w:p>
    <w:p w14:paraId="5E92403A" w14:textId="77777777" w:rsidR="002F2F34" w:rsidRPr="0007402A" w:rsidRDefault="00000000" w:rsidP="002F2F34">
      <w:pPr>
        <w:pStyle w:val="Heading2"/>
        <w:rPr>
          <w:rFonts w:cs="Arial"/>
          <w:lang w:bidi="pa-IN"/>
        </w:rPr>
      </w:pPr>
      <w:bookmarkStart w:id="214" w:name="_Toc256000060"/>
      <w:r w:rsidRPr="0007402A">
        <w:rPr>
          <w:rFonts w:ascii="Nirmala UI" w:hAnsi="Nirmala UI" w:cs="Nirmala UI"/>
          <w:lang w:val="pa" w:bidi="pa-IN"/>
        </w:rPr>
        <w:lastRenderedPageBreak/>
        <w:t>ਅਗਲੇ</w:t>
      </w:r>
      <w:r w:rsidRPr="0007402A">
        <w:rPr>
          <w:rFonts w:cs="Arial"/>
          <w:lang w:val="pa" w:bidi="pa-IN"/>
        </w:rPr>
        <w:t xml:space="preserve"> </w:t>
      </w:r>
      <w:r w:rsidRPr="0007402A">
        <w:rPr>
          <w:rFonts w:ascii="Nirmala UI" w:hAnsi="Nirmala UI" w:cs="Nirmala UI"/>
          <w:lang w:val="pa" w:bidi="pa-IN"/>
        </w:rPr>
        <w:t>ਕਦਮ</w:t>
      </w:r>
      <w:bookmarkEnd w:id="214"/>
    </w:p>
    <w:p w14:paraId="2BB6E6A2" w14:textId="77777777" w:rsidR="000D2995" w:rsidRPr="0007402A" w:rsidRDefault="00000000" w:rsidP="00430C81">
      <w:pPr>
        <w:keepNext/>
        <w:rPr>
          <w:rFonts w:cs="Arial"/>
          <w:lang w:bidi="pa-IN"/>
        </w:rPr>
      </w:pPr>
      <w:r w:rsidRPr="0007402A">
        <w:rPr>
          <w:rFonts w:ascii="Nirmala UI" w:hAnsi="Nirmala UI" w:cs="Nirmala UI"/>
          <w:lang w:val="pa" w:bidi="pa-IN"/>
        </w:rPr>
        <w:t>ਇਹ</w:t>
      </w:r>
      <w:r w:rsidRPr="0007402A">
        <w:rPr>
          <w:rFonts w:cs="Arial"/>
          <w:lang w:val="pa" w:bidi="pa-IN"/>
        </w:rPr>
        <w:t xml:space="preserve"> </w:t>
      </w:r>
      <w:r w:rsidRPr="0007402A">
        <w:rPr>
          <w:rFonts w:ascii="Nirmala UI" w:hAnsi="Nirmala UI" w:cs="Nirmala UI"/>
          <w:lang w:val="pa" w:bidi="pa-IN"/>
        </w:rPr>
        <w:t>ਰਣਨੀਤੀ</w:t>
      </w:r>
      <w:r w:rsidRPr="0007402A">
        <w:rPr>
          <w:rFonts w:cs="Arial"/>
          <w:lang w:val="pa" w:bidi="pa-IN"/>
        </w:rPr>
        <w:t xml:space="preserve"> 2024 </w:t>
      </w:r>
      <w:r w:rsidRPr="0007402A">
        <w:rPr>
          <w:rFonts w:ascii="Nirmala UI" w:hAnsi="Nirmala UI" w:cs="Nirmala UI"/>
          <w:lang w:val="pa" w:bidi="pa-IN"/>
        </w:rPr>
        <w:t>ਤੋਂ</w:t>
      </w:r>
      <w:r w:rsidRPr="0007402A">
        <w:rPr>
          <w:rFonts w:cs="Arial"/>
          <w:lang w:val="pa" w:bidi="pa-IN"/>
        </w:rPr>
        <w:t xml:space="preserve"> 2028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ਸ਼ੁਰੂ</w:t>
      </w:r>
      <w:r w:rsidRPr="0007402A">
        <w:rPr>
          <w:rFonts w:cs="Arial"/>
          <w:lang w:val="pa" w:bidi="pa-IN"/>
        </w:rPr>
        <w:t xml:space="preserve"> </w:t>
      </w:r>
      <w:r w:rsidRPr="0007402A">
        <w:rPr>
          <w:rFonts w:ascii="Nirmala UI" w:hAnsi="Nirmala UI" w:cs="Nirmala UI"/>
          <w:lang w:val="pa" w:bidi="pa-IN"/>
        </w:rPr>
        <w:t>ਤੱਕ</w:t>
      </w:r>
      <w:r w:rsidRPr="0007402A">
        <w:rPr>
          <w:rFonts w:cs="Arial"/>
          <w:lang w:val="pa" w:bidi="pa-IN"/>
        </w:rPr>
        <w:t xml:space="preserve"> </w:t>
      </w:r>
      <w:r w:rsidRPr="0007402A">
        <w:rPr>
          <w:rFonts w:ascii="Nirmala UI" w:hAnsi="Nirmala UI" w:cs="Nirmala UI"/>
          <w:lang w:val="pa" w:bidi="pa-IN"/>
        </w:rPr>
        <w:t>ਸਰਗਰਮ</w:t>
      </w:r>
      <w:r w:rsidRPr="0007402A">
        <w:rPr>
          <w:rFonts w:cs="Arial"/>
          <w:lang w:val="pa" w:bidi="pa-IN"/>
        </w:rPr>
        <w:t xml:space="preserve"> </w:t>
      </w:r>
      <w:r w:rsidRPr="0007402A">
        <w:rPr>
          <w:rFonts w:ascii="Nirmala UI" w:hAnsi="Nirmala UI" w:cs="Nirmala UI"/>
          <w:lang w:val="pa" w:bidi="pa-IN"/>
        </w:rPr>
        <w:t>ਰਹੇਗੀ।</w:t>
      </w:r>
      <w:r w:rsidRPr="0007402A">
        <w:rPr>
          <w:rFonts w:cs="Arial"/>
          <w:lang w:val="pa" w:bidi="pa-IN"/>
        </w:rPr>
        <w:t xml:space="preserve"> </w:t>
      </w:r>
      <w:r w:rsidRPr="0007402A">
        <w:rPr>
          <w:rFonts w:ascii="Nirmala UI" w:hAnsi="Nirmala UI" w:cs="Nirmala UI"/>
          <w:lang w:val="pa" w:bidi="pa-IN"/>
        </w:rPr>
        <w:t>ਇਸ</w:t>
      </w:r>
      <w:r w:rsidRPr="0007402A">
        <w:rPr>
          <w:rFonts w:cs="Arial"/>
          <w:lang w:val="pa" w:bidi="pa-IN"/>
        </w:rPr>
        <w:t xml:space="preserve"> </w:t>
      </w:r>
      <w:hyperlink r:id="rId13" w:history="1">
        <w:r w:rsidRPr="0007402A">
          <w:rPr>
            <w:rStyle w:val="Hyperlink"/>
            <w:rFonts w:ascii="Nirmala UI" w:hAnsi="Nirmala UI" w:cs="Nirmala UI"/>
            <w:lang w:val="pa" w:bidi="pa-IN"/>
          </w:rPr>
          <w:t>ਕਾਰਜ</w:t>
        </w:r>
        <w:r w:rsidRPr="0007402A">
          <w:rPr>
            <w:rStyle w:val="Hyperlink"/>
            <w:rFonts w:cs="Arial"/>
            <w:lang w:val="pa" w:bidi="pa-IN"/>
          </w:rPr>
          <w:t xml:space="preserve"> </w:t>
        </w:r>
        <w:r w:rsidRPr="0007402A">
          <w:rPr>
            <w:rStyle w:val="Hyperlink"/>
            <w:rFonts w:ascii="Nirmala UI" w:hAnsi="Nirmala UI" w:cs="Nirmala UI"/>
            <w:lang w:val="pa" w:bidi="pa-IN"/>
          </w:rPr>
          <w:t>ਯੋਜਨਾ</w:t>
        </w:r>
      </w:hyperlink>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ਰਣਨੀਤੀ</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ਵਰਤਿਆ</w:t>
      </w:r>
      <w:r w:rsidRPr="0007402A">
        <w:rPr>
          <w:rFonts w:cs="Arial"/>
          <w:lang w:val="pa" w:bidi="pa-IN"/>
        </w:rPr>
        <w:t xml:space="preserve"> </w:t>
      </w:r>
      <w:r w:rsidRPr="0007402A">
        <w:rPr>
          <w:rFonts w:ascii="Nirmala UI" w:hAnsi="Nirmala UI" w:cs="Nirmala UI"/>
          <w:lang w:val="pa" w:bidi="pa-IN"/>
        </w:rPr>
        <w:t>ਜਾਣਾ</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ਇਹ</w:t>
      </w:r>
      <w:r w:rsidRPr="0007402A">
        <w:rPr>
          <w:rFonts w:cs="Arial"/>
          <w:lang w:val="pa" w:bidi="pa-IN"/>
        </w:rPr>
        <w:t xml:space="preserve"> </w:t>
      </w:r>
      <w:r w:rsidRPr="0007402A">
        <w:rPr>
          <w:rFonts w:ascii="Nirmala UI" w:hAnsi="Nirmala UI" w:cs="Nirmala UI"/>
          <w:lang w:val="pa" w:bidi="pa-IN"/>
        </w:rPr>
        <w:t>ਦੱਸਦਾ</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ਕਿ</w:t>
      </w:r>
      <w:r w:rsidRPr="0007402A">
        <w:rPr>
          <w:rFonts w:cs="Arial"/>
          <w:lang w:val="pa" w:bidi="pa-IN"/>
        </w:rPr>
        <w:t>:</w:t>
      </w:r>
    </w:p>
    <w:p w14:paraId="22BAAE78" w14:textId="77777777" w:rsidR="000D2995" w:rsidRPr="0007402A" w:rsidRDefault="00000000" w:rsidP="000D2995">
      <w:pPr>
        <w:pStyle w:val="ListParagraph"/>
        <w:numPr>
          <w:ilvl w:val="0"/>
          <w:numId w:val="49"/>
        </w:numPr>
        <w:rPr>
          <w:rFonts w:cs="Arial"/>
          <w:lang w:bidi="pa-IN"/>
        </w:rPr>
      </w:pPr>
      <w:r w:rsidRPr="0007402A">
        <w:rPr>
          <w:rFonts w:ascii="Nirmala UI" w:hAnsi="Nirmala UI" w:cs="Nirmala UI"/>
          <w:lang w:val="pa" w:bidi="pa-IN"/>
        </w:rPr>
        <w:t>ਹਰੇਕ</w:t>
      </w:r>
      <w:r w:rsidRPr="0007402A">
        <w:rPr>
          <w:rFonts w:cs="Arial"/>
          <w:lang w:val="pa" w:bidi="pa-IN"/>
        </w:rPr>
        <w:t xml:space="preserve"> </w:t>
      </w:r>
      <w:r w:rsidRPr="0007402A">
        <w:rPr>
          <w:rFonts w:ascii="Nirmala UI" w:hAnsi="Nirmala UI" w:cs="Nirmala UI"/>
          <w:lang w:val="pa" w:bidi="pa-IN"/>
        </w:rPr>
        <w:t>ਕਾਰਵਾਈ</w:t>
      </w:r>
      <w:r w:rsidRPr="0007402A">
        <w:rPr>
          <w:rFonts w:cs="Arial"/>
          <w:lang w:val="pa" w:bidi="pa-IN"/>
        </w:rPr>
        <w:t xml:space="preserve"> </w:t>
      </w:r>
      <w:r w:rsidRPr="0007402A">
        <w:rPr>
          <w:rFonts w:ascii="Nirmala UI" w:hAnsi="Nirmala UI" w:cs="Nirmala UI"/>
          <w:lang w:val="pa" w:bidi="pa-IN"/>
        </w:rPr>
        <w:t>ਕਿਵੇਂ</w:t>
      </w:r>
      <w:r w:rsidRPr="0007402A">
        <w:rPr>
          <w:rFonts w:cs="Arial"/>
          <w:lang w:val="pa" w:bidi="pa-IN"/>
        </w:rPr>
        <w:t xml:space="preserve"> </w:t>
      </w:r>
      <w:r w:rsidRPr="0007402A">
        <w:rPr>
          <w:rFonts w:ascii="Nirmala UI" w:hAnsi="Nirmala UI" w:cs="Nirmala UI"/>
          <w:lang w:val="pa" w:bidi="pa-IN"/>
        </w:rPr>
        <w:t>ਕੀਤੀ</w:t>
      </w:r>
      <w:r w:rsidRPr="0007402A">
        <w:rPr>
          <w:rFonts w:cs="Arial"/>
          <w:lang w:val="pa" w:bidi="pa-IN"/>
        </w:rPr>
        <w:t xml:space="preserve"> </w:t>
      </w:r>
      <w:r w:rsidRPr="0007402A">
        <w:rPr>
          <w:rFonts w:ascii="Nirmala UI" w:hAnsi="Nirmala UI" w:cs="Nirmala UI"/>
          <w:lang w:val="pa" w:bidi="pa-IN"/>
        </w:rPr>
        <w:t>ਜਾਵੇਗੀ</w:t>
      </w:r>
    </w:p>
    <w:p w14:paraId="6EC3EE5C" w14:textId="77777777" w:rsidR="000D2995" w:rsidRPr="0007402A" w:rsidRDefault="00000000" w:rsidP="000D2995">
      <w:pPr>
        <w:pStyle w:val="ListParagraph"/>
        <w:numPr>
          <w:ilvl w:val="0"/>
          <w:numId w:val="49"/>
        </w:numPr>
        <w:rPr>
          <w:rFonts w:cs="Arial"/>
          <w:lang w:bidi="pa-IN"/>
        </w:rPr>
      </w:pPr>
      <w:r w:rsidRPr="0007402A">
        <w:rPr>
          <w:rFonts w:ascii="Nirmala UI" w:hAnsi="Nirmala UI" w:cs="Nirmala UI"/>
          <w:lang w:val="pa" w:bidi="pa-IN"/>
        </w:rPr>
        <w:t>ਹਰੇਕ</w:t>
      </w:r>
      <w:r w:rsidRPr="0007402A">
        <w:rPr>
          <w:rFonts w:cs="Arial"/>
          <w:lang w:val="pa" w:bidi="pa-IN"/>
        </w:rPr>
        <w:t xml:space="preserve"> </w:t>
      </w:r>
      <w:r w:rsidRPr="0007402A">
        <w:rPr>
          <w:rFonts w:ascii="Nirmala UI" w:hAnsi="Nirmala UI" w:cs="Nirmala UI"/>
          <w:lang w:val="pa" w:bidi="pa-IN"/>
        </w:rPr>
        <w:t>ਕਾਰਵਾਈ</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ਸਮਾਂ</w:t>
      </w:r>
      <w:r w:rsidRPr="0007402A">
        <w:rPr>
          <w:rFonts w:cs="Arial"/>
          <w:lang w:val="pa" w:bidi="pa-IN"/>
        </w:rPr>
        <w:t>-</w:t>
      </w:r>
      <w:r w:rsidRPr="0007402A">
        <w:rPr>
          <w:rFonts w:ascii="Nirmala UI" w:hAnsi="Nirmala UI" w:cs="Nirmala UI"/>
          <w:lang w:val="pa" w:bidi="pa-IN"/>
        </w:rPr>
        <w:t>ਰੇਖਾ</w:t>
      </w:r>
    </w:p>
    <w:p w14:paraId="6D9C252C" w14:textId="77777777" w:rsidR="000D2995" w:rsidRPr="0007402A" w:rsidRDefault="00000000" w:rsidP="00430C81">
      <w:pPr>
        <w:pStyle w:val="ListParagraph"/>
        <w:keepNext/>
        <w:numPr>
          <w:ilvl w:val="0"/>
          <w:numId w:val="49"/>
        </w:numPr>
        <w:rPr>
          <w:rFonts w:cs="Arial"/>
          <w:lang w:bidi="pa-IN"/>
        </w:rPr>
      </w:pPr>
      <w:r w:rsidRPr="0007402A">
        <w:rPr>
          <w:rFonts w:ascii="Nirmala UI" w:hAnsi="Nirmala UI" w:cs="Nirmala UI"/>
          <w:lang w:val="pa" w:bidi="pa-IN"/>
        </w:rPr>
        <w:t>ਹਰੇਕ</w:t>
      </w:r>
      <w:r w:rsidRPr="0007402A">
        <w:rPr>
          <w:rFonts w:cs="Arial"/>
          <w:lang w:val="pa" w:bidi="pa-IN"/>
        </w:rPr>
        <w:t xml:space="preserve"> </w:t>
      </w:r>
      <w:r w:rsidRPr="0007402A">
        <w:rPr>
          <w:rFonts w:ascii="Nirmala UI" w:hAnsi="Nirmala UI" w:cs="Nirmala UI"/>
          <w:lang w:val="pa" w:bidi="pa-IN"/>
        </w:rPr>
        <w:t>ਕਾਰਵਾਈ</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ਸਿੱਟੇ</w:t>
      </w:r>
      <w:r w:rsidRPr="0007402A">
        <w:rPr>
          <w:rFonts w:cs="Arial"/>
          <w:lang w:val="pa" w:bidi="pa-IN"/>
        </w:rPr>
        <w:t xml:space="preserve"> </w:t>
      </w:r>
      <w:r w:rsidRPr="0007402A">
        <w:rPr>
          <w:rFonts w:ascii="Nirmala UI" w:hAnsi="Nirmala UI" w:cs="Nirmala UI"/>
          <w:lang w:val="pa" w:bidi="pa-IN"/>
        </w:rPr>
        <w:t>ਵਜੋਂ</w:t>
      </w:r>
      <w:r w:rsidRPr="0007402A">
        <w:rPr>
          <w:rFonts w:cs="Arial"/>
          <w:lang w:val="pa" w:bidi="pa-IN"/>
        </w:rPr>
        <w:t xml:space="preserve"> </w:t>
      </w:r>
      <w:r w:rsidRPr="0007402A">
        <w:rPr>
          <w:rFonts w:ascii="Nirmala UI" w:hAnsi="Nirmala UI" w:cs="Nirmala UI"/>
          <w:lang w:val="pa" w:bidi="pa-IN"/>
        </w:rPr>
        <w:t>ਪ੍ਰਾਪਤ</w:t>
      </w:r>
      <w:r w:rsidRPr="0007402A">
        <w:rPr>
          <w:rFonts w:cs="Arial"/>
          <w:lang w:val="pa" w:bidi="pa-IN"/>
        </w:rPr>
        <w:t xml:space="preserve"> </w:t>
      </w:r>
      <w:r w:rsidRPr="0007402A">
        <w:rPr>
          <w:rFonts w:ascii="Nirmala UI" w:hAnsi="Nirmala UI" w:cs="Nirmala UI"/>
          <w:lang w:val="pa" w:bidi="pa-IN"/>
        </w:rPr>
        <w:t>ਨਤੀਜੇ</w:t>
      </w:r>
    </w:p>
    <w:p w14:paraId="1A4AFC9A" w14:textId="77777777" w:rsidR="0044683B" w:rsidRPr="0007402A" w:rsidRDefault="00000000" w:rsidP="009C4ABD">
      <w:pPr>
        <w:pStyle w:val="ListParagraph"/>
        <w:numPr>
          <w:ilvl w:val="0"/>
          <w:numId w:val="49"/>
        </w:numPr>
        <w:rPr>
          <w:rFonts w:cs="Arial"/>
          <w:lang w:bidi="pa-IN"/>
        </w:rPr>
      </w:pPr>
      <w:r w:rsidRPr="0007402A">
        <w:rPr>
          <w:rFonts w:ascii="Nirmala UI" w:hAnsi="Nirmala UI" w:cs="Nirmala UI"/>
          <w:lang w:val="pa" w:bidi="pa-IN"/>
        </w:rPr>
        <w:t>ਤਰੱਕੀ</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ਮਾਪਣ</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ਮੁਲਾਂਕਣ</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ਉਪਾਅ</w:t>
      </w:r>
    </w:p>
    <w:p w14:paraId="49C95DE9" w14:textId="77777777" w:rsidR="007F696F" w:rsidRPr="0007402A" w:rsidRDefault="00000000" w:rsidP="002078DA">
      <w:pPr>
        <w:rPr>
          <w:rFonts w:cs="Arial"/>
          <w:lang w:bidi="pa-IN"/>
        </w:rPr>
      </w:pPr>
      <w:r w:rsidRPr="0007402A">
        <w:rPr>
          <w:rFonts w:ascii="Nirmala UI" w:hAnsi="Nirmala UI" w:cs="Nirmala UI"/>
          <w:lang w:val="pa" w:bidi="pa-IN"/>
        </w:rPr>
        <w:t>ਪਹਿਲੀ</w:t>
      </w:r>
      <w:r w:rsidRPr="0007402A">
        <w:rPr>
          <w:rFonts w:cs="Arial"/>
          <w:lang w:val="pa" w:bidi="pa-IN"/>
        </w:rPr>
        <w:t xml:space="preserve"> </w:t>
      </w:r>
      <w:r w:rsidRPr="0007402A">
        <w:rPr>
          <w:rFonts w:ascii="Nirmala UI" w:hAnsi="Nirmala UI" w:cs="Nirmala UI"/>
          <w:lang w:val="pa" w:bidi="pa-IN"/>
        </w:rPr>
        <w:t>ਸਾਲਾਨਾ</w:t>
      </w:r>
      <w:r w:rsidRPr="0007402A">
        <w:rPr>
          <w:rFonts w:cs="Arial"/>
          <w:lang w:val="pa" w:bidi="pa-IN"/>
        </w:rPr>
        <w:t xml:space="preserve"> </w:t>
      </w:r>
      <w:r w:rsidRPr="0007402A">
        <w:rPr>
          <w:rFonts w:ascii="Nirmala UI" w:hAnsi="Nirmala UI" w:cs="Nirmala UI"/>
          <w:lang w:val="pa" w:bidi="pa-IN"/>
        </w:rPr>
        <w:t>ਤਰੱਕੀ</w:t>
      </w:r>
      <w:r w:rsidRPr="0007402A">
        <w:rPr>
          <w:rFonts w:cs="Arial"/>
          <w:lang w:val="pa" w:bidi="pa-IN"/>
        </w:rPr>
        <w:t xml:space="preserve"> </w:t>
      </w:r>
      <w:r w:rsidRPr="0007402A">
        <w:rPr>
          <w:rFonts w:ascii="Nirmala UI" w:hAnsi="Nirmala UI" w:cs="Nirmala UI"/>
          <w:lang w:val="pa" w:bidi="pa-IN"/>
        </w:rPr>
        <w:t>ਰਿਪੋਰਟ</w:t>
      </w:r>
      <w:r w:rsidRPr="0007402A">
        <w:rPr>
          <w:rFonts w:cs="Arial"/>
          <w:lang w:val="pa" w:bidi="pa-IN"/>
        </w:rPr>
        <w:t xml:space="preserve"> 2024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ਅਖੀਰ</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ਪ੍ਰਕਾਸ਼ਿਤ</w:t>
      </w:r>
      <w:r w:rsidRPr="0007402A">
        <w:rPr>
          <w:rFonts w:cs="Arial"/>
          <w:lang w:val="pa" w:bidi="pa-IN"/>
        </w:rPr>
        <w:t xml:space="preserve"> </w:t>
      </w:r>
      <w:r w:rsidRPr="0007402A">
        <w:rPr>
          <w:rFonts w:ascii="Nirmala UI" w:hAnsi="Nirmala UI" w:cs="Nirmala UI"/>
          <w:lang w:val="pa" w:bidi="pa-IN"/>
        </w:rPr>
        <w:t>ਕੀਤੀ</w:t>
      </w:r>
      <w:r w:rsidRPr="0007402A">
        <w:rPr>
          <w:rFonts w:cs="Arial"/>
          <w:lang w:val="pa" w:bidi="pa-IN"/>
        </w:rPr>
        <w:t xml:space="preserve"> </w:t>
      </w:r>
      <w:r w:rsidRPr="0007402A">
        <w:rPr>
          <w:rFonts w:ascii="Nirmala UI" w:hAnsi="Nirmala UI" w:cs="Nirmala UI"/>
          <w:lang w:val="pa" w:bidi="pa-IN"/>
        </w:rPr>
        <w:t>ਜਾਵੇਗੀ।</w:t>
      </w:r>
      <w:r w:rsidRPr="0007402A">
        <w:rPr>
          <w:rFonts w:cs="Arial"/>
          <w:lang w:val="pa" w:bidi="pa-IN"/>
        </w:rPr>
        <w:t xml:space="preserve"> </w:t>
      </w:r>
      <w:r w:rsidRPr="0007402A">
        <w:rPr>
          <w:rFonts w:ascii="Nirmala UI" w:hAnsi="Nirmala UI" w:cs="Nirmala UI"/>
          <w:lang w:val="pa" w:bidi="pa-IN"/>
        </w:rPr>
        <w:t>ਇਹ</w:t>
      </w:r>
      <w:r w:rsidRPr="0007402A">
        <w:rPr>
          <w:rFonts w:cs="Arial"/>
          <w:lang w:val="pa" w:bidi="pa-IN"/>
        </w:rPr>
        <w:t xml:space="preserve"> </w:t>
      </w:r>
      <w:r w:rsidRPr="0007402A">
        <w:rPr>
          <w:rFonts w:ascii="Nirmala UI" w:hAnsi="Nirmala UI" w:cs="Nirmala UI"/>
          <w:lang w:val="pa" w:bidi="pa-IN"/>
        </w:rPr>
        <w:t>ਰਣਨੀਤੀ</w:t>
      </w:r>
      <w:r w:rsidRPr="0007402A">
        <w:rPr>
          <w:rFonts w:cs="Arial"/>
          <w:lang w:val="pa" w:bidi="pa-IN"/>
        </w:rPr>
        <w:t xml:space="preserve"> </w:t>
      </w:r>
      <w:r w:rsidRPr="0007402A">
        <w:rPr>
          <w:rFonts w:ascii="Nirmala UI" w:hAnsi="Nirmala UI" w:cs="Nirmala UI"/>
          <w:lang w:val="pa" w:bidi="pa-IN"/>
        </w:rPr>
        <w:t>ਦੀਆਂ</w:t>
      </w:r>
      <w:r w:rsidRPr="0007402A">
        <w:rPr>
          <w:rFonts w:cs="Arial"/>
          <w:lang w:val="pa" w:bidi="pa-IN"/>
        </w:rPr>
        <w:t xml:space="preserve"> </w:t>
      </w:r>
      <w:r w:rsidRPr="0007402A">
        <w:rPr>
          <w:rFonts w:ascii="Nirmala UI" w:hAnsi="Nirmala UI" w:cs="Nirmala UI"/>
          <w:lang w:val="pa" w:bidi="pa-IN"/>
        </w:rPr>
        <w:t>ਕਾਰਵਾਈਆਂ</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ਨਤੀਜਿਆਂ</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ਪ੍ਰਾਪਤ</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ਹੋਈ</w:t>
      </w:r>
      <w:r w:rsidRPr="0007402A">
        <w:rPr>
          <w:rFonts w:cs="Arial"/>
          <w:lang w:val="pa" w:bidi="pa-IN"/>
        </w:rPr>
        <w:t xml:space="preserve"> </w:t>
      </w:r>
      <w:r w:rsidRPr="0007402A">
        <w:rPr>
          <w:rFonts w:ascii="Nirmala UI" w:hAnsi="Nirmala UI" w:cs="Nirmala UI"/>
          <w:lang w:val="pa" w:bidi="pa-IN"/>
        </w:rPr>
        <w:t>ਤਰੱਕੀ</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ਦਿਖਾਏਗੀ।</w:t>
      </w:r>
      <w:r w:rsidRPr="0007402A">
        <w:rPr>
          <w:rFonts w:cs="Arial"/>
          <w:lang w:val="pa" w:bidi="pa-IN"/>
        </w:rPr>
        <w:t xml:space="preserve"> NDIA </w:t>
      </w: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ਪ੍ਰਕਿਰਿਆ</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ਹਿੱਸੇ</w:t>
      </w:r>
      <w:r w:rsidRPr="0007402A">
        <w:rPr>
          <w:rFonts w:cs="Arial"/>
          <w:lang w:val="pa" w:bidi="pa-IN"/>
        </w:rPr>
        <w:t xml:space="preserve"> </w:t>
      </w:r>
      <w:r w:rsidRPr="0007402A">
        <w:rPr>
          <w:rFonts w:ascii="Nirmala UI" w:hAnsi="Nirmala UI" w:cs="Nirmala UI"/>
          <w:lang w:val="pa" w:bidi="pa-IN"/>
        </w:rPr>
        <w:t>ਵਜੋਂ</w:t>
      </w:r>
      <w:r w:rsidRPr="0007402A">
        <w:rPr>
          <w:rFonts w:cs="Arial"/>
          <w:lang w:val="pa" w:bidi="pa-IN"/>
        </w:rPr>
        <w:t xml:space="preserve"> EAG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ਹੋਰ</w:t>
      </w:r>
      <w:r w:rsidRPr="0007402A">
        <w:rPr>
          <w:rFonts w:cs="Arial"/>
          <w:lang w:val="pa" w:bidi="pa-IN"/>
        </w:rPr>
        <w:t xml:space="preserve"> </w:t>
      </w:r>
      <w:r w:rsidRPr="0007402A">
        <w:rPr>
          <w:rFonts w:ascii="Nirmala UI" w:hAnsi="Nirmala UI" w:cs="Nirmala UI"/>
          <w:lang w:val="pa" w:bidi="pa-IN"/>
        </w:rPr>
        <w:t>ਹਿੱਤਧਾਰਕਾਂ</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ਫੀਡਬੈਕ</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ਸੱਦਾ</w:t>
      </w:r>
      <w:r w:rsidRPr="0007402A">
        <w:rPr>
          <w:rFonts w:cs="Arial"/>
          <w:lang w:val="pa" w:bidi="pa-IN"/>
        </w:rPr>
        <w:t xml:space="preserve"> </w:t>
      </w:r>
      <w:r w:rsidRPr="0007402A">
        <w:rPr>
          <w:rFonts w:ascii="Nirmala UI" w:hAnsi="Nirmala UI" w:cs="Nirmala UI"/>
          <w:lang w:val="pa" w:bidi="pa-IN"/>
        </w:rPr>
        <w:t>ਦੇਵੇਗੀ।</w:t>
      </w:r>
    </w:p>
    <w:p w14:paraId="4D2495CD" w14:textId="21880B3E" w:rsidR="00806638" w:rsidRPr="0007402A" w:rsidRDefault="00000000" w:rsidP="002078DA">
      <w:pPr>
        <w:rPr>
          <w:rFonts w:cs="Arial"/>
          <w:lang w:bidi="pa-IN"/>
        </w:rPr>
      </w:pPr>
      <w:r w:rsidRPr="0007402A">
        <w:rPr>
          <w:rFonts w:ascii="Nirmala UI" w:hAnsi="Nirmala UI" w:cs="Nirmala UI"/>
          <w:lang w:val="pa" w:bidi="pa-IN"/>
        </w:rPr>
        <w:t>ਸਮੇਂ</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ਬੀਤਣ</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ਫੀਡਬੈਕ</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ਸੁਣਨ</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ਸਿੱਖਣ</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ਮਤਲਬ</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ਕਿ</w:t>
      </w:r>
      <w:r w:rsidRPr="0007402A">
        <w:rPr>
          <w:rFonts w:cs="Arial"/>
          <w:lang w:val="pa" w:bidi="pa-IN"/>
        </w:rPr>
        <w:t xml:space="preserve"> NDIA </w:t>
      </w:r>
      <w:r w:rsidRPr="0007402A">
        <w:rPr>
          <w:rFonts w:ascii="Nirmala UI" w:hAnsi="Nirmala UI" w:cs="Nirmala UI"/>
          <w:lang w:val="pa" w:bidi="pa-IN"/>
        </w:rPr>
        <w:t>ਅਪੰਗਤਾ</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CALD </w:t>
      </w:r>
      <w:r w:rsidRPr="0007402A">
        <w:rPr>
          <w:rFonts w:ascii="Nirmala UI" w:hAnsi="Nirmala UI" w:cs="Nirmala UI"/>
          <w:lang w:val="pa" w:bidi="pa-IN"/>
        </w:rPr>
        <w:t>ਸੈਕਟਰਾਂ</w:t>
      </w:r>
      <w:r w:rsidRPr="0007402A">
        <w:rPr>
          <w:rFonts w:cs="Arial"/>
          <w:lang w:val="pa" w:bidi="pa-IN"/>
        </w:rPr>
        <w:t xml:space="preserve"> </w:t>
      </w:r>
      <w:r w:rsidRPr="0007402A">
        <w:rPr>
          <w:rFonts w:ascii="Nirmala UI" w:hAnsi="Nirmala UI" w:cs="Nirmala UI"/>
          <w:lang w:val="pa" w:bidi="pa-IN"/>
        </w:rPr>
        <w:t>ਵਿਚਲੀਆਂ</w:t>
      </w:r>
      <w:r w:rsidRPr="0007402A">
        <w:rPr>
          <w:rFonts w:cs="Arial"/>
          <w:lang w:val="pa" w:bidi="pa-IN"/>
        </w:rPr>
        <w:t xml:space="preserve"> </w:t>
      </w:r>
      <w:r w:rsidRPr="0007402A">
        <w:rPr>
          <w:rFonts w:ascii="Nirmala UI" w:hAnsi="Nirmala UI" w:cs="Nirmala UI"/>
          <w:lang w:val="pa" w:bidi="pa-IN"/>
        </w:rPr>
        <w:t>ਤਬਦੀਲੀਆਂ</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ਫੀਡਬੈਕ</w:t>
      </w:r>
      <w:r w:rsidRPr="0007402A">
        <w:rPr>
          <w:rFonts w:cs="Arial"/>
          <w:lang w:val="pa" w:bidi="pa-IN"/>
        </w:rPr>
        <w:t xml:space="preserve"> </w:t>
      </w:r>
      <w:r w:rsidRPr="0007402A">
        <w:rPr>
          <w:rFonts w:ascii="Nirmala UI" w:hAnsi="Nirmala UI" w:cs="Nirmala UI"/>
          <w:lang w:val="pa" w:bidi="pa-IN"/>
        </w:rPr>
        <w:t>ਪ੍ਰਤੀ</w:t>
      </w:r>
      <w:r w:rsidRPr="0007402A">
        <w:rPr>
          <w:rFonts w:cs="Arial"/>
          <w:lang w:val="pa" w:bidi="pa-IN"/>
        </w:rPr>
        <w:t xml:space="preserve"> </w:t>
      </w:r>
      <w:r w:rsidRPr="0007402A">
        <w:rPr>
          <w:rFonts w:ascii="Nirmala UI" w:hAnsi="Nirmala UI" w:cs="Nirmala UI"/>
          <w:lang w:val="pa" w:bidi="pa-IN"/>
        </w:rPr>
        <w:t>ਸੰਵੇਦਨਸ਼ੀਲ</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ਕੇ</w:t>
      </w:r>
      <w:r w:rsidRPr="0007402A">
        <w:rPr>
          <w:rFonts w:cs="Arial"/>
          <w:lang w:val="pa" w:bidi="pa-IN"/>
        </w:rPr>
        <w:t xml:space="preserve"> CALD </w:t>
      </w:r>
      <w:r w:rsidRPr="0007402A">
        <w:rPr>
          <w:rFonts w:ascii="Nirmala UI" w:hAnsi="Nirmala UI" w:cs="Nirmala UI"/>
          <w:lang w:val="pa" w:bidi="pa-IN"/>
        </w:rPr>
        <w:t>ਭਾਗੀਦਾਰਾਂ</w:t>
      </w:r>
      <w:r w:rsidRPr="0007402A">
        <w:rPr>
          <w:rFonts w:cs="Arial"/>
          <w:lang w:val="pa" w:bidi="pa-IN"/>
        </w:rPr>
        <w:t xml:space="preserve"> </w:t>
      </w:r>
      <w:r w:rsidRPr="0007402A">
        <w:rPr>
          <w:rFonts w:ascii="Nirmala UI" w:hAnsi="Nirmala UI" w:cs="Nirmala UI"/>
          <w:lang w:val="pa" w:bidi="pa-IN"/>
        </w:rPr>
        <w:t>ਦੀਆਂ</w:t>
      </w:r>
      <w:r w:rsidRPr="0007402A">
        <w:rPr>
          <w:rFonts w:cs="Arial"/>
          <w:lang w:val="pa" w:bidi="pa-IN"/>
        </w:rPr>
        <w:t xml:space="preserve"> </w:t>
      </w:r>
      <w:r w:rsidRPr="0007402A">
        <w:rPr>
          <w:rFonts w:ascii="Nirmala UI" w:hAnsi="Nirmala UI" w:cs="Nirmala UI"/>
          <w:lang w:val="pa" w:bidi="pa-IN"/>
        </w:rPr>
        <w:t>ਲੋੜਾਂ</w:t>
      </w:r>
      <w:r w:rsidRPr="0007402A">
        <w:rPr>
          <w:rFonts w:cs="Arial"/>
          <w:lang w:val="pa" w:bidi="pa-IN"/>
        </w:rPr>
        <w:t xml:space="preserve"> </w:t>
      </w:r>
      <w:r w:rsidR="00A83594">
        <w:rPr>
          <w:rFonts w:cs="Arial"/>
          <w:lang w:val="pa" w:bidi="pa-IN"/>
        </w:rPr>
        <w:br/>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ਪੂਰਾ</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ਜਾਰੀ</w:t>
      </w:r>
      <w:r w:rsidRPr="0007402A">
        <w:rPr>
          <w:rFonts w:cs="Arial"/>
          <w:lang w:val="pa" w:bidi="pa-IN"/>
        </w:rPr>
        <w:t xml:space="preserve"> </w:t>
      </w:r>
      <w:r w:rsidRPr="0007402A">
        <w:rPr>
          <w:rFonts w:ascii="Nirmala UI" w:hAnsi="Nirmala UI" w:cs="Nirmala UI"/>
          <w:lang w:val="pa" w:bidi="pa-IN"/>
        </w:rPr>
        <w:t>ਰੱਖ</w:t>
      </w:r>
      <w:r w:rsidRPr="0007402A">
        <w:rPr>
          <w:rFonts w:cs="Arial"/>
          <w:lang w:val="pa" w:bidi="pa-IN"/>
        </w:rPr>
        <w:t xml:space="preserve"> </w:t>
      </w:r>
      <w:r w:rsidRPr="0007402A">
        <w:rPr>
          <w:rFonts w:ascii="Nirmala UI" w:hAnsi="Nirmala UI" w:cs="Nirmala UI"/>
          <w:lang w:val="pa" w:bidi="pa-IN"/>
        </w:rPr>
        <w:t>ਸਕਦਾ</w:t>
      </w:r>
      <w:r w:rsidRPr="0007402A">
        <w:rPr>
          <w:rFonts w:cs="Arial"/>
          <w:lang w:val="pa" w:bidi="pa-IN"/>
        </w:rPr>
        <w:t xml:space="preserve"> </w:t>
      </w:r>
      <w:r w:rsidRPr="0007402A">
        <w:rPr>
          <w:rFonts w:ascii="Nirmala UI" w:hAnsi="Nirmala UI" w:cs="Nirmala UI"/>
          <w:lang w:val="pa" w:bidi="pa-IN"/>
        </w:rPr>
        <w:t>ਹੈ।</w:t>
      </w:r>
    </w:p>
    <w:p w14:paraId="0F93B15E" w14:textId="77777777" w:rsidR="00F22590" w:rsidRPr="0007402A" w:rsidRDefault="00000000" w:rsidP="00806638">
      <w:pPr>
        <w:rPr>
          <w:rFonts w:cs="Arial"/>
          <w:lang w:bidi="pa-IN"/>
        </w:rPr>
      </w:pP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ਰਣਨੀਤੀ</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ਚਲੰਤ</w:t>
      </w:r>
      <w:r w:rsidRPr="0007402A">
        <w:rPr>
          <w:rFonts w:cs="Arial"/>
          <w:lang w:val="pa" w:bidi="pa-IN"/>
        </w:rPr>
        <w:t xml:space="preserve"> </w:t>
      </w:r>
      <w:r w:rsidRPr="0007402A">
        <w:rPr>
          <w:rFonts w:ascii="Nirmala UI" w:hAnsi="Nirmala UI" w:cs="Nirmala UI"/>
          <w:lang w:val="pa" w:bidi="pa-IN"/>
        </w:rPr>
        <w:t>ਨਿਗਰਾਨੀ</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ਰਿਪੋਰਟਿੰਗ</w:t>
      </w:r>
      <w:r w:rsidRPr="0007402A">
        <w:rPr>
          <w:rFonts w:cs="Arial"/>
          <w:lang w:val="pa" w:bidi="pa-IN"/>
        </w:rPr>
        <w:t xml:space="preserve"> </w:t>
      </w:r>
      <w:r w:rsidRPr="0007402A">
        <w:rPr>
          <w:rFonts w:ascii="Nirmala UI" w:hAnsi="Nirmala UI" w:cs="Nirmala UI"/>
          <w:lang w:val="pa" w:bidi="pa-IN"/>
        </w:rPr>
        <w:t>ਕੰਮ</w:t>
      </w:r>
      <w:r w:rsidRPr="0007402A">
        <w:rPr>
          <w:rFonts w:cs="Arial"/>
          <w:lang w:val="pa" w:bidi="pa-IN"/>
        </w:rPr>
        <w:t xml:space="preserve"> </w:t>
      </w:r>
      <w:r w:rsidRPr="0007402A">
        <w:rPr>
          <w:rFonts w:ascii="Nirmala UI" w:hAnsi="Nirmala UI" w:cs="Nirmala UI"/>
          <w:lang w:val="pa" w:bidi="pa-IN"/>
        </w:rPr>
        <w:t>ਦਿਖਾਉਣਗੇ</w:t>
      </w:r>
      <w:r w:rsidRPr="0007402A">
        <w:rPr>
          <w:rFonts w:cs="Arial"/>
          <w:lang w:val="pa" w:bidi="pa-IN"/>
        </w:rPr>
        <w:t xml:space="preserve"> </w:t>
      </w:r>
      <w:r w:rsidRPr="0007402A">
        <w:rPr>
          <w:rFonts w:ascii="Nirmala UI" w:hAnsi="Nirmala UI" w:cs="Nirmala UI"/>
          <w:lang w:val="pa" w:bidi="pa-IN"/>
        </w:rPr>
        <w:t>ਕਿ</w:t>
      </w:r>
      <w:r w:rsidRPr="0007402A">
        <w:rPr>
          <w:rFonts w:cs="Arial"/>
          <w:lang w:val="pa" w:bidi="pa-IN"/>
        </w:rPr>
        <w:t xml:space="preserve"> NDIS </w:t>
      </w:r>
      <w:r w:rsidRPr="0007402A">
        <w:rPr>
          <w:rFonts w:ascii="Nirmala UI" w:hAnsi="Nirmala UI" w:cs="Nirmala UI"/>
          <w:lang w:val="pa" w:bidi="pa-IN"/>
        </w:rPr>
        <w:t>ਕਿਵੇਂ</w:t>
      </w:r>
      <w:r w:rsidRPr="0007402A">
        <w:rPr>
          <w:rFonts w:cs="Arial"/>
          <w:lang w:val="pa" w:bidi="pa-IN"/>
        </w:rPr>
        <w:t xml:space="preserve"> CALD </w:t>
      </w:r>
      <w:r w:rsidRPr="0007402A">
        <w:rPr>
          <w:rFonts w:ascii="Nirmala UI" w:hAnsi="Nirmala UI" w:cs="Nirmala UI"/>
          <w:lang w:val="pa" w:bidi="pa-IN"/>
        </w:rPr>
        <w:t>ਪਿਛੋਕੜ</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ਅਪੰਗਤਾ</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ਲੋਕਾਂ</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ਨਤੀਜਿਆਂ</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ਸੁਧਾਰ</w:t>
      </w:r>
      <w:r w:rsidRPr="0007402A">
        <w:rPr>
          <w:rFonts w:cs="Arial"/>
          <w:lang w:val="pa" w:bidi="pa-IN"/>
        </w:rPr>
        <w:t xml:space="preserve"> </w:t>
      </w:r>
      <w:r w:rsidRPr="0007402A">
        <w:rPr>
          <w:rFonts w:ascii="Nirmala UI" w:hAnsi="Nirmala UI" w:cs="Nirmala UI"/>
          <w:lang w:val="pa" w:bidi="pa-IN"/>
        </w:rPr>
        <w:t>ਕਰ</w:t>
      </w:r>
      <w:r w:rsidRPr="0007402A">
        <w:rPr>
          <w:rFonts w:cs="Arial"/>
          <w:lang w:val="pa" w:bidi="pa-IN"/>
        </w:rPr>
        <w:t xml:space="preserve"> </w:t>
      </w:r>
      <w:r w:rsidRPr="0007402A">
        <w:rPr>
          <w:rFonts w:ascii="Nirmala UI" w:hAnsi="Nirmala UI" w:cs="Nirmala UI"/>
          <w:lang w:val="pa" w:bidi="pa-IN"/>
        </w:rPr>
        <w:t>ਰਿਹਾ</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ਸੁਧਾਰ</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ਖੇਤਰਾਂ</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ਪਛਾਣ</w:t>
      </w:r>
      <w:r w:rsidRPr="0007402A">
        <w:rPr>
          <w:rFonts w:cs="Arial"/>
          <w:lang w:val="pa" w:bidi="pa-IN"/>
        </w:rPr>
        <w:t xml:space="preserve"> </w:t>
      </w:r>
      <w:r w:rsidRPr="0007402A">
        <w:rPr>
          <w:rFonts w:ascii="Nirmala UI" w:hAnsi="Nirmala UI" w:cs="Nirmala UI"/>
          <w:lang w:val="pa" w:bidi="pa-IN"/>
        </w:rPr>
        <w:t>ਕਰੇਗਾ।</w:t>
      </w:r>
    </w:p>
    <w:p w14:paraId="30081919" w14:textId="77777777" w:rsidR="004B41F9" w:rsidRPr="0007402A" w:rsidRDefault="00000000" w:rsidP="009C4ABD">
      <w:pPr>
        <w:rPr>
          <w:rFonts w:eastAsia="Arial" w:cs="Arial"/>
          <w:lang w:bidi="pa-IN"/>
        </w:rPr>
      </w:pPr>
      <w:r w:rsidRPr="0007402A">
        <w:rPr>
          <w:rFonts w:cs="Arial"/>
          <w:lang w:val="pa" w:bidi="pa-IN"/>
        </w:rPr>
        <w:t xml:space="preserve">NDIA CALD </w:t>
      </w:r>
      <w:r w:rsidRPr="0007402A">
        <w:rPr>
          <w:rFonts w:ascii="Nirmala UI" w:hAnsi="Nirmala UI" w:cs="Nirmala UI"/>
          <w:lang w:val="pa" w:bidi="pa-IN"/>
        </w:rPr>
        <w:t>ਪਿਛੋਕੜ</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ਅਪਾਹਜ</w:t>
      </w:r>
      <w:r w:rsidRPr="0007402A">
        <w:rPr>
          <w:rFonts w:cs="Arial"/>
          <w:lang w:val="pa" w:bidi="pa-IN"/>
        </w:rPr>
        <w:t xml:space="preserve"> </w:t>
      </w:r>
      <w:r w:rsidRPr="0007402A">
        <w:rPr>
          <w:rFonts w:ascii="Nirmala UI" w:hAnsi="Nirmala UI" w:cs="Nirmala UI"/>
          <w:lang w:val="pa" w:bidi="pa-IN"/>
        </w:rPr>
        <w:t>ਲੋਕਾਂ</w:t>
      </w:r>
      <w:r w:rsidRPr="0007402A">
        <w:rPr>
          <w:rFonts w:cs="Arial"/>
          <w:lang w:val="pa" w:bidi="pa-IN"/>
        </w:rPr>
        <w:t xml:space="preserve">, </w:t>
      </w:r>
      <w:r w:rsidRPr="0007402A">
        <w:rPr>
          <w:rFonts w:ascii="Nirmala UI" w:hAnsi="Nirmala UI" w:cs="Nirmala UI"/>
          <w:lang w:val="pa" w:bidi="pa-IN"/>
        </w:rPr>
        <w:t>ਉਹਨਾਂ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ਪਰਿਵਾਰਾਂ</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ਦੇਖਭਾਲ</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ਵਾਲਿਆਂ</w:t>
      </w:r>
      <w:r w:rsidRPr="0007402A">
        <w:rPr>
          <w:rFonts w:cs="Arial"/>
          <w:lang w:val="pa" w:bidi="pa-IN"/>
        </w:rPr>
        <w:t xml:space="preserve">, </w:t>
      </w:r>
      <w:r w:rsidRPr="0007402A">
        <w:rPr>
          <w:rFonts w:ascii="Nirmala UI" w:hAnsi="Nirmala UI" w:cs="Nirmala UI"/>
          <w:lang w:val="pa" w:bidi="pa-IN"/>
        </w:rPr>
        <w:t>ਪੀਕ</w:t>
      </w:r>
      <w:r w:rsidRPr="0007402A">
        <w:rPr>
          <w:rFonts w:cs="Arial"/>
          <w:lang w:val="pa" w:bidi="pa-IN"/>
        </w:rPr>
        <w:t xml:space="preserve"> </w:t>
      </w:r>
      <w:r w:rsidRPr="0007402A">
        <w:rPr>
          <w:rFonts w:ascii="Nirmala UI" w:hAnsi="Nirmala UI" w:cs="Nirmala UI"/>
          <w:lang w:val="pa" w:bidi="pa-IN"/>
        </w:rPr>
        <w:t>ਬਾਡੀਜ਼</w:t>
      </w:r>
      <w:r w:rsidRPr="0007402A">
        <w:rPr>
          <w:rFonts w:cs="Arial"/>
          <w:lang w:val="pa" w:bidi="pa-IN"/>
        </w:rPr>
        <w:t xml:space="preserve">, </w:t>
      </w:r>
      <w:r w:rsidRPr="0007402A">
        <w:rPr>
          <w:rFonts w:ascii="Nirmala UI" w:hAnsi="Nirmala UI" w:cs="Nirmala UI"/>
          <w:lang w:val="pa" w:bidi="pa-IN"/>
        </w:rPr>
        <w:t>ਅਪੰਗਤਾ</w:t>
      </w:r>
      <w:r w:rsidRPr="0007402A">
        <w:rPr>
          <w:rFonts w:cs="Arial"/>
          <w:lang w:val="pa" w:bidi="pa-IN"/>
        </w:rPr>
        <w:t xml:space="preserve"> </w:t>
      </w:r>
      <w:r w:rsidRPr="0007402A">
        <w:rPr>
          <w:rFonts w:ascii="Nirmala UI" w:hAnsi="Nirmala UI" w:cs="Nirmala UI"/>
          <w:lang w:val="pa" w:bidi="pa-IN"/>
        </w:rPr>
        <w:t>ਪ੍ਰਤੀਨਿਧੀ</w:t>
      </w:r>
      <w:r w:rsidRPr="0007402A">
        <w:rPr>
          <w:rFonts w:cs="Arial"/>
          <w:lang w:val="pa" w:bidi="pa-IN"/>
        </w:rPr>
        <w:t xml:space="preserve"> </w:t>
      </w:r>
      <w:r w:rsidRPr="0007402A">
        <w:rPr>
          <w:rFonts w:ascii="Nirmala UI" w:hAnsi="Nirmala UI" w:cs="Nirmala UI"/>
          <w:lang w:val="pa" w:bidi="pa-IN"/>
        </w:rPr>
        <w:t>ਸੰਸਥਾਵਾਂ</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ਸੇਵਾ</w:t>
      </w:r>
      <w:r w:rsidRPr="0007402A">
        <w:rPr>
          <w:rFonts w:cs="Arial"/>
          <w:lang w:val="pa" w:bidi="pa-IN"/>
        </w:rPr>
        <w:t xml:space="preserve"> </w:t>
      </w:r>
      <w:r w:rsidRPr="0007402A">
        <w:rPr>
          <w:rFonts w:ascii="Nirmala UI" w:hAnsi="Nirmala UI" w:cs="Nirmala UI"/>
          <w:lang w:val="pa" w:bidi="pa-IN"/>
        </w:rPr>
        <w:t>ਪ੍ਰਦਾਤਾਵਾਂ</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ਨੇੜਿਓਂ</w:t>
      </w:r>
      <w:r w:rsidRPr="0007402A">
        <w:rPr>
          <w:rFonts w:cs="Arial"/>
          <w:lang w:val="pa" w:bidi="pa-IN"/>
        </w:rPr>
        <w:t xml:space="preserve"> </w:t>
      </w:r>
      <w:r w:rsidRPr="0007402A">
        <w:rPr>
          <w:rFonts w:ascii="Nirmala UI" w:hAnsi="Nirmala UI" w:cs="Nirmala UI"/>
          <w:lang w:val="pa" w:bidi="pa-IN"/>
        </w:rPr>
        <w:t>ਕੰਮ</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ਜਾਰੀ</w:t>
      </w:r>
      <w:r w:rsidRPr="0007402A">
        <w:rPr>
          <w:rFonts w:cs="Arial"/>
          <w:lang w:val="pa" w:bidi="pa-IN"/>
        </w:rPr>
        <w:t xml:space="preserve"> </w:t>
      </w:r>
      <w:r w:rsidRPr="0007402A">
        <w:rPr>
          <w:rFonts w:ascii="Nirmala UI" w:hAnsi="Nirmala UI" w:cs="Nirmala UI"/>
          <w:lang w:val="pa" w:bidi="pa-IN"/>
        </w:rPr>
        <w:t>ਰੱਖਣ</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ਵਚਨਬੱਧ</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NDIA </w:t>
      </w:r>
      <w:r w:rsidRPr="0007402A">
        <w:rPr>
          <w:rFonts w:ascii="Nirmala UI" w:hAnsi="Nirmala UI" w:cs="Nirmala UI"/>
          <w:lang w:val="pa" w:bidi="pa-IN"/>
        </w:rPr>
        <w:t>ਇਹ</w:t>
      </w:r>
      <w:r w:rsidRPr="0007402A">
        <w:rPr>
          <w:rFonts w:cs="Arial"/>
          <w:lang w:val="pa" w:bidi="pa-IN"/>
        </w:rPr>
        <w:t xml:space="preserve"> </w:t>
      </w:r>
      <w:r w:rsidRPr="0007402A">
        <w:rPr>
          <w:rFonts w:ascii="Nirmala UI" w:hAnsi="Nirmala UI" w:cs="Nirmala UI"/>
          <w:lang w:val="pa" w:bidi="pa-IN"/>
        </w:rPr>
        <w:t>ਯਕੀਨੀ</w:t>
      </w:r>
      <w:r w:rsidRPr="0007402A">
        <w:rPr>
          <w:rFonts w:cs="Arial"/>
          <w:lang w:val="pa" w:bidi="pa-IN"/>
        </w:rPr>
        <w:t xml:space="preserve"> </w:t>
      </w:r>
      <w:r w:rsidRPr="0007402A">
        <w:rPr>
          <w:rFonts w:ascii="Nirmala UI" w:hAnsi="Nirmala UI" w:cs="Nirmala UI"/>
          <w:lang w:val="pa" w:bidi="pa-IN"/>
        </w:rPr>
        <w:t>ਬਣਾਉਣ</w:t>
      </w:r>
      <w:r w:rsidRPr="0007402A">
        <w:rPr>
          <w:rFonts w:cs="Arial"/>
          <w:lang w:val="pa" w:bidi="pa-IN"/>
        </w:rPr>
        <w:t xml:space="preserve"> </w:t>
      </w:r>
      <w:r w:rsidRPr="0007402A">
        <w:rPr>
          <w:rFonts w:ascii="Nirmala UI" w:hAnsi="Nirmala UI" w:cs="Nirmala UI"/>
          <w:lang w:val="pa" w:bidi="pa-IN"/>
        </w:rPr>
        <w:t>ਲਈ</w:t>
      </w:r>
      <w:r w:rsidRPr="0007402A">
        <w:rPr>
          <w:rFonts w:cs="Arial"/>
          <w:lang w:val="pa" w:bidi="pa-IN"/>
        </w:rPr>
        <w:t xml:space="preserve"> </w:t>
      </w:r>
      <w:r w:rsidRPr="0007402A">
        <w:rPr>
          <w:rFonts w:ascii="Nirmala UI" w:hAnsi="Nirmala UI" w:cs="Nirmala UI"/>
          <w:lang w:val="pa" w:bidi="pa-IN"/>
        </w:rPr>
        <w:t>ਅਜਿਹਾ</w:t>
      </w:r>
      <w:r w:rsidRPr="0007402A">
        <w:rPr>
          <w:rFonts w:cs="Arial"/>
          <w:lang w:val="pa" w:bidi="pa-IN"/>
        </w:rPr>
        <w:t xml:space="preserve"> </w:t>
      </w:r>
      <w:r w:rsidRPr="0007402A">
        <w:rPr>
          <w:rFonts w:ascii="Nirmala UI" w:hAnsi="Nirmala UI" w:cs="Nirmala UI"/>
          <w:lang w:val="pa" w:bidi="pa-IN"/>
        </w:rPr>
        <w:t>ਕਰੇਗਾ</w:t>
      </w:r>
      <w:r w:rsidRPr="0007402A">
        <w:rPr>
          <w:rFonts w:cs="Arial"/>
          <w:lang w:val="pa" w:bidi="pa-IN"/>
        </w:rPr>
        <w:t xml:space="preserve"> </w:t>
      </w:r>
      <w:r w:rsidRPr="0007402A">
        <w:rPr>
          <w:rFonts w:ascii="Nirmala UI" w:hAnsi="Nirmala UI" w:cs="Nirmala UI"/>
          <w:lang w:val="pa" w:bidi="pa-IN"/>
        </w:rPr>
        <w:t>ਕਿ</w:t>
      </w:r>
      <w:r w:rsidRPr="0007402A">
        <w:rPr>
          <w:rFonts w:cs="Arial"/>
          <w:lang w:val="pa" w:bidi="pa-IN"/>
        </w:rPr>
        <w:t xml:space="preserve"> </w:t>
      </w:r>
      <w:r w:rsidRPr="0007402A">
        <w:rPr>
          <w:rFonts w:ascii="Nirmala UI" w:hAnsi="Nirmala UI" w:cs="Nirmala UI"/>
          <w:lang w:val="pa" w:bidi="pa-IN"/>
        </w:rPr>
        <w:t>ਇਹ</w:t>
      </w:r>
      <w:r w:rsidRPr="0007402A">
        <w:rPr>
          <w:rFonts w:cs="Arial"/>
          <w:lang w:val="pa" w:bidi="pa-IN"/>
        </w:rPr>
        <w:t xml:space="preserve"> </w:t>
      </w:r>
      <w:r w:rsidRPr="0007402A">
        <w:rPr>
          <w:rFonts w:ascii="Nirmala UI" w:hAnsi="Nirmala UI" w:cs="Nirmala UI"/>
          <w:lang w:val="pa" w:bidi="pa-IN"/>
        </w:rPr>
        <w:t>ਰਣਨੀਤੀ</w:t>
      </w:r>
      <w:r w:rsidRPr="0007402A">
        <w:rPr>
          <w:rFonts w:cs="Arial"/>
          <w:lang w:val="pa" w:bidi="pa-IN"/>
        </w:rPr>
        <w:t xml:space="preserve"> CALD </w:t>
      </w:r>
      <w:r w:rsidRPr="0007402A">
        <w:rPr>
          <w:rFonts w:ascii="Nirmala UI" w:hAnsi="Nirmala UI" w:cs="Nirmala UI"/>
          <w:lang w:val="pa" w:bidi="pa-IN"/>
        </w:rPr>
        <w:t>ਭਾਈਚਾਰਿਆਂ</w:t>
      </w:r>
      <w:r w:rsidRPr="0007402A">
        <w:rPr>
          <w:rFonts w:cs="Arial"/>
          <w:lang w:val="pa" w:bidi="pa-IN"/>
        </w:rPr>
        <w:t xml:space="preserve"> </w:t>
      </w:r>
      <w:r w:rsidRPr="0007402A">
        <w:rPr>
          <w:rFonts w:ascii="Nirmala UI" w:hAnsi="Nirmala UI" w:cs="Nirmala UI"/>
          <w:lang w:val="pa" w:bidi="pa-IN"/>
        </w:rPr>
        <w:t>ਦੀਆਂ</w:t>
      </w:r>
      <w:r w:rsidRPr="0007402A">
        <w:rPr>
          <w:rFonts w:cs="Arial"/>
          <w:lang w:val="pa" w:bidi="pa-IN"/>
        </w:rPr>
        <w:t xml:space="preserve"> </w:t>
      </w:r>
      <w:r w:rsidRPr="0007402A">
        <w:rPr>
          <w:rFonts w:ascii="Nirmala UI" w:hAnsi="Nirmala UI" w:cs="Nirmala UI"/>
          <w:lang w:val="pa" w:bidi="pa-IN"/>
        </w:rPr>
        <w:t>ਲੋੜਾਂ</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ਅਪੰਗਤਾ</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CALD </w:t>
      </w:r>
      <w:r w:rsidRPr="0007402A">
        <w:rPr>
          <w:rFonts w:ascii="Nirmala UI" w:hAnsi="Nirmala UI" w:cs="Nirmala UI"/>
          <w:lang w:val="pa" w:bidi="pa-IN"/>
        </w:rPr>
        <w:t>ਸੈਕਟਰਾਂ</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ਭਵਿੱਖ</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ਜਵਾਬ</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ਸਕੇ।</w:t>
      </w:r>
      <w:bookmarkStart w:id="215" w:name="_Toc138237276"/>
      <w:bookmarkStart w:id="216" w:name="_Toc138244615"/>
      <w:r w:rsidRPr="0007402A">
        <w:rPr>
          <w:rFonts w:cs="Arial"/>
          <w:lang w:val="pa" w:bidi="pa-IN"/>
        </w:rPr>
        <w:br w:type="page"/>
      </w:r>
    </w:p>
    <w:p w14:paraId="41B7A588" w14:textId="77777777" w:rsidR="000B356B" w:rsidRPr="0007402A" w:rsidRDefault="00000000">
      <w:pPr>
        <w:pStyle w:val="Heading3"/>
        <w:rPr>
          <w:rFonts w:ascii="Arial" w:eastAsia="Arial" w:hAnsi="Arial" w:cs="Arial"/>
          <w:lang w:bidi="pa-IN"/>
        </w:rPr>
      </w:pPr>
      <w:bookmarkStart w:id="217" w:name="_6._Appendix_A"/>
      <w:bookmarkStart w:id="218" w:name="_Toc256000061"/>
      <w:bookmarkStart w:id="219" w:name="_Toc138255789"/>
      <w:bookmarkEnd w:id="217"/>
      <w:r w:rsidRPr="0007402A">
        <w:rPr>
          <w:rFonts w:ascii="Arial" w:eastAsia="Arial" w:hAnsi="Arial" w:cs="Arial"/>
          <w:lang w:val="pa" w:bidi="pa-IN"/>
        </w:rPr>
        <w:lastRenderedPageBreak/>
        <w:t xml:space="preserve">6. </w:t>
      </w:r>
      <w:r w:rsidRPr="0007402A">
        <w:rPr>
          <w:rFonts w:ascii="Nirmala UI" w:eastAsia="Arial" w:hAnsi="Nirmala UI" w:cs="Nirmala UI"/>
          <w:lang w:val="pa" w:bidi="pa-IN"/>
        </w:rPr>
        <w:t>ਅੰਤਿਕਾ</w:t>
      </w:r>
      <w:r w:rsidRPr="0007402A">
        <w:rPr>
          <w:rFonts w:ascii="Arial" w:eastAsia="Arial" w:hAnsi="Arial" w:cs="Arial"/>
          <w:lang w:val="pa" w:bidi="pa-IN"/>
        </w:rPr>
        <w:t xml:space="preserve"> A</w:t>
      </w:r>
      <w:bookmarkEnd w:id="218"/>
      <w:r w:rsidRPr="0007402A">
        <w:rPr>
          <w:rFonts w:ascii="Arial" w:eastAsia="Arial" w:hAnsi="Arial" w:cs="Arial"/>
          <w:lang w:val="pa" w:bidi="pa-IN"/>
        </w:rPr>
        <w:t xml:space="preserve"> </w:t>
      </w:r>
    </w:p>
    <w:p w14:paraId="3D5616E4" w14:textId="77777777" w:rsidR="006D2C4A" w:rsidRPr="0007402A" w:rsidRDefault="00000000">
      <w:pPr>
        <w:pStyle w:val="Heading3"/>
        <w:rPr>
          <w:rFonts w:ascii="Arial" w:eastAsia="Arial" w:hAnsi="Arial" w:cs="Arial"/>
          <w:lang w:bidi="pa-IN"/>
        </w:rPr>
      </w:pPr>
      <w:bookmarkStart w:id="220" w:name="_Toc256000062"/>
      <w:r w:rsidRPr="0007402A">
        <w:rPr>
          <w:rFonts w:ascii="Nirmala UI" w:eastAsia="Arial" w:hAnsi="Nirmala UI" w:cs="Nirmala UI"/>
          <w:lang w:val="pa" w:bidi="pa-IN"/>
        </w:rPr>
        <w:t>ਬਾਹਰੀ</w:t>
      </w:r>
      <w:r w:rsidRPr="0007402A">
        <w:rPr>
          <w:rFonts w:ascii="Arial" w:eastAsia="Arial" w:hAnsi="Arial" w:cs="Arial"/>
          <w:lang w:val="pa" w:bidi="pa-IN"/>
        </w:rPr>
        <w:t xml:space="preserve"> </w:t>
      </w:r>
      <w:r w:rsidRPr="0007402A">
        <w:rPr>
          <w:rFonts w:ascii="Nirmala UI" w:eastAsia="Arial" w:hAnsi="Nirmala UI" w:cs="Nirmala UI"/>
          <w:lang w:val="pa" w:bidi="pa-IN"/>
        </w:rPr>
        <w:t>ਸਲਾਹਕਾਰ</w:t>
      </w:r>
      <w:r w:rsidRPr="0007402A">
        <w:rPr>
          <w:rFonts w:ascii="Arial" w:eastAsia="Arial" w:hAnsi="Arial" w:cs="Arial"/>
          <w:lang w:val="pa" w:bidi="pa-IN"/>
        </w:rPr>
        <w:t xml:space="preserve"> </w:t>
      </w:r>
      <w:r w:rsidRPr="0007402A">
        <w:rPr>
          <w:rFonts w:ascii="Nirmala UI" w:eastAsia="Arial" w:hAnsi="Nirmala UI" w:cs="Nirmala UI"/>
          <w:lang w:val="pa" w:bidi="pa-IN"/>
        </w:rPr>
        <w:t>ਗਰੁੱਪ</w:t>
      </w:r>
      <w:r w:rsidRPr="0007402A">
        <w:rPr>
          <w:rFonts w:ascii="Arial" w:eastAsia="Arial" w:hAnsi="Arial" w:cs="Arial"/>
          <w:lang w:val="pa" w:bidi="pa-IN"/>
        </w:rPr>
        <w:t xml:space="preserve"> </w:t>
      </w:r>
      <w:r w:rsidRPr="0007402A">
        <w:rPr>
          <w:rFonts w:ascii="Nirmala UI" w:eastAsia="Arial" w:hAnsi="Nirmala UI" w:cs="Nirmala UI"/>
          <w:lang w:val="pa" w:bidi="pa-IN"/>
        </w:rPr>
        <w:t>ਮੈਂਬਰਸ਼ਿਪ</w:t>
      </w:r>
      <w:r w:rsidRPr="0007402A">
        <w:rPr>
          <w:rFonts w:ascii="Arial" w:eastAsia="Arial" w:hAnsi="Arial" w:cs="Arial"/>
          <w:lang w:val="pa" w:bidi="pa-IN"/>
        </w:rPr>
        <w:t xml:space="preserve"> </w:t>
      </w:r>
      <w:r w:rsidRPr="0007402A">
        <w:rPr>
          <w:rFonts w:ascii="Nirmala UI" w:eastAsia="Arial" w:hAnsi="Nirmala UI" w:cs="Nirmala UI"/>
          <w:lang w:val="pa" w:bidi="pa-IN"/>
        </w:rPr>
        <w:t>ਸੂਚੀ</w:t>
      </w:r>
      <w:r w:rsidRPr="0007402A">
        <w:rPr>
          <w:rFonts w:ascii="Arial" w:eastAsia="Arial" w:hAnsi="Arial" w:cs="Arial"/>
          <w:lang w:val="pa" w:bidi="pa-IN"/>
        </w:rPr>
        <w:t xml:space="preserve"> (</w:t>
      </w:r>
      <w:r w:rsidRPr="0007402A">
        <w:rPr>
          <w:rFonts w:ascii="Nirmala UI" w:eastAsia="Arial" w:hAnsi="Nirmala UI" w:cs="Nirmala UI"/>
          <w:lang w:val="pa" w:bidi="pa-IN"/>
        </w:rPr>
        <w:t>ਸੰਸਥਾ</w:t>
      </w:r>
      <w:r w:rsidRPr="0007402A">
        <w:rPr>
          <w:rFonts w:ascii="Arial" w:eastAsia="Arial" w:hAnsi="Arial" w:cs="Arial"/>
          <w:lang w:val="pa" w:bidi="pa-IN"/>
        </w:rPr>
        <w:t xml:space="preserve"> </w:t>
      </w:r>
      <w:r w:rsidRPr="0007402A">
        <w:rPr>
          <w:rFonts w:ascii="Nirmala UI" w:eastAsia="Arial" w:hAnsi="Nirmala UI" w:cs="Nirmala UI"/>
          <w:lang w:val="pa" w:bidi="pa-IN"/>
        </w:rPr>
        <w:t>ਦੁਆਰਾ</w:t>
      </w:r>
      <w:r w:rsidRPr="0007402A">
        <w:rPr>
          <w:rFonts w:ascii="Arial" w:eastAsia="Arial" w:hAnsi="Arial" w:cs="Arial"/>
          <w:lang w:val="pa" w:bidi="pa-IN"/>
        </w:rPr>
        <w:t>)</w:t>
      </w:r>
      <w:bookmarkEnd w:id="215"/>
      <w:bookmarkEnd w:id="216"/>
      <w:bookmarkEnd w:id="219"/>
      <w:bookmarkEnd w:id="220"/>
    </w:p>
    <w:p w14:paraId="2AB9036B" w14:textId="77777777" w:rsidR="006D2C4A" w:rsidRPr="0007402A" w:rsidRDefault="00000000" w:rsidP="006D2C4A">
      <w:pPr>
        <w:numPr>
          <w:ilvl w:val="0"/>
          <w:numId w:val="39"/>
        </w:numPr>
        <w:spacing w:after="0"/>
        <w:ind w:left="714" w:hanging="357"/>
        <w:contextualSpacing/>
        <w:rPr>
          <w:rFonts w:eastAsia="Arial" w:cs="Arial"/>
          <w:lang w:val="en-AU" w:eastAsia="en-US" w:bidi="pa-IN"/>
        </w:rPr>
      </w:pPr>
      <w:r w:rsidRPr="0007402A">
        <w:rPr>
          <w:rFonts w:ascii="Nirmala UI" w:eastAsia="Arial" w:hAnsi="Nirmala UI" w:cs="Nirmala UI"/>
          <w:lang w:val="pa" w:eastAsia="en-US" w:bidi="pa-IN"/>
        </w:rPr>
        <w:t>ਨਸਲੀ</w:t>
      </w:r>
      <w:r w:rsidRPr="0007402A">
        <w:rPr>
          <w:rFonts w:eastAsia="Arial" w:cs="Arial"/>
          <w:lang w:val="pa" w:eastAsia="en-US" w:bidi="pa-IN"/>
        </w:rPr>
        <w:t xml:space="preserve"> </w:t>
      </w:r>
      <w:r w:rsidRPr="0007402A">
        <w:rPr>
          <w:rFonts w:ascii="Nirmala UI" w:eastAsia="Arial" w:hAnsi="Nirmala UI" w:cs="Nirmala UI"/>
          <w:lang w:val="pa" w:eastAsia="en-US" w:bidi="pa-IN"/>
        </w:rPr>
        <w:t>ਭਾਈਚਾਰਿਆਂ</w:t>
      </w:r>
      <w:r w:rsidRPr="0007402A">
        <w:rPr>
          <w:rFonts w:eastAsia="Arial" w:cs="Arial"/>
          <w:lang w:val="pa" w:eastAsia="en-US" w:bidi="pa-IN"/>
        </w:rPr>
        <w:t xml:space="preserve"> </w:t>
      </w:r>
      <w:r w:rsidRPr="0007402A">
        <w:rPr>
          <w:rFonts w:ascii="Nirmala UI" w:eastAsia="Arial" w:hAnsi="Nirmala UI" w:cs="Nirmala UI"/>
          <w:lang w:val="pa" w:eastAsia="en-US" w:bidi="pa-IN"/>
        </w:rPr>
        <w:t>ਦੇ</w:t>
      </w:r>
      <w:r w:rsidRPr="0007402A">
        <w:rPr>
          <w:rFonts w:eastAsia="Arial" w:cs="Arial"/>
          <w:lang w:val="pa" w:eastAsia="en-US" w:bidi="pa-IN"/>
        </w:rPr>
        <w:t xml:space="preserve"> </w:t>
      </w:r>
      <w:r w:rsidRPr="0007402A">
        <w:rPr>
          <w:rFonts w:ascii="Nirmala UI" w:eastAsia="Arial" w:hAnsi="Nirmala UI" w:cs="Nirmala UI"/>
          <w:lang w:val="pa" w:eastAsia="en-US" w:bidi="pa-IN"/>
        </w:rPr>
        <w:t>ਅੰਦਰ</w:t>
      </w:r>
      <w:r w:rsidRPr="0007402A">
        <w:rPr>
          <w:rFonts w:eastAsia="Arial" w:cs="Arial"/>
          <w:lang w:val="pa" w:eastAsia="en-US" w:bidi="pa-IN"/>
        </w:rPr>
        <w:t xml:space="preserve"> </w:t>
      </w:r>
      <w:r w:rsidRPr="0007402A">
        <w:rPr>
          <w:rFonts w:ascii="Nirmala UI" w:eastAsia="Arial" w:hAnsi="Nirmala UI" w:cs="Nirmala UI"/>
          <w:lang w:val="pa" w:eastAsia="en-US" w:bidi="pa-IN"/>
        </w:rPr>
        <w:t>ਅਪੰਗਤਾ</w:t>
      </w:r>
      <w:r w:rsidRPr="0007402A">
        <w:rPr>
          <w:rFonts w:eastAsia="Arial" w:cs="Arial"/>
          <w:lang w:val="pa" w:eastAsia="en-US" w:bidi="pa-IN"/>
        </w:rPr>
        <w:t xml:space="preserve"> '</w:t>
      </w:r>
      <w:r w:rsidRPr="0007402A">
        <w:rPr>
          <w:rFonts w:ascii="Nirmala UI" w:eastAsia="Arial" w:hAnsi="Nirmala UI" w:cs="Nirmala UI"/>
          <w:lang w:val="pa" w:eastAsia="en-US" w:bidi="pa-IN"/>
        </w:rPr>
        <w:t>ਤੇ</w:t>
      </w:r>
      <w:r w:rsidRPr="0007402A">
        <w:rPr>
          <w:rFonts w:eastAsia="Arial" w:cs="Arial"/>
          <w:lang w:val="pa" w:eastAsia="en-US" w:bidi="pa-IN"/>
        </w:rPr>
        <w:t xml:space="preserve"> </w:t>
      </w:r>
      <w:r w:rsidRPr="0007402A">
        <w:rPr>
          <w:rFonts w:ascii="Nirmala UI" w:eastAsia="Arial" w:hAnsi="Nirmala UI" w:cs="Nirmala UI"/>
          <w:lang w:val="pa" w:eastAsia="en-US" w:bidi="pa-IN"/>
        </w:rPr>
        <w:t>ਕਾਰਵਾਈ</w:t>
      </w:r>
    </w:p>
    <w:p w14:paraId="16C4EA81" w14:textId="77777777" w:rsidR="006D2C4A" w:rsidRPr="0007402A" w:rsidRDefault="00000000" w:rsidP="006D2C4A">
      <w:pPr>
        <w:numPr>
          <w:ilvl w:val="0"/>
          <w:numId w:val="39"/>
        </w:numPr>
        <w:spacing w:after="0"/>
        <w:ind w:left="714" w:hanging="357"/>
        <w:contextualSpacing/>
        <w:rPr>
          <w:rFonts w:eastAsia="Arial" w:cs="Arial"/>
          <w:lang w:val="en-AU" w:eastAsia="en-US" w:bidi="pa-IN"/>
        </w:rPr>
      </w:pPr>
      <w:r w:rsidRPr="0007402A">
        <w:rPr>
          <w:rFonts w:ascii="Nirmala UI" w:eastAsia="Arial" w:hAnsi="Nirmala UI" w:cs="Nirmala UI"/>
          <w:lang w:val="pa" w:eastAsia="en-US" w:bidi="pa-IN"/>
        </w:rPr>
        <w:t>ਅਮਪਾਰੋ</w:t>
      </w:r>
      <w:r w:rsidRPr="0007402A">
        <w:rPr>
          <w:rFonts w:eastAsia="Arial" w:cs="Arial"/>
          <w:lang w:val="pa" w:eastAsia="en-US" w:bidi="pa-IN"/>
        </w:rPr>
        <w:t xml:space="preserve"> </w:t>
      </w:r>
      <w:r w:rsidRPr="0007402A">
        <w:rPr>
          <w:rFonts w:ascii="Nirmala UI" w:eastAsia="Arial" w:hAnsi="Nirmala UI" w:cs="Nirmala UI"/>
          <w:lang w:val="pa" w:eastAsia="en-US" w:bidi="pa-IN"/>
        </w:rPr>
        <w:t>ਐਡਵੋਕੇਸੀ</w:t>
      </w:r>
      <w:r w:rsidRPr="0007402A">
        <w:rPr>
          <w:rFonts w:eastAsia="Arial" w:cs="Arial"/>
          <w:lang w:val="pa" w:eastAsia="en-US" w:bidi="pa-IN"/>
        </w:rPr>
        <w:t xml:space="preserve"> </w:t>
      </w:r>
      <w:r w:rsidRPr="0007402A">
        <w:rPr>
          <w:rFonts w:ascii="Nirmala UI" w:eastAsia="Arial" w:hAnsi="Nirmala UI" w:cs="Nirmala UI"/>
          <w:lang w:val="pa" w:eastAsia="en-US" w:bidi="pa-IN"/>
        </w:rPr>
        <w:t>ਇੰਕ</w:t>
      </w:r>
      <w:r w:rsidRPr="0007402A">
        <w:rPr>
          <w:rFonts w:eastAsia="Arial" w:cs="Arial"/>
          <w:lang w:val="pa" w:eastAsia="en-US" w:bidi="pa-IN"/>
        </w:rPr>
        <w:t>. (Amparo Advocacy Inc)</w:t>
      </w:r>
    </w:p>
    <w:p w14:paraId="1B65070B" w14:textId="77777777" w:rsidR="006D2C4A" w:rsidRPr="0007402A" w:rsidRDefault="00000000" w:rsidP="006D2C4A">
      <w:pPr>
        <w:numPr>
          <w:ilvl w:val="0"/>
          <w:numId w:val="39"/>
        </w:numPr>
        <w:spacing w:after="0"/>
        <w:ind w:left="714" w:hanging="357"/>
        <w:contextualSpacing/>
        <w:rPr>
          <w:rFonts w:eastAsia="Arial" w:cs="Arial"/>
          <w:lang w:val="en-AU" w:eastAsia="en-US" w:bidi="pa-IN"/>
        </w:rPr>
      </w:pPr>
      <w:r w:rsidRPr="0007402A">
        <w:rPr>
          <w:rFonts w:ascii="Nirmala UI" w:eastAsia="Arial" w:hAnsi="Nirmala UI" w:cs="Nirmala UI"/>
          <w:lang w:val="pa" w:eastAsia="en-US" w:bidi="pa-IN"/>
        </w:rPr>
        <w:t>ਕੈਨਬਰਾ</w:t>
      </w:r>
      <w:r w:rsidRPr="0007402A">
        <w:rPr>
          <w:rFonts w:eastAsia="Arial" w:cs="Arial"/>
          <w:lang w:val="pa" w:eastAsia="en-US" w:bidi="pa-IN"/>
        </w:rPr>
        <w:t xml:space="preserve"> </w:t>
      </w:r>
      <w:r w:rsidRPr="0007402A">
        <w:rPr>
          <w:rFonts w:ascii="Nirmala UI" w:eastAsia="Arial" w:hAnsi="Nirmala UI" w:cs="Nirmala UI"/>
          <w:lang w:val="pa" w:eastAsia="en-US" w:bidi="pa-IN"/>
        </w:rPr>
        <w:t>ਮਲਟੀਕਲਚਰਲ</w:t>
      </w:r>
      <w:r w:rsidRPr="0007402A">
        <w:rPr>
          <w:rFonts w:eastAsia="Arial" w:cs="Arial"/>
          <w:lang w:val="pa" w:eastAsia="en-US" w:bidi="pa-IN"/>
        </w:rPr>
        <w:t xml:space="preserve"> </w:t>
      </w:r>
      <w:r w:rsidRPr="0007402A">
        <w:rPr>
          <w:rFonts w:ascii="Nirmala UI" w:eastAsia="Arial" w:hAnsi="Nirmala UI" w:cs="Nirmala UI"/>
          <w:lang w:val="pa" w:eastAsia="en-US" w:bidi="pa-IN"/>
        </w:rPr>
        <w:t>ਕਮਿਊਨਿਟੀ</w:t>
      </w:r>
      <w:r w:rsidRPr="0007402A">
        <w:rPr>
          <w:rFonts w:eastAsia="Arial" w:cs="Arial"/>
          <w:lang w:val="pa" w:eastAsia="en-US" w:bidi="pa-IN"/>
        </w:rPr>
        <w:t xml:space="preserve"> </w:t>
      </w:r>
      <w:r w:rsidRPr="0007402A">
        <w:rPr>
          <w:rFonts w:ascii="Nirmala UI" w:eastAsia="Arial" w:hAnsi="Nirmala UI" w:cs="Nirmala UI"/>
          <w:lang w:val="pa" w:eastAsia="en-US" w:bidi="pa-IN"/>
        </w:rPr>
        <w:t>ਫੋਰਮ</w:t>
      </w:r>
      <w:r w:rsidRPr="0007402A">
        <w:rPr>
          <w:rFonts w:eastAsia="Arial" w:cs="Arial"/>
          <w:lang w:val="pa" w:eastAsia="en-US" w:bidi="pa-IN"/>
        </w:rPr>
        <w:t xml:space="preserve"> (Canberra Multicultural Community Forum)</w:t>
      </w:r>
    </w:p>
    <w:p w14:paraId="0DCC02F9" w14:textId="77777777" w:rsidR="006D2C4A" w:rsidRPr="0007402A" w:rsidRDefault="00000000" w:rsidP="006D2C4A">
      <w:pPr>
        <w:numPr>
          <w:ilvl w:val="0"/>
          <w:numId w:val="39"/>
        </w:numPr>
        <w:spacing w:after="0"/>
        <w:ind w:left="714" w:hanging="357"/>
        <w:contextualSpacing/>
        <w:rPr>
          <w:rFonts w:eastAsia="Arial" w:cs="Arial"/>
          <w:lang w:val="en-AU" w:eastAsia="en-US" w:bidi="pa-IN"/>
        </w:rPr>
      </w:pPr>
      <w:r w:rsidRPr="0007402A">
        <w:rPr>
          <w:rFonts w:ascii="Nirmala UI" w:eastAsia="Arial" w:hAnsi="Nirmala UI" w:cs="Nirmala UI"/>
          <w:lang w:val="pa" w:eastAsia="en-US" w:bidi="pa-IN"/>
        </w:rPr>
        <w:t>ਡਿਸਏਬਿਲਟੀ</w:t>
      </w:r>
      <w:r w:rsidRPr="0007402A">
        <w:rPr>
          <w:rFonts w:eastAsia="Arial" w:cs="Arial"/>
          <w:lang w:val="pa" w:eastAsia="en-US" w:bidi="pa-IN"/>
        </w:rPr>
        <w:t xml:space="preserve"> </w:t>
      </w:r>
      <w:r w:rsidRPr="0007402A">
        <w:rPr>
          <w:rFonts w:ascii="Nirmala UI" w:eastAsia="Arial" w:hAnsi="Nirmala UI" w:cs="Nirmala UI"/>
          <w:lang w:val="pa" w:eastAsia="en-US" w:bidi="pa-IN"/>
        </w:rPr>
        <w:t>ਐਡਵੋਕੇਸੀ</w:t>
      </w:r>
      <w:r w:rsidRPr="0007402A">
        <w:rPr>
          <w:rFonts w:eastAsia="Arial" w:cs="Arial"/>
          <w:lang w:val="pa" w:eastAsia="en-US" w:bidi="pa-IN"/>
        </w:rPr>
        <w:t xml:space="preserve"> </w:t>
      </w:r>
      <w:r w:rsidRPr="0007402A">
        <w:rPr>
          <w:rFonts w:ascii="Nirmala UI" w:eastAsia="Arial" w:hAnsi="Nirmala UI" w:cs="Nirmala UI"/>
          <w:lang w:val="pa" w:eastAsia="en-US" w:bidi="pa-IN"/>
        </w:rPr>
        <w:t>ਨੈੱਟਵਰਕ</w:t>
      </w:r>
      <w:r w:rsidRPr="0007402A">
        <w:rPr>
          <w:rFonts w:eastAsia="Arial" w:cs="Arial"/>
          <w:lang w:val="pa" w:eastAsia="en-US" w:bidi="pa-IN"/>
        </w:rPr>
        <w:t xml:space="preserve"> </w:t>
      </w:r>
      <w:r w:rsidRPr="0007402A">
        <w:rPr>
          <w:rFonts w:ascii="Nirmala UI" w:eastAsia="Arial" w:hAnsi="Nirmala UI" w:cs="Nirmala UI"/>
          <w:lang w:val="pa" w:eastAsia="en-US" w:bidi="pa-IN"/>
        </w:rPr>
        <w:t>ਆਸਟ੍ਰੇਲੀਆ</w:t>
      </w:r>
      <w:r w:rsidRPr="0007402A">
        <w:rPr>
          <w:rFonts w:eastAsia="Arial" w:cs="Arial"/>
          <w:lang w:val="pa" w:eastAsia="en-US" w:bidi="pa-IN"/>
        </w:rPr>
        <w:t xml:space="preserve"> (Disability Advocacy Network Australia)</w:t>
      </w:r>
    </w:p>
    <w:p w14:paraId="669AB2FE" w14:textId="77777777" w:rsidR="006D2C4A" w:rsidRPr="0007402A" w:rsidRDefault="00000000" w:rsidP="006D2C4A">
      <w:pPr>
        <w:numPr>
          <w:ilvl w:val="0"/>
          <w:numId w:val="39"/>
        </w:numPr>
        <w:spacing w:after="0"/>
        <w:ind w:left="714" w:hanging="357"/>
        <w:contextualSpacing/>
        <w:rPr>
          <w:rFonts w:eastAsia="Arial" w:cs="Arial"/>
          <w:lang w:val="en-AU" w:eastAsia="en-US" w:bidi="pa-IN"/>
        </w:rPr>
      </w:pPr>
      <w:r w:rsidRPr="0007402A">
        <w:rPr>
          <w:rFonts w:ascii="Nirmala UI" w:eastAsia="Arial" w:hAnsi="Nirmala UI" w:cs="Nirmala UI"/>
          <w:lang w:val="pa" w:eastAsia="en-US" w:bidi="pa-IN"/>
        </w:rPr>
        <w:t>ਡੈਫ਼</w:t>
      </w:r>
      <w:r w:rsidRPr="0007402A">
        <w:rPr>
          <w:rFonts w:eastAsia="Arial" w:cs="Arial"/>
          <w:lang w:val="pa" w:eastAsia="en-US" w:bidi="pa-IN"/>
        </w:rPr>
        <w:t xml:space="preserve"> </w:t>
      </w:r>
      <w:r w:rsidRPr="0007402A">
        <w:rPr>
          <w:rFonts w:ascii="Nirmala UI" w:eastAsia="Arial" w:hAnsi="Nirmala UI" w:cs="Nirmala UI"/>
          <w:lang w:val="pa" w:eastAsia="en-US" w:bidi="pa-IN"/>
        </w:rPr>
        <w:t>ਆਸਟ੍ਰੇਲੀਆ</w:t>
      </w:r>
      <w:r w:rsidRPr="0007402A">
        <w:rPr>
          <w:rFonts w:eastAsia="Arial" w:cs="Arial"/>
          <w:lang w:val="pa" w:eastAsia="en-US" w:bidi="pa-IN"/>
        </w:rPr>
        <w:t xml:space="preserve"> (Deaf Australia)</w:t>
      </w:r>
    </w:p>
    <w:p w14:paraId="57D19E60" w14:textId="77777777" w:rsidR="006D2C4A" w:rsidRPr="0007402A" w:rsidRDefault="00000000" w:rsidP="006D2C4A">
      <w:pPr>
        <w:numPr>
          <w:ilvl w:val="0"/>
          <w:numId w:val="39"/>
        </w:numPr>
        <w:spacing w:after="0"/>
        <w:ind w:left="714" w:hanging="357"/>
        <w:contextualSpacing/>
        <w:rPr>
          <w:rFonts w:eastAsia="Arial" w:cs="Arial"/>
          <w:lang w:val="en-AU" w:eastAsia="en-US" w:bidi="pa-IN"/>
        </w:rPr>
      </w:pPr>
      <w:r w:rsidRPr="0007402A">
        <w:rPr>
          <w:rFonts w:ascii="Nirmala UI" w:eastAsia="Arial" w:hAnsi="Nirmala UI" w:cs="Nirmala UI"/>
          <w:lang w:val="pa" w:eastAsia="en-US" w:bidi="pa-IN"/>
        </w:rPr>
        <w:t>ਡਿਸਏਬਿਲਟੀ</w:t>
      </w:r>
      <w:r w:rsidRPr="0007402A">
        <w:rPr>
          <w:rFonts w:eastAsia="Arial" w:cs="Arial"/>
          <w:lang w:val="pa" w:eastAsia="en-US" w:bidi="pa-IN"/>
        </w:rPr>
        <w:t xml:space="preserve"> </w:t>
      </w:r>
      <w:r w:rsidRPr="0007402A">
        <w:rPr>
          <w:rFonts w:ascii="Nirmala UI" w:eastAsia="Arial" w:hAnsi="Nirmala UI" w:cs="Nirmala UI"/>
          <w:lang w:val="pa" w:eastAsia="en-US" w:bidi="pa-IN"/>
        </w:rPr>
        <w:t>ਰਾਈਟਸ</w:t>
      </w:r>
      <w:r w:rsidRPr="0007402A">
        <w:rPr>
          <w:rFonts w:eastAsia="Arial" w:cs="Arial"/>
          <w:lang w:val="pa" w:eastAsia="en-US" w:bidi="pa-IN"/>
        </w:rPr>
        <w:t xml:space="preserve"> </w:t>
      </w:r>
      <w:r w:rsidRPr="0007402A">
        <w:rPr>
          <w:rFonts w:ascii="Nirmala UI" w:eastAsia="Arial" w:hAnsi="Nirmala UI" w:cs="Nirmala UI"/>
          <w:lang w:val="pa" w:eastAsia="en-US" w:bidi="pa-IN"/>
        </w:rPr>
        <w:t>ਐਡਵੋਕੇਸੀ</w:t>
      </w:r>
      <w:r w:rsidRPr="0007402A">
        <w:rPr>
          <w:rFonts w:eastAsia="Arial" w:cs="Arial"/>
          <w:lang w:val="pa" w:eastAsia="en-US" w:bidi="pa-IN"/>
        </w:rPr>
        <w:t xml:space="preserve"> </w:t>
      </w:r>
      <w:r w:rsidRPr="0007402A">
        <w:rPr>
          <w:rFonts w:ascii="Nirmala UI" w:eastAsia="Arial" w:hAnsi="Nirmala UI" w:cs="Nirmala UI"/>
          <w:lang w:val="pa" w:eastAsia="en-US" w:bidi="pa-IN"/>
        </w:rPr>
        <w:t>ਸਰਵਿਸ</w:t>
      </w:r>
      <w:r w:rsidRPr="0007402A">
        <w:rPr>
          <w:rFonts w:eastAsia="Arial" w:cs="Arial"/>
          <w:lang w:val="pa" w:eastAsia="en-US" w:bidi="pa-IN"/>
        </w:rPr>
        <w:t xml:space="preserve"> (Disability Rights Advocacy Service)</w:t>
      </w:r>
    </w:p>
    <w:p w14:paraId="1FB5BC7E" w14:textId="77777777" w:rsidR="006D2C4A" w:rsidRPr="0007402A" w:rsidRDefault="00000000" w:rsidP="006D2C4A">
      <w:pPr>
        <w:numPr>
          <w:ilvl w:val="0"/>
          <w:numId w:val="39"/>
        </w:numPr>
        <w:spacing w:after="0"/>
        <w:ind w:left="714" w:hanging="357"/>
        <w:contextualSpacing/>
        <w:rPr>
          <w:rFonts w:eastAsia="Arial" w:cs="Arial"/>
          <w:lang w:val="en-AU" w:eastAsia="en-US" w:bidi="pa-IN"/>
        </w:rPr>
      </w:pPr>
      <w:r w:rsidRPr="0007402A">
        <w:rPr>
          <w:rFonts w:ascii="Nirmala UI" w:eastAsia="Arial" w:hAnsi="Nirmala UI" w:cs="Nirmala UI"/>
          <w:lang w:val="pa" w:eastAsia="en-US" w:bidi="pa-IN"/>
        </w:rPr>
        <w:t>ਕਲਚਰਾ</w:t>
      </w:r>
      <w:r w:rsidRPr="0007402A">
        <w:rPr>
          <w:rFonts w:eastAsia="Arial" w:cs="Arial"/>
          <w:lang w:val="pa" w:eastAsia="en-US" w:bidi="pa-IN"/>
        </w:rPr>
        <w:t xml:space="preserve"> (Cultura) (</w:t>
      </w:r>
      <w:r w:rsidRPr="0007402A">
        <w:rPr>
          <w:rFonts w:ascii="Nirmala UI" w:eastAsia="Arial" w:hAnsi="Nirmala UI" w:cs="Nirmala UI"/>
          <w:lang w:val="pa" w:eastAsia="en-US" w:bidi="pa-IN"/>
        </w:rPr>
        <w:t>ਪਹਿਲਾਂ</w:t>
      </w:r>
      <w:r w:rsidRPr="0007402A">
        <w:rPr>
          <w:rFonts w:eastAsia="Arial" w:cs="Arial"/>
          <w:lang w:val="pa" w:eastAsia="en-US" w:bidi="pa-IN"/>
        </w:rPr>
        <w:t xml:space="preserve"> </w:t>
      </w:r>
      <w:r w:rsidRPr="0007402A">
        <w:rPr>
          <w:rFonts w:ascii="Nirmala UI" w:eastAsia="Arial" w:hAnsi="Nirmala UI" w:cs="Nirmala UI"/>
          <w:lang w:val="pa" w:eastAsia="en-US" w:bidi="pa-IN"/>
        </w:rPr>
        <w:t>ਡਾਇਵਰਸਿਟੈਟ</w:t>
      </w:r>
      <w:r w:rsidRPr="0007402A">
        <w:rPr>
          <w:rFonts w:eastAsia="Arial" w:cs="Arial"/>
          <w:lang w:val="pa" w:eastAsia="en-US" w:bidi="pa-IN"/>
        </w:rPr>
        <w:t xml:space="preserve"> (Diversitat) </w:t>
      </w:r>
      <w:r w:rsidRPr="0007402A">
        <w:rPr>
          <w:rFonts w:ascii="Nirmala UI" w:eastAsia="Arial" w:hAnsi="Nirmala UI" w:cs="Nirmala UI"/>
          <w:lang w:val="pa" w:eastAsia="en-US" w:bidi="pa-IN"/>
        </w:rPr>
        <w:t>ਸੀ</w:t>
      </w:r>
      <w:r w:rsidRPr="0007402A">
        <w:rPr>
          <w:rFonts w:eastAsia="Arial" w:cs="Arial"/>
          <w:lang w:val="pa" w:eastAsia="en-US" w:bidi="pa-IN"/>
        </w:rPr>
        <w:t>)</w:t>
      </w:r>
    </w:p>
    <w:p w14:paraId="1A0CEBAB" w14:textId="77777777" w:rsidR="006D2C4A" w:rsidRPr="0007402A" w:rsidRDefault="00000000" w:rsidP="006D2C4A">
      <w:pPr>
        <w:numPr>
          <w:ilvl w:val="0"/>
          <w:numId w:val="39"/>
        </w:numPr>
        <w:spacing w:after="0"/>
        <w:ind w:left="714" w:hanging="357"/>
        <w:contextualSpacing/>
        <w:rPr>
          <w:rFonts w:eastAsia="Arial" w:cs="Arial"/>
          <w:lang w:val="en-AU" w:eastAsia="en-US" w:bidi="pa-IN"/>
        </w:rPr>
      </w:pPr>
      <w:r w:rsidRPr="0007402A">
        <w:rPr>
          <w:rFonts w:ascii="Nirmala UI" w:eastAsia="Arial" w:hAnsi="Nirmala UI" w:cs="Nirmala UI"/>
          <w:lang w:val="pa" w:eastAsia="en-US" w:bidi="pa-IN"/>
        </w:rPr>
        <w:t>ਡਾਈਵਰਸਿਟੀ</w:t>
      </w:r>
      <w:r w:rsidRPr="0007402A">
        <w:rPr>
          <w:rFonts w:eastAsia="Arial" w:cs="Arial"/>
          <w:lang w:val="pa" w:eastAsia="en-US" w:bidi="pa-IN"/>
        </w:rPr>
        <w:t xml:space="preserve"> </w:t>
      </w:r>
      <w:r w:rsidRPr="0007402A">
        <w:rPr>
          <w:rFonts w:ascii="Nirmala UI" w:eastAsia="Arial" w:hAnsi="Nirmala UI" w:cs="Nirmala UI"/>
          <w:lang w:val="pa" w:eastAsia="en-US" w:bidi="pa-IN"/>
        </w:rPr>
        <w:t>ਐਂਡ</w:t>
      </w:r>
      <w:r w:rsidRPr="0007402A">
        <w:rPr>
          <w:rFonts w:eastAsia="Arial" w:cs="Arial"/>
          <w:lang w:val="pa" w:eastAsia="en-US" w:bidi="pa-IN"/>
        </w:rPr>
        <w:t xml:space="preserve"> </w:t>
      </w:r>
      <w:r w:rsidRPr="0007402A">
        <w:rPr>
          <w:rFonts w:ascii="Nirmala UI" w:eastAsia="Arial" w:hAnsi="Nirmala UI" w:cs="Nirmala UI"/>
          <w:lang w:val="pa" w:eastAsia="en-US" w:bidi="pa-IN"/>
        </w:rPr>
        <w:t>ਡਿਸਏਬਿਲਟੀ</w:t>
      </w:r>
      <w:r w:rsidRPr="0007402A">
        <w:rPr>
          <w:rFonts w:eastAsia="Arial" w:cs="Arial"/>
          <w:lang w:val="pa" w:eastAsia="en-US" w:bidi="pa-IN"/>
        </w:rPr>
        <w:t xml:space="preserve"> </w:t>
      </w:r>
      <w:r w:rsidRPr="0007402A">
        <w:rPr>
          <w:rFonts w:ascii="Nirmala UI" w:eastAsia="Arial" w:hAnsi="Nirmala UI" w:cs="Nirmala UI"/>
          <w:lang w:val="pa" w:eastAsia="en-US" w:bidi="pa-IN"/>
        </w:rPr>
        <w:t>ਅਲਾਇੰਸ</w:t>
      </w:r>
      <w:r w:rsidRPr="0007402A">
        <w:rPr>
          <w:rFonts w:eastAsia="Arial" w:cs="Arial"/>
          <w:lang w:val="pa" w:eastAsia="en-US" w:bidi="pa-IN"/>
        </w:rPr>
        <w:t xml:space="preserve"> (Diversity and Disability Alliance)</w:t>
      </w:r>
    </w:p>
    <w:p w14:paraId="7CB9B3F1" w14:textId="77777777" w:rsidR="006D2C4A" w:rsidRPr="0007402A" w:rsidRDefault="00000000" w:rsidP="006D2C4A">
      <w:pPr>
        <w:numPr>
          <w:ilvl w:val="0"/>
          <w:numId w:val="39"/>
        </w:numPr>
        <w:spacing w:after="0"/>
        <w:ind w:left="714" w:hanging="357"/>
        <w:contextualSpacing/>
        <w:rPr>
          <w:rFonts w:eastAsia="Arial" w:cs="Arial"/>
          <w:lang w:val="en-AU" w:eastAsia="en-US" w:bidi="pa-IN"/>
        </w:rPr>
      </w:pPr>
      <w:r w:rsidRPr="0007402A">
        <w:rPr>
          <w:rFonts w:ascii="Nirmala UI" w:eastAsia="Arial" w:hAnsi="Nirmala UI" w:cs="Nirmala UI"/>
          <w:lang w:val="pa" w:eastAsia="en-US" w:bidi="pa-IN"/>
        </w:rPr>
        <w:t>ਐਥਨਿਕ</w:t>
      </w:r>
      <w:r w:rsidRPr="0007402A">
        <w:rPr>
          <w:rFonts w:eastAsia="Arial" w:cs="Arial"/>
          <w:lang w:val="pa" w:eastAsia="en-US" w:bidi="pa-IN"/>
        </w:rPr>
        <w:t xml:space="preserve"> </w:t>
      </w:r>
      <w:r w:rsidRPr="0007402A">
        <w:rPr>
          <w:rFonts w:ascii="Nirmala UI" w:eastAsia="Arial" w:hAnsi="Nirmala UI" w:cs="Nirmala UI"/>
          <w:lang w:val="pa" w:eastAsia="en-US" w:bidi="pa-IN"/>
        </w:rPr>
        <w:t>ਕਮਿਊਨਿਟੀਜ਼</w:t>
      </w:r>
      <w:r w:rsidRPr="0007402A">
        <w:rPr>
          <w:rFonts w:eastAsia="Arial" w:cs="Arial"/>
          <w:lang w:val="pa" w:eastAsia="en-US" w:bidi="pa-IN"/>
        </w:rPr>
        <w:t xml:space="preserve"> </w:t>
      </w:r>
      <w:r w:rsidRPr="0007402A">
        <w:rPr>
          <w:rFonts w:ascii="Nirmala UI" w:eastAsia="Arial" w:hAnsi="Nirmala UI" w:cs="Nirmala UI"/>
          <w:lang w:val="pa" w:eastAsia="en-US" w:bidi="pa-IN"/>
        </w:rPr>
        <w:t>ਕਾਉਂਸਿਲ</w:t>
      </w:r>
      <w:r w:rsidRPr="0007402A">
        <w:rPr>
          <w:rFonts w:eastAsia="Arial" w:cs="Arial"/>
          <w:lang w:val="pa" w:eastAsia="en-US" w:bidi="pa-IN"/>
        </w:rPr>
        <w:t xml:space="preserve"> </w:t>
      </w:r>
      <w:r w:rsidRPr="0007402A">
        <w:rPr>
          <w:rFonts w:ascii="Nirmala UI" w:eastAsia="Arial" w:hAnsi="Nirmala UI" w:cs="Nirmala UI"/>
          <w:lang w:val="pa" w:eastAsia="en-US" w:bidi="pa-IN"/>
        </w:rPr>
        <w:t>ਆਫ਼</w:t>
      </w:r>
      <w:r w:rsidRPr="0007402A">
        <w:rPr>
          <w:rFonts w:eastAsia="Arial" w:cs="Arial"/>
          <w:lang w:val="pa" w:eastAsia="en-US" w:bidi="pa-IN"/>
        </w:rPr>
        <w:t xml:space="preserve"> </w:t>
      </w:r>
      <w:r w:rsidRPr="0007402A">
        <w:rPr>
          <w:rFonts w:ascii="Nirmala UI" w:eastAsia="Arial" w:hAnsi="Nirmala UI" w:cs="Nirmala UI"/>
          <w:lang w:val="pa" w:eastAsia="en-US" w:bidi="pa-IN"/>
        </w:rPr>
        <w:t>ਵਿਕਟੋਰੀਆ</w:t>
      </w:r>
      <w:r w:rsidRPr="0007402A">
        <w:rPr>
          <w:rFonts w:eastAsia="Arial" w:cs="Arial"/>
          <w:lang w:val="pa" w:eastAsia="en-US" w:bidi="pa-IN"/>
        </w:rPr>
        <w:t xml:space="preserve"> (Ethnic Communities’ Council of Victoria)</w:t>
      </w:r>
    </w:p>
    <w:p w14:paraId="7B3926EC" w14:textId="77777777" w:rsidR="006D2C4A" w:rsidRPr="0007402A" w:rsidRDefault="00000000" w:rsidP="006D2C4A">
      <w:pPr>
        <w:numPr>
          <w:ilvl w:val="0"/>
          <w:numId w:val="39"/>
        </w:numPr>
        <w:spacing w:after="0"/>
        <w:ind w:left="714" w:hanging="357"/>
        <w:contextualSpacing/>
        <w:rPr>
          <w:rFonts w:eastAsia="Arial" w:cs="Arial"/>
          <w:lang w:val="en-AU" w:eastAsia="en-US" w:bidi="pa-IN"/>
        </w:rPr>
      </w:pPr>
      <w:r w:rsidRPr="0007402A">
        <w:rPr>
          <w:rFonts w:ascii="Nirmala UI" w:eastAsia="Arial" w:hAnsi="Nirmala UI" w:cs="Nirmala UI"/>
          <w:lang w:val="pa" w:eastAsia="en-US" w:bidi="pa-IN"/>
        </w:rPr>
        <w:t>ਐਥਨਿਕ</w:t>
      </w:r>
      <w:r w:rsidRPr="0007402A">
        <w:rPr>
          <w:rFonts w:eastAsia="Arial" w:cs="Arial"/>
          <w:lang w:val="pa" w:eastAsia="en-US" w:bidi="pa-IN"/>
        </w:rPr>
        <w:t xml:space="preserve"> </w:t>
      </w:r>
      <w:r w:rsidRPr="0007402A">
        <w:rPr>
          <w:rFonts w:ascii="Nirmala UI" w:eastAsia="Arial" w:hAnsi="Nirmala UI" w:cs="Nirmala UI"/>
          <w:lang w:val="pa" w:eastAsia="en-US" w:bidi="pa-IN"/>
        </w:rPr>
        <w:t>ਕਮਿਊਨਿਟੀਜ਼</w:t>
      </w:r>
      <w:r w:rsidRPr="0007402A">
        <w:rPr>
          <w:rFonts w:eastAsia="Arial" w:cs="Arial"/>
          <w:lang w:val="pa" w:eastAsia="en-US" w:bidi="pa-IN"/>
        </w:rPr>
        <w:t xml:space="preserve"> </w:t>
      </w:r>
      <w:r w:rsidRPr="0007402A">
        <w:rPr>
          <w:rFonts w:ascii="Nirmala UI" w:eastAsia="Arial" w:hAnsi="Nirmala UI" w:cs="Nirmala UI"/>
          <w:lang w:val="pa" w:eastAsia="en-US" w:bidi="pa-IN"/>
        </w:rPr>
        <w:t>ਸਰਵਿਸਿਜ਼</w:t>
      </w:r>
      <w:r w:rsidRPr="0007402A">
        <w:rPr>
          <w:rFonts w:eastAsia="Arial" w:cs="Arial"/>
          <w:lang w:val="pa" w:eastAsia="en-US" w:bidi="pa-IN"/>
        </w:rPr>
        <w:t xml:space="preserve"> </w:t>
      </w:r>
      <w:r w:rsidRPr="0007402A">
        <w:rPr>
          <w:rFonts w:ascii="Nirmala UI" w:eastAsia="Arial" w:hAnsi="Nirmala UI" w:cs="Nirmala UI"/>
          <w:lang w:val="pa" w:eastAsia="en-US" w:bidi="pa-IN"/>
        </w:rPr>
        <w:t>ਕੋ</w:t>
      </w:r>
      <w:r w:rsidRPr="0007402A">
        <w:rPr>
          <w:rFonts w:eastAsia="Arial" w:cs="Arial"/>
          <w:lang w:val="pa" w:eastAsia="en-US" w:bidi="pa-IN"/>
        </w:rPr>
        <w:t>-</w:t>
      </w:r>
      <w:r w:rsidRPr="0007402A">
        <w:rPr>
          <w:rFonts w:ascii="Nirmala UI" w:eastAsia="Arial" w:hAnsi="Nirmala UI" w:cs="Nirmala UI"/>
          <w:lang w:val="pa" w:eastAsia="en-US" w:bidi="pa-IN"/>
        </w:rPr>
        <w:t>ਆਪਰੇਟਿਵ</w:t>
      </w:r>
      <w:r w:rsidRPr="0007402A">
        <w:rPr>
          <w:rFonts w:eastAsia="Arial" w:cs="Arial"/>
          <w:lang w:val="pa" w:eastAsia="en-US" w:bidi="pa-IN"/>
        </w:rPr>
        <w:t xml:space="preserve"> (Ethnic Communities Services Co-operative)</w:t>
      </w:r>
    </w:p>
    <w:p w14:paraId="5A972E09" w14:textId="77777777" w:rsidR="006D2C4A" w:rsidRPr="0007402A" w:rsidRDefault="00000000" w:rsidP="006D2C4A">
      <w:pPr>
        <w:numPr>
          <w:ilvl w:val="0"/>
          <w:numId w:val="39"/>
        </w:numPr>
        <w:spacing w:after="0"/>
        <w:ind w:left="714" w:hanging="357"/>
        <w:contextualSpacing/>
        <w:rPr>
          <w:rFonts w:eastAsia="Arial" w:cs="Arial"/>
          <w:lang w:val="en-AU" w:eastAsia="en-US" w:bidi="pa-IN"/>
        </w:rPr>
      </w:pPr>
      <w:r w:rsidRPr="0007402A">
        <w:rPr>
          <w:rFonts w:ascii="Nirmala UI" w:eastAsia="Arial" w:hAnsi="Nirmala UI" w:cs="Nirmala UI"/>
          <w:lang w:val="pa" w:eastAsia="en-US" w:bidi="pa-IN"/>
        </w:rPr>
        <w:t>ਫੈਡਰੇਸ਼ਨ</w:t>
      </w:r>
      <w:r w:rsidRPr="0007402A">
        <w:rPr>
          <w:rFonts w:eastAsia="Arial" w:cs="Arial"/>
          <w:lang w:val="pa" w:eastAsia="en-US" w:bidi="pa-IN"/>
        </w:rPr>
        <w:t xml:space="preserve"> </w:t>
      </w:r>
      <w:r w:rsidRPr="0007402A">
        <w:rPr>
          <w:rFonts w:ascii="Nirmala UI" w:eastAsia="Arial" w:hAnsi="Nirmala UI" w:cs="Nirmala UI"/>
          <w:lang w:val="pa" w:eastAsia="en-US" w:bidi="pa-IN"/>
        </w:rPr>
        <w:t>ਆਫ਼</w:t>
      </w:r>
      <w:r w:rsidRPr="0007402A">
        <w:rPr>
          <w:rFonts w:eastAsia="Arial" w:cs="Arial"/>
          <w:lang w:val="pa" w:eastAsia="en-US" w:bidi="pa-IN"/>
        </w:rPr>
        <w:t xml:space="preserve"> </w:t>
      </w:r>
      <w:r w:rsidRPr="0007402A">
        <w:rPr>
          <w:rFonts w:ascii="Nirmala UI" w:eastAsia="Arial" w:hAnsi="Nirmala UI" w:cs="Nirmala UI"/>
          <w:lang w:val="pa" w:eastAsia="en-US" w:bidi="pa-IN"/>
        </w:rPr>
        <w:t>ਐਥਨਿਕ</w:t>
      </w:r>
      <w:r w:rsidRPr="0007402A">
        <w:rPr>
          <w:rFonts w:eastAsia="Arial" w:cs="Arial"/>
          <w:lang w:val="pa" w:eastAsia="en-US" w:bidi="pa-IN"/>
        </w:rPr>
        <w:t xml:space="preserve"> </w:t>
      </w:r>
      <w:r w:rsidRPr="0007402A">
        <w:rPr>
          <w:rFonts w:ascii="Nirmala UI" w:eastAsia="Arial" w:hAnsi="Nirmala UI" w:cs="Nirmala UI"/>
          <w:lang w:val="pa" w:eastAsia="en-US" w:bidi="pa-IN"/>
        </w:rPr>
        <w:t>ਕਮਿਊਨਿਟੀਜ਼</w:t>
      </w:r>
      <w:r w:rsidRPr="0007402A">
        <w:rPr>
          <w:rFonts w:eastAsia="Arial" w:cs="Arial"/>
          <w:lang w:val="pa" w:eastAsia="en-US" w:bidi="pa-IN"/>
        </w:rPr>
        <w:t xml:space="preserve"> </w:t>
      </w:r>
      <w:r w:rsidRPr="0007402A">
        <w:rPr>
          <w:rFonts w:ascii="Nirmala UI" w:eastAsia="Arial" w:hAnsi="Nirmala UI" w:cs="Nirmala UI"/>
          <w:lang w:val="pa" w:eastAsia="en-US" w:bidi="pa-IN"/>
        </w:rPr>
        <w:t>ਕਾਉਂਸਿਲ</w:t>
      </w:r>
      <w:r w:rsidRPr="0007402A">
        <w:rPr>
          <w:rFonts w:eastAsia="Arial" w:cs="Arial"/>
          <w:lang w:val="pa" w:eastAsia="en-US" w:bidi="pa-IN"/>
        </w:rPr>
        <w:t xml:space="preserve"> </w:t>
      </w:r>
      <w:r w:rsidRPr="0007402A">
        <w:rPr>
          <w:rFonts w:ascii="Nirmala UI" w:eastAsia="Arial" w:hAnsi="Nirmala UI" w:cs="Nirmala UI"/>
          <w:lang w:val="pa" w:eastAsia="en-US" w:bidi="pa-IN"/>
        </w:rPr>
        <w:t>ਆਫ਼</w:t>
      </w:r>
      <w:r w:rsidRPr="0007402A">
        <w:rPr>
          <w:rFonts w:eastAsia="Arial" w:cs="Arial"/>
          <w:lang w:val="pa" w:eastAsia="en-US" w:bidi="pa-IN"/>
        </w:rPr>
        <w:t xml:space="preserve"> </w:t>
      </w:r>
      <w:r w:rsidRPr="0007402A">
        <w:rPr>
          <w:rFonts w:ascii="Nirmala UI" w:eastAsia="Arial" w:hAnsi="Nirmala UI" w:cs="Nirmala UI"/>
          <w:lang w:val="pa" w:eastAsia="en-US" w:bidi="pa-IN"/>
        </w:rPr>
        <w:t>ਆਸਟ੍ਰੇਲੀਆ</w:t>
      </w:r>
      <w:r w:rsidRPr="0007402A">
        <w:rPr>
          <w:rFonts w:eastAsia="Arial" w:cs="Arial"/>
          <w:lang w:val="pa" w:eastAsia="en-US" w:bidi="pa-IN"/>
        </w:rPr>
        <w:t xml:space="preserve"> (Federation of Ethnic Communities’ Council of Australia)</w:t>
      </w:r>
    </w:p>
    <w:p w14:paraId="74CDE44F" w14:textId="77777777" w:rsidR="006D2C4A" w:rsidRPr="0007402A" w:rsidRDefault="00000000" w:rsidP="006D2C4A">
      <w:pPr>
        <w:numPr>
          <w:ilvl w:val="0"/>
          <w:numId w:val="39"/>
        </w:numPr>
        <w:spacing w:after="0"/>
        <w:ind w:left="714" w:hanging="357"/>
        <w:contextualSpacing/>
        <w:rPr>
          <w:rFonts w:eastAsia="Arial" w:cs="Arial"/>
          <w:lang w:val="en-AU" w:eastAsia="en-US" w:bidi="pa-IN"/>
        </w:rPr>
      </w:pPr>
      <w:r w:rsidRPr="0007402A">
        <w:rPr>
          <w:rFonts w:ascii="Nirmala UI" w:eastAsia="Arial" w:hAnsi="Nirmala UI" w:cs="Nirmala UI"/>
          <w:lang w:val="pa" w:eastAsia="en-US" w:bidi="pa-IN"/>
        </w:rPr>
        <w:t>ਗ੍ਰਿਫਿਥ</w:t>
      </w:r>
      <w:r w:rsidRPr="0007402A">
        <w:rPr>
          <w:rFonts w:eastAsia="Arial" w:cs="Arial"/>
          <w:lang w:val="pa" w:eastAsia="en-US" w:bidi="pa-IN"/>
        </w:rPr>
        <w:t xml:space="preserve"> </w:t>
      </w:r>
      <w:r w:rsidRPr="0007402A">
        <w:rPr>
          <w:rFonts w:ascii="Nirmala UI" w:eastAsia="Arial" w:hAnsi="Nirmala UI" w:cs="Nirmala UI"/>
          <w:lang w:val="pa" w:eastAsia="en-US" w:bidi="pa-IN"/>
        </w:rPr>
        <w:t>ਯੂਨੀਵਰਸਿਟੀ</w:t>
      </w:r>
      <w:r w:rsidRPr="0007402A">
        <w:rPr>
          <w:rFonts w:eastAsia="Arial" w:cs="Arial"/>
          <w:lang w:val="pa" w:eastAsia="en-US" w:bidi="pa-IN"/>
        </w:rPr>
        <w:t xml:space="preserve"> (Griffith University)</w:t>
      </w:r>
    </w:p>
    <w:p w14:paraId="19BCB120" w14:textId="77777777" w:rsidR="006D2C4A" w:rsidRPr="0007402A" w:rsidRDefault="00000000" w:rsidP="006D2C4A">
      <w:pPr>
        <w:numPr>
          <w:ilvl w:val="0"/>
          <w:numId w:val="39"/>
        </w:numPr>
        <w:spacing w:after="0"/>
        <w:ind w:left="714" w:hanging="357"/>
        <w:contextualSpacing/>
        <w:rPr>
          <w:rFonts w:eastAsia="Arial" w:cs="Arial"/>
          <w:lang w:val="en-AU" w:eastAsia="en-US" w:bidi="pa-IN"/>
        </w:rPr>
      </w:pPr>
      <w:r w:rsidRPr="0007402A">
        <w:rPr>
          <w:rFonts w:ascii="Nirmala UI" w:eastAsia="Arial" w:hAnsi="Nirmala UI" w:cs="Nirmala UI"/>
          <w:lang w:val="pa" w:eastAsia="en-US" w:bidi="pa-IN"/>
        </w:rPr>
        <w:t>ਇੰਕਲੂਜ਼ਨ</w:t>
      </w:r>
      <w:r w:rsidRPr="0007402A">
        <w:rPr>
          <w:rFonts w:eastAsia="Arial" w:cs="Arial"/>
          <w:lang w:val="pa" w:eastAsia="en-US" w:bidi="pa-IN"/>
        </w:rPr>
        <w:t xml:space="preserve"> </w:t>
      </w:r>
      <w:r w:rsidRPr="0007402A">
        <w:rPr>
          <w:rFonts w:ascii="Nirmala UI" w:eastAsia="Arial" w:hAnsi="Nirmala UI" w:cs="Nirmala UI"/>
          <w:lang w:val="pa" w:eastAsia="en-US" w:bidi="pa-IN"/>
        </w:rPr>
        <w:t>ਆਸਟ੍ਰੇਲੀਆ</w:t>
      </w:r>
      <w:r w:rsidRPr="0007402A">
        <w:rPr>
          <w:rFonts w:eastAsia="Arial" w:cs="Arial"/>
          <w:lang w:val="pa" w:eastAsia="en-US" w:bidi="pa-IN"/>
        </w:rPr>
        <w:t xml:space="preserve"> (Inclusion Australia)</w:t>
      </w:r>
    </w:p>
    <w:p w14:paraId="76E3C701" w14:textId="77777777" w:rsidR="006D2C4A" w:rsidRPr="0007402A" w:rsidRDefault="00000000" w:rsidP="006D2C4A">
      <w:pPr>
        <w:numPr>
          <w:ilvl w:val="0"/>
          <w:numId w:val="39"/>
        </w:numPr>
        <w:spacing w:after="0"/>
        <w:ind w:left="714" w:hanging="357"/>
        <w:contextualSpacing/>
        <w:rPr>
          <w:rFonts w:eastAsia="Arial" w:cs="Arial"/>
          <w:lang w:val="en-AU" w:eastAsia="en-US" w:bidi="pa-IN"/>
        </w:rPr>
      </w:pPr>
      <w:r w:rsidRPr="0007402A">
        <w:rPr>
          <w:rFonts w:eastAsia="Arial" w:cs="Arial"/>
          <w:lang w:val="pa" w:eastAsia="en-US" w:bidi="pa-IN"/>
        </w:rPr>
        <w:t xml:space="preserve">NDIA </w:t>
      </w:r>
      <w:r w:rsidRPr="0007402A">
        <w:rPr>
          <w:rFonts w:ascii="Nirmala UI" w:eastAsia="Arial" w:hAnsi="Nirmala UI" w:cs="Nirmala UI"/>
          <w:lang w:val="pa" w:eastAsia="en-US" w:bidi="pa-IN"/>
        </w:rPr>
        <w:t>ਲਈ</w:t>
      </w:r>
      <w:r w:rsidRPr="0007402A">
        <w:rPr>
          <w:rFonts w:eastAsia="Arial" w:cs="Arial"/>
          <w:lang w:val="pa" w:eastAsia="en-US" w:bidi="pa-IN"/>
        </w:rPr>
        <w:t xml:space="preserve"> </w:t>
      </w:r>
      <w:r w:rsidRPr="0007402A">
        <w:rPr>
          <w:rFonts w:ascii="Nirmala UI" w:eastAsia="Arial" w:hAnsi="Nirmala UI" w:cs="Nirmala UI"/>
          <w:lang w:val="pa" w:eastAsia="en-US" w:bidi="pa-IN"/>
        </w:rPr>
        <w:t>ਇੰਡੀਪੈਂਡੈਂਟ</w:t>
      </w:r>
      <w:r w:rsidRPr="0007402A">
        <w:rPr>
          <w:rFonts w:eastAsia="Arial" w:cs="Arial"/>
          <w:lang w:val="pa" w:eastAsia="en-US" w:bidi="pa-IN"/>
        </w:rPr>
        <w:t xml:space="preserve"> </w:t>
      </w:r>
      <w:r w:rsidRPr="0007402A">
        <w:rPr>
          <w:rFonts w:ascii="Nirmala UI" w:eastAsia="Arial" w:hAnsi="Nirmala UI" w:cs="Nirmala UI"/>
          <w:lang w:val="pa" w:eastAsia="en-US" w:bidi="pa-IN"/>
        </w:rPr>
        <w:t>ਐਡਵਾਈਜ਼ਰੀ</w:t>
      </w:r>
      <w:r w:rsidRPr="0007402A">
        <w:rPr>
          <w:rFonts w:eastAsia="Arial" w:cs="Arial"/>
          <w:lang w:val="pa" w:eastAsia="en-US" w:bidi="pa-IN"/>
        </w:rPr>
        <w:t xml:space="preserve"> </w:t>
      </w:r>
      <w:r w:rsidRPr="0007402A">
        <w:rPr>
          <w:rFonts w:ascii="Nirmala UI" w:eastAsia="Arial" w:hAnsi="Nirmala UI" w:cs="Nirmala UI"/>
          <w:lang w:val="pa" w:eastAsia="en-US" w:bidi="pa-IN"/>
        </w:rPr>
        <w:t>ਕਾਉਂਸਿਲ</w:t>
      </w:r>
      <w:r w:rsidRPr="0007402A">
        <w:rPr>
          <w:rFonts w:eastAsia="Arial" w:cs="Arial"/>
          <w:lang w:val="pa" w:eastAsia="en-US" w:bidi="pa-IN"/>
        </w:rPr>
        <w:t xml:space="preserve"> (Independent Advisory Council to the NDIA)</w:t>
      </w:r>
    </w:p>
    <w:p w14:paraId="1B565BEA" w14:textId="77777777" w:rsidR="006D2C4A" w:rsidRPr="0007402A" w:rsidRDefault="00000000" w:rsidP="006D2C4A">
      <w:pPr>
        <w:numPr>
          <w:ilvl w:val="0"/>
          <w:numId w:val="39"/>
        </w:numPr>
        <w:spacing w:after="0"/>
        <w:ind w:left="714" w:hanging="357"/>
        <w:contextualSpacing/>
        <w:rPr>
          <w:rFonts w:eastAsia="Arial" w:cs="Arial"/>
          <w:lang w:val="en-AU" w:eastAsia="en-US" w:bidi="pa-IN"/>
        </w:rPr>
      </w:pPr>
      <w:r w:rsidRPr="0007402A">
        <w:rPr>
          <w:rFonts w:ascii="Nirmala UI" w:eastAsia="Arial" w:hAnsi="Nirmala UI" w:cs="Nirmala UI"/>
          <w:lang w:val="pa" w:eastAsia="en-US" w:bidi="pa-IN"/>
        </w:rPr>
        <w:t>ਕਿੰਨ</w:t>
      </w:r>
      <w:r w:rsidRPr="0007402A">
        <w:rPr>
          <w:rFonts w:eastAsia="Arial" w:cs="Arial"/>
          <w:lang w:val="pa" w:eastAsia="en-US" w:bidi="pa-IN"/>
        </w:rPr>
        <w:t xml:space="preserve"> (Kin)</w:t>
      </w:r>
    </w:p>
    <w:p w14:paraId="5B10DEDF" w14:textId="4ACBED7C" w:rsidR="006D2C4A" w:rsidRPr="0007402A" w:rsidRDefault="00000000" w:rsidP="006D2C4A">
      <w:pPr>
        <w:numPr>
          <w:ilvl w:val="0"/>
          <w:numId w:val="39"/>
        </w:numPr>
        <w:spacing w:after="0"/>
        <w:ind w:left="714" w:hanging="357"/>
        <w:contextualSpacing/>
        <w:rPr>
          <w:rFonts w:eastAsia="Arial" w:cs="Arial"/>
          <w:lang w:val="en-AU" w:eastAsia="en-US" w:bidi="pa-IN"/>
        </w:rPr>
      </w:pPr>
      <w:r w:rsidRPr="0007402A">
        <w:rPr>
          <w:rFonts w:ascii="Nirmala UI" w:eastAsia="Arial" w:hAnsi="Nirmala UI" w:cs="Nirmala UI"/>
          <w:lang w:val="pa" w:eastAsia="en-US" w:bidi="pa-IN"/>
        </w:rPr>
        <w:t>ਮੈਂਟਲ</w:t>
      </w:r>
      <w:r w:rsidRPr="0007402A">
        <w:rPr>
          <w:rFonts w:eastAsia="Arial" w:cs="Arial"/>
          <w:lang w:val="pa" w:eastAsia="en-US" w:bidi="pa-IN"/>
        </w:rPr>
        <w:t xml:space="preserve"> </w:t>
      </w:r>
      <w:r w:rsidRPr="0007402A">
        <w:rPr>
          <w:rFonts w:ascii="Nirmala UI" w:eastAsia="Arial" w:hAnsi="Nirmala UI" w:cs="Nirmala UI"/>
          <w:lang w:val="pa" w:eastAsia="en-US" w:bidi="pa-IN"/>
        </w:rPr>
        <w:t>ਹੈਲਥ</w:t>
      </w:r>
      <w:r w:rsidRPr="0007402A">
        <w:rPr>
          <w:rFonts w:eastAsia="Arial" w:cs="Arial"/>
          <w:lang w:val="pa" w:eastAsia="en-US" w:bidi="pa-IN"/>
        </w:rPr>
        <w:t xml:space="preserve"> </w:t>
      </w:r>
      <w:r w:rsidRPr="0007402A">
        <w:rPr>
          <w:rFonts w:ascii="Nirmala UI" w:eastAsia="Arial" w:hAnsi="Nirmala UI" w:cs="Nirmala UI"/>
          <w:lang w:val="pa" w:eastAsia="en-US" w:bidi="pa-IN"/>
        </w:rPr>
        <w:t>ਆਸਟ੍ਰੇਲੀਆ</w:t>
      </w:r>
      <w:r w:rsidRPr="0007402A">
        <w:rPr>
          <w:rFonts w:eastAsia="Arial" w:cs="Arial"/>
          <w:lang w:val="pa" w:eastAsia="en-US" w:bidi="pa-IN"/>
        </w:rPr>
        <w:t xml:space="preserve"> (</w:t>
      </w:r>
      <w:r w:rsidR="00401829" w:rsidRPr="00401829">
        <w:rPr>
          <w:rFonts w:eastAsia="Arial" w:cs="Arial"/>
          <w:lang w:val="pa" w:eastAsia="en-US" w:bidi="pa-IN"/>
        </w:rPr>
        <w:t>Mental Health Australi</w:t>
      </w:r>
      <w:r w:rsidRPr="0007402A">
        <w:rPr>
          <w:rFonts w:eastAsia="Arial" w:cs="Arial"/>
          <w:lang w:val="pa" w:eastAsia="en-US" w:bidi="pa-IN"/>
        </w:rPr>
        <w:t>)</w:t>
      </w:r>
    </w:p>
    <w:p w14:paraId="3142FA10" w14:textId="77777777" w:rsidR="006D2C4A" w:rsidRPr="0007402A" w:rsidRDefault="00000000" w:rsidP="006D2C4A">
      <w:pPr>
        <w:numPr>
          <w:ilvl w:val="0"/>
          <w:numId w:val="39"/>
        </w:numPr>
        <w:spacing w:after="0"/>
        <w:ind w:left="714" w:hanging="357"/>
        <w:contextualSpacing/>
        <w:rPr>
          <w:rFonts w:eastAsia="Arial" w:cs="Arial"/>
          <w:lang w:val="en-AU" w:eastAsia="en-US" w:bidi="pa-IN"/>
        </w:rPr>
      </w:pPr>
      <w:r w:rsidRPr="0007402A">
        <w:rPr>
          <w:rFonts w:ascii="Nirmala UI" w:eastAsia="Arial" w:hAnsi="Nirmala UI" w:cs="Nirmala UI"/>
          <w:lang w:val="pa" w:eastAsia="en-US" w:bidi="pa-IN"/>
        </w:rPr>
        <w:t>ਮਾਈਗ੍ਰੈਂਟ</w:t>
      </w:r>
      <w:r w:rsidRPr="0007402A">
        <w:rPr>
          <w:rFonts w:eastAsia="Arial" w:cs="Arial"/>
          <w:lang w:val="pa" w:eastAsia="en-US" w:bidi="pa-IN"/>
        </w:rPr>
        <w:t xml:space="preserve"> </w:t>
      </w:r>
      <w:r w:rsidRPr="0007402A">
        <w:rPr>
          <w:rFonts w:ascii="Nirmala UI" w:eastAsia="Arial" w:hAnsi="Nirmala UI" w:cs="Nirmala UI"/>
          <w:lang w:val="pa" w:eastAsia="en-US" w:bidi="pa-IN"/>
        </w:rPr>
        <w:t>ਰਿਸੋਰਸ</w:t>
      </w:r>
      <w:r w:rsidRPr="0007402A">
        <w:rPr>
          <w:rFonts w:eastAsia="Arial" w:cs="Arial"/>
          <w:lang w:val="pa" w:eastAsia="en-US" w:bidi="pa-IN"/>
        </w:rPr>
        <w:t xml:space="preserve"> </w:t>
      </w:r>
      <w:r w:rsidRPr="0007402A">
        <w:rPr>
          <w:rFonts w:ascii="Nirmala UI" w:eastAsia="Arial" w:hAnsi="Nirmala UI" w:cs="Nirmala UI"/>
          <w:lang w:val="pa" w:eastAsia="en-US" w:bidi="pa-IN"/>
        </w:rPr>
        <w:t>ਸੈਂਟਰ</w:t>
      </w:r>
      <w:r w:rsidRPr="0007402A">
        <w:rPr>
          <w:rFonts w:eastAsia="Arial" w:cs="Arial"/>
          <w:lang w:val="pa" w:eastAsia="en-US" w:bidi="pa-IN"/>
        </w:rPr>
        <w:t xml:space="preserve"> </w:t>
      </w:r>
      <w:r w:rsidRPr="0007402A">
        <w:rPr>
          <w:rFonts w:ascii="Nirmala UI" w:eastAsia="Arial" w:hAnsi="Nirmala UI" w:cs="Nirmala UI"/>
          <w:lang w:val="pa" w:eastAsia="en-US" w:bidi="pa-IN"/>
        </w:rPr>
        <w:t>ਲੌਂਸੈਸਟਨ</w:t>
      </w:r>
      <w:r w:rsidRPr="0007402A">
        <w:rPr>
          <w:rFonts w:eastAsia="Arial" w:cs="Arial"/>
          <w:lang w:val="pa" w:eastAsia="en-US" w:bidi="pa-IN"/>
        </w:rPr>
        <w:t xml:space="preserve"> (Migrant Resource Centre Launceston)</w:t>
      </w:r>
    </w:p>
    <w:p w14:paraId="7180049C" w14:textId="77777777" w:rsidR="006D2C4A" w:rsidRPr="0007402A" w:rsidRDefault="00000000" w:rsidP="006D2C4A">
      <w:pPr>
        <w:numPr>
          <w:ilvl w:val="0"/>
          <w:numId w:val="39"/>
        </w:numPr>
        <w:spacing w:after="0"/>
        <w:ind w:left="714" w:hanging="357"/>
        <w:contextualSpacing/>
        <w:rPr>
          <w:rFonts w:eastAsia="Arial" w:cs="Arial"/>
          <w:lang w:val="en-AU" w:eastAsia="en-US" w:bidi="pa-IN"/>
        </w:rPr>
      </w:pPr>
      <w:r w:rsidRPr="0007402A">
        <w:rPr>
          <w:rFonts w:ascii="Nirmala UI" w:eastAsia="Arial" w:hAnsi="Nirmala UI" w:cs="Nirmala UI"/>
          <w:lang w:val="pa" w:eastAsia="en-US" w:bidi="pa-IN"/>
        </w:rPr>
        <w:t>ਮਾਈਗ੍ਰੈਂਟ</w:t>
      </w:r>
      <w:r w:rsidRPr="0007402A">
        <w:rPr>
          <w:rFonts w:eastAsia="Arial" w:cs="Arial"/>
          <w:lang w:val="pa" w:eastAsia="en-US" w:bidi="pa-IN"/>
        </w:rPr>
        <w:t xml:space="preserve"> </w:t>
      </w:r>
      <w:r w:rsidRPr="0007402A">
        <w:rPr>
          <w:rFonts w:ascii="Nirmala UI" w:eastAsia="Arial" w:hAnsi="Nirmala UI" w:cs="Nirmala UI"/>
          <w:lang w:val="pa" w:eastAsia="en-US" w:bidi="pa-IN"/>
        </w:rPr>
        <w:t>ਰਿਸੋਰਸ</w:t>
      </w:r>
      <w:r w:rsidRPr="0007402A">
        <w:rPr>
          <w:rFonts w:eastAsia="Arial" w:cs="Arial"/>
          <w:lang w:val="pa" w:eastAsia="en-US" w:bidi="pa-IN"/>
        </w:rPr>
        <w:t xml:space="preserve"> </w:t>
      </w:r>
      <w:r w:rsidRPr="0007402A">
        <w:rPr>
          <w:rFonts w:ascii="Nirmala UI" w:eastAsia="Arial" w:hAnsi="Nirmala UI" w:cs="Nirmala UI"/>
          <w:lang w:val="pa" w:eastAsia="en-US" w:bidi="pa-IN"/>
        </w:rPr>
        <w:t>ਸੈਂਟਰ</w:t>
      </w:r>
      <w:r w:rsidRPr="0007402A">
        <w:rPr>
          <w:rFonts w:eastAsia="Arial" w:cs="Arial"/>
          <w:lang w:val="pa" w:eastAsia="en-US" w:bidi="pa-IN"/>
        </w:rPr>
        <w:t xml:space="preserve"> </w:t>
      </w:r>
      <w:r w:rsidRPr="0007402A">
        <w:rPr>
          <w:rFonts w:ascii="Nirmala UI" w:eastAsia="Arial" w:hAnsi="Nirmala UI" w:cs="Nirmala UI"/>
          <w:lang w:val="pa" w:eastAsia="en-US" w:bidi="pa-IN"/>
        </w:rPr>
        <w:t>ਨੌਰਥ</w:t>
      </w:r>
      <w:r w:rsidRPr="0007402A">
        <w:rPr>
          <w:rFonts w:eastAsia="Arial" w:cs="Arial"/>
          <w:lang w:val="pa" w:eastAsia="en-US" w:bidi="pa-IN"/>
        </w:rPr>
        <w:t>-</w:t>
      </w:r>
      <w:r w:rsidRPr="0007402A">
        <w:rPr>
          <w:rFonts w:ascii="Nirmala UI" w:eastAsia="Arial" w:hAnsi="Nirmala UI" w:cs="Nirmala UI"/>
          <w:lang w:val="pa" w:eastAsia="en-US" w:bidi="pa-IN"/>
        </w:rPr>
        <w:t>ਵੈਸਟ</w:t>
      </w:r>
      <w:r w:rsidRPr="0007402A">
        <w:rPr>
          <w:rFonts w:eastAsia="Arial" w:cs="Arial"/>
          <w:lang w:val="pa" w:eastAsia="en-US" w:bidi="pa-IN"/>
        </w:rPr>
        <w:t xml:space="preserve"> (Migrant Resource Centre North-West)</w:t>
      </w:r>
    </w:p>
    <w:p w14:paraId="573DDBD7" w14:textId="77777777" w:rsidR="006D2C4A" w:rsidRPr="0007402A" w:rsidRDefault="00000000" w:rsidP="006D2C4A">
      <w:pPr>
        <w:numPr>
          <w:ilvl w:val="0"/>
          <w:numId w:val="39"/>
        </w:numPr>
        <w:spacing w:after="0"/>
        <w:ind w:left="714" w:hanging="357"/>
        <w:contextualSpacing/>
        <w:rPr>
          <w:rFonts w:eastAsia="Arial" w:cs="Arial"/>
          <w:lang w:val="en-AU" w:eastAsia="en-US" w:bidi="pa-IN"/>
        </w:rPr>
      </w:pPr>
      <w:r w:rsidRPr="0007402A">
        <w:rPr>
          <w:rFonts w:ascii="Nirmala UI" w:eastAsia="Arial" w:hAnsi="Nirmala UI" w:cs="Nirmala UI"/>
          <w:lang w:val="pa" w:eastAsia="en-US" w:bidi="pa-IN"/>
        </w:rPr>
        <w:t>ਮਲਟੀਕਲਚਰਲ</w:t>
      </w:r>
      <w:r w:rsidRPr="0007402A">
        <w:rPr>
          <w:rFonts w:eastAsia="Arial" w:cs="Arial"/>
          <w:lang w:val="pa" w:eastAsia="en-US" w:bidi="pa-IN"/>
        </w:rPr>
        <w:t xml:space="preserve"> </w:t>
      </w:r>
      <w:r w:rsidRPr="0007402A">
        <w:rPr>
          <w:rFonts w:ascii="Nirmala UI" w:eastAsia="Arial" w:hAnsi="Nirmala UI" w:cs="Nirmala UI"/>
          <w:lang w:val="pa" w:eastAsia="en-US" w:bidi="pa-IN"/>
        </w:rPr>
        <w:t>ਕਾਉਂਸਿਲ</w:t>
      </w:r>
      <w:r w:rsidRPr="0007402A">
        <w:rPr>
          <w:rFonts w:eastAsia="Arial" w:cs="Arial"/>
          <w:lang w:val="pa" w:eastAsia="en-US" w:bidi="pa-IN"/>
        </w:rPr>
        <w:t xml:space="preserve"> </w:t>
      </w:r>
      <w:r w:rsidRPr="0007402A">
        <w:rPr>
          <w:rFonts w:ascii="Nirmala UI" w:eastAsia="Arial" w:hAnsi="Nirmala UI" w:cs="Nirmala UI"/>
          <w:lang w:val="pa" w:eastAsia="en-US" w:bidi="pa-IN"/>
        </w:rPr>
        <w:t>ਆਫ਼</w:t>
      </w:r>
      <w:r w:rsidRPr="0007402A">
        <w:rPr>
          <w:rFonts w:eastAsia="Arial" w:cs="Arial"/>
          <w:lang w:val="pa" w:eastAsia="en-US" w:bidi="pa-IN"/>
        </w:rPr>
        <w:t xml:space="preserve"> </w:t>
      </w:r>
      <w:r w:rsidRPr="0007402A">
        <w:rPr>
          <w:rFonts w:ascii="Nirmala UI" w:eastAsia="Arial" w:hAnsi="Nirmala UI" w:cs="Nirmala UI"/>
          <w:lang w:val="pa" w:eastAsia="en-US" w:bidi="pa-IN"/>
        </w:rPr>
        <w:t>ਨੌਰਦਰਨ</w:t>
      </w:r>
      <w:r w:rsidRPr="0007402A">
        <w:rPr>
          <w:rFonts w:eastAsia="Arial" w:cs="Arial"/>
          <w:lang w:val="pa" w:eastAsia="en-US" w:bidi="pa-IN"/>
        </w:rPr>
        <w:t xml:space="preserve"> </w:t>
      </w:r>
      <w:r w:rsidRPr="0007402A">
        <w:rPr>
          <w:rFonts w:ascii="Nirmala UI" w:eastAsia="Arial" w:hAnsi="Nirmala UI" w:cs="Nirmala UI"/>
          <w:lang w:val="pa" w:eastAsia="en-US" w:bidi="pa-IN"/>
        </w:rPr>
        <w:t>ਟੈਰੀਟਰੀ</w:t>
      </w:r>
      <w:r w:rsidRPr="0007402A">
        <w:rPr>
          <w:rFonts w:eastAsia="Arial" w:cs="Arial"/>
          <w:lang w:val="pa" w:eastAsia="en-US" w:bidi="pa-IN"/>
        </w:rPr>
        <w:t xml:space="preserve"> (Multicultural Council of the Northern Territory)</w:t>
      </w:r>
    </w:p>
    <w:p w14:paraId="7B27BB04" w14:textId="77777777" w:rsidR="006D2C4A" w:rsidRPr="0007402A" w:rsidRDefault="00000000" w:rsidP="006D2C4A">
      <w:pPr>
        <w:numPr>
          <w:ilvl w:val="0"/>
          <w:numId w:val="39"/>
        </w:numPr>
        <w:spacing w:after="0"/>
        <w:ind w:left="714" w:hanging="357"/>
        <w:contextualSpacing/>
        <w:rPr>
          <w:rFonts w:eastAsia="Arial" w:cs="Arial"/>
          <w:lang w:val="en-AU" w:eastAsia="en-US" w:bidi="pa-IN"/>
        </w:rPr>
      </w:pPr>
      <w:r w:rsidRPr="0007402A">
        <w:rPr>
          <w:rFonts w:ascii="Nirmala UI" w:eastAsia="Arial" w:hAnsi="Nirmala UI" w:cs="Nirmala UI"/>
          <w:lang w:val="pa" w:eastAsia="en-US" w:bidi="pa-IN"/>
        </w:rPr>
        <w:t>ਮਲਟੀਕਲਚਰਲ</w:t>
      </w:r>
      <w:r w:rsidRPr="0007402A">
        <w:rPr>
          <w:rFonts w:eastAsia="Arial" w:cs="Arial"/>
          <w:lang w:val="pa" w:eastAsia="en-US" w:bidi="pa-IN"/>
        </w:rPr>
        <w:t xml:space="preserve"> </w:t>
      </w:r>
      <w:r w:rsidRPr="0007402A">
        <w:rPr>
          <w:rFonts w:ascii="Nirmala UI" w:eastAsia="Arial" w:hAnsi="Nirmala UI" w:cs="Nirmala UI"/>
          <w:lang w:val="pa" w:eastAsia="en-US" w:bidi="pa-IN"/>
        </w:rPr>
        <w:t>ਡਿਸਏਬਿਲਟੀ</w:t>
      </w:r>
      <w:r w:rsidRPr="0007402A">
        <w:rPr>
          <w:rFonts w:eastAsia="Arial" w:cs="Arial"/>
          <w:lang w:val="pa" w:eastAsia="en-US" w:bidi="pa-IN"/>
        </w:rPr>
        <w:t xml:space="preserve"> </w:t>
      </w:r>
      <w:r w:rsidRPr="0007402A">
        <w:rPr>
          <w:rFonts w:ascii="Nirmala UI" w:eastAsia="Arial" w:hAnsi="Nirmala UI" w:cs="Nirmala UI"/>
          <w:lang w:val="pa" w:eastAsia="en-US" w:bidi="pa-IN"/>
        </w:rPr>
        <w:t>ਐਡਵੋਕੇਸੀ</w:t>
      </w:r>
      <w:r w:rsidRPr="0007402A">
        <w:rPr>
          <w:rFonts w:eastAsia="Arial" w:cs="Arial"/>
          <w:lang w:val="pa" w:eastAsia="en-US" w:bidi="pa-IN"/>
        </w:rPr>
        <w:t xml:space="preserve"> </w:t>
      </w:r>
      <w:r w:rsidRPr="0007402A">
        <w:rPr>
          <w:rFonts w:ascii="Nirmala UI" w:eastAsia="Arial" w:hAnsi="Nirmala UI" w:cs="Nirmala UI"/>
          <w:lang w:val="pa" w:eastAsia="en-US" w:bidi="pa-IN"/>
        </w:rPr>
        <w:t>ਐਸੋਸੀਏਸ਼ਨ</w:t>
      </w:r>
      <w:r w:rsidRPr="0007402A">
        <w:rPr>
          <w:rFonts w:eastAsia="Arial" w:cs="Arial"/>
          <w:lang w:val="pa" w:eastAsia="en-US" w:bidi="pa-IN"/>
        </w:rPr>
        <w:t xml:space="preserve"> </w:t>
      </w:r>
      <w:r w:rsidRPr="0007402A">
        <w:rPr>
          <w:rFonts w:ascii="Nirmala UI" w:eastAsia="Arial" w:hAnsi="Nirmala UI" w:cs="Nirmala UI"/>
          <w:lang w:val="pa" w:eastAsia="en-US" w:bidi="pa-IN"/>
        </w:rPr>
        <w:t>ਆਫ਼</w:t>
      </w:r>
      <w:r w:rsidRPr="0007402A">
        <w:rPr>
          <w:rFonts w:eastAsia="Arial" w:cs="Arial"/>
          <w:lang w:val="pa" w:eastAsia="en-US" w:bidi="pa-IN"/>
        </w:rPr>
        <w:t xml:space="preserve"> NSW (Multicultural Disability Advocacy Association of NSW)</w:t>
      </w:r>
    </w:p>
    <w:p w14:paraId="3E3E8895" w14:textId="77777777" w:rsidR="006D2C4A" w:rsidRPr="0007402A" w:rsidRDefault="00000000" w:rsidP="006D2C4A">
      <w:pPr>
        <w:numPr>
          <w:ilvl w:val="0"/>
          <w:numId w:val="39"/>
        </w:numPr>
        <w:spacing w:after="0"/>
        <w:ind w:left="714" w:hanging="357"/>
        <w:contextualSpacing/>
        <w:rPr>
          <w:rFonts w:eastAsia="Arial" w:cs="Arial"/>
          <w:lang w:val="en-AU" w:eastAsia="en-US" w:bidi="pa-IN"/>
        </w:rPr>
      </w:pPr>
      <w:r w:rsidRPr="0007402A">
        <w:rPr>
          <w:rFonts w:ascii="Nirmala UI" w:eastAsia="Arial" w:hAnsi="Nirmala UI" w:cs="Nirmala UI"/>
          <w:lang w:val="pa" w:eastAsia="en-US" w:bidi="pa-IN"/>
        </w:rPr>
        <w:t>ਮਲਟੀਕਲਚਰਲ</w:t>
      </w:r>
      <w:r w:rsidRPr="0007402A">
        <w:rPr>
          <w:rFonts w:eastAsia="Arial" w:cs="Arial"/>
          <w:lang w:val="pa" w:eastAsia="en-US" w:bidi="pa-IN"/>
        </w:rPr>
        <w:t xml:space="preserve"> </w:t>
      </w:r>
      <w:r w:rsidRPr="0007402A">
        <w:rPr>
          <w:rFonts w:ascii="Nirmala UI" w:eastAsia="Arial" w:hAnsi="Nirmala UI" w:cs="Nirmala UI"/>
          <w:lang w:val="pa" w:eastAsia="en-US" w:bidi="pa-IN"/>
        </w:rPr>
        <w:t>ਯੂਥ</w:t>
      </w:r>
      <w:r w:rsidRPr="0007402A">
        <w:rPr>
          <w:rFonts w:eastAsia="Arial" w:cs="Arial"/>
          <w:lang w:val="pa" w:eastAsia="en-US" w:bidi="pa-IN"/>
        </w:rPr>
        <w:t xml:space="preserve"> </w:t>
      </w:r>
      <w:r w:rsidRPr="0007402A">
        <w:rPr>
          <w:rFonts w:ascii="Nirmala UI" w:eastAsia="Arial" w:hAnsi="Nirmala UI" w:cs="Nirmala UI"/>
          <w:lang w:val="pa" w:eastAsia="en-US" w:bidi="pa-IN"/>
        </w:rPr>
        <w:t>ਐਡਵੋਕੇਸੀ</w:t>
      </w:r>
      <w:r w:rsidRPr="0007402A">
        <w:rPr>
          <w:rFonts w:eastAsia="Arial" w:cs="Arial"/>
          <w:lang w:val="pa" w:eastAsia="en-US" w:bidi="pa-IN"/>
        </w:rPr>
        <w:t xml:space="preserve"> </w:t>
      </w:r>
      <w:r w:rsidRPr="0007402A">
        <w:rPr>
          <w:rFonts w:ascii="Nirmala UI" w:eastAsia="Arial" w:hAnsi="Nirmala UI" w:cs="Nirmala UI"/>
          <w:lang w:val="pa" w:eastAsia="en-US" w:bidi="pa-IN"/>
        </w:rPr>
        <w:t>ਨੈੱਟਵਰਕ</w:t>
      </w:r>
      <w:r w:rsidRPr="0007402A">
        <w:rPr>
          <w:rFonts w:eastAsia="Arial" w:cs="Arial"/>
          <w:lang w:val="pa" w:eastAsia="en-US" w:bidi="pa-IN"/>
        </w:rPr>
        <w:t>/</w:t>
      </w:r>
      <w:r w:rsidRPr="0007402A">
        <w:rPr>
          <w:rFonts w:ascii="Nirmala UI" w:eastAsia="Arial" w:hAnsi="Nirmala UI" w:cs="Nirmala UI"/>
          <w:lang w:val="pa" w:eastAsia="en-US" w:bidi="pa-IN"/>
        </w:rPr>
        <w:t>ਸ</w:t>
      </w:r>
      <w:r w:rsidRPr="0007402A">
        <w:rPr>
          <w:rFonts w:eastAsia="Arial" w:cs="Arial"/>
          <w:lang w:val="pa" w:eastAsia="en-US" w:bidi="pa-IN"/>
        </w:rPr>
        <w:t xml:space="preserve"> - </w:t>
      </w:r>
      <w:r w:rsidRPr="0007402A">
        <w:rPr>
          <w:rFonts w:ascii="Nirmala UI" w:eastAsia="Arial" w:hAnsi="Nirmala UI" w:cs="Nirmala UI"/>
          <w:lang w:val="pa" w:eastAsia="en-US" w:bidi="pa-IN"/>
        </w:rPr>
        <w:t>ਯੂਥ</w:t>
      </w:r>
      <w:r w:rsidRPr="0007402A">
        <w:rPr>
          <w:rFonts w:eastAsia="Arial" w:cs="Arial"/>
          <w:lang w:val="pa" w:eastAsia="en-US" w:bidi="pa-IN"/>
        </w:rPr>
        <w:t xml:space="preserve"> </w:t>
      </w:r>
      <w:r w:rsidRPr="0007402A">
        <w:rPr>
          <w:rFonts w:ascii="Nirmala UI" w:eastAsia="Arial" w:hAnsi="Nirmala UI" w:cs="Nirmala UI"/>
          <w:lang w:val="pa" w:eastAsia="en-US" w:bidi="pa-IN"/>
        </w:rPr>
        <w:t>ਡਿਸਏਬਿਲਟੀ</w:t>
      </w:r>
      <w:r w:rsidRPr="0007402A">
        <w:rPr>
          <w:rFonts w:eastAsia="Arial" w:cs="Arial"/>
          <w:lang w:val="pa" w:eastAsia="en-US" w:bidi="pa-IN"/>
        </w:rPr>
        <w:t xml:space="preserve"> CaLD </w:t>
      </w:r>
      <w:r w:rsidRPr="0007402A">
        <w:rPr>
          <w:rFonts w:ascii="Nirmala UI" w:eastAsia="Arial" w:hAnsi="Nirmala UI" w:cs="Nirmala UI"/>
          <w:lang w:val="pa" w:eastAsia="en-US" w:bidi="pa-IN"/>
        </w:rPr>
        <w:t>ਕੁਲੈਕਟਿਵ</w:t>
      </w:r>
      <w:r w:rsidRPr="0007402A">
        <w:rPr>
          <w:rFonts w:eastAsia="Arial" w:cs="Arial"/>
          <w:lang w:val="pa" w:eastAsia="en-US" w:bidi="pa-IN"/>
        </w:rPr>
        <w:t xml:space="preserve"> (Multicultural Youth Advocacy Network/s – Youth Disability CaLD Collective)</w:t>
      </w:r>
    </w:p>
    <w:p w14:paraId="000A86FD" w14:textId="77777777" w:rsidR="006D2C4A" w:rsidRPr="0007402A" w:rsidRDefault="00000000" w:rsidP="006D2C4A">
      <w:pPr>
        <w:numPr>
          <w:ilvl w:val="0"/>
          <w:numId w:val="39"/>
        </w:numPr>
        <w:spacing w:after="0"/>
        <w:ind w:left="714" w:hanging="357"/>
        <w:contextualSpacing/>
        <w:rPr>
          <w:rFonts w:eastAsia="Arial" w:cs="Arial"/>
          <w:lang w:val="en-AU" w:eastAsia="en-US" w:bidi="pa-IN"/>
        </w:rPr>
      </w:pPr>
      <w:r w:rsidRPr="0007402A">
        <w:rPr>
          <w:rFonts w:ascii="Nirmala UI" w:eastAsia="Arial" w:hAnsi="Nirmala UI" w:cs="Nirmala UI"/>
          <w:lang w:val="pa" w:eastAsia="en-US" w:bidi="pa-IN"/>
        </w:rPr>
        <w:t>ਰਾਸ਼ਟਰੀ</w:t>
      </w:r>
      <w:r w:rsidRPr="0007402A">
        <w:rPr>
          <w:rFonts w:eastAsia="Arial" w:cs="Arial"/>
          <w:lang w:val="pa" w:eastAsia="en-US" w:bidi="pa-IN"/>
        </w:rPr>
        <w:t xml:space="preserve"> </w:t>
      </w:r>
      <w:r w:rsidRPr="0007402A">
        <w:rPr>
          <w:rFonts w:ascii="Nirmala UI" w:eastAsia="Arial" w:hAnsi="Nirmala UI" w:cs="Nirmala UI"/>
          <w:lang w:val="pa" w:eastAsia="en-US" w:bidi="pa-IN"/>
        </w:rPr>
        <w:t>ਅਪੰਗਤਾ</w:t>
      </w:r>
      <w:r w:rsidRPr="0007402A">
        <w:rPr>
          <w:rFonts w:eastAsia="Arial" w:cs="Arial"/>
          <w:lang w:val="pa" w:eastAsia="en-US" w:bidi="pa-IN"/>
        </w:rPr>
        <w:t xml:space="preserve"> </w:t>
      </w:r>
      <w:r w:rsidRPr="0007402A">
        <w:rPr>
          <w:rFonts w:ascii="Nirmala UI" w:eastAsia="Arial" w:hAnsi="Nirmala UI" w:cs="Nirmala UI"/>
          <w:lang w:val="pa" w:eastAsia="en-US" w:bidi="pa-IN"/>
        </w:rPr>
        <w:t>ਬੀਮਾ</w:t>
      </w:r>
      <w:r w:rsidRPr="0007402A">
        <w:rPr>
          <w:rFonts w:eastAsia="Arial" w:cs="Arial"/>
          <w:lang w:val="pa" w:eastAsia="en-US" w:bidi="pa-IN"/>
        </w:rPr>
        <w:t xml:space="preserve"> </w:t>
      </w:r>
      <w:r w:rsidRPr="0007402A">
        <w:rPr>
          <w:rFonts w:ascii="Nirmala UI" w:eastAsia="Arial" w:hAnsi="Nirmala UI" w:cs="Nirmala UI"/>
          <w:lang w:val="pa" w:eastAsia="en-US" w:bidi="pa-IN"/>
        </w:rPr>
        <w:t>ਏਜੰਸੀ</w:t>
      </w:r>
    </w:p>
    <w:p w14:paraId="2EE936A2" w14:textId="77777777" w:rsidR="006D2C4A" w:rsidRPr="0007402A" w:rsidRDefault="00000000" w:rsidP="006D2C4A">
      <w:pPr>
        <w:numPr>
          <w:ilvl w:val="0"/>
          <w:numId w:val="39"/>
        </w:numPr>
        <w:spacing w:after="0"/>
        <w:ind w:left="714" w:hanging="357"/>
        <w:contextualSpacing/>
        <w:rPr>
          <w:rFonts w:eastAsia="Arial" w:cs="Arial"/>
          <w:lang w:val="en-AU" w:eastAsia="en-US" w:bidi="pa-IN"/>
        </w:rPr>
      </w:pPr>
      <w:r w:rsidRPr="0007402A">
        <w:rPr>
          <w:rFonts w:eastAsia="Arial" w:cs="Arial"/>
          <w:lang w:val="pa" w:eastAsia="en-US" w:bidi="pa-IN"/>
        </w:rPr>
        <w:t xml:space="preserve">NDIS </w:t>
      </w:r>
      <w:r w:rsidRPr="0007402A">
        <w:rPr>
          <w:rFonts w:ascii="Nirmala UI" w:eastAsia="Arial" w:hAnsi="Nirmala UI" w:cs="Nirmala UI"/>
          <w:lang w:val="pa" w:eastAsia="en-US" w:bidi="pa-IN"/>
        </w:rPr>
        <w:t>ਕੁਆਲਿਟੀ</w:t>
      </w:r>
      <w:r w:rsidRPr="0007402A">
        <w:rPr>
          <w:rFonts w:eastAsia="Arial" w:cs="Arial"/>
          <w:lang w:val="pa" w:eastAsia="en-US" w:bidi="pa-IN"/>
        </w:rPr>
        <w:t xml:space="preserve"> </w:t>
      </w:r>
      <w:r w:rsidRPr="0007402A">
        <w:rPr>
          <w:rFonts w:ascii="Nirmala UI" w:eastAsia="Arial" w:hAnsi="Nirmala UI" w:cs="Nirmala UI"/>
          <w:lang w:val="pa" w:eastAsia="en-US" w:bidi="pa-IN"/>
        </w:rPr>
        <w:t>ਐਂਡ</w:t>
      </w:r>
      <w:r w:rsidRPr="0007402A">
        <w:rPr>
          <w:rFonts w:eastAsia="Arial" w:cs="Arial"/>
          <w:lang w:val="pa" w:eastAsia="en-US" w:bidi="pa-IN"/>
        </w:rPr>
        <w:t xml:space="preserve"> </w:t>
      </w:r>
      <w:r w:rsidRPr="0007402A">
        <w:rPr>
          <w:rFonts w:ascii="Nirmala UI" w:eastAsia="Arial" w:hAnsi="Nirmala UI" w:cs="Nirmala UI"/>
          <w:lang w:val="pa" w:eastAsia="en-US" w:bidi="pa-IN"/>
        </w:rPr>
        <w:t>ਸੇਫ਼ਗਾਰਡਜ਼</w:t>
      </w:r>
      <w:r w:rsidRPr="0007402A">
        <w:rPr>
          <w:rFonts w:eastAsia="Arial" w:cs="Arial"/>
          <w:lang w:val="pa" w:eastAsia="en-US" w:bidi="pa-IN"/>
        </w:rPr>
        <w:t xml:space="preserve"> </w:t>
      </w:r>
      <w:r w:rsidRPr="0007402A">
        <w:rPr>
          <w:rFonts w:ascii="Nirmala UI" w:eastAsia="Arial" w:hAnsi="Nirmala UI" w:cs="Nirmala UI"/>
          <w:lang w:val="pa" w:eastAsia="en-US" w:bidi="pa-IN"/>
        </w:rPr>
        <w:t>ਕਮਿਸ਼ਨ</w:t>
      </w:r>
      <w:r w:rsidRPr="0007402A">
        <w:rPr>
          <w:rFonts w:eastAsia="Arial" w:cs="Arial"/>
          <w:lang w:val="pa" w:eastAsia="en-US" w:bidi="pa-IN"/>
        </w:rPr>
        <w:t xml:space="preserve"> (NDIS Quality and Safeguards Commission)</w:t>
      </w:r>
    </w:p>
    <w:p w14:paraId="43E1AA76" w14:textId="77777777" w:rsidR="006D2C4A" w:rsidRPr="0007402A" w:rsidRDefault="00000000" w:rsidP="006D2C4A">
      <w:pPr>
        <w:numPr>
          <w:ilvl w:val="0"/>
          <w:numId w:val="39"/>
        </w:numPr>
        <w:spacing w:after="0"/>
        <w:ind w:left="714" w:hanging="357"/>
        <w:contextualSpacing/>
        <w:rPr>
          <w:rFonts w:eastAsia="Arial" w:cs="Arial"/>
          <w:lang w:val="en-AU" w:eastAsia="en-US" w:bidi="pa-IN"/>
        </w:rPr>
      </w:pPr>
      <w:r w:rsidRPr="0007402A">
        <w:rPr>
          <w:rFonts w:ascii="Nirmala UI" w:eastAsia="Arial" w:hAnsi="Nirmala UI" w:cs="Nirmala UI"/>
          <w:lang w:val="pa" w:eastAsia="en-US" w:bidi="pa-IN"/>
        </w:rPr>
        <w:lastRenderedPageBreak/>
        <w:t>ਨੈਸ਼ਨਲ</w:t>
      </w:r>
      <w:r w:rsidRPr="0007402A">
        <w:rPr>
          <w:rFonts w:eastAsia="Arial" w:cs="Arial"/>
          <w:lang w:val="pa" w:eastAsia="en-US" w:bidi="pa-IN"/>
        </w:rPr>
        <w:t xml:space="preserve"> </w:t>
      </w:r>
      <w:r w:rsidRPr="0007402A">
        <w:rPr>
          <w:rFonts w:ascii="Nirmala UI" w:eastAsia="Arial" w:hAnsi="Nirmala UI" w:cs="Nirmala UI"/>
          <w:lang w:val="pa" w:eastAsia="en-US" w:bidi="pa-IN"/>
        </w:rPr>
        <w:t>ਐਥਨਿਕ</w:t>
      </w:r>
      <w:r w:rsidRPr="0007402A">
        <w:rPr>
          <w:rFonts w:eastAsia="Arial" w:cs="Arial"/>
          <w:lang w:val="pa" w:eastAsia="en-US" w:bidi="pa-IN"/>
        </w:rPr>
        <w:t xml:space="preserve"> </w:t>
      </w:r>
      <w:r w:rsidRPr="0007402A">
        <w:rPr>
          <w:rFonts w:ascii="Nirmala UI" w:eastAsia="Arial" w:hAnsi="Nirmala UI" w:cs="Nirmala UI"/>
          <w:lang w:val="pa" w:eastAsia="en-US" w:bidi="pa-IN"/>
        </w:rPr>
        <w:t>ਡਿਸਏਬਿਲਟੀ</w:t>
      </w:r>
      <w:r w:rsidRPr="0007402A">
        <w:rPr>
          <w:rFonts w:eastAsia="Arial" w:cs="Arial"/>
          <w:lang w:val="pa" w:eastAsia="en-US" w:bidi="pa-IN"/>
        </w:rPr>
        <w:t xml:space="preserve"> </w:t>
      </w:r>
      <w:r w:rsidRPr="0007402A">
        <w:rPr>
          <w:rFonts w:ascii="Nirmala UI" w:eastAsia="Arial" w:hAnsi="Nirmala UI" w:cs="Nirmala UI"/>
          <w:lang w:val="pa" w:eastAsia="en-US" w:bidi="pa-IN"/>
        </w:rPr>
        <w:t>ਅਲਾਇੰਸ</w:t>
      </w:r>
      <w:r w:rsidRPr="0007402A">
        <w:rPr>
          <w:rFonts w:eastAsia="Arial" w:cs="Arial"/>
          <w:lang w:val="pa" w:eastAsia="en-US" w:bidi="pa-IN"/>
        </w:rPr>
        <w:t xml:space="preserve"> (National Ethnic Disability Alliance)</w:t>
      </w:r>
    </w:p>
    <w:p w14:paraId="43554E87" w14:textId="77777777" w:rsidR="006D2C4A" w:rsidRPr="0007402A" w:rsidRDefault="00000000" w:rsidP="006D2C4A">
      <w:pPr>
        <w:numPr>
          <w:ilvl w:val="0"/>
          <w:numId w:val="39"/>
        </w:numPr>
        <w:spacing w:after="0"/>
        <w:ind w:left="714" w:hanging="357"/>
        <w:contextualSpacing/>
        <w:rPr>
          <w:rFonts w:eastAsia="Arial" w:cs="Arial"/>
          <w:lang w:val="en-AU" w:eastAsia="en-US" w:bidi="pa-IN"/>
        </w:rPr>
      </w:pPr>
      <w:r w:rsidRPr="0007402A">
        <w:rPr>
          <w:rFonts w:eastAsia="Arial" w:cs="Arial"/>
          <w:lang w:val="pa" w:eastAsia="en-US" w:bidi="pa-IN"/>
        </w:rPr>
        <w:t xml:space="preserve">NSW </w:t>
      </w:r>
      <w:r w:rsidRPr="0007402A">
        <w:rPr>
          <w:rFonts w:ascii="Nirmala UI" w:eastAsia="Arial" w:hAnsi="Nirmala UI" w:cs="Nirmala UI"/>
          <w:lang w:val="pa" w:eastAsia="en-US" w:bidi="pa-IN"/>
        </w:rPr>
        <w:t>ਰਫਿਊਜੀ</w:t>
      </w:r>
      <w:r w:rsidRPr="0007402A">
        <w:rPr>
          <w:rFonts w:eastAsia="Arial" w:cs="Arial"/>
          <w:lang w:val="pa" w:eastAsia="en-US" w:bidi="pa-IN"/>
        </w:rPr>
        <w:t xml:space="preserve"> </w:t>
      </w:r>
      <w:r w:rsidRPr="0007402A">
        <w:rPr>
          <w:rFonts w:ascii="Nirmala UI" w:eastAsia="Arial" w:hAnsi="Nirmala UI" w:cs="Nirmala UI"/>
          <w:lang w:val="pa" w:eastAsia="en-US" w:bidi="pa-IN"/>
        </w:rPr>
        <w:t>ਹੈਲਥ</w:t>
      </w:r>
      <w:r w:rsidRPr="0007402A">
        <w:rPr>
          <w:rFonts w:eastAsia="Arial" w:cs="Arial"/>
          <w:lang w:val="pa" w:eastAsia="en-US" w:bidi="pa-IN"/>
        </w:rPr>
        <w:t xml:space="preserve"> </w:t>
      </w:r>
      <w:r w:rsidRPr="0007402A">
        <w:rPr>
          <w:rFonts w:ascii="Nirmala UI" w:eastAsia="Arial" w:hAnsi="Nirmala UI" w:cs="Nirmala UI"/>
          <w:lang w:val="pa" w:eastAsia="en-US" w:bidi="pa-IN"/>
        </w:rPr>
        <w:t>ਸਰਵਿਸ</w:t>
      </w:r>
      <w:r w:rsidRPr="0007402A">
        <w:rPr>
          <w:rFonts w:eastAsia="Arial" w:cs="Arial"/>
          <w:lang w:val="pa" w:eastAsia="en-US" w:bidi="pa-IN"/>
        </w:rPr>
        <w:t xml:space="preserve"> (NSW Refugee Health Service)</w:t>
      </w:r>
    </w:p>
    <w:p w14:paraId="3AB26CD5" w14:textId="77777777" w:rsidR="006D2C4A" w:rsidRPr="0007402A" w:rsidRDefault="00000000" w:rsidP="006D2C4A">
      <w:pPr>
        <w:numPr>
          <w:ilvl w:val="0"/>
          <w:numId w:val="39"/>
        </w:numPr>
        <w:spacing w:after="0"/>
        <w:ind w:left="714" w:hanging="357"/>
        <w:contextualSpacing/>
        <w:rPr>
          <w:rFonts w:eastAsia="Arial" w:cs="Arial"/>
          <w:lang w:val="en-AU" w:eastAsia="en-US" w:bidi="pa-IN"/>
        </w:rPr>
      </w:pPr>
      <w:r w:rsidRPr="0007402A">
        <w:rPr>
          <w:rFonts w:ascii="Nirmala UI" w:eastAsia="Arial" w:hAnsi="Nirmala UI" w:cs="Nirmala UI"/>
          <w:lang w:val="pa" w:eastAsia="en-US" w:bidi="pa-IN"/>
        </w:rPr>
        <w:t>ਭਾਗੀਦਾਰ</w:t>
      </w:r>
      <w:r w:rsidRPr="0007402A">
        <w:rPr>
          <w:rFonts w:eastAsia="Arial" w:cs="Arial"/>
          <w:lang w:val="pa" w:eastAsia="en-US" w:bidi="pa-IN"/>
        </w:rPr>
        <w:t xml:space="preserve">, </w:t>
      </w:r>
      <w:r w:rsidRPr="0007402A">
        <w:rPr>
          <w:rFonts w:ascii="Nirmala UI" w:eastAsia="Arial" w:hAnsi="Nirmala UI" w:cs="Nirmala UI"/>
          <w:lang w:val="pa" w:eastAsia="en-US" w:bidi="pa-IN"/>
        </w:rPr>
        <w:t>ਪਰਿਵਾਰ</w:t>
      </w:r>
      <w:r w:rsidRPr="0007402A">
        <w:rPr>
          <w:rFonts w:eastAsia="Arial" w:cs="Arial"/>
          <w:lang w:val="pa" w:eastAsia="en-US" w:bidi="pa-IN"/>
        </w:rPr>
        <w:t xml:space="preserve"> </w:t>
      </w:r>
      <w:r w:rsidRPr="0007402A">
        <w:rPr>
          <w:rFonts w:ascii="Nirmala UI" w:eastAsia="Arial" w:hAnsi="Nirmala UI" w:cs="Nirmala UI"/>
          <w:lang w:val="pa" w:eastAsia="en-US" w:bidi="pa-IN"/>
        </w:rPr>
        <w:t>ਅਤੇ</w:t>
      </w:r>
      <w:r w:rsidRPr="0007402A">
        <w:rPr>
          <w:rFonts w:eastAsia="Arial" w:cs="Arial"/>
          <w:lang w:val="pa" w:eastAsia="en-US" w:bidi="pa-IN"/>
        </w:rPr>
        <w:t xml:space="preserve"> </w:t>
      </w:r>
      <w:r w:rsidRPr="0007402A">
        <w:rPr>
          <w:rFonts w:ascii="Nirmala UI" w:eastAsia="Arial" w:hAnsi="Nirmala UI" w:cs="Nirmala UI"/>
          <w:lang w:val="pa" w:eastAsia="en-US" w:bidi="pa-IN"/>
        </w:rPr>
        <w:t>ਦੇਖਭਾਲ</w:t>
      </w:r>
      <w:r w:rsidRPr="0007402A">
        <w:rPr>
          <w:rFonts w:eastAsia="Arial" w:cs="Arial"/>
          <w:lang w:val="pa" w:eastAsia="en-US" w:bidi="pa-IN"/>
        </w:rPr>
        <w:t xml:space="preserve"> </w:t>
      </w:r>
      <w:r w:rsidRPr="0007402A">
        <w:rPr>
          <w:rFonts w:ascii="Nirmala UI" w:eastAsia="Arial" w:hAnsi="Nirmala UI" w:cs="Nirmala UI"/>
          <w:lang w:val="pa" w:eastAsia="en-US" w:bidi="pa-IN"/>
        </w:rPr>
        <w:t>ਕਰਨ</w:t>
      </w:r>
      <w:r w:rsidRPr="0007402A">
        <w:rPr>
          <w:rFonts w:eastAsia="Arial" w:cs="Arial"/>
          <w:lang w:val="pa" w:eastAsia="en-US" w:bidi="pa-IN"/>
        </w:rPr>
        <w:t xml:space="preserve"> </w:t>
      </w:r>
      <w:r w:rsidRPr="0007402A">
        <w:rPr>
          <w:rFonts w:ascii="Nirmala UI" w:eastAsia="Arial" w:hAnsi="Nirmala UI" w:cs="Nirmala UI"/>
          <w:lang w:val="pa" w:eastAsia="en-US" w:bidi="pa-IN"/>
        </w:rPr>
        <w:t>ਵਾਲੇ</w:t>
      </w:r>
      <w:r w:rsidRPr="0007402A">
        <w:rPr>
          <w:rFonts w:eastAsia="Arial" w:cs="Arial"/>
          <w:lang w:val="pa" w:eastAsia="en-US" w:bidi="pa-IN"/>
        </w:rPr>
        <w:t xml:space="preserve"> </w:t>
      </w:r>
      <w:r w:rsidRPr="0007402A">
        <w:rPr>
          <w:rFonts w:ascii="Nirmala UI" w:eastAsia="Arial" w:hAnsi="Nirmala UI" w:cs="Nirmala UI"/>
          <w:lang w:val="pa" w:eastAsia="en-US" w:bidi="pa-IN"/>
        </w:rPr>
        <w:t>ਵਜੋਂ</w:t>
      </w:r>
      <w:r w:rsidRPr="0007402A">
        <w:rPr>
          <w:rFonts w:eastAsia="Arial" w:cs="Arial"/>
          <w:lang w:val="pa" w:eastAsia="en-US" w:bidi="pa-IN"/>
        </w:rPr>
        <w:t xml:space="preserve"> </w:t>
      </w:r>
      <w:r w:rsidRPr="0007402A">
        <w:rPr>
          <w:rFonts w:ascii="Nirmala UI" w:eastAsia="Arial" w:hAnsi="Nirmala UI" w:cs="Nirmala UI"/>
          <w:lang w:val="pa" w:eastAsia="en-US" w:bidi="pa-IN"/>
        </w:rPr>
        <w:t>ਨਾਮਜ਼ਦ</w:t>
      </w:r>
      <w:r w:rsidRPr="0007402A">
        <w:rPr>
          <w:rFonts w:eastAsia="Arial" w:cs="Arial"/>
          <w:lang w:val="pa" w:eastAsia="en-US" w:bidi="pa-IN"/>
        </w:rPr>
        <w:t xml:space="preserve"> </w:t>
      </w:r>
      <w:r w:rsidRPr="0007402A">
        <w:rPr>
          <w:rFonts w:ascii="Nirmala UI" w:eastAsia="Arial" w:hAnsi="Nirmala UI" w:cs="Nirmala UI"/>
          <w:lang w:val="pa" w:eastAsia="en-US" w:bidi="pa-IN"/>
        </w:rPr>
        <w:t>ਵਿਅਕਤੀ</w:t>
      </w:r>
    </w:p>
    <w:p w14:paraId="6A05EE69" w14:textId="77777777" w:rsidR="006D2C4A" w:rsidRPr="0007402A" w:rsidRDefault="00000000" w:rsidP="006D2C4A">
      <w:pPr>
        <w:numPr>
          <w:ilvl w:val="0"/>
          <w:numId w:val="39"/>
        </w:numPr>
        <w:spacing w:after="0"/>
        <w:ind w:left="714" w:hanging="357"/>
        <w:contextualSpacing/>
        <w:rPr>
          <w:rFonts w:eastAsia="Arial" w:cs="Arial"/>
          <w:lang w:val="en-AU" w:eastAsia="en-US" w:bidi="pa-IN"/>
        </w:rPr>
      </w:pPr>
      <w:r w:rsidRPr="0007402A">
        <w:rPr>
          <w:rFonts w:ascii="Nirmala UI" w:eastAsia="Arial" w:hAnsi="Nirmala UI" w:cs="Nirmala UI"/>
          <w:lang w:val="pa" w:eastAsia="en-US" w:bidi="pa-IN"/>
        </w:rPr>
        <w:t>ਪੀਪਲ</w:t>
      </w:r>
      <w:r w:rsidRPr="0007402A">
        <w:rPr>
          <w:rFonts w:eastAsia="Arial" w:cs="Arial"/>
          <w:lang w:val="pa" w:eastAsia="en-US" w:bidi="pa-IN"/>
        </w:rPr>
        <w:t xml:space="preserve"> </w:t>
      </w:r>
      <w:r w:rsidRPr="0007402A">
        <w:rPr>
          <w:rFonts w:ascii="Nirmala UI" w:eastAsia="Arial" w:hAnsi="Nirmala UI" w:cs="Nirmala UI"/>
          <w:lang w:val="pa" w:eastAsia="en-US" w:bidi="pa-IN"/>
        </w:rPr>
        <w:t>ਵਿਦ</w:t>
      </w:r>
      <w:r w:rsidRPr="0007402A">
        <w:rPr>
          <w:rFonts w:eastAsia="Arial" w:cs="Arial"/>
          <w:lang w:val="pa" w:eastAsia="en-US" w:bidi="pa-IN"/>
        </w:rPr>
        <w:t xml:space="preserve"> </w:t>
      </w:r>
      <w:r w:rsidRPr="0007402A">
        <w:rPr>
          <w:rFonts w:ascii="Nirmala UI" w:eastAsia="Arial" w:hAnsi="Nirmala UI" w:cs="Nirmala UI"/>
          <w:lang w:val="pa" w:eastAsia="en-US" w:bidi="pa-IN"/>
        </w:rPr>
        <w:t>ਡਿਸਏਬਿਲਟੀ</w:t>
      </w:r>
      <w:r w:rsidRPr="0007402A">
        <w:rPr>
          <w:rFonts w:eastAsia="Arial" w:cs="Arial"/>
          <w:lang w:val="pa" w:eastAsia="en-US" w:bidi="pa-IN"/>
        </w:rPr>
        <w:t xml:space="preserve"> </w:t>
      </w:r>
      <w:r w:rsidRPr="0007402A">
        <w:rPr>
          <w:rFonts w:ascii="Nirmala UI" w:eastAsia="Arial" w:hAnsi="Nirmala UI" w:cs="Nirmala UI"/>
          <w:lang w:val="pa" w:eastAsia="en-US" w:bidi="pa-IN"/>
        </w:rPr>
        <w:t>ਆਸਟ੍ਰੇਲੀਆ</w:t>
      </w:r>
      <w:r w:rsidRPr="0007402A">
        <w:rPr>
          <w:rFonts w:eastAsia="Arial" w:cs="Arial"/>
          <w:lang w:val="pa" w:eastAsia="en-US" w:bidi="pa-IN"/>
        </w:rPr>
        <w:t xml:space="preserve"> (People with Disability Australia)</w:t>
      </w:r>
    </w:p>
    <w:p w14:paraId="0098137B" w14:textId="77777777" w:rsidR="006D2C4A" w:rsidRPr="0007402A" w:rsidRDefault="00000000" w:rsidP="006D2C4A">
      <w:pPr>
        <w:numPr>
          <w:ilvl w:val="0"/>
          <w:numId w:val="39"/>
        </w:numPr>
        <w:spacing w:after="0"/>
        <w:ind w:left="714" w:hanging="357"/>
        <w:contextualSpacing/>
        <w:rPr>
          <w:rFonts w:eastAsia="Arial" w:cs="Arial"/>
          <w:lang w:val="en-AU" w:eastAsia="en-US" w:bidi="pa-IN"/>
        </w:rPr>
      </w:pPr>
      <w:r w:rsidRPr="0007402A">
        <w:rPr>
          <w:rFonts w:ascii="Nirmala UI" w:eastAsia="Arial" w:hAnsi="Nirmala UI" w:cs="Nirmala UI"/>
          <w:lang w:val="pa" w:eastAsia="en-US" w:bidi="pa-IN"/>
        </w:rPr>
        <w:t>ਸੈਟਲਮੈਂਟ</w:t>
      </w:r>
      <w:r w:rsidRPr="0007402A">
        <w:rPr>
          <w:rFonts w:eastAsia="Arial" w:cs="Arial"/>
          <w:lang w:val="pa" w:eastAsia="en-US" w:bidi="pa-IN"/>
        </w:rPr>
        <w:t xml:space="preserve"> </w:t>
      </w:r>
      <w:r w:rsidRPr="0007402A">
        <w:rPr>
          <w:rFonts w:ascii="Nirmala UI" w:eastAsia="Arial" w:hAnsi="Nirmala UI" w:cs="Nirmala UI"/>
          <w:lang w:val="pa" w:eastAsia="en-US" w:bidi="pa-IN"/>
        </w:rPr>
        <w:t>ਕਾਉਂਸਿਲ</w:t>
      </w:r>
      <w:r w:rsidRPr="0007402A">
        <w:rPr>
          <w:rFonts w:eastAsia="Arial" w:cs="Arial"/>
          <w:lang w:val="pa" w:eastAsia="en-US" w:bidi="pa-IN"/>
        </w:rPr>
        <w:t xml:space="preserve"> </w:t>
      </w:r>
      <w:r w:rsidRPr="0007402A">
        <w:rPr>
          <w:rFonts w:ascii="Nirmala UI" w:eastAsia="Arial" w:hAnsi="Nirmala UI" w:cs="Nirmala UI"/>
          <w:lang w:val="pa" w:eastAsia="en-US" w:bidi="pa-IN"/>
        </w:rPr>
        <w:t>ਆਫ਼</w:t>
      </w:r>
      <w:r w:rsidRPr="0007402A">
        <w:rPr>
          <w:rFonts w:eastAsia="Arial" w:cs="Arial"/>
          <w:lang w:val="pa" w:eastAsia="en-US" w:bidi="pa-IN"/>
        </w:rPr>
        <w:t xml:space="preserve"> </w:t>
      </w:r>
      <w:r w:rsidRPr="0007402A">
        <w:rPr>
          <w:rFonts w:ascii="Nirmala UI" w:eastAsia="Arial" w:hAnsi="Nirmala UI" w:cs="Nirmala UI"/>
          <w:lang w:val="pa" w:eastAsia="en-US" w:bidi="pa-IN"/>
        </w:rPr>
        <w:t>ਆਸਟ੍ਰੇਲੀਆ</w:t>
      </w:r>
      <w:r w:rsidRPr="0007402A">
        <w:rPr>
          <w:rFonts w:eastAsia="Arial" w:cs="Arial"/>
          <w:lang w:val="pa" w:eastAsia="en-US" w:bidi="pa-IN"/>
        </w:rPr>
        <w:t xml:space="preserve"> (Settlement Council of Australia)</w:t>
      </w:r>
    </w:p>
    <w:p w14:paraId="65300749" w14:textId="77777777" w:rsidR="0044033F" w:rsidRPr="0007402A" w:rsidRDefault="00000000" w:rsidP="0044033F">
      <w:pPr>
        <w:numPr>
          <w:ilvl w:val="0"/>
          <w:numId w:val="39"/>
        </w:numPr>
        <w:spacing w:after="0"/>
        <w:ind w:left="714" w:hanging="357"/>
        <w:contextualSpacing/>
        <w:rPr>
          <w:rFonts w:eastAsia="Arial" w:cs="Arial"/>
          <w:lang w:val="en-AU" w:eastAsia="en-US" w:bidi="pa-IN"/>
        </w:rPr>
      </w:pPr>
      <w:r w:rsidRPr="0007402A">
        <w:rPr>
          <w:rFonts w:ascii="Nirmala UI" w:eastAsia="Arial" w:hAnsi="Nirmala UI" w:cs="Nirmala UI"/>
          <w:lang w:val="pa" w:eastAsia="en-US" w:bidi="pa-IN"/>
        </w:rPr>
        <w:t>ਸੈਟਲਮੈਂਟ</w:t>
      </w:r>
      <w:r w:rsidRPr="0007402A">
        <w:rPr>
          <w:rFonts w:eastAsia="Arial" w:cs="Arial"/>
          <w:lang w:val="pa" w:eastAsia="en-US" w:bidi="pa-IN"/>
        </w:rPr>
        <w:t xml:space="preserve"> </w:t>
      </w:r>
      <w:r w:rsidRPr="0007402A">
        <w:rPr>
          <w:rFonts w:ascii="Nirmala UI" w:eastAsia="Arial" w:hAnsi="Nirmala UI" w:cs="Nirmala UI"/>
          <w:lang w:val="pa" w:eastAsia="en-US" w:bidi="pa-IN"/>
        </w:rPr>
        <w:t>ਸਰਵਿਸਿਜ਼</w:t>
      </w:r>
      <w:r w:rsidRPr="0007402A">
        <w:rPr>
          <w:rFonts w:eastAsia="Arial" w:cs="Arial"/>
          <w:lang w:val="pa" w:eastAsia="en-US" w:bidi="pa-IN"/>
        </w:rPr>
        <w:t xml:space="preserve"> </w:t>
      </w:r>
      <w:r w:rsidRPr="0007402A">
        <w:rPr>
          <w:rFonts w:ascii="Nirmala UI" w:eastAsia="Arial" w:hAnsi="Nirmala UI" w:cs="Nirmala UI"/>
          <w:lang w:val="pa" w:eastAsia="en-US" w:bidi="pa-IN"/>
        </w:rPr>
        <w:t>ਇੰਟਰਨੈਸ਼ਨਲ</w:t>
      </w:r>
      <w:r w:rsidRPr="0007402A">
        <w:rPr>
          <w:rFonts w:eastAsia="Arial" w:cs="Arial"/>
          <w:lang w:val="pa" w:eastAsia="en-US" w:bidi="pa-IN"/>
        </w:rPr>
        <w:t xml:space="preserve"> (Settlement Services International)</w:t>
      </w:r>
    </w:p>
    <w:p w14:paraId="7E945ECC" w14:textId="77777777" w:rsidR="006D2C4A" w:rsidRPr="0007402A" w:rsidRDefault="00000000" w:rsidP="006D2C4A">
      <w:pPr>
        <w:numPr>
          <w:ilvl w:val="0"/>
          <w:numId w:val="39"/>
        </w:numPr>
        <w:spacing w:after="0"/>
        <w:ind w:left="714" w:hanging="357"/>
        <w:contextualSpacing/>
        <w:rPr>
          <w:rFonts w:eastAsia="Arial" w:cs="Arial"/>
          <w:lang w:val="en-AU" w:eastAsia="en-US" w:bidi="pa-IN"/>
        </w:rPr>
      </w:pPr>
      <w:r w:rsidRPr="0007402A">
        <w:rPr>
          <w:rFonts w:ascii="Nirmala UI" w:eastAsia="Arial" w:hAnsi="Nirmala UI" w:cs="Nirmala UI"/>
          <w:lang w:val="pa" w:eastAsia="en-US" w:bidi="pa-IN"/>
        </w:rPr>
        <w:t>ਸਪੀਕ</w:t>
      </w:r>
      <w:r w:rsidRPr="0007402A">
        <w:rPr>
          <w:rFonts w:eastAsia="Arial" w:cs="Arial"/>
          <w:lang w:val="pa" w:eastAsia="en-US" w:bidi="pa-IN"/>
        </w:rPr>
        <w:t xml:space="preserve"> </w:t>
      </w:r>
      <w:r w:rsidRPr="0007402A">
        <w:rPr>
          <w:rFonts w:ascii="Nirmala UI" w:eastAsia="Arial" w:hAnsi="Nirmala UI" w:cs="Nirmala UI"/>
          <w:lang w:val="pa" w:eastAsia="en-US" w:bidi="pa-IN"/>
        </w:rPr>
        <w:t>ਮਾਈ</w:t>
      </w:r>
      <w:r w:rsidRPr="0007402A">
        <w:rPr>
          <w:rFonts w:eastAsia="Arial" w:cs="Arial"/>
          <w:lang w:val="pa" w:eastAsia="en-US" w:bidi="pa-IN"/>
        </w:rPr>
        <w:t xml:space="preserve"> </w:t>
      </w:r>
      <w:r w:rsidRPr="0007402A">
        <w:rPr>
          <w:rFonts w:ascii="Nirmala UI" w:eastAsia="Arial" w:hAnsi="Nirmala UI" w:cs="Nirmala UI"/>
          <w:lang w:val="pa" w:eastAsia="en-US" w:bidi="pa-IN"/>
        </w:rPr>
        <w:t>ਲੈਂਗੂਏਜ਼</w:t>
      </w:r>
      <w:r w:rsidRPr="0007402A">
        <w:rPr>
          <w:rFonts w:eastAsia="Arial" w:cs="Arial"/>
          <w:lang w:val="pa" w:eastAsia="en-US" w:bidi="pa-IN"/>
        </w:rPr>
        <w:t xml:space="preserve"> (Speak My Language)</w:t>
      </w:r>
    </w:p>
    <w:p w14:paraId="1D05B744" w14:textId="77777777" w:rsidR="006D2C4A" w:rsidRPr="0007402A" w:rsidRDefault="00000000" w:rsidP="006D2C4A">
      <w:pPr>
        <w:numPr>
          <w:ilvl w:val="0"/>
          <w:numId w:val="39"/>
        </w:numPr>
        <w:spacing w:after="0"/>
        <w:ind w:left="714" w:hanging="357"/>
        <w:contextualSpacing/>
        <w:rPr>
          <w:rFonts w:eastAsia="Arial" w:cs="Arial"/>
          <w:lang w:val="en-AU" w:eastAsia="en-US" w:bidi="pa-IN"/>
        </w:rPr>
      </w:pPr>
      <w:r w:rsidRPr="0007402A">
        <w:rPr>
          <w:rFonts w:ascii="Nirmala UI" w:eastAsia="Arial" w:hAnsi="Nirmala UI" w:cs="Nirmala UI"/>
          <w:lang w:val="pa" w:eastAsia="en-US" w:bidi="pa-IN"/>
        </w:rPr>
        <w:t>ਸਿਡ</w:t>
      </w:r>
      <w:r w:rsidRPr="0007402A">
        <w:rPr>
          <w:rFonts w:eastAsia="Arial" w:cs="Arial"/>
          <w:lang w:val="pa" w:eastAsia="en-US" w:bidi="pa-IN"/>
        </w:rPr>
        <w:t>-</w:t>
      </w:r>
      <w:r w:rsidRPr="0007402A">
        <w:rPr>
          <w:rFonts w:ascii="Nirmala UI" w:eastAsia="Arial" w:hAnsi="Nirmala UI" w:cs="Nirmala UI"/>
          <w:lang w:val="pa" w:eastAsia="en-US" w:bidi="pa-IN"/>
        </w:rPr>
        <w:t>ਵੈਸਟ</w:t>
      </w:r>
      <w:r w:rsidRPr="0007402A">
        <w:rPr>
          <w:rFonts w:eastAsia="Arial" w:cs="Arial"/>
          <w:lang w:val="pa" w:eastAsia="en-US" w:bidi="pa-IN"/>
        </w:rPr>
        <w:t xml:space="preserve"> </w:t>
      </w:r>
      <w:r w:rsidRPr="0007402A">
        <w:rPr>
          <w:rFonts w:ascii="Nirmala UI" w:eastAsia="Arial" w:hAnsi="Nirmala UI" w:cs="Nirmala UI"/>
          <w:lang w:val="pa" w:eastAsia="en-US" w:bidi="pa-IN"/>
        </w:rPr>
        <w:t>ਮਲਟੀਕਲਚਰਲ</w:t>
      </w:r>
      <w:r w:rsidRPr="0007402A">
        <w:rPr>
          <w:rFonts w:eastAsia="Arial" w:cs="Arial"/>
          <w:lang w:val="pa" w:eastAsia="en-US" w:bidi="pa-IN"/>
        </w:rPr>
        <w:t xml:space="preserve"> </w:t>
      </w:r>
      <w:r w:rsidRPr="0007402A">
        <w:rPr>
          <w:rFonts w:ascii="Nirmala UI" w:eastAsia="Arial" w:hAnsi="Nirmala UI" w:cs="Nirmala UI"/>
          <w:lang w:val="pa" w:eastAsia="en-US" w:bidi="pa-IN"/>
        </w:rPr>
        <w:t>ਸਰਵਿਸਿਜ਼</w:t>
      </w:r>
      <w:r w:rsidRPr="0007402A">
        <w:rPr>
          <w:rFonts w:eastAsia="Arial" w:cs="Arial"/>
          <w:lang w:val="pa" w:eastAsia="en-US" w:bidi="pa-IN"/>
        </w:rPr>
        <w:t xml:space="preserve"> (SydWest Multicultural Services)</w:t>
      </w:r>
    </w:p>
    <w:p w14:paraId="7F54689E" w14:textId="77777777" w:rsidR="006D2C4A" w:rsidRPr="0007402A" w:rsidRDefault="00000000" w:rsidP="006D2C4A">
      <w:pPr>
        <w:numPr>
          <w:ilvl w:val="0"/>
          <w:numId w:val="39"/>
        </w:numPr>
        <w:spacing w:after="0"/>
        <w:ind w:left="714" w:hanging="357"/>
        <w:contextualSpacing/>
        <w:rPr>
          <w:rFonts w:eastAsia="Arial" w:cs="Arial"/>
          <w:lang w:val="en-AU" w:eastAsia="en-US" w:bidi="pa-IN"/>
        </w:rPr>
      </w:pPr>
      <w:r w:rsidRPr="0007402A">
        <w:rPr>
          <w:rFonts w:eastAsia="Arial" w:cs="Arial"/>
          <w:lang w:val="pa" w:eastAsia="en-US" w:bidi="pa-IN"/>
        </w:rPr>
        <w:t xml:space="preserve">TASC </w:t>
      </w:r>
      <w:r w:rsidRPr="0007402A">
        <w:rPr>
          <w:rFonts w:ascii="Nirmala UI" w:eastAsia="Arial" w:hAnsi="Nirmala UI" w:cs="Nirmala UI"/>
          <w:lang w:val="pa" w:eastAsia="en-US" w:bidi="pa-IN"/>
        </w:rPr>
        <w:t>ਨੈਸ਼ਨਲ</w:t>
      </w:r>
      <w:r w:rsidRPr="0007402A">
        <w:rPr>
          <w:rFonts w:eastAsia="Arial" w:cs="Arial"/>
          <w:lang w:val="pa" w:eastAsia="en-US" w:bidi="pa-IN"/>
        </w:rPr>
        <w:t xml:space="preserve"> (TASC National)</w:t>
      </w:r>
    </w:p>
    <w:p w14:paraId="643E6916" w14:textId="77777777" w:rsidR="006D2C4A" w:rsidRPr="0007402A" w:rsidRDefault="00000000" w:rsidP="001F6B92">
      <w:pPr>
        <w:keepNext/>
        <w:numPr>
          <w:ilvl w:val="0"/>
          <w:numId w:val="39"/>
        </w:numPr>
        <w:spacing w:after="0"/>
        <w:ind w:left="714" w:hanging="357"/>
        <w:contextualSpacing/>
        <w:rPr>
          <w:rFonts w:eastAsia="Arial" w:cs="Arial"/>
          <w:lang w:val="en-AU" w:eastAsia="en-US" w:bidi="pa-IN"/>
        </w:rPr>
      </w:pPr>
      <w:r w:rsidRPr="0007402A">
        <w:rPr>
          <w:rFonts w:ascii="Nirmala UI" w:eastAsia="Arial" w:hAnsi="Nirmala UI" w:cs="Nirmala UI"/>
          <w:lang w:val="pa" w:eastAsia="en-US" w:bidi="pa-IN"/>
        </w:rPr>
        <w:t>ਸਿਡਨੀ</w:t>
      </w:r>
      <w:r w:rsidRPr="0007402A">
        <w:rPr>
          <w:rFonts w:eastAsia="Arial" w:cs="Arial"/>
          <w:lang w:val="pa" w:eastAsia="en-US" w:bidi="pa-IN"/>
        </w:rPr>
        <w:t xml:space="preserve"> </w:t>
      </w:r>
      <w:r w:rsidRPr="0007402A">
        <w:rPr>
          <w:rFonts w:ascii="Nirmala UI" w:eastAsia="Arial" w:hAnsi="Nirmala UI" w:cs="Nirmala UI"/>
          <w:lang w:val="pa" w:eastAsia="en-US" w:bidi="pa-IN"/>
        </w:rPr>
        <w:t>ਯੂਨੀਵਰਸਿਟੀ</w:t>
      </w:r>
      <w:r w:rsidRPr="0007402A">
        <w:rPr>
          <w:rFonts w:eastAsia="Arial" w:cs="Arial"/>
          <w:lang w:val="pa" w:eastAsia="en-US" w:bidi="pa-IN"/>
        </w:rPr>
        <w:t xml:space="preserve"> (The University of Sydney)</w:t>
      </w:r>
    </w:p>
    <w:p w14:paraId="49525C37" w14:textId="77777777" w:rsidR="006D2C4A" w:rsidRPr="0007402A" w:rsidRDefault="00000000" w:rsidP="00DA7B1F">
      <w:pPr>
        <w:numPr>
          <w:ilvl w:val="0"/>
          <w:numId w:val="39"/>
        </w:numPr>
        <w:spacing w:after="0"/>
        <w:ind w:left="714" w:hanging="357"/>
        <w:contextualSpacing/>
        <w:rPr>
          <w:rFonts w:eastAsia="Arial" w:cs="Arial"/>
          <w:lang w:val="en-AU" w:eastAsia="en-US" w:bidi="pa-IN"/>
        </w:rPr>
      </w:pPr>
      <w:r w:rsidRPr="0007402A">
        <w:rPr>
          <w:rFonts w:ascii="Nirmala UI" w:eastAsia="Arial" w:hAnsi="Nirmala UI" w:cs="Nirmala UI"/>
          <w:lang w:val="pa" w:eastAsia="en-US" w:bidi="pa-IN"/>
        </w:rPr>
        <w:t>ਵੂਮੈਨ</w:t>
      </w:r>
      <w:r w:rsidRPr="0007402A">
        <w:rPr>
          <w:rFonts w:eastAsia="Arial" w:cs="Arial"/>
          <w:lang w:val="pa" w:eastAsia="en-US" w:bidi="pa-IN"/>
        </w:rPr>
        <w:t xml:space="preserve"> </w:t>
      </w:r>
      <w:r w:rsidRPr="0007402A">
        <w:rPr>
          <w:rFonts w:ascii="Nirmala UI" w:eastAsia="Arial" w:hAnsi="Nirmala UI" w:cs="Nirmala UI"/>
          <w:lang w:val="pa" w:eastAsia="en-US" w:bidi="pa-IN"/>
        </w:rPr>
        <w:t>ਵਿਦ</w:t>
      </w:r>
      <w:r w:rsidRPr="0007402A">
        <w:rPr>
          <w:rFonts w:eastAsia="Arial" w:cs="Arial"/>
          <w:lang w:val="pa" w:eastAsia="en-US" w:bidi="pa-IN"/>
        </w:rPr>
        <w:t xml:space="preserve"> </w:t>
      </w:r>
      <w:r w:rsidRPr="0007402A">
        <w:rPr>
          <w:rFonts w:ascii="Nirmala UI" w:eastAsia="Arial" w:hAnsi="Nirmala UI" w:cs="Nirmala UI"/>
          <w:lang w:val="pa" w:eastAsia="en-US" w:bidi="pa-IN"/>
        </w:rPr>
        <w:t>ਡਿਸਏਬਿਲਿਟੀਜ਼</w:t>
      </w:r>
      <w:r w:rsidRPr="0007402A">
        <w:rPr>
          <w:rFonts w:eastAsia="Arial" w:cs="Arial"/>
          <w:lang w:val="pa" w:eastAsia="en-US" w:bidi="pa-IN"/>
        </w:rPr>
        <w:t xml:space="preserve"> </w:t>
      </w:r>
      <w:r w:rsidRPr="0007402A">
        <w:rPr>
          <w:rFonts w:ascii="Nirmala UI" w:eastAsia="Arial" w:hAnsi="Nirmala UI" w:cs="Nirmala UI"/>
          <w:lang w:val="pa" w:eastAsia="en-US" w:bidi="pa-IN"/>
        </w:rPr>
        <w:t>ਆਸਟ੍ਰੇਲੀਆ</w:t>
      </w:r>
      <w:r w:rsidRPr="0007402A">
        <w:rPr>
          <w:rFonts w:eastAsia="Arial" w:cs="Arial"/>
          <w:lang w:val="pa" w:eastAsia="en-US" w:bidi="pa-IN"/>
        </w:rPr>
        <w:t xml:space="preserve"> (Women with Disabilities Australia)</w:t>
      </w:r>
    </w:p>
    <w:p w14:paraId="77A8810B" w14:textId="77777777" w:rsidR="00DA7B1F" w:rsidRPr="0007402A" w:rsidRDefault="00000000" w:rsidP="005F0A35">
      <w:pPr>
        <w:rPr>
          <w:rFonts w:eastAsia="Arial" w:cs="Arial"/>
          <w:lang w:val="en-AU" w:eastAsia="en-US" w:bidi="pa-IN"/>
        </w:rPr>
      </w:pPr>
      <w:bookmarkStart w:id="221" w:name="_Toc137150078"/>
      <w:bookmarkStart w:id="222" w:name="_Toc138237277"/>
      <w:bookmarkStart w:id="223" w:name="_Toc138244616"/>
      <w:r w:rsidRPr="0007402A">
        <w:rPr>
          <w:rFonts w:eastAsia="Arial" w:cs="Arial"/>
          <w:lang w:val="en-AU" w:eastAsia="en-US" w:bidi="pa-IN"/>
        </w:rPr>
        <w:br w:type="page"/>
      </w:r>
    </w:p>
    <w:p w14:paraId="166B85C0" w14:textId="77777777" w:rsidR="000B356B" w:rsidRPr="0007402A" w:rsidRDefault="00000000" w:rsidP="004D1BA6">
      <w:pPr>
        <w:pStyle w:val="Heading3"/>
        <w:rPr>
          <w:rFonts w:ascii="Arial" w:eastAsia="Arial" w:hAnsi="Arial" w:cs="Arial"/>
          <w:lang w:bidi="pa-IN"/>
        </w:rPr>
      </w:pPr>
      <w:bookmarkStart w:id="224" w:name="_7._Appendix_B"/>
      <w:bookmarkStart w:id="225" w:name="_Toc256000063"/>
      <w:bookmarkStart w:id="226" w:name="_Toc138255790"/>
      <w:bookmarkEnd w:id="224"/>
      <w:r w:rsidRPr="0007402A">
        <w:rPr>
          <w:rFonts w:ascii="Arial" w:eastAsia="Arial" w:hAnsi="Arial" w:cs="Arial"/>
          <w:lang w:val="pa" w:bidi="pa-IN"/>
        </w:rPr>
        <w:lastRenderedPageBreak/>
        <w:t xml:space="preserve">7. </w:t>
      </w:r>
      <w:r w:rsidRPr="0007402A">
        <w:rPr>
          <w:rFonts w:ascii="Nirmala UI" w:eastAsia="Arial" w:hAnsi="Nirmala UI" w:cs="Nirmala UI"/>
          <w:lang w:val="pa" w:bidi="pa-IN"/>
        </w:rPr>
        <w:t>ਅੰਤਿਕਾ</w:t>
      </w:r>
      <w:r w:rsidRPr="0007402A">
        <w:rPr>
          <w:rFonts w:ascii="Arial" w:eastAsia="Arial" w:hAnsi="Arial" w:cs="Arial"/>
          <w:lang w:val="pa" w:bidi="pa-IN"/>
        </w:rPr>
        <w:t xml:space="preserve"> B</w:t>
      </w:r>
      <w:bookmarkEnd w:id="225"/>
      <w:r w:rsidRPr="0007402A">
        <w:rPr>
          <w:rFonts w:ascii="Arial" w:eastAsia="Arial" w:hAnsi="Arial" w:cs="Arial"/>
          <w:lang w:val="pa" w:bidi="pa-IN"/>
        </w:rPr>
        <w:t xml:space="preserve"> </w:t>
      </w:r>
    </w:p>
    <w:p w14:paraId="35F6C8E1" w14:textId="77777777" w:rsidR="006D2C4A" w:rsidRPr="0007402A" w:rsidRDefault="00000000" w:rsidP="00BC6BA3">
      <w:pPr>
        <w:pStyle w:val="Heading3"/>
        <w:spacing w:line="276" w:lineRule="auto"/>
        <w:rPr>
          <w:rFonts w:ascii="Arial" w:eastAsia="Arial" w:hAnsi="Arial" w:cs="Arial"/>
          <w:lang w:bidi="pa-IN"/>
        </w:rPr>
      </w:pPr>
      <w:bookmarkStart w:id="227" w:name="_Toc256000064"/>
      <w:r w:rsidRPr="0007402A">
        <w:rPr>
          <w:rFonts w:ascii="Nirmala UI" w:eastAsia="Arial" w:hAnsi="Nirmala UI" w:cs="Nirmala UI"/>
          <w:lang w:val="pa" w:bidi="pa-IN"/>
        </w:rPr>
        <w:t>ਸ਼ਮੂਲੀਅਤ</w:t>
      </w:r>
      <w:r w:rsidRPr="0007402A">
        <w:rPr>
          <w:rFonts w:ascii="Arial" w:eastAsia="Arial" w:hAnsi="Arial" w:cs="Arial"/>
          <w:lang w:val="pa" w:bidi="pa-IN"/>
        </w:rPr>
        <w:t xml:space="preserve"> </w:t>
      </w:r>
      <w:r w:rsidRPr="0007402A">
        <w:rPr>
          <w:rFonts w:ascii="Nirmala UI" w:eastAsia="Arial" w:hAnsi="Nirmala UI" w:cs="Nirmala UI"/>
          <w:lang w:val="pa" w:bidi="pa-IN"/>
        </w:rPr>
        <w:t>ਦੀ</w:t>
      </w:r>
      <w:r w:rsidRPr="0007402A">
        <w:rPr>
          <w:rFonts w:ascii="Arial" w:eastAsia="Arial" w:hAnsi="Arial" w:cs="Arial"/>
          <w:lang w:val="pa" w:bidi="pa-IN"/>
        </w:rPr>
        <w:t xml:space="preserve"> </w:t>
      </w:r>
      <w:r w:rsidRPr="0007402A">
        <w:rPr>
          <w:rFonts w:ascii="Nirmala UI" w:eastAsia="Arial" w:hAnsi="Nirmala UI" w:cs="Nirmala UI"/>
          <w:lang w:val="pa" w:bidi="pa-IN"/>
        </w:rPr>
        <w:t>ਸੰਖੇਪ</w:t>
      </w:r>
      <w:r w:rsidRPr="0007402A">
        <w:rPr>
          <w:rFonts w:ascii="Arial" w:eastAsia="Arial" w:hAnsi="Arial" w:cs="Arial"/>
          <w:lang w:val="pa" w:bidi="pa-IN"/>
        </w:rPr>
        <w:t xml:space="preserve"> </w:t>
      </w:r>
      <w:r w:rsidRPr="0007402A">
        <w:rPr>
          <w:rFonts w:ascii="Nirmala UI" w:eastAsia="Arial" w:hAnsi="Nirmala UI" w:cs="Nirmala UI"/>
          <w:lang w:val="pa" w:bidi="pa-IN"/>
        </w:rPr>
        <w:t>ਜਾਣਕਾਰੀ</w:t>
      </w:r>
      <w:bookmarkEnd w:id="221"/>
      <w:bookmarkEnd w:id="222"/>
      <w:bookmarkEnd w:id="223"/>
      <w:bookmarkEnd w:id="226"/>
      <w:bookmarkEnd w:id="227"/>
    </w:p>
    <w:p w14:paraId="57852712" w14:textId="77777777" w:rsidR="006D2C4A" w:rsidRPr="0007402A" w:rsidRDefault="00000000" w:rsidP="00BC6BA3">
      <w:pPr>
        <w:keepNext/>
        <w:spacing w:line="276" w:lineRule="auto"/>
        <w:rPr>
          <w:rFonts w:eastAsia="Arial" w:cs="Arial"/>
          <w:lang w:val="en-AU" w:eastAsia="en-US" w:bidi="pa-IN"/>
        </w:rPr>
      </w:pPr>
      <w:r w:rsidRPr="0007402A">
        <w:rPr>
          <w:rFonts w:eastAsia="Arial" w:cs="Arial"/>
          <w:lang w:val="pa" w:eastAsia="en-US" w:bidi="pa-IN"/>
        </w:rPr>
        <w:t xml:space="preserve">NDIA </w:t>
      </w:r>
      <w:r w:rsidRPr="0007402A">
        <w:rPr>
          <w:rFonts w:ascii="Nirmala UI" w:eastAsia="Arial" w:hAnsi="Nirmala UI" w:cs="Nirmala UI"/>
          <w:lang w:val="pa" w:eastAsia="en-US" w:bidi="pa-IN"/>
        </w:rPr>
        <w:t>ਨੇ</w:t>
      </w:r>
      <w:r w:rsidRPr="0007402A">
        <w:rPr>
          <w:rFonts w:eastAsia="Arial" w:cs="Arial"/>
          <w:lang w:val="pa" w:eastAsia="en-US" w:bidi="pa-IN"/>
        </w:rPr>
        <w:t xml:space="preserve"> </w:t>
      </w:r>
      <w:r w:rsidRPr="0007402A">
        <w:rPr>
          <w:rFonts w:ascii="Nirmala UI" w:eastAsia="Arial" w:hAnsi="Nirmala UI" w:cs="Nirmala UI"/>
          <w:lang w:val="pa" w:eastAsia="en-US" w:bidi="pa-IN"/>
        </w:rPr>
        <w:t>ਹੇਠਾਂ</w:t>
      </w:r>
      <w:r w:rsidRPr="0007402A">
        <w:rPr>
          <w:rFonts w:eastAsia="Arial" w:cs="Arial"/>
          <w:lang w:val="pa" w:eastAsia="en-US" w:bidi="pa-IN"/>
        </w:rPr>
        <w:t xml:space="preserve"> </w:t>
      </w:r>
      <w:r w:rsidRPr="0007402A">
        <w:rPr>
          <w:rFonts w:ascii="Nirmala UI" w:eastAsia="Arial" w:hAnsi="Nirmala UI" w:cs="Nirmala UI"/>
          <w:lang w:val="pa" w:eastAsia="en-US" w:bidi="pa-IN"/>
        </w:rPr>
        <w:t>ਦਿੱਤੇ</w:t>
      </w:r>
      <w:r w:rsidRPr="0007402A">
        <w:rPr>
          <w:rFonts w:eastAsia="Arial" w:cs="Arial"/>
          <w:lang w:val="pa" w:eastAsia="en-US" w:bidi="pa-IN"/>
        </w:rPr>
        <w:t xml:space="preserve"> </w:t>
      </w:r>
      <w:r w:rsidRPr="0007402A">
        <w:rPr>
          <w:rFonts w:ascii="Nirmala UI" w:eastAsia="Arial" w:hAnsi="Nirmala UI" w:cs="Nirmala UI"/>
          <w:lang w:val="pa" w:eastAsia="en-US" w:bidi="pa-IN"/>
        </w:rPr>
        <w:t>ਖੇਤਰਾਂ</w:t>
      </w:r>
      <w:r w:rsidRPr="0007402A">
        <w:rPr>
          <w:rFonts w:eastAsia="Arial" w:cs="Arial"/>
          <w:lang w:val="pa" w:eastAsia="en-US" w:bidi="pa-IN"/>
        </w:rPr>
        <w:t xml:space="preserve"> </w:t>
      </w:r>
      <w:r w:rsidRPr="0007402A">
        <w:rPr>
          <w:rFonts w:ascii="Nirmala UI" w:eastAsia="Arial" w:hAnsi="Nirmala UI" w:cs="Nirmala UI"/>
          <w:lang w:val="pa" w:eastAsia="en-US" w:bidi="pa-IN"/>
        </w:rPr>
        <w:t>ਤੋਂ</w:t>
      </w:r>
      <w:r w:rsidRPr="0007402A">
        <w:rPr>
          <w:rFonts w:eastAsia="Arial" w:cs="Arial"/>
          <w:lang w:val="pa" w:eastAsia="en-US" w:bidi="pa-IN"/>
        </w:rPr>
        <w:t xml:space="preserve"> </w:t>
      </w:r>
      <w:r w:rsidRPr="0007402A">
        <w:rPr>
          <w:rFonts w:ascii="Nirmala UI" w:eastAsia="Arial" w:hAnsi="Nirmala UI" w:cs="Nirmala UI"/>
          <w:lang w:val="pa" w:eastAsia="en-US" w:bidi="pa-IN"/>
        </w:rPr>
        <w:t>ਸੱਭਿਆਚਾਰਕ</w:t>
      </w:r>
      <w:r w:rsidRPr="0007402A">
        <w:rPr>
          <w:rFonts w:eastAsia="Arial" w:cs="Arial"/>
          <w:lang w:val="pa" w:eastAsia="en-US" w:bidi="pa-IN"/>
        </w:rPr>
        <w:t xml:space="preserve"> </w:t>
      </w:r>
      <w:r w:rsidRPr="0007402A">
        <w:rPr>
          <w:rFonts w:ascii="Nirmala UI" w:eastAsia="Arial" w:hAnsi="Nirmala UI" w:cs="Nirmala UI"/>
          <w:lang w:val="pa" w:eastAsia="en-US" w:bidi="pa-IN"/>
        </w:rPr>
        <w:t>ਪਿਛੋਕੜ</w:t>
      </w:r>
      <w:r w:rsidRPr="0007402A">
        <w:rPr>
          <w:rFonts w:eastAsia="Arial" w:cs="Arial"/>
          <w:lang w:val="pa" w:eastAsia="en-US" w:bidi="pa-IN"/>
        </w:rPr>
        <w:t xml:space="preserve"> </w:t>
      </w:r>
      <w:r w:rsidRPr="0007402A">
        <w:rPr>
          <w:rFonts w:ascii="Nirmala UI" w:eastAsia="Arial" w:hAnsi="Nirmala UI" w:cs="Nirmala UI"/>
          <w:lang w:val="pa" w:eastAsia="en-US" w:bidi="pa-IN"/>
        </w:rPr>
        <w:t>ਹੋਣ</w:t>
      </w:r>
      <w:r w:rsidRPr="0007402A">
        <w:rPr>
          <w:rFonts w:eastAsia="Arial" w:cs="Arial"/>
          <w:lang w:val="pa" w:eastAsia="en-US" w:bidi="pa-IN"/>
        </w:rPr>
        <w:t xml:space="preserve"> </w:t>
      </w:r>
      <w:r w:rsidRPr="0007402A">
        <w:rPr>
          <w:rFonts w:ascii="Nirmala UI" w:eastAsia="Arial" w:hAnsi="Nirmala UI" w:cs="Nirmala UI"/>
          <w:lang w:val="pa" w:eastAsia="en-US" w:bidi="pa-IN"/>
        </w:rPr>
        <w:t>ਵਾਲੇ</w:t>
      </w:r>
      <w:r w:rsidRPr="0007402A">
        <w:rPr>
          <w:rFonts w:eastAsia="Arial" w:cs="Arial"/>
          <w:lang w:val="pa" w:eastAsia="en-US" w:bidi="pa-IN"/>
        </w:rPr>
        <w:t xml:space="preserve"> </w:t>
      </w:r>
      <w:r w:rsidRPr="0007402A">
        <w:rPr>
          <w:rFonts w:ascii="Nirmala UI" w:eastAsia="Arial" w:hAnsi="Nirmala UI" w:cs="Nirmala UI"/>
          <w:lang w:val="pa" w:eastAsia="en-US" w:bidi="pa-IN"/>
        </w:rPr>
        <w:t>ਵਜੋਂ</w:t>
      </w:r>
      <w:r w:rsidRPr="0007402A">
        <w:rPr>
          <w:rFonts w:eastAsia="Arial" w:cs="Arial"/>
          <w:lang w:val="pa" w:eastAsia="en-US" w:bidi="pa-IN"/>
        </w:rPr>
        <w:t xml:space="preserve"> </w:t>
      </w:r>
      <w:r w:rsidRPr="0007402A">
        <w:rPr>
          <w:rFonts w:ascii="Nirmala UI" w:eastAsia="Arial" w:hAnsi="Nirmala UI" w:cs="Nirmala UI"/>
          <w:lang w:val="pa" w:eastAsia="en-US" w:bidi="pa-IN"/>
        </w:rPr>
        <w:t>ਪਛਾਣ</w:t>
      </w:r>
      <w:r w:rsidRPr="0007402A">
        <w:rPr>
          <w:rFonts w:eastAsia="Arial" w:cs="Arial"/>
          <w:lang w:val="pa" w:eastAsia="en-US" w:bidi="pa-IN"/>
        </w:rPr>
        <w:t xml:space="preserve"> </w:t>
      </w:r>
      <w:r w:rsidRPr="0007402A">
        <w:rPr>
          <w:rFonts w:ascii="Nirmala UI" w:eastAsia="Arial" w:hAnsi="Nirmala UI" w:cs="Nirmala UI"/>
          <w:lang w:val="pa" w:eastAsia="en-US" w:bidi="pa-IN"/>
        </w:rPr>
        <w:t>ਰੱਖਦੇ</w:t>
      </w:r>
      <w:r w:rsidRPr="0007402A">
        <w:rPr>
          <w:rFonts w:eastAsia="Arial" w:cs="Arial"/>
          <w:lang w:val="pa" w:eastAsia="en-US" w:bidi="pa-IN"/>
        </w:rPr>
        <w:t xml:space="preserve"> </w:t>
      </w:r>
      <w:r w:rsidRPr="0007402A">
        <w:rPr>
          <w:rFonts w:ascii="Nirmala UI" w:eastAsia="Arial" w:hAnsi="Nirmala UI" w:cs="Nirmala UI"/>
          <w:lang w:val="pa" w:eastAsia="en-US" w:bidi="pa-IN"/>
        </w:rPr>
        <w:t>ਲੋਕਾਂ</w:t>
      </w:r>
      <w:r w:rsidRPr="0007402A">
        <w:rPr>
          <w:rFonts w:eastAsia="Arial" w:cs="Arial"/>
          <w:lang w:val="pa" w:eastAsia="en-US" w:bidi="pa-IN"/>
        </w:rPr>
        <w:t xml:space="preserve"> </w:t>
      </w:r>
      <w:r w:rsidRPr="0007402A">
        <w:rPr>
          <w:rFonts w:ascii="Nirmala UI" w:eastAsia="Arial" w:hAnsi="Nirmala UI" w:cs="Nirmala UI"/>
          <w:lang w:val="pa" w:eastAsia="en-US" w:bidi="pa-IN"/>
        </w:rPr>
        <w:t>ਨਾਲ</w:t>
      </w:r>
      <w:r w:rsidRPr="0007402A">
        <w:rPr>
          <w:rFonts w:eastAsia="Arial" w:cs="Arial"/>
          <w:lang w:val="pa" w:eastAsia="en-US" w:bidi="pa-IN"/>
        </w:rPr>
        <w:t xml:space="preserve"> </w:t>
      </w:r>
      <w:r w:rsidRPr="0007402A">
        <w:rPr>
          <w:rFonts w:ascii="Nirmala UI" w:eastAsia="Arial" w:hAnsi="Nirmala UI" w:cs="Nirmala UI"/>
          <w:lang w:val="pa" w:eastAsia="en-US" w:bidi="pa-IN"/>
        </w:rPr>
        <w:t>ਸੰਪਰਕ</w:t>
      </w:r>
      <w:r w:rsidRPr="0007402A">
        <w:rPr>
          <w:rFonts w:eastAsia="Arial" w:cs="Arial"/>
          <w:lang w:val="pa" w:eastAsia="en-US" w:bidi="pa-IN"/>
        </w:rPr>
        <w:t xml:space="preserve"> </w:t>
      </w:r>
      <w:r w:rsidRPr="0007402A">
        <w:rPr>
          <w:rFonts w:ascii="Nirmala UI" w:eastAsia="Arial" w:hAnsi="Nirmala UI" w:cs="Nirmala UI"/>
          <w:lang w:val="pa" w:eastAsia="en-US" w:bidi="pa-IN"/>
        </w:rPr>
        <w:t>ਕੀਤਾ</w:t>
      </w:r>
      <w:r w:rsidRPr="0007402A">
        <w:rPr>
          <w:rFonts w:eastAsia="Arial" w:cs="Arial"/>
          <w:lang w:val="pa" w:eastAsia="en-US" w:bidi="pa-IN"/>
        </w:rPr>
        <w:t xml:space="preserve"> </w:t>
      </w:r>
      <w:r w:rsidRPr="0007402A">
        <w:rPr>
          <w:rFonts w:ascii="Nirmala UI" w:eastAsia="Arial" w:hAnsi="Nirmala UI" w:cs="Nirmala UI"/>
          <w:lang w:val="pa" w:eastAsia="en-US" w:bidi="pa-IN"/>
        </w:rPr>
        <w:t>ਹੈ</w:t>
      </w:r>
      <w:r w:rsidRPr="0007402A">
        <w:rPr>
          <w:rFonts w:eastAsia="Arial" w:cs="Arial"/>
          <w:lang w:val="pa" w:eastAsia="en-US" w:bidi="pa-IN"/>
        </w:rPr>
        <w:t>:</w:t>
      </w:r>
    </w:p>
    <w:p w14:paraId="2A38B462" w14:textId="77777777" w:rsidR="006D2C4A" w:rsidRPr="0007402A" w:rsidRDefault="00000000" w:rsidP="00BC6BA3">
      <w:pPr>
        <w:numPr>
          <w:ilvl w:val="0"/>
          <w:numId w:val="40"/>
        </w:numPr>
        <w:spacing w:line="276" w:lineRule="auto"/>
        <w:contextualSpacing/>
        <w:rPr>
          <w:rFonts w:eastAsia="Arial" w:cs="Arial"/>
          <w:lang w:val="en-AU" w:eastAsia="en-US" w:bidi="pa-IN"/>
        </w:rPr>
      </w:pPr>
      <w:r w:rsidRPr="0007402A">
        <w:rPr>
          <w:rFonts w:ascii="Nirmala UI" w:eastAsia="Arial" w:hAnsi="Nirmala UI" w:cs="Nirmala UI"/>
          <w:lang w:val="pa" w:eastAsia="en-US" w:bidi="pa-IN"/>
        </w:rPr>
        <w:t>ਮੱਧ</w:t>
      </w:r>
      <w:r w:rsidRPr="0007402A">
        <w:rPr>
          <w:rFonts w:eastAsia="Arial" w:cs="Arial"/>
          <w:lang w:val="pa" w:eastAsia="en-US" w:bidi="pa-IN"/>
        </w:rPr>
        <w:t xml:space="preserve"> </w:t>
      </w:r>
      <w:r w:rsidRPr="0007402A">
        <w:rPr>
          <w:rFonts w:ascii="Nirmala UI" w:eastAsia="Arial" w:hAnsi="Nirmala UI" w:cs="Nirmala UI"/>
          <w:lang w:val="pa" w:eastAsia="en-US" w:bidi="pa-IN"/>
        </w:rPr>
        <w:t>ਅਮਰੀਕਾ</w:t>
      </w:r>
    </w:p>
    <w:p w14:paraId="5C6CDB15" w14:textId="77777777" w:rsidR="006D2C4A" w:rsidRPr="0007402A" w:rsidRDefault="00000000" w:rsidP="00BC6BA3">
      <w:pPr>
        <w:numPr>
          <w:ilvl w:val="0"/>
          <w:numId w:val="40"/>
        </w:numPr>
        <w:spacing w:line="276" w:lineRule="auto"/>
        <w:contextualSpacing/>
        <w:rPr>
          <w:rFonts w:eastAsia="Arial" w:cs="Arial"/>
          <w:lang w:val="en-AU" w:eastAsia="en-US" w:bidi="pa-IN"/>
        </w:rPr>
      </w:pPr>
      <w:r w:rsidRPr="0007402A">
        <w:rPr>
          <w:rFonts w:ascii="Nirmala UI" w:eastAsia="Arial" w:hAnsi="Nirmala UI" w:cs="Nirmala UI"/>
          <w:lang w:val="pa" w:eastAsia="en-US" w:bidi="pa-IN"/>
        </w:rPr>
        <w:t>ਦੱਖਣੀ</w:t>
      </w:r>
      <w:r w:rsidRPr="0007402A">
        <w:rPr>
          <w:rFonts w:eastAsia="Arial" w:cs="Arial"/>
          <w:lang w:val="pa" w:eastAsia="en-US" w:bidi="pa-IN"/>
        </w:rPr>
        <w:t xml:space="preserve"> </w:t>
      </w:r>
      <w:r w:rsidRPr="0007402A">
        <w:rPr>
          <w:rFonts w:ascii="Nirmala UI" w:eastAsia="Arial" w:hAnsi="Nirmala UI" w:cs="Nirmala UI"/>
          <w:lang w:val="pa" w:eastAsia="en-US" w:bidi="pa-IN"/>
        </w:rPr>
        <w:t>ਅਮਰੀਕਾ</w:t>
      </w:r>
    </w:p>
    <w:p w14:paraId="571D9968" w14:textId="77777777" w:rsidR="006D2C4A" w:rsidRPr="0007402A" w:rsidRDefault="00000000" w:rsidP="00BC6BA3">
      <w:pPr>
        <w:numPr>
          <w:ilvl w:val="0"/>
          <w:numId w:val="40"/>
        </w:numPr>
        <w:spacing w:line="276" w:lineRule="auto"/>
        <w:contextualSpacing/>
        <w:rPr>
          <w:rFonts w:eastAsia="Arial" w:cs="Arial"/>
          <w:lang w:val="en-AU" w:eastAsia="en-US" w:bidi="pa-IN"/>
        </w:rPr>
      </w:pPr>
      <w:r w:rsidRPr="0007402A">
        <w:rPr>
          <w:rFonts w:ascii="Nirmala UI" w:eastAsia="Arial" w:hAnsi="Nirmala UI" w:cs="Nirmala UI"/>
          <w:lang w:val="pa" w:eastAsia="en-US" w:bidi="pa-IN"/>
        </w:rPr>
        <w:t>ਕੈਰੇਬੀਅਨ</w:t>
      </w:r>
      <w:r w:rsidRPr="0007402A">
        <w:rPr>
          <w:rFonts w:eastAsia="Arial" w:cs="Arial"/>
          <w:lang w:val="pa" w:eastAsia="en-US" w:bidi="pa-IN"/>
        </w:rPr>
        <w:t xml:space="preserve"> </w:t>
      </w:r>
      <w:r w:rsidRPr="0007402A">
        <w:rPr>
          <w:rFonts w:ascii="Nirmala UI" w:eastAsia="Arial" w:hAnsi="Nirmala UI" w:cs="Nirmala UI"/>
          <w:lang w:val="pa" w:eastAsia="en-US" w:bidi="pa-IN"/>
        </w:rPr>
        <w:t>ਟਾਪੂ</w:t>
      </w:r>
    </w:p>
    <w:p w14:paraId="25931063" w14:textId="77777777" w:rsidR="006D2C4A" w:rsidRPr="0007402A" w:rsidRDefault="00000000" w:rsidP="00BC6BA3">
      <w:pPr>
        <w:numPr>
          <w:ilvl w:val="0"/>
          <w:numId w:val="40"/>
        </w:numPr>
        <w:spacing w:line="276" w:lineRule="auto"/>
        <w:contextualSpacing/>
        <w:rPr>
          <w:rFonts w:eastAsia="Arial" w:cs="Arial"/>
          <w:lang w:val="en-AU" w:eastAsia="en-US" w:bidi="pa-IN"/>
        </w:rPr>
      </w:pPr>
      <w:r w:rsidRPr="0007402A">
        <w:rPr>
          <w:rFonts w:ascii="Nirmala UI" w:eastAsia="Arial" w:hAnsi="Nirmala UI" w:cs="Nirmala UI"/>
          <w:lang w:val="pa" w:eastAsia="en-US" w:bidi="pa-IN"/>
        </w:rPr>
        <w:t>ਉੱਤਰੀ</w:t>
      </w:r>
      <w:r w:rsidRPr="0007402A">
        <w:rPr>
          <w:rFonts w:eastAsia="Arial" w:cs="Arial"/>
          <w:lang w:val="pa" w:eastAsia="en-US" w:bidi="pa-IN"/>
        </w:rPr>
        <w:t xml:space="preserve"> - </w:t>
      </w:r>
      <w:r w:rsidRPr="0007402A">
        <w:rPr>
          <w:rFonts w:ascii="Nirmala UI" w:eastAsia="Arial" w:hAnsi="Nirmala UI" w:cs="Nirmala UI"/>
          <w:lang w:val="pa" w:eastAsia="en-US" w:bidi="pa-IN"/>
        </w:rPr>
        <w:t>ਯੂਰਪ</w:t>
      </w:r>
    </w:p>
    <w:p w14:paraId="15E86522" w14:textId="77777777" w:rsidR="006D2C4A" w:rsidRPr="0007402A" w:rsidRDefault="00000000" w:rsidP="00BC6BA3">
      <w:pPr>
        <w:numPr>
          <w:ilvl w:val="0"/>
          <w:numId w:val="40"/>
        </w:numPr>
        <w:spacing w:line="276" w:lineRule="auto"/>
        <w:contextualSpacing/>
        <w:rPr>
          <w:rFonts w:eastAsia="Arial" w:cs="Arial"/>
          <w:lang w:val="en-AU" w:eastAsia="en-US" w:bidi="pa-IN"/>
        </w:rPr>
      </w:pPr>
      <w:r w:rsidRPr="0007402A">
        <w:rPr>
          <w:rFonts w:ascii="Nirmala UI" w:eastAsia="Arial" w:hAnsi="Nirmala UI" w:cs="Nirmala UI"/>
          <w:lang w:val="pa" w:eastAsia="en-US" w:bidi="pa-IN"/>
        </w:rPr>
        <w:t>ਮੱਧ</w:t>
      </w:r>
      <w:r w:rsidRPr="0007402A">
        <w:rPr>
          <w:rFonts w:eastAsia="Arial" w:cs="Arial"/>
          <w:lang w:val="pa" w:eastAsia="en-US" w:bidi="pa-IN"/>
        </w:rPr>
        <w:t xml:space="preserve"> - </w:t>
      </w:r>
      <w:r w:rsidRPr="0007402A">
        <w:rPr>
          <w:rFonts w:ascii="Nirmala UI" w:eastAsia="Arial" w:hAnsi="Nirmala UI" w:cs="Nirmala UI"/>
          <w:lang w:val="pa" w:eastAsia="en-US" w:bidi="pa-IN"/>
        </w:rPr>
        <w:t>ਯੂਰਪ</w:t>
      </w:r>
    </w:p>
    <w:p w14:paraId="0F7C818D" w14:textId="77777777" w:rsidR="006D2C4A" w:rsidRPr="0007402A" w:rsidRDefault="00000000" w:rsidP="00BC6BA3">
      <w:pPr>
        <w:numPr>
          <w:ilvl w:val="0"/>
          <w:numId w:val="40"/>
        </w:numPr>
        <w:spacing w:line="276" w:lineRule="auto"/>
        <w:contextualSpacing/>
        <w:rPr>
          <w:rFonts w:eastAsia="Arial" w:cs="Arial"/>
          <w:lang w:val="en-AU" w:eastAsia="en-US" w:bidi="pa-IN"/>
        </w:rPr>
      </w:pPr>
      <w:r w:rsidRPr="0007402A">
        <w:rPr>
          <w:rFonts w:ascii="Nirmala UI" w:eastAsia="Arial" w:hAnsi="Nirmala UI" w:cs="Nirmala UI"/>
          <w:lang w:val="pa" w:eastAsia="en-US" w:bidi="pa-IN"/>
        </w:rPr>
        <w:t>ਪੂਰਬੀ</w:t>
      </w:r>
      <w:r w:rsidRPr="0007402A">
        <w:rPr>
          <w:rFonts w:eastAsia="Arial" w:cs="Arial"/>
          <w:lang w:val="pa" w:eastAsia="en-US" w:bidi="pa-IN"/>
        </w:rPr>
        <w:t xml:space="preserve"> - </w:t>
      </w:r>
      <w:r w:rsidRPr="0007402A">
        <w:rPr>
          <w:rFonts w:ascii="Nirmala UI" w:eastAsia="Arial" w:hAnsi="Nirmala UI" w:cs="Nirmala UI"/>
          <w:lang w:val="pa" w:eastAsia="en-US" w:bidi="pa-IN"/>
        </w:rPr>
        <w:t>ਯੂਰਪ</w:t>
      </w:r>
    </w:p>
    <w:p w14:paraId="3682BA8A" w14:textId="77777777" w:rsidR="006D2C4A" w:rsidRPr="0007402A" w:rsidRDefault="00000000" w:rsidP="00BC6BA3">
      <w:pPr>
        <w:numPr>
          <w:ilvl w:val="0"/>
          <w:numId w:val="40"/>
        </w:numPr>
        <w:spacing w:line="276" w:lineRule="auto"/>
        <w:contextualSpacing/>
        <w:rPr>
          <w:rFonts w:eastAsia="Arial" w:cs="Arial"/>
          <w:lang w:val="en-AU" w:eastAsia="en-US" w:bidi="pa-IN"/>
        </w:rPr>
      </w:pPr>
      <w:r w:rsidRPr="0007402A">
        <w:rPr>
          <w:rFonts w:ascii="Nirmala UI" w:eastAsia="Arial" w:hAnsi="Nirmala UI" w:cs="Nirmala UI"/>
          <w:lang w:val="pa" w:eastAsia="en-US" w:bidi="pa-IN"/>
        </w:rPr>
        <w:t>ਉੱਤਰੀ</w:t>
      </w:r>
      <w:r w:rsidRPr="0007402A">
        <w:rPr>
          <w:rFonts w:eastAsia="Arial" w:cs="Arial"/>
          <w:lang w:val="pa" w:eastAsia="en-US" w:bidi="pa-IN"/>
        </w:rPr>
        <w:t xml:space="preserve"> - </w:t>
      </w:r>
      <w:r w:rsidRPr="0007402A">
        <w:rPr>
          <w:rFonts w:ascii="Nirmala UI" w:eastAsia="Arial" w:hAnsi="Nirmala UI" w:cs="Nirmala UI"/>
          <w:lang w:val="pa" w:eastAsia="en-US" w:bidi="pa-IN"/>
        </w:rPr>
        <w:t>ਅਫਰੀਕਾ</w:t>
      </w:r>
    </w:p>
    <w:p w14:paraId="503B2270" w14:textId="77777777" w:rsidR="006D2C4A" w:rsidRPr="0007402A" w:rsidRDefault="00000000" w:rsidP="00BC6BA3">
      <w:pPr>
        <w:numPr>
          <w:ilvl w:val="0"/>
          <w:numId w:val="40"/>
        </w:numPr>
        <w:spacing w:line="276" w:lineRule="auto"/>
        <w:contextualSpacing/>
        <w:rPr>
          <w:rFonts w:eastAsia="Arial" w:cs="Arial"/>
          <w:lang w:val="en-AU" w:eastAsia="en-US" w:bidi="pa-IN"/>
        </w:rPr>
      </w:pPr>
      <w:r w:rsidRPr="0007402A">
        <w:rPr>
          <w:rFonts w:ascii="Nirmala UI" w:eastAsia="Arial" w:hAnsi="Nirmala UI" w:cs="Nirmala UI"/>
          <w:lang w:val="pa" w:eastAsia="en-US" w:bidi="pa-IN"/>
        </w:rPr>
        <w:t>ਉੱਤਰ</w:t>
      </w:r>
      <w:r w:rsidRPr="0007402A">
        <w:rPr>
          <w:rFonts w:eastAsia="Arial" w:cs="Arial"/>
          <w:lang w:val="pa" w:eastAsia="en-US" w:bidi="pa-IN"/>
        </w:rPr>
        <w:t>-</w:t>
      </w:r>
      <w:r w:rsidRPr="0007402A">
        <w:rPr>
          <w:rFonts w:ascii="Nirmala UI" w:eastAsia="Arial" w:hAnsi="Nirmala UI" w:cs="Nirmala UI"/>
          <w:lang w:val="pa" w:eastAsia="en-US" w:bidi="pa-IN"/>
        </w:rPr>
        <w:t>ਪੂਰਬੀ</w:t>
      </w:r>
      <w:r w:rsidRPr="0007402A">
        <w:rPr>
          <w:rFonts w:eastAsia="Arial" w:cs="Arial"/>
          <w:lang w:val="pa" w:eastAsia="en-US" w:bidi="pa-IN"/>
        </w:rPr>
        <w:t xml:space="preserve"> - </w:t>
      </w:r>
      <w:r w:rsidRPr="0007402A">
        <w:rPr>
          <w:rFonts w:ascii="Nirmala UI" w:eastAsia="Arial" w:hAnsi="Nirmala UI" w:cs="Nirmala UI"/>
          <w:lang w:val="pa" w:eastAsia="en-US" w:bidi="pa-IN"/>
        </w:rPr>
        <w:t>ਏਸ਼ੀਆ</w:t>
      </w:r>
    </w:p>
    <w:p w14:paraId="07A50885" w14:textId="77777777" w:rsidR="006D2C4A" w:rsidRPr="0007402A" w:rsidRDefault="00000000" w:rsidP="00BC6BA3">
      <w:pPr>
        <w:numPr>
          <w:ilvl w:val="0"/>
          <w:numId w:val="40"/>
        </w:numPr>
        <w:spacing w:line="276" w:lineRule="auto"/>
        <w:contextualSpacing/>
        <w:rPr>
          <w:rFonts w:eastAsia="Arial" w:cs="Arial"/>
          <w:lang w:val="en-AU" w:eastAsia="en-US" w:bidi="pa-IN"/>
        </w:rPr>
      </w:pPr>
      <w:r w:rsidRPr="0007402A">
        <w:rPr>
          <w:rFonts w:ascii="Nirmala UI" w:eastAsia="Arial" w:hAnsi="Nirmala UI" w:cs="Nirmala UI"/>
          <w:lang w:val="pa" w:eastAsia="en-US" w:bidi="pa-IN"/>
        </w:rPr>
        <w:t>ਮੱਧ</w:t>
      </w:r>
      <w:r w:rsidRPr="0007402A">
        <w:rPr>
          <w:rFonts w:eastAsia="Arial" w:cs="Arial"/>
          <w:lang w:val="pa" w:eastAsia="en-US" w:bidi="pa-IN"/>
        </w:rPr>
        <w:t xml:space="preserve"> - </w:t>
      </w:r>
      <w:r w:rsidRPr="0007402A">
        <w:rPr>
          <w:rFonts w:ascii="Nirmala UI" w:eastAsia="Arial" w:hAnsi="Nirmala UI" w:cs="Nirmala UI"/>
          <w:lang w:val="pa" w:eastAsia="en-US" w:bidi="pa-IN"/>
        </w:rPr>
        <w:t>ਏਸ਼ੀਆ</w:t>
      </w:r>
    </w:p>
    <w:p w14:paraId="61448405" w14:textId="77777777" w:rsidR="006D2C4A" w:rsidRPr="0007402A" w:rsidRDefault="00000000" w:rsidP="00BC6BA3">
      <w:pPr>
        <w:numPr>
          <w:ilvl w:val="0"/>
          <w:numId w:val="40"/>
        </w:numPr>
        <w:spacing w:line="276" w:lineRule="auto"/>
        <w:contextualSpacing/>
        <w:rPr>
          <w:rFonts w:eastAsia="Arial" w:cs="Arial"/>
          <w:lang w:val="en-AU" w:eastAsia="en-US" w:bidi="pa-IN"/>
        </w:rPr>
      </w:pPr>
      <w:r w:rsidRPr="0007402A">
        <w:rPr>
          <w:rFonts w:ascii="Nirmala UI" w:eastAsia="Arial" w:hAnsi="Nirmala UI" w:cs="Nirmala UI"/>
          <w:lang w:val="pa" w:eastAsia="en-US" w:bidi="pa-IN"/>
        </w:rPr>
        <w:t>ਦੱਖਣੀ</w:t>
      </w:r>
      <w:r w:rsidRPr="0007402A">
        <w:rPr>
          <w:rFonts w:eastAsia="Arial" w:cs="Arial"/>
          <w:lang w:val="pa" w:eastAsia="en-US" w:bidi="pa-IN"/>
        </w:rPr>
        <w:t xml:space="preserve"> - </w:t>
      </w:r>
      <w:r w:rsidRPr="0007402A">
        <w:rPr>
          <w:rFonts w:ascii="Nirmala UI" w:eastAsia="Arial" w:hAnsi="Nirmala UI" w:cs="Nirmala UI"/>
          <w:lang w:val="pa" w:eastAsia="en-US" w:bidi="pa-IN"/>
        </w:rPr>
        <w:t>ਏਸ਼ੀਆ</w:t>
      </w:r>
    </w:p>
    <w:p w14:paraId="1C89AC61" w14:textId="77777777" w:rsidR="006D2C4A" w:rsidRPr="0007402A" w:rsidRDefault="00000000" w:rsidP="00BC6BA3">
      <w:pPr>
        <w:numPr>
          <w:ilvl w:val="0"/>
          <w:numId w:val="40"/>
        </w:numPr>
        <w:spacing w:line="276" w:lineRule="auto"/>
        <w:contextualSpacing/>
        <w:rPr>
          <w:rFonts w:eastAsia="Arial" w:cs="Arial"/>
          <w:lang w:val="en-AU" w:eastAsia="en-US" w:bidi="pa-IN"/>
        </w:rPr>
      </w:pPr>
      <w:r w:rsidRPr="0007402A">
        <w:rPr>
          <w:rFonts w:ascii="Nirmala UI" w:eastAsia="Arial" w:hAnsi="Nirmala UI" w:cs="Nirmala UI"/>
          <w:lang w:val="pa" w:eastAsia="en-US" w:bidi="pa-IN"/>
        </w:rPr>
        <w:t>ਦੱਖਣ</w:t>
      </w:r>
      <w:r w:rsidRPr="0007402A">
        <w:rPr>
          <w:rFonts w:eastAsia="Arial" w:cs="Arial"/>
          <w:lang w:val="pa" w:eastAsia="en-US" w:bidi="pa-IN"/>
        </w:rPr>
        <w:t>-</w:t>
      </w:r>
      <w:r w:rsidRPr="0007402A">
        <w:rPr>
          <w:rFonts w:ascii="Nirmala UI" w:eastAsia="Arial" w:hAnsi="Nirmala UI" w:cs="Nirmala UI"/>
          <w:lang w:val="pa" w:eastAsia="en-US" w:bidi="pa-IN"/>
        </w:rPr>
        <w:t>ਪੂਰਬੀ</w:t>
      </w:r>
      <w:r w:rsidRPr="0007402A">
        <w:rPr>
          <w:rFonts w:eastAsia="Arial" w:cs="Arial"/>
          <w:lang w:val="pa" w:eastAsia="en-US" w:bidi="pa-IN"/>
        </w:rPr>
        <w:t xml:space="preserve"> - </w:t>
      </w:r>
      <w:r w:rsidRPr="0007402A">
        <w:rPr>
          <w:rFonts w:ascii="Nirmala UI" w:eastAsia="Arial" w:hAnsi="Nirmala UI" w:cs="Nirmala UI"/>
          <w:lang w:val="pa" w:eastAsia="en-US" w:bidi="pa-IN"/>
        </w:rPr>
        <w:t>ਏਸ਼ੀਆ</w:t>
      </w:r>
    </w:p>
    <w:p w14:paraId="68A6C2AD" w14:textId="77777777" w:rsidR="116D9B78" w:rsidRPr="0007402A" w:rsidRDefault="00000000" w:rsidP="00BC6BA3">
      <w:pPr>
        <w:keepNext/>
        <w:numPr>
          <w:ilvl w:val="0"/>
          <w:numId w:val="40"/>
        </w:numPr>
        <w:spacing w:line="276" w:lineRule="auto"/>
        <w:contextualSpacing/>
        <w:rPr>
          <w:rFonts w:eastAsia="Arial" w:cs="Arial"/>
          <w:lang w:val="en-AU" w:eastAsia="en-US" w:bidi="pa-IN"/>
        </w:rPr>
      </w:pPr>
      <w:r w:rsidRPr="0007402A">
        <w:rPr>
          <w:rFonts w:ascii="Nirmala UI" w:eastAsia="Arial" w:hAnsi="Nirmala UI" w:cs="Nirmala UI"/>
          <w:lang w:val="pa" w:eastAsia="en-US" w:bidi="pa-IN"/>
        </w:rPr>
        <w:t>ਪੱਛਮੀ</w:t>
      </w:r>
      <w:r w:rsidRPr="0007402A">
        <w:rPr>
          <w:rFonts w:eastAsia="Arial" w:cs="Arial"/>
          <w:lang w:val="pa" w:eastAsia="en-US" w:bidi="pa-IN"/>
        </w:rPr>
        <w:t xml:space="preserve"> - </w:t>
      </w:r>
      <w:r w:rsidRPr="0007402A">
        <w:rPr>
          <w:rFonts w:ascii="Nirmala UI" w:eastAsia="Arial" w:hAnsi="Nirmala UI" w:cs="Nirmala UI"/>
          <w:lang w:val="pa" w:eastAsia="en-US" w:bidi="pa-IN"/>
        </w:rPr>
        <w:t>ਏਸ਼ੀਆ</w:t>
      </w:r>
    </w:p>
    <w:p w14:paraId="608764F3" w14:textId="77777777" w:rsidR="006D2C4A" w:rsidRPr="0007402A" w:rsidRDefault="00000000" w:rsidP="00BC6BA3">
      <w:pPr>
        <w:numPr>
          <w:ilvl w:val="0"/>
          <w:numId w:val="40"/>
        </w:numPr>
        <w:spacing w:line="276" w:lineRule="auto"/>
        <w:ind w:left="714" w:hanging="357"/>
        <w:rPr>
          <w:rFonts w:eastAsia="Arial" w:cs="Arial"/>
          <w:lang w:val="en-AU" w:eastAsia="en-US" w:bidi="pa-IN"/>
        </w:rPr>
      </w:pPr>
      <w:r w:rsidRPr="0007402A">
        <w:rPr>
          <w:rFonts w:ascii="Nirmala UI" w:eastAsia="Arial" w:hAnsi="Nirmala UI" w:cs="Nirmala UI"/>
          <w:lang w:val="pa" w:eastAsia="en-US" w:bidi="pa-IN"/>
        </w:rPr>
        <w:t>ਪ੍ਰਸ਼ਾਂਤ</w:t>
      </w:r>
      <w:r w:rsidRPr="0007402A">
        <w:rPr>
          <w:rFonts w:eastAsia="Arial" w:cs="Arial"/>
          <w:lang w:val="pa" w:eastAsia="en-US" w:bidi="pa-IN"/>
        </w:rPr>
        <w:t xml:space="preserve"> </w:t>
      </w:r>
      <w:r w:rsidRPr="0007402A">
        <w:rPr>
          <w:rFonts w:ascii="Nirmala UI" w:eastAsia="Arial" w:hAnsi="Nirmala UI" w:cs="Nirmala UI"/>
          <w:lang w:val="pa" w:eastAsia="en-US" w:bidi="pa-IN"/>
        </w:rPr>
        <w:t>ਟਾਪੂ</w:t>
      </w:r>
      <w:r w:rsidRPr="0007402A">
        <w:rPr>
          <w:rFonts w:eastAsia="Arial" w:cs="Arial"/>
          <w:lang w:val="pa" w:eastAsia="en-US" w:bidi="pa-IN"/>
        </w:rPr>
        <w:t xml:space="preserve"> (</w:t>
      </w:r>
      <w:r w:rsidRPr="0007402A">
        <w:rPr>
          <w:rFonts w:ascii="Nirmala UI" w:eastAsia="Arial" w:hAnsi="Nirmala UI" w:cs="Nirmala UI"/>
          <w:lang w:val="pa" w:eastAsia="en-US" w:bidi="pa-IN"/>
        </w:rPr>
        <w:t>ਪੈਸੀਫਿਕ</w:t>
      </w:r>
      <w:r w:rsidRPr="0007402A">
        <w:rPr>
          <w:rFonts w:eastAsia="Arial" w:cs="Arial"/>
          <w:lang w:val="pa" w:eastAsia="en-US" w:bidi="pa-IN"/>
        </w:rPr>
        <w:t xml:space="preserve"> </w:t>
      </w:r>
      <w:r w:rsidRPr="0007402A">
        <w:rPr>
          <w:rFonts w:ascii="Nirmala UI" w:eastAsia="Arial" w:hAnsi="Nirmala UI" w:cs="Nirmala UI"/>
          <w:lang w:val="pa" w:eastAsia="en-US" w:bidi="pa-IN"/>
        </w:rPr>
        <w:t>ਆਈਲੈਂਡਸ</w:t>
      </w:r>
      <w:r w:rsidRPr="0007402A">
        <w:rPr>
          <w:rFonts w:eastAsia="Arial" w:cs="Arial"/>
          <w:lang w:val="pa" w:eastAsia="en-US" w:bidi="pa-IN"/>
        </w:rPr>
        <w:t>)</w:t>
      </w:r>
    </w:p>
    <w:p w14:paraId="4538B304" w14:textId="77777777" w:rsidR="006D2C4A" w:rsidRPr="0007402A" w:rsidRDefault="00000000" w:rsidP="00BC6BA3">
      <w:pPr>
        <w:keepNext/>
        <w:spacing w:line="276" w:lineRule="auto"/>
        <w:rPr>
          <w:rFonts w:eastAsia="Arial" w:cs="Arial"/>
          <w:lang w:val="en-AU" w:eastAsia="en-US" w:bidi="pa-IN"/>
        </w:rPr>
      </w:pPr>
      <w:r w:rsidRPr="0007402A">
        <w:rPr>
          <w:rFonts w:eastAsia="Arial" w:cs="Arial"/>
          <w:lang w:val="pa" w:eastAsia="en-US" w:bidi="pa-IN"/>
        </w:rPr>
        <w:t xml:space="preserve">NDIA </w:t>
      </w:r>
      <w:r w:rsidRPr="0007402A">
        <w:rPr>
          <w:rFonts w:ascii="Nirmala UI" w:eastAsia="Arial" w:hAnsi="Nirmala UI" w:cs="Nirmala UI"/>
          <w:lang w:val="pa" w:eastAsia="en-US" w:bidi="pa-IN"/>
        </w:rPr>
        <w:t>ਨੇ</w:t>
      </w:r>
      <w:r w:rsidRPr="0007402A">
        <w:rPr>
          <w:rFonts w:eastAsia="Arial" w:cs="Arial"/>
          <w:lang w:val="pa" w:eastAsia="en-US" w:bidi="pa-IN"/>
        </w:rPr>
        <w:t xml:space="preserve"> </w:t>
      </w:r>
      <w:r w:rsidRPr="0007402A">
        <w:rPr>
          <w:rFonts w:ascii="Nirmala UI" w:eastAsia="Arial" w:hAnsi="Nirmala UI" w:cs="Nirmala UI"/>
          <w:lang w:val="pa" w:eastAsia="en-US" w:bidi="pa-IN"/>
        </w:rPr>
        <w:t>ਹੇਠਾਂ</w:t>
      </w:r>
      <w:r w:rsidRPr="0007402A">
        <w:rPr>
          <w:rFonts w:eastAsia="Arial" w:cs="Arial"/>
          <w:lang w:val="pa" w:eastAsia="en-US" w:bidi="pa-IN"/>
        </w:rPr>
        <w:t xml:space="preserve"> </w:t>
      </w:r>
      <w:r w:rsidRPr="0007402A">
        <w:rPr>
          <w:rFonts w:ascii="Nirmala UI" w:eastAsia="Arial" w:hAnsi="Nirmala UI" w:cs="Nirmala UI"/>
          <w:lang w:val="pa" w:eastAsia="en-US" w:bidi="pa-IN"/>
        </w:rPr>
        <w:t>ਦਿੱਤੇ</w:t>
      </w:r>
      <w:r w:rsidRPr="0007402A">
        <w:rPr>
          <w:rFonts w:eastAsia="Arial" w:cs="Arial"/>
          <w:lang w:val="pa" w:eastAsia="en-US" w:bidi="pa-IN"/>
        </w:rPr>
        <w:t xml:space="preserve"> </w:t>
      </w:r>
      <w:r w:rsidRPr="0007402A">
        <w:rPr>
          <w:rFonts w:ascii="Nirmala UI" w:eastAsia="Arial" w:hAnsi="Nirmala UI" w:cs="Nirmala UI"/>
          <w:lang w:val="pa" w:eastAsia="en-US" w:bidi="pa-IN"/>
        </w:rPr>
        <w:t>ਭਾਸ਼ਾਈ</w:t>
      </w:r>
      <w:r w:rsidRPr="0007402A">
        <w:rPr>
          <w:rFonts w:eastAsia="Arial" w:cs="Arial"/>
          <w:lang w:val="pa" w:eastAsia="en-US" w:bidi="pa-IN"/>
        </w:rPr>
        <w:t xml:space="preserve"> </w:t>
      </w:r>
      <w:r w:rsidRPr="0007402A">
        <w:rPr>
          <w:rFonts w:ascii="Nirmala UI" w:eastAsia="Arial" w:hAnsi="Nirmala UI" w:cs="Nirmala UI"/>
          <w:lang w:val="pa" w:eastAsia="en-US" w:bidi="pa-IN"/>
        </w:rPr>
        <w:t>ਪਿਛੋਕੜ</w:t>
      </w:r>
      <w:r w:rsidRPr="0007402A">
        <w:rPr>
          <w:rFonts w:eastAsia="Arial" w:cs="Arial"/>
          <w:lang w:val="pa" w:eastAsia="en-US" w:bidi="pa-IN"/>
        </w:rPr>
        <w:t xml:space="preserve"> </w:t>
      </w:r>
      <w:r w:rsidRPr="0007402A">
        <w:rPr>
          <w:rFonts w:ascii="Nirmala UI" w:eastAsia="Arial" w:hAnsi="Nirmala UI" w:cs="Nirmala UI"/>
          <w:lang w:val="pa" w:eastAsia="en-US" w:bidi="pa-IN"/>
        </w:rPr>
        <w:t>ਹੋਣ</w:t>
      </w:r>
      <w:r w:rsidRPr="0007402A">
        <w:rPr>
          <w:rFonts w:eastAsia="Arial" w:cs="Arial"/>
          <w:lang w:val="pa" w:eastAsia="en-US" w:bidi="pa-IN"/>
        </w:rPr>
        <w:t xml:space="preserve"> </w:t>
      </w:r>
      <w:r w:rsidRPr="0007402A">
        <w:rPr>
          <w:rFonts w:ascii="Nirmala UI" w:eastAsia="Arial" w:hAnsi="Nirmala UI" w:cs="Nirmala UI"/>
          <w:lang w:val="pa" w:eastAsia="en-US" w:bidi="pa-IN"/>
        </w:rPr>
        <w:t>ਵਾਲੇ</w:t>
      </w:r>
      <w:r w:rsidRPr="0007402A">
        <w:rPr>
          <w:rFonts w:eastAsia="Arial" w:cs="Arial"/>
          <w:lang w:val="pa" w:eastAsia="en-US" w:bidi="pa-IN"/>
        </w:rPr>
        <w:t xml:space="preserve"> </w:t>
      </w:r>
      <w:r w:rsidRPr="0007402A">
        <w:rPr>
          <w:rFonts w:ascii="Nirmala UI" w:eastAsia="Arial" w:hAnsi="Nirmala UI" w:cs="Nirmala UI"/>
          <w:lang w:val="pa" w:eastAsia="en-US" w:bidi="pa-IN"/>
        </w:rPr>
        <w:t>ਵਜੋਂ</w:t>
      </w:r>
      <w:r w:rsidRPr="0007402A">
        <w:rPr>
          <w:rFonts w:eastAsia="Arial" w:cs="Arial"/>
          <w:lang w:val="pa" w:eastAsia="en-US" w:bidi="pa-IN"/>
        </w:rPr>
        <w:t xml:space="preserve"> </w:t>
      </w:r>
      <w:r w:rsidRPr="0007402A">
        <w:rPr>
          <w:rFonts w:ascii="Nirmala UI" w:eastAsia="Arial" w:hAnsi="Nirmala UI" w:cs="Nirmala UI"/>
          <w:lang w:val="pa" w:eastAsia="en-US" w:bidi="pa-IN"/>
        </w:rPr>
        <w:t>ਪਛਾਣ</w:t>
      </w:r>
      <w:r w:rsidRPr="0007402A">
        <w:rPr>
          <w:rFonts w:eastAsia="Arial" w:cs="Arial"/>
          <w:lang w:val="pa" w:eastAsia="en-US" w:bidi="pa-IN"/>
        </w:rPr>
        <w:t xml:space="preserve"> </w:t>
      </w:r>
      <w:r w:rsidRPr="0007402A">
        <w:rPr>
          <w:rFonts w:ascii="Nirmala UI" w:eastAsia="Arial" w:hAnsi="Nirmala UI" w:cs="Nirmala UI"/>
          <w:lang w:val="pa" w:eastAsia="en-US" w:bidi="pa-IN"/>
        </w:rPr>
        <w:t>ਰੱਖਦੇ</w:t>
      </w:r>
      <w:r w:rsidRPr="0007402A">
        <w:rPr>
          <w:rFonts w:eastAsia="Arial" w:cs="Arial"/>
          <w:lang w:val="pa" w:eastAsia="en-US" w:bidi="pa-IN"/>
        </w:rPr>
        <w:t xml:space="preserve"> </w:t>
      </w:r>
      <w:r w:rsidRPr="0007402A">
        <w:rPr>
          <w:rFonts w:ascii="Nirmala UI" w:eastAsia="Arial" w:hAnsi="Nirmala UI" w:cs="Nirmala UI"/>
          <w:lang w:val="pa" w:eastAsia="en-US" w:bidi="pa-IN"/>
        </w:rPr>
        <w:t>ਲੋਕਾਂ</w:t>
      </w:r>
      <w:r w:rsidRPr="0007402A">
        <w:rPr>
          <w:rFonts w:eastAsia="Arial" w:cs="Arial"/>
          <w:lang w:val="pa" w:eastAsia="en-US" w:bidi="pa-IN"/>
        </w:rPr>
        <w:t xml:space="preserve"> </w:t>
      </w:r>
      <w:r w:rsidRPr="0007402A">
        <w:rPr>
          <w:rFonts w:ascii="Nirmala UI" w:eastAsia="Arial" w:hAnsi="Nirmala UI" w:cs="Nirmala UI"/>
          <w:lang w:val="pa" w:eastAsia="en-US" w:bidi="pa-IN"/>
        </w:rPr>
        <w:t>ਨਾਲ</w:t>
      </w:r>
      <w:r w:rsidRPr="0007402A">
        <w:rPr>
          <w:rFonts w:eastAsia="Arial" w:cs="Arial"/>
          <w:lang w:val="pa" w:eastAsia="en-US" w:bidi="pa-IN"/>
        </w:rPr>
        <w:t xml:space="preserve"> </w:t>
      </w:r>
      <w:r w:rsidRPr="0007402A">
        <w:rPr>
          <w:rFonts w:ascii="Nirmala UI" w:eastAsia="Arial" w:hAnsi="Nirmala UI" w:cs="Nirmala UI"/>
          <w:lang w:val="pa" w:eastAsia="en-US" w:bidi="pa-IN"/>
        </w:rPr>
        <w:t>ਸੰਪਰਕ</w:t>
      </w:r>
      <w:r w:rsidRPr="0007402A">
        <w:rPr>
          <w:rFonts w:eastAsia="Arial" w:cs="Arial"/>
          <w:lang w:val="pa" w:eastAsia="en-US" w:bidi="pa-IN"/>
        </w:rPr>
        <w:t xml:space="preserve"> </w:t>
      </w:r>
      <w:r w:rsidRPr="0007402A">
        <w:rPr>
          <w:rFonts w:ascii="Nirmala UI" w:eastAsia="Arial" w:hAnsi="Nirmala UI" w:cs="Nirmala UI"/>
          <w:lang w:val="pa" w:eastAsia="en-US" w:bidi="pa-IN"/>
        </w:rPr>
        <w:t>ਕੀਤਾ</w:t>
      </w:r>
      <w:r w:rsidRPr="0007402A">
        <w:rPr>
          <w:rFonts w:eastAsia="Arial" w:cs="Arial"/>
          <w:lang w:val="pa" w:eastAsia="en-US" w:bidi="pa-IN"/>
        </w:rPr>
        <w:t xml:space="preserve"> </w:t>
      </w:r>
      <w:r w:rsidRPr="0007402A">
        <w:rPr>
          <w:rFonts w:ascii="Nirmala UI" w:eastAsia="Arial" w:hAnsi="Nirmala UI" w:cs="Nirmala UI"/>
          <w:lang w:val="pa" w:eastAsia="en-US" w:bidi="pa-IN"/>
        </w:rPr>
        <w:t>ਹੈ</w:t>
      </w:r>
      <w:r w:rsidRPr="0007402A">
        <w:rPr>
          <w:rFonts w:eastAsia="Arial" w:cs="Arial"/>
          <w:lang w:val="pa" w:eastAsia="en-US" w:bidi="pa-IN"/>
        </w:rPr>
        <w:t>:</w:t>
      </w:r>
    </w:p>
    <w:p w14:paraId="2B387A25" w14:textId="77777777" w:rsidR="006D2C4A" w:rsidRPr="0007402A" w:rsidRDefault="00000000" w:rsidP="00BC6BA3">
      <w:pPr>
        <w:numPr>
          <w:ilvl w:val="0"/>
          <w:numId w:val="41"/>
        </w:numPr>
        <w:spacing w:line="276" w:lineRule="auto"/>
        <w:contextualSpacing/>
        <w:rPr>
          <w:rFonts w:eastAsia="Arial" w:cs="Arial"/>
          <w:lang w:val="en-AU" w:eastAsia="en-US" w:bidi="pa-IN"/>
        </w:rPr>
      </w:pPr>
      <w:r w:rsidRPr="0007402A">
        <w:rPr>
          <w:rFonts w:ascii="Nirmala UI" w:eastAsia="Arial" w:hAnsi="Nirmala UI" w:cs="Nirmala UI"/>
          <w:lang w:val="pa" w:eastAsia="en-US" w:bidi="pa-IN"/>
        </w:rPr>
        <w:t>ਅੰਗਰੇਜ਼ੀ</w:t>
      </w:r>
    </w:p>
    <w:p w14:paraId="30B2A12E" w14:textId="77777777" w:rsidR="007B2EA6" w:rsidRPr="0007402A" w:rsidRDefault="00000000" w:rsidP="00BC6BA3">
      <w:pPr>
        <w:numPr>
          <w:ilvl w:val="0"/>
          <w:numId w:val="41"/>
        </w:numPr>
        <w:spacing w:line="276" w:lineRule="auto"/>
        <w:contextualSpacing/>
        <w:rPr>
          <w:rFonts w:eastAsia="Arial" w:cs="Arial"/>
          <w:lang w:val="en-AU" w:eastAsia="en-US" w:bidi="pa-IN"/>
        </w:rPr>
      </w:pPr>
      <w:r w:rsidRPr="0007402A">
        <w:rPr>
          <w:rFonts w:ascii="Nirmala UI" w:eastAsia="Arial" w:hAnsi="Nirmala UI" w:cs="Nirmala UI"/>
          <w:lang w:val="pa" w:eastAsia="en-US" w:bidi="pa-IN"/>
        </w:rPr>
        <w:t>ਅਰਬੀ</w:t>
      </w:r>
    </w:p>
    <w:p w14:paraId="4FDE1CFB" w14:textId="77777777" w:rsidR="006D2C4A" w:rsidRPr="0007402A" w:rsidRDefault="00000000" w:rsidP="00BC6BA3">
      <w:pPr>
        <w:numPr>
          <w:ilvl w:val="0"/>
          <w:numId w:val="41"/>
        </w:numPr>
        <w:spacing w:line="276" w:lineRule="auto"/>
        <w:contextualSpacing/>
        <w:rPr>
          <w:rFonts w:eastAsia="Arial" w:cs="Arial"/>
          <w:lang w:val="en-AU" w:eastAsia="en-US" w:bidi="pa-IN"/>
        </w:rPr>
      </w:pPr>
      <w:r w:rsidRPr="0007402A">
        <w:rPr>
          <w:rFonts w:ascii="Nirmala UI" w:eastAsia="Arial" w:hAnsi="Nirmala UI" w:cs="Nirmala UI"/>
          <w:lang w:val="pa" w:eastAsia="en-US" w:bidi="pa-IN"/>
        </w:rPr>
        <w:t>ਤਾਗਾਲੋਗ</w:t>
      </w:r>
    </w:p>
    <w:p w14:paraId="170A96AA" w14:textId="77777777" w:rsidR="006D2C4A" w:rsidRPr="0007402A" w:rsidRDefault="00000000" w:rsidP="00BC6BA3">
      <w:pPr>
        <w:numPr>
          <w:ilvl w:val="0"/>
          <w:numId w:val="41"/>
        </w:numPr>
        <w:spacing w:line="276" w:lineRule="auto"/>
        <w:contextualSpacing/>
        <w:rPr>
          <w:rFonts w:eastAsia="Arial" w:cs="Arial"/>
          <w:lang w:val="en-AU" w:eastAsia="en-US" w:bidi="pa-IN"/>
        </w:rPr>
      </w:pPr>
      <w:r w:rsidRPr="0007402A">
        <w:rPr>
          <w:rFonts w:ascii="Nirmala UI" w:eastAsia="Arial" w:hAnsi="Nirmala UI" w:cs="Nirmala UI"/>
          <w:lang w:val="pa" w:eastAsia="en-US" w:bidi="pa-IN"/>
        </w:rPr>
        <w:t>ਤਾਮਿਲ</w:t>
      </w:r>
    </w:p>
    <w:p w14:paraId="0C42A432" w14:textId="77777777" w:rsidR="006D2C4A" w:rsidRPr="0007402A" w:rsidRDefault="00000000" w:rsidP="00BC6BA3">
      <w:pPr>
        <w:numPr>
          <w:ilvl w:val="0"/>
          <w:numId w:val="41"/>
        </w:numPr>
        <w:spacing w:line="276" w:lineRule="auto"/>
        <w:contextualSpacing/>
        <w:rPr>
          <w:rFonts w:eastAsia="Arial" w:cs="Arial"/>
          <w:lang w:val="en-AU" w:eastAsia="en-US" w:bidi="pa-IN"/>
        </w:rPr>
      </w:pPr>
      <w:r w:rsidRPr="0007402A">
        <w:rPr>
          <w:rFonts w:ascii="Nirmala UI" w:eastAsia="Arial" w:hAnsi="Nirmala UI" w:cs="Nirmala UI"/>
          <w:lang w:val="pa" w:eastAsia="en-US" w:bidi="pa-IN"/>
        </w:rPr>
        <w:t>ਜਾਪਾਨੀ</w:t>
      </w:r>
    </w:p>
    <w:p w14:paraId="73A1BA9F" w14:textId="77777777" w:rsidR="006D2C4A" w:rsidRPr="0007402A" w:rsidRDefault="00000000" w:rsidP="00BC6BA3">
      <w:pPr>
        <w:numPr>
          <w:ilvl w:val="0"/>
          <w:numId w:val="41"/>
        </w:numPr>
        <w:spacing w:line="276" w:lineRule="auto"/>
        <w:contextualSpacing/>
        <w:rPr>
          <w:rFonts w:eastAsia="Arial" w:cs="Arial"/>
          <w:lang w:val="en-AU" w:eastAsia="en-US" w:bidi="pa-IN"/>
        </w:rPr>
      </w:pPr>
      <w:r w:rsidRPr="0007402A">
        <w:rPr>
          <w:rFonts w:ascii="Nirmala UI" w:eastAsia="Arial" w:hAnsi="Nirmala UI" w:cs="Nirmala UI"/>
          <w:lang w:val="pa" w:eastAsia="en-US" w:bidi="pa-IN"/>
        </w:rPr>
        <w:t>ਬੰਗਾਲੀ</w:t>
      </w:r>
    </w:p>
    <w:p w14:paraId="1E816943" w14:textId="77777777" w:rsidR="006D2C4A" w:rsidRPr="0007402A" w:rsidRDefault="00000000" w:rsidP="00BC6BA3">
      <w:pPr>
        <w:numPr>
          <w:ilvl w:val="0"/>
          <w:numId w:val="41"/>
        </w:numPr>
        <w:spacing w:line="276" w:lineRule="auto"/>
        <w:contextualSpacing/>
        <w:rPr>
          <w:rFonts w:eastAsia="Arial" w:cs="Arial"/>
          <w:lang w:val="en-AU" w:eastAsia="en-US" w:bidi="pa-IN"/>
        </w:rPr>
      </w:pPr>
      <w:r w:rsidRPr="0007402A">
        <w:rPr>
          <w:rFonts w:ascii="Nirmala UI" w:eastAsia="Arial" w:hAnsi="Nirmala UI" w:cs="Nirmala UI"/>
          <w:lang w:val="pa" w:eastAsia="en-US" w:bidi="pa-IN"/>
        </w:rPr>
        <w:t>ਰੂਸੀ</w:t>
      </w:r>
    </w:p>
    <w:p w14:paraId="65B000C9" w14:textId="77777777" w:rsidR="006D2C4A" w:rsidRPr="0007402A" w:rsidRDefault="00000000" w:rsidP="00BC6BA3">
      <w:pPr>
        <w:numPr>
          <w:ilvl w:val="0"/>
          <w:numId w:val="41"/>
        </w:numPr>
        <w:spacing w:line="276" w:lineRule="auto"/>
        <w:contextualSpacing/>
        <w:rPr>
          <w:rFonts w:eastAsia="Arial" w:cs="Arial"/>
          <w:lang w:val="en-AU" w:eastAsia="en-US" w:bidi="pa-IN"/>
        </w:rPr>
      </w:pPr>
      <w:r w:rsidRPr="0007402A">
        <w:rPr>
          <w:rFonts w:ascii="Nirmala UI" w:eastAsia="Arial" w:hAnsi="Nirmala UI" w:cs="Nirmala UI"/>
          <w:lang w:val="pa" w:eastAsia="en-US" w:bidi="pa-IN"/>
        </w:rPr>
        <w:t>ਫ੍ਰੈਂਚ</w:t>
      </w:r>
    </w:p>
    <w:p w14:paraId="2C1B09DE" w14:textId="77777777" w:rsidR="006D2C4A" w:rsidRPr="0007402A" w:rsidRDefault="00000000" w:rsidP="00BC6BA3">
      <w:pPr>
        <w:numPr>
          <w:ilvl w:val="0"/>
          <w:numId w:val="41"/>
        </w:numPr>
        <w:spacing w:line="276" w:lineRule="auto"/>
        <w:contextualSpacing/>
        <w:rPr>
          <w:rFonts w:eastAsia="Arial" w:cs="Arial"/>
          <w:lang w:val="en-AU" w:eastAsia="en-US" w:bidi="pa-IN"/>
        </w:rPr>
      </w:pPr>
      <w:r w:rsidRPr="0007402A">
        <w:rPr>
          <w:rFonts w:ascii="Nirmala UI" w:eastAsia="Arial" w:hAnsi="Nirmala UI" w:cs="Nirmala UI"/>
          <w:lang w:val="pa" w:eastAsia="en-US" w:bidi="pa-IN"/>
        </w:rPr>
        <w:t>ਜਰਮਨ</w:t>
      </w:r>
    </w:p>
    <w:p w14:paraId="2456643D" w14:textId="77777777" w:rsidR="006D2C4A" w:rsidRPr="0007402A" w:rsidRDefault="00000000" w:rsidP="00BC6BA3">
      <w:pPr>
        <w:numPr>
          <w:ilvl w:val="0"/>
          <w:numId w:val="41"/>
        </w:numPr>
        <w:spacing w:line="276" w:lineRule="auto"/>
        <w:contextualSpacing/>
        <w:rPr>
          <w:rFonts w:eastAsia="Arial" w:cs="Arial"/>
          <w:lang w:val="en-AU" w:eastAsia="en-US" w:bidi="pa-IN"/>
        </w:rPr>
      </w:pPr>
      <w:r w:rsidRPr="0007402A">
        <w:rPr>
          <w:rFonts w:ascii="Nirmala UI" w:eastAsia="Arial" w:hAnsi="Nirmala UI" w:cs="Nirmala UI"/>
          <w:lang w:val="pa" w:eastAsia="en-US" w:bidi="pa-IN"/>
        </w:rPr>
        <w:t>ਕੈਂਟੋਨੀਜ਼</w:t>
      </w:r>
    </w:p>
    <w:p w14:paraId="215042CA" w14:textId="77777777" w:rsidR="006D2C4A" w:rsidRPr="0007402A" w:rsidRDefault="00000000" w:rsidP="00BC6BA3">
      <w:pPr>
        <w:numPr>
          <w:ilvl w:val="0"/>
          <w:numId w:val="41"/>
        </w:numPr>
        <w:spacing w:line="276" w:lineRule="auto"/>
        <w:contextualSpacing/>
        <w:rPr>
          <w:rFonts w:eastAsia="Arial" w:cs="Arial"/>
          <w:lang w:val="en-AU" w:eastAsia="en-US" w:bidi="pa-IN"/>
        </w:rPr>
      </w:pPr>
      <w:r w:rsidRPr="0007402A">
        <w:rPr>
          <w:rFonts w:ascii="Nirmala UI" w:eastAsia="Arial" w:hAnsi="Nirmala UI" w:cs="Nirmala UI"/>
          <w:lang w:val="pa" w:eastAsia="en-US" w:bidi="pa-IN"/>
        </w:rPr>
        <w:t>ਵੀਅਤਨਾਮੀ</w:t>
      </w:r>
    </w:p>
    <w:p w14:paraId="1F1F15ED" w14:textId="77777777" w:rsidR="006D2C4A" w:rsidRPr="0007402A" w:rsidRDefault="00000000" w:rsidP="00BC6BA3">
      <w:pPr>
        <w:numPr>
          <w:ilvl w:val="0"/>
          <w:numId w:val="41"/>
        </w:numPr>
        <w:spacing w:line="276" w:lineRule="auto"/>
        <w:contextualSpacing/>
        <w:rPr>
          <w:rFonts w:eastAsia="Arial" w:cs="Arial"/>
          <w:lang w:val="en-AU" w:eastAsia="en-US" w:bidi="pa-IN"/>
        </w:rPr>
      </w:pPr>
      <w:r w:rsidRPr="0007402A">
        <w:rPr>
          <w:rFonts w:ascii="Nirmala UI" w:eastAsia="Arial" w:hAnsi="Nirmala UI" w:cs="Nirmala UI"/>
          <w:lang w:val="pa" w:eastAsia="en-US" w:bidi="pa-IN"/>
        </w:rPr>
        <w:t>ਮੈਂਡਰਿਨ</w:t>
      </w:r>
    </w:p>
    <w:p w14:paraId="0698F713" w14:textId="77777777" w:rsidR="006D2C4A" w:rsidRPr="0007402A" w:rsidRDefault="00000000" w:rsidP="00BC6BA3">
      <w:pPr>
        <w:keepNext/>
        <w:numPr>
          <w:ilvl w:val="0"/>
          <w:numId w:val="41"/>
        </w:numPr>
        <w:spacing w:line="276" w:lineRule="auto"/>
        <w:contextualSpacing/>
        <w:rPr>
          <w:rFonts w:eastAsia="Arial" w:cs="Arial"/>
          <w:lang w:val="en-AU" w:eastAsia="en-US" w:bidi="pa-IN"/>
        </w:rPr>
      </w:pPr>
      <w:r w:rsidRPr="0007402A">
        <w:rPr>
          <w:rFonts w:ascii="Nirmala UI" w:eastAsia="Arial" w:hAnsi="Nirmala UI" w:cs="Nirmala UI"/>
          <w:lang w:val="pa" w:eastAsia="en-US" w:bidi="pa-IN"/>
        </w:rPr>
        <w:t>ਹੁੱਕੀਏਨ</w:t>
      </w:r>
    </w:p>
    <w:p w14:paraId="354B3C71" w14:textId="77777777" w:rsidR="006D2C4A" w:rsidRPr="0007402A" w:rsidRDefault="00000000" w:rsidP="00BC6BA3">
      <w:pPr>
        <w:numPr>
          <w:ilvl w:val="0"/>
          <w:numId w:val="41"/>
        </w:numPr>
        <w:spacing w:line="276" w:lineRule="auto"/>
        <w:ind w:left="714" w:hanging="357"/>
        <w:rPr>
          <w:rFonts w:eastAsia="Arial" w:cs="Arial"/>
          <w:lang w:val="en-AU" w:eastAsia="en-US" w:bidi="pa-IN"/>
        </w:rPr>
      </w:pPr>
      <w:r w:rsidRPr="0007402A">
        <w:rPr>
          <w:rFonts w:ascii="Nirmala UI" w:eastAsia="Arial" w:hAnsi="Nirmala UI" w:cs="Nirmala UI"/>
          <w:lang w:val="pa" w:eastAsia="en-US" w:bidi="pa-IN"/>
        </w:rPr>
        <w:t>ਬਹਾਸਾ</w:t>
      </w:r>
      <w:r w:rsidRPr="0007402A">
        <w:rPr>
          <w:rFonts w:eastAsia="Arial" w:cs="Arial"/>
          <w:lang w:val="pa" w:eastAsia="en-US" w:bidi="pa-IN"/>
        </w:rPr>
        <w:t xml:space="preserve"> </w:t>
      </w:r>
      <w:r w:rsidRPr="0007402A">
        <w:rPr>
          <w:rFonts w:ascii="Nirmala UI" w:eastAsia="Arial" w:hAnsi="Nirmala UI" w:cs="Nirmala UI"/>
          <w:lang w:val="pa" w:eastAsia="en-US" w:bidi="pa-IN"/>
        </w:rPr>
        <w:t>ਮਾਲਾਯੁ</w:t>
      </w:r>
    </w:p>
    <w:p w14:paraId="225A78CB" w14:textId="77777777" w:rsidR="006D2C4A" w:rsidRPr="0007402A" w:rsidRDefault="00000000" w:rsidP="00BC6BA3">
      <w:pPr>
        <w:keepNext/>
        <w:spacing w:line="276" w:lineRule="auto"/>
        <w:rPr>
          <w:rFonts w:eastAsia="Arial" w:cs="Arial"/>
          <w:lang w:val="en-AU" w:eastAsia="en-US" w:bidi="pa-IN"/>
        </w:rPr>
      </w:pPr>
      <w:r w:rsidRPr="0007402A">
        <w:rPr>
          <w:rFonts w:eastAsia="Arial" w:cs="Arial"/>
          <w:lang w:val="pa" w:eastAsia="en-US" w:bidi="pa-IN"/>
        </w:rPr>
        <w:lastRenderedPageBreak/>
        <w:t xml:space="preserve">NDIA </w:t>
      </w:r>
      <w:r w:rsidRPr="0007402A">
        <w:rPr>
          <w:rFonts w:ascii="Nirmala UI" w:eastAsia="Arial" w:hAnsi="Nirmala UI" w:cs="Nirmala UI"/>
          <w:lang w:val="pa" w:eastAsia="en-US" w:bidi="pa-IN"/>
        </w:rPr>
        <w:t>ਨੇ</w:t>
      </w:r>
      <w:r w:rsidRPr="0007402A">
        <w:rPr>
          <w:rFonts w:eastAsia="Arial" w:cs="Arial"/>
          <w:lang w:val="pa" w:eastAsia="en-US" w:bidi="pa-IN"/>
        </w:rPr>
        <w:t xml:space="preserve"> </w:t>
      </w:r>
      <w:r w:rsidRPr="0007402A">
        <w:rPr>
          <w:rFonts w:ascii="Nirmala UI" w:eastAsia="Arial" w:hAnsi="Nirmala UI" w:cs="Nirmala UI"/>
          <w:lang w:val="pa" w:eastAsia="en-US" w:bidi="pa-IN"/>
        </w:rPr>
        <w:t>ਹੇਠਾਂ</w:t>
      </w:r>
      <w:r w:rsidRPr="0007402A">
        <w:rPr>
          <w:rFonts w:eastAsia="Arial" w:cs="Arial"/>
          <w:lang w:val="pa" w:eastAsia="en-US" w:bidi="pa-IN"/>
        </w:rPr>
        <w:t xml:space="preserve"> </w:t>
      </w:r>
      <w:r w:rsidRPr="0007402A">
        <w:rPr>
          <w:rFonts w:ascii="Nirmala UI" w:eastAsia="Arial" w:hAnsi="Nirmala UI" w:cs="Nirmala UI"/>
          <w:lang w:val="pa" w:eastAsia="en-US" w:bidi="pa-IN"/>
        </w:rPr>
        <w:t>ਦਿੱਤੇ</w:t>
      </w:r>
      <w:r w:rsidRPr="0007402A">
        <w:rPr>
          <w:rFonts w:eastAsia="Arial" w:cs="Arial"/>
          <w:lang w:val="pa" w:eastAsia="en-US" w:bidi="pa-IN"/>
        </w:rPr>
        <w:t xml:space="preserve"> </w:t>
      </w:r>
      <w:r w:rsidRPr="0007402A">
        <w:rPr>
          <w:rFonts w:ascii="Nirmala UI" w:eastAsia="Arial" w:hAnsi="Nirmala UI" w:cs="Nirmala UI"/>
          <w:lang w:val="pa" w:eastAsia="en-US" w:bidi="pa-IN"/>
        </w:rPr>
        <w:t>ਭਾਈਚਾਰਿਆਂ</w:t>
      </w:r>
      <w:r w:rsidRPr="0007402A">
        <w:rPr>
          <w:rFonts w:eastAsia="Arial" w:cs="Arial"/>
          <w:lang w:val="pa" w:eastAsia="en-US" w:bidi="pa-IN"/>
        </w:rPr>
        <w:t xml:space="preserve"> </w:t>
      </w:r>
      <w:r w:rsidRPr="0007402A">
        <w:rPr>
          <w:rFonts w:ascii="Nirmala UI" w:eastAsia="Arial" w:hAnsi="Nirmala UI" w:cs="Nirmala UI"/>
          <w:lang w:val="pa" w:eastAsia="en-US" w:bidi="pa-IN"/>
        </w:rPr>
        <w:t>ਦੇ</w:t>
      </w:r>
      <w:r w:rsidRPr="0007402A">
        <w:rPr>
          <w:rFonts w:eastAsia="Arial" w:cs="Arial"/>
          <w:lang w:val="pa" w:eastAsia="en-US" w:bidi="pa-IN"/>
        </w:rPr>
        <w:t xml:space="preserve"> </w:t>
      </w:r>
      <w:r w:rsidRPr="0007402A">
        <w:rPr>
          <w:rFonts w:ascii="Nirmala UI" w:eastAsia="Arial" w:hAnsi="Nirmala UI" w:cs="Nirmala UI"/>
          <w:lang w:val="pa" w:eastAsia="en-US" w:bidi="pa-IN"/>
        </w:rPr>
        <w:t>ਹਿੱਸੇ</w:t>
      </w:r>
      <w:r w:rsidRPr="0007402A">
        <w:rPr>
          <w:rFonts w:eastAsia="Arial" w:cs="Arial"/>
          <w:lang w:val="pa" w:eastAsia="en-US" w:bidi="pa-IN"/>
        </w:rPr>
        <w:t xml:space="preserve"> </w:t>
      </w:r>
      <w:r w:rsidRPr="0007402A">
        <w:rPr>
          <w:rFonts w:ascii="Nirmala UI" w:eastAsia="Arial" w:hAnsi="Nirmala UI" w:cs="Nirmala UI"/>
          <w:lang w:val="pa" w:eastAsia="en-US" w:bidi="pa-IN"/>
        </w:rPr>
        <w:t>ਵਜੋਂ</w:t>
      </w:r>
      <w:r w:rsidRPr="0007402A">
        <w:rPr>
          <w:rFonts w:eastAsia="Arial" w:cs="Arial"/>
          <w:lang w:val="pa" w:eastAsia="en-US" w:bidi="pa-IN"/>
        </w:rPr>
        <w:t xml:space="preserve"> </w:t>
      </w:r>
      <w:r w:rsidRPr="0007402A">
        <w:rPr>
          <w:rFonts w:ascii="Nirmala UI" w:eastAsia="Arial" w:hAnsi="Nirmala UI" w:cs="Nirmala UI"/>
          <w:lang w:val="pa" w:eastAsia="en-US" w:bidi="pa-IN"/>
        </w:rPr>
        <w:t>ਪਛਾਣ</w:t>
      </w:r>
      <w:r w:rsidRPr="0007402A">
        <w:rPr>
          <w:rFonts w:eastAsia="Arial" w:cs="Arial"/>
          <w:lang w:val="pa" w:eastAsia="en-US" w:bidi="pa-IN"/>
        </w:rPr>
        <w:t xml:space="preserve"> </w:t>
      </w:r>
      <w:r w:rsidRPr="0007402A">
        <w:rPr>
          <w:rFonts w:ascii="Nirmala UI" w:eastAsia="Arial" w:hAnsi="Nirmala UI" w:cs="Nirmala UI"/>
          <w:lang w:val="pa" w:eastAsia="en-US" w:bidi="pa-IN"/>
        </w:rPr>
        <w:t>ਰੱਖਦੇ</w:t>
      </w:r>
      <w:r w:rsidRPr="0007402A">
        <w:rPr>
          <w:rFonts w:eastAsia="Arial" w:cs="Arial"/>
          <w:lang w:val="pa" w:eastAsia="en-US" w:bidi="pa-IN"/>
        </w:rPr>
        <w:t xml:space="preserve"> </w:t>
      </w:r>
      <w:r w:rsidRPr="0007402A">
        <w:rPr>
          <w:rFonts w:ascii="Nirmala UI" w:eastAsia="Arial" w:hAnsi="Nirmala UI" w:cs="Nirmala UI"/>
          <w:lang w:val="pa" w:eastAsia="en-US" w:bidi="pa-IN"/>
        </w:rPr>
        <w:t>ਵਿਅਕਤੀਆਂ</w:t>
      </w:r>
      <w:r w:rsidRPr="0007402A">
        <w:rPr>
          <w:rFonts w:eastAsia="Arial" w:cs="Arial"/>
          <w:lang w:val="pa" w:eastAsia="en-US" w:bidi="pa-IN"/>
        </w:rPr>
        <w:t xml:space="preserve"> </w:t>
      </w:r>
      <w:r w:rsidRPr="0007402A">
        <w:rPr>
          <w:rFonts w:ascii="Nirmala UI" w:eastAsia="Arial" w:hAnsi="Nirmala UI" w:cs="Nirmala UI"/>
          <w:lang w:val="pa" w:eastAsia="en-US" w:bidi="pa-IN"/>
        </w:rPr>
        <w:t>ਅਤੇ</w:t>
      </w:r>
      <w:r w:rsidRPr="0007402A">
        <w:rPr>
          <w:rFonts w:eastAsia="Arial" w:cs="Arial"/>
          <w:lang w:val="pa" w:eastAsia="en-US" w:bidi="pa-IN"/>
        </w:rPr>
        <w:t xml:space="preserve"> </w:t>
      </w:r>
      <w:r w:rsidRPr="0007402A">
        <w:rPr>
          <w:rFonts w:ascii="Nirmala UI" w:eastAsia="Arial" w:hAnsi="Nirmala UI" w:cs="Nirmala UI"/>
          <w:lang w:val="pa" w:eastAsia="en-US" w:bidi="pa-IN"/>
        </w:rPr>
        <w:t>ਸਮੂਹਾਂ</w:t>
      </w:r>
      <w:r w:rsidRPr="0007402A">
        <w:rPr>
          <w:rFonts w:eastAsia="Arial" w:cs="Arial"/>
          <w:lang w:val="pa" w:eastAsia="en-US" w:bidi="pa-IN"/>
        </w:rPr>
        <w:t xml:space="preserve"> </w:t>
      </w:r>
      <w:r w:rsidRPr="0007402A">
        <w:rPr>
          <w:rFonts w:ascii="Nirmala UI" w:eastAsia="Arial" w:hAnsi="Nirmala UI" w:cs="Nirmala UI"/>
          <w:lang w:val="pa" w:eastAsia="en-US" w:bidi="pa-IN"/>
        </w:rPr>
        <w:t>ਨਾਲ</w:t>
      </w:r>
      <w:r w:rsidRPr="0007402A">
        <w:rPr>
          <w:rFonts w:eastAsia="Arial" w:cs="Arial"/>
          <w:lang w:val="pa" w:eastAsia="en-US" w:bidi="pa-IN"/>
        </w:rPr>
        <w:t xml:space="preserve"> </w:t>
      </w:r>
      <w:r w:rsidRPr="0007402A">
        <w:rPr>
          <w:rFonts w:ascii="Nirmala UI" w:eastAsia="Arial" w:hAnsi="Nirmala UI" w:cs="Nirmala UI"/>
          <w:lang w:val="pa" w:eastAsia="en-US" w:bidi="pa-IN"/>
        </w:rPr>
        <w:t>ਸੰਪਰਕ</w:t>
      </w:r>
      <w:r w:rsidRPr="0007402A">
        <w:rPr>
          <w:rFonts w:eastAsia="Arial" w:cs="Arial"/>
          <w:lang w:val="pa" w:eastAsia="en-US" w:bidi="pa-IN"/>
        </w:rPr>
        <w:t xml:space="preserve"> </w:t>
      </w:r>
      <w:r w:rsidRPr="0007402A">
        <w:rPr>
          <w:rFonts w:ascii="Nirmala UI" w:eastAsia="Arial" w:hAnsi="Nirmala UI" w:cs="Nirmala UI"/>
          <w:lang w:val="pa" w:eastAsia="en-US" w:bidi="pa-IN"/>
        </w:rPr>
        <w:t>ਕੀਤਾ</w:t>
      </w:r>
      <w:r w:rsidRPr="0007402A">
        <w:rPr>
          <w:rFonts w:eastAsia="Arial" w:cs="Arial"/>
          <w:lang w:val="pa" w:eastAsia="en-US" w:bidi="pa-IN"/>
        </w:rPr>
        <w:t xml:space="preserve"> </w:t>
      </w:r>
      <w:r w:rsidRPr="0007402A">
        <w:rPr>
          <w:rFonts w:ascii="Nirmala UI" w:eastAsia="Arial" w:hAnsi="Nirmala UI" w:cs="Nirmala UI"/>
          <w:lang w:val="pa" w:eastAsia="en-US" w:bidi="pa-IN"/>
        </w:rPr>
        <w:t>ਹੈ</w:t>
      </w:r>
      <w:r w:rsidRPr="0007402A">
        <w:rPr>
          <w:rFonts w:eastAsia="Arial" w:cs="Arial"/>
          <w:lang w:val="pa" w:eastAsia="en-US" w:bidi="pa-IN"/>
        </w:rPr>
        <w:t>:</w:t>
      </w:r>
    </w:p>
    <w:p w14:paraId="03D8D100" w14:textId="77777777" w:rsidR="006D2C4A" w:rsidRPr="0007402A" w:rsidRDefault="00000000" w:rsidP="00BC6BA3">
      <w:pPr>
        <w:numPr>
          <w:ilvl w:val="0"/>
          <w:numId w:val="42"/>
        </w:numPr>
        <w:spacing w:line="276" w:lineRule="auto"/>
        <w:contextualSpacing/>
        <w:rPr>
          <w:rFonts w:cs="Arial"/>
          <w:lang w:bidi="pa-IN"/>
        </w:rPr>
      </w:pPr>
      <w:r w:rsidRPr="0007402A">
        <w:rPr>
          <w:rFonts w:ascii="Nirmala UI" w:hAnsi="Nirmala UI" w:cs="Nirmala UI"/>
          <w:lang w:val="pa" w:bidi="pa-IN"/>
        </w:rPr>
        <w:t>ਚੀਨੀ</w:t>
      </w:r>
      <w:r w:rsidRPr="0007402A">
        <w:rPr>
          <w:rFonts w:cs="Arial"/>
          <w:lang w:val="pa" w:bidi="pa-IN"/>
        </w:rPr>
        <w:t xml:space="preserve"> </w:t>
      </w:r>
      <w:r w:rsidRPr="0007402A">
        <w:rPr>
          <w:rFonts w:ascii="Nirmala UI" w:hAnsi="Nirmala UI" w:cs="Nirmala UI"/>
          <w:lang w:val="pa" w:bidi="pa-IN"/>
        </w:rPr>
        <w:t>ਭਾਈਚਾਰੇ</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ਗਰੁੱਪ</w:t>
      </w:r>
    </w:p>
    <w:p w14:paraId="2FD6AAE4" w14:textId="77777777" w:rsidR="006D2C4A" w:rsidRPr="0007402A" w:rsidRDefault="00000000" w:rsidP="00BC6BA3">
      <w:pPr>
        <w:numPr>
          <w:ilvl w:val="0"/>
          <w:numId w:val="42"/>
        </w:numPr>
        <w:spacing w:line="276" w:lineRule="auto"/>
        <w:contextualSpacing/>
        <w:rPr>
          <w:rFonts w:cs="Arial"/>
          <w:lang w:bidi="pa-IN"/>
        </w:rPr>
      </w:pPr>
      <w:r w:rsidRPr="0007402A">
        <w:rPr>
          <w:rFonts w:ascii="Nirmala UI" w:hAnsi="Nirmala UI" w:cs="Nirmala UI"/>
          <w:lang w:val="pa" w:bidi="pa-IN"/>
        </w:rPr>
        <w:t>ਮਿਸ਼ਰਤ</w:t>
      </w:r>
      <w:r w:rsidRPr="0007402A">
        <w:rPr>
          <w:rFonts w:cs="Arial"/>
          <w:lang w:val="pa" w:bidi="pa-IN"/>
        </w:rPr>
        <w:t xml:space="preserve"> </w:t>
      </w:r>
      <w:r w:rsidRPr="0007402A">
        <w:rPr>
          <w:rFonts w:ascii="Nirmala UI" w:hAnsi="Nirmala UI" w:cs="Nirmala UI"/>
          <w:lang w:val="pa" w:bidi="pa-IN"/>
        </w:rPr>
        <w:t>ਬਹੁ</w:t>
      </w:r>
      <w:r w:rsidRPr="0007402A">
        <w:rPr>
          <w:rFonts w:cs="Arial"/>
          <w:lang w:val="pa" w:bidi="pa-IN"/>
        </w:rPr>
        <w:t>-</w:t>
      </w:r>
      <w:r w:rsidRPr="0007402A">
        <w:rPr>
          <w:rFonts w:ascii="Nirmala UI" w:hAnsi="Nirmala UI" w:cs="Nirmala UI"/>
          <w:lang w:val="pa" w:bidi="pa-IN"/>
        </w:rPr>
        <w:t>ਸੱਭਿਆਚਾਰਕ</w:t>
      </w:r>
      <w:r w:rsidRPr="0007402A">
        <w:rPr>
          <w:rFonts w:cs="Arial"/>
          <w:lang w:val="pa" w:bidi="pa-IN"/>
        </w:rPr>
        <w:t xml:space="preserve"> </w:t>
      </w:r>
      <w:r w:rsidRPr="0007402A">
        <w:rPr>
          <w:rFonts w:ascii="Nirmala UI" w:hAnsi="Nirmala UI" w:cs="Nirmala UI"/>
          <w:lang w:val="pa" w:bidi="pa-IN"/>
        </w:rPr>
        <w:t>ਗਰੁੱਪ</w:t>
      </w:r>
    </w:p>
    <w:p w14:paraId="5966C804" w14:textId="77777777" w:rsidR="006D2C4A" w:rsidRPr="0007402A" w:rsidRDefault="00000000" w:rsidP="00BC6BA3">
      <w:pPr>
        <w:numPr>
          <w:ilvl w:val="0"/>
          <w:numId w:val="42"/>
        </w:numPr>
        <w:spacing w:line="276" w:lineRule="auto"/>
        <w:contextualSpacing/>
        <w:rPr>
          <w:rFonts w:cs="Arial"/>
          <w:lang w:bidi="pa-IN"/>
        </w:rPr>
      </w:pPr>
      <w:r w:rsidRPr="0007402A">
        <w:rPr>
          <w:rFonts w:ascii="Nirmala UI" w:hAnsi="Nirmala UI" w:cs="Nirmala UI"/>
          <w:lang w:val="pa" w:bidi="pa-IN"/>
        </w:rPr>
        <w:t>ਉਦਯੋਗਿਕ</w:t>
      </w:r>
      <w:r w:rsidRPr="0007402A">
        <w:rPr>
          <w:rFonts w:cs="Arial"/>
          <w:lang w:val="pa" w:bidi="pa-IN"/>
        </w:rPr>
        <w:t xml:space="preserve"> </w:t>
      </w:r>
      <w:r w:rsidRPr="0007402A">
        <w:rPr>
          <w:rFonts w:ascii="Nirmala UI" w:hAnsi="Nirmala UI" w:cs="Nirmala UI"/>
          <w:lang w:val="pa" w:bidi="pa-IN"/>
        </w:rPr>
        <w:t>ਸੈਕਸ</w:t>
      </w:r>
      <w:r w:rsidRPr="0007402A">
        <w:rPr>
          <w:rFonts w:cs="Arial"/>
          <w:lang w:val="pa" w:bidi="pa-IN"/>
        </w:rPr>
        <w:t xml:space="preserve"> </w:t>
      </w:r>
      <w:r w:rsidRPr="0007402A">
        <w:rPr>
          <w:rFonts w:ascii="Nirmala UI" w:hAnsi="Nirmala UI" w:cs="Nirmala UI"/>
          <w:lang w:val="pa" w:bidi="pa-IN"/>
        </w:rPr>
        <w:t>ਵਰਕਰ</w:t>
      </w:r>
      <w:r w:rsidRPr="0007402A">
        <w:rPr>
          <w:rFonts w:cs="Arial"/>
          <w:lang w:val="pa" w:bidi="pa-IN"/>
        </w:rPr>
        <w:t xml:space="preserve"> </w:t>
      </w:r>
      <w:r w:rsidRPr="0007402A">
        <w:rPr>
          <w:rFonts w:ascii="Nirmala UI" w:hAnsi="Nirmala UI" w:cs="Nirmala UI"/>
          <w:lang w:val="pa" w:bidi="pa-IN"/>
        </w:rPr>
        <w:t>ਗਰੁੱਪ</w:t>
      </w:r>
      <w:r w:rsidRPr="0007402A">
        <w:rPr>
          <w:rFonts w:cs="Arial"/>
          <w:lang w:val="pa" w:bidi="pa-IN"/>
        </w:rPr>
        <w:t xml:space="preserve"> (</w:t>
      </w:r>
      <w:r w:rsidRPr="0007402A">
        <w:rPr>
          <w:rFonts w:ascii="Nirmala UI" w:hAnsi="Nirmala UI" w:cs="Nirmala UI"/>
          <w:lang w:val="pa" w:bidi="pa-IN"/>
        </w:rPr>
        <w:t>ਵੱਖ</w:t>
      </w:r>
      <w:r w:rsidRPr="0007402A">
        <w:rPr>
          <w:rFonts w:cs="Arial"/>
          <w:lang w:val="pa" w:bidi="pa-IN"/>
        </w:rPr>
        <w:t>-</w:t>
      </w:r>
      <w:r w:rsidRPr="0007402A">
        <w:rPr>
          <w:rFonts w:ascii="Nirmala UI" w:hAnsi="Nirmala UI" w:cs="Nirmala UI"/>
          <w:lang w:val="pa" w:bidi="pa-IN"/>
        </w:rPr>
        <w:t>ਵੱਖ</w:t>
      </w:r>
      <w:r w:rsidRPr="0007402A">
        <w:rPr>
          <w:rFonts w:cs="Arial"/>
          <w:lang w:val="pa" w:bidi="pa-IN"/>
        </w:rPr>
        <w:t xml:space="preserve"> CALD </w:t>
      </w:r>
      <w:r w:rsidRPr="0007402A">
        <w:rPr>
          <w:rFonts w:ascii="Nirmala UI" w:hAnsi="Nirmala UI" w:cs="Nirmala UI"/>
          <w:lang w:val="pa" w:bidi="pa-IN"/>
        </w:rPr>
        <w:t>ਭਾਈਚਾਰਿਆਂ</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w:t>
      </w:r>
    </w:p>
    <w:p w14:paraId="57141D77" w14:textId="77777777" w:rsidR="006D2C4A" w:rsidRPr="0007402A" w:rsidRDefault="00000000" w:rsidP="00BC6BA3">
      <w:pPr>
        <w:numPr>
          <w:ilvl w:val="0"/>
          <w:numId w:val="42"/>
        </w:numPr>
        <w:spacing w:line="276" w:lineRule="auto"/>
        <w:contextualSpacing/>
        <w:rPr>
          <w:rFonts w:cs="Arial"/>
          <w:lang w:bidi="pa-IN"/>
        </w:rPr>
      </w:pPr>
      <w:r w:rsidRPr="0007402A">
        <w:rPr>
          <w:rFonts w:ascii="Nirmala UI" w:hAnsi="Nirmala UI" w:cs="Nirmala UI"/>
          <w:lang w:val="pa" w:bidi="pa-IN"/>
        </w:rPr>
        <w:t>ਅਰਬੀ</w:t>
      </w:r>
      <w:r w:rsidRPr="0007402A">
        <w:rPr>
          <w:rFonts w:cs="Arial"/>
          <w:lang w:val="pa" w:bidi="pa-IN"/>
        </w:rPr>
        <w:t xml:space="preserve"> </w:t>
      </w:r>
      <w:r w:rsidRPr="0007402A">
        <w:rPr>
          <w:rFonts w:ascii="Nirmala UI" w:hAnsi="Nirmala UI" w:cs="Nirmala UI"/>
          <w:lang w:val="pa" w:bidi="pa-IN"/>
        </w:rPr>
        <w:t>ਭਾਈਚਾਰੇ</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ਗਰੁੱਪ</w:t>
      </w:r>
    </w:p>
    <w:p w14:paraId="39BB3A2B" w14:textId="77777777" w:rsidR="006D2C4A" w:rsidRPr="0007402A" w:rsidRDefault="00000000" w:rsidP="00BC6BA3">
      <w:pPr>
        <w:numPr>
          <w:ilvl w:val="0"/>
          <w:numId w:val="42"/>
        </w:numPr>
        <w:spacing w:line="276" w:lineRule="auto"/>
        <w:contextualSpacing/>
        <w:rPr>
          <w:rFonts w:cs="Arial"/>
          <w:lang w:bidi="pa-IN"/>
        </w:rPr>
      </w:pPr>
      <w:r w:rsidRPr="0007402A">
        <w:rPr>
          <w:rFonts w:ascii="Nirmala UI" w:hAnsi="Nirmala UI" w:cs="Nirmala UI"/>
          <w:lang w:val="pa" w:bidi="pa-IN"/>
        </w:rPr>
        <w:t>ਵੀਅਤਨਾਮੀ</w:t>
      </w:r>
      <w:r w:rsidRPr="0007402A">
        <w:rPr>
          <w:rFonts w:cs="Arial"/>
          <w:lang w:val="pa" w:bidi="pa-IN"/>
        </w:rPr>
        <w:t xml:space="preserve"> </w:t>
      </w:r>
      <w:r w:rsidRPr="0007402A">
        <w:rPr>
          <w:rFonts w:ascii="Nirmala UI" w:hAnsi="Nirmala UI" w:cs="Nirmala UI"/>
          <w:lang w:val="pa" w:bidi="pa-IN"/>
        </w:rPr>
        <w:t>ਦੇਖਭਾਲ</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ਵਾਲਿਆਂ</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ਗਰੁੱਪ</w:t>
      </w:r>
    </w:p>
    <w:p w14:paraId="5EB35897" w14:textId="77777777" w:rsidR="006D2C4A" w:rsidRPr="0007402A" w:rsidRDefault="00000000" w:rsidP="00BC6BA3">
      <w:pPr>
        <w:numPr>
          <w:ilvl w:val="0"/>
          <w:numId w:val="42"/>
        </w:numPr>
        <w:spacing w:line="276" w:lineRule="auto"/>
        <w:contextualSpacing/>
        <w:rPr>
          <w:rFonts w:cs="Arial"/>
          <w:lang w:bidi="pa-IN"/>
        </w:rPr>
      </w:pPr>
      <w:r w:rsidRPr="0007402A">
        <w:rPr>
          <w:rFonts w:ascii="Nirmala UI" w:hAnsi="Nirmala UI" w:cs="Nirmala UI"/>
          <w:lang w:val="pa" w:bidi="pa-IN"/>
        </w:rPr>
        <w:t>ਅਫ਼ਗਾਨ</w:t>
      </w:r>
      <w:r w:rsidRPr="0007402A">
        <w:rPr>
          <w:rFonts w:cs="Arial"/>
          <w:lang w:val="pa" w:bidi="pa-IN"/>
        </w:rPr>
        <w:t xml:space="preserve"> </w:t>
      </w:r>
      <w:r w:rsidRPr="0007402A">
        <w:rPr>
          <w:rFonts w:ascii="Nirmala UI" w:hAnsi="Nirmala UI" w:cs="Nirmala UI"/>
          <w:lang w:val="pa" w:bidi="pa-IN"/>
        </w:rPr>
        <w:t>ਭਾਈਚਾਰੇ</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ਗਰੁੱਪ</w:t>
      </w:r>
    </w:p>
    <w:p w14:paraId="215A71F3" w14:textId="77777777" w:rsidR="006D2C4A" w:rsidRPr="0007402A" w:rsidRDefault="00000000" w:rsidP="00BC6BA3">
      <w:pPr>
        <w:numPr>
          <w:ilvl w:val="0"/>
          <w:numId w:val="42"/>
        </w:numPr>
        <w:spacing w:line="276" w:lineRule="auto"/>
        <w:contextualSpacing/>
        <w:rPr>
          <w:rFonts w:cs="Arial"/>
          <w:lang w:bidi="pa-IN"/>
        </w:rPr>
      </w:pPr>
      <w:r w:rsidRPr="0007402A">
        <w:rPr>
          <w:rFonts w:ascii="Nirmala UI" w:hAnsi="Nirmala UI" w:cs="Nirmala UI"/>
          <w:lang w:val="pa" w:bidi="pa-IN"/>
        </w:rPr>
        <w:t>ਨੇਪਾਲੀ</w:t>
      </w:r>
      <w:r w:rsidRPr="0007402A">
        <w:rPr>
          <w:rFonts w:cs="Arial"/>
          <w:lang w:val="pa" w:bidi="pa-IN"/>
        </w:rPr>
        <w:t xml:space="preserve"> </w:t>
      </w:r>
      <w:r w:rsidRPr="0007402A">
        <w:rPr>
          <w:rFonts w:ascii="Nirmala UI" w:hAnsi="Nirmala UI" w:cs="Nirmala UI"/>
          <w:lang w:val="pa" w:bidi="pa-IN"/>
        </w:rPr>
        <w:t>ਮਾਨਵਤਾਵਾਦੀ</w:t>
      </w:r>
      <w:r w:rsidRPr="0007402A">
        <w:rPr>
          <w:rFonts w:cs="Arial"/>
          <w:lang w:val="pa" w:bidi="pa-IN"/>
        </w:rPr>
        <w:t xml:space="preserve"> </w:t>
      </w:r>
      <w:r w:rsidRPr="0007402A">
        <w:rPr>
          <w:rFonts w:ascii="Nirmala UI" w:hAnsi="Nirmala UI" w:cs="Nirmala UI"/>
          <w:lang w:val="pa" w:bidi="pa-IN"/>
        </w:rPr>
        <w:t>ਪ੍ਰਵਾਸੀ</w:t>
      </w:r>
    </w:p>
    <w:p w14:paraId="25D229A2" w14:textId="77777777" w:rsidR="006D2C4A" w:rsidRPr="0007402A" w:rsidRDefault="00000000" w:rsidP="00BC6BA3">
      <w:pPr>
        <w:numPr>
          <w:ilvl w:val="0"/>
          <w:numId w:val="42"/>
        </w:numPr>
        <w:spacing w:line="276" w:lineRule="auto"/>
        <w:contextualSpacing/>
        <w:rPr>
          <w:rFonts w:cs="Arial"/>
          <w:lang w:bidi="pa-IN"/>
        </w:rPr>
      </w:pPr>
      <w:r w:rsidRPr="0007402A">
        <w:rPr>
          <w:rFonts w:cs="Arial"/>
          <w:lang w:val="pa" w:bidi="pa-IN"/>
        </w:rPr>
        <w:t xml:space="preserve">CALD </w:t>
      </w:r>
      <w:r w:rsidRPr="0007402A">
        <w:rPr>
          <w:rFonts w:ascii="Nirmala UI" w:hAnsi="Nirmala UI" w:cs="Nirmala UI"/>
          <w:lang w:val="pa" w:bidi="pa-IN"/>
        </w:rPr>
        <w:t>ਯੂਥ</w:t>
      </w:r>
      <w:r w:rsidRPr="0007402A">
        <w:rPr>
          <w:rFonts w:cs="Arial"/>
          <w:lang w:val="pa" w:bidi="pa-IN"/>
        </w:rPr>
        <w:t xml:space="preserve"> </w:t>
      </w:r>
      <w:r w:rsidRPr="0007402A">
        <w:rPr>
          <w:rFonts w:ascii="Nirmala UI" w:hAnsi="Nirmala UI" w:cs="Nirmala UI"/>
          <w:lang w:val="pa" w:bidi="pa-IN"/>
        </w:rPr>
        <w:t>ਗਰੁੱਪ</w:t>
      </w:r>
    </w:p>
    <w:p w14:paraId="0A93E1BB" w14:textId="77777777" w:rsidR="006D2C4A" w:rsidRPr="0007402A" w:rsidRDefault="00000000" w:rsidP="00BC6BA3">
      <w:pPr>
        <w:numPr>
          <w:ilvl w:val="0"/>
          <w:numId w:val="42"/>
        </w:numPr>
        <w:spacing w:line="276" w:lineRule="auto"/>
        <w:contextualSpacing/>
        <w:rPr>
          <w:rFonts w:cs="Arial"/>
          <w:lang w:bidi="pa-IN"/>
        </w:rPr>
      </w:pPr>
      <w:r w:rsidRPr="0007402A">
        <w:rPr>
          <w:rFonts w:ascii="Nirmala UI" w:hAnsi="Nirmala UI" w:cs="Nirmala UI"/>
          <w:lang w:val="pa" w:bidi="pa-IN"/>
        </w:rPr>
        <w:t>ਏਜ਼ੀਦੀ</w:t>
      </w:r>
      <w:r w:rsidRPr="0007402A">
        <w:rPr>
          <w:rFonts w:cs="Arial"/>
          <w:lang w:val="pa" w:bidi="pa-IN"/>
        </w:rPr>
        <w:t xml:space="preserve"> (</w:t>
      </w:r>
      <w:r w:rsidRPr="0007402A">
        <w:rPr>
          <w:rFonts w:ascii="Nirmala UI" w:hAnsi="Nirmala UI" w:cs="Nirmala UI"/>
          <w:lang w:val="pa" w:bidi="pa-IN"/>
        </w:rPr>
        <w:t>ਯਾਜ਼ੀਦੀ</w:t>
      </w:r>
      <w:r w:rsidRPr="0007402A">
        <w:rPr>
          <w:rFonts w:cs="Arial"/>
          <w:lang w:val="pa" w:bidi="pa-IN"/>
        </w:rPr>
        <w:t xml:space="preserve">) </w:t>
      </w:r>
      <w:r w:rsidRPr="0007402A">
        <w:rPr>
          <w:rFonts w:ascii="Nirmala UI" w:hAnsi="Nirmala UI" w:cs="Nirmala UI"/>
          <w:lang w:val="pa" w:bidi="pa-IN"/>
        </w:rPr>
        <w:t>ਸ਼ਰਨਾਰਥੀ</w:t>
      </w:r>
      <w:r w:rsidRPr="0007402A">
        <w:rPr>
          <w:rFonts w:cs="Arial"/>
          <w:lang w:val="pa" w:bidi="pa-IN"/>
        </w:rPr>
        <w:t xml:space="preserve"> </w:t>
      </w:r>
      <w:r w:rsidRPr="0007402A">
        <w:rPr>
          <w:rFonts w:ascii="Nirmala UI" w:hAnsi="Nirmala UI" w:cs="Nirmala UI"/>
          <w:lang w:val="pa" w:bidi="pa-IN"/>
        </w:rPr>
        <w:t>ਭਾਈਚਾਰੇ</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ਗਰੁੱਪ</w:t>
      </w:r>
    </w:p>
    <w:p w14:paraId="6647670C" w14:textId="77777777" w:rsidR="006D2C4A" w:rsidRPr="0007402A" w:rsidRDefault="00000000" w:rsidP="00BC6BA3">
      <w:pPr>
        <w:numPr>
          <w:ilvl w:val="0"/>
          <w:numId w:val="42"/>
        </w:numPr>
        <w:spacing w:line="276" w:lineRule="auto"/>
        <w:contextualSpacing/>
        <w:rPr>
          <w:rFonts w:cs="Arial"/>
          <w:lang w:bidi="pa-IN"/>
        </w:rPr>
      </w:pPr>
      <w:r w:rsidRPr="0007402A">
        <w:rPr>
          <w:rFonts w:ascii="Nirmala UI" w:hAnsi="Nirmala UI" w:cs="Nirmala UI"/>
          <w:lang w:val="pa" w:bidi="pa-IN"/>
        </w:rPr>
        <w:t>ਪੰਜਾਬੀ</w:t>
      </w:r>
      <w:r w:rsidRPr="0007402A">
        <w:rPr>
          <w:rFonts w:cs="Arial"/>
          <w:lang w:val="pa" w:bidi="pa-IN"/>
        </w:rPr>
        <w:t xml:space="preserve"> </w:t>
      </w:r>
      <w:r w:rsidRPr="0007402A">
        <w:rPr>
          <w:rFonts w:ascii="Nirmala UI" w:hAnsi="Nirmala UI" w:cs="Nirmala UI"/>
          <w:lang w:val="pa" w:bidi="pa-IN"/>
        </w:rPr>
        <w:t>ਭਾਈਚਾਰੇ</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ਗਰੁੱਪ</w:t>
      </w:r>
    </w:p>
    <w:p w14:paraId="5C492654" w14:textId="77777777" w:rsidR="006D2C4A" w:rsidRPr="0007402A" w:rsidRDefault="00000000" w:rsidP="00BC6BA3">
      <w:pPr>
        <w:keepNext/>
        <w:numPr>
          <w:ilvl w:val="0"/>
          <w:numId w:val="42"/>
        </w:numPr>
        <w:spacing w:line="276" w:lineRule="auto"/>
        <w:contextualSpacing/>
        <w:rPr>
          <w:rFonts w:cs="Arial"/>
          <w:lang w:bidi="pa-IN"/>
        </w:rPr>
      </w:pPr>
      <w:r w:rsidRPr="0007402A">
        <w:rPr>
          <w:rFonts w:ascii="Nirmala UI" w:hAnsi="Nirmala UI" w:cs="Nirmala UI"/>
          <w:lang w:val="pa" w:bidi="pa-IN"/>
        </w:rPr>
        <w:t>ਹਿੰਦੂ</w:t>
      </w:r>
      <w:r w:rsidRPr="0007402A">
        <w:rPr>
          <w:rFonts w:cs="Arial"/>
          <w:lang w:val="pa" w:bidi="pa-IN"/>
        </w:rPr>
        <w:t xml:space="preserve"> </w:t>
      </w:r>
      <w:r w:rsidRPr="0007402A">
        <w:rPr>
          <w:rFonts w:ascii="Nirmala UI" w:hAnsi="Nirmala UI" w:cs="Nirmala UI"/>
          <w:lang w:val="pa" w:bidi="pa-IN"/>
        </w:rPr>
        <w:t>ਭਾਈਚਾਰੇ</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ਗਰੁੱਪ</w:t>
      </w:r>
    </w:p>
    <w:p w14:paraId="7D503EBA" w14:textId="77777777" w:rsidR="006D2C4A" w:rsidRPr="0007402A" w:rsidRDefault="00000000" w:rsidP="00BC6BA3">
      <w:pPr>
        <w:numPr>
          <w:ilvl w:val="0"/>
          <w:numId w:val="42"/>
        </w:numPr>
        <w:spacing w:line="276" w:lineRule="auto"/>
        <w:ind w:left="714" w:hanging="357"/>
        <w:rPr>
          <w:rFonts w:cs="Arial"/>
          <w:lang w:bidi="pa-IN"/>
        </w:rPr>
      </w:pPr>
      <w:r w:rsidRPr="0007402A">
        <w:rPr>
          <w:rFonts w:cs="Arial"/>
          <w:lang w:val="pa" w:bidi="pa-IN"/>
        </w:rPr>
        <w:t>d/</w:t>
      </w:r>
      <w:r w:rsidRPr="0007402A">
        <w:rPr>
          <w:rFonts w:ascii="Nirmala UI" w:hAnsi="Nirmala UI" w:cs="Nirmala UI"/>
          <w:lang w:val="pa" w:bidi="pa-IN"/>
        </w:rPr>
        <w:t>ਬੋਲੇ</w:t>
      </w:r>
      <w:r w:rsidRPr="0007402A">
        <w:rPr>
          <w:rFonts w:cs="Arial"/>
          <w:lang w:val="pa" w:bidi="pa-IN"/>
        </w:rPr>
        <w:t xml:space="preserve">, </w:t>
      </w:r>
      <w:r w:rsidRPr="0007402A">
        <w:rPr>
          <w:rFonts w:ascii="Nirmala UI" w:hAnsi="Nirmala UI" w:cs="Nirmala UI"/>
          <w:lang w:val="pa" w:bidi="pa-IN"/>
        </w:rPr>
        <w:t>ਬੋਲ਼ੇ</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ਅੰਨ੍ਹੇ</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ਸੁਣਨ</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ਸਮੱਸਿਆ</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ਭਾਈਚਾਰੇ</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ਗਰੁੱਪ</w:t>
      </w:r>
    </w:p>
    <w:p w14:paraId="0A835A16" w14:textId="77777777" w:rsidR="006D2C4A" w:rsidRPr="0007402A" w:rsidRDefault="00000000" w:rsidP="00BC6BA3">
      <w:pPr>
        <w:keepNext/>
        <w:spacing w:line="276" w:lineRule="auto"/>
        <w:rPr>
          <w:rFonts w:eastAsia="Arial" w:cs="Arial"/>
          <w:lang w:val="en-AU" w:eastAsia="en-US" w:bidi="pa-IN"/>
        </w:rPr>
      </w:pPr>
      <w:r w:rsidRPr="0007402A">
        <w:rPr>
          <w:rFonts w:eastAsia="Arial" w:cs="Arial"/>
          <w:lang w:val="pa" w:eastAsia="en-US" w:bidi="pa-IN"/>
        </w:rPr>
        <w:t xml:space="preserve">NDIA </w:t>
      </w:r>
      <w:r w:rsidRPr="0007402A">
        <w:rPr>
          <w:rFonts w:ascii="Nirmala UI" w:eastAsia="Arial" w:hAnsi="Nirmala UI" w:cs="Nirmala UI"/>
          <w:lang w:val="pa" w:eastAsia="en-US" w:bidi="pa-IN"/>
        </w:rPr>
        <w:t>ਨੇ</w:t>
      </w:r>
      <w:r w:rsidRPr="0007402A">
        <w:rPr>
          <w:rFonts w:eastAsia="Arial" w:cs="Arial"/>
          <w:lang w:val="pa" w:eastAsia="en-US" w:bidi="pa-IN"/>
        </w:rPr>
        <w:t xml:space="preserve"> </w:t>
      </w:r>
      <w:r w:rsidRPr="0007402A">
        <w:rPr>
          <w:rFonts w:ascii="Nirmala UI" w:eastAsia="Arial" w:hAnsi="Nirmala UI" w:cs="Nirmala UI"/>
          <w:lang w:val="pa" w:eastAsia="en-US" w:bidi="pa-IN"/>
        </w:rPr>
        <w:t>ਰਾਸ਼ਟਰੀ</w:t>
      </w:r>
      <w:r w:rsidRPr="0007402A">
        <w:rPr>
          <w:rFonts w:eastAsia="Arial" w:cs="Arial"/>
          <w:lang w:val="pa" w:eastAsia="en-US" w:bidi="pa-IN"/>
        </w:rPr>
        <w:t xml:space="preserve"> </w:t>
      </w:r>
      <w:r w:rsidRPr="0007402A">
        <w:rPr>
          <w:rFonts w:ascii="Nirmala UI" w:eastAsia="Arial" w:hAnsi="Nirmala UI" w:cs="Nirmala UI"/>
          <w:lang w:val="pa" w:eastAsia="en-US" w:bidi="pa-IN"/>
        </w:rPr>
        <w:t>ਹਿੱਤਧਾਰਕਾਂ</w:t>
      </w:r>
      <w:r w:rsidRPr="0007402A">
        <w:rPr>
          <w:rFonts w:eastAsia="Arial" w:cs="Arial"/>
          <w:lang w:val="pa" w:eastAsia="en-US" w:bidi="pa-IN"/>
        </w:rPr>
        <w:t xml:space="preserve"> </w:t>
      </w:r>
      <w:r w:rsidRPr="0007402A">
        <w:rPr>
          <w:rFonts w:ascii="Nirmala UI" w:eastAsia="Arial" w:hAnsi="Nirmala UI" w:cs="Nirmala UI"/>
          <w:lang w:val="pa" w:eastAsia="en-US" w:bidi="pa-IN"/>
        </w:rPr>
        <w:t>ਨਾਲ</w:t>
      </w:r>
      <w:r w:rsidRPr="0007402A">
        <w:rPr>
          <w:rFonts w:eastAsia="Arial" w:cs="Arial"/>
          <w:lang w:val="pa" w:eastAsia="en-US" w:bidi="pa-IN"/>
        </w:rPr>
        <w:t xml:space="preserve"> </w:t>
      </w:r>
      <w:r w:rsidRPr="0007402A">
        <w:rPr>
          <w:rFonts w:ascii="Nirmala UI" w:eastAsia="Arial" w:hAnsi="Nirmala UI" w:cs="Nirmala UI"/>
          <w:lang w:val="pa" w:eastAsia="en-US" w:bidi="pa-IN"/>
        </w:rPr>
        <w:t>ਸ਼ਮੂਲੀਅਤ</w:t>
      </w:r>
      <w:r w:rsidRPr="0007402A">
        <w:rPr>
          <w:rFonts w:eastAsia="Arial" w:cs="Arial"/>
          <w:lang w:val="pa" w:eastAsia="en-US" w:bidi="pa-IN"/>
        </w:rPr>
        <w:t xml:space="preserve"> </w:t>
      </w:r>
      <w:r w:rsidRPr="0007402A">
        <w:rPr>
          <w:rFonts w:ascii="Nirmala UI" w:eastAsia="Arial" w:hAnsi="Nirmala UI" w:cs="Nirmala UI"/>
          <w:lang w:val="pa" w:eastAsia="en-US" w:bidi="pa-IN"/>
        </w:rPr>
        <w:t>ਦੇ</w:t>
      </w:r>
      <w:r w:rsidRPr="0007402A">
        <w:rPr>
          <w:rFonts w:eastAsia="Arial" w:cs="Arial"/>
          <w:lang w:val="pa" w:eastAsia="en-US" w:bidi="pa-IN"/>
        </w:rPr>
        <w:t xml:space="preserve"> </w:t>
      </w:r>
      <w:r w:rsidRPr="0007402A">
        <w:rPr>
          <w:rFonts w:ascii="Nirmala UI" w:eastAsia="Arial" w:hAnsi="Nirmala UI" w:cs="Nirmala UI"/>
          <w:lang w:val="pa" w:eastAsia="en-US" w:bidi="pa-IN"/>
        </w:rPr>
        <w:t>ਹਿੱਸੇ</w:t>
      </w:r>
      <w:r w:rsidRPr="0007402A">
        <w:rPr>
          <w:rFonts w:eastAsia="Arial" w:cs="Arial"/>
          <w:lang w:val="pa" w:eastAsia="en-US" w:bidi="pa-IN"/>
        </w:rPr>
        <w:t xml:space="preserve"> </w:t>
      </w:r>
      <w:r w:rsidRPr="0007402A">
        <w:rPr>
          <w:rFonts w:ascii="Nirmala UI" w:eastAsia="Arial" w:hAnsi="Nirmala UI" w:cs="Nirmala UI"/>
          <w:lang w:val="pa" w:eastAsia="en-US" w:bidi="pa-IN"/>
        </w:rPr>
        <w:t>ਵਜੋਂ</w:t>
      </w:r>
      <w:r w:rsidRPr="0007402A">
        <w:rPr>
          <w:rFonts w:eastAsia="Arial" w:cs="Arial"/>
          <w:lang w:val="pa" w:eastAsia="en-US" w:bidi="pa-IN"/>
        </w:rPr>
        <w:t xml:space="preserve"> </w:t>
      </w:r>
      <w:r w:rsidRPr="0007402A">
        <w:rPr>
          <w:rFonts w:ascii="Nirmala UI" w:eastAsia="Arial" w:hAnsi="Nirmala UI" w:cs="Nirmala UI"/>
          <w:lang w:val="pa" w:eastAsia="en-US" w:bidi="pa-IN"/>
        </w:rPr>
        <w:t>ਹੇਠ</w:t>
      </w:r>
      <w:r w:rsidRPr="0007402A">
        <w:rPr>
          <w:rFonts w:eastAsia="Arial" w:cs="Arial"/>
          <w:lang w:val="pa" w:eastAsia="en-US" w:bidi="pa-IN"/>
        </w:rPr>
        <w:t xml:space="preserve"> </w:t>
      </w:r>
      <w:r w:rsidRPr="0007402A">
        <w:rPr>
          <w:rFonts w:ascii="Nirmala UI" w:eastAsia="Arial" w:hAnsi="Nirmala UI" w:cs="Nirmala UI"/>
          <w:lang w:val="pa" w:eastAsia="en-US" w:bidi="pa-IN"/>
        </w:rPr>
        <w:t>ਲਿਖੀਆਂ</w:t>
      </w:r>
      <w:r w:rsidRPr="0007402A">
        <w:rPr>
          <w:rFonts w:eastAsia="Arial" w:cs="Arial"/>
          <w:lang w:val="pa" w:eastAsia="en-US" w:bidi="pa-IN"/>
        </w:rPr>
        <w:t xml:space="preserve"> </w:t>
      </w:r>
      <w:r w:rsidRPr="0007402A">
        <w:rPr>
          <w:rFonts w:ascii="Nirmala UI" w:eastAsia="Arial" w:hAnsi="Nirmala UI" w:cs="Nirmala UI"/>
          <w:lang w:val="pa" w:eastAsia="en-US" w:bidi="pa-IN"/>
        </w:rPr>
        <w:t>ਸੰਸਥਾਵਾਂ</w:t>
      </w:r>
      <w:r w:rsidRPr="0007402A">
        <w:rPr>
          <w:rFonts w:eastAsia="Arial" w:cs="Arial"/>
          <w:lang w:val="pa" w:eastAsia="en-US" w:bidi="pa-IN"/>
        </w:rPr>
        <w:t xml:space="preserve"> </w:t>
      </w:r>
      <w:r w:rsidRPr="0007402A">
        <w:rPr>
          <w:rFonts w:ascii="Nirmala UI" w:eastAsia="Arial" w:hAnsi="Nirmala UI" w:cs="Nirmala UI"/>
          <w:lang w:val="pa" w:eastAsia="en-US" w:bidi="pa-IN"/>
        </w:rPr>
        <w:t>ਨਾਲ</w:t>
      </w:r>
      <w:r w:rsidRPr="0007402A">
        <w:rPr>
          <w:rFonts w:eastAsia="Arial" w:cs="Arial"/>
          <w:lang w:val="pa" w:eastAsia="en-US" w:bidi="pa-IN"/>
        </w:rPr>
        <w:t xml:space="preserve"> </w:t>
      </w:r>
      <w:r w:rsidRPr="0007402A">
        <w:rPr>
          <w:rFonts w:ascii="Nirmala UI" w:eastAsia="Arial" w:hAnsi="Nirmala UI" w:cs="Nirmala UI"/>
          <w:lang w:val="pa" w:eastAsia="en-US" w:bidi="pa-IN"/>
        </w:rPr>
        <w:t>ਸੰਪਰਕ</w:t>
      </w:r>
      <w:r w:rsidRPr="0007402A">
        <w:rPr>
          <w:rFonts w:eastAsia="Arial" w:cs="Arial"/>
          <w:lang w:val="pa" w:eastAsia="en-US" w:bidi="pa-IN"/>
        </w:rPr>
        <w:t xml:space="preserve"> </w:t>
      </w:r>
      <w:r w:rsidRPr="0007402A">
        <w:rPr>
          <w:rFonts w:ascii="Nirmala UI" w:eastAsia="Arial" w:hAnsi="Nirmala UI" w:cs="Nirmala UI"/>
          <w:lang w:val="pa" w:eastAsia="en-US" w:bidi="pa-IN"/>
        </w:rPr>
        <w:t>ਕੀਤਾ</w:t>
      </w:r>
      <w:r w:rsidRPr="0007402A">
        <w:rPr>
          <w:rFonts w:eastAsia="Arial" w:cs="Arial"/>
          <w:lang w:val="pa" w:eastAsia="en-US" w:bidi="pa-IN"/>
        </w:rPr>
        <w:t xml:space="preserve"> </w:t>
      </w:r>
      <w:r w:rsidRPr="0007402A">
        <w:rPr>
          <w:rFonts w:ascii="Nirmala UI" w:eastAsia="Arial" w:hAnsi="Nirmala UI" w:cs="Nirmala UI"/>
          <w:lang w:val="pa" w:eastAsia="en-US" w:bidi="pa-IN"/>
        </w:rPr>
        <w:t>ਹੈ</w:t>
      </w:r>
      <w:r w:rsidRPr="0007402A">
        <w:rPr>
          <w:rFonts w:eastAsia="Arial" w:cs="Arial"/>
          <w:lang w:val="pa" w:eastAsia="en-US" w:bidi="pa-IN"/>
        </w:rPr>
        <w:t>:</w:t>
      </w:r>
    </w:p>
    <w:p w14:paraId="6C23C2D9" w14:textId="77777777" w:rsidR="006D2C4A" w:rsidRPr="0007402A" w:rsidRDefault="00000000" w:rsidP="00BC6BA3">
      <w:pPr>
        <w:pStyle w:val="ListParagraph"/>
        <w:numPr>
          <w:ilvl w:val="0"/>
          <w:numId w:val="43"/>
        </w:numPr>
        <w:spacing w:line="276" w:lineRule="auto"/>
        <w:rPr>
          <w:rFonts w:eastAsia="Arial" w:cs="Arial"/>
          <w:lang w:val="en-AU" w:eastAsia="en-US" w:bidi="pa-IN"/>
        </w:rPr>
      </w:pPr>
      <w:r w:rsidRPr="0007402A">
        <w:rPr>
          <w:rFonts w:ascii="Nirmala UI" w:eastAsia="Arial" w:hAnsi="Nirmala UI" w:cs="Nirmala UI"/>
          <w:lang w:val="pa" w:eastAsia="en-US" w:bidi="pa-IN"/>
        </w:rPr>
        <w:t>ਐਕਸੈੱਸ</w:t>
      </w:r>
      <w:r w:rsidRPr="0007402A">
        <w:rPr>
          <w:rFonts w:eastAsia="Arial" w:cs="Arial"/>
          <w:lang w:val="pa" w:eastAsia="en-US" w:bidi="pa-IN"/>
        </w:rPr>
        <w:t xml:space="preserve"> </w:t>
      </w:r>
      <w:r w:rsidRPr="0007402A">
        <w:rPr>
          <w:rFonts w:ascii="Nirmala UI" w:eastAsia="Arial" w:hAnsi="Nirmala UI" w:cs="Nirmala UI"/>
          <w:lang w:val="pa" w:eastAsia="en-US" w:bidi="pa-IN"/>
        </w:rPr>
        <w:t>ਕਮਿਊਨਿਟੀ</w:t>
      </w:r>
      <w:r w:rsidRPr="0007402A">
        <w:rPr>
          <w:rFonts w:eastAsia="Arial" w:cs="Arial"/>
          <w:lang w:val="pa" w:eastAsia="en-US" w:bidi="pa-IN"/>
        </w:rPr>
        <w:t xml:space="preserve"> </w:t>
      </w:r>
      <w:r w:rsidRPr="0007402A">
        <w:rPr>
          <w:rFonts w:ascii="Nirmala UI" w:eastAsia="Arial" w:hAnsi="Nirmala UI" w:cs="Nirmala UI"/>
          <w:lang w:val="pa" w:eastAsia="en-US" w:bidi="pa-IN"/>
        </w:rPr>
        <w:t>ਸਰਵਿਸਿਜ਼</w:t>
      </w:r>
      <w:r w:rsidRPr="0007402A">
        <w:rPr>
          <w:rFonts w:eastAsia="Arial" w:cs="Arial"/>
          <w:lang w:val="pa" w:eastAsia="en-US" w:bidi="pa-IN"/>
        </w:rPr>
        <w:t xml:space="preserve"> </w:t>
      </w:r>
      <w:r w:rsidRPr="0007402A">
        <w:rPr>
          <w:rFonts w:ascii="Nirmala UI" w:eastAsia="Arial" w:hAnsi="Nirmala UI" w:cs="Nirmala UI"/>
          <w:lang w:val="pa" w:eastAsia="en-US" w:bidi="pa-IN"/>
        </w:rPr>
        <w:t>ਲਿਮਿਟੇਡ</w:t>
      </w:r>
      <w:r w:rsidRPr="0007402A">
        <w:rPr>
          <w:rFonts w:eastAsia="Arial" w:cs="Arial"/>
          <w:lang w:val="pa" w:eastAsia="en-US" w:bidi="pa-IN"/>
        </w:rPr>
        <w:t xml:space="preserve"> (</w:t>
      </w:r>
      <w:r w:rsidRPr="0007402A">
        <w:rPr>
          <w:rFonts w:ascii="Nirmala UI" w:eastAsia="Arial" w:hAnsi="Nirmala UI" w:cs="Nirmala UI"/>
          <w:lang w:val="pa" w:eastAsia="en-US" w:bidi="pa-IN"/>
        </w:rPr>
        <w:t>ਐਕਸੈੱਸ</w:t>
      </w:r>
      <w:r w:rsidRPr="0007402A">
        <w:rPr>
          <w:rFonts w:eastAsia="Arial" w:cs="Arial"/>
          <w:lang w:val="pa" w:eastAsia="en-US" w:bidi="pa-IN"/>
        </w:rPr>
        <w:t>) (Access Community Services Limited (Access))</w:t>
      </w:r>
    </w:p>
    <w:p w14:paraId="32F6FC43" w14:textId="77777777" w:rsidR="006D2C4A" w:rsidRPr="0007402A" w:rsidRDefault="00000000" w:rsidP="00BC6BA3">
      <w:pPr>
        <w:pStyle w:val="ListParagraph"/>
        <w:numPr>
          <w:ilvl w:val="0"/>
          <w:numId w:val="43"/>
        </w:numPr>
        <w:spacing w:line="276" w:lineRule="auto"/>
        <w:rPr>
          <w:rFonts w:eastAsia="Arial" w:cs="Arial"/>
          <w:lang w:val="en-AU" w:eastAsia="en-US" w:bidi="pa-IN"/>
        </w:rPr>
      </w:pPr>
      <w:r w:rsidRPr="0007402A">
        <w:rPr>
          <w:rFonts w:ascii="Nirmala UI" w:eastAsia="Arial" w:hAnsi="Nirmala UI" w:cs="Nirmala UI"/>
          <w:lang w:val="pa" w:eastAsia="en-US" w:bidi="pa-IN"/>
        </w:rPr>
        <w:t>ਐਕਸੈਸ</w:t>
      </w:r>
      <w:r w:rsidRPr="0007402A">
        <w:rPr>
          <w:rFonts w:eastAsia="Arial" w:cs="Arial"/>
          <w:lang w:val="pa" w:eastAsia="en-US" w:bidi="pa-IN"/>
        </w:rPr>
        <w:t xml:space="preserve"> </w:t>
      </w:r>
      <w:r w:rsidRPr="0007402A">
        <w:rPr>
          <w:rFonts w:ascii="Nirmala UI" w:eastAsia="Arial" w:hAnsi="Nirmala UI" w:cs="Nirmala UI"/>
          <w:lang w:val="pa" w:eastAsia="en-US" w:bidi="pa-IN"/>
        </w:rPr>
        <w:t>ਪਲੱਸ</w:t>
      </w:r>
      <w:r w:rsidRPr="0007402A">
        <w:rPr>
          <w:rFonts w:eastAsia="Arial" w:cs="Arial"/>
          <w:lang w:val="pa" w:eastAsia="en-US" w:bidi="pa-IN"/>
        </w:rPr>
        <w:t xml:space="preserve"> WA </w:t>
      </w:r>
      <w:r w:rsidRPr="0007402A">
        <w:rPr>
          <w:rFonts w:ascii="Nirmala UI" w:eastAsia="Arial" w:hAnsi="Nirmala UI" w:cs="Nirmala UI"/>
          <w:lang w:val="pa" w:eastAsia="en-US" w:bidi="pa-IN"/>
        </w:rPr>
        <w:t>ਡੈਫ਼</w:t>
      </w:r>
      <w:r w:rsidRPr="0007402A">
        <w:rPr>
          <w:rFonts w:eastAsia="Arial" w:cs="Arial"/>
          <w:lang w:val="pa" w:eastAsia="en-US" w:bidi="pa-IN"/>
        </w:rPr>
        <w:t xml:space="preserve"> (Access Plus WA Deaf)</w:t>
      </w:r>
    </w:p>
    <w:p w14:paraId="483872E0" w14:textId="77777777" w:rsidR="006D2C4A" w:rsidRPr="0007402A" w:rsidRDefault="00000000" w:rsidP="00BC6BA3">
      <w:pPr>
        <w:pStyle w:val="ListParagraph"/>
        <w:numPr>
          <w:ilvl w:val="0"/>
          <w:numId w:val="43"/>
        </w:numPr>
        <w:spacing w:line="276" w:lineRule="auto"/>
        <w:rPr>
          <w:rFonts w:eastAsia="Arial" w:cs="Arial"/>
          <w:lang w:val="en-AU" w:eastAsia="en-US" w:bidi="pa-IN"/>
        </w:rPr>
      </w:pPr>
      <w:r w:rsidRPr="0007402A">
        <w:rPr>
          <w:rFonts w:ascii="Nirmala UI" w:eastAsia="Arial" w:hAnsi="Nirmala UI" w:cs="Nirmala UI"/>
          <w:lang w:val="pa" w:eastAsia="en-US" w:bidi="pa-IN"/>
        </w:rPr>
        <w:t>ਐਕਟਿਵ</w:t>
      </w:r>
      <w:r w:rsidRPr="0007402A">
        <w:rPr>
          <w:rFonts w:eastAsia="Arial" w:cs="Arial"/>
          <w:lang w:val="pa" w:eastAsia="en-US" w:bidi="pa-IN"/>
        </w:rPr>
        <w:t xml:space="preserve"> </w:t>
      </w:r>
      <w:r w:rsidRPr="0007402A">
        <w:rPr>
          <w:rFonts w:ascii="Nirmala UI" w:eastAsia="Arial" w:hAnsi="Nirmala UI" w:cs="Nirmala UI"/>
          <w:lang w:val="pa" w:eastAsia="en-US" w:bidi="pa-IN"/>
        </w:rPr>
        <w:t>ਰਿਫਿਊਜੀ</w:t>
      </w:r>
      <w:r w:rsidRPr="0007402A">
        <w:rPr>
          <w:rFonts w:eastAsia="Arial" w:cs="Arial"/>
          <w:lang w:val="pa" w:eastAsia="en-US" w:bidi="pa-IN"/>
        </w:rPr>
        <w:t xml:space="preserve"> </w:t>
      </w:r>
      <w:r w:rsidRPr="0007402A">
        <w:rPr>
          <w:rFonts w:ascii="Nirmala UI" w:eastAsia="Arial" w:hAnsi="Nirmala UI" w:cs="Nirmala UI"/>
          <w:lang w:val="pa" w:eastAsia="en-US" w:bidi="pa-IN"/>
        </w:rPr>
        <w:t>ਐਂਡ</w:t>
      </w:r>
      <w:r w:rsidRPr="0007402A">
        <w:rPr>
          <w:rFonts w:eastAsia="Arial" w:cs="Arial"/>
          <w:lang w:val="pa" w:eastAsia="en-US" w:bidi="pa-IN"/>
        </w:rPr>
        <w:t xml:space="preserve"> </w:t>
      </w:r>
      <w:r w:rsidRPr="0007402A">
        <w:rPr>
          <w:rFonts w:ascii="Nirmala UI" w:eastAsia="Arial" w:hAnsi="Nirmala UI" w:cs="Nirmala UI"/>
          <w:lang w:val="pa" w:eastAsia="en-US" w:bidi="pa-IN"/>
        </w:rPr>
        <w:t>ਮਾਈਗ੍ਰੈਂਟ</w:t>
      </w:r>
      <w:r w:rsidRPr="0007402A">
        <w:rPr>
          <w:rFonts w:eastAsia="Arial" w:cs="Arial"/>
          <w:lang w:val="pa" w:eastAsia="en-US" w:bidi="pa-IN"/>
        </w:rPr>
        <w:t xml:space="preserve"> </w:t>
      </w:r>
      <w:r w:rsidRPr="0007402A">
        <w:rPr>
          <w:rFonts w:ascii="Nirmala UI" w:eastAsia="Arial" w:hAnsi="Nirmala UI" w:cs="Nirmala UI"/>
          <w:lang w:val="pa" w:eastAsia="en-US" w:bidi="pa-IN"/>
        </w:rPr>
        <w:t>ਇੰਟੀਗ੍ਰੇਸ਼ਨ</w:t>
      </w:r>
      <w:r w:rsidRPr="0007402A">
        <w:rPr>
          <w:rFonts w:eastAsia="Arial" w:cs="Arial"/>
          <w:lang w:val="pa" w:eastAsia="en-US" w:bidi="pa-IN"/>
        </w:rPr>
        <w:t xml:space="preserve"> </w:t>
      </w:r>
      <w:r w:rsidRPr="0007402A">
        <w:rPr>
          <w:rFonts w:ascii="Nirmala UI" w:eastAsia="Arial" w:hAnsi="Nirmala UI" w:cs="Nirmala UI"/>
          <w:lang w:val="pa" w:eastAsia="en-US" w:bidi="pa-IN"/>
        </w:rPr>
        <w:t>ਇਨ</w:t>
      </w:r>
      <w:r w:rsidRPr="0007402A">
        <w:rPr>
          <w:rFonts w:eastAsia="Arial" w:cs="Arial"/>
          <w:lang w:val="pa" w:eastAsia="en-US" w:bidi="pa-IN"/>
        </w:rPr>
        <w:t xml:space="preserve"> </w:t>
      </w:r>
      <w:r w:rsidRPr="0007402A">
        <w:rPr>
          <w:rFonts w:ascii="Nirmala UI" w:eastAsia="Arial" w:hAnsi="Nirmala UI" w:cs="Nirmala UI"/>
          <w:lang w:val="pa" w:eastAsia="en-US" w:bidi="pa-IN"/>
        </w:rPr>
        <w:t>ਆਸਟ੍ਰੇਲੀਆ</w:t>
      </w:r>
      <w:r w:rsidRPr="0007402A">
        <w:rPr>
          <w:rFonts w:eastAsia="Arial" w:cs="Arial"/>
          <w:lang w:val="pa" w:eastAsia="en-US" w:bidi="pa-IN"/>
        </w:rPr>
        <w:t xml:space="preserve"> (Active Refugee and Migrant Integration in Australia) </w:t>
      </w:r>
    </w:p>
    <w:p w14:paraId="389BE1BA" w14:textId="406EA07F" w:rsidR="006D2C4A" w:rsidRPr="0007402A" w:rsidRDefault="00000000" w:rsidP="00BC6BA3">
      <w:pPr>
        <w:pStyle w:val="ListParagraph"/>
        <w:numPr>
          <w:ilvl w:val="0"/>
          <w:numId w:val="43"/>
        </w:numPr>
        <w:spacing w:line="276" w:lineRule="auto"/>
        <w:rPr>
          <w:rFonts w:eastAsia="Arial" w:cs="Arial"/>
          <w:lang w:val="en-AU" w:eastAsia="en-US" w:bidi="pa-IN"/>
        </w:rPr>
      </w:pPr>
      <w:r w:rsidRPr="0007402A">
        <w:rPr>
          <w:rFonts w:ascii="Nirmala UI" w:eastAsia="Arial" w:hAnsi="Nirmala UI" w:cs="Nirmala UI"/>
          <w:lang w:val="pa" w:eastAsia="en-US" w:bidi="pa-IN"/>
        </w:rPr>
        <w:t>ਅਮਪਾਰੋ</w:t>
      </w:r>
      <w:r w:rsidRPr="0007402A">
        <w:rPr>
          <w:rFonts w:eastAsia="Arial" w:cs="Arial"/>
          <w:lang w:val="pa" w:eastAsia="en-US" w:bidi="pa-IN"/>
        </w:rPr>
        <w:t xml:space="preserve"> </w:t>
      </w:r>
      <w:r w:rsidRPr="0007402A">
        <w:rPr>
          <w:rFonts w:ascii="Nirmala UI" w:eastAsia="Arial" w:hAnsi="Nirmala UI" w:cs="Nirmala UI"/>
          <w:lang w:val="pa" w:eastAsia="en-US" w:bidi="pa-IN"/>
        </w:rPr>
        <w:t>ਐਡਵੋਕੇਸੀ</w:t>
      </w:r>
      <w:r w:rsidRPr="0007402A">
        <w:rPr>
          <w:rFonts w:eastAsia="Arial" w:cs="Arial"/>
          <w:lang w:val="pa" w:eastAsia="en-US" w:bidi="pa-IN"/>
        </w:rPr>
        <w:t xml:space="preserve"> </w:t>
      </w:r>
      <w:r w:rsidRPr="0007402A">
        <w:rPr>
          <w:rFonts w:ascii="Nirmala UI" w:eastAsia="Arial" w:hAnsi="Nirmala UI" w:cs="Nirmala UI"/>
          <w:lang w:val="pa" w:eastAsia="en-US" w:bidi="pa-IN"/>
        </w:rPr>
        <w:t>ਇੰਕ</w:t>
      </w:r>
      <w:r w:rsidRPr="0007402A">
        <w:rPr>
          <w:rFonts w:eastAsia="Arial" w:cs="Arial"/>
          <w:lang w:val="pa" w:eastAsia="en-US" w:bidi="pa-IN"/>
        </w:rPr>
        <w:t xml:space="preserve"> (Amparo Advocacy Inc)</w:t>
      </w:r>
    </w:p>
    <w:p w14:paraId="4F2F7B0E" w14:textId="77777777" w:rsidR="006D2C4A" w:rsidRPr="0007402A" w:rsidRDefault="00000000" w:rsidP="00BC6BA3">
      <w:pPr>
        <w:pStyle w:val="ListParagraph"/>
        <w:numPr>
          <w:ilvl w:val="0"/>
          <w:numId w:val="43"/>
        </w:numPr>
        <w:spacing w:line="276" w:lineRule="auto"/>
        <w:rPr>
          <w:rFonts w:eastAsia="Arial" w:cs="Arial"/>
          <w:lang w:val="en-AU" w:eastAsia="en-US" w:bidi="pa-IN"/>
        </w:rPr>
      </w:pPr>
      <w:r w:rsidRPr="0007402A">
        <w:rPr>
          <w:rFonts w:ascii="Nirmala UI" w:eastAsia="Arial" w:hAnsi="Nirmala UI" w:cs="Nirmala UI"/>
          <w:lang w:val="pa" w:eastAsia="en-US" w:bidi="pa-IN"/>
        </w:rPr>
        <w:t>ਆਸਟ੍ਰੇਲੀਆ</w:t>
      </w:r>
      <w:r w:rsidRPr="0007402A">
        <w:rPr>
          <w:rFonts w:eastAsia="Arial" w:cs="Arial"/>
          <w:lang w:val="pa" w:eastAsia="en-US" w:bidi="pa-IN"/>
        </w:rPr>
        <w:t xml:space="preserve"> </w:t>
      </w:r>
      <w:r w:rsidRPr="0007402A">
        <w:rPr>
          <w:rFonts w:ascii="Nirmala UI" w:eastAsia="Arial" w:hAnsi="Nirmala UI" w:cs="Nirmala UI"/>
          <w:lang w:val="pa" w:eastAsia="en-US" w:bidi="pa-IN"/>
        </w:rPr>
        <w:t>ਰਿਫਿਊਜੀ</w:t>
      </w:r>
      <w:r w:rsidRPr="0007402A">
        <w:rPr>
          <w:rFonts w:eastAsia="Arial" w:cs="Arial"/>
          <w:lang w:val="pa" w:eastAsia="en-US" w:bidi="pa-IN"/>
        </w:rPr>
        <w:t xml:space="preserve"> </w:t>
      </w:r>
      <w:r w:rsidRPr="0007402A">
        <w:rPr>
          <w:rFonts w:ascii="Nirmala UI" w:eastAsia="Arial" w:hAnsi="Nirmala UI" w:cs="Nirmala UI"/>
          <w:lang w:val="pa" w:eastAsia="en-US" w:bidi="pa-IN"/>
        </w:rPr>
        <w:t>ਐਸੋਸੀਏਸ਼ਨ</w:t>
      </w:r>
      <w:r w:rsidRPr="0007402A">
        <w:rPr>
          <w:rFonts w:eastAsia="Arial" w:cs="Arial"/>
          <w:lang w:val="pa" w:eastAsia="en-US" w:bidi="pa-IN"/>
        </w:rPr>
        <w:t xml:space="preserve"> (Australia Refugee Association) </w:t>
      </w:r>
    </w:p>
    <w:p w14:paraId="6B90A3CC" w14:textId="77777777" w:rsidR="006D2C4A" w:rsidRPr="0007402A" w:rsidRDefault="00000000" w:rsidP="00BC6BA3">
      <w:pPr>
        <w:pStyle w:val="ListParagraph"/>
        <w:numPr>
          <w:ilvl w:val="0"/>
          <w:numId w:val="43"/>
        </w:numPr>
        <w:spacing w:line="276" w:lineRule="auto"/>
        <w:rPr>
          <w:rFonts w:eastAsia="Arial" w:cs="Arial"/>
          <w:lang w:val="en-AU" w:eastAsia="en-US" w:bidi="pa-IN"/>
        </w:rPr>
      </w:pPr>
      <w:r w:rsidRPr="0007402A">
        <w:rPr>
          <w:rFonts w:ascii="Nirmala UI" w:eastAsia="Arial" w:hAnsi="Nirmala UI" w:cs="Nirmala UI"/>
          <w:lang w:val="pa" w:eastAsia="en-US" w:bidi="pa-IN"/>
        </w:rPr>
        <w:t>ਆਸਟ੍ਰੇਲੀਅਨ</w:t>
      </w:r>
      <w:r w:rsidRPr="0007402A">
        <w:rPr>
          <w:rFonts w:eastAsia="Arial" w:cs="Arial"/>
          <w:lang w:val="pa" w:eastAsia="en-US" w:bidi="pa-IN"/>
        </w:rPr>
        <w:t xml:space="preserve"> </w:t>
      </w:r>
      <w:r w:rsidRPr="0007402A">
        <w:rPr>
          <w:rFonts w:ascii="Nirmala UI" w:eastAsia="Arial" w:hAnsi="Nirmala UI" w:cs="Nirmala UI"/>
          <w:lang w:val="pa" w:eastAsia="en-US" w:bidi="pa-IN"/>
        </w:rPr>
        <w:t>ਮਾਈਗ੍ਰੈਂਟ</w:t>
      </w:r>
      <w:r w:rsidRPr="0007402A">
        <w:rPr>
          <w:rFonts w:eastAsia="Arial" w:cs="Arial"/>
          <w:lang w:val="pa" w:eastAsia="en-US" w:bidi="pa-IN"/>
        </w:rPr>
        <w:t xml:space="preserve"> </w:t>
      </w:r>
      <w:r w:rsidRPr="0007402A">
        <w:rPr>
          <w:rFonts w:ascii="Nirmala UI" w:eastAsia="Arial" w:hAnsi="Nirmala UI" w:cs="Nirmala UI"/>
          <w:lang w:val="pa" w:eastAsia="en-US" w:bidi="pa-IN"/>
        </w:rPr>
        <w:t>ਰਿਸੋਰਸ</w:t>
      </w:r>
      <w:r w:rsidRPr="0007402A">
        <w:rPr>
          <w:rFonts w:eastAsia="Arial" w:cs="Arial"/>
          <w:lang w:val="pa" w:eastAsia="en-US" w:bidi="pa-IN"/>
        </w:rPr>
        <w:t xml:space="preserve"> </w:t>
      </w:r>
      <w:r w:rsidRPr="0007402A">
        <w:rPr>
          <w:rFonts w:ascii="Nirmala UI" w:eastAsia="Arial" w:hAnsi="Nirmala UI" w:cs="Nirmala UI"/>
          <w:lang w:val="pa" w:eastAsia="en-US" w:bidi="pa-IN"/>
        </w:rPr>
        <w:t>ਸੈਂਟਰ</w:t>
      </w:r>
      <w:r w:rsidRPr="0007402A">
        <w:rPr>
          <w:rFonts w:eastAsia="Arial" w:cs="Arial"/>
          <w:lang w:val="pa" w:eastAsia="en-US" w:bidi="pa-IN"/>
        </w:rPr>
        <w:t xml:space="preserve"> (Australian Migrant Resource Centre) </w:t>
      </w:r>
    </w:p>
    <w:p w14:paraId="26E8AF8A" w14:textId="77777777" w:rsidR="006D2C4A" w:rsidRPr="0007402A" w:rsidRDefault="00000000" w:rsidP="00BC6BA3">
      <w:pPr>
        <w:pStyle w:val="ListParagraph"/>
        <w:numPr>
          <w:ilvl w:val="0"/>
          <w:numId w:val="43"/>
        </w:numPr>
        <w:spacing w:line="276" w:lineRule="auto"/>
        <w:rPr>
          <w:rFonts w:eastAsia="Arial" w:cs="Arial"/>
          <w:lang w:val="en-AU" w:eastAsia="en-US" w:bidi="pa-IN"/>
        </w:rPr>
      </w:pPr>
      <w:r w:rsidRPr="0007402A">
        <w:rPr>
          <w:rFonts w:ascii="Nirmala UI" w:eastAsia="Arial" w:hAnsi="Nirmala UI" w:cs="Nirmala UI"/>
          <w:lang w:val="pa" w:eastAsia="en-US" w:bidi="pa-IN"/>
        </w:rPr>
        <w:t>ਸੈਂਟਾਕੇਅਰ</w:t>
      </w:r>
      <w:r w:rsidRPr="0007402A">
        <w:rPr>
          <w:rFonts w:eastAsia="Arial" w:cs="Arial"/>
          <w:lang w:val="pa" w:eastAsia="en-US" w:bidi="pa-IN"/>
        </w:rPr>
        <w:t xml:space="preserve"> (Centacare)</w:t>
      </w:r>
    </w:p>
    <w:p w14:paraId="47A3004C" w14:textId="77777777" w:rsidR="006D2C4A" w:rsidRPr="0007402A" w:rsidRDefault="00000000" w:rsidP="00BC6BA3">
      <w:pPr>
        <w:pStyle w:val="ListParagraph"/>
        <w:numPr>
          <w:ilvl w:val="0"/>
          <w:numId w:val="43"/>
        </w:numPr>
        <w:spacing w:line="276" w:lineRule="auto"/>
        <w:rPr>
          <w:rFonts w:eastAsia="Arial" w:cs="Arial"/>
          <w:lang w:val="en-AU" w:eastAsia="en-US" w:bidi="pa-IN"/>
        </w:rPr>
      </w:pPr>
      <w:r w:rsidRPr="0007402A">
        <w:rPr>
          <w:rFonts w:ascii="Nirmala UI" w:eastAsia="Arial" w:hAnsi="Nirmala UI" w:cs="Nirmala UI"/>
          <w:lang w:val="pa" w:eastAsia="en-US" w:bidi="pa-IN"/>
        </w:rPr>
        <w:t>ਕਮਿਊਨਿਟੀ</w:t>
      </w:r>
      <w:r w:rsidRPr="0007402A">
        <w:rPr>
          <w:rFonts w:eastAsia="Arial" w:cs="Arial"/>
          <w:lang w:val="pa" w:eastAsia="en-US" w:bidi="pa-IN"/>
        </w:rPr>
        <w:t xml:space="preserve"> </w:t>
      </w:r>
      <w:r w:rsidRPr="0007402A">
        <w:rPr>
          <w:rFonts w:ascii="Nirmala UI" w:eastAsia="Arial" w:hAnsi="Nirmala UI" w:cs="Nirmala UI"/>
          <w:lang w:val="pa" w:eastAsia="en-US" w:bidi="pa-IN"/>
        </w:rPr>
        <w:t>ਐਕਸੈਸ</w:t>
      </w:r>
      <w:r w:rsidRPr="0007402A">
        <w:rPr>
          <w:rFonts w:eastAsia="Arial" w:cs="Arial"/>
          <w:lang w:val="pa" w:eastAsia="en-US" w:bidi="pa-IN"/>
        </w:rPr>
        <w:t xml:space="preserve"> </w:t>
      </w:r>
      <w:r w:rsidRPr="0007402A">
        <w:rPr>
          <w:rFonts w:ascii="Nirmala UI" w:eastAsia="Arial" w:hAnsi="Nirmala UI" w:cs="Nirmala UI"/>
          <w:lang w:val="pa" w:eastAsia="en-US" w:bidi="pa-IN"/>
        </w:rPr>
        <w:t>ਐਂਡ</w:t>
      </w:r>
      <w:r w:rsidRPr="0007402A">
        <w:rPr>
          <w:rFonts w:eastAsia="Arial" w:cs="Arial"/>
          <w:lang w:val="pa" w:eastAsia="en-US" w:bidi="pa-IN"/>
        </w:rPr>
        <w:t xml:space="preserve"> </w:t>
      </w:r>
      <w:r w:rsidRPr="0007402A">
        <w:rPr>
          <w:rFonts w:ascii="Nirmala UI" w:eastAsia="Arial" w:hAnsi="Nirmala UI" w:cs="Nirmala UI"/>
          <w:lang w:val="pa" w:eastAsia="en-US" w:bidi="pa-IN"/>
        </w:rPr>
        <w:t>ਸਰਵਿਸਿਜ਼</w:t>
      </w:r>
      <w:r w:rsidRPr="0007402A">
        <w:rPr>
          <w:rFonts w:eastAsia="Arial" w:cs="Arial"/>
          <w:lang w:val="pa" w:eastAsia="en-US" w:bidi="pa-IN"/>
        </w:rPr>
        <w:t xml:space="preserve"> SA (Community Access and Services SA) </w:t>
      </w:r>
    </w:p>
    <w:p w14:paraId="534F422B" w14:textId="77777777" w:rsidR="006D2C4A" w:rsidRPr="0007402A" w:rsidRDefault="00000000" w:rsidP="00BC6BA3">
      <w:pPr>
        <w:pStyle w:val="ListParagraph"/>
        <w:numPr>
          <w:ilvl w:val="0"/>
          <w:numId w:val="43"/>
        </w:numPr>
        <w:spacing w:line="276" w:lineRule="auto"/>
        <w:rPr>
          <w:rFonts w:eastAsia="Arial" w:cs="Arial"/>
          <w:lang w:val="en-AU" w:eastAsia="en-US" w:bidi="pa-IN"/>
        </w:rPr>
      </w:pPr>
      <w:r w:rsidRPr="0007402A">
        <w:rPr>
          <w:rFonts w:ascii="Nirmala UI" w:eastAsia="Arial" w:hAnsi="Nirmala UI" w:cs="Nirmala UI"/>
          <w:lang w:val="pa" w:eastAsia="en-US" w:bidi="pa-IN"/>
        </w:rPr>
        <w:t>ਡੈਫ਼</w:t>
      </w:r>
      <w:r w:rsidRPr="0007402A">
        <w:rPr>
          <w:rFonts w:eastAsia="Arial" w:cs="Arial"/>
          <w:lang w:val="pa" w:eastAsia="en-US" w:bidi="pa-IN"/>
        </w:rPr>
        <w:t xml:space="preserve"> </w:t>
      </w:r>
      <w:r w:rsidRPr="0007402A">
        <w:rPr>
          <w:rFonts w:ascii="Nirmala UI" w:eastAsia="Arial" w:hAnsi="Nirmala UI" w:cs="Nirmala UI"/>
          <w:lang w:val="pa" w:eastAsia="en-US" w:bidi="pa-IN"/>
        </w:rPr>
        <w:t>ਕਨੈਕਟ</w:t>
      </w:r>
      <w:r w:rsidRPr="0007402A">
        <w:rPr>
          <w:rFonts w:eastAsia="Arial" w:cs="Arial"/>
          <w:lang w:val="pa" w:eastAsia="en-US" w:bidi="pa-IN"/>
        </w:rPr>
        <w:t xml:space="preserve"> (Deaf Connect)</w:t>
      </w:r>
    </w:p>
    <w:p w14:paraId="22AA4E4E" w14:textId="77777777" w:rsidR="006D2C4A" w:rsidRPr="0007402A" w:rsidRDefault="00000000" w:rsidP="00BC6BA3">
      <w:pPr>
        <w:pStyle w:val="ListParagraph"/>
        <w:numPr>
          <w:ilvl w:val="0"/>
          <w:numId w:val="43"/>
        </w:numPr>
        <w:spacing w:line="276" w:lineRule="auto"/>
        <w:rPr>
          <w:rFonts w:eastAsia="Arial" w:cs="Arial"/>
          <w:lang w:val="en-AU" w:eastAsia="en-US" w:bidi="pa-IN"/>
        </w:rPr>
      </w:pPr>
      <w:r w:rsidRPr="0007402A">
        <w:rPr>
          <w:rFonts w:ascii="Nirmala UI" w:eastAsia="Arial" w:hAnsi="Nirmala UI" w:cs="Nirmala UI"/>
          <w:lang w:val="pa" w:eastAsia="en-US" w:bidi="pa-IN"/>
        </w:rPr>
        <w:t>ਡੈਫ਼</w:t>
      </w:r>
      <w:r w:rsidRPr="0007402A">
        <w:rPr>
          <w:rFonts w:eastAsia="Arial" w:cs="Arial"/>
          <w:lang w:val="pa" w:eastAsia="en-US" w:bidi="pa-IN"/>
        </w:rPr>
        <w:t>-</w:t>
      </w:r>
      <w:r w:rsidRPr="0007402A">
        <w:rPr>
          <w:rFonts w:ascii="Nirmala UI" w:eastAsia="Arial" w:hAnsi="Nirmala UI" w:cs="Nirmala UI"/>
          <w:lang w:val="pa" w:eastAsia="en-US" w:bidi="pa-IN"/>
        </w:rPr>
        <w:t>ਬਲਾਇੰਡ</w:t>
      </w:r>
      <w:r w:rsidRPr="0007402A">
        <w:rPr>
          <w:rFonts w:eastAsia="Arial" w:cs="Arial"/>
          <w:lang w:val="pa" w:eastAsia="en-US" w:bidi="pa-IN"/>
        </w:rPr>
        <w:t xml:space="preserve"> </w:t>
      </w:r>
      <w:r w:rsidRPr="0007402A">
        <w:rPr>
          <w:rFonts w:ascii="Nirmala UI" w:eastAsia="Arial" w:hAnsi="Nirmala UI" w:cs="Nirmala UI"/>
          <w:lang w:val="pa" w:eastAsia="en-US" w:bidi="pa-IN"/>
        </w:rPr>
        <w:t>ਵੈਸਟਰਨ</w:t>
      </w:r>
      <w:r w:rsidRPr="0007402A">
        <w:rPr>
          <w:rFonts w:eastAsia="Arial" w:cs="Arial"/>
          <w:lang w:val="pa" w:eastAsia="en-US" w:bidi="pa-IN"/>
        </w:rPr>
        <w:t xml:space="preserve"> </w:t>
      </w:r>
      <w:r w:rsidRPr="0007402A">
        <w:rPr>
          <w:rFonts w:ascii="Nirmala UI" w:eastAsia="Arial" w:hAnsi="Nirmala UI" w:cs="Nirmala UI"/>
          <w:lang w:val="pa" w:eastAsia="en-US" w:bidi="pa-IN"/>
        </w:rPr>
        <w:t>ਆਸਟ੍ਰੇਲੀਅਨ</w:t>
      </w:r>
      <w:r w:rsidRPr="0007402A">
        <w:rPr>
          <w:rFonts w:eastAsia="Arial" w:cs="Arial"/>
          <w:lang w:val="pa" w:eastAsia="en-US" w:bidi="pa-IN"/>
        </w:rPr>
        <w:t xml:space="preserve"> (Deafblind Western Australians) </w:t>
      </w:r>
    </w:p>
    <w:p w14:paraId="7A8AC246" w14:textId="77777777" w:rsidR="006D2C4A" w:rsidRPr="0007402A" w:rsidRDefault="00000000" w:rsidP="00BC6BA3">
      <w:pPr>
        <w:pStyle w:val="ListParagraph"/>
        <w:numPr>
          <w:ilvl w:val="0"/>
          <w:numId w:val="43"/>
        </w:numPr>
        <w:spacing w:line="276" w:lineRule="auto"/>
        <w:rPr>
          <w:rFonts w:eastAsia="Arial" w:cs="Arial"/>
          <w:lang w:val="en-AU" w:eastAsia="en-US" w:bidi="pa-IN"/>
        </w:rPr>
      </w:pPr>
      <w:r w:rsidRPr="0007402A">
        <w:rPr>
          <w:rFonts w:ascii="Nirmala UI" w:eastAsia="Arial" w:hAnsi="Nirmala UI" w:cs="Nirmala UI"/>
          <w:lang w:val="pa" w:eastAsia="en-US" w:bidi="pa-IN"/>
        </w:rPr>
        <w:t>ਐਥਨਿਕ</w:t>
      </w:r>
      <w:r w:rsidRPr="0007402A">
        <w:rPr>
          <w:rFonts w:eastAsia="Arial" w:cs="Arial"/>
          <w:lang w:val="pa" w:eastAsia="en-US" w:bidi="pa-IN"/>
        </w:rPr>
        <w:t xml:space="preserve"> </w:t>
      </w:r>
      <w:r w:rsidRPr="0007402A">
        <w:rPr>
          <w:rFonts w:ascii="Nirmala UI" w:eastAsia="Arial" w:hAnsi="Nirmala UI" w:cs="Nirmala UI"/>
          <w:lang w:val="pa" w:eastAsia="en-US" w:bidi="pa-IN"/>
        </w:rPr>
        <w:t>ਕਮਿਊਨਿਟੀਜ਼</w:t>
      </w:r>
      <w:r w:rsidRPr="0007402A">
        <w:rPr>
          <w:rFonts w:eastAsia="Arial" w:cs="Arial"/>
          <w:lang w:val="pa" w:eastAsia="en-US" w:bidi="pa-IN"/>
        </w:rPr>
        <w:t xml:space="preserve"> </w:t>
      </w:r>
      <w:r w:rsidRPr="0007402A">
        <w:rPr>
          <w:rFonts w:ascii="Nirmala UI" w:eastAsia="Arial" w:hAnsi="Nirmala UI" w:cs="Nirmala UI"/>
          <w:lang w:val="pa" w:eastAsia="en-US" w:bidi="pa-IN"/>
        </w:rPr>
        <w:t>ਕਾਉਂਸਿਲ</w:t>
      </w:r>
      <w:r w:rsidRPr="0007402A">
        <w:rPr>
          <w:rFonts w:eastAsia="Arial" w:cs="Arial"/>
          <w:lang w:val="pa" w:eastAsia="en-US" w:bidi="pa-IN"/>
        </w:rPr>
        <w:t xml:space="preserve"> </w:t>
      </w:r>
      <w:r w:rsidRPr="0007402A">
        <w:rPr>
          <w:rFonts w:ascii="Nirmala UI" w:eastAsia="Arial" w:hAnsi="Nirmala UI" w:cs="Nirmala UI"/>
          <w:lang w:val="pa" w:eastAsia="en-US" w:bidi="pa-IN"/>
        </w:rPr>
        <w:t>ਆਫ਼</w:t>
      </w:r>
      <w:r w:rsidRPr="0007402A">
        <w:rPr>
          <w:rFonts w:eastAsia="Arial" w:cs="Arial"/>
          <w:lang w:val="pa" w:eastAsia="en-US" w:bidi="pa-IN"/>
        </w:rPr>
        <w:t xml:space="preserve"> NSW </w:t>
      </w:r>
      <w:r w:rsidRPr="0007402A">
        <w:rPr>
          <w:rFonts w:ascii="Nirmala UI" w:eastAsia="Arial" w:hAnsi="Nirmala UI" w:cs="Nirmala UI"/>
          <w:lang w:val="pa" w:eastAsia="en-US" w:bidi="pa-IN"/>
        </w:rPr>
        <w:t>ਇਨਕਾਰਪੋਰੇਟਿਡ</w:t>
      </w:r>
      <w:r w:rsidRPr="0007402A">
        <w:rPr>
          <w:rFonts w:eastAsia="Arial" w:cs="Arial"/>
          <w:lang w:val="pa" w:eastAsia="en-US" w:bidi="pa-IN"/>
        </w:rPr>
        <w:t xml:space="preserve"> (Ethnic Communities’ Council of NSW Incorporated) </w:t>
      </w:r>
    </w:p>
    <w:p w14:paraId="384C039F" w14:textId="77777777" w:rsidR="006D2C4A" w:rsidRPr="0007402A" w:rsidRDefault="00000000" w:rsidP="00BC6BA3">
      <w:pPr>
        <w:pStyle w:val="ListParagraph"/>
        <w:numPr>
          <w:ilvl w:val="0"/>
          <w:numId w:val="43"/>
        </w:numPr>
        <w:spacing w:line="276" w:lineRule="auto"/>
        <w:rPr>
          <w:rFonts w:eastAsia="Arial" w:cs="Arial"/>
          <w:lang w:val="en-AU" w:eastAsia="en-US" w:bidi="pa-IN"/>
        </w:rPr>
      </w:pPr>
      <w:r w:rsidRPr="0007402A">
        <w:rPr>
          <w:rFonts w:ascii="Nirmala UI" w:eastAsia="Arial" w:hAnsi="Nirmala UI" w:cs="Nirmala UI"/>
          <w:lang w:val="pa" w:eastAsia="en-US" w:bidi="pa-IN"/>
        </w:rPr>
        <w:t>ਫੋਰਟੀਫਾਈ</w:t>
      </w:r>
      <w:r w:rsidRPr="0007402A">
        <w:rPr>
          <w:rFonts w:eastAsia="Arial" w:cs="Arial"/>
          <w:lang w:val="pa" w:eastAsia="en-US" w:bidi="pa-IN"/>
        </w:rPr>
        <w:t xml:space="preserve"> </w:t>
      </w:r>
      <w:r w:rsidRPr="0007402A">
        <w:rPr>
          <w:rFonts w:ascii="Nirmala UI" w:eastAsia="Arial" w:hAnsi="Nirmala UI" w:cs="Nirmala UI"/>
          <w:lang w:val="pa" w:eastAsia="en-US" w:bidi="pa-IN"/>
        </w:rPr>
        <w:t>ਹੈਲਥ</w:t>
      </w:r>
      <w:r w:rsidRPr="0007402A">
        <w:rPr>
          <w:rFonts w:eastAsia="Arial" w:cs="Arial"/>
          <w:lang w:val="pa" w:eastAsia="en-US" w:bidi="pa-IN"/>
        </w:rPr>
        <w:t xml:space="preserve"> </w:t>
      </w:r>
      <w:r w:rsidRPr="0007402A">
        <w:rPr>
          <w:rFonts w:ascii="Nirmala UI" w:eastAsia="Arial" w:hAnsi="Nirmala UI" w:cs="Nirmala UI"/>
          <w:lang w:val="pa" w:eastAsia="en-US" w:bidi="pa-IN"/>
        </w:rPr>
        <w:t>ਗਰੁੱਪ</w:t>
      </w:r>
      <w:r w:rsidRPr="0007402A">
        <w:rPr>
          <w:rFonts w:eastAsia="Arial" w:cs="Arial"/>
          <w:lang w:val="pa" w:eastAsia="en-US" w:bidi="pa-IN"/>
        </w:rPr>
        <w:t xml:space="preserve"> (Fortify Health Group)</w:t>
      </w:r>
    </w:p>
    <w:p w14:paraId="5733BEE8" w14:textId="77777777" w:rsidR="006D2C4A" w:rsidRPr="0007402A" w:rsidRDefault="00000000" w:rsidP="00BC6BA3">
      <w:pPr>
        <w:pStyle w:val="ListParagraph"/>
        <w:numPr>
          <w:ilvl w:val="0"/>
          <w:numId w:val="43"/>
        </w:numPr>
        <w:spacing w:line="276" w:lineRule="auto"/>
        <w:rPr>
          <w:rFonts w:eastAsia="Arial" w:cs="Arial"/>
          <w:lang w:val="en-AU" w:eastAsia="en-US" w:bidi="pa-IN"/>
        </w:rPr>
      </w:pPr>
      <w:r w:rsidRPr="0007402A">
        <w:rPr>
          <w:rFonts w:ascii="Nirmala UI" w:eastAsia="Arial" w:hAnsi="Nirmala UI" w:cs="Nirmala UI"/>
          <w:lang w:val="pa" w:eastAsia="en-US" w:bidi="pa-IN"/>
        </w:rPr>
        <w:t>ਐਥਨਿਕ</w:t>
      </w:r>
      <w:r w:rsidRPr="0007402A">
        <w:rPr>
          <w:rFonts w:eastAsia="Arial" w:cs="Arial"/>
          <w:lang w:val="pa" w:eastAsia="en-US" w:bidi="pa-IN"/>
        </w:rPr>
        <w:t xml:space="preserve"> </w:t>
      </w:r>
      <w:r w:rsidRPr="0007402A">
        <w:rPr>
          <w:rFonts w:ascii="Nirmala UI" w:eastAsia="Arial" w:hAnsi="Nirmala UI" w:cs="Nirmala UI"/>
          <w:lang w:val="pa" w:eastAsia="en-US" w:bidi="pa-IN"/>
        </w:rPr>
        <w:t>ਕਮਿਊਨਿਟੀਜ਼</w:t>
      </w:r>
      <w:r w:rsidRPr="0007402A">
        <w:rPr>
          <w:rFonts w:eastAsia="Arial" w:cs="Arial"/>
          <w:lang w:val="pa" w:eastAsia="en-US" w:bidi="pa-IN"/>
        </w:rPr>
        <w:t xml:space="preserve"> </w:t>
      </w:r>
      <w:r w:rsidRPr="0007402A">
        <w:rPr>
          <w:rFonts w:ascii="Nirmala UI" w:eastAsia="Arial" w:hAnsi="Nirmala UI" w:cs="Nirmala UI"/>
          <w:lang w:val="pa" w:eastAsia="en-US" w:bidi="pa-IN"/>
        </w:rPr>
        <w:t>ਕਾਉਂਸਿਲ</w:t>
      </w:r>
      <w:r w:rsidRPr="0007402A">
        <w:rPr>
          <w:rFonts w:eastAsia="Arial" w:cs="Arial"/>
          <w:lang w:val="pa" w:eastAsia="en-US" w:bidi="pa-IN"/>
        </w:rPr>
        <w:t xml:space="preserve"> </w:t>
      </w:r>
      <w:r w:rsidRPr="0007402A">
        <w:rPr>
          <w:rFonts w:ascii="Nirmala UI" w:eastAsia="Arial" w:hAnsi="Nirmala UI" w:cs="Nirmala UI"/>
          <w:lang w:val="pa" w:eastAsia="en-US" w:bidi="pa-IN"/>
        </w:rPr>
        <w:t>ਆਫ਼</w:t>
      </w:r>
      <w:r w:rsidRPr="0007402A">
        <w:rPr>
          <w:rFonts w:eastAsia="Arial" w:cs="Arial"/>
          <w:lang w:val="pa" w:eastAsia="en-US" w:bidi="pa-IN"/>
        </w:rPr>
        <w:t xml:space="preserve"> SA (Multicultural Communities Council of SA) </w:t>
      </w:r>
    </w:p>
    <w:p w14:paraId="772FA371" w14:textId="77777777" w:rsidR="006D2C4A" w:rsidRPr="0007402A" w:rsidRDefault="00000000" w:rsidP="00BC6BA3">
      <w:pPr>
        <w:pStyle w:val="ListParagraph"/>
        <w:numPr>
          <w:ilvl w:val="0"/>
          <w:numId w:val="43"/>
        </w:numPr>
        <w:spacing w:line="276" w:lineRule="auto"/>
        <w:rPr>
          <w:rFonts w:eastAsia="Arial" w:cs="Arial"/>
          <w:lang w:val="en-AU" w:eastAsia="en-US" w:bidi="pa-IN"/>
        </w:rPr>
      </w:pPr>
      <w:r w:rsidRPr="0007402A">
        <w:rPr>
          <w:rFonts w:ascii="Nirmala UI" w:eastAsia="Arial" w:hAnsi="Nirmala UI" w:cs="Nirmala UI"/>
          <w:lang w:val="pa" w:eastAsia="en-US" w:bidi="pa-IN"/>
        </w:rPr>
        <w:t>ਮਲਟੀਕਲਚਰਲ</w:t>
      </w:r>
      <w:r w:rsidRPr="0007402A">
        <w:rPr>
          <w:rFonts w:eastAsia="Arial" w:cs="Arial"/>
          <w:lang w:val="pa" w:eastAsia="en-US" w:bidi="pa-IN"/>
        </w:rPr>
        <w:t xml:space="preserve"> </w:t>
      </w:r>
      <w:r w:rsidRPr="0007402A">
        <w:rPr>
          <w:rFonts w:ascii="Nirmala UI" w:eastAsia="Arial" w:hAnsi="Nirmala UI" w:cs="Nirmala UI"/>
          <w:lang w:val="pa" w:eastAsia="en-US" w:bidi="pa-IN"/>
        </w:rPr>
        <w:t>ਆਸਟ੍ਰੇਲੀਆ</w:t>
      </w:r>
      <w:r w:rsidRPr="0007402A">
        <w:rPr>
          <w:rFonts w:eastAsia="Arial" w:cs="Arial"/>
          <w:lang w:val="pa" w:eastAsia="en-US" w:bidi="pa-IN"/>
        </w:rPr>
        <w:t xml:space="preserve"> (Multicultural Australia)</w:t>
      </w:r>
    </w:p>
    <w:p w14:paraId="799E2C18" w14:textId="77777777" w:rsidR="006D2C4A" w:rsidRPr="0007402A" w:rsidRDefault="00000000" w:rsidP="00BC6BA3">
      <w:pPr>
        <w:pStyle w:val="ListParagraph"/>
        <w:numPr>
          <w:ilvl w:val="0"/>
          <w:numId w:val="43"/>
        </w:numPr>
        <w:spacing w:line="276" w:lineRule="auto"/>
        <w:rPr>
          <w:rFonts w:eastAsia="Arial" w:cs="Arial"/>
          <w:lang w:val="en-AU" w:eastAsia="en-US" w:bidi="pa-IN"/>
        </w:rPr>
      </w:pPr>
      <w:r w:rsidRPr="0007402A">
        <w:rPr>
          <w:rFonts w:ascii="Nirmala UI" w:eastAsia="Arial" w:hAnsi="Nirmala UI" w:cs="Nirmala UI"/>
          <w:lang w:val="pa" w:eastAsia="en-US" w:bidi="pa-IN"/>
        </w:rPr>
        <w:t>ਨੈਸ਼ਨਲ</w:t>
      </w:r>
      <w:r w:rsidRPr="0007402A">
        <w:rPr>
          <w:rFonts w:eastAsia="Arial" w:cs="Arial"/>
          <w:lang w:val="pa" w:eastAsia="en-US" w:bidi="pa-IN"/>
        </w:rPr>
        <w:t xml:space="preserve"> </w:t>
      </w:r>
      <w:r w:rsidRPr="0007402A">
        <w:rPr>
          <w:rFonts w:ascii="Nirmala UI" w:eastAsia="Arial" w:hAnsi="Nirmala UI" w:cs="Nirmala UI"/>
          <w:lang w:val="pa" w:eastAsia="en-US" w:bidi="pa-IN"/>
        </w:rPr>
        <w:t>ਕੇਅਰ</w:t>
      </w:r>
      <w:r w:rsidRPr="0007402A">
        <w:rPr>
          <w:rFonts w:eastAsia="Arial" w:cs="Arial"/>
          <w:lang w:val="pa" w:eastAsia="en-US" w:bidi="pa-IN"/>
        </w:rPr>
        <w:t xml:space="preserve"> </w:t>
      </w:r>
      <w:r w:rsidRPr="0007402A">
        <w:rPr>
          <w:rFonts w:ascii="Nirmala UI" w:eastAsia="Arial" w:hAnsi="Nirmala UI" w:cs="Nirmala UI"/>
          <w:lang w:val="pa" w:eastAsia="en-US" w:bidi="pa-IN"/>
        </w:rPr>
        <w:t>ਸੁਸਾਇਟੀ</w:t>
      </w:r>
      <w:r w:rsidRPr="0007402A">
        <w:rPr>
          <w:rFonts w:eastAsia="Arial" w:cs="Arial"/>
          <w:lang w:val="pa" w:eastAsia="en-US" w:bidi="pa-IN"/>
        </w:rPr>
        <w:t xml:space="preserve"> (National Care Society)</w:t>
      </w:r>
    </w:p>
    <w:p w14:paraId="440E9346" w14:textId="77777777" w:rsidR="006D2C4A" w:rsidRPr="0007402A" w:rsidRDefault="00000000" w:rsidP="00BC6BA3">
      <w:pPr>
        <w:pStyle w:val="ListParagraph"/>
        <w:numPr>
          <w:ilvl w:val="0"/>
          <w:numId w:val="43"/>
        </w:numPr>
        <w:spacing w:line="276" w:lineRule="auto"/>
        <w:rPr>
          <w:rFonts w:eastAsia="Arial" w:cs="Arial"/>
          <w:lang w:val="en-AU" w:eastAsia="en-US" w:bidi="pa-IN"/>
        </w:rPr>
      </w:pPr>
      <w:r w:rsidRPr="0007402A">
        <w:rPr>
          <w:rFonts w:ascii="Nirmala UI" w:eastAsia="Arial" w:hAnsi="Nirmala UI" w:cs="Nirmala UI"/>
          <w:lang w:val="pa" w:eastAsia="en-US" w:bidi="pa-IN"/>
        </w:rPr>
        <w:t>ਤਸ਼ੱਦਦ</w:t>
      </w:r>
      <w:r w:rsidRPr="0007402A">
        <w:rPr>
          <w:rFonts w:eastAsia="Arial" w:cs="Arial"/>
          <w:lang w:val="pa" w:eastAsia="en-US" w:bidi="pa-IN"/>
        </w:rPr>
        <w:t xml:space="preserve"> </w:t>
      </w:r>
      <w:r w:rsidRPr="0007402A">
        <w:rPr>
          <w:rFonts w:ascii="Nirmala UI" w:eastAsia="Arial" w:hAnsi="Nirmala UI" w:cs="Nirmala UI"/>
          <w:lang w:val="pa" w:eastAsia="en-US" w:bidi="pa-IN"/>
        </w:rPr>
        <w:t>ਅਤੇ</w:t>
      </w:r>
      <w:r w:rsidRPr="0007402A">
        <w:rPr>
          <w:rFonts w:eastAsia="Arial" w:cs="Arial"/>
          <w:lang w:val="pa" w:eastAsia="en-US" w:bidi="pa-IN"/>
        </w:rPr>
        <w:t xml:space="preserve"> </w:t>
      </w:r>
      <w:r w:rsidRPr="0007402A">
        <w:rPr>
          <w:rFonts w:ascii="Nirmala UI" w:eastAsia="Arial" w:hAnsi="Nirmala UI" w:cs="Nirmala UI"/>
          <w:lang w:val="pa" w:eastAsia="en-US" w:bidi="pa-IN"/>
        </w:rPr>
        <w:t>ਸਦਮੇ</w:t>
      </w:r>
      <w:r w:rsidRPr="0007402A">
        <w:rPr>
          <w:rFonts w:eastAsia="Arial" w:cs="Arial"/>
          <w:lang w:val="pa" w:eastAsia="en-US" w:bidi="pa-IN"/>
        </w:rPr>
        <w:t xml:space="preserve"> </w:t>
      </w:r>
      <w:r w:rsidRPr="0007402A">
        <w:rPr>
          <w:rFonts w:ascii="Nirmala UI" w:eastAsia="Arial" w:hAnsi="Nirmala UI" w:cs="Nirmala UI"/>
          <w:lang w:val="pa" w:eastAsia="en-US" w:bidi="pa-IN"/>
        </w:rPr>
        <w:t>ਤੋਂ</w:t>
      </w:r>
      <w:r w:rsidRPr="0007402A">
        <w:rPr>
          <w:rFonts w:eastAsia="Arial" w:cs="Arial"/>
          <w:lang w:val="pa" w:eastAsia="en-US" w:bidi="pa-IN"/>
        </w:rPr>
        <w:t xml:space="preserve"> </w:t>
      </w:r>
      <w:r w:rsidRPr="0007402A">
        <w:rPr>
          <w:rFonts w:ascii="Nirmala UI" w:eastAsia="Arial" w:hAnsi="Nirmala UI" w:cs="Nirmala UI"/>
          <w:lang w:val="pa" w:eastAsia="en-US" w:bidi="pa-IN"/>
        </w:rPr>
        <w:t>ਬਚਣ</w:t>
      </w:r>
      <w:r w:rsidRPr="0007402A">
        <w:rPr>
          <w:rFonts w:eastAsia="Arial" w:cs="Arial"/>
          <w:lang w:val="pa" w:eastAsia="en-US" w:bidi="pa-IN"/>
        </w:rPr>
        <w:t xml:space="preserve"> </w:t>
      </w:r>
      <w:r w:rsidRPr="0007402A">
        <w:rPr>
          <w:rFonts w:ascii="Nirmala UI" w:eastAsia="Arial" w:hAnsi="Nirmala UI" w:cs="Nirmala UI"/>
          <w:lang w:val="pa" w:eastAsia="en-US" w:bidi="pa-IN"/>
        </w:rPr>
        <w:t>ਵਾਲਿਆਂ</w:t>
      </w:r>
      <w:r w:rsidRPr="0007402A">
        <w:rPr>
          <w:rFonts w:eastAsia="Arial" w:cs="Arial"/>
          <w:lang w:val="pa" w:eastAsia="en-US" w:bidi="pa-IN"/>
        </w:rPr>
        <w:t xml:space="preserve"> </w:t>
      </w:r>
      <w:r w:rsidRPr="0007402A">
        <w:rPr>
          <w:rFonts w:ascii="Nirmala UI" w:eastAsia="Arial" w:hAnsi="Nirmala UI" w:cs="Nirmala UI"/>
          <w:lang w:val="pa" w:eastAsia="en-US" w:bidi="pa-IN"/>
        </w:rPr>
        <w:t>ਲਈ</w:t>
      </w:r>
      <w:r w:rsidRPr="0007402A">
        <w:rPr>
          <w:rFonts w:eastAsia="Arial" w:cs="Arial"/>
          <w:lang w:val="pa" w:eastAsia="en-US" w:bidi="pa-IN"/>
        </w:rPr>
        <w:t xml:space="preserve"> </w:t>
      </w:r>
      <w:r w:rsidRPr="0007402A">
        <w:rPr>
          <w:rFonts w:ascii="Nirmala UI" w:eastAsia="Arial" w:hAnsi="Nirmala UI" w:cs="Nirmala UI"/>
          <w:lang w:val="pa" w:eastAsia="en-US" w:bidi="pa-IN"/>
        </w:rPr>
        <w:t>ਕੁਈਨਜ਼ਲੈਂਡ</w:t>
      </w:r>
      <w:r w:rsidRPr="0007402A">
        <w:rPr>
          <w:rFonts w:eastAsia="Arial" w:cs="Arial"/>
          <w:lang w:val="pa" w:eastAsia="en-US" w:bidi="pa-IN"/>
        </w:rPr>
        <w:t xml:space="preserve"> </w:t>
      </w:r>
      <w:r w:rsidRPr="0007402A">
        <w:rPr>
          <w:rFonts w:ascii="Nirmala UI" w:eastAsia="Arial" w:hAnsi="Nirmala UI" w:cs="Nirmala UI"/>
          <w:lang w:val="pa" w:eastAsia="en-US" w:bidi="pa-IN"/>
        </w:rPr>
        <w:t>ਪ੍ਰੋਗਰਾਮ</w:t>
      </w:r>
      <w:r w:rsidRPr="0007402A">
        <w:rPr>
          <w:rFonts w:eastAsia="Arial" w:cs="Arial"/>
          <w:lang w:val="pa" w:eastAsia="en-US" w:bidi="pa-IN"/>
        </w:rPr>
        <w:t xml:space="preserve"> (Queensland Program of Assistance to Survivors of Torture and Trauma) </w:t>
      </w:r>
    </w:p>
    <w:p w14:paraId="7E34B653" w14:textId="181F9294" w:rsidR="006D2C4A" w:rsidRPr="0007402A" w:rsidRDefault="00000000" w:rsidP="00BC6BA3">
      <w:pPr>
        <w:pStyle w:val="ListParagraph"/>
        <w:numPr>
          <w:ilvl w:val="0"/>
          <w:numId w:val="43"/>
        </w:numPr>
        <w:spacing w:line="276" w:lineRule="auto"/>
        <w:rPr>
          <w:rFonts w:eastAsia="Arial" w:cs="Arial"/>
          <w:lang w:val="en-AU" w:eastAsia="en-US" w:bidi="pa-IN"/>
        </w:rPr>
      </w:pPr>
      <w:r w:rsidRPr="0007402A">
        <w:rPr>
          <w:rFonts w:ascii="Nirmala UI" w:eastAsia="Arial" w:hAnsi="Nirmala UI" w:cs="Nirmala UI"/>
          <w:lang w:val="pa" w:eastAsia="en-US" w:bidi="pa-IN"/>
        </w:rPr>
        <w:lastRenderedPageBreak/>
        <w:t>ਫਾਊਂਡੇਸ਼ਨ</w:t>
      </w:r>
      <w:r w:rsidRPr="0007402A">
        <w:rPr>
          <w:rFonts w:eastAsia="Arial" w:cs="Arial"/>
          <w:lang w:val="pa" w:eastAsia="en-US" w:bidi="pa-IN"/>
        </w:rPr>
        <w:t xml:space="preserve"> </w:t>
      </w:r>
      <w:r w:rsidRPr="0007402A">
        <w:rPr>
          <w:rFonts w:ascii="Nirmala UI" w:eastAsia="Arial" w:hAnsi="Nirmala UI" w:cs="Nirmala UI"/>
          <w:lang w:val="pa" w:eastAsia="en-US" w:bidi="pa-IN"/>
        </w:rPr>
        <w:t>ਹਾਊਸ</w:t>
      </w:r>
      <w:r w:rsidRPr="0007402A">
        <w:rPr>
          <w:rFonts w:eastAsia="Arial" w:cs="Arial"/>
          <w:lang w:val="pa" w:eastAsia="en-US" w:bidi="pa-IN"/>
        </w:rPr>
        <w:t xml:space="preserve"> (Foundation House) (</w:t>
      </w:r>
      <w:r w:rsidR="00401829" w:rsidRPr="00401829">
        <w:rPr>
          <w:rFonts w:eastAsia="Arial" w:cs="Arial"/>
          <w:lang w:val="pa" w:eastAsia="en-US" w:bidi="pa-IN"/>
        </w:rPr>
        <w:t>The Victorian Foundation for Survivors of Torture Inc</w:t>
      </w:r>
      <w:r w:rsidRPr="0007402A">
        <w:rPr>
          <w:rFonts w:eastAsia="Arial" w:cs="Arial"/>
          <w:lang w:val="pa" w:eastAsia="en-US" w:bidi="pa-IN"/>
        </w:rPr>
        <w:t>)</w:t>
      </w:r>
    </w:p>
    <w:p w14:paraId="47437C72" w14:textId="6F1011C8" w:rsidR="006D2C4A" w:rsidRPr="0007402A" w:rsidRDefault="00000000" w:rsidP="00BC6BA3">
      <w:pPr>
        <w:pStyle w:val="ListParagraph"/>
        <w:keepNext/>
        <w:numPr>
          <w:ilvl w:val="0"/>
          <w:numId w:val="43"/>
        </w:numPr>
        <w:spacing w:line="276" w:lineRule="auto"/>
        <w:rPr>
          <w:rFonts w:eastAsia="Arial" w:cs="Arial"/>
          <w:lang w:val="en-AU" w:eastAsia="en-US" w:bidi="pa-IN"/>
        </w:rPr>
      </w:pPr>
      <w:r w:rsidRPr="0007402A">
        <w:rPr>
          <w:rFonts w:ascii="Nirmala UI" w:eastAsia="Arial" w:hAnsi="Nirmala UI" w:cs="Nirmala UI"/>
          <w:lang w:val="pa" w:eastAsia="en-US" w:bidi="pa-IN"/>
        </w:rPr>
        <w:t>ਵੈਸਟਰਨ</w:t>
      </w:r>
      <w:r w:rsidRPr="0007402A">
        <w:rPr>
          <w:rFonts w:eastAsia="Arial" w:cs="Arial"/>
          <w:lang w:val="pa" w:eastAsia="en-US" w:bidi="pa-IN"/>
        </w:rPr>
        <w:t xml:space="preserve"> </w:t>
      </w:r>
      <w:r w:rsidRPr="0007402A">
        <w:rPr>
          <w:rFonts w:ascii="Nirmala UI" w:eastAsia="Arial" w:hAnsi="Nirmala UI" w:cs="Nirmala UI"/>
          <w:lang w:val="pa" w:eastAsia="en-US" w:bidi="pa-IN"/>
        </w:rPr>
        <w:t>ਆਸਟ੍ਰੇਲੀਅਨ</w:t>
      </w:r>
      <w:r w:rsidRPr="0007402A">
        <w:rPr>
          <w:rFonts w:eastAsia="Arial" w:cs="Arial"/>
          <w:lang w:val="pa" w:eastAsia="en-US" w:bidi="pa-IN"/>
        </w:rPr>
        <w:t xml:space="preserve"> </w:t>
      </w:r>
      <w:r w:rsidRPr="0007402A">
        <w:rPr>
          <w:rFonts w:ascii="Nirmala UI" w:eastAsia="Arial" w:hAnsi="Nirmala UI" w:cs="Nirmala UI"/>
          <w:lang w:val="pa" w:eastAsia="en-US" w:bidi="pa-IN"/>
        </w:rPr>
        <w:t>ਐਸੋਸੀਏਸ਼ਨ</w:t>
      </w:r>
      <w:r w:rsidRPr="0007402A">
        <w:rPr>
          <w:rFonts w:eastAsia="Arial" w:cs="Arial"/>
          <w:lang w:val="pa" w:eastAsia="en-US" w:bidi="pa-IN"/>
        </w:rPr>
        <w:t xml:space="preserve"> </w:t>
      </w:r>
      <w:r w:rsidRPr="0007402A">
        <w:rPr>
          <w:rFonts w:ascii="Nirmala UI" w:eastAsia="Arial" w:hAnsi="Nirmala UI" w:cs="Nirmala UI"/>
          <w:lang w:val="pa" w:eastAsia="en-US" w:bidi="pa-IN"/>
        </w:rPr>
        <w:t>ਆਫ਼</w:t>
      </w:r>
      <w:r w:rsidRPr="0007402A">
        <w:rPr>
          <w:rFonts w:eastAsia="Arial" w:cs="Arial"/>
          <w:lang w:val="pa" w:eastAsia="en-US" w:bidi="pa-IN"/>
        </w:rPr>
        <w:t xml:space="preserve"> </w:t>
      </w:r>
      <w:r w:rsidRPr="0007402A">
        <w:rPr>
          <w:rFonts w:ascii="Nirmala UI" w:eastAsia="Arial" w:hAnsi="Nirmala UI" w:cs="Nirmala UI"/>
          <w:lang w:val="pa" w:eastAsia="en-US" w:bidi="pa-IN"/>
        </w:rPr>
        <w:t>ਦ</w:t>
      </w:r>
      <w:r w:rsidRPr="0007402A">
        <w:rPr>
          <w:rFonts w:eastAsia="Arial" w:cs="Arial"/>
          <w:lang w:val="pa" w:eastAsia="en-US" w:bidi="pa-IN"/>
        </w:rPr>
        <w:t xml:space="preserve"> </w:t>
      </w:r>
      <w:r w:rsidRPr="0007402A">
        <w:rPr>
          <w:rFonts w:ascii="Nirmala UI" w:eastAsia="Arial" w:hAnsi="Nirmala UI" w:cs="Nirmala UI"/>
          <w:lang w:val="pa" w:eastAsia="en-US" w:bidi="pa-IN"/>
        </w:rPr>
        <w:t>ਡੈਫ਼</w:t>
      </w:r>
      <w:r w:rsidRPr="0007402A">
        <w:rPr>
          <w:rFonts w:eastAsia="Arial" w:cs="Arial"/>
          <w:lang w:val="pa" w:eastAsia="en-US" w:bidi="pa-IN"/>
        </w:rPr>
        <w:t xml:space="preserve"> </w:t>
      </w:r>
      <w:r w:rsidRPr="0007402A">
        <w:rPr>
          <w:rFonts w:ascii="Nirmala UI" w:eastAsia="Arial" w:hAnsi="Nirmala UI" w:cs="Nirmala UI"/>
          <w:lang w:val="pa" w:eastAsia="en-US" w:bidi="pa-IN"/>
        </w:rPr>
        <w:t>ਇੰਕ</w:t>
      </w:r>
      <w:r w:rsidRPr="0007402A">
        <w:rPr>
          <w:rFonts w:eastAsia="Arial" w:cs="Arial"/>
          <w:lang w:val="pa" w:eastAsia="en-US" w:bidi="pa-IN"/>
        </w:rPr>
        <w:t xml:space="preserve"> (Western Australian Association of the Deaf Inc.) </w:t>
      </w:r>
    </w:p>
    <w:p w14:paraId="030A09A5" w14:textId="77777777" w:rsidR="006D2C4A" w:rsidRPr="0007402A" w:rsidRDefault="00000000" w:rsidP="00BC6BA3">
      <w:pPr>
        <w:pStyle w:val="ListParagraph"/>
        <w:numPr>
          <w:ilvl w:val="0"/>
          <w:numId w:val="43"/>
        </w:numPr>
        <w:spacing w:line="276" w:lineRule="auto"/>
        <w:rPr>
          <w:rFonts w:eastAsia="Arial" w:cs="Arial"/>
          <w:lang w:val="en-AU" w:eastAsia="en-US" w:bidi="pa-IN"/>
        </w:rPr>
      </w:pPr>
      <w:r w:rsidRPr="0007402A">
        <w:rPr>
          <w:rFonts w:ascii="Nirmala UI" w:eastAsia="Arial" w:hAnsi="Nirmala UI" w:cs="Nirmala UI"/>
          <w:lang w:val="pa" w:eastAsia="en-US" w:bidi="pa-IN"/>
        </w:rPr>
        <w:t>ਵਰਲਡ</w:t>
      </w:r>
      <w:r w:rsidRPr="0007402A">
        <w:rPr>
          <w:rFonts w:eastAsia="Arial" w:cs="Arial"/>
          <w:lang w:val="pa" w:eastAsia="en-US" w:bidi="pa-IN"/>
        </w:rPr>
        <w:t xml:space="preserve"> </w:t>
      </w:r>
      <w:r w:rsidRPr="0007402A">
        <w:rPr>
          <w:rFonts w:ascii="Nirmala UI" w:eastAsia="Arial" w:hAnsi="Nirmala UI" w:cs="Nirmala UI"/>
          <w:lang w:val="pa" w:eastAsia="en-US" w:bidi="pa-IN"/>
        </w:rPr>
        <w:t>ਵੈਲਨੈਸ</w:t>
      </w:r>
      <w:r w:rsidRPr="0007402A">
        <w:rPr>
          <w:rFonts w:eastAsia="Arial" w:cs="Arial"/>
          <w:lang w:val="pa" w:eastAsia="en-US" w:bidi="pa-IN"/>
        </w:rPr>
        <w:t xml:space="preserve"> </w:t>
      </w:r>
      <w:r w:rsidRPr="0007402A">
        <w:rPr>
          <w:rFonts w:ascii="Nirmala UI" w:eastAsia="Arial" w:hAnsi="Nirmala UI" w:cs="Nirmala UI"/>
          <w:lang w:val="pa" w:eastAsia="en-US" w:bidi="pa-IN"/>
        </w:rPr>
        <w:t>ਗਰੁੱਪ</w:t>
      </w:r>
      <w:r w:rsidRPr="0007402A">
        <w:rPr>
          <w:rFonts w:eastAsia="Arial" w:cs="Arial"/>
          <w:lang w:val="pa" w:eastAsia="en-US" w:bidi="pa-IN"/>
        </w:rPr>
        <w:t xml:space="preserve"> (World Wellness Group)</w:t>
      </w:r>
    </w:p>
    <w:p w14:paraId="3320A575" w14:textId="77777777" w:rsidR="006D2C4A" w:rsidRPr="0007402A" w:rsidRDefault="00000000" w:rsidP="006D2C4A">
      <w:pPr>
        <w:spacing w:after="0" w:line="240" w:lineRule="auto"/>
        <w:rPr>
          <w:rFonts w:eastAsia="Arial" w:cs="Arial"/>
          <w:lang w:val="en-AU" w:eastAsia="en-US" w:bidi="pa-IN"/>
        </w:rPr>
      </w:pPr>
      <w:r w:rsidRPr="0007402A">
        <w:rPr>
          <w:rFonts w:eastAsia="Arial" w:cs="Arial"/>
          <w:lang w:val="en-AU" w:eastAsia="en-US" w:bidi="pa-IN"/>
        </w:rPr>
        <w:br w:type="page"/>
      </w:r>
    </w:p>
    <w:p w14:paraId="06783AEC" w14:textId="77777777" w:rsidR="007B11DC" w:rsidRPr="0007402A" w:rsidRDefault="00000000" w:rsidP="004D1BA6">
      <w:pPr>
        <w:pStyle w:val="Heading3"/>
        <w:rPr>
          <w:rFonts w:ascii="Arial" w:eastAsia="Arial" w:hAnsi="Arial" w:cs="Arial"/>
          <w:lang w:bidi="pa-IN"/>
        </w:rPr>
      </w:pPr>
      <w:bookmarkStart w:id="228" w:name="_8._Appendix_C"/>
      <w:bookmarkStart w:id="229" w:name="_Toc256000065"/>
      <w:bookmarkStart w:id="230" w:name="_Toc137150079"/>
      <w:bookmarkStart w:id="231" w:name="_Toc138237278"/>
      <w:bookmarkStart w:id="232" w:name="_Toc138244617"/>
      <w:bookmarkStart w:id="233" w:name="_Toc138255791"/>
      <w:bookmarkEnd w:id="228"/>
      <w:r w:rsidRPr="0007402A">
        <w:rPr>
          <w:rFonts w:ascii="Arial" w:eastAsia="Arial" w:hAnsi="Arial" w:cs="Arial"/>
          <w:lang w:val="pa" w:bidi="pa-IN"/>
        </w:rPr>
        <w:lastRenderedPageBreak/>
        <w:t xml:space="preserve">8. </w:t>
      </w:r>
      <w:r w:rsidRPr="0007402A">
        <w:rPr>
          <w:rFonts w:ascii="Nirmala UI" w:eastAsia="Arial" w:hAnsi="Nirmala UI" w:cs="Nirmala UI"/>
          <w:lang w:val="pa" w:bidi="pa-IN"/>
        </w:rPr>
        <w:t>ਅੰਤਿਕਾ</w:t>
      </w:r>
      <w:r w:rsidRPr="0007402A">
        <w:rPr>
          <w:rFonts w:ascii="Arial" w:eastAsia="Arial" w:hAnsi="Arial" w:cs="Arial"/>
          <w:lang w:val="pa" w:bidi="pa-IN"/>
        </w:rPr>
        <w:t xml:space="preserve"> C</w:t>
      </w:r>
      <w:bookmarkEnd w:id="229"/>
      <w:r w:rsidRPr="0007402A">
        <w:rPr>
          <w:rFonts w:ascii="Arial" w:eastAsia="Arial" w:hAnsi="Arial" w:cs="Arial"/>
          <w:lang w:val="pa" w:bidi="pa-IN"/>
        </w:rPr>
        <w:t xml:space="preserve"> </w:t>
      </w:r>
    </w:p>
    <w:p w14:paraId="4D7929CE" w14:textId="77777777" w:rsidR="006D2C4A" w:rsidRPr="0007402A" w:rsidRDefault="00000000" w:rsidP="004D1BA6">
      <w:pPr>
        <w:pStyle w:val="Heading3"/>
        <w:rPr>
          <w:rFonts w:ascii="Arial" w:eastAsia="Arial" w:hAnsi="Arial" w:cs="Arial"/>
          <w:lang w:bidi="pa-IN"/>
        </w:rPr>
      </w:pPr>
      <w:bookmarkStart w:id="234" w:name="_Toc256000066"/>
      <w:r w:rsidRPr="0007402A">
        <w:rPr>
          <w:rFonts w:ascii="Nirmala UI" w:eastAsia="Arial" w:hAnsi="Nirmala UI" w:cs="Nirmala UI"/>
          <w:lang w:val="pa" w:bidi="pa-IN"/>
        </w:rPr>
        <w:t>ਵਿਆਪਕ</w:t>
      </w:r>
      <w:r w:rsidRPr="0007402A">
        <w:rPr>
          <w:rFonts w:ascii="Arial" w:eastAsia="Arial" w:hAnsi="Arial" w:cs="Arial"/>
          <w:lang w:val="pa" w:bidi="pa-IN"/>
        </w:rPr>
        <w:t xml:space="preserve"> </w:t>
      </w:r>
      <w:r w:rsidRPr="0007402A">
        <w:rPr>
          <w:rFonts w:ascii="Nirmala UI" w:eastAsia="Arial" w:hAnsi="Nirmala UI" w:cs="Nirmala UI"/>
          <w:lang w:val="pa" w:bidi="pa-IN"/>
        </w:rPr>
        <w:t>ਵਿਚਾਰ</w:t>
      </w:r>
      <w:r w:rsidRPr="0007402A">
        <w:rPr>
          <w:rFonts w:ascii="Arial" w:eastAsia="Arial" w:hAnsi="Arial" w:cs="Arial"/>
          <w:lang w:val="pa" w:bidi="pa-IN"/>
        </w:rPr>
        <w:t xml:space="preserve"> </w:t>
      </w:r>
      <w:r w:rsidRPr="0007402A">
        <w:rPr>
          <w:rFonts w:ascii="Nirmala UI" w:eastAsia="Arial" w:hAnsi="Nirmala UI" w:cs="Nirmala UI"/>
          <w:lang w:val="pa" w:bidi="pa-IN"/>
        </w:rPr>
        <w:t>ਅਤੇ</w:t>
      </w:r>
      <w:r w:rsidRPr="0007402A">
        <w:rPr>
          <w:rFonts w:ascii="Arial" w:eastAsia="Arial" w:hAnsi="Arial" w:cs="Arial"/>
          <w:lang w:val="pa" w:bidi="pa-IN"/>
        </w:rPr>
        <w:t xml:space="preserve"> </w:t>
      </w:r>
      <w:r w:rsidRPr="0007402A">
        <w:rPr>
          <w:rFonts w:ascii="Nirmala UI" w:eastAsia="Arial" w:hAnsi="Nirmala UI" w:cs="Nirmala UI"/>
          <w:lang w:val="pa" w:bidi="pa-IN"/>
        </w:rPr>
        <w:t>ਮੁੱਦੇ</w:t>
      </w:r>
      <w:bookmarkEnd w:id="230"/>
      <w:bookmarkEnd w:id="231"/>
      <w:bookmarkEnd w:id="232"/>
      <w:bookmarkEnd w:id="233"/>
      <w:bookmarkEnd w:id="234"/>
    </w:p>
    <w:p w14:paraId="3C4594E9" w14:textId="77777777" w:rsidR="006D2C4A" w:rsidRPr="0007402A" w:rsidRDefault="00000000" w:rsidP="006D2C4A">
      <w:pPr>
        <w:tabs>
          <w:tab w:val="left" w:pos="4333"/>
        </w:tabs>
        <w:rPr>
          <w:rFonts w:cs="Arial"/>
          <w:lang w:bidi="pa-IN"/>
        </w:rPr>
      </w:pPr>
      <w:r w:rsidRPr="0007402A">
        <w:rPr>
          <w:rFonts w:ascii="Nirmala UI" w:hAnsi="Nirmala UI" w:cs="Nirmala UI"/>
          <w:lang w:val="pa" w:bidi="pa-IN"/>
        </w:rPr>
        <w:t>ਇਹ</w:t>
      </w:r>
      <w:r w:rsidRPr="0007402A">
        <w:rPr>
          <w:rFonts w:cs="Arial"/>
          <w:lang w:val="pa" w:bidi="pa-IN"/>
        </w:rPr>
        <w:t xml:space="preserve"> </w:t>
      </w:r>
      <w:r w:rsidRPr="0007402A">
        <w:rPr>
          <w:rFonts w:ascii="Nirmala UI" w:hAnsi="Nirmala UI" w:cs="Nirmala UI"/>
          <w:lang w:val="pa" w:bidi="pa-IN"/>
        </w:rPr>
        <w:t>ਰਣਨੀਤੀ</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ਕਾਰਜ</w:t>
      </w:r>
      <w:r w:rsidRPr="0007402A">
        <w:rPr>
          <w:rFonts w:cs="Arial"/>
          <w:lang w:val="pa" w:bidi="pa-IN"/>
        </w:rPr>
        <w:t xml:space="preserve"> </w:t>
      </w:r>
      <w:r w:rsidRPr="0007402A">
        <w:rPr>
          <w:rFonts w:ascii="Nirmala UI" w:hAnsi="Nirmala UI" w:cs="Nirmala UI"/>
          <w:lang w:val="pa" w:bidi="pa-IN"/>
        </w:rPr>
        <w:t>ਯੋਜਨਾ</w:t>
      </w:r>
      <w:r w:rsidRPr="0007402A">
        <w:rPr>
          <w:rFonts w:cs="Arial"/>
          <w:lang w:val="pa" w:bidi="pa-IN"/>
        </w:rPr>
        <w:t xml:space="preserve"> </w:t>
      </w:r>
      <w:r w:rsidRPr="0007402A">
        <w:rPr>
          <w:rFonts w:ascii="Nirmala UI" w:hAnsi="Nirmala UI" w:cs="Nirmala UI"/>
          <w:lang w:val="pa" w:bidi="pa-IN"/>
        </w:rPr>
        <w:t>ਸਹਿ</w:t>
      </w:r>
      <w:r w:rsidRPr="0007402A">
        <w:rPr>
          <w:rFonts w:cs="Arial"/>
          <w:lang w:val="pa" w:bidi="pa-IN"/>
        </w:rPr>
        <w:t>-</w:t>
      </w:r>
      <w:r w:rsidRPr="0007402A">
        <w:rPr>
          <w:rFonts w:ascii="Nirmala UI" w:hAnsi="Nirmala UI" w:cs="Nirmala UI"/>
          <w:lang w:val="pa" w:bidi="pa-IN"/>
        </w:rPr>
        <w:t>ਡਿਜ਼ਾਈਨ</w:t>
      </w:r>
      <w:r w:rsidRPr="0007402A">
        <w:rPr>
          <w:rFonts w:cs="Arial"/>
          <w:lang w:val="pa" w:bidi="pa-IN"/>
        </w:rPr>
        <w:t xml:space="preserve"> </w:t>
      </w:r>
      <w:r w:rsidRPr="0007402A">
        <w:rPr>
          <w:rFonts w:ascii="Nirmala UI" w:hAnsi="Nirmala UI" w:cs="Nirmala UI"/>
          <w:lang w:val="pa" w:bidi="pa-IN"/>
        </w:rPr>
        <w:t>ਪ੍ਰਕਿਰਿਆ</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ਪਛਾਣੇ</w:t>
      </w:r>
      <w:r w:rsidRPr="0007402A">
        <w:rPr>
          <w:rFonts w:cs="Arial"/>
          <w:lang w:val="pa" w:bidi="pa-IN"/>
        </w:rPr>
        <w:t xml:space="preserve"> </w:t>
      </w:r>
      <w:r w:rsidRPr="0007402A">
        <w:rPr>
          <w:rFonts w:ascii="Nirmala UI" w:hAnsi="Nirmala UI" w:cs="Nirmala UI"/>
          <w:lang w:val="pa" w:bidi="pa-IN"/>
        </w:rPr>
        <w:t>ਗਏ</w:t>
      </w:r>
      <w:r w:rsidRPr="0007402A">
        <w:rPr>
          <w:rFonts w:cs="Arial"/>
          <w:lang w:val="pa" w:bidi="pa-IN"/>
        </w:rPr>
        <w:t xml:space="preserve"> 6 </w:t>
      </w:r>
      <w:r w:rsidRPr="0007402A">
        <w:rPr>
          <w:rFonts w:ascii="Nirmala UI" w:hAnsi="Nirmala UI" w:cs="Nirmala UI"/>
          <w:lang w:val="pa" w:bidi="pa-IN"/>
        </w:rPr>
        <w:t>ਤਰਜੀਹੀ</w:t>
      </w:r>
      <w:r w:rsidRPr="0007402A">
        <w:rPr>
          <w:rFonts w:cs="Arial"/>
          <w:lang w:val="pa" w:bidi="pa-IN"/>
        </w:rPr>
        <w:t xml:space="preserve"> </w:t>
      </w:r>
      <w:r w:rsidRPr="0007402A">
        <w:rPr>
          <w:rFonts w:ascii="Nirmala UI" w:hAnsi="Nirmala UI" w:cs="Nirmala UI"/>
          <w:lang w:val="pa" w:bidi="pa-IN"/>
        </w:rPr>
        <w:t>ਖੇਤਰਾਂ</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ਸੰਬੋਧਨ</w:t>
      </w:r>
      <w:r w:rsidRPr="0007402A">
        <w:rPr>
          <w:rFonts w:cs="Arial"/>
          <w:lang w:val="pa" w:bidi="pa-IN"/>
        </w:rPr>
        <w:t xml:space="preserve"> </w:t>
      </w:r>
      <w:r w:rsidRPr="0007402A">
        <w:rPr>
          <w:rFonts w:ascii="Nirmala UI" w:hAnsi="Nirmala UI" w:cs="Nirmala UI"/>
          <w:lang w:val="pa" w:bidi="pa-IN"/>
        </w:rPr>
        <w:t>ਕਰਦੀ</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ਸੈਕਸ਼ਨ</w:t>
      </w:r>
      <w:r w:rsidRPr="0007402A">
        <w:rPr>
          <w:rFonts w:cs="Arial"/>
          <w:lang w:val="pa" w:bidi="pa-IN"/>
        </w:rPr>
        <w:t xml:space="preserve"> 3 </w:t>
      </w:r>
      <w:r w:rsidRPr="0007402A">
        <w:rPr>
          <w:rFonts w:ascii="Nirmala UI" w:hAnsi="Nirmala UI" w:cs="Nirmala UI"/>
          <w:lang w:val="pa" w:bidi="pa-IN"/>
        </w:rPr>
        <w:t>ਇਹਨਾਂ</w:t>
      </w:r>
      <w:r w:rsidRPr="0007402A">
        <w:rPr>
          <w:rFonts w:cs="Arial"/>
          <w:lang w:val="pa" w:bidi="pa-IN"/>
        </w:rPr>
        <w:t xml:space="preserve"> </w:t>
      </w:r>
      <w:r w:rsidRPr="0007402A">
        <w:rPr>
          <w:rFonts w:ascii="Nirmala UI" w:hAnsi="Nirmala UI" w:cs="Nirmala UI"/>
          <w:lang w:val="pa" w:bidi="pa-IN"/>
        </w:rPr>
        <w:t>ਤਰਜੀਹੀ</w:t>
      </w:r>
      <w:r w:rsidRPr="0007402A">
        <w:rPr>
          <w:rFonts w:cs="Arial"/>
          <w:lang w:val="pa" w:bidi="pa-IN"/>
        </w:rPr>
        <w:t xml:space="preserve"> </w:t>
      </w:r>
      <w:r w:rsidRPr="0007402A">
        <w:rPr>
          <w:rFonts w:ascii="Nirmala UI" w:hAnsi="Nirmala UI" w:cs="Nirmala UI"/>
          <w:lang w:val="pa" w:bidi="pa-IN"/>
        </w:rPr>
        <w:t>ਖੇਤਰਾਂ</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ਮੁੱਖ</w:t>
      </w:r>
      <w:r w:rsidRPr="0007402A">
        <w:rPr>
          <w:rFonts w:cs="Arial"/>
          <w:lang w:val="pa" w:bidi="pa-IN"/>
        </w:rPr>
        <w:t xml:space="preserve"> </w:t>
      </w:r>
      <w:r w:rsidRPr="0007402A">
        <w:rPr>
          <w:rFonts w:ascii="Nirmala UI" w:hAnsi="Nirmala UI" w:cs="Nirmala UI"/>
          <w:lang w:val="pa" w:bidi="pa-IN"/>
        </w:rPr>
        <w:t>ਚੁਣੌਤੀਆਂ</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ਨਿਰਧਾਰਤ</w:t>
      </w:r>
      <w:r w:rsidRPr="0007402A">
        <w:rPr>
          <w:rFonts w:cs="Arial"/>
          <w:lang w:val="pa" w:bidi="pa-IN"/>
        </w:rPr>
        <w:t xml:space="preserve"> </w:t>
      </w:r>
      <w:r w:rsidRPr="0007402A">
        <w:rPr>
          <w:rFonts w:ascii="Nirmala UI" w:hAnsi="Nirmala UI" w:cs="Nirmala UI"/>
          <w:lang w:val="pa" w:bidi="pa-IN"/>
        </w:rPr>
        <w:t>ਕਰਦਾ</w:t>
      </w:r>
      <w:r w:rsidRPr="0007402A">
        <w:rPr>
          <w:rFonts w:cs="Arial"/>
          <w:lang w:val="pa" w:bidi="pa-IN"/>
        </w:rPr>
        <w:t xml:space="preserve"> </w:t>
      </w:r>
      <w:r w:rsidRPr="0007402A">
        <w:rPr>
          <w:rFonts w:ascii="Nirmala UI" w:hAnsi="Nirmala UI" w:cs="Nirmala UI"/>
          <w:lang w:val="pa" w:bidi="pa-IN"/>
        </w:rPr>
        <w:t>ਹੈ।</w:t>
      </w:r>
    </w:p>
    <w:p w14:paraId="546E76A6" w14:textId="7CB70014" w:rsidR="00B464BE" w:rsidRPr="0007402A" w:rsidRDefault="00000000" w:rsidP="006D2C4A">
      <w:pPr>
        <w:tabs>
          <w:tab w:val="left" w:pos="4333"/>
        </w:tabs>
        <w:rPr>
          <w:rFonts w:cs="Arial"/>
          <w:lang w:bidi="pa-IN"/>
        </w:rPr>
      </w:pP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ਰਣਨੀਤੀ</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ਕਾਰਜ</w:t>
      </w:r>
      <w:r w:rsidRPr="0007402A">
        <w:rPr>
          <w:rFonts w:cs="Arial"/>
          <w:lang w:val="pa" w:bidi="pa-IN"/>
        </w:rPr>
        <w:t xml:space="preserve"> </w:t>
      </w:r>
      <w:r w:rsidRPr="0007402A">
        <w:rPr>
          <w:rFonts w:ascii="Nirmala UI" w:hAnsi="Nirmala UI" w:cs="Nirmala UI"/>
          <w:lang w:val="pa" w:bidi="pa-IN"/>
        </w:rPr>
        <w:t>ਯੋਜਨਾ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ਵਿਕਾਸ</w:t>
      </w:r>
      <w:r w:rsidRPr="0007402A">
        <w:rPr>
          <w:rFonts w:cs="Arial"/>
          <w:lang w:val="pa" w:bidi="pa-IN"/>
        </w:rPr>
        <w:t xml:space="preserve"> </w:t>
      </w:r>
      <w:r w:rsidRPr="0007402A">
        <w:rPr>
          <w:rFonts w:ascii="Nirmala UI" w:hAnsi="Nirmala UI" w:cs="Nirmala UI"/>
          <w:lang w:val="pa" w:bidi="pa-IN"/>
        </w:rPr>
        <w:t>ਦੌਰਾਨ</w:t>
      </w:r>
      <w:r w:rsidRPr="0007402A">
        <w:rPr>
          <w:rFonts w:cs="Arial"/>
          <w:lang w:val="pa" w:bidi="pa-IN"/>
        </w:rPr>
        <w:t xml:space="preserve"> </w:t>
      </w:r>
      <w:r w:rsidRPr="0007402A">
        <w:rPr>
          <w:rFonts w:ascii="Nirmala UI" w:hAnsi="Nirmala UI" w:cs="Nirmala UI"/>
          <w:lang w:val="pa" w:bidi="pa-IN"/>
        </w:rPr>
        <w:t>ਵਾਧੂ</w:t>
      </w:r>
      <w:r w:rsidRPr="0007402A">
        <w:rPr>
          <w:rFonts w:cs="Arial"/>
          <w:lang w:val="pa" w:bidi="pa-IN"/>
        </w:rPr>
        <w:t xml:space="preserve"> </w:t>
      </w:r>
      <w:r w:rsidRPr="0007402A">
        <w:rPr>
          <w:rFonts w:ascii="Nirmala UI" w:hAnsi="Nirmala UI" w:cs="Nirmala UI"/>
          <w:lang w:val="pa" w:bidi="pa-IN"/>
        </w:rPr>
        <w:t>ਵਿਚਾਰਨਯੋਗ</w:t>
      </w:r>
      <w:r w:rsidRPr="0007402A">
        <w:rPr>
          <w:rFonts w:cs="Arial"/>
          <w:lang w:val="pa" w:bidi="pa-IN"/>
        </w:rPr>
        <w:t xml:space="preserve"> </w:t>
      </w:r>
      <w:r w:rsidRPr="0007402A">
        <w:rPr>
          <w:rFonts w:ascii="Nirmala UI" w:hAnsi="Nirmala UI" w:cs="Nirmala UI"/>
          <w:lang w:val="pa" w:bidi="pa-IN"/>
        </w:rPr>
        <w:t>ਨੁਕਤੇ</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ਚੁਣੌਤੀਆਂ</w:t>
      </w:r>
      <w:r w:rsidRPr="0007402A">
        <w:rPr>
          <w:rFonts w:cs="Arial"/>
          <w:lang w:val="pa" w:bidi="pa-IN"/>
        </w:rPr>
        <w:t xml:space="preserve"> </w:t>
      </w:r>
      <w:r w:rsidRPr="0007402A">
        <w:rPr>
          <w:rFonts w:ascii="Nirmala UI" w:hAnsi="Nirmala UI" w:cs="Nirmala UI"/>
          <w:lang w:val="pa" w:bidi="pa-IN"/>
        </w:rPr>
        <w:t>ਉਠਾਈਆਂ</w:t>
      </w:r>
      <w:r w:rsidRPr="0007402A">
        <w:rPr>
          <w:rFonts w:cs="Arial"/>
          <w:lang w:val="pa" w:bidi="pa-IN"/>
        </w:rPr>
        <w:t xml:space="preserve"> </w:t>
      </w:r>
      <w:r w:rsidRPr="0007402A">
        <w:rPr>
          <w:rFonts w:ascii="Nirmala UI" w:hAnsi="Nirmala UI" w:cs="Nirmala UI"/>
          <w:lang w:val="pa" w:bidi="pa-IN"/>
        </w:rPr>
        <w:t>ਗਈਆਂ</w:t>
      </w:r>
      <w:r w:rsidRPr="0007402A">
        <w:rPr>
          <w:rFonts w:cs="Arial"/>
          <w:lang w:val="pa" w:bidi="pa-IN"/>
        </w:rPr>
        <w:t xml:space="preserve"> </w:t>
      </w:r>
      <w:r w:rsidRPr="0007402A">
        <w:rPr>
          <w:rFonts w:ascii="Nirmala UI" w:hAnsi="Nirmala UI" w:cs="Nirmala UI"/>
          <w:lang w:val="pa" w:bidi="pa-IN"/>
        </w:rPr>
        <w:t>ਸਨ।</w:t>
      </w:r>
      <w:r w:rsidRPr="0007402A">
        <w:rPr>
          <w:rFonts w:cs="Arial"/>
          <w:lang w:val="pa" w:bidi="pa-IN"/>
        </w:rPr>
        <w:t xml:space="preserve"> </w:t>
      </w:r>
      <w:r w:rsidRPr="0007402A">
        <w:rPr>
          <w:rFonts w:ascii="Nirmala UI" w:hAnsi="Nirmala UI" w:cs="Nirmala UI"/>
          <w:lang w:val="pa" w:bidi="pa-IN"/>
        </w:rPr>
        <w:t>ਇਹ</w:t>
      </w:r>
      <w:r w:rsidRPr="0007402A">
        <w:rPr>
          <w:rFonts w:cs="Arial"/>
          <w:lang w:val="pa" w:bidi="pa-IN"/>
        </w:rPr>
        <w:t xml:space="preserve"> </w:t>
      </w:r>
      <w:r w:rsidRPr="0007402A">
        <w:rPr>
          <w:rFonts w:ascii="Nirmala UI" w:hAnsi="Nirmala UI" w:cs="Nirmala UI"/>
          <w:lang w:val="pa" w:bidi="pa-IN"/>
        </w:rPr>
        <w:t>ਵਿਚਾਰਾਂ</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ਚੁਣੌਤੀਆਂ</w:t>
      </w:r>
      <w:r w:rsidRPr="0007402A">
        <w:rPr>
          <w:rFonts w:cs="Arial"/>
          <w:lang w:val="pa" w:bidi="pa-IN"/>
        </w:rPr>
        <w:t xml:space="preserve"> CALD </w:t>
      </w:r>
      <w:r w:rsidRPr="0007402A">
        <w:rPr>
          <w:rFonts w:ascii="Nirmala UI" w:hAnsi="Nirmala UI" w:cs="Nirmala UI"/>
          <w:lang w:val="pa" w:bidi="pa-IN"/>
        </w:rPr>
        <w:t>ਭਾਗੀਦਾਰਾਂ</w:t>
      </w:r>
      <w:r w:rsidRPr="0007402A">
        <w:rPr>
          <w:rFonts w:cs="Arial"/>
          <w:lang w:val="pa" w:bidi="pa-IN"/>
        </w:rPr>
        <w:t xml:space="preserve">, </w:t>
      </w:r>
      <w:r w:rsidRPr="0007402A">
        <w:rPr>
          <w:rFonts w:ascii="Nirmala UI" w:hAnsi="Nirmala UI" w:cs="Nirmala UI"/>
          <w:lang w:val="pa" w:bidi="pa-IN"/>
        </w:rPr>
        <w:t>ਉਹਨਾਂ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ਪਰਿਵਾਰਾਂ</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ਉਹਨਾਂ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ਦੇਖਭਾਲ</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ਵਾਲਿਆਂ</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NDIS </w:t>
      </w:r>
      <w:r w:rsidRPr="0007402A">
        <w:rPr>
          <w:rFonts w:ascii="Nirmala UI" w:hAnsi="Nirmala UI" w:cs="Nirmala UI"/>
          <w:lang w:val="pa" w:bidi="pa-IN"/>
        </w:rPr>
        <w:t>ਤੱਕ</w:t>
      </w:r>
      <w:r w:rsidRPr="0007402A">
        <w:rPr>
          <w:rFonts w:cs="Arial"/>
          <w:lang w:val="pa" w:bidi="pa-IN"/>
        </w:rPr>
        <w:t xml:space="preserve"> </w:t>
      </w:r>
      <w:r w:rsidRPr="0007402A">
        <w:rPr>
          <w:rFonts w:ascii="Nirmala UI" w:hAnsi="Nirmala UI" w:cs="Nirmala UI"/>
          <w:lang w:val="pa" w:bidi="pa-IN"/>
        </w:rPr>
        <w:t>ਪਹੁੰਚ</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w:t>
      </w:r>
      <w:r w:rsidRPr="0007402A">
        <w:rPr>
          <w:rFonts w:ascii="Nirmala UI" w:hAnsi="Nirmala UI" w:cs="Nirmala UI"/>
          <w:lang w:val="pa" w:bidi="pa-IN"/>
        </w:rPr>
        <w:t>ਵਰਤਣ</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ਤਰੀਕੇ</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ਪ੍ਰਭਾਵਿਤ</w:t>
      </w:r>
      <w:r w:rsidRPr="0007402A">
        <w:rPr>
          <w:rFonts w:cs="Arial"/>
          <w:lang w:val="pa" w:bidi="pa-IN"/>
        </w:rPr>
        <w:t xml:space="preserve"> </w:t>
      </w:r>
      <w:r w:rsidRPr="0007402A">
        <w:rPr>
          <w:rFonts w:ascii="Nirmala UI" w:hAnsi="Nirmala UI" w:cs="Nirmala UI"/>
          <w:lang w:val="pa" w:bidi="pa-IN"/>
        </w:rPr>
        <w:t>ਕਰਦੀਆਂ</w:t>
      </w:r>
      <w:r w:rsidRPr="0007402A">
        <w:rPr>
          <w:rFonts w:cs="Arial"/>
          <w:lang w:val="pa" w:bidi="pa-IN"/>
        </w:rPr>
        <w:t xml:space="preserve"> </w:t>
      </w:r>
      <w:r w:rsidRPr="0007402A">
        <w:rPr>
          <w:rFonts w:ascii="Nirmala UI" w:hAnsi="Nirmala UI" w:cs="Nirmala UI"/>
          <w:lang w:val="pa" w:bidi="pa-IN"/>
        </w:rPr>
        <w:t>ਹਨ।</w:t>
      </w:r>
      <w:r w:rsidRPr="0007402A">
        <w:rPr>
          <w:rFonts w:cs="Arial"/>
          <w:lang w:val="pa" w:bidi="pa-IN"/>
        </w:rPr>
        <w:t xml:space="preserve"> </w:t>
      </w:r>
      <w:r w:rsidRPr="0007402A">
        <w:rPr>
          <w:rFonts w:ascii="Nirmala UI" w:hAnsi="Nirmala UI" w:cs="Nirmala UI"/>
          <w:lang w:val="pa" w:bidi="pa-IN"/>
        </w:rPr>
        <w:t>ਉਹਨਾਂ</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NDIS </w:t>
      </w:r>
      <w:r w:rsidRPr="0007402A">
        <w:rPr>
          <w:rFonts w:ascii="Nirmala UI" w:hAnsi="Nirmala UI" w:cs="Nirmala UI"/>
          <w:lang w:val="pa" w:bidi="pa-IN"/>
        </w:rPr>
        <w:t>ਸਮੀਖਿਆ</w:t>
      </w:r>
      <w:r w:rsidRPr="0007402A">
        <w:rPr>
          <w:rFonts w:cs="Arial"/>
          <w:lang w:val="pa" w:bidi="pa-IN"/>
        </w:rPr>
        <w:t xml:space="preserve"> (2023) </w:t>
      </w:r>
      <w:r w:rsidRPr="0007402A">
        <w:rPr>
          <w:rFonts w:ascii="Nirmala UI" w:hAnsi="Nirmala UI" w:cs="Nirmala UI"/>
          <w:lang w:val="pa" w:bidi="pa-IN"/>
        </w:rPr>
        <w:t>ਦੌਰਾਨ</w:t>
      </w:r>
      <w:r w:rsidRPr="0007402A">
        <w:rPr>
          <w:rFonts w:cs="Arial"/>
          <w:lang w:val="pa" w:bidi="pa-IN"/>
        </w:rPr>
        <w:t xml:space="preserve"> </w:t>
      </w:r>
      <w:r w:rsidRPr="0007402A">
        <w:rPr>
          <w:rFonts w:ascii="Nirmala UI" w:hAnsi="Nirmala UI" w:cs="Nirmala UI"/>
          <w:lang w:val="pa" w:bidi="pa-IN"/>
        </w:rPr>
        <w:t>ਭਾਗੀਦਾਰਾਂ</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ਵਾਰਤਾਲਾਪਾਂ</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ਦੌਰਾਨ</w:t>
      </w:r>
      <w:r w:rsidRPr="0007402A">
        <w:rPr>
          <w:rFonts w:cs="Arial"/>
          <w:lang w:val="pa" w:bidi="pa-IN"/>
        </w:rPr>
        <w:t xml:space="preserve"> </w:t>
      </w:r>
      <w:r w:rsidRPr="0007402A">
        <w:rPr>
          <w:rFonts w:ascii="Nirmala UI" w:hAnsi="Nirmala UI" w:cs="Nirmala UI"/>
          <w:lang w:val="pa" w:bidi="pa-IN"/>
        </w:rPr>
        <w:t>ਵੀ</w:t>
      </w:r>
      <w:r w:rsidRPr="0007402A">
        <w:rPr>
          <w:rFonts w:cs="Arial"/>
          <w:lang w:val="pa" w:bidi="pa-IN"/>
        </w:rPr>
        <w:t xml:space="preserve"> </w:t>
      </w:r>
      <w:r w:rsidRPr="0007402A">
        <w:rPr>
          <w:rFonts w:ascii="Nirmala UI" w:hAnsi="Nirmala UI" w:cs="Nirmala UI"/>
          <w:lang w:val="pa" w:bidi="pa-IN"/>
        </w:rPr>
        <w:t>ਸੁਣਿਆ</w:t>
      </w:r>
      <w:r w:rsidRPr="0007402A">
        <w:rPr>
          <w:rFonts w:cs="Arial"/>
          <w:lang w:val="pa" w:bidi="pa-IN"/>
        </w:rPr>
        <w:t xml:space="preserve"> </w:t>
      </w:r>
      <w:r w:rsidR="000268AA">
        <w:rPr>
          <w:rFonts w:cs="Arial"/>
          <w:lang w:val="pa" w:bidi="pa-IN"/>
        </w:rPr>
        <w:br/>
      </w:r>
      <w:r w:rsidRPr="0007402A">
        <w:rPr>
          <w:rFonts w:ascii="Nirmala UI" w:hAnsi="Nirmala UI" w:cs="Nirmala UI"/>
          <w:lang w:val="pa" w:bidi="pa-IN"/>
        </w:rPr>
        <w:t>ਗਿਆ</w:t>
      </w:r>
      <w:r w:rsidRPr="0007402A">
        <w:rPr>
          <w:rFonts w:cs="Arial"/>
          <w:lang w:val="pa" w:bidi="pa-IN"/>
        </w:rPr>
        <w:t xml:space="preserve"> </w:t>
      </w:r>
      <w:r w:rsidRPr="0007402A">
        <w:rPr>
          <w:rFonts w:ascii="Nirmala UI" w:hAnsi="Nirmala UI" w:cs="Nirmala UI"/>
          <w:lang w:val="pa" w:bidi="pa-IN"/>
        </w:rPr>
        <w:t>ਹੈ।</w:t>
      </w:r>
    </w:p>
    <w:p w14:paraId="2CCAAD80" w14:textId="138AEEC3" w:rsidR="006D2C4A" w:rsidRPr="0007402A" w:rsidRDefault="00000000" w:rsidP="001F6B92">
      <w:pPr>
        <w:keepNext/>
        <w:tabs>
          <w:tab w:val="left" w:pos="4333"/>
        </w:tabs>
        <w:rPr>
          <w:rFonts w:cs="Arial"/>
          <w:lang w:bidi="pa-IN"/>
        </w:rPr>
      </w:pPr>
      <w:r w:rsidRPr="0007402A">
        <w:rPr>
          <w:rFonts w:ascii="Nirmala UI" w:hAnsi="Nirmala UI" w:cs="Nirmala UI"/>
          <w:lang w:val="pa" w:bidi="pa-IN"/>
        </w:rPr>
        <w:t>ਹਾਲਾਂਕਿ</w:t>
      </w:r>
      <w:r w:rsidRPr="0007402A">
        <w:rPr>
          <w:rFonts w:cs="Arial"/>
          <w:lang w:val="pa" w:bidi="pa-IN"/>
        </w:rPr>
        <w:t xml:space="preserve"> </w:t>
      </w: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ਰਣਨੀਤੀ</w:t>
      </w:r>
      <w:r w:rsidRPr="0007402A">
        <w:rPr>
          <w:rFonts w:cs="Arial"/>
          <w:lang w:val="pa" w:bidi="pa-IN"/>
        </w:rPr>
        <w:t xml:space="preserve"> </w:t>
      </w:r>
      <w:r w:rsidRPr="0007402A">
        <w:rPr>
          <w:rFonts w:ascii="Nirmala UI" w:hAnsi="Nirmala UI" w:cs="Nirmala UI"/>
          <w:lang w:val="pa" w:bidi="pa-IN"/>
        </w:rPr>
        <w:t>ਦੁਆਰਾ</w:t>
      </w:r>
      <w:r w:rsidRPr="0007402A">
        <w:rPr>
          <w:rFonts w:cs="Arial"/>
          <w:lang w:val="pa" w:bidi="pa-IN"/>
        </w:rPr>
        <w:t xml:space="preserve"> </w:t>
      </w:r>
      <w:r w:rsidRPr="0007402A">
        <w:rPr>
          <w:rFonts w:ascii="Nirmala UI" w:hAnsi="Nirmala UI" w:cs="Nirmala UI"/>
          <w:lang w:val="pa" w:bidi="pa-IN"/>
        </w:rPr>
        <w:t>ਸੰਬੋਧਿਤ</w:t>
      </w:r>
      <w:r w:rsidRPr="0007402A">
        <w:rPr>
          <w:rFonts w:cs="Arial"/>
          <w:lang w:val="pa" w:bidi="pa-IN"/>
        </w:rPr>
        <w:t xml:space="preserve"> </w:t>
      </w:r>
      <w:r w:rsidRPr="0007402A">
        <w:rPr>
          <w:rFonts w:ascii="Nirmala UI" w:hAnsi="Nirmala UI" w:cs="Nirmala UI"/>
          <w:lang w:val="pa" w:bidi="pa-IN"/>
        </w:rPr>
        <w:t>ਨਹੀਂ</w:t>
      </w:r>
      <w:r w:rsidRPr="0007402A">
        <w:rPr>
          <w:rFonts w:cs="Arial"/>
          <w:lang w:val="pa" w:bidi="pa-IN"/>
        </w:rPr>
        <w:t xml:space="preserve"> </w:t>
      </w:r>
      <w:r w:rsidRPr="0007402A">
        <w:rPr>
          <w:rFonts w:ascii="Nirmala UI" w:hAnsi="Nirmala UI" w:cs="Nirmala UI"/>
          <w:lang w:val="pa" w:bidi="pa-IN"/>
        </w:rPr>
        <w:t>ਕੀਤਾ</w:t>
      </w:r>
      <w:r w:rsidRPr="0007402A">
        <w:rPr>
          <w:rFonts w:cs="Arial"/>
          <w:lang w:val="pa" w:bidi="pa-IN"/>
        </w:rPr>
        <w:t xml:space="preserve"> </w:t>
      </w:r>
      <w:r w:rsidRPr="0007402A">
        <w:rPr>
          <w:rFonts w:ascii="Nirmala UI" w:hAnsi="Nirmala UI" w:cs="Nirmala UI"/>
          <w:lang w:val="pa" w:bidi="pa-IN"/>
        </w:rPr>
        <w:t>ਗਿਆ</w:t>
      </w:r>
      <w:r w:rsidRPr="0007402A">
        <w:rPr>
          <w:rFonts w:cs="Arial"/>
          <w:lang w:val="pa" w:bidi="pa-IN"/>
        </w:rPr>
        <w:t xml:space="preserve"> </w:t>
      </w:r>
      <w:r w:rsidRPr="0007402A">
        <w:rPr>
          <w:rFonts w:ascii="Nirmala UI" w:hAnsi="Nirmala UI" w:cs="Nirmala UI"/>
          <w:lang w:val="pa" w:bidi="pa-IN"/>
        </w:rPr>
        <w:t>ਹੈ</w:t>
      </w:r>
      <w:r w:rsidRPr="0007402A">
        <w:rPr>
          <w:rFonts w:cs="Arial"/>
          <w:lang w:val="pa" w:bidi="pa-IN"/>
        </w:rPr>
        <w:t xml:space="preserve">, </w:t>
      </w:r>
      <w:r w:rsidRPr="0007402A">
        <w:rPr>
          <w:rFonts w:ascii="Nirmala UI" w:hAnsi="Nirmala UI" w:cs="Nirmala UI"/>
          <w:lang w:val="pa" w:bidi="pa-IN"/>
        </w:rPr>
        <w:t>ਹੇਠਾਂ</w:t>
      </w:r>
      <w:r w:rsidRPr="0007402A">
        <w:rPr>
          <w:rFonts w:cs="Arial"/>
          <w:lang w:val="pa" w:bidi="pa-IN"/>
        </w:rPr>
        <w:t xml:space="preserve"> </w:t>
      </w:r>
      <w:r w:rsidRPr="0007402A">
        <w:rPr>
          <w:rFonts w:ascii="Nirmala UI" w:hAnsi="Nirmala UI" w:cs="Nirmala UI"/>
          <w:lang w:val="pa" w:bidi="pa-IN"/>
        </w:rPr>
        <w:t>ਸੂਚੀਬੱਧ</w:t>
      </w:r>
      <w:r w:rsidRPr="0007402A">
        <w:rPr>
          <w:rFonts w:cs="Arial"/>
          <w:lang w:val="pa" w:bidi="pa-IN"/>
        </w:rPr>
        <w:t xml:space="preserve"> </w:t>
      </w:r>
      <w:r w:rsidRPr="0007402A">
        <w:rPr>
          <w:rFonts w:ascii="Nirmala UI" w:hAnsi="Nirmala UI" w:cs="Nirmala UI"/>
          <w:lang w:val="pa" w:bidi="pa-IN"/>
        </w:rPr>
        <w:t>ਸੂਝਾਂ</w:t>
      </w:r>
      <w:r w:rsidRPr="0007402A">
        <w:rPr>
          <w:rFonts w:cs="Arial"/>
          <w:lang w:val="pa" w:bidi="pa-IN"/>
        </w:rPr>
        <w:t xml:space="preserve"> </w:t>
      </w:r>
      <w:r w:rsidRPr="0007402A">
        <w:rPr>
          <w:rFonts w:ascii="Nirmala UI" w:hAnsi="Nirmala UI" w:cs="Nirmala UI"/>
          <w:lang w:val="pa" w:bidi="pa-IN"/>
        </w:rPr>
        <w:t>ਤੋਂ</w:t>
      </w:r>
      <w:r w:rsidRPr="0007402A">
        <w:rPr>
          <w:rFonts w:cs="Arial"/>
          <w:lang w:val="pa" w:bidi="pa-IN"/>
        </w:rPr>
        <w:t xml:space="preserve"> </w:t>
      </w:r>
      <w:r w:rsidRPr="0007402A">
        <w:rPr>
          <w:rFonts w:ascii="Nirmala UI" w:hAnsi="Nirmala UI" w:cs="Nirmala UI"/>
          <w:lang w:val="pa" w:bidi="pa-IN"/>
        </w:rPr>
        <w:t>ਭਵਿੱਖ</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ਕੰਮ</w:t>
      </w:r>
      <w:r w:rsidRPr="0007402A">
        <w:rPr>
          <w:rFonts w:cs="Arial"/>
          <w:lang w:val="pa" w:bidi="pa-IN"/>
        </w:rPr>
        <w:t xml:space="preserve"> </w:t>
      </w:r>
      <w:r w:rsidRPr="0007402A">
        <w:rPr>
          <w:rFonts w:ascii="Nirmala UI" w:hAnsi="Nirmala UI" w:cs="Nirmala UI"/>
          <w:lang w:val="pa" w:bidi="pa-IN"/>
        </w:rPr>
        <w:t>ਨੂੰ</w:t>
      </w:r>
      <w:r w:rsidRPr="0007402A">
        <w:rPr>
          <w:rFonts w:cs="Arial"/>
          <w:lang w:val="pa" w:bidi="pa-IN"/>
        </w:rPr>
        <w:t xml:space="preserve"> </w:t>
      </w:r>
      <w:r w:rsidRPr="0007402A">
        <w:rPr>
          <w:rFonts w:ascii="Nirmala UI" w:hAnsi="Nirmala UI" w:cs="Nirmala UI"/>
          <w:lang w:val="pa" w:bidi="pa-IN"/>
        </w:rPr>
        <w:t>ਸੂਚਿਤ</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ਅਤੇ</w:t>
      </w:r>
      <w:r w:rsidRPr="0007402A">
        <w:rPr>
          <w:rFonts w:cs="Arial"/>
          <w:lang w:val="pa" w:bidi="pa-IN"/>
        </w:rPr>
        <w:t xml:space="preserve"> NDIA </w:t>
      </w:r>
      <w:r w:rsidRPr="0007402A">
        <w:rPr>
          <w:rFonts w:ascii="Nirmala UI" w:hAnsi="Nirmala UI" w:cs="Nirmala UI"/>
          <w:lang w:val="pa" w:bidi="pa-IN"/>
        </w:rPr>
        <w:t>ਅਪੰਗਤਾ</w:t>
      </w:r>
      <w:r w:rsidRPr="0007402A">
        <w:rPr>
          <w:rFonts w:cs="Arial"/>
          <w:lang w:val="pa" w:bidi="pa-IN"/>
        </w:rPr>
        <w:t xml:space="preserve"> </w:t>
      </w:r>
      <w:r w:rsidRPr="0007402A">
        <w:rPr>
          <w:rFonts w:ascii="Nirmala UI" w:hAnsi="Nirmala UI" w:cs="Nirmala UI"/>
          <w:lang w:val="pa" w:bidi="pa-IN"/>
        </w:rPr>
        <w:t>ਵਾਲੇ</w:t>
      </w:r>
      <w:r w:rsidRPr="0007402A">
        <w:rPr>
          <w:rFonts w:cs="Arial"/>
          <w:lang w:val="pa" w:bidi="pa-IN"/>
        </w:rPr>
        <w:t xml:space="preserve"> </w:t>
      </w:r>
      <w:r w:rsidRPr="0007402A">
        <w:rPr>
          <w:rFonts w:ascii="Nirmala UI" w:hAnsi="Nirmala UI" w:cs="Nirmala UI"/>
          <w:lang w:val="pa" w:bidi="pa-IN"/>
        </w:rPr>
        <w:t>ਲੋਕਾਂ</w:t>
      </w:r>
      <w:r w:rsidRPr="0007402A">
        <w:rPr>
          <w:rFonts w:cs="Arial"/>
          <w:lang w:val="pa" w:bidi="pa-IN"/>
        </w:rPr>
        <w:t xml:space="preserve"> </w:t>
      </w:r>
      <w:r w:rsidRPr="0007402A">
        <w:rPr>
          <w:rFonts w:ascii="Nirmala UI" w:hAnsi="Nirmala UI" w:cs="Nirmala UI"/>
          <w:lang w:val="pa" w:bidi="pa-IN"/>
        </w:rPr>
        <w:t>ਨਾਲ</w:t>
      </w:r>
      <w:r w:rsidRPr="0007402A">
        <w:rPr>
          <w:rFonts w:cs="Arial"/>
          <w:lang w:val="pa" w:bidi="pa-IN"/>
        </w:rPr>
        <w:t xml:space="preserve"> </w:t>
      </w:r>
      <w:r w:rsidRPr="0007402A">
        <w:rPr>
          <w:rFonts w:ascii="Nirmala UI" w:hAnsi="Nirmala UI" w:cs="Nirmala UI"/>
          <w:lang w:val="pa" w:bidi="pa-IN"/>
        </w:rPr>
        <w:t>ਕਿਵੇਂ</w:t>
      </w:r>
      <w:r w:rsidRPr="0007402A">
        <w:rPr>
          <w:rFonts w:cs="Arial"/>
          <w:lang w:val="pa" w:bidi="pa-IN"/>
        </w:rPr>
        <w:t xml:space="preserve"> </w:t>
      </w:r>
      <w:r w:rsidRPr="0007402A">
        <w:rPr>
          <w:rFonts w:ascii="Nirmala UI" w:hAnsi="Nirmala UI" w:cs="Nirmala UI"/>
          <w:lang w:val="pa" w:bidi="pa-IN"/>
        </w:rPr>
        <w:t>ਜੁੜੇਗਾ</w:t>
      </w:r>
      <w:r w:rsidRPr="0007402A">
        <w:rPr>
          <w:rFonts w:cs="Arial"/>
          <w:lang w:val="pa" w:bidi="pa-IN"/>
        </w:rPr>
        <w:t xml:space="preserve"> </w:t>
      </w:r>
      <w:r w:rsidRPr="0007402A">
        <w:rPr>
          <w:rFonts w:ascii="Nirmala UI" w:hAnsi="Nirmala UI" w:cs="Nirmala UI"/>
          <w:lang w:val="pa" w:bidi="pa-IN"/>
        </w:rPr>
        <w:t>ਇਸ</w:t>
      </w:r>
      <w:r w:rsidRPr="0007402A">
        <w:rPr>
          <w:rFonts w:cs="Arial"/>
          <w:lang w:val="pa" w:bidi="pa-IN"/>
        </w:rPr>
        <w:t xml:space="preserve"> </w:t>
      </w:r>
      <w:r w:rsidRPr="0007402A">
        <w:rPr>
          <w:rFonts w:ascii="Nirmala UI" w:hAnsi="Nirmala UI" w:cs="Nirmala UI"/>
          <w:lang w:val="pa" w:bidi="pa-IN"/>
        </w:rPr>
        <w:t>ਵਿੱਚ</w:t>
      </w:r>
      <w:r w:rsidRPr="0007402A">
        <w:rPr>
          <w:rFonts w:cs="Arial"/>
          <w:lang w:val="pa" w:bidi="pa-IN"/>
        </w:rPr>
        <w:t xml:space="preserve"> </w:t>
      </w:r>
      <w:r w:rsidRPr="0007402A">
        <w:rPr>
          <w:rFonts w:ascii="Nirmala UI" w:hAnsi="Nirmala UI" w:cs="Nirmala UI"/>
          <w:lang w:val="pa" w:bidi="pa-IN"/>
        </w:rPr>
        <w:t>ਸੁਧਾਰ</w:t>
      </w:r>
      <w:r w:rsidRPr="0007402A">
        <w:rPr>
          <w:rFonts w:cs="Arial"/>
          <w:lang w:val="pa" w:bidi="pa-IN"/>
        </w:rPr>
        <w:t xml:space="preserve"> </w:t>
      </w:r>
      <w:r w:rsidRPr="0007402A">
        <w:rPr>
          <w:rFonts w:ascii="Nirmala UI" w:hAnsi="Nirmala UI" w:cs="Nirmala UI"/>
          <w:lang w:val="pa" w:bidi="pa-IN"/>
        </w:rPr>
        <w:t>ਕਰਨ</w:t>
      </w:r>
      <w:r w:rsidRPr="0007402A">
        <w:rPr>
          <w:rFonts w:cs="Arial"/>
          <w:lang w:val="pa" w:bidi="pa-IN"/>
        </w:rPr>
        <w:t xml:space="preserve"> </w:t>
      </w:r>
      <w:r w:rsidRPr="0007402A">
        <w:rPr>
          <w:rFonts w:ascii="Nirmala UI" w:hAnsi="Nirmala UI" w:cs="Nirmala UI"/>
          <w:lang w:val="pa" w:bidi="pa-IN"/>
        </w:rPr>
        <w:t>ਦੀ</w:t>
      </w:r>
      <w:r w:rsidRPr="0007402A">
        <w:rPr>
          <w:rFonts w:cs="Arial"/>
          <w:lang w:val="pa" w:bidi="pa-IN"/>
        </w:rPr>
        <w:t xml:space="preserve"> </w:t>
      </w:r>
      <w:r w:rsidRPr="0007402A">
        <w:rPr>
          <w:rFonts w:ascii="Nirmala UI" w:hAnsi="Nirmala UI" w:cs="Nirmala UI"/>
          <w:lang w:val="pa" w:bidi="pa-IN"/>
        </w:rPr>
        <w:t>ਉਮੀਦ</w:t>
      </w:r>
      <w:r w:rsidRPr="0007402A">
        <w:rPr>
          <w:rFonts w:cs="Arial"/>
          <w:lang w:val="pa" w:bidi="pa-IN"/>
        </w:rPr>
        <w:t xml:space="preserve"> </w:t>
      </w:r>
      <w:r w:rsidR="000268AA">
        <w:rPr>
          <w:rFonts w:cs="Arial"/>
          <w:lang w:val="pa" w:bidi="pa-IN"/>
        </w:rPr>
        <w:br/>
      </w:r>
      <w:r w:rsidRPr="0007402A">
        <w:rPr>
          <w:rFonts w:ascii="Nirmala UI" w:hAnsi="Nirmala UI" w:cs="Nirmala UI"/>
          <w:lang w:val="pa" w:bidi="pa-IN"/>
        </w:rPr>
        <w:t>ਕੀਤੀ</w:t>
      </w:r>
      <w:r w:rsidRPr="0007402A">
        <w:rPr>
          <w:rFonts w:cs="Arial"/>
          <w:lang w:val="pa" w:bidi="pa-IN"/>
        </w:rPr>
        <w:t xml:space="preserve"> </w:t>
      </w:r>
      <w:r w:rsidRPr="0007402A">
        <w:rPr>
          <w:rFonts w:ascii="Nirmala UI" w:hAnsi="Nirmala UI" w:cs="Nirmala UI"/>
          <w:lang w:val="pa" w:bidi="pa-IN"/>
        </w:rPr>
        <w:t>ਜਾਂਦੀ</w:t>
      </w:r>
      <w:r w:rsidRPr="0007402A">
        <w:rPr>
          <w:rFonts w:cs="Arial"/>
          <w:lang w:val="pa" w:bidi="pa-IN"/>
        </w:rPr>
        <w:t xml:space="preserve"> </w:t>
      </w:r>
      <w:r w:rsidRPr="0007402A">
        <w:rPr>
          <w:rFonts w:ascii="Nirmala UI" w:hAnsi="Nirmala UI" w:cs="Nirmala UI"/>
          <w:lang w:val="pa" w:bidi="pa-IN"/>
        </w:rPr>
        <w:t>ਹੈ।</w:t>
      </w:r>
    </w:p>
    <w:p w14:paraId="766ED041" w14:textId="77777777" w:rsidR="00BB6613" w:rsidRPr="0007402A" w:rsidRDefault="00000000" w:rsidP="006D2C4A">
      <w:pPr>
        <w:numPr>
          <w:ilvl w:val="0"/>
          <w:numId w:val="44"/>
        </w:numPr>
        <w:tabs>
          <w:tab w:val="left" w:pos="4333"/>
        </w:tabs>
        <w:rPr>
          <w:rFonts w:cs="Arial"/>
          <w:lang w:bidi="pa-IN"/>
        </w:rPr>
      </w:pPr>
      <w:r w:rsidRPr="0007402A">
        <w:rPr>
          <w:rFonts w:cs="Arial"/>
          <w:b/>
          <w:bCs/>
          <w:lang w:val="pa" w:bidi="pa-IN"/>
        </w:rPr>
        <w:t xml:space="preserve">NDIS </w:t>
      </w:r>
      <w:r w:rsidRPr="0007402A">
        <w:rPr>
          <w:rFonts w:ascii="Nirmala UI" w:hAnsi="Nirmala UI" w:cs="Nirmala UI"/>
          <w:b/>
          <w:bCs/>
          <w:lang w:val="pa" w:bidi="pa-IN"/>
        </w:rPr>
        <w:t>ਲਈ</w:t>
      </w:r>
      <w:r w:rsidRPr="0007402A">
        <w:rPr>
          <w:rFonts w:cs="Arial"/>
          <w:b/>
          <w:bCs/>
          <w:lang w:val="pa" w:bidi="pa-IN"/>
        </w:rPr>
        <w:t xml:space="preserve"> </w:t>
      </w:r>
      <w:r w:rsidRPr="0007402A">
        <w:rPr>
          <w:rFonts w:ascii="Nirmala UI" w:hAnsi="Nirmala UI" w:cs="Nirmala UI"/>
          <w:b/>
          <w:bCs/>
          <w:lang w:val="pa" w:bidi="pa-IN"/>
        </w:rPr>
        <w:t>ਅਰਜ਼ੀ</w:t>
      </w:r>
      <w:r w:rsidRPr="0007402A">
        <w:rPr>
          <w:rFonts w:cs="Arial"/>
          <w:b/>
          <w:bCs/>
          <w:lang w:val="pa" w:bidi="pa-IN"/>
        </w:rPr>
        <w:t xml:space="preserve"> </w:t>
      </w:r>
      <w:r w:rsidRPr="0007402A">
        <w:rPr>
          <w:rFonts w:ascii="Nirmala UI" w:hAnsi="Nirmala UI" w:cs="Nirmala UI"/>
          <w:b/>
          <w:bCs/>
          <w:lang w:val="pa" w:bidi="pa-IN"/>
        </w:rPr>
        <w:t>ਦੇਣਾ</w:t>
      </w:r>
      <w:r w:rsidR="000858FB" w:rsidRPr="0007402A">
        <w:rPr>
          <w:rFonts w:cs="Arial"/>
          <w:lang w:val="pa" w:bidi="pa-IN"/>
        </w:rPr>
        <w:t xml:space="preserve">: </w:t>
      </w:r>
      <w:r w:rsidR="000858FB" w:rsidRPr="0007402A">
        <w:rPr>
          <w:rFonts w:ascii="Nirmala UI" w:hAnsi="Nirmala UI" w:cs="Nirmala UI"/>
          <w:lang w:val="pa" w:bidi="pa-IN"/>
        </w:rPr>
        <w:t>ਅਰਜ਼ੀ</w:t>
      </w:r>
      <w:r w:rsidR="000858FB" w:rsidRPr="0007402A">
        <w:rPr>
          <w:rFonts w:cs="Arial"/>
          <w:lang w:val="pa" w:bidi="pa-IN"/>
        </w:rPr>
        <w:t xml:space="preserve"> </w:t>
      </w:r>
      <w:r w:rsidR="000858FB" w:rsidRPr="0007402A">
        <w:rPr>
          <w:rFonts w:ascii="Nirmala UI" w:hAnsi="Nirmala UI" w:cs="Nirmala UI"/>
          <w:lang w:val="pa" w:bidi="pa-IN"/>
        </w:rPr>
        <w:t>ਦੇਣ</w:t>
      </w:r>
      <w:r w:rsidR="000858FB" w:rsidRPr="0007402A">
        <w:rPr>
          <w:rFonts w:cs="Arial"/>
          <w:lang w:val="pa" w:bidi="pa-IN"/>
        </w:rPr>
        <w:t xml:space="preserve"> </w:t>
      </w:r>
      <w:r w:rsidR="000858FB" w:rsidRPr="0007402A">
        <w:rPr>
          <w:rFonts w:ascii="Nirmala UI" w:hAnsi="Nirmala UI" w:cs="Nirmala UI"/>
          <w:lang w:val="pa" w:bidi="pa-IN"/>
        </w:rPr>
        <w:t>ਦੀ</w:t>
      </w:r>
      <w:r w:rsidR="000858FB" w:rsidRPr="0007402A">
        <w:rPr>
          <w:rFonts w:cs="Arial"/>
          <w:lang w:val="pa" w:bidi="pa-IN"/>
        </w:rPr>
        <w:t xml:space="preserve"> </w:t>
      </w:r>
      <w:r w:rsidR="000858FB" w:rsidRPr="0007402A">
        <w:rPr>
          <w:rFonts w:ascii="Nirmala UI" w:hAnsi="Nirmala UI" w:cs="Nirmala UI"/>
          <w:lang w:val="pa" w:bidi="pa-IN"/>
        </w:rPr>
        <w:t>ਪ੍ਰਕਿਰਿਆ</w:t>
      </w:r>
      <w:r w:rsidR="000858FB" w:rsidRPr="0007402A">
        <w:rPr>
          <w:rFonts w:cs="Arial"/>
          <w:lang w:val="pa" w:bidi="pa-IN"/>
        </w:rPr>
        <w:t xml:space="preserve"> </w:t>
      </w:r>
      <w:r w:rsidR="000858FB" w:rsidRPr="0007402A">
        <w:rPr>
          <w:rFonts w:ascii="Nirmala UI" w:hAnsi="Nirmala UI" w:cs="Nirmala UI"/>
          <w:lang w:val="pa" w:bidi="pa-IN"/>
        </w:rPr>
        <w:t>ਦੇ</w:t>
      </w:r>
      <w:r w:rsidR="000858FB" w:rsidRPr="0007402A">
        <w:rPr>
          <w:rFonts w:cs="Arial"/>
          <w:lang w:val="pa" w:bidi="pa-IN"/>
        </w:rPr>
        <w:t xml:space="preserve"> </w:t>
      </w:r>
      <w:r w:rsidR="000858FB" w:rsidRPr="0007402A">
        <w:rPr>
          <w:rFonts w:ascii="Nirmala UI" w:hAnsi="Nirmala UI" w:cs="Nirmala UI"/>
          <w:lang w:val="pa" w:bidi="pa-IN"/>
        </w:rPr>
        <w:t>ਕਈ</w:t>
      </w:r>
      <w:r w:rsidR="000858FB" w:rsidRPr="0007402A">
        <w:rPr>
          <w:rFonts w:cs="Arial"/>
          <w:lang w:val="pa" w:bidi="pa-IN"/>
        </w:rPr>
        <w:t xml:space="preserve"> </w:t>
      </w:r>
      <w:r w:rsidR="000858FB" w:rsidRPr="0007402A">
        <w:rPr>
          <w:rFonts w:ascii="Nirmala UI" w:hAnsi="Nirmala UI" w:cs="Nirmala UI"/>
          <w:lang w:val="pa" w:bidi="pa-IN"/>
        </w:rPr>
        <w:t>ਪੜਾਅ</w:t>
      </w:r>
      <w:r w:rsidR="000858FB" w:rsidRPr="0007402A">
        <w:rPr>
          <w:rFonts w:cs="Arial"/>
          <w:lang w:val="pa" w:bidi="pa-IN"/>
        </w:rPr>
        <w:t xml:space="preserve"> </w:t>
      </w:r>
      <w:r w:rsidR="000858FB" w:rsidRPr="0007402A">
        <w:rPr>
          <w:rFonts w:ascii="Nirmala UI" w:hAnsi="Nirmala UI" w:cs="Nirmala UI"/>
          <w:lang w:val="pa" w:bidi="pa-IN"/>
        </w:rPr>
        <w:t>ਹਨ</w:t>
      </w:r>
      <w:r w:rsidR="000858FB" w:rsidRPr="0007402A">
        <w:rPr>
          <w:rFonts w:cs="Arial"/>
          <w:lang w:val="pa" w:bidi="pa-IN"/>
        </w:rPr>
        <w:t xml:space="preserve"> </w:t>
      </w:r>
      <w:r w:rsidR="000858FB" w:rsidRPr="0007402A">
        <w:rPr>
          <w:rFonts w:ascii="Nirmala UI" w:hAnsi="Nirmala UI" w:cs="Nirmala UI"/>
          <w:lang w:val="pa" w:bidi="pa-IN"/>
        </w:rPr>
        <w:t>ਅਤੇ</w:t>
      </w:r>
      <w:r w:rsidR="000858FB" w:rsidRPr="0007402A">
        <w:rPr>
          <w:rFonts w:cs="Arial"/>
          <w:lang w:val="pa" w:bidi="pa-IN"/>
        </w:rPr>
        <w:t xml:space="preserve"> </w:t>
      </w:r>
      <w:r w:rsidR="000858FB" w:rsidRPr="0007402A">
        <w:rPr>
          <w:rFonts w:ascii="Nirmala UI" w:hAnsi="Nirmala UI" w:cs="Nirmala UI"/>
          <w:lang w:val="pa" w:bidi="pa-IN"/>
        </w:rPr>
        <w:t>ਇਹ</w:t>
      </w:r>
      <w:r w:rsidR="000858FB" w:rsidRPr="0007402A">
        <w:rPr>
          <w:rFonts w:cs="Arial"/>
          <w:lang w:val="pa" w:bidi="pa-IN"/>
        </w:rPr>
        <w:t xml:space="preserve"> </w:t>
      </w:r>
      <w:r w:rsidR="000858FB" w:rsidRPr="0007402A">
        <w:rPr>
          <w:rFonts w:ascii="Nirmala UI" w:hAnsi="Nirmala UI" w:cs="Nirmala UI"/>
          <w:lang w:val="pa" w:bidi="pa-IN"/>
        </w:rPr>
        <w:t>ਉਲਝਣ</w:t>
      </w:r>
      <w:r w:rsidR="000858FB" w:rsidRPr="0007402A">
        <w:rPr>
          <w:rFonts w:cs="Arial"/>
          <w:lang w:val="pa" w:bidi="pa-IN"/>
        </w:rPr>
        <w:t xml:space="preserve"> </w:t>
      </w:r>
      <w:r w:rsidR="000858FB" w:rsidRPr="0007402A">
        <w:rPr>
          <w:rFonts w:ascii="Nirmala UI" w:hAnsi="Nirmala UI" w:cs="Nirmala UI"/>
          <w:lang w:val="pa" w:bidi="pa-IN"/>
        </w:rPr>
        <w:t>ਵਾਲੀ</w:t>
      </w:r>
      <w:r w:rsidR="000858FB" w:rsidRPr="0007402A">
        <w:rPr>
          <w:rFonts w:cs="Arial"/>
          <w:lang w:val="pa" w:bidi="pa-IN"/>
        </w:rPr>
        <w:t xml:space="preserve"> </w:t>
      </w:r>
      <w:r w:rsidR="000858FB" w:rsidRPr="0007402A">
        <w:rPr>
          <w:rFonts w:ascii="Nirmala UI" w:hAnsi="Nirmala UI" w:cs="Nirmala UI"/>
          <w:lang w:val="pa" w:bidi="pa-IN"/>
        </w:rPr>
        <w:t>ਹੈ।</w:t>
      </w:r>
      <w:r w:rsidR="000858FB" w:rsidRPr="0007402A">
        <w:rPr>
          <w:rFonts w:cs="Arial"/>
          <w:lang w:val="pa" w:bidi="pa-IN"/>
        </w:rPr>
        <w:t xml:space="preserve"> </w:t>
      </w:r>
      <w:r w:rsidR="000858FB" w:rsidRPr="0007402A">
        <w:rPr>
          <w:rFonts w:ascii="Nirmala UI" w:hAnsi="Nirmala UI" w:cs="Nirmala UI"/>
          <w:lang w:val="pa" w:bidi="pa-IN"/>
        </w:rPr>
        <w:t>ਲੋੜੀਂਦੇ</w:t>
      </w:r>
      <w:r w:rsidR="000858FB" w:rsidRPr="0007402A">
        <w:rPr>
          <w:rFonts w:cs="Arial"/>
          <w:lang w:val="pa" w:bidi="pa-IN"/>
        </w:rPr>
        <w:t xml:space="preserve"> </w:t>
      </w:r>
      <w:r w:rsidR="000858FB" w:rsidRPr="0007402A">
        <w:rPr>
          <w:rFonts w:ascii="Nirmala UI" w:hAnsi="Nirmala UI" w:cs="Nirmala UI"/>
          <w:lang w:val="pa" w:bidi="pa-IN"/>
        </w:rPr>
        <w:t>ਸਬੂਤਾਂ</w:t>
      </w:r>
      <w:r w:rsidR="000858FB" w:rsidRPr="0007402A">
        <w:rPr>
          <w:rFonts w:cs="Arial"/>
          <w:lang w:val="pa" w:bidi="pa-IN"/>
        </w:rPr>
        <w:t xml:space="preserve"> </w:t>
      </w:r>
      <w:r w:rsidR="000858FB" w:rsidRPr="0007402A">
        <w:rPr>
          <w:rFonts w:ascii="Nirmala UI" w:hAnsi="Nirmala UI" w:cs="Nirmala UI"/>
          <w:lang w:val="pa" w:bidi="pa-IN"/>
        </w:rPr>
        <w:t>ਨੂੰ</w:t>
      </w:r>
      <w:r w:rsidR="000858FB" w:rsidRPr="0007402A">
        <w:rPr>
          <w:rFonts w:cs="Arial"/>
          <w:lang w:val="pa" w:bidi="pa-IN"/>
        </w:rPr>
        <w:t xml:space="preserve"> </w:t>
      </w:r>
      <w:r w:rsidR="000858FB" w:rsidRPr="0007402A">
        <w:rPr>
          <w:rFonts w:ascii="Nirmala UI" w:hAnsi="Nirmala UI" w:cs="Nirmala UI"/>
          <w:lang w:val="pa" w:bidi="pa-IN"/>
        </w:rPr>
        <w:t>ਸਮਝਣ</w:t>
      </w:r>
      <w:r w:rsidR="000858FB" w:rsidRPr="0007402A">
        <w:rPr>
          <w:rFonts w:cs="Arial"/>
          <w:lang w:val="pa" w:bidi="pa-IN"/>
        </w:rPr>
        <w:t xml:space="preserve"> </w:t>
      </w:r>
      <w:r w:rsidR="000858FB" w:rsidRPr="0007402A">
        <w:rPr>
          <w:rFonts w:ascii="Nirmala UI" w:hAnsi="Nirmala UI" w:cs="Nirmala UI"/>
          <w:lang w:val="pa" w:bidi="pa-IN"/>
        </w:rPr>
        <w:t>ਅਤੇ</w:t>
      </w:r>
      <w:r w:rsidR="000858FB" w:rsidRPr="0007402A">
        <w:rPr>
          <w:rFonts w:cs="Arial"/>
          <w:lang w:val="pa" w:bidi="pa-IN"/>
        </w:rPr>
        <w:t xml:space="preserve"> </w:t>
      </w:r>
      <w:r w:rsidR="000858FB" w:rsidRPr="0007402A">
        <w:rPr>
          <w:rFonts w:ascii="Nirmala UI" w:hAnsi="Nirmala UI" w:cs="Nirmala UI"/>
          <w:lang w:val="pa" w:bidi="pa-IN"/>
        </w:rPr>
        <w:t>ਇਕੱਠੇ</w:t>
      </w:r>
      <w:r w:rsidR="000858FB" w:rsidRPr="0007402A">
        <w:rPr>
          <w:rFonts w:cs="Arial"/>
          <w:lang w:val="pa" w:bidi="pa-IN"/>
        </w:rPr>
        <w:t xml:space="preserve"> </w:t>
      </w:r>
      <w:r w:rsidR="000858FB" w:rsidRPr="0007402A">
        <w:rPr>
          <w:rFonts w:ascii="Nirmala UI" w:hAnsi="Nirmala UI" w:cs="Nirmala UI"/>
          <w:lang w:val="pa" w:bidi="pa-IN"/>
        </w:rPr>
        <w:t>ਕਰਨ</w:t>
      </w:r>
      <w:r w:rsidR="000858FB" w:rsidRPr="0007402A">
        <w:rPr>
          <w:rFonts w:cs="Arial"/>
          <w:lang w:val="pa" w:bidi="pa-IN"/>
        </w:rPr>
        <w:t xml:space="preserve"> </w:t>
      </w:r>
      <w:r w:rsidR="000858FB" w:rsidRPr="0007402A">
        <w:rPr>
          <w:rFonts w:ascii="Nirmala UI" w:hAnsi="Nirmala UI" w:cs="Nirmala UI"/>
          <w:lang w:val="pa" w:bidi="pa-IN"/>
        </w:rPr>
        <w:t>ਵਿੱਚ</w:t>
      </w:r>
      <w:r w:rsidR="000858FB" w:rsidRPr="0007402A">
        <w:rPr>
          <w:rFonts w:cs="Arial"/>
          <w:lang w:val="pa" w:bidi="pa-IN"/>
        </w:rPr>
        <w:t xml:space="preserve"> </w:t>
      </w:r>
      <w:r w:rsidR="000858FB" w:rsidRPr="0007402A">
        <w:rPr>
          <w:rFonts w:ascii="Nirmala UI" w:hAnsi="Nirmala UI" w:cs="Nirmala UI"/>
          <w:lang w:val="pa" w:bidi="pa-IN"/>
        </w:rPr>
        <w:t>ਵੀ</w:t>
      </w:r>
      <w:r w:rsidR="000858FB" w:rsidRPr="0007402A">
        <w:rPr>
          <w:rFonts w:cs="Arial"/>
          <w:lang w:val="pa" w:bidi="pa-IN"/>
        </w:rPr>
        <w:t xml:space="preserve"> </w:t>
      </w:r>
      <w:r w:rsidR="000858FB" w:rsidRPr="0007402A">
        <w:rPr>
          <w:rFonts w:ascii="Nirmala UI" w:hAnsi="Nirmala UI" w:cs="Nirmala UI"/>
          <w:lang w:val="pa" w:bidi="pa-IN"/>
        </w:rPr>
        <w:t>ਚੁਣੌਤੀਆਂ</w:t>
      </w:r>
      <w:r w:rsidR="000858FB" w:rsidRPr="0007402A">
        <w:rPr>
          <w:rFonts w:cs="Arial"/>
          <w:lang w:val="pa" w:bidi="pa-IN"/>
        </w:rPr>
        <w:t xml:space="preserve"> </w:t>
      </w:r>
      <w:r w:rsidR="000858FB" w:rsidRPr="0007402A">
        <w:rPr>
          <w:rFonts w:ascii="Nirmala UI" w:hAnsi="Nirmala UI" w:cs="Nirmala UI"/>
          <w:lang w:val="pa" w:bidi="pa-IN"/>
        </w:rPr>
        <w:t>ਹਨ।</w:t>
      </w:r>
      <w:r w:rsidR="000858FB" w:rsidRPr="0007402A">
        <w:rPr>
          <w:rFonts w:cs="Arial"/>
          <w:lang w:val="pa" w:bidi="pa-IN"/>
        </w:rPr>
        <w:t xml:space="preserve"> </w:t>
      </w:r>
      <w:r w:rsidR="000858FB" w:rsidRPr="0007402A">
        <w:rPr>
          <w:rFonts w:ascii="Nirmala UI" w:hAnsi="Nirmala UI" w:cs="Nirmala UI"/>
          <w:lang w:val="pa" w:bidi="pa-IN"/>
        </w:rPr>
        <w:t>ਇਹ</w:t>
      </w:r>
      <w:r w:rsidR="000858FB" w:rsidRPr="0007402A">
        <w:rPr>
          <w:rFonts w:cs="Arial"/>
          <w:lang w:val="pa" w:bidi="pa-IN"/>
        </w:rPr>
        <w:t xml:space="preserve"> </w:t>
      </w:r>
      <w:r w:rsidR="000858FB" w:rsidRPr="0007402A">
        <w:rPr>
          <w:rFonts w:ascii="Nirmala UI" w:hAnsi="Nirmala UI" w:cs="Nirmala UI"/>
          <w:lang w:val="pa" w:bidi="pa-IN"/>
        </w:rPr>
        <w:t>ਜਾਣਕਾਰੀ</w:t>
      </w:r>
      <w:r w:rsidR="000858FB" w:rsidRPr="0007402A">
        <w:rPr>
          <w:rFonts w:cs="Arial"/>
          <w:lang w:val="pa" w:bidi="pa-IN"/>
        </w:rPr>
        <w:t xml:space="preserve"> </w:t>
      </w:r>
      <w:r w:rsidR="000858FB" w:rsidRPr="0007402A">
        <w:rPr>
          <w:rFonts w:ascii="Nirmala UI" w:hAnsi="Nirmala UI" w:cs="Nirmala UI"/>
          <w:lang w:val="pa" w:bidi="pa-IN"/>
        </w:rPr>
        <w:t>ਦੇ</w:t>
      </w:r>
      <w:r w:rsidR="000858FB" w:rsidRPr="0007402A">
        <w:rPr>
          <w:rFonts w:cs="Arial"/>
          <w:lang w:val="pa" w:bidi="pa-IN"/>
        </w:rPr>
        <w:t xml:space="preserve"> </w:t>
      </w:r>
      <w:r w:rsidR="000858FB" w:rsidRPr="0007402A">
        <w:rPr>
          <w:rFonts w:ascii="Nirmala UI" w:hAnsi="Nirmala UI" w:cs="Nirmala UI"/>
          <w:lang w:val="pa" w:bidi="pa-IN"/>
        </w:rPr>
        <w:t>ਕਈ</w:t>
      </w:r>
      <w:r w:rsidR="000858FB" w:rsidRPr="0007402A">
        <w:rPr>
          <w:rFonts w:cs="Arial"/>
          <w:lang w:val="pa" w:bidi="pa-IN"/>
        </w:rPr>
        <w:t xml:space="preserve"> </w:t>
      </w:r>
      <w:r w:rsidR="000858FB" w:rsidRPr="0007402A">
        <w:rPr>
          <w:rFonts w:ascii="Nirmala UI" w:hAnsi="Nirmala UI" w:cs="Nirmala UI"/>
          <w:lang w:val="pa" w:bidi="pa-IN"/>
        </w:rPr>
        <w:t>ਸਰੋਤਾਂ</w:t>
      </w:r>
      <w:r w:rsidR="000858FB" w:rsidRPr="0007402A">
        <w:rPr>
          <w:rFonts w:cs="Arial"/>
          <w:lang w:val="pa" w:bidi="pa-IN"/>
        </w:rPr>
        <w:t xml:space="preserve"> </w:t>
      </w:r>
      <w:r w:rsidR="000858FB" w:rsidRPr="0007402A">
        <w:rPr>
          <w:rFonts w:ascii="Nirmala UI" w:hAnsi="Nirmala UI" w:cs="Nirmala UI"/>
          <w:lang w:val="pa" w:bidi="pa-IN"/>
        </w:rPr>
        <w:t>ਦੇ</w:t>
      </w:r>
      <w:r w:rsidR="000858FB" w:rsidRPr="0007402A">
        <w:rPr>
          <w:rFonts w:cs="Arial"/>
          <w:lang w:val="pa" w:bidi="pa-IN"/>
        </w:rPr>
        <w:t xml:space="preserve"> </w:t>
      </w:r>
      <w:r w:rsidR="000858FB" w:rsidRPr="0007402A">
        <w:rPr>
          <w:rFonts w:ascii="Nirmala UI" w:hAnsi="Nirmala UI" w:cs="Nirmala UI"/>
          <w:lang w:val="pa" w:bidi="pa-IN"/>
        </w:rPr>
        <w:t>ਹੋਣ</w:t>
      </w:r>
      <w:r w:rsidR="000858FB" w:rsidRPr="0007402A">
        <w:rPr>
          <w:rFonts w:cs="Arial"/>
          <w:lang w:val="pa" w:bidi="pa-IN"/>
        </w:rPr>
        <w:t xml:space="preserve"> </w:t>
      </w:r>
      <w:r w:rsidR="000858FB" w:rsidRPr="0007402A">
        <w:rPr>
          <w:rFonts w:ascii="Nirmala UI" w:hAnsi="Nirmala UI" w:cs="Nirmala UI"/>
          <w:lang w:val="pa" w:bidi="pa-IN"/>
        </w:rPr>
        <w:t>ਕਰਕੇ</w:t>
      </w:r>
      <w:r w:rsidR="000858FB" w:rsidRPr="0007402A">
        <w:rPr>
          <w:rFonts w:cs="Arial"/>
          <w:lang w:val="pa" w:bidi="pa-IN"/>
        </w:rPr>
        <w:t xml:space="preserve"> </w:t>
      </w:r>
      <w:r w:rsidR="000858FB" w:rsidRPr="0007402A">
        <w:rPr>
          <w:rFonts w:ascii="Nirmala UI" w:hAnsi="Nirmala UI" w:cs="Nirmala UI"/>
          <w:lang w:val="pa" w:bidi="pa-IN"/>
        </w:rPr>
        <w:t>ਅਤੇ</w:t>
      </w:r>
      <w:r w:rsidR="000858FB" w:rsidRPr="0007402A">
        <w:rPr>
          <w:rFonts w:cs="Arial"/>
          <w:lang w:val="pa" w:bidi="pa-IN"/>
        </w:rPr>
        <w:t xml:space="preserve"> </w:t>
      </w:r>
      <w:r w:rsidR="000858FB" w:rsidRPr="0007402A">
        <w:rPr>
          <w:rFonts w:ascii="Nirmala UI" w:hAnsi="Nirmala UI" w:cs="Nirmala UI"/>
          <w:lang w:val="pa" w:bidi="pa-IN"/>
        </w:rPr>
        <w:t>ਸਿਹਤ</w:t>
      </w:r>
      <w:r w:rsidR="000858FB" w:rsidRPr="0007402A">
        <w:rPr>
          <w:rFonts w:cs="Arial"/>
          <w:lang w:val="pa" w:bidi="pa-IN"/>
        </w:rPr>
        <w:t xml:space="preserve"> </w:t>
      </w:r>
      <w:r w:rsidR="000858FB" w:rsidRPr="0007402A">
        <w:rPr>
          <w:rFonts w:ascii="Nirmala UI" w:hAnsi="Nirmala UI" w:cs="Nirmala UI"/>
          <w:lang w:val="pa" w:bidi="pa-IN"/>
        </w:rPr>
        <w:t>ਅਤੇ</w:t>
      </w:r>
      <w:r w:rsidR="000858FB" w:rsidRPr="0007402A">
        <w:rPr>
          <w:rFonts w:cs="Arial"/>
          <w:lang w:val="pa" w:bidi="pa-IN"/>
        </w:rPr>
        <w:t xml:space="preserve"> </w:t>
      </w:r>
      <w:r w:rsidR="000858FB" w:rsidRPr="0007402A">
        <w:rPr>
          <w:rFonts w:ascii="Nirmala UI" w:hAnsi="Nirmala UI" w:cs="Nirmala UI"/>
          <w:lang w:val="pa" w:bidi="pa-IN"/>
        </w:rPr>
        <w:t>ਅਪੰਗਤਾ</w:t>
      </w:r>
      <w:r w:rsidR="000858FB" w:rsidRPr="0007402A">
        <w:rPr>
          <w:rFonts w:cs="Arial"/>
          <w:lang w:val="pa" w:bidi="pa-IN"/>
        </w:rPr>
        <w:t xml:space="preserve"> </w:t>
      </w:r>
      <w:r w:rsidR="000858FB" w:rsidRPr="0007402A">
        <w:rPr>
          <w:rFonts w:ascii="Nirmala UI" w:hAnsi="Nirmala UI" w:cs="Nirmala UI"/>
          <w:lang w:val="pa" w:bidi="pa-IN"/>
        </w:rPr>
        <w:t>ਖੇਤਰਾਂ</w:t>
      </w:r>
      <w:r w:rsidR="000858FB" w:rsidRPr="0007402A">
        <w:rPr>
          <w:rFonts w:cs="Arial"/>
          <w:lang w:val="pa" w:bidi="pa-IN"/>
        </w:rPr>
        <w:t xml:space="preserve"> </w:t>
      </w:r>
      <w:r w:rsidR="000858FB" w:rsidRPr="0007402A">
        <w:rPr>
          <w:rFonts w:ascii="Nirmala UI" w:hAnsi="Nirmala UI" w:cs="Nirmala UI"/>
          <w:lang w:val="pa" w:bidi="pa-IN"/>
        </w:rPr>
        <w:t>ਵਿਚਕਾਰ</w:t>
      </w:r>
      <w:r w:rsidR="000858FB" w:rsidRPr="0007402A">
        <w:rPr>
          <w:rFonts w:cs="Arial"/>
          <w:lang w:val="pa" w:bidi="pa-IN"/>
        </w:rPr>
        <w:t xml:space="preserve"> </w:t>
      </w:r>
      <w:r w:rsidR="000858FB" w:rsidRPr="0007402A">
        <w:rPr>
          <w:rFonts w:ascii="Nirmala UI" w:hAnsi="Nirmala UI" w:cs="Nirmala UI"/>
          <w:lang w:val="pa" w:bidi="pa-IN"/>
        </w:rPr>
        <w:t>ਗਲਤ</w:t>
      </w:r>
      <w:r w:rsidR="000858FB" w:rsidRPr="0007402A">
        <w:rPr>
          <w:rFonts w:cs="Arial"/>
          <w:lang w:val="pa" w:bidi="pa-IN"/>
        </w:rPr>
        <w:t>-</w:t>
      </w:r>
      <w:r w:rsidR="000858FB" w:rsidRPr="0007402A">
        <w:rPr>
          <w:rFonts w:ascii="Nirmala UI" w:hAnsi="Nirmala UI" w:cs="Nirmala UI"/>
          <w:lang w:val="pa" w:bidi="pa-IN"/>
        </w:rPr>
        <w:t>ਅਲਾਈਨਮੈਂਟ</w:t>
      </w:r>
      <w:r w:rsidR="000858FB" w:rsidRPr="0007402A">
        <w:rPr>
          <w:rFonts w:cs="Arial"/>
          <w:lang w:val="pa" w:bidi="pa-IN"/>
        </w:rPr>
        <w:t xml:space="preserve"> </w:t>
      </w:r>
      <w:r w:rsidR="000858FB" w:rsidRPr="0007402A">
        <w:rPr>
          <w:rFonts w:ascii="Nirmala UI" w:hAnsi="Nirmala UI" w:cs="Nirmala UI"/>
          <w:lang w:val="pa" w:bidi="pa-IN"/>
        </w:rPr>
        <w:t>ਦੁਆਰਾ</w:t>
      </w:r>
      <w:r w:rsidR="000858FB" w:rsidRPr="0007402A">
        <w:rPr>
          <w:rFonts w:cs="Arial"/>
          <w:lang w:val="pa" w:bidi="pa-IN"/>
        </w:rPr>
        <w:t xml:space="preserve"> </w:t>
      </w:r>
      <w:r w:rsidR="000858FB" w:rsidRPr="0007402A">
        <w:rPr>
          <w:rFonts w:ascii="Nirmala UI" w:hAnsi="Nirmala UI" w:cs="Nirmala UI"/>
          <w:lang w:val="pa" w:bidi="pa-IN"/>
        </w:rPr>
        <w:t>ਮਿਸ਼ਰਤ</w:t>
      </w:r>
      <w:r w:rsidR="000858FB" w:rsidRPr="0007402A">
        <w:rPr>
          <w:rFonts w:cs="Arial"/>
          <w:lang w:val="pa" w:bidi="pa-IN"/>
        </w:rPr>
        <w:t xml:space="preserve"> </w:t>
      </w:r>
      <w:r w:rsidR="000858FB" w:rsidRPr="0007402A">
        <w:rPr>
          <w:rFonts w:ascii="Nirmala UI" w:hAnsi="Nirmala UI" w:cs="Nirmala UI"/>
          <w:lang w:val="pa" w:bidi="pa-IN"/>
        </w:rPr>
        <w:t>ਹੈ।</w:t>
      </w:r>
    </w:p>
    <w:p w14:paraId="143835C4" w14:textId="77777777" w:rsidR="006D2C4A" w:rsidRPr="0007402A" w:rsidRDefault="00000000" w:rsidP="006D2C4A">
      <w:pPr>
        <w:numPr>
          <w:ilvl w:val="0"/>
          <w:numId w:val="44"/>
        </w:numPr>
        <w:tabs>
          <w:tab w:val="left" w:pos="4333"/>
        </w:tabs>
        <w:rPr>
          <w:rFonts w:cs="Arial"/>
          <w:lang w:bidi="pa-IN"/>
        </w:rPr>
      </w:pPr>
      <w:r w:rsidRPr="0007402A">
        <w:rPr>
          <w:rFonts w:ascii="Nirmala UI" w:hAnsi="Nirmala UI" w:cs="Nirmala UI"/>
          <w:b/>
          <w:bCs/>
          <w:lang w:val="pa" w:bidi="pa-IN"/>
        </w:rPr>
        <w:t>ਵਿਰੋਧਤਾ</w:t>
      </w:r>
      <w:r w:rsidRPr="0007402A">
        <w:rPr>
          <w:rFonts w:cs="Arial"/>
          <w:b/>
          <w:bCs/>
          <w:lang w:val="pa" w:bidi="pa-IN"/>
        </w:rPr>
        <w:t xml:space="preserve"> (</w:t>
      </w:r>
      <w:r w:rsidRPr="0007402A">
        <w:rPr>
          <w:rFonts w:ascii="Nirmala UI" w:hAnsi="Nirmala UI" w:cs="Nirmala UI"/>
          <w:b/>
          <w:bCs/>
          <w:lang w:val="pa" w:bidi="pa-IN"/>
        </w:rPr>
        <w:t>ਇੰਟਰਸੈਕਸ਼ਨਲਿਟੀ</w:t>
      </w:r>
      <w:r w:rsidRPr="0007402A">
        <w:rPr>
          <w:rFonts w:cs="Arial"/>
          <w:b/>
          <w:bCs/>
          <w:lang w:val="pa" w:bidi="pa-IN"/>
        </w:rPr>
        <w:t>)</w:t>
      </w:r>
      <w:r w:rsidR="000858FB" w:rsidRPr="0007402A">
        <w:rPr>
          <w:rFonts w:cs="Arial"/>
          <w:lang w:val="pa" w:bidi="pa-IN"/>
        </w:rPr>
        <w:t xml:space="preserve">: CALD </w:t>
      </w:r>
      <w:r w:rsidR="000858FB" w:rsidRPr="0007402A">
        <w:rPr>
          <w:rFonts w:ascii="Nirmala UI" w:hAnsi="Nirmala UI" w:cs="Nirmala UI"/>
          <w:lang w:val="pa" w:bidi="pa-IN"/>
        </w:rPr>
        <w:t>ਭਾਈਚਾਰਿਆਂ</w:t>
      </w:r>
      <w:r w:rsidR="000858FB" w:rsidRPr="0007402A">
        <w:rPr>
          <w:rFonts w:cs="Arial"/>
          <w:lang w:val="pa" w:bidi="pa-IN"/>
        </w:rPr>
        <w:t xml:space="preserve"> </w:t>
      </w:r>
      <w:r w:rsidR="000858FB" w:rsidRPr="0007402A">
        <w:rPr>
          <w:rFonts w:ascii="Nirmala UI" w:hAnsi="Nirmala UI" w:cs="Nirmala UI"/>
          <w:lang w:val="pa" w:bidi="pa-IN"/>
        </w:rPr>
        <w:t>ਵਾਲੇ</w:t>
      </w:r>
      <w:r w:rsidR="000858FB" w:rsidRPr="0007402A">
        <w:rPr>
          <w:rFonts w:cs="Arial"/>
          <w:lang w:val="pa" w:bidi="pa-IN"/>
        </w:rPr>
        <w:t xml:space="preserve"> </w:t>
      </w:r>
      <w:r w:rsidR="000858FB" w:rsidRPr="0007402A">
        <w:rPr>
          <w:rFonts w:ascii="Nirmala UI" w:hAnsi="Nirmala UI" w:cs="Nirmala UI"/>
          <w:lang w:val="pa" w:bidi="pa-IN"/>
        </w:rPr>
        <w:t>ਅਪੰਗਤਾ</w:t>
      </w:r>
      <w:r w:rsidR="000858FB" w:rsidRPr="0007402A">
        <w:rPr>
          <w:rFonts w:cs="Arial"/>
          <w:lang w:val="pa" w:bidi="pa-IN"/>
        </w:rPr>
        <w:t xml:space="preserve"> </w:t>
      </w:r>
      <w:r w:rsidR="000858FB" w:rsidRPr="0007402A">
        <w:rPr>
          <w:rFonts w:ascii="Nirmala UI" w:hAnsi="Nirmala UI" w:cs="Nirmala UI"/>
          <w:lang w:val="pa" w:bidi="pa-IN"/>
        </w:rPr>
        <w:t>ਵਾਲੇ</w:t>
      </w:r>
      <w:r w:rsidR="000858FB" w:rsidRPr="0007402A">
        <w:rPr>
          <w:rFonts w:cs="Arial"/>
          <w:lang w:val="pa" w:bidi="pa-IN"/>
        </w:rPr>
        <w:t xml:space="preserve"> </w:t>
      </w:r>
      <w:r w:rsidR="000858FB" w:rsidRPr="0007402A">
        <w:rPr>
          <w:rFonts w:ascii="Nirmala UI" w:hAnsi="Nirmala UI" w:cs="Nirmala UI"/>
          <w:lang w:val="pa" w:bidi="pa-IN"/>
        </w:rPr>
        <w:t>ਲੋਕਾਂ</w:t>
      </w:r>
      <w:r w:rsidR="000858FB" w:rsidRPr="0007402A">
        <w:rPr>
          <w:rFonts w:cs="Arial"/>
          <w:lang w:val="pa" w:bidi="pa-IN"/>
        </w:rPr>
        <w:t xml:space="preserve"> </w:t>
      </w:r>
      <w:r w:rsidR="000858FB" w:rsidRPr="0007402A">
        <w:rPr>
          <w:rFonts w:ascii="Nirmala UI" w:hAnsi="Nirmala UI" w:cs="Nirmala UI"/>
          <w:lang w:val="pa" w:bidi="pa-IN"/>
        </w:rPr>
        <w:t>ਦੇ</w:t>
      </w:r>
      <w:r w:rsidR="000858FB" w:rsidRPr="0007402A">
        <w:rPr>
          <w:rFonts w:cs="Arial"/>
          <w:lang w:val="pa" w:bidi="pa-IN"/>
        </w:rPr>
        <w:t xml:space="preserve"> </w:t>
      </w:r>
      <w:r w:rsidR="000858FB" w:rsidRPr="0007402A">
        <w:rPr>
          <w:rFonts w:ascii="Nirmala UI" w:hAnsi="Nirmala UI" w:cs="Nirmala UI"/>
          <w:lang w:val="pa" w:bidi="pa-IN"/>
        </w:rPr>
        <w:t>ਅਨੁਭਵ</w:t>
      </w:r>
      <w:r w:rsidR="000858FB" w:rsidRPr="0007402A">
        <w:rPr>
          <w:rFonts w:cs="Arial"/>
          <w:lang w:val="pa" w:bidi="pa-IN"/>
        </w:rPr>
        <w:t xml:space="preserve"> </w:t>
      </w:r>
      <w:r w:rsidR="000858FB" w:rsidRPr="0007402A">
        <w:rPr>
          <w:rFonts w:ascii="Nirmala UI" w:hAnsi="Nirmala UI" w:cs="Nirmala UI"/>
          <w:lang w:val="pa" w:bidi="pa-IN"/>
        </w:rPr>
        <w:t>ਕਈ</w:t>
      </w:r>
      <w:r w:rsidR="000858FB" w:rsidRPr="0007402A">
        <w:rPr>
          <w:rFonts w:cs="Arial"/>
          <w:lang w:val="pa" w:bidi="pa-IN"/>
        </w:rPr>
        <w:t xml:space="preserve"> </w:t>
      </w:r>
      <w:r w:rsidR="000858FB" w:rsidRPr="0007402A">
        <w:rPr>
          <w:rFonts w:ascii="Nirmala UI" w:hAnsi="Nirmala UI" w:cs="Nirmala UI"/>
          <w:lang w:val="pa" w:bidi="pa-IN"/>
        </w:rPr>
        <w:t>ਕਾਰਕਾਂ</w:t>
      </w:r>
      <w:r w:rsidR="000858FB" w:rsidRPr="0007402A">
        <w:rPr>
          <w:rFonts w:cs="Arial"/>
          <w:lang w:val="pa" w:bidi="pa-IN"/>
        </w:rPr>
        <w:t xml:space="preserve"> </w:t>
      </w:r>
      <w:r w:rsidR="000858FB" w:rsidRPr="0007402A">
        <w:rPr>
          <w:rFonts w:ascii="Nirmala UI" w:hAnsi="Nirmala UI" w:cs="Nirmala UI"/>
          <w:lang w:val="pa" w:bidi="pa-IN"/>
        </w:rPr>
        <w:t>ਦੁਆਰਾ</w:t>
      </w:r>
      <w:r w:rsidR="000858FB" w:rsidRPr="0007402A">
        <w:rPr>
          <w:rFonts w:cs="Arial"/>
          <w:lang w:val="pa" w:bidi="pa-IN"/>
        </w:rPr>
        <w:t xml:space="preserve"> </w:t>
      </w:r>
      <w:r w:rsidR="000858FB" w:rsidRPr="0007402A">
        <w:rPr>
          <w:rFonts w:ascii="Nirmala UI" w:hAnsi="Nirmala UI" w:cs="Nirmala UI"/>
          <w:lang w:val="pa" w:bidi="pa-IN"/>
        </w:rPr>
        <w:t>ਪ੍ਰਭਾਵਿਤ</w:t>
      </w:r>
      <w:r w:rsidR="000858FB" w:rsidRPr="0007402A">
        <w:rPr>
          <w:rFonts w:cs="Arial"/>
          <w:lang w:val="pa" w:bidi="pa-IN"/>
        </w:rPr>
        <w:t xml:space="preserve"> </w:t>
      </w:r>
      <w:r w:rsidR="000858FB" w:rsidRPr="0007402A">
        <w:rPr>
          <w:rFonts w:ascii="Nirmala UI" w:hAnsi="Nirmala UI" w:cs="Nirmala UI"/>
          <w:lang w:val="pa" w:bidi="pa-IN"/>
        </w:rPr>
        <w:t>ਹੁੰਦੇ</w:t>
      </w:r>
      <w:r w:rsidR="000858FB" w:rsidRPr="0007402A">
        <w:rPr>
          <w:rFonts w:cs="Arial"/>
          <w:lang w:val="pa" w:bidi="pa-IN"/>
        </w:rPr>
        <w:t xml:space="preserve"> </w:t>
      </w:r>
      <w:r w:rsidR="000858FB" w:rsidRPr="0007402A">
        <w:rPr>
          <w:rFonts w:ascii="Nirmala UI" w:hAnsi="Nirmala UI" w:cs="Nirmala UI"/>
          <w:lang w:val="pa" w:bidi="pa-IN"/>
        </w:rPr>
        <w:t>ਹਨ</w:t>
      </w:r>
      <w:r w:rsidR="000858FB" w:rsidRPr="0007402A">
        <w:rPr>
          <w:rFonts w:cs="Arial"/>
          <w:lang w:val="pa" w:bidi="pa-IN"/>
        </w:rPr>
        <w:t xml:space="preserve"> </w:t>
      </w:r>
      <w:r w:rsidR="000858FB" w:rsidRPr="0007402A">
        <w:rPr>
          <w:rFonts w:ascii="Nirmala UI" w:hAnsi="Nirmala UI" w:cs="Nirmala UI"/>
          <w:lang w:val="pa" w:bidi="pa-IN"/>
        </w:rPr>
        <w:t>ਜੋ</w:t>
      </w:r>
      <w:r w:rsidR="000858FB" w:rsidRPr="0007402A">
        <w:rPr>
          <w:rFonts w:cs="Arial"/>
          <w:lang w:val="pa" w:bidi="pa-IN"/>
        </w:rPr>
        <w:t xml:space="preserve"> </w:t>
      </w:r>
      <w:r w:rsidR="000858FB" w:rsidRPr="0007402A">
        <w:rPr>
          <w:rFonts w:ascii="Nirmala UI" w:hAnsi="Nirmala UI" w:cs="Nirmala UI"/>
          <w:lang w:val="pa" w:bidi="pa-IN"/>
        </w:rPr>
        <w:t>ਉਹਨਾਂ</w:t>
      </w:r>
      <w:r w:rsidR="000858FB" w:rsidRPr="0007402A">
        <w:rPr>
          <w:rFonts w:cs="Arial"/>
          <w:lang w:val="pa" w:bidi="pa-IN"/>
        </w:rPr>
        <w:t xml:space="preserve"> </w:t>
      </w:r>
      <w:r w:rsidR="000858FB" w:rsidRPr="0007402A">
        <w:rPr>
          <w:rFonts w:ascii="Nirmala UI" w:hAnsi="Nirmala UI" w:cs="Nirmala UI"/>
          <w:lang w:val="pa" w:bidi="pa-IN"/>
        </w:rPr>
        <w:t>ਦੀ</w:t>
      </w:r>
      <w:r w:rsidR="000858FB" w:rsidRPr="0007402A">
        <w:rPr>
          <w:rFonts w:cs="Arial"/>
          <w:lang w:val="pa" w:bidi="pa-IN"/>
        </w:rPr>
        <w:t xml:space="preserve"> </w:t>
      </w:r>
      <w:r w:rsidR="000858FB" w:rsidRPr="0007402A">
        <w:rPr>
          <w:rFonts w:ascii="Nirmala UI" w:hAnsi="Nirmala UI" w:cs="Nirmala UI"/>
          <w:lang w:val="pa" w:bidi="pa-IN"/>
        </w:rPr>
        <w:t>ਪਛਾਣ</w:t>
      </w:r>
      <w:r w:rsidR="000858FB" w:rsidRPr="0007402A">
        <w:rPr>
          <w:rFonts w:cs="Arial"/>
          <w:lang w:val="pa" w:bidi="pa-IN"/>
        </w:rPr>
        <w:t xml:space="preserve"> </w:t>
      </w:r>
      <w:r w:rsidR="000858FB" w:rsidRPr="0007402A">
        <w:rPr>
          <w:rFonts w:ascii="Nirmala UI" w:hAnsi="Nirmala UI" w:cs="Nirmala UI"/>
          <w:lang w:val="pa" w:bidi="pa-IN"/>
        </w:rPr>
        <w:t>ਨੂੰ</w:t>
      </w:r>
      <w:r w:rsidR="000858FB" w:rsidRPr="0007402A">
        <w:rPr>
          <w:rFonts w:cs="Arial"/>
          <w:lang w:val="pa" w:bidi="pa-IN"/>
        </w:rPr>
        <w:t xml:space="preserve"> </w:t>
      </w:r>
      <w:r w:rsidR="000858FB" w:rsidRPr="0007402A">
        <w:rPr>
          <w:rFonts w:ascii="Nirmala UI" w:hAnsi="Nirmala UI" w:cs="Nirmala UI"/>
          <w:lang w:val="pa" w:bidi="pa-IN"/>
        </w:rPr>
        <w:t>ਆਕਾਰ</w:t>
      </w:r>
      <w:r w:rsidR="000858FB" w:rsidRPr="0007402A">
        <w:rPr>
          <w:rFonts w:cs="Arial"/>
          <w:lang w:val="pa" w:bidi="pa-IN"/>
        </w:rPr>
        <w:t xml:space="preserve"> </w:t>
      </w:r>
      <w:r w:rsidR="000858FB" w:rsidRPr="0007402A">
        <w:rPr>
          <w:rFonts w:ascii="Nirmala UI" w:hAnsi="Nirmala UI" w:cs="Nirmala UI"/>
          <w:lang w:val="pa" w:bidi="pa-IN"/>
        </w:rPr>
        <w:t>ਦਿੰਦੇ</w:t>
      </w:r>
      <w:r w:rsidR="000858FB" w:rsidRPr="0007402A">
        <w:rPr>
          <w:rFonts w:cs="Arial"/>
          <w:lang w:val="pa" w:bidi="pa-IN"/>
        </w:rPr>
        <w:t xml:space="preserve"> </w:t>
      </w:r>
      <w:r w:rsidR="000858FB" w:rsidRPr="0007402A">
        <w:rPr>
          <w:rFonts w:ascii="Nirmala UI" w:hAnsi="Nirmala UI" w:cs="Nirmala UI"/>
          <w:lang w:val="pa" w:bidi="pa-IN"/>
        </w:rPr>
        <w:t>ਹਨ</w:t>
      </w:r>
      <w:r w:rsidR="000858FB" w:rsidRPr="0007402A">
        <w:rPr>
          <w:rFonts w:cs="Arial"/>
          <w:lang w:val="pa" w:bidi="pa-IN"/>
        </w:rPr>
        <w:t xml:space="preserve"> </w:t>
      </w:r>
      <w:r w:rsidR="000858FB" w:rsidRPr="0007402A">
        <w:rPr>
          <w:rFonts w:ascii="Nirmala UI" w:hAnsi="Nirmala UI" w:cs="Nirmala UI"/>
          <w:lang w:val="pa" w:bidi="pa-IN"/>
        </w:rPr>
        <w:t>ਜਿਵੇਂ</w:t>
      </w:r>
      <w:r w:rsidR="000858FB" w:rsidRPr="0007402A">
        <w:rPr>
          <w:rFonts w:cs="Arial"/>
          <w:lang w:val="pa" w:bidi="pa-IN"/>
        </w:rPr>
        <w:t xml:space="preserve"> </w:t>
      </w:r>
      <w:r w:rsidR="000858FB" w:rsidRPr="0007402A">
        <w:rPr>
          <w:rFonts w:ascii="Nirmala UI" w:hAnsi="Nirmala UI" w:cs="Nirmala UI"/>
          <w:lang w:val="pa" w:bidi="pa-IN"/>
        </w:rPr>
        <w:t>ਕਿ</w:t>
      </w:r>
      <w:r w:rsidR="000858FB" w:rsidRPr="0007402A">
        <w:rPr>
          <w:rFonts w:cs="Arial"/>
          <w:lang w:val="pa" w:bidi="pa-IN"/>
        </w:rPr>
        <w:t xml:space="preserve"> </w:t>
      </w:r>
      <w:r w:rsidR="000858FB" w:rsidRPr="0007402A">
        <w:rPr>
          <w:rFonts w:ascii="Nirmala UI" w:hAnsi="Nirmala UI" w:cs="Nirmala UI"/>
          <w:lang w:val="pa" w:bidi="pa-IN"/>
        </w:rPr>
        <w:t>ਲਿੰਗ</w:t>
      </w:r>
      <w:r w:rsidR="000858FB" w:rsidRPr="0007402A">
        <w:rPr>
          <w:rFonts w:cs="Arial"/>
          <w:lang w:val="pa" w:bidi="pa-IN"/>
        </w:rPr>
        <w:t xml:space="preserve"> </w:t>
      </w:r>
      <w:r w:rsidR="000858FB" w:rsidRPr="0007402A">
        <w:rPr>
          <w:rFonts w:ascii="Nirmala UI" w:hAnsi="Nirmala UI" w:cs="Nirmala UI"/>
          <w:lang w:val="pa" w:bidi="pa-IN"/>
        </w:rPr>
        <w:t>ਪਛਾਣ</w:t>
      </w:r>
      <w:r w:rsidR="000858FB" w:rsidRPr="0007402A">
        <w:rPr>
          <w:rFonts w:cs="Arial"/>
          <w:lang w:val="pa" w:bidi="pa-IN"/>
        </w:rPr>
        <w:t xml:space="preserve">, </w:t>
      </w:r>
      <w:r w:rsidR="000858FB" w:rsidRPr="0007402A">
        <w:rPr>
          <w:rFonts w:ascii="Nirmala UI" w:hAnsi="Nirmala UI" w:cs="Nirmala UI"/>
          <w:lang w:val="pa" w:bidi="pa-IN"/>
        </w:rPr>
        <w:t>ਜਿਨਸੀ</w:t>
      </w:r>
      <w:r w:rsidR="000858FB" w:rsidRPr="0007402A">
        <w:rPr>
          <w:rFonts w:cs="Arial"/>
          <w:lang w:val="pa" w:bidi="pa-IN"/>
        </w:rPr>
        <w:t xml:space="preserve"> </w:t>
      </w:r>
      <w:r w:rsidR="000858FB" w:rsidRPr="0007402A">
        <w:rPr>
          <w:rFonts w:ascii="Nirmala UI" w:hAnsi="Nirmala UI" w:cs="Nirmala UI"/>
          <w:lang w:val="pa" w:bidi="pa-IN"/>
        </w:rPr>
        <w:t>ਝੁਕਾਅ</w:t>
      </w:r>
      <w:r w:rsidR="000858FB" w:rsidRPr="0007402A">
        <w:rPr>
          <w:rFonts w:cs="Arial"/>
          <w:lang w:val="pa" w:bidi="pa-IN"/>
        </w:rPr>
        <w:t xml:space="preserve">, </w:t>
      </w:r>
      <w:r w:rsidR="000858FB" w:rsidRPr="0007402A">
        <w:rPr>
          <w:rFonts w:ascii="Nirmala UI" w:hAnsi="Nirmala UI" w:cs="Nirmala UI"/>
          <w:lang w:val="pa" w:bidi="pa-IN"/>
        </w:rPr>
        <w:t>ਧਰਮ</w:t>
      </w:r>
      <w:r w:rsidR="000858FB" w:rsidRPr="0007402A">
        <w:rPr>
          <w:rFonts w:cs="Arial"/>
          <w:lang w:val="pa" w:bidi="pa-IN"/>
        </w:rPr>
        <w:t xml:space="preserve"> </w:t>
      </w:r>
      <w:r w:rsidR="000858FB" w:rsidRPr="0007402A">
        <w:rPr>
          <w:rFonts w:ascii="Nirmala UI" w:hAnsi="Nirmala UI" w:cs="Nirmala UI"/>
          <w:lang w:val="pa" w:bidi="pa-IN"/>
        </w:rPr>
        <w:t>ਜਾਂ</w:t>
      </w:r>
      <w:r w:rsidR="000858FB" w:rsidRPr="0007402A">
        <w:rPr>
          <w:rFonts w:cs="Arial"/>
          <w:lang w:val="pa" w:bidi="pa-IN"/>
        </w:rPr>
        <w:t xml:space="preserve"> </w:t>
      </w:r>
      <w:r w:rsidR="000858FB" w:rsidRPr="0007402A">
        <w:rPr>
          <w:rFonts w:ascii="Nirmala UI" w:hAnsi="Nirmala UI" w:cs="Nirmala UI"/>
          <w:lang w:val="pa" w:bidi="pa-IN"/>
        </w:rPr>
        <w:t>ਸਮਾਜਿਕ</w:t>
      </w:r>
      <w:r w:rsidR="000858FB" w:rsidRPr="0007402A">
        <w:rPr>
          <w:rFonts w:cs="Arial"/>
          <w:lang w:val="pa" w:bidi="pa-IN"/>
        </w:rPr>
        <w:t>-</w:t>
      </w:r>
      <w:r w:rsidR="000858FB" w:rsidRPr="0007402A">
        <w:rPr>
          <w:rFonts w:ascii="Nirmala UI" w:hAnsi="Nirmala UI" w:cs="Nirmala UI"/>
          <w:lang w:val="pa" w:bidi="pa-IN"/>
        </w:rPr>
        <w:t>ਆਰਥਿਕ</w:t>
      </w:r>
      <w:r w:rsidR="000858FB" w:rsidRPr="0007402A">
        <w:rPr>
          <w:rFonts w:cs="Arial"/>
          <w:lang w:val="pa" w:bidi="pa-IN"/>
        </w:rPr>
        <w:t xml:space="preserve"> </w:t>
      </w:r>
      <w:r w:rsidR="000858FB" w:rsidRPr="0007402A">
        <w:rPr>
          <w:rFonts w:ascii="Nirmala UI" w:hAnsi="Nirmala UI" w:cs="Nirmala UI"/>
          <w:lang w:val="pa" w:bidi="pa-IN"/>
        </w:rPr>
        <w:t>ਪਿਛੋਕੜ।</w:t>
      </w:r>
      <w:r w:rsidR="000858FB" w:rsidRPr="0007402A">
        <w:rPr>
          <w:rFonts w:cs="Arial"/>
          <w:lang w:val="pa" w:bidi="pa-IN"/>
        </w:rPr>
        <w:t xml:space="preserve"> </w:t>
      </w:r>
      <w:r w:rsidR="000858FB" w:rsidRPr="0007402A">
        <w:rPr>
          <w:rFonts w:ascii="Nirmala UI" w:hAnsi="Nirmala UI" w:cs="Nirmala UI"/>
          <w:lang w:val="pa" w:bidi="pa-IN"/>
        </w:rPr>
        <w:t>ਇਸ</w:t>
      </w:r>
      <w:r w:rsidR="000858FB" w:rsidRPr="0007402A">
        <w:rPr>
          <w:rFonts w:cs="Arial"/>
          <w:lang w:val="pa" w:bidi="pa-IN"/>
        </w:rPr>
        <w:t xml:space="preserve"> </w:t>
      </w:r>
      <w:r w:rsidR="000858FB" w:rsidRPr="0007402A">
        <w:rPr>
          <w:rFonts w:ascii="Nirmala UI" w:hAnsi="Nirmala UI" w:cs="Nirmala UI"/>
          <w:lang w:val="pa" w:bidi="pa-IN"/>
        </w:rPr>
        <w:t>ਇੰਟਰਸੈਕਸ਼ਨਲਿਟੀ</w:t>
      </w:r>
      <w:r w:rsidR="000858FB" w:rsidRPr="0007402A">
        <w:rPr>
          <w:rFonts w:cs="Arial"/>
          <w:lang w:val="pa" w:bidi="pa-IN"/>
        </w:rPr>
        <w:t xml:space="preserve"> </w:t>
      </w:r>
      <w:r w:rsidR="000858FB" w:rsidRPr="0007402A">
        <w:rPr>
          <w:rFonts w:ascii="Nirmala UI" w:hAnsi="Nirmala UI" w:cs="Nirmala UI"/>
          <w:lang w:val="pa" w:bidi="pa-IN"/>
        </w:rPr>
        <w:t>ਲਈ</w:t>
      </w:r>
      <w:r w:rsidR="000858FB" w:rsidRPr="0007402A">
        <w:rPr>
          <w:rFonts w:cs="Arial"/>
          <w:lang w:val="pa" w:bidi="pa-IN"/>
        </w:rPr>
        <w:t xml:space="preserve"> NDIS </w:t>
      </w:r>
      <w:r w:rsidR="000858FB" w:rsidRPr="0007402A">
        <w:rPr>
          <w:rFonts w:ascii="Nirmala UI" w:hAnsi="Nirmala UI" w:cs="Nirmala UI"/>
          <w:lang w:val="pa" w:bidi="pa-IN"/>
        </w:rPr>
        <w:t>ਸਟਾਫ਼</w:t>
      </w:r>
      <w:r w:rsidR="000858FB" w:rsidRPr="0007402A">
        <w:rPr>
          <w:rFonts w:cs="Arial"/>
          <w:lang w:val="pa" w:bidi="pa-IN"/>
        </w:rPr>
        <w:t xml:space="preserve">, </w:t>
      </w:r>
      <w:r w:rsidR="000858FB" w:rsidRPr="0007402A">
        <w:rPr>
          <w:rFonts w:ascii="Nirmala UI" w:hAnsi="Nirmala UI" w:cs="Nirmala UI"/>
          <w:lang w:val="pa" w:bidi="pa-IN"/>
        </w:rPr>
        <w:t>ਪ੍ਰਕਿਰਿਆਵਾਂ</w:t>
      </w:r>
      <w:r w:rsidR="000858FB" w:rsidRPr="0007402A">
        <w:rPr>
          <w:rFonts w:cs="Arial"/>
          <w:lang w:val="pa" w:bidi="pa-IN"/>
        </w:rPr>
        <w:t xml:space="preserve"> </w:t>
      </w:r>
      <w:r w:rsidR="000858FB" w:rsidRPr="0007402A">
        <w:rPr>
          <w:rFonts w:ascii="Nirmala UI" w:hAnsi="Nirmala UI" w:cs="Nirmala UI"/>
          <w:lang w:val="pa" w:bidi="pa-IN"/>
        </w:rPr>
        <w:t>ਅਤੇ</w:t>
      </w:r>
      <w:r w:rsidR="000858FB" w:rsidRPr="0007402A">
        <w:rPr>
          <w:rFonts w:cs="Arial"/>
          <w:lang w:val="pa" w:bidi="pa-IN"/>
        </w:rPr>
        <w:t xml:space="preserve"> </w:t>
      </w:r>
      <w:r w:rsidR="000858FB" w:rsidRPr="0007402A">
        <w:rPr>
          <w:rFonts w:ascii="Nirmala UI" w:hAnsi="Nirmala UI" w:cs="Nirmala UI"/>
          <w:lang w:val="pa" w:bidi="pa-IN"/>
        </w:rPr>
        <w:t>ਪ੍ਰਣਾਲੀਆਂ</w:t>
      </w:r>
      <w:r w:rsidR="000858FB" w:rsidRPr="0007402A">
        <w:rPr>
          <w:rFonts w:cs="Arial"/>
          <w:lang w:val="pa" w:bidi="pa-IN"/>
        </w:rPr>
        <w:t xml:space="preserve"> </w:t>
      </w:r>
      <w:r w:rsidR="000858FB" w:rsidRPr="0007402A">
        <w:rPr>
          <w:rFonts w:ascii="Nirmala UI" w:hAnsi="Nirmala UI" w:cs="Nirmala UI"/>
          <w:lang w:val="pa" w:bidi="pa-IN"/>
        </w:rPr>
        <w:t>ਤੋਂ</w:t>
      </w:r>
      <w:r w:rsidR="000858FB" w:rsidRPr="0007402A">
        <w:rPr>
          <w:rFonts w:cs="Arial"/>
          <w:lang w:val="pa" w:bidi="pa-IN"/>
        </w:rPr>
        <w:t xml:space="preserve"> </w:t>
      </w:r>
      <w:r w:rsidR="000858FB" w:rsidRPr="0007402A">
        <w:rPr>
          <w:rFonts w:ascii="Nirmala UI" w:hAnsi="Nirmala UI" w:cs="Nirmala UI"/>
          <w:lang w:val="pa" w:bidi="pa-IN"/>
        </w:rPr>
        <w:t>ਵਿਅਕਤੀਗਤ</w:t>
      </w:r>
      <w:r w:rsidR="000858FB" w:rsidRPr="0007402A">
        <w:rPr>
          <w:rFonts w:cs="Arial"/>
          <w:lang w:val="pa" w:bidi="pa-IN"/>
        </w:rPr>
        <w:t xml:space="preserve"> </w:t>
      </w:r>
      <w:r w:rsidR="000858FB" w:rsidRPr="0007402A">
        <w:rPr>
          <w:rFonts w:ascii="Nirmala UI" w:hAnsi="Nirmala UI" w:cs="Nirmala UI"/>
          <w:lang w:val="pa" w:bidi="pa-IN"/>
        </w:rPr>
        <w:t>ਸਹਾਇਤਾ</w:t>
      </w:r>
      <w:r w:rsidR="000858FB" w:rsidRPr="0007402A">
        <w:rPr>
          <w:rFonts w:cs="Arial"/>
          <w:lang w:val="pa" w:bidi="pa-IN"/>
        </w:rPr>
        <w:t xml:space="preserve"> </w:t>
      </w:r>
      <w:r w:rsidR="000858FB" w:rsidRPr="0007402A">
        <w:rPr>
          <w:rFonts w:ascii="Nirmala UI" w:hAnsi="Nirmala UI" w:cs="Nirmala UI"/>
          <w:lang w:val="pa" w:bidi="pa-IN"/>
        </w:rPr>
        <w:t>ਅਤੇ</w:t>
      </w:r>
      <w:r w:rsidR="000858FB" w:rsidRPr="0007402A">
        <w:rPr>
          <w:rFonts w:cs="Arial"/>
          <w:lang w:val="pa" w:bidi="pa-IN"/>
        </w:rPr>
        <w:t xml:space="preserve"> </w:t>
      </w:r>
      <w:r w:rsidR="000858FB" w:rsidRPr="0007402A">
        <w:rPr>
          <w:rFonts w:ascii="Nirmala UI" w:hAnsi="Nirmala UI" w:cs="Nirmala UI"/>
          <w:lang w:val="pa" w:bidi="pa-IN"/>
        </w:rPr>
        <w:t>ਜਵਾਬਦੇਹੀ</w:t>
      </w:r>
      <w:r w:rsidR="000858FB" w:rsidRPr="0007402A">
        <w:rPr>
          <w:rFonts w:cs="Arial"/>
          <w:lang w:val="pa" w:bidi="pa-IN"/>
        </w:rPr>
        <w:t xml:space="preserve"> </w:t>
      </w:r>
      <w:r w:rsidR="000858FB" w:rsidRPr="0007402A">
        <w:rPr>
          <w:rFonts w:ascii="Nirmala UI" w:hAnsi="Nirmala UI" w:cs="Nirmala UI"/>
          <w:lang w:val="pa" w:bidi="pa-IN"/>
        </w:rPr>
        <w:t>ਦੀ</w:t>
      </w:r>
      <w:r w:rsidR="000858FB" w:rsidRPr="0007402A">
        <w:rPr>
          <w:rFonts w:cs="Arial"/>
          <w:lang w:val="pa" w:bidi="pa-IN"/>
        </w:rPr>
        <w:t xml:space="preserve"> </w:t>
      </w:r>
      <w:r w:rsidR="000858FB" w:rsidRPr="0007402A">
        <w:rPr>
          <w:rFonts w:ascii="Nirmala UI" w:hAnsi="Nirmala UI" w:cs="Nirmala UI"/>
          <w:lang w:val="pa" w:bidi="pa-IN"/>
        </w:rPr>
        <w:t>ਲੋੜ</w:t>
      </w:r>
      <w:r w:rsidR="000858FB" w:rsidRPr="0007402A">
        <w:rPr>
          <w:rFonts w:cs="Arial"/>
          <w:lang w:val="pa" w:bidi="pa-IN"/>
        </w:rPr>
        <w:t xml:space="preserve"> </w:t>
      </w:r>
      <w:r w:rsidR="000858FB" w:rsidRPr="0007402A">
        <w:rPr>
          <w:rFonts w:ascii="Nirmala UI" w:hAnsi="Nirmala UI" w:cs="Nirmala UI"/>
          <w:lang w:val="pa" w:bidi="pa-IN"/>
        </w:rPr>
        <w:t>ਹੁੰਦੀ</w:t>
      </w:r>
      <w:r w:rsidR="000858FB" w:rsidRPr="0007402A">
        <w:rPr>
          <w:rFonts w:cs="Arial"/>
          <w:lang w:val="pa" w:bidi="pa-IN"/>
        </w:rPr>
        <w:t xml:space="preserve"> </w:t>
      </w:r>
      <w:r w:rsidR="000858FB" w:rsidRPr="0007402A">
        <w:rPr>
          <w:rFonts w:ascii="Nirmala UI" w:hAnsi="Nirmala UI" w:cs="Nirmala UI"/>
          <w:lang w:val="pa" w:bidi="pa-IN"/>
        </w:rPr>
        <w:t>ਹੈ।</w:t>
      </w:r>
    </w:p>
    <w:p w14:paraId="4B736643" w14:textId="77777777" w:rsidR="006D2C4A" w:rsidRPr="0007402A" w:rsidRDefault="00000000" w:rsidP="006D2C4A">
      <w:pPr>
        <w:numPr>
          <w:ilvl w:val="0"/>
          <w:numId w:val="44"/>
        </w:numPr>
        <w:tabs>
          <w:tab w:val="left" w:pos="4333"/>
        </w:tabs>
        <w:rPr>
          <w:rFonts w:cs="Arial"/>
          <w:lang w:bidi="pa-IN"/>
        </w:rPr>
      </w:pPr>
      <w:r w:rsidRPr="0007402A">
        <w:rPr>
          <w:rFonts w:ascii="Nirmala UI" w:hAnsi="Nirmala UI" w:cs="Nirmala UI"/>
          <w:b/>
          <w:bCs/>
          <w:lang w:val="pa" w:bidi="pa-IN"/>
        </w:rPr>
        <w:t>ਪ੍ਰਦਾਤਾ</w:t>
      </w:r>
      <w:r w:rsidRPr="0007402A">
        <w:rPr>
          <w:rFonts w:cs="Arial"/>
          <w:b/>
          <w:bCs/>
          <w:lang w:val="pa" w:bidi="pa-IN"/>
        </w:rPr>
        <w:t xml:space="preserve"> </w:t>
      </w:r>
      <w:r w:rsidRPr="0007402A">
        <w:rPr>
          <w:rFonts w:ascii="Nirmala UI" w:hAnsi="Nirmala UI" w:cs="Nirmala UI"/>
          <w:b/>
          <w:bCs/>
          <w:lang w:val="pa" w:bidi="pa-IN"/>
        </w:rPr>
        <w:t>ਦੀ</w:t>
      </w:r>
      <w:r w:rsidRPr="0007402A">
        <w:rPr>
          <w:rFonts w:cs="Arial"/>
          <w:b/>
          <w:bCs/>
          <w:lang w:val="pa" w:bidi="pa-IN"/>
        </w:rPr>
        <w:t xml:space="preserve"> </w:t>
      </w:r>
      <w:r w:rsidRPr="0007402A">
        <w:rPr>
          <w:rFonts w:ascii="Nirmala UI" w:hAnsi="Nirmala UI" w:cs="Nirmala UI"/>
          <w:b/>
          <w:bCs/>
          <w:lang w:val="pa" w:bidi="pa-IN"/>
        </w:rPr>
        <w:t>ਗੁਣਵੱਤਾ</w:t>
      </w:r>
      <w:r w:rsidR="000858FB" w:rsidRPr="0007402A">
        <w:rPr>
          <w:rFonts w:cs="Arial"/>
          <w:lang w:val="pa" w:bidi="pa-IN"/>
        </w:rPr>
        <w:t xml:space="preserve">: </w:t>
      </w:r>
      <w:r w:rsidR="000858FB" w:rsidRPr="0007402A">
        <w:rPr>
          <w:rFonts w:ascii="Nirmala UI" w:hAnsi="Nirmala UI" w:cs="Nirmala UI"/>
          <w:lang w:val="pa" w:bidi="pa-IN"/>
        </w:rPr>
        <w:t>ਅਪੰਗਤਾ</w:t>
      </w:r>
      <w:r w:rsidR="000858FB" w:rsidRPr="0007402A">
        <w:rPr>
          <w:rFonts w:cs="Arial"/>
          <w:lang w:val="pa" w:bidi="pa-IN"/>
        </w:rPr>
        <w:t xml:space="preserve"> </w:t>
      </w:r>
      <w:r w:rsidR="000858FB" w:rsidRPr="0007402A">
        <w:rPr>
          <w:rFonts w:ascii="Nirmala UI" w:hAnsi="Nirmala UI" w:cs="Nirmala UI"/>
          <w:lang w:val="pa" w:bidi="pa-IN"/>
        </w:rPr>
        <w:t>ਸੇਵਾਵਾਂ</w:t>
      </w:r>
      <w:r w:rsidR="000858FB" w:rsidRPr="0007402A">
        <w:rPr>
          <w:rFonts w:cs="Arial"/>
          <w:lang w:val="pa" w:bidi="pa-IN"/>
        </w:rPr>
        <w:t xml:space="preserve"> </w:t>
      </w:r>
      <w:r w:rsidR="000858FB" w:rsidRPr="0007402A">
        <w:rPr>
          <w:rFonts w:ascii="Nirmala UI" w:hAnsi="Nirmala UI" w:cs="Nirmala UI"/>
          <w:lang w:val="pa" w:bidi="pa-IN"/>
        </w:rPr>
        <w:t>ਦੀ</w:t>
      </w:r>
      <w:r w:rsidR="000858FB" w:rsidRPr="0007402A">
        <w:rPr>
          <w:rFonts w:cs="Arial"/>
          <w:lang w:val="pa" w:bidi="pa-IN"/>
        </w:rPr>
        <w:t xml:space="preserve"> </w:t>
      </w:r>
      <w:r w:rsidR="000858FB" w:rsidRPr="0007402A">
        <w:rPr>
          <w:rFonts w:ascii="Nirmala UI" w:hAnsi="Nirmala UI" w:cs="Nirmala UI"/>
          <w:lang w:val="pa" w:bidi="pa-IN"/>
        </w:rPr>
        <w:t>ਗੁਣਵੱਤਾ</w:t>
      </w:r>
      <w:r w:rsidR="000858FB" w:rsidRPr="0007402A">
        <w:rPr>
          <w:rFonts w:cs="Arial"/>
          <w:lang w:val="pa" w:bidi="pa-IN"/>
        </w:rPr>
        <w:t xml:space="preserve"> </w:t>
      </w:r>
      <w:r w:rsidR="000858FB" w:rsidRPr="0007402A">
        <w:rPr>
          <w:rFonts w:ascii="Nirmala UI" w:hAnsi="Nirmala UI" w:cs="Nirmala UI"/>
          <w:lang w:val="pa" w:bidi="pa-IN"/>
        </w:rPr>
        <w:t>ਇਕਸਾਰ</w:t>
      </w:r>
      <w:r w:rsidR="000858FB" w:rsidRPr="0007402A">
        <w:rPr>
          <w:rFonts w:cs="Arial"/>
          <w:lang w:val="pa" w:bidi="pa-IN"/>
        </w:rPr>
        <w:t xml:space="preserve"> </w:t>
      </w:r>
      <w:r w:rsidR="000858FB" w:rsidRPr="0007402A">
        <w:rPr>
          <w:rFonts w:ascii="Nirmala UI" w:hAnsi="Nirmala UI" w:cs="Nirmala UI"/>
          <w:lang w:val="pa" w:bidi="pa-IN"/>
        </w:rPr>
        <w:t>ਨਹੀਂ</w:t>
      </w:r>
      <w:r w:rsidR="000858FB" w:rsidRPr="0007402A">
        <w:rPr>
          <w:rFonts w:cs="Arial"/>
          <w:lang w:val="pa" w:bidi="pa-IN"/>
        </w:rPr>
        <w:t xml:space="preserve"> </w:t>
      </w:r>
      <w:r w:rsidR="000858FB" w:rsidRPr="0007402A">
        <w:rPr>
          <w:rFonts w:ascii="Nirmala UI" w:hAnsi="Nirmala UI" w:cs="Nirmala UI"/>
          <w:lang w:val="pa" w:bidi="pa-IN"/>
        </w:rPr>
        <w:t>ਹੈ</w:t>
      </w:r>
      <w:r w:rsidR="000858FB" w:rsidRPr="0007402A">
        <w:rPr>
          <w:rFonts w:cs="Arial"/>
          <w:lang w:val="pa" w:bidi="pa-IN"/>
        </w:rPr>
        <w:t xml:space="preserve"> </w:t>
      </w:r>
      <w:r w:rsidR="000858FB" w:rsidRPr="0007402A">
        <w:rPr>
          <w:rFonts w:ascii="Nirmala UI" w:hAnsi="Nirmala UI" w:cs="Nirmala UI"/>
          <w:lang w:val="pa" w:bidi="pa-IN"/>
        </w:rPr>
        <w:t>ਅਤੇ</w:t>
      </w:r>
      <w:r w:rsidR="000858FB" w:rsidRPr="0007402A">
        <w:rPr>
          <w:rFonts w:cs="Arial"/>
          <w:lang w:val="pa" w:bidi="pa-IN"/>
        </w:rPr>
        <w:t xml:space="preserve"> NDIA </w:t>
      </w:r>
      <w:r w:rsidR="000858FB" w:rsidRPr="0007402A">
        <w:rPr>
          <w:rFonts w:ascii="Nirmala UI" w:hAnsi="Nirmala UI" w:cs="Nirmala UI"/>
          <w:lang w:val="pa" w:bidi="pa-IN"/>
        </w:rPr>
        <w:t>ਦੁਆਰਾ</w:t>
      </w:r>
      <w:r w:rsidR="000858FB" w:rsidRPr="0007402A">
        <w:rPr>
          <w:rFonts w:cs="Arial"/>
          <w:lang w:val="pa" w:bidi="pa-IN"/>
        </w:rPr>
        <w:t xml:space="preserve"> </w:t>
      </w:r>
      <w:r w:rsidR="000858FB" w:rsidRPr="0007402A">
        <w:rPr>
          <w:rFonts w:ascii="Nirmala UI" w:hAnsi="Nirmala UI" w:cs="Nirmala UI"/>
          <w:lang w:val="pa" w:bidi="pa-IN"/>
        </w:rPr>
        <w:t>ਗੁਣਵੱਤਾ</w:t>
      </w:r>
      <w:r w:rsidR="000858FB" w:rsidRPr="0007402A">
        <w:rPr>
          <w:rFonts w:cs="Arial"/>
          <w:lang w:val="pa" w:bidi="pa-IN"/>
        </w:rPr>
        <w:t xml:space="preserve"> </w:t>
      </w:r>
      <w:r w:rsidR="000858FB" w:rsidRPr="0007402A">
        <w:rPr>
          <w:rFonts w:ascii="Nirmala UI" w:hAnsi="Nirmala UI" w:cs="Nirmala UI"/>
          <w:lang w:val="pa" w:bidi="pa-IN"/>
        </w:rPr>
        <w:t>ਦੀ</w:t>
      </w:r>
      <w:r w:rsidR="000858FB" w:rsidRPr="0007402A">
        <w:rPr>
          <w:rFonts w:cs="Arial"/>
          <w:lang w:val="pa" w:bidi="pa-IN"/>
        </w:rPr>
        <w:t xml:space="preserve"> </w:t>
      </w:r>
      <w:r w:rsidR="000858FB" w:rsidRPr="0007402A">
        <w:rPr>
          <w:rFonts w:ascii="Nirmala UI" w:hAnsi="Nirmala UI" w:cs="Nirmala UI"/>
          <w:lang w:val="pa" w:bidi="pa-IN"/>
        </w:rPr>
        <w:t>ਨਿਗਰਾਨੀ</w:t>
      </w:r>
      <w:r w:rsidR="000858FB" w:rsidRPr="0007402A">
        <w:rPr>
          <w:rFonts w:cs="Arial"/>
          <w:lang w:val="pa" w:bidi="pa-IN"/>
        </w:rPr>
        <w:t xml:space="preserve"> </w:t>
      </w:r>
      <w:r w:rsidR="000858FB" w:rsidRPr="0007402A">
        <w:rPr>
          <w:rFonts w:ascii="Nirmala UI" w:hAnsi="Nirmala UI" w:cs="Nirmala UI"/>
          <w:lang w:val="pa" w:bidi="pa-IN"/>
        </w:rPr>
        <w:t>ਕਰਨ</w:t>
      </w:r>
      <w:r w:rsidR="000858FB" w:rsidRPr="0007402A">
        <w:rPr>
          <w:rFonts w:cs="Arial"/>
          <w:lang w:val="pa" w:bidi="pa-IN"/>
        </w:rPr>
        <w:t xml:space="preserve"> </w:t>
      </w:r>
      <w:r w:rsidR="000858FB" w:rsidRPr="0007402A">
        <w:rPr>
          <w:rFonts w:ascii="Nirmala UI" w:hAnsi="Nirmala UI" w:cs="Nirmala UI"/>
          <w:lang w:val="pa" w:bidi="pa-IN"/>
        </w:rPr>
        <w:t>ਅਤੇ</w:t>
      </w:r>
      <w:r w:rsidR="000858FB" w:rsidRPr="0007402A">
        <w:rPr>
          <w:rFonts w:cs="Arial"/>
          <w:lang w:val="pa" w:bidi="pa-IN"/>
        </w:rPr>
        <w:t xml:space="preserve"> </w:t>
      </w:r>
      <w:r w:rsidR="000858FB" w:rsidRPr="0007402A">
        <w:rPr>
          <w:rFonts w:ascii="Nirmala UI" w:hAnsi="Nirmala UI" w:cs="Nirmala UI"/>
          <w:lang w:val="pa" w:bidi="pa-IN"/>
        </w:rPr>
        <w:t>ਗ਼ੈਰ</w:t>
      </w:r>
      <w:r w:rsidR="000858FB" w:rsidRPr="0007402A">
        <w:rPr>
          <w:rFonts w:cs="Arial"/>
          <w:lang w:val="pa" w:bidi="pa-IN"/>
        </w:rPr>
        <w:t>-</w:t>
      </w:r>
      <w:r w:rsidR="000858FB" w:rsidRPr="0007402A">
        <w:rPr>
          <w:rFonts w:ascii="Nirmala UI" w:hAnsi="Nirmala UI" w:cs="Nirmala UI"/>
          <w:lang w:val="pa" w:bidi="pa-IN"/>
        </w:rPr>
        <w:t>ਰਜਿਸਟਰਡ</w:t>
      </w:r>
      <w:r w:rsidR="000858FB" w:rsidRPr="0007402A">
        <w:rPr>
          <w:rFonts w:cs="Arial"/>
          <w:lang w:val="pa" w:bidi="pa-IN"/>
        </w:rPr>
        <w:t xml:space="preserve"> </w:t>
      </w:r>
      <w:r w:rsidR="000858FB" w:rsidRPr="0007402A">
        <w:rPr>
          <w:rFonts w:ascii="Nirmala UI" w:hAnsi="Nirmala UI" w:cs="Nirmala UI"/>
          <w:lang w:val="pa" w:bidi="pa-IN"/>
        </w:rPr>
        <w:t>ਸੇਵਾ</w:t>
      </w:r>
      <w:r w:rsidR="000858FB" w:rsidRPr="0007402A">
        <w:rPr>
          <w:rFonts w:cs="Arial"/>
          <w:lang w:val="pa" w:bidi="pa-IN"/>
        </w:rPr>
        <w:t xml:space="preserve"> </w:t>
      </w:r>
      <w:r w:rsidR="000858FB" w:rsidRPr="0007402A">
        <w:rPr>
          <w:rFonts w:ascii="Nirmala UI" w:hAnsi="Nirmala UI" w:cs="Nirmala UI"/>
          <w:lang w:val="pa" w:bidi="pa-IN"/>
        </w:rPr>
        <w:t>ਪ੍ਰਦਾਤਾਵਾਂ</w:t>
      </w:r>
      <w:r w:rsidR="000858FB" w:rsidRPr="0007402A">
        <w:rPr>
          <w:rFonts w:cs="Arial"/>
          <w:lang w:val="pa" w:bidi="pa-IN"/>
        </w:rPr>
        <w:t xml:space="preserve"> </w:t>
      </w:r>
      <w:r w:rsidR="000858FB" w:rsidRPr="0007402A">
        <w:rPr>
          <w:rFonts w:ascii="Nirmala UI" w:hAnsi="Nirmala UI" w:cs="Nirmala UI"/>
          <w:lang w:val="pa" w:bidi="pa-IN"/>
        </w:rPr>
        <w:t>ਨਾਲ</w:t>
      </w:r>
      <w:r w:rsidR="000858FB" w:rsidRPr="0007402A">
        <w:rPr>
          <w:rFonts w:cs="Arial"/>
          <w:lang w:val="pa" w:bidi="pa-IN"/>
        </w:rPr>
        <w:t xml:space="preserve"> </w:t>
      </w:r>
      <w:r w:rsidR="000858FB" w:rsidRPr="0007402A">
        <w:rPr>
          <w:rFonts w:ascii="Nirmala UI" w:hAnsi="Nirmala UI" w:cs="Nirmala UI"/>
          <w:lang w:val="pa" w:bidi="pa-IN"/>
        </w:rPr>
        <w:t>ਭਾਗੀਦਾਰਾਂ</w:t>
      </w:r>
      <w:r w:rsidR="000858FB" w:rsidRPr="0007402A">
        <w:rPr>
          <w:rFonts w:cs="Arial"/>
          <w:lang w:val="pa" w:bidi="pa-IN"/>
        </w:rPr>
        <w:t xml:space="preserve"> </w:t>
      </w:r>
      <w:r w:rsidR="000858FB" w:rsidRPr="0007402A">
        <w:rPr>
          <w:rFonts w:ascii="Nirmala UI" w:hAnsi="Nirmala UI" w:cs="Nirmala UI"/>
          <w:lang w:val="pa" w:bidi="pa-IN"/>
        </w:rPr>
        <w:t>ਦੇ</w:t>
      </w:r>
      <w:r w:rsidR="000858FB" w:rsidRPr="0007402A">
        <w:rPr>
          <w:rFonts w:cs="Arial"/>
          <w:lang w:val="pa" w:bidi="pa-IN"/>
        </w:rPr>
        <w:t xml:space="preserve"> </w:t>
      </w:r>
      <w:r w:rsidR="000858FB" w:rsidRPr="0007402A">
        <w:rPr>
          <w:rFonts w:ascii="Nirmala UI" w:hAnsi="Nirmala UI" w:cs="Nirmala UI"/>
          <w:lang w:val="pa" w:bidi="pa-IN"/>
        </w:rPr>
        <w:t>ਅਨੁਭਵਾਂ</w:t>
      </w:r>
      <w:r w:rsidR="000858FB" w:rsidRPr="0007402A">
        <w:rPr>
          <w:rFonts w:cs="Arial"/>
          <w:lang w:val="pa" w:bidi="pa-IN"/>
        </w:rPr>
        <w:t xml:space="preserve"> </w:t>
      </w:r>
      <w:r w:rsidR="000858FB" w:rsidRPr="0007402A">
        <w:rPr>
          <w:rFonts w:ascii="Nirmala UI" w:hAnsi="Nirmala UI" w:cs="Nirmala UI"/>
          <w:lang w:val="pa" w:bidi="pa-IN"/>
        </w:rPr>
        <w:t>ਦੀ</w:t>
      </w:r>
      <w:r w:rsidR="000858FB" w:rsidRPr="0007402A">
        <w:rPr>
          <w:rFonts w:cs="Arial"/>
          <w:lang w:val="pa" w:bidi="pa-IN"/>
        </w:rPr>
        <w:t xml:space="preserve"> </w:t>
      </w:r>
      <w:r w:rsidR="000858FB" w:rsidRPr="0007402A">
        <w:rPr>
          <w:rFonts w:ascii="Nirmala UI" w:hAnsi="Nirmala UI" w:cs="Nirmala UI"/>
          <w:lang w:val="pa" w:bidi="pa-IN"/>
        </w:rPr>
        <w:t>ਸੁਰੱਖਿਆ</w:t>
      </w:r>
      <w:r w:rsidR="000858FB" w:rsidRPr="0007402A">
        <w:rPr>
          <w:rFonts w:cs="Arial"/>
          <w:lang w:val="pa" w:bidi="pa-IN"/>
        </w:rPr>
        <w:t xml:space="preserve"> </w:t>
      </w:r>
      <w:r w:rsidR="000858FB" w:rsidRPr="0007402A">
        <w:rPr>
          <w:rFonts w:ascii="Nirmala UI" w:hAnsi="Nirmala UI" w:cs="Nirmala UI"/>
          <w:lang w:val="pa" w:bidi="pa-IN"/>
        </w:rPr>
        <w:t>ਕਰਨ</w:t>
      </w:r>
      <w:r w:rsidR="000858FB" w:rsidRPr="0007402A">
        <w:rPr>
          <w:rFonts w:cs="Arial"/>
          <w:lang w:val="pa" w:bidi="pa-IN"/>
        </w:rPr>
        <w:t xml:space="preserve"> </w:t>
      </w:r>
      <w:r w:rsidR="000858FB" w:rsidRPr="0007402A">
        <w:rPr>
          <w:rFonts w:ascii="Nirmala UI" w:hAnsi="Nirmala UI" w:cs="Nirmala UI"/>
          <w:lang w:val="pa" w:bidi="pa-IN"/>
        </w:rPr>
        <w:t>ਦੀ</w:t>
      </w:r>
      <w:r w:rsidR="000858FB" w:rsidRPr="0007402A">
        <w:rPr>
          <w:rFonts w:cs="Arial"/>
          <w:lang w:val="pa" w:bidi="pa-IN"/>
        </w:rPr>
        <w:t xml:space="preserve"> </w:t>
      </w:r>
      <w:r w:rsidR="000858FB" w:rsidRPr="0007402A">
        <w:rPr>
          <w:rFonts w:ascii="Nirmala UI" w:hAnsi="Nirmala UI" w:cs="Nirmala UI"/>
          <w:lang w:val="pa" w:bidi="pa-IN"/>
        </w:rPr>
        <w:t>ਘੱਟ</w:t>
      </w:r>
      <w:r w:rsidR="000858FB" w:rsidRPr="0007402A">
        <w:rPr>
          <w:rFonts w:cs="Arial"/>
          <w:lang w:val="pa" w:bidi="pa-IN"/>
        </w:rPr>
        <w:t xml:space="preserve"> </w:t>
      </w:r>
      <w:r w:rsidR="000858FB" w:rsidRPr="0007402A">
        <w:rPr>
          <w:rFonts w:ascii="Nirmala UI" w:hAnsi="Nirmala UI" w:cs="Nirmala UI"/>
          <w:lang w:val="pa" w:bidi="pa-IN"/>
        </w:rPr>
        <w:t>ਯੋਗਤਾ</w:t>
      </w:r>
      <w:r w:rsidR="000858FB" w:rsidRPr="0007402A">
        <w:rPr>
          <w:rFonts w:cs="Arial"/>
          <w:lang w:val="pa" w:bidi="pa-IN"/>
        </w:rPr>
        <w:t xml:space="preserve"> </w:t>
      </w:r>
      <w:r w:rsidR="000858FB" w:rsidRPr="0007402A">
        <w:rPr>
          <w:rFonts w:ascii="Nirmala UI" w:hAnsi="Nirmala UI" w:cs="Nirmala UI"/>
          <w:lang w:val="pa" w:bidi="pa-IN"/>
        </w:rPr>
        <w:t>ਹੋਣ</w:t>
      </w:r>
      <w:r w:rsidR="000858FB" w:rsidRPr="0007402A">
        <w:rPr>
          <w:rFonts w:cs="Arial"/>
          <w:lang w:val="pa" w:bidi="pa-IN"/>
        </w:rPr>
        <w:t xml:space="preserve"> </w:t>
      </w:r>
      <w:r w:rsidR="000858FB" w:rsidRPr="0007402A">
        <w:rPr>
          <w:rFonts w:ascii="Nirmala UI" w:hAnsi="Nirmala UI" w:cs="Nirmala UI"/>
          <w:lang w:val="pa" w:bidi="pa-IN"/>
        </w:rPr>
        <w:t>ਦੁਆਰਾ</w:t>
      </w:r>
      <w:r w:rsidR="000858FB" w:rsidRPr="0007402A">
        <w:rPr>
          <w:rFonts w:cs="Arial"/>
          <w:lang w:val="pa" w:bidi="pa-IN"/>
        </w:rPr>
        <w:t xml:space="preserve"> </w:t>
      </w:r>
      <w:r w:rsidR="000858FB" w:rsidRPr="0007402A">
        <w:rPr>
          <w:rFonts w:ascii="Nirmala UI" w:hAnsi="Nirmala UI" w:cs="Nirmala UI"/>
          <w:lang w:val="pa" w:bidi="pa-IN"/>
        </w:rPr>
        <w:t>ਪ੍ਰਭਾਵਿਤ</w:t>
      </w:r>
      <w:r w:rsidR="000858FB" w:rsidRPr="0007402A">
        <w:rPr>
          <w:rFonts w:cs="Arial"/>
          <w:lang w:val="pa" w:bidi="pa-IN"/>
        </w:rPr>
        <w:t xml:space="preserve"> </w:t>
      </w:r>
      <w:r w:rsidR="000858FB" w:rsidRPr="0007402A">
        <w:rPr>
          <w:rFonts w:ascii="Nirmala UI" w:hAnsi="Nirmala UI" w:cs="Nirmala UI"/>
          <w:lang w:val="pa" w:bidi="pa-IN"/>
        </w:rPr>
        <w:t>ਹੁੰਦੀ</w:t>
      </w:r>
      <w:r w:rsidR="000858FB" w:rsidRPr="0007402A">
        <w:rPr>
          <w:rFonts w:cs="Arial"/>
          <w:lang w:val="pa" w:bidi="pa-IN"/>
        </w:rPr>
        <w:t xml:space="preserve"> </w:t>
      </w:r>
      <w:r w:rsidR="000858FB" w:rsidRPr="0007402A">
        <w:rPr>
          <w:rFonts w:ascii="Nirmala UI" w:hAnsi="Nirmala UI" w:cs="Nirmala UI"/>
          <w:lang w:val="pa" w:bidi="pa-IN"/>
        </w:rPr>
        <w:t>ਹੈ।</w:t>
      </w:r>
    </w:p>
    <w:p w14:paraId="2526EBD0" w14:textId="77777777" w:rsidR="006D2C4A" w:rsidRPr="0007402A" w:rsidRDefault="00000000" w:rsidP="006D2C4A">
      <w:pPr>
        <w:numPr>
          <w:ilvl w:val="0"/>
          <w:numId w:val="44"/>
        </w:numPr>
        <w:tabs>
          <w:tab w:val="left" w:pos="4333"/>
        </w:tabs>
        <w:rPr>
          <w:rFonts w:cs="Arial"/>
          <w:lang w:bidi="pa-IN"/>
        </w:rPr>
      </w:pPr>
      <w:r w:rsidRPr="0007402A">
        <w:rPr>
          <w:rFonts w:ascii="Nirmala UI" w:hAnsi="Nirmala UI" w:cs="Nirmala UI"/>
          <w:b/>
          <w:bCs/>
          <w:lang w:val="pa" w:bidi="pa-IN"/>
        </w:rPr>
        <w:t>ਪ੍ਰਦਾਤਾ</w:t>
      </w:r>
      <w:r w:rsidRPr="0007402A">
        <w:rPr>
          <w:rFonts w:cs="Arial"/>
          <w:b/>
          <w:bCs/>
          <w:lang w:val="pa" w:bidi="pa-IN"/>
        </w:rPr>
        <w:t xml:space="preserve"> </w:t>
      </w:r>
      <w:r w:rsidRPr="0007402A">
        <w:rPr>
          <w:rFonts w:ascii="Nirmala UI" w:hAnsi="Nirmala UI" w:cs="Nirmala UI"/>
          <w:b/>
          <w:bCs/>
          <w:lang w:val="pa" w:bidi="pa-IN"/>
        </w:rPr>
        <w:t>ਮੁਕਾਬਲਾ</w:t>
      </w:r>
      <w:r w:rsidR="000858FB" w:rsidRPr="0007402A">
        <w:rPr>
          <w:rFonts w:cs="Arial"/>
          <w:lang w:val="pa" w:bidi="pa-IN"/>
        </w:rPr>
        <w:t xml:space="preserve">: </w:t>
      </w:r>
      <w:r w:rsidR="000858FB" w:rsidRPr="0007402A">
        <w:rPr>
          <w:rFonts w:ascii="Nirmala UI" w:hAnsi="Nirmala UI" w:cs="Nirmala UI"/>
          <w:lang w:val="pa" w:bidi="pa-IN"/>
        </w:rPr>
        <w:t>ਬੇ</w:t>
      </w:r>
      <w:r w:rsidR="000858FB" w:rsidRPr="0007402A">
        <w:rPr>
          <w:rFonts w:cs="Arial"/>
          <w:lang w:val="pa" w:bidi="pa-IN"/>
        </w:rPr>
        <w:t>-</w:t>
      </w:r>
      <w:r w:rsidR="000858FB" w:rsidRPr="0007402A">
        <w:rPr>
          <w:rFonts w:ascii="Nirmala UI" w:hAnsi="Nirmala UI" w:cs="Nirmala UI"/>
          <w:lang w:val="pa" w:bidi="pa-IN"/>
        </w:rPr>
        <w:t>ਮੁਕਾਬਲਾ</w:t>
      </w:r>
      <w:r w:rsidR="000858FB" w:rsidRPr="0007402A">
        <w:rPr>
          <w:rFonts w:cs="Arial"/>
          <w:lang w:val="pa" w:bidi="pa-IN"/>
        </w:rPr>
        <w:t xml:space="preserve"> </w:t>
      </w:r>
      <w:r w:rsidR="000858FB" w:rsidRPr="0007402A">
        <w:rPr>
          <w:rFonts w:ascii="Nirmala UI" w:hAnsi="Nirmala UI" w:cs="Nirmala UI"/>
          <w:lang w:val="pa" w:bidi="pa-IN"/>
        </w:rPr>
        <w:t>ਬਾਜ਼ਾਰ</w:t>
      </w:r>
      <w:r w:rsidR="000858FB" w:rsidRPr="0007402A">
        <w:rPr>
          <w:rFonts w:cs="Arial"/>
          <w:lang w:val="pa" w:bidi="pa-IN"/>
        </w:rPr>
        <w:t xml:space="preserve"> </w:t>
      </w:r>
      <w:r w:rsidR="000858FB" w:rsidRPr="0007402A">
        <w:rPr>
          <w:rFonts w:ascii="Nirmala UI" w:hAnsi="Nirmala UI" w:cs="Nirmala UI"/>
          <w:lang w:val="pa" w:bidi="pa-IN"/>
        </w:rPr>
        <w:t>ਜਾਂ</w:t>
      </w:r>
      <w:r w:rsidR="000858FB" w:rsidRPr="0007402A">
        <w:rPr>
          <w:rFonts w:cs="Arial"/>
          <w:lang w:val="pa" w:bidi="pa-IN"/>
        </w:rPr>
        <w:t xml:space="preserve"> </w:t>
      </w:r>
      <w:r w:rsidR="000858FB" w:rsidRPr="0007402A">
        <w:rPr>
          <w:rFonts w:ascii="Nirmala UI" w:hAnsi="Nirmala UI" w:cs="Nirmala UI"/>
          <w:lang w:val="pa" w:bidi="pa-IN"/>
        </w:rPr>
        <w:t>ਬੇ</w:t>
      </w:r>
      <w:r w:rsidR="000858FB" w:rsidRPr="0007402A">
        <w:rPr>
          <w:rFonts w:cs="Arial"/>
          <w:lang w:val="pa" w:bidi="pa-IN"/>
        </w:rPr>
        <w:t>-</w:t>
      </w:r>
      <w:r w:rsidR="000858FB" w:rsidRPr="0007402A">
        <w:rPr>
          <w:rFonts w:ascii="Nirmala UI" w:hAnsi="Nirmala UI" w:cs="Nirmala UI"/>
          <w:lang w:val="pa" w:bidi="pa-IN"/>
        </w:rPr>
        <w:t>ਮੁਕਾਬਲਾ</w:t>
      </w:r>
      <w:r w:rsidR="000858FB" w:rsidRPr="0007402A">
        <w:rPr>
          <w:rFonts w:cs="Arial"/>
          <w:lang w:val="pa" w:bidi="pa-IN"/>
        </w:rPr>
        <w:t xml:space="preserve"> </w:t>
      </w:r>
      <w:r w:rsidR="000858FB" w:rsidRPr="0007402A">
        <w:rPr>
          <w:rFonts w:ascii="Nirmala UI" w:hAnsi="Nirmala UI" w:cs="Nirmala UI"/>
          <w:lang w:val="pa" w:bidi="pa-IN"/>
        </w:rPr>
        <w:t>ਪ੍ਰਦਾਤਾ</w:t>
      </w:r>
      <w:r w:rsidR="000858FB" w:rsidRPr="0007402A">
        <w:rPr>
          <w:rFonts w:cs="Arial"/>
          <w:lang w:val="pa" w:bidi="pa-IN"/>
        </w:rPr>
        <w:t xml:space="preserve"> </w:t>
      </w:r>
      <w:r w:rsidR="000858FB" w:rsidRPr="0007402A">
        <w:rPr>
          <w:rFonts w:ascii="Nirmala UI" w:hAnsi="Nirmala UI" w:cs="Nirmala UI"/>
          <w:lang w:val="pa" w:bidi="pa-IN"/>
        </w:rPr>
        <w:t>ਵਿਵਹਾਰ</w:t>
      </w:r>
      <w:r w:rsidR="000858FB" w:rsidRPr="0007402A">
        <w:rPr>
          <w:rFonts w:cs="Arial"/>
          <w:lang w:val="pa" w:bidi="pa-IN"/>
        </w:rPr>
        <w:t xml:space="preserve"> </w:t>
      </w:r>
      <w:r w:rsidR="000858FB" w:rsidRPr="0007402A">
        <w:rPr>
          <w:rFonts w:ascii="Nirmala UI" w:hAnsi="Nirmala UI" w:cs="Nirmala UI"/>
          <w:lang w:val="pa" w:bidi="pa-IN"/>
        </w:rPr>
        <w:t>ਭਾਗੀਦਾਰਾਂ</w:t>
      </w:r>
      <w:r w:rsidR="000858FB" w:rsidRPr="0007402A">
        <w:rPr>
          <w:rFonts w:cs="Arial"/>
          <w:lang w:val="pa" w:bidi="pa-IN"/>
        </w:rPr>
        <w:t xml:space="preserve"> </w:t>
      </w:r>
      <w:r w:rsidR="000858FB" w:rsidRPr="0007402A">
        <w:rPr>
          <w:rFonts w:ascii="Nirmala UI" w:hAnsi="Nirmala UI" w:cs="Nirmala UI"/>
          <w:lang w:val="pa" w:bidi="pa-IN"/>
        </w:rPr>
        <w:t>ਨੂੰ</w:t>
      </w:r>
      <w:r w:rsidR="000858FB" w:rsidRPr="0007402A">
        <w:rPr>
          <w:rFonts w:cs="Arial"/>
          <w:lang w:val="pa" w:bidi="pa-IN"/>
        </w:rPr>
        <w:t xml:space="preserve"> </w:t>
      </w:r>
      <w:r w:rsidR="000858FB" w:rsidRPr="0007402A">
        <w:rPr>
          <w:rFonts w:ascii="Nirmala UI" w:hAnsi="Nirmala UI" w:cs="Nirmala UI"/>
          <w:lang w:val="pa" w:bidi="pa-IN"/>
        </w:rPr>
        <w:t>ਕਈ</w:t>
      </w:r>
      <w:r w:rsidR="000858FB" w:rsidRPr="0007402A">
        <w:rPr>
          <w:rFonts w:cs="Arial"/>
          <w:lang w:val="pa" w:bidi="pa-IN"/>
        </w:rPr>
        <w:t xml:space="preserve"> </w:t>
      </w:r>
      <w:r w:rsidR="000858FB" w:rsidRPr="0007402A">
        <w:rPr>
          <w:rFonts w:ascii="Nirmala UI" w:hAnsi="Nirmala UI" w:cs="Nirmala UI"/>
          <w:lang w:val="pa" w:bidi="pa-IN"/>
        </w:rPr>
        <w:t>ਸਹਾਇਤਾਵਾਂ</w:t>
      </w:r>
      <w:r w:rsidR="000858FB" w:rsidRPr="0007402A">
        <w:rPr>
          <w:rFonts w:cs="Arial"/>
          <w:lang w:val="pa" w:bidi="pa-IN"/>
        </w:rPr>
        <w:t xml:space="preserve"> </w:t>
      </w:r>
      <w:r w:rsidR="000858FB" w:rsidRPr="0007402A">
        <w:rPr>
          <w:rFonts w:ascii="Nirmala UI" w:hAnsi="Nirmala UI" w:cs="Nirmala UI"/>
          <w:lang w:val="pa" w:bidi="pa-IN"/>
        </w:rPr>
        <w:t>ਲਈ</w:t>
      </w:r>
      <w:r w:rsidR="000858FB" w:rsidRPr="0007402A">
        <w:rPr>
          <w:rFonts w:cs="Arial"/>
          <w:lang w:val="pa" w:bidi="pa-IN"/>
        </w:rPr>
        <w:t xml:space="preserve"> </w:t>
      </w:r>
      <w:r w:rsidR="000858FB" w:rsidRPr="0007402A">
        <w:rPr>
          <w:rFonts w:ascii="Nirmala UI" w:hAnsi="Nirmala UI" w:cs="Nirmala UI"/>
          <w:lang w:val="pa" w:bidi="pa-IN"/>
        </w:rPr>
        <w:t>ਇੱਕ</w:t>
      </w:r>
      <w:r w:rsidR="000858FB" w:rsidRPr="0007402A">
        <w:rPr>
          <w:rFonts w:cs="Arial"/>
          <w:lang w:val="pa" w:bidi="pa-IN"/>
        </w:rPr>
        <w:t xml:space="preserve"> </w:t>
      </w:r>
      <w:r w:rsidR="000858FB" w:rsidRPr="0007402A">
        <w:rPr>
          <w:rFonts w:ascii="Nirmala UI" w:hAnsi="Nirmala UI" w:cs="Nirmala UI"/>
          <w:lang w:val="pa" w:bidi="pa-IN"/>
        </w:rPr>
        <w:t>ਸੇਵਾ</w:t>
      </w:r>
      <w:r w:rsidR="000858FB" w:rsidRPr="0007402A">
        <w:rPr>
          <w:rFonts w:cs="Arial"/>
          <w:lang w:val="pa" w:bidi="pa-IN"/>
        </w:rPr>
        <w:t xml:space="preserve"> </w:t>
      </w:r>
      <w:r w:rsidR="000858FB" w:rsidRPr="0007402A">
        <w:rPr>
          <w:rFonts w:ascii="Nirmala UI" w:hAnsi="Nirmala UI" w:cs="Nirmala UI"/>
          <w:lang w:val="pa" w:bidi="pa-IN"/>
        </w:rPr>
        <w:t>ਪ੍ਰਦਾਤਾ</w:t>
      </w:r>
      <w:r w:rsidR="000858FB" w:rsidRPr="0007402A">
        <w:rPr>
          <w:rFonts w:cs="Arial"/>
          <w:lang w:val="pa" w:bidi="pa-IN"/>
        </w:rPr>
        <w:t xml:space="preserve"> </w:t>
      </w:r>
      <w:r w:rsidR="000858FB" w:rsidRPr="0007402A">
        <w:rPr>
          <w:rFonts w:ascii="Nirmala UI" w:hAnsi="Nirmala UI" w:cs="Nirmala UI"/>
          <w:lang w:val="pa" w:bidi="pa-IN"/>
        </w:rPr>
        <w:t>ਦੀ</w:t>
      </w:r>
      <w:r w:rsidR="000858FB" w:rsidRPr="0007402A">
        <w:rPr>
          <w:rFonts w:cs="Arial"/>
          <w:lang w:val="pa" w:bidi="pa-IN"/>
        </w:rPr>
        <w:t xml:space="preserve"> </w:t>
      </w:r>
      <w:r w:rsidR="000858FB" w:rsidRPr="0007402A">
        <w:rPr>
          <w:rFonts w:ascii="Nirmala UI" w:hAnsi="Nirmala UI" w:cs="Nirmala UI"/>
          <w:lang w:val="pa" w:bidi="pa-IN"/>
        </w:rPr>
        <w:t>ਵਰਤੋਂ</w:t>
      </w:r>
      <w:r w:rsidR="000858FB" w:rsidRPr="0007402A">
        <w:rPr>
          <w:rFonts w:cs="Arial"/>
          <w:lang w:val="pa" w:bidi="pa-IN"/>
        </w:rPr>
        <w:t xml:space="preserve"> </w:t>
      </w:r>
      <w:r w:rsidR="000858FB" w:rsidRPr="0007402A">
        <w:rPr>
          <w:rFonts w:ascii="Nirmala UI" w:hAnsi="Nirmala UI" w:cs="Nirmala UI"/>
          <w:lang w:val="pa" w:bidi="pa-IN"/>
        </w:rPr>
        <w:t>ਕਰਨ</w:t>
      </w:r>
      <w:r w:rsidR="000858FB" w:rsidRPr="0007402A">
        <w:rPr>
          <w:rFonts w:cs="Arial"/>
          <w:lang w:val="pa" w:bidi="pa-IN"/>
        </w:rPr>
        <w:t xml:space="preserve"> </w:t>
      </w:r>
      <w:r w:rsidR="000858FB" w:rsidRPr="0007402A">
        <w:rPr>
          <w:rFonts w:ascii="Nirmala UI" w:hAnsi="Nirmala UI" w:cs="Nirmala UI"/>
          <w:lang w:val="pa" w:bidi="pa-IN"/>
        </w:rPr>
        <w:t>ਵੱਲ</w:t>
      </w:r>
      <w:r w:rsidR="000858FB" w:rsidRPr="0007402A">
        <w:rPr>
          <w:rFonts w:cs="Arial"/>
          <w:lang w:val="pa" w:bidi="pa-IN"/>
        </w:rPr>
        <w:t xml:space="preserve"> </w:t>
      </w:r>
      <w:r w:rsidR="000858FB" w:rsidRPr="0007402A">
        <w:rPr>
          <w:rFonts w:ascii="Nirmala UI" w:hAnsi="Nirmala UI" w:cs="Nirmala UI"/>
          <w:lang w:val="pa" w:bidi="pa-IN"/>
        </w:rPr>
        <w:t>ਲੈ</w:t>
      </w:r>
      <w:r w:rsidR="000858FB" w:rsidRPr="0007402A">
        <w:rPr>
          <w:rFonts w:cs="Arial"/>
          <w:lang w:val="pa" w:bidi="pa-IN"/>
        </w:rPr>
        <w:t xml:space="preserve"> </w:t>
      </w:r>
      <w:r w:rsidR="000858FB" w:rsidRPr="0007402A">
        <w:rPr>
          <w:rFonts w:ascii="Nirmala UI" w:hAnsi="Nirmala UI" w:cs="Nirmala UI"/>
          <w:lang w:val="pa" w:bidi="pa-IN"/>
        </w:rPr>
        <w:t>ਜਾ</w:t>
      </w:r>
      <w:r w:rsidR="000858FB" w:rsidRPr="0007402A">
        <w:rPr>
          <w:rFonts w:cs="Arial"/>
          <w:lang w:val="pa" w:bidi="pa-IN"/>
        </w:rPr>
        <w:t xml:space="preserve"> </w:t>
      </w:r>
      <w:r w:rsidR="000858FB" w:rsidRPr="0007402A">
        <w:rPr>
          <w:rFonts w:ascii="Nirmala UI" w:hAnsi="Nirmala UI" w:cs="Nirmala UI"/>
          <w:lang w:val="pa" w:bidi="pa-IN"/>
        </w:rPr>
        <w:t>ਸਕਦਾ</w:t>
      </w:r>
      <w:r w:rsidR="000858FB" w:rsidRPr="0007402A">
        <w:rPr>
          <w:rFonts w:cs="Arial"/>
          <w:lang w:val="pa" w:bidi="pa-IN"/>
        </w:rPr>
        <w:t xml:space="preserve"> </w:t>
      </w:r>
      <w:r w:rsidR="000858FB" w:rsidRPr="0007402A">
        <w:rPr>
          <w:rFonts w:ascii="Nirmala UI" w:hAnsi="Nirmala UI" w:cs="Nirmala UI"/>
          <w:lang w:val="pa" w:bidi="pa-IN"/>
        </w:rPr>
        <w:t>ਹੈ।</w:t>
      </w:r>
      <w:r w:rsidR="000858FB" w:rsidRPr="0007402A">
        <w:rPr>
          <w:rFonts w:cs="Arial"/>
          <w:lang w:val="pa" w:bidi="pa-IN"/>
        </w:rPr>
        <w:t xml:space="preserve"> </w:t>
      </w:r>
      <w:r w:rsidR="000858FB" w:rsidRPr="0007402A">
        <w:rPr>
          <w:rFonts w:ascii="Nirmala UI" w:hAnsi="Nirmala UI" w:cs="Nirmala UI"/>
          <w:lang w:val="pa" w:bidi="pa-IN"/>
        </w:rPr>
        <w:t>ਇਸ</w:t>
      </w:r>
      <w:r w:rsidR="000858FB" w:rsidRPr="0007402A">
        <w:rPr>
          <w:rFonts w:cs="Arial"/>
          <w:lang w:val="pa" w:bidi="pa-IN"/>
        </w:rPr>
        <w:t xml:space="preserve"> </w:t>
      </w:r>
      <w:r w:rsidR="000858FB" w:rsidRPr="0007402A">
        <w:rPr>
          <w:rFonts w:ascii="Nirmala UI" w:hAnsi="Nirmala UI" w:cs="Nirmala UI"/>
          <w:lang w:val="pa" w:bidi="pa-IN"/>
        </w:rPr>
        <w:t>ਦੇ</w:t>
      </w:r>
      <w:r w:rsidR="000858FB" w:rsidRPr="0007402A">
        <w:rPr>
          <w:rFonts w:cs="Arial"/>
          <w:lang w:val="pa" w:bidi="pa-IN"/>
        </w:rPr>
        <w:t xml:space="preserve"> </w:t>
      </w:r>
      <w:r w:rsidR="000858FB" w:rsidRPr="0007402A">
        <w:rPr>
          <w:rFonts w:ascii="Nirmala UI" w:hAnsi="Nirmala UI" w:cs="Nirmala UI"/>
          <w:lang w:val="pa" w:bidi="pa-IN"/>
        </w:rPr>
        <w:t>ਨਤੀਜੇ</w:t>
      </w:r>
      <w:r w:rsidR="000858FB" w:rsidRPr="0007402A">
        <w:rPr>
          <w:rFonts w:cs="Arial"/>
          <w:lang w:val="pa" w:bidi="pa-IN"/>
        </w:rPr>
        <w:t xml:space="preserve"> </w:t>
      </w:r>
      <w:r w:rsidR="000858FB" w:rsidRPr="0007402A">
        <w:rPr>
          <w:rFonts w:ascii="Nirmala UI" w:hAnsi="Nirmala UI" w:cs="Nirmala UI"/>
          <w:lang w:val="pa" w:bidi="pa-IN"/>
        </w:rPr>
        <w:t>ਵਜੋਂ</w:t>
      </w:r>
      <w:r w:rsidR="000858FB" w:rsidRPr="0007402A">
        <w:rPr>
          <w:rFonts w:cs="Arial"/>
          <w:lang w:val="pa" w:bidi="pa-IN"/>
        </w:rPr>
        <w:t xml:space="preserve"> </w:t>
      </w:r>
      <w:r w:rsidR="000858FB" w:rsidRPr="0007402A">
        <w:rPr>
          <w:rFonts w:ascii="Nirmala UI" w:hAnsi="Nirmala UI" w:cs="Nirmala UI"/>
          <w:lang w:val="pa" w:bidi="pa-IN"/>
        </w:rPr>
        <w:t>ਹਿੱਤਾਂ</w:t>
      </w:r>
      <w:r w:rsidR="000858FB" w:rsidRPr="0007402A">
        <w:rPr>
          <w:rFonts w:cs="Arial"/>
          <w:lang w:val="pa" w:bidi="pa-IN"/>
        </w:rPr>
        <w:t xml:space="preserve"> </w:t>
      </w:r>
      <w:r w:rsidR="000858FB" w:rsidRPr="0007402A">
        <w:rPr>
          <w:rFonts w:ascii="Nirmala UI" w:hAnsi="Nirmala UI" w:cs="Nirmala UI"/>
          <w:lang w:val="pa" w:bidi="pa-IN"/>
        </w:rPr>
        <w:t>ਦੇ</w:t>
      </w:r>
      <w:r w:rsidR="000858FB" w:rsidRPr="0007402A">
        <w:rPr>
          <w:rFonts w:cs="Arial"/>
          <w:lang w:val="pa" w:bidi="pa-IN"/>
        </w:rPr>
        <w:t xml:space="preserve"> </w:t>
      </w:r>
      <w:r w:rsidR="000858FB" w:rsidRPr="0007402A">
        <w:rPr>
          <w:rFonts w:ascii="Nirmala UI" w:hAnsi="Nirmala UI" w:cs="Nirmala UI"/>
          <w:lang w:val="pa" w:bidi="pa-IN"/>
        </w:rPr>
        <w:t>ਟਕਰਾਅ</w:t>
      </w:r>
      <w:r w:rsidR="000858FB" w:rsidRPr="0007402A">
        <w:rPr>
          <w:rFonts w:cs="Arial"/>
          <w:lang w:val="pa" w:bidi="pa-IN"/>
        </w:rPr>
        <w:t xml:space="preserve"> </w:t>
      </w:r>
      <w:r w:rsidR="000858FB" w:rsidRPr="0007402A">
        <w:rPr>
          <w:rFonts w:ascii="Nirmala UI" w:hAnsi="Nirmala UI" w:cs="Nirmala UI"/>
          <w:lang w:val="pa" w:bidi="pa-IN"/>
        </w:rPr>
        <w:t>ਪੈਦਾ</w:t>
      </w:r>
      <w:r w:rsidR="000858FB" w:rsidRPr="0007402A">
        <w:rPr>
          <w:rFonts w:cs="Arial"/>
          <w:lang w:val="pa" w:bidi="pa-IN"/>
        </w:rPr>
        <w:t xml:space="preserve"> </w:t>
      </w:r>
      <w:r w:rsidR="000858FB" w:rsidRPr="0007402A">
        <w:rPr>
          <w:rFonts w:ascii="Nirmala UI" w:hAnsi="Nirmala UI" w:cs="Nirmala UI"/>
          <w:lang w:val="pa" w:bidi="pa-IN"/>
        </w:rPr>
        <w:t>ਹੋ</w:t>
      </w:r>
      <w:r w:rsidR="000858FB" w:rsidRPr="0007402A">
        <w:rPr>
          <w:rFonts w:cs="Arial"/>
          <w:lang w:val="pa" w:bidi="pa-IN"/>
        </w:rPr>
        <w:t xml:space="preserve"> </w:t>
      </w:r>
      <w:r w:rsidR="000858FB" w:rsidRPr="0007402A">
        <w:rPr>
          <w:rFonts w:ascii="Nirmala UI" w:hAnsi="Nirmala UI" w:cs="Nirmala UI"/>
          <w:lang w:val="pa" w:bidi="pa-IN"/>
        </w:rPr>
        <w:t>ਸਕਦੇ</w:t>
      </w:r>
      <w:r w:rsidR="000858FB" w:rsidRPr="0007402A">
        <w:rPr>
          <w:rFonts w:cs="Arial"/>
          <w:lang w:val="pa" w:bidi="pa-IN"/>
        </w:rPr>
        <w:t xml:space="preserve"> </w:t>
      </w:r>
      <w:r w:rsidR="000858FB" w:rsidRPr="0007402A">
        <w:rPr>
          <w:rFonts w:ascii="Nirmala UI" w:hAnsi="Nirmala UI" w:cs="Nirmala UI"/>
          <w:lang w:val="pa" w:bidi="pa-IN"/>
        </w:rPr>
        <w:t>ਹਨ</w:t>
      </w:r>
      <w:r w:rsidR="000858FB" w:rsidRPr="0007402A">
        <w:rPr>
          <w:rFonts w:cs="Arial"/>
          <w:lang w:val="pa" w:bidi="pa-IN"/>
        </w:rPr>
        <w:t xml:space="preserve"> </w:t>
      </w:r>
      <w:r w:rsidR="000858FB" w:rsidRPr="0007402A">
        <w:rPr>
          <w:rFonts w:ascii="Nirmala UI" w:hAnsi="Nirmala UI" w:cs="Nirmala UI"/>
          <w:lang w:val="pa" w:bidi="pa-IN"/>
        </w:rPr>
        <w:t>ਅਤੇ</w:t>
      </w:r>
      <w:r w:rsidR="000858FB" w:rsidRPr="0007402A">
        <w:rPr>
          <w:rFonts w:cs="Arial"/>
          <w:lang w:val="pa" w:bidi="pa-IN"/>
        </w:rPr>
        <w:t xml:space="preserve"> </w:t>
      </w:r>
      <w:r w:rsidR="000858FB" w:rsidRPr="0007402A">
        <w:rPr>
          <w:rFonts w:ascii="Nirmala UI" w:hAnsi="Nirmala UI" w:cs="Nirmala UI"/>
          <w:lang w:val="pa" w:bidi="pa-IN"/>
        </w:rPr>
        <w:t>ਭਾਗੀਦਾਰਾਂ</w:t>
      </w:r>
      <w:r w:rsidR="000858FB" w:rsidRPr="0007402A">
        <w:rPr>
          <w:rFonts w:cs="Arial"/>
          <w:lang w:val="pa" w:bidi="pa-IN"/>
        </w:rPr>
        <w:t xml:space="preserve"> </w:t>
      </w:r>
      <w:r w:rsidR="000858FB" w:rsidRPr="0007402A">
        <w:rPr>
          <w:rFonts w:ascii="Nirmala UI" w:hAnsi="Nirmala UI" w:cs="Nirmala UI"/>
          <w:lang w:val="pa" w:bidi="pa-IN"/>
        </w:rPr>
        <w:t>ਲਈ</w:t>
      </w:r>
      <w:r w:rsidR="000858FB" w:rsidRPr="0007402A">
        <w:rPr>
          <w:rFonts w:cs="Arial"/>
          <w:lang w:val="pa" w:bidi="pa-IN"/>
        </w:rPr>
        <w:t xml:space="preserve"> </w:t>
      </w:r>
      <w:r w:rsidR="000858FB" w:rsidRPr="0007402A">
        <w:rPr>
          <w:rFonts w:ascii="Nirmala UI" w:hAnsi="Nirmala UI" w:cs="Nirmala UI"/>
          <w:lang w:val="pa" w:bidi="pa-IN"/>
        </w:rPr>
        <w:t>ਚੋਣ</w:t>
      </w:r>
      <w:r w:rsidR="000858FB" w:rsidRPr="0007402A">
        <w:rPr>
          <w:rFonts w:cs="Arial"/>
          <w:lang w:val="pa" w:bidi="pa-IN"/>
        </w:rPr>
        <w:t xml:space="preserve"> </w:t>
      </w:r>
      <w:r w:rsidR="000858FB" w:rsidRPr="0007402A">
        <w:rPr>
          <w:rFonts w:ascii="Nirmala UI" w:hAnsi="Nirmala UI" w:cs="Nirmala UI"/>
          <w:lang w:val="pa" w:bidi="pa-IN"/>
        </w:rPr>
        <w:t>ਅਤੇ</w:t>
      </w:r>
      <w:r w:rsidR="000858FB" w:rsidRPr="0007402A">
        <w:rPr>
          <w:rFonts w:cs="Arial"/>
          <w:lang w:val="pa" w:bidi="pa-IN"/>
        </w:rPr>
        <w:t xml:space="preserve"> </w:t>
      </w:r>
      <w:r w:rsidR="000858FB" w:rsidRPr="0007402A">
        <w:rPr>
          <w:rFonts w:ascii="Nirmala UI" w:hAnsi="Nirmala UI" w:cs="Nirmala UI"/>
          <w:lang w:val="pa" w:bidi="pa-IN"/>
        </w:rPr>
        <w:t>ਨਿਯੰਤਰਣ</w:t>
      </w:r>
      <w:r w:rsidR="000858FB" w:rsidRPr="0007402A">
        <w:rPr>
          <w:rFonts w:cs="Arial"/>
          <w:lang w:val="pa" w:bidi="pa-IN"/>
        </w:rPr>
        <w:t xml:space="preserve"> </w:t>
      </w:r>
      <w:r w:rsidR="000858FB" w:rsidRPr="0007402A">
        <w:rPr>
          <w:rFonts w:ascii="Nirmala UI" w:hAnsi="Nirmala UI" w:cs="Nirmala UI"/>
          <w:lang w:val="pa" w:bidi="pa-IN"/>
        </w:rPr>
        <w:t>ਘੱਟ</w:t>
      </w:r>
      <w:r w:rsidR="000858FB" w:rsidRPr="0007402A">
        <w:rPr>
          <w:rFonts w:cs="Arial"/>
          <w:lang w:val="pa" w:bidi="pa-IN"/>
        </w:rPr>
        <w:t xml:space="preserve"> </w:t>
      </w:r>
      <w:r w:rsidR="000858FB" w:rsidRPr="0007402A">
        <w:rPr>
          <w:rFonts w:ascii="Nirmala UI" w:hAnsi="Nirmala UI" w:cs="Nirmala UI"/>
          <w:lang w:val="pa" w:bidi="pa-IN"/>
        </w:rPr>
        <w:t>ਹੋ</w:t>
      </w:r>
      <w:r w:rsidR="000858FB" w:rsidRPr="0007402A">
        <w:rPr>
          <w:rFonts w:cs="Arial"/>
          <w:lang w:val="pa" w:bidi="pa-IN"/>
        </w:rPr>
        <w:t xml:space="preserve"> </w:t>
      </w:r>
      <w:r w:rsidR="000858FB" w:rsidRPr="0007402A">
        <w:rPr>
          <w:rFonts w:ascii="Nirmala UI" w:hAnsi="Nirmala UI" w:cs="Nirmala UI"/>
          <w:lang w:val="pa" w:bidi="pa-IN"/>
        </w:rPr>
        <w:t>ਸਕਦੇ</w:t>
      </w:r>
      <w:r w:rsidR="000858FB" w:rsidRPr="0007402A">
        <w:rPr>
          <w:rFonts w:cs="Arial"/>
          <w:lang w:val="pa" w:bidi="pa-IN"/>
        </w:rPr>
        <w:t xml:space="preserve"> </w:t>
      </w:r>
      <w:r w:rsidR="000858FB" w:rsidRPr="0007402A">
        <w:rPr>
          <w:rFonts w:ascii="Nirmala UI" w:hAnsi="Nirmala UI" w:cs="Nirmala UI"/>
          <w:lang w:val="pa" w:bidi="pa-IN"/>
        </w:rPr>
        <w:t>ਹਨ।</w:t>
      </w:r>
    </w:p>
    <w:p w14:paraId="61314B60" w14:textId="28AB7A6A" w:rsidR="006D2C4A" w:rsidRPr="0007402A" w:rsidRDefault="00000000" w:rsidP="006D2C4A">
      <w:pPr>
        <w:numPr>
          <w:ilvl w:val="0"/>
          <w:numId w:val="44"/>
        </w:numPr>
        <w:tabs>
          <w:tab w:val="left" w:pos="4333"/>
        </w:tabs>
        <w:rPr>
          <w:rFonts w:cs="Arial"/>
          <w:lang w:bidi="pa-IN"/>
        </w:rPr>
      </w:pPr>
      <w:r w:rsidRPr="0007402A">
        <w:rPr>
          <w:rFonts w:ascii="Nirmala UI" w:hAnsi="Nirmala UI" w:cs="Nirmala UI"/>
          <w:b/>
          <w:bCs/>
          <w:lang w:val="pa" w:bidi="pa-IN"/>
        </w:rPr>
        <w:lastRenderedPageBreak/>
        <w:t>ਸਰਕਾਰੀ</w:t>
      </w:r>
      <w:r w:rsidRPr="0007402A">
        <w:rPr>
          <w:rFonts w:cs="Arial"/>
          <w:b/>
          <w:bCs/>
          <w:lang w:val="pa" w:bidi="pa-IN"/>
        </w:rPr>
        <w:t xml:space="preserve"> </w:t>
      </w:r>
      <w:r w:rsidRPr="0007402A">
        <w:rPr>
          <w:rFonts w:ascii="Nirmala UI" w:hAnsi="Nirmala UI" w:cs="Nirmala UI"/>
          <w:b/>
          <w:bCs/>
          <w:lang w:val="pa" w:bidi="pa-IN"/>
        </w:rPr>
        <w:t>ਏਜੰਸੀਆਂ</w:t>
      </w:r>
      <w:r w:rsidRPr="0007402A">
        <w:rPr>
          <w:rFonts w:cs="Arial"/>
          <w:b/>
          <w:bCs/>
          <w:lang w:val="pa" w:bidi="pa-IN"/>
        </w:rPr>
        <w:t xml:space="preserve"> </w:t>
      </w:r>
      <w:r w:rsidRPr="0007402A">
        <w:rPr>
          <w:rFonts w:ascii="Nirmala UI" w:hAnsi="Nirmala UI" w:cs="Nirmala UI"/>
          <w:b/>
          <w:bCs/>
          <w:lang w:val="pa" w:bidi="pa-IN"/>
        </w:rPr>
        <w:t>ਵਿਚਕਾਰ</w:t>
      </w:r>
      <w:r w:rsidRPr="0007402A">
        <w:rPr>
          <w:rFonts w:cs="Arial"/>
          <w:b/>
          <w:bCs/>
          <w:lang w:val="pa" w:bidi="pa-IN"/>
        </w:rPr>
        <w:t xml:space="preserve"> </w:t>
      </w:r>
      <w:r w:rsidRPr="0007402A">
        <w:rPr>
          <w:rFonts w:ascii="Nirmala UI" w:hAnsi="Nirmala UI" w:cs="Nirmala UI"/>
          <w:b/>
          <w:bCs/>
          <w:lang w:val="pa" w:bidi="pa-IN"/>
        </w:rPr>
        <w:t>ਸਹਿਯੋਗ</w:t>
      </w:r>
      <w:r w:rsidRPr="0007402A">
        <w:rPr>
          <w:rFonts w:cs="Arial"/>
          <w:b/>
          <w:bCs/>
          <w:lang w:val="pa" w:bidi="pa-IN"/>
        </w:rPr>
        <w:t xml:space="preserve"> </w:t>
      </w:r>
      <w:r w:rsidRPr="0007402A">
        <w:rPr>
          <w:rFonts w:ascii="Nirmala UI" w:hAnsi="Nirmala UI" w:cs="Nirmala UI"/>
          <w:b/>
          <w:bCs/>
          <w:lang w:val="pa" w:bidi="pa-IN"/>
        </w:rPr>
        <w:t>ਦੀ</w:t>
      </w:r>
      <w:r w:rsidRPr="0007402A">
        <w:rPr>
          <w:rFonts w:cs="Arial"/>
          <w:b/>
          <w:bCs/>
          <w:lang w:val="pa" w:bidi="pa-IN"/>
        </w:rPr>
        <w:t xml:space="preserve"> </w:t>
      </w:r>
      <w:r w:rsidRPr="0007402A">
        <w:rPr>
          <w:rFonts w:ascii="Nirmala UI" w:hAnsi="Nirmala UI" w:cs="Nirmala UI"/>
          <w:b/>
          <w:bCs/>
          <w:lang w:val="pa" w:bidi="pa-IN"/>
        </w:rPr>
        <w:t>ਘਾਟ</w:t>
      </w:r>
      <w:r w:rsidR="000858FB" w:rsidRPr="0007402A">
        <w:rPr>
          <w:rFonts w:cs="Arial"/>
          <w:lang w:val="pa" w:bidi="pa-IN"/>
        </w:rPr>
        <w:t xml:space="preserve">: </w:t>
      </w:r>
      <w:r w:rsidR="000858FB" w:rsidRPr="0007402A">
        <w:rPr>
          <w:rFonts w:ascii="Nirmala UI" w:hAnsi="Nirmala UI" w:cs="Nirmala UI"/>
          <w:lang w:val="pa" w:bidi="pa-IN"/>
        </w:rPr>
        <w:t>ਪ੍ਰਦਾਤਾ</w:t>
      </w:r>
      <w:r w:rsidR="000858FB" w:rsidRPr="0007402A">
        <w:rPr>
          <w:rFonts w:cs="Arial"/>
          <w:lang w:val="pa" w:bidi="pa-IN"/>
        </w:rPr>
        <w:t xml:space="preserve"> </w:t>
      </w:r>
      <w:r w:rsidR="000858FB" w:rsidRPr="0007402A">
        <w:rPr>
          <w:rFonts w:ascii="Nirmala UI" w:hAnsi="Nirmala UI" w:cs="Nirmala UI"/>
          <w:lang w:val="pa" w:bidi="pa-IN"/>
        </w:rPr>
        <w:t>ਦੀ</w:t>
      </w:r>
      <w:r w:rsidR="000858FB" w:rsidRPr="0007402A">
        <w:rPr>
          <w:rFonts w:cs="Arial"/>
          <w:lang w:val="pa" w:bidi="pa-IN"/>
        </w:rPr>
        <w:t xml:space="preserve"> </w:t>
      </w:r>
      <w:r w:rsidR="000858FB" w:rsidRPr="0007402A">
        <w:rPr>
          <w:rFonts w:ascii="Nirmala UI" w:hAnsi="Nirmala UI" w:cs="Nirmala UI"/>
          <w:lang w:val="pa" w:bidi="pa-IN"/>
        </w:rPr>
        <w:t>ਗੁਣਵੱਤਾ</w:t>
      </w:r>
      <w:r w:rsidR="000858FB" w:rsidRPr="0007402A">
        <w:rPr>
          <w:rFonts w:cs="Arial"/>
          <w:lang w:val="pa" w:bidi="pa-IN"/>
        </w:rPr>
        <w:t xml:space="preserve"> </w:t>
      </w:r>
      <w:r w:rsidR="000858FB" w:rsidRPr="0007402A">
        <w:rPr>
          <w:rFonts w:ascii="Nirmala UI" w:hAnsi="Nirmala UI" w:cs="Nirmala UI"/>
          <w:lang w:val="pa" w:bidi="pa-IN"/>
        </w:rPr>
        <w:t>ਲੋੜੀਂਦੀ</w:t>
      </w:r>
      <w:r w:rsidR="000858FB" w:rsidRPr="0007402A">
        <w:rPr>
          <w:rFonts w:cs="Arial"/>
          <w:lang w:val="pa" w:bidi="pa-IN"/>
        </w:rPr>
        <w:t xml:space="preserve"> </w:t>
      </w:r>
      <w:r w:rsidR="000858FB" w:rsidRPr="0007402A">
        <w:rPr>
          <w:rFonts w:ascii="Nirmala UI" w:hAnsi="Nirmala UI" w:cs="Nirmala UI"/>
          <w:lang w:val="pa" w:bidi="pa-IN"/>
        </w:rPr>
        <w:t>ਸਹਾਇਤਾ</w:t>
      </w:r>
      <w:r w:rsidR="000858FB" w:rsidRPr="0007402A">
        <w:rPr>
          <w:rFonts w:cs="Arial"/>
          <w:lang w:val="pa" w:bidi="pa-IN"/>
        </w:rPr>
        <w:t xml:space="preserve"> </w:t>
      </w:r>
      <w:r w:rsidR="000858FB" w:rsidRPr="0007402A">
        <w:rPr>
          <w:rFonts w:ascii="Nirmala UI" w:hAnsi="Nirmala UI" w:cs="Nirmala UI"/>
          <w:lang w:val="pa" w:bidi="pa-IN"/>
        </w:rPr>
        <w:t>ਨੂੰ</w:t>
      </w:r>
      <w:r w:rsidR="000858FB" w:rsidRPr="0007402A">
        <w:rPr>
          <w:rFonts w:cs="Arial"/>
          <w:lang w:val="pa" w:bidi="pa-IN"/>
        </w:rPr>
        <w:t xml:space="preserve"> </w:t>
      </w:r>
      <w:r w:rsidR="000858FB" w:rsidRPr="0007402A">
        <w:rPr>
          <w:rFonts w:ascii="Nirmala UI" w:hAnsi="Nirmala UI" w:cs="Nirmala UI"/>
          <w:lang w:val="pa" w:bidi="pa-IN"/>
        </w:rPr>
        <w:t>ਪਛਾਣਨ</w:t>
      </w:r>
      <w:r w:rsidR="000858FB" w:rsidRPr="0007402A">
        <w:rPr>
          <w:rFonts w:cs="Arial"/>
          <w:lang w:val="pa" w:bidi="pa-IN"/>
        </w:rPr>
        <w:t xml:space="preserve"> </w:t>
      </w:r>
      <w:r w:rsidR="000858FB" w:rsidRPr="0007402A">
        <w:rPr>
          <w:rFonts w:ascii="Nirmala UI" w:hAnsi="Nirmala UI" w:cs="Nirmala UI"/>
          <w:lang w:val="pa" w:bidi="pa-IN"/>
        </w:rPr>
        <w:t>ਅਤੇ</w:t>
      </w:r>
      <w:r w:rsidR="000858FB" w:rsidRPr="0007402A">
        <w:rPr>
          <w:rFonts w:cs="Arial"/>
          <w:lang w:val="pa" w:bidi="pa-IN"/>
        </w:rPr>
        <w:t xml:space="preserve"> </w:t>
      </w:r>
      <w:r w:rsidR="000858FB" w:rsidRPr="0007402A">
        <w:rPr>
          <w:rFonts w:ascii="Nirmala UI" w:hAnsi="Nirmala UI" w:cs="Nirmala UI"/>
          <w:lang w:val="pa" w:bidi="pa-IN"/>
        </w:rPr>
        <w:t>ਪ੍ਰਦਾਨ</w:t>
      </w:r>
      <w:r w:rsidR="000858FB" w:rsidRPr="0007402A">
        <w:rPr>
          <w:rFonts w:cs="Arial"/>
          <w:lang w:val="pa" w:bidi="pa-IN"/>
        </w:rPr>
        <w:t xml:space="preserve"> </w:t>
      </w:r>
      <w:r w:rsidR="000858FB" w:rsidRPr="0007402A">
        <w:rPr>
          <w:rFonts w:ascii="Nirmala UI" w:hAnsi="Nirmala UI" w:cs="Nirmala UI"/>
          <w:lang w:val="pa" w:bidi="pa-IN"/>
        </w:rPr>
        <w:t>ਕਰਨ</w:t>
      </w:r>
      <w:r w:rsidR="000858FB" w:rsidRPr="0007402A">
        <w:rPr>
          <w:rFonts w:cs="Arial"/>
          <w:lang w:val="pa" w:bidi="pa-IN"/>
        </w:rPr>
        <w:t xml:space="preserve"> </w:t>
      </w:r>
      <w:r w:rsidR="000858FB" w:rsidRPr="0007402A">
        <w:rPr>
          <w:rFonts w:ascii="Nirmala UI" w:hAnsi="Nirmala UI" w:cs="Nirmala UI"/>
          <w:lang w:val="pa" w:bidi="pa-IN"/>
        </w:rPr>
        <w:t>ਲਈ</w:t>
      </w:r>
      <w:r w:rsidR="000858FB" w:rsidRPr="0007402A">
        <w:rPr>
          <w:rFonts w:cs="Arial"/>
          <w:lang w:val="pa" w:bidi="pa-IN"/>
        </w:rPr>
        <w:t xml:space="preserve"> </w:t>
      </w:r>
      <w:r w:rsidR="000858FB" w:rsidRPr="0007402A">
        <w:rPr>
          <w:rFonts w:ascii="Nirmala UI" w:hAnsi="Nirmala UI" w:cs="Nirmala UI"/>
          <w:lang w:val="pa" w:bidi="pa-IN"/>
        </w:rPr>
        <w:t>ਵਧੇਰੇ</w:t>
      </w:r>
      <w:r w:rsidR="000858FB" w:rsidRPr="0007402A">
        <w:rPr>
          <w:rFonts w:cs="Arial"/>
          <w:lang w:val="pa" w:bidi="pa-IN"/>
        </w:rPr>
        <w:t xml:space="preserve"> </w:t>
      </w:r>
      <w:r w:rsidR="000858FB" w:rsidRPr="0007402A">
        <w:rPr>
          <w:rFonts w:ascii="Nirmala UI" w:hAnsi="Nirmala UI" w:cs="Nirmala UI"/>
          <w:lang w:val="pa" w:bidi="pa-IN"/>
        </w:rPr>
        <w:t>ਅਲਾਈਨਮੈਂਟ</w:t>
      </w:r>
      <w:r w:rsidR="000858FB" w:rsidRPr="0007402A">
        <w:rPr>
          <w:rFonts w:cs="Arial"/>
          <w:lang w:val="pa" w:bidi="pa-IN"/>
        </w:rPr>
        <w:t xml:space="preserve"> </w:t>
      </w:r>
      <w:r w:rsidR="000858FB" w:rsidRPr="0007402A">
        <w:rPr>
          <w:rFonts w:ascii="Nirmala UI" w:hAnsi="Nirmala UI" w:cs="Nirmala UI"/>
          <w:lang w:val="pa" w:bidi="pa-IN"/>
        </w:rPr>
        <w:t>ਦੀ</w:t>
      </w:r>
      <w:r w:rsidR="000858FB" w:rsidRPr="0007402A">
        <w:rPr>
          <w:rFonts w:cs="Arial"/>
          <w:lang w:val="pa" w:bidi="pa-IN"/>
        </w:rPr>
        <w:t xml:space="preserve"> </w:t>
      </w:r>
      <w:r w:rsidR="000858FB" w:rsidRPr="0007402A">
        <w:rPr>
          <w:rFonts w:ascii="Nirmala UI" w:hAnsi="Nirmala UI" w:cs="Nirmala UI"/>
          <w:lang w:val="pa" w:bidi="pa-IN"/>
        </w:rPr>
        <w:t>ਲੋੜ</w:t>
      </w:r>
      <w:r w:rsidR="000858FB" w:rsidRPr="0007402A">
        <w:rPr>
          <w:rFonts w:cs="Arial"/>
          <w:lang w:val="pa" w:bidi="pa-IN"/>
        </w:rPr>
        <w:t xml:space="preserve"> </w:t>
      </w:r>
      <w:r w:rsidR="000858FB" w:rsidRPr="0007402A">
        <w:rPr>
          <w:rFonts w:ascii="Nirmala UI" w:hAnsi="Nirmala UI" w:cs="Nirmala UI"/>
          <w:lang w:val="pa" w:bidi="pa-IN"/>
        </w:rPr>
        <w:t>ਹੈ</w:t>
      </w:r>
      <w:r w:rsidR="000858FB" w:rsidRPr="0007402A">
        <w:rPr>
          <w:rFonts w:cs="Arial"/>
          <w:lang w:val="pa" w:bidi="pa-IN"/>
        </w:rPr>
        <w:t xml:space="preserve"> (</w:t>
      </w:r>
      <w:r w:rsidR="000858FB" w:rsidRPr="0007402A">
        <w:rPr>
          <w:rFonts w:ascii="Nirmala UI" w:hAnsi="Nirmala UI" w:cs="Nirmala UI"/>
          <w:lang w:val="pa" w:bidi="pa-IN"/>
        </w:rPr>
        <w:t>ਉਦਾਹਰਨ</w:t>
      </w:r>
      <w:r w:rsidR="000858FB" w:rsidRPr="0007402A">
        <w:rPr>
          <w:rFonts w:cs="Arial"/>
          <w:lang w:val="pa" w:bidi="pa-IN"/>
        </w:rPr>
        <w:t xml:space="preserve"> </w:t>
      </w:r>
      <w:r w:rsidR="000858FB" w:rsidRPr="0007402A">
        <w:rPr>
          <w:rFonts w:ascii="Nirmala UI" w:hAnsi="Nirmala UI" w:cs="Nirmala UI"/>
          <w:lang w:val="pa" w:bidi="pa-IN"/>
        </w:rPr>
        <w:t>ਲਈ</w:t>
      </w:r>
      <w:r w:rsidR="000858FB" w:rsidRPr="0007402A">
        <w:rPr>
          <w:rFonts w:cs="Arial"/>
          <w:lang w:val="pa" w:bidi="pa-IN"/>
        </w:rPr>
        <w:t xml:space="preserve">, </w:t>
      </w:r>
      <w:r w:rsidR="000858FB" w:rsidRPr="0007402A">
        <w:rPr>
          <w:rFonts w:ascii="Nirmala UI" w:hAnsi="Nirmala UI" w:cs="Nirmala UI"/>
          <w:lang w:val="pa" w:bidi="pa-IN"/>
        </w:rPr>
        <w:t>ਅੰਗਰੇਜ਼ੀ</w:t>
      </w:r>
      <w:r w:rsidR="000858FB" w:rsidRPr="0007402A">
        <w:rPr>
          <w:rFonts w:cs="Arial"/>
          <w:lang w:val="pa" w:bidi="pa-IN"/>
        </w:rPr>
        <w:t xml:space="preserve"> </w:t>
      </w:r>
      <w:r w:rsidR="000858FB" w:rsidRPr="0007402A">
        <w:rPr>
          <w:rFonts w:ascii="Nirmala UI" w:hAnsi="Nirmala UI" w:cs="Nirmala UI"/>
          <w:lang w:val="pa" w:bidi="pa-IN"/>
        </w:rPr>
        <w:t>ਭਾਸ਼ਾ</w:t>
      </w:r>
      <w:r w:rsidR="000858FB" w:rsidRPr="0007402A">
        <w:rPr>
          <w:rFonts w:cs="Arial"/>
          <w:lang w:val="pa" w:bidi="pa-IN"/>
        </w:rPr>
        <w:t xml:space="preserve"> </w:t>
      </w:r>
      <w:r w:rsidR="000858FB" w:rsidRPr="0007402A">
        <w:rPr>
          <w:rFonts w:ascii="Nirmala UI" w:hAnsi="Nirmala UI" w:cs="Nirmala UI"/>
          <w:lang w:val="pa" w:bidi="pa-IN"/>
        </w:rPr>
        <w:t>ਦੇ</w:t>
      </w:r>
      <w:r w:rsidR="000858FB" w:rsidRPr="0007402A">
        <w:rPr>
          <w:rFonts w:cs="Arial"/>
          <w:lang w:val="pa" w:bidi="pa-IN"/>
        </w:rPr>
        <w:t xml:space="preserve"> </w:t>
      </w:r>
      <w:r w:rsidR="000858FB" w:rsidRPr="0007402A">
        <w:rPr>
          <w:rFonts w:ascii="Nirmala UI" w:hAnsi="Nirmala UI" w:cs="Nirmala UI"/>
          <w:lang w:val="pa" w:bidi="pa-IN"/>
        </w:rPr>
        <w:t>ਹੁਨਰ</w:t>
      </w:r>
      <w:r w:rsidR="000858FB" w:rsidRPr="0007402A">
        <w:rPr>
          <w:rFonts w:cs="Arial"/>
          <w:lang w:val="pa" w:bidi="pa-IN"/>
        </w:rPr>
        <w:t xml:space="preserve"> </w:t>
      </w:r>
      <w:r w:rsidR="000858FB" w:rsidRPr="0007402A">
        <w:rPr>
          <w:rFonts w:ascii="Nirmala UI" w:hAnsi="Nirmala UI" w:cs="Nirmala UI"/>
          <w:lang w:val="pa" w:bidi="pa-IN"/>
        </w:rPr>
        <w:t>ਨੂੰ</w:t>
      </w:r>
      <w:r w:rsidR="000858FB" w:rsidRPr="0007402A">
        <w:rPr>
          <w:rFonts w:cs="Arial"/>
          <w:lang w:val="pa" w:bidi="pa-IN"/>
        </w:rPr>
        <w:t xml:space="preserve"> </w:t>
      </w:r>
      <w:r w:rsidR="000858FB" w:rsidRPr="0007402A">
        <w:rPr>
          <w:rFonts w:ascii="Nirmala UI" w:hAnsi="Nirmala UI" w:cs="Nirmala UI"/>
          <w:lang w:val="pa" w:bidi="pa-IN"/>
        </w:rPr>
        <w:t>ਪੈਦਾ</w:t>
      </w:r>
      <w:r w:rsidR="000858FB" w:rsidRPr="0007402A">
        <w:rPr>
          <w:rFonts w:cs="Arial"/>
          <w:lang w:val="pa" w:bidi="pa-IN"/>
        </w:rPr>
        <w:t xml:space="preserve"> </w:t>
      </w:r>
      <w:r w:rsidR="000858FB" w:rsidRPr="0007402A">
        <w:rPr>
          <w:rFonts w:ascii="Nirmala UI" w:hAnsi="Nirmala UI" w:cs="Nirmala UI"/>
          <w:lang w:val="pa" w:bidi="pa-IN"/>
        </w:rPr>
        <w:t>ਕਰਨ</w:t>
      </w:r>
      <w:r w:rsidR="000858FB" w:rsidRPr="0007402A">
        <w:rPr>
          <w:rFonts w:cs="Arial"/>
          <w:lang w:val="pa" w:bidi="pa-IN"/>
        </w:rPr>
        <w:t xml:space="preserve"> </w:t>
      </w:r>
      <w:r w:rsidR="000858FB" w:rsidRPr="0007402A">
        <w:rPr>
          <w:rFonts w:ascii="Nirmala UI" w:hAnsi="Nirmala UI" w:cs="Nirmala UI"/>
          <w:lang w:val="pa" w:bidi="pa-IN"/>
        </w:rPr>
        <w:t>ਲਈ</w:t>
      </w:r>
      <w:r w:rsidR="000858FB" w:rsidRPr="0007402A">
        <w:rPr>
          <w:rFonts w:cs="Arial"/>
          <w:lang w:val="pa" w:bidi="pa-IN"/>
        </w:rPr>
        <w:t>)</w:t>
      </w:r>
      <w:r w:rsidR="000858FB" w:rsidRPr="0007402A">
        <w:rPr>
          <w:rFonts w:ascii="Nirmala UI" w:hAnsi="Nirmala UI" w:cs="Nirmala UI"/>
          <w:lang w:val="pa" w:bidi="pa-IN"/>
        </w:rPr>
        <w:t>।</w:t>
      </w:r>
    </w:p>
    <w:p w14:paraId="3B258049" w14:textId="77777777" w:rsidR="006D2C4A" w:rsidRPr="0007402A" w:rsidRDefault="00000000" w:rsidP="001F6B92">
      <w:pPr>
        <w:keepNext/>
        <w:numPr>
          <w:ilvl w:val="0"/>
          <w:numId w:val="44"/>
        </w:numPr>
        <w:tabs>
          <w:tab w:val="left" w:pos="4333"/>
        </w:tabs>
        <w:rPr>
          <w:rFonts w:cs="Arial"/>
          <w:lang w:bidi="pa-IN"/>
        </w:rPr>
      </w:pPr>
      <w:r w:rsidRPr="0007402A">
        <w:rPr>
          <w:rFonts w:ascii="Nirmala UI" w:hAnsi="Nirmala UI" w:cs="Nirmala UI"/>
          <w:b/>
          <w:bCs/>
          <w:lang w:val="pa" w:bidi="pa-IN"/>
        </w:rPr>
        <w:t>ਸਿਹਤ</w:t>
      </w:r>
      <w:r w:rsidRPr="0007402A">
        <w:rPr>
          <w:rFonts w:cs="Arial"/>
          <w:b/>
          <w:bCs/>
          <w:lang w:val="pa" w:bidi="pa-IN"/>
        </w:rPr>
        <w:t xml:space="preserve"> </w:t>
      </w:r>
      <w:r w:rsidRPr="0007402A">
        <w:rPr>
          <w:rFonts w:ascii="Nirmala UI" w:hAnsi="Nirmala UI" w:cs="Nirmala UI"/>
          <w:b/>
          <w:bCs/>
          <w:lang w:val="pa" w:bidi="pa-IN"/>
        </w:rPr>
        <w:t>ਪ੍ਰਦਾਤਾਵਾਂ</w:t>
      </w:r>
      <w:r w:rsidRPr="0007402A">
        <w:rPr>
          <w:rFonts w:cs="Arial"/>
          <w:b/>
          <w:bCs/>
          <w:lang w:val="pa" w:bidi="pa-IN"/>
        </w:rPr>
        <w:t xml:space="preserve"> </w:t>
      </w:r>
      <w:r w:rsidRPr="0007402A">
        <w:rPr>
          <w:rFonts w:ascii="Nirmala UI" w:hAnsi="Nirmala UI" w:cs="Nirmala UI"/>
          <w:b/>
          <w:bCs/>
          <w:lang w:val="pa" w:bidi="pa-IN"/>
        </w:rPr>
        <w:t>ਦੀਆਂ</w:t>
      </w:r>
      <w:r w:rsidRPr="0007402A">
        <w:rPr>
          <w:rFonts w:cs="Arial"/>
          <w:b/>
          <w:bCs/>
          <w:lang w:val="pa" w:bidi="pa-IN"/>
        </w:rPr>
        <w:t xml:space="preserve"> </w:t>
      </w:r>
      <w:r w:rsidRPr="0007402A">
        <w:rPr>
          <w:rFonts w:ascii="Nirmala UI" w:hAnsi="Nirmala UI" w:cs="Nirmala UI"/>
          <w:b/>
          <w:bCs/>
          <w:lang w:val="pa" w:bidi="pa-IN"/>
        </w:rPr>
        <w:t>ਸੀਮਾਵਾਂ</w:t>
      </w:r>
      <w:r w:rsidR="000858FB" w:rsidRPr="0007402A">
        <w:rPr>
          <w:rFonts w:cs="Arial"/>
          <w:lang w:val="pa" w:bidi="pa-IN"/>
        </w:rPr>
        <w:t xml:space="preserve">: </w:t>
      </w:r>
      <w:r w:rsidR="000858FB" w:rsidRPr="0007402A">
        <w:rPr>
          <w:rFonts w:ascii="Nirmala UI" w:hAnsi="Nirmala UI" w:cs="Nirmala UI"/>
          <w:lang w:val="pa" w:bidi="pa-IN"/>
        </w:rPr>
        <w:t>ਸਿਹਤ</w:t>
      </w:r>
      <w:r w:rsidR="000858FB" w:rsidRPr="0007402A">
        <w:rPr>
          <w:rFonts w:cs="Arial"/>
          <w:lang w:val="pa" w:bidi="pa-IN"/>
        </w:rPr>
        <w:t xml:space="preserve"> </w:t>
      </w:r>
      <w:r w:rsidR="000858FB" w:rsidRPr="0007402A">
        <w:rPr>
          <w:rFonts w:ascii="Nirmala UI" w:hAnsi="Nirmala UI" w:cs="Nirmala UI"/>
          <w:lang w:val="pa" w:bidi="pa-IN"/>
        </w:rPr>
        <w:t>ਪੇਸ਼ੇਵਰਾਂ</w:t>
      </w:r>
      <w:r w:rsidR="000858FB" w:rsidRPr="0007402A">
        <w:rPr>
          <w:rFonts w:cs="Arial"/>
          <w:lang w:val="pa" w:bidi="pa-IN"/>
        </w:rPr>
        <w:t xml:space="preserve"> (</w:t>
      </w:r>
      <w:r w:rsidR="000858FB" w:rsidRPr="0007402A">
        <w:rPr>
          <w:rFonts w:ascii="Nirmala UI" w:hAnsi="Nirmala UI" w:cs="Nirmala UI"/>
          <w:lang w:val="pa" w:bidi="pa-IN"/>
        </w:rPr>
        <w:t>ਜਨਰਲ</w:t>
      </w:r>
      <w:r w:rsidR="000858FB" w:rsidRPr="0007402A">
        <w:rPr>
          <w:rFonts w:cs="Arial"/>
          <w:lang w:val="pa" w:bidi="pa-IN"/>
        </w:rPr>
        <w:t xml:space="preserve"> </w:t>
      </w:r>
      <w:r w:rsidR="000858FB" w:rsidRPr="0007402A">
        <w:rPr>
          <w:rFonts w:ascii="Nirmala UI" w:hAnsi="Nirmala UI" w:cs="Nirmala UI"/>
          <w:lang w:val="pa" w:bidi="pa-IN"/>
        </w:rPr>
        <w:t>ਪ੍ਰੈਕਟੀਸ਼ਨਰਾਂ</w:t>
      </w:r>
      <w:r w:rsidR="000858FB" w:rsidRPr="0007402A">
        <w:rPr>
          <w:rFonts w:cs="Arial"/>
          <w:lang w:val="pa" w:bidi="pa-IN"/>
        </w:rPr>
        <w:t xml:space="preserve"> </w:t>
      </w:r>
      <w:r w:rsidR="000858FB" w:rsidRPr="0007402A">
        <w:rPr>
          <w:rFonts w:ascii="Nirmala UI" w:hAnsi="Nirmala UI" w:cs="Nirmala UI"/>
          <w:lang w:val="pa" w:bidi="pa-IN"/>
        </w:rPr>
        <w:t>ਸਮੇਤ</w:t>
      </w:r>
      <w:r w:rsidR="000858FB" w:rsidRPr="0007402A">
        <w:rPr>
          <w:rFonts w:cs="Arial"/>
          <w:lang w:val="pa" w:bidi="pa-IN"/>
        </w:rPr>
        <w:t xml:space="preserve">) </w:t>
      </w:r>
      <w:r w:rsidR="000858FB" w:rsidRPr="0007402A">
        <w:rPr>
          <w:rFonts w:ascii="Nirmala UI" w:hAnsi="Nirmala UI" w:cs="Nirmala UI"/>
          <w:lang w:val="pa" w:bidi="pa-IN"/>
        </w:rPr>
        <w:t>ਕੋਲ</w:t>
      </w:r>
      <w:r w:rsidR="000858FB" w:rsidRPr="0007402A">
        <w:rPr>
          <w:rFonts w:cs="Arial"/>
          <w:lang w:val="pa" w:bidi="pa-IN"/>
        </w:rPr>
        <w:t xml:space="preserve"> </w:t>
      </w:r>
      <w:r w:rsidR="000858FB" w:rsidRPr="0007402A">
        <w:rPr>
          <w:rFonts w:ascii="Nirmala UI" w:hAnsi="Nirmala UI" w:cs="Nirmala UI"/>
          <w:lang w:val="pa" w:bidi="pa-IN"/>
        </w:rPr>
        <w:t>ਇਸ</w:t>
      </w:r>
      <w:r w:rsidR="000858FB" w:rsidRPr="0007402A">
        <w:rPr>
          <w:rFonts w:cs="Arial"/>
          <w:lang w:val="pa" w:bidi="pa-IN"/>
        </w:rPr>
        <w:t xml:space="preserve"> </w:t>
      </w:r>
      <w:r w:rsidR="000858FB" w:rsidRPr="0007402A">
        <w:rPr>
          <w:rFonts w:ascii="Nirmala UI" w:hAnsi="Nirmala UI" w:cs="Nirmala UI"/>
          <w:lang w:val="pa" w:bidi="pa-IN"/>
        </w:rPr>
        <w:t>ਬਾਰੇ</w:t>
      </w:r>
      <w:r w:rsidR="000858FB" w:rsidRPr="0007402A">
        <w:rPr>
          <w:rFonts w:cs="Arial"/>
          <w:lang w:val="pa" w:bidi="pa-IN"/>
        </w:rPr>
        <w:t xml:space="preserve"> </w:t>
      </w:r>
      <w:r w:rsidR="000858FB" w:rsidRPr="0007402A">
        <w:rPr>
          <w:rFonts w:ascii="Nirmala UI" w:hAnsi="Nirmala UI" w:cs="Nirmala UI"/>
          <w:lang w:val="pa" w:bidi="pa-IN"/>
        </w:rPr>
        <w:t>ਜਾਣਕਾਰੀ</w:t>
      </w:r>
      <w:r w:rsidR="000858FB" w:rsidRPr="0007402A">
        <w:rPr>
          <w:rFonts w:cs="Arial"/>
          <w:lang w:val="pa" w:bidi="pa-IN"/>
        </w:rPr>
        <w:t xml:space="preserve">, </w:t>
      </w:r>
      <w:r w:rsidR="000858FB" w:rsidRPr="0007402A">
        <w:rPr>
          <w:rFonts w:ascii="Nirmala UI" w:hAnsi="Nirmala UI" w:cs="Nirmala UI"/>
          <w:lang w:val="pa" w:bidi="pa-IN"/>
        </w:rPr>
        <w:t>ਅਤੇ</w:t>
      </w:r>
      <w:r w:rsidR="000858FB" w:rsidRPr="0007402A">
        <w:rPr>
          <w:rFonts w:cs="Arial"/>
          <w:lang w:val="pa" w:bidi="pa-IN"/>
        </w:rPr>
        <w:t xml:space="preserve"> </w:t>
      </w:r>
      <w:r w:rsidR="000858FB" w:rsidRPr="0007402A">
        <w:rPr>
          <w:rFonts w:ascii="Nirmala UI" w:hAnsi="Nirmala UI" w:cs="Nirmala UI"/>
          <w:lang w:val="pa" w:bidi="pa-IN"/>
        </w:rPr>
        <w:t>ਉਹਨਾਂ</w:t>
      </w:r>
      <w:r w:rsidR="000858FB" w:rsidRPr="0007402A">
        <w:rPr>
          <w:rFonts w:cs="Arial"/>
          <w:lang w:val="pa" w:bidi="pa-IN"/>
        </w:rPr>
        <w:t xml:space="preserve"> </w:t>
      </w:r>
      <w:r w:rsidR="000858FB" w:rsidRPr="0007402A">
        <w:rPr>
          <w:rFonts w:ascii="Nirmala UI" w:hAnsi="Nirmala UI" w:cs="Nirmala UI"/>
          <w:lang w:val="pa" w:bidi="pa-IN"/>
        </w:rPr>
        <w:t>ਦੇ</w:t>
      </w:r>
      <w:r w:rsidR="000858FB" w:rsidRPr="0007402A">
        <w:rPr>
          <w:rFonts w:cs="Arial"/>
          <w:lang w:val="pa" w:bidi="pa-IN"/>
        </w:rPr>
        <w:t xml:space="preserve"> </w:t>
      </w:r>
      <w:r w:rsidR="000858FB" w:rsidRPr="0007402A">
        <w:rPr>
          <w:rFonts w:ascii="Nirmala UI" w:hAnsi="Nirmala UI" w:cs="Nirmala UI"/>
          <w:lang w:val="pa" w:bidi="pa-IN"/>
        </w:rPr>
        <w:t>ਗਿਆਨ</w:t>
      </w:r>
      <w:r w:rsidR="000858FB" w:rsidRPr="0007402A">
        <w:rPr>
          <w:rFonts w:cs="Arial"/>
          <w:lang w:val="pa" w:bidi="pa-IN"/>
        </w:rPr>
        <w:t xml:space="preserve"> </w:t>
      </w:r>
      <w:r w:rsidR="000858FB" w:rsidRPr="0007402A">
        <w:rPr>
          <w:rFonts w:ascii="Nirmala UI" w:hAnsi="Nirmala UI" w:cs="Nirmala UI"/>
          <w:lang w:val="pa" w:bidi="pa-IN"/>
        </w:rPr>
        <w:t>ਨੂੰ</w:t>
      </w:r>
      <w:r w:rsidR="000858FB" w:rsidRPr="0007402A">
        <w:rPr>
          <w:rFonts w:cs="Arial"/>
          <w:lang w:val="pa" w:bidi="pa-IN"/>
        </w:rPr>
        <w:t xml:space="preserve"> </w:t>
      </w:r>
      <w:r w:rsidR="000858FB" w:rsidRPr="0007402A">
        <w:rPr>
          <w:rFonts w:ascii="Nirmala UI" w:hAnsi="Nirmala UI" w:cs="Nirmala UI"/>
          <w:lang w:val="pa" w:bidi="pa-IN"/>
        </w:rPr>
        <w:t>ਬਿਹਤਰ</w:t>
      </w:r>
      <w:r w:rsidR="000858FB" w:rsidRPr="0007402A">
        <w:rPr>
          <w:rFonts w:cs="Arial"/>
          <w:lang w:val="pa" w:bidi="pa-IN"/>
        </w:rPr>
        <w:t xml:space="preserve"> </w:t>
      </w:r>
      <w:r w:rsidR="000858FB" w:rsidRPr="0007402A">
        <w:rPr>
          <w:rFonts w:ascii="Nirmala UI" w:hAnsi="Nirmala UI" w:cs="Nirmala UI"/>
          <w:lang w:val="pa" w:bidi="pa-IN"/>
        </w:rPr>
        <w:t>ਬਣਾਉਣ</w:t>
      </w:r>
      <w:r w:rsidR="000858FB" w:rsidRPr="0007402A">
        <w:rPr>
          <w:rFonts w:cs="Arial"/>
          <w:lang w:val="pa" w:bidi="pa-IN"/>
        </w:rPr>
        <w:t xml:space="preserve"> </w:t>
      </w:r>
      <w:r w:rsidR="000858FB" w:rsidRPr="0007402A">
        <w:rPr>
          <w:rFonts w:ascii="Nirmala UI" w:hAnsi="Nirmala UI" w:cs="Nirmala UI"/>
          <w:lang w:val="pa" w:bidi="pa-IN"/>
        </w:rPr>
        <w:t>ਲਈ</w:t>
      </w:r>
      <w:r w:rsidR="000858FB" w:rsidRPr="0007402A">
        <w:rPr>
          <w:rFonts w:cs="Arial"/>
          <w:lang w:val="pa" w:bidi="pa-IN"/>
        </w:rPr>
        <w:t xml:space="preserve"> </w:t>
      </w:r>
      <w:r w:rsidR="000858FB" w:rsidRPr="0007402A">
        <w:rPr>
          <w:rFonts w:ascii="Nirmala UI" w:hAnsi="Nirmala UI" w:cs="Nirmala UI"/>
          <w:lang w:val="pa" w:bidi="pa-IN"/>
        </w:rPr>
        <w:t>ਪ੍ਰੋਤਸਾਹਨ</w:t>
      </w:r>
      <w:r w:rsidR="000858FB" w:rsidRPr="0007402A">
        <w:rPr>
          <w:rFonts w:cs="Arial"/>
          <w:lang w:val="pa" w:bidi="pa-IN"/>
        </w:rPr>
        <w:t xml:space="preserve"> </w:t>
      </w:r>
      <w:r w:rsidR="000858FB" w:rsidRPr="0007402A">
        <w:rPr>
          <w:rFonts w:ascii="Nirmala UI" w:hAnsi="Nirmala UI" w:cs="Nirmala UI"/>
          <w:lang w:val="pa" w:bidi="pa-IN"/>
        </w:rPr>
        <w:t>ਦੀ</w:t>
      </w:r>
      <w:r w:rsidR="000858FB" w:rsidRPr="0007402A">
        <w:rPr>
          <w:rFonts w:cs="Arial"/>
          <w:lang w:val="pa" w:bidi="pa-IN"/>
        </w:rPr>
        <w:t xml:space="preserve"> </w:t>
      </w:r>
      <w:r w:rsidR="000858FB" w:rsidRPr="0007402A">
        <w:rPr>
          <w:rFonts w:ascii="Nirmala UI" w:hAnsi="Nirmala UI" w:cs="Nirmala UI"/>
          <w:lang w:val="pa" w:bidi="pa-IN"/>
        </w:rPr>
        <w:t>ਘਾਟ</w:t>
      </w:r>
      <w:r w:rsidR="000858FB" w:rsidRPr="0007402A">
        <w:rPr>
          <w:rFonts w:cs="Arial"/>
          <w:lang w:val="pa" w:bidi="pa-IN"/>
        </w:rPr>
        <w:t xml:space="preserve"> </w:t>
      </w:r>
      <w:r w:rsidR="000858FB" w:rsidRPr="0007402A">
        <w:rPr>
          <w:rFonts w:ascii="Nirmala UI" w:hAnsi="Nirmala UI" w:cs="Nirmala UI"/>
          <w:lang w:val="pa" w:bidi="pa-IN"/>
        </w:rPr>
        <w:t>ਹੈ</w:t>
      </w:r>
      <w:r w:rsidR="000858FB" w:rsidRPr="0007402A">
        <w:rPr>
          <w:rFonts w:cs="Arial"/>
          <w:lang w:val="pa" w:bidi="pa-IN"/>
        </w:rPr>
        <w:t xml:space="preserve"> </w:t>
      </w:r>
      <w:r w:rsidR="000858FB" w:rsidRPr="0007402A">
        <w:rPr>
          <w:rFonts w:ascii="Nirmala UI" w:hAnsi="Nirmala UI" w:cs="Nirmala UI"/>
          <w:lang w:val="pa" w:bidi="pa-IN"/>
        </w:rPr>
        <w:t>ਕਿ</w:t>
      </w:r>
      <w:r w:rsidR="000858FB" w:rsidRPr="0007402A">
        <w:rPr>
          <w:rFonts w:cs="Arial"/>
          <w:lang w:val="pa" w:bidi="pa-IN"/>
        </w:rPr>
        <w:t xml:space="preserve"> </w:t>
      </w:r>
      <w:r w:rsidR="000858FB" w:rsidRPr="0007402A">
        <w:rPr>
          <w:rFonts w:ascii="Nirmala UI" w:hAnsi="Nirmala UI" w:cs="Nirmala UI"/>
          <w:lang w:val="pa" w:bidi="pa-IN"/>
        </w:rPr>
        <w:t>ਪਹੁੰਚ</w:t>
      </w:r>
      <w:r w:rsidR="000858FB" w:rsidRPr="0007402A">
        <w:rPr>
          <w:rFonts w:cs="Arial"/>
          <w:lang w:val="pa" w:bidi="pa-IN"/>
        </w:rPr>
        <w:t xml:space="preserve"> </w:t>
      </w:r>
      <w:r w:rsidR="000858FB" w:rsidRPr="0007402A">
        <w:rPr>
          <w:rFonts w:ascii="Nirmala UI" w:hAnsi="Nirmala UI" w:cs="Nirmala UI"/>
          <w:lang w:val="pa" w:bidi="pa-IN"/>
        </w:rPr>
        <w:t>ਬੇਨਤੀ</w:t>
      </w:r>
      <w:r w:rsidR="000858FB" w:rsidRPr="0007402A">
        <w:rPr>
          <w:rFonts w:cs="Arial"/>
          <w:lang w:val="pa" w:bidi="pa-IN"/>
        </w:rPr>
        <w:t xml:space="preserve"> </w:t>
      </w:r>
      <w:r w:rsidR="000858FB" w:rsidRPr="0007402A">
        <w:rPr>
          <w:rFonts w:ascii="Nirmala UI" w:hAnsi="Nirmala UI" w:cs="Nirmala UI"/>
          <w:lang w:val="pa" w:bidi="pa-IN"/>
        </w:rPr>
        <w:t>ਫਾਰਮਾਂ</w:t>
      </w:r>
      <w:r w:rsidR="000858FB" w:rsidRPr="0007402A">
        <w:rPr>
          <w:rFonts w:cs="Arial"/>
          <w:lang w:val="pa" w:bidi="pa-IN"/>
        </w:rPr>
        <w:t xml:space="preserve"> </w:t>
      </w:r>
      <w:r w:rsidR="000858FB" w:rsidRPr="0007402A">
        <w:rPr>
          <w:rFonts w:ascii="Nirmala UI" w:hAnsi="Nirmala UI" w:cs="Nirmala UI"/>
          <w:lang w:val="pa" w:bidi="pa-IN"/>
        </w:rPr>
        <w:t>ਵਾਲੇ</w:t>
      </w:r>
      <w:r w:rsidR="000858FB" w:rsidRPr="0007402A">
        <w:rPr>
          <w:rFonts w:cs="Arial"/>
          <w:lang w:val="pa" w:bidi="pa-IN"/>
        </w:rPr>
        <w:t xml:space="preserve"> </w:t>
      </w:r>
      <w:r w:rsidR="000858FB" w:rsidRPr="0007402A">
        <w:rPr>
          <w:rFonts w:ascii="Nirmala UI" w:hAnsi="Nirmala UI" w:cs="Nirmala UI"/>
          <w:lang w:val="pa" w:bidi="pa-IN"/>
        </w:rPr>
        <w:t>ਲੋਕਾਂ</w:t>
      </w:r>
      <w:r w:rsidR="000858FB" w:rsidRPr="0007402A">
        <w:rPr>
          <w:rFonts w:cs="Arial"/>
          <w:lang w:val="pa" w:bidi="pa-IN"/>
        </w:rPr>
        <w:t xml:space="preserve"> </w:t>
      </w:r>
      <w:r w:rsidR="000858FB" w:rsidRPr="0007402A">
        <w:rPr>
          <w:rFonts w:ascii="Nirmala UI" w:hAnsi="Nirmala UI" w:cs="Nirmala UI"/>
          <w:lang w:val="pa" w:bidi="pa-IN"/>
        </w:rPr>
        <w:t>ਦੀ</w:t>
      </w:r>
      <w:r w:rsidR="000858FB" w:rsidRPr="0007402A">
        <w:rPr>
          <w:rFonts w:cs="Arial"/>
          <w:lang w:val="pa" w:bidi="pa-IN"/>
        </w:rPr>
        <w:t xml:space="preserve"> </w:t>
      </w:r>
      <w:r w:rsidR="000858FB" w:rsidRPr="0007402A">
        <w:rPr>
          <w:rFonts w:ascii="Nirmala UI" w:hAnsi="Nirmala UI" w:cs="Nirmala UI"/>
          <w:lang w:val="pa" w:bidi="pa-IN"/>
        </w:rPr>
        <w:t>ਸਹੀ</w:t>
      </w:r>
      <w:r w:rsidR="000858FB" w:rsidRPr="0007402A">
        <w:rPr>
          <w:rFonts w:cs="Arial"/>
          <w:lang w:val="pa" w:bidi="pa-IN"/>
        </w:rPr>
        <w:t xml:space="preserve"> </w:t>
      </w:r>
      <w:r w:rsidR="000858FB" w:rsidRPr="0007402A">
        <w:rPr>
          <w:rFonts w:ascii="Nirmala UI" w:hAnsi="Nirmala UI" w:cs="Nirmala UI"/>
          <w:lang w:val="pa" w:bidi="pa-IN"/>
        </w:rPr>
        <w:t>ਢੰਗ</w:t>
      </w:r>
      <w:r w:rsidR="000858FB" w:rsidRPr="0007402A">
        <w:rPr>
          <w:rFonts w:cs="Arial"/>
          <w:lang w:val="pa" w:bidi="pa-IN"/>
        </w:rPr>
        <w:t xml:space="preserve"> </w:t>
      </w:r>
      <w:r w:rsidR="000858FB" w:rsidRPr="0007402A">
        <w:rPr>
          <w:rFonts w:ascii="Nirmala UI" w:hAnsi="Nirmala UI" w:cs="Nirmala UI"/>
          <w:lang w:val="pa" w:bidi="pa-IN"/>
        </w:rPr>
        <w:t>ਨਾਲ</w:t>
      </w:r>
      <w:r w:rsidR="000858FB" w:rsidRPr="0007402A">
        <w:rPr>
          <w:rFonts w:cs="Arial"/>
          <w:lang w:val="pa" w:bidi="pa-IN"/>
        </w:rPr>
        <w:t xml:space="preserve"> </w:t>
      </w:r>
      <w:r w:rsidR="000858FB" w:rsidRPr="0007402A">
        <w:rPr>
          <w:rFonts w:ascii="Nirmala UI" w:hAnsi="Nirmala UI" w:cs="Nirmala UI"/>
          <w:lang w:val="pa" w:bidi="pa-IN"/>
        </w:rPr>
        <w:t>ਕਿਵੇਂ</w:t>
      </w:r>
      <w:r w:rsidR="000858FB" w:rsidRPr="0007402A">
        <w:rPr>
          <w:rFonts w:cs="Arial"/>
          <w:lang w:val="pa" w:bidi="pa-IN"/>
        </w:rPr>
        <w:t xml:space="preserve"> </w:t>
      </w:r>
      <w:r w:rsidR="000858FB" w:rsidRPr="0007402A">
        <w:rPr>
          <w:rFonts w:ascii="Nirmala UI" w:hAnsi="Nirmala UI" w:cs="Nirmala UI"/>
          <w:lang w:val="pa" w:bidi="pa-IN"/>
        </w:rPr>
        <w:t>ਸਹਾਇਤਾ</w:t>
      </w:r>
      <w:r w:rsidR="000858FB" w:rsidRPr="0007402A">
        <w:rPr>
          <w:rFonts w:cs="Arial"/>
          <w:lang w:val="pa" w:bidi="pa-IN"/>
        </w:rPr>
        <w:t xml:space="preserve"> </w:t>
      </w:r>
      <w:r w:rsidR="000858FB" w:rsidRPr="0007402A">
        <w:rPr>
          <w:rFonts w:ascii="Nirmala UI" w:hAnsi="Nirmala UI" w:cs="Nirmala UI"/>
          <w:lang w:val="pa" w:bidi="pa-IN"/>
        </w:rPr>
        <w:t>ਕਰਨੀ</w:t>
      </w:r>
      <w:r w:rsidR="000858FB" w:rsidRPr="0007402A">
        <w:rPr>
          <w:rFonts w:cs="Arial"/>
          <w:lang w:val="pa" w:bidi="pa-IN"/>
        </w:rPr>
        <w:t xml:space="preserve"> </w:t>
      </w:r>
      <w:r w:rsidR="000858FB" w:rsidRPr="0007402A">
        <w:rPr>
          <w:rFonts w:ascii="Nirmala UI" w:hAnsi="Nirmala UI" w:cs="Nirmala UI"/>
          <w:lang w:val="pa" w:bidi="pa-IN"/>
        </w:rPr>
        <w:t>ਹੈ।</w:t>
      </w:r>
    </w:p>
    <w:p w14:paraId="28B74544" w14:textId="77777777" w:rsidR="00867A44" w:rsidRPr="0007402A" w:rsidRDefault="00000000" w:rsidP="003F7358">
      <w:pPr>
        <w:numPr>
          <w:ilvl w:val="0"/>
          <w:numId w:val="44"/>
        </w:numPr>
        <w:tabs>
          <w:tab w:val="left" w:pos="4333"/>
        </w:tabs>
        <w:rPr>
          <w:rFonts w:cs="Arial"/>
          <w:lang w:bidi="pa-IN"/>
        </w:rPr>
      </w:pPr>
      <w:r w:rsidRPr="0007402A">
        <w:rPr>
          <w:rFonts w:ascii="Nirmala UI" w:hAnsi="Nirmala UI" w:cs="Nirmala UI"/>
          <w:b/>
          <w:bCs/>
          <w:lang w:val="pa" w:bidi="pa-IN"/>
        </w:rPr>
        <w:t>ਘਰੇਲੂ</w:t>
      </w:r>
      <w:r w:rsidRPr="0007402A">
        <w:rPr>
          <w:rFonts w:cs="Arial"/>
          <w:b/>
          <w:bCs/>
          <w:lang w:val="pa" w:bidi="pa-IN"/>
        </w:rPr>
        <w:t xml:space="preserve"> </w:t>
      </w:r>
      <w:r w:rsidRPr="0007402A">
        <w:rPr>
          <w:rFonts w:ascii="Nirmala UI" w:hAnsi="Nirmala UI" w:cs="Nirmala UI"/>
          <w:b/>
          <w:bCs/>
          <w:lang w:val="pa" w:bidi="pa-IN"/>
        </w:rPr>
        <w:t>ਅਤੇ</w:t>
      </w:r>
      <w:r w:rsidRPr="0007402A">
        <w:rPr>
          <w:rFonts w:cs="Arial"/>
          <w:b/>
          <w:bCs/>
          <w:lang w:val="pa" w:bidi="pa-IN"/>
        </w:rPr>
        <w:t xml:space="preserve"> </w:t>
      </w:r>
      <w:r w:rsidRPr="0007402A">
        <w:rPr>
          <w:rFonts w:ascii="Nirmala UI" w:hAnsi="Nirmala UI" w:cs="Nirmala UI"/>
          <w:b/>
          <w:bCs/>
          <w:lang w:val="pa" w:bidi="pa-IN"/>
        </w:rPr>
        <w:t>ਪਰਿਵਾਰਕ</w:t>
      </w:r>
      <w:r w:rsidRPr="0007402A">
        <w:rPr>
          <w:rFonts w:cs="Arial"/>
          <w:b/>
          <w:bCs/>
          <w:lang w:val="pa" w:bidi="pa-IN"/>
        </w:rPr>
        <w:t xml:space="preserve"> </w:t>
      </w:r>
      <w:r w:rsidRPr="0007402A">
        <w:rPr>
          <w:rFonts w:ascii="Nirmala UI" w:hAnsi="Nirmala UI" w:cs="Nirmala UI"/>
          <w:b/>
          <w:bCs/>
          <w:lang w:val="pa" w:bidi="pa-IN"/>
        </w:rPr>
        <w:t>ਹਿੰਸਾ</w:t>
      </w:r>
      <w:r w:rsidRPr="0007402A">
        <w:rPr>
          <w:rFonts w:cs="Arial"/>
          <w:b/>
          <w:bCs/>
          <w:lang w:val="pa" w:bidi="pa-IN"/>
        </w:rPr>
        <w:t xml:space="preserve"> </w:t>
      </w:r>
      <w:r w:rsidRPr="0007402A">
        <w:rPr>
          <w:rFonts w:ascii="Nirmala UI" w:hAnsi="Nirmala UI" w:cs="Nirmala UI"/>
          <w:b/>
          <w:bCs/>
          <w:lang w:val="pa" w:bidi="pa-IN"/>
        </w:rPr>
        <w:t>ਦਾ</w:t>
      </w:r>
      <w:r w:rsidRPr="0007402A">
        <w:rPr>
          <w:rFonts w:cs="Arial"/>
          <w:b/>
          <w:bCs/>
          <w:lang w:val="pa" w:bidi="pa-IN"/>
        </w:rPr>
        <w:t xml:space="preserve"> </w:t>
      </w:r>
      <w:r w:rsidRPr="0007402A">
        <w:rPr>
          <w:rFonts w:ascii="Nirmala UI" w:hAnsi="Nirmala UI" w:cs="Nirmala UI"/>
          <w:b/>
          <w:bCs/>
          <w:lang w:val="pa" w:bidi="pa-IN"/>
        </w:rPr>
        <w:t>ਅਨੁਭਵ</w:t>
      </w:r>
      <w:r w:rsidR="000858FB" w:rsidRPr="0007402A">
        <w:rPr>
          <w:rFonts w:cs="Arial"/>
          <w:lang w:val="pa" w:bidi="pa-IN"/>
        </w:rPr>
        <w:t xml:space="preserve">: </w:t>
      </w:r>
      <w:r w:rsidR="000858FB" w:rsidRPr="0007402A">
        <w:rPr>
          <w:rFonts w:ascii="Nirmala UI" w:hAnsi="Nirmala UI" w:cs="Nirmala UI"/>
          <w:lang w:val="pa" w:bidi="pa-IN"/>
        </w:rPr>
        <w:t>ਘਰੇਲੂ</w:t>
      </w:r>
      <w:r w:rsidR="000858FB" w:rsidRPr="0007402A">
        <w:rPr>
          <w:rFonts w:cs="Arial"/>
          <w:lang w:val="pa" w:bidi="pa-IN"/>
        </w:rPr>
        <w:t xml:space="preserve"> </w:t>
      </w:r>
      <w:r w:rsidR="000858FB" w:rsidRPr="0007402A">
        <w:rPr>
          <w:rFonts w:ascii="Nirmala UI" w:hAnsi="Nirmala UI" w:cs="Nirmala UI"/>
          <w:lang w:val="pa" w:bidi="pa-IN"/>
        </w:rPr>
        <w:t>ਅਤੇ</w:t>
      </w:r>
      <w:r w:rsidR="000858FB" w:rsidRPr="0007402A">
        <w:rPr>
          <w:rFonts w:cs="Arial"/>
          <w:lang w:val="pa" w:bidi="pa-IN"/>
        </w:rPr>
        <w:t xml:space="preserve"> </w:t>
      </w:r>
      <w:r w:rsidR="000858FB" w:rsidRPr="0007402A">
        <w:rPr>
          <w:rFonts w:ascii="Nirmala UI" w:hAnsi="Nirmala UI" w:cs="Nirmala UI"/>
          <w:lang w:val="pa" w:bidi="pa-IN"/>
        </w:rPr>
        <w:t>ਪਰਿਵਾਰਕ</w:t>
      </w:r>
      <w:r w:rsidR="000858FB" w:rsidRPr="0007402A">
        <w:rPr>
          <w:rFonts w:cs="Arial"/>
          <w:lang w:val="pa" w:bidi="pa-IN"/>
        </w:rPr>
        <w:t xml:space="preserve"> </w:t>
      </w:r>
      <w:r w:rsidR="000858FB" w:rsidRPr="0007402A">
        <w:rPr>
          <w:rFonts w:ascii="Nirmala UI" w:hAnsi="Nirmala UI" w:cs="Nirmala UI"/>
          <w:lang w:val="pa" w:bidi="pa-IN"/>
        </w:rPr>
        <w:t>ਹਿੰਸਾ</w:t>
      </w:r>
      <w:r w:rsidR="000858FB" w:rsidRPr="0007402A">
        <w:rPr>
          <w:rFonts w:cs="Arial"/>
          <w:lang w:val="pa" w:bidi="pa-IN"/>
        </w:rPr>
        <w:t xml:space="preserve"> NDIS </w:t>
      </w:r>
      <w:r w:rsidR="000858FB" w:rsidRPr="0007402A">
        <w:rPr>
          <w:rFonts w:ascii="Nirmala UI" w:hAnsi="Nirmala UI" w:cs="Nirmala UI"/>
          <w:lang w:val="pa" w:bidi="pa-IN"/>
        </w:rPr>
        <w:t>ਸਹਾਇਤਾ</w:t>
      </w:r>
      <w:r w:rsidR="000858FB" w:rsidRPr="0007402A">
        <w:rPr>
          <w:rFonts w:cs="Arial"/>
          <w:lang w:val="pa" w:bidi="pa-IN"/>
        </w:rPr>
        <w:t xml:space="preserve"> </w:t>
      </w:r>
      <w:r w:rsidR="000858FB" w:rsidRPr="0007402A">
        <w:rPr>
          <w:rFonts w:ascii="Nirmala UI" w:hAnsi="Nirmala UI" w:cs="Nirmala UI"/>
          <w:lang w:val="pa" w:bidi="pa-IN"/>
        </w:rPr>
        <w:t>ਤੱਕ</w:t>
      </w:r>
      <w:r w:rsidR="000858FB" w:rsidRPr="0007402A">
        <w:rPr>
          <w:rFonts w:cs="Arial"/>
          <w:lang w:val="pa" w:bidi="pa-IN"/>
        </w:rPr>
        <w:t xml:space="preserve"> </w:t>
      </w:r>
      <w:r w:rsidR="000858FB" w:rsidRPr="0007402A">
        <w:rPr>
          <w:rFonts w:ascii="Nirmala UI" w:hAnsi="Nirmala UI" w:cs="Nirmala UI"/>
          <w:lang w:val="pa" w:bidi="pa-IN"/>
        </w:rPr>
        <w:t>ਪਹੁੰਚ</w:t>
      </w:r>
      <w:r w:rsidR="000858FB" w:rsidRPr="0007402A">
        <w:rPr>
          <w:rFonts w:cs="Arial"/>
          <w:lang w:val="pa" w:bidi="pa-IN"/>
        </w:rPr>
        <w:t xml:space="preserve"> </w:t>
      </w:r>
      <w:r w:rsidR="000858FB" w:rsidRPr="0007402A">
        <w:rPr>
          <w:rFonts w:ascii="Nirmala UI" w:hAnsi="Nirmala UI" w:cs="Nirmala UI"/>
          <w:lang w:val="pa" w:bidi="pa-IN"/>
        </w:rPr>
        <w:t>ਕਰਨ</w:t>
      </w:r>
      <w:r w:rsidR="000858FB" w:rsidRPr="0007402A">
        <w:rPr>
          <w:rFonts w:cs="Arial"/>
          <w:lang w:val="pa" w:bidi="pa-IN"/>
        </w:rPr>
        <w:t xml:space="preserve"> </w:t>
      </w:r>
      <w:r w:rsidR="000858FB" w:rsidRPr="0007402A">
        <w:rPr>
          <w:rFonts w:ascii="Nirmala UI" w:hAnsi="Nirmala UI" w:cs="Nirmala UI"/>
          <w:lang w:val="pa" w:bidi="pa-IN"/>
        </w:rPr>
        <w:t>ਅਤੇ</w:t>
      </w:r>
      <w:r w:rsidR="000858FB" w:rsidRPr="0007402A">
        <w:rPr>
          <w:rFonts w:cs="Arial"/>
          <w:lang w:val="pa" w:bidi="pa-IN"/>
        </w:rPr>
        <w:t xml:space="preserve"> </w:t>
      </w:r>
      <w:r w:rsidR="000858FB" w:rsidRPr="0007402A">
        <w:rPr>
          <w:rFonts w:ascii="Nirmala UI" w:hAnsi="Nirmala UI" w:cs="Nirmala UI"/>
          <w:lang w:val="pa" w:bidi="pa-IN"/>
        </w:rPr>
        <w:t>ਵਰਤਣ</w:t>
      </w:r>
      <w:r w:rsidR="000858FB" w:rsidRPr="0007402A">
        <w:rPr>
          <w:rFonts w:cs="Arial"/>
          <w:lang w:val="pa" w:bidi="pa-IN"/>
        </w:rPr>
        <w:t xml:space="preserve"> </w:t>
      </w:r>
      <w:r w:rsidR="000858FB" w:rsidRPr="0007402A">
        <w:rPr>
          <w:rFonts w:ascii="Nirmala UI" w:hAnsi="Nirmala UI" w:cs="Nirmala UI"/>
          <w:lang w:val="pa" w:bidi="pa-IN"/>
        </w:rPr>
        <w:t>ਵੇਲੇ</w:t>
      </w:r>
      <w:r w:rsidR="000858FB" w:rsidRPr="0007402A">
        <w:rPr>
          <w:rFonts w:cs="Arial"/>
          <w:lang w:val="pa" w:bidi="pa-IN"/>
        </w:rPr>
        <w:t xml:space="preserve"> </w:t>
      </w:r>
      <w:r w:rsidR="000858FB" w:rsidRPr="0007402A">
        <w:rPr>
          <w:rFonts w:ascii="Nirmala UI" w:hAnsi="Nirmala UI" w:cs="Nirmala UI"/>
          <w:lang w:val="pa" w:bidi="pa-IN"/>
        </w:rPr>
        <w:t>ਭਾਗੀਦਾਰਾਂ</w:t>
      </w:r>
      <w:r w:rsidR="000858FB" w:rsidRPr="0007402A">
        <w:rPr>
          <w:rFonts w:cs="Arial"/>
          <w:lang w:val="pa" w:bidi="pa-IN"/>
        </w:rPr>
        <w:t xml:space="preserve"> </w:t>
      </w:r>
      <w:r w:rsidR="000858FB" w:rsidRPr="0007402A">
        <w:rPr>
          <w:rFonts w:ascii="Nirmala UI" w:hAnsi="Nirmala UI" w:cs="Nirmala UI"/>
          <w:lang w:val="pa" w:bidi="pa-IN"/>
        </w:rPr>
        <w:t>ਲਈ</w:t>
      </w:r>
      <w:r w:rsidR="000858FB" w:rsidRPr="0007402A">
        <w:rPr>
          <w:rFonts w:cs="Arial"/>
          <w:lang w:val="pa" w:bidi="pa-IN"/>
        </w:rPr>
        <w:t xml:space="preserve"> </w:t>
      </w:r>
      <w:r w:rsidR="000858FB" w:rsidRPr="0007402A">
        <w:rPr>
          <w:rFonts w:ascii="Nirmala UI" w:hAnsi="Nirmala UI" w:cs="Nirmala UI"/>
          <w:lang w:val="pa" w:bidi="pa-IN"/>
        </w:rPr>
        <w:t>ਵਾਧੂ</w:t>
      </w:r>
      <w:r w:rsidR="000858FB" w:rsidRPr="0007402A">
        <w:rPr>
          <w:rFonts w:cs="Arial"/>
          <w:lang w:val="pa" w:bidi="pa-IN"/>
        </w:rPr>
        <w:t xml:space="preserve"> </w:t>
      </w:r>
      <w:r w:rsidR="000858FB" w:rsidRPr="0007402A">
        <w:rPr>
          <w:rFonts w:ascii="Nirmala UI" w:hAnsi="Nirmala UI" w:cs="Nirmala UI"/>
          <w:lang w:val="pa" w:bidi="pa-IN"/>
        </w:rPr>
        <w:t>ਰੁਕਾਵਟਾਂ</w:t>
      </w:r>
      <w:r w:rsidR="000858FB" w:rsidRPr="0007402A">
        <w:rPr>
          <w:rFonts w:cs="Arial"/>
          <w:lang w:val="pa" w:bidi="pa-IN"/>
        </w:rPr>
        <w:t xml:space="preserve"> </w:t>
      </w:r>
      <w:r w:rsidR="000858FB" w:rsidRPr="0007402A">
        <w:rPr>
          <w:rFonts w:ascii="Nirmala UI" w:hAnsi="Nirmala UI" w:cs="Nirmala UI"/>
          <w:lang w:val="pa" w:bidi="pa-IN"/>
        </w:rPr>
        <w:t>ਪੈਦਾ</w:t>
      </w:r>
      <w:r w:rsidR="000858FB" w:rsidRPr="0007402A">
        <w:rPr>
          <w:rFonts w:cs="Arial"/>
          <w:lang w:val="pa" w:bidi="pa-IN"/>
        </w:rPr>
        <w:t xml:space="preserve"> </w:t>
      </w:r>
      <w:r w:rsidR="000858FB" w:rsidRPr="0007402A">
        <w:rPr>
          <w:rFonts w:ascii="Nirmala UI" w:hAnsi="Nirmala UI" w:cs="Nirmala UI"/>
          <w:lang w:val="pa" w:bidi="pa-IN"/>
        </w:rPr>
        <w:t>ਕਰਨ</w:t>
      </w:r>
      <w:r w:rsidR="000858FB" w:rsidRPr="0007402A">
        <w:rPr>
          <w:rFonts w:cs="Arial"/>
          <w:lang w:val="pa" w:bidi="pa-IN"/>
        </w:rPr>
        <w:t xml:space="preserve"> </w:t>
      </w:r>
      <w:r w:rsidR="000858FB" w:rsidRPr="0007402A">
        <w:rPr>
          <w:rFonts w:ascii="Nirmala UI" w:hAnsi="Nirmala UI" w:cs="Nirmala UI"/>
          <w:lang w:val="pa" w:bidi="pa-IN"/>
        </w:rPr>
        <w:t>ਦਾ</w:t>
      </w:r>
      <w:r w:rsidR="000858FB" w:rsidRPr="0007402A">
        <w:rPr>
          <w:rFonts w:cs="Arial"/>
          <w:lang w:val="pa" w:bidi="pa-IN"/>
        </w:rPr>
        <w:t xml:space="preserve"> </w:t>
      </w:r>
      <w:r w:rsidR="000858FB" w:rsidRPr="0007402A">
        <w:rPr>
          <w:rFonts w:ascii="Nirmala UI" w:hAnsi="Nirmala UI" w:cs="Nirmala UI"/>
          <w:lang w:val="pa" w:bidi="pa-IN"/>
        </w:rPr>
        <w:t>ਕਾਰਨ</w:t>
      </w:r>
      <w:r w:rsidR="000858FB" w:rsidRPr="0007402A">
        <w:rPr>
          <w:rFonts w:cs="Arial"/>
          <w:lang w:val="pa" w:bidi="pa-IN"/>
        </w:rPr>
        <w:t xml:space="preserve"> </w:t>
      </w:r>
      <w:r w:rsidR="000858FB" w:rsidRPr="0007402A">
        <w:rPr>
          <w:rFonts w:ascii="Nirmala UI" w:hAnsi="Nirmala UI" w:cs="Nirmala UI"/>
          <w:lang w:val="pa" w:bidi="pa-IN"/>
        </w:rPr>
        <w:t>ਬਣਦੀ</w:t>
      </w:r>
      <w:r w:rsidR="000858FB" w:rsidRPr="0007402A">
        <w:rPr>
          <w:rFonts w:cs="Arial"/>
          <w:lang w:val="pa" w:bidi="pa-IN"/>
        </w:rPr>
        <w:t xml:space="preserve"> </w:t>
      </w:r>
      <w:r w:rsidR="000858FB" w:rsidRPr="0007402A">
        <w:rPr>
          <w:rFonts w:ascii="Nirmala UI" w:hAnsi="Nirmala UI" w:cs="Nirmala UI"/>
          <w:lang w:val="pa" w:bidi="pa-IN"/>
        </w:rPr>
        <w:t>ਹੈ।</w:t>
      </w:r>
    </w:p>
    <w:p w14:paraId="19E905E4" w14:textId="77777777" w:rsidR="00E30002" w:rsidRPr="0007402A" w:rsidRDefault="00000000" w:rsidP="003F7358">
      <w:pPr>
        <w:numPr>
          <w:ilvl w:val="0"/>
          <w:numId w:val="44"/>
        </w:numPr>
        <w:tabs>
          <w:tab w:val="left" w:pos="4333"/>
        </w:tabs>
        <w:rPr>
          <w:rFonts w:cs="Arial"/>
          <w:lang w:bidi="pa-IN"/>
        </w:rPr>
      </w:pPr>
      <w:r w:rsidRPr="0007402A">
        <w:rPr>
          <w:rFonts w:cs="Arial"/>
          <w:lang w:bidi="pa-IN"/>
        </w:rPr>
        <w:br w:type="page"/>
      </w:r>
    </w:p>
    <w:p w14:paraId="1B93BA8C" w14:textId="77777777" w:rsidR="00E30002" w:rsidRPr="0007402A" w:rsidRDefault="00000000" w:rsidP="009954B7">
      <w:pPr>
        <w:pStyle w:val="Heading2"/>
        <w:numPr>
          <w:ilvl w:val="0"/>
          <w:numId w:val="0"/>
        </w:numPr>
        <w:rPr>
          <w:rFonts w:cs="Arial"/>
          <w:lang w:bidi="pa-IN"/>
        </w:rPr>
      </w:pPr>
      <w:bookmarkStart w:id="235" w:name="_Toc256000067"/>
      <w:bookmarkStart w:id="236" w:name="_Toc138233341"/>
      <w:bookmarkStart w:id="237" w:name="_Toc138244618"/>
      <w:bookmarkStart w:id="238" w:name="_Toc138255792"/>
      <w:bookmarkStart w:id="239" w:name="_Toc140670052"/>
      <w:bookmarkStart w:id="240" w:name="_Toc143177265"/>
      <w:r w:rsidRPr="0007402A">
        <w:rPr>
          <w:rFonts w:ascii="Nirmala UI" w:hAnsi="Nirmala UI" w:cs="Nirmala UI"/>
          <w:lang w:val="pa" w:bidi="pa-IN"/>
        </w:rPr>
        <w:lastRenderedPageBreak/>
        <w:t>ਰਾਸ਼ਟਰੀ</w:t>
      </w:r>
      <w:r w:rsidRPr="0007402A">
        <w:rPr>
          <w:rFonts w:cs="Arial"/>
          <w:lang w:val="pa" w:bidi="pa-IN"/>
        </w:rPr>
        <w:t xml:space="preserve"> </w:t>
      </w:r>
      <w:r w:rsidRPr="0007402A">
        <w:rPr>
          <w:rFonts w:ascii="Nirmala UI" w:hAnsi="Nirmala UI" w:cs="Nirmala UI"/>
          <w:lang w:val="pa" w:bidi="pa-IN"/>
        </w:rPr>
        <w:t>ਅਪੰਗਤਾ</w:t>
      </w:r>
      <w:r w:rsidRPr="0007402A">
        <w:rPr>
          <w:rFonts w:cs="Arial"/>
          <w:lang w:val="pa" w:bidi="pa-IN"/>
        </w:rPr>
        <w:t xml:space="preserve"> </w:t>
      </w:r>
      <w:r w:rsidRPr="0007402A">
        <w:rPr>
          <w:rFonts w:ascii="Nirmala UI" w:hAnsi="Nirmala UI" w:cs="Nirmala UI"/>
          <w:lang w:val="pa" w:bidi="pa-IN"/>
        </w:rPr>
        <w:t>ਬੀਮਾ</w:t>
      </w:r>
      <w:r w:rsidRPr="0007402A">
        <w:rPr>
          <w:rFonts w:cs="Arial"/>
          <w:lang w:val="pa" w:bidi="pa-IN"/>
        </w:rPr>
        <w:t xml:space="preserve"> </w:t>
      </w:r>
      <w:r w:rsidRPr="0007402A">
        <w:rPr>
          <w:rFonts w:ascii="Nirmala UI" w:hAnsi="Nirmala UI" w:cs="Nirmala UI"/>
          <w:lang w:val="pa" w:bidi="pa-IN"/>
        </w:rPr>
        <w:t>ਏਜੰਸੀ</w:t>
      </w:r>
      <w:bookmarkEnd w:id="235"/>
      <w:bookmarkEnd w:id="236"/>
      <w:bookmarkEnd w:id="237"/>
      <w:bookmarkEnd w:id="238"/>
      <w:bookmarkEnd w:id="239"/>
      <w:bookmarkEnd w:id="240"/>
    </w:p>
    <w:p w14:paraId="0D68419D" w14:textId="77777777" w:rsidR="00E30002" w:rsidRPr="0007402A" w:rsidRDefault="00000000" w:rsidP="00E30002">
      <w:pPr>
        <w:autoSpaceDE w:val="0"/>
        <w:autoSpaceDN w:val="0"/>
        <w:adjustRightInd w:val="0"/>
        <w:spacing w:before="116" w:line="338" w:lineRule="auto"/>
        <w:ind w:right="4"/>
        <w:rPr>
          <w:rStyle w:val="Hyperlink"/>
          <w:rFonts w:cs="Arial"/>
          <w:kern w:val="1"/>
          <w:lang w:bidi="pa-IN"/>
        </w:rPr>
      </w:pPr>
      <w:r w:rsidRPr="0007402A">
        <w:rPr>
          <w:rFonts w:cs="Arial"/>
          <w:kern w:val="1"/>
          <w:lang w:bidi="pa-IN"/>
        </w:rPr>
        <w:fldChar w:fldCharType="begin"/>
      </w:r>
      <w:r w:rsidRPr="0007402A">
        <w:rPr>
          <w:rFonts w:cs="Arial"/>
          <w:kern w:val="1"/>
          <w:lang w:val="pa" w:bidi="pa-IN"/>
        </w:rPr>
        <w:instrText xml:space="preserve"> HYPERLINK "http://ndis.gov.au/" </w:instrText>
      </w:r>
      <w:r w:rsidRPr="0007402A">
        <w:rPr>
          <w:rFonts w:cs="Arial"/>
          <w:kern w:val="1"/>
          <w:lang w:bidi="pa-IN"/>
        </w:rPr>
      </w:r>
      <w:r w:rsidRPr="0007402A">
        <w:rPr>
          <w:rFonts w:cs="Arial"/>
          <w:kern w:val="1"/>
          <w:lang w:bidi="pa-IN"/>
        </w:rPr>
        <w:fldChar w:fldCharType="separate"/>
      </w:r>
      <w:r w:rsidRPr="0007402A">
        <w:rPr>
          <w:rStyle w:val="Hyperlink"/>
          <w:rFonts w:cs="Arial"/>
          <w:kern w:val="1"/>
          <w:lang w:val="pa" w:bidi="pa-IN"/>
        </w:rPr>
        <w:t>ndis.gov.au</w:t>
      </w:r>
    </w:p>
    <w:p w14:paraId="73A9D2B6" w14:textId="77777777" w:rsidR="00E30002" w:rsidRPr="0007402A" w:rsidRDefault="00000000" w:rsidP="00E30002">
      <w:pPr>
        <w:autoSpaceDE w:val="0"/>
        <w:autoSpaceDN w:val="0"/>
        <w:adjustRightInd w:val="0"/>
        <w:spacing w:before="110"/>
        <w:ind w:right="4"/>
        <w:rPr>
          <w:rFonts w:cs="Arial"/>
          <w:kern w:val="1"/>
          <w:lang w:bidi="pa-IN"/>
        </w:rPr>
      </w:pPr>
      <w:r w:rsidRPr="0007402A">
        <w:rPr>
          <w:rFonts w:cs="Arial"/>
          <w:kern w:val="1"/>
          <w:lang w:bidi="pa-IN"/>
        </w:rPr>
        <w:fldChar w:fldCharType="end"/>
      </w:r>
      <w:r w:rsidRPr="0007402A">
        <w:rPr>
          <w:rFonts w:ascii="Nirmala UI" w:hAnsi="Nirmala UI" w:cs="Nirmala UI"/>
          <w:kern w:val="1"/>
          <w:lang w:val="pa" w:bidi="pa-IN"/>
        </w:rPr>
        <w:t>ਟੈਲੀਫ਼ੋਨ</w:t>
      </w:r>
      <w:r w:rsidRPr="0007402A">
        <w:rPr>
          <w:rFonts w:cs="Arial"/>
          <w:kern w:val="1"/>
          <w:lang w:val="pa" w:bidi="pa-IN"/>
        </w:rPr>
        <w:t xml:space="preserve"> 1800 800 110</w:t>
      </w:r>
    </w:p>
    <w:p w14:paraId="5505968A" w14:textId="77777777" w:rsidR="00E30002" w:rsidRPr="0007402A" w:rsidRDefault="00000000" w:rsidP="00E30002">
      <w:pPr>
        <w:autoSpaceDE w:val="0"/>
        <w:autoSpaceDN w:val="0"/>
        <w:adjustRightInd w:val="0"/>
        <w:spacing w:before="110"/>
        <w:ind w:right="4"/>
        <w:rPr>
          <w:rFonts w:cs="Arial"/>
          <w:kern w:val="1"/>
          <w:lang w:bidi="pa-IN"/>
        </w:rPr>
      </w:pPr>
      <w:r w:rsidRPr="0007402A">
        <w:rPr>
          <w:rFonts w:ascii="Nirmala UI" w:hAnsi="Nirmala UI" w:cs="Nirmala UI"/>
          <w:kern w:val="1"/>
          <w:lang w:val="pa" w:bidi="pa-IN"/>
        </w:rPr>
        <w:t>ਵੈਬਚੈਟ</w:t>
      </w:r>
      <w:r w:rsidRPr="0007402A">
        <w:rPr>
          <w:rFonts w:cs="Arial"/>
          <w:kern w:val="1"/>
          <w:lang w:val="pa" w:bidi="pa-IN"/>
        </w:rPr>
        <w:t xml:space="preserve"> </w:t>
      </w:r>
      <w:hyperlink r:id="rId14" w:history="1">
        <w:r w:rsidRPr="0007402A">
          <w:rPr>
            <w:rStyle w:val="Hyperlink"/>
            <w:rFonts w:cs="Arial"/>
            <w:kern w:val="1"/>
            <w:lang w:val="pa" w:bidi="pa-IN"/>
          </w:rPr>
          <w:t>ndis.gov.au</w:t>
        </w:r>
      </w:hyperlink>
    </w:p>
    <w:p w14:paraId="526D00E0" w14:textId="77777777" w:rsidR="00E30002" w:rsidRPr="0007402A" w:rsidRDefault="00000000" w:rsidP="00E30002">
      <w:pPr>
        <w:autoSpaceDE w:val="0"/>
        <w:autoSpaceDN w:val="0"/>
        <w:adjustRightInd w:val="0"/>
        <w:spacing w:before="116"/>
        <w:ind w:right="4"/>
        <w:rPr>
          <w:rFonts w:cs="Arial"/>
          <w:kern w:val="1"/>
          <w:lang w:bidi="pa-IN"/>
        </w:rPr>
      </w:pPr>
      <w:r w:rsidRPr="0007402A">
        <w:rPr>
          <w:rFonts w:ascii="Nirmala UI" w:hAnsi="Nirmala UI" w:cs="Nirmala UI"/>
          <w:kern w:val="1"/>
          <w:lang w:val="pa" w:bidi="pa-IN"/>
        </w:rPr>
        <w:t>ਸਾਡੇ</w:t>
      </w:r>
      <w:r w:rsidRPr="0007402A">
        <w:rPr>
          <w:rFonts w:cs="Arial"/>
          <w:kern w:val="1"/>
          <w:lang w:val="pa" w:bidi="pa-IN"/>
        </w:rPr>
        <w:t xml:space="preserve"> </w:t>
      </w:r>
      <w:r w:rsidRPr="0007402A">
        <w:rPr>
          <w:rFonts w:ascii="Nirmala UI" w:hAnsi="Nirmala UI" w:cs="Nirmala UI"/>
          <w:kern w:val="1"/>
          <w:lang w:val="pa" w:bidi="pa-IN"/>
        </w:rPr>
        <w:t>ਸੋਸ਼ਲ</w:t>
      </w:r>
      <w:r w:rsidRPr="0007402A">
        <w:rPr>
          <w:rFonts w:cs="Arial"/>
          <w:kern w:val="1"/>
          <w:lang w:val="pa" w:bidi="pa-IN"/>
        </w:rPr>
        <w:t xml:space="preserve"> </w:t>
      </w:r>
      <w:r w:rsidRPr="0007402A">
        <w:rPr>
          <w:rFonts w:ascii="Nirmala UI" w:hAnsi="Nirmala UI" w:cs="Nirmala UI"/>
          <w:kern w:val="1"/>
          <w:lang w:val="pa" w:bidi="pa-IN"/>
        </w:rPr>
        <w:t>ਚੈਨਲਾਂ</w:t>
      </w:r>
      <w:r w:rsidRPr="0007402A">
        <w:rPr>
          <w:rFonts w:cs="Arial"/>
          <w:kern w:val="1"/>
          <w:lang w:val="pa" w:bidi="pa-IN"/>
        </w:rPr>
        <w:t xml:space="preserve"> '</w:t>
      </w:r>
      <w:r w:rsidRPr="0007402A">
        <w:rPr>
          <w:rFonts w:ascii="Nirmala UI" w:hAnsi="Nirmala UI" w:cs="Nirmala UI"/>
          <w:kern w:val="1"/>
          <w:lang w:val="pa" w:bidi="pa-IN"/>
        </w:rPr>
        <w:t>ਤੇ</w:t>
      </w:r>
      <w:r w:rsidRPr="0007402A">
        <w:rPr>
          <w:rFonts w:cs="Arial"/>
          <w:kern w:val="1"/>
          <w:lang w:val="pa" w:bidi="pa-IN"/>
        </w:rPr>
        <w:t xml:space="preserve"> </w:t>
      </w:r>
      <w:r w:rsidRPr="0007402A">
        <w:rPr>
          <w:rFonts w:ascii="Nirmala UI" w:hAnsi="Nirmala UI" w:cs="Nirmala UI"/>
          <w:kern w:val="1"/>
          <w:lang w:val="pa" w:bidi="pa-IN"/>
        </w:rPr>
        <w:t>ਸਾਨੂੰ</w:t>
      </w:r>
      <w:r w:rsidRPr="0007402A">
        <w:rPr>
          <w:rFonts w:cs="Arial"/>
          <w:kern w:val="1"/>
          <w:lang w:val="pa" w:bidi="pa-IN"/>
        </w:rPr>
        <w:t xml:space="preserve"> </w:t>
      </w:r>
      <w:r w:rsidRPr="0007402A">
        <w:rPr>
          <w:rFonts w:ascii="Nirmala UI" w:hAnsi="Nirmala UI" w:cs="Nirmala UI"/>
          <w:kern w:val="1"/>
          <w:lang w:val="pa" w:bidi="pa-IN"/>
        </w:rPr>
        <w:t>ਫ਼ੋੱਲੋ</w:t>
      </w:r>
      <w:r w:rsidRPr="0007402A">
        <w:rPr>
          <w:rFonts w:cs="Arial"/>
          <w:kern w:val="1"/>
          <w:lang w:val="pa" w:bidi="pa-IN"/>
        </w:rPr>
        <w:t xml:space="preserve"> </w:t>
      </w:r>
      <w:r w:rsidRPr="0007402A">
        <w:rPr>
          <w:rFonts w:ascii="Nirmala UI" w:hAnsi="Nirmala UI" w:cs="Nirmala UI"/>
          <w:kern w:val="1"/>
          <w:lang w:val="pa" w:bidi="pa-IN"/>
        </w:rPr>
        <w:t>ਕਰੋ</w:t>
      </w:r>
    </w:p>
    <w:p w14:paraId="3AC77BEC" w14:textId="77777777" w:rsidR="00E30002" w:rsidRPr="0007402A" w:rsidRDefault="00000000" w:rsidP="00E30002">
      <w:pPr>
        <w:autoSpaceDE w:val="0"/>
        <w:autoSpaceDN w:val="0"/>
        <w:adjustRightInd w:val="0"/>
        <w:spacing w:before="116"/>
        <w:ind w:right="4"/>
        <w:rPr>
          <w:rFonts w:cs="Arial"/>
          <w:kern w:val="1"/>
          <w:lang w:bidi="pa-IN"/>
        </w:rPr>
      </w:pPr>
      <w:hyperlink r:id="rId15" w:history="1">
        <w:r w:rsidRPr="0007402A">
          <w:rPr>
            <w:rStyle w:val="Hyperlink"/>
            <w:rFonts w:ascii="Nirmala UI" w:hAnsi="Nirmala UI" w:cs="Nirmala UI"/>
            <w:kern w:val="1"/>
            <w:lang w:val="pa" w:bidi="pa-IN"/>
          </w:rPr>
          <w:t>ਫੇਸਬੁੱਕ</w:t>
        </w:r>
      </w:hyperlink>
      <w:r w:rsidRPr="0007402A">
        <w:rPr>
          <w:rFonts w:cs="Arial"/>
          <w:kern w:val="1"/>
          <w:lang w:val="pa" w:bidi="pa-IN"/>
        </w:rPr>
        <w:t xml:space="preserve">, </w:t>
      </w:r>
      <w:hyperlink r:id="rId16" w:history="1">
        <w:r w:rsidRPr="0007402A">
          <w:rPr>
            <w:rStyle w:val="Hyperlink"/>
            <w:rFonts w:ascii="Nirmala UI" w:hAnsi="Nirmala UI" w:cs="Nirmala UI"/>
            <w:kern w:val="1"/>
            <w:lang w:val="pa" w:bidi="pa-IN"/>
          </w:rPr>
          <w:t>ਟਵਿੱਟਰ</w:t>
        </w:r>
      </w:hyperlink>
      <w:r w:rsidRPr="0007402A">
        <w:rPr>
          <w:rFonts w:cs="Arial"/>
          <w:kern w:val="1"/>
          <w:lang w:val="pa" w:bidi="pa-IN"/>
        </w:rPr>
        <w:t xml:space="preserve">, </w:t>
      </w:r>
      <w:hyperlink r:id="rId17" w:history="1">
        <w:r w:rsidRPr="0007402A">
          <w:rPr>
            <w:rStyle w:val="Hyperlink"/>
            <w:rFonts w:ascii="Nirmala UI" w:hAnsi="Nirmala UI" w:cs="Nirmala UI"/>
            <w:kern w:val="1"/>
            <w:lang w:val="pa" w:bidi="pa-IN"/>
          </w:rPr>
          <w:t>ਇੰਸਟਾਗ੍ਰਾਮ</w:t>
        </w:r>
      </w:hyperlink>
      <w:r w:rsidRPr="0007402A">
        <w:rPr>
          <w:rFonts w:cs="Arial"/>
          <w:kern w:val="1"/>
          <w:lang w:val="pa" w:bidi="pa-IN"/>
        </w:rPr>
        <w:t xml:space="preserve">, </w:t>
      </w:r>
      <w:hyperlink r:id="rId18" w:history="1">
        <w:r w:rsidRPr="0007402A">
          <w:rPr>
            <w:rStyle w:val="Hyperlink"/>
            <w:rFonts w:ascii="Nirmala UI" w:hAnsi="Nirmala UI" w:cs="Nirmala UI"/>
            <w:kern w:val="1"/>
            <w:lang w:val="pa" w:bidi="pa-IN"/>
          </w:rPr>
          <w:t>ਯੂਟਿਊਬ</w:t>
        </w:r>
      </w:hyperlink>
      <w:r w:rsidRPr="0007402A">
        <w:rPr>
          <w:rFonts w:cs="Arial"/>
          <w:kern w:val="1"/>
          <w:lang w:val="pa" w:bidi="pa-IN"/>
        </w:rPr>
        <w:t xml:space="preserve">, </w:t>
      </w:r>
      <w:hyperlink r:id="rId19" w:history="1">
        <w:r w:rsidRPr="0007402A">
          <w:rPr>
            <w:rStyle w:val="Hyperlink"/>
            <w:rFonts w:ascii="Nirmala UI" w:hAnsi="Nirmala UI" w:cs="Nirmala UI"/>
            <w:kern w:val="1"/>
            <w:lang w:val="pa" w:bidi="pa-IN"/>
          </w:rPr>
          <w:t>ਲਿੰਕਡਇਨ</w:t>
        </w:r>
      </w:hyperlink>
    </w:p>
    <w:p w14:paraId="11E9F1D1" w14:textId="77777777" w:rsidR="00E30002" w:rsidRPr="0007402A" w:rsidRDefault="00000000" w:rsidP="00E30002">
      <w:pPr>
        <w:autoSpaceDE w:val="0"/>
        <w:autoSpaceDN w:val="0"/>
        <w:adjustRightInd w:val="0"/>
        <w:spacing w:before="116"/>
        <w:ind w:right="4"/>
        <w:rPr>
          <w:rFonts w:cs="Arial"/>
          <w:b/>
          <w:bCs/>
          <w:kern w:val="24"/>
          <w:lang w:bidi="pa-IN"/>
        </w:rPr>
      </w:pPr>
      <w:r w:rsidRPr="0007402A">
        <w:rPr>
          <w:rFonts w:ascii="Nirmala UI" w:hAnsi="Nirmala UI" w:cs="Nirmala UI"/>
          <w:b/>
          <w:bCs/>
          <w:kern w:val="24"/>
          <w:lang w:val="pa" w:bidi="pa-IN"/>
        </w:rPr>
        <w:t>ਉਹਨਾਂ</w:t>
      </w:r>
      <w:r w:rsidRPr="0007402A">
        <w:rPr>
          <w:rFonts w:cs="Arial"/>
          <w:b/>
          <w:bCs/>
          <w:kern w:val="24"/>
          <w:lang w:val="pa" w:bidi="pa-IN"/>
        </w:rPr>
        <w:t xml:space="preserve"> </w:t>
      </w:r>
      <w:r w:rsidRPr="0007402A">
        <w:rPr>
          <w:rFonts w:ascii="Nirmala UI" w:hAnsi="Nirmala UI" w:cs="Nirmala UI"/>
          <w:b/>
          <w:bCs/>
          <w:kern w:val="24"/>
          <w:lang w:val="pa" w:bidi="pa-IN"/>
        </w:rPr>
        <w:t>ਲੋਕਾਂ</w:t>
      </w:r>
      <w:r w:rsidRPr="0007402A">
        <w:rPr>
          <w:rFonts w:cs="Arial"/>
          <w:b/>
          <w:bCs/>
          <w:kern w:val="24"/>
          <w:lang w:val="pa" w:bidi="pa-IN"/>
        </w:rPr>
        <w:t xml:space="preserve"> </w:t>
      </w:r>
      <w:r w:rsidRPr="0007402A">
        <w:rPr>
          <w:rFonts w:ascii="Nirmala UI" w:hAnsi="Nirmala UI" w:cs="Nirmala UI"/>
          <w:b/>
          <w:bCs/>
          <w:kern w:val="24"/>
          <w:lang w:val="pa" w:bidi="pa-IN"/>
        </w:rPr>
        <w:t>ਲਈ</w:t>
      </w:r>
      <w:r w:rsidRPr="0007402A">
        <w:rPr>
          <w:rFonts w:cs="Arial"/>
          <w:b/>
          <w:bCs/>
          <w:kern w:val="24"/>
          <w:lang w:val="pa" w:bidi="pa-IN"/>
        </w:rPr>
        <w:t xml:space="preserve"> </w:t>
      </w:r>
      <w:r w:rsidRPr="0007402A">
        <w:rPr>
          <w:rFonts w:ascii="Nirmala UI" w:hAnsi="Nirmala UI" w:cs="Nirmala UI"/>
          <w:b/>
          <w:bCs/>
          <w:kern w:val="24"/>
          <w:lang w:val="pa" w:bidi="pa-IN"/>
        </w:rPr>
        <w:t>ਜਿਨ੍ਹਾਂ</w:t>
      </w:r>
      <w:r w:rsidRPr="0007402A">
        <w:rPr>
          <w:rFonts w:cs="Arial"/>
          <w:b/>
          <w:bCs/>
          <w:kern w:val="24"/>
          <w:lang w:val="pa" w:bidi="pa-IN"/>
        </w:rPr>
        <w:t xml:space="preserve"> </w:t>
      </w:r>
      <w:r w:rsidRPr="0007402A">
        <w:rPr>
          <w:rFonts w:ascii="Nirmala UI" w:hAnsi="Nirmala UI" w:cs="Nirmala UI"/>
          <w:b/>
          <w:bCs/>
          <w:kern w:val="24"/>
          <w:lang w:val="pa" w:bidi="pa-IN"/>
        </w:rPr>
        <w:t>ਨੂੰ</w:t>
      </w:r>
      <w:r w:rsidRPr="0007402A">
        <w:rPr>
          <w:rFonts w:cs="Arial"/>
          <w:b/>
          <w:bCs/>
          <w:kern w:val="24"/>
          <w:lang w:val="pa" w:bidi="pa-IN"/>
        </w:rPr>
        <w:t xml:space="preserve"> </w:t>
      </w:r>
      <w:r w:rsidRPr="0007402A">
        <w:rPr>
          <w:rFonts w:ascii="Nirmala UI" w:hAnsi="Nirmala UI" w:cs="Nirmala UI"/>
          <w:b/>
          <w:bCs/>
          <w:kern w:val="24"/>
          <w:lang w:val="pa" w:bidi="pa-IN"/>
        </w:rPr>
        <w:t>ਅੰਗਰੇਜ਼ੀ</w:t>
      </w:r>
      <w:r w:rsidRPr="0007402A">
        <w:rPr>
          <w:rFonts w:cs="Arial"/>
          <w:b/>
          <w:bCs/>
          <w:kern w:val="24"/>
          <w:lang w:val="pa" w:bidi="pa-IN"/>
        </w:rPr>
        <w:t xml:space="preserve"> </w:t>
      </w:r>
      <w:r w:rsidRPr="0007402A">
        <w:rPr>
          <w:rFonts w:ascii="Nirmala UI" w:hAnsi="Nirmala UI" w:cs="Nirmala UI"/>
          <w:b/>
          <w:bCs/>
          <w:kern w:val="24"/>
          <w:lang w:val="pa" w:bidi="pa-IN"/>
        </w:rPr>
        <w:t>ਵਿੱਚ</w:t>
      </w:r>
      <w:r w:rsidRPr="0007402A">
        <w:rPr>
          <w:rFonts w:cs="Arial"/>
          <w:b/>
          <w:bCs/>
          <w:kern w:val="24"/>
          <w:lang w:val="pa" w:bidi="pa-IN"/>
        </w:rPr>
        <w:t xml:space="preserve"> </w:t>
      </w:r>
      <w:r w:rsidRPr="0007402A">
        <w:rPr>
          <w:rFonts w:ascii="Nirmala UI" w:hAnsi="Nirmala UI" w:cs="Nirmala UI"/>
          <w:b/>
          <w:bCs/>
          <w:kern w:val="24"/>
          <w:lang w:val="pa" w:bidi="pa-IN"/>
        </w:rPr>
        <w:t>ਮੱਦਦ</w:t>
      </w:r>
      <w:r w:rsidRPr="0007402A">
        <w:rPr>
          <w:rFonts w:cs="Arial"/>
          <w:b/>
          <w:bCs/>
          <w:kern w:val="24"/>
          <w:lang w:val="pa" w:bidi="pa-IN"/>
        </w:rPr>
        <w:t xml:space="preserve"> </w:t>
      </w:r>
      <w:r w:rsidRPr="0007402A">
        <w:rPr>
          <w:rFonts w:ascii="Nirmala UI" w:hAnsi="Nirmala UI" w:cs="Nirmala UI"/>
          <w:b/>
          <w:bCs/>
          <w:kern w:val="24"/>
          <w:lang w:val="pa" w:bidi="pa-IN"/>
        </w:rPr>
        <w:t>ਦੀ</w:t>
      </w:r>
      <w:r w:rsidRPr="0007402A">
        <w:rPr>
          <w:rFonts w:cs="Arial"/>
          <w:b/>
          <w:bCs/>
          <w:kern w:val="24"/>
          <w:lang w:val="pa" w:bidi="pa-IN"/>
        </w:rPr>
        <w:t xml:space="preserve"> </w:t>
      </w:r>
      <w:r w:rsidRPr="0007402A">
        <w:rPr>
          <w:rFonts w:ascii="Nirmala UI" w:hAnsi="Nirmala UI" w:cs="Nirmala UI"/>
          <w:b/>
          <w:bCs/>
          <w:kern w:val="24"/>
          <w:lang w:val="pa" w:bidi="pa-IN"/>
        </w:rPr>
        <w:t>ਲੋੜ</w:t>
      </w:r>
      <w:r w:rsidRPr="0007402A">
        <w:rPr>
          <w:rFonts w:cs="Arial"/>
          <w:b/>
          <w:bCs/>
          <w:kern w:val="24"/>
          <w:lang w:val="pa" w:bidi="pa-IN"/>
        </w:rPr>
        <w:t xml:space="preserve"> </w:t>
      </w:r>
      <w:r w:rsidRPr="0007402A">
        <w:rPr>
          <w:rFonts w:ascii="Nirmala UI" w:hAnsi="Nirmala UI" w:cs="Nirmala UI"/>
          <w:b/>
          <w:bCs/>
          <w:kern w:val="24"/>
          <w:lang w:val="pa" w:bidi="pa-IN"/>
        </w:rPr>
        <w:t>ਹੈ</w:t>
      </w:r>
    </w:p>
    <w:p w14:paraId="56EE93AD" w14:textId="77777777" w:rsidR="00E30002" w:rsidRPr="0007402A" w:rsidRDefault="00000000" w:rsidP="00E30002">
      <w:pPr>
        <w:autoSpaceDE w:val="0"/>
        <w:autoSpaceDN w:val="0"/>
        <w:adjustRightInd w:val="0"/>
        <w:spacing w:before="54"/>
        <w:ind w:right="4"/>
        <w:rPr>
          <w:rFonts w:cs="Arial"/>
          <w:kern w:val="1"/>
          <w:lang w:bidi="pa-IN"/>
        </w:rPr>
      </w:pPr>
      <w:r w:rsidRPr="0007402A">
        <w:rPr>
          <w:rFonts w:cs="Arial"/>
          <w:b/>
          <w:bCs/>
          <w:kern w:val="24"/>
          <w:lang w:val="pa" w:bidi="pa-IN"/>
        </w:rPr>
        <w:t>TIS:</w:t>
      </w:r>
      <w:r w:rsidRPr="0007402A">
        <w:rPr>
          <w:rFonts w:cs="Arial"/>
          <w:kern w:val="1"/>
          <w:lang w:val="pa" w:bidi="pa-IN"/>
        </w:rPr>
        <w:t xml:space="preserve"> 131 450</w:t>
      </w:r>
    </w:p>
    <w:p w14:paraId="19A428E5" w14:textId="77777777" w:rsidR="00E30002" w:rsidRPr="0007402A" w:rsidRDefault="00000000" w:rsidP="00E30002">
      <w:pPr>
        <w:autoSpaceDE w:val="0"/>
        <w:autoSpaceDN w:val="0"/>
        <w:adjustRightInd w:val="0"/>
        <w:spacing w:before="235"/>
        <w:ind w:right="4"/>
        <w:rPr>
          <w:rFonts w:cs="Arial"/>
          <w:b/>
          <w:bCs/>
          <w:kern w:val="1"/>
          <w:lang w:bidi="pa-IN"/>
        </w:rPr>
      </w:pPr>
      <w:r w:rsidRPr="0007402A">
        <w:rPr>
          <w:rFonts w:ascii="Nirmala UI" w:hAnsi="Nirmala UI" w:cs="Nirmala UI"/>
          <w:b/>
          <w:bCs/>
          <w:kern w:val="1"/>
          <w:lang w:val="pa" w:bidi="pa-IN"/>
        </w:rPr>
        <w:t>ਉਹਨਾਂ</w:t>
      </w:r>
      <w:r w:rsidRPr="0007402A">
        <w:rPr>
          <w:rFonts w:cs="Arial"/>
          <w:b/>
          <w:bCs/>
          <w:kern w:val="1"/>
          <w:lang w:val="pa" w:bidi="pa-IN"/>
        </w:rPr>
        <w:t xml:space="preserve"> </w:t>
      </w:r>
      <w:r w:rsidRPr="0007402A">
        <w:rPr>
          <w:rFonts w:ascii="Nirmala UI" w:hAnsi="Nirmala UI" w:cs="Nirmala UI"/>
          <w:b/>
          <w:bCs/>
          <w:kern w:val="1"/>
          <w:lang w:val="pa" w:bidi="pa-IN"/>
        </w:rPr>
        <w:t>ਲੋਕਾਂ</w:t>
      </w:r>
      <w:r w:rsidRPr="0007402A">
        <w:rPr>
          <w:rFonts w:cs="Arial"/>
          <w:b/>
          <w:bCs/>
          <w:kern w:val="1"/>
          <w:lang w:val="pa" w:bidi="pa-IN"/>
        </w:rPr>
        <w:t xml:space="preserve"> </w:t>
      </w:r>
      <w:r w:rsidRPr="0007402A">
        <w:rPr>
          <w:rFonts w:ascii="Nirmala UI" w:hAnsi="Nirmala UI" w:cs="Nirmala UI"/>
          <w:b/>
          <w:bCs/>
          <w:kern w:val="1"/>
          <w:lang w:val="pa" w:bidi="pa-IN"/>
        </w:rPr>
        <w:t>ਲਈ</w:t>
      </w:r>
      <w:r w:rsidRPr="0007402A">
        <w:rPr>
          <w:rFonts w:cs="Arial"/>
          <w:b/>
          <w:bCs/>
          <w:kern w:val="1"/>
          <w:lang w:val="pa" w:bidi="pa-IN"/>
        </w:rPr>
        <w:t xml:space="preserve"> </w:t>
      </w:r>
      <w:r w:rsidRPr="0007402A">
        <w:rPr>
          <w:rFonts w:ascii="Nirmala UI" w:hAnsi="Nirmala UI" w:cs="Nirmala UI"/>
          <w:b/>
          <w:bCs/>
          <w:kern w:val="1"/>
          <w:lang w:val="pa" w:bidi="pa-IN"/>
        </w:rPr>
        <w:t>ਜੋ</w:t>
      </w:r>
      <w:r w:rsidRPr="0007402A">
        <w:rPr>
          <w:rFonts w:cs="Arial"/>
          <w:b/>
          <w:bCs/>
          <w:kern w:val="1"/>
          <w:lang w:val="pa" w:bidi="pa-IN"/>
        </w:rPr>
        <w:t xml:space="preserve"> </w:t>
      </w:r>
      <w:r w:rsidRPr="0007402A">
        <w:rPr>
          <w:rFonts w:ascii="Nirmala UI" w:hAnsi="Nirmala UI" w:cs="Nirmala UI"/>
          <w:b/>
          <w:bCs/>
          <w:kern w:val="1"/>
          <w:lang w:val="pa" w:bidi="pa-IN"/>
        </w:rPr>
        <w:t>ਬੋਲ਼ੇ</w:t>
      </w:r>
      <w:r w:rsidRPr="0007402A">
        <w:rPr>
          <w:rFonts w:cs="Arial"/>
          <w:b/>
          <w:bCs/>
          <w:kern w:val="1"/>
          <w:lang w:val="pa" w:bidi="pa-IN"/>
        </w:rPr>
        <w:t xml:space="preserve"> </w:t>
      </w:r>
      <w:r w:rsidRPr="0007402A">
        <w:rPr>
          <w:rFonts w:ascii="Nirmala UI" w:hAnsi="Nirmala UI" w:cs="Nirmala UI"/>
          <w:b/>
          <w:bCs/>
          <w:kern w:val="1"/>
          <w:lang w:val="pa" w:bidi="pa-IN"/>
        </w:rPr>
        <w:t>ਹਨ</w:t>
      </w:r>
      <w:r w:rsidRPr="0007402A">
        <w:rPr>
          <w:rFonts w:cs="Arial"/>
          <w:b/>
          <w:bCs/>
          <w:kern w:val="1"/>
          <w:lang w:val="pa" w:bidi="pa-IN"/>
        </w:rPr>
        <w:t xml:space="preserve"> </w:t>
      </w:r>
      <w:r w:rsidRPr="0007402A">
        <w:rPr>
          <w:rFonts w:ascii="Nirmala UI" w:hAnsi="Nirmala UI" w:cs="Nirmala UI"/>
          <w:b/>
          <w:bCs/>
          <w:kern w:val="1"/>
          <w:lang w:val="pa" w:bidi="pa-IN"/>
        </w:rPr>
        <w:t>ਜਾਂ</w:t>
      </w:r>
      <w:r w:rsidRPr="0007402A">
        <w:rPr>
          <w:rFonts w:cs="Arial"/>
          <w:b/>
          <w:bCs/>
          <w:kern w:val="1"/>
          <w:lang w:val="pa" w:bidi="pa-IN"/>
        </w:rPr>
        <w:t xml:space="preserve"> </w:t>
      </w:r>
      <w:r w:rsidRPr="0007402A">
        <w:rPr>
          <w:rFonts w:ascii="Nirmala UI" w:hAnsi="Nirmala UI" w:cs="Nirmala UI"/>
          <w:b/>
          <w:bCs/>
          <w:kern w:val="1"/>
          <w:lang w:val="pa" w:bidi="pa-IN"/>
        </w:rPr>
        <w:t>ਸੁਣਨ</w:t>
      </w:r>
      <w:r w:rsidRPr="0007402A">
        <w:rPr>
          <w:rFonts w:cs="Arial"/>
          <w:b/>
          <w:bCs/>
          <w:kern w:val="1"/>
          <w:lang w:val="pa" w:bidi="pa-IN"/>
        </w:rPr>
        <w:t xml:space="preserve"> </w:t>
      </w:r>
      <w:r w:rsidRPr="0007402A">
        <w:rPr>
          <w:rFonts w:ascii="Nirmala UI" w:hAnsi="Nirmala UI" w:cs="Nirmala UI"/>
          <w:b/>
          <w:bCs/>
          <w:kern w:val="1"/>
          <w:lang w:val="pa" w:bidi="pa-IN"/>
        </w:rPr>
        <w:t>ਵਿੱਚ</w:t>
      </w:r>
      <w:r w:rsidRPr="0007402A">
        <w:rPr>
          <w:rFonts w:cs="Arial"/>
          <w:b/>
          <w:bCs/>
          <w:kern w:val="1"/>
          <w:lang w:val="pa" w:bidi="pa-IN"/>
        </w:rPr>
        <w:t xml:space="preserve"> </w:t>
      </w:r>
      <w:r w:rsidRPr="0007402A">
        <w:rPr>
          <w:rFonts w:ascii="Nirmala UI" w:hAnsi="Nirmala UI" w:cs="Nirmala UI"/>
          <w:b/>
          <w:bCs/>
          <w:kern w:val="1"/>
          <w:lang w:val="pa" w:bidi="pa-IN"/>
        </w:rPr>
        <w:t>ਸਮੱਸਿਆ</w:t>
      </w:r>
      <w:r w:rsidRPr="0007402A">
        <w:rPr>
          <w:rFonts w:cs="Arial"/>
          <w:b/>
          <w:bCs/>
          <w:kern w:val="1"/>
          <w:lang w:val="pa" w:bidi="pa-IN"/>
        </w:rPr>
        <w:t xml:space="preserve"> </w:t>
      </w:r>
      <w:r w:rsidRPr="0007402A">
        <w:rPr>
          <w:rFonts w:ascii="Nirmala UI" w:hAnsi="Nirmala UI" w:cs="Nirmala UI"/>
          <w:b/>
          <w:bCs/>
          <w:kern w:val="1"/>
          <w:lang w:val="pa" w:bidi="pa-IN"/>
        </w:rPr>
        <w:t>ਹੈ</w:t>
      </w:r>
    </w:p>
    <w:p w14:paraId="49C192E3" w14:textId="77777777" w:rsidR="00E30002" w:rsidRPr="0007402A" w:rsidRDefault="00000000" w:rsidP="00E30002">
      <w:pPr>
        <w:autoSpaceDE w:val="0"/>
        <w:autoSpaceDN w:val="0"/>
        <w:adjustRightInd w:val="0"/>
        <w:spacing w:before="53"/>
        <w:ind w:right="4"/>
        <w:rPr>
          <w:rFonts w:cs="Arial"/>
          <w:kern w:val="1"/>
          <w:lang w:bidi="pa-IN"/>
        </w:rPr>
      </w:pPr>
      <w:r w:rsidRPr="0007402A">
        <w:rPr>
          <w:rFonts w:cs="Arial"/>
          <w:b/>
          <w:bCs/>
          <w:kern w:val="24"/>
          <w:lang w:val="pa" w:bidi="pa-IN"/>
        </w:rPr>
        <w:t>TTY:</w:t>
      </w:r>
      <w:r w:rsidRPr="0007402A">
        <w:rPr>
          <w:rFonts w:cs="Arial"/>
          <w:kern w:val="1"/>
          <w:lang w:val="pa" w:bidi="pa-IN"/>
        </w:rPr>
        <w:t xml:space="preserve"> 1800 555 677</w:t>
      </w:r>
    </w:p>
    <w:p w14:paraId="222CE310" w14:textId="77777777" w:rsidR="00E30002" w:rsidRPr="0007402A" w:rsidRDefault="00000000" w:rsidP="00E30002">
      <w:pPr>
        <w:autoSpaceDE w:val="0"/>
        <w:autoSpaceDN w:val="0"/>
        <w:adjustRightInd w:val="0"/>
        <w:spacing w:before="116"/>
        <w:ind w:right="4"/>
        <w:rPr>
          <w:rFonts w:cs="Arial"/>
          <w:kern w:val="1"/>
          <w:lang w:bidi="pa-IN"/>
        </w:rPr>
      </w:pPr>
      <w:r w:rsidRPr="0007402A">
        <w:rPr>
          <w:rFonts w:ascii="Nirmala UI" w:hAnsi="Nirmala UI" w:cs="Nirmala UI"/>
          <w:b/>
          <w:bCs/>
          <w:kern w:val="24"/>
          <w:lang w:val="pa" w:bidi="pa-IN"/>
        </w:rPr>
        <w:t>ਵੌਇਸ</w:t>
      </w:r>
      <w:r w:rsidRPr="0007402A">
        <w:rPr>
          <w:rFonts w:cs="Arial"/>
          <w:b/>
          <w:bCs/>
          <w:kern w:val="24"/>
          <w:lang w:val="pa" w:bidi="pa-IN"/>
        </w:rPr>
        <w:t xml:space="preserve"> </w:t>
      </w:r>
      <w:r w:rsidRPr="0007402A">
        <w:rPr>
          <w:rFonts w:ascii="Nirmala UI" w:hAnsi="Nirmala UI" w:cs="Nirmala UI"/>
          <w:b/>
          <w:bCs/>
          <w:kern w:val="24"/>
          <w:lang w:val="pa" w:bidi="pa-IN"/>
        </w:rPr>
        <w:t>ਰੀਲੇਅ</w:t>
      </w:r>
      <w:r w:rsidRPr="0007402A">
        <w:rPr>
          <w:rFonts w:cs="Arial"/>
          <w:b/>
          <w:bCs/>
          <w:kern w:val="24"/>
          <w:lang w:val="pa" w:bidi="pa-IN"/>
        </w:rPr>
        <w:t xml:space="preserve">: </w:t>
      </w:r>
      <w:r w:rsidRPr="0007402A">
        <w:rPr>
          <w:rFonts w:cs="Arial"/>
          <w:kern w:val="1"/>
          <w:lang w:val="pa" w:bidi="pa-IN"/>
        </w:rPr>
        <w:t>1800 555 727</w:t>
      </w:r>
    </w:p>
    <w:p w14:paraId="2F0F9310" w14:textId="77777777" w:rsidR="005957FF" w:rsidRPr="0007402A" w:rsidRDefault="00000000" w:rsidP="00E30002">
      <w:pPr>
        <w:autoSpaceDE w:val="0"/>
        <w:autoSpaceDN w:val="0"/>
        <w:adjustRightInd w:val="0"/>
        <w:spacing w:before="116" w:line="338" w:lineRule="auto"/>
        <w:ind w:right="4"/>
        <w:rPr>
          <w:rFonts w:cs="Arial"/>
          <w:b/>
          <w:bCs/>
          <w:kern w:val="1"/>
          <w:lang w:bidi="pa-IN"/>
        </w:rPr>
      </w:pPr>
      <w:r w:rsidRPr="0007402A">
        <w:rPr>
          <w:rFonts w:ascii="Nirmala UI" w:hAnsi="Nirmala UI" w:cs="Nirmala UI"/>
          <w:b/>
          <w:bCs/>
          <w:kern w:val="24"/>
          <w:lang w:val="pa" w:bidi="pa-IN"/>
        </w:rPr>
        <w:t>ਨੈਸ਼ਨਲ</w:t>
      </w:r>
      <w:r w:rsidRPr="0007402A">
        <w:rPr>
          <w:rFonts w:cs="Arial"/>
          <w:b/>
          <w:bCs/>
          <w:kern w:val="24"/>
          <w:lang w:val="pa" w:bidi="pa-IN"/>
        </w:rPr>
        <w:t xml:space="preserve"> </w:t>
      </w:r>
      <w:r w:rsidRPr="0007402A">
        <w:rPr>
          <w:rFonts w:ascii="Nirmala UI" w:hAnsi="Nirmala UI" w:cs="Nirmala UI"/>
          <w:b/>
          <w:bCs/>
          <w:kern w:val="24"/>
          <w:lang w:val="pa" w:bidi="pa-IN"/>
        </w:rPr>
        <w:t>ਰੀਲੇਅ</w:t>
      </w:r>
      <w:r w:rsidRPr="0007402A">
        <w:rPr>
          <w:rFonts w:cs="Arial"/>
          <w:b/>
          <w:bCs/>
          <w:kern w:val="24"/>
          <w:lang w:val="pa" w:bidi="pa-IN"/>
        </w:rPr>
        <w:t xml:space="preserve"> </w:t>
      </w:r>
      <w:r w:rsidRPr="0007402A">
        <w:rPr>
          <w:rFonts w:ascii="Nirmala UI" w:hAnsi="Nirmala UI" w:cs="Nirmala UI"/>
          <w:b/>
          <w:bCs/>
          <w:kern w:val="24"/>
          <w:lang w:val="pa" w:bidi="pa-IN"/>
        </w:rPr>
        <w:t>ਸਰਵਿਸ</w:t>
      </w:r>
      <w:r w:rsidRPr="0007402A">
        <w:rPr>
          <w:rFonts w:cs="Arial"/>
          <w:b/>
          <w:bCs/>
          <w:kern w:val="24"/>
          <w:lang w:val="pa" w:bidi="pa-IN"/>
        </w:rPr>
        <w:t xml:space="preserve">: </w:t>
      </w:r>
      <w:hyperlink r:id="rId20" w:history="1">
        <w:r w:rsidRPr="0007402A">
          <w:rPr>
            <w:rStyle w:val="Hyperlink"/>
            <w:rFonts w:cs="Arial"/>
            <w:kern w:val="1"/>
            <w:lang w:val="pa" w:bidi="pa-IN"/>
          </w:rPr>
          <w:t>relayservice.gov.au</w:t>
        </w:r>
      </w:hyperlink>
    </w:p>
    <w:sectPr w:rsidR="005957FF" w:rsidRPr="0007402A" w:rsidSect="00F557EF">
      <w:headerReference w:type="even" r:id="rId21"/>
      <w:headerReference w:type="default" r:id="rId22"/>
      <w:footerReference w:type="even" r:id="rId23"/>
      <w:footerReference w:type="default" r:id="rId24"/>
      <w:headerReference w:type="first" r:id="rId25"/>
      <w:footerReference w:type="first" r:id="rId26"/>
      <w:pgSz w:w="11906" w:h="16838" w:code="9"/>
      <w:pgMar w:top="1765" w:right="1440" w:bottom="1440" w:left="1440" w:header="561" w:footer="3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238BF" w14:textId="77777777" w:rsidR="00F557EF" w:rsidRDefault="00F557EF">
      <w:pPr>
        <w:spacing w:after="0" w:line="240" w:lineRule="auto"/>
      </w:pPr>
      <w:r>
        <w:separator/>
      </w:r>
    </w:p>
  </w:endnote>
  <w:endnote w:type="continuationSeparator" w:id="0">
    <w:p w14:paraId="0E60EE4E" w14:textId="77777777" w:rsidR="00F557EF" w:rsidRDefault="00F557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SMePro">
    <w:altName w:val="Calibri"/>
    <w:panose1 w:val="02000506040000020004"/>
    <w:charset w:val="00"/>
    <w:family w:val="auto"/>
    <w:pitch w:val="variable"/>
    <w:sig w:usb0="A00002EF" w:usb1="4000606A" w:usb2="00000000" w:usb3="00000000" w:csb0="0000009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1" w:fontKey="{7FF36313-4C59-4AEC-AD22-9CE9C3401707}"/>
    <w:embedItalic r:id="rId2" w:fontKey="{93E7FCBB-A18A-4A00-98DB-C2466533FAA2}"/>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3" w:fontKey="{B3D583B2-3552-4163-85D1-3F5085AB5B26}"/>
    <w:embedItalic r:id="rId4" w:fontKey="{4723C101-2AC1-4BFD-B330-9C490860950C}"/>
  </w:font>
  <w:font w:name="Tahoma">
    <w:panose1 w:val="020B0604030504040204"/>
    <w:charset w:val="00"/>
    <w:family w:val="swiss"/>
    <w:pitch w:val="variable"/>
    <w:sig w:usb0="E1002EFF" w:usb1="C000605B" w:usb2="00000029" w:usb3="00000000" w:csb0="000101FF" w:csb1="00000000"/>
    <w:embedRegular r:id="rId5" w:fontKey="{A62E8F57-878C-4B12-9873-A171066D0372}"/>
  </w:font>
  <w:font w:name="Calibri">
    <w:panose1 w:val="020F0502020204030204"/>
    <w:charset w:val="00"/>
    <w:family w:val="swiss"/>
    <w:pitch w:val="variable"/>
    <w:sig w:usb0="E4002EFF" w:usb1="C200247B" w:usb2="00000009" w:usb3="00000000" w:csb0="000001FF" w:csb1="00000000"/>
    <w:embedRegular r:id="rId6" w:fontKey="{47684A6A-0283-4604-BC09-0C95EF3FE110}"/>
    <w:embedBold r:id="rId7" w:fontKey="{7C014538-2E56-4F29-B5FB-4BC6591C0221}"/>
  </w:font>
  <w:font w:name="Times New Roman (Body CS)">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FSMe-Bold">
    <w:altName w:val="Malgun Gothic Semilight"/>
    <w:panose1 w:val="00000000000000000000"/>
    <w:charset w:val="4D"/>
    <w:family w:val="auto"/>
    <w:notTrueType/>
    <w:pitch w:val="variable"/>
    <w:sig w:usb0="800000AF" w:usb1="4000204A" w:usb2="00000000" w:usb3="00000000" w:csb0="0000009B" w:csb1="00000000"/>
  </w:font>
  <w:font w:name="Cordia New">
    <w:panose1 w:val="020B0304020202020204"/>
    <w:charset w:val="DE"/>
    <w:family w:val="swiss"/>
    <w:pitch w:val="variable"/>
    <w:sig w:usb0="81000003" w:usb1="00000000" w:usb2="00000000" w:usb3="00000000" w:csb0="00010001" w:csb1="00000000"/>
    <w:embedRegular r:id="rId8" w:fontKey="{5CFBA0E4-C9D8-47A2-8292-6881F928C91A}"/>
    <w:embedBold r:id="rId9" w:fontKey="{7F501DCD-F253-4064-A59B-5FB73443824C}"/>
  </w:font>
  <w:font w:name="Segoe UI">
    <w:panose1 w:val="020B0502040204020203"/>
    <w:charset w:val="00"/>
    <w:family w:val="swiss"/>
    <w:pitch w:val="variable"/>
    <w:sig w:usb0="E4002EFF" w:usb1="C000E47F" w:usb2="00000009" w:usb3="00000000" w:csb0="000001FF" w:csb1="00000000"/>
    <w:embedRegular r:id="rId10" w:fontKey="{05EBCFF5-3E38-4CC6-B10D-D067E973FF57}"/>
  </w:font>
  <w:font w:name="Nirmala UI">
    <w:panose1 w:val="020B0502040204020203"/>
    <w:charset w:val="00"/>
    <w:family w:val="swiss"/>
    <w:pitch w:val="variable"/>
    <w:sig w:usb0="80FF8023" w:usb1="0200004A" w:usb2="00000200" w:usb3="00000000" w:csb0="00000001" w:csb1="00000000"/>
    <w:embedRegular r:id="rId11" w:fontKey="{B472CD43-6650-446A-B31E-33597ED41805}"/>
    <w:embedBold r:id="rId12" w:fontKey="{0936875F-7B8F-48C1-9637-BF0FDF9D0BE1}"/>
    <w:embedItalic r:id="rId13" w:fontKey="{104A0220-21E9-4A23-9FB1-ADC38B5013AC}"/>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D9995" w14:textId="77777777" w:rsidR="008D4B76" w:rsidRDefault="008D4B76" w:rsidP="00863C7F">
    <w:pPr>
      <w:pStyle w:val="Footer"/>
    </w:pPr>
  </w:p>
  <w:p w14:paraId="5A49C1B1" w14:textId="77777777" w:rsidR="00AA6762" w:rsidRDefault="00AA6762" w:rsidP="00863C7F"/>
  <w:p w14:paraId="5A9897F6" w14:textId="77777777" w:rsidR="00AA6762" w:rsidRDefault="00AA6762" w:rsidP="00863C7F"/>
  <w:p w14:paraId="2B0AB174" w14:textId="77777777" w:rsidR="00A71751" w:rsidRDefault="00A71751" w:rsidP="00863C7F"/>
  <w:p w14:paraId="544676FF" w14:textId="77777777" w:rsidR="00A71751" w:rsidRDefault="00A71751" w:rsidP="00863C7F"/>
  <w:p w14:paraId="2E4FF5E5" w14:textId="77777777" w:rsidR="00A71751" w:rsidRDefault="00A71751" w:rsidP="00863C7F"/>
  <w:p w14:paraId="4C992330" w14:textId="77777777" w:rsidR="00A71751" w:rsidRDefault="00A71751" w:rsidP="00863C7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533B1" w14:textId="0004AADA" w:rsidR="00A71751" w:rsidRPr="0007402A" w:rsidRDefault="00000000" w:rsidP="00B643A3">
    <w:pPr>
      <w:pStyle w:val="Footer"/>
      <w:spacing w:after="200"/>
      <w:rPr>
        <w:rFonts w:cs="Arial"/>
      </w:rPr>
    </w:pPr>
    <w:r w:rsidRPr="0007402A">
      <w:rPr>
        <w:rFonts w:cs="Arial"/>
        <w:b/>
        <w:bCs/>
        <w:lang w:val="pa"/>
      </w:rPr>
      <w:t>ndis.gov.au</w:t>
    </w:r>
    <w:r w:rsidR="0023603F" w:rsidRPr="0007402A">
      <w:rPr>
        <w:rFonts w:cs="Arial"/>
        <w:lang w:val="pa"/>
      </w:rPr>
      <w:tab/>
      <w:t xml:space="preserve">CALD </w:t>
    </w:r>
    <w:r w:rsidR="0023603F" w:rsidRPr="0007402A">
      <w:rPr>
        <w:rFonts w:ascii="Nirmala UI" w:hAnsi="Nirmala UI" w:cs="Nirmala UI"/>
        <w:lang w:val="pa"/>
      </w:rPr>
      <w:t>ਰਣਨੀਤੀ</w:t>
    </w:r>
    <w:r w:rsidR="0023603F" w:rsidRPr="0007402A">
      <w:rPr>
        <w:rFonts w:cs="Arial"/>
        <w:lang w:val="pa"/>
      </w:rPr>
      <w:t xml:space="preserve"> 2024 - 2028</w:t>
    </w:r>
    <w:r w:rsidR="0023603F" w:rsidRPr="0007402A">
      <w:rPr>
        <w:rFonts w:cs="Arial"/>
        <w:lang w:val="pa"/>
      </w:rPr>
      <w:tab/>
    </w:r>
    <w:r w:rsidR="004D32B5" w:rsidRPr="0007402A">
      <w:rPr>
        <w:rFonts w:cs="Arial"/>
      </w:rPr>
      <w:fldChar w:fldCharType="begin"/>
    </w:r>
    <w:r w:rsidR="004D32B5" w:rsidRPr="0007402A">
      <w:rPr>
        <w:rFonts w:cs="Arial"/>
        <w:lang w:val="pa"/>
      </w:rPr>
      <w:instrText xml:space="preserve"> PAGE   \* MERGEFORMAT </w:instrText>
    </w:r>
    <w:r w:rsidR="004D32B5" w:rsidRPr="0007402A">
      <w:rPr>
        <w:rFonts w:cs="Arial"/>
      </w:rPr>
      <w:fldChar w:fldCharType="separate"/>
    </w:r>
    <w:r w:rsidR="00D35FF8" w:rsidRPr="0007402A">
      <w:rPr>
        <w:rFonts w:cs="Arial"/>
        <w:noProof/>
        <w:lang w:val="pa"/>
      </w:rPr>
      <w:t>31</w:t>
    </w:r>
    <w:r w:rsidR="004D32B5" w:rsidRPr="0007402A">
      <w:rPr>
        <w:rFonts w:cs="Arial"/>
      </w:rPr>
      <w:fldChar w:fldCharType="end"/>
    </w:r>
    <w:r w:rsidRPr="0007402A">
      <w:rPr>
        <w:rFonts w:cs="Arial"/>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1726405002"/>
      <w:docPartObj>
        <w:docPartGallery w:val="Page Numbers (Bottom of Page)"/>
        <w:docPartUnique/>
      </w:docPartObj>
    </w:sdtPr>
    <w:sdtContent>
      <w:p w14:paraId="7125B46E" w14:textId="1AFE258A" w:rsidR="007219F1" w:rsidRPr="00B643A3" w:rsidRDefault="00B643A3" w:rsidP="00B643A3">
        <w:pPr>
          <w:pStyle w:val="Footer"/>
          <w:spacing w:after="200"/>
          <w:rPr>
            <w:b/>
            <w:bCs/>
          </w:rPr>
        </w:pPr>
        <w:r w:rsidRPr="00B643A3">
          <w:rPr>
            <w:b/>
            <w:bCs/>
          </w:rPr>
          <w:t xml:space="preserve">ndis.gov.au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203B87" w14:textId="77777777" w:rsidR="00F557EF" w:rsidRDefault="00F557EF" w:rsidP="00863C7F">
      <w:r>
        <w:separator/>
      </w:r>
    </w:p>
  </w:footnote>
  <w:footnote w:type="continuationSeparator" w:id="0">
    <w:p w14:paraId="1D4D1829" w14:textId="77777777" w:rsidR="00F557EF" w:rsidRDefault="00F557EF" w:rsidP="00863C7F">
      <w:r>
        <w:continuationSeparator/>
      </w:r>
    </w:p>
    <w:p w14:paraId="31A4B0F7" w14:textId="77777777" w:rsidR="00F557EF" w:rsidRDefault="00F557EF" w:rsidP="00863C7F"/>
    <w:p w14:paraId="1625C5EE" w14:textId="77777777" w:rsidR="00F557EF" w:rsidRDefault="00F557EF" w:rsidP="00863C7F"/>
    <w:p w14:paraId="4226F8E7" w14:textId="77777777" w:rsidR="00F557EF" w:rsidRDefault="00F557EF" w:rsidP="00863C7F"/>
    <w:p w14:paraId="6C278DA8" w14:textId="77777777" w:rsidR="00F557EF" w:rsidRDefault="00F557EF" w:rsidP="00863C7F"/>
    <w:p w14:paraId="44725AC5" w14:textId="77777777" w:rsidR="00F557EF" w:rsidRDefault="00F557EF" w:rsidP="00863C7F"/>
    <w:p w14:paraId="72111167" w14:textId="77777777" w:rsidR="00F557EF" w:rsidRDefault="00F557EF" w:rsidP="00863C7F"/>
    <w:p w14:paraId="13D59475" w14:textId="77777777" w:rsidR="00F557EF" w:rsidRDefault="00F557EF" w:rsidP="00863C7F"/>
    <w:p w14:paraId="03ACFFAF" w14:textId="77777777" w:rsidR="00F557EF" w:rsidRDefault="00F557EF" w:rsidP="00863C7F"/>
    <w:p w14:paraId="1ED99260" w14:textId="77777777" w:rsidR="00F557EF" w:rsidRDefault="00F557EF" w:rsidP="00863C7F"/>
  </w:footnote>
  <w:footnote w:type="continuationNotice" w:id="1">
    <w:p w14:paraId="433A12B1" w14:textId="77777777" w:rsidR="00F557EF" w:rsidRDefault="00F557EF">
      <w:pPr>
        <w:spacing w:after="0" w:line="240" w:lineRule="auto"/>
      </w:pPr>
    </w:p>
  </w:footnote>
  <w:footnote w:id="2">
    <w:p w14:paraId="0F469875" w14:textId="77777777" w:rsidR="006F3F0C" w:rsidRPr="00C60780" w:rsidRDefault="00000000">
      <w:pPr>
        <w:pStyle w:val="FootnoteText"/>
        <w:rPr>
          <w:rFonts w:ascii="Nirmala UI" w:hAnsi="Nirmala UI" w:cs="Nirmala UI"/>
          <w:lang w:val="en-AU"/>
        </w:rPr>
      </w:pPr>
      <w:r w:rsidRPr="00C60780">
        <w:rPr>
          <w:rStyle w:val="FootnoteReference"/>
          <w:rFonts w:ascii="Nirmala UI" w:hAnsi="Nirmala UI" w:cs="Nirmala UI"/>
        </w:rPr>
        <w:footnoteRef/>
      </w:r>
      <w:r w:rsidRPr="00C60780">
        <w:rPr>
          <w:rFonts w:ascii="Nirmala UI" w:hAnsi="Nirmala UI" w:cs="Nirmala UI"/>
          <w:lang w:val="pa"/>
        </w:rPr>
        <w:t xml:space="preserve"> ਇਸ ਦਸਤਾਵੇਜ਼ ਵਿੱਚ, 'CALD' ਉਹਨਾਂ ਲੋਕਾਂ ਨੂੰ ਦਰਸਾਉਂਦਾ ਹੈ ਜੋ ਕਿਸੇ ਵੱਖਰੇ ਸੱਭਿਆਚਾਰਕ ਜਾਂ ਭਾਸ਼ਾਈ ਪਿਛੋਕੜ ਤੋਂ ਹਨ ਜਾਂ ਉਹਨਾਂ ਵਜੋਂ ਪਛਾਣ ਰੱਖਦੇ ਹਨ। NDIA ਕੋਲ ਅਪੰਗਤਾ ਵਾਲੇ ਫਸਟ ਨੇਸ਼ਨਜ਼ ਲੋਕਾਂ ਲਈ ਨਤੀਜਿਆਂ ਨੂੰ ਬਿਹਤਰ ਬਣਾਉਣ ਲਈ ਇੱਕ ਵੱਖਰੀ ਫਸਟ ਨੇਸ਼ਨਜ਼ ਰਣਨੀਤੀ ਅਤੇ ਕਾਰਜ ਯੋਜਨਾ ਹੈ।</w:t>
      </w:r>
    </w:p>
  </w:footnote>
  <w:footnote w:id="3">
    <w:p w14:paraId="2253684B" w14:textId="71594B16" w:rsidR="008E4A03" w:rsidRPr="00C60780" w:rsidRDefault="00000000" w:rsidP="008E4A03">
      <w:pPr>
        <w:pStyle w:val="FootnoteText"/>
        <w:rPr>
          <w:rFonts w:ascii="Nirmala UI" w:hAnsi="Nirmala UI" w:cs="Nirmala UI"/>
          <w:lang w:val="en-AU"/>
        </w:rPr>
      </w:pPr>
      <w:r w:rsidRPr="00C60780">
        <w:rPr>
          <w:rStyle w:val="FootnoteReference"/>
          <w:rFonts w:ascii="Nirmala UI" w:hAnsi="Nirmala UI" w:cs="Nirmala UI"/>
        </w:rPr>
        <w:footnoteRef/>
      </w:r>
      <w:r w:rsidRPr="00C60780">
        <w:rPr>
          <w:rFonts w:ascii="Nirmala UI" w:hAnsi="Nirmala UI" w:cs="Nirmala UI"/>
        </w:rPr>
        <w:t xml:space="preserve"> NDIS, </w:t>
      </w:r>
      <w:hyperlink r:id="rId1" w:history="1">
        <w:r w:rsidRPr="003D4860">
          <w:rPr>
            <w:rStyle w:val="Hyperlink"/>
            <w:rFonts w:ascii="Nirmala UI" w:hAnsi="Nirmala UI" w:cs="Nirmala UI"/>
            <w:i/>
            <w:iCs/>
          </w:rPr>
          <w:t>NDIS CALD Strategy 202</w:t>
        </w:r>
        <w:r w:rsidR="003D4860" w:rsidRPr="003D4860">
          <w:rPr>
            <w:rStyle w:val="Hyperlink"/>
            <w:rFonts w:ascii="Nirmala UI" w:hAnsi="Nirmala UI" w:cs="Nirmala UI"/>
            <w:i/>
            <w:iCs/>
          </w:rPr>
          <w:t>3</w:t>
        </w:r>
        <w:r w:rsidRPr="003D4860">
          <w:rPr>
            <w:rStyle w:val="Hyperlink"/>
            <w:rFonts w:ascii="Nirmala UI" w:hAnsi="Nirmala UI" w:cs="Nirmala UI"/>
            <w:i/>
            <w:iCs/>
          </w:rPr>
          <w:t xml:space="preserve"> – 2027 - Discover Phase Report</w:t>
        </w:r>
        <w:r w:rsidR="00A5306E" w:rsidRPr="003D4860">
          <w:rPr>
            <w:rStyle w:val="Hyperlink"/>
            <w:rFonts w:ascii="Nirmala UI" w:hAnsi="Nirmala UI" w:cs="Nirmala UI"/>
            <w:i/>
            <w:iCs/>
          </w:rPr>
          <w:t xml:space="preserve"> </w:t>
        </w:r>
        <w:r w:rsidR="00A80EE9" w:rsidRPr="003D4860">
          <w:rPr>
            <w:rStyle w:val="Hyperlink"/>
            <w:rFonts w:ascii="Nirmala UI" w:hAnsi="Nirmala UI" w:cs="Nirmala UI"/>
          </w:rPr>
          <w:t>[PDF 297KB]</w:t>
        </w:r>
      </w:hyperlink>
      <w:r w:rsidRPr="00C60780">
        <w:rPr>
          <w:rFonts w:ascii="Nirmala UI" w:hAnsi="Nirmala UI" w:cs="Nirmala UI"/>
        </w:rPr>
        <w:t>, 2022.</w:t>
      </w:r>
    </w:p>
  </w:footnote>
  <w:footnote w:id="4">
    <w:p w14:paraId="74D4CA07" w14:textId="434D0F38" w:rsidR="00816E75" w:rsidRPr="00C60780" w:rsidRDefault="00000000" w:rsidP="00816E75">
      <w:pPr>
        <w:pStyle w:val="FootnoteText"/>
        <w:rPr>
          <w:rFonts w:ascii="Nirmala UI" w:hAnsi="Nirmala UI" w:cs="Nirmala UI"/>
          <w:lang w:val="en-AU"/>
        </w:rPr>
      </w:pPr>
      <w:r w:rsidRPr="00C60780">
        <w:rPr>
          <w:rStyle w:val="FootnoteReference"/>
          <w:rFonts w:ascii="Nirmala UI" w:hAnsi="Nirmala UI" w:cs="Nirmala UI"/>
        </w:rPr>
        <w:footnoteRef/>
      </w:r>
      <w:r w:rsidRPr="00C60780">
        <w:rPr>
          <w:rFonts w:ascii="Nirmala UI" w:hAnsi="Nirmala UI" w:cs="Nirmala UI"/>
          <w:lang w:val="pa"/>
        </w:rPr>
        <w:t xml:space="preserve"> The Royal Commission into Violence, Abuse, Neglect and Exploitation of People with Disability, </w:t>
      </w:r>
      <w:r w:rsidRPr="003D4860">
        <w:rPr>
          <w:rFonts w:ascii="Nirmala UI" w:hAnsi="Nirmala UI" w:cs="Nirmala UI"/>
          <w:i/>
          <w:iCs/>
          <w:lang w:val="pa"/>
        </w:rPr>
        <w:t xml:space="preserve">ਖੋਜ </w:t>
      </w:r>
      <w:hyperlink r:id="rId2" w:history="1">
        <w:r w:rsidRPr="003D4860">
          <w:rPr>
            <w:rStyle w:val="Hyperlink"/>
            <w:rFonts w:ascii="Nirmala UI" w:hAnsi="Nirmala UI" w:cs="Nirmala UI"/>
            <w:i/>
            <w:iCs/>
            <w:lang w:val="pa"/>
          </w:rPr>
          <w:t>ਰਿਪੋਰਟ - ਸੱਭਿਆਚਾਰਕ ਅਤੇ ਭਾਸ਼ਾਈ ਤੌਰ 'ਤੇ ਵਿਭਿੰਨਤਾ ਵਾਲੇ ਲੋਕਾਂ ਲਈ ਸੇਵਾਵਾਂ ਲਈ ਸਭ ਤੋਂ ਵਧੀਆ ਅਭਿਆਸ ਦੀ ਪਹੁੰਚ ਵੱਲ</w:t>
        </w:r>
        <w:r w:rsidR="00A5306E" w:rsidRPr="003D4860">
          <w:rPr>
            <w:rStyle w:val="Hyperlink"/>
            <w:rFonts w:ascii="Nirmala UI" w:hAnsi="Nirmala UI" w:cs="Arial" w:hint="cs"/>
            <w:i/>
            <w:iCs/>
            <w:rtl/>
            <w:lang w:val="pa"/>
          </w:rPr>
          <w:t xml:space="preserve"> </w:t>
        </w:r>
        <w:r w:rsidR="00FF5E2A" w:rsidRPr="003D4860">
          <w:rPr>
            <w:rStyle w:val="Hyperlink"/>
            <w:rFonts w:ascii="Nirmala UI" w:hAnsi="Nirmala UI" w:cs="Nirmala UI"/>
            <w:lang w:val="pa"/>
          </w:rPr>
          <w:t>[PDF 1.786KB]</w:t>
        </w:r>
      </w:hyperlink>
      <w:r w:rsidRPr="00C60780">
        <w:rPr>
          <w:rStyle w:val="Hyperlink"/>
          <w:rFonts w:ascii="Nirmala UI" w:hAnsi="Nirmala UI" w:cs="Nirmala UI"/>
          <w:color w:val="auto"/>
          <w:u w:val="none"/>
          <w:lang w:val="pa"/>
        </w:rPr>
        <w:t>, 2023.</w:t>
      </w:r>
    </w:p>
  </w:footnote>
  <w:footnote w:id="5">
    <w:p w14:paraId="22576502" w14:textId="037A9A2E" w:rsidR="008F73AF" w:rsidRPr="00C60780" w:rsidRDefault="00000000">
      <w:pPr>
        <w:pStyle w:val="FootnoteText"/>
        <w:rPr>
          <w:rFonts w:ascii="Nirmala UI" w:hAnsi="Nirmala UI" w:cs="Nirmala UI"/>
          <w:lang w:val="en-AU"/>
        </w:rPr>
      </w:pPr>
      <w:r w:rsidRPr="00C60780">
        <w:rPr>
          <w:rStyle w:val="FootnoteReference"/>
          <w:rFonts w:ascii="Nirmala UI" w:hAnsi="Nirmala UI" w:cs="Nirmala UI"/>
        </w:rPr>
        <w:footnoteRef/>
      </w:r>
      <w:r w:rsidRPr="00C60780">
        <w:rPr>
          <w:rFonts w:ascii="Nirmala UI" w:hAnsi="Nirmala UI" w:cs="Nirmala UI"/>
          <w:lang w:val="pa"/>
        </w:rPr>
        <w:t xml:space="preserve"> NDIS Review Panel, </w:t>
      </w:r>
      <w:hyperlink r:id="rId3" w:history="1">
        <w:r w:rsidR="00430C81" w:rsidRPr="003D4860">
          <w:rPr>
            <w:rStyle w:val="Hyperlink"/>
            <w:rFonts w:ascii="Nirmala UI" w:hAnsi="Nirmala UI" w:cs="Nirmala UI"/>
            <w:i/>
            <w:iCs/>
            <w:lang w:val="pa"/>
          </w:rPr>
          <w:t>'ਅਸੀਂ ਕੀ ਸੁਣਿਆ ਹੈ' ਰਿਪੋਰਟ</w:t>
        </w:r>
      </w:hyperlink>
      <w:r w:rsidR="00430C81" w:rsidRPr="00C60780">
        <w:rPr>
          <w:rStyle w:val="Hyperlink"/>
          <w:rFonts w:ascii="Nirmala UI" w:hAnsi="Nirmala UI" w:cs="Nirmala UI"/>
          <w:color w:val="auto"/>
          <w:u w:val="none"/>
          <w:lang w:val="pa"/>
        </w:rPr>
        <w:t>, 2023.</w:t>
      </w:r>
    </w:p>
  </w:footnote>
  <w:footnote w:id="6">
    <w:p w14:paraId="0DCAB7F3" w14:textId="6C60565B" w:rsidR="004D012D" w:rsidRPr="00C60780" w:rsidRDefault="00000000" w:rsidP="004D012D">
      <w:pPr>
        <w:pStyle w:val="FootnoteText"/>
        <w:rPr>
          <w:rFonts w:ascii="Nirmala UI" w:hAnsi="Nirmala UI" w:cs="Nirmala UI"/>
          <w:lang w:val="en-AU"/>
        </w:rPr>
      </w:pPr>
      <w:r w:rsidRPr="00C60780">
        <w:rPr>
          <w:rStyle w:val="FootnoteReference"/>
          <w:rFonts w:ascii="Nirmala UI" w:hAnsi="Nirmala UI" w:cs="Nirmala UI"/>
        </w:rPr>
        <w:footnoteRef/>
      </w:r>
      <w:r w:rsidRPr="00C60780">
        <w:rPr>
          <w:rFonts w:ascii="Nirmala UI" w:hAnsi="Nirmala UI" w:cs="Nirmala UI"/>
          <w:lang w:val="pa"/>
        </w:rPr>
        <w:t xml:space="preserve"> Department of Social Services, </w:t>
      </w:r>
      <w:hyperlink r:id="rId4" w:history="1">
        <w:r w:rsidRPr="003D4860">
          <w:rPr>
            <w:rStyle w:val="Hyperlink"/>
            <w:rFonts w:ascii="Nirmala UI" w:hAnsi="Nirmala UI" w:cs="Nirmala UI"/>
            <w:i/>
            <w:iCs/>
            <w:lang w:val="pa"/>
          </w:rPr>
          <w:t>ਆਸਟ੍ਰੇਲੀਆ ਦੀ ਅਪੰਗਤਾ ਰਣਨੀਤੀ 2021–2031</w:t>
        </w:r>
      </w:hyperlink>
      <w:r w:rsidR="00430C81" w:rsidRPr="00C60780">
        <w:rPr>
          <w:rStyle w:val="Hyperlink"/>
          <w:rFonts w:ascii="Nirmala UI" w:hAnsi="Nirmala UI" w:cs="Nirmala UI"/>
          <w:color w:val="auto"/>
          <w:u w:val="none"/>
          <w:lang w:val="pa"/>
        </w:rPr>
        <w:t>, 2021.</w:t>
      </w:r>
    </w:p>
  </w:footnote>
  <w:footnote w:id="7">
    <w:p w14:paraId="34FF9DED" w14:textId="4A6C499A" w:rsidR="00BF6E5B" w:rsidRPr="00C60780" w:rsidRDefault="00000000" w:rsidP="00BF6E5B">
      <w:pPr>
        <w:pStyle w:val="FootnoteText"/>
        <w:rPr>
          <w:rFonts w:ascii="Nirmala UI" w:hAnsi="Nirmala UI" w:cs="Nirmala UI"/>
          <w:lang w:val="en-AU"/>
        </w:rPr>
      </w:pPr>
      <w:r w:rsidRPr="00C60780">
        <w:rPr>
          <w:rStyle w:val="FootnoteReference"/>
          <w:rFonts w:ascii="Nirmala UI" w:hAnsi="Nirmala UI" w:cs="Nirmala UI"/>
        </w:rPr>
        <w:footnoteRef/>
      </w:r>
      <w:r w:rsidRPr="00C60780">
        <w:rPr>
          <w:rFonts w:ascii="Nirmala UI" w:hAnsi="Nirmala UI" w:cs="Nirmala UI"/>
          <w:lang w:val="pa"/>
        </w:rPr>
        <w:t xml:space="preserve"> NDIS, </w:t>
      </w:r>
      <w:hyperlink r:id="rId5" w:history="1">
        <w:r w:rsidR="001F6B92" w:rsidRPr="003D4860">
          <w:rPr>
            <w:rStyle w:val="Hyperlink"/>
            <w:rFonts w:ascii="Nirmala UI" w:hAnsi="Nirmala UI" w:cs="Nirmala UI"/>
            <w:i/>
            <w:iCs/>
            <w:lang w:val="pa"/>
          </w:rPr>
          <w:t>NDIA ਸ਼ਮੂਲੀਅਤ ਫਰੇਮਵਰਕ</w:t>
        </w:r>
      </w:hyperlink>
      <w:r w:rsidR="001F6B92" w:rsidRPr="00C60780">
        <w:rPr>
          <w:rFonts w:ascii="Nirmala UI" w:hAnsi="Nirmala UI" w:cs="Nirmala UI"/>
          <w:lang w:val="pa"/>
        </w:rPr>
        <w:t>, 2022.</w:t>
      </w:r>
    </w:p>
  </w:footnote>
  <w:footnote w:id="8">
    <w:p w14:paraId="4D5A4CDC" w14:textId="4971FAF4" w:rsidR="00BF6E5B" w:rsidRPr="00C60780" w:rsidRDefault="00000000" w:rsidP="00BF6E5B">
      <w:pPr>
        <w:pStyle w:val="FootnoteText"/>
        <w:rPr>
          <w:rFonts w:ascii="Nirmala UI" w:hAnsi="Nirmala UI" w:cs="Nirmala UI"/>
          <w:lang w:val="en-AU"/>
        </w:rPr>
      </w:pPr>
      <w:r w:rsidRPr="00C60780">
        <w:rPr>
          <w:rStyle w:val="FootnoteReference"/>
          <w:rFonts w:ascii="Nirmala UI" w:hAnsi="Nirmala UI" w:cs="Nirmala UI"/>
        </w:rPr>
        <w:footnoteRef/>
      </w:r>
      <w:r w:rsidRPr="00C60780">
        <w:rPr>
          <w:rFonts w:ascii="Nirmala UI" w:hAnsi="Nirmala UI" w:cs="Nirmala UI"/>
          <w:lang w:val="pa"/>
        </w:rPr>
        <w:t xml:space="preserve"> NDIS, </w:t>
      </w:r>
      <w:hyperlink r:id="rId6" w:history="1">
        <w:r w:rsidRPr="003D4860">
          <w:rPr>
            <w:rStyle w:val="Hyperlink"/>
            <w:rFonts w:ascii="Nirmala UI" w:hAnsi="Nirmala UI" w:cs="Nirmala UI"/>
            <w:i/>
            <w:iCs/>
            <w:lang w:val="pa"/>
          </w:rPr>
          <w:t>NDIS CALD ਰਣਨੀਤੀ 2022–2027 - ਖੋਜ ਪੜਾਅ ਰਿਪੋਰਟ</w:t>
        </w:r>
        <w:r w:rsidR="00162B3E" w:rsidRPr="003D4860">
          <w:rPr>
            <w:rStyle w:val="Hyperlink"/>
            <w:rFonts w:ascii="Nirmala UI" w:hAnsi="Nirmala UI" w:cs="Arial" w:hint="cs"/>
            <w:i/>
            <w:iCs/>
            <w:rtl/>
            <w:lang w:val="pa"/>
          </w:rPr>
          <w:t xml:space="preserve"> </w:t>
        </w:r>
        <w:r w:rsidR="00624B67" w:rsidRPr="003D4860">
          <w:rPr>
            <w:rStyle w:val="Hyperlink"/>
            <w:rFonts w:ascii="Nirmala UI" w:hAnsi="Nirmala UI" w:cs="Nirmala UI"/>
            <w:lang w:val="pa"/>
          </w:rPr>
          <w:t>[PDF 297KB]</w:t>
        </w:r>
      </w:hyperlink>
      <w:r w:rsidRPr="00C60780">
        <w:rPr>
          <w:rFonts w:ascii="Nirmala UI" w:hAnsi="Nirmala UI" w:cs="Nirmala UI"/>
          <w:lang w:val="pa"/>
        </w:rPr>
        <w:t>, 2022.</w:t>
      </w:r>
    </w:p>
  </w:footnote>
  <w:footnote w:id="9">
    <w:p w14:paraId="1C4383DE" w14:textId="45B35D9E" w:rsidR="00D95957" w:rsidRPr="00C60780" w:rsidRDefault="00000000" w:rsidP="00D95957">
      <w:pPr>
        <w:pStyle w:val="FootnoteText"/>
        <w:rPr>
          <w:rFonts w:ascii="Nirmala UI" w:hAnsi="Nirmala UI" w:cs="Nirmala UI"/>
          <w:lang w:val="en-AU"/>
        </w:rPr>
      </w:pPr>
      <w:r w:rsidRPr="00C60780">
        <w:rPr>
          <w:rStyle w:val="FootnoteReference"/>
          <w:rFonts w:ascii="Nirmala UI" w:hAnsi="Nirmala UI" w:cs="Nirmala UI"/>
        </w:rPr>
        <w:footnoteRef/>
      </w:r>
      <w:r w:rsidRPr="00C60780">
        <w:rPr>
          <w:rFonts w:ascii="Nirmala UI" w:hAnsi="Nirmala UI" w:cs="Nirmala UI"/>
          <w:lang w:val="pa"/>
        </w:rPr>
        <w:t xml:space="preserve"> Department of the Treasury, </w:t>
      </w:r>
      <w:hyperlink r:id="rId7" w:history="1">
        <w:r w:rsidRPr="003D4860">
          <w:rPr>
            <w:rStyle w:val="Hyperlink"/>
            <w:rFonts w:ascii="Nirmala UI" w:hAnsi="Nirmala UI" w:cs="Nirmala UI"/>
            <w:i/>
            <w:iCs/>
            <w:lang w:val="pa"/>
          </w:rPr>
          <w:t>ਕਾਮਨਵੈਲਥ ਮੁਲਾਂਕਣ ਨੀਤੀ</w:t>
        </w:r>
      </w:hyperlink>
      <w:r w:rsidRPr="00C60780">
        <w:rPr>
          <w:rFonts w:ascii="Nirmala UI" w:hAnsi="Nirmala UI" w:cs="Nirmala UI"/>
          <w:lang w:val="pa"/>
        </w:rPr>
        <w:t>, 2021.</w:t>
      </w:r>
    </w:p>
  </w:footnote>
  <w:footnote w:id="10">
    <w:p w14:paraId="65269D5C" w14:textId="0CDF6C0F" w:rsidR="00377C5E" w:rsidRPr="00C60780" w:rsidRDefault="00000000" w:rsidP="00377C5E">
      <w:pPr>
        <w:pStyle w:val="FootnoteText"/>
        <w:rPr>
          <w:rStyle w:val="FootnoteReference"/>
          <w:rFonts w:ascii="Nirmala UI" w:hAnsi="Nirmala UI" w:cs="Nirmala UI"/>
        </w:rPr>
      </w:pPr>
      <w:r w:rsidRPr="00C60780">
        <w:rPr>
          <w:rStyle w:val="FootnoteReference"/>
          <w:rFonts w:ascii="Nirmala UI" w:hAnsi="Nirmala UI" w:cs="Nirmala UI"/>
        </w:rPr>
        <w:footnoteRef/>
      </w:r>
      <w:r w:rsidRPr="00C60780">
        <w:rPr>
          <w:rFonts w:ascii="Nirmala UI" w:hAnsi="Nirmala UI" w:cs="Nirmala UI"/>
        </w:rPr>
        <w:t xml:space="preserve"> NDIS, </w:t>
      </w:r>
      <w:hyperlink r:id="rId8" w:history="1">
        <w:r w:rsidRPr="003D4860">
          <w:rPr>
            <w:rStyle w:val="Hyperlink"/>
            <w:rFonts w:ascii="Nirmala UI" w:hAnsi="Nirmala UI" w:cs="Nirmala UI"/>
            <w:i/>
            <w:iCs/>
          </w:rPr>
          <w:t>NDIS CALD Strategy 202</w:t>
        </w:r>
        <w:r w:rsidR="003D4860" w:rsidRPr="003D4860">
          <w:rPr>
            <w:rStyle w:val="Hyperlink"/>
            <w:rFonts w:ascii="Nirmala UI" w:hAnsi="Nirmala UI" w:cs="Nirmala UI"/>
            <w:i/>
            <w:iCs/>
          </w:rPr>
          <w:t>3</w:t>
        </w:r>
        <w:r w:rsidRPr="003D4860">
          <w:rPr>
            <w:rStyle w:val="Hyperlink"/>
            <w:rFonts w:ascii="Nirmala UI" w:hAnsi="Nirmala UI" w:cs="Nirmala UI"/>
            <w:i/>
            <w:iCs/>
          </w:rPr>
          <w:t>–2027 - Discover Phase Report</w:t>
        </w:r>
        <w:r w:rsidR="00172F4B" w:rsidRPr="003D4860">
          <w:rPr>
            <w:rStyle w:val="Hyperlink"/>
            <w:rFonts w:ascii="Nirmala UI" w:hAnsi="Nirmala UI" w:cs="Nirmala UI"/>
          </w:rPr>
          <w:t xml:space="preserve"> [PDF 297KB]</w:t>
        </w:r>
      </w:hyperlink>
      <w:r w:rsidRPr="00C60780">
        <w:rPr>
          <w:rFonts w:ascii="Nirmala UI" w:hAnsi="Nirmala UI" w:cs="Nirmala UI"/>
        </w:rPr>
        <w:t>,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3D386" w14:textId="77777777" w:rsidR="008D4B76" w:rsidRDefault="008D4B76" w:rsidP="00863C7F">
    <w:pPr>
      <w:pStyle w:val="Header"/>
    </w:pPr>
  </w:p>
  <w:p w14:paraId="44768842" w14:textId="77777777" w:rsidR="00AA6762" w:rsidRDefault="00AA6762" w:rsidP="00863C7F"/>
  <w:p w14:paraId="125617E2" w14:textId="77777777" w:rsidR="00AA6762" w:rsidRDefault="00AA6762" w:rsidP="00863C7F"/>
  <w:p w14:paraId="0BDEECA8" w14:textId="77777777" w:rsidR="00A71751" w:rsidRDefault="00A71751" w:rsidP="00863C7F"/>
  <w:p w14:paraId="02299B50" w14:textId="77777777" w:rsidR="00A71751" w:rsidRDefault="00A71751" w:rsidP="00863C7F"/>
  <w:p w14:paraId="1137FAF9" w14:textId="77777777" w:rsidR="00A71751" w:rsidRDefault="00A71751" w:rsidP="00863C7F"/>
  <w:p w14:paraId="2BA3CAB3" w14:textId="77777777" w:rsidR="00A71751" w:rsidRDefault="00A71751" w:rsidP="00863C7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A1F4A" w14:textId="77777777" w:rsidR="00A71751" w:rsidRPr="00320CB8" w:rsidRDefault="00A71751" w:rsidP="00830A50">
    <w:pPr>
      <w:jc w:val="cent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D0F90" w14:textId="6C441B1E" w:rsidR="00180D51" w:rsidRPr="00B643A3" w:rsidRDefault="00B643A3" w:rsidP="00B643A3">
    <w:pPr>
      <w:pStyle w:val="Header"/>
      <w:spacing w:before="5300" w:after="1400"/>
    </w:pPr>
    <w:r>
      <w:rPr>
        <w:noProof/>
      </w:rPr>
      <w:drawing>
        <wp:anchor distT="0" distB="0" distL="114300" distR="114300" simplePos="0" relativeHeight="251659264" behindDoc="1" locked="1" layoutInCell="1" allowOverlap="1" wp14:anchorId="3B31F6F4" wp14:editId="06DBCD47">
          <wp:simplePos x="0" y="0"/>
          <wp:positionH relativeFrom="column">
            <wp:posOffset>-914400</wp:posOffset>
          </wp:positionH>
          <wp:positionV relativeFrom="page">
            <wp:posOffset>0</wp:posOffset>
          </wp:positionV>
          <wp:extent cx="7558405" cy="10683875"/>
          <wp:effectExtent l="0" t="0" r="0" b="0"/>
          <wp:wrapNone/>
          <wp:docPr id="403876254" name="Picture 403876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76254" name="Picture 40387625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06838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60859"/>
    <w:multiLevelType w:val="hybridMultilevel"/>
    <w:tmpl w:val="EBC22BAC"/>
    <w:lvl w:ilvl="0" w:tplc="88B4D824">
      <w:start w:val="1"/>
      <w:numFmt w:val="bullet"/>
      <w:lvlText w:val=""/>
      <w:lvlJc w:val="left"/>
      <w:pPr>
        <w:ind w:left="720" w:hanging="360"/>
      </w:pPr>
      <w:rPr>
        <w:rFonts w:ascii="Symbol" w:hAnsi="Symbol" w:hint="default"/>
      </w:rPr>
    </w:lvl>
    <w:lvl w:ilvl="1" w:tplc="5E22963E" w:tentative="1">
      <w:start w:val="1"/>
      <w:numFmt w:val="bullet"/>
      <w:lvlText w:val="o"/>
      <w:lvlJc w:val="left"/>
      <w:pPr>
        <w:ind w:left="1440" w:hanging="360"/>
      </w:pPr>
      <w:rPr>
        <w:rFonts w:ascii="Courier New" w:hAnsi="Courier New" w:cs="Courier New" w:hint="default"/>
      </w:rPr>
    </w:lvl>
    <w:lvl w:ilvl="2" w:tplc="43F8FA2C" w:tentative="1">
      <w:start w:val="1"/>
      <w:numFmt w:val="bullet"/>
      <w:lvlText w:val=""/>
      <w:lvlJc w:val="left"/>
      <w:pPr>
        <w:ind w:left="2160" w:hanging="360"/>
      </w:pPr>
      <w:rPr>
        <w:rFonts w:ascii="Wingdings" w:hAnsi="Wingdings" w:hint="default"/>
      </w:rPr>
    </w:lvl>
    <w:lvl w:ilvl="3" w:tplc="16BED262" w:tentative="1">
      <w:start w:val="1"/>
      <w:numFmt w:val="bullet"/>
      <w:lvlText w:val=""/>
      <w:lvlJc w:val="left"/>
      <w:pPr>
        <w:ind w:left="2880" w:hanging="360"/>
      </w:pPr>
      <w:rPr>
        <w:rFonts w:ascii="Symbol" w:hAnsi="Symbol" w:hint="default"/>
      </w:rPr>
    </w:lvl>
    <w:lvl w:ilvl="4" w:tplc="A1801D88" w:tentative="1">
      <w:start w:val="1"/>
      <w:numFmt w:val="bullet"/>
      <w:lvlText w:val="o"/>
      <w:lvlJc w:val="left"/>
      <w:pPr>
        <w:ind w:left="3600" w:hanging="360"/>
      </w:pPr>
      <w:rPr>
        <w:rFonts w:ascii="Courier New" w:hAnsi="Courier New" w:cs="Courier New" w:hint="default"/>
      </w:rPr>
    </w:lvl>
    <w:lvl w:ilvl="5" w:tplc="7070D1AA" w:tentative="1">
      <w:start w:val="1"/>
      <w:numFmt w:val="bullet"/>
      <w:lvlText w:val=""/>
      <w:lvlJc w:val="left"/>
      <w:pPr>
        <w:ind w:left="4320" w:hanging="360"/>
      </w:pPr>
      <w:rPr>
        <w:rFonts w:ascii="Wingdings" w:hAnsi="Wingdings" w:hint="default"/>
      </w:rPr>
    </w:lvl>
    <w:lvl w:ilvl="6" w:tplc="1366946C" w:tentative="1">
      <w:start w:val="1"/>
      <w:numFmt w:val="bullet"/>
      <w:lvlText w:val=""/>
      <w:lvlJc w:val="left"/>
      <w:pPr>
        <w:ind w:left="5040" w:hanging="360"/>
      </w:pPr>
      <w:rPr>
        <w:rFonts w:ascii="Symbol" w:hAnsi="Symbol" w:hint="default"/>
      </w:rPr>
    </w:lvl>
    <w:lvl w:ilvl="7" w:tplc="8318D8D8" w:tentative="1">
      <w:start w:val="1"/>
      <w:numFmt w:val="bullet"/>
      <w:lvlText w:val="o"/>
      <w:lvlJc w:val="left"/>
      <w:pPr>
        <w:ind w:left="5760" w:hanging="360"/>
      </w:pPr>
      <w:rPr>
        <w:rFonts w:ascii="Courier New" w:hAnsi="Courier New" w:cs="Courier New" w:hint="default"/>
      </w:rPr>
    </w:lvl>
    <w:lvl w:ilvl="8" w:tplc="54B07324" w:tentative="1">
      <w:start w:val="1"/>
      <w:numFmt w:val="bullet"/>
      <w:lvlText w:val=""/>
      <w:lvlJc w:val="left"/>
      <w:pPr>
        <w:ind w:left="6480" w:hanging="360"/>
      </w:pPr>
      <w:rPr>
        <w:rFonts w:ascii="Wingdings" w:hAnsi="Wingdings" w:hint="default"/>
      </w:rPr>
    </w:lvl>
  </w:abstractNum>
  <w:abstractNum w:abstractNumId="1" w15:restartNumberingAfterBreak="0">
    <w:nsid w:val="032969A1"/>
    <w:multiLevelType w:val="hybridMultilevel"/>
    <w:tmpl w:val="22905CBE"/>
    <w:lvl w:ilvl="0" w:tplc="1834CB86">
      <w:start w:val="1"/>
      <w:numFmt w:val="decimal"/>
      <w:lvlText w:val="%1."/>
      <w:lvlJc w:val="left"/>
      <w:pPr>
        <w:ind w:left="720" w:hanging="360"/>
      </w:pPr>
    </w:lvl>
    <w:lvl w:ilvl="1" w:tplc="8ED2A8D2">
      <w:start w:val="1"/>
      <w:numFmt w:val="lowerLetter"/>
      <w:lvlText w:val="%2."/>
      <w:lvlJc w:val="left"/>
      <w:pPr>
        <w:ind w:left="1440" w:hanging="360"/>
      </w:pPr>
    </w:lvl>
    <w:lvl w:ilvl="2" w:tplc="F042A1A0">
      <w:start w:val="1"/>
      <w:numFmt w:val="lowerRoman"/>
      <w:lvlText w:val="%3."/>
      <w:lvlJc w:val="right"/>
      <w:pPr>
        <w:ind w:left="2160" w:hanging="180"/>
      </w:pPr>
    </w:lvl>
    <w:lvl w:ilvl="3" w:tplc="1294F3F8">
      <w:start w:val="1"/>
      <w:numFmt w:val="decimal"/>
      <w:lvlText w:val="%4."/>
      <w:lvlJc w:val="left"/>
      <w:pPr>
        <w:ind w:left="2880" w:hanging="360"/>
      </w:pPr>
    </w:lvl>
    <w:lvl w:ilvl="4" w:tplc="380EDEF0">
      <w:start w:val="1"/>
      <w:numFmt w:val="lowerLetter"/>
      <w:lvlText w:val="%5."/>
      <w:lvlJc w:val="left"/>
      <w:pPr>
        <w:ind w:left="3600" w:hanging="360"/>
      </w:pPr>
    </w:lvl>
    <w:lvl w:ilvl="5" w:tplc="42D2C72C">
      <w:start w:val="1"/>
      <w:numFmt w:val="lowerRoman"/>
      <w:lvlText w:val="%6."/>
      <w:lvlJc w:val="right"/>
      <w:pPr>
        <w:ind w:left="4320" w:hanging="180"/>
      </w:pPr>
    </w:lvl>
    <w:lvl w:ilvl="6" w:tplc="77F8C5E8">
      <w:start w:val="1"/>
      <w:numFmt w:val="decimal"/>
      <w:lvlText w:val="%7."/>
      <w:lvlJc w:val="left"/>
      <w:pPr>
        <w:ind w:left="5040" w:hanging="360"/>
      </w:pPr>
    </w:lvl>
    <w:lvl w:ilvl="7" w:tplc="035C21D6">
      <w:start w:val="1"/>
      <w:numFmt w:val="lowerLetter"/>
      <w:lvlText w:val="%8."/>
      <w:lvlJc w:val="left"/>
      <w:pPr>
        <w:ind w:left="5760" w:hanging="360"/>
      </w:pPr>
    </w:lvl>
    <w:lvl w:ilvl="8" w:tplc="9B023FC8">
      <w:start w:val="1"/>
      <w:numFmt w:val="lowerRoman"/>
      <w:lvlText w:val="%9."/>
      <w:lvlJc w:val="right"/>
      <w:pPr>
        <w:ind w:left="6480" w:hanging="180"/>
      </w:pPr>
    </w:lvl>
  </w:abstractNum>
  <w:abstractNum w:abstractNumId="2" w15:restartNumberingAfterBreak="0">
    <w:nsid w:val="03C977CA"/>
    <w:multiLevelType w:val="hybridMultilevel"/>
    <w:tmpl w:val="A63E44E8"/>
    <w:lvl w:ilvl="0" w:tplc="A3C65EDC">
      <w:start w:val="1"/>
      <w:numFmt w:val="bullet"/>
      <w:lvlText w:val=""/>
      <w:lvlJc w:val="left"/>
      <w:pPr>
        <w:ind w:left="784" w:hanging="360"/>
      </w:pPr>
      <w:rPr>
        <w:rFonts w:ascii="Symbol" w:hAnsi="Symbol" w:hint="default"/>
      </w:rPr>
    </w:lvl>
    <w:lvl w:ilvl="1" w:tplc="9BE04A48" w:tentative="1">
      <w:start w:val="1"/>
      <w:numFmt w:val="bullet"/>
      <w:lvlText w:val="o"/>
      <w:lvlJc w:val="left"/>
      <w:pPr>
        <w:ind w:left="1504" w:hanging="360"/>
      </w:pPr>
      <w:rPr>
        <w:rFonts w:ascii="Courier New" w:hAnsi="Courier New" w:cs="Courier New" w:hint="default"/>
      </w:rPr>
    </w:lvl>
    <w:lvl w:ilvl="2" w:tplc="3FBC838A" w:tentative="1">
      <w:start w:val="1"/>
      <w:numFmt w:val="bullet"/>
      <w:lvlText w:val=""/>
      <w:lvlJc w:val="left"/>
      <w:pPr>
        <w:ind w:left="2224" w:hanging="360"/>
      </w:pPr>
      <w:rPr>
        <w:rFonts w:ascii="Wingdings" w:hAnsi="Wingdings" w:hint="default"/>
      </w:rPr>
    </w:lvl>
    <w:lvl w:ilvl="3" w:tplc="D5D4B30A" w:tentative="1">
      <w:start w:val="1"/>
      <w:numFmt w:val="bullet"/>
      <w:lvlText w:val=""/>
      <w:lvlJc w:val="left"/>
      <w:pPr>
        <w:ind w:left="2944" w:hanging="360"/>
      </w:pPr>
      <w:rPr>
        <w:rFonts w:ascii="Symbol" w:hAnsi="Symbol" w:hint="default"/>
      </w:rPr>
    </w:lvl>
    <w:lvl w:ilvl="4" w:tplc="1DD61452" w:tentative="1">
      <w:start w:val="1"/>
      <w:numFmt w:val="bullet"/>
      <w:lvlText w:val="o"/>
      <w:lvlJc w:val="left"/>
      <w:pPr>
        <w:ind w:left="3664" w:hanging="360"/>
      </w:pPr>
      <w:rPr>
        <w:rFonts w:ascii="Courier New" w:hAnsi="Courier New" w:cs="Courier New" w:hint="default"/>
      </w:rPr>
    </w:lvl>
    <w:lvl w:ilvl="5" w:tplc="F984EE8E" w:tentative="1">
      <w:start w:val="1"/>
      <w:numFmt w:val="bullet"/>
      <w:lvlText w:val=""/>
      <w:lvlJc w:val="left"/>
      <w:pPr>
        <w:ind w:left="4384" w:hanging="360"/>
      </w:pPr>
      <w:rPr>
        <w:rFonts w:ascii="Wingdings" w:hAnsi="Wingdings" w:hint="default"/>
      </w:rPr>
    </w:lvl>
    <w:lvl w:ilvl="6" w:tplc="5B7649D8" w:tentative="1">
      <w:start w:val="1"/>
      <w:numFmt w:val="bullet"/>
      <w:lvlText w:val=""/>
      <w:lvlJc w:val="left"/>
      <w:pPr>
        <w:ind w:left="5104" w:hanging="360"/>
      </w:pPr>
      <w:rPr>
        <w:rFonts w:ascii="Symbol" w:hAnsi="Symbol" w:hint="default"/>
      </w:rPr>
    </w:lvl>
    <w:lvl w:ilvl="7" w:tplc="55D431CA" w:tentative="1">
      <w:start w:val="1"/>
      <w:numFmt w:val="bullet"/>
      <w:lvlText w:val="o"/>
      <w:lvlJc w:val="left"/>
      <w:pPr>
        <w:ind w:left="5824" w:hanging="360"/>
      </w:pPr>
      <w:rPr>
        <w:rFonts w:ascii="Courier New" w:hAnsi="Courier New" w:cs="Courier New" w:hint="default"/>
      </w:rPr>
    </w:lvl>
    <w:lvl w:ilvl="8" w:tplc="7EDAEA6E" w:tentative="1">
      <w:start w:val="1"/>
      <w:numFmt w:val="bullet"/>
      <w:lvlText w:val=""/>
      <w:lvlJc w:val="left"/>
      <w:pPr>
        <w:ind w:left="6544" w:hanging="360"/>
      </w:pPr>
      <w:rPr>
        <w:rFonts w:ascii="Wingdings" w:hAnsi="Wingdings" w:hint="default"/>
      </w:rPr>
    </w:lvl>
  </w:abstractNum>
  <w:abstractNum w:abstractNumId="3" w15:restartNumberingAfterBreak="0">
    <w:nsid w:val="04932B98"/>
    <w:multiLevelType w:val="hybridMultilevel"/>
    <w:tmpl w:val="562890F2"/>
    <w:lvl w:ilvl="0" w:tplc="2DE4F3FE">
      <w:start w:val="7"/>
      <w:numFmt w:val="decimal"/>
      <w:lvlText w:val="%1."/>
      <w:lvlJc w:val="left"/>
      <w:pPr>
        <w:ind w:left="720" w:hanging="360"/>
      </w:pPr>
      <w:rPr>
        <w:rFonts w:hint="default"/>
      </w:rPr>
    </w:lvl>
    <w:lvl w:ilvl="1" w:tplc="EAA09F00" w:tentative="1">
      <w:start w:val="1"/>
      <w:numFmt w:val="lowerLetter"/>
      <w:lvlText w:val="%2."/>
      <w:lvlJc w:val="left"/>
      <w:pPr>
        <w:ind w:left="1440" w:hanging="360"/>
      </w:pPr>
    </w:lvl>
    <w:lvl w:ilvl="2" w:tplc="3758BB9A" w:tentative="1">
      <w:start w:val="1"/>
      <w:numFmt w:val="lowerRoman"/>
      <w:lvlText w:val="%3."/>
      <w:lvlJc w:val="right"/>
      <w:pPr>
        <w:ind w:left="2160" w:hanging="180"/>
      </w:pPr>
    </w:lvl>
    <w:lvl w:ilvl="3" w:tplc="8B409D46" w:tentative="1">
      <w:start w:val="1"/>
      <w:numFmt w:val="decimal"/>
      <w:lvlText w:val="%4."/>
      <w:lvlJc w:val="left"/>
      <w:pPr>
        <w:ind w:left="2880" w:hanging="360"/>
      </w:pPr>
    </w:lvl>
    <w:lvl w:ilvl="4" w:tplc="126E7174" w:tentative="1">
      <w:start w:val="1"/>
      <w:numFmt w:val="lowerLetter"/>
      <w:lvlText w:val="%5."/>
      <w:lvlJc w:val="left"/>
      <w:pPr>
        <w:ind w:left="3600" w:hanging="360"/>
      </w:pPr>
    </w:lvl>
    <w:lvl w:ilvl="5" w:tplc="F91A2242" w:tentative="1">
      <w:start w:val="1"/>
      <w:numFmt w:val="lowerRoman"/>
      <w:lvlText w:val="%6."/>
      <w:lvlJc w:val="right"/>
      <w:pPr>
        <w:ind w:left="4320" w:hanging="180"/>
      </w:pPr>
    </w:lvl>
    <w:lvl w:ilvl="6" w:tplc="875A0BB6" w:tentative="1">
      <w:start w:val="1"/>
      <w:numFmt w:val="decimal"/>
      <w:lvlText w:val="%7."/>
      <w:lvlJc w:val="left"/>
      <w:pPr>
        <w:ind w:left="5040" w:hanging="360"/>
      </w:pPr>
    </w:lvl>
    <w:lvl w:ilvl="7" w:tplc="9482B40C" w:tentative="1">
      <w:start w:val="1"/>
      <w:numFmt w:val="lowerLetter"/>
      <w:lvlText w:val="%8."/>
      <w:lvlJc w:val="left"/>
      <w:pPr>
        <w:ind w:left="5760" w:hanging="360"/>
      </w:pPr>
    </w:lvl>
    <w:lvl w:ilvl="8" w:tplc="D23E52A0" w:tentative="1">
      <w:start w:val="1"/>
      <w:numFmt w:val="lowerRoman"/>
      <w:lvlText w:val="%9."/>
      <w:lvlJc w:val="right"/>
      <w:pPr>
        <w:ind w:left="6480" w:hanging="180"/>
      </w:pPr>
    </w:lvl>
  </w:abstractNum>
  <w:abstractNum w:abstractNumId="4" w15:restartNumberingAfterBreak="0">
    <w:nsid w:val="064D6B8F"/>
    <w:multiLevelType w:val="hybridMultilevel"/>
    <w:tmpl w:val="A2A40524"/>
    <w:lvl w:ilvl="0" w:tplc="4852EC2E">
      <w:start w:val="1"/>
      <w:numFmt w:val="decimal"/>
      <w:lvlText w:val="%1."/>
      <w:lvlJc w:val="left"/>
      <w:pPr>
        <w:ind w:left="720" w:hanging="360"/>
      </w:pPr>
      <w:rPr>
        <w:b w:val="0"/>
        <w:bCs w:val="0"/>
      </w:rPr>
    </w:lvl>
    <w:lvl w:ilvl="1" w:tplc="398C434C">
      <w:start w:val="1"/>
      <w:numFmt w:val="lowerLetter"/>
      <w:lvlText w:val="%2."/>
      <w:lvlJc w:val="left"/>
      <w:pPr>
        <w:ind w:left="1440" w:hanging="360"/>
      </w:pPr>
    </w:lvl>
    <w:lvl w:ilvl="2" w:tplc="2AF8BBFC">
      <w:start w:val="1"/>
      <w:numFmt w:val="lowerRoman"/>
      <w:lvlText w:val="%3."/>
      <w:lvlJc w:val="right"/>
      <w:pPr>
        <w:ind w:left="2160" w:hanging="180"/>
      </w:pPr>
    </w:lvl>
    <w:lvl w:ilvl="3" w:tplc="54DCF872">
      <w:start w:val="1"/>
      <w:numFmt w:val="decimal"/>
      <w:lvlText w:val="%4."/>
      <w:lvlJc w:val="left"/>
      <w:pPr>
        <w:ind w:left="2880" w:hanging="360"/>
      </w:pPr>
    </w:lvl>
    <w:lvl w:ilvl="4" w:tplc="BB289832">
      <w:start w:val="1"/>
      <w:numFmt w:val="lowerLetter"/>
      <w:lvlText w:val="%5."/>
      <w:lvlJc w:val="left"/>
      <w:pPr>
        <w:ind w:left="3600" w:hanging="360"/>
      </w:pPr>
    </w:lvl>
    <w:lvl w:ilvl="5" w:tplc="57BAF184">
      <w:start w:val="1"/>
      <w:numFmt w:val="lowerRoman"/>
      <w:lvlText w:val="%6."/>
      <w:lvlJc w:val="right"/>
      <w:pPr>
        <w:ind w:left="4320" w:hanging="180"/>
      </w:pPr>
    </w:lvl>
    <w:lvl w:ilvl="6" w:tplc="E8267D32">
      <w:start w:val="1"/>
      <w:numFmt w:val="decimal"/>
      <w:lvlText w:val="%7."/>
      <w:lvlJc w:val="left"/>
      <w:pPr>
        <w:ind w:left="5040" w:hanging="360"/>
      </w:pPr>
    </w:lvl>
    <w:lvl w:ilvl="7" w:tplc="59CA1BAA">
      <w:start w:val="1"/>
      <w:numFmt w:val="lowerLetter"/>
      <w:lvlText w:val="%8."/>
      <w:lvlJc w:val="left"/>
      <w:pPr>
        <w:ind w:left="5760" w:hanging="360"/>
      </w:pPr>
    </w:lvl>
    <w:lvl w:ilvl="8" w:tplc="89482530">
      <w:start w:val="1"/>
      <w:numFmt w:val="lowerRoman"/>
      <w:lvlText w:val="%9."/>
      <w:lvlJc w:val="right"/>
      <w:pPr>
        <w:ind w:left="6480" w:hanging="180"/>
      </w:pPr>
    </w:lvl>
  </w:abstractNum>
  <w:abstractNum w:abstractNumId="5" w15:restartNumberingAfterBreak="0">
    <w:nsid w:val="082C3560"/>
    <w:multiLevelType w:val="hybridMultilevel"/>
    <w:tmpl w:val="E6027AF2"/>
    <w:lvl w:ilvl="0" w:tplc="8D5A3770">
      <w:start w:val="1"/>
      <w:numFmt w:val="bullet"/>
      <w:lvlText w:val=""/>
      <w:lvlJc w:val="left"/>
      <w:pPr>
        <w:ind w:left="720" w:hanging="360"/>
      </w:pPr>
      <w:rPr>
        <w:rFonts w:ascii="Symbol" w:hAnsi="Symbol" w:hint="default"/>
      </w:rPr>
    </w:lvl>
    <w:lvl w:ilvl="1" w:tplc="1E700772" w:tentative="1">
      <w:start w:val="1"/>
      <w:numFmt w:val="bullet"/>
      <w:lvlText w:val="o"/>
      <w:lvlJc w:val="left"/>
      <w:pPr>
        <w:ind w:left="1440" w:hanging="360"/>
      </w:pPr>
      <w:rPr>
        <w:rFonts w:ascii="Courier New" w:hAnsi="Courier New" w:cs="Courier New" w:hint="default"/>
      </w:rPr>
    </w:lvl>
    <w:lvl w:ilvl="2" w:tplc="01CC5514" w:tentative="1">
      <w:start w:val="1"/>
      <w:numFmt w:val="bullet"/>
      <w:lvlText w:val=""/>
      <w:lvlJc w:val="left"/>
      <w:pPr>
        <w:ind w:left="2160" w:hanging="360"/>
      </w:pPr>
      <w:rPr>
        <w:rFonts w:ascii="Wingdings" w:hAnsi="Wingdings" w:hint="default"/>
      </w:rPr>
    </w:lvl>
    <w:lvl w:ilvl="3" w:tplc="48008A0E" w:tentative="1">
      <w:start w:val="1"/>
      <w:numFmt w:val="bullet"/>
      <w:lvlText w:val=""/>
      <w:lvlJc w:val="left"/>
      <w:pPr>
        <w:ind w:left="2880" w:hanging="360"/>
      </w:pPr>
      <w:rPr>
        <w:rFonts w:ascii="Symbol" w:hAnsi="Symbol" w:hint="default"/>
      </w:rPr>
    </w:lvl>
    <w:lvl w:ilvl="4" w:tplc="D49613B2" w:tentative="1">
      <w:start w:val="1"/>
      <w:numFmt w:val="bullet"/>
      <w:lvlText w:val="o"/>
      <w:lvlJc w:val="left"/>
      <w:pPr>
        <w:ind w:left="3600" w:hanging="360"/>
      </w:pPr>
      <w:rPr>
        <w:rFonts w:ascii="Courier New" w:hAnsi="Courier New" w:cs="Courier New" w:hint="default"/>
      </w:rPr>
    </w:lvl>
    <w:lvl w:ilvl="5" w:tplc="E27EAFBA" w:tentative="1">
      <w:start w:val="1"/>
      <w:numFmt w:val="bullet"/>
      <w:lvlText w:val=""/>
      <w:lvlJc w:val="left"/>
      <w:pPr>
        <w:ind w:left="4320" w:hanging="360"/>
      </w:pPr>
      <w:rPr>
        <w:rFonts w:ascii="Wingdings" w:hAnsi="Wingdings" w:hint="default"/>
      </w:rPr>
    </w:lvl>
    <w:lvl w:ilvl="6" w:tplc="091241A4" w:tentative="1">
      <w:start w:val="1"/>
      <w:numFmt w:val="bullet"/>
      <w:lvlText w:val=""/>
      <w:lvlJc w:val="left"/>
      <w:pPr>
        <w:ind w:left="5040" w:hanging="360"/>
      </w:pPr>
      <w:rPr>
        <w:rFonts w:ascii="Symbol" w:hAnsi="Symbol" w:hint="default"/>
      </w:rPr>
    </w:lvl>
    <w:lvl w:ilvl="7" w:tplc="BB948EB4" w:tentative="1">
      <w:start w:val="1"/>
      <w:numFmt w:val="bullet"/>
      <w:lvlText w:val="o"/>
      <w:lvlJc w:val="left"/>
      <w:pPr>
        <w:ind w:left="5760" w:hanging="360"/>
      </w:pPr>
      <w:rPr>
        <w:rFonts w:ascii="Courier New" w:hAnsi="Courier New" w:cs="Courier New" w:hint="default"/>
      </w:rPr>
    </w:lvl>
    <w:lvl w:ilvl="8" w:tplc="F57C3FFE" w:tentative="1">
      <w:start w:val="1"/>
      <w:numFmt w:val="bullet"/>
      <w:lvlText w:val=""/>
      <w:lvlJc w:val="left"/>
      <w:pPr>
        <w:ind w:left="6480" w:hanging="360"/>
      </w:pPr>
      <w:rPr>
        <w:rFonts w:ascii="Wingdings" w:hAnsi="Wingdings" w:hint="default"/>
      </w:rPr>
    </w:lvl>
  </w:abstractNum>
  <w:abstractNum w:abstractNumId="6" w15:restartNumberingAfterBreak="0">
    <w:nsid w:val="085260AF"/>
    <w:multiLevelType w:val="hybridMultilevel"/>
    <w:tmpl w:val="D6EA88A6"/>
    <w:lvl w:ilvl="0" w:tplc="5CB4FCE8">
      <w:start w:val="1"/>
      <w:numFmt w:val="bullet"/>
      <w:lvlText w:val=""/>
      <w:lvlJc w:val="left"/>
      <w:pPr>
        <w:ind w:left="1080" w:hanging="360"/>
      </w:pPr>
      <w:rPr>
        <w:rFonts w:ascii="Symbol" w:hAnsi="Symbol" w:hint="default"/>
      </w:rPr>
    </w:lvl>
    <w:lvl w:ilvl="1" w:tplc="1E18F90C" w:tentative="1">
      <w:start w:val="1"/>
      <w:numFmt w:val="bullet"/>
      <w:lvlText w:val="o"/>
      <w:lvlJc w:val="left"/>
      <w:pPr>
        <w:ind w:left="1800" w:hanging="360"/>
      </w:pPr>
      <w:rPr>
        <w:rFonts w:ascii="Courier New" w:hAnsi="Courier New" w:cs="Courier New" w:hint="default"/>
      </w:rPr>
    </w:lvl>
    <w:lvl w:ilvl="2" w:tplc="D5745008" w:tentative="1">
      <w:start w:val="1"/>
      <w:numFmt w:val="bullet"/>
      <w:lvlText w:val=""/>
      <w:lvlJc w:val="left"/>
      <w:pPr>
        <w:ind w:left="2520" w:hanging="360"/>
      </w:pPr>
      <w:rPr>
        <w:rFonts w:ascii="Wingdings" w:hAnsi="Wingdings" w:hint="default"/>
      </w:rPr>
    </w:lvl>
    <w:lvl w:ilvl="3" w:tplc="A5F2B942" w:tentative="1">
      <w:start w:val="1"/>
      <w:numFmt w:val="bullet"/>
      <w:lvlText w:val=""/>
      <w:lvlJc w:val="left"/>
      <w:pPr>
        <w:ind w:left="3240" w:hanging="360"/>
      </w:pPr>
      <w:rPr>
        <w:rFonts w:ascii="Symbol" w:hAnsi="Symbol" w:hint="default"/>
      </w:rPr>
    </w:lvl>
    <w:lvl w:ilvl="4" w:tplc="9FD41A6C" w:tentative="1">
      <w:start w:val="1"/>
      <w:numFmt w:val="bullet"/>
      <w:lvlText w:val="o"/>
      <w:lvlJc w:val="left"/>
      <w:pPr>
        <w:ind w:left="3960" w:hanging="360"/>
      </w:pPr>
      <w:rPr>
        <w:rFonts w:ascii="Courier New" w:hAnsi="Courier New" w:cs="Courier New" w:hint="default"/>
      </w:rPr>
    </w:lvl>
    <w:lvl w:ilvl="5" w:tplc="FF84F376" w:tentative="1">
      <w:start w:val="1"/>
      <w:numFmt w:val="bullet"/>
      <w:lvlText w:val=""/>
      <w:lvlJc w:val="left"/>
      <w:pPr>
        <w:ind w:left="4680" w:hanging="360"/>
      </w:pPr>
      <w:rPr>
        <w:rFonts w:ascii="Wingdings" w:hAnsi="Wingdings" w:hint="default"/>
      </w:rPr>
    </w:lvl>
    <w:lvl w:ilvl="6" w:tplc="A5F4F6AC" w:tentative="1">
      <w:start w:val="1"/>
      <w:numFmt w:val="bullet"/>
      <w:lvlText w:val=""/>
      <w:lvlJc w:val="left"/>
      <w:pPr>
        <w:ind w:left="5400" w:hanging="360"/>
      </w:pPr>
      <w:rPr>
        <w:rFonts w:ascii="Symbol" w:hAnsi="Symbol" w:hint="default"/>
      </w:rPr>
    </w:lvl>
    <w:lvl w:ilvl="7" w:tplc="E15644C2" w:tentative="1">
      <w:start w:val="1"/>
      <w:numFmt w:val="bullet"/>
      <w:lvlText w:val="o"/>
      <w:lvlJc w:val="left"/>
      <w:pPr>
        <w:ind w:left="6120" w:hanging="360"/>
      </w:pPr>
      <w:rPr>
        <w:rFonts w:ascii="Courier New" w:hAnsi="Courier New" w:cs="Courier New" w:hint="default"/>
      </w:rPr>
    </w:lvl>
    <w:lvl w:ilvl="8" w:tplc="25C2EEE2" w:tentative="1">
      <w:start w:val="1"/>
      <w:numFmt w:val="bullet"/>
      <w:lvlText w:val=""/>
      <w:lvlJc w:val="left"/>
      <w:pPr>
        <w:ind w:left="6840" w:hanging="360"/>
      </w:pPr>
      <w:rPr>
        <w:rFonts w:ascii="Wingdings" w:hAnsi="Wingdings" w:hint="default"/>
      </w:rPr>
    </w:lvl>
  </w:abstractNum>
  <w:abstractNum w:abstractNumId="7" w15:restartNumberingAfterBreak="0">
    <w:nsid w:val="085D08F7"/>
    <w:multiLevelType w:val="hybridMultilevel"/>
    <w:tmpl w:val="D5F00F44"/>
    <w:lvl w:ilvl="0" w:tplc="D7FEE934">
      <w:start w:val="1"/>
      <w:numFmt w:val="decimal"/>
      <w:lvlText w:val="%1."/>
      <w:lvlJc w:val="left"/>
      <w:pPr>
        <w:ind w:left="720" w:hanging="360"/>
      </w:pPr>
      <w:rPr>
        <w:rFonts w:hint="default"/>
        <w:b/>
        <w:bCs/>
      </w:rPr>
    </w:lvl>
    <w:lvl w:ilvl="1" w:tplc="07DCC320" w:tentative="1">
      <w:start w:val="1"/>
      <w:numFmt w:val="lowerLetter"/>
      <w:lvlText w:val="%2."/>
      <w:lvlJc w:val="left"/>
      <w:pPr>
        <w:ind w:left="1440" w:hanging="360"/>
      </w:pPr>
    </w:lvl>
    <w:lvl w:ilvl="2" w:tplc="195C5D2A" w:tentative="1">
      <w:start w:val="1"/>
      <w:numFmt w:val="lowerRoman"/>
      <w:lvlText w:val="%3."/>
      <w:lvlJc w:val="right"/>
      <w:pPr>
        <w:ind w:left="2160" w:hanging="180"/>
      </w:pPr>
    </w:lvl>
    <w:lvl w:ilvl="3" w:tplc="92D0B2E4" w:tentative="1">
      <w:start w:val="1"/>
      <w:numFmt w:val="decimal"/>
      <w:lvlText w:val="%4."/>
      <w:lvlJc w:val="left"/>
      <w:pPr>
        <w:ind w:left="2880" w:hanging="360"/>
      </w:pPr>
    </w:lvl>
    <w:lvl w:ilvl="4" w:tplc="58065F68" w:tentative="1">
      <w:start w:val="1"/>
      <w:numFmt w:val="lowerLetter"/>
      <w:lvlText w:val="%5."/>
      <w:lvlJc w:val="left"/>
      <w:pPr>
        <w:ind w:left="3600" w:hanging="360"/>
      </w:pPr>
    </w:lvl>
    <w:lvl w:ilvl="5" w:tplc="6F928D2A" w:tentative="1">
      <w:start w:val="1"/>
      <w:numFmt w:val="lowerRoman"/>
      <w:lvlText w:val="%6."/>
      <w:lvlJc w:val="right"/>
      <w:pPr>
        <w:ind w:left="4320" w:hanging="180"/>
      </w:pPr>
    </w:lvl>
    <w:lvl w:ilvl="6" w:tplc="EB1C3112" w:tentative="1">
      <w:start w:val="1"/>
      <w:numFmt w:val="decimal"/>
      <w:lvlText w:val="%7."/>
      <w:lvlJc w:val="left"/>
      <w:pPr>
        <w:ind w:left="5040" w:hanging="360"/>
      </w:pPr>
    </w:lvl>
    <w:lvl w:ilvl="7" w:tplc="0DA4A594" w:tentative="1">
      <w:start w:val="1"/>
      <w:numFmt w:val="lowerLetter"/>
      <w:lvlText w:val="%8."/>
      <w:lvlJc w:val="left"/>
      <w:pPr>
        <w:ind w:left="5760" w:hanging="360"/>
      </w:pPr>
    </w:lvl>
    <w:lvl w:ilvl="8" w:tplc="9F02A978" w:tentative="1">
      <w:start w:val="1"/>
      <w:numFmt w:val="lowerRoman"/>
      <w:lvlText w:val="%9."/>
      <w:lvlJc w:val="right"/>
      <w:pPr>
        <w:ind w:left="6480" w:hanging="180"/>
      </w:pPr>
    </w:lvl>
  </w:abstractNum>
  <w:abstractNum w:abstractNumId="8" w15:restartNumberingAfterBreak="0">
    <w:nsid w:val="0C374A07"/>
    <w:multiLevelType w:val="hybridMultilevel"/>
    <w:tmpl w:val="6F741FFA"/>
    <w:lvl w:ilvl="0" w:tplc="B6D48E6E">
      <w:start w:val="1"/>
      <w:numFmt w:val="bullet"/>
      <w:lvlText w:val=""/>
      <w:lvlJc w:val="left"/>
      <w:pPr>
        <w:ind w:left="720" w:hanging="360"/>
      </w:pPr>
      <w:rPr>
        <w:rFonts w:ascii="Symbol" w:hAnsi="Symbol" w:hint="default"/>
      </w:rPr>
    </w:lvl>
    <w:lvl w:ilvl="1" w:tplc="B8ECA78A" w:tentative="1">
      <w:start w:val="1"/>
      <w:numFmt w:val="bullet"/>
      <w:lvlText w:val="o"/>
      <w:lvlJc w:val="left"/>
      <w:pPr>
        <w:ind w:left="1440" w:hanging="360"/>
      </w:pPr>
      <w:rPr>
        <w:rFonts w:ascii="Courier New" w:hAnsi="Courier New" w:cs="Courier New" w:hint="default"/>
      </w:rPr>
    </w:lvl>
    <w:lvl w:ilvl="2" w:tplc="FBE4E542" w:tentative="1">
      <w:start w:val="1"/>
      <w:numFmt w:val="bullet"/>
      <w:lvlText w:val=""/>
      <w:lvlJc w:val="left"/>
      <w:pPr>
        <w:ind w:left="2160" w:hanging="360"/>
      </w:pPr>
      <w:rPr>
        <w:rFonts w:ascii="Wingdings" w:hAnsi="Wingdings" w:hint="default"/>
      </w:rPr>
    </w:lvl>
    <w:lvl w:ilvl="3" w:tplc="A5400C20" w:tentative="1">
      <w:start w:val="1"/>
      <w:numFmt w:val="bullet"/>
      <w:lvlText w:val=""/>
      <w:lvlJc w:val="left"/>
      <w:pPr>
        <w:ind w:left="2880" w:hanging="360"/>
      </w:pPr>
      <w:rPr>
        <w:rFonts w:ascii="Symbol" w:hAnsi="Symbol" w:hint="default"/>
      </w:rPr>
    </w:lvl>
    <w:lvl w:ilvl="4" w:tplc="918E70C4" w:tentative="1">
      <w:start w:val="1"/>
      <w:numFmt w:val="bullet"/>
      <w:lvlText w:val="o"/>
      <w:lvlJc w:val="left"/>
      <w:pPr>
        <w:ind w:left="3600" w:hanging="360"/>
      </w:pPr>
      <w:rPr>
        <w:rFonts w:ascii="Courier New" w:hAnsi="Courier New" w:cs="Courier New" w:hint="default"/>
      </w:rPr>
    </w:lvl>
    <w:lvl w:ilvl="5" w:tplc="9E2C7BDE" w:tentative="1">
      <w:start w:val="1"/>
      <w:numFmt w:val="bullet"/>
      <w:lvlText w:val=""/>
      <w:lvlJc w:val="left"/>
      <w:pPr>
        <w:ind w:left="4320" w:hanging="360"/>
      </w:pPr>
      <w:rPr>
        <w:rFonts w:ascii="Wingdings" w:hAnsi="Wingdings" w:hint="default"/>
      </w:rPr>
    </w:lvl>
    <w:lvl w:ilvl="6" w:tplc="70D05084" w:tentative="1">
      <w:start w:val="1"/>
      <w:numFmt w:val="bullet"/>
      <w:lvlText w:val=""/>
      <w:lvlJc w:val="left"/>
      <w:pPr>
        <w:ind w:left="5040" w:hanging="360"/>
      </w:pPr>
      <w:rPr>
        <w:rFonts w:ascii="Symbol" w:hAnsi="Symbol" w:hint="default"/>
      </w:rPr>
    </w:lvl>
    <w:lvl w:ilvl="7" w:tplc="2E52496E" w:tentative="1">
      <w:start w:val="1"/>
      <w:numFmt w:val="bullet"/>
      <w:lvlText w:val="o"/>
      <w:lvlJc w:val="left"/>
      <w:pPr>
        <w:ind w:left="5760" w:hanging="360"/>
      </w:pPr>
      <w:rPr>
        <w:rFonts w:ascii="Courier New" w:hAnsi="Courier New" w:cs="Courier New" w:hint="default"/>
      </w:rPr>
    </w:lvl>
    <w:lvl w:ilvl="8" w:tplc="58A2B97C" w:tentative="1">
      <w:start w:val="1"/>
      <w:numFmt w:val="bullet"/>
      <w:lvlText w:val=""/>
      <w:lvlJc w:val="left"/>
      <w:pPr>
        <w:ind w:left="6480" w:hanging="360"/>
      </w:pPr>
      <w:rPr>
        <w:rFonts w:ascii="Wingdings" w:hAnsi="Wingdings" w:hint="default"/>
      </w:rPr>
    </w:lvl>
  </w:abstractNum>
  <w:abstractNum w:abstractNumId="9" w15:restartNumberingAfterBreak="0">
    <w:nsid w:val="0D187D28"/>
    <w:multiLevelType w:val="hybridMultilevel"/>
    <w:tmpl w:val="C9A07440"/>
    <w:lvl w:ilvl="0" w:tplc="DD2EE80A">
      <w:start w:val="1"/>
      <w:numFmt w:val="decimal"/>
      <w:lvlText w:val="%1."/>
      <w:lvlJc w:val="left"/>
      <w:pPr>
        <w:ind w:left="720" w:hanging="360"/>
      </w:pPr>
    </w:lvl>
    <w:lvl w:ilvl="1" w:tplc="7B14237C">
      <w:start w:val="1"/>
      <w:numFmt w:val="bullet"/>
      <w:lvlText w:val=""/>
      <w:lvlJc w:val="left"/>
      <w:pPr>
        <w:ind w:left="720" w:hanging="360"/>
      </w:pPr>
      <w:rPr>
        <w:rFonts w:ascii="Symbol" w:hAnsi="Symbol" w:hint="default"/>
      </w:rPr>
    </w:lvl>
    <w:lvl w:ilvl="2" w:tplc="9B0816E6">
      <w:start w:val="1"/>
      <w:numFmt w:val="bullet"/>
      <w:lvlText w:val=""/>
      <w:lvlJc w:val="left"/>
      <w:pPr>
        <w:ind w:left="720" w:hanging="360"/>
      </w:pPr>
      <w:rPr>
        <w:rFonts w:ascii="Symbol" w:hAnsi="Symbol" w:hint="default"/>
      </w:rPr>
    </w:lvl>
    <w:lvl w:ilvl="3" w:tplc="C34A8EC6">
      <w:start w:val="1"/>
      <w:numFmt w:val="decimal"/>
      <w:lvlText w:val="%4."/>
      <w:lvlJc w:val="left"/>
      <w:pPr>
        <w:ind w:left="2880" w:hanging="360"/>
      </w:pPr>
    </w:lvl>
    <w:lvl w:ilvl="4" w:tplc="C0E23B4E">
      <w:start w:val="1"/>
      <w:numFmt w:val="lowerLetter"/>
      <w:lvlText w:val="%5."/>
      <w:lvlJc w:val="left"/>
      <w:pPr>
        <w:ind w:left="3600" w:hanging="360"/>
      </w:pPr>
    </w:lvl>
    <w:lvl w:ilvl="5" w:tplc="A316EB68">
      <w:start w:val="1"/>
      <w:numFmt w:val="lowerRoman"/>
      <w:lvlText w:val="%6."/>
      <w:lvlJc w:val="right"/>
      <w:pPr>
        <w:ind w:left="4320" w:hanging="180"/>
      </w:pPr>
    </w:lvl>
    <w:lvl w:ilvl="6" w:tplc="86107BEC">
      <w:start w:val="1"/>
      <w:numFmt w:val="decimal"/>
      <w:lvlText w:val="%7."/>
      <w:lvlJc w:val="left"/>
      <w:pPr>
        <w:ind w:left="5040" w:hanging="360"/>
      </w:pPr>
    </w:lvl>
    <w:lvl w:ilvl="7" w:tplc="6AE4122A">
      <w:start w:val="1"/>
      <w:numFmt w:val="lowerLetter"/>
      <w:lvlText w:val="%8."/>
      <w:lvlJc w:val="left"/>
      <w:pPr>
        <w:ind w:left="5760" w:hanging="360"/>
      </w:pPr>
    </w:lvl>
    <w:lvl w:ilvl="8" w:tplc="57DC2AC6">
      <w:start w:val="1"/>
      <w:numFmt w:val="lowerRoman"/>
      <w:lvlText w:val="%9."/>
      <w:lvlJc w:val="right"/>
      <w:pPr>
        <w:ind w:left="6480" w:hanging="180"/>
      </w:pPr>
    </w:lvl>
  </w:abstractNum>
  <w:abstractNum w:abstractNumId="10" w15:restartNumberingAfterBreak="0">
    <w:nsid w:val="12353E44"/>
    <w:multiLevelType w:val="hybridMultilevel"/>
    <w:tmpl w:val="FF2ABD50"/>
    <w:lvl w:ilvl="0" w:tplc="58ECD098">
      <w:start w:val="1"/>
      <w:numFmt w:val="decimal"/>
      <w:lvlText w:val="%1."/>
      <w:lvlJc w:val="left"/>
      <w:pPr>
        <w:ind w:left="720" w:hanging="360"/>
      </w:pPr>
    </w:lvl>
    <w:lvl w:ilvl="1" w:tplc="EE2A79BC">
      <w:start w:val="1"/>
      <w:numFmt w:val="lowerLetter"/>
      <w:lvlText w:val="%2."/>
      <w:lvlJc w:val="left"/>
      <w:pPr>
        <w:ind w:left="1440" w:hanging="360"/>
      </w:pPr>
    </w:lvl>
    <w:lvl w:ilvl="2" w:tplc="86BC4160">
      <w:start w:val="1"/>
      <w:numFmt w:val="lowerRoman"/>
      <w:lvlText w:val="%3."/>
      <w:lvlJc w:val="right"/>
      <w:pPr>
        <w:ind w:left="2160" w:hanging="180"/>
      </w:pPr>
    </w:lvl>
    <w:lvl w:ilvl="3" w:tplc="6C1844CC">
      <w:start w:val="1"/>
      <w:numFmt w:val="decimal"/>
      <w:lvlText w:val="%4."/>
      <w:lvlJc w:val="left"/>
      <w:pPr>
        <w:ind w:left="2880" w:hanging="360"/>
      </w:pPr>
    </w:lvl>
    <w:lvl w:ilvl="4" w:tplc="CFC0A1B6">
      <w:start w:val="1"/>
      <w:numFmt w:val="lowerLetter"/>
      <w:lvlText w:val="%5."/>
      <w:lvlJc w:val="left"/>
      <w:pPr>
        <w:ind w:left="3600" w:hanging="360"/>
      </w:pPr>
    </w:lvl>
    <w:lvl w:ilvl="5" w:tplc="694E3C04">
      <w:start w:val="1"/>
      <w:numFmt w:val="lowerRoman"/>
      <w:lvlText w:val="%6."/>
      <w:lvlJc w:val="right"/>
      <w:pPr>
        <w:ind w:left="4320" w:hanging="180"/>
      </w:pPr>
    </w:lvl>
    <w:lvl w:ilvl="6" w:tplc="E1C285AA">
      <w:start w:val="1"/>
      <w:numFmt w:val="decimal"/>
      <w:lvlText w:val="%7."/>
      <w:lvlJc w:val="left"/>
      <w:pPr>
        <w:ind w:left="5040" w:hanging="360"/>
      </w:pPr>
    </w:lvl>
    <w:lvl w:ilvl="7" w:tplc="48C89DE4">
      <w:start w:val="1"/>
      <w:numFmt w:val="lowerLetter"/>
      <w:lvlText w:val="%8."/>
      <w:lvlJc w:val="left"/>
      <w:pPr>
        <w:ind w:left="5760" w:hanging="360"/>
      </w:pPr>
    </w:lvl>
    <w:lvl w:ilvl="8" w:tplc="B6A08D86">
      <w:start w:val="1"/>
      <w:numFmt w:val="lowerRoman"/>
      <w:lvlText w:val="%9."/>
      <w:lvlJc w:val="right"/>
      <w:pPr>
        <w:ind w:left="6480" w:hanging="180"/>
      </w:pPr>
    </w:lvl>
  </w:abstractNum>
  <w:abstractNum w:abstractNumId="11" w15:restartNumberingAfterBreak="0">
    <w:nsid w:val="12A74D3B"/>
    <w:multiLevelType w:val="hybridMultilevel"/>
    <w:tmpl w:val="904C352C"/>
    <w:lvl w:ilvl="0" w:tplc="7292D43A">
      <w:start w:val="1"/>
      <w:numFmt w:val="lowerRoman"/>
      <w:pStyle w:val="ListBullet"/>
      <w:lvlText w:val="%1."/>
      <w:lvlJc w:val="left"/>
      <w:pPr>
        <w:ind w:left="720" w:hanging="360"/>
      </w:pPr>
      <w:rPr>
        <w:rFonts w:ascii="Arial" w:eastAsia="Times New Roman" w:hAnsi="Arial" w:cs="Arial"/>
      </w:rPr>
    </w:lvl>
    <w:lvl w:ilvl="1" w:tplc="303E31BE" w:tentative="1">
      <w:start w:val="1"/>
      <w:numFmt w:val="bullet"/>
      <w:lvlText w:val="o"/>
      <w:lvlJc w:val="left"/>
      <w:pPr>
        <w:ind w:left="1440" w:hanging="360"/>
      </w:pPr>
      <w:rPr>
        <w:rFonts w:ascii="Courier New" w:hAnsi="Courier New" w:hint="default"/>
      </w:rPr>
    </w:lvl>
    <w:lvl w:ilvl="2" w:tplc="C8B681BC" w:tentative="1">
      <w:start w:val="1"/>
      <w:numFmt w:val="bullet"/>
      <w:lvlText w:val=""/>
      <w:lvlJc w:val="left"/>
      <w:pPr>
        <w:ind w:left="2160" w:hanging="360"/>
      </w:pPr>
      <w:rPr>
        <w:rFonts w:ascii="Wingdings" w:hAnsi="Wingdings" w:hint="default"/>
      </w:rPr>
    </w:lvl>
    <w:lvl w:ilvl="3" w:tplc="7542C074" w:tentative="1">
      <w:start w:val="1"/>
      <w:numFmt w:val="bullet"/>
      <w:lvlText w:val=""/>
      <w:lvlJc w:val="left"/>
      <w:pPr>
        <w:ind w:left="2880" w:hanging="360"/>
      </w:pPr>
      <w:rPr>
        <w:rFonts w:ascii="Symbol" w:hAnsi="Symbol" w:hint="default"/>
      </w:rPr>
    </w:lvl>
    <w:lvl w:ilvl="4" w:tplc="D5B07406" w:tentative="1">
      <w:start w:val="1"/>
      <w:numFmt w:val="bullet"/>
      <w:lvlText w:val="o"/>
      <w:lvlJc w:val="left"/>
      <w:pPr>
        <w:ind w:left="3600" w:hanging="360"/>
      </w:pPr>
      <w:rPr>
        <w:rFonts w:ascii="Courier New" w:hAnsi="Courier New" w:hint="default"/>
      </w:rPr>
    </w:lvl>
    <w:lvl w:ilvl="5" w:tplc="9628FC24" w:tentative="1">
      <w:start w:val="1"/>
      <w:numFmt w:val="bullet"/>
      <w:lvlText w:val=""/>
      <w:lvlJc w:val="left"/>
      <w:pPr>
        <w:ind w:left="4320" w:hanging="360"/>
      </w:pPr>
      <w:rPr>
        <w:rFonts w:ascii="Wingdings" w:hAnsi="Wingdings" w:hint="default"/>
      </w:rPr>
    </w:lvl>
    <w:lvl w:ilvl="6" w:tplc="792AB02C" w:tentative="1">
      <w:start w:val="1"/>
      <w:numFmt w:val="bullet"/>
      <w:lvlText w:val=""/>
      <w:lvlJc w:val="left"/>
      <w:pPr>
        <w:ind w:left="5040" w:hanging="360"/>
      </w:pPr>
      <w:rPr>
        <w:rFonts w:ascii="Symbol" w:hAnsi="Symbol" w:hint="default"/>
      </w:rPr>
    </w:lvl>
    <w:lvl w:ilvl="7" w:tplc="F5240FF0" w:tentative="1">
      <w:start w:val="1"/>
      <w:numFmt w:val="bullet"/>
      <w:lvlText w:val="o"/>
      <w:lvlJc w:val="left"/>
      <w:pPr>
        <w:ind w:left="5760" w:hanging="360"/>
      </w:pPr>
      <w:rPr>
        <w:rFonts w:ascii="Courier New" w:hAnsi="Courier New" w:hint="default"/>
      </w:rPr>
    </w:lvl>
    <w:lvl w:ilvl="8" w:tplc="F0707A8C" w:tentative="1">
      <w:start w:val="1"/>
      <w:numFmt w:val="bullet"/>
      <w:lvlText w:val=""/>
      <w:lvlJc w:val="left"/>
      <w:pPr>
        <w:ind w:left="6480" w:hanging="360"/>
      </w:pPr>
      <w:rPr>
        <w:rFonts w:ascii="Wingdings" w:hAnsi="Wingdings" w:hint="default"/>
      </w:rPr>
    </w:lvl>
  </w:abstractNum>
  <w:abstractNum w:abstractNumId="12" w15:restartNumberingAfterBreak="0">
    <w:nsid w:val="1786124A"/>
    <w:multiLevelType w:val="hybridMultilevel"/>
    <w:tmpl w:val="ADDEA0B2"/>
    <w:lvl w:ilvl="0" w:tplc="08EA6704">
      <w:start w:val="1"/>
      <w:numFmt w:val="lowerLetter"/>
      <w:lvlText w:val="%1."/>
      <w:lvlJc w:val="left"/>
      <w:pPr>
        <w:ind w:left="1080" w:hanging="360"/>
      </w:pPr>
      <w:rPr>
        <w:rFonts w:hint="default"/>
      </w:rPr>
    </w:lvl>
    <w:lvl w:ilvl="1" w:tplc="79BC84F8" w:tentative="1">
      <w:start w:val="1"/>
      <w:numFmt w:val="bullet"/>
      <w:lvlText w:val="o"/>
      <w:lvlJc w:val="left"/>
      <w:pPr>
        <w:ind w:left="1800" w:hanging="360"/>
      </w:pPr>
      <w:rPr>
        <w:rFonts w:ascii="Courier New" w:hAnsi="Courier New" w:cs="Courier New" w:hint="default"/>
      </w:rPr>
    </w:lvl>
    <w:lvl w:ilvl="2" w:tplc="B14AF332" w:tentative="1">
      <w:start w:val="1"/>
      <w:numFmt w:val="bullet"/>
      <w:lvlText w:val=""/>
      <w:lvlJc w:val="left"/>
      <w:pPr>
        <w:ind w:left="2520" w:hanging="360"/>
      </w:pPr>
      <w:rPr>
        <w:rFonts w:ascii="Wingdings" w:hAnsi="Wingdings" w:hint="default"/>
      </w:rPr>
    </w:lvl>
    <w:lvl w:ilvl="3" w:tplc="532AD7EA" w:tentative="1">
      <w:start w:val="1"/>
      <w:numFmt w:val="bullet"/>
      <w:lvlText w:val=""/>
      <w:lvlJc w:val="left"/>
      <w:pPr>
        <w:ind w:left="3240" w:hanging="360"/>
      </w:pPr>
      <w:rPr>
        <w:rFonts w:ascii="Symbol" w:hAnsi="Symbol" w:hint="default"/>
      </w:rPr>
    </w:lvl>
    <w:lvl w:ilvl="4" w:tplc="DE62F9B0" w:tentative="1">
      <w:start w:val="1"/>
      <w:numFmt w:val="bullet"/>
      <w:lvlText w:val="o"/>
      <w:lvlJc w:val="left"/>
      <w:pPr>
        <w:ind w:left="3960" w:hanging="360"/>
      </w:pPr>
      <w:rPr>
        <w:rFonts w:ascii="Courier New" w:hAnsi="Courier New" w:cs="Courier New" w:hint="default"/>
      </w:rPr>
    </w:lvl>
    <w:lvl w:ilvl="5" w:tplc="5FE661EA" w:tentative="1">
      <w:start w:val="1"/>
      <w:numFmt w:val="bullet"/>
      <w:lvlText w:val=""/>
      <w:lvlJc w:val="left"/>
      <w:pPr>
        <w:ind w:left="4680" w:hanging="360"/>
      </w:pPr>
      <w:rPr>
        <w:rFonts w:ascii="Wingdings" w:hAnsi="Wingdings" w:hint="default"/>
      </w:rPr>
    </w:lvl>
    <w:lvl w:ilvl="6" w:tplc="BD2CE4AE" w:tentative="1">
      <w:start w:val="1"/>
      <w:numFmt w:val="bullet"/>
      <w:lvlText w:val=""/>
      <w:lvlJc w:val="left"/>
      <w:pPr>
        <w:ind w:left="5400" w:hanging="360"/>
      </w:pPr>
      <w:rPr>
        <w:rFonts w:ascii="Symbol" w:hAnsi="Symbol" w:hint="default"/>
      </w:rPr>
    </w:lvl>
    <w:lvl w:ilvl="7" w:tplc="9842921E" w:tentative="1">
      <w:start w:val="1"/>
      <w:numFmt w:val="bullet"/>
      <w:lvlText w:val="o"/>
      <w:lvlJc w:val="left"/>
      <w:pPr>
        <w:ind w:left="6120" w:hanging="360"/>
      </w:pPr>
      <w:rPr>
        <w:rFonts w:ascii="Courier New" w:hAnsi="Courier New" w:cs="Courier New" w:hint="default"/>
      </w:rPr>
    </w:lvl>
    <w:lvl w:ilvl="8" w:tplc="103C4168" w:tentative="1">
      <w:start w:val="1"/>
      <w:numFmt w:val="bullet"/>
      <w:lvlText w:val=""/>
      <w:lvlJc w:val="left"/>
      <w:pPr>
        <w:ind w:left="6840" w:hanging="360"/>
      </w:pPr>
      <w:rPr>
        <w:rFonts w:ascii="Wingdings" w:hAnsi="Wingdings" w:hint="default"/>
      </w:rPr>
    </w:lvl>
  </w:abstractNum>
  <w:abstractNum w:abstractNumId="13" w15:restartNumberingAfterBreak="0">
    <w:nsid w:val="184D792A"/>
    <w:multiLevelType w:val="hybridMultilevel"/>
    <w:tmpl w:val="9822C472"/>
    <w:lvl w:ilvl="0" w:tplc="F5044DA4">
      <w:start w:val="1"/>
      <w:numFmt w:val="decimal"/>
      <w:lvlText w:val="%1."/>
      <w:lvlJc w:val="left"/>
      <w:pPr>
        <w:ind w:left="720" w:hanging="360"/>
      </w:pPr>
      <w:rPr>
        <w:rFonts w:hint="default"/>
      </w:rPr>
    </w:lvl>
    <w:lvl w:ilvl="1" w:tplc="1BEEE4D4">
      <w:start w:val="1"/>
      <w:numFmt w:val="bullet"/>
      <w:lvlText w:val="o"/>
      <w:lvlJc w:val="left"/>
      <w:pPr>
        <w:ind w:left="1440" w:hanging="360"/>
      </w:pPr>
      <w:rPr>
        <w:rFonts w:ascii="Courier New" w:hAnsi="Courier New" w:hint="default"/>
      </w:rPr>
    </w:lvl>
    <w:lvl w:ilvl="2" w:tplc="26E2295A">
      <w:start w:val="1"/>
      <w:numFmt w:val="bullet"/>
      <w:lvlText w:val=""/>
      <w:lvlJc w:val="left"/>
      <w:pPr>
        <w:ind w:left="2160" w:hanging="360"/>
      </w:pPr>
      <w:rPr>
        <w:rFonts w:ascii="Wingdings" w:hAnsi="Wingdings" w:hint="default"/>
      </w:rPr>
    </w:lvl>
    <w:lvl w:ilvl="3" w:tplc="B8E0EA9A">
      <w:start w:val="1"/>
      <w:numFmt w:val="bullet"/>
      <w:lvlText w:val=""/>
      <w:lvlJc w:val="left"/>
      <w:pPr>
        <w:ind w:left="2880" w:hanging="360"/>
      </w:pPr>
      <w:rPr>
        <w:rFonts w:ascii="Symbol" w:hAnsi="Symbol" w:hint="default"/>
      </w:rPr>
    </w:lvl>
    <w:lvl w:ilvl="4" w:tplc="BA061EE4">
      <w:start w:val="1"/>
      <w:numFmt w:val="bullet"/>
      <w:lvlText w:val="o"/>
      <w:lvlJc w:val="left"/>
      <w:pPr>
        <w:ind w:left="3600" w:hanging="360"/>
      </w:pPr>
      <w:rPr>
        <w:rFonts w:ascii="Courier New" w:hAnsi="Courier New" w:hint="default"/>
      </w:rPr>
    </w:lvl>
    <w:lvl w:ilvl="5" w:tplc="6340E91C">
      <w:start w:val="1"/>
      <w:numFmt w:val="bullet"/>
      <w:lvlText w:val=""/>
      <w:lvlJc w:val="left"/>
      <w:pPr>
        <w:ind w:left="4320" w:hanging="360"/>
      </w:pPr>
      <w:rPr>
        <w:rFonts w:ascii="Wingdings" w:hAnsi="Wingdings" w:hint="default"/>
      </w:rPr>
    </w:lvl>
    <w:lvl w:ilvl="6" w:tplc="8DFEB1F2">
      <w:start w:val="1"/>
      <w:numFmt w:val="bullet"/>
      <w:lvlText w:val=""/>
      <w:lvlJc w:val="left"/>
      <w:pPr>
        <w:ind w:left="5040" w:hanging="360"/>
      </w:pPr>
      <w:rPr>
        <w:rFonts w:ascii="Symbol" w:hAnsi="Symbol" w:hint="default"/>
      </w:rPr>
    </w:lvl>
    <w:lvl w:ilvl="7" w:tplc="2EB06BB8">
      <w:start w:val="1"/>
      <w:numFmt w:val="bullet"/>
      <w:lvlText w:val="o"/>
      <w:lvlJc w:val="left"/>
      <w:pPr>
        <w:ind w:left="5760" w:hanging="360"/>
      </w:pPr>
      <w:rPr>
        <w:rFonts w:ascii="Courier New" w:hAnsi="Courier New" w:hint="default"/>
      </w:rPr>
    </w:lvl>
    <w:lvl w:ilvl="8" w:tplc="F9D2788A">
      <w:start w:val="1"/>
      <w:numFmt w:val="bullet"/>
      <w:lvlText w:val=""/>
      <w:lvlJc w:val="left"/>
      <w:pPr>
        <w:ind w:left="6480" w:hanging="360"/>
      </w:pPr>
      <w:rPr>
        <w:rFonts w:ascii="Wingdings" w:hAnsi="Wingdings" w:hint="default"/>
      </w:rPr>
    </w:lvl>
  </w:abstractNum>
  <w:abstractNum w:abstractNumId="14" w15:restartNumberingAfterBreak="0">
    <w:nsid w:val="193D6BCA"/>
    <w:multiLevelType w:val="multilevel"/>
    <w:tmpl w:val="5AACE21E"/>
    <w:styleLink w:val="CurrentList3"/>
    <w:lvl w:ilvl="0">
      <w:start w:val="1"/>
      <w:numFmt w:val="bullet"/>
      <w:lvlText w:val=""/>
      <w:lvlJc w:val="left"/>
      <w:pPr>
        <w:tabs>
          <w:tab w:val="num" w:pos="284"/>
        </w:tabs>
        <w:ind w:left="113"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F0D7370"/>
    <w:multiLevelType w:val="hybridMultilevel"/>
    <w:tmpl w:val="BA086D92"/>
    <w:lvl w:ilvl="0" w:tplc="CA5EFB88">
      <w:start w:val="1"/>
      <w:numFmt w:val="bullet"/>
      <w:lvlText w:val=""/>
      <w:lvlJc w:val="left"/>
      <w:pPr>
        <w:ind w:left="720" w:hanging="360"/>
      </w:pPr>
      <w:rPr>
        <w:rFonts w:ascii="Symbol" w:hAnsi="Symbol" w:hint="default"/>
        <w:color w:val="auto"/>
      </w:rPr>
    </w:lvl>
    <w:lvl w:ilvl="1" w:tplc="411E9010">
      <w:start w:val="1"/>
      <w:numFmt w:val="bullet"/>
      <w:lvlText w:val="o"/>
      <w:lvlJc w:val="left"/>
      <w:pPr>
        <w:ind w:left="1440" w:hanging="360"/>
      </w:pPr>
      <w:rPr>
        <w:rFonts w:ascii="Courier New" w:hAnsi="Courier New" w:cs="Courier New" w:hint="default"/>
      </w:rPr>
    </w:lvl>
    <w:lvl w:ilvl="2" w:tplc="17C8A23E" w:tentative="1">
      <w:start w:val="1"/>
      <w:numFmt w:val="bullet"/>
      <w:lvlText w:val=""/>
      <w:lvlJc w:val="left"/>
      <w:pPr>
        <w:ind w:left="2160" w:hanging="360"/>
      </w:pPr>
      <w:rPr>
        <w:rFonts w:ascii="Wingdings" w:hAnsi="Wingdings" w:hint="default"/>
      </w:rPr>
    </w:lvl>
    <w:lvl w:ilvl="3" w:tplc="B8785510" w:tentative="1">
      <w:start w:val="1"/>
      <w:numFmt w:val="bullet"/>
      <w:lvlText w:val=""/>
      <w:lvlJc w:val="left"/>
      <w:pPr>
        <w:ind w:left="2880" w:hanging="360"/>
      </w:pPr>
      <w:rPr>
        <w:rFonts w:ascii="Symbol" w:hAnsi="Symbol" w:hint="default"/>
      </w:rPr>
    </w:lvl>
    <w:lvl w:ilvl="4" w:tplc="ADC03B74" w:tentative="1">
      <w:start w:val="1"/>
      <w:numFmt w:val="bullet"/>
      <w:lvlText w:val="o"/>
      <w:lvlJc w:val="left"/>
      <w:pPr>
        <w:ind w:left="3600" w:hanging="360"/>
      </w:pPr>
      <w:rPr>
        <w:rFonts w:ascii="Courier New" w:hAnsi="Courier New" w:cs="Courier New" w:hint="default"/>
      </w:rPr>
    </w:lvl>
    <w:lvl w:ilvl="5" w:tplc="191E13F8" w:tentative="1">
      <w:start w:val="1"/>
      <w:numFmt w:val="bullet"/>
      <w:lvlText w:val=""/>
      <w:lvlJc w:val="left"/>
      <w:pPr>
        <w:ind w:left="4320" w:hanging="360"/>
      </w:pPr>
      <w:rPr>
        <w:rFonts w:ascii="Wingdings" w:hAnsi="Wingdings" w:hint="default"/>
      </w:rPr>
    </w:lvl>
    <w:lvl w:ilvl="6" w:tplc="8078DFC8" w:tentative="1">
      <w:start w:val="1"/>
      <w:numFmt w:val="bullet"/>
      <w:lvlText w:val=""/>
      <w:lvlJc w:val="left"/>
      <w:pPr>
        <w:ind w:left="5040" w:hanging="360"/>
      </w:pPr>
      <w:rPr>
        <w:rFonts w:ascii="Symbol" w:hAnsi="Symbol" w:hint="default"/>
      </w:rPr>
    </w:lvl>
    <w:lvl w:ilvl="7" w:tplc="790E998A" w:tentative="1">
      <w:start w:val="1"/>
      <w:numFmt w:val="bullet"/>
      <w:lvlText w:val="o"/>
      <w:lvlJc w:val="left"/>
      <w:pPr>
        <w:ind w:left="5760" w:hanging="360"/>
      </w:pPr>
      <w:rPr>
        <w:rFonts w:ascii="Courier New" w:hAnsi="Courier New" w:cs="Courier New" w:hint="default"/>
      </w:rPr>
    </w:lvl>
    <w:lvl w:ilvl="8" w:tplc="A9E8D3EA" w:tentative="1">
      <w:start w:val="1"/>
      <w:numFmt w:val="bullet"/>
      <w:lvlText w:val=""/>
      <w:lvlJc w:val="left"/>
      <w:pPr>
        <w:ind w:left="6480" w:hanging="360"/>
      </w:pPr>
      <w:rPr>
        <w:rFonts w:ascii="Wingdings" w:hAnsi="Wingdings" w:hint="default"/>
      </w:rPr>
    </w:lvl>
  </w:abstractNum>
  <w:abstractNum w:abstractNumId="16" w15:restartNumberingAfterBreak="0">
    <w:nsid w:val="213055FF"/>
    <w:multiLevelType w:val="hybridMultilevel"/>
    <w:tmpl w:val="A0848650"/>
    <w:lvl w:ilvl="0" w:tplc="2238039A">
      <w:start w:val="1"/>
      <w:numFmt w:val="bullet"/>
      <w:pStyle w:val="Bullet"/>
      <w:lvlText w:val=""/>
      <w:lvlJc w:val="left"/>
      <w:pPr>
        <w:ind w:left="-1779" w:hanging="360"/>
      </w:pPr>
      <w:rPr>
        <w:rFonts w:ascii="Symbol" w:hAnsi="Symbol" w:hint="default"/>
      </w:rPr>
    </w:lvl>
    <w:lvl w:ilvl="1" w:tplc="636C8C8C" w:tentative="1">
      <w:start w:val="1"/>
      <w:numFmt w:val="bullet"/>
      <w:lvlText w:val="o"/>
      <w:lvlJc w:val="left"/>
      <w:pPr>
        <w:ind w:left="-1059" w:hanging="360"/>
      </w:pPr>
      <w:rPr>
        <w:rFonts w:ascii="Courier New" w:hAnsi="Courier New" w:cs="Courier New" w:hint="default"/>
      </w:rPr>
    </w:lvl>
    <w:lvl w:ilvl="2" w:tplc="55E49D9A" w:tentative="1">
      <w:start w:val="1"/>
      <w:numFmt w:val="bullet"/>
      <w:lvlText w:val=""/>
      <w:lvlJc w:val="left"/>
      <w:pPr>
        <w:ind w:left="-339" w:hanging="360"/>
      </w:pPr>
      <w:rPr>
        <w:rFonts w:ascii="Wingdings" w:hAnsi="Wingdings" w:hint="default"/>
      </w:rPr>
    </w:lvl>
    <w:lvl w:ilvl="3" w:tplc="96E2FC46" w:tentative="1">
      <w:start w:val="1"/>
      <w:numFmt w:val="bullet"/>
      <w:lvlText w:val=""/>
      <w:lvlJc w:val="left"/>
      <w:pPr>
        <w:ind w:left="381" w:hanging="360"/>
      </w:pPr>
      <w:rPr>
        <w:rFonts w:ascii="Symbol" w:hAnsi="Symbol" w:hint="default"/>
      </w:rPr>
    </w:lvl>
    <w:lvl w:ilvl="4" w:tplc="BED43D66" w:tentative="1">
      <w:start w:val="1"/>
      <w:numFmt w:val="bullet"/>
      <w:lvlText w:val="o"/>
      <w:lvlJc w:val="left"/>
      <w:pPr>
        <w:ind w:left="1101" w:hanging="360"/>
      </w:pPr>
      <w:rPr>
        <w:rFonts w:ascii="Courier New" w:hAnsi="Courier New" w:cs="Courier New" w:hint="default"/>
      </w:rPr>
    </w:lvl>
    <w:lvl w:ilvl="5" w:tplc="EC60DEEE" w:tentative="1">
      <w:start w:val="1"/>
      <w:numFmt w:val="bullet"/>
      <w:lvlText w:val=""/>
      <w:lvlJc w:val="left"/>
      <w:pPr>
        <w:ind w:left="1821" w:hanging="360"/>
      </w:pPr>
      <w:rPr>
        <w:rFonts w:ascii="Wingdings" w:hAnsi="Wingdings" w:hint="default"/>
      </w:rPr>
    </w:lvl>
    <w:lvl w:ilvl="6" w:tplc="E5F2FECA" w:tentative="1">
      <w:start w:val="1"/>
      <w:numFmt w:val="bullet"/>
      <w:lvlText w:val=""/>
      <w:lvlJc w:val="left"/>
      <w:pPr>
        <w:ind w:left="2541" w:hanging="360"/>
      </w:pPr>
      <w:rPr>
        <w:rFonts w:ascii="Symbol" w:hAnsi="Symbol" w:hint="default"/>
      </w:rPr>
    </w:lvl>
    <w:lvl w:ilvl="7" w:tplc="4BB4B3FE" w:tentative="1">
      <w:start w:val="1"/>
      <w:numFmt w:val="bullet"/>
      <w:lvlText w:val="o"/>
      <w:lvlJc w:val="left"/>
      <w:pPr>
        <w:ind w:left="3261" w:hanging="360"/>
      </w:pPr>
      <w:rPr>
        <w:rFonts w:ascii="Courier New" w:hAnsi="Courier New" w:cs="Courier New" w:hint="default"/>
      </w:rPr>
    </w:lvl>
    <w:lvl w:ilvl="8" w:tplc="BFB86C18" w:tentative="1">
      <w:start w:val="1"/>
      <w:numFmt w:val="bullet"/>
      <w:lvlText w:val=""/>
      <w:lvlJc w:val="left"/>
      <w:pPr>
        <w:ind w:left="3981" w:hanging="360"/>
      </w:pPr>
      <w:rPr>
        <w:rFonts w:ascii="Wingdings" w:hAnsi="Wingdings" w:hint="default"/>
      </w:rPr>
    </w:lvl>
  </w:abstractNum>
  <w:abstractNum w:abstractNumId="17" w15:restartNumberingAfterBreak="0">
    <w:nsid w:val="2B7734BA"/>
    <w:multiLevelType w:val="hybridMultilevel"/>
    <w:tmpl w:val="1458C7C8"/>
    <w:lvl w:ilvl="0" w:tplc="1EE8FFE6">
      <w:start w:val="1"/>
      <w:numFmt w:val="bullet"/>
      <w:lvlText w:val=""/>
      <w:lvlJc w:val="left"/>
      <w:pPr>
        <w:ind w:left="720" w:hanging="360"/>
      </w:pPr>
      <w:rPr>
        <w:rFonts w:ascii="Symbol" w:hAnsi="Symbol" w:hint="default"/>
      </w:rPr>
    </w:lvl>
    <w:lvl w:ilvl="1" w:tplc="A9C0D92C" w:tentative="1">
      <w:start w:val="1"/>
      <w:numFmt w:val="bullet"/>
      <w:lvlText w:val="o"/>
      <w:lvlJc w:val="left"/>
      <w:pPr>
        <w:ind w:left="1440" w:hanging="360"/>
      </w:pPr>
      <w:rPr>
        <w:rFonts w:ascii="Courier New" w:hAnsi="Courier New" w:cs="Courier New" w:hint="default"/>
      </w:rPr>
    </w:lvl>
    <w:lvl w:ilvl="2" w:tplc="0EF060A8" w:tentative="1">
      <w:start w:val="1"/>
      <w:numFmt w:val="bullet"/>
      <w:lvlText w:val=""/>
      <w:lvlJc w:val="left"/>
      <w:pPr>
        <w:ind w:left="2160" w:hanging="360"/>
      </w:pPr>
      <w:rPr>
        <w:rFonts w:ascii="Wingdings" w:hAnsi="Wingdings" w:hint="default"/>
      </w:rPr>
    </w:lvl>
    <w:lvl w:ilvl="3" w:tplc="669015BE" w:tentative="1">
      <w:start w:val="1"/>
      <w:numFmt w:val="bullet"/>
      <w:lvlText w:val=""/>
      <w:lvlJc w:val="left"/>
      <w:pPr>
        <w:ind w:left="2880" w:hanging="360"/>
      </w:pPr>
      <w:rPr>
        <w:rFonts w:ascii="Symbol" w:hAnsi="Symbol" w:hint="default"/>
      </w:rPr>
    </w:lvl>
    <w:lvl w:ilvl="4" w:tplc="7424E4B8" w:tentative="1">
      <w:start w:val="1"/>
      <w:numFmt w:val="bullet"/>
      <w:lvlText w:val="o"/>
      <w:lvlJc w:val="left"/>
      <w:pPr>
        <w:ind w:left="3600" w:hanging="360"/>
      </w:pPr>
      <w:rPr>
        <w:rFonts w:ascii="Courier New" w:hAnsi="Courier New" w:cs="Courier New" w:hint="default"/>
      </w:rPr>
    </w:lvl>
    <w:lvl w:ilvl="5" w:tplc="010ECEF6" w:tentative="1">
      <w:start w:val="1"/>
      <w:numFmt w:val="bullet"/>
      <w:lvlText w:val=""/>
      <w:lvlJc w:val="left"/>
      <w:pPr>
        <w:ind w:left="4320" w:hanging="360"/>
      </w:pPr>
      <w:rPr>
        <w:rFonts w:ascii="Wingdings" w:hAnsi="Wingdings" w:hint="default"/>
      </w:rPr>
    </w:lvl>
    <w:lvl w:ilvl="6" w:tplc="3A30979A" w:tentative="1">
      <w:start w:val="1"/>
      <w:numFmt w:val="bullet"/>
      <w:lvlText w:val=""/>
      <w:lvlJc w:val="left"/>
      <w:pPr>
        <w:ind w:left="5040" w:hanging="360"/>
      </w:pPr>
      <w:rPr>
        <w:rFonts w:ascii="Symbol" w:hAnsi="Symbol" w:hint="default"/>
      </w:rPr>
    </w:lvl>
    <w:lvl w:ilvl="7" w:tplc="54D25B4A" w:tentative="1">
      <w:start w:val="1"/>
      <w:numFmt w:val="bullet"/>
      <w:lvlText w:val="o"/>
      <w:lvlJc w:val="left"/>
      <w:pPr>
        <w:ind w:left="5760" w:hanging="360"/>
      </w:pPr>
      <w:rPr>
        <w:rFonts w:ascii="Courier New" w:hAnsi="Courier New" w:cs="Courier New" w:hint="default"/>
      </w:rPr>
    </w:lvl>
    <w:lvl w:ilvl="8" w:tplc="A74694E4" w:tentative="1">
      <w:start w:val="1"/>
      <w:numFmt w:val="bullet"/>
      <w:lvlText w:val=""/>
      <w:lvlJc w:val="left"/>
      <w:pPr>
        <w:ind w:left="6480" w:hanging="360"/>
      </w:pPr>
      <w:rPr>
        <w:rFonts w:ascii="Wingdings" w:hAnsi="Wingdings" w:hint="default"/>
      </w:rPr>
    </w:lvl>
  </w:abstractNum>
  <w:abstractNum w:abstractNumId="18" w15:restartNumberingAfterBreak="0">
    <w:nsid w:val="2C9172E8"/>
    <w:multiLevelType w:val="multilevel"/>
    <w:tmpl w:val="31D07AF2"/>
    <w:styleLink w:val="CurrentList2"/>
    <w:lvl w:ilvl="0">
      <w:start w:val="1"/>
      <w:numFmt w:val="bullet"/>
      <w:lvlText w:val=""/>
      <w:lvlJc w:val="left"/>
      <w:pPr>
        <w:tabs>
          <w:tab w:val="num" w:pos="284"/>
        </w:tabs>
        <w:ind w:left="57"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023592E"/>
    <w:multiLevelType w:val="hybridMultilevel"/>
    <w:tmpl w:val="F9E0CE70"/>
    <w:lvl w:ilvl="0" w:tplc="AB22AECA">
      <w:start w:val="1"/>
      <w:numFmt w:val="bullet"/>
      <w:lvlText w:val=""/>
      <w:lvlJc w:val="left"/>
      <w:pPr>
        <w:ind w:left="720" w:hanging="360"/>
      </w:pPr>
      <w:rPr>
        <w:rFonts w:ascii="Symbol" w:hAnsi="Symbol" w:hint="default"/>
      </w:rPr>
    </w:lvl>
    <w:lvl w:ilvl="1" w:tplc="1A603B44" w:tentative="1">
      <w:start w:val="1"/>
      <w:numFmt w:val="bullet"/>
      <w:lvlText w:val="o"/>
      <w:lvlJc w:val="left"/>
      <w:pPr>
        <w:ind w:left="1440" w:hanging="360"/>
      </w:pPr>
      <w:rPr>
        <w:rFonts w:ascii="Courier New" w:hAnsi="Courier New" w:cs="Courier New" w:hint="default"/>
      </w:rPr>
    </w:lvl>
    <w:lvl w:ilvl="2" w:tplc="EDD812D6" w:tentative="1">
      <w:start w:val="1"/>
      <w:numFmt w:val="bullet"/>
      <w:lvlText w:val=""/>
      <w:lvlJc w:val="left"/>
      <w:pPr>
        <w:ind w:left="2160" w:hanging="360"/>
      </w:pPr>
      <w:rPr>
        <w:rFonts w:ascii="Wingdings" w:hAnsi="Wingdings" w:hint="default"/>
      </w:rPr>
    </w:lvl>
    <w:lvl w:ilvl="3" w:tplc="E0F823A4" w:tentative="1">
      <w:start w:val="1"/>
      <w:numFmt w:val="bullet"/>
      <w:lvlText w:val=""/>
      <w:lvlJc w:val="left"/>
      <w:pPr>
        <w:ind w:left="2880" w:hanging="360"/>
      </w:pPr>
      <w:rPr>
        <w:rFonts w:ascii="Symbol" w:hAnsi="Symbol" w:hint="default"/>
      </w:rPr>
    </w:lvl>
    <w:lvl w:ilvl="4" w:tplc="9B70960E" w:tentative="1">
      <w:start w:val="1"/>
      <w:numFmt w:val="bullet"/>
      <w:lvlText w:val="o"/>
      <w:lvlJc w:val="left"/>
      <w:pPr>
        <w:ind w:left="3600" w:hanging="360"/>
      </w:pPr>
      <w:rPr>
        <w:rFonts w:ascii="Courier New" w:hAnsi="Courier New" w:cs="Courier New" w:hint="default"/>
      </w:rPr>
    </w:lvl>
    <w:lvl w:ilvl="5" w:tplc="3CACDD8C" w:tentative="1">
      <w:start w:val="1"/>
      <w:numFmt w:val="bullet"/>
      <w:lvlText w:val=""/>
      <w:lvlJc w:val="left"/>
      <w:pPr>
        <w:ind w:left="4320" w:hanging="360"/>
      </w:pPr>
      <w:rPr>
        <w:rFonts w:ascii="Wingdings" w:hAnsi="Wingdings" w:hint="default"/>
      </w:rPr>
    </w:lvl>
    <w:lvl w:ilvl="6" w:tplc="C1EC25B8" w:tentative="1">
      <w:start w:val="1"/>
      <w:numFmt w:val="bullet"/>
      <w:lvlText w:val=""/>
      <w:lvlJc w:val="left"/>
      <w:pPr>
        <w:ind w:left="5040" w:hanging="360"/>
      </w:pPr>
      <w:rPr>
        <w:rFonts w:ascii="Symbol" w:hAnsi="Symbol" w:hint="default"/>
      </w:rPr>
    </w:lvl>
    <w:lvl w:ilvl="7" w:tplc="541ABEE2" w:tentative="1">
      <w:start w:val="1"/>
      <w:numFmt w:val="bullet"/>
      <w:lvlText w:val="o"/>
      <w:lvlJc w:val="left"/>
      <w:pPr>
        <w:ind w:left="5760" w:hanging="360"/>
      </w:pPr>
      <w:rPr>
        <w:rFonts w:ascii="Courier New" w:hAnsi="Courier New" w:cs="Courier New" w:hint="default"/>
      </w:rPr>
    </w:lvl>
    <w:lvl w:ilvl="8" w:tplc="5F4A108A" w:tentative="1">
      <w:start w:val="1"/>
      <w:numFmt w:val="bullet"/>
      <w:lvlText w:val=""/>
      <w:lvlJc w:val="left"/>
      <w:pPr>
        <w:ind w:left="6480" w:hanging="360"/>
      </w:pPr>
      <w:rPr>
        <w:rFonts w:ascii="Wingdings" w:hAnsi="Wingdings" w:hint="default"/>
      </w:rPr>
    </w:lvl>
  </w:abstractNum>
  <w:abstractNum w:abstractNumId="20" w15:restartNumberingAfterBreak="0">
    <w:nsid w:val="36830B51"/>
    <w:multiLevelType w:val="hybridMultilevel"/>
    <w:tmpl w:val="BE823158"/>
    <w:lvl w:ilvl="0" w:tplc="29B22004">
      <w:start w:val="1"/>
      <w:numFmt w:val="bullet"/>
      <w:lvlText w:val=""/>
      <w:lvlJc w:val="left"/>
      <w:pPr>
        <w:ind w:left="720" w:hanging="360"/>
      </w:pPr>
      <w:rPr>
        <w:rFonts w:ascii="Symbol" w:hAnsi="Symbol" w:hint="default"/>
      </w:rPr>
    </w:lvl>
    <w:lvl w:ilvl="1" w:tplc="C4765AEC" w:tentative="1">
      <w:start w:val="1"/>
      <w:numFmt w:val="bullet"/>
      <w:lvlText w:val="o"/>
      <w:lvlJc w:val="left"/>
      <w:pPr>
        <w:ind w:left="1440" w:hanging="360"/>
      </w:pPr>
      <w:rPr>
        <w:rFonts w:ascii="Courier New" w:hAnsi="Courier New" w:cs="Courier New" w:hint="default"/>
      </w:rPr>
    </w:lvl>
    <w:lvl w:ilvl="2" w:tplc="76B479BC" w:tentative="1">
      <w:start w:val="1"/>
      <w:numFmt w:val="bullet"/>
      <w:lvlText w:val=""/>
      <w:lvlJc w:val="left"/>
      <w:pPr>
        <w:ind w:left="2160" w:hanging="360"/>
      </w:pPr>
      <w:rPr>
        <w:rFonts w:ascii="Wingdings" w:hAnsi="Wingdings" w:hint="default"/>
      </w:rPr>
    </w:lvl>
    <w:lvl w:ilvl="3" w:tplc="C6CCFE74" w:tentative="1">
      <w:start w:val="1"/>
      <w:numFmt w:val="bullet"/>
      <w:lvlText w:val=""/>
      <w:lvlJc w:val="left"/>
      <w:pPr>
        <w:ind w:left="2880" w:hanging="360"/>
      </w:pPr>
      <w:rPr>
        <w:rFonts w:ascii="Symbol" w:hAnsi="Symbol" w:hint="default"/>
      </w:rPr>
    </w:lvl>
    <w:lvl w:ilvl="4" w:tplc="361E8196" w:tentative="1">
      <w:start w:val="1"/>
      <w:numFmt w:val="bullet"/>
      <w:lvlText w:val="o"/>
      <w:lvlJc w:val="left"/>
      <w:pPr>
        <w:ind w:left="3600" w:hanging="360"/>
      </w:pPr>
      <w:rPr>
        <w:rFonts w:ascii="Courier New" w:hAnsi="Courier New" w:cs="Courier New" w:hint="default"/>
      </w:rPr>
    </w:lvl>
    <w:lvl w:ilvl="5" w:tplc="FC68A55C" w:tentative="1">
      <w:start w:val="1"/>
      <w:numFmt w:val="bullet"/>
      <w:lvlText w:val=""/>
      <w:lvlJc w:val="left"/>
      <w:pPr>
        <w:ind w:left="4320" w:hanging="360"/>
      </w:pPr>
      <w:rPr>
        <w:rFonts w:ascii="Wingdings" w:hAnsi="Wingdings" w:hint="default"/>
      </w:rPr>
    </w:lvl>
    <w:lvl w:ilvl="6" w:tplc="3B801EDA" w:tentative="1">
      <w:start w:val="1"/>
      <w:numFmt w:val="bullet"/>
      <w:lvlText w:val=""/>
      <w:lvlJc w:val="left"/>
      <w:pPr>
        <w:ind w:left="5040" w:hanging="360"/>
      </w:pPr>
      <w:rPr>
        <w:rFonts w:ascii="Symbol" w:hAnsi="Symbol" w:hint="default"/>
      </w:rPr>
    </w:lvl>
    <w:lvl w:ilvl="7" w:tplc="0422DBF2" w:tentative="1">
      <w:start w:val="1"/>
      <w:numFmt w:val="bullet"/>
      <w:lvlText w:val="o"/>
      <w:lvlJc w:val="left"/>
      <w:pPr>
        <w:ind w:left="5760" w:hanging="360"/>
      </w:pPr>
      <w:rPr>
        <w:rFonts w:ascii="Courier New" w:hAnsi="Courier New" w:cs="Courier New" w:hint="default"/>
      </w:rPr>
    </w:lvl>
    <w:lvl w:ilvl="8" w:tplc="8C7C0F4E" w:tentative="1">
      <w:start w:val="1"/>
      <w:numFmt w:val="bullet"/>
      <w:lvlText w:val=""/>
      <w:lvlJc w:val="left"/>
      <w:pPr>
        <w:ind w:left="6480" w:hanging="360"/>
      </w:pPr>
      <w:rPr>
        <w:rFonts w:ascii="Wingdings" w:hAnsi="Wingdings" w:hint="default"/>
      </w:rPr>
    </w:lvl>
  </w:abstractNum>
  <w:abstractNum w:abstractNumId="21" w15:restartNumberingAfterBreak="0">
    <w:nsid w:val="37F8714B"/>
    <w:multiLevelType w:val="hybridMultilevel"/>
    <w:tmpl w:val="41E8C13C"/>
    <w:lvl w:ilvl="0" w:tplc="14CC5D54">
      <w:start w:val="1"/>
      <w:numFmt w:val="bullet"/>
      <w:lvlText w:val=""/>
      <w:lvlJc w:val="left"/>
      <w:pPr>
        <w:ind w:left="720" w:hanging="360"/>
      </w:pPr>
      <w:rPr>
        <w:rFonts w:ascii="Symbol" w:hAnsi="Symbol" w:hint="default"/>
      </w:rPr>
    </w:lvl>
    <w:lvl w:ilvl="1" w:tplc="E2207298" w:tentative="1">
      <w:start w:val="1"/>
      <w:numFmt w:val="bullet"/>
      <w:lvlText w:val="o"/>
      <w:lvlJc w:val="left"/>
      <w:pPr>
        <w:ind w:left="1440" w:hanging="360"/>
      </w:pPr>
      <w:rPr>
        <w:rFonts w:ascii="Courier New" w:hAnsi="Courier New" w:cs="Courier New" w:hint="default"/>
      </w:rPr>
    </w:lvl>
    <w:lvl w:ilvl="2" w:tplc="A96AB9C8" w:tentative="1">
      <w:start w:val="1"/>
      <w:numFmt w:val="bullet"/>
      <w:lvlText w:val=""/>
      <w:lvlJc w:val="left"/>
      <w:pPr>
        <w:ind w:left="2160" w:hanging="360"/>
      </w:pPr>
      <w:rPr>
        <w:rFonts w:ascii="Wingdings" w:hAnsi="Wingdings" w:hint="default"/>
      </w:rPr>
    </w:lvl>
    <w:lvl w:ilvl="3" w:tplc="A41C3000" w:tentative="1">
      <w:start w:val="1"/>
      <w:numFmt w:val="bullet"/>
      <w:lvlText w:val=""/>
      <w:lvlJc w:val="left"/>
      <w:pPr>
        <w:ind w:left="2880" w:hanging="360"/>
      </w:pPr>
      <w:rPr>
        <w:rFonts w:ascii="Symbol" w:hAnsi="Symbol" w:hint="default"/>
      </w:rPr>
    </w:lvl>
    <w:lvl w:ilvl="4" w:tplc="D9F075E0" w:tentative="1">
      <w:start w:val="1"/>
      <w:numFmt w:val="bullet"/>
      <w:lvlText w:val="o"/>
      <w:lvlJc w:val="left"/>
      <w:pPr>
        <w:ind w:left="3600" w:hanging="360"/>
      </w:pPr>
      <w:rPr>
        <w:rFonts w:ascii="Courier New" w:hAnsi="Courier New" w:cs="Courier New" w:hint="default"/>
      </w:rPr>
    </w:lvl>
    <w:lvl w:ilvl="5" w:tplc="97C624E4" w:tentative="1">
      <w:start w:val="1"/>
      <w:numFmt w:val="bullet"/>
      <w:lvlText w:val=""/>
      <w:lvlJc w:val="left"/>
      <w:pPr>
        <w:ind w:left="4320" w:hanging="360"/>
      </w:pPr>
      <w:rPr>
        <w:rFonts w:ascii="Wingdings" w:hAnsi="Wingdings" w:hint="default"/>
      </w:rPr>
    </w:lvl>
    <w:lvl w:ilvl="6" w:tplc="BBD08B16" w:tentative="1">
      <w:start w:val="1"/>
      <w:numFmt w:val="bullet"/>
      <w:lvlText w:val=""/>
      <w:lvlJc w:val="left"/>
      <w:pPr>
        <w:ind w:left="5040" w:hanging="360"/>
      </w:pPr>
      <w:rPr>
        <w:rFonts w:ascii="Symbol" w:hAnsi="Symbol" w:hint="default"/>
      </w:rPr>
    </w:lvl>
    <w:lvl w:ilvl="7" w:tplc="2E98D778" w:tentative="1">
      <w:start w:val="1"/>
      <w:numFmt w:val="bullet"/>
      <w:lvlText w:val="o"/>
      <w:lvlJc w:val="left"/>
      <w:pPr>
        <w:ind w:left="5760" w:hanging="360"/>
      </w:pPr>
      <w:rPr>
        <w:rFonts w:ascii="Courier New" w:hAnsi="Courier New" w:cs="Courier New" w:hint="default"/>
      </w:rPr>
    </w:lvl>
    <w:lvl w:ilvl="8" w:tplc="C7A81134" w:tentative="1">
      <w:start w:val="1"/>
      <w:numFmt w:val="bullet"/>
      <w:lvlText w:val=""/>
      <w:lvlJc w:val="left"/>
      <w:pPr>
        <w:ind w:left="6480" w:hanging="360"/>
      </w:pPr>
      <w:rPr>
        <w:rFonts w:ascii="Wingdings" w:hAnsi="Wingdings" w:hint="default"/>
      </w:rPr>
    </w:lvl>
  </w:abstractNum>
  <w:abstractNum w:abstractNumId="22" w15:restartNumberingAfterBreak="0">
    <w:nsid w:val="38210B2F"/>
    <w:multiLevelType w:val="multilevel"/>
    <w:tmpl w:val="D2E650B8"/>
    <w:lvl w:ilvl="0">
      <w:start w:val="1"/>
      <w:numFmt w:val="decimal"/>
      <w:pStyle w:val="Heading2"/>
      <w:lvlText w:val="%1."/>
      <w:lvlJc w:val="left"/>
      <w:pPr>
        <w:ind w:left="1080" w:hanging="720"/>
      </w:pPr>
      <w:rPr>
        <w:rFonts w:hint="default"/>
        <w:color w:val="6A2875"/>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3" w15:restartNumberingAfterBreak="0">
    <w:nsid w:val="445F3831"/>
    <w:multiLevelType w:val="hybridMultilevel"/>
    <w:tmpl w:val="D834E21E"/>
    <w:lvl w:ilvl="0" w:tplc="5F5256F6">
      <w:start w:val="19"/>
      <w:numFmt w:val="decimal"/>
      <w:lvlText w:val="%1."/>
      <w:lvlJc w:val="left"/>
      <w:pPr>
        <w:ind w:left="720" w:hanging="360"/>
      </w:pPr>
      <w:rPr>
        <w:rFonts w:hint="default"/>
      </w:rPr>
    </w:lvl>
    <w:lvl w:ilvl="1" w:tplc="6DACF8C0" w:tentative="1">
      <w:start w:val="1"/>
      <w:numFmt w:val="lowerLetter"/>
      <w:lvlText w:val="%2."/>
      <w:lvlJc w:val="left"/>
      <w:pPr>
        <w:ind w:left="1440" w:hanging="360"/>
      </w:pPr>
    </w:lvl>
    <w:lvl w:ilvl="2" w:tplc="A6AED0F2" w:tentative="1">
      <w:start w:val="1"/>
      <w:numFmt w:val="lowerRoman"/>
      <w:lvlText w:val="%3."/>
      <w:lvlJc w:val="right"/>
      <w:pPr>
        <w:ind w:left="2160" w:hanging="180"/>
      </w:pPr>
    </w:lvl>
    <w:lvl w:ilvl="3" w:tplc="5D529B14" w:tentative="1">
      <w:start w:val="1"/>
      <w:numFmt w:val="decimal"/>
      <w:lvlText w:val="%4."/>
      <w:lvlJc w:val="left"/>
      <w:pPr>
        <w:ind w:left="2880" w:hanging="360"/>
      </w:pPr>
    </w:lvl>
    <w:lvl w:ilvl="4" w:tplc="D8D27282" w:tentative="1">
      <w:start w:val="1"/>
      <w:numFmt w:val="lowerLetter"/>
      <w:lvlText w:val="%5."/>
      <w:lvlJc w:val="left"/>
      <w:pPr>
        <w:ind w:left="3600" w:hanging="360"/>
      </w:pPr>
    </w:lvl>
    <w:lvl w:ilvl="5" w:tplc="7C761B9A" w:tentative="1">
      <w:start w:val="1"/>
      <w:numFmt w:val="lowerRoman"/>
      <w:lvlText w:val="%6."/>
      <w:lvlJc w:val="right"/>
      <w:pPr>
        <w:ind w:left="4320" w:hanging="180"/>
      </w:pPr>
    </w:lvl>
    <w:lvl w:ilvl="6" w:tplc="343427C6" w:tentative="1">
      <w:start w:val="1"/>
      <w:numFmt w:val="decimal"/>
      <w:lvlText w:val="%7."/>
      <w:lvlJc w:val="left"/>
      <w:pPr>
        <w:ind w:left="5040" w:hanging="360"/>
      </w:pPr>
    </w:lvl>
    <w:lvl w:ilvl="7" w:tplc="241CAEF4" w:tentative="1">
      <w:start w:val="1"/>
      <w:numFmt w:val="lowerLetter"/>
      <w:lvlText w:val="%8."/>
      <w:lvlJc w:val="left"/>
      <w:pPr>
        <w:ind w:left="5760" w:hanging="360"/>
      </w:pPr>
    </w:lvl>
    <w:lvl w:ilvl="8" w:tplc="66CE61DC" w:tentative="1">
      <w:start w:val="1"/>
      <w:numFmt w:val="lowerRoman"/>
      <w:lvlText w:val="%9."/>
      <w:lvlJc w:val="right"/>
      <w:pPr>
        <w:ind w:left="6480" w:hanging="180"/>
      </w:pPr>
    </w:lvl>
  </w:abstractNum>
  <w:abstractNum w:abstractNumId="24" w15:restartNumberingAfterBreak="0">
    <w:nsid w:val="47820150"/>
    <w:multiLevelType w:val="hybridMultilevel"/>
    <w:tmpl w:val="D398E8CC"/>
    <w:lvl w:ilvl="0" w:tplc="EC729AC2">
      <w:start w:val="1"/>
      <w:numFmt w:val="decimal"/>
      <w:lvlText w:val="%1."/>
      <w:lvlJc w:val="left"/>
      <w:pPr>
        <w:ind w:left="720" w:hanging="360"/>
      </w:pPr>
    </w:lvl>
    <w:lvl w:ilvl="1" w:tplc="721614CE">
      <w:start w:val="1"/>
      <w:numFmt w:val="lowerLetter"/>
      <w:lvlText w:val="%2."/>
      <w:lvlJc w:val="left"/>
      <w:pPr>
        <w:ind w:left="1440" w:hanging="360"/>
      </w:pPr>
    </w:lvl>
    <w:lvl w:ilvl="2" w:tplc="A5AC2ECC">
      <w:start w:val="1"/>
      <w:numFmt w:val="lowerRoman"/>
      <w:lvlText w:val="%3."/>
      <w:lvlJc w:val="right"/>
      <w:pPr>
        <w:ind w:left="2160" w:hanging="180"/>
      </w:pPr>
    </w:lvl>
    <w:lvl w:ilvl="3" w:tplc="B198B97A">
      <w:start w:val="1"/>
      <w:numFmt w:val="decimal"/>
      <w:lvlText w:val="%4."/>
      <w:lvlJc w:val="left"/>
      <w:pPr>
        <w:ind w:left="2880" w:hanging="360"/>
      </w:pPr>
    </w:lvl>
    <w:lvl w:ilvl="4" w:tplc="12A237A4">
      <w:start w:val="1"/>
      <w:numFmt w:val="lowerLetter"/>
      <w:lvlText w:val="%5."/>
      <w:lvlJc w:val="left"/>
      <w:pPr>
        <w:ind w:left="3600" w:hanging="360"/>
      </w:pPr>
    </w:lvl>
    <w:lvl w:ilvl="5" w:tplc="EFD696AC">
      <w:start w:val="1"/>
      <w:numFmt w:val="lowerRoman"/>
      <w:lvlText w:val="%6."/>
      <w:lvlJc w:val="right"/>
      <w:pPr>
        <w:ind w:left="4320" w:hanging="180"/>
      </w:pPr>
    </w:lvl>
    <w:lvl w:ilvl="6" w:tplc="C1DCA01E">
      <w:start w:val="1"/>
      <w:numFmt w:val="decimal"/>
      <w:lvlText w:val="%7."/>
      <w:lvlJc w:val="left"/>
      <w:pPr>
        <w:ind w:left="5040" w:hanging="360"/>
      </w:pPr>
    </w:lvl>
    <w:lvl w:ilvl="7" w:tplc="43B87C78">
      <w:start w:val="1"/>
      <w:numFmt w:val="lowerLetter"/>
      <w:lvlText w:val="%8."/>
      <w:lvlJc w:val="left"/>
      <w:pPr>
        <w:ind w:left="5760" w:hanging="360"/>
      </w:pPr>
    </w:lvl>
    <w:lvl w:ilvl="8" w:tplc="AEE8A1CE">
      <w:start w:val="1"/>
      <w:numFmt w:val="lowerRoman"/>
      <w:lvlText w:val="%9."/>
      <w:lvlJc w:val="right"/>
      <w:pPr>
        <w:ind w:left="6480" w:hanging="180"/>
      </w:pPr>
    </w:lvl>
  </w:abstractNum>
  <w:abstractNum w:abstractNumId="25" w15:restartNumberingAfterBreak="0">
    <w:nsid w:val="49532F79"/>
    <w:multiLevelType w:val="hybridMultilevel"/>
    <w:tmpl w:val="DE2A870A"/>
    <w:lvl w:ilvl="0" w:tplc="0424156E">
      <w:start w:val="1"/>
      <w:numFmt w:val="bullet"/>
      <w:lvlText w:val=""/>
      <w:lvlJc w:val="left"/>
      <w:pPr>
        <w:ind w:left="720" w:hanging="360"/>
      </w:pPr>
      <w:rPr>
        <w:rFonts w:ascii="Symbol" w:hAnsi="Symbol" w:hint="default"/>
      </w:rPr>
    </w:lvl>
    <w:lvl w:ilvl="1" w:tplc="6D1E72DC" w:tentative="1">
      <w:start w:val="1"/>
      <w:numFmt w:val="bullet"/>
      <w:lvlText w:val="o"/>
      <w:lvlJc w:val="left"/>
      <w:pPr>
        <w:ind w:left="1440" w:hanging="360"/>
      </w:pPr>
      <w:rPr>
        <w:rFonts w:ascii="Courier New" w:hAnsi="Courier New" w:cs="Courier New" w:hint="default"/>
      </w:rPr>
    </w:lvl>
    <w:lvl w:ilvl="2" w:tplc="C2864562" w:tentative="1">
      <w:start w:val="1"/>
      <w:numFmt w:val="bullet"/>
      <w:lvlText w:val=""/>
      <w:lvlJc w:val="left"/>
      <w:pPr>
        <w:ind w:left="2160" w:hanging="360"/>
      </w:pPr>
      <w:rPr>
        <w:rFonts w:ascii="Wingdings" w:hAnsi="Wingdings" w:hint="default"/>
      </w:rPr>
    </w:lvl>
    <w:lvl w:ilvl="3" w:tplc="214E2A10" w:tentative="1">
      <w:start w:val="1"/>
      <w:numFmt w:val="bullet"/>
      <w:lvlText w:val=""/>
      <w:lvlJc w:val="left"/>
      <w:pPr>
        <w:ind w:left="2880" w:hanging="360"/>
      </w:pPr>
      <w:rPr>
        <w:rFonts w:ascii="Symbol" w:hAnsi="Symbol" w:hint="default"/>
      </w:rPr>
    </w:lvl>
    <w:lvl w:ilvl="4" w:tplc="EB14DCC8" w:tentative="1">
      <w:start w:val="1"/>
      <w:numFmt w:val="bullet"/>
      <w:lvlText w:val="o"/>
      <w:lvlJc w:val="left"/>
      <w:pPr>
        <w:ind w:left="3600" w:hanging="360"/>
      </w:pPr>
      <w:rPr>
        <w:rFonts w:ascii="Courier New" w:hAnsi="Courier New" w:cs="Courier New" w:hint="default"/>
      </w:rPr>
    </w:lvl>
    <w:lvl w:ilvl="5" w:tplc="889679C2" w:tentative="1">
      <w:start w:val="1"/>
      <w:numFmt w:val="bullet"/>
      <w:lvlText w:val=""/>
      <w:lvlJc w:val="left"/>
      <w:pPr>
        <w:ind w:left="4320" w:hanging="360"/>
      </w:pPr>
      <w:rPr>
        <w:rFonts w:ascii="Wingdings" w:hAnsi="Wingdings" w:hint="default"/>
      </w:rPr>
    </w:lvl>
    <w:lvl w:ilvl="6" w:tplc="817CEBC4" w:tentative="1">
      <w:start w:val="1"/>
      <w:numFmt w:val="bullet"/>
      <w:lvlText w:val=""/>
      <w:lvlJc w:val="left"/>
      <w:pPr>
        <w:ind w:left="5040" w:hanging="360"/>
      </w:pPr>
      <w:rPr>
        <w:rFonts w:ascii="Symbol" w:hAnsi="Symbol" w:hint="default"/>
      </w:rPr>
    </w:lvl>
    <w:lvl w:ilvl="7" w:tplc="5D0E3FD8" w:tentative="1">
      <w:start w:val="1"/>
      <w:numFmt w:val="bullet"/>
      <w:lvlText w:val="o"/>
      <w:lvlJc w:val="left"/>
      <w:pPr>
        <w:ind w:left="5760" w:hanging="360"/>
      </w:pPr>
      <w:rPr>
        <w:rFonts w:ascii="Courier New" w:hAnsi="Courier New" w:cs="Courier New" w:hint="default"/>
      </w:rPr>
    </w:lvl>
    <w:lvl w:ilvl="8" w:tplc="C07CF06E" w:tentative="1">
      <w:start w:val="1"/>
      <w:numFmt w:val="bullet"/>
      <w:lvlText w:val=""/>
      <w:lvlJc w:val="left"/>
      <w:pPr>
        <w:ind w:left="6480" w:hanging="360"/>
      </w:pPr>
      <w:rPr>
        <w:rFonts w:ascii="Wingdings" w:hAnsi="Wingdings" w:hint="default"/>
      </w:rPr>
    </w:lvl>
  </w:abstractNum>
  <w:abstractNum w:abstractNumId="26" w15:restartNumberingAfterBreak="0">
    <w:nsid w:val="4B6E0282"/>
    <w:multiLevelType w:val="hybridMultilevel"/>
    <w:tmpl w:val="CC50D0DE"/>
    <w:lvl w:ilvl="0" w:tplc="394C9FEA">
      <w:start w:val="1"/>
      <w:numFmt w:val="bullet"/>
      <w:lvlText w:val=""/>
      <w:lvlJc w:val="left"/>
      <w:pPr>
        <w:ind w:left="720" w:hanging="360"/>
      </w:pPr>
      <w:rPr>
        <w:rFonts w:ascii="Symbol" w:hAnsi="Symbol" w:hint="default"/>
      </w:rPr>
    </w:lvl>
    <w:lvl w:ilvl="1" w:tplc="5CB26C46" w:tentative="1">
      <w:start w:val="1"/>
      <w:numFmt w:val="bullet"/>
      <w:lvlText w:val="o"/>
      <w:lvlJc w:val="left"/>
      <w:pPr>
        <w:ind w:left="1440" w:hanging="360"/>
      </w:pPr>
      <w:rPr>
        <w:rFonts w:ascii="Courier New" w:hAnsi="Courier New" w:cs="Courier New" w:hint="default"/>
      </w:rPr>
    </w:lvl>
    <w:lvl w:ilvl="2" w:tplc="4BC8AD4C" w:tentative="1">
      <w:start w:val="1"/>
      <w:numFmt w:val="bullet"/>
      <w:lvlText w:val=""/>
      <w:lvlJc w:val="left"/>
      <w:pPr>
        <w:ind w:left="2160" w:hanging="360"/>
      </w:pPr>
      <w:rPr>
        <w:rFonts w:ascii="Wingdings" w:hAnsi="Wingdings" w:hint="default"/>
      </w:rPr>
    </w:lvl>
    <w:lvl w:ilvl="3" w:tplc="C974FE66" w:tentative="1">
      <w:start w:val="1"/>
      <w:numFmt w:val="bullet"/>
      <w:lvlText w:val=""/>
      <w:lvlJc w:val="left"/>
      <w:pPr>
        <w:ind w:left="2880" w:hanging="360"/>
      </w:pPr>
      <w:rPr>
        <w:rFonts w:ascii="Symbol" w:hAnsi="Symbol" w:hint="default"/>
      </w:rPr>
    </w:lvl>
    <w:lvl w:ilvl="4" w:tplc="5AD877E0" w:tentative="1">
      <w:start w:val="1"/>
      <w:numFmt w:val="bullet"/>
      <w:lvlText w:val="o"/>
      <w:lvlJc w:val="left"/>
      <w:pPr>
        <w:ind w:left="3600" w:hanging="360"/>
      </w:pPr>
      <w:rPr>
        <w:rFonts w:ascii="Courier New" w:hAnsi="Courier New" w:cs="Courier New" w:hint="default"/>
      </w:rPr>
    </w:lvl>
    <w:lvl w:ilvl="5" w:tplc="7076D8A4" w:tentative="1">
      <w:start w:val="1"/>
      <w:numFmt w:val="bullet"/>
      <w:lvlText w:val=""/>
      <w:lvlJc w:val="left"/>
      <w:pPr>
        <w:ind w:left="4320" w:hanging="360"/>
      </w:pPr>
      <w:rPr>
        <w:rFonts w:ascii="Wingdings" w:hAnsi="Wingdings" w:hint="default"/>
      </w:rPr>
    </w:lvl>
    <w:lvl w:ilvl="6" w:tplc="C0842C62" w:tentative="1">
      <w:start w:val="1"/>
      <w:numFmt w:val="bullet"/>
      <w:lvlText w:val=""/>
      <w:lvlJc w:val="left"/>
      <w:pPr>
        <w:ind w:left="5040" w:hanging="360"/>
      </w:pPr>
      <w:rPr>
        <w:rFonts w:ascii="Symbol" w:hAnsi="Symbol" w:hint="default"/>
      </w:rPr>
    </w:lvl>
    <w:lvl w:ilvl="7" w:tplc="05EA2E8A" w:tentative="1">
      <w:start w:val="1"/>
      <w:numFmt w:val="bullet"/>
      <w:lvlText w:val="o"/>
      <w:lvlJc w:val="left"/>
      <w:pPr>
        <w:ind w:left="5760" w:hanging="360"/>
      </w:pPr>
      <w:rPr>
        <w:rFonts w:ascii="Courier New" w:hAnsi="Courier New" w:cs="Courier New" w:hint="default"/>
      </w:rPr>
    </w:lvl>
    <w:lvl w:ilvl="8" w:tplc="D360C5D4" w:tentative="1">
      <w:start w:val="1"/>
      <w:numFmt w:val="bullet"/>
      <w:lvlText w:val=""/>
      <w:lvlJc w:val="left"/>
      <w:pPr>
        <w:ind w:left="6480" w:hanging="360"/>
      </w:pPr>
      <w:rPr>
        <w:rFonts w:ascii="Wingdings" w:hAnsi="Wingdings" w:hint="default"/>
      </w:rPr>
    </w:lvl>
  </w:abstractNum>
  <w:abstractNum w:abstractNumId="27" w15:restartNumberingAfterBreak="0">
    <w:nsid w:val="4C911C98"/>
    <w:multiLevelType w:val="hybridMultilevel"/>
    <w:tmpl w:val="508EBD42"/>
    <w:lvl w:ilvl="0" w:tplc="0666F668">
      <w:start w:val="1"/>
      <w:numFmt w:val="bullet"/>
      <w:lvlText w:val=""/>
      <w:lvlJc w:val="left"/>
      <w:pPr>
        <w:ind w:left="720" w:hanging="360"/>
      </w:pPr>
      <w:rPr>
        <w:rFonts w:ascii="Symbol" w:hAnsi="Symbol" w:hint="default"/>
      </w:rPr>
    </w:lvl>
    <w:lvl w:ilvl="1" w:tplc="B7548E1A" w:tentative="1">
      <w:start w:val="1"/>
      <w:numFmt w:val="bullet"/>
      <w:lvlText w:val="o"/>
      <w:lvlJc w:val="left"/>
      <w:pPr>
        <w:ind w:left="1440" w:hanging="360"/>
      </w:pPr>
      <w:rPr>
        <w:rFonts w:ascii="Courier New" w:hAnsi="Courier New" w:cs="Courier New" w:hint="default"/>
      </w:rPr>
    </w:lvl>
    <w:lvl w:ilvl="2" w:tplc="DFF0AE0E" w:tentative="1">
      <w:start w:val="1"/>
      <w:numFmt w:val="bullet"/>
      <w:lvlText w:val=""/>
      <w:lvlJc w:val="left"/>
      <w:pPr>
        <w:ind w:left="2160" w:hanging="360"/>
      </w:pPr>
      <w:rPr>
        <w:rFonts w:ascii="Wingdings" w:hAnsi="Wingdings" w:hint="default"/>
      </w:rPr>
    </w:lvl>
    <w:lvl w:ilvl="3" w:tplc="F44CC71A" w:tentative="1">
      <w:start w:val="1"/>
      <w:numFmt w:val="bullet"/>
      <w:lvlText w:val=""/>
      <w:lvlJc w:val="left"/>
      <w:pPr>
        <w:ind w:left="2880" w:hanging="360"/>
      </w:pPr>
      <w:rPr>
        <w:rFonts w:ascii="Symbol" w:hAnsi="Symbol" w:hint="default"/>
      </w:rPr>
    </w:lvl>
    <w:lvl w:ilvl="4" w:tplc="E668BA62" w:tentative="1">
      <w:start w:val="1"/>
      <w:numFmt w:val="bullet"/>
      <w:lvlText w:val="o"/>
      <w:lvlJc w:val="left"/>
      <w:pPr>
        <w:ind w:left="3600" w:hanging="360"/>
      </w:pPr>
      <w:rPr>
        <w:rFonts w:ascii="Courier New" w:hAnsi="Courier New" w:cs="Courier New" w:hint="default"/>
      </w:rPr>
    </w:lvl>
    <w:lvl w:ilvl="5" w:tplc="B546DCCC" w:tentative="1">
      <w:start w:val="1"/>
      <w:numFmt w:val="bullet"/>
      <w:lvlText w:val=""/>
      <w:lvlJc w:val="left"/>
      <w:pPr>
        <w:ind w:left="4320" w:hanging="360"/>
      </w:pPr>
      <w:rPr>
        <w:rFonts w:ascii="Wingdings" w:hAnsi="Wingdings" w:hint="default"/>
      </w:rPr>
    </w:lvl>
    <w:lvl w:ilvl="6" w:tplc="1022479C" w:tentative="1">
      <w:start w:val="1"/>
      <w:numFmt w:val="bullet"/>
      <w:lvlText w:val=""/>
      <w:lvlJc w:val="left"/>
      <w:pPr>
        <w:ind w:left="5040" w:hanging="360"/>
      </w:pPr>
      <w:rPr>
        <w:rFonts w:ascii="Symbol" w:hAnsi="Symbol" w:hint="default"/>
      </w:rPr>
    </w:lvl>
    <w:lvl w:ilvl="7" w:tplc="A5008B60" w:tentative="1">
      <w:start w:val="1"/>
      <w:numFmt w:val="bullet"/>
      <w:lvlText w:val="o"/>
      <w:lvlJc w:val="left"/>
      <w:pPr>
        <w:ind w:left="5760" w:hanging="360"/>
      </w:pPr>
      <w:rPr>
        <w:rFonts w:ascii="Courier New" w:hAnsi="Courier New" w:cs="Courier New" w:hint="default"/>
      </w:rPr>
    </w:lvl>
    <w:lvl w:ilvl="8" w:tplc="8E4C9388" w:tentative="1">
      <w:start w:val="1"/>
      <w:numFmt w:val="bullet"/>
      <w:lvlText w:val=""/>
      <w:lvlJc w:val="left"/>
      <w:pPr>
        <w:ind w:left="6480" w:hanging="360"/>
      </w:pPr>
      <w:rPr>
        <w:rFonts w:ascii="Wingdings" w:hAnsi="Wingdings" w:hint="default"/>
      </w:rPr>
    </w:lvl>
  </w:abstractNum>
  <w:abstractNum w:abstractNumId="28" w15:restartNumberingAfterBreak="0">
    <w:nsid w:val="4CDB30A8"/>
    <w:multiLevelType w:val="hybridMultilevel"/>
    <w:tmpl w:val="37EE3458"/>
    <w:lvl w:ilvl="0" w:tplc="A1E2E736">
      <w:start w:val="1"/>
      <w:numFmt w:val="bullet"/>
      <w:pStyle w:val="Tablebullet"/>
      <w:lvlText w:val=""/>
      <w:lvlJc w:val="left"/>
      <w:pPr>
        <w:tabs>
          <w:tab w:val="num" w:pos="397"/>
        </w:tabs>
        <w:ind w:left="113" w:firstLine="0"/>
      </w:pPr>
      <w:rPr>
        <w:rFonts w:ascii="Symbol" w:hAnsi="Symbol" w:hint="default"/>
      </w:rPr>
    </w:lvl>
    <w:lvl w:ilvl="1" w:tplc="827E9C58" w:tentative="1">
      <w:start w:val="1"/>
      <w:numFmt w:val="bullet"/>
      <w:lvlText w:val="o"/>
      <w:lvlJc w:val="left"/>
      <w:pPr>
        <w:ind w:left="1440" w:hanging="360"/>
      </w:pPr>
      <w:rPr>
        <w:rFonts w:ascii="Courier New" w:hAnsi="Courier New" w:cs="Courier New" w:hint="default"/>
      </w:rPr>
    </w:lvl>
    <w:lvl w:ilvl="2" w:tplc="8454023A" w:tentative="1">
      <w:start w:val="1"/>
      <w:numFmt w:val="bullet"/>
      <w:lvlText w:val=""/>
      <w:lvlJc w:val="left"/>
      <w:pPr>
        <w:ind w:left="2160" w:hanging="360"/>
      </w:pPr>
      <w:rPr>
        <w:rFonts w:ascii="Wingdings" w:hAnsi="Wingdings" w:hint="default"/>
      </w:rPr>
    </w:lvl>
    <w:lvl w:ilvl="3" w:tplc="A7562942" w:tentative="1">
      <w:start w:val="1"/>
      <w:numFmt w:val="bullet"/>
      <w:lvlText w:val=""/>
      <w:lvlJc w:val="left"/>
      <w:pPr>
        <w:ind w:left="2880" w:hanging="360"/>
      </w:pPr>
      <w:rPr>
        <w:rFonts w:ascii="Symbol" w:hAnsi="Symbol" w:hint="default"/>
      </w:rPr>
    </w:lvl>
    <w:lvl w:ilvl="4" w:tplc="44B08FDC" w:tentative="1">
      <w:start w:val="1"/>
      <w:numFmt w:val="bullet"/>
      <w:lvlText w:val="o"/>
      <w:lvlJc w:val="left"/>
      <w:pPr>
        <w:ind w:left="3600" w:hanging="360"/>
      </w:pPr>
      <w:rPr>
        <w:rFonts w:ascii="Courier New" w:hAnsi="Courier New" w:cs="Courier New" w:hint="default"/>
      </w:rPr>
    </w:lvl>
    <w:lvl w:ilvl="5" w:tplc="8E42DB10" w:tentative="1">
      <w:start w:val="1"/>
      <w:numFmt w:val="bullet"/>
      <w:lvlText w:val=""/>
      <w:lvlJc w:val="left"/>
      <w:pPr>
        <w:ind w:left="4320" w:hanging="360"/>
      </w:pPr>
      <w:rPr>
        <w:rFonts w:ascii="Wingdings" w:hAnsi="Wingdings" w:hint="default"/>
      </w:rPr>
    </w:lvl>
    <w:lvl w:ilvl="6" w:tplc="A03C9AA8" w:tentative="1">
      <w:start w:val="1"/>
      <w:numFmt w:val="bullet"/>
      <w:lvlText w:val=""/>
      <w:lvlJc w:val="left"/>
      <w:pPr>
        <w:ind w:left="5040" w:hanging="360"/>
      </w:pPr>
      <w:rPr>
        <w:rFonts w:ascii="Symbol" w:hAnsi="Symbol" w:hint="default"/>
      </w:rPr>
    </w:lvl>
    <w:lvl w:ilvl="7" w:tplc="B5004CC4" w:tentative="1">
      <w:start w:val="1"/>
      <w:numFmt w:val="bullet"/>
      <w:lvlText w:val="o"/>
      <w:lvlJc w:val="left"/>
      <w:pPr>
        <w:ind w:left="5760" w:hanging="360"/>
      </w:pPr>
      <w:rPr>
        <w:rFonts w:ascii="Courier New" w:hAnsi="Courier New" w:cs="Courier New" w:hint="default"/>
      </w:rPr>
    </w:lvl>
    <w:lvl w:ilvl="8" w:tplc="610A2C4C" w:tentative="1">
      <w:start w:val="1"/>
      <w:numFmt w:val="bullet"/>
      <w:lvlText w:val=""/>
      <w:lvlJc w:val="left"/>
      <w:pPr>
        <w:ind w:left="6480" w:hanging="360"/>
      </w:pPr>
      <w:rPr>
        <w:rFonts w:ascii="Wingdings" w:hAnsi="Wingdings" w:hint="default"/>
      </w:rPr>
    </w:lvl>
  </w:abstractNum>
  <w:abstractNum w:abstractNumId="29" w15:restartNumberingAfterBreak="0">
    <w:nsid w:val="4D7369D2"/>
    <w:multiLevelType w:val="hybridMultilevel"/>
    <w:tmpl w:val="E636244C"/>
    <w:lvl w:ilvl="0" w:tplc="3154F286">
      <w:start w:val="1"/>
      <w:numFmt w:val="bullet"/>
      <w:lvlText w:val=""/>
      <w:lvlJc w:val="left"/>
      <w:pPr>
        <w:ind w:left="720" w:hanging="360"/>
      </w:pPr>
      <w:rPr>
        <w:rFonts w:ascii="Symbol" w:hAnsi="Symbol" w:hint="default"/>
      </w:rPr>
    </w:lvl>
    <w:lvl w:ilvl="1" w:tplc="BD2CB7C0" w:tentative="1">
      <w:start w:val="1"/>
      <w:numFmt w:val="bullet"/>
      <w:lvlText w:val="o"/>
      <w:lvlJc w:val="left"/>
      <w:pPr>
        <w:ind w:left="1440" w:hanging="360"/>
      </w:pPr>
      <w:rPr>
        <w:rFonts w:ascii="Courier New" w:hAnsi="Courier New" w:cs="Courier New" w:hint="default"/>
      </w:rPr>
    </w:lvl>
    <w:lvl w:ilvl="2" w:tplc="C232A95E" w:tentative="1">
      <w:start w:val="1"/>
      <w:numFmt w:val="bullet"/>
      <w:lvlText w:val=""/>
      <w:lvlJc w:val="left"/>
      <w:pPr>
        <w:ind w:left="2160" w:hanging="360"/>
      </w:pPr>
      <w:rPr>
        <w:rFonts w:ascii="Wingdings" w:hAnsi="Wingdings" w:hint="default"/>
      </w:rPr>
    </w:lvl>
    <w:lvl w:ilvl="3" w:tplc="E8769580" w:tentative="1">
      <w:start w:val="1"/>
      <w:numFmt w:val="bullet"/>
      <w:lvlText w:val=""/>
      <w:lvlJc w:val="left"/>
      <w:pPr>
        <w:ind w:left="2880" w:hanging="360"/>
      </w:pPr>
      <w:rPr>
        <w:rFonts w:ascii="Symbol" w:hAnsi="Symbol" w:hint="default"/>
      </w:rPr>
    </w:lvl>
    <w:lvl w:ilvl="4" w:tplc="C13CD3A4" w:tentative="1">
      <w:start w:val="1"/>
      <w:numFmt w:val="bullet"/>
      <w:lvlText w:val="o"/>
      <w:lvlJc w:val="left"/>
      <w:pPr>
        <w:ind w:left="3600" w:hanging="360"/>
      </w:pPr>
      <w:rPr>
        <w:rFonts w:ascii="Courier New" w:hAnsi="Courier New" w:cs="Courier New" w:hint="default"/>
      </w:rPr>
    </w:lvl>
    <w:lvl w:ilvl="5" w:tplc="B5AE4FAA" w:tentative="1">
      <w:start w:val="1"/>
      <w:numFmt w:val="bullet"/>
      <w:lvlText w:val=""/>
      <w:lvlJc w:val="left"/>
      <w:pPr>
        <w:ind w:left="4320" w:hanging="360"/>
      </w:pPr>
      <w:rPr>
        <w:rFonts w:ascii="Wingdings" w:hAnsi="Wingdings" w:hint="default"/>
      </w:rPr>
    </w:lvl>
    <w:lvl w:ilvl="6" w:tplc="8DFA3AE0" w:tentative="1">
      <w:start w:val="1"/>
      <w:numFmt w:val="bullet"/>
      <w:lvlText w:val=""/>
      <w:lvlJc w:val="left"/>
      <w:pPr>
        <w:ind w:left="5040" w:hanging="360"/>
      </w:pPr>
      <w:rPr>
        <w:rFonts w:ascii="Symbol" w:hAnsi="Symbol" w:hint="default"/>
      </w:rPr>
    </w:lvl>
    <w:lvl w:ilvl="7" w:tplc="3446E21C" w:tentative="1">
      <w:start w:val="1"/>
      <w:numFmt w:val="bullet"/>
      <w:lvlText w:val="o"/>
      <w:lvlJc w:val="left"/>
      <w:pPr>
        <w:ind w:left="5760" w:hanging="360"/>
      </w:pPr>
      <w:rPr>
        <w:rFonts w:ascii="Courier New" w:hAnsi="Courier New" w:cs="Courier New" w:hint="default"/>
      </w:rPr>
    </w:lvl>
    <w:lvl w:ilvl="8" w:tplc="EF04110C" w:tentative="1">
      <w:start w:val="1"/>
      <w:numFmt w:val="bullet"/>
      <w:lvlText w:val=""/>
      <w:lvlJc w:val="left"/>
      <w:pPr>
        <w:ind w:left="6480" w:hanging="360"/>
      </w:pPr>
      <w:rPr>
        <w:rFonts w:ascii="Wingdings" w:hAnsi="Wingdings" w:hint="default"/>
      </w:rPr>
    </w:lvl>
  </w:abstractNum>
  <w:abstractNum w:abstractNumId="30" w15:restartNumberingAfterBreak="0">
    <w:nsid w:val="5046468F"/>
    <w:multiLevelType w:val="hybridMultilevel"/>
    <w:tmpl w:val="F69C5442"/>
    <w:lvl w:ilvl="0" w:tplc="B0A67858">
      <w:start w:val="25"/>
      <w:numFmt w:val="decimal"/>
      <w:lvlText w:val="%1."/>
      <w:lvlJc w:val="left"/>
      <w:pPr>
        <w:ind w:left="720" w:hanging="360"/>
      </w:pPr>
      <w:rPr>
        <w:rFonts w:hint="default"/>
        <w:b w:val="0"/>
        <w:bCs w:val="0"/>
      </w:rPr>
    </w:lvl>
    <w:lvl w:ilvl="1" w:tplc="48A09CE2">
      <w:start w:val="1"/>
      <w:numFmt w:val="lowerLetter"/>
      <w:lvlText w:val="%2."/>
      <w:lvlJc w:val="left"/>
      <w:pPr>
        <w:ind w:left="1440" w:hanging="360"/>
      </w:pPr>
    </w:lvl>
    <w:lvl w:ilvl="2" w:tplc="04DE2056">
      <w:start w:val="1"/>
      <w:numFmt w:val="lowerRoman"/>
      <w:lvlText w:val="%3."/>
      <w:lvlJc w:val="right"/>
      <w:pPr>
        <w:ind w:left="2160" w:hanging="180"/>
      </w:pPr>
    </w:lvl>
    <w:lvl w:ilvl="3" w:tplc="DDBE5A12">
      <w:start w:val="1"/>
      <w:numFmt w:val="decimal"/>
      <w:lvlText w:val="%4."/>
      <w:lvlJc w:val="left"/>
      <w:pPr>
        <w:ind w:left="2880" w:hanging="360"/>
      </w:pPr>
    </w:lvl>
    <w:lvl w:ilvl="4" w:tplc="C7AE0AF6">
      <w:start w:val="1"/>
      <w:numFmt w:val="lowerLetter"/>
      <w:lvlText w:val="%5."/>
      <w:lvlJc w:val="left"/>
      <w:pPr>
        <w:ind w:left="3600" w:hanging="360"/>
      </w:pPr>
    </w:lvl>
    <w:lvl w:ilvl="5" w:tplc="F5321DDC">
      <w:start w:val="1"/>
      <w:numFmt w:val="lowerRoman"/>
      <w:lvlText w:val="%6."/>
      <w:lvlJc w:val="right"/>
      <w:pPr>
        <w:ind w:left="4320" w:hanging="180"/>
      </w:pPr>
    </w:lvl>
    <w:lvl w:ilvl="6" w:tplc="CF46386E">
      <w:start w:val="1"/>
      <w:numFmt w:val="decimal"/>
      <w:lvlText w:val="%7."/>
      <w:lvlJc w:val="left"/>
      <w:pPr>
        <w:ind w:left="5040" w:hanging="360"/>
      </w:pPr>
    </w:lvl>
    <w:lvl w:ilvl="7" w:tplc="45FAF9D6">
      <w:start w:val="1"/>
      <w:numFmt w:val="lowerLetter"/>
      <w:lvlText w:val="%8."/>
      <w:lvlJc w:val="left"/>
      <w:pPr>
        <w:ind w:left="5760" w:hanging="360"/>
      </w:pPr>
    </w:lvl>
    <w:lvl w:ilvl="8" w:tplc="4B4C08AC">
      <w:start w:val="1"/>
      <w:numFmt w:val="lowerRoman"/>
      <w:lvlText w:val="%9."/>
      <w:lvlJc w:val="right"/>
      <w:pPr>
        <w:ind w:left="6480" w:hanging="180"/>
      </w:pPr>
    </w:lvl>
  </w:abstractNum>
  <w:abstractNum w:abstractNumId="31" w15:restartNumberingAfterBreak="0">
    <w:nsid w:val="543E0CE6"/>
    <w:multiLevelType w:val="hybridMultilevel"/>
    <w:tmpl w:val="007CCC94"/>
    <w:lvl w:ilvl="0" w:tplc="E05A7E42">
      <w:start w:val="1"/>
      <w:numFmt w:val="bullet"/>
      <w:lvlText w:val=""/>
      <w:lvlJc w:val="left"/>
      <w:pPr>
        <w:ind w:left="720" w:hanging="360"/>
      </w:pPr>
      <w:rPr>
        <w:rFonts w:ascii="Symbol" w:hAnsi="Symbol" w:hint="default"/>
      </w:rPr>
    </w:lvl>
    <w:lvl w:ilvl="1" w:tplc="1944C95E" w:tentative="1">
      <w:start w:val="1"/>
      <w:numFmt w:val="bullet"/>
      <w:lvlText w:val="o"/>
      <w:lvlJc w:val="left"/>
      <w:pPr>
        <w:ind w:left="1440" w:hanging="360"/>
      </w:pPr>
      <w:rPr>
        <w:rFonts w:ascii="Courier New" w:hAnsi="Courier New" w:cs="Courier New" w:hint="default"/>
      </w:rPr>
    </w:lvl>
    <w:lvl w:ilvl="2" w:tplc="9118E4EC" w:tentative="1">
      <w:start w:val="1"/>
      <w:numFmt w:val="bullet"/>
      <w:lvlText w:val=""/>
      <w:lvlJc w:val="left"/>
      <w:pPr>
        <w:ind w:left="2160" w:hanging="360"/>
      </w:pPr>
      <w:rPr>
        <w:rFonts w:ascii="Wingdings" w:hAnsi="Wingdings" w:hint="default"/>
      </w:rPr>
    </w:lvl>
    <w:lvl w:ilvl="3" w:tplc="D45E9B88" w:tentative="1">
      <w:start w:val="1"/>
      <w:numFmt w:val="bullet"/>
      <w:lvlText w:val=""/>
      <w:lvlJc w:val="left"/>
      <w:pPr>
        <w:ind w:left="2880" w:hanging="360"/>
      </w:pPr>
      <w:rPr>
        <w:rFonts w:ascii="Symbol" w:hAnsi="Symbol" w:hint="default"/>
      </w:rPr>
    </w:lvl>
    <w:lvl w:ilvl="4" w:tplc="3E2A636C" w:tentative="1">
      <w:start w:val="1"/>
      <w:numFmt w:val="bullet"/>
      <w:lvlText w:val="o"/>
      <w:lvlJc w:val="left"/>
      <w:pPr>
        <w:ind w:left="3600" w:hanging="360"/>
      </w:pPr>
      <w:rPr>
        <w:rFonts w:ascii="Courier New" w:hAnsi="Courier New" w:cs="Courier New" w:hint="default"/>
      </w:rPr>
    </w:lvl>
    <w:lvl w:ilvl="5" w:tplc="95D22AC0" w:tentative="1">
      <w:start w:val="1"/>
      <w:numFmt w:val="bullet"/>
      <w:lvlText w:val=""/>
      <w:lvlJc w:val="left"/>
      <w:pPr>
        <w:ind w:left="4320" w:hanging="360"/>
      </w:pPr>
      <w:rPr>
        <w:rFonts w:ascii="Wingdings" w:hAnsi="Wingdings" w:hint="default"/>
      </w:rPr>
    </w:lvl>
    <w:lvl w:ilvl="6" w:tplc="5590FB34" w:tentative="1">
      <w:start w:val="1"/>
      <w:numFmt w:val="bullet"/>
      <w:lvlText w:val=""/>
      <w:lvlJc w:val="left"/>
      <w:pPr>
        <w:ind w:left="5040" w:hanging="360"/>
      </w:pPr>
      <w:rPr>
        <w:rFonts w:ascii="Symbol" w:hAnsi="Symbol" w:hint="default"/>
      </w:rPr>
    </w:lvl>
    <w:lvl w:ilvl="7" w:tplc="B9DA8356" w:tentative="1">
      <w:start w:val="1"/>
      <w:numFmt w:val="bullet"/>
      <w:lvlText w:val="o"/>
      <w:lvlJc w:val="left"/>
      <w:pPr>
        <w:ind w:left="5760" w:hanging="360"/>
      </w:pPr>
      <w:rPr>
        <w:rFonts w:ascii="Courier New" w:hAnsi="Courier New" w:cs="Courier New" w:hint="default"/>
      </w:rPr>
    </w:lvl>
    <w:lvl w:ilvl="8" w:tplc="199CD44A" w:tentative="1">
      <w:start w:val="1"/>
      <w:numFmt w:val="bullet"/>
      <w:lvlText w:val=""/>
      <w:lvlJc w:val="left"/>
      <w:pPr>
        <w:ind w:left="6480" w:hanging="360"/>
      </w:pPr>
      <w:rPr>
        <w:rFonts w:ascii="Wingdings" w:hAnsi="Wingdings" w:hint="default"/>
      </w:rPr>
    </w:lvl>
  </w:abstractNum>
  <w:abstractNum w:abstractNumId="32" w15:restartNumberingAfterBreak="0">
    <w:nsid w:val="556C5AB3"/>
    <w:multiLevelType w:val="hybridMultilevel"/>
    <w:tmpl w:val="C1DA4FEE"/>
    <w:lvl w:ilvl="0" w:tplc="430EED8C">
      <w:start w:val="1"/>
      <w:numFmt w:val="bullet"/>
      <w:lvlText w:val=""/>
      <w:lvlJc w:val="left"/>
      <w:pPr>
        <w:ind w:left="720" w:hanging="360"/>
      </w:pPr>
      <w:rPr>
        <w:rFonts w:ascii="Symbol" w:hAnsi="Symbol" w:hint="default"/>
      </w:rPr>
    </w:lvl>
    <w:lvl w:ilvl="1" w:tplc="CC4CF432" w:tentative="1">
      <w:start w:val="1"/>
      <w:numFmt w:val="bullet"/>
      <w:lvlText w:val="o"/>
      <w:lvlJc w:val="left"/>
      <w:pPr>
        <w:ind w:left="1440" w:hanging="360"/>
      </w:pPr>
      <w:rPr>
        <w:rFonts w:ascii="Courier New" w:hAnsi="Courier New" w:cs="Courier New" w:hint="default"/>
      </w:rPr>
    </w:lvl>
    <w:lvl w:ilvl="2" w:tplc="EC2292B0" w:tentative="1">
      <w:start w:val="1"/>
      <w:numFmt w:val="bullet"/>
      <w:lvlText w:val=""/>
      <w:lvlJc w:val="left"/>
      <w:pPr>
        <w:ind w:left="2160" w:hanging="360"/>
      </w:pPr>
      <w:rPr>
        <w:rFonts w:ascii="Wingdings" w:hAnsi="Wingdings" w:hint="default"/>
      </w:rPr>
    </w:lvl>
    <w:lvl w:ilvl="3" w:tplc="00BC64D2" w:tentative="1">
      <w:start w:val="1"/>
      <w:numFmt w:val="bullet"/>
      <w:lvlText w:val=""/>
      <w:lvlJc w:val="left"/>
      <w:pPr>
        <w:ind w:left="2880" w:hanging="360"/>
      </w:pPr>
      <w:rPr>
        <w:rFonts w:ascii="Symbol" w:hAnsi="Symbol" w:hint="default"/>
      </w:rPr>
    </w:lvl>
    <w:lvl w:ilvl="4" w:tplc="4888EDA4" w:tentative="1">
      <w:start w:val="1"/>
      <w:numFmt w:val="bullet"/>
      <w:lvlText w:val="o"/>
      <w:lvlJc w:val="left"/>
      <w:pPr>
        <w:ind w:left="3600" w:hanging="360"/>
      </w:pPr>
      <w:rPr>
        <w:rFonts w:ascii="Courier New" w:hAnsi="Courier New" w:cs="Courier New" w:hint="default"/>
      </w:rPr>
    </w:lvl>
    <w:lvl w:ilvl="5" w:tplc="4DB8EE40" w:tentative="1">
      <w:start w:val="1"/>
      <w:numFmt w:val="bullet"/>
      <w:lvlText w:val=""/>
      <w:lvlJc w:val="left"/>
      <w:pPr>
        <w:ind w:left="4320" w:hanging="360"/>
      </w:pPr>
      <w:rPr>
        <w:rFonts w:ascii="Wingdings" w:hAnsi="Wingdings" w:hint="default"/>
      </w:rPr>
    </w:lvl>
    <w:lvl w:ilvl="6" w:tplc="A3989A38" w:tentative="1">
      <w:start w:val="1"/>
      <w:numFmt w:val="bullet"/>
      <w:lvlText w:val=""/>
      <w:lvlJc w:val="left"/>
      <w:pPr>
        <w:ind w:left="5040" w:hanging="360"/>
      </w:pPr>
      <w:rPr>
        <w:rFonts w:ascii="Symbol" w:hAnsi="Symbol" w:hint="default"/>
      </w:rPr>
    </w:lvl>
    <w:lvl w:ilvl="7" w:tplc="F8988A28" w:tentative="1">
      <w:start w:val="1"/>
      <w:numFmt w:val="bullet"/>
      <w:lvlText w:val="o"/>
      <w:lvlJc w:val="left"/>
      <w:pPr>
        <w:ind w:left="5760" w:hanging="360"/>
      </w:pPr>
      <w:rPr>
        <w:rFonts w:ascii="Courier New" w:hAnsi="Courier New" w:cs="Courier New" w:hint="default"/>
      </w:rPr>
    </w:lvl>
    <w:lvl w:ilvl="8" w:tplc="AF5627AE" w:tentative="1">
      <w:start w:val="1"/>
      <w:numFmt w:val="bullet"/>
      <w:lvlText w:val=""/>
      <w:lvlJc w:val="left"/>
      <w:pPr>
        <w:ind w:left="6480" w:hanging="360"/>
      </w:pPr>
      <w:rPr>
        <w:rFonts w:ascii="Wingdings" w:hAnsi="Wingdings" w:hint="default"/>
      </w:rPr>
    </w:lvl>
  </w:abstractNum>
  <w:abstractNum w:abstractNumId="33" w15:restartNumberingAfterBreak="0">
    <w:nsid w:val="57E829C4"/>
    <w:multiLevelType w:val="hybridMultilevel"/>
    <w:tmpl w:val="72B057E4"/>
    <w:lvl w:ilvl="0" w:tplc="5086B9D4">
      <w:start w:val="1"/>
      <w:numFmt w:val="decimal"/>
      <w:lvlText w:val="%1."/>
      <w:lvlJc w:val="left"/>
      <w:pPr>
        <w:ind w:left="720" w:hanging="360"/>
      </w:pPr>
    </w:lvl>
    <w:lvl w:ilvl="1" w:tplc="B05C2A84">
      <w:start w:val="1"/>
      <w:numFmt w:val="lowerLetter"/>
      <w:lvlText w:val="%2."/>
      <w:lvlJc w:val="left"/>
      <w:pPr>
        <w:ind w:left="1440" w:hanging="360"/>
      </w:pPr>
    </w:lvl>
    <w:lvl w:ilvl="2" w:tplc="4F38762E">
      <w:start w:val="1"/>
      <w:numFmt w:val="lowerRoman"/>
      <w:lvlText w:val="%3."/>
      <w:lvlJc w:val="right"/>
      <w:pPr>
        <w:ind w:left="2160" w:hanging="180"/>
      </w:pPr>
    </w:lvl>
    <w:lvl w:ilvl="3" w:tplc="6554BD72">
      <w:start w:val="1"/>
      <w:numFmt w:val="decimal"/>
      <w:lvlText w:val="%4."/>
      <w:lvlJc w:val="left"/>
      <w:pPr>
        <w:ind w:left="2880" w:hanging="360"/>
      </w:pPr>
    </w:lvl>
    <w:lvl w:ilvl="4" w:tplc="790077E0">
      <w:start w:val="1"/>
      <w:numFmt w:val="lowerLetter"/>
      <w:lvlText w:val="%5."/>
      <w:lvlJc w:val="left"/>
      <w:pPr>
        <w:ind w:left="3600" w:hanging="360"/>
      </w:pPr>
    </w:lvl>
    <w:lvl w:ilvl="5" w:tplc="4252927C">
      <w:start w:val="1"/>
      <w:numFmt w:val="lowerRoman"/>
      <w:lvlText w:val="%6."/>
      <w:lvlJc w:val="right"/>
      <w:pPr>
        <w:ind w:left="4320" w:hanging="180"/>
      </w:pPr>
    </w:lvl>
    <w:lvl w:ilvl="6" w:tplc="3CC6024C">
      <w:start w:val="1"/>
      <w:numFmt w:val="decimal"/>
      <w:lvlText w:val="%7."/>
      <w:lvlJc w:val="left"/>
      <w:pPr>
        <w:ind w:left="5040" w:hanging="360"/>
      </w:pPr>
    </w:lvl>
    <w:lvl w:ilvl="7" w:tplc="9FAE7172">
      <w:start w:val="1"/>
      <w:numFmt w:val="lowerLetter"/>
      <w:lvlText w:val="%8."/>
      <w:lvlJc w:val="left"/>
      <w:pPr>
        <w:ind w:left="5760" w:hanging="360"/>
      </w:pPr>
    </w:lvl>
    <w:lvl w:ilvl="8" w:tplc="C2B643A6">
      <w:start w:val="1"/>
      <w:numFmt w:val="lowerRoman"/>
      <w:lvlText w:val="%9."/>
      <w:lvlJc w:val="right"/>
      <w:pPr>
        <w:ind w:left="6480" w:hanging="180"/>
      </w:pPr>
    </w:lvl>
  </w:abstractNum>
  <w:abstractNum w:abstractNumId="34" w15:restartNumberingAfterBreak="0">
    <w:nsid w:val="641A1325"/>
    <w:multiLevelType w:val="hybridMultilevel"/>
    <w:tmpl w:val="290CFD36"/>
    <w:lvl w:ilvl="0" w:tplc="E366678E">
      <w:start w:val="1"/>
      <w:numFmt w:val="bullet"/>
      <w:lvlText w:val=""/>
      <w:lvlJc w:val="left"/>
      <w:pPr>
        <w:ind w:left="720" w:hanging="360"/>
      </w:pPr>
      <w:rPr>
        <w:rFonts w:ascii="Symbol" w:hAnsi="Symbol" w:hint="default"/>
      </w:rPr>
    </w:lvl>
    <w:lvl w:ilvl="1" w:tplc="319EC5A8" w:tentative="1">
      <w:start w:val="1"/>
      <w:numFmt w:val="bullet"/>
      <w:lvlText w:val="o"/>
      <w:lvlJc w:val="left"/>
      <w:pPr>
        <w:ind w:left="1440" w:hanging="360"/>
      </w:pPr>
      <w:rPr>
        <w:rFonts w:ascii="Courier New" w:hAnsi="Courier New" w:cs="Courier New" w:hint="default"/>
      </w:rPr>
    </w:lvl>
    <w:lvl w:ilvl="2" w:tplc="3E98AEDA" w:tentative="1">
      <w:start w:val="1"/>
      <w:numFmt w:val="bullet"/>
      <w:lvlText w:val=""/>
      <w:lvlJc w:val="left"/>
      <w:pPr>
        <w:ind w:left="2160" w:hanging="360"/>
      </w:pPr>
      <w:rPr>
        <w:rFonts w:ascii="Wingdings" w:hAnsi="Wingdings" w:hint="default"/>
      </w:rPr>
    </w:lvl>
    <w:lvl w:ilvl="3" w:tplc="5E0A3400" w:tentative="1">
      <w:start w:val="1"/>
      <w:numFmt w:val="bullet"/>
      <w:lvlText w:val=""/>
      <w:lvlJc w:val="left"/>
      <w:pPr>
        <w:ind w:left="2880" w:hanging="360"/>
      </w:pPr>
      <w:rPr>
        <w:rFonts w:ascii="Symbol" w:hAnsi="Symbol" w:hint="default"/>
      </w:rPr>
    </w:lvl>
    <w:lvl w:ilvl="4" w:tplc="2C7C161A" w:tentative="1">
      <w:start w:val="1"/>
      <w:numFmt w:val="bullet"/>
      <w:lvlText w:val="o"/>
      <w:lvlJc w:val="left"/>
      <w:pPr>
        <w:ind w:left="3600" w:hanging="360"/>
      </w:pPr>
      <w:rPr>
        <w:rFonts w:ascii="Courier New" w:hAnsi="Courier New" w:cs="Courier New" w:hint="default"/>
      </w:rPr>
    </w:lvl>
    <w:lvl w:ilvl="5" w:tplc="586E0368" w:tentative="1">
      <w:start w:val="1"/>
      <w:numFmt w:val="bullet"/>
      <w:lvlText w:val=""/>
      <w:lvlJc w:val="left"/>
      <w:pPr>
        <w:ind w:left="4320" w:hanging="360"/>
      </w:pPr>
      <w:rPr>
        <w:rFonts w:ascii="Wingdings" w:hAnsi="Wingdings" w:hint="default"/>
      </w:rPr>
    </w:lvl>
    <w:lvl w:ilvl="6" w:tplc="E7FEAF38" w:tentative="1">
      <w:start w:val="1"/>
      <w:numFmt w:val="bullet"/>
      <w:lvlText w:val=""/>
      <w:lvlJc w:val="left"/>
      <w:pPr>
        <w:ind w:left="5040" w:hanging="360"/>
      </w:pPr>
      <w:rPr>
        <w:rFonts w:ascii="Symbol" w:hAnsi="Symbol" w:hint="default"/>
      </w:rPr>
    </w:lvl>
    <w:lvl w:ilvl="7" w:tplc="658620E8" w:tentative="1">
      <w:start w:val="1"/>
      <w:numFmt w:val="bullet"/>
      <w:lvlText w:val="o"/>
      <w:lvlJc w:val="left"/>
      <w:pPr>
        <w:ind w:left="5760" w:hanging="360"/>
      </w:pPr>
      <w:rPr>
        <w:rFonts w:ascii="Courier New" w:hAnsi="Courier New" w:cs="Courier New" w:hint="default"/>
      </w:rPr>
    </w:lvl>
    <w:lvl w:ilvl="8" w:tplc="C720B092" w:tentative="1">
      <w:start w:val="1"/>
      <w:numFmt w:val="bullet"/>
      <w:lvlText w:val=""/>
      <w:lvlJc w:val="left"/>
      <w:pPr>
        <w:ind w:left="6480" w:hanging="360"/>
      </w:pPr>
      <w:rPr>
        <w:rFonts w:ascii="Wingdings" w:hAnsi="Wingdings" w:hint="default"/>
      </w:rPr>
    </w:lvl>
  </w:abstractNum>
  <w:abstractNum w:abstractNumId="35" w15:restartNumberingAfterBreak="0">
    <w:nsid w:val="673B0CE9"/>
    <w:multiLevelType w:val="hybridMultilevel"/>
    <w:tmpl w:val="F64EC4B8"/>
    <w:lvl w:ilvl="0" w:tplc="5F4EBF04">
      <w:start w:val="16"/>
      <w:numFmt w:val="decimal"/>
      <w:lvlText w:val="%1."/>
      <w:lvlJc w:val="left"/>
      <w:pPr>
        <w:ind w:left="720" w:hanging="360"/>
      </w:pPr>
      <w:rPr>
        <w:rFonts w:hint="default"/>
      </w:rPr>
    </w:lvl>
    <w:lvl w:ilvl="1" w:tplc="A5506F3C">
      <w:start w:val="1"/>
      <w:numFmt w:val="lowerLetter"/>
      <w:lvlText w:val="%2."/>
      <w:lvlJc w:val="left"/>
      <w:pPr>
        <w:ind w:left="1440" w:hanging="360"/>
      </w:pPr>
    </w:lvl>
    <w:lvl w:ilvl="2" w:tplc="CC3CAD08">
      <w:start w:val="1"/>
      <w:numFmt w:val="lowerRoman"/>
      <w:lvlText w:val="%3."/>
      <w:lvlJc w:val="right"/>
      <w:pPr>
        <w:ind w:left="2160" w:hanging="180"/>
      </w:pPr>
    </w:lvl>
    <w:lvl w:ilvl="3" w:tplc="9CDC251E">
      <w:start w:val="1"/>
      <w:numFmt w:val="decimal"/>
      <w:lvlText w:val="%4."/>
      <w:lvlJc w:val="left"/>
      <w:pPr>
        <w:ind w:left="2880" w:hanging="360"/>
      </w:pPr>
    </w:lvl>
    <w:lvl w:ilvl="4" w:tplc="6ECE2E14">
      <w:start w:val="1"/>
      <w:numFmt w:val="lowerLetter"/>
      <w:lvlText w:val="%5."/>
      <w:lvlJc w:val="left"/>
      <w:pPr>
        <w:ind w:left="3600" w:hanging="360"/>
      </w:pPr>
    </w:lvl>
    <w:lvl w:ilvl="5" w:tplc="1D00E31A">
      <w:start w:val="1"/>
      <w:numFmt w:val="lowerRoman"/>
      <w:lvlText w:val="%6."/>
      <w:lvlJc w:val="right"/>
      <w:pPr>
        <w:ind w:left="4320" w:hanging="180"/>
      </w:pPr>
    </w:lvl>
    <w:lvl w:ilvl="6" w:tplc="1368DF32">
      <w:start w:val="1"/>
      <w:numFmt w:val="decimal"/>
      <w:lvlText w:val="%7."/>
      <w:lvlJc w:val="left"/>
      <w:pPr>
        <w:ind w:left="5040" w:hanging="360"/>
      </w:pPr>
    </w:lvl>
    <w:lvl w:ilvl="7" w:tplc="FE2A214E">
      <w:start w:val="1"/>
      <w:numFmt w:val="lowerLetter"/>
      <w:lvlText w:val="%8."/>
      <w:lvlJc w:val="left"/>
      <w:pPr>
        <w:ind w:left="5760" w:hanging="360"/>
      </w:pPr>
    </w:lvl>
    <w:lvl w:ilvl="8" w:tplc="21644928">
      <w:start w:val="1"/>
      <w:numFmt w:val="lowerRoman"/>
      <w:lvlText w:val="%9."/>
      <w:lvlJc w:val="right"/>
      <w:pPr>
        <w:ind w:left="6480" w:hanging="180"/>
      </w:pPr>
    </w:lvl>
  </w:abstractNum>
  <w:abstractNum w:abstractNumId="36" w15:restartNumberingAfterBreak="0">
    <w:nsid w:val="6799298B"/>
    <w:multiLevelType w:val="hybridMultilevel"/>
    <w:tmpl w:val="4B20987C"/>
    <w:lvl w:ilvl="0" w:tplc="A22852A0">
      <w:start w:val="13"/>
      <w:numFmt w:val="decimal"/>
      <w:lvlText w:val="%1."/>
      <w:lvlJc w:val="left"/>
      <w:pPr>
        <w:ind w:left="720" w:hanging="360"/>
      </w:pPr>
      <w:rPr>
        <w:rFonts w:hint="default"/>
      </w:rPr>
    </w:lvl>
    <w:lvl w:ilvl="1" w:tplc="264EC0A2">
      <w:start w:val="1"/>
      <w:numFmt w:val="lowerLetter"/>
      <w:lvlText w:val="%2."/>
      <w:lvlJc w:val="left"/>
      <w:pPr>
        <w:ind w:left="1440" w:hanging="360"/>
      </w:pPr>
    </w:lvl>
    <w:lvl w:ilvl="2" w:tplc="9E9AEA88">
      <w:start w:val="1"/>
      <w:numFmt w:val="lowerRoman"/>
      <w:lvlText w:val="%3."/>
      <w:lvlJc w:val="right"/>
      <w:pPr>
        <w:ind w:left="2160" w:hanging="180"/>
      </w:pPr>
    </w:lvl>
    <w:lvl w:ilvl="3" w:tplc="260638FC">
      <w:start w:val="1"/>
      <w:numFmt w:val="decimal"/>
      <w:lvlText w:val="%4."/>
      <w:lvlJc w:val="left"/>
      <w:pPr>
        <w:ind w:left="2880" w:hanging="360"/>
      </w:pPr>
    </w:lvl>
    <w:lvl w:ilvl="4" w:tplc="7EFAB936">
      <w:start w:val="1"/>
      <w:numFmt w:val="lowerLetter"/>
      <w:lvlText w:val="%5."/>
      <w:lvlJc w:val="left"/>
      <w:pPr>
        <w:ind w:left="3600" w:hanging="360"/>
      </w:pPr>
    </w:lvl>
    <w:lvl w:ilvl="5" w:tplc="F08E0302">
      <w:start w:val="1"/>
      <w:numFmt w:val="lowerRoman"/>
      <w:lvlText w:val="%6."/>
      <w:lvlJc w:val="right"/>
      <w:pPr>
        <w:ind w:left="4320" w:hanging="180"/>
      </w:pPr>
    </w:lvl>
    <w:lvl w:ilvl="6" w:tplc="B0DEB776">
      <w:start w:val="1"/>
      <w:numFmt w:val="decimal"/>
      <w:lvlText w:val="%7."/>
      <w:lvlJc w:val="left"/>
      <w:pPr>
        <w:ind w:left="5040" w:hanging="360"/>
      </w:pPr>
    </w:lvl>
    <w:lvl w:ilvl="7" w:tplc="A7143770">
      <w:start w:val="1"/>
      <w:numFmt w:val="lowerLetter"/>
      <w:lvlText w:val="%8."/>
      <w:lvlJc w:val="left"/>
      <w:pPr>
        <w:ind w:left="5760" w:hanging="360"/>
      </w:pPr>
    </w:lvl>
    <w:lvl w:ilvl="8" w:tplc="0E7C1546">
      <w:start w:val="1"/>
      <w:numFmt w:val="lowerRoman"/>
      <w:lvlText w:val="%9."/>
      <w:lvlJc w:val="right"/>
      <w:pPr>
        <w:ind w:left="6480" w:hanging="180"/>
      </w:pPr>
    </w:lvl>
  </w:abstractNum>
  <w:abstractNum w:abstractNumId="37" w15:restartNumberingAfterBreak="0">
    <w:nsid w:val="69105A9A"/>
    <w:multiLevelType w:val="hybridMultilevel"/>
    <w:tmpl w:val="778CC460"/>
    <w:lvl w:ilvl="0" w:tplc="223C98C6">
      <w:start w:val="6"/>
      <w:numFmt w:val="decimal"/>
      <w:lvlText w:val="%1."/>
      <w:lvlJc w:val="left"/>
      <w:pPr>
        <w:ind w:left="720" w:hanging="360"/>
      </w:pPr>
      <w:rPr>
        <w:rFonts w:hint="default"/>
      </w:rPr>
    </w:lvl>
    <w:lvl w:ilvl="1" w:tplc="6E6A6ED0">
      <w:start w:val="1"/>
      <w:numFmt w:val="lowerLetter"/>
      <w:lvlText w:val="%2."/>
      <w:lvlJc w:val="left"/>
      <w:pPr>
        <w:ind w:left="1440" w:hanging="360"/>
      </w:pPr>
    </w:lvl>
    <w:lvl w:ilvl="2" w:tplc="B580966A">
      <w:start w:val="1"/>
      <w:numFmt w:val="lowerRoman"/>
      <w:lvlText w:val="%3."/>
      <w:lvlJc w:val="right"/>
      <w:pPr>
        <w:ind w:left="2160" w:hanging="180"/>
      </w:pPr>
    </w:lvl>
    <w:lvl w:ilvl="3" w:tplc="EE76EBE4">
      <w:start w:val="1"/>
      <w:numFmt w:val="decimal"/>
      <w:lvlText w:val="%4."/>
      <w:lvlJc w:val="left"/>
      <w:pPr>
        <w:ind w:left="2880" w:hanging="360"/>
      </w:pPr>
    </w:lvl>
    <w:lvl w:ilvl="4" w:tplc="228A68EC">
      <w:start w:val="1"/>
      <w:numFmt w:val="lowerLetter"/>
      <w:lvlText w:val="%5."/>
      <w:lvlJc w:val="left"/>
      <w:pPr>
        <w:ind w:left="3600" w:hanging="360"/>
      </w:pPr>
    </w:lvl>
    <w:lvl w:ilvl="5" w:tplc="8CEEEFF4">
      <w:start w:val="1"/>
      <w:numFmt w:val="lowerRoman"/>
      <w:lvlText w:val="%6."/>
      <w:lvlJc w:val="right"/>
      <w:pPr>
        <w:ind w:left="4320" w:hanging="180"/>
      </w:pPr>
    </w:lvl>
    <w:lvl w:ilvl="6" w:tplc="2D962B56">
      <w:start w:val="1"/>
      <w:numFmt w:val="decimal"/>
      <w:lvlText w:val="%7."/>
      <w:lvlJc w:val="left"/>
      <w:pPr>
        <w:ind w:left="5040" w:hanging="360"/>
      </w:pPr>
    </w:lvl>
    <w:lvl w:ilvl="7" w:tplc="DE308F02">
      <w:start w:val="1"/>
      <w:numFmt w:val="lowerLetter"/>
      <w:lvlText w:val="%8."/>
      <w:lvlJc w:val="left"/>
      <w:pPr>
        <w:ind w:left="5760" w:hanging="360"/>
      </w:pPr>
    </w:lvl>
    <w:lvl w:ilvl="8" w:tplc="CA84E758">
      <w:start w:val="1"/>
      <w:numFmt w:val="lowerRoman"/>
      <w:lvlText w:val="%9."/>
      <w:lvlJc w:val="right"/>
      <w:pPr>
        <w:ind w:left="6480" w:hanging="180"/>
      </w:pPr>
    </w:lvl>
  </w:abstractNum>
  <w:abstractNum w:abstractNumId="38" w15:restartNumberingAfterBreak="0">
    <w:nsid w:val="692BFE69"/>
    <w:multiLevelType w:val="hybridMultilevel"/>
    <w:tmpl w:val="FFFFFFFF"/>
    <w:lvl w:ilvl="0" w:tplc="638EC646">
      <w:start w:val="1"/>
      <w:numFmt w:val="bullet"/>
      <w:lvlText w:val=""/>
      <w:lvlJc w:val="left"/>
      <w:pPr>
        <w:ind w:left="720" w:hanging="360"/>
      </w:pPr>
      <w:rPr>
        <w:rFonts w:ascii="Symbol" w:hAnsi="Symbol" w:hint="default"/>
      </w:rPr>
    </w:lvl>
    <w:lvl w:ilvl="1" w:tplc="F7785510">
      <w:start w:val="1"/>
      <w:numFmt w:val="bullet"/>
      <w:lvlText w:val="o"/>
      <w:lvlJc w:val="left"/>
      <w:pPr>
        <w:ind w:left="1440" w:hanging="360"/>
      </w:pPr>
      <w:rPr>
        <w:rFonts w:ascii="Courier New" w:hAnsi="Courier New" w:hint="default"/>
      </w:rPr>
    </w:lvl>
    <w:lvl w:ilvl="2" w:tplc="D852437E">
      <w:start w:val="1"/>
      <w:numFmt w:val="bullet"/>
      <w:lvlText w:val=""/>
      <w:lvlJc w:val="left"/>
      <w:pPr>
        <w:ind w:left="2160" w:hanging="360"/>
      </w:pPr>
      <w:rPr>
        <w:rFonts w:ascii="Wingdings" w:hAnsi="Wingdings" w:hint="default"/>
      </w:rPr>
    </w:lvl>
    <w:lvl w:ilvl="3" w:tplc="835A88C8">
      <w:start w:val="1"/>
      <w:numFmt w:val="bullet"/>
      <w:lvlText w:val=""/>
      <w:lvlJc w:val="left"/>
      <w:pPr>
        <w:ind w:left="2880" w:hanging="360"/>
      </w:pPr>
      <w:rPr>
        <w:rFonts w:ascii="Symbol" w:hAnsi="Symbol" w:hint="default"/>
      </w:rPr>
    </w:lvl>
    <w:lvl w:ilvl="4" w:tplc="FF40031A">
      <w:start w:val="1"/>
      <w:numFmt w:val="bullet"/>
      <w:lvlText w:val="o"/>
      <w:lvlJc w:val="left"/>
      <w:pPr>
        <w:ind w:left="3600" w:hanging="360"/>
      </w:pPr>
      <w:rPr>
        <w:rFonts w:ascii="Courier New" w:hAnsi="Courier New" w:hint="default"/>
      </w:rPr>
    </w:lvl>
    <w:lvl w:ilvl="5" w:tplc="759C81E2">
      <w:start w:val="1"/>
      <w:numFmt w:val="bullet"/>
      <w:lvlText w:val=""/>
      <w:lvlJc w:val="left"/>
      <w:pPr>
        <w:ind w:left="4320" w:hanging="360"/>
      </w:pPr>
      <w:rPr>
        <w:rFonts w:ascii="Wingdings" w:hAnsi="Wingdings" w:hint="default"/>
      </w:rPr>
    </w:lvl>
    <w:lvl w:ilvl="6" w:tplc="2D325744">
      <w:start w:val="1"/>
      <w:numFmt w:val="bullet"/>
      <w:lvlText w:val=""/>
      <w:lvlJc w:val="left"/>
      <w:pPr>
        <w:ind w:left="5040" w:hanging="360"/>
      </w:pPr>
      <w:rPr>
        <w:rFonts w:ascii="Symbol" w:hAnsi="Symbol" w:hint="default"/>
      </w:rPr>
    </w:lvl>
    <w:lvl w:ilvl="7" w:tplc="5A6A29E0">
      <w:start w:val="1"/>
      <w:numFmt w:val="bullet"/>
      <w:lvlText w:val="o"/>
      <w:lvlJc w:val="left"/>
      <w:pPr>
        <w:ind w:left="5760" w:hanging="360"/>
      </w:pPr>
      <w:rPr>
        <w:rFonts w:ascii="Courier New" w:hAnsi="Courier New" w:hint="default"/>
      </w:rPr>
    </w:lvl>
    <w:lvl w:ilvl="8" w:tplc="0150D68C">
      <w:start w:val="1"/>
      <w:numFmt w:val="bullet"/>
      <w:lvlText w:val=""/>
      <w:lvlJc w:val="left"/>
      <w:pPr>
        <w:ind w:left="6480" w:hanging="360"/>
      </w:pPr>
      <w:rPr>
        <w:rFonts w:ascii="Wingdings" w:hAnsi="Wingdings" w:hint="default"/>
      </w:rPr>
    </w:lvl>
  </w:abstractNum>
  <w:abstractNum w:abstractNumId="39" w15:restartNumberingAfterBreak="0">
    <w:nsid w:val="6A102E3B"/>
    <w:multiLevelType w:val="hybridMultilevel"/>
    <w:tmpl w:val="5DA4F5B2"/>
    <w:lvl w:ilvl="0" w:tplc="F81020EC">
      <w:start w:val="1"/>
      <w:numFmt w:val="decimal"/>
      <w:lvlText w:val="%1."/>
      <w:lvlJc w:val="left"/>
      <w:pPr>
        <w:ind w:left="720" w:hanging="360"/>
      </w:pPr>
      <w:rPr>
        <w:b/>
        <w:bCs/>
      </w:rPr>
    </w:lvl>
    <w:lvl w:ilvl="1" w:tplc="6A5A9A5E" w:tentative="1">
      <w:start w:val="1"/>
      <w:numFmt w:val="lowerLetter"/>
      <w:lvlText w:val="%2."/>
      <w:lvlJc w:val="left"/>
      <w:pPr>
        <w:ind w:left="1440" w:hanging="360"/>
      </w:pPr>
    </w:lvl>
    <w:lvl w:ilvl="2" w:tplc="B7A831E0" w:tentative="1">
      <w:start w:val="1"/>
      <w:numFmt w:val="lowerRoman"/>
      <w:lvlText w:val="%3."/>
      <w:lvlJc w:val="right"/>
      <w:pPr>
        <w:ind w:left="2160" w:hanging="180"/>
      </w:pPr>
    </w:lvl>
    <w:lvl w:ilvl="3" w:tplc="CEEA683E" w:tentative="1">
      <w:start w:val="1"/>
      <w:numFmt w:val="decimal"/>
      <w:lvlText w:val="%4."/>
      <w:lvlJc w:val="left"/>
      <w:pPr>
        <w:ind w:left="2880" w:hanging="360"/>
      </w:pPr>
    </w:lvl>
    <w:lvl w:ilvl="4" w:tplc="A6CEAD84" w:tentative="1">
      <w:start w:val="1"/>
      <w:numFmt w:val="lowerLetter"/>
      <w:lvlText w:val="%5."/>
      <w:lvlJc w:val="left"/>
      <w:pPr>
        <w:ind w:left="3600" w:hanging="360"/>
      </w:pPr>
    </w:lvl>
    <w:lvl w:ilvl="5" w:tplc="4EDA6C5A" w:tentative="1">
      <w:start w:val="1"/>
      <w:numFmt w:val="lowerRoman"/>
      <w:lvlText w:val="%6."/>
      <w:lvlJc w:val="right"/>
      <w:pPr>
        <w:ind w:left="4320" w:hanging="180"/>
      </w:pPr>
    </w:lvl>
    <w:lvl w:ilvl="6" w:tplc="4F3C3A12" w:tentative="1">
      <w:start w:val="1"/>
      <w:numFmt w:val="decimal"/>
      <w:lvlText w:val="%7."/>
      <w:lvlJc w:val="left"/>
      <w:pPr>
        <w:ind w:left="5040" w:hanging="360"/>
      </w:pPr>
    </w:lvl>
    <w:lvl w:ilvl="7" w:tplc="4BA09346" w:tentative="1">
      <w:start w:val="1"/>
      <w:numFmt w:val="lowerLetter"/>
      <w:lvlText w:val="%8."/>
      <w:lvlJc w:val="left"/>
      <w:pPr>
        <w:ind w:left="5760" w:hanging="360"/>
      </w:pPr>
    </w:lvl>
    <w:lvl w:ilvl="8" w:tplc="5E6242DE" w:tentative="1">
      <w:start w:val="1"/>
      <w:numFmt w:val="lowerRoman"/>
      <w:lvlText w:val="%9."/>
      <w:lvlJc w:val="right"/>
      <w:pPr>
        <w:ind w:left="6480" w:hanging="180"/>
      </w:pPr>
    </w:lvl>
  </w:abstractNum>
  <w:abstractNum w:abstractNumId="40" w15:restartNumberingAfterBreak="0">
    <w:nsid w:val="6DE95176"/>
    <w:multiLevelType w:val="hybridMultilevel"/>
    <w:tmpl w:val="DCEE4F4C"/>
    <w:lvl w:ilvl="0" w:tplc="A2AC25DE">
      <w:start w:val="1"/>
      <w:numFmt w:val="bullet"/>
      <w:lvlText w:val=""/>
      <w:lvlJc w:val="left"/>
      <w:pPr>
        <w:ind w:left="780" w:hanging="360"/>
      </w:pPr>
      <w:rPr>
        <w:rFonts w:ascii="Symbol" w:hAnsi="Symbol" w:hint="default"/>
      </w:rPr>
    </w:lvl>
    <w:lvl w:ilvl="1" w:tplc="052606DA" w:tentative="1">
      <w:start w:val="1"/>
      <w:numFmt w:val="bullet"/>
      <w:lvlText w:val="o"/>
      <w:lvlJc w:val="left"/>
      <w:pPr>
        <w:ind w:left="1500" w:hanging="360"/>
      </w:pPr>
      <w:rPr>
        <w:rFonts w:ascii="Courier New" w:hAnsi="Courier New" w:cs="Courier New" w:hint="default"/>
      </w:rPr>
    </w:lvl>
    <w:lvl w:ilvl="2" w:tplc="1AB4B2D2" w:tentative="1">
      <w:start w:val="1"/>
      <w:numFmt w:val="bullet"/>
      <w:lvlText w:val=""/>
      <w:lvlJc w:val="left"/>
      <w:pPr>
        <w:ind w:left="2220" w:hanging="360"/>
      </w:pPr>
      <w:rPr>
        <w:rFonts w:ascii="Wingdings" w:hAnsi="Wingdings" w:hint="default"/>
      </w:rPr>
    </w:lvl>
    <w:lvl w:ilvl="3" w:tplc="D3DEA58E" w:tentative="1">
      <w:start w:val="1"/>
      <w:numFmt w:val="bullet"/>
      <w:lvlText w:val=""/>
      <w:lvlJc w:val="left"/>
      <w:pPr>
        <w:ind w:left="2940" w:hanging="360"/>
      </w:pPr>
      <w:rPr>
        <w:rFonts w:ascii="Symbol" w:hAnsi="Symbol" w:hint="default"/>
      </w:rPr>
    </w:lvl>
    <w:lvl w:ilvl="4" w:tplc="D698FF16" w:tentative="1">
      <w:start w:val="1"/>
      <w:numFmt w:val="bullet"/>
      <w:lvlText w:val="o"/>
      <w:lvlJc w:val="left"/>
      <w:pPr>
        <w:ind w:left="3660" w:hanging="360"/>
      </w:pPr>
      <w:rPr>
        <w:rFonts w:ascii="Courier New" w:hAnsi="Courier New" w:cs="Courier New" w:hint="default"/>
      </w:rPr>
    </w:lvl>
    <w:lvl w:ilvl="5" w:tplc="8CB68818" w:tentative="1">
      <w:start w:val="1"/>
      <w:numFmt w:val="bullet"/>
      <w:lvlText w:val=""/>
      <w:lvlJc w:val="left"/>
      <w:pPr>
        <w:ind w:left="4380" w:hanging="360"/>
      </w:pPr>
      <w:rPr>
        <w:rFonts w:ascii="Wingdings" w:hAnsi="Wingdings" w:hint="default"/>
      </w:rPr>
    </w:lvl>
    <w:lvl w:ilvl="6" w:tplc="8FD424AE" w:tentative="1">
      <w:start w:val="1"/>
      <w:numFmt w:val="bullet"/>
      <w:lvlText w:val=""/>
      <w:lvlJc w:val="left"/>
      <w:pPr>
        <w:ind w:left="5100" w:hanging="360"/>
      </w:pPr>
      <w:rPr>
        <w:rFonts w:ascii="Symbol" w:hAnsi="Symbol" w:hint="default"/>
      </w:rPr>
    </w:lvl>
    <w:lvl w:ilvl="7" w:tplc="9686005E" w:tentative="1">
      <w:start w:val="1"/>
      <w:numFmt w:val="bullet"/>
      <w:lvlText w:val="o"/>
      <w:lvlJc w:val="left"/>
      <w:pPr>
        <w:ind w:left="5820" w:hanging="360"/>
      </w:pPr>
      <w:rPr>
        <w:rFonts w:ascii="Courier New" w:hAnsi="Courier New" w:cs="Courier New" w:hint="default"/>
      </w:rPr>
    </w:lvl>
    <w:lvl w:ilvl="8" w:tplc="613E1872" w:tentative="1">
      <w:start w:val="1"/>
      <w:numFmt w:val="bullet"/>
      <w:lvlText w:val=""/>
      <w:lvlJc w:val="left"/>
      <w:pPr>
        <w:ind w:left="6540" w:hanging="360"/>
      </w:pPr>
      <w:rPr>
        <w:rFonts w:ascii="Wingdings" w:hAnsi="Wingdings" w:hint="default"/>
      </w:rPr>
    </w:lvl>
  </w:abstractNum>
  <w:abstractNum w:abstractNumId="41" w15:restartNumberingAfterBreak="0">
    <w:nsid w:val="70332FC1"/>
    <w:multiLevelType w:val="hybridMultilevel"/>
    <w:tmpl w:val="7DF81C02"/>
    <w:lvl w:ilvl="0" w:tplc="7BC6B720">
      <w:start w:val="9"/>
      <w:numFmt w:val="decimal"/>
      <w:lvlText w:val="%1."/>
      <w:lvlJc w:val="left"/>
      <w:pPr>
        <w:ind w:left="720" w:hanging="360"/>
      </w:pPr>
      <w:rPr>
        <w:rFonts w:hint="default"/>
      </w:rPr>
    </w:lvl>
    <w:lvl w:ilvl="1" w:tplc="FE98A24E" w:tentative="1">
      <w:start w:val="1"/>
      <w:numFmt w:val="lowerLetter"/>
      <w:lvlText w:val="%2."/>
      <w:lvlJc w:val="left"/>
      <w:pPr>
        <w:ind w:left="1440" w:hanging="360"/>
      </w:pPr>
    </w:lvl>
    <w:lvl w:ilvl="2" w:tplc="2A601A92" w:tentative="1">
      <w:start w:val="1"/>
      <w:numFmt w:val="lowerRoman"/>
      <w:lvlText w:val="%3."/>
      <w:lvlJc w:val="right"/>
      <w:pPr>
        <w:ind w:left="2160" w:hanging="180"/>
      </w:pPr>
    </w:lvl>
    <w:lvl w:ilvl="3" w:tplc="AA9009C6" w:tentative="1">
      <w:start w:val="1"/>
      <w:numFmt w:val="decimal"/>
      <w:lvlText w:val="%4."/>
      <w:lvlJc w:val="left"/>
      <w:pPr>
        <w:ind w:left="2880" w:hanging="360"/>
      </w:pPr>
    </w:lvl>
    <w:lvl w:ilvl="4" w:tplc="4C3AAFAE" w:tentative="1">
      <w:start w:val="1"/>
      <w:numFmt w:val="lowerLetter"/>
      <w:lvlText w:val="%5."/>
      <w:lvlJc w:val="left"/>
      <w:pPr>
        <w:ind w:left="3600" w:hanging="360"/>
      </w:pPr>
    </w:lvl>
    <w:lvl w:ilvl="5" w:tplc="478C4ED4" w:tentative="1">
      <w:start w:val="1"/>
      <w:numFmt w:val="lowerRoman"/>
      <w:lvlText w:val="%6."/>
      <w:lvlJc w:val="right"/>
      <w:pPr>
        <w:ind w:left="4320" w:hanging="180"/>
      </w:pPr>
    </w:lvl>
    <w:lvl w:ilvl="6" w:tplc="89A641BA" w:tentative="1">
      <w:start w:val="1"/>
      <w:numFmt w:val="decimal"/>
      <w:lvlText w:val="%7."/>
      <w:lvlJc w:val="left"/>
      <w:pPr>
        <w:ind w:left="5040" w:hanging="360"/>
      </w:pPr>
    </w:lvl>
    <w:lvl w:ilvl="7" w:tplc="ECE48200" w:tentative="1">
      <w:start w:val="1"/>
      <w:numFmt w:val="lowerLetter"/>
      <w:lvlText w:val="%8."/>
      <w:lvlJc w:val="left"/>
      <w:pPr>
        <w:ind w:left="5760" w:hanging="360"/>
      </w:pPr>
    </w:lvl>
    <w:lvl w:ilvl="8" w:tplc="A77E25E8" w:tentative="1">
      <w:start w:val="1"/>
      <w:numFmt w:val="lowerRoman"/>
      <w:lvlText w:val="%9."/>
      <w:lvlJc w:val="right"/>
      <w:pPr>
        <w:ind w:left="6480" w:hanging="180"/>
      </w:pPr>
    </w:lvl>
  </w:abstractNum>
  <w:abstractNum w:abstractNumId="42" w15:restartNumberingAfterBreak="0">
    <w:nsid w:val="70AC3C2E"/>
    <w:multiLevelType w:val="hybridMultilevel"/>
    <w:tmpl w:val="F2A8C992"/>
    <w:lvl w:ilvl="0" w:tplc="D58AA786">
      <w:start w:val="26"/>
      <w:numFmt w:val="decimal"/>
      <w:lvlText w:val="%1."/>
      <w:lvlJc w:val="left"/>
      <w:pPr>
        <w:ind w:left="720" w:hanging="360"/>
      </w:pPr>
      <w:rPr>
        <w:rFonts w:hint="default"/>
      </w:rPr>
    </w:lvl>
    <w:lvl w:ilvl="1" w:tplc="3466B636" w:tentative="1">
      <w:start w:val="1"/>
      <w:numFmt w:val="lowerLetter"/>
      <w:lvlText w:val="%2."/>
      <w:lvlJc w:val="left"/>
      <w:pPr>
        <w:ind w:left="1440" w:hanging="360"/>
      </w:pPr>
    </w:lvl>
    <w:lvl w:ilvl="2" w:tplc="D68084C2" w:tentative="1">
      <w:start w:val="1"/>
      <w:numFmt w:val="lowerRoman"/>
      <w:lvlText w:val="%3."/>
      <w:lvlJc w:val="right"/>
      <w:pPr>
        <w:ind w:left="2160" w:hanging="180"/>
      </w:pPr>
    </w:lvl>
    <w:lvl w:ilvl="3" w:tplc="762CE876" w:tentative="1">
      <w:start w:val="1"/>
      <w:numFmt w:val="decimal"/>
      <w:lvlText w:val="%4."/>
      <w:lvlJc w:val="left"/>
      <w:pPr>
        <w:ind w:left="2880" w:hanging="360"/>
      </w:pPr>
    </w:lvl>
    <w:lvl w:ilvl="4" w:tplc="8A58B996" w:tentative="1">
      <w:start w:val="1"/>
      <w:numFmt w:val="lowerLetter"/>
      <w:lvlText w:val="%5."/>
      <w:lvlJc w:val="left"/>
      <w:pPr>
        <w:ind w:left="3600" w:hanging="360"/>
      </w:pPr>
    </w:lvl>
    <w:lvl w:ilvl="5" w:tplc="3E104960" w:tentative="1">
      <w:start w:val="1"/>
      <w:numFmt w:val="lowerRoman"/>
      <w:lvlText w:val="%6."/>
      <w:lvlJc w:val="right"/>
      <w:pPr>
        <w:ind w:left="4320" w:hanging="180"/>
      </w:pPr>
    </w:lvl>
    <w:lvl w:ilvl="6" w:tplc="3EE67662" w:tentative="1">
      <w:start w:val="1"/>
      <w:numFmt w:val="decimal"/>
      <w:lvlText w:val="%7."/>
      <w:lvlJc w:val="left"/>
      <w:pPr>
        <w:ind w:left="5040" w:hanging="360"/>
      </w:pPr>
    </w:lvl>
    <w:lvl w:ilvl="7" w:tplc="2E885F6E" w:tentative="1">
      <w:start w:val="1"/>
      <w:numFmt w:val="lowerLetter"/>
      <w:lvlText w:val="%8."/>
      <w:lvlJc w:val="left"/>
      <w:pPr>
        <w:ind w:left="5760" w:hanging="360"/>
      </w:pPr>
    </w:lvl>
    <w:lvl w:ilvl="8" w:tplc="9AAEA638" w:tentative="1">
      <w:start w:val="1"/>
      <w:numFmt w:val="lowerRoman"/>
      <w:lvlText w:val="%9."/>
      <w:lvlJc w:val="right"/>
      <w:pPr>
        <w:ind w:left="6480" w:hanging="180"/>
      </w:pPr>
    </w:lvl>
  </w:abstractNum>
  <w:abstractNum w:abstractNumId="43" w15:restartNumberingAfterBreak="0">
    <w:nsid w:val="71C15072"/>
    <w:multiLevelType w:val="hybridMultilevel"/>
    <w:tmpl w:val="F5BE1D7E"/>
    <w:lvl w:ilvl="0" w:tplc="FAC603D8">
      <w:start w:val="1"/>
      <w:numFmt w:val="bullet"/>
      <w:lvlText w:val=""/>
      <w:lvlJc w:val="left"/>
      <w:pPr>
        <w:ind w:left="720" w:hanging="360"/>
      </w:pPr>
      <w:rPr>
        <w:rFonts w:ascii="Symbol" w:hAnsi="Symbol" w:hint="default"/>
      </w:rPr>
    </w:lvl>
    <w:lvl w:ilvl="1" w:tplc="E06AD14E" w:tentative="1">
      <w:start w:val="1"/>
      <w:numFmt w:val="bullet"/>
      <w:lvlText w:val="o"/>
      <w:lvlJc w:val="left"/>
      <w:pPr>
        <w:ind w:left="1440" w:hanging="360"/>
      </w:pPr>
      <w:rPr>
        <w:rFonts w:ascii="Courier New" w:hAnsi="Courier New" w:cs="Courier New" w:hint="default"/>
      </w:rPr>
    </w:lvl>
    <w:lvl w:ilvl="2" w:tplc="1F067E2E" w:tentative="1">
      <w:start w:val="1"/>
      <w:numFmt w:val="bullet"/>
      <w:lvlText w:val=""/>
      <w:lvlJc w:val="left"/>
      <w:pPr>
        <w:ind w:left="2160" w:hanging="360"/>
      </w:pPr>
      <w:rPr>
        <w:rFonts w:ascii="Wingdings" w:hAnsi="Wingdings" w:hint="default"/>
      </w:rPr>
    </w:lvl>
    <w:lvl w:ilvl="3" w:tplc="3A08D4B4" w:tentative="1">
      <w:start w:val="1"/>
      <w:numFmt w:val="bullet"/>
      <w:lvlText w:val=""/>
      <w:lvlJc w:val="left"/>
      <w:pPr>
        <w:ind w:left="2880" w:hanging="360"/>
      </w:pPr>
      <w:rPr>
        <w:rFonts w:ascii="Symbol" w:hAnsi="Symbol" w:hint="default"/>
      </w:rPr>
    </w:lvl>
    <w:lvl w:ilvl="4" w:tplc="B818FB68" w:tentative="1">
      <w:start w:val="1"/>
      <w:numFmt w:val="bullet"/>
      <w:lvlText w:val="o"/>
      <w:lvlJc w:val="left"/>
      <w:pPr>
        <w:ind w:left="3600" w:hanging="360"/>
      </w:pPr>
      <w:rPr>
        <w:rFonts w:ascii="Courier New" w:hAnsi="Courier New" w:cs="Courier New" w:hint="default"/>
      </w:rPr>
    </w:lvl>
    <w:lvl w:ilvl="5" w:tplc="52749560" w:tentative="1">
      <w:start w:val="1"/>
      <w:numFmt w:val="bullet"/>
      <w:lvlText w:val=""/>
      <w:lvlJc w:val="left"/>
      <w:pPr>
        <w:ind w:left="4320" w:hanging="360"/>
      </w:pPr>
      <w:rPr>
        <w:rFonts w:ascii="Wingdings" w:hAnsi="Wingdings" w:hint="default"/>
      </w:rPr>
    </w:lvl>
    <w:lvl w:ilvl="6" w:tplc="1C461A02" w:tentative="1">
      <w:start w:val="1"/>
      <w:numFmt w:val="bullet"/>
      <w:lvlText w:val=""/>
      <w:lvlJc w:val="left"/>
      <w:pPr>
        <w:ind w:left="5040" w:hanging="360"/>
      </w:pPr>
      <w:rPr>
        <w:rFonts w:ascii="Symbol" w:hAnsi="Symbol" w:hint="default"/>
      </w:rPr>
    </w:lvl>
    <w:lvl w:ilvl="7" w:tplc="174C1C06" w:tentative="1">
      <w:start w:val="1"/>
      <w:numFmt w:val="bullet"/>
      <w:lvlText w:val="o"/>
      <w:lvlJc w:val="left"/>
      <w:pPr>
        <w:ind w:left="5760" w:hanging="360"/>
      </w:pPr>
      <w:rPr>
        <w:rFonts w:ascii="Courier New" w:hAnsi="Courier New" w:cs="Courier New" w:hint="default"/>
      </w:rPr>
    </w:lvl>
    <w:lvl w:ilvl="8" w:tplc="95EC0DA8" w:tentative="1">
      <w:start w:val="1"/>
      <w:numFmt w:val="bullet"/>
      <w:lvlText w:val=""/>
      <w:lvlJc w:val="left"/>
      <w:pPr>
        <w:ind w:left="6480" w:hanging="360"/>
      </w:pPr>
      <w:rPr>
        <w:rFonts w:ascii="Wingdings" w:hAnsi="Wingdings" w:hint="default"/>
      </w:rPr>
    </w:lvl>
  </w:abstractNum>
  <w:abstractNum w:abstractNumId="44" w15:restartNumberingAfterBreak="0">
    <w:nsid w:val="72445C57"/>
    <w:multiLevelType w:val="hybridMultilevel"/>
    <w:tmpl w:val="6B32F878"/>
    <w:lvl w:ilvl="0" w:tplc="E9D88F8A">
      <w:start w:val="1"/>
      <w:numFmt w:val="bullet"/>
      <w:lvlText w:val=""/>
      <w:lvlJc w:val="left"/>
      <w:pPr>
        <w:ind w:left="720" w:hanging="360"/>
      </w:pPr>
      <w:rPr>
        <w:rFonts w:ascii="Symbol" w:hAnsi="Symbol" w:hint="default"/>
      </w:rPr>
    </w:lvl>
    <w:lvl w:ilvl="1" w:tplc="49AE02F4">
      <w:start w:val="1"/>
      <w:numFmt w:val="bullet"/>
      <w:lvlText w:val="o"/>
      <w:lvlJc w:val="left"/>
      <w:pPr>
        <w:ind w:left="1440" w:hanging="360"/>
      </w:pPr>
      <w:rPr>
        <w:rFonts w:ascii="Courier New" w:hAnsi="Courier New" w:cs="Courier New" w:hint="default"/>
      </w:rPr>
    </w:lvl>
    <w:lvl w:ilvl="2" w:tplc="998AC014" w:tentative="1">
      <w:start w:val="1"/>
      <w:numFmt w:val="bullet"/>
      <w:lvlText w:val=""/>
      <w:lvlJc w:val="left"/>
      <w:pPr>
        <w:ind w:left="2160" w:hanging="360"/>
      </w:pPr>
      <w:rPr>
        <w:rFonts w:ascii="Wingdings" w:hAnsi="Wingdings" w:hint="default"/>
      </w:rPr>
    </w:lvl>
    <w:lvl w:ilvl="3" w:tplc="655E585A" w:tentative="1">
      <w:start w:val="1"/>
      <w:numFmt w:val="bullet"/>
      <w:lvlText w:val=""/>
      <w:lvlJc w:val="left"/>
      <w:pPr>
        <w:ind w:left="2880" w:hanging="360"/>
      </w:pPr>
      <w:rPr>
        <w:rFonts w:ascii="Symbol" w:hAnsi="Symbol" w:hint="default"/>
      </w:rPr>
    </w:lvl>
    <w:lvl w:ilvl="4" w:tplc="FCD88EB6" w:tentative="1">
      <w:start w:val="1"/>
      <w:numFmt w:val="bullet"/>
      <w:lvlText w:val="o"/>
      <w:lvlJc w:val="left"/>
      <w:pPr>
        <w:ind w:left="3600" w:hanging="360"/>
      </w:pPr>
      <w:rPr>
        <w:rFonts w:ascii="Courier New" w:hAnsi="Courier New" w:cs="Courier New" w:hint="default"/>
      </w:rPr>
    </w:lvl>
    <w:lvl w:ilvl="5" w:tplc="53FC8482" w:tentative="1">
      <w:start w:val="1"/>
      <w:numFmt w:val="bullet"/>
      <w:lvlText w:val=""/>
      <w:lvlJc w:val="left"/>
      <w:pPr>
        <w:ind w:left="4320" w:hanging="360"/>
      </w:pPr>
      <w:rPr>
        <w:rFonts w:ascii="Wingdings" w:hAnsi="Wingdings" w:hint="default"/>
      </w:rPr>
    </w:lvl>
    <w:lvl w:ilvl="6" w:tplc="DA185768" w:tentative="1">
      <w:start w:val="1"/>
      <w:numFmt w:val="bullet"/>
      <w:lvlText w:val=""/>
      <w:lvlJc w:val="left"/>
      <w:pPr>
        <w:ind w:left="5040" w:hanging="360"/>
      </w:pPr>
      <w:rPr>
        <w:rFonts w:ascii="Symbol" w:hAnsi="Symbol" w:hint="default"/>
      </w:rPr>
    </w:lvl>
    <w:lvl w:ilvl="7" w:tplc="A3B02660" w:tentative="1">
      <w:start w:val="1"/>
      <w:numFmt w:val="bullet"/>
      <w:lvlText w:val="o"/>
      <w:lvlJc w:val="left"/>
      <w:pPr>
        <w:ind w:left="5760" w:hanging="360"/>
      </w:pPr>
      <w:rPr>
        <w:rFonts w:ascii="Courier New" w:hAnsi="Courier New" w:cs="Courier New" w:hint="default"/>
      </w:rPr>
    </w:lvl>
    <w:lvl w:ilvl="8" w:tplc="74E877FC" w:tentative="1">
      <w:start w:val="1"/>
      <w:numFmt w:val="bullet"/>
      <w:lvlText w:val=""/>
      <w:lvlJc w:val="left"/>
      <w:pPr>
        <w:ind w:left="6480" w:hanging="360"/>
      </w:pPr>
      <w:rPr>
        <w:rFonts w:ascii="Wingdings" w:hAnsi="Wingdings" w:hint="default"/>
      </w:rPr>
    </w:lvl>
  </w:abstractNum>
  <w:abstractNum w:abstractNumId="45" w15:restartNumberingAfterBreak="0">
    <w:nsid w:val="743E48AF"/>
    <w:multiLevelType w:val="hybridMultilevel"/>
    <w:tmpl w:val="67780294"/>
    <w:lvl w:ilvl="0" w:tplc="2D36DB12">
      <w:start w:val="1"/>
      <w:numFmt w:val="bullet"/>
      <w:lvlText w:val=""/>
      <w:lvlJc w:val="left"/>
      <w:pPr>
        <w:ind w:left="720" w:hanging="360"/>
      </w:pPr>
      <w:rPr>
        <w:rFonts w:ascii="Symbol" w:hAnsi="Symbol" w:hint="default"/>
      </w:rPr>
    </w:lvl>
    <w:lvl w:ilvl="1" w:tplc="CAF6E626" w:tentative="1">
      <w:start w:val="1"/>
      <w:numFmt w:val="bullet"/>
      <w:lvlText w:val="o"/>
      <w:lvlJc w:val="left"/>
      <w:pPr>
        <w:ind w:left="1440" w:hanging="360"/>
      </w:pPr>
      <w:rPr>
        <w:rFonts w:ascii="Courier New" w:hAnsi="Courier New" w:cs="Courier New" w:hint="default"/>
      </w:rPr>
    </w:lvl>
    <w:lvl w:ilvl="2" w:tplc="C96480A4" w:tentative="1">
      <w:start w:val="1"/>
      <w:numFmt w:val="bullet"/>
      <w:lvlText w:val=""/>
      <w:lvlJc w:val="left"/>
      <w:pPr>
        <w:ind w:left="2160" w:hanging="360"/>
      </w:pPr>
      <w:rPr>
        <w:rFonts w:ascii="Wingdings" w:hAnsi="Wingdings" w:hint="default"/>
      </w:rPr>
    </w:lvl>
    <w:lvl w:ilvl="3" w:tplc="8B4425E2" w:tentative="1">
      <w:start w:val="1"/>
      <w:numFmt w:val="bullet"/>
      <w:lvlText w:val=""/>
      <w:lvlJc w:val="left"/>
      <w:pPr>
        <w:ind w:left="2880" w:hanging="360"/>
      </w:pPr>
      <w:rPr>
        <w:rFonts w:ascii="Symbol" w:hAnsi="Symbol" w:hint="default"/>
      </w:rPr>
    </w:lvl>
    <w:lvl w:ilvl="4" w:tplc="D6F4CA90" w:tentative="1">
      <w:start w:val="1"/>
      <w:numFmt w:val="bullet"/>
      <w:lvlText w:val="o"/>
      <w:lvlJc w:val="left"/>
      <w:pPr>
        <w:ind w:left="3600" w:hanging="360"/>
      </w:pPr>
      <w:rPr>
        <w:rFonts w:ascii="Courier New" w:hAnsi="Courier New" w:cs="Courier New" w:hint="default"/>
      </w:rPr>
    </w:lvl>
    <w:lvl w:ilvl="5" w:tplc="A752816E" w:tentative="1">
      <w:start w:val="1"/>
      <w:numFmt w:val="bullet"/>
      <w:lvlText w:val=""/>
      <w:lvlJc w:val="left"/>
      <w:pPr>
        <w:ind w:left="4320" w:hanging="360"/>
      </w:pPr>
      <w:rPr>
        <w:rFonts w:ascii="Wingdings" w:hAnsi="Wingdings" w:hint="default"/>
      </w:rPr>
    </w:lvl>
    <w:lvl w:ilvl="6" w:tplc="F3628376" w:tentative="1">
      <w:start w:val="1"/>
      <w:numFmt w:val="bullet"/>
      <w:lvlText w:val=""/>
      <w:lvlJc w:val="left"/>
      <w:pPr>
        <w:ind w:left="5040" w:hanging="360"/>
      </w:pPr>
      <w:rPr>
        <w:rFonts w:ascii="Symbol" w:hAnsi="Symbol" w:hint="default"/>
      </w:rPr>
    </w:lvl>
    <w:lvl w:ilvl="7" w:tplc="C16A9552" w:tentative="1">
      <w:start w:val="1"/>
      <w:numFmt w:val="bullet"/>
      <w:lvlText w:val="o"/>
      <w:lvlJc w:val="left"/>
      <w:pPr>
        <w:ind w:left="5760" w:hanging="360"/>
      </w:pPr>
      <w:rPr>
        <w:rFonts w:ascii="Courier New" w:hAnsi="Courier New" w:cs="Courier New" w:hint="default"/>
      </w:rPr>
    </w:lvl>
    <w:lvl w:ilvl="8" w:tplc="CDF26A5A" w:tentative="1">
      <w:start w:val="1"/>
      <w:numFmt w:val="bullet"/>
      <w:lvlText w:val=""/>
      <w:lvlJc w:val="left"/>
      <w:pPr>
        <w:ind w:left="6480" w:hanging="360"/>
      </w:pPr>
      <w:rPr>
        <w:rFonts w:ascii="Wingdings" w:hAnsi="Wingdings" w:hint="default"/>
      </w:rPr>
    </w:lvl>
  </w:abstractNum>
  <w:abstractNum w:abstractNumId="46" w15:restartNumberingAfterBreak="0">
    <w:nsid w:val="755A5786"/>
    <w:multiLevelType w:val="hybridMultilevel"/>
    <w:tmpl w:val="ED00A918"/>
    <w:lvl w:ilvl="0" w:tplc="61E05880">
      <w:start w:val="1"/>
      <w:numFmt w:val="bullet"/>
      <w:lvlText w:val=""/>
      <w:lvlJc w:val="left"/>
      <w:pPr>
        <w:ind w:left="780" w:hanging="360"/>
      </w:pPr>
      <w:rPr>
        <w:rFonts w:ascii="Symbol" w:hAnsi="Symbol" w:hint="default"/>
      </w:rPr>
    </w:lvl>
    <w:lvl w:ilvl="1" w:tplc="94AADF06" w:tentative="1">
      <w:start w:val="1"/>
      <w:numFmt w:val="bullet"/>
      <w:lvlText w:val="o"/>
      <w:lvlJc w:val="left"/>
      <w:pPr>
        <w:ind w:left="1500" w:hanging="360"/>
      </w:pPr>
      <w:rPr>
        <w:rFonts w:ascii="Courier New" w:hAnsi="Courier New" w:cs="Courier New" w:hint="default"/>
      </w:rPr>
    </w:lvl>
    <w:lvl w:ilvl="2" w:tplc="A2702A14" w:tentative="1">
      <w:start w:val="1"/>
      <w:numFmt w:val="bullet"/>
      <w:lvlText w:val=""/>
      <w:lvlJc w:val="left"/>
      <w:pPr>
        <w:ind w:left="2220" w:hanging="360"/>
      </w:pPr>
      <w:rPr>
        <w:rFonts w:ascii="Wingdings" w:hAnsi="Wingdings" w:hint="default"/>
      </w:rPr>
    </w:lvl>
    <w:lvl w:ilvl="3" w:tplc="B2D4E204" w:tentative="1">
      <w:start w:val="1"/>
      <w:numFmt w:val="bullet"/>
      <w:lvlText w:val=""/>
      <w:lvlJc w:val="left"/>
      <w:pPr>
        <w:ind w:left="2940" w:hanging="360"/>
      </w:pPr>
      <w:rPr>
        <w:rFonts w:ascii="Symbol" w:hAnsi="Symbol" w:hint="default"/>
      </w:rPr>
    </w:lvl>
    <w:lvl w:ilvl="4" w:tplc="74FC4B20" w:tentative="1">
      <w:start w:val="1"/>
      <w:numFmt w:val="bullet"/>
      <w:lvlText w:val="o"/>
      <w:lvlJc w:val="left"/>
      <w:pPr>
        <w:ind w:left="3660" w:hanging="360"/>
      </w:pPr>
      <w:rPr>
        <w:rFonts w:ascii="Courier New" w:hAnsi="Courier New" w:cs="Courier New" w:hint="default"/>
      </w:rPr>
    </w:lvl>
    <w:lvl w:ilvl="5" w:tplc="70C8061E" w:tentative="1">
      <w:start w:val="1"/>
      <w:numFmt w:val="bullet"/>
      <w:lvlText w:val=""/>
      <w:lvlJc w:val="left"/>
      <w:pPr>
        <w:ind w:left="4380" w:hanging="360"/>
      </w:pPr>
      <w:rPr>
        <w:rFonts w:ascii="Wingdings" w:hAnsi="Wingdings" w:hint="default"/>
      </w:rPr>
    </w:lvl>
    <w:lvl w:ilvl="6" w:tplc="1CF07F44" w:tentative="1">
      <w:start w:val="1"/>
      <w:numFmt w:val="bullet"/>
      <w:lvlText w:val=""/>
      <w:lvlJc w:val="left"/>
      <w:pPr>
        <w:ind w:left="5100" w:hanging="360"/>
      </w:pPr>
      <w:rPr>
        <w:rFonts w:ascii="Symbol" w:hAnsi="Symbol" w:hint="default"/>
      </w:rPr>
    </w:lvl>
    <w:lvl w:ilvl="7" w:tplc="E2322692" w:tentative="1">
      <w:start w:val="1"/>
      <w:numFmt w:val="bullet"/>
      <w:lvlText w:val="o"/>
      <w:lvlJc w:val="left"/>
      <w:pPr>
        <w:ind w:left="5820" w:hanging="360"/>
      </w:pPr>
      <w:rPr>
        <w:rFonts w:ascii="Courier New" w:hAnsi="Courier New" w:cs="Courier New" w:hint="default"/>
      </w:rPr>
    </w:lvl>
    <w:lvl w:ilvl="8" w:tplc="08D8907C" w:tentative="1">
      <w:start w:val="1"/>
      <w:numFmt w:val="bullet"/>
      <w:lvlText w:val=""/>
      <w:lvlJc w:val="left"/>
      <w:pPr>
        <w:ind w:left="6540" w:hanging="360"/>
      </w:pPr>
      <w:rPr>
        <w:rFonts w:ascii="Wingdings" w:hAnsi="Wingdings" w:hint="default"/>
      </w:rPr>
    </w:lvl>
  </w:abstractNum>
  <w:abstractNum w:abstractNumId="47" w15:restartNumberingAfterBreak="0">
    <w:nsid w:val="75754A1A"/>
    <w:multiLevelType w:val="hybridMultilevel"/>
    <w:tmpl w:val="FE186FDE"/>
    <w:lvl w:ilvl="0" w:tplc="212A9F54">
      <w:start w:val="1"/>
      <w:numFmt w:val="bullet"/>
      <w:lvlText w:val=""/>
      <w:lvlJc w:val="left"/>
      <w:pPr>
        <w:ind w:left="720" w:hanging="360"/>
      </w:pPr>
      <w:rPr>
        <w:rFonts w:ascii="Symbol" w:hAnsi="Symbol" w:hint="default"/>
      </w:rPr>
    </w:lvl>
    <w:lvl w:ilvl="1" w:tplc="09B23E1E" w:tentative="1">
      <w:start w:val="1"/>
      <w:numFmt w:val="bullet"/>
      <w:lvlText w:val="o"/>
      <w:lvlJc w:val="left"/>
      <w:pPr>
        <w:ind w:left="1440" w:hanging="360"/>
      </w:pPr>
      <w:rPr>
        <w:rFonts w:ascii="Courier New" w:hAnsi="Courier New" w:cs="Courier New" w:hint="default"/>
      </w:rPr>
    </w:lvl>
    <w:lvl w:ilvl="2" w:tplc="846EE09E" w:tentative="1">
      <w:start w:val="1"/>
      <w:numFmt w:val="bullet"/>
      <w:lvlText w:val=""/>
      <w:lvlJc w:val="left"/>
      <w:pPr>
        <w:ind w:left="2160" w:hanging="360"/>
      </w:pPr>
      <w:rPr>
        <w:rFonts w:ascii="Wingdings" w:hAnsi="Wingdings" w:hint="default"/>
      </w:rPr>
    </w:lvl>
    <w:lvl w:ilvl="3" w:tplc="C346D970" w:tentative="1">
      <w:start w:val="1"/>
      <w:numFmt w:val="bullet"/>
      <w:lvlText w:val=""/>
      <w:lvlJc w:val="left"/>
      <w:pPr>
        <w:ind w:left="2880" w:hanging="360"/>
      </w:pPr>
      <w:rPr>
        <w:rFonts w:ascii="Symbol" w:hAnsi="Symbol" w:hint="default"/>
      </w:rPr>
    </w:lvl>
    <w:lvl w:ilvl="4" w:tplc="1B7E1C5A" w:tentative="1">
      <w:start w:val="1"/>
      <w:numFmt w:val="bullet"/>
      <w:lvlText w:val="o"/>
      <w:lvlJc w:val="left"/>
      <w:pPr>
        <w:ind w:left="3600" w:hanging="360"/>
      </w:pPr>
      <w:rPr>
        <w:rFonts w:ascii="Courier New" w:hAnsi="Courier New" w:cs="Courier New" w:hint="default"/>
      </w:rPr>
    </w:lvl>
    <w:lvl w:ilvl="5" w:tplc="332C6A52" w:tentative="1">
      <w:start w:val="1"/>
      <w:numFmt w:val="bullet"/>
      <w:lvlText w:val=""/>
      <w:lvlJc w:val="left"/>
      <w:pPr>
        <w:ind w:left="4320" w:hanging="360"/>
      </w:pPr>
      <w:rPr>
        <w:rFonts w:ascii="Wingdings" w:hAnsi="Wingdings" w:hint="default"/>
      </w:rPr>
    </w:lvl>
    <w:lvl w:ilvl="6" w:tplc="4F6E80EE" w:tentative="1">
      <w:start w:val="1"/>
      <w:numFmt w:val="bullet"/>
      <w:lvlText w:val=""/>
      <w:lvlJc w:val="left"/>
      <w:pPr>
        <w:ind w:left="5040" w:hanging="360"/>
      </w:pPr>
      <w:rPr>
        <w:rFonts w:ascii="Symbol" w:hAnsi="Symbol" w:hint="default"/>
      </w:rPr>
    </w:lvl>
    <w:lvl w:ilvl="7" w:tplc="A25640AA" w:tentative="1">
      <w:start w:val="1"/>
      <w:numFmt w:val="bullet"/>
      <w:lvlText w:val="o"/>
      <w:lvlJc w:val="left"/>
      <w:pPr>
        <w:ind w:left="5760" w:hanging="360"/>
      </w:pPr>
      <w:rPr>
        <w:rFonts w:ascii="Courier New" w:hAnsi="Courier New" w:cs="Courier New" w:hint="default"/>
      </w:rPr>
    </w:lvl>
    <w:lvl w:ilvl="8" w:tplc="309ACBBE" w:tentative="1">
      <w:start w:val="1"/>
      <w:numFmt w:val="bullet"/>
      <w:lvlText w:val=""/>
      <w:lvlJc w:val="left"/>
      <w:pPr>
        <w:ind w:left="6480" w:hanging="360"/>
      </w:pPr>
      <w:rPr>
        <w:rFonts w:ascii="Wingdings" w:hAnsi="Wingdings" w:hint="default"/>
      </w:rPr>
    </w:lvl>
  </w:abstractNum>
  <w:abstractNum w:abstractNumId="48" w15:restartNumberingAfterBreak="0">
    <w:nsid w:val="75A160E7"/>
    <w:multiLevelType w:val="hybridMultilevel"/>
    <w:tmpl w:val="A79485DA"/>
    <w:lvl w:ilvl="0" w:tplc="082609BC">
      <w:start w:val="1"/>
      <w:numFmt w:val="bullet"/>
      <w:lvlText w:val=""/>
      <w:lvlJc w:val="left"/>
      <w:pPr>
        <w:ind w:left="720" w:hanging="360"/>
      </w:pPr>
      <w:rPr>
        <w:rFonts w:ascii="Symbol" w:hAnsi="Symbol" w:hint="default"/>
      </w:rPr>
    </w:lvl>
    <w:lvl w:ilvl="1" w:tplc="C03AF02E" w:tentative="1">
      <w:start w:val="1"/>
      <w:numFmt w:val="bullet"/>
      <w:lvlText w:val="o"/>
      <w:lvlJc w:val="left"/>
      <w:pPr>
        <w:ind w:left="1440" w:hanging="360"/>
      </w:pPr>
      <w:rPr>
        <w:rFonts w:ascii="Courier New" w:hAnsi="Courier New" w:cs="Courier New" w:hint="default"/>
      </w:rPr>
    </w:lvl>
    <w:lvl w:ilvl="2" w:tplc="D2D254D8" w:tentative="1">
      <w:start w:val="1"/>
      <w:numFmt w:val="bullet"/>
      <w:lvlText w:val=""/>
      <w:lvlJc w:val="left"/>
      <w:pPr>
        <w:ind w:left="2160" w:hanging="360"/>
      </w:pPr>
      <w:rPr>
        <w:rFonts w:ascii="Wingdings" w:hAnsi="Wingdings" w:hint="default"/>
      </w:rPr>
    </w:lvl>
    <w:lvl w:ilvl="3" w:tplc="5FFA95CA" w:tentative="1">
      <w:start w:val="1"/>
      <w:numFmt w:val="bullet"/>
      <w:lvlText w:val=""/>
      <w:lvlJc w:val="left"/>
      <w:pPr>
        <w:ind w:left="2880" w:hanging="360"/>
      </w:pPr>
      <w:rPr>
        <w:rFonts w:ascii="Symbol" w:hAnsi="Symbol" w:hint="default"/>
      </w:rPr>
    </w:lvl>
    <w:lvl w:ilvl="4" w:tplc="F0CC421A" w:tentative="1">
      <w:start w:val="1"/>
      <w:numFmt w:val="bullet"/>
      <w:lvlText w:val="o"/>
      <w:lvlJc w:val="left"/>
      <w:pPr>
        <w:ind w:left="3600" w:hanging="360"/>
      </w:pPr>
      <w:rPr>
        <w:rFonts w:ascii="Courier New" w:hAnsi="Courier New" w:cs="Courier New" w:hint="default"/>
      </w:rPr>
    </w:lvl>
    <w:lvl w:ilvl="5" w:tplc="6C8EDB9A" w:tentative="1">
      <w:start w:val="1"/>
      <w:numFmt w:val="bullet"/>
      <w:lvlText w:val=""/>
      <w:lvlJc w:val="left"/>
      <w:pPr>
        <w:ind w:left="4320" w:hanging="360"/>
      </w:pPr>
      <w:rPr>
        <w:rFonts w:ascii="Wingdings" w:hAnsi="Wingdings" w:hint="default"/>
      </w:rPr>
    </w:lvl>
    <w:lvl w:ilvl="6" w:tplc="345867DE" w:tentative="1">
      <w:start w:val="1"/>
      <w:numFmt w:val="bullet"/>
      <w:lvlText w:val=""/>
      <w:lvlJc w:val="left"/>
      <w:pPr>
        <w:ind w:left="5040" w:hanging="360"/>
      </w:pPr>
      <w:rPr>
        <w:rFonts w:ascii="Symbol" w:hAnsi="Symbol" w:hint="default"/>
      </w:rPr>
    </w:lvl>
    <w:lvl w:ilvl="7" w:tplc="0928BC62" w:tentative="1">
      <w:start w:val="1"/>
      <w:numFmt w:val="bullet"/>
      <w:lvlText w:val="o"/>
      <w:lvlJc w:val="left"/>
      <w:pPr>
        <w:ind w:left="5760" w:hanging="360"/>
      </w:pPr>
      <w:rPr>
        <w:rFonts w:ascii="Courier New" w:hAnsi="Courier New" w:cs="Courier New" w:hint="default"/>
      </w:rPr>
    </w:lvl>
    <w:lvl w:ilvl="8" w:tplc="A6BAA310" w:tentative="1">
      <w:start w:val="1"/>
      <w:numFmt w:val="bullet"/>
      <w:lvlText w:val=""/>
      <w:lvlJc w:val="left"/>
      <w:pPr>
        <w:ind w:left="6480" w:hanging="360"/>
      </w:pPr>
      <w:rPr>
        <w:rFonts w:ascii="Wingdings" w:hAnsi="Wingdings" w:hint="default"/>
      </w:rPr>
    </w:lvl>
  </w:abstractNum>
  <w:abstractNum w:abstractNumId="49" w15:restartNumberingAfterBreak="0">
    <w:nsid w:val="7A6C47AC"/>
    <w:multiLevelType w:val="hybridMultilevel"/>
    <w:tmpl w:val="87A68F84"/>
    <w:lvl w:ilvl="0" w:tplc="FA1EF63E">
      <w:start w:val="1"/>
      <w:numFmt w:val="bullet"/>
      <w:lvlText w:val=""/>
      <w:lvlJc w:val="left"/>
      <w:pPr>
        <w:ind w:left="780" w:hanging="360"/>
      </w:pPr>
      <w:rPr>
        <w:rFonts w:ascii="Symbol" w:hAnsi="Symbol" w:hint="default"/>
      </w:rPr>
    </w:lvl>
    <w:lvl w:ilvl="1" w:tplc="42842B5A" w:tentative="1">
      <w:start w:val="1"/>
      <w:numFmt w:val="bullet"/>
      <w:lvlText w:val="o"/>
      <w:lvlJc w:val="left"/>
      <w:pPr>
        <w:ind w:left="1500" w:hanging="360"/>
      </w:pPr>
      <w:rPr>
        <w:rFonts w:ascii="Courier New" w:hAnsi="Courier New" w:cs="Courier New" w:hint="default"/>
      </w:rPr>
    </w:lvl>
    <w:lvl w:ilvl="2" w:tplc="A8B6F900" w:tentative="1">
      <w:start w:val="1"/>
      <w:numFmt w:val="bullet"/>
      <w:lvlText w:val=""/>
      <w:lvlJc w:val="left"/>
      <w:pPr>
        <w:ind w:left="2220" w:hanging="360"/>
      </w:pPr>
      <w:rPr>
        <w:rFonts w:ascii="Wingdings" w:hAnsi="Wingdings" w:hint="default"/>
      </w:rPr>
    </w:lvl>
    <w:lvl w:ilvl="3" w:tplc="2AAA4394" w:tentative="1">
      <w:start w:val="1"/>
      <w:numFmt w:val="bullet"/>
      <w:lvlText w:val=""/>
      <w:lvlJc w:val="left"/>
      <w:pPr>
        <w:ind w:left="2940" w:hanging="360"/>
      </w:pPr>
      <w:rPr>
        <w:rFonts w:ascii="Symbol" w:hAnsi="Symbol" w:hint="default"/>
      </w:rPr>
    </w:lvl>
    <w:lvl w:ilvl="4" w:tplc="FBF6A166" w:tentative="1">
      <w:start w:val="1"/>
      <w:numFmt w:val="bullet"/>
      <w:lvlText w:val="o"/>
      <w:lvlJc w:val="left"/>
      <w:pPr>
        <w:ind w:left="3660" w:hanging="360"/>
      </w:pPr>
      <w:rPr>
        <w:rFonts w:ascii="Courier New" w:hAnsi="Courier New" w:cs="Courier New" w:hint="default"/>
      </w:rPr>
    </w:lvl>
    <w:lvl w:ilvl="5" w:tplc="5142CA8E" w:tentative="1">
      <w:start w:val="1"/>
      <w:numFmt w:val="bullet"/>
      <w:lvlText w:val=""/>
      <w:lvlJc w:val="left"/>
      <w:pPr>
        <w:ind w:left="4380" w:hanging="360"/>
      </w:pPr>
      <w:rPr>
        <w:rFonts w:ascii="Wingdings" w:hAnsi="Wingdings" w:hint="default"/>
      </w:rPr>
    </w:lvl>
    <w:lvl w:ilvl="6" w:tplc="32621F82" w:tentative="1">
      <w:start w:val="1"/>
      <w:numFmt w:val="bullet"/>
      <w:lvlText w:val=""/>
      <w:lvlJc w:val="left"/>
      <w:pPr>
        <w:ind w:left="5100" w:hanging="360"/>
      </w:pPr>
      <w:rPr>
        <w:rFonts w:ascii="Symbol" w:hAnsi="Symbol" w:hint="default"/>
      </w:rPr>
    </w:lvl>
    <w:lvl w:ilvl="7" w:tplc="221E36D6" w:tentative="1">
      <w:start w:val="1"/>
      <w:numFmt w:val="bullet"/>
      <w:lvlText w:val="o"/>
      <w:lvlJc w:val="left"/>
      <w:pPr>
        <w:ind w:left="5820" w:hanging="360"/>
      </w:pPr>
      <w:rPr>
        <w:rFonts w:ascii="Courier New" w:hAnsi="Courier New" w:cs="Courier New" w:hint="default"/>
      </w:rPr>
    </w:lvl>
    <w:lvl w:ilvl="8" w:tplc="052826E0" w:tentative="1">
      <w:start w:val="1"/>
      <w:numFmt w:val="bullet"/>
      <w:lvlText w:val=""/>
      <w:lvlJc w:val="left"/>
      <w:pPr>
        <w:ind w:left="6540" w:hanging="360"/>
      </w:pPr>
      <w:rPr>
        <w:rFonts w:ascii="Wingdings" w:hAnsi="Wingdings" w:hint="default"/>
      </w:rPr>
    </w:lvl>
  </w:abstractNum>
  <w:abstractNum w:abstractNumId="50" w15:restartNumberingAfterBreak="0">
    <w:nsid w:val="7B1E0A65"/>
    <w:multiLevelType w:val="hybridMultilevel"/>
    <w:tmpl w:val="0C962D6A"/>
    <w:lvl w:ilvl="0" w:tplc="ABF0BC6E">
      <w:start w:val="1"/>
      <w:numFmt w:val="bullet"/>
      <w:lvlText w:val=""/>
      <w:lvlJc w:val="left"/>
      <w:pPr>
        <w:ind w:left="783" w:hanging="360"/>
      </w:pPr>
      <w:rPr>
        <w:rFonts w:ascii="Symbol" w:hAnsi="Symbol" w:hint="default"/>
      </w:rPr>
    </w:lvl>
    <w:lvl w:ilvl="1" w:tplc="5F1AC460" w:tentative="1">
      <w:start w:val="1"/>
      <w:numFmt w:val="bullet"/>
      <w:lvlText w:val="o"/>
      <w:lvlJc w:val="left"/>
      <w:pPr>
        <w:ind w:left="1503" w:hanging="360"/>
      </w:pPr>
      <w:rPr>
        <w:rFonts w:ascii="Courier New" w:hAnsi="Courier New" w:cs="Courier New" w:hint="default"/>
      </w:rPr>
    </w:lvl>
    <w:lvl w:ilvl="2" w:tplc="0A468C5A" w:tentative="1">
      <w:start w:val="1"/>
      <w:numFmt w:val="bullet"/>
      <w:lvlText w:val=""/>
      <w:lvlJc w:val="left"/>
      <w:pPr>
        <w:ind w:left="2223" w:hanging="360"/>
      </w:pPr>
      <w:rPr>
        <w:rFonts w:ascii="Wingdings" w:hAnsi="Wingdings" w:hint="default"/>
      </w:rPr>
    </w:lvl>
    <w:lvl w:ilvl="3" w:tplc="BC78B93E" w:tentative="1">
      <w:start w:val="1"/>
      <w:numFmt w:val="bullet"/>
      <w:lvlText w:val=""/>
      <w:lvlJc w:val="left"/>
      <w:pPr>
        <w:ind w:left="2943" w:hanging="360"/>
      </w:pPr>
      <w:rPr>
        <w:rFonts w:ascii="Symbol" w:hAnsi="Symbol" w:hint="default"/>
      </w:rPr>
    </w:lvl>
    <w:lvl w:ilvl="4" w:tplc="13F60A26" w:tentative="1">
      <w:start w:val="1"/>
      <w:numFmt w:val="bullet"/>
      <w:lvlText w:val="o"/>
      <w:lvlJc w:val="left"/>
      <w:pPr>
        <w:ind w:left="3663" w:hanging="360"/>
      </w:pPr>
      <w:rPr>
        <w:rFonts w:ascii="Courier New" w:hAnsi="Courier New" w:cs="Courier New" w:hint="default"/>
      </w:rPr>
    </w:lvl>
    <w:lvl w:ilvl="5" w:tplc="C2CCA2E6" w:tentative="1">
      <w:start w:val="1"/>
      <w:numFmt w:val="bullet"/>
      <w:lvlText w:val=""/>
      <w:lvlJc w:val="left"/>
      <w:pPr>
        <w:ind w:left="4383" w:hanging="360"/>
      </w:pPr>
      <w:rPr>
        <w:rFonts w:ascii="Wingdings" w:hAnsi="Wingdings" w:hint="default"/>
      </w:rPr>
    </w:lvl>
    <w:lvl w:ilvl="6" w:tplc="F05C8318" w:tentative="1">
      <w:start w:val="1"/>
      <w:numFmt w:val="bullet"/>
      <w:lvlText w:val=""/>
      <w:lvlJc w:val="left"/>
      <w:pPr>
        <w:ind w:left="5103" w:hanging="360"/>
      </w:pPr>
      <w:rPr>
        <w:rFonts w:ascii="Symbol" w:hAnsi="Symbol" w:hint="default"/>
      </w:rPr>
    </w:lvl>
    <w:lvl w:ilvl="7" w:tplc="CAFA5154" w:tentative="1">
      <w:start w:val="1"/>
      <w:numFmt w:val="bullet"/>
      <w:lvlText w:val="o"/>
      <w:lvlJc w:val="left"/>
      <w:pPr>
        <w:ind w:left="5823" w:hanging="360"/>
      </w:pPr>
      <w:rPr>
        <w:rFonts w:ascii="Courier New" w:hAnsi="Courier New" w:cs="Courier New" w:hint="default"/>
      </w:rPr>
    </w:lvl>
    <w:lvl w:ilvl="8" w:tplc="8116927C" w:tentative="1">
      <w:start w:val="1"/>
      <w:numFmt w:val="bullet"/>
      <w:lvlText w:val=""/>
      <w:lvlJc w:val="left"/>
      <w:pPr>
        <w:ind w:left="6543" w:hanging="360"/>
      </w:pPr>
      <w:rPr>
        <w:rFonts w:ascii="Wingdings" w:hAnsi="Wingdings" w:hint="default"/>
      </w:rPr>
    </w:lvl>
  </w:abstractNum>
  <w:abstractNum w:abstractNumId="51" w15:restartNumberingAfterBreak="0">
    <w:nsid w:val="7B9B412C"/>
    <w:multiLevelType w:val="hybridMultilevel"/>
    <w:tmpl w:val="9A2AD70A"/>
    <w:lvl w:ilvl="0" w:tplc="52980948">
      <w:start w:val="22"/>
      <w:numFmt w:val="decimal"/>
      <w:lvlText w:val="%1."/>
      <w:lvlJc w:val="left"/>
      <w:pPr>
        <w:ind w:left="720" w:hanging="360"/>
      </w:pPr>
      <w:rPr>
        <w:rFonts w:hint="default"/>
      </w:rPr>
    </w:lvl>
    <w:lvl w:ilvl="1" w:tplc="7236DFD8">
      <w:start w:val="1"/>
      <w:numFmt w:val="lowerLetter"/>
      <w:lvlText w:val="%2."/>
      <w:lvlJc w:val="left"/>
      <w:pPr>
        <w:ind w:left="1440" w:hanging="360"/>
      </w:pPr>
    </w:lvl>
    <w:lvl w:ilvl="2" w:tplc="076E6DBE">
      <w:start w:val="1"/>
      <w:numFmt w:val="lowerRoman"/>
      <w:lvlText w:val="%3."/>
      <w:lvlJc w:val="right"/>
      <w:pPr>
        <w:ind w:left="2160" w:hanging="180"/>
      </w:pPr>
    </w:lvl>
    <w:lvl w:ilvl="3" w:tplc="758611F4">
      <w:start w:val="1"/>
      <w:numFmt w:val="decimal"/>
      <w:lvlText w:val="%4."/>
      <w:lvlJc w:val="left"/>
      <w:pPr>
        <w:ind w:left="2880" w:hanging="360"/>
      </w:pPr>
    </w:lvl>
    <w:lvl w:ilvl="4" w:tplc="38D24CE2">
      <w:start w:val="1"/>
      <w:numFmt w:val="lowerLetter"/>
      <w:lvlText w:val="%5."/>
      <w:lvlJc w:val="left"/>
      <w:pPr>
        <w:ind w:left="3600" w:hanging="360"/>
      </w:pPr>
    </w:lvl>
    <w:lvl w:ilvl="5" w:tplc="088AF048">
      <w:start w:val="1"/>
      <w:numFmt w:val="lowerRoman"/>
      <w:lvlText w:val="%6."/>
      <w:lvlJc w:val="right"/>
      <w:pPr>
        <w:ind w:left="4320" w:hanging="180"/>
      </w:pPr>
    </w:lvl>
    <w:lvl w:ilvl="6" w:tplc="847AD076">
      <w:start w:val="1"/>
      <w:numFmt w:val="decimal"/>
      <w:lvlText w:val="%7."/>
      <w:lvlJc w:val="left"/>
      <w:pPr>
        <w:ind w:left="5040" w:hanging="360"/>
      </w:pPr>
    </w:lvl>
    <w:lvl w:ilvl="7" w:tplc="CCA425BC">
      <w:start w:val="1"/>
      <w:numFmt w:val="lowerLetter"/>
      <w:lvlText w:val="%8."/>
      <w:lvlJc w:val="left"/>
      <w:pPr>
        <w:ind w:left="5760" w:hanging="360"/>
      </w:pPr>
    </w:lvl>
    <w:lvl w:ilvl="8" w:tplc="075E116A">
      <w:start w:val="1"/>
      <w:numFmt w:val="lowerRoman"/>
      <w:lvlText w:val="%9."/>
      <w:lvlJc w:val="right"/>
      <w:pPr>
        <w:ind w:left="6480" w:hanging="180"/>
      </w:pPr>
    </w:lvl>
  </w:abstractNum>
  <w:abstractNum w:abstractNumId="52" w15:restartNumberingAfterBreak="0">
    <w:nsid w:val="7BE669FF"/>
    <w:multiLevelType w:val="multilevel"/>
    <w:tmpl w:val="CBA4F426"/>
    <w:styleLink w:val="CurrentList1"/>
    <w:lvl w:ilvl="0">
      <w:start w:val="1"/>
      <w:numFmt w:val="bullet"/>
      <w:lvlText w:val=""/>
      <w:lvlJc w:val="left"/>
      <w:pPr>
        <w:tabs>
          <w:tab w:val="num" w:pos="284"/>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7E8343FB"/>
    <w:multiLevelType w:val="hybridMultilevel"/>
    <w:tmpl w:val="911203DC"/>
    <w:lvl w:ilvl="0" w:tplc="8F427B2E">
      <w:start w:val="1"/>
      <w:numFmt w:val="decimal"/>
      <w:lvlText w:val="%1."/>
      <w:lvlJc w:val="left"/>
      <w:pPr>
        <w:ind w:left="720" w:hanging="360"/>
      </w:pPr>
    </w:lvl>
    <w:lvl w:ilvl="1" w:tplc="F7D0A2FE">
      <w:start w:val="1"/>
      <w:numFmt w:val="lowerLetter"/>
      <w:lvlText w:val="%2."/>
      <w:lvlJc w:val="left"/>
      <w:pPr>
        <w:ind w:left="1440" w:hanging="360"/>
      </w:pPr>
    </w:lvl>
    <w:lvl w:ilvl="2" w:tplc="54968520">
      <w:start w:val="1"/>
      <w:numFmt w:val="lowerRoman"/>
      <w:lvlText w:val="%3."/>
      <w:lvlJc w:val="right"/>
      <w:pPr>
        <w:ind w:left="2160" w:hanging="180"/>
      </w:pPr>
    </w:lvl>
    <w:lvl w:ilvl="3" w:tplc="C3D69C2A">
      <w:start w:val="1"/>
      <w:numFmt w:val="decimal"/>
      <w:lvlText w:val="%4."/>
      <w:lvlJc w:val="left"/>
      <w:pPr>
        <w:ind w:left="2880" w:hanging="360"/>
      </w:pPr>
    </w:lvl>
    <w:lvl w:ilvl="4" w:tplc="807A458C">
      <w:start w:val="1"/>
      <w:numFmt w:val="lowerLetter"/>
      <w:lvlText w:val="%5."/>
      <w:lvlJc w:val="left"/>
      <w:pPr>
        <w:ind w:left="3600" w:hanging="360"/>
      </w:pPr>
    </w:lvl>
    <w:lvl w:ilvl="5" w:tplc="9A14644C">
      <w:start w:val="1"/>
      <w:numFmt w:val="lowerRoman"/>
      <w:lvlText w:val="%6."/>
      <w:lvlJc w:val="right"/>
      <w:pPr>
        <w:ind w:left="4320" w:hanging="180"/>
      </w:pPr>
    </w:lvl>
    <w:lvl w:ilvl="6" w:tplc="1362D498">
      <w:start w:val="1"/>
      <w:numFmt w:val="decimal"/>
      <w:lvlText w:val="%7."/>
      <w:lvlJc w:val="left"/>
      <w:pPr>
        <w:ind w:left="5040" w:hanging="360"/>
      </w:pPr>
    </w:lvl>
    <w:lvl w:ilvl="7" w:tplc="5C4C2728">
      <w:start w:val="1"/>
      <w:numFmt w:val="lowerLetter"/>
      <w:lvlText w:val="%8."/>
      <w:lvlJc w:val="left"/>
      <w:pPr>
        <w:ind w:left="5760" w:hanging="360"/>
      </w:pPr>
    </w:lvl>
    <w:lvl w:ilvl="8" w:tplc="A44A2A6E">
      <w:start w:val="1"/>
      <w:numFmt w:val="lowerRoman"/>
      <w:lvlText w:val="%9."/>
      <w:lvlJc w:val="right"/>
      <w:pPr>
        <w:ind w:left="6480" w:hanging="180"/>
      </w:pPr>
    </w:lvl>
  </w:abstractNum>
  <w:abstractNum w:abstractNumId="54" w15:restartNumberingAfterBreak="0">
    <w:nsid w:val="7EA731C5"/>
    <w:multiLevelType w:val="hybridMultilevel"/>
    <w:tmpl w:val="015C87A8"/>
    <w:lvl w:ilvl="0" w:tplc="97BECB3A">
      <w:start w:val="1"/>
      <w:numFmt w:val="bullet"/>
      <w:lvlText w:val=""/>
      <w:lvlJc w:val="left"/>
      <w:pPr>
        <w:ind w:left="720" w:hanging="360"/>
      </w:pPr>
      <w:rPr>
        <w:rFonts w:ascii="Symbol" w:hAnsi="Symbol" w:hint="default"/>
      </w:rPr>
    </w:lvl>
    <w:lvl w:ilvl="1" w:tplc="247C264A" w:tentative="1">
      <w:start w:val="1"/>
      <w:numFmt w:val="bullet"/>
      <w:lvlText w:val="o"/>
      <w:lvlJc w:val="left"/>
      <w:pPr>
        <w:ind w:left="1440" w:hanging="360"/>
      </w:pPr>
      <w:rPr>
        <w:rFonts w:ascii="Courier New" w:hAnsi="Courier New" w:cs="Courier New" w:hint="default"/>
      </w:rPr>
    </w:lvl>
    <w:lvl w:ilvl="2" w:tplc="70EA61DA" w:tentative="1">
      <w:start w:val="1"/>
      <w:numFmt w:val="bullet"/>
      <w:lvlText w:val=""/>
      <w:lvlJc w:val="left"/>
      <w:pPr>
        <w:ind w:left="2160" w:hanging="360"/>
      </w:pPr>
      <w:rPr>
        <w:rFonts w:ascii="Wingdings" w:hAnsi="Wingdings" w:hint="default"/>
      </w:rPr>
    </w:lvl>
    <w:lvl w:ilvl="3" w:tplc="5700F2B8" w:tentative="1">
      <w:start w:val="1"/>
      <w:numFmt w:val="bullet"/>
      <w:lvlText w:val=""/>
      <w:lvlJc w:val="left"/>
      <w:pPr>
        <w:ind w:left="2880" w:hanging="360"/>
      </w:pPr>
      <w:rPr>
        <w:rFonts w:ascii="Symbol" w:hAnsi="Symbol" w:hint="default"/>
      </w:rPr>
    </w:lvl>
    <w:lvl w:ilvl="4" w:tplc="05FE5D52" w:tentative="1">
      <w:start w:val="1"/>
      <w:numFmt w:val="bullet"/>
      <w:lvlText w:val="o"/>
      <w:lvlJc w:val="left"/>
      <w:pPr>
        <w:ind w:left="3600" w:hanging="360"/>
      </w:pPr>
      <w:rPr>
        <w:rFonts w:ascii="Courier New" w:hAnsi="Courier New" w:cs="Courier New" w:hint="default"/>
      </w:rPr>
    </w:lvl>
    <w:lvl w:ilvl="5" w:tplc="927E64B2" w:tentative="1">
      <w:start w:val="1"/>
      <w:numFmt w:val="bullet"/>
      <w:lvlText w:val=""/>
      <w:lvlJc w:val="left"/>
      <w:pPr>
        <w:ind w:left="4320" w:hanging="360"/>
      </w:pPr>
      <w:rPr>
        <w:rFonts w:ascii="Wingdings" w:hAnsi="Wingdings" w:hint="default"/>
      </w:rPr>
    </w:lvl>
    <w:lvl w:ilvl="6" w:tplc="8162F25C" w:tentative="1">
      <w:start w:val="1"/>
      <w:numFmt w:val="bullet"/>
      <w:lvlText w:val=""/>
      <w:lvlJc w:val="left"/>
      <w:pPr>
        <w:ind w:left="5040" w:hanging="360"/>
      </w:pPr>
      <w:rPr>
        <w:rFonts w:ascii="Symbol" w:hAnsi="Symbol" w:hint="default"/>
      </w:rPr>
    </w:lvl>
    <w:lvl w:ilvl="7" w:tplc="74567A3C" w:tentative="1">
      <w:start w:val="1"/>
      <w:numFmt w:val="bullet"/>
      <w:lvlText w:val="o"/>
      <w:lvlJc w:val="left"/>
      <w:pPr>
        <w:ind w:left="5760" w:hanging="360"/>
      </w:pPr>
      <w:rPr>
        <w:rFonts w:ascii="Courier New" w:hAnsi="Courier New" w:cs="Courier New" w:hint="default"/>
      </w:rPr>
    </w:lvl>
    <w:lvl w:ilvl="8" w:tplc="C016AD36" w:tentative="1">
      <w:start w:val="1"/>
      <w:numFmt w:val="bullet"/>
      <w:lvlText w:val=""/>
      <w:lvlJc w:val="left"/>
      <w:pPr>
        <w:ind w:left="6480" w:hanging="360"/>
      </w:pPr>
      <w:rPr>
        <w:rFonts w:ascii="Wingdings" w:hAnsi="Wingdings" w:hint="default"/>
      </w:rPr>
    </w:lvl>
  </w:abstractNum>
  <w:num w:numId="1" w16cid:durableId="126314063">
    <w:abstractNumId w:val="22"/>
  </w:num>
  <w:num w:numId="2" w16cid:durableId="1658026435">
    <w:abstractNumId w:val="11"/>
  </w:num>
  <w:num w:numId="3" w16cid:durableId="1420132339">
    <w:abstractNumId w:val="16"/>
  </w:num>
  <w:num w:numId="4" w16cid:durableId="845245110">
    <w:abstractNumId w:val="28"/>
  </w:num>
  <w:num w:numId="5" w16cid:durableId="1132165784">
    <w:abstractNumId w:val="52"/>
  </w:num>
  <w:num w:numId="6" w16cid:durableId="496188528">
    <w:abstractNumId w:val="18"/>
  </w:num>
  <w:num w:numId="7" w16cid:durableId="412317185">
    <w:abstractNumId w:val="14"/>
  </w:num>
  <w:num w:numId="8" w16cid:durableId="816263928">
    <w:abstractNumId w:val="29"/>
  </w:num>
  <w:num w:numId="9" w16cid:durableId="1716274603">
    <w:abstractNumId w:val="27"/>
  </w:num>
  <w:num w:numId="10" w16cid:durableId="744767599">
    <w:abstractNumId w:val="15"/>
  </w:num>
  <w:num w:numId="11" w16cid:durableId="949627641">
    <w:abstractNumId w:val="47"/>
  </w:num>
  <w:num w:numId="12" w16cid:durableId="416097825">
    <w:abstractNumId w:val="7"/>
  </w:num>
  <w:num w:numId="13" w16cid:durableId="1578437143">
    <w:abstractNumId w:val="2"/>
  </w:num>
  <w:num w:numId="14" w16cid:durableId="1148746578">
    <w:abstractNumId w:val="44"/>
  </w:num>
  <w:num w:numId="15" w16cid:durableId="792479528">
    <w:abstractNumId w:val="21"/>
  </w:num>
  <w:num w:numId="16" w16cid:durableId="496849625">
    <w:abstractNumId w:val="5"/>
  </w:num>
  <w:num w:numId="17" w16cid:durableId="912813489">
    <w:abstractNumId w:val="54"/>
  </w:num>
  <w:num w:numId="18" w16cid:durableId="942877602">
    <w:abstractNumId w:val="32"/>
  </w:num>
  <w:num w:numId="19" w16cid:durableId="2113695704">
    <w:abstractNumId w:val="50"/>
  </w:num>
  <w:num w:numId="20" w16cid:durableId="1433555035">
    <w:abstractNumId w:val="48"/>
  </w:num>
  <w:num w:numId="21" w16cid:durableId="1227648736">
    <w:abstractNumId w:val="31"/>
  </w:num>
  <w:num w:numId="22" w16cid:durableId="2082756445">
    <w:abstractNumId w:val="45"/>
  </w:num>
  <w:num w:numId="23" w16cid:durableId="1529024353">
    <w:abstractNumId w:val="34"/>
  </w:num>
  <w:num w:numId="24" w16cid:durableId="1374842451">
    <w:abstractNumId w:val="0"/>
  </w:num>
  <w:num w:numId="25" w16cid:durableId="7459483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22402314">
    <w:abstractNumId w:val="9"/>
  </w:num>
  <w:num w:numId="27" w16cid:durableId="385031077">
    <w:abstractNumId w:val="12"/>
  </w:num>
  <w:num w:numId="28" w16cid:durableId="21079669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07512844">
    <w:abstractNumId w:val="33"/>
  </w:num>
  <w:num w:numId="30" w16cid:durableId="1847599242">
    <w:abstractNumId w:val="36"/>
  </w:num>
  <w:num w:numId="31" w16cid:durableId="868837273">
    <w:abstractNumId w:val="35"/>
  </w:num>
  <w:num w:numId="32" w16cid:durableId="2106996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4594147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0724820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49266801">
    <w:abstractNumId w:val="30"/>
  </w:num>
  <w:num w:numId="36" w16cid:durableId="29355766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78468693">
    <w:abstractNumId w:val="37"/>
  </w:num>
  <w:num w:numId="38" w16cid:durableId="174223822">
    <w:abstractNumId w:val="39"/>
  </w:num>
  <w:num w:numId="39" w16cid:durableId="649675365">
    <w:abstractNumId w:val="43"/>
  </w:num>
  <w:num w:numId="40" w16cid:durableId="514927770">
    <w:abstractNumId w:val="26"/>
  </w:num>
  <w:num w:numId="41" w16cid:durableId="213810205">
    <w:abstractNumId w:val="8"/>
  </w:num>
  <w:num w:numId="42" w16cid:durableId="560559227">
    <w:abstractNumId w:val="20"/>
  </w:num>
  <w:num w:numId="43" w16cid:durableId="197397659">
    <w:abstractNumId w:val="17"/>
  </w:num>
  <w:num w:numId="44" w16cid:durableId="1201745605">
    <w:abstractNumId w:val="19"/>
  </w:num>
  <w:num w:numId="45" w16cid:durableId="1715077473">
    <w:abstractNumId w:val="1"/>
  </w:num>
  <w:num w:numId="46" w16cid:durableId="1390567595">
    <w:abstractNumId w:val="46"/>
  </w:num>
  <w:num w:numId="47" w16cid:durableId="1084572724">
    <w:abstractNumId w:val="49"/>
  </w:num>
  <w:num w:numId="48" w16cid:durableId="1565721796">
    <w:abstractNumId w:val="6"/>
  </w:num>
  <w:num w:numId="49" w16cid:durableId="802113522">
    <w:abstractNumId w:val="40"/>
  </w:num>
  <w:num w:numId="50" w16cid:durableId="527180065">
    <w:abstractNumId w:val="25"/>
  </w:num>
  <w:num w:numId="51" w16cid:durableId="861239044">
    <w:abstractNumId w:val="38"/>
  </w:num>
  <w:num w:numId="52" w16cid:durableId="715352022">
    <w:abstractNumId w:val="53"/>
  </w:num>
  <w:num w:numId="53" w16cid:durableId="893081030">
    <w:abstractNumId w:val="3"/>
  </w:num>
  <w:num w:numId="54" w16cid:durableId="415247366">
    <w:abstractNumId w:val="41"/>
  </w:num>
  <w:num w:numId="55" w16cid:durableId="494806350">
    <w:abstractNumId w:val="51"/>
  </w:num>
  <w:num w:numId="56" w16cid:durableId="534466668">
    <w:abstractNumId w:val="23"/>
  </w:num>
  <w:num w:numId="57" w16cid:durableId="1524246863">
    <w:abstractNumId w:val="4"/>
  </w:num>
  <w:num w:numId="58" w16cid:durableId="1389187724">
    <w:abstractNumId w:val="42"/>
  </w:num>
  <w:num w:numId="59" w16cid:durableId="1058817450">
    <w:abstractNumId w:val="1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TrueTypeFont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283"/>
  <w:characterSpacingControl w:val="doNotCompress"/>
  <w:footnotePr>
    <w:footnote w:id="-1"/>
    <w:footnote w:id="0"/>
    <w:footnote w:id="1"/>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445"/>
    <w:rsid w:val="00000357"/>
    <w:rsid w:val="00000D67"/>
    <w:rsid w:val="00002147"/>
    <w:rsid w:val="000033A3"/>
    <w:rsid w:val="00004146"/>
    <w:rsid w:val="00004C3F"/>
    <w:rsid w:val="00004D31"/>
    <w:rsid w:val="00006936"/>
    <w:rsid w:val="00006BC2"/>
    <w:rsid w:val="00006F93"/>
    <w:rsid w:val="000077A2"/>
    <w:rsid w:val="000103FE"/>
    <w:rsid w:val="00010483"/>
    <w:rsid w:val="00010B29"/>
    <w:rsid w:val="00011482"/>
    <w:rsid w:val="000119BA"/>
    <w:rsid w:val="000141E7"/>
    <w:rsid w:val="00014343"/>
    <w:rsid w:val="00014971"/>
    <w:rsid w:val="000158EC"/>
    <w:rsid w:val="000173E4"/>
    <w:rsid w:val="000177C0"/>
    <w:rsid w:val="00017842"/>
    <w:rsid w:val="00017D30"/>
    <w:rsid w:val="00020DD1"/>
    <w:rsid w:val="0002286F"/>
    <w:rsid w:val="00024172"/>
    <w:rsid w:val="00024651"/>
    <w:rsid w:val="00024685"/>
    <w:rsid w:val="000247C2"/>
    <w:rsid w:val="00024856"/>
    <w:rsid w:val="00024ECA"/>
    <w:rsid w:val="00025257"/>
    <w:rsid w:val="00025E85"/>
    <w:rsid w:val="000268AA"/>
    <w:rsid w:val="00026A66"/>
    <w:rsid w:val="00027A95"/>
    <w:rsid w:val="00030325"/>
    <w:rsid w:val="00030CF8"/>
    <w:rsid w:val="00032300"/>
    <w:rsid w:val="000327C7"/>
    <w:rsid w:val="0003314A"/>
    <w:rsid w:val="000341DA"/>
    <w:rsid w:val="000354AE"/>
    <w:rsid w:val="00037D35"/>
    <w:rsid w:val="000403D4"/>
    <w:rsid w:val="00040425"/>
    <w:rsid w:val="00040796"/>
    <w:rsid w:val="0004132A"/>
    <w:rsid w:val="000415BD"/>
    <w:rsid w:val="000418EF"/>
    <w:rsid w:val="00041FD9"/>
    <w:rsid w:val="00042529"/>
    <w:rsid w:val="0004295B"/>
    <w:rsid w:val="00042AC4"/>
    <w:rsid w:val="00042CCC"/>
    <w:rsid w:val="00043CBE"/>
    <w:rsid w:val="00043DE5"/>
    <w:rsid w:val="00044EDA"/>
    <w:rsid w:val="00046E3D"/>
    <w:rsid w:val="000473C1"/>
    <w:rsid w:val="0004798C"/>
    <w:rsid w:val="0005075C"/>
    <w:rsid w:val="00050897"/>
    <w:rsid w:val="00050AAB"/>
    <w:rsid w:val="00051675"/>
    <w:rsid w:val="00052B88"/>
    <w:rsid w:val="000538A7"/>
    <w:rsid w:val="00053A22"/>
    <w:rsid w:val="00053F10"/>
    <w:rsid w:val="00056D6F"/>
    <w:rsid w:val="000576F7"/>
    <w:rsid w:val="00057DEC"/>
    <w:rsid w:val="0006076A"/>
    <w:rsid w:val="000613A4"/>
    <w:rsid w:val="000615B9"/>
    <w:rsid w:val="0006213C"/>
    <w:rsid w:val="0006277F"/>
    <w:rsid w:val="0006376E"/>
    <w:rsid w:val="00063E4D"/>
    <w:rsid w:val="00064723"/>
    <w:rsid w:val="0006487E"/>
    <w:rsid w:val="00065773"/>
    <w:rsid w:val="000662AF"/>
    <w:rsid w:val="00066443"/>
    <w:rsid w:val="00066632"/>
    <w:rsid w:val="00067944"/>
    <w:rsid w:val="000679B0"/>
    <w:rsid w:val="00067D31"/>
    <w:rsid w:val="00070250"/>
    <w:rsid w:val="00070DC3"/>
    <w:rsid w:val="00071078"/>
    <w:rsid w:val="000713F9"/>
    <w:rsid w:val="00071510"/>
    <w:rsid w:val="00072626"/>
    <w:rsid w:val="0007283D"/>
    <w:rsid w:val="000734AA"/>
    <w:rsid w:val="00073680"/>
    <w:rsid w:val="00073B6F"/>
    <w:rsid w:val="0007402A"/>
    <w:rsid w:val="00074A43"/>
    <w:rsid w:val="000766F5"/>
    <w:rsid w:val="00077CE2"/>
    <w:rsid w:val="00080028"/>
    <w:rsid w:val="00080A81"/>
    <w:rsid w:val="00080E01"/>
    <w:rsid w:val="00081B1B"/>
    <w:rsid w:val="00081E99"/>
    <w:rsid w:val="00082979"/>
    <w:rsid w:val="00082DAC"/>
    <w:rsid w:val="00082E08"/>
    <w:rsid w:val="00083608"/>
    <w:rsid w:val="00083CEB"/>
    <w:rsid w:val="00084A17"/>
    <w:rsid w:val="000855B1"/>
    <w:rsid w:val="000858FB"/>
    <w:rsid w:val="000868E8"/>
    <w:rsid w:val="00090262"/>
    <w:rsid w:val="0009142E"/>
    <w:rsid w:val="00091FB9"/>
    <w:rsid w:val="00092394"/>
    <w:rsid w:val="00093347"/>
    <w:rsid w:val="00094676"/>
    <w:rsid w:val="0009467F"/>
    <w:rsid w:val="000956E0"/>
    <w:rsid w:val="000967F1"/>
    <w:rsid w:val="00096965"/>
    <w:rsid w:val="00096B09"/>
    <w:rsid w:val="00096C57"/>
    <w:rsid w:val="00097EFC"/>
    <w:rsid w:val="000A03A9"/>
    <w:rsid w:val="000A0F6E"/>
    <w:rsid w:val="000A1EFB"/>
    <w:rsid w:val="000A24E7"/>
    <w:rsid w:val="000A29AC"/>
    <w:rsid w:val="000A2B55"/>
    <w:rsid w:val="000A4E64"/>
    <w:rsid w:val="000A5352"/>
    <w:rsid w:val="000A5CA3"/>
    <w:rsid w:val="000A6B4B"/>
    <w:rsid w:val="000A6BE1"/>
    <w:rsid w:val="000B15DE"/>
    <w:rsid w:val="000B184C"/>
    <w:rsid w:val="000B2D36"/>
    <w:rsid w:val="000B356B"/>
    <w:rsid w:val="000B3695"/>
    <w:rsid w:val="000B3F95"/>
    <w:rsid w:val="000B715E"/>
    <w:rsid w:val="000B7D96"/>
    <w:rsid w:val="000C0316"/>
    <w:rsid w:val="000C2B96"/>
    <w:rsid w:val="000C3038"/>
    <w:rsid w:val="000C3724"/>
    <w:rsid w:val="000C3D8A"/>
    <w:rsid w:val="000C4A4B"/>
    <w:rsid w:val="000C684F"/>
    <w:rsid w:val="000C7101"/>
    <w:rsid w:val="000C78F8"/>
    <w:rsid w:val="000C7FF7"/>
    <w:rsid w:val="000D0533"/>
    <w:rsid w:val="000D1A41"/>
    <w:rsid w:val="000D22F7"/>
    <w:rsid w:val="000D2995"/>
    <w:rsid w:val="000D40E9"/>
    <w:rsid w:val="000D4545"/>
    <w:rsid w:val="000D5309"/>
    <w:rsid w:val="000D615B"/>
    <w:rsid w:val="000D671B"/>
    <w:rsid w:val="000D6F67"/>
    <w:rsid w:val="000D7374"/>
    <w:rsid w:val="000E0593"/>
    <w:rsid w:val="000E0FA4"/>
    <w:rsid w:val="000E174F"/>
    <w:rsid w:val="000E19B6"/>
    <w:rsid w:val="000E204F"/>
    <w:rsid w:val="000E2A9F"/>
    <w:rsid w:val="000E2B4E"/>
    <w:rsid w:val="000E2F91"/>
    <w:rsid w:val="000E43AD"/>
    <w:rsid w:val="000E4698"/>
    <w:rsid w:val="000E4A85"/>
    <w:rsid w:val="000E4AD1"/>
    <w:rsid w:val="000E4C3A"/>
    <w:rsid w:val="000E6213"/>
    <w:rsid w:val="000E7171"/>
    <w:rsid w:val="000F0076"/>
    <w:rsid w:val="000F01E2"/>
    <w:rsid w:val="000F2548"/>
    <w:rsid w:val="000F3CA2"/>
    <w:rsid w:val="000F42C5"/>
    <w:rsid w:val="000F4887"/>
    <w:rsid w:val="000F6583"/>
    <w:rsid w:val="000F6FEE"/>
    <w:rsid w:val="00100B81"/>
    <w:rsid w:val="00100D13"/>
    <w:rsid w:val="001010D6"/>
    <w:rsid w:val="00102A1D"/>
    <w:rsid w:val="001033CB"/>
    <w:rsid w:val="001034BC"/>
    <w:rsid w:val="001038B8"/>
    <w:rsid w:val="00103DF4"/>
    <w:rsid w:val="001052D1"/>
    <w:rsid w:val="0010551D"/>
    <w:rsid w:val="00105B93"/>
    <w:rsid w:val="00105B9C"/>
    <w:rsid w:val="001100D8"/>
    <w:rsid w:val="00110AFE"/>
    <w:rsid w:val="00111690"/>
    <w:rsid w:val="001127A7"/>
    <w:rsid w:val="00113718"/>
    <w:rsid w:val="00114196"/>
    <w:rsid w:val="0011520E"/>
    <w:rsid w:val="00115326"/>
    <w:rsid w:val="00121A24"/>
    <w:rsid w:val="00121D6D"/>
    <w:rsid w:val="00121FCD"/>
    <w:rsid w:val="0012311E"/>
    <w:rsid w:val="00123DA3"/>
    <w:rsid w:val="00124630"/>
    <w:rsid w:val="00124A7F"/>
    <w:rsid w:val="00124E39"/>
    <w:rsid w:val="001265DD"/>
    <w:rsid w:val="001269C5"/>
    <w:rsid w:val="00127458"/>
    <w:rsid w:val="00127904"/>
    <w:rsid w:val="001306D0"/>
    <w:rsid w:val="0013142E"/>
    <w:rsid w:val="00131E26"/>
    <w:rsid w:val="00132A61"/>
    <w:rsid w:val="00132BC6"/>
    <w:rsid w:val="00135132"/>
    <w:rsid w:val="00135B0A"/>
    <w:rsid w:val="0013644E"/>
    <w:rsid w:val="0013697D"/>
    <w:rsid w:val="00136BC7"/>
    <w:rsid w:val="00136F88"/>
    <w:rsid w:val="00137D67"/>
    <w:rsid w:val="00140B71"/>
    <w:rsid w:val="00141DA8"/>
    <w:rsid w:val="0014207A"/>
    <w:rsid w:val="00147118"/>
    <w:rsid w:val="001474FC"/>
    <w:rsid w:val="001474FE"/>
    <w:rsid w:val="001479B5"/>
    <w:rsid w:val="00150D48"/>
    <w:rsid w:val="00153525"/>
    <w:rsid w:val="00153670"/>
    <w:rsid w:val="00153D79"/>
    <w:rsid w:val="001540D8"/>
    <w:rsid w:val="001541DD"/>
    <w:rsid w:val="0015424D"/>
    <w:rsid w:val="00154539"/>
    <w:rsid w:val="00156095"/>
    <w:rsid w:val="00156BCD"/>
    <w:rsid w:val="001571DF"/>
    <w:rsid w:val="001608FA"/>
    <w:rsid w:val="001613C7"/>
    <w:rsid w:val="00161A7F"/>
    <w:rsid w:val="00161CE9"/>
    <w:rsid w:val="00162479"/>
    <w:rsid w:val="00162B3E"/>
    <w:rsid w:val="001632F3"/>
    <w:rsid w:val="001635A8"/>
    <w:rsid w:val="00163B6D"/>
    <w:rsid w:val="00163CF3"/>
    <w:rsid w:val="00163DA0"/>
    <w:rsid w:val="00164602"/>
    <w:rsid w:val="001654A6"/>
    <w:rsid w:val="00165590"/>
    <w:rsid w:val="001665A1"/>
    <w:rsid w:val="001670D4"/>
    <w:rsid w:val="00167ECA"/>
    <w:rsid w:val="001701BE"/>
    <w:rsid w:val="0017091B"/>
    <w:rsid w:val="001718CB"/>
    <w:rsid w:val="00172750"/>
    <w:rsid w:val="00172F4B"/>
    <w:rsid w:val="00174296"/>
    <w:rsid w:val="001769FB"/>
    <w:rsid w:val="001809B3"/>
    <w:rsid w:val="00180D51"/>
    <w:rsid w:val="00182A29"/>
    <w:rsid w:val="00182A2B"/>
    <w:rsid w:val="00186E2F"/>
    <w:rsid w:val="00187DCF"/>
    <w:rsid w:val="00187EA6"/>
    <w:rsid w:val="001904F7"/>
    <w:rsid w:val="0019097D"/>
    <w:rsid w:val="001910BC"/>
    <w:rsid w:val="0019116C"/>
    <w:rsid w:val="0019202C"/>
    <w:rsid w:val="00192D14"/>
    <w:rsid w:val="0019304E"/>
    <w:rsid w:val="0019447F"/>
    <w:rsid w:val="00195B2C"/>
    <w:rsid w:val="00196A87"/>
    <w:rsid w:val="001973BF"/>
    <w:rsid w:val="00197AAD"/>
    <w:rsid w:val="00197D77"/>
    <w:rsid w:val="001A02A5"/>
    <w:rsid w:val="001A0B68"/>
    <w:rsid w:val="001A0D31"/>
    <w:rsid w:val="001A136D"/>
    <w:rsid w:val="001A15AB"/>
    <w:rsid w:val="001A1993"/>
    <w:rsid w:val="001A26EE"/>
    <w:rsid w:val="001A3561"/>
    <w:rsid w:val="001A3863"/>
    <w:rsid w:val="001A3B66"/>
    <w:rsid w:val="001A3C3C"/>
    <w:rsid w:val="001A41F8"/>
    <w:rsid w:val="001A4549"/>
    <w:rsid w:val="001A5145"/>
    <w:rsid w:val="001A5378"/>
    <w:rsid w:val="001A619A"/>
    <w:rsid w:val="001B1D33"/>
    <w:rsid w:val="001B2539"/>
    <w:rsid w:val="001B2823"/>
    <w:rsid w:val="001B2EDE"/>
    <w:rsid w:val="001B3948"/>
    <w:rsid w:val="001B3FB7"/>
    <w:rsid w:val="001B41C6"/>
    <w:rsid w:val="001B4523"/>
    <w:rsid w:val="001B4568"/>
    <w:rsid w:val="001B5421"/>
    <w:rsid w:val="001C1B4F"/>
    <w:rsid w:val="001C1DC1"/>
    <w:rsid w:val="001C400A"/>
    <w:rsid w:val="001C459F"/>
    <w:rsid w:val="001C6544"/>
    <w:rsid w:val="001C6F80"/>
    <w:rsid w:val="001C7844"/>
    <w:rsid w:val="001C7DDB"/>
    <w:rsid w:val="001D03E6"/>
    <w:rsid w:val="001D0DA2"/>
    <w:rsid w:val="001D1DEA"/>
    <w:rsid w:val="001D2177"/>
    <w:rsid w:val="001D239D"/>
    <w:rsid w:val="001D3F1C"/>
    <w:rsid w:val="001D6167"/>
    <w:rsid w:val="001D6853"/>
    <w:rsid w:val="001D6F5A"/>
    <w:rsid w:val="001E1035"/>
    <w:rsid w:val="001E2350"/>
    <w:rsid w:val="001E26F1"/>
    <w:rsid w:val="001E2B9E"/>
    <w:rsid w:val="001E46BA"/>
    <w:rsid w:val="001E4ABF"/>
    <w:rsid w:val="001E5AC1"/>
    <w:rsid w:val="001E5BFD"/>
    <w:rsid w:val="001E630D"/>
    <w:rsid w:val="001E74F9"/>
    <w:rsid w:val="001E7509"/>
    <w:rsid w:val="001E7641"/>
    <w:rsid w:val="001E7BF1"/>
    <w:rsid w:val="001E7D96"/>
    <w:rsid w:val="001F0818"/>
    <w:rsid w:val="001F0A72"/>
    <w:rsid w:val="001F0DFB"/>
    <w:rsid w:val="001F1C13"/>
    <w:rsid w:val="001F20C3"/>
    <w:rsid w:val="001F5172"/>
    <w:rsid w:val="001F543B"/>
    <w:rsid w:val="001F640A"/>
    <w:rsid w:val="001F65AA"/>
    <w:rsid w:val="001F6B92"/>
    <w:rsid w:val="001F6F8A"/>
    <w:rsid w:val="001F76BB"/>
    <w:rsid w:val="00201A5C"/>
    <w:rsid w:val="00201B31"/>
    <w:rsid w:val="00201B9B"/>
    <w:rsid w:val="00202F83"/>
    <w:rsid w:val="00203660"/>
    <w:rsid w:val="002051B8"/>
    <w:rsid w:val="00206738"/>
    <w:rsid w:val="00206CFB"/>
    <w:rsid w:val="002078DA"/>
    <w:rsid w:val="00210011"/>
    <w:rsid w:val="00210492"/>
    <w:rsid w:val="0021083F"/>
    <w:rsid w:val="00211A8B"/>
    <w:rsid w:val="002121CB"/>
    <w:rsid w:val="00213BE0"/>
    <w:rsid w:val="00214B31"/>
    <w:rsid w:val="00215F76"/>
    <w:rsid w:val="002161A0"/>
    <w:rsid w:val="002200E4"/>
    <w:rsid w:val="00220341"/>
    <w:rsid w:val="0022343E"/>
    <w:rsid w:val="00223705"/>
    <w:rsid w:val="00224029"/>
    <w:rsid w:val="00224E37"/>
    <w:rsid w:val="00225526"/>
    <w:rsid w:val="00225975"/>
    <w:rsid w:val="002266D8"/>
    <w:rsid w:val="00226FC4"/>
    <w:rsid w:val="00230E1F"/>
    <w:rsid w:val="002311C4"/>
    <w:rsid w:val="00231214"/>
    <w:rsid w:val="00231EEE"/>
    <w:rsid w:val="002321EA"/>
    <w:rsid w:val="00233853"/>
    <w:rsid w:val="00233A56"/>
    <w:rsid w:val="00233DB9"/>
    <w:rsid w:val="0023562B"/>
    <w:rsid w:val="00235723"/>
    <w:rsid w:val="0023603F"/>
    <w:rsid w:val="00236059"/>
    <w:rsid w:val="0023759A"/>
    <w:rsid w:val="0024029E"/>
    <w:rsid w:val="00241F40"/>
    <w:rsid w:val="00242027"/>
    <w:rsid w:val="002420FD"/>
    <w:rsid w:val="00242C9E"/>
    <w:rsid w:val="0024365E"/>
    <w:rsid w:val="00243EF7"/>
    <w:rsid w:val="00244538"/>
    <w:rsid w:val="002445E5"/>
    <w:rsid w:val="00244B8E"/>
    <w:rsid w:val="002474C1"/>
    <w:rsid w:val="00252B2E"/>
    <w:rsid w:val="00252D1E"/>
    <w:rsid w:val="002537B8"/>
    <w:rsid w:val="00255498"/>
    <w:rsid w:val="002557B5"/>
    <w:rsid w:val="0025619F"/>
    <w:rsid w:val="00256325"/>
    <w:rsid w:val="00257000"/>
    <w:rsid w:val="00257DEA"/>
    <w:rsid w:val="0026071E"/>
    <w:rsid w:val="002629C5"/>
    <w:rsid w:val="002630E4"/>
    <w:rsid w:val="0026367C"/>
    <w:rsid w:val="002652F4"/>
    <w:rsid w:val="002658CA"/>
    <w:rsid w:val="00266390"/>
    <w:rsid w:val="00266657"/>
    <w:rsid w:val="0026680E"/>
    <w:rsid w:val="00267D74"/>
    <w:rsid w:val="00270239"/>
    <w:rsid w:val="002703DF"/>
    <w:rsid w:val="0027064C"/>
    <w:rsid w:val="00270F2C"/>
    <w:rsid w:val="002711F1"/>
    <w:rsid w:val="00271706"/>
    <w:rsid w:val="00272157"/>
    <w:rsid w:val="00272375"/>
    <w:rsid w:val="00272C9E"/>
    <w:rsid w:val="00272E6E"/>
    <w:rsid w:val="002741B5"/>
    <w:rsid w:val="00274657"/>
    <w:rsid w:val="00275273"/>
    <w:rsid w:val="00275841"/>
    <w:rsid w:val="00275C24"/>
    <w:rsid w:val="0027658B"/>
    <w:rsid w:val="00276986"/>
    <w:rsid w:val="00276A65"/>
    <w:rsid w:val="002771A9"/>
    <w:rsid w:val="00277A2C"/>
    <w:rsid w:val="002816BE"/>
    <w:rsid w:val="002816F5"/>
    <w:rsid w:val="00281E31"/>
    <w:rsid w:val="00282213"/>
    <w:rsid w:val="00282855"/>
    <w:rsid w:val="00282F52"/>
    <w:rsid w:val="00283C72"/>
    <w:rsid w:val="00283CE1"/>
    <w:rsid w:val="00285B55"/>
    <w:rsid w:val="00285EF6"/>
    <w:rsid w:val="0028657C"/>
    <w:rsid w:val="00287A1C"/>
    <w:rsid w:val="00290418"/>
    <w:rsid w:val="00290C58"/>
    <w:rsid w:val="002911E2"/>
    <w:rsid w:val="00291CB3"/>
    <w:rsid w:val="002920A3"/>
    <w:rsid w:val="002924CB"/>
    <w:rsid w:val="0029266B"/>
    <w:rsid w:val="00292737"/>
    <w:rsid w:val="00293E7E"/>
    <w:rsid w:val="00293F03"/>
    <w:rsid w:val="00294BDA"/>
    <w:rsid w:val="00294E33"/>
    <w:rsid w:val="002951CF"/>
    <w:rsid w:val="00295201"/>
    <w:rsid w:val="002A0FAF"/>
    <w:rsid w:val="002A20FB"/>
    <w:rsid w:val="002A2890"/>
    <w:rsid w:val="002A2FF6"/>
    <w:rsid w:val="002A30E0"/>
    <w:rsid w:val="002A331F"/>
    <w:rsid w:val="002A470C"/>
    <w:rsid w:val="002A4B78"/>
    <w:rsid w:val="002A52B3"/>
    <w:rsid w:val="002A5EE2"/>
    <w:rsid w:val="002A5FDF"/>
    <w:rsid w:val="002A6792"/>
    <w:rsid w:val="002A7D5D"/>
    <w:rsid w:val="002B0C8D"/>
    <w:rsid w:val="002B2174"/>
    <w:rsid w:val="002B413D"/>
    <w:rsid w:val="002B41F3"/>
    <w:rsid w:val="002B5473"/>
    <w:rsid w:val="002B54B3"/>
    <w:rsid w:val="002B6671"/>
    <w:rsid w:val="002B77FC"/>
    <w:rsid w:val="002B7A7A"/>
    <w:rsid w:val="002C077B"/>
    <w:rsid w:val="002C2151"/>
    <w:rsid w:val="002C2B69"/>
    <w:rsid w:val="002C2BF8"/>
    <w:rsid w:val="002C3118"/>
    <w:rsid w:val="002C3C6B"/>
    <w:rsid w:val="002C519A"/>
    <w:rsid w:val="002C555F"/>
    <w:rsid w:val="002C5C0F"/>
    <w:rsid w:val="002C63D5"/>
    <w:rsid w:val="002C6FBC"/>
    <w:rsid w:val="002C7533"/>
    <w:rsid w:val="002D0AA3"/>
    <w:rsid w:val="002D0B7D"/>
    <w:rsid w:val="002D4A58"/>
    <w:rsid w:val="002D4E47"/>
    <w:rsid w:val="002D6577"/>
    <w:rsid w:val="002D744F"/>
    <w:rsid w:val="002D7D65"/>
    <w:rsid w:val="002E0162"/>
    <w:rsid w:val="002E0B0D"/>
    <w:rsid w:val="002E100C"/>
    <w:rsid w:val="002E10E1"/>
    <w:rsid w:val="002E13C2"/>
    <w:rsid w:val="002E19F4"/>
    <w:rsid w:val="002E1D38"/>
    <w:rsid w:val="002E1FC1"/>
    <w:rsid w:val="002E25C4"/>
    <w:rsid w:val="002E264D"/>
    <w:rsid w:val="002E342C"/>
    <w:rsid w:val="002E386B"/>
    <w:rsid w:val="002E4FA9"/>
    <w:rsid w:val="002E52B8"/>
    <w:rsid w:val="002E5517"/>
    <w:rsid w:val="002E68AD"/>
    <w:rsid w:val="002F0A34"/>
    <w:rsid w:val="002F161D"/>
    <w:rsid w:val="002F1EB8"/>
    <w:rsid w:val="002F2F34"/>
    <w:rsid w:val="002F48E2"/>
    <w:rsid w:val="002F4EE2"/>
    <w:rsid w:val="002F5B21"/>
    <w:rsid w:val="002F7F3B"/>
    <w:rsid w:val="002F7FB3"/>
    <w:rsid w:val="003008A6"/>
    <w:rsid w:val="00301B47"/>
    <w:rsid w:val="003023CC"/>
    <w:rsid w:val="0030315F"/>
    <w:rsid w:val="00303541"/>
    <w:rsid w:val="00304BFC"/>
    <w:rsid w:val="00304FA7"/>
    <w:rsid w:val="00305F6A"/>
    <w:rsid w:val="00305FA1"/>
    <w:rsid w:val="00306CB2"/>
    <w:rsid w:val="003073E2"/>
    <w:rsid w:val="003074DB"/>
    <w:rsid w:val="00307CD1"/>
    <w:rsid w:val="00310033"/>
    <w:rsid w:val="00310AB7"/>
    <w:rsid w:val="00311B99"/>
    <w:rsid w:val="00311BA9"/>
    <w:rsid w:val="0031353E"/>
    <w:rsid w:val="003136F5"/>
    <w:rsid w:val="00313BBF"/>
    <w:rsid w:val="00313D7B"/>
    <w:rsid w:val="00314C53"/>
    <w:rsid w:val="00315132"/>
    <w:rsid w:val="00316696"/>
    <w:rsid w:val="00317F24"/>
    <w:rsid w:val="003200C2"/>
    <w:rsid w:val="0032076B"/>
    <w:rsid w:val="00320CB8"/>
    <w:rsid w:val="00322942"/>
    <w:rsid w:val="00323AC7"/>
    <w:rsid w:val="00323BB7"/>
    <w:rsid w:val="00324112"/>
    <w:rsid w:val="00324B5B"/>
    <w:rsid w:val="003253A6"/>
    <w:rsid w:val="0032594C"/>
    <w:rsid w:val="00325A9A"/>
    <w:rsid w:val="00325B65"/>
    <w:rsid w:val="00326454"/>
    <w:rsid w:val="00331054"/>
    <w:rsid w:val="00331486"/>
    <w:rsid w:val="003347A2"/>
    <w:rsid w:val="00334800"/>
    <w:rsid w:val="00335DDE"/>
    <w:rsid w:val="0033672C"/>
    <w:rsid w:val="00336DC2"/>
    <w:rsid w:val="003400C4"/>
    <w:rsid w:val="003403A9"/>
    <w:rsid w:val="00340B0B"/>
    <w:rsid w:val="0034110B"/>
    <w:rsid w:val="00342353"/>
    <w:rsid w:val="003424E3"/>
    <w:rsid w:val="003428F5"/>
    <w:rsid w:val="00342D3A"/>
    <w:rsid w:val="00343F8B"/>
    <w:rsid w:val="003445DA"/>
    <w:rsid w:val="00344DCA"/>
    <w:rsid w:val="00345473"/>
    <w:rsid w:val="00345736"/>
    <w:rsid w:val="003479B7"/>
    <w:rsid w:val="00347E12"/>
    <w:rsid w:val="003507E5"/>
    <w:rsid w:val="00350921"/>
    <w:rsid w:val="00351070"/>
    <w:rsid w:val="00352D17"/>
    <w:rsid w:val="003538D5"/>
    <w:rsid w:val="00354362"/>
    <w:rsid w:val="003548CF"/>
    <w:rsid w:val="00354C1E"/>
    <w:rsid w:val="00354C5C"/>
    <w:rsid w:val="00356021"/>
    <w:rsid w:val="0035770B"/>
    <w:rsid w:val="00357931"/>
    <w:rsid w:val="003605FF"/>
    <w:rsid w:val="00360F21"/>
    <w:rsid w:val="00361C86"/>
    <w:rsid w:val="0036223D"/>
    <w:rsid w:val="003622D9"/>
    <w:rsid w:val="00364740"/>
    <w:rsid w:val="003654F7"/>
    <w:rsid w:val="003679A5"/>
    <w:rsid w:val="0037073A"/>
    <w:rsid w:val="00370D65"/>
    <w:rsid w:val="00371B1A"/>
    <w:rsid w:val="003735ED"/>
    <w:rsid w:val="00374665"/>
    <w:rsid w:val="003753D8"/>
    <w:rsid w:val="00375812"/>
    <w:rsid w:val="00376387"/>
    <w:rsid w:val="00377332"/>
    <w:rsid w:val="003777BF"/>
    <w:rsid w:val="00377C5E"/>
    <w:rsid w:val="00380116"/>
    <w:rsid w:val="00381810"/>
    <w:rsid w:val="003820DF"/>
    <w:rsid w:val="0038213D"/>
    <w:rsid w:val="003822BA"/>
    <w:rsid w:val="00383148"/>
    <w:rsid w:val="00385752"/>
    <w:rsid w:val="0038642C"/>
    <w:rsid w:val="00386537"/>
    <w:rsid w:val="00386B24"/>
    <w:rsid w:val="00386D9E"/>
    <w:rsid w:val="00386F77"/>
    <w:rsid w:val="0038706D"/>
    <w:rsid w:val="003915AA"/>
    <w:rsid w:val="00391A33"/>
    <w:rsid w:val="003925B4"/>
    <w:rsid w:val="00393891"/>
    <w:rsid w:val="00394449"/>
    <w:rsid w:val="00394F26"/>
    <w:rsid w:val="0039575F"/>
    <w:rsid w:val="003961E2"/>
    <w:rsid w:val="003963CE"/>
    <w:rsid w:val="00397C23"/>
    <w:rsid w:val="00397FBF"/>
    <w:rsid w:val="003A00AA"/>
    <w:rsid w:val="003A0FED"/>
    <w:rsid w:val="003A1E5F"/>
    <w:rsid w:val="003A2C70"/>
    <w:rsid w:val="003A34DB"/>
    <w:rsid w:val="003A3B5E"/>
    <w:rsid w:val="003A3FCC"/>
    <w:rsid w:val="003A5347"/>
    <w:rsid w:val="003A5413"/>
    <w:rsid w:val="003A54B9"/>
    <w:rsid w:val="003A579E"/>
    <w:rsid w:val="003A5A77"/>
    <w:rsid w:val="003A60EF"/>
    <w:rsid w:val="003A6304"/>
    <w:rsid w:val="003A64C0"/>
    <w:rsid w:val="003B10B9"/>
    <w:rsid w:val="003B1E01"/>
    <w:rsid w:val="003B2BB8"/>
    <w:rsid w:val="003B3F1F"/>
    <w:rsid w:val="003B40B6"/>
    <w:rsid w:val="003B4935"/>
    <w:rsid w:val="003B5117"/>
    <w:rsid w:val="003B572D"/>
    <w:rsid w:val="003B58EC"/>
    <w:rsid w:val="003B5D04"/>
    <w:rsid w:val="003B6C23"/>
    <w:rsid w:val="003B73E0"/>
    <w:rsid w:val="003C06FF"/>
    <w:rsid w:val="003C0C08"/>
    <w:rsid w:val="003C0E7C"/>
    <w:rsid w:val="003C1115"/>
    <w:rsid w:val="003C2E33"/>
    <w:rsid w:val="003C43CB"/>
    <w:rsid w:val="003C4D07"/>
    <w:rsid w:val="003C5515"/>
    <w:rsid w:val="003C5882"/>
    <w:rsid w:val="003C724A"/>
    <w:rsid w:val="003C76AC"/>
    <w:rsid w:val="003D00AC"/>
    <w:rsid w:val="003D08DC"/>
    <w:rsid w:val="003D0F75"/>
    <w:rsid w:val="003D1B11"/>
    <w:rsid w:val="003D1C8C"/>
    <w:rsid w:val="003D3173"/>
    <w:rsid w:val="003D34FF"/>
    <w:rsid w:val="003D369A"/>
    <w:rsid w:val="003D3BAA"/>
    <w:rsid w:val="003D4406"/>
    <w:rsid w:val="003D4860"/>
    <w:rsid w:val="003D5857"/>
    <w:rsid w:val="003D61B3"/>
    <w:rsid w:val="003D7ECC"/>
    <w:rsid w:val="003E175F"/>
    <w:rsid w:val="003E1DC2"/>
    <w:rsid w:val="003E2074"/>
    <w:rsid w:val="003E434A"/>
    <w:rsid w:val="003E493E"/>
    <w:rsid w:val="003E538B"/>
    <w:rsid w:val="003E694F"/>
    <w:rsid w:val="003E6D50"/>
    <w:rsid w:val="003E6F3F"/>
    <w:rsid w:val="003E70C8"/>
    <w:rsid w:val="003F0853"/>
    <w:rsid w:val="003F1336"/>
    <w:rsid w:val="003F25CB"/>
    <w:rsid w:val="003F2CC0"/>
    <w:rsid w:val="003F2DA2"/>
    <w:rsid w:val="003F321B"/>
    <w:rsid w:val="003F5AE2"/>
    <w:rsid w:val="003F5EC1"/>
    <w:rsid w:val="003F6307"/>
    <w:rsid w:val="003F6375"/>
    <w:rsid w:val="003F66A4"/>
    <w:rsid w:val="003F6A71"/>
    <w:rsid w:val="003F6E90"/>
    <w:rsid w:val="003F6ED7"/>
    <w:rsid w:val="003F7358"/>
    <w:rsid w:val="003F79E4"/>
    <w:rsid w:val="003F7B2A"/>
    <w:rsid w:val="0040031B"/>
    <w:rsid w:val="004005B1"/>
    <w:rsid w:val="0040062A"/>
    <w:rsid w:val="0040123D"/>
    <w:rsid w:val="00401829"/>
    <w:rsid w:val="00402F4A"/>
    <w:rsid w:val="004036D9"/>
    <w:rsid w:val="00403AE6"/>
    <w:rsid w:val="00403C2E"/>
    <w:rsid w:val="00403E18"/>
    <w:rsid w:val="00404D8F"/>
    <w:rsid w:val="004050AE"/>
    <w:rsid w:val="0040538A"/>
    <w:rsid w:val="00406173"/>
    <w:rsid w:val="00407BCB"/>
    <w:rsid w:val="00411CBE"/>
    <w:rsid w:val="004138B7"/>
    <w:rsid w:val="00416AF5"/>
    <w:rsid w:val="00416C7F"/>
    <w:rsid w:val="004176A6"/>
    <w:rsid w:val="00423D25"/>
    <w:rsid w:val="00424863"/>
    <w:rsid w:val="00424BA5"/>
    <w:rsid w:val="00424EBE"/>
    <w:rsid w:val="004262DC"/>
    <w:rsid w:val="00426EE1"/>
    <w:rsid w:val="00427D9F"/>
    <w:rsid w:val="00427DFC"/>
    <w:rsid w:val="00427E71"/>
    <w:rsid w:val="00430C80"/>
    <w:rsid w:val="00430C81"/>
    <w:rsid w:val="0043158A"/>
    <w:rsid w:val="00431EFC"/>
    <w:rsid w:val="0043525F"/>
    <w:rsid w:val="00435E52"/>
    <w:rsid w:val="00435E70"/>
    <w:rsid w:val="004368EE"/>
    <w:rsid w:val="00436AF6"/>
    <w:rsid w:val="00437C8D"/>
    <w:rsid w:val="0044033F"/>
    <w:rsid w:val="00442888"/>
    <w:rsid w:val="0044311A"/>
    <w:rsid w:val="00443206"/>
    <w:rsid w:val="00443B97"/>
    <w:rsid w:val="00445B46"/>
    <w:rsid w:val="00445B8D"/>
    <w:rsid w:val="00445BD5"/>
    <w:rsid w:val="00446794"/>
    <w:rsid w:val="004467FB"/>
    <w:rsid w:val="0044683B"/>
    <w:rsid w:val="0044748A"/>
    <w:rsid w:val="00447CAB"/>
    <w:rsid w:val="00451D6F"/>
    <w:rsid w:val="00452016"/>
    <w:rsid w:val="0045209C"/>
    <w:rsid w:val="0045247F"/>
    <w:rsid w:val="00453D4A"/>
    <w:rsid w:val="00454519"/>
    <w:rsid w:val="0045687F"/>
    <w:rsid w:val="00456AFA"/>
    <w:rsid w:val="00460DAB"/>
    <w:rsid w:val="00461088"/>
    <w:rsid w:val="00461C6A"/>
    <w:rsid w:val="004623C3"/>
    <w:rsid w:val="004642C7"/>
    <w:rsid w:val="004646EF"/>
    <w:rsid w:val="00464F44"/>
    <w:rsid w:val="004650A6"/>
    <w:rsid w:val="004659BE"/>
    <w:rsid w:val="00465EF4"/>
    <w:rsid w:val="00467252"/>
    <w:rsid w:val="00467397"/>
    <w:rsid w:val="00467AED"/>
    <w:rsid w:val="00467B2A"/>
    <w:rsid w:val="00467E90"/>
    <w:rsid w:val="0047193E"/>
    <w:rsid w:val="00471C3B"/>
    <w:rsid w:val="00471FAE"/>
    <w:rsid w:val="00472F92"/>
    <w:rsid w:val="00473701"/>
    <w:rsid w:val="00473CFE"/>
    <w:rsid w:val="004740EF"/>
    <w:rsid w:val="004749F3"/>
    <w:rsid w:val="00474EA9"/>
    <w:rsid w:val="00475556"/>
    <w:rsid w:val="00475ADA"/>
    <w:rsid w:val="00475AE7"/>
    <w:rsid w:val="00475E55"/>
    <w:rsid w:val="004773E3"/>
    <w:rsid w:val="004779DB"/>
    <w:rsid w:val="0048002C"/>
    <w:rsid w:val="00481B0C"/>
    <w:rsid w:val="00482861"/>
    <w:rsid w:val="0048348F"/>
    <w:rsid w:val="0048411E"/>
    <w:rsid w:val="00484D9E"/>
    <w:rsid w:val="00485850"/>
    <w:rsid w:val="004861C3"/>
    <w:rsid w:val="00486715"/>
    <w:rsid w:val="004870F1"/>
    <w:rsid w:val="004876FD"/>
    <w:rsid w:val="004877B2"/>
    <w:rsid w:val="00490180"/>
    <w:rsid w:val="00491916"/>
    <w:rsid w:val="00492F7A"/>
    <w:rsid w:val="004931F8"/>
    <w:rsid w:val="004932E1"/>
    <w:rsid w:val="00493D2C"/>
    <w:rsid w:val="004958D0"/>
    <w:rsid w:val="004959E5"/>
    <w:rsid w:val="00495F6A"/>
    <w:rsid w:val="004968AC"/>
    <w:rsid w:val="00496DE9"/>
    <w:rsid w:val="00497621"/>
    <w:rsid w:val="004A0D9A"/>
    <w:rsid w:val="004A2742"/>
    <w:rsid w:val="004A2DA7"/>
    <w:rsid w:val="004A3278"/>
    <w:rsid w:val="004A3ECC"/>
    <w:rsid w:val="004A3EDB"/>
    <w:rsid w:val="004A449F"/>
    <w:rsid w:val="004A4B2E"/>
    <w:rsid w:val="004A5A1F"/>
    <w:rsid w:val="004A66A7"/>
    <w:rsid w:val="004A758A"/>
    <w:rsid w:val="004B016C"/>
    <w:rsid w:val="004B02F2"/>
    <w:rsid w:val="004B04C1"/>
    <w:rsid w:val="004B08BD"/>
    <w:rsid w:val="004B0AE3"/>
    <w:rsid w:val="004B0E5D"/>
    <w:rsid w:val="004B15C3"/>
    <w:rsid w:val="004B1849"/>
    <w:rsid w:val="004B211D"/>
    <w:rsid w:val="004B31F3"/>
    <w:rsid w:val="004B3BD5"/>
    <w:rsid w:val="004B3E57"/>
    <w:rsid w:val="004B41F9"/>
    <w:rsid w:val="004B54CA"/>
    <w:rsid w:val="004B5986"/>
    <w:rsid w:val="004B5F84"/>
    <w:rsid w:val="004B71B9"/>
    <w:rsid w:val="004C2D9C"/>
    <w:rsid w:val="004C3A5D"/>
    <w:rsid w:val="004C417A"/>
    <w:rsid w:val="004C42D4"/>
    <w:rsid w:val="004C52AB"/>
    <w:rsid w:val="004C5472"/>
    <w:rsid w:val="004C5700"/>
    <w:rsid w:val="004C7867"/>
    <w:rsid w:val="004C7EE5"/>
    <w:rsid w:val="004D012D"/>
    <w:rsid w:val="004D1526"/>
    <w:rsid w:val="004D1746"/>
    <w:rsid w:val="004D1BA6"/>
    <w:rsid w:val="004D231F"/>
    <w:rsid w:val="004D32B5"/>
    <w:rsid w:val="004D3D52"/>
    <w:rsid w:val="004D3DFF"/>
    <w:rsid w:val="004D45FB"/>
    <w:rsid w:val="004D4FAF"/>
    <w:rsid w:val="004D59F3"/>
    <w:rsid w:val="004D6186"/>
    <w:rsid w:val="004D64EC"/>
    <w:rsid w:val="004D6B98"/>
    <w:rsid w:val="004D719D"/>
    <w:rsid w:val="004D78D3"/>
    <w:rsid w:val="004E1436"/>
    <w:rsid w:val="004E1864"/>
    <w:rsid w:val="004E1BA8"/>
    <w:rsid w:val="004E22C3"/>
    <w:rsid w:val="004E238D"/>
    <w:rsid w:val="004E2415"/>
    <w:rsid w:val="004E2485"/>
    <w:rsid w:val="004E2E4F"/>
    <w:rsid w:val="004E3DE0"/>
    <w:rsid w:val="004E424B"/>
    <w:rsid w:val="004E461E"/>
    <w:rsid w:val="004E5613"/>
    <w:rsid w:val="004E5CBF"/>
    <w:rsid w:val="004E5DFD"/>
    <w:rsid w:val="004E7E79"/>
    <w:rsid w:val="004F0179"/>
    <w:rsid w:val="004F07D0"/>
    <w:rsid w:val="004F0945"/>
    <w:rsid w:val="004F10CE"/>
    <w:rsid w:val="004F19CF"/>
    <w:rsid w:val="004F1D9B"/>
    <w:rsid w:val="004F3445"/>
    <w:rsid w:val="004F4A75"/>
    <w:rsid w:val="004F60D4"/>
    <w:rsid w:val="004F63AE"/>
    <w:rsid w:val="004F6499"/>
    <w:rsid w:val="005014A3"/>
    <w:rsid w:val="0050198B"/>
    <w:rsid w:val="00501F7C"/>
    <w:rsid w:val="005025B2"/>
    <w:rsid w:val="005033DE"/>
    <w:rsid w:val="00504343"/>
    <w:rsid w:val="00504FE2"/>
    <w:rsid w:val="005054C5"/>
    <w:rsid w:val="00505EF3"/>
    <w:rsid w:val="00506E43"/>
    <w:rsid w:val="00507214"/>
    <w:rsid w:val="00507A5A"/>
    <w:rsid w:val="00507D97"/>
    <w:rsid w:val="005106F3"/>
    <w:rsid w:val="00510AC9"/>
    <w:rsid w:val="00510E16"/>
    <w:rsid w:val="0051138A"/>
    <w:rsid w:val="00512ACB"/>
    <w:rsid w:val="00512AFF"/>
    <w:rsid w:val="00512E99"/>
    <w:rsid w:val="005136B3"/>
    <w:rsid w:val="00513C13"/>
    <w:rsid w:val="005147B9"/>
    <w:rsid w:val="00515406"/>
    <w:rsid w:val="00515555"/>
    <w:rsid w:val="00515575"/>
    <w:rsid w:val="00515AB6"/>
    <w:rsid w:val="00516FE4"/>
    <w:rsid w:val="00517542"/>
    <w:rsid w:val="00517B40"/>
    <w:rsid w:val="00520448"/>
    <w:rsid w:val="00521841"/>
    <w:rsid w:val="005221BC"/>
    <w:rsid w:val="0052260E"/>
    <w:rsid w:val="0052272D"/>
    <w:rsid w:val="00522915"/>
    <w:rsid w:val="00522979"/>
    <w:rsid w:val="0052451C"/>
    <w:rsid w:val="00524673"/>
    <w:rsid w:val="00524889"/>
    <w:rsid w:val="005256F7"/>
    <w:rsid w:val="0052690F"/>
    <w:rsid w:val="0052721F"/>
    <w:rsid w:val="005313A9"/>
    <w:rsid w:val="005314A6"/>
    <w:rsid w:val="00531E31"/>
    <w:rsid w:val="00531E4B"/>
    <w:rsid w:val="005321A7"/>
    <w:rsid w:val="00532663"/>
    <w:rsid w:val="005333CE"/>
    <w:rsid w:val="005337E6"/>
    <w:rsid w:val="00533A2D"/>
    <w:rsid w:val="00534219"/>
    <w:rsid w:val="0053541D"/>
    <w:rsid w:val="00535EED"/>
    <w:rsid w:val="005364F1"/>
    <w:rsid w:val="00537577"/>
    <w:rsid w:val="005408EC"/>
    <w:rsid w:val="00541A43"/>
    <w:rsid w:val="0054206B"/>
    <w:rsid w:val="005421D8"/>
    <w:rsid w:val="00542DD1"/>
    <w:rsid w:val="00542E8B"/>
    <w:rsid w:val="00543346"/>
    <w:rsid w:val="00543A3D"/>
    <w:rsid w:val="0054520D"/>
    <w:rsid w:val="00551F5E"/>
    <w:rsid w:val="00552D33"/>
    <w:rsid w:val="00553377"/>
    <w:rsid w:val="0055492D"/>
    <w:rsid w:val="00555133"/>
    <w:rsid w:val="005554B1"/>
    <w:rsid w:val="00555C64"/>
    <w:rsid w:val="0055691C"/>
    <w:rsid w:val="00557F4D"/>
    <w:rsid w:val="0056119B"/>
    <w:rsid w:val="00562E46"/>
    <w:rsid w:val="005646BA"/>
    <w:rsid w:val="00565953"/>
    <w:rsid w:val="005679B6"/>
    <w:rsid w:val="00567F32"/>
    <w:rsid w:val="00570119"/>
    <w:rsid w:val="00570781"/>
    <w:rsid w:val="00570A57"/>
    <w:rsid w:val="00570A67"/>
    <w:rsid w:val="0057132D"/>
    <w:rsid w:val="0057268E"/>
    <w:rsid w:val="005733DF"/>
    <w:rsid w:val="005737D2"/>
    <w:rsid w:val="005746DA"/>
    <w:rsid w:val="00574D04"/>
    <w:rsid w:val="0057500B"/>
    <w:rsid w:val="0057553F"/>
    <w:rsid w:val="00576162"/>
    <w:rsid w:val="00577BD8"/>
    <w:rsid w:val="00581263"/>
    <w:rsid w:val="005815F6"/>
    <w:rsid w:val="005819B1"/>
    <w:rsid w:val="00581A4C"/>
    <w:rsid w:val="005837AE"/>
    <w:rsid w:val="00583AFA"/>
    <w:rsid w:val="005850BA"/>
    <w:rsid w:val="005859F5"/>
    <w:rsid w:val="0058662C"/>
    <w:rsid w:val="00586E04"/>
    <w:rsid w:val="00587802"/>
    <w:rsid w:val="005902C0"/>
    <w:rsid w:val="005932B0"/>
    <w:rsid w:val="005938B8"/>
    <w:rsid w:val="00593927"/>
    <w:rsid w:val="00593C73"/>
    <w:rsid w:val="00595651"/>
    <w:rsid w:val="005957FF"/>
    <w:rsid w:val="00595B24"/>
    <w:rsid w:val="00595BD2"/>
    <w:rsid w:val="005968AE"/>
    <w:rsid w:val="00596D6F"/>
    <w:rsid w:val="00597BF1"/>
    <w:rsid w:val="005A11A6"/>
    <w:rsid w:val="005A1743"/>
    <w:rsid w:val="005A1EC4"/>
    <w:rsid w:val="005A20A2"/>
    <w:rsid w:val="005A23C2"/>
    <w:rsid w:val="005A2E20"/>
    <w:rsid w:val="005A2FA4"/>
    <w:rsid w:val="005A389D"/>
    <w:rsid w:val="005A40B0"/>
    <w:rsid w:val="005A472C"/>
    <w:rsid w:val="005A596B"/>
    <w:rsid w:val="005A61FA"/>
    <w:rsid w:val="005A6312"/>
    <w:rsid w:val="005A633A"/>
    <w:rsid w:val="005A7752"/>
    <w:rsid w:val="005A78BF"/>
    <w:rsid w:val="005B067F"/>
    <w:rsid w:val="005B1592"/>
    <w:rsid w:val="005B1723"/>
    <w:rsid w:val="005B1F74"/>
    <w:rsid w:val="005B2610"/>
    <w:rsid w:val="005B2A20"/>
    <w:rsid w:val="005B3A9B"/>
    <w:rsid w:val="005B4B8D"/>
    <w:rsid w:val="005B50D6"/>
    <w:rsid w:val="005B623B"/>
    <w:rsid w:val="005B67DA"/>
    <w:rsid w:val="005B7880"/>
    <w:rsid w:val="005B78DB"/>
    <w:rsid w:val="005B7F3F"/>
    <w:rsid w:val="005C1392"/>
    <w:rsid w:val="005C1B1E"/>
    <w:rsid w:val="005C2684"/>
    <w:rsid w:val="005C292B"/>
    <w:rsid w:val="005C35C1"/>
    <w:rsid w:val="005C3AA9"/>
    <w:rsid w:val="005C5AAE"/>
    <w:rsid w:val="005C6BC1"/>
    <w:rsid w:val="005C6DDF"/>
    <w:rsid w:val="005C792E"/>
    <w:rsid w:val="005C7CA3"/>
    <w:rsid w:val="005D049C"/>
    <w:rsid w:val="005D303D"/>
    <w:rsid w:val="005D38B1"/>
    <w:rsid w:val="005D41A0"/>
    <w:rsid w:val="005D5122"/>
    <w:rsid w:val="005D5828"/>
    <w:rsid w:val="005D6C05"/>
    <w:rsid w:val="005D75FC"/>
    <w:rsid w:val="005E023B"/>
    <w:rsid w:val="005E046E"/>
    <w:rsid w:val="005E0FA4"/>
    <w:rsid w:val="005E14B0"/>
    <w:rsid w:val="005E14BA"/>
    <w:rsid w:val="005E1772"/>
    <w:rsid w:val="005E1CDF"/>
    <w:rsid w:val="005E2408"/>
    <w:rsid w:val="005E293F"/>
    <w:rsid w:val="005E3039"/>
    <w:rsid w:val="005E3B35"/>
    <w:rsid w:val="005E5815"/>
    <w:rsid w:val="005E64CE"/>
    <w:rsid w:val="005E6C97"/>
    <w:rsid w:val="005E742B"/>
    <w:rsid w:val="005F0A35"/>
    <w:rsid w:val="005F1007"/>
    <w:rsid w:val="005F214F"/>
    <w:rsid w:val="005F25D7"/>
    <w:rsid w:val="005F2A5D"/>
    <w:rsid w:val="005F2E5A"/>
    <w:rsid w:val="005F2E6F"/>
    <w:rsid w:val="005F371F"/>
    <w:rsid w:val="005F392B"/>
    <w:rsid w:val="005F45E3"/>
    <w:rsid w:val="005F4C07"/>
    <w:rsid w:val="005F5440"/>
    <w:rsid w:val="005F5A5F"/>
    <w:rsid w:val="005F7376"/>
    <w:rsid w:val="005F7D4C"/>
    <w:rsid w:val="006016A8"/>
    <w:rsid w:val="00601B0E"/>
    <w:rsid w:val="00601FE2"/>
    <w:rsid w:val="0060216C"/>
    <w:rsid w:val="00602208"/>
    <w:rsid w:val="00602EEB"/>
    <w:rsid w:val="00603814"/>
    <w:rsid w:val="00603820"/>
    <w:rsid w:val="00606F74"/>
    <w:rsid w:val="00607AB6"/>
    <w:rsid w:val="00607AE4"/>
    <w:rsid w:val="00610F0F"/>
    <w:rsid w:val="00611942"/>
    <w:rsid w:val="00613E3D"/>
    <w:rsid w:val="006142CD"/>
    <w:rsid w:val="00614F29"/>
    <w:rsid w:val="00615100"/>
    <w:rsid w:val="00615503"/>
    <w:rsid w:val="00615FDB"/>
    <w:rsid w:val="006166DB"/>
    <w:rsid w:val="00617687"/>
    <w:rsid w:val="00617E8F"/>
    <w:rsid w:val="00620787"/>
    <w:rsid w:val="0062103E"/>
    <w:rsid w:val="0062150B"/>
    <w:rsid w:val="00621F28"/>
    <w:rsid w:val="00622A44"/>
    <w:rsid w:val="00622C32"/>
    <w:rsid w:val="006238E7"/>
    <w:rsid w:val="00623D8F"/>
    <w:rsid w:val="00623E09"/>
    <w:rsid w:val="00623E75"/>
    <w:rsid w:val="006242D5"/>
    <w:rsid w:val="006244B0"/>
    <w:rsid w:val="00624534"/>
    <w:rsid w:val="00624A62"/>
    <w:rsid w:val="00624B67"/>
    <w:rsid w:val="00624F2A"/>
    <w:rsid w:val="00625403"/>
    <w:rsid w:val="00626082"/>
    <w:rsid w:val="00627CE4"/>
    <w:rsid w:val="00630328"/>
    <w:rsid w:val="006306C7"/>
    <w:rsid w:val="00630C74"/>
    <w:rsid w:val="00630E1E"/>
    <w:rsid w:val="00630F56"/>
    <w:rsid w:val="00631ECE"/>
    <w:rsid w:val="006327DA"/>
    <w:rsid w:val="0063422F"/>
    <w:rsid w:val="00636082"/>
    <w:rsid w:val="00637149"/>
    <w:rsid w:val="00641169"/>
    <w:rsid w:val="006411A1"/>
    <w:rsid w:val="00641312"/>
    <w:rsid w:val="00645007"/>
    <w:rsid w:val="006453D7"/>
    <w:rsid w:val="006462AA"/>
    <w:rsid w:val="00646C47"/>
    <w:rsid w:val="0064755E"/>
    <w:rsid w:val="00647FC3"/>
    <w:rsid w:val="0065015E"/>
    <w:rsid w:val="00650442"/>
    <w:rsid w:val="006506EE"/>
    <w:rsid w:val="00653BD3"/>
    <w:rsid w:val="00653C56"/>
    <w:rsid w:val="00654B66"/>
    <w:rsid w:val="006569FE"/>
    <w:rsid w:val="00657BC2"/>
    <w:rsid w:val="00657C1E"/>
    <w:rsid w:val="00664E61"/>
    <w:rsid w:val="006651CA"/>
    <w:rsid w:val="006652EA"/>
    <w:rsid w:val="0066558C"/>
    <w:rsid w:val="00666BAA"/>
    <w:rsid w:val="0066726B"/>
    <w:rsid w:val="006679DA"/>
    <w:rsid w:val="006702AE"/>
    <w:rsid w:val="00670D8D"/>
    <w:rsid w:val="00671515"/>
    <w:rsid w:val="00671674"/>
    <w:rsid w:val="006731CC"/>
    <w:rsid w:val="006744E8"/>
    <w:rsid w:val="00674634"/>
    <w:rsid w:val="00675A8A"/>
    <w:rsid w:val="0067612C"/>
    <w:rsid w:val="00676238"/>
    <w:rsid w:val="006765FF"/>
    <w:rsid w:val="0067739E"/>
    <w:rsid w:val="006800EC"/>
    <w:rsid w:val="0068031F"/>
    <w:rsid w:val="006804CD"/>
    <w:rsid w:val="0068176F"/>
    <w:rsid w:val="0068389D"/>
    <w:rsid w:val="00683992"/>
    <w:rsid w:val="00683CCB"/>
    <w:rsid w:val="00684199"/>
    <w:rsid w:val="00684A91"/>
    <w:rsid w:val="006859A4"/>
    <w:rsid w:val="00686035"/>
    <w:rsid w:val="00686F49"/>
    <w:rsid w:val="00687309"/>
    <w:rsid w:val="00687D3F"/>
    <w:rsid w:val="006900D6"/>
    <w:rsid w:val="0069019D"/>
    <w:rsid w:val="00690943"/>
    <w:rsid w:val="00692584"/>
    <w:rsid w:val="00693221"/>
    <w:rsid w:val="006939B3"/>
    <w:rsid w:val="00695441"/>
    <w:rsid w:val="00695B27"/>
    <w:rsid w:val="00696207"/>
    <w:rsid w:val="006967A0"/>
    <w:rsid w:val="0069680C"/>
    <w:rsid w:val="00696839"/>
    <w:rsid w:val="006972A6"/>
    <w:rsid w:val="00697345"/>
    <w:rsid w:val="006A0266"/>
    <w:rsid w:val="006A03BD"/>
    <w:rsid w:val="006A0445"/>
    <w:rsid w:val="006A17D3"/>
    <w:rsid w:val="006A1DBA"/>
    <w:rsid w:val="006A3161"/>
    <w:rsid w:val="006A31D0"/>
    <w:rsid w:val="006A4CE7"/>
    <w:rsid w:val="006A4D5E"/>
    <w:rsid w:val="006A5594"/>
    <w:rsid w:val="006A5763"/>
    <w:rsid w:val="006A5F31"/>
    <w:rsid w:val="006A6847"/>
    <w:rsid w:val="006A6F0B"/>
    <w:rsid w:val="006B037A"/>
    <w:rsid w:val="006B195D"/>
    <w:rsid w:val="006B36C3"/>
    <w:rsid w:val="006B4436"/>
    <w:rsid w:val="006B46BC"/>
    <w:rsid w:val="006B4C3B"/>
    <w:rsid w:val="006B4C84"/>
    <w:rsid w:val="006B5285"/>
    <w:rsid w:val="006B569D"/>
    <w:rsid w:val="006B6AEC"/>
    <w:rsid w:val="006B6F92"/>
    <w:rsid w:val="006B74ED"/>
    <w:rsid w:val="006C0874"/>
    <w:rsid w:val="006C0ACE"/>
    <w:rsid w:val="006C0FDA"/>
    <w:rsid w:val="006C2BDF"/>
    <w:rsid w:val="006C3578"/>
    <w:rsid w:val="006C423C"/>
    <w:rsid w:val="006C49A6"/>
    <w:rsid w:val="006C5AA3"/>
    <w:rsid w:val="006C6228"/>
    <w:rsid w:val="006C791C"/>
    <w:rsid w:val="006D0AAF"/>
    <w:rsid w:val="006D27FE"/>
    <w:rsid w:val="006D2B90"/>
    <w:rsid w:val="006D2C4A"/>
    <w:rsid w:val="006D470C"/>
    <w:rsid w:val="006D6165"/>
    <w:rsid w:val="006D674D"/>
    <w:rsid w:val="006D737F"/>
    <w:rsid w:val="006E0005"/>
    <w:rsid w:val="006E0176"/>
    <w:rsid w:val="006E04E3"/>
    <w:rsid w:val="006E0BA0"/>
    <w:rsid w:val="006E0DB2"/>
    <w:rsid w:val="006E282C"/>
    <w:rsid w:val="006E2BAC"/>
    <w:rsid w:val="006E3333"/>
    <w:rsid w:val="006E3EE5"/>
    <w:rsid w:val="006E41DD"/>
    <w:rsid w:val="006E42AF"/>
    <w:rsid w:val="006E4B71"/>
    <w:rsid w:val="006E51D9"/>
    <w:rsid w:val="006E5B45"/>
    <w:rsid w:val="006E7770"/>
    <w:rsid w:val="006F2549"/>
    <w:rsid w:val="006F2E65"/>
    <w:rsid w:val="006F331B"/>
    <w:rsid w:val="006F3F0C"/>
    <w:rsid w:val="006F4977"/>
    <w:rsid w:val="006F5F1F"/>
    <w:rsid w:val="006F63AC"/>
    <w:rsid w:val="006F6C88"/>
    <w:rsid w:val="006F78D1"/>
    <w:rsid w:val="006F7AB7"/>
    <w:rsid w:val="00701684"/>
    <w:rsid w:val="00701987"/>
    <w:rsid w:val="007027E3"/>
    <w:rsid w:val="00702BB3"/>
    <w:rsid w:val="00703007"/>
    <w:rsid w:val="00703F9A"/>
    <w:rsid w:val="0070561A"/>
    <w:rsid w:val="007058E5"/>
    <w:rsid w:val="00705A6A"/>
    <w:rsid w:val="00705ECC"/>
    <w:rsid w:val="00707A8B"/>
    <w:rsid w:val="00710C46"/>
    <w:rsid w:val="007111F2"/>
    <w:rsid w:val="007112E4"/>
    <w:rsid w:val="0071167F"/>
    <w:rsid w:val="00712BEC"/>
    <w:rsid w:val="00712F2E"/>
    <w:rsid w:val="007131F6"/>
    <w:rsid w:val="00714A57"/>
    <w:rsid w:val="00715EE5"/>
    <w:rsid w:val="007172D4"/>
    <w:rsid w:val="00717C8F"/>
    <w:rsid w:val="00720AA8"/>
    <w:rsid w:val="00721432"/>
    <w:rsid w:val="007219F1"/>
    <w:rsid w:val="00721B40"/>
    <w:rsid w:val="00721D46"/>
    <w:rsid w:val="00721E74"/>
    <w:rsid w:val="00722629"/>
    <w:rsid w:val="0072276F"/>
    <w:rsid w:val="00724D14"/>
    <w:rsid w:val="00724E19"/>
    <w:rsid w:val="00724EBB"/>
    <w:rsid w:val="007266C2"/>
    <w:rsid w:val="007266E9"/>
    <w:rsid w:val="00726C38"/>
    <w:rsid w:val="00726EDC"/>
    <w:rsid w:val="007273C3"/>
    <w:rsid w:val="00732B40"/>
    <w:rsid w:val="007332DD"/>
    <w:rsid w:val="0073348B"/>
    <w:rsid w:val="007339CB"/>
    <w:rsid w:val="00736144"/>
    <w:rsid w:val="007361FB"/>
    <w:rsid w:val="00736D23"/>
    <w:rsid w:val="00737426"/>
    <w:rsid w:val="00741AE9"/>
    <w:rsid w:val="00741B22"/>
    <w:rsid w:val="00742559"/>
    <w:rsid w:val="0074299B"/>
    <w:rsid w:val="00742A09"/>
    <w:rsid w:val="00742A82"/>
    <w:rsid w:val="00742F62"/>
    <w:rsid w:val="007440F0"/>
    <w:rsid w:val="007451A2"/>
    <w:rsid w:val="00745557"/>
    <w:rsid w:val="00745B20"/>
    <w:rsid w:val="00750F24"/>
    <w:rsid w:val="007510AE"/>
    <w:rsid w:val="00751483"/>
    <w:rsid w:val="007521E2"/>
    <w:rsid w:val="00752266"/>
    <w:rsid w:val="007532BC"/>
    <w:rsid w:val="00755FB1"/>
    <w:rsid w:val="00756491"/>
    <w:rsid w:val="0075668A"/>
    <w:rsid w:val="0075759D"/>
    <w:rsid w:val="007622C1"/>
    <w:rsid w:val="007626E1"/>
    <w:rsid w:val="007636E5"/>
    <w:rsid w:val="00763898"/>
    <w:rsid w:val="00763FAE"/>
    <w:rsid w:val="00764677"/>
    <w:rsid w:val="00764755"/>
    <w:rsid w:val="00765719"/>
    <w:rsid w:val="00766114"/>
    <w:rsid w:val="00766CD8"/>
    <w:rsid w:val="00767723"/>
    <w:rsid w:val="007677D9"/>
    <w:rsid w:val="007707CA"/>
    <w:rsid w:val="00770F66"/>
    <w:rsid w:val="007711A9"/>
    <w:rsid w:val="007711ED"/>
    <w:rsid w:val="00771503"/>
    <w:rsid w:val="00771813"/>
    <w:rsid w:val="007720F6"/>
    <w:rsid w:val="00772F44"/>
    <w:rsid w:val="007747CF"/>
    <w:rsid w:val="00775C7A"/>
    <w:rsid w:val="00776B85"/>
    <w:rsid w:val="00777754"/>
    <w:rsid w:val="00777894"/>
    <w:rsid w:val="00780925"/>
    <w:rsid w:val="00780D91"/>
    <w:rsid w:val="00780DEF"/>
    <w:rsid w:val="00780FF2"/>
    <w:rsid w:val="007825C9"/>
    <w:rsid w:val="00782FCB"/>
    <w:rsid w:val="00784C2F"/>
    <w:rsid w:val="007850E6"/>
    <w:rsid w:val="00785261"/>
    <w:rsid w:val="00787495"/>
    <w:rsid w:val="00787A6E"/>
    <w:rsid w:val="00793485"/>
    <w:rsid w:val="0079388F"/>
    <w:rsid w:val="00794C0B"/>
    <w:rsid w:val="00795175"/>
    <w:rsid w:val="007962AF"/>
    <w:rsid w:val="00796A86"/>
    <w:rsid w:val="00796B43"/>
    <w:rsid w:val="00797913"/>
    <w:rsid w:val="007A04FE"/>
    <w:rsid w:val="007A182E"/>
    <w:rsid w:val="007A1CC7"/>
    <w:rsid w:val="007A205E"/>
    <w:rsid w:val="007A2767"/>
    <w:rsid w:val="007A3C39"/>
    <w:rsid w:val="007A4570"/>
    <w:rsid w:val="007A45D0"/>
    <w:rsid w:val="007A47B3"/>
    <w:rsid w:val="007A4AF6"/>
    <w:rsid w:val="007A4FD7"/>
    <w:rsid w:val="007A5439"/>
    <w:rsid w:val="007A5B7A"/>
    <w:rsid w:val="007A62CD"/>
    <w:rsid w:val="007A6ACA"/>
    <w:rsid w:val="007A756B"/>
    <w:rsid w:val="007B0212"/>
    <w:rsid w:val="007B0256"/>
    <w:rsid w:val="007B11DC"/>
    <w:rsid w:val="007B2EA6"/>
    <w:rsid w:val="007B3017"/>
    <w:rsid w:val="007B4D2D"/>
    <w:rsid w:val="007B4DB8"/>
    <w:rsid w:val="007B639C"/>
    <w:rsid w:val="007B7373"/>
    <w:rsid w:val="007C0BF5"/>
    <w:rsid w:val="007C0DD7"/>
    <w:rsid w:val="007C206E"/>
    <w:rsid w:val="007C2FB7"/>
    <w:rsid w:val="007C3A25"/>
    <w:rsid w:val="007C4087"/>
    <w:rsid w:val="007C5D66"/>
    <w:rsid w:val="007C6D1C"/>
    <w:rsid w:val="007C773A"/>
    <w:rsid w:val="007D0164"/>
    <w:rsid w:val="007D218F"/>
    <w:rsid w:val="007D2C20"/>
    <w:rsid w:val="007D2F65"/>
    <w:rsid w:val="007D36BB"/>
    <w:rsid w:val="007D40CD"/>
    <w:rsid w:val="007D421D"/>
    <w:rsid w:val="007D4D98"/>
    <w:rsid w:val="007D511F"/>
    <w:rsid w:val="007E10B2"/>
    <w:rsid w:val="007E119D"/>
    <w:rsid w:val="007E13E4"/>
    <w:rsid w:val="007E5416"/>
    <w:rsid w:val="007E6502"/>
    <w:rsid w:val="007E6C06"/>
    <w:rsid w:val="007E70D1"/>
    <w:rsid w:val="007F03FD"/>
    <w:rsid w:val="007F2336"/>
    <w:rsid w:val="007F2901"/>
    <w:rsid w:val="007F38FE"/>
    <w:rsid w:val="007F6703"/>
    <w:rsid w:val="007F696F"/>
    <w:rsid w:val="007F6C2A"/>
    <w:rsid w:val="007F6C84"/>
    <w:rsid w:val="007F6D29"/>
    <w:rsid w:val="007F7DCD"/>
    <w:rsid w:val="008001BA"/>
    <w:rsid w:val="008007D5"/>
    <w:rsid w:val="00800934"/>
    <w:rsid w:val="00800C23"/>
    <w:rsid w:val="0080150C"/>
    <w:rsid w:val="00801806"/>
    <w:rsid w:val="008039E8"/>
    <w:rsid w:val="00805158"/>
    <w:rsid w:val="008054E6"/>
    <w:rsid w:val="00805758"/>
    <w:rsid w:val="00805AC4"/>
    <w:rsid w:val="00806638"/>
    <w:rsid w:val="008067A3"/>
    <w:rsid w:val="00807812"/>
    <w:rsid w:val="00810543"/>
    <w:rsid w:val="00811DC7"/>
    <w:rsid w:val="00812C35"/>
    <w:rsid w:val="00813A2D"/>
    <w:rsid w:val="00814790"/>
    <w:rsid w:val="0081498E"/>
    <w:rsid w:val="008155B9"/>
    <w:rsid w:val="008165B9"/>
    <w:rsid w:val="008166F3"/>
    <w:rsid w:val="00816893"/>
    <w:rsid w:val="00816894"/>
    <w:rsid w:val="00816E75"/>
    <w:rsid w:val="00817656"/>
    <w:rsid w:val="008207BF"/>
    <w:rsid w:val="008215F5"/>
    <w:rsid w:val="00822E0E"/>
    <w:rsid w:val="00825966"/>
    <w:rsid w:val="00826EA2"/>
    <w:rsid w:val="00826F48"/>
    <w:rsid w:val="00827187"/>
    <w:rsid w:val="008275E5"/>
    <w:rsid w:val="00827E6C"/>
    <w:rsid w:val="00827EBD"/>
    <w:rsid w:val="00830845"/>
    <w:rsid w:val="00830981"/>
    <w:rsid w:val="00830A50"/>
    <w:rsid w:val="008310FC"/>
    <w:rsid w:val="00831C70"/>
    <w:rsid w:val="00831DEE"/>
    <w:rsid w:val="00831E13"/>
    <w:rsid w:val="00832EE7"/>
    <w:rsid w:val="00833F10"/>
    <w:rsid w:val="008344AE"/>
    <w:rsid w:val="00834EBE"/>
    <w:rsid w:val="00835754"/>
    <w:rsid w:val="008358A6"/>
    <w:rsid w:val="00836012"/>
    <w:rsid w:val="0083618A"/>
    <w:rsid w:val="0083644F"/>
    <w:rsid w:val="00836AB9"/>
    <w:rsid w:val="00836CD7"/>
    <w:rsid w:val="0083717F"/>
    <w:rsid w:val="00840BCA"/>
    <w:rsid w:val="00841D7C"/>
    <w:rsid w:val="00841EA4"/>
    <w:rsid w:val="00842748"/>
    <w:rsid w:val="00842BC2"/>
    <w:rsid w:val="008430EB"/>
    <w:rsid w:val="00843635"/>
    <w:rsid w:val="00845605"/>
    <w:rsid w:val="008474D3"/>
    <w:rsid w:val="00850119"/>
    <w:rsid w:val="008508C9"/>
    <w:rsid w:val="00850E52"/>
    <w:rsid w:val="00851396"/>
    <w:rsid w:val="0085277F"/>
    <w:rsid w:val="00854357"/>
    <w:rsid w:val="0085467A"/>
    <w:rsid w:val="00855FE4"/>
    <w:rsid w:val="00856334"/>
    <w:rsid w:val="00856A22"/>
    <w:rsid w:val="008573A2"/>
    <w:rsid w:val="00857E50"/>
    <w:rsid w:val="008604E6"/>
    <w:rsid w:val="0086128D"/>
    <w:rsid w:val="00861799"/>
    <w:rsid w:val="00863C7F"/>
    <w:rsid w:val="008655E8"/>
    <w:rsid w:val="00866709"/>
    <w:rsid w:val="00867069"/>
    <w:rsid w:val="0086758F"/>
    <w:rsid w:val="008676CE"/>
    <w:rsid w:val="00867810"/>
    <w:rsid w:val="00867A44"/>
    <w:rsid w:val="00870CA8"/>
    <w:rsid w:val="00874345"/>
    <w:rsid w:val="00874C45"/>
    <w:rsid w:val="00874CE0"/>
    <w:rsid w:val="0087670F"/>
    <w:rsid w:val="00877538"/>
    <w:rsid w:val="00877A30"/>
    <w:rsid w:val="00877E67"/>
    <w:rsid w:val="00880A30"/>
    <w:rsid w:val="00880B3D"/>
    <w:rsid w:val="00882258"/>
    <w:rsid w:val="0088252B"/>
    <w:rsid w:val="00882BCE"/>
    <w:rsid w:val="0088326C"/>
    <w:rsid w:val="00883DC7"/>
    <w:rsid w:val="00884B3E"/>
    <w:rsid w:val="00884D0C"/>
    <w:rsid w:val="00885A88"/>
    <w:rsid w:val="00886006"/>
    <w:rsid w:val="00887867"/>
    <w:rsid w:val="00887A17"/>
    <w:rsid w:val="0089019E"/>
    <w:rsid w:val="0089044D"/>
    <w:rsid w:val="00890B16"/>
    <w:rsid w:val="00890DFB"/>
    <w:rsid w:val="00890F34"/>
    <w:rsid w:val="008910D3"/>
    <w:rsid w:val="008915AF"/>
    <w:rsid w:val="00892304"/>
    <w:rsid w:val="00892B53"/>
    <w:rsid w:val="008952FC"/>
    <w:rsid w:val="008961A3"/>
    <w:rsid w:val="008963FA"/>
    <w:rsid w:val="00897D8A"/>
    <w:rsid w:val="008A016D"/>
    <w:rsid w:val="008A0878"/>
    <w:rsid w:val="008A08B8"/>
    <w:rsid w:val="008A18E4"/>
    <w:rsid w:val="008A1D16"/>
    <w:rsid w:val="008A229A"/>
    <w:rsid w:val="008A2423"/>
    <w:rsid w:val="008A290A"/>
    <w:rsid w:val="008A3547"/>
    <w:rsid w:val="008A3804"/>
    <w:rsid w:val="008A42AF"/>
    <w:rsid w:val="008A44C9"/>
    <w:rsid w:val="008A4702"/>
    <w:rsid w:val="008A57A7"/>
    <w:rsid w:val="008A6898"/>
    <w:rsid w:val="008A70C0"/>
    <w:rsid w:val="008A7E6E"/>
    <w:rsid w:val="008B0C0D"/>
    <w:rsid w:val="008B120F"/>
    <w:rsid w:val="008B1544"/>
    <w:rsid w:val="008B1B98"/>
    <w:rsid w:val="008B1E82"/>
    <w:rsid w:val="008B2FEE"/>
    <w:rsid w:val="008B2FEF"/>
    <w:rsid w:val="008B3A2C"/>
    <w:rsid w:val="008B56AE"/>
    <w:rsid w:val="008B5D16"/>
    <w:rsid w:val="008B5DE2"/>
    <w:rsid w:val="008B5F77"/>
    <w:rsid w:val="008B62A2"/>
    <w:rsid w:val="008B66EB"/>
    <w:rsid w:val="008B74C3"/>
    <w:rsid w:val="008B7AEB"/>
    <w:rsid w:val="008B7FCB"/>
    <w:rsid w:val="008C0076"/>
    <w:rsid w:val="008C0669"/>
    <w:rsid w:val="008C1BB8"/>
    <w:rsid w:val="008C210E"/>
    <w:rsid w:val="008C2536"/>
    <w:rsid w:val="008C2B4D"/>
    <w:rsid w:val="008C317D"/>
    <w:rsid w:val="008C3259"/>
    <w:rsid w:val="008C3722"/>
    <w:rsid w:val="008C3782"/>
    <w:rsid w:val="008C3A61"/>
    <w:rsid w:val="008C4067"/>
    <w:rsid w:val="008C40B2"/>
    <w:rsid w:val="008C45FF"/>
    <w:rsid w:val="008C475A"/>
    <w:rsid w:val="008C4777"/>
    <w:rsid w:val="008C5A2A"/>
    <w:rsid w:val="008C7857"/>
    <w:rsid w:val="008C7A76"/>
    <w:rsid w:val="008C7AD2"/>
    <w:rsid w:val="008C7E43"/>
    <w:rsid w:val="008D0317"/>
    <w:rsid w:val="008D0A84"/>
    <w:rsid w:val="008D0CBF"/>
    <w:rsid w:val="008D0F13"/>
    <w:rsid w:val="008D1C63"/>
    <w:rsid w:val="008D237A"/>
    <w:rsid w:val="008D27C1"/>
    <w:rsid w:val="008D2E1F"/>
    <w:rsid w:val="008D35EE"/>
    <w:rsid w:val="008D46E6"/>
    <w:rsid w:val="008D4B76"/>
    <w:rsid w:val="008D6256"/>
    <w:rsid w:val="008D7233"/>
    <w:rsid w:val="008D729D"/>
    <w:rsid w:val="008E1AB4"/>
    <w:rsid w:val="008E1B95"/>
    <w:rsid w:val="008E1D8B"/>
    <w:rsid w:val="008E4A03"/>
    <w:rsid w:val="008E4C2C"/>
    <w:rsid w:val="008E4C44"/>
    <w:rsid w:val="008E5385"/>
    <w:rsid w:val="008E6454"/>
    <w:rsid w:val="008E6514"/>
    <w:rsid w:val="008E6530"/>
    <w:rsid w:val="008F0808"/>
    <w:rsid w:val="008F0CD2"/>
    <w:rsid w:val="008F0EE6"/>
    <w:rsid w:val="008F1AF2"/>
    <w:rsid w:val="008F231B"/>
    <w:rsid w:val="008F3376"/>
    <w:rsid w:val="008F4B72"/>
    <w:rsid w:val="008F6DB2"/>
    <w:rsid w:val="008F6DC8"/>
    <w:rsid w:val="008F73AF"/>
    <w:rsid w:val="008F7EF9"/>
    <w:rsid w:val="0090056A"/>
    <w:rsid w:val="0090071B"/>
    <w:rsid w:val="00901799"/>
    <w:rsid w:val="00902E83"/>
    <w:rsid w:val="009030F8"/>
    <w:rsid w:val="00904D87"/>
    <w:rsid w:val="009050D0"/>
    <w:rsid w:val="0090576A"/>
    <w:rsid w:val="00905783"/>
    <w:rsid w:val="009061C9"/>
    <w:rsid w:val="00907654"/>
    <w:rsid w:val="00907B18"/>
    <w:rsid w:val="00910218"/>
    <w:rsid w:val="0091137B"/>
    <w:rsid w:val="009127AA"/>
    <w:rsid w:val="00912F7D"/>
    <w:rsid w:val="00913E7B"/>
    <w:rsid w:val="009144B7"/>
    <w:rsid w:val="0091497C"/>
    <w:rsid w:val="0091580D"/>
    <w:rsid w:val="00915D74"/>
    <w:rsid w:val="0091607D"/>
    <w:rsid w:val="00916C1E"/>
    <w:rsid w:val="00916FCF"/>
    <w:rsid w:val="0092107F"/>
    <w:rsid w:val="0092119C"/>
    <w:rsid w:val="00921DB8"/>
    <w:rsid w:val="009225F0"/>
    <w:rsid w:val="00922BC3"/>
    <w:rsid w:val="00923BD2"/>
    <w:rsid w:val="00923ED2"/>
    <w:rsid w:val="00923FD4"/>
    <w:rsid w:val="009245C6"/>
    <w:rsid w:val="00925528"/>
    <w:rsid w:val="009261DB"/>
    <w:rsid w:val="00926242"/>
    <w:rsid w:val="00926712"/>
    <w:rsid w:val="0092775D"/>
    <w:rsid w:val="00927AE4"/>
    <w:rsid w:val="009300DF"/>
    <w:rsid w:val="0093055D"/>
    <w:rsid w:val="00931C92"/>
    <w:rsid w:val="009348D5"/>
    <w:rsid w:val="00934A99"/>
    <w:rsid w:val="00934E33"/>
    <w:rsid w:val="00936D4F"/>
    <w:rsid w:val="00936D88"/>
    <w:rsid w:val="009370A7"/>
    <w:rsid w:val="0093717D"/>
    <w:rsid w:val="009373F9"/>
    <w:rsid w:val="00937538"/>
    <w:rsid w:val="009375D2"/>
    <w:rsid w:val="00940AC8"/>
    <w:rsid w:val="00941077"/>
    <w:rsid w:val="009410C1"/>
    <w:rsid w:val="00941416"/>
    <w:rsid w:val="00941508"/>
    <w:rsid w:val="00944BAF"/>
    <w:rsid w:val="00944DA1"/>
    <w:rsid w:val="009456A3"/>
    <w:rsid w:val="009461EB"/>
    <w:rsid w:val="009466D2"/>
    <w:rsid w:val="0094702C"/>
    <w:rsid w:val="00947B4C"/>
    <w:rsid w:val="009503E4"/>
    <w:rsid w:val="00950F57"/>
    <w:rsid w:val="00951DCF"/>
    <w:rsid w:val="00952F98"/>
    <w:rsid w:val="00954001"/>
    <w:rsid w:val="00954585"/>
    <w:rsid w:val="00956592"/>
    <w:rsid w:val="009567C1"/>
    <w:rsid w:val="0096090A"/>
    <w:rsid w:val="0096163C"/>
    <w:rsid w:val="009616F5"/>
    <w:rsid w:val="00961AD7"/>
    <w:rsid w:val="00961CB2"/>
    <w:rsid w:val="0096229C"/>
    <w:rsid w:val="0096283E"/>
    <w:rsid w:val="00962F27"/>
    <w:rsid w:val="009632CF"/>
    <w:rsid w:val="0096341E"/>
    <w:rsid w:val="00964157"/>
    <w:rsid w:val="00964F7A"/>
    <w:rsid w:val="00965456"/>
    <w:rsid w:val="00965802"/>
    <w:rsid w:val="00965A35"/>
    <w:rsid w:val="009666DF"/>
    <w:rsid w:val="00966D6D"/>
    <w:rsid w:val="00967F02"/>
    <w:rsid w:val="00970AB6"/>
    <w:rsid w:val="00971503"/>
    <w:rsid w:val="009728D7"/>
    <w:rsid w:val="00973199"/>
    <w:rsid w:val="0097361B"/>
    <w:rsid w:val="00973A2C"/>
    <w:rsid w:val="00973EA6"/>
    <w:rsid w:val="00974245"/>
    <w:rsid w:val="009744E8"/>
    <w:rsid w:val="0097502A"/>
    <w:rsid w:val="00977184"/>
    <w:rsid w:val="00977302"/>
    <w:rsid w:val="00980F1A"/>
    <w:rsid w:val="009825A9"/>
    <w:rsid w:val="0098338B"/>
    <w:rsid w:val="00983D24"/>
    <w:rsid w:val="009844BC"/>
    <w:rsid w:val="0098689D"/>
    <w:rsid w:val="00990589"/>
    <w:rsid w:val="00990C7A"/>
    <w:rsid w:val="0099164A"/>
    <w:rsid w:val="009929D2"/>
    <w:rsid w:val="00992E11"/>
    <w:rsid w:val="00992FC8"/>
    <w:rsid w:val="00993C59"/>
    <w:rsid w:val="00994269"/>
    <w:rsid w:val="009954B7"/>
    <w:rsid w:val="0099576B"/>
    <w:rsid w:val="009969BB"/>
    <w:rsid w:val="009A0024"/>
    <w:rsid w:val="009A02AB"/>
    <w:rsid w:val="009A0E22"/>
    <w:rsid w:val="009A0FAE"/>
    <w:rsid w:val="009A148E"/>
    <w:rsid w:val="009A18B6"/>
    <w:rsid w:val="009A2B4D"/>
    <w:rsid w:val="009A3234"/>
    <w:rsid w:val="009A345B"/>
    <w:rsid w:val="009A3786"/>
    <w:rsid w:val="009A42AB"/>
    <w:rsid w:val="009A4343"/>
    <w:rsid w:val="009A4CEF"/>
    <w:rsid w:val="009A5649"/>
    <w:rsid w:val="009A5CBA"/>
    <w:rsid w:val="009A675C"/>
    <w:rsid w:val="009A7302"/>
    <w:rsid w:val="009A772F"/>
    <w:rsid w:val="009B03BE"/>
    <w:rsid w:val="009B0928"/>
    <w:rsid w:val="009B0ABB"/>
    <w:rsid w:val="009B1831"/>
    <w:rsid w:val="009B2D4B"/>
    <w:rsid w:val="009B3DC2"/>
    <w:rsid w:val="009B4938"/>
    <w:rsid w:val="009B4BE5"/>
    <w:rsid w:val="009B5664"/>
    <w:rsid w:val="009B5C6D"/>
    <w:rsid w:val="009B7503"/>
    <w:rsid w:val="009C08BC"/>
    <w:rsid w:val="009C22AB"/>
    <w:rsid w:val="009C2F05"/>
    <w:rsid w:val="009C306F"/>
    <w:rsid w:val="009C3A3D"/>
    <w:rsid w:val="009C4ABD"/>
    <w:rsid w:val="009C570D"/>
    <w:rsid w:val="009C6662"/>
    <w:rsid w:val="009C6892"/>
    <w:rsid w:val="009C7A05"/>
    <w:rsid w:val="009C7A56"/>
    <w:rsid w:val="009C7DD5"/>
    <w:rsid w:val="009D3066"/>
    <w:rsid w:val="009D418C"/>
    <w:rsid w:val="009D4C11"/>
    <w:rsid w:val="009D559F"/>
    <w:rsid w:val="009D6555"/>
    <w:rsid w:val="009D77EC"/>
    <w:rsid w:val="009D7FB9"/>
    <w:rsid w:val="009D9ADB"/>
    <w:rsid w:val="009E145D"/>
    <w:rsid w:val="009E1DD7"/>
    <w:rsid w:val="009E2F48"/>
    <w:rsid w:val="009E2F71"/>
    <w:rsid w:val="009E3329"/>
    <w:rsid w:val="009E4B97"/>
    <w:rsid w:val="009E4E26"/>
    <w:rsid w:val="009E5372"/>
    <w:rsid w:val="009E5567"/>
    <w:rsid w:val="009E5B0B"/>
    <w:rsid w:val="009E5BAD"/>
    <w:rsid w:val="009E5E14"/>
    <w:rsid w:val="009E65A8"/>
    <w:rsid w:val="009E707D"/>
    <w:rsid w:val="009E70C7"/>
    <w:rsid w:val="009E7807"/>
    <w:rsid w:val="009E7813"/>
    <w:rsid w:val="009E7F5A"/>
    <w:rsid w:val="009F0BBA"/>
    <w:rsid w:val="009F0F88"/>
    <w:rsid w:val="009F1834"/>
    <w:rsid w:val="009F358A"/>
    <w:rsid w:val="009F451C"/>
    <w:rsid w:val="009F485F"/>
    <w:rsid w:val="009F554B"/>
    <w:rsid w:val="009F5B29"/>
    <w:rsid w:val="009F5FFF"/>
    <w:rsid w:val="009F6E8E"/>
    <w:rsid w:val="009FC84E"/>
    <w:rsid w:val="00A0006C"/>
    <w:rsid w:val="00A017A7"/>
    <w:rsid w:val="00A029B8"/>
    <w:rsid w:val="00A02E06"/>
    <w:rsid w:val="00A030B3"/>
    <w:rsid w:val="00A031A1"/>
    <w:rsid w:val="00A03213"/>
    <w:rsid w:val="00A03E98"/>
    <w:rsid w:val="00A0436D"/>
    <w:rsid w:val="00A046BE"/>
    <w:rsid w:val="00A066FD"/>
    <w:rsid w:val="00A0672E"/>
    <w:rsid w:val="00A0677A"/>
    <w:rsid w:val="00A06A17"/>
    <w:rsid w:val="00A07FDE"/>
    <w:rsid w:val="00A10F5F"/>
    <w:rsid w:val="00A1126C"/>
    <w:rsid w:val="00A120F9"/>
    <w:rsid w:val="00A12764"/>
    <w:rsid w:val="00A12E9A"/>
    <w:rsid w:val="00A13516"/>
    <w:rsid w:val="00A152C7"/>
    <w:rsid w:val="00A15DD8"/>
    <w:rsid w:val="00A163A2"/>
    <w:rsid w:val="00A167FF"/>
    <w:rsid w:val="00A17859"/>
    <w:rsid w:val="00A21351"/>
    <w:rsid w:val="00A216A4"/>
    <w:rsid w:val="00A23A6A"/>
    <w:rsid w:val="00A23B2A"/>
    <w:rsid w:val="00A23B93"/>
    <w:rsid w:val="00A24963"/>
    <w:rsid w:val="00A24E39"/>
    <w:rsid w:val="00A25402"/>
    <w:rsid w:val="00A25862"/>
    <w:rsid w:val="00A27B20"/>
    <w:rsid w:val="00A27FC5"/>
    <w:rsid w:val="00A315C1"/>
    <w:rsid w:val="00A32C00"/>
    <w:rsid w:val="00A32E4D"/>
    <w:rsid w:val="00A334F8"/>
    <w:rsid w:val="00A345E1"/>
    <w:rsid w:val="00A35F8C"/>
    <w:rsid w:val="00A369BF"/>
    <w:rsid w:val="00A36C8A"/>
    <w:rsid w:val="00A407F8"/>
    <w:rsid w:val="00A40864"/>
    <w:rsid w:val="00A40D8F"/>
    <w:rsid w:val="00A40E5E"/>
    <w:rsid w:val="00A40E80"/>
    <w:rsid w:val="00A41759"/>
    <w:rsid w:val="00A42112"/>
    <w:rsid w:val="00A43489"/>
    <w:rsid w:val="00A434B6"/>
    <w:rsid w:val="00A4362A"/>
    <w:rsid w:val="00A439EA"/>
    <w:rsid w:val="00A4414F"/>
    <w:rsid w:val="00A44597"/>
    <w:rsid w:val="00A447EA"/>
    <w:rsid w:val="00A45599"/>
    <w:rsid w:val="00A47174"/>
    <w:rsid w:val="00A5306E"/>
    <w:rsid w:val="00A548B1"/>
    <w:rsid w:val="00A54ABE"/>
    <w:rsid w:val="00A5637F"/>
    <w:rsid w:val="00A5663E"/>
    <w:rsid w:val="00A56708"/>
    <w:rsid w:val="00A567F1"/>
    <w:rsid w:val="00A56D21"/>
    <w:rsid w:val="00A56F56"/>
    <w:rsid w:val="00A612BF"/>
    <w:rsid w:val="00A63B0B"/>
    <w:rsid w:val="00A63C5B"/>
    <w:rsid w:val="00A6409F"/>
    <w:rsid w:val="00A64136"/>
    <w:rsid w:val="00A6635C"/>
    <w:rsid w:val="00A663C7"/>
    <w:rsid w:val="00A66561"/>
    <w:rsid w:val="00A667A2"/>
    <w:rsid w:val="00A667E7"/>
    <w:rsid w:val="00A67791"/>
    <w:rsid w:val="00A703F5"/>
    <w:rsid w:val="00A70F8F"/>
    <w:rsid w:val="00A71527"/>
    <w:rsid w:val="00A716A4"/>
    <w:rsid w:val="00A71751"/>
    <w:rsid w:val="00A7320D"/>
    <w:rsid w:val="00A73348"/>
    <w:rsid w:val="00A73C18"/>
    <w:rsid w:val="00A753E7"/>
    <w:rsid w:val="00A76E28"/>
    <w:rsid w:val="00A80455"/>
    <w:rsid w:val="00A80D1A"/>
    <w:rsid w:val="00A80EE9"/>
    <w:rsid w:val="00A81357"/>
    <w:rsid w:val="00A82497"/>
    <w:rsid w:val="00A8342F"/>
    <w:rsid w:val="00A83594"/>
    <w:rsid w:val="00A83CBF"/>
    <w:rsid w:val="00A8491A"/>
    <w:rsid w:val="00A85693"/>
    <w:rsid w:val="00A862A9"/>
    <w:rsid w:val="00A86480"/>
    <w:rsid w:val="00A869D1"/>
    <w:rsid w:val="00A87723"/>
    <w:rsid w:val="00A87E18"/>
    <w:rsid w:val="00A90449"/>
    <w:rsid w:val="00A90D62"/>
    <w:rsid w:val="00A91B7A"/>
    <w:rsid w:val="00A924D5"/>
    <w:rsid w:val="00A92906"/>
    <w:rsid w:val="00A92AE5"/>
    <w:rsid w:val="00A932B8"/>
    <w:rsid w:val="00A9424B"/>
    <w:rsid w:val="00A94B25"/>
    <w:rsid w:val="00A94F46"/>
    <w:rsid w:val="00A94FBE"/>
    <w:rsid w:val="00A95217"/>
    <w:rsid w:val="00A95C3D"/>
    <w:rsid w:val="00A96572"/>
    <w:rsid w:val="00A96961"/>
    <w:rsid w:val="00A97FD7"/>
    <w:rsid w:val="00AA0581"/>
    <w:rsid w:val="00AA0E0F"/>
    <w:rsid w:val="00AA13C0"/>
    <w:rsid w:val="00AA18A5"/>
    <w:rsid w:val="00AA2132"/>
    <w:rsid w:val="00AA26B4"/>
    <w:rsid w:val="00AA2CC0"/>
    <w:rsid w:val="00AA31BC"/>
    <w:rsid w:val="00AA4827"/>
    <w:rsid w:val="00AA4B7E"/>
    <w:rsid w:val="00AA55B3"/>
    <w:rsid w:val="00AA615F"/>
    <w:rsid w:val="00AA61C1"/>
    <w:rsid w:val="00AA6762"/>
    <w:rsid w:val="00AA72A9"/>
    <w:rsid w:val="00AA7957"/>
    <w:rsid w:val="00AB0458"/>
    <w:rsid w:val="00AB054F"/>
    <w:rsid w:val="00AB1721"/>
    <w:rsid w:val="00AB1837"/>
    <w:rsid w:val="00AB1BFF"/>
    <w:rsid w:val="00AB22A8"/>
    <w:rsid w:val="00AB3D24"/>
    <w:rsid w:val="00AB47C9"/>
    <w:rsid w:val="00AB4B72"/>
    <w:rsid w:val="00AB4C7C"/>
    <w:rsid w:val="00AB5411"/>
    <w:rsid w:val="00AB58D9"/>
    <w:rsid w:val="00AB5DE9"/>
    <w:rsid w:val="00AB7240"/>
    <w:rsid w:val="00AB7348"/>
    <w:rsid w:val="00AB7458"/>
    <w:rsid w:val="00AB7977"/>
    <w:rsid w:val="00AC0902"/>
    <w:rsid w:val="00AC14CC"/>
    <w:rsid w:val="00AC203B"/>
    <w:rsid w:val="00AC254B"/>
    <w:rsid w:val="00AC2D13"/>
    <w:rsid w:val="00AC2FF7"/>
    <w:rsid w:val="00AC33F9"/>
    <w:rsid w:val="00AC4166"/>
    <w:rsid w:val="00AC50EB"/>
    <w:rsid w:val="00AC526B"/>
    <w:rsid w:val="00AC52E1"/>
    <w:rsid w:val="00AC544C"/>
    <w:rsid w:val="00AC62FA"/>
    <w:rsid w:val="00AD0031"/>
    <w:rsid w:val="00AD11E0"/>
    <w:rsid w:val="00AD199F"/>
    <w:rsid w:val="00AD1B57"/>
    <w:rsid w:val="00AD1F74"/>
    <w:rsid w:val="00AD21FD"/>
    <w:rsid w:val="00AD2C1C"/>
    <w:rsid w:val="00AD369B"/>
    <w:rsid w:val="00AD453E"/>
    <w:rsid w:val="00AD5410"/>
    <w:rsid w:val="00AD6061"/>
    <w:rsid w:val="00AD77A6"/>
    <w:rsid w:val="00AD79CA"/>
    <w:rsid w:val="00AE0F40"/>
    <w:rsid w:val="00AE1B87"/>
    <w:rsid w:val="00AE2863"/>
    <w:rsid w:val="00AE2E53"/>
    <w:rsid w:val="00AE459A"/>
    <w:rsid w:val="00AE4EE4"/>
    <w:rsid w:val="00AE618F"/>
    <w:rsid w:val="00AE64A6"/>
    <w:rsid w:val="00AE6AFF"/>
    <w:rsid w:val="00AE6EF4"/>
    <w:rsid w:val="00AE7456"/>
    <w:rsid w:val="00AE75CD"/>
    <w:rsid w:val="00AE77BC"/>
    <w:rsid w:val="00AE7D01"/>
    <w:rsid w:val="00AF0CC4"/>
    <w:rsid w:val="00AF0F76"/>
    <w:rsid w:val="00AF17F8"/>
    <w:rsid w:val="00AF1B66"/>
    <w:rsid w:val="00AF39D4"/>
    <w:rsid w:val="00AF3A75"/>
    <w:rsid w:val="00AF3C33"/>
    <w:rsid w:val="00AF4051"/>
    <w:rsid w:val="00AF5449"/>
    <w:rsid w:val="00AF5D98"/>
    <w:rsid w:val="00AF5F70"/>
    <w:rsid w:val="00AF611A"/>
    <w:rsid w:val="00AF67D2"/>
    <w:rsid w:val="00AF744B"/>
    <w:rsid w:val="00AF7E06"/>
    <w:rsid w:val="00AF7E1E"/>
    <w:rsid w:val="00B00719"/>
    <w:rsid w:val="00B00DD8"/>
    <w:rsid w:val="00B022E2"/>
    <w:rsid w:val="00B027AA"/>
    <w:rsid w:val="00B028C8"/>
    <w:rsid w:val="00B02D68"/>
    <w:rsid w:val="00B04B7D"/>
    <w:rsid w:val="00B05AC0"/>
    <w:rsid w:val="00B07471"/>
    <w:rsid w:val="00B078E1"/>
    <w:rsid w:val="00B11622"/>
    <w:rsid w:val="00B11CEB"/>
    <w:rsid w:val="00B12009"/>
    <w:rsid w:val="00B1273E"/>
    <w:rsid w:val="00B1295A"/>
    <w:rsid w:val="00B13DC5"/>
    <w:rsid w:val="00B15051"/>
    <w:rsid w:val="00B157C9"/>
    <w:rsid w:val="00B163D1"/>
    <w:rsid w:val="00B1644A"/>
    <w:rsid w:val="00B16556"/>
    <w:rsid w:val="00B1679F"/>
    <w:rsid w:val="00B16D3D"/>
    <w:rsid w:val="00B17251"/>
    <w:rsid w:val="00B20642"/>
    <w:rsid w:val="00B21972"/>
    <w:rsid w:val="00B22C84"/>
    <w:rsid w:val="00B2392A"/>
    <w:rsid w:val="00B23DCA"/>
    <w:rsid w:val="00B246B8"/>
    <w:rsid w:val="00B24733"/>
    <w:rsid w:val="00B24F23"/>
    <w:rsid w:val="00B269E7"/>
    <w:rsid w:val="00B270CA"/>
    <w:rsid w:val="00B27882"/>
    <w:rsid w:val="00B301F4"/>
    <w:rsid w:val="00B30660"/>
    <w:rsid w:val="00B309B9"/>
    <w:rsid w:val="00B30BD4"/>
    <w:rsid w:val="00B317EF"/>
    <w:rsid w:val="00B3198E"/>
    <w:rsid w:val="00B32429"/>
    <w:rsid w:val="00B330AA"/>
    <w:rsid w:val="00B34215"/>
    <w:rsid w:val="00B3476A"/>
    <w:rsid w:val="00B35573"/>
    <w:rsid w:val="00B35883"/>
    <w:rsid w:val="00B3740E"/>
    <w:rsid w:val="00B37EAC"/>
    <w:rsid w:val="00B40AE5"/>
    <w:rsid w:val="00B4137F"/>
    <w:rsid w:val="00B41404"/>
    <w:rsid w:val="00B41AE4"/>
    <w:rsid w:val="00B422B8"/>
    <w:rsid w:val="00B42F8D"/>
    <w:rsid w:val="00B4322E"/>
    <w:rsid w:val="00B43258"/>
    <w:rsid w:val="00B44521"/>
    <w:rsid w:val="00B4648C"/>
    <w:rsid w:val="00B464BE"/>
    <w:rsid w:val="00B46D47"/>
    <w:rsid w:val="00B4788A"/>
    <w:rsid w:val="00B50A47"/>
    <w:rsid w:val="00B50D30"/>
    <w:rsid w:val="00B52621"/>
    <w:rsid w:val="00B52F14"/>
    <w:rsid w:val="00B533B1"/>
    <w:rsid w:val="00B53604"/>
    <w:rsid w:val="00B53AB5"/>
    <w:rsid w:val="00B53CD0"/>
    <w:rsid w:val="00B550F5"/>
    <w:rsid w:val="00B553D8"/>
    <w:rsid w:val="00B5606E"/>
    <w:rsid w:val="00B56CA1"/>
    <w:rsid w:val="00B56F53"/>
    <w:rsid w:val="00B573D5"/>
    <w:rsid w:val="00B60A56"/>
    <w:rsid w:val="00B622CA"/>
    <w:rsid w:val="00B62C9F"/>
    <w:rsid w:val="00B62D7A"/>
    <w:rsid w:val="00B63BA2"/>
    <w:rsid w:val="00B64374"/>
    <w:rsid w:val="00B643A3"/>
    <w:rsid w:val="00B6465C"/>
    <w:rsid w:val="00B64F8D"/>
    <w:rsid w:val="00B666A3"/>
    <w:rsid w:val="00B66F96"/>
    <w:rsid w:val="00B702F7"/>
    <w:rsid w:val="00B70E79"/>
    <w:rsid w:val="00B71517"/>
    <w:rsid w:val="00B72D84"/>
    <w:rsid w:val="00B734AB"/>
    <w:rsid w:val="00B73953"/>
    <w:rsid w:val="00B73AB0"/>
    <w:rsid w:val="00B73DA2"/>
    <w:rsid w:val="00B7414B"/>
    <w:rsid w:val="00B7414F"/>
    <w:rsid w:val="00B75BE6"/>
    <w:rsid w:val="00B778AE"/>
    <w:rsid w:val="00B77D10"/>
    <w:rsid w:val="00B80B43"/>
    <w:rsid w:val="00B8192B"/>
    <w:rsid w:val="00B81F86"/>
    <w:rsid w:val="00B82AE0"/>
    <w:rsid w:val="00B848D9"/>
    <w:rsid w:val="00B852CD"/>
    <w:rsid w:val="00B8644C"/>
    <w:rsid w:val="00B8660B"/>
    <w:rsid w:val="00B87837"/>
    <w:rsid w:val="00B87925"/>
    <w:rsid w:val="00B90472"/>
    <w:rsid w:val="00B90AF0"/>
    <w:rsid w:val="00B956AD"/>
    <w:rsid w:val="00B95B27"/>
    <w:rsid w:val="00B960B8"/>
    <w:rsid w:val="00B970D0"/>
    <w:rsid w:val="00B97811"/>
    <w:rsid w:val="00B97A26"/>
    <w:rsid w:val="00B97FE9"/>
    <w:rsid w:val="00BA2DB9"/>
    <w:rsid w:val="00BA2F72"/>
    <w:rsid w:val="00BA305D"/>
    <w:rsid w:val="00BA3740"/>
    <w:rsid w:val="00BA58C9"/>
    <w:rsid w:val="00BA715D"/>
    <w:rsid w:val="00BB021C"/>
    <w:rsid w:val="00BB0F99"/>
    <w:rsid w:val="00BB130D"/>
    <w:rsid w:val="00BB158C"/>
    <w:rsid w:val="00BB1D6D"/>
    <w:rsid w:val="00BB35A9"/>
    <w:rsid w:val="00BB4AE8"/>
    <w:rsid w:val="00BB5144"/>
    <w:rsid w:val="00BB51D0"/>
    <w:rsid w:val="00BB5627"/>
    <w:rsid w:val="00BB5BDE"/>
    <w:rsid w:val="00BB6613"/>
    <w:rsid w:val="00BB7B2B"/>
    <w:rsid w:val="00BC0ED8"/>
    <w:rsid w:val="00BC19C2"/>
    <w:rsid w:val="00BC21CC"/>
    <w:rsid w:val="00BC3043"/>
    <w:rsid w:val="00BC3852"/>
    <w:rsid w:val="00BC6BA3"/>
    <w:rsid w:val="00BC6BCD"/>
    <w:rsid w:val="00BC7F48"/>
    <w:rsid w:val="00BD092D"/>
    <w:rsid w:val="00BD0D9E"/>
    <w:rsid w:val="00BD162A"/>
    <w:rsid w:val="00BD24EB"/>
    <w:rsid w:val="00BD312E"/>
    <w:rsid w:val="00BD3598"/>
    <w:rsid w:val="00BD3A14"/>
    <w:rsid w:val="00BD4310"/>
    <w:rsid w:val="00BD480F"/>
    <w:rsid w:val="00BD4A96"/>
    <w:rsid w:val="00BD4D40"/>
    <w:rsid w:val="00BD4EF7"/>
    <w:rsid w:val="00BD5EAA"/>
    <w:rsid w:val="00BD61C2"/>
    <w:rsid w:val="00BD6E2E"/>
    <w:rsid w:val="00BD6F6E"/>
    <w:rsid w:val="00BE0697"/>
    <w:rsid w:val="00BE1469"/>
    <w:rsid w:val="00BE2220"/>
    <w:rsid w:val="00BE3182"/>
    <w:rsid w:val="00BE31FC"/>
    <w:rsid w:val="00BE3647"/>
    <w:rsid w:val="00BE3969"/>
    <w:rsid w:val="00BE58E3"/>
    <w:rsid w:val="00BE632A"/>
    <w:rsid w:val="00BE6C49"/>
    <w:rsid w:val="00BE7148"/>
    <w:rsid w:val="00BE7E3C"/>
    <w:rsid w:val="00BF12C6"/>
    <w:rsid w:val="00BF2069"/>
    <w:rsid w:val="00BF2528"/>
    <w:rsid w:val="00BF356F"/>
    <w:rsid w:val="00BF3C34"/>
    <w:rsid w:val="00BF47DA"/>
    <w:rsid w:val="00BF5DE5"/>
    <w:rsid w:val="00BF6144"/>
    <w:rsid w:val="00BF618D"/>
    <w:rsid w:val="00BF67E4"/>
    <w:rsid w:val="00BF6E5B"/>
    <w:rsid w:val="00C0033E"/>
    <w:rsid w:val="00C02592"/>
    <w:rsid w:val="00C02D6D"/>
    <w:rsid w:val="00C02EC1"/>
    <w:rsid w:val="00C03B7E"/>
    <w:rsid w:val="00C04CA9"/>
    <w:rsid w:val="00C05131"/>
    <w:rsid w:val="00C05F47"/>
    <w:rsid w:val="00C0631F"/>
    <w:rsid w:val="00C06AC7"/>
    <w:rsid w:val="00C077E3"/>
    <w:rsid w:val="00C07869"/>
    <w:rsid w:val="00C1027D"/>
    <w:rsid w:val="00C10378"/>
    <w:rsid w:val="00C107E1"/>
    <w:rsid w:val="00C10F05"/>
    <w:rsid w:val="00C11565"/>
    <w:rsid w:val="00C11C36"/>
    <w:rsid w:val="00C12364"/>
    <w:rsid w:val="00C126A2"/>
    <w:rsid w:val="00C1350C"/>
    <w:rsid w:val="00C1450A"/>
    <w:rsid w:val="00C1528B"/>
    <w:rsid w:val="00C154B7"/>
    <w:rsid w:val="00C1584F"/>
    <w:rsid w:val="00C16580"/>
    <w:rsid w:val="00C16674"/>
    <w:rsid w:val="00C17294"/>
    <w:rsid w:val="00C202BC"/>
    <w:rsid w:val="00C20F9E"/>
    <w:rsid w:val="00C213DB"/>
    <w:rsid w:val="00C215C4"/>
    <w:rsid w:val="00C23BBE"/>
    <w:rsid w:val="00C25A1D"/>
    <w:rsid w:val="00C25DDE"/>
    <w:rsid w:val="00C2663E"/>
    <w:rsid w:val="00C26A25"/>
    <w:rsid w:val="00C276F1"/>
    <w:rsid w:val="00C27768"/>
    <w:rsid w:val="00C27827"/>
    <w:rsid w:val="00C307D0"/>
    <w:rsid w:val="00C30B5F"/>
    <w:rsid w:val="00C31314"/>
    <w:rsid w:val="00C3192B"/>
    <w:rsid w:val="00C351AF"/>
    <w:rsid w:val="00C355D3"/>
    <w:rsid w:val="00C36377"/>
    <w:rsid w:val="00C36764"/>
    <w:rsid w:val="00C36ADA"/>
    <w:rsid w:val="00C40A6E"/>
    <w:rsid w:val="00C40BFE"/>
    <w:rsid w:val="00C41475"/>
    <w:rsid w:val="00C41AF5"/>
    <w:rsid w:val="00C4208D"/>
    <w:rsid w:val="00C4385A"/>
    <w:rsid w:val="00C43E94"/>
    <w:rsid w:val="00C44436"/>
    <w:rsid w:val="00C448DD"/>
    <w:rsid w:val="00C45AC9"/>
    <w:rsid w:val="00C460D8"/>
    <w:rsid w:val="00C468F5"/>
    <w:rsid w:val="00C471A7"/>
    <w:rsid w:val="00C50206"/>
    <w:rsid w:val="00C50AB3"/>
    <w:rsid w:val="00C5111A"/>
    <w:rsid w:val="00C516A2"/>
    <w:rsid w:val="00C51765"/>
    <w:rsid w:val="00C52230"/>
    <w:rsid w:val="00C5237B"/>
    <w:rsid w:val="00C52A8B"/>
    <w:rsid w:val="00C536CB"/>
    <w:rsid w:val="00C538AF"/>
    <w:rsid w:val="00C53C72"/>
    <w:rsid w:val="00C54B33"/>
    <w:rsid w:val="00C54E2C"/>
    <w:rsid w:val="00C54EE5"/>
    <w:rsid w:val="00C56766"/>
    <w:rsid w:val="00C574DC"/>
    <w:rsid w:val="00C57EDB"/>
    <w:rsid w:val="00C60780"/>
    <w:rsid w:val="00C6097E"/>
    <w:rsid w:val="00C60F92"/>
    <w:rsid w:val="00C61A44"/>
    <w:rsid w:val="00C623A9"/>
    <w:rsid w:val="00C62CE8"/>
    <w:rsid w:val="00C639AE"/>
    <w:rsid w:val="00C63DEC"/>
    <w:rsid w:val="00C64D41"/>
    <w:rsid w:val="00C65733"/>
    <w:rsid w:val="00C66183"/>
    <w:rsid w:val="00C661CC"/>
    <w:rsid w:val="00C66ED9"/>
    <w:rsid w:val="00C67BC9"/>
    <w:rsid w:val="00C67CAD"/>
    <w:rsid w:val="00C7036D"/>
    <w:rsid w:val="00C7068A"/>
    <w:rsid w:val="00C70B37"/>
    <w:rsid w:val="00C70DFE"/>
    <w:rsid w:val="00C72269"/>
    <w:rsid w:val="00C726D8"/>
    <w:rsid w:val="00C73514"/>
    <w:rsid w:val="00C7384D"/>
    <w:rsid w:val="00C73BE1"/>
    <w:rsid w:val="00C73D56"/>
    <w:rsid w:val="00C765EB"/>
    <w:rsid w:val="00C76FBA"/>
    <w:rsid w:val="00C76FF8"/>
    <w:rsid w:val="00C770F1"/>
    <w:rsid w:val="00C775FA"/>
    <w:rsid w:val="00C77622"/>
    <w:rsid w:val="00C77853"/>
    <w:rsid w:val="00C81AA5"/>
    <w:rsid w:val="00C82419"/>
    <w:rsid w:val="00C83C53"/>
    <w:rsid w:val="00C83E40"/>
    <w:rsid w:val="00C84146"/>
    <w:rsid w:val="00C8420E"/>
    <w:rsid w:val="00C846D5"/>
    <w:rsid w:val="00C90353"/>
    <w:rsid w:val="00C90C75"/>
    <w:rsid w:val="00C92265"/>
    <w:rsid w:val="00C943E1"/>
    <w:rsid w:val="00C95B74"/>
    <w:rsid w:val="00C95BB8"/>
    <w:rsid w:val="00C96992"/>
    <w:rsid w:val="00C978CF"/>
    <w:rsid w:val="00CA0D10"/>
    <w:rsid w:val="00CA1AAB"/>
    <w:rsid w:val="00CA1F2C"/>
    <w:rsid w:val="00CA1F91"/>
    <w:rsid w:val="00CA25CE"/>
    <w:rsid w:val="00CA3C66"/>
    <w:rsid w:val="00CA435F"/>
    <w:rsid w:val="00CA555E"/>
    <w:rsid w:val="00CA5865"/>
    <w:rsid w:val="00CA6045"/>
    <w:rsid w:val="00CA6465"/>
    <w:rsid w:val="00CA6CA5"/>
    <w:rsid w:val="00CA747E"/>
    <w:rsid w:val="00CB14D9"/>
    <w:rsid w:val="00CB19C9"/>
    <w:rsid w:val="00CB1DE1"/>
    <w:rsid w:val="00CB25A3"/>
    <w:rsid w:val="00CB2835"/>
    <w:rsid w:val="00CB31C5"/>
    <w:rsid w:val="00CB37E5"/>
    <w:rsid w:val="00CB3AAD"/>
    <w:rsid w:val="00CB3C14"/>
    <w:rsid w:val="00CB56E4"/>
    <w:rsid w:val="00CB5F1E"/>
    <w:rsid w:val="00CC0094"/>
    <w:rsid w:val="00CC168E"/>
    <w:rsid w:val="00CC1BD0"/>
    <w:rsid w:val="00CC28E3"/>
    <w:rsid w:val="00CC3257"/>
    <w:rsid w:val="00CC3C13"/>
    <w:rsid w:val="00CC43E9"/>
    <w:rsid w:val="00CC51B3"/>
    <w:rsid w:val="00CC57DF"/>
    <w:rsid w:val="00CC66A1"/>
    <w:rsid w:val="00CC6965"/>
    <w:rsid w:val="00CC70F5"/>
    <w:rsid w:val="00CD3DF5"/>
    <w:rsid w:val="00CD4E14"/>
    <w:rsid w:val="00CD4F5A"/>
    <w:rsid w:val="00CD5CE4"/>
    <w:rsid w:val="00CD5ED2"/>
    <w:rsid w:val="00CD74D1"/>
    <w:rsid w:val="00CD7E95"/>
    <w:rsid w:val="00CE0779"/>
    <w:rsid w:val="00CE0DC0"/>
    <w:rsid w:val="00CE0EFC"/>
    <w:rsid w:val="00CE1F3D"/>
    <w:rsid w:val="00CE2022"/>
    <w:rsid w:val="00CE3253"/>
    <w:rsid w:val="00CE44A3"/>
    <w:rsid w:val="00CE481F"/>
    <w:rsid w:val="00CE4EB3"/>
    <w:rsid w:val="00CE521E"/>
    <w:rsid w:val="00CE68C5"/>
    <w:rsid w:val="00CE6DF7"/>
    <w:rsid w:val="00CE720A"/>
    <w:rsid w:val="00CE7666"/>
    <w:rsid w:val="00CE7B46"/>
    <w:rsid w:val="00CE7B5C"/>
    <w:rsid w:val="00CE7EB0"/>
    <w:rsid w:val="00CF0040"/>
    <w:rsid w:val="00CF3FFF"/>
    <w:rsid w:val="00CF4358"/>
    <w:rsid w:val="00CF4422"/>
    <w:rsid w:val="00CF47B8"/>
    <w:rsid w:val="00CF569D"/>
    <w:rsid w:val="00CF6628"/>
    <w:rsid w:val="00CF74D3"/>
    <w:rsid w:val="00CF7C00"/>
    <w:rsid w:val="00CF7C31"/>
    <w:rsid w:val="00CF7F2F"/>
    <w:rsid w:val="00D00003"/>
    <w:rsid w:val="00D005C8"/>
    <w:rsid w:val="00D0149C"/>
    <w:rsid w:val="00D0268A"/>
    <w:rsid w:val="00D03B39"/>
    <w:rsid w:val="00D03F93"/>
    <w:rsid w:val="00D06004"/>
    <w:rsid w:val="00D06053"/>
    <w:rsid w:val="00D073E8"/>
    <w:rsid w:val="00D0748A"/>
    <w:rsid w:val="00D076E1"/>
    <w:rsid w:val="00D07B3B"/>
    <w:rsid w:val="00D116F7"/>
    <w:rsid w:val="00D1350C"/>
    <w:rsid w:val="00D14AEC"/>
    <w:rsid w:val="00D1746D"/>
    <w:rsid w:val="00D17881"/>
    <w:rsid w:val="00D2154E"/>
    <w:rsid w:val="00D21AAD"/>
    <w:rsid w:val="00D22AFD"/>
    <w:rsid w:val="00D23BB2"/>
    <w:rsid w:val="00D243C6"/>
    <w:rsid w:val="00D2779E"/>
    <w:rsid w:val="00D27FA4"/>
    <w:rsid w:val="00D3037A"/>
    <w:rsid w:val="00D312E1"/>
    <w:rsid w:val="00D31521"/>
    <w:rsid w:val="00D31CC2"/>
    <w:rsid w:val="00D3357B"/>
    <w:rsid w:val="00D358DB"/>
    <w:rsid w:val="00D35A03"/>
    <w:rsid w:val="00D35FF8"/>
    <w:rsid w:val="00D3689B"/>
    <w:rsid w:val="00D41AB7"/>
    <w:rsid w:val="00D4311D"/>
    <w:rsid w:val="00D434F0"/>
    <w:rsid w:val="00D43770"/>
    <w:rsid w:val="00D4447F"/>
    <w:rsid w:val="00D449AE"/>
    <w:rsid w:val="00D450BF"/>
    <w:rsid w:val="00D45DCB"/>
    <w:rsid w:val="00D461DF"/>
    <w:rsid w:val="00D464A7"/>
    <w:rsid w:val="00D470A2"/>
    <w:rsid w:val="00D47152"/>
    <w:rsid w:val="00D47614"/>
    <w:rsid w:val="00D50C69"/>
    <w:rsid w:val="00D51F59"/>
    <w:rsid w:val="00D53C3F"/>
    <w:rsid w:val="00D541D4"/>
    <w:rsid w:val="00D54246"/>
    <w:rsid w:val="00D559B5"/>
    <w:rsid w:val="00D565D2"/>
    <w:rsid w:val="00D569CB"/>
    <w:rsid w:val="00D57E58"/>
    <w:rsid w:val="00D60040"/>
    <w:rsid w:val="00D60B32"/>
    <w:rsid w:val="00D617B1"/>
    <w:rsid w:val="00D61B38"/>
    <w:rsid w:val="00D61C72"/>
    <w:rsid w:val="00D61CA2"/>
    <w:rsid w:val="00D630BA"/>
    <w:rsid w:val="00D63CB4"/>
    <w:rsid w:val="00D645B6"/>
    <w:rsid w:val="00D64B7B"/>
    <w:rsid w:val="00D654D7"/>
    <w:rsid w:val="00D6575E"/>
    <w:rsid w:val="00D6584E"/>
    <w:rsid w:val="00D67B49"/>
    <w:rsid w:val="00D70460"/>
    <w:rsid w:val="00D7056D"/>
    <w:rsid w:val="00D70B5C"/>
    <w:rsid w:val="00D73261"/>
    <w:rsid w:val="00D7335A"/>
    <w:rsid w:val="00D74214"/>
    <w:rsid w:val="00D75399"/>
    <w:rsid w:val="00D75614"/>
    <w:rsid w:val="00D76918"/>
    <w:rsid w:val="00D77384"/>
    <w:rsid w:val="00D774AD"/>
    <w:rsid w:val="00D81A2A"/>
    <w:rsid w:val="00D821CB"/>
    <w:rsid w:val="00D821CE"/>
    <w:rsid w:val="00D823D7"/>
    <w:rsid w:val="00D82DAA"/>
    <w:rsid w:val="00D83184"/>
    <w:rsid w:val="00D8377D"/>
    <w:rsid w:val="00D83FB8"/>
    <w:rsid w:val="00D84122"/>
    <w:rsid w:val="00D843F5"/>
    <w:rsid w:val="00D848F3"/>
    <w:rsid w:val="00D84C37"/>
    <w:rsid w:val="00D852B4"/>
    <w:rsid w:val="00D8556C"/>
    <w:rsid w:val="00D87A0F"/>
    <w:rsid w:val="00D87B82"/>
    <w:rsid w:val="00D90662"/>
    <w:rsid w:val="00D90DAE"/>
    <w:rsid w:val="00D91B1F"/>
    <w:rsid w:val="00D92E9E"/>
    <w:rsid w:val="00D92FD4"/>
    <w:rsid w:val="00D9328C"/>
    <w:rsid w:val="00D9372B"/>
    <w:rsid w:val="00D9382C"/>
    <w:rsid w:val="00D948FC"/>
    <w:rsid w:val="00D94C54"/>
    <w:rsid w:val="00D95957"/>
    <w:rsid w:val="00D96D08"/>
    <w:rsid w:val="00D973C8"/>
    <w:rsid w:val="00D97A1F"/>
    <w:rsid w:val="00DA043A"/>
    <w:rsid w:val="00DA0848"/>
    <w:rsid w:val="00DA15E3"/>
    <w:rsid w:val="00DA1A0C"/>
    <w:rsid w:val="00DA1B18"/>
    <w:rsid w:val="00DA202A"/>
    <w:rsid w:val="00DA281D"/>
    <w:rsid w:val="00DA29EB"/>
    <w:rsid w:val="00DA3F46"/>
    <w:rsid w:val="00DA4809"/>
    <w:rsid w:val="00DA49D1"/>
    <w:rsid w:val="00DA5BAD"/>
    <w:rsid w:val="00DA7B1F"/>
    <w:rsid w:val="00DB0095"/>
    <w:rsid w:val="00DB02E1"/>
    <w:rsid w:val="00DB158A"/>
    <w:rsid w:val="00DB1901"/>
    <w:rsid w:val="00DB1DC7"/>
    <w:rsid w:val="00DB21C4"/>
    <w:rsid w:val="00DB309C"/>
    <w:rsid w:val="00DB35AB"/>
    <w:rsid w:val="00DB3745"/>
    <w:rsid w:val="00DB40C7"/>
    <w:rsid w:val="00DB5351"/>
    <w:rsid w:val="00DB5769"/>
    <w:rsid w:val="00DC0024"/>
    <w:rsid w:val="00DC11E9"/>
    <w:rsid w:val="00DC123C"/>
    <w:rsid w:val="00DC1CFD"/>
    <w:rsid w:val="00DC1D66"/>
    <w:rsid w:val="00DC30D7"/>
    <w:rsid w:val="00DC4D9C"/>
    <w:rsid w:val="00DC5FC7"/>
    <w:rsid w:val="00DD135A"/>
    <w:rsid w:val="00DD1883"/>
    <w:rsid w:val="00DD20B2"/>
    <w:rsid w:val="00DD2C82"/>
    <w:rsid w:val="00DD37C6"/>
    <w:rsid w:val="00DD3D47"/>
    <w:rsid w:val="00DD4E6E"/>
    <w:rsid w:val="00DD5912"/>
    <w:rsid w:val="00DD6EB8"/>
    <w:rsid w:val="00DD7289"/>
    <w:rsid w:val="00DD7445"/>
    <w:rsid w:val="00DD7DE2"/>
    <w:rsid w:val="00DD7E73"/>
    <w:rsid w:val="00DD7EE4"/>
    <w:rsid w:val="00DE0DF8"/>
    <w:rsid w:val="00DE237F"/>
    <w:rsid w:val="00DE2769"/>
    <w:rsid w:val="00DE2A49"/>
    <w:rsid w:val="00DE3193"/>
    <w:rsid w:val="00DE3449"/>
    <w:rsid w:val="00DE3FD9"/>
    <w:rsid w:val="00DE4351"/>
    <w:rsid w:val="00DE4904"/>
    <w:rsid w:val="00DE5417"/>
    <w:rsid w:val="00DE5996"/>
    <w:rsid w:val="00DE6082"/>
    <w:rsid w:val="00DE62F9"/>
    <w:rsid w:val="00DE6384"/>
    <w:rsid w:val="00DE6E6B"/>
    <w:rsid w:val="00DE7246"/>
    <w:rsid w:val="00DE7C43"/>
    <w:rsid w:val="00DF06C9"/>
    <w:rsid w:val="00DF0CDC"/>
    <w:rsid w:val="00DF144F"/>
    <w:rsid w:val="00DF1AE9"/>
    <w:rsid w:val="00DF1AF9"/>
    <w:rsid w:val="00DF1FCA"/>
    <w:rsid w:val="00DF2875"/>
    <w:rsid w:val="00DF3920"/>
    <w:rsid w:val="00DF39D5"/>
    <w:rsid w:val="00DF433D"/>
    <w:rsid w:val="00DF4462"/>
    <w:rsid w:val="00DF5C88"/>
    <w:rsid w:val="00DF66C6"/>
    <w:rsid w:val="00DF6EE5"/>
    <w:rsid w:val="00DF7A61"/>
    <w:rsid w:val="00E00F4E"/>
    <w:rsid w:val="00E01694"/>
    <w:rsid w:val="00E01A1D"/>
    <w:rsid w:val="00E03449"/>
    <w:rsid w:val="00E035E2"/>
    <w:rsid w:val="00E0472B"/>
    <w:rsid w:val="00E04897"/>
    <w:rsid w:val="00E04DAC"/>
    <w:rsid w:val="00E050A2"/>
    <w:rsid w:val="00E05D5E"/>
    <w:rsid w:val="00E0658C"/>
    <w:rsid w:val="00E06F01"/>
    <w:rsid w:val="00E07EE6"/>
    <w:rsid w:val="00E1049A"/>
    <w:rsid w:val="00E12D5F"/>
    <w:rsid w:val="00E13104"/>
    <w:rsid w:val="00E1379D"/>
    <w:rsid w:val="00E14460"/>
    <w:rsid w:val="00E14D60"/>
    <w:rsid w:val="00E16259"/>
    <w:rsid w:val="00E16449"/>
    <w:rsid w:val="00E16B99"/>
    <w:rsid w:val="00E170A1"/>
    <w:rsid w:val="00E17592"/>
    <w:rsid w:val="00E175F8"/>
    <w:rsid w:val="00E20AE2"/>
    <w:rsid w:val="00E2147B"/>
    <w:rsid w:val="00E21BF7"/>
    <w:rsid w:val="00E224B8"/>
    <w:rsid w:val="00E231BA"/>
    <w:rsid w:val="00E25FD1"/>
    <w:rsid w:val="00E266B0"/>
    <w:rsid w:val="00E27410"/>
    <w:rsid w:val="00E27812"/>
    <w:rsid w:val="00E27F8D"/>
    <w:rsid w:val="00E30002"/>
    <w:rsid w:val="00E3078C"/>
    <w:rsid w:val="00E30ADA"/>
    <w:rsid w:val="00E31288"/>
    <w:rsid w:val="00E318EA"/>
    <w:rsid w:val="00E329B0"/>
    <w:rsid w:val="00E32A79"/>
    <w:rsid w:val="00E3339F"/>
    <w:rsid w:val="00E339ED"/>
    <w:rsid w:val="00E33C22"/>
    <w:rsid w:val="00E358A4"/>
    <w:rsid w:val="00E35DD4"/>
    <w:rsid w:val="00E36749"/>
    <w:rsid w:val="00E367A0"/>
    <w:rsid w:val="00E36CA9"/>
    <w:rsid w:val="00E37364"/>
    <w:rsid w:val="00E4181D"/>
    <w:rsid w:val="00E419CF"/>
    <w:rsid w:val="00E41A8A"/>
    <w:rsid w:val="00E41DF8"/>
    <w:rsid w:val="00E42049"/>
    <w:rsid w:val="00E425E7"/>
    <w:rsid w:val="00E42FA6"/>
    <w:rsid w:val="00E435A9"/>
    <w:rsid w:val="00E44B76"/>
    <w:rsid w:val="00E458C7"/>
    <w:rsid w:val="00E4654C"/>
    <w:rsid w:val="00E46A1B"/>
    <w:rsid w:val="00E46A2C"/>
    <w:rsid w:val="00E46FA5"/>
    <w:rsid w:val="00E5032A"/>
    <w:rsid w:val="00E50B41"/>
    <w:rsid w:val="00E51799"/>
    <w:rsid w:val="00E51A64"/>
    <w:rsid w:val="00E51BD9"/>
    <w:rsid w:val="00E52126"/>
    <w:rsid w:val="00E53867"/>
    <w:rsid w:val="00E53D1A"/>
    <w:rsid w:val="00E54749"/>
    <w:rsid w:val="00E550FD"/>
    <w:rsid w:val="00E55875"/>
    <w:rsid w:val="00E55D6D"/>
    <w:rsid w:val="00E5617E"/>
    <w:rsid w:val="00E564F9"/>
    <w:rsid w:val="00E56726"/>
    <w:rsid w:val="00E56EDF"/>
    <w:rsid w:val="00E56F65"/>
    <w:rsid w:val="00E57872"/>
    <w:rsid w:val="00E61315"/>
    <w:rsid w:val="00E64C0F"/>
    <w:rsid w:val="00E64C18"/>
    <w:rsid w:val="00E6594D"/>
    <w:rsid w:val="00E65EB2"/>
    <w:rsid w:val="00E67111"/>
    <w:rsid w:val="00E677FD"/>
    <w:rsid w:val="00E67CBC"/>
    <w:rsid w:val="00E705CA"/>
    <w:rsid w:val="00E70B66"/>
    <w:rsid w:val="00E717F0"/>
    <w:rsid w:val="00E7199B"/>
    <w:rsid w:val="00E721F1"/>
    <w:rsid w:val="00E72D94"/>
    <w:rsid w:val="00E72EF2"/>
    <w:rsid w:val="00E72FE6"/>
    <w:rsid w:val="00E73404"/>
    <w:rsid w:val="00E741C2"/>
    <w:rsid w:val="00E746F9"/>
    <w:rsid w:val="00E75045"/>
    <w:rsid w:val="00E751AC"/>
    <w:rsid w:val="00E75506"/>
    <w:rsid w:val="00E76325"/>
    <w:rsid w:val="00E767C3"/>
    <w:rsid w:val="00E80B5B"/>
    <w:rsid w:val="00E810FF"/>
    <w:rsid w:val="00E8148E"/>
    <w:rsid w:val="00E815F6"/>
    <w:rsid w:val="00E837DB"/>
    <w:rsid w:val="00E851E7"/>
    <w:rsid w:val="00E85864"/>
    <w:rsid w:val="00E85FEF"/>
    <w:rsid w:val="00E875A9"/>
    <w:rsid w:val="00E87827"/>
    <w:rsid w:val="00E87911"/>
    <w:rsid w:val="00E90738"/>
    <w:rsid w:val="00E90FD4"/>
    <w:rsid w:val="00E91735"/>
    <w:rsid w:val="00E91A77"/>
    <w:rsid w:val="00E9274C"/>
    <w:rsid w:val="00E9296B"/>
    <w:rsid w:val="00E92D7E"/>
    <w:rsid w:val="00E934F0"/>
    <w:rsid w:val="00E936E0"/>
    <w:rsid w:val="00E93E6D"/>
    <w:rsid w:val="00E94AB0"/>
    <w:rsid w:val="00E94ADD"/>
    <w:rsid w:val="00E95E88"/>
    <w:rsid w:val="00E960A3"/>
    <w:rsid w:val="00E962CA"/>
    <w:rsid w:val="00E96B9B"/>
    <w:rsid w:val="00E97A77"/>
    <w:rsid w:val="00EA10C4"/>
    <w:rsid w:val="00EA149F"/>
    <w:rsid w:val="00EA258D"/>
    <w:rsid w:val="00EA2DF0"/>
    <w:rsid w:val="00EA34E2"/>
    <w:rsid w:val="00EA3A3B"/>
    <w:rsid w:val="00EA3C4C"/>
    <w:rsid w:val="00EA3F06"/>
    <w:rsid w:val="00EA51B3"/>
    <w:rsid w:val="00EA6D87"/>
    <w:rsid w:val="00EA7D8C"/>
    <w:rsid w:val="00EB02A4"/>
    <w:rsid w:val="00EB08D3"/>
    <w:rsid w:val="00EB0D5E"/>
    <w:rsid w:val="00EB0FC3"/>
    <w:rsid w:val="00EB169A"/>
    <w:rsid w:val="00EB256A"/>
    <w:rsid w:val="00EB2855"/>
    <w:rsid w:val="00EB2ED6"/>
    <w:rsid w:val="00EB3757"/>
    <w:rsid w:val="00EB4234"/>
    <w:rsid w:val="00EB4450"/>
    <w:rsid w:val="00EB4B11"/>
    <w:rsid w:val="00EB4F8E"/>
    <w:rsid w:val="00EB6648"/>
    <w:rsid w:val="00EB6A99"/>
    <w:rsid w:val="00EC0F87"/>
    <w:rsid w:val="00EC1FC5"/>
    <w:rsid w:val="00EC1FF0"/>
    <w:rsid w:val="00EC23EF"/>
    <w:rsid w:val="00EC2C99"/>
    <w:rsid w:val="00EC4364"/>
    <w:rsid w:val="00EC6414"/>
    <w:rsid w:val="00EC6649"/>
    <w:rsid w:val="00EC7286"/>
    <w:rsid w:val="00EC7324"/>
    <w:rsid w:val="00ED0897"/>
    <w:rsid w:val="00ED28A7"/>
    <w:rsid w:val="00ED2B37"/>
    <w:rsid w:val="00ED2C56"/>
    <w:rsid w:val="00ED2DC7"/>
    <w:rsid w:val="00ED38F1"/>
    <w:rsid w:val="00ED4D3C"/>
    <w:rsid w:val="00ED63E9"/>
    <w:rsid w:val="00ED64F3"/>
    <w:rsid w:val="00ED6BB5"/>
    <w:rsid w:val="00ED6BB6"/>
    <w:rsid w:val="00ED704F"/>
    <w:rsid w:val="00EE0998"/>
    <w:rsid w:val="00EE0E99"/>
    <w:rsid w:val="00EE1DDD"/>
    <w:rsid w:val="00EE201D"/>
    <w:rsid w:val="00EE26C3"/>
    <w:rsid w:val="00EE3458"/>
    <w:rsid w:val="00EE3916"/>
    <w:rsid w:val="00EE3FBE"/>
    <w:rsid w:val="00EE417D"/>
    <w:rsid w:val="00EE4870"/>
    <w:rsid w:val="00EE5400"/>
    <w:rsid w:val="00EE54E1"/>
    <w:rsid w:val="00EE5954"/>
    <w:rsid w:val="00EE5CC3"/>
    <w:rsid w:val="00EE5ECC"/>
    <w:rsid w:val="00EE6DF6"/>
    <w:rsid w:val="00EE77E0"/>
    <w:rsid w:val="00EE7E12"/>
    <w:rsid w:val="00EF09F9"/>
    <w:rsid w:val="00EF0F27"/>
    <w:rsid w:val="00EF1301"/>
    <w:rsid w:val="00EF1672"/>
    <w:rsid w:val="00EF4F5A"/>
    <w:rsid w:val="00EF5EE4"/>
    <w:rsid w:val="00EF622B"/>
    <w:rsid w:val="00EF701D"/>
    <w:rsid w:val="00F00D77"/>
    <w:rsid w:val="00F00F26"/>
    <w:rsid w:val="00F012FC"/>
    <w:rsid w:val="00F01A30"/>
    <w:rsid w:val="00F01C97"/>
    <w:rsid w:val="00F028BD"/>
    <w:rsid w:val="00F02FB6"/>
    <w:rsid w:val="00F03610"/>
    <w:rsid w:val="00F04A70"/>
    <w:rsid w:val="00F0516A"/>
    <w:rsid w:val="00F0623D"/>
    <w:rsid w:val="00F06BB3"/>
    <w:rsid w:val="00F06DDB"/>
    <w:rsid w:val="00F1053C"/>
    <w:rsid w:val="00F125AE"/>
    <w:rsid w:val="00F12942"/>
    <w:rsid w:val="00F13A19"/>
    <w:rsid w:val="00F152C3"/>
    <w:rsid w:val="00F1534A"/>
    <w:rsid w:val="00F16477"/>
    <w:rsid w:val="00F1677D"/>
    <w:rsid w:val="00F16864"/>
    <w:rsid w:val="00F2039E"/>
    <w:rsid w:val="00F21531"/>
    <w:rsid w:val="00F21ADF"/>
    <w:rsid w:val="00F21F90"/>
    <w:rsid w:val="00F22590"/>
    <w:rsid w:val="00F22F40"/>
    <w:rsid w:val="00F23F31"/>
    <w:rsid w:val="00F25088"/>
    <w:rsid w:val="00F2586E"/>
    <w:rsid w:val="00F26124"/>
    <w:rsid w:val="00F300CE"/>
    <w:rsid w:val="00F301AC"/>
    <w:rsid w:val="00F31DBA"/>
    <w:rsid w:val="00F331C2"/>
    <w:rsid w:val="00F3325C"/>
    <w:rsid w:val="00F339C6"/>
    <w:rsid w:val="00F34F13"/>
    <w:rsid w:val="00F353EC"/>
    <w:rsid w:val="00F35DB7"/>
    <w:rsid w:val="00F362BF"/>
    <w:rsid w:val="00F37A5F"/>
    <w:rsid w:val="00F40719"/>
    <w:rsid w:val="00F40DAA"/>
    <w:rsid w:val="00F40F84"/>
    <w:rsid w:val="00F411F2"/>
    <w:rsid w:val="00F415F7"/>
    <w:rsid w:val="00F42583"/>
    <w:rsid w:val="00F42855"/>
    <w:rsid w:val="00F42F47"/>
    <w:rsid w:val="00F440A5"/>
    <w:rsid w:val="00F467EA"/>
    <w:rsid w:val="00F47A19"/>
    <w:rsid w:val="00F47CB6"/>
    <w:rsid w:val="00F501F9"/>
    <w:rsid w:val="00F50546"/>
    <w:rsid w:val="00F50FB5"/>
    <w:rsid w:val="00F5146A"/>
    <w:rsid w:val="00F51926"/>
    <w:rsid w:val="00F51BA4"/>
    <w:rsid w:val="00F51D89"/>
    <w:rsid w:val="00F531D9"/>
    <w:rsid w:val="00F537C5"/>
    <w:rsid w:val="00F53A53"/>
    <w:rsid w:val="00F53EE7"/>
    <w:rsid w:val="00F544C1"/>
    <w:rsid w:val="00F54514"/>
    <w:rsid w:val="00F557B9"/>
    <w:rsid w:val="00F557EF"/>
    <w:rsid w:val="00F55900"/>
    <w:rsid w:val="00F57E37"/>
    <w:rsid w:val="00F61182"/>
    <w:rsid w:val="00F62FD3"/>
    <w:rsid w:val="00F6300F"/>
    <w:rsid w:val="00F655D3"/>
    <w:rsid w:val="00F66160"/>
    <w:rsid w:val="00F6622C"/>
    <w:rsid w:val="00F6644D"/>
    <w:rsid w:val="00F67556"/>
    <w:rsid w:val="00F70356"/>
    <w:rsid w:val="00F70706"/>
    <w:rsid w:val="00F710DA"/>
    <w:rsid w:val="00F71962"/>
    <w:rsid w:val="00F725C1"/>
    <w:rsid w:val="00F73365"/>
    <w:rsid w:val="00F74121"/>
    <w:rsid w:val="00F7491A"/>
    <w:rsid w:val="00F762FB"/>
    <w:rsid w:val="00F76A17"/>
    <w:rsid w:val="00F76AF3"/>
    <w:rsid w:val="00F7724C"/>
    <w:rsid w:val="00F77CB5"/>
    <w:rsid w:val="00F77D98"/>
    <w:rsid w:val="00F81E1A"/>
    <w:rsid w:val="00F828FF"/>
    <w:rsid w:val="00F82BEE"/>
    <w:rsid w:val="00F83037"/>
    <w:rsid w:val="00F838FD"/>
    <w:rsid w:val="00F844B7"/>
    <w:rsid w:val="00F870A0"/>
    <w:rsid w:val="00F877D7"/>
    <w:rsid w:val="00F87FEE"/>
    <w:rsid w:val="00F90ACD"/>
    <w:rsid w:val="00F9257A"/>
    <w:rsid w:val="00F9263E"/>
    <w:rsid w:val="00F92D0D"/>
    <w:rsid w:val="00F93C45"/>
    <w:rsid w:val="00F943A0"/>
    <w:rsid w:val="00F94FA2"/>
    <w:rsid w:val="00F950BA"/>
    <w:rsid w:val="00F951E7"/>
    <w:rsid w:val="00FA0D7A"/>
    <w:rsid w:val="00FA1313"/>
    <w:rsid w:val="00FA1BEE"/>
    <w:rsid w:val="00FA1C89"/>
    <w:rsid w:val="00FA2E76"/>
    <w:rsid w:val="00FA2FE5"/>
    <w:rsid w:val="00FA334F"/>
    <w:rsid w:val="00FA4345"/>
    <w:rsid w:val="00FA460D"/>
    <w:rsid w:val="00FA5445"/>
    <w:rsid w:val="00FA5D4C"/>
    <w:rsid w:val="00FA5E1D"/>
    <w:rsid w:val="00FA5E79"/>
    <w:rsid w:val="00FA5F55"/>
    <w:rsid w:val="00FA6120"/>
    <w:rsid w:val="00FA66F7"/>
    <w:rsid w:val="00FA6729"/>
    <w:rsid w:val="00FA7EA3"/>
    <w:rsid w:val="00FB1DCC"/>
    <w:rsid w:val="00FB299A"/>
    <w:rsid w:val="00FB34DE"/>
    <w:rsid w:val="00FB4516"/>
    <w:rsid w:val="00FB46F3"/>
    <w:rsid w:val="00FB4C08"/>
    <w:rsid w:val="00FB4D27"/>
    <w:rsid w:val="00FB5514"/>
    <w:rsid w:val="00FB7599"/>
    <w:rsid w:val="00FB7D29"/>
    <w:rsid w:val="00FC06E6"/>
    <w:rsid w:val="00FC0786"/>
    <w:rsid w:val="00FC104C"/>
    <w:rsid w:val="00FC17F8"/>
    <w:rsid w:val="00FC259F"/>
    <w:rsid w:val="00FC51DD"/>
    <w:rsid w:val="00FC52CB"/>
    <w:rsid w:val="00FC5C51"/>
    <w:rsid w:val="00FC7708"/>
    <w:rsid w:val="00FD1E77"/>
    <w:rsid w:val="00FD2463"/>
    <w:rsid w:val="00FD40B6"/>
    <w:rsid w:val="00FD45A7"/>
    <w:rsid w:val="00FD4A05"/>
    <w:rsid w:val="00FD4E8F"/>
    <w:rsid w:val="00FD5D10"/>
    <w:rsid w:val="00FD6E3D"/>
    <w:rsid w:val="00FD766B"/>
    <w:rsid w:val="00FE0DE0"/>
    <w:rsid w:val="00FE3582"/>
    <w:rsid w:val="00FE40F7"/>
    <w:rsid w:val="00FE4198"/>
    <w:rsid w:val="00FE5BD0"/>
    <w:rsid w:val="00FE62DD"/>
    <w:rsid w:val="00FE676C"/>
    <w:rsid w:val="00FE6C36"/>
    <w:rsid w:val="00FE6E0B"/>
    <w:rsid w:val="00FE7E40"/>
    <w:rsid w:val="00FF0FA3"/>
    <w:rsid w:val="00FF1910"/>
    <w:rsid w:val="00FF1DD4"/>
    <w:rsid w:val="00FF2DD1"/>
    <w:rsid w:val="00FF3349"/>
    <w:rsid w:val="00FF352F"/>
    <w:rsid w:val="00FF43CB"/>
    <w:rsid w:val="00FF5592"/>
    <w:rsid w:val="00FF5E2A"/>
    <w:rsid w:val="00FF5FFE"/>
    <w:rsid w:val="00FF6D93"/>
    <w:rsid w:val="00FF7620"/>
    <w:rsid w:val="00FF7906"/>
    <w:rsid w:val="00FF7A3A"/>
    <w:rsid w:val="016A2862"/>
    <w:rsid w:val="01F4A995"/>
    <w:rsid w:val="023813DB"/>
    <w:rsid w:val="035EF19A"/>
    <w:rsid w:val="03986E35"/>
    <w:rsid w:val="03E7473E"/>
    <w:rsid w:val="03E918EB"/>
    <w:rsid w:val="04A9CBD6"/>
    <w:rsid w:val="04F0FB0E"/>
    <w:rsid w:val="051889F3"/>
    <w:rsid w:val="06275710"/>
    <w:rsid w:val="07F6201A"/>
    <w:rsid w:val="08499F19"/>
    <w:rsid w:val="087ACF6F"/>
    <w:rsid w:val="09552507"/>
    <w:rsid w:val="0AA447B1"/>
    <w:rsid w:val="0AA620EB"/>
    <w:rsid w:val="0B1A406B"/>
    <w:rsid w:val="0B50843F"/>
    <w:rsid w:val="0BDF64D3"/>
    <w:rsid w:val="0BEA2005"/>
    <w:rsid w:val="0C7BBD9B"/>
    <w:rsid w:val="0D03FA79"/>
    <w:rsid w:val="0D1BE288"/>
    <w:rsid w:val="0D368A1F"/>
    <w:rsid w:val="0E6C61A1"/>
    <w:rsid w:val="0E88B0F9"/>
    <w:rsid w:val="0EA2F2DD"/>
    <w:rsid w:val="0F4BC631"/>
    <w:rsid w:val="0F797B8C"/>
    <w:rsid w:val="0FE08448"/>
    <w:rsid w:val="10338D38"/>
    <w:rsid w:val="10628BA7"/>
    <w:rsid w:val="116D9B78"/>
    <w:rsid w:val="119ABF24"/>
    <w:rsid w:val="11CF5D99"/>
    <w:rsid w:val="11DABF69"/>
    <w:rsid w:val="1253837C"/>
    <w:rsid w:val="1277A3C4"/>
    <w:rsid w:val="1374E8A1"/>
    <w:rsid w:val="140405A7"/>
    <w:rsid w:val="142C8EDA"/>
    <w:rsid w:val="14673C00"/>
    <w:rsid w:val="15685839"/>
    <w:rsid w:val="170F0E87"/>
    <w:rsid w:val="171E2B3B"/>
    <w:rsid w:val="18C0521F"/>
    <w:rsid w:val="19248ACE"/>
    <w:rsid w:val="193442A7"/>
    <w:rsid w:val="19560A2C"/>
    <w:rsid w:val="19746A7E"/>
    <w:rsid w:val="19C14721"/>
    <w:rsid w:val="19C51DDD"/>
    <w:rsid w:val="1B6CB4C4"/>
    <w:rsid w:val="1B7E4DE2"/>
    <w:rsid w:val="1C4C9535"/>
    <w:rsid w:val="1C4EB048"/>
    <w:rsid w:val="1C71BB6A"/>
    <w:rsid w:val="1CA83C92"/>
    <w:rsid w:val="1CA9F2D2"/>
    <w:rsid w:val="1E4A627E"/>
    <w:rsid w:val="1EE5EBB9"/>
    <w:rsid w:val="1FE89999"/>
    <w:rsid w:val="21067F56"/>
    <w:rsid w:val="213B45E9"/>
    <w:rsid w:val="214C4EEA"/>
    <w:rsid w:val="219CC0AD"/>
    <w:rsid w:val="21BC37B5"/>
    <w:rsid w:val="220A5248"/>
    <w:rsid w:val="234D0C22"/>
    <w:rsid w:val="23B3CD93"/>
    <w:rsid w:val="248208DA"/>
    <w:rsid w:val="24B6AC65"/>
    <w:rsid w:val="24CD0529"/>
    <w:rsid w:val="24FF79CD"/>
    <w:rsid w:val="252732FE"/>
    <w:rsid w:val="2681DA6D"/>
    <w:rsid w:val="26EBA02B"/>
    <w:rsid w:val="2774232F"/>
    <w:rsid w:val="285E2897"/>
    <w:rsid w:val="28B57984"/>
    <w:rsid w:val="293F6762"/>
    <w:rsid w:val="2AD33BE1"/>
    <w:rsid w:val="2BC2CB95"/>
    <w:rsid w:val="2C1C7E5B"/>
    <w:rsid w:val="2D41877C"/>
    <w:rsid w:val="2D793F4A"/>
    <w:rsid w:val="2DECB93F"/>
    <w:rsid w:val="2E1AD500"/>
    <w:rsid w:val="2EBAB000"/>
    <w:rsid w:val="2EBD6036"/>
    <w:rsid w:val="2EE0C120"/>
    <w:rsid w:val="2F5FEE96"/>
    <w:rsid w:val="2F7B3151"/>
    <w:rsid w:val="2F8C97F8"/>
    <w:rsid w:val="3047C091"/>
    <w:rsid w:val="30B2C3A0"/>
    <w:rsid w:val="316CEB31"/>
    <w:rsid w:val="3170FC30"/>
    <w:rsid w:val="3176DF51"/>
    <w:rsid w:val="319BB2B4"/>
    <w:rsid w:val="31F383CF"/>
    <w:rsid w:val="325FC77B"/>
    <w:rsid w:val="3308BB92"/>
    <w:rsid w:val="33CA02B6"/>
    <w:rsid w:val="33EAA7EA"/>
    <w:rsid w:val="34991757"/>
    <w:rsid w:val="34BAD569"/>
    <w:rsid w:val="3535BC2B"/>
    <w:rsid w:val="359D6797"/>
    <w:rsid w:val="3600D825"/>
    <w:rsid w:val="367E5532"/>
    <w:rsid w:val="378F88D6"/>
    <w:rsid w:val="379AA11E"/>
    <w:rsid w:val="38DE3210"/>
    <w:rsid w:val="3A1F9CC4"/>
    <w:rsid w:val="3B2DC428"/>
    <w:rsid w:val="3C05E14E"/>
    <w:rsid w:val="3C1CD5C5"/>
    <w:rsid w:val="3C26BC83"/>
    <w:rsid w:val="3C7E4EF7"/>
    <w:rsid w:val="3CFA6CB4"/>
    <w:rsid w:val="3D1B4394"/>
    <w:rsid w:val="3D219E60"/>
    <w:rsid w:val="3D78F2FF"/>
    <w:rsid w:val="3E2F01C8"/>
    <w:rsid w:val="3E3FB5B9"/>
    <w:rsid w:val="3ED4CEDE"/>
    <w:rsid w:val="3EF949D5"/>
    <w:rsid w:val="3F830B66"/>
    <w:rsid w:val="3FAF706E"/>
    <w:rsid w:val="3FB136D9"/>
    <w:rsid w:val="3FDB10E1"/>
    <w:rsid w:val="419C7885"/>
    <w:rsid w:val="41D4550C"/>
    <w:rsid w:val="41E8E251"/>
    <w:rsid w:val="43AF1D15"/>
    <w:rsid w:val="4412A24F"/>
    <w:rsid w:val="44A18760"/>
    <w:rsid w:val="45850C74"/>
    <w:rsid w:val="4622D0E5"/>
    <w:rsid w:val="46A3401E"/>
    <w:rsid w:val="47342122"/>
    <w:rsid w:val="47705358"/>
    <w:rsid w:val="4808C26C"/>
    <w:rsid w:val="4816E8EC"/>
    <w:rsid w:val="4828EEA6"/>
    <w:rsid w:val="4BC67296"/>
    <w:rsid w:val="4C5E9D4C"/>
    <w:rsid w:val="4CE86E3E"/>
    <w:rsid w:val="4DE6E6BE"/>
    <w:rsid w:val="4E02EAAF"/>
    <w:rsid w:val="4E53F258"/>
    <w:rsid w:val="4EF45F29"/>
    <w:rsid w:val="4F11BECD"/>
    <w:rsid w:val="4F23BC66"/>
    <w:rsid w:val="4FD25169"/>
    <w:rsid w:val="4FD7C94C"/>
    <w:rsid w:val="5047E573"/>
    <w:rsid w:val="50C75847"/>
    <w:rsid w:val="511E8780"/>
    <w:rsid w:val="51DF2C0C"/>
    <w:rsid w:val="52BF624A"/>
    <w:rsid w:val="5335147F"/>
    <w:rsid w:val="5429515C"/>
    <w:rsid w:val="54596FF3"/>
    <w:rsid w:val="547326D6"/>
    <w:rsid w:val="5638E7CD"/>
    <w:rsid w:val="5676F605"/>
    <w:rsid w:val="5881CD24"/>
    <w:rsid w:val="589E2760"/>
    <w:rsid w:val="590DC6C4"/>
    <w:rsid w:val="590FE59E"/>
    <w:rsid w:val="592A157D"/>
    <w:rsid w:val="594C7B1B"/>
    <w:rsid w:val="5A7A5492"/>
    <w:rsid w:val="5A82B7EE"/>
    <w:rsid w:val="5AAB4BE7"/>
    <w:rsid w:val="5B1C24E3"/>
    <w:rsid w:val="5B2AD4C3"/>
    <w:rsid w:val="5B6BA22D"/>
    <w:rsid w:val="5BB8D66E"/>
    <w:rsid w:val="5BFC7E03"/>
    <w:rsid w:val="5C0EE56F"/>
    <w:rsid w:val="5C914517"/>
    <w:rsid w:val="5D54FD1A"/>
    <w:rsid w:val="5D69590B"/>
    <w:rsid w:val="5D72C95C"/>
    <w:rsid w:val="5E66ACCC"/>
    <w:rsid w:val="5F6E221A"/>
    <w:rsid w:val="5F9C7C4D"/>
    <w:rsid w:val="5FC3C729"/>
    <w:rsid w:val="5FF20224"/>
    <w:rsid w:val="604D2CEE"/>
    <w:rsid w:val="609C7764"/>
    <w:rsid w:val="60B27821"/>
    <w:rsid w:val="616A6ADA"/>
    <w:rsid w:val="61925186"/>
    <w:rsid w:val="61C89260"/>
    <w:rsid w:val="6244AB48"/>
    <w:rsid w:val="6273A959"/>
    <w:rsid w:val="650762F9"/>
    <w:rsid w:val="6560F8D0"/>
    <w:rsid w:val="664DBE48"/>
    <w:rsid w:val="66B75C6F"/>
    <w:rsid w:val="66C2ADAA"/>
    <w:rsid w:val="66DF6F3F"/>
    <w:rsid w:val="6715CDDD"/>
    <w:rsid w:val="6A1571EB"/>
    <w:rsid w:val="6A19093A"/>
    <w:rsid w:val="6A1B2234"/>
    <w:rsid w:val="6A3D3BEE"/>
    <w:rsid w:val="6B1117EE"/>
    <w:rsid w:val="6D18BD1B"/>
    <w:rsid w:val="6DBB68F5"/>
    <w:rsid w:val="6EB3F604"/>
    <w:rsid w:val="6F014FD7"/>
    <w:rsid w:val="6FD7635B"/>
    <w:rsid w:val="6FE272EF"/>
    <w:rsid w:val="7045ADD0"/>
    <w:rsid w:val="70C0ADE8"/>
    <w:rsid w:val="70C2300B"/>
    <w:rsid w:val="71A6085F"/>
    <w:rsid w:val="71F70BBE"/>
    <w:rsid w:val="72EDCDEC"/>
    <w:rsid w:val="73D473B2"/>
    <w:rsid w:val="757E617C"/>
    <w:rsid w:val="7617F922"/>
    <w:rsid w:val="77102DE7"/>
    <w:rsid w:val="7778F752"/>
    <w:rsid w:val="77946009"/>
    <w:rsid w:val="782BA062"/>
    <w:rsid w:val="7958A7EF"/>
    <w:rsid w:val="7A12A3D9"/>
    <w:rsid w:val="7AF5A998"/>
    <w:rsid w:val="7B3729C3"/>
    <w:rsid w:val="7B4A18C7"/>
    <w:rsid w:val="7C811738"/>
    <w:rsid w:val="7CE7B970"/>
    <w:rsid w:val="7D4E82D7"/>
    <w:rsid w:val="7DC304A0"/>
    <w:rsid w:val="7DE401C0"/>
    <w:rsid w:val="7E2B7EAA"/>
    <w:rsid w:val="7EEE607C"/>
    <w:rsid w:val="7F3B0C31"/>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28DC0"/>
  <w15:docId w15:val="{F8F39113-393A-4A42-8516-D13F0DCA8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SMePro" w:eastAsia="FSMePro" w:hAnsi="FSMePro"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916"/>
    <w:pPr>
      <w:spacing w:after="200" w:line="288" w:lineRule="auto"/>
    </w:pPr>
    <w:rPr>
      <w:rFonts w:ascii="Arial" w:eastAsia="Times New Roman" w:hAnsi="Arial"/>
      <w:sz w:val="24"/>
      <w:szCs w:val="24"/>
      <w:lang w:val="en-US" w:eastAsia="ja-JP"/>
    </w:rPr>
  </w:style>
  <w:style w:type="paragraph" w:styleId="Heading1">
    <w:name w:val="heading 1"/>
    <w:aliases w:val="Report title"/>
    <w:basedOn w:val="Normal"/>
    <w:next w:val="Normal"/>
    <w:link w:val="Heading1Char"/>
    <w:uiPriority w:val="9"/>
    <w:qFormat/>
    <w:rsid w:val="00430C81"/>
    <w:pPr>
      <w:spacing w:after="600"/>
      <w:outlineLvl w:val="0"/>
    </w:pPr>
    <w:rPr>
      <w:rFonts w:ascii="Arial Bold" w:hAnsi="Arial Bold" w:cs="Arial Bold"/>
      <w:b/>
      <w:bCs/>
      <w:color w:val="6B2876" w:themeColor="text2"/>
      <w:sz w:val="80"/>
      <w:szCs w:val="80"/>
      <w:lang w:val="en-AU"/>
    </w:rPr>
  </w:style>
  <w:style w:type="paragraph" w:styleId="Heading2">
    <w:name w:val="heading 2"/>
    <w:basedOn w:val="Normal"/>
    <w:next w:val="Normal"/>
    <w:link w:val="Heading2Char"/>
    <w:uiPriority w:val="9"/>
    <w:unhideWhenUsed/>
    <w:qFormat/>
    <w:rsid w:val="00430C81"/>
    <w:pPr>
      <w:keepNext/>
      <w:numPr>
        <w:numId w:val="1"/>
      </w:numPr>
      <w:spacing w:before="600" w:after="120"/>
      <w:ind w:left="720"/>
      <w:outlineLvl w:val="1"/>
    </w:pPr>
    <w:rPr>
      <w:b/>
      <w:bCs/>
      <w:color w:val="6B2976"/>
      <w:sz w:val="40"/>
      <w:szCs w:val="40"/>
      <w:shd w:val="clear" w:color="auto" w:fill="FFFFFF"/>
    </w:rPr>
  </w:style>
  <w:style w:type="paragraph" w:styleId="Heading3">
    <w:name w:val="heading 3"/>
    <w:basedOn w:val="Normal"/>
    <w:next w:val="Normal"/>
    <w:link w:val="Heading3Char"/>
    <w:uiPriority w:val="9"/>
    <w:unhideWhenUsed/>
    <w:qFormat/>
    <w:rsid w:val="00430C81"/>
    <w:pPr>
      <w:keepNext/>
      <w:spacing w:before="400" w:after="120"/>
      <w:outlineLvl w:val="2"/>
    </w:pPr>
    <w:rPr>
      <w:rFonts w:ascii="Arial Bold" w:hAnsi="Arial Bold"/>
      <w:b/>
      <w:bCs/>
      <w:color w:val="6B2976"/>
      <w:sz w:val="30"/>
      <w:szCs w:val="30"/>
    </w:rPr>
  </w:style>
  <w:style w:type="paragraph" w:styleId="Heading4">
    <w:name w:val="heading 4"/>
    <w:basedOn w:val="Normal"/>
    <w:next w:val="Normal"/>
    <w:link w:val="Heading4Char"/>
    <w:uiPriority w:val="9"/>
    <w:unhideWhenUsed/>
    <w:qFormat/>
    <w:rsid w:val="001F6B92"/>
    <w:pPr>
      <w:keepNext/>
      <w:spacing w:before="360" w:after="120"/>
      <w:outlineLvl w:val="3"/>
    </w:pPr>
    <w:rPr>
      <w:rFonts w:ascii="Arial Bold" w:hAnsi="Arial Bold"/>
      <w:b/>
      <w:bCs/>
    </w:rPr>
  </w:style>
  <w:style w:type="paragraph" w:styleId="Heading5">
    <w:name w:val="heading 5"/>
    <w:basedOn w:val="Normal"/>
    <w:next w:val="Normal"/>
    <w:link w:val="Heading5Char"/>
    <w:uiPriority w:val="9"/>
    <w:unhideWhenUsed/>
    <w:qFormat/>
    <w:rsid w:val="00863C7F"/>
    <w:pPr>
      <w:spacing w:before="360" w:after="120"/>
      <w:outlineLvl w:val="4"/>
    </w:pPr>
    <w:rPr>
      <w:b/>
    </w:rPr>
  </w:style>
  <w:style w:type="paragraph" w:styleId="Heading6">
    <w:name w:val="heading 6"/>
    <w:basedOn w:val="Normal"/>
    <w:next w:val="Normal"/>
    <w:link w:val="Heading6Char"/>
    <w:uiPriority w:val="9"/>
    <w:unhideWhenUsed/>
    <w:qFormat/>
    <w:rsid w:val="00830A50"/>
    <w:pPr>
      <w:spacing w:before="360" w:after="120"/>
      <w:outlineLvl w:val="5"/>
    </w:pPr>
    <w:rPr>
      <w:i/>
      <w:iCs/>
      <w:shd w:val="clear" w:color="auto" w:fill="FFFFFF"/>
    </w:rPr>
  </w:style>
  <w:style w:type="paragraph" w:styleId="Heading7">
    <w:name w:val="heading 7"/>
    <w:basedOn w:val="Normal"/>
    <w:next w:val="Normal"/>
    <w:link w:val="Heading7Char"/>
    <w:uiPriority w:val="9"/>
    <w:unhideWhenUsed/>
    <w:rsid w:val="004B54CA"/>
    <w:pPr>
      <w:spacing w:after="0"/>
      <w:outlineLvl w:val="6"/>
    </w:pPr>
    <w:rPr>
      <w:i/>
      <w:iCs/>
    </w:rPr>
  </w:style>
  <w:style w:type="paragraph" w:styleId="Heading8">
    <w:name w:val="heading 8"/>
    <w:basedOn w:val="Normal"/>
    <w:next w:val="Normal"/>
    <w:link w:val="Heading8Char"/>
    <w:uiPriority w:val="9"/>
    <w:unhideWhenUsed/>
    <w:rsid w:val="004B54CA"/>
    <w:pPr>
      <w:spacing w:after="0"/>
      <w:outlineLvl w:val="7"/>
    </w:pPr>
    <w:rPr>
      <w:sz w:val="20"/>
      <w:szCs w:val="20"/>
    </w:rPr>
  </w:style>
  <w:style w:type="paragraph" w:styleId="Heading9">
    <w:name w:val="heading 9"/>
    <w:basedOn w:val="Normal"/>
    <w:next w:val="Normal"/>
    <w:link w:val="Heading9Char"/>
    <w:uiPriority w:val="9"/>
    <w:unhideWhenUsed/>
    <w:rsid w:val="004B54CA"/>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Char"/>
    <w:link w:val="Heading1"/>
    <w:uiPriority w:val="9"/>
    <w:rsid w:val="00430C81"/>
    <w:rPr>
      <w:rFonts w:ascii="Arial Bold" w:eastAsia="Times New Roman" w:hAnsi="Arial Bold" w:cs="Arial Bold"/>
      <w:b/>
      <w:bCs/>
      <w:color w:val="6B2876" w:themeColor="text2"/>
      <w:sz w:val="80"/>
      <w:szCs w:val="80"/>
      <w:lang w:eastAsia="ja-JP"/>
    </w:rPr>
  </w:style>
  <w:style w:type="character" w:customStyle="1" w:styleId="Heading2Char">
    <w:name w:val="Heading 2 Char"/>
    <w:link w:val="Heading2"/>
    <w:uiPriority w:val="9"/>
    <w:rsid w:val="00430C81"/>
    <w:rPr>
      <w:rFonts w:ascii="Arial" w:eastAsia="Times New Roman" w:hAnsi="Arial"/>
      <w:b/>
      <w:bCs/>
      <w:color w:val="6B2976"/>
      <w:sz w:val="40"/>
      <w:szCs w:val="40"/>
      <w:lang w:val="en-US" w:eastAsia="ja-JP"/>
    </w:rPr>
  </w:style>
  <w:style w:type="paragraph" w:customStyle="1" w:styleId="Tablebullet">
    <w:name w:val="Table bullet"/>
    <w:qFormat/>
    <w:rsid w:val="00491916"/>
    <w:pPr>
      <w:numPr>
        <w:numId w:val="4"/>
      </w:numPr>
    </w:pPr>
    <w:rPr>
      <w:rFonts w:ascii="Arial" w:eastAsia="Times New Roman" w:hAnsi="Arial"/>
      <w:sz w:val="24"/>
      <w:szCs w:val="24"/>
      <w:lang w:eastAsia="ja-JP"/>
    </w:rPr>
  </w:style>
  <w:style w:type="character" w:customStyle="1" w:styleId="Heading3Char">
    <w:name w:val="Heading 3 Char"/>
    <w:link w:val="Heading3"/>
    <w:uiPriority w:val="9"/>
    <w:rsid w:val="00430C81"/>
    <w:rPr>
      <w:rFonts w:ascii="Arial Bold" w:eastAsia="Times New Roman" w:hAnsi="Arial Bold"/>
      <w:b/>
      <w:bCs/>
      <w:color w:val="6B2976"/>
      <w:sz w:val="30"/>
      <w:szCs w:val="30"/>
      <w:lang w:val="en-US" w:eastAsia="ja-JP"/>
    </w:rPr>
  </w:style>
  <w:style w:type="character" w:customStyle="1" w:styleId="Heading4Char">
    <w:name w:val="Heading 4 Char"/>
    <w:link w:val="Heading4"/>
    <w:uiPriority w:val="9"/>
    <w:rsid w:val="001F6B92"/>
    <w:rPr>
      <w:rFonts w:ascii="Arial Bold" w:eastAsia="Times New Roman" w:hAnsi="Arial Bold"/>
      <w:b/>
      <w:bCs/>
      <w:sz w:val="24"/>
      <w:szCs w:val="24"/>
      <w:lang w:val="en-US" w:eastAsia="ja-JP"/>
    </w:rPr>
  </w:style>
  <w:style w:type="character" w:customStyle="1" w:styleId="Heading5Char">
    <w:name w:val="Heading 5 Char"/>
    <w:link w:val="Heading5"/>
    <w:uiPriority w:val="9"/>
    <w:rsid w:val="00863C7F"/>
    <w:rPr>
      <w:rFonts w:ascii="Arial" w:eastAsia="Times New Roman" w:hAnsi="Arial"/>
      <w:b/>
      <w:sz w:val="22"/>
      <w:szCs w:val="24"/>
      <w:lang w:val="en-US" w:eastAsia="ja-JP"/>
    </w:rPr>
  </w:style>
  <w:style w:type="character" w:customStyle="1" w:styleId="Heading6Char">
    <w:name w:val="Heading 6 Char"/>
    <w:link w:val="Heading6"/>
    <w:uiPriority w:val="9"/>
    <w:rsid w:val="00830A50"/>
    <w:rPr>
      <w:rFonts w:ascii="Arial" w:eastAsia="Times New Roman" w:hAnsi="Arial"/>
      <w:i/>
      <w:iCs/>
      <w:sz w:val="22"/>
      <w:szCs w:val="24"/>
      <w:lang w:val="en-US" w:eastAsia="ja-JP"/>
    </w:rPr>
  </w:style>
  <w:style w:type="character" w:customStyle="1" w:styleId="Heading7Char">
    <w:name w:val="Heading 7 Char"/>
    <w:link w:val="Heading7"/>
    <w:uiPriority w:val="9"/>
    <w:rsid w:val="004B54CA"/>
    <w:rPr>
      <w:rFonts w:ascii="Arial" w:eastAsia="Times New Roman" w:hAnsi="Arial" w:cs="Times New Roman"/>
      <w:i/>
      <w:iCs/>
    </w:rPr>
  </w:style>
  <w:style w:type="character" w:customStyle="1" w:styleId="Heading8Char">
    <w:name w:val="Heading 8 Char"/>
    <w:link w:val="Heading8"/>
    <w:uiPriority w:val="9"/>
    <w:rsid w:val="004B54CA"/>
    <w:rPr>
      <w:rFonts w:ascii="Arial" w:eastAsia="Times New Roman" w:hAnsi="Arial" w:cs="Times New Roman"/>
      <w:sz w:val="20"/>
      <w:szCs w:val="20"/>
    </w:rPr>
  </w:style>
  <w:style w:type="character" w:customStyle="1" w:styleId="Heading9Char">
    <w:name w:val="Heading 9 Char"/>
    <w:link w:val="Heading9"/>
    <w:uiPriority w:val="9"/>
    <w:rsid w:val="004B54CA"/>
    <w:rPr>
      <w:rFonts w:ascii="Arial" w:eastAsia="Times New Roman" w:hAnsi="Arial" w:cs="Times New Roman"/>
      <w:i/>
      <w:iCs/>
      <w:spacing w:val="5"/>
      <w:sz w:val="20"/>
      <w:szCs w:val="20"/>
    </w:rPr>
  </w:style>
  <w:style w:type="table" w:styleId="ListTable7Colorful-Accent6">
    <w:name w:val="List Table 7 Colorful Accent 6"/>
    <w:basedOn w:val="TableNormal"/>
    <w:uiPriority w:val="52"/>
    <w:rsid w:val="002A30E0"/>
    <w:rPr>
      <w:color w:val="0000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accent6"/>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000000" w:themeColor="accent6"/>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accent6"/>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000000" w:themeColor="accent6"/>
        </w:tcBorders>
        <w:shd w:val="clear" w:color="auto" w:fill="F9F9F9" w:themeFill="background1"/>
      </w:tcPr>
    </w:tblStylePr>
    <w:tblStylePr w:type="band1Vert">
      <w:tblPr/>
      <w:tcPr>
        <w:shd w:val="clear" w:color="auto" w:fill="CCCCCC" w:themeFill="accent6" w:themeFillTint="33"/>
      </w:tcPr>
    </w:tblStylePr>
    <w:tblStylePr w:type="band1Horz">
      <w:tblPr/>
      <w:tcPr>
        <w:shd w:val="clear" w:color="auto" w:fill="CCCC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940AC8"/>
    <w:rPr>
      <w:color w:val="6B2876"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B2876" w:themeColor="text1"/>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6B2876" w:themeColor="text1"/>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B2876" w:themeColor="text1"/>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6B2876" w:themeColor="text1"/>
        </w:tcBorders>
        <w:shd w:val="clear" w:color="auto" w:fill="F9F9F9" w:themeFill="background1"/>
      </w:tcPr>
    </w:tblStylePr>
    <w:tblStylePr w:type="band1Vert">
      <w:tblPr/>
      <w:tcPr>
        <w:shd w:val="clear" w:color="auto" w:fill="E8CAED" w:themeFill="text1" w:themeFillTint="33"/>
      </w:tcPr>
    </w:tblStylePr>
    <w:tblStylePr w:type="band1Horz">
      <w:tblPr/>
      <w:tcPr>
        <w:shd w:val="clear" w:color="auto" w:fill="E8CAED"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CurrentList1">
    <w:name w:val="Current List1"/>
    <w:uiPriority w:val="99"/>
    <w:rsid w:val="00940AC8"/>
    <w:pPr>
      <w:numPr>
        <w:numId w:val="5"/>
      </w:numPr>
    </w:pPr>
  </w:style>
  <w:style w:type="numbering" w:customStyle="1" w:styleId="CurrentList2">
    <w:name w:val="Current List2"/>
    <w:uiPriority w:val="99"/>
    <w:rsid w:val="00940AC8"/>
    <w:pPr>
      <w:numPr>
        <w:numId w:val="6"/>
      </w:numPr>
    </w:pPr>
  </w:style>
  <w:style w:type="numbering" w:customStyle="1" w:styleId="CurrentList3">
    <w:name w:val="Current List3"/>
    <w:uiPriority w:val="99"/>
    <w:rsid w:val="00940AC8"/>
    <w:pPr>
      <w:numPr>
        <w:numId w:val="7"/>
      </w:numPr>
    </w:pPr>
  </w:style>
  <w:style w:type="table" w:styleId="TableGridLight">
    <w:name w:val="Grid Table Light"/>
    <w:basedOn w:val="TableNormal"/>
    <w:uiPriority w:val="40"/>
    <w:rsid w:val="00940AC8"/>
    <w:tblPr>
      <w:tblBorders>
        <w:top w:val="single" w:sz="4" w:space="0" w:color="BABABA" w:themeColor="background1" w:themeShade="BF"/>
        <w:left w:val="single" w:sz="4" w:space="0" w:color="BABABA" w:themeColor="background1" w:themeShade="BF"/>
        <w:bottom w:val="single" w:sz="4" w:space="0" w:color="BABABA" w:themeColor="background1" w:themeShade="BF"/>
        <w:right w:val="single" w:sz="4" w:space="0" w:color="BABABA" w:themeColor="background1" w:themeShade="BF"/>
        <w:insideH w:val="single" w:sz="4" w:space="0" w:color="BABABA" w:themeColor="background1" w:themeShade="BF"/>
        <w:insideV w:val="single" w:sz="4" w:space="0" w:color="BABABA" w:themeColor="background1" w:themeShade="BF"/>
      </w:tblBorders>
    </w:tblPr>
  </w:style>
  <w:style w:type="paragraph" w:styleId="ListParagraph">
    <w:name w:val="List Paragraph"/>
    <w:aliases w:val="0Bullet,Bullet point,CV text,Dot pt,F5 List Paragraph,FooterText,L,List Paragraph1,List Paragraph11,List Paragraph111,List Paragraph2,Medium Grid 1 - Accent 21,NFP GP Bulleted List,Numbered Paragraph,Recommendation,Table text,numbered"/>
    <w:basedOn w:val="Normal"/>
    <w:link w:val="ListParagraphChar"/>
    <w:uiPriority w:val="34"/>
    <w:qFormat/>
    <w:rsid w:val="004B54CA"/>
    <w:pPr>
      <w:ind w:left="720"/>
      <w:contextualSpacing/>
    </w:pPr>
  </w:style>
  <w:style w:type="table" w:styleId="ListTable2">
    <w:name w:val="List Table 2"/>
    <w:basedOn w:val="TableNormal"/>
    <w:uiPriority w:val="47"/>
    <w:rsid w:val="00940AC8"/>
    <w:tblPr>
      <w:tblStyleRowBandSize w:val="1"/>
      <w:tblStyleColBandSize w:val="1"/>
      <w:tblBorders>
        <w:top w:val="single" w:sz="4" w:space="0" w:color="BA61C9" w:themeColor="text1" w:themeTint="99"/>
        <w:bottom w:val="single" w:sz="4" w:space="0" w:color="BA61C9" w:themeColor="text1" w:themeTint="99"/>
        <w:insideH w:val="single" w:sz="4" w:space="0" w:color="BA61C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CAED" w:themeFill="text1" w:themeFillTint="33"/>
      </w:tcPr>
    </w:tblStylePr>
    <w:tblStylePr w:type="band1Horz">
      <w:tblPr/>
      <w:tcPr>
        <w:shd w:val="clear" w:color="auto" w:fill="E8CAED" w:themeFill="text1" w:themeFillTint="33"/>
      </w:tcPr>
    </w:tblStylePr>
  </w:style>
  <w:style w:type="paragraph" w:styleId="Header">
    <w:name w:val="header"/>
    <w:aliases w:val="Security markings"/>
    <w:basedOn w:val="Normal"/>
    <w:link w:val="HeaderChar"/>
    <w:uiPriority w:val="99"/>
    <w:unhideWhenUsed/>
    <w:rsid w:val="00664E61"/>
    <w:pPr>
      <w:jc w:val="center"/>
    </w:pPr>
    <w:rPr>
      <w:b/>
      <w:color w:val="C00000"/>
    </w:rPr>
  </w:style>
  <w:style w:type="character" w:customStyle="1" w:styleId="HeaderChar">
    <w:name w:val="Header Char"/>
    <w:aliases w:val="Security markings Char"/>
    <w:link w:val="Header"/>
    <w:uiPriority w:val="99"/>
    <w:rsid w:val="00664E61"/>
    <w:rPr>
      <w:rFonts w:ascii="Arial" w:eastAsia="Times New Roman" w:hAnsi="Arial"/>
      <w:b/>
      <w:color w:val="C00000"/>
      <w:sz w:val="24"/>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rPr>
  </w:style>
  <w:style w:type="character" w:customStyle="1" w:styleId="FooterChar">
    <w:name w:val="Footer Char"/>
    <w:link w:val="Footer"/>
    <w:uiPriority w:val="99"/>
    <w:rsid w:val="00FA334F"/>
    <w:rPr>
      <w:rFonts w:ascii="Arial" w:eastAsia="Times New Roman"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219F1"/>
    <w:rPr>
      <w:rFonts w:ascii="Tahoma" w:eastAsia="Times New Roman" w:hAnsi="Tahoma" w:cs="Tahoma"/>
      <w:sz w:val="16"/>
      <w:szCs w:val="16"/>
      <w:lang w:val="en-US" w:eastAsia="ja-JP"/>
    </w:rPr>
  </w:style>
  <w:style w:type="paragraph" w:customStyle="1" w:styleId="Bullet">
    <w:name w:val="Bullet"/>
    <w:basedOn w:val="ListParagraph"/>
    <w:qFormat/>
    <w:rsid w:val="003820DF"/>
    <w:pPr>
      <w:numPr>
        <w:numId w:val="3"/>
      </w:numPr>
      <w:ind w:left="714" w:hanging="357"/>
    </w:pPr>
  </w:style>
  <w:style w:type="table" w:styleId="LightShading-Accent4">
    <w:name w:val="Light Shading Accent 4"/>
    <w:aliases w:val="NDIS purple table"/>
    <w:basedOn w:val="TableNormal"/>
    <w:uiPriority w:val="60"/>
    <w:rsid w:val="00192D14"/>
    <w:pPr>
      <w:keepLines/>
      <w:spacing w:after="80"/>
      <w:ind w:left="113" w:right="113"/>
    </w:pPr>
    <w:rPr>
      <w:rFonts w:ascii="Arial" w:eastAsia="Times New Roman" w:hAnsi="Arial"/>
      <w:lang w:val="en-US" w:eastAsia="ja-JP"/>
    </w:rPr>
    <w:tblPr>
      <w:tblStyleRowBandSize w:val="1"/>
      <w:tblStyleColBandSize w:val="1"/>
      <w:tblBorders>
        <w:top w:val="single" w:sz="4" w:space="0" w:color="6B2876" w:themeColor="text2"/>
        <w:bottom w:val="single" w:sz="4" w:space="0" w:color="6B2876" w:themeColor="text2"/>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sz w:val="22"/>
      </w:rPr>
      <w:tblPr/>
      <w:tcPr>
        <w:tcBorders>
          <w:top w:val="nil"/>
          <w:left w:val="nil"/>
          <w:bottom w:val="nil"/>
          <w:right w:val="nil"/>
          <w:insideH w:val="nil"/>
          <w:insideV w:val="nil"/>
          <w:tl2br w:val="nil"/>
          <w:tr2bl w:val="nil"/>
        </w:tcBorders>
        <w:shd w:val="clear" w:color="auto" w:fill="6B2976"/>
      </w:tcPr>
    </w:tblStylePr>
    <w:tblStylePr w:type="lastRow">
      <w:pPr>
        <w:spacing w:before="0" w:after="0" w:line="240" w:lineRule="auto"/>
      </w:pPr>
      <w:rPr>
        <w:b/>
        <w:bCs/>
      </w:rPr>
      <w:tblPr/>
      <w:tcPr>
        <w:tcBorders>
          <w:top w:val="single" w:sz="8" w:space="0" w:color="C5296D"/>
          <w:left w:val="nil"/>
          <w:bottom w:val="single" w:sz="8" w:space="0" w:color="C5296D"/>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3820DF"/>
    <w:pPr>
      <w:numPr>
        <w:numId w:val="2"/>
      </w:numPr>
      <w:ind w:left="714" w:hanging="357"/>
      <w:contextualSpacing/>
    </w:pPr>
    <w:rPr>
      <w:rFonts w:cs="Arial"/>
      <w:spacing w:val="-3"/>
      <w:kern w:val="1"/>
      <w:szCs w:val="20"/>
      <w:shd w:val="clear" w:color="auto" w:fill="FFFFFF"/>
      <w:lang w:val="en-GB" w:eastAsia="en-US"/>
    </w:rPr>
  </w:style>
  <w:style w:type="paragraph" w:styleId="TOC1">
    <w:name w:val="toc 1"/>
    <w:basedOn w:val="Normal"/>
    <w:next w:val="Normal"/>
    <w:autoRedefine/>
    <w:uiPriority w:val="39"/>
    <w:unhideWhenUsed/>
    <w:qFormat/>
    <w:rsid w:val="008961A3"/>
    <w:pPr>
      <w:tabs>
        <w:tab w:val="right" w:pos="9016"/>
      </w:tabs>
      <w:spacing w:before="480" w:after="100"/>
    </w:pPr>
    <w:rPr>
      <w:noProof/>
    </w:rPr>
  </w:style>
  <w:style w:type="paragraph" w:styleId="TOC2">
    <w:name w:val="toc 2"/>
    <w:basedOn w:val="Normal"/>
    <w:next w:val="Normal"/>
    <w:autoRedefine/>
    <w:uiPriority w:val="39"/>
    <w:unhideWhenUsed/>
    <w:qFormat/>
    <w:rsid w:val="008A2423"/>
    <w:pPr>
      <w:tabs>
        <w:tab w:val="left" w:pos="660"/>
        <w:tab w:val="right" w:pos="9016"/>
        <w:tab w:val="right" w:pos="10206"/>
      </w:tabs>
      <w:spacing w:after="100"/>
      <w:ind w:left="220"/>
    </w:pPr>
  </w:style>
  <w:style w:type="paragraph" w:styleId="TOC3">
    <w:name w:val="toc 3"/>
    <w:basedOn w:val="Normal"/>
    <w:next w:val="Normal"/>
    <w:autoRedefine/>
    <w:uiPriority w:val="39"/>
    <w:unhideWhenUsed/>
    <w:qFormat/>
    <w:rsid w:val="00407BCB"/>
    <w:pPr>
      <w:tabs>
        <w:tab w:val="right" w:pos="9016"/>
      </w:tabs>
      <w:spacing w:after="100"/>
      <w:ind w:left="220"/>
    </w:pPr>
  </w:style>
  <w:style w:type="character" w:styleId="Hyperlink">
    <w:name w:val="Hyperlink"/>
    <w:uiPriority w:val="99"/>
    <w:unhideWhenUsed/>
    <w:rsid w:val="0040062A"/>
    <w:rPr>
      <w:color w:val="0432FF"/>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Securityinformation">
    <w:name w:val="Security information"/>
    <w:basedOn w:val="Normal"/>
    <w:link w:val="SecurityinformationChar"/>
    <w:qFormat/>
    <w:rsid w:val="00192D14"/>
    <w:pPr>
      <w:spacing w:after="240"/>
      <w:ind w:right="96"/>
    </w:pPr>
    <w:rPr>
      <w:b/>
      <w:color w:val="C00000"/>
      <w:sz w:val="28"/>
      <w:szCs w:val="28"/>
    </w:rPr>
  </w:style>
  <w:style w:type="table" w:styleId="TableGrid">
    <w:name w:val="Table Grid"/>
    <w:basedOn w:val="TableNormal"/>
    <w:uiPriority w:val="59"/>
    <w:rsid w:val="00EC4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Description">
    <w:name w:val="Table Description"/>
    <w:basedOn w:val="Normal"/>
    <w:link w:val="TableDescriptionChar"/>
    <w:qFormat/>
    <w:rsid w:val="00830A50"/>
    <w:pPr>
      <w:spacing w:before="360" w:after="120"/>
    </w:pPr>
    <w:rPr>
      <w:bCs/>
      <w:u w:val="single"/>
    </w:rPr>
  </w:style>
  <w:style w:type="character" w:customStyle="1" w:styleId="TableDescriptionChar">
    <w:name w:val="Table Description Char"/>
    <w:link w:val="TableDescription"/>
    <w:rsid w:val="00830A50"/>
    <w:rPr>
      <w:rFonts w:ascii="Arial" w:eastAsia="Times New Roman" w:hAnsi="Arial"/>
      <w:bCs/>
      <w:sz w:val="22"/>
      <w:szCs w:val="24"/>
      <w:u w:val="single"/>
      <w:lang w:val="en-US" w:eastAsia="ja-JP"/>
    </w:rPr>
  </w:style>
  <w:style w:type="character" w:customStyle="1" w:styleId="SecurityinformationChar">
    <w:name w:val="Security information Char"/>
    <w:link w:val="Securityinformation"/>
    <w:rsid w:val="00192D14"/>
    <w:rPr>
      <w:rFonts w:ascii="Arial" w:eastAsia="Times New Roman" w:hAnsi="Arial"/>
      <w:b/>
      <w:color w:val="C00000"/>
      <w:sz w:val="28"/>
      <w:szCs w:val="28"/>
      <w:lang w:val="en-US" w:eastAsia="ja-JP"/>
    </w:rPr>
  </w:style>
  <w:style w:type="table" w:customStyle="1" w:styleId="Coverpagetable">
    <w:name w:val="Cover page table"/>
    <w:basedOn w:val="TableNormal"/>
    <w:uiPriority w:val="99"/>
    <w:rsid w:val="00192D14"/>
    <w:rPr>
      <w:rFonts w:ascii="Arial" w:eastAsiaTheme="minorHAnsi" w:hAnsi="Arial" w:cs="Times New Roman (Body CS)"/>
      <w:color w:val="000000" w:themeColor="accent6"/>
      <w:sz w:val="24"/>
      <w:szCs w:val="24"/>
      <w:lang w:eastAsia="en-US"/>
    </w:rPr>
    <w:tblPr/>
  </w:style>
  <w:style w:type="paragraph" w:customStyle="1" w:styleId="tablelistbullet">
    <w:name w:val="table list bullet"/>
    <w:basedOn w:val="ListParagraph"/>
    <w:qFormat/>
    <w:rsid w:val="004F0179"/>
    <w:pPr>
      <w:tabs>
        <w:tab w:val="num" w:pos="360"/>
      </w:tabs>
      <w:spacing w:after="120" w:line="240" w:lineRule="auto"/>
    </w:pPr>
    <w:rPr>
      <w:rFonts w:eastAsia="MS Mincho" w:cs="FSMe-Bold"/>
      <w:spacing w:val="-2"/>
      <w:sz w:val="20"/>
      <w:szCs w:val="20"/>
      <w:lang w:eastAsia="en-US"/>
    </w:rPr>
  </w:style>
  <w:style w:type="table" w:styleId="ListTable4">
    <w:name w:val="List Table 4"/>
    <w:basedOn w:val="TableNormal"/>
    <w:uiPriority w:val="49"/>
    <w:rsid w:val="005957FF"/>
    <w:pPr>
      <w:spacing w:before="120" w:after="120"/>
    </w:p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single" w:sz="4" w:space="0" w:color="6B2876" w:themeColor="text1"/>
          <w:left w:val="single" w:sz="4" w:space="0" w:color="6B2876" w:themeColor="text1"/>
          <w:bottom w:val="nil"/>
          <w:right w:val="single" w:sz="4" w:space="0" w:color="6B2876" w:themeColor="text1"/>
          <w:insideH w:val="single" w:sz="4" w:space="0" w:color="F9F9F9" w:themeColor="background1"/>
          <w:insideV w:val="single" w:sz="4" w:space="0" w:color="F9F9F9" w:themeColor="background1"/>
        </w:tcBorders>
        <w:shd w:val="clear" w:color="auto" w:fill="6B2876" w:themeFill="text1"/>
      </w:tcPr>
    </w:tblStylePr>
    <w:tblStylePr w:type="lastRow">
      <w:rPr>
        <w:b/>
        <w:bCs/>
      </w:rPr>
      <w:tblPr/>
      <w:tcPr>
        <w:tcBorders>
          <w:top w:val="double" w:sz="4" w:space="0" w:color="BA61C9" w:themeColor="text1" w:themeTint="99"/>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nil"/>
          <w:insideH w:val="single" w:sz="4" w:space="0" w:color="F9F9F9" w:themeColor="background1"/>
          <w:insideV w:val="single" w:sz="4" w:space="0" w:color="F9F9F9" w:themeColor="background1"/>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table" w:styleId="GridTable4">
    <w:name w:val="Grid Table 4"/>
    <w:basedOn w:val="TableNormal"/>
    <w:uiPriority w:val="49"/>
    <w:rsid w:val="005957FF"/>
    <w:pPr>
      <w:spacing w:before="120" w:after="120"/>
    </w:pPr>
    <w:rPr>
      <w:rFonts w:asciiTheme="minorHAnsi" w:eastAsiaTheme="minorHAnsi" w:hAnsiTheme="minorHAnsi" w:cstheme="minorBidi"/>
      <w:sz w:val="22"/>
      <w:szCs w:val="22"/>
      <w:lang w:eastAsia="en-US"/>
    </w:r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nil"/>
          <w:left w:val="single" w:sz="4" w:space="0" w:color="6B2876" w:themeColor="text1"/>
          <w:bottom w:val="nil"/>
          <w:right w:val="nil"/>
          <w:insideH w:val="single" w:sz="4" w:space="0" w:color="F9F9F9" w:themeColor="background1"/>
          <w:insideV w:val="single" w:sz="4" w:space="0" w:color="F9F9F9" w:themeColor="background1"/>
          <w:tl2br w:val="nil"/>
          <w:tr2bl w:val="nil"/>
        </w:tcBorders>
        <w:shd w:val="clear" w:color="auto" w:fill="6B2876" w:themeFill="text1"/>
      </w:tcPr>
    </w:tblStylePr>
    <w:tblStylePr w:type="lastRow">
      <w:rPr>
        <w:b/>
        <w:bCs/>
      </w:rPr>
      <w:tblPr/>
      <w:tcPr>
        <w:tcBorders>
          <w:top w:val="double" w:sz="4" w:space="0" w:color="6B2876" w:themeColor="text1"/>
          <w:bottom w:val="nil"/>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F9F9F9" w:themeColor="background1"/>
          <w:insideV w:val="single" w:sz="4" w:space="0" w:color="F9F9F9" w:themeColor="background1"/>
          <w:tl2br w:val="nil"/>
          <w:tr2bl w:val="nil"/>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paragraph" w:styleId="FootnoteText">
    <w:name w:val="footnote text"/>
    <w:basedOn w:val="Normal"/>
    <w:link w:val="FootnoteTextChar"/>
    <w:uiPriority w:val="99"/>
    <w:semiHidden/>
    <w:unhideWhenUsed/>
    <w:rsid w:val="00816E7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16E75"/>
    <w:rPr>
      <w:rFonts w:ascii="Arial" w:eastAsia="Times New Roman" w:hAnsi="Arial"/>
      <w:lang w:val="en-US" w:eastAsia="ja-JP"/>
    </w:rPr>
  </w:style>
  <w:style w:type="character" w:styleId="FootnoteReference">
    <w:name w:val="footnote reference"/>
    <w:basedOn w:val="DefaultParagraphFont"/>
    <w:uiPriority w:val="99"/>
    <w:semiHidden/>
    <w:unhideWhenUsed/>
    <w:rsid w:val="00816E75"/>
    <w:rPr>
      <w:vertAlign w:val="superscript"/>
    </w:rPr>
  </w:style>
  <w:style w:type="character" w:customStyle="1" w:styleId="ListParagraphChar">
    <w:name w:val="List Paragraph Char"/>
    <w:aliases w:val="0Bullet Char,Bullet point Char,CV text Char,Dot pt Char,F5 List Paragraph Char,FooterText Char,L Char,List Paragraph1 Char,List Paragraph11 Char,List Paragraph111 Char,List Paragraph2 Char,Medium Grid 1 - Accent 21 Char,numbered Char"/>
    <w:basedOn w:val="DefaultParagraphFont"/>
    <w:link w:val="ListParagraph"/>
    <w:uiPriority w:val="34"/>
    <w:qFormat/>
    <w:locked/>
    <w:rsid w:val="00816E75"/>
    <w:rPr>
      <w:rFonts w:ascii="Arial" w:eastAsia="Times New Roman" w:hAnsi="Arial"/>
      <w:sz w:val="24"/>
      <w:szCs w:val="24"/>
      <w:lang w:val="en-US" w:eastAsia="ja-JP"/>
    </w:rPr>
  </w:style>
  <w:style w:type="character" w:customStyle="1" w:styleId="ui-provider">
    <w:name w:val="ui-provider"/>
    <w:basedOn w:val="DefaultParagraphFont"/>
    <w:rsid w:val="00816E75"/>
  </w:style>
  <w:style w:type="character" w:customStyle="1" w:styleId="cf01">
    <w:name w:val="cf01"/>
    <w:basedOn w:val="DefaultParagraphFont"/>
    <w:rsid w:val="00B848D9"/>
    <w:rPr>
      <w:rFonts w:ascii="Segoe UI" w:hAnsi="Segoe UI" w:cs="Segoe UI" w:hint="default"/>
      <w:sz w:val="18"/>
      <w:szCs w:val="18"/>
    </w:rPr>
  </w:style>
  <w:style w:type="paragraph" w:customStyle="1" w:styleId="pf0">
    <w:name w:val="pf0"/>
    <w:basedOn w:val="Normal"/>
    <w:rsid w:val="00B848D9"/>
    <w:pPr>
      <w:spacing w:before="100" w:beforeAutospacing="1" w:after="100" w:afterAutospacing="1" w:line="240" w:lineRule="auto"/>
    </w:pPr>
    <w:rPr>
      <w:rFonts w:ascii="Times New Roman" w:hAnsi="Times New Roman"/>
      <w:lang w:val="en-AU" w:eastAsia="en-AU"/>
    </w:rPr>
  </w:style>
  <w:style w:type="character" w:styleId="CommentReference">
    <w:name w:val="annotation reference"/>
    <w:basedOn w:val="DefaultParagraphFont"/>
    <w:uiPriority w:val="99"/>
    <w:semiHidden/>
    <w:unhideWhenUsed/>
    <w:rsid w:val="00A23A6A"/>
    <w:rPr>
      <w:sz w:val="16"/>
      <w:szCs w:val="16"/>
    </w:rPr>
  </w:style>
  <w:style w:type="paragraph" w:styleId="CommentText">
    <w:name w:val="annotation text"/>
    <w:basedOn w:val="Normal"/>
    <w:link w:val="CommentTextChar"/>
    <w:uiPriority w:val="99"/>
    <w:unhideWhenUsed/>
    <w:rsid w:val="00A23A6A"/>
    <w:pPr>
      <w:spacing w:line="240" w:lineRule="auto"/>
    </w:pPr>
    <w:rPr>
      <w:sz w:val="20"/>
      <w:szCs w:val="20"/>
    </w:rPr>
  </w:style>
  <w:style w:type="character" w:customStyle="1" w:styleId="CommentTextChar">
    <w:name w:val="Comment Text Char"/>
    <w:basedOn w:val="DefaultParagraphFont"/>
    <w:link w:val="CommentText"/>
    <w:uiPriority w:val="99"/>
    <w:rsid w:val="00A23A6A"/>
    <w:rPr>
      <w:rFonts w:ascii="Arial" w:eastAsia="Times New Roman" w:hAnsi="Arial"/>
      <w:lang w:val="en-US" w:eastAsia="ja-JP"/>
    </w:rPr>
  </w:style>
  <w:style w:type="paragraph" w:styleId="CommentSubject">
    <w:name w:val="annotation subject"/>
    <w:basedOn w:val="CommentText"/>
    <w:next w:val="CommentText"/>
    <w:link w:val="CommentSubjectChar"/>
    <w:uiPriority w:val="99"/>
    <w:semiHidden/>
    <w:unhideWhenUsed/>
    <w:rsid w:val="00A23A6A"/>
    <w:rPr>
      <w:b/>
      <w:bCs/>
    </w:rPr>
  </w:style>
  <w:style w:type="character" w:customStyle="1" w:styleId="CommentSubjectChar">
    <w:name w:val="Comment Subject Char"/>
    <w:basedOn w:val="CommentTextChar"/>
    <w:link w:val="CommentSubject"/>
    <w:uiPriority w:val="99"/>
    <w:semiHidden/>
    <w:rsid w:val="00A23A6A"/>
    <w:rPr>
      <w:rFonts w:ascii="Arial" w:eastAsia="Times New Roman" w:hAnsi="Arial"/>
      <w:b/>
      <w:bCs/>
      <w:lang w:val="en-US" w:eastAsia="ja-JP"/>
    </w:rPr>
  </w:style>
  <w:style w:type="character" w:styleId="FollowedHyperlink">
    <w:name w:val="FollowedHyperlink"/>
    <w:basedOn w:val="DefaultParagraphFont"/>
    <w:uiPriority w:val="99"/>
    <w:semiHidden/>
    <w:unhideWhenUsed/>
    <w:rsid w:val="00A23A6A"/>
    <w:rPr>
      <w:color w:val="7F8285" w:themeColor="followedHyperlink"/>
      <w:u w:val="single"/>
    </w:rPr>
  </w:style>
  <w:style w:type="paragraph" w:styleId="Revision">
    <w:name w:val="Revision"/>
    <w:hidden/>
    <w:uiPriority w:val="99"/>
    <w:semiHidden/>
    <w:rsid w:val="000C78F8"/>
    <w:rPr>
      <w:rFonts w:ascii="Arial" w:eastAsia="Times New Roman" w:hAnsi="Arial"/>
      <w:sz w:val="24"/>
      <w:szCs w:val="24"/>
      <w:lang w:val="en-US" w:eastAsia="ja-JP"/>
    </w:rPr>
  </w:style>
  <w:style w:type="character" w:customStyle="1" w:styleId="Mention1">
    <w:name w:val="Mention1"/>
    <w:basedOn w:val="DefaultParagraphFont"/>
    <w:uiPriority w:val="99"/>
    <w:unhideWhenUsed/>
    <w:rsid w:val="00AF3C33"/>
    <w:rPr>
      <w:color w:val="2B579A"/>
      <w:shd w:val="clear" w:color="auto" w:fill="E1DFDD"/>
    </w:rPr>
  </w:style>
  <w:style w:type="character" w:customStyle="1" w:styleId="UnresolvedMention1">
    <w:name w:val="Unresolved Mention1"/>
    <w:basedOn w:val="DefaultParagraphFont"/>
    <w:uiPriority w:val="99"/>
    <w:semiHidden/>
    <w:unhideWhenUsed/>
    <w:rsid w:val="00C02592"/>
    <w:rPr>
      <w:color w:val="605E5C"/>
      <w:shd w:val="clear" w:color="auto" w:fill="E1DFDD"/>
    </w:rPr>
  </w:style>
  <w:style w:type="paragraph" w:customStyle="1" w:styleId="Datatable">
    <w:name w:val="Data table"/>
    <w:basedOn w:val="Normal"/>
    <w:link w:val="DatatableChar"/>
    <w:qFormat/>
    <w:rsid w:val="00B643A3"/>
    <w:pPr>
      <w:spacing w:after="0"/>
      <w:jc w:val="center"/>
    </w:pPr>
    <w:rPr>
      <w:rFonts w:eastAsia="MS Mincho" w:cs="FSMe-Bold"/>
      <w:spacing w:val="-2"/>
      <w:sz w:val="20"/>
      <w:szCs w:val="20"/>
      <w:lang w:val="en-AU"/>
    </w:rPr>
  </w:style>
  <w:style w:type="character" w:customStyle="1" w:styleId="DatatableChar">
    <w:name w:val="Data table Char"/>
    <w:basedOn w:val="DefaultParagraphFont"/>
    <w:link w:val="Datatable"/>
    <w:rsid w:val="00B643A3"/>
    <w:rPr>
      <w:rFonts w:ascii="Arial" w:eastAsia="MS Mincho" w:hAnsi="Arial" w:cs="FSMe-Bold"/>
      <w:spacing w:val="-2"/>
      <w:lang w:eastAsia="ja-JP"/>
    </w:rPr>
  </w:style>
  <w:style w:type="character" w:styleId="UnresolvedMention">
    <w:name w:val="Unresolved Mention"/>
    <w:basedOn w:val="DefaultParagraphFont"/>
    <w:uiPriority w:val="99"/>
    <w:rsid w:val="003D48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dis.gov.au/about-us/strategies/cultural-and-linguistic-diversity-strategy" TargetMode="External"/><Relationship Id="rId18" Type="http://schemas.openxmlformats.org/officeDocument/2006/relationships/hyperlink" Target="https://www.youtube.com/user/DisabilityCare"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ndis.gov.au/about-us/strategies/cultural-and-linguistic-diversity-strategy" TargetMode="External"/><Relationship Id="rId17" Type="http://schemas.openxmlformats.org/officeDocument/2006/relationships/hyperlink" Target="https://www.instagram.com/ndis_australia/"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twitter.com/NDIS" TargetMode="External"/><Relationship Id="rId20" Type="http://schemas.openxmlformats.org/officeDocument/2006/relationships/hyperlink" Target="http://relayservice.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dis.gov.au/about-us/strategies/cultural-and-linguistic-diversity-strategy"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facebook.com/NDISAus"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linkedin.com/company/national-disability-insurance-agen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ndis.gov.au/"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www.google.com.au/url?sa=t&amp;rct=j&amp;q=&amp;esrc=s&amp;source=web&amp;cd=&amp;ved=2ahUKEwjB59zq4rT_AhWLamwGHfouCIQQFnoECAkQAQ&amp;url=https%3A%2F%2Fwww.ndis.gov.au%2Fmedia%2F5230%2Fdownload%3Fattachment&amp;usg=AOvVaw0vETy70plH072jPnsMpRGW" TargetMode="External"/><Relationship Id="rId3" Type="http://schemas.openxmlformats.org/officeDocument/2006/relationships/hyperlink" Target="https://www.ndisreview.gov.au/resources/reports/what-we-have-heard-report" TargetMode="External"/><Relationship Id="rId7" Type="http://schemas.openxmlformats.org/officeDocument/2006/relationships/hyperlink" Target="https://evaluation.treasury.gov.au/about/commonwealth-evaluation-policy" TargetMode="External"/><Relationship Id="rId2" Type="http://schemas.openxmlformats.org/officeDocument/2006/relationships/hyperlink" Target="https://disability.royalcommission.gov.au/system/files/2023-05/Research%20Report%20-%20Towards%20best-practice%20access%20to%20services%20for%20culturally%20and%20linguistically%20diverse%20people%20with%20a%20disability.pdf" TargetMode="External"/><Relationship Id="rId1" Type="http://schemas.openxmlformats.org/officeDocument/2006/relationships/hyperlink" Target="https://www.google.com.au/url?sa=t&amp;rct=j&amp;q=&amp;esrc=s&amp;source=web&amp;cd=&amp;ved=2ahUKEwjB59zq4rT_AhWLamwGHfouCIQQFnoECAkQAQ&amp;url=https%3A%2F%2Fwww.ndis.gov.au%2Fmedia%2F5230%2Fdownload%3Fattachment&amp;usg=AOvVaw0vETy70plH072jPnsMpRGW" TargetMode="External"/><Relationship Id="rId6" Type="http://schemas.openxmlformats.org/officeDocument/2006/relationships/hyperlink" Target="https://www.google.com.au/url?sa=t&amp;rct=j&amp;q=&amp;esrc=s&amp;source=web&amp;cd=&amp;ved=2ahUKEwjB59zq4rT_AhWLamwGHfouCIQQFnoECAkQAQ&amp;url=https%3A%2F%2Fwww.ndis.gov.au%2Fmedia%2F5230%2Fdownload%3Fattachment&amp;usg=AOvVaw0vETy70plH072jPnsMpRGW" TargetMode="External"/><Relationship Id="rId5" Type="http://schemas.openxmlformats.org/officeDocument/2006/relationships/hyperlink" Target="https://www.ndis.gov.au/news/7603-our-new-engagement-framework" TargetMode="External"/><Relationship Id="rId4" Type="http://schemas.openxmlformats.org/officeDocument/2006/relationships/hyperlink" Target="https://www.disabilitygateway.gov.au/document/3106"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Custom%20Office%20Templates\NDIS%20report%20templates\NDIS%20report%20template%20-%20girl.dotx" TargetMode="External"/></Relationships>
</file>

<file path=word/theme/theme1.xml><?xml version="1.0" encoding="utf-8"?>
<a:theme xmlns:a="http://schemas.openxmlformats.org/drawingml/2006/main" name="Office Theme">
  <a:themeElements>
    <a:clrScheme name="Custom 1">
      <a:dk1>
        <a:srgbClr val="6B2876"/>
      </a:dk1>
      <a:lt1>
        <a:srgbClr val="F9F9F9"/>
      </a:lt1>
      <a:dk2>
        <a:srgbClr val="6B2876"/>
      </a:dk2>
      <a:lt2>
        <a:srgbClr val="F9FAF9"/>
      </a:lt2>
      <a:accent1>
        <a:srgbClr val="6B2876"/>
      </a:accent1>
      <a:accent2>
        <a:srgbClr val="6B2876"/>
      </a:accent2>
      <a:accent3>
        <a:srgbClr val="6B2876"/>
      </a:accent3>
      <a:accent4>
        <a:srgbClr val="6B2876"/>
      </a:accent4>
      <a:accent5>
        <a:srgbClr val="6B2876"/>
      </a:accent5>
      <a:accent6>
        <a:srgbClr val="000000"/>
      </a:accent6>
      <a:hlink>
        <a:srgbClr val="0563C1"/>
      </a:hlink>
      <a:folHlink>
        <a:srgbClr val="7F828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9B3E7B947A47C48883DBCBABBF9695E" ma:contentTypeVersion="16" ma:contentTypeDescription="Create a new document." ma:contentTypeScope="" ma:versionID="8d91b00162ae1b017312bd299423e7a0">
  <xsd:schema xmlns:xsd="http://www.w3.org/2001/XMLSchema" xmlns:xs="http://www.w3.org/2001/XMLSchema" xmlns:p="http://schemas.microsoft.com/office/2006/metadata/properties" xmlns:ns2="fc3bfd07-c524-4227-a812-b1f8ee2d463b" xmlns:ns3="c8d4ce67-7909-48f8-adba-10a38cadedde" targetNamespace="http://schemas.microsoft.com/office/2006/metadata/properties" ma:root="true" ma:fieldsID="9ede7192fb79d4a32650dda8f1e9fd45" ns2:_="" ns3:_="">
    <xsd:import namespace="fc3bfd07-c524-4227-a812-b1f8ee2d463b"/>
    <xsd:import namespace="c8d4ce67-7909-48f8-adba-10a38caded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3bfd07-c524-4227-a812-b1f8ee2d46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d4ce67-7909-48f8-adba-10a38cadedd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22d72f1-8104-4b42-8c9f-91dd73354df1}" ma:internalName="TaxCatchAll" ma:showField="CatchAllData" ma:web="c8d4ce67-7909-48f8-adba-10a38caded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c8d4ce67-7909-48f8-adba-10a38cadedde" xsi:nil="true"/>
    <lcf76f155ced4ddcb4097134ff3c332f xmlns="fc3bfd07-c524-4227-a812-b1f8ee2d463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2.xml><?xml version="1.0" encoding="utf-8"?>
<ds:datastoreItem xmlns:ds="http://schemas.openxmlformats.org/officeDocument/2006/customXml" ds:itemID="{D291B828-BD8D-437E-AA5F-4D64A189C2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3bfd07-c524-4227-a812-b1f8ee2d463b"/>
    <ds:schemaRef ds:uri="c8d4ce67-7909-48f8-adba-10a38caded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A4AC92-220E-4EF7-8079-60B37069D9A0}">
  <ds:schemaRefs>
    <ds:schemaRef ds:uri="http://schemas.openxmlformats.org/officeDocument/2006/bibliography"/>
  </ds:schemaRefs>
</ds:datastoreItem>
</file>

<file path=customXml/itemProps4.xml><?xml version="1.0" encoding="utf-8"?>
<ds:datastoreItem xmlns:ds="http://schemas.openxmlformats.org/officeDocument/2006/customXml" ds:itemID="{31689B0D-D11F-46D6-8965-1D744A93D2D1}">
  <ds:schemaRefs>
    <ds:schemaRef ds:uri="http://schemas.microsoft.com/office/2006/metadata/properties"/>
    <ds:schemaRef ds:uri="http://schemas.microsoft.com/office/infopath/2007/PartnerControls"/>
    <ds:schemaRef ds:uri="c8d4ce67-7909-48f8-adba-10a38cadedde"/>
    <ds:schemaRef ds:uri="fc3bfd07-c524-4227-a812-b1f8ee2d463b"/>
  </ds:schemaRefs>
</ds:datastoreItem>
</file>

<file path=docProps/app.xml><?xml version="1.0" encoding="utf-8"?>
<Properties xmlns="http://schemas.openxmlformats.org/officeDocument/2006/extended-properties" xmlns:vt="http://schemas.openxmlformats.org/officeDocument/2006/docPropsVTypes">
  <Template>NDIS report template - girl.dotx</Template>
  <TotalTime>126</TotalTime>
  <Pages>34</Pages>
  <Words>6668</Words>
  <Characters>38009</Characters>
  <Application>Microsoft Office Word</Application>
  <DocSecurity>0</DocSecurity>
  <Lines>316</Lines>
  <Paragraphs>89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ਸੱਭਿਆਚਾਰਕ ਅਤੇ ਭਾਸ਼ਾਈ ਵਿਭਿੰਨਤਾ ਰਣਨੀਤੀ 2024-2028</vt:lpstr>
      <vt:lpstr>ਸੱਭਿਆਚਾਰਕ ਅਤੇ ਭਾਸ਼ਾਈ ਵਿਭਿੰਨਤਾ ਰਣਨੀਤੀ 2024-2028</vt:lpstr>
    </vt:vector>
  </TitlesOfParts>
  <Company/>
  <LinksUpToDate>false</LinksUpToDate>
  <CharactersWithSpaces>44588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ਸੱਭਿਆਚਾਰਕ ਅਤੇ ਭਾਸ਼ਾਈ ਵਿਭਿੰਨਤਾ ਰਣਨੀਤੀ 2024-2028</dc:title>
  <dc:creator>National Disability Insurance Agency</dc:creator>
  <cp:lastModifiedBy>Thomas Kiorgaard</cp:lastModifiedBy>
  <cp:revision>40</cp:revision>
  <cp:lastPrinted>2021-12-28T03:32:00Z</cp:lastPrinted>
  <dcterms:created xsi:type="dcterms:W3CDTF">2024-01-02T05:11:00Z</dcterms:created>
  <dcterms:modified xsi:type="dcterms:W3CDTF">2024-03-08T01:41:00Z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rovedDate">
    <vt:lpwstr/>
  </property>
  <property fmtid="{D5CDD505-2E9C-101B-9397-08002B2CF9AE}" pid="3" name="ContentTypeId">
    <vt:lpwstr>0x010100C9B3E7B947A47C48883DBCBABBF9695E</vt:lpwstr>
  </property>
  <property fmtid="{D5CDD505-2E9C-101B-9397-08002B2CF9AE}" pid="4" name="DocumentID">
    <vt:lpwstr/>
  </property>
  <property fmtid="{D5CDD505-2E9C-101B-9397-08002B2CF9AE}" pid="5" name="DocumentStatus">
    <vt:lpwstr>12;#Approved|38d2d1ad-195e-4428-a55d-25a6b10fdc1d</vt:lpwstr>
  </property>
  <property fmtid="{D5CDD505-2E9C-101B-9397-08002B2CF9AE}" pid="6" name="DocumentStatus_1">
    <vt:lpwstr>Approved|38d2d1ad-195e-4428-a55d-25a6b10fdc1d</vt:lpwstr>
  </property>
  <property fmtid="{D5CDD505-2E9C-101B-9397-08002B2CF9AE}" pid="7" name="DocumentType">
    <vt:lpwstr>20;#Template|134e8c49-a2b9-47ae-b156-db0bee5ca248</vt:lpwstr>
  </property>
  <property fmtid="{D5CDD505-2E9C-101B-9397-08002B2CF9AE}" pid="8" name="DocumentType_1">
    <vt:lpwstr>Template|134e8c49-a2b9-47ae-b156-db0bee5ca248</vt:lpwstr>
  </property>
  <property fmtid="{D5CDD505-2E9C-101B-9397-08002B2CF9AE}" pid="9" name="EffectiveDate">
    <vt:lpwstr/>
  </property>
  <property fmtid="{D5CDD505-2E9C-101B-9397-08002B2CF9AE}" pid="10" name="MediaServiceImageTags">
    <vt:lpwstr/>
  </property>
  <property fmtid="{D5CDD505-2E9C-101B-9397-08002B2CF9AE}" pid="11" name="MSIP_Label_2b83f8d7-e91f-4eee-a336-52a8061c0503_ActionId">
    <vt:lpwstr>fe9a938b-ad0e-4317-89a9-793d7b467571</vt:lpwstr>
  </property>
  <property fmtid="{D5CDD505-2E9C-101B-9397-08002B2CF9AE}" pid="12" name="MSIP_Label_2b83f8d7-e91f-4eee-a336-52a8061c0503_ContentBits">
    <vt:lpwstr>0</vt:lpwstr>
  </property>
  <property fmtid="{D5CDD505-2E9C-101B-9397-08002B2CF9AE}" pid="13" name="MSIP_Label_2b83f8d7-e91f-4eee-a336-52a8061c0503_Enabled">
    <vt:lpwstr>true</vt:lpwstr>
  </property>
  <property fmtid="{D5CDD505-2E9C-101B-9397-08002B2CF9AE}" pid="14" name="MSIP_Label_2b83f8d7-e91f-4eee-a336-52a8061c0503_Method">
    <vt:lpwstr>Privileged</vt:lpwstr>
  </property>
  <property fmtid="{D5CDD505-2E9C-101B-9397-08002B2CF9AE}" pid="15" name="MSIP_Label_2b83f8d7-e91f-4eee-a336-52a8061c0503_Name">
    <vt:lpwstr>OFFICIAL</vt:lpwstr>
  </property>
  <property fmtid="{D5CDD505-2E9C-101B-9397-08002B2CF9AE}" pid="16" name="MSIP_Label_2b83f8d7-e91f-4eee-a336-52a8061c0503_SetDate">
    <vt:lpwstr>2023-02-02T01:29:46Z</vt:lpwstr>
  </property>
  <property fmtid="{D5CDD505-2E9C-101B-9397-08002B2CF9AE}" pid="17" name="MSIP_Label_2b83f8d7-e91f-4eee-a336-52a8061c0503_SiteId">
    <vt:lpwstr>cd778b65-752d-454a-87cf-b9990fe58993</vt:lpwstr>
  </property>
  <property fmtid="{D5CDD505-2E9C-101B-9397-08002B2CF9AE}" pid="18" name="NDIAAudience">
    <vt:lpwstr>1;#All staff|60152733-a6e9-4070-8d91-7ad5c325687c</vt:lpwstr>
  </property>
  <property fmtid="{D5CDD505-2E9C-101B-9397-08002B2CF9AE}" pid="19" name="NDIAAudience_1">
    <vt:lpwstr>All staff|60152733-a6e9-4070-8d91-7ad5c325687c</vt:lpwstr>
  </property>
  <property fmtid="{D5CDD505-2E9C-101B-9397-08002B2CF9AE}" pid="20" name="NDIALocation">
    <vt:lpwstr>2;#Australia-wide|128ca0ae-5e24-49e1-a2ce-f7dc74366abc</vt:lpwstr>
  </property>
  <property fmtid="{D5CDD505-2E9C-101B-9397-08002B2CF9AE}" pid="21" name="NDIALocation_1">
    <vt:lpwstr>Australia-wide|128ca0ae-5e24-49e1-a2ce-f7dc74366abc</vt:lpwstr>
  </property>
  <property fmtid="{D5CDD505-2E9C-101B-9397-08002B2CF9AE}" pid="22" name="ResponsibleTeam">
    <vt:lpwstr/>
  </property>
  <property fmtid="{D5CDD505-2E9C-101B-9397-08002B2CF9AE}" pid="23" name="ReviewDate">
    <vt:lpwstr/>
  </property>
  <property fmtid="{D5CDD505-2E9C-101B-9397-08002B2CF9AE}" pid="24" name="Subject matter">
    <vt:lpwstr/>
  </property>
  <property fmtid="{D5CDD505-2E9C-101B-9397-08002B2CF9AE}" pid="25" name="TaxCatchAll">
    <vt:lpwstr>20;#;#12;#;#2;#;#1;#</vt:lpwstr>
  </property>
  <property fmtid="{D5CDD505-2E9C-101B-9397-08002B2CF9AE}" pid="26" name="TaxKeyword">
    <vt:lpwstr/>
  </property>
  <property fmtid="{D5CDD505-2E9C-101B-9397-08002B2CF9AE}" pid="27" name="TaxKeywordTaxHTField">
    <vt:lpwstr/>
  </property>
</Properties>
</file>