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DF566" w14:textId="77777777" w:rsidR="00610F7E" w:rsidRPr="00B66689" w:rsidRDefault="00610F7E" w:rsidP="00610F7E">
      <w:pPr>
        <w:pStyle w:val="Datatable"/>
        <w:spacing w:before="600" w:after="200"/>
        <w:jc w:val="left"/>
        <w:rPr>
          <w:rFonts w:eastAsia="Times New Roman" w:cs="Arial"/>
          <w:b/>
          <w:color w:val="C00000"/>
          <w:spacing w:val="0"/>
          <w:sz w:val="28"/>
          <w:szCs w:val="28"/>
        </w:rPr>
      </w:pPr>
      <w:bookmarkStart w:id="0" w:name="_Toc140076727"/>
      <w:bookmarkStart w:id="1" w:name="_Toc142554564"/>
    </w:p>
    <w:p w14:paraId="605907B9" w14:textId="49FB5CE3" w:rsidR="00334C3F" w:rsidRPr="00B66689" w:rsidRDefault="00073D91" w:rsidP="00610F7E">
      <w:pPr>
        <w:pStyle w:val="Heading1"/>
        <w:spacing w:before="800" w:after="360"/>
        <w:ind w:right="521"/>
        <w:rPr>
          <w:bCs/>
          <w:sz w:val="60"/>
          <w:szCs w:val="60"/>
        </w:rPr>
      </w:pPr>
      <w:r w:rsidRPr="00B66689">
        <w:rPr>
          <w:rFonts w:ascii="Nirmala UI" w:hAnsi="Nirmala UI" w:cs="Nirmala UI" w:hint="cs"/>
          <w:bCs/>
          <w:sz w:val="60"/>
          <w:szCs w:val="60"/>
          <w:cs/>
          <w:lang w:val="pa" w:bidi="pa"/>
        </w:rPr>
        <w:t>ਸੱਭਿਆਚਾਰਕ</w:t>
      </w:r>
      <w:r w:rsidRPr="00B66689">
        <w:rPr>
          <w:bCs/>
          <w:sz w:val="60"/>
          <w:szCs w:val="60"/>
          <w:cs/>
          <w:lang w:val="pa" w:bidi="pa"/>
        </w:rPr>
        <w:t xml:space="preserve"> </w:t>
      </w:r>
      <w:r w:rsidRPr="00B66689">
        <w:rPr>
          <w:rFonts w:ascii="Nirmala UI" w:hAnsi="Nirmala UI" w:cs="Nirmala UI" w:hint="cs"/>
          <w:bCs/>
          <w:sz w:val="60"/>
          <w:szCs w:val="60"/>
          <w:cs/>
          <w:lang w:val="pa" w:bidi="pa"/>
        </w:rPr>
        <w:t>ਅਤੇ</w:t>
      </w:r>
      <w:r w:rsidRPr="00B66689">
        <w:rPr>
          <w:bCs/>
          <w:sz w:val="60"/>
          <w:szCs w:val="60"/>
          <w:cs/>
          <w:lang w:val="pa" w:bidi="pa"/>
        </w:rPr>
        <w:t xml:space="preserve"> </w:t>
      </w:r>
      <w:r w:rsidRPr="00B66689">
        <w:rPr>
          <w:rFonts w:ascii="Nirmala UI" w:hAnsi="Nirmala UI" w:cs="Nirmala UI" w:hint="cs"/>
          <w:bCs/>
          <w:sz w:val="60"/>
          <w:szCs w:val="60"/>
          <w:cs/>
          <w:lang w:val="pa" w:bidi="pa"/>
        </w:rPr>
        <w:t>ਭਾਸ਼ਾਈ</w:t>
      </w:r>
      <w:r w:rsidRPr="00B66689">
        <w:rPr>
          <w:bCs/>
          <w:sz w:val="60"/>
          <w:szCs w:val="60"/>
          <w:cs/>
          <w:lang w:val="pa" w:bidi="pa"/>
        </w:rPr>
        <w:t xml:space="preserve"> </w:t>
      </w:r>
      <w:r w:rsidRPr="00B66689">
        <w:rPr>
          <w:rFonts w:ascii="Nirmala UI" w:hAnsi="Nirmala UI" w:cs="Nirmala UI" w:hint="cs"/>
          <w:bCs/>
          <w:sz w:val="60"/>
          <w:szCs w:val="60"/>
          <w:cs/>
          <w:lang w:val="pa" w:bidi="pa"/>
        </w:rPr>
        <w:t>ਵਿਭਿੰਨਤਾ</w:t>
      </w:r>
      <w:r w:rsidRPr="00B66689">
        <w:rPr>
          <w:bCs/>
          <w:sz w:val="60"/>
          <w:szCs w:val="60"/>
          <w:cs/>
          <w:lang w:val="pa" w:bidi="pa"/>
        </w:rPr>
        <w:t xml:space="preserve"> </w:t>
      </w:r>
      <w:r w:rsidRPr="00B66689">
        <w:rPr>
          <w:rFonts w:ascii="Nirmala UI" w:hAnsi="Nirmala UI" w:cs="Nirmala UI" w:hint="cs"/>
          <w:bCs/>
          <w:sz w:val="60"/>
          <w:szCs w:val="60"/>
          <w:cs/>
          <w:lang w:val="pa" w:bidi="pa"/>
        </w:rPr>
        <w:t>ਰਣਨੀਤੀ</w:t>
      </w:r>
      <w:r w:rsidRPr="00B66689">
        <w:rPr>
          <w:bCs/>
          <w:sz w:val="60"/>
          <w:szCs w:val="60"/>
          <w:lang w:val="pa"/>
        </w:rPr>
        <w:t xml:space="preserve"> </w:t>
      </w:r>
    </w:p>
    <w:p w14:paraId="528A1C19" w14:textId="77777777" w:rsidR="00334C3F" w:rsidRPr="00B66689" w:rsidRDefault="00000000" w:rsidP="00610F7E">
      <w:pPr>
        <w:pStyle w:val="Heading1"/>
        <w:spacing w:before="240" w:after="400"/>
        <w:rPr>
          <w:bCs/>
          <w:sz w:val="60"/>
          <w:szCs w:val="60"/>
        </w:rPr>
      </w:pPr>
      <w:bookmarkStart w:id="2" w:name="_Toc256000001"/>
      <w:r w:rsidRPr="00B66689">
        <w:rPr>
          <w:rFonts w:ascii="Nirmala UI" w:hAnsi="Nirmala UI" w:cs="Nirmala UI"/>
          <w:bCs/>
          <w:sz w:val="60"/>
          <w:szCs w:val="60"/>
          <w:lang w:val="pa"/>
        </w:rPr>
        <w:t>ਕਾਰਜ</w:t>
      </w:r>
      <w:r w:rsidRPr="00B66689">
        <w:rPr>
          <w:bCs/>
          <w:sz w:val="60"/>
          <w:szCs w:val="60"/>
          <w:lang w:val="pa"/>
        </w:rPr>
        <w:t xml:space="preserve"> </w:t>
      </w:r>
      <w:r w:rsidRPr="00B66689">
        <w:rPr>
          <w:rFonts w:ascii="Nirmala UI" w:hAnsi="Nirmala UI" w:cs="Nirmala UI"/>
          <w:bCs/>
          <w:sz w:val="60"/>
          <w:szCs w:val="60"/>
          <w:lang w:val="pa"/>
        </w:rPr>
        <w:t>ਯੋਜਨਾ</w:t>
      </w:r>
      <w:r w:rsidRPr="00B66689">
        <w:rPr>
          <w:bCs/>
          <w:sz w:val="60"/>
          <w:szCs w:val="60"/>
          <w:lang w:val="pa"/>
        </w:rPr>
        <w:t xml:space="preserve"> (</w:t>
      </w:r>
      <w:r w:rsidRPr="00B66689">
        <w:rPr>
          <w:rFonts w:ascii="Nirmala UI" w:hAnsi="Nirmala UI" w:cs="Nirmala UI"/>
          <w:bCs/>
          <w:sz w:val="60"/>
          <w:szCs w:val="60"/>
          <w:lang w:val="pa"/>
        </w:rPr>
        <w:t>ਐਕਸ਼ਨ</w:t>
      </w:r>
      <w:r w:rsidRPr="00B66689">
        <w:rPr>
          <w:bCs/>
          <w:sz w:val="60"/>
          <w:szCs w:val="60"/>
          <w:lang w:val="pa"/>
        </w:rPr>
        <w:t xml:space="preserve"> </w:t>
      </w:r>
      <w:r w:rsidRPr="00B66689">
        <w:rPr>
          <w:rFonts w:ascii="Nirmala UI" w:hAnsi="Nirmala UI" w:cs="Nirmala UI"/>
          <w:bCs/>
          <w:sz w:val="60"/>
          <w:szCs w:val="60"/>
          <w:lang w:val="pa"/>
        </w:rPr>
        <w:t>ਪਲਾਨ</w:t>
      </w:r>
      <w:r w:rsidRPr="00B66689">
        <w:rPr>
          <w:bCs/>
          <w:sz w:val="60"/>
          <w:szCs w:val="60"/>
          <w:lang w:val="pa"/>
        </w:rPr>
        <w:t>)</w:t>
      </w:r>
      <w:bookmarkEnd w:id="2"/>
      <w:r w:rsidRPr="00B66689">
        <w:rPr>
          <w:bCs/>
          <w:sz w:val="60"/>
          <w:szCs w:val="60"/>
          <w:lang w:val="pa"/>
        </w:rPr>
        <w:t xml:space="preserve"> </w:t>
      </w:r>
    </w:p>
    <w:p w14:paraId="1764C766" w14:textId="77777777" w:rsidR="00334C3F" w:rsidRPr="00B66689" w:rsidRDefault="00000000" w:rsidP="00610F7E">
      <w:pPr>
        <w:pStyle w:val="Heading1"/>
        <w:spacing w:before="360" w:after="400"/>
        <w:rPr>
          <w:b w:val="0"/>
          <w:sz w:val="36"/>
          <w:szCs w:val="36"/>
        </w:rPr>
      </w:pPr>
      <w:bookmarkStart w:id="3" w:name="_Toc256000002"/>
      <w:r w:rsidRPr="00B66689">
        <w:rPr>
          <w:b w:val="0"/>
          <w:sz w:val="36"/>
          <w:szCs w:val="36"/>
          <w:lang w:val="pa"/>
        </w:rPr>
        <w:t>2024-2028</w:t>
      </w:r>
      <w:bookmarkEnd w:id="3"/>
    </w:p>
    <w:bookmarkEnd w:id="0"/>
    <w:bookmarkEnd w:id="1"/>
    <w:p w14:paraId="346B3591" w14:textId="304E3371" w:rsidR="00073D91" w:rsidRPr="00B66689" w:rsidRDefault="00000000" w:rsidP="00290976">
      <w:pPr>
        <w:spacing w:after="600"/>
        <w:rPr>
          <w:rFonts w:cs="Arial"/>
          <w:b/>
          <w:bCs/>
          <w:color w:val="6B2976"/>
          <w:sz w:val="40"/>
          <w:szCs w:val="40"/>
          <w:shd w:val="clear" w:color="auto" w:fill="FFFFFF"/>
          <w:lang w:val="pa"/>
        </w:rPr>
      </w:pPr>
      <w:r w:rsidRPr="00B66689">
        <w:rPr>
          <w:rFonts w:cs="Arial"/>
          <w:sz w:val="28"/>
          <w:szCs w:val="28"/>
          <w:lang w:val="pa"/>
        </w:rPr>
        <w:t xml:space="preserve">Punjabi | </w:t>
      </w:r>
      <w:r w:rsidRPr="00B66689">
        <w:rPr>
          <w:rFonts w:ascii="Nirmala UI" w:hAnsi="Nirmala UI" w:cs="Nirmala UI"/>
          <w:sz w:val="28"/>
          <w:szCs w:val="28"/>
          <w:lang w:val="pa"/>
        </w:rPr>
        <w:t>ਪੰਜਾਬੀ</w:t>
      </w:r>
      <w:bookmarkStart w:id="4" w:name="_Toc256000003"/>
      <w:bookmarkStart w:id="5" w:name="_Toc138237254"/>
      <w:bookmarkStart w:id="6" w:name="_Toc140076728"/>
      <w:bookmarkStart w:id="7" w:name="_Toc142554565"/>
      <w:r w:rsidR="00073D91" w:rsidRPr="00B66689">
        <w:rPr>
          <w:rFonts w:cs="Arial"/>
          <w:cs/>
          <w:lang w:val="pa" w:bidi="pa"/>
        </w:rPr>
        <w:br w:type="page"/>
      </w:r>
    </w:p>
    <w:p w14:paraId="4CFE733A" w14:textId="5A6A206F" w:rsidR="005130C0" w:rsidRPr="00B66689" w:rsidRDefault="00000000" w:rsidP="00574D04">
      <w:pPr>
        <w:pStyle w:val="Heading2"/>
        <w:numPr>
          <w:ilvl w:val="0"/>
          <w:numId w:val="0"/>
        </w:numPr>
        <w:ind w:left="720" w:hanging="720"/>
        <w:rPr>
          <w:rFonts w:cs="Arial"/>
        </w:rPr>
      </w:pPr>
      <w:r w:rsidRPr="00B66689">
        <w:rPr>
          <w:rFonts w:ascii="Nirmala UI" w:hAnsi="Nirmala UI" w:cs="Nirmala UI"/>
          <w:lang w:val="pa"/>
        </w:rPr>
        <w:lastRenderedPageBreak/>
        <w:t>ਦੇਸ਼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ਮਾਨਤਾ</w:t>
      </w:r>
      <w:bookmarkEnd w:id="4"/>
    </w:p>
    <w:p w14:paraId="58975C2C" w14:textId="77777777" w:rsidR="00983ED1" w:rsidRPr="00B66689" w:rsidRDefault="00000000" w:rsidP="00983ED1">
      <w:pPr>
        <w:rPr>
          <w:rFonts w:cs="Arial"/>
        </w:rPr>
      </w:pPr>
      <w:r w:rsidRPr="00B66689">
        <w:rPr>
          <w:rFonts w:cs="Arial"/>
          <w:lang w:val="pa"/>
        </w:rPr>
        <w:t xml:space="preserve">NDIA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ਦੇਸ਼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ਐਬੋਰਿਜ਼ਨਲ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ਟੋਰੇਸ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ਸਟ੍ਰੇਟ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ਆਈਲੈਂਡਰ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ਧਰਤੀ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ਪਰੰਪਰਾਗਤ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ਰਖਵਾਲਿਆਂ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ਸਵੀਕਾਰਦਾ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ਜਿੱਥੇ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ਸਾਡੀ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ਏਜੰਸੀ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ਸਾਡੇ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ਕਾਰੋਬਾਰ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ਸੰਚਾਲਨ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41B7F799" w14:textId="7A1110B0" w:rsidR="00A33192" w:rsidRPr="00B66689" w:rsidRDefault="00000000" w:rsidP="00983ED1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ਅਸੀਂ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ਧਰਤੀ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ਰਖਵਾਲਿਆਂ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ਉਨ੍ਹਾਂ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ਅਤੀਤ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ਵਰਤਮਾਨ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ਉੱਭਰਦੇ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ਪੂਰਵਜਾਂ</w:t>
      </w:r>
      <w:r w:rsidRPr="00B66689">
        <w:rPr>
          <w:rFonts w:cs="Arial"/>
          <w:lang w:val="pa"/>
        </w:rPr>
        <w:t xml:space="preserve"> </w:t>
      </w:r>
      <w:r w:rsidR="00B66689" w:rsidRPr="00B66689">
        <w:rPr>
          <w:rFonts w:cs="Arial"/>
          <w:lang w:val="pa"/>
        </w:rPr>
        <w:br/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ਵੱਡੇ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ਵਢੇਰਿਆਂ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ਆਪਣਾ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ਸਤਿਕਾਰ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ਭੇਟ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ਜਿਸ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ਅਸੀਂ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ਹਾਂ।</w:t>
      </w:r>
      <w:r w:rsidRPr="00B66689">
        <w:rPr>
          <w:rFonts w:cs="Arial"/>
          <w:lang w:val="pa"/>
        </w:rPr>
        <w:t xml:space="preserve"> </w:t>
      </w:r>
    </w:p>
    <w:p w14:paraId="49A28CD6" w14:textId="77777777" w:rsidR="003E0C49" w:rsidRPr="00B66689" w:rsidRDefault="00000000" w:rsidP="003E0C49">
      <w:pPr>
        <w:rPr>
          <w:rFonts w:cs="Arial"/>
        </w:rPr>
      </w:pPr>
      <w:r w:rsidRPr="00B66689">
        <w:rPr>
          <w:rFonts w:cs="Arial"/>
          <w:lang w:val="pa"/>
        </w:rPr>
        <w:t xml:space="preserve">NDIA </w:t>
      </w:r>
      <w:r w:rsidRPr="00B66689">
        <w:rPr>
          <w:rFonts w:ascii="Nirmala UI" w:hAnsi="Nirmala UI" w:cs="Nirmala UI"/>
          <w:lang w:val="pa"/>
        </w:rPr>
        <w:t>ਐਬੋਰਿਜ਼ਨਲ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ਟੋਰੇਸ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ਸਟ੍ਰੇਟ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ਆਈਲੈਂਡਰ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ਜ਼ਮੀਨ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ਪਾਣੀ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ਸਮੁੰਦਰਾਂ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ਵਿਲੱਖਣ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ਅਧਿਆਤਮਿਕ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ਸੰਬੰਧਾਂ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ਸਮਾਜ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ਉਨ੍ਹਾਂ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ਭਰਪੂਰ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ਯੋਗਦਾਨ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ਸਨਮਾਨ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ਵਚਨਬੱਧ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7C01C8ED" w14:textId="77777777" w:rsidR="003E0C49" w:rsidRPr="00B66689" w:rsidRDefault="00000000">
      <w:pPr>
        <w:spacing w:after="0" w:line="240" w:lineRule="auto"/>
        <w:rPr>
          <w:rFonts w:cs="Arial"/>
        </w:rPr>
      </w:pPr>
      <w:r w:rsidRPr="00B66689">
        <w:rPr>
          <w:rFonts w:cs="Arial"/>
        </w:rPr>
        <w:br w:type="page"/>
      </w:r>
    </w:p>
    <w:p w14:paraId="6B862E78" w14:textId="77777777" w:rsidR="00DF6EB2" w:rsidRPr="00B66689" w:rsidRDefault="00000000" w:rsidP="00574D04">
      <w:pPr>
        <w:pStyle w:val="Heading2"/>
        <w:numPr>
          <w:ilvl w:val="0"/>
          <w:numId w:val="0"/>
        </w:numPr>
        <w:ind w:left="720" w:hanging="720"/>
        <w:rPr>
          <w:rFonts w:cs="Arial"/>
        </w:rPr>
      </w:pPr>
      <w:bookmarkStart w:id="8" w:name="_Toc256000004"/>
      <w:r w:rsidRPr="00B66689">
        <w:rPr>
          <w:rFonts w:ascii="Nirmala UI" w:hAnsi="Nirmala UI" w:cs="Nirmala UI"/>
          <w:lang w:val="pa"/>
        </w:rPr>
        <w:lastRenderedPageBreak/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ਵਿਭਿੰਨਤਾ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ਰਣਨੀਤੀ</w:t>
      </w:r>
      <w:bookmarkEnd w:id="8"/>
    </w:p>
    <w:p w14:paraId="15B1B3E6" w14:textId="77777777" w:rsidR="00DF6EB2" w:rsidRPr="00B66689" w:rsidRDefault="00000000" w:rsidP="001C22AD">
      <w:pPr>
        <w:pStyle w:val="Heading2"/>
        <w:numPr>
          <w:ilvl w:val="0"/>
          <w:numId w:val="0"/>
        </w:numPr>
        <w:ind w:left="720" w:hanging="720"/>
        <w:rPr>
          <w:rFonts w:cs="Arial"/>
        </w:rPr>
      </w:pPr>
      <w:bookmarkStart w:id="9" w:name="_Toc256000005"/>
      <w:r w:rsidRPr="00B66689">
        <w:rPr>
          <w:rFonts w:ascii="Nirmala UI" w:hAnsi="Nirmala UI" w:cs="Nirmala UI"/>
          <w:lang w:val="pa"/>
        </w:rPr>
        <w:t>ਕਾਰਜ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2024 - 2028</w:t>
      </w:r>
      <w:bookmarkEnd w:id="9"/>
      <w:r w:rsidRPr="00B66689">
        <w:rPr>
          <w:rFonts w:cs="Arial"/>
          <w:lang w:val="pa"/>
        </w:rPr>
        <w:t xml:space="preserve"> </w:t>
      </w:r>
    </w:p>
    <w:p w14:paraId="5D4F2D3C" w14:textId="77777777" w:rsidR="007219F1" w:rsidRPr="00B66689" w:rsidRDefault="00000000" w:rsidP="00574D04">
      <w:pPr>
        <w:pStyle w:val="Heading2"/>
        <w:numPr>
          <w:ilvl w:val="0"/>
          <w:numId w:val="0"/>
        </w:numPr>
        <w:ind w:left="720" w:hanging="720"/>
        <w:rPr>
          <w:rFonts w:cs="Arial"/>
        </w:rPr>
      </w:pPr>
      <w:bookmarkStart w:id="10" w:name="_Toc256000006"/>
      <w:r w:rsidRPr="00B66689">
        <w:rPr>
          <w:rFonts w:ascii="Nirmala UI" w:hAnsi="Nirmala UI" w:cs="Nirmala UI"/>
          <w:lang w:val="pa"/>
        </w:rPr>
        <w:t>ਸਮੱਗਰੀ</w:t>
      </w:r>
      <w:bookmarkEnd w:id="5"/>
      <w:bookmarkEnd w:id="6"/>
      <w:bookmarkEnd w:id="7"/>
      <w:bookmarkEnd w:id="10"/>
    </w:p>
    <w:p w14:paraId="584A6C66" w14:textId="1FCC8BCB" w:rsidR="00F657C3" w:rsidRPr="00B66689" w:rsidRDefault="00000000" w:rsidP="000C427C">
      <w:pPr>
        <w:pStyle w:val="TOC1"/>
        <w:rPr>
          <w:rFonts w:cs="Arial"/>
          <w:sz w:val="22"/>
        </w:rPr>
      </w:pPr>
      <w:r w:rsidRPr="00B66689">
        <w:rPr>
          <w:rFonts w:cs="Arial"/>
        </w:rPr>
        <w:fldChar w:fldCharType="begin"/>
      </w:r>
      <w:r w:rsidRPr="00B66689">
        <w:rPr>
          <w:rFonts w:cs="Arial"/>
        </w:rPr>
        <w:instrText xml:space="preserve"> TOC \o "1-5" \h \z \u </w:instrText>
      </w:r>
      <w:r w:rsidRPr="00B66689">
        <w:rPr>
          <w:rFonts w:cs="Arial"/>
        </w:rPr>
        <w:fldChar w:fldCharType="separate"/>
      </w:r>
    </w:p>
    <w:p w14:paraId="349E8865" w14:textId="6A51DEF3" w:rsidR="00F657C3" w:rsidRPr="00B66689" w:rsidRDefault="00000000" w:rsidP="000C427C">
      <w:pPr>
        <w:pStyle w:val="TOC2"/>
        <w:ind w:left="0"/>
        <w:rPr>
          <w:rFonts w:cs="Arial"/>
          <w:noProof/>
          <w:sz w:val="22"/>
        </w:rPr>
      </w:pPr>
      <w:hyperlink w:anchor="_Toc256000007" w:history="1">
        <w:r w:rsidRPr="00B66689">
          <w:rPr>
            <w:rStyle w:val="Hyperlink"/>
            <w:rFonts w:ascii="Nirmala UI" w:hAnsi="Nirmala UI" w:cs="Nirmala UI"/>
            <w:noProof/>
            <w:lang w:val="pa"/>
          </w:rPr>
          <w:t>ਜਾਣ</w:t>
        </w:r>
        <w:r w:rsidRPr="00B66689">
          <w:rPr>
            <w:rStyle w:val="Hyperlink"/>
            <w:rFonts w:cs="Arial"/>
            <w:noProof/>
            <w:lang w:val="pa"/>
          </w:rPr>
          <w:t>-</w:t>
        </w:r>
        <w:r w:rsidRPr="00B66689">
          <w:rPr>
            <w:rStyle w:val="Hyperlink"/>
            <w:rFonts w:ascii="Nirmala UI" w:hAnsi="Nirmala UI" w:cs="Nirmala UI"/>
            <w:noProof/>
            <w:lang w:val="pa"/>
          </w:rPr>
          <w:t>ਪਛਾਣ</w:t>
        </w:r>
        <w:r w:rsidRPr="00B66689">
          <w:rPr>
            <w:rFonts w:cs="Arial"/>
            <w:noProof/>
          </w:rPr>
          <w:tab/>
        </w:r>
        <w:r w:rsidRPr="00B66689">
          <w:rPr>
            <w:rFonts w:cs="Arial"/>
            <w:noProof/>
          </w:rPr>
          <w:fldChar w:fldCharType="begin"/>
        </w:r>
        <w:r w:rsidRPr="00B66689">
          <w:rPr>
            <w:rFonts w:cs="Arial"/>
            <w:noProof/>
          </w:rPr>
          <w:instrText xml:space="preserve"> PAGEREF _Toc256000007 \h </w:instrText>
        </w:r>
        <w:r w:rsidRPr="00B66689">
          <w:rPr>
            <w:rFonts w:cs="Arial"/>
            <w:noProof/>
          </w:rPr>
        </w:r>
        <w:r w:rsidRPr="00B66689">
          <w:rPr>
            <w:rFonts w:cs="Arial"/>
            <w:noProof/>
          </w:rPr>
          <w:fldChar w:fldCharType="separate"/>
        </w:r>
        <w:r w:rsidR="0049068E">
          <w:rPr>
            <w:rFonts w:cs="Arial"/>
            <w:noProof/>
          </w:rPr>
          <w:t>4</w:t>
        </w:r>
        <w:r w:rsidRPr="00B66689">
          <w:rPr>
            <w:rFonts w:cs="Arial"/>
            <w:noProof/>
          </w:rPr>
          <w:fldChar w:fldCharType="end"/>
        </w:r>
      </w:hyperlink>
    </w:p>
    <w:p w14:paraId="40E3643B" w14:textId="1409D8F0" w:rsidR="00F657C3" w:rsidRPr="00B66689" w:rsidRDefault="00000000" w:rsidP="000C427C">
      <w:pPr>
        <w:pStyle w:val="TOC3"/>
        <w:ind w:left="0"/>
        <w:rPr>
          <w:rFonts w:cs="Arial"/>
          <w:noProof/>
          <w:sz w:val="22"/>
        </w:rPr>
      </w:pPr>
      <w:hyperlink w:anchor="_Toc256000008" w:history="1">
        <w:r w:rsidRPr="00B66689">
          <w:rPr>
            <w:rStyle w:val="Hyperlink"/>
            <w:rFonts w:ascii="Nirmala UI" w:hAnsi="Nirmala UI" w:cs="Nirmala UI"/>
            <w:noProof/>
            <w:lang w:val="pa"/>
          </w:rPr>
          <w:t>ਕਾਰਜ</w:t>
        </w:r>
        <w:r w:rsidRPr="00B66689">
          <w:rPr>
            <w:rStyle w:val="Hyperlink"/>
            <w:rFonts w:cs="Arial"/>
            <w:noProof/>
            <w:lang w:val="pa"/>
          </w:rPr>
          <w:t xml:space="preserve"> </w:t>
        </w:r>
        <w:r w:rsidRPr="00B66689">
          <w:rPr>
            <w:rStyle w:val="Hyperlink"/>
            <w:rFonts w:ascii="Nirmala UI" w:hAnsi="Nirmala UI" w:cs="Nirmala UI"/>
            <w:noProof/>
            <w:lang w:val="pa"/>
          </w:rPr>
          <w:t>ਯੋਜਨਾ</w:t>
        </w:r>
        <w:r w:rsidRPr="00B66689">
          <w:rPr>
            <w:rStyle w:val="Hyperlink"/>
            <w:rFonts w:cs="Arial"/>
            <w:noProof/>
            <w:lang w:val="pa"/>
          </w:rPr>
          <w:t xml:space="preserve"> (</w:t>
        </w:r>
        <w:r w:rsidRPr="00B66689">
          <w:rPr>
            <w:rStyle w:val="Hyperlink"/>
            <w:rFonts w:ascii="Nirmala UI" w:hAnsi="Nirmala UI" w:cs="Nirmala UI"/>
            <w:noProof/>
            <w:lang w:val="pa"/>
          </w:rPr>
          <w:t>ਐਕਸ਼ਨ</w:t>
        </w:r>
        <w:r w:rsidRPr="00B66689">
          <w:rPr>
            <w:rStyle w:val="Hyperlink"/>
            <w:rFonts w:cs="Arial"/>
            <w:noProof/>
            <w:lang w:val="pa"/>
          </w:rPr>
          <w:t xml:space="preserve"> </w:t>
        </w:r>
        <w:r w:rsidRPr="00B66689">
          <w:rPr>
            <w:rStyle w:val="Hyperlink"/>
            <w:rFonts w:ascii="Nirmala UI" w:hAnsi="Nirmala UI" w:cs="Nirmala UI"/>
            <w:noProof/>
            <w:lang w:val="pa"/>
          </w:rPr>
          <w:t>ਪਲਾਨ</w:t>
        </w:r>
        <w:r w:rsidRPr="00B66689">
          <w:rPr>
            <w:rStyle w:val="Hyperlink"/>
            <w:rFonts w:cs="Arial"/>
            <w:noProof/>
            <w:lang w:val="pa"/>
          </w:rPr>
          <w:t>)</w:t>
        </w:r>
        <w:r w:rsidRPr="00B66689">
          <w:rPr>
            <w:rFonts w:cs="Arial"/>
            <w:noProof/>
          </w:rPr>
          <w:tab/>
        </w:r>
        <w:r w:rsidRPr="00B66689">
          <w:rPr>
            <w:rFonts w:cs="Arial"/>
            <w:noProof/>
          </w:rPr>
          <w:fldChar w:fldCharType="begin"/>
        </w:r>
        <w:r w:rsidRPr="00B66689">
          <w:rPr>
            <w:rFonts w:cs="Arial"/>
            <w:noProof/>
          </w:rPr>
          <w:instrText xml:space="preserve"> PAGEREF _Toc256000008 \h </w:instrText>
        </w:r>
        <w:r w:rsidRPr="00B66689">
          <w:rPr>
            <w:rFonts w:cs="Arial"/>
            <w:noProof/>
          </w:rPr>
        </w:r>
        <w:r w:rsidRPr="00B66689">
          <w:rPr>
            <w:rFonts w:cs="Arial"/>
            <w:noProof/>
          </w:rPr>
          <w:fldChar w:fldCharType="separate"/>
        </w:r>
        <w:r w:rsidR="0049068E">
          <w:rPr>
            <w:rFonts w:cs="Arial"/>
            <w:noProof/>
          </w:rPr>
          <w:t>4</w:t>
        </w:r>
        <w:r w:rsidRPr="00B66689">
          <w:rPr>
            <w:rFonts w:cs="Arial"/>
            <w:noProof/>
          </w:rPr>
          <w:fldChar w:fldCharType="end"/>
        </w:r>
      </w:hyperlink>
    </w:p>
    <w:p w14:paraId="6E890798" w14:textId="4F0B70CA" w:rsidR="00F657C3" w:rsidRPr="00B66689" w:rsidRDefault="00000000" w:rsidP="000C427C">
      <w:pPr>
        <w:pStyle w:val="TOC3"/>
        <w:ind w:left="0"/>
        <w:rPr>
          <w:rFonts w:cs="Arial"/>
          <w:noProof/>
          <w:sz w:val="22"/>
        </w:rPr>
      </w:pPr>
      <w:hyperlink w:anchor="_Toc256000009" w:history="1">
        <w:r w:rsidRPr="00B66689">
          <w:rPr>
            <w:rStyle w:val="Hyperlink"/>
            <w:rFonts w:ascii="Nirmala UI" w:hAnsi="Nirmala UI" w:cs="Nirmala UI"/>
            <w:noProof/>
            <w:lang w:val="pa"/>
          </w:rPr>
          <w:t>ਸੰਖੇਪ</w:t>
        </w:r>
        <w:r w:rsidRPr="00B66689">
          <w:rPr>
            <w:rStyle w:val="Hyperlink"/>
            <w:rFonts w:cs="Arial"/>
            <w:noProof/>
            <w:lang w:val="pa"/>
          </w:rPr>
          <w:t xml:space="preserve"> </w:t>
        </w:r>
        <w:r w:rsidRPr="00B66689">
          <w:rPr>
            <w:rStyle w:val="Hyperlink"/>
            <w:rFonts w:ascii="Nirmala UI" w:hAnsi="Nirmala UI" w:cs="Nirmala UI"/>
            <w:noProof/>
            <w:lang w:val="pa"/>
          </w:rPr>
          <w:t>ਜਾਣਕਾਰੀ</w:t>
        </w:r>
        <w:r w:rsidRPr="00B66689">
          <w:rPr>
            <w:rFonts w:cs="Arial"/>
            <w:noProof/>
          </w:rPr>
          <w:tab/>
        </w:r>
        <w:r w:rsidRPr="00B66689">
          <w:rPr>
            <w:rFonts w:cs="Arial"/>
            <w:noProof/>
          </w:rPr>
          <w:fldChar w:fldCharType="begin"/>
        </w:r>
        <w:r w:rsidRPr="00B66689">
          <w:rPr>
            <w:rFonts w:cs="Arial"/>
            <w:noProof/>
          </w:rPr>
          <w:instrText xml:space="preserve"> PAGEREF _Toc256000009 \h </w:instrText>
        </w:r>
        <w:r w:rsidRPr="00B66689">
          <w:rPr>
            <w:rFonts w:cs="Arial"/>
            <w:noProof/>
          </w:rPr>
        </w:r>
        <w:r w:rsidRPr="00B66689">
          <w:rPr>
            <w:rFonts w:cs="Arial"/>
            <w:noProof/>
          </w:rPr>
          <w:fldChar w:fldCharType="separate"/>
        </w:r>
        <w:r w:rsidR="0049068E">
          <w:rPr>
            <w:rFonts w:cs="Arial"/>
            <w:noProof/>
          </w:rPr>
          <w:t>5</w:t>
        </w:r>
        <w:r w:rsidRPr="00B66689">
          <w:rPr>
            <w:rFonts w:cs="Arial"/>
            <w:noProof/>
          </w:rPr>
          <w:fldChar w:fldCharType="end"/>
        </w:r>
      </w:hyperlink>
    </w:p>
    <w:p w14:paraId="19F53C18" w14:textId="44C019A7" w:rsidR="00F657C3" w:rsidRPr="00B66689" w:rsidRDefault="00000000" w:rsidP="006D5668">
      <w:pPr>
        <w:pStyle w:val="TOC2"/>
        <w:ind w:left="284"/>
        <w:rPr>
          <w:rFonts w:cs="Arial"/>
          <w:noProof/>
          <w:sz w:val="22"/>
        </w:rPr>
      </w:pPr>
      <w:hyperlink w:anchor="_Toc256000010" w:history="1">
        <w:r w:rsidRPr="00B66689">
          <w:rPr>
            <w:rStyle w:val="Hyperlink"/>
            <w:rFonts w:cs="Arial"/>
            <w:noProof/>
          </w:rPr>
          <w:t>1.</w:t>
        </w:r>
        <w:r w:rsidRPr="00B66689">
          <w:rPr>
            <w:rFonts w:cs="Arial"/>
            <w:noProof/>
            <w:sz w:val="22"/>
          </w:rPr>
          <w:tab/>
        </w:r>
        <w:r w:rsidRPr="00B66689">
          <w:rPr>
            <w:rStyle w:val="Hyperlink"/>
            <w:rFonts w:ascii="Nirmala UI" w:hAnsi="Nirmala UI" w:cs="Nirmala UI"/>
            <w:noProof/>
            <w:lang w:val="pa"/>
          </w:rPr>
          <w:t>ਬੁਨਿਆਦੀ</w:t>
        </w:r>
        <w:r w:rsidRPr="00B66689">
          <w:rPr>
            <w:rStyle w:val="Hyperlink"/>
            <w:rFonts w:cs="Arial"/>
            <w:noProof/>
            <w:lang w:val="pa"/>
          </w:rPr>
          <w:t xml:space="preserve"> </w:t>
        </w:r>
        <w:r w:rsidRPr="00B66689">
          <w:rPr>
            <w:rStyle w:val="Hyperlink"/>
            <w:rFonts w:ascii="Nirmala UI" w:hAnsi="Nirmala UI" w:cs="Nirmala UI"/>
            <w:noProof/>
            <w:lang w:val="pa"/>
          </w:rPr>
          <w:t>ਢਾਂਚਾ</w:t>
        </w:r>
        <w:r w:rsidRPr="00B66689">
          <w:rPr>
            <w:rFonts w:cs="Arial"/>
            <w:noProof/>
          </w:rPr>
          <w:tab/>
        </w:r>
        <w:r w:rsidRPr="00B66689">
          <w:rPr>
            <w:rFonts w:cs="Arial"/>
            <w:noProof/>
          </w:rPr>
          <w:fldChar w:fldCharType="begin"/>
        </w:r>
        <w:r w:rsidRPr="00B66689">
          <w:rPr>
            <w:rFonts w:cs="Arial"/>
            <w:noProof/>
          </w:rPr>
          <w:instrText xml:space="preserve"> PAGEREF _Toc256000010 \h </w:instrText>
        </w:r>
        <w:r w:rsidRPr="00B66689">
          <w:rPr>
            <w:rFonts w:cs="Arial"/>
            <w:noProof/>
          </w:rPr>
        </w:r>
        <w:r w:rsidRPr="00B66689">
          <w:rPr>
            <w:rFonts w:cs="Arial"/>
            <w:noProof/>
          </w:rPr>
          <w:fldChar w:fldCharType="separate"/>
        </w:r>
        <w:r w:rsidR="0049068E">
          <w:rPr>
            <w:rFonts w:cs="Arial"/>
            <w:noProof/>
          </w:rPr>
          <w:t>7</w:t>
        </w:r>
        <w:r w:rsidRPr="00B66689">
          <w:rPr>
            <w:rFonts w:cs="Arial"/>
            <w:noProof/>
          </w:rPr>
          <w:fldChar w:fldCharType="end"/>
        </w:r>
      </w:hyperlink>
    </w:p>
    <w:p w14:paraId="5239C2EC" w14:textId="0E4F461C" w:rsidR="00F657C3" w:rsidRPr="00B66689" w:rsidRDefault="00000000" w:rsidP="006D5668">
      <w:pPr>
        <w:pStyle w:val="TOC2"/>
        <w:ind w:left="284"/>
        <w:rPr>
          <w:rFonts w:cs="Arial"/>
          <w:noProof/>
          <w:sz w:val="22"/>
        </w:rPr>
      </w:pPr>
      <w:hyperlink w:anchor="_Toc256000032" w:history="1">
        <w:r w:rsidRPr="00B66689">
          <w:rPr>
            <w:rStyle w:val="Hyperlink"/>
            <w:rFonts w:cs="Arial"/>
            <w:noProof/>
          </w:rPr>
          <w:t>2.</w:t>
        </w:r>
        <w:r w:rsidRPr="00B66689">
          <w:rPr>
            <w:rFonts w:cs="Arial"/>
            <w:noProof/>
            <w:sz w:val="22"/>
          </w:rPr>
          <w:tab/>
        </w:r>
        <w:r w:rsidRPr="00B66689">
          <w:rPr>
            <w:rStyle w:val="Hyperlink"/>
            <w:rFonts w:ascii="Nirmala UI" w:hAnsi="Nirmala UI" w:cs="Nirmala UI"/>
            <w:noProof/>
            <w:lang w:val="pa"/>
          </w:rPr>
          <w:t>ਸਟਾਫ਼</w:t>
        </w:r>
        <w:r w:rsidRPr="00B66689">
          <w:rPr>
            <w:rStyle w:val="Hyperlink"/>
            <w:rFonts w:cs="Arial"/>
            <w:noProof/>
            <w:lang w:val="pa"/>
          </w:rPr>
          <w:t xml:space="preserve"> </w:t>
        </w:r>
        <w:r w:rsidRPr="00B66689">
          <w:rPr>
            <w:rStyle w:val="Hyperlink"/>
            <w:rFonts w:ascii="Nirmala UI" w:hAnsi="Nirmala UI" w:cs="Nirmala UI"/>
            <w:noProof/>
            <w:lang w:val="pa"/>
          </w:rPr>
          <w:t>ਦੀ</w:t>
        </w:r>
        <w:r w:rsidRPr="00B66689">
          <w:rPr>
            <w:rStyle w:val="Hyperlink"/>
            <w:rFonts w:cs="Arial"/>
            <w:noProof/>
            <w:lang w:val="pa"/>
          </w:rPr>
          <w:t xml:space="preserve"> </w:t>
        </w:r>
        <w:r w:rsidRPr="00B66689">
          <w:rPr>
            <w:rStyle w:val="Hyperlink"/>
            <w:rFonts w:ascii="Nirmala UI" w:hAnsi="Nirmala UI" w:cs="Nirmala UI"/>
            <w:noProof/>
            <w:lang w:val="pa"/>
          </w:rPr>
          <w:t>ਸਮਰੱਥਾ</w:t>
        </w:r>
        <w:r w:rsidRPr="00B66689">
          <w:rPr>
            <w:rFonts w:cs="Arial"/>
            <w:noProof/>
          </w:rPr>
          <w:tab/>
        </w:r>
        <w:r w:rsidRPr="00B66689">
          <w:rPr>
            <w:rFonts w:cs="Arial"/>
            <w:noProof/>
          </w:rPr>
          <w:fldChar w:fldCharType="begin"/>
        </w:r>
        <w:r w:rsidRPr="00B66689">
          <w:rPr>
            <w:rFonts w:cs="Arial"/>
            <w:noProof/>
          </w:rPr>
          <w:instrText xml:space="preserve"> PAGEREF _Toc256000032 \h </w:instrText>
        </w:r>
        <w:r w:rsidRPr="00B66689">
          <w:rPr>
            <w:rFonts w:cs="Arial"/>
            <w:noProof/>
          </w:rPr>
        </w:r>
        <w:r w:rsidRPr="00B66689">
          <w:rPr>
            <w:rFonts w:cs="Arial"/>
            <w:noProof/>
          </w:rPr>
          <w:fldChar w:fldCharType="separate"/>
        </w:r>
        <w:r w:rsidR="0049068E">
          <w:rPr>
            <w:rFonts w:cs="Arial"/>
            <w:noProof/>
          </w:rPr>
          <w:t>14</w:t>
        </w:r>
        <w:r w:rsidRPr="00B66689">
          <w:rPr>
            <w:rFonts w:cs="Arial"/>
            <w:noProof/>
          </w:rPr>
          <w:fldChar w:fldCharType="end"/>
        </w:r>
      </w:hyperlink>
    </w:p>
    <w:p w14:paraId="3B0AC657" w14:textId="3916B19B" w:rsidR="00F657C3" w:rsidRPr="00B66689" w:rsidRDefault="00000000" w:rsidP="006D5668">
      <w:pPr>
        <w:pStyle w:val="TOC2"/>
        <w:ind w:left="284"/>
        <w:rPr>
          <w:rFonts w:cs="Arial"/>
          <w:noProof/>
          <w:sz w:val="22"/>
        </w:rPr>
      </w:pPr>
      <w:hyperlink w:anchor="_Toc256000053" w:history="1">
        <w:r w:rsidRPr="00B66689">
          <w:rPr>
            <w:rStyle w:val="Hyperlink"/>
            <w:rFonts w:cs="Arial"/>
            <w:noProof/>
          </w:rPr>
          <w:t>3.</w:t>
        </w:r>
        <w:r w:rsidRPr="00B66689">
          <w:rPr>
            <w:rFonts w:cs="Arial"/>
            <w:noProof/>
            <w:sz w:val="22"/>
          </w:rPr>
          <w:tab/>
        </w:r>
        <w:r w:rsidRPr="00B66689">
          <w:rPr>
            <w:rStyle w:val="Hyperlink"/>
            <w:rFonts w:ascii="Nirmala UI" w:hAnsi="Nirmala UI" w:cs="Nirmala UI"/>
            <w:noProof/>
            <w:lang w:val="pa"/>
          </w:rPr>
          <w:t>ਅਪੰਗਤਾ</w:t>
        </w:r>
        <w:r w:rsidRPr="00B66689">
          <w:rPr>
            <w:rStyle w:val="Hyperlink"/>
            <w:rFonts w:cs="Arial"/>
            <w:noProof/>
            <w:lang w:val="pa"/>
          </w:rPr>
          <w:t xml:space="preserve"> </w:t>
        </w:r>
        <w:r w:rsidRPr="00B66689">
          <w:rPr>
            <w:rStyle w:val="Hyperlink"/>
            <w:rFonts w:ascii="Nirmala UI" w:hAnsi="Nirmala UI" w:cs="Nirmala UI"/>
            <w:noProof/>
            <w:lang w:val="pa"/>
          </w:rPr>
          <w:t>ਪਹੁੰਚਯੋਗ</w:t>
        </w:r>
        <w:r w:rsidRPr="00B66689">
          <w:rPr>
            <w:rStyle w:val="Hyperlink"/>
            <w:rFonts w:cs="Arial"/>
            <w:noProof/>
            <w:lang w:val="pa"/>
          </w:rPr>
          <w:t xml:space="preserve"> </w:t>
        </w:r>
        <w:r w:rsidRPr="00B66689">
          <w:rPr>
            <w:rStyle w:val="Hyperlink"/>
            <w:rFonts w:ascii="Nirmala UI" w:hAnsi="Nirmala UI" w:cs="Nirmala UI"/>
            <w:noProof/>
            <w:lang w:val="pa"/>
          </w:rPr>
          <w:t>ਸੰਚਾਰ</w:t>
        </w:r>
        <w:r w:rsidRPr="00B66689">
          <w:rPr>
            <w:rFonts w:cs="Arial"/>
            <w:noProof/>
          </w:rPr>
          <w:tab/>
        </w:r>
        <w:r w:rsidRPr="00B66689">
          <w:rPr>
            <w:rFonts w:cs="Arial"/>
            <w:noProof/>
          </w:rPr>
          <w:fldChar w:fldCharType="begin"/>
        </w:r>
        <w:r w:rsidRPr="00B66689">
          <w:rPr>
            <w:rFonts w:cs="Arial"/>
            <w:noProof/>
          </w:rPr>
          <w:instrText xml:space="preserve"> PAGEREF _Toc256000053 \h </w:instrText>
        </w:r>
        <w:r w:rsidRPr="00B66689">
          <w:rPr>
            <w:rFonts w:cs="Arial"/>
            <w:noProof/>
          </w:rPr>
        </w:r>
        <w:r w:rsidRPr="00B66689">
          <w:rPr>
            <w:rFonts w:cs="Arial"/>
            <w:noProof/>
          </w:rPr>
          <w:fldChar w:fldCharType="separate"/>
        </w:r>
        <w:r w:rsidR="0049068E">
          <w:rPr>
            <w:rFonts w:cs="Arial"/>
            <w:noProof/>
          </w:rPr>
          <w:t>20</w:t>
        </w:r>
        <w:r w:rsidRPr="00B66689">
          <w:rPr>
            <w:rFonts w:cs="Arial"/>
            <w:noProof/>
          </w:rPr>
          <w:fldChar w:fldCharType="end"/>
        </w:r>
      </w:hyperlink>
    </w:p>
    <w:p w14:paraId="6285AA24" w14:textId="0C83FE03" w:rsidR="00F657C3" w:rsidRPr="00B66689" w:rsidRDefault="00000000" w:rsidP="006D5668">
      <w:pPr>
        <w:pStyle w:val="TOC2"/>
        <w:ind w:left="284"/>
        <w:rPr>
          <w:rFonts w:cs="Arial"/>
          <w:noProof/>
          <w:sz w:val="22"/>
        </w:rPr>
      </w:pPr>
      <w:hyperlink w:anchor="_Toc256000074" w:history="1">
        <w:r w:rsidRPr="00B66689">
          <w:rPr>
            <w:rStyle w:val="Hyperlink"/>
            <w:rFonts w:cs="Arial"/>
            <w:noProof/>
          </w:rPr>
          <w:t>4.</w:t>
        </w:r>
        <w:r w:rsidRPr="00B66689">
          <w:rPr>
            <w:rFonts w:cs="Arial"/>
            <w:noProof/>
            <w:sz w:val="22"/>
          </w:rPr>
          <w:tab/>
        </w:r>
        <w:r w:rsidRPr="00B66689">
          <w:rPr>
            <w:rStyle w:val="Hyperlink"/>
            <w:rFonts w:ascii="Nirmala UI" w:hAnsi="Nirmala UI" w:cs="Nirmala UI"/>
            <w:noProof/>
            <w:lang w:val="pa"/>
          </w:rPr>
          <w:t>ਬਾਜ਼ਾਰ</w:t>
        </w:r>
        <w:r w:rsidRPr="00B66689">
          <w:rPr>
            <w:rFonts w:cs="Arial"/>
            <w:noProof/>
          </w:rPr>
          <w:tab/>
        </w:r>
        <w:r w:rsidRPr="00B66689">
          <w:rPr>
            <w:rFonts w:cs="Arial"/>
            <w:noProof/>
          </w:rPr>
          <w:fldChar w:fldCharType="begin"/>
        </w:r>
        <w:r w:rsidRPr="00B66689">
          <w:rPr>
            <w:rFonts w:cs="Arial"/>
            <w:noProof/>
          </w:rPr>
          <w:instrText xml:space="preserve"> PAGEREF _Toc256000074 \h </w:instrText>
        </w:r>
        <w:r w:rsidRPr="00B66689">
          <w:rPr>
            <w:rFonts w:cs="Arial"/>
            <w:noProof/>
          </w:rPr>
        </w:r>
        <w:r w:rsidRPr="00B66689">
          <w:rPr>
            <w:rFonts w:cs="Arial"/>
            <w:noProof/>
          </w:rPr>
          <w:fldChar w:fldCharType="separate"/>
        </w:r>
        <w:r w:rsidR="0049068E">
          <w:rPr>
            <w:rFonts w:cs="Arial"/>
            <w:noProof/>
          </w:rPr>
          <w:t>26</w:t>
        </w:r>
        <w:r w:rsidRPr="00B66689">
          <w:rPr>
            <w:rFonts w:cs="Arial"/>
            <w:noProof/>
          </w:rPr>
          <w:fldChar w:fldCharType="end"/>
        </w:r>
      </w:hyperlink>
    </w:p>
    <w:p w14:paraId="4A751393" w14:textId="324558B8" w:rsidR="00F657C3" w:rsidRPr="00B66689" w:rsidRDefault="00000000" w:rsidP="006D5668">
      <w:pPr>
        <w:pStyle w:val="TOC2"/>
        <w:ind w:left="284"/>
        <w:rPr>
          <w:rFonts w:cs="Arial"/>
          <w:noProof/>
          <w:sz w:val="22"/>
        </w:rPr>
      </w:pPr>
      <w:hyperlink w:anchor="_Toc256000092" w:history="1">
        <w:r w:rsidRPr="00B66689">
          <w:rPr>
            <w:rStyle w:val="Hyperlink"/>
            <w:rFonts w:cs="Arial"/>
            <w:noProof/>
          </w:rPr>
          <w:t>5.</w:t>
        </w:r>
        <w:r w:rsidRPr="00B66689">
          <w:rPr>
            <w:rFonts w:cs="Arial"/>
            <w:noProof/>
            <w:sz w:val="22"/>
          </w:rPr>
          <w:tab/>
        </w:r>
        <w:r w:rsidRPr="00B66689">
          <w:rPr>
            <w:rStyle w:val="Hyperlink"/>
            <w:rFonts w:ascii="Nirmala UI" w:hAnsi="Nirmala UI" w:cs="Nirmala UI"/>
            <w:noProof/>
            <w:lang w:val="pa"/>
          </w:rPr>
          <w:t>ਡੇਟਾ</w:t>
        </w:r>
        <w:r w:rsidRPr="00B66689">
          <w:rPr>
            <w:rFonts w:cs="Arial"/>
            <w:noProof/>
          </w:rPr>
          <w:tab/>
        </w:r>
        <w:r w:rsidRPr="00B66689">
          <w:rPr>
            <w:rFonts w:cs="Arial"/>
            <w:noProof/>
          </w:rPr>
          <w:fldChar w:fldCharType="begin"/>
        </w:r>
        <w:r w:rsidRPr="00B66689">
          <w:rPr>
            <w:rFonts w:cs="Arial"/>
            <w:noProof/>
          </w:rPr>
          <w:instrText xml:space="preserve"> PAGEREF _Toc256000092 \h </w:instrText>
        </w:r>
        <w:r w:rsidRPr="00B66689">
          <w:rPr>
            <w:rFonts w:cs="Arial"/>
            <w:noProof/>
          </w:rPr>
        </w:r>
        <w:r w:rsidRPr="00B66689">
          <w:rPr>
            <w:rFonts w:cs="Arial"/>
            <w:noProof/>
          </w:rPr>
          <w:fldChar w:fldCharType="separate"/>
        </w:r>
        <w:r w:rsidR="0049068E">
          <w:rPr>
            <w:rFonts w:cs="Arial"/>
            <w:noProof/>
          </w:rPr>
          <w:t>31</w:t>
        </w:r>
        <w:r w:rsidRPr="00B66689">
          <w:rPr>
            <w:rFonts w:cs="Arial"/>
            <w:noProof/>
          </w:rPr>
          <w:fldChar w:fldCharType="end"/>
        </w:r>
      </w:hyperlink>
    </w:p>
    <w:p w14:paraId="4262E508" w14:textId="47F0151F" w:rsidR="00F657C3" w:rsidRPr="00B66689" w:rsidRDefault="00000000" w:rsidP="006D5668">
      <w:pPr>
        <w:pStyle w:val="TOC2"/>
        <w:ind w:left="284"/>
        <w:rPr>
          <w:rFonts w:cs="Arial"/>
          <w:noProof/>
          <w:sz w:val="22"/>
        </w:rPr>
      </w:pPr>
      <w:hyperlink w:anchor="_Toc256000101" w:history="1">
        <w:r w:rsidRPr="00B66689">
          <w:rPr>
            <w:rStyle w:val="Hyperlink"/>
            <w:rFonts w:cs="Arial"/>
            <w:noProof/>
          </w:rPr>
          <w:t>6.</w:t>
        </w:r>
        <w:r w:rsidRPr="00B66689">
          <w:rPr>
            <w:rFonts w:cs="Arial"/>
            <w:noProof/>
            <w:sz w:val="22"/>
          </w:rPr>
          <w:tab/>
        </w:r>
        <w:r w:rsidRPr="00B66689">
          <w:rPr>
            <w:rStyle w:val="Hyperlink"/>
            <w:rFonts w:ascii="Nirmala UI" w:hAnsi="Nirmala UI" w:cs="Nirmala UI"/>
            <w:noProof/>
            <w:lang w:val="pa"/>
          </w:rPr>
          <w:t>ਆਊਟਰੀਚ</w:t>
        </w:r>
        <w:r w:rsidRPr="00B66689">
          <w:rPr>
            <w:rFonts w:cs="Arial"/>
            <w:noProof/>
          </w:rPr>
          <w:tab/>
        </w:r>
        <w:r w:rsidRPr="00B66689">
          <w:rPr>
            <w:rFonts w:cs="Arial"/>
            <w:noProof/>
          </w:rPr>
          <w:fldChar w:fldCharType="begin"/>
        </w:r>
        <w:r w:rsidRPr="00B66689">
          <w:rPr>
            <w:rFonts w:cs="Arial"/>
            <w:noProof/>
          </w:rPr>
          <w:instrText xml:space="preserve"> PAGEREF _Toc256000101 \h </w:instrText>
        </w:r>
        <w:r w:rsidRPr="00B66689">
          <w:rPr>
            <w:rFonts w:cs="Arial"/>
            <w:noProof/>
          </w:rPr>
        </w:r>
        <w:r w:rsidRPr="00B66689">
          <w:rPr>
            <w:rFonts w:cs="Arial"/>
            <w:noProof/>
          </w:rPr>
          <w:fldChar w:fldCharType="separate"/>
        </w:r>
        <w:r w:rsidR="0049068E">
          <w:rPr>
            <w:rFonts w:cs="Arial"/>
            <w:noProof/>
          </w:rPr>
          <w:t>33</w:t>
        </w:r>
        <w:r w:rsidRPr="00B66689">
          <w:rPr>
            <w:rFonts w:cs="Arial"/>
            <w:noProof/>
          </w:rPr>
          <w:fldChar w:fldCharType="end"/>
        </w:r>
      </w:hyperlink>
    </w:p>
    <w:p w14:paraId="7B97AC95" w14:textId="77777777" w:rsidR="004D32B5" w:rsidRPr="00B66689" w:rsidRDefault="00000000" w:rsidP="00863C7F">
      <w:pPr>
        <w:rPr>
          <w:rFonts w:cs="Arial"/>
        </w:rPr>
      </w:pPr>
      <w:r w:rsidRPr="00B66689">
        <w:rPr>
          <w:rFonts w:cs="Arial"/>
        </w:rPr>
        <w:fldChar w:fldCharType="end"/>
      </w:r>
      <w:r w:rsidRPr="00B66689">
        <w:rPr>
          <w:rFonts w:cs="Arial"/>
        </w:rPr>
        <w:br w:type="page"/>
      </w:r>
    </w:p>
    <w:p w14:paraId="04C4CAF1" w14:textId="77777777" w:rsidR="004D32B5" w:rsidRPr="00B66689" w:rsidRDefault="00000000" w:rsidP="001B3E26">
      <w:pPr>
        <w:pStyle w:val="Heading2"/>
        <w:numPr>
          <w:ilvl w:val="0"/>
          <w:numId w:val="0"/>
        </w:numPr>
        <w:ind w:left="720" w:hanging="720"/>
        <w:rPr>
          <w:rFonts w:cs="Arial"/>
        </w:rPr>
      </w:pPr>
      <w:bookmarkStart w:id="11" w:name="_Toc256000007"/>
      <w:r w:rsidRPr="00B66689">
        <w:rPr>
          <w:rFonts w:ascii="Nirmala UI" w:hAnsi="Nirmala UI" w:cs="Nirmala UI"/>
          <w:lang w:val="pa"/>
        </w:rPr>
        <w:lastRenderedPageBreak/>
        <w:t>ਜਾਣ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ਪਛਾਣ</w:t>
      </w:r>
      <w:bookmarkEnd w:id="11"/>
    </w:p>
    <w:p w14:paraId="0CAA27F1" w14:textId="77777777" w:rsidR="00332012" w:rsidRPr="00B66689" w:rsidRDefault="00000000" w:rsidP="009B626D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ਰਾਸ਼ਟਰੀ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ਬੀਮਾ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ਏਜੰਸੀ</w:t>
      </w:r>
      <w:r w:rsidRPr="00B66689">
        <w:rPr>
          <w:rFonts w:cs="Arial"/>
          <w:lang w:val="pa"/>
        </w:rPr>
        <w:t xml:space="preserve"> (NDIA)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ਵਿਭਿੰਨ</w:t>
      </w:r>
      <w:r w:rsidRPr="00B66689">
        <w:rPr>
          <w:rFonts w:cs="Arial"/>
          <w:lang w:val="pa"/>
        </w:rPr>
        <w:t xml:space="preserve"> (CALD)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ਨਤੀਜਿਆਂ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ਵਚਨਬੱਧ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76CAF85A" w14:textId="77777777" w:rsidR="009B626D" w:rsidRPr="00B66689" w:rsidRDefault="00000000" w:rsidP="006E2AC4">
      <w:pPr>
        <w:keepNext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ਇਹਨਾਂ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ਨਤੀਜਿਆਂ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>:</w:t>
      </w:r>
    </w:p>
    <w:p w14:paraId="63A6908D" w14:textId="77777777" w:rsidR="009B626D" w:rsidRPr="00B66689" w:rsidRDefault="00000000" w:rsidP="00FA7699">
      <w:pPr>
        <w:pStyle w:val="ListParagraph"/>
        <w:numPr>
          <w:ilvl w:val="0"/>
          <w:numId w:val="40"/>
        </w:numPr>
        <w:rPr>
          <w:rFonts w:cs="Arial"/>
          <w:szCs w:val="22"/>
        </w:rPr>
      </w:pPr>
      <w:r w:rsidRPr="00B66689">
        <w:rPr>
          <w:rFonts w:ascii="Nirmala UI" w:hAnsi="Nirmala UI" w:cs="Nirmala UI"/>
          <w:szCs w:val="22"/>
          <w:lang w:val="pa"/>
        </w:rPr>
        <w:t>ਰਾਸ਼ਟਰੀ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ਅਪੰਗਤਾ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ਬੀਮਾ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ਯੋਜਨਾ</w:t>
      </w:r>
      <w:r w:rsidRPr="00B66689">
        <w:rPr>
          <w:rFonts w:cs="Arial"/>
          <w:szCs w:val="22"/>
          <w:lang w:val="pa"/>
        </w:rPr>
        <w:t xml:space="preserve"> (NDIS) </w:t>
      </w:r>
      <w:r w:rsidRPr="00B66689">
        <w:rPr>
          <w:rFonts w:ascii="Nirmala UI" w:hAnsi="Nirmala UI" w:cs="Nirmala UI"/>
          <w:szCs w:val="22"/>
          <w:lang w:val="pa"/>
        </w:rPr>
        <w:t>ਤੱਕ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ਪਹੁੰਚ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ਅਤੇ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ਭਾਗੀਦਾਰੀ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ਵਿੱਚ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ਵਾਧਾ</w:t>
      </w:r>
    </w:p>
    <w:p w14:paraId="080454CE" w14:textId="77777777" w:rsidR="009B626D" w:rsidRPr="00B66689" w:rsidRDefault="00000000" w:rsidP="006E2AC4">
      <w:pPr>
        <w:pStyle w:val="ListParagraph"/>
        <w:keepNext/>
        <w:numPr>
          <w:ilvl w:val="0"/>
          <w:numId w:val="40"/>
        </w:numPr>
        <w:rPr>
          <w:rFonts w:cs="Arial"/>
          <w:szCs w:val="22"/>
        </w:rPr>
      </w:pPr>
      <w:r w:rsidRPr="00B66689">
        <w:rPr>
          <w:rFonts w:cs="Arial"/>
          <w:szCs w:val="22"/>
          <w:lang w:val="pa"/>
        </w:rPr>
        <w:t xml:space="preserve">NDIS </w:t>
      </w:r>
      <w:r w:rsidRPr="00B66689">
        <w:rPr>
          <w:rFonts w:ascii="Nirmala UI" w:hAnsi="Nirmala UI" w:cs="Nirmala UI"/>
          <w:szCs w:val="22"/>
          <w:lang w:val="pa"/>
        </w:rPr>
        <w:t>ਯੋਜਨਾਵਾਂ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ਦੀ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ਵਰਤੋਂ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ਵਿੱਚ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ਵਾਧਾ</w:t>
      </w:r>
    </w:p>
    <w:p w14:paraId="293625AC" w14:textId="77777777" w:rsidR="009B626D" w:rsidRPr="00B66689" w:rsidRDefault="00000000" w:rsidP="00FA7699">
      <w:pPr>
        <w:pStyle w:val="ListParagraph"/>
        <w:numPr>
          <w:ilvl w:val="0"/>
          <w:numId w:val="40"/>
        </w:numPr>
        <w:rPr>
          <w:rFonts w:cs="Arial"/>
          <w:szCs w:val="22"/>
        </w:rPr>
      </w:pPr>
      <w:r w:rsidRPr="00B66689">
        <w:rPr>
          <w:rFonts w:cs="Arial"/>
          <w:szCs w:val="22"/>
          <w:lang w:val="pa"/>
        </w:rPr>
        <w:t xml:space="preserve">NDIS </w:t>
      </w:r>
      <w:r w:rsidRPr="00B66689">
        <w:rPr>
          <w:rFonts w:ascii="Nirmala UI" w:hAnsi="Nirmala UI" w:cs="Nirmala UI"/>
          <w:szCs w:val="22"/>
          <w:lang w:val="pa"/>
        </w:rPr>
        <w:t>ਨਾਲ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ਬਿਹਤਰ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ਅਨੁਭਵ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ਇਸ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ਦੀਆਂ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ਪ੍ਰਕਿਰਿਆਵਾਂ</w:t>
      </w:r>
      <w:r w:rsidRPr="00B66689">
        <w:rPr>
          <w:rFonts w:cs="Arial"/>
          <w:szCs w:val="22"/>
          <w:lang w:val="pa"/>
        </w:rPr>
        <w:t xml:space="preserve">, </w:t>
      </w:r>
      <w:r w:rsidRPr="00B66689">
        <w:rPr>
          <w:rFonts w:ascii="Nirmala UI" w:hAnsi="Nirmala UI" w:cs="Nirmala UI"/>
          <w:szCs w:val="22"/>
          <w:lang w:val="pa"/>
        </w:rPr>
        <w:t>ਪ੍ਰਣਾਲੀਆਂ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ਅਤੇ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ਸਟਾਫ਼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ਸਮੇਤ।</w:t>
      </w:r>
    </w:p>
    <w:p w14:paraId="1D50123A" w14:textId="77777777" w:rsidR="001B3E26" w:rsidRPr="00B66689" w:rsidRDefault="00000000" w:rsidP="00734200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ਵਿਭਿੰਨਤਾ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ਰਣਨੀਤੀ</w:t>
      </w:r>
      <w:r w:rsidRPr="00B66689">
        <w:rPr>
          <w:rFonts w:cs="Arial"/>
          <w:lang w:val="pa"/>
        </w:rPr>
        <w:t xml:space="preserve"> 2024 - 2028 (</w:t>
      </w:r>
      <w:r w:rsidRPr="00B66689">
        <w:rPr>
          <w:rFonts w:ascii="Nirmala UI" w:hAnsi="Nirmala UI" w:cs="Nirmala UI"/>
          <w:lang w:val="pa"/>
        </w:rPr>
        <w:t>ਰਣਨੀਤੀ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ਕਾਰਜ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ਅਪਾਹਜ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ਸਹਿ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ਡਿਜ਼ਾਈਨ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ਜਿਸ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ਭਾਗੀਦਾਰ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ਪਰਿਵਾਰ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ਦੇਖਭਾਲ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ਪੀਕ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ਬਾਡੀਜ਼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ਪ੍ਰਤੀਨਿਧੀ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ਸੰਸਥਾਵਾਂ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23D7ED46" w14:textId="77777777" w:rsidR="001B3E26" w:rsidRPr="00B66689" w:rsidRDefault="00000000" w:rsidP="001B3E26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ਕਾਰਜ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hyperlink r:id="rId11" w:history="1">
        <w:r w:rsidRPr="00B66689">
          <w:rPr>
            <w:rStyle w:val="Hyperlink"/>
            <w:rFonts w:ascii="Nirmala UI" w:hAnsi="Nirmala UI" w:cs="Nirmala UI"/>
            <w:lang w:val="pa"/>
          </w:rPr>
          <w:t>ਰਣਨੀਤੀ</w:t>
        </w:r>
      </w:hyperlink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ਇਸਦੀ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ਰਿਪੋਰਟਿੰਗ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ਨਿਗਰਾਨੀ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ਮੁਲਾਂਕਣ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ਸਮਰਥਨ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2DB664BB" w14:textId="77777777" w:rsidR="001B3E26" w:rsidRPr="00B66689" w:rsidRDefault="00000000" w:rsidP="009A7CC7">
      <w:pPr>
        <w:pStyle w:val="Heading3"/>
        <w:ind w:left="720" w:hanging="720"/>
        <w:rPr>
          <w:rFonts w:ascii="Arial" w:hAnsi="Arial" w:cs="Arial"/>
        </w:rPr>
      </w:pPr>
      <w:bookmarkStart w:id="12" w:name="_Toc256000008"/>
      <w:r w:rsidRPr="00B66689">
        <w:rPr>
          <w:rFonts w:ascii="Nirmala UI" w:hAnsi="Nirmala UI" w:cs="Nirmala UI"/>
          <w:lang w:val="pa"/>
        </w:rPr>
        <w:t>ਕਾਰਜ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ascii="Arial" w:hAnsi="Arial"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ਐਕਸ਼ਨ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ਪਲਾਨ</w:t>
      </w:r>
      <w:r w:rsidRPr="00B66689">
        <w:rPr>
          <w:rFonts w:ascii="Arial" w:hAnsi="Arial" w:cs="Arial"/>
          <w:lang w:val="pa"/>
        </w:rPr>
        <w:t>)</w:t>
      </w:r>
      <w:bookmarkEnd w:id="12"/>
    </w:p>
    <w:p w14:paraId="49432CA7" w14:textId="77777777" w:rsidR="00505B16" w:rsidRPr="00B66689" w:rsidRDefault="00000000" w:rsidP="006E2AC4">
      <w:pPr>
        <w:keepNext/>
        <w:rPr>
          <w:rFonts w:cs="Arial"/>
          <w:szCs w:val="22"/>
        </w:rPr>
      </w:pP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ਕਾਰਜ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NDIA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ਬਾਹਰੀ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ਸਲਾਹਕਾਰ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ਸਮੂਹ</w:t>
      </w:r>
      <w:r w:rsidRPr="00B66689">
        <w:rPr>
          <w:rFonts w:cs="Arial"/>
          <w:lang w:val="pa"/>
        </w:rPr>
        <w:t xml:space="preserve"> (EAG)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ਮਿਲਕੇ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ਤਿਆਰ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NDIA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ਮਾਰਗਦਰਸ਼ਨ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</w:t>
      </w:r>
      <w:r w:rsidRPr="00B66689">
        <w:rPr>
          <w:rFonts w:cs="Arial"/>
          <w:lang w:val="pa"/>
        </w:rPr>
        <w:t xml:space="preserve"> 6 </w:t>
      </w:r>
      <w:r w:rsidRPr="00B66689">
        <w:rPr>
          <w:rFonts w:ascii="Nirmala UI" w:hAnsi="Nirmala UI" w:cs="Nirmala UI"/>
          <w:lang w:val="pa"/>
        </w:rPr>
        <w:t>ਤਰਜੀਹੀ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ਖੇਤਰਾਂ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ਰਣਨੀਤੀ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ਟੀਚਿਆਂ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ਪ੍ਰਾਪਤ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3114F0E4" w14:textId="77777777" w:rsidR="00505B16" w:rsidRPr="00B66689" w:rsidRDefault="00000000" w:rsidP="00E1757E">
      <w:pPr>
        <w:pStyle w:val="ListParagraph"/>
        <w:numPr>
          <w:ilvl w:val="0"/>
          <w:numId w:val="50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ਬੁਨਿਆਦੀ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ਢਾਂਚਾ</w:t>
      </w:r>
    </w:p>
    <w:p w14:paraId="0B6A15BA" w14:textId="77777777" w:rsidR="00505B16" w:rsidRPr="00B66689" w:rsidRDefault="00000000" w:rsidP="00E1757E">
      <w:pPr>
        <w:pStyle w:val="ListParagraph"/>
        <w:numPr>
          <w:ilvl w:val="0"/>
          <w:numId w:val="50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ਸਮਰੱਥਾ</w:t>
      </w:r>
    </w:p>
    <w:p w14:paraId="7FD02B33" w14:textId="77777777" w:rsidR="00505B16" w:rsidRPr="00B66689" w:rsidRDefault="00000000" w:rsidP="00E1757E">
      <w:pPr>
        <w:pStyle w:val="ListParagraph"/>
        <w:numPr>
          <w:ilvl w:val="0"/>
          <w:numId w:val="50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ਪਹੁੰਚਯੋਗ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ਸੰਚਾਰ</w:t>
      </w:r>
    </w:p>
    <w:p w14:paraId="7016514A" w14:textId="77777777" w:rsidR="00505B16" w:rsidRPr="00B66689" w:rsidRDefault="00000000" w:rsidP="00E1757E">
      <w:pPr>
        <w:pStyle w:val="ListParagraph"/>
        <w:numPr>
          <w:ilvl w:val="0"/>
          <w:numId w:val="50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ਬਾਜ਼ਾਰ</w:t>
      </w:r>
    </w:p>
    <w:p w14:paraId="23397733" w14:textId="77777777" w:rsidR="00505B16" w:rsidRPr="00B66689" w:rsidRDefault="00000000" w:rsidP="006E2AC4">
      <w:pPr>
        <w:pStyle w:val="ListParagraph"/>
        <w:keepNext/>
        <w:numPr>
          <w:ilvl w:val="0"/>
          <w:numId w:val="50"/>
        </w:numPr>
        <w:ind w:left="714" w:hanging="357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ਡੇਟਾ</w:t>
      </w:r>
      <w:r w:rsidRPr="00B66689">
        <w:rPr>
          <w:rFonts w:cs="Arial"/>
          <w:lang w:val="pa"/>
        </w:rPr>
        <w:t xml:space="preserve"> </w:t>
      </w:r>
    </w:p>
    <w:p w14:paraId="6E9EA7FB" w14:textId="77777777" w:rsidR="008D4C05" w:rsidRPr="00B66689" w:rsidRDefault="00000000" w:rsidP="00E1757E">
      <w:pPr>
        <w:pStyle w:val="ListParagraph"/>
        <w:numPr>
          <w:ilvl w:val="0"/>
          <w:numId w:val="50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ਆਊਟਰੀਚ।</w:t>
      </w:r>
    </w:p>
    <w:p w14:paraId="579F3AD3" w14:textId="77777777" w:rsidR="008D4C05" w:rsidRPr="00B66689" w:rsidRDefault="00000000" w:rsidP="009B0B26">
      <w:pPr>
        <w:keepNext/>
        <w:rPr>
          <w:rFonts w:cs="Arial"/>
          <w:szCs w:val="22"/>
        </w:rPr>
      </w:pPr>
      <w:r w:rsidRPr="00B66689">
        <w:rPr>
          <w:rFonts w:ascii="Nirmala UI" w:hAnsi="Nirmala UI" w:cs="Nirmala UI"/>
          <w:szCs w:val="22"/>
          <w:lang w:val="pa"/>
        </w:rPr>
        <w:t>ਇਸ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ਕਾਰਜ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ਯੋਜਨਾ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ਦਾ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ਉਦੇਸ਼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ਹੈ</w:t>
      </w:r>
      <w:r w:rsidRPr="00B66689">
        <w:rPr>
          <w:rFonts w:cs="Arial"/>
          <w:szCs w:val="22"/>
          <w:lang w:val="pa"/>
        </w:rPr>
        <w:t>:</w:t>
      </w:r>
    </w:p>
    <w:p w14:paraId="12A08733" w14:textId="77777777" w:rsidR="008D4C05" w:rsidRPr="00B66689" w:rsidRDefault="00000000" w:rsidP="008D4C05">
      <w:pPr>
        <w:pStyle w:val="ListParagraph"/>
        <w:numPr>
          <w:ilvl w:val="0"/>
          <w:numId w:val="23"/>
        </w:numPr>
        <w:rPr>
          <w:rFonts w:cs="Arial"/>
          <w:szCs w:val="22"/>
        </w:rPr>
      </w:pPr>
      <w:r w:rsidRPr="00B66689">
        <w:rPr>
          <w:rFonts w:ascii="Nirmala UI" w:hAnsi="Nirmala UI" w:cs="Nirmala UI"/>
          <w:szCs w:val="22"/>
          <w:lang w:val="pa"/>
        </w:rPr>
        <w:t>ਇਸ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ਰਣਨੀਤੀ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ਦੇ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ਸਹਿ</w:t>
      </w:r>
      <w:r w:rsidRPr="00B66689">
        <w:rPr>
          <w:rFonts w:cs="Arial"/>
          <w:szCs w:val="22"/>
          <w:lang w:val="pa"/>
        </w:rPr>
        <w:t>-</w:t>
      </w:r>
      <w:r w:rsidRPr="00B66689">
        <w:rPr>
          <w:rFonts w:ascii="Nirmala UI" w:hAnsi="Nirmala UI" w:cs="Nirmala UI"/>
          <w:szCs w:val="22"/>
          <w:lang w:val="pa"/>
        </w:rPr>
        <w:t>ਡਿਜ਼ਾਈਨ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ਦੌਰਾਨ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ਵਿਕਸਿਤ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ਕੀਤੀਆਂ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ਗਈਆਂ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ਕਾਰਵਾਈਆਂ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ਨੂੰ</w:t>
      </w:r>
      <w:r w:rsidRPr="00B66689">
        <w:rPr>
          <w:rFonts w:cs="Arial"/>
          <w:b/>
          <w:bCs/>
          <w:lang w:val="pa"/>
        </w:rPr>
        <w:t xml:space="preserve"> NDIA </w:t>
      </w:r>
      <w:r w:rsidRPr="00B66689">
        <w:rPr>
          <w:rFonts w:ascii="Nirmala UI" w:hAnsi="Nirmala UI" w:cs="Nirmala UI"/>
          <w:b/>
          <w:bCs/>
          <w:lang w:val="pa"/>
        </w:rPr>
        <w:t>ਦੁਆਰਾ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ਲਾਗੂ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ਕਰਨ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ਲਈ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ਮਾਰਗਦਰਸ਼ਨ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ਕਰਨਾ</w:t>
      </w:r>
    </w:p>
    <w:p w14:paraId="336F5B23" w14:textId="77777777" w:rsidR="008D4C05" w:rsidRPr="00B66689" w:rsidRDefault="00000000" w:rsidP="006E2AC4">
      <w:pPr>
        <w:pStyle w:val="ListParagraph"/>
        <w:keepNext/>
        <w:numPr>
          <w:ilvl w:val="0"/>
          <w:numId w:val="23"/>
        </w:numPr>
        <w:ind w:left="714" w:hanging="357"/>
        <w:rPr>
          <w:rFonts w:cs="Arial"/>
          <w:szCs w:val="22"/>
        </w:rPr>
      </w:pPr>
      <w:r w:rsidRPr="00B66689">
        <w:rPr>
          <w:rFonts w:ascii="Nirmala UI" w:hAnsi="Nirmala UI" w:cs="Nirmala UI"/>
          <w:szCs w:val="22"/>
          <w:lang w:val="pa"/>
        </w:rPr>
        <w:lastRenderedPageBreak/>
        <w:t>ਇਸ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ਰਣਨੀਤੀ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ਨਾਲ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ਸੰਬੰਧਿਤ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ਨਿਗਰਾਨੀ</w:t>
      </w:r>
      <w:r w:rsidRPr="00B66689">
        <w:rPr>
          <w:rFonts w:cs="Arial"/>
          <w:szCs w:val="22"/>
          <w:lang w:val="pa"/>
        </w:rPr>
        <w:t xml:space="preserve">, </w:t>
      </w:r>
      <w:r w:rsidRPr="00B66689">
        <w:rPr>
          <w:rFonts w:ascii="Nirmala UI" w:hAnsi="Nirmala UI" w:cs="Nirmala UI"/>
          <w:szCs w:val="22"/>
          <w:lang w:val="pa"/>
        </w:rPr>
        <w:t>ਸਿੱਖਿਆ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ਅਤੇ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ਮੁਲਾਂਕਣ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ਦੀਆਂ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ਗਤੀਵਿਧੀਆਂ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ਲਈ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ਇੱਕ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ਸਪਸ਼ਟ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ਢਾਂਚਾ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ਪ੍ਰਦਾਨ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ਕਰਨਾ</w:t>
      </w:r>
    </w:p>
    <w:p w14:paraId="52081C9D" w14:textId="77777777" w:rsidR="008D4C05" w:rsidRPr="00B66689" w:rsidRDefault="00000000" w:rsidP="008D4C05">
      <w:pPr>
        <w:pStyle w:val="ListParagraph"/>
        <w:numPr>
          <w:ilvl w:val="0"/>
          <w:numId w:val="23"/>
        </w:numPr>
        <w:rPr>
          <w:rFonts w:cs="Arial"/>
          <w:szCs w:val="22"/>
        </w:rPr>
      </w:pPr>
      <w:r w:rsidRPr="00B66689">
        <w:rPr>
          <w:rFonts w:ascii="Nirmala UI" w:hAnsi="Nirmala UI" w:cs="Nirmala UI"/>
          <w:szCs w:val="22"/>
          <w:lang w:val="pa"/>
        </w:rPr>
        <w:t>ਇਸ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ਰਣਨੀਤੀ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ਵਿਚਲੀਆਂ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ਕਾਰਵਾਈਆਂ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ਨੂੰ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ਪ੍ਰਦਾਨ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ਕਰਨ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szCs w:val="22"/>
          <w:lang w:val="pa"/>
        </w:rPr>
        <w:t>ਲਈ</w:t>
      </w:r>
      <w:r w:rsidRPr="00B66689">
        <w:rPr>
          <w:rFonts w:cs="Arial"/>
          <w:szCs w:val="22"/>
          <w:lang w:val="pa"/>
        </w:rPr>
        <w:t xml:space="preserve"> NDIA </w:t>
      </w:r>
      <w:r w:rsidRPr="00B66689">
        <w:rPr>
          <w:rFonts w:ascii="Nirmala UI" w:hAnsi="Nirmala UI" w:cs="Nirmala UI"/>
          <w:szCs w:val="22"/>
          <w:lang w:val="pa"/>
        </w:rPr>
        <w:t>ਲਈ</w:t>
      </w:r>
      <w:r w:rsidRPr="00B66689">
        <w:rPr>
          <w:rFonts w:cs="Arial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ਜਵਾਬਦੇਹੀ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ਅਤੇ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ਪਾਰਦਰਸ਼ਤਾ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ਨੂੰ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ਉਤਸ਼ਾਹਿਤ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ਕਰਨਾ</w:t>
      </w:r>
      <w:r w:rsidRPr="00B66689">
        <w:rPr>
          <w:rFonts w:ascii="Nirmala UI" w:hAnsi="Nirmala UI" w:cs="Nirmala UI"/>
          <w:szCs w:val="22"/>
          <w:lang w:val="pa"/>
        </w:rPr>
        <w:t>।</w:t>
      </w:r>
    </w:p>
    <w:p w14:paraId="1C3E9724" w14:textId="77777777" w:rsidR="008D4C05" w:rsidRPr="00B66689" w:rsidRDefault="00000000" w:rsidP="008D4C05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ਰਣਨੀਤੀ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ਕਾਰਜ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ਆਸਟ੍ਰੇਲੀਆ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ਰਣਨੀਤੀ</w:t>
      </w:r>
      <w:r w:rsidRPr="00B66689">
        <w:rPr>
          <w:rFonts w:cs="Arial"/>
          <w:lang w:val="pa"/>
        </w:rPr>
        <w:t xml:space="preserve"> 2021-2031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ਉਦੇਸ਼ਾਂ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ਅਨੁਸਾਰ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ਸ਼ਮੂਲੀਅਤ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ਭਰਿਆ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ਜਵਾਬਦੇਹ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ਉਦੇਸ਼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ਯੋਗਦਾਨ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ਪਾਵੇਗੀ।</w:t>
      </w:r>
    </w:p>
    <w:p w14:paraId="28390D55" w14:textId="77777777" w:rsidR="00853F33" w:rsidRPr="00B66689" w:rsidRDefault="00000000" w:rsidP="006E2AC4">
      <w:pPr>
        <w:keepNext/>
        <w:rPr>
          <w:rFonts w:cs="Arial"/>
        </w:rPr>
      </w:pPr>
      <w:r w:rsidRPr="00B66689">
        <w:rPr>
          <w:rFonts w:cs="Arial"/>
          <w:lang w:val="pa"/>
        </w:rPr>
        <w:t xml:space="preserve">NDIA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ਦਿਖਾਉਣ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EAG, CALD </w:t>
      </w:r>
      <w:r w:rsidRPr="00B66689">
        <w:rPr>
          <w:rFonts w:ascii="Nirmala UI" w:hAnsi="Nirmala UI" w:cs="Nirmala UI"/>
          <w:lang w:val="pa"/>
        </w:rPr>
        <w:t>ਸੈਕਟਰ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ਨਿਯਮਤ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ਅੱਪਡੇਟ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ਕਰੇਗਾ।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>:</w:t>
      </w:r>
    </w:p>
    <w:p w14:paraId="2FC133C5" w14:textId="77777777" w:rsidR="00853F33" w:rsidRPr="00B66689" w:rsidRDefault="00000000" w:rsidP="006E2AC4">
      <w:pPr>
        <w:pStyle w:val="ListParagraph"/>
        <w:keepNext/>
        <w:numPr>
          <w:ilvl w:val="0"/>
          <w:numId w:val="39"/>
        </w:numPr>
        <w:rPr>
          <w:rFonts w:cs="Arial"/>
        </w:rPr>
      </w:pPr>
      <w:r w:rsidRPr="00B66689">
        <w:rPr>
          <w:rFonts w:ascii="Nirmala UI" w:hAnsi="Nirmala UI" w:cs="Nirmala UI"/>
          <w:b/>
          <w:bCs/>
          <w:lang w:val="pa"/>
        </w:rPr>
        <w:t>ਸਾਲਾਨਾ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ਤਰੱਕੀ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ਰਿਪੋਰਟਾਂ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ਰਣਨੀਤੀ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ਕਾਰਵਾਈਆਂ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ਨਤੀਜਿਆਂ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ਵੱਲ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ਰੂਪਰੇਖਾ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ਦੱਸਦੀਆਂ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ਰਿਪੋਰਟਾਂ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ਕਾਰਜ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ਵਿਚਲੇ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ਉਪਾਵਾਂ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ਸੰਬੰਧਿਤ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ਟਿੱਪਣੀਆਂ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ਅੱਪਡੇਟ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ਕਰਨਗੀਆਂ।</w:t>
      </w:r>
    </w:p>
    <w:p w14:paraId="21EBE7C2" w14:textId="77777777" w:rsidR="00853F33" w:rsidRPr="00B66689" w:rsidRDefault="00000000" w:rsidP="00853F33">
      <w:pPr>
        <w:pStyle w:val="ListParagraph"/>
        <w:numPr>
          <w:ilvl w:val="0"/>
          <w:numId w:val="39"/>
        </w:numPr>
        <w:rPr>
          <w:rFonts w:cs="Arial"/>
        </w:rPr>
      </w:pPr>
      <w:r w:rsidRPr="00B66689">
        <w:rPr>
          <w:rFonts w:ascii="Nirmala UI" w:hAnsi="Nirmala UI" w:cs="Nirmala UI"/>
          <w:b/>
          <w:bCs/>
          <w:lang w:val="pa"/>
        </w:rPr>
        <w:t>ਅਰਧ</w:t>
      </w:r>
      <w:r w:rsidRPr="00B66689">
        <w:rPr>
          <w:rFonts w:cs="Arial"/>
          <w:b/>
          <w:bCs/>
          <w:lang w:val="pa"/>
        </w:rPr>
        <w:t>-</w:t>
      </w:r>
      <w:r w:rsidRPr="00B66689">
        <w:rPr>
          <w:rFonts w:ascii="Nirmala UI" w:hAnsi="Nirmala UI" w:cs="Nirmala UI"/>
          <w:b/>
          <w:bCs/>
          <w:lang w:val="pa"/>
        </w:rPr>
        <w:t>ਸਾਲਾਨਾ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ਤਰੱਕੀ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ਅੱਪਡੇਟ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ਹਰੇਕ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ਉੱਚ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ਪੱਧਰੀ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ਸੰਖੇਪ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7226B31F" w14:textId="77777777" w:rsidR="00853F33" w:rsidRPr="00B66689" w:rsidRDefault="00000000" w:rsidP="00853F33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ਕਾਰਜ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ਚਲਾਇਆ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ਜਾਵੇਗਾ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ਰਿਪੋਰਟ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ਜਾਵੇਗੀ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ਨਿਗਰਾਨੀ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ਜਾਵੇਗੀ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hyperlink r:id="rId12" w:history="1">
        <w:r w:rsidRPr="00B66689">
          <w:rPr>
            <w:rStyle w:val="Hyperlink"/>
            <w:rFonts w:ascii="Nirmala UI" w:hAnsi="Nirmala UI" w:cs="Nirmala UI"/>
            <w:lang w:val="pa"/>
          </w:rPr>
          <w:t>ਰਣਨੀਤੀ</w:t>
        </w:r>
        <w:r w:rsidRPr="00B66689">
          <w:rPr>
            <w:rStyle w:val="Hyperlink"/>
            <w:rFonts w:cs="Arial"/>
            <w:lang w:val="pa"/>
          </w:rPr>
          <w:t xml:space="preserve"> </w:t>
        </w:r>
        <w:r w:rsidRPr="00B66689">
          <w:rPr>
            <w:rStyle w:val="Hyperlink"/>
            <w:rFonts w:ascii="Nirmala UI" w:hAnsi="Nirmala UI" w:cs="Nirmala UI"/>
            <w:lang w:val="pa"/>
          </w:rPr>
          <w:t>ਦਸਤਾਵੇਜ਼</w:t>
        </w:r>
      </w:hyperlink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ਦਿੱਤੀ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51B2AE90" w14:textId="77777777" w:rsidR="001B3E26" w:rsidRPr="00B66689" w:rsidRDefault="00000000" w:rsidP="001B3E26">
      <w:pPr>
        <w:rPr>
          <w:rFonts w:cs="Arial"/>
          <w:shd w:val="clear" w:color="auto" w:fill="FFFFFF"/>
        </w:rPr>
      </w:pP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ਰਣਨੀਤੀ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ਕਾਰਜ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ਨਿਗਰਾਨੀ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ਮੁਲਾਂਕਣ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ਸਿਖਲਾਈ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ਫਰੇਮਵਰਕ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ਪ੍ਰਾਪਤ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ਹੋਵੇਗੀ।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ਅੰਦਰੂਨੀ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ਦਸਤਾਵੇਜ਼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NDIA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ਰਿਪੋਰਟ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ਵਿਸਥਾਰ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ਪੂਰਵਕ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4EDF9F5B" w14:textId="77777777" w:rsidR="004D32B5" w:rsidRPr="00B66689" w:rsidRDefault="00000000" w:rsidP="004B2DEB">
      <w:pPr>
        <w:pStyle w:val="Heading3"/>
        <w:ind w:left="720" w:hanging="720"/>
        <w:rPr>
          <w:rFonts w:ascii="Arial" w:hAnsi="Arial" w:cs="Arial"/>
        </w:rPr>
      </w:pPr>
      <w:bookmarkStart w:id="13" w:name="_Toc256000009"/>
      <w:r w:rsidRPr="00B66689">
        <w:rPr>
          <w:rFonts w:ascii="Nirmala UI" w:hAnsi="Nirmala UI" w:cs="Nirmala UI"/>
          <w:lang w:val="pa"/>
        </w:rPr>
        <w:t>ਸੰਖੇਪ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bookmarkEnd w:id="13"/>
    </w:p>
    <w:p w14:paraId="73F1461D" w14:textId="77777777" w:rsidR="001B3E26" w:rsidRPr="00B66689" w:rsidRDefault="00000000" w:rsidP="009B0B26">
      <w:pPr>
        <w:keepNext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ਕਾਰਜ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ਹੇਠ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ਲਿਖੀਆਂ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ਸ਼ਰਤਾਂ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0A1BC17F" w14:textId="77777777" w:rsidR="001B3E26" w:rsidRPr="00B66689" w:rsidRDefault="00000000" w:rsidP="001B3E26">
      <w:pPr>
        <w:numPr>
          <w:ilvl w:val="0"/>
          <w:numId w:val="24"/>
        </w:numPr>
        <w:contextualSpacing/>
        <w:rPr>
          <w:rFonts w:cs="Arial"/>
        </w:rPr>
      </w:pPr>
      <w:r w:rsidRPr="00B66689">
        <w:rPr>
          <w:rFonts w:ascii="Nirmala UI" w:hAnsi="Nirmala UI" w:cs="Nirmala UI"/>
          <w:b/>
          <w:bCs/>
          <w:lang w:val="pa"/>
        </w:rPr>
        <w:t>ਟੀਚਾ</w:t>
      </w:r>
      <w:r w:rsidRPr="00B66689">
        <w:rPr>
          <w:rFonts w:cs="Arial"/>
          <w:b/>
          <w:bCs/>
          <w:lang w:val="pa"/>
        </w:rPr>
        <w:t>: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ਲੰਬੇ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ਨਤੀਜਾ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NDIA </w:t>
      </w:r>
      <w:r w:rsidRPr="00B66689">
        <w:rPr>
          <w:rFonts w:ascii="Nirmala UI" w:hAnsi="Nirmala UI" w:cs="Nirmala UI"/>
          <w:lang w:val="pa"/>
        </w:rPr>
        <w:t>ਪ੍ਰਾਪਤ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ਚਾਹੁੰਦਾ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65DADB75" w14:textId="77777777" w:rsidR="001B3E26" w:rsidRPr="00B66689" w:rsidRDefault="00000000" w:rsidP="001B3E26">
      <w:pPr>
        <w:numPr>
          <w:ilvl w:val="0"/>
          <w:numId w:val="24"/>
        </w:numPr>
        <w:contextualSpacing/>
        <w:rPr>
          <w:rFonts w:cs="Arial"/>
        </w:rPr>
      </w:pPr>
      <w:r w:rsidRPr="00B66689">
        <w:rPr>
          <w:rFonts w:ascii="Nirmala UI" w:hAnsi="Nirmala UI" w:cs="Nirmala UI"/>
          <w:b/>
          <w:bCs/>
          <w:lang w:val="pa"/>
        </w:rPr>
        <w:t>ਕਾਰਵਾਈ</w:t>
      </w:r>
      <w:r w:rsidRPr="00B66689">
        <w:rPr>
          <w:rFonts w:cs="Arial"/>
          <w:b/>
          <w:bCs/>
          <w:lang w:val="pa"/>
        </w:rPr>
        <w:t>: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ਟੀਚੇ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ਪ੍ਰਾਪਤ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ਕਰੇਗਾ।</w:t>
      </w:r>
    </w:p>
    <w:p w14:paraId="18220BCC" w14:textId="77777777" w:rsidR="001B3E26" w:rsidRPr="00B66689" w:rsidRDefault="00000000" w:rsidP="006E2AC4">
      <w:pPr>
        <w:keepNext/>
        <w:numPr>
          <w:ilvl w:val="0"/>
          <w:numId w:val="24"/>
        </w:numPr>
        <w:ind w:left="714" w:hanging="357"/>
        <w:contextualSpacing/>
        <w:rPr>
          <w:rFonts w:cs="Arial"/>
        </w:rPr>
      </w:pPr>
      <w:r w:rsidRPr="00B66689">
        <w:rPr>
          <w:rFonts w:ascii="Nirmala UI" w:hAnsi="Nirmala UI" w:cs="Nirmala UI"/>
          <w:b/>
          <w:bCs/>
          <w:lang w:val="pa"/>
        </w:rPr>
        <w:t>ਨਤੀਜਾ</w:t>
      </w:r>
      <w:r w:rsidRPr="00B66689">
        <w:rPr>
          <w:rFonts w:cs="Arial"/>
          <w:b/>
          <w:bCs/>
          <w:lang w:val="pa"/>
        </w:rPr>
        <w:t>: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ਨਤੀਜਾ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ਪ੍ਰਭਾਵ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ਉਮੀਦ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6D2B40FC" w14:textId="77777777" w:rsidR="001B3E26" w:rsidRPr="00B66689" w:rsidRDefault="00000000" w:rsidP="001B3E26">
      <w:pPr>
        <w:numPr>
          <w:ilvl w:val="0"/>
          <w:numId w:val="24"/>
        </w:numPr>
        <w:ind w:left="714" w:hanging="357"/>
        <w:rPr>
          <w:rFonts w:cs="Arial"/>
        </w:rPr>
      </w:pPr>
      <w:r w:rsidRPr="00B66689">
        <w:rPr>
          <w:rFonts w:ascii="Nirmala UI" w:hAnsi="Nirmala UI" w:cs="Nirmala UI"/>
          <w:b/>
          <w:bCs/>
          <w:lang w:val="pa"/>
        </w:rPr>
        <w:t>ਤਰੱਕੀ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ਮਾਪਕ</w:t>
      </w:r>
      <w:r w:rsidRPr="00B66689">
        <w:rPr>
          <w:rFonts w:cs="Arial"/>
          <w:b/>
          <w:bCs/>
          <w:lang w:val="pa"/>
        </w:rPr>
        <w:t>:</w:t>
      </w:r>
      <w:r w:rsidRPr="00B66689">
        <w:rPr>
          <w:rFonts w:cs="Arial"/>
          <w:lang w:val="pa"/>
        </w:rPr>
        <w:t xml:space="preserve"> NDIA </w:t>
      </w:r>
      <w:r w:rsidRPr="00B66689">
        <w:rPr>
          <w:rFonts w:ascii="Nirmala UI" w:hAnsi="Nirmala UI" w:cs="Nirmala UI"/>
          <w:lang w:val="pa"/>
        </w:rPr>
        <w:t>ਸਫ਼ਲਤਾ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ਮਾਪੇਗਾ।</w:t>
      </w:r>
    </w:p>
    <w:p w14:paraId="2F69065F" w14:textId="77777777" w:rsidR="001B3E26" w:rsidRPr="00B66689" w:rsidRDefault="00000000" w:rsidP="009B0B26">
      <w:pPr>
        <w:keepNext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ਕਾਰਜ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ਨਿਮਨਲਿਖਤ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ਸਮਾਂ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ਸੀਮਾ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6B264A0B" w14:textId="77777777" w:rsidR="001B3E26" w:rsidRPr="00B66689" w:rsidRDefault="00000000" w:rsidP="001B3E26">
      <w:pPr>
        <w:pStyle w:val="ListParagraph"/>
        <w:numPr>
          <w:ilvl w:val="0"/>
          <w:numId w:val="25"/>
        </w:numPr>
        <w:rPr>
          <w:rFonts w:cs="Arial"/>
        </w:rPr>
      </w:pPr>
      <w:r w:rsidRPr="00B66689">
        <w:rPr>
          <w:rFonts w:ascii="Nirmala UI" w:hAnsi="Nirmala UI" w:cs="Nirmala UI"/>
          <w:b/>
          <w:bCs/>
          <w:lang w:val="pa"/>
        </w:rPr>
        <w:t>ਛੋਟੀ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ਮਿਆਦ</w:t>
      </w:r>
      <w:r w:rsidRPr="00B66689">
        <w:rPr>
          <w:rFonts w:cs="Arial"/>
          <w:b/>
          <w:bCs/>
          <w:lang w:val="pa"/>
        </w:rPr>
        <w:t xml:space="preserve">: </w:t>
      </w:r>
      <w:r w:rsidRPr="00B66689">
        <w:rPr>
          <w:rFonts w:cs="Arial"/>
          <w:lang w:val="pa"/>
        </w:rPr>
        <w:t xml:space="preserve">0-2 </w:t>
      </w:r>
      <w:r w:rsidRPr="00B66689">
        <w:rPr>
          <w:rFonts w:ascii="Nirmala UI" w:hAnsi="Nirmala UI" w:cs="Nirmala UI"/>
          <w:lang w:val="pa"/>
        </w:rPr>
        <w:t>ਸਾਲ।</w:t>
      </w:r>
    </w:p>
    <w:p w14:paraId="36F3788A" w14:textId="59CDF957" w:rsidR="001B3E26" w:rsidRPr="00B66689" w:rsidRDefault="00000000" w:rsidP="006E2AC4">
      <w:pPr>
        <w:pStyle w:val="ListParagraph"/>
        <w:keepNext/>
        <w:numPr>
          <w:ilvl w:val="0"/>
          <w:numId w:val="25"/>
        </w:numPr>
        <w:ind w:left="714" w:hanging="357"/>
        <w:rPr>
          <w:rFonts w:cs="Arial"/>
        </w:rPr>
      </w:pPr>
      <w:r w:rsidRPr="00B66689">
        <w:rPr>
          <w:rFonts w:ascii="Nirmala UI" w:hAnsi="Nirmala UI" w:cs="Nirmala UI"/>
          <w:b/>
          <w:bCs/>
          <w:lang w:val="pa"/>
        </w:rPr>
        <w:t>ਦਰਮਿਆਨੀ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ਮਿਆਦ</w:t>
      </w:r>
      <w:r w:rsidRPr="00B66689">
        <w:rPr>
          <w:rFonts w:cs="Arial"/>
          <w:b/>
          <w:bCs/>
          <w:lang w:val="pa"/>
        </w:rPr>
        <w:t xml:space="preserve">: </w:t>
      </w:r>
      <w:r w:rsidRPr="00B66689">
        <w:rPr>
          <w:rFonts w:cs="Arial"/>
          <w:lang w:val="pa"/>
        </w:rPr>
        <w:t xml:space="preserve">3-4 </w:t>
      </w:r>
      <w:r w:rsidRPr="00B66689">
        <w:rPr>
          <w:rFonts w:ascii="Nirmala UI" w:hAnsi="Nirmala UI" w:cs="Nirmala UI"/>
          <w:lang w:val="pa"/>
        </w:rPr>
        <w:t>ਸਾਲ।</w:t>
      </w:r>
    </w:p>
    <w:p w14:paraId="35641961" w14:textId="77777777" w:rsidR="001B3E26" w:rsidRPr="00B66689" w:rsidRDefault="00000000" w:rsidP="001B3E26">
      <w:pPr>
        <w:pStyle w:val="ListParagraph"/>
        <w:numPr>
          <w:ilvl w:val="0"/>
          <w:numId w:val="25"/>
        </w:numPr>
        <w:ind w:left="714" w:hanging="357"/>
        <w:rPr>
          <w:rFonts w:cs="Arial"/>
        </w:rPr>
      </w:pPr>
      <w:r w:rsidRPr="00B66689">
        <w:rPr>
          <w:rFonts w:ascii="Nirmala UI" w:hAnsi="Nirmala UI" w:cs="Nirmala UI"/>
          <w:b/>
          <w:bCs/>
          <w:lang w:val="pa"/>
        </w:rPr>
        <w:t>ਲੰਮੀ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ਮਿਆਦ</w:t>
      </w:r>
      <w:r w:rsidRPr="00B66689">
        <w:rPr>
          <w:rFonts w:cs="Arial"/>
          <w:b/>
          <w:bCs/>
          <w:lang w:val="pa"/>
        </w:rPr>
        <w:t xml:space="preserve">: </w:t>
      </w:r>
      <w:r w:rsidRPr="00B66689">
        <w:rPr>
          <w:rFonts w:cs="Arial"/>
          <w:lang w:val="pa"/>
        </w:rPr>
        <w:t xml:space="preserve">5+ </w:t>
      </w:r>
      <w:r w:rsidRPr="00B66689">
        <w:rPr>
          <w:rFonts w:ascii="Nirmala UI" w:hAnsi="Nirmala UI" w:cs="Nirmala UI"/>
          <w:lang w:val="pa"/>
        </w:rPr>
        <w:t>ਸਾਲ।</w:t>
      </w:r>
    </w:p>
    <w:p w14:paraId="5C2E7082" w14:textId="77777777" w:rsidR="00D909D0" w:rsidRPr="00B66689" w:rsidRDefault="00000000" w:rsidP="009B0B26">
      <w:pPr>
        <w:keepNext/>
        <w:rPr>
          <w:rFonts w:cs="Arial"/>
        </w:rPr>
      </w:pPr>
      <w:r w:rsidRPr="00B66689">
        <w:rPr>
          <w:rFonts w:ascii="Nirmala UI" w:hAnsi="Nirmala UI" w:cs="Nirmala UI"/>
          <w:lang w:val="pa"/>
        </w:rPr>
        <w:lastRenderedPageBreak/>
        <w:t>ਇਥੇ</w:t>
      </w:r>
      <w:r w:rsidRPr="00B66689">
        <w:rPr>
          <w:rFonts w:cs="Arial"/>
          <w:lang w:val="pa"/>
        </w:rPr>
        <w:t xml:space="preserve"> 3 </w:t>
      </w:r>
      <w:r w:rsidRPr="00B66689">
        <w:rPr>
          <w:rFonts w:ascii="Nirmala UI" w:hAnsi="Nirmala UI" w:cs="Nirmala UI"/>
          <w:lang w:val="pa"/>
        </w:rPr>
        <w:t>ਕਿਸਮ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7C9F15FF" w14:textId="77777777" w:rsidR="00D909D0" w:rsidRPr="00B66689" w:rsidRDefault="00000000" w:rsidP="00D909D0">
      <w:pPr>
        <w:pStyle w:val="ListParagraph"/>
        <w:numPr>
          <w:ilvl w:val="0"/>
          <w:numId w:val="38"/>
        </w:numPr>
        <w:rPr>
          <w:rFonts w:cs="Arial"/>
        </w:rPr>
      </w:pPr>
      <w:r w:rsidRPr="00B66689">
        <w:rPr>
          <w:rFonts w:ascii="Nirmala UI" w:hAnsi="Nirmala UI" w:cs="Nirmala UI"/>
          <w:b/>
          <w:bCs/>
          <w:lang w:val="pa"/>
        </w:rPr>
        <w:t>ਗੁਣਵੱਤਾ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ਮਾਪਕ</w:t>
      </w:r>
      <w:r w:rsidRPr="00B66689">
        <w:rPr>
          <w:rFonts w:cs="Arial"/>
          <w:b/>
          <w:bCs/>
          <w:lang w:val="pa"/>
        </w:rPr>
        <w:t>: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ਉਦਾਹਰਨ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ਭਾਗੀਦਾਰ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ਅਨੁਭਵ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ਫੀਡਬੈਕ।</w:t>
      </w:r>
    </w:p>
    <w:p w14:paraId="7E1BD19E" w14:textId="77777777" w:rsidR="00D909D0" w:rsidRPr="00B66689" w:rsidRDefault="00000000" w:rsidP="006E2AC4">
      <w:pPr>
        <w:pStyle w:val="ListParagraph"/>
        <w:keepNext/>
        <w:numPr>
          <w:ilvl w:val="0"/>
          <w:numId w:val="38"/>
        </w:numPr>
        <w:ind w:left="714" w:hanging="357"/>
        <w:rPr>
          <w:rFonts w:cs="Arial"/>
        </w:rPr>
      </w:pPr>
      <w:r w:rsidRPr="00B66689">
        <w:rPr>
          <w:rFonts w:ascii="Nirmala UI" w:hAnsi="Nirmala UI" w:cs="Nirmala UI"/>
          <w:b/>
          <w:bCs/>
          <w:lang w:val="pa"/>
        </w:rPr>
        <w:t>ਕਾਰਗੁਜ਼ਾਰੀ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ਮਾਪਕ</w:t>
      </w:r>
      <w:r w:rsidRPr="00B66689">
        <w:rPr>
          <w:rFonts w:cs="Arial"/>
          <w:b/>
          <w:bCs/>
          <w:lang w:val="pa"/>
        </w:rPr>
        <w:t>: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ਉਦਾਹਰਨ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, 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ਗਿਣਤੀ।</w:t>
      </w:r>
    </w:p>
    <w:p w14:paraId="0C458F84" w14:textId="77777777" w:rsidR="00D909D0" w:rsidRPr="00B66689" w:rsidRDefault="00000000" w:rsidP="00EC2341">
      <w:pPr>
        <w:pStyle w:val="ListParagraph"/>
        <w:numPr>
          <w:ilvl w:val="0"/>
          <w:numId w:val="38"/>
        </w:numPr>
        <w:rPr>
          <w:rFonts w:cs="Arial"/>
        </w:rPr>
      </w:pPr>
      <w:r w:rsidRPr="00B66689">
        <w:rPr>
          <w:rFonts w:ascii="Nirmala UI" w:hAnsi="Nirmala UI" w:cs="Nirmala UI"/>
          <w:b/>
          <w:bCs/>
          <w:lang w:val="pa"/>
        </w:rPr>
        <w:t>ਮੀਲ</w:t>
      </w:r>
      <w:r w:rsidRPr="00B66689">
        <w:rPr>
          <w:rFonts w:cs="Arial"/>
          <w:b/>
          <w:bCs/>
          <w:lang w:val="pa"/>
        </w:rPr>
        <w:t>-</w:t>
      </w:r>
      <w:r w:rsidRPr="00B66689">
        <w:rPr>
          <w:rFonts w:ascii="Nirmala UI" w:hAnsi="Nirmala UI" w:cs="Nirmala UI"/>
          <w:b/>
          <w:bCs/>
          <w:lang w:val="pa"/>
        </w:rPr>
        <w:t>ਪੱਥਰ</w:t>
      </w:r>
      <w:r w:rsidRPr="00B66689">
        <w:rPr>
          <w:rFonts w:cs="Arial"/>
          <w:b/>
          <w:bCs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lang w:val="pa"/>
        </w:rPr>
        <w:t>ਗਤੀਵਿਧੀਆਂ</w:t>
      </w:r>
      <w:r w:rsidRPr="00B66689">
        <w:rPr>
          <w:rFonts w:cs="Arial"/>
          <w:b/>
          <w:bCs/>
          <w:lang w:val="pa"/>
        </w:rPr>
        <w:t>: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ਉਦਾਹਰਨ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ਦਿਸ਼ਾ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ਨਿਰਦੇਸ਼ਾਂ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ਪ੍ਰਕਾਸ਼ਨ।</w:t>
      </w:r>
    </w:p>
    <w:p w14:paraId="639F6AD5" w14:textId="77777777" w:rsidR="009A7C90" w:rsidRPr="00B66689" w:rsidRDefault="00000000" w:rsidP="00EC2341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ਜਿਵੇਂ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ਰਣਨੀਤੀ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ਸੁਧਾਰਿਆ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ਅਪਡੇਟ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ਜਾਵੇਗਾ।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ਤਬਦੀਲੀਆਂ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ਦੱਸਣ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ਨਵੀਂਆਂ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ਸੂਝਾਂ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ਦਰਸਾਉਣਗੀਆਂ।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ਅਰਥਪੂਰਨ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ਹੋਣੇ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ਚਾਹੀਦੇ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75D249D6" w14:textId="77777777" w:rsidR="00093294" w:rsidRPr="00B66689" w:rsidRDefault="00000000" w:rsidP="00115680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ਬੈਂਚਮਾਰਕ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ਜਾਂ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ਬੇਸਲਾਈਨ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ਪਹਿਲੀ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ਸਾਲਾਨਾ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ਰਿਪੋਰਟ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ਪ੍ਰਕਾਸ਼ਿਤ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ਜਾਣਗੇ।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ਫਿਰ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ਬੈਂਚਮਾਰਕਾਂ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ਸੰਦਰਭ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ਅੱਗੇ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ਰਿਪੋਰਟਿੰਗ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ਰਹੇਗੀ।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ਜਿੱਥੇ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ਡੇਟਾ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ਇਕੱਠਾ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ਰਣਨੀਤੀ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ਪਹਿਲੇ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ਨਿਰਧਾਰਤ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ਜਾਵੇਗਾ।</w:t>
      </w:r>
      <w:r w:rsidRPr="00B66689">
        <w:rPr>
          <w:rFonts w:cs="Arial"/>
          <w:lang w:val="pa"/>
        </w:rPr>
        <w:br w:type="page"/>
      </w:r>
    </w:p>
    <w:p w14:paraId="1F679C7E" w14:textId="77777777" w:rsidR="004F70EE" w:rsidRPr="00B66689" w:rsidRDefault="00000000" w:rsidP="00115680">
      <w:pPr>
        <w:pStyle w:val="Heading2"/>
        <w:ind w:left="709"/>
        <w:rPr>
          <w:rFonts w:cs="Arial"/>
        </w:rPr>
      </w:pPr>
      <w:bookmarkStart w:id="14" w:name="_Toc142554569"/>
      <w:bookmarkStart w:id="15" w:name="_Toc142554570"/>
      <w:bookmarkStart w:id="16" w:name="_Toc142554571"/>
      <w:bookmarkStart w:id="17" w:name="_Toc142554572"/>
      <w:bookmarkStart w:id="18" w:name="_Toc142554573"/>
      <w:bookmarkStart w:id="19" w:name="_Toc142554574"/>
      <w:bookmarkStart w:id="20" w:name="_Toc256000010"/>
      <w:bookmarkStart w:id="21" w:name="_Toc138233311"/>
      <w:bookmarkEnd w:id="14"/>
      <w:bookmarkEnd w:id="15"/>
      <w:bookmarkEnd w:id="16"/>
      <w:bookmarkEnd w:id="17"/>
      <w:bookmarkEnd w:id="18"/>
      <w:bookmarkEnd w:id="19"/>
      <w:r w:rsidRPr="00B66689">
        <w:rPr>
          <w:rFonts w:ascii="Nirmala UI" w:hAnsi="Nirmala UI" w:cs="Nirmala UI"/>
          <w:lang w:val="pa"/>
        </w:rPr>
        <w:lastRenderedPageBreak/>
        <w:t>ਬੁਨਿਆਦੀ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ਢਾਂਚਾ</w:t>
      </w:r>
      <w:bookmarkEnd w:id="20"/>
      <w:bookmarkEnd w:id="21"/>
    </w:p>
    <w:p w14:paraId="64EB4A17" w14:textId="77777777" w:rsidR="00CC52C7" w:rsidRPr="00B66689" w:rsidRDefault="00000000" w:rsidP="00967003">
      <w:pPr>
        <w:pStyle w:val="Heading3"/>
        <w:rPr>
          <w:rFonts w:ascii="Arial" w:hAnsi="Arial" w:cs="Arial"/>
        </w:rPr>
      </w:pPr>
      <w:bookmarkStart w:id="22" w:name="_Toc256000011"/>
      <w:bookmarkStart w:id="23" w:name="_Toc135923301"/>
      <w:bookmarkStart w:id="24" w:name="_Toc135926153"/>
      <w:bookmarkStart w:id="25" w:name="_Toc137148823"/>
      <w:bookmarkStart w:id="26" w:name="_Toc137149323"/>
      <w:bookmarkStart w:id="27" w:name="_Toc137149454"/>
      <w:bookmarkStart w:id="28" w:name="_Toc137150060"/>
      <w:bookmarkStart w:id="29" w:name="_Toc138237259"/>
      <w:bookmarkStart w:id="30" w:name="_Toc140076733"/>
      <w:r w:rsidRPr="00B66689">
        <w:rPr>
          <w:rFonts w:ascii="Nirmala UI" w:hAnsi="Nirmala UI" w:cs="Nirmala UI"/>
          <w:lang w:val="pa"/>
        </w:rPr>
        <w:t>ਟੀਚਾ</w:t>
      </w:r>
      <w:r w:rsidRPr="00B66689">
        <w:rPr>
          <w:rFonts w:ascii="Arial" w:hAnsi="Arial" w:cs="Arial"/>
          <w:lang w:val="pa"/>
        </w:rPr>
        <w:t xml:space="preserve"> 1</w:t>
      </w:r>
      <w:bookmarkEnd w:id="22"/>
    </w:p>
    <w:p w14:paraId="318636AA" w14:textId="77777777" w:rsidR="004F70EE" w:rsidRPr="00B66689" w:rsidRDefault="00000000" w:rsidP="00B71C4C">
      <w:pPr>
        <w:rPr>
          <w:rFonts w:cs="Arial"/>
          <w:b/>
          <w:bCs/>
        </w:rPr>
      </w:pPr>
      <w:r w:rsidRPr="00B66689">
        <w:rPr>
          <w:rFonts w:cs="Arial"/>
          <w:lang w:val="pa"/>
        </w:rPr>
        <w:t>NDIA '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ਸੁਰੱਖਿਆ</w:t>
      </w:r>
      <w:r w:rsidRPr="00B66689">
        <w:rPr>
          <w:rFonts w:cs="Arial"/>
          <w:lang w:val="pa"/>
        </w:rPr>
        <w:t xml:space="preserve">'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ਸੰਵੇਦਨਸ਼ੀਲ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</w:t>
      </w:r>
      <w:r w:rsidRPr="00B66689">
        <w:rPr>
          <w:rFonts w:cs="Arial"/>
          <w:lang w:val="pa"/>
        </w:rPr>
        <w:t xml:space="preserve">'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ਸਹਿ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ਡਿਜ਼ਾਈਨ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ਸਹਿਮਤੀ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ਹੋਈਆਂ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ਪਰਿਭਾਸ਼ਾਵਾਂ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04EBD73A" w14:textId="77777777" w:rsidR="00CC52C7" w:rsidRPr="00B66689" w:rsidRDefault="00000000" w:rsidP="00967003">
      <w:pPr>
        <w:pStyle w:val="Heading4"/>
        <w:rPr>
          <w:rFonts w:ascii="Arial" w:hAnsi="Arial" w:cs="Arial"/>
        </w:rPr>
      </w:pPr>
      <w:bookmarkStart w:id="31" w:name="_Toc256000012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1</w:t>
      </w:r>
      <w:bookmarkEnd w:id="31"/>
    </w:p>
    <w:p w14:paraId="66AC79C6" w14:textId="77777777" w:rsidR="004F70EE" w:rsidRPr="00B66689" w:rsidRDefault="00000000" w:rsidP="00B71C4C">
      <w:pPr>
        <w:rPr>
          <w:rFonts w:cs="Arial"/>
        </w:rPr>
      </w:pPr>
      <w:r w:rsidRPr="00B66689">
        <w:rPr>
          <w:rFonts w:cs="Arial"/>
          <w:lang w:val="pa"/>
        </w:rPr>
        <w:t>'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ਸੁਰੱਖਿਆ</w:t>
      </w:r>
      <w:r w:rsidRPr="00B66689">
        <w:rPr>
          <w:rFonts w:cs="Arial"/>
          <w:lang w:val="pa"/>
        </w:rPr>
        <w:t xml:space="preserve">'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ਸੰਵੇਦਨਸ਼ੀਲ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</w:t>
      </w:r>
      <w:r w:rsidRPr="00B66689">
        <w:rPr>
          <w:rFonts w:cs="Arial"/>
          <w:lang w:val="pa"/>
        </w:rPr>
        <w:t xml:space="preserve">'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ਪਰਿਭਾਸ਼ਿਤ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ਕਮਿਸ਼ਨ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ਮਿਲਕੇ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</w:p>
    <w:p w14:paraId="01C8997E" w14:textId="77777777" w:rsidR="00F57426" w:rsidRPr="00B66689" w:rsidRDefault="00000000" w:rsidP="00967003">
      <w:pPr>
        <w:pStyle w:val="Heading5"/>
        <w:rPr>
          <w:rFonts w:ascii="Arial" w:hAnsi="Arial" w:cs="Arial"/>
        </w:rPr>
      </w:pPr>
      <w:bookmarkStart w:id="32" w:name="_Toc256000013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32"/>
    </w:p>
    <w:p w14:paraId="07B53438" w14:textId="77777777" w:rsidR="004F70EE" w:rsidRPr="00B66689" w:rsidRDefault="00000000" w:rsidP="00967003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4DA0F9B9" w14:textId="77777777" w:rsidR="004F70EE" w:rsidRPr="00B66689" w:rsidRDefault="00000000" w:rsidP="00967003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ਸੁਰੱਖਿਆ</w:t>
      </w:r>
      <w:r w:rsidRPr="00B66689">
        <w:rPr>
          <w:rFonts w:cs="Arial"/>
          <w:lang w:val="pa"/>
        </w:rPr>
        <w:t xml:space="preserve">'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ਸੰਵੇਦਨਸ਼ੀਲ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</w:t>
      </w:r>
      <w:r w:rsidRPr="00B66689">
        <w:rPr>
          <w:rFonts w:cs="Arial"/>
          <w:lang w:val="pa"/>
        </w:rPr>
        <w:t xml:space="preserve">'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ਪਰਿਭਾਸ਼ਾ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ਸਹਿਮਤੀ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33991394" w14:textId="77777777" w:rsidR="004F70EE" w:rsidRPr="00B66689" w:rsidRDefault="00000000" w:rsidP="00967003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1290D61B" w14:textId="77777777" w:rsidR="004F70EE" w:rsidRPr="00B66689" w:rsidRDefault="00000000" w:rsidP="00967003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ਸੈਕਟਰ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ਸੁਰੱਖਿਆ</w:t>
      </w:r>
      <w:r w:rsidRPr="00B66689">
        <w:rPr>
          <w:rFonts w:cs="Arial"/>
          <w:lang w:val="pa"/>
        </w:rPr>
        <w:t xml:space="preserve">'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ਸੰਵੇਦਨਸ਼ੀਲ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</w:t>
      </w:r>
      <w:r w:rsidRPr="00B66689">
        <w:rPr>
          <w:rFonts w:cs="Arial"/>
          <w:lang w:val="pa"/>
        </w:rPr>
        <w:t xml:space="preserve">'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ਪਰਿਭਾਸ਼ਾਵਾਂ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ਸਮਰਥਨ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59728C45" w14:textId="77777777" w:rsidR="006627E7" w:rsidRPr="00B66689" w:rsidRDefault="00000000" w:rsidP="00967003">
      <w:pPr>
        <w:pStyle w:val="Heading5"/>
        <w:rPr>
          <w:rFonts w:ascii="Arial" w:hAnsi="Arial" w:cs="Arial"/>
        </w:rPr>
      </w:pPr>
      <w:bookmarkStart w:id="33" w:name="_Toc256000014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33"/>
    </w:p>
    <w:p w14:paraId="1A7C1154" w14:textId="77777777" w:rsidR="004F70EE" w:rsidRPr="00B66689" w:rsidRDefault="00000000" w:rsidP="00967003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ਨਤੀਜੇ</w:t>
      </w:r>
    </w:p>
    <w:p w14:paraId="24B18A53" w14:textId="77777777" w:rsidR="00EE6B1C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ਦਿਸ਼ਾ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ਨਿਰਦੇਸ਼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ਪ੍ਰਕਿਰਿਆਵਾਂ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ਸੁਰੱਖਿਅਤ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ਉਚਿਤ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ਸੰਵੇਦਨਸ਼ੀਲ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ਦਰਸਾਉਂਦੀਆਂ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4A145E94" w14:textId="77777777" w:rsidR="004F70EE" w:rsidRPr="00B66689" w:rsidRDefault="00000000" w:rsidP="00D72299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ਸੁਰੱਖਿਆ</w:t>
      </w:r>
      <w:r w:rsidRPr="00B66689">
        <w:rPr>
          <w:rFonts w:cs="Arial"/>
          <w:lang w:val="pa"/>
        </w:rPr>
        <w:t xml:space="preserve">'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ਸੰਵੇਦਨਸ਼ੀਲ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</w:t>
      </w:r>
      <w:r w:rsidRPr="00B66689">
        <w:rPr>
          <w:rFonts w:cs="Arial"/>
          <w:lang w:val="pa"/>
        </w:rPr>
        <w:t xml:space="preserve">'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0A7D3819" w14:textId="77777777" w:rsidR="004F70EE" w:rsidRPr="00B66689" w:rsidRDefault="00000000" w:rsidP="00967003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00DDD2E1" w14:textId="77777777" w:rsidR="00B12F68" w:rsidRPr="00B66689" w:rsidRDefault="00000000" w:rsidP="009B0B26">
      <w:pPr>
        <w:rPr>
          <w:rFonts w:cs="Arial"/>
        </w:rPr>
      </w:pPr>
      <w:bookmarkStart w:id="34" w:name="_Toc135923302"/>
      <w:bookmarkStart w:id="35" w:name="_Toc135926154"/>
      <w:r w:rsidRPr="00B66689">
        <w:rPr>
          <w:rFonts w:cs="Arial"/>
          <w:lang w:val="pa"/>
        </w:rPr>
        <w:t>'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ਸੁਰੱਖਿਆ</w:t>
      </w:r>
      <w:r w:rsidRPr="00B66689">
        <w:rPr>
          <w:rFonts w:cs="Arial"/>
          <w:lang w:val="pa"/>
        </w:rPr>
        <w:t xml:space="preserve">'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ਸੰਵੇਦਨਸ਼ੀਲ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</w:t>
      </w:r>
      <w:r w:rsidRPr="00B66689">
        <w:rPr>
          <w:rFonts w:cs="Arial"/>
          <w:lang w:val="pa"/>
        </w:rPr>
        <w:t xml:space="preserve">'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ਦਿਸ਼ਾ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ਨਿਰਦੇਸ਼ਾਂ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ਪ੍ਰਕਿਰਿਆਵਾਂ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ਸੁਧਾਰਾਂ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ਗਿਣਤੀ।</w:t>
      </w:r>
      <w:bookmarkStart w:id="36" w:name="_Toc137148824"/>
      <w:bookmarkStart w:id="37" w:name="_Toc137149324"/>
      <w:bookmarkStart w:id="38" w:name="_Toc137149455"/>
      <w:bookmarkStart w:id="39" w:name="_Toc137150061"/>
      <w:bookmarkStart w:id="40" w:name="_Toc138237260"/>
      <w:bookmarkStart w:id="41" w:name="_Toc140076734"/>
    </w:p>
    <w:p w14:paraId="58EFB344" w14:textId="77777777" w:rsidR="009339B9" w:rsidRPr="00B66689" w:rsidRDefault="00000000" w:rsidP="00967003">
      <w:pPr>
        <w:pStyle w:val="Heading3"/>
        <w:rPr>
          <w:rFonts w:ascii="Arial" w:eastAsia="SimHei" w:hAnsi="Arial" w:cs="Arial"/>
        </w:rPr>
      </w:pPr>
      <w:bookmarkStart w:id="42" w:name="_Toc256000015"/>
      <w:r w:rsidRPr="00B66689">
        <w:rPr>
          <w:rFonts w:ascii="Nirmala UI" w:eastAsia="SimHei" w:hAnsi="Nirmala UI" w:cs="Nirmala UI"/>
          <w:lang w:val="pa"/>
        </w:rPr>
        <w:lastRenderedPageBreak/>
        <w:t>ਟੀਚਾ</w:t>
      </w:r>
      <w:r w:rsidRPr="00B66689">
        <w:rPr>
          <w:rFonts w:ascii="Arial" w:eastAsia="SimHei" w:hAnsi="Arial" w:cs="Arial"/>
          <w:lang w:val="pa"/>
        </w:rPr>
        <w:t xml:space="preserve"> 2</w:t>
      </w:r>
      <w:bookmarkEnd w:id="42"/>
    </w:p>
    <w:p w14:paraId="7EBD1403" w14:textId="77777777" w:rsidR="004F70EE" w:rsidRPr="00B66689" w:rsidRDefault="00000000" w:rsidP="00B71C4C">
      <w:pPr>
        <w:rPr>
          <w:rFonts w:eastAsia="SimHei" w:cs="Arial"/>
        </w:rPr>
      </w:pPr>
      <w:r w:rsidRPr="00B66689">
        <w:rPr>
          <w:rFonts w:eastAsia="SimHei" w:cs="Arial"/>
          <w:lang w:val="pa"/>
        </w:rPr>
        <w:t xml:space="preserve">NDIS </w:t>
      </w:r>
      <w:r w:rsidRPr="00B66689">
        <w:rPr>
          <w:rFonts w:ascii="Nirmala UI" w:eastAsia="SimHei" w:hAnsi="Nirmala UI" w:cs="Nirmala UI"/>
          <w:lang w:val="pa"/>
        </w:rPr>
        <w:t>ਨੀਤੀਆਂ</w:t>
      </w:r>
      <w:r w:rsidRPr="00B66689">
        <w:rPr>
          <w:rFonts w:eastAsia="SimHei" w:cs="Arial"/>
          <w:lang w:val="pa"/>
        </w:rPr>
        <w:t xml:space="preserve">, </w:t>
      </w:r>
      <w:r w:rsidRPr="00B66689">
        <w:rPr>
          <w:rFonts w:ascii="Nirmala UI" w:eastAsia="SimHei" w:hAnsi="Nirmala UI" w:cs="Nirmala UI"/>
          <w:lang w:val="pa"/>
        </w:rPr>
        <w:t>ਪ੍ਰਕਿਰਿਆਵਾਂ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ਅਤੇ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ਪ੍ਰਣਾਲੀਆਂ</w:t>
      </w:r>
      <w:r w:rsidRPr="00B66689">
        <w:rPr>
          <w:rFonts w:eastAsia="SimHei" w:cs="Arial"/>
          <w:lang w:val="pa"/>
        </w:rPr>
        <w:t xml:space="preserve"> NDIS </w:t>
      </w:r>
      <w:r w:rsidRPr="00B66689">
        <w:rPr>
          <w:rFonts w:ascii="Nirmala UI" w:eastAsia="SimHei" w:hAnsi="Nirmala UI" w:cs="Nirmala UI"/>
          <w:lang w:val="pa"/>
        </w:rPr>
        <w:t>ਤੱਕ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ਨਿਰਪੱਖ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ਪਹੁੰਚ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ਅਤੇ</w:t>
      </w:r>
      <w:r w:rsidRPr="00B66689">
        <w:rPr>
          <w:rFonts w:eastAsia="SimHei" w:cs="Arial"/>
          <w:lang w:val="pa"/>
        </w:rPr>
        <w:t xml:space="preserve"> CALD </w:t>
      </w:r>
      <w:r w:rsidRPr="00B66689">
        <w:rPr>
          <w:rFonts w:ascii="Nirmala UI" w:eastAsia="SimHei" w:hAnsi="Nirmala UI" w:cs="Nirmala UI"/>
          <w:lang w:val="pa"/>
        </w:rPr>
        <w:t>ਪਿਛੋਕੜ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ਵਾਲੇ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ਅਪੰਗਤਾ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ਵਾਲੇ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ਲੋਕਾਂ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ਲਈ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ਯੋਜਨਾਵਾਂ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ਦੀ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ਵਰਤੋਂ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ਨੂੰ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ਸਮਰੱਥ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ਬਣਾਉਂਦੀਆਂ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ਹਨ।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36B5BA5D" w14:textId="77777777" w:rsidR="009339B9" w:rsidRPr="00B66689" w:rsidRDefault="00000000" w:rsidP="00967003">
      <w:pPr>
        <w:pStyle w:val="Heading4"/>
        <w:rPr>
          <w:rFonts w:ascii="Arial" w:hAnsi="Arial" w:cs="Arial"/>
        </w:rPr>
      </w:pPr>
      <w:bookmarkStart w:id="43" w:name="_Toc256000016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2</w:t>
      </w:r>
      <w:bookmarkEnd w:id="43"/>
    </w:p>
    <w:p w14:paraId="74BB649D" w14:textId="77777777" w:rsidR="004F70EE" w:rsidRPr="00B66689" w:rsidRDefault="00000000" w:rsidP="00B71C4C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ਯਕੀਨੀ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ਸੰਚਾਲਨ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ਦਿਸ਼ਾ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ਨਿਰਦੇਸ਼ਾਂ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ਸਮੀਖਿਆ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ਅੱਪਡੇਟ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ਸ਼ਮੂਲੀਅਤ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cs="Arial"/>
          <w:lang w:val="pa"/>
        </w:rPr>
        <w:t xml:space="preserve"> 1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ਨਤੀਜਿਆਂ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ਆਧਾਰਿਤ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ਲੋੜਾਂ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540FCB47" w14:textId="77777777" w:rsidR="00C9654A" w:rsidRPr="00B66689" w:rsidRDefault="00000000" w:rsidP="00967003">
      <w:pPr>
        <w:pStyle w:val="Heading5"/>
        <w:rPr>
          <w:rFonts w:ascii="Arial" w:hAnsi="Arial" w:cs="Arial"/>
        </w:rPr>
      </w:pPr>
      <w:bookmarkStart w:id="44" w:name="_Toc256000017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44"/>
    </w:p>
    <w:p w14:paraId="7CF64086" w14:textId="77777777" w:rsidR="004F70EE" w:rsidRPr="00B66689" w:rsidRDefault="00000000" w:rsidP="00967003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0E165DCD" w14:textId="77777777" w:rsidR="003A6FDE" w:rsidRPr="00B66689" w:rsidRDefault="00000000" w:rsidP="00967003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ਸੰਚਾਲਨ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ਦਿਸ਼ਾ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ਨਿਰਦੇਸ਼ਾਂ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ਸਮੀਖਿਆ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ਯਕੀਨੀ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ਅੱਪਡੇਟ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ਸ਼ਮੂਲੀਅਤ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ਲੋੜਾਂ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0B194489" w14:textId="77777777" w:rsidR="004F70EE" w:rsidRPr="00B66689" w:rsidRDefault="00000000" w:rsidP="00967003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6367050C" w14:textId="77777777" w:rsidR="00927BF5" w:rsidRPr="00B66689" w:rsidRDefault="00000000" w:rsidP="00967003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ਲੋੜਾਂ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ਗਏ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ਸਮੀਖਿਆ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ਅੱਪਡੇਟ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ਦਿਸ਼ਾ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ਨਿਰਦੇਸ਼ਾਂ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ਪ੍ਰਤੀਸ਼ਤ।</w:t>
      </w:r>
    </w:p>
    <w:p w14:paraId="02398FEE" w14:textId="77777777" w:rsidR="0048722A" w:rsidRPr="00B66689" w:rsidRDefault="00000000" w:rsidP="00967003">
      <w:pPr>
        <w:pStyle w:val="Heading5"/>
        <w:rPr>
          <w:rFonts w:ascii="Arial" w:hAnsi="Arial" w:cs="Arial"/>
        </w:rPr>
      </w:pPr>
      <w:bookmarkStart w:id="45" w:name="_Toc256000018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45"/>
    </w:p>
    <w:p w14:paraId="75534685" w14:textId="77777777" w:rsidR="004F70EE" w:rsidRPr="00B66689" w:rsidRDefault="00000000" w:rsidP="00967003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16C54AD7" w14:textId="77777777" w:rsidR="00C85463" w:rsidRPr="00B66689" w:rsidRDefault="00000000" w:rsidP="00967003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ਸੰਚਾਲਨ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ਦਿਸ਼ਾ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ਨਿਰਦੇਸ਼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ਸ਼ਮੂਲੀਅਤ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ਲੋੜਾਂ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29D4E184" w14:textId="77777777" w:rsidR="004F70EE" w:rsidRPr="00B66689" w:rsidRDefault="00000000" w:rsidP="00967003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66DC3C66" w14:textId="77777777" w:rsidR="00C85463" w:rsidRPr="00B66689" w:rsidRDefault="00000000" w:rsidP="00967003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ਦਿਸ਼ਾ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ਨਿਰਦੇਸ਼ਾਂ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ਸ਼ਮੂਲੀਅਤ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ਲੋੜਾਂ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2A05FEC8" w14:textId="77777777" w:rsidR="009339B9" w:rsidRPr="00B66689" w:rsidRDefault="00000000" w:rsidP="00967003">
      <w:pPr>
        <w:pStyle w:val="Heading4"/>
        <w:rPr>
          <w:rFonts w:ascii="Arial" w:hAnsi="Arial" w:cs="Arial"/>
        </w:rPr>
      </w:pPr>
      <w:bookmarkStart w:id="46" w:name="_Toc256000019"/>
      <w:r w:rsidRPr="00B66689">
        <w:rPr>
          <w:rFonts w:ascii="Nirmala UI" w:hAnsi="Nirmala UI" w:cs="Nirmala UI"/>
          <w:lang w:val="pa"/>
        </w:rPr>
        <w:lastRenderedPageBreak/>
        <w:t>ਕਾਰਵਾਈ</w:t>
      </w:r>
      <w:r w:rsidRPr="00B66689">
        <w:rPr>
          <w:rFonts w:ascii="Arial" w:hAnsi="Arial" w:cs="Arial"/>
          <w:lang w:val="pa"/>
        </w:rPr>
        <w:t xml:space="preserve"> 3</w:t>
      </w:r>
      <w:bookmarkEnd w:id="46"/>
    </w:p>
    <w:p w14:paraId="430BFD72" w14:textId="77777777" w:rsidR="004F70EE" w:rsidRPr="00B66689" w:rsidRDefault="00000000" w:rsidP="009B0B26">
      <w:pPr>
        <w:keepNext/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ਲੋੜੀਂਦੀਆ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ਯੋਜਨਾਕਾਰਾਂ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ਮਾਰਗਦਰਸ਼ਨ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ਹੋਣਾ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ਚਾਹੀਦਾ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>:</w:t>
      </w:r>
    </w:p>
    <w:p w14:paraId="3E06E07F" w14:textId="77777777" w:rsidR="004F70EE" w:rsidRPr="00B66689" w:rsidRDefault="00000000" w:rsidP="004F10CB">
      <w:pPr>
        <w:pStyle w:val="ListParagraph"/>
        <w:numPr>
          <w:ilvl w:val="0"/>
          <w:numId w:val="42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ਵੇਲੇ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ਜੇਕਰ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ਰੁਕਾਵਟ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ਵਜੋਂ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</w:p>
    <w:p w14:paraId="28DF3910" w14:textId="77777777" w:rsidR="004F70EE" w:rsidRPr="00B66689" w:rsidRDefault="00000000" w:rsidP="004F10CB">
      <w:pPr>
        <w:pStyle w:val="ListParagraph"/>
        <w:numPr>
          <w:ilvl w:val="0"/>
          <w:numId w:val="42"/>
        </w:num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ਸਰੋਤਾਂ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ਉਪਲਬਧਤਾ</w:t>
      </w:r>
    </w:p>
    <w:p w14:paraId="169CD4E3" w14:textId="77777777" w:rsidR="004F70EE" w:rsidRPr="00B66689" w:rsidRDefault="00000000" w:rsidP="006E2AC4">
      <w:pPr>
        <w:pStyle w:val="ListParagraph"/>
        <w:keepNext/>
        <w:numPr>
          <w:ilvl w:val="0"/>
          <w:numId w:val="42"/>
        </w:numPr>
        <w:ind w:left="714" w:hanging="357"/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ਵਧੇਰੇ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ਸਮਾਜਿਕ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ਫੰਡਿੰਗ</w:t>
      </w:r>
    </w:p>
    <w:p w14:paraId="199FB32D" w14:textId="77777777" w:rsidR="004F70EE" w:rsidRPr="00B66689" w:rsidRDefault="00000000" w:rsidP="004F10CB">
      <w:pPr>
        <w:pStyle w:val="ListParagraph"/>
        <w:numPr>
          <w:ilvl w:val="0"/>
          <w:numId w:val="42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ਗੱਲਬਾਤ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ਵੱਧਦੀ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ਪਹੁੰਚਯੋਗ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1EA98D5B" w14:textId="77777777" w:rsidR="00A1618B" w:rsidRPr="00B66689" w:rsidRDefault="00000000" w:rsidP="00D8642F">
      <w:pPr>
        <w:pStyle w:val="Heading5"/>
        <w:rPr>
          <w:rFonts w:ascii="Arial" w:hAnsi="Arial" w:cs="Arial"/>
        </w:rPr>
      </w:pPr>
      <w:bookmarkStart w:id="47" w:name="_Toc256000020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47"/>
    </w:p>
    <w:p w14:paraId="69A0A4E3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52E28795" w14:textId="77777777" w:rsidR="004F70EE" w:rsidRPr="00B66689" w:rsidRDefault="00000000" w:rsidP="00D8642F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ਯੋਜਨਾਕਾਰਾਂ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ਕੋਲ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ਲੋੜੀਂਦੀਆਂ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ਆਪਣੀ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ਸਰੋਤਾਂ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ਮਾਰਗਦਰਸ਼ਨ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57784747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3C535B11" w14:textId="77777777" w:rsidR="004F70EE" w:rsidRPr="00B66689" w:rsidRDefault="00000000" w:rsidP="006E2AC4">
      <w:pPr>
        <w:pStyle w:val="ListParagraph"/>
        <w:keepNext/>
        <w:numPr>
          <w:ilvl w:val="0"/>
          <w:numId w:val="26"/>
        </w:numPr>
        <w:ind w:hanging="357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ਯੋਜਨਾਕਾਰਾਂ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ਸਰੋਤ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ਮਾਰਗਦਰਸ਼ਨ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ਪ੍ਰਕਾਸ਼ਿਤ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64D960B5" w14:textId="77777777" w:rsidR="004F70EE" w:rsidRPr="00B66689" w:rsidRDefault="00000000" w:rsidP="00B55F0E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ਯੋਜਨਾਕਾਰ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ਸਰੋਤਾਂ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ਮਾਰਗਦਰਸ਼ਨ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ਦਿਖਾਉਂਦੇ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025FEF2D" w14:textId="77777777" w:rsidR="003D494B" w:rsidRPr="00B66689" w:rsidRDefault="00000000" w:rsidP="00D8642F">
      <w:pPr>
        <w:pStyle w:val="Heading5"/>
        <w:rPr>
          <w:rFonts w:ascii="Arial" w:hAnsi="Arial" w:cs="Arial"/>
        </w:rPr>
      </w:pPr>
      <w:bookmarkStart w:id="48" w:name="_Toc256000021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48"/>
    </w:p>
    <w:p w14:paraId="356748A5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ਨਤੀਜੇ</w:t>
      </w:r>
    </w:p>
    <w:p w14:paraId="565ABDBB" w14:textId="77777777" w:rsidR="004F70EE" w:rsidRPr="00B66689" w:rsidRDefault="00000000" w:rsidP="004F70EE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ਆਪਣੀ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ਸਰੋਤਾਂ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ਪ੍ਰੀ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ਐਕਸੈਸ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ਪੜਾਅ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ਮੀਟਿੰਗਾਂ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ਪਹਿਲਾਂ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ਆਪਣੀ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ਸਮੇਤ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722D8CF7" w14:textId="77777777" w:rsidR="004F70EE" w:rsidRPr="00B66689" w:rsidRDefault="00000000" w:rsidP="004F70EE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ਵੇਲੇ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ਜਦੋਂ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ਰੁਕਾਵਟ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ਵਜੋਂ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ਤਾਲਮੇਲ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ਸਮੇਤ</w:t>
      </w:r>
      <w:r w:rsidRPr="00B66689">
        <w:rPr>
          <w:rFonts w:cs="Arial"/>
          <w:lang w:val="pa"/>
        </w:rPr>
        <w:t>)</w:t>
      </w:r>
      <w:r w:rsidRPr="00B66689">
        <w:rPr>
          <w:rFonts w:ascii="Nirmala UI" w:hAnsi="Nirmala UI" w:cs="Nirmala UI"/>
          <w:lang w:val="pa"/>
        </w:rPr>
        <w:t>।</w:t>
      </w:r>
    </w:p>
    <w:p w14:paraId="5885DE5C" w14:textId="77777777" w:rsidR="004F70EE" w:rsidRPr="00B66689" w:rsidRDefault="00000000" w:rsidP="006E2AC4">
      <w:pPr>
        <w:pStyle w:val="ListParagraph"/>
        <w:keepNext/>
        <w:numPr>
          <w:ilvl w:val="0"/>
          <w:numId w:val="26"/>
        </w:numPr>
        <w:ind w:hanging="357"/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ਸਮਾਜਿਕ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ਵਧੇਰੇ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ਫੰਡਿੰਗ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22B0485D" w14:textId="77777777" w:rsidR="004F70EE" w:rsidRPr="00B66689" w:rsidRDefault="00000000" w:rsidP="004F70EE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ਗੱਲਬਾਤ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ਸਮੱਗਰੀ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ਚੈਨਲ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ਪਹੁੰਚਯੋਗ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5FD4E290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lastRenderedPageBreak/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050492CC" w14:textId="77777777" w:rsidR="00E103E8" w:rsidRPr="00B66689" w:rsidRDefault="00000000" w:rsidP="009B0B26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</w:t>
      </w:r>
      <w:r w:rsidRPr="00B66689">
        <w:rPr>
          <w:rFonts w:cs="Arial"/>
          <w:lang w:val="pa"/>
        </w:rPr>
        <w:t>:</w:t>
      </w:r>
    </w:p>
    <w:p w14:paraId="1B803F7A" w14:textId="77777777" w:rsidR="004F70EE" w:rsidRPr="00B66689" w:rsidRDefault="00000000" w:rsidP="004F10CB">
      <w:pPr>
        <w:pStyle w:val="ListParagraph"/>
        <w:numPr>
          <w:ilvl w:val="1"/>
          <w:numId w:val="43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ਆਪਣੀ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ਯਾਤਰਾ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ਦੌਰਾਨ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ਮੀਟਿੰਗਾਂ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ਪਹਿਲਾਂ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ਮੀਟਿੰਗਾਂ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ਬਾਅਦ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ਆਪਣੀ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ਯੋਜਨਾਵਾਂ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ਸਮੇਤ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ਆਪਣੀ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220FFAF9" w14:textId="77777777" w:rsidR="004F70EE" w:rsidRPr="00B66689" w:rsidRDefault="00000000" w:rsidP="004F10CB">
      <w:pPr>
        <w:pStyle w:val="ListParagraph"/>
        <w:numPr>
          <w:ilvl w:val="1"/>
          <w:numId w:val="43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ਰੁਕਾਵਟਾਂ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ਜਿਸ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ਬਗ਼ੈਰ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ਬੋਲੀ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ਰੁਕਾਵਟਾਂ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ਸ਼ਾਮਿਲ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ਸਹਿਯੋਗ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ਤਾਲਮੇਲ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5A1BD927" w14:textId="77777777" w:rsidR="004F70EE" w:rsidRPr="00B66689" w:rsidRDefault="00000000" w:rsidP="006E2AC4">
      <w:pPr>
        <w:pStyle w:val="ListParagraph"/>
        <w:keepNext/>
        <w:numPr>
          <w:ilvl w:val="1"/>
          <w:numId w:val="43"/>
        </w:numPr>
        <w:ind w:hanging="357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ਸਮਾਜਿਕ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ਫੰਡਿੰਗ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ਫ਼ੰਡ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ਘੰਟਿਆਂ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ਨਾਲ।</w:t>
      </w:r>
    </w:p>
    <w:p w14:paraId="79669DEF" w14:textId="77777777" w:rsidR="00003309" w:rsidRPr="00B66689" w:rsidRDefault="00000000" w:rsidP="006E2AC4">
      <w:pPr>
        <w:pStyle w:val="ListParagraph"/>
        <w:keepNext/>
        <w:numPr>
          <w:ilvl w:val="1"/>
          <w:numId w:val="43"/>
        </w:numPr>
        <w:ind w:hanging="357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ਅਨੁਭਵ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ਰਿਪੋਰਟ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ਯੋਜਨਾਕਾਰ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ਸੰਚਾਰ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ਜੁੜਦੇ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ਭਾਵੇਂ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ਪਹੁੰਚਯੋਗ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ਹੋਵੇ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</w:t>
      </w:r>
      <w:r w:rsidRPr="00B66689">
        <w:rPr>
          <w:rFonts w:cs="Arial"/>
          <w:lang w:val="pa"/>
        </w:rPr>
        <w:t>)</w:t>
      </w:r>
      <w:r w:rsidRPr="00B66689">
        <w:rPr>
          <w:rFonts w:ascii="Nirmala UI" w:hAnsi="Nirmala UI" w:cs="Nirmala UI"/>
          <w:lang w:val="pa"/>
        </w:rPr>
        <w:t>।</w:t>
      </w:r>
    </w:p>
    <w:p w14:paraId="70C5C1D2" w14:textId="77777777" w:rsidR="00960B4F" w:rsidRPr="00B66689" w:rsidRDefault="00000000" w:rsidP="00C814F2">
      <w:pPr>
        <w:pStyle w:val="ListParagraph"/>
        <w:numPr>
          <w:ilvl w:val="0"/>
          <w:numId w:val="43"/>
        </w:num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ਵਾਧਾ।</w:t>
      </w:r>
    </w:p>
    <w:p w14:paraId="6DA999FC" w14:textId="77777777" w:rsidR="00DF0560" w:rsidRPr="00B66689" w:rsidRDefault="00000000" w:rsidP="00D8642F">
      <w:pPr>
        <w:pStyle w:val="Heading4"/>
        <w:rPr>
          <w:rFonts w:ascii="Arial" w:hAnsi="Arial" w:cs="Arial"/>
        </w:rPr>
      </w:pPr>
      <w:bookmarkStart w:id="49" w:name="_Toc256000022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4</w:t>
      </w:r>
      <w:bookmarkEnd w:id="49"/>
    </w:p>
    <w:p w14:paraId="1E854CC3" w14:textId="303CF85F" w:rsidR="004F70EE" w:rsidRPr="00B66689" w:rsidRDefault="00000000" w:rsidP="004F70EE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ਮਾਰਗਦਰਸ਼ਨ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ਪ੍ਰਕਾਸ਼ਿਤ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="004A1C71" w:rsidRPr="00B66689">
        <w:rPr>
          <w:rFonts w:cs="Arial"/>
          <w:rtl/>
          <w:lang w:val="pa"/>
        </w:rPr>
        <w:t>,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ਅਰਜ਼ੀ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ਪ੍ਰਕਿਰਿਆ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ਸ਼ਰਨਾਰਥੀਆਂ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ਪ੍ਰਵਾਸੀਆਂ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ਮੱਦਦ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7ADEA430" w14:textId="77777777" w:rsidR="006E40D3" w:rsidRPr="00B66689" w:rsidRDefault="00000000" w:rsidP="00D8642F">
      <w:pPr>
        <w:pStyle w:val="Heading5"/>
        <w:rPr>
          <w:rFonts w:ascii="Arial" w:hAnsi="Arial" w:cs="Arial"/>
        </w:rPr>
      </w:pPr>
      <w:bookmarkStart w:id="50" w:name="_Toc256000023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50"/>
    </w:p>
    <w:p w14:paraId="4A4DACFD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20F240F3" w14:textId="2E11255C" w:rsidR="004F70EE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ਕੋਲ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ਮਾਰਗਦਰਸ਼ਨ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ਵੱਧ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="004A1C71" w:rsidRPr="00B66689">
        <w:rPr>
          <w:rFonts w:cs="Arial"/>
          <w:rtl/>
          <w:lang w:val="pa"/>
        </w:rPr>
        <w:t>,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ਅਰਜ਼ੀ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ਪ੍ਰਕਿਰਿਆ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ਰਾਹੀਂ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ਸ਼ਰਨਾਰਥੀਆਂ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ਪ੍ਰਵਾਸੀਆਂ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ਬਣਾਉਂਦਾ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08B2785B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41BFF8E0" w14:textId="77777777" w:rsidR="004F70EE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ਉਚਿਤ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ਮਾਰਗਦਰਸ਼ਨ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ਪ੍ਰਕਾਸ਼ਿਤ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7CBB7D97" w14:textId="77777777" w:rsidR="00677AAF" w:rsidRPr="00B66689" w:rsidRDefault="00000000" w:rsidP="00D8642F">
      <w:pPr>
        <w:pStyle w:val="Heading5"/>
        <w:rPr>
          <w:rFonts w:ascii="Arial" w:hAnsi="Arial" w:cs="Arial"/>
        </w:rPr>
      </w:pPr>
      <w:bookmarkStart w:id="51" w:name="_Toc256000024"/>
      <w:r w:rsidRPr="00B66689">
        <w:rPr>
          <w:rFonts w:ascii="Nirmala UI" w:hAnsi="Nirmala UI" w:cs="Nirmala UI"/>
          <w:lang w:val="pa"/>
        </w:rPr>
        <w:lastRenderedPageBreak/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51"/>
    </w:p>
    <w:p w14:paraId="3FCE105A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ਨਤੀਜੇ</w:t>
      </w:r>
    </w:p>
    <w:p w14:paraId="5F562855" w14:textId="77777777" w:rsidR="004F70EE" w:rsidRPr="00B66689" w:rsidRDefault="00000000" w:rsidP="006E2AC4">
      <w:pPr>
        <w:pStyle w:val="ListParagraph"/>
        <w:keepNext/>
        <w:numPr>
          <w:ilvl w:val="0"/>
          <w:numId w:val="26"/>
        </w:numPr>
        <w:ind w:hanging="357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ਸ਼ਰਨਾਰਥੀਆਂ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ਪ੍ਰਵਾਸੀਆਂ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07562457" w14:textId="77777777" w:rsidR="004F70EE" w:rsidRPr="00B66689" w:rsidRDefault="00000000" w:rsidP="004F70EE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ਸੰਬੰਧਿਤ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ਏਜੰਸੀਆਂ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ਵਾਧਾ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ਹੋਇਆ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ਸ਼ਰਨਾਰਥੀਆਂ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ਪ੍ਰਵਾਸੀਆਂ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0EBCE0D2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7F098924" w14:textId="77777777" w:rsidR="00C80A4F" w:rsidRPr="00B66689" w:rsidRDefault="00000000" w:rsidP="009B0B26">
      <w:pPr>
        <w:keepNext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ਸ਼ਰਨਾਰਥੀਆਂ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ਪ੍ਰਵਾਸੀਆਂ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</w:t>
      </w:r>
      <w:r w:rsidRPr="00B66689">
        <w:rPr>
          <w:rFonts w:cs="Arial"/>
          <w:lang w:val="pa"/>
        </w:rPr>
        <w:t>:</w:t>
      </w:r>
    </w:p>
    <w:p w14:paraId="2BDF1467" w14:textId="77777777" w:rsidR="004F70EE" w:rsidRPr="00B66689" w:rsidRDefault="00000000" w:rsidP="004F10CB">
      <w:pPr>
        <w:pStyle w:val="ListParagraph"/>
        <w:numPr>
          <w:ilvl w:val="1"/>
          <w:numId w:val="44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ਅਰਜ਼ੀ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</w:p>
    <w:p w14:paraId="281E83AB" w14:textId="77777777" w:rsidR="00A8468A" w:rsidRPr="00B66689" w:rsidRDefault="00000000" w:rsidP="006E2AC4">
      <w:pPr>
        <w:pStyle w:val="ListParagraph"/>
        <w:keepNext/>
        <w:numPr>
          <w:ilvl w:val="1"/>
          <w:numId w:val="44"/>
        </w:numPr>
        <w:ind w:hanging="357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ਪੂਰਾ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</w:p>
    <w:p w14:paraId="35ADFF34" w14:textId="77777777" w:rsidR="004F70EE" w:rsidRPr="00B66689" w:rsidRDefault="00000000" w:rsidP="004F10CB">
      <w:pPr>
        <w:pStyle w:val="ListParagraph"/>
        <w:numPr>
          <w:ilvl w:val="1"/>
          <w:numId w:val="44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ਅਰਜ਼ੀ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ਪ੍ਰਕਿਰਿਆ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ਅਨੁਭਵ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ਰਿਪੋਰਟ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6F243DB0" w14:textId="77777777" w:rsidR="00B22C00" w:rsidRPr="00B66689" w:rsidRDefault="00000000" w:rsidP="00D8642F">
      <w:pPr>
        <w:pStyle w:val="Heading4"/>
        <w:rPr>
          <w:rFonts w:ascii="Arial" w:hAnsi="Arial" w:cs="Arial"/>
        </w:rPr>
      </w:pPr>
      <w:bookmarkStart w:id="52" w:name="_Toc256000025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5</w:t>
      </w:r>
      <w:bookmarkEnd w:id="52"/>
    </w:p>
    <w:p w14:paraId="5C5F73EF" w14:textId="77777777" w:rsidR="004F70EE" w:rsidRPr="00B66689" w:rsidRDefault="00000000" w:rsidP="004F70EE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ਸ਼ਰਨਾਰਥੀਆਂ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ਪ੍ਰਵਾਸੀਆਂ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ਏਜੰਸੀਆਂ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ਵਧੇਰੇ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ਪ੍ਰਭਾਵਸ਼ਾਲੀ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ਢੰਗ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ਮੱਦਦ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ਪਹਿਲਾਂ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ਸਿਹਤ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ਮੁਲਾਂਕਣਾਂ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ਦਸਤਾਵੇਜ਼ਾਂ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ਸਕਦੀ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54EF8059" w14:textId="77777777" w:rsidR="000A2748" w:rsidRPr="00B66689" w:rsidRDefault="00000000" w:rsidP="00D8642F">
      <w:pPr>
        <w:pStyle w:val="Heading5"/>
        <w:rPr>
          <w:rFonts w:ascii="Arial" w:hAnsi="Arial" w:cs="Arial"/>
        </w:rPr>
      </w:pPr>
      <w:bookmarkStart w:id="53" w:name="_Toc256000026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53"/>
    </w:p>
    <w:p w14:paraId="031BBF16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ਨਤੀਜੇ</w:t>
      </w:r>
    </w:p>
    <w:p w14:paraId="5A7E5FEB" w14:textId="77777777" w:rsidR="004F70EE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ਸੰਬੰਧਿਤ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ਏਜੰਸੀਆਂ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ਸ਼ਰਨਾਰਥੀਆਂ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ਪ੍ਰਵਾਸੀਆਂ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3D32ABAA" w14:textId="77777777" w:rsidR="004F70EE" w:rsidRPr="00B66689" w:rsidRDefault="00000000" w:rsidP="004F70EE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ਇੱਥੇ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ਅੱਪਡੇਟ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ਸ਼ਰਨਾਰਥੀਆਂ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ਪ੍ਰਵਾਸੀਆਂ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ਸੁਧਾਰ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5BF07BD0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33CAB959" w14:textId="77777777" w:rsidR="004F70EE" w:rsidRPr="00B66689" w:rsidRDefault="00000000" w:rsidP="00D8642F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ਸੰਬੰਧਿਤ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ਏਜੰਸੀਆਂ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ਗਤੀਵਿਧੀਆਂ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ਪੂਰੀ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ਚੁੱਕੀ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ਚੱਲ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ਰਹੀ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03355C8F" w14:textId="77777777" w:rsidR="00F312FA" w:rsidRPr="00B66689" w:rsidRDefault="00000000" w:rsidP="00D8642F">
      <w:pPr>
        <w:pStyle w:val="Heading5"/>
        <w:rPr>
          <w:rFonts w:ascii="Arial" w:hAnsi="Arial" w:cs="Arial"/>
        </w:rPr>
      </w:pPr>
      <w:bookmarkStart w:id="54" w:name="_Toc256000027"/>
      <w:r w:rsidRPr="00B66689">
        <w:rPr>
          <w:rFonts w:ascii="Nirmala UI" w:hAnsi="Nirmala UI" w:cs="Nirmala UI"/>
          <w:lang w:val="pa"/>
        </w:rPr>
        <w:lastRenderedPageBreak/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54"/>
    </w:p>
    <w:p w14:paraId="312C8988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ਨਤੀਜੇ</w:t>
      </w:r>
    </w:p>
    <w:p w14:paraId="14A4E700" w14:textId="77777777" w:rsidR="004F70EE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ਸ਼ਰਨਾਰਥੀ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ਪ੍ਰਵਾਸੀਆਂ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ਕੋਲ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ਅਰਜ਼ੀ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ਵੇਲੇ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ਪਹਿਲਾਂ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ਮੁਕੰਮਲ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ਮੁਲਾਂਕਣ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ਮਾਨਤਾ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ਪ੍ਰਾਪਤ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ਦਸਤਾਵੇਜ਼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153EA526" w14:textId="77777777" w:rsidR="004F70EE" w:rsidRPr="00B66689" w:rsidRDefault="00000000" w:rsidP="004F70EE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ਸੰਬੰਧਿਤ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ਏਜੰਸੀਆਂ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ਵਾਧਾ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ਹੋਇਆ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ਸ਼ਰਨਾਰਥੀਆਂ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ਪ੍ਰਵਾਸੀਆਂ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1F52547C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347FDCEF" w14:textId="0C8A998E" w:rsidR="004F70EE" w:rsidRPr="00B66689" w:rsidRDefault="00000000" w:rsidP="00D8642F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ਸ਼ਰਨਾਰਥੀਆਂ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ਪ੍ਰਵਾਸੀਆਂ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</w:t>
      </w:r>
      <w:r w:rsidR="004A1C71" w:rsidRPr="00B66689">
        <w:rPr>
          <w:rFonts w:ascii="Nirmala UI" w:hAnsi="Nirmala UI" w:cs="Nirmala UI"/>
          <w:lang w:val="pa"/>
        </w:rPr>
        <w:t>ਤਾ</w:t>
      </w:r>
      <w:r w:rsidR="004A1C71" w:rsidRPr="00B66689">
        <w:rPr>
          <w:rFonts w:cs="Arial"/>
          <w:rtl/>
          <w:lang w:val="pa"/>
        </w:rPr>
        <w:t>,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ਅਰਜ਼ੀ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ਸਫ਼ਲਤਾਪੂਰਵਕ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284B8608" w14:textId="77777777" w:rsidR="00B22C00" w:rsidRPr="00B66689" w:rsidRDefault="00000000" w:rsidP="00D8642F">
      <w:pPr>
        <w:pStyle w:val="Heading3"/>
        <w:rPr>
          <w:rFonts w:ascii="Arial" w:eastAsia="SimHei" w:hAnsi="Arial" w:cs="Arial"/>
        </w:rPr>
      </w:pPr>
      <w:bookmarkStart w:id="55" w:name="_Toc256000028"/>
      <w:bookmarkStart w:id="56" w:name="_Toc138237261"/>
      <w:bookmarkStart w:id="57" w:name="_Toc140076735"/>
      <w:r w:rsidRPr="00B66689">
        <w:rPr>
          <w:rFonts w:ascii="Nirmala UI" w:eastAsia="SimHei" w:hAnsi="Nirmala UI" w:cs="Nirmala UI"/>
          <w:lang w:val="pa"/>
        </w:rPr>
        <w:t>ਟੀਚਾ</w:t>
      </w:r>
      <w:r w:rsidRPr="00B66689">
        <w:rPr>
          <w:rFonts w:ascii="Arial" w:eastAsia="SimHei" w:hAnsi="Arial" w:cs="Arial"/>
          <w:lang w:val="pa"/>
        </w:rPr>
        <w:t xml:space="preserve"> 3</w:t>
      </w:r>
      <w:bookmarkEnd w:id="55"/>
    </w:p>
    <w:p w14:paraId="7461A623" w14:textId="77777777" w:rsidR="004F70EE" w:rsidRPr="00B66689" w:rsidRDefault="00000000" w:rsidP="00982922">
      <w:pPr>
        <w:rPr>
          <w:rFonts w:eastAsia="SimHei" w:cs="Arial"/>
        </w:rPr>
      </w:pPr>
      <w:r w:rsidRPr="00B66689">
        <w:rPr>
          <w:rFonts w:eastAsia="SimHei" w:cs="Arial"/>
          <w:lang w:val="pa"/>
        </w:rPr>
        <w:t xml:space="preserve">CALD </w:t>
      </w:r>
      <w:r w:rsidRPr="00B66689">
        <w:rPr>
          <w:rFonts w:ascii="Nirmala UI" w:eastAsia="SimHei" w:hAnsi="Nirmala UI" w:cs="Nirmala UI"/>
          <w:lang w:val="pa"/>
        </w:rPr>
        <w:t>ਭਾਈਚਾਰਿਆਂ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ਅਤੇ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ਭਾਗੀਦਾਰਾਂ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ਨਾਲ</w:t>
      </w:r>
      <w:r w:rsidRPr="00B66689">
        <w:rPr>
          <w:rFonts w:eastAsia="SimHei" w:cs="Arial"/>
          <w:lang w:val="pa"/>
        </w:rPr>
        <w:t xml:space="preserve"> NDIS </w:t>
      </w:r>
      <w:r w:rsidRPr="00B66689">
        <w:rPr>
          <w:rFonts w:ascii="Nirmala UI" w:eastAsia="SimHei" w:hAnsi="Nirmala UI" w:cs="Nirmala UI"/>
          <w:lang w:val="pa"/>
        </w:rPr>
        <w:t>ਸੰਚਾਰ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ਪ੍ਰਕਿਰਿਆਵਾਂ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ਸੱਭਿਆਚਾਰਕ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ਤੌਰ</w:t>
      </w:r>
      <w:r w:rsidRPr="00B66689">
        <w:rPr>
          <w:rFonts w:eastAsia="SimHei" w:cs="Arial"/>
          <w:lang w:val="pa"/>
        </w:rPr>
        <w:t xml:space="preserve"> '</w:t>
      </w:r>
      <w:r w:rsidRPr="00B66689">
        <w:rPr>
          <w:rFonts w:ascii="Nirmala UI" w:eastAsia="SimHei" w:hAnsi="Nirmala UI" w:cs="Nirmala UI"/>
          <w:lang w:val="pa"/>
        </w:rPr>
        <w:t>ਤੇ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ਢੁੱਕਵੀਆਂ</w:t>
      </w:r>
      <w:r w:rsidRPr="00B66689">
        <w:rPr>
          <w:rFonts w:eastAsia="SimHei" w:cs="Arial"/>
          <w:lang w:val="pa"/>
        </w:rPr>
        <w:t xml:space="preserve">, </w:t>
      </w:r>
      <w:r w:rsidRPr="00B66689">
        <w:rPr>
          <w:rFonts w:ascii="Nirmala UI" w:eastAsia="SimHei" w:hAnsi="Nirmala UI" w:cs="Nirmala UI"/>
          <w:lang w:val="pa"/>
        </w:rPr>
        <w:t>ਪ੍ਰਭਾਵਸ਼ਾਲੀ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ਅਤੇ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ਪਾਰਦਰਸ਼ੀ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ਹਨ</w:t>
      </w:r>
      <w:r w:rsidRPr="00B66689">
        <w:rPr>
          <w:rFonts w:eastAsia="SimHei" w:cs="Arial"/>
          <w:lang w:val="pa"/>
        </w:rPr>
        <w:t xml:space="preserve">, </w:t>
      </w:r>
      <w:r w:rsidRPr="00B66689">
        <w:rPr>
          <w:rFonts w:ascii="Nirmala UI" w:eastAsia="SimHei" w:hAnsi="Nirmala UI" w:cs="Nirmala UI"/>
          <w:lang w:val="pa"/>
        </w:rPr>
        <w:t>ਅਤੇ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ਭਰੋਸੇ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ਨੂੰ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ਵਧਾਉਂਦੀਆਂ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ਹਨ।</w:t>
      </w:r>
      <w:bookmarkEnd w:id="56"/>
      <w:bookmarkEnd w:id="57"/>
    </w:p>
    <w:p w14:paraId="612F869F" w14:textId="77777777" w:rsidR="00B22C00" w:rsidRPr="00B66689" w:rsidRDefault="00000000" w:rsidP="00D8642F">
      <w:pPr>
        <w:pStyle w:val="Heading4"/>
        <w:rPr>
          <w:rFonts w:ascii="Arial" w:hAnsi="Arial" w:cs="Arial"/>
        </w:rPr>
      </w:pPr>
      <w:bookmarkStart w:id="58" w:name="_Toc256000029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6</w:t>
      </w:r>
      <w:bookmarkEnd w:id="58"/>
    </w:p>
    <w:p w14:paraId="774C6FFA" w14:textId="77777777" w:rsidR="004F70EE" w:rsidRPr="00B66689" w:rsidRDefault="00000000" w:rsidP="00982922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ਪ੍ਰਕਿਰਿਆਵਾਂ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ਦਿਸ਼ਾ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ਨਿਰਦੇਸ਼ਾਂ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ਕਮਿਸ਼ਨ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ਪਹੁੰਚਯੋਗ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ਫੀਡਬੈਕ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ਫ਼ੈਸਲਿਆਂ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ਅਪੀਲ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ਮੱਦਦ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ਕਰਨਗੇ।</w:t>
      </w:r>
    </w:p>
    <w:p w14:paraId="4A70D171" w14:textId="77777777" w:rsidR="00DD1D4C" w:rsidRPr="00B66689" w:rsidRDefault="00000000" w:rsidP="00D8642F">
      <w:pPr>
        <w:pStyle w:val="Heading5"/>
        <w:rPr>
          <w:rFonts w:ascii="Arial" w:hAnsi="Arial" w:cs="Arial"/>
        </w:rPr>
      </w:pPr>
      <w:bookmarkStart w:id="59" w:name="_Toc256000030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59"/>
    </w:p>
    <w:p w14:paraId="651FAD32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0B444C81" w14:textId="77777777" w:rsidR="004F70EE" w:rsidRPr="00B66689" w:rsidRDefault="00000000" w:rsidP="00D8642F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ਉੱਚ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ਗੁਣਵੱਤਾ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ਖੋਜ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ਫ਼ੈਸਲਿਆਂ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ਅਪੀਲ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ਉਚਿਤ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ਫੀਡਬੈਕ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ਪ੍ਰਕਿਰਿਆਵਾਂ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ਮਾਰਗਦਰਸ਼ਨ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ਵਿਕਾਸ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5637B592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323D9189" w14:textId="77777777" w:rsidR="007A13D4" w:rsidRPr="00B66689" w:rsidRDefault="00000000" w:rsidP="00D8642F">
      <w:pPr>
        <w:rPr>
          <w:rFonts w:cs="Arial"/>
          <w:b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ਅਪਾਹਜ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ਉਚਿਤ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ਫੀਡਬੈਕ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ਅਪੀਲ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ਪ੍ਰਕਿਰਿਆਵਾਂ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ਲਗਾਇਆ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7F04F308" w14:textId="77777777" w:rsidR="007A13D4" w:rsidRPr="00B66689" w:rsidRDefault="00000000" w:rsidP="00D8642F">
      <w:pPr>
        <w:pStyle w:val="Heading5"/>
        <w:rPr>
          <w:rFonts w:ascii="Arial" w:hAnsi="Arial" w:cs="Arial"/>
        </w:rPr>
      </w:pPr>
      <w:bookmarkStart w:id="60" w:name="_Toc256000031"/>
      <w:r w:rsidRPr="00B66689">
        <w:rPr>
          <w:rFonts w:ascii="Nirmala UI" w:hAnsi="Nirmala UI" w:cs="Nirmala UI"/>
          <w:lang w:val="pa"/>
        </w:rPr>
        <w:lastRenderedPageBreak/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60"/>
    </w:p>
    <w:p w14:paraId="7BEC77EF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39C1F9BF" w14:textId="77777777" w:rsidR="004F70EE" w:rsidRPr="00B66689" w:rsidRDefault="00000000" w:rsidP="00D8642F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ਫੀਡਬੈਕ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ਪ੍ਰਕਿਰਿਆਵਾਂ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ਪਹੁੰਚਯੋਗ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6196D9D8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73301BEA" w14:textId="77777777" w:rsidR="004F70EE" w:rsidRPr="00B66689" w:rsidRDefault="00000000" w:rsidP="00D8642F">
      <w:pPr>
        <w:rPr>
          <w:rFonts w:eastAsia="SimHei"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ਫੀਡਬੈਕ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ਅਪੀਲਾਂ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ਪ੍ਰਕਿਰਿਆ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ਅਨੁਭਵ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ਰਿਪੋਰਟ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ਪਹੁੰਚਯੋਗਤਾ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ਸੰਬੰਧਿਤ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  <w:r w:rsidRPr="00B66689">
        <w:rPr>
          <w:rFonts w:cs="Arial"/>
          <w:lang w:val="pa"/>
        </w:rPr>
        <w:br w:type="page"/>
      </w:r>
    </w:p>
    <w:p w14:paraId="17ABE828" w14:textId="77777777" w:rsidR="004F70EE" w:rsidRPr="00B66689" w:rsidRDefault="00000000" w:rsidP="00477E46">
      <w:pPr>
        <w:pStyle w:val="Heading2"/>
        <w:ind w:left="709"/>
        <w:rPr>
          <w:rFonts w:cs="Arial"/>
        </w:rPr>
      </w:pPr>
      <w:bookmarkStart w:id="61" w:name="_Toc256000032"/>
      <w:bookmarkStart w:id="62" w:name="_Toc135923304"/>
      <w:bookmarkStart w:id="63" w:name="_Toc135926156"/>
      <w:bookmarkStart w:id="64" w:name="_Toc137148826"/>
      <w:bookmarkStart w:id="65" w:name="_Toc137149326"/>
      <w:bookmarkStart w:id="66" w:name="_Toc137149457"/>
      <w:bookmarkStart w:id="67" w:name="_Toc137150063"/>
      <w:r w:rsidRPr="00B66689">
        <w:rPr>
          <w:rFonts w:ascii="Nirmala UI" w:hAnsi="Nirmala UI" w:cs="Nirmala UI"/>
          <w:lang w:val="pa"/>
        </w:rPr>
        <w:lastRenderedPageBreak/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ਸਮਰੱਥਾ</w:t>
      </w:r>
      <w:bookmarkEnd w:id="61"/>
      <w:bookmarkEnd w:id="62"/>
      <w:bookmarkEnd w:id="63"/>
      <w:bookmarkEnd w:id="64"/>
      <w:bookmarkEnd w:id="65"/>
      <w:bookmarkEnd w:id="66"/>
      <w:bookmarkEnd w:id="67"/>
    </w:p>
    <w:p w14:paraId="38F5FBA8" w14:textId="77777777" w:rsidR="008A247A" w:rsidRPr="00B66689" w:rsidRDefault="00000000" w:rsidP="00D8642F">
      <w:pPr>
        <w:pStyle w:val="Heading3"/>
        <w:rPr>
          <w:rFonts w:ascii="Arial" w:eastAsia="SimHei" w:hAnsi="Arial" w:cs="Arial"/>
        </w:rPr>
      </w:pPr>
      <w:bookmarkStart w:id="68" w:name="_Toc256000033"/>
      <w:bookmarkStart w:id="69" w:name="_Toc135923305"/>
      <w:bookmarkStart w:id="70" w:name="_Toc135926157"/>
      <w:bookmarkStart w:id="71" w:name="_Toc137148827"/>
      <w:bookmarkStart w:id="72" w:name="_Toc137149327"/>
      <w:bookmarkStart w:id="73" w:name="_Toc137149458"/>
      <w:bookmarkStart w:id="74" w:name="_Toc137150064"/>
      <w:bookmarkStart w:id="75" w:name="_Toc138237263"/>
      <w:bookmarkStart w:id="76" w:name="_Toc140076737"/>
      <w:r w:rsidRPr="00B66689">
        <w:rPr>
          <w:rFonts w:ascii="Nirmala UI" w:eastAsia="SimHei" w:hAnsi="Nirmala UI" w:cs="Nirmala UI"/>
          <w:lang w:val="pa"/>
        </w:rPr>
        <w:t>ਟੀਚਾ</w:t>
      </w:r>
      <w:r w:rsidRPr="00B66689">
        <w:rPr>
          <w:rFonts w:ascii="Arial" w:eastAsia="SimHei" w:hAnsi="Arial" w:cs="Arial"/>
          <w:lang w:val="pa"/>
        </w:rPr>
        <w:t xml:space="preserve"> 4</w:t>
      </w:r>
      <w:bookmarkEnd w:id="68"/>
    </w:p>
    <w:p w14:paraId="4FC42D8D" w14:textId="77777777" w:rsidR="004F70EE" w:rsidRPr="00B66689" w:rsidRDefault="00000000" w:rsidP="00982922">
      <w:pPr>
        <w:rPr>
          <w:rFonts w:cs="Arial"/>
        </w:rPr>
      </w:pPr>
      <w:r w:rsidRPr="00B66689">
        <w:rPr>
          <w:rFonts w:eastAsia="SimHei" w:cs="Arial"/>
          <w:lang w:val="pa"/>
        </w:rPr>
        <w:t xml:space="preserve">NDIS </w:t>
      </w:r>
      <w:r w:rsidRPr="00B66689">
        <w:rPr>
          <w:rFonts w:ascii="Nirmala UI" w:eastAsia="SimHei" w:hAnsi="Nirmala UI" w:cs="Nirmala UI"/>
          <w:lang w:val="pa"/>
        </w:rPr>
        <w:t>ਸਟਾਫ਼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ਅਤੇ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ਭਾਈਵਾਲ</w:t>
      </w:r>
      <w:r w:rsidRPr="00B66689">
        <w:rPr>
          <w:rFonts w:eastAsia="SimHei" w:cs="Arial"/>
          <w:lang w:val="pa"/>
        </w:rPr>
        <w:t xml:space="preserve">, </w:t>
      </w:r>
      <w:r w:rsidRPr="00B66689">
        <w:rPr>
          <w:rFonts w:ascii="Nirmala UI" w:eastAsia="SimHei" w:hAnsi="Nirmala UI" w:cs="Nirmala UI"/>
          <w:lang w:val="pa"/>
        </w:rPr>
        <w:t>ਭਾਗੀਦਾਰਾਂ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ਦੀਆਂ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ਸੱਭਿਆਚਾਰਕ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ਅਤੇ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ਭਾਸ਼ਾ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ਦੀਆਂ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ਲੋੜਾਂ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ਨੂੰ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ਸਮਝਦੇ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ਹਨ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ਅਤੇ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ਉਹਨਾਂ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ਦਾ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ਜਵਾਬ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ਦਿੰਦੇ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ਹਨ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ਅਤੇ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ਇਹ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ਲੋੜਾਂ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ਉਹਨਾਂ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ਦੀ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ਅਪੰਗਤਾ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ਸਹਾਇਤਾ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ਨੂੰ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ਕਿਵੇਂ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ਪ੍ਰਭਾਵਿਤ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ਕਰ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ਸਕਦੀਆਂ</w:t>
      </w:r>
      <w:r w:rsidRPr="00B66689">
        <w:rPr>
          <w:rFonts w:eastAsia="SimHei" w:cs="Arial"/>
          <w:lang w:val="pa"/>
        </w:rPr>
        <w:t xml:space="preserve"> </w:t>
      </w:r>
      <w:r w:rsidRPr="00B66689">
        <w:rPr>
          <w:rFonts w:ascii="Nirmala UI" w:eastAsia="SimHei" w:hAnsi="Nirmala UI" w:cs="Nirmala UI"/>
          <w:lang w:val="pa"/>
        </w:rPr>
        <w:t>ਹਨ।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34146C0A" w14:textId="77777777" w:rsidR="008A247A" w:rsidRPr="00B66689" w:rsidRDefault="00000000" w:rsidP="00D8642F">
      <w:pPr>
        <w:pStyle w:val="Heading4"/>
        <w:rPr>
          <w:rFonts w:ascii="Arial" w:hAnsi="Arial" w:cs="Arial"/>
        </w:rPr>
      </w:pPr>
      <w:bookmarkStart w:id="77" w:name="_Toc256000034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7</w:t>
      </w:r>
      <w:bookmarkEnd w:id="77"/>
    </w:p>
    <w:p w14:paraId="0E81921A" w14:textId="3A986A41" w:rsidR="004F70EE" w:rsidRPr="00B66689" w:rsidRDefault="00000000" w:rsidP="004F70EE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ਸਰਕਾਰੀ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ਏਜੰਸੀਆਂ</w:t>
      </w:r>
      <w:r w:rsidRPr="00B66689">
        <w:rPr>
          <w:rFonts w:cs="Arial"/>
          <w:lang w:val="pa"/>
        </w:rPr>
        <w:t xml:space="preserve"> (NDIS </w:t>
      </w:r>
      <w:r w:rsidRPr="00B66689">
        <w:rPr>
          <w:rFonts w:ascii="Nirmala UI" w:hAnsi="Nirmala UI" w:cs="Nirmala UI"/>
          <w:lang w:val="pa"/>
        </w:rPr>
        <w:t>ਕਮਿਸ਼ਨ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ਸਮੇਤ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ਗ਼ੈਰ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ਸਰਕਾਰੀ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ਸੰਸਥਾਵਾਂ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ਨਿਰੰਤਰ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ਚੱਲਣ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ਸਿੱਖਿਆ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ਪ੍ਰੋਗਰਾਮ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ਪ੍ਰੋਗਰਾਮ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ਜਾਗਰੂਕਤਾ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ਸਮੇਤ</w:t>
      </w:r>
      <w:r w:rsidRPr="00B66689">
        <w:rPr>
          <w:rFonts w:cs="Arial"/>
          <w:lang w:val="pa"/>
        </w:rPr>
        <w:t xml:space="preserve"> d/Deaf, </w:t>
      </w:r>
      <w:r w:rsidRPr="00B66689">
        <w:rPr>
          <w:rFonts w:ascii="Nirmala UI" w:hAnsi="Nirmala UI" w:cs="Nirmala UI"/>
          <w:lang w:val="pa"/>
        </w:rPr>
        <w:t>ਬੋਲ਼ੇ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ਅੰਨ੍ਹੇ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ਸੁਣਨ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ਸਮੱਸਿਆਵਾਂ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ਕਰੇਗਾ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ਸੁਰੱਖਿਅਤ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ਪ੍ਰਭਾਵੀ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ਅਰਥਪੂਰਨ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ਗੱਲਬਾਤ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ਕਰੇਗਾ।</w:t>
      </w:r>
    </w:p>
    <w:p w14:paraId="1BCEBA73" w14:textId="77777777" w:rsidR="00CE6CC0" w:rsidRPr="00B66689" w:rsidRDefault="00000000" w:rsidP="00D8642F">
      <w:pPr>
        <w:pStyle w:val="Heading5"/>
        <w:rPr>
          <w:rFonts w:ascii="Arial" w:hAnsi="Arial" w:cs="Arial"/>
        </w:rPr>
      </w:pPr>
      <w:bookmarkStart w:id="78" w:name="_Toc256000035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78"/>
    </w:p>
    <w:p w14:paraId="64D3A0CC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25CC95D7" w14:textId="77777777" w:rsidR="004F70EE" w:rsidRPr="00B66689" w:rsidRDefault="00000000" w:rsidP="00D8642F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ਸੰਬੰਧਿਤ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ਭਾਈਚਾਰੇ</w:t>
      </w:r>
      <w:r w:rsidRPr="00B66689">
        <w:rPr>
          <w:rFonts w:cs="Arial"/>
          <w:lang w:val="pa"/>
        </w:rPr>
        <w:t xml:space="preserve">, NDIS </w:t>
      </w:r>
      <w:r w:rsidRPr="00B66689">
        <w:rPr>
          <w:rFonts w:ascii="Nirmala UI" w:hAnsi="Nirmala UI" w:cs="Nirmala UI"/>
          <w:lang w:val="pa"/>
        </w:rPr>
        <w:t>ਕਮਿਸ਼ਨ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ਸਰਕਾਰੀ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ਏਜੰਸੀਆਂ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ਗ਼ੈਰ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ਸਰਕਾਰੀ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ਸੰਸਥਾਵਾਂ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ਨਿਰੰਤਰ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ਚੱਲਣ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ਸਿੱਖਿਆ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ਪ੍ਰੋਗਰਾਮ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349D29E1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0C5C6F3D" w14:textId="77777777" w:rsidR="004F70EE" w:rsidRPr="00B66689" w:rsidRDefault="00000000" w:rsidP="006E2AC4">
      <w:pPr>
        <w:pStyle w:val="ListParagraph"/>
        <w:keepNext/>
        <w:numPr>
          <w:ilvl w:val="0"/>
          <w:numId w:val="26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ਸੰਬੰਧਿਤ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ਹਿੱਤਧਾਰਕਾਂ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ਸੂਚੀਬੱਧ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ਸ਼ਾਮਿਲ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51242A1C" w14:textId="77777777" w:rsidR="004F70EE" w:rsidRPr="00B66689" w:rsidRDefault="00000000" w:rsidP="004F70EE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ਸਿੱਖਿਆ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ਪ੍ਰੋਗਰਾਮ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ਤਿਆਰ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737061CA" w14:textId="77777777" w:rsidR="00481534" w:rsidRPr="00B66689" w:rsidRDefault="00000000" w:rsidP="00D8642F">
      <w:pPr>
        <w:pStyle w:val="Heading5"/>
        <w:rPr>
          <w:rFonts w:ascii="Arial" w:hAnsi="Arial" w:cs="Arial"/>
        </w:rPr>
      </w:pPr>
      <w:bookmarkStart w:id="79" w:name="_Toc256000036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79"/>
    </w:p>
    <w:p w14:paraId="3964789F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5E743783" w14:textId="77777777" w:rsidR="004F70EE" w:rsidRPr="00B66689" w:rsidRDefault="00000000" w:rsidP="00D8642F">
      <w:pPr>
        <w:rPr>
          <w:rFonts w:cs="Arial"/>
        </w:rPr>
      </w:pP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NDIS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ਸਟਾਫ਼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ਦੀ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ਸੰਖਿਆ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ਅਤੇ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ਪ੍ਰਤੀਸ਼ਤਤਾ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ਨੇ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ਸੱਭਿਆਚਾਰਕ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ਅਤੇ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ਭਾਸ਼ਾ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ਦੀ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ਜਾਗਰੂਕਤਾ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,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ਸਮਝ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ਅਤੇ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ਸੱਭਿਆਚਾਰਕ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ਤੌਰ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'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ਤੇ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ਸੁਰੱਖਿਅਤ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,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ਪ੍ਰਭਾਵੀ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ਅਤੇ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ਢੁੱਕਵੇਂ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ਤਰੀਕੇ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ਨਾਲ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ਗੱਲਬਾਤ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ਕਰਨ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ਦੀ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ਯੋਗਤਾ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ਵਿੱਚ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ਸੁਧਾਰ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ਕੀਤਾ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ਹੈ।</w:t>
      </w:r>
    </w:p>
    <w:p w14:paraId="2B828EEF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lastRenderedPageBreak/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4AB22158" w14:textId="77777777" w:rsidR="002B74C0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ਜਿੰਨ੍ਹਾਂ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ਨੇ</w:t>
      </w:r>
      <w:r w:rsidRPr="00B66689">
        <w:rPr>
          <w:rFonts w:cs="Arial"/>
          <w:lang w:val="pa"/>
        </w:rPr>
        <w:t>:</w:t>
      </w:r>
    </w:p>
    <w:p w14:paraId="2EB6017D" w14:textId="77777777" w:rsidR="002B74C0" w:rsidRPr="00B66689" w:rsidRDefault="00000000" w:rsidP="006E2AC4">
      <w:pPr>
        <w:pStyle w:val="ListParagraph"/>
        <w:keepNext/>
        <w:numPr>
          <w:ilvl w:val="1"/>
          <w:numId w:val="45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ਸਿੱਖਿਆ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ਪ੍ਰੋਗਰਾਮ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ਪੂਰਾ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</w:p>
    <w:p w14:paraId="1763EE0E" w14:textId="77777777" w:rsidR="004F70EE" w:rsidRPr="00B66689" w:rsidRDefault="00000000" w:rsidP="006E2AC4">
      <w:pPr>
        <w:pStyle w:val="ListParagraph"/>
        <w:keepNext/>
        <w:numPr>
          <w:ilvl w:val="1"/>
          <w:numId w:val="45"/>
        </w:numPr>
        <w:rPr>
          <w:rFonts w:cs="Arial"/>
        </w:rPr>
      </w:pP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ਸੱਭਿਆਚਾਰਕ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ਅਤੇ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ਭਾਸ਼ਾ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ਦੀ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ਜਾਗਰੂਕਤਾ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,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ਸੱਭਿਆਚਾਰਕ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ਤੌਰ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'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ਤੇ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ਸੁਰੱਖਿਅਤ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,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ਪ੍ਰਭਾਵੀ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,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ਅਰਥਪੂਰਨ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ਅਤੇ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ਢੁੱਕਵੇਂ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ਤਰੀਕੇ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ਨਾਲ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ਗੱਲਬਾਤ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ਕਰਨ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ਦੀ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ਸਮਝ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ਅਤੇ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ਸਮਰੱਥਾ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ਵਧਣ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ਬਾਰੇ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ਰਿਪੋਰਟ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ਕੀਤਾ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ਹੈ।</w:t>
      </w:r>
    </w:p>
    <w:p w14:paraId="6FB05A29" w14:textId="77777777" w:rsidR="006903C1" w:rsidRPr="00B66689" w:rsidRDefault="00000000" w:rsidP="006903C1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ਨੇ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ਗੱਲਬਾਤ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ਦੌਰਾਨ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ਜਾਗਰੂਕਤਾ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ਅਨੁਭਵ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ਰਿਪੋਰਟ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5B7FD73F" w14:textId="77777777" w:rsidR="008A247A" w:rsidRPr="00B66689" w:rsidRDefault="00000000" w:rsidP="00D8642F">
      <w:pPr>
        <w:pStyle w:val="Heading4"/>
        <w:rPr>
          <w:rFonts w:ascii="Arial" w:hAnsi="Arial" w:cs="Arial"/>
        </w:rPr>
      </w:pPr>
      <w:bookmarkStart w:id="80" w:name="_Toc256000037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8</w:t>
      </w:r>
      <w:bookmarkEnd w:id="80"/>
    </w:p>
    <w:p w14:paraId="52716B92" w14:textId="77777777" w:rsidR="004F70EE" w:rsidRPr="00B66689" w:rsidRDefault="00000000" w:rsidP="00D8642F">
      <w:pPr>
        <w:rPr>
          <w:rFonts w:cs="Arial"/>
          <w:b/>
        </w:rPr>
      </w:pPr>
      <w:r w:rsidRPr="00B66689">
        <w:rPr>
          <w:rFonts w:ascii="Nirmala UI" w:hAnsi="Nirmala UI" w:cs="Nirmala UI"/>
          <w:lang w:val="pa"/>
        </w:rPr>
        <w:t>ਸਾਰੇ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ਪੱਧਰਾਂ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ਪ੍ਰਤੀਨਿਧਤਾ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NDIA </w:t>
      </w:r>
      <w:r w:rsidRPr="00B66689">
        <w:rPr>
          <w:rFonts w:ascii="Nirmala UI" w:hAnsi="Nirmala UI" w:cs="Nirmala UI"/>
          <w:lang w:val="pa"/>
        </w:rPr>
        <w:t>ਵਿਖੇ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ਲੋਕਾਂ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ਸਮੇਤ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ਰੁਜ਼ਗਾਰ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ਮੌਕਿਆਂ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ਸਮਰਥਨ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</w:p>
    <w:p w14:paraId="64389827" w14:textId="77777777" w:rsidR="00C04E4A" w:rsidRPr="00B66689" w:rsidRDefault="00000000" w:rsidP="00D8642F">
      <w:pPr>
        <w:pStyle w:val="Heading5"/>
        <w:rPr>
          <w:rFonts w:ascii="Arial" w:hAnsi="Arial" w:cs="Arial"/>
        </w:rPr>
      </w:pPr>
      <w:bookmarkStart w:id="81" w:name="_Toc256000038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81"/>
    </w:p>
    <w:p w14:paraId="6A320162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1B6BF80D" w14:textId="511FD70C" w:rsidR="004F70EE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ਰੁਜ਼ਗਾਰ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ਮੌਕੇ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ਸਮੇਤ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ਖੋਜ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="00B23FB8" w:rsidRPr="00B23FB8">
        <w:rPr>
          <w:rFonts w:ascii="Nirmala UI" w:hAnsi="Nirmala UI" w:cs="Nirmala UI" w:hint="cs"/>
          <w:cs/>
          <w:lang w:val="pa" w:bidi="hi-IN"/>
        </w:rPr>
        <w:t>।</w:t>
      </w:r>
    </w:p>
    <w:p w14:paraId="1817D055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64A01CE7" w14:textId="77777777" w:rsidR="004F70EE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ਰੁਜ਼ਗਾਰ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ਵਿਕਾਸ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ਕਰਨ।</w:t>
      </w:r>
    </w:p>
    <w:p w14:paraId="6D81A374" w14:textId="77777777" w:rsidR="0039410D" w:rsidRPr="00B66689" w:rsidRDefault="00000000" w:rsidP="00D8642F">
      <w:pPr>
        <w:pStyle w:val="Heading5"/>
        <w:rPr>
          <w:rFonts w:ascii="Arial" w:hAnsi="Arial" w:cs="Arial"/>
        </w:rPr>
      </w:pPr>
      <w:bookmarkStart w:id="82" w:name="_Toc256000039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82"/>
    </w:p>
    <w:p w14:paraId="21689BAB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4528B2C8" w14:textId="77777777" w:rsidR="004F70EE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NDIA </w:t>
      </w:r>
      <w:r w:rsidRPr="00B66689">
        <w:rPr>
          <w:rFonts w:ascii="Nirmala UI" w:hAnsi="Nirmala UI" w:cs="Nirmala UI"/>
          <w:lang w:val="pa"/>
        </w:rPr>
        <w:t>ਭਾਈਚਾਰੇ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ਵਿਭਿੰਨਤਾ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ਵਾਧੇ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ਦਰਸਾਉਂਦਾ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455F7D52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7B578462" w14:textId="0D207952" w:rsidR="004F70EE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NDIA </w:t>
      </w:r>
      <w:r w:rsidRPr="00B66689">
        <w:rPr>
          <w:rFonts w:ascii="Nirmala UI" w:hAnsi="Nirmala UI" w:cs="Nirmala UI"/>
          <w:lang w:val="pa"/>
        </w:rPr>
        <w:t>ਵਿਖੇ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ਸਮੇਤ</w:t>
      </w:r>
      <w:r w:rsidRPr="00B66689">
        <w:rPr>
          <w:rFonts w:cs="Arial"/>
          <w:lang w:val="pa"/>
        </w:rPr>
        <w:t xml:space="preserve">) 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ਸਟਾਫ਼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ਵਾਧਾ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ਪੱਧਰ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bookmarkStart w:id="83" w:name="_Toc135923306"/>
      <w:bookmarkStart w:id="84" w:name="_Toc135926158"/>
      <w:bookmarkStart w:id="85" w:name="_Toc137148828"/>
      <w:bookmarkStart w:id="86" w:name="_Toc137149328"/>
      <w:bookmarkStart w:id="87" w:name="_Toc137149459"/>
      <w:bookmarkStart w:id="88" w:name="_Toc137150065"/>
      <w:r w:rsidR="00AE4CEF" w:rsidRPr="00AE4CEF">
        <w:rPr>
          <w:rFonts w:ascii="Nirmala UI" w:hAnsi="Nirmala UI" w:cs="Nirmala UI" w:hint="cs"/>
          <w:cs/>
          <w:lang w:val="pa" w:bidi="hi-IN"/>
        </w:rPr>
        <w:t>।</w:t>
      </w:r>
    </w:p>
    <w:p w14:paraId="677E9C62" w14:textId="77777777" w:rsidR="008A247A" w:rsidRPr="00B66689" w:rsidRDefault="00000000" w:rsidP="00D8642F">
      <w:pPr>
        <w:pStyle w:val="Heading3"/>
        <w:rPr>
          <w:rFonts w:ascii="Arial" w:hAnsi="Arial" w:cs="Arial"/>
        </w:rPr>
      </w:pPr>
      <w:bookmarkStart w:id="89" w:name="_Toc256000040"/>
      <w:bookmarkStart w:id="90" w:name="_Toc138237264"/>
      <w:bookmarkStart w:id="91" w:name="_Toc140076738"/>
      <w:r w:rsidRPr="00B66689">
        <w:rPr>
          <w:rFonts w:ascii="Nirmala UI" w:hAnsi="Nirmala UI" w:cs="Nirmala UI"/>
          <w:lang w:val="pa"/>
        </w:rPr>
        <w:lastRenderedPageBreak/>
        <w:t>ਟੀਚਾ</w:t>
      </w:r>
      <w:r w:rsidRPr="00B66689">
        <w:rPr>
          <w:rFonts w:ascii="Arial" w:hAnsi="Arial" w:cs="Arial"/>
          <w:lang w:val="pa"/>
        </w:rPr>
        <w:t xml:space="preserve"> 5</w:t>
      </w:r>
      <w:bookmarkEnd w:id="89"/>
    </w:p>
    <w:p w14:paraId="7F42544F" w14:textId="77777777" w:rsidR="004F70EE" w:rsidRPr="00B66689" w:rsidRDefault="00000000" w:rsidP="004337BE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ਰੁਝੇਵਿਆਂ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ਸਦਮੇ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ਸੂਚਿਤ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  <w:bookmarkEnd w:id="83"/>
      <w:bookmarkEnd w:id="84"/>
      <w:bookmarkEnd w:id="85"/>
      <w:bookmarkEnd w:id="86"/>
      <w:bookmarkEnd w:id="87"/>
      <w:bookmarkEnd w:id="88"/>
      <w:bookmarkEnd w:id="90"/>
      <w:bookmarkEnd w:id="91"/>
    </w:p>
    <w:p w14:paraId="2EA94C71" w14:textId="77777777" w:rsidR="008A247A" w:rsidRPr="00B66689" w:rsidRDefault="00000000" w:rsidP="00D8642F">
      <w:pPr>
        <w:pStyle w:val="Heading4"/>
        <w:rPr>
          <w:rFonts w:ascii="Arial" w:hAnsi="Arial" w:cs="Arial"/>
        </w:rPr>
      </w:pPr>
      <w:bookmarkStart w:id="92" w:name="_Toc256000041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9</w:t>
      </w:r>
      <w:bookmarkEnd w:id="92"/>
    </w:p>
    <w:p w14:paraId="2FE65AB3" w14:textId="77777777" w:rsidR="00484546" w:rsidRPr="00B66689" w:rsidRDefault="00000000" w:rsidP="004F70EE">
      <w:pPr>
        <w:rPr>
          <w:rFonts w:cs="Arial"/>
        </w:rPr>
      </w:pPr>
      <w:r w:rsidRPr="00B66689">
        <w:rPr>
          <w:rFonts w:cs="Arial"/>
          <w:lang w:val="pa"/>
        </w:rPr>
        <w:t xml:space="preserve">NDIA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ਸਿਖਲਾਈ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ਪੈਕੇਜਾਂ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ਸੁਰੱਖਿਆ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ਨਸਲਵਾਦ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ਵਿਰੋਧੀ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ਸਦਮੇ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ਸੂਚਿਤ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ਸਿੱਖਿਆ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ਸਿਖਲਾਈ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ਸਿਰਜਣ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ਸਰਕਾਰੀ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ਏਜੰਸੀਆਂ</w:t>
      </w:r>
      <w:r w:rsidRPr="00B66689">
        <w:rPr>
          <w:rFonts w:cs="Arial"/>
          <w:lang w:val="pa"/>
        </w:rPr>
        <w:t xml:space="preserve"> (NDIS </w:t>
      </w:r>
      <w:r w:rsidRPr="00B66689">
        <w:rPr>
          <w:rFonts w:ascii="Nirmala UI" w:hAnsi="Nirmala UI" w:cs="Nirmala UI"/>
          <w:lang w:val="pa"/>
        </w:rPr>
        <w:t>ਕਮਿਸ਼ਨ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ਸਮੇਤ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ਗ਼ੈਰ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ਸਰਕਾਰੀ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ਸੰਸਥਾਵਾਂ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ਮਿਲਕੇ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</w:p>
    <w:p w14:paraId="33326217" w14:textId="77777777" w:rsidR="006E4FB6" w:rsidRPr="00B66689" w:rsidRDefault="00000000" w:rsidP="00D8642F">
      <w:pPr>
        <w:pStyle w:val="Heading5"/>
        <w:rPr>
          <w:rFonts w:ascii="Arial" w:hAnsi="Arial" w:cs="Arial"/>
        </w:rPr>
      </w:pPr>
      <w:bookmarkStart w:id="93" w:name="_Toc256000042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93"/>
    </w:p>
    <w:p w14:paraId="2EE9D6C3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5BE0B87A" w14:textId="77777777" w:rsidR="004F70EE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ਏਜੰਸੀਆਂ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ਰਹੀਆਂ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ਸੁਰੱਖਿਆ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ਨਸਲਵਾਦ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ਵਿਰੋਧੀ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ਸਦਮੇ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ਸੂਚਨਾ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ਤਰੀਕਿਆਂ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ਸਿਖਲਾਈ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5711FEA7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686340CE" w14:textId="77777777" w:rsidR="004F70EE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ਸੰਬੰਧਿਤ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ਸਿਖਲਾਈ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ਪ੍ਰੋਗਰਾਮਾਂ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ਵਿਕਾਸ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ਕਰਨ।</w:t>
      </w:r>
    </w:p>
    <w:p w14:paraId="42BA0D81" w14:textId="77777777" w:rsidR="00625B1A" w:rsidRPr="00B66689" w:rsidRDefault="00000000" w:rsidP="00D8642F">
      <w:pPr>
        <w:pStyle w:val="Heading5"/>
        <w:rPr>
          <w:rFonts w:ascii="Arial" w:hAnsi="Arial" w:cs="Arial"/>
        </w:rPr>
      </w:pPr>
      <w:bookmarkStart w:id="94" w:name="_Toc256000043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94"/>
    </w:p>
    <w:p w14:paraId="76A4F290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30FA8350" w14:textId="77777777" w:rsidR="004F70EE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ਸੈਟਿੰਗਾਂ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ਨਸਲਵਾਦ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ਵਿਰੋਧੀ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ਸਦਮੇ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ਸੂਚਿਤ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ਵਧੇਰੇ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158C576D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4402AF63" w14:textId="77777777" w:rsidR="004F70EE" w:rsidRPr="00B66689" w:rsidRDefault="00000000" w:rsidP="004F70EE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ਸਿਖਲਾਈ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ਅਹੁਦੇ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>)</w:t>
      </w:r>
      <w:r w:rsidRPr="00B66689">
        <w:rPr>
          <w:rFonts w:ascii="Nirmala UI" w:hAnsi="Nirmala UI" w:cs="Nirmala UI"/>
          <w:lang w:val="pa"/>
        </w:rPr>
        <w:t>।</w:t>
      </w:r>
    </w:p>
    <w:p w14:paraId="360F4B0C" w14:textId="77777777" w:rsidR="00AB5104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ਲੋੜਾਂ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ਗਿਆਨ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ਜਾਗਰੂਕਤਾ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ਰਿਪੋਰਟ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03BEDC49" w14:textId="77777777" w:rsidR="004F70EE" w:rsidRPr="00B66689" w:rsidRDefault="00000000" w:rsidP="00F060BE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ਨੇ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ਗੱਲਬਾਤ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ਦੌਰਾਨ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ਜਾਗਰੂਕਤਾ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ਅਨੁਭਵ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ਰਿਪੋਰਟ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ਕੀਤੀ।</w:t>
      </w:r>
    </w:p>
    <w:p w14:paraId="4C159697" w14:textId="77777777" w:rsidR="008A247A" w:rsidRPr="00B66689" w:rsidRDefault="00000000" w:rsidP="00D8642F">
      <w:pPr>
        <w:pStyle w:val="Heading4"/>
        <w:rPr>
          <w:rFonts w:ascii="Arial" w:hAnsi="Arial" w:cs="Arial"/>
        </w:rPr>
      </w:pPr>
      <w:bookmarkStart w:id="95" w:name="_Toc256000044"/>
      <w:r w:rsidRPr="00B66689">
        <w:rPr>
          <w:rFonts w:ascii="Nirmala UI" w:hAnsi="Nirmala UI" w:cs="Nirmala UI"/>
          <w:lang w:val="pa"/>
        </w:rPr>
        <w:lastRenderedPageBreak/>
        <w:t>ਕਾਰਵਾਈ</w:t>
      </w:r>
      <w:r w:rsidRPr="00B66689">
        <w:rPr>
          <w:rFonts w:ascii="Arial" w:hAnsi="Arial" w:cs="Arial"/>
          <w:lang w:val="pa"/>
        </w:rPr>
        <w:t xml:space="preserve"> 10</w:t>
      </w:r>
      <w:bookmarkEnd w:id="95"/>
    </w:p>
    <w:p w14:paraId="733EEFED" w14:textId="77777777" w:rsidR="004F70EE" w:rsidRPr="00B66689" w:rsidRDefault="00000000" w:rsidP="004F70EE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ਗੱਲਬਾਤ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ਸਮੇਂ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ਅਨੁਭਵ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ਸਿਖਲਾਈ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ਦੇਣਾ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ਸਰੋਤ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</w:p>
    <w:p w14:paraId="50874577" w14:textId="77777777" w:rsidR="00F85BF9" w:rsidRPr="00B66689" w:rsidRDefault="00000000" w:rsidP="009B0B26">
      <w:pPr>
        <w:pStyle w:val="Heading5"/>
        <w:rPr>
          <w:rFonts w:ascii="Arial" w:hAnsi="Arial" w:cs="Arial"/>
        </w:rPr>
      </w:pPr>
      <w:bookmarkStart w:id="96" w:name="_Toc256000045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96"/>
    </w:p>
    <w:p w14:paraId="7080D57F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198B5F3A" w14:textId="77777777" w:rsidR="00A17EBF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ਦੋਭਾਸ਼ੀਆ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ਪ੍ਰਭਾਵੀ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ਢੰਗ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ਜੁੜਨ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ਆਪਣੀ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ਸਮਰੱਥਾ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ਸੁਧਾਰ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ਜਿਸ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ਅਨੁਭਵ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ਜਾਗਰੂਕਤਾ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12D0F1BD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74D6A5F1" w14:textId="77777777" w:rsidR="004F70EE" w:rsidRPr="00B66689" w:rsidRDefault="00000000" w:rsidP="00D8642F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ਸੰਬੰਧਿਤ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ਸਿਖਲਾਈ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ਪ੍ਰੋਗਰਾਮਾਂ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ਸਰੋਤਾਂ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ਵਿਕਾਸ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ਕਰਨ।</w:t>
      </w:r>
    </w:p>
    <w:p w14:paraId="69A8F6EC" w14:textId="77777777" w:rsidR="00E37128" w:rsidRPr="00B66689" w:rsidRDefault="00000000" w:rsidP="00D8642F">
      <w:pPr>
        <w:pStyle w:val="Heading5"/>
        <w:rPr>
          <w:rFonts w:ascii="Arial" w:hAnsi="Arial" w:cs="Arial"/>
        </w:rPr>
      </w:pPr>
      <w:bookmarkStart w:id="97" w:name="_Toc256000046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97"/>
    </w:p>
    <w:p w14:paraId="1215BCFD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66FFF60C" w14:textId="77777777" w:rsidR="004F70EE" w:rsidRPr="00B66689" w:rsidRDefault="00000000" w:rsidP="00D8642F">
      <w:pPr>
        <w:rPr>
          <w:rFonts w:cs="Arial"/>
        </w:rPr>
      </w:pP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NDIS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ਸਟਾਫ਼਼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,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ਭਾਈਵਾਲ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ਅਤੇ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ਦੁਭਾਸ਼ੀਏ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ਇੱਕ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ਦੂਜੇ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ਨਾਲ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ਅਤੇ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ਭਾਗੀਦਾਰਾਂ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ਨਾਲ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ਵਧੇਰੇ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ਪ੍ਰਭਾਵਸ਼ਾਲੀ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ਢੰਗ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ਨਾਲ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ਸੰਚਾਰ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ਕਰਦੇ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ਹਨ।</w:t>
      </w:r>
    </w:p>
    <w:p w14:paraId="048F16C9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0069CA21" w14:textId="77777777" w:rsidR="004F70EE" w:rsidRPr="00B66689" w:rsidRDefault="00000000" w:rsidP="004F70EE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ਸਿੱਖਿਆ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ਪ੍ਰੋਗਰਾਮਾਂ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ਪੂਰਾ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ਸੰਬੰਧਿਤ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ਸਰੋਤਾਂ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757C14CC" w14:textId="77777777" w:rsidR="004F70EE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ਮੀਟਿੰਗ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ਕਿਸਮ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ਉਦਾਹਰਨ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ਵਿਧੀ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ਉਦਾਹਰਨ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ਉਸੇ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ਸਥਾਨ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ਦੁਆਰਾ।</w:t>
      </w:r>
    </w:p>
    <w:p w14:paraId="3436DAE3" w14:textId="77777777" w:rsidR="004F70EE" w:rsidRPr="00B66689" w:rsidRDefault="00000000" w:rsidP="004F70EE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(CALD </w:t>
      </w:r>
      <w:r w:rsidRPr="00B66689">
        <w:rPr>
          <w:rFonts w:ascii="Nirmala UI" w:hAnsi="Nirmala UI" w:cs="Nirmala UI"/>
          <w:lang w:val="pa"/>
        </w:rPr>
        <w:t>ਭਾਈਚਾਰੇ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ਅਨੁਭਵ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ਰਿਪੋਰਟ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3777F33C" w14:textId="77777777" w:rsidR="008A247A" w:rsidRPr="00B66689" w:rsidRDefault="00000000" w:rsidP="00D8642F">
      <w:pPr>
        <w:pStyle w:val="Heading4"/>
        <w:rPr>
          <w:rFonts w:ascii="Arial" w:hAnsi="Arial" w:cs="Arial"/>
        </w:rPr>
      </w:pPr>
      <w:bookmarkStart w:id="98" w:name="_Toc256000047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11</w:t>
      </w:r>
      <w:bookmarkEnd w:id="98"/>
    </w:p>
    <w:p w14:paraId="0FBB0431" w14:textId="77777777" w:rsidR="004F70EE" w:rsidRPr="00B66689" w:rsidRDefault="00000000" w:rsidP="004F70EE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ਸ਼ਮੂਲੀਅਤ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ਪ੍ਰੋਗਰਾਮ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ਸ਼ਮੂਲੀਅਤ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ਥਾਂ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ਵਿਕਾਸ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ਰੱਖੇ।</w:t>
      </w:r>
    </w:p>
    <w:p w14:paraId="149C728B" w14:textId="77777777" w:rsidR="008A2CF1" w:rsidRPr="00B66689" w:rsidRDefault="00000000" w:rsidP="00D8642F">
      <w:pPr>
        <w:pStyle w:val="Heading5"/>
        <w:rPr>
          <w:rFonts w:ascii="Arial" w:hAnsi="Arial" w:cs="Arial"/>
        </w:rPr>
      </w:pPr>
      <w:bookmarkStart w:id="99" w:name="_Toc256000048"/>
      <w:r w:rsidRPr="00B66689">
        <w:rPr>
          <w:rFonts w:ascii="Nirmala UI" w:hAnsi="Nirmala UI" w:cs="Nirmala UI"/>
          <w:lang w:val="pa"/>
        </w:rPr>
        <w:lastRenderedPageBreak/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99"/>
    </w:p>
    <w:p w14:paraId="50E2EE73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2CE29535" w14:textId="77777777" w:rsidR="004F70EE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ਸ਼ਮੂਲੀਅਤ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ਪ੍ਰੋਗਰਾਮ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ਅਰਥਪੂਰਨ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ਸਲਾਹ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ਮਸ਼ਵਰੇ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ਮਜ਼ਬੂਤ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ਖੋਜ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0B82ED85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38DEC3EF" w14:textId="77777777" w:rsidR="004F70EE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ਸ਼ਮੂਲੀਅਤ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ਪ੍ਰੋਗਰਾਮ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ਵਿਕਾਸ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ਕਰਨ।</w:t>
      </w:r>
    </w:p>
    <w:p w14:paraId="550F7FA4" w14:textId="77777777" w:rsidR="00D95D1A" w:rsidRPr="00B66689" w:rsidRDefault="00000000" w:rsidP="00D8642F">
      <w:pPr>
        <w:pStyle w:val="Heading5"/>
        <w:rPr>
          <w:rFonts w:ascii="Arial" w:hAnsi="Arial" w:cs="Arial"/>
        </w:rPr>
      </w:pPr>
      <w:bookmarkStart w:id="100" w:name="_Toc256000049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100"/>
    </w:p>
    <w:p w14:paraId="4EA08BEC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0024B24F" w14:textId="77777777" w:rsidR="004F70EE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NDIA </w:t>
      </w: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ਸ਼ਮੂਲੀਅਤ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ਥਾਂ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1AD91E73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1671D987" w14:textId="77777777" w:rsidR="004F70EE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ਨੌਕਰੀ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ਬਰਕਰਾਰ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ਰੱਖਣ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ਕੈਰੀਅਰ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ਮੌਕੇ।</w:t>
      </w:r>
    </w:p>
    <w:p w14:paraId="28B2D74D" w14:textId="77777777" w:rsidR="00BD7632" w:rsidRPr="00B66689" w:rsidRDefault="00000000" w:rsidP="00D8642F">
      <w:pPr>
        <w:pStyle w:val="Heading4"/>
        <w:rPr>
          <w:rFonts w:ascii="Arial" w:hAnsi="Arial" w:cs="Arial"/>
        </w:rPr>
      </w:pPr>
      <w:bookmarkStart w:id="101" w:name="_Toc256000050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12</w:t>
      </w:r>
      <w:bookmarkEnd w:id="101"/>
    </w:p>
    <w:p w14:paraId="6FFA74D8" w14:textId="77777777" w:rsidR="004F70EE" w:rsidRPr="00B66689" w:rsidRDefault="00000000" w:rsidP="004F70EE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ਸਿਰਜਣਾ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ਹੁਨਰਾਂ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ਮੱਦਦ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ਗਿਆਨ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ਸਾਂਝਾ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</w:t>
      </w:r>
      <w:r w:rsidRPr="00B66689">
        <w:rPr>
          <w:rFonts w:cs="Arial"/>
          <w:lang w:val="pa"/>
        </w:rPr>
        <w:t xml:space="preserve"> d/deaf, </w:t>
      </w:r>
      <w:r w:rsidRPr="00B66689">
        <w:rPr>
          <w:rFonts w:ascii="Nirmala UI" w:hAnsi="Nirmala UI" w:cs="Nirmala UI"/>
          <w:lang w:val="pa"/>
        </w:rPr>
        <w:t>ਬੋਲ਼ੇ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ਅੰਨ੍ਹੇ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ਸੁਣਨ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ਸਮੱਸਿਆਵਾਂ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ਸਕਣ।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ਟੀਮ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ਅਜਿਹੇ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ਹੋਣਗੇ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ਔਸਲਾਨ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ਨਿਪੁੰਨ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ਦਿਸ਼ਾ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ਨਿਰਦੇਸ਼ਾਂ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ਪ੍ਰਕਿਰਿਆਵਾਂ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ਸ਼ਮੂਲੀਅਤ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ਮੌਕਿਆਂ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ਪਹੁੰਚਯੋਗਤਾ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ਉਤਸ਼ਾਹਿਤ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ਕਰੇਗਾ।</w:t>
      </w:r>
    </w:p>
    <w:p w14:paraId="7661746F" w14:textId="77777777" w:rsidR="00A910A4" w:rsidRPr="00B66689" w:rsidRDefault="00000000" w:rsidP="00D8642F">
      <w:pPr>
        <w:pStyle w:val="Heading5"/>
        <w:rPr>
          <w:rFonts w:ascii="Arial" w:hAnsi="Arial" w:cs="Arial"/>
        </w:rPr>
      </w:pPr>
      <w:bookmarkStart w:id="102" w:name="_Toc256000051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102"/>
    </w:p>
    <w:p w14:paraId="13BCAACE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47F16AA4" w14:textId="77777777" w:rsidR="004F70EE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ਸਮਰੱਥਾਵਾਂ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d/deaf, </w:t>
      </w:r>
      <w:r w:rsidRPr="00B66689">
        <w:rPr>
          <w:rFonts w:ascii="Nirmala UI" w:hAnsi="Nirmala UI" w:cs="Nirmala UI"/>
          <w:lang w:val="pa"/>
        </w:rPr>
        <w:t>ਬੋਲ਼ੇ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ਅੰਨ੍ਹੇ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ਸੁਣਨ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ਸਮੱਸਿਆਵਾਂ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ਮਜ਼ਬੂਤ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1394EC33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lastRenderedPageBreak/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5336131A" w14:textId="77777777" w:rsidR="004F70EE" w:rsidRPr="00B66689" w:rsidRDefault="00000000" w:rsidP="004F70EE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ਸਥਾਪਨਾ।</w:t>
      </w:r>
    </w:p>
    <w:p w14:paraId="5C87BD96" w14:textId="6846045B" w:rsidR="004F70EE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ਜਿਨ੍ਹਾਂ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ਨੇ</w:t>
      </w:r>
      <w:r w:rsidRPr="00B66689">
        <w:rPr>
          <w:rFonts w:cs="Arial"/>
          <w:lang w:val="pa"/>
        </w:rPr>
        <w:t xml:space="preserve"> d/</w:t>
      </w:r>
      <w:r w:rsidR="00660DA7">
        <w:rPr>
          <w:rFonts w:cs="Arial"/>
          <w:lang w:val="pa"/>
        </w:rPr>
        <w:t>D</w:t>
      </w:r>
      <w:r w:rsidRPr="00B66689">
        <w:rPr>
          <w:rFonts w:cs="Arial"/>
          <w:lang w:val="pa"/>
        </w:rPr>
        <w:t xml:space="preserve">eaf, </w:t>
      </w:r>
      <w:r w:rsidRPr="00B66689">
        <w:rPr>
          <w:rFonts w:ascii="Nirmala UI" w:hAnsi="Nirmala UI" w:cs="Nirmala UI"/>
          <w:lang w:val="pa"/>
        </w:rPr>
        <w:t>ਬੋਲ਼ੇ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ਅੰਨ੍ਹੇ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ਸੁਣਨ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ਸਮੱਸਿਆਵਾਂ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ਸੰਬੰਧਿਤ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ਸਮਰੱਥਾਵਾਂ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ਯੋਗਤਾ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ਨਿਰਮਾਣ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ਪਹਿਲਕਦਮੀਆਂ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ਪੂਰਾ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5E8107F8" w14:textId="3100BC60" w:rsidR="00323216" w:rsidRPr="00B66689" w:rsidRDefault="00000000" w:rsidP="004F70EE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ਆਪਸੀ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ਤਾਲਮੇਲ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ਸਰੋਤਾਂ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ਪਹੁੰਚਯੋਗਤਾ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d/</w:t>
      </w:r>
      <w:r w:rsidR="00660DA7">
        <w:rPr>
          <w:rFonts w:cs="Arial"/>
          <w:lang w:val="pa"/>
        </w:rPr>
        <w:t>D</w:t>
      </w:r>
      <w:r w:rsidRPr="00B66689">
        <w:rPr>
          <w:rFonts w:cs="Arial"/>
          <w:lang w:val="pa"/>
        </w:rPr>
        <w:t xml:space="preserve">eaf, </w:t>
      </w:r>
      <w:r w:rsidRPr="00B66689">
        <w:rPr>
          <w:rFonts w:ascii="Nirmala UI" w:hAnsi="Nirmala UI" w:cs="Nirmala UI"/>
          <w:lang w:val="pa"/>
        </w:rPr>
        <w:t>ਬੋਲ਼ੇ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ਅੰਨ੍ਹੇ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ਸੁਣਨ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ਸਮੱਸਿਆਵਾਂ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ਫੀਡਬੈਕ।</w:t>
      </w:r>
    </w:p>
    <w:p w14:paraId="171BA530" w14:textId="77777777" w:rsidR="00576D7A" w:rsidRPr="00B66689" w:rsidRDefault="00000000" w:rsidP="00D8642F">
      <w:pPr>
        <w:pStyle w:val="Heading5"/>
        <w:rPr>
          <w:rFonts w:ascii="Arial" w:hAnsi="Arial" w:cs="Arial"/>
        </w:rPr>
      </w:pPr>
      <w:bookmarkStart w:id="103" w:name="_Toc256000052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103"/>
    </w:p>
    <w:p w14:paraId="1A9CF217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1200130E" w14:textId="77777777" w:rsidR="004F70EE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ਨੇ</w:t>
      </w:r>
      <w:r w:rsidRPr="00B66689">
        <w:rPr>
          <w:rFonts w:cs="Arial"/>
          <w:lang w:val="pa"/>
        </w:rPr>
        <w:t xml:space="preserve"> d/deaf, </w:t>
      </w:r>
      <w:r w:rsidRPr="00B66689">
        <w:rPr>
          <w:rFonts w:ascii="Nirmala UI" w:hAnsi="Nirmala UI" w:cs="Nirmala UI"/>
          <w:lang w:val="pa"/>
        </w:rPr>
        <w:t>ਬੋਲ਼ੇ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ਅੰਨ੍ਹੇ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ਸੁਣਨ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ਸਮੱਸਿਆਵਾਂ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ਉਚਿਤ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ਜੁੜਨ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ਸਮਰੱਥਾ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ਸੁਧਾਰ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27E7CA7E" w14:textId="77777777" w:rsidR="004F70EE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0250056A" w14:textId="3C292891" w:rsidR="009A7CC7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cs="Arial"/>
          <w:lang w:val="pa"/>
        </w:rPr>
        <w:t>d/</w:t>
      </w:r>
      <w:r w:rsidR="00660DA7">
        <w:rPr>
          <w:rFonts w:cs="Arial"/>
          <w:lang w:val="pa"/>
        </w:rPr>
        <w:t>D</w:t>
      </w:r>
      <w:r w:rsidRPr="00B66689">
        <w:rPr>
          <w:rFonts w:cs="Arial"/>
          <w:lang w:val="pa"/>
        </w:rPr>
        <w:t xml:space="preserve">eaf, </w:t>
      </w:r>
      <w:r w:rsidRPr="00B66689">
        <w:rPr>
          <w:rFonts w:ascii="Nirmala UI" w:hAnsi="Nirmala UI" w:cs="Nirmala UI"/>
          <w:lang w:val="pa"/>
        </w:rPr>
        <w:t>ਬੋਲ਼ੇ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ਅੰਨ੍ਹੇ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ਸੁਣਨ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ਸਮੱਸਿਆਵਾਂ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ਸੰਬੰਧਿਤ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ਸਮਰੱਥਾਵਾਂ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ਪੂਰੀਆਂ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ਗਈਆਂ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ਯੋਗਤਾ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ਨਿਰਮਾਣ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ਪਹਿਲਕਦਮੀਆਂ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ਪ੍ਰਤੀਸ਼ਤ।</w:t>
      </w:r>
    </w:p>
    <w:p w14:paraId="52EC6B7A" w14:textId="77777777" w:rsidR="009A7CC7" w:rsidRPr="00B66689" w:rsidRDefault="00000000" w:rsidP="009A7CC7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ਆਪਸੀ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ਤਾਲਮੇਲ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ਸਰੋਤਾਂ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ਪਹੁੰਚਯੋਗਤਾ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d/deaf, </w:t>
      </w:r>
      <w:r w:rsidRPr="00B66689">
        <w:rPr>
          <w:rFonts w:ascii="Nirmala UI" w:hAnsi="Nirmala UI" w:cs="Nirmala UI"/>
          <w:lang w:val="pa"/>
        </w:rPr>
        <w:t>ਬੋਲ਼ੇ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ਅੰਨ੍ਹੇ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ਸੁਣਨ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ਸਮੱਸਿਆਵਾਂ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ਫੀਡਬੈਕ।</w:t>
      </w:r>
    </w:p>
    <w:p w14:paraId="52E41B76" w14:textId="77777777" w:rsidR="009A7CC7" w:rsidRPr="00B66689" w:rsidRDefault="00000000" w:rsidP="009A7CC7">
      <w:pPr>
        <w:spacing w:after="0" w:line="240" w:lineRule="auto"/>
        <w:rPr>
          <w:rFonts w:cs="Arial"/>
        </w:rPr>
      </w:pPr>
      <w:r w:rsidRPr="00B66689">
        <w:rPr>
          <w:rFonts w:cs="Arial"/>
        </w:rPr>
        <w:br w:type="page"/>
      </w:r>
    </w:p>
    <w:p w14:paraId="13FE5D2E" w14:textId="77777777" w:rsidR="00625B1A" w:rsidRPr="00B66689" w:rsidRDefault="00000000" w:rsidP="00CD4C8A">
      <w:pPr>
        <w:pStyle w:val="Heading2"/>
        <w:ind w:left="709"/>
        <w:rPr>
          <w:rFonts w:cs="Arial"/>
        </w:rPr>
      </w:pPr>
      <w:bookmarkStart w:id="104" w:name="_Toc256000053"/>
      <w:bookmarkStart w:id="105" w:name="_Toc135923308"/>
      <w:bookmarkStart w:id="106" w:name="_Toc135926160"/>
      <w:bookmarkStart w:id="107" w:name="_Toc137148830"/>
      <w:bookmarkStart w:id="108" w:name="_Toc137149330"/>
      <w:bookmarkStart w:id="109" w:name="_Toc137149461"/>
      <w:bookmarkStart w:id="110" w:name="_Toc137150067"/>
      <w:bookmarkStart w:id="111" w:name="_Toc138237266"/>
      <w:bookmarkStart w:id="112" w:name="_Toc140076740"/>
      <w:r w:rsidRPr="00B66689">
        <w:rPr>
          <w:rFonts w:ascii="Nirmala UI" w:hAnsi="Nirmala UI" w:cs="Nirmala UI"/>
          <w:lang w:val="pa"/>
        </w:rPr>
        <w:lastRenderedPageBreak/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ਪਹੁੰਚਯੋਗ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ਸੰਚਾਰ</w:t>
      </w:r>
      <w:bookmarkEnd w:id="104"/>
    </w:p>
    <w:p w14:paraId="204962FD" w14:textId="77777777" w:rsidR="00BD7632" w:rsidRPr="00B66689" w:rsidRDefault="00000000" w:rsidP="00D8642F">
      <w:pPr>
        <w:pStyle w:val="Heading3"/>
        <w:rPr>
          <w:rFonts w:ascii="Arial" w:hAnsi="Arial" w:cs="Arial"/>
        </w:rPr>
      </w:pPr>
      <w:bookmarkStart w:id="113" w:name="_Toc256000054"/>
      <w:r w:rsidRPr="00B66689">
        <w:rPr>
          <w:rFonts w:ascii="Nirmala UI" w:hAnsi="Nirmala UI" w:cs="Nirmala UI"/>
          <w:lang w:val="pa"/>
        </w:rPr>
        <w:t>ਟੀਚਾ</w:t>
      </w:r>
      <w:r w:rsidRPr="00B66689">
        <w:rPr>
          <w:rFonts w:ascii="Arial" w:hAnsi="Arial" w:cs="Arial"/>
          <w:lang w:val="pa"/>
        </w:rPr>
        <w:t xml:space="preserve"> 6</w:t>
      </w:r>
      <w:bookmarkEnd w:id="113"/>
    </w:p>
    <w:p w14:paraId="3A673D02" w14:textId="77777777" w:rsidR="009A7CC7" w:rsidRPr="00B66689" w:rsidRDefault="00000000" w:rsidP="00625B1A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ਪ੍ਰਭਾਵੀ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ਸੰਚਾਰ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ਚੈਨਲ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14:paraId="259C38F0" w14:textId="77777777" w:rsidR="00BD7632" w:rsidRPr="00B66689" w:rsidRDefault="00000000" w:rsidP="00D8642F">
      <w:pPr>
        <w:pStyle w:val="Heading4"/>
        <w:rPr>
          <w:rFonts w:ascii="Arial" w:hAnsi="Arial" w:cs="Arial"/>
        </w:rPr>
      </w:pPr>
      <w:bookmarkStart w:id="114" w:name="_Toc256000055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13</w:t>
      </w:r>
      <w:bookmarkEnd w:id="114"/>
    </w:p>
    <w:p w14:paraId="75412667" w14:textId="77777777" w:rsidR="009A7CC7" w:rsidRPr="00B66689" w:rsidRDefault="00000000" w:rsidP="004337BE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ਪ੍ਰਭਾਵਸ਼ਾਲੀ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ਢੰਗ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ਗੱਲਬਾਤ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ਜੁੜਨ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ਦਿਸ਼ਾ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ਨਿਰਦੇਸ਼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, NDIS </w:t>
      </w:r>
      <w:r w:rsidRPr="00B66689">
        <w:rPr>
          <w:rFonts w:ascii="Nirmala UI" w:hAnsi="Nirmala UI" w:cs="Nirmala UI"/>
          <w:lang w:val="pa"/>
        </w:rPr>
        <w:t>ਕਮਿਸ਼ਨ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ਸੈਕਟਰ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ਆਪਣੀ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ਵੱਖ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ਵੱਖ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ਚੈਨਲਾਂ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ਜਿਵੇਂ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ਵੀਡੀਓ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ਆਡੀਓ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ਪ੍ਰਿੰਟ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ਰਾਹੀਂ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ਹੁੰਦੀ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5F6B27BD" w14:textId="77777777" w:rsidR="005527C5" w:rsidRPr="00B66689" w:rsidRDefault="00000000" w:rsidP="00D8642F">
      <w:pPr>
        <w:pStyle w:val="Heading5"/>
        <w:rPr>
          <w:rFonts w:ascii="Arial" w:hAnsi="Arial" w:cs="Arial"/>
        </w:rPr>
      </w:pPr>
      <w:bookmarkStart w:id="115" w:name="_Toc256000056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115"/>
    </w:p>
    <w:p w14:paraId="2CE07446" w14:textId="77777777" w:rsidR="009A7CC7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39D96983" w14:textId="77777777" w:rsidR="009A7CC7" w:rsidRPr="00B66689" w:rsidRDefault="00000000" w:rsidP="00D8642F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ਦਿਸ਼ਾ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ਨਿਰਦੇਸ਼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ਗੱਲਬਾਤ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ਸਭ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64B19663" w14:textId="77777777" w:rsidR="009A7CC7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0BE33EF7" w14:textId="77777777" w:rsidR="009A7CC7" w:rsidRPr="00B66689" w:rsidRDefault="00000000" w:rsidP="00D8642F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ਦਿਸ਼ਾ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ਨਿਰਦੇਸ਼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27F34BE5" w14:textId="77777777" w:rsidR="000440D8" w:rsidRPr="00B66689" w:rsidRDefault="00000000" w:rsidP="00D8642F">
      <w:pPr>
        <w:pStyle w:val="Heading5"/>
        <w:rPr>
          <w:rFonts w:ascii="Arial" w:hAnsi="Arial" w:cs="Arial"/>
        </w:rPr>
      </w:pPr>
      <w:bookmarkStart w:id="116" w:name="_Toc256000057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116"/>
    </w:p>
    <w:p w14:paraId="3BB35294" w14:textId="77777777" w:rsidR="009A7CC7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6973CF0E" w14:textId="77777777" w:rsidR="009A7CC7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ਨੇ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ਰੁਝੇਵਿਆਂ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ਵਧਾਇਆ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1ADB3D61" w14:textId="77777777" w:rsidR="009A7CC7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67CE7E4A" w14:textId="77777777" w:rsidR="009A7CC7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ਸੈਕਟਰ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ਅਪਡੇਟਾਂ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ਸੰਚਾਰ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ਚੈਨਲਾਂ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ਪ੍ਰਭਾਵਸ਼ੀਲਤਾ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ਫੀਡਬੈਕ।</w:t>
      </w:r>
    </w:p>
    <w:p w14:paraId="77CFC4BB" w14:textId="77777777" w:rsidR="00BD7632" w:rsidRPr="00B66689" w:rsidRDefault="00000000" w:rsidP="00D8642F">
      <w:pPr>
        <w:pStyle w:val="Heading4"/>
        <w:rPr>
          <w:rFonts w:ascii="Arial" w:hAnsi="Arial" w:cs="Arial"/>
        </w:rPr>
      </w:pPr>
      <w:bookmarkStart w:id="117" w:name="_Toc256000058"/>
      <w:r w:rsidRPr="00B66689">
        <w:rPr>
          <w:rFonts w:ascii="Nirmala UI" w:hAnsi="Nirmala UI" w:cs="Nirmala UI"/>
          <w:lang w:val="pa"/>
        </w:rPr>
        <w:lastRenderedPageBreak/>
        <w:t>ਕਾਰਵਾਈ</w:t>
      </w:r>
      <w:r w:rsidRPr="00B66689">
        <w:rPr>
          <w:rFonts w:ascii="Arial" w:hAnsi="Arial" w:cs="Arial"/>
          <w:lang w:val="pa"/>
        </w:rPr>
        <w:t xml:space="preserve"> 14</w:t>
      </w:r>
      <w:bookmarkEnd w:id="117"/>
    </w:p>
    <w:p w14:paraId="78BB30B1" w14:textId="77777777" w:rsidR="001825D5" w:rsidRPr="00B66689" w:rsidRDefault="00000000" w:rsidP="009A7CC7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ਪਹੁੰਚਯੋਗਤਾ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ਨੈਵੀਗੇਸ਼ਨ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ਵੈੱਬਸਾਈਟ</w:t>
      </w:r>
      <w:r w:rsidRPr="00B66689">
        <w:rPr>
          <w:rFonts w:cs="Arial"/>
          <w:lang w:val="pa"/>
        </w:rPr>
        <w:t>, myplace portal (</w:t>
      </w:r>
      <w:r w:rsidRPr="00B66689">
        <w:rPr>
          <w:rFonts w:ascii="Nirmala UI" w:hAnsi="Nirmala UI" w:cs="Nirmala UI"/>
          <w:lang w:val="pa"/>
        </w:rPr>
        <w:t>ਮਾਈਪਲੇਸ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ਪੋਰਟਲ</w:t>
      </w:r>
      <w:r w:rsidRPr="00B66689">
        <w:rPr>
          <w:rFonts w:cs="Arial"/>
          <w:lang w:val="pa"/>
        </w:rPr>
        <w:t>), My NDIS application (</w:t>
      </w:r>
      <w:r w:rsidRPr="00B66689">
        <w:rPr>
          <w:rFonts w:ascii="Nirmala UI" w:hAnsi="Nirmala UI" w:cs="Nirmala UI"/>
          <w:lang w:val="pa"/>
        </w:rPr>
        <w:t>ਮਾਈ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ਐਪਲੀਕੇਸ਼ਨ</w:t>
      </w:r>
      <w:r w:rsidRPr="00B66689">
        <w:rPr>
          <w:rFonts w:cs="Arial"/>
          <w:lang w:val="pa"/>
        </w:rPr>
        <w:t>), Provider finder tool (</w:t>
      </w:r>
      <w:r w:rsidRPr="00B66689">
        <w:rPr>
          <w:rFonts w:ascii="Nirmala UI" w:hAnsi="Nirmala UI" w:cs="Nirmala UI"/>
          <w:lang w:val="pa"/>
        </w:rPr>
        <w:t>ਪ੍ਰੋਵਾਈਡਰ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ਫਾਈਂਡਰ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ਟੂਲ</w:t>
      </w:r>
      <w:r w:rsidRPr="00B66689">
        <w:rPr>
          <w:rFonts w:cs="Arial"/>
          <w:lang w:val="pa"/>
        </w:rPr>
        <w:t>), myplace provider portal (</w:t>
      </w:r>
      <w:r w:rsidRPr="00B66689">
        <w:rPr>
          <w:rFonts w:ascii="Nirmala UI" w:hAnsi="Nirmala UI" w:cs="Nirmala UI"/>
          <w:lang w:val="pa"/>
        </w:rPr>
        <w:t>ਮਾਈਪਲੇਸ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ਪ੍ਰੋਵਾਈਡਰ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ਪੋਰਟਲ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National Contact Centre (</w:t>
      </w:r>
      <w:r w:rsidRPr="00B66689">
        <w:rPr>
          <w:rFonts w:ascii="Nirmala UI" w:hAnsi="Nirmala UI" w:cs="Nirmala UI"/>
          <w:lang w:val="pa"/>
        </w:rPr>
        <w:t>ਨੈਸ਼ਨਲ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ਕੰਟੈਕਟ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ਸੈਂਟਰ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ਸਮੀਖਿਆ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ਅੱਪਡੇਟ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ਉਪਲਬਧ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ਹੋਣ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ਮੱਦਦ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4047F2C2" w14:textId="77777777" w:rsidR="00625B1A" w:rsidRPr="00B66689" w:rsidRDefault="00000000" w:rsidP="00D8642F">
      <w:pPr>
        <w:pStyle w:val="Heading5"/>
        <w:rPr>
          <w:rFonts w:ascii="Arial" w:hAnsi="Arial" w:cs="Arial"/>
        </w:rPr>
      </w:pPr>
      <w:bookmarkStart w:id="118" w:name="_Toc256000059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118"/>
    </w:p>
    <w:p w14:paraId="2338CB14" w14:textId="77777777" w:rsidR="009A7CC7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54D3867F" w14:textId="77777777" w:rsidR="009A7CC7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ਵੈੱਬਸਾਈਟ</w:t>
      </w:r>
      <w:r w:rsidRPr="00B66689">
        <w:rPr>
          <w:rFonts w:cs="Arial"/>
          <w:lang w:val="pa"/>
        </w:rPr>
        <w:t>, myplace portal (</w:t>
      </w:r>
      <w:r w:rsidRPr="00B66689">
        <w:rPr>
          <w:rFonts w:ascii="Nirmala UI" w:hAnsi="Nirmala UI" w:cs="Nirmala UI"/>
          <w:lang w:val="pa"/>
        </w:rPr>
        <w:t>ਮਾਈਪਲੇਸ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ਪੋਰਟਲ</w:t>
      </w:r>
      <w:r w:rsidRPr="00B66689">
        <w:rPr>
          <w:rFonts w:cs="Arial"/>
          <w:lang w:val="pa"/>
        </w:rPr>
        <w:t>), My NDIS application (</w:t>
      </w:r>
      <w:r w:rsidRPr="00B66689">
        <w:rPr>
          <w:rFonts w:ascii="Nirmala UI" w:hAnsi="Nirmala UI" w:cs="Nirmala UI"/>
          <w:lang w:val="pa"/>
        </w:rPr>
        <w:t>ਮਾਈ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ਐਪਲੀਕੇਸ਼ਨ</w:t>
      </w:r>
      <w:r w:rsidRPr="00B66689">
        <w:rPr>
          <w:rFonts w:cs="Arial"/>
          <w:lang w:val="pa"/>
        </w:rPr>
        <w:t>), Provider finder tool (</w:t>
      </w:r>
      <w:r w:rsidRPr="00B66689">
        <w:rPr>
          <w:rFonts w:ascii="Nirmala UI" w:hAnsi="Nirmala UI" w:cs="Nirmala UI"/>
          <w:lang w:val="pa"/>
        </w:rPr>
        <w:t>ਪ੍ਰੋਵਾਈਡਰ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ਫਾਈਂਡਰ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ਟੂਲ</w:t>
      </w:r>
      <w:r w:rsidRPr="00B66689">
        <w:rPr>
          <w:rFonts w:cs="Arial"/>
          <w:lang w:val="pa"/>
        </w:rPr>
        <w:t>), myplace provider portal (</w:t>
      </w:r>
      <w:r w:rsidRPr="00B66689">
        <w:rPr>
          <w:rFonts w:ascii="Nirmala UI" w:hAnsi="Nirmala UI" w:cs="Nirmala UI"/>
          <w:lang w:val="pa"/>
        </w:rPr>
        <w:t>ਮਾਈਪਲੇਸ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ਪ੍ਰੋਵਾਈਡਰ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ਪੋਰਟਲ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National Contact Centre (</w:t>
      </w:r>
      <w:r w:rsidRPr="00B66689">
        <w:rPr>
          <w:rFonts w:ascii="Nirmala UI" w:hAnsi="Nirmala UI" w:cs="Nirmala UI"/>
          <w:lang w:val="pa"/>
        </w:rPr>
        <w:t>ਨੈਸ਼ਨਲ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ਕੰਟੈਕਟ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ਸੈਂਟਰ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ਨੇ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ਪਹੁੰਚਯੋਗਤਾ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ਨੈਵੀਗੇਸ਼ਨ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ਸੁਧਾਰ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51DB93DF" w14:textId="77777777" w:rsidR="009A7CC7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6FC4B4C4" w14:textId="77777777" w:rsidR="002C5464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ਵੈੱਬਸਾਈਟ</w:t>
      </w:r>
      <w:r w:rsidRPr="00B66689">
        <w:rPr>
          <w:rFonts w:cs="Arial"/>
          <w:lang w:val="pa"/>
        </w:rPr>
        <w:t>, myplace portal (</w:t>
      </w:r>
      <w:r w:rsidRPr="00B66689">
        <w:rPr>
          <w:rFonts w:ascii="Nirmala UI" w:hAnsi="Nirmala UI" w:cs="Nirmala UI"/>
          <w:lang w:val="pa"/>
        </w:rPr>
        <w:t>ਮਾਈਪਲੇਸ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ਪੋਰਟਲ</w:t>
      </w:r>
      <w:r w:rsidRPr="00B66689">
        <w:rPr>
          <w:rFonts w:cs="Arial"/>
          <w:lang w:val="pa"/>
        </w:rPr>
        <w:t>), My NDIS application (</w:t>
      </w:r>
      <w:r w:rsidRPr="00B66689">
        <w:rPr>
          <w:rFonts w:ascii="Nirmala UI" w:hAnsi="Nirmala UI" w:cs="Nirmala UI"/>
          <w:lang w:val="pa"/>
        </w:rPr>
        <w:t>ਮਾਈ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ਐਪਲੀਕੇਸ਼ਨ</w:t>
      </w:r>
      <w:r w:rsidRPr="00B66689">
        <w:rPr>
          <w:rFonts w:cs="Arial"/>
          <w:lang w:val="pa"/>
        </w:rPr>
        <w:t>), Provider finder tool (</w:t>
      </w:r>
      <w:r w:rsidRPr="00B66689">
        <w:rPr>
          <w:rFonts w:ascii="Nirmala UI" w:hAnsi="Nirmala UI" w:cs="Nirmala UI"/>
          <w:lang w:val="pa"/>
        </w:rPr>
        <w:t>ਪ੍ਰੋਵਾਈਡਰ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ਫਾਈਂਡਰ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ਟੂਲ</w:t>
      </w:r>
      <w:r w:rsidRPr="00B66689">
        <w:rPr>
          <w:rFonts w:cs="Arial"/>
          <w:lang w:val="pa"/>
        </w:rPr>
        <w:t>), myplace provider portal (</w:t>
      </w:r>
      <w:r w:rsidRPr="00B66689">
        <w:rPr>
          <w:rFonts w:ascii="Nirmala UI" w:hAnsi="Nirmala UI" w:cs="Nirmala UI"/>
          <w:lang w:val="pa"/>
        </w:rPr>
        <w:t>ਮਾਈਪਲੇਸ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ਪ੍ਰੋਵਾਈਡਰ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ਪੋਰਟਲ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National Contact Centre (</w:t>
      </w:r>
      <w:r w:rsidRPr="00B66689">
        <w:rPr>
          <w:rFonts w:ascii="Nirmala UI" w:hAnsi="Nirmala UI" w:cs="Nirmala UI"/>
          <w:lang w:val="pa"/>
        </w:rPr>
        <w:t>ਨੈਸ਼ਨਲ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ਕੰਟੈਕਟ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ਸੈਂਟਰ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ਅੱਪਡੇਟਾਂ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ਪੂਰਾ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</w:p>
    <w:p w14:paraId="6857AC7A" w14:textId="77777777" w:rsidR="00335279" w:rsidRPr="00B66689" w:rsidRDefault="00000000" w:rsidP="00D8642F">
      <w:pPr>
        <w:pStyle w:val="Heading5"/>
        <w:rPr>
          <w:rFonts w:ascii="Arial" w:hAnsi="Arial" w:cs="Arial"/>
        </w:rPr>
      </w:pPr>
      <w:bookmarkStart w:id="119" w:name="_Toc256000060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119"/>
    </w:p>
    <w:p w14:paraId="0680A61B" w14:textId="77777777" w:rsidR="009A7CC7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10710EDC" w14:textId="77777777" w:rsidR="009A7CC7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ਵੈੱਬਸਾਈਟ</w:t>
      </w:r>
      <w:r w:rsidRPr="00B66689">
        <w:rPr>
          <w:rFonts w:cs="Arial"/>
          <w:lang w:val="pa"/>
        </w:rPr>
        <w:t>, myplace portal (</w:t>
      </w:r>
      <w:r w:rsidRPr="00B66689">
        <w:rPr>
          <w:rFonts w:ascii="Nirmala UI" w:hAnsi="Nirmala UI" w:cs="Nirmala UI"/>
          <w:lang w:val="pa"/>
        </w:rPr>
        <w:t>ਮਾਈਪਲੇਸ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ਪੋਰਟਲ</w:t>
      </w:r>
      <w:r w:rsidRPr="00B66689">
        <w:rPr>
          <w:rFonts w:cs="Arial"/>
          <w:lang w:val="pa"/>
        </w:rPr>
        <w:t>), My NDIS application (</w:t>
      </w:r>
      <w:r w:rsidRPr="00B66689">
        <w:rPr>
          <w:rFonts w:ascii="Nirmala UI" w:hAnsi="Nirmala UI" w:cs="Nirmala UI"/>
          <w:lang w:val="pa"/>
        </w:rPr>
        <w:t>ਮਾਈ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ਐਪਲੀਕੇਸ਼ਨ</w:t>
      </w:r>
      <w:r w:rsidRPr="00B66689">
        <w:rPr>
          <w:rFonts w:cs="Arial"/>
          <w:lang w:val="pa"/>
        </w:rPr>
        <w:t>), Provider finder tool (</w:t>
      </w:r>
      <w:r w:rsidRPr="00B66689">
        <w:rPr>
          <w:rFonts w:ascii="Nirmala UI" w:hAnsi="Nirmala UI" w:cs="Nirmala UI"/>
          <w:lang w:val="pa"/>
        </w:rPr>
        <w:t>ਪ੍ਰੋਵਾਈਡਰ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ਫਾਈਂਡਰ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ਟੂਲ</w:t>
      </w:r>
      <w:r w:rsidRPr="00B66689">
        <w:rPr>
          <w:rFonts w:cs="Arial"/>
          <w:lang w:val="pa"/>
        </w:rPr>
        <w:t>), myplace provider portal (</w:t>
      </w:r>
      <w:r w:rsidRPr="00B66689">
        <w:rPr>
          <w:rFonts w:ascii="Nirmala UI" w:hAnsi="Nirmala UI" w:cs="Nirmala UI"/>
          <w:lang w:val="pa"/>
        </w:rPr>
        <w:t>ਮਾਈਪਲੇਸ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ਪ੍ਰੋਵਾਈਡਰ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ਪੋਰਟਲ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National Contact Centre (</w:t>
      </w:r>
      <w:r w:rsidRPr="00B66689">
        <w:rPr>
          <w:rFonts w:ascii="Nirmala UI" w:hAnsi="Nirmala UI" w:cs="Nirmala UI"/>
          <w:lang w:val="pa"/>
        </w:rPr>
        <w:t>ਨੈਸ਼ਨਲ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ਕੰਟੈਕਟ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ਸੈਂਟਰ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ਸੁਧਾਰ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ਹੋਇਆ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5C53D879" w14:textId="77777777" w:rsidR="009A7CC7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17A48FE6" w14:textId="77777777" w:rsidR="009A7CC7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ਵੈੱਬਸਾਈਟ</w:t>
      </w:r>
      <w:r w:rsidRPr="00B66689">
        <w:rPr>
          <w:rFonts w:cs="Arial"/>
          <w:lang w:val="pa"/>
        </w:rPr>
        <w:t>, myplace portal (</w:t>
      </w:r>
      <w:r w:rsidRPr="00B66689">
        <w:rPr>
          <w:rFonts w:ascii="Nirmala UI" w:hAnsi="Nirmala UI" w:cs="Nirmala UI"/>
          <w:lang w:val="pa"/>
        </w:rPr>
        <w:t>ਮਾਈਪਲੇਸ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ਪੋਰਟਲ</w:t>
      </w:r>
      <w:r w:rsidRPr="00B66689">
        <w:rPr>
          <w:rFonts w:cs="Arial"/>
          <w:lang w:val="pa"/>
        </w:rPr>
        <w:t>), My NDIS application (</w:t>
      </w:r>
      <w:r w:rsidRPr="00B66689">
        <w:rPr>
          <w:rFonts w:ascii="Nirmala UI" w:hAnsi="Nirmala UI" w:cs="Nirmala UI"/>
          <w:lang w:val="pa"/>
        </w:rPr>
        <w:t>ਮਾਈ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ਐਪਲੀਕੇਸ਼ਨ</w:t>
      </w:r>
      <w:r w:rsidRPr="00B66689">
        <w:rPr>
          <w:rFonts w:cs="Arial"/>
          <w:lang w:val="pa"/>
        </w:rPr>
        <w:t>), Provider finder tool (</w:t>
      </w:r>
      <w:r w:rsidRPr="00B66689">
        <w:rPr>
          <w:rFonts w:ascii="Nirmala UI" w:hAnsi="Nirmala UI" w:cs="Nirmala UI"/>
          <w:lang w:val="pa"/>
        </w:rPr>
        <w:t>ਪ੍ਰੋਵਾਈਡਰ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ਫਾਈਂਡਰ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ਟੂਲ</w:t>
      </w:r>
      <w:r w:rsidRPr="00B66689">
        <w:rPr>
          <w:rFonts w:cs="Arial"/>
          <w:lang w:val="pa"/>
        </w:rPr>
        <w:t xml:space="preserve">), </w:t>
      </w:r>
      <w:r w:rsidRPr="00B66689">
        <w:rPr>
          <w:rFonts w:cs="Arial"/>
          <w:lang w:val="pa"/>
        </w:rPr>
        <w:lastRenderedPageBreak/>
        <w:t>myplace provider portal (</w:t>
      </w:r>
      <w:r w:rsidRPr="00B66689">
        <w:rPr>
          <w:rFonts w:ascii="Nirmala UI" w:hAnsi="Nirmala UI" w:cs="Nirmala UI"/>
          <w:lang w:val="pa"/>
        </w:rPr>
        <w:t>ਮਾਈਪਲੇਸ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ਪ੍ਰੋਵਾਈਡਰ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ਪੋਰਟਲ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National Contact Centre (</w:t>
      </w:r>
      <w:r w:rsidRPr="00B66689">
        <w:rPr>
          <w:rFonts w:ascii="Nirmala UI" w:hAnsi="Nirmala UI" w:cs="Nirmala UI"/>
          <w:lang w:val="pa"/>
        </w:rPr>
        <w:t>ਨੈਸ਼ਨਲ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ਕੰਟੈਕਟ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ਸੈਂਟਰ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ਵਰਤੋਂ।</w:t>
      </w:r>
    </w:p>
    <w:p w14:paraId="1F311A49" w14:textId="77777777" w:rsidR="00BD7632" w:rsidRPr="00B66689" w:rsidRDefault="00000000" w:rsidP="00D8642F">
      <w:pPr>
        <w:pStyle w:val="Heading4"/>
        <w:rPr>
          <w:rFonts w:ascii="Arial" w:hAnsi="Arial" w:cs="Arial"/>
        </w:rPr>
      </w:pPr>
      <w:bookmarkStart w:id="120" w:name="_Toc256000061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15</w:t>
      </w:r>
      <w:bookmarkEnd w:id="120"/>
    </w:p>
    <w:p w14:paraId="39CA310C" w14:textId="77777777" w:rsidR="009A7CC7" w:rsidRPr="00B66689" w:rsidRDefault="00000000" w:rsidP="009A7CC7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ਦਿਸ਼ਾ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ਨਿਰਦੇਸ਼ਾਂ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ਪ੍ਰਕਾਸ਼ਿਤ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, NDIS </w:t>
      </w:r>
      <w:r w:rsidRPr="00B66689">
        <w:rPr>
          <w:rFonts w:ascii="Nirmala UI" w:hAnsi="Nirmala UI" w:cs="Nirmala UI"/>
          <w:lang w:val="pa"/>
        </w:rPr>
        <w:t>ਕਮਿਸ਼ਨ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ਸੈਕਟਰ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ਮਿਲਕੇ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ਦਿਸ਼ਾ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ਨਿਰਦੇਸ਼ਾਂ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ਦੱਸਣਾ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ਚਾਹੀਦਾ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ਲੋੜਾਂ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ਪੂਰਾ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ਕਿਹੜੀਆਂ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ਅਨੁਵਾਦ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ਚਾਹੀਦਾ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1CC85AA0" w14:textId="77777777" w:rsidR="00F85BF9" w:rsidRPr="00B66689" w:rsidRDefault="00000000" w:rsidP="00D8642F">
      <w:pPr>
        <w:pStyle w:val="Heading5"/>
        <w:rPr>
          <w:rFonts w:ascii="Arial" w:hAnsi="Arial" w:cs="Arial"/>
        </w:rPr>
      </w:pPr>
      <w:bookmarkStart w:id="121" w:name="_Toc256000062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121"/>
    </w:p>
    <w:p w14:paraId="4D49679E" w14:textId="77777777" w:rsidR="009A7CC7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1418FAC8" w14:textId="77777777" w:rsidR="009A7CC7" w:rsidRPr="00B66689" w:rsidRDefault="00000000" w:rsidP="00D8642F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ਬਿਨੈਕਾਰ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ਆਪਣੀ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ਸਮੀਖਿਆ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1D599117" w14:textId="77777777" w:rsidR="009A7CC7" w:rsidRPr="00B66689" w:rsidRDefault="00000000" w:rsidP="00D8642F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101FEF4F" w14:textId="77777777" w:rsidR="009A7CC7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ਢੁੱਕਵੇਂ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ਅਨੁਵਾਦ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ਦਿਸ਼ਾ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ਨਿਰਦੇਸ਼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ਪ੍ਰਕਾਸ਼ਿਤ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342C55E8" w14:textId="77777777" w:rsidR="009A7CC7" w:rsidRPr="00B66689" w:rsidRDefault="00000000" w:rsidP="009A7CC7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ਦਿਸ਼ਾ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ਨਿਰਦੇਸ਼ਾਂ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ਗਈਆਂ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ਉਚਿਤ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ਰੂਪ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ਅਨੁਵਾਦ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ਦਸਤਾਵੇਜ਼ਾਂ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ਸੰਚਾਰਾਂ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ਪ੍ਰਤੀਸ਼ਤਤਾ।</w:t>
      </w:r>
    </w:p>
    <w:p w14:paraId="23E88591" w14:textId="77777777" w:rsidR="00C1725D" w:rsidRPr="00B66689" w:rsidRDefault="00000000" w:rsidP="00A518DE">
      <w:pPr>
        <w:pStyle w:val="Heading5"/>
        <w:rPr>
          <w:rFonts w:ascii="Arial" w:hAnsi="Arial" w:cs="Arial"/>
        </w:rPr>
      </w:pPr>
      <w:bookmarkStart w:id="122" w:name="_Toc256000063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122"/>
    </w:p>
    <w:p w14:paraId="2A58CED0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2C02D1D0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ਬਿਨੈਕਾਰਾਂ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ਉਪਲਬਧ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ਵਧੇਰੇ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0337E0A6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11B1E9BE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ਬਿਨੈਕਾਰਾਂ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ਆਪਣੀ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ਪਸੰਦੀਦਾ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ਸਮਰੱਥਾ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ਵਾਧਾ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7160E2A8" w14:textId="403A4F86" w:rsidR="00BD7632" w:rsidRPr="00B66689" w:rsidRDefault="00000000" w:rsidP="00A518DE">
      <w:pPr>
        <w:pStyle w:val="Heading3"/>
        <w:rPr>
          <w:rFonts w:ascii="Arial" w:hAnsi="Arial" w:cs="Arial"/>
        </w:rPr>
      </w:pPr>
      <w:bookmarkStart w:id="123" w:name="_Toc256000064"/>
      <w:bookmarkStart w:id="124" w:name="_Toc135923309"/>
      <w:bookmarkStart w:id="125" w:name="_Toc135926161"/>
      <w:bookmarkStart w:id="126" w:name="_Toc137148831"/>
      <w:bookmarkStart w:id="127" w:name="_Toc137149331"/>
      <w:bookmarkStart w:id="128" w:name="_Toc137149462"/>
      <w:bookmarkStart w:id="129" w:name="_Toc137150068"/>
      <w:bookmarkStart w:id="130" w:name="_Toc138237267"/>
      <w:bookmarkStart w:id="131" w:name="_Toc140076741"/>
      <w:r w:rsidRPr="00B66689">
        <w:rPr>
          <w:rFonts w:ascii="Nirmala UI" w:hAnsi="Nirmala UI" w:cs="Nirmala UI"/>
          <w:lang w:val="pa"/>
        </w:rPr>
        <w:t>ਟੀਚਾ</w:t>
      </w:r>
      <w:r w:rsidRPr="00B66689">
        <w:rPr>
          <w:rFonts w:ascii="Arial" w:hAnsi="Arial" w:cs="Arial"/>
          <w:lang w:val="pa"/>
        </w:rPr>
        <w:t xml:space="preserve"> 7</w:t>
      </w:r>
      <w:bookmarkEnd w:id="123"/>
    </w:p>
    <w:p w14:paraId="2CE44690" w14:textId="77777777" w:rsidR="009A7CC7" w:rsidRPr="00B66689" w:rsidRDefault="00000000" w:rsidP="004337BE">
      <w:pPr>
        <w:rPr>
          <w:rFonts w:eastAsia="Arial" w:cs="Arial"/>
          <w:lang w:val="en-AU" w:eastAsia="en-US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ਕਰਵਾਇਆ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ਸਕਦੇ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ਅਨੁਭਵ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ਸੁਧਾਰ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ਹੁੰਦਾ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14:paraId="4C73BBC8" w14:textId="77777777" w:rsidR="00BD7632" w:rsidRPr="00B66689" w:rsidRDefault="00000000" w:rsidP="00A518DE">
      <w:pPr>
        <w:pStyle w:val="Heading4"/>
        <w:rPr>
          <w:rFonts w:ascii="Arial" w:hAnsi="Arial" w:cs="Arial"/>
        </w:rPr>
      </w:pPr>
      <w:bookmarkStart w:id="132" w:name="_Toc256000065"/>
      <w:r w:rsidRPr="00B66689">
        <w:rPr>
          <w:rFonts w:ascii="Nirmala UI" w:hAnsi="Nirmala UI" w:cs="Nirmala UI"/>
          <w:lang w:val="pa"/>
        </w:rPr>
        <w:lastRenderedPageBreak/>
        <w:t>ਕਾਰਵਾਈ</w:t>
      </w:r>
      <w:r w:rsidRPr="00B66689">
        <w:rPr>
          <w:rFonts w:ascii="Arial" w:hAnsi="Arial" w:cs="Arial"/>
          <w:lang w:val="pa"/>
        </w:rPr>
        <w:t xml:space="preserve"> 16</w:t>
      </w:r>
      <w:bookmarkEnd w:id="132"/>
    </w:p>
    <w:p w14:paraId="0EF7CDB6" w14:textId="77777777" w:rsidR="009A7CC7" w:rsidRPr="00B66689" w:rsidRDefault="00000000" w:rsidP="009A7CC7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ਟ੍ਰਾਂਸਲੇਟਿੰਗ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ਐਂਡ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ਇੰਟਰਪ੍ਰੇਟਿੰਗ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ਸਰਵਿਸਿਜ਼</w:t>
      </w:r>
      <w:r w:rsidRPr="00B66689">
        <w:rPr>
          <w:rFonts w:cs="Arial"/>
          <w:lang w:val="pa"/>
        </w:rPr>
        <w:t xml:space="preserve"> (TIS)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ਸੰਬੰਧਿਤ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ਵਿਸ਼ੇਸ਼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ਸ਼ਬਦਾਂ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ਢੰਗ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ਸੰਚਾਰ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NDIS-</w:t>
      </w:r>
      <w:r w:rsidRPr="00B66689">
        <w:rPr>
          <w:rFonts w:ascii="Nirmala UI" w:hAnsi="Nirmala UI" w:cs="Nirmala UI"/>
          <w:lang w:val="pa"/>
        </w:rPr>
        <w:t>ਵਿਸ਼ੇਸ਼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ਸ਼ਬਦਾਂ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ਸਪਸ਼ਟ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ਪਰਿਭਾਸ਼ਾਵਾਂ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ਪ੍ਰਕਾਸ਼ਿਤ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</w:p>
    <w:p w14:paraId="539B81BA" w14:textId="77777777" w:rsidR="00EA62E6" w:rsidRPr="00B66689" w:rsidRDefault="00000000" w:rsidP="00A518DE">
      <w:pPr>
        <w:pStyle w:val="Heading5"/>
        <w:rPr>
          <w:rFonts w:ascii="Arial" w:hAnsi="Arial" w:cs="Arial"/>
        </w:rPr>
      </w:pPr>
      <w:bookmarkStart w:id="133" w:name="_Toc256000066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133"/>
    </w:p>
    <w:p w14:paraId="0FCCA8C5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39734C22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>NDIS-</w:t>
      </w:r>
      <w:r w:rsidRPr="00B66689">
        <w:rPr>
          <w:rFonts w:ascii="Nirmala UI" w:hAnsi="Nirmala UI" w:cs="Nirmala UI"/>
          <w:lang w:val="pa"/>
        </w:rPr>
        <w:t>ਵਿਸ਼ੇਸ਼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ਸ਼ਬਦਾਂ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ਅਨੁਵਾਦ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TIS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NDIS-</w:t>
      </w:r>
      <w:r w:rsidRPr="00B66689">
        <w:rPr>
          <w:rFonts w:ascii="Nirmala UI" w:hAnsi="Nirmala UI" w:cs="Nirmala UI"/>
          <w:lang w:val="pa"/>
        </w:rPr>
        <w:t>ਵਿਸ਼ੇਸ਼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ਸ਼ਬਦਾਂ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ਢੰਗ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ਗੱਲਬਾਤ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ਮੱਦਦ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173C8188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0741F555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TIS </w:t>
      </w:r>
      <w:r w:rsidRPr="00B66689">
        <w:rPr>
          <w:rFonts w:ascii="Nirmala UI" w:hAnsi="Nirmala UI" w:cs="Nirmala UI"/>
          <w:lang w:val="pa"/>
        </w:rPr>
        <w:t>ਦੁਭਾਸ਼ੀਏ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ਐਕਸੈਸ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ਗਏ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ਵਿਸ਼ੇਸ਼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ਸਰੋਤਾਂ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ਵਾਧਾ।</w:t>
      </w:r>
    </w:p>
    <w:p w14:paraId="086D76D4" w14:textId="77777777" w:rsidR="004E5DFA" w:rsidRPr="00B66689" w:rsidRDefault="00000000" w:rsidP="00A518DE">
      <w:pPr>
        <w:pStyle w:val="Heading5"/>
        <w:rPr>
          <w:rFonts w:ascii="Arial" w:hAnsi="Arial" w:cs="Arial"/>
        </w:rPr>
      </w:pPr>
      <w:bookmarkStart w:id="134" w:name="_Toc256000067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134"/>
    </w:p>
    <w:p w14:paraId="6A74584A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0C6BEE58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TIS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ਵੱਖ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ਵੱਖ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ਸੈਟਿੰਗਾਂ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NDIS-</w:t>
      </w:r>
      <w:r w:rsidRPr="00B66689">
        <w:rPr>
          <w:rFonts w:ascii="Nirmala UI" w:hAnsi="Nirmala UI" w:cs="Nirmala UI"/>
          <w:lang w:val="pa"/>
        </w:rPr>
        <w:t>ਵਿਸ਼ੇਸ਼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ਸ਼ਬਦਾਂ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ਗੱਲਬਾਤ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ਸਕਦੇ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23A3692E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4F06E0ED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TIS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ਵਿਸ਼ੇਸ਼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ਸਿਖਲਾਈ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ਪੂਰੀ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ਸਰੋਤਾਂ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ਪ੍ਰਤੀਸ਼ਤਤਾ।</w:t>
      </w:r>
    </w:p>
    <w:p w14:paraId="55EFCE6B" w14:textId="77777777" w:rsidR="00BD7632" w:rsidRPr="00B66689" w:rsidRDefault="00000000" w:rsidP="00A518DE">
      <w:pPr>
        <w:pStyle w:val="Heading4"/>
        <w:rPr>
          <w:rFonts w:ascii="Arial" w:hAnsi="Arial" w:cs="Arial"/>
        </w:rPr>
      </w:pPr>
      <w:bookmarkStart w:id="135" w:name="_Toc256000068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17</w:t>
      </w:r>
      <w:bookmarkEnd w:id="135"/>
    </w:p>
    <w:p w14:paraId="6BCED568" w14:textId="77777777" w:rsidR="009A7CC7" w:rsidRPr="00B66689" w:rsidRDefault="00000000" w:rsidP="009A7CC7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, 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ਪਹੁੰਚਯੋਗ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ਦੇਣਾ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</w:t>
      </w:r>
      <w:r w:rsidRPr="00B66689">
        <w:rPr>
          <w:rFonts w:cs="Arial"/>
          <w:lang w:val="pa"/>
        </w:rPr>
        <w:t xml:space="preserve"> TIS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ਵਿਕਲਪਕ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ਵਰਤਣਾ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ਜਦੋਂ</w:t>
      </w:r>
      <w:r w:rsidRPr="00B66689">
        <w:rPr>
          <w:rFonts w:cs="Arial"/>
          <w:lang w:val="pa"/>
        </w:rPr>
        <w:t xml:space="preserve"> TIS </w:t>
      </w:r>
      <w:r w:rsidRPr="00B66689">
        <w:rPr>
          <w:rFonts w:ascii="Nirmala UI" w:hAnsi="Nirmala UI" w:cs="Nirmala UI"/>
          <w:lang w:val="pa"/>
        </w:rPr>
        <w:t>ਦੁਭਾਸ਼ੀਏ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ਉਪਲਬਧ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ਨਹੀਂ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ਹੁੰਦੇ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78DDDE41" w14:textId="77777777" w:rsidR="00A31923" w:rsidRPr="00B66689" w:rsidRDefault="00000000" w:rsidP="00A518DE">
      <w:pPr>
        <w:pStyle w:val="Heading5"/>
        <w:rPr>
          <w:rFonts w:ascii="Arial" w:hAnsi="Arial" w:cs="Arial"/>
        </w:rPr>
      </w:pPr>
      <w:bookmarkStart w:id="136" w:name="_Toc256000069"/>
      <w:r w:rsidRPr="00B66689">
        <w:rPr>
          <w:rFonts w:ascii="Nirmala UI" w:hAnsi="Nirmala UI" w:cs="Nirmala UI"/>
          <w:lang w:val="pa"/>
        </w:rPr>
        <w:lastRenderedPageBreak/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136"/>
    </w:p>
    <w:p w14:paraId="72A45DF8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26B5E4C3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ਕੋਲ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</w:t>
      </w:r>
      <w:r w:rsidRPr="00B66689">
        <w:rPr>
          <w:rFonts w:cs="Arial"/>
          <w:lang w:val="pa"/>
        </w:rPr>
        <w:t xml:space="preserve"> TIS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ਵਿਕਲਪਕ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ਵਰਤਣਾ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ਜਦੋਂ</w:t>
      </w:r>
      <w:r w:rsidRPr="00B66689">
        <w:rPr>
          <w:rFonts w:cs="Arial"/>
          <w:lang w:val="pa"/>
        </w:rPr>
        <w:t xml:space="preserve"> TIS </w:t>
      </w:r>
      <w:r w:rsidRPr="00B66689">
        <w:rPr>
          <w:rFonts w:ascii="Nirmala UI" w:hAnsi="Nirmala UI" w:cs="Nirmala UI"/>
          <w:lang w:val="pa"/>
        </w:rPr>
        <w:t>ਦੁਭਾਸ਼ੀਏ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ਉਪਲਬਧ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ਨਹੀਂ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ਹੁੰਦੇ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2B15D572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7FAA50A0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TIS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ਕਰੀਏ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TIS </w:t>
      </w:r>
      <w:r w:rsidRPr="00B66689">
        <w:rPr>
          <w:rFonts w:ascii="Nirmala UI" w:hAnsi="Nirmala UI" w:cs="Nirmala UI"/>
          <w:lang w:val="pa"/>
        </w:rPr>
        <w:t>ਦੁਭਾਸ਼ੀਏ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ਉਪਲਬਧ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ਹੋਣ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ਵਿਕਲਪਕ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ਕਰੀਏ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ਵਿਕਾਸ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ਕਰਨ।</w:t>
      </w:r>
    </w:p>
    <w:p w14:paraId="43E3FEA3" w14:textId="77777777" w:rsidR="00090BD2" w:rsidRPr="00B66689" w:rsidRDefault="00000000" w:rsidP="00A518DE">
      <w:pPr>
        <w:pStyle w:val="Heading5"/>
        <w:rPr>
          <w:rFonts w:ascii="Arial" w:hAnsi="Arial" w:cs="Arial"/>
        </w:rPr>
      </w:pPr>
      <w:bookmarkStart w:id="137" w:name="_Toc256000070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137"/>
    </w:p>
    <w:p w14:paraId="1CAC9E71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254705C2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</w:t>
      </w:r>
      <w:r w:rsidRPr="00B66689">
        <w:rPr>
          <w:rFonts w:cs="Arial"/>
          <w:lang w:val="pa"/>
        </w:rPr>
        <w:t xml:space="preserve">, 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ਭਾਗੀਦਾਰ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ਢੰਗ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30B49980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1B719BEB" w14:textId="77777777" w:rsidR="009A7CC7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, 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ਵਰਤੋਂ।</w:t>
      </w:r>
    </w:p>
    <w:p w14:paraId="707746BB" w14:textId="77777777" w:rsidR="009A7CC7" w:rsidRPr="00B66689" w:rsidRDefault="00000000" w:rsidP="009A7CC7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, 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ਅਨੁਭਵ।</w:t>
      </w:r>
    </w:p>
    <w:p w14:paraId="2AE17543" w14:textId="77777777" w:rsidR="00BD7632" w:rsidRPr="00B66689" w:rsidRDefault="00000000" w:rsidP="00A518DE">
      <w:pPr>
        <w:pStyle w:val="Heading4"/>
        <w:rPr>
          <w:rFonts w:ascii="Arial" w:hAnsi="Arial" w:cs="Arial"/>
        </w:rPr>
      </w:pPr>
      <w:bookmarkStart w:id="138" w:name="_Toc256000071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18</w:t>
      </w:r>
      <w:bookmarkEnd w:id="138"/>
    </w:p>
    <w:p w14:paraId="265C5299" w14:textId="77777777" w:rsidR="009A7CC7" w:rsidRPr="00B66689" w:rsidRDefault="00000000" w:rsidP="009A7CC7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ਗੱਲਬਾਤ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ਔਸਲਾਨ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ਸਮੇਤ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ਮੀਟਿੰਗਾਂ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ਪ੍ਰਕਿਰਿਆਵਾਂ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ਸਮੀਖਿਆ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ਅੱਪਡੇਟ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ਜਿਸ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ਲੰਬੀਆਂ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ਮੀਟਿੰਗਾਂ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ਵਿਕਲਪ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ਲੋੜੀਂਦੇ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ਹੁਨਰਾਂ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ਗਿਆਨ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ਅਨੁਭਵ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ਲੋੜੀਂਦੇ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ਤਰਜੀਹੀ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ਦੁਭਾਸ਼ੀਏ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ਵਿਅਕਤੀਗਤ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3ED98775" w14:textId="77777777" w:rsidR="009B2770" w:rsidRPr="00B66689" w:rsidRDefault="00000000" w:rsidP="00A518DE">
      <w:pPr>
        <w:pStyle w:val="Heading5"/>
        <w:rPr>
          <w:rFonts w:ascii="Arial" w:hAnsi="Arial" w:cs="Arial"/>
        </w:rPr>
      </w:pPr>
      <w:bookmarkStart w:id="139" w:name="_Toc256000072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139"/>
    </w:p>
    <w:p w14:paraId="3A2E5F1B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20037337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ਕੋਲ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ਗੱਲਬਾਤ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ਮੀਟਿੰਗਾਂ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ਅੱਪਡੇਟ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ਪ੍ਰਕਿਰਿਆਵਾਂ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3F67C7BE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lastRenderedPageBreak/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0B6697CC" w14:textId="77777777" w:rsidR="009A7CC7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ਮੀਟਿੰਗਾਂ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ਪ੍ਰਕਿਰਿਆਵਾਂ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ਸਮੀਖਿਆ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ਪ੍ਰਭਾਵੀ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ਸੰਚਾਰ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ਅਪਡੇਟ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79DA236E" w14:textId="77777777" w:rsidR="009A7CC7" w:rsidRPr="00B66689" w:rsidRDefault="00000000" w:rsidP="00FA6F0F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ਮੀਟਿੰਗਾਂ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ਬੁੱਕ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ਪ੍ਰਤੀਸ਼ਤਤਾ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ਜਿਸ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ਵਿਸਥਾਰਤ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ਮੀਟਿੰਗਾਂ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ਪ੍ਰਤੀਸ਼ਤਤਾ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ਦੁਭਾਸ਼ੀਏ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ਸਮੇਂ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ਸ਼ਾਮਿਲ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ਮੀਟਿੰਗਾਂ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ਜਿੱਥੇ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ਲੋੜੀਂਦੇ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ਤਰਜੀਹੀ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ਵਿਅਕਤੀਗਤ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ਮੀਟਿੰਗਾਂ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408E2740" w14:textId="77777777" w:rsidR="001319F6" w:rsidRPr="00B66689" w:rsidRDefault="00000000" w:rsidP="00A518DE">
      <w:pPr>
        <w:pStyle w:val="Heading5"/>
        <w:rPr>
          <w:rFonts w:ascii="Arial" w:hAnsi="Arial" w:cs="Arial"/>
        </w:rPr>
      </w:pPr>
      <w:bookmarkStart w:id="140" w:name="_Toc256000073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140"/>
    </w:p>
    <w:p w14:paraId="2884987F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01DAF63D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>(</w:t>
      </w:r>
      <w:r w:rsidRPr="00B66689">
        <w:rPr>
          <w:rFonts w:ascii="Nirmala UI" w:hAnsi="Nirmala UI" w:cs="Nirmala UI"/>
          <w:lang w:val="pa"/>
        </w:rPr>
        <w:t>ਔਸਲਾਨ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ਸਮੇਤ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ਸ਼ਾਮਿਲ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ਯੋਜਨਾਬੰਦੀ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ਸਮੀਖਿਆ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ਮੀਟਿੰਗਾਂ</w:t>
      </w:r>
      <w:r w:rsidRPr="00B66689">
        <w:rPr>
          <w:rFonts w:cs="Arial"/>
          <w:lang w:val="pa"/>
        </w:rPr>
        <w:t xml:space="preserve">, 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ਲੋੜਾਂ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ਤਰਜੀਹਾਂ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ਉਚਿਤ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ਢੰਗ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ਪੂਰਾ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48253B2E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575C3651" w14:textId="77777777" w:rsidR="003C7B8D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Style w:val="cf01"/>
          <w:rFonts w:ascii="Arial" w:hAnsi="Arial" w:cs="Arial"/>
          <w:sz w:val="24"/>
          <w:szCs w:val="24"/>
        </w:rPr>
      </w:pP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CALD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ਭਾਗੀਦਾਰ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NDIS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ਮੀਟਿੰਗਾਂ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ਵਿੱਚ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ਦੁਭਾਸ਼ੀਆ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ਸੇਵਾਵਾਂ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ਦੇ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ਨਾਲ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ਬਿਹਤਰ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ਅਨੁਭਵਾਂ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ਦੀ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ਰਿਪੋਰਟ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ਕਰਦੇ</w:t>
      </w:r>
      <w:r w:rsidRPr="00B66689">
        <w:rPr>
          <w:rStyle w:val="cf01"/>
          <w:rFonts w:ascii="Arial" w:hAnsi="Arial" w:cs="Arial"/>
          <w:sz w:val="24"/>
          <w:szCs w:val="24"/>
          <w:lang w:val="pa"/>
        </w:rPr>
        <w:t xml:space="preserve"> </w:t>
      </w:r>
      <w:r w:rsidRPr="00B66689">
        <w:rPr>
          <w:rStyle w:val="cf01"/>
          <w:rFonts w:ascii="Nirmala UI" w:hAnsi="Nirmala UI" w:cs="Nirmala UI"/>
          <w:sz w:val="24"/>
          <w:szCs w:val="24"/>
          <w:lang w:val="pa"/>
        </w:rPr>
        <w:t>ਹਨ।</w:t>
      </w:r>
    </w:p>
    <w:p w14:paraId="079CB3C5" w14:textId="77777777" w:rsidR="00B722E9" w:rsidRPr="00B66689" w:rsidRDefault="00000000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ਮੀਟਿੰਗਾਂ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ਬੁੱਕ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ਪ੍ਰਤੀਸ਼ਤਤਾ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ਜਿਸ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ਵਿਸਥਾਰਤ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ਮੀਟਿੰਗਾਂ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ਪ੍ਰਤੀਸ਼ਤਤਾ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ਦੁਭਾਸ਼ੀਏ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ਸਮੇਂ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ਸ਼ਾਮਿਲ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ਮੀਟਿੰਗਾਂ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ਜਿੱਥੇ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ਲੋੜੀਂਦੇ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ਤਰਜੀਹੀ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ਦੁਭਾਸ਼ੀਏ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ਵਿਅਕਤੀਗਤ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ਮੀਟਿੰਗਾਂ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  <w:r w:rsidRPr="00B66689">
        <w:rPr>
          <w:rFonts w:cs="Arial"/>
          <w:lang w:val="pa"/>
        </w:rPr>
        <w:br w:type="page"/>
      </w:r>
    </w:p>
    <w:p w14:paraId="21A94716" w14:textId="77777777" w:rsidR="002B695F" w:rsidRPr="00B66689" w:rsidRDefault="00000000" w:rsidP="00E17C6C">
      <w:pPr>
        <w:pStyle w:val="Heading2"/>
        <w:ind w:left="709"/>
        <w:rPr>
          <w:rFonts w:cs="Arial"/>
        </w:rPr>
      </w:pPr>
      <w:bookmarkStart w:id="141" w:name="_Toc256000074"/>
      <w:bookmarkStart w:id="142" w:name="_Toc138237269"/>
      <w:bookmarkStart w:id="143" w:name="_Toc140076743"/>
      <w:r w:rsidRPr="00B66689">
        <w:rPr>
          <w:rFonts w:ascii="Nirmala UI" w:hAnsi="Nirmala UI" w:cs="Nirmala UI"/>
          <w:lang w:val="pa"/>
        </w:rPr>
        <w:lastRenderedPageBreak/>
        <w:t>ਬਾਜ਼ਾਰ</w:t>
      </w:r>
      <w:bookmarkEnd w:id="141"/>
    </w:p>
    <w:p w14:paraId="7618EB82" w14:textId="77777777" w:rsidR="00BD7632" w:rsidRPr="00B66689" w:rsidRDefault="00000000" w:rsidP="00A518DE">
      <w:pPr>
        <w:pStyle w:val="Heading3"/>
        <w:rPr>
          <w:rFonts w:ascii="Arial" w:hAnsi="Arial" w:cs="Arial"/>
        </w:rPr>
      </w:pPr>
      <w:bookmarkStart w:id="144" w:name="_Toc256000075"/>
      <w:r w:rsidRPr="00B66689">
        <w:rPr>
          <w:rFonts w:ascii="Nirmala UI" w:hAnsi="Nirmala UI" w:cs="Nirmala UI"/>
          <w:lang w:val="pa"/>
        </w:rPr>
        <w:t>ਟੀਚਾ</w:t>
      </w:r>
      <w:r w:rsidRPr="00B66689">
        <w:rPr>
          <w:rFonts w:ascii="Arial" w:hAnsi="Arial" w:cs="Arial"/>
          <w:lang w:val="pa"/>
        </w:rPr>
        <w:t xml:space="preserve"> 8</w:t>
      </w:r>
      <w:bookmarkEnd w:id="144"/>
    </w:p>
    <w:p w14:paraId="350FD63C" w14:textId="77777777" w:rsidR="009A7CC7" w:rsidRPr="00B66689" w:rsidRDefault="00000000" w:rsidP="004337BE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ਪ੍ਰਭਾਵਸ਼ਾਲੀ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ਢੰਗ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ਸੰਚਾਰਿਤ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  <w:bookmarkEnd w:id="142"/>
      <w:bookmarkEnd w:id="143"/>
    </w:p>
    <w:p w14:paraId="3B9A86F3" w14:textId="77777777" w:rsidR="00BD7632" w:rsidRPr="00B66689" w:rsidRDefault="00000000" w:rsidP="00A518DE">
      <w:pPr>
        <w:pStyle w:val="Heading4"/>
        <w:rPr>
          <w:rFonts w:ascii="Arial" w:hAnsi="Arial" w:cs="Arial"/>
        </w:rPr>
      </w:pPr>
      <w:bookmarkStart w:id="145" w:name="_Toc256000076"/>
      <w:bookmarkStart w:id="146" w:name="_Toc135923312"/>
      <w:bookmarkStart w:id="147" w:name="_Toc135926164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19</w:t>
      </w:r>
      <w:bookmarkEnd w:id="145"/>
    </w:p>
    <w:p w14:paraId="3237F93C" w14:textId="77777777" w:rsidR="009A7CC7" w:rsidRPr="00B66689" w:rsidRDefault="00000000" w:rsidP="009A7CC7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ਸਾਂਝੀ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ਕਮਿਸ਼ਨ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ਮਿਲਕੇ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ਸਥਾਨਕ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ਜੁੜਨਾ।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ਉਮੀਦ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ਵਿਆਖਿਆ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</w:p>
    <w:p w14:paraId="28614E49" w14:textId="77777777" w:rsidR="009E2374" w:rsidRPr="00B66689" w:rsidRDefault="00000000" w:rsidP="00A518DE">
      <w:pPr>
        <w:pStyle w:val="Heading5"/>
        <w:rPr>
          <w:rFonts w:ascii="Arial" w:hAnsi="Arial" w:cs="Arial"/>
        </w:rPr>
      </w:pPr>
      <w:bookmarkStart w:id="148" w:name="_Toc256000077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148"/>
    </w:p>
    <w:p w14:paraId="3805180B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36782973" w14:textId="77777777" w:rsidR="009A7CC7" w:rsidRPr="00B66689" w:rsidRDefault="00000000" w:rsidP="00013598">
      <w:pPr>
        <w:ind w:right="-4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ਫੋਕਸਡ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ਮਾਰਕੀਟ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ਆਪਣੀ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ਬਣਾਉਂਦੀ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3ADAF73F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7D4BF6E3" w14:textId="77777777" w:rsidR="009A7CC7" w:rsidRPr="00B66689" w:rsidRDefault="00000000" w:rsidP="00A518DE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ਸਾਂਝੀ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ਗਤੀਵਿਧੀਆਂ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664B5BD9" w14:textId="77777777" w:rsidR="00424BAD" w:rsidRPr="00B66689" w:rsidRDefault="00000000" w:rsidP="00A518DE">
      <w:pPr>
        <w:pStyle w:val="Heading5"/>
        <w:rPr>
          <w:rFonts w:ascii="Arial" w:hAnsi="Arial" w:cs="Arial"/>
        </w:rPr>
      </w:pPr>
      <w:bookmarkStart w:id="149" w:name="_Toc256000078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149"/>
    </w:p>
    <w:p w14:paraId="740F778F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106AA017" w14:textId="77777777" w:rsidR="009A7CC7" w:rsidRPr="00B66689" w:rsidRDefault="00000000" w:rsidP="00A518DE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ਸੇਵਾ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ਨੇ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ਸਮਰੱਥਾ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ਵਧਾਇਆ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658C3EA3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504BDA77" w14:textId="77777777" w:rsidR="004C49AD" w:rsidRPr="00B66689" w:rsidRDefault="00000000" w:rsidP="009B0B26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ਪ੍ਰਭਾਵਸ਼ੀਲਤਾ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ਸਮਰਥਨ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ਫੀਡਬੈਕ।</w:t>
      </w:r>
    </w:p>
    <w:p w14:paraId="0908EC9D" w14:textId="77777777" w:rsidR="00BD7632" w:rsidRPr="00B66689" w:rsidRDefault="00000000" w:rsidP="00A518DE">
      <w:pPr>
        <w:pStyle w:val="Heading4"/>
        <w:rPr>
          <w:rFonts w:ascii="Arial" w:hAnsi="Arial" w:cs="Arial"/>
        </w:rPr>
      </w:pPr>
      <w:bookmarkStart w:id="150" w:name="_Toc256000079"/>
      <w:r w:rsidRPr="00B66689">
        <w:rPr>
          <w:rFonts w:ascii="Nirmala UI" w:hAnsi="Nirmala UI" w:cs="Nirmala UI"/>
          <w:lang w:val="pa"/>
        </w:rPr>
        <w:lastRenderedPageBreak/>
        <w:t>ਕਾਰਵਾਈ</w:t>
      </w:r>
      <w:r w:rsidRPr="00B66689">
        <w:rPr>
          <w:rFonts w:ascii="Arial" w:hAnsi="Arial" w:cs="Arial"/>
          <w:lang w:val="pa"/>
        </w:rPr>
        <w:t xml:space="preserve"> 20</w:t>
      </w:r>
      <w:bookmarkEnd w:id="150"/>
    </w:p>
    <w:p w14:paraId="3669ED4C" w14:textId="77777777" w:rsidR="009A7CC7" w:rsidRPr="00B66689" w:rsidRDefault="00000000" w:rsidP="009A7CC7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ਚੋਣ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ਨਿਯੰਤਰਣ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ਜਾਗਰੂਕਤਾ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ਪੈਦਾ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ਮਾਰਕੀਟਿੰਗ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ਮੁਹਿੰਮ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ਨਿਰੰਤਰ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ਸੰਚਾਰ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ਕਮਿਸ਼ਨ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ਮਿਲਕੇ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ਕਿਵੇਂ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ਭਾਗੀਦਾਰ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ਚੋਣ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ਸਕਦੇ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ਪ੍ਰਦਾਤਾ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ਬਦਲ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ਸਕਦੇ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ਸੁਰੱਖਿਆ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ਉਪਾਅ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ਸਕਦੇ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ਸ਼ਿਕਾਇਤਾਂ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ਸਕਦੇ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18C1412C" w14:textId="77777777" w:rsidR="001F433B" w:rsidRPr="00B66689" w:rsidRDefault="00000000" w:rsidP="00A518DE">
      <w:pPr>
        <w:pStyle w:val="Heading5"/>
        <w:rPr>
          <w:rFonts w:ascii="Arial" w:hAnsi="Arial" w:cs="Arial"/>
        </w:rPr>
      </w:pPr>
      <w:bookmarkStart w:id="151" w:name="_Toc256000080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151"/>
    </w:p>
    <w:p w14:paraId="48EDF02D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6B23DB37" w14:textId="77777777" w:rsidR="009A7CC7" w:rsidRPr="00B66689" w:rsidRDefault="00000000" w:rsidP="00A518DE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ਮਾਰਕੀਟਿੰਗ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ਮੁਹਿੰਮ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ਚੋਣ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ਨਿਯੰਤਰਣ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ਜਾਗਰੂਕਤਾ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ਪੈਦਾ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ਚੋਣ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ਸਮੇਂ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ਸਮਰੱਥਾ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ਵਧਾਉਂਦੀ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ਜਿਸ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ਬਦਲਣ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ਸੁਰੱਖਿਆ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ਸ਼ਿਕਾਇਤਾਂ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ਮਾਰਗਦਰਸ਼ਨ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599DCA42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15653ACB" w14:textId="77777777" w:rsidR="009A7CC7" w:rsidRPr="00B66689" w:rsidRDefault="00000000" w:rsidP="00A518DE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ਮਾਰਕੀਟਿੰਗ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ਮੁਹਿੰਮ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ਵਿਕਾਸ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ਕਰਨ।</w:t>
      </w:r>
    </w:p>
    <w:p w14:paraId="678D380A" w14:textId="77777777" w:rsidR="00280FAF" w:rsidRPr="00B66689" w:rsidRDefault="00000000" w:rsidP="00A518DE">
      <w:pPr>
        <w:pStyle w:val="Heading5"/>
        <w:rPr>
          <w:rFonts w:ascii="Arial" w:hAnsi="Arial" w:cs="Arial"/>
        </w:rPr>
      </w:pPr>
      <w:bookmarkStart w:id="152" w:name="_Toc256000081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152"/>
    </w:p>
    <w:p w14:paraId="2FABBD9D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6A95EBAD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ਨੇ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ਮੁਲਾਂਕਣ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ਆਪਣੀ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ਚੋਣ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ਨਿਯੰਤਰਣ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ਅਧਿਕਾਰ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ਸਮਰੱਥਾ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ਸੁਧਾਰ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147F3C2B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7033FBCF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ਆਪਣੇ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ਅਧਿਕਾਰਾਂ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ਬਦਲਣਾ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ਸੰਭਾਵੀ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ਸ਼ੋਸ਼ਣ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ਜ਼ੋਖਮਾਂ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ਸ਼ਿਕਾਇਤ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ਰਿਪੋਰਟ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15502B43" w14:textId="77777777" w:rsidR="00BD7632" w:rsidRPr="00B66689" w:rsidRDefault="00000000" w:rsidP="00A518DE">
      <w:pPr>
        <w:pStyle w:val="Heading4"/>
        <w:rPr>
          <w:rFonts w:ascii="Arial" w:hAnsi="Arial" w:cs="Arial"/>
        </w:rPr>
      </w:pPr>
      <w:bookmarkStart w:id="153" w:name="_Toc256000082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21</w:t>
      </w:r>
      <w:bookmarkEnd w:id="153"/>
    </w:p>
    <w:p w14:paraId="3F9874F1" w14:textId="77777777" w:rsidR="009A7CC7" w:rsidRPr="00B66689" w:rsidRDefault="00000000" w:rsidP="009A7CC7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ਕਮਿਸ਼ਨ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ਘੱਟੋ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ਘੱਟ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ਮਾਪਦੰਡਾਂ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ਹੋਣਾ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ਜਿਨ੍ਹਾਂ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ਪਾਲਣ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ਹੁੰਦੀ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ਗੁਣਵੱਤਾ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ਅਜਿਹੇ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ਹੋਣਾ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ਦੱਸਦੇ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ਢੁੱਕਵੀਂਆਂ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ਕਿਹੋ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ਜਿਹੀਆਂ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ਦਿਖਾਈ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ਦਿੰਦੀਆਂ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ਮਾਪਦੰਡ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ਗੁਣਵੱਤਾ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ਮਾਪਦੰਡ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ਫਿਰ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ਸਪਸ਼ਟ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ਸੂਚਿਤ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56CB25F4" w14:textId="77777777" w:rsidR="004C49AD" w:rsidRPr="00B66689" w:rsidRDefault="00000000" w:rsidP="009B0B26">
      <w:pPr>
        <w:pStyle w:val="Heading5"/>
        <w:rPr>
          <w:rFonts w:ascii="Arial" w:hAnsi="Arial" w:cs="Arial"/>
        </w:rPr>
      </w:pPr>
      <w:bookmarkStart w:id="154" w:name="_Toc256000083"/>
      <w:r w:rsidRPr="00B66689">
        <w:rPr>
          <w:rFonts w:ascii="Nirmala UI" w:hAnsi="Nirmala UI" w:cs="Nirmala UI"/>
          <w:lang w:val="pa"/>
        </w:rPr>
        <w:lastRenderedPageBreak/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154"/>
    </w:p>
    <w:p w14:paraId="4A7BEAC4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0EEA34FA" w14:textId="77777777" w:rsidR="009A7CC7" w:rsidRPr="00B66689" w:rsidRDefault="00000000" w:rsidP="00A518DE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ਮਾਪਦੰਡ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ਗੁਣਵੱਤਾ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ਸੰਵੇਦਨਸ਼ੀਲ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ਸਦਮੇ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ਸੂਚਿਤ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ਪੇਸ਼ਕਸ਼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49FF1125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5941865E" w14:textId="77777777" w:rsidR="009A7CC7" w:rsidRPr="00B66689" w:rsidRDefault="00000000" w:rsidP="00A518DE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ਗੁਣਵੱਤਾ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ਉਪਾਵਾਂ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ਵਿਕਾਸ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ਲਾਗੂ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ਸੰਚਾਰ।</w:t>
      </w:r>
    </w:p>
    <w:p w14:paraId="41CC9A64" w14:textId="77777777" w:rsidR="001426ED" w:rsidRPr="00B66689" w:rsidRDefault="00000000" w:rsidP="00A518DE">
      <w:pPr>
        <w:pStyle w:val="Heading5"/>
        <w:rPr>
          <w:rFonts w:ascii="Arial" w:hAnsi="Arial" w:cs="Arial"/>
        </w:rPr>
      </w:pPr>
      <w:bookmarkStart w:id="155" w:name="_Toc256000084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155"/>
    </w:p>
    <w:p w14:paraId="614BCACA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33AF86C5" w14:textId="77777777" w:rsidR="009A7CC7" w:rsidRPr="00B66689" w:rsidRDefault="00000000" w:rsidP="00A518DE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ਕੋਲ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ਸੰਵੇਦਨਸ਼ੀਲ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ਸਦਮਾ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ਸੂਚਿਤ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ਸਮਰੱਥਾ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6FD1EFCE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63E9B389" w14:textId="77777777" w:rsidR="009A7CC7" w:rsidRPr="00B66689" w:rsidRDefault="00000000" w:rsidP="009A7CC7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ਸੇਵਾ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ਗੁਣਵੱਤਾ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ਅਨੁਸਾਰ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179978CC" w14:textId="77777777" w:rsidR="009A7CC7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ਗੁਣਵੱਤਾ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ਪ੍ਰਭਾਵਸ਼ੀਲਤਾ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ਫੀਡਬੈਕ।</w:t>
      </w:r>
    </w:p>
    <w:p w14:paraId="75BBDE68" w14:textId="77777777" w:rsidR="009A7CC7" w:rsidRPr="00B66689" w:rsidRDefault="00000000" w:rsidP="009A7CC7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ਗੁਣਵੱਤਾ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ਉਤਸ਼ਾਹਿਤ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ਸੰਚਾਰ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ਰਣਨੀਤੀਆਂ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ਪ੍ਰਭਾਵਸ਼ੀਲਤਾ।</w:t>
      </w:r>
    </w:p>
    <w:p w14:paraId="435033BE" w14:textId="77777777" w:rsidR="00BD7632" w:rsidRPr="00B66689" w:rsidRDefault="00000000" w:rsidP="00A518DE">
      <w:pPr>
        <w:pStyle w:val="Heading3"/>
        <w:rPr>
          <w:rFonts w:ascii="Arial" w:hAnsi="Arial" w:cs="Arial"/>
        </w:rPr>
      </w:pPr>
      <w:bookmarkStart w:id="156" w:name="_Toc256000085"/>
      <w:bookmarkStart w:id="157" w:name="_Toc137148834"/>
      <w:bookmarkStart w:id="158" w:name="_Toc137149334"/>
      <w:bookmarkStart w:id="159" w:name="_Toc137149465"/>
      <w:bookmarkStart w:id="160" w:name="_Toc137150071"/>
      <w:bookmarkStart w:id="161" w:name="_Toc138237270"/>
      <w:bookmarkStart w:id="162" w:name="_Toc140076744"/>
      <w:r w:rsidRPr="00B66689">
        <w:rPr>
          <w:rFonts w:ascii="Nirmala UI" w:hAnsi="Nirmala UI" w:cs="Nirmala UI"/>
          <w:lang w:val="pa"/>
        </w:rPr>
        <w:t>ਟੀਚਾ</w:t>
      </w:r>
      <w:r w:rsidRPr="00B66689">
        <w:rPr>
          <w:rFonts w:ascii="Arial" w:hAnsi="Arial" w:cs="Arial"/>
          <w:lang w:val="pa"/>
        </w:rPr>
        <w:t xml:space="preserve"> 9</w:t>
      </w:r>
      <w:bookmarkEnd w:id="156"/>
    </w:p>
    <w:p w14:paraId="76DDD284" w14:textId="77777777" w:rsidR="009A7CC7" w:rsidRPr="00B66689" w:rsidRDefault="00000000" w:rsidP="004337BE">
      <w:pPr>
        <w:rPr>
          <w:rFonts w:eastAsia="Arial" w:cs="Arial"/>
          <w:lang w:val="en-AU" w:eastAsia="en-US"/>
        </w:rPr>
      </w:pPr>
      <w:r w:rsidRPr="00B66689">
        <w:rPr>
          <w:rFonts w:ascii="Nirmala UI" w:hAnsi="Nirmala UI" w:cs="Nirmala UI"/>
          <w:lang w:val="pa"/>
        </w:rPr>
        <w:t>ਇੱਥੇ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ਵਧੇਰੇ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ਪ੍ਰਦਾਤਾ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ਗੁਣਵੱਤਾ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ਢੁੱਕਵੀਆਂ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ਜਵਾਬਦੇਹ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ਸੁਰੱਖਿਅਤ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  <w:bookmarkEnd w:id="146"/>
      <w:bookmarkEnd w:id="147"/>
      <w:bookmarkEnd w:id="157"/>
      <w:bookmarkEnd w:id="158"/>
      <w:bookmarkEnd w:id="159"/>
      <w:bookmarkEnd w:id="160"/>
      <w:bookmarkEnd w:id="161"/>
      <w:bookmarkEnd w:id="162"/>
    </w:p>
    <w:p w14:paraId="36E211A2" w14:textId="77777777" w:rsidR="00BD7632" w:rsidRPr="00B66689" w:rsidRDefault="00000000" w:rsidP="00A518DE">
      <w:pPr>
        <w:pStyle w:val="Heading4"/>
        <w:rPr>
          <w:rFonts w:ascii="Arial" w:hAnsi="Arial" w:cs="Arial"/>
        </w:rPr>
      </w:pPr>
      <w:bookmarkStart w:id="163" w:name="_Toc256000086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22</w:t>
      </w:r>
      <w:bookmarkEnd w:id="163"/>
    </w:p>
    <w:p w14:paraId="19CB3B1C" w14:textId="77777777" w:rsidR="009A7CC7" w:rsidRPr="00B66689" w:rsidRDefault="00000000" w:rsidP="009A7CC7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ਭਾਈਚਾਰਕ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ਸੰਸਥਾਵਾਂ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ਸਹਾਇਤਾਵਾਂ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ਸਹਿਯੋਗ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ਤਾਲਮੇਲ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ਸਿੱਧੀ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ਦੇਖਭਾਲ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ਸਮੇਤ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ਪੇਸ਼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ਆਉਂਦੀਆਂ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ਚੁਣੌਤੀਆਂ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ਰੁਕਾਵਟਾਂ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ਰੁਕਾਵਟਾਂ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ਦੂਰ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ਏਜੰਸੀਆਂ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ਸੈਕਟਰ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ਮਿਲਕੇ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</w:p>
    <w:p w14:paraId="24A7710C" w14:textId="77777777" w:rsidR="00D27DF9" w:rsidRPr="00B66689" w:rsidRDefault="00000000" w:rsidP="00A518DE">
      <w:pPr>
        <w:pStyle w:val="Heading5"/>
        <w:rPr>
          <w:rFonts w:ascii="Arial" w:hAnsi="Arial" w:cs="Arial"/>
        </w:rPr>
      </w:pPr>
      <w:bookmarkStart w:id="164" w:name="_Toc256000087"/>
      <w:r w:rsidRPr="00B66689">
        <w:rPr>
          <w:rFonts w:ascii="Nirmala UI" w:hAnsi="Nirmala UI" w:cs="Nirmala UI"/>
          <w:lang w:val="pa"/>
        </w:rPr>
        <w:lastRenderedPageBreak/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164"/>
    </w:p>
    <w:p w14:paraId="46A8A4F6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4ECD55C5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ਭਾਈਚਾਰਕ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ਸੰਸਥਾਵਾਂ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ਕੋਲ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ਤਾਲਮੇਲ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ਸਿੱਧੀ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ਦੇਖਭਾਲ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ਸਮੇਤ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ਵਧੇਰੇ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ਮੌਕੇ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ਉਪਲਬਧ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36604FB1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27DE0D13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ਭਾਈਚਾਰਕ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ਸੰਸਥਾਵਾਂ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ਸਮਰੱਥਾ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ਪ੍ਰਭਾਵਿਤ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ਰੁਕਾਵਟਾਂ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ਸੰਚਾਰ।</w:t>
      </w:r>
    </w:p>
    <w:p w14:paraId="0CA8483B" w14:textId="77777777" w:rsidR="007E48A6" w:rsidRPr="00B66689" w:rsidRDefault="00000000" w:rsidP="00A518DE">
      <w:pPr>
        <w:pStyle w:val="Heading5"/>
        <w:rPr>
          <w:rFonts w:ascii="Arial" w:hAnsi="Arial" w:cs="Arial"/>
        </w:rPr>
      </w:pPr>
      <w:bookmarkStart w:id="165" w:name="_Toc256000088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165"/>
    </w:p>
    <w:p w14:paraId="2EE7A6FF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07FE5AE2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ਭਾਈਚਾਰਕ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ਸੰਸਥਾਵਾਂ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ਕੋਲ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ਮਾਰਕੀਟ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ਦਾਖਲ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ਸਮਰੱਥਾ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43F14633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1A1EF1EA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ਭਾਈਚਾਰਕ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ਸੰਸਥਾਵਾਂ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ਪ੍ਰਭਾਵਿਤ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ਹੋਈਆਂ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ਰੁਕਾਵਟਾਂ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ਘਟਾਉਣ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ਗਈਆਂ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ਕਾਰਵਾਈਆਂ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ਕਾਰਵਾਈਆਂ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ਪ੍ਰਭਾਵਸ਼ੀਲਤਾ</w:t>
      </w:r>
      <w:r w:rsidRPr="00B66689">
        <w:rPr>
          <w:rFonts w:cs="Arial"/>
          <w:lang w:val="pa"/>
        </w:rPr>
        <w:t>)</w:t>
      </w:r>
      <w:r w:rsidRPr="00B66689">
        <w:rPr>
          <w:rFonts w:ascii="Nirmala UI" w:hAnsi="Nirmala UI" w:cs="Nirmala UI"/>
          <w:lang w:val="pa"/>
        </w:rPr>
        <w:t>।</w:t>
      </w:r>
    </w:p>
    <w:p w14:paraId="30335A40" w14:textId="77777777" w:rsidR="008F2604" w:rsidRPr="00B66689" w:rsidRDefault="00000000" w:rsidP="00A518DE">
      <w:pPr>
        <w:pStyle w:val="Heading4"/>
        <w:rPr>
          <w:rFonts w:ascii="Arial" w:hAnsi="Arial" w:cs="Arial"/>
        </w:rPr>
      </w:pPr>
      <w:bookmarkStart w:id="166" w:name="_Toc256000089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23</w:t>
      </w:r>
      <w:bookmarkEnd w:id="166"/>
    </w:p>
    <w:p w14:paraId="3D1A2497" w14:textId="77777777" w:rsidR="009A7CC7" w:rsidRPr="00B66689" w:rsidRDefault="00000000" w:rsidP="009A7CC7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ਏਜੰਸੀਆਂ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ਅਧਿਕਾਰਾਂ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ਨੈਸ਼ਨਲ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ਐਕਰੀਡੀਟੇਸ਼ਨ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ਅਥਾਰਟੀ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ਟ੍ਰਾਂਸਲੇਟਰਜ਼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ਐਂਡ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ਇੰਟਰਪ੍ਰੇਟਰਜ਼</w:t>
      </w:r>
      <w:r w:rsidRPr="00B66689">
        <w:rPr>
          <w:rFonts w:cs="Arial"/>
          <w:lang w:val="pa"/>
        </w:rPr>
        <w:t xml:space="preserve"> (NAATI)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ਪ੍ਰਮਾਣਿਤ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ਵਧਾਉਣਾ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2EFA7871" w14:textId="77777777" w:rsidR="000E1D77" w:rsidRPr="00B66689" w:rsidRDefault="00000000" w:rsidP="00A518DE">
      <w:pPr>
        <w:pStyle w:val="Heading5"/>
        <w:rPr>
          <w:rFonts w:ascii="Arial" w:hAnsi="Arial" w:cs="Arial"/>
        </w:rPr>
      </w:pPr>
      <w:bookmarkStart w:id="167" w:name="_Toc256000090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167"/>
    </w:p>
    <w:p w14:paraId="59EB5ABF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3505271B" w14:textId="77777777" w:rsidR="009A7CC7" w:rsidRPr="00B66689" w:rsidRDefault="00000000" w:rsidP="00A518DE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ਸਰਕਾਰੀ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ਏਜੰਸੀਆਂ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ਸੰਬੰਧਿਤ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ਅਧਿਕਾਰਾਂ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ਗੁਣਵੱਤਾ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ਨਿਪੁੰਨ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ਪਹਿਲਕਦਮੀਆਂ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ਸਹਿਯੋਗ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ਵਕਾਲਤ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21BA08DB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lastRenderedPageBreak/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78F28F6C" w14:textId="77777777" w:rsidR="009A7CC7" w:rsidRPr="00B66689" w:rsidRDefault="00000000" w:rsidP="00A518DE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ਸਰਕਾਰੀ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ਏਜੰਸੀਆਂ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ਹਿੱਤਧਾਰਕਾਂ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ਪੂਰੀਆਂ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ਸ਼ਮੂਲੀਅਤ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ਗਤੀਵਿਧੀਆਂ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ਪ੍ਰਤੀਸ਼ਤਤਾ।</w:t>
      </w:r>
    </w:p>
    <w:p w14:paraId="0C752896" w14:textId="77777777" w:rsidR="00B57EC7" w:rsidRPr="00B66689" w:rsidRDefault="00000000" w:rsidP="00A518DE">
      <w:pPr>
        <w:pStyle w:val="Heading5"/>
        <w:rPr>
          <w:rFonts w:ascii="Arial" w:hAnsi="Arial" w:cs="Arial"/>
        </w:rPr>
      </w:pPr>
      <w:bookmarkStart w:id="168" w:name="_Toc256000091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168"/>
    </w:p>
    <w:p w14:paraId="05A2A9D5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ਨਤੀਜੇ</w:t>
      </w:r>
    </w:p>
    <w:p w14:paraId="4C5A11B7" w14:textId="77777777" w:rsidR="0046217C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ਗੁਣਵੱਤਾ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ਉਪਲਬਧਤਾ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ਸਮਰਥਨ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3666824E" w14:textId="77777777" w:rsidR="009A7CC7" w:rsidRPr="00B66689" w:rsidRDefault="00000000" w:rsidP="00147D4E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ਮੌਜੂਦਾ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ਅਧਿਕਾਰਾਂ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ਸਮਝ।</w:t>
      </w:r>
    </w:p>
    <w:p w14:paraId="15A1C899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7A995C63" w14:textId="77777777" w:rsidR="009A7CC7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ਸਹਿਯੋਗ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ਵਕਾਲਤ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ਉਚਿਤ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ਪਹਿਲਕਦਮੀਆਂ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ਮੌਜੂਦਾ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ਯੋਜਨਾਬੱਧ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ਪ੍ਰਤੀਸ਼ਤਤਾ</w:t>
      </w:r>
    </w:p>
    <w:p w14:paraId="687A34C1" w14:textId="77777777" w:rsidR="009A7CC7" w:rsidRPr="00B66689" w:rsidRDefault="00000000" w:rsidP="009A7CC7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ਉਪਲਬਧ</w:t>
      </w:r>
      <w:r w:rsidRPr="00B66689">
        <w:rPr>
          <w:rFonts w:cs="Arial"/>
          <w:lang w:val="pa"/>
        </w:rPr>
        <w:t xml:space="preserve"> NAATI-</w:t>
      </w:r>
      <w:r w:rsidRPr="00B66689">
        <w:rPr>
          <w:rFonts w:ascii="Nirmala UI" w:hAnsi="Nirmala UI" w:cs="Nirmala UI"/>
          <w:lang w:val="pa"/>
        </w:rPr>
        <w:t>ਪ੍ਰਮਾਣਿਤ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ਦੁਭਾਸ਼ੀਆ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ਪ੍ਰਤੀਸ਼ਤਤਾ।</w:t>
      </w:r>
    </w:p>
    <w:p w14:paraId="3346B472" w14:textId="77777777" w:rsidR="009A7CC7" w:rsidRPr="00B66689" w:rsidRDefault="00000000" w:rsidP="009A7CC7">
      <w:pPr>
        <w:rPr>
          <w:rFonts w:cs="Arial"/>
        </w:rPr>
      </w:pPr>
      <w:r w:rsidRPr="00B66689">
        <w:rPr>
          <w:rFonts w:cs="Arial"/>
        </w:rPr>
        <w:br w:type="page"/>
      </w:r>
    </w:p>
    <w:p w14:paraId="3A853535" w14:textId="77777777" w:rsidR="009A7CC7" w:rsidRPr="00B66689" w:rsidRDefault="00000000" w:rsidP="00E17C6C">
      <w:pPr>
        <w:pStyle w:val="Heading2"/>
        <w:ind w:left="709"/>
        <w:rPr>
          <w:rFonts w:cs="Arial"/>
        </w:rPr>
      </w:pPr>
      <w:bookmarkStart w:id="169" w:name="_Toc256000092"/>
      <w:bookmarkStart w:id="170" w:name="_Toc135923313"/>
      <w:bookmarkStart w:id="171" w:name="_Toc135926165"/>
      <w:bookmarkStart w:id="172" w:name="_Toc137148835"/>
      <w:bookmarkStart w:id="173" w:name="_Toc137149335"/>
      <w:bookmarkStart w:id="174" w:name="_Toc137149466"/>
      <w:bookmarkStart w:id="175" w:name="_Toc137150072"/>
      <w:r w:rsidRPr="00B66689">
        <w:rPr>
          <w:rFonts w:ascii="Nirmala UI" w:hAnsi="Nirmala UI" w:cs="Nirmala UI"/>
          <w:lang w:val="pa"/>
        </w:rPr>
        <w:lastRenderedPageBreak/>
        <w:t>ਡੇਟਾ</w:t>
      </w:r>
      <w:bookmarkEnd w:id="169"/>
      <w:bookmarkEnd w:id="170"/>
      <w:bookmarkEnd w:id="171"/>
      <w:bookmarkEnd w:id="172"/>
      <w:bookmarkEnd w:id="173"/>
      <w:bookmarkEnd w:id="174"/>
      <w:bookmarkEnd w:id="175"/>
    </w:p>
    <w:p w14:paraId="23570A26" w14:textId="77777777" w:rsidR="008F2604" w:rsidRPr="00B66689" w:rsidRDefault="00000000" w:rsidP="00A518DE">
      <w:pPr>
        <w:pStyle w:val="Heading3"/>
        <w:rPr>
          <w:rFonts w:ascii="Arial" w:hAnsi="Arial" w:cs="Arial"/>
        </w:rPr>
      </w:pPr>
      <w:bookmarkStart w:id="176" w:name="_Toc256000093"/>
      <w:bookmarkStart w:id="177" w:name="_Toc135923314"/>
      <w:bookmarkStart w:id="178" w:name="_Toc135926166"/>
      <w:bookmarkStart w:id="179" w:name="_Toc137148836"/>
      <w:bookmarkStart w:id="180" w:name="_Toc137149336"/>
      <w:bookmarkStart w:id="181" w:name="_Toc137149467"/>
      <w:bookmarkStart w:id="182" w:name="_Toc137150073"/>
      <w:bookmarkStart w:id="183" w:name="_Toc138237272"/>
      <w:bookmarkStart w:id="184" w:name="_Toc140076746"/>
      <w:r w:rsidRPr="00B66689">
        <w:rPr>
          <w:rFonts w:ascii="Nirmala UI" w:hAnsi="Nirmala UI" w:cs="Nirmala UI"/>
          <w:lang w:val="pa"/>
        </w:rPr>
        <w:t>ਟੀਚਾ</w:t>
      </w:r>
      <w:r w:rsidRPr="00B66689">
        <w:rPr>
          <w:rFonts w:ascii="Arial" w:hAnsi="Arial" w:cs="Arial"/>
          <w:lang w:val="pa"/>
        </w:rPr>
        <w:t xml:space="preserve"> 10</w:t>
      </w:r>
      <w:bookmarkEnd w:id="176"/>
    </w:p>
    <w:p w14:paraId="5D2D09C0" w14:textId="77777777" w:rsidR="009A7CC7" w:rsidRPr="00B66689" w:rsidRDefault="00000000" w:rsidP="00720A9C">
      <w:pPr>
        <w:rPr>
          <w:rFonts w:cs="Arial"/>
        </w:rPr>
      </w:pPr>
      <w:r w:rsidRPr="00B66689">
        <w:rPr>
          <w:rFonts w:cs="Arial"/>
          <w:lang w:val="pa"/>
        </w:rPr>
        <w:t xml:space="preserve">NDIA 'CALD'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ਸਹਿ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ਡਿਜ਼ਾਈਨ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ਸਹਿਮਤੀ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ਪਰਿਭਾਸ਼ਾ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ਉਪਯੋਗੀ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ਡੇਟਾ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ਇਕੱਠਾ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ਸਮਰਥਨ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  <w:bookmarkStart w:id="185" w:name="_Toc135923315"/>
      <w:bookmarkStart w:id="186" w:name="_Toc135926167"/>
      <w:bookmarkStart w:id="187" w:name="_Toc137148837"/>
      <w:bookmarkStart w:id="188" w:name="_Toc137149337"/>
      <w:bookmarkStart w:id="189" w:name="_Toc137149468"/>
      <w:bookmarkStart w:id="190" w:name="_Toc137150074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p w14:paraId="23DC0290" w14:textId="77777777" w:rsidR="008F2604" w:rsidRPr="00B66689" w:rsidRDefault="00000000" w:rsidP="00A518DE">
      <w:pPr>
        <w:pStyle w:val="Heading4"/>
        <w:rPr>
          <w:rFonts w:ascii="Arial" w:hAnsi="Arial" w:cs="Arial"/>
        </w:rPr>
      </w:pPr>
      <w:bookmarkStart w:id="191" w:name="_Toc256000094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24</w:t>
      </w:r>
      <w:bookmarkEnd w:id="191"/>
    </w:p>
    <w:p w14:paraId="4A5B12CC" w14:textId="565371C2" w:rsidR="009A7CC7" w:rsidRPr="00B66689" w:rsidRDefault="00000000" w:rsidP="009A7CC7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ਵਧੇਰੇ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ਸ਼ਮੂਲੀਅਤ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ਪਰਿਭਾਸ਼ਾ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ਪ੍ਰਕਾਸ਼ਿਤ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="004A1C71" w:rsidRPr="00B66689">
        <w:rPr>
          <w:rFonts w:cs="Arial"/>
          <w:rtl/>
          <w:lang w:val="pa"/>
        </w:rPr>
        <w:t>,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ਏਜੰਸੀਆਂ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ਵਿਰੋਧਤਾਵਾਂ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ਮਾਨਤਾ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ਦਿੰਦੀ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ਪਰਿਭਾਸ਼ਾ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ਇਕਸਾਰ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NDIA </w:t>
      </w:r>
      <w:r w:rsidRPr="00B66689">
        <w:rPr>
          <w:rFonts w:ascii="Nirmala UI" w:hAnsi="Nirmala UI" w:cs="Nirmala UI"/>
          <w:lang w:val="pa"/>
        </w:rPr>
        <w:t>ਡਾਟਾ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ਇਕੱਤਰ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ਤਰੀਕਿਆਂ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ਅੱਪਡੇਟ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</w:p>
    <w:p w14:paraId="22ECF6B3" w14:textId="77777777" w:rsidR="00B83499" w:rsidRPr="00B66689" w:rsidRDefault="00000000" w:rsidP="00A518DE">
      <w:pPr>
        <w:pStyle w:val="Heading5"/>
        <w:rPr>
          <w:rFonts w:ascii="Arial" w:hAnsi="Arial" w:cs="Arial"/>
        </w:rPr>
      </w:pPr>
      <w:bookmarkStart w:id="192" w:name="_Toc256000095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192"/>
    </w:p>
    <w:p w14:paraId="77C0FBA7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41833293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NDIA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ਵਧੇਰੇ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ਸ਼ਮੂਲੀਅਤ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ਪਰਿਭਾਸ਼ਾ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ਭਾਸ਼ਾਈ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ਵਿਰੋਧਤਾਵਾਂ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ਢੰਗ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61380372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3CE928A5" w14:textId="77777777" w:rsidR="009A7CC7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ਪਰਿਭਾਸ਼ਾ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ਵਿਕਾਸ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ਪ੍ਰਕਾਸ਼ਨ।</w:t>
      </w:r>
    </w:p>
    <w:p w14:paraId="57C921EC" w14:textId="77777777" w:rsidR="009A7CC7" w:rsidRPr="00B66689" w:rsidRDefault="00000000" w:rsidP="009A7CC7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ਪਰਿਭਾਸ਼ਾ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ਸ਼ਮੂਲੀਅਤ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ਪ੍ਰਭਾਵਸ਼ੀਲਤਾ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ਸੈਕਟਰ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ਫੀਡਬੈਕ।</w:t>
      </w:r>
    </w:p>
    <w:p w14:paraId="5A274EB9" w14:textId="77777777" w:rsidR="001267C4" w:rsidRPr="00B66689" w:rsidRDefault="00000000" w:rsidP="00A518DE">
      <w:pPr>
        <w:pStyle w:val="Heading5"/>
        <w:rPr>
          <w:rFonts w:ascii="Arial" w:hAnsi="Arial" w:cs="Arial"/>
        </w:rPr>
      </w:pPr>
      <w:bookmarkStart w:id="193" w:name="_Toc256000096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193"/>
    </w:p>
    <w:p w14:paraId="3103EFF1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7F18B721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ਭਾਈਚਾਰੇ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</w:t>
      </w:r>
      <w:r w:rsidRPr="00B66689">
        <w:rPr>
          <w:rFonts w:cs="Arial"/>
          <w:lang w:val="pa"/>
        </w:rPr>
        <w:t xml:space="preserve"> NDIA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ਜਾਂਦੀ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ਵਧੇਰੇ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ਸ਼ਮੂਲੀਅਤ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ਪਰਿਭਾਸ਼ਾ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ਜੁੜਨ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7236713C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2DA2FB91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ਪਰਿਭਾਸ਼ਾ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ਡੇਟਾ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ਇਕੱਤਰ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ਸ਼ੁੱਧਤਾ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ਗੁਣਵੱਤਾ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ਸੂਝ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ਵਾਧਾ।</w:t>
      </w:r>
    </w:p>
    <w:p w14:paraId="6099AB63" w14:textId="77777777" w:rsidR="00C92715" w:rsidRPr="00B66689" w:rsidRDefault="00000000" w:rsidP="00A518DE">
      <w:pPr>
        <w:pStyle w:val="Heading3"/>
        <w:rPr>
          <w:rFonts w:ascii="Arial" w:hAnsi="Arial" w:cs="Arial"/>
        </w:rPr>
      </w:pPr>
      <w:bookmarkStart w:id="194" w:name="_Toc256000097"/>
      <w:bookmarkStart w:id="195" w:name="_Toc138237273"/>
      <w:bookmarkStart w:id="196" w:name="_Toc140076747"/>
      <w:r w:rsidRPr="00B66689">
        <w:rPr>
          <w:rFonts w:ascii="Nirmala UI" w:hAnsi="Nirmala UI" w:cs="Nirmala UI"/>
          <w:lang w:val="pa"/>
        </w:rPr>
        <w:lastRenderedPageBreak/>
        <w:t>ਟੀਚਾ</w:t>
      </w:r>
      <w:r w:rsidRPr="00B66689">
        <w:rPr>
          <w:rFonts w:ascii="Arial" w:hAnsi="Arial" w:cs="Arial"/>
          <w:lang w:val="pa"/>
        </w:rPr>
        <w:t xml:space="preserve"> 11</w:t>
      </w:r>
      <w:bookmarkEnd w:id="194"/>
    </w:p>
    <w:p w14:paraId="0250DA46" w14:textId="77777777" w:rsidR="009A7CC7" w:rsidRPr="00B66689" w:rsidRDefault="00000000" w:rsidP="00A518DE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ਡੇਟਾ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ਸਬੂਤ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ਆਧਾਰਿਤ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ਫ਼ੈਸਲੇ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ਲੈਣ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NDIA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ਅਨੁਭਵਾਂ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ਨਤੀਜਿਆਂ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  <w:bookmarkEnd w:id="185"/>
      <w:bookmarkEnd w:id="186"/>
      <w:bookmarkEnd w:id="187"/>
      <w:bookmarkEnd w:id="188"/>
      <w:bookmarkEnd w:id="189"/>
      <w:bookmarkEnd w:id="190"/>
      <w:bookmarkEnd w:id="195"/>
      <w:bookmarkEnd w:id="196"/>
    </w:p>
    <w:p w14:paraId="72D252B8" w14:textId="77777777" w:rsidR="00C92715" w:rsidRPr="00B66689" w:rsidRDefault="00000000" w:rsidP="00A518DE">
      <w:pPr>
        <w:pStyle w:val="Heading4"/>
        <w:rPr>
          <w:rFonts w:ascii="Arial" w:hAnsi="Arial" w:cs="Arial"/>
        </w:rPr>
      </w:pPr>
      <w:bookmarkStart w:id="197" w:name="_Toc256000098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25</w:t>
      </w:r>
      <w:bookmarkEnd w:id="197"/>
    </w:p>
    <w:p w14:paraId="09BC4BE5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ਸੈਕਟਰ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ਸਬੂਤ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ਆਧਾਰਿਤ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ਫ਼ੈਸਲੇ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ਲੈਣ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ਯੋਗ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ਡੇਟਾ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ਖੋਜ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ਪਛਾਣ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ਪ੍ਰਕਾਸ਼ਿਤ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</w:p>
    <w:p w14:paraId="17B83BBA" w14:textId="77777777" w:rsidR="00092964" w:rsidRPr="00B66689" w:rsidRDefault="00000000" w:rsidP="00A518DE">
      <w:pPr>
        <w:pStyle w:val="Heading5"/>
        <w:rPr>
          <w:rFonts w:ascii="Arial" w:hAnsi="Arial" w:cs="Arial"/>
        </w:rPr>
      </w:pPr>
      <w:bookmarkStart w:id="198" w:name="_Toc256000099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198"/>
    </w:p>
    <w:p w14:paraId="11D81681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29E414BA" w14:textId="77777777" w:rsidR="009A7CC7" w:rsidRPr="00B66689" w:rsidRDefault="00000000" w:rsidP="00A518DE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ਅੱਪਡੇਟ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ਡੇਟਾ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ਪ੍ਰਣਾਲੀ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ਡੇਟਾ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ਇਕੱਠਾ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ਸੂਝ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ਇਜਾਜ਼ਤ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ਦਿੰਦੀ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2DFBF073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35442D31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ਸੰਬੰਧ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ਸੰਬੰਧਿਤ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ਡੇਟਾ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ਇਕੱਠਾ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ਅੱਪਡੇਟ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ਡੇਟਾ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ਪ੍ਰਣਾਲੀ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ਵਿਕਾਸ।</w:t>
      </w:r>
    </w:p>
    <w:p w14:paraId="13867A3C" w14:textId="77777777" w:rsidR="00890E9C" w:rsidRPr="00B66689" w:rsidRDefault="00000000" w:rsidP="00A518DE">
      <w:pPr>
        <w:pStyle w:val="Heading5"/>
        <w:rPr>
          <w:rFonts w:ascii="Arial" w:hAnsi="Arial" w:cs="Arial"/>
        </w:rPr>
      </w:pPr>
      <w:bookmarkStart w:id="199" w:name="_Toc256000100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199"/>
    </w:p>
    <w:p w14:paraId="290C0393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4CF1E595" w14:textId="77777777" w:rsidR="009A7CC7" w:rsidRPr="00B66689" w:rsidRDefault="00000000" w:rsidP="00A518DE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ਡੇਟਾ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ਸੂਝ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ਸੈਕਟਰ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ਸਬੂਤ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ਆਧਾਰਿਤ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ਫ਼ੈਸਲੇ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ਲੈਣ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ਮੱਦਦ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77017465" w14:textId="77777777" w:rsidR="009A7CC7" w:rsidRPr="00B66689" w:rsidRDefault="00000000" w:rsidP="00A518DE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0DDB3CC8" w14:textId="77777777" w:rsidR="009A7CC7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ਸੈਕਟਰ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ਸਬੂਤ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ਆਧਾਰਿਤ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ਫ਼ੈਸਲੇ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ਲੈਣ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ਪ੍ਰਕਾਸ਼ਿਤ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ਭਾਗੀਦਾਰ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ਡੇਟਾ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ਅਨੁਭਵ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ਫੀਡਬੈਕ।</w:t>
      </w:r>
    </w:p>
    <w:p w14:paraId="2EB78253" w14:textId="77777777" w:rsidR="009A7CC7" w:rsidRPr="00B66689" w:rsidRDefault="00000000" w:rsidP="009A7CC7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ਭਾਗੀਦਾਰਾਂ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ਇਕੱਤਰ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ਪ੍ਰਕਾਸ਼ਿਤ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ਡੇਟਾ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ਗੁਣਵੱਤਾ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ਢੁੱਕਵੇਂਪਨ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ਵਾਧਾ।</w:t>
      </w:r>
    </w:p>
    <w:p w14:paraId="510F706F" w14:textId="77777777" w:rsidR="009A7CC7" w:rsidRPr="00B66689" w:rsidRDefault="00000000" w:rsidP="009A7CC7">
      <w:pPr>
        <w:spacing w:after="0" w:line="240" w:lineRule="auto"/>
        <w:rPr>
          <w:rFonts w:cs="Arial"/>
        </w:rPr>
      </w:pPr>
      <w:r w:rsidRPr="00B66689">
        <w:rPr>
          <w:rFonts w:cs="Arial"/>
        </w:rPr>
        <w:br w:type="page"/>
      </w:r>
    </w:p>
    <w:p w14:paraId="58593AB3" w14:textId="77777777" w:rsidR="009A7CC7" w:rsidRPr="00B66689" w:rsidRDefault="00000000" w:rsidP="00BF4B1A">
      <w:pPr>
        <w:pStyle w:val="Heading2"/>
        <w:ind w:left="709"/>
        <w:rPr>
          <w:rFonts w:cs="Arial"/>
        </w:rPr>
      </w:pPr>
      <w:bookmarkStart w:id="200" w:name="_Toc256000101"/>
      <w:bookmarkStart w:id="201" w:name="_Toc135923316"/>
      <w:bookmarkStart w:id="202" w:name="_Toc135926168"/>
      <w:bookmarkStart w:id="203" w:name="_Toc137148838"/>
      <w:bookmarkStart w:id="204" w:name="_Toc137149469"/>
      <w:bookmarkStart w:id="205" w:name="_Toc137150075"/>
      <w:r w:rsidRPr="00B66689">
        <w:rPr>
          <w:rFonts w:ascii="Nirmala UI" w:hAnsi="Nirmala UI" w:cs="Nirmala UI"/>
          <w:lang w:val="pa"/>
        </w:rPr>
        <w:lastRenderedPageBreak/>
        <w:t>ਆਊਟਰੀਚ</w:t>
      </w:r>
      <w:bookmarkEnd w:id="200"/>
      <w:bookmarkEnd w:id="201"/>
      <w:bookmarkEnd w:id="202"/>
      <w:bookmarkEnd w:id="203"/>
      <w:bookmarkEnd w:id="204"/>
      <w:bookmarkEnd w:id="205"/>
    </w:p>
    <w:p w14:paraId="722DBFD6" w14:textId="77777777" w:rsidR="00C92715" w:rsidRPr="00B66689" w:rsidRDefault="00000000" w:rsidP="00A0068B">
      <w:pPr>
        <w:pStyle w:val="Heading3"/>
        <w:spacing w:line="276" w:lineRule="auto"/>
        <w:rPr>
          <w:rFonts w:ascii="Arial" w:hAnsi="Arial" w:cs="Arial"/>
        </w:rPr>
      </w:pPr>
      <w:bookmarkStart w:id="206" w:name="_Toc256000102"/>
      <w:bookmarkStart w:id="207" w:name="_Toc135923317"/>
      <w:bookmarkStart w:id="208" w:name="_Toc135926169"/>
      <w:bookmarkStart w:id="209" w:name="_Toc137148839"/>
      <w:bookmarkStart w:id="210" w:name="_Toc137149339"/>
      <w:bookmarkStart w:id="211" w:name="_Toc137149470"/>
      <w:bookmarkStart w:id="212" w:name="_Toc137150076"/>
      <w:bookmarkStart w:id="213" w:name="_Toc138237275"/>
      <w:bookmarkStart w:id="214" w:name="_Toc140076749"/>
      <w:r w:rsidRPr="00B66689">
        <w:rPr>
          <w:rFonts w:ascii="Nirmala UI" w:hAnsi="Nirmala UI" w:cs="Nirmala UI"/>
          <w:lang w:val="pa"/>
        </w:rPr>
        <w:t>ਟੀਚਾ</w:t>
      </w:r>
      <w:r w:rsidRPr="00B66689">
        <w:rPr>
          <w:rFonts w:ascii="Arial" w:hAnsi="Arial" w:cs="Arial"/>
          <w:lang w:val="pa"/>
        </w:rPr>
        <w:t xml:space="preserve"> 12</w:t>
      </w:r>
      <w:bookmarkEnd w:id="206"/>
    </w:p>
    <w:p w14:paraId="60257AA3" w14:textId="77777777" w:rsidR="009A7CC7" w:rsidRPr="00B66689" w:rsidRDefault="00000000" w:rsidP="00A0068B">
      <w:pPr>
        <w:spacing w:line="276" w:lineRule="auto"/>
        <w:rPr>
          <w:rFonts w:cs="Arial"/>
          <w:b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ਵਧੇਰੇ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ਜਾਗਰੂਕਤਾ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ਹੋਣਾ।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ਆਉਂਦੀਆਂ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ਰੁਕਾਵਟ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ਰੂਪ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ਯੋਗਤਾ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ਅਰਜ਼ੀ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ਪ੍ਰਕਿਰਿਆ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ਸੰਭਾਵੀ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ਕਲੰਕ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  <w:bookmarkEnd w:id="207"/>
      <w:bookmarkEnd w:id="208"/>
      <w:bookmarkEnd w:id="209"/>
      <w:bookmarkEnd w:id="210"/>
      <w:bookmarkEnd w:id="211"/>
      <w:bookmarkEnd w:id="212"/>
      <w:bookmarkEnd w:id="213"/>
      <w:bookmarkEnd w:id="214"/>
    </w:p>
    <w:p w14:paraId="18DEAFD6" w14:textId="77777777" w:rsidR="00C92715" w:rsidRPr="00B66689" w:rsidRDefault="00000000" w:rsidP="00A0068B">
      <w:pPr>
        <w:pStyle w:val="Heading4"/>
        <w:spacing w:line="276" w:lineRule="auto"/>
        <w:rPr>
          <w:rFonts w:ascii="Arial" w:hAnsi="Arial" w:cs="Arial"/>
        </w:rPr>
      </w:pPr>
      <w:bookmarkStart w:id="215" w:name="_Toc256000103"/>
      <w:r w:rsidRPr="00B66689">
        <w:rPr>
          <w:rFonts w:ascii="Nirmala UI" w:hAnsi="Nirmala UI" w:cs="Nirmala UI"/>
          <w:lang w:val="pa"/>
        </w:rPr>
        <w:t>ਕਾਰਵਾਈ</w:t>
      </w:r>
      <w:r w:rsidRPr="00B66689">
        <w:rPr>
          <w:rFonts w:ascii="Arial" w:hAnsi="Arial" w:cs="Arial"/>
          <w:lang w:val="pa"/>
        </w:rPr>
        <w:t xml:space="preserve"> 26</w:t>
      </w:r>
      <w:bookmarkEnd w:id="215"/>
    </w:p>
    <w:p w14:paraId="320C5872" w14:textId="77777777" w:rsidR="009A7CC7" w:rsidRPr="00B66689" w:rsidRDefault="00000000" w:rsidP="00A0068B">
      <w:pPr>
        <w:spacing w:line="276" w:lineRule="auto"/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ਕਮਿਸ਼ਨ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ਮਿਲਕੇ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ਟੀਚਾਗਤ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ਅਧਿਕਾਰਾਂ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ਜਾਗਰੂਕਤਾ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ਪੈਦਾ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ਸੰਭਾਵੀ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ਰੂੜ੍ਹੀਵਾਦੀ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ਸੋਚ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ਹੱਲ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ਰਣਨੀਤੀ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ਸਕੇ।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ਭਾਸ਼ਾਵਾਂ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ਉਪਲਬਧ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ਜਾਣਕਾਰੀ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ਬਹੁਤ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ਵੱਖ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ਵੱਖ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ਚੈਨਲਾਂ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ਚਾਹੀਦੀ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1EA9CDA1" w14:textId="77777777" w:rsidR="008E17F1" w:rsidRPr="00B66689" w:rsidRDefault="00000000" w:rsidP="00A0068B">
      <w:pPr>
        <w:pStyle w:val="Heading5"/>
        <w:spacing w:line="276" w:lineRule="auto"/>
        <w:rPr>
          <w:rFonts w:ascii="Arial" w:hAnsi="Arial" w:cs="Arial"/>
        </w:rPr>
      </w:pPr>
      <w:bookmarkStart w:id="216" w:name="_Toc256000104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216"/>
    </w:p>
    <w:p w14:paraId="73426683" w14:textId="77777777" w:rsidR="009A7CC7" w:rsidRPr="00B66689" w:rsidRDefault="00000000" w:rsidP="00A0068B">
      <w:pPr>
        <w:pStyle w:val="Heading6"/>
        <w:spacing w:line="276" w:lineRule="auto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5563A54D" w14:textId="77777777" w:rsidR="009A7CC7" w:rsidRPr="00B66689" w:rsidRDefault="00000000" w:rsidP="00A0068B">
      <w:pPr>
        <w:spacing w:line="276" w:lineRule="auto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ਇੱਕ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ਪ੍ਰਭਾਵਸ਼ਾਲੀ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ਰਣਨੀਤੀ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ਅਧਿਕਾਰਾਂ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ਜਾਗਰੂਕਤਾ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ਪੈਦਾ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ਸੰਭਾਵੀ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ਰੂੜ੍ਹੀਵਾਦੀ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ਸੋਚ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ਘਟਾਉਂਦੀ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6AC96299" w14:textId="77777777" w:rsidR="009A7CC7" w:rsidRPr="00B66689" w:rsidRDefault="00000000" w:rsidP="00A0068B">
      <w:pPr>
        <w:pStyle w:val="Heading6"/>
        <w:spacing w:line="276" w:lineRule="auto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4AD86970" w14:textId="77777777" w:rsidR="009A7CC7" w:rsidRPr="00B66689" w:rsidRDefault="00000000" w:rsidP="00A0068B">
      <w:pPr>
        <w:spacing w:line="276" w:lineRule="auto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ਸੰਚਾਰ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ਸਮੱਗਰੀ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ਸ਼ਮੂਲੀਅਤ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ਰਣਨੀਤੀ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ਵਿਕਾਸ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ਡਿਲੀਵਰੀ।</w:t>
      </w:r>
    </w:p>
    <w:p w14:paraId="6B51D037" w14:textId="77777777" w:rsidR="009A7CC7" w:rsidRPr="00B66689" w:rsidRDefault="00000000" w:rsidP="00A0068B">
      <w:pPr>
        <w:pStyle w:val="Heading5"/>
        <w:spacing w:line="276" w:lineRule="auto"/>
        <w:rPr>
          <w:rFonts w:ascii="Arial" w:hAnsi="Arial" w:cs="Arial"/>
        </w:rPr>
      </w:pPr>
      <w:bookmarkStart w:id="217" w:name="_Toc256000105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217"/>
    </w:p>
    <w:p w14:paraId="3CADC8B7" w14:textId="77777777" w:rsidR="009A7CC7" w:rsidRPr="00B66689" w:rsidRDefault="00000000" w:rsidP="00A0068B">
      <w:pPr>
        <w:pStyle w:val="Heading6"/>
        <w:spacing w:line="276" w:lineRule="auto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71F9DC55" w14:textId="77777777" w:rsidR="009A7CC7" w:rsidRPr="00B66689" w:rsidRDefault="00000000" w:rsidP="00A0068B">
      <w:pPr>
        <w:spacing w:line="276" w:lineRule="auto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ਟੀਚਾਗਤ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ਅਧਿਕਾਰਾਂ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ਵਧੇਰੇ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1986B080" w14:textId="77777777" w:rsidR="009A7CC7" w:rsidRPr="00B66689" w:rsidRDefault="00000000" w:rsidP="00A0068B">
      <w:pPr>
        <w:pStyle w:val="Heading6"/>
        <w:spacing w:line="276" w:lineRule="auto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5F2DEFA5" w14:textId="77777777" w:rsidR="002B2432" w:rsidRPr="00B66689" w:rsidRDefault="00000000" w:rsidP="00A0068B">
      <w:pPr>
        <w:pStyle w:val="ListParagraph"/>
        <w:numPr>
          <w:ilvl w:val="0"/>
          <w:numId w:val="26"/>
        </w:numPr>
        <w:spacing w:line="276" w:lineRule="auto"/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ਟੀਚਾਗਤ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ਭਾਗੀਦਾਰੀ।</w:t>
      </w:r>
    </w:p>
    <w:p w14:paraId="004F8249" w14:textId="77777777" w:rsidR="009A7CC7" w:rsidRPr="00B66689" w:rsidRDefault="00000000" w:rsidP="00A0068B">
      <w:pPr>
        <w:pStyle w:val="ListParagraph"/>
        <w:keepNext/>
        <w:numPr>
          <w:ilvl w:val="0"/>
          <w:numId w:val="26"/>
        </w:numPr>
        <w:spacing w:line="276" w:lineRule="auto"/>
        <w:ind w:left="714" w:hanging="357"/>
        <w:rPr>
          <w:rFonts w:cs="Arial"/>
        </w:rPr>
      </w:pPr>
      <w:r w:rsidRPr="00B66689">
        <w:rPr>
          <w:rFonts w:cs="Arial"/>
          <w:lang w:val="pa"/>
        </w:rPr>
        <w:t xml:space="preserve">NDIS, </w:t>
      </w:r>
      <w:r w:rsidRPr="00B66689">
        <w:rPr>
          <w:rFonts w:ascii="Nirmala UI" w:hAnsi="Nirmala UI" w:cs="Nirmala UI"/>
          <w:lang w:val="pa"/>
        </w:rPr>
        <w:t>ਯੋਗਤਾ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ਮਾਪਦੰਡ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ਅਰਜ਼ੀ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ਪ੍ਰਕਿਰਿਆ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ਟੀਚਾਗਤ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ਸੰਬੰਧੀ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ਗਲਤ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ਧਾਰਨਾਵਾਂ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ਜਾਗਰੂਕਤਾ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ਸਮਝ।</w:t>
      </w:r>
    </w:p>
    <w:p w14:paraId="0545C8DF" w14:textId="77777777" w:rsidR="009A7CC7" w:rsidRPr="00B66689" w:rsidRDefault="00000000" w:rsidP="00A0068B">
      <w:pPr>
        <w:pStyle w:val="ListParagraph"/>
        <w:numPr>
          <w:ilvl w:val="0"/>
          <w:numId w:val="26"/>
        </w:numPr>
        <w:spacing w:line="276" w:lineRule="auto"/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ਹਿੱਤਧਾਰਕਾਂ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ਮਾਹਰਾਂ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ਸੰਚਾਰ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ਰਣਨੀਤੀ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ਅਨੁਭਵ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ਖ਼ਾਸ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ਤੌਰ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ਸੱਭਿਆਚਾਰਕ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ਸੰਵੇਦਨਸ਼ੀਲਤਾ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ਸੰਬੰਧੀ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ਫੀਡਬੈਕ।</w:t>
      </w:r>
    </w:p>
    <w:p w14:paraId="6137B5C7" w14:textId="77777777" w:rsidR="002C1E08" w:rsidRPr="00B66689" w:rsidRDefault="00000000" w:rsidP="00A87037">
      <w:pPr>
        <w:pStyle w:val="Heading4"/>
        <w:rPr>
          <w:rFonts w:ascii="Arial" w:hAnsi="Arial" w:cs="Arial"/>
        </w:rPr>
      </w:pPr>
      <w:bookmarkStart w:id="218" w:name="_Toc256000106"/>
      <w:r w:rsidRPr="00B66689">
        <w:rPr>
          <w:rFonts w:ascii="Nirmala UI" w:hAnsi="Nirmala UI" w:cs="Nirmala UI"/>
          <w:lang w:val="pa"/>
        </w:rPr>
        <w:lastRenderedPageBreak/>
        <w:t>ਕਾਰਵਾਈ</w:t>
      </w:r>
      <w:r w:rsidRPr="00B66689">
        <w:rPr>
          <w:rFonts w:ascii="Arial" w:hAnsi="Arial" w:cs="Arial"/>
          <w:lang w:val="pa"/>
        </w:rPr>
        <w:t xml:space="preserve"> 27</w:t>
      </w:r>
      <w:bookmarkEnd w:id="218"/>
    </w:p>
    <w:p w14:paraId="3145864C" w14:textId="5A3FF711" w:rsidR="009A7CC7" w:rsidRPr="00B66689" w:rsidRDefault="00000000" w:rsidP="009A7CC7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ਸੰਸਥਾਵਾਂ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ਗਤੀਵਿਧੀਆਂ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ਪਛਾਣਨਾ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ਸਮਰਥਨ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="004A1C71" w:rsidRPr="00B66689">
        <w:rPr>
          <w:rFonts w:cs="Arial"/>
          <w:rtl/>
          <w:lang w:val="pa"/>
        </w:rPr>
        <w:t>,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NDIS (</w:t>
      </w:r>
      <w:r w:rsidRPr="00B66689">
        <w:rPr>
          <w:rFonts w:ascii="Nirmala UI" w:hAnsi="Nirmala UI" w:cs="Nirmala UI"/>
          <w:lang w:val="pa"/>
        </w:rPr>
        <w:t>ਯੋਗਤਾ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ਸਮੇਤ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ਪ੍ਰਤੀ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ਜਾਗਰੂਕਤਾ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ਉਤਸ਼ਾਹਿਤ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ਟੀਚਾਗਤ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ਰੂੜ੍ਹੀਵਾਦੀ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ਸੋਚ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ਘਟਾਉਂਦੀਆਂ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ਗਤੀਵਿਧੀਆਂ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ਉਤਸ਼ਾਹਿਤ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ਸੈਕਟਰ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ਸਪਸ਼ਟ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ਸੰਚਾਰ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ਵਿਕਸਿਤ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ਮਾਰਗਦਰਸ਼ਨ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ਸਟਾਫ਼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ਸਕਦਾ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ਸਕਦੇ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533DCDA0" w14:textId="77777777" w:rsidR="00F04006" w:rsidRPr="00B66689" w:rsidRDefault="00000000" w:rsidP="00A87037">
      <w:pPr>
        <w:pStyle w:val="Heading5"/>
        <w:rPr>
          <w:rFonts w:ascii="Arial" w:hAnsi="Arial" w:cs="Arial"/>
        </w:rPr>
      </w:pPr>
      <w:bookmarkStart w:id="219" w:name="_Toc256000107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219"/>
    </w:p>
    <w:p w14:paraId="05065FED" w14:textId="77777777" w:rsidR="009A7CC7" w:rsidRPr="00B66689" w:rsidRDefault="00000000" w:rsidP="00A87037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609AB0AE" w14:textId="77777777" w:rsidR="009A7CC7" w:rsidRPr="00B66689" w:rsidRDefault="00000000" w:rsidP="00A87037">
      <w:p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ਭਾਈਚਾਰਕ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ਸੰਸਥਾਵਾਂ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ਪਹਿਲਕਦਮੀਆਂ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ਸ਼ਾਮਲ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ਉਹਨਾਂ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ਸਮਰਥਨ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ਜੋ</w:t>
      </w:r>
      <w:r w:rsidRPr="00B66689">
        <w:rPr>
          <w:rFonts w:cs="Arial"/>
          <w:lang w:val="pa"/>
        </w:rPr>
        <w:t xml:space="preserve"> NDIS (</w:t>
      </w:r>
      <w:r w:rsidRPr="00B66689">
        <w:rPr>
          <w:rFonts w:ascii="Nirmala UI" w:hAnsi="Nirmala UI" w:cs="Nirmala UI"/>
          <w:lang w:val="pa"/>
        </w:rPr>
        <w:t>ਯੋਗਤਾ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ਸਮੇਤ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ਪ੍ਰਤੀ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ਜਾਗਰੂਕਤਾ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ਉਤਸ਼ਾਹਿਤ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ਰੂੜ੍ਹੀਵਾਦੀ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ਸੋਚ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ਘਟਾਉਂਦੀਆਂ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ਹਨ।</w:t>
      </w:r>
    </w:p>
    <w:p w14:paraId="2978FC26" w14:textId="77777777" w:rsidR="009A7CC7" w:rsidRPr="00B66689" w:rsidRDefault="00000000" w:rsidP="00A87037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216DF7BA" w14:textId="77777777" w:rsidR="009A7CC7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ਢੁੱਕਵੀਆਂ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ਪਹਿਲਕਦਮੀਆਂ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ਸਮਰਥਨ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ਦਿਸ਼ਾ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ਨਿਰਦੇਸ਼ਾਂ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ਵਿਕਾਸ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</w:p>
    <w:p w14:paraId="12C55DB6" w14:textId="77777777" w:rsidR="009A7CC7" w:rsidRPr="00B66689" w:rsidRDefault="00000000" w:rsidP="009A7CC7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ਪਛਾਣ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ਸਮਰਥਨ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ਪਹਿਲਕਦਮੀਆਂ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ਪ੍ਰਤੀਸ਼ਤਤਾ।</w:t>
      </w:r>
    </w:p>
    <w:p w14:paraId="38A8B901" w14:textId="77777777" w:rsidR="009A7CC7" w:rsidRPr="00B66689" w:rsidRDefault="00000000" w:rsidP="00A87037">
      <w:pPr>
        <w:pStyle w:val="Heading5"/>
        <w:rPr>
          <w:rFonts w:ascii="Arial" w:hAnsi="Arial" w:cs="Arial"/>
        </w:rPr>
      </w:pPr>
      <w:bookmarkStart w:id="220" w:name="_Toc256000108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220"/>
    </w:p>
    <w:p w14:paraId="3BCE2372" w14:textId="77777777" w:rsidR="009A7CC7" w:rsidRPr="00B66689" w:rsidRDefault="00000000" w:rsidP="00A87037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ਨਤੀਜੇ</w:t>
      </w:r>
    </w:p>
    <w:p w14:paraId="6E329C36" w14:textId="77777777" w:rsidR="0059742C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ਵਧੇਰੇ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269FAE9E" w14:textId="77777777" w:rsidR="009A7CC7" w:rsidRPr="00B66689" w:rsidRDefault="00000000" w:rsidP="009A7CC7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ਪ੍ਰਭਾਵਿਤ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ਰੂੜ੍ਹੀਵਾਦੀ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ਸੋਚ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ਘੱਟ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56FAA58F" w14:textId="77777777" w:rsidR="009A7CC7" w:rsidRPr="00B66689" w:rsidRDefault="00000000" w:rsidP="00A87037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68AE47B2" w14:textId="77777777" w:rsidR="009A7CC7" w:rsidRPr="00B66689" w:rsidRDefault="00000000" w:rsidP="009A7CC7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ਭਾਈਚਾਰੇ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ਭਾਈਚਾਰਕ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ਸੰਸਥਾਵਾਂ</w:t>
      </w:r>
      <w:r w:rsidRPr="00B66689">
        <w:rPr>
          <w:rFonts w:cs="Arial"/>
          <w:lang w:val="pa"/>
        </w:rPr>
        <w:t xml:space="preserve">, NDIS </w:t>
      </w:r>
      <w:r w:rsidRPr="00B66689">
        <w:rPr>
          <w:rFonts w:ascii="Nirmala UI" w:hAnsi="Nirmala UI" w:cs="Nirmala UI"/>
          <w:lang w:val="pa"/>
        </w:rPr>
        <w:t>ਭਾਈਵਾਲਾਂ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ਸਰਕਾਰੀ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ਏਜੰਸੀਆਂ</w:t>
      </w:r>
      <w:r w:rsidRPr="00B66689">
        <w:rPr>
          <w:rFonts w:cs="Arial"/>
          <w:lang w:val="pa"/>
        </w:rPr>
        <w:t xml:space="preserve"> (NDIA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ਪਹਿਲਕਦਮੀਆਂ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ਦੁਆਰਾ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ਰੁੱਝੇ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ਹੋਏ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ਗਿਣਤੀ।</w:t>
      </w:r>
    </w:p>
    <w:p w14:paraId="01017553" w14:textId="77777777" w:rsidR="006040F4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ਵਿੱਚ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ਟੀਚਾਗਤ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ਭਾਗੀਦਾਰੀ।</w:t>
      </w:r>
    </w:p>
    <w:p w14:paraId="2FFE95B8" w14:textId="77777777" w:rsidR="009A7CC7" w:rsidRPr="00B66689" w:rsidRDefault="00000000" w:rsidP="001D72A3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ਨੇ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ਜਾਗਰੂਕਤਾ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ਰਿਪੋਰਟ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54C27FE5" w14:textId="77777777" w:rsidR="00084EA1" w:rsidRPr="00B66689" w:rsidRDefault="00000000" w:rsidP="00A87037">
      <w:pPr>
        <w:pStyle w:val="Heading4"/>
        <w:rPr>
          <w:rFonts w:ascii="Arial" w:hAnsi="Arial" w:cs="Arial"/>
        </w:rPr>
      </w:pPr>
      <w:bookmarkStart w:id="221" w:name="_Toc256000109"/>
      <w:r w:rsidRPr="00B66689">
        <w:rPr>
          <w:rFonts w:ascii="Nirmala UI" w:hAnsi="Nirmala UI" w:cs="Nirmala UI"/>
          <w:lang w:val="pa"/>
        </w:rPr>
        <w:lastRenderedPageBreak/>
        <w:t>ਕਾਰਵਾਈ</w:t>
      </w:r>
      <w:r w:rsidRPr="00B66689">
        <w:rPr>
          <w:rFonts w:ascii="Arial" w:hAnsi="Arial" w:cs="Arial"/>
          <w:lang w:val="pa"/>
        </w:rPr>
        <w:t xml:space="preserve"> 28</w:t>
      </w:r>
      <w:bookmarkEnd w:id="221"/>
    </w:p>
    <w:p w14:paraId="44B1678B" w14:textId="77777777" w:rsidR="009A7CC7" w:rsidRPr="00B66689" w:rsidRDefault="00000000" w:rsidP="009A7CC7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ਮੁੱਖ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ਧਾਰਾ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ਸੇਵਾਵਾਂ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ਸਿਹਤ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ਪੇਸ਼ੇਵਰਾਂ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ਜਨਰਲ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ਪ੍ਰੈਕਟੀਸ਼ਨਰ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ਸਹਿਯੋਗੀ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ਸਿਹਤ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ਪੇਸ਼ੇਵਰ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ਮਾਹਰਾਂ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ਸਮੇਤ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ਹੁਨਰ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ਬਣਾਉਣ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ਸੰਸਥਾਵਾਂ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ਪੀਕ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ਬਾਡੀਜ਼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ਮਿਲਕੇ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ਗੱਲ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ਧਿਆਨ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ਕੇਂਦਰਿਤ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ਅਪਾਹਜ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64DE1E81" w14:textId="77777777" w:rsidR="00C4697D" w:rsidRPr="00B66689" w:rsidRDefault="00000000" w:rsidP="00A87037">
      <w:pPr>
        <w:pStyle w:val="Heading5"/>
        <w:rPr>
          <w:rFonts w:ascii="Arial" w:hAnsi="Arial" w:cs="Arial"/>
        </w:rPr>
      </w:pPr>
      <w:bookmarkStart w:id="222" w:name="_Toc256000110"/>
      <w:r w:rsidRPr="00B66689">
        <w:rPr>
          <w:rFonts w:ascii="Nirmala UI" w:hAnsi="Nirmala UI" w:cs="Nirmala UI"/>
          <w:lang w:val="pa"/>
        </w:rPr>
        <w:t>ਛੋਟੀ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bookmarkEnd w:id="222"/>
    </w:p>
    <w:p w14:paraId="384520FE" w14:textId="77777777" w:rsidR="009A7CC7" w:rsidRPr="00B66689" w:rsidRDefault="00000000" w:rsidP="00A87037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4F0F79DA" w14:textId="62F62DFA" w:rsidR="009A7CC7" w:rsidRPr="00B66689" w:rsidRDefault="00000000" w:rsidP="00A87037">
      <w:pPr>
        <w:rPr>
          <w:rFonts w:cs="Arial"/>
        </w:rPr>
      </w:pPr>
      <w:r w:rsidRPr="00B66689">
        <w:rPr>
          <w:rFonts w:cs="Arial"/>
          <w:lang w:val="pa"/>
        </w:rPr>
        <w:t xml:space="preserve">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ਬਿਹਤਰ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ਸੰਸਥਾਵਾਂ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ਪੀਕ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ਬਾਡੀਜ਼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ਸਹਿਯੋਗ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ਨਾਲ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ਸੰਬੰਧਿਤ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ਸਮਰੱਥਾ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ਨਿਰਮਾਣ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ਗਤੀਵਿਧੀਆਂ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ਪਛਾਣ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ਖੋਜ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1FC28846" w14:textId="77777777" w:rsidR="009A7CC7" w:rsidRPr="00B66689" w:rsidRDefault="00000000" w:rsidP="00A87037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04F2A460" w14:textId="77777777" w:rsidR="009A7CC7" w:rsidRPr="00B66689" w:rsidRDefault="00000000" w:rsidP="00A87037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ਪਛਾਣ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ਸਮਰਥਨ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ਢੁੱਕਵੀਆਂ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ਸਮਰੱਥਾ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ਨਿਰਮਾਣ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ਪਹਿਲਕਦਮੀਆਂ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ਗਿਣਤੀ।</w:t>
      </w:r>
    </w:p>
    <w:p w14:paraId="6B989A2A" w14:textId="77777777" w:rsidR="000304D8" w:rsidRPr="00B66689" w:rsidRDefault="00000000" w:rsidP="00A87037">
      <w:pPr>
        <w:pStyle w:val="Heading5"/>
        <w:rPr>
          <w:rFonts w:ascii="Arial" w:hAnsi="Arial" w:cs="Arial"/>
        </w:rPr>
      </w:pPr>
      <w:bookmarkStart w:id="223" w:name="_Toc256000111"/>
      <w:r w:rsidRPr="00B66689">
        <w:rPr>
          <w:rFonts w:ascii="Nirmala UI" w:hAnsi="Nirmala UI" w:cs="Nirmala UI"/>
          <w:lang w:val="pa"/>
        </w:rPr>
        <w:t>ਦਰਮਿਆਨੀ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ਮਿਆਦ</w:t>
      </w:r>
      <w:r w:rsidRPr="00B66689">
        <w:rPr>
          <w:rFonts w:ascii="Arial" w:hAnsi="Arial"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bookmarkEnd w:id="223"/>
    </w:p>
    <w:p w14:paraId="585F2C4D" w14:textId="77777777" w:rsidR="009A7CC7" w:rsidRPr="00B66689" w:rsidRDefault="00000000" w:rsidP="00A87037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ਨਤੀਜਾ</w:t>
      </w:r>
    </w:p>
    <w:p w14:paraId="5633674E" w14:textId="77777777" w:rsidR="001B102D" w:rsidRPr="00B66689" w:rsidRDefault="00000000" w:rsidP="00A87037">
      <w:p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ਮੁੱਖ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ਧਾਰਾ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ਸਹਾਇਤਾਵਾਂ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ਜਿਵੇਂ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ਜਨਰਲ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ਪ੍ਰੈਕਟੀਸ਼ਨਰ</w:t>
      </w:r>
      <w:r w:rsidRPr="00B66689">
        <w:rPr>
          <w:rFonts w:cs="Arial"/>
          <w:lang w:val="pa"/>
        </w:rPr>
        <w:t xml:space="preserve">, </w:t>
      </w:r>
      <w:r w:rsidRPr="00B66689">
        <w:rPr>
          <w:rFonts w:ascii="Nirmala UI" w:hAnsi="Nirmala UI" w:cs="Nirmala UI"/>
          <w:lang w:val="pa"/>
        </w:rPr>
        <w:t>ਸਹਿਯੋਗੀ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ਸਿਹਤ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ਪੇਸ਼ੇਵਰ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ਮਾਹਰਾਂ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ਕੋਲ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ਲਈ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ਪਿਛੋਕੜ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ਵਾਲੇ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ਅਪਾਹਜ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ਲੋਕਾਂ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ਵਧੀ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ਸਮਰੱਥਾ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ਹੈ।</w:t>
      </w:r>
    </w:p>
    <w:p w14:paraId="0D0EF34E" w14:textId="77777777" w:rsidR="009A7CC7" w:rsidRPr="00B66689" w:rsidRDefault="00000000" w:rsidP="00A87037">
      <w:pPr>
        <w:pStyle w:val="Heading6"/>
        <w:rPr>
          <w:rFonts w:cs="Arial"/>
        </w:rPr>
      </w:pPr>
      <w:r w:rsidRPr="00B66689">
        <w:rPr>
          <w:rFonts w:ascii="Nirmala UI" w:hAnsi="Nirmala UI" w:cs="Nirmala UI"/>
          <w:lang w:val="pa"/>
        </w:rPr>
        <w:t>ਤਰੱਕੀ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ਮਾਪਕ</w:t>
      </w:r>
    </w:p>
    <w:p w14:paraId="1198B441" w14:textId="77777777" w:rsidR="009A7CC7" w:rsidRPr="00B66689" w:rsidRDefault="00000000" w:rsidP="009A7CC7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ਮੁੱਖ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ਧਾਰਾ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ਨੂੰ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ਪ੍ਰਦਾਨ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ਕੀਤੀਆਂ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ਜਾਂਦੀਆਂ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ਸਮਰੱਥਾ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ਨਿਰਮਾਣ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ਗਤੀਵਿਧੀਆਂ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ਸਿਖਲਾਈ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ਸਮੇਤ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ਗਿਣਤੀ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ਪ੍ਰਤੀਸ਼ਤਤਾ।</w:t>
      </w:r>
    </w:p>
    <w:p w14:paraId="2A47EEF1" w14:textId="77777777" w:rsidR="009A7CC7" w:rsidRPr="00B66689" w:rsidRDefault="0000000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cs="Arial"/>
        </w:rPr>
      </w:pPr>
      <w:r w:rsidRPr="00B66689">
        <w:rPr>
          <w:rFonts w:cs="Arial"/>
          <w:lang w:val="pa"/>
        </w:rPr>
        <w:t xml:space="preserve">NDIS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ਮੁੱਖ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ਧਾਰਾ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ਸਲਾਹ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</w:t>
      </w:r>
      <w:r w:rsidRPr="00B66689">
        <w:rPr>
          <w:rFonts w:cs="Arial"/>
          <w:lang w:val="pa"/>
        </w:rPr>
        <w:t xml:space="preserve"> (</w:t>
      </w:r>
      <w:r w:rsidRPr="00B66689">
        <w:rPr>
          <w:rFonts w:ascii="Nirmala UI" w:hAnsi="Nirmala UI" w:cs="Nirmala UI"/>
          <w:lang w:val="pa"/>
        </w:rPr>
        <w:t>ਜਿੱਥੇ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ਉਚਿਤ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ਹੋਵੇ</w:t>
      </w:r>
      <w:r w:rsidRPr="00B66689">
        <w:rPr>
          <w:rFonts w:cs="Arial"/>
          <w:lang w:val="pa"/>
        </w:rPr>
        <w:t xml:space="preserve">) </w:t>
      </w:r>
      <w:r w:rsidRPr="00B66689">
        <w:rPr>
          <w:rFonts w:ascii="Nirmala UI" w:hAnsi="Nirmala UI" w:cs="Nirmala UI"/>
          <w:lang w:val="pa"/>
        </w:rPr>
        <w:t>ਪ੍ਰਾਪਤ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ਵੇਲੇ</w:t>
      </w:r>
      <w:r w:rsidRPr="00B66689">
        <w:rPr>
          <w:rFonts w:cs="Arial"/>
          <w:lang w:val="pa"/>
        </w:rPr>
        <w:t xml:space="preserve"> CALD </w:t>
      </w:r>
      <w:r w:rsidRPr="00B66689">
        <w:rPr>
          <w:rFonts w:ascii="Nirmala UI" w:hAnsi="Nirmala UI" w:cs="Nirmala UI"/>
          <w:lang w:val="pa"/>
        </w:rPr>
        <w:t>ਭਾਈਚਾਰਿਆਂ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ਅਨੁਭਵ।</w:t>
      </w:r>
    </w:p>
    <w:p w14:paraId="24A65869" w14:textId="77777777" w:rsidR="009A7CC7" w:rsidRPr="00B66689" w:rsidRDefault="00000000" w:rsidP="00A87037">
      <w:pPr>
        <w:pStyle w:val="ListParagraph"/>
        <w:numPr>
          <w:ilvl w:val="0"/>
          <w:numId w:val="26"/>
        </w:numPr>
        <w:rPr>
          <w:rFonts w:cs="Arial"/>
        </w:rPr>
      </w:pPr>
      <w:r w:rsidRPr="00B66689">
        <w:rPr>
          <w:rFonts w:ascii="Nirmala UI" w:hAnsi="Nirmala UI" w:cs="Nirmala UI"/>
          <w:lang w:val="pa"/>
        </w:rPr>
        <w:t>ਮੁੱਖ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ਧਾਰਾ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ਸਹਾਇਤਾਵਾਂ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ਸਮਰੱਥਾ</w:t>
      </w:r>
      <w:r w:rsidRPr="00B66689">
        <w:rPr>
          <w:rFonts w:cs="Arial"/>
          <w:lang w:val="pa"/>
        </w:rPr>
        <w:t>-</w:t>
      </w:r>
      <w:r w:rsidRPr="00B66689">
        <w:rPr>
          <w:rFonts w:ascii="Nirmala UI" w:hAnsi="Nirmala UI" w:cs="Nirmala UI"/>
          <w:lang w:val="pa"/>
        </w:rPr>
        <w:t>ਨਿਰਮਾਣ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ਪਹਿਲਕਦਮੀਆਂ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ਕੰਮ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ਉਨ੍ਹਾਂ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ਅਨੁਭਵ</w:t>
      </w:r>
      <w:r w:rsidRPr="00B66689">
        <w:rPr>
          <w:rFonts w:cs="Arial"/>
          <w:lang w:val="pa"/>
        </w:rPr>
        <w:t xml:space="preserve">, CALD </w:t>
      </w:r>
      <w:r w:rsidRPr="00B66689">
        <w:rPr>
          <w:rFonts w:ascii="Nirmala UI" w:hAnsi="Nirmala UI" w:cs="Nirmala UI"/>
          <w:lang w:val="pa"/>
        </w:rPr>
        <w:t>ਭਾਗੀਦਾਰ</w:t>
      </w:r>
      <w:r w:rsidRPr="00B66689">
        <w:rPr>
          <w:rFonts w:cs="Arial"/>
          <w:lang w:val="pa"/>
        </w:rPr>
        <w:t xml:space="preserve"> NDIS </w:t>
      </w:r>
      <w:r w:rsidRPr="00B66689">
        <w:rPr>
          <w:rFonts w:ascii="Nirmala UI" w:hAnsi="Nirmala UI" w:cs="Nirmala UI"/>
          <w:lang w:val="pa"/>
        </w:rPr>
        <w:t>ਤੱਕ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ਕਿਵੇਂ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ਪਹੁੰਚ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ਵਰਤੋਂ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ਕਰ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ਸਕਦੇ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ਹਨ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ਇਸ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ਬਾਰੇ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ਉਨ੍ਹਾਂ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ਦੀ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ਸਮਝ</w:t>
      </w:r>
      <w:r w:rsidRPr="00B66689">
        <w:rPr>
          <w:rFonts w:cs="Arial"/>
          <w:lang w:val="pa"/>
        </w:rPr>
        <w:t xml:space="preserve"> '</w:t>
      </w:r>
      <w:r w:rsidRPr="00B66689">
        <w:rPr>
          <w:rFonts w:ascii="Nirmala UI" w:hAnsi="Nirmala UI" w:cs="Nirmala UI"/>
          <w:lang w:val="pa"/>
        </w:rPr>
        <w:t>ਤੇ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ਫੀਡਬੈਕ।</w:t>
      </w:r>
      <w:r w:rsidRPr="00B66689">
        <w:rPr>
          <w:rFonts w:cs="Arial"/>
          <w:lang w:val="pa"/>
        </w:rPr>
        <w:br w:type="page"/>
      </w:r>
    </w:p>
    <w:p w14:paraId="1C9A8B37" w14:textId="77777777" w:rsidR="00E30002" w:rsidRPr="00B66689" w:rsidRDefault="00000000" w:rsidP="00E30002">
      <w:pPr>
        <w:pStyle w:val="Heading2"/>
        <w:numPr>
          <w:ilvl w:val="0"/>
          <w:numId w:val="0"/>
        </w:numPr>
        <w:ind w:left="720" w:hanging="720"/>
        <w:rPr>
          <w:rFonts w:cs="Arial"/>
        </w:rPr>
      </w:pPr>
      <w:bookmarkStart w:id="224" w:name="_Toc256000112"/>
      <w:bookmarkStart w:id="225" w:name="_Toc138237279"/>
      <w:bookmarkStart w:id="226" w:name="_Toc140076750"/>
      <w:bookmarkStart w:id="227" w:name="_Toc142554581"/>
      <w:r w:rsidRPr="00B66689">
        <w:rPr>
          <w:rFonts w:ascii="Nirmala UI" w:hAnsi="Nirmala UI" w:cs="Nirmala UI"/>
          <w:lang w:val="pa"/>
        </w:rPr>
        <w:lastRenderedPageBreak/>
        <w:t>ਰਾਸ਼ਟਰੀ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ਅਪੰਗਤਾ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ਬੀਮਾ</w:t>
      </w:r>
      <w:r w:rsidRPr="00B66689">
        <w:rPr>
          <w:rFonts w:cs="Arial"/>
          <w:lang w:val="pa"/>
        </w:rPr>
        <w:t xml:space="preserve"> </w:t>
      </w:r>
      <w:r w:rsidRPr="00B66689">
        <w:rPr>
          <w:rFonts w:ascii="Nirmala UI" w:hAnsi="Nirmala UI" w:cs="Nirmala UI"/>
          <w:lang w:val="pa"/>
        </w:rPr>
        <w:t>ਏਜੰਸੀ</w:t>
      </w:r>
      <w:bookmarkEnd w:id="224"/>
      <w:bookmarkEnd w:id="225"/>
      <w:bookmarkEnd w:id="226"/>
      <w:bookmarkEnd w:id="227"/>
    </w:p>
    <w:p w14:paraId="6FDB7300" w14:textId="3609E33B" w:rsidR="00E30002" w:rsidRPr="0049068E" w:rsidRDefault="0049068E" w:rsidP="00E30002">
      <w:pPr>
        <w:autoSpaceDE w:val="0"/>
        <w:autoSpaceDN w:val="0"/>
        <w:adjustRightInd w:val="0"/>
        <w:spacing w:before="116" w:line="338" w:lineRule="auto"/>
        <w:ind w:right="4"/>
        <w:rPr>
          <w:rFonts w:cs="Arial"/>
          <w:kern w:val="1"/>
          <w:szCs w:val="22"/>
        </w:rPr>
      </w:pPr>
      <w:hyperlink r:id="rId13" w:history="1">
        <w:r w:rsidR="00000000" w:rsidRPr="0049068E">
          <w:rPr>
            <w:rStyle w:val="Hyperlink"/>
            <w:rFonts w:cs="Arial"/>
            <w:kern w:val="1"/>
            <w:szCs w:val="22"/>
            <w:lang w:val="pa"/>
          </w:rPr>
          <w:t>ndis.gov.au</w:t>
        </w:r>
      </w:hyperlink>
    </w:p>
    <w:p w14:paraId="50D7C5C7" w14:textId="60670EB7" w:rsidR="00E30002" w:rsidRPr="00B66689" w:rsidRDefault="00000000" w:rsidP="00E30002">
      <w:pPr>
        <w:autoSpaceDE w:val="0"/>
        <w:autoSpaceDN w:val="0"/>
        <w:adjustRightInd w:val="0"/>
        <w:spacing w:before="110"/>
        <w:ind w:right="4"/>
        <w:rPr>
          <w:rFonts w:cs="Arial"/>
          <w:kern w:val="1"/>
          <w:szCs w:val="22"/>
        </w:rPr>
      </w:pPr>
      <w:r w:rsidRPr="00B66689">
        <w:rPr>
          <w:rFonts w:ascii="Nirmala UI" w:hAnsi="Nirmala UI" w:cs="Nirmala UI"/>
          <w:kern w:val="1"/>
          <w:szCs w:val="22"/>
          <w:lang w:val="pa"/>
        </w:rPr>
        <w:t>ਟੈਲੀਫ਼ੋਨ</w:t>
      </w:r>
      <w:r w:rsidRPr="00B66689">
        <w:rPr>
          <w:rFonts w:cs="Arial"/>
          <w:kern w:val="1"/>
          <w:szCs w:val="22"/>
          <w:lang w:val="pa"/>
        </w:rPr>
        <w:t xml:space="preserve"> 1800 800 110</w:t>
      </w:r>
    </w:p>
    <w:p w14:paraId="00CB4A06" w14:textId="77777777" w:rsidR="00E30002" w:rsidRPr="00B66689" w:rsidRDefault="00000000" w:rsidP="00E30002">
      <w:pPr>
        <w:autoSpaceDE w:val="0"/>
        <w:autoSpaceDN w:val="0"/>
        <w:adjustRightInd w:val="0"/>
        <w:spacing w:before="110"/>
        <w:ind w:right="4"/>
        <w:rPr>
          <w:rFonts w:cs="Arial"/>
          <w:kern w:val="1"/>
          <w:szCs w:val="22"/>
        </w:rPr>
      </w:pPr>
      <w:r w:rsidRPr="00B66689">
        <w:rPr>
          <w:rFonts w:ascii="Nirmala UI" w:hAnsi="Nirmala UI" w:cs="Nirmala UI"/>
          <w:kern w:val="1"/>
          <w:szCs w:val="22"/>
          <w:lang w:val="pa"/>
        </w:rPr>
        <w:t>ਵੈਬਚੈਟ</w:t>
      </w:r>
      <w:r w:rsidRPr="00B66689">
        <w:rPr>
          <w:rFonts w:cs="Arial"/>
          <w:kern w:val="1"/>
          <w:szCs w:val="22"/>
          <w:lang w:val="pa"/>
        </w:rPr>
        <w:t xml:space="preserve"> </w:t>
      </w:r>
      <w:hyperlink r:id="rId14" w:history="1">
        <w:r w:rsidRPr="00B66689">
          <w:rPr>
            <w:rStyle w:val="Hyperlink"/>
            <w:rFonts w:cs="Arial"/>
            <w:kern w:val="1"/>
            <w:szCs w:val="22"/>
            <w:lang w:val="pa"/>
          </w:rPr>
          <w:t>ndis.gov.au</w:t>
        </w:r>
      </w:hyperlink>
    </w:p>
    <w:p w14:paraId="11E37CC8" w14:textId="77777777" w:rsidR="00E30002" w:rsidRPr="00B66689" w:rsidRDefault="00000000" w:rsidP="00E30002">
      <w:pPr>
        <w:autoSpaceDE w:val="0"/>
        <w:autoSpaceDN w:val="0"/>
        <w:adjustRightInd w:val="0"/>
        <w:spacing w:before="116"/>
        <w:ind w:right="4"/>
        <w:rPr>
          <w:rFonts w:cs="Arial"/>
          <w:kern w:val="1"/>
          <w:szCs w:val="22"/>
        </w:rPr>
      </w:pPr>
      <w:r w:rsidRPr="00B66689">
        <w:rPr>
          <w:rFonts w:ascii="Nirmala UI" w:hAnsi="Nirmala UI" w:cs="Nirmala UI"/>
          <w:kern w:val="1"/>
          <w:szCs w:val="22"/>
          <w:lang w:val="pa"/>
        </w:rPr>
        <w:t>ਸਾਡੇ</w:t>
      </w:r>
      <w:r w:rsidRPr="00B66689">
        <w:rPr>
          <w:rFonts w:cs="Arial"/>
          <w:kern w:val="1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kern w:val="1"/>
          <w:szCs w:val="22"/>
          <w:lang w:val="pa"/>
        </w:rPr>
        <w:t>ਸੋਸ਼ਲ</w:t>
      </w:r>
      <w:r w:rsidRPr="00B66689">
        <w:rPr>
          <w:rFonts w:cs="Arial"/>
          <w:kern w:val="1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kern w:val="1"/>
          <w:szCs w:val="22"/>
          <w:lang w:val="pa"/>
        </w:rPr>
        <w:t>ਚੈਨਲਾਂ</w:t>
      </w:r>
      <w:r w:rsidRPr="00B66689">
        <w:rPr>
          <w:rFonts w:cs="Arial"/>
          <w:kern w:val="1"/>
          <w:szCs w:val="22"/>
          <w:lang w:val="pa"/>
        </w:rPr>
        <w:t xml:space="preserve"> '</w:t>
      </w:r>
      <w:r w:rsidRPr="00B66689">
        <w:rPr>
          <w:rFonts w:ascii="Nirmala UI" w:hAnsi="Nirmala UI" w:cs="Nirmala UI"/>
          <w:kern w:val="1"/>
          <w:szCs w:val="22"/>
          <w:lang w:val="pa"/>
        </w:rPr>
        <w:t>ਤੇ</w:t>
      </w:r>
      <w:r w:rsidRPr="00B66689">
        <w:rPr>
          <w:rFonts w:cs="Arial"/>
          <w:kern w:val="1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kern w:val="1"/>
          <w:szCs w:val="22"/>
          <w:lang w:val="pa"/>
        </w:rPr>
        <w:t>ਸਾਨੂੰ</w:t>
      </w:r>
      <w:r w:rsidRPr="00B66689">
        <w:rPr>
          <w:rFonts w:cs="Arial"/>
          <w:kern w:val="1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kern w:val="1"/>
          <w:szCs w:val="22"/>
          <w:lang w:val="pa"/>
        </w:rPr>
        <w:t>ਫ਼ੋੱਲੋ</w:t>
      </w:r>
      <w:r w:rsidRPr="00B66689">
        <w:rPr>
          <w:rFonts w:cs="Arial"/>
          <w:kern w:val="1"/>
          <w:szCs w:val="22"/>
          <w:lang w:val="pa"/>
        </w:rPr>
        <w:t xml:space="preserve"> </w:t>
      </w:r>
      <w:r w:rsidRPr="00B66689">
        <w:rPr>
          <w:rFonts w:ascii="Nirmala UI" w:hAnsi="Nirmala UI" w:cs="Nirmala UI"/>
          <w:kern w:val="1"/>
          <w:szCs w:val="22"/>
          <w:lang w:val="pa"/>
        </w:rPr>
        <w:t>ਕਰੋ</w:t>
      </w:r>
    </w:p>
    <w:p w14:paraId="5F36CBC3" w14:textId="77777777" w:rsidR="00E30002" w:rsidRPr="00B66689" w:rsidRDefault="00000000" w:rsidP="00E30002">
      <w:pPr>
        <w:autoSpaceDE w:val="0"/>
        <w:autoSpaceDN w:val="0"/>
        <w:adjustRightInd w:val="0"/>
        <w:spacing w:before="116"/>
        <w:ind w:right="4"/>
        <w:rPr>
          <w:rFonts w:cs="Arial"/>
          <w:kern w:val="1"/>
          <w:szCs w:val="22"/>
        </w:rPr>
      </w:pPr>
      <w:hyperlink r:id="rId15" w:history="1">
        <w:r w:rsidRPr="00B66689">
          <w:rPr>
            <w:rStyle w:val="Hyperlink"/>
            <w:rFonts w:ascii="Nirmala UI" w:hAnsi="Nirmala UI" w:cs="Nirmala UI"/>
            <w:kern w:val="1"/>
            <w:szCs w:val="22"/>
            <w:lang w:val="pa"/>
          </w:rPr>
          <w:t>ਫੇਸਬੁੱਕ</w:t>
        </w:r>
      </w:hyperlink>
      <w:r w:rsidRPr="00B66689">
        <w:rPr>
          <w:rFonts w:cs="Arial"/>
          <w:kern w:val="1"/>
          <w:szCs w:val="22"/>
          <w:lang w:val="pa"/>
        </w:rPr>
        <w:t xml:space="preserve">, </w:t>
      </w:r>
      <w:hyperlink r:id="rId16" w:history="1">
        <w:r w:rsidRPr="00B66689">
          <w:rPr>
            <w:rStyle w:val="Hyperlink"/>
            <w:rFonts w:ascii="Nirmala UI" w:hAnsi="Nirmala UI" w:cs="Nirmala UI"/>
            <w:kern w:val="1"/>
            <w:szCs w:val="22"/>
            <w:lang w:val="pa"/>
          </w:rPr>
          <w:t>ਟਵਿੱਟਰ</w:t>
        </w:r>
      </w:hyperlink>
      <w:r w:rsidRPr="00B66689">
        <w:rPr>
          <w:rFonts w:cs="Arial"/>
          <w:kern w:val="1"/>
          <w:szCs w:val="22"/>
          <w:lang w:val="pa"/>
        </w:rPr>
        <w:t xml:space="preserve">, </w:t>
      </w:r>
      <w:hyperlink r:id="rId17" w:history="1">
        <w:r w:rsidRPr="00B66689">
          <w:rPr>
            <w:rStyle w:val="Hyperlink"/>
            <w:rFonts w:ascii="Nirmala UI" w:hAnsi="Nirmala UI" w:cs="Nirmala UI"/>
            <w:kern w:val="1"/>
            <w:szCs w:val="22"/>
            <w:lang w:val="pa"/>
          </w:rPr>
          <w:t>ਇੰਸਟਾਗ੍ਰਾਮ</w:t>
        </w:r>
      </w:hyperlink>
      <w:r w:rsidRPr="00B66689">
        <w:rPr>
          <w:rFonts w:cs="Arial"/>
          <w:kern w:val="1"/>
          <w:szCs w:val="22"/>
          <w:lang w:val="pa"/>
        </w:rPr>
        <w:t xml:space="preserve">, </w:t>
      </w:r>
      <w:hyperlink r:id="rId18" w:history="1">
        <w:r w:rsidRPr="00B66689">
          <w:rPr>
            <w:rStyle w:val="Hyperlink"/>
            <w:rFonts w:ascii="Nirmala UI" w:hAnsi="Nirmala UI" w:cs="Nirmala UI"/>
            <w:kern w:val="1"/>
            <w:szCs w:val="22"/>
            <w:lang w:val="pa"/>
          </w:rPr>
          <w:t>ਯੂਟਿਊਬ</w:t>
        </w:r>
      </w:hyperlink>
      <w:r w:rsidRPr="00B66689">
        <w:rPr>
          <w:rFonts w:cs="Arial"/>
          <w:kern w:val="1"/>
          <w:szCs w:val="22"/>
          <w:lang w:val="pa"/>
        </w:rPr>
        <w:t xml:space="preserve">, </w:t>
      </w:r>
      <w:hyperlink r:id="rId19" w:history="1">
        <w:r w:rsidRPr="00B66689">
          <w:rPr>
            <w:rStyle w:val="Hyperlink"/>
            <w:rFonts w:ascii="Nirmala UI" w:hAnsi="Nirmala UI" w:cs="Nirmala UI"/>
            <w:kern w:val="1"/>
            <w:szCs w:val="22"/>
            <w:lang w:val="pa"/>
          </w:rPr>
          <w:t>ਲਿੰਕਡਇਨ</w:t>
        </w:r>
      </w:hyperlink>
    </w:p>
    <w:p w14:paraId="5433EBA4" w14:textId="77777777" w:rsidR="00E30002" w:rsidRPr="00B66689" w:rsidRDefault="00000000" w:rsidP="00E30002">
      <w:pPr>
        <w:autoSpaceDE w:val="0"/>
        <w:autoSpaceDN w:val="0"/>
        <w:adjustRightInd w:val="0"/>
        <w:spacing w:before="116"/>
        <w:ind w:right="4"/>
        <w:rPr>
          <w:rFonts w:cs="Arial"/>
          <w:b/>
          <w:bCs/>
          <w:kern w:val="24"/>
        </w:rPr>
      </w:pPr>
      <w:r w:rsidRPr="00B66689">
        <w:rPr>
          <w:rFonts w:ascii="Nirmala UI" w:hAnsi="Nirmala UI" w:cs="Nirmala UI"/>
          <w:b/>
          <w:bCs/>
          <w:kern w:val="24"/>
          <w:lang w:val="pa"/>
        </w:rPr>
        <w:t>ਉਹਨਾਂ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ਲੋਕਾਂ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ਲਈ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ਜਿਨ੍ਹਾਂ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ਨੂੰ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ਅੰਗਰੇਜ਼ੀ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ਵਿੱਚ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ਮੱਦਦ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ਦੀ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ਲੋੜ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ਹੈ</w:t>
      </w:r>
    </w:p>
    <w:p w14:paraId="66E3D508" w14:textId="77777777" w:rsidR="00E30002" w:rsidRPr="00B66689" w:rsidRDefault="00000000" w:rsidP="00E30002">
      <w:pPr>
        <w:autoSpaceDE w:val="0"/>
        <w:autoSpaceDN w:val="0"/>
        <w:adjustRightInd w:val="0"/>
        <w:spacing w:before="54"/>
        <w:ind w:right="4"/>
        <w:rPr>
          <w:rFonts w:cs="Arial"/>
          <w:kern w:val="1"/>
          <w:szCs w:val="22"/>
        </w:rPr>
      </w:pPr>
      <w:r w:rsidRPr="00B66689">
        <w:rPr>
          <w:rFonts w:cs="Arial"/>
          <w:b/>
          <w:bCs/>
          <w:kern w:val="24"/>
          <w:lang w:val="pa"/>
        </w:rPr>
        <w:t>TIS:</w:t>
      </w:r>
      <w:r w:rsidRPr="00B66689">
        <w:rPr>
          <w:rFonts w:cs="Arial"/>
          <w:kern w:val="1"/>
          <w:szCs w:val="22"/>
          <w:lang w:val="pa"/>
        </w:rPr>
        <w:t xml:space="preserve"> 131 450</w:t>
      </w:r>
    </w:p>
    <w:p w14:paraId="4D7087AC" w14:textId="77777777" w:rsidR="00E30002" w:rsidRPr="00B66689" w:rsidRDefault="00000000" w:rsidP="00E30002">
      <w:pPr>
        <w:autoSpaceDE w:val="0"/>
        <w:autoSpaceDN w:val="0"/>
        <w:adjustRightInd w:val="0"/>
        <w:spacing w:before="235"/>
        <w:ind w:right="4"/>
        <w:rPr>
          <w:rFonts w:cs="Arial"/>
          <w:b/>
          <w:bCs/>
          <w:kern w:val="24"/>
        </w:rPr>
      </w:pPr>
      <w:r w:rsidRPr="00B66689">
        <w:rPr>
          <w:rFonts w:ascii="Nirmala UI" w:hAnsi="Nirmala UI" w:cs="Nirmala UI"/>
          <w:b/>
          <w:bCs/>
          <w:kern w:val="24"/>
          <w:lang w:val="pa"/>
        </w:rPr>
        <w:t>ਉਹਨਾਂ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ਲੋਕਾਂ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ਲਈ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ਜੋ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ਬੋਲ਼ੇ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ਹਨ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ਜਾਂ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ਸੁਣਨ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ਵਿੱਚ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ਸਮੱਸਿਆ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ਹੈ</w:t>
      </w:r>
    </w:p>
    <w:p w14:paraId="71119D4F" w14:textId="77777777" w:rsidR="00E30002" w:rsidRPr="00B66689" w:rsidRDefault="00000000" w:rsidP="00E30002">
      <w:pPr>
        <w:autoSpaceDE w:val="0"/>
        <w:autoSpaceDN w:val="0"/>
        <w:adjustRightInd w:val="0"/>
        <w:spacing w:before="53"/>
        <w:ind w:right="4"/>
        <w:rPr>
          <w:rFonts w:cs="Arial"/>
          <w:kern w:val="1"/>
          <w:szCs w:val="22"/>
        </w:rPr>
      </w:pPr>
      <w:r w:rsidRPr="00B66689">
        <w:rPr>
          <w:rFonts w:cs="Arial"/>
          <w:b/>
          <w:bCs/>
          <w:kern w:val="24"/>
          <w:lang w:val="pa"/>
        </w:rPr>
        <w:t>TTY:</w:t>
      </w:r>
      <w:r w:rsidRPr="00B66689">
        <w:rPr>
          <w:rFonts w:cs="Arial"/>
          <w:kern w:val="1"/>
          <w:szCs w:val="22"/>
          <w:lang w:val="pa"/>
        </w:rPr>
        <w:t xml:space="preserve"> 1800 555 677</w:t>
      </w:r>
    </w:p>
    <w:p w14:paraId="4BCCD902" w14:textId="77777777" w:rsidR="00E30002" w:rsidRPr="00B66689" w:rsidRDefault="00000000" w:rsidP="00E30002">
      <w:pPr>
        <w:autoSpaceDE w:val="0"/>
        <w:autoSpaceDN w:val="0"/>
        <w:adjustRightInd w:val="0"/>
        <w:spacing w:before="116"/>
        <w:ind w:right="4"/>
        <w:rPr>
          <w:rFonts w:cs="Arial"/>
          <w:kern w:val="1"/>
          <w:szCs w:val="22"/>
        </w:rPr>
      </w:pPr>
      <w:r w:rsidRPr="00B66689">
        <w:rPr>
          <w:rFonts w:ascii="Nirmala UI" w:hAnsi="Nirmala UI" w:cs="Nirmala UI"/>
          <w:b/>
          <w:bCs/>
          <w:kern w:val="24"/>
          <w:lang w:val="pa"/>
        </w:rPr>
        <w:t>ਵੌਇਸ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ਰੀਲੇਅ</w:t>
      </w:r>
      <w:r w:rsidRPr="00B66689">
        <w:rPr>
          <w:rFonts w:cs="Arial"/>
          <w:b/>
          <w:bCs/>
          <w:kern w:val="24"/>
          <w:lang w:val="pa"/>
        </w:rPr>
        <w:t>:</w:t>
      </w:r>
      <w:r w:rsidRPr="00B66689">
        <w:rPr>
          <w:rFonts w:cs="Arial"/>
          <w:kern w:val="1"/>
          <w:szCs w:val="22"/>
          <w:lang w:val="pa"/>
        </w:rPr>
        <w:t xml:space="preserve"> 1800 555 727</w:t>
      </w:r>
    </w:p>
    <w:p w14:paraId="0CADFE91" w14:textId="77777777" w:rsidR="005957FF" w:rsidRPr="00B66689" w:rsidRDefault="00000000" w:rsidP="00E30002">
      <w:pPr>
        <w:autoSpaceDE w:val="0"/>
        <w:autoSpaceDN w:val="0"/>
        <w:adjustRightInd w:val="0"/>
        <w:spacing w:before="116" w:line="338" w:lineRule="auto"/>
        <w:ind w:right="4"/>
        <w:rPr>
          <w:rFonts w:cs="Arial"/>
          <w:b/>
          <w:bCs/>
          <w:kern w:val="1"/>
          <w:szCs w:val="22"/>
        </w:rPr>
      </w:pPr>
      <w:r w:rsidRPr="00B66689">
        <w:rPr>
          <w:rFonts w:ascii="Nirmala UI" w:hAnsi="Nirmala UI" w:cs="Nirmala UI"/>
          <w:b/>
          <w:bCs/>
          <w:kern w:val="24"/>
          <w:lang w:val="pa"/>
        </w:rPr>
        <w:t>ਨੈਸ਼ਨਲ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ਰੀਲੇਅ</w:t>
      </w:r>
      <w:r w:rsidRPr="00B66689">
        <w:rPr>
          <w:rFonts w:cs="Arial"/>
          <w:b/>
          <w:bCs/>
          <w:kern w:val="24"/>
          <w:lang w:val="pa"/>
        </w:rPr>
        <w:t xml:space="preserve"> </w:t>
      </w:r>
      <w:r w:rsidRPr="00B66689">
        <w:rPr>
          <w:rFonts w:ascii="Nirmala UI" w:hAnsi="Nirmala UI" w:cs="Nirmala UI"/>
          <w:b/>
          <w:bCs/>
          <w:kern w:val="24"/>
          <w:lang w:val="pa"/>
        </w:rPr>
        <w:t>ਸਰਵਿਸ</w:t>
      </w:r>
      <w:r w:rsidRPr="00B66689">
        <w:rPr>
          <w:rFonts w:cs="Arial"/>
          <w:b/>
          <w:bCs/>
          <w:kern w:val="24"/>
          <w:lang w:val="pa"/>
        </w:rPr>
        <w:t xml:space="preserve">: </w:t>
      </w:r>
      <w:hyperlink r:id="rId20" w:history="1">
        <w:r w:rsidRPr="00B66689">
          <w:rPr>
            <w:rStyle w:val="Hyperlink"/>
            <w:rFonts w:cs="Arial"/>
            <w:kern w:val="1"/>
            <w:szCs w:val="22"/>
            <w:lang w:val="pa"/>
          </w:rPr>
          <w:t>relayservice.gov.au</w:t>
        </w:r>
      </w:hyperlink>
    </w:p>
    <w:sectPr w:rsidR="005957FF" w:rsidRPr="00B66689" w:rsidSect="00126E5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765" w:right="1440" w:bottom="1440" w:left="1440" w:header="561" w:footer="3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9CDBA" w14:textId="77777777" w:rsidR="00126E56" w:rsidRDefault="00126E56">
      <w:pPr>
        <w:spacing w:after="0" w:line="240" w:lineRule="auto"/>
      </w:pPr>
      <w:r>
        <w:separator/>
      </w:r>
    </w:p>
  </w:endnote>
  <w:endnote w:type="continuationSeparator" w:id="0">
    <w:p w14:paraId="097944C1" w14:textId="77777777" w:rsidR="00126E56" w:rsidRDefault="00126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79B517-93F2-4506-8F9D-925460F53AE7}"/>
    <w:embedBold r:id="rId2" w:fontKey="{17CC8C57-9EAF-4399-BEAD-8D384A13208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MePro">
    <w:altName w:val="Calibri"/>
    <w:panose1 w:val="02000506040000020004"/>
    <w:charset w:val="00"/>
    <w:family w:val="auto"/>
    <w:pitch w:val="variable"/>
    <w:sig w:usb0="A00002EF" w:usb1="4000606A" w:usb2="00000000" w:usb3="00000000" w:csb0="000000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2C36B85-B46A-48E9-81F3-486D0D371C1C}"/>
    <w:embedItalic r:id="rId4" w:fontKey="{E30EFB4E-1DF3-40F6-A36E-EC237131E03B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2B1BEC80-17B4-44B6-9931-9BA6C641A810}"/>
    <w:embedItalic r:id="rId6" w:fontKey="{BA6EBB7E-EC49-4DDE-9F85-C0C0B5C60D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E04FD68-F497-43AB-B96B-8C51ED7F6FA5}"/>
  </w:font>
  <w:font w:name="Times New Roman (Body CS)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Malgun Gothic Semilight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8" w:fontKey="{6F92EA67-AB94-4491-89B9-4F5D6DF32EFE}"/>
    <w:embedBold r:id="rId9" w:fontKey="{DB39F5E7-EA8E-472E-B93A-DA9E0596CE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BABB5DC3-7565-4B48-9E4E-C754B65871F8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1" w:fontKey="{B1B9AE5E-3276-494E-B141-979C0D0D67BD}"/>
    <w:embedBold r:id="rId12" w:fontKey="{42EA37A1-B5EF-4615-9447-396302BA527A}"/>
    <w:embedItalic r:id="rId13" w:fontKey="{E2884914-2550-4BB1-A0F4-DA2DCD39F55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2343D" w14:textId="77777777" w:rsidR="008D4B76" w:rsidRDefault="008D4B76" w:rsidP="00863C7F">
    <w:pPr>
      <w:pStyle w:val="Footer"/>
    </w:pPr>
  </w:p>
  <w:p w14:paraId="4BBAF6FB" w14:textId="77777777" w:rsidR="00AA6762" w:rsidRDefault="00AA6762" w:rsidP="00863C7F"/>
  <w:p w14:paraId="5EA1C776" w14:textId="77777777" w:rsidR="00AA6762" w:rsidRDefault="00AA6762" w:rsidP="00863C7F"/>
  <w:p w14:paraId="7F6DD042" w14:textId="77777777" w:rsidR="00A71751" w:rsidRDefault="00A71751" w:rsidP="00863C7F"/>
  <w:p w14:paraId="32DB5E60" w14:textId="77777777" w:rsidR="00A71751" w:rsidRDefault="00A71751" w:rsidP="00863C7F"/>
  <w:p w14:paraId="24C06005" w14:textId="77777777" w:rsidR="00A71751" w:rsidRDefault="00A71751" w:rsidP="00863C7F"/>
  <w:p w14:paraId="03305CD0" w14:textId="77777777" w:rsidR="00A71751" w:rsidRDefault="00A71751" w:rsidP="00863C7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BABF6" w14:textId="55586526" w:rsidR="00A71751" w:rsidRPr="00523F6B" w:rsidRDefault="00000000" w:rsidP="00B66689">
    <w:pPr>
      <w:pStyle w:val="Footer"/>
      <w:tabs>
        <w:tab w:val="clear" w:pos="4513"/>
        <w:tab w:val="center" w:pos="5040"/>
      </w:tabs>
      <w:spacing w:after="200"/>
      <w:rPr>
        <w:rFonts w:cs="Arial"/>
      </w:rPr>
    </w:pPr>
    <w:r w:rsidRPr="00523F6B">
      <w:rPr>
        <w:rFonts w:cs="Arial"/>
        <w:b/>
        <w:bCs/>
        <w:lang w:val="pa"/>
      </w:rPr>
      <w:t>ndis.gov.au</w:t>
    </w:r>
    <w:r w:rsidR="0023603F" w:rsidRPr="00523F6B">
      <w:rPr>
        <w:rFonts w:cs="Arial"/>
        <w:lang w:val="pa"/>
      </w:rPr>
      <w:tab/>
    </w:r>
    <w:r w:rsidR="0023603F" w:rsidRPr="00523F6B">
      <w:rPr>
        <w:rFonts w:ascii="Nirmala UI" w:hAnsi="Nirmala UI" w:cs="Nirmala UI"/>
        <w:lang w:val="pa"/>
      </w:rPr>
      <w:t>ਕਾਰਜ</w:t>
    </w:r>
    <w:r w:rsidR="0023603F" w:rsidRPr="00523F6B">
      <w:rPr>
        <w:rFonts w:cs="Arial"/>
        <w:lang w:val="pa"/>
      </w:rPr>
      <w:t xml:space="preserve"> </w:t>
    </w:r>
    <w:r w:rsidR="0023603F" w:rsidRPr="00523F6B">
      <w:rPr>
        <w:rFonts w:ascii="Nirmala UI" w:hAnsi="Nirmala UI" w:cs="Nirmala UI"/>
        <w:lang w:val="pa"/>
      </w:rPr>
      <w:t>ਯੋਜਨਾ</w:t>
    </w:r>
    <w:r w:rsidR="0023603F" w:rsidRPr="00523F6B">
      <w:rPr>
        <w:rFonts w:cs="Arial"/>
        <w:lang w:val="pa"/>
      </w:rPr>
      <w:t xml:space="preserve"> - CALD </w:t>
    </w:r>
    <w:r w:rsidR="0023603F" w:rsidRPr="00523F6B">
      <w:rPr>
        <w:rFonts w:ascii="Nirmala UI" w:hAnsi="Nirmala UI" w:cs="Nirmala UI"/>
        <w:lang w:val="pa"/>
      </w:rPr>
      <w:t>ਰਣਨੀਤੀ</w:t>
    </w:r>
    <w:r w:rsidR="0023603F" w:rsidRPr="00523F6B">
      <w:rPr>
        <w:rFonts w:cs="Arial"/>
        <w:lang w:val="pa"/>
      </w:rPr>
      <w:t xml:space="preserve"> 2024 - 2028</w:t>
    </w:r>
    <w:r w:rsidR="0023603F" w:rsidRPr="00523F6B">
      <w:rPr>
        <w:rFonts w:cs="Arial"/>
        <w:lang w:val="pa"/>
      </w:rPr>
      <w:tab/>
    </w:r>
    <w:r w:rsidR="004D32B5" w:rsidRPr="00523F6B">
      <w:rPr>
        <w:rFonts w:cs="Arial"/>
      </w:rPr>
      <w:fldChar w:fldCharType="begin"/>
    </w:r>
    <w:r w:rsidR="004D32B5" w:rsidRPr="00523F6B">
      <w:rPr>
        <w:rFonts w:cs="Arial"/>
        <w:lang w:val="pa"/>
      </w:rPr>
      <w:instrText xml:space="preserve"> PAGE   \* MERGEFORMAT </w:instrText>
    </w:r>
    <w:r w:rsidR="004D32B5" w:rsidRPr="00523F6B">
      <w:rPr>
        <w:rFonts w:cs="Arial"/>
      </w:rPr>
      <w:fldChar w:fldCharType="separate"/>
    </w:r>
    <w:r w:rsidR="00D35FF8" w:rsidRPr="00523F6B">
      <w:rPr>
        <w:rFonts w:cs="Arial"/>
        <w:noProof/>
        <w:lang w:val="pa"/>
      </w:rPr>
      <w:t>34</w:t>
    </w:r>
    <w:r w:rsidR="004D32B5" w:rsidRPr="00523F6B">
      <w:rPr>
        <w:rFonts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Nirmala UI" w:hAnsi="Nirmala UI" w:cs="Nirmala UI"/>
        <w:b/>
        <w:bCs/>
      </w:rPr>
      <w:id w:val="1726405002"/>
      <w:docPartObj>
        <w:docPartGallery w:val="Page Numbers (Bottom of Page)"/>
        <w:docPartUnique/>
      </w:docPartObj>
    </w:sdtPr>
    <w:sdtContent>
      <w:p w14:paraId="4D8C0362" w14:textId="4646519C" w:rsidR="007219F1" w:rsidRPr="00073D91" w:rsidRDefault="00073D91" w:rsidP="00073D91">
        <w:pPr>
          <w:pStyle w:val="Footer"/>
          <w:spacing w:after="200"/>
          <w:rPr>
            <w:rFonts w:ascii="Nirmala UI" w:hAnsi="Nirmala UI" w:cs="Nirmala UI"/>
            <w:b/>
            <w:bCs/>
          </w:rPr>
        </w:pPr>
        <w:r w:rsidRPr="00073D91">
          <w:rPr>
            <w:rFonts w:ascii="Nirmala UI" w:hAnsi="Nirmala UI" w:cs="Nirmala UI"/>
            <w:b/>
            <w:bCs/>
          </w:rPr>
          <w:t xml:space="preserve">ndis.gov.au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E9452" w14:textId="77777777" w:rsidR="00126E56" w:rsidRDefault="00126E56">
      <w:pPr>
        <w:spacing w:after="0" w:line="240" w:lineRule="auto"/>
      </w:pPr>
      <w:r>
        <w:separator/>
      </w:r>
    </w:p>
  </w:footnote>
  <w:footnote w:type="continuationSeparator" w:id="0">
    <w:p w14:paraId="2CAC0371" w14:textId="77777777" w:rsidR="00126E56" w:rsidRDefault="00126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454C2" w14:textId="77777777" w:rsidR="008D4B76" w:rsidRDefault="008D4B76" w:rsidP="00863C7F">
    <w:pPr>
      <w:pStyle w:val="Header"/>
    </w:pPr>
  </w:p>
  <w:p w14:paraId="18A46E85" w14:textId="77777777" w:rsidR="00AA6762" w:rsidRDefault="00AA6762" w:rsidP="00863C7F"/>
  <w:p w14:paraId="7730A833" w14:textId="77777777" w:rsidR="00AA6762" w:rsidRDefault="00AA6762" w:rsidP="00863C7F"/>
  <w:p w14:paraId="20B19C19" w14:textId="77777777" w:rsidR="00A71751" w:rsidRDefault="00A71751" w:rsidP="00863C7F"/>
  <w:p w14:paraId="58BE3064" w14:textId="77777777" w:rsidR="00A71751" w:rsidRDefault="00A71751" w:rsidP="00863C7F"/>
  <w:p w14:paraId="135346D8" w14:textId="77777777" w:rsidR="00A71751" w:rsidRDefault="00A71751" w:rsidP="00863C7F"/>
  <w:p w14:paraId="7CD19020" w14:textId="77777777" w:rsidR="00A71751" w:rsidRDefault="00A71751" w:rsidP="00863C7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936DF" w14:textId="77777777" w:rsidR="00A71751" w:rsidRPr="0068259D" w:rsidRDefault="00A71751" w:rsidP="00830A50">
    <w:pPr>
      <w:jc w:val="cent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0930A" w14:textId="47E1DC71" w:rsidR="00180D51" w:rsidRPr="00073D91" w:rsidRDefault="00073D91" w:rsidP="00073D91">
    <w:pPr>
      <w:pStyle w:val="Header"/>
      <w:spacing w:before="5300" w:after="1400"/>
    </w:pPr>
    <w:r>
      <w:rPr>
        <w:noProof/>
      </w:rPr>
      <w:drawing>
        <wp:anchor distT="0" distB="0" distL="114300" distR="114300" simplePos="0" relativeHeight="251659264" behindDoc="1" locked="1" layoutInCell="1" allowOverlap="1" wp14:anchorId="19B09AA8" wp14:editId="2729D522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59040" cy="10683875"/>
          <wp:effectExtent l="0" t="0" r="0" b="0"/>
          <wp:wrapNone/>
          <wp:docPr id="403876254" name="Picture 40387625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876254" name="Picture 4038762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1BA4F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142C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48A8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867D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1216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B8EF8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8E04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A851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A70E5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136222F"/>
    <w:multiLevelType w:val="hybridMultilevel"/>
    <w:tmpl w:val="1D7A2B04"/>
    <w:lvl w:ilvl="0" w:tplc="7FF07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787232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61F437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5E76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A2E2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A0DA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CA26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8A3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6C28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374A07"/>
    <w:multiLevelType w:val="hybridMultilevel"/>
    <w:tmpl w:val="6F741FFA"/>
    <w:lvl w:ilvl="0" w:tplc="DC38EA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6E3C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F088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DE6D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92E9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8E7E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BAF7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4605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4C7A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A713B6"/>
    <w:multiLevelType w:val="hybridMultilevel"/>
    <w:tmpl w:val="B240B004"/>
    <w:lvl w:ilvl="0" w:tplc="DAD814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1AE0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045B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EE23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740D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EA5C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2CE4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4E35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7819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765A74"/>
    <w:multiLevelType w:val="hybridMultilevel"/>
    <w:tmpl w:val="D1007EB8"/>
    <w:lvl w:ilvl="0" w:tplc="5ED6CF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CE3C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6C85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CE8E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5E58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745A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98CA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7A69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B649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A74D3B"/>
    <w:multiLevelType w:val="hybridMultilevel"/>
    <w:tmpl w:val="904C352C"/>
    <w:lvl w:ilvl="0" w:tplc="1E868678">
      <w:start w:val="1"/>
      <w:numFmt w:val="lowerRoman"/>
      <w:pStyle w:val="ListBullet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D20CD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D2E1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DC98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BA33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AC97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6466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3654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242A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DA419E"/>
    <w:multiLevelType w:val="hybridMultilevel"/>
    <w:tmpl w:val="A7284734"/>
    <w:lvl w:ilvl="0" w:tplc="C4D015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286E48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351004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1E56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60A6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BA91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7E45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1ED0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C4CE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3D6BCA"/>
    <w:multiLevelType w:val="multilevel"/>
    <w:tmpl w:val="5AACE21E"/>
    <w:styleLink w:val="CurrentList3"/>
    <w:lvl w:ilvl="0">
      <w:start w:val="1"/>
      <w:numFmt w:val="bullet"/>
      <w:lvlText w:val=""/>
      <w:lvlJc w:val="left"/>
      <w:pPr>
        <w:tabs>
          <w:tab w:val="num" w:pos="284"/>
        </w:tabs>
        <w:ind w:left="113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463291"/>
    <w:multiLevelType w:val="hybridMultilevel"/>
    <w:tmpl w:val="814825CE"/>
    <w:lvl w:ilvl="0" w:tplc="E8302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8A86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9CA7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BCA7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DAB6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9CC1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228E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004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38F7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B30E38"/>
    <w:multiLevelType w:val="hybridMultilevel"/>
    <w:tmpl w:val="6E2E57D0"/>
    <w:lvl w:ilvl="0" w:tplc="160E9B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E45D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00BA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1EF0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844B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8E75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4A60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5C55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AA4D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DC1578"/>
    <w:multiLevelType w:val="hybridMultilevel"/>
    <w:tmpl w:val="5D0E7DC2"/>
    <w:lvl w:ilvl="0" w:tplc="30FA44CC">
      <w:start w:val="1"/>
      <w:numFmt w:val="lowerRoman"/>
      <w:lvlText w:val="%1."/>
      <w:lvlJc w:val="right"/>
      <w:pPr>
        <w:ind w:left="720" w:hanging="360"/>
      </w:pPr>
      <w:rPr>
        <w:rFonts w:hint="default"/>
        <w:color w:val="6A2875"/>
      </w:rPr>
    </w:lvl>
    <w:lvl w:ilvl="1" w:tplc="96664D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2A85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88C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68D0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1835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BE81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90A7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C8D6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0D7370"/>
    <w:multiLevelType w:val="hybridMultilevel"/>
    <w:tmpl w:val="BA086D92"/>
    <w:lvl w:ilvl="0" w:tplc="E5CAF4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8E026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6C44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4669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B085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1C48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7E5B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440D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DC37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3055FF"/>
    <w:multiLevelType w:val="hybridMultilevel"/>
    <w:tmpl w:val="A0848650"/>
    <w:lvl w:ilvl="0" w:tplc="957C1BEA">
      <w:start w:val="1"/>
      <w:numFmt w:val="bullet"/>
      <w:pStyle w:val="Bullet"/>
      <w:lvlText w:val=""/>
      <w:lvlJc w:val="left"/>
      <w:pPr>
        <w:ind w:left="-1779" w:hanging="360"/>
      </w:pPr>
      <w:rPr>
        <w:rFonts w:ascii="Symbol" w:hAnsi="Symbol" w:hint="default"/>
      </w:rPr>
    </w:lvl>
    <w:lvl w:ilvl="1" w:tplc="5E3CBA2A" w:tentative="1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9482AE58" w:tentative="1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FE00F688" w:tentative="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72BC1714" w:tentative="1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C6646246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86FE24D6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7E866F6C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11C293CC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1" w15:restartNumberingAfterBreak="0">
    <w:nsid w:val="22CB6F10"/>
    <w:multiLevelType w:val="hybridMultilevel"/>
    <w:tmpl w:val="252EB206"/>
    <w:lvl w:ilvl="0" w:tplc="15D259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649C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B896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6CC6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12CE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0271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EA2B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C243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C8B1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1D7B63"/>
    <w:multiLevelType w:val="hybridMultilevel"/>
    <w:tmpl w:val="3D4A9A98"/>
    <w:lvl w:ilvl="0" w:tplc="1E4468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484FC02" w:tentative="1">
      <w:start w:val="1"/>
      <w:numFmt w:val="lowerLetter"/>
      <w:lvlText w:val="%2."/>
      <w:lvlJc w:val="left"/>
      <w:pPr>
        <w:ind w:left="1440" w:hanging="360"/>
      </w:pPr>
    </w:lvl>
    <w:lvl w:ilvl="2" w:tplc="992CB7C8" w:tentative="1">
      <w:start w:val="1"/>
      <w:numFmt w:val="lowerRoman"/>
      <w:lvlText w:val="%3."/>
      <w:lvlJc w:val="right"/>
      <w:pPr>
        <w:ind w:left="2160" w:hanging="180"/>
      </w:pPr>
    </w:lvl>
    <w:lvl w:ilvl="3" w:tplc="E5CEA594" w:tentative="1">
      <w:start w:val="1"/>
      <w:numFmt w:val="decimal"/>
      <w:lvlText w:val="%4."/>
      <w:lvlJc w:val="left"/>
      <w:pPr>
        <w:ind w:left="2880" w:hanging="360"/>
      </w:pPr>
    </w:lvl>
    <w:lvl w:ilvl="4" w:tplc="CE8EC610" w:tentative="1">
      <w:start w:val="1"/>
      <w:numFmt w:val="lowerLetter"/>
      <w:lvlText w:val="%5."/>
      <w:lvlJc w:val="left"/>
      <w:pPr>
        <w:ind w:left="3600" w:hanging="360"/>
      </w:pPr>
    </w:lvl>
    <w:lvl w:ilvl="5" w:tplc="0B52A5A8" w:tentative="1">
      <w:start w:val="1"/>
      <w:numFmt w:val="lowerRoman"/>
      <w:lvlText w:val="%6."/>
      <w:lvlJc w:val="right"/>
      <w:pPr>
        <w:ind w:left="4320" w:hanging="180"/>
      </w:pPr>
    </w:lvl>
    <w:lvl w:ilvl="6" w:tplc="95AC60B0" w:tentative="1">
      <w:start w:val="1"/>
      <w:numFmt w:val="decimal"/>
      <w:lvlText w:val="%7."/>
      <w:lvlJc w:val="left"/>
      <w:pPr>
        <w:ind w:left="5040" w:hanging="360"/>
      </w:pPr>
    </w:lvl>
    <w:lvl w:ilvl="7" w:tplc="C11CE344" w:tentative="1">
      <w:start w:val="1"/>
      <w:numFmt w:val="lowerLetter"/>
      <w:lvlText w:val="%8."/>
      <w:lvlJc w:val="left"/>
      <w:pPr>
        <w:ind w:left="5760" w:hanging="360"/>
      </w:pPr>
    </w:lvl>
    <w:lvl w:ilvl="8" w:tplc="49EE80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5F1867"/>
    <w:multiLevelType w:val="hybridMultilevel"/>
    <w:tmpl w:val="B98CC6F6"/>
    <w:lvl w:ilvl="0" w:tplc="CB38A4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645A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68AB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08FC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6C07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00AF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2A4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72DB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8678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7734BA"/>
    <w:multiLevelType w:val="hybridMultilevel"/>
    <w:tmpl w:val="1458C7C8"/>
    <w:lvl w:ilvl="0" w:tplc="C9160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A0F8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08C5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5C07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E022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9412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166E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EAF2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A21B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9172E8"/>
    <w:multiLevelType w:val="multilevel"/>
    <w:tmpl w:val="31D07AF2"/>
    <w:styleLink w:val="CurrentList2"/>
    <w:lvl w:ilvl="0">
      <w:start w:val="1"/>
      <w:numFmt w:val="bullet"/>
      <w:lvlText w:val=""/>
      <w:lvlJc w:val="left"/>
      <w:pPr>
        <w:tabs>
          <w:tab w:val="num" w:pos="284"/>
        </w:tabs>
        <w:ind w:left="5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23592E"/>
    <w:multiLevelType w:val="hybridMultilevel"/>
    <w:tmpl w:val="F9E0CE70"/>
    <w:lvl w:ilvl="0" w:tplc="56A0CB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3A1E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0272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AEC7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4EA7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EEB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8C10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2EE3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CE11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2C5222"/>
    <w:multiLevelType w:val="hybridMultilevel"/>
    <w:tmpl w:val="65806AF0"/>
    <w:lvl w:ilvl="0" w:tplc="63204830">
      <w:start w:val="1"/>
      <w:numFmt w:val="decimal"/>
      <w:lvlText w:val="%1."/>
      <w:lvlJc w:val="left"/>
      <w:pPr>
        <w:ind w:left="720" w:hanging="360"/>
      </w:pPr>
    </w:lvl>
    <w:lvl w:ilvl="1" w:tplc="AEFC6D90">
      <w:start w:val="1"/>
      <w:numFmt w:val="lowerLetter"/>
      <w:lvlText w:val="%2."/>
      <w:lvlJc w:val="left"/>
      <w:pPr>
        <w:ind w:left="1440" w:hanging="360"/>
      </w:pPr>
    </w:lvl>
    <w:lvl w:ilvl="2" w:tplc="9A2E3C38">
      <w:start w:val="1"/>
      <w:numFmt w:val="lowerRoman"/>
      <w:lvlText w:val="%3."/>
      <w:lvlJc w:val="right"/>
      <w:pPr>
        <w:ind w:left="2160" w:hanging="180"/>
      </w:pPr>
    </w:lvl>
    <w:lvl w:ilvl="3" w:tplc="9BB2AA9C">
      <w:start w:val="1"/>
      <w:numFmt w:val="decimal"/>
      <w:lvlText w:val="%4."/>
      <w:lvlJc w:val="left"/>
      <w:pPr>
        <w:ind w:left="2880" w:hanging="360"/>
      </w:pPr>
    </w:lvl>
    <w:lvl w:ilvl="4" w:tplc="D638BFA6">
      <w:start w:val="1"/>
      <w:numFmt w:val="lowerLetter"/>
      <w:lvlText w:val="%5."/>
      <w:lvlJc w:val="left"/>
      <w:pPr>
        <w:ind w:left="3600" w:hanging="360"/>
      </w:pPr>
    </w:lvl>
    <w:lvl w:ilvl="5" w:tplc="BB56407C">
      <w:start w:val="1"/>
      <w:numFmt w:val="lowerRoman"/>
      <w:lvlText w:val="%6."/>
      <w:lvlJc w:val="right"/>
      <w:pPr>
        <w:ind w:left="4320" w:hanging="180"/>
      </w:pPr>
    </w:lvl>
    <w:lvl w:ilvl="6" w:tplc="65526720">
      <w:start w:val="1"/>
      <w:numFmt w:val="decimal"/>
      <w:lvlText w:val="%7."/>
      <w:lvlJc w:val="left"/>
      <w:pPr>
        <w:ind w:left="5040" w:hanging="360"/>
      </w:pPr>
    </w:lvl>
    <w:lvl w:ilvl="7" w:tplc="C92663C2">
      <w:start w:val="1"/>
      <w:numFmt w:val="lowerLetter"/>
      <w:lvlText w:val="%8."/>
      <w:lvlJc w:val="left"/>
      <w:pPr>
        <w:ind w:left="5760" w:hanging="360"/>
      </w:pPr>
    </w:lvl>
    <w:lvl w:ilvl="8" w:tplc="5F62B202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DF5DF9"/>
    <w:multiLevelType w:val="hybridMultilevel"/>
    <w:tmpl w:val="2ACE7B28"/>
    <w:lvl w:ilvl="0" w:tplc="F9E20D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68C9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542B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1207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A448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2282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4A9D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8AAF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18A5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830B51"/>
    <w:multiLevelType w:val="hybridMultilevel"/>
    <w:tmpl w:val="BE823158"/>
    <w:lvl w:ilvl="0" w:tplc="CF580E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9220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D2BD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68CF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20AC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448E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8028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B018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C214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7E1A21"/>
    <w:multiLevelType w:val="hybridMultilevel"/>
    <w:tmpl w:val="529C9BDE"/>
    <w:lvl w:ilvl="0" w:tplc="56B49CD8">
      <w:start w:val="1"/>
      <w:numFmt w:val="lowerLetter"/>
      <w:lvlText w:val="%1."/>
      <w:lvlJc w:val="left"/>
      <w:pPr>
        <w:ind w:left="720" w:hanging="360"/>
      </w:pPr>
    </w:lvl>
    <w:lvl w:ilvl="1" w:tplc="8878E578" w:tentative="1">
      <w:start w:val="1"/>
      <w:numFmt w:val="lowerLetter"/>
      <w:lvlText w:val="%2."/>
      <w:lvlJc w:val="left"/>
      <w:pPr>
        <w:ind w:left="1440" w:hanging="360"/>
      </w:pPr>
    </w:lvl>
    <w:lvl w:ilvl="2" w:tplc="D1CC3678" w:tentative="1">
      <w:start w:val="1"/>
      <w:numFmt w:val="lowerRoman"/>
      <w:lvlText w:val="%3."/>
      <w:lvlJc w:val="right"/>
      <w:pPr>
        <w:ind w:left="2160" w:hanging="180"/>
      </w:pPr>
    </w:lvl>
    <w:lvl w:ilvl="3" w:tplc="18ACF7FC" w:tentative="1">
      <w:start w:val="1"/>
      <w:numFmt w:val="decimal"/>
      <w:lvlText w:val="%4."/>
      <w:lvlJc w:val="left"/>
      <w:pPr>
        <w:ind w:left="2880" w:hanging="360"/>
      </w:pPr>
    </w:lvl>
    <w:lvl w:ilvl="4" w:tplc="37040584" w:tentative="1">
      <w:start w:val="1"/>
      <w:numFmt w:val="lowerLetter"/>
      <w:lvlText w:val="%5."/>
      <w:lvlJc w:val="left"/>
      <w:pPr>
        <w:ind w:left="3600" w:hanging="360"/>
      </w:pPr>
    </w:lvl>
    <w:lvl w:ilvl="5" w:tplc="F3B05F9C" w:tentative="1">
      <w:start w:val="1"/>
      <w:numFmt w:val="lowerRoman"/>
      <w:lvlText w:val="%6."/>
      <w:lvlJc w:val="right"/>
      <w:pPr>
        <w:ind w:left="4320" w:hanging="180"/>
      </w:pPr>
    </w:lvl>
    <w:lvl w:ilvl="6" w:tplc="6ED0A2D6" w:tentative="1">
      <w:start w:val="1"/>
      <w:numFmt w:val="decimal"/>
      <w:lvlText w:val="%7."/>
      <w:lvlJc w:val="left"/>
      <w:pPr>
        <w:ind w:left="5040" w:hanging="360"/>
      </w:pPr>
    </w:lvl>
    <w:lvl w:ilvl="7" w:tplc="920EB438" w:tentative="1">
      <w:start w:val="1"/>
      <w:numFmt w:val="lowerLetter"/>
      <w:lvlText w:val="%8."/>
      <w:lvlJc w:val="left"/>
      <w:pPr>
        <w:ind w:left="5760" w:hanging="360"/>
      </w:pPr>
    </w:lvl>
    <w:lvl w:ilvl="8" w:tplc="3F368F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8D4E31"/>
    <w:multiLevelType w:val="hybridMultilevel"/>
    <w:tmpl w:val="09E4D2AA"/>
    <w:lvl w:ilvl="0" w:tplc="F32C98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AB6916C" w:tentative="1">
      <w:start w:val="1"/>
      <w:numFmt w:val="lowerLetter"/>
      <w:lvlText w:val="%2."/>
      <w:lvlJc w:val="left"/>
      <w:pPr>
        <w:ind w:left="1440" w:hanging="360"/>
      </w:pPr>
    </w:lvl>
    <w:lvl w:ilvl="2" w:tplc="4E00B056" w:tentative="1">
      <w:start w:val="1"/>
      <w:numFmt w:val="lowerRoman"/>
      <w:lvlText w:val="%3."/>
      <w:lvlJc w:val="right"/>
      <w:pPr>
        <w:ind w:left="2160" w:hanging="180"/>
      </w:pPr>
    </w:lvl>
    <w:lvl w:ilvl="3" w:tplc="4C32A22C" w:tentative="1">
      <w:start w:val="1"/>
      <w:numFmt w:val="decimal"/>
      <w:lvlText w:val="%4."/>
      <w:lvlJc w:val="left"/>
      <w:pPr>
        <w:ind w:left="2880" w:hanging="360"/>
      </w:pPr>
    </w:lvl>
    <w:lvl w:ilvl="4" w:tplc="DC203914" w:tentative="1">
      <w:start w:val="1"/>
      <w:numFmt w:val="lowerLetter"/>
      <w:lvlText w:val="%5."/>
      <w:lvlJc w:val="left"/>
      <w:pPr>
        <w:ind w:left="3600" w:hanging="360"/>
      </w:pPr>
    </w:lvl>
    <w:lvl w:ilvl="5" w:tplc="3BE8C3DA" w:tentative="1">
      <w:start w:val="1"/>
      <w:numFmt w:val="lowerRoman"/>
      <w:lvlText w:val="%6."/>
      <w:lvlJc w:val="right"/>
      <w:pPr>
        <w:ind w:left="4320" w:hanging="180"/>
      </w:pPr>
    </w:lvl>
    <w:lvl w:ilvl="6" w:tplc="FA9E131A" w:tentative="1">
      <w:start w:val="1"/>
      <w:numFmt w:val="decimal"/>
      <w:lvlText w:val="%7."/>
      <w:lvlJc w:val="left"/>
      <w:pPr>
        <w:ind w:left="5040" w:hanging="360"/>
      </w:pPr>
    </w:lvl>
    <w:lvl w:ilvl="7" w:tplc="3E9C687A" w:tentative="1">
      <w:start w:val="1"/>
      <w:numFmt w:val="lowerLetter"/>
      <w:lvlText w:val="%8."/>
      <w:lvlJc w:val="left"/>
      <w:pPr>
        <w:ind w:left="5760" w:hanging="360"/>
      </w:pPr>
    </w:lvl>
    <w:lvl w:ilvl="8" w:tplc="698C8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8210B2F"/>
    <w:multiLevelType w:val="multilevel"/>
    <w:tmpl w:val="39FC0BEE"/>
    <w:lvl w:ilvl="0">
      <w:start w:val="1"/>
      <w:numFmt w:val="decimal"/>
      <w:pStyle w:val="Heading2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3" w15:restartNumberingAfterBreak="0">
    <w:nsid w:val="3C63662E"/>
    <w:multiLevelType w:val="hybridMultilevel"/>
    <w:tmpl w:val="5B647254"/>
    <w:lvl w:ilvl="0" w:tplc="CF80F0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088F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12CE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9E94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92E2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DE0F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601A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5445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A0B7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6F6ED0"/>
    <w:multiLevelType w:val="hybridMultilevel"/>
    <w:tmpl w:val="723A9F9E"/>
    <w:lvl w:ilvl="0" w:tplc="250A62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86E5DE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1B18C7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C207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AF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54F0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326A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F202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3638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C35398"/>
    <w:multiLevelType w:val="hybridMultilevel"/>
    <w:tmpl w:val="8D9863A6"/>
    <w:lvl w:ilvl="0" w:tplc="571666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461A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B40A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4879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5493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6670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48F3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6AC3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741B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6E0282"/>
    <w:multiLevelType w:val="hybridMultilevel"/>
    <w:tmpl w:val="CC50D0DE"/>
    <w:lvl w:ilvl="0" w:tplc="E7BA7A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44E9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6CC8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1A07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46D3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9C11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D448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E95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58A0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B100CB"/>
    <w:multiLevelType w:val="hybridMultilevel"/>
    <w:tmpl w:val="8A42923A"/>
    <w:lvl w:ilvl="0" w:tplc="D8F275E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7C8C0BA" w:tentative="1">
      <w:start w:val="1"/>
      <w:numFmt w:val="lowerLetter"/>
      <w:lvlText w:val="%2."/>
      <w:lvlJc w:val="left"/>
      <w:pPr>
        <w:ind w:left="1440" w:hanging="360"/>
      </w:pPr>
    </w:lvl>
    <w:lvl w:ilvl="2" w:tplc="563E1DF2" w:tentative="1">
      <w:start w:val="1"/>
      <w:numFmt w:val="lowerRoman"/>
      <w:lvlText w:val="%3."/>
      <w:lvlJc w:val="right"/>
      <w:pPr>
        <w:ind w:left="2160" w:hanging="180"/>
      </w:pPr>
    </w:lvl>
    <w:lvl w:ilvl="3" w:tplc="2A6CB92C" w:tentative="1">
      <w:start w:val="1"/>
      <w:numFmt w:val="decimal"/>
      <w:lvlText w:val="%4."/>
      <w:lvlJc w:val="left"/>
      <w:pPr>
        <w:ind w:left="2880" w:hanging="360"/>
      </w:pPr>
    </w:lvl>
    <w:lvl w:ilvl="4" w:tplc="3FC858BA" w:tentative="1">
      <w:start w:val="1"/>
      <w:numFmt w:val="lowerLetter"/>
      <w:lvlText w:val="%5."/>
      <w:lvlJc w:val="left"/>
      <w:pPr>
        <w:ind w:left="3600" w:hanging="360"/>
      </w:pPr>
    </w:lvl>
    <w:lvl w:ilvl="5" w:tplc="5B0E9BFC" w:tentative="1">
      <w:start w:val="1"/>
      <w:numFmt w:val="lowerRoman"/>
      <w:lvlText w:val="%6."/>
      <w:lvlJc w:val="right"/>
      <w:pPr>
        <w:ind w:left="4320" w:hanging="180"/>
      </w:pPr>
    </w:lvl>
    <w:lvl w:ilvl="6" w:tplc="A7B2FF0C" w:tentative="1">
      <w:start w:val="1"/>
      <w:numFmt w:val="decimal"/>
      <w:lvlText w:val="%7."/>
      <w:lvlJc w:val="left"/>
      <w:pPr>
        <w:ind w:left="5040" w:hanging="360"/>
      </w:pPr>
    </w:lvl>
    <w:lvl w:ilvl="7" w:tplc="0D723B7C" w:tentative="1">
      <w:start w:val="1"/>
      <w:numFmt w:val="lowerLetter"/>
      <w:lvlText w:val="%8."/>
      <w:lvlJc w:val="left"/>
      <w:pPr>
        <w:ind w:left="5760" w:hanging="360"/>
      </w:pPr>
    </w:lvl>
    <w:lvl w:ilvl="8" w:tplc="7D92CC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DB30A8"/>
    <w:multiLevelType w:val="hybridMultilevel"/>
    <w:tmpl w:val="37EE3458"/>
    <w:lvl w:ilvl="0" w:tplc="58121AE4">
      <w:start w:val="1"/>
      <w:numFmt w:val="bullet"/>
      <w:pStyle w:val="Tablebullet"/>
      <w:lvlText w:val=""/>
      <w:lvlJc w:val="left"/>
      <w:pPr>
        <w:tabs>
          <w:tab w:val="num" w:pos="397"/>
        </w:tabs>
        <w:ind w:left="113" w:firstLine="0"/>
      </w:pPr>
      <w:rPr>
        <w:rFonts w:ascii="Symbol" w:hAnsi="Symbol" w:hint="default"/>
      </w:rPr>
    </w:lvl>
    <w:lvl w:ilvl="1" w:tplc="06682E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F2AA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7CFC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9CD3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248A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DC48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AEC1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1CCC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6C0FE2"/>
    <w:multiLevelType w:val="hybridMultilevel"/>
    <w:tmpl w:val="2A58C5A6"/>
    <w:lvl w:ilvl="0" w:tplc="52B20B2E">
      <w:start w:val="1"/>
      <w:numFmt w:val="decimal"/>
      <w:lvlText w:val="%1."/>
      <w:lvlJc w:val="left"/>
      <w:pPr>
        <w:ind w:left="720" w:hanging="360"/>
      </w:pPr>
      <w:rPr>
        <w:rFonts w:hint="default"/>
        <w:color w:val="6A2875"/>
      </w:rPr>
    </w:lvl>
    <w:lvl w:ilvl="1" w:tplc="333262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DACB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5A9A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4AA8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605A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665C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9230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8481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426F64"/>
    <w:multiLevelType w:val="hybridMultilevel"/>
    <w:tmpl w:val="DDA0E676"/>
    <w:lvl w:ilvl="0" w:tplc="23C217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B6CB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E0CA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6430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F0AD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108E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7C36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BA75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2AF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55C03A9"/>
    <w:multiLevelType w:val="hybridMultilevel"/>
    <w:tmpl w:val="1304002C"/>
    <w:lvl w:ilvl="0" w:tplc="3B2EA8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DC01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601D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62FC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C6EE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161C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0CE7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8ECE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A804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9A26521"/>
    <w:multiLevelType w:val="hybridMultilevel"/>
    <w:tmpl w:val="C1C06162"/>
    <w:lvl w:ilvl="0" w:tplc="E4DEB740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85581CEC" w:tentative="1">
      <w:start w:val="1"/>
      <w:numFmt w:val="lowerLetter"/>
      <w:lvlText w:val="%2."/>
      <w:lvlJc w:val="left"/>
      <w:pPr>
        <w:ind w:left="4320" w:hanging="360"/>
      </w:pPr>
    </w:lvl>
    <w:lvl w:ilvl="2" w:tplc="0ABACB04" w:tentative="1">
      <w:start w:val="1"/>
      <w:numFmt w:val="lowerRoman"/>
      <w:lvlText w:val="%3."/>
      <w:lvlJc w:val="right"/>
      <w:pPr>
        <w:ind w:left="5040" w:hanging="180"/>
      </w:pPr>
    </w:lvl>
    <w:lvl w:ilvl="3" w:tplc="DE12E5AE" w:tentative="1">
      <w:start w:val="1"/>
      <w:numFmt w:val="decimal"/>
      <w:lvlText w:val="%4."/>
      <w:lvlJc w:val="left"/>
      <w:pPr>
        <w:ind w:left="5760" w:hanging="360"/>
      </w:pPr>
    </w:lvl>
    <w:lvl w:ilvl="4" w:tplc="EB6C2E36" w:tentative="1">
      <w:start w:val="1"/>
      <w:numFmt w:val="lowerLetter"/>
      <w:lvlText w:val="%5."/>
      <w:lvlJc w:val="left"/>
      <w:pPr>
        <w:ind w:left="6480" w:hanging="360"/>
      </w:pPr>
    </w:lvl>
    <w:lvl w:ilvl="5" w:tplc="3EE2C7BE" w:tentative="1">
      <w:start w:val="1"/>
      <w:numFmt w:val="lowerRoman"/>
      <w:lvlText w:val="%6."/>
      <w:lvlJc w:val="right"/>
      <w:pPr>
        <w:ind w:left="7200" w:hanging="180"/>
      </w:pPr>
    </w:lvl>
    <w:lvl w:ilvl="6" w:tplc="507E7226" w:tentative="1">
      <w:start w:val="1"/>
      <w:numFmt w:val="decimal"/>
      <w:lvlText w:val="%7."/>
      <w:lvlJc w:val="left"/>
      <w:pPr>
        <w:ind w:left="7920" w:hanging="360"/>
      </w:pPr>
    </w:lvl>
    <w:lvl w:ilvl="7" w:tplc="B6B00ED0" w:tentative="1">
      <w:start w:val="1"/>
      <w:numFmt w:val="lowerLetter"/>
      <w:lvlText w:val="%8."/>
      <w:lvlJc w:val="left"/>
      <w:pPr>
        <w:ind w:left="8640" w:hanging="360"/>
      </w:pPr>
    </w:lvl>
    <w:lvl w:ilvl="8" w:tplc="8966B72C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3" w15:restartNumberingAfterBreak="0">
    <w:nsid w:val="677C3AD6"/>
    <w:multiLevelType w:val="hybridMultilevel"/>
    <w:tmpl w:val="D5B4E87C"/>
    <w:lvl w:ilvl="0" w:tplc="80F837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0CE1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C4AD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5A14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B81A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AA51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407E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ACD8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E28E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694558"/>
    <w:multiLevelType w:val="hybridMultilevel"/>
    <w:tmpl w:val="26F631D0"/>
    <w:lvl w:ilvl="0" w:tplc="839EE19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A42B0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6E03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18FA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24CB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4016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8AF9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6FC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7E97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9023034"/>
    <w:multiLevelType w:val="hybridMultilevel"/>
    <w:tmpl w:val="AAA2AFD2"/>
    <w:lvl w:ilvl="0" w:tplc="249E0E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FA04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86DC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D6F8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5035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3A19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746E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04F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2C0D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C15072"/>
    <w:multiLevelType w:val="hybridMultilevel"/>
    <w:tmpl w:val="F5BE1D7E"/>
    <w:lvl w:ilvl="0" w:tplc="E5C43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A4DF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5E02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220B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C618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3AB8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9643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0EB3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1EB3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BF60B1"/>
    <w:multiLevelType w:val="hybridMultilevel"/>
    <w:tmpl w:val="2D8CA7C4"/>
    <w:lvl w:ilvl="0" w:tplc="05BA1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981BCE" w:tentative="1">
      <w:start w:val="1"/>
      <w:numFmt w:val="lowerLetter"/>
      <w:lvlText w:val="%2."/>
      <w:lvlJc w:val="left"/>
      <w:pPr>
        <w:ind w:left="1440" w:hanging="360"/>
      </w:pPr>
    </w:lvl>
    <w:lvl w:ilvl="2" w:tplc="2F4035BE" w:tentative="1">
      <w:start w:val="1"/>
      <w:numFmt w:val="lowerRoman"/>
      <w:lvlText w:val="%3."/>
      <w:lvlJc w:val="right"/>
      <w:pPr>
        <w:ind w:left="2160" w:hanging="180"/>
      </w:pPr>
    </w:lvl>
    <w:lvl w:ilvl="3" w:tplc="491400FC" w:tentative="1">
      <w:start w:val="1"/>
      <w:numFmt w:val="decimal"/>
      <w:lvlText w:val="%4."/>
      <w:lvlJc w:val="left"/>
      <w:pPr>
        <w:ind w:left="2880" w:hanging="360"/>
      </w:pPr>
    </w:lvl>
    <w:lvl w:ilvl="4" w:tplc="05783D36" w:tentative="1">
      <w:start w:val="1"/>
      <w:numFmt w:val="lowerLetter"/>
      <w:lvlText w:val="%5."/>
      <w:lvlJc w:val="left"/>
      <w:pPr>
        <w:ind w:left="3600" w:hanging="360"/>
      </w:pPr>
    </w:lvl>
    <w:lvl w:ilvl="5" w:tplc="978EB108" w:tentative="1">
      <w:start w:val="1"/>
      <w:numFmt w:val="lowerRoman"/>
      <w:lvlText w:val="%6."/>
      <w:lvlJc w:val="right"/>
      <w:pPr>
        <w:ind w:left="4320" w:hanging="180"/>
      </w:pPr>
    </w:lvl>
    <w:lvl w:ilvl="6" w:tplc="19EA7D82" w:tentative="1">
      <w:start w:val="1"/>
      <w:numFmt w:val="decimal"/>
      <w:lvlText w:val="%7."/>
      <w:lvlJc w:val="left"/>
      <w:pPr>
        <w:ind w:left="5040" w:hanging="360"/>
      </w:pPr>
    </w:lvl>
    <w:lvl w:ilvl="7" w:tplc="47166804" w:tentative="1">
      <w:start w:val="1"/>
      <w:numFmt w:val="lowerLetter"/>
      <w:lvlText w:val="%8."/>
      <w:lvlJc w:val="left"/>
      <w:pPr>
        <w:ind w:left="5760" w:hanging="360"/>
      </w:pPr>
    </w:lvl>
    <w:lvl w:ilvl="8" w:tplc="F9BEAA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8C3B9E"/>
    <w:multiLevelType w:val="hybridMultilevel"/>
    <w:tmpl w:val="A12ED5EE"/>
    <w:lvl w:ilvl="0" w:tplc="D71255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70A328">
      <w:start w:val="1"/>
      <w:numFmt w:val="lowerLetter"/>
      <w:lvlText w:val="%2."/>
      <w:lvlJc w:val="left"/>
      <w:pPr>
        <w:ind w:left="1440" w:hanging="360"/>
      </w:pPr>
    </w:lvl>
    <w:lvl w:ilvl="2" w:tplc="9EF46542">
      <w:start w:val="1"/>
      <w:numFmt w:val="lowerRoman"/>
      <w:lvlText w:val="%3."/>
      <w:lvlJc w:val="right"/>
      <w:pPr>
        <w:ind w:left="2160" w:hanging="180"/>
      </w:pPr>
    </w:lvl>
    <w:lvl w:ilvl="3" w:tplc="19F64454" w:tentative="1">
      <w:start w:val="1"/>
      <w:numFmt w:val="decimal"/>
      <w:lvlText w:val="%4."/>
      <w:lvlJc w:val="left"/>
      <w:pPr>
        <w:ind w:left="2880" w:hanging="360"/>
      </w:pPr>
    </w:lvl>
    <w:lvl w:ilvl="4" w:tplc="D5E06F1A" w:tentative="1">
      <w:start w:val="1"/>
      <w:numFmt w:val="lowerLetter"/>
      <w:lvlText w:val="%5."/>
      <w:lvlJc w:val="left"/>
      <w:pPr>
        <w:ind w:left="3600" w:hanging="360"/>
      </w:pPr>
    </w:lvl>
    <w:lvl w:ilvl="5" w:tplc="93EC2CA8" w:tentative="1">
      <w:start w:val="1"/>
      <w:numFmt w:val="lowerRoman"/>
      <w:lvlText w:val="%6."/>
      <w:lvlJc w:val="right"/>
      <w:pPr>
        <w:ind w:left="4320" w:hanging="180"/>
      </w:pPr>
    </w:lvl>
    <w:lvl w:ilvl="6" w:tplc="787CAF82" w:tentative="1">
      <w:start w:val="1"/>
      <w:numFmt w:val="decimal"/>
      <w:lvlText w:val="%7."/>
      <w:lvlJc w:val="left"/>
      <w:pPr>
        <w:ind w:left="5040" w:hanging="360"/>
      </w:pPr>
    </w:lvl>
    <w:lvl w:ilvl="7" w:tplc="80F47FF4" w:tentative="1">
      <w:start w:val="1"/>
      <w:numFmt w:val="lowerLetter"/>
      <w:lvlText w:val="%8."/>
      <w:lvlJc w:val="left"/>
      <w:pPr>
        <w:ind w:left="5760" w:hanging="360"/>
      </w:pPr>
    </w:lvl>
    <w:lvl w:ilvl="8" w:tplc="3E4C3C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E669FF"/>
    <w:multiLevelType w:val="multilevel"/>
    <w:tmpl w:val="CBA4F426"/>
    <w:styleLink w:val="CurrentList1"/>
    <w:lvl w:ilvl="0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1118876">
    <w:abstractNumId w:val="28"/>
  </w:num>
  <w:num w:numId="2" w16cid:durableId="612446536">
    <w:abstractNumId w:val="42"/>
  </w:num>
  <w:num w:numId="3" w16cid:durableId="1330476052">
    <w:abstractNumId w:val="22"/>
  </w:num>
  <w:num w:numId="4" w16cid:durableId="922451853">
    <w:abstractNumId w:val="32"/>
  </w:num>
  <w:num w:numId="5" w16cid:durableId="1682658455">
    <w:abstractNumId w:val="23"/>
  </w:num>
  <w:num w:numId="6" w16cid:durableId="921767009">
    <w:abstractNumId w:val="39"/>
  </w:num>
  <w:num w:numId="7" w16cid:durableId="2002539831">
    <w:abstractNumId w:val="18"/>
  </w:num>
  <w:num w:numId="8" w16cid:durableId="168104233">
    <w:abstractNumId w:val="13"/>
  </w:num>
  <w:num w:numId="9" w16cid:durableId="552351613">
    <w:abstractNumId w:val="0"/>
  </w:num>
  <w:num w:numId="10" w16cid:durableId="944002496">
    <w:abstractNumId w:val="1"/>
  </w:num>
  <w:num w:numId="11" w16cid:durableId="2005156362">
    <w:abstractNumId w:val="2"/>
  </w:num>
  <w:num w:numId="12" w16cid:durableId="1772552401">
    <w:abstractNumId w:val="3"/>
  </w:num>
  <w:num w:numId="13" w16cid:durableId="1739136733">
    <w:abstractNumId w:val="8"/>
  </w:num>
  <w:num w:numId="14" w16cid:durableId="823475194">
    <w:abstractNumId w:val="4"/>
  </w:num>
  <w:num w:numId="15" w16cid:durableId="1219049497">
    <w:abstractNumId w:val="5"/>
  </w:num>
  <w:num w:numId="16" w16cid:durableId="246576398">
    <w:abstractNumId w:val="6"/>
  </w:num>
  <w:num w:numId="17" w16cid:durableId="21440476">
    <w:abstractNumId w:val="7"/>
  </w:num>
  <w:num w:numId="18" w16cid:durableId="1997144327">
    <w:abstractNumId w:val="20"/>
  </w:num>
  <w:num w:numId="19" w16cid:durableId="545410201">
    <w:abstractNumId w:val="38"/>
  </w:num>
  <w:num w:numId="20" w16cid:durableId="1351636974">
    <w:abstractNumId w:val="49"/>
  </w:num>
  <w:num w:numId="21" w16cid:durableId="1098479098">
    <w:abstractNumId w:val="25"/>
  </w:num>
  <w:num w:numId="22" w16cid:durableId="1056775639">
    <w:abstractNumId w:val="15"/>
  </w:num>
  <w:num w:numId="23" w16cid:durableId="395520434">
    <w:abstractNumId w:val="35"/>
  </w:num>
  <w:num w:numId="24" w16cid:durableId="87696627">
    <w:abstractNumId w:val="19"/>
  </w:num>
  <w:num w:numId="25" w16cid:durableId="1965691984">
    <w:abstractNumId w:val="33"/>
  </w:num>
  <w:num w:numId="26" w16cid:durableId="949511759">
    <w:abstractNumId w:val="21"/>
  </w:num>
  <w:num w:numId="27" w16cid:durableId="2139378252">
    <w:abstractNumId w:val="30"/>
  </w:num>
  <w:num w:numId="28" w16cid:durableId="670372414">
    <w:abstractNumId w:val="31"/>
  </w:num>
  <w:num w:numId="29" w16cid:durableId="1815633149">
    <w:abstractNumId w:val="16"/>
  </w:num>
  <w:num w:numId="30" w16cid:durableId="135726281">
    <w:abstractNumId w:val="48"/>
  </w:num>
  <w:num w:numId="31" w16cid:durableId="2013799519">
    <w:abstractNumId w:val="37"/>
  </w:num>
  <w:num w:numId="32" w16cid:durableId="61877926">
    <w:abstractNumId w:val="46"/>
  </w:num>
  <w:num w:numId="33" w16cid:durableId="2141531702">
    <w:abstractNumId w:val="36"/>
  </w:num>
  <w:num w:numId="34" w16cid:durableId="1518959630">
    <w:abstractNumId w:val="10"/>
  </w:num>
  <w:num w:numId="35" w16cid:durableId="119612652">
    <w:abstractNumId w:val="29"/>
  </w:num>
  <w:num w:numId="36" w16cid:durableId="817185404">
    <w:abstractNumId w:val="24"/>
  </w:num>
  <w:num w:numId="37" w16cid:durableId="1033650058">
    <w:abstractNumId w:val="26"/>
  </w:num>
  <w:num w:numId="38" w16cid:durableId="855341060">
    <w:abstractNumId w:val="12"/>
  </w:num>
  <w:num w:numId="39" w16cid:durableId="2146315402">
    <w:abstractNumId w:val="41"/>
  </w:num>
  <w:num w:numId="40" w16cid:durableId="967392912">
    <w:abstractNumId w:val="17"/>
  </w:num>
  <w:num w:numId="41" w16cid:durableId="137835867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821628133">
    <w:abstractNumId w:val="47"/>
  </w:num>
  <w:num w:numId="43" w16cid:durableId="1649672285">
    <w:abstractNumId w:val="14"/>
  </w:num>
  <w:num w:numId="44" w16cid:durableId="678971414">
    <w:abstractNumId w:val="34"/>
  </w:num>
  <w:num w:numId="45" w16cid:durableId="353385797">
    <w:abstractNumId w:val="9"/>
  </w:num>
  <w:num w:numId="46" w16cid:durableId="1037193657">
    <w:abstractNumId w:val="44"/>
  </w:num>
  <w:num w:numId="47" w16cid:durableId="1670476500">
    <w:abstractNumId w:val="45"/>
  </w:num>
  <w:num w:numId="48" w16cid:durableId="356976392">
    <w:abstractNumId w:val="43"/>
  </w:num>
  <w:num w:numId="49" w16cid:durableId="2006547149">
    <w:abstractNumId w:val="11"/>
  </w:num>
  <w:num w:numId="50" w16cid:durableId="32231871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E26"/>
    <w:rsid w:val="000006C0"/>
    <w:rsid w:val="0000073D"/>
    <w:rsid w:val="00001A06"/>
    <w:rsid w:val="00003309"/>
    <w:rsid w:val="00003C6D"/>
    <w:rsid w:val="00003F4E"/>
    <w:rsid w:val="00003F8F"/>
    <w:rsid w:val="0000453E"/>
    <w:rsid w:val="00006452"/>
    <w:rsid w:val="000071BF"/>
    <w:rsid w:val="00007614"/>
    <w:rsid w:val="0000782A"/>
    <w:rsid w:val="00007E8D"/>
    <w:rsid w:val="0001160F"/>
    <w:rsid w:val="00011B41"/>
    <w:rsid w:val="00012602"/>
    <w:rsid w:val="0001303B"/>
    <w:rsid w:val="00013598"/>
    <w:rsid w:val="000136E6"/>
    <w:rsid w:val="000139AB"/>
    <w:rsid w:val="00014478"/>
    <w:rsid w:val="000226EC"/>
    <w:rsid w:val="00025667"/>
    <w:rsid w:val="00027D39"/>
    <w:rsid w:val="000304D8"/>
    <w:rsid w:val="000311FB"/>
    <w:rsid w:val="00035655"/>
    <w:rsid w:val="00037D1F"/>
    <w:rsid w:val="0004099D"/>
    <w:rsid w:val="000420E9"/>
    <w:rsid w:val="00042C94"/>
    <w:rsid w:val="00043802"/>
    <w:rsid w:val="000440D8"/>
    <w:rsid w:val="0004496D"/>
    <w:rsid w:val="00047EF0"/>
    <w:rsid w:val="00051E72"/>
    <w:rsid w:val="00053A22"/>
    <w:rsid w:val="0006487E"/>
    <w:rsid w:val="00066632"/>
    <w:rsid w:val="00070135"/>
    <w:rsid w:val="00072F51"/>
    <w:rsid w:val="00073D91"/>
    <w:rsid w:val="000749F7"/>
    <w:rsid w:val="000772CE"/>
    <w:rsid w:val="000816E8"/>
    <w:rsid w:val="000819E1"/>
    <w:rsid w:val="00081FC7"/>
    <w:rsid w:val="00084EA1"/>
    <w:rsid w:val="00087CC4"/>
    <w:rsid w:val="00090BD2"/>
    <w:rsid w:val="00092964"/>
    <w:rsid w:val="00093294"/>
    <w:rsid w:val="00094A96"/>
    <w:rsid w:val="0009550E"/>
    <w:rsid w:val="00097E24"/>
    <w:rsid w:val="000A10F9"/>
    <w:rsid w:val="000A1763"/>
    <w:rsid w:val="000A211E"/>
    <w:rsid w:val="000A2748"/>
    <w:rsid w:val="000A2B5A"/>
    <w:rsid w:val="000A36D0"/>
    <w:rsid w:val="000A52ED"/>
    <w:rsid w:val="000B094A"/>
    <w:rsid w:val="000B2085"/>
    <w:rsid w:val="000B2DB2"/>
    <w:rsid w:val="000B2F56"/>
    <w:rsid w:val="000B44C2"/>
    <w:rsid w:val="000B4E48"/>
    <w:rsid w:val="000B56B8"/>
    <w:rsid w:val="000B65AA"/>
    <w:rsid w:val="000B6A7C"/>
    <w:rsid w:val="000B71A3"/>
    <w:rsid w:val="000C14AB"/>
    <w:rsid w:val="000C1B8B"/>
    <w:rsid w:val="000C3417"/>
    <w:rsid w:val="000C427C"/>
    <w:rsid w:val="000C7C1F"/>
    <w:rsid w:val="000D14E0"/>
    <w:rsid w:val="000D37E7"/>
    <w:rsid w:val="000D5D55"/>
    <w:rsid w:val="000D65B7"/>
    <w:rsid w:val="000D6838"/>
    <w:rsid w:val="000E08A0"/>
    <w:rsid w:val="000E1893"/>
    <w:rsid w:val="000E1D77"/>
    <w:rsid w:val="000E1D81"/>
    <w:rsid w:val="000E2266"/>
    <w:rsid w:val="000E45B8"/>
    <w:rsid w:val="000E4869"/>
    <w:rsid w:val="000E5E75"/>
    <w:rsid w:val="000F0E30"/>
    <w:rsid w:val="000F6E86"/>
    <w:rsid w:val="000F7596"/>
    <w:rsid w:val="000F7D70"/>
    <w:rsid w:val="001022D6"/>
    <w:rsid w:val="00102412"/>
    <w:rsid w:val="001025D3"/>
    <w:rsid w:val="00102A1D"/>
    <w:rsid w:val="00105A58"/>
    <w:rsid w:val="0010610E"/>
    <w:rsid w:val="00106AE9"/>
    <w:rsid w:val="00112DDD"/>
    <w:rsid w:val="00114E47"/>
    <w:rsid w:val="00115680"/>
    <w:rsid w:val="001162A0"/>
    <w:rsid w:val="0012084D"/>
    <w:rsid w:val="001219F2"/>
    <w:rsid w:val="00121D3D"/>
    <w:rsid w:val="001222E1"/>
    <w:rsid w:val="0012333E"/>
    <w:rsid w:val="001267C4"/>
    <w:rsid w:val="00126E56"/>
    <w:rsid w:val="00127458"/>
    <w:rsid w:val="00130B23"/>
    <w:rsid w:val="001319F6"/>
    <w:rsid w:val="001322ED"/>
    <w:rsid w:val="0013438A"/>
    <w:rsid w:val="00137944"/>
    <w:rsid w:val="00137F95"/>
    <w:rsid w:val="0014079D"/>
    <w:rsid w:val="00140AD6"/>
    <w:rsid w:val="0014207A"/>
    <w:rsid w:val="00142620"/>
    <w:rsid w:val="001426ED"/>
    <w:rsid w:val="001449E0"/>
    <w:rsid w:val="00144A0C"/>
    <w:rsid w:val="00145D3A"/>
    <w:rsid w:val="00147D4E"/>
    <w:rsid w:val="0015103E"/>
    <w:rsid w:val="00151DA4"/>
    <w:rsid w:val="00152D86"/>
    <w:rsid w:val="00153861"/>
    <w:rsid w:val="00154FC7"/>
    <w:rsid w:val="0015516B"/>
    <w:rsid w:val="00155DE4"/>
    <w:rsid w:val="00155E0E"/>
    <w:rsid w:val="00163569"/>
    <w:rsid w:val="001665A1"/>
    <w:rsid w:val="001670D4"/>
    <w:rsid w:val="001721CC"/>
    <w:rsid w:val="00172DA7"/>
    <w:rsid w:val="00180701"/>
    <w:rsid w:val="001809B3"/>
    <w:rsid w:val="00180D51"/>
    <w:rsid w:val="00181949"/>
    <w:rsid w:val="00182562"/>
    <w:rsid w:val="001825D5"/>
    <w:rsid w:val="00182A73"/>
    <w:rsid w:val="00185373"/>
    <w:rsid w:val="0018701A"/>
    <w:rsid w:val="001870ED"/>
    <w:rsid w:val="001872E3"/>
    <w:rsid w:val="00187EA6"/>
    <w:rsid w:val="00190AEB"/>
    <w:rsid w:val="00192D14"/>
    <w:rsid w:val="001962F5"/>
    <w:rsid w:val="00197F85"/>
    <w:rsid w:val="001A0266"/>
    <w:rsid w:val="001A0285"/>
    <w:rsid w:val="001A09A5"/>
    <w:rsid w:val="001A1525"/>
    <w:rsid w:val="001A15AB"/>
    <w:rsid w:val="001A1B39"/>
    <w:rsid w:val="001A66C9"/>
    <w:rsid w:val="001A6F56"/>
    <w:rsid w:val="001B0EE8"/>
    <w:rsid w:val="001B102D"/>
    <w:rsid w:val="001B2BBC"/>
    <w:rsid w:val="001B32CB"/>
    <w:rsid w:val="001B3E26"/>
    <w:rsid w:val="001B4152"/>
    <w:rsid w:val="001B43E3"/>
    <w:rsid w:val="001B467F"/>
    <w:rsid w:val="001B4F92"/>
    <w:rsid w:val="001B5092"/>
    <w:rsid w:val="001B599A"/>
    <w:rsid w:val="001C0B26"/>
    <w:rsid w:val="001C0FC8"/>
    <w:rsid w:val="001C15F0"/>
    <w:rsid w:val="001C169D"/>
    <w:rsid w:val="001C1CEB"/>
    <w:rsid w:val="001C22AD"/>
    <w:rsid w:val="001C2AB3"/>
    <w:rsid w:val="001C36B0"/>
    <w:rsid w:val="001C52D9"/>
    <w:rsid w:val="001C743B"/>
    <w:rsid w:val="001D02F6"/>
    <w:rsid w:val="001D0A82"/>
    <w:rsid w:val="001D60FD"/>
    <w:rsid w:val="001D72A3"/>
    <w:rsid w:val="001D759D"/>
    <w:rsid w:val="001E0858"/>
    <w:rsid w:val="001E0D39"/>
    <w:rsid w:val="001E2052"/>
    <w:rsid w:val="001E4763"/>
    <w:rsid w:val="001E51F2"/>
    <w:rsid w:val="001E5C45"/>
    <w:rsid w:val="001E630D"/>
    <w:rsid w:val="001E6A5C"/>
    <w:rsid w:val="001E6EAC"/>
    <w:rsid w:val="001E7211"/>
    <w:rsid w:val="001F010F"/>
    <w:rsid w:val="001F0D27"/>
    <w:rsid w:val="001F2585"/>
    <w:rsid w:val="001F28E3"/>
    <w:rsid w:val="001F433B"/>
    <w:rsid w:val="001F5F49"/>
    <w:rsid w:val="001F65EB"/>
    <w:rsid w:val="001F7BDD"/>
    <w:rsid w:val="002017D2"/>
    <w:rsid w:val="0020221E"/>
    <w:rsid w:val="002027E4"/>
    <w:rsid w:val="00203B0A"/>
    <w:rsid w:val="00204249"/>
    <w:rsid w:val="002057A3"/>
    <w:rsid w:val="002057D6"/>
    <w:rsid w:val="00205ED0"/>
    <w:rsid w:val="00210939"/>
    <w:rsid w:val="002138A7"/>
    <w:rsid w:val="00213FDC"/>
    <w:rsid w:val="0021432E"/>
    <w:rsid w:val="002158D9"/>
    <w:rsid w:val="00215E0B"/>
    <w:rsid w:val="0022036F"/>
    <w:rsid w:val="00220DED"/>
    <w:rsid w:val="00222D1F"/>
    <w:rsid w:val="002245A4"/>
    <w:rsid w:val="00225A34"/>
    <w:rsid w:val="00226CD4"/>
    <w:rsid w:val="00230DC8"/>
    <w:rsid w:val="002321EA"/>
    <w:rsid w:val="00232B13"/>
    <w:rsid w:val="0023492E"/>
    <w:rsid w:val="0023603F"/>
    <w:rsid w:val="002370DD"/>
    <w:rsid w:val="00237CD7"/>
    <w:rsid w:val="00240387"/>
    <w:rsid w:val="002405A2"/>
    <w:rsid w:val="00241D5E"/>
    <w:rsid w:val="00242F12"/>
    <w:rsid w:val="0024693D"/>
    <w:rsid w:val="00250549"/>
    <w:rsid w:val="00250AED"/>
    <w:rsid w:val="00250BBE"/>
    <w:rsid w:val="00250C06"/>
    <w:rsid w:val="00250FC6"/>
    <w:rsid w:val="00251E18"/>
    <w:rsid w:val="00253DE1"/>
    <w:rsid w:val="00255AA5"/>
    <w:rsid w:val="00255CFE"/>
    <w:rsid w:val="00260ED4"/>
    <w:rsid w:val="00261F00"/>
    <w:rsid w:val="0026570C"/>
    <w:rsid w:val="0027311D"/>
    <w:rsid w:val="00273BBA"/>
    <w:rsid w:val="00273E9D"/>
    <w:rsid w:val="00274692"/>
    <w:rsid w:val="00277828"/>
    <w:rsid w:val="002778D3"/>
    <w:rsid w:val="00280FAF"/>
    <w:rsid w:val="00283369"/>
    <w:rsid w:val="002872C3"/>
    <w:rsid w:val="00287C0F"/>
    <w:rsid w:val="00290976"/>
    <w:rsid w:val="0029352E"/>
    <w:rsid w:val="00294BDA"/>
    <w:rsid w:val="0029679B"/>
    <w:rsid w:val="00297812"/>
    <w:rsid w:val="00297E9A"/>
    <w:rsid w:val="002A0D0A"/>
    <w:rsid w:val="002A168F"/>
    <w:rsid w:val="002A30E0"/>
    <w:rsid w:val="002A43F9"/>
    <w:rsid w:val="002A5585"/>
    <w:rsid w:val="002B0377"/>
    <w:rsid w:val="002B04BA"/>
    <w:rsid w:val="002B2432"/>
    <w:rsid w:val="002B5011"/>
    <w:rsid w:val="002B695F"/>
    <w:rsid w:val="002B72A3"/>
    <w:rsid w:val="002B74C0"/>
    <w:rsid w:val="002B7B59"/>
    <w:rsid w:val="002C0431"/>
    <w:rsid w:val="002C1E08"/>
    <w:rsid w:val="002C319C"/>
    <w:rsid w:val="002C5464"/>
    <w:rsid w:val="002C5925"/>
    <w:rsid w:val="002C66AD"/>
    <w:rsid w:val="002C6CBA"/>
    <w:rsid w:val="002C7121"/>
    <w:rsid w:val="002D0B72"/>
    <w:rsid w:val="002D1157"/>
    <w:rsid w:val="002D4CC8"/>
    <w:rsid w:val="002D5D10"/>
    <w:rsid w:val="002D69FB"/>
    <w:rsid w:val="002D7659"/>
    <w:rsid w:val="002E1B17"/>
    <w:rsid w:val="002E275B"/>
    <w:rsid w:val="002E5EA4"/>
    <w:rsid w:val="002E752A"/>
    <w:rsid w:val="002F13B3"/>
    <w:rsid w:val="002F31AC"/>
    <w:rsid w:val="002F410F"/>
    <w:rsid w:val="002F48EE"/>
    <w:rsid w:val="002F6108"/>
    <w:rsid w:val="002F7A71"/>
    <w:rsid w:val="003008C5"/>
    <w:rsid w:val="00302E18"/>
    <w:rsid w:val="003039E1"/>
    <w:rsid w:val="0030409E"/>
    <w:rsid w:val="003147D3"/>
    <w:rsid w:val="003148B4"/>
    <w:rsid w:val="00315699"/>
    <w:rsid w:val="00320D86"/>
    <w:rsid w:val="00323216"/>
    <w:rsid w:val="00323BB7"/>
    <w:rsid w:val="003249E1"/>
    <w:rsid w:val="00324A14"/>
    <w:rsid w:val="00332012"/>
    <w:rsid w:val="00333053"/>
    <w:rsid w:val="00334C3F"/>
    <w:rsid w:val="00335279"/>
    <w:rsid w:val="003359D8"/>
    <w:rsid w:val="003370D1"/>
    <w:rsid w:val="003379EA"/>
    <w:rsid w:val="00341BBD"/>
    <w:rsid w:val="00342681"/>
    <w:rsid w:val="003434DB"/>
    <w:rsid w:val="003445DA"/>
    <w:rsid w:val="00345C5D"/>
    <w:rsid w:val="00346250"/>
    <w:rsid w:val="0034790A"/>
    <w:rsid w:val="003479B7"/>
    <w:rsid w:val="00347D56"/>
    <w:rsid w:val="00350F4C"/>
    <w:rsid w:val="003530F3"/>
    <w:rsid w:val="00355947"/>
    <w:rsid w:val="00356009"/>
    <w:rsid w:val="00360726"/>
    <w:rsid w:val="00360F21"/>
    <w:rsid w:val="00361712"/>
    <w:rsid w:val="003622D9"/>
    <w:rsid w:val="0036250F"/>
    <w:rsid w:val="00364497"/>
    <w:rsid w:val="003647EB"/>
    <w:rsid w:val="00372C0D"/>
    <w:rsid w:val="003816F2"/>
    <w:rsid w:val="00381740"/>
    <w:rsid w:val="003820DF"/>
    <w:rsid w:val="0038213D"/>
    <w:rsid w:val="003836FC"/>
    <w:rsid w:val="003849A9"/>
    <w:rsid w:val="00386130"/>
    <w:rsid w:val="0038774D"/>
    <w:rsid w:val="0039410D"/>
    <w:rsid w:val="003943E1"/>
    <w:rsid w:val="0039526F"/>
    <w:rsid w:val="0039636F"/>
    <w:rsid w:val="00396599"/>
    <w:rsid w:val="003A0D5D"/>
    <w:rsid w:val="003A3FCC"/>
    <w:rsid w:val="003A56A2"/>
    <w:rsid w:val="003A57F0"/>
    <w:rsid w:val="003A60EF"/>
    <w:rsid w:val="003A65D0"/>
    <w:rsid w:val="003A6FDE"/>
    <w:rsid w:val="003A7F68"/>
    <w:rsid w:val="003B07F0"/>
    <w:rsid w:val="003B0F4A"/>
    <w:rsid w:val="003B10B9"/>
    <w:rsid w:val="003B2A51"/>
    <w:rsid w:val="003B2BB8"/>
    <w:rsid w:val="003B3305"/>
    <w:rsid w:val="003B36B9"/>
    <w:rsid w:val="003B3F1F"/>
    <w:rsid w:val="003B4D63"/>
    <w:rsid w:val="003B5980"/>
    <w:rsid w:val="003B6544"/>
    <w:rsid w:val="003C003B"/>
    <w:rsid w:val="003C2167"/>
    <w:rsid w:val="003C38B3"/>
    <w:rsid w:val="003C4B06"/>
    <w:rsid w:val="003C6A34"/>
    <w:rsid w:val="003C7540"/>
    <w:rsid w:val="003C7B8D"/>
    <w:rsid w:val="003D01F0"/>
    <w:rsid w:val="003D121F"/>
    <w:rsid w:val="003D1D5A"/>
    <w:rsid w:val="003D34FF"/>
    <w:rsid w:val="003D3863"/>
    <w:rsid w:val="003D4408"/>
    <w:rsid w:val="003D494B"/>
    <w:rsid w:val="003D5D20"/>
    <w:rsid w:val="003D75EC"/>
    <w:rsid w:val="003E04D2"/>
    <w:rsid w:val="003E0C49"/>
    <w:rsid w:val="003E36B2"/>
    <w:rsid w:val="003E39AF"/>
    <w:rsid w:val="003F0FA1"/>
    <w:rsid w:val="003F21F4"/>
    <w:rsid w:val="003F2DA2"/>
    <w:rsid w:val="003F39B9"/>
    <w:rsid w:val="003F4FFC"/>
    <w:rsid w:val="003F52E2"/>
    <w:rsid w:val="003F6897"/>
    <w:rsid w:val="003F6ED7"/>
    <w:rsid w:val="003F7986"/>
    <w:rsid w:val="003F7B20"/>
    <w:rsid w:val="0040062A"/>
    <w:rsid w:val="004009F8"/>
    <w:rsid w:val="00400A80"/>
    <w:rsid w:val="0040185D"/>
    <w:rsid w:val="004029CC"/>
    <w:rsid w:val="00404054"/>
    <w:rsid w:val="0040538A"/>
    <w:rsid w:val="0040565B"/>
    <w:rsid w:val="004059D7"/>
    <w:rsid w:val="004067A1"/>
    <w:rsid w:val="00411351"/>
    <w:rsid w:val="00411C05"/>
    <w:rsid w:val="0041335C"/>
    <w:rsid w:val="00416C26"/>
    <w:rsid w:val="004211C1"/>
    <w:rsid w:val="00423AC8"/>
    <w:rsid w:val="00423D25"/>
    <w:rsid w:val="00424811"/>
    <w:rsid w:val="00424BAD"/>
    <w:rsid w:val="00424FD2"/>
    <w:rsid w:val="004272D3"/>
    <w:rsid w:val="004326F3"/>
    <w:rsid w:val="00433562"/>
    <w:rsid w:val="004337BE"/>
    <w:rsid w:val="0043517C"/>
    <w:rsid w:val="00437A53"/>
    <w:rsid w:val="004404A2"/>
    <w:rsid w:val="00441F70"/>
    <w:rsid w:val="00441F8E"/>
    <w:rsid w:val="0044359C"/>
    <w:rsid w:val="004437C3"/>
    <w:rsid w:val="004457BD"/>
    <w:rsid w:val="00446794"/>
    <w:rsid w:val="004515D5"/>
    <w:rsid w:val="00454ADC"/>
    <w:rsid w:val="004565EA"/>
    <w:rsid w:val="004573D9"/>
    <w:rsid w:val="004603A5"/>
    <w:rsid w:val="0046217C"/>
    <w:rsid w:val="00462642"/>
    <w:rsid w:val="0046547D"/>
    <w:rsid w:val="004667BC"/>
    <w:rsid w:val="004704F5"/>
    <w:rsid w:val="004720E4"/>
    <w:rsid w:val="00473FF1"/>
    <w:rsid w:val="00474507"/>
    <w:rsid w:val="00477E46"/>
    <w:rsid w:val="0048002C"/>
    <w:rsid w:val="00481534"/>
    <w:rsid w:val="00481B0C"/>
    <w:rsid w:val="0048331F"/>
    <w:rsid w:val="00484546"/>
    <w:rsid w:val="004861C3"/>
    <w:rsid w:val="004863E8"/>
    <w:rsid w:val="00486AB2"/>
    <w:rsid w:val="0048722A"/>
    <w:rsid w:val="004876FD"/>
    <w:rsid w:val="0049068E"/>
    <w:rsid w:val="00490B02"/>
    <w:rsid w:val="00491916"/>
    <w:rsid w:val="00492795"/>
    <w:rsid w:val="00492EC3"/>
    <w:rsid w:val="00493600"/>
    <w:rsid w:val="00493DF4"/>
    <w:rsid w:val="00494E1C"/>
    <w:rsid w:val="004965AC"/>
    <w:rsid w:val="004A0D9A"/>
    <w:rsid w:val="004A1C71"/>
    <w:rsid w:val="004A2266"/>
    <w:rsid w:val="004A3564"/>
    <w:rsid w:val="004A516C"/>
    <w:rsid w:val="004A6181"/>
    <w:rsid w:val="004B00B5"/>
    <w:rsid w:val="004B2DEB"/>
    <w:rsid w:val="004B31F3"/>
    <w:rsid w:val="004B4271"/>
    <w:rsid w:val="004B4652"/>
    <w:rsid w:val="004B54CA"/>
    <w:rsid w:val="004B78AD"/>
    <w:rsid w:val="004C0AEB"/>
    <w:rsid w:val="004C134E"/>
    <w:rsid w:val="004C1E5A"/>
    <w:rsid w:val="004C2B51"/>
    <w:rsid w:val="004C2D9C"/>
    <w:rsid w:val="004C3CA4"/>
    <w:rsid w:val="004C3FE7"/>
    <w:rsid w:val="004C4529"/>
    <w:rsid w:val="004C49AD"/>
    <w:rsid w:val="004C7974"/>
    <w:rsid w:val="004D1004"/>
    <w:rsid w:val="004D22C5"/>
    <w:rsid w:val="004D32B5"/>
    <w:rsid w:val="004D60EB"/>
    <w:rsid w:val="004D6C99"/>
    <w:rsid w:val="004E1864"/>
    <w:rsid w:val="004E461E"/>
    <w:rsid w:val="004E5A3F"/>
    <w:rsid w:val="004E5C8D"/>
    <w:rsid w:val="004E5CBF"/>
    <w:rsid w:val="004E5DFA"/>
    <w:rsid w:val="004F00C4"/>
    <w:rsid w:val="004F0179"/>
    <w:rsid w:val="004F0F4B"/>
    <w:rsid w:val="004F10CB"/>
    <w:rsid w:val="004F3A09"/>
    <w:rsid w:val="004F70EE"/>
    <w:rsid w:val="004F7433"/>
    <w:rsid w:val="00500070"/>
    <w:rsid w:val="00501D6A"/>
    <w:rsid w:val="00504CDE"/>
    <w:rsid w:val="0050569A"/>
    <w:rsid w:val="00505B16"/>
    <w:rsid w:val="00506D3F"/>
    <w:rsid w:val="005130C0"/>
    <w:rsid w:val="00513265"/>
    <w:rsid w:val="00514A12"/>
    <w:rsid w:val="00514FEA"/>
    <w:rsid w:val="005153D8"/>
    <w:rsid w:val="00515AB6"/>
    <w:rsid w:val="00516498"/>
    <w:rsid w:val="005200E0"/>
    <w:rsid w:val="005208D0"/>
    <w:rsid w:val="00521CDD"/>
    <w:rsid w:val="0052327B"/>
    <w:rsid w:val="00523F6B"/>
    <w:rsid w:val="00525611"/>
    <w:rsid w:val="005257DA"/>
    <w:rsid w:val="00525FE2"/>
    <w:rsid w:val="005271F2"/>
    <w:rsid w:val="0053049E"/>
    <w:rsid w:val="00531E4B"/>
    <w:rsid w:val="0053307A"/>
    <w:rsid w:val="00533894"/>
    <w:rsid w:val="005350D0"/>
    <w:rsid w:val="005359EC"/>
    <w:rsid w:val="00537E76"/>
    <w:rsid w:val="00537FA0"/>
    <w:rsid w:val="0054189F"/>
    <w:rsid w:val="00541E51"/>
    <w:rsid w:val="005437D4"/>
    <w:rsid w:val="00543BF0"/>
    <w:rsid w:val="00545A44"/>
    <w:rsid w:val="00545E3B"/>
    <w:rsid w:val="0054737D"/>
    <w:rsid w:val="00547A97"/>
    <w:rsid w:val="00551CE1"/>
    <w:rsid w:val="005527C5"/>
    <w:rsid w:val="0055492D"/>
    <w:rsid w:val="00555DDD"/>
    <w:rsid w:val="005604ED"/>
    <w:rsid w:val="005621F4"/>
    <w:rsid w:val="0056227F"/>
    <w:rsid w:val="00562953"/>
    <w:rsid w:val="005651CF"/>
    <w:rsid w:val="00566C85"/>
    <w:rsid w:val="00567122"/>
    <w:rsid w:val="00570781"/>
    <w:rsid w:val="005719A5"/>
    <w:rsid w:val="00573F1B"/>
    <w:rsid w:val="00574D04"/>
    <w:rsid w:val="00575B07"/>
    <w:rsid w:val="00576162"/>
    <w:rsid w:val="005761A9"/>
    <w:rsid w:val="00576D7A"/>
    <w:rsid w:val="00584B51"/>
    <w:rsid w:val="00585AD8"/>
    <w:rsid w:val="005863AD"/>
    <w:rsid w:val="00590551"/>
    <w:rsid w:val="00591811"/>
    <w:rsid w:val="00591FB0"/>
    <w:rsid w:val="00593289"/>
    <w:rsid w:val="005938B8"/>
    <w:rsid w:val="00593C73"/>
    <w:rsid w:val="00594F41"/>
    <w:rsid w:val="005957FF"/>
    <w:rsid w:val="00595C7A"/>
    <w:rsid w:val="005964C4"/>
    <w:rsid w:val="00596C1D"/>
    <w:rsid w:val="0059742C"/>
    <w:rsid w:val="005A01BE"/>
    <w:rsid w:val="005A1743"/>
    <w:rsid w:val="005A5684"/>
    <w:rsid w:val="005A6312"/>
    <w:rsid w:val="005A633A"/>
    <w:rsid w:val="005A6CCB"/>
    <w:rsid w:val="005B0562"/>
    <w:rsid w:val="005B6790"/>
    <w:rsid w:val="005B7EE2"/>
    <w:rsid w:val="005C2A36"/>
    <w:rsid w:val="005C3AA9"/>
    <w:rsid w:val="005C4FEF"/>
    <w:rsid w:val="005C64F8"/>
    <w:rsid w:val="005D0A19"/>
    <w:rsid w:val="005D2A1A"/>
    <w:rsid w:val="005D2F43"/>
    <w:rsid w:val="005D3349"/>
    <w:rsid w:val="005D346F"/>
    <w:rsid w:val="005D5D59"/>
    <w:rsid w:val="005D7E69"/>
    <w:rsid w:val="005E0047"/>
    <w:rsid w:val="005E3786"/>
    <w:rsid w:val="005E5535"/>
    <w:rsid w:val="005E719F"/>
    <w:rsid w:val="005F0AFD"/>
    <w:rsid w:val="005F0DF8"/>
    <w:rsid w:val="005F1529"/>
    <w:rsid w:val="005F2030"/>
    <w:rsid w:val="005F3D7D"/>
    <w:rsid w:val="00601FF2"/>
    <w:rsid w:val="0060206C"/>
    <w:rsid w:val="00603BBD"/>
    <w:rsid w:val="006040F4"/>
    <w:rsid w:val="00605958"/>
    <w:rsid w:val="0060636D"/>
    <w:rsid w:val="0060674F"/>
    <w:rsid w:val="006075EB"/>
    <w:rsid w:val="00610F7E"/>
    <w:rsid w:val="00611AD2"/>
    <w:rsid w:val="00613F44"/>
    <w:rsid w:val="006154F7"/>
    <w:rsid w:val="006167F6"/>
    <w:rsid w:val="00616DC8"/>
    <w:rsid w:val="00616EAE"/>
    <w:rsid w:val="00620BDA"/>
    <w:rsid w:val="00621BCF"/>
    <w:rsid w:val="00622A3D"/>
    <w:rsid w:val="00624312"/>
    <w:rsid w:val="00625B1A"/>
    <w:rsid w:val="006260EF"/>
    <w:rsid w:val="00626EB3"/>
    <w:rsid w:val="006305BA"/>
    <w:rsid w:val="00631B79"/>
    <w:rsid w:val="00633D55"/>
    <w:rsid w:val="006358E2"/>
    <w:rsid w:val="00636A3D"/>
    <w:rsid w:val="00637F91"/>
    <w:rsid w:val="0064375B"/>
    <w:rsid w:val="00643B36"/>
    <w:rsid w:val="00645007"/>
    <w:rsid w:val="006554B0"/>
    <w:rsid w:val="00660DA7"/>
    <w:rsid w:val="00660E07"/>
    <w:rsid w:val="0066251C"/>
    <w:rsid w:val="006627E7"/>
    <w:rsid w:val="0066489A"/>
    <w:rsid w:val="00664E61"/>
    <w:rsid w:val="00667108"/>
    <w:rsid w:val="00667714"/>
    <w:rsid w:val="00667A8C"/>
    <w:rsid w:val="0067213A"/>
    <w:rsid w:val="006740C3"/>
    <w:rsid w:val="006740C6"/>
    <w:rsid w:val="006765FF"/>
    <w:rsid w:val="00677AAF"/>
    <w:rsid w:val="00681E58"/>
    <w:rsid w:val="0068259D"/>
    <w:rsid w:val="00683992"/>
    <w:rsid w:val="00683A85"/>
    <w:rsid w:val="00686EBA"/>
    <w:rsid w:val="006900D7"/>
    <w:rsid w:val="0069024A"/>
    <w:rsid w:val="006903C1"/>
    <w:rsid w:val="0069128B"/>
    <w:rsid w:val="00691EB8"/>
    <w:rsid w:val="00694AAF"/>
    <w:rsid w:val="00695368"/>
    <w:rsid w:val="0069551C"/>
    <w:rsid w:val="00695709"/>
    <w:rsid w:val="006959F5"/>
    <w:rsid w:val="006A1089"/>
    <w:rsid w:val="006A49FC"/>
    <w:rsid w:val="006A4CE7"/>
    <w:rsid w:val="006B0AF1"/>
    <w:rsid w:val="006B1C61"/>
    <w:rsid w:val="006B1E98"/>
    <w:rsid w:val="006B2535"/>
    <w:rsid w:val="006B3329"/>
    <w:rsid w:val="006B3FF3"/>
    <w:rsid w:val="006B46BC"/>
    <w:rsid w:val="006B4928"/>
    <w:rsid w:val="006B504E"/>
    <w:rsid w:val="006B6C13"/>
    <w:rsid w:val="006C0030"/>
    <w:rsid w:val="006C0584"/>
    <w:rsid w:val="006C0791"/>
    <w:rsid w:val="006C0D4E"/>
    <w:rsid w:val="006C2CFB"/>
    <w:rsid w:val="006C39D3"/>
    <w:rsid w:val="006D09CB"/>
    <w:rsid w:val="006D2993"/>
    <w:rsid w:val="006D2B9B"/>
    <w:rsid w:val="006D369C"/>
    <w:rsid w:val="006D3A71"/>
    <w:rsid w:val="006D5668"/>
    <w:rsid w:val="006D5957"/>
    <w:rsid w:val="006D7E2F"/>
    <w:rsid w:val="006E0C22"/>
    <w:rsid w:val="006E2AC4"/>
    <w:rsid w:val="006E40D3"/>
    <w:rsid w:val="006E4FB6"/>
    <w:rsid w:val="006E50BF"/>
    <w:rsid w:val="006E5F38"/>
    <w:rsid w:val="006E5FB6"/>
    <w:rsid w:val="006F09B0"/>
    <w:rsid w:val="006F27F0"/>
    <w:rsid w:val="006F4022"/>
    <w:rsid w:val="007002D9"/>
    <w:rsid w:val="00701150"/>
    <w:rsid w:val="0070208F"/>
    <w:rsid w:val="007041D4"/>
    <w:rsid w:val="00704933"/>
    <w:rsid w:val="00704D6C"/>
    <w:rsid w:val="00706373"/>
    <w:rsid w:val="007076C7"/>
    <w:rsid w:val="00707F62"/>
    <w:rsid w:val="00712037"/>
    <w:rsid w:val="00712D36"/>
    <w:rsid w:val="007179F8"/>
    <w:rsid w:val="00720A9C"/>
    <w:rsid w:val="00720ADF"/>
    <w:rsid w:val="00721648"/>
    <w:rsid w:val="007219F1"/>
    <w:rsid w:val="0072223C"/>
    <w:rsid w:val="007234CA"/>
    <w:rsid w:val="00723FAF"/>
    <w:rsid w:val="007306A6"/>
    <w:rsid w:val="0073123E"/>
    <w:rsid w:val="007321CB"/>
    <w:rsid w:val="00734200"/>
    <w:rsid w:val="00736239"/>
    <w:rsid w:val="007378B0"/>
    <w:rsid w:val="00737FA8"/>
    <w:rsid w:val="0074762D"/>
    <w:rsid w:val="007477F5"/>
    <w:rsid w:val="00754484"/>
    <w:rsid w:val="007546E8"/>
    <w:rsid w:val="00754ADD"/>
    <w:rsid w:val="00754B2D"/>
    <w:rsid w:val="00757D15"/>
    <w:rsid w:val="0076210E"/>
    <w:rsid w:val="007625E0"/>
    <w:rsid w:val="00762A9E"/>
    <w:rsid w:val="00763FF7"/>
    <w:rsid w:val="00764633"/>
    <w:rsid w:val="0076463B"/>
    <w:rsid w:val="00764DC8"/>
    <w:rsid w:val="007677D9"/>
    <w:rsid w:val="00770845"/>
    <w:rsid w:val="00771700"/>
    <w:rsid w:val="00774793"/>
    <w:rsid w:val="00775E58"/>
    <w:rsid w:val="00777782"/>
    <w:rsid w:val="00780925"/>
    <w:rsid w:val="00781F4D"/>
    <w:rsid w:val="007821AD"/>
    <w:rsid w:val="00784C2F"/>
    <w:rsid w:val="00784CA3"/>
    <w:rsid w:val="007850CF"/>
    <w:rsid w:val="00785261"/>
    <w:rsid w:val="007853E1"/>
    <w:rsid w:val="00786683"/>
    <w:rsid w:val="007910AC"/>
    <w:rsid w:val="0079395B"/>
    <w:rsid w:val="00794C0B"/>
    <w:rsid w:val="007950C8"/>
    <w:rsid w:val="00796498"/>
    <w:rsid w:val="0079667C"/>
    <w:rsid w:val="00796720"/>
    <w:rsid w:val="007971A2"/>
    <w:rsid w:val="007A04E8"/>
    <w:rsid w:val="007A13D4"/>
    <w:rsid w:val="007A1B7D"/>
    <w:rsid w:val="007A1F51"/>
    <w:rsid w:val="007A2767"/>
    <w:rsid w:val="007A47B3"/>
    <w:rsid w:val="007B012B"/>
    <w:rsid w:val="007B0256"/>
    <w:rsid w:val="007B1D13"/>
    <w:rsid w:val="007B2E77"/>
    <w:rsid w:val="007B4172"/>
    <w:rsid w:val="007B4C3A"/>
    <w:rsid w:val="007B53E9"/>
    <w:rsid w:val="007B6598"/>
    <w:rsid w:val="007B6BE5"/>
    <w:rsid w:val="007B7373"/>
    <w:rsid w:val="007C0A9C"/>
    <w:rsid w:val="007C237E"/>
    <w:rsid w:val="007C34A1"/>
    <w:rsid w:val="007C40D2"/>
    <w:rsid w:val="007C69A9"/>
    <w:rsid w:val="007C6C0D"/>
    <w:rsid w:val="007D0A93"/>
    <w:rsid w:val="007D3B3F"/>
    <w:rsid w:val="007D6603"/>
    <w:rsid w:val="007E0797"/>
    <w:rsid w:val="007E10B2"/>
    <w:rsid w:val="007E48A6"/>
    <w:rsid w:val="007E6C06"/>
    <w:rsid w:val="007E7812"/>
    <w:rsid w:val="007E786F"/>
    <w:rsid w:val="007E793D"/>
    <w:rsid w:val="007E7CAE"/>
    <w:rsid w:val="007F1238"/>
    <w:rsid w:val="007F3A47"/>
    <w:rsid w:val="007F438F"/>
    <w:rsid w:val="007F4C83"/>
    <w:rsid w:val="007F6C84"/>
    <w:rsid w:val="007F7854"/>
    <w:rsid w:val="008011B7"/>
    <w:rsid w:val="0080232A"/>
    <w:rsid w:val="00802591"/>
    <w:rsid w:val="0080368F"/>
    <w:rsid w:val="00805BBC"/>
    <w:rsid w:val="00805BE8"/>
    <w:rsid w:val="00805FB0"/>
    <w:rsid w:val="0080746E"/>
    <w:rsid w:val="00807CE7"/>
    <w:rsid w:val="0081111E"/>
    <w:rsid w:val="00811FE9"/>
    <w:rsid w:val="00813124"/>
    <w:rsid w:val="00820864"/>
    <w:rsid w:val="00822160"/>
    <w:rsid w:val="00823CF5"/>
    <w:rsid w:val="0082409A"/>
    <w:rsid w:val="00824212"/>
    <w:rsid w:val="00825C3B"/>
    <w:rsid w:val="008270F2"/>
    <w:rsid w:val="008275E5"/>
    <w:rsid w:val="00827DBB"/>
    <w:rsid w:val="008300FE"/>
    <w:rsid w:val="008301FF"/>
    <w:rsid w:val="008304F1"/>
    <w:rsid w:val="00830A50"/>
    <w:rsid w:val="00832B72"/>
    <w:rsid w:val="00834597"/>
    <w:rsid w:val="00835F23"/>
    <w:rsid w:val="00841EA4"/>
    <w:rsid w:val="0084388E"/>
    <w:rsid w:val="00843A0B"/>
    <w:rsid w:val="00843FE8"/>
    <w:rsid w:val="00853D2D"/>
    <w:rsid w:val="00853F33"/>
    <w:rsid w:val="00854436"/>
    <w:rsid w:val="00855B68"/>
    <w:rsid w:val="008605F5"/>
    <w:rsid w:val="00863351"/>
    <w:rsid w:val="00863AC8"/>
    <w:rsid w:val="00863C7F"/>
    <w:rsid w:val="00863FB2"/>
    <w:rsid w:val="00867DF8"/>
    <w:rsid w:val="008704BF"/>
    <w:rsid w:val="0087350F"/>
    <w:rsid w:val="00876364"/>
    <w:rsid w:val="00882F7B"/>
    <w:rsid w:val="00883BE2"/>
    <w:rsid w:val="00887867"/>
    <w:rsid w:val="00890E9C"/>
    <w:rsid w:val="00891C73"/>
    <w:rsid w:val="00892C0B"/>
    <w:rsid w:val="00893827"/>
    <w:rsid w:val="0089428D"/>
    <w:rsid w:val="00894C90"/>
    <w:rsid w:val="00895585"/>
    <w:rsid w:val="008A0F2F"/>
    <w:rsid w:val="008A18D5"/>
    <w:rsid w:val="008A247A"/>
    <w:rsid w:val="008A2CF1"/>
    <w:rsid w:val="008A3480"/>
    <w:rsid w:val="008A4333"/>
    <w:rsid w:val="008A4997"/>
    <w:rsid w:val="008A5AA5"/>
    <w:rsid w:val="008A6C31"/>
    <w:rsid w:val="008A73FC"/>
    <w:rsid w:val="008A7D33"/>
    <w:rsid w:val="008B1363"/>
    <w:rsid w:val="008B18F1"/>
    <w:rsid w:val="008B1DC1"/>
    <w:rsid w:val="008B3689"/>
    <w:rsid w:val="008B4FE6"/>
    <w:rsid w:val="008C1A46"/>
    <w:rsid w:val="008C2723"/>
    <w:rsid w:val="008C28C9"/>
    <w:rsid w:val="008C2C5E"/>
    <w:rsid w:val="008C3B60"/>
    <w:rsid w:val="008C404A"/>
    <w:rsid w:val="008C6ED3"/>
    <w:rsid w:val="008D2297"/>
    <w:rsid w:val="008D2876"/>
    <w:rsid w:val="008D4B76"/>
    <w:rsid w:val="008D4C05"/>
    <w:rsid w:val="008D62AB"/>
    <w:rsid w:val="008D75E0"/>
    <w:rsid w:val="008D7BD3"/>
    <w:rsid w:val="008E0081"/>
    <w:rsid w:val="008E0CFA"/>
    <w:rsid w:val="008E0F3E"/>
    <w:rsid w:val="008E12CD"/>
    <w:rsid w:val="008E17F1"/>
    <w:rsid w:val="008E4A3B"/>
    <w:rsid w:val="008E707D"/>
    <w:rsid w:val="008E7098"/>
    <w:rsid w:val="008F1A01"/>
    <w:rsid w:val="008F2604"/>
    <w:rsid w:val="008F2756"/>
    <w:rsid w:val="008F42D2"/>
    <w:rsid w:val="008F55C7"/>
    <w:rsid w:val="008F561B"/>
    <w:rsid w:val="008F731D"/>
    <w:rsid w:val="0090043F"/>
    <w:rsid w:val="00901C09"/>
    <w:rsid w:val="00902398"/>
    <w:rsid w:val="00902583"/>
    <w:rsid w:val="009028D3"/>
    <w:rsid w:val="00902C6F"/>
    <w:rsid w:val="00904125"/>
    <w:rsid w:val="00905783"/>
    <w:rsid w:val="0091033C"/>
    <w:rsid w:val="00912FB9"/>
    <w:rsid w:val="00913474"/>
    <w:rsid w:val="009140AA"/>
    <w:rsid w:val="00914FA4"/>
    <w:rsid w:val="00916A22"/>
    <w:rsid w:val="009225F0"/>
    <w:rsid w:val="0092359C"/>
    <w:rsid w:val="00923ED2"/>
    <w:rsid w:val="00925017"/>
    <w:rsid w:val="009264B7"/>
    <w:rsid w:val="0092659A"/>
    <w:rsid w:val="00927BF5"/>
    <w:rsid w:val="00930020"/>
    <w:rsid w:val="00932013"/>
    <w:rsid w:val="009326E8"/>
    <w:rsid w:val="009339B9"/>
    <w:rsid w:val="009352C5"/>
    <w:rsid w:val="00937389"/>
    <w:rsid w:val="0093771C"/>
    <w:rsid w:val="00940AC8"/>
    <w:rsid w:val="0094193E"/>
    <w:rsid w:val="00944604"/>
    <w:rsid w:val="0094606B"/>
    <w:rsid w:val="009465C4"/>
    <w:rsid w:val="009466D2"/>
    <w:rsid w:val="0094748D"/>
    <w:rsid w:val="009505C3"/>
    <w:rsid w:val="00950F57"/>
    <w:rsid w:val="00952665"/>
    <w:rsid w:val="009541D9"/>
    <w:rsid w:val="00954520"/>
    <w:rsid w:val="009545CC"/>
    <w:rsid w:val="00955C3E"/>
    <w:rsid w:val="009564B5"/>
    <w:rsid w:val="00956E1F"/>
    <w:rsid w:val="00960B4F"/>
    <w:rsid w:val="00960F55"/>
    <w:rsid w:val="00961EB0"/>
    <w:rsid w:val="00963060"/>
    <w:rsid w:val="00964D74"/>
    <w:rsid w:val="009653BD"/>
    <w:rsid w:val="009655D8"/>
    <w:rsid w:val="00967003"/>
    <w:rsid w:val="00971409"/>
    <w:rsid w:val="00973C33"/>
    <w:rsid w:val="00974CE8"/>
    <w:rsid w:val="00974F43"/>
    <w:rsid w:val="0097690D"/>
    <w:rsid w:val="0098185F"/>
    <w:rsid w:val="00982922"/>
    <w:rsid w:val="00983ED1"/>
    <w:rsid w:val="00985C1C"/>
    <w:rsid w:val="009876BD"/>
    <w:rsid w:val="0099112B"/>
    <w:rsid w:val="00992516"/>
    <w:rsid w:val="00993668"/>
    <w:rsid w:val="00993CE7"/>
    <w:rsid w:val="009947B5"/>
    <w:rsid w:val="00995C7F"/>
    <w:rsid w:val="009968E1"/>
    <w:rsid w:val="0099743B"/>
    <w:rsid w:val="009A029E"/>
    <w:rsid w:val="009A3CD0"/>
    <w:rsid w:val="009A3CDF"/>
    <w:rsid w:val="009A4B1F"/>
    <w:rsid w:val="009A4BC2"/>
    <w:rsid w:val="009A70F3"/>
    <w:rsid w:val="009A7244"/>
    <w:rsid w:val="009A7C90"/>
    <w:rsid w:val="009A7CC7"/>
    <w:rsid w:val="009A7D1E"/>
    <w:rsid w:val="009B0928"/>
    <w:rsid w:val="009B0B26"/>
    <w:rsid w:val="009B1F82"/>
    <w:rsid w:val="009B2770"/>
    <w:rsid w:val="009B3BCA"/>
    <w:rsid w:val="009B498C"/>
    <w:rsid w:val="009B5E05"/>
    <w:rsid w:val="009B626D"/>
    <w:rsid w:val="009C2A68"/>
    <w:rsid w:val="009C7AA9"/>
    <w:rsid w:val="009D379B"/>
    <w:rsid w:val="009E1B9D"/>
    <w:rsid w:val="009E2374"/>
    <w:rsid w:val="009E2F14"/>
    <w:rsid w:val="009E5815"/>
    <w:rsid w:val="009E665E"/>
    <w:rsid w:val="009E6726"/>
    <w:rsid w:val="009E76CB"/>
    <w:rsid w:val="009E7F5A"/>
    <w:rsid w:val="009F4477"/>
    <w:rsid w:val="009F471F"/>
    <w:rsid w:val="00A0068B"/>
    <w:rsid w:val="00A02C80"/>
    <w:rsid w:val="00A031C4"/>
    <w:rsid w:val="00A05D0B"/>
    <w:rsid w:val="00A06F69"/>
    <w:rsid w:val="00A079F8"/>
    <w:rsid w:val="00A12ED7"/>
    <w:rsid w:val="00A15126"/>
    <w:rsid w:val="00A1618B"/>
    <w:rsid w:val="00A1636A"/>
    <w:rsid w:val="00A17271"/>
    <w:rsid w:val="00A17EBF"/>
    <w:rsid w:val="00A211F5"/>
    <w:rsid w:val="00A21351"/>
    <w:rsid w:val="00A22CD5"/>
    <w:rsid w:val="00A230AE"/>
    <w:rsid w:val="00A23398"/>
    <w:rsid w:val="00A23C0C"/>
    <w:rsid w:val="00A2729E"/>
    <w:rsid w:val="00A304FF"/>
    <w:rsid w:val="00A31923"/>
    <w:rsid w:val="00A33192"/>
    <w:rsid w:val="00A345E1"/>
    <w:rsid w:val="00A35C46"/>
    <w:rsid w:val="00A3779F"/>
    <w:rsid w:val="00A42AE5"/>
    <w:rsid w:val="00A4318F"/>
    <w:rsid w:val="00A433AC"/>
    <w:rsid w:val="00A4385E"/>
    <w:rsid w:val="00A44EA8"/>
    <w:rsid w:val="00A45661"/>
    <w:rsid w:val="00A46955"/>
    <w:rsid w:val="00A47174"/>
    <w:rsid w:val="00A518DE"/>
    <w:rsid w:val="00A52157"/>
    <w:rsid w:val="00A54279"/>
    <w:rsid w:val="00A54462"/>
    <w:rsid w:val="00A54B95"/>
    <w:rsid w:val="00A561F3"/>
    <w:rsid w:val="00A61BA8"/>
    <w:rsid w:val="00A629F0"/>
    <w:rsid w:val="00A63C5B"/>
    <w:rsid w:val="00A653CE"/>
    <w:rsid w:val="00A665DC"/>
    <w:rsid w:val="00A679B4"/>
    <w:rsid w:val="00A70ABE"/>
    <w:rsid w:val="00A71751"/>
    <w:rsid w:val="00A72C17"/>
    <w:rsid w:val="00A74C59"/>
    <w:rsid w:val="00A7525F"/>
    <w:rsid w:val="00A771DD"/>
    <w:rsid w:val="00A81432"/>
    <w:rsid w:val="00A8468A"/>
    <w:rsid w:val="00A857A0"/>
    <w:rsid w:val="00A8640B"/>
    <w:rsid w:val="00A87037"/>
    <w:rsid w:val="00A9036C"/>
    <w:rsid w:val="00A90449"/>
    <w:rsid w:val="00A910A4"/>
    <w:rsid w:val="00A91163"/>
    <w:rsid w:val="00A932B8"/>
    <w:rsid w:val="00A93F19"/>
    <w:rsid w:val="00A95326"/>
    <w:rsid w:val="00AA0E0F"/>
    <w:rsid w:val="00AA13C0"/>
    <w:rsid w:val="00AA4469"/>
    <w:rsid w:val="00AA4598"/>
    <w:rsid w:val="00AA4827"/>
    <w:rsid w:val="00AA5B3B"/>
    <w:rsid w:val="00AA6762"/>
    <w:rsid w:val="00AA6B65"/>
    <w:rsid w:val="00AA729D"/>
    <w:rsid w:val="00AA758D"/>
    <w:rsid w:val="00AB3D24"/>
    <w:rsid w:val="00AB41EA"/>
    <w:rsid w:val="00AB468A"/>
    <w:rsid w:val="00AB5104"/>
    <w:rsid w:val="00AB5981"/>
    <w:rsid w:val="00AB5DE9"/>
    <w:rsid w:val="00AC2FF7"/>
    <w:rsid w:val="00AC302F"/>
    <w:rsid w:val="00AC5289"/>
    <w:rsid w:val="00AC6E2A"/>
    <w:rsid w:val="00AC7A21"/>
    <w:rsid w:val="00AD2676"/>
    <w:rsid w:val="00AD3D4D"/>
    <w:rsid w:val="00AD4671"/>
    <w:rsid w:val="00AE0FA5"/>
    <w:rsid w:val="00AE1C33"/>
    <w:rsid w:val="00AE355B"/>
    <w:rsid w:val="00AE4CEF"/>
    <w:rsid w:val="00AE5881"/>
    <w:rsid w:val="00AE6DA3"/>
    <w:rsid w:val="00AE6F56"/>
    <w:rsid w:val="00AE7B19"/>
    <w:rsid w:val="00AE7BD0"/>
    <w:rsid w:val="00AF0316"/>
    <w:rsid w:val="00AF0505"/>
    <w:rsid w:val="00AF2ACE"/>
    <w:rsid w:val="00AF3FBD"/>
    <w:rsid w:val="00AF545E"/>
    <w:rsid w:val="00AF6C6F"/>
    <w:rsid w:val="00B00F8E"/>
    <w:rsid w:val="00B02E73"/>
    <w:rsid w:val="00B039DF"/>
    <w:rsid w:val="00B06741"/>
    <w:rsid w:val="00B06BEC"/>
    <w:rsid w:val="00B07631"/>
    <w:rsid w:val="00B078E1"/>
    <w:rsid w:val="00B10D75"/>
    <w:rsid w:val="00B113A4"/>
    <w:rsid w:val="00B1295A"/>
    <w:rsid w:val="00B12F68"/>
    <w:rsid w:val="00B1679D"/>
    <w:rsid w:val="00B17E5A"/>
    <w:rsid w:val="00B22C00"/>
    <w:rsid w:val="00B23C17"/>
    <w:rsid w:val="00B23FB8"/>
    <w:rsid w:val="00B2527D"/>
    <w:rsid w:val="00B25387"/>
    <w:rsid w:val="00B2552E"/>
    <w:rsid w:val="00B25A74"/>
    <w:rsid w:val="00B25FEB"/>
    <w:rsid w:val="00B2673D"/>
    <w:rsid w:val="00B2774D"/>
    <w:rsid w:val="00B31E88"/>
    <w:rsid w:val="00B33E7D"/>
    <w:rsid w:val="00B345E5"/>
    <w:rsid w:val="00B3552A"/>
    <w:rsid w:val="00B35CCD"/>
    <w:rsid w:val="00B37473"/>
    <w:rsid w:val="00B37505"/>
    <w:rsid w:val="00B402EC"/>
    <w:rsid w:val="00B40386"/>
    <w:rsid w:val="00B42019"/>
    <w:rsid w:val="00B4232D"/>
    <w:rsid w:val="00B467D8"/>
    <w:rsid w:val="00B50321"/>
    <w:rsid w:val="00B50831"/>
    <w:rsid w:val="00B53D95"/>
    <w:rsid w:val="00B54688"/>
    <w:rsid w:val="00B54CF0"/>
    <w:rsid w:val="00B55F0E"/>
    <w:rsid w:val="00B570FB"/>
    <w:rsid w:val="00B57EC7"/>
    <w:rsid w:val="00B605E0"/>
    <w:rsid w:val="00B60983"/>
    <w:rsid w:val="00B62AA3"/>
    <w:rsid w:val="00B648B3"/>
    <w:rsid w:val="00B6646B"/>
    <w:rsid w:val="00B6654F"/>
    <w:rsid w:val="00B66689"/>
    <w:rsid w:val="00B679D7"/>
    <w:rsid w:val="00B71C4C"/>
    <w:rsid w:val="00B722E9"/>
    <w:rsid w:val="00B73DA2"/>
    <w:rsid w:val="00B75983"/>
    <w:rsid w:val="00B7616F"/>
    <w:rsid w:val="00B767CF"/>
    <w:rsid w:val="00B77780"/>
    <w:rsid w:val="00B77F35"/>
    <w:rsid w:val="00B800A1"/>
    <w:rsid w:val="00B81B3B"/>
    <w:rsid w:val="00B82700"/>
    <w:rsid w:val="00B83499"/>
    <w:rsid w:val="00B8364D"/>
    <w:rsid w:val="00B8554D"/>
    <w:rsid w:val="00B904FA"/>
    <w:rsid w:val="00B9379D"/>
    <w:rsid w:val="00B94299"/>
    <w:rsid w:val="00B94CDC"/>
    <w:rsid w:val="00B96D43"/>
    <w:rsid w:val="00B9720E"/>
    <w:rsid w:val="00B97A26"/>
    <w:rsid w:val="00BA15E5"/>
    <w:rsid w:val="00BA2DB9"/>
    <w:rsid w:val="00BA2E05"/>
    <w:rsid w:val="00BA3025"/>
    <w:rsid w:val="00BA44D2"/>
    <w:rsid w:val="00BA49AB"/>
    <w:rsid w:val="00BA4D68"/>
    <w:rsid w:val="00BA7974"/>
    <w:rsid w:val="00BB0F99"/>
    <w:rsid w:val="00BB192F"/>
    <w:rsid w:val="00BB2FD3"/>
    <w:rsid w:val="00BB51D0"/>
    <w:rsid w:val="00BB6FF3"/>
    <w:rsid w:val="00BC11CC"/>
    <w:rsid w:val="00BC19DB"/>
    <w:rsid w:val="00BC20AD"/>
    <w:rsid w:val="00BC351A"/>
    <w:rsid w:val="00BC5D0C"/>
    <w:rsid w:val="00BC78D7"/>
    <w:rsid w:val="00BC7912"/>
    <w:rsid w:val="00BD1562"/>
    <w:rsid w:val="00BD3B21"/>
    <w:rsid w:val="00BD5EAA"/>
    <w:rsid w:val="00BD60F0"/>
    <w:rsid w:val="00BD6413"/>
    <w:rsid w:val="00BD7632"/>
    <w:rsid w:val="00BD773E"/>
    <w:rsid w:val="00BE264B"/>
    <w:rsid w:val="00BE2F8A"/>
    <w:rsid w:val="00BE3601"/>
    <w:rsid w:val="00BE3A3C"/>
    <w:rsid w:val="00BE4593"/>
    <w:rsid w:val="00BE4ACD"/>
    <w:rsid w:val="00BE632A"/>
    <w:rsid w:val="00BE6D03"/>
    <w:rsid w:val="00BE7148"/>
    <w:rsid w:val="00BE79D9"/>
    <w:rsid w:val="00BF1B9E"/>
    <w:rsid w:val="00BF2BE5"/>
    <w:rsid w:val="00BF3A6C"/>
    <w:rsid w:val="00BF4B1A"/>
    <w:rsid w:val="00BF4D45"/>
    <w:rsid w:val="00BF51BE"/>
    <w:rsid w:val="00BF5204"/>
    <w:rsid w:val="00BF5D48"/>
    <w:rsid w:val="00BF6977"/>
    <w:rsid w:val="00BF6F99"/>
    <w:rsid w:val="00C00090"/>
    <w:rsid w:val="00C01066"/>
    <w:rsid w:val="00C03C78"/>
    <w:rsid w:val="00C04E4A"/>
    <w:rsid w:val="00C072AB"/>
    <w:rsid w:val="00C107E1"/>
    <w:rsid w:val="00C12DCD"/>
    <w:rsid w:val="00C17089"/>
    <w:rsid w:val="00C1725D"/>
    <w:rsid w:val="00C1757E"/>
    <w:rsid w:val="00C20353"/>
    <w:rsid w:val="00C21EF3"/>
    <w:rsid w:val="00C2295A"/>
    <w:rsid w:val="00C256E9"/>
    <w:rsid w:val="00C27827"/>
    <w:rsid w:val="00C27A1D"/>
    <w:rsid w:val="00C31710"/>
    <w:rsid w:val="00C31AA8"/>
    <w:rsid w:val="00C32869"/>
    <w:rsid w:val="00C32D28"/>
    <w:rsid w:val="00C34C0B"/>
    <w:rsid w:val="00C35118"/>
    <w:rsid w:val="00C3543C"/>
    <w:rsid w:val="00C36CE2"/>
    <w:rsid w:val="00C419F1"/>
    <w:rsid w:val="00C41AF5"/>
    <w:rsid w:val="00C43ABC"/>
    <w:rsid w:val="00C43C23"/>
    <w:rsid w:val="00C44068"/>
    <w:rsid w:val="00C4697D"/>
    <w:rsid w:val="00C47895"/>
    <w:rsid w:val="00C54B33"/>
    <w:rsid w:val="00C5709F"/>
    <w:rsid w:val="00C57756"/>
    <w:rsid w:val="00C577D1"/>
    <w:rsid w:val="00C60809"/>
    <w:rsid w:val="00C6104D"/>
    <w:rsid w:val="00C62379"/>
    <w:rsid w:val="00C634E4"/>
    <w:rsid w:val="00C64ABD"/>
    <w:rsid w:val="00C728B5"/>
    <w:rsid w:val="00C73E68"/>
    <w:rsid w:val="00C753C9"/>
    <w:rsid w:val="00C76270"/>
    <w:rsid w:val="00C765C7"/>
    <w:rsid w:val="00C80A4F"/>
    <w:rsid w:val="00C814F2"/>
    <w:rsid w:val="00C82273"/>
    <w:rsid w:val="00C822D5"/>
    <w:rsid w:val="00C83417"/>
    <w:rsid w:val="00C83D38"/>
    <w:rsid w:val="00C84DBF"/>
    <w:rsid w:val="00C8503C"/>
    <w:rsid w:val="00C85463"/>
    <w:rsid w:val="00C92715"/>
    <w:rsid w:val="00C92F3C"/>
    <w:rsid w:val="00C93035"/>
    <w:rsid w:val="00C934EB"/>
    <w:rsid w:val="00C93843"/>
    <w:rsid w:val="00C94CC8"/>
    <w:rsid w:val="00C9654A"/>
    <w:rsid w:val="00C976D0"/>
    <w:rsid w:val="00CA06D4"/>
    <w:rsid w:val="00CA3C16"/>
    <w:rsid w:val="00CA5B88"/>
    <w:rsid w:val="00CA5D7A"/>
    <w:rsid w:val="00CA6FDF"/>
    <w:rsid w:val="00CB0F5A"/>
    <w:rsid w:val="00CB25E9"/>
    <w:rsid w:val="00CB2835"/>
    <w:rsid w:val="00CB483D"/>
    <w:rsid w:val="00CB4D49"/>
    <w:rsid w:val="00CB508A"/>
    <w:rsid w:val="00CB66F2"/>
    <w:rsid w:val="00CB7BAE"/>
    <w:rsid w:val="00CB7DCA"/>
    <w:rsid w:val="00CC0344"/>
    <w:rsid w:val="00CC15CA"/>
    <w:rsid w:val="00CC168E"/>
    <w:rsid w:val="00CC1F48"/>
    <w:rsid w:val="00CC3F00"/>
    <w:rsid w:val="00CC52C7"/>
    <w:rsid w:val="00CD2AB3"/>
    <w:rsid w:val="00CD3DF5"/>
    <w:rsid w:val="00CD4C8A"/>
    <w:rsid w:val="00CD6BFE"/>
    <w:rsid w:val="00CE0354"/>
    <w:rsid w:val="00CE1DC4"/>
    <w:rsid w:val="00CE1E8F"/>
    <w:rsid w:val="00CE37DC"/>
    <w:rsid w:val="00CE6CC0"/>
    <w:rsid w:val="00CE720A"/>
    <w:rsid w:val="00CE7BC1"/>
    <w:rsid w:val="00CF3EEE"/>
    <w:rsid w:val="00CF74D3"/>
    <w:rsid w:val="00D01A63"/>
    <w:rsid w:val="00D0258A"/>
    <w:rsid w:val="00D06004"/>
    <w:rsid w:val="00D14240"/>
    <w:rsid w:val="00D15115"/>
    <w:rsid w:val="00D157B7"/>
    <w:rsid w:val="00D20DF3"/>
    <w:rsid w:val="00D2187F"/>
    <w:rsid w:val="00D230BD"/>
    <w:rsid w:val="00D2455F"/>
    <w:rsid w:val="00D2726F"/>
    <w:rsid w:val="00D27DF9"/>
    <w:rsid w:val="00D308E0"/>
    <w:rsid w:val="00D313C0"/>
    <w:rsid w:val="00D31E25"/>
    <w:rsid w:val="00D35796"/>
    <w:rsid w:val="00D35FF8"/>
    <w:rsid w:val="00D3601C"/>
    <w:rsid w:val="00D37E71"/>
    <w:rsid w:val="00D41C8D"/>
    <w:rsid w:val="00D47ED9"/>
    <w:rsid w:val="00D50566"/>
    <w:rsid w:val="00D50E51"/>
    <w:rsid w:val="00D52140"/>
    <w:rsid w:val="00D52299"/>
    <w:rsid w:val="00D53355"/>
    <w:rsid w:val="00D541D4"/>
    <w:rsid w:val="00D5792D"/>
    <w:rsid w:val="00D57DCE"/>
    <w:rsid w:val="00D645C9"/>
    <w:rsid w:val="00D650DD"/>
    <w:rsid w:val="00D661DB"/>
    <w:rsid w:val="00D66929"/>
    <w:rsid w:val="00D677E2"/>
    <w:rsid w:val="00D678AF"/>
    <w:rsid w:val="00D7218D"/>
    <w:rsid w:val="00D72299"/>
    <w:rsid w:val="00D72AF6"/>
    <w:rsid w:val="00D74AD6"/>
    <w:rsid w:val="00D75060"/>
    <w:rsid w:val="00D76044"/>
    <w:rsid w:val="00D771FF"/>
    <w:rsid w:val="00D7791E"/>
    <w:rsid w:val="00D77A37"/>
    <w:rsid w:val="00D8642F"/>
    <w:rsid w:val="00D87A0F"/>
    <w:rsid w:val="00D87D02"/>
    <w:rsid w:val="00D909D0"/>
    <w:rsid w:val="00D91DC5"/>
    <w:rsid w:val="00D92B8D"/>
    <w:rsid w:val="00D95D1A"/>
    <w:rsid w:val="00D968C7"/>
    <w:rsid w:val="00DA2B96"/>
    <w:rsid w:val="00DA2C76"/>
    <w:rsid w:val="00DA3398"/>
    <w:rsid w:val="00DA5171"/>
    <w:rsid w:val="00DA6F76"/>
    <w:rsid w:val="00DB06DE"/>
    <w:rsid w:val="00DB1086"/>
    <w:rsid w:val="00DB2673"/>
    <w:rsid w:val="00DB5769"/>
    <w:rsid w:val="00DB64A0"/>
    <w:rsid w:val="00DC01E4"/>
    <w:rsid w:val="00DC4E25"/>
    <w:rsid w:val="00DC5F89"/>
    <w:rsid w:val="00DC6EEB"/>
    <w:rsid w:val="00DD0FA4"/>
    <w:rsid w:val="00DD1D4C"/>
    <w:rsid w:val="00DD27FD"/>
    <w:rsid w:val="00DD2996"/>
    <w:rsid w:val="00DD3D47"/>
    <w:rsid w:val="00DD4118"/>
    <w:rsid w:val="00DD5C53"/>
    <w:rsid w:val="00DD690A"/>
    <w:rsid w:val="00DD6FEC"/>
    <w:rsid w:val="00DD7517"/>
    <w:rsid w:val="00DE16AB"/>
    <w:rsid w:val="00DE3193"/>
    <w:rsid w:val="00DE6ECD"/>
    <w:rsid w:val="00DE7C9E"/>
    <w:rsid w:val="00DF0560"/>
    <w:rsid w:val="00DF0AE2"/>
    <w:rsid w:val="00DF2631"/>
    <w:rsid w:val="00DF4524"/>
    <w:rsid w:val="00DF5C3E"/>
    <w:rsid w:val="00DF6EB2"/>
    <w:rsid w:val="00E007CE"/>
    <w:rsid w:val="00E0176D"/>
    <w:rsid w:val="00E01B1F"/>
    <w:rsid w:val="00E021AC"/>
    <w:rsid w:val="00E026D3"/>
    <w:rsid w:val="00E0361D"/>
    <w:rsid w:val="00E039C9"/>
    <w:rsid w:val="00E103E8"/>
    <w:rsid w:val="00E1088C"/>
    <w:rsid w:val="00E1571E"/>
    <w:rsid w:val="00E157A9"/>
    <w:rsid w:val="00E169DE"/>
    <w:rsid w:val="00E1757E"/>
    <w:rsid w:val="00E17C6C"/>
    <w:rsid w:val="00E20A78"/>
    <w:rsid w:val="00E20AB3"/>
    <w:rsid w:val="00E2143B"/>
    <w:rsid w:val="00E24A24"/>
    <w:rsid w:val="00E24AA2"/>
    <w:rsid w:val="00E265A0"/>
    <w:rsid w:val="00E27AE2"/>
    <w:rsid w:val="00E30002"/>
    <w:rsid w:val="00E30DDC"/>
    <w:rsid w:val="00E31B52"/>
    <w:rsid w:val="00E3364A"/>
    <w:rsid w:val="00E3483C"/>
    <w:rsid w:val="00E35423"/>
    <w:rsid w:val="00E3706D"/>
    <w:rsid w:val="00E37128"/>
    <w:rsid w:val="00E44E4B"/>
    <w:rsid w:val="00E479C3"/>
    <w:rsid w:val="00E50487"/>
    <w:rsid w:val="00E51E66"/>
    <w:rsid w:val="00E528DA"/>
    <w:rsid w:val="00E5385E"/>
    <w:rsid w:val="00E545C5"/>
    <w:rsid w:val="00E54FE3"/>
    <w:rsid w:val="00E558AA"/>
    <w:rsid w:val="00E56382"/>
    <w:rsid w:val="00E60C35"/>
    <w:rsid w:val="00E61B1B"/>
    <w:rsid w:val="00E63C4D"/>
    <w:rsid w:val="00E64C18"/>
    <w:rsid w:val="00E65DF8"/>
    <w:rsid w:val="00E67819"/>
    <w:rsid w:val="00E6789D"/>
    <w:rsid w:val="00E705D7"/>
    <w:rsid w:val="00E73D2E"/>
    <w:rsid w:val="00E7401A"/>
    <w:rsid w:val="00E775E1"/>
    <w:rsid w:val="00E85287"/>
    <w:rsid w:val="00E858A2"/>
    <w:rsid w:val="00E87597"/>
    <w:rsid w:val="00E87E5F"/>
    <w:rsid w:val="00E9201D"/>
    <w:rsid w:val="00E92A92"/>
    <w:rsid w:val="00E93455"/>
    <w:rsid w:val="00E93CA6"/>
    <w:rsid w:val="00E94D00"/>
    <w:rsid w:val="00E9578E"/>
    <w:rsid w:val="00E97ED3"/>
    <w:rsid w:val="00EA1B2B"/>
    <w:rsid w:val="00EA3082"/>
    <w:rsid w:val="00EA34E2"/>
    <w:rsid w:val="00EA62E6"/>
    <w:rsid w:val="00EA6ECA"/>
    <w:rsid w:val="00EB0F67"/>
    <w:rsid w:val="00EB24AB"/>
    <w:rsid w:val="00EB2818"/>
    <w:rsid w:val="00EB2BBD"/>
    <w:rsid w:val="00EB33FD"/>
    <w:rsid w:val="00EB64EA"/>
    <w:rsid w:val="00EB6624"/>
    <w:rsid w:val="00EB6E8A"/>
    <w:rsid w:val="00EC059D"/>
    <w:rsid w:val="00EC0EF3"/>
    <w:rsid w:val="00EC133D"/>
    <w:rsid w:val="00EC2341"/>
    <w:rsid w:val="00EC3FA3"/>
    <w:rsid w:val="00EC3FFD"/>
    <w:rsid w:val="00EC4364"/>
    <w:rsid w:val="00EC5E49"/>
    <w:rsid w:val="00EC7DA7"/>
    <w:rsid w:val="00ED27C8"/>
    <w:rsid w:val="00ED4068"/>
    <w:rsid w:val="00ED427D"/>
    <w:rsid w:val="00ED4912"/>
    <w:rsid w:val="00ED4EA2"/>
    <w:rsid w:val="00EE189C"/>
    <w:rsid w:val="00EE1932"/>
    <w:rsid w:val="00EE2236"/>
    <w:rsid w:val="00EE2264"/>
    <w:rsid w:val="00EE2420"/>
    <w:rsid w:val="00EE2A71"/>
    <w:rsid w:val="00EE363A"/>
    <w:rsid w:val="00EE54E1"/>
    <w:rsid w:val="00EE6B1C"/>
    <w:rsid w:val="00EF0A02"/>
    <w:rsid w:val="00EF0D6A"/>
    <w:rsid w:val="00EF442F"/>
    <w:rsid w:val="00EF5614"/>
    <w:rsid w:val="00EF6ACF"/>
    <w:rsid w:val="00F032E8"/>
    <w:rsid w:val="00F036F0"/>
    <w:rsid w:val="00F04006"/>
    <w:rsid w:val="00F04A7D"/>
    <w:rsid w:val="00F060BE"/>
    <w:rsid w:val="00F0771B"/>
    <w:rsid w:val="00F07F21"/>
    <w:rsid w:val="00F11370"/>
    <w:rsid w:val="00F12A0B"/>
    <w:rsid w:val="00F17F13"/>
    <w:rsid w:val="00F2008B"/>
    <w:rsid w:val="00F201BE"/>
    <w:rsid w:val="00F2320B"/>
    <w:rsid w:val="00F250E9"/>
    <w:rsid w:val="00F312FA"/>
    <w:rsid w:val="00F31994"/>
    <w:rsid w:val="00F33E08"/>
    <w:rsid w:val="00F3697B"/>
    <w:rsid w:val="00F37E1B"/>
    <w:rsid w:val="00F411F2"/>
    <w:rsid w:val="00F41541"/>
    <w:rsid w:val="00F4225C"/>
    <w:rsid w:val="00F42583"/>
    <w:rsid w:val="00F44AC5"/>
    <w:rsid w:val="00F4545C"/>
    <w:rsid w:val="00F50546"/>
    <w:rsid w:val="00F5129A"/>
    <w:rsid w:val="00F52A14"/>
    <w:rsid w:val="00F54109"/>
    <w:rsid w:val="00F54617"/>
    <w:rsid w:val="00F5682F"/>
    <w:rsid w:val="00F56D5C"/>
    <w:rsid w:val="00F572E0"/>
    <w:rsid w:val="00F57426"/>
    <w:rsid w:val="00F61182"/>
    <w:rsid w:val="00F61D3D"/>
    <w:rsid w:val="00F6293B"/>
    <w:rsid w:val="00F629CF"/>
    <w:rsid w:val="00F657C3"/>
    <w:rsid w:val="00F67B24"/>
    <w:rsid w:val="00F759FA"/>
    <w:rsid w:val="00F8135F"/>
    <w:rsid w:val="00F813A7"/>
    <w:rsid w:val="00F82966"/>
    <w:rsid w:val="00F82F88"/>
    <w:rsid w:val="00F841C6"/>
    <w:rsid w:val="00F85BF9"/>
    <w:rsid w:val="00F85F18"/>
    <w:rsid w:val="00F91090"/>
    <w:rsid w:val="00F91622"/>
    <w:rsid w:val="00F92823"/>
    <w:rsid w:val="00F94BBF"/>
    <w:rsid w:val="00F95258"/>
    <w:rsid w:val="00FA2269"/>
    <w:rsid w:val="00FA334F"/>
    <w:rsid w:val="00FA4641"/>
    <w:rsid w:val="00FA6F0F"/>
    <w:rsid w:val="00FA746A"/>
    <w:rsid w:val="00FA7699"/>
    <w:rsid w:val="00FA7729"/>
    <w:rsid w:val="00FA7850"/>
    <w:rsid w:val="00FB0078"/>
    <w:rsid w:val="00FB178A"/>
    <w:rsid w:val="00FB3B0E"/>
    <w:rsid w:val="00FB4A13"/>
    <w:rsid w:val="00FB5016"/>
    <w:rsid w:val="00FB5514"/>
    <w:rsid w:val="00FB60E9"/>
    <w:rsid w:val="00FB7599"/>
    <w:rsid w:val="00FB7681"/>
    <w:rsid w:val="00FC0786"/>
    <w:rsid w:val="00FC11A5"/>
    <w:rsid w:val="00FC1B94"/>
    <w:rsid w:val="00FC1DB9"/>
    <w:rsid w:val="00FC46BF"/>
    <w:rsid w:val="00FC52EA"/>
    <w:rsid w:val="00FC66B6"/>
    <w:rsid w:val="00FD0445"/>
    <w:rsid w:val="00FD4244"/>
    <w:rsid w:val="00FD4A05"/>
    <w:rsid w:val="00FD6E26"/>
    <w:rsid w:val="00FD7102"/>
    <w:rsid w:val="00FE12A8"/>
    <w:rsid w:val="00FE1D64"/>
    <w:rsid w:val="00FE3582"/>
    <w:rsid w:val="00FE3A1E"/>
    <w:rsid w:val="00FE483D"/>
    <w:rsid w:val="00FE4885"/>
    <w:rsid w:val="00FE5EDE"/>
    <w:rsid w:val="00FE65BA"/>
    <w:rsid w:val="00FE675C"/>
    <w:rsid w:val="00FE708A"/>
    <w:rsid w:val="00FE74A4"/>
    <w:rsid w:val="00FF242C"/>
    <w:rsid w:val="00FF2BDE"/>
    <w:rsid w:val="00FF73FA"/>
    <w:rsid w:val="00FF7630"/>
    <w:rsid w:val="00FF77AA"/>
    <w:rsid w:val="026F2BAE"/>
    <w:rsid w:val="049D6B92"/>
    <w:rsid w:val="0BF670C6"/>
    <w:rsid w:val="0DA48463"/>
    <w:rsid w:val="0FDC9634"/>
    <w:rsid w:val="12341DF5"/>
    <w:rsid w:val="144DB4C4"/>
    <w:rsid w:val="14F41D9C"/>
    <w:rsid w:val="16B40116"/>
    <w:rsid w:val="17B3A3CA"/>
    <w:rsid w:val="1A22213B"/>
    <w:rsid w:val="1BC22384"/>
    <w:rsid w:val="1FE5072C"/>
    <w:rsid w:val="1FE5FC38"/>
    <w:rsid w:val="219ECCDB"/>
    <w:rsid w:val="2C4CF071"/>
    <w:rsid w:val="2D075233"/>
    <w:rsid w:val="326D84B4"/>
    <w:rsid w:val="33279EF3"/>
    <w:rsid w:val="36B35186"/>
    <w:rsid w:val="373491B0"/>
    <w:rsid w:val="38584B54"/>
    <w:rsid w:val="3CB558DC"/>
    <w:rsid w:val="3CBD0A59"/>
    <w:rsid w:val="3F142A0E"/>
    <w:rsid w:val="3FC09A0F"/>
    <w:rsid w:val="3FC5BE8B"/>
    <w:rsid w:val="4053EC13"/>
    <w:rsid w:val="4313F529"/>
    <w:rsid w:val="47122B53"/>
    <w:rsid w:val="4790B382"/>
    <w:rsid w:val="48B0E1D3"/>
    <w:rsid w:val="4DD0F655"/>
    <w:rsid w:val="4E833268"/>
    <w:rsid w:val="53139974"/>
    <w:rsid w:val="53787817"/>
    <w:rsid w:val="54A69FA2"/>
    <w:rsid w:val="54B1712F"/>
    <w:rsid w:val="5A244D07"/>
    <w:rsid w:val="5DF81B36"/>
    <w:rsid w:val="5E73A674"/>
    <w:rsid w:val="5EE4AFE9"/>
    <w:rsid w:val="66A22156"/>
    <w:rsid w:val="6A3C1968"/>
    <w:rsid w:val="6BB27CD0"/>
    <w:rsid w:val="6E10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365AF"/>
  <w15:docId w15:val="{E5294D43-3521-48AD-B35B-7D0A93CDB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MePro" w:eastAsia="FSMePro" w:hAnsi="FSMePro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1916"/>
    <w:pPr>
      <w:spacing w:after="200" w:line="288" w:lineRule="auto"/>
    </w:pPr>
    <w:rPr>
      <w:rFonts w:ascii="Arial" w:eastAsia="Times New Roman" w:hAnsi="Arial"/>
      <w:sz w:val="24"/>
      <w:szCs w:val="24"/>
      <w:lang w:val="en-US" w:eastAsia="ja-JP"/>
    </w:rPr>
  </w:style>
  <w:style w:type="paragraph" w:styleId="Heading1">
    <w:name w:val="heading 1"/>
    <w:aliases w:val="Report title"/>
    <w:basedOn w:val="Normal"/>
    <w:next w:val="Normal"/>
    <w:link w:val="Heading1Char"/>
    <w:uiPriority w:val="9"/>
    <w:qFormat/>
    <w:rsid w:val="004B31F3"/>
    <w:pPr>
      <w:spacing w:after="600"/>
      <w:outlineLvl w:val="0"/>
    </w:pPr>
    <w:rPr>
      <w:rFonts w:cs="Arial"/>
      <w:b/>
      <w:color w:val="6B2876" w:themeColor="text2"/>
      <w:sz w:val="80"/>
      <w:szCs w:val="80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0A50"/>
    <w:pPr>
      <w:numPr>
        <w:numId w:val="4"/>
      </w:numPr>
      <w:spacing w:before="600" w:after="120"/>
      <w:outlineLvl w:val="1"/>
    </w:pPr>
    <w:rPr>
      <w:b/>
      <w:bCs/>
      <w:color w:val="6B2976"/>
      <w:sz w:val="40"/>
      <w:szCs w:val="40"/>
      <w:shd w:val="clear" w:color="auto" w:fil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B26"/>
    <w:pPr>
      <w:keepNext/>
      <w:spacing w:before="400" w:after="120"/>
      <w:outlineLvl w:val="2"/>
    </w:pPr>
    <w:rPr>
      <w:rFonts w:ascii="Arial Bold" w:hAnsi="Arial Bold"/>
      <w:b/>
      <w:bCs/>
      <w:color w:val="6B2976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0B26"/>
    <w:pPr>
      <w:keepNext/>
      <w:spacing w:before="360" w:after="120"/>
      <w:outlineLvl w:val="3"/>
    </w:pPr>
    <w:rPr>
      <w:rFonts w:ascii="Arial Bold" w:hAnsi="Arial Bold"/>
      <w:b/>
      <w:b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B0B26"/>
    <w:pPr>
      <w:keepNext/>
      <w:spacing w:before="360" w:after="120"/>
      <w:outlineLvl w:val="4"/>
    </w:pPr>
    <w:rPr>
      <w:rFonts w:ascii="Arial Bold" w:hAnsi="Arial Bold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B0B26"/>
    <w:pPr>
      <w:keepNext/>
      <w:spacing w:before="360" w:after="120"/>
      <w:outlineLvl w:val="5"/>
    </w:pPr>
    <w:rPr>
      <w:i/>
      <w:iCs/>
      <w:shd w:val="clear" w:color="auto" w:fill="FFFFF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eport title Char"/>
    <w:link w:val="Heading1"/>
    <w:uiPriority w:val="9"/>
    <w:rsid w:val="004B31F3"/>
    <w:rPr>
      <w:rFonts w:ascii="Arial" w:eastAsia="Times New Roman" w:hAnsi="Arial" w:cs="Arial"/>
      <w:b/>
      <w:color w:val="6B2876" w:themeColor="text2"/>
      <w:sz w:val="80"/>
      <w:szCs w:val="80"/>
      <w:lang w:eastAsia="ja-JP"/>
    </w:rPr>
  </w:style>
  <w:style w:type="character" w:customStyle="1" w:styleId="Heading2Char">
    <w:name w:val="Heading 2 Char"/>
    <w:link w:val="Heading2"/>
    <w:uiPriority w:val="9"/>
    <w:rsid w:val="00830A50"/>
    <w:rPr>
      <w:rFonts w:ascii="Arial" w:eastAsia="Times New Roman" w:hAnsi="Arial"/>
      <w:b/>
      <w:bCs/>
      <w:color w:val="6B2976"/>
      <w:sz w:val="40"/>
      <w:szCs w:val="40"/>
      <w:lang w:val="en-US" w:eastAsia="ja-JP"/>
    </w:rPr>
  </w:style>
  <w:style w:type="paragraph" w:customStyle="1" w:styleId="Tablebullet">
    <w:name w:val="Table bullet"/>
    <w:qFormat/>
    <w:rsid w:val="00491916"/>
    <w:pPr>
      <w:numPr>
        <w:numId w:val="19"/>
      </w:numPr>
    </w:pPr>
    <w:rPr>
      <w:rFonts w:ascii="Arial" w:eastAsia="Times New Roman" w:hAnsi="Arial"/>
      <w:sz w:val="24"/>
      <w:szCs w:val="24"/>
      <w:lang w:eastAsia="ja-JP"/>
    </w:rPr>
  </w:style>
  <w:style w:type="character" w:customStyle="1" w:styleId="Heading3Char">
    <w:name w:val="Heading 3 Char"/>
    <w:link w:val="Heading3"/>
    <w:uiPriority w:val="9"/>
    <w:rsid w:val="009B0B26"/>
    <w:rPr>
      <w:rFonts w:ascii="Arial Bold" w:eastAsia="Times New Roman" w:hAnsi="Arial Bold"/>
      <w:b/>
      <w:bCs/>
      <w:color w:val="6B2976"/>
      <w:sz w:val="30"/>
      <w:szCs w:val="30"/>
      <w:lang w:val="en-US" w:eastAsia="ja-JP"/>
    </w:rPr>
  </w:style>
  <w:style w:type="character" w:customStyle="1" w:styleId="Heading4Char">
    <w:name w:val="Heading 4 Char"/>
    <w:link w:val="Heading4"/>
    <w:uiPriority w:val="9"/>
    <w:rsid w:val="009B0B26"/>
    <w:rPr>
      <w:rFonts w:ascii="Arial Bold" w:eastAsia="Times New Roman" w:hAnsi="Arial Bold"/>
      <w:b/>
      <w:bCs/>
      <w:sz w:val="30"/>
      <w:szCs w:val="30"/>
      <w:lang w:val="en-US" w:eastAsia="ja-JP"/>
    </w:rPr>
  </w:style>
  <w:style w:type="character" w:customStyle="1" w:styleId="Heading5Char">
    <w:name w:val="Heading 5 Char"/>
    <w:link w:val="Heading5"/>
    <w:uiPriority w:val="9"/>
    <w:rsid w:val="009B0B26"/>
    <w:rPr>
      <w:rFonts w:ascii="Arial Bold" w:eastAsia="Times New Roman" w:hAnsi="Arial Bold"/>
      <w:b/>
      <w:bCs/>
      <w:sz w:val="24"/>
      <w:szCs w:val="24"/>
      <w:lang w:val="en-US" w:eastAsia="ja-JP"/>
    </w:rPr>
  </w:style>
  <w:style w:type="character" w:customStyle="1" w:styleId="Heading6Char">
    <w:name w:val="Heading 6 Char"/>
    <w:link w:val="Heading6"/>
    <w:uiPriority w:val="9"/>
    <w:rsid w:val="009B0B26"/>
    <w:rPr>
      <w:rFonts w:ascii="Arial" w:eastAsia="Times New Roman" w:hAnsi="Arial"/>
      <w:i/>
      <w:iCs/>
      <w:sz w:val="24"/>
      <w:szCs w:val="24"/>
      <w:lang w:val="en-US" w:eastAsia="ja-JP"/>
    </w:rPr>
  </w:style>
  <w:style w:type="character" w:customStyle="1" w:styleId="Heading7Char">
    <w:name w:val="Heading 7 Char"/>
    <w:link w:val="Heading7"/>
    <w:uiPriority w:val="9"/>
    <w:rsid w:val="004B54CA"/>
    <w:rPr>
      <w:rFonts w:ascii="Arial" w:eastAsia="Times New Roman" w:hAnsi="Arial" w:cs="Times New Roman"/>
      <w:i/>
      <w:iCs/>
    </w:rPr>
  </w:style>
  <w:style w:type="character" w:customStyle="1" w:styleId="Heading8Char">
    <w:name w:val="Heading 8 Char"/>
    <w:link w:val="Heading8"/>
    <w:uiPriority w:val="9"/>
    <w:rsid w:val="004B54CA"/>
    <w:rPr>
      <w:rFonts w:ascii="Arial" w:eastAsia="Times New Roman" w:hAnsi="Arial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rsid w:val="004B54CA"/>
    <w:rPr>
      <w:rFonts w:ascii="Arial" w:eastAsia="Times New Roman" w:hAnsi="Arial" w:cs="Times New Roman"/>
      <w:i/>
      <w:iCs/>
      <w:spacing w:val="5"/>
      <w:sz w:val="20"/>
      <w:szCs w:val="20"/>
    </w:rPr>
  </w:style>
  <w:style w:type="table" w:styleId="ListTable7Colorful-Accent6">
    <w:name w:val="List Table 7 Colorful Accent 6"/>
    <w:basedOn w:val="TableNormal"/>
    <w:uiPriority w:val="52"/>
    <w:rsid w:val="002A30E0"/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F9F9F9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940AC8"/>
    <w:rPr>
      <w:color w:val="6B2876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2876" w:themeColor="text1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2876" w:themeColor="text1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2876" w:themeColor="text1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2876" w:themeColor="text1"/>
        </w:tcBorders>
        <w:shd w:val="clear" w:color="auto" w:fill="F9F9F9" w:themeFill="background1"/>
      </w:tc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CurrentList1">
    <w:name w:val="Current List1"/>
    <w:uiPriority w:val="99"/>
    <w:rsid w:val="00940AC8"/>
    <w:pPr>
      <w:numPr>
        <w:numId w:val="20"/>
      </w:numPr>
    </w:pPr>
  </w:style>
  <w:style w:type="numbering" w:customStyle="1" w:styleId="CurrentList2">
    <w:name w:val="Current List2"/>
    <w:uiPriority w:val="99"/>
    <w:rsid w:val="00940AC8"/>
    <w:pPr>
      <w:numPr>
        <w:numId w:val="21"/>
      </w:numPr>
    </w:pPr>
  </w:style>
  <w:style w:type="numbering" w:customStyle="1" w:styleId="CurrentList3">
    <w:name w:val="Current List3"/>
    <w:uiPriority w:val="99"/>
    <w:rsid w:val="00940AC8"/>
    <w:pPr>
      <w:numPr>
        <w:numId w:val="22"/>
      </w:numPr>
    </w:pPr>
  </w:style>
  <w:style w:type="table" w:styleId="TableGridLight">
    <w:name w:val="Grid Table Light"/>
    <w:basedOn w:val="TableNormal"/>
    <w:uiPriority w:val="40"/>
    <w:rsid w:val="00940AC8"/>
    <w:tblPr>
      <w:tblBorders>
        <w:top w:val="single" w:sz="4" w:space="0" w:color="BABABA" w:themeColor="background1" w:themeShade="BF"/>
        <w:left w:val="single" w:sz="4" w:space="0" w:color="BABABA" w:themeColor="background1" w:themeShade="BF"/>
        <w:bottom w:val="single" w:sz="4" w:space="0" w:color="BABABA" w:themeColor="background1" w:themeShade="BF"/>
        <w:right w:val="single" w:sz="4" w:space="0" w:color="BABABA" w:themeColor="background1" w:themeShade="BF"/>
        <w:insideH w:val="single" w:sz="4" w:space="0" w:color="BABABA" w:themeColor="background1" w:themeShade="BF"/>
        <w:insideV w:val="single" w:sz="4" w:space="0" w:color="BABABA" w:themeColor="background1" w:themeShade="BF"/>
      </w:tblBorders>
    </w:tblPr>
  </w:style>
  <w:style w:type="paragraph" w:styleId="ListParagraph">
    <w:name w:val="List Paragraph"/>
    <w:aliases w:val="0Bullet,Bullet point,CV text,Dot pt,F5 List Paragraph,FooterText,L,List Paragraph1,List Paragraph11,List Paragraph111,List Paragraph2,Medium Grid 1 - Accent 21,NFP GP Bulleted List,Numbered Paragraph,Recommendation,Table text,numbered"/>
    <w:basedOn w:val="Normal"/>
    <w:link w:val="ListParagraphChar"/>
    <w:uiPriority w:val="34"/>
    <w:qFormat/>
    <w:rsid w:val="004B54CA"/>
    <w:pPr>
      <w:ind w:left="720"/>
      <w:contextualSpacing/>
    </w:pPr>
  </w:style>
  <w:style w:type="table" w:styleId="ListTable2">
    <w:name w:val="List Table 2"/>
    <w:basedOn w:val="TableNormal"/>
    <w:uiPriority w:val="47"/>
    <w:rsid w:val="00940AC8"/>
    <w:tblPr>
      <w:tblStyleRowBandSize w:val="1"/>
      <w:tblStyleColBandSize w:val="1"/>
      <w:tblBorders>
        <w:top w:val="single" w:sz="4" w:space="0" w:color="BA61C9" w:themeColor="text1" w:themeTint="99"/>
        <w:bottom w:val="single" w:sz="4" w:space="0" w:color="BA61C9" w:themeColor="text1" w:themeTint="99"/>
        <w:insideH w:val="single" w:sz="4" w:space="0" w:color="BA61C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</w:style>
  <w:style w:type="paragraph" w:styleId="Header">
    <w:name w:val="header"/>
    <w:aliases w:val="Security markings"/>
    <w:basedOn w:val="Normal"/>
    <w:link w:val="HeaderChar"/>
    <w:uiPriority w:val="99"/>
    <w:unhideWhenUsed/>
    <w:rsid w:val="00664E61"/>
    <w:pPr>
      <w:jc w:val="center"/>
    </w:pPr>
    <w:rPr>
      <w:b/>
      <w:color w:val="C00000"/>
    </w:rPr>
  </w:style>
  <w:style w:type="character" w:customStyle="1" w:styleId="HeaderChar">
    <w:name w:val="Header Char"/>
    <w:aliases w:val="Security markings Char"/>
    <w:link w:val="Header"/>
    <w:uiPriority w:val="99"/>
    <w:rsid w:val="00664E61"/>
    <w:rPr>
      <w:rFonts w:ascii="Arial" w:eastAsia="Times New Roman" w:hAnsi="Arial"/>
      <w:b/>
      <w:color w:val="C00000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FA334F"/>
    <w:pPr>
      <w:pBdr>
        <w:top w:val="single" w:sz="4" w:space="12" w:color="6B2976"/>
      </w:pBdr>
      <w:tabs>
        <w:tab w:val="center" w:pos="4513"/>
        <w:tab w:val="right" w:pos="9026"/>
      </w:tabs>
      <w:spacing w:after="0" w:line="240" w:lineRule="auto"/>
    </w:pPr>
    <w:rPr>
      <w:color w:val="6B2976"/>
    </w:rPr>
  </w:style>
  <w:style w:type="character" w:customStyle="1" w:styleId="FooterChar">
    <w:name w:val="Footer Char"/>
    <w:link w:val="Footer"/>
    <w:uiPriority w:val="99"/>
    <w:rsid w:val="00FA334F"/>
    <w:rPr>
      <w:rFonts w:ascii="Arial" w:eastAsia="Times New Roman" w:hAnsi="Arial"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19F1"/>
    <w:rPr>
      <w:rFonts w:ascii="Tahoma" w:eastAsia="Times New Roman" w:hAnsi="Tahoma" w:cs="Tahoma"/>
      <w:sz w:val="16"/>
      <w:szCs w:val="16"/>
      <w:lang w:val="en-US" w:eastAsia="ja-JP"/>
    </w:rPr>
  </w:style>
  <w:style w:type="paragraph" w:customStyle="1" w:styleId="Bullet">
    <w:name w:val="Bullet"/>
    <w:basedOn w:val="ListParagraph"/>
    <w:qFormat/>
    <w:rsid w:val="003820DF"/>
    <w:pPr>
      <w:numPr>
        <w:numId w:val="18"/>
      </w:numPr>
      <w:ind w:left="714" w:hanging="357"/>
    </w:pPr>
  </w:style>
  <w:style w:type="table" w:styleId="LightShading-Accent4">
    <w:name w:val="Light Shading Accent 4"/>
    <w:aliases w:val="NDIS purple table"/>
    <w:basedOn w:val="TableNormal"/>
    <w:uiPriority w:val="60"/>
    <w:rsid w:val="00192D14"/>
    <w:pPr>
      <w:keepLines/>
      <w:spacing w:after="80"/>
      <w:ind w:left="113" w:right="113"/>
    </w:pPr>
    <w:rPr>
      <w:rFonts w:ascii="Arial" w:eastAsia="Times New Roman" w:hAnsi="Arial"/>
      <w:lang w:val="en-US" w:eastAsia="ja-JP"/>
    </w:rPr>
    <w:tblPr>
      <w:tblStyleRowBandSize w:val="1"/>
      <w:tblStyleColBandSize w:val="1"/>
      <w:tblBorders>
        <w:top w:val="single" w:sz="4" w:space="0" w:color="6B2876" w:themeColor="text2"/>
        <w:bottom w:val="single" w:sz="4" w:space="0" w:color="6B2876" w:themeColor="text2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296D"/>
          <w:left w:val="nil"/>
          <w:bottom w:val="single" w:sz="8" w:space="0" w:color="C5296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3C7DA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3820DF"/>
    <w:pPr>
      <w:numPr>
        <w:numId w:val="8"/>
      </w:numPr>
      <w:ind w:left="714" w:hanging="357"/>
      <w:contextualSpacing/>
    </w:pPr>
    <w:rPr>
      <w:rFonts w:cs="Arial"/>
      <w:spacing w:val="-3"/>
      <w:kern w:val="1"/>
      <w:szCs w:val="20"/>
      <w:shd w:val="clear" w:color="auto" w:fill="FFFFFF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10D75"/>
    <w:pPr>
      <w:tabs>
        <w:tab w:val="right" w:pos="9016"/>
      </w:tabs>
      <w:spacing w:before="480"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34C3F"/>
    <w:pPr>
      <w:tabs>
        <w:tab w:val="left" w:pos="660"/>
        <w:tab w:val="right" w:pos="9016"/>
        <w:tab w:val="right" w:pos="10206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CF3EEE"/>
    <w:pPr>
      <w:tabs>
        <w:tab w:val="left" w:pos="880"/>
        <w:tab w:val="right" w:pos="9016"/>
      </w:tabs>
      <w:spacing w:after="100"/>
      <w:ind w:left="440"/>
    </w:pPr>
  </w:style>
  <w:style w:type="character" w:styleId="Hyperlink">
    <w:name w:val="Hyperlink"/>
    <w:uiPriority w:val="99"/>
    <w:unhideWhenUsed/>
    <w:rsid w:val="0040062A"/>
    <w:rPr>
      <w:color w:val="0432FF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C54B33"/>
    <w:pPr>
      <w:tabs>
        <w:tab w:val="left" w:pos="1540"/>
        <w:tab w:val="right" w:pos="9016"/>
      </w:tabs>
      <w:spacing w:after="100"/>
      <w:ind w:left="660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tabs>
        <w:tab w:val="right" w:pos="9016"/>
      </w:tabs>
      <w:spacing w:after="100"/>
      <w:ind w:left="880"/>
    </w:pPr>
    <w:rPr>
      <w:noProof/>
    </w:rPr>
  </w:style>
  <w:style w:type="paragraph" w:customStyle="1" w:styleId="Securityinformation">
    <w:name w:val="Security information"/>
    <w:basedOn w:val="Normal"/>
    <w:link w:val="SecurityinformationChar"/>
    <w:qFormat/>
    <w:rsid w:val="00192D14"/>
    <w:pPr>
      <w:spacing w:after="240"/>
      <w:ind w:right="96"/>
    </w:pPr>
    <w:rPr>
      <w:b/>
      <w:color w:val="C00000"/>
      <w:sz w:val="28"/>
      <w:szCs w:val="28"/>
    </w:rPr>
  </w:style>
  <w:style w:type="table" w:styleId="TableGrid">
    <w:name w:val="Table Grid"/>
    <w:basedOn w:val="TableNormal"/>
    <w:uiPriority w:val="59"/>
    <w:rsid w:val="00EC4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Description">
    <w:name w:val="Table Description"/>
    <w:basedOn w:val="Normal"/>
    <w:link w:val="TableDescriptionChar"/>
    <w:qFormat/>
    <w:rsid w:val="00830A50"/>
    <w:pPr>
      <w:spacing w:before="360" w:after="120"/>
    </w:pPr>
    <w:rPr>
      <w:bCs/>
      <w:u w:val="single"/>
    </w:rPr>
  </w:style>
  <w:style w:type="character" w:customStyle="1" w:styleId="TableDescriptionChar">
    <w:name w:val="Table Description Char"/>
    <w:link w:val="TableDescription"/>
    <w:rsid w:val="00830A50"/>
    <w:rPr>
      <w:rFonts w:ascii="Arial" w:eastAsia="Times New Roman" w:hAnsi="Arial"/>
      <w:bCs/>
      <w:sz w:val="22"/>
      <w:szCs w:val="24"/>
      <w:u w:val="single"/>
      <w:lang w:val="en-US" w:eastAsia="ja-JP"/>
    </w:rPr>
  </w:style>
  <w:style w:type="character" w:customStyle="1" w:styleId="SecurityinformationChar">
    <w:name w:val="Security information Char"/>
    <w:link w:val="Securityinformation"/>
    <w:rsid w:val="00192D14"/>
    <w:rPr>
      <w:rFonts w:ascii="Arial" w:eastAsia="Times New Roman" w:hAnsi="Arial"/>
      <w:b/>
      <w:color w:val="C00000"/>
      <w:sz w:val="28"/>
      <w:szCs w:val="28"/>
      <w:lang w:val="en-US" w:eastAsia="ja-JP"/>
    </w:rPr>
  </w:style>
  <w:style w:type="table" w:customStyle="1" w:styleId="Coverpagetable">
    <w:name w:val="Cover page table"/>
    <w:basedOn w:val="TableNormal"/>
    <w:uiPriority w:val="99"/>
    <w:rsid w:val="00192D14"/>
    <w:rPr>
      <w:rFonts w:ascii="Arial" w:eastAsiaTheme="minorHAnsi" w:hAnsi="Arial" w:cs="Times New Roman (Body CS)"/>
      <w:color w:val="000000" w:themeColor="accent6"/>
      <w:sz w:val="24"/>
      <w:szCs w:val="24"/>
      <w:lang w:eastAsia="en-US"/>
    </w:rPr>
    <w:tblPr/>
  </w:style>
  <w:style w:type="paragraph" w:customStyle="1" w:styleId="tablelistbullet">
    <w:name w:val="table list bullet"/>
    <w:basedOn w:val="ListParagraph"/>
    <w:qFormat/>
    <w:rsid w:val="004F0179"/>
    <w:pPr>
      <w:tabs>
        <w:tab w:val="num" w:pos="360"/>
      </w:tabs>
      <w:spacing w:after="120" w:line="240" w:lineRule="auto"/>
    </w:pPr>
    <w:rPr>
      <w:rFonts w:eastAsia="MS Mincho" w:cs="FSMe-Bold"/>
      <w:spacing w:val="-2"/>
      <w:sz w:val="20"/>
      <w:szCs w:val="20"/>
      <w:lang w:eastAsia="en-US"/>
    </w:rPr>
  </w:style>
  <w:style w:type="table" w:styleId="ListTable4">
    <w:name w:val="List Table 4"/>
    <w:basedOn w:val="TableNormal"/>
    <w:uiPriority w:val="49"/>
    <w:rsid w:val="005957FF"/>
    <w:pPr>
      <w:spacing w:before="120" w:after="120"/>
    </w:p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single" w:sz="4" w:space="0" w:color="6B2876" w:themeColor="text1"/>
          <w:left w:val="single" w:sz="4" w:space="0" w:color="6B2876" w:themeColor="text1"/>
          <w:bottom w:val="nil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BA61C9" w:themeColor="text1" w:themeTint="99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table" w:styleId="GridTable4">
    <w:name w:val="Grid Table 4"/>
    <w:basedOn w:val="TableNormal"/>
    <w:uiPriority w:val="49"/>
    <w:rsid w:val="005957FF"/>
    <w:pPr>
      <w:spacing w:before="120" w:after="12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nil"/>
          <w:left w:val="single" w:sz="4" w:space="0" w:color="6B2876" w:themeColor="text1"/>
          <w:bottom w:val="nil"/>
          <w:right w:val="nil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6B2876" w:themeColor="text1"/>
          <w:bottom w:val="nil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character" w:customStyle="1" w:styleId="ListParagraphChar">
    <w:name w:val="List Paragraph Char"/>
    <w:aliases w:val="0Bullet Char,Bullet point Char,CV text Char,Dot pt Char,F5 List Paragraph Char,FooterText Char,L Char,List Paragraph1 Char,List Paragraph11 Char,List Paragraph111 Char,List Paragraph2 Char,Medium Grid 1 - Accent 21 Char,numbered Char"/>
    <w:basedOn w:val="DefaultParagraphFont"/>
    <w:link w:val="ListParagraph"/>
    <w:uiPriority w:val="34"/>
    <w:qFormat/>
    <w:locked/>
    <w:rsid w:val="001B3E26"/>
    <w:rPr>
      <w:rFonts w:ascii="Arial" w:eastAsia="Times New Roman" w:hAnsi="Arial"/>
      <w:sz w:val="24"/>
      <w:szCs w:val="24"/>
      <w:lang w:val="en-US" w:eastAsia="ja-JP"/>
    </w:rPr>
  </w:style>
  <w:style w:type="character" w:customStyle="1" w:styleId="cf01">
    <w:name w:val="cf01"/>
    <w:basedOn w:val="DefaultParagraphFont"/>
    <w:rsid w:val="004F70EE"/>
    <w:rPr>
      <w:rFonts w:ascii="Segoe UI" w:hAnsi="Segoe UI" w:cs="Segoe UI" w:hint="default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836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36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8364D"/>
    <w:rPr>
      <w:rFonts w:ascii="Arial" w:eastAsia="Times New Roman" w:hAnsi="Arial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36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364D"/>
    <w:rPr>
      <w:rFonts w:ascii="Arial" w:eastAsia="Times New Roman" w:hAnsi="Arial"/>
      <w:b/>
      <w:bCs/>
      <w:lang w:val="en-US" w:eastAsia="ja-JP"/>
    </w:rPr>
  </w:style>
  <w:style w:type="paragraph" w:styleId="Revision">
    <w:name w:val="Revision"/>
    <w:hidden/>
    <w:uiPriority w:val="99"/>
    <w:semiHidden/>
    <w:rsid w:val="008A4997"/>
    <w:rPr>
      <w:rFonts w:ascii="Arial" w:eastAsia="Times New Roman" w:hAnsi="Arial"/>
      <w:sz w:val="24"/>
      <w:szCs w:val="24"/>
      <w:lang w:val="en-US" w:eastAsia="ja-JP"/>
    </w:rPr>
  </w:style>
  <w:style w:type="character" w:customStyle="1" w:styleId="Mention1">
    <w:name w:val="Mention1"/>
    <w:basedOn w:val="DefaultParagraphFont"/>
    <w:uiPriority w:val="99"/>
    <w:unhideWhenUsed/>
    <w:rsid w:val="00C728B5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37E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37E7"/>
    <w:rPr>
      <w:rFonts w:ascii="Arial" w:eastAsia="Times New Roman" w:hAnsi="Arial"/>
      <w:lang w:val="en-US"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0D37E7"/>
    <w:rPr>
      <w:vertAlign w:val="superscript"/>
    </w:rPr>
  </w:style>
  <w:style w:type="paragraph" w:customStyle="1" w:styleId="Datatable">
    <w:name w:val="Data table"/>
    <w:basedOn w:val="Normal"/>
    <w:link w:val="DatatableChar"/>
    <w:qFormat/>
    <w:rsid w:val="00610F7E"/>
    <w:pPr>
      <w:spacing w:after="0"/>
      <w:jc w:val="center"/>
    </w:pPr>
    <w:rPr>
      <w:rFonts w:eastAsia="MS Mincho" w:cs="FSMe-Bold"/>
      <w:spacing w:val="-2"/>
      <w:sz w:val="20"/>
      <w:szCs w:val="20"/>
      <w:lang w:val="en-AU"/>
    </w:rPr>
  </w:style>
  <w:style w:type="character" w:customStyle="1" w:styleId="DatatableChar">
    <w:name w:val="Data table Char"/>
    <w:basedOn w:val="DefaultParagraphFont"/>
    <w:link w:val="Datatable"/>
    <w:rsid w:val="00610F7E"/>
    <w:rPr>
      <w:rFonts w:ascii="Arial" w:eastAsia="MS Mincho" w:hAnsi="Arial" w:cs="FSMe-Bold"/>
      <w:spacing w:val="-2"/>
      <w:lang w:eastAsia="ja-JP"/>
    </w:rPr>
  </w:style>
  <w:style w:type="character" w:styleId="UnresolvedMention">
    <w:name w:val="Unresolved Mention"/>
    <w:basedOn w:val="DefaultParagraphFont"/>
    <w:uiPriority w:val="99"/>
    <w:rsid w:val="004906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ndis.gov.au/" TargetMode="External"/><Relationship Id="rId18" Type="http://schemas.openxmlformats.org/officeDocument/2006/relationships/hyperlink" Target="https://www.youtube.com/user/DisabilityCare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ndis.gov.au/about-us/strategies/cultural-and-linguistic-diversity-strategy" TargetMode="External"/><Relationship Id="rId17" Type="http://schemas.openxmlformats.org/officeDocument/2006/relationships/hyperlink" Target="https://www.instagram.com/ndis_australia/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NDIS" TargetMode="External"/><Relationship Id="rId20" Type="http://schemas.openxmlformats.org/officeDocument/2006/relationships/hyperlink" Target="http://relayservice.gov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dis.gov.au/about-us/strategies/cultural-and-linguistic-diversity-strategy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facebook.com/NDISAus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linkedin.com/company/national-disability-insurance-agenc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ndis.gov.au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Custom%20Office%20Templates\NDIS%20report%20templates\NDIS%20report%20template%20-%20girl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B2876"/>
      </a:dk1>
      <a:lt1>
        <a:srgbClr val="F9F9F9"/>
      </a:lt1>
      <a:dk2>
        <a:srgbClr val="6B2876"/>
      </a:dk2>
      <a:lt2>
        <a:srgbClr val="F9FAF9"/>
      </a:lt2>
      <a:accent1>
        <a:srgbClr val="6B2876"/>
      </a:accent1>
      <a:accent2>
        <a:srgbClr val="6B2876"/>
      </a:accent2>
      <a:accent3>
        <a:srgbClr val="6B2876"/>
      </a:accent3>
      <a:accent4>
        <a:srgbClr val="6B2876"/>
      </a:accent4>
      <a:accent5>
        <a:srgbClr val="6B2876"/>
      </a:accent5>
      <a:accent6>
        <a:srgbClr val="000000"/>
      </a:accent6>
      <a:hlink>
        <a:srgbClr val="0563C1"/>
      </a:hlink>
      <a:folHlink>
        <a:srgbClr val="7F828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B3E7B947A47C48883DBCBABBF9695E" ma:contentTypeVersion="16" ma:contentTypeDescription="Create a new document." ma:contentTypeScope="" ma:versionID="8d91b00162ae1b017312bd299423e7a0">
  <xsd:schema xmlns:xsd="http://www.w3.org/2001/XMLSchema" xmlns:xs="http://www.w3.org/2001/XMLSchema" xmlns:p="http://schemas.microsoft.com/office/2006/metadata/properties" xmlns:ns2="fc3bfd07-c524-4227-a812-b1f8ee2d463b" xmlns:ns3="c8d4ce67-7909-48f8-adba-10a38cadedde" targetNamespace="http://schemas.microsoft.com/office/2006/metadata/properties" ma:root="true" ma:fieldsID="9ede7192fb79d4a32650dda8f1e9fd45" ns2:_="" ns3:_="">
    <xsd:import namespace="fc3bfd07-c524-4227-a812-b1f8ee2d463b"/>
    <xsd:import namespace="c8d4ce67-7909-48f8-adba-10a38caded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bfd07-c524-4227-a812-b1f8ee2d46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4ce67-7909-48f8-adba-10a38caded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22d72f1-8104-4b42-8c9f-91dd73354df1}" ma:internalName="TaxCatchAll" ma:showField="CatchAllData" ma:web="c8d4ce67-7909-48f8-adba-10a38caded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d4ce67-7909-48f8-adba-10a38cadedde" xsi:nil="true"/>
    <lcf76f155ced4ddcb4097134ff3c332f xmlns="fc3bfd07-c524-4227-a812-b1f8ee2d463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AD3299-4ADD-4B58-87C0-7A59A57894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bfd07-c524-4227-a812-b1f8ee2d463b"/>
    <ds:schemaRef ds:uri="c8d4ce67-7909-48f8-adba-10a38caded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A4AC92-220E-4EF7-8079-60B37069D9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A69E3B-2E69-4E76-90FF-9674736F98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689B0D-D11F-46D6-8965-1D744A93D2D1}">
  <ds:schemaRefs>
    <ds:schemaRef ds:uri="http://schemas.microsoft.com/office/2006/metadata/properties"/>
    <ds:schemaRef ds:uri="http://schemas.microsoft.com/office/infopath/2007/PartnerControls"/>
    <ds:schemaRef ds:uri="c8d4ce67-7909-48f8-adba-10a38cadedde"/>
    <ds:schemaRef ds:uri="fc3bfd07-c524-4227-a812-b1f8ee2d463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NDIS report template - girl.dotx</Template>
  <TotalTime>1097</TotalTime>
  <Pages>36</Pages>
  <Words>5478</Words>
  <Characters>31226</Characters>
  <Application>Microsoft Office Word</Application>
  <DocSecurity>0</DocSecurity>
  <Lines>260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ਸੱਭਿਆਚਾਰਕ ਅਤੇ ਭਾਸ਼ਾਈ ਵਿਭਿੰਨਤਾ ਕਾਰਜ ਯੋਜਨਾ 2024–2028</vt:lpstr>
      <vt:lpstr>ਸੱਭਿਆਚਾਰਕ ਅਤੇ ਭਾਸ਼ਾਈ ਵਿਭਿੰਨਤਾ ਕਾਰਜ ਯੋਜਨਾ 2024–2028</vt:lpstr>
    </vt:vector>
  </TitlesOfParts>
  <Company/>
  <LinksUpToDate>false</LinksUpToDate>
  <CharactersWithSpaces>36631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ਸੱਭਿਆਚਾਰਕ ਅਤੇ ਭਾਸ਼ਾਈ ਵਿਭਿੰਨਤਾ ਕਾਰਜ ਯੋਜਨਾ 2024–2028</dc:title>
  <dc:creator>National Disability Insurance Agency</dc:creator>
  <cp:lastModifiedBy>Thomas Kiorgaard</cp:lastModifiedBy>
  <cp:revision>42</cp:revision>
  <cp:lastPrinted>2021-12-24T04:02:00Z</cp:lastPrinted>
  <dcterms:created xsi:type="dcterms:W3CDTF">2024-01-02T04:58:00Z</dcterms:created>
  <dcterms:modified xsi:type="dcterms:W3CDTF">2024-03-10T22:07:00Z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rovedDate">
    <vt:lpwstr/>
  </property>
  <property fmtid="{D5CDD505-2E9C-101B-9397-08002B2CF9AE}" pid="3" name="ContentTypeId">
    <vt:lpwstr>0x010100C9B3E7B947A47C48883DBCBABBF9695E</vt:lpwstr>
  </property>
  <property fmtid="{D5CDD505-2E9C-101B-9397-08002B2CF9AE}" pid="4" name="DocumentID">
    <vt:lpwstr/>
  </property>
  <property fmtid="{D5CDD505-2E9C-101B-9397-08002B2CF9AE}" pid="5" name="DocumentStatus">
    <vt:lpwstr>12;#Approved|38d2d1ad-195e-4428-a55d-25a6b10fdc1d</vt:lpwstr>
  </property>
  <property fmtid="{D5CDD505-2E9C-101B-9397-08002B2CF9AE}" pid="6" name="DocumentStatus_1">
    <vt:lpwstr>Approved|38d2d1ad-195e-4428-a55d-25a6b10fdc1d</vt:lpwstr>
  </property>
  <property fmtid="{D5CDD505-2E9C-101B-9397-08002B2CF9AE}" pid="7" name="DocumentType">
    <vt:lpwstr>20;#Template|134e8c49-a2b9-47ae-b156-db0bee5ca248</vt:lpwstr>
  </property>
  <property fmtid="{D5CDD505-2E9C-101B-9397-08002B2CF9AE}" pid="8" name="DocumentType_1">
    <vt:lpwstr>Template|134e8c49-a2b9-47ae-b156-db0bee5ca248</vt:lpwstr>
  </property>
  <property fmtid="{D5CDD505-2E9C-101B-9397-08002B2CF9AE}" pid="9" name="EffectiveDate">
    <vt:lpwstr/>
  </property>
  <property fmtid="{D5CDD505-2E9C-101B-9397-08002B2CF9AE}" pid="10" name="MediaServiceImageTags">
    <vt:lpwstr/>
  </property>
  <property fmtid="{D5CDD505-2E9C-101B-9397-08002B2CF9AE}" pid="11" name="MSIP_Label_2b83f8d7-e91f-4eee-a336-52a8061c0503_ActionId">
    <vt:lpwstr>fe9a938b-ad0e-4317-89a9-793d7b467571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MSIP_Label_2b83f8d7-e91f-4eee-a336-52a8061c0503_Enabled">
    <vt:lpwstr>true</vt:lpwstr>
  </property>
  <property fmtid="{D5CDD505-2E9C-101B-9397-08002B2CF9AE}" pid="14" name="MSIP_Label_2b83f8d7-e91f-4eee-a336-52a8061c0503_Method">
    <vt:lpwstr>Privileged</vt:lpwstr>
  </property>
  <property fmtid="{D5CDD505-2E9C-101B-9397-08002B2CF9AE}" pid="15" name="MSIP_Label_2b83f8d7-e91f-4eee-a336-52a8061c0503_Name">
    <vt:lpwstr>OFFICIAL</vt:lpwstr>
  </property>
  <property fmtid="{D5CDD505-2E9C-101B-9397-08002B2CF9AE}" pid="16" name="MSIP_Label_2b83f8d7-e91f-4eee-a336-52a8061c0503_SetDate">
    <vt:lpwstr>2023-02-02T01:29:46Z</vt:lpwstr>
  </property>
  <property fmtid="{D5CDD505-2E9C-101B-9397-08002B2CF9AE}" pid="17" name="MSIP_Label_2b83f8d7-e91f-4eee-a336-52a8061c0503_SiteId">
    <vt:lpwstr>cd778b65-752d-454a-87cf-b9990fe58993</vt:lpwstr>
  </property>
  <property fmtid="{D5CDD505-2E9C-101B-9397-08002B2CF9AE}" pid="18" name="NDIAAudience">
    <vt:lpwstr>1;#All staff|60152733-a6e9-4070-8d91-7ad5c325687c</vt:lpwstr>
  </property>
  <property fmtid="{D5CDD505-2E9C-101B-9397-08002B2CF9AE}" pid="19" name="NDIAAudience_1">
    <vt:lpwstr>All staff|60152733-a6e9-4070-8d91-7ad5c325687c</vt:lpwstr>
  </property>
  <property fmtid="{D5CDD505-2E9C-101B-9397-08002B2CF9AE}" pid="20" name="NDIALocation">
    <vt:lpwstr>2;#Australia-wide|128ca0ae-5e24-49e1-a2ce-f7dc74366abc</vt:lpwstr>
  </property>
  <property fmtid="{D5CDD505-2E9C-101B-9397-08002B2CF9AE}" pid="21" name="NDIALocation_1">
    <vt:lpwstr>Australia-wide|128ca0ae-5e24-49e1-a2ce-f7dc74366abc</vt:lpwstr>
  </property>
  <property fmtid="{D5CDD505-2E9C-101B-9397-08002B2CF9AE}" pid="22" name="ResponsibleTeam">
    <vt:lpwstr/>
  </property>
  <property fmtid="{D5CDD505-2E9C-101B-9397-08002B2CF9AE}" pid="23" name="ReviewDate">
    <vt:lpwstr/>
  </property>
  <property fmtid="{D5CDD505-2E9C-101B-9397-08002B2CF9AE}" pid="24" name="Subject matter">
    <vt:lpwstr/>
  </property>
  <property fmtid="{D5CDD505-2E9C-101B-9397-08002B2CF9AE}" pid="25" name="TaxCatchAll">
    <vt:lpwstr>20;#;#12;#;#2;#;#1;#</vt:lpwstr>
  </property>
  <property fmtid="{D5CDD505-2E9C-101B-9397-08002B2CF9AE}" pid="26" name="TaxKeyword">
    <vt:lpwstr/>
  </property>
  <property fmtid="{D5CDD505-2E9C-101B-9397-08002B2CF9AE}" pid="27" name="TaxKeywordTaxHTField">
    <vt:lpwstr/>
  </property>
</Properties>
</file>