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6FA4E" w14:textId="77777777" w:rsidR="00F53DF6" w:rsidRPr="007F7ACF" w:rsidRDefault="00F53DF6" w:rsidP="00F53DF6">
      <w:pPr>
        <w:pStyle w:val="Datatable"/>
        <w:spacing w:before="500" w:after="200"/>
        <w:jc w:val="left"/>
        <w:rPr>
          <w:rFonts w:eastAsia="Times New Roman" w:cs="Times New Roman"/>
          <w:b/>
          <w:color w:val="C00000"/>
          <w:spacing w:val="0"/>
          <w:sz w:val="28"/>
          <w:szCs w:val="28"/>
          <w:lang w:val="en-US" w:bidi="my-MM"/>
        </w:rPr>
      </w:pPr>
      <w:bookmarkStart w:id="0" w:name="_Toc156980165"/>
      <w:bookmarkStart w:id="1" w:name="_Toc256000000"/>
      <w:bookmarkStart w:id="2" w:name="_Toc138244584"/>
      <w:bookmarkStart w:id="3" w:name="_Toc138255758"/>
      <w:bookmarkStart w:id="4" w:name="_Toc140669964"/>
      <w:bookmarkStart w:id="5" w:name="_Toc143177201"/>
    </w:p>
    <w:bookmarkEnd w:id="0"/>
    <w:p w14:paraId="32B4EC44" w14:textId="77777777" w:rsidR="009B0787" w:rsidRDefault="009B0787" w:rsidP="00F53DF6">
      <w:pPr>
        <w:pStyle w:val="Heading1"/>
        <w:spacing w:before="800" w:after="360"/>
        <w:rPr>
          <w:rFonts w:ascii="Myanmar Text" w:eastAsia="Zawgyi-One" w:hAnsi="Myanmar Text" w:cs="Myanmar Text"/>
          <w:sz w:val="60"/>
          <w:szCs w:val="60"/>
          <w:lang w:bidi="my-MM"/>
        </w:rPr>
      </w:pPr>
      <w:r w:rsidRPr="009B0787">
        <w:rPr>
          <w:rFonts w:ascii="Myanmar Text" w:eastAsia="Zawgyi-One" w:hAnsi="Myanmar Text" w:cs="Myanmar Text"/>
          <w:sz w:val="60"/>
          <w:szCs w:val="60"/>
          <w:cs/>
          <w:lang w:bidi="my-MM"/>
        </w:rPr>
        <w:t>လုၢ်လၢ်တၢ်ဆဲးတၢ်လၤဒီးကျိာ်အတၢ်လီၤဆီလိာ်သး</w:t>
      </w:r>
    </w:p>
    <w:bookmarkEnd w:id="1"/>
    <w:bookmarkEnd w:id="2"/>
    <w:bookmarkEnd w:id="3"/>
    <w:bookmarkEnd w:id="4"/>
    <w:bookmarkEnd w:id="5"/>
    <w:p w14:paraId="3CB99916" w14:textId="3444EA4F" w:rsidR="003A3FCC" w:rsidRPr="009B0787" w:rsidRDefault="009B0787" w:rsidP="00F53DF6">
      <w:pPr>
        <w:pStyle w:val="Heading1"/>
        <w:spacing w:before="360" w:after="400"/>
        <w:rPr>
          <w:rFonts w:ascii="Myanmar Text" w:hAnsi="Myanmar Text" w:cs="Myanmar Text"/>
          <w:b w:val="0"/>
          <w:bCs w:val="0"/>
          <w:sz w:val="36"/>
          <w:szCs w:val="36"/>
          <w:lang w:bidi="my-MM"/>
        </w:rPr>
      </w:pPr>
      <w:r w:rsidRPr="009B0787">
        <w:rPr>
          <w:rFonts w:ascii="Myanmar Text" w:eastAsia="Zawgyi-One" w:hAnsi="Myanmar Text" w:cs="Myanmar Text"/>
          <w:b w:val="0"/>
          <w:bCs w:val="0"/>
          <w:sz w:val="36"/>
          <w:szCs w:val="36"/>
          <w:lang w:bidi="my-MM"/>
        </w:rPr>
        <w:t>2024-2028</w:t>
      </w:r>
    </w:p>
    <w:p w14:paraId="7C2EABE5" w14:textId="710441E9" w:rsidR="003A3FCC" w:rsidRPr="009B0787" w:rsidRDefault="000D619D" w:rsidP="009B0787">
      <w:pPr>
        <w:spacing w:after="600"/>
        <w:rPr>
          <w:rFonts w:ascii="Myanmar Text" w:hAnsi="Myanmar Text" w:cs="Myanmar Text"/>
          <w:b/>
          <w:bCs/>
          <w:sz w:val="28"/>
          <w:szCs w:val="28"/>
          <w:lang w:bidi="my-MM"/>
        </w:rPr>
      </w:pPr>
      <w:r w:rsidRPr="009B0787">
        <w:rPr>
          <w:rFonts w:ascii="Myanmar Text" w:eastAsia="Zawgyi-One" w:hAnsi="Myanmar Text" w:cs="Myanmar Text"/>
          <w:sz w:val="28"/>
          <w:szCs w:val="28"/>
          <w:lang w:bidi="my-MM"/>
        </w:rPr>
        <w:t>Karen</w:t>
      </w:r>
      <w:r w:rsidR="000C6EFE" w:rsidRPr="009B0787">
        <w:rPr>
          <w:rFonts w:ascii="Myanmar Text" w:eastAsia="Zawgyi-One" w:hAnsi="Myanmar Text" w:cs="Myanmar Text"/>
          <w:sz w:val="28"/>
          <w:szCs w:val="28"/>
          <w:lang w:bidi="my-MM"/>
        </w:rPr>
        <w:t> </w:t>
      </w:r>
      <w:r w:rsidRPr="009B0787">
        <w:rPr>
          <w:rFonts w:ascii="Myanmar Text" w:eastAsia="Zawgyi-One" w:hAnsi="Myanmar Text" w:cs="Myanmar Text"/>
          <w:sz w:val="28"/>
          <w:szCs w:val="28"/>
          <w:lang w:bidi="my-MM"/>
        </w:rPr>
        <w:t>S'gaw</w:t>
      </w:r>
      <w:r w:rsidR="000C6EFE" w:rsidRPr="009B0787">
        <w:rPr>
          <w:rFonts w:ascii="Myanmar Text" w:eastAsia="Zawgyi-One" w:hAnsi="Myanmar Text" w:cs="Myanmar Text"/>
          <w:sz w:val="28"/>
          <w:szCs w:val="28"/>
          <w:lang w:bidi="my-MM"/>
        </w:rPr>
        <w:t> </w:t>
      </w:r>
      <w:r w:rsidRPr="009B0787">
        <w:rPr>
          <w:rFonts w:ascii="Myanmar Text" w:eastAsia="Zawgyi-One" w:hAnsi="Myanmar Text" w:cs="Myanmar Text"/>
          <w:sz w:val="28"/>
          <w:szCs w:val="28"/>
          <w:lang w:bidi="my-MM"/>
        </w:rPr>
        <w:t>|</w:t>
      </w:r>
      <w:r w:rsidR="000C6EFE" w:rsidRPr="009B0787">
        <w:rPr>
          <w:rFonts w:ascii="Myanmar Text" w:eastAsia="Zawgyi-One" w:hAnsi="Myanmar Text" w:cs="Myanmar Text"/>
          <w:sz w:val="28"/>
          <w:szCs w:val="28"/>
          <w:lang w:bidi="my-MM"/>
        </w:rPr>
        <w:t> </w:t>
      </w:r>
      <w:r w:rsidRPr="009B0787">
        <w:rPr>
          <w:rFonts w:ascii="Myanmar Text" w:eastAsia="Zawgyi-One" w:hAnsi="Myanmar Text" w:cs="Myanmar Text"/>
          <w:sz w:val="28"/>
          <w:szCs w:val="28"/>
          <w:lang w:bidi="my-MM"/>
        </w:rPr>
        <w:t>ကညီကျိာ်</w:t>
      </w:r>
      <w:r w:rsidRPr="000C6EFE">
        <w:rPr>
          <w:rFonts w:ascii="Myanmar Text" w:hAnsi="Myanmar Text" w:cs="Myanmar Text"/>
          <w:lang w:bidi="my-MM"/>
        </w:rPr>
        <w:br w:type="page"/>
      </w:r>
    </w:p>
    <w:p w14:paraId="25856C80" w14:textId="77777777" w:rsidR="00F1053C" w:rsidRPr="000C6EFE" w:rsidRDefault="000D619D" w:rsidP="00F1053C">
      <w:pPr>
        <w:pStyle w:val="Heading2"/>
        <w:numPr>
          <w:ilvl w:val="0"/>
          <w:numId w:val="0"/>
        </w:numPr>
        <w:ind w:left="720" w:hanging="720"/>
        <w:rPr>
          <w:rFonts w:ascii="Myanmar Text" w:hAnsi="Myanmar Text" w:cs="Myanmar Text"/>
          <w:lang w:bidi="my-MM"/>
        </w:rPr>
      </w:pPr>
      <w:bookmarkStart w:id="6" w:name="_Toc256000001"/>
      <w:bookmarkStart w:id="7" w:name="_Toc138233307"/>
      <w:bookmarkStart w:id="8" w:name="_Toc138244585"/>
      <w:bookmarkStart w:id="9" w:name="_Toc138255759"/>
      <w:bookmarkStart w:id="10" w:name="_Toc140669965"/>
      <w:bookmarkStart w:id="11" w:name="_Toc140670019"/>
      <w:bookmarkStart w:id="12" w:name="_Toc143177202"/>
      <w:r w:rsidRPr="000C6EFE">
        <w:rPr>
          <w:rFonts w:ascii="Myanmar Text" w:eastAsia="Zawgyi-One" w:hAnsi="Myanmar Text" w:cs="Myanmar Text"/>
          <w:lang w:bidi="my-MM"/>
        </w:rPr>
        <w:lastRenderedPageBreak/>
        <w:t>တၢ်သ့ၣ်ညါပာ်ပနီၣ်စံးဘျုးစံးဖှိၣ်ထံကီၢ်</w:t>
      </w:r>
      <w:bookmarkEnd w:id="6"/>
      <w:bookmarkEnd w:id="7"/>
      <w:bookmarkEnd w:id="8"/>
      <w:bookmarkEnd w:id="9"/>
      <w:bookmarkEnd w:id="10"/>
      <w:bookmarkEnd w:id="11"/>
      <w:bookmarkEnd w:id="12"/>
    </w:p>
    <w:p w14:paraId="0AA02B2B" w14:textId="0BA98584" w:rsidR="000679B0" w:rsidRPr="000C6EFE" w:rsidRDefault="000D619D" w:rsidP="000679B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့ၣ်ညါပာ်ပနီၣ်၀ဲဒၣ်အဘီရံကၠၢၣ်နၢၣ်ဒီးထိရ့း(တ)စထရ့း(တ)ကီးဖိတဖၣ်ဒ်ပှၤလၢအဘၣ်ထွဲဒီးထံကီၢ်တဘ့ၣ်အံၤဒီးမ့ၢ်ထူလံၤထံကစၢ်ကီၢ်ကစၢ်လၢဟီၣ်ခိၣ်တၢ်လီၢ်တဖၣ်လၢပကရၢဖံးမၤ၀ဲဒၣ်ပမုၢ်၀ဲၤတၢ်ဖံးတၢ်မၤလၢအလိ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3DA4BABB" w14:textId="77777777" w:rsidR="000679B0" w:rsidRPr="000C6EFE" w:rsidRDefault="000D619D" w:rsidP="000679B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ဟ့ၣ်ပတၢ်ယူးယီၢ်ဆူထံကစၢ်ကီၢ်ကစၢ်လၢဟီၣ်ခိၣ်တၢ်လီၢ်လၢပမၤတၢ်ဒီးဒ်န့ၣ်အသိးအ၀ဲသ့ၣ်အမှံၤပှၢ်ဒီးသးပှၢ်လၢအပူၤကွံာ်,အခဲအံၤဒီးလၢအကအိၣ်ထီၣ်ဆူညါတဖၣ်န့ၣ်လီၤ.</w:t>
      </w:r>
    </w:p>
    <w:p w14:paraId="739C74EB" w14:textId="2D3F3C05" w:rsidR="000679B0" w:rsidRPr="000C6EFE" w:rsidRDefault="000D619D" w:rsidP="000679B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ံၤဟ့ၣ်လီၤသးမၤတၢ်လၢတၢ်ကဟ့ၣ်လၤဟ့ၣ်ကပီၤအဘီရံကၠၢၣ်နၢၣ်ဒီးထိရ့းစထရ့း(တ)ကီးဖိအလုၢ်လၢ်တၢ်ဆဲးတၢ်လၤဒီးနီၢ်သးအတၢ်ရ့လိာ်မၤထွဲဒီးကီၢ်,ထံ,ပီၣ်လဲၣ်လၢအတလီၤဆီတဒ်သိးတဖၣ်ဒီးအ၀ဲသ့ၣ်အတၢ်မၤစၢၤဆီၣ်ထွဲဆူပှၤတ၀ၢအပူၤအဒိၣ်အအါအဂီၢ်အဃိ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 </w:t>
      </w:r>
    </w:p>
    <w:p w14:paraId="543E452B" w14:textId="77777777" w:rsidR="007273C3" w:rsidRPr="000C6EFE" w:rsidRDefault="007273C3" w:rsidP="00E90FD4">
      <w:pPr>
        <w:rPr>
          <w:rFonts w:ascii="Myanmar Text" w:hAnsi="Myanmar Text" w:cs="Myanmar Text"/>
          <w:shd w:val="clear" w:color="auto" w:fill="FFFFFF"/>
          <w:lang w:bidi="my-MM"/>
        </w:rPr>
      </w:pPr>
    </w:p>
    <w:p w14:paraId="73F06EBD" w14:textId="6E31AA87" w:rsidR="00027A95" w:rsidRPr="000C6EFE" w:rsidRDefault="000D619D" w:rsidP="00027A95">
      <w:pPr>
        <w:pStyle w:val="Heading2"/>
        <w:numPr>
          <w:ilvl w:val="0"/>
          <w:numId w:val="0"/>
        </w:numPr>
        <w:ind w:left="720" w:hanging="720"/>
        <w:rPr>
          <w:rFonts w:ascii="Myanmar Text" w:hAnsi="Myanmar Text" w:cs="Myanmar Text"/>
          <w:lang w:bidi="my-MM"/>
        </w:rPr>
      </w:pPr>
      <w:bookmarkStart w:id="13" w:name="_Toc256000002"/>
      <w:bookmarkStart w:id="14" w:name="_Toc138233308"/>
      <w:bookmarkStart w:id="15" w:name="_Toc138244586"/>
      <w:bookmarkStart w:id="16" w:name="_Toc138255760"/>
      <w:bookmarkStart w:id="17" w:name="_Toc140669966"/>
      <w:bookmarkStart w:id="18" w:name="_Toc140670020"/>
      <w:bookmarkStart w:id="19" w:name="_Toc143177203"/>
      <w:r w:rsidRPr="000C6EFE">
        <w:rPr>
          <w:rFonts w:ascii="Myanmar Text" w:eastAsia="Zawgyi-One" w:hAnsi="Myanmar Text" w:cs="Myanmar Text"/>
          <w:lang w:bidi="my-MM"/>
        </w:rPr>
        <w:t>CEO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အတၢ်ကတိၤဆှၢနုာ်</w:t>
      </w:r>
      <w:bookmarkEnd w:id="13"/>
      <w:bookmarkEnd w:id="14"/>
      <w:bookmarkEnd w:id="15"/>
      <w:bookmarkEnd w:id="16"/>
      <w:bookmarkEnd w:id="17"/>
      <w:bookmarkEnd w:id="18"/>
      <w:bookmarkEnd w:id="19"/>
    </w:p>
    <w:p w14:paraId="69D54CFB" w14:textId="7F5D37A9" w:rsidR="007D2C20" w:rsidRPr="000C6EFE" w:rsidRDefault="000D619D" w:rsidP="007D2C20">
      <w:pPr>
        <w:rPr>
          <w:rFonts w:ascii="Myanmar Text" w:hAnsi="Myanmar Text" w:cs="Myanmar Text"/>
          <w:b/>
          <w:bCs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Insurance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Agency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(NDIA)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(ထံကီၢ်သးနီၢ်ခိက့ၢ်ဂီၤတလၢတပှဲၤတဆူၣ်တချ့တၢ်အုၣ်ကီၤအကရၢ)</w:t>
      </w:r>
    </w:p>
    <w:p w14:paraId="36F730FF" w14:textId="7FEE5AC6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ံၤဟ့ၣ်လီၤအသးမၤတၢ်လၢအီးစတြ့လယါအတၢ်ဒုးပာ်ဃုာ်ပာ်ဂီၢ်ကယဲၢ်မ့ၢ်အီးစတြ့လယါဖိလၢအအိၣ်ဒီးသးနီၢ်ခိက့ၢ်ဂီၤတလၢတပှဲၤတဆူၣ်တချ့တဖၣ်ခဲလၢာ်အဂီၢ်လီၤ.</w:t>
      </w:r>
    </w:p>
    <w:p w14:paraId="441F6B1F" w14:textId="616346CC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ဟ့ၣ်လီၤသးအခိၣ်ကျၢၢ်မ့ၢ်ပမူဒါလၢတၢ်ကဆီၣ်ထွဲပှၤလၢအအိၣ်ဒီးသးနီၢ်ခိက့ၢ်ဂီၤတလၢတပှဲၤတဆူၣ်တချ့လၢအိၣ်ဟဲလၢထံကီၢ်တဒ်သိးလိာ်အသး,ကျိာ်တဒ်သိးလိာ်သးဒီးထူသနူတဒ်သိးလိာ်သးတဖၣ်လၢတၢ်ကဟ့ၣ်လီၤတၢ်လဲၤခီဖျိအဂ့ၤကတၢၢ်ဆူကယဲၢ်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ပှၤပၣ်ဃုၥ်ပၣ်ဂီၢ်လၢအအိၣ်ဟဲလၢလုၢ်လၢ်တၢ်ဆဲးတၢ်လၤဒီးကျိာ်အတၢ်တဒ်သိးလိာ်အသး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(CALD)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အကျါတဖၣ်အဂီၢ်န့ၣ်လီၤ.</w:t>
      </w:r>
    </w:p>
    <w:p w14:paraId="045D5EDB" w14:textId="19655FE4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ပနၢ်ဟူဘၣ်တၢ်လၢ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</w:t>
      </w:r>
      <w:r w:rsidR="00C542DD">
        <w:rPr>
          <w:rFonts w:ascii="Myanmar Text" w:eastAsia="Zawgyi-One" w:hAnsi="Myanmar Text" w:cs="Myanmar Text"/>
          <w:cs/>
          <w:lang w:bidi="my-MM"/>
        </w:rPr>
        <w:t>ပာ်</w:t>
      </w:r>
      <w:r w:rsidRPr="000C6EFE">
        <w:rPr>
          <w:rFonts w:ascii="Myanmar Text" w:eastAsia="Zawgyi-One" w:hAnsi="Myanmar Text" w:cs="Myanmar Text"/>
          <w:lang w:bidi="my-MM"/>
        </w:rPr>
        <w:t>ဃုၥ်</w:t>
      </w:r>
      <w:r w:rsidR="00C542DD">
        <w:rPr>
          <w:rFonts w:ascii="Myanmar Text" w:eastAsia="Zawgyi-One" w:hAnsi="Myanmar Text" w:cs="Myanmar Text"/>
          <w:cs/>
          <w:lang w:bidi="my-MM"/>
        </w:rPr>
        <w:t>ပာ်</w:t>
      </w:r>
      <w:r w:rsidRPr="000C6EFE">
        <w:rPr>
          <w:rFonts w:ascii="Myanmar Text" w:eastAsia="Zawgyi-One" w:hAnsi="Myanmar Text" w:cs="Myanmar Text"/>
          <w:lang w:bidi="my-MM"/>
        </w:rPr>
        <w:t>ဂီၢ်တဖၣ်ဒီးအ၀ဲသ့ၣ်အပှၤတ၀ၢတဖၣ်အအိၣ်ဘၣ်ဃးတၢ်လၢအ၀ဲသ့ၣ်ကွၢ်ဆၢၣ်လဲၤခီဖျိလၢအတၢ်မၤန့ၢ်သူဒီးသူ၀ဲဒၣ်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ပသ့ၣ်ညါ၀ဲဒၣ်လၢ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ထီဘိန့ၣ်တသ့ၣ်ညါပာ်ပနီၣ်ပှၤပၣ်ဃုၥ်ပၣ်ဂီၢ်တဖၣ်အလုၢ်လၢ်တၢ်ဆဲးတၢ်လၤဒီးကျိာ်အတၢ်လိၣ်ဘၣ်တဖၣ်န့ၣ်ဘၣ်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ပနၢ်ပၢၢ်၀ဲဒၣ်လၢပှၤလၢအအိၣ်ဒီးသးနီၢ်ခိက့ၢ်ဂီၤတလၢတပှဲၤတဆူၣ်တချ့လၢ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ပူၤကွၢ်ဆၢၣ်မဲာ်ဘၣ်တၢ်တၤတၢ်လၢအကဲထီၣ်အသးဒ်ဆူညါလၢအတၢ်မၤန့ၢ်သူတၢ်ဆီၣ်ထွဲလၢအ၀ဲသ့ၣ်လိၣ်ဘၣ်တဖၣ်န့ၣ်လီၤ.</w:t>
      </w:r>
    </w:p>
    <w:p w14:paraId="0D0C9BD4" w14:textId="0F077ECE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ပမၤဒိၣ်ထီၣ်လုၢ်လၢ်တၢ်ဆဲးတၢ်လၤဒီးကျိာ်အတၢ်တဒ်သိးလိာ်အသးအတၢ်မၤအကျဲခိၣ်သ့ၣ်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၂၀၂၄</w:t>
      </w:r>
      <w:r w:rsidR="003D186B">
        <w:rPr>
          <w:rFonts w:ascii="Myanmar Text" w:eastAsia="Zawgyi-One" w:hAnsi="Myanmar Text" w:cs="Myanmar Text"/>
          <w:lang w:bidi="my-MM"/>
        </w:rPr>
        <w:t xml:space="preserve"> - </w:t>
      </w:r>
      <w:r w:rsidRPr="000C6EFE">
        <w:rPr>
          <w:rFonts w:ascii="Myanmar Text" w:eastAsia="Zawgyi-One" w:hAnsi="Myanmar Text" w:cs="Myanmar Text"/>
          <w:lang w:bidi="my-MM"/>
        </w:rPr>
        <w:t>၂၀၂၈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3C0F26">
        <w:rPr>
          <w:rFonts w:ascii="Myanmar Text" w:eastAsia="Zawgyi-One" w:hAnsi="Myanmar Text" w:cs="Myanmar Text"/>
          <w:lang w:val="en-AU" w:bidi="my-MM"/>
        </w:rPr>
        <w:t>The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(တၢ်မၤအကျဲခိၣ်သ့ၣ်)</w:t>
      </w:r>
      <w:r w:rsidR="003C0F26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လၢတၢ်ကမၤလီၤတံၢ်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ဟ့ၣ်လီၤတၢ်အစၢလၢအဂ့ၤ</w:t>
      </w:r>
      <w:r w:rsidR="003C0F26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ဒိၣ်ထီၣ်လၢပှၤလၢအအိၣ်ဒီးသးနီၢ်ခိက့ၢ်ဂီၤတလၢတပှဲၤတဆူၣ်တချ့လၢအအိၣ်ဟဲလၢ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အတၢ်အိၣ်သးတဖၣ်န့ၣ်လီၤ.</w:t>
      </w:r>
    </w:p>
    <w:p w14:paraId="37C2C432" w14:textId="2AB6F444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န့ၣ်ဘၣ်တၢ်ဒုးအိၣ်ထီၣ်အီၤခီဖျိတၢ်မၤကဲထီၣ်သကိးအီၤန့ၣ်လီၤ.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ကဲထီၣ်သကိးဃုာ်အီၤအခီပညီမ့ၢ်၀ဲပကနၣ်ဒီးမၤလိန့ၢ်တၢ်လၢပှၤပာ်ဃုာ်ပာ်ဂီၢ်တဖၣ်,ဟံၣ်ဖိဃီဖိတဖၣ်,ပှၤမၤတၢ်ဖိ,ပှၤဟ့ၣ်တၢ်တဖၣ်ဒီးပှၤတ၀ၢအကရူၢ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လၢတၢ်မၤကဲထီၣ်တၢ်မၤအကျဲခိၣ်သ့ၣ်တခါအံၤအဂီၢ်ပမၤသကိးတ့ၢ်တပူၤဃီဒီး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ပှၤပာ်ဃုာ်ပာ်ဂီၢ်တဖၣ်,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ဒီးသးနီၢ်ခိက့ၢ်ဂီၤတလၢတပှဲၤတဆူၣ်တချ့အတၢ်မၤအဒ့ပှၤပာ်ဃုာ်မၤသကိးတၢ်တဖၣ်,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ပှၤမၤတၢ်ဖိဒီးပှၤမၤသကိးဃုာ်တၢ်တဖၣ်လၢကမၤကဲထီၣ်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လၢအနဲၣ်ဖျါတၢ်မ့ၢ်တၢ်တီဘၣ်ဃးတၢ်လဲၤခီဖျိနီၢ်နီၢ်လၢအမ့ၢ်ပ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အပှၤပာ်ဃုာ်ပာ်ဂီၢ်တဖၣ်ဒီးအ၀ဲသ့ၣ်အပှၤတ၀ၢတဖၣ်န့ၣ်လီၤ.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45ED8423" w14:textId="791D179D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န့ၣ်ပၣ်ဃုာ်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Action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Plan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(တၢ်ဖံးတၢ်မၤအကျိၤအကွာ်)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လၢအကနဲၣ်ပတၢ်မၤလၢထီၣ်ပှဲၤထီၣ်တၢ်န့ၣ်လီၤ.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အကကွၢ်ဟုၣ်ဒီးပဲာ်ထံနီၤဖးပတၢ်ဂုၤထီၣ်ပသီထီၣ်လၢတၢ်တုၤထီၣ်ပတၢ်မၤအစၢတဖၣ်လၢအဘၣ်ထွဲဒီး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လၢခါဆူညါ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၄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နံၣ်အဂီၢ်လီၤ.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တၢ်ဆီလီၤပာ်လီၤ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Action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Plan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မၤစၢၤပှၤလၢပကမၤကဲထီၣ်တၢ်ဆီတလဲန့ၣ်လီၤ.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မၤလီၤတံၢ်၀ဲဒၣ်လၢပအိၣ်ဒံးဒီးမူဒါဒီးဒိကနၣ်,မၤလိဒီးဟံးန့ၢ်တၢ်ဟ့ၣ်ကူၣ်ဟ့ၣ်ဖးဆူညါမ့ၢ်ဒ်သိးပဟ့ၣ်လ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လၢအခီဆၢမၤန့ၢ်တၢ်လၢပှၤတ၀ၢအတၢ်လိၣ်ဘၣ်လၢခါဆူမဲာ်ညါန့ၣ်လီၤ.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43F3019D" w14:textId="474CEB81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ယပာ်ကဖၢယသးလၢတၢ်မၤလၢအလဲၤဃီၤဆူတၢ်မၤဒိၣ်ထီၣ်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တခါအံၤန့ၣ်လီၤ.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သနာ်က့,ပအဲၣ်ဒိးပာ်ပနီၣ်တူၢ်လိာ်၀ဲလၢတၢ်အံၤမ့ၢ်ဒံးဒၣ်ပတၢ်လဲၤကျဲအတၢ်စးထီၣ်သီသီ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Pr="000C6EFE">
        <w:rPr>
          <w:rFonts w:ascii="Myanmar Text" w:eastAsia="Zawgyi-One" w:hAnsi="Myanmar Text" w:cs="Myanmar Text"/>
          <w:lang w:bidi="my-MM"/>
        </w:rPr>
        <w:t>တၢ်မၤအိၣ်ဒံး၀ဲဒၣ်အါအါကလဲာ်လၢတၢ်ကဘၣ်မၤအီၤလၢတၢ်ကမၤဂ့ၤထီၣ်တၢ်အစၢလၢအအိၣ်ထီၣ်တဖၣ်လၢ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5C91C823" w14:textId="0E2553DB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ယအဲၣ်ဒိးစံးဘျုးဘၣ်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External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Advisory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Group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(EAG)ကရၢအချၢပှၤဟ့ၣ်ကူၣ်တၢ်အကရူၢ်ဒီးထံကီၢ်ကလုာ်ဒူၣ်သးနီၢ်ခိက့ၢ်ဂီၤတလၢတပှဲၤတဆူၣ်တချ့သိၣ်မှံၤကရၢ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(National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Ethnic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3D186B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Alliance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(NEDA)).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နတၢ်နဲၣ်ကျဲဒီးတၢ်ဟ့ၣ်ကူၣ်လၢတၢ်မၤကဲထီၣ်သကိးဒီးတၢ်ဒုးဒိၣ်ထီၣ်၀ဲဒၣ်</w:t>
      </w:r>
      <w:r w:rsidR="003D186B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အံၤကဲတၢ်လၢအကါဒိၣ်န့ၣ်လီၤ.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5FB7DA54" w14:textId="6FD86A7D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တၢ်သူၣ်ထီၣ်တၢ်ရ့လိာ်ဘၣ်ထွဲလၢအဆူၣ်ဒီးအိၣ်ကၢအိၣ်ခိးဃုာ်ဒီး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NEDA,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ကရၢအဒ့ဒီးပှၤတ၀ၢန့ၣ်မ့ၢ်တၢ်တုၤထီၣ်ဘးအကါဒိၣ်တခါလၢ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ယကွၢ်လၢ်လၢယကမၤသကိးဘၣ်တၢ်ဘူးဘူးတံၢ်တံၢ်ဒီးနၤတပူၤဃီလၢနံၣ်လၢအကဟဲန့ၣ်လီၤ.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2B3FACC5" w14:textId="56CC6158" w:rsidR="007D2C20" w:rsidRPr="000C6EFE" w:rsidRDefault="000D619D" w:rsidP="007D2C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ဖဲနမ့မ့ၢ်၀ဲဒၣ်ပှၤတဂၤလၢ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အပှၤတ၀ၢတဖၣ်အကျါတဂၤလၢအနီၤဟ့ၣ်နတၢ်လဲၤခီဖျိတဖၣ်ဒီးပှၤန့ၣ်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တၢ်အံၤမ့ၢ်ယနီၢ်တဂၤတၢ်စံးဘျုးစံးဖှိၣ်နၤလီၤ.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လိန့ၢ်တၢ်လၢနအိၣ်အခီပညီမ့ၢ်၀ဲတပူၤဃီပမၤသကိးဆူညါလၢတၢ်ကမၤလီၤတံၢ်တၢ်တုၤသိးထဲသိးဒီးတၢ်ဒုးပာ်ဃုာ်ပာ်ဂီၢ်ပှၤအီးစတြ့လယါဖိလၢအအိၣ်သးနီၢ်ခိက့ၢ်ဂီၤတလၢတပှဲၤတဆူၣ်တချ့ခဲလၢာ်အဂီၢ်န့ၣ်လီၤ.</w:t>
      </w:r>
    </w:p>
    <w:p w14:paraId="44D3DCC1" w14:textId="5C2D2BA4" w:rsidR="007D2C20" w:rsidRPr="000C6EFE" w:rsidRDefault="000D619D" w:rsidP="00E90FD4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Rebecca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Falkingham</w:t>
      </w:r>
    </w:p>
    <w:p w14:paraId="0EC8B421" w14:textId="77777777" w:rsidR="00324112" w:rsidRPr="000C6EFE" w:rsidRDefault="000D619D" w:rsidP="00E90FD4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တၢ်ပၢဆှၢရဲၣ်ကျဲၤအပဒိၣ်ခိၣ်ကျၢၢ်</w:t>
      </w:r>
    </w:p>
    <w:p w14:paraId="44B30B90" w14:textId="77777777" w:rsidR="00771503" w:rsidRPr="000C6EFE" w:rsidRDefault="000D619D" w:rsidP="00430C81">
      <w:pPr>
        <w:pStyle w:val="Heading2"/>
        <w:numPr>
          <w:ilvl w:val="0"/>
          <w:numId w:val="0"/>
        </w:numPr>
        <w:ind w:left="720" w:hanging="720"/>
        <w:rPr>
          <w:rFonts w:ascii="Myanmar Text" w:hAnsi="Myanmar Text" w:cs="Myanmar Text"/>
          <w:lang w:bidi="my-MM"/>
        </w:rPr>
      </w:pPr>
      <w:bookmarkStart w:id="20" w:name="_Toc256000003"/>
      <w:bookmarkStart w:id="21" w:name="_Toc138233309"/>
      <w:bookmarkStart w:id="22" w:name="_Toc138244587"/>
      <w:bookmarkStart w:id="23" w:name="_Toc138255761"/>
      <w:bookmarkStart w:id="24" w:name="_Toc140669967"/>
      <w:bookmarkStart w:id="25" w:name="_Toc140670021"/>
      <w:bookmarkStart w:id="26" w:name="_Toc143177204"/>
      <w:r w:rsidRPr="000C6EFE">
        <w:rPr>
          <w:rFonts w:ascii="Myanmar Text" w:eastAsia="Zawgyi-One" w:hAnsi="Myanmar Text" w:cs="Myanmar Text"/>
          <w:lang w:bidi="my-MM"/>
        </w:rPr>
        <w:lastRenderedPageBreak/>
        <w:t>ကမံးတံာ်မိၢ်ပှၢ်အပှၤပၢၤလီၢ်ဆ့ၣ်အတၢ်ကတိၤဆှၢနုာ်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23CF6849" w14:textId="547DCFA1" w:rsidR="00F71962" w:rsidRPr="000C6EFE" w:rsidRDefault="000D619D" w:rsidP="00430C81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Ethnic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Alliance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(NEDA)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(ထံကီၢ်ကလုာ်ဒူၣ်သးနီၢ်ခိက့ၢ်ဂီၤတလၢတပှဲၤတဆူၣ်တချ့အသိၣ်မှံၤကရၢ)</w:t>
      </w:r>
    </w:p>
    <w:p w14:paraId="66E06B3E" w14:textId="5312E521" w:rsidR="001E74F9" w:rsidRPr="000C6EFE" w:rsidRDefault="000D619D" w:rsidP="001E74F9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Cultural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and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Linguistic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Diversity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(CALD)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ုၢ်လၢ်တၢ်ဆဲးတၢ်လၤဒီးကျိာ်အတၢ်တဒ်သိးလိာ်အသးအတၢ်မၤအကျဲခိၣ်သ့ၣ်တုၤထီၣ်တၢ်ထိၣ်ပာ်ပနီၣ်အဒိၣ်အမုၢ်တခါလၢအတၢ်ကျဲးစၢးမၤန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လၢအဒုးပာ်ဃုာ်ပာ်ဂီၢ်တၢ်အါထီၣ်ဒီးတုၤသိးထဲသိးန့ၣ်လီၤ.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တၢ်အံၤမ့ၢ်တၢ်အၢၣ်လီၤအီလီၤတခါလၢ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ကဟ့ၣ်လီၤသးမၤတၢ်လၢတၢ်ကမၤလိန့ၢ်တၢ်လၢတၢ်လၢအပူၤကွံာ်ဒီးမၤသကိးတၢ်တပူၤဃီဃုာ်ဒီး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အပှၤတ၀ၢတဖၣ်လၢတၢ်သူၣ်ထီၣ်ခါဆူမဲာ်ညါလၢအဂ့ၤတခါန့ၣ်လီၤ.</w:t>
      </w:r>
      <w:r w:rsidR="003D186B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မံသမိးတၢ်နိးတၢ်ဘျးလၢပှၤလၢအအိၣ်ဒီးသးနီၢ်ခိက့ၢ်ဂီၤတလၢတပှဲၤတဆူၣ်တချ့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အတၢ်အိၣ်သးတဖၣ်ဘၣ်ကွၢ်ဆၢၣ်မဲာ်လၢတၢ်မၤန့ၢ်သူဒီးတၢ်သူ၀ဲဒၣ်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ဒီးကွၢ်ဃုတၢ်ကူစါယါဘျါအ၀ဲသ့ၣ်ခီဖျိတၢ်ဖံးတၢ်မၤလၢအဖိးမံဒီးဘၣ်ဆၢဘၣ်ကတီၢ်န့ၣ်လီၤ.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4A7F289A" w14:textId="1F75029E" w:rsidR="001E74F9" w:rsidRPr="000C6EFE" w:rsidRDefault="000D619D" w:rsidP="001E74F9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လၢတၢ်ဟံးန့ၢ်တၢ်လၢ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NEDA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အတၢ်လဲၤခီဖျိဒီးတၢ်ပာ်ဃုာ်ပာ်ဂီၢ်လၢအတၢ်မၤကဲထီၣ်သကိး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အပူၤ,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ယသးဆူၣ်ဒိၣ်မးလၢတၢ်ကထံၣ်ဘၣ်အတၢ်ပညိၣ်လီၤန့ၣ်အိၣ်ဒံးဒၣ်လၢတၢ်ကအိၣ်ဂၢၢ်ဆိးကျၢၤလၢအတၢ်ဟ့ၣ်လီၤတၢ်မၤအစၢလၢအကဲထီၣ်သ့ဒီးကဲတၢ်အဂ့ၤလၢပှၤလၢအအိၣ်ဒီးသးနီၢ်ခိက့ၢ်ဂီၤတလၢတပှဲၤတဆူၣ်တချ့တဖၣ်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အတၢ်အိၣ်သးတဖၣ်အဂီၢ်န့ၣ်လီၤ.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ကြၢးအိၣ်ဂၢၢ်ဆိးကျၢၤဒ်တၢ်မၤအကျိၤအကျဲလၢပှဲၤဂံၢ်သဟီၣ်ဒီးမၤကဒီးတၢ်တဘျီ၀ံၤတဘျီ,ဖဲ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National</w:t>
      </w:r>
      <w:r w:rsidR="003D186B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Insurance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Agency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(NDIA)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မံသမိးကွၢ်က့ၤတၢ်ဂုာ်ထီၣ်ပသီထီၣ်ဆူညါကွ့ၢ်ကွ့ၢ်,မၤဘၣ်လိာ်အသးဒီးတၢ်အိၣ်သးလၢအဆီတလဲအသးတဖၣ်ဒီးအိၣ်ဂၢၢ်ဆိးကျၢၤလၢအတၢ်ခီဆၢတၢ်တၤတၢ်ဒီးတၢ်ခွဲးတၢ်ယာ်လၢအကအိၣ်ထီၣ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0B457830" w14:textId="02BA634C" w:rsidR="001E74F9" w:rsidRPr="000C6EFE" w:rsidRDefault="000D619D" w:rsidP="001E74F9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အကါဒိၣ်ကတၢၢ်မ့ၢ်၀ဲ,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ယ</w:t>
      </w:r>
      <w:r w:rsidR="00C542DD">
        <w:rPr>
          <w:rFonts w:ascii="Myanmar Text" w:eastAsia="Zawgyi-One" w:hAnsi="Myanmar Text" w:cs="Myanmar Text"/>
          <w:cs/>
          <w:lang w:bidi="my-MM"/>
        </w:rPr>
        <w:t>မုၢ်</w:t>
      </w:r>
      <w:r w:rsidRPr="000C6EFE">
        <w:rPr>
          <w:rFonts w:ascii="Myanmar Text" w:eastAsia="Zawgyi-One" w:hAnsi="Myanmar Text" w:cs="Myanmar Text"/>
          <w:lang w:bidi="my-MM"/>
        </w:rPr>
        <w:t>လၢ်လၢပှၤလၢအအိၣ်ဒီးသးနီၢ်ခိက့ၢ်ဂီၤတလၢတပှဲၤတဆူၣ်တချ့လၢအအိၣ်ဟဲလၢ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အတၢ်အိၣ်သးကမ့ၢ်ပှၤအိၣ်လၢညါလၢ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တခါအံၤအဂီၢ်လီၤ.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အ၀ဲသ့ၣ်အတၢ်ပၣ်ဃုာ်မၤသကိးတၢ်ဆူညါကမၤလီၤတံၢ်လၢအ၀ဲသ့ၣ်အတၢ်ထံၣ်တၢ်ဆိကမိၣ်ဒီးစဲၣ်နီၤတၢ်သ့တၢ်ဘၣ်လၢ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အလုၢ်ပှ့ၤဒိၣ်န့ၣ်တၢ်သူအီၤလၢတၢ်ကမၤလၢထီၣ်ပှဲၤထီၣ်တၢ်တုၤလီၤတီၤလီၤဒီးကွၢ်စူၣ်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တၢ်မၤအကျဲခိၣ်သ့ၣ်ဒီးအ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တၢ်ဖံးတၢ်မၤအတၢ်ရဲၣ်တၢ်ကျဲၤန့ၣ်လီၤ.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ပ၀ဲလၢ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NEDA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ဟ့ၣ်လီၤသးမၤတၢ်လၢတၢ်ကမၤသကိးတၢ်တပူၤဃီဒီးပှၤလၢအသးနီၢ်ခိက့ၢ်ဂီၤတလၢတပှဲၤတဆူၣ်တချ့တဖၣ်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External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Advisory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Group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(EAG)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အကရၢဖိတဖၣ်ဒီးပှၤမၤဃုာ်သကိးတၢ်လၢအဂၤတဖၣ်လၢတၢ်ကဒုးကဲထီၣ်တၢ်ဆီတလဲလၢအဂ့ၤန့ၣ်လီၤ.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03206D8F" w14:textId="115B9BAD" w:rsidR="009C570D" w:rsidRPr="000C6EFE" w:rsidRDefault="000D619D" w:rsidP="00467B2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Maryanne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Cosic</w:t>
      </w:r>
    </w:p>
    <w:p w14:paraId="0E17A932" w14:textId="77777777" w:rsidR="00F1053C" w:rsidRPr="000C6EFE" w:rsidRDefault="000D619D" w:rsidP="00467B2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ကမံးတံာ်မိၢ်ပှၢ်အပှၤပၢၢ်လီၢ်ဆ့ၣ်နီၤ</w:t>
      </w:r>
      <w:r w:rsidRPr="000C6EFE">
        <w:rPr>
          <w:rFonts w:ascii="Myanmar Text" w:eastAsia="Zawgyi-One" w:hAnsi="Myanmar Text" w:cs="Myanmar Text"/>
          <w:lang w:bidi="my-MM"/>
        </w:rPr>
        <w:br w:type="page"/>
      </w:r>
    </w:p>
    <w:p w14:paraId="3CC29704" w14:textId="77777777" w:rsidR="007219F1" w:rsidRPr="000C6EFE" w:rsidRDefault="000D619D" w:rsidP="00574D04">
      <w:pPr>
        <w:pStyle w:val="Heading2"/>
        <w:numPr>
          <w:ilvl w:val="0"/>
          <w:numId w:val="0"/>
        </w:numPr>
        <w:ind w:left="720" w:hanging="720"/>
        <w:rPr>
          <w:rFonts w:ascii="Myanmar Text" w:hAnsi="Myanmar Text" w:cs="Myanmar Text"/>
          <w:lang w:bidi="my-MM"/>
        </w:rPr>
      </w:pPr>
      <w:bookmarkStart w:id="27" w:name="_Toc256000004"/>
      <w:bookmarkStart w:id="28" w:name="_Toc138233310"/>
      <w:bookmarkStart w:id="29" w:name="_Toc138244588"/>
      <w:bookmarkStart w:id="30" w:name="_Toc138255762"/>
      <w:bookmarkStart w:id="31" w:name="_Toc140669968"/>
      <w:bookmarkStart w:id="32" w:name="_Toc140670022"/>
      <w:bookmarkStart w:id="33" w:name="_Toc143177205"/>
      <w:r w:rsidRPr="000C6EFE">
        <w:rPr>
          <w:rFonts w:ascii="Myanmar Text" w:eastAsia="Zawgyi-One" w:hAnsi="Myanmar Text" w:cs="Myanmar Text"/>
          <w:lang w:bidi="my-MM"/>
        </w:rPr>
        <w:lastRenderedPageBreak/>
        <w:t>တၢ်ဂ့ၢ်ခိၣ်တီတဖၣ်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687B6FA5" w14:textId="209E59AF" w:rsidR="005804BE" w:rsidRPr="000C6EFE" w:rsidRDefault="000D619D" w:rsidP="003D186B">
      <w:pPr>
        <w:pStyle w:val="TOC1"/>
        <w:rPr>
          <w:rFonts w:ascii="Myanmar Text" w:hAnsi="Myanmar Text" w:cs="Myanmar Text"/>
          <w:sz w:val="22"/>
          <w:lang w:bidi="my-MM"/>
        </w:rPr>
      </w:pPr>
      <w:r w:rsidRPr="000C6EFE">
        <w:rPr>
          <w:rFonts w:ascii="Myanmar Text" w:hAnsi="Myanmar Text" w:cs="Myanmar Text"/>
          <w:lang w:bidi="my-MM"/>
        </w:rPr>
        <w:fldChar w:fldCharType="begin"/>
      </w:r>
      <w:r w:rsidRPr="000C6EFE">
        <w:rPr>
          <w:rFonts w:ascii="Myanmar Text" w:hAnsi="Myanmar Text" w:cs="Myanmar Text"/>
          <w:lang w:bidi="my-MM"/>
        </w:rPr>
        <w:instrText xml:space="preserve"> TOC \o "1-5" \h \z \u </w:instrText>
      </w:r>
      <w:r w:rsidRPr="000C6EFE">
        <w:rPr>
          <w:rFonts w:ascii="Myanmar Text" w:hAnsi="Myanmar Text" w:cs="Myanmar Text"/>
          <w:lang w:bidi="my-MM"/>
        </w:rPr>
        <w:fldChar w:fldCharType="separate"/>
      </w:r>
    </w:p>
    <w:p w14:paraId="6276FB4F" w14:textId="66289C13" w:rsidR="005804BE" w:rsidRPr="000C6EFE" w:rsidRDefault="00000000">
      <w:pPr>
        <w:pStyle w:val="TOC2"/>
        <w:rPr>
          <w:rFonts w:ascii="Myanmar Text" w:hAnsi="Myanmar Text" w:cs="Myanmar Text"/>
          <w:noProof/>
          <w:sz w:val="22"/>
          <w:lang w:bidi="my-MM"/>
        </w:rPr>
      </w:pPr>
      <w:hyperlink w:anchor="_Toc256000005" w:history="1">
        <w:r w:rsidR="000D619D" w:rsidRPr="000C6EFE">
          <w:rPr>
            <w:rStyle w:val="Hyperlink"/>
            <w:rFonts w:ascii="Myanmar Text" w:hAnsi="Myanmar Text" w:cs="Myanmar Text"/>
            <w:noProof/>
            <w:lang w:bidi="my-MM"/>
          </w:rPr>
          <w:t>1.</w:t>
        </w:r>
        <w:r w:rsidR="000D619D" w:rsidRPr="000C6EFE">
          <w:rPr>
            <w:rFonts w:ascii="Myanmar Text" w:hAnsi="Myanmar Text" w:cs="Myanmar Text"/>
            <w:noProof/>
            <w:sz w:val="22"/>
            <w:lang w:bidi="my-MM"/>
          </w:rPr>
          <w:tab/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တၢ်ကတိၤဆှၢနုာ်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_Toc256000005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8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0993F4E5" w14:textId="6D59CA32" w:rsidR="005804BE" w:rsidRPr="000C6EFE" w:rsidRDefault="00000000">
      <w:pPr>
        <w:pStyle w:val="TOC2"/>
        <w:rPr>
          <w:rFonts w:ascii="Myanmar Text" w:hAnsi="Myanmar Text" w:cs="Myanmar Text"/>
          <w:noProof/>
          <w:sz w:val="22"/>
          <w:lang w:bidi="my-MM"/>
        </w:rPr>
      </w:pPr>
      <w:hyperlink w:anchor="_Toc256000006" w:history="1">
        <w:r w:rsidR="000D619D" w:rsidRPr="000C6EFE">
          <w:rPr>
            <w:rStyle w:val="Hyperlink"/>
            <w:rFonts w:ascii="Myanmar Text" w:hAnsi="Myanmar Text" w:cs="Myanmar Text"/>
            <w:noProof/>
            <w:lang w:bidi="my-MM"/>
          </w:rPr>
          <w:t>2.</w:t>
        </w:r>
        <w:r w:rsidR="000D619D" w:rsidRPr="000C6EFE">
          <w:rPr>
            <w:rFonts w:ascii="Myanmar Text" w:hAnsi="Myanmar Text" w:cs="Myanmar Text"/>
            <w:noProof/>
            <w:sz w:val="22"/>
            <w:lang w:bidi="my-MM"/>
          </w:rPr>
          <w:tab/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တၢ်မၤဖှိၣ်ဒုးကဲထီၣ်အတၢ်မၤအကျိၤအကျဲ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_Toc256000006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12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0C26BDF3" w14:textId="0667FBDB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07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2.1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တၢ်တိာ်ကျဲၤအတၢ်ရဲၣ်ကျဲၤပၢဆှၢ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_Toc256000007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12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4551D510" w14:textId="69E7B6CC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08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2.2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တၢ်မၤသကိးဒုးကဲထီၣ်တၢ်အကျိၤအကွာ်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_Toc256000008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13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1ED32B54" w14:textId="78C7F252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18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2.3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တၢ်ပၢဆှၢရဲၣ်ကျဲၤဒီးတၢ်ပာ်ဖျါထီၣ်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_Toc256000018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20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2CB6C4A2" w14:textId="2E9BBB40" w:rsidR="005804BE" w:rsidRPr="000C6EFE" w:rsidRDefault="00000000">
      <w:pPr>
        <w:pStyle w:val="TOC2"/>
        <w:rPr>
          <w:rFonts w:ascii="Myanmar Text" w:hAnsi="Myanmar Text" w:cs="Myanmar Text"/>
          <w:noProof/>
          <w:sz w:val="22"/>
          <w:lang w:bidi="my-MM"/>
        </w:rPr>
      </w:pPr>
      <w:hyperlink w:anchor="_Toc256000021" w:history="1">
        <w:r w:rsidR="000D619D" w:rsidRPr="000C6EFE">
          <w:rPr>
            <w:rStyle w:val="Hyperlink"/>
            <w:rFonts w:ascii="Myanmar Text" w:hAnsi="Myanmar Text" w:cs="Myanmar Text"/>
            <w:noProof/>
            <w:lang w:bidi="my-MM"/>
          </w:rPr>
          <w:t>3.</w:t>
        </w:r>
        <w:r w:rsidR="000D619D" w:rsidRPr="000C6EFE">
          <w:rPr>
            <w:rFonts w:ascii="Myanmar Text" w:hAnsi="Myanmar Text" w:cs="Myanmar Text"/>
            <w:noProof/>
            <w:sz w:val="22"/>
            <w:lang w:bidi="my-MM"/>
          </w:rPr>
          <w:tab/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တၢ်ဂ့ၢ်လၢတၢ်ဆီတလဲအဂီၢ်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_Toc256000021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23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48C153E3" w14:textId="3F54AB8D" w:rsidR="005804BE" w:rsidRPr="000C6EFE" w:rsidRDefault="00000000">
      <w:pPr>
        <w:pStyle w:val="TOC2"/>
        <w:rPr>
          <w:rFonts w:ascii="Myanmar Text" w:hAnsi="Myanmar Text" w:cs="Myanmar Text"/>
          <w:noProof/>
          <w:sz w:val="22"/>
          <w:lang w:bidi="my-MM"/>
        </w:rPr>
      </w:pPr>
      <w:hyperlink w:anchor="_Toc256000029" w:history="1">
        <w:r w:rsidR="000D619D" w:rsidRPr="000C6EFE">
          <w:rPr>
            <w:rStyle w:val="Hyperlink"/>
            <w:rFonts w:ascii="Myanmar Text" w:hAnsi="Myanmar Text" w:cs="Myanmar Text"/>
            <w:noProof/>
            <w:lang w:bidi="my-MM"/>
          </w:rPr>
          <w:t>4.</w:t>
        </w:r>
        <w:r w:rsidR="000D619D" w:rsidRPr="000C6EFE">
          <w:rPr>
            <w:rFonts w:ascii="Myanmar Text" w:hAnsi="Myanmar Text" w:cs="Myanmar Text"/>
            <w:noProof/>
            <w:sz w:val="22"/>
            <w:lang w:bidi="my-MM"/>
          </w:rPr>
          <w:tab/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ပတၢ်မၤအကျဲခိၣ်သ့ၣ်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_Toc256000029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28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3BBC1650" w14:textId="4C2A2672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30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4.1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တၢ်သူၣ်ထီၣ်ဆီလီၤ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_Toc256000030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29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79E60458" w14:textId="5A23FC6A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37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4.2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ပှၤမၤတၢ်ဖိအတၢ်သ့တၢ်ဘၣ်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_Toc256000037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31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22669B52" w14:textId="65C4770D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42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4.3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တၢ်ဆဲးကျိးဆဲးကျၢလၢတၢ်မၤန့ၢ်သူအီၤသ့တဖၣ်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_Toc256000042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33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49BC274B" w14:textId="7146A316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47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4.4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ဖၠါတၢ်မၤတဖၣ်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_Toc256000047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35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1EE9F50C" w14:textId="753EBA60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52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4.5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တၢ်ဂ့ၢ်တၢ်ကျိၤထၢဖှိၣ်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_Toc256000052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37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5E1D678A" w14:textId="1E36C4E6" w:rsidR="005804BE" w:rsidRPr="000C6EFE" w:rsidRDefault="00000000" w:rsidP="0036571A">
      <w:pPr>
        <w:pStyle w:val="TOC3"/>
        <w:ind w:left="709"/>
        <w:rPr>
          <w:rFonts w:ascii="Myanmar Text" w:hAnsi="Myanmar Text" w:cs="Myanmar Text"/>
          <w:noProof/>
          <w:sz w:val="22"/>
          <w:lang w:bidi="my-MM"/>
        </w:rPr>
      </w:pPr>
      <w:hyperlink w:anchor="_Toc256000057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4.6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တၢ်မၤစၢၤတုၤလီၢ်တုၤကျဲ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_Toc256000057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38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1B64CB6E" w14:textId="47E31605" w:rsidR="005804BE" w:rsidRPr="000C6EFE" w:rsidRDefault="00000000">
      <w:pPr>
        <w:pStyle w:val="TOC2"/>
        <w:rPr>
          <w:rFonts w:ascii="Myanmar Text" w:hAnsi="Myanmar Text" w:cs="Myanmar Text"/>
          <w:noProof/>
          <w:sz w:val="22"/>
          <w:lang w:bidi="my-MM"/>
        </w:rPr>
      </w:pPr>
      <w:hyperlink w:anchor="_Toc256000060" w:history="1">
        <w:r w:rsidR="000D619D" w:rsidRPr="000C6EFE">
          <w:rPr>
            <w:rStyle w:val="Hyperlink"/>
            <w:rFonts w:ascii="Myanmar Text" w:hAnsi="Myanmar Text" w:cs="Myanmar Text"/>
            <w:noProof/>
            <w:lang w:bidi="my-MM"/>
          </w:rPr>
          <w:t>5.</w:t>
        </w:r>
        <w:r w:rsidR="000D619D" w:rsidRPr="000C6EFE">
          <w:rPr>
            <w:rFonts w:ascii="Myanmar Text" w:hAnsi="Myanmar Text" w:cs="Myanmar Text"/>
            <w:noProof/>
            <w:sz w:val="22"/>
            <w:lang w:bidi="my-MM"/>
          </w:rPr>
          <w:tab/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ပတီၢ်ဆူညါတဖၣ်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_Toc256000060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40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04DD04EB" w14:textId="4407F0E3" w:rsidR="005804BE" w:rsidRPr="000C6EFE" w:rsidRDefault="00000000">
      <w:pPr>
        <w:pStyle w:val="TOC3"/>
        <w:rPr>
          <w:rFonts w:ascii="Myanmar Text" w:hAnsi="Myanmar Text" w:cs="Myanmar Text"/>
          <w:noProof/>
          <w:sz w:val="22"/>
          <w:lang w:bidi="my-MM"/>
        </w:rPr>
      </w:pPr>
      <w:hyperlink w:anchor="_Toc256000061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6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.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36571A">
          <w:rPr>
            <w:rStyle w:val="Hyperlink"/>
            <w:rFonts w:ascii="Myanmar Text" w:eastAsia="Zawgyi-One" w:hAnsi="Myanmar Text" w:cs="Myanmar Text"/>
            <w:noProof/>
            <w:lang w:bidi="my-MM"/>
          </w:rPr>
          <w:t xml:space="preserve">   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လံာ်ပိာ်ထွဲ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က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_Toc256000061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42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13688A03" w14:textId="620AFF8C" w:rsidR="005804BE" w:rsidRPr="000C6EFE" w:rsidRDefault="00000000">
      <w:pPr>
        <w:pStyle w:val="TOC3"/>
        <w:rPr>
          <w:rFonts w:ascii="Myanmar Text" w:hAnsi="Myanmar Text" w:cs="Myanmar Text"/>
          <w:noProof/>
          <w:sz w:val="22"/>
          <w:lang w:bidi="my-MM"/>
        </w:rPr>
      </w:pPr>
      <w:hyperlink w:anchor="_Toc256000063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7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.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36571A">
          <w:rPr>
            <w:rStyle w:val="Hyperlink"/>
            <w:rFonts w:ascii="Myanmar Text" w:eastAsia="Zawgyi-One" w:hAnsi="Myanmar Text" w:cs="Myanmar Text"/>
            <w:noProof/>
            <w:lang w:bidi="my-MM"/>
          </w:rPr>
          <w:t xml:space="preserve">   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လံာ်ဘၣ်ထွဲ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ခ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_Toc256000063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45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</w:p>
    <w:p w14:paraId="0C02F19A" w14:textId="683C3304" w:rsidR="004D32B5" w:rsidRPr="003D186B" w:rsidRDefault="00000000" w:rsidP="003D186B">
      <w:pPr>
        <w:pStyle w:val="TOC3"/>
        <w:rPr>
          <w:rFonts w:ascii="Myanmar Text" w:hAnsi="Myanmar Text" w:cs="Myanmar Text"/>
          <w:noProof/>
          <w:sz w:val="22"/>
          <w:lang w:bidi="my-MM"/>
        </w:rPr>
      </w:pPr>
      <w:hyperlink w:anchor="_Toc256000065" w:history="1">
        <w:r w:rsidR="003D186B">
          <w:rPr>
            <w:rStyle w:val="Hyperlink"/>
            <w:rFonts w:ascii="Myanmar Text" w:eastAsia="Zawgyi-One" w:hAnsi="Myanmar Text" w:cs="Myanmar Text"/>
            <w:noProof/>
            <w:lang w:bidi="my-MM"/>
          </w:rPr>
          <w:t>8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.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36571A">
          <w:rPr>
            <w:rStyle w:val="Hyperlink"/>
            <w:rFonts w:ascii="Myanmar Text" w:eastAsia="Zawgyi-One" w:hAnsi="Myanmar Text" w:cs="Myanmar Text"/>
            <w:noProof/>
            <w:lang w:bidi="my-MM"/>
          </w:rPr>
          <w:t xml:space="preserve">   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လံာ်ဘၣ်ထွဲ</w:t>
        </w:r>
        <w:r w:rsidR="000C6EFE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 </w:t>
        </w:r>
        <w:r w:rsidR="000D619D" w:rsidRPr="000C6EFE">
          <w:rPr>
            <w:rStyle w:val="Hyperlink"/>
            <w:rFonts w:ascii="Myanmar Text" w:eastAsia="Zawgyi-One" w:hAnsi="Myanmar Text" w:cs="Myanmar Text"/>
            <w:noProof/>
            <w:lang w:bidi="my-MM"/>
          </w:rPr>
          <w:t>ဂ</w:t>
        </w:r>
        <w:r w:rsidR="000D619D" w:rsidRPr="000C6EFE">
          <w:rPr>
            <w:rFonts w:ascii="Myanmar Text" w:hAnsi="Myanmar Text" w:cs="Myanmar Text"/>
            <w:noProof/>
            <w:lang w:bidi="my-MM"/>
          </w:rPr>
          <w:tab/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begin"/>
        </w:r>
        <w:r w:rsidR="000D619D" w:rsidRPr="000C6EFE">
          <w:rPr>
            <w:rFonts w:ascii="Myanmar Text" w:hAnsi="Myanmar Text" w:cs="Myanmar Text"/>
            <w:noProof/>
            <w:lang w:bidi="my-MM"/>
          </w:rPr>
          <w:instrText xml:space="preserve"> PAGEREF _Toc256000065 \h </w:instrText>
        </w:r>
        <w:r w:rsidR="000D619D" w:rsidRPr="000C6EFE">
          <w:rPr>
            <w:rFonts w:ascii="Myanmar Text" w:hAnsi="Myanmar Text" w:cs="Myanmar Text"/>
            <w:noProof/>
            <w:lang w:bidi="my-MM"/>
          </w:rPr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separate"/>
        </w:r>
        <w:r w:rsidR="00786806">
          <w:rPr>
            <w:rFonts w:ascii="Myanmar Text" w:hAnsi="Myanmar Text" w:cs="Myanmar Text"/>
            <w:noProof/>
            <w:lang w:bidi="my-MM"/>
          </w:rPr>
          <w:t>49</w:t>
        </w:r>
        <w:r w:rsidR="000D619D" w:rsidRPr="000C6EFE">
          <w:rPr>
            <w:rFonts w:ascii="Myanmar Text" w:hAnsi="Myanmar Text" w:cs="Myanmar Text"/>
            <w:noProof/>
            <w:lang w:bidi="my-MM"/>
          </w:rPr>
          <w:fldChar w:fldCharType="end"/>
        </w:r>
      </w:hyperlink>
      <w:r w:rsidR="000D619D" w:rsidRPr="000C6EFE">
        <w:rPr>
          <w:rFonts w:ascii="Myanmar Text" w:hAnsi="Myanmar Text" w:cs="Myanmar Text"/>
          <w:lang w:bidi="my-MM"/>
        </w:rPr>
        <w:fldChar w:fldCharType="end"/>
      </w:r>
      <w:r w:rsidR="000D619D" w:rsidRPr="000C6EFE">
        <w:rPr>
          <w:rFonts w:ascii="Myanmar Text" w:hAnsi="Myanmar Text" w:cs="Myanmar Text"/>
          <w:lang w:bidi="my-MM"/>
        </w:rPr>
        <w:br w:type="page"/>
      </w:r>
    </w:p>
    <w:p w14:paraId="67FB6414" w14:textId="77777777" w:rsidR="004D32B5" w:rsidRPr="000C6EFE" w:rsidRDefault="000D619D" w:rsidP="00830A50">
      <w:pPr>
        <w:pStyle w:val="Heading2"/>
        <w:rPr>
          <w:rFonts w:ascii="Myanmar Text" w:hAnsi="Myanmar Text" w:cs="Myanmar Text"/>
          <w:lang w:bidi="my-MM"/>
        </w:rPr>
      </w:pPr>
      <w:bookmarkStart w:id="34" w:name="_Toc256000005"/>
      <w:r w:rsidRPr="000C6EFE">
        <w:rPr>
          <w:rFonts w:ascii="Myanmar Text" w:eastAsia="Zawgyi-One" w:hAnsi="Myanmar Text" w:cs="Myanmar Text"/>
          <w:lang w:bidi="my-MM"/>
        </w:rPr>
        <w:lastRenderedPageBreak/>
        <w:t>တၢ်ကတိၤဆှၢနုာ်</w:t>
      </w:r>
      <w:bookmarkEnd w:id="34"/>
    </w:p>
    <w:p w14:paraId="323B49E1" w14:textId="1A6DE698" w:rsidR="00E960A3" w:rsidRPr="000C6EFE" w:rsidRDefault="000D619D" w:rsidP="00796A8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Culturally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and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linguistically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diverse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(CALD)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ုၢ်လၢ်တၢ်ဆဲးတၢ်လၤဒီးကျိာ်အတဒ်သိးလိာ်အသးအပှၤတ၀ၢတဖၣ်မ့ၢ်တၢ်အခိၣ်သ့ၣ်လၢအဘၣ်ထွဲဒီးအီးစတြ့လယါပှၤတ၀ၢဒီးက့ၢ်ပနီ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လၢအီးစတြ့လယါအပူၤ,ပှၤလၢအအိၣ်ဖျဲၣ်ထီၣ်လၢအီးစတြ့လယါထံကီၢ်အချၢအိၣ်၀ဲဒၣ်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၈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ကကွဲၢ်ဃၣ်ဃၣ်ဒီးပှၤကတိၤကျိာ်လၢတဒ်သိးလိာ်အသးအိၣ်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၃၀၀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ဃၣ်ဃၣ်န့ၣ်လီၤ.</w:t>
      </w:r>
      <w:r w:rsidRPr="000C6EFE">
        <w:rPr>
          <w:rStyle w:val="FootnoteReference"/>
          <w:rFonts w:ascii="Myanmar Text" w:hAnsi="Myanmar Text" w:cs="Myanmar Text"/>
          <w:lang w:bidi="my-MM"/>
        </w:rPr>
        <w:footnoteReference w:id="2"/>
      </w:r>
    </w:p>
    <w:p w14:paraId="278E04D2" w14:textId="779F4101" w:rsidR="00816E75" w:rsidRPr="000C6EFE" w:rsidRDefault="000D619D" w:rsidP="00796A8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ပှၤအီးစတြ့လယါဖိ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၃၀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မျးကယၤန့ၣ်နဲၣ်ဖျါအသးဒ်ပှၤလၢအဘၣ်ထွဲဒီး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ထဲဒၣ်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၁၀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မျးကယၤလၢအမ့ၢ်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Insurance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Scheme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(NDIS)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(ထံကီၢ်သးနီၢ်ခိက့ၢ်ဂီၤတလၢတပှဲၤတဆူၣ်တချ့အတၢ်အုၣ်ကီၤအတၢ်တိာ်ကျဲၤ)အပှၤပာ်ဃုာ်ပာ်ဂီၢ်န့ၣ်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နဲၣ်ဖျါအသးဒ်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လၢပှၤလၢအအိၣ်ဟဲလၢ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,တၢ်တၤတၢ်တဖၣ်ဒီးတၢ်နိးတၢ်ဘျးလၢတဒ်သိးဒီးတၢ်အဂၤတဖၣ်လၢတၢ်ကမၤလိန့ၢ်,ကမၤန့ၢ်သူဒီး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NDISန့ၣ်လီၤ.</w:t>
      </w:r>
    </w:p>
    <w:p w14:paraId="0E5BBC17" w14:textId="1615DD86" w:rsidR="000119BA" w:rsidRPr="000C6EFE" w:rsidRDefault="000D619D" w:rsidP="00796A8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လၢတၢ်ကမၤဂ့ၤထီၣ်တၢ်အစၢလၢ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အပှၤပာ်ဃုာ်ပာ်ဂီၢ်တၢ်တဖၣ်အဂီၢ်,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Insurance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Agency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(NDIA)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ဟ့ၣ်လီၤအသးမၤတၢ်လၢတၢ်ကမၤအိၣ်ထီၣ်လုၢ်လၢ်တၢ်ဆဲးတၢ်လၤဒီးကျိာ်အတၢ်ဒ်သိးလိာ်အသးအတၢ်မၤအကျဲခိၣ်သ့ၣ်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၂၀၂၄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Pr="000C6EFE">
        <w:rPr>
          <w:rFonts w:ascii="Myanmar Text" w:eastAsia="Zawgyi-One" w:hAnsi="Myanmar Text" w:cs="Myanmar Text"/>
          <w:lang w:bidi="my-MM"/>
        </w:rPr>
        <w:t>၂၀၂၈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(the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ဒီးတၢ်ဖံးတၢ်မၤအတၢ်ရဲၣ်တၢ်ကျဲၤအသီတခါန့ၣ်လီၤ.</w:t>
      </w:r>
    </w:p>
    <w:p w14:paraId="704B82FD" w14:textId="6A649CE6" w:rsidR="000119BA" w:rsidRPr="000C6EFE" w:rsidRDefault="000D619D" w:rsidP="00430C81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လၢတၢ်မၤဒိၣ်ထီၣ်ထီထီၣ်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အပူၤ,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ပညိၣ်လီၤ၀ဲဒၣ်လၢတၢ်က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1BED0C70" w14:textId="0D02DDAD" w:rsidR="000119BA" w:rsidRPr="000C6EFE" w:rsidRDefault="000D619D" w:rsidP="000119BA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မၤအါထီၣ်တၢ်မၤန့ၢ်သူ၀ဲဒၣ်ဒီးတၢ်ပာ်ဃုာ်ပာ်ဂီၢ်လၢ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အပူၤလၢ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အပှၤတ၀ၢတဖၣ်အဂီၢ်လီၤ.</w:t>
      </w:r>
    </w:p>
    <w:p w14:paraId="7002E725" w14:textId="4963410C" w:rsidR="000119BA" w:rsidRPr="000C6EFE" w:rsidRDefault="000D619D" w:rsidP="00430C81">
      <w:pPr>
        <w:pStyle w:val="ListParagraph"/>
        <w:keepNext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တၢ်သူအါထီၣ်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အတၢ်ရဲၣ်တၢ်ကျဲၤတဖၣ်ခီဖျိ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အပှၤပၣ်ဃုာ်ပၣ်ဂီၢ်တဖၣ်န့ၣ်လီၤ.</w:t>
      </w:r>
    </w:p>
    <w:p w14:paraId="3A6A7B11" w14:textId="1AAEDA99" w:rsidR="000119BA" w:rsidRPr="000C6EFE" w:rsidRDefault="000D619D" w:rsidP="000119BA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မၤဂ့ၤထီၣ်တၢ်လဲၤခီဖျိဃုာ်ဒီး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ပၣ်ဃုာ်အကျိၤအကျဲတဖၣ်,သနူဒီးပှၤမၤတၢ်ဖိ,လၢ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အပှၤပာ်ဃုာ်ပာ်ဂီၢ်တဖၣ်ဒီးပှၤတ၀ၢတဖၣ်န့ၣ်လီၤ.</w:t>
      </w:r>
    </w:p>
    <w:p w14:paraId="22000223" w14:textId="58588E16" w:rsidR="00DF39D5" w:rsidRPr="000C6EFE" w:rsidRDefault="000D619D" w:rsidP="00DF39D5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တၢ်မၤအကျဲခိၣ်သ့ၣ်တခါအံၤဘၣ်တၢ်ဒုးအိၣ်ထီၣ်အီၤခီဖျိတၢ်ပာ်ဃုာ်မၤသကိးဒုးကဲထီၣ်န့ၣ်လီၤ.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ပာ်ဖှိၣ်ဒုးကဲထီၣ်သကိးပၣ်ဃုာ်တၢ်မၤသကိးတၢ်ဒီး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အတၢ်အိၣ်သးတဖၣ်(ပာ်ဃုာ်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အပှၤပာ်ဃုာ်ပာ်ဂီၢ်တဖၣ်),အ၀ဲသ့ၣ်အဟံၣ်ဖိဃီဖိတဖၣ်,ပှၤကွၢ်ထွဲကဟုကယာ်တၢ်တဖၣ်,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အခိၣ်ကျၢၢ်တဖၣ်,သးနီၢ်ခိက့ၢ်ဂီၤတလၢတပှဲၤတဆူၣ်ချ့ခၢၣ်စးတၢ်ကရၢကရိတဖၣ်ဒီးပှၤဟ့ၣ်တၢ်မၤစၢၤတဖၣ်လၢတၢ်ဒုးကဲထီၣ်တၢ်မၤအကျဲခိၣ်သ့ၣ်တဖၣ်အံၤအပတီၢ်ခဲလၢာ်အပူၤလီၤ.</w:t>
      </w:r>
    </w:p>
    <w:p w14:paraId="755EACB6" w14:textId="5CB4EC40" w:rsidR="00DF39D5" w:rsidRPr="000C6EFE" w:rsidRDefault="000D619D" w:rsidP="00DF39D5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Ethnic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Alliance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(NEDA),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ထံကီၢ်သးနီၢ်ခိက့ၢ်ဂီၤတလၢတပှဲၤတဆူၣ်ချ့အတၢ်ကရၢကရိဟ့ၣ်ထီၣ်ဒ်တၢ်ဟ့ၣ်ကူၣ်ဟ့ၣ်ဖးဆူညါဘၣ်ဃးခွဲးယာ်လၢအအိၣ်ဒီးပှၤလၢအ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အတၢ်အသးတဖၣ်အဂီၢ်လီၤ.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ဒုးအိၣ်ထီၣ်စ့ၢ်ကီးExternal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Advisory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Group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(EAG)(ကရၢအချၢပှၤဟ့ၣ်ကူၣ်ဟ့ၣ်ဖးတၢ်အကရူၢ်)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လၢတၢ်ကကနၣ်,မၤလိဒီးမၤစၢၤလၢတၢ်ကမၤန့ၢ်တၢ်မၤအစၢလၢအဂ့ၤတဖၣ်လၢ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မၤသကိးတၢ်ဒီးကဲခၢၣ်စးလၢပှၤအအိၣ်ဒီးသးနီၢ်ခိက့ၢ်ဂီၤတလၢတပှဲၤတဆူၣ်ချ့လၢအအိၣ်ဟဲလၢ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အပှၤတ၀ၢတဖၣ်န့ၣ်လီၤ.</w:t>
      </w:r>
    </w:p>
    <w:p w14:paraId="4C14C491" w14:textId="3B378FA2" w:rsidR="00DF39D5" w:rsidRPr="000C6EFE" w:rsidRDefault="000D619D" w:rsidP="00430C81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အံၤပညိၣ်လီၤဃာ်အီၤလၢတၢ်ကဃဲၣ်လီၤဘှါလီၤတၢ်နိးတၢ်ဘျးတဖၣ်အဘၣ်တၢ်ထံၣ်န့ၢ်အီၤခီဖျိတၢ်မၤကဲထီၣ်သကိးအီၤအကျိၤအကျဲ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တၢ်နိးတၢ်ဘျးသ့ၣ်တဖၣ်အံၤပၣ်ဃုာ်</w:t>
      </w:r>
    </w:p>
    <w:p w14:paraId="53C5D1A8" w14:textId="2594114E" w:rsidR="00DF39D5" w:rsidRPr="000C6EFE" w:rsidRDefault="000D619D" w:rsidP="00DF39D5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အသနူ,အကျိၤအကျဲတဖၣ်ဒီးတၢ်မၤစၢၤအတၢ်ဟ့ၣ်လီၤအက့ၢ်အဂီၤတဖၣ်န့ၣ်တဒုးပၣ်ဃုာ်ပၣ်ဂီၢ်၀ဲဒၣ်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အပှၤတ၀ၢတဖၣ်ခဲလၢာ်ဘၣ်န့ၣ်လီၤ.</w:t>
      </w:r>
    </w:p>
    <w:p w14:paraId="6708F1D8" w14:textId="7FD00DEF" w:rsidR="00DF39D5" w:rsidRPr="000C6EFE" w:rsidRDefault="000D619D" w:rsidP="00DF39D5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တဖၣ်တနၢ်ပၢၢ်၀ဲဒၣ်လုၢ်လၢ်ထူသနူအတၢ်လိၣ်ဘၣ်တဖၣ်မ့တမ့ၢ်မ့ၢ်တၢ်ကပၣ်ဃုာ်မၤသကိးတၢ်အဂ့ၤကတၢၢ်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အပှၤတ၀ၢတဖၣ်ဒ်လဲၣ်တသ့ၣ်ညါ၀ဲဘၣ်န့ၣ်လီၤ.</w:t>
      </w:r>
    </w:p>
    <w:p w14:paraId="5D32E72D" w14:textId="60786F16" w:rsidR="00DF39D5" w:rsidRPr="000C6EFE" w:rsidRDefault="000D619D" w:rsidP="00DF39D5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ဆဲးကျိးဆဲးကျၢတဖၣ်န့ၣ်တၢ်မၤန့ၢ်သူအီၤတသ့ဘၣ်ဒီးတနဲၣ်ဖျါလုၢ်လၢ်တၢ်ဆဲးတၢ်လၤဒီးကျိာ်အတၢ်တဒ်သိးတဖၣ်န့ၣ်ဘၣ်.</w:t>
      </w:r>
    </w:p>
    <w:p w14:paraId="04DB7EEB" w14:textId="77777777" w:rsidR="00DF39D5" w:rsidRPr="000C6EFE" w:rsidRDefault="000D619D" w:rsidP="00430C81">
      <w:pPr>
        <w:pStyle w:val="ListParagraph"/>
        <w:keepNext/>
        <w:numPr>
          <w:ilvl w:val="0"/>
          <w:numId w:val="8"/>
        </w:numPr>
        <w:rPr>
          <w:rFonts w:ascii="Myanmar Text" w:hAnsi="Myanmar Text" w:cs="Myanmar Text"/>
          <w:szCs w:val="22"/>
          <w:lang w:bidi="my-MM"/>
        </w:rPr>
      </w:pPr>
      <w:r w:rsidRPr="000C6EFE">
        <w:rPr>
          <w:rFonts w:ascii="Myanmar Text" w:eastAsia="Zawgyi-One" w:hAnsi="Myanmar Text" w:cs="Myanmar Text"/>
          <w:szCs w:val="22"/>
          <w:lang w:bidi="my-MM"/>
        </w:rPr>
        <w:t>သးနီၢ်ခိက့ၢ်ဂီၤတလၢတပှဲၤတဆူၣ်တချ့ဂ့ၢ်၀ီအတၢ်ဆီၣ်ထွဲမၤစၢၤအတၢ်ဖံးတၢ်မၤလၢအပူၤဖျဲးဒီးအဖိးမံလၢလုၢ်လၢ်တၢ်ဆဲးတၢ်လၤန့ၣ်အိၣ်ဒၣ်အဆံးအစှၤန့ၣ်လီၤ.</w:t>
      </w:r>
    </w:p>
    <w:p w14:paraId="73A0C17A" w14:textId="010E2374" w:rsidR="00DF39D5" w:rsidRPr="000C6EFE" w:rsidRDefault="000D619D" w:rsidP="00DF39D5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တၢ်ဂ့ၢ်တၢ်ကျိၤလၢအနဲၣ်ဖျါ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အပှၤပၣ်ဃုၥ်ပၣ်ဂီၢ်တဖၣ်အတၢ်လဲၤခီဖျိဒီးတၢ်လိၣ်ဘၣ်တဖၣ်လၢအဘၣ်န့ၣ်အိၣ်ဒၣ်အဆံးအစှၤန့ၣ်လီၤ.</w:t>
      </w:r>
      <w:r w:rsidRPr="000C6EFE">
        <w:rPr>
          <w:rStyle w:val="FootnoteReference"/>
          <w:rFonts w:ascii="Myanmar Text" w:hAnsi="Myanmar Text" w:cs="Myanmar Text"/>
          <w:lang w:bidi="my-MM"/>
        </w:rPr>
        <w:footnoteReference w:id="3"/>
      </w:r>
    </w:p>
    <w:p w14:paraId="792B69CA" w14:textId="35CD715D" w:rsidR="009F358A" w:rsidRPr="000C6EFE" w:rsidRDefault="000D619D" w:rsidP="00796A8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Royal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Commission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into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Violence,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Abuse,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Neglect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and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Exploitation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of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People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with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(the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Royal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Commission)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ရီယၢၣ်ခီၣ်မံးရှၢၣ်လၢတၢ်စုဆူၣ်ခီၣ်တကး,တၢ်မၤတရီတပါ,တၢ်တကနၣ်ဃုာ်တၢ်ဒီးတၢ်အီၣ်တူာ်အီၣ်ကလီၤပှၤလၢအအိၣ်ဒီးသးနီၢ်ခိက့ၢ်ဂီၤတလၢတပှဲၤတဆူၣ်ချ့(ရီယၢၣ်ကမံးရှၢၣ်)ထံၣ်သ့ၣ်ညါစ့ၢ်ကီးတၢ်နိးတၢ်ဘျးသ့ၣ်တဖၣ်အံ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Royal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Commission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ထံၣ်၀ဲဒၣ်လၢ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န့ၣ်"အဘံဘူစၢဃာ်ဒီးပှၤအါတက့ၢ်နၢ်ပၢၢ်ဘၣ်အီၤတညီ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[အိၣ်ဟဲလၢ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အတၢ်အိၣ်သးလၢညါတဖၣ်]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လၢကမၤန့ၢ်သူအီၤန့ၣ်လီၤ."</w:t>
      </w:r>
      <w:r w:rsidRPr="000C6EFE">
        <w:rPr>
          <w:rStyle w:val="FootnoteReference"/>
          <w:rFonts w:ascii="Myanmar Text" w:hAnsi="Myanmar Text" w:cs="Myanmar Text"/>
          <w:szCs w:val="22"/>
          <w:lang w:bidi="my-MM"/>
        </w:rPr>
        <w:footnoteReference w:id="4"/>
      </w:r>
    </w:p>
    <w:p w14:paraId="11866FFC" w14:textId="24FB061F" w:rsidR="002771A9" w:rsidRPr="000C6EFE" w:rsidRDefault="000D619D" w:rsidP="00796A8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Royal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Commission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ထံၣ်န့ၢ်စ့ၢ်ကီး၀ဲဒၣ်လၢ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တုၤထီၣ်ထီၣ်ဘးလၢတၢ်ကမၤန့ၢ်သူ၀ဲဒၣ်NDISအတၢ်ပာ်ပနီၣ်တဖၣ်န့ၣ်စှၤဒိၣ်မး,ဒီးတၢ်အိၣ်သးအါလၢအသူတၢ်လၢအကစၢ်အဂီၢ်ဒၣ်၀ဲဒီးကအိၣ်ဒီးလုၢ်လၢ်တၢ်ဆဲးတၢ်လၤဒီးကျိာ်အတၢ်လိၣ်ဘၣ်လီၤလီၤဆီဆီလၢသနူမၤတုၤထီၣ်ထီၣ်ဘးတန့ၢ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တၢ်တၤတၢ်သ့ၣ်တဖၣ်အံၤတၢ်နၢ်ဟူဘၣ်စ့ၢ်ကီးလၢတၢ်တဲသကိးဃုာ်ဒီး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အပှၤပၣ်ဃုာ်ပၣ်ဂီၢ်တဖၣ်အကျါအခါဖဲ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2023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တၢ်ကွၢ်သမံသမိးကဒါ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အကတီၢ်န့ၣ်လီၤ.</w:t>
      </w:r>
      <w:r w:rsidRPr="000C6EFE">
        <w:rPr>
          <w:rStyle w:val="FootnoteReference"/>
          <w:rFonts w:ascii="Myanmar Text" w:hAnsi="Myanmar Text" w:cs="Myanmar Text"/>
          <w:lang w:bidi="my-MM"/>
        </w:rPr>
        <w:footnoteReference w:id="5"/>
      </w:r>
    </w:p>
    <w:p w14:paraId="6D82C4ED" w14:textId="6A2EDA1E" w:rsidR="00C536CB" w:rsidRPr="000C6EFE" w:rsidRDefault="000D619D" w:rsidP="00EA3F0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တၢ်မၤအကျဲခိၣ်သ့ၣ်အဖီတၢၣ်ဒီးအတၢ်ဖံးတၢ်မၤန့ၣ်ဘၣ်တၢ်ဒုးအိၣ်ထီၣ်အီၤလၢတၢ်ကဃဲာ်လီၤဘှါလီၤတၢ်နိးတၢ်ဘျးသ့ၣ်တဖၣ်အံ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ဖံးတၢ်မၤအတၢ်ရဲၣ်တၢ်ကျဲၤတဖၣ်န့ၣ်ဘၣ်တၢ်ဒုးအိၣ်ထီၣ်အီၤလၢတၢ်ကမၤလီၤတံၢ်တၢ်မၤအကျဲခိၣ်သ့ၣ်တဖၣ်အံၤဘၣ်တၢ်မၤကဲထီၣ်အီၤဒီးလၢတၢ်ကထိၣ်ဒွးတၢ်ဂုာ်ထီၣ်ပသီထီ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ဒီးတၢ်ဖံးတၢ်မၤအတၢ်ရဲၣ်တၢ်ကျဲၤကဘၣ်တၢ်သူအီၤတပူၤဃီလၢတၢ်ကမၤဂ့ၤထီၣ်တၢ်ဖံးတၢ်မၤအစၢတဖၣ်လၢပှၤလၢအအိၣ်ဒီးသးနီၢ်ခိက့ၢ်ဂီၤတလၢတပှဲၤတဆူၣ်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အကျါန့ၣ်လီၤ.</w:t>
      </w:r>
    </w:p>
    <w:p w14:paraId="4CC9A2A5" w14:textId="79D7C50E" w:rsidR="00936D88" w:rsidRPr="000C6EFE" w:rsidRDefault="000D619D" w:rsidP="00EA3F0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ဒီးတၢ်ဖံးတၢ်မၤအတၢ်ရဲၣ်တၢ်ကျဲၤအိၣ်လိၤလိၤဒီးတၢ်ဃုထံၣ်သ့ၣ်ညါဒီးတၢ်ဟ့ၣ်ကူၣ်တဖ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အတၢ်သမံသမိးကွၢ်က့ၤတၢ်ဒီး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Royal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Commissionဟ့ၣ်ထီၣ်အသိးန့ၣ်လီၤ.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6E71792B" w14:textId="5CFFD051" w:rsidR="00430C81" w:rsidRPr="000C6EFE" w:rsidRDefault="000D619D" w:rsidP="00430C81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ဒီးတၢ်ဖံးတၢ်မၤအတၢ်ရဲၣ်တၢ်ကျဲၤကထၢနုာ်လီၤမၤစၢၤတၢ်လၢတၢ်ကသူၣ်ထီၣ်NDISလၢအဒုးပာ်ဃုာ်ပာ်ဂီၢ်တၢ်ဒီးလုၢ်လၢ်တၢ်ဆဲးတၢ်လၤတကပၤခီဆၢတၢ်လၢအအိၣ်လိၤလိၤဒီးတၢ်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Australia’s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Strategy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2021–2031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အတၢ်မုၢ်လၢ်ကွၢ်စိတဖၣ်န့ၣ်လီၤ.</w:t>
      </w:r>
      <w:r w:rsidRPr="000C6EFE">
        <w:rPr>
          <w:rStyle w:val="FootnoteReference"/>
          <w:rFonts w:ascii="Myanmar Text" w:hAnsi="Myanmar Text" w:cs="Myanmar Text"/>
          <w:lang w:bidi="my-MM"/>
        </w:rPr>
        <w:footnoteReference w:id="6"/>
      </w:r>
    </w:p>
    <w:p w14:paraId="12424FAC" w14:textId="77777777" w:rsidR="00430C81" w:rsidRPr="000C6EFE" w:rsidRDefault="000D619D">
      <w:pPr>
        <w:spacing w:after="0" w:line="240" w:lineRule="auto"/>
        <w:rPr>
          <w:rFonts w:ascii="Myanmar Text" w:hAnsi="Myanmar Text" w:cs="Myanmar Text"/>
          <w:lang w:bidi="my-MM"/>
        </w:rPr>
      </w:pPr>
      <w:r w:rsidRPr="000C6EFE">
        <w:rPr>
          <w:rFonts w:ascii="Myanmar Text" w:hAnsi="Myanmar Text" w:cs="Myanmar Text"/>
          <w:lang w:bidi="my-MM"/>
        </w:rPr>
        <w:br w:type="page"/>
      </w:r>
    </w:p>
    <w:p w14:paraId="14F74670" w14:textId="77777777" w:rsidR="00EE5ECC" w:rsidRPr="000C6EFE" w:rsidRDefault="000D619D" w:rsidP="00EE5ECC">
      <w:pPr>
        <w:pStyle w:val="Heading2"/>
        <w:rPr>
          <w:rFonts w:ascii="Myanmar Text" w:hAnsi="Myanmar Text" w:cs="Myanmar Text"/>
          <w:lang w:bidi="my-MM"/>
        </w:rPr>
      </w:pPr>
      <w:bookmarkStart w:id="35" w:name="_Toc256000006"/>
      <w:r w:rsidRPr="000C6EFE">
        <w:rPr>
          <w:rFonts w:ascii="Myanmar Text" w:eastAsia="Zawgyi-One" w:hAnsi="Myanmar Text" w:cs="Myanmar Text"/>
          <w:lang w:bidi="my-MM"/>
        </w:rPr>
        <w:lastRenderedPageBreak/>
        <w:t>တၢ်မၤဖှိၣ်ဒုးကဲထီၣ်အတၢ်မၤအကျိၤအကျဲ</w:t>
      </w:r>
      <w:bookmarkEnd w:id="35"/>
    </w:p>
    <w:p w14:paraId="6D55FF11" w14:textId="1252EBDC" w:rsidR="008A4702" w:rsidRPr="000C6EFE" w:rsidRDefault="000D619D" w:rsidP="008A4702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ဟ့ၣ်လီၤအသးမၤတၢ်လၢတၢ်ကဒုးပာ်ဃုာ်ပာ်ဂီၢ်တၢ်ပှဲၤတၢ်လၢအခီပညီအိၣ်ဒီးကျိၤကျဲလၢတၢ်မၤန့ၢ်တၢ်သ့လၢတၢ်ကဟ့ၣ်လီၤမၤဂ့ၤထီၣ်တၢ်ဖံးတၢ်မၤအစၢတဖၣ်လၢပှၤလၢအအိၣ်ဒီးသးနီၢ်ခိက့ၢ်ဂီၤတလၢတပှဲၤတဆူၣ်တချ့တဖ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ဟ့ၣ်လီၤသးမၤတၢ်တခါအံၤအခီပညီမ့ၢ်၀ဲတၢ်အိၣ်မူအတၢ်လဲၤခီဖျိလၢအအိၣ်ဒီးပှၤပၣ်ဃုာ်ပၣ်ဂီၢ်တဖၣ်ဒီးအ၀ဲသ့ၣ်အဟံၣ်ဖိဃီဖိန့ၣ်ကဲတၢ်အခိၣ်သ့ၣ်လၢတၢ်မၤကဲထီၣ်ဒီးတၢ်မၤလၢထီၣ်ပှဲ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17271ADA" w14:textId="6E850F77" w:rsidR="00863C7F" w:rsidRPr="000C6EFE" w:rsidRDefault="000D619D" w:rsidP="008A4702">
      <w:pPr>
        <w:rPr>
          <w:rFonts w:ascii="Myanmar Text" w:hAnsi="Myanmar Text" w:cs="Myanmar Text"/>
          <w:shd w:val="clear" w:color="auto" w:fill="FFFFFF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အပူၤ,တၢ်ပာ်ဖှိၣ်ဒုးကဲထီၣ်သကိးတၢ်န့ၣ်မ့ၢ်တၢ်မၤသကိးဃုာ်တၢ်တပူၤဃီအကျိၤအကျဲန့ၣ်လီၤ.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ၣ်ဃုာ်ပှၤလၢအအိၣ်ဒီးသးနီၢ်ခိက့ၢ်ဂီၤတလၢတပှဲၤတဆူၣ်တချ့,အ၀ဲသ့ၣ်အဟံၣ်ဖိဃီဖိ,ပှၤကွၢ်ထွဲကဟုကယာ်အ၀ဲသ့ၣ်ဒီးကရၢဖိတဖၣ်လၢအဘၣ်ထွဲဒီးကရၢအဒ့လၢအမၤတၢ်တပူၤဃီလၢတၢ်ကမၤကဲထီၣ်တၢ်ဆီၣ်ထွဲဒီးတၢ်မၤစၢၤတဖၣ်လၢပှၤလၢအသးနီၢ်ခိက့ၢ်ဂီၤတလၢတပှဲၤတဆူၣ်တချ့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တၢ်ရ့လိာ်ဘၣ်ထွဲအခိၣ်သ့ၣ်လၢ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NEDA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န့ၣ်အကါဒိၣ်၀ဲဒၣ်လၢတၢ်ကပာ်ဖှိၣ်ဒုးကဲထီၣ်တၢ်မၤအကျဲခိၣ်သ့ၣ်န့ၣ်လီၤ.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ကရူၢ်သ့ၣ်တဖၣ်အံၤကဟ့ၣ်တၢ်နဲၣ်ကျဲဒီးစဲၣ်နီၤတၢ်ထံၣ်ဖဲတၢ်ဒုးကဲထီၣ်တၢ်မၤအကျဲခိၣ်သ့ၣ်အခါန့ၣ်လီၤ.</w:t>
      </w:r>
    </w:p>
    <w:p w14:paraId="523DD16B" w14:textId="2A08543C" w:rsidR="004D32B5" w:rsidRPr="000C6EFE" w:rsidRDefault="003D186B" w:rsidP="00863C7F">
      <w:pPr>
        <w:pStyle w:val="Heading3"/>
        <w:rPr>
          <w:rFonts w:ascii="Myanmar Text" w:hAnsi="Myanmar Text" w:cs="Myanmar Text"/>
          <w:lang w:bidi="my-MM"/>
        </w:rPr>
      </w:pPr>
      <w:bookmarkStart w:id="36" w:name="_Toc256000007"/>
      <w:bookmarkStart w:id="37" w:name="_Toc138233313"/>
      <w:bookmarkStart w:id="38" w:name="_Toc138244591"/>
      <w:r>
        <w:rPr>
          <w:rFonts w:ascii="Myanmar Text" w:eastAsia="Zawgyi-One" w:hAnsi="Myanmar Text" w:cs="Myanmar Text"/>
          <w:lang w:bidi="my-MM"/>
        </w:rPr>
        <w:t>2.1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တၢ်တိာ်ကျဲၤအတၢ်ရဲၣ်ကျဲၤပၢဆှၢ</w:t>
      </w:r>
      <w:bookmarkEnd w:id="36"/>
      <w:bookmarkEnd w:id="37"/>
      <w:bookmarkEnd w:id="38"/>
    </w:p>
    <w:p w14:paraId="2897E6DD" w14:textId="1C58ABE2" w:rsidR="00B848D9" w:rsidRPr="000C6EFE" w:rsidRDefault="000D619D" w:rsidP="00B848D9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NEDA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မၤသကိးတၢ်ဃုာ်ဒီး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လၢတၢ်ကဒုးအိၣ်ထီၣ်တၢ်မၤအကျဲခိၣ်သ့ၣ်န့ၣ်လီၤ.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ဟ့ၣ်ထီၣ်တၢ်ဟ့ၣ်ကူၣ်ဒီးတၢ်ဟ့ၣ်ကဒါတၢ်ထံၣ်တၢ်ပာ်သးလၢတၢ်မၤအကျိၤအကွာ်ဒီးမၤလီၤတံၢ်လၢတၢ်အိၣ်မူအတၢ်လဲၤခီဖျိ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ထံၣ်တၢ်ပာ်သးတဖၣ်တၢ်ဒုးသ့ၣ်ညါအီၤလၢအပတီၢ်ကိးပတီၢ်ဒဲးလၢတၢ်ဒုးအိၣ်ထီၣ်တၢ်မၤအကျဲခိၣ်သ့ၣ်န့ၣ်လီၤ.</w:t>
      </w:r>
    </w:p>
    <w:p w14:paraId="668082D3" w14:textId="3BCCAB30" w:rsidR="00B848D9" w:rsidRPr="000C6EFE" w:rsidRDefault="000D619D" w:rsidP="00B848D9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ဒုးအိၣ်ထီၣ်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လၢတၢ်ကကွၢ်ထွဲရဲၣ်ကျဲၤတၢ်မၤသကိးဒုးအိၣ်ထီၣ်တၢ်မၤအကျဲခိၣ်သ့ၣ်န့ၣ်လီၤ.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ကရၢဖိတဖၣ်အိၣ်ဟဲလၢအီးစတြ့လယါတၢ်လီၢ်၀း၀းန့ၣ်လီၤ.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အ၀ဲသ့ၣ်ကဲခၢၣ်စးလၢ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သးနီၢ်ခိက့ၢ်ဂီၤတလၢတပှဲၤတဆူၣ်ချ့အကရူၢ်တဖၣ်,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အကရူၢ်တဖၣ်ဒီးပှၤအဂၤ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လၢအအိၣ်ဒီးစဲၣ်နီၤတၢ်သ့ၣ်ညါနၢ်ပၢၢ်ဘၣ်ဃးတၢ်ဂ့ၢ်တဖၣ်လၢအမၤဘၣ်ဒိ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အပှၤတ၀ၢတဖၣ်န့ၣ်လီၤ.</w:t>
      </w:r>
    </w:p>
    <w:p w14:paraId="6B27D0FC" w14:textId="3690D0F3" w:rsidR="00B848D9" w:rsidRPr="000C6EFE" w:rsidRDefault="000D619D" w:rsidP="001F6B92">
      <w:pPr>
        <w:keepNext/>
        <w:rPr>
          <w:rStyle w:val="cf01"/>
          <w:rFonts w:ascii="Myanmar Text" w:hAnsi="Myanmar Text" w:cs="Myanmar Text"/>
          <w:sz w:val="24"/>
          <w:szCs w:val="24"/>
          <w:lang w:bidi="my-MM"/>
        </w:rPr>
      </w:pPr>
      <w:r w:rsidRPr="000C6EFE">
        <w:rPr>
          <w:rStyle w:val="cf01"/>
          <w:rFonts w:ascii="Myanmar Text" w:eastAsia="Zawgyi-One" w:hAnsi="Myanmar Text" w:cs="Myanmar Text"/>
          <w:sz w:val="24"/>
          <w:szCs w:val="24"/>
          <w:lang w:bidi="my-MM"/>
        </w:rPr>
        <w:t>EAG</w:t>
      </w:r>
      <w:r w:rsidR="000C6EFE" w:rsidRPr="000C6EFE">
        <w:rPr>
          <w:rStyle w:val="cf01"/>
          <w:rFonts w:ascii="Myanmar Text" w:eastAsia="Zawgyi-One" w:hAnsi="Myanmar Text" w:cs="Myanmar Text"/>
          <w:sz w:val="24"/>
          <w:szCs w:val="24"/>
          <w:lang w:bidi="my-MM"/>
        </w:rPr>
        <w:t> </w:t>
      </w:r>
      <w:r w:rsidRPr="000C6EFE">
        <w:rPr>
          <w:rStyle w:val="cf01"/>
          <w:rFonts w:ascii="Myanmar Text" w:eastAsia="Zawgyi-One" w:hAnsi="Myanmar Text" w:cs="Myanmar Text"/>
          <w:sz w:val="24"/>
          <w:szCs w:val="24"/>
          <w:lang w:bidi="my-MM"/>
        </w:rPr>
        <w:t>န့ၣ်အိၣ်ဒီးမူဒါလၢ</w:t>
      </w:r>
      <w:r w:rsidR="000C6EFE" w:rsidRPr="000C6EFE">
        <w:rPr>
          <w:rStyle w:val="cf01"/>
          <w:rFonts w:ascii="Myanmar Text" w:eastAsia="Zawgyi-One" w:hAnsi="Myanmar Text" w:cs="Myanmar Text"/>
          <w:sz w:val="24"/>
          <w:szCs w:val="24"/>
          <w:lang w:bidi="my-MM"/>
        </w:rPr>
        <w:noBreakHyphen/>
      </w:r>
    </w:p>
    <w:p w14:paraId="718948CF" w14:textId="2A1FE532" w:rsidR="00B848D9" w:rsidRPr="000C6EFE" w:rsidRDefault="000D619D" w:rsidP="008D729D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ကမၤလီၤတံၢ်တၢ်ပာ်ဖှိၣ်ဒုးကဲထီၣ်တၢ်အကျိၤအကျဲတဖၣ်ဒီးတၢ်မၤအကျိၤအကျဲန့ၣ်တၢ်မၤန့ၢ်သူအီၤသ့မ့ၢ်ဒ်သိ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အပှၤတ၀ၢလၢတဒ်သိးလိာ်အသးတဖၣ်ပၣ်ဃုာ်ပၣ်ဂီၢ်သ့အဂီၢ်လီၤ</w:t>
      </w:r>
    </w:p>
    <w:p w14:paraId="3ABB1161" w14:textId="77777777" w:rsidR="00B848D9" w:rsidRPr="000C6EFE" w:rsidRDefault="000D619D" w:rsidP="008D729D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ဟ့ၣ်ထီၣ်တၢ်နဲၣ်ကျဲဒီးတၢ်ဆီၣ်ထွဲလၢတၢ်ရဲၣ်လီၤကျဲၤလီၤတၢ်ပာ်ဃုာ်မၤသကိးတၢ်အတၢ်ဟူးတၢ်ဂဲၤတဖၣ်အပူၤ</w:t>
      </w:r>
    </w:p>
    <w:p w14:paraId="35968A89" w14:textId="66FFB112" w:rsidR="00B848D9" w:rsidRPr="000C6EFE" w:rsidRDefault="000D619D" w:rsidP="001F6B92">
      <w:pPr>
        <w:pStyle w:val="ListParagraph"/>
        <w:keepNext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ဘျးစဲန့ၢ်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ဃုာ်ဒီးပှၤတ၀ၢတဖၣ်ဒီးနီၢ်တဂၤစုာ်စုာ်</w:t>
      </w:r>
    </w:p>
    <w:p w14:paraId="6B4D6A81" w14:textId="77777777" w:rsidR="00B848D9" w:rsidRPr="000C6EFE" w:rsidRDefault="000D619D" w:rsidP="008D729D">
      <w:pPr>
        <w:pStyle w:val="ListParagraph"/>
        <w:numPr>
          <w:ilvl w:val="0"/>
          <w:numId w:val="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အၢၣ်လီၤမၤဂၢၢ်မၤကျၢၤတၢ်မၤအကျဲခိၣ်သ့ၣ်ဒီးတၢ်ဖံးတၢ်မၤအတၢ်ရဲၣ်တၢ်ကျဲၤလၢခံကတၢၢ်န့ၣ်လီၤ.</w:t>
      </w:r>
    </w:p>
    <w:p w14:paraId="069DF4B6" w14:textId="413533FF" w:rsidR="00786806" w:rsidRDefault="000D619D" w:rsidP="00786806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တၢ်ကရၢကရိလၢအကဲ</w:t>
      </w:r>
      <w:r w:rsidR="001310B3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1310B3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အကရူၢ်ဖိတဖၣ်အစရီန့ၣ်အိၣ်၀ဲဒၣ်လၢ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hyperlink w:anchor="_6._Appendix_A" w:history="1"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လံာ်ပိာ်ထွဲ</w:t>
        </w:r>
        <w:r w:rsidR="000C6EFE" w:rsidRPr="000C6EFE">
          <w:rPr>
            <w:rStyle w:val="Hyperlink"/>
            <w:rFonts w:ascii="Myanmar Text" w:eastAsia="Zawgyi-One" w:hAnsi="Myanmar Text" w:cs="Myanmar Text"/>
            <w:lang w:bidi="my-MM"/>
          </w:rPr>
          <w:t> </w:t>
        </w:r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က</w:t>
        </w:r>
      </w:hyperlink>
      <w:r w:rsidR="00786806" w:rsidRPr="00786806">
        <w:rPr>
          <w:rFonts w:ascii="Myanmar Text" w:hAnsi="Myanmar Text" w:cs="Myanmar Text"/>
          <w:cs/>
          <w:lang w:bidi="my-MM"/>
        </w:rPr>
        <w:t xml:space="preserve"> အပူၤလီၤ.</w:t>
      </w:r>
    </w:p>
    <w:p w14:paraId="3F1A7D10" w14:textId="0B1A2F87" w:rsidR="00B848D9" w:rsidRPr="000C6EFE" w:rsidRDefault="000967F1" w:rsidP="00E266B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Cs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န့ၣ်သူၣ်ထီၣ်စ့ၢ်ကီးအသးဒ်ဒွဲပူၤပှၤမၤသကိးတၢ်တဖုအသိးလီၤ.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အကရၢဖိတဖၣ်ပၣ်ဃုာ်ပှၤမၤသကိးဃုၥ်တၢ်လၢအနံၣ်ယံာ်တၢ်လဲၤခီဖျိအါလၢအအိၣ်လၢ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အပူၤန့ၣ်လီၤ.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ဒွဲပူၤတၢ်မၤသကိးတၢ်အကရူၢ်အမူအဒါမ့ၢ်တၢ်ကဟ့ၣ်တၢ်ဂ့ၢ်ဘၣ်ထွဲဒီးတၢ်ဟ့ၣ်ကူၣ်ဟ့ၣ်ဖးန့ၣ်လီၤ.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ကရူၢ်တဖုအံၤဟ့ၣ်စ့ၢ်ကီးတၢ်ဆီၣ်ထွဲဃုာ်ဒီးတၢ်မၤလၢထီၣ်ပှဲၤထီၣ်၀ဲဒၣ်တၢ်မၤအကျဲခိၣ်သ့ၣ်အတၢ်ဖံးတၢ်မၤတဖၣ်န့ၣ်လီၤ.</w:t>
      </w:r>
    </w:p>
    <w:p w14:paraId="763C9997" w14:textId="16A8D8EC" w:rsidR="00B848D9" w:rsidRPr="000C6EFE" w:rsidRDefault="003D186B" w:rsidP="00B848D9">
      <w:pPr>
        <w:pStyle w:val="Heading3"/>
        <w:rPr>
          <w:rFonts w:ascii="Myanmar Text" w:hAnsi="Myanmar Text" w:cs="Myanmar Text"/>
          <w:lang w:bidi="my-MM"/>
        </w:rPr>
      </w:pPr>
      <w:bookmarkStart w:id="39" w:name="_Toc256000008"/>
      <w:bookmarkStart w:id="40" w:name="_Toc138233314"/>
      <w:bookmarkStart w:id="41" w:name="_Toc138244592"/>
      <w:r>
        <w:rPr>
          <w:rFonts w:ascii="Myanmar Text" w:eastAsia="Zawgyi-One" w:hAnsi="Myanmar Text" w:cs="Myanmar Text"/>
          <w:lang w:bidi="my-MM"/>
        </w:rPr>
        <w:t>2.2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တၢ်မၤသကိးဒုးကဲထီၣ်တၢ်အကျိၤအကွာ်</w:t>
      </w:r>
      <w:bookmarkEnd w:id="39"/>
      <w:bookmarkEnd w:id="40"/>
      <w:bookmarkEnd w:id="41"/>
    </w:p>
    <w:p w14:paraId="0DDD1A56" w14:textId="2C6C9D3C" w:rsidR="00736144" w:rsidRPr="000C6EFE" w:rsidRDefault="000D619D" w:rsidP="00BF6E5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တၢ်မၤအကျဲခိၣ်သ့ၣ်န့ၣ်ဘၣ်တၢ်မၤသကိး</w:t>
      </w:r>
      <w:r w:rsidR="00F94791">
        <w:rPr>
          <w:rFonts w:ascii="Myanmar Text" w:eastAsia="Zawgyi-One" w:hAnsi="Myanmar Text" w:cs="Myanmar Text"/>
          <w:cs/>
          <w:lang w:bidi="my-MM"/>
        </w:rPr>
        <w:t>ဒုး</w:t>
      </w:r>
      <w:r w:rsidRPr="000C6EFE">
        <w:rPr>
          <w:rFonts w:ascii="Myanmar Text" w:eastAsia="Zawgyi-One" w:hAnsi="Myanmar Text" w:cs="Myanmar Text"/>
          <w:lang w:bidi="my-MM"/>
        </w:rPr>
        <w:t>အိၣ်ထီၣ်အီၤဃုာ်ဒီးပှၤလၢအအိၣ်ဒီးသးနီၢ်ခိက့ၢ်ဂီၤတလၢတပှဲၤတဆူၣ်တချ့လၢအအိၣ်ဟဲလၢ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ကရၢခိၣ်သ့ၣ်တဖၣ်,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သးနီၢ်ခိက့ၢ်ဂီၤတလၢပှဲၤတဆူၣ်တချ့အခၢၣ်စးတၢ်ကရၢကရိတဖၣ်,ကရၢအဒ့အခၢၣ်စးတဖၣ်,ပှၤကတိၤခဲးတၢ်အတၢ်ကရၢကရိ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တဖၣ်,ပှၤဟ့ၣ်လီၤတၢ်မၤစၢၤတဖၣ်ဒီး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တၢ်မၤသကိးဒုးကဲထီၣ်တၢ်အကျိၤအကျဲလူၤပိာ်၀ဲဒၣ်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တၢ်ပၣ်ဃုာ်မၤသကိးတၢ်အတကွီၢ်န့ၣ်လီၤ.</w:t>
      </w:r>
      <w:r w:rsidRPr="000C6EFE">
        <w:rPr>
          <w:rStyle w:val="FootnoteReference"/>
          <w:rFonts w:ascii="Myanmar Text" w:hAnsi="Myanmar Text" w:cs="Myanmar Text"/>
          <w:lang w:bidi="my-MM"/>
        </w:rPr>
        <w:footnoteReference w:id="7"/>
      </w:r>
    </w:p>
    <w:p w14:paraId="76481F0B" w14:textId="5F4451AB" w:rsidR="00BF6E5B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တၢ်မၤသကိးဒုးကဲထီၣ်တၢ်အကျိၤအကျဲလူၤပိာ်မၤထွဲတၢ်မၤအပတီၢ်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ခါလီၤ.</w:t>
      </w:r>
    </w:p>
    <w:p w14:paraId="47DBE5FA" w14:textId="7AAAE24D" w:rsidR="00BF6E5B" w:rsidRPr="000C6EFE" w:rsidRDefault="000D619D" w:rsidP="00FB4D27">
      <w:pPr>
        <w:numPr>
          <w:ilvl w:val="0"/>
          <w:numId w:val="1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တၢ်ဃုသ့ၣ်ညါတၢ်ဂ့ၢ်အပတီၢ်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ပာ်ဃုာ်တၢ်နၢ်ပၢၢ်တၢ်တၤတၢ်လၢ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အပှၤပာ်ဃုာ်ပာ်ဂီၢ်တဖၣ်ဘၣ်ကွၢ်ဆၢၣ်မဲာ်၀ဲဒၣ်န့ၣ်လီၤ.</w:t>
      </w:r>
    </w:p>
    <w:p w14:paraId="5A1280C2" w14:textId="08AB7EBA" w:rsidR="00BF6E5B" w:rsidRPr="000C6EFE" w:rsidRDefault="000D619D" w:rsidP="001F6B92">
      <w:pPr>
        <w:keepNext/>
        <w:numPr>
          <w:ilvl w:val="0"/>
          <w:numId w:val="1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တၢ်ဒုးကဲထီၣ်အပတီၢ်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ပၣ်ဃုာ်တၢ်မၤအိၣ်ထီၣ်တၢ်အစၢတဖၣ်ဃုာ်ဒီး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အပှၤပၣ်ဃုာ်ပၣ်ဂီၢ်တဖၣ်ဒီးပှၤပၣ်ဃုာ်မၤသကိးတၢ်တဖၣ်န့ၣ်လီၤ.</w:t>
      </w:r>
    </w:p>
    <w:p w14:paraId="12E2839F" w14:textId="1A6A0623" w:rsidR="00BF6E5B" w:rsidRPr="000C6EFE" w:rsidRDefault="000D619D" w:rsidP="00FB4D27">
      <w:pPr>
        <w:numPr>
          <w:ilvl w:val="0"/>
          <w:numId w:val="1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တၢ်ဟ့ၣ်လီၤဒီးတၢ်ပဲာ်ထံနီၤဖးအပတီၢ်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ပာ်ဃုာ်တၢ်ဟ့ၣ်လီၤ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မၤအကျဲခိၣ်သ့ၣ်ဒီးတၢ်ဖံးတၢ်မၤအတၢ်ရဲၣ်တၢ်ကျဲၤ,မ့ၢ်၀ံၤကွၢ်ဟုၣ်ဒီးပဲာ်ထံနီၤဖးတၢ်အစၢတဖၣ်လၢခါဆူညါ၄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နံၣ်အဂီၢ်န့ၣ်လီၤ.</w:t>
      </w:r>
    </w:p>
    <w:p w14:paraId="16E028E1" w14:textId="77777777" w:rsidR="00BF6E5B" w:rsidRPr="000C6EFE" w:rsidRDefault="000D619D" w:rsidP="00BF6E5B">
      <w:pPr>
        <w:pStyle w:val="Heading4"/>
        <w:rPr>
          <w:rFonts w:ascii="Myanmar Text" w:hAnsi="Myanmar Text" w:cs="Myanmar Text"/>
          <w:lang w:bidi="my-MM"/>
        </w:rPr>
      </w:pPr>
      <w:bookmarkStart w:id="42" w:name="_Toc256000009"/>
      <w:bookmarkStart w:id="43" w:name="_Toc129356955"/>
      <w:bookmarkStart w:id="44" w:name="_Toc130569076"/>
      <w:bookmarkStart w:id="45" w:name="_Toc133853714"/>
      <w:bookmarkStart w:id="46" w:name="_Toc135923273"/>
      <w:bookmarkStart w:id="47" w:name="_Toc135926127"/>
      <w:bookmarkStart w:id="48" w:name="_Toc136510606"/>
      <w:bookmarkStart w:id="49" w:name="_Toc137148796"/>
      <w:bookmarkStart w:id="50" w:name="_Toc137149427"/>
      <w:bookmarkStart w:id="51" w:name="_Toc137150033"/>
      <w:bookmarkStart w:id="52" w:name="_Toc138233315"/>
      <w:bookmarkStart w:id="53" w:name="_Toc138244593"/>
      <w:bookmarkStart w:id="54" w:name="_Toc138255767"/>
      <w:bookmarkStart w:id="55" w:name="_Toc140670027"/>
      <w:bookmarkStart w:id="56" w:name="_Toc143177210"/>
      <w:r w:rsidRPr="000C6EFE">
        <w:rPr>
          <w:rFonts w:ascii="Myanmar Text" w:eastAsia="Zawgyi-One" w:hAnsi="Myanmar Text" w:cs="Myanmar Text"/>
          <w:lang w:bidi="my-MM"/>
        </w:rPr>
        <w:t>တၢ်ထံၣ်သ့ၣ်ညါတၢ်ဂ့ၢ်အပတီၢ်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308D0978" w14:textId="6DD8AD8F" w:rsidR="00BF6E5B" w:rsidRPr="000C6EFE" w:rsidRDefault="000D619D" w:rsidP="00BF6E5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တၢ်ထံၣ်သ့ၣ်ညါတၢ်ဂ့ၢ်အပတီၢ်န့ၣ်စးထီၣ်တ့ၢ်အသးဖဲအီးကထိဘၢၣ်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၂၀၂၁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တၢ်ဃုသ့ၣ်ညါတၢ်ဂ့ၢ်အပတီၢ်အတၢ်ပညိၣ်မ့ၢ်၀ဲတၢ်ကနၢ်ပၢၢ်တၢ်တၤတၢ်လၢပှၤလၢအအိၣ်ဟဲလၢ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အတၢ်အိၣ်သးဘၣ်ကွၢ်ဆၢၣ်မဲာ်ဖဲမၤန့ၢ်သူဒီးသူ၀ဲဒၣ်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တၢ်မၤလိမၤဒိးခံခါ,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ကရူၢ်ပာ်ဖှိၣ်တဲသကိးတၢ်</w:t>
      </w:r>
      <w:r w:rsidR="00F94791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၆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ကရူၢ်ဒီးတၢ်တဲသကိးလၢပှၤတဂၤစုာ်စုာ်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၁၂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ဘျီန့ၣ်ဘၣ်တၢ်မၤအီၤဒီးပှၤလၢအအိၣ်ဒီးသးနီၢ်ခိက့ၢ်ဂီၤတလၢတပှဲၤတဆူၣ်တချ့တဖၣ်,အ၀ဲသ့ၣ်အဟံၣ်ဖိဃီဖိ,အ၀ဲသ့ၣ်အပှၤကွၢ်ထွဲကဟုကယာ်တၢ်တဖၣ်ဒီး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2DB1103E" w14:textId="7714B821" w:rsidR="006F7AB7" w:rsidRPr="000C6EFE" w:rsidRDefault="000D619D" w:rsidP="00BF6E5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တၢ်တၤတၢ်တဖၣ်ဘၣ်တၢ်နၢ်ဟူဘၣ်အီၤခဲအံၤခဲအံၤလၢတၢ်တဲသကိးဃုာ်ဒီး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အပှၤပာ်ဃုာ်ပာ်ဂီၢ်တဖၣ်န့ၣ်တၢ်ပာ်ဖှိၣ်ထီၣ်အီၤဆူတၢ်လၢအကဲတၢ်အခိၣ်သ့ၣ်န့ၣ်လီၤ.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NEDA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သကိးတၢ်ဘူးဘူးတံၢ်တံၢ်တပူၤဃီလၢတၢ်ကမၤလီၤတံၢ်ဖီတၢၣ်တဖၣ်လၢတၢ်မၤအကျဲခိၣ်သ့ၣ်ဒီးတၢ်ဖံးတၢ်မၤအတၢ်ရဲၣ်တၢ်ကျဲၤရဲၣ်လီၤဘှါလီၤလီၢ်က၀ီၤအကါဒိၣ်တဖၣ်အံၤန့ၣ်လီၤ.</w:t>
      </w:r>
    </w:p>
    <w:p w14:paraId="7CC8F795" w14:textId="5809EDD3" w:rsidR="00BF6E5B" w:rsidRPr="000C6EFE" w:rsidRDefault="000D619D" w:rsidP="00BF6E5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NEDA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အၢၣ်လီၤတူၢ်လိာ်၀ဲလီၢ်က၀ီၤအကါဒိၣ်တဖၣ်ဒီးအဖီတၢၣ်တဖၣ်န့ၣ်လီၤ.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တၢ်အံၤ၀ံၤအ၀ဲသ့ၣ်နီၤဟ့ၣ်၀ဲဒၣဒီး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ခီဖျိတၢ်ကူၣ်လိာ်တဲသကိးအတၢ်အိၣ်ဖှိၣ်ဒီးတၢ်တဲသကိးတၢ်လၢအလီၤဆီလိာ်အသးဖဲ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၂၀၂၂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နံၣ်ထီၣ်သီသီအခါန့ၣ်လီၤ.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လီၢ်က၀ီၤအကါဒိၣ်သ့ၣ်တဖၣ်အံၤဘၣ်တၢ်ထုးထီၣ်ရၤလီၤအီၤလၢတၢ်ဃုထံၣ်န့ၢ်တၢ်ဂ့ၢ်အတၢ်ပာ်ဖျါဖဲ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၂၀၂၂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နံၣ်အပူၤဒီးအိၣ်၀ဲဒၣ်လၢတၢ်နီၤဖး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လၢအဘၣ်ထွဲဒီးတၢ်မၤအကျဲခိၣ်သ့ၣ်အလံာ်န့ၣ်လီၤ.</w:t>
      </w:r>
      <w:r w:rsidRPr="000C6EFE">
        <w:rPr>
          <w:rStyle w:val="FootnoteReference"/>
          <w:rFonts w:ascii="Myanmar Text" w:hAnsi="Myanmar Text" w:cs="Myanmar Text"/>
          <w:lang w:bidi="my-MM"/>
        </w:rPr>
        <w:footnoteReference w:id="8"/>
      </w:r>
    </w:p>
    <w:p w14:paraId="44CEFFE5" w14:textId="77777777" w:rsidR="00BF6E5B" w:rsidRPr="000C6EFE" w:rsidRDefault="000D619D" w:rsidP="00BF6E5B">
      <w:pPr>
        <w:pStyle w:val="Heading4"/>
        <w:rPr>
          <w:rFonts w:ascii="Myanmar Text" w:hAnsi="Myanmar Text" w:cs="Myanmar Text"/>
          <w:lang w:bidi="my-MM"/>
        </w:rPr>
      </w:pPr>
      <w:bookmarkStart w:id="57" w:name="_Toc256000010"/>
      <w:bookmarkStart w:id="58" w:name="_Toc138233316"/>
      <w:bookmarkStart w:id="59" w:name="_Toc138244594"/>
      <w:bookmarkStart w:id="60" w:name="_Toc138255768"/>
      <w:bookmarkStart w:id="61" w:name="_Toc140670028"/>
      <w:bookmarkStart w:id="62" w:name="_Toc143177211"/>
      <w:r w:rsidRPr="000C6EFE">
        <w:rPr>
          <w:rFonts w:ascii="Myanmar Text" w:eastAsia="Zawgyi-One" w:hAnsi="Myanmar Text" w:cs="Myanmar Text"/>
          <w:lang w:bidi="my-MM"/>
        </w:rPr>
        <w:t>တၢ်ဒုးအိၣ်ထီၣ်အပတီၢ်</w:t>
      </w:r>
      <w:bookmarkEnd w:id="57"/>
      <w:bookmarkEnd w:id="58"/>
      <w:bookmarkEnd w:id="59"/>
      <w:bookmarkEnd w:id="60"/>
      <w:bookmarkEnd w:id="61"/>
      <w:bookmarkEnd w:id="62"/>
    </w:p>
    <w:p w14:paraId="543BDC44" w14:textId="0FBFBC57" w:rsidR="00BF6E5B" w:rsidRPr="000C6EFE" w:rsidRDefault="000D619D" w:rsidP="00267D74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တၢ်ဒုးအိၣ်ထီၣ်အပတီၢ်ကဲထီၣ်အသးစးထီၣ်အီးကထိဘၢၣ်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၂၀၂၂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တုၤအီးကထိဘၢၣ်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တၢ်အံၤပၣ်ဃုာ်တၢ်ထံၣ်န့ၢ်တၢ်ဖံးတၢ်မၤတဖၣ်ဒီးတၢ်အစၢတဖၣ်လၢတၢ်ကဃဲာ်လီၤဘှါလီၤဖီတၢၣ်တဖၣ်န့ၣ်လီၤ.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ဖဲတၢ်မၤအကတီၢ်တခါအံၤအကတီၢ်ပှၤကညီတဖၣ်ဘၣ်တၢ်သံကွၢ်အီၤလၢအကပညိၣ်လီၤဆူတၢ်အစၢတဖၣ်လၢအကဲထီၣ်သ့တဖၣ်မ့တမ့ၢ်တၢ်အစၢလၢကဘၣ်ကဲထီၣ်လၢတၢ်တၤတၢ်လၢတၢ်ထံၣ်န့ၢ်အီၤလၢတၢ်ဒုးကဲထီၣ်အပတီၢ်န့ၣ်လီၤ.</w:t>
      </w:r>
    </w:p>
    <w:p w14:paraId="177E0202" w14:textId="046C7D49" w:rsidR="009E2F71" w:rsidRPr="000C6EFE" w:rsidRDefault="000D619D" w:rsidP="009E2F71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မၤသကိးဃုာ်တၢ်ဒီးပှၤအါန့ၢ်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800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လၢအမ့ၢ်ပှၤအိၣ်ဒီးသးက့ၢ်ဂီၤတလၢတပှဲၤတဆူၣ်တချ့လၢအအိၣ်ဟဲလၢ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အကျါ,ဒ်န့ၣ်အသိးအ၀ဲသ့ၣ်အဟံၣ်ဖိဃီဖိ,အ၀ဲသ့ၣ်အပှၤကွၢ်ထွဲကဟုကယာ်တၢ်တဖၣ်ဒီး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အဒ့န့ၣ်လီၤ.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ဟ့ၣ်ထီၣ်တၢ်ပၣ်ဃုာ်မၤသကိးတၢ်အမူးဒီးတၢ်ဟူးတၢ်ဂဲၤလၢတဒ်သိးလိာ်အသးန့ၣ်အကါဒိၣ်လၢ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အမၤလီၤတံၢ်ပှၤလၢအအိၣ်ဒီးသးနီၢ်ခိက့ၢ်ဂီၤတလၢတပှဲၤတဆူၣ်တချ့လၢအအိၣ်ဟဲလၢ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လၢအတူၢ်ဘၣ်တၢ်ဆီၣ်ထွဲအီၤလၢတၢ်ကနီၤဟ့ၣ်အ၀ဲသ့ၣ်အတၢ်လဲၤခီဖျိတဖၣ်ဒီးတၢ်ထံၣ်တၢ်ဆိကမိၣ်လၢကမၤဂ့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581FD061" w14:textId="1482CE88" w:rsidR="00686035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တၢ်ပၣ်ဃုာ်မၤသကိးတၢ်အကျိၤအကျဲတဖၣ်ပပၣ်၀ဲ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578A0848" w14:textId="77777777" w:rsidR="00686035" w:rsidRPr="000C6EFE" w:rsidRDefault="000D619D" w:rsidP="00686035">
      <w:pPr>
        <w:pStyle w:val="ListParagraph"/>
        <w:numPr>
          <w:ilvl w:val="0"/>
          <w:numId w:val="46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ပှၤပာ်ဖှိၣ်ထီၣ်သးကတိၤသကိးတၢ်အကရူၢ်တဖၣ်</w:t>
      </w:r>
    </w:p>
    <w:p w14:paraId="656C9356" w14:textId="77777777" w:rsidR="00686035" w:rsidRPr="000C6EFE" w:rsidRDefault="000D619D" w:rsidP="00686035">
      <w:pPr>
        <w:pStyle w:val="ListParagraph"/>
        <w:numPr>
          <w:ilvl w:val="0"/>
          <w:numId w:val="46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ပှၤတ၀ၢတၢ်တဲသကိးတၢ်တဖၣ်</w:t>
      </w:r>
    </w:p>
    <w:p w14:paraId="115D3AA3" w14:textId="77777777" w:rsidR="00686035" w:rsidRPr="000C6EFE" w:rsidRDefault="000D619D" w:rsidP="001F6B92">
      <w:pPr>
        <w:pStyle w:val="ListParagraph"/>
        <w:keepNext/>
        <w:numPr>
          <w:ilvl w:val="0"/>
          <w:numId w:val="46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ထံကီၢ်ပှၤပၣ်ဃုာ်မၤသကိးတၢ်တၢ်ပာ်ဃုာ်မၤသကိးတၢ်အတၢ်အိၣ်ဖှိၣ်တဖၣ်</w:t>
      </w:r>
    </w:p>
    <w:p w14:paraId="409F4460" w14:textId="77777777" w:rsidR="00BF6E5B" w:rsidRPr="000C6EFE" w:rsidRDefault="000D619D" w:rsidP="00267D74">
      <w:pPr>
        <w:pStyle w:val="ListParagraph"/>
        <w:numPr>
          <w:ilvl w:val="0"/>
          <w:numId w:val="46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တၢ်မၤကမျၢၢ်တၢ်ဒုးသ့ၣ်ညါအတၢ်ရဲၣ်တၢ်ကျဲၤတဖၣ်န့ၣ်လီၤ.</w:t>
      </w:r>
    </w:p>
    <w:p w14:paraId="390EE374" w14:textId="3D36FA4F" w:rsidR="00BF6E5B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နီၢ်တဂၤစုာ်စုာ်ဒီးတၢ်ကရၢကရိတဖၣ်လၢအပၣ်ဃုာ်မၤသကိးတၢ်ဖဲတၢ်ဒုးအိၣ်ထီၣ်တၢ်အပတီၢ်ကဲခၢၣ်စး၀ဲဒၣ်သးနီၢ်ခိက့ၢ်ဂီၤတလၢတပှဲၤတဆူၣ်တချ့အကလုာ်လၢတဒ်သိးလိာ်အသးတဘျုးမံၤ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အတၢ်အိၣ်သးတဖၣ်,ဟီၣ်ခိၣ်တၢ်လီၢ်တၢ်ကျဲလၢအိၣ်ဆိးဒီးသးနံၣ်တဖၣ်န့ၣ်လီၤ.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လၢလုၢ်လၢ်တၢ်ဆဲးတၢ်လၤဒီးကျိာ်အကရူၢ်တဖၣ်လၢတၢ်ကဲခၢၣ်စးတဖၣ်မ့ၢ်၀ဲ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0B38A50C" w14:textId="77777777" w:rsidR="00BF6E5B" w:rsidRPr="000C6EFE" w:rsidRDefault="000D619D" w:rsidP="00FB4D27">
      <w:pPr>
        <w:pStyle w:val="ListParagraph"/>
        <w:numPr>
          <w:ilvl w:val="0"/>
          <w:numId w:val="11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ုၢ်လၢ်တၢ်ဆဲးတၢ်လၤဒီးကျိာ်အကရူၢ်လၢအပၢၢ်ထီၣ်ဒီးကဲအသီတဖၣ်(ကရူၢ်လၢအဟဲတုၤတယံာ်ဒံးဘၣ်မ့တမ့ၢ်ဆီလီၤအလီၢ်အကျဲလၢအီးစတြ့လယါအပူၤ)</w:t>
      </w:r>
    </w:p>
    <w:p w14:paraId="172070EA" w14:textId="77777777" w:rsidR="00BF6E5B" w:rsidRPr="000C6EFE" w:rsidRDefault="000D619D" w:rsidP="00FB4D27">
      <w:pPr>
        <w:pStyle w:val="ListParagraph"/>
        <w:numPr>
          <w:ilvl w:val="0"/>
          <w:numId w:val="11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တၢ်ဒိသူၣ်ဒိသးအဖီခိၣ်ပှၤဟဲတုၤနုာ်လီၤထံကီၢ်ဒီးပှၤဘၣ်ကီဘၣ်ခဲတဖၣ်</w:t>
      </w:r>
    </w:p>
    <w:p w14:paraId="52987349" w14:textId="77777777" w:rsidR="00BF6E5B" w:rsidRPr="000C6EFE" w:rsidRDefault="000D619D" w:rsidP="001F6B92">
      <w:pPr>
        <w:pStyle w:val="ListParagraph"/>
        <w:keepNext/>
        <w:numPr>
          <w:ilvl w:val="0"/>
          <w:numId w:val="11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ပှၤနၢ်တအၢ,အမဲာ်တထံၣ်အနၢ်တအၢဒီးအိၣ်ဒီးတၢ်ကီတၢ်ခဲလၢကနၣ်ဟူတၢ်အပှၤတ၀ၢတဖၣ်</w:t>
      </w:r>
    </w:p>
    <w:p w14:paraId="3D8B8CCA" w14:textId="77777777" w:rsidR="00BF6E5B" w:rsidRPr="000C6EFE" w:rsidRDefault="000D619D" w:rsidP="00FB4D27">
      <w:pPr>
        <w:pStyle w:val="ListParagraph"/>
        <w:numPr>
          <w:ilvl w:val="0"/>
          <w:numId w:val="11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လုၢ်လၢ်တၢ်ဆဲးတၢ်လၤအါမံၤသးစၢ်အပှၤတ၀ၢန့ၣ်လီၤ.</w:t>
      </w:r>
    </w:p>
    <w:p w14:paraId="2DA4EFFC" w14:textId="5D19CAB7" w:rsidR="00BF6E5B" w:rsidRPr="000C6EFE" w:rsidRDefault="000D619D" w:rsidP="00BF6E5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၀ံသးစူၤကွၢ်ဘၣ်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hyperlink w:anchor="_7._Appendix_B" w:history="1"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လံာ်ဘၣ်ထွဲ</w:t>
        </w:r>
        <w:r w:rsidR="000C6EFE" w:rsidRPr="000C6EFE">
          <w:rPr>
            <w:rStyle w:val="Hyperlink"/>
            <w:rFonts w:ascii="Myanmar Text" w:eastAsia="Zawgyi-One" w:hAnsi="Myanmar Text" w:cs="Myanmar Text"/>
            <w:lang w:bidi="my-MM"/>
          </w:rPr>
          <w:t> </w:t>
        </w:r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ခ</w:t>
        </w:r>
      </w:hyperlink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လၢလုၢ်လၢ်တၢ်ဆဲးတၢ်လၤဒီးကျိာ်အကရူၢ်လၢအပာ်ဃုာ်ပာ်ဂီၢ်တဖၣ်အစရီလၢပှဲၤတခါအဂီၢ်တက့ၢ်.</w:t>
      </w:r>
    </w:p>
    <w:p w14:paraId="2B975EC8" w14:textId="77777777" w:rsidR="00BF6E5B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bookmarkStart w:id="63" w:name="_Toc256000011"/>
      <w:bookmarkStart w:id="64" w:name="_Toc137148798"/>
      <w:bookmarkStart w:id="65" w:name="_Toc137149429"/>
      <w:bookmarkStart w:id="66" w:name="_Toc137150035"/>
      <w:bookmarkStart w:id="67" w:name="_Toc138233317"/>
      <w:bookmarkStart w:id="68" w:name="_Toc138244595"/>
      <w:bookmarkStart w:id="69" w:name="_Toc138255769"/>
      <w:bookmarkStart w:id="70" w:name="_Toc140669975"/>
      <w:bookmarkStart w:id="71" w:name="_Toc140670029"/>
      <w:bookmarkStart w:id="72" w:name="_Toc143177212"/>
      <w:r w:rsidRPr="000C6EFE">
        <w:rPr>
          <w:rFonts w:ascii="Myanmar Text" w:eastAsia="Zawgyi-One" w:hAnsi="Myanmar Text" w:cs="Myanmar Text"/>
          <w:lang w:bidi="my-MM"/>
        </w:rPr>
        <w:t>ပှၤပာ်ဖှိၣ်ထီၣ်သးကတိၤသကိးတၢ်အကရူၢ်တဖၣ်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691BD607" w14:textId="7E075049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ပှၤပာ်ဖှိၣ်ထီၣ်သးကတိၤသကိးတၢ်အကရူၢ်တဖၣ်စးထီၣ်ဖဲ၂၀၂၂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အနံၣ်ကတၢၢ်န့ၣ်လီၤ.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အ၀ဲသ့ၣ်ထံၣ်န့ၢ်တၢ်ဂ့ၢ်ခိၣ်တီ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၆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ံၤလၢအအိၣ်လိၤလိၤဒီးတၢ်လီၢ်က၀ီၤအခိၣ်သ့ၣ်လၢတၢ်အၢၣ်လီၤတူၢ်လၢတၢ်ဃုထံၣ်န့ၢ်တၢ်ဂ့ၢ်အပတီၢ်အပူၤန့ၣ်လီၤ.</w:t>
      </w:r>
    </w:p>
    <w:p w14:paraId="6BEEAD4C" w14:textId="377BCAD7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ပှၤပာ်ဖှိၣ်ထီၣ်သးကတိၤသကိးတၢ်အကရူၢ်တဖုစုာ်စုာ်န့ၣ်ဘၣ်တၢ်တီခိၣ်ရိၣ်မဲသကိးအီၤခီဖျိ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အကရူၢ်ဖိဒီး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အပှၤပၣ်ဃုၥ်ပၣ်ဂီၢ်တဖၣ်,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အ၀ဲသ့ၣ်အဟံၣ်ဖိဃီဖိတဖၣ်,အ၀ဲသ့ၣ်အပှၤကွၢ်ထွဲကဟုကယာ်အ၀ဲသ့ၣ်တဖၣ်,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ကရၢအဒ့အခၢၣ်စးတဖၣ်ဒီးတၢ်ဂ့ၢ်အဖီခိၣ်ပှၤစဲၣ်နီၤလၢအအိၣ်လၢ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74F8F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ဟဲထီၣ်</w:t>
      </w:r>
      <w:r w:rsidR="00074F8F">
        <w:rPr>
          <w:rFonts w:ascii="Myanmar Text" w:eastAsia="Zawgyi-One" w:hAnsi="Myanmar Text" w:cs="Myanmar Text"/>
          <w:cs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၀ဲဒၣ်န့ၣ်လီၤ.</w:t>
      </w:r>
    </w:p>
    <w:p w14:paraId="3E7B25E2" w14:textId="2CDD3ECA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ပှၤခဲလၢာ်ခဲဆ့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၃၈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ဂၤဟဲထီၣ်ပှၤပာ်ထီၣ်သးကတိၤသကိးတၢ်အကရူၢ်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၆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ကရူၢ်တခါစုာ်စုာ်ထံၣ်လိာ်အသးခဲလၢာ်ခဲဆ့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ဘျီလီၤ.</w:t>
      </w:r>
    </w:p>
    <w:p w14:paraId="156930E3" w14:textId="77777777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ပာ်ဖှိၣ်ထီၣ်သးကတိၤသကိးတၢ်အကရူၢ်တဖၣ်အတၢ်ပညိၣ်မ့ၢ်တၢ်ကမၤလိနီၤဟ့ၣ်လိာ်သးတၢ်ဖံးတၢ်မၤတဖၣ်ဒီးတၢ်အစၢတဖၣ်လၢတၢ်ကတုၤထီၣ်ဖီတၢၣ်တဖၣ်လၢတၢ်ဃုထံၣ်သ့ၣ်ညါတၢ်ဂ့ၢ်အပတီၢ်န့ၣ်လီၤ.</w:t>
      </w:r>
    </w:p>
    <w:p w14:paraId="7F852983" w14:textId="77777777" w:rsidR="00BF6E5B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bookmarkStart w:id="73" w:name="_Toc256000012"/>
      <w:bookmarkStart w:id="74" w:name="_Toc137148799"/>
      <w:bookmarkStart w:id="75" w:name="_Toc137149430"/>
      <w:bookmarkStart w:id="76" w:name="_Toc137150036"/>
      <w:bookmarkStart w:id="77" w:name="_Toc138233318"/>
      <w:bookmarkStart w:id="78" w:name="_Toc138244596"/>
      <w:bookmarkStart w:id="79" w:name="_Toc138255770"/>
      <w:bookmarkStart w:id="80" w:name="_Toc140669976"/>
      <w:bookmarkStart w:id="81" w:name="_Toc140670030"/>
      <w:bookmarkStart w:id="82" w:name="_Toc143177213"/>
      <w:r w:rsidRPr="000C6EFE">
        <w:rPr>
          <w:rFonts w:ascii="Myanmar Text" w:eastAsia="Zawgyi-One" w:hAnsi="Myanmar Text" w:cs="Myanmar Text"/>
          <w:lang w:bidi="my-MM"/>
        </w:rPr>
        <w:t>ပှၤတ၀ၢတၢ်တဲသကိးတၢ်တဖၣ်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32967782" w14:textId="395BD4BD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ပှၤတ၀ၢတၢ်တဲသကိးတဖၣ်ကဲထီၣ်အသးဖဲ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နံၣ်အထီၣ်န့ၣ်လီၤ.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တၢ်သ့ၣ်တဖၣ်ဘၣ်တၢ်မၤအီၤတအိၣ်ဒီးတၢ်ပာ်လီၤတၢ်ဘျၢ</w:t>
      </w:r>
      <w:r w:rsidR="00074F8F">
        <w:rPr>
          <w:rFonts w:ascii="Myanmar Text" w:eastAsia="Zawgyi-One" w:hAnsi="Myanmar Text" w:cs="Myanmar Text"/>
          <w:cs/>
          <w:lang w:bidi="my-MM"/>
        </w:rPr>
        <w:t>ဃံး</w:t>
      </w:r>
      <w:r w:rsidRPr="000C6EFE">
        <w:rPr>
          <w:rFonts w:ascii="Myanmar Text" w:eastAsia="Zawgyi-One" w:hAnsi="Myanmar Text" w:cs="Myanmar Text"/>
          <w:lang w:bidi="my-MM"/>
        </w:rPr>
        <w:t>ဃံး,အါတက့ၢ်ပှၤတဂၤစုာ်စုာ်ပာ်ဖှိၣ်ထီၣ်အသးဒီး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အပှၤတ၀ၢတဖၣ်န့ၣ်လီၤ.</w:t>
      </w:r>
    </w:p>
    <w:p w14:paraId="517385E0" w14:textId="00386DDD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ဲသကိးတၢ်တဖၣ်ဘၣ်တၢ်ရဲၣ်ကျဲၤမၤတၢ်ခီဖျိအ၀ဲသ့ၣ်အပှၤတ၀ၢဖိလၢတၢ်နာ်အီၤတဂၤလၢအတၢ်ရ့လိာ်ဘၣ်ထွဲအိၣ်ပာ်ဒီးကရူၢ်အံ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တၢ်တဲသကိးသ့ၣ်တဖၣ်အံၤအတၢ်ပညိၣ်မ့ၢ်တၢ်ကနၣ်ဟူဘၣ်ပှၤလၢ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ညီနုၢ်တဒုးပာ်ဃုာ်ပာ်ဂီၢ်လၢအတၢ်မၤအပူၤဂ့ၤဂ့ၤတဖၣ်,ပှၤလၢအတၢ်အိၣ်သးစှၤလၢကပာ်ဃုာ်ပာ်ဂီၢ်လၢလီပှာ်ယဲၤအဖီခိၣ်တဖၣ်န့ၣ်လီၤ.</w:t>
      </w:r>
    </w:p>
    <w:p w14:paraId="57E3BF6F" w14:textId="43EF1D81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ပှၤပၣ်ဃုၥ်ပၣ်ဂီၢ်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၁၅၀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ဂၤဃၣ်ဃၣ်ပၣ်ဃုာ်ပၣ်ဂီၢ်လၢ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တၢ်တဲသကိးတၢ်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၁၅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ဘျီလၢအဘၣ်တၢ်မၤအီၤလၢထံကီၢ်တၢ်လီၢ်၀း၀းအပူၤန့ၣ်လီၤ.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အမူအဒါလၢတၢ်တဲသကိးသ့ၣ်တဖၣ်အံၤအပူၤန့ၣ်မ့ၢ်တၢ်ကကနၣ်တၢ်န့ၣ်လီၤ.</w:t>
      </w:r>
    </w:p>
    <w:p w14:paraId="5733F617" w14:textId="75D9346D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တၢ်တဲသကိးတၢ်အါမံၤန့ၣ်ဘၣ်တၢ်တဲသကိးအီၤလၢအ၀ဲသ့ၣ်အကျိာ်လီၤ.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လၢတၢ်ဂ့ၢ်သ့ၣ်တဖၣ်အံၤအပူၤ,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တၢ်ကွဲးလီၤလၢတၢ်နဲၣ်ဖျါထီၣ်က့ၤအဂ့ၢ်အကျိၤန့ၣ်ဘၣ်တၢ်ကျိးထံက့ၤအီၤဆူအဲးကလံးအကျိာ်န့ၣ်.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တဲသကိးတဖၣ်အံၤပၣ်ဃုာ်ဆူညါတၢ်တၢၣ်ပီၣ်တဲသကိးလၢတၢ်မၤလိန့ၢ်ဒီးတၢ်ဖံးတၢ်မၤလၢတၢ်တဲသကိးအီၤလၢကရူၢ်ပာ်ဖှိၣ်တဲသကိးတၢ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မၤလီၤတံၢ်၀ဲဒၣ်လၢတၢ်ဖံးတၢ်မၤတဖၣ်နဲၣ်ဖျါတၢ်လိၣ်ဘၣ်လၢအအိၣ်ဒီး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အကျါ,အ၀ဲသ့ၣ်အဟံၣ်ဖိဃီဖိတဖၣ်ဒီးအ၀ဲသ့ၣ်အပှၤကွၢ်ထွဲကဟုကယာ်အီၤတဖၣ်အနီၢ်ဂံၢ်အါကတၢၢ်န့ၣ်လီၤ.</w:t>
      </w:r>
    </w:p>
    <w:p w14:paraId="7F74B85A" w14:textId="77777777" w:rsidR="00BF6E5B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bookmarkStart w:id="83" w:name="_Toc256000013"/>
      <w:bookmarkStart w:id="84" w:name="_Toc137148800"/>
      <w:bookmarkStart w:id="85" w:name="_Toc137149431"/>
      <w:bookmarkStart w:id="86" w:name="_Toc137150037"/>
      <w:bookmarkStart w:id="87" w:name="_Toc138233319"/>
      <w:bookmarkStart w:id="88" w:name="_Toc138244597"/>
      <w:bookmarkStart w:id="89" w:name="_Toc138255771"/>
      <w:bookmarkStart w:id="90" w:name="_Toc140669977"/>
      <w:bookmarkStart w:id="91" w:name="_Toc140670031"/>
      <w:bookmarkStart w:id="92" w:name="_Toc143177214"/>
      <w:r w:rsidRPr="000C6EFE">
        <w:rPr>
          <w:rFonts w:ascii="Myanmar Text" w:eastAsia="Zawgyi-One" w:hAnsi="Myanmar Text" w:cs="Myanmar Text"/>
          <w:lang w:bidi="my-MM"/>
        </w:rPr>
        <w:lastRenderedPageBreak/>
        <w:t>တၢ်ဂ့ၢ်တၢ်ကျိၤအတၢ်ရဲၣ်တၢ်ကျဲၤတဖၣ်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3BD15965" w14:textId="271F1265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ီပှာ်ယဲၤအဖီခိၣ်တၢ်ဟ့ၣ်လီၤတၢ်ဂ့ၢ်တၢ်ကျိၤအတၢ်ရဲၣ်တၢ်ကျဲၤလၢကမျၢၢ်တဖၣ်အဂီၢ်န့ၣ်ကဲထီၣ်အသးဖဲဖ့ၤဘြူၤအါရံ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နံၣ်န့ၣ်လီၤ.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ဖဲတၢ်ရဲၣ်တၢ်ကျဲၤသ့ၣ်တဖၣ်အံၤအကတီၢ်,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နီၤဟ့ၣ်တၢ်ထံၣ်န့ၢ်အစၢတဖၣ်လၢကရူၢ်ပာ်ဖှိၣ်ထီၣ်သးတဲသကိးတၢ်ဒီးပှၤတ၀ၢတၢ်တဲသကိးတၢ်တဖၣ်အပူၤလီၤ.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တၢ်ရဲၣ်တၢ်ကျဲၤတဖၣ်န့ၣ်ပညိၣ်လီၤ၀ဲဒၣ်လၢမ့ၢ်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န့ၣ်တၢ်မၤဂ့ၤထီၣ်အီၤလၢပှၤလၢအအိၣ်ဒီးသးနီၢ်ခိက့ၢ်ဂီၤတလၢတပှဲၤတဆူၣ်တချ့လၢအအိၣ်ဟဲလၢ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အကျါအဂီၢ်ကသ့ဒ်လဲၣ်န့ၣ်လီၤ.</w:t>
      </w:r>
    </w:p>
    <w:p w14:paraId="695F458A" w14:textId="30886AE8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ပှၤဟဲထီၣ်တၢ်ရဲၣ်တၢ်ကျဲၤတဖၣ်ပၣ်ဃုာ်ကမျၢၢ်တဖၣ်လၢအီးစတြ့လယါတၢ်လီၢ်၀း၀းလီၤ.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အိၣ်ဟဲလၢလုၢ်လၢ်ဒီးကျိာ်အတၢ်အိၣ်သးလၢတဒ်သိးလိာ်အသးတဖၣ်ဒီးအိၣ်မူအိၣ်ဂဲၤလဲၤခီဖျိဘၣ်တၢ်ဒီးသးနီၢ်ခိက့ၢ်ဂီၤတလၢတပှဲၤတဆူၣ်တချ့တဖၣ်လီၤ.</w:t>
      </w:r>
    </w:p>
    <w:p w14:paraId="06FBB4C6" w14:textId="77777777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ဟဲထီၣ်တၢ်ရဲၣ်တၢ်ကျဲၤတဖၣ်ဘၣ်တၢ်ဟ့ၣ်သဆၣ်ထီၣ်အီၤလၢကနီၤဟ့ၣ်အ၀ဲသ့ၣ်အတၢ်ထံၣ်တၢ်ပာ်သး,တၢ်ဆိကမိၣ်တဖၣ်ဒီးတၢ်လဲၤခီဖျိတဖၣ်ခီဖျိအံမ့(လ),တၢ်ဃုသ့ၣ်ညါမၤလိ(survey)အတၢ်စံးဆၢမ့တမ့ၢ်တၢ်တီၣ်ဖျါထီၣ်တၢ်ဂ့ၢ်န့ၣ်လီၤ.</w:t>
      </w:r>
    </w:p>
    <w:p w14:paraId="0152CA27" w14:textId="1E4E4BB8" w:rsidR="003961E2" w:rsidRPr="000C6EFE" w:rsidRDefault="000D619D" w:rsidP="003961E2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ပှၤကညီအဂၤ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၅၀၀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ဃၣ်ဃၣ်ထီၣ်၀ဲဒၣ်တၢ်ရဲၣ်တၢ်ကျဲၤ၃ခါန့ၣ်လီၤ.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ပှၤဟဲထီၣ်တၢ်ရဲၣ်တၢ်ကျဲၤတဖၣ်ဘၣ်တၢ်ဆဲးကျိးလူၤထွဲအခံဒီးတၢ်တီၣ်ထီၣ်တၢ်ကွဲး၁၄၀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ခါလၢအဘၣ်တၢ်ဟ့ၣ်အီၤခီဖျိ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တၢ်ဃုသ့ၣ်ညါမၤလိ(survey)အတၢ်ခီဆၢ,အံမ့(လ)တဖၣ်ဒီးတၢ်တီၣ်ဖျါထီၣ်န့ၣ်လီၤ.</w:t>
      </w:r>
    </w:p>
    <w:p w14:paraId="6021F2D0" w14:textId="1FFBD0BF" w:rsidR="00331486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တၢ်ဂ့ၢ်တၢ်ကျိၤအတၢ်ရဲၣ်တၢ်ကျဲၤတခါဘၣ်တၢ်မၤစ့ၢ်ကီးအီၤလၢပှၤဟ့ၣ်တၢ်တဖၣ်အဂီၢ်လီၤ.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တၢ်ရဲၣ်တၢ်ကျဲၤတခါအံၤဘၣ်တၢ်မၤအီၤခီဖျိ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Services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(NDS)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အတဲသကိး၀ဲဒၣ်မ့ၢ်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အပှၤပာ်ဃုာ်ပာ်ဂီၢ်တဖၣ်အဂီၢ်ဒ်လဲၣ်,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ပညိၣ်လီၤလၢတၢ်ဂ့ၢ်ဒ်လဲၣ်ဒီးတၢ်အစၢလၢအဘၣ်ထွဲဒီးပှၤဟ့ၣ်တၢ်မၤစၢၤအတၢ်ဖံးတၢ်မၤတဖၣ်န့ၣ်လီၤ.</w:t>
      </w:r>
    </w:p>
    <w:p w14:paraId="116CFBB2" w14:textId="77777777" w:rsidR="00BF6E5B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bookmarkStart w:id="93" w:name="_Toc256000014"/>
      <w:bookmarkStart w:id="94" w:name="_Toc138233320"/>
      <w:bookmarkStart w:id="95" w:name="_Toc138244598"/>
      <w:bookmarkStart w:id="96" w:name="_Toc138255772"/>
      <w:bookmarkStart w:id="97" w:name="_Toc140669978"/>
      <w:bookmarkStart w:id="98" w:name="_Toc140670032"/>
      <w:bookmarkStart w:id="99" w:name="_Toc143177215"/>
      <w:r w:rsidRPr="000C6EFE">
        <w:rPr>
          <w:rFonts w:ascii="Myanmar Text" w:eastAsia="Zawgyi-One" w:hAnsi="Myanmar Text" w:cs="Myanmar Text"/>
          <w:lang w:bidi="my-MM"/>
        </w:rPr>
        <w:t>ထံကီၢ်ပှၤပၣ်ဃုာ်မၤသကိးတၢ်အတၢ်ဘၣ်ထွဲမၤတၢ်</w:t>
      </w:r>
      <w:bookmarkEnd w:id="93"/>
      <w:bookmarkEnd w:id="94"/>
      <w:bookmarkEnd w:id="95"/>
      <w:bookmarkEnd w:id="96"/>
      <w:bookmarkEnd w:id="97"/>
      <w:bookmarkEnd w:id="98"/>
      <w:bookmarkEnd w:id="99"/>
    </w:p>
    <w:p w14:paraId="1D008A59" w14:textId="0464A73A" w:rsidR="00BF6E5B" w:rsidRPr="000C6EFE" w:rsidRDefault="000D619D" w:rsidP="00FD766B">
      <w:pPr>
        <w:rPr>
          <w:rFonts w:ascii="Myanmar Text" w:hAnsi="Myanmar Text" w:cs="Myanmar Text"/>
          <w:bCs/>
          <w:lang w:bidi="my-MM"/>
        </w:rPr>
      </w:pPr>
      <w:r w:rsidRPr="000C6EFE">
        <w:rPr>
          <w:rFonts w:ascii="Myanmar Text" w:eastAsia="Zawgyi-One" w:hAnsi="Myanmar Text" w:cs="Myanmar Text"/>
          <w:bCs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ကွဲမုာ်၀ဲဒၣ်တၢ်ကရၢကရိတဘျုးခါလၢတၢ်ကနီၤဟ့ၣ်အ၀ဲသ့ၣ်အတၢ်ထံၣ်တၢ်ပာ်သးခီဖျိတၢ်ကွဲးဆဲးကျိးဆဲးကျၢမ့တမ့ၢ်နီၢ်တဂၤစုာ်စုာ်တၢ်တဲသကိးတၢ်ဖဲ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၂၀၂၂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နံၣ်အလၢာ်န့ၣ်လီၤ.</w:t>
      </w:r>
    </w:p>
    <w:p w14:paraId="20A78535" w14:textId="0DFAF5A2" w:rsidR="00786806" w:rsidRDefault="000D619D" w:rsidP="00786806">
      <w:pPr>
        <w:rPr>
          <w:rFonts w:ascii="Myanmar Text" w:eastAsia="Zawgyi-One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နီၢ်တဂၤစုာ်စုာ်တၢ်တၢၣ်ပီၣ်တဲသကိးန့ၣ်ဘၣ်တၢ်မၤအီၤဃုာ်ဒီးတၢ်ကရၢကရိအခါ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လၢအကဲခၢၣ်စး၀ဲဒၣ်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အပှၤတ၀ၢလၢအအိၣ်လၢအီးစတြ့လယါန့ၣ်လီၤ.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တၢ်ကရၢကရိလၢအပၣ်ဃုာ်ပၣ်ဂီၢ်လၢတၢ်တၢၣ်ပီၣ်တဲသကိးတခါအံၤအပူၤအစရီတခါန့ၣ်တၢ်ထံၣ်န့ၢ်အီၤသ့၀ဲဒၣ်ဖဲ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hyperlink w:anchor="_7._Appendix_B" w:history="1"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လံာ်ဘၣ်ထွဲ</w:t>
        </w:r>
        <w:r w:rsidR="000C6EFE" w:rsidRPr="000C6EFE">
          <w:rPr>
            <w:rStyle w:val="Hyperlink"/>
            <w:rFonts w:ascii="Myanmar Text" w:eastAsia="Zawgyi-One" w:hAnsi="Myanmar Text" w:cs="Myanmar Text"/>
            <w:lang w:bidi="my-MM"/>
          </w:rPr>
          <w:t> </w:t>
        </w:r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ခ</w:t>
        </w:r>
      </w:hyperlink>
      <w:bookmarkStart w:id="100" w:name="_Toc256000015"/>
      <w:bookmarkStart w:id="101" w:name="_Toc137148801"/>
      <w:bookmarkStart w:id="102" w:name="_Toc137149432"/>
      <w:bookmarkStart w:id="103" w:name="_Toc137150038"/>
      <w:bookmarkStart w:id="104" w:name="_Toc138233321"/>
      <w:bookmarkStart w:id="105" w:name="_Toc138244599"/>
      <w:bookmarkStart w:id="106" w:name="_Toc138255773"/>
      <w:bookmarkStart w:id="107" w:name="_Toc140669979"/>
      <w:bookmarkStart w:id="108" w:name="_Toc140670033"/>
      <w:bookmarkStart w:id="109" w:name="_Toc143177216"/>
      <w:r w:rsidR="00786806" w:rsidRPr="00786806">
        <w:rPr>
          <w:rFonts w:ascii="Myanmar Text" w:eastAsia="Zawgyi-One" w:hAnsi="Myanmar Text" w:cs="Myanmar Text"/>
          <w:lang w:bidi="my-MM"/>
        </w:rPr>
        <w:t> </w:t>
      </w:r>
      <w:r w:rsidR="00786806" w:rsidRPr="00786806">
        <w:rPr>
          <w:rFonts w:ascii="Myanmar Text" w:eastAsia="Zawgyi-One" w:hAnsi="Myanmar Text" w:cs="Myanmar Text"/>
          <w:cs/>
          <w:lang w:bidi="my-MM"/>
        </w:rPr>
        <w:t>အပူၤန့ၣ်လီၤ.</w:t>
      </w:r>
    </w:p>
    <w:p w14:paraId="73340B22" w14:textId="4852843A" w:rsidR="00BF6E5B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၂၀၂၃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တၢ်အိၣ်ဖှိၣ်ဖးဒိၣ်အမူး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2E9C1A54" w14:textId="225F2C72" w:rsidR="00BF6E5B" w:rsidRPr="000C6EFE" w:rsidRDefault="000D619D" w:rsidP="00FD766B">
      <w:pPr>
        <w:rPr>
          <w:rFonts w:ascii="Myanmar Text" w:hAnsi="Myanmar Text" w:cs="Myanmar Text"/>
          <w:bCs/>
          <w:lang w:bidi="my-MM"/>
        </w:rPr>
      </w:pPr>
      <w:r w:rsidRPr="000C6EFE">
        <w:rPr>
          <w:rFonts w:ascii="Myanmar Text" w:eastAsia="Zawgyi-One" w:hAnsi="Myanmar Text" w:cs="Myanmar Text"/>
          <w:bCs/>
          <w:lang w:bidi="my-MM"/>
        </w:rPr>
        <w:t>ဖီတၢၣ်တဖၣ်ဒီးတၢ်ဖံးတၢ်မၤတဖၣ်လၢတၢ်ပာ်ဖှိၣ်ဒုးကဲထီၣ်အီၤခီဖျိတၢ်ပၣ်ဃုာ်မၤသကိးတၢ်အတၢ်ဟူးတၢ်ဂဲၤခဲလၢာ်န့ၣ်ဘၣ်တၢ်မၤကွၢ်အီၤဃုာ်ဒီး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ဖဲ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၂၀၂၃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အတၢ်အိၣ်ဖှိၣ်ဖးဒိၣ်အပူၤန့ၣ်လီၤ.</w:t>
      </w:r>
    </w:p>
    <w:p w14:paraId="35AACF79" w14:textId="75000F55" w:rsidR="00BF6E5B" w:rsidRPr="000C6EFE" w:rsidRDefault="000D619D" w:rsidP="00FD766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Cs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အတၢ်အိၣ်ဖှိၣ်ဖးဒိၣ်အတၢ်ပညိၣ်မ့ၢ်တၢ်ကတဲသကိး,နဲၣ်ဖျါဒီးပာ်ပနီၣ်ဖီတၢၣ်ဒီးတၢ်ဖံးတၢ်မၤလၢတၢ်ဆှၢနုာ်အီၤဒီးထံၣ်န့ၢ်တၢ်လီၤဟိမ့တမ့ၢ်တၢ်လီၢ်တမံၤလၢ်လၢ်လၢတၢ်ကြၢးမၤဂ့ၤထီၣ်အီၤန့ၣ်လီၤ.</w:t>
      </w:r>
    </w:p>
    <w:p w14:paraId="74E62F51" w14:textId="5EB60607" w:rsidR="00BF6E5B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bookmarkStart w:id="110" w:name="_Toc256000016"/>
      <w:bookmarkStart w:id="111" w:name="_Toc138255774"/>
      <w:bookmarkStart w:id="112" w:name="_Toc140669980"/>
      <w:bookmarkStart w:id="113" w:name="_Toc140670034"/>
      <w:bookmarkStart w:id="114" w:name="_Toc138244600"/>
      <w:bookmarkStart w:id="115" w:name="_Toc143177217"/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တၢ်မၤအကျဲခိၣ်သ့ၣ်တူၢ်လိာ်ပာ်ဂၢၢ်ပာ်ကျၢၤ</w:t>
      </w:r>
      <w:bookmarkEnd w:id="110"/>
      <w:bookmarkEnd w:id="111"/>
      <w:bookmarkEnd w:id="112"/>
      <w:bookmarkEnd w:id="113"/>
      <w:bookmarkEnd w:id="114"/>
      <w:bookmarkEnd w:id="115"/>
    </w:p>
    <w:p w14:paraId="3DB238E0" w14:textId="4756C0D8" w:rsidR="00AF3A75" w:rsidRPr="000C6EFE" w:rsidRDefault="000D619D" w:rsidP="00AF3A75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ူၢ်လိာ်ပာ်ဂၢၢ်ပာ်ကျၢၤတၢ်မၤအကျဲခိၣ်သ့ၣ်ဒီးတၢ်ဖံးတၢ်မၤအတၢ်ရဲၣ်တၢ်ကျဲၤအတၢ်ကွဲးပတြီာ်လၢခံကတၢၢ်ဖဲလီပှာ်ယဲၤအဖီခိၣ်တၢ်ထံၣ်လိာ်သးဖဲအီးကူ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793CCC5A" w14:textId="4A68B4A2" w:rsidR="006D737F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တူၢ်လိာ်ပာ်ဂၢၢ်ပာ်ကျၢၤ၀ဲဒၣ်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2C7896E0" w14:textId="77777777" w:rsidR="00376387" w:rsidRPr="000C6EFE" w:rsidRDefault="000D619D" w:rsidP="006D737F">
      <w:pPr>
        <w:pStyle w:val="ListParagraph"/>
        <w:numPr>
          <w:ilvl w:val="0"/>
          <w:numId w:val="47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တၢ်ပၢဆှၢရဲၣ်ကျဲၤအကျိၤအကျဲလၢတၢ်မၤအကျဲခိၣ်သ့ၣ်အဂီၢ်</w:t>
      </w:r>
    </w:p>
    <w:p w14:paraId="2940E4B8" w14:textId="77777777" w:rsidR="00376387" w:rsidRPr="000C6EFE" w:rsidRDefault="000D619D" w:rsidP="001F6B92">
      <w:pPr>
        <w:pStyle w:val="ListParagraph"/>
        <w:keepNext/>
        <w:numPr>
          <w:ilvl w:val="0"/>
          <w:numId w:val="47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တၢ်ရဲၣ်တၢ်ကျဲၤလၢတၢ်ကကွၢ်ဟုၣ်ဒီးပာ်ဖျါထီၣ်ဘၣ်ဃးတၢ်မၤအကျဲခိၣ်သ့ၣ်</w:t>
      </w:r>
    </w:p>
    <w:p w14:paraId="39933C6A" w14:textId="77777777" w:rsidR="00BF6E5B" w:rsidRPr="000C6EFE" w:rsidRDefault="000D619D" w:rsidP="00FD766B">
      <w:pPr>
        <w:pStyle w:val="ListParagraph"/>
        <w:numPr>
          <w:ilvl w:val="0"/>
          <w:numId w:val="47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အ၀ဲသ့ၣ်အမူအဒါလၢအအိၣ်၀ဲဒၣ်ဆူညါန့ၣ်လီၤ.</w:t>
      </w:r>
    </w:p>
    <w:p w14:paraId="6081729E" w14:textId="77777777" w:rsidR="00BF6E5B" w:rsidRPr="000C6EFE" w:rsidRDefault="000D619D" w:rsidP="009F554B">
      <w:pPr>
        <w:pStyle w:val="Heading4"/>
        <w:rPr>
          <w:rFonts w:ascii="Myanmar Text" w:hAnsi="Myanmar Text" w:cs="Myanmar Text"/>
          <w:lang w:bidi="my-MM"/>
        </w:rPr>
      </w:pPr>
      <w:bookmarkStart w:id="116" w:name="_Toc256000017"/>
      <w:bookmarkStart w:id="117" w:name="_Toc137148802"/>
      <w:bookmarkStart w:id="118" w:name="_Toc137149433"/>
      <w:bookmarkStart w:id="119" w:name="_Toc137150039"/>
      <w:bookmarkStart w:id="120" w:name="_Toc138233322"/>
      <w:bookmarkStart w:id="121" w:name="_Toc138244601"/>
      <w:bookmarkStart w:id="122" w:name="_Toc138255775"/>
      <w:bookmarkStart w:id="123" w:name="_Toc140670035"/>
      <w:bookmarkStart w:id="124" w:name="_Toc143177218"/>
      <w:r w:rsidRPr="000C6EFE">
        <w:rPr>
          <w:rFonts w:ascii="Myanmar Text" w:eastAsia="Zawgyi-One" w:hAnsi="Myanmar Text" w:cs="Myanmar Text"/>
          <w:lang w:bidi="my-MM"/>
        </w:rPr>
        <w:t>တၢ်ဟ့ၣ်လီၤဒီးတၢ်ပဲာ်ထံနီၤဖးအပတီၢ်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14:paraId="6116F582" w14:textId="2C4337B7" w:rsidR="00BF6E5B" w:rsidRPr="000C6EFE" w:rsidRDefault="000D619D" w:rsidP="00BF6E5B">
      <w:pPr>
        <w:rPr>
          <w:rFonts w:ascii="Myanmar Text" w:hAnsi="Myanmar Text" w:cs="Myanmar Text"/>
          <w:szCs w:val="22"/>
          <w:lang w:bidi="my-MM"/>
        </w:rPr>
      </w:pPr>
      <w:r w:rsidRPr="000C6EFE">
        <w:rPr>
          <w:rFonts w:ascii="Myanmar Text" w:eastAsia="Zawgyi-One" w:hAnsi="Myanmar Text" w:cs="Myanmar Text"/>
          <w:szCs w:val="22"/>
          <w:lang w:bidi="my-MM"/>
        </w:rPr>
        <w:t>တၢ်မၤအပတီၢ်လၢခံကတၢၢ်တပတီၢ်လၢအဘၣ်ထွဲဒီးတၢ်ပာ်ဖှိၣ်ဒုးအိၣ်ထီၣ်သကိးအကျိၤအကျဲန့ၣ်မ့ၢ်တၢ်ဟ့ၣ်လီၤ,တၢ်မၤလၢထီၣ်ပှဲၤထီၣ်ဒီးတၢ်ပဲာ်ထံနီၤဖးဘၣ်ထွဲဒီး</w:t>
      </w:r>
      <w:r w:rsidR="000C6EFE" w:rsidRPr="000C6EFE">
        <w:rPr>
          <w:rFonts w:ascii="Myanmar Text" w:eastAsia="Zawgyi-One" w:hAnsi="Myanmar Text" w:cs="Myanmar Text"/>
          <w:szCs w:val="22"/>
          <w:lang w:bidi="my-MM"/>
        </w:rPr>
        <w:t> </w:t>
      </w:r>
      <w:r w:rsidRPr="000C6EFE">
        <w:rPr>
          <w:rFonts w:ascii="Myanmar Text" w:eastAsia="Zawgyi-One" w:hAnsi="Myanmar Text" w:cs="Myanmar Text"/>
          <w:szCs w:val="22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szCs w:val="22"/>
          <w:lang w:bidi="my-MM"/>
        </w:rPr>
        <w:t> </w:t>
      </w:r>
      <w:r w:rsidRPr="000C6EFE">
        <w:rPr>
          <w:rFonts w:ascii="Myanmar Text" w:eastAsia="Zawgyi-One" w:hAnsi="Myanmar Text" w:cs="Myanmar Text"/>
          <w:szCs w:val="22"/>
          <w:lang w:bidi="my-MM"/>
        </w:rPr>
        <w:t>အတၢ်မၤအကျဲခိၣ်သ့ၣ်အသီတခါန့ၣ်လီၤ.</w:t>
      </w:r>
    </w:p>
    <w:p w14:paraId="48D55B76" w14:textId="48B4D612" w:rsidR="00863C7F" w:rsidRPr="000C6EFE" w:rsidRDefault="000D619D" w:rsidP="00BF6E5B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တၢ်ဖံးတၢ်မၤအတၢ်ရဲၣ်တၢ်ကျဲၤအံၤအိၣ်တပူၤဃီဒီးတၢ်မၤအကျဲခိၣ်သ့ၣ်တခါအံၤလီၤ.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ပဲာ်ထံနီၤဖးဆူညါကအိၣ်၀ဲဒၣ်လၢတၢ်ကမၤလီၤတံၢ်တၢ်ဖံးတၢ်မၤအတၢ်ရဲၣ်တၢ်ကျဲၤန့ၣ်တၢ်မၤလၢထီၣ်ပှဲၤထီၣ်အီၤတုၤ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လီၤတီၤလီၤန့ၣ်လီၤ.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တၢ်ဖံးတၢ်မၤအတၢ်ရဲၣ်တၢ်ကျဲၤကွဲးရဲၣ်လီၤတၢ်ပဲာ်ထံနီၤဖးအကျိၤအကျဲလၢတၢ်အံၤအဂီၢ်လီၤ.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န့ၣ်ဟ့ၣ်လီၤအသးမၤတၢ်လၢတၢ်ပာ်ဖှိၣ်ဒုးအိၣ်ထီၣ်သကိးတၢ်အပူၤန့ၣ်လီၤ.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ဟ့ၣ်လီၤစ့ၢ်ကီးအသးလၢတၢ်ကဟ့ၣ်လီၤဒီးပဲာ်ထံနီၤဖးက့ၤတၢ်မၤအကျဲခိၣ်သ့ၣ်န့ၣ်လီၤ.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ခီဖျိတၢ်မၤကဲထီၣ်တၢ်ဟ့ၣ်လီၤအသးကမၤတၢ်ဒ်အံၤတဖၣ်အဃိ,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အံၤနၢ်ပၢၢ်,ခီဆၢဒီးဟ့ၣ်လီၤတၢ်လၢ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အပှၤတ၀ၢတဖၣ်အဂီၢ်ဂ့ၤန့ၢ်အလီၢ်သ့လီၤ.</w:t>
      </w:r>
    </w:p>
    <w:p w14:paraId="3C229289" w14:textId="3CB22C4B" w:rsidR="00BF6E5B" w:rsidRPr="000C6EFE" w:rsidRDefault="003D186B" w:rsidP="00BF6E5B">
      <w:pPr>
        <w:pStyle w:val="Heading3"/>
        <w:rPr>
          <w:rFonts w:ascii="Myanmar Text" w:hAnsi="Myanmar Text" w:cs="Myanmar Text"/>
          <w:lang w:bidi="my-MM"/>
        </w:rPr>
      </w:pPr>
      <w:bookmarkStart w:id="125" w:name="_Toc256000018"/>
      <w:bookmarkStart w:id="126" w:name="_Toc138233323"/>
      <w:bookmarkStart w:id="127" w:name="_Toc138244602"/>
      <w:r>
        <w:rPr>
          <w:rFonts w:ascii="Myanmar Text" w:eastAsia="Zawgyi-One" w:hAnsi="Myanmar Text" w:cs="Myanmar Text"/>
          <w:lang w:bidi="my-MM"/>
        </w:rPr>
        <w:t>2.3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တၢ်ပၢဆှၢရဲၣ်ကျဲၤဒီးတၢ်ပာ်ဖျါထီၣ်</w:t>
      </w:r>
      <w:bookmarkEnd w:id="125"/>
      <w:bookmarkEnd w:id="126"/>
      <w:bookmarkEnd w:id="127"/>
    </w:p>
    <w:p w14:paraId="155C755A" w14:textId="6C42AC28" w:rsidR="009C3A3D" w:rsidRPr="000C6EFE" w:rsidRDefault="000D619D" w:rsidP="009C3A3D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ၢတၢ်ကတုၤထီၣ်ဖီတၢၣ်လၢအဘၣ်ဃးဒီးတၢ်မၤအကျဲခိၣ်သ့ၣ်တဖၣ်အံၤအဂီၢ်,တၢ်ရဲၣ်ကျဲၤပၢဆှၢလၢအအိၣ်ဖျါဆှံဆှံဒီးတၢ်ဟံးန့ၢ်မူဒါအက့ၢ်အဂီၤတဖၣ်ဘၣ်တၢ်ဒုးအိၣ်ထီၣ်အီ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သ့ၣ်တဖၣ်အံၤပၣ်ဃုာ်တၢ်မၤအတၢ်အိၣ်ဖျါဆှံဆှံဒီးတၢ်ပာ်ဖျါထီၣ်,တၢ်ကွၢ်ဟုၣ်ဒီးတၢ်ပဲာ်ထံနီၤဖး၀ဲဒၣ်တၢ်ဟူးတၢ်ဂဲၤတဖၣ်ဆူည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တၢ်အံၤကဆီၣ်ထွဲတၢ်မၤလၢထီၣ်ပှဲၤထီၣ်တၢ်မၤအကျဲခိၣ်သ့ၣ်န့ၣ်လီၤ.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အကမၤလီၤတံၢ်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အကရၢအဒ့ဒီးပှၤတ၀ၢတဖၣ်ဒိးန့ၢ်ဘၣ်တၢ်ထံၣ်တၢ်ပာ်သးဆူညါန့ၣ်လီၤ.</w:t>
      </w:r>
    </w:p>
    <w:p w14:paraId="170EC089" w14:textId="77777777" w:rsidR="00D95957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bookmarkStart w:id="128" w:name="_Toc256000019"/>
      <w:bookmarkStart w:id="129" w:name="_Toc138233324"/>
      <w:bookmarkStart w:id="130" w:name="_Toc138244603"/>
      <w:bookmarkStart w:id="131" w:name="_Toc138255777"/>
      <w:bookmarkStart w:id="132" w:name="_Toc140670037"/>
      <w:bookmarkStart w:id="133" w:name="_Toc143177220"/>
      <w:r w:rsidRPr="000C6EFE">
        <w:rPr>
          <w:rFonts w:ascii="Myanmar Text" w:eastAsia="Zawgyi-One" w:hAnsi="Myanmar Text" w:cs="Myanmar Text"/>
          <w:lang w:bidi="my-MM"/>
        </w:rPr>
        <w:t>တၢ်ရဲၣ်ကျဲၤပၢဆှၢ</w:t>
      </w:r>
      <w:bookmarkEnd w:id="128"/>
      <w:bookmarkEnd w:id="129"/>
      <w:bookmarkEnd w:id="130"/>
      <w:bookmarkEnd w:id="131"/>
      <w:bookmarkEnd w:id="132"/>
      <w:bookmarkEnd w:id="133"/>
    </w:p>
    <w:p w14:paraId="2BFCFC25" w14:textId="524834AF" w:rsidR="00D95957" w:rsidRPr="000C6EFE" w:rsidRDefault="000D619D" w:rsidP="00D95957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တၢ်ပာ်ဖျါထီၣ်ဒီးတၢ်ကွၢ်ဟုၣ်တၢ်မၤအကျိၤအကျဲလၢတၢ်မၤအကျဲခိၣ်သ့ၣ်အဂီၢ်န့ၣ်လူၤပိာ်မၤထွဲ၀ဲဒၣ်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Commonwealth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Evaluation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Policy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တၢ်အံၤပၣ်ဃုာ်တၢ်ထၢဖှိၣ်တၢ်ဂ့ၢ်တၢ်ကျိၤဒီးတၢ်လူၤကွၢ်ဟုၣ်တၢ်ဂုၤထီၣ်ပသီထီၣ်န့ၣ်လီၤ.</w:t>
      </w:r>
      <w:r w:rsidRPr="000C6EFE">
        <w:rPr>
          <w:rStyle w:val="FootnoteReference"/>
          <w:rFonts w:ascii="Myanmar Text" w:hAnsi="Myanmar Text" w:cs="Myanmar Text"/>
          <w:lang w:bidi="my-MM"/>
        </w:rPr>
        <w:footnoteReference w:id="9"/>
      </w:r>
    </w:p>
    <w:p w14:paraId="2361F002" w14:textId="7DB72BDE" w:rsidR="008F231B" w:rsidRPr="000C6EFE" w:rsidRDefault="000C6EFE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 EAG အကရၢဖိလၢအဘၣ်ထွဲဒီးတၢ်ပာ်ဖှိၣ်မၤကဲထီၣ်တၢ်ဒီးတၢ်ဒုးအိၣ်ထီၣ်၀ဲဒၣ်တၢ်မၤအကျဲခိၣ်သ့ၣ်န့ၣ်ကပာ်ဃုာ်စ့ၢ်ကီးမ့ၢ်တၢ်မၤအကျဲခိၣ်သ့ၣ်န့ၣ်တၢ်မၤလၢထီၣ်ပှဲၤထီၣ်အီၤဒ်လဲၣ်ဒီးတၢ်ပဲာ်ထံနီၤဖးအီၤဒ်လဲၣ်န့ၣ်လီၤ. အ၀ဲသ့ၣ်အိၣ်ဒီးအမူအဒါလၢ</w:t>
      </w:r>
      <w:r w:rsidRPr="000C6EFE">
        <w:rPr>
          <w:rFonts w:ascii="Myanmar Text" w:eastAsia="Zawgyi-One" w:hAnsi="Myanmar Text" w:cs="Myanmar Text"/>
          <w:lang w:bidi="my-MM"/>
        </w:rPr>
        <w:noBreakHyphen/>
      </w:r>
    </w:p>
    <w:p w14:paraId="7F414B06" w14:textId="2581EC8F" w:rsidR="00967F02" w:rsidRPr="000C6EFE" w:rsidRDefault="000D619D" w:rsidP="00FB4D27">
      <w:pPr>
        <w:pStyle w:val="ListParagraph"/>
        <w:numPr>
          <w:ilvl w:val="0"/>
          <w:numId w:val="2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နဲၣ်ဖျါထီၣ်တၢ်ကလုၢ်တဖၣ်ဒီးတၢ်လိၣ်ဘၣ်တဖၣ်လၢအအိၣ်ဒီးပှၤလၢအသးနီၢ်ခိက့ၢ်ဂီၤတလၢတပှဲၤတဆူၣ်တချ့လၢအ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တၢ်အိၣ်သးတဖၣ်</w:t>
      </w:r>
    </w:p>
    <w:p w14:paraId="06E81E45" w14:textId="77777777" w:rsidR="00D95957" w:rsidRPr="000C6EFE" w:rsidRDefault="000D619D" w:rsidP="001F6B92">
      <w:pPr>
        <w:pStyle w:val="ListParagraph"/>
        <w:keepNext/>
        <w:numPr>
          <w:ilvl w:val="0"/>
          <w:numId w:val="2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ဟ့ၣ်ထီၣ်တၢ်ဂ့ၢ်တၢ်ကျိၤဒီးတၢ်ဟ့ၣ်ကူၣ်လၢတၢ်ကဆီၣ်ထွဲတၢ်မၤအကျဲခိၣ်သ့ၣ်အတၢ်မၤလၢထီၣ်ပှဲၤထီၣ်</w:t>
      </w:r>
    </w:p>
    <w:p w14:paraId="11DDDE90" w14:textId="77777777" w:rsidR="00D95957" w:rsidRPr="000C6EFE" w:rsidRDefault="000D619D" w:rsidP="00FB4D27">
      <w:pPr>
        <w:pStyle w:val="ListParagraph"/>
        <w:numPr>
          <w:ilvl w:val="0"/>
          <w:numId w:val="2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ကွၢ်သမံသမိးက့ၤဒီးဟ့ၣ်တၢ်ထံၣ်တၢ်ပာ်သးလၢတၢ်ဂုၤထီၣ်ပသီထီၣ်ဒီးတၢ်အိၣ်သးလၢခံကတၢၢ်တဖၣ်အဂီၢ်လီၤ.</w:t>
      </w:r>
    </w:p>
    <w:p w14:paraId="07AFF536" w14:textId="2A4E6A42" w:rsidR="00551F5E" w:rsidRPr="000C6EFE" w:rsidRDefault="000D619D" w:rsidP="00D95957">
      <w:pPr>
        <w:rPr>
          <w:rFonts w:ascii="Myanmar Text" w:hAnsi="Myanmar Text" w:cs="Myanmar Text"/>
          <w:b/>
          <w:bCs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မူဒါသ့ၣ်တဖၣ်အံၤဒီးတၢ်မုၢ်လၢ်ကွၢ်စိလၢ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အဂီၢ်မ့ၢ်၀ဲတၢ်မၤသီထီၣ်တၢ်ဘျၢလၢဘၣ်ထွဲဒီးတၢ်ကွၢ်သဃဲၤတၢ်ဂ့ၢ်တဖၣ်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(Terms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of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Reference)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တၢ်အံၤဘၣ်တၢ်တူၢ်လိာ်ပာ်ဂၢၢ်ပာ်ကျၢၤအီၤခီဖျိ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>
        <w:rPr>
          <w:rFonts w:ascii="Myanmar Text" w:eastAsia="Zawgyi-One" w:hAnsi="Myanmar Text" w:cs="Myanmar Text"/>
          <w:lang w:bidi="my-MM"/>
        </w:rPr>
        <w:br/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045EC341" w14:textId="5C371F6C" w:rsidR="005147B9" w:rsidRPr="000C6EFE" w:rsidRDefault="000D619D" w:rsidP="005147B9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ကမၤလီၤတံၢ်၀ဲဒၣ်လၢ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တဖၣ်,သးနီၢ်ခိက့ၢ်ဂီၤတလၢတပှဲၤတဆူၣ်တချ့အကရူၢ်တဖၣ်,ကရၢအခိၣ်သ့ၣ်တဖၣ်ဒီးပှၤလၢအအိၣ်ဒီးစဲၣ်နီၤတၢ်သ့ၣ်ညါလၢအဘၣ်ထွဲ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အတၢ်ဂ့ၢ်ကီတဖၣ်န့ၣ်ပာ်ဖျါတၢ်လၢတၢ်မၤလၢထီၣ်ပှဲၤထီၣ်၀ဲဒၣ်တၢ်မၤအကျဲခိၣ်သ့ၣ်အံၤန့ၣ်လီၤ.</w:t>
      </w:r>
    </w:p>
    <w:p w14:paraId="427555A7" w14:textId="091ACC08" w:rsidR="005147B9" w:rsidRPr="000C6EFE" w:rsidRDefault="000D619D" w:rsidP="005147B9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ဒွဲပူၤတၢ်မၤအကရူၢ်ကမၤစၢၤဃုာ်ဒီးတၢ်မၤလၢထီၣ်ပှဲၤထီၣ်တၢ်မၤအကျဲခိၣ်သ့ၣ်အံၤန့ၣ်လီၤ.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ူၢ်တဖုအံၤအမူအဒါမ့ၢ်၀ဲတၢ်မၤ၀ဲဒၣ်တၢ်ဆၢတဲာ်တဖၣ်,တၢ်ရဲၣ်ကျဲၤပၢဆှၢ,ထိၣ်ဒွးဒီးပာ်ဖျါထီၣ်တၢ်ဂုာ်ထီၣ်ပသီထီၣ်ထီဒါတၢ်မၤအကျဲခိၣ်သ့ၣ်အတၢ်ဖံးတၢ်မၤတဖၣ်န့ၣ်လီၤ.</w:t>
      </w:r>
    </w:p>
    <w:p w14:paraId="2A63B49F" w14:textId="77777777" w:rsidR="00D95957" w:rsidRPr="000C6EFE" w:rsidRDefault="000D619D" w:rsidP="00796A86">
      <w:pPr>
        <w:pStyle w:val="Heading4"/>
        <w:rPr>
          <w:rFonts w:ascii="Myanmar Text" w:hAnsi="Myanmar Text" w:cs="Myanmar Text"/>
          <w:lang w:bidi="my-MM"/>
        </w:rPr>
      </w:pPr>
      <w:bookmarkStart w:id="134" w:name="_Toc256000020"/>
      <w:bookmarkStart w:id="135" w:name="_Toc138233325"/>
      <w:bookmarkStart w:id="136" w:name="_Toc138244604"/>
      <w:bookmarkStart w:id="137" w:name="_Toc138255778"/>
      <w:bookmarkStart w:id="138" w:name="_Toc140670038"/>
      <w:bookmarkStart w:id="139" w:name="_Toc143177221"/>
      <w:r w:rsidRPr="000C6EFE">
        <w:rPr>
          <w:rFonts w:ascii="Myanmar Text" w:eastAsia="Zawgyi-One" w:hAnsi="Myanmar Text" w:cs="Myanmar Text"/>
          <w:lang w:bidi="my-MM"/>
        </w:rPr>
        <w:t>တၢ်ပာ်ဖျါထီၣ်ဒီးတၢ်ကွၢ်ဟုၣ်တၢ်</w:t>
      </w:r>
      <w:bookmarkEnd w:id="134"/>
      <w:bookmarkEnd w:id="135"/>
      <w:bookmarkEnd w:id="136"/>
      <w:bookmarkEnd w:id="137"/>
      <w:bookmarkEnd w:id="138"/>
      <w:bookmarkEnd w:id="139"/>
    </w:p>
    <w:p w14:paraId="4E150024" w14:textId="5C36E44A" w:rsidR="00025257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ကပာ်ဖျါထီၣ်ဆူညါတၢ်ပာ်ဖျါတဖၣ်ဆူ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ကရၢအဒ့ဒီးပှၤတ၀ၢတဖၣ်အအိၣ်လၢတၢ်ကဒုးနဲၣ်တၢ်ဂုၤထီၣ်ပသီထီၣ်န့ၣ်လီၤ.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တၢ်သ့ၣ်တဖၣ်အံၤပၣ်ဃုာ်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16B350C1" w14:textId="282E26CE" w:rsidR="003008A6" w:rsidRPr="000C6EFE" w:rsidRDefault="000D619D" w:rsidP="001F6B92">
      <w:pPr>
        <w:pStyle w:val="Bullet"/>
        <w:keepNext/>
        <w:numPr>
          <w:ilvl w:val="0"/>
          <w:numId w:val="21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တနံၣ်စုာ်စုာ်တၢ်ပာ်ဖျါတဖၣ်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ဘၣ်တၢ်ကွဲးလီၤတၢ်ဂုာ်ထီၣ်ပသီထီၣ်လၢအလဲၤဆူတၢ်မၤအကျဲခိၣ်သ့ၣ်အတၢ်ဖံးတၢ်မၤတဖၣ်ဒီးတၢ်အစၢလၢအဟဲထီၣ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တၢ်ပာ်ဖျါသ့ၣ်တဖၣ်အံၤ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ပၣ်ဃုာ်တၢ်မၤသီထီၣ်တဖၣ်လၢအဘၣ်ထွဲဒီးတၢ်ဂုၤထီၣ်ပသီထီၣ်အတၢ်ထိၣ်ဒွးတဖၣ်န့ၣ်လီၤ.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အ၀ဲသ့ၣ်ကဘၣ်တၢ်ထုးထီၣ်ရၤလီၤအီၤလၢ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ပှာ်ယဲၤသန့အလိၤလီၤ.</w:t>
      </w:r>
    </w:p>
    <w:p w14:paraId="782DB043" w14:textId="578A2C2E" w:rsidR="00D95957" w:rsidRPr="000C6EFE" w:rsidRDefault="000D619D" w:rsidP="00FB4D27">
      <w:pPr>
        <w:pStyle w:val="ListParagraph"/>
        <w:numPr>
          <w:ilvl w:val="0"/>
          <w:numId w:val="21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နံၣ်အခၢၣ်သးတၢ်ဂုၤထီၣ်ပသီထီၣ်အတၢ်မၤသီထီၣ်တဖၣ်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="00A216A4" w:rsidRPr="000C6EFE">
        <w:rPr>
          <w:rFonts w:ascii="Myanmar Text" w:eastAsia="Zawgyi-One" w:hAnsi="Myanmar Text" w:cs="Myanmar Text"/>
          <w:lang w:bidi="my-MM"/>
        </w:rPr>
        <w:t>ကဟ့ၣ်တၢ်ကွၢ်ဖှိၣ်တခါလၢအဘၣ်ထွဲဒီးတၢ်ဂုၤထီၣ်ပသီထီၣ်ထီၣ်ဘးတၢ်မၤတခါစုာ်စုာ်န့ၣ်လီၤ.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A216A4" w:rsidRPr="000C6EFE">
        <w:rPr>
          <w:rFonts w:ascii="Myanmar Text" w:eastAsia="Zawgyi-One" w:hAnsi="Myanmar Text" w:cs="Myanmar Text"/>
          <w:lang w:bidi="my-MM"/>
        </w:rPr>
        <w:t>တၢ်မၤသီထီၣ်တခါအံၤကဘၣ်တၢ်ဟ့ၣ်လီၤအီၤဆူ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A216A4"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A216A4"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0BCFE45E" w14:textId="7D9C67FE" w:rsidR="001632F3" w:rsidRPr="000C6EFE" w:rsidRDefault="000D619D" w:rsidP="00D95957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ပှၤလၢအအိၣ်ဒီးသးနီၢ်ခိက့ၢ်ဂီၤတလၢတပှဲၤတဆူၣ်တချ့လၢအိၣ်ဟဲလၢ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အတၢ်အိၣ်သးတဖၣ်,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အဒ့ကဟ့ၣ်တၢ်ထံၣ်တၢ်ပာ်သးဆူညါလၢတၢ်ကမၤလီၤတံၢ်တၢ်မၤအကျဲခိၣ်သ့ၣ်ဒီးတၢ်ဖံးတၢ်မၤအတၢ်ရဲၣ်တၢ်ကျဲၤအိၣ်ချုးခံအသးဒီးတၢ်အိၣ်သးလၢခံကတၢၢ်ဒီးတု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အပှၤတ၀ၢတဖၣ်အတၢ်အိၣ်သးဆူညါန့ၣ်လီၤ.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်တၢ်အစၢတခါအသိး,တၢ်ဖံးတၢ်မၤတဖၣ်,တၢ်အစၢတဖၣ်ဒီးတၢ်နဲၣ်ဖျါတဖၣ်ဘၣ်သ့ၣ်သ့ၣ်တၢ်ကမၤဘၣ်လိာ်အီၤလၢတၢ်ကနဲၣ်ဖျါထီၣ်တၢ်ထံၣ်တၢ်ပာ်သးတခါအံ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နံၣ်စုာ်စုာ်တၢ်ပာ်ဖျါတဖၣ်ဒီးတၢ်ဂုၤထီၣ်ပသီထီၣ်အတၢ်ဂ့ၢ်လၢခံကတၢၢ်တဖၣ်န့ၣ်ကကွဲးရဲၣ်လီၤတၢ်ဆီတလဲတခါစုာ်စုာ်အဂ့ၢ်လီၤတံၢ်လီၤ.</w:t>
      </w:r>
    </w:p>
    <w:p w14:paraId="41789E86" w14:textId="36536003" w:rsidR="00D95957" w:rsidRPr="000C6EFE" w:rsidRDefault="00000000" w:rsidP="00A0006C">
      <w:pPr>
        <w:rPr>
          <w:rFonts w:ascii="Myanmar Text" w:hAnsi="Myanmar Text" w:cs="Myanmar Text"/>
          <w:b/>
          <w:bCs/>
          <w:lang w:bidi="my-MM"/>
        </w:rPr>
      </w:pPr>
      <w:hyperlink r:id="rId11" w:history="1">
        <w:r w:rsidR="000D619D" w:rsidRPr="000C6EFE">
          <w:rPr>
            <w:rStyle w:val="Hyperlink"/>
            <w:rFonts w:ascii="Myanmar Text" w:eastAsia="Zawgyi-One" w:hAnsi="Myanmar Text" w:cs="Myanmar Text"/>
            <w:lang w:bidi="my-MM"/>
          </w:rPr>
          <w:t>တၢ်ဖံးတၢ်မၤအတၢ်ရဲၣ်တၢ်ကျဲၤ</w:t>
        </w:r>
      </w:hyperlink>
      <w:r w:rsidR="000D619D" w:rsidRPr="000C6EFE">
        <w:rPr>
          <w:rFonts w:ascii="Myanmar Text" w:eastAsia="Zawgyi-One" w:hAnsi="Myanmar Text" w:cs="Myanmar Text"/>
          <w:lang w:bidi="my-MM"/>
        </w:rPr>
        <w:t>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D619D" w:rsidRPr="000C6EFE">
        <w:rPr>
          <w:rFonts w:ascii="Myanmar Text" w:eastAsia="Zawgyi-One" w:hAnsi="Myanmar Text" w:cs="Myanmar Text"/>
          <w:lang w:bidi="my-MM"/>
        </w:rPr>
        <w:t>ကွဲးရဲၣ်လီၤတၢ်အစၢလၢအအိၣ်ထီၣ်ဒီးတၢ်ဂုာ်ထီၣ်ပသီထီၣ်အတၢ်ထိၣ်ဒွးလၢတၢ်ဖံးတၢ်မၤတခါစုာ်စုာ်,လၢအကဲတၢ်ဆၢကတီၢ်အဖုၣ်,အဘၣ်ဒးဒီးအယံာ်တဖၣ်ခဲလၢာ်န့ၣ်လီၤ.</w:t>
      </w:r>
      <w:r w:rsidR="000D619D" w:rsidRPr="000C6EFE">
        <w:rPr>
          <w:rFonts w:ascii="Myanmar Text" w:eastAsia="Zawgyi-One" w:hAnsi="Myanmar Text" w:cs="Myanmar Text"/>
          <w:lang w:bidi="my-MM"/>
        </w:rPr>
        <w:br w:type="page"/>
      </w:r>
    </w:p>
    <w:p w14:paraId="4B66533F" w14:textId="77777777" w:rsidR="00610F0F" w:rsidRPr="000C6EFE" w:rsidRDefault="000D619D" w:rsidP="00610F0F">
      <w:pPr>
        <w:pStyle w:val="Heading2"/>
        <w:rPr>
          <w:rFonts w:ascii="Myanmar Text" w:hAnsi="Myanmar Text" w:cs="Myanmar Text"/>
          <w:lang w:bidi="my-MM"/>
        </w:rPr>
      </w:pPr>
      <w:bookmarkStart w:id="140" w:name="_Toc256000021"/>
      <w:r w:rsidRPr="000C6EFE">
        <w:rPr>
          <w:rFonts w:ascii="Myanmar Text" w:eastAsia="Zawgyi-One" w:hAnsi="Myanmar Text" w:cs="Myanmar Text"/>
          <w:lang w:bidi="my-MM"/>
        </w:rPr>
        <w:lastRenderedPageBreak/>
        <w:t>တၢ်ဂ့ၢ်လၢတၢ်ဆီတလဲအဂီၢ်</w:t>
      </w:r>
      <w:bookmarkEnd w:id="140"/>
    </w:p>
    <w:p w14:paraId="2F946630" w14:textId="155D1A22" w:rsidR="00C36ADA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ဖဲတၢ်ပာ်ဖှိၣ်မၤကဲ</w:t>
      </w:r>
      <w:r w:rsidR="00074F8F">
        <w:rPr>
          <w:rFonts w:ascii="Myanmar Text" w:eastAsia="Zawgyi-One" w:hAnsi="Myanmar Text" w:cs="Myanmar Text"/>
          <w:cs/>
          <w:lang w:bidi="my-MM"/>
        </w:rPr>
        <w:t>ထီၣ်</w:t>
      </w:r>
      <w:r w:rsidRPr="000C6EFE">
        <w:rPr>
          <w:rFonts w:ascii="Myanmar Text" w:eastAsia="Zawgyi-One" w:hAnsi="Myanmar Text" w:cs="Myanmar Text"/>
          <w:lang w:bidi="my-MM"/>
        </w:rPr>
        <w:t>သကိးတၢ်အကျိၤအကွာ်အဆၢကတီၢ်,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ူၢ်ပာ်ဖှိၣ်ထီၣ်သးကတိၤသကိးတၢ်တဘျုးခါ,ကရူၢ်တၢ်တၢၣ်ပီၣ်တၢ်ဂ့ၢ်ဒီးပှၤတဂၤဆူတဂၤတၢ်တဲသကိးန့ၣ်ဘၣ်တၢ်မၤအီၤ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အပှၤပာ်ဃုာ်ပာ်ဂီၢ်တဖၣ်,အ၀ဲသ့ၣ်အဟံၣ်ဖိဃီဖိဒီးအ၀ဲသ့ၣ်အပှၤကွၢ်ထွဲကဟုကယာ်အီၤတဖၣ်န့ၣ်လီၤ.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လၢအပၣ်ဃုာ်တဖၣ်နီၤဟ့ၣ်အ၀ဲသ့ၣ်အတၢ်လဲၤခီဖျိဒီးတၢ်တၤတၢ်တဖၣ်လၢအ၀ဲသ့ၣ်ဘၣ်ကွၢ်ဆၢၣ်မဲာ်ဖဲမၤန့ၢ်ဒီး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အခါန့ၣ်လီၤ.</w:t>
      </w:r>
    </w:p>
    <w:p w14:paraId="6B211228" w14:textId="414C7666" w:rsidR="00C36ADA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တၢ်တၤတၢ်သ့ၣ်တဖၣ်အံၤလၢဘၣ်တၢ်နၢ်ဟူအီၤညီနုၢ်တၢ်ထံၣ်န့ၢ်အီၤသ့ဖဲ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Discover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Phase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Report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အကတီၢ်န့ၣ်လီၤ.</w:t>
      </w:r>
      <w:r w:rsidRPr="000C6EFE">
        <w:rPr>
          <w:rFonts w:ascii="Myanmar Text" w:hAnsi="Myanmar Text" w:cs="Myanmar Text"/>
          <w:vertAlign w:val="superscript"/>
          <w:lang w:bidi="my-MM"/>
        </w:rPr>
        <w:footnoteReference w:id="10"/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တၢ်ပာ်ဖျါအံၤဘၣ်တၢ်ဆီၣ်ထွဲအီၤဒီးတၢ်တူၢ်လိာ်ပာ်ဂၢၢ်ပာ်ကျၢၤအီၤခီဖျိ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6EC276C0" w14:textId="0D8B14FB" w:rsidR="00C36ADA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တၢ်တၤတၢ်တဖၣ်တၢ်ပာ်ဖှိၣ်ထီၣ်အကရူၢ်လၢအမ့ၢ်တၢ်ဒ်လီၢ်က၀ီၤအခိၣ်သ့ၣ်န့ၣ်လီၤ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35528515" w14:textId="31521CE9" w:rsidR="00FC7708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41" w:name="_Toc256000022"/>
      <w:bookmarkStart w:id="142" w:name="_Toc143177223"/>
      <w:r w:rsidRPr="000C6EFE">
        <w:rPr>
          <w:rFonts w:ascii="Myanmar Text" w:eastAsia="Zawgyi-One" w:hAnsi="Myanmar Text" w:cs="Myanmar Text"/>
          <w:lang w:bidi="my-MM"/>
        </w:rPr>
        <w:t>လီၢ်က၀ီၤအခိၣ်သ့ၣ်၁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Pr="000C6EFE">
        <w:rPr>
          <w:rFonts w:ascii="Myanmar Text" w:eastAsia="Zawgyi-One" w:hAnsi="Myanmar Text" w:cs="Myanmar Text"/>
          <w:lang w:bidi="my-MM"/>
        </w:rPr>
        <w:t>တၢ်သူၣ်ထီၣ်ဆီလီၤတဖၣ်</w:t>
      </w:r>
      <w:bookmarkEnd w:id="141"/>
      <w:bookmarkEnd w:id="142"/>
    </w:p>
    <w:p w14:paraId="39C84EAC" w14:textId="639D02BB" w:rsidR="00374665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ဖီလစံၣ်တဖၣ်,တၢ်မၤအကျိၤအကျဲတဖၣ်ဒီးသနူတဖၣ်တနဲၣ်ဖျါထီၣ်လုၢ်လၢ်တၢ်ဆဲးတၢ်လၤဒီးကျိာ်အတၢ်လိၣ်ဘၣ်လၢပှၤပာ်ဃုာ်ပာ်ဂီၢ်ခဲလၢာ်အဂီၢ်ဘၣ်.</w:t>
      </w:r>
    </w:p>
    <w:p w14:paraId="547EE05E" w14:textId="097732DC" w:rsidR="00C36ADA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227265B8" w14:textId="136C37EB" w:rsidR="008E6514" w:rsidRPr="000C6EFE" w:rsidRDefault="000D619D" w:rsidP="001F6B92">
      <w:pPr>
        <w:keepNext/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အီးစတြ့လယါသးနီၢ်ခိက့ၢ်ဂီၤတလၢတပှဲၤတဆူၣ်တချ့အသနူဒီး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န့ၣ်ကီခဲ၀ဲဒၣ်လၢတၢ်ကနၢ်ပၢၢ်အီၤဒီးသူအီၤန့ၣ်လီၤ.</w:t>
      </w:r>
    </w:p>
    <w:p w14:paraId="19B50915" w14:textId="7E7834C3" w:rsidR="00C36ADA" w:rsidRPr="000C6EFE" w:rsidRDefault="000D619D" w:rsidP="00FB4D27">
      <w:pPr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သနူဒီးအကျိၤအကွာ်တဖၣ်တပာ်ပနီၣ်လုၢ်လၢ်,ထူသနူ,တၢ်နၢ်ပၢၢ်လၢအအိၣ်ဒီးသးနီၢ်ခိက့ၢ်ဂီၤတလၢတပှဲၤတဆူၣ်တချ့ဒီးအ၀ဲသ့ၣ်အဟံၣ်ဖိဃီဖိလၢအအိ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အပှၤတ၀ၢအကျါန့ၣ်ဘၣ်.</w:t>
      </w:r>
    </w:p>
    <w:p w14:paraId="512A17CF" w14:textId="7F955037" w:rsidR="00FC7708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43" w:name="_Toc256000023"/>
      <w:bookmarkStart w:id="144" w:name="_Toc143177224"/>
      <w:r w:rsidRPr="000C6EFE">
        <w:rPr>
          <w:rFonts w:ascii="Myanmar Text" w:eastAsia="Zawgyi-One" w:hAnsi="Myanmar Text" w:cs="Myanmar Text"/>
          <w:lang w:bidi="my-MM"/>
        </w:rPr>
        <w:lastRenderedPageBreak/>
        <w:t>လီၢ်က၀ီၤအခိၣ်သ့ၣ်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  <w:r w:rsidRPr="000C6EFE">
        <w:rPr>
          <w:rFonts w:ascii="Myanmar Text" w:eastAsia="Zawgyi-One" w:hAnsi="Myanmar Text" w:cs="Myanmar Text"/>
          <w:lang w:bidi="my-MM"/>
        </w:rPr>
        <w:t>ပှၤမၤတၢ်ဖိအကံၢ်အစီ</w:t>
      </w:r>
      <w:bookmarkEnd w:id="143"/>
      <w:bookmarkEnd w:id="144"/>
    </w:p>
    <w:p w14:paraId="56E04E58" w14:textId="5BD59F0F" w:rsidR="00E93E6D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မၤတၢ်ဖိဒီးပှၤမၤသကိးဃုာ်တၢ်တဖၣ်တဟ့ၣ်လီၤတၢ်မၤစၢၤတဖၣ်ဒ်တၢ်တမံၤဃီအလီၢ်လီၢ်လၢအပူၤဖျဲဒီးဒုးပၣ်ဃုာ်ပၣ်ဂီၢ်တၢ်လၢလုၢ်လၢတၢ်ဆဲးတၢ်လၤခဲလၢာ်အဂီၢ်ဘၣ်.</w:t>
      </w:r>
    </w:p>
    <w:p w14:paraId="762A6041" w14:textId="4AF886A0" w:rsidR="00C36ADA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52BB9918" w14:textId="28C1544D" w:rsidR="00C36ADA" w:rsidRPr="000C6EFE" w:rsidRDefault="000D619D" w:rsidP="00FB4D27">
      <w:pPr>
        <w:numPr>
          <w:ilvl w:val="0"/>
          <w:numId w:val="23"/>
        </w:numPr>
        <w:rPr>
          <w:rFonts w:ascii="Myanmar Text" w:hAnsi="Myanmar Text" w:cs="Myanmar Text"/>
          <w:lang w:bidi="my-MM"/>
        </w:rPr>
      </w:pPr>
      <w:bookmarkStart w:id="145" w:name="_Hlk143867479"/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ၣ်ဃုာ်ပၣ်ဂီၢ်ဒီးအ၀ဲသ့ၣ်,အပှၤလၢအဃုထၢပာ်လီၤ,ဟံၣ်ဖိဃီဖိတဖၣ်ဒီးပှၤကွၢ်ထွဲအ၀ဲသ့ၣ်တဖၣ်တအိၣ်ဒီးခွဲးယာ်လၢကမၤန့ၢ်သ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အ၀ဲသ့ၣ်ပှၤမၤသကိးဃုာ်တၢ်အပှၤမၤတၢ်ဖိလၢအနၢ်ပၢၢ်အ၀ဲသ့ၣ်အလုၢ်လၢ်တၢ်ဆဲးတၢ်လၤအတၢ်လိၣ်ဘၣ်တဖၣ်မ့တမ့ၢ်လၢတၢ်ကဟ့ၣ်လီၤတၢ်မၤစၢၤတဖၣ်လၢအတုၤထီၣ်ထီၣ်ဘးဒီးပူၤဖျဲးဒီးအခီပညီအကျိၤအကျဲန့ၣ်ဘၣ်.</w:t>
      </w:r>
    </w:p>
    <w:p w14:paraId="01ED14C0" w14:textId="3F24E739" w:rsidR="00215F76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46" w:name="_Toc256000024"/>
      <w:bookmarkStart w:id="147" w:name="_Toc143177225"/>
      <w:bookmarkEnd w:id="145"/>
      <w:r w:rsidRPr="000C6EFE">
        <w:rPr>
          <w:rFonts w:ascii="Myanmar Text" w:eastAsia="Zawgyi-One" w:hAnsi="Myanmar Text" w:cs="Myanmar Text"/>
          <w:lang w:bidi="my-MM"/>
        </w:rPr>
        <w:t>လီၢ်က၀ီၤအကါဒိၣ်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  <w:r w:rsidRPr="000C6EFE">
        <w:rPr>
          <w:rFonts w:ascii="Myanmar Text" w:eastAsia="Zawgyi-One" w:hAnsi="Myanmar Text" w:cs="Myanmar Text"/>
          <w:lang w:bidi="my-MM"/>
        </w:rPr>
        <w:t>တၢ်ဆဲးကျိးဆဲးကျၢလၢတၢ်မၤန့ၢ်သူအဘၣ်အီၤညီ</w:t>
      </w:r>
      <w:bookmarkEnd w:id="146"/>
      <w:bookmarkEnd w:id="147"/>
    </w:p>
    <w:p w14:paraId="7F41B3DB" w14:textId="2D74194A" w:rsidR="002A0FAF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တၢ်ဂ့ၢ်တၢ်ကျိၤလၢ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နီၤဟ့ၣ်၀ဲတဖၣ်န့ၣ်တညီ၀ဲဒၣ်လၢတၢ်ကနၢ်ပၢၢ်အီၤလၢလုၢ်လၢ်တၢ်ဆဲးတၢ်လၤဒီးကျိာ်ခဲလၢာ်အဂီၢ်ဘၣ်.</w:t>
      </w:r>
    </w:p>
    <w:p w14:paraId="169DDBEA" w14:textId="7DE1ACA5" w:rsidR="00C36ADA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410A5415" w14:textId="2EA56011" w:rsidR="00C36ADA" w:rsidRPr="000C6EFE" w:rsidRDefault="000D619D" w:rsidP="001F6B92">
      <w:pPr>
        <w:keepNext/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တၢ်ဆဲးကျိးဆဲးကျၢလၢတၢ်နီၤဟ့ၣ်အီၤလၢအဘၣ်ဃးဒီး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န့ၣ်အဘံဘူလီၤ.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ဖဲတၢ်မ့ၢ်ကျိးထံဃာ်လၢနီၢ်တဂၤစုာ်စုာ်အကျိာ်ဒၣ်လဲာ်,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တၢ်ဂ့ၢ်ပာ်ဖျါတဖၣ်တတုၤထီၣ်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အပှၤတ၀ၢအတၢ်လိၣ်ဘၣ်တဖၣ်ထီဘိဘၣ်.</w:t>
      </w:r>
    </w:p>
    <w:p w14:paraId="44488CAF" w14:textId="7EAACE1B" w:rsidR="00C36ADA" w:rsidRPr="000C6EFE" w:rsidRDefault="000D619D" w:rsidP="00FB4D27">
      <w:pPr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ကျိၤကျဲလၢတၢ်ပာ်ပနီၣ်ဖီၣ်ဃံးလၢ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သူအီၤလၢတၢ်ကဆဲးကျိးဆဲးကျၢတၢ်ဒီးပှၤပတံထီၣ်တၢ်တဖၣ်ဒီးပှၤပၣ်ဃုာ်ပၣ်ဂီၢ်တဖၣ်န့ၣ်တနဲၣ်ဖျါထီၣ်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အတၢ်လိၣ်ဘၣ်လၢတၢ်ကဘျးစဲမၤသကိးတၢ်ဒီးအီၤမ့တမ့ၢ်ကျိၤကျဲလၢအ၀ဲသ့ၣ်အဲၣ်ဒိးလၢတၢ်ကဆဲးကျိးမၤသကိးတၢ်ဒီးအ၀ဲသ့ၣ်န့ၣ်ထီဘိဘၣ်.</w:t>
      </w:r>
    </w:p>
    <w:p w14:paraId="2E49F45C" w14:textId="568966E1" w:rsidR="00215F76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48" w:name="_Toc256000025"/>
      <w:bookmarkStart w:id="149" w:name="_Toc143177226"/>
      <w:r w:rsidRPr="000C6EFE">
        <w:rPr>
          <w:rFonts w:ascii="Myanmar Text" w:eastAsia="Zawgyi-One" w:hAnsi="Myanmar Text" w:cs="Myanmar Text"/>
          <w:lang w:bidi="my-MM"/>
        </w:rPr>
        <w:lastRenderedPageBreak/>
        <w:t>လီၢ်က၀ီၤအခိၣ်သ့ၣ်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၄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  <w:r w:rsidRPr="000C6EFE">
        <w:rPr>
          <w:rFonts w:ascii="Myanmar Text" w:eastAsia="Zawgyi-One" w:hAnsi="Myanmar Text" w:cs="Myanmar Text"/>
          <w:lang w:bidi="my-MM"/>
        </w:rPr>
        <w:t>ဖၠါအတၢ်ဖံးတၢ်မၤတဖၣ်</w:t>
      </w:r>
      <w:bookmarkEnd w:id="148"/>
      <w:bookmarkEnd w:id="149"/>
    </w:p>
    <w:p w14:paraId="66303EA4" w14:textId="2237834F" w:rsidR="00B3476A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တၢ်ဆီၣ်ထွဲဒီးတၢ်မၤစၢၤလၢတုၤထီၣ်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အပှၤပၣ်ဃုာ်ပၣ်ဂီၢ်တဖၣ်အတၢ်လိၣ်ဘၣ်န့ၣ်တအိၣ်လၢလၢပှဲၤပှဲၤဘၣ်.</w:t>
      </w:r>
    </w:p>
    <w:p w14:paraId="63E015E2" w14:textId="398092F6" w:rsidR="00C36ADA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26B4660E" w14:textId="3195012E" w:rsidR="00C36ADA" w:rsidRPr="000C6EFE" w:rsidRDefault="000D619D" w:rsidP="001F6B92">
      <w:pPr>
        <w:keepNext/>
        <w:numPr>
          <w:ilvl w:val="0"/>
          <w:numId w:val="24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ပှၤပာ်ဃုာ်ပၣ်ဂီၢ်တဖၣ်န့ၣ်တၢ်တဆီၣ်ထွဲအီၤလၢကထံၣ်န့ၢ်ဒီးဃုထၢတၢ်မၤစၢၤတဖၣ်ဘၣ်.</w:t>
      </w:r>
    </w:p>
    <w:p w14:paraId="71BBF096" w14:textId="77777777" w:rsidR="00C36ADA" w:rsidRPr="000C6EFE" w:rsidRDefault="000D619D" w:rsidP="00FB4D27">
      <w:pPr>
        <w:numPr>
          <w:ilvl w:val="0"/>
          <w:numId w:val="24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ဟ့ၣ်တၢ်မၤစၢၤတဖၣ်တဘၣ်တၢ်ဆီၣ်ထွဲအီၤလၢကမၤဆူၣ်ထီၣ်တၢ်ဆီၣ်ထွဲဒီးတၢ်မၤစၢၤလၢအကဲတၢ်လီၤဆီလၢလုၢ်လၢ်တခါခါ,အပှဲၤတၢ်သ့ၣ်ညါခီဆၢတၢ်ဒီးလၢတၢ်ပူၤဖျဲးအပူၤဘၣ်န့ၣ်လီၤ.</w:t>
      </w:r>
    </w:p>
    <w:p w14:paraId="5209B1F6" w14:textId="5D0ADFED" w:rsidR="00215F76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50" w:name="_Toc256000026"/>
      <w:bookmarkStart w:id="151" w:name="_Toc143177227"/>
      <w:r w:rsidRPr="000C6EFE">
        <w:rPr>
          <w:rFonts w:ascii="Myanmar Text" w:eastAsia="Zawgyi-One" w:hAnsi="Myanmar Text" w:cs="Myanmar Text"/>
          <w:lang w:bidi="my-MM"/>
        </w:rPr>
        <w:t>လီၢ်က၀ီၤအခိၣ်သ့ၣ်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၅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  <w:r w:rsidRPr="000C6EFE">
        <w:rPr>
          <w:rFonts w:ascii="Myanmar Text" w:eastAsia="Zawgyi-One" w:hAnsi="Myanmar Text" w:cs="Myanmar Text"/>
          <w:lang w:bidi="my-MM"/>
        </w:rPr>
        <w:t>တၢ်ဂ့ၢ်တၢ်ကျိၤ</w:t>
      </w:r>
      <w:bookmarkEnd w:id="150"/>
      <w:bookmarkEnd w:id="151"/>
    </w:p>
    <w:p w14:paraId="58FD13CA" w14:textId="0463D0A7" w:rsidR="003428F5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တၢ်ဂ့ၢ်တၢ်ကျိၤလၢအဘၣ်တၢ်သူအီၤခီဖျိ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န့ၣ်လိၣ်တၢ်မၤဂ့ၤထီၣ်အီၤလၢတၢ်ကမၤန့ၢ်အါထီၣ်တၢ်နၢ်ပၢၢ်ဘၣ်ဃး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အပှၤပၣ်ဃုာ်ပၣ်ဂီၢ်တဖၣ်ဒီးတၢ်ဆီၣ်ထွဲလၢအ၀ဲသ့ၣ်လိၣ်ဘၣ်၀ဲဒၣ်န့ၣ်လီၤ.</w:t>
      </w:r>
    </w:p>
    <w:p w14:paraId="7FED1C06" w14:textId="1747B5C7" w:rsidR="00C36ADA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465904BF" w14:textId="00A6D2A2" w:rsidR="00C36ADA" w:rsidRPr="000C6EFE" w:rsidRDefault="000D619D" w:rsidP="001F6B92">
      <w:pPr>
        <w:keepNext/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‘CALD’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အခီပညီလၢအဘၣ်တၢ်သူအီၤခီဖျိ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တအိၣ်လဲၢ်လဲၢ်ကွာ်ကွာ်လၢတၢ်ကထံၣ်န့ၢ်ပှၤလၢအအိၣ်ဟဲလၢ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အတၢ်အိၣ်သးမူာ်မူာ်နီၢ်နီၢ်ဘၣ်န့ၣ်လီၤ.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အဖီၣ်န့ၢ်လုၢ်လၢ်ဒီးကျိာ်အသကဲာ်ပ၀းအသနိအလၢအပှဲၤတန့ၢ်၀ဲဘၣ်.</w:t>
      </w:r>
    </w:p>
    <w:p w14:paraId="6017E2E2" w14:textId="372FEABC" w:rsidR="00C36ADA" w:rsidRPr="000C6EFE" w:rsidRDefault="000D619D" w:rsidP="00FB4D27">
      <w:pPr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ပှၤပၣ်ဃုာ်မၤသကိးတၢ်တဖၣ်န့ၣ်တသ့ၣ်ညါလၢ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အတၢ်ဂ့ၢ်တၢ်ကျိၤလၢအဘၣ်ဃးဒီး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ၣ်ဃုာ်ပၣ်ဂီၢ်တဖၣ်န့ၣ်အိၣ်၀ဲဒၣ်လၢကမျၢၢ်အဂီၢ်တသ့ၣ်ညါ၀ဲဘၣ်ဒီးမ့ၢ်တၢ်ကသူတၢ်ဂ့ၢ်တၢ်ကျိၤတဖၣ်အံၤဒ်လဲၣ်န့ၣ်တသ့ၣ်ညါ၀ဲဘၣ်.</w:t>
      </w:r>
    </w:p>
    <w:p w14:paraId="0F67ED98" w14:textId="1BC84446" w:rsidR="00C36ADA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လီၢ်က၀ီၤအခိၣ်သ့ၣ်အခီၣ်ထံး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၅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ခါမၤစၢၤနဲၣ်၀ဲဒၣ်တၢ်တဲသကိးတဖၣ်ဒီးတၢ်ပာ်ဃုာ်မၤသကိးတၢ်ဃုာ်ဒီး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အပှၤတ၀ၢတဖၣ်ဖဲတၢ်ဒုးအိၣ်ထီၣ်အပတီၢ်အကတီၢ်န့ၣ်လီၤ.</w:t>
      </w:r>
    </w:p>
    <w:p w14:paraId="21128C81" w14:textId="49B78F41" w:rsidR="00B778AE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လီၢ်က၀ီၤအခိၣ်သ့ၣ်ဃုန့ၣ်မ့ၢ်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"တၢ်မၤစၢၤတုၤလီၢ်တုၤကျဲ"န့ၣ်ဘၣ်တၢ်ထၢနုာ်လီၤဃုာ်အီၤဖဲတၢ်ပာ်ဃုာ်မၤသကိးတၢ်လၢတၢ်ဒုးအိၣ်ထီၣ်အပတီၢ်န့ၣ်လီၤ.</w:t>
      </w:r>
    </w:p>
    <w:p w14:paraId="5FA4F1C0" w14:textId="4E6253BA" w:rsidR="008358A6" w:rsidRPr="000C6EFE" w:rsidRDefault="000D619D" w:rsidP="005F0A35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လီၢ်က၀ီၤအကါဒိၣ်တခါအံၤန့ၣ်ဘၣ်တၢ်ထၢနုာ်လီၤအီၤလၢတၢ်ကခီဆၢကဒါက့ၤတၢ်ဟ့ၣ်ထီၣ်တၢ်ထံၣ်တၢ်ပာ်သးလၢ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လိၣ်ဘၣ်လၢတၢ်ကဆီၣ်ထွဲဂ့ၤထီၣ်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အပှၤလၢအမၤလိဒံးတၢ်ဆူညါလၢအဘၣ်ဃးဒီး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မ့တမ့ၢ်တသ့ၣ်ညါဒံး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တဖၣ်န့ၣ်လီၤ.</w:t>
      </w:r>
      <w:bookmarkStart w:id="152" w:name="_Toc143177228"/>
    </w:p>
    <w:p w14:paraId="55DB3821" w14:textId="1078F501" w:rsidR="00024685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53" w:name="_Toc256000027"/>
      <w:r w:rsidRPr="000C6EFE">
        <w:rPr>
          <w:rFonts w:ascii="Myanmar Text" w:eastAsia="Zawgyi-One" w:hAnsi="Myanmar Text" w:cs="Myanmar Text"/>
          <w:lang w:bidi="my-MM"/>
        </w:rPr>
        <w:t>လီၢ်က၀ီၤအခိၣ်သ့ၣ်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၆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တၢ်မၤစၢၤတုၤလီၢ်တုၤကျဲ</w:t>
      </w:r>
      <w:bookmarkEnd w:id="152"/>
      <w:bookmarkEnd w:id="153"/>
    </w:p>
    <w:p w14:paraId="56051A9C" w14:textId="7114DF48" w:rsidR="00C36ADA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ဆီၣ်ထွဲမၤစၢၤဒီးတၢ်မၤစၢၤတဖၣ်အိၣ်၀ဲဒၣ်လၢတၢ်ကတုၤထီၣ်ဒီးဘျးစဲပှၤလၢအအိၣ်ဟဲလၢလုၢ်လၢ်တၢ်ဆဲးတၢ်လၤ,ကျိာ်ဒီးပှၤတ၀ၢတဖၣ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န့ၣ်အိၣ်ဒၣ်အဆံးအစှၤလီၤ.</w:t>
      </w:r>
    </w:p>
    <w:p w14:paraId="1CDABD99" w14:textId="1C537CAD" w:rsidR="00C36ADA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တၢ်တၤတၢ်တဖၣ်မ့ၢ်၀ဲ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0EA851C7" w14:textId="0AF87CCE" w:rsidR="00C36ADA" w:rsidRPr="000C6EFE" w:rsidRDefault="000D619D" w:rsidP="00FB4D27">
      <w:pPr>
        <w:numPr>
          <w:ilvl w:val="0"/>
          <w:numId w:val="22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ပှၤအါဒံအါဂၤလၢအအိၣ်ဒီးသးနီၢ်ခိက့ၢ်ဂီၤတလၢတပှဲၤတဆူၣ်တချ့လၢအအိၣ်ဟဲလၢ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အတၢ်အိၣ်သးတဖၣ်တၢ်တဟ့ၣ်အီၤဒီးတၢ်ဂ့ၢ်တၢ်ကျိၤလၢကမၤစၢၤအ၀ဲသ့ၣ်လၢကနၢ်ပၢၢ်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အတၢ်ကြၢးဘၣ်တုၤထီၣ်ထီၣ်ဘးဒီးတၢ်ပတံထီၣ်တၢ်အကျိၤအကွာ်ဘၣ်န့ၣ်လီၤ.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အ၀ဲသ့ၣ်လဲၤခီဖျိဘၣ်စ့ၢ်ကီးတၢ်နိးတၢ်ဘျးလၢတၢ်မၤန့ၢ်သူ၀ဲဒၣ်တၢ်ဂ့ၢ်တၢ်ကျိၤန့ၣ်လီၤ.</w:t>
      </w:r>
    </w:p>
    <w:p w14:paraId="6A5605CC" w14:textId="5A8E74C4" w:rsidR="00C36ADA" w:rsidRPr="000C6EFE" w:rsidRDefault="000D619D" w:rsidP="001F6B92">
      <w:pPr>
        <w:keepNext/>
        <w:numPr>
          <w:ilvl w:val="0"/>
          <w:numId w:val="22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ပှၤအါဒံအါဂၤလၢအအိၣ်ဒီးသးနီၢ်ခိက့ၢ်ဂီၤတလၢတပှဲၤတဆူၣ်တချ့တဖၣ်လၢအအိၣ်ဟဲလၢ</w:t>
      </w:r>
      <w:r w:rsidR="00432B8C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လၢညါတဖၣ်အိၣ်ဒီးတၢ်နၢ်ပၢၢ်လၢအတဒ်သိးလိာ်အသးလၢအဘၣ်ထွဲဒီးသးနီၢ်ခိက့ၢ်ဂီၤတပှဲၤတဆူၣ်တချ့ဒီးတၢ်ဆၢကတီၢ်လၢအဘၣ်လၢတၢ်ကမၤန့ၢ်တၢ်ဆီၣ်ထွဲန့ၣ်မ့ၢ်၀ဲဒၣ်အခါဖဲလဲၣ်န့ၣ်တသ့ၣ်ညါ၀ဲဘၣ်.</w:t>
      </w:r>
    </w:p>
    <w:p w14:paraId="01296065" w14:textId="6BF56D4E" w:rsidR="00C36ADA" w:rsidRPr="000C6EFE" w:rsidRDefault="000D619D" w:rsidP="00FB4D27">
      <w:pPr>
        <w:numPr>
          <w:ilvl w:val="0"/>
          <w:numId w:val="22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န့ၢ်သူဂံၢ်ထံးတၢ်မၤစၢၤတဖၣ်(ပၣ်ဃုာ်တၢ်ဂ့ၢ်ခိၣ်တီလၢနီၢ်ကစၢ်အကျိာ်)လၢတၢ်ကဆီၣ်ထွဲ၀ဲဒၣ်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အတၢ်အိၣ်သးလၢညါတဖၣ်လၢတၢ်ကနၢ်ပၢၢ်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2B63AAC8" w14:textId="77777777" w:rsidR="00C36ADA" w:rsidRPr="000C6EFE" w:rsidRDefault="000D619D" w:rsidP="00D73261">
      <w:pPr>
        <w:pStyle w:val="Heading4"/>
        <w:rPr>
          <w:rFonts w:ascii="Myanmar Text" w:hAnsi="Myanmar Text" w:cs="Myanmar Text"/>
          <w:lang w:bidi="my-MM"/>
        </w:rPr>
      </w:pPr>
      <w:bookmarkStart w:id="154" w:name="_Toc256000028"/>
      <w:bookmarkStart w:id="155" w:name="_Toc138244606"/>
      <w:bookmarkStart w:id="156" w:name="_Toc138255780"/>
      <w:bookmarkStart w:id="157" w:name="_Toc140670040"/>
      <w:bookmarkStart w:id="158" w:name="_Toc143177229"/>
      <w:r w:rsidRPr="000C6EFE">
        <w:rPr>
          <w:rFonts w:ascii="Myanmar Text" w:eastAsia="Zawgyi-One" w:hAnsi="Myanmar Text" w:cs="Myanmar Text"/>
          <w:lang w:bidi="my-MM"/>
        </w:rPr>
        <w:lastRenderedPageBreak/>
        <w:t>တၢ်တၤတၢ်လၢအတကွီၢ်လဲၢ်တဖၣ်</w:t>
      </w:r>
      <w:bookmarkEnd w:id="154"/>
      <w:bookmarkEnd w:id="155"/>
      <w:bookmarkEnd w:id="156"/>
      <w:bookmarkEnd w:id="157"/>
      <w:bookmarkEnd w:id="158"/>
    </w:p>
    <w:p w14:paraId="299B74F4" w14:textId="6BAE35F3" w:rsidR="00C36ADA" w:rsidRPr="000C6EFE" w:rsidRDefault="000D619D" w:rsidP="00C36A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တၤတၢ်လၢတၢ်ရဲၣ်လီၤဃာ်အီၤလၢလီၢ်က၀ီၤခိၣ်သ့ၣ်တခါစုာ်စုာ်န့ၣ်ဘၣ်တၢ်နဲၣ်အီၤခီဖျိတၢ်ပာ်ဖှိၣ်ဒုးကဲထီၣ်သကိးတၢ်ဖံးတၢ်မၤတဖၣ်ဒီးဖီတၢ်တဖၣ်လၢတၢ်မၤအကျဲခိၣ်သ့ၣ်အပူၤ(တၢ်ဂ့ၢ်လီၤတံၢ်အိၣ်လၢတၢ်နီၤ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၄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အပူၤလီၤ).</w:t>
      </w:r>
    </w:p>
    <w:p w14:paraId="4BE27FC1" w14:textId="11766EF8" w:rsidR="00C02D6D" w:rsidRPr="000C6EFE" w:rsidRDefault="000D619D" w:rsidP="00AD0031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လၢတၢ်မၤကဲထီၣ်တၢ်မၤအကျဲခိၣ်သ့ၣ်ဒီးတၢ်ဖံးတၢ်မၤအတၢ်ရဲၣ်တၢ်ကျဲၤဒီတကတီၢ်န့ၣ်,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ပှၤပၣ်ဃုာ်ပၣ်ဂီၢ်တဖၣ်,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၀ဲသ့ၣ်အဟံၣ်ဖိဃီဖိတဖၣ်ဒီးအ၀ဲသ့ၣ်အပှၤကွၢ်ထွဲကဟုကယာ်အီၤတဖၣ်စ့ၢ်ကီးတဲသကိး၀ဲဒၣ်တကွီၢ်လဲၢ်တၢ်ဂ့ၢ်တဖၣ်ဒီးတၢ်တၤတၢ်တဖၣ်လၢအ၀ဲသ့ၣ်လဲၤခီဖျိဘၣ်အီၤဃုာ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4B4BFFC5" w14:textId="089817BD" w:rsidR="00867A44" w:rsidRPr="000C6EFE" w:rsidRDefault="000D619D" w:rsidP="00AD0031">
      <w:pPr>
        <w:rPr>
          <w:rStyle w:val="Hyperlink"/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တၢ်ဂ့ၢ်ကီသ့ၣ်တဖၣ်အံၤကဲတၢ်တၤတၢ်ဆူညါလၢ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အပှၤတ၀ၢတဖၣ်ဘၣ်လဲၤခီဖျိပာ်လံတဖၣ်န့ၣ်လီၤ.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တၢ်ဂ့ၢ်လီၤတံၢ်ဘၣ်ထွဲဒီးတၢ်ဂ့ၢ်ကီတဖၣ်အံၤတၢ်ထံၣ်န့ၢ်အီၤသ့ဖဲ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hyperlink w:anchor="_8._Appendix_C" w:history="1">
        <w:r w:rsidR="00E266B0" w:rsidRPr="000C6EFE">
          <w:rPr>
            <w:rStyle w:val="Hyperlink"/>
            <w:rFonts w:ascii="Myanmar Text" w:eastAsia="Zawgyi-One" w:hAnsi="Myanmar Text" w:cs="Myanmar Text"/>
            <w:lang w:bidi="my-MM"/>
          </w:rPr>
          <w:t>လံာ်ဘၣ်ထွဲ</w:t>
        </w:r>
        <w:r w:rsidR="000C6EFE" w:rsidRPr="000C6EFE">
          <w:rPr>
            <w:rStyle w:val="Hyperlink"/>
            <w:rFonts w:ascii="Myanmar Text" w:eastAsia="Zawgyi-One" w:hAnsi="Myanmar Text" w:cs="Myanmar Text"/>
            <w:lang w:bidi="my-MM"/>
          </w:rPr>
          <w:t> </w:t>
        </w:r>
        <w:r w:rsidR="00E266B0" w:rsidRPr="000C6EFE">
          <w:rPr>
            <w:rStyle w:val="Hyperlink"/>
            <w:rFonts w:ascii="Myanmar Text" w:eastAsia="Zawgyi-One" w:hAnsi="Myanmar Text" w:cs="Myanmar Text"/>
            <w:lang w:bidi="my-MM"/>
          </w:rPr>
          <w:t>ဂ</w:t>
        </w:r>
      </w:hyperlink>
      <w:r w:rsidRPr="000C6EFE">
        <w:rPr>
          <w:rFonts w:ascii="Myanmar Text" w:eastAsia="Zawgyi-One" w:hAnsi="Myanmar Text" w:cs="Myanmar Text"/>
          <w:lang w:bidi="my-MM"/>
        </w:rPr>
        <w:t>အပူၤန့ၣ်သ့လီၤ.</w:t>
      </w:r>
    </w:p>
    <w:p w14:paraId="3D9FF2E5" w14:textId="77777777" w:rsidR="009B03BE" w:rsidRPr="000C6EFE" w:rsidRDefault="000D619D" w:rsidP="00AD0031">
      <w:pPr>
        <w:rPr>
          <w:rStyle w:val="Hyperlink"/>
          <w:rFonts w:ascii="Myanmar Text" w:hAnsi="Myanmar Text" w:cs="Myanmar Text"/>
          <w:lang w:bidi="my-MM"/>
        </w:rPr>
      </w:pPr>
      <w:r w:rsidRPr="000C6EFE">
        <w:rPr>
          <w:rStyle w:val="Hyperlink"/>
          <w:rFonts w:ascii="Myanmar Text" w:hAnsi="Myanmar Text" w:cs="Myanmar Text"/>
          <w:lang w:bidi="my-MM"/>
        </w:rPr>
        <w:br w:type="page"/>
      </w:r>
    </w:p>
    <w:p w14:paraId="3C361C39" w14:textId="77777777" w:rsidR="009B03BE" w:rsidRPr="000C6EFE" w:rsidRDefault="000D619D" w:rsidP="009B03BE">
      <w:pPr>
        <w:pStyle w:val="Heading2"/>
        <w:rPr>
          <w:rFonts w:ascii="Myanmar Text" w:hAnsi="Myanmar Text" w:cs="Myanmar Text"/>
          <w:lang w:bidi="my-MM"/>
        </w:rPr>
      </w:pPr>
      <w:bookmarkStart w:id="159" w:name="_Toc256000029"/>
      <w:r w:rsidRPr="000C6EFE">
        <w:rPr>
          <w:rFonts w:ascii="Myanmar Text" w:eastAsia="Zawgyi-One" w:hAnsi="Myanmar Text" w:cs="Myanmar Text"/>
          <w:lang w:bidi="my-MM"/>
        </w:rPr>
        <w:lastRenderedPageBreak/>
        <w:t>ပတၢ်မၤအကျဲခိၣ်သ့ၣ်</w:t>
      </w:r>
      <w:bookmarkEnd w:id="159"/>
    </w:p>
    <w:p w14:paraId="02E5992B" w14:textId="1C01AF66" w:rsidR="008B0C0D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တၢ်မၤအကျဲခိၣ်သ့ၣ်အတၢ်ပညိၣ်မ့ၢ်တၢ်ကမၤဂ့ၤထီၣ်တၢ်အစၢလၢ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ပှၤပာ်ဃုာ်ပာ်ဂီၢ်တဖၣ်အဂီၢ်ခီဖျိတၢ်ဃဲၣ်လီၤဘှါလီၤ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လီၢ်က၀ီၤ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၆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ခါန့ၣ်လီၤ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</w:p>
    <w:p w14:paraId="3D31ADA9" w14:textId="77777777" w:rsidR="008B0C0D" w:rsidRPr="000C6EFE" w:rsidRDefault="000D619D" w:rsidP="005F0A35">
      <w:pPr>
        <w:pStyle w:val="ListParagraph"/>
        <w:numPr>
          <w:ilvl w:val="0"/>
          <w:numId w:val="5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တၢ်ဖံးတၢ်မၤအတၢ်သူၣ်ထီၣ်ဆီလီၤပာ်</w:t>
      </w:r>
    </w:p>
    <w:p w14:paraId="35DFF83A" w14:textId="77777777" w:rsidR="008B0C0D" w:rsidRPr="000C6EFE" w:rsidRDefault="000D619D" w:rsidP="005F0A35">
      <w:pPr>
        <w:pStyle w:val="ListParagraph"/>
        <w:numPr>
          <w:ilvl w:val="0"/>
          <w:numId w:val="5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ပှၤမၤတၢ်ဖိအတၢ်သ့တၢ်ဘၣ်</w:t>
      </w:r>
    </w:p>
    <w:p w14:paraId="6C428CA7" w14:textId="77777777" w:rsidR="008B0C0D" w:rsidRPr="000C6EFE" w:rsidRDefault="000D619D" w:rsidP="005F0A35">
      <w:pPr>
        <w:pStyle w:val="ListParagraph"/>
        <w:numPr>
          <w:ilvl w:val="0"/>
          <w:numId w:val="5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တၢ်ဆဲးကျိးဆဲးကျၢလၢတၢ်မၤန့ၢ်သူအီၤသ့</w:t>
      </w:r>
    </w:p>
    <w:p w14:paraId="501ADCBA" w14:textId="77777777" w:rsidR="008B0C0D" w:rsidRPr="000C6EFE" w:rsidRDefault="000D619D" w:rsidP="005F0A35">
      <w:pPr>
        <w:pStyle w:val="ListParagraph"/>
        <w:numPr>
          <w:ilvl w:val="0"/>
          <w:numId w:val="5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ဖၠါတဖၣ်</w:t>
      </w:r>
    </w:p>
    <w:p w14:paraId="3192A15D" w14:textId="77777777" w:rsidR="008B0C0D" w:rsidRPr="000C6EFE" w:rsidRDefault="000D619D" w:rsidP="001F6B92">
      <w:pPr>
        <w:pStyle w:val="ListParagraph"/>
        <w:keepNext/>
        <w:numPr>
          <w:ilvl w:val="0"/>
          <w:numId w:val="5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တၢ်ဂ့ၢ်ထၢဖှိၣ်</w:t>
      </w:r>
    </w:p>
    <w:p w14:paraId="614545CC" w14:textId="77777777" w:rsidR="008B0C0D" w:rsidRPr="000C6EFE" w:rsidRDefault="000D619D" w:rsidP="005F0A35">
      <w:pPr>
        <w:pStyle w:val="ListParagraph"/>
        <w:numPr>
          <w:ilvl w:val="0"/>
          <w:numId w:val="5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တၢ်ဟ့ၣ်မၤစၢၤတုၤလီၢ်တုၤကျဲ.</w:t>
      </w:r>
    </w:p>
    <w:p w14:paraId="39939B38" w14:textId="23FC0891" w:rsidR="008B0C0D" w:rsidRPr="000C6EFE" w:rsidRDefault="000D619D" w:rsidP="001F6B92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လီၢ်က၀ီၤ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၆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ခါအကျါတခါစုာ်စုာ်အိၣ်ဒီးဖီတၢၣ်တဖၣ်ဒီးတၢ်ဖံးတၢ်မၤတဖၣ်လီၤ.</w:t>
      </w:r>
    </w:p>
    <w:p w14:paraId="6EB693B3" w14:textId="6AA8EA03" w:rsidR="008B0C0D" w:rsidRPr="000C6EFE" w:rsidRDefault="000D619D" w:rsidP="001F6B92">
      <w:pPr>
        <w:pStyle w:val="ListParagraph"/>
        <w:keepNext/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ဖီတၢၣ်တဖၣ်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noBreakHyphen/>
      </w:r>
      <w:r w:rsidRPr="000C6EFE">
        <w:rPr>
          <w:rFonts w:ascii="Myanmar Text" w:eastAsia="Zawgyi-One" w:hAnsi="Myanmar Text" w:cs="Myanmar Text"/>
          <w:lang w:bidi="my-MM"/>
        </w:rPr>
        <w:t>မ့ၢ်ကတီၢ်ယံာ်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အတၢ်ဖံးတၢ်မၤအစၢလၢအဲၣ်ဒိးတုၤထီၣ်ထီၣ်ဘး၀ဲဒၣ်န့ၣ်လီၤ.</w:t>
      </w:r>
    </w:p>
    <w:p w14:paraId="6D4D2A7E" w14:textId="75944541" w:rsidR="008B0C0D" w:rsidRPr="000C6EFE" w:rsidRDefault="000D619D" w:rsidP="00FB4D27">
      <w:pPr>
        <w:pStyle w:val="ListParagraph"/>
        <w:numPr>
          <w:ilvl w:val="0"/>
          <w:numId w:val="10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တၢ်ဖံးတၢ်မၤတဖၣ်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noBreakHyphen/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မ့ၢ်တၢ်လၢ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ကမၤအီၤလၢတၢ်ကတုၤထီၣ်ဖီတၢၣ်အဂီၢ်လီၤ.</w:t>
      </w:r>
    </w:p>
    <w:p w14:paraId="44641657" w14:textId="1716124F" w:rsidR="008952FC" w:rsidRPr="000C6EFE" w:rsidRDefault="000D619D" w:rsidP="008B0C0D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တၢ်ဖံးတၢ်မၤ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၂၈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ဘၣ်တၢ်မၤကဲထီၣ်အီၤဒီးကဘၣ်တၢ်မၤလၢထီၣ်ပှဲၤထီၣ်အီၤတပူၤဃီဒီးပှၤလၢအအိၣ်ဒီ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အတၢ်အိၣ်သးတဖၣ်,အ၀ဲသ့ၣ်အဟံၣ်ဖိဃီဖိတဖၣ်ဒီးပှၤကွၢ်ထွဲကဟုကယာ်တၢ်တဖၣ်,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NEDA,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ဒီးကရၢအဒ့အဂၤအခၢၣ်စးတဖၣ်န့ၣ်လီၤ.</w:t>
      </w:r>
    </w:p>
    <w:p w14:paraId="4EB9D71B" w14:textId="1553014B" w:rsidR="00BF6E5B" w:rsidRPr="000C6EFE" w:rsidRDefault="000D619D" w:rsidP="008B0C0D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တၢ်မၤအကျဲခိၣ်သ့ၣ်န့ၣ်ဘၣ်တၢ်ဆီၣ်ထွဲအီၤခီဖျိ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hyperlink r:id="rId12" w:history="1"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တၢ်ဖံးတၢ်မၤအတၢ်ရဲၣ်တၢ်ကျဲၤ</w:t>
        </w:r>
      </w:hyperlink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လီၤဆီတခါလၢတၢ်ကနဲၣ်၀ဲဒၣ်တၢ်မၤလၢထီၣ်ပှဲၤထီၣ်,တၢ်ကွၢ်ဟုၣ်ဒီးတၢ်ပာ်ဖျါထီၣ်၀ဲဒၣ်တၢ်ဖံးတၢ်မၤတဖၣ်န့ၣ်လီၤ.</w:t>
      </w:r>
    </w:p>
    <w:p w14:paraId="4A7DF5EF" w14:textId="149E3A5F" w:rsidR="008B0C0D" w:rsidRPr="000C6EFE" w:rsidRDefault="0036571A" w:rsidP="008B0C0D">
      <w:pPr>
        <w:pStyle w:val="Heading3"/>
        <w:rPr>
          <w:rFonts w:ascii="Myanmar Text" w:hAnsi="Myanmar Text" w:cs="Myanmar Text"/>
          <w:lang w:bidi="my-MM"/>
        </w:rPr>
      </w:pPr>
      <w:bookmarkStart w:id="160" w:name="_Toc256000030"/>
      <w:r>
        <w:rPr>
          <w:rFonts w:ascii="Myanmar Text" w:eastAsia="Zawgyi-One" w:hAnsi="Myanmar Text" w:cs="Myanmar Text"/>
          <w:lang w:bidi="my-MM"/>
        </w:rPr>
        <w:lastRenderedPageBreak/>
        <w:t>4.1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တၢ်သူၣ်ထီၣ်ဆီလီၤ</w:t>
      </w:r>
      <w:bookmarkEnd w:id="160"/>
    </w:p>
    <w:p w14:paraId="5D50A478" w14:textId="4B624B22" w:rsidR="00167ECA" w:rsidRPr="000C6EFE" w:rsidRDefault="000D619D" w:rsidP="00167ECA">
      <w:pPr>
        <w:spacing w:after="160" w:line="259" w:lineRule="auto"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တၢ်သူၣ်ထီၣ်ဆီလီၤန့ၣ်ဘၣ်ဃးဒီးလုၢ်လၢ်ဒီးကျိာ်အတၢ်လိၣ်ဘၣ်တဖၣ်န့ၣ်တၢ်သူၣ်ထီၣ်ဃုာ်အီၤလၢ</w:t>
      </w:r>
      <w:r w:rsidR="0001793A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ဒီးအပှၤမၤသကိးဃုာ်တၢ်အသနူတဖၣ်,အဖီလစံၣ်ဒီးတၢ်မၤအကျိၤအကွာ်တဖၣ်အပူၤန့ၣ်လီၤ.</w:t>
      </w:r>
    </w:p>
    <w:p w14:paraId="79C276D7" w14:textId="13F6CA5B" w:rsidR="00024685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61" w:name="_Toc256000031"/>
      <w:bookmarkStart w:id="162" w:name="_Toc143177232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</w:t>
      </w:r>
      <w:bookmarkEnd w:id="161"/>
      <w:bookmarkEnd w:id="162"/>
    </w:p>
    <w:p w14:paraId="345621D9" w14:textId="57F32738" w:rsidR="00167ECA" w:rsidRPr="000C6EFE" w:rsidRDefault="000D619D" w:rsidP="00167ECA">
      <w:pPr>
        <w:rPr>
          <w:rFonts w:ascii="Myanmar Text" w:hAnsi="Myanmar Text" w:cs="Myanmar Text"/>
          <w:szCs w:val="22"/>
          <w:lang w:bidi="my-MM"/>
        </w:rPr>
      </w:pPr>
      <w:r w:rsidRPr="000C6EFE">
        <w:rPr>
          <w:rFonts w:ascii="Myanmar Text" w:eastAsia="Zawgyi-One" w:hAnsi="Myanmar Text" w:cs="Myanmar Text"/>
          <w:szCs w:val="22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szCs w:val="22"/>
          <w:lang w:bidi="my-MM"/>
        </w:rPr>
        <w:t> </w:t>
      </w:r>
      <w:r w:rsidRPr="000C6EFE">
        <w:rPr>
          <w:rFonts w:ascii="Myanmar Text" w:eastAsia="Zawgyi-One" w:hAnsi="Myanmar Text" w:cs="Myanmar Text"/>
          <w:szCs w:val="22"/>
          <w:lang w:bidi="my-MM"/>
        </w:rPr>
        <w:t>သူ၀ဲဒၣ်"လုၢ်လၢ်တၢ်ဆဲးတၢ်လၤအတၢ်ပူၤဖျဲး"ဒီး"တၢ်မၤစၢၤလၢအဖိးမံဒီးခီဆၢတၢ်လၢအဘၣ်လိာ်သးဒီးလုၢ်လၢ်တၢ်ဆဲးတၢ်လၤ"အတၢ်ကတိၤအဖျၢၣ်လၢတၢ်ထုးထီၣ်သကိးအီၤဒီးတၢ်အၢၣ်လီၤတူၢ်လိာ်သကိးအခီပညီန့ၣ်လီၤ.</w:t>
      </w:r>
    </w:p>
    <w:p w14:paraId="675D5287" w14:textId="77777777" w:rsidR="00167ECA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63" w:name="_Toc256000032"/>
      <w:bookmarkStart w:id="164" w:name="_Toc143177233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63"/>
      <w:bookmarkEnd w:id="164"/>
    </w:p>
    <w:p w14:paraId="0233F6F0" w14:textId="0B487B03" w:rsidR="00167ECA" w:rsidRPr="000C6EFE" w:rsidRDefault="000D619D" w:rsidP="00FB4D27">
      <w:pPr>
        <w:numPr>
          <w:ilvl w:val="0"/>
          <w:numId w:val="52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မၤသကိးဃုာ်တၢ်ဒီး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သးနီၢ်ခိက့ၢ်ဂီၤတလၢတပှဲၤတဆူၣ်တချ့အပှၤတ၀ၢတဖၣ်,ပှၤမၤသကိးဃုာ်တၢ်တဖၣ်,ပှၤဟ့ၣ်လီၤတၢ်မၤစၢၤတဖၣ်ဒီး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Commission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ကပာ်ပနီၣ်"လုၢ်လၢ်တၢ်ဆဲးတၢ်လၤအတၢ်ပူၤဖျဲး"ဒီး"တၢ်မၤစၢၤလၢအဖိးမံဒီးခီဆၢတၢ်လၢအဘၣ်လိာ်သးဒီးလုၢ်လၢ်တၢ်ဆဲးတၢ်လၤ"တဖၣ်န့ၣ်လီၤ.</w:t>
      </w:r>
    </w:p>
    <w:p w14:paraId="57042D39" w14:textId="05E051E1" w:rsidR="007266E9" w:rsidRPr="000C6EFE" w:rsidRDefault="000D619D" w:rsidP="00D73261">
      <w:pPr>
        <w:pStyle w:val="Heading3"/>
        <w:rPr>
          <w:rFonts w:ascii="Myanmar Text" w:hAnsi="Myanmar Text" w:cs="Myanmar Text"/>
          <w:lang w:val="en-AU" w:eastAsia="en-US" w:bidi="my-MM"/>
        </w:rPr>
      </w:pPr>
      <w:bookmarkStart w:id="165" w:name="_Toc256000033"/>
      <w:bookmarkStart w:id="166" w:name="_Toc143177234"/>
      <w:r w:rsidRPr="000C6EFE">
        <w:rPr>
          <w:rFonts w:ascii="Myanmar Text" w:eastAsia="Zawgyi-One" w:hAnsi="Myanmar Text" w:cs="Myanmar Text"/>
          <w:lang w:eastAsia="en-US"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၂</w:t>
      </w:r>
      <w:bookmarkEnd w:id="165"/>
      <w:bookmarkEnd w:id="166"/>
    </w:p>
    <w:p w14:paraId="5647CE1B" w14:textId="2C681F25" w:rsidR="00167ECA" w:rsidRPr="000C6EFE" w:rsidRDefault="000D619D" w:rsidP="00167ECA">
      <w:pPr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NDIS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အဖီလစံၣ်တဖၣ်,တၢ်မၤအကျိၤအကွာ်တဖၣ်ဒီးသနူတဖၣ်ပျဲတၢ်မၤန့ၢ်သူ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NDIS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လၢအတုၤသိးထဲသိးလၢ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ဒီးတၢ်သူ၀ဲဒၣ်တၢ်ရဲၣ်တၢ်ကျဲၤတဖၣ်လၢပှၤလၢအအိၣ်ဒီးသးနီၢ်ခိက့ၢ်ဂီၤတလၢတပှဲၤတဆူၣ်တချ့လၢအဟဲလၢ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အကျါန့ၣ်လီၤ.</w:t>
      </w:r>
    </w:p>
    <w:p w14:paraId="1BBAB8F4" w14:textId="77777777" w:rsidR="00167ECA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67" w:name="_Toc256000034"/>
      <w:bookmarkStart w:id="168" w:name="_Toc143177235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67"/>
      <w:bookmarkEnd w:id="168"/>
    </w:p>
    <w:p w14:paraId="655625A1" w14:textId="7BD7144D" w:rsidR="00167ECA" w:rsidRPr="000C6EFE" w:rsidRDefault="000D619D" w:rsidP="00FF7906">
      <w:pPr>
        <w:numPr>
          <w:ilvl w:val="0"/>
          <w:numId w:val="52"/>
        </w:numPr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bidi="my-MM"/>
        </w:rPr>
        <w:t>ကွၢ်သမံသမိးက့ၤဒီးမၤသီထီၣ်က့ၤ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ဒုးလဲၤတရံးတၢ်မၤအတၢ်နဲၣ်ကျဲတဖၣ်လၢတၢ်ကမၤလီၤတံၢ်တၢ်သ့ၣ်တဖၣ်အံၤဒုးပာ်ဃုာ်ပာ်ဂီၢ်တၢ်,လုၢ်လၢ်တၢ်ဆဲးတၢ်လၤတကပၤပူၤဖျဲးဒီးပာ်ပ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နီၣ်လုၢ်လၢ်တၢ်ဆဲးတၢ်လၤဒီးကျိာ်အတၢ်လိၣ်ဘၣ်တဖၣ်လၢအအိၣ်ဒီးပှၤပာ်ဃုာ်ပာ်ဂီၢ်တဖၣ်(ဒိးသန့ၤထီၣ်လၢတၢ်ဖံးတၢ်မၤ၁အစၢလၢအအိၣ်ထီၣ်တဖၣ်)န့ၣ်လီၤ.</w:t>
      </w:r>
    </w:p>
    <w:p w14:paraId="34EE8C26" w14:textId="762BB7CC" w:rsidR="00167ECA" w:rsidRPr="000C6EFE" w:rsidRDefault="000D619D" w:rsidP="00FF7906">
      <w:pPr>
        <w:numPr>
          <w:ilvl w:val="0"/>
          <w:numId w:val="52"/>
        </w:numPr>
        <w:rPr>
          <w:rFonts w:ascii="Myanmar Text" w:hAnsi="Myanmar Text" w:cs="Myanmar Text"/>
          <w:szCs w:val="22"/>
          <w:lang w:val="en-AU" w:eastAsia="en-US" w:bidi="my-MM"/>
        </w:rPr>
      </w:pPr>
      <w:r w:rsidRPr="000C6EFE">
        <w:rPr>
          <w:rFonts w:ascii="Myanmar Text" w:eastAsia="Zawgyi-One" w:hAnsi="Myanmar Text" w:cs="Myanmar Text"/>
          <w:szCs w:val="22"/>
          <w:lang w:eastAsia="en-US" w:bidi="my-MM"/>
        </w:rPr>
        <w:t>မၤဒိၣ်ထီၣ်ထီထီၣ်ဒီးဟ့ၣ်တၢ်နဲၣ်ကျဲဆူပှၤရဲၣ်ကျဲၤတၢ်တဖၣ်ဒ်သိးကမၤဂ့ၤထီၣ်အ၀ဲသ့ၣ်အတၢ်နၢ်ပၢၢ်ဘၣ်ထွဲဒီးတၢ်ဆီၣ်ထွဲလၢတၢ်လိၣ်ဘၣ်အီၤခီဖျိ</w:t>
      </w:r>
      <w:r w:rsidR="000C6EFE" w:rsidRPr="000C6EFE">
        <w:rPr>
          <w:rFonts w:ascii="Myanmar Text" w:eastAsia="Zawgyi-One" w:hAnsi="Myanmar Text" w:cs="Myanmar Text"/>
          <w:szCs w:val="22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szCs w:val="22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szCs w:val="22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szCs w:val="22"/>
          <w:lang w:eastAsia="en-US" w:bidi="my-MM"/>
        </w:rPr>
        <w:t>အပှၤပာ်ဃုာ်ပာ်ဂီၢ်တဖၣ်န့ၣ်လီၤ.</w:t>
      </w:r>
      <w:r w:rsidR="000C6EFE" w:rsidRPr="000C6EFE">
        <w:rPr>
          <w:rFonts w:ascii="Myanmar Text" w:eastAsia="Zawgyi-One" w:hAnsi="Myanmar Text" w:cs="Myanmar Text"/>
          <w:szCs w:val="22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szCs w:val="22"/>
          <w:lang w:eastAsia="en-US" w:bidi="my-MM"/>
        </w:rPr>
        <w:t>တၢ်အံၤကြၢးပၣ်ဃုာ်</w:t>
      </w:r>
    </w:p>
    <w:p w14:paraId="3E834E8B" w14:textId="2D7EBC11" w:rsidR="00167ECA" w:rsidRPr="000C6EFE" w:rsidRDefault="000D619D" w:rsidP="00FB4D27">
      <w:pPr>
        <w:pStyle w:val="ListParagraph"/>
        <w:numPr>
          <w:ilvl w:val="0"/>
          <w:numId w:val="27"/>
        </w:numPr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တၢ်ဆီၣ်ထွဲလၢ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ပှၤပၣ်ဃုာ်ပၣ်ဂီၢ်လၢအအိၣ်ဒီးတၢ်ရဲၣ်တၢ်ကျဲၤအတၢ်မၤလၢထီၣ်ပှဲၤထီၣ်အဂီၢ်ဖဲကျိာ်မ့တမ့ၢ်လုၢ်လၢ်တၢ်ဆဲးတၢ်လၤကဲတၢ်နိးတၢ်ဘျးတခါအခါ</w:t>
      </w:r>
    </w:p>
    <w:p w14:paraId="4E6901F0" w14:textId="46F5BE61" w:rsidR="00167ECA" w:rsidRPr="000C6EFE" w:rsidRDefault="000D619D" w:rsidP="00FB4D27">
      <w:pPr>
        <w:pStyle w:val="ListParagraph"/>
        <w:numPr>
          <w:ilvl w:val="0"/>
          <w:numId w:val="27"/>
        </w:numPr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ကျိာ်အဂံၢ်ထံးအိၣ်တအိၣ်၀ဲဒၣ်လၢ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ပှၤပၣ်ဃုာ်ပၣ်ဂီၢ်တဖၣ်အဂီၢ်</w:t>
      </w:r>
    </w:p>
    <w:p w14:paraId="2D7C2D0E" w14:textId="3DEB2EA2" w:rsidR="00167ECA" w:rsidRPr="000C6EFE" w:rsidRDefault="000D619D" w:rsidP="001F6B92">
      <w:pPr>
        <w:pStyle w:val="ListParagraph"/>
        <w:keepNext/>
        <w:numPr>
          <w:ilvl w:val="0"/>
          <w:numId w:val="27"/>
        </w:numPr>
        <w:ind w:hanging="357"/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တၢ်ဟ့ၣ်ကျိၣ်စ့တၢ်မၤစၢၤလၢ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အပှၤပာ်ဃုာ်ပာ်ဂီၢ်တဖၣ်အပှၤဂ့ၢ်၀ီဒီးပှၤတ၀ၢတၢ်ပာ်ဃုာ်ပာ်ဂီၢ်အဒိၣ်ထီၣ်အါထီၣ်အဂီၢ်</w:t>
      </w:r>
    </w:p>
    <w:p w14:paraId="0FD935E6" w14:textId="77777777" w:rsidR="00167ECA" w:rsidRPr="000C6EFE" w:rsidRDefault="000D619D" w:rsidP="00FB4D27">
      <w:pPr>
        <w:pStyle w:val="ListParagraph"/>
        <w:numPr>
          <w:ilvl w:val="0"/>
          <w:numId w:val="27"/>
        </w:numPr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တၢ်သူအါထီၣ်တၢ်ဆဲးကျိးဆဲးကျၢအကျိၤအကွာ်တဖၣ်လၢလုၢ်လၢ်တကပၤမ့ၢ်ဂ့ၤ,ကျိာ်တကပၤမ့ၢ်ဂ့ၤမၤန့ၢ်သူ၀ဲဒၣ်သ့န့ၢ်ညီညီန့ၣ်လီၤ.</w:t>
      </w:r>
    </w:p>
    <w:p w14:paraId="1AF57ACB" w14:textId="6328B972" w:rsidR="00167ECA" w:rsidRPr="000C6EFE" w:rsidRDefault="000D619D" w:rsidP="001F6B92">
      <w:pPr>
        <w:keepNext/>
        <w:numPr>
          <w:ilvl w:val="0"/>
          <w:numId w:val="52"/>
        </w:numPr>
        <w:ind w:hanging="357"/>
        <w:rPr>
          <w:rFonts w:ascii="Myanmar Text" w:hAnsi="Myanmar Text" w:cs="Myanmar Text"/>
          <w:szCs w:val="22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တၢ်နဲၣ်ကျဲလၢတၢ်ထုးထီၣ်ရၤလီၤဒီးတၢ်မၤအိၣ်ထီၣ်အီၤလၢအမၤစၢၤ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အပှၤမၤတၢ်ဖိဒီးပှၤမၤသကိးဃုာ်တၢ်တဖၣ်ဆီၣ်ထွဲပှၤဘၣ်ကီဘၣ်ခဲဒီးပှၤဟဲတုၤနုာ်လီၤသီထံကီၢ်တဖၣ်ခီဖျိ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အလံာ်ပတံထီၣ်အကျိၤအကွာ်လၢအဖိးမံဒီးလုၢ်လၢ်တၢ်ဆဲးတၢ်လၤဒီးအဆၢကတီၢ်ဘၣ်ဘၣ်န့ၣ်ဂ့ၤထီၣ်လီၤ.</w:t>
      </w:r>
    </w:p>
    <w:p w14:paraId="5674871A" w14:textId="53ECF7E1" w:rsidR="00167ECA" w:rsidRPr="000C6EFE" w:rsidRDefault="000D619D" w:rsidP="2774232F">
      <w:pPr>
        <w:numPr>
          <w:ilvl w:val="0"/>
          <w:numId w:val="52"/>
        </w:numPr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မၤသကိးတၢ်ဒီးပဒိၣ်အကရၢတဖၣ်လၢတၢ်ကဆီၣ်ထွဲဂ့ၤထီၣ်ပှၤဘၣ်ကီဘၣ်ခဲဒီးပှၤဟဲတုၤနုာ်လီၤသီထံကီၢ်ကမၤန့ၢ်သူ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ဘၣ်သ့ၣ်သ့ၣ်ကပၣ်ဃုာ်တၢ်သူတၢ်ဂ့ၢ်တၢ်ကျိၤလၢတၢ်အိၣ်ဆူၣ်အိၣ်ချ့အတၢ်သမံသမိးမၤကွၢ်ဒီးတၢ်ဆီၣ်ထွဲတၢ်အလံာ်အလဲၢ်တဖၣ်ဘၣ်တၢ်မၤပှဲၤအီၤတချုးတၢ်ဟဲတုၤလၢကမၤစၢၤနဲၣ်ဖျါပှၤလၢအအိၣ်ဒီးသးနီၢ်ခိက့ၢ်ဂီၤတလၢတပှဲၤတဆူၣ်တချ့အတၢ်တုၤလီၤတီၤလီၤအါထီၣ်န့ၣ်လီၤ.</w:t>
      </w:r>
    </w:p>
    <w:p w14:paraId="4F6FC39D" w14:textId="03B7D585" w:rsidR="007266E9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69" w:name="_Toc256000035"/>
      <w:bookmarkStart w:id="170" w:name="_Toc143177236"/>
      <w:r w:rsidRPr="000C6EFE">
        <w:rPr>
          <w:rFonts w:ascii="Myanmar Text" w:eastAsia="Zawgyi-One" w:hAnsi="Myanmar Text" w:cs="Myanmar Text"/>
          <w:lang w:eastAsia="en-US" w:bidi="my-MM"/>
        </w:rPr>
        <w:lastRenderedPageBreak/>
        <w:t>ဖီတၢၣ်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၃</w:t>
      </w:r>
      <w:bookmarkEnd w:id="169"/>
      <w:bookmarkEnd w:id="170"/>
    </w:p>
    <w:p w14:paraId="0DB04FB4" w14:textId="655E6CB1" w:rsidR="00167ECA" w:rsidRPr="000C6EFE" w:rsidRDefault="000D619D" w:rsidP="00167ECA">
      <w:pPr>
        <w:rPr>
          <w:rFonts w:ascii="Myanmar Text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NDIS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အတၢ်ဆဲးကျိးဆဲးကျၢဒီး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အပှၤတ၀ၢဒီးပှၤပာ်ဃုာ်ပာ်ဂီၢ်တဖၣ်လၢအဖိးမံဒီးလုၢ်လၢ်တၢ်ဆဲးတၢ်လၤ,တုၤလီၤတီၤလီၤဒီးတၢ်မၤအကျိၤအကျဲအိၣ်ဖျါဆှံဆှံဒီးဟ့ၣ်သဆၣ်ထီၣ်တၢ်နာ်န့ၣ်လီၤ.</w:t>
      </w:r>
    </w:p>
    <w:p w14:paraId="3FEE74EC" w14:textId="77777777" w:rsidR="00167ECA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71" w:name="_Toc256000036"/>
      <w:bookmarkStart w:id="172" w:name="_Toc143177237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71"/>
      <w:bookmarkEnd w:id="172"/>
    </w:p>
    <w:p w14:paraId="3A0854FB" w14:textId="53165F31" w:rsidR="00B77D10" w:rsidRPr="000C6EFE" w:rsidRDefault="000D619D" w:rsidP="00FB4D27">
      <w:pPr>
        <w:numPr>
          <w:ilvl w:val="0"/>
          <w:numId w:val="37"/>
        </w:numPr>
        <w:rPr>
          <w:rFonts w:ascii="Myanmar Text" w:hAnsi="Myanmar Text" w:cs="Myanmar Text"/>
          <w:szCs w:val="22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အခီၣ်မံးရှၢၣ်လၢတၢ်ကမၤကဲထီၣ်ဒီးမၤလၢထီၣ်ပှဲၤထီၣ်တၢ်မၤအကျိၤအကျဲဒီးတၢ်နဲၣ်ကျဲတဖၣ်န့ၣ်လီၤ.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တၢ်သ့ၣ်တဖၣ်အံၤကမၤစၢၤပှၤလၢအအိၣ်ဒီးသးနီၢ်ခိက့ၢ်ဂီၤတလၢတပှဲၤတဆူၣ်တချ့လၢအအိၣ်လၢ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အကျါဟ့ၣ်ထီၣ်တၢ်ထံၣ်တၢ်ပာ်သးဒီးဆှိးထီၣ်</w:t>
      </w:r>
      <w:r w:rsidR="0001793A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အတၢ်ဆၢတဲာ်တဖၣ်လၢလုၢ်လၢ်တၢ်ဆဲးတၢ်လၤတကပၤပူၤဖျဲးဒီးမၤန့ၢ်သူအီၤသ့အကျိၤအကျဲအပူၤန့ၣ်လီၤ.</w:t>
      </w:r>
    </w:p>
    <w:p w14:paraId="6CB0F374" w14:textId="52A79605" w:rsidR="00167ECA" w:rsidRPr="000C6EFE" w:rsidRDefault="0036571A" w:rsidP="00167ECA">
      <w:pPr>
        <w:pStyle w:val="Heading3"/>
        <w:rPr>
          <w:rFonts w:ascii="Myanmar Text" w:hAnsi="Myanmar Text" w:cs="Myanmar Text"/>
          <w:lang w:bidi="my-MM"/>
        </w:rPr>
      </w:pPr>
      <w:bookmarkStart w:id="173" w:name="_Toc256000037"/>
      <w:r>
        <w:rPr>
          <w:rFonts w:ascii="Myanmar Text" w:eastAsia="Zawgyi-One" w:hAnsi="Myanmar Text" w:cs="Myanmar Text"/>
          <w:lang w:bidi="my-MM"/>
        </w:rPr>
        <w:t>4.2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ပှၤမၤတၢ်ဖိအတၢ်သ့တၢ်ဘၣ်</w:t>
      </w:r>
      <w:bookmarkEnd w:id="173"/>
    </w:p>
    <w:p w14:paraId="5B7893E9" w14:textId="6C527AD4" w:rsidR="004A449F" w:rsidRPr="000C6EFE" w:rsidRDefault="000D619D" w:rsidP="004A449F">
      <w:p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ပှၤမၤတၢ်ဖိအတၢ်သ့တၢ်ဘၣ်န့ၣ်ဘၣ်ဃးဒီး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အိၣ်ဒီးတၢ်နၢ်ပၢၢ်ဒီးတၢ်သ့တၢ်ဘၣ်လၢတၢ်ကဟ့ၣ်လုၢ်လၢ်တၢ်ဆဲးတၢ်လၤတကပၤပူၤဖျဲးဒီးတၢ်မၤစၢၤလၢအခီဆၢတၢ်လိၣ်ဘၣ်လၢအအိၣ်ဒီးပှၤပာ်ဃုာ်ပာ်ဂိၢ်ဒီးအ၀ဲသ့ၣ်အဟံၣ်ဖိဃီဖိတဖၣ်န့ၣ်လီၤ.</w:t>
      </w:r>
    </w:p>
    <w:p w14:paraId="3BCF4BB4" w14:textId="11FE040C" w:rsidR="007266E9" w:rsidRPr="000C6EFE" w:rsidRDefault="000D619D" w:rsidP="00D73261">
      <w:pPr>
        <w:pStyle w:val="Heading3"/>
        <w:rPr>
          <w:rFonts w:ascii="Myanmar Text" w:hAnsi="Myanmar Text" w:cs="Myanmar Text"/>
          <w:lang w:val="en-AU" w:bidi="my-MM"/>
        </w:rPr>
      </w:pPr>
      <w:bookmarkStart w:id="174" w:name="_Toc256000038"/>
      <w:bookmarkStart w:id="175" w:name="_Toc143177239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၄</w:t>
      </w:r>
      <w:bookmarkEnd w:id="174"/>
      <w:bookmarkEnd w:id="175"/>
    </w:p>
    <w:p w14:paraId="1A980E1C" w14:textId="5EB44C6D" w:rsidR="004A449F" w:rsidRPr="000C6EFE" w:rsidRDefault="000D619D" w:rsidP="004A449F">
      <w:p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နၢ်ပၢၢ်ဒီးခီဆၢတၢ်ဆူလုၢ်လၢ်တၢ်ဆဲးတၢ်လၤဒီးကျိာ်အတၢ်လိၣ်ဘၣ်တဖၣ်လၢအအိၣ်ဒီးပှၤပာ်ဃုာ်ပာ်ဂီၢ်တဖၣ်ဒီးမ့ၢ်တၢ်လိၣ်ဘၣ်သ့ၣ်တဖၣ်အံၤဘၣ်တဘၣ်ကဘၣ်ဒိအ၀ဲသ့ၣ်အသးနီၢ်ခိက့ၢ်ဂီၤတလၢတပှဲၤတဆူၣ်တချ့အတၢ်ဆီၣ်ထွဲတဖၣ်ဒ်လဲၣ်န့ၣ်လီၤ.</w:t>
      </w:r>
    </w:p>
    <w:p w14:paraId="56621A38" w14:textId="77777777" w:rsidR="004A449F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76" w:name="_Toc256000039"/>
      <w:bookmarkStart w:id="177" w:name="_Toc143177240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76"/>
      <w:bookmarkEnd w:id="177"/>
    </w:p>
    <w:p w14:paraId="0C94AC37" w14:textId="04B49A6B" w:rsidR="004A449F" w:rsidRPr="000C6EFE" w:rsidRDefault="000D619D" w:rsidP="001F6B92">
      <w:pPr>
        <w:keepNext/>
        <w:numPr>
          <w:ilvl w:val="0"/>
          <w:numId w:val="53"/>
        </w:numPr>
        <w:ind w:left="714" w:hanging="357"/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အပှၤတ၀ၢတဖၣ်,ပဒိၣ်တၢ်ကရၢကရိတဖၣ်(ပာ်ဃုာ်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အခီၣ်မံးရှၢၣ်)ဒီးတၢ်ကရၢကရိလၢတမ့ၢ်ပဒိၣ်တဖၣ်ဒ်သိးကဟ့ၣ်လီၤတၢ်ကူၣ်ဘၣ်ကူၣ်သ့အတၢ်ရဲၣ်တၢ်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ကျဲၤဆူညါဆူ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ရဲၣ်တၢ်ကျဲၤအံၤကမၤတၢ်လၢတၢ်ကမၤဂ့ၤထီၣ်လုၢ်လၢ်တၢ်ဆဲးတၢ်လၤဒီးကျိာ်အတၢ်သ့ၣ်ညါနၢ်ပၢၢ်(ပာ်ဃုာ်ပှၤနၢ်တအၢ,နၢ်တအၢတထံၣ်တၢ်ဒီးတၢ်နၣ်ဟူအတၢ်ကီတၢ်ခဲတဖၣ်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ဒီးတၢ်သ့တၢ်ဘၣ်လၢတၢ်ကဟ့ၣ်တၢ်ရ့လိာ်မၤ"ၢ်ဒီးပှၤလၢအအိၣ်ဟဲလၢ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အတၢ်အိၣ်သးလၢပှဲၤတၢ်ပူၤဖျဲး,တုၤလီၤတီၤလီၤဒီးဖိးမံ၀ဲဒၣ်အဂီၢ်န့ၣ်လီၤ.</w:t>
      </w:r>
    </w:p>
    <w:p w14:paraId="3E9F739A" w14:textId="26CFCB70" w:rsidR="004A449F" w:rsidRPr="000C6EFE" w:rsidRDefault="000D619D" w:rsidP="00FF7906">
      <w:pPr>
        <w:numPr>
          <w:ilvl w:val="0"/>
          <w:numId w:val="53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တၢ်ဆီၣ်ထွဲတၢ်ဖံးတၢ်မၤအခွဲးအယာ်တဖၣ်လၢပှၤလၢအအိၣ်ဟဲလၢCALD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အကျါ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(ပာ်ဃုာ်ပှၤလၢအအိၣ်ဒီးသးနီၢ်ခိက့ၢ်ဂီၤတလၢတပှဲၤတဆူၣ်တချ့)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လၢအအိၣ်လၢ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လၢတၢ်ကမၤဂ့ၤထီၣ်တၢ်ကဲခၢၣ်စးလၢအပတီၢ်ခဲလၢာ်အပူၤန့ၣ်လီၤ.</w:t>
      </w:r>
    </w:p>
    <w:p w14:paraId="0622A893" w14:textId="30163F50" w:rsidR="007266E9" w:rsidRPr="000C6EFE" w:rsidRDefault="000D619D" w:rsidP="00D73261">
      <w:pPr>
        <w:pStyle w:val="Heading3"/>
        <w:rPr>
          <w:rFonts w:ascii="Myanmar Text" w:hAnsi="Myanmar Text" w:cs="Myanmar Text"/>
          <w:lang w:val="en-AU" w:bidi="my-MM"/>
        </w:rPr>
      </w:pPr>
      <w:bookmarkStart w:id="178" w:name="_Toc256000040"/>
      <w:bookmarkStart w:id="179" w:name="_Toc143177241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၅</w:t>
      </w:r>
      <w:bookmarkEnd w:id="178"/>
      <w:bookmarkEnd w:id="179"/>
    </w:p>
    <w:p w14:paraId="7AA9C9C5" w14:textId="17AE4CAE" w:rsidR="004A449F" w:rsidRPr="000C6EFE" w:rsidRDefault="000D619D" w:rsidP="004A449F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တဖၣ်သူ၀ဲဒၣ်လုၢ်လၢ်ထူသနူအတၢ်ဆဲးတၢ်လၤအတၢ်ပူၤဖျဲးဒီးတၢ်သ့ၣ်ညါတၢ်ပျံၤတီၢ်တၢ်ဆါအတၢ်မၤအကျိၤအကျဲလၢအပၣ်ဃုာ်မၤသကိးတၢ်ခဲလၢာ်အပူၤလီၤ.</w:t>
      </w:r>
    </w:p>
    <w:p w14:paraId="5EAE7783" w14:textId="77777777" w:rsidR="004A449F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80" w:name="_Toc256000041"/>
      <w:bookmarkStart w:id="181" w:name="_Toc143177242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80"/>
      <w:bookmarkEnd w:id="181"/>
    </w:p>
    <w:p w14:paraId="662BBA9F" w14:textId="3577DCC5" w:rsidR="004A449F" w:rsidRPr="000C6EFE" w:rsidRDefault="000D619D" w:rsidP="00FF7906">
      <w:pPr>
        <w:numPr>
          <w:ilvl w:val="0"/>
          <w:numId w:val="54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မၤသကိးဃုာ်တၢ်ဒီး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အပှၤတ၀ၢ,ပဒိၣ်အတၢ်ကရၢကရိတဖၣ်(ပၣ်ဃုာ်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အခီၣ်မံးရှၢၣ်)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တမ့ၢ်ပဒိၣ်အတၢ်ကရၢကရိတဖၣ်လၢတၢ်ကသူၣ်ထီၣ်တၢ်ကူၣ်ဘၣ်ကူၣ်သ့ဒီးတၢ်သိၣ်လိနဲၣ်လိလၢလုၢ်လၢ်ထူသနူအတၢ်ဆဲးတၢ်လၤ,တၢ်ထီဒါတၢ်ကွၢ်တလီၤကလုာ်ဒူၣ်အဖီခိၣ်ဒီးတၢ်သ့ၣ်ညါတၢ်ပျံၤတီၢ်တၢ်ဆါအတၢ်မၤအကျိၤအကွာ်တဖ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တၢ်သိၣ်လိအတရဲၣ်ကျဲၤတခါအပူၤလီၤ.</w:t>
      </w:r>
    </w:p>
    <w:p w14:paraId="36A36464" w14:textId="027E3B38" w:rsidR="004A449F" w:rsidRPr="000C6EFE" w:rsidRDefault="000D619D" w:rsidP="00304FA7">
      <w:pPr>
        <w:numPr>
          <w:ilvl w:val="0"/>
          <w:numId w:val="54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မၤဒိၣ်ထီၣ်ဒီးဟ့ၣ်လီၤတၢ်သိၣ်လိနဲၣ်လိဒီးလံၥ်လဲၢ်တၢ်ကွဲးကဲဘျုးတဖၣ်ဆူ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လၢတၢ်သူ၀ဲဒၣ်ပှၤကတိၤကျိးထံတၢ်ဒီးကျိာ်အဂၤတၢ်ဆီၣ်ထွဲတဖၣ်လၢတၢ်ကမၤဂ့ၤထီၣ်ပှၤကညီလၢအအိၣ်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အတၢ်အိၣ်သးလၢညါတဖၣ်ဖဲရ့လိာ်မၤတၢ်ဒီး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အခါန့ၣ်လီၤ.</w:t>
      </w:r>
    </w:p>
    <w:p w14:paraId="354F291E" w14:textId="7AB28822" w:rsidR="002445E5" w:rsidRPr="000C6EFE" w:rsidRDefault="000D619D" w:rsidP="001F6B92">
      <w:pPr>
        <w:keepNext/>
        <w:numPr>
          <w:ilvl w:val="0"/>
          <w:numId w:val="54"/>
        </w:numPr>
        <w:ind w:left="714" w:hanging="357"/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ဒုးအိၣ်ထီၣ်တၢ်ဒုးပၣ်ဃုာ်ပၣ်ဂီၢ်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ရဲၣ်လီၤကျဲၤလီၤဒီးတၢ်ရဲၣ်တၢ်ကျဲၤလၢတၢ်ကဆဲးလဲၤဆူညါလၢတၢ်ကဒုးဒိၣ်ထီၣ်ဒီးဒုးဂုာ်ထီၣ်ပသီထီၣ်လုၢ်လၢ်တၢ်ဆဲးတၢ်လၤလၢအပူၤဖျဲးဒီးတၢ်ဖံးတၢ်မၤအလီၢ်လၢအဒုးပာ်ဃုာ်ပာ်ဂီၢ်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အပှၤမၤတၢ်ဖိအဂီၢ်န့ၣ်လီၤ.</w:t>
      </w:r>
    </w:p>
    <w:p w14:paraId="38E9471B" w14:textId="4A9CFEAD" w:rsidR="00167ECA" w:rsidRPr="000C6EFE" w:rsidRDefault="000D619D" w:rsidP="00D54246">
      <w:pPr>
        <w:numPr>
          <w:ilvl w:val="0"/>
          <w:numId w:val="54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ကဲထီၣ်ပှၤတ၀ၢအတၢ်မၤအကျိၤအကွာ်လၢအမ့ၢ်တၢ်နီၤဟ့ၣ်တၢ်မၤလိမၤဒိးလၢတၢ်ကမၤစၢၤပှၤမၤတၢ်ဖိလၢကမၤဂ့ၤထီၣ်အ၀ဲသ့ၣ်အတၢ်သ့တၢ်ဘၣ်တဖၣ်မ့ၢ်ဒ်သိးအ၀ဲသ့ၣ်ဆီၣ်ထွဲပှၤလၢအနၢ်တအၢ,နၢ်တအၢတထံၣ်တၢ်ဒီးတၢ်အိၣ်ဒီးတၢ်တနၢ်ဟူတၢ်အတၢ်ဂ့ၢ်ကီအပှၤတ၀ၢဂ့ၤန့ၢ်အလီၢ်ကသ့အဂီၢ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ကရူၢ်တခါအံၤပၣ်ဃုာ်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ပှၤမၤတၢ်ဖိဒီးပှၤမၤသကိးဃုာ်တၢ်တဖၣ်လၢအအိၣ်ဒီးတၢ်သ့တၢ်ဘၣ်လၢတၢ်ကသူ၀ဲဒၣ်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Auslan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ကဟ့ၣ်သဆၣ်ထီၣ်တၢ်မၤန့ၢ်သူတၢ်အခွဲးအယာ်ခီဖျိတၢ်နဲၣ်ကျဲတဖၣ်,တၢ်မၤအကျိၤအကွာ်တဖၣ်ဒီးတၢ်ဆီၣ်ထွဲလၢတၢ်ပာ်ဃုာ်မၤသကိးတၢ်အခွဲးအယာ်တဖၣ်အဂီၢ်န့ၣ်လီၤ.</w:t>
      </w:r>
    </w:p>
    <w:p w14:paraId="68599D2A" w14:textId="202EDA80" w:rsidR="004A449F" w:rsidRPr="000C6EFE" w:rsidRDefault="0036571A" w:rsidP="00D73261">
      <w:pPr>
        <w:pStyle w:val="Heading3"/>
        <w:rPr>
          <w:rFonts w:ascii="Myanmar Text" w:hAnsi="Myanmar Text" w:cs="Myanmar Text"/>
          <w:lang w:bidi="my-MM"/>
        </w:rPr>
      </w:pPr>
      <w:bookmarkStart w:id="182" w:name="_Toc256000042"/>
      <w:r>
        <w:rPr>
          <w:rFonts w:ascii="Myanmar Text" w:eastAsia="Zawgyi-One" w:hAnsi="Myanmar Text" w:cs="Myanmar Text"/>
          <w:lang w:bidi="my-MM"/>
        </w:rPr>
        <w:t>4.3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တၢ်ဆဲးကျိးဆဲးကျၢလၢတၢ်မၤန့ၢ်သူအီၤသ့တဖၣ်</w:t>
      </w:r>
      <w:bookmarkEnd w:id="182"/>
    </w:p>
    <w:p w14:paraId="50EF439A" w14:textId="1634DE0F" w:rsidR="00150D48" w:rsidRPr="000C6EFE" w:rsidRDefault="000D619D" w:rsidP="00150D48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တၢ်ဆဲးကျိးဆဲးကျၢလၢတၢ်မၤန့ၢ်သူအီၤသ့တဖၣ်န့ၣ်ဘၣ်ဃးဒီး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နီၤဟ့ၣ်တၢ်ဂ့ၢ်တၢ်ကျိၤလၢကျိၤကျဲလၢအတုၤထီၣ်လုၢ်လၢ်တၢ်ဆဲးတၢ်လၤဒီးတၢ်ဆဲးကျိးဆဲးကျၢအတၢ်လိၣ်ဘၣ်လၢအအိၣ်ဒီး</w:t>
      </w:r>
      <w:r w:rsidR="0001793A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အပှၤပၣ်ဃုၥ်ပၣ်ဂီၢ်တဖၣ်,အ၀ဲသ့ၣ်အဟံၣ်ဖိဃီဖိဒီးအ၀ဲသ့ၣ်အပှၤကွၢ်ထွဲကဟုကယာ်အီၤတဖၣ်န့ၣ်လီၤ.</w:t>
      </w:r>
    </w:p>
    <w:p w14:paraId="060141A4" w14:textId="0448C922" w:rsidR="005E64CE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83" w:name="_Toc256000043"/>
      <w:bookmarkStart w:id="184" w:name="_Toc143177244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၆</w:t>
      </w:r>
      <w:bookmarkEnd w:id="183"/>
      <w:bookmarkEnd w:id="184"/>
    </w:p>
    <w:p w14:paraId="793FEA1F" w14:textId="2E300827" w:rsidR="00150D48" w:rsidRPr="000C6EFE" w:rsidRDefault="000D619D" w:rsidP="00150D48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တၢ်ဆဲးကျိးဆဲးကျၢအကျိၤအကျဲလၢအတုၤလီၤတီၤလီၤလၢ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အပှၤတ၀ၢတဖၣ်ဒီးပှၤပၣ်ဃုာ်ပၣ်ဂီၢ်တဖၣ်တၢ်ထံၣ်န့ၢ်အီၤဒီးဘၣ်တၢ်သူအီၤခီဖျိ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24059449" w14:textId="77777777" w:rsidR="00150D48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85" w:name="_Toc256000044"/>
      <w:bookmarkStart w:id="186" w:name="_Toc143177245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85"/>
      <w:bookmarkEnd w:id="186"/>
    </w:p>
    <w:p w14:paraId="05167317" w14:textId="4930413C" w:rsidR="00150D48" w:rsidRPr="000C6EFE" w:rsidRDefault="000D619D" w:rsidP="00FB4D27">
      <w:pPr>
        <w:numPr>
          <w:ilvl w:val="0"/>
          <w:numId w:val="30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ၣ်မံးရှၢၣ်ဒီးကရၢအဒ့လၢတၢ်ကမၤကဲထီၣ်ဒီးမၤလၢထီၣ်ပှဲၤထီၣ်တၢ်နဲၣ်ကျဲလၢအဘၣ်ထွဲဒီးမ့ၢ်တၢ်ကဆဲးကျိးဆဲးကျၢဒီးပၣ်ဃုာ်မၤသကိး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တၢ်ဒီးပှၤလၢအအိၣ်ဒီးသးနီၢ်ခိက့ၢ်ဂီၤတလၢတပှဲၤတဆူၣ်တချ့လၢအအိၣ်လၢ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အတၢ်အိၣ်သးတုၤလီၤတီၤလီၤဒ်လဲၣ်န့ၣ်လီၤ.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ာ်ဃုာ်တၢ်ဂ့ၢ်တၢ်ကျိၤလၢနကျိာ်ဒီးခီဖျိကျိၤကျဲလၢတဒ်သိးလိာ်အသးတဖၣ်,အဒိဒ်တၢ်ဂီၤမူ,တၢ်ကလုၢ်ဒီးတၢ်စဲးကျံးထုးထီၣ်န့ၣ်လီၤ.</w:t>
      </w:r>
    </w:p>
    <w:p w14:paraId="4949E02B" w14:textId="72D3DD7C" w:rsidR="00150D48" w:rsidRPr="000C6EFE" w:rsidRDefault="000D619D" w:rsidP="001F6B92">
      <w:pPr>
        <w:keepNext/>
        <w:numPr>
          <w:ilvl w:val="0"/>
          <w:numId w:val="30"/>
        </w:numPr>
        <w:ind w:left="714" w:hanging="357"/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ကွၢ်သမံသမိးက့ၤဒီးမၤသီထီၣ်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အပှာ်ယဲၤသန့,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myplace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portal,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My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အလံာ်ပတံထီၣ်,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ပှၤဃုပှၤဟ့ၣ်လီၤတၢ်မၤစၢၤအပီးအလီ,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myplace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ပှၤဟ့ၣ်လီၤတၢ်မၤစၢၤအတၢ်နုာ်လီၤအကျဲစၢၤဒီး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Contact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Centre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(ထံကီၢ်တၢ်ဆဲးကျိးအလီၢ်ခၢၣ်သး)လၢတၢ်ကမၤဂ့ၤထီၣ်တၢ်မၤန့ၢ်သူတၢ်ဒီးတၢ်ကွၢ်ဃုတၢ်လၢ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အပှၤတ၀ၢဒီးပှၤပာ်ဃုာ်ပာ်ဂီၢ်တဖၣ်အဂီၢ်လီၤ.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ၣ်ဃုာ်တၢ်သူတၢ်ဂ့ၢ်တၢ်ကျိၤလၢကစၢ်အကျိာ်ဒၣ်၀ဲဒီးတၢ်မၤန့ၢ်သူတၢ်မၤစၢၤဖဲတၢ်သူနီၢ်ကစၢ်အကျိာ်အတၢ်ဂ့ၢ်တၢ်ကျိၤလၢအတအိၣ်ဘၣ်တဖၣ်န့ၣ်လီၤ.</w:t>
      </w:r>
    </w:p>
    <w:p w14:paraId="3229AEE8" w14:textId="11C5F245" w:rsidR="00150D48" w:rsidRPr="000C6EFE" w:rsidRDefault="000D619D" w:rsidP="00FB4D27">
      <w:pPr>
        <w:numPr>
          <w:ilvl w:val="0"/>
          <w:numId w:val="30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ဃုာ်ဒီးတၢ်မၤသကိးတၢ်ဒီး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အခီၣ်မံးရှၢၣ်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ဒီးကရၢအဒ့ကမၤဒိၣ်ထီၣ်,ထုးထီၣ်ရၤလီၤဒီးမၤလၢထီၣ်ပှဲၤထီၣ်ကျိာ်အတၢ်နဲၣ်ကျဲတဖၣ်န့ၣ်လီၤ.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တၢ်နဲၣ်ကျဲတဖၣ်ကြၢးရဲၣ်လီၤတၢ်ဂ့ၢ်တၢ်ကျိၤအကျိာ်ဖဲလဲၣ်တခါလၢအဘၣ်ဃးဒီး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န့ၣ်တၢ်ကြၢးကျိးထံအီၤ,မ့ၢ်ဒ်သိးကတုၤထီၣ်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အပှၤတ၀ၢဒီးပှၤပၣ်ဃုာ်ပၣ်ဂီၢ်အတၢ်လိၣ်ဘၣ်တဖၣ်အဂီၢ်န့ၣ်လီၤ.</w:t>
      </w:r>
    </w:p>
    <w:p w14:paraId="0427D998" w14:textId="069AECF2" w:rsidR="005E64CE" w:rsidRPr="000C6EFE" w:rsidRDefault="000D619D" w:rsidP="00D73261">
      <w:pPr>
        <w:pStyle w:val="Heading3"/>
        <w:rPr>
          <w:rFonts w:ascii="Myanmar Text" w:hAnsi="Myanmar Text" w:cs="Myanmar Text"/>
          <w:lang w:val="en-AU" w:bidi="my-MM"/>
        </w:rPr>
      </w:pPr>
      <w:bookmarkStart w:id="187" w:name="_Toc256000045"/>
      <w:bookmarkStart w:id="188" w:name="_Toc143177246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၇</w:t>
      </w:r>
      <w:bookmarkEnd w:id="187"/>
      <w:bookmarkEnd w:id="188"/>
    </w:p>
    <w:p w14:paraId="07D3517F" w14:textId="2686397E" w:rsidR="00150D48" w:rsidRPr="000C6EFE" w:rsidRDefault="000D619D" w:rsidP="00150D48">
      <w:p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ဒီးပှၤဟ့ၣ်တၢ်တဖၣ်ဘၣ်တၢ်ဒုးသ့ၣ်ညါအ၀ဲသ့ၣ်ဒီးမၤန့ၢ်သူ၀ဲဒၣ်,တၢ်ကျိးထံအတၢ်မၤစၢၤတဖၣ်ဒီးအတၢ်လဲၤခီဖျိဃုာ်ဒီးအ၀ဲသ့ၣ်အတၢ်မၤစၢၤန့ၣ်ဂ့ၤထီၣ်၀ဲဒၣ်လီၤ.</w:t>
      </w:r>
    </w:p>
    <w:p w14:paraId="50EA2E3B" w14:textId="77777777" w:rsidR="00150D48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89" w:name="_Toc256000046"/>
      <w:bookmarkStart w:id="190" w:name="_Toc143177247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89"/>
      <w:bookmarkEnd w:id="190"/>
    </w:p>
    <w:p w14:paraId="42FC7702" w14:textId="075E3D94" w:rsidR="00150D48" w:rsidRPr="000C6EFE" w:rsidRDefault="000D619D" w:rsidP="00FB4D27">
      <w:pPr>
        <w:numPr>
          <w:ilvl w:val="0"/>
          <w:numId w:val="31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မၤဒိၣ်ထီၣ်ဒီးထုးထီၣ်ရၤလီၤ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တၢ်ကတိၤဘၣ်ထွဲလီၤလီၤဆီဆီဒီး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တဖၣ်အခီပညီဆှံဆှံလၢအကစၢ်အကျိာ်လၢတၢ်ကဆီၣ်ထွဲ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ပှၤပၣ်ဃုာ်ပၣ်ဂီၢ်တဖၣ်,ပှၤဟ့ၣ်တၢ်တဖၣ်ဒီးတၢ်ကျိးထံဒီးတၢ်ကတိၤကျိးထံအတၢ်မၤစၢၤ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(TIS)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ဒ်သိးကနၢ်ပၢၢ်ဒီးဆဲးကျိးဆဲးကျၢတၢ်ကတိၤအဖျၢၣ်ဘၣ်ထွဲလီၤလီၤဆီဆီဒီး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ဂ့ၤန့ၢ်အလီၢ်ကသ့အဂီၢ်န့ၣ်လီၤ.</w:t>
      </w:r>
    </w:p>
    <w:p w14:paraId="6A6E5EF1" w14:textId="3E42BA1A" w:rsidR="002445E5" w:rsidRPr="000C6EFE" w:rsidRDefault="000D619D" w:rsidP="001F6B92">
      <w:pPr>
        <w:keepNext/>
        <w:numPr>
          <w:ilvl w:val="0"/>
          <w:numId w:val="31"/>
        </w:numPr>
        <w:ind w:left="714" w:hanging="357"/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မၤဒိၣ်ထီၣ်ဒီးဆဲးကျိးဆဲးကျၢတၢ်ဂ့ၢ်တၢ်ကျိၤလၢတၢ်မၤန့ၢ်သူအီၤသ့ဆူ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ပှၤပၣ်ဃုာ်ပၣ်ဂီၢ်တဖၣ်ဒီးပှၤဟ့ၣ်တၢ်တဖၣ်လၢအဘၣ်ဃးဒီးမ့ၢ်တၢ်ကမၤန့ၢ်သူဒီးသူ၀ဲဒၣ်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TIS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ဒီးပှၤကတိၤကျိးထံတၢ်လၢအဂၤဖဲ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TIS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အပှၤကတိၤကျိးထံတၢ်တဖၣ်မ့ၢ်တအိၣ်ဘၣ်အခါန့ၣ်လီၤ.</w:t>
      </w:r>
    </w:p>
    <w:p w14:paraId="273D2DE0" w14:textId="301C9F66" w:rsidR="004A449F" w:rsidRPr="000C6EFE" w:rsidRDefault="000D619D" w:rsidP="2774232F">
      <w:pPr>
        <w:numPr>
          <w:ilvl w:val="0"/>
          <w:numId w:val="31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ကွၢ်သမံသမိးကဒါဒီးမၤသီထီၣ်က့ၤတၢ်မၤအကျိၤအကျဲလၢ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အတၢ်အိၣ်ဖှိၣ်တဖၣ်လၢအအိၣ်ဒီးပှၤကတိၤကျိးထံတၢ်တဖၣ်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(ပာ်ဃုာ်Auslan)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ကမၤဂ့ၤထီၣ်တၢ်ဆဲးကျိးဆဲးကျၢအကျိၤအကွာ်တဖၣ်,ပၣ်ဃုာ်တၢ်ဃုထၢတဖၣ်လၢကတီၢ်ယံာ်တၢ်အိၣ်ဖှိၣ်တဖၣ်,ပှၤကတိၤကျိးထံတၢ်လၢတၢ်အဲၣ်ဒိးဘၣ်သးမ့တမ့ၢ်တၢ်လိၣ်ဘၣ်အီၤ,တၢ်ဟဲကတိၤကျိးထံတၢ်လၢနီၢ်ကစၢ်အတၢ်မၤစၢၤတဖၣ်န့ၣ်လီၤ.</w:t>
      </w:r>
    </w:p>
    <w:p w14:paraId="7115BA8C" w14:textId="06DA1597" w:rsidR="00150D48" w:rsidRPr="000C6EFE" w:rsidRDefault="0036571A" w:rsidP="00150D48">
      <w:pPr>
        <w:pStyle w:val="Heading3"/>
        <w:rPr>
          <w:rFonts w:ascii="Myanmar Text" w:hAnsi="Myanmar Text" w:cs="Myanmar Text"/>
          <w:lang w:bidi="my-MM"/>
        </w:rPr>
      </w:pPr>
      <w:bookmarkStart w:id="191" w:name="_Toc256000047"/>
      <w:r>
        <w:rPr>
          <w:rFonts w:ascii="Myanmar Text" w:eastAsia="Zawgyi-One" w:hAnsi="Myanmar Text" w:cs="Myanmar Text"/>
          <w:lang w:bidi="my-MM"/>
        </w:rPr>
        <w:t>4.4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ဖၠါတၢ်မၤတဖၣ်</w:t>
      </w:r>
      <w:bookmarkEnd w:id="191"/>
    </w:p>
    <w:p w14:paraId="69A27455" w14:textId="436949C1" w:rsidR="00DF3920" w:rsidRPr="000C6EFE" w:rsidRDefault="000D619D" w:rsidP="00DF39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ဖၠါအတၢ်မၤတဖၣ်န့ၣ်ဘၣ်ဃးဒီးတၢ်မၤဂ့ၤထီၣ်တၢ်အိၣ်၀ဲဒၣ်ဒီးတၢ်ဟ့ၣ်လီၤ၀ဲဒၣ်NDISအတၢ်မၤစၢၤလၢအဖိးမံဒီးလုၢ်လၢ်တၢ်ဆဲးတၢ်လၤဒီးကျိာ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တၢ်အံၤပၣ်ဃုာ်တၢ်ဟ့ၣ်၀ဲဒၣ်တၢ်ဆီၣ်ထွဲဆူ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လၢအဂ့ၤန့ၢ်အလီၢၠလၢတၢ်ကဃုထံၣ်န့ၢ်ပှၤဟ့ၣ်တၢ်လၢအဟ့ၣ်လုၢ်လၢ်တၢ်ဆဲးတၢ်လၤတကပၤပူၤဖျဲးဒီးတၢ်မၤစၢၤအတၢ်ဖံးတၢ်မၤဖိးမံ၀ဲဒၣ်န့ၣ်လီၤ.</w:t>
      </w:r>
    </w:p>
    <w:p w14:paraId="1855DB3D" w14:textId="4B25B015" w:rsidR="005E64CE" w:rsidRPr="000C6EFE" w:rsidRDefault="000D619D" w:rsidP="00D73261">
      <w:pPr>
        <w:pStyle w:val="Heading3"/>
        <w:rPr>
          <w:rFonts w:ascii="Myanmar Text" w:hAnsi="Myanmar Text" w:cs="Myanmar Text"/>
          <w:lang w:val="en-AU" w:bidi="my-MM"/>
        </w:rPr>
      </w:pPr>
      <w:bookmarkStart w:id="192" w:name="_Toc256000048"/>
      <w:bookmarkStart w:id="193" w:name="_Toc143177249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၈</w:t>
      </w:r>
      <w:bookmarkEnd w:id="192"/>
      <w:bookmarkEnd w:id="193"/>
    </w:p>
    <w:p w14:paraId="30C87E64" w14:textId="531DA794" w:rsidR="00DF3920" w:rsidRPr="000C6EFE" w:rsidRDefault="000D619D" w:rsidP="00DF3920">
      <w:p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တၢ်ဂ့ၢ်တၢ်ကျိၤဘၣ်ဃးတၢ်သူ၀ဲဒၣ်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ဒီးတၢ်မၤန့ၢ်သူတၢ်မၤစၢၤအဖိးမံဒီးလုၢ်လၢ်တၢ်ဆဲးတၢ်လၤတကပၤပူၤဖျဲးန့ၣ်တၢ်ဆဲးကျိးဆဲးကျၢအီၤဆူ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အပှၤတ၀ၢဒီးပှၤပၣ်ဃုာ်ပၣ်ဂီၢ်တုၤလီၤတီၤလီၤကတၢၢ်န့ၣ်လီၤ.</w:t>
      </w:r>
    </w:p>
    <w:p w14:paraId="16A583E5" w14:textId="77777777" w:rsidR="00DF3920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94" w:name="_Toc256000049"/>
      <w:bookmarkStart w:id="195" w:name="_Toc143177250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94"/>
      <w:bookmarkEnd w:id="195"/>
    </w:p>
    <w:p w14:paraId="66C19931" w14:textId="41938687" w:rsidR="00DF3920" w:rsidRPr="000C6EFE" w:rsidRDefault="000D619D" w:rsidP="00C54EE5">
      <w:pPr>
        <w:numPr>
          <w:ilvl w:val="0"/>
          <w:numId w:val="56"/>
        </w:numPr>
        <w:rPr>
          <w:rFonts w:ascii="Myanmar Text" w:hAnsi="Myanmar Text" w:cs="Myanmar Text"/>
          <w:bCs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မၤသကိးဃုာ်တၢ်ဒီး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ခီၣ်မံးရှၢၣ်လၢတၢ်ကမၤဒိၣ်ထီၣ်ဒီးနီၤဟ့ၣ်တၢ်ဂ့ၢ်တၢ်ကျိၤဃုာ်ဒီး</w:t>
      </w:r>
      <w:r w:rsidR="0001793A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အပှၤဟ့ၣ်လီၤတၢ်မၤစၢၤတဖၣ်န့ၣ်လီၤ.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ပာ်ဖှိၣ်မၤသကိးတၢ်ဒီးပှၤဟ့ၣ်လီၤတၢ်မၤစၢၤတ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ဖၣ်လၢတၢ်ကမၤအါထီၣ်အ၀ဲသ့ၣ်အတၢ်နၢ်ပၢၢ်ဘၣ်ထွဲဒီးအ၀ဲသ့ၣ်အလီၢ်က၀ီၤပှၤတ၀ၢန့ၣ်လီၤ.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ရှဲပၠးတၢ်မုၢ်လၢ်ကွၢ်စိလၢအ၀ဲသ့ၣ်အဂီၢ်လၢတၢ်ကဟ့ၣ်လီၤတၢ်ဆီၣ်ထွဲဒီးတၢ်မၤစၢၤဆူ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အပှၤတ၀ၢတဖၣ်အဂီၢ်လၢအဖိးမံကတၢၢ်ဒီးလုၢ်လၢ်တၢ်ဆဲးတၢ်လၤတကပၤပူၤဖျဲးန့ၣ်လီၤ.</w:t>
      </w:r>
    </w:p>
    <w:p w14:paraId="2C1EE510" w14:textId="10282F65" w:rsidR="00DF3920" w:rsidRPr="000C6EFE" w:rsidRDefault="000D619D" w:rsidP="001F6B92">
      <w:pPr>
        <w:keepNext/>
        <w:numPr>
          <w:ilvl w:val="0"/>
          <w:numId w:val="56"/>
        </w:numPr>
        <w:ind w:left="714" w:hanging="357"/>
        <w:rPr>
          <w:rFonts w:ascii="Myanmar Text" w:hAnsi="Myanmar Text" w:cs="Myanmar Text"/>
          <w:bCs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မၤသကိးဃုာ်တၢ်ဒီး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ီၣ်မံးရှၢၣ်လၢတၢ်ကမၤဒိၣ်ထီၣ်ဖၠါတၢ်ဂ့ၢ်အတၢ်လီၤကရၢကရိတၢ်ဒီးဆူညါတၢ်ဆဲးကျိးဆဲးကျၢလၢတၢ်ကမၤအါထီၣ်တၢ်သ့ၣ်ညါဘၣ်ဃးတၢ်ဃုထၢဒီးတၢ်ဖီၣ်ဂၢၢ်တၢ်အိၣ်သးအစိကမီၤ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တၢ်အံၤပၣ်ဃုာ်မ့ၢ်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ပၣ်ဃုာ်ပၣ်ဂီၢ်လၢတၢ်ကဃုထၢပှၤဟ့ၣ်လီၤတၢ်မၤစၢၤတဖၣ်,ဆီတလဲပှၤဟ့ၣ်လီၤတၢ်မၤစၢၤတဖၣ်,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သူၣ်ထီၣ်တၢ်ဒီသဒၢဒီးတီၣ်ထီၣ်တၢ်ကဒူးကဒ့ၣ်တဖၣ်ဒ်လဲၣ်န့ၣ်လီၤ.</w:t>
      </w:r>
    </w:p>
    <w:p w14:paraId="38465EBF" w14:textId="189971B7" w:rsidR="00DF3920" w:rsidRPr="000C6EFE" w:rsidRDefault="000D619D" w:rsidP="2774232F">
      <w:pPr>
        <w:numPr>
          <w:ilvl w:val="0"/>
          <w:numId w:val="56"/>
        </w:num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ပာ်ဖှိၣ်မၤသကိးဃုာ်တၢ်ဒီး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ီၣ်မံးရှၢၣ်လၢတၢ်ကမၤဒိၣ်ထီၣ်တၢ်မၤအတီၤပတီၢ်အဖုၣ်ကတၢၢ်တဖၣ်လၢပှၤဟ့ၣ်လီၤတၢ်မၤစၢၤတဖၣ်ကဘၣ်လူၤပိာ်မၤထွဲ,ဒ်န့ၣ်အသိးတၢ်ထိၣ်ဒွးလၢအကံၢ်အစီအိၣ်လၢအရဲၣ်လီၤတၢ်မၤစၢၤလၢအဖိးမံလၢလုၢ်လၢ်တၢ်ဆဲးတၢ်လၤအဂီၢ်မ့ၢ်တၢ်မနုၤလဲ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တၢ်မၤအတီၤပတီၢ်တဖၣ်ဒီးကံၢ်စီအတၢ်ထိၣ်တၢ်ဒွးတဖၣ်န့ၣ်တၢ်ဆဲးကျိးဆဲးကျၢအီၤရှဲရှဲဖိဆူ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ပှၤပာ်ဃုာ်ပာ်ဂီၢ်ဒီးပှၤဟ့ၣ်တၢ်တဖၣ်အအိၣ်န့ၣ်လီၤ.</w:t>
      </w:r>
    </w:p>
    <w:p w14:paraId="7EAD873F" w14:textId="58FCF9DE" w:rsidR="005E64CE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196" w:name="_Toc256000050"/>
      <w:bookmarkStart w:id="197" w:name="_Toc143177251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၉</w:t>
      </w:r>
      <w:bookmarkEnd w:id="196"/>
      <w:bookmarkEnd w:id="197"/>
    </w:p>
    <w:p w14:paraId="622A6F20" w14:textId="448FB0CE" w:rsidR="00DF3920" w:rsidRPr="000C6EFE" w:rsidRDefault="000D619D" w:rsidP="00DF3920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ဟ့ၣ်လီၤတၢ်မၤစၢၤတဖၣ်ဟ့ၣ်၀ဲဒၣ်ကံၢ်စီအတၢ်မၤစၢၤတဖၣ်လၢအဖိးမံဒီးလုၢ်လၢ်တၢ်ဆဲးတၢ်လၤ,အခီဆၢတၢ်ဃ့ထီၣ်ဒီးမၤတၢ်ပှဲၤတၢ်ပူၤဖျဲးန့ၣ်အါထီၣ်လီၤ.</w:t>
      </w:r>
    </w:p>
    <w:p w14:paraId="10F6068E" w14:textId="77777777" w:rsidR="00DF3920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198" w:name="_Toc256000051"/>
      <w:bookmarkStart w:id="199" w:name="_Toc143177252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198"/>
      <w:bookmarkEnd w:id="199"/>
    </w:p>
    <w:p w14:paraId="49662697" w14:textId="60E69DA7" w:rsidR="00DF3920" w:rsidRPr="000C6EFE" w:rsidRDefault="000D619D" w:rsidP="001F6B92">
      <w:pPr>
        <w:keepNext/>
        <w:numPr>
          <w:ilvl w:val="0"/>
          <w:numId w:val="55"/>
        </w:numPr>
        <w:ind w:left="714" w:hanging="357"/>
        <w:rPr>
          <w:rFonts w:ascii="Myanmar Text" w:hAnsi="Myanmar Text" w:cs="Myanmar Text"/>
          <w:bCs/>
          <w:lang w:val="en-AU" w:bidi="my-MM"/>
        </w:rPr>
      </w:pPr>
      <w:r w:rsidRPr="000C6EFE">
        <w:rPr>
          <w:rFonts w:ascii="Myanmar Text" w:eastAsia="Zawgyi-One" w:hAnsi="Myanmar Text" w:cs="Myanmar Text"/>
          <w:bCs/>
          <w:lang w:bidi="my-MM"/>
        </w:rPr>
        <w:t>ထံၣ်သ့ၣ်ညါတၢ်တၤတၢ်ဒီးတၢ်နိးတၢ်ဘျးလၢ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အပှၤတ၀ၢတၢ်ကရၢကရိတဖၣ်ဘၣ်ကွၢ်ဆၢၣ်မဲာ်၀ဲဒၣ်လၢအတၢ်ဟ့ၣ်လီၤသးနီၢ်ခိက့ၢ်ဂီၤတလၢတပှဲၤတဆူၣ်တချ့အတၢ်ဆီၣ်ထွဲ(ပၣ်ဃုာ်</w:t>
      </w:r>
      <w:r w:rsidRPr="000C6EFE">
        <w:rPr>
          <w:rFonts w:ascii="Myanmar Text" w:eastAsia="Zawgyi-One" w:hAnsi="Myanmar Text" w:cs="Myanmar Text"/>
          <w:bCs/>
          <w:lang w:bidi="my-MM"/>
        </w:rPr>
        <w:lastRenderedPageBreak/>
        <w:t>တၢ်ဆီၣ်ထွဲအတၢ်ရဲၣ်ကျဲၤပၢဆှၢဒီးတၢ်ကွၢ်ထွဲလိၤလိၤန့ၣ်လီၤ).</w:t>
      </w:r>
      <w:r w:rsidR="000C6EFE" w:rsidRPr="000C6EFE">
        <w:rPr>
          <w:rFonts w:ascii="Myanmar Text" w:eastAsia="Zawgyi-One" w:hAnsi="Myanmar Text" w:cs="Myanmar Text"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Cs/>
          <w:lang w:bidi="my-MM"/>
        </w:rPr>
        <w:t>မၤသကိးဃုာ်တၢ်ဒီးပဒိၣ်အကရၢတဖၣ်ဒီးကရၢအဒ့လၢတၢ်ကဃဲၣ်လီၤဘှါလီၤတၢ်နိးတၢ်ဘျးသ့ၣ်တဖၣ်အံၤန့ၣ်လီၤ.</w:t>
      </w:r>
    </w:p>
    <w:p w14:paraId="6EE340C0" w14:textId="3FC4EB96" w:rsidR="00150D48" w:rsidRPr="000C6EFE" w:rsidRDefault="000D619D" w:rsidP="00FB4D27">
      <w:pPr>
        <w:numPr>
          <w:ilvl w:val="0"/>
          <w:numId w:val="55"/>
        </w:numPr>
        <w:rPr>
          <w:rFonts w:ascii="Myanmar Text" w:hAnsi="Myanmar Text" w:cs="Myanmar Text"/>
          <w:bCs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ဃုာ်တၢ်ဒီးပဒိၣ်အတၢ်ကရၢကရိတဖၣ်ဒီးပှၤပာ်ဃုာ်မၤသကိးတၢ်လၢအဂၤလၢမ့ၢ်တၢ်ကမၤအါထီၣ်ပှၤကတိၤကျိးထံတၢ်လၢအအိၣ်ဒီးတၢ်စဲပနီၣ်လၢအဟဲ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National</w:t>
      </w:r>
      <w:r w:rsidR="0001793A">
        <w:rPr>
          <w:rFonts w:ascii="Myanmar Text" w:eastAsia="Zawgyi-One" w:hAnsi="Myanmar Text" w:cs="Myanmar Text"/>
          <w:lang w:bidi="my-MM"/>
        </w:rPr>
        <w:t xml:space="preserve"> </w:t>
      </w:r>
      <w:r w:rsidRPr="000C6EFE">
        <w:rPr>
          <w:rFonts w:ascii="Myanmar Text" w:eastAsia="Zawgyi-One" w:hAnsi="Myanmar Text" w:cs="Myanmar Text"/>
          <w:lang w:bidi="my-MM"/>
        </w:rPr>
        <w:t>Accreditation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Authority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for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Translators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and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Interpreters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(NAATI)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(ထံကီၢ်ပှၤဟ့ၣ်တၢ်စဲပနီၣ်ဆူပှၤကျိးထံတၢ်ဒီးပှၤကတိၤကျိးထံတၢ်တဖၣ်)ပှၤလၢအနၢ်ပၢၢ်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ဒီးသးနီၢ်ခိက့ၢ်ဂီၤတလၢတပှဲၤတဆူၣ်တချ့အခွဲးအယာ်တဖၣ်အနီၢ်ဂံၢ်ဒ်လဲၣ်န့ၣ်လီၤ.</w:t>
      </w:r>
    </w:p>
    <w:p w14:paraId="1F37F40C" w14:textId="1A21E5D9" w:rsidR="00E231BA" w:rsidRPr="000C6EFE" w:rsidRDefault="0036571A" w:rsidP="00D73261">
      <w:pPr>
        <w:pStyle w:val="Heading3"/>
        <w:rPr>
          <w:rFonts w:ascii="Myanmar Text" w:hAnsi="Myanmar Text" w:cs="Myanmar Text"/>
          <w:lang w:bidi="my-MM"/>
        </w:rPr>
      </w:pPr>
      <w:bookmarkStart w:id="200" w:name="_Toc256000052"/>
      <w:r>
        <w:rPr>
          <w:rFonts w:ascii="Myanmar Text" w:eastAsia="Zawgyi-One" w:hAnsi="Myanmar Text" w:cs="Myanmar Text"/>
          <w:lang w:bidi="my-MM"/>
        </w:rPr>
        <w:t>4.5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တၢ်ဂ့ၢ်တၢ်ကျိၤထၢဖှိၣ်</w:t>
      </w:r>
      <w:bookmarkEnd w:id="200"/>
    </w:p>
    <w:p w14:paraId="409A3239" w14:textId="0005473A" w:rsidR="00354C1E" w:rsidRPr="000C6EFE" w:rsidRDefault="000D619D" w:rsidP="00354C1E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တၢ်ဂ့ၢ်တၢ်ကျိၤထၢဖှိၣ်န့ၣ်ဘၣ်ဃးဒီး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အတၢ်ထၢဖှိၣ်ဒီးသူ၀ဲဒၣ်တၢ်ဂ့ၢ်တၢ်ကျိၤထၢဖှိၣ်လၢတၢ်ကသ့ၣ်ညါနၢ်ပၢၢ်ဂ့ၤထီၣ်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အပှၤပၣ်ဃုာ်ပၣ်ဂီၢ်တဖၣ်ဒီးအ၀ဲသ့ၣ်အတၢ်လိၣ်ဘၣ်တဖၣ်,မၤဂ့ၤထီၣ်တၢ်မၤစၢၤအတၢ်ဖံးတၢ်မၤတဖၣ်ဒီးနၢ်ပၢၢ်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အတၢ်ဒိဘၣ်မၤဟူးအီၤန့ၣ်လီၤ.</w:t>
      </w:r>
    </w:p>
    <w:p w14:paraId="76858195" w14:textId="7E5801AC" w:rsidR="005E64CE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201" w:name="_Toc256000053"/>
      <w:bookmarkStart w:id="202" w:name="_Toc143177254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၁၀</w:t>
      </w:r>
      <w:bookmarkEnd w:id="201"/>
      <w:bookmarkEnd w:id="202"/>
    </w:p>
    <w:p w14:paraId="7AC918E7" w14:textId="06E67F79" w:rsidR="00354C1E" w:rsidRPr="000C6EFE" w:rsidRDefault="000D619D" w:rsidP="00354C1E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‘CALD’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အခီပညီလၢတၢ်မၤကဲထီၣ်သကိးအီၤဒီးအၢၣ်လီၤတူၢ်လိာ်သကိးအီၤ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လၢအဆီၣ်ထွဲတၢ်ပာ်ဖှိၣ်မၤသကိးတၢ်လၢအဘၣ်ဒီးတၢ်ဂ့ၢ်ထၢဖှိၣ်လၢအကဲဘျုးတဖၣ်န့ၣ်လီၤ.</w:t>
      </w:r>
    </w:p>
    <w:p w14:paraId="0FCD45CA" w14:textId="77777777" w:rsidR="00354C1E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203" w:name="_Toc256000054"/>
      <w:bookmarkStart w:id="204" w:name="_Toc143177255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203"/>
      <w:bookmarkEnd w:id="204"/>
    </w:p>
    <w:p w14:paraId="50FB1133" w14:textId="220C38AB" w:rsidR="00354C1E" w:rsidRPr="000C6EFE" w:rsidRDefault="000D619D" w:rsidP="00EB4F8E">
      <w:pPr>
        <w:numPr>
          <w:ilvl w:val="0"/>
          <w:numId w:val="55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အပှၤတ၀ၢတဖၣ်ဒီးပဒိၣ်အကရၢတဖၣ်လၢတၢ်ကမၤဒိၣ်ထီၣ်ဒီးထုးထီၣ်ရၤလီၤ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ခီပညီလၢအဒုးပာ်ဃုာ်ပာ်ဂီၢ်အါထီၣ်တၢ်လၢပာ်ပနီၣ်လုၢ်လၢ်တၢ်ဆဲးတၢ်လၤဒီးကျိာ်အတၢ်ဘၣ်ထွဲလိာ်အသး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မၤသီထီၣ်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တၢ်ဂ့ၢ်တၢ်ကျိၤအတၢ်ထၢဖှိၣ်အကျိၤအကျဲတဖၣ်လၢကအိၣ်လိၤလိၤဒီးတၢ်အခီပညီတခါအံၤန့ၣ်လီၤ.</w:t>
      </w:r>
    </w:p>
    <w:p w14:paraId="4ACFC1EB" w14:textId="34FAF418" w:rsidR="005E64CE" w:rsidRPr="000C6EFE" w:rsidRDefault="000D619D" w:rsidP="00D73261">
      <w:pPr>
        <w:pStyle w:val="Heading3"/>
        <w:rPr>
          <w:rFonts w:ascii="Myanmar Text" w:hAnsi="Myanmar Text" w:cs="Myanmar Text"/>
          <w:lang w:bidi="my-MM"/>
        </w:rPr>
      </w:pPr>
      <w:bookmarkStart w:id="205" w:name="_Toc256000055"/>
      <w:bookmarkStart w:id="206" w:name="_Toc143177256"/>
      <w:r w:rsidRPr="000C6EFE">
        <w:rPr>
          <w:rFonts w:ascii="Myanmar Text" w:eastAsia="Zawgyi-One" w:hAnsi="Myanmar Text" w:cs="Myanmar Text"/>
          <w:lang w:bidi="my-MM"/>
        </w:rPr>
        <w:lastRenderedPageBreak/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၁၁</w:t>
      </w:r>
      <w:bookmarkEnd w:id="205"/>
      <w:bookmarkEnd w:id="206"/>
    </w:p>
    <w:p w14:paraId="1F4F3FE5" w14:textId="4BCFBAA3" w:rsidR="00336DC2" w:rsidRPr="000C6EFE" w:rsidRDefault="000D619D" w:rsidP="001F6B92">
      <w:p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တၢ်ဂ့ၢ်တၢ်ကျိၤဒီးတၢ်ဆၢတဲာ်လၢအဒိးသန့ၤထီၣ်လၢတၢ်အုၣ်သးန့ၣ်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ပှၤနုၥ်ပၣ်ဃုာ်မၤသကိးတၢ်တဖၣ်သူအီၤလၢတၢ်ကမၤဂ့ၤထီၣ်တၢ်မၤစၢၤတဖၣ်,တၢ်လဲၤခီဖျိတဖၣ်,တၢ်မၤအစၢလၢအအိၣ်ထီၣ်တဖ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အပှၤပာ်ဃုာ်ပာ်ဂီၢ်တဖၣ်အဂီၢ်လီၤ.</w:t>
      </w:r>
    </w:p>
    <w:p w14:paraId="3E5300C5" w14:textId="77777777" w:rsidR="00354C1E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207" w:name="_Toc256000056"/>
      <w:bookmarkStart w:id="208" w:name="_Toc143177257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207"/>
      <w:bookmarkEnd w:id="208"/>
    </w:p>
    <w:p w14:paraId="11515179" w14:textId="5558D9E6" w:rsidR="00354C1E" w:rsidRPr="000C6EFE" w:rsidRDefault="000D619D" w:rsidP="00FB4D27">
      <w:pPr>
        <w:numPr>
          <w:ilvl w:val="0"/>
          <w:numId w:val="35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တၢ်ဃုသ့ၣ်ညါမၤလိ,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တၢ်ထံၣ်သ့ၣ်ညါဒီးတၢ်ထုးထီၣ်ရၤလီၤတၢ်ဂ့ၢ်အသီလၢပှၤပာ်ဃုာ်ပာ်ဂီၢ်လၢ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အတၢ်အိၣ်သးတဖၣ်ကပျဲNDIS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အပှၤမၤတၢ်ဖိ,ပှၤမၤသကိးဃုာ်တၢ်ဒီးတၢ်မၤအဒ့တဖၣ်ကၢ်မၤ၀ဲဒၣ်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တၢ်ဆၢတဲာ်လၢအဒိးသန့ၤထီၣ်လၢတၢ်အုၣ်သးန့ၣ်လီၤ.</w:t>
      </w:r>
    </w:p>
    <w:p w14:paraId="77AF4281" w14:textId="1238DCE0" w:rsidR="00C448DD" w:rsidRPr="000C6EFE" w:rsidRDefault="0036571A" w:rsidP="00C448DD">
      <w:pPr>
        <w:pStyle w:val="Heading3"/>
        <w:rPr>
          <w:rFonts w:ascii="Myanmar Text" w:hAnsi="Myanmar Text" w:cs="Myanmar Text"/>
          <w:lang w:bidi="my-MM"/>
        </w:rPr>
      </w:pPr>
      <w:bookmarkStart w:id="209" w:name="_Toc256000057"/>
      <w:r>
        <w:rPr>
          <w:rFonts w:ascii="Myanmar Text" w:eastAsia="Zawgyi-One" w:hAnsi="Myanmar Text" w:cs="Myanmar Text"/>
          <w:lang w:bidi="my-MM"/>
        </w:rPr>
        <w:t>4.6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တၢ်မၤစၢၤတုၤလီၢ်တုၤကျဲ</w:t>
      </w:r>
      <w:bookmarkEnd w:id="209"/>
    </w:p>
    <w:p w14:paraId="19974DDF" w14:textId="583DEA50" w:rsidR="002F2F34" w:rsidRPr="000C6EFE" w:rsidRDefault="000D619D" w:rsidP="002F2F34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စၢၤတုၤလီၢ်တုၤကျဲန့ၣ်ဘၣ်ဃးဒီးတၢ်သူၣ်ထီၣ်တၢ်ဆီၣ်ထွဲဒီးတၢ်မၤစၢၤတဖၣ်လၢတၢ်ပညိၣ်လီၤအီၤလၢတၢ်သိၣ်လိဒီးဘျးစဲပှၤကညီဒီးပှၤတ၀ၢတဖၣ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အပူၤကွံာ်တဘျးစဲမၤသကိးဘၣ်တၢ်ဂ့ၤဂ့ၤတဖၣ်န့ၣ်လီၤ.</w:t>
      </w:r>
    </w:p>
    <w:p w14:paraId="5C9312FE" w14:textId="3660B2B6" w:rsidR="005E64CE" w:rsidRPr="000C6EFE" w:rsidRDefault="000D619D" w:rsidP="00D73261">
      <w:pPr>
        <w:pStyle w:val="Heading3"/>
        <w:rPr>
          <w:rFonts w:ascii="Myanmar Text" w:hAnsi="Myanmar Text" w:cs="Myanmar Text"/>
          <w:lang w:val="en-AU" w:bidi="my-MM"/>
        </w:rPr>
      </w:pPr>
      <w:bookmarkStart w:id="210" w:name="_Toc256000058"/>
      <w:bookmarkStart w:id="211" w:name="_Toc143177259"/>
      <w:r w:rsidRPr="000C6EFE">
        <w:rPr>
          <w:rFonts w:ascii="Myanmar Text" w:eastAsia="Zawgyi-One" w:hAnsi="Myanmar Text" w:cs="Myanmar Text"/>
          <w:lang w:bidi="my-MM"/>
        </w:rPr>
        <w:t>ဖီတၢၣ်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၁၂</w:t>
      </w:r>
      <w:bookmarkEnd w:id="210"/>
      <w:bookmarkEnd w:id="211"/>
    </w:p>
    <w:p w14:paraId="114C6FD8" w14:textId="54C02F0A" w:rsidR="002F2F34" w:rsidRPr="000C6EFE" w:rsidRDefault="000D619D" w:rsidP="002F2F34">
      <w:pPr>
        <w:rPr>
          <w:rFonts w:ascii="Myanmar Text" w:hAnsi="Myanmar Text" w:cs="Myanmar Text"/>
          <w:lang w:val="en-AU"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တၢ်နၢ်ပၢၢ်၀ဲဒၣ်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ဒီးသးနီၢ်ခိက့ၢ်ဂီၤတလၢတပှဲၤတဆူၣ်တချ့လၢ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အပှၤတ၀ၢတဖၣ်အဖီခိၣ်န့ၣ်ဒိၣ်ထီၣ်အါထီၣ်လီၤ.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တၢ်အံၤပၣ်ဃုာ်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ကြၢးဘၣ်တုၤထီၣ်ထီၣ်ဘး,လံာ်ပတံထီၣ်အကျိၤအကွာ်ဒီးတၢ်ထံၣ်လၢအကမၣ်လၢအအိၣ်ထီၣ်သ့လၢအအိၣ်၀းတရံးသးနီၢ်ခိက့ၢ်ဂီၤတလၢတပှဲၤတဆူၣ်တချ့ဒ်တၢ်နိးတၢ်ဘျးတခါလၢတၢ်ကမၤန့ၢ်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</w:p>
    <w:p w14:paraId="3C6B7594" w14:textId="77777777" w:rsidR="002F2F34" w:rsidRPr="000C6EFE" w:rsidRDefault="000D619D" w:rsidP="00D73261">
      <w:pPr>
        <w:pStyle w:val="Heading4"/>
        <w:rPr>
          <w:rFonts w:ascii="Myanmar Text" w:hAnsi="Myanmar Text" w:cs="Myanmar Text"/>
          <w:lang w:val="en-AU" w:bidi="my-MM"/>
        </w:rPr>
      </w:pPr>
      <w:bookmarkStart w:id="212" w:name="_Toc256000059"/>
      <w:bookmarkStart w:id="213" w:name="_Toc143177260"/>
      <w:r w:rsidRPr="000C6EFE">
        <w:rPr>
          <w:rFonts w:ascii="Myanmar Text" w:eastAsia="Zawgyi-One" w:hAnsi="Myanmar Text" w:cs="Myanmar Text"/>
          <w:lang w:bidi="my-MM"/>
        </w:rPr>
        <w:t>တၢ်ဖံးတၢ်မၤတဖၣ်</w:t>
      </w:r>
      <w:bookmarkEnd w:id="212"/>
      <w:bookmarkEnd w:id="213"/>
    </w:p>
    <w:p w14:paraId="018A8CE1" w14:textId="63D451EE" w:rsidR="002F2F34" w:rsidRPr="000C6EFE" w:rsidRDefault="000D619D" w:rsidP="00517B40">
      <w:pPr>
        <w:numPr>
          <w:ilvl w:val="0"/>
          <w:numId w:val="5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မၤသကိးဃုာ်တၢ်ဒီး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ခီၣ်မံးရှၢၣ်ဒီး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အပှၤတ၀ၢလၢတၢ်ကဒုးဒိၣ်ထီၣ်တၢ်မၤအကျဲခိၣ်သ့ၣ်တခါလၢတၢ်ကမၤအါထီၣ်တၢ်သ့ၣ်ညါဘၣ်ထွဲဒီး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ဒီးသးနီၢ်ခိက့ၢ်ဂီၤတလၢတပှဲၤ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တဆူၣ်တချ့အခွဲးအယာ်လၢ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လၢအပၣ်ဃုာ်ပၣ်ဂီၢ်တဖၣ်အကျါဒီးဃဲၣ်လီၤဘှါလီၤတၢ်ထံၣ်လၢအတဂ့ၤလၢအအိၣ်၀းတရံးသးနီၢ်ခိက့ၢ်ဂီၤတလၢတပှဲၤတဆူၣ်တချ့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ကြၢးသူတၢ်နုၥ်ပၣ်ဃုာ်မၤသကိးတၢ်အကျိၤအကွာ်လၢတဒ်သိးလိာ်အသးအါခါဃုာ်ဒီးတၢ်ဂ့ၢ်တၢ်ကျိၤလၢအအိၣ်၀ဲဒၣ်လၢနီၢ်ကစၢ်အကျိာ်န့ၣ်လီၤ.</w:t>
      </w:r>
    </w:p>
    <w:p w14:paraId="3B4B4C9C" w14:textId="6DD3803B" w:rsidR="002F2F34" w:rsidRPr="000C6EFE" w:rsidRDefault="000D619D" w:rsidP="001F6B92">
      <w:pPr>
        <w:keepNext/>
        <w:numPr>
          <w:ilvl w:val="0"/>
          <w:numId w:val="58"/>
        </w:numPr>
        <w:ind w:left="714" w:hanging="357"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ထံၣ်သ့ၣ်ညါ,မၤအိၣ်ထီၣ်ဒီးဆီၣ်ထွဲတၢ်ဟူးတၢ်ဂဲၤတဖၣ်လၢအအိၣ်ဟဲလၢပှၤတ၀ၢအတၢ်ကရၢကရိတဖၣ်လၢတၢ်ကမၤဆူၣ်ထီၣ်တၢ်သ့ၣ်ညါဘၣ်ဃ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(ပၣ်ဃုာ်တၢ်ကြၢးဘၣ်တုၤထီၣ်ထီၣ်ဘး)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ဒီးမၤစှၤလီၤတၢ်ထံၣ်လၢအတဂ့ၤလၢအအိၣ်၀းတရံးသးနီၢ်ခိက့ၢ်ဂီၤတလၢတပှဲၤတဆူၣ်ချ့လၢ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အပှၤတ၀ၢလၢတၢ်ပညိၣ်လီၤဃာ်အကျါန့ၣ်လီၤ.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ဒိၣ်ထီၣ်တၢ်ဆဲးကျိးဆဲးကျၢဆှံဆှံလၢတၢ်မၤအဒ့အပူၤလၢတၢ်ကမၤဆူၣ်ထီၣ်တၢ်ဟူးတၢ်ဂဲၤသ့ၣ်တဖၣ်အံၤဒီးဟ့ၣ်တၢ်နဲၣ်ကျဲလၢ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အပှၤမၤတၢ်ဖိဒီးပှၤမၤသကိးဃုာ်တၢ်တဖၣ်ပာ်ဃုာ်ပာ်ဂီၢ်သ့ဒီးဆီၣ်ထွဲမၤစၢၤတၢ်သ့န့ၣ်လီၤ.</w:t>
      </w:r>
    </w:p>
    <w:p w14:paraId="52C6D157" w14:textId="2A9CE5A5" w:rsidR="002F2F34" w:rsidRPr="000C6EFE" w:rsidRDefault="000D619D" w:rsidP="00517B40">
      <w:pPr>
        <w:numPr>
          <w:ilvl w:val="0"/>
          <w:numId w:val="58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ၤသကိးတၢ်ဒီးတၢ်ကရၢကရိတဖၣ်ဒီးကရၢခိၣ်ကျၢၢ်တဖၣ်လၢတၢ်ကသူၣ်ထီၣ်တၢ်သ့တၢ်ဘၣ်ဘၣ်ထွဲဒီးကျိၤမိၢ်ပှၢ်အတၢ်မၤစၢၤတဖၣ်(ပၣ်ဃုာ်တၢ်အိၣ်ဆူၣ်အိၣ်ချ့အပှၤစဲၣ်နီၤတဖၣ်လၢအဒိမ့ၢ်ဒ်သိးထီရီၤကသံၣ်သရၣ်တဖၣ်,သိၣ်မှံၤတၢ်အိၣ်ဆူၣ်အိၣ်ချ့အပှၤစဲၣ်နီၤတဖၣ်ဒီးကသံၣ်သရၣ်စဲၣ်နီၤတဖၣ်န့ၣ်လီၤ)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ပညိၣ်လီၤလၢမ့ၢ်တၢ်ကဆီၣ်ထွဲပှၤလၢအအိၣ်ဒီးသးနီၢ်ခိက့ၢ်ဂီၤတလၢတပှဲၤတဆူၣ်တချ့လၢအိၣ်ဟဲလၢ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လၢတၢ်ကမၤန့ၢ်သူ၀ဲဒၣ်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အဂီၢ်န့ၣ်လီၤ.</w:t>
      </w:r>
    </w:p>
    <w:p w14:paraId="3059E5A7" w14:textId="77777777" w:rsidR="002F2F34" w:rsidRPr="000C6EFE" w:rsidRDefault="000D619D">
      <w:pPr>
        <w:spacing w:after="0" w:line="240" w:lineRule="auto"/>
        <w:rPr>
          <w:rFonts w:ascii="Myanmar Text" w:hAnsi="Myanmar Text" w:cs="Myanmar Text"/>
          <w:lang w:bidi="my-MM"/>
        </w:rPr>
      </w:pPr>
      <w:r w:rsidRPr="000C6EFE">
        <w:rPr>
          <w:rFonts w:ascii="Myanmar Text" w:hAnsi="Myanmar Text" w:cs="Myanmar Text"/>
          <w:lang w:bidi="my-MM"/>
        </w:rPr>
        <w:br w:type="page"/>
      </w:r>
    </w:p>
    <w:p w14:paraId="03CBF27E" w14:textId="77777777" w:rsidR="002F2F34" w:rsidRPr="000C6EFE" w:rsidRDefault="000D619D" w:rsidP="002F2F34">
      <w:pPr>
        <w:pStyle w:val="Heading2"/>
        <w:rPr>
          <w:rFonts w:ascii="Myanmar Text" w:hAnsi="Myanmar Text" w:cs="Myanmar Text"/>
          <w:lang w:bidi="my-MM"/>
        </w:rPr>
      </w:pPr>
      <w:bookmarkStart w:id="214" w:name="_Toc256000060"/>
      <w:r w:rsidRPr="000C6EFE">
        <w:rPr>
          <w:rFonts w:ascii="Myanmar Text" w:eastAsia="Zawgyi-One" w:hAnsi="Myanmar Text" w:cs="Myanmar Text"/>
          <w:lang w:bidi="my-MM"/>
        </w:rPr>
        <w:lastRenderedPageBreak/>
        <w:t>ပတီၢ်ဆူညါတဖၣ်</w:t>
      </w:r>
      <w:bookmarkEnd w:id="214"/>
    </w:p>
    <w:p w14:paraId="42226F71" w14:textId="008E9FDB" w:rsidR="000D2995" w:rsidRPr="000C6EFE" w:rsidRDefault="000D619D" w:rsidP="00430C81">
      <w:pPr>
        <w:keepNext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တၢ်မၤအကျဲခိၣ်သ့ၣ်အံၤကစးထီၣ်မၤတၢ်ဖဲ၂၀၂၄နံၣ်ထီၣ်သီတုၤ၂၀၂၈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hyperlink r:id="rId13" w:history="1">
        <w:r w:rsidRPr="000C6EFE">
          <w:rPr>
            <w:rStyle w:val="Hyperlink"/>
            <w:rFonts w:ascii="Myanmar Text" w:eastAsia="Zawgyi-One" w:hAnsi="Myanmar Text" w:cs="Myanmar Text"/>
            <w:lang w:bidi="my-MM"/>
          </w:rPr>
          <w:t>တၢ်ဖံးတၢ်မၤအတၢ်ရဲၣ်တၢ်ကျဲၤ</w:t>
        </w:r>
      </w:hyperlink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န့ၣ်တၢ်ကသူဃုာ်အီၤဒီးတၢ်မၤအကျဲခိၣ်သ့ၣ်လီၤ.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အတၢ်ကွဲးရဲၣ်လီၤတဖၣ်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</w:p>
    <w:p w14:paraId="3E1A0736" w14:textId="77777777" w:rsidR="000D2995" w:rsidRPr="000C6EFE" w:rsidRDefault="000D619D" w:rsidP="000D2995">
      <w:pPr>
        <w:pStyle w:val="ListParagraph"/>
        <w:numPr>
          <w:ilvl w:val="0"/>
          <w:numId w:val="4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မ့ၢ်တၢ်မၤတခါစုာ်စုာ်တၢ်ကမၤအီၤဒ်လဲၣ်</w:t>
      </w:r>
    </w:p>
    <w:p w14:paraId="07936F33" w14:textId="77777777" w:rsidR="000D2995" w:rsidRPr="000C6EFE" w:rsidRDefault="000D619D" w:rsidP="000D2995">
      <w:pPr>
        <w:pStyle w:val="ListParagraph"/>
        <w:numPr>
          <w:ilvl w:val="0"/>
          <w:numId w:val="4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တၢ်မၤတခါစုာ်စုာ်အတၢ်ဆၢကတီၢ်အယူာ်</w:t>
      </w:r>
    </w:p>
    <w:p w14:paraId="3E1D9D11" w14:textId="77777777" w:rsidR="000D2995" w:rsidRPr="000C6EFE" w:rsidRDefault="000D619D" w:rsidP="00430C81">
      <w:pPr>
        <w:pStyle w:val="ListParagraph"/>
        <w:keepNext/>
        <w:numPr>
          <w:ilvl w:val="0"/>
          <w:numId w:val="4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တၢ်အစၢလၢအအိၣ်ထီၣ်ခီဖျိတၢ်မၤတခါစုာ်စုာ်အဃိလီၤ</w:t>
      </w:r>
    </w:p>
    <w:p w14:paraId="111F6F18" w14:textId="77777777" w:rsidR="0044683B" w:rsidRPr="000C6EFE" w:rsidRDefault="000D619D" w:rsidP="009C4ABD">
      <w:pPr>
        <w:pStyle w:val="ListParagraph"/>
        <w:numPr>
          <w:ilvl w:val="0"/>
          <w:numId w:val="49"/>
        </w:num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တၢ်ထိၣ်ဒွးတၢ်လၢတၢ်ကလူၤကွၢ်ဒီးပဲာ်ထံနီၤဖးတၢ်ဂုၤထီၣ်ပသီထီၣ်န့ၣ်လီၤ.</w:t>
      </w:r>
    </w:p>
    <w:p w14:paraId="7DF59DFE" w14:textId="22545758" w:rsidR="007F696F" w:rsidRPr="000C6EFE" w:rsidRDefault="000D619D" w:rsidP="002078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တနံၣ်စုာ်စုာ်တၢ်ဂုၤထီၣ်ပသီထီၣ်အတၢ်ပာ်ဖျါအခီၣ်ထံးတဘ့ၣ်န့ၣ်တၢ်ကထုးထီၣ်ရၤလီၤအီၤဖဲ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၂၀၂၄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နံၣ်အကတၢၢ်န့ၣ်လီၤ.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အံၤကပာ်ဖျါတၢ်ဂုၤထီၣ်ပသီထီၣ်လၢတၢ်မၤတုၤထီၣ်တၢ်မၤအကျဲခိၣ်သ့ၣ်အတၢ်ဖံးတၢ်မၤဒီးအစၢလၢအအိၣ်ထီၣ်တဖ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ဒ်တၢ်လၢအဘၣ်ထွဲဒီးတၢ်မၤအကျိၤအကျဲတခါအံၤအသိး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ကကွဲမုာ်တၢ်ထံၣ်တၢ်ပာ်သးလၢ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EAG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ဒီးပှၤပာ်ဃုာ်မၤသကိးတၢ်လၢအဂၤတဖၣ်န့ၣ်လီၤ.</w:t>
      </w:r>
    </w:p>
    <w:p w14:paraId="52BB14E8" w14:textId="77DAF843" w:rsidR="00806638" w:rsidRPr="000C6EFE" w:rsidRDefault="000D619D" w:rsidP="002078DA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တၢ်ကနၣ်၀ဲဒၣ်ဒီးတၢ်မၤလိန့ၢ်တၢ်လၢတၢ်ထံၣ်တၢ်ပာ်သးလၢတၢ်ဆၢကတီၢ်တခါအခီပညီမ့ၢ်၀ဲ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မၤတုၤထီၣ်ထီၣ်ဘး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ပာ်ဃုာ်ပာ်ဂီၢ်အတၢ်လိၣ်ဘၣ်တဖၣ်ခီဖျိတၢ်ကခီဆၢတၢ်ဆူတၢ်ဆီတလြအသးတဖၣ်ဒီးတၢ်ထံၣ်တၢ်ပာ်သးလၢအအိၣ်ဟဲလၢသးနီၢ်ခိက့ၢ်ဂီၤတလၢတပှဲၤတဆူၣ်တချ့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ကရၢအဒ့တဖၣ်န့ၣ်လီၤ.</w:t>
      </w:r>
    </w:p>
    <w:p w14:paraId="6E1DD707" w14:textId="0CB43A6C" w:rsidR="00F22590" w:rsidRPr="000C6EFE" w:rsidRDefault="000D619D" w:rsidP="00806638">
      <w:pPr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တၢ်ကွၢ်ဟုၣ်ဒီးတၢ်ပာ်ဖျါထီၣ်လၢအလဲၤအသးဆူညါအက့ၢ်အဂီၤလၢအဘၣ်ထွဲဒီးတၢ်မၤအကျဲခိၣ်သ့ၣ်ကဒုးနဲၣ်မ့ၢ်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အံၤမၤဂ့ၤထီၣ်တၢ်အစၢတဖၣ်လၢပှၤလၢအအိၣ်ဒီးသးနီၢ်ခိက့ၢ်ဂီၤတလၢတပှဲၤတဆူၣ်တချ့လၢ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အတၢ်အိၣ်သး,ဒီးကထံၣ်န့ၢ်လီၢ်က၀ီၤလၢတၢ်ဂ့ၤထီၣ်အဂီၢ်န့ၣ်လီၤ.</w:t>
      </w:r>
    </w:p>
    <w:p w14:paraId="09CF2414" w14:textId="69E06BB5" w:rsidR="004B41F9" w:rsidRPr="000C6EFE" w:rsidRDefault="000D619D" w:rsidP="009C4ABD">
      <w:pPr>
        <w:rPr>
          <w:rFonts w:ascii="Myanmar Text" w:eastAsia="Arial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ဟ့ၣ်လီၤသးမၤတၢ်လၢတၢ်ကမၤသကိးတၢ်ဘူးဘူးဃုာ်ဒီးပှၤလၢအအိၣ်ဒီ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တၢ်အိၣ်သး,အ၀ဲသ့ၣ်အဟံၣ်ဖိဃီဖိဒီးပှၤကွၢ်ထွဲကဟုကယာ်တၢ်တဖၣ်,ကရၢခိၣ်သ့ၣ်တဖၣ်,သးနီၢ်ခိက့ၢ်ဂီၤတလၢတပှဲၤတဆူၣ်တချ့ခၢၣ်စးကရၢတဖၣ်ဒီးပှၤဟ့ၣ်လီၤတၢ်မၤစၢၤတဖၣ်ဆူညါ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ကမၤတၢ်အံၤလၢတၢ်ကမၤလီၤတံၢ်တၢ်မၤအကျဲခိၣ်သ့ၣ်</w:t>
      </w:r>
      <w:r w:rsidRPr="000C6EFE">
        <w:rPr>
          <w:rFonts w:ascii="Myanmar Text" w:eastAsia="Zawgyi-One" w:hAnsi="Myanmar Text" w:cs="Myanmar Text"/>
          <w:lang w:bidi="my-MM"/>
        </w:rPr>
        <w:lastRenderedPageBreak/>
        <w:t>န့ၣ်ခီဆၢ၀ဲဒၣ်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အပှၤတ၀ၢတဖၣ်ဒီးသးနီၢ်ခိက့ၢ်ဂီၤတလၢတပှဲၤတဆူၣ်တချ့ဒီး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ကရၢအဒ့တဖၣ်လၢခါဆူညါန့ၣ်လီၤ.</w:t>
      </w:r>
      <w:bookmarkStart w:id="215" w:name="_Toc138237276"/>
      <w:bookmarkStart w:id="216" w:name="_Toc138244615"/>
      <w:r w:rsidRPr="000C6EFE">
        <w:rPr>
          <w:rFonts w:ascii="Myanmar Text" w:eastAsia="Zawgyi-One" w:hAnsi="Myanmar Text" w:cs="Myanmar Text"/>
          <w:lang w:bidi="my-MM"/>
        </w:rPr>
        <w:br w:type="page"/>
      </w:r>
    </w:p>
    <w:p w14:paraId="6AA7C28B" w14:textId="6FE86D65" w:rsidR="000B356B" w:rsidRPr="000C6EFE" w:rsidRDefault="000D619D">
      <w:pPr>
        <w:pStyle w:val="Heading3"/>
        <w:rPr>
          <w:rFonts w:ascii="Myanmar Text" w:eastAsia="Arial" w:hAnsi="Myanmar Text" w:cs="Myanmar Text"/>
          <w:lang w:bidi="my-MM"/>
        </w:rPr>
      </w:pPr>
      <w:bookmarkStart w:id="217" w:name="_6._Appendix_A"/>
      <w:bookmarkStart w:id="218" w:name="_Toc256000061"/>
      <w:bookmarkStart w:id="219" w:name="_Toc138255789"/>
      <w:bookmarkEnd w:id="217"/>
      <w:r w:rsidRPr="000C6EFE">
        <w:rPr>
          <w:rFonts w:ascii="Myanmar Text" w:eastAsia="Zawgyi-One" w:hAnsi="Myanmar Text" w:cs="Myanmar Text"/>
          <w:lang w:bidi="my-MM"/>
        </w:rPr>
        <w:lastRenderedPageBreak/>
        <w:t>၆.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လံာ်ပိာ်ထွဲ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က</w:t>
      </w:r>
      <w:bookmarkEnd w:id="218"/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40DF3FF0" w14:textId="77777777" w:rsidR="006D2C4A" w:rsidRPr="000C6EFE" w:rsidRDefault="000D619D">
      <w:pPr>
        <w:pStyle w:val="Heading3"/>
        <w:rPr>
          <w:rFonts w:ascii="Myanmar Text" w:eastAsia="Arial" w:hAnsi="Myanmar Text" w:cs="Myanmar Text"/>
          <w:lang w:bidi="my-MM"/>
        </w:rPr>
      </w:pPr>
      <w:bookmarkStart w:id="220" w:name="_Toc256000062"/>
      <w:r w:rsidRPr="000C6EFE">
        <w:rPr>
          <w:rFonts w:ascii="Myanmar Text" w:eastAsia="Zawgyi-One" w:hAnsi="Myanmar Text" w:cs="Myanmar Text"/>
          <w:lang w:bidi="my-MM"/>
        </w:rPr>
        <w:t>ကရၢအချၢပှၤဟ့ၣ်ကူၣ်တၢ်အကရူၢ်ဖိအစရီ(ခီဖျိတၢ်ကရၢကရိ)</w:t>
      </w:r>
      <w:bookmarkEnd w:id="215"/>
      <w:bookmarkEnd w:id="216"/>
      <w:bookmarkEnd w:id="219"/>
      <w:bookmarkEnd w:id="220"/>
    </w:p>
    <w:p w14:paraId="4FA4B42D" w14:textId="08820D14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Action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within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Ethnic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Communities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(တၢ်ဖံးတၢ်မၤလၢသးနီၢ်ခိက့ၢ်ဂီၤတလၢတပှဲၤတဆူၣ်တချ့လၢကလုာ်ဒူၣ်အပှၤတ၀ၢတဖၣ်အကျါ)</w:t>
      </w:r>
    </w:p>
    <w:p w14:paraId="7CA101F4" w14:textId="784C0947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Amparo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Advocacy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(အဲၣ်(မ)ဖၣ်ရိၣ်ပှၤကတိၤခဲးတၢ်ကရၢ)</w:t>
      </w:r>
    </w:p>
    <w:p w14:paraId="47D4E527" w14:textId="7F6A9064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Canberra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Multicultural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Forum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(ခဲဘရၣ်လုၢ်လၢ်ထူသနူအါမံၤပှၤတ၀ၢတၢ်ကူၣ်လိာ်အိၣ်သကိး)</w:t>
      </w:r>
    </w:p>
    <w:p w14:paraId="4D67D838" w14:textId="46ADBD2B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Advocacy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Network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(သးနီၢ်ခိက့ၢ်ဂီၤတလၢတပှဲၤတဆူၣ်တချ့ပှၤကတိၤခဲးတၢ်အပှာ်ဘျးစဲအီးစတြ့လယါ)</w:t>
      </w:r>
    </w:p>
    <w:p w14:paraId="23DEA806" w14:textId="18FF8CAC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Deaf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(တၢ်နၢ်တအၢအီးစတြ့လယါ)</w:t>
      </w:r>
    </w:p>
    <w:p w14:paraId="2FE0B331" w14:textId="465D4FA8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Rights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Advocacy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Service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(သးနီၢ်ခိက့ၢ်ဂီၤတလၢတပှဲၤတဆူၣ်တချ့ခွဲးယာ်တဖၣ်အပှၤကတိၤခဲးတၢ်အတၢ်မၤစၢၤ)</w:t>
      </w:r>
    </w:p>
    <w:p w14:paraId="5A471D71" w14:textId="6B169DF3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Cultura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(previously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Diversitat)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(ခလၢၣ်ခၠူၣ်ရၣ်(လၢညါတၢ်သ့ၣ်ညါအီၤဒ်ဒၢၣ်ဘၢၣ်စံၣ်ထဲး)</w:t>
      </w:r>
    </w:p>
    <w:p w14:paraId="75414C31" w14:textId="0A62A92F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Diversity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Alliance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(တၢ်အါမံၤအါကလုာ်ဒီးသးနီၢ်ခိက့ၢ်ဂီၤတလၢတပှဲၤတဆူၣ်တချ့သိၣ်မှံၤကရၢ)</w:t>
      </w:r>
    </w:p>
    <w:p w14:paraId="6514F354" w14:textId="5C78BF56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Ethnic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Communities’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Council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Victoria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(ဒူၣ်ကလုာ်အပှၤတ၀ၢကီၣ်ကးကရၢဘံးထိရံယါ)</w:t>
      </w:r>
    </w:p>
    <w:p w14:paraId="6FC7BD59" w14:textId="33BD39F8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Ethnic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Communities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Services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  <w:r w:rsidRPr="000C6EFE">
        <w:rPr>
          <w:rFonts w:ascii="Myanmar Text" w:eastAsia="Zawgyi-One" w:hAnsi="Myanmar Text" w:cs="Myanmar Text"/>
          <w:lang w:eastAsia="en-US" w:bidi="my-MM"/>
        </w:rPr>
        <w:t>operative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(ဒူၣ်ကလုာ်အပှၤတ၀ၢတၢ်မၤစၢၤပှၤမၤသကိးဃုာ်တၢ်)</w:t>
      </w:r>
    </w:p>
    <w:p w14:paraId="5CB7E562" w14:textId="25413A87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Federation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Ethnic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Communities’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Council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15E7C9BB" w14:textId="13A951F6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Griffith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University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(ဂရံးဖံး(တ)ဖၠၣ်စိမိၤ)</w:t>
      </w:r>
    </w:p>
    <w:p w14:paraId="7832B856" w14:textId="75DA1142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Inclusion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(တၢ်ဒုးပာ်ဃုာ်ပာ်ဂီၢ်အီးစတြ့လယါ)</w:t>
      </w:r>
    </w:p>
    <w:p w14:paraId="4CD6BE4B" w14:textId="76F4510B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Independent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Advisory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Council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to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the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NDIA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(NDIA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တၢ်ဟ့ၣ်ကူၣ်ဟ့ၣ်ဖးကီၣ်ကးကရၢသဘျ့)</w:t>
      </w:r>
    </w:p>
    <w:p w14:paraId="654F113F" w14:textId="51A851E5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lastRenderedPageBreak/>
        <w:t>Kin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(ခ့(န))</w:t>
      </w:r>
    </w:p>
    <w:p w14:paraId="25557B19" w14:textId="4164AEFA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Mental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Health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(သးတၢ်အိၣ်ဆူၣ်အိၣ်ချ့အီးစတြ့လယါ)</w:t>
      </w:r>
    </w:p>
    <w:p w14:paraId="5B60466C" w14:textId="601B4B73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Migrant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Resource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Centre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Launceston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(လီစဲးစတၢၣ်ပှၤဟးထီၣ်လၢအကစၢ်ထံကီၢ်ဃုဖံးဃုမၤဂံၢ်ဂ့ၢ်၀ီခီၣ်ထံးလီၢ်ခၢၣ်သး)</w:t>
      </w:r>
    </w:p>
    <w:p w14:paraId="177A7CFF" w14:textId="42B69786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Migrant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Resource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Centre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North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  <w:r w:rsidRPr="000C6EFE">
        <w:rPr>
          <w:rFonts w:ascii="Myanmar Text" w:eastAsia="Zawgyi-One" w:hAnsi="Myanmar Text" w:cs="Myanmar Text"/>
          <w:lang w:eastAsia="en-US" w:bidi="my-MM"/>
        </w:rPr>
        <w:t>West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(မုၢ်နုာ်ကလံၤစိး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ပှၤဟးထီၣ်လၢအကစၢ်ထံကီၢ်ဃုဖံးဃုမၤဂံၢ်ဂ့ၢ်၀ီခီၣ်ထံးလီၢ်ခၢၣ်သး)</w:t>
      </w:r>
    </w:p>
    <w:p w14:paraId="5119FB5B" w14:textId="2C5AD05E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Multicultural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Council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the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Northern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Territory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(လုၢ်လၢ်ထူသနူအါမံၤကီၣ်ကးကရၢကလံၤစိးအဟီၣ်က၀ီၤ)</w:t>
      </w:r>
    </w:p>
    <w:p w14:paraId="6CCCBF27" w14:textId="79039677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Multicultural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Advocacy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Association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NSW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(NSW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လုၢ်လၢ်ထူသနူအါမံၤသးနီၢ်ခိက့ၢ်ဂီၤတလၢတပှဲၤတဆူၣ်တချ့ပှၤကတိၤခဲးတၢ်အကရၢ)</w:t>
      </w:r>
    </w:p>
    <w:p w14:paraId="05CE26FE" w14:textId="162C900B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Multicultural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Youth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Advocacy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Network/s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Youth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Collective</w:t>
      </w:r>
      <w:r w:rsidR="0001793A">
        <w:rPr>
          <w:rFonts w:ascii="Myanmar Text" w:eastAsia="Zawgyi-One" w:hAnsi="Myanmar Text" w:cs="Myanmar Text"/>
          <w:lang w:eastAsia="en-US" w:bidi="my-MM"/>
        </w:rPr>
        <w:t xml:space="preserve"> </w:t>
      </w:r>
      <w:r w:rsidRPr="000C6EFE">
        <w:rPr>
          <w:rFonts w:ascii="Myanmar Text" w:eastAsia="Zawgyi-One" w:hAnsi="Myanmar Text" w:cs="Myanmar Text"/>
          <w:lang w:eastAsia="en-US" w:bidi="my-MM"/>
        </w:rPr>
        <w:t>(လုၢ်လၢ်ထူသနူအါမံၤသးစၢ်ပှၤကတိၤခဲးတၢ်အပှာ်ယဲၤဘျးစဲ,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တဖၣ်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သးစၢ်သးနီၢ်ခိက့ၢ်ဂီၤတလၢတပှဲၤတဆူၣ်တချ့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တၢ်ပာ်ဖှိၣ်ထီၣ်သး)</w:t>
      </w:r>
    </w:p>
    <w:p w14:paraId="50BAA06F" w14:textId="767EA513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National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Insurance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Agency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(ထံကီၢ်သးနီၢ်ခိက့ၢ်ဂီၤတလၢတပှဲၤတဆူၣ်တချ့အတၢ်အုၣ်ကီၤအကရၢ)</w:t>
      </w:r>
    </w:p>
    <w:p w14:paraId="22A9AB13" w14:textId="370F4A6B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NDIS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Quality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Safeguards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Commission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(NDIS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ကံၢ်စီဒီးတၢ်ဒီသဒၢအခီၣ်မံးရှၢၣ်)</w:t>
      </w:r>
    </w:p>
    <w:p w14:paraId="6214CF31" w14:textId="5FD9C605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National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Ethnic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Alliance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(ထံကီၢ်ဒူၣ်ကလုာ်သးနီၢ်ခိက့ၢ်ဂီၤတလၢတပှဲၤတဆူၣ်တချ့သိၣ်မှံၤကရၢ)</w:t>
      </w:r>
    </w:p>
    <w:p w14:paraId="535D7C17" w14:textId="2A3FFD18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NSW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Refugee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Health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Service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(NSW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ပှၤဘၣ်ကီဘၣ်ခဲတၢ်အိၣ်ဆူၣ်အိၣ်ချ့အတၢ်မၤစၢၤအတၢ်ဖံးတၢ်မၤ)</w:t>
      </w:r>
    </w:p>
    <w:p w14:paraId="446E70C5" w14:textId="46E61958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Participant,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family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carer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nominee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(ပှၤပာ်ဃုာ်ပာ်ဂီၢ်,ဟံၣ်ဖိဃီဖိဒီးပှၤကွၢ်ထွဲကဟုကယာ်တၢ်အပှၤဒိးဃုထၢသး)</w:t>
      </w:r>
    </w:p>
    <w:p w14:paraId="5BE91D6A" w14:textId="55BB8C4F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People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with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(ပှၤလၢအအိၣ်ဒီးသးနီၢ်ခိက့ၢ်ဂီၤတလၢတပှဲၤတဆူၣ်တချ့အီးစတြ့လယါ)</w:t>
      </w:r>
    </w:p>
    <w:p w14:paraId="191A6246" w14:textId="1BED38E3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Settlement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Council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(တၢ်ဆီလီၤလီၢ်အိၣ်ဆိးထံးကီၣ်ကးကရၢအီးစတြ့လယါ)</w:t>
      </w:r>
    </w:p>
    <w:p w14:paraId="2438C716" w14:textId="130D281E" w:rsidR="0044033F" w:rsidRPr="000C6EFE" w:rsidRDefault="000D619D" w:rsidP="0044033F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lastRenderedPageBreak/>
        <w:t>Settlement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Services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International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(တၢ်ဆီလီၤလီၢ်အိၣ်ဆိးထံးတၢ်မၤစၢၤဘီမုၢ်ထံကီၢ်)</w:t>
      </w:r>
    </w:p>
    <w:p w14:paraId="313A5E8D" w14:textId="5669854D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Speak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My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Language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(ကတိၤယကျိာ်)</w:t>
      </w:r>
    </w:p>
    <w:p w14:paraId="274A0C9C" w14:textId="7C90ADDA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SydWest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Multicultural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Services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(စံးတနံၣ်မုၢ်နုာ်လုၢ်လၢ်ထူသနူအါမံၤအတၢ်မၤစၢၤတဖၣ်)</w:t>
      </w:r>
    </w:p>
    <w:p w14:paraId="5ED277CA" w14:textId="7D727522" w:rsidR="006D2C4A" w:rsidRPr="000C6EFE" w:rsidRDefault="000D619D" w:rsidP="006D2C4A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TASC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National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(TASC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ထံကီၢ်ဒီဘ့ၣ်)</w:t>
      </w:r>
    </w:p>
    <w:p w14:paraId="4B4A6649" w14:textId="69EB3BD4" w:rsidR="006D2C4A" w:rsidRPr="000C6EFE" w:rsidRDefault="000D619D" w:rsidP="001F6B92">
      <w:pPr>
        <w:keepNext/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The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University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Sydney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(စံးတနံၣ်ဖၠၣ်စိမိၤ)</w:t>
      </w:r>
    </w:p>
    <w:p w14:paraId="0042D990" w14:textId="36EFEC36" w:rsidR="006D2C4A" w:rsidRPr="000C6EFE" w:rsidRDefault="000D619D" w:rsidP="00DA7B1F">
      <w:pPr>
        <w:numPr>
          <w:ilvl w:val="0"/>
          <w:numId w:val="39"/>
        </w:numPr>
        <w:spacing w:after="0"/>
        <w:ind w:left="714" w:hanging="357"/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Women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with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Disabilities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(ပိာ်မုၣ်လၢအအိၣ်ဒီးသးနီၢ်ခိက့ၢ်ဂီၤတလၢတပှဲၤတဆူၣ်တချ့အီးစတြ့လယါ)</w:t>
      </w:r>
    </w:p>
    <w:p w14:paraId="1FA11107" w14:textId="77777777" w:rsidR="00DA7B1F" w:rsidRPr="000C6EFE" w:rsidRDefault="000D619D" w:rsidP="005F0A35">
      <w:pPr>
        <w:rPr>
          <w:rFonts w:ascii="Myanmar Text" w:eastAsia="Arial" w:hAnsi="Myanmar Text" w:cs="Myanmar Text"/>
          <w:lang w:val="en-AU" w:eastAsia="en-US" w:bidi="my-MM"/>
        </w:rPr>
      </w:pPr>
      <w:bookmarkStart w:id="221" w:name="_Toc137150078"/>
      <w:bookmarkStart w:id="222" w:name="_Toc138237277"/>
      <w:bookmarkStart w:id="223" w:name="_Toc138244616"/>
      <w:r w:rsidRPr="000C6EFE">
        <w:rPr>
          <w:rFonts w:ascii="Myanmar Text" w:eastAsia="Arial" w:hAnsi="Myanmar Text" w:cs="Myanmar Text"/>
          <w:lang w:val="en-AU" w:eastAsia="en-US" w:bidi="my-MM"/>
        </w:rPr>
        <w:br w:type="page"/>
      </w:r>
    </w:p>
    <w:p w14:paraId="0116F75D" w14:textId="74911D3E" w:rsidR="000B356B" w:rsidRPr="000C6EFE" w:rsidRDefault="000D619D" w:rsidP="004D1BA6">
      <w:pPr>
        <w:pStyle w:val="Heading3"/>
        <w:rPr>
          <w:rFonts w:ascii="Myanmar Text" w:eastAsia="Arial" w:hAnsi="Myanmar Text" w:cs="Myanmar Text"/>
          <w:lang w:bidi="my-MM"/>
        </w:rPr>
      </w:pPr>
      <w:bookmarkStart w:id="224" w:name="_7._Appendix_B"/>
      <w:bookmarkStart w:id="225" w:name="_Toc256000063"/>
      <w:bookmarkStart w:id="226" w:name="_Toc138255790"/>
      <w:bookmarkEnd w:id="224"/>
      <w:r w:rsidRPr="000C6EFE">
        <w:rPr>
          <w:rFonts w:ascii="Myanmar Text" w:eastAsia="Zawgyi-One" w:hAnsi="Myanmar Text" w:cs="Myanmar Text"/>
          <w:lang w:bidi="my-MM"/>
        </w:rPr>
        <w:lastRenderedPageBreak/>
        <w:t>၇.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လံာ်ဘၣ်ထွဲ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</w:t>
      </w:r>
      <w:bookmarkEnd w:id="225"/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691C6706" w14:textId="77777777" w:rsidR="006D2C4A" w:rsidRPr="000C6EFE" w:rsidRDefault="000D619D" w:rsidP="004D1BA6">
      <w:pPr>
        <w:pStyle w:val="Heading3"/>
        <w:rPr>
          <w:rFonts w:ascii="Myanmar Text" w:eastAsia="Arial" w:hAnsi="Myanmar Text" w:cs="Myanmar Text"/>
          <w:lang w:bidi="my-MM"/>
        </w:rPr>
      </w:pPr>
      <w:bookmarkStart w:id="227" w:name="_Toc256000064"/>
      <w:r w:rsidRPr="000C6EFE">
        <w:rPr>
          <w:rFonts w:ascii="Myanmar Text" w:eastAsia="Zawgyi-One" w:hAnsi="Myanmar Text" w:cs="Myanmar Text"/>
          <w:lang w:bidi="my-MM"/>
        </w:rPr>
        <w:t>တၢ်ကွၢ်ဖှိၣ်က့ၤတၢ်ပာ်ဃုာ်မၤသကိးတၢ်</w:t>
      </w:r>
      <w:bookmarkEnd w:id="221"/>
      <w:bookmarkEnd w:id="222"/>
      <w:bookmarkEnd w:id="223"/>
      <w:bookmarkEnd w:id="226"/>
      <w:bookmarkEnd w:id="227"/>
    </w:p>
    <w:p w14:paraId="01A952E3" w14:textId="0E460152" w:rsidR="006D2C4A" w:rsidRPr="000C6EFE" w:rsidRDefault="000D619D" w:rsidP="001F6B92">
      <w:pPr>
        <w:keepNext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NDIA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ပၣ်ဃုာ်မၤသကိးတ့ၢ်တၢ်ဒီးပှၤလၢအနဲၣ်ဖျါအသးဒ်ပှၤလၢအအိၣ်ဒီးလုၢ်လၢ်တၢ်ဆဲးတၢ်လၤအတၢ်အိၣ်သးလၢအအိၣ်ဟဲလၢဟီၣ်ခိၣ်တၢ်လီၢ်သ့ၣ်တဖၣ်အံၤအကျါန့ၣ်လီၤ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</w:p>
    <w:p w14:paraId="57DD7726" w14:textId="26F33B9D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Central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America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(လီၢ်ခၢၣ်သးအမဲရကၤ)</w:t>
      </w:r>
    </w:p>
    <w:p w14:paraId="6630DED8" w14:textId="36D2E410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South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America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(ကလံၤထံးအမဲရကၤ)</w:t>
      </w:r>
    </w:p>
    <w:p w14:paraId="7BE1FB4D" w14:textId="37A60679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Caribbean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islands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(ခရံးဘံၣ်ယၢၣ်ကီးတဖၣ်)</w:t>
      </w:r>
    </w:p>
    <w:p w14:paraId="2772BC53" w14:textId="4CAEA5E4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Europe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North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(ယူရပၣ်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ကလံၤစိး)</w:t>
      </w:r>
    </w:p>
    <w:p w14:paraId="77AF7FA9" w14:textId="358435A4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Europe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Central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(ယူရပၣ်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တၢ်ခၢၣ်သး)</w:t>
      </w:r>
    </w:p>
    <w:p w14:paraId="22C1697D" w14:textId="2D17BB7B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Europe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East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(ယူရပၣ်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မုၢ်ထီၣ်)</w:t>
      </w:r>
    </w:p>
    <w:p w14:paraId="70F893E2" w14:textId="09DF3860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Africa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North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(အၤဖြံၣ်ကၤ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  <w:r w:rsidRPr="000C6EFE">
        <w:rPr>
          <w:rFonts w:ascii="Myanmar Text" w:eastAsia="Zawgyi-One" w:hAnsi="Myanmar Text" w:cs="Myanmar Text"/>
          <w:lang w:eastAsia="en-US" w:bidi="my-MM"/>
        </w:rPr>
        <w:t>ကလံၤစိး)</w:t>
      </w:r>
    </w:p>
    <w:p w14:paraId="0B4E3D24" w14:textId="737659F5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Asia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North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  <w:r w:rsidRPr="000C6EFE">
        <w:rPr>
          <w:rFonts w:ascii="Myanmar Text" w:eastAsia="Zawgyi-One" w:hAnsi="Myanmar Text" w:cs="Myanmar Text"/>
          <w:lang w:eastAsia="en-US" w:bidi="my-MM"/>
        </w:rPr>
        <w:t>East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(အ့ရှၢၣ်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မုၢ်ထီၣ်ကလံၤစိး)</w:t>
      </w:r>
    </w:p>
    <w:p w14:paraId="538C4141" w14:textId="48854651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Asia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Central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(အ့ရှၢၣ်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တၢ်ခၢၣ်သး)</w:t>
      </w:r>
    </w:p>
    <w:p w14:paraId="46B036C6" w14:textId="370B0CE3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Asia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South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(အ့ရှၢၣ်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ကလံၤထံး)</w:t>
      </w:r>
    </w:p>
    <w:p w14:paraId="713233CD" w14:textId="460AF049" w:rsidR="006D2C4A" w:rsidRPr="000C6EFE" w:rsidRDefault="000D619D" w:rsidP="006D2C4A">
      <w:pPr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Asia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South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  <w:r w:rsidRPr="000C6EFE">
        <w:rPr>
          <w:rFonts w:ascii="Myanmar Text" w:eastAsia="Zawgyi-One" w:hAnsi="Myanmar Text" w:cs="Myanmar Text"/>
          <w:lang w:eastAsia="en-US" w:bidi="my-MM"/>
        </w:rPr>
        <w:t>East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(အ့ရှၢၣ်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မုၢ်ထီၣ်ကလံၤထံး)</w:t>
      </w:r>
    </w:p>
    <w:p w14:paraId="2DFA3290" w14:textId="1B92D7D5" w:rsidR="116D9B78" w:rsidRPr="000C6EFE" w:rsidRDefault="000D619D" w:rsidP="001F6B92">
      <w:pPr>
        <w:keepNext/>
        <w:numPr>
          <w:ilvl w:val="0"/>
          <w:numId w:val="40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Asia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–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West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(အ့ရှၢၣ်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မုၢ်နုာ်)</w:t>
      </w:r>
    </w:p>
    <w:p w14:paraId="72729826" w14:textId="77777777" w:rsidR="006D2C4A" w:rsidRPr="000C6EFE" w:rsidRDefault="000D619D" w:rsidP="006D2C4A">
      <w:pPr>
        <w:numPr>
          <w:ilvl w:val="0"/>
          <w:numId w:val="40"/>
        </w:numPr>
        <w:ind w:left="714" w:hanging="357"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ပစံးဖံးကီးတဖၣ်</w:t>
      </w:r>
    </w:p>
    <w:p w14:paraId="3143E1D7" w14:textId="114FFE92" w:rsidR="006D2C4A" w:rsidRPr="000C6EFE" w:rsidRDefault="000D619D" w:rsidP="001F6B92">
      <w:pPr>
        <w:keepNext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NDIA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ပာ်ဃုာ်မၤတၢ်ဒီးပှၤလၢအနဲၣ်ဖျါအသးဒ်ပှၤလၢအကတိၤကျိာ်ဒ်သိးဒီး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</w:p>
    <w:p w14:paraId="143BCEA6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အဲကလံး</w:t>
      </w:r>
    </w:p>
    <w:p w14:paraId="55736C1A" w14:textId="77777777" w:rsidR="007B2EA6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အၣ်ရါဘံး(ခ)</w:t>
      </w:r>
    </w:p>
    <w:p w14:paraId="48070B52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တကါလီး(ခ)</w:t>
      </w:r>
    </w:p>
    <w:p w14:paraId="514A1584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တၣ်မ့(လ)</w:t>
      </w:r>
    </w:p>
    <w:p w14:paraId="222842CB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lastRenderedPageBreak/>
        <w:t>ယပၣ်</w:t>
      </w:r>
    </w:p>
    <w:p w14:paraId="7D97376A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ဘဲၣ်ကၣ်လံၣ်</w:t>
      </w:r>
    </w:p>
    <w:p w14:paraId="2D35DD43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ရၢရှၢၣ်</w:t>
      </w:r>
    </w:p>
    <w:p w14:paraId="067621A5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ဖြၣ်စ့ၣ်</w:t>
      </w:r>
    </w:p>
    <w:p w14:paraId="7CF5634C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ကၠၢမနံၣ်</w:t>
      </w:r>
    </w:p>
    <w:p w14:paraId="6CEF48D4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ခဲထိနံး(စ)</w:t>
      </w:r>
    </w:p>
    <w:p w14:paraId="32C9CE59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ဘံၣ်ယဲးနၣ်မံး(စ)</w:t>
      </w:r>
    </w:p>
    <w:p w14:paraId="02FE0460" w14:textId="77777777" w:rsidR="006D2C4A" w:rsidRPr="000C6EFE" w:rsidRDefault="000D619D" w:rsidP="006D2C4A">
      <w:pPr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မဲဒရ့(န)</w:t>
      </w:r>
    </w:p>
    <w:p w14:paraId="65FA9AC2" w14:textId="77777777" w:rsidR="006D2C4A" w:rsidRPr="000C6EFE" w:rsidRDefault="000D619D" w:rsidP="001F6B92">
      <w:pPr>
        <w:keepNext/>
        <w:numPr>
          <w:ilvl w:val="0"/>
          <w:numId w:val="41"/>
        </w:numPr>
        <w:contextualSpacing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ဟိၣ်ခ့(န)</w:t>
      </w:r>
    </w:p>
    <w:p w14:paraId="5A0FF40C" w14:textId="77777777" w:rsidR="006D2C4A" w:rsidRPr="000C6EFE" w:rsidRDefault="000D619D" w:rsidP="006D2C4A">
      <w:pPr>
        <w:numPr>
          <w:ilvl w:val="0"/>
          <w:numId w:val="41"/>
        </w:numPr>
        <w:ind w:left="714" w:hanging="357"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ဘဟါစၣ်မလါယူၣ်</w:t>
      </w:r>
    </w:p>
    <w:p w14:paraId="31124C99" w14:textId="42727AD0" w:rsidR="006D2C4A" w:rsidRPr="000C6EFE" w:rsidRDefault="000D619D" w:rsidP="001F6B92">
      <w:pPr>
        <w:keepNext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NDIA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ဒုးပၣ်ဃုာ်ပၣ်ဂီၢ်နီၢ်တဂၤစုာ်စုာ်ဒီးကရူၢ်တဖၣ်လၢအနဲၣ်ဖျါအသးဒ်ပှၤလၢအဘၣ်ထွဲဒီးပှၤတ၀ၢလၢလာ်တဖၣ်အံၤန့ၣ်လီၤ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</w:p>
    <w:p w14:paraId="26115410" w14:textId="77777777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တရူးပှၤတ၀ၢအကရူၢ်</w:t>
      </w:r>
    </w:p>
    <w:p w14:paraId="01D2B26C" w14:textId="77777777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လုၢ်လၢ်တၢ်ဆဲးတၢ်လၤအါမံၤပာ်ဖှိၣ်ထီၣ်အသးအကရူၢ်</w:t>
      </w:r>
    </w:p>
    <w:p w14:paraId="0B138D17" w14:textId="3451F851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တၢ်ဖံးတၢ်မၤဘၣ်ထွဲဒီးသွံၣ်ထံးအပှၤမၤတၢ်ဖိအကရူၢ်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အပှၤတ၀ၢအါမံၤအါကလုာ်အကျါ)</w:t>
      </w:r>
    </w:p>
    <w:p w14:paraId="08185326" w14:textId="77777777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အၣ်ရါဘံးပှၤတ၀ၢအကရူၢ်</w:t>
      </w:r>
    </w:p>
    <w:p w14:paraId="283A8E39" w14:textId="77777777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ဘံၣ်ယဲးနၣ်မံးပှၤကွၢ်ထွဲကဟုကယာ်တၢ်အကရူၢ်</w:t>
      </w:r>
    </w:p>
    <w:p w14:paraId="696ED87B" w14:textId="77777777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အၣ်ဖကၣ်ပှၤတ၀ၢအကရူၢ်</w:t>
      </w:r>
    </w:p>
    <w:p w14:paraId="5C73CD55" w14:textId="77777777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နံၣ်ပါလံးတၢ်သူၣ်ကညီၤသးကညီၤပှၤဟးထီၣ်လၢကစၢ်ထံကီၢ်ဃုဖံးဃုမၤတဖၣ်</w:t>
      </w:r>
    </w:p>
    <w:p w14:paraId="6199303C" w14:textId="45ABCBBA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သးစၢ်အကရူၢ်</w:t>
      </w:r>
    </w:p>
    <w:p w14:paraId="4CDC5F63" w14:textId="7F4506A9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အစံဒံၣ်(ယစံဒံၣ်)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ပှၤဘၣ်ကီဘၣ်ခဲအပှၤတ၀ၢအကရူၢ်</w:t>
      </w:r>
    </w:p>
    <w:p w14:paraId="3D4440E4" w14:textId="77777777" w:rsidR="006D2C4A" w:rsidRPr="000C6EFE" w:rsidRDefault="000D619D" w:rsidP="006D2C4A">
      <w:pPr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ပၣ်ကၠၣ်ပံၣ်ပှၤတ၀ၢအကရူၢ်</w:t>
      </w:r>
    </w:p>
    <w:p w14:paraId="7E7A4231" w14:textId="77777777" w:rsidR="006D2C4A" w:rsidRPr="000C6EFE" w:rsidRDefault="000D619D" w:rsidP="001F6B92">
      <w:pPr>
        <w:keepNext/>
        <w:numPr>
          <w:ilvl w:val="0"/>
          <w:numId w:val="42"/>
        </w:numPr>
        <w:contextualSpacing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lastRenderedPageBreak/>
        <w:t>ဟ့ၣ်ဒူၣ်ပှၤတ၀ၢအကရူၢ်</w:t>
      </w:r>
    </w:p>
    <w:p w14:paraId="334A4A10" w14:textId="77777777" w:rsidR="006D2C4A" w:rsidRPr="000C6EFE" w:rsidRDefault="000D619D" w:rsidP="006D2C4A">
      <w:pPr>
        <w:numPr>
          <w:ilvl w:val="0"/>
          <w:numId w:val="42"/>
        </w:numPr>
        <w:ind w:left="714" w:hanging="357"/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ပှၤနၢ်တအၢ,ပှၤနၢ်တအၢတထံၣ်တၢ်ဒီးတၢ်အိၣ်ဒီးတၢ်နၣ်ဟူတၢ်ကီတၢ်ခဲအပှၤတ၀ၢအကရူၢ်</w:t>
      </w:r>
    </w:p>
    <w:p w14:paraId="44080FD2" w14:textId="38EE5A8A" w:rsidR="006D2C4A" w:rsidRPr="000C6EFE" w:rsidRDefault="000D619D" w:rsidP="001F6B92">
      <w:pPr>
        <w:keepNext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NDIA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ပၣ်ဃုာ်မၤသကိးတၢ်ဒီးတၢ်ကရၢကရိလၢလာ်တဖၣ်ဒ်တၢ်လၢအဘၣ်ထွဲဒီးထံကီၢ်ပှၤမၤသကိးတၢ်အပှၤပာ်ဃုာ်မၤသကိးတၢ်န့ၣ်လီၤ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noBreakHyphen/>
      </w:r>
    </w:p>
    <w:p w14:paraId="0453B420" w14:textId="5813D7CF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Access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Services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Limited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(Access)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(တၢ်မၤန့ၢ်သူပှၤတ၀ၢအတၢ်မၤစၢၤတၢ်ပာ်ပနီၣ်)</w:t>
      </w:r>
    </w:p>
    <w:p w14:paraId="1A31D205" w14:textId="79C2F63B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Access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Plus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WA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Deaf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(တၢ်မၤန့ၢ်သူတၢ်ဆူညါမုၢ်နုာ်အီးစတြ့လယါတၢ်နၢ်တအၢ)</w:t>
      </w:r>
    </w:p>
    <w:p w14:paraId="0452CB9B" w14:textId="21CA1534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Active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Refugee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Migrant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Integration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(ပှၤဘၣ်ကီဘၣ်ခဲဒီးပှၤဟးထီၣ်လၢအကစၢ်ထံကီၢ်ဃုဖံးဃုမၤအတၢ်ပၣ်ဃုာ်လၢအီးစတြ့လယါဟူးဂဲၤ)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7759BF37" w14:textId="410A890F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Amparo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Advocacy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(အဲၣ်(မ)ဖၣ်ရိၣ်ပှၤကတိၤခဲးတၢ်ကရၢ)</w:t>
      </w:r>
    </w:p>
    <w:p w14:paraId="49098CE1" w14:textId="0C09CEDE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Refugee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Association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(အီးစတြ့လယါပှၤဘၣ်ကီဘၣ်ခဲအကရၢ)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0E6E5CCC" w14:textId="60134062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Australian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Migrant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Resource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Centre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(အီးစတြ့လယါပှၤဟးထီၣ်လၢနီၢ်ကစၢ်ထံကီၢ်ဒီးဃုဖံးဃုမၤဂံၢ်ထံးအလီၢ်ခၢၣ်သး)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3AEAB568" w14:textId="74834FA9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Centacare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(စဲတၣ်ခဲ(ရ))</w:t>
      </w:r>
    </w:p>
    <w:p w14:paraId="593E3291" w14:textId="3A79B1FB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Community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Access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Services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(ပှၤတ၀ၢအတၢ်မၤန့ၢ်သူတၢ်ဒီးတၢ်မၤစၢၤအတၢ်ဖံးတၢ်မၤကလံၤထံးအီးစတြ့လယါ)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4226D212" w14:textId="2103A9D7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Deaf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Connect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(တၢ်နၢ်တအၢအတၢ်ဘျးစဲ)</w:t>
      </w:r>
    </w:p>
    <w:p w14:paraId="6655DDDE" w14:textId="45067104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Deafblind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Western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Australians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(နၢ်တအၢမဲာ်တထ့ၣ်တၢ်မုၢ်နုာ်အီးစတြ့လယါ)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072D8BFB" w14:textId="777ED4A4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Ethnic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Communities’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Council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NSW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Incorporated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(ကလုာ်ဒူၣ်ပှၤတ၀ၢကီၣ်ကးကရၢလၢအဘၣ်ထွဲဒီးနူစီး၀့(လ)စုလီၤဃုာ်ကရၢ)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795FD919" w14:textId="70E5A7AD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Fortify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Health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Group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(တၢ်မၤဆူၣ်ထီၣ်တၢ်အိၣ်ဆူၣ်အိၣ်ချ့အကရူၢ်)</w:t>
      </w:r>
    </w:p>
    <w:p w14:paraId="6D1887C5" w14:textId="04BC618F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Multicultural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Communities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Council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(လုၢ်လၢ်တၢ်ဆဲးတၢ်လၤအါမံၤပှၤတ၀ၢတဖၣ်အကီၣ်ကးကရၢကလံၤထံးအီးစတြ့လယါ)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611D7BC9" w14:textId="30E41E9B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Multicultural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Australia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(လုၢ်လၢ်တၢ်ဆဲးတၢ်လၤအါမံၤအီးစတြ့လယါ)</w:t>
      </w:r>
    </w:p>
    <w:p w14:paraId="4322CB86" w14:textId="6ACF35C0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lastRenderedPageBreak/>
        <w:t>National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Care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Society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(ထံကီၢ်တၢ်ကွၢ်ထွဲကဟုကယာ်အပှၤတ၀ၢ)</w:t>
      </w:r>
    </w:p>
    <w:p w14:paraId="28E6B709" w14:textId="6A0209A9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Queensland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Program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Assistance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to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Survivors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Torture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and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Trauma</w:t>
      </w:r>
      <w:r w:rsidR="0001793A">
        <w:rPr>
          <w:rFonts w:ascii="Myanmar Text" w:eastAsia="Zawgyi-One" w:hAnsi="Myanmar Text" w:cs="Myanmar Text"/>
          <w:lang w:eastAsia="en-US" w:bidi="my-MM"/>
        </w:rPr>
        <w:t xml:space="preserve"> </w:t>
      </w:r>
      <w:r w:rsidRPr="000C6EFE">
        <w:rPr>
          <w:rFonts w:ascii="Myanmar Text" w:eastAsia="Zawgyi-One" w:hAnsi="Myanmar Text" w:cs="Myanmar Text"/>
          <w:lang w:eastAsia="en-US" w:bidi="my-MM"/>
        </w:rPr>
        <w:t>(ခွ့စလဲ(န)တၢ်ရဲၣ်တၢ်ကျဲၤဘၣ်ထွဲဒီးတၢ်မၤစၢၤတၢ်ဆူပှၤအိၣ်မူအိၣ်ဂဲၤဒီးတၢ်ဒိတီၢ်ဒီးတၢ်ပျံၤတီၢ်အတၢ်ဂ့ၢ်ကီ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3608A891" w14:textId="64D622A4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Foundation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House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(The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Victorian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Foundation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for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Survivors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of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Torture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Inc)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(ဂံၢ်ခီၣ်ထံးအဟံၣ်,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ဘံးထိရံယါဂံၢ်ခီၣ်ထံးကရၢလၢပှၤအိၣ်မူအိၣ်ဂဲၤဒီးတၢ်ဒိတီၢ်အတၢ်ဂ့ၢ်ကီ)</w:t>
      </w:r>
    </w:p>
    <w:p w14:paraId="0537836B" w14:textId="28DE915F" w:rsidR="006D2C4A" w:rsidRPr="000C6EFE" w:rsidRDefault="000D619D" w:rsidP="001F6B92">
      <w:pPr>
        <w:pStyle w:val="ListParagraph"/>
        <w:keepNext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မုၢ်နုာ်အီးစတြ့လယါအကရၢဘၣ်ထွဲဒီးတၢ်နၢ်တအၢ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</w:p>
    <w:p w14:paraId="3DB950F3" w14:textId="202EEE31" w:rsidR="006D2C4A" w:rsidRPr="000C6EFE" w:rsidRDefault="000D619D" w:rsidP="006D2C4A">
      <w:pPr>
        <w:pStyle w:val="ListParagraph"/>
        <w:numPr>
          <w:ilvl w:val="0"/>
          <w:numId w:val="43"/>
        </w:numPr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Zawgyi-One" w:hAnsi="Myanmar Text" w:cs="Myanmar Text"/>
          <w:lang w:eastAsia="en-US" w:bidi="my-MM"/>
        </w:rPr>
        <w:t>World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Wellness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Group</w:t>
      </w:r>
      <w:r w:rsidR="000C6EFE" w:rsidRPr="000C6EFE">
        <w:rPr>
          <w:rFonts w:ascii="Myanmar Text" w:eastAsia="Zawgyi-One" w:hAnsi="Myanmar Text" w:cs="Myanmar Text"/>
          <w:lang w:eastAsia="en-US" w:bidi="my-MM"/>
        </w:rPr>
        <w:t> </w:t>
      </w:r>
      <w:r w:rsidRPr="000C6EFE">
        <w:rPr>
          <w:rFonts w:ascii="Myanmar Text" w:eastAsia="Zawgyi-One" w:hAnsi="Myanmar Text" w:cs="Myanmar Text"/>
          <w:lang w:eastAsia="en-US" w:bidi="my-MM"/>
        </w:rPr>
        <w:t>(ဟီၣ်ခိၣ်တၢ်အိၣ်မုာ်ဆိးပၢၤအကရူၢ်)</w:t>
      </w:r>
    </w:p>
    <w:p w14:paraId="09635325" w14:textId="77777777" w:rsidR="006D2C4A" w:rsidRPr="000C6EFE" w:rsidRDefault="000D619D" w:rsidP="006D2C4A">
      <w:pPr>
        <w:spacing w:after="0" w:line="240" w:lineRule="auto"/>
        <w:rPr>
          <w:rFonts w:ascii="Myanmar Text" w:eastAsia="Arial" w:hAnsi="Myanmar Text" w:cs="Myanmar Text"/>
          <w:lang w:val="en-AU" w:eastAsia="en-US" w:bidi="my-MM"/>
        </w:rPr>
      </w:pPr>
      <w:r w:rsidRPr="000C6EFE">
        <w:rPr>
          <w:rFonts w:ascii="Myanmar Text" w:eastAsia="Arial" w:hAnsi="Myanmar Text" w:cs="Myanmar Text"/>
          <w:lang w:val="en-AU" w:eastAsia="en-US" w:bidi="my-MM"/>
        </w:rPr>
        <w:br w:type="page"/>
      </w:r>
    </w:p>
    <w:p w14:paraId="42797640" w14:textId="593A765B" w:rsidR="007B11DC" w:rsidRPr="000C6EFE" w:rsidRDefault="000D619D" w:rsidP="004D1BA6">
      <w:pPr>
        <w:pStyle w:val="Heading3"/>
        <w:rPr>
          <w:rFonts w:ascii="Myanmar Text" w:eastAsia="Arial" w:hAnsi="Myanmar Text" w:cs="Myanmar Text"/>
          <w:lang w:bidi="my-MM"/>
        </w:rPr>
      </w:pPr>
      <w:bookmarkStart w:id="228" w:name="_8._Appendix_C"/>
      <w:bookmarkStart w:id="229" w:name="_Toc256000065"/>
      <w:bookmarkStart w:id="230" w:name="_Toc137150079"/>
      <w:bookmarkStart w:id="231" w:name="_Toc138237278"/>
      <w:bookmarkStart w:id="232" w:name="_Toc138244617"/>
      <w:bookmarkStart w:id="233" w:name="_Toc138255791"/>
      <w:bookmarkEnd w:id="228"/>
      <w:r w:rsidRPr="000C6EFE">
        <w:rPr>
          <w:rFonts w:ascii="Myanmar Text" w:eastAsia="Zawgyi-One" w:hAnsi="Myanmar Text" w:cs="Myanmar Text"/>
          <w:lang w:bidi="my-MM"/>
        </w:rPr>
        <w:lastRenderedPageBreak/>
        <w:t>၈.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လံာ်ဘၣ်ထွဲ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ဂ</w:t>
      </w:r>
      <w:bookmarkEnd w:id="229"/>
      <w:r w:rsidR="000C6EFE" w:rsidRPr="000C6EFE">
        <w:rPr>
          <w:rFonts w:ascii="Myanmar Text" w:eastAsia="Zawgyi-One" w:hAnsi="Myanmar Text" w:cs="Myanmar Text"/>
          <w:lang w:bidi="my-MM"/>
        </w:rPr>
        <w:t> </w:t>
      </w:r>
    </w:p>
    <w:p w14:paraId="48BA5DDA" w14:textId="77777777" w:rsidR="006D2C4A" w:rsidRPr="000C6EFE" w:rsidRDefault="000D619D" w:rsidP="004D1BA6">
      <w:pPr>
        <w:pStyle w:val="Heading3"/>
        <w:rPr>
          <w:rFonts w:ascii="Myanmar Text" w:eastAsia="Arial" w:hAnsi="Myanmar Text" w:cs="Myanmar Text"/>
          <w:lang w:bidi="my-MM"/>
        </w:rPr>
      </w:pPr>
      <w:bookmarkStart w:id="234" w:name="_Toc256000066"/>
      <w:r w:rsidRPr="000C6EFE">
        <w:rPr>
          <w:rFonts w:ascii="Myanmar Text" w:eastAsia="Zawgyi-One" w:hAnsi="Myanmar Text" w:cs="Myanmar Text"/>
          <w:lang w:bidi="my-MM"/>
        </w:rPr>
        <w:t>တကွီၢ်လဲၢ်အတၢ်ကဆိကမိၣ်ဃုာ်တဖၣ်ဒီးတၢ်ဂ့ၢ်ကီတဖၣ်</w:t>
      </w:r>
      <w:bookmarkEnd w:id="230"/>
      <w:bookmarkEnd w:id="231"/>
      <w:bookmarkEnd w:id="232"/>
      <w:bookmarkEnd w:id="233"/>
      <w:bookmarkEnd w:id="234"/>
    </w:p>
    <w:p w14:paraId="30AF3D8D" w14:textId="6F91052B" w:rsidR="006D2C4A" w:rsidRPr="000C6EFE" w:rsidRDefault="000D619D" w:rsidP="006D2C4A">
      <w:p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တၢ်မၤအကျဲခိၣ်သ့ၣ်ဒီးတၢ်ဖံးတၢ်မၤအတၢ်ရဲၣ်တၢ်ကျဲၤဃဲာ်လီၤဘှါလီၤလီၢ်က၀ီၤအကါဒိၣ်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၆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ခါလၢတၢ်ထံၣ်န့ၢ်အီၤလၢတၢ်ဒုးအိၣ်ထီၣ်သကိးအကျိၤအကွာ်အပူၤန့ၣ်လီၤ.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တၢ်နီၤဖး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န့ၣ်နဲၣ်ဖျါထီၣ်တၢ်တၤတၢ်အခိၣ်သ့ၣ်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၃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ခါလၢအအိၣ်လၢလီၢ်က၀ီၤအခိၣ်သ့ၣ်တဖၣ်အံၤအပူၤန့ၣ်လီၤ.</w:t>
      </w:r>
    </w:p>
    <w:p w14:paraId="4DD91D64" w14:textId="456FB19C" w:rsidR="00B464BE" w:rsidRPr="000C6EFE" w:rsidRDefault="000D619D" w:rsidP="006D2C4A">
      <w:p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တၢ်ဂ့ၢ်လၢတၢ်ကဘၣ်ဆိကမိၣ်အီၤဒီးတၢ်တၤတၢ်ဆူညါတဖၣ်န့ၣ်ဘၣ်တၢ်ထုးဖျါထီၣ်အီၤခီဖျိတၢ်ဒိၣ်ထီၣ်ထီထီၣ်လၢအဘၣ်ထွဲဒီးတၢ်မၤအကျဲခိၣ်သ့ၣ်ဒီးတၢ်ဖံးတၢ်မၤအတၢ်ရဲၣ်တၢ်ကျဲ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တၢ်ဂ့ၢ်လၢတၢ်ကဘၣ်ဆိကမိၣ်အီၤဒီးတၢ်တၤတၢ်တဖၣ်န့ၣ်မၤဘၣ်ဒိကျိၤကျဲလၢ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အပှၤပၣ်ဃုာ်ပၣ်ဂီၢ်,အ၀ဲသ့ၣ်အဟံၣ်ဖိဃီဖိတဖၣ်ဒီးအ၀ဲသ့ၣ်အပှၤကွၢ်ထွဲကဟုကယာ်အ၀ဲသ့ၣ်အတၢ်မၤန့ၢ်သူဒီး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တၢ်သ့ၣ်တဖၣ်အံၤတၢ်နၣ်ဟူဘၣ်အီၤလၢတၢ်တဲသကိးဃုာ်ဒီးပှၤပၣ်ဃုာ်ပၣ်ဂီၢ်တဖၣ်အခါဖဲ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တၢ်ကွၢ်သမံသမိးက့ၤ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(၂၀၂၃)အကတီၢ်စ့ၢ်ကီးန့ၣ်လီၤ.</w:t>
      </w:r>
    </w:p>
    <w:p w14:paraId="1D4976FF" w14:textId="4199AEAE" w:rsidR="006D2C4A" w:rsidRPr="000C6EFE" w:rsidRDefault="000D619D" w:rsidP="001F6B92">
      <w:pPr>
        <w:keepNext/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lang w:bidi="my-MM"/>
        </w:rPr>
        <w:t>ဖဲတၢ်မ့ၢ်တဃဲၣ်လီၤဘှါလီၤအီၤခီဖျိတၢ်တိာ်ကျဲၤတခါအံၤအခါဒၣ်လဲာ်,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တၢ်ထံၣ်တၢ်ဆိကမိၣ်လၢတၢ်ရဲၣ်လီၤအီၤလၢလာ်န့ၣ်တၢ်မုၢ်လၢ်လၢအနဲၣ်ခါဆူညါတၢ်ဖံးတၢ်မၤ,ဒီးမၤဂ့ၤထီၣ်ကျိၤကျ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ပၣ်ဃုာ်မၤသကိးတၢ်ဒီးပှၤလၢအအိၣ်ဒီးသးနီၢ်ခိက့ၢ်ဂီၤတလၢတပှဲၤတဆူၣ်တချ့တဖၣ်န့ၣ်လီၤ.</w:t>
      </w:r>
    </w:p>
    <w:p w14:paraId="2666DD2B" w14:textId="40462B0C" w:rsidR="00BB6613" w:rsidRPr="000C6EFE" w:rsidRDefault="000D619D" w:rsidP="006D2C4A">
      <w:pPr>
        <w:numPr>
          <w:ilvl w:val="0"/>
          <w:numId w:val="44"/>
        </w:num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တၢ်ပတံထီၣ်တၢ်လၢ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b/>
          <w:bCs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lang w:bidi="my-MM"/>
        </w:rPr>
        <w:t>အဂီၢ်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="000858FB" w:rsidRPr="000C6EFE">
        <w:rPr>
          <w:rFonts w:ascii="Myanmar Text" w:eastAsia="Zawgyi-One" w:hAnsi="Myanmar Text" w:cs="Myanmar Text"/>
          <w:lang w:bidi="my-MM"/>
        </w:rPr>
        <w:t>လံာ်ပတံထီၣ်အကျိၤအကျဲန့ၣ်အပတီၢ်အိၣ်တဘျုးခါဒီးတၢ်နၢ်ပၢၢ်ဘၣ်အီၤတညီဘၣ်န့ၣ်လီၤ.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တၢ်တၤတၢ်လၢအဘၣ်ထွဲဒီးတၢ်နၢ်ပၢၢ်ဒီးတၢ်ထၢဖှိၣ်တၢ်အုၣ်သးလၢတၢ်လိၣ်ဘၣ်အီၤအဖီခိၣ်အိၣ်စ့ၢ်ကီး၀ဲဒ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တၢ်အံၤပာ်ဖှိၣ်အါထီၣ်အသးခီဖျိတၢ်ဂ့ၢ်ဂံၢ်ထံးတဘျုးမံၤဒီးတၢ်တဘၣ်လိာ်ဖိးဒ့လၢတၢ်အိၣ်ဆူၣ်အိၣ်ချ့ဒီးသးနီၢ်ခိက့ၢ်ဂီၤတလၢတပှဲၤကရၢအဒ့တဖၣ်အဘၢၣ်စၢၤန့ၣ်လီၤ.</w:t>
      </w:r>
    </w:p>
    <w:p w14:paraId="533F8DDE" w14:textId="732FA63C" w:rsidR="006D2C4A" w:rsidRPr="000C6EFE" w:rsidRDefault="000D619D" w:rsidP="006D2C4A">
      <w:pPr>
        <w:numPr>
          <w:ilvl w:val="0"/>
          <w:numId w:val="44"/>
        </w:num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တၢ်ဂ့ၢ်အါမံၤအတၢ်ဘၣ်ထွဲလိာ်အသး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ပှၤလၢအအိၣ်ဒီးသးနီၢ်ခိက့ၢ်ဂီၤတလၢတပှဲၤတဆူၣ်တချ့လၢအအိၣ်ဟဲလၢ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CALD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အပှၤတ၀ၢအတၢ်လဲၤခီဖျိတဖၣ်ဘၣ်ဒိဘၣ်ထံးခီဖျိတၢ်ဂ့ၢ်အါမံၤလၢအဒုးကဲထီၣ်အ၀ဲသ့ၣ်အက့ၢ်ပနီၣ်ဒ်သိးဒီးအမုၣ်ခွါအတၢ်ပာ်ဖျါအသး,သွံၣ်ထံးအတၢ်တူၢ်ဘၣ်ပလၢၢ်</w:t>
      </w:r>
      <w:r w:rsidR="000858FB" w:rsidRPr="000C6EFE">
        <w:rPr>
          <w:rFonts w:ascii="Myanmar Text" w:eastAsia="Zawgyi-One" w:hAnsi="Myanmar Text" w:cs="Myanmar Text"/>
          <w:lang w:bidi="my-MM"/>
        </w:rPr>
        <w:lastRenderedPageBreak/>
        <w:t>ဘၣ်,တၢ်ဘူၣ်တၢ်ဘါဒီးပှၤဂ့ၢ်၀ီမုၢ်ကျိၤ၀ဲၤကွာ်အတၢ်အိၣ်သးအက့ၢ်အဂီၤန့ၣ်လီၤ.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တၢ်ဂ့ၢ်သ့ၣ်တဖၣ်အံၤအတၢ်ဘျးစဲလိာ်အသးန့ၣ်လိၣ်ဘၣ်၀ဲဒၣ်နီၢ်တဂၤစုာ်စုာ်အဖီခိၣ်တၢ်ဆီၣ်ထွဲဒီးတၢ်ခီဆၢမၤန့ၢ်အီၤအတၢ်လၢအအိၣ်ဟဲလၢ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အပှၤမၤတၢ်ဖိ,တၢ်မၤအကျိၤအကျဲတဖၣ်ဒီးသနူတဖၣ်န့ၣ်လီၤ.</w:t>
      </w:r>
    </w:p>
    <w:p w14:paraId="48324FEB" w14:textId="2C623D02" w:rsidR="006D2C4A" w:rsidRPr="000C6EFE" w:rsidRDefault="000D619D" w:rsidP="006D2C4A">
      <w:pPr>
        <w:numPr>
          <w:ilvl w:val="0"/>
          <w:numId w:val="44"/>
        </w:num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ပှၤဟ့ၣ်လီၤတၢ်မၤစၢၤအကံၢ်စီ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="000858FB" w:rsidRPr="000C6EFE">
        <w:rPr>
          <w:rFonts w:ascii="Myanmar Text" w:eastAsia="Zawgyi-One" w:hAnsi="Myanmar Text" w:cs="Myanmar Text"/>
          <w:lang w:bidi="my-MM"/>
        </w:rPr>
        <w:t>သးနီၢ်ခိက့ၢ်ဂီၤတလၢတပှဲၤတဆူၣ်တချ့အတၢ်မၤစၢၤအကံၢ်အစီန့ၣ်တၢ်တဟ့ၣ်လီၤအီၤလၢတၢ်တမံၤဃီအဖီခိၣ်ဘၣ်ဒီးဘၣ်ဒိဘၣ်ထံးခီဖျိ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NDIA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အိၣ်ဒီးတၢ်သ့တၢ်ဘၣ်အဆံးအစှၤလၢအတၢ်ကကွၢ်ဟုၣ်တၢ်မၤအကံၢ်အ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စီဒီးဒီသဒၢပှၤပၣ်ဃုာ်ပၣ်ဂီၢ်တဖၣ်အတၢ်လဲၤခီဖျိဃုာ်ဒီးပှၤဟ့ၣ်တၢ်မၤစၢၤတဖၣ်လၢတအိၣ်ဒီးပဒိၣ်တၢ်စဲပနီၣ်ဃာ်တဖၣ်န့ၣ်လီၤ.</w:t>
      </w:r>
    </w:p>
    <w:p w14:paraId="4D30D525" w14:textId="44D52990" w:rsidR="006D2C4A" w:rsidRPr="000C6EFE" w:rsidRDefault="000D619D" w:rsidP="006D2C4A">
      <w:pPr>
        <w:numPr>
          <w:ilvl w:val="0"/>
          <w:numId w:val="44"/>
        </w:num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ပှၤဟ့ၣ်လီၤတၢ်မၤစၢၤအတၢ်ပြၢလိာ်အသး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="000858FB" w:rsidRPr="000C6EFE">
        <w:rPr>
          <w:rFonts w:ascii="Myanmar Text" w:eastAsia="Zawgyi-One" w:hAnsi="Myanmar Text" w:cs="Myanmar Text"/>
          <w:lang w:bidi="my-MM"/>
        </w:rPr>
        <w:t>ဖၠါတၢ်မၤအလီၢ်လၢတပြၢလိာ်အသးတဖၣ်မ့တမ့ၢ်ပှၤဟ့ၣ်လီၤတၢ်မၤစၢၤအသကဲာ်ပ၀းလၢတပြၢလိာ်အသးန့ၣ်ဒုးကဲထီၣ်ပှၤပာ်ဃုာ်ပာ်ဂီၢ်တဖၣ်သူ၀ဲဒၣ်ပှၤဟ့ၣ်လီၤတၢ်မၤစၢၤတခါလၢတၢ်ဆီၣ်ထွဲတဘျုးမံၤအဂီၢ်သ့လီၤ.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တၢ်အံၤဒုးကဲထီၣ်တၢ်သးစဲအတၢ်သဘံၣ်သဘုၣ်ဒီးမၤစှၤလီၤပှၤပၣ်ဃုာ်ပၣ်ဂီၢ်အတၢ်ဃုထၢဒီးတၢ်ဖီၣ်ဂၢၢ်တၢ်သ့အစိကမီၤန့ၣ်သ့လီၤ.</w:t>
      </w:r>
    </w:p>
    <w:p w14:paraId="656DC00F" w14:textId="1745516B" w:rsidR="006D2C4A" w:rsidRPr="000C6EFE" w:rsidRDefault="000D619D" w:rsidP="006D2C4A">
      <w:pPr>
        <w:numPr>
          <w:ilvl w:val="0"/>
          <w:numId w:val="44"/>
        </w:num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ပဒိၣ်တၢ်ကရၢကရိတဖၣ်အဘၢၣ်စၢၤတၢ်ပာ်ဖှိၣ်မၤသကိးတၢ်စှၤ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="000858FB" w:rsidRPr="000C6EFE">
        <w:rPr>
          <w:rFonts w:ascii="Myanmar Text" w:eastAsia="Zawgyi-One" w:hAnsi="Myanmar Text" w:cs="Myanmar Text"/>
          <w:lang w:bidi="my-MM"/>
        </w:rPr>
        <w:t>တၢ်မၤဘၣ်လိာ်ဖိးဒ့သးလၢအအါန့ၣ်တၢ်လိၣ်ဘၣ်အီၤလၢတၢ်ကထံၣ်န့ၢ်ဒီးဟ့ၣ်တၢ်ဆီၣ်ထွဲလၢတၢ်လိၣ်ဘၣ်အီၤ(အဒိန့ၣ်,လၢတၢ်ကသူၣ်ထီၣ်အဲကလံးကျိာ်အတၢ်သ့တၢ်ဘၣ်တဖၣ်န့ၣ်လီၤ).</w:t>
      </w:r>
    </w:p>
    <w:p w14:paraId="3E6DF490" w14:textId="190274A3" w:rsidR="006D2C4A" w:rsidRPr="000C6EFE" w:rsidRDefault="000D619D" w:rsidP="001F6B92">
      <w:pPr>
        <w:keepNext/>
        <w:numPr>
          <w:ilvl w:val="0"/>
          <w:numId w:val="44"/>
        </w:num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ပှၤဟ့ၣ်လီၤတၢ်အိၣ်ဆူၣ်အိၣ်ချ့အတၢ်မၤစၢၤတဖၣ်အိၣ်စှၤ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="000858FB" w:rsidRPr="000C6EFE">
        <w:rPr>
          <w:rFonts w:ascii="Myanmar Text" w:eastAsia="Zawgyi-One" w:hAnsi="Myanmar Text" w:cs="Myanmar Text"/>
          <w:lang w:bidi="my-MM"/>
        </w:rPr>
        <w:t>တၢ်အိၣ်ဆူၣ်အိၣ်ချ့အပှၤစဲၣ်နီၤတဖၣ်(ပာ်ဃုာ်ထီရီၤကသံၣ်သရၣ်တဖၣ်),တၢ်သ့ၣ်ညါနၢ်ပၢၢ်ဒီးတၢ်ထုးန့ၢ်သးလၢကမၤဂ့ၤထီၣ်အ၀ဲသ့ၣ်အတၢ်သ့ၣ်ညါနၢ်ပၢၢ်လၢမ့ၢ်တၢ်ကဘၣ်ဆီၣ်ထွဲပှၤလၢအဘၣ်လိာ်ဖိးဒ့ကတၢၢ်ဃုာ်ဒီးတၢ်မၤန့ၢ်သူတၢ်ဃ့ထီၣ်အလံာ်တကွီၢ်တဖၣ်ဒ်လဲၣ်န့ၣ်စှၤ၀ဲဒၣ်လီၤ.</w:t>
      </w:r>
    </w:p>
    <w:p w14:paraId="1B4C0E7C" w14:textId="7AD5165F" w:rsidR="00867A44" w:rsidRPr="000C6EFE" w:rsidRDefault="000D619D" w:rsidP="003F7358">
      <w:pPr>
        <w:numPr>
          <w:ilvl w:val="0"/>
          <w:numId w:val="44"/>
        </w:numPr>
        <w:tabs>
          <w:tab w:val="left" w:pos="4333"/>
        </w:tabs>
        <w:rPr>
          <w:rFonts w:ascii="Myanmar Text" w:hAnsi="Myanmar Text" w:cs="Myanmar Text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lang w:bidi="my-MM"/>
        </w:rPr>
        <w:t>တၢ်လဲၤခီဖျိဘၣ်ထွဲဒီးဟံၣ်ပူၤဃီပူၤဒီးဟံၣ်ဖိဃီဖိတၢ်စုဆူၣ်ခီၣ်တကး</w:t>
      </w:r>
      <w:r w:rsidR="000C6EFE" w:rsidRPr="000C6EFE">
        <w:rPr>
          <w:rFonts w:ascii="Myanmar Text" w:eastAsia="Zawgyi-One" w:hAnsi="Myanmar Text" w:cs="Myanmar Text"/>
          <w:lang w:bidi="my-MM"/>
        </w:rPr>
        <w:noBreakHyphen/>
      </w:r>
      <w:r w:rsidR="000858FB" w:rsidRPr="000C6EFE">
        <w:rPr>
          <w:rFonts w:ascii="Myanmar Text" w:eastAsia="Zawgyi-One" w:hAnsi="Myanmar Text" w:cs="Myanmar Text"/>
          <w:lang w:bidi="my-MM"/>
        </w:rPr>
        <w:t>ဟံၣ်ပူၤဃီပူၤဒီးဟံၣ်ဖိဃီဖိတၢ်စုဆူၣ်ခီၣ်တကးဒုးကဲထီၣ်တၢ်နိးတၢ်ဘျးဆူညါလၢပှၤပာ်ဃုာ်ပာ်ဂီၢ်တၢ်တဖၣ်အဂီၢ်ဖဲမၤန့ၢ်သူ၀ဲဒၣ်ဒီးသူ၀ဲဒၣ်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NDIS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="000858FB" w:rsidRPr="000C6EFE">
        <w:rPr>
          <w:rFonts w:ascii="Myanmar Text" w:eastAsia="Zawgyi-One" w:hAnsi="Myanmar Text" w:cs="Myanmar Text"/>
          <w:lang w:bidi="my-MM"/>
        </w:rPr>
        <w:t>တၢ်ဆီၣ်ထွဲတဖၣ်အခါလီၤ.</w:t>
      </w:r>
    </w:p>
    <w:p w14:paraId="209453DB" w14:textId="3443FE1C" w:rsidR="00E30002" w:rsidRPr="000C6EFE" w:rsidRDefault="000D619D" w:rsidP="009954B7">
      <w:pPr>
        <w:pStyle w:val="Heading2"/>
        <w:numPr>
          <w:ilvl w:val="0"/>
          <w:numId w:val="0"/>
        </w:numPr>
        <w:rPr>
          <w:rFonts w:ascii="Myanmar Text" w:hAnsi="Myanmar Text" w:cs="Myanmar Text"/>
          <w:lang w:bidi="my-MM"/>
        </w:rPr>
      </w:pPr>
      <w:bookmarkStart w:id="235" w:name="_Toc256000067"/>
      <w:bookmarkStart w:id="236" w:name="_Toc138233341"/>
      <w:bookmarkStart w:id="237" w:name="_Toc138244618"/>
      <w:bookmarkStart w:id="238" w:name="_Toc138255792"/>
      <w:bookmarkStart w:id="239" w:name="_Toc140670052"/>
      <w:bookmarkStart w:id="240" w:name="_Toc143177265"/>
      <w:r w:rsidRPr="000C6EFE">
        <w:rPr>
          <w:rFonts w:ascii="Myanmar Text" w:eastAsia="Zawgyi-One" w:hAnsi="Myanmar Text" w:cs="Myanmar Text"/>
          <w:lang w:bidi="my-MM"/>
        </w:rPr>
        <w:lastRenderedPageBreak/>
        <w:t>National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Disability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Insurance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Agency</w:t>
      </w:r>
      <w:r w:rsidR="000C6EFE" w:rsidRPr="000C6EFE">
        <w:rPr>
          <w:rFonts w:ascii="Myanmar Text" w:eastAsia="Zawgyi-One" w:hAnsi="Myanmar Text" w:cs="Myanmar Text"/>
          <w:lang w:bidi="my-MM"/>
        </w:rPr>
        <w:t> </w:t>
      </w:r>
      <w:r w:rsidRPr="000C6EFE">
        <w:rPr>
          <w:rFonts w:ascii="Myanmar Text" w:eastAsia="Zawgyi-One" w:hAnsi="Myanmar Text" w:cs="Myanmar Text"/>
          <w:lang w:bidi="my-MM"/>
        </w:rPr>
        <w:t>(ထံကီၢ်သးနီၢ်ခိက့ၢ်ဂီၤတလၢတပှဲၤတဆူၣ်တချ့အတၢ်အုၣ်ကီၤအကရၢ)</w:t>
      </w:r>
      <w:bookmarkEnd w:id="235"/>
      <w:bookmarkEnd w:id="236"/>
      <w:bookmarkEnd w:id="237"/>
      <w:bookmarkEnd w:id="238"/>
      <w:bookmarkEnd w:id="239"/>
      <w:bookmarkEnd w:id="240"/>
    </w:p>
    <w:p w14:paraId="7561B46C" w14:textId="77777777" w:rsidR="00E30002" w:rsidRPr="000C6EFE" w:rsidRDefault="000D619D" w:rsidP="00E30002">
      <w:pPr>
        <w:autoSpaceDE w:val="0"/>
        <w:autoSpaceDN w:val="0"/>
        <w:adjustRightInd w:val="0"/>
        <w:spacing w:before="116" w:line="338" w:lineRule="auto"/>
        <w:ind w:right="4"/>
        <w:rPr>
          <w:rStyle w:val="Hyperlink"/>
          <w:rFonts w:ascii="Myanmar Text" w:hAnsi="Myanmar Text" w:cs="Myanmar Text"/>
          <w:kern w:val="1"/>
          <w:lang w:bidi="my-MM"/>
        </w:rPr>
      </w:pPr>
      <w:r w:rsidRPr="000C6EFE">
        <w:rPr>
          <w:rFonts w:ascii="Myanmar Text" w:hAnsi="Myanmar Text" w:cs="Myanmar Text"/>
          <w:kern w:val="1"/>
          <w:lang w:bidi="my-MM"/>
        </w:rPr>
        <w:fldChar w:fldCharType="begin"/>
      </w:r>
      <w:r w:rsidRPr="000C6EFE">
        <w:rPr>
          <w:rFonts w:ascii="Myanmar Text" w:eastAsia="Zawgyi-One" w:hAnsi="Myanmar Text" w:cs="Myanmar Text"/>
          <w:kern w:val="1"/>
          <w:lang w:bidi="my-MM"/>
        </w:rPr>
        <w:instrText xml:space="preserve"> HYPERLINK "http://ndis.gov.au/" </w:instrText>
      </w:r>
      <w:r w:rsidRPr="000C6EFE">
        <w:rPr>
          <w:rFonts w:ascii="Myanmar Text" w:hAnsi="Myanmar Text" w:cs="Myanmar Text"/>
          <w:kern w:val="1"/>
          <w:lang w:bidi="my-MM"/>
        </w:rPr>
      </w:r>
      <w:r w:rsidRPr="000C6EFE">
        <w:rPr>
          <w:rFonts w:ascii="Myanmar Text" w:hAnsi="Myanmar Text" w:cs="Myanmar Text"/>
          <w:kern w:val="1"/>
          <w:lang w:bidi="my-MM"/>
        </w:rPr>
        <w:fldChar w:fldCharType="separate"/>
      </w:r>
      <w:r w:rsidRPr="000C6EFE">
        <w:rPr>
          <w:rStyle w:val="Hyperlink"/>
          <w:rFonts w:ascii="Myanmar Text" w:eastAsia="Zawgyi-One" w:hAnsi="Myanmar Text" w:cs="Myanmar Text"/>
          <w:kern w:val="1"/>
          <w:lang w:bidi="my-MM"/>
        </w:rPr>
        <w:t>ndis.gov.au</w:t>
      </w:r>
    </w:p>
    <w:p w14:paraId="40539875" w14:textId="035FC5D7" w:rsidR="00E30002" w:rsidRPr="000C6EFE" w:rsidRDefault="000D619D" w:rsidP="00E30002">
      <w:pPr>
        <w:autoSpaceDE w:val="0"/>
        <w:autoSpaceDN w:val="0"/>
        <w:adjustRightInd w:val="0"/>
        <w:spacing w:before="110"/>
        <w:ind w:right="4"/>
        <w:rPr>
          <w:rFonts w:ascii="Myanmar Text" w:hAnsi="Myanmar Text" w:cs="Myanmar Text"/>
          <w:kern w:val="1"/>
          <w:lang w:bidi="my-MM"/>
        </w:rPr>
      </w:pPr>
      <w:r w:rsidRPr="000C6EFE">
        <w:rPr>
          <w:rFonts w:ascii="Myanmar Text" w:hAnsi="Myanmar Text" w:cs="Myanmar Text"/>
          <w:kern w:val="1"/>
          <w:lang w:bidi="my-MM"/>
        </w:rPr>
        <w:fldChar w:fldCharType="end"/>
      </w:r>
      <w:r w:rsidRPr="000C6EFE">
        <w:rPr>
          <w:rFonts w:ascii="Myanmar Text" w:eastAsia="Zawgyi-One" w:hAnsi="Myanmar Text" w:cs="Myanmar Text"/>
          <w:kern w:val="1"/>
          <w:lang w:bidi="my-MM"/>
        </w:rPr>
        <w:t>လီတဲစိ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၁၈၀၀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၈၀၀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၁၁၀</w:t>
      </w:r>
    </w:p>
    <w:p w14:paraId="620C98D8" w14:textId="7C46A2CC" w:rsidR="00E30002" w:rsidRPr="000C6EFE" w:rsidRDefault="000D619D" w:rsidP="00E30002">
      <w:pPr>
        <w:autoSpaceDE w:val="0"/>
        <w:autoSpaceDN w:val="0"/>
        <w:adjustRightInd w:val="0"/>
        <w:spacing w:before="110"/>
        <w:ind w:right="4"/>
        <w:rPr>
          <w:rFonts w:ascii="Myanmar Text" w:hAnsi="Myanmar Text" w:cs="Myanmar Text"/>
          <w:kern w:val="1"/>
          <w:lang w:bidi="my-MM"/>
        </w:rPr>
      </w:pPr>
      <w:r w:rsidRPr="000C6EFE">
        <w:rPr>
          <w:rFonts w:ascii="Myanmar Text" w:eastAsia="Zawgyi-One" w:hAnsi="Myanmar Text" w:cs="Myanmar Text"/>
          <w:kern w:val="1"/>
          <w:lang w:bidi="my-MM"/>
        </w:rPr>
        <w:t>Webchat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hyperlink r:id="rId14" w:history="1">
        <w:r w:rsidRPr="000C6EFE">
          <w:rPr>
            <w:rStyle w:val="Hyperlink"/>
            <w:rFonts w:ascii="Myanmar Text" w:eastAsia="Zawgyi-One" w:hAnsi="Myanmar Text" w:cs="Myanmar Text"/>
            <w:kern w:val="1"/>
            <w:lang w:bidi="my-MM"/>
          </w:rPr>
          <w:t>ndis.gov.au</w:t>
        </w:r>
      </w:hyperlink>
    </w:p>
    <w:p w14:paraId="1850763B" w14:textId="77777777" w:rsidR="00E30002" w:rsidRPr="000C6EFE" w:rsidRDefault="000D619D" w:rsidP="00E30002">
      <w:pPr>
        <w:autoSpaceDE w:val="0"/>
        <w:autoSpaceDN w:val="0"/>
        <w:adjustRightInd w:val="0"/>
        <w:spacing w:before="116"/>
        <w:ind w:right="4"/>
        <w:rPr>
          <w:rFonts w:ascii="Myanmar Text" w:hAnsi="Myanmar Text" w:cs="Myanmar Text"/>
          <w:kern w:val="1"/>
          <w:lang w:bidi="my-MM"/>
        </w:rPr>
      </w:pPr>
      <w:r w:rsidRPr="000C6EFE">
        <w:rPr>
          <w:rFonts w:ascii="Myanmar Text" w:eastAsia="Zawgyi-One" w:hAnsi="Myanmar Text" w:cs="Myanmar Text"/>
          <w:kern w:val="1"/>
          <w:lang w:bidi="my-MM"/>
        </w:rPr>
        <w:t>လူၤပိာ်ကွၢ်ပှၤလၢပပှၤဂ့ၢ်၀ီအကျိၤအကွာ်တဖၣ်အပူၤတက့ၢ်</w:t>
      </w:r>
    </w:p>
    <w:p w14:paraId="61D46E27" w14:textId="1B5558F0" w:rsidR="00E30002" w:rsidRPr="000C6EFE" w:rsidRDefault="00000000" w:rsidP="00E30002">
      <w:pPr>
        <w:autoSpaceDE w:val="0"/>
        <w:autoSpaceDN w:val="0"/>
        <w:adjustRightInd w:val="0"/>
        <w:spacing w:before="116"/>
        <w:ind w:right="4"/>
        <w:rPr>
          <w:rFonts w:ascii="Myanmar Text" w:hAnsi="Myanmar Text" w:cs="Myanmar Text"/>
          <w:kern w:val="1"/>
          <w:lang w:bidi="my-MM"/>
        </w:rPr>
      </w:pPr>
      <w:hyperlink r:id="rId15" w:history="1">
        <w:r w:rsidR="000D619D" w:rsidRPr="000C6EFE">
          <w:rPr>
            <w:rStyle w:val="Hyperlink"/>
            <w:rFonts w:ascii="Myanmar Text" w:eastAsia="Zawgyi-One" w:hAnsi="Myanmar Text" w:cs="Myanmar Text"/>
            <w:kern w:val="1"/>
            <w:lang w:bidi="my-MM"/>
          </w:rPr>
          <w:t>Facebook</w:t>
        </w:r>
      </w:hyperlink>
      <w:r w:rsidR="000D619D" w:rsidRPr="000C6EFE">
        <w:rPr>
          <w:rFonts w:ascii="Myanmar Text" w:eastAsia="Zawgyi-One" w:hAnsi="Myanmar Text" w:cs="Myanmar Text"/>
          <w:kern w:val="1"/>
          <w:lang w:bidi="my-MM"/>
        </w:rPr>
        <w:t>,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hyperlink r:id="rId16" w:history="1">
        <w:r w:rsidR="000D619D" w:rsidRPr="000C6EFE">
          <w:rPr>
            <w:rStyle w:val="Hyperlink"/>
            <w:rFonts w:ascii="Myanmar Text" w:eastAsia="Zawgyi-One" w:hAnsi="Myanmar Text" w:cs="Myanmar Text"/>
            <w:kern w:val="1"/>
            <w:lang w:bidi="my-MM"/>
          </w:rPr>
          <w:t>Twitter</w:t>
        </w:r>
      </w:hyperlink>
      <w:r w:rsidR="000D619D" w:rsidRPr="000C6EFE">
        <w:rPr>
          <w:rFonts w:ascii="Myanmar Text" w:eastAsia="Zawgyi-One" w:hAnsi="Myanmar Text" w:cs="Myanmar Text"/>
          <w:kern w:val="1"/>
          <w:lang w:bidi="my-MM"/>
        </w:rPr>
        <w:t>,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hyperlink r:id="rId17" w:history="1">
        <w:r w:rsidR="000D619D" w:rsidRPr="000C6EFE">
          <w:rPr>
            <w:rStyle w:val="Hyperlink"/>
            <w:rFonts w:ascii="Myanmar Text" w:eastAsia="Zawgyi-One" w:hAnsi="Myanmar Text" w:cs="Myanmar Text"/>
            <w:kern w:val="1"/>
            <w:lang w:bidi="my-MM"/>
          </w:rPr>
          <w:t>Instagram</w:t>
        </w:r>
      </w:hyperlink>
      <w:r w:rsidR="000D619D" w:rsidRPr="000C6EFE">
        <w:rPr>
          <w:rFonts w:ascii="Myanmar Text" w:eastAsia="Zawgyi-One" w:hAnsi="Myanmar Text" w:cs="Myanmar Text"/>
          <w:kern w:val="1"/>
          <w:lang w:bidi="my-MM"/>
        </w:rPr>
        <w:t>,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hyperlink r:id="rId18" w:history="1">
        <w:r w:rsidR="000D619D" w:rsidRPr="000C6EFE">
          <w:rPr>
            <w:rStyle w:val="Hyperlink"/>
            <w:rFonts w:ascii="Myanmar Text" w:eastAsia="Zawgyi-One" w:hAnsi="Myanmar Text" w:cs="Myanmar Text"/>
            <w:kern w:val="1"/>
            <w:lang w:bidi="my-MM"/>
          </w:rPr>
          <w:t>YouTube</w:t>
        </w:r>
      </w:hyperlink>
      <w:r w:rsidR="000D619D" w:rsidRPr="000C6EFE">
        <w:rPr>
          <w:rFonts w:ascii="Myanmar Text" w:eastAsia="Zawgyi-One" w:hAnsi="Myanmar Text" w:cs="Myanmar Text"/>
          <w:kern w:val="1"/>
          <w:lang w:bidi="my-MM"/>
        </w:rPr>
        <w:t>,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hyperlink r:id="rId19" w:history="1">
        <w:r w:rsidR="000D619D" w:rsidRPr="000C6EFE">
          <w:rPr>
            <w:rStyle w:val="Hyperlink"/>
            <w:rFonts w:ascii="Myanmar Text" w:eastAsia="Zawgyi-One" w:hAnsi="Myanmar Text" w:cs="Myanmar Text"/>
            <w:kern w:val="1"/>
            <w:lang w:bidi="my-MM"/>
          </w:rPr>
          <w:t>LinkedIn</w:t>
        </w:r>
      </w:hyperlink>
    </w:p>
    <w:p w14:paraId="2D92BB44" w14:textId="77777777" w:rsidR="00E30002" w:rsidRPr="000C6EFE" w:rsidRDefault="000D619D" w:rsidP="00E30002">
      <w:pPr>
        <w:autoSpaceDE w:val="0"/>
        <w:autoSpaceDN w:val="0"/>
        <w:adjustRightInd w:val="0"/>
        <w:spacing w:before="116"/>
        <w:ind w:right="4"/>
        <w:rPr>
          <w:rFonts w:ascii="Myanmar Text" w:hAnsi="Myanmar Text" w:cs="Myanmar Text"/>
          <w:b/>
          <w:bCs/>
          <w:kern w:val="24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ပှၤလၢအလိၣ်ဘၣ်တၢ်မၤစၢၤဃုာ်ဒီးအဲကလံးတဖၣ်</w:t>
      </w:r>
    </w:p>
    <w:p w14:paraId="7126E529" w14:textId="459F1210" w:rsidR="00E30002" w:rsidRPr="000C6EFE" w:rsidRDefault="000D619D" w:rsidP="00E30002">
      <w:pPr>
        <w:autoSpaceDE w:val="0"/>
        <w:autoSpaceDN w:val="0"/>
        <w:adjustRightInd w:val="0"/>
        <w:spacing w:before="54"/>
        <w:ind w:right="4"/>
        <w:rPr>
          <w:rFonts w:ascii="Myanmar Text" w:hAnsi="Myanmar Text" w:cs="Myanmar Text"/>
          <w:kern w:val="1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TIS: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၁၃၁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၄၅၀</w:t>
      </w:r>
    </w:p>
    <w:p w14:paraId="7C323E57" w14:textId="77777777" w:rsidR="00E30002" w:rsidRPr="000C6EFE" w:rsidRDefault="000D619D" w:rsidP="00E30002">
      <w:pPr>
        <w:autoSpaceDE w:val="0"/>
        <w:autoSpaceDN w:val="0"/>
        <w:adjustRightInd w:val="0"/>
        <w:spacing w:before="235"/>
        <w:ind w:right="4"/>
        <w:rPr>
          <w:rFonts w:ascii="Myanmar Text" w:hAnsi="Myanmar Text" w:cs="Myanmar Text"/>
          <w:b/>
          <w:bCs/>
          <w:kern w:val="1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kern w:val="1"/>
          <w:lang w:bidi="my-MM"/>
        </w:rPr>
        <w:t>လၢပှၤလၢအနၢ်တအၢမ့တမ့ၢ်အိၣ်ဒီးတၢ်ကီတၢ်ခဲလၢတၢ်ကနၣ်ဟူတၢ်အဂီၢ်</w:t>
      </w:r>
    </w:p>
    <w:p w14:paraId="2E8E97E7" w14:textId="1E75B912" w:rsidR="00E30002" w:rsidRPr="000C6EFE" w:rsidRDefault="000D619D" w:rsidP="00E30002">
      <w:pPr>
        <w:autoSpaceDE w:val="0"/>
        <w:autoSpaceDN w:val="0"/>
        <w:adjustRightInd w:val="0"/>
        <w:spacing w:before="53"/>
        <w:ind w:right="4"/>
        <w:rPr>
          <w:rFonts w:ascii="Myanmar Text" w:hAnsi="Myanmar Text" w:cs="Myanmar Text"/>
          <w:kern w:val="1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TTY: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၁၈၀၀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၅၅၅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၆၇၇</w:t>
      </w:r>
    </w:p>
    <w:p w14:paraId="2F663BFB" w14:textId="125868BE" w:rsidR="00E30002" w:rsidRPr="000C6EFE" w:rsidRDefault="000D619D" w:rsidP="00E30002">
      <w:pPr>
        <w:autoSpaceDE w:val="0"/>
        <w:autoSpaceDN w:val="0"/>
        <w:adjustRightInd w:val="0"/>
        <w:spacing w:before="116"/>
        <w:ind w:right="4"/>
        <w:rPr>
          <w:rFonts w:ascii="Myanmar Text" w:hAnsi="Myanmar Text" w:cs="Myanmar Text"/>
          <w:kern w:val="1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Voice</w:t>
      </w:r>
      <w:r w:rsidR="000C6EFE"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relay:</w:t>
      </w:r>
      <w:r w:rsidR="000C6EFE"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၁၈၀၀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၅၅၅</w:t>
      </w:r>
      <w:r w:rsidR="000C6EFE" w:rsidRPr="000C6EFE">
        <w:rPr>
          <w:rFonts w:ascii="Myanmar Text" w:eastAsia="Zawgyi-One" w:hAnsi="Myanmar Text" w:cs="Myanmar Text"/>
          <w:kern w:val="1"/>
          <w:lang w:bidi="my-MM"/>
        </w:rPr>
        <w:t> </w:t>
      </w:r>
      <w:r w:rsidRPr="000C6EFE">
        <w:rPr>
          <w:rFonts w:ascii="Myanmar Text" w:eastAsia="Zawgyi-One" w:hAnsi="Myanmar Text" w:cs="Myanmar Text"/>
          <w:kern w:val="1"/>
          <w:lang w:bidi="my-MM"/>
        </w:rPr>
        <w:t>၇၂၇</w:t>
      </w:r>
    </w:p>
    <w:p w14:paraId="0017D578" w14:textId="2BC92CEC" w:rsidR="005957FF" w:rsidRPr="000C6EFE" w:rsidRDefault="000D619D" w:rsidP="00E30002">
      <w:pPr>
        <w:autoSpaceDE w:val="0"/>
        <w:autoSpaceDN w:val="0"/>
        <w:adjustRightInd w:val="0"/>
        <w:spacing w:before="116" w:line="338" w:lineRule="auto"/>
        <w:ind w:right="4"/>
        <w:rPr>
          <w:rFonts w:ascii="Myanmar Text" w:hAnsi="Myanmar Text" w:cs="Myanmar Text"/>
          <w:b/>
          <w:bCs/>
          <w:kern w:val="1"/>
          <w:lang w:bidi="my-MM"/>
        </w:rPr>
      </w:pP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National</w:t>
      </w:r>
      <w:r w:rsidR="000C6EFE"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Relay</w:t>
      </w:r>
      <w:r w:rsidR="000C6EFE"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Service</w:t>
      </w:r>
      <w:r w:rsidR="000C6EFE"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 </w:t>
      </w:r>
      <w:r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t>(ထံကီၢ်တၢ်ဆှၢခီဆူညါတဆီအတၢ်မၤစၢၤ)</w:t>
      </w:r>
      <w:r w:rsidR="000C6EFE" w:rsidRPr="000C6EFE">
        <w:rPr>
          <w:rFonts w:ascii="Myanmar Text" w:eastAsia="Zawgyi-One" w:hAnsi="Myanmar Text" w:cs="Myanmar Text"/>
          <w:b/>
          <w:bCs/>
          <w:kern w:val="24"/>
          <w:lang w:bidi="my-MM"/>
        </w:rPr>
        <w:noBreakHyphen/>
        <w:t> </w:t>
      </w:r>
      <w:hyperlink r:id="rId20" w:history="1">
        <w:r w:rsidRPr="000C6EFE">
          <w:rPr>
            <w:rStyle w:val="Hyperlink"/>
            <w:rFonts w:ascii="Myanmar Text" w:eastAsia="Zawgyi-One" w:hAnsi="Myanmar Text" w:cs="Myanmar Text"/>
            <w:kern w:val="1"/>
            <w:lang w:bidi="my-MM"/>
          </w:rPr>
          <w:t>relayservice.gov.au</w:t>
        </w:r>
      </w:hyperlink>
    </w:p>
    <w:sectPr w:rsidR="005957FF" w:rsidRPr="000C6EFE" w:rsidSect="0099175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765" w:right="1440" w:bottom="1440" w:left="1440" w:header="561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893E2" w14:textId="77777777" w:rsidR="00991757" w:rsidRDefault="00991757">
      <w:pPr>
        <w:spacing w:after="0" w:line="240" w:lineRule="auto"/>
      </w:pPr>
      <w:r>
        <w:separator/>
      </w:r>
    </w:p>
  </w:endnote>
  <w:endnote w:type="continuationSeparator" w:id="0">
    <w:p w14:paraId="53FDB824" w14:textId="77777777" w:rsidR="00991757" w:rsidRDefault="00991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panose1 w:val="02000506040000020004"/>
    <w:charset w:val="00"/>
    <w:family w:val="auto"/>
    <w:pitch w:val="variable"/>
    <w:sig w:usb0="A00002EF" w:usb1="4000606A" w:usb2="00000000" w:usb3="00000000" w:csb0="0000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64DB6D49-A6CD-432C-8150-B0698610256F}"/>
    <w:embedItalic r:id="rId2" w:fontKey="{20A10F70-5FBF-4FA5-86E0-0681DF53258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AA68B22A-B218-43CE-9459-D20CDF0E7EF4}"/>
    <w:embedItalic r:id="rId4" w:fontKey="{FB5D490C-66B1-41E8-8440-A99DCF8026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61ED91B-9336-4C28-8A57-63DE580C3D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51DA5D3-0185-478A-A788-3635D60DB44E}"/>
    <w:embedBold r:id="rId7" w:fontKey="{320D513C-11D5-490A-B37C-B4125A1DD8F4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Malgun Gothic Semilight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4CAA6ED0-F40E-4E71-BF59-46C3D4309CB7}"/>
    <w:embedBold r:id="rId9" w:fontKey="{DA4DD870-7351-402F-8753-3BDBCCB399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3BC7458-E942-4541-BEC9-5D2D7E6D6DF6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1" w:fontKey="{504D4A74-2949-4E0D-B884-2BDFF38CB063}"/>
    <w:embedBold r:id="rId12" w:fontKey="{FE5220F0-0F83-4B27-8ACA-9D2B56047A39}"/>
    <w:embedItalic r:id="rId13" w:fontKey="{C92EAD89-7508-4A1B-8519-456337236BC9}"/>
  </w:font>
  <w:font w:name="Zawgyi-One">
    <w:altName w:val="Calibri"/>
    <w:charset w:val="00"/>
    <w:family w:val="swiss"/>
    <w:pitch w:val="variable"/>
    <w:sig w:usb0="61002A87" w:usb1="80000000" w:usb2="00000008" w:usb3="00000000" w:csb0="000101FF" w:csb1="00000000"/>
    <w:embedRegular r:id="rId14" w:fontKey="{0C8EF1E1-1C69-44CF-A1C1-654E60A3CBE9}"/>
    <w:embedBold r:id="rId15" w:fontKey="{AC96687E-4242-4BDB-86B6-C54DDCC78E75}"/>
    <w:embedItalic r:id="rId16" w:fontKey="{031A4D16-2299-4250-A64A-3FD1D732E6E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DEECA" w14:textId="77777777" w:rsidR="000D619D" w:rsidRDefault="000D619D" w:rsidP="00863C7F">
    <w:pPr>
      <w:pStyle w:val="Footer"/>
    </w:pPr>
  </w:p>
  <w:p w14:paraId="5B8E9C1D" w14:textId="77777777" w:rsidR="000D619D" w:rsidRDefault="000D619D" w:rsidP="00863C7F"/>
  <w:p w14:paraId="0907F17C" w14:textId="77777777" w:rsidR="000D619D" w:rsidRDefault="000D619D" w:rsidP="00863C7F"/>
  <w:p w14:paraId="10C7D992" w14:textId="77777777" w:rsidR="000D619D" w:rsidRDefault="000D619D" w:rsidP="00863C7F"/>
  <w:p w14:paraId="5DF2805E" w14:textId="77777777" w:rsidR="000D619D" w:rsidRDefault="000D619D" w:rsidP="00863C7F"/>
  <w:p w14:paraId="3B33772E" w14:textId="77777777" w:rsidR="000D619D" w:rsidRDefault="000D619D" w:rsidP="00863C7F"/>
  <w:p w14:paraId="4070022B" w14:textId="77777777" w:rsidR="000D619D" w:rsidRDefault="000D619D" w:rsidP="00863C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7853E" w14:textId="06889439" w:rsidR="000D619D" w:rsidRPr="00944D86" w:rsidRDefault="000D619D" w:rsidP="00944D86">
    <w:pPr>
      <w:pStyle w:val="Footer"/>
      <w:spacing w:after="200"/>
      <w:rPr>
        <w:rFonts w:ascii="Myanmar Text" w:hAnsi="Myanmar Text" w:cs="Myanmar Text"/>
      </w:rPr>
    </w:pPr>
    <w:r w:rsidRPr="00944D86">
      <w:rPr>
        <w:rFonts w:ascii="Myanmar Text" w:eastAsia="Zawgyi-One" w:hAnsi="Myanmar Text" w:cs="Myanmar Text"/>
        <w:b/>
        <w:bCs/>
      </w:rPr>
      <w:t>ndis.gov.au</w:t>
    </w:r>
    <w:r w:rsidRPr="00944D86">
      <w:rPr>
        <w:rFonts w:ascii="Myanmar Text" w:eastAsia="Zawgyi-One" w:hAnsi="Myanmar Text" w:cs="Myanmar Text"/>
      </w:rPr>
      <w:tab/>
      <w:t>CALD တၢ်မၤအကျဲခိၣ်သ့ၣ် ၂၀၂၄</w:t>
    </w:r>
    <w:r w:rsidRPr="00944D86">
      <w:rPr>
        <w:rFonts w:ascii="Myanmar Text" w:eastAsia="Zawgyi-One" w:hAnsi="Myanmar Text" w:cs="Myanmar Text"/>
      </w:rPr>
      <w:noBreakHyphen/>
      <w:t>၂၀၂၈</w:t>
    </w:r>
    <w:r w:rsidRPr="00944D86">
      <w:rPr>
        <w:rFonts w:ascii="Myanmar Text" w:eastAsia="Zawgyi-One" w:hAnsi="Myanmar Text" w:cs="Myanmar Text"/>
      </w:rPr>
      <w:tab/>
    </w:r>
    <w:r w:rsidRPr="00944D86">
      <w:rPr>
        <w:rFonts w:ascii="Myanmar Text" w:hAnsi="Myanmar Text" w:cs="Myanmar Text"/>
      </w:rPr>
      <w:fldChar w:fldCharType="begin"/>
    </w:r>
    <w:r w:rsidRPr="00944D86">
      <w:rPr>
        <w:rFonts w:ascii="Myanmar Text" w:eastAsia="Zawgyi-One" w:hAnsi="Myanmar Text" w:cs="Myanmar Text"/>
      </w:rPr>
      <w:instrText xml:space="preserve"> PAGE   \* MERGEFORMAT </w:instrText>
    </w:r>
    <w:r w:rsidRPr="00944D86">
      <w:rPr>
        <w:rFonts w:ascii="Myanmar Text" w:hAnsi="Myanmar Text" w:cs="Myanmar Text"/>
      </w:rPr>
      <w:fldChar w:fldCharType="separate"/>
    </w:r>
    <w:r w:rsidRPr="00944D86">
      <w:rPr>
        <w:rFonts w:ascii="Myanmar Text" w:eastAsia="Zawgyi-One" w:hAnsi="Myanmar Text" w:cs="Myanmar Text"/>
        <w:noProof/>
      </w:rPr>
      <w:t>47</w:t>
    </w:r>
    <w:r w:rsidRPr="00944D86">
      <w:rPr>
        <w:rFonts w:ascii="Myanmar Text" w:hAnsi="Myanmar Text" w:cs="Myanmar Tex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anmar Text" w:hAnsi="Myanmar Text" w:cs="Myanmar Text"/>
        <w:b/>
        <w:bCs/>
      </w:rPr>
      <w:id w:val="1726405002"/>
      <w:docPartObj>
        <w:docPartGallery w:val="Page Numbers (Bottom of Page)"/>
        <w:docPartUnique/>
      </w:docPartObj>
    </w:sdtPr>
    <w:sdtContent>
      <w:p w14:paraId="57A5511E" w14:textId="21CF62B6" w:rsidR="000D619D" w:rsidRPr="00F53DF6" w:rsidRDefault="000D619D" w:rsidP="00F53DF6">
        <w:pPr>
          <w:pStyle w:val="Footer"/>
          <w:spacing w:after="200"/>
          <w:rPr>
            <w:rFonts w:ascii="Myanmar Text" w:hAnsi="Myanmar Text" w:cs="Myanmar Text"/>
            <w:b/>
            <w:bCs/>
          </w:rPr>
        </w:pPr>
        <w:r w:rsidRPr="00F53DF6">
          <w:rPr>
            <w:rFonts w:ascii="Myanmar Text" w:hAnsi="Myanmar Text" w:cs="Myanmar Text"/>
            <w:b/>
            <w:bCs/>
          </w:rPr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9EEF6" w14:textId="77777777" w:rsidR="00991757" w:rsidRDefault="00991757" w:rsidP="00863C7F">
      <w:r>
        <w:separator/>
      </w:r>
    </w:p>
  </w:footnote>
  <w:footnote w:type="continuationSeparator" w:id="0">
    <w:p w14:paraId="65B6B537" w14:textId="77777777" w:rsidR="00991757" w:rsidRDefault="00991757" w:rsidP="00863C7F">
      <w:r>
        <w:continuationSeparator/>
      </w:r>
    </w:p>
    <w:p w14:paraId="2D52EEED" w14:textId="77777777" w:rsidR="00991757" w:rsidRDefault="00991757" w:rsidP="00863C7F"/>
    <w:p w14:paraId="61A4BBCF" w14:textId="77777777" w:rsidR="00991757" w:rsidRDefault="00991757" w:rsidP="00863C7F"/>
    <w:p w14:paraId="07C5D982" w14:textId="77777777" w:rsidR="00991757" w:rsidRDefault="00991757" w:rsidP="00863C7F"/>
    <w:p w14:paraId="4C35F384" w14:textId="77777777" w:rsidR="00991757" w:rsidRDefault="00991757" w:rsidP="00863C7F"/>
    <w:p w14:paraId="4CCBFDFF" w14:textId="77777777" w:rsidR="00991757" w:rsidRDefault="00991757" w:rsidP="00863C7F"/>
    <w:p w14:paraId="48DC00D2" w14:textId="77777777" w:rsidR="00991757" w:rsidRDefault="00991757" w:rsidP="00863C7F"/>
    <w:p w14:paraId="3B184252" w14:textId="77777777" w:rsidR="00991757" w:rsidRDefault="00991757" w:rsidP="00863C7F"/>
    <w:p w14:paraId="2CB508F3" w14:textId="77777777" w:rsidR="00991757" w:rsidRDefault="00991757" w:rsidP="00863C7F"/>
    <w:p w14:paraId="38251EDB" w14:textId="77777777" w:rsidR="00991757" w:rsidRDefault="00991757" w:rsidP="00863C7F"/>
  </w:footnote>
  <w:footnote w:type="continuationNotice" w:id="1">
    <w:p w14:paraId="1E491FC9" w14:textId="77777777" w:rsidR="00991757" w:rsidRDefault="00991757">
      <w:pPr>
        <w:spacing w:after="0" w:line="240" w:lineRule="auto"/>
      </w:pPr>
    </w:p>
  </w:footnote>
  <w:footnote w:id="2">
    <w:p w14:paraId="42671A2E" w14:textId="19935AAC" w:rsidR="000D619D" w:rsidRPr="00991E94" w:rsidRDefault="000D619D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eastAsia="Zawgyi-One" w:hAnsi="Myanmar Text" w:cs="Myanmar Text"/>
        </w:rPr>
        <w:t> လၢလံာ်တဘ့ၣ်အံၤအပူၤ, ’CALD’ အခီပညီမ့ၢ်၀ဲပှၤလၢအဘၣ်ထွဲဒီးမ့တမ့ၢ်နဲၣ်ဖျါအသးဒ်ပှၤလၢအအိၣ်ဟဲလၢလုၢ်လၢ်ထူသနူမ့တမ့ၢ်ကျိာ်အတၢ်အိၣ်သးလၢတဒ်သိးလိာ်အသးတခါခါအကျါန့ၣ်လီၤ. NDIA အိၣ်ဒီး First Nations Strategy လၢ Action Plan လၢအလီၤဆီတခါလၢတၢ်ကမၤဂ့ၤထီၣ်တၢ်မၤအစၢတဖၣ်လၢFirst Nations ဖိလၢအအိၣ်ဒီးသးနီၢ်ခိက့ၢ်ဂီၤတလၢတပှဲၤတဆူၣ်တချ့တဖၣ်အဂီၢ်န့ၣ်လီၤ.</w:t>
      </w:r>
    </w:p>
  </w:footnote>
  <w:footnote w:id="3">
    <w:p w14:paraId="08643A85" w14:textId="0E7F0763" w:rsidR="000D619D" w:rsidRPr="00991E94" w:rsidRDefault="000D619D" w:rsidP="008E4A03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hAnsi="Myanmar Text" w:cs="Myanmar Text"/>
        </w:rPr>
        <w:t> NDIS, </w:t>
      </w:r>
      <w:hyperlink r:id="rId1" w:history="1">
        <w:r w:rsidRPr="00093A74">
          <w:rPr>
            <w:rStyle w:val="Hyperlink"/>
            <w:rFonts w:ascii="Myanmar Text" w:hAnsi="Myanmar Text" w:cs="Myanmar Text"/>
            <w:i/>
            <w:iCs/>
          </w:rPr>
          <w:t>NDIS CALD Strategy 2023 – 2027 - Discover Phase Report</w:t>
        </w:r>
        <w:r w:rsidRPr="00093A74">
          <w:rPr>
            <w:rStyle w:val="Hyperlink"/>
            <w:rFonts w:ascii="Myanmar Text" w:hAnsi="Myanmar Text" w:cs="Myanmar Text"/>
          </w:rPr>
          <w:t>[PDF 297KB]</w:t>
        </w:r>
      </w:hyperlink>
      <w:r w:rsidRPr="00991E94">
        <w:rPr>
          <w:rFonts w:ascii="Myanmar Text" w:hAnsi="Myanmar Text" w:cs="Myanmar Text"/>
        </w:rPr>
        <w:t>, 2022.</w:t>
      </w:r>
    </w:p>
  </w:footnote>
  <w:footnote w:id="4">
    <w:p w14:paraId="0825B1B3" w14:textId="08C30C40" w:rsidR="000D619D" w:rsidRPr="00991E94" w:rsidRDefault="000D619D" w:rsidP="00816E75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eastAsia="Zawgyi-One" w:hAnsi="Myanmar Text" w:cs="Myanmar Text"/>
        </w:rPr>
        <w:t> The Royal Commission into Violence, Abuse, Neglect and Exploitation of People with Disability, </w:t>
      </w:r>
      <w:hyperlink r:id="rId2" w:history="1"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t>တၢ်ဃုသ့ၣ်ညါမၤလိအတၢ်ပာ်ဖျါ </w:t>
        </w:r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noBreakHyphen/>
          <w:t> လၢတၢ်ကမၤထီၣ်ဘးတၢ်မၤန့ၢ်သူတၢ်မၤစၢၤအတၢ်ဖံးတၢ်မၤအကျိၤအကွာ်အဂ့ၤကတၢၢ်လၢပှၤလၢအလုၢ်လၢ်တၢ်ဆဲးတၢ်လၤဒီးကျိာ်တဒ်သိးလိာ်သးလၢအမ့ၢ်ပှၤလၢအအိၣ်ဒီးသးနီၢ်ခိက့ၢ်ဂီၤတလၢတပှဲၤတဆူၣ်တချ့တဂၤန့ၣ်လီၤ.</w:t>
        </w:r>
        <w:r w:rsidRPr="00093A74">
          <w:rPr>
            <w:rStyle w:val="Hyperlink"/>
            <w:rFonts w:ascii="Myanmar Text" w:eastAsia="Zawgyi-One" w:hAnsi="Myanmar Text" w:cs="Myanmar Text"/>
          </w:rPr>
          <w:t>[PDF 1.786KB]</w:t>
        </w:r>
      </w:hyperlink>
      <w:r w:rsidRPr="00991E94">
        <w:rPr>
          <w:rStyle w:val="Hyperlink"/>
          <w:rFonts w:ascii="Myanmar Text" w:eastAsia="Zawgyi-One" w:hAnsi="Myanmar Text" w:cs="Myanmar Text"/>
          <w:color w:val="auto"/>
          <w:u w:val="none"/>
        </w:rPr>
        <w:t>, 2023.</w:t>
      </w:r>
    </w:p>
  </w:footnote>
  <w:footnote w:id="5">
    <w:p w14:paraId="291EC80A" w14:textId="38D0A447" w:rsidR="000D619D" w:rsidRPr="00991E94" w:rsidRDefault="000D619D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eastAsia="Zawgyi-One" w:hAnsi="Myanmar Text" w:cs="Myanmar Text"/>
        </w:rPr>
        <w:t> NDIS Review Panel, </w:t>
      </w:r>
      <w:hyperlink r:id="rId3" w:history="1">
        <w:r w:rsidRPr="00093A74">
          <w:rPr>
            <w:rStyle w:val="Hyperlink"/>
            <w:rFonts w:ascii="Myanmar Text" w:eastAsia="Zawgyi-One" w:hAnsi="Myanmar Text" w:cs="Myanmar Text"/>
          </w:rPr>
          <w:t>တၢ်ပာ်ဖျါလၢပနၢ်ဟူဘၣ်အီၤမ့ၢ်မနုၤလဲၣ်</w:t>
        </w:r>
      </w:hyperlink>
      <w:r w:rsidRPr="00991E94">
        <w:rPr>
          <w:rStyle w:val="Hyperlink"/>
          <w:rFonts w:ascii="Myanmar Text" w:eastAsia="Zawgyi-One" w:hAnsi="Myanmar Text" w:cs="Myanmar Text"/>
          <w:color w:val="auto"/>
          <w:u w:val="none"/>
        </w:rPr>
        <w:t>, 2023.</w:t>
      </w:r>
    </w:p>
  </w:footnote>
  <w:footnote w:id="6">
    <w:p w14:paraId="1CED0153" w14:textId="70C78D4D" w:rsidR="000D619D" w:rsidRPr="00991E94" w:rsidRDefault="000D619D" w:rsidP="004D012D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eastAsia="Zawgyi-One" w:hAnsi="Myanmar Text" w:cs="Myanmar Text"/>
        </w:rPr>
        <w:t> Department of Social Services, </w:t>
      </w:r>
      <w:hyperlink r:id="rId4" w:history="1"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t>အီးစတြ့လယါသးနီၢ်ခိက့ၢ်ဂီၤတလၢတပှဲၤတဆူၣ်တချ့အတၢ်မၤအကျဲခိၣ်သ့ၣ် ၂၀၂၁-၂၀၃၁</w:t>
        </w:r>
      </w:hyperlink>
      <w:r w:rsidRPr="00991E94">
        <w:rPr>
          <w:rStyle w:val="Hyperlink"/>
          <w:rFonts w:ascii="Myanmar Text" w:eastAsia="Zawgyi-One" w:hAnsi="Myanmar Text" w:cs="Myanmar Text"/>
          <w:color w:val="auto"/>
          <w:u w:val="none"/>
        </w:rPr>
        <w:t>, 2021.</w:t>
      </w:r>
    </w:p>
  </w:footnote>
  <w:footnote w:id="7">
    <w:p w14:paraId="4B5890E3" w14:textId="4B56FF6A" w:rsidR="000D619D" w:rsidRPr="00991E94" w:rsidRDefault="000D619D" w:rsidP="00BF6E5B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eastAsia="Zawgyi-One" w:hAnsi="Myanmar Text" w:cs="Myanmar Text"/>
        </w:rPr>
        <w:t> NDIS, </w:t>
      </w:r>
      <w:hyperlink r:id="rId5" w:history="1"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t>NDIA တၢ်ပၣ်ဃုာ်မၤသကိးတၢ်အတကွီၢ်</w:t>
        </w:r>
      </w:hyperlink>
      <w:r w:rsidRPr="00991E94">
        <w:rPr>
          <w:rFonts w:ascii="Myanmar Text" w:eastAsia="Zawgyi-One" w:hAnsi="Myanmar Text" w:cs="Myanmar Text"/>
        </w:rPr>
        <w:t>, 2022.</w:t>
      </w:r>
    </w:p>
  </w:footnote>
  <w:footnote w:id="8">
    <w:p w14:paraId="1FBB3619" w14:textId="486D86BD" w:rsidR="000D619D" w:rsidRPr="00991E94" w:rsidRDefault="000D619D" w:rsidP="00BF6E5B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eastAsia="Zawgyi-One" w:hAnsi="Myanmar Text" w:cs="Myanmar Text"/>
        </w:rPr>
        <w:t> NDIS, </w:t>
      </w:r>
      <w:hyperlink r:id="rId6" w:history="1"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t>NDIS CALD တၢ်မၤအကျဲခိၣ်သ့ၣ် ၂၀၂၂</w:t>
        </w:r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noBreakHyphen/>
          <w:t>၂၀၂၇ </w:t>
        </w:r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noBreakHyphen/>
          <w:t> တၢ်ထံၣ်သ့ၣ်ညါတၢ်ဂ့ၢ်အပတီၢ်အတၢ်ပာ်ဖျါ</w:t>
        </w:r>
        <w:r w:rsidRPr="00093A74">
          <w:rPr>
            <w:rStyle w:val="Hyperlink"/>
            <w:rFonts w:ascii="Myanmar Text" w:eastAsia="Zawgyi-One" w:hAnsi="Myanmar Text" w:cs="Myanmar Text"/>
          </w:rPr>
          <w:t>[PDF 297KB]</w:t>
        </w:r>
      </w:hyperlink>
      <w:r w:rsidRPr="00991E94">
        <w:rPr>
          <w:rFonts w:ascii="Myanmar Text" w:eastAsia="Zawgyi-One" w:hAnsi="Myanmar Text" w:cs="Myanmar Text"/>
        </w:rPr>
        <w:t>,</w:t>
      </w:r>
      <w:r>
        <w:rPr>
          <w:rFonts w:ascii="Myanmar Text" w:eastAsia="Zawgyi-One" w:hAnsi="Myanmar Text" w:cs="Myanmar Text"/>
        </w:rPr>
        <w:t xml:space="preserve"> </w:t>
      </w:r>
      <w:r w:rsidRPr="00991E94">
        <w:rPr>
          <w:rFonts w:ascii="Myanmar Text" w:eastAsia="Zawgyi-One" w:hAnsi="Myanmar Text" w:cs="Myanmar Text"/>
        </w:rPr>
        <w:t>2022.</w:t>
      </w:r>
    </w:p>
  </w:footnote>
  <w:footnote w:id="9">
    <w:p w14:paraId="6C172A8E" w14:textId="4D67873E" w:rsidR="000D619D" w:rsidRPr="00991E94" w:rsidRDefault="000D619D" w:rsidP="00093A74">
      <w:pPr>
        <w:pStyle w:val="FootnoteText"/>
        <w:rPr>
          <w:rFonts w:ascii="Myanmar Text" w:hAnsi="Myanmar Text" w:cs="Myanmar Text"/>
          <w:lang w:val="en-AU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eastAsia="Zawgyi-One" w:hAnsi="Myanmar Text" w:cs="Myanmar Text"/>
        </w:rPr>
        <w:t> Department of the Treasury, </w:t>
      </w:r>
      <w:hyperlink r:id="rId7" w:history="1">
        <w:r w:rsidRPr="00093A74">
          <w:rPr>
            <w:rStyle w:val="Hyperlink"/>
            <w:rFonts w:ascii="Myanmar Text" w:eastAsia="Zawgyi-One" w:hAnsi="Myanmar Text" w:cs="Myanmar Text"/>
            <w:i/>
            <w:iCs/>
          </w:rPr>
          <w:t>Commonwealth Evaluation Policy (ခီၣ်မီ၀ဲး(သ)တၢ်ပဲာ်ထံနီၤဖးအဖီလစံၣ်)</w:t>
        </w:r>
        <w:r w:rsidRPr="00093A74">
          <w:rPr>
            <w:rStyle w:val="Hyperlink"/>
            <w:rFonts w:ascii="Myanmar Text" w:eastAsia="Zawgyi-One" w:hAnsi="Myanmar Text" w:cs="Myanmar Text"/>
          </w:rPr>
          <w:t>,</w:t>
        </w:r>
      </w:hyperlink>
      <w:r>
        <w:rPr>
          <w:rFonts w:ascii="Myanmar Text" w:eastAsia="Zawgyi-One" w:hAnsi="Myanmar Text" w:cs="Myanmar Text"/>
        </w:rPr>
        <w:t xml:space="preserve"> </w:t>
      </w:r>
      <w:r w:rsidRPr="00991E94">
        <w:rPr>
          <w:rFonts w:ascii="Myanmar Text" w:eastAsia="Zawgyi-One" w:hAnsi="Myanmar Text" w:cs="Myanmar Text"/>
        </w:rPr>
        <w:t>2021.</w:t>
      </w:r>
    </w:p>
  </w:footnote>
  <w:footnote w:id="10">
    <w:p w14:paraId="4FC882BF" w14:textId="1110A147" w:rsidR="000D619D" w:rsidRPr="00991E94" w:rsidRDefault="000D619D" w:rsidP="00377C5E">
      <w:pPr>
        <w:pStyle w:val="FootnoteText"/>
        <w:rPr>
          <w:rStyle w:val="FootnoteReference"/>
          <w:rFonts w:ascii="Myanmar Text" w:hAnsi="Myanmar Text" w:cs="Myanmar Text"/>
        </w:rPr>
      </w:pPr>
      <w:r w:rsidRPr="00991E94">
        <w:rPr>
          <w:rStyle w:val="FootnoteReference"/>
          <w:rFonts w:ascii="Myanmar Text" w:hAnsi="Myanmar Text" w:cs="Myanmar Text"/>
        </w:rPr>
        <w:footnoteRef/>
      </w:r>
      <w:r w:rsidRPr="00991E94">
        <w:rPr>
          <w:rFonts w:ascii="Myanmar Text" w:hAnsi="Myanmar Text" w:cs="Myanmar Text"/>
        </w:rPr>
        <w:t> NDIS, </w:t>
      </w:r>
      <w:hyperlink r:id="rId8" w:history="1">
        <w:r w:rsidRPr="00093A74">
          <w:rPr>
            <w:rStyle w:val="Hyperlink"/>
            <w:rFonts w:ascii="Myanmar Text" w:hAnsi="Myanmar Text" w:cs="Myanmar Text"/>
            <w:i/>
            <w:iCs/>
          </w:rPr>
          <w:t>NDIS CALD Strategy 2023–2027 - Discover Phase Report</w:t>
        </w:r>
        <w:r w:rsidRPr="00093A74">
          <w:rPr>
            <w:rStyle w:val="Hyperlink"/>
            <w:rFonts w:ascii="Myanmar Text" w:hAnsi="Myanmar Text" w:cs="Myanmar Text"/>
          </w:rPr>
          <w:t xml:space="preserve"> [PDF 297KB]</w:t>
        </w:r>
      </w:hyperlink>
      <w:r w:rsidRPr="00991E94">
        <w:rPr>
          <w:rFonts w:ascii="Myanmar Text" w:hAnsi="Myanmar Text" w:cs="Myanmar Text"/>
        </w:rPr>
        <w:t>, 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A8BA" w14:textId="77777777" w:rsidR="000D619D" w:rsidRDefault="000D619D" w:rsidP="00863C7F">
    <w:pPr>
      <w:pStyle w:val="Header"/>
    </w:pPr>
  </w:p>
  <w:p w14:paraId="7A7EA1F0" w14:textId="77777777" w:rsidR="000D619D" w:rsidRDefault="000D619D" w:rsidP="00863C7F"/>
  <w:p w14:paraId="67176122" w14:textId="77777777" w:rsidR="000D619D" w:rsidRDefault="000D619D" w:rsidP="00863C7F"/>
  <w:p w14:paraId="06F63364" w14:textId="77777777" w:rsidR="000D619D" w:rsidRDefault="000D619D" w:rsidP="00863C7F"/>
  <w:p w14:paraId="2E1E353B" w14:textId="77777777" w:rsidR="000D619D" w:rsidRDefault="000D619D" w:rsidP="00863C7F"/>
  <w:p w14:paraId="57ECF139" w14:textId="77777777" w:rsidR="000D619D" w:rsidRDefault="000D619D" w:rsidP="00863C7F"/>
  <w:p w14:paraId="37EEFAEA" w14:textId="77777777" w:rsidR="000D619D" w:rsidRDefault="000D619D" w:rsidP="00863C7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7CAE" w14:textId="77777777" w:rsidR="000D619D" w:rsidRDefault="000D619D" w:rsidP="00830A50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EACC0" w14:textId="0BEAD239" w:rsidR="000D619D" w:rsidRPr="00944D86" w:rsidRDefault="000D619D" w:rsidP="00944D86">
    <w:pPr>
      <w:pStyle w:val="Header"/>
      <w:spacing w:before="5300" w:after="1400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735FE6C" wp14:editId="7D6E40AF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58405" cy="10683875"/>
          <wp:effectExtent l="0" t="0" r="0" b="0"/>
          <wp:wrapNone/>
          <wp:docPr id="403876254" name="Picture 4038762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0859"/>
    <w:multiLevelType w:val="hybridMultilevel"/>
    <w:tmpl w:val="EBC22BAC"/>
    <w:lvl w:ilvl="0" w:tplc="C36A3D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3E2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101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808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947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582F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D64F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F6E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6A25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969A1"/>
    <w:multiLevelType w:val="hybridMultilevel"/>
    <w:tmpl w:val="22905CBE"/>
    <w:lvl w:ilvl="0" w:tplc="D3E20890">
      <w:start w:val="1"/>
      <w:numFmt w:val="decimal"/>
      <w:lvlText w:val="%1."/>
      <w:lvlJc w:val="left"/>
      <w:pPr>
        <w:ind w:left="720" w:hanging="360"/>
      </w:pPr>
    </w:lvl>
    <w:lvl w:ilvl="1" w:tplc="B55E7F9C">
      <w:start w:val="1"/>
      <w:numFmt w:val="lowerLetter"/>
      <w:lvlText w:val="%2."/>
      <w:lvlJc w:val="left"/>
      <w:pPr>
        <w:ind w:left="1440" w:hanging="360"/>
      </w:pPr>
    </w:lvl>
    <w:lvl w:ilvl="2" w:tplc="05A6FD62">
      <w:start w:val="1"/>
      <w:numFmt w:val="lowerRoman"/>
      <w:lvlText w:val="%3."/>
      <w:lvlJc w:val="right"/>
      <w:pPr>
        <w:ind w:left="2160" w:hanging="180"/>
      </w:pPr>
    </w:lvl>
    <w:lvl w:ilvl="3" w:tplc="3856856C">
      <w:start w:val="1"/>
      <w:numFmt w:val="decimal"/>
      <w:lvlText w:val="%4."/>
      <w:lvlJc w:val="left"/>
      <w:pPr>
        <w:ind w:left="2880" w:hanging="360"/>
      </w:pPr>
    </w:lvl>
    <w:lvl w:ilvl="4" w:tplc="FEB88F8E">
      <w:start w:val="1"/>
      <w:numFmt w:val="lowerLetter"/>
      <w:lvlText w:val="%5."/>
      <w:lvlJc w:val="left"/>
      <w:pPr>
        <w:ind w:left="3600" w:hanging="360"/>
      </w:pPr>
    </w:lvl>
    <w:lvl w:ilvl="5" w:tplc="E39C561E">
      <w:start w:val="1"/>
      <w:numFmt w:val="lowerRoman"/>
      <w:lvlText w:val="%6."/>
      <w:lvlJc w:val="right"/>
      <w:pPr>
        <w:ind w:left="4320" w:hanging="180"/>
      </w:pPr>
    </w:lvl>
    <w:lvl w:ilvl="6" w:tplc="0D6A058C">
      <w:start w:val="1"/>
      <w:numFmt w:val="decimal"/>
      <w:lvlText w:val="%7."/>
      <w:lvlJc w:val="left"/>
      <w:pPr>
        <w:ind w:left="5040" w:hanging="360"/>
      </w:pPr>
    </w:lvl>
    <w:lvl w:ilvl="7" w:tplc="1D245A9C">
      <w:start w:val="1"/>
      <w:numFmt w:val="lowerLetter"/>
      <w:lvlText w:val="%8."/>
      <w:lvlJc w:val="left"/>
      <w:pPr>
        <w:ind w:left="5760" w:hanging="360"/>
      </w:pPr>
    </w:lvl>
    <w:lvl w:ilvl="8" w:tplc="8DDE018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977CA"/>
    <w:multiLevelType w:val="hybridMultilevel"/>
    <w:tmpl w:val="A63E44E8"/>
    <w:lvl w:ilvl="0" w:tplc="57001936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98AA281C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3A86692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86BA1C3C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703E7C5C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4ECC5210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84A88656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4C88866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38822812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4932B98"/>
    <w:multiLevelType w:val="hybridMultilevel"/>
    <w:tmpl w:val="562890F2"/>
    <w:lvl w:ilvl="0" w:tplc="9104C75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D86D9C" w:tentative="1">
      <w:start w:val="1"/>
      <w:numFmt w:val="lowerLetter"/>
      <w:lvlText w:val="%2."/>
      <w:lvlJc w:val="left"/>
      <w:pPr>
        <w:ind w:left="1440" w:hanging="360"/>
      </w:pPr>
    </w:lvl>
    <w:lvl w:ilvl="2" w:tplc="571C213A" w:tentative="1">
      <w:start w:val="1"/>
      <w:numFmt w:val="lowerRoman"/>
      <w:lvlText w:val="%3."/>
      <w:lvlJc w:val="right"/>
      <w:pPr>
        <w:ind w:left="2160" w:hanging="180"/>
      </w:pPr>
    </w:lvl>
    <w:lvl w:ilvl="3" w:tplc="FB626164" w:tentative="1">
      <w:start w:val="1"/>
      <w:numFmt w:val="decimal"/>
      <w:lvlText w:val="%4."/>
      <w:lvlJc w:val="left"/>
      <w:pPr>
        <w:ind w:left="2880" w:hanging="360"/>
      </w:pPr>
    </w:lvl>
    <w:lvl w:ilvl="4" w:tplc="92621C5C" w:tentative="1">
      <w:start w:val="1"/>
      <w:numFmt w:val="lowerLetter"/>
      <w:lvlText w:val="%5."/>
      <w:lvlJc w:val="left"/>
      <w:pPr>
        <w:ind w:left="3600" w:hanging="360"/>
      </w:pPr>
    </w:lvl>
    <w:lvl w:ilvl="5" w:tplc="5248F67E" w:tentative="1">
      <w:start w:val="1"/>
      <w:numFmt w:val="lowerRoman"/>
      <w:lvlText w:val="%6."/>
      <w:lvlJc w:val="right"/>
      <w:pPr>
        <w:ind w:left="4320" w:hanging="180"/>
      </w:pPr>
    </w:lvl>
    <w:lvl w:ilvl="6" w:tplc="F8AA37E0" w:tentative="1">
      <w:start w:val="1"/>
      <w:numFmt w:val="decimal"/>
      <w:lvlText w:val="%7."/>
      <w:lvlJc w:val="left"/>
      <w:pPr>
        <w:ind w:left="5040" w:hanging="360"/>
      </w:pPr>
    </w:lvl>
    <w:lvl w:ilvl="7" w:tplc="F89C0134" w:tentative="1">
      <w:start w:val="1"/>
      <w:numFmt w:val="lowerLetter"/>
      <w:lvlText w:val="%8."/>
      <w:lvlJc w:val="left"/>
      <w:pPr>
        <w:ind w:left="5760" w:hanging="360"/>
      </w:pPr>
    </w:lvl>
    <w:lvl w:ilvl="8" w:tplc="9E327F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D6B8F"/>
    <w:multiLevelType w:val="hybridMultilevel"/>
    <w:tmpl w:val="A2A40524"/>
    <w:lvl w:ilvl="0" w:tplc="535A3E4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C43817F8">
      <w:start w:val="1"/>
      <w:numFmt w:val="lowerLetter"/>
      <w:lvlText w:val="%2."/>
      <w:lvlJc w:val="left"/>
      <w:pPr>
        <w:ind w:left="1440" w:hanging="360"/>
      </w:pPr>
    </w:lvl>
    <w:lvl w:ilvl="2" w:tplc="E56CFBAA">
      <w:start w:val="1"/>
      <w:numFmt w:val="lowerRoman"/>
      <w:lvlText w:val="%3."/>
      <w:lvlJc w:val="right"/>
      <w:pPr>
        <w:ind w:left="2160" w:hanging="180"/>
      </w:pPr>
    </w:lvl>
    <w:lvl w:ilvl="3" w:tplc="74BCC640">
      <w:start w:val="1"/>
      <w:numFmt w:val="decimal"/>
      <w:lvlText w:val="%4."/>
      <w:lvlJc w:val="left"/>
      <w:pPr>
        <w:ind w:left="2880" w:hanging="360"/>
      </w:pPr>
    </w:lvl>
    <w:lvl w:ilvl="4" w:tplc="02E67682">
      <w:start w:val="1"/>
      <w:numFmt w:val="lowerLetter"/>
      <w:lvlText w:val="%5."/>
      <w:lvlJc w:val="left"/>
      <w:pPr>
        <w:ind w:left="3600" w:hanging="360"/>
      </w:pPr>
    </w:lvl>
    <w:lvl w:ilvl="5" w:tplc="DB2A734C">
      <w:start w:val="1"/>
      <w:numFmt w:val="lowerRoman"/>
      <w:lvlText w:val="%6."/>
      <w:lvlJc w:val="right"/>
      <w:pPr>
        <w:ind w:left="4320" w:hanging="180"/>
      </w:pPr>
    </w:lvl>
    <w:lvl w:ilvl="6" w:tplc="C60093BA">
      <w:start w:val="1"/>
      <w:numFmt w:val="decimal"/>
      <w:lvlText w:val="%7."/>
      <w:lvlJc w:val="left"/>
      <w:pPr>
        <w:ind w:left="5040" w:hanging="360"/>
      </w:pPr>
    </w:lvl>
    <w:lvl w:ilvl="7" w:tplc="F54C0E08">
      <w:start w:val="1"/>
      <w:numFmt w:val="lowerLetter"/>
      <w:lvlText w:val="%8."/>
      <w:lvlJc w:val="left"/>
      <w:pPr>
        <w:ind w:left="5760" w:hanging="360"/>
      </w:pPr>
    </w:lvl>
    <w:lvl w:ilvl="8" w:tplc="9DC4E1B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C3560"/>
    <w:multiLevelType w:val="hybridMultilevel"/>
    <w:tmpl w:val="E6027AF2"/>
    <w:lvl w:ilvl="0" w:tplc="78085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1A96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C28C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66B9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CFD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9460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6AB2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52BD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A804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260AF"/>
    <w:multiLevelType w:val="hybridMultilevel"/>
    <w:tmpl w:val="D6EA88A6"/>
    <w:lvl w:ilvl="0" w:tplc="17E4F5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25A936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A92D10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924AEF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8D4B58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3AA15E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2F6B94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45400B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9E5C5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85D08F7"/>
    <w:multiLevelType w:val="hybridMultilevel"/>
    <w:tmpl w:val="D5F00F44"/>
    <w:lvl w:ilvl="0" w:tplc="01D222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ECC4AB9C" w:tentative="1">
      <w:start w:val="1"/>
      <w:numFmt w:val="lowerLetter"/>
      <w:lvlText w:val="%2."/>
      <w:lvlJc w:val="left"/>
      <w:pPr>
        <w:ind w:left="1440" w:hanging="360"/>
      </w:pPr>
    </w:lvl>
    <w:lvl w:ilvl="2" w:tplc="34B69CDA" w:tentative="1">
      <w:start w:val="1"/>
      <w:numFmt w:val="lowerRoman"/>
      <w:lvlText w:val="%3."/>
      <w:lvlJc w:val="right"/>
      <w:pPr>
        <w:ind w:left="2160" w:hanging="180"/>
      </w:pPr>
    </w:lvl>
    <w:lvl w:ilvl="3" w:tplc="C8E69E54" w:tentative="1">
      <w:start w:val="1"/>
      <w:numFmt w:val="decimal"/>
      <w:lvlText w:val="%4."/>
      <w:lvlJc w:val="left"/>
      <w:pPr>
        <w:ind w:left="2880" w:hanging="360"/>
      </w:pPr>
    </w:lvl>
    <w:lvl w:ilvl="4" w:tplc="AE1AC4BC" w:tentative="1">
      <w:start w:val="1"/>
      <w:numFmt w:val="lowerLetter"/>
      <w:lvlText w:val="%5."/>
      <w:lvlJc w:val="left"/>
      <w:pPr>
        <w:ind w:left="3600" w:hanging="360"/>
      </w:pPr>
    </w:lvl>
    <w:lvl w:ilvl="5" w:tplc="DE7A9AAC" w:tentative="1">
      <w:start w:val="1"/>
      <w:numFmt w:val="lowerRoman"/>
      <w:lvlText w:val="%6."/>
      <w:lvlJc w:val="right"/>
      <w:pPr>
        <w:ind w:left="4320" w:hanging="180"/>
      </w:pPr>
    </w:lvl>
    <w:lvl w:ilvl="6" w:tplc="21FC036C" w:tentative="1">
      <w:start w:val="1"/>
      <w:numFmt w:val="decimal"/>
      <w:lvlText w:val="%7."/>
      <w:lvlJc w:val="left"/>
      <w:pPr>
        <w:ind w:left="5040" w:hanging="360"/>
      </w:pPr>
    </w:lvl>
    <w:lvl w:ilvl="7" w:tplc="A2DE9764" w:tentative="1">
      <w:start w:val="1"/>
      <w:numFmt w:val="lowerLetter"/>
      <w:lvlText w:val="%8."/>
      <w:lvlJc w:val="left"/>
      <w:pPr>
        <w:ind w:left="5760" w:hanging="360"/>
      </w:pPr>
    </w:lvl>
    <w:lvl w:ilvl="8" w:tplc="47560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74A07"/>
    <w:multiLevelType w:val="hybridMultilevel"/>
    <w:tmpl w:val="6F741FFA"/>
    <w:lvl w:ilvl="0" w:tplc="CBB8E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E2D0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9C81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EC8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E1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26E1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449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A44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A45C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87D28"/>
    <w:multiLevelType w:val="hybridMultilevel"/>
    <w:tmpl w:val="C9A07440"/>
    <w:lvl w:ilvl="0" w:tplc="F816F488">
      <w:start w:val="1"/>
      <w:numFmt w:val="decimal"/>
      <w:lvlText w:val="%1."/>
      <w:lvlJc w:val="left"/>
      <w:pPr>
        <w:ind w:left="720" w:hanging="360"/>
      </w:pPr>
    </w:lvl>
    <w:lvl w:ilvl="1" w:tplc="CBB20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741E2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79BCB440">
      <w:start w:val="1"/>
      <w:numFmt w:val="decimal"/>
      <w:lvlText w:val="%4."/>
      <w:lvlJc w:val="left"/>
      <w:pPr>
        <w:ind w:left="2880" w:hanging="360"/>
      </w:pPr>
    </w:lvl>
    <w:lvl w:ilvl="4" w:tplc="710C3D8A">
      <w:start w:val="1"/>
      <w:numFmt w:val="lowerLetter"/>
      <w:lvlText w:val="%5."/>
      <w:lvlJc w:val="left"/>
      <w:pPr>
        <w:ind w:left="3600" w:hanging="360"/>
      </w:pPr>
    </w:lvl>
    <w:lvl w:ilvl="5" w:tplc="3664EE78">
      <w:start w:val="1"/>
      <w:numFmt w:val="lowerRoman"/>
      <w:lvlText w:val="%6."/>
      <w:lvlJc w:val="right"/>
      <w:pPr>
        <w:ind w:left="4320" w:hanging="180"/>
      </w:pPr>
    </w:lvl>
    <w:lvl w:ilvl="6" w:tplc="FF6ECCE6">
      <w:start w:val="1"/>
      <w:numFmt w:val="decimal"/>
      <w:lvlText w:val="%7."/>
      <w:lvlJc w:val="left"/>
      <w:pPr>
        <w:ind w:left="5040" w:hanging="360"/>
      </w:pPr>
    </w:lvl>
    <w:lvl w:ilvl="7" w:tplc="3BF48270">
      <w:start w:val="1"/>
      <w:numFmt w:val="lowerLetter"/>
      <w:lvlText w:val="%8."/>
      <w:lvlJc w:val="left"/>
      <w:pPr>
        <w:ind w:left="5760" w:hanging="360"/>
      </w:pPr>
    </w:lvl>
    <w:lvl w:ilvl="8" w:tplc="8B56D48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353E44"/>
    <w:multiLevelType w:val="hybridMultilevel"/>
    <w:tmpl w:val="FF2ABD50"/>
    <w:lvl w:ilvl="0" w:tplc="3E0CE17E">
      <w:start w:val="1"/>
      <w:numFmt w:val="decimal"/>
      <w:lvlText w:val="%1."/>
      <w:lvlJc w:val="left"/>
      <w:pPr>
        <w:ind w:left="720" w:hanging="360"/>
      </w:pPr>
    </w:lvl>
    <w:lvl w:ilvl="1" w:tplc="4DC853E6">
      <w:start w:val="1"/>
      <w:numFmt w:val="lowerLetter"/>
      <w:lvlText w:val="%2."/>
      <w:lvlJc w:val="left"/>
      <w:pPr>
        <w:ind w:left="1440" w:hanging="360"/>
      </w:pPr>
    </w:lvl>
    <w:lvl w:ilvl="2" w:tplc="F0C6A078">
      <w:start w:val="1"/>
      <w:numFmt w:val="lowerRoman"/>
      <w:lvlText w:val="%3."/>
      <w:lvlJc w:val="right"/>
      <w:pPr>
        <w:ind w:left="2160" w:hanging="180"/>
      </w:pPr>
    </w:lvl>
    <w:lvl w:ilvl="3" w:tplc="98C426E4">
      <w:start w:val="1"/>
      <w:numFmt w:val="decimal"/>
      <w:lvlText w:val="%4."/>
      <w:lvlJc w:val="left"/>
      <w:pPr>
        <w:ind w:left="2880" w:hanging="360"/>
      </w:pPr>
    </w:lvl>
    <w:lvl w:ilvl="4" w:tplc="3FAAD5D4">
      <w:start w:val="1"/>
      <w:numFmt w:val="lowerLetter"/>
      <w:lvlText w:val="%5."/>
      <w:lvlJc w:val="left"/>
      <w:pPr>
        <w:ind w:left="3600" w:hanging="360"/>
      </w:pPr>
    </w:lvl>
    <w:lvl w:ilvl="5" w:tplc="E43A3D22">
      <w:start w:val="1"/>
      <w:numFmt w:val="lowerRoman"/>
      <w:lvlText w:val="%6."/>
      <w:lvlJc w:val="right"/>
      <w:pPr>
        <w:ind w:left="4320" w:hanging="180"/>
      </w:pPr>
    </w:lvl>
    <w:lvl w:ilvl="6" w:tplc="BC6E54B4">
      <w:start w:val="1"/>
      <w:numFmt w:val="decimal"/>
      <w:lvlText w:val="%7."/>
      <w:lvlJc w:val="left"/>
      <w:pPr>
        <w:ind w:left="5040" w:hanging="360"/>
      </w:pPr>
    </w:lvl>
    <w:lvl w:ilvl="7" w:tplc="CE6EC8CA">
      <w:start w:val="1"/>
      <w:numFmt w:val="lowerLetter"/>
      <w:lvlText w:val="%8."/>
      <w:lvlJc w:val="left"/>
      <w:pPr>
        <w:ind w:left="5760" w:hanging="360"/>
      </w:pPr>
    </w:lvl>
    <w:lvl w:ilvl="8" w:tplc="7D9E79B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74D3B"/>
    <w:multiLevelType w:val="hybridMultilevel"/>
    <w:tmpl w:val="904C352C"/>
    <w:lvl w:ilvl="0" w:tplc="C18C911E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C6542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3055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233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871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2290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7894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5AD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F608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6124A"/>
    <w:multiLevelType w:val="hybridMultilevel"/>
    <w:tmpl w:val="ADDEA0B2"/>
    <w:lvl w:ilvl="0" w:tplc="22EAE4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87A662F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8DCAC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41A50D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CAA0EC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878516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E89F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D18074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0D85F0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84D792A"/>
    <w:multiLevelType w:val="hybridMultilevel"/>
    <w:tmpl w:val="9822C472"/>
    <w:lvl w:ilvl="0" w:tplc="9740E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18BF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8004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F01E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886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5A3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064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688F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76A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D7370"/>
    <w:multiLevelType w:val="hybridMultilevel"/>
    <w:tmpl w:val="BA086D92"/>
    <w:lvl w:ilvl="0" w:tplc="15CEC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C243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E0AF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9A5F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4CF2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DC61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6E86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CAE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1AE7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055FF"/>
    <w:multiLevelType w:val="hybridMultilevel"/>
    <w:tmpl w:val="A0848650"/>
    <w:lvl w:ilvl="0" w:tplc="62E2D722">
      <w:start w:val="1"/>
      <w:numFmt w:val="bullet"/>
      <w:pStyle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ED0CA4A0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3FECB2BA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25D6C8EA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34F63464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32AE9CCC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E5C8DE2A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ABB6071A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D48A4CA4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2B7734BA"/>
    <w:multiLevelType w:val="hybridMultilevel"/>
    <w:tmpl w:val="1458C7C8"/>
    <w:lvl w:ilvl="0" w:tplc="261A1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7A85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0057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48D1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6C8F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921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5AF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A59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38FE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592E"/>
    <w:multiLevelType w:val="hybridMultilevel"/>
    <w:tmpl w:val="F9E0CE70"/>
    <w:lvl w:ilvl="0" w:tplc="C4E65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D450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02CF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22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CD6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D097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812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CE40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2A19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30B51"/>
    <w:multiLevelType w:val="hybridMultilevel"/>
    <w:tmpl w:val="BE823158"/>
    <w:lvl w:ilvl="0" w:tplc="F6D60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7EA5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503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10ED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BA2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2A0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824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A67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98B6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8714B"/>
    <w:multiLevelType w:val="hybridMultilevel"/>
    <w:tmpl w:val="41E8C13C"/>
    <w:lvl w:ilvl="0" w:tplc="7C16F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2CB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CE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28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0D1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F83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644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62D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DA36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10B2F"/>
    <w:multiLevelType w:val="multilevel"/>
    <w:tmpl w:val="D2E650B8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3" w15:restartNumberingAfterBreak="0">
    <w:nsid w:val="445F3831"/>
    <w:multiLevelType w:val="hybridMultilevel"/>
    <w:tmpl w:val="D834E21E"/>
    <w:lvl w:ilvl="0" w:tplc="D7AA21A4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11CD3AE" w:tentative="1">
      <w:start w:val="1"/>
      <w:numFmt w:val="lowerLetter"/>
      <w:lvlText w:val="%2."/>
      <w:lvlJc w:val="left"/>
      <w:pPr>
        <w:ind w:left="1440" w:hanging="360"/>
      </w:pPr>
    </w:lvl>
    <w:lvl w:ilvl="2" w:tplc="420E5FCC" w:tentative="1">
      <w:start w:val="1"/>
      <w:numFmt w:val="lowerRoman"/>
      <w:lvlText w:val="%3."/>
      <w:lvlJc w:val="right"/>
      <w:pPr>
        <w:ind w:left="2160" w:hanging="180"/>
      </w:pPr>
    </w:lvl>
    <w:lvl w:ilvl="3" w:tplc="AC44448C" w:tentative="1">
      <w:start w:val="1"/>
      <w:numFmt w:val="decimal"/>
      <w:lvlText w:val="%4."/>
      <w:lvlJc w:val="left"/>
      <w:pPr>
        <w:ind w:left="2880" w:hanging="360"/>
      </w:pPr>
    </w:lvl>
    <w:lvl w:ilvl="4" w:tplc="01AC8C90" w:tentative="1">
      <w:start w:val="1"/>
      <w:numFmt w:val="lowerLetter"/>
      <w:lvlText w:val="%5."/>
      <w:lvlJc w:val="left"/>
      <w:pPr>
        <w:ind w:left="3600" w:hanging="360"/>
      </w:pPr>
    </w:lvl>
    <w:lvl w:ilvl="5" w:tplc="013003F0" w:tentative="1">
      <w:start w:val="1"/>
      <w:numFmt w:val="lowerRoman"/>
      <w:lvlText w:val="%6."/>
      <w:lvlJc w:val="right"/>
      <w:pPr>
        <w:ind w:left="4320" w:hanging="180"/>
      </w:pPr>
    </w:lvl>
    <w:lvl w:ilvl="6" w:tplc="625A71F8" w:tentative="1">
      <w:start w:val="1"/>
      <w:numFmt w:val="decimal"/>
      <w:lvlText w:val="%7."/>
      <w:lvlJc w:val="left"/>
      <w:pPr>
        <w:ind w:left="5040" w:hanging="360"/>
      </w:pPr>
    </w:lvl>
    <w:lvl w:ilvl="7" w:tplc="ABD6AB2A" w:tentative="1">
      <w:start w:val="1"/>
      <w:numFmt w:val="lowerLetter"/>
      <w:lvlText w:val="%8."/>
      <w:lvlJc w:val="left"/>
      <w:pPr>
        <w:ind w:left="5760" w:hanging="360"/>
      </w:pPr>
    </w:lvl>
    <w:lvl w:ilvl="8" w:tplc="E230C8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20150"/>
    <w:multiLevelType w:val="hybridMultilevel"/>
    <w:tmpl w:val="D398E8CC"/>
    <w:lvl w:ilvl="0" w:tplc="4678E3E0">
      <w:start w:val="1"/>
      <w:numFmt w:val="decimal"/>
      <w:lvlText w:val="%1."/>
      <w:lvlJc w:val="left"/>
      <w:pPr>
        <w:ind w:left="720" w:hanging="360"/>
      </w:pPr>
    </w:lvl>
    <w:lvl w:ilvl="1" w:tplc="9CA4C11E">
      <w:start w:val="1"/>
      <w:numFmt w:val="lowerLetter"/>
      <w:lvlText w:val="%2."/>
      <w:lvlJc w:val="left"/>
      <w:pPr>
        <w:ind w:left="1440" w:hanging="360"/>
      </w:pPr>
    </w:lvl>
    <w:lvl w:ilvl="2" w:tplc="3B0A7472">
      <w:start w:val="1"/>
      <w:numFmt w:val="lowerRoman"/>
      <w:lvlText w:val="%3."/>
      <w:lvlJc w:val="right"/>
      <w:pPr>
        <w:ind w:left="2160" w:hanging="180"/>
      </w:pPr>
    </w:lvl>
    <w:lvl w:ilvl="3" w:tplc="DDCC8840">
      <w:start w:val="1"/>
      <w:numFmt w:val="decimal"/>
      <w:lvlText w:val="%4."/>
      <w:lvlJc w:val="left"/>
      <w:pPr>
        <w:ind w:left="2880" w:hanging="360"/>
      </w:pPr>
    </w:lvl>
    <w:lvl w:ilvl="4" w:tplc="8E585208">
      <w:start w:val="1"/>
      <w:numFmt w:val="lowerLetter"/>
      <w:lvlText w:val="%5."/>
      <w:lvlJc w:val="left"/>
      <w:pPr>
        <w:ind w:left="3600" w:hanging="360"/>
      </w:pPr>
    </w:lvl>
    <w:lvl w:ilvl="5" w:tplc="757A2EB0">
      <w:start w:val="1"/>
      <w:numFmt w:val="lowerRoman"/>
      <w:lvlText w:val="%6."/>
      <w:lvlJc w:val="right"/>
      <w:pPr>
        <w:ind w:left="4320" w:hanging="180"/>
      </w:pPr>
    </w:lvl>
    <w:lvl w:ilvl="6" w:tplc="74CE763E">
      <w:start w:val="1"/>
      <w:numFmt w:val="decimal"/>
      <w:lvlText w:val="%7."/>
      <w:lvlJc w:val="left"/>
      <w:pPr>
        <w:ind w:left="5040" w:hanging="360"/>
      </w:pPr>
    </w:lvl>
    <w:lvl w:ilvl="7" w:tplc="843A2866">
      <w:start w:val="1"/>
      <w:numFmt w:val="lowerLetter"/>
      <w:lvlText w:val="%8."/>
      <w:lvlJc w:val="left"/>
      <w:pPr>
        <w:ind w:left="5760" w:hanging="360"/>
      </w:pPr>
    </w:lvl>
    <w:lvl w:ilvl="8" w:tplc="4CFA6BB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32F79"/>
    <w:multiLevelType w:val="hybridMultilevel"/>
    <w:tmpl w:val="DE2A870A"/>
    <w:lvl w:ilvl="0" w:tplc="ACBC2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00C0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0AFB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A473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0AF0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1A26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006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E2C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0A03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0282"/>
    <w:multiLevelType w:val="hybridMultilevel"/>
    <w:tmpl w:val="CC50D0DE"/>
    <w:lvl w:ilvl="0" w:tplc="FEC0C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E2D8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4E1B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70DF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E8D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91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46C5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7E86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7A54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11C98"/>
    <w:multiLevelType w:val="hybridMultilevel"/>
    <w:tmpl w:val="508EBD42"/>
    <w:lvl w:ilvl="0" w:tplc="41A85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D8A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B21D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FEA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EA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CC1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C47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8A1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18D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DB30A8"/>
    <w:multiLevelType w:val="hybridMultilevel"/>
    <w:tmpl w:val="37EE3458"/>
    <w:lvl w:ilvl="0" w:tplc="1E8891DA">
      <w:start w:val="1"/>
      <w:numFmt w:val="bullet"/>
      <w:pStyle w:val="Tablebullet"/>
      <w:lvlText w:val=""/>
      <w:lvlJc w:val="left"/>
      <w:pPr>
        <w:tabs>
          <w:tab w:val="num" w:pos="397"/>
        </w:tabs>
        <w:ind w:left="113" w:firstLine="0"/>
      </w:pPr>
      <w:rPr>
        <w:rFonts w:ascii="Symbol" w:hAnsi="Symbol" w:hint="default"/>
      </w:rPr>
    </w:lvl>
    <w:lvl w:ilvl="1" w:tplc="F7C60F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ECDF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698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AEE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500E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890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3496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8EA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7369D2"/>
    <w:multiLevelType w:val="hybridMultilevel"/>
    <w:tmpl w:val="E636244C"/>
    <w:lvl w:ilvl="0" w:tplc="FFDAD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F624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C225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E6D3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8A8C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C0F3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00F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A0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BC3E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6468F"/>
    <w:multiLevelType w:val="hybridMultilevel"/>
    <w:tmpl w:val="F69C5442"/>
    <w:lvl w:ilvl="0" w:tplc="213EB4E4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D800612">
      <w:start w:val="1"/>
      <w:numFmt w:val="lowerLetter"/>
      <w:lvlText w:val="%2."/>
      <w:lvlJc w:val="left"/>
      <w:pPr>
        <w:ind w:left="1440" w:hanging="360"/>
      </w:pPr>
    </w:lvl>
    <w:lvl w:ilvl="2" w:tplc="195AE234">
      <w:start w:val="1"/>
      <w:numFmt w:val="lowerRoman"/>
      <w:lvlText w:val="%3."/>
      <w:lvlJc w:val="right"/>
      <w:pPr>
        <w:ind w:left="2160" w:hanging="180"/>
      </w:pPr>
    </w:lvl>
    <w:lvl w:ilvl="3" w:tplc="826E566E">
      <w:start w:val="1"/>
      <w:numFmt w:val="decimal"/>
      <w:lvlText w:val="%4."/>
      <w:lvlJc w:val="left"/>
      <w:pPr>
        <w:ind w:left="2880" w:hanging="360"/>
      </w:pPr>
    </w:lvl>
    <w:lvl w:ilvl="4" w:tplc="546AE3E2">
      <w:start w:val="1"/>
      <w:numFmt w:val="lowerLetter"/>
      <w:lvlText w:val="%5."/>
      <w:lvlJc w:val="left"/>
      <w:pPr>
        <w:ind w:left="3600" w:hanging="360"/>
      </w:pPr>
    </w:lvl>
    <w:lvl w:ilvl="5" w:tplc="E926D92C">
      <w:start w:val="1"/>
      <w:numFmt w:val="lowerRoman"/>
      <w:lvlText w:val="%6."/>
      <w:lvlJc w:val="right"/>
      <w:pPr>
        <w:ind w:left="4320" w:hanging="180"/>
      </w:pPr>
    </w:lvl>
    <w:lvl w:ilvl="6" w:tplc="FD7C46EC">
      <w:start w:val="1"/>
      <w:numFmt w:val="decimal"/>
      <w:lvlText w:val="%7."/>
      <w:lvlJc w:val="left"/>
      <w:pPr>
        <w:ind w:left="5040" w:hanging="360"/>
      </w:pPr>
    </w:lvl>
    <w:lvl w:ilvl="7" w:tplc="40B6DCCC">
      <w:start w:val="1"/>
      <w:numFmt w:val="lowerLetter"/>
      <w:lvlText w:val="%8."/>
      <w:lvlJc w:val="left"/>
      <w:pPr>
        <w:ind w:left="5760" w:hanging="360"/>
      </w:pPr>
    </w:lvl>
    <w:lvl w:ilvl="8" w:tplc="0644E0D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3E0CE6"/>
    <w:multiLevelType w:val="hybridMultilevel"/>
    <w:tmpl w:val="007CCC94"/>
    <w:lvl w:ilvl="0" w:tplc="2B84D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42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3A66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42F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585C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6A2C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80D9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E23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92F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6C5AB3"/>
    <w:multiLevelType w:val="hybridMultilevel"/>
    <w:tmpl w:val="C1DA4FEE"/>
    <w:lvl w:ilvl="0" w:tplc="E3361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01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1E2A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69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20D0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2A71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EEBD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62D1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606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829C4"/>
    <w:multiLevelType w:val="hybridMultilevel"/>
    <w:tmpl w:val="72B057E4"/>
    <w:lvl w:ilvl="0" w:tplc="1492960C">
      <w:start w:val="1"/>
      <w:numFmt w:val="decimal"/>
      <w:lvlText w:val="%1."/>
      <w:lvlJc w:val="left"/>
      <w:pPr>
        <w:ind w:left="720" w:hanging="360"/>
      </w:pPr>
    </w:lvl>
    <w:lvl w:ilvl="1" w:tplc="D6C61FE0">
      <w:start w:val="1"/>
      <w:numFmt w:val="lowerLetter"/>
      <w:lvlText w:val="%2."/>
      <w:lvlJc w:val="left"/>
      <w:pPr>
        <w:ind w:left="1440" w:hanging="360"/>
      </w:pPr>
    </w:lvl>
    <w:lvl w:ilvl="2" w:tplc="35DE17C8">
      <w:start w:val="1"/>
      <w:numFmt w:val="lowerRoman"/>
      <w:lvlText w:val="%3."/>
      <w:lvlJc w:val="right"/>
      <w:pPr>
        <w:ind w:left="2160" w:hanging="180"/>
      </w:pPr>
    </w:lvl>
    <w:lvl w:ilvl="3" w:tplc="B8E6E1E6">
      <w:start w:val="1"/>
      <w:numFmt w:val="decimal"/>
      <w:lvlText w:val="%4."/>
      <w:lvlJc w:val="left"/>
      <w:pPr>
        <w:ind w:left="2880" w:hanging="360"/>
      </w:pPr>
    </w:lvl>
    <w:lvl w:ilvl="4" w:tplc="FB08F140">
      <w:start w:val="1"/>
      <w:numFmt w:val="lowerLetter"/>
      <w:lvlText w:val="%5."/>
      <w:lvlJc w:val="left"/>
      <w:pPr>
        <w:ind w:left="3600" w:hanging="360"/>
      </w:pPr>
    </w:lvl>
    <w:lvl w:ilvl="5" w:tplc="A428217E">
      <w:start w:val="1"/>
      <w:numFmt w:val="lowerRoman"/>
      <w:lvlText w:val="%6."/>
      <w:lvlJc w:val="right"/>
      <w:pPr>
        <w:ind w:left="4320" w:hanging="180"/>
      </w:pPr>
    </w:lvl>
    <w:lvl w:ilvl="6" w:tplc="58E001A2">
      <w:start w:val="1"/>
      <w:numFmt w:val="decimal"/>
      <w:lvlText w:val="%7."/>
      <w:lvlJc w:val="left"/>
      <w:pPr>
        <w:ind w:left="5040" w:hanging="360"/>
      </w:pPr>
    </w:lvl>
    <w:lvl w:ilvl="7" w:tplc="21CA8D14">
      <w:start w:val="1"/>
      <w:numFmt w:val="lowerLetter"/>
      <w:lvlText w:val="%8."/>
      <w:lvlJc w:val="left"/>
      <w:pPr>
        <w:ind w:left="5760" w:hanging="360"/>
      </w:pPr>
    </w:lvl>
    <w:lvl w:ilvl="8" w:tplc="CE12341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1A1325"/>
    <w:multiLevelType w:val="hybridMultilevel"/>
    <w:tmpl w:val="290CFD36"/>
    <w:lvl w:ilvl="0" w:tplc="35BE0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3033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0ABE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47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ABD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5405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C5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A5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141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B0CE9"/>
    <w:multiLevelType w:val="hybridMultilevel"/>
    <w:tmpl w:val="F64EC4B8"/>
    <w:lvl w:ilvl="0" w:tplc="FFF62FD4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024FC0">
      <w:start w:val="1"/>
      <w:numFmt w:val="lowerLetter"/>
      <w:lvlText w:val="%2."/>
      <w:lvlJc w:val="left"/>
      <w:pPr>
        <w:ind w:left="1440" w:hanging="360"/>
      </w:pPr>
    </w:lvl>
    <w:lvl w:ilvl="2" w:tplc="085025E6">
      <w:start w:val="1"/>
      <w:numFmt w:val="lowerRoman"/>
      <w:lvlText w:val="%3."/>
      <w:lvlJc w:val="right"/>
      <w:pPr>
        <w:ind w:left="2160" w:hanging="180"/>
      </w:pPr>
    </w:lvl>
    <w:lvl w:ilvl="3" w:tplc="31C23F0C">
      <w:start w:val="1"/>
      <w:numFmt w:val="decimal"/>
      <w:lvlText w:val="%4."/>
      <w:lvlJc w:val="left"/>
      <w:pPr>
        <w:ind w:left="2880" w:hanging="360"/>
      </w:pPr>
    </w:lvl>
    <w:lvl w:ilvl="4" w:tplc="15221C20">
      <w:start w:val="1"/>
      <w:numFmt w:val="lowerLetter"/>
      <w:lvlText w:val="%5."/>
      <w:lvlJc w:val="left"/>
      <w:pPr>
        <w:ind w:left="3600" w:hanging="360"/>
      </w:pPr>
    </w:lvl>
    <w:lvl w:ilvl="5" w:tplc="47620A6A">
      <w:start w:val="1"/>
      <w:numFmt w:val="lowerRoman"/>
      <w:lvlText w:val="%6."/>
      <w:lvlJc w:val="right"/>
      <w:pPr>
        <w:ind w:left="4320" w:hanging="180"/>
      </w:pPr>
    </w:lvl>
    <w:lvl w:ilvl="6" w:tplc="01A8E932">
      <w:start w:val="1"/>
      <w:numFmt w:val="decimal"/>
      <w:lvlText w:val="%7."/>
      <w:lvlJc w:val="left"/>
      <w:pPr>
        <w:ind w:left="5040" w:hanging="360"/>
      </w:pPr>
    </w:lvl>
    <w:lvl w:ilvl="7" w:tplc="DE90EF96">
      <w:start w:val="1"/>
      <w:numFmt w:val="lowerLetter"/>
      <w:lvlText w:val="%8."/>
      <w:lvlJc w:val="left"/>
      <w:pPr>
        <w:ind w:left="5760" w:hanging="360"/>
      </w:pPr>
    </w:lvl>
    <w:lvl w:ilvl="8" w:tplc="12B0648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9298B"/>
    <w:multiLevelType w:val="hybridMultilevel"/>
    <w:tmpl w:val="4B20987C"/>
    <w:lvl w:ilvl="0" w:tplc="AFB6543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5ECC6A">
      <w:start w:val="1"/>
      <w:numFmt w:val="lowerLetter"/>
      <w:lvlText w:val="%2."/>
      <w:lvlJc w:val="left"/>
      <w:pPr>
        <w:ind w:left="1440" w:hanging="360"/>
      </w:pPr>
    </w:lvl>
    <w:lvl w:ilvl="2" w:tplc="A3F2F5C6">
      <w:start w:val="1"/>
      <w:numFmt w:val="lowerRoman"/>
      <w:lvlText w:val="%3."/>
      <w:lvlJc w:val="right"/>
      <w:pPr>
        <w:ind w:left="2160" w:hanging="180"/>
      </w:pPr>
    </w:lvl>
    <w:lvl w:ilvl="3" w:tplc="3230BF5C">
      <w:start w:val="1"/>
      <w:numFmt w:val="decimal"/>
      <w:lvlText w:val="%4."/>
      <w:lvlJc w:val="left"/>
      <w:pPr>
        <w:ind w:left="2880" w:hanging="360"/>
      </w:pPr>
    </w:lvl>
    <w:lvl w:ilvl="4" w:tplc="E2D24FBA">
      <w:start w:val="1"/>
      <w:numFmt w:val="lowerLetter"/>
      <w:lvlText w:val="%5."/>
      <w:lvlJc w:val="left"/>
      <w:pPr>
        <w:ind w:left="3600" w:hanging="360"/>
      </w:pPr>
    </w:lvl>
    <w:lvl w:ilvl="5" w:tplc="0D9687F8">
      <w:start w:val="1"/>
      <w:numFmt w:val="lowerRoman"/>
      <w:lvlText w:val="%6."/>
      <w:lvlJc w:val="right"/>
      <w:pPr>
        <w:ind w:left="4320" w:hanging="180"/>
      </w:pPr>
    </w:lvl>
    <w:lvl w:ilvl="6" w:tplc="C5524D8A">
      <w:start w:val="1"/>
      <w:numFmt w:val="decimal"/>
      <w:lvlText w:val="%7."/>
      <w:lvlJc w:val="left"/>
      <w:pPr>
        <w:ind w:left="5040" w:hanging="360"/>
      </w:pPr>
    </w:lvl>
    <w:lvl w:ilvl="7" w:tplc="36BACC72">
      <w:start w:val="1"/>
      <w:numFmt w:val="lowerLetter"/>
      <w:lvlText w:val="%8."/>
      <w:lvlJc w:val="left"/>
      <w:pPr>
        <w:ind w:left="5760" w:hanging="360"/>
      </w:pPr>
    </w:lvl>
    <w:lvl w:ilvl="8" w:tplc="DCD2F7D0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05A9A"/>
    <w:multiLevelType w:val="hybridMultilevel"/>
    <w:tmpl w:val="778CC460"/>
    <w:lvl w:ilvl="0" w:tplc="430C7CE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EC10B0">
      <w:start w:val="1"/>
      <w:numFmt w:val="lowerLetter"/>
      <w:lvlText w:val="%2."/>
      <w:lvlJc w:val="left"/>
      <w:pPr>
        <w:ind w:left="1440" w:hanging="360"/>
      </w:pPr>
    </w:lvl>
    <w:lvl w:ilvl="2" w:tplc="9C5609C0">
      <w:start w:val="1"/>
      <w:numFmt w:val="lowerRoman"/>
      <w:lvlText w:val="%3."/>
      <w:lvlJc w:val="right"/>
      <w:pPr>
        <w:ind w:left="2160" w:hanging="180"/>
      </w:pPr>
    </w:lvl>
    <w:lvl w:ilvl="3" w:tplc="600ACD10">
      <w:start w:val="1"/>
      <w:numFmt w:val="decimal"/>
      <w:lvlText w:val="%4."/>
      <w:lvlJc w:val="left"/>
      <w:pPr>
        <w:ind w:left="2880" w:hanging="360"/>
      </w:pPr>
    </w:lvl>
    <w:lvl w:ilvl="4" w:tplc="5D668A02">
      <w:start w:val="1"/>
      <w:numFmt w:val="lowerLetter"/>
      <w:lvlText w:val="%5."/>
      <w:lvlJc w:val="left"/>
      <w:pPr>
        <w:ind w:left="3600" w:hanging="360"/>
      </w:pPr>
    </w:lvl>
    <w:lvl w:ilvl="5" w:tplc="E5CA3B52">
      <w:start w:val="1"/>
      <w:numFmt w:val="lowerRoman"/>
      <w:lvlText w:val="%6."/>
      <w:lvlJc w:val="right"/>
      <w:pPr>
        <w:ind w:left="4320" w:hanging="180"/>
      </w:pPr>
    </w:lvl>
    <w:lvl w:ilvl="6" w:tplc="3B80F1AC">
      <w:start w:val="1"/>
      <w:numFmt w:val="decimal"/>
      <w:lvlText w:val="%7."/>
      <w:lvlJc w:val="left"/>
      <w:pPr>
        <w:ind w:left="5040" w:hanging="360"/>
      </w:pPr>
    </w:lvl>
    <w:lvl w:ilvl="7" w:tplc="15B06F0E">
      <w:start w:val="1"/>
      <w:numFmt w:val="lowerLetter"/>
      <w:lvlText w:val="%8."/>
      <w:lvlJc w:val="left"/>
      <w:pPr>
        <w:ind w:left="5760" w:hanging="360"/>
      </w:pPr>
    </w:lvl>
    <w:lvl w:ilvl="8" w:tplc="E1C83BFC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BFE69"/>
    <w:multiLevelType w:val="hybridMultilevel"/>
    <w:tmpl w:val="FFFFFFFF"/>
    <w:lvl w:ilvl="0" w:tplc="9A343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56AA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E05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C7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545A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84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DCC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88B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187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02E3B"/>
    <w:multiLevelType w:val="hybridMultilevel"/>
    <w:tmpl w:val="5DA4F5B2"/>
    <w:lvl w:ilvl="0" w:tplc="A4B089E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C2CC8D7E" w:tentative="1">
      <w:start w:val="1"/>
      <w:numFmt w:val="lowerLetter"/>
      <w:lvlText w:val="%2."/>
      <w:lvlJc w:val="left"/>
      <w:pPr>
        <w:ind w:left="1440" w:hanging="360"/>
      </w:pPr>
    </w:lvl>
    <w:lvl w:ilvl="2" w:tplc="7CE60AB8" w:tentative="1">
      <w:start w:val="1"/>
      <w:numFmt w:val="lowerRoman"/>
      <w:lvlText w:val="%3."/>
      <w:lvlJc w:val="right"/>
      <w:pPr>
        <w:ind w:left="2160" w:hanging="180"/>
      </w:pPr>
    </w:lvl>
    <w:lvl w:ilvl="3" w:tplc="6F381110" w:tentative="1">
      <w:start w:val="1"/>
      <w:numFmt w:val="decimal"/>
      <w:lvlText w:val="%4."/>
      <w:lvlJc w:val="left"/>
      <w:pPr>
        <w:ind w:left="2880" w:hanging="360"/>
      </w:pPr>
    </w:lvl>
    <w:lvl w:ilvl="4" w:tplc="FE022740" w:tentative="1">
      <w:start w:val="1"/>
      <w:numFmt w:val="lowerLetter"/>
      <w:lvlText w:val="%5."/>
      <w:lvlJc w:val="left"/>
      <w:pPr>
        <w:ind w:left="3600" w:hanging="360"/>
      </w:pPr>
    </w:lvl>
    <w:lvl w:ilvl="5" w:tplc="15166CE4" w:tentative="1">
      <w:start w:val="1"/>
      <w:numFmt w:val="lowerRoman"/>
      <w:lvlText w:val="%6."/>
      <w:lvlJc w:val="right"/>
      <w:pPr>
        <w:ind w:left="4320" w:hanging="180"/>
      </w:pPr>
    </w:lvl>
    <w:lvl w:ilvl="6" w:tplc="FC32CDA6" w:tentative="1">
      <w:start w:val="1"/>
      <w:numFmt w:val="decimal"/>
      <w:lvlText w:val="%7."/>
      <w:lvlJc w:val="left"/>
      <w:pPr>
        <w:ind w:left="5040" w:hanging="360"/>
      </w:pPr>
    </w:lvl>
    <w:lvl w:ilvl="7" w:tplc="D4184DFA" w:tentative="1">
      <w:start w:val="1"/>
      <w:numFmt w:val="lowerLetter"/>
      <w:lvlText w:val="%8."/>
      <w:lvlJc w:val="left"/>
      <w:pPr>
        <w:ind w:left="5760" w:hanging="360"/>
      </w:pPr>
    </w:lvl>
    <w:lvl w:ilvl="8" w:tplc="EA508A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95176"/>
    <w:multiLevelType w:val="hybridMultilevel"/>
    <w:tmpl w:val="DCEE4F4C"/>
    <w:lvl w:ilvl="0" w:tplc="C51EBEC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D74BBB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6772E1A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C3EEF9FA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A0AF27E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86A664A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A4B2C0B8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C6F436D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58DE988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0332FC1"/>
    <w:multiLevelType w:val="hybridMultilevel"/>
    <w:tmpl w:val="7DF81C02"/>
    <w:lvl w:ilvl="0" w:tplc="DBE8EA7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206318" w:tentative="1">
      <w:start w:val="1"/>
      <w:numFmt w:val="lowerLetter"/>
      <w:lvlText w:val="%2."/>
      <w:lvlJc w:val="left"/>
      <w:pPr>
        <w:ind w:left="1440" w:hanging="360"/>
      </w:pPr>
    </w:lvl>
    <w:lvl w:ilvl="2" w:tplc="F6560C2C" w:tentative="1">
      <w:start w:val="1"/>
      <w:numFmt w:val="lowerRoman"/>
      <w:lvlText w:val="%3."/>
      <w:lvlJc w:val="right"/>
      <w:pPr>
        <w:ind w:left="2160" w:hanging="180"/>
      </w:pPr>
    </w:lvl>
    <w:lvl w:ilvl="3" w:tplc="63ECAA96" w:tentative="1">
      <w:start w:val="1"/>
      <w:numFmt w:val="decimal"/>
      <w:lvlText w:val="%4."/>
      <w:lvlJc w:val="left"/>
      <w:pPr>
        <w:ind w:left="2880" w:hanging="360"/>
      </w:pPr>
    </w:lvl>
    <w:lvl w:ilvl="4" w:tplc="DA8E1F3E" w:tentative="1">
      <w:start w:val="1"/>
      <w:numFmt w:val="lowerLetter"/>
      <w:lvlText w:val="%5."/>
      <w:lvlJc w:val="left"/>
      <w:pPr>
        <w:ind w:left="3600" w:hanging="360"/>
      </w:pPr>
    </w:lvl>
    <w:lvl w:ilvl="5" w:tplc="12EC54D4" w:tentative="1">
      <w:start w:val="1"/>
      <w:numFmt w:val="lowerRoman"/>
      <w:lvlText w:val="%6."/>
      <w:lvlJc w:val="right"/>
      <w:pPr>
        <w:ind w:left="4320" w:hanging="180"/>
      </w:pPr>
    </w:lvl>
    <w:lvl w:ilvl="6" w:tplc="CD9C9180" w:tentative="1">
      <w:start w:val="1"/>
      <w:numFmt w:val="decimal"/>
      <w:lvlText w:val="%7."/>
      <w:lvlJc w:val="left"/>
      <w:pPr>
        <w:ind w:left="5040" w:hanging="360"/>
      </w:pPr>
    </w:lvl>
    <w:lvl w:ilvl="7" w:tplc="5450F734" w:tentative="1">
      <w:start w:val="1"/>
      <w:numFmt w:val="lowerLetter"/>
      <w:lvlText w:val="%8."/>
      <w:lvlJc w:val="left"/>
      <w:pPr>
        <w:ind w:left="5760" w:hanging="360"/>
      </w:pPr>
    </w:lvl>
    <w:lvl w:ilvl="8" w:tplc="4D9CDA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C3C2E"/>
    <w:multiLevelType w:val="hybridMultilevel"/>
    <w:tmpl w:val="F2A8C992"/>
    <w:lvl w:ilvl="0" w:tplc="DBC6D080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2E494E" w:tentative="1">
      <w:start w:val="1"/>
      <w:numFmt w:val="lowerLetter"/>
      <w:lvlText w:val="%2."/>
      <w:lvlJc w:val="left"/>
      <w:pPr>
        <w:ind w:left="1440" w:hanging="360"/>
      </w:pPr>
    </w:lvl>
    <w:lvl w:ilvl="2" w:tplc="86562C40" w:tentative="1">
      <w:start w:val="1"/>
      <w:numFmt w:val="lowerRoman"/>
      <w:lvlText w:val="%3."/>
      <w:lvlJc w:val="right"/>
      <w:pPr>
        <w:ind w:left="2160" w:hanging="180"/>
      </w:pPr>
    </w:lvl>
    <w:lvl w:ilvl="3" w:tplc="1560790C" w:tentative="1">
      <w:start w:val="1"/>
      <w:numFmt w:val="decimal"/>
      <w:lvlText w:val="%4."/>
      <w:lvlJc w:val="left"/>
      <w:pPr>
        <w:ind w:left="2880" w:hanging="360"/>
      </w:pPr>
    </w:lvl>
    <w:lvl w:ilvl="4" w:tplc="20663A86" w:tentative="1">
      <w:start w:val="1"/>
      <w:numFmt w:val="lowerLetter"/>
      <w:lvlText w:val="%5."/>
      <w:lvlJc w:val="left"/>
      <w:pPr>
        <w:ind w:left="3600" w:hanging="360"/>
      </w:pPr>
    </w:lvl>
    <w:lvl w:ilvl="5" w:tplc="8592ADD8" w:tentative="1">
      <w:start w:val="1"/>
      <w:numFmt w:val="lowerRoman"/>
      <w:lvlText w:val="%6."/>
      <w:lvlJc w:val="right"/>
      <w:pPr>
        <w:ind w:left="4320" w:hanging="180"/>
      </w:pPr>
    </w:lvl>
    <w:lvl w:ilvl="6" w:tplc="C3BCAA1C" w:tentative="1">
      <w:start w:val="1"/>
      <w:numFmt w:val="decimal"/>
      <w:lvlText w:val="%7."/>
      <w:lvlJc w:val="left"/>
      <w:pPr>
        <w:ind w:left="5040" w:hanging="360"/>
      </w:pPr>
    </w:lvl>
    <w:lvl w:ilvl="7" w:tplc="8FEA9B4C" w:tentative="1">
      <w:start w:val="1"/>
      <w:numFmt w:val="lowerLetter"/>
      <w:lvlText w:val="%8."/>
      <w:lvlJc w:val="left"/>
      <w:pPr>
        <w:ind w:left="5760" w:hanging="360"/>
      </w:pPr>
    </w:lvl>
    <w:lvl w:ilvl="8" w:tplc="46E06E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C15072"/>
    <w:multiLevelType w:val="hybridMultilevel"/>
    <w:tmpl w:val="F5BE1D7E"/>
    <w:lvl w:ilvl="0" w:tplc="2C32C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BEDC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987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B280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D41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A62B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F2F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47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92FB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445C57"/>
    <w:multiLevelType w:val="hybridMultilevel"/>
    <w:tmpl w:val="6B32F878"/>
    <w:lvl w:ilvl="0" w:tplc="E49A8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46D8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782E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E48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34DC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1C34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0AC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9C4A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865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3E48AF"/>
    <w:multiLevelType w:val="hybridMultilevel"/>
    <w:tmpl w:val="67780294"/>
    <w:lvl w:ilvl="0" w:tplc="4EC44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C819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B0B0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AE8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4BB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8AA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52DE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F49B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54BD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5A5786"/>
    <w:multiLevelType w:val="hybridMultilevel"/>
    <w:tmpl w:val="ED00A918"/>
    <w:lvl w:ilvl="0" w:tplc="63DECDF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910312C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55ED510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FD2C4C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860E60C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E0C46D9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AE6CE15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A947CA0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AA807D5C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75754A1A"/>
    <w:multiLevelType w:val="hybridMultilevel"/>
    <w:tmpl w:val="FE186FDE"/>
    <w:lvl w:ilvl="0" w:tplc="CE6A6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ACC3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B23A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C1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8E91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760E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079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E8C7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C073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A160E7"/>
    <w:multiLevelType w:val="hybridMultilevel"/>
    <w:tmpl w:val="A79485DA"/>
    <w:lvl w:ilvl="0" w:tplc="F2820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3EF8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BA73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6D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226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7E43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C2CC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40C2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F08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6C47AC"/>
    <w:multiLevelType w:val="hybridMultilevel"/>
    <w:tmpl w:val="87A68F84"/>
    <w:lvl w:ilvl="0" w:tplc="8CA07EB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6A0259C8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6DCDA00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E2FA3828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A85E871E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7BE5A3A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C554DAA2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348DE3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ACB2A11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 w15:restartNumberingAfterBreak="0">
    <w:nsid w:val="7B1E0A65"/>
    <w:multiLevelType w:val="hybridMultilevel"/>
    <w:tmpl w:val="0C962D6A"/>
    <w:lvl w:ilvl="0" w:tplc="DC427B1C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45B81612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DBCFDB0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3F08CA4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F87687AA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4860F6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4E48AE26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8A8A5A5E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5E8CBCD6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1" w15:restartNumberingAfterBreak="0">
    <w:nsid w:val="7B9B412C"/>
    <w:multiLevelType w:val="hybridMultilevel"/>
    <w:tmpl w:val="9A2AD70A"/>
    <w:lvl w:ilvl="0" w:tplc="77964554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70A2FA">
      <w:start w:val="1"/>
      <w:numFmt w:val="lowerLetter"/>
      <w:lvlText w:val="%2."/>
      <w:lvlJc w:val="left"/>
      <w:pPr>
        <w:ind w:left="1440" w:hanging="360"/>
      </w:pPr>
    </w:lvl>
    <w:lvl w:ilvl="2" w:tplc="C52E053E">
      <w:start w:val="1"/>
      <w:numFmt w:val="lowerRoman"/>
      <w:lvlText w:val="%3."/>
      <w:lvlJc w:val="right"/>
      <w:pPr>
        <w:ind w:left="2160" w:hanging="180"/>
      </w:pPr>
    </w:lvl>
    <w:lvl w:ilvl="3" w:tplc="830E3EFC">
      <w:start w:val="1"/>
      <w:numFmt w:val="decimal"/>
      <w:lvlText w:val="%4."/>
      <w:lvlJc w:val="left"/>
      <w:pPr>
        <w:ind w:left="2880" w:hanging="360"/>
      </w:pPr>
    </w:lvl>
    <w:lvl w:ilvl="4" w:tplc="A576279E">
      <w:start w:val="1"/>
      <w:numFmt w:val="lowerLetter"/>
      <w:lvlText w:val="%5."/>
      <w:lvlJc w:val="left"/>
      <w:pPr>
        <w:ind w:left="3600" w:hanging="360"/>
      </w:pPr>
    </w:lvl>
    <w:lvl w:ilvl="5" w:tplc="3B48BA50">
      <w:start w:val="1"/>
      <w:numFmt w:val="lowerRoman"/>
      <w:lvlText w:val="%6."/>
      <w:lvlJc w:val="right"/>
      <w:pPr>
        <w:ind w:left="4320" w:hanging="180"/>
      </w:pPr>
    </w:lvl>
    <w:lvl w:ilvl="6" w:tplc="09C421DA">
      <w:start w:val="1"/>
      <w:numFmt w:val="decimal"/>
      <w:lvlText w:val="%7."/>
      <w:lvlJc w:val="left"/>
      <w:pPr>
        <w:ind w:left="5040" w:hanging="360"/>
      </w:pPr>
    </w:lvl>
    <w:lvl w:ilvl="7" w:tplc="EAD49016">
      <w:start w:val="1"/>
      <w:numFmt w:val="lowerLetter"/>
      <w:lvlText w:val="%8."/>
      <w:lvlJc w:val="left"/>
      <w:pPr>
        <w:ind w:left="5760" w:hanging="360"/>
      </w:pPr>
    </w:lvl>
    <w:lvl w:ilvl="8" w:tplc="06A8DE5E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8343FB"/>
    <w:multiLevelType w:val="hybridMultilevel"/>
    <w:tmpl w:val="911203DC"/>
    <w:lvl w:ilvl="0" w:tplc="A19206BC">
      <w:start w:val="1"/>
      <w:numFmt w:val="decimal"/>
      <w:lvlText w:val="%1."/>
      <w:lvlJc w:val="left"/>
      <w:pPr>
        <w:ind w:left="720" w:hanging="360"/>
      </w:pPr>
    </w:lvl>
    <w:lvl w:ilvl="1" w:tplc="D05C17AA">
      <w:start w:val="1"/>
      <w:numFmt w:val="lowerLetter"/>
      <w:lvlText w:val="%2."/>
      <w:lvlJc w:val="left"/>
      <w:pPr>
        <w:ind w:left="1440" w:hanging="360"/>
      </w:pPr>
    </w:lvl>
    <w:lvl w:ilvl="2" w:tplc="53DCA3C0">
      <w:start w:val="1"/>
      <w:numFmt w:val="lowerRoman"/>
      <w:lvlText w:val="%3."/>
      <w:lvlJc w:val="right"/>
      <w:pPr>
        <w:ind w:left="2160" w:hanging="180"/>
      </w:pPr>
    </w:lvl>
    <w:lvl w:ilvl="3" w:tplc="80D614D8">
      <w:start w:val="1"/>
      <w:numFmt w:val="decimal"/>
      <w:lvlText w:val="%4."/>
      <w:lvlJc w:val="left"/>
      <w:pPr>
        <w:ind w:left="2880" w:hanging="360"/>
      </w:pPr>
    </w:lvl>
    <w:lvl w:ilvl="4" w:tplc="082AAD0C">
      <w:start w:val="1"/>
      <w:numFmt w:val="lowerLetter"/>
      <w:lvlText w:val="%5."/>
      <w:lvlJc w:val="left"/>
      <w:pPr>
        <w:ind w:left="3600" w:hanging="360"/>
      </w:pPr>
    </w:lvl>
    <w:lvl w:ilvl="5" w:tplc="114ABD60">
      <w:start w:val="1"/>
      <w:numFmt w:val="lowerRoman"/>
      <w:lvlText w:val="%6."/>
      <w:lvlJc w:val="right"/>
      <w:pPr>
        <w:ind w:left="4320" w:hanging="180"/>
      </w:pPr>
    </w:lvl>
    <w:lvl w:ilvl="6" w:tplc="97704D38">
      <w:start w:val="1"/>
      <w:numFmt w:val="decimal"/>
      <w:lvlText w:val="%7."/>
      <w:lvlJc w:val="left"/>
      <w:pPr>
        <w:ind w:left="5040" w:hanging="360"/>
      </w:pPr>
    </w:lvl>
    <w:lvl w:ilvl="7" w:tplc="F1AC1C4A">
      <w:start w:val="1"/>
      <w:numFmt w:val="lowerLetter"/>
      <w:lvlText w:val="%8."/>
      <w:lvlJc w:val="left"/>
      <w:pPr>
        <w:ind w:left="5760" w:hanging="360"/>
      </w:pPr>
    </w:lvl>
    <w:lvl w:ilvl="8" w:tplc="AF4EE4EA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A731C5"/>
    <w:multiLevelType w:val="hybridMultilevel"/>
    <w:tmpl w:val="015C87A8"/>
    <w:lvl w:ilvl="0" w:tplc="A1C6A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4C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E615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A0A4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D04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0A85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6C4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46A1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1C2C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118095">
    <w:abstractNumId w:val="22"/>
  </w:num>
  <w:num w:numId="2" w16cid:durableId="142351656">
    <w:abstractNumId w:val="11"/>
  </w:num>
  <w:num w:numId="3" w16cid:durableId="570890381">
    <w:abstractNumId w:val="16"/>
  </w:num>
  <w:num w:numId="4" w16cid:durableId="2043245773">
    <w:abstractNumId w:val="28"/>
  </w:num>
  <w:num w:numId="5" w16cid:durableId="1937978451">
    <w:abstractNumId w:val="52"/>
  </w:num>
  <w:num w:numId="6" w16cid:durableId="1388145327">
    <w:abstractNumId w:val="18"/>
  </w:num>
  <w:num w:numId="7" w16cid:durableId="452140370">
    <w:abstractNumId w:val="14"/>
  </w:num>
  <w:num w:numId="8" w16cid:durableId="1787772839">
    <w:abstractNumId w:val="29"/>
  </w:num>
  <w:num w:numId="9" w16cid:durableId="1888028733">
    <w:abstractNumId w:val="27"/>
  </w:num>
  <w:num w:numId="10" w16cid:durableId="1055814956">
    <w:abstractNumId w:val="15"/>
  </w:num>
  <w:num w:numId="11" w16cid:durableId="1986396765">
    <w:abstractNumId w:val="47"/>
  </w:num>
  <w:num w:numId="12" w16cid:durableId="987975801">
    <w:abstractNumId w:val="7"/>
  </w:num>
  <w:num w:numId="13" w16cid:durableId="1747069188">
    <w:abstractNumId w:val="2"/>
  </w:num>
  <w:num w:numId="14" w16cid:durableId="2102676344">
    <w:abstractNumId w:val="44"/>
  </w:num>
  <w:num w:numId="15" w16cid:durableId="28378384">
    <w:abstractNumId w:val="21"/>
  </w:num>
  <w:num w:numId="16" w16cid:durableId="229390301">
    <w:abstractNumId w:val="5"/>
  </w:num>
  <w:num w:numId="17" w16cid:durableId="1622608364">
    <w:abstractNumId w:val="54"/>
  </w:num>
  <w:num w:numId="18" w16cid:durableId="149756246">
    <w:abstractNumId w:val="32"/>
  </w:num>
  <w:num w:numId="19" w16cid:durableId="1156996926">
    <w:abstractNumId w:val="50"/>
  </w:num>
  <w:num w:numId="20" w16cid:durableId="619995432">
    <w:abstractNumId w:val="48"/>
  </w:num>
  <w:num w:numId="21" w16cid:durableId="1852720972">
    <w:abstractNumId w:val="31"/>
  </w:num>
  <w:num w:numId="22" w16cid:durableId="949124380">
    <w:abstractNumId w:val="45"/>
  </w:num>
  <w:num w:numId="23" w16cid:durableId="1854343514">
    <w:abstractNumId w:val="34"/>
  </w:num>
  <w:num w:numId="24" w16cid:durableId="1440834782">
    <w:abstractNumId w:val="0"/>
  </w:num>
  <w:num w:numId="25" w16cid:durableId="8888821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3810248">
    <w:abstractNumId w:val="9"/>
  </w:num>
  <w:num w:numId="27" w16cid:durableId="1438599881">
    <w:abstractNumId w:val="12"/>
  </w:num>
  <w:num w:numId="28" w16cid:durableId="17616083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54265890">
    <w:abstractNumId w:val="33"/>
  </w:num>
  <w:num w:numId="30" w16cid:durableId="890967807">
    <w:abstractNumId w:val="36"/>
  </w:num>
  <w:num w:numId="31" w16cid:durableId="1302878325">
    <w:abstractNumId w:val="35"/>
  </w:num>
  <w:num w:numId="32" w16cid:durableId="9495070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4821111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787807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73159673">
    <w:abstractNumId w:val="30"/>
  </w:num>
  <w:num w:numId="36" w16cid:durableId="7076046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894146">
    <w:abstractNumId w:val="37"/>
  </w:num>
  <w:num w:numId="38" w16cid:durableId="1320965726">
    <w:abstractNumId w:val="39"/>
  </w:num>
  <w:num w:numId="39" w16cid:durableId="1051032923">
    <w:abstractNumId w:val="43"/>
  </w:num>
  <w:num w:numId="40" w16cid:durableId="165292778">
    <w:abstractNumId w:val="26"/>
  </w:num>
  <w:num w:numId="41" w16cid:durableId="1384522364">
    <w:abstractNumId w:val="8"/>
  </w:num>
  <w:num w:numId="42" w16cid:durableId="132870378">
    <w:abstractNumId w:val="20"/>
  </w:num>
  <w:num w:numId="43" w16cid:durableId="1782526141">
    <w:abstractNumId w:val="17"/>
  </w:num>
  <w:num w:numId="44" w16cid:durableId="1558784560">
    <w:abstractNumId w:val="19"/>
  </w:num>
  <w:num w:numId="45" w16cid:durableId="1738550431">
    <w:abstractNumId w:val="1"/>
  </w:num>
  <w:num w:numId="46" w16cid:durableId="1088427333">
    <w:abstractNumId w:val="46"/>
  </w:num>
  <w:num w:numId="47" w16cid:durableId="13701798">
    <w:abstractNumId w:val="49"/>
  </w:num>
  <w:num w:numId="48" w16cid:durableId="806162062">
    <w:abstractNumId w:val="6"/>
  </w:num>
  <w:num w:numId="49" w16cid:durableId="2098210792">
    <w:abstractNumId w:val="40"/>
  </w:num>
  <w:num w:numId="50" w16cid:durableId="1773208500">
    <w:abstractNumId w:val="25"/>
  </w:num>
  <w:num w:numId="51" w16cid:durableId="1141460102">
    <w:abstractNumId w:val="38"/>
  </w:num>
  <w:num w:numId="52" w16cid:durableId="495731573">
    <w:abstractNumId w:val="53"/>
  </w:num>
  <w:num w:numId="53" w16cid:durableId="1076440406">
    <w:abstractNumId w:val="3"/>
  </w:num>
  <w:num w:numId="54" w16cid:durableId="2009669162">
    <w:abstractNumId w:val="41"/>
  </w:num>
  <w:num w:numId="55" w16cid:durableId="1053851346">
    <w:abstractNumId w:val="51"/>
  </w:num>
  <w:num w:numId="56" w16cid:durableId="1934361713">
    <w:abstractNumId w:val="23"/>
  </w:num>
  <w:num w:numId="57" w16cid:durableId="1598292694">
    <w:abstractNumId w:val="4"/>
  </w:num>
  <w:num w:numId="58" w16cid:durableId="1776555969">
    <w:abstractNumId w:val="42"/>
  </w:num>
  <w:num w:numId="59" w16cid:durableId="1909726536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445"/>
    <w:rsid w:val="00000357"/>
    <w:rsid w:val="00000D67"/>
    <w:rsid w:val="00002147"/>
    <w:rsid w:val="000033A3"/>
    <w:rsid w:val="00004146"/>
    <w:rsid w:val="00004C3F"/>
    <w:rsid w:val="00004D31"/>
    <w:rsid w:val="00006936"/>
    <w:rsid w:val="00006BC2"/>
    <w:rsid w:val="00006F93"/>
    <w:rsid w:val="000077A2"/>
    <w:rsid w:val="000103FE"/>
    <w:rsid w:val="00010483"/>
    <w:rsid w:val="00010B29"/>
    <w:rsid w:val="00011482"/>
    <w:rsid w:val="000119BA"/>
    <w:rsid w:val="000141E7"/>
    <w:rsid w:val="00014343"/>
    <w:rsid w:val="00014971"/>
    <w:rsid w:val="000158EC"/>
    <w:rsid w:val="000177C0"/>
    <w:rsid w:val="00017842"/>
    <w:rsid w:val="0001793A"/>
    <w:rsid w:val="00017D30"/>
    <w:rsid w:val="00020DD1"/>
    <w:rsid w:val="0002286F"/>
    <w:rsid w:val="00023ACE"/>
    <w:rsid w:val="00024172"/>
    <w:rsid w:val="00024651"/>
    <w:rsid w:val="00024685"/>
    <w:rsid w:val="000247C2"/>
    <w:rsid w:val="00024ECA"/>
    <w:rsid w:val="00025257"/>
    <w:rsid w:val="00025E85"/>
    <w:rsid w:val="00026A66"/>
    <w:rsid w:val="00027A95"/>
    <w:rsid w:val="00030325"/>
    <w:rsid w:val="00030CF8"/>
    <w:rsid w:val="00032300"/>
    <w:rsid w:val="000327C7"/>
    <w:rsid w:val="0003314A"/>
    <w:rsid w:val="000341DA"/>
    <w:rsid w:val="000354AE"/>
    <w:rsid w:val="00037D35"/>
    <w:rsid w:val="000403D4"/>
    <w:rsid w:val="00040425"/>
    <w:rsid w:val="00040796"/>
    <w:rsid w:val="0004132A"/>
    <w:rsid w:val="000415BD"/>
    <w:rsid w:val="000418EF"/>
    <w:rsid w:val="00041FD9"/>
    <w:rsid w:val="00042529"/>
    <w:rsid w:val="0004295B"/>
    <w:rsid w:val="00042AC4"/>
    <w:rsid w:val="00042CCC"/>
    <w:rsid w:val="00043CBE"/>
    <w:rsid w:val="00043DE5"/>
    <w:rsid w:val="00044EDA"/>
    <w:rsid w:val="00046E3D"/>
    <w:rsid w:val="000473C1"/>
    <w:rsid w:val="0004798C"/>
    <w:rsid w:val="0005075C"/>
    <w:rsid w:val="00050897"/>
    <w:rsid w:val="00050AAB"/>
    <w:rsid w:val="00051675"/>
    <w:rsid w:val="00052B88"/>
    <w:rsid w:val="000538A7"/>
    <w:rsid w:val="00053A22"/>
    <w:rsid w:val="00053F10"/>
    <w:rsid w:val="00056D6F"/>
    <w:rsid w:val="000576F7"/>
    <w:rsid w:val="00057DEC"/>
    <w:rsid w:val="0006076A"/>
    <w:rsid w:val="000613A4"/>
    <w:rsid w:val="000615B9"/>
    <w:rsid w:val="0006213C"/>
    <w:rsid w:val="0006277F"/>
    <w:rsid w:val="0006376E"/>
    <w:rsid w:val="00063E4D"/>
    <w:rsid w:val="00064723"/>
    <w:rsid w:val="0006487E"/>
    <w:rsid w:val="00065773"/>
    <w:rsid w:val="000662AF"/>
    <w:rsid w:val="00066443"/>
    <w:rsid w:val="00066632"/>
    <w:rsid w:val="00067944"/>
    <w:rsid w:val="000679B0"/>
    <w:rsid w:val="00067D31"/>
    <w:rsid w:val="00070250"/>
    <w:rsid w:val="00070DC3"/>
    <w:rsid w:val="00071078"/>
    <w:rsid w:val="000713F9"/>
    <w:rsid w:val="00071510"/>
    <w:rsid w:val="00072626"/>
    <w:rsid w:val="0007283D"/>
    <w:rsid w:val="000734AA"/>
    <w:rsid w:val="00073680"/>
    <w:rsid w:val="00073B6F"/>
    <w:rsid w:val="00074A43"/>
    <w:rsid w:val="00074F8F"/>
    <w:rsid w:val="000766F5"/>
    <w:rsid w:val="00077CE2"/>
    <w:rsid w:val="00080028"/>
    <w:rsid w:val="00080A81"/>
    <w:rsid w:val="00080E01"/>
    <w:rsid w:val="00081B1B"/>
    <w:rsid w:val="00081E99"/>
    <w:rsid w:val="00082979"/>
    <w:rsid w:val="00082DAC"/>
    <w:rsid w:val="00082E08"/>
    <w:rsid w:val="00083608"/>
    <w:rsid w:val="00083CEB"/>
    <w:rsid w:val="00084A17"/>
    <w:rsid w:val="000855B1"/>
    <w:rsid w:val="000858FB"/>
    <w:rsid w:val="000868E8"/>
    <w:rsid w:val="00090262"/>
    <w:rsid w:val="0009142E"/>
    <w:rsid w:val="00091FB9"/>
    <w:rsid w:val="00092394"/>
    <w:rsid w:val="00093347"/>
    <w:rsid w:val="00093A74"/>
    <w:rsid w:val="00094676"/>
    <w:rsid w:val="0009467F"/>
    <w:rsid w:val="000956E0"/>
    <w:rsid w:val="000967F1"/>
    <w:rsid w:val="00096965"/>
    <w:rsid w:val="00096B09"/>
    <w:rsid w:val="00096C57"/>
    <w:rsid w:val="00097EFC"/>
    <w:rsid w:val="000A03A9"/>
    <w:rsid w:val="000A0F6E"/>
    <w:rsid w:val="000A1EFB"/>
    <w:rsid w:val="000A24E7"/>
    <w:rsid w:val="000A29AC"/>
    <w:rsid w:val="000A2B55"/>
    <w:rsid w:val="000A4E64"/>
    <w:rsid w:val="000A5352"/>
    <w:rsid w:val="000A5CA3"/>
    <w:rsid w:val="000A6B4B"/>
    <w:rsid w:val="000A6BE1"/>
    <w:rsid w:val="000B15DE"/>
    <w:rsid w:val="000B184C"/>
    <w:rsid w:val="000B2D36"/>
    <w:rsid w:val="000B356B"/>
    <w:rsid w:val="000B3695"/>
    <w:rsid w:val="000B3F95"/>
    <w:rsid w:val="000B715E"/>
    <w:rsid w:val="000B7D96"/>
    <w:rsid w:val="000C2B96"/>
    <w:rsid w:val="000C3038"/>
    <w:rsid w:val="000C3724"/>
    <w:rsid w:val="000C3D8A"/>
    <w:rsid w:val="000C4A4B"/>
    <w:rsid w:val="000C684F"/>
    <w:rsid w:val="000C6EFE"/>
    <w:rsid w:val="000C7101"/>
    <w:rsid w:val="000C78F8"/>
    <w:rsid w:val="000C7FF7"/>
    <w:rsid w:val="000D0533"/>
    <w:rsid w:val="000D1A41"/>
    <w:rsid w:val="000D22F7"/>
    <w:rsid w:val="000D2995"/>
    <w:rsid w:val="000D40E9"/>
    <w:rsid w:val="000D4545"/>
    <w:rsid w:val="000D5309"/>
    <w:rsid w:val="000D615B"/>
    <w:rsid w:val="000D619D"/>
    <w:rsid w:val="000D671B"/>
    <w:rsid w:val="000D6F67"/>
    <w:rsid w:val="000D7374"/>
    <w:rsid w:val="000E0593"/>
    <w:rsid w:val="000E0FA4"/>
    <w:rsid w:val="000E174F"/>
    <w:rsid w:val="000E19B6"/>
    <w:rsid w:val="000E204F"/>
    <w:rsid w:val="000E2B4E"/>
    <w:rsid w:val="000E2F91"/>
    <w:rsid w:val="000E43AD"/>
    <w:rsid w:val="000E4698"/>
    <w:rsid w:val="000E4A85"/>
    <w:rsid w:val="000E4AD1"/>
    <w:rsid w:val="000E4C3A"/>
    <w:rsid w:val="000E6213"/>
    <w:rsid w:val="000E7171"/>
    <w:rsid w:val="000F0076"/>
    <w:rsid w:val="000F01E2"/>
    <w:rsid w:val="000F2548"/>
    <w:rsid w:val="000F3CA2"/>
    <w:rsid w:val="000F42C5"/>
    <w:rsid w:val="000F4887"/>
    <w:rsid w:val="000F6583"/>
    <w:rsid w:val="000F6FEE"/>
    <w:rsid w:val="00100B81"/>
    <w:rsid w:val="00100D13"/>
    <w:rsid w:val="001010D6"/>
    <w:rsid w:val="00102A1D"/>
    <w:rsid w:val="001033CB"/>
    <w:rsid w:val="001034BC"/>
    <w:rsid w:val="001038B8"/>
    <w:rsid w:val="00103DF4"/>
    <w:rsid w:val="001052D1"/>
    <w:rsid w:val="0010551D"/>
    <w:rsid w:val="00105B93"/>
    <w:rsid w:val="00105B9C"/>
    <w:rsid w:val="001100D8"/>
    <w:rsid w:val="00110AFE"/>
    <w:rsid w:val="00111690"/>
    <w:rsid w:val="001127A7"/>
    <w:rsid w:val="00113718"/>
    <w:rsid w:val="00114196"/>
    <w:rsid w:val="0011520E"/>
    <w:rsid w:val="00115326"/>
    <w:rsid w:val="00121A24"/>
    <w:rsid w:val="00121D6D"/>
    <w:rsid w:val="00121FCD"/>
    <w:rsid w:val="0012311E"/>
    <w:rsid w:val="00123DA3"/>
    <w:rsid w:val="00124630"/>
    <w:rsid w:val="00124A7F"/>
    <w:rsid w:val="00124E39"/>
    <w:rsid w:val="001265DD"/>
    <w:rsid w:val="001269C5"/>
    <w:rsid w:val="00127458"/>
    <w:rsid w:val="00127904"/>
    <w:rsid w:val="001306D0"/>
    <w:rsid w:val="001310B3"/>
    <w:rsid w:val="0013142E"/>
    <w:rsid w:val="00131E26"/>
    <w:rsid w:val="00132A61"/>
    <w:rsid w:val="00132BC6"/>
    <w:rsid w:val="00135132"/>
    <w:rsid w:val="00135B0A"/>
    <w:rsid w:val="0013644E"/>
    <w:rsid w:val="0013697D"/>
    <w:rsid w:val="00136BC7"/>
    <w:rsid w:val="00136F88"/>
    <w:rsid w:val="00137D67"/>
    <w:rsid w:val="00140B71"/>
    <w:rsid w:val="00141DA8"/>
    <w:rsid w:val="0014207A"/>
    <w:rsid w:val="00147118"/>
    <w:rsid w:val="001474FC"/>
    <w:rsid w:val="001474FE"/>
    <w:rsid w:val="001479B5"/>
    <w:rsid w:val="00150D48"/>
    <w:rsid w:val="00153525"/>
    <w:rsid w:val="00153670"/>
    <w:rsid w:val="00153D79"/>
    <w:rsid w:val="001540D8"/>
    <w:rsid w:val="001541DD"/>
    <w:rsid w:val="0015424D"/>
    <w:rsid w:val="00154539"/>
    <w:rsid w:val="00156095"/>
    <w:rsid w:val="00156BCD"/>
    <w:rsid w:val="001571DF"/>
    <w:rsid w:val="001608FA"/>
    <w:rsid w:val="001613C7"/>
    <w:rsid w:val="00161A7F"/>
    <w:rsid w:val="00161CE9"/>
    <w:rsid w:val="00162479"/>
    <w:rsid w:val="001632F3"/>
    <w:rsid w:val="001635A8"/>
    <w:rsid w:val="00163B6D"/>
    <w:rsid w:val="00163CF3"/>
    <w:rsid w:val="00163DA0"/>
    <w:rsid w:val="00164602"/>
    <w:rsid w:val="001654A6"/>
    <w:rsid w:val="00165590"/>
    <w:rsid w:val="001665A1"/>
    <w:rsid w:val="001670D4"/>
    <w:rsid w:val="00167ECA"/>
    <w:rsid w:val="001701BE"/>
    <w:rsid w:val="0017091B"/>
    <w:rsid w:val="001718CB"/>
    <w:rsid w:val="00172750"/>
    <w:rsid w:val="00172F4B"/>
    <w:rsid w:val="00174296"/>
    <w:rsid w:val="001769FB"/>
    <w:rsid w:val="001809B3"/>
    <w:rsid w:val="00180D51"/>
    <w:rsid w:val="00182A29"/>
    <w:rsid w:val="00182A2B"/>
    <w:rsid w:val="00186E2F"/>
    <w:rsid w:val="00187DCF"/>
    <w:rsid w:val="00187EA6"/>
    <w:rsid w:val="001904F7"/>
    <w:rsid w:val="0019097D"/>
    <w:rsid w:val="001910BC"/>
    <w:rsid w:val="0019116C"/>
    <w:rsid w:val="0019202C"/>
    <w:rsid w:val="00192D14"/>
    <w:rsid w:val="0019304E"/>
    <w:rsid w:val="0019447F"/>
    <w:rsid w:val="00195B2C"/>
    <w:rsid w:val="00196A87"/>
    <w:rsid w:val="001973BF"/>
    <w:rsid w:val="00197AAD"/>
    <w:rsid w:val="00197D77"/>
    <w:rsid w:val="001A02A5"/>
    <w:rsid w:val="001A0B68"/>
    <w:rsid w:val="001A0D31"/>
    <w:rsid w:val="001A136D"/>
    <w:rsid w:val="001A15AB"/>
    <w:rsid w:val="001A1993"/>
    <w:rsid w:val="001A26EE"/>
    <w:rsid w:val="001A3561"/>
    <w:rsid w:val="001A3863"/>
    <w:rsid w:val="001A3B66"/>
    <w:rsid w:val="001A3C3C"/>
    <w:rsid w:val="001A41F8"/>
    <w:rsid w:val="001A4549"/>
    <w:rsid w:val="001A5145"/>
    <w:rsid w:val="001A5378"/>
    <w:rsid w:val="001A619A"/>
    <w:rsid w:val="001B1D33"/>
    <w:rsid w:val="001B2539"/>
    <w:rsid w:val="001B2823"/>
    <w:rsid w:val="001B2EDE"/>
    <w:rsid w:val="001B3948"/>
    <w:rsid w:val="001B41C6"/>
    <w:rsid w:val="001B4523"/>
    <w:rsid w:val="001B4568"/>
    <w:rsid w:val="001B5421"/>
    <w:rsid w:val="001C1B4F"/>
    <w:rsid w:val="001C1DC1"/>
    <w:rsid w:val="001C400A"/>
    <w:rsid w:val="001C459F"/>
    <w:rsid w:val="001C6544"/>
    <w:rsid w:val="001C6F80"/>
    <w:rsid w:val="001C7844"/>
    <w:rsid w:val="001C7DDB"/>
    <w:rsid w:val="001D03E6"/>
    <w:rsid w:val="001D0612"/>
    <w:rsid w:val="001D0DA2"/>
    <w:rsid w:val="001D1DEA"/>
    <w:rsid w:val="001D2177"/>
    <w:rsid w:val="001D239D"/>
    <w:rsid w:val="001D3F1C"/>
    <w:rsid w:val="001D6167"/>
    <w:rsid w:val="001D6853"/>
    <w:rsid w:val="001D6F5A"/>
    <w:rsid w:val="001E1035"/>
    <w:rsid w:val="001E2350"/>
    <w:rsid w:val="001E26F1"/>
    <w:rsid w:val="001E2B9E"/>
    <w:rsid w:val="001E46BA"/>
    <w:rsid w:val="001E4ABF"/>
    <w:rsid w:val="001E5AC1"/>
    <w:rsid w:val="001E5BFD"/>
    <w:rsid w:val="001E630D"/>
    <w:rsid w:val="001E74F9"/>
    <w:rsid w:val="001E7509"/>
    <w:rsid w:val="001E7641"/>
    <w:rsid w:val="001E7BF1"/>
    <w:rsid w:val="001E7D96"/>
    <w:rsid w:val="001F0818"/>
    <w:rsid w:val="001F0A72"/>
    <w:rsid w:val="001F0DFB"/>
    <w:rsid w:val="001F1C13"/>
    <w:rsid w:val="001F20C3"/>
    <w:rsid w:val="001F5172"/>
    <w:rsid w:val="001F543B"/>
    <w:rsid w:val="001F640A"/>
    <w:rsid w:val="001F65AA"/>
    <w:rsid w:val="001F6B92"/>
    <w:rsid w:val="001F6F8A"/>
    <w:rsid w:val="001F76BB"/>
    <w:rsid w:val="00201A5C"/>
    <w:rsid w:val="00201B31"/>
    <w:rsid w:val="00201B9B"/>
    <w:rsid w:val="00202F83"/>
    <w:rsid w:val="00203660"/>
    <w:rsid w:val="002051B8"/>
    <w:rsid w:val="00206738"/>
    <w:rsid w:val="00206CFB"/>
    <w:rsid w:val="002078DA"/>
    <w:rsid w:val="00210011"/>
    <w:rsid w:val="00210492"/>
    <w:rsid w:val="0021083F"/>
    <w:rsid w:val="00211A8B"/>
    <w:rsid w:val="002121CB"/>
    <w:rsid w:val="00213BE0"/>
    <w:rsid w:val="00214B31"/>
    <w:rsid w:val="00215F76"/>
    <w:rsid w:val="002161A0"/>
    <w:rsid w:val="002200E4"/>
    <w:rsid w:val="00220341"/>
    <w:rsid w:val="0022343E"/>
    <w:rsid w:val="00223705"/>
    <w:rsid w:val="00224029"/>
    <w:rsid w:val="00224E37"/>
    <w:rsid w:val="00225526"/>
    <w:rsid w:val="00225975"/>
    <w:rsid w:val="002266D8"/>
    <w:rsid w:val="00226FC4"/>
    <w:rsid w:val="00230E1F"/>
    <w:rsid w:val="002311C4"/>
    <w:rsid w:val="00231214"/>
    <w:rsid w:val="00231EEE"/>
    <w:rsid w:val="002321EA"/>
    <w:rsid w:val="00233853"/>
    <w:rsid w:val="00233A56"/>
    <w:rsid w:val="00233DB9"/>
    <w:rsid w:val="00235723"/>
    <w:rsid w:val="0023603F"/>
    <w:rsid w:val="00236059"/>
    <w:rsid w:val="0023759A"/>
    <w:rsid w:val="0024029E"/>
    <w:rsid w:val="00241F40"/>
    <w:rsid w:val="00242027"/>
    <w:rsid w:val="002420FD"/>
    <w:rsid w:val="00242C9E"/>
    <w:rsid w:val="0024365E"/>
    <w:rsid w:val="00243EF7"/>
    <w:rsid w:val="00244538"/>
    <w:rsid w:val="002445E5"/>
    <w:rsid w:val="00244B8E"/>
    <w:rsid w:val="002474C1"/>
    <w:rsid w:val="00252B2E"/>
    <w:rsid w:val="00252D1E"/>
    <w:rsid w:val="002537B8"/>
    <w:rsid w:val="00255498"/>
    <w:rsid w:val="002557B5"/>
    <w:rsid w:val="0025619F"/>
    <w:rsid w:val="00256325"/>
    <w:rsid w:val="00257000"/>
    <w:rsid w:val="00257DEA"/>
    <w:rsid w:val="0026071E"/>
    <w:rsid w:val="002629C5"/>
    <w:rsid w:val="0026367C"/>
    <w:rsid w:val="002652F4"/>
    <w:rsid w:val="002658CA"/>
    <w:rsid w:val="00266390"/>
    <w:rsid w:val="00266657"/>
    <w:rsid w:val="0026680E"/>
    <w:rsid w:val="00267D74"/>
    <w:rsid w:val="00270239"/>
    <w:rsid w:val="002703DF"/>
    <w:rsid w:val="0027064C"/>
    <w:rsid w:val="00270F2C"/>
    <w:rsid w:val="002711F1"/>
    <w:rsid w:val="00271706"/>
    <w:rsid w:val="00272157"/>
    <w:rsid w:val="00272375"/>
    <w:rsid w:val="00272C9E"/>
    <w:rsid w:val="00272E6E"/>
    <w:rsid w:val="002741B5"/>
    <w:rsid w:val="00274657"/>
    <w:rsid w:val="00275273"/>
    <w:rsid w:val="00275841"/>
    <w:rsid w:val="00275C24"/>
    <w:rsid w:val="0027658B"/>
    <w:rsid w:val="00276A65"/>
    <w:rsid w:val="002771A9"/>
    <w:rsid w:val="00277A2C"/>
    <w:rsid w:val="002816BE"/>
    <w:rsid w:val="002816F5"/>
    <w:rsid w:val="00281E31"/>
    <w:rsid w:val="00282213"/>
    <w:rsid w:val="00282855"/>
    <w:rsid w:val="00282F52"/>
    <w:rsid w:val="00283C72"/>
    <w:rsid w:val="00283CE1"/>
    <w:rsid w:val="00285B55"/>
    <w:rsid w:val="00285EF6"/>
    <w:rsid w:val="0028657C"/>
    <w:rsid w:val="00287A1C"/>
    <w:rsid w:val="00290418"/>
    <w:rsid w:val="00290C58"/>
    <w:rsid w:val="002911E2"/>
    <w:rsid w:val="00291CB3"/>
    <w:rsid w:val="002920A3"/>
    <w:rsid w:val="002924CB"/>
    <w:rsid w:val="0029266B"/>
    <w:rsid w:val="00292737"/>
    <w:rsid w:val="00293E7E"/>
    <w:rsid w:val="00293F03"/>
    <w:rsid w:val="00294BDA"/>
    <w:rsid w:val="00294E33"/>
    <w:rsid w:val="002951CF"/>
    <w:rsid w:val="00295201"/>
    <w:rsid w:val="002A0FAF"/>
    <w:rsid w:val="002A20FB"/>
    <w:rsid w:val="002A2890"/>
    <w:rsid w:val="002A2FF6"/>
    <w:rsid w:val="002A30E0"/>
    <w:rsid w:val="002A331F"/>
    <w:rsid w:val="002A470C"/>
    <w:rsid w:val="002A4B78"/>
    <w:rsid w:val="002A52B3"/>
    <w:rsid w:val="002A5EE2"/>
    <w:rsid w:val="002A5FDF"/>
    <w:rsid w:val="002A6792"/>
    <w:rsid w:val="002A7D5D"/>
    <w:rsid w:val="002B0C8D"/>
    <w:rsid w:val="002B2174"/>
    <w:rsid w:val="002B413D"/>
    <w:rsid w:val="002B41F3"/>
    <w:rsid w:val="002B5473"/>
    <w:rsid w:val="002B54B3"/>
    <w:rsid w:val="002B6671"/>
    <w:rsid w:val="002B77FC"/>
    <w:rsid w:val="002B7A7A"/>
    <w:rsid w:val="002C077B"/>
    <w:rsid w:val="002C2151"/>
    <w:rsid w:val="002C2B69"/>
    <w:rsid w:val="002C2BF8"/>
    <w:rsid w:val="002C3118"/>
    <w:rsid w:val="002C3C6B"/>
    <w:rsid w:val="002C519A"/>
    <w:rsid w:val="002C555F"/>
    <w:rsid w:val="002C5C0F"/>
    <w:rsid w:val="002C63D5"/>
    <w:rsid w:val="002C6FBC"/>
    <w:rsid w:val="002C7533"/>
    <w:rsid w:val="002D0AA3"/>
    <w:rsid w:val="002D0B7D"/>
    <w:rsid w:val="002D4A58"/>
    <w:rsid w:val="002D4E47"/>
    <w:rsid w:val="002D6577"/>
    <w:rsid w:val="002D744F"/>
    <w:rsid w:val="002D7D65"/>
    <w:rsid w:val="002E0162"/>
    <w:rsid w:val="002E0B0D"/>
    <w:rsid w:val="002E100C"/>
    <w:rsid w:val="002E10E1"/>
    <w:rsid w:val="002E13C2"/>
    <w:rsid w:val="002E19F4"/>
    <w:rsid w:val="002E1D38"/>
    <w:rsid w:val="002E1FC1"/>
    <w:rsid w:val="002E25C4"/>
    <w:rsid w:val="002E264D"/>
    <w:rsid w:val="002E342C"/>
    <w:rsid w:val="002E386B"/>
    <w:rsid w:val="002E4FA9"/>
    <w:rsid w:val="002E52B8"/>
    <w:rsid w:val="002E5517"/>
    <w:rsid w:val="002E68AD"/>
    <w:rsid w:val="002F0A34"/>
    <w:rsid w:val="002F161D"/>
    <w:rsid w:val="002F1EB8"/>
    <w:rsid w:val="002F2F34"/>
    <w:rsid w:val="002F48E2"/>
    <w:rsid w:val="002F4EE2"/>
    <w:rsid w:val="002F5B21"/>
    <w:rsid w:val="002F7F3B"/>
    <w:rsid w:val="002F7FB3"/>
    <w:rsid w:val="003008A6"/>
    <w:rsid w:val="00301B47"/>
    <w:rsid w:val="003023CC"/>
    <w:rsid w:val="0030315F"/>
    <w:rsid w:val="00303541"/>
    <w:rsid w:val="00304BFC"/>
    <w:rsid w:val="00304FA7"/>
    <w:rsid w:val="00305F6A"/>
    <w:rsid w:val="00305FA1"/>
    <w:rsid w:val="00306CB2"/>
    <w:rsid w:val="003073E2"/>
    <w:rsid w:val="003074DB"/>
    <w:rsid w:val="00307CD1"/>
    <w:rsid w:val="00310033"/>
    <w:rsid w:val="00310AB7"/>
    <w:rsid w:val="00311B99"/>
    <w:rsid w:val="00311BA9"/>
    <w:rsid w:val="0031353E"/>
    <w:rsid w:val="003136F5"/>
    <w:rsid w:val="00313BBF"/>
    <w:rsid w:val="00314C53"/>
    <w:rsid w:val="00315132"/>
    <w:rsid w:val="00316696"/>
    <w:rsid w:val="003200C2"/>
    <w:rsid w:val="0032076B"/>
    <w:rsid w:val="00322942"/>
    <w:rsid w:val="00323AC7"/>
    <w:rsid w:val="00323BB7"/>
    <w:rsid w:val="00324112"/>
    <w:rsid w:val="00324B5B"/>
    <w:rsid w:val="003253A6"/>
    <w:rsid w:val="0032594C"/>
    <w:rsid w:val="00325A9A"/>
    <w:rsid w:val="00325B65"/>
    <w:rsid w:val="00326454"/>
    <w:rsid w:val="00331054"/>
    <w:rsid w:val="00331486"/>
    <w:rsid w:val="003347A2"/>
    <w:rsid w:val="00334800"/>
    <w:rsid w:val="00335DDE"/>
    <w:rsid w:val="0033672C"/>
    <w:rsid w:val="00336DC2"/>
    <w:rsid w:val="003400C4"/>
    <w:rsid w:val="003403A9"/>
    <w:rsid w:val="00340B0B"/>
    <w:rsid w:val="0034110B"/>
    <w:rsid w:val="00342353"/>
    <w:rsid w:val="003424E3"/>
    <w:rsid w:val="003428F5"/>
    <w:rsid w:val="00342D3A"/>
    <w:rsid w:val="00343F8B"/>
    <w:rsid w:val="003445DA"/>
    <w:rsid w:val="00344DCA"/>
    <w:rsid w:val="00345473"/>
    <w:rsid w:val="00345736"/>
    <w:rsid w:val="003479B7"/>
    <w:rsid w:val="00347E12"/>
    <w:rsid w:val="003507E5"/>
    <w:rsid w:val="00350921"/>
    <w:rsid w:val="00351070"/>
    <w:rsid w:val="00352D17"/>
    <w:rsid w:val="003538D5"/>
    <w:rsid w:val="00354362"/>
    <w:rsid w:val="003548CF"/>
    <w:rsid w:val="00354C1E"/>
    <w:rsid w:val="00354C5C"/>
    <w:rsid w:val="00356021"/>
    <w:rsid w:val="0035770B"/>
    <w:rsid w:val="00357931"/>
    <w:rsid w:val="003605FF"/>
    <w:rsid w:val="00360F21"/>
    <w:rsid w:val="00361C86"/>
    <w:rsid w:val="0036223D"/>
    <w:rsid w:val="003622D9"/>
    <w:rsid w:val="00364740"/>
    <w:rsid w:val="003654F7"/>
    <w:rsid w:val="0036571A"/>
    <w:rsid w:val="003679A5"/>
    <w:rsid w:val="0037073A"/>
    <w:rsid w:val="00370D65"/>
    <w:rsid w:val="00371B1A"/>
    <w:rsid w:val="003735ED"/>
    <w:rsid w:val="00374665"/>
    <w:rsid w:val="003753D8"/>
    <w:rsid w:val="00375812"/>
    <w:rsid w:val="00376387"/>
    <w:rsid w:val="00377332"/>
    <w:rsid w:val="003777BF"/>
    <w:rsid w:val="00377C5E"/>
    <w:rsid w:val="00380116"/>
    <w:rsid w:val="00381810"/>
    <w:rsid w:val="003820DF"/>
    <w:rsid w:val="0038213D"/>
    <w:rsid w:val="003822BA"/>
    <w:rsid w:val="00383148"/>
    <w:rsid w:val="00385752"/>
    <w:rsid w:val="0038642C"/>
    <w:rsid w:val="00386537"/>
    <w:rsid w:val="00386B24"/>
    <w:rsid w:val="00386D9E"/>
    <w:rsid w:val="00386F77"/>
    <w:rsid w:val="0038706D"/>
    <w:rsid w:val="003915AA"/>
    <w:rsid w:val="00391A33"/>
    <w:rsid w:val="003925B4"/>
    <w:rsid w:val="00393891"/>
    <w:rsid w:val="00394449"/>
    <w:rsid w:val="00394F26"/>
    <w:rsid w:val="0039575F"/>
    <w:rsid w:val="003961E2"/>
    <w:rsid w:val="003963CE"/>
    <w:rsid w:val="003969F8"/>
    <w:rsid w:val="00397C23"/>
    <w:rsid w:val="00397FBF"/>
    <w:rsid w:val="003A00AA"/>
    <w:rsid w:val="003A0FED"/>
    <w:rsid w:val="003A1E5F"/>
    <w:rsid w:val="003A2C70"/>
    <w:rsid w:val="003A34DB"/>
    <w:rsid w:val="003A3B5E"/>
    <w:rsid w:val="003A3FCC"/>
    <w:rsid w:val="003A5347"/>
    <w:rsid w:val="003A5413"/>
    <w:rsid w:val="003A54B9"/>
    <w:rsid w:val="003A579E"/>
    <w:rsid w:val="003A5A77"/>
    <w:rsid w:val="003A60EF"/>
    <w:rsid w:val="003A6304"/>
    <w:rsid w:val="003A64C0"/>
    <w:rsid w:val="003B10B9"/>
    <w:rsid w:val="003B1E01"/>
    <w:rsid w:val="003B2BB8"/>
    <w:rsid w:val="003B3F1F"/>
    <w:rsid w:val="003B40B6"/>
    <w:rsid w:val="003B4935"/>
    <w:rsid w:val="003B5117"/>
    <w:rsid w:val="003B572D"/>
    <w:rsid w:val="003B58EC"/>
    <w:rsid w:val="003B5D04"/>
    <w:rsid w:val="003B6C23"/>
    <w:rsid w:val="003B73E0"/>
    <w:rsid w:val="003C06FF"/>
    <w:rsid w:val="003C0C08"/>
    <w:rsid w:val="003C0E7C"/>
    <w:rsid w:val="003C0F26"/>
    <w:rsid w:val="003C1115"/>
    <w:rsid w:val="003C2E33"/>
    <w:rsid w:val="003C43CB"/>
    <w:rsid w:val="003C4D07"/>
    <w:rsid w:val="003C5515"/>
    <w:rsid w:val="003C5882"/>
    <w:rsid w:val="003C724A"/>
    <w:rsid w:val="003C76AC"/>
    <w:rsid w:val="003D00AC"/>
    <w:rsid w:val="003D08DC"/>
    <w:rsid w:val="003D0F75"/>
    <w:rsid w:val="003D186B"/>
    <w:rsid w:val="003D1B11"/>
    <w:rsid w:val="003D1C8C"/>
    <w:rsid w:val="003D3173"/>
    <w:rsid w:val="003D34FF"/>
    <w:rsid w:val="003D369A"/>
    <w:rsid w:val="003D3BAA"/>
    <w:rsid w:val="003D4406"/>
    <w:rsid w:val="003D5857"/>
    <w:rsid w:val="003D61B3"/>
    <w:rsid w:val="003D7ECC"/>
    <w:rsid w:val="003E175F"/>
    <w:rsid w:val="003E1DC2"/>
    <w:rsid w:val="003E2074"/>
    <w:rsid w:val="003E434A"/>
    <w:rsid w:val="003E493E"/>
    <w:rsid w:val="003E538B"/>
    <w:rsid w:val="003E694F"/>
    <w:rsid w:val="003E6D50"/>
    <w:rsid w:val="003E6F3F"/>
    <w:rsid w:val="003E70C8"/>
    <w:rsid w:val="003F0853"/>
    <w:rsid w:val="003F1336"/>
    <w:rsid w:val="003F25CB"/>
    <w:rsid w:val="003F2CC0"/>
    <w:rsid w:val="003F2DA2"/>
    <w:rsid w:val="003F321B"/>
    <w:rsid w:val="003F5AE2"/>
    <w:rsid w:val="003F5EC1"/>
    <w:rsid w:val="003F6307"/>
    <w:rsid w:val="003F6375"/>
    <w:rsid w:val="003F66A4"/>
    <w:rsid w:val="003F6A71"/>
    <w:rsid w:val="003F6E90"/>
    <w:rsid w:val="003F6ED7"/>
    <w:rsid w:val="003F7358"/>
    <w:rsid w:val="003F79E4"/>
    <w:rsid w:val="003F7B2A"/>
    <w:rsid w:val="0040031B"/>
    <w:rsid w:val="004005B1"/>
    <w:rsid w:val="0040062A"/>
    <w:rsid w:val="0040123D"/>
    <w:rsid w:val="00402F4A"/>
    <w:rsid w:val="00403AE6"/>
    <w:rsid w:val="00403C2E"/>
    <w:rsid w:val="00404D8F"/>
    <w:rsid w:val="004050AE"/>
    <w:rsid w:val="0040538A"/>
    <w:rsid w:val="00406173"/>
    <w:rsid w:val="00407BCB"/>
    <w:rsid w:val="00411CBE"/>
    <w:rsid w:val="004138B7"/>
    <w:rsid w:val="00416AF5"/>
    <w:rsid w:val="00416C7F"/>
    <w:rsid w:val="004176A6"/>
    <w:rsid w:val="00423D25"/>
    <w:rsid w:val="00424863"/>
    <w:rsid w:val="00424BA5"/>
    <w:rsid w:val="00424EBE"/>
    <w:rsid w:val="004262DC"/>
    <w:rsid w:val="00426EE1"/>
    <w:rsid w:val="00427D9F"/>
    <w:rsid w:val="00427DFC"/>
    <w:rsid w:val="00427E71"/>
    <w:rsid w:val="00430C80"/>
    <w:rsid w:val="00430C81"/>
    <w:rsid w:val="0043158A"/>
    <w:rsid w:val="00431EFC"/>
    <w:rsid w:val="00432B8C"/>
    <w:rsid w:val="0043525F"/>
    <w:rsid w:val="00435E52"/>
    <w:rsid w:val="00435E70"/>
    <w:rsid w:val="004368EE"/>
    <w:rsid w:val="00436AF6"/>
    <w:rsid w:val="00437C8D"/>
    <w:rsid w:val="0044033F"/>
    <w:rsid w:val="00442888"/>
    <w:rsid w:val="0044311A"/>
    <w:rsid w:val="00443206"/>
    <w:rsid w:val="00443B97"/>
    <w:rsid w:val="00445B46"/>
    <w:rsid w:val="00445B8D"/>
    <w:rsid w:val="00445BD5"/>
    <w:rsid w:val="00446794"/>
    <w:rsid w:val="004467FB"/>
    <w:rsid w:val="0044683B"/>
    <w:rsid w:val="0044748A"/>
    <w:rsid w:val="00447CAB"/>
    <w:rsid w:val="00451D6F"/>
    <w:rsid w:val="00452016"/>
    <w:rsid w:val="0045209C"/>
    <w:rsid w:val="0045247F"/>
    <w:rsid w:val="00453D4A"/>
    <w:rsid w:val="00454519"/>
    <w:rsid w:val="0045687F"/>
    <w:rsid w:val="00456AFA"/>
    <w:rsid w:val="00460DAB"/>
    <w:rsid w:val="00461088"/>
    <w:rsid w:val="00461C6A"/>
    <w:rsid w:val="004623C3"/>
    <w:rsid w:val="004642C7"/>
    <w:rsid w:val="004646EF"/>
    <w:rsid w:val="00464F44"/>
    <w:rsid w:val="004650A6"/>
    <w:rsid w:val="004659BE"/>
    <w:rsid w:val="00465EF4"/>
    <w:rsid w:val="00467252"/>
    <w:rsid w:val="00467397"/>
    <w:rsid w:val="00467AED"/>
    <w:rsid w:val="00467B2A"/>
    <w:rsid w:val="00467E90"/>
    <w:rsid w:val="00471C3B"/>
    <w:rsid w:val="00471FAE"/>
    <w:rsid w:val="00472F92"/>
    <w:rsid w:val="00473701"/>
    <w:rsid w:val="00473CFE"/>
    <w:rsid w:val="004740EF"/>
    <w:rsid w:val="004749F3"/>
    <w:rsid w:val="00474EA9"/>
    <w:rsid w:val="00475556"/>
    <w:rsid w:val="00475ADA"/>
    <w:rsid w:val="00475AE7"/>
    <w:rsid w:val="00475E55"/>
    <w:rsid w:val="004773E3"/>
    <w:rsid w:val="004779DB"/>
    <w:rsid w:val="0048002C"/>
    <w:rsid w:val="00481B0C"/>
    <w:rsid w:val="00482861"/>
    <w:rsid w:val="0048348F"/>
    <w:rsid w:val="00484D9E"/>
    <w:rsid w:val="00485850"/>
    <w:rsid w:val="004861C3"/>
    <w:rsid w:val="00486715"/>
    <w:rsid w:val="004870F1"/>
    <w:rsid w:val="004876FD"/>
    <w:rsid w:val="004877B2"/>
    <w:rsid w:val="00490180"/>
    <w:rsid w:val="00491916"/>
    <w:rsid w:val="00492F7A"/>
    <w:rsid w:val="004931F8"/>
    <w:rsid w:val="004932E1"/>
    <w:rsid w:val="00493D2C"/>
    <w:rsid w:val="004958D0"/>
    <w:rsid w:val="004959E5"/>
    <w:rsid w:val="00495F6A"/>
    <w:rsid w:val="004968AC"/>
    <w:rsid w:val="00496DE9"/>
    <w:rsid w:val="00497621"/>
    <w:rsid w:val="004A0D9A"/>
    <w:rsid w:val="004A2742"/>
    <w:rsid w:val="004A2DA7"/>
    <w:rsid w:val="004A3278"/>
    <w:rsid w:val="004A3ECC"/>
    <w:rsid w:val="004A3EDB"/>
    <w:rsid w:val="004A449F"/>
    <w:rsid w:val="004A4B2E"/>
    <w:rsid w:val="004A5A1F"/>
    <w:rsid w:val="004A66A7"/>
    <w:rsid w:val="004A758A"/>
    <w:rsid w:val="004B016C"/>
    <w:rsid w:val="004B02F2"/>
    <w:rsid w:val="004B04C1"/>
    <w:rsid w:val="004B08BD"/>
    <w:rsid w:val="004B0E5D"/>
    <w:rsid w:val="004B15C3"/>
    <w:rsid w:val="004B1849"/>
    <w:rsid w:val="004B211D"/>
    <w:rsid w:val="004B31F3"/>
    <w:rsid w:val="004B3BD5"/>
    <w:rsid w:val="004B3E57"/>
    <w:rsid w:val="004B41F9"/>
    <w:rsid w:val="004B54CA"/>
    <w:rsid w:val="004B5986"/>
    <w:rsid w:val="004B5F84"/>
    <w:rsid w:val="004B71B9"/>
    <w:rsid w:val="004C2D9C"/>
    <w:rsid w:val="004C3A5D"/>
    <w:rsid w:val="004C417A"/>
    <w:rsid w:val="004C42D4"/>
    <w:rsid w:val="004C52AB"/>
    <w:rsid w:val="004C5472"/>
    <w:rsid w:val="004C5700"/>
    <w:rsid w:val="004C7867"/>
    <w:rsid w:val="004C7EE5"/>
    <w:rsid w:val="004D012D"/>
    <w:rsid w:val="004D1526"/>
    <w:rsid w:val="004D1746"/>
    <w:rsid w:val="004D1BA6"/>
    <w:rsid w:val="004D231F"/>
    <w:rsid w:val="004D32B5"/>
    <w:rsid w:val="004D3D52"/>
    <w:rsid w:val="004D3DFF"/>
    <w:rsid w:val="004D45FB"/>
    <w:rsid w:val="004D4FAF"/>
    <w:rsid w:val="004D59F3"/>
    <w:rsid w:val="004D6186"/>
    <w:rsid w:val="004D64EC"/>
    <w:rsid w:val="004D6B98"/>
    <w:rsid w:val="004D719D"/>
    <w:rsid w:val="004D78D3"/>
    <w:rsid w:val="004E1436"/>
    <w:rsid w:val="004E1864"/>
    <w:rsid w:val="004E1BA8"/>
    <w:rsid w:val="004E22C3"/>
    <w:rsid w:val="004E238D"/>
    <w:rsid w:val="004E2415"/>
    <w:rsid w:val="004E2485"/>
    <w:rsid w:val="004E2E4F"/>
    <w:rsid w:val="004E3DE0"/>
    <w:rsid w:val="004E424B"/>
    <w:rsid w:val="004E461E"/>
    <w:rsid w:val="004E5613"/>
    <w:rsid w:val="004E5CBF"/>
    <w:rsid w:val="004E5DFD"/>
    <w:rsid w:val="004E7E79"/>
    <w:rsid w:val="004F0179"/>
    <w:rsid w:val="004F07D0"/>
    <w:rsid w:val="004F0945"/>
    <w:rsid w:val="004F10CE"/>
    <w:rsid w:val="004F19CF"/>
    <w:rsid w:val="004F1D9B"/>
    <w:rsid w:val="004F3445"/>
    <w:rsid w:val="004F4A75"/>
    <w:rsid w:val="004F60D4"/>
    <w:rsid w:val="004F63AE"/>
    <w:rsid w:val="004F6499"/>
    <w:rsid w:val="005014A3"/>
    <w:rsid w:val="0050198B"/>
    <w:rsid w:val="00501F7C"/>
    <w:rsid w:val="005025B2"/>
    <w:rsid w:val="005033DE"/>
    <w:rsid w:val="00504343"/>
    <w:rsid w:val="00504FE2"/>
    <w:rsid w:val="005054C5"/>
    <w:rsid w:val="00505EF3"/>
    <w:rsid w:val="00506E43"/>
    <w:rsid w:val="00507214"/>
    <w:rsid w:val="00507A5A"/>
    <w:rsid w:val="00507D97"/>
    <w:rsid w:val="005106F3"/>
    <w:rsid w:val="00510AC9"/>
    <w:rsid w:val="00510E16"/>
    <w:rsid w:val="0051138A"/>
    <w:rsid w:val="00512ACB"/>
    <w:rsid w:val="00512AFF"/>
    <w:rsid w:val="00512E99"/>
    <w:rsid w:val="005136B3"/>
    <w:rsid w:val="00513C13"/>
    <w:rsid w:val="005147B9"/>
    <w:rsid w:val="00515406"/>
    <w:rsid w:val="00515555"/>
    <w:rsid w:val="00515575"/>
    <w:rsid w:val="00515AB6"/>
    <w:rsid w:val="00516FE4"/>
    <w:rsid w:val="00517542"/>
    <w:rsid w:val="00517B40"/>
    <w:rsid w:val="00520448"/>
    <w:rsid w:val="00521841"/>
    <w:rsid w:val="005221BC"/>
    <w:rsid w:val="0052260E"/>
    <w:rsid w:val="0052272D"/>
    <w:rsid w:val="00522915"/>
    <w:rsid w:val="00522979"/>
    <w:rsid w:val="0052451C"/>
    <w:rsid w:val="00524889"/>
    <w:rsid w:val="005256F7"/>
    <w:rsid w:val="0052690F"/>
    <w:rsid w:val="0052721F"/>
    <w:rsid w:val="005313A9"/>
    <w:rsid w:val="005314A6"/>
    <w:rsid w:val="00531E31"/>
    <w:rsid w:val="00531E4B"/>
    <w:rsid w:val="005321A7"/>
    <w:rsid w:val="00532663"/>
    <w:rsid w:val="005333CE"/>
    <w:rsid w:val="005337E6"/>
    <w:rsid w:val="00533A2D"/>
    <w:rsid w:val="00534219"/>
    <w:rsid w:val="0053541D"/>
    <w:rsid w:val="00535EED"/>
    <w:rsid w:val="005364F1"/>
    <w:rsid w:val="00537577"/>
    <w:rsid w:val="005408EC"/>
    <w:rsid w:val="00541A43"/>
    <w:rsid w:val="0054206B"/>
    <w:rsid w:val="005421D8"/>
    <w:rsid w:val="00542DD1"/>
    <w:rsid w:val="00542E8B"/>
    <w:rsid w:val="00543346"/>
    <w:rsid w:val="00543A3D"/>
    <w:rsid w:val="0054520D"/>
    <w:rsid w:val="00551F5E"/>
    <w:rsid w:val="00552D33"/>
    <w:rsid w:val="00553377"/>
    <w:rsid w:val="0055492D"/>
    <w:rsid w:val="00555133"/>
    <w:rsid w:val="005554B1"/>
    <w:rsid w:val="00555C64"/>
    <w:rsid w:val="0055691C"/>
    <w:rsid w:val="00557F4D"/>
    <w:rsid w:val="0056119B"/>
    <w:rsid w:val="00562E46"/>
    <w:rsid w:val="005646BA"/>
    <w:rsid w:val="00565953"/>
    <w:rsid w:val="005679B6"/>
    <w:rsid w:val="00567F32"/>
    <w:rsid w:val="00570119"/>
    <w:rsid w:val="00570781"/>
    <w:rsid w:val="00570A57"/>
    <w:rsid w:val="00570A67"/>
    <w:rsid w:val="0057132D"/>
    <w:rsid w:val="0057268E"/>
    <w:rsid w:val="005733DF"/>
    <w:rsid w:val="005737D2"/>
    <w:rsid w:val="005746DA"/>
    <w:rsid w:val="00574D04"/>
    <w:rsid w:val="0057500B"/>
    <w:rsid w:val="0057553F"/>
    <w:rsid w:val="00576162"/>
    <w:rsid w:val="00577BD8"/>
    <w:rsid w:val="005804BE"/>
    <w:rsid w:val="00581263"/>
    <w:rsid w:val="005815F6"/>
    <w:rsid w:val="005819B1"/>
    <w:rsid w:val="00581A4C"/>
    <w:rsid w:val="005837AE"/>
    <w:rsid w:val="00583AFA"/>
    <w:rsid w:val="005850BA"/>
    <w:rsid w:val="005859F5"/>
    <w:rsid w:val="0058662C"/>
    <w:rsid w:val="00586E04"/>
    <w:rsid w:val="00587802"/>
    <w:rsid w:val="005902C0"/>
    <w:rsid w:val="005932B0"/>
    <w:rsid w:val="005938B8"/>
    <w:rsid w:val="00593927"/>
    <w:rsid w:val="00593C73"/>
    <w:rsid w:val="00595651"/>
    <w:rsid w:val="005957FF"/>
    <w:rsid w:val="00595B24"/>
    <w:rsid w:val="00595BD2"/>
    <w:rsid w:val="005968AE"/>
    <w:rsid w:val="00596D6F"/>
    <w:rsid w:val="00597BF1"/>
    <w:rsid w:val="005A11A6"/>
    <w:rsid w:val="005A1743"/>
    <w:rsid w:val="005A1EC4"/>
    <w:rsid w:val="005A20A2"/>
    <w:rsid w:val="005A23C2"/>
    <w:rsid w:val="005A2E20"/>
    <w:rsid w:val="005A2FA4"/>
    <w:rsid w:val="005A389D"/>
    <w:rsid w:val="005A40B0"/>
    <w:rsid w:val="005A472C"/>
    <w:rsid w:val="005A596B"/>
    <w:rsid w:val="005A61FA"/>
    <w:rsid w:val="005A6312"/>
    <w:rsid w:val="005A633A"/>
    <w:rsid w:val="005A7752"/>
    <w:rsid w:val="005A78BF"/>
    <w:rsid w:val="005B067F"/>
    <w:rsid w:val="005B1592"/>
    <w:rsid w:val="005B1723"/>
    <w:rsid w:val="005B1F74"/>
    <w:rsid w:val="005B2610"/>
    <w:rsid w:val="005B2A20"/>
    <w:rsid w:val="005B3A9B"/>
    <w:rsid w:val="005B4B8D"/>
    <w:rsid w:val="005B50D6"/>
    <w:rsid w:val="005B623B"/>
    <w:rsid w:val="005B67DA"/>
    <w:rsid w:val="005B7555"/>
    <w:rsid w:val="005B7880"/>
    <w:rsid w:val="005B78DB"/>
    <w:rsid w:val="005B7F3F"/>
    <w:rsid w:val="005C1392"/>
    <w:rsid w:val="005C1B1E"/>
    <w:rsid w:val="005C2684"/>
    <w:rsid w:val="005C292B"/>
    <w:rsid w:val="005C35C1"/>
    <w:rsid w:val="005C3AA9"/>
    <w:rsid w:val="005C5AAE"/>
    <w:rsid w:val="005C6BC1"/>
    <w:rsid w:val="005C6DDF"/>
    <w:rsid w:val="005C792E"/>
    <w:rsid w:val="005C7CA3"/>
    <w:rsid w:val="005D049C"/>
    <w:rsid w:val="005D303D"/>
    <w:rsid w:val="005D38B1"/>
    <w:rsid w:val="005D41A0"/>
    <w:rsid w:val="005D5122"/>
    <w:rsid w:val="005D5828"/>
    <w:rsid w:val="005D6C05"/>
    <w:rsid w:val="005D75FC"/>
    <w:rsid w:val="005E023B"/>
    <w:rsid w:val="005E046E"/>
    <w:rsid w:val="005E0FA4"/>
    <w:rsid w:val="005E14B0"/>
    <w:rsid w:val="005E14BA"/>
    <w:rsid w:val="005E1772"/>
    <w:rsid w:val="005E1CDF"/>
    <w:rsid w:val="005E2408"/>
    <w:rsid w:val="005E293F"/>
    <w:rsid w:val="005E3039"/>
    <w:rsid w:val="005E3B35"/>
    <w:rsid w:val="005E5815"/>
    <w:rsid w:val="005E64CE"/>
    <w:rsid w:val="005E6C97"/>
    <w:rsid w:val="005E742B"/>
    <w:rsid w:val="005F0A35"/>
    <w:rsid w:val="005F1007"/>
    <w:rsid w:val="005F214F"/>
    <w:rsid w:val="005F25D7"/>
    <w:rsid w:val="005F2A5D"/>
    <w:rsid w:val="005F2E5A"/>
    <w:rsid w:val="005F2E6F"/>
    <w:rsid w:val="005F371F"/>
    <w:rsid w:val="005F392B"/>
    <w:rsid w:val="005F45E3"/>
    <w:rsid w:val="005F4C07"/>
    <w:rsid w:val="005F5440"/>
    <w:rsid w:val="005F5A5F"/>
    <w:rsid w:val="005F7376"/>
    <w:rsid w:val="005F7D4C"/>
    <w:rsid w:val="006016A8"/>
    <w:rsid w:val="00601B0E"/>
    <w:rsid w:val="00601FE2"/>
    <w:rsid w:val="0060216C"/>
    <w:rsid w:val="00602208"/>
    <w:rsid w:val="00602EEB"/>
    <w:rsid w:val="00603814"/>
    <w:rsid w:val="00603820"/>
    <w:rsid w:val="00606F74"/>
    <w:rsid w:val="00607AB6"/>
    <w:rsid w:val="00607AE4"/>
    <w:rsid w:val="00610F0F"/>
    <w:rsid w:val="00611942"/>
    <w:rsid w:val="00613E3D"/>
    <w:rsid w:val="006142CD"/>
    <w:rsid w:val="00614F29"/>
    <w:rsid w:val="00615100"/>
    <w:rsid w:val="00615503"/>
    <w:rsid w:val="00615FDB"/>
    <w:rsid w:val="006166DB"/>
    <w:rsid w:val="00617687"/>
    <w:rsid w:val="00617E8F"/>
    <w:rsid w:val="00620787"/>
    <w:rsid w:val="0062103E"/>
    <w:rsid w:val="0062150B"/>
    <w:rsid w:val="00621F28"/>
    <w:rsid w:val="00622A44"/>
    <w:rsid w:val="006238E7"/>
    <w:rsid w:val="00623D8F"/>
    <w:rsid w:val="00623E09"/>
    <w:rsid w:val="00623E75"/>
    <w:rsid w:val="006242D5"/>
    <w:rsid w:val="006244B0"/>
    <w:rsid w:val="00624534"/>
    <w:rsid w:val="00624A62"/>
    <w:rsid w:val="00624B67"/>
    <w:rsid w:val="00624F2A"/>
    <w:rsid w:val="00625403"/>
    <w:rsid w:val="00626082"/>
    <w:rsid w:val="00627CE4"/>
    <w:rsid w:val="00630328"/>
    <w:rsid w:val="006306C7"/>
    <w:rsid w:val="00630C74"/>
    <w:rsid w:val="00630E1E"/>
    <w:rsid w:val="00630F56"/>
    <w:rsid w:val="00631ECE"/>
    <w:rsid w:val="006327DA"/>
    <w:rsid w:val="0063422F"/>
    <w:rsid w:val="00636082"/>
    <w:rsid w:val="00637149"/>
    <w:rsid w:val="00641169"/>
    <w:rsid w:val="006411A1"/>
    <w:rsid w:val="00641312"/>
    <w:rsid w:val="00645007"/>
    <w:rsid w:val="006453D7"/>
    <w:rsid w:val="006462AA"/>
    <w:rsid w:val="00646C47"/>
    <w:rsid w:val="0064755E"/>
    <w:rsid w:val="00647FC3"/>
    <w:rsid w:val="0065015E"/>
    <w:rsid w:val="00650442"/>
    <w:rsid w:val="006506EE"/>
    <w:rsid w:val="00653BD3"/>
    <w:rsid w:val="00653C56"/>
    <w:rsid w:val="00654B66"/>
    <w:rsid w:val="006569FE"/>
    <w:rsid w:val="00657BC2"/>
    <w:rsid w:val="00657C1E"/>
    <w:rsid w:val="00664E61"/>
    <w:rsid w:val="006651CA"/>
    <w:rsid w:val="006652EA"/>
    <w:rsid w:val="0066558C"/>
    <w:rsid w:val="00666BAA"/>
    <w:rsid w:val="0066726B"/>
    <w:rsid w:val="006679DA"/>
    <w:rsid w:val="006702AE"/>
    <w:rsid w:val="00670D8D"/>
    <w:rsid w:val="00671515"/>
    <w:rsid w:val="00671674"/>
    <w:rsid w:val="006731CC"/>
    <w:rsid w:val="006744E8"/>
    <w:rsid w:val="00674634"/>
    <w:rsid w:val="00675A8A"/>
    <w:rsid w:val="0067612C"/>
    <w:rsid w:val="00676238"/>
    <w:rsid w:val="006765FF"/>
    <w:rsid w:val="0067739E"/>
    <w:rsid w:val="006800EC"/>
    <w:rsid w:val="0068031F"/>
    <w:rsid w:val="006804CD"/>
    <w:rsid w:val="0068176F"/>
    <w:rsid w:val="0068389D"/>
    <w:rsid w:val="00683992"/>
    <w:rsid w:val="00683CCB"/>
    <w:rsid w:val="00684199"/>
    <w:rsid w:val="00684A91"/>
    <w:rsid w:val="006859A4"/>
    <w:rsid w:val="00686035"/>
    <w:rsid w:val="00686F49"/>
    <w:rsid w:val="00687309"/>
    <w:rsid w:val="00687D3F"/>
    <w:rsid w:val="006900D6"/>
    <w:rsid w:val="0069019D"/>
    <w:rsid w:val="00690943"/>
    <w:rsid w:val="00692584"/>
    <w:rsid w:val="00693221"/>
    <w:rsid w:val="006939B3"/>
    <w:rsid w:val="00695441"/>
    <w:rsid w:val="00695B27"/>
    <w:rsid w:val="00696207"/>
    <w:rsid w:val="006967A0"/>
    <w:rsid w:val="0069680C"/>
    <w:rsid w:val="00696839"/>
    <w:rsid w:val="006972A6"/>
    <w:rsid w:val="00697345"/>
    <w:rsid w:val="006A0266"/>
    <w:rsid w:val="006A03BD"/>
    <w:rsid w:val="006A0445"/>
    <w:rsid w:val="006A17D3"/>
    <w:rsid w:val="006A1DBA"/>
    <w:rsid w:val="006A3161"/>
    <w:rsid w:val="006A31D0"/>
    <w:rsid w:val="006A4CE7"/>
    <w:rsid w:val="006A4D5E"/>
    <w:rsid w:val="006A5594"/>
    <w:rsid w:val="006A5F31"/>
    <w:rsid w:val="006B037A"/>
    <w:rsid w:val="006B195D"/>
    <w:rsid w:val="006B36C3"/>
    <w:rsid w:val="006B4436"/>
    <w:rsid w:val="006B46BC"/>
    <w:rsid w:val="006B4C3B"/>
    <w:rsid w:val="006B4C84"/>
    <w:rsid w:val="006B5285"/>
    <w:rsid w:val="006B569D"/>
    <w:rsid w:val="006B6AEC"/>
    <w:rsid w:val="006B6E5F"/>
    <w:rsid w:val="006B6F92"/>
    <w:rsid w:val="006B74ED"/>
    <w:rsid w:val="006C0874"/>
    <w:rsid w:val="006C0ACE"/>
    <w:rsid w:val="006C0FDA"/>
    <w:rsid w:val="006C2BDF"/>
    <w:rsid w:val="006C3578"/>
    <w:rsid w:val="006C423C"/>
    <w:rsid w:val="006C49A6"/>
    <w:rsid w:val="006C5AA3"/>
    <w:rsid w:val="006C6228"/>
    <w:rsid w:val="006C791C"/>
    <w:rsid w:val="006D0AAF"/>
    <w:rsid w:val="006D27FE"/>
    <w:rsid w:val="006D2B90"/>
    <w:rsid w:val="006D2C4A"/>
    <w:rsid w:val="006D470C"/>
    <w:rsid w:val="006D6165"/>
    <w:rsid w:val="006D674D"/>
    <w:rsid w:val="006D737F"/>
    <w:rsid w:val="006E0005"/>
    <w:rsid w:val="006E0176"/>
    <w:rsid w:val="006E04E3"/>
    <w:rsid w:val="006E0BA0"/>
    <w:rsid w:val="006E0DB2"/>
    <w:rsid w:val="006E282C"/>
    <w:rsid w:val="006E2BAC"/>
    <w:rsid w:val="006E3333"/>
    <w:rsid w:val="006E3EE5"/>
    <w:rsid w:val="006E41DD"/>
    <w:rsid w:val="006E42AF"/>
    <w:rsid w:val="006E4B71"/>
    <w:rsid w:val="006E51D9"/>
    <w:rsid w:val="006E5B45"/>
    <w:rsid w:val="006E7770"/>
    <w:rsid w:val="006F2549"/>
    <w:rsid w:val="006F2E65"/>
    <w:rsid w:val="006F331B"/>
    <w:rsid w:val="006F3F0C"/>
    <w:rsid w:val="006F4977"/>
    <w:rsid w:val="006F4E2D"/>
    <w:rsid w:val="006F5F1F"/>
    <w:rsid w:val="006F63AC"/>
    <w:rsid w:val="006F6C88"/>
    <w:rsid w:val="006F78D1"/>
    <w:rsid w:val="006F7AB7"/>
    <w:rsid w:val="00701684"/>
    <w:rsid w:val="00701987"/>
    <w:rsid w:val="007027E3"/>
    <w:rsid w:val="00702BB3"/>
    <w:rsid w:val="00703007"/>
    <w:rsid w:val="00703F9A"/>
    <w:rsid w:val="00704EAA"/>
    <w:rsid w:val="0070561A"/>
    <w:rsid w:val="007058E5"/>
    <w:rsid w:val="00705A6A"/>
    <w:rsid w:val="00705ECC"/>
    <w:rsid w:val="00707A8B"/>
    <w:rsid w:val="00710C46"/>
    <w:rsid w:val="007111F2"/>
    <w:rsid w:val="007112E4"/>
    <w:rsid w:val="0071167F"/>
    <w:rsid w:val="00712BEC"/>
    <w:rsid w:val="00712F2E"/>
    <w:rsid w:val="007131F6"/>
    <w:rsid w:val="00714A57"/>
    <w:rsid w:val="00715EE5"/>
    <w:rsid w:val="007172D4"/>
    <w:rsid w:val="00717C8F"/>
    <w:rsid w:val="00720AA8"/>
    <w:rsid w:val="00721432"/>
    <w:rsid w:val="007219F1"/>
    <w:rsid w:val="00721B40"/>
    <w:rsid w:val="00721D46"/>
    <w:rsid w:val="00721E74"/>
    <w:rsid w:val="00722629"/>
    <w:rsid w:val="0072276F"/>
    <w:rsid w:val="00724D14"/>
    <w:rsid w:val="00724E19"/>
    <w:rsid w:val="00724EBB"/>
    <w:rsid w:val="007266C2"/>
    <w:rsid w:val="007266E9"/>
    <w:rsid w:val="00726C38"/>
    <w:rsid w:val="00726EDC"/>
    <w:rsid w:val="007273C3"/>
    <w:rsid w:val="00732B40"/>
    <w:rsid w:val="007332DD"/>
    <w:rsid w:val="0073348B"/>
    <w:rsid w:val="007339CB"/>
    <w:rsid w:val="00736144"/>
    <w:rsid w:val="007361FB"/>
    <w:rsid w:val="00736D23"/>
    <w:rsid w:val="00737426"/>
    <w:rsid w:val="00741AE9"/>
    <w:rsid w:val="00741B22"/>
    <w:rsid w:val="00742559"/>
    <w:rsid w:val="0074299B"/>
    <w:rsid w:val="00742A09"/>
    <w:rsid w:val="00742A82"/>
    <w:rsid w:val="00742F62"/>
    <w:rsid w:val="007440F0"/>
    <w:rsid w:val="007451A2"/>
    <w:rsid w:val="00745557"/>
    <w:rsid w:val="00745B20"/>
    <w:rsid w:val="00750F24"/>
    <w:rsid w:val="007510AE"/>
    <w:rsid w:val="00751483"/>
    <w:rsid w:val="007521E2"/>
    <w:rsid w:val="00752266"/>
    <w:rsid w:val="007532BC"/>
    <w:rsid w:val="00755FB1"/>
    <w:rsid w:val="00756491"/>
    <w:rsid w:val="0075668A"/>
    <w:rsid w:val="0075759D"/>
    <w:rsid w:val="007622C1"/>
    <w:rsid w:val="007626E1"/>
    <w:rsid w:val="007636E5"/>
    <w:rsid w:val="00763898"/>
    <w:rsid w:val="00763FAE"/>
    <w:rsid w:val="00764677"/>
    <w:rsid w:val="00764755"/>
    <w:rsid w:val="00765719"/>
    <w:rsid w:val="00766CD8"/>
    <w:rsid w:val="00767723"/>
    <w:rsid w:val="007677D9"/>
    <w:rsid w:val="007707CA"/>
    <w:rsid w:val="00770F66"/>
    <w:rsid w:val="007711A9"/>
    <w:rsid w:val="007711ED"/>
    <w:rsid w:val="00771503"/>
    <w:rsid w:val="00771813"/>
    <w:rsid w:val="007720F6"/>
    <w:rsid w:val="00772F44"/>
    <w:rsid w:val="007747CF"/>
    <w:rsid w:val="00775C7A"/>
    <w:rsid w:val="00776B85"/>
    <w:rsid w:val="00777754"/>
    <w:rsid w:val="00777894"/>
    <w:rsid w:val="00780925"/>
    <w:rsid w:val="00780D91"/>
    <w:rsid w:val="00780DEF"/>
    <w:rsid w:val="00780FF2"/>
    <w:rsid w:val="007825C9"/>
    <w:rsid w:val="00782FCB"/>
    <w:rsid w:val="00784C2F"/>
    <w:rsid w:val="007850E6"/>
    <w:rsid w:val="00785261"/>
    <w:rsid w:val="00786806"/>
    <w:rsid w:val="00787495"/>
    <w:rsid w:val="00787A6E"/>
    <w:rsid w:val="00793485"/>
    <w:rsid w:val="0079388F"/>
    <w:rsid w:val="00794C0B"/>
    <w:rsid w:val="00795175"/>
    <w:rsid w:val="007962AF"/>
    <w:rsid w:val="00796A86"/>
    <w:rsid w:val="00796B43"/>
    <w:rsid w:val="00797913"/>
    <w:rsid w:val="007A04FE"/>
    <w:rsid w:val="007A182E"/>
    <w:rsid w:val="007A1CC7"/>
    <w:rsid w:val="007A205E"/>
    <w:rsid w:val="007A2767"/>
    <w:rsid w:val="007A3C39"/>
    <w:rsid w:val="007A4570"/>
    <w:rsid w:val="007A45D0"/>
    <w:rsid w:val="007A47B3"/>
    <w:rsid w:val="007A4AF6"/>
    <w:rsid w:val="007A4FD7"/>
    <w:rsid w:val="007A5439"/>
    <w:rsid w:val="007A62CD"/>
    <w:rsid w:val="007A6ACA"/>
    <w:rsid w:val="007A756B"/>
    <w:rsid w:val="007B0212"/>
    <w:rsid w:val="007B0256"/>
    <w:rsid w:val="007B11DC"/>
    <w:rsid w:val="007B2EA6"/>
    <w:rsid w:val="007B3017"/>
    <w:rsid w:val="007B4D2D"/>
    <w:rsid w:val="007B4DB8"/>
    <w:rsid w:val="007B639C"/>
    <w:rsid w:val="007B7373"/>
    <w:rsid w:val="007C0BF5"/>
    <w:rsid w:val="007C0DD7"/>
    <w:rsid w:val="007C206E"/>
    <w:rsid w:val="007C2FB7"/>
    <w:rsid w:val="007C3A25"/>
    <w:rsid w:val="007C4087"/>
    <w:rsid w:val="007C5D66"/>
    <w:rsid w:val="007C6D1C"/>
    <w:rsid w:val="007C773A"/>
    <w:rsid w:val="007D0164"/>
    <w:rsid w:val="007D218F"/>
    <w:rsid w:val="007D2C20"/>
    <w:rsid w:val="007D2F65"/>
    <w:rsid w:val="007D36BB"/>
    <w:rsid w:val="007D40CD"/>
    <w:rsid w:val="007D421D"/>
    <w:rsid w:val="007D4D98"/>
    <w:rsid w:val="007D511F"/>
    <w:rsid w:val="007E10B2"/>
    <w:rsid w:val="007E119D"/>
    <w:rsid w:val="007E13E4"/>
    <w:rsid w:val="007E5416"/>
    <w:rsid w:val="007E6502"/>
    <w:rsid w:val="007E6C06"/>
    <w:rsid w:val="007E70D1"/>
    <w:rsid w:val="007F03FD"/>
    <w:rsid w:val="007F2336"/>
    <w:rsid w:val="007F2901"/>
    <w:rsid w:val="007F38FE"/>
    <w:rsid w:val="007F6703"/>
    <w:rsid w:val="007F696F"/>
    <w:rsid w:val="007F6C2A"/>
    <w:rsid w:val="007F6C84"/>
    <w:rsid w:val="007F6D29"/>
    <w:rsid w:val="007F7DCD"/>
    <w:rsid w:val="008001BA"/>
    <w:rsid w:val="008007D5"/>
    <w:rsid w:val="00800934"/>
    <w:rsid w:val="00800C23"/>
    <w:rsid w:val="0080150C"/>
    <w:rsid w:val="00801806"/>
    <w:rsid w:val="008039E8"/>
    <w:rsid w:val="00805158"/>
    <w:rsid w:val="008054E6"/>
    <w:rsid w:val="00805758"/>
    <w:rsid w:val="00805AC4"/>
    <w:rsid w:val="00806638"/>
    <w:rsid w:val="008067A3"/>
    <w:rsid w:val="00807812"/>
    <w:rsid w:val="00810543"/>
    <w:rsid w:val="00811DC7"/>
    <w:rsid w:val="00812C35"/>
    <w:rsid w:val="00813A2D"/>
    <w:rsid w:val="00814790"/>
    <w:rsid w:val="0081498E"/>
    <w:rsid w:val="008155B9"/>
    <w:rsid w:val="008165B9"/>
    <w:rsid w:val="008166F3"/>
    <w:rsid w:val="00816893"/>
    <w:rsid w:val="00816894"/>
    <w:rsid w:val="00816E75"/>
    <w:rsid w:val="00817656"/>
    <w:rsid w:val="008207BF"/>
    <w:rsid w:val="008215F5"/>
    <w:rsid w:val="00822E0E"/>
    <w:rsid w:val="00825966"/>
    <w:rsid w:val="00826F48"/>
    <w:rsid w:val="00827187"/>
    <w:rsid w:val="008275E5"/>
    <w:rsid w:val="00827E6C"/>
    <w:rsid w:val="00827EBD"/>
    <w:rsid w:val="00830845"/>
    <w:rsid w:val="00830981"/>
    <w:rsid w:val="00830A50"/>
    <w:rsid w:val="008310FC"/>
    <w:rsid w:val="00831C70"/>
    <w:rsid w:val="00831DEE"/>
    <w:rsid w:val="00831E13"/>
    <w:rsid w:val="00832EE7"/>
    <w:rsid w:val="00833F10"/>
    <w:rsid w:val="008344AE"/>
    <w:rsid w:val="00834EBE"/>
    <w:rsid w:val="00835754"/>
    <w:rsid w:val="008358A6"/>
    <w:rsid w:val="00836012"/>
    <w:rsid w:val="0083618A"/>
    <w:rsid w:val="0083644F"/>
    <w:rsid w:val="00836AB9"/>
    <w:rsid w:val="00836CD7"/>
    <w:rsid w:val="0083717F"/>
    <w:rsid w:val="00840BCA"/>
    <w:rsid w:val="00841D7C"/>
    <w:rsid w:val="00841EA4"/>
    <w:rsid w:val="00842748"/>
    <w:rsid w:val="00842BC2"/>
    <w:rsid w:val="008430EB"/>
    <w:rsid w:val="00843635"/>
    <w:rsid w:val="00845605"/>
    <w:rsid w:val="008474D3"/>
    <w:rsid w:val="00850119"/>
    <w:rsid w:val="008508C9"/>
    <w:rsid w:val="00850E52"/>
    <w:rsid w:val="00851396"/>
    <w:rsid w:val="0085277F"/>
    <w:rsid w:val="00854357"/>
    <w:rsid w:val="0085467A"/>
    <w:rsid w:val="00856334"/>
    <w:rsid w:val="00856A22"/>
    <w:rsid w:val="008573A2"/>
    <w:rsid w:val="00857E50"/>
    <w:rsid w:val="008604E6"/>
    <w:rsid w:val="0086128D"/>
    <w:rsid w:val="00861799"/>
    <w:rsid w:val="00863C7F"/>
    <w:rsid w:val="008655E8"/>
    <w:rsid w:val="00866709"/>
    <w:rsid w:val="00867069"/>
    <w:rsid w:val="0086758F"/>
    <w:rsid w:val="008676CE"/>
    <w:rsid w:val="00867810"/>
    <w:rsid w:val="00867A44"/>
    <w:rsid w:val="00870CA8"/>
    <w:rsid w:val="00874345"/>
    <w:rsid w:val="00874C45"/>
    <w:rsid w:val="00874CE0"/>
    <w:rsid w:val="0087670F"/>
    <w:rsid w:val="00877538"/>
    <w:rsid w:val="00877A30"/>
    <w:rsid w:val="00877E67"/>
    <w:rsid w:val="00880A30"/>
    <w:rsid w:val="00880B3D"/>
    <w:rsid w:val="00882258"/>
    <w:rsid w:val="0088252B"/>
    <w:rsid w:val="00882BCE"/>
    <w:rsid w:val="0088326C"/>
    <w:rsid w:val="00884B3E"/>
    <w:rsid w:val="00884D0C"/>
    <w:rsid w:val="00885A88"/>
    <w:rsid w:val="00886006"/>
    <w:rsid w:val="00887867"/>
    <w:rsid w:val="00887A17"/>
    <w:rsid w:val="0089044D"/>
    <w:rsid w:val="00890B16"/>
    <w:rsid w:val="00890DFB"/>
    <w:rsid w:val="00890F34"/>
    <w:rsid w:val="008910D3"/>
    <w:rsid w:val="008915AF"/>
    <w:rsid w:val="00892304"/>
    <w:rsid w:val="00892B53"/>
    <w:rsid w:val="008952FC"/>
    <w:rsid w:val="008961A3"/>
    <w:rsid w:val="008963FA"/>
    <w:rsid w:val="00897D8A"/>
    <w:rsid w:val="008A016D"/>
    <w:rsid w:val="008A0878"/>
    <w:rsid w:val="008A08B8"/>
    <w:rsid w:val="008A18E4"/>
    <w:rsid w:val="008A1D16"/>
    <w:rsid w:val="008A229A"/>
    <w:rsid w:val="008A290A"/>
    <w:rsid w:val="008A3547"/>
    <w:rsid w:val="008A3804"/>
    <w:rsid w:val="008A42AF"/>
    <w:rsid w:val="008A44C9"/>
    <w:rsid w:val="008A4702"/>
    <w:rsid w:val="008A57A7"/>
    <w:rsid w:val="008A6898"/>
    <w:rsid w:val="008A7E6E"/>
    <w:rsid w:val="008B0C0D"/>
    <w:rsid w:val="008B120F"/>
    <w:rsid w:val="008B1544"/>
    <w:rsid w:val="008B1B98"/>
    <w:rsid w:val="008B1E82"/>
    <w:rsid w:val="008B2FEE"/>
    <w:rsid w:val="008B2FEF"/>
    <w:rsid w:val="008B3A2C"/>
    <w:rsid w:val="008B56AE"/>
    <w:rsid w:val="008B5D16"/>
    <w:rsid w:val="008B5DE2"/>
    <w:rsid w:val="008B5F77"/>
    <w:rsid w:val="008B62A2"/>
    <w:rsid w:val="008B66EB"/>
    <w:rsid w:val="008B74C3"/>
    <w:rsid w:val="008B7AEB"/>
    <w:rsid w:val="008B7FCB"/>
    <w:rsid w:val="008C0076"/>
    <w:rsid w:val="008C0669"/>
    <w:rsid w:val="008C1BB8"/>
    <w:rsid w:val="008C210E"/>
    <w:rsid w:val="008C2536"/>
    <w:rsid w:val="008C2B4D"/>
    <w:rsid w:val="008C317D"/>
    <w:rsid w:val="008C3259"/>
    <w:rsid w:val="008C3722"/>
    <w:rsid w:val="008C3782"/>
    <w:rsid w:val="008C3A61"/>
    <w:rsid w:val="008C4067"/>
    <w:rsid w:val="008C40B2"/>
    <w:rsid w:val="008C45FF"/>
    <w:rsid w:val="008C475A"/>
    <w:rsid w:val="008C4777"/>
    <w:rsid w:val="008C5A2A"/>
    <w:rsid w:val="008C7857"/>
    <w:rsid w:val="008C7A76"/>
    <w:rsid w:val="008C7AD2"/>
    <w:rsid w:val="008C7E43"/>
    <w:rsid w:val="008D0317"/>
    <w:rsid w:val="008D0A84"/>
    <w:rsid w:val="008D0CBF"/>
    <w:rsid w:val="008D0F13"/>
    <w:rsid w:val="008D1C63"/>
    <w:rsid w:val="008D237A"/>
    <w:rsid w:val="008D27C1"/>
    <w:rsid w:val="008D2E1F"/>
    <w:rsid w:val="008D35EE"/>
    <w:rsid w:val="008D46E6"/>
    <w:rsid w:val="008D4B76"/>
    <w:rsid w:val="008D6256"/>
    <w:rsid w:val="008D7233"/>
    <w:rsid w:val="008D729D"/>
    <w:rsid w:val="008E1AB4"/>
    <w:rsid w:val="008E1B95"/>
    <w:rsid w:val="008E1D8B"/>
    <w:rsid w:val="008E4A03"/>
    <w:rsid w:val="008E4C2C"/>
    <w:rsid w:val="008E4C44"/>
    <w:rsid w:val="008E5385"/>
    <w:rsid w:val="008E6454"/>
    <w:rsid w:val="008E6514"/>
    <w:rsid w:val="008E6530"/>
    <w:rsid w:val="008F0808"/>
    <w:rsid w:val="008F0CD2"/>
    <w:rsid w:val="008F0EE6"/>
    <w:rsid w:val="008F1AF2"/>
    <w:rsid w:val="008F231B"/>
    <w:rsid w:val="008F3376"/>
    <w:rsid w:val="008F4B72"/>
    <w:rsid w:val="008F6DB2"/>
    <w:rsid w:val="008F6DC8"/>
    <w:rsid w:val="008F73AF"/>
    <w:rsid w:val="008F7EF9"/>
    <w:rsid w:val="0090056A"/>
    <w:rsid w:val="0090071B"/>
    <w:rsid w:val="00901799"/>
    <w:rsid w:val="00902E83"/>
    <w:rsid w:val="009030F8"/>
    <w:rsid w:val="00904D87"/>
    <w:rsid w:val="009050D0"/>
    <w:rsid w:val="0090576A"/>
    <w:rsid w:val="00905783"/>
    <w:rsid w:val="009061C9"/>
    <w:rsid w:val="00907654"/>
    <w:rsid w:val="00907B18"/>
    <w:rsid w:val="00910218"/>
    <w:rsid w:val="0091137B"/>
    <w:rsid w:val="009127AA"/>
    <w:rsid w:val="00912F7D"/>
    <w:rsid w:val="00913E7B"/>
    <w:rsid w:val="009144B7"/>
    <w:rsid w:val="0091497C"/>
    <w:rsid w:val="0091580D"/>
    <w:rsid w:val="00915D74"/>
    <w:rsid w:val="0091607D"/>
    <w:rsid w:val="00916C1E"/>
    <w:rsid w:val="00916FCF"/>
    <w:rsid w:val="0092107F"/>
    <w:rsid w:val="0092119C"/>
    <w:rsid w:val="00921DB8"/>
    <w:rsid w:val="009225F0"/>
    <w:rsid w:val="00922BC3"/>
    <w:rsid w:val="00923BD2"/>
    <w:rsid w:val="00923ED2"/>
    <w:rsid w:val="00923FD4"/>
    <w:rsid w:val="009245C6"/>
    <w:rsid w:val="00925528"/>
    <w:rsid w:val="009261DB"/>
    <w:rsid w:val="00926242"/>
    <w:rsid w:val="00926712"/>
    <w:rsid w:val="0092775D"/>
    <w:rsid w:val="00927AE4"/>
    <w:rsid w:val="009300DF"/>
    <w:rsid w:val="0093055D"/>
    <w:rsid w:val="00931C92"/>
    <w:rsid w:val="009348D5"/>
    <w:rsid w:val="00934A99"/>
    <w:rsid w:val="00934E33"/>
    <w:rsid w:val="00936D4F"/>
    <w:rsid w:val="00936D88"/>
    <w:rsid w:val="009370A7"/>
    <w:rsid w:val="0093717D"/>
    <w:rsid w:val="009373F9"/>
    <w:rsid w:val="00937538"/>
    <w:rsid w:val="009375D2"/>
    <w:rsid w:val="00940AC8"/>
    <w:rsid w:val="00941077"/>
    <w:rsid w:val="009410C1"/>
    <w:rsid w:val="00941416"/>
    <w:rsid w:val="00941508"/>
    <w:rsid w:val="00944BAF"/>
    <w:rsid w:val="00944D86"/>
    <w:rsid w:val="00944DA1"/>
    <w:rsid w:val="009456A3"/>
    <w:rsid w:val="009461EB"/>
    <w:rsid w:val="009466D2"/>
    <w:rsid w:val="0094702C"/>
    <w:rsid w:val="00947B4C"/>
    <w:rsid w:val="009503E4"/>
    <w:rsid w:val="00950F57"/>
    <w:rsid w:val="00951DCF"/>
    <w:rsid w:val="00952F98"/>
    <w:rsid w:val="00954001"/>
    <w:rsid w:val="00954585"/>
    <w:rsid w:val="00956592"/>
    <w:rsid w:val="009567C1"/>
    <w:rsid w:val="0096090A"/>
    <w:rsid w:val="0096163C"/>
    <w:rsid w:val="009616F5"/>
    <w:rsid w:val="00961AD7"/>
    <w:rsid w:val="00961CB2"/>
    <w:rsid w:val="0096229C"/>
    <w:rsid w:val="0096283E"/>
    <w:rsid w:val="00962F27"/>
    <w:rsid w:val="009632CF"/>
    <w:rsid w:val="0096341E"/>
    <w:rsid w:val="00964157"/>
    <w:rsid w:val="00964F7A"/>
    <w:rsid w:val="00965456"/>
    <w:rsid w:val="00965802"/>
    <w:rsid w:val="00965A35"/>
    <w:rsid w:val="009666DF"/>
    <w:rsid w:val="00966D6D"/>
    <w:rsid w:val="00967F02"/>
    <w:rsid w:val="00970AB6"/>
    <w:rsid w:val="00971503"/>
    <w:rsid w:val="009728D7"/>
    <w:rsid w:val="00973199"/>
    <w:rsid w:val="0097361B"/>
    <w:rsid w:val="00973A2C"/>
    <w:rsid w:val="00973EA6"/>
    <w:rsid w:val="00974245"/>
    <w:rsid w:val="009744E8"/>
    <w:rsid w:val="0097502A"/>
    <w:rsid w:val="00977184"/>
    <w:rsid w:val="00977302"/>
    <w:rsid w:val="00980F1A"/>
    <w:rsid w:val="009825A9"/>
    <w:rsid w:val="0098338B"/>
    <w:rsid w:val="00983D24"/>
    <w:rsid w:val="009844BC"/>
    <w:rsid w:val="0098689D"/>
    <w:rsid w:val="00990589"/>
    <w:rsid w:val="00990C7A"/>
    <w:rsid w:val="0099164A"/>
    <w:rsid w:val="00991757"/>
    <w:rsid w:val="00991E94"/>
    <w:rsid w:val="009929D2"/>
    <w:rsid w:val="00992E11"/>
    <w:rsid w:val="00992FC8"/>
    <w:rsid w:val="00993C59"/>
    <w:rsid w:val="00994269"/>
    <w:rsid w:val="009954B7"/>
    <w:rsid w:val="0099576B"/>
    <w:rsid w:val="009969BB"/>
    <w:rsid w:val="009A0024"/>
    <w:rsid w:val="009A02AB"/>
    <w:rsid w:val="009A0E22"/>
    <w:rsid w:val="009A0FAE"/>
    <w:rsid w:val="009A148E"/>
    <w:rsid w:val="009A18B6"/>
    <w:rsid w:val="009A2B4D"/>
    <w:rsid w:val="009A3234"/>
    <w:rsid w:val="009A345B"/>
    <w:rsid w:val="009A3786"/>
    <w:rsid w:val="009A42AB"/>
    <w:rsid w:val="009A4343"/>
    <w:rsid w:val="009A4CEF"/>
    <w:rsid w:val="009A5649"/>
    <w:rsid w:val="009A5CBA"/>
    <w:rsid w:val="009A675C"/>
    <w:rsid w:val="009A7302"/>
    <w:rsid w:val="009A772F"/>
    <w:rsid w:val="009B03BE"/>
    <w:rsid w:val="009B0787"/>
    <w:rsid w:val="009B0928"/>
    <w:rsid w:val="009B0ABB"/>
    <w:rsid w:val="009B1831"/>
    <w:rsid w:val="009B2D4B"/>
    <w:rsid w:val="009B3DC2"/>
    <w:rsid w:val="009B4938"/>
    <w:rsid w:val="009B4BE5"/>
    <w:rsid w:val="009B5664"/>
    <w:rsid w:val="009B5C6D"/>
    <w:rsid w:val="009B7503"/>
    <w:rsid w:val="009C08BC"/>
    <w:rsid w:val="009C22AB"/>
    <w:rsid w:val="009C2F05"/>
    <w:rsid w:val="009C3A3D"/>
    <w:rsid w:val="009C4ABD"/>
    <w:rsid w:val="009C570D"/>
    <w:rsid w:val="009C6662"/>
    <w:rsid w:val="009C6892"/>
    <w:rsid w:val="009C7A05"/>
    <w:rsid w:val="009C7A56"/>
    <w:rsid w:val="009C7DD5"/>
    <w:rsid w:val="009D3066"/>
    <w:rsid w:val="009D418C"/>
    <w:rsid w:val="009D4C11"/>
    <w:rsid w:val="009D559F"/>
    <w:rsid w:val="009D6555"/>
    <w:rsid w:val="009D7FB9"/>
    <w:rsid w:val="009D9ADB"/>
    <w:rsid w:val="009E145D"/>
    <w:rsid w:val="009E1DD7"/>
    <w:rsid w:val="009E2F48"/>
    <w:rsid w:val="009E2F71"/>
    <w:rsid w:val="009E3329"/>
    <w:rsid w:val="009E4B97"/>
    <w:rsid w:val="009E4E26"/>
    <w:rsid w:val="009E5372"/>
    <w:rsid w:val="009E5567"/>
    <w:rsid w:val="009E5B0B"/>
    <w:rsid w:val="009E5BAD"/>
    <w:rsid w:val="009E5E14"/>
    <w:rsid w:val="009E65A8"/>
    <w:rsid w:val="009E707D"/>
    <w:rsid w:val="009E70C7"/>
    <w:rsid w:val="009E7807"/>
    <w:rsid w:val="009E7813"/>
    <w:rsid w:val="009E7F5A"/>
    <w:rsid w:val="009F0BBA"/>
    <w:rsid w:val="009F0F88"/>
    <w:rsid w:val="009F1834"/>
    <w:rsid w:val="009F358A"/>
    <w:rsid w:val="009F451C"/>
    <w:rsid w:val="009F485F"/>
    <w:rsid w:val="009F554B"/>
    <w:rsid w:val="009F5B29"/>
    <w:rsid w:val="009F5FFF"/>
    <w:rsid w:val="009F6E8E"/>
    <w:rsid w:val="009FC84E"/>
    <w:rsid w:val="00A0006C"/>
    <w:rsid w:val="00A017A7"/>
    <w:rsid w:val="00A029B8"/>
    <w:rsid w:val="00A02E06"/>
    <w:rsid w:val="00A030B3"/>
    <w:rsid w:val="00A031A1"/>
    <w:rsid w:val="00A03213"/>
    <w:rsid w:val="00A03E98"/>
    <w:rsid w:val="00A0436D"/>
    <w:rsid w:val="00A046BE"/>
    <w:rsid w:val="00A066FD"/>
    <w:rsid w:val="00A0672E"/>
    <w:rsid w:val="00A0677A"/>
    <w:rsid w:val="00A06A17"/>
    <w:rsid w:val="00A07FDE"/>
    <w:rsid w:val="00A10F5F"/>
    <w:rsid w:val="00A1126C"/>
    <w:rsid w:val="00A120F9"/>
    <w:rsid w:val="00A12764"/>
    <w:rsid w:val="00A12E9A"/>
    <w:rsid w:val="00A13516"/>
    <w:rsid w:val="00A152C7"/>
    <w:rsid w:val="00A15DD8"/>
    <w:rsid w:val="00A163A2"/>
    <w:rsid w:val="00A167FF"/>
    <w:rsid w:val="00A17859"/>
    <w:rsid w:val="00A21351"/>
    <w:rsid w:val="00A216A4"/>
    <w:rsid w:val="00A23A6A"/>
    <w:rsid w:val="00A23B2A"/>
    <w:rsid w:val="00A23B93"/>
    <w:rsid w:val="00A24963"/>
    <w:rsid w:val="00A24E39"/>
    <w:rsid w:val="00A25402"/>
    <w:rsid w:val="00A25862"/>
    <w:rsid w:val="00A27B20"/>
    <w:rsid w:val="00A27FC5"/>
    <w:rsid w:val="00A315C1"/>
    <w:rsid w:val="00A32C00"/>
    <w:rsid w:val="00A32E4D"/>
    <w:rsid w:val="00A334F8"/>
    <w:rsid w:val="00A345E1"/>
    <w:rsid w:val="00A35F8C"/>
    <w:rsid w:val="00A369BF"/>
    <w:rsid w:val="00A36C8A"/>
    <w:rsid w:val="00A407F8"/>
    <w:rsid w:val="00A40864"/>
    <w:rsid w:val="00A40D8F"/>
    <w:rsid w:val="00A40E5E"/>
    <w:rsid w:val="00A40E80"/>
    <w:rsid w:val="00A41759"/>
    <w:rsid w:val="00A42112"/>
    <w:rsid w:val="00A43489"/>
    <w:rsid w:val="00A434B6"/>
    <w:rsid w:val="00A4362A"/>
    <w:rsid w:val="00A439EA"/>
    <w:rsid w:val="00A4414F"/>
    <w:rsid w:val="00A44597"/>
    <w:rsid w:val="00A447EA"/>
    <w:rsid w:val="00A45599"/>
    <w:rsid w:val="00A47174"/>
    <w:rsid w:val="00A548B1"/>
    <w:rsid w:val="00A54ABE"/>
    <w:rsid w:val="00A5637F"/>
    <w:rsid w:val="00A5663E"/>
    <w:rsid w:val="00A56708"/>
    <w:rsid w:val="00A567F1"/>
    <w:rsid w:val="00A56D21"/>
    <w:rsid w:val="00A56F56"/>
    <w:rsid w:val="00A612BF"/>
    <w:rsid w:val="00A63B0B"/>
    <w:rsid w:val="00A63C5B"/>
    <w:rsid w:val="00A6409F"/>
    <w:rsid w:val="00A64136"/>
    <w:rsid w:val="00A6635C"/>
    <w:rsid w:val="00A663C7"/>
    <w:rsid w:val="00A66561"/>
    <w:rsid w:val="00A667A2"/>
    <w:rsid w:val="00A667E7"/>
    <w:rsid w:val="00A67791"/>
    <w:rsid w:val="00A703F5"/>
    <w:rsid w:val="00A71527"/>
    <w:rsid w:val="00A716A4"/>
    <w:rsid w:val="00A71751"/>
    <w:rsid w:val="00A7320D"/>
    <w:rsid w:val="00A73348"/>
    <w:rsid w:val="00A73C18"/>
    <w:rsid w:val="00A753E7"/>
    <w:rsid w:val="00A76E28"/>
    <w:rsid w:val="00A77D24"/>
    <w:rsid w:val="00A80455"/>
    <w:rsid w:val="00A80D1A"/>
    <w:rsid w:val="00A80EE9"/>
    <w:rsid w:val="00A81357"/>
    <w:rsid w:val="00A82497"/>
    <w:rsid w:val="00A8342F"/>
    <w:rsid w:val="00A83CBF"/>
    <w:rsid w:val="00A8491A"/>
    <w:rsid w:val="00A85693"/>
    <w:rsid w:val="00A862A9"/>
    <w:rsid w:val="00A86480"/>
    <w:rsid w:val="00A869D1"/>
    <w:rsid w:val="00A87723"/>
    <w:rsid w:val="00A87E18"/>
    <w:rsid w:val="00A90449"/>
    <w:rsid w:val="00A90D62"/>
    <w:rsid w:val="00A91B7A"/>
    <w:rsid w:val="00A924D5"/>
    <w:rsid w:val="00A92906"/>
    <w:rsid w:val="00A92AE5"/>
    <w:rsid w:val="00A932B8"/>
    <w:rsid w:val="00A9424B"/>
    <w:rsid w:val="00A94B25"/>
    <w:rsid w:val="00A94F46"/>
    <w:rsid w:val="00A94FBE"/>
    <w:rsid w:val="00A95217"/>
    <w:rsid w:val="00A95C3D"/>
    <w:rsid w:val="00A96572"/>
    <w:rsid w:val="00A96961"/>
    <w:rsid w:val="00A97FD7"/>
    <w:rsid w:val="00AA0581"/>
    <w:rsid w:val="00AA0E0F"/>
    <w:rsid w:val="00AA13C0"/>
    <w:rsid w:val="00AA18A5"/>
    <w:rsid w:val="00AA2132"/>
    <w:rsid w:val="00AA26B4"/>
    <w:rsid w:val="00AA2CC0"/>
    <w:rsid w:val="00AA31BC"/>
    <w:rsid w:val="00AA4827"/>
    <w:rsid w:val="00AA4B7E"/>
    <w:rsid w:val="00AA55B3"/>
    <w:rsid w:val="00AA615F"/>
    <w:rsid w:val="00AA61C1"/>
    <w:rsid w:val="00AA6762"/>
    <w:rsid w:val="00AA7957"/>
    <w:rsid w:val="00AB0458"/>
    <w:rsid w:val="00AB054F"/>
    <w:rsid w:val="00AB1721"/>
    <w:rsid w:val="00AB1837"/>
    <w:rsid w:val="00AB1BFF"/>
    <w:rsid w:val="00AB22A8"/>
    <w:rsid w:val="00AB3D24"/>
    <w:rsid w:val="00AB47C9"/>
    <w:rsid w:val="00AB4B72"/>
    <w:rsid w:val="00AB4C7C"/>
    <w:rsid w:val="00AB5411"/>
    <w:rsid w:val="00AB58D9"/>
    <w:rsid w:val="00AB5DE9"/>
    <w:rsid w:val="00AB622E"/>
    <w:rsid w:val="00AB7240"/>
    <w:rsid w:val="00AB7348"/>
    <w:rsid w:val="00AB7458"/>
    <w:rsid w:val="00AB7977"/>
    <w:rsid w:val="00AC0902"/>
    <w:rsid w:val="00AC14CC"/>
    <w:rsid w:val="00AC203B"/>
    <w:rsid w:val="00AC254B"/>
    <w:rsid w:val="00AC2D13"/>
    <w:rsid w:val="00AC2FF7"/>
    <w:rsid w:val="00AC33F9"/>
    <w:rsid w:val="00AC4166"/>
    <w:rsid w:val="00AC50EB"/>
    <w:rsid w:val="00AC526B"/>
    <w:rsid w:val="00AC52E1"/>
    <w:rsid w:val="00AC544C"/>
    <w:rsid w:val="00AC62FA"/>
    <w:rsid w:val="00AD0031"/>
    <w:rsid w:val="00AD11E0"/>
    <w:rsid w:val="00AD199F"/>
    <w:rsid w:val="00AD1B57"/>
    <w:rsid w:val="00AD1F74"/>
    <w:rsid w:val="00AD21FD"/>
    <w:rsid w:val="00AD2C1C"/>
    <w:rsid w:val="00AD369B"/>
    <w:rsid w:val="00AD453E"/>
    <w:rsid w:val="00AD5410"/>
    <w:rsid w:val="00AD6061"/>
    <w:rsid w:val="00AD77A6"/>
    <w:rsid w:val="00AD79CA"/>
    <w:rsid w:val="00AE0F40"/>
    <w:rsid w:val="00AE1B87"/>
    <w:rsid w:val="00AE2863"/>
    <w:rsid w:val="00AE2E53"/>
    <w:rsid w:val="00AE459A"/>
    <w:rsid w:val="00AE4EE4"/>
    <w:rsid w:val="00AE618F"/>
    <w:rsid w:val="00AE64A6"/>
    <w:rsid w:val="00AE6AFF"/>
    <w:rsid w:val="00AE6EF4"/>
    <w:rsid w:val="00AE7456"/>
    <w:rsid w:val="00AE75CD"/>
    <w:rsid w:val="00AE77BC"/>
    <w:rsid w:val="00AE7D01"/>
    <w:rsid w:val="00AF0CC4"/>
    <w:rsid w:val="00AF0F76"/>
    <w:rsid w:val="00AF17F8"/>
    <w:rsid w:val="00AF1B66"/>
    <w:rsid w:val="00AF39D4"/>
    <w:rsid w:val="00AF3A75"/>
    <w:rsid w:val="00AF3C33"/>
    <w:rsid w:val="00AF4051"/>
    <w:rsid w:val="00AF5449"/>
    <w:rsid w:val="00AF5D98"/>
    <w:rsid w:val="00AF5F70"/>
    <w:rsid w:val="00AF611A"/>
    <w:rsid w:val="00AF67D2"/>
    <w:rsid w:val="00AF744B"/>
    <w:rsid w:val="00AF7E06"/>
    <w:rsid w:val="00AF7E1E"/>
    <w:rsid w:val="00B00719"/>
    <w:rsid w:val="00B00DD8"/>
    <w:rsid w:val="00B022E2"/>
    <w:rsid w:val="00B027AA"/>
    <w:rsid w:val="00B028C8"/>
    <w:rsid w:val="00B02D68"/>
    <w:rsid w:val="00B04986"/>
    <w:rsid w:val="00B04B7D"/>
    <w:rsid w:val="00B05AC0"/>
    <w:rsid w:val="00B07471"/>
    <w:rsid w:val="00B078E1"/>
    <w:rsid w:val="00B11622"/>
    <w:rsid w:val="00B11CEB"/>
    <w:rsid w:val="00B12009"/>
    <w:rsid w:val="00B1273E"/>
    <w:rsid w:val="00B1295A"/>
    <w:rsid w:val="00B13DC5"/>
    <w:rsid w:val="00B15051"/>
    <w:rsid w:val="00B157C9"/>
    <w:rsid w:val="00B163D1"/>
    <w:rsid w:val="00B1644A"/>
    <w:rsid w:val="00B16556"/>
    <w:rsid w:val="00B1679F"/>
    <w:rsid w:val="00B16D3D"/>
    <w:rsid w:val="00B17251"/>
    <w:rsid w:val="00B20642"/>
    <w:rsid w:val="00B21526"/>
    <w:rsid w:val="00B21972"/>
    <w:rsid w:val="00B22C84"/>
    <w:rsid w:val="00B2392A"/>
    <w:rsid w:val="00B23DCA"/>
    <w:rsid w:val="00B246B8"/>
    <w:rsid w:val="00B24733"/>
    <w:rsid w:val="00B24F23"/>
    <w:rsid w:val="00B269E7"/>
    <w:rsid w:val="00B270CA"/>
    <w:rsid w:val="00B27882"/>
    <w:rsid w:val="00B301F4"/>
    <w:rsid w:val="00B30660"/>
    <w:rsid w:val="00B309B9"/>
    <w:rsid w:val="00B30BD4"/>
    <w:rsid w:val="00B317EF"/>
    <w:rsid w:val="00B3198E"/>
    <w:rsid w:val="00B32429"/>
    <w:rsid w:val="00B330AA"/>
    <w:rsid w:val="00B34215"/>
    <w:rsid w:val="00B3476A"/>
    <w:rsid w:val="00B35573"/>
    <w:rsid w:val="00B35883"/>
    <w:rsid w:val="00B3740E"/>
    <w:rsid w:val="00B37EAC"/>
    <w:rsid w:val="00B40AE5"/>
    <w:rsid w:val="00B4137F"/>
    <w:rsid w:val="00B41404"/>
    <w:rsid w:val="00B41AE4"/>
    <w:rsid w:val="00B422B8"/>
    <w:rsid w:val="00B42F8D"/>
    <w:rsid w:val="00B4322E"/>
    <w:rsid w:val="00B43258"/>
    <w:rsid w:val="00B44521"/>
    <w:rsid w:val="00B4648C"/>
    <w:rsid w:val="00B464BE"/>
    <w:rsid w:val="00B46D47"/>
    <w:rsid w:val="00B4788A"/>
    <w:rsid w:val="00B50A47"/>
    <w:rsid w:val="00B50D30"/>
    <w:rsid w:val="00B52621"/>
    <w:rsid w:val="00B52F14"/>
    <w:rsid w:val="00B533B1"/>
    <w:rsid w:val="00B53604"/>
    <w:rsid w:val="00B53AB5"/>
    <w:rsid w:val="00B53CD0"/>
    <w:rsid w:val="00B550F5"/>
    <w:rsid w:val="00B553D8"/>
    <w:rsid w:val="00B5606E"/>
    <w:rsid w:val="00B56CA1"/>
    <w:rsid w:val="00B56F53"/>
    <w:rsid w:val="00B573D5"/>
    <w:rsid w:val="00B60A56"/>
    <w:rsid w:val="00B622CA"/>
    <w:rsid w:val="00B62C9F"/>
    <w:rsid w:val="00B62D7A"/>
    <w:rsid w:val="00B63BA2"/>
    <w:rsid w:val="00B64374"/>
    <w:rsid w:val="00B6465C"/>
    <w:rsid w:val="00B64F8D"/>
    <w:rsid w:val="00B666A3"/>
    <w:rsid w:val="00B66F96"/>
    <w:rsid w:val="00B702F7"/>
    <w:rsid w:val="00B70E79"/>
    <w:rsid w:val="00B71517"/>
    <w:rsid w:val="00B72D84"/>
    <w:rsid w:val="00B734AB"/>
    <w:rsid w:val="00B73953"/>
    <w:rsid w:val="00B73AB0"/>
    <w:rsid w:val="00B73DA2"/>
    <w:rsid w:val="00B7414B"/>
    <w:rsid w:val="00B7414F"/>
    <w:rsid w:val="00B75BE6"/>
    <w:rsid w:val="00B778AE"/>
    <w:rsid w:val="00B77D10"/>
    <w:rsid w:val="00B80B43"/>
    <w:rsid w:val="00B8192B"/>
    <w:rsid w:val="00B81F86"/>
    <w:rsid w:val="00B82AE0"/>
    <w:rsid w:val="00B848D9"/>
    <w:rsid w:val="00B852CD"/>
    <w:rsid w:val="00B8644C"/>
    <w:rsid w:val="00B8660B"/>
    <w:rsid w:val="00B87837"/>
    <w:rsid w:val="00B87925"/>
    <w:rsid w:val="00B90472"/>
    <w:rsid w:val="00B90AF0"/>
    <w:rsid w:val="00B956AD"/>
    <w:rsid w:val="00B95B27"/>
    <w:rsid w:val="00B960B8"/>
    <w:rsid w:val="00B970D0"/>
    <w:rsid w:val="00B97811"/>
    <w:rsid w:val="00B97A26"/>
    <w:rsid w:val="00B97FE9"/>
    <w:rsid w:val="00BA2DB9"/>
    <w:rsid w:val="00BA2F72"/>
    <w:rsid w:val="00BA305D"/>
    <w:rsid w:val="00BA3740"/>
    <w:rsid w:val="00BA58C9"/>
    <w:rsid w:val="00BA715D"/>
    <w:rsid w:val="00BB021C"/>
    <w:rsid w:val="00BB0F99"/>
    <w:rsid w:val="00BB130D"/>
    <w:rsid w:val="00BB158C"/>
    <w:rsid w:val="00BB1D6D"/>
    <w:rsid w:val="00BB35A9"/>
    <w:rsid w:val="00BB4AE8"/>
    <w:rsid w:val="00BB5144"/>
    <w:rsid w:val="00BB51D0"/>
    <w:rsid w:val="00BB5627"/>
    <w:rsid w:val="00BB5BDE"/>
    <w:rsid w:val="00BB6613"/>
    <w:rsid w:val="00BB7B2B"/>
    <w:rsid w:val="00BC0ED8"/>
    <w:rsid w:val="00BC19C2"/>
    <w:rsid w:val="00BC21CC"/>
    <w:rsid w:val="00BC3043"/>
    <w:rsid w:val="00BC3852"/>
    <w:rsid w:val="00BC6BCD"/>
    <w:rsid w:val="00BC7F48"/>
    <w:rsid w:val="00BD092D"/>
    <w:rsid w:val="00BD0D9E"/>
    <w:rsid w:val="00BD162A"/>
    <w:rsid w:val="00BD24EB"/>
    <w:rsid w:val="00BD312E"/>
    <w:rsid w:val="00BD3598"/>
    <w:rsid w:val="00BD3A14"/>
    <w:rsid w:val="00BD4310"/>
    <w:rsid w:val="00BD480F"/>
    <w:rsid w:val="00BD4A96"/>
    <w:rsid w:val="00BD4D40"/>
    <w:rsid w:val="00BD4EF7"/>
    <w:rsid w:val="00BD5EAA"/>
    <w:rsid w:val="00BD61C2"/>
    <w:rsid w:val="00BD6E2E"/>
    <w:rsid w:val="00BD6F6E"/>
    <w:rsid w:val="00BE0697"/>
    <w:rsid w:val="00BE1469"/>
    <w:rsid w:val="00BE2220"/>
    <w:rsid w:val="00BE2B13"/>
    <w:rsid w:val="00BE3182"/>
    <w:rsid w:val="00BE31FC"/>
    <w:rsid w:val="00BE3647"/>
    <w:rsid w:val="00BE3969"/>
    <w:rsid w:val="00BE58E3"/>
    <w:rsid w:val="00BE632A"/>
    <w:rsid w:val="00BE6C49"/>
    <w:rsid w:val="00BE7148"/>
    <w:rsid w:val="00BE7E3C"/>
    <w:rsid w:val="00BF12C6"/>
    <w:rsid w:val="00BF2069"/>
    <w:rsid w:val="00BF2528"/>
    <w:rsid w:val="00BF356F"/>
    <w:rsid w:val="00BF3C34"/>
    <w:rsid w:val="00BF47DA"/>
    <w:rsid w:val="00BF5DE5"/>
    <w:rsid w:val="00BF6144"/>
    <w:rsid w:val="00BF618D"/>
    <w:rsid w:val="00BF67E4"/>
    <w:rsid w:val="00BF6E5B"/>
    <w:rsid w:val="00C0033E"/>
    <w:rsid w:val="00C02592"/>
    <w:rsid w:val="00C02D6D"/>
    <w:rsid w:val="00C02EC1"/>
    <w:rsid w:val="00C03B7E"/>
    <w:rsid w:val="00C04CA9"/>
    <w:rsid w:val="00C05131"/>
    <w:rsid w:val="00C05F47"/>
    <w:rsid w:val="00C0631F"/>
    <w:rsid w:val="00C06AC7"/>
    <w:rsid w:val="00C077E3"/>
    <w:rsid w:val="00C07869"/>
    <w:rsid w:val="00C1027D"/>
    <w:rsid w:val="00C10378"/>
    <w:rsid w:val="00C107E1"/>
    <w:rsid w:val="00C10F05"/>
    <w:rsid w:val="00C11565"/>
    <w:rsid w:val="00C11C36"/>
    <w:rsid w:val="00C12364"/>
    <w:rsid w:val="00C126A2"/>
    <w:rsid w:val="00C1350C"/>
    <w:rsid w:val="00C1450A"/>
    <w:rsid w:val="00C1528B"/>
    <w:rsid w:val="00C154B7"/>
    <w:rsid w:val="00C1584F"/>
    <w:rsid w:val="00C16580"/>
    <w:rsid w:val="00C16674"/>
    <w:rsid w:val="00C17294"/>
    <w:rsid w:val="00C202BC"/>
    <w:rsid w:val="00C20F9E"/>
    <w:rsid w:val="00C213DB"/>
    <w:rsid w:val="00C215C4"/>
    <w:rsid w:val="00C23BBE"/>
    <w:rsid w:val="00C25A1D"/>
    <w:rsid w:val="00C25DDE"/>
    <w:rsid w:val="00C2663E"/>
    <w:rsid w:val="00C26A25"/>
    <w:rsid w:val="00C276F1"/>
    <w:rsid w:val="00C27768"/>
    <w:rsid w:val="00C27827"/>
    <w:rsid w:val="00C307D0"/>
    <w:rsid w:val="00C30B5F"/>
    <w:rsid w:val="00C31314"/>
    <w:rsid w:val="00C3192B"/>
    <w:rsid w:val="00C351AF"/>
    <w:rsid w:val="00C355D3"/>
    <w:rsid w:val="00C36377"/>
    <w:rsid w:val="00C36ADA"/>
    <w:rsid w:val="00C40A6E"/>
    <w:rsid w:val="00C40BFE"/>
    <w:rsid w:val="00C41475"/>
    <w:rsid w:val="00C41AF5"/>
    <w:rsid w:val="00C4208D"/>
    <w:rsid w:val="00C4385A"/>
    <w:rsid w:val="00C43E94"/>
    <w:rsid w:val="00C44436"/>
    <w:rsid w:val="00C448DD"/>
    <w:rsid w:val="00C45AC9"/>
    <w:rsid w:val="00C460D8"/>
    <w:rsid w:val="00C468F5"/>
    <w:rsid w:val="00C471A7"/>
    <w:rsid w:val="00C50206"/>
    <w:rsid w:val="00C50AB3"/>
    <w:rsid w:val="00C5111A"/>
    <w:rsid w:val="00C516A2"/>
    <w:rsid w:val="00C51765"/>
    <w:rsid w:val="00C52230"/>
    <w:rsid w:val="00C5237B"/>
    <w:rsid w:val="00C52A8B"/>
    <w:rsid w:val="00C536CB"/>
    <w:rsid w:val="00C538AF"/>
    <w:rsid w:val="00C53C72"/>
    <w:rsid w:val="00C542DD"/>
    <w:rsid w:val="00C54B33"/>
    <w:rsid w:val="00C54E2C"/>
    <w:rsid w:val="00C54EE5"/>
    <w:rsid w:val="00C56766"/>
    <w:rsid w:val="00C574DC"/>
    <w:rsid w:val="00C57EDB"/>
    <w:rsid w:val="00C6097E"/>
    <w:rsid w:val="00C60F92"/>
    <w:rsid w:val="00C61A44"/>
    <w:rsid w:val="00C623A9"/>
    <w:rsid w:val="00C62CE8"/>
    <w:rsid w:val="00C639AE"/>
    <w:rsid w:val="00C63DEC"/>
    <w:rsid w:val="00C64D41"/>
    <w:rsid w:val="00C65733"/>
    <w:rsid w:val="00C66183"/>
    <w:rsid w:val="00C661CC"/>
    <w:rsid w:val="00C662C4"/>
    <w:rsid w:val="00C66ED9"/>
    <w:rsid w:val="00C67BC9"/>
    <w:rsid w:val="00C67CAD"/>
    <w:rsid w:val="00C7036D"/>
    <w:rsid w:val="00C7068A"/>
    <w:rsid w:val="00C70B37"/>
    <w:rsid w:val="00C70DFE"/>
    <w:rsid w:val="00C72269"/>
    <w:rsid w:val="00C726D8"/>
    <w:rsid w:val="00C73514"/>
    <w:rsid w:val="00C7384D"/>
    <w:rsid w:val="00C73BE1"/>
    <w:rsid w:val="00C73D56"/>
    <w:rsid w:val="00C765EB"/>
    <w:rsid w:val="00C76FBA"/>
    <w:rsid w:val="00C76FF8"/>
    <w:rsid w:val="00C770F1"/>
    <w:rsid w:val="00C775FA"/>
    <w:rsid w:val="00C77622"/>
    <w:rsid w:val="00C77853"/>
    <w:rsid w:val="00C81AA5"/>
    <w:rsid w:val="00C82419"/>
    <w:rsid w:val="00C83C53"/>
    <w:rsid w:val="00C83E40"/>
    <w:rsid w:val="00C84146"/>
    <w:rsid w:val="00C8420E"/>
    <w:rsid w:val="00C846D5"/>
    <w:rsid w:val="00C90353"/>
    <w:rsid w:val="00C90C75"/>
    <w:rsid w:val="00C92265"/>
    <w:rsid w:val="00C943E1"/>
    <w:rsid w:val="00C95B74"/>
    <w:rsid w:val="00C95BB8"/>
    <w:rsid w:val="00C96992"/>
    <w:rsid w:val="00C978CF"/>
    <w:rsid w:val="00CA0D10"/>
    <w:rsid w:val="00CA1AAB"/>
    <w:rsid w:val="00CA1F2C"/>
    <w:rsid w:val="00CA1F91"/>
    <w:rsid w:val="00CA25CE"/>
    <w:rsid w:val="00CA3C66"/>
    <w:rsid w:val="00CA435F"/>
    <w:rsid w:val="00CA555E"/>
    <w:rsid w:val="00CA5865"/>
    <w:rsid w:val="00CA6045"/>
    <w:rsid w:val="00CA6465"/>
    <w:rsid w:val="00CA6CA5"/>
    <w:rsid w:val="00CA747E"/>
    <w:rsid w:val="00CB14D9"/>
    <w:rsid w:val="00CB19C9"/>
    <w:rsid w:val="00CB1DE1"/>
    <w:rsid w:val="00CB25A3"/>
    <w:rsid w:val="00CB2835"/>
    <w:rsid w:val="00CB31C5"/>
    <w:rsid w:val="00CB37E5"/>
    <w:rsid w:val="00CB3AAD"/>
    <w:rsid w:val="00CB3C14"/>
    <w:rsid w:val="00CB56E4"/>
    <w:rsid w:val="00CB5F1E"/>
    <w:rsid w:val="00CC0094"/>
    <w:rsid w:val="00CC168E"/>
    <w:rsid w:val="00CC1BD0"/>
    <w:rsid w:val="00CC28E3"/>
    <w:rsid w:val="00CC3257"/>
    <w:rsid w:val="00CC3C13"/>
    <w:rsid w:val="00CC43E9"/>
    <w:rsid w:val="00CC51B3"/>
    <w:rsid w:val="00CC57DF"/>
    <w:rsid w:val="00CC66A1"/>
    <w:rsid w:val="00CC6965"/>
    <w:rsid w:val="00CC70F5"/>
    <w:rsid w:val="00CD3DF5"/>
    <w:rsid w:val="00CD4E14"/>
    <w:rsid w:val="00CD4F5A"/>
    <w:rsid w:val="00CD5CE4"/>
    <w:rsid w:val="00CD5ED2"/>
    <w:rsid w:val="00CD74D1"/>
    <w:rsid w:val="00CD7E95"/>
    <w:rsid w:val="00CE0779"/>
    <w:rsid w:val="00CE0DC0"/>
    <w:rsid w:val="00CE0EFC"/>
    <w:rsid w:val="00CE1F3D"/>
    <w:rsid w:val="00CE2022"/>
    <w:rsid w:val="00CE3253"/>
    <w:rsid w:val="00CE44A3"/>
    <w:rsid w:val="00CE481F"/>
    <w:rsid w:val="00CE4EB3"/>
    <w:rsid w:val="00CE521E"/>
    <w:rsid w:val="00CE68C5"/>
    <w:rsid w:val="00CE6DF7"/>
    <w:rsid w:val="00CE720A"/>
    <w:rsid w:val="00CE7666"/>
    <w:rsid w:val="00CE7B46"/>
    <w:rsid w:val="00CE7B5C"/>
    <w:rsid w:val="00CE7EB0"/>
    <w:rsid w:val="00CF0040"/>
    <w:rsid w:val="00CF3FFF"/>
    <w:rsid w:val="00CF4358"/>
    <w:rsid w:val="00CF4422"/>
    <w:rsid w:val="00CF47B8"/>
    <w:rsid w:val="00CF569D"/>
    <w:rsid w:val="00CF6628"/>
    <w:rsid w:val="00CF74D3"/>
    <w:rsid w:val="00CF7C00"/>
    <w:rsid w:val="00CF7C31"/>
    <w:rsid w:val="00CF7F2F"/>
    <w:rsid w:val="00D005C8"/>
    <w:rsid w:val="00D0149C"/>
    <w:rsid w:val="00D0268A"/>
    <w:rsid w:val="00D03B39"/>
    <w:rsid w:val="00D03F93"/>
    <w:rsid w:val="00D06004"/>
    <w:rsid w:val="00D06053"/>
    <w:rsid w:val="00D073E8"/>
    <w:rsid w:val="00D0748A"/>
    <w:rsid w:val="00D076E1"/>
    <w:rsid w:val="00D07B3B"/>
    <w:rsid w:val="00D116F7"/>
    <w:rsid w:val="00D1350C"/>
    <w:rsid w:val="00D14AEC"/>
    <w:rsid w:val="00D1746D"/>
    <w:rsid w:val="00D17881"/>
    <w:rsid w:val="00D2154E"/>
    <w:rsid w:val="00D21AAD"/>
    <w:rsid w:val="00D22AFD"/>
    <w:rsid w:val="00D23BB2"/>
    <w:rsid w:val="00D243C6"/>
    <w:rsid w:val="00D2779E"/>
    <w:rsid w:val="00D27FA4"/>
    <w:rsid w:val="00D3037A"/>
    <w:rsid w:val="00D312E1"/>
    <w:rsid w:val="00D31521"/>
    <w:rsid w:val="00D31CC2"/>
    <w:rsid w:val="00D3357B"/>
    <w:rsid w:val="00D358DB"/>
    <w:rsid w:val="00D35A03"/>
    <w:rsid w:val="00D35FF8"/>
    <w:rsid w:val="00D3689B"/>
    <w:rsid w:val="00D41AB7"/>
    <w:rsid w:val="00D4311D"/>
    <w:rsid w:val="00D434F0"/>
    <w:rsid w:val="00D43770"/>
    <w:rsid w:val="00D4447F"/>
    <w:rsid w:val="00D449AE"/>
    <w:rsid w:val="00D450BF"/>
    <w:rsid w:val="00D45DCB"/>
    <w:rsid w:val="00D461DF"/>
    <w:rsid w:val="00D464A7"/>
    <w:rsid w:val="00D47152"/>
    <w:rsid w:val="00D47614"/>
    <w:rsid w:val="00D50C69"/>
    <w:rsid w:val="00D51F59"/>
    <w:rsid w:val="00D53C3F"/>
    <w:rsid w:val="00D541D4"/>
    <w:rsid w:val="00D54246"/>
    <w:rsid w:val="00D559B5"/>
    <w:rsid w:val="00D565D2"/>
    <w:rsid w:val="00D569CB"/>
    <w:rsid w:val="00D57E58"/>
    <w:rsid w:val="00D60040"/>
    <w:rsid w:val="00D60B32"/>
    <w:rsid w:val="00D617B1"/>
    <w:rsid w:val="00D61B38"/>
    <w:rsid w:val="00D61C72"/>
    <w:rsid w:val="00D61CA2"/>
    <w:rsid w:val="00D630BA"/>
    <w:rsid w:val="00D63CB4"/>
    <w:rsid w:val="00D645B6"/>
    <w:rsid w:val="00D64B7B"/>
    <w:rsid w:val="00D654D7"/>
    <w:rsid w:val="00D6575E"/>
    <w:rsid w:val="00D6584E"/>
    <w:rsid w:val="00D66CDD"/>
    <w:rsid w:val="00D70460"/>
    <w:rsid w:val="00D7056D"/>
    <w:rsid w:val="00D70B5C"/>
    <w:rsid w:val="00D73261"/>
    <w:rsid w:val="00D7335A"/>
    <w:rsid w:val="00D74214"/>
    <w:rsid w:val="00D75399"/>
    <w:rsid w:val="00D75614"/>
    <w:rsid w:val="00D76918"/>
    <w:rsid w:val="00D77384"/>
    <w:rsid w:val="00D774AD"/>
    <w:rsid w:val="00D81A2A"/>
    <w:rsid w:val="00D821CB"/>
    <w:rsid w:val="00D821CE"/>
    <w:rsid w:val="00D823D7"/>
    <w:rsid w:val="00D82DAA"/>
    <w:rsid w:val="00D83184"/>
    <w:rsid w:val="00D8377D"/>
    <w:rsid w:val="00D83FB8"/>
    <w:rsid w:val="00D84122"/>
    <w:rsid w:val="00D843F5"/>
    <w:rsid w:val="00D848F3"/>
    <w:rsid w:val="00D84C37"/>
    <w:rsid w:val="00D852B4"/>
    <w:rsid w:val="00D8556C"/>
    <w:rsid w:val="00D87A0F"/>
    <w:rsid w:val="00D87B82"/>
    <w:rsid w:val="00D90662"/>
    <w:rsid w:val="00D90DAE"/>
    <w:rsid w:val="00D91B1F"/>
    <w:rsid w:val="00D92E9E"/>
    <w:rsid w:val="00D92FD4"/>
    <w:rsid w:val="00D9328C"/>
    <w:rsid w:val="00D9372B"/>
    <w:rsid w:val="00D9382C"/>
    <w:rsid w:val="00D948FC"/>
    <w:rsid w:val="00D94C54"/>
    <w:rsid w:val="00D95957"/>
    <w:rsid w:val="00D96D08"/>
    <w:rsid w:val="00D973C8"/>
    <w:rsid w:val="00D97A1F"/>
    <w:rsid w:val="00DA043A"/>
    <w:rsid w:val="00DA0848"/>
    <w:rsid w:val="00DA15E3"/>
    <w:rsid w:val="00DA1A0C"/>
    <w:rsid w:val="00DA1B18"/>
    <w:rsid w:val="00DA202A"/>
    <w:rsid w:val="00DA281D"/>
    <w:rsid w:val="00DA29EB"/>
    <w:rsid w:val="00DA3F46"/>
    <w:rsid w:val="00DA4809"/>
    <w:rsid w:val="00DA49D1"/>
    <w:rsid w:val="00DA5BAD"/>
    <w:rsid w:val="00DA7B1F"/>
    <w:rsid w:val="00DB0095"/>
    <w:rsid w:val="00DB02E1"/>
    <w:rsid w:val="00DB158A"/>
    <w:rsid w:val="00DB1901"/>
    <w:rsid w:val="00DB1DC7"/>
    <w:rsid w:val="00DB21C4"/>
    <w:rsid w:val="00DB309C"/>
    <w:rsid w:val="00DB35AB"/>
    <w:rsid w:val="00DB3745"/>
    <w:rsid w:val="00DB40C7"/>
    <w:rsid w:val="00DB5351"/>
    <w:rsid w:val="00DB5769"/>
    <w:rsid w:val="00DC0024"/>
    <w:rsid w:val="00DC11E9"/>
    <w:rsid w:val="00DC123C"/>
    <w:rsid w:val="00DC1CFD"/>
    <w:rsid w:val="00DC1D66"/>
    <w:rsid w:val="00DC30D7"/>
    <w:rsid w:val="00DC4D9C"/>
    <w:rsid w:val="00DC5FC7"/>
    <w:rsid w:val="00DD135A"/>
    <w:rsid w:val="00DD1883"/>
    <w:rsid w:val="00DD20B2"/>
    <w:rsid w:val="00DD2C82"/>
    <w:rsid w:val="00DD37C6"/>
    <w:rsid w:val="00DD3D47"/>
    <w:rsid w:val="00DD4E6E"/>
    <w:rsid w:val="00DD5912"/>
    <w:rsid w:val="00DD6EB8"/>
    <w:rsid w:val="00DD7289"/>
    <w:rsid w:val="00DD7445"/>
    <w:rsid w:val="00DD7DE2"/>
    <w:rsid w:val="00DD7E73"/>
    <w:rsid w:val="00DD7EE4"/>
    <w:rsid w:val="00DE0DF8"/>
    <w:rsid w:val="00DE237F"/>
    <w:rsid w:val="00DE2769"/>
    <w:rsid w:val="00DE2A49"/>
    <w:rsid w:val="00DE3193"/>
    <w:rsid w:val="00DE3449"/>
    <w:rsid w:val="00DE3FD9"/>
    <w:rsid w:val="00DE4351"/>
    <w:rsid w:val="00DE4904"/>
    <w:rsid w:val="00DE5417"/>
    <w:rsid w:val="00DE5996"/>
    <w:rsid w:val="00DE6082"/>
    <w:rsid w:val="00DE62F9"/>
    <w:rsid w:val="00DE6384"/>
    <w:rsid w:val="00DE6E6B"/>
    <w:rsid w:val="00DE7C43"/>
    <w:rsid w:val="00DF06C9"/>
    <w:rsid w:val="00DF0CDC"/>
    <w:rsid w:val="00DF144F"/>
    <w:rsid w:val="00DF1AE9"/>
    <w:rsid w:val="00DF1AF9"/>
    <w:rsid w:val="00DF1FCA"/>
    <w:rsid w:val="00DF2875"/>
    <w:rsid w:val="00DF3920"/>
    <w:rsid w:val="00DF39D5"/>
    <w:rsid w:val="00DF433D"/>
    <w:rsid w:val="00DF4462"/>
    <w:rsid w:val="00DF5C88"/>
    <w:rsid w:val="00DF66C6"/>
    <w:rsid w:val="00DF6EE5"/>
    <w:rsid w:val="00DF7A61"/>
    <w:rsid w:val="00E00F4E"/>
    <w:rsid w:val="00E01694"/>
    <w:rsid w:val="00E01A1D"/>
    <w:rsid w:val="00E03449"/>
    <w:rsid w:val="00E035E2"/>
    <w:rsid w:val="00E0472B"/>
    <w:rsid w:val="00E04897"/>
    <w:rsid w:val="00E04DAC"/>
    <w:rsid w:val="00E050A2"/>
    <w:rsid w:val="00E05D5E"/>
    <w:rsid w:val="00E0658C"/>
    <w:rsid w:val="00E06F01"/>
    <w:rsid w:val="00E07EE6"/>
    <w:rsid w:val="00E1049A"/>
    <w:rsid w:val="00E12D5F"/>
    <w:rsid w:val="00E13104"/>
    <w:rsid w:val="00E1379D"/>
    <w:rsid w:val="00E14460"/>
    <w:rsid w:val="00E14D60"/>
    <w:rsid w:val="00E16259"/>
    <w:rsid w:val="00E16449"/>
    <w:rsid w:val="00E16B99"/>
    <w:rsid w:val="00E170A1"/>
    <w:rsid w:val="00E17592"/>
    <w:rsid w:val="00E175F8"/>
    <w:rsid w:val="00E20AE2"/>
    <w:rsid w:val="00E2147B"/>
    <w:rsid w:val="00E224B8"/>
    <w:rsid w:val="00E231BA"/>
    <w:rsid w:val="00E25FD1"/>
    <w:rsid w:val="00E266B0"/>
    <w:rsid w:val="00E27410"/>
    <w:rsid w:val="00E27812"/>
    <w:rsid w:val="00E27F8D"/>
    <w:rsid w:val="00E30002"/>
    <w:rsid w:val="00E3078C"/>
    <w:rsid w:val="00E30ADA"/>
    <w:rsid w:val="00E31288"/>
    <w:rsid w:val="00E318EA"/>
    <w:rsid w:val="00E329B0"/>
    <w:rsid w:val="00E32A79"/>
    <w:rsid w:val="00E3339F"/>
    <w:rsid w:val="00E339ED"/>
    <w:rsid w:val="00E33C22"/>
    <w:rsid w:val="00E358A4"/>
    <w:rsid w:val="00E35DD4"/>
    <w:rsid w:val="00E36749"/>
    <w:rsid w:val="00E367A0"/>
    <w:rsid w:val="00E36CA9"/>
    <w:rsid w:val="00E37364"/>
    <w:rsid w:val="00E4181D"/>
    <w:rsid w:val="00E419CF"/>
    <w:rsid w:val="00E41A8A"/>
    <w:rsid w:val="00E41DF8"/>
    <w:rsid w:val="00E42049"/>
    <w:rsid w:val="00E425E7"/>
    <w:rsid w:val="00E42FA6"/>
    <w:rsid w:val="00E435A9"/>
    <w:rsid w:val="00E44B76"/>
    <w:rsid w:val="00E458C7"/>
    <w:rsid w:val="00E4654C"/>
    <w:rsid w:val="00E46A1B"/>
    <w:rsid w:val="00E46A2C"/>
    <w:rsid w:val="00E46FA5"/>
    <w:rsid w:val="00E5032A"/>
    <w:rsid w:val="00E50B41"/>
    <w:rsid w:val="00E51799"/>
    <w:rsid w:val="00E51A64"/>
    <w:rsid w:val="00E51BD9"/>
    <w:rsid w:val="00E52126"/>
    <w:rsid w:val="00E53867"/>
    <w:rsid w:val="00E53D1A"/>
    <w:rsid w:val="00E54749"/>
    <w:rsid w:val="00E550FD"/>
    <w:rsid w:val="00E55875"/>
    <w:rsid w:val="00E55D6D"/>
    <w:rsid w:val="00E5617E"/>
    <w:rsid w:val="00E564F9"/>
    <w:rsid w:val="00E56726"/>
    <w:rsid w:val="00E56EDF"/>
    <w:rsid w:val="00E56F65"/>
    <w:rsid w:val="00E57637"/>
    <w:rsid w:val="00E57872"/>
    <w:rsid w:val="00E61315"/>
    <w:rsid w:val="00E64C0F"/>
    <w:rsid w:val="00E64C18"/>
    <w:rsid w:val="00E6594D"/>
    <w:rsid w:val="00E65EB2"/>
    <w:rsid w:val="00E67111"/>
    <w:rsid w:val="00E677FD"/>
    <w:rsid w:val="00E67CBC"/>
    <w:rsid w:val="00E70B66"/>
    <w:rsid w:val="00E717F0"/>
    <w:rsid w:val="00E7199B"/>
    <w:rsid w:val="00E721F1"/>
    <w:rsid w:val="00E72D94"/>
    <w:rsid w:val="00E72EF2"/>
    <w:rsid w:val="00E72FE6"/>
    <w:rsid w:val="00E73404"/>
    <w:rsid w:val="00E741C2"/>
    <w:rsid w:val="00E746F9"/>
    <w:rsid w:val="00E75045"/>
    <w:rsid w:val="00E751AC"/>
    <w:rsid w:val="00E75506"/>
    <w:rsid w:val="00E767C3"/>
    <w:rsid w:val="00E80B5B"/>
    <w:rsid w:val="00E810FF"/>
    <w:rsid w:val="00E8148E"/>
    <w:rsid w:val="00E815F6"/>
    <w:rsid w:val="00E837DB"/>
    <w:rsid w:val="00E851E7"/>
    <w:rsid w:val="00E85864"/>
    <w:rsid w:val="00E85FEF"/>
    <w:rsid w:val="00E875A9"/>
    <w:rsid w:val="00E87827"/>
    <w:rsid w:val="00E87911"/>
    <w:rsid w:val="00E90738"/>
    <w:rsid w:val="00E90FD4"/>
    <w:rsid w:val="00E91735"/>
    <w:rsid w:val="00E91A77"/>
    <w:rsid w:val="00E9274C"/>
    <w:rsid w:val="00E9296B"/>
    <w:rsid w:val="00E92D7E"/>
    <w:rsid w:val="00E934F0"/>
    <w:rsid w:val="00E936E0"/>
    <w:rsid w:val="00E93E6D"/>
    <w:rsid w:val="00E94AB0"/>
    <w:rsid w:val="00E94ADD"/>
    <w:rsid w:val="00E95E88"/>
    <w:rsid w:val="00E960A3"/>
    <w:rsid w:val="00E962CA"/>
    <w:rsid w:val="00E96B9B"/>
    <w:rsid w:val="00E97A77"/>
    <w:rsid w:val="00EA10C4"/>
    <w:rsid w:val="00EA149F"/>
    <w:rsid w:val="00EA258D"/>
    <w:rsid w:val="00EA2DF0"/>
    <w:rsid w:val="00EA34E2"/>
    <w:rsid w:val="00EA3A3B"/>
    <w:rsid w:val="00EA3C4C"/>
    <w:rsid w:val="00EA3F06"/>
    <w:rsid w:val="00EA51B3"/>
    <w:rsid w:val="00EA6D87"/>
    <w:rsid w:val="00EA7D8C"/>
    <w:rsid w:val="00EB02A4"/>
    <w:rsid w:val="00EB08D3"/>
    <w:rsid w:val="00EB0D5E"/>
    <w:rsid w:val="00EB0FC3"/>
    <w:rsid w:val="00EB169A"/>
    <w:rsid w:val="00EB256A"/>
    <w:rsid w:val="00EB2855"/>
    <w:rsid w:val="00EB2ED6"/>
    <w:rsid w:val="00EB3757"/>
    <w:rsid w:val="00EB4234"/>
    <w:rsid w:val="00EB4450"/>
    <w:rsid w:val="00EB4B11"/>
    <w:rsid w:val="00EB4F8E"/>
    <w:rsid w:val="00EB6648"/>
    <w:rsid w:val="00EB6A99"/>
    <w:rsid w:val="00EC0F87"/>
    <w:rsid w:val="00EC1FC5"/>
    <w:rsid w:val="00EC1FF0"/>
    <w:rsid w:val="00EC23EF"/>
    <w:rsid w:val="00EC2C99"/>
    <w:rsid w:val="00EC4364"/>
    <w:rsid w:val="00EC6414"/>
    <w:rsid w:val="00EC6649"/>
    <w:rsid w:val="00EC7286"/>
    <w:rsid w:val="00EC7324"/>
    <w:rsid w:val="00ED0897"/>
    <w:rsid w:val="00ED28A7"/>
    <w:rsid w:val="00ED2B37"/>
    <w:rsid w:val="00ED2C56"/>
    <w:rsid w:val="00ED2DC7"/>
    <w:rsid w:val="00ED38F1"/>
    <w:rsid w:val="00ED4D3C"/>
    <w:rsid w:val="00ED63E9"/>
    <w:rsid w:val="00ED64F3"/>
    <w:rsid w:val="00ED6BB5"/>
    <w:rsid w:val="00ED6BB6"/>
    <w:rsid w:val="00ED704F"/>
    <w:rsid w:val="00EE0998"/>
    <w:rsid w:val="00EE0E99"/>
    <w:rsid w:val="00EE1DDD"/>
    <w:rsid w:val="00EE201D"/>
    <w:rsid w:val="00EE26C3"/>
    <w:rsid w:val="00EE3458"/>
    <w:rsid w:val="00EE3916"/>
    <w:rsid w:val="00EE3FBE"/>
    <w:rsid w:val="00EE417D"/>
    <w:rsid w:val="00EE4870"/>
    <w:rsid w:val="00EE5400"/>
    <w:rsid w:val="00EE54E1"/>
    <w:rsid w:val="00EE5954"/>
    <w:rsid w:val="00EE5CC3"/>
    <w:rsid w:val="00EE5ECC"/>
    <w:rsid w:val="00EE6DF6"/>
    <w:rsid w:val="00EE77E0"/>
    <w:rsid w:val="00EE7E12"/>
    <w:rsid w:val="00EF09F9"/>
    <w:rsid w:val="00EF0F27"/>
    <w:rsid w:val="00EF1301"/>
    <w:rsid w:val="00EF1672"/>
    <w:rsid w:val="00EF4F5A"/>
    <w:rsid w:val="00EF5EE4"/>
    <w:rsid w:val="00EF622B"/>
    <w:rsid w:val="00EF701D"/>
    <w:rsid w:val="00F00D77"/>
    <w:rsid w:val="00F00F26"/>
    <w:rsid w:val="00F012FC"/>
    <w:rsid w:val="00F01A30"/>
    <w:rsid w:val="00F01C97"/>
    <w:rsid w:val="00F028BD"/>
    <w:rsid w:val="00F02FB6"/>
    <w:rsid w:val="00F03610"/>
    <w:rsid w:val="00F04A70"/>
    <w:rsid w:val="00F0516A"/>
    <w:rsid w:val="00F0623D"/>
    <w:rsid w:val="00F06BB3"/>
    <w:rsid w:val="00F06DDB"/>
    <w:rsid w:val="00F1053C"/>
    <w:rsid w:val="00F125AE"/>
    <w:rsid w:val="00F12942"/>
    <w:rsid w:val="00F13A19"/>
    <w:rsid w:val="00F152C3"/>
    <w:rsid w:val="00F1534A"/>
    <w:rsid w:val="00F16477"/>
    <w:rsid w:val="00F1677D"/>
    <w:rsid w:val="00F16864"/>
    <w:rsid w:val="00F2039E"/>
    <w:rsid w:val="00F21531"/>
    <w:rsid w:val="00F21ADF"/>
    <w:rsid w:val="00F21F90"/>
    <w:rsid w:val="00F22590"/>
    <w:rsid w:val="00F22F40"/>
    <w:rsid w:val="00F23F31"/>
    <w:rsid w:val="00F25088"/>
    <w:rsid w:val="00F2586E"/>
    <w:rsid w:val="00F26124"/>
    <w:rsid w:val="00F300CE"/>
    <w:rsid w:val="00F301AC"/>
    <w:rsid w:val="00F31DBA"/>
    <w:rsid w:val="00F331C2"/>
    <w:rsid w:val="00F3325C"/>
    <w:rsid w:val="00F339C6"/>
    <w:rsid w:val="00F34B35"/>
    <w:rsid w:val="00F34F13"/>
    <w:rsid w:val="00F353EC"/>
    <w:rsid w:val="00F35DB7"/>
    <w:rsid w:val="00F362BF"/>
    <w:rsid w:val="00F37A5F"/>
    <w:rsid w:val="00F40719"/>
    <w:rsid w:val="00F40DAA"/>
    <w:rsid w:val="00F40F84"/>
    <w:rsid w:val="00F411F2"/>
    <w:rsid w:val="00F415F7"/>
    <w:rsid w:val="00F42583"/>
    <w:rsid w:val="00F42855"/>
    <w:rsid w:val="00F42F47"/>
    <w:rsid w:val="00F440A5"/>
    <w:rsid w:val="00F467EA"/>
    <w:rsid w:val="00F47A19"/>
    <w:rsid w:val="00F47CB6"/>
    <w:rsid w:val="00F501F9"/>
    <w:rsid w:val="00F50546"/>
    <w:rsid w:val="00F50FB5"/>
    <w:rsid w:val="00F5146A"/>
    <w:rsid w:val="00F51926"/>
    <w:rsid w:val="00F51BA4"/>
    <w:rsid w:val="00F51D89"/>
    <w:rsid w:val="00F531D9"/>
    <w:rsid w:val="00F537C5"/>
    <w:rsid w:val="00F53A53"/>
    <w:rsid w:val="00F53DF6"/>
    <w:rsid w:val="00F53EE7"/>
    <w:rsid w:val="00F544C1"/>
    <w:rsid w:val="00F54514"/>
    <w:rsid w:val="00F557B9"/>
    <w:rsid w:val="00F55900"/>
    <w:rsid w:val="00F57E37"/>
    <w:rsid w:val="00F61182"/>
    <w:rsid w:val="00F62FD3"/>
    <w:rsid w:val="00F6300F"/>
    <w:rsid w:val="00F655D3"/>
    <w:rsid w:val="00F66160"/>
    <w:rsid w:val="00F6622C"/>
    <w:rsid w:val="00F6644D"/>
    <w:rsid w:val="00F67556"/>
    <w:rsid w:val="00F70356"/>
    <w:rsid w:val="00F70706"/>
    <w:rsid w:val="00F71962"/>
    <w:rsid w:val="00F725C1"/>
    <w:rsid w:val="00F73365"/>
    <w:rsid w:val="00F74121"/>
    <w:rsid w:val="00F7491A"/>
    <w:rsid w:val="00F762FB"/>
    <w:rsid w:val="00F76A17"/>
    <w:rsid w:val="00F76AF3"/>
    <w:rsid w:val="00F7724C"/>
    <w:rsid w:val="00F77CB5"/>
    <w:rsid w:val="00F77D98"/>
    <w:rsid w:val="00F81E1A"/>
    <w:rsid w:val="00F828FF"/>
    <w:rsid w:val="00F82BEE"/>
    <w:rsid w:val="00F83037"/>
    <w:rsid w:val="00F838FD"/>
    <w:rsid w:val="00F844B7"/>
    <w:rsid w:val="00F870A0"/>
    <w:rsid w:val="00F877D7"/>
    <w:rsid w:val="00F87FEE"/>
    <w:rsid w:val="00F90ACD"/>
    <w:rsid w:val="00F9257A"/>
    <w:rsid w:val="00F9263E"/>
    <w:rsid w:val="00F92D0D"/>
    <w:rsid w:val="00F93C45"/>
    <w:rsid w:val="00F943A0"/>
    <w:rsid w:val="00F94791"/>
    <w:rsid w:val="00F94FA2"/>
    <w:rsid w:val="00F950BA"/>
    <w:rsid w:val="00F951E7"/>
    <w:rsid w:val="00FA0D7A"/>
    <w:rsid w:val="00FA1313"/>
    <w:rsid w:val="00FA1BEE"/>
    <w:rsid w:val="00FA1C89"/>
    <w:rsid w:val="00FA2E76"/>
    <w:rsid w:val="00FA2FE5"/>
    <w:rsid w:val="00FA334F"/>
    <w:rsid w:val="00FA4345"/>
    <w:rsid w:val="00FA460D"/>
    <w:rsid w:val="00FA5445"/>
    <w:rsid w:val="00FA5D4C"/>
    <w:rsid w:val="00FA5E1D"/>
    <w:rsid w:val="00FA5E79"/>
    <w:rsid w:val="00FA5F55"/>
    <w:rsid w:val="00FA6120"/>
    <w:rsid w:val="00FA66F7"/>
    <w:rsid w:val="00FA6729"/>
    <w:rsid w:val="00FA7EA3"/>
    <w:rsid w:val="00FB1DCC"/>
    <w:rsid w:val="00FB299A"/>
    <w:rsid w:val="00FB34DE"/>
    <w:rsid w:val="00FB4516"/>
    <w:rsid w:val="00FB46F3"/>
    <w:rsid w:val="00FB4C08"/>
    <w:rsid w:val="00FB4D27"/>
    <w:rsid w:val="00FB5514"/>
    <w:rsid w:val="00FB7599"/>
    <w:rsid w:val="00FB7D29"/>
    <w:rsid w:val="00FC06E6"/>
    <w:rsid w:val="00FC0786"/>
    <w:rsid w:val="00FC104C"/>
    <w:rsid w:val="00FC17F8"/>
    <w:rsid w:val="00FC259F"/>
    <w:rsid w:val="00FC51DD"/>
    <w:rsid w:val="00FC52CB"/>
    <w:rsid w:val="00FC5519"/>
    <w:rsid w:val="00FC5C51"/>
    <w:rsid w:val="00FC7708"/>
    <w:rsid w:val="00FD1E77"/>
    <w:rsid w:val="00FD2463"/>
    <w:rsid w:val="00FD40B6"/>
    <w:rsid w:val="00FD45A7"/>
    <w:rsid w:val="00FD4A05"/>
    <w:rsid w:val="00FD4E8F"/>
    <w:rsid w:val="00FD5D10"/>
    <w:rsid w:val="00FD6E3D"/>
    <w:rsid w:val="00FD766B"/>
    <w:rsid w:val="00FE0DE0"/>
    <w:rsid w:val="00FE3582"/>
    <w:rsid w:val="00FE40F7"/>
    <w:rsid w:val="00FE4198"/>
    <w:rsid w:val="00FE5BD0"/>
    <w:rsid w:val="00FE62DD"/>
    <w:rsid w:val="00FE676C"/>
    <w:rsid w:val="00FE6C36"/>
    <w:rsid w:val="00FE6E0B"/>
    <w:rsid w:val="00FE7E40"/>
    <w:rsid w:val="00FF0FA3"/>
    <w:rsid w:val="00FF1910"/>
    <w:rsid w:val="00FF1DD4"/>
    <w:rsid w:val="00FF26B9"/>
    <w:rsid w:val="00FF2DD1"/>
    <w:rsid w:val="00FF3349"/>
    <w:rsid w:val="00FF352F"/>
    <w:rsid w:val="00FF43CB"/>
    <w:rsid w:val="00FF5592"/>
    <w:rsid w:val="00FF5E2A"/>
    <w:rsid w:val="00FF5FFE"/>
    <w:rsid w:val="00FF6D93"/>
    <w:rsid w:val="00FF7620"/>
    <w:rsid w:val="00FF7906"/>
    <w:rsid w:val="00FF7A3A"/>
    <w:rsid w:val="016A2862"/>
    <w:rsid w:val="01F4A995"/>
    <w:rsid w:val="023813DB"/>
    <w:rsid w:val="035EF19A"/>
    <w:rsid w:val="03986E35"/>
    <w:rsid w:val="03E7473E"/>
    <w:rsid w:val="03E918EB"/>
    <w:rsid w:val="04A9CBD6"/>
    <w:rsid w:val="04F0FB0E"/>
    <w:rsid w:val="051889F3"/>
    <w:rsid w:val="06275710"/>
    <w:rsid w:val="07F6201A"/>
    <w:rsid w:val="08499F19"/>
    <w:rsid w:val="087ACF6F"/>
    <w:rsid w:val="09552507"/>
    <w:rsid w:val="0AA447B1"/>
    <w:rsid w:val="0AA620EB"/>
    <w:rsid w:val="0B1A406B"/>
    <w:rsid w:val="0B50843F"/>
    <w:rsid w:val="0BDF64D3"/>
    <w:rsid w:val="0BEA2005"/>
    <w:rsid w:val="0C7BBD9B"/>
    <w:rsid w:val="0D03FA79"/>
    <w:rsid w:val="0D1BE288"/>
    <w:rsid w:val="0D368A1F"/>
    <w:rsid w:val="0E6C61A1"/>
    <w:rsid w:val="0E88B0F9"/>
    <w:rsid w:val="0EA2F2DD"/>
    <w:rsid w:val="0F4BC631"/>
    <w:rsid w:val="0F797B8C"/>
    <w:rsid w:val="0FE08448"/>
    <w:rsid w:val="10338D38"/>
    <w:rsid w:val="10628BA7"/>
    <w:rsid w:val="116D9B78"/>
    <w:rsid w:val="119ABF24"/>
    <w:rsid w:val="11CF5D99"/>
    <w:rsid w:val="11DABF69"/>
    <w:rsid w:val="1253837C"/>
    <w:rsid w:val="1277A3C4"/>
    <w:rsid w:val="1374E8A1"/>
    <w:rsid w:val="140405A7"/>
    <w:rsid w:val="142C8EDA"/>
    <w:rsid w:val="14673C00"/>
    <w:rsid w:val="15685839"/>
    <w:rsid w:val="170F0E87"/>
    <w:rsid w:val="171E2B3B"/>
    <w:rsid w:val="18C0521F"/>
    <w:rsid w:val="19248ACE"/>
    <w:rsid w:val="193442A7"/>
    <w:rsid w:val="19560A2C"/>
    <w:rsid w:val="19746A7E"/>
    <w:rsid w:val="19C14721"/>
    <w:rsid w:val="19C51DDD"/>
    <w:rsid w:val="1B6CB4C4"/>
    <w:rsid w:val="1B7E4DE2"/>
    <w:rsid w:val="1C4C9535"/>
    <w:rsid w:val="1C4EB048"/>
    <w:rsid w:val="1C71BB6A"/>
    <w:rsid w:val="1CA83C92"/>
    <w:rsid w:val="1CA9F2D2"/>
    <w:rsid w:val="1E4A627E"/>
    <w:rsid w:val="1EE5EBB9"/>
    <w:rsid w:val="1FE89999"/>
    <w:rsid w:val="21067F56"/>
    <w:rsid w:val="213B45E9"/>
    <w:rsid w:val="214C4EEA"/>
    <w:rsid w:val="219CC0AD"/>
    <w:rsid w:val="21BC37B5"/>
    <w:rsid w:val="220A5248"/>
    <w:rsid w:val="234D0C22"/>
    <w:rsid w:val="23B3CD93"/>
    <w:rsid w:val="248208DA"/>
    <w:rsid w:val="24B6AC65"/>
    <w:rsid w:val="24CD0529"/>
    <w:rsid w:val="24FF79CD"/>
    <w:rsid w:val="252732FE"/>
    <w:rsid w:val="2681DA6D"/>
    <w:rsid w:val="26EBA02B"/>
    <w:rsid w:val="2774232F"/>
    <w:rsid w:val="285E2897"/>
    <w:rsid w:val="28B57984"/>
    <w:rsid w:val="293F6762"/>
    <w:rsid w:val="2AD33BE1"/>
    <w:rsid w:val="2BC2CB95"/>
    <w:rsid w:val="2C1C7E5B"/>
    <w:rsid w:val="2D41877C"/>
    <w:rsid w:val="2D793F4A"/>
    <w:rsid w:val="2DECB93F"/>
    <w:rsid w:val="2E1AD500"/>
    <w:rsid w:val="2EBAB000"/>
    <w:rsid w:val="2EBD6036"/>
    <w:rsid w:val="2EE0C120"/>
    <w:rsid w:val="2F5FEE96"/>
    <w:rsid w:val="2F7B3151"/>
    <w:rsid w:val="2F8C97F8"/>
    <w:rsid w:val="3047C091"/>
    <w:rsid w:val="30B2C3A0"/>
    <w:rsid w:val="316CEB31"/>
    <w:rsid w:val="3170FC30"/>
    <w:rsid w:val="3176DF51"/>
    <w:rsid w:val="319BB2B4"/>
    <w:rsid w:val="31F383CF"/>
    <w:rsid w:val="325FC77B"/>
    <w:rsid w:val="3308BB92"/>
    <w:rsid w:val="33CA02B6"/>
    <w:rsid w:val="33EAA7EA"/>
    <w:rsid w:val="34991757"/>
    <w:rsid w:val="34BAD569"/>
    <w:rsid w:val="3535BC2B"/>
    <w:rsid w:val="359D6797"/>
    <w:rsid w:val="3600D825"/>
    <w:rsid w:val="367E5532"/>
    <w:rsid w:val="378F88D6"/>
    <w:rsid w:val="379AA11E"/>
    <w:rsid w:val="38DE3210"/>
    <w:rsid w:val="3A1F9CC4"/>
    <w:rsid w:val="3B2DC428"/>
    <w:rsid w:val="3C05E14E"/>
    <w:rsid w:val="3C1CD5C5"/>
    <w:rsid w:val="3C26BC83"/>
    <w:rsid w:val="3C7E4EF7"/>
    <w:rsid w:val="3CFA6CB4"/>
    <w:rsid w:val="3D1B4394"/>
    <w:rsid w:val="3D219E60"/>
    <w:rsid w:val="3D78F2FF"/>
    <w:rsid w:val="3E2F01C8"/>
    <w:rsid w:val="3E3FB5B9"/>
    <w:rsid w:val="3ED4CEDE"/>
    <w:rsid w:val="3EF949D5"/>
    <w:rsid w:val="3F830B66"/>
    <w:rsid w:val="3FAF706E"/>
    <w:rsid w:val="3FB136D9"/>
    <w:rsid w:val="3FDB10E1"/>
    <w:rsid w:val="419C7885"/>
    <w:rsid w:val="41D4550C"/>
    <w:rsid w:val="41E8E251"/>
    <w:rsid w:val="43AF1D15"/>
    <w:rsid w:val="4412A24F"/>
    <w:rsid w:val="44A18760"/>
    <w:rsid w:val="45850C74"/>
    <w:rsid w:val="4622D0E5"/>
    <w:rsid w:val="46A3401E"/>
    <w:rsid w:val="47342122"/>
    <w:rsid w:val="47705358"/>
    <w:rsid w:val="4808C26C"/>
    <w:rsid w:val="4816E8EC"/>
    <w:rsid w:val="4828EEA6"/>
    <w:rsid w:val="4BC67296"/>
    <w:rsid w:val="4C5E9D4C"/>
    <w:rsid w:val="4CE86E3E"/>
    <w:rsid w:val="4DE6E6BE"/>
    <w:rsid w:val="4E02EAAF"/>
    <w:rsid w:val="4E53F258"/>
    <w:rsid w:val="4EF45F29"/>
    <w:rsid w:val="4F11BECD"/>
    <w:rsid w:val="4F23BC66"/>
    <w:rsid w:val="4FD25169"/>
    <w:rsid w:val="4FD7C94C"/>
    <w:rsid w:val="5047E573"/>
    <w:rsid w:val="50C75847"/>
    <w:rsid w:val="511E8780"/>
    <w:rsid w:val="51DF2C0C"/>
    <w:rsid w:val="52BF624A"/>
    <w:rsid w:val="5335147F"/>
    <w:rsid w:val="5429515C"/>
    <w:rsid w:val="54596FF3"/>
    <w:rsid w:val="547326D6"/>
    <w:rsid w:val="5638E7CD"/>
    <w:rsid w:val="5676F605"/>
    <w:rsid w:val="5881CD24"/>
    <w:rsid w:val="589E2760"/>
    <w:rsid w:val="590DC6C4"/>
    <w:rsid w:val="590FE59E"/>
    <w:rsid w:val="592A157D"/>
    <w:rsid w:val="594C7B1B"/>
    <w:rsid w:val="5A7A5492"/>
    <w:rsid w:val="5A82B7EE"/>
    <w:rsid w:val="5AAB4BE7"/>
    <w:rsid w:val="5B1C24E3"/>
    <w:rsid w:val="5B2AD4C3"/>
    <w:rsid w:val="5B6BA22D"/>
    <w:rsid w:val="5BB8D66E"/>
    <w:rsid w:val="5BFC7E03"/>
    <w:rsid w:val="5C0EE56F"/>
    <w:rsid w:val="5C914517"/>
    <w:rsid w:val="5D54FD1A"/>
    <w:rsid w:val="5D69590B"/>
    <w:rsid w:val="5D72C95C"/>
    <w:rsid w:val="5E66ACCC"/>
    <w:rsid w:val="5F6E221A"/>
    <w:rsid w:val="5F9C7C4D"/>
    <w:rsid w:val="5FC3C729"/>
    <w:rsid w:val="5FF20224"/>
    <w:rsid w:val="604D2CEE"/>
    <w:rsid w:val="609C7764"/>
    <w:rsid w:val="60B27821"/>
    <w:rsid w:val="616A6ADA"/>
    <w:rsid w:val="61925186"/>
    <w:rsid w:val="61C89260"/>
    <w:rsid w:val="6244AB48"/>
    <w:rsid w:val="6273A959"/>
    <w:rsid w:val="650762F9"/>
    <w:rsid w:val="6560F8D0"/>
    <w:rsid w:val="664DBE48"/>
    <w:rsid w:val="66B75C6F"/>
    <w:rsid w:val="66C2ADAA"/>
    <w:rsid w:val="66DF6F3F"/>
    <w:rsid w:val="6715CDDD"/>
    <w:rsid w:val="6A1571EB"/>
    <w:rsid w:val="6A19093A"/>
    <w:rsid w:val="6A1B2234"/>
    <w:rsid w:val="6A3D3BEE"/>
    <w:rsid w:val="6B1117EE"/>
    <w:rsid w:val="6D18BD1B"/>
    <w:rsid w:val="6DBB68F5"/>
    <w:rsid w:val="6EB3F604"/>
    <w:rsid w:val="6F014FD7"/>
    <w:rsid w:val="6FD7635B"/>
    <w:rsid w:val="6FE272EF"/>
    <w:rsid w:val="7045ADD0"/>
    <w:rsid w:val="70C0ADE8"/>
    <w:rsid w:val="70C2300B"/>
    <w:rsid w:val="71A6085F"/>
    <w:rsid w:val="71F70BBE"/>
    <w:rsid w:val="72EDCDEC"/>
    <w:rsid w:val="73D473B2"/>
    <w:rsid w:val="757E617C"/>
    <w:rsid w:val="7617F922"/>
    <w:rsid w:val="77102DE7"/>
    <w:rsid w:val="7778F752"/>
    <w:rsid w:val="77946009"/>
    <w:rsid w:val="782BA062"/>
    <w:rsid w:val="7958A7EF"/>
    <w:rsid w:val="7A12A3D9"/>
    <w:rsid w:val="7AF5A998"/>
    <w:rsid w:val="7B3729C3"/>
    <w:rsid w:val="7B4A18C7"/>
    <w:rsid w:val="7C811738"/>
    <w:rsid w:val="7CE7B970"/>
    <w:rsid w:val="7D4E82D7"/>
    <w:rsid w:val="7DC304A0"/>
    <w:rsid w:val="7DE401C0"/>
    <w:rsid w:val="7E2B7EAA"/>
    <w:rsid w:val="7EEE607C"/>
    <w:rsid w:val="7F3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CB360"/>
  <w15:docId w15:val="{F8F39113-393A-4A42-8516-D13F0DCA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91916"/>
    <w:pPr>
      <w:spacing w:after="20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aliases w:val="Report title"/>
    <w:basedOn w:val="Normal"/>
    <w:next w:val="Normal"/>
    <w:link w:val="Heading1Char"/>
    <w:uiPriority w:val="9"/>
    <w:qFormat/>
    <w:rsid w:val="00430C81"/>
    <w:pPr>
      <w:spacing w:after="600"/>
      <w:outlineLvl w:val="0"/>
    </w:pPr>
    <w:rPr>
      <w:rFonts w:ascii="Arial Bold" w:hAnsi="Arial Bold" w:cs="Arial Bold"/>
      <w:b/>
      <w:bCs/>
      <w:color w:val="6B2876" w:themeColor="text2"/>
      <w:sz w:val="80"/>
      <w:szCs w:val="8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C81"/>
    <w:pPr>
      <w:keepNext/>
      <w:numPr>
        <w:numId w:val="1"/>
      </w:numPr>
      <w:spacing w:before="600" w:after="120"/>
      <w:ind w:left="720"/>
      <w:outlineLvl w:val="1"/>
    </w:pPr>
    <w:rPr>
      <w:b/>
      <w:bCs/>
      <w:color w:val="6B2976"/>
      <w:sz w:val="40"/>
      <w:szCs w:val="40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0C81"/>
    <w:pPr>
      <w:keepNext/>
      <w:spacing w:before="400" w:after="120"/>
      <w:outlineLvl w:val="2"/>
    </w:pPr>
    <w:rPr>
      <w:rFonts w:ascii="Arial Bold" w:hAnsi="Arial Bold"/>
      <w:b/>
      <w:bCs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6B92"/>
    <w:pPr>
      <w:keepNext/>
      <w:spacing w:before="360" w:after="120"/>
      <w:outlineLvl w:val="3"/>
    </w:pPr>
    <w:rPr>
      <w:rFonts w:ascii="Arial Bold" w:hAnsi="Arial Bold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3C7F"/>
    <w:pPr>
      <w:spacing w:before="360" w:after="12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0A50"/>
    <w:pPr>
      <w:spacing w:before="360" w:after="12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Char"/>
    <w:link w:val="Heading1"/>
    <w:uiPriority w:val="9"/>
    <w:rsid w:val="00430C81"/>
    <w:rPr>
      <w:rFonts w:ascii="Arial Bold" w:eastAsia="Times New Roman" w:hAnsi="Arial Bold" w:cs="Arial Bold"/>
      <w:b/>
      <w:bCs/>
      <w:color w:val="6B2876" w:themeColor="text2"/>
      <w:sz w:val="80"/>
      <w:szCs w:val="80"/>
      <w:lang w:eastAsia="ja-JP"/>
    </w:rPr>
  </w:style>
  <w:style w:type="character" w:customStyle="1" w:styleId="Heading2Char">
    <w:name w:val="Heading 2 Char"/>
    <w:link w:val="Heading2"/>
    <w:uiPriority w:val="9"/>
    <w:rsid w:val="00430C81"/>
    <w:rPr>
      <w:rFonts w:ascii="Arial" w:eastAsia="Times New Roman" w:hAnsi="Arial"/>
      <w:b/>
      <w:bCs/>
      <w:color w:val="6B2976"/>
      <w:sz w:val="40"/>
      <w:szCs w:val="40"/>
      <w:lang w:val="en-US" w:eastAsia="ja-JP"/>
    </w:rPr>
  </w:style>
  <w:style w:type="paragraph" w:customStyle="1" w:styleId="Tablebullet">
    <w:name w:val="Table bullet"/>
    <w:qFormat/>
    <w:rsid w:val="00491916"/>
    <w:pPr>
      <w:numPr>
        <w:numId w:val="4"/>
      </w:numPr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430C81"/>
    <w:rPr>
      <w:rFonts w:ascii="Arial Bold" w:eastAsia="Times New Roman" w:hAnsi="Arial Bold"/>
      <w:b/>
      <w:bCs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link w:val="Heading4"/>
    <w:uiPriority w:val="9"/>
    <w:rsid w:val="001F6B92"/>
    <w:rPr>
      <w:rFonts w:ascii="Arial Bold" w:eastAsia="Times New Roman" w:hAnsi="Arial Bold"/>
      <w:b/>
      <w:bCs/>
      <w:sz w:val="24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2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2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5"/>
      </w:numPr>
    </w:pPr>
  </w:style>
  <w:style w:type="numbering" w:customStyle="1" w:styleId="CurrentList2">
    <w:name w:val="Current List2"/>
    <w:uiPriority w:val="99"/>
    <w:rsid w:val="00940AC8"/>
    <w:pPr>
      <w:numPr>
        <w:numId w:val="6"/>
      </w:numPr>
    </w:pPr>
  </w:style>
  <w:style w:type="numbering" w:customStyle="1" w:styleId="CurrentList3">
    <w:name w:val="Current List3"/>
    <w:uiPriority w:val="99"/>
    <w:rsid w:val="00940AC8"/>
    <w:pPr>
      <w:numPr>
        <w:numId w:val="7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</w:rPr>
  </w:style>
  <w:style w:type="character" w:customStyle="1" w:styleId="FooterChar">
    <w:name w:val="Footer Char"/>
    <w:link w:val="Footer"/>
    <w:uiPriority w:val="99"/>
    <w:rsid w:val="00FA334F"/>
    <w:rPr>
      <w:rFonts w:ascii="Arial" w:eastAsia="Times New Roman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">
    <w:name w:val="Bullet"/>
    <w:basedOn w:val="ListParagraph"/>
    <w:qFormat/>
    <w:rsid w:val="003820DF"/>
    <w:pPr>
      <w:numPr>
        <w:numId w:val="3"/>
      </w:numPr>
      <w:ind w:left="714" w:hanging="357"/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961A3"/>
    <w:pPr>
      <w:tabs>
        <w:tab w:val="right" w:pos="9016"/>
      </w:tabs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4B33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07BCB"/>
    <w:pPr>
      <w:tabs>
        <w:tab w:val="right" w:pos="9016"/>
      </w:tabs>
      <w:spacing w:after="100"/>
      <w:ind w:left="22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spacing w:after="240"/>
      <w:ind w:right="96"/>
    </w:pPr>
    <w:rPr>
      <w:b/>
      <w:color w:val="C00000"/>
      <w:sz w:val="28"/>
      <w:szCs w:val="28"/>
    </w:rPr>
  </w:style>
  <w:style w:type="table" w:styleId="TableGrid">
    <w:name w:val="Table Grid"/>
    <w:basedOn w:val="TableNormal"/>
    <w:uiPriority w:val="5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 w:after="12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2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4F0179"/>
    <w:pPr>
      <w:tabs>
        <w:tab w:val="num" w:pos="360"/>
      </w:tabs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816E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6E75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816E75"/>
    <w:rPr>
      <w:vertAlign w:val="superscript"/>
    </w:r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basedOn w:val="DefaultParagraphFont"/>
    <w:link w:val="ListParagraph"/>
    <w:uiPriority w:val="34"/>
    <w:qFormat/>
    <w:locked/>
    <w:rsid w:val="00816E75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ui-provider">
    <w:name w:val="ui-provider"/>
    <w:basedOn w:val="DefaultParagraphFont"/>
    <w:rsid w:val="00816E75"/>
  </w:style>
  <w:style w:type="character" w:customStyle="1" w:styleId="cf01">
    <w:name w:val="cf01"/>
    <w:basedOn w:val="DefaultParagraphFont"/>
    <w:rsid w:val="00B848D9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B848D9"/>
    <w:pPr>
      <w:spacing w:before="100" w:beforeAutospacing="1" w:after="100" w:afterAutospacing="1" w:line="240" w:lineRule="auto"/>
    </w:pPr>
    <w:rPr>
      <w:rFonts w:ascii="Times New Roman" w:hAnsi="Times New Roman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23A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3A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3A6A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A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A6A"/>
    <w:rPr>
      <w:rFonts w:ascii="Arial" w:eastAsia="Times New Roman" w:hAnsi="Arial"/>
      <w:b/>
      <w:bCs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23A6A"/>
    <w:rPr>
      <w:color w:val="7F8285" w:themeColor="followedHyperlink"/>
      <w:u w:val="single"/>
    </w:rPr>
  </w:style>
  <w:style w:type="paragraph" w:styleId="Revision">
    <w:name w:val="Revision"/>
    <w:hidden/>
    <w:uiPriority w:val="99"/>
    <w:semiHidden/>
    <w:rsid w:val="000C78F8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Mention1">
    <w:name w:val="Mention1"/>
    <w:basedOn w:val="DefaultParagraphFont"/>
    <w:uiPriority w:val="99"/>
    <w:unhideWhenUsed/>
    <w:rsid w:val="00AF3C33"/>
    <w:rPr>
      <w:color w:val="2B579A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2592"/>
    <w:rPr>
      <w:color w:val="605E5C"/>
      <w:shd w:val="clear" w:color="auto" w:fill="E1DFDD"/>
    </w:rPr>
  </w:style>
  <w:style w:type="paragraph" w:customStyle="1" w:styleId="Datatable">
    <w:name w:val="Data table"/>
    <w:basedOn w:val="Normal"/>
    <w:link w:val="DatatableChar"/>
    <w:qFormat/>
    <w:rsid w:val="00F53DF6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F53DF6"/>
    <w:rPr>
      <w:rFonts w:ascii="Arial" w:eastAsia="MS Mincho" w:hAnsi="Arial" w:cs="FSMe-Bold"/>
      <w:spacing w:val="-2"/>
      <w:lang w:eastAsia="ja-JP"/>
    </w:rPr>
  </w:style>
  <w:style w:type="character" w:styleId="UnresolvedMention">
    <w:name w:val="Unresolved Mention"/>
    <w:basedOn w:val="DefaultParagraphFont"/>
    <w:uiPriority w:val="99"/>
    <w:rsid w:val="00093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dis.gov.au/about-us/strategies/cultural-and-linguistic-diversity-strategy" TargetMode="External"/><Relationship Id="rId18" Type="http://schemas.openxmlformats.org/officeDocument/2006/relationships/hyperlink" Target="https://www.youtube.com/user/DisabilityCare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about-us/strategies/cultural-and-linguistic-diversity-strategy" TargetMode="External"/><Relationship Id="rId17" Type="http://schemas.openxmlformats.org/officeDocument/2006/relationships/hyperlink" Target="https://www.instagram.com/ndis_australia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NDIS" TargetMode="External"/><Relationship Id="rId20" Type="http://schemas.openxmlformats.org/officeDocument/2006/relationships/hyperlink" Target="http://relayservic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.gov.au/about-us/strategies/cultural-and-linguistic-diversity-strategy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NDISAu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national-disability-insurance-agen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dis.gov.a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t&amp;rct=j&amp;q=&amp;esrc=s&amp;source=web&amp;cd=&amp;ved=2ahUKEwjB59zq4rT_AhWLamwGHfouCIQQFnoECAkQAQ&amp;url=https%3A%2F%2Fwww.ndis.gov.au%2Fmedia%2F5230%2Fdownload%3Fattachment&amp;usg=AOvVaw0vETy70plH072jPnsMpRGW" TargetMode="External"/><Relationship Id="rId3" Type="http://schemas.openxmlformats.org/officeDocument/2006/relationships/hyperlink" Target="https://www.ndisreview.gov.au/resources/reports/what-we-have-heard-report" TargetMode="External"/><Relationship Id="rId7" Type="http://schemas.openxmlformats.org/officeDocument/2006/relationships/hyperlink" Target="https://evaluation.treasury.gov.au/about/commonwealth-evaluation-policy" TargetMode="External"/><Relationship Id="rId2" Type="http://schemas.openxmlformats.org/officeDocument/2006/relationships/hyperlink" Target="https://disability.royalcommission.gov.au/system/files/2023-05/Research%20Report%20-%20Towards%20best-practice%20access%20to%20services%20for%20culturally%20and%20linguistically%20diverse%20people%20with%20a%20disability.pdf" TargetMode="External"/><Relationship Id="rId1" Type="http://schemas.openxmlformats.org/officeDocument/2006/relationships/hyperlink" Target="https://www.google.com.au/url?sa=t&amp;rct=j&amp;q=&amp;esrc=s&amp;source=web&amp;cd=&amp;ved=2ahUKEwjB59zq4rT_AhWLamwGHfouCIQQFnoECAkQAQ&amp;url=https%3A%2F%2Fwww.ndis.gov.au%2Fmedia%2F5230%2Fdownload%3Fattachment&amp;usg=AOvVaw0vETy70plH072jPnsMpRGW" TargetMode="External"/><Relationship Id="rId6" Type="http://schemas.openxmlformats.org/officeDocument/2006/relationships/hyperlink" Target="https://www.google.com.au/url?sa=t&amp;rct=j&amp;q=&amp;esrc=s&amp;source=web&amp;cd=&amp;ved=2ahUKEwjB59zq4rT_AhWLamwGHfouCIQQFnoECAkQAQ&amp;url=https%3A%2F%2Fwww.ndis.gov.au%2Fmedia%2F5230%2Fdownload%3Fattachment&amp;usg=AOvVaw0vETy70plH072jPnsMpRGW" TargetMode="External"/><Relationship Id="rId5" Type="http://schemas.openxmlformats.org/officeDocument/2006/relationships/hyperlink" Target="https://www.ndis.gov.au/news/7603-our-new-engagement-framework" TargetMode="External"/><Relationship Id="rId4" Type="http://schemas.openxmlformats.org/officeDocument/2006/relationships/hyperlink" Target="https://www.disabilitygateway.gov.au/document/3106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Custom%20Office%20Templates\NDIS%20report%20templates\NDIS%20report%20template%20-%20girl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customXml/itemProps3.xml><?xml version="1.0" encoding="utf-8"?>
<ds:datastoreItem xmlns:ds="http://schemas.openxmlformats.org/officeDocument/2006/customXml" ds:itemID="{D291B828-BD8D-437E-AA5F-4D64A189C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12AC42-033A-445E-85CB-1370C630E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girl.dotx</Template>
  <TotalTime>86</TotalTime>
  <Pages>51</Pages>
  <Words>8722</Words>
  <Characters>49719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လုၢ်လၢ်တၢ်ဆဲးတၢ်လၤဒီးကျိာ်တၢ်လီၤဆီလိာ်သးအတၢ်မၤအကျဲခိၣ်သ့ၣ် ၂၀၂၄-၂၀၂၈</vt:lpstr>
    </vt:vector>
  </TitlesOfParts>
  <Company/>
  <LinksUpToDate>false</LinksUpToDate>
  <CharactersWithSpaces>58325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လုၢ်လၢ်တၢ်ဆဲးတၢ်လၤဒီးကျိာ်တၢ်လီၤဆီလိာ်သးအတၢ်မၤအကျဲခိၣ်သ့ၣ် ၂၀၂၄-၂၀၂၈</dc:title>
  <dc:creator>National Disability Insurance Agency</dc:creator>
  <cp:lastModifiedBy>Thomas Kiorgaard</cp:lastModifiedBy>
  <cp:revision>32</cp:revision>
  <cp:lastPrinted>2024-03-06T08:26:00Z</cp:lastPrinted>
  <dcterms:created xsi:type="dcterms:W3CDTF">2024-01-02T05:11:00Z</dcterms:created>
  <dcterms:modified xsi:type="dcterms:W3CDTF">2024-03-10T11:07:00Z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