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69FFC" w14:textId="77777777" w:rsidR="008A2714" w:rsidRPr="007F7ACF" w:rsidRDefault="008A2714" w:rsidP="008A2714">
      <w:pPr>
        <w:pStyle w:val="Datatable"/>
        <w:spacing w:before="800" w:after="200"/>
        <w:jc w:val="left"/>
        <w:rPr>
          <w:rFonts w:eastAsia="Times New Roman" w:cs="Times New Roman"/>
          <w:b/>
          <w:color w:val="C00000"/>
          <w:spacing w:val="0"/>
          <w:sz w:val="28"/>
          <w:szCs w:val="28"/>
          <w:lang w:val="en-US"/>
        </w:rPr>
      </w:pPr>
      <w:bookmarkStart w:id="0" w:name="_Toc156980165"/>
      <w:bookmarkStart w:id="1" w:name="_Toc256000000"/>
      <w:bookmarkStart w:id="2" w:name="_Toc138244584"/>
      <w:bookmarkStart w:id="3" w:name="_Toc138255758"/>
      <w:bookmarkStart w:id="4" w:name="_Toc140669964"/>
      <w:bookmarkStart w:id="5" w:name="_Toc143177201"/>
    </w:p>
    <w:bookmarkEnd w:id="0"/>
    <w:p w14:paraId="42B1B1E6" w14:textId="79CBD6AF" w:rsidR="008A2714" w:rsidRDefault="00FB19B6" w:rsidP="008A2714">
      <w:pPr>
        <w:pStyle w:val="Heading1"/>
        <w:bidi/>
        <w:spacing w:before="800" w:after="360"/>
        <w:rPr>
          <w:rFonts w:ascii="Dubai" w:hAnsi="Dubai" w:cs="Dubai"/>
          <w:lang w:val="fa-IR" w:bidi="fa-IR"/>
        </w:rPr>
      </w:pPr>
      <w:r w:rsidRPr="001867A8">
        <w:rPr>
          <w:rFonts w:ascii="Dubai" w:hAnsi="Dubai" w:cs="Dubai"/>
          <w:sz w:val="60"/>
          <w:szCs w:val="60"/>
          <w:rtl/>
          <w:lang w:val="fa-IR" w:bidi="fa-IR"/>
        </w:rPr>
        <w:t>استراتژی تنوع فرهنگی و زبانی</w:t>
      </w:r>
    </w:p>
    <w:p w14:paraId="40782BAB" w14:textId="5470B869" w:rsidR="003A3FCC" w:rsidRPr="008C5074" w:rsidRDefault="00FB19B6" w:rsidP="008A2714">
      <w:pPr>
        <w:pStyle w:val="Heading1"/>
        <w:bidi/>
        <w:spacing w:before="360" w:after="400"/>
        <w:rPr>
          <w:rFonts w:ascii="Dubai" w:hAnsi="Dubai" w:cs="Dubai"/>
          <w:lang w:bidi="fa-IR"/>
        </w:rPr>
      </w:pPr>
      <w:r w:rsidRPr="001867A8">
        <w:rPr>
          <w:rFonts w:ascii="Dubai" w:hAnsi="Dubai" w:cs="Dubai"/>
          <w:b w:val="0"/>
          <w:bCs w:val="0"/>
          <w:sz w:val="36"/>
          <w:szCs w:val="36"/>
          <w:rtl/>
          <w:lang w:val="fa-IR" w:bidi="fa-IR"/>
        </w:rPr>
        <w:t>2024-</w:t>
      </w:r>
      <w:bookmarkEnd w:id="1"/>
      <w:bookmarkEnd w:id="2"/>
      <w:bookmarkEnd w:id="3"/>
      <w:bookmarkEnd w:id="4"/>
      <w:bookmarkEnd w:id="5"/>
      <w:r w:rsidR="008A2714">
        <w:rPr>
          <w:rFonts w:ascii="Dubai" w:hAnsi="Dubai" w:cs="Dubai" w:hint="cs"/>
          <w:b w:val="0"/>
          <w:bCs w:val="0"/>
          <w:sz w:val="36"/>
          <w:szCs w:val="36"/>
          <w:lang w:val="fa-IR" w:bidi="fa-IR"/>
        </w:rPr>
        <w:t>2028</w:t>
      </w:r>
    </w:p>
    <w:p w14:paraId="5D300A59" w14:textId="77777777" w:rsidR="00430C81" w:rsidRPr="001867A8" w:rsidRDefault="00FB19B6" w:rsidP="00430C81">
      <w:pPr>
        <w:bidi/>
        <w:spacing w:after="600"/>
        <w:rPr>
          <w:rFonts w:ascii="Dubai" w:hAnsi="Dubai" w:cs="Dubai"/>
          <w:b/>
          <w:bCs/>
          <w:sz w:val="28"/>
          <w:szCs w:val="28"/>
          <w:lang w:bidi="fa-IR"/>
        </w:rPr>
      </w:pPr>
      <w:r w:rsidRPr="001867A8">
        <w:rPr>
          <w:rFonts w:ascii="Dubai" w:hAnsi="Dubai" w:cs="Dubai"/>
          <w:sz w:val="28"/>
          <w:szCs w:val="28"/>
          <w:rtl/>
          <w:lang w:val="fa-IR" w:bidi="fa-IR"/>
        </w:rPr>
        <w:t>Farsi | فارسی</w:t>
      </w:r>
    </w:p>
    <w:p w14:paraId="0713640B" w14:textId="77777777" w:rsidR="003A3FCC" w:rsidRPr="008C5074" w:rsidRDefault="00FB19B6" w:rsidP="00192D14">
      <w:pPr>
        <w:pStyle w:val="Securityinformation"/>
        <w:rPr>
          <w:rFonts w:ascii="Dubai" w:hAnsi="Dubai" w:cs="Dubai"/>
          <w:color w:val="000000" w:themeColor="accent6"/>
          <w:lang w:bidi="fa-IR"/>
        </w:rPr>
      </w:pPr>
      <w:r w:rsidRPr="008C5074">
        <w:rPr>
          <w:rFonts w:ascii="Dubai" w:hAnsi="Dubai" w:cs="Dubai"/>
          <w:lang w:bidi="fa-IR"/>
        </w:rPr>
        <w:br w:type="page"/>
      </w:r>
    </w:p>
    <w:p w14:paraId="0DF1BBC9" w14:textId="77777777" w:rsidR="00F1053C" w:rsidRPr="008C5074" w:rsidRDefault="00FB19B6" w:rsidP="00F1053C">
      <w:pPr>
        <w:pStyle w:val="Heading2"/>
        <w:numPr>
          <w:ilvl w:val="0"/>
          <w:numId w:val="0"/>
        </w:numPr>
        <w:bidi/>
        <w:ind w:left="720" w:hanging="720"/>
        <w:rPr>
          <w:rFonts w:ascii="Dubai" w:hAnsi="Dubai" w:cs="Dubai"/>
          <w:lang w:bidi="fa-IR"/>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8C5074">
        <w:rPr>
          <w:rFonts w:ascii="Dubai" w:hAnsi="Dubai" w:cs="Dubai"/>
          <w:rtl/>
          <w:lang w:val="fa-IR" w:bidi="fa-IR"/>
        </w:rPr>
        <w:lastRenderedPageBreak/>
        <w:t>تصدیق کشور</w:t>
      </w:r>
      <w:bookmarkEnd w:id="6"/>
      <w:bookmarkEnd w:id="7"/>
      <w:bookmarkEnd w:id="8"/>
      <w:bookmarkEnd w:id="9"/>
      <w:bookmarkEnd w:id="10"/>
      <w:bookmarkEnd w:id="11"/>
      <w:bookmarkEnd w:id="12"/>
    </w:p>
    <w:p w14:paraId="0DBDD3EE" w14:textId="0E9A3803" w:rsidR="000679B0" w:rsidRPr="008C5074" w:rsidRDefault="00FB19B6" w:rsidP="000679B0">
      <w:pPr>
        <w:bidi/>
        <w:rPr>
          <w:rFonts w:ascii="Dubai" w:hAnsi="Dubai" w:cs="Dubai"/>
          <w:lang w:bidi="fa-IR"/>
        </w:rPr>
      </w:pPr>
      <w:r w:rsidRPr="008C5074">
        <w:rPr>
          <w:rFonts w:ascii="Dubai" w:hAnsi="Dubai" w:cs="Dubai"/>
          <w:rtl/>
          <w:lang w:val="fa-IR" w:bidi="fa-IR"/>
        </w:rPr>
        <w:t>NDIA مردم بومی و جزیره‌نشینان تنگه تور</w:t>
      </w:r>
      <w:r w:rsidR="00857288">
        <w:rPr>
          <w:rFonts w:ascii="Dubai" w:hAnsi="Dubai" w:cs="Dubai"/>
          <w:rtl/>
          <w:lang w:val="fa-IR" w:bidi="fa-IR"/>
        </w:rPr>
        <w:t>سِ</w:t>
      </w:r>
      <w:r w:rsidRPr="008C5074">
        <w:rPr>
          <w:rFonts w:ascii="Dubai" w:hAnsi="Dubai" w:cs="Dubai"/>
          <w:rtl/>
          <w:lang w:val="fa-IR" w:bidi="fa-IR"/>
        </w:rPr>
        <w:t xml:space="preserve"> این کشور و نگهبانان سنتی سرزمین‌هایی را که موسسه ما در سراسر آن کسب و کار دارد را تصدیق می‌کند. </w:t>
      </w:r>
    </w:p>
    <w:p w14:paraId="467816FF" w14:textId="77777777" w:rsidR="000679B0" w:rsidRPr="008C5074" w:rsidRDefault="00FB19B6" w:rsidP="000679B0">
      <w:pPr>
        <w:bidi/>
        <w:rPr>
          <w:rFonts w:ascii="Dubai" w:hAnsi="Dubai" w:cs="Dubai"/>
          <w:lang w:bidi="fa-IR"/>
        </w:rPr>
      </w:pPr>
      <w:r w:rsidRPr="008C5074">
        <w:rPr>
          <w:rFonts w:ascii="Dubai" w:hAnsi="Dubai" w:cs="Dubai"/>
          <w:rtl/>
          <w:lang w:val="fa-IR" w:bidi="fa-IR"/>
        </w:rPr>
        <w:t>ما به متولیان زمینی که در آن کار می کنیم و همچنین به اجداد و بزرگان آنها، در گذشته، حال و نو ظهور، احترام می گذاریم.</w:t>
      </w:r>
    </w:p>
    <w:p w14:paraId="0816FDB2" w14:textId="77777777" w:rsidR="000679B0" w:rsidRPr="008C5074" w:rsidRDefault="00FB19B6" w:rsidP="000679B0">
      <w:pPr>
        <w:bidi/>
        <w:rPr>
          <w:rFonts w:ascii="Dubai" w:hAnsi="Dubai" w:cs="Dubai"/>
          <w:lang w:bidi="fa-IR"/>
        </w:rPr>
      </w:pPr>
      <w:r w:rsidRPr="008C5074">
        <w:rPr>
          <w:rFonts w:ascii="Dubai" w:hAnsi="Dubai" w:cs="Dubai"/>
          <w:rtl/>
          <w:lang w:val="fa-IR" w:bidi="fa-IR"/>
        </w:rPr>
        <w:t xml:space="preserve">NDIA متعهد به ارج نهادن به روابط فرهنگی و معنوی منحصربه فرد مردم بومی و جزیره نشینان تنگه تورس با زمین، آب، دریاها و سهم غنی آنها در جامعه است.  </w:t>
      </w:r>
    </w:p>
    <w:p w14:paraId="750F4CF5" w14:textId="77777777" w:rsidR="007273C3" w:rsidRPr="008C5074" w:rsidRDefault="007273C3" w:rsidP="00E90FD4">
      <w:pPr>
        <w:rPr>
          <w:rFonts w:ascii="Dubai" w:hAnsi="Dubai" w:cs="Dubai"/>
          <w:shd w:val="clear" w:color="auto" w:fill="FFFFFF"/>
          <w:lang w:bidi="fa-IR"/>
        </w:rPr>
      </w:pPr>
    </w:p>
    <w:p w14:paraId="67085527" w14:textId="77777777" w:rsidR="00027A95" w:rsidRPr="008C5074" w:rsidRDefault="00FB19B6" w:rsidP="00027A95">
      <w:pPr>
        <w:pStyle w:val="Heading2"/>
        <w:numPr>
          <w:ilvl w:val="0"/>
          <w:numId w:val="0"/>
        </w:numPr>
        <w:bidi/>
        <w:ind w:left="720" w:hanging="720"/>
        <w:rPr>
          <w:rFonts w:ascii="Dubai" w:hAnsi="Dubai" w:cs="Dubai"/>
          <w:lang w:bidi="fa-IR"/>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8C5074">
        <w:rPr>
          <w:rFonts w:ascii="Dubai" w:hAnsi="Dubai" w:cs="Dubai"/>
          <w:rtl/>
          <w:lang w:val="fa-IR" w:bidi="fa-IR"/>
        </w:rPr>
        <w:t>پیش گفتار مدیر عامل</w:t>
      </w:r>
      <w:bookmarkEnd w:id="13"/>
      <w:bookmarkEnd w:id="14"/>
      <w:bookmarkEnd w:id="15"/>
      <w:bookmarkEnd w:id="16"/>
      <w:bookmarkEnd w:id="17"/>
      <w:bookmarkEnd w:id="18"/>
      <w:bookmarkEnd w:id="19"/>
    </w:p>
    <w:p w14:paraId="45B7A6A3" w14:textId="77777777" w:rsidR="007D2C20" w:rsidRPr="008C5074" w:rsidRDefault="00FB19B6" w:rsidP="007D2C20">
      <w:pPr>
        <w:bidi/>
        <w:rPr>
          <w:rFonts w:ascii="Dubai" w:hAnsi="Dubai" w:cs="Dubai"/>
          <w:b/>
          <w:bCs/>
          <w:lang w:bidi="fa-IR"/>
        </w:rPr>
      </w:pPr>
      <w:r w:rsidRPr="008C5074">
        <w:rPr>
          <w:rFonts w:ascii="Dubai" w:hAnsi="Dubai" w:cs="Dubai"/>
          <w:b/>
          <w:bCs/>
          <w:rtl/>
          <w:lang w:val="fa-IR" w:bidi="fa-IR"/>
        </w:rPr>
        <w:t>آژانس ملی بیمه معلولیت (NDIA)</w:t>
      </w:r>
    </w:p>
    <w:p w14:paraId="3180A384" w14:textId="77777777" w:rsidR="007D2C20" w:rsidRPr="008C5074" w:rsidRDefault="00FB19B6" w:rsidP="007D2C20">
      <w:pPr>
        <w:bidi/>
        <w:rPr>
          <w:rFonts w:ascii="Dubai" w:hAnsi="Dubai" w:cs="Dubai"/>
          <w:lang w:bidi="fa-IR"/>
        </w:rPr>
      </w:pPr>
      <w:r w:rsidRPr="008C5074">
        <w:rPr>
          <w:rFonts w:ascii="Dubai" w:hAnsi="Dubai" w:cs="Dubai"/>
          <w:rtl/>
          <w:lang w:val="fa-IR" w:bidi="fa-IR"/>
        </w:rPr>
        <w:t>NDIA متعهد به استرالیایی است که همه استرالیایی های دارای معلولیت را شامل می شود.</w:t>
      </w:r>
    </w:p>
    <w:p w14:paraId="2F0DD2CD" w14:textId="77777777" w:rsidR="007D2C20" w:rsidRPr="008C5074" w:rsidRDefault="00FB19B6" w:rsidP="007D2C20">
      <w:pPr>
        <w:bidi/>
        <w:rPr>
          <w:rFonts w:ascii="Dubai" w:hAnsi="Dubai" w:cs="Dubai"/>
          <w:lang w:bidi="fa-IR"/>
        </w:rPr>
      </w:pPr>
      <w:r w:rsidRPr="008C5074">
        <w:rPr>
          <w:rFonts w:ascii="Dubai" w:hAnsi="Dubai" w:cs="Dubai"/>
          <w:rtl/>
          <w:lang w:val="fa-IR" w:bidi="fa-IR"/>
        </w:rPr>
        <w:t>مسئولیت ما برای حمایت از افراد دارای معلولیت با ملیت‌ها، زبان و آداب و رسوم مختلف برای ارائه بهترین تجربه به همه شرکت‌کنندگان NDIS با پیشینه‌های فرهنگی و زبانی متنوع (CALD) است.</w:t>
      </w:r>
    </w:p>
    <w:p w14:paraId="405CBFC4" w14:textId="77777777" w:rsidR="007D2C20" w:rsidRPr="008C5074" w:rsidRDefault="00FB19B6" w:rsidP="007D2C20">
      <w:pPr>
        <w:bidi/>
        <w:rPr>
          <w:rFonts w:ascii="Dubai" w:hAnsi="Dubai" w:cs="Dubai"/>
          <w:lang w:bidi="fa-IR"/>
        </w:rPr>
      </w:pPr>
      <w:r w:rsidRPr="008C5074">
        <w:rPr>
          <w:rFonts w:ascii="Dubai" w:hAnsi="Dubai" w:cs="Dubai"/>
          <w:rtl/>
          <w:lang w:val="fa-IR" w:bidi="fa-IR"/>
        </w:rPr>
        <w:t>ما از شرکت کنندگان CALD و جوامع آنها شنیده ایم که برای دسترسی و استفاده از NDIS چه چالش هایی داشته اند. می دانیم که NDIS همیشه نیازهای فرهنگی و زبانی شرکت کنندگان را تشخیص نمی دهد. ما درک می‌کنیم که افراد دارای معلولیت در جوامع CALD با چالش‌های مداومی در مورد دسترسی به پشتیبانی مورد نیاز خود مواجه هستند.</w:t>
      </w:r>
    </w:p>
    <w:p w14:paraId="41358C02" w14:textId="77777777" w:rsidR="007D2C20" w:rsidRPr="008C5074" w:rsidRDefault="00FB19B6" w:rsidP="007D2C20">
      <w:pPr>
        <w:bidi/>
        <w:rPr>
          <w:rFonts w:ascii="Dubai" w:hAnsi="Dubai" w:cs="Dubai"/>
          <w:lang w:bidi="fa-IR"/>
        </w:rPr>
      </w:pPr>
      <w:r w:rsidRPr="008C5074">
        <w:rPr>
          <w:rFonts w:ascii="Dubai" w:hAnsi="Dubai" w:cs="Dubai"/>
          <w:rtl/>
          <w:lang w:val="fa-IR" w:bidi="fa-IR"/>
        </w:rPr>
        <w:t>ما این استراتژی تنوع فرهنگی و زبانی 2024-2028 (استراتژی) را توسعه دادیم تا مطمئن شویم که NDIA نتایج بهتری را برای افراد دارای معلولیت با پیشینه CALD ارائه می دهد.</w:t>
      </w:r>
    </w:p>
    <w:p w14:paraId="3E48FF58" w14:textId="369951BF" w:rsidR="007D2C20" w:rsidRPr="008C5074" w:rsidRDefault="00FB19B6" w:rsidP="007D2C20">
      <w:pPr>
        <w:bidi/>
        <w:rPr>
          <w:rFonts w:ascii="Dubai" w:hAnsi="Dubai" w:cs="Dubai"/>
          <w:lang w:bidi="fa-IR"/>
        </w:rPr>
      </w:pPr>
      <w:r w:rsidRPr="008C5074">
        <w:rPr>
          <w:rFonts w:ascii="Dubai" w:hAnsi="Dubai" w:cs="Dubai"/>
          <w:rtl/>
          <w:lang w:val="fa-IR" w:bidi="fa-IR"/>
        </w:rPr>
        <w:t xml:space="preserve">این استراتژی از طریق طراحی مشترک ایجاد شد. طراحی مشترک به این معنی است که ما به شرکت کنندگان، خانواده ها، کارکنان، ارائه دهندگان و گروه های اجتماعی گوش می دهیم و یاد می گیریم. در </w:t>
      </w:r>
      <w:r w:rsidRPr="008C5074">
        <w:rPr>
          <w:rFonts w:ascii="Dubai" w:hAnsi="Dubai" w:cs="Dubai"/>
          <w:rtl/>
          <w:lang w:val="fa-IR" w:bidi="fa-IR"/>
        </w:rPr>
        <w:lastRenderedPageBreak/>
        <w:t>توسعه این استراتژی، ما با شرکت کنندگان NDIS، CALD و ذینفعان بخش معلولیت، کارکنان و شرکا</w:t>
      </w:r>
      <w:r w:rsidR="006C37B6">
        <w:rPr>
          <w:rFonts w:ascii="Dubai" w:hAnsi="Dubai" w:cs="Dubai"/>
          <w:rtl/>
          <w:lang w:val="fa-IR" w:bidi="fa-IR"/>
        </w:rPr>
        <w:t>ء</w:t>
      </w:r>
      <w:r w:rsidRPr="008C5074">
        <w:rPr>
          <w:rFonts w:ascii="Dubai" w:hAnsi="Dubai" w:cs="Dubai"/>
          <w:rtl/>
          <w:lang w:val="fa-IR" w:bidi="fa-IR"/>
        </w:rPr>
        <w:t xml:space="preserve"> همکاری کردیم تا استراتژی را ایجاد کنیم که واقعاً منعکس کننده تجربه زیسته شرکت کنندگان CALD ما و جوامع آنها باشد. </w:t>
      </w:r>
    </w:p>
    <w:p w14:paraId="1178ABE9" w14:textId="61048408" w:rsidR="007D2C20" w:rsidRPr="008C5074" w:rsidRDefault="00FB19B6" w:rsidP="007D2C20">
      <w:pPr>
        <w:bidi/>
        <w:rPr>
          <w:rFonts w:ascii="Dubai" w:hAnsi="Dubai" w:cs="Dubai"/>
          <w:lang w:bidi="fa-IR"/>
        </w:rPr>
      </w:pPr>
      <w:r w:rsidRPr="008C5074">
        <w:rPr>
          <w:rFonts w:ascii="Dubai" w:hAnsi="Dubai" w:cs="Dubai"/>
          <w:rtl/>
          <w:lang w:val="fa-IR" w:bidi="fa-IR"/>
        </w:rPr>
        <w:t xml:space="preserve">این استراتژی شامل یک برنامه </w:t>
      </w:r>
      <w:r w:rsidR="006C37B6">
        <w:rPr>
          <w:rFonts w:ascii="Dubai" w:hAnsi="Dubai" w:cs="Dubai"/>
          <w:rtl/>
          <w:lang w:val="fa-IR" w:bidi="fa-IR"/>
        </w:rPr>
        <w:t xml:space="preserve">عملیاتی </w:t>
      </w:r>
      <w:r w:rsidRPr="008C5074">
        <w:rPr>
          <w:rFonts w:ascii="Dubai" w:hAnsi="Dubai" w:cs="Dubai"/>
          <w:rtl/>
          <w:lang w:val="fa-IR" w:bidi="fa-IR"/>
        </w:rPr>
        <w:t xml:space="preserve">است که اجرای ما را هدایت می کند. این سازمان پیشرفت ما را در دستیابی به نتایج استراتژی طی 4 سال آینده بررسی و ارزیابی خواهد کرد. وجود این برنامه </w:t>
      </w:r>
      <w:r w:rsidR="006C37B6">
        <w:rPr>
          <w:rFonts w:ascii="Dubai" w:hAnsi="Dubai" w:cs="Dubai"/>
          <w:rtl/>
          <w:lang w:val="fa-IR" w:bidi="fa-IR"/>
        </w:rPr>
        <w:t xml:space="preserve"> عملیاتی </w:t>
      </w:r>
      <w:r w:rsidRPr="008C5074">
        <w:rPr>
          <w:rFonts w:ascii="Dubai" w:hAnsi="Dubai" w:cs="Dubai"/>
          <w:rtl/>
          <w:lang w:val="fa-IR" w:bidi="fa-IR"/>
        </w:rPr>
        <w:t xml:space="preserve">به ما در ایجاد تغییر کمک می کند. این اطمینان حاصل می کند که ما پاسخگو هستیم و همچنان به گوش دادن، یادگیری و دریافت بازخورد ادامه می دهیم تا استراتژی ای را ارائه دهیم که پاسخگوی نیازهای جامعه در آینده باشد. </w:t>
      </w:r>
    </w:p>
    <w:p w14:paraId="5D67D46C" w14:textId="77777777" w:rsidR="007D2C20" w:rsidRPr="008C5074" w:rsidRDefault="00FB19B6" w:rsidP="007D2C20">
      <w:pPr>
        <w:bidi/>
        <w:rPr>
          <w:rFonts w:ascii="Dubai" w:hAnsi="Dubai" w:cs="Dubai"/>
          <w:lang w:bidi="fa-IR"/>
        </w:rPr>
      </w:pPr>
      <w:r w:rsidRPr="008C5074">
        <w:rPr>
          <w:rFonts w:ascii="Dubai" w:hAnsi="Dubai" w:cs="Dubai"/>
          <w:rtl/>
          <w:lang w:val="fa-IR" w:bidi="fa-IR"/>
        </w:rPr>
        <w:t xml:space="preserve">من به کاری که برای توسعه این استراتژی انجام شد بسیار افتخار می کنم. با این حال، می‌خواهم اذعان کنم که این تنها شروع سفر ماست – هنوز کارهای زیادی برای بهبود دست آوردها برای شرکت‌کنندگان CALD وجود دارد. </w:t>
      </w:r>
    </w:p>
    <w:p w14:paraId="734D17B6" w14:textId="77777777" w:rsidR="007D2C20" w:rsidRPr="008C5074" w:rsidRDefault="00FB19B6" w:rsidP="007D2C20">
      <w:pPr>
        <w:bidi/>
        <w:rPr>
          <w:rFonts w:ascii="Dubai" w:hAnsi="Dubai" w:cs="Dubai"/>
          <w:lang w:bidi="fa-IR"/>
        </w:rPr>
      </w:pPr>
      <w:r w:rsidRPr="008C5074">
        <w:rPr>
          <w:rFonts w:ascii="Dubai" w:hAnsi="Dubai" w:cs="Dubai"/>
          <w:rtl/>
          <w:lang w:val="fa-IR" w:bidi="fa-IR"/>
        </w:rPr>
        <w:t xml:space="preserve">مایلم از گروه مشاوره خارجی (EAG) و اتحاد ملی معلولین قومی (NEDA) تشکر کنم. راهنمایی و مشاوره شما در طول طراحی و توسعه استراتژی کمک کننده بوده است. </w:t>
      </w:r>
    </w:p>
    <w:p w14:paraId="6F939135" w14:textId="77777777" w:rsidR="007D2C20" w:rsidRPr="008C5074" w:rsidRDefault="00FB19B6" w:rsidP="007D2C20">
      <w:pPr>
        <w:bidi/>
        <w:rPr>
          <w:rFonts w:ascii="Dubai" w:hAnsi="Dubai" w:cs="Dubai"/>
          <w:lang w:bidi="fa-IR"/>
        </w:rPr>
      </w:pPr>
      <w:r w:rsidRPr="008C5074">
        <w:rPr>
          <w:rFonts w:ascii="Dubai" w:hAnsi="Dubai" w:cs="Dubai"/>
          <w:rtl/>
          <w:lang w:val="fa-IR" w:bidi="fa-IR"/>
        </w:rPr>
        <w:t xml:space="preserve">ایجاد روابط قوی و طولانی مدت با EAG، NEDA، منطقه و جامعه یک دستاورد مهم برای NDIA است. من مشتاقانه منتظر همکاری نزدیک با هم برای سالهای آینده هستم. </w:t>
      </w:r>
    </w:p>
    <w:p w14:paraId="0B369445" w14:textId="77777777" w:rsidR="007D2C20" w:rsidRPr="008C5074" w:rsidRDefault="00FB19B6" w:rsidP="007D2C20">
      <w:pPr>
        <w:bidi/>
        <w:rPr>
          <w:rFonts w:ascii="Dubai" w:hAnsi="Dubai" w:cs="Dubai"/>
          <w:lang w:bidi="fa-IR"/>
        </w:rPr>
      </w:pPr>
      <w:r w:rsidRPr="008C5074">
        <w:rPr>
          <w:rFonts w:ascii="Dubai" w:hAnsi="Dubai" w:cs="Dubai"/>
          <w:rtl/>
          <w:lang w:val="fa-IR" w:bidi="fa-IR"/>
        </w:rPr>
        <w:t>اگر شما یکی از افراد متعدد جوامع CALD هستید که تجربیات خود را با ما به اشتراک گذاشتند - شخصا از شما تشکر می کنم. یادگیری از شما به این معنی است که ما با هم در جهت تضمین برابری و شمول برای همه استرالیایی های دارای معلولیت کار می کنیم.</w:t>
      </w:r>
    </w:p>
    <w:p w14:paraId="47E2D1D7" w14:textId="77777777" w:rsidR="007D2C20" w:rsidRPr="008C5074" w:rsidRDefault="00FB19B6" w:rsidP="00E90FD4">
      <w:pPr>
        <w:bidi/>
        <w:rPr>
          <w:rFonts w:ascii="Dubai" w:hAnsi="Dubai" w:cs="Dubai"/>
          <w:lang w:bidi="fa-IR"/>
        </w:rPr>
      </w:pPr>
      <w:r w:rsidRPr="008C5074">
        <w:rPr>
          <w:rFonts w:ascii="Dubai" w:hAnsi="Dubai" w:cs="Dubai"/>
          <w:rtl/>
          <w:lang w:val="fa-IR" w:bidi="fa-IR"/>
        </w:rPr>
        <w:t>ربکا فالکینگهام</w:t>
      </w:r>
    </w:p>
    <w:p w14:paraId="6398F67A" w14:textId="77777777" w:rsidR="00324112" w:rsidRPr="008C5074" w:rsidRDefault="00FB19B6" w:rsidP="00E90FD4">
      <w:pPr>
        <w:bidi/>
        <w:rPr>
          <w:rFonts w:ascii="Dubai" w:hAnsi="Dubai" w:cs="Dubai"/>
          <w:lang w:bidi="fa-IR"/>
        </w:rPr>
      </w:pPr>
      <w:r w:rsidRPr="008C5074">
        <w:rPr>
          <w:rFonts w:ascii="Dubai" w:hAnsi="Dubai" w:cs="Dubai"/>
          <w:rtl/>
          <w:lang w:val="fa-IR" w:bidi="fa-IR"/>
        </w:rPr>
        <w:t>مدیر اجرایی</w:t>
      </w:r>
    </w:p>
    <w:p w14:paraId="7E348A32" w14:textId="77777777" w:rsidR="00771503" w:rsidRPr="008C5074" w:rsidRDefault="00FB19B6" w:rsidP="00430C81">
      <w:pPr>
        <w:pStyle w:val="Heading2"/>
        <w:numPr>
          <w:ilvl w:val="0"/>
          <w:numId w:val="0"/>
        </w:numPr>
        <w:bidi/>
        <w:ind w:left="720" w:hanging="720"/>
        <w:rPr>
          <w:rFonts w:ascii="Dubai" w:hAnsi="Dubai" w:cs="Dubai"/>
          <w:lang w:bidi="fa-IR"/>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8C5074">
        <w:rPr>
          <w:rFonts w:ascii="Dubai" w:hAnsi="Dubai" w:cs="Dubai"/>
          <w:rtl/>
          <w:lang w:val="fa-IR" w:bidi="fa-IR"/>
        </w:rPr>
        <w:lastRenderedPageBreak/>
        <w:t>پیشگفتار رئیس هیئت مدیره</w:t>
      </w:r>
      <w:bookmarkEnd w:id="20"/>
      <w:bookmarkEnd w:id="21"/>
      <w:bookmarkEnd w:id="22"/>
      <w:bookmarkEnd w:id="23"/>
      <w:bookmarkEnd w:id="24"/>
      <w:bookmarkEnd w:id="25"/>
      <w:bookmarkEnd w:id="26"/>
    </w:p>
    <w:p w14:paraId="40A6A53D" w14:textId="77777777" w:rsidR="00F71962" w:rsidRPr="008C5074" w:rsidRDefault="00FB19B6" w:rsidP="00430C81">
      <w:pPr>
        <w:keepNext/>
        <w:bidi/>
        <w:rPr>
          <w:rFonts w:ascii="Dubai" w:hAnsi="Dubai" w:cs="Dubai"/>
          <w:lang w:bidi="fa-IR"/>
        </w:rPr>
      </w:pPr>
      <w:r w:rsidRPr="008C5074">
        <w:rPr>
          <w:rFonts w:ascii="Dubai" w:hAnsi="Dubai" w:cs="Dubai"/>
          <w:b/>
          <w:bCs/>
          <w:rtl/>
          <w:lang w:val="fa-IR" w:bidi="fa-IR"/>
        </w:rPr>
        <w:t>اتحاد ملی معلولین قومی (NEDA)</w:t>
      </w:r>
    </w:p>
    <w:p w14:paraId="541DDF6A" w14:textId="77777777" w:rsidR="001E74F9" w:rsidRPr="008C5074" w:rsidRDefault="00FB19B6" w:rsidP="001E74F9">
      <w:pPr>
        <w:bidi/>
        <w:rPr>
          <w:rFonts w:ascii="Dubai" w:hAnsi="Dubai" w:cs="Dubai"/>
          <w:lang w:bidi="fa-IR"/>
        </w:rPr>
      </w:pPr>
      <w:r w:rsidRPr="008C5074">
        <w:rPr>
          <w:rFonts w:ascii="Dubai" w:hAnsi="Dubai" w:cs="Dubai"/>
          <w:rtl/>
          <w:lang w:val="fa-IR" w:bidi="fa-IR"/>
        </w:rPr>
        <w:t xml:space="preserve">استراتژی تنوع فرهنگی و زبانی NDIS (CALD) نقطه عطف مهمی در پیگیری یک NDIS فراگیرتر و عادلانه است. این گواهی بر تعهد NDIA به درس گرفتن از گذشته و همکاری با جوامع CALD برای ساختن آینده ای بهتر است. این استراتژی موانعی که افراد دارای معلولیت با پیشینه CALD در دسترسی و استفاده از NDIS با آن مواجه هستند را بررسی می کند و به دنبال رفع آنها از طریق اقدام مناسب و به موقع است. </w:t>
      </w:r>
    </w:p>
    <w:p w14:paraId="1910BF93" w14:textId="77777777" w:rsidR="001E74F9" w:rsidRPr="008C5074" w:rsidRDefault="00FB19B6" w:rsidP="001E74F9">
      <w:pPr>
        <w:bidi/>
        <w:rPr>
          <w:rFonts w:ascii="Dubai" w:hAnsi="Dubai" w:cs="Dubai"/>
          <w:lang w:bidi="fa-IR"/>
        </w:rPr>
      </w:pPr>
      <w:r w:rsidRPr="008C5074">
        <w:rPr>
          <w:rFonts w:ascii="Dubai" w:hAnsi="Dubai" w:cs="Dubai"/>
          <w:rtl/>
          <w:lang w:val="fa-IR" w:bidi="fa-IR"/>
        </w:rPr>
        <w:t xml:space="preserve">با توجه به تجربه و مشارکت NEDA در طراحی مشترک استراتژی، من مشتاق هستم که تمرکز آن بر ارائه نتایج ملموس و مثبت برای افراد دارای معلولیت با پیشینه CALD باقی بماند. استراتژی باید یک فرآیند پویا و تکرار شونده باقی بماند، جایی که آژانس ملی بیمه معلولیت (NDIA) به طور مداوم پیشرفت را ارزیابی می کند، با شرایط متغیر سازگار می شود و به چالش ها و فرصت های در حال ظهور پاسخ می دهد. </w:t>
      </w:r>
    </w:p>
    <w:p w14:paraId="32922A9E" w14:textId="77777777" w:rsidR="001E74F9" w:rsidRPr="008C5074" w:rsidRDefault="00FB19B6" w:rsidP="001E74F9">
      <w:pPr>
        <w:bidi/>
        <w:rPr>
          <w:rFonts w:ascii="Dubai" w:hAnsi="Dubai" w:cs="Dubai"/>
          <w:lang w:bidi="fa-IR"/>
        </w:rPr>
      </w:pPr>
      <w:r w:rsidRPr="008C5074">
        <w:rPr>
          <w:rFonts w:ascii="Dubai" w:hAnsi="Dubai" w:cs="Dubai"/>
          <w:rtl/>
          <w:lang w:val="fa-IR" w:bidi="fa-IR"/>
        </w:rPr>
        <w:t xml:space="preserve">مهمتر از همه، من امیدوار هستم که افراد دارای معلولیت با پیشینه CALD در خط مقدم این استراتژی باقی بمانند. مشارکت مداوم آنها تضمین می کند که بینش و تخصص ارزشمند آنها برای اجرای موفقیت آمیز و نظارت بر استراتژی و برنامه اقدام آن به کار گرفته می شود. ما در NEDA متعهد هستیم که دست در دست افراد دارای معلولیت از پیشینه CALD، اعضای NDIA، گروه مشاوره خارجی (EAG) و سایر سهامداران برای ایجاد تغییرات مثبت کار کنیم. </w:t>
      </w:r>
    </w:p>
    <w:p w14:paraId="2C79BC6D" w14:textId="77777777" w:rsidR="009C570D" w:rsidRPr="008C5074" w:rsidRDefault="00FB19B6" w:rsidP="00467B2A">
      <w:pPr>
        <w:bidi/>
        <w:rPr>
          <w:rFonts w:ascii="Dubai" w:hAnsi="Dubai" w:cs="Dubai"/>
          <w:lang w:bidi="fa-IR"/>
        </w:rPr>
      </w:pPr>
      <w:r w:rsidRPr="008C5074">
        <w:rPr>
          <w:rFonts w:ascii="Dubai" w:hAnsi="Dubai" w:cs="Dubai"/>
          <w:rtl/>
          <w:lang w:val="fa-IR" w:bidi="fa-IR"/>
        </w:rPr>
        <w:t>مریان کوزیک</w:t>
      </w:r>
    </w:p>
    <w:p w14:paraId="553E70F2" w14:textId="77777777" w:rsidR="00F1053C" w:rsidRPr="008C5074" w:rsidRDefault="00FB19B6" w:rsidP="00467B2A">
      <w:pPr>
        <w:bidi/>
        <w:rPr>
          <w:rFonts w:ascii="Dubai" w:hAnsi="Dubai" w:cs="Dubai"/>
          <w:lang w:bidi="fa-IR"/>
        </w:rPr>
      </w:pPr>
      <w:r w:rsidRPr="008C5074">
        <w:rPr>
          <w:rFonts w:ascii="Dubai" w:hAnsi="Dubai" w:cs="Dubai"/>
          <w:rtl/>
          <w:lang w:val="fa-IR" w:bidi="fa-IR"/>
        </w:rPr>
        <w:t>رئیس هیئت مدیره</w:t>
      </w:r>
      <w:r w:rsidRPr="008C5074">
        <w:rPr>
          <w:rFonts w:ascii="Dubai" w:hAnsi="Dubai" w:cs="Dubai"/>
          <w:rtl/>
          <w:lang w:val="fa-IR" w:bidi="fa-IR"/>
        </w:rPr>
        <w:br w:type="page"/>
      </w:r>
    </w:p>
    <w:p w14:paraId="577FDB77" w14:textId="77777777" w:rsidR="007219F1" w:rsidRPr="008C5074" w:rsidRDefault="00FB19B6" w:rsidP="00574D04">
      <w:pPr>
        <w:pStyle w:val="Heading2"/>
        <w:numPr>
          <w:ilvl w:val="0"/>
          <w:numId w:val="0"/>
        </w:numPr>
        <w:bidi/>
        <w:ind w:left="720" w:hanging="720"/>
        <w:rPr>
          <w:rFonts w:ascii="Dubai" w:hAnsi="Dubai" w:cs="Dubai"/>
          <w:lang w:bidi="fa-IR"/>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8C5074">
        <w:rPr>
          <w:rFonts w:ascii="Dubai" w:hAnsi="Dubai" w:cs="Dubai"/>
          <w:rtl/>
          <w:lang w:val="fa-IR" w:bidi="fa-IR"/>
        </w:rPr>
        <w:lastRenderedPageBreak/>
        <w:t>فهرست</w:t>
      </w:r>
      <w:bookmarkEnd w:id="27"/>
      <w:bookmarkEnd w:id="28"/>
      <w:bookmarkEnd w:id="29"/>
      <w:bookmarkEnd w:id="30"/>
      <w:bookmarkEnd w:id="31"/>
      <w:bookmarkEnd w:id="32"/>
      <w:bookmarkEnd w:id="33"/>
    </w:p>
    <w:p w14:paraId="690DE4CA" w14:textId="57A9FAB4" w:rsidR="00A86405" w:rsidRPr="008C5074" w:rsidRDefault="00FB19B6" w:rsidP="00260EE7">
      <w:pPr>
        <w:pStyle w:val="TOC1"/>
        <w:bidi/>
        <w:rPr>
          <w:rFonts w:ascii="Dubai" w:hAnsi="Dubai" w:cs="Dubai"/>
          <w:sz w:val="22"/>
          <w:lang w:bidi="fa-IR"/>
        </w:rPr>
      </w:pPr>
      <w:r w:rsidRPr="008C5074">
        <w:rPr>
          <w:rFonts w:ascii="Dubai" w:hAnsi="Dubai" w:cs="Dubai"/>
          <w:lang w:bidi="fa-IR"/>
        </w:rPr>
        <w:fldChar w:fldCharType="begin"/>
      </w:r>
      <w:r w:rsidRPr="008C5074">
        <w:rPr>
          <w:rFonts w:ascii="Dubai" w:hAnsi="Dubai" w:cs="Dubai"/>
          <w:lang w:bidi="fa-IR"/>
        </w:rPr>
        <w:instrText xml:space="preserve"> TOC \o "1-5" \h \z \u </w:instrText>
      </w:r>
      <w:r w:rsidRPr="008C5074">
        <w:rPr>
          <w:rFonts w:ascii="Dubai" w:hAnsi="Dubai" w:cs="Dubai"/>
          <w:lang w:bidi="fa-IR"/>
        </w:rPr>
        <w:fldChar w:fldCharType="separate"/>
      </w:r>
    </w:p>
    <w:p w14:paraId="3DBD3387" w14:textId="1C5FE0BF" w:rsidR="00A86405" w:rsidRPr="008C5074" w:rsidRDefault="00000000" w:rsidP="008C5074">
      <w:pPr>
        <w:pStyle w:val="TOC2"/>
        <w:bidi/>
        <w:rPr>
          <w:rFonts w:ascii="Dubai" w:hAnsi="Dubai" w:cs="Dubai"/>
          <w:noProof/>
          <w:sz w:val="22"/>
          <w:lang w:bidi="fa-IR"/>
        </w:rPr>
      </w:pPr>
      <w:hyperlink w:anchor="_Toc256000005" w:history="1">
        <w:r w:rsidR="00FB19B6" w:rsidRPr="008C5074">
          <w:rPr>
            <w:rStyle w:val="Hyperlink"/>
            <w:rFonts w:ascii="Dubai" w:hAnsi="Dubai" w:cs="Dubai"/>
            <w:noProof/>
            <w:lang w:bidi="fa-IR"/>
          </w:rPr>
          <w:t>1.</w:t>
        </w:r>
        <w:r w:rsidR="00FB19B6" w:rsidRPr="008C5074">
          <w:rPr>
            <w:rFonts w:ascii="Dubai" w:hAnsi="Dubai" w:cs="Dubai"/>
            <w:noProof/>
            <w:sz w:val="22"/>
            <w:lang w:bidi="fa-IR"/>
          </w:rPr>
          <w:tab/>
        </w:r>
        <w:r w:rsidR="00FB19B6" w:rsidRPr="008C5074">
          <w:rPr>
            <w:rStyle w:val="Hyperlink"/>
            <w:rFonts w:ascii="Dubai" w:hAnsi="Dubai" w:cs="Dubai"/>
            <w:noProof/>
            <w:rtl/>
            <w:lang w:val="fa-IR" w:bidi="fa-IR"/>
          </w:rPr>
          <w:t>معرفی</w:t>
        </w:r>
        <w:r w:rsidR="00FB19B6" w:rsidRPr="008C5074">
          <w:rPr>
            <w:rFonts w:ascii="Dubai" w:hAnsi="Dubai" w:cs="Dubai"/>
            <w:noProof/>
            <w:lang w:bidi="fa-IR"/>
          </w:rPr>
          <w:tab/>
        </w:r>
        <w:r w:rsidR="00FB19B6" w:rsidRPr="008C5074">
          <w:rPr>
            <w:rFonts w:ascii="Dubai" w:hAnsi="Dubai" w:cs="Dubai"/>
            <w:noProof/>
            <w:lang w:bidi="fa-IR"/>
          </w:rPr>
          <w:fldChar w:fldCharType="begin"/>
        </w:r>
        <w:r w:rsidR="00FB19B6" w:rsidRPr="008C5074">
          <w:rPr>
            <w:rFonts w:ascii="Dubai" w:hAnsi="Dubai" w:cs="Dubai"/>
            <w:noProof/>
            <w:lang w:bidi="fa-IR"/>
          </w:rPr>
          <w:instrText xml:space="preserve"> PAGEREF _Toc256000005 \h </w:instrText>
        </w:r>
        <w:r w:rsidR="00FB19B6" w:rsidRPr="008C5074">
          <w:rPr>
            <w:rFonts w:ascii="Dubai" w:hAnsi="Dubai" w:cs="Dubai"/>
            <w:noProof/>
            <w:lang w:bidi="fa-IR"/>
          </w:rPr>
        </w:r>
        <w:r w:rsidR="00FB19B6" w:rsidRPr="008C5074">
          <w:rPr>
            <w:rFonts w:ascii="Dubai" w:hAnsi="Dubai" w:cs="Dubai"/>
            <w:noProof/>
            <w:lang w:bidi="fa-IR"/>
          </w:rPr>
          <w:fldChar w:fldCharType="separate"/>
        </w:r>
        <w:r w:rsidR="00E14FDF">
          <w:rPr>
            <w:rFonts w:ascii="Dubai" w:hAnsi="Dubai" w:cs="Dubai"/>
            <w:noProof/>
            <w:rtl/>
            <w:lang w:bidi="fa-IR"/>
          </w:rPr>
          <w:t>6</w:t>
        </w:r>
        <w:r w:rsidR="00FB19B6" w:rsidRPr="008C5074">
          <w:rPr>
            <w:rFonts w:ascii="Dubai" w:hAnsi="Dubai" w:cs="Dubai"/>
            <w:noProof/>
            <w:lang w:bidi="fa-IR"/>
          </w:rPr>
          <w:fldChar w:fldCharType="end"/>
        </w:r>
      </w:hyperlink>
    </w:p>
    <w:p w14:paraId="1E6EA52D" w14:textId="606EA60B" w:rsidR="00A86405" w:rsidRPr="008C5074" w:rsidRDefault="00000000" w:rsidP="008C5074">
      <w:pPr>
        <w:pStyle w:val="TOC2"/>
        <w:bidi/>
        <w:rPr>
          <w:rFonts w:ascii="Dubai" w:hAnsi="Dubai" w:cs="Dubai"/>
          <w:noProof/>
          <w:sz w:val="22"/>
          <w:lang w:bidi="fa-IR"/>
        </w:rPr>
      </w:pPr>
      <w:hyperlink w:anchor="_Toc256000006" w:history="1">
        <w:r w:rsidR="00FB19B6" w:rsidRPr="008C5074">
          <w:rPr>
            <w:rStyle w:val="Hyperlink"/>
            <w:rFonts w:ascii="Dubai" w:hAnsi="Dubai" w:cs="Dubai"/>
            <w:noProof/>
            <w:lang w:bidi="fa-IR"/>
          </w:rPr>
          <w:t>2.</w:t>
        </w:r>
        <w:r w:rsidR="00FB19B6" w:rsidRPr="008C5074">
          <w:rPr>
            <w:rFonts w:ascii="Dubai" w:hAnsi="Dubai" w:cs="Dubai"/>
            <w:noProof/>
            <w:sz w:val="22"/>
            <w:lang w:bidi="fa-IR"/>
          </w:rPr>
          <w:tab/>
        </w:r>
        <w:r w:rsidR="00FB19B6" w:rsidRPr="008C5074">
          <w:rPr>
            <w:rStyle w:val="Hyperlink"/>
            <w:rFonts w:ascii="Dubai" w:hAnsi="Dubai" w:cs="Dubai"/>
            <w:noProof/>
            <w:rtl/>
            <w:lang w:val="fa-IR" w:bidi="fa-IR"/>
          </w:rPr>
          <w:t>رویکرد طراحی مشترک</w:t>
        </w:r>
        <w:r w:rsidR="00FB19B6" w:rsidRPr="008C5074">
          <w:rPr>
            <w:rFonts w:ascii="Dubai" w:hAnsi="Dubai" w:cs="Dubai"/>
            <w:noProof/>
            <w:lang w:bidi="fa-IR"/>
          </w:rPr>
          <w:tab/>
        </w:r>
        <w:r w:rsidR="00FB19B6" w:rsidRPr="008C5074">
          <w:rPr>
            <w:rFonts w:ascii="Dubai" w:hAnsi="Dubai" w:cs="Dubai"/>
            <w:noProof/>
            <w:lang w:bidi="fa-IR"/>
          </w:rPr>
          <w:fldChar w:fldCharType="begin"/>
        </w:r>
        <w:r w:rsidR="00FB19B6" w:rsidRPr="008C5074">
          <w:rPr>
            <w:rFonts w:ascii="Dubai" w:hAnsi="Dubai" w:cs="Dubai"/>
            <w:noProof/>
            <w:lang w:bidi="fa-IR"/>
          </w:rPr>
          <w:instrText xml:space="preserve"> PAGEREF _Toc256000006 \h </w:instrText>
        </w:r>
        <w:r w:rsidR="00FB19B6" w:rsidRPr="008C5074">
          <w:rPr>
            <w:rFonts w:ascii="Dubai" w:hAnsi="Dubai" w:cs="Dubai"/>
            <w:noProof/>
            <w:lang w:bidi="fa-IR"/>
          </w:rPr>
        </w:r>
        <w:r w:rsidR="00FB19B6" w:rsidRPr="008C5074">
          <w:rPr>
            <w:rFonts w:ascii="Dubai" w:hAnsi="Dubai" w:cs="Dubai"/>
            <w:noProof/>
            <w:lang w:bidi="fa-IR"/>
          </w:rPr>
          <w:fldChar w:fldCharType="separate"/>
        </w:r>
        <w:r w:rsidR="00E14FDF">
          <w:rPr>
            <w:rFonts w:ascii="Dubai" w:hAnsi="Dubai" w:cs="Dubai"/>
            <w:noProof/>
            <w:rtl/>
            <w:lang w:bidi="fa-IR"/>
          </w:rPr>
          <w:t>9</w:t>
        </w:r>
        <w:r w:rsidR="00FB19B6" w:rsidRPr="008C5074">
          <w:rPr>
            <w:rFonts w:ascii="Dubai" w:hAnsi="Dubai" w:cs="Dubai"/>
            <w:noProof/>
            <w:lang w:bidi="fa-IR"/>
          </w:rPr>
          <w:fldChar w:fldCharType="end"/>
        </w:r>
      </w:hyperlink>
    </w:p>
    <w:p w14:paraId="15C36EBD" w14:textId="4A4502B2" w:rsidR="00A86405" w:rsidRPr="008C5074" w:rsidRDefault="00000000" w:rsidP="002D556E">
      <w:pPr>
        <w:pStyle w:val="TOC3"/>
        <w:rPr>
          <w:noProof/>
          <w:sz w:val="22"/>
          <w:lang w:bidi="fa-IR"/>
        </w:rPr>
      </w:pPr>
      <w:hyperlink w:anchor="_Toc256000007" w:history="1">
        <w:r w:rsidR="00FB19B6" w:rsidRPr="008C5074">
          <w:rPr>
            <w:rStyle w:val="Hyperlink"/>
            <w:rFonts w:ascii="Dubai" w:hAnsi="Dubai" w:cs="Dubai"/>
            <w:noProof/>
            <w:rtl/>
            <w:lang w:val="fa-IR" w:bidi="fa-IR"/>
          </w:rPr>
          <w:t>2.1 حاکمیت پروژه</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_Toc256000007 \h </w:instrText>
        </w:r>
        <w:r w:rsidR="00FB19B6" w:rsidRPr="008C5074">
          <w:rPr>
            <w:noProof/>
            <w:lang w:bidi="fa-IR"/>
          </w:rPr>
        </w:r>
        <w:r w:rsidR="00FB19B6" w:rsidRPr="008C5074">
          <w:rPr>
            <w:noProof/>
            <w:lang w:bidi="fa-IR"/>
          </w:rPr>
          <w:fldChar w:fldCharType="separate"/>
        </w:r>
        <w:r w:rsidR="00E14FDF">
          <w:rPr>
            <w:noProof/>
            <w:rtl/>
            <w:lang w:bidi="fa-IR"/>
          </w:rPr>
          <w:t>9</w:t>
        </w:r>
        <w:r w:rsidR="00FB19B6" w:rsidRPr="008C5074">
          <w:rPr>
            <w:noProof/>
            <w:lang w:bidi="fa-IR"/>
          </w:rPr>
          <w:fldChar w:fldCharType="end"/>
        </w:r>
      </w:hyperlink>
    </w:p>
    <w:p w14:paraId="057C15C4" w14:textId="68F6FEE4" w:rsidR="00A86405" w:rsidRPr="008C5074" w:rsidRDefault="00000000" w:rsidP="002D556E">
      <w:pPr>
        <w:pStyle w:val="TOC3"/>
        <w:rPr>
          <w:noProof/>
          <w:sz w:val="22"/>
          <w:lang w:bidi="fa-IR"/>
        </w:rPr>
      </w:pPr>
      <w:hyperlink w:anchor="_Toc256000008" w:history="1">
        <w:r w:rsidR="00FB19B6" w:rsidRPr="008C5074">
          <w:rPr>
            <w:rStyle w:val="Hyperlink"/>
            <w:rFonts w:ascii="Dubai" w:hAnsi="Dubai" w:cs="Dubai"/>
            <w:noProof/>
            <w:rtl/>
            <w:lang w:val="fa-IR" w:bidi="fa-IR"/>
          </w:rPr>
          <w:t>2.2 فرآیند طراحی مشترک</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_Toc256000008 \h </w:instrText>
        </w:r>
        <w:r w:rsidR="00FB19B6" w:rsidRPr="008C5074">
          <w:rPr>
            <w:noProof/>
            <w:lang w:bidi="fa-IR"/>
          </w:rPr>
        </w:r>
        <w:r w:rsidR="00FB19B6" w:rsidRPr="008C5074">
          <w:rPr>
            <w:noProof/>
            <w:lang w:bidi="fa-IR"/>
          </w:rPr>
          <w:fldChar w:fldCharType="separate"/>
        </w:r>
        <w:r w:rsidR="00E14FDF">
          <w:rPr>
            <w:noProof/>
            <w:rtl/>
            <w:lang w:bidi="fa-IR"/>
          </w:rPr>
          <w:t>10</w:t>
        </w:r>
        <w:r w:rsidR="00FB19B6" w:rsidRPr="008C5074">
          <w:rPr>
            <w:noProof/>
            <w:lang w:bidi="fa-IR"/>
          </w:rPr>
          <w:fldChar w:fldCharType="end"/>
        </w:r>
      </w:hyperlink>
    </w:p>
    <w:p w14:paraId="20D1D463" w14:textId="6A6B6974" w:rsidR="00A86405" w:rsidRPr="008C5074" w:rsidRDefault="00000000" w:rsidP="002D556E">
      <w:pPr>
        <w:pStyle w:val="TOC3"/>
        <w:rPr>
          <w:noProof/>
          <w:sz w:val="22"/>
          <w:lang w:bidi="fa-IR"/>
        </w:rPr>
      </w:pPr>
      <w:hyperlink w:anchor="_Toc256000018" w:history="1">
        <w:r w:rsidR="00FB19B6" w:rsidRPr="008C5074">
          <w:rPr>
            <w:rStyle w:val="Hyperlink"/>
            <w:rFonts w:ascii="Dubai" w:hAnsi="Dubai" w:cs="Dubai"/>
            <w:noProof/>
            <w:rtl/>
            <w:lang w:val="fa-IR" w:bidi="fa-IR"/>
          </w:rPr>
          <w:t>2.3 حاکمیت و گزارش</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_Toc256000018 \h </w:instrText>
        </w:r>
        <w:r w:rsidR="00FB19B6" w:rsidRPr="008C5074">
          <w:rPr>
            <w:noProof/>
            <w:lang w:bidi="fa-IR"/>
          </w:rPr>
        </w:r>
        <w:r w:rsidR="00FB19B6" w:rsidRPr="008C5074">
          <w:rPr>
            <w:noProof/>
            <w:lang w:bidi="fa-IR"/>
          </w:rPr>
          <w:fldChar w:fldCharType="separate"/>
        </w:r>
        <w:r w:rsidR="00E14FDF">
          <w:rPr>
            <w:noProof/>
            <w:rtl/>
            <w:lang w:bidi="fa-IR"/>
          </w:rPr>
          <w:t>14</w:t>
        </w:r>
        <w:r w:rsidR="00FB19B6" w:rsidRPr="008C5074">
          <w:rPr>
            <w:noProof/>
            <w:lang w:bidi="fa-IR"/>
          </w:rPr>
          <w:fldChar w:fldCharType="end"/>
        </w:r>
      </w:hyperlink>
    </w:p>
    <w:p w14:paraId="2E59437A" w14:textId="188799D5" w:rsidR="00A86405" w:rsidRPr="008C5074" w:rsidRDefault="00000000" w:rsidP="00260EE7">
      <w:pPr>
        <w:pStyle w:val="TOC2"/>
        <w:bidi/>
        <w:rPr>
          <w:rFonts w:ascii="Dubai" w:hAnsi="Dubai" w:cs="Dubai"/>
          <w:noProof/>
          <w:sz w:val="22"/>
          <w:lang w:bidi="fa-IR"/>
        </w:rPr>
      </w:pPr>
      <w:hyperlink w:anchor="_Toc256000021" w:history="1">
        <w:r w:rsidR="00FB19B6" w:rsidRPr="008C5074">
          <w:rPr>
            <w:rStyle w:val="Hyperlink"/>
            <w:rFonts w:ascii="Dubai" w:hAnsi="Dubai" w:cs="Dubai"/>
            <w:noProof/>
            <w:lang w:bidi="fa-IR"/>
          </w:rPr>
          <w:t>3.</w:t>
        </w:r>
        <w:r w:rsidR="00FB19B6" w:rsidRPr="008C5074">
          <w:rPr>
            <w:rFonts w:ascii="Dubai" w:hAnsi="Dubai" w:cs="Dubai"/>
            <w:noProof/>
            <w:sz w:val="22"/>
            <w:lang w:bidi="fa-IR"/>
          </w:rPr>
          <w:tab/>
        </w:r>
        <w:r w:rsidR="00FB19B6" w:rsidRPr="008C5074">
          <w:rPr>
            <w:rStyle w:val="Hyperlink"/>
            <w:rFonts w:ascii="Dubai" w:hAnsi="Dubai" w:cs="Dubai"/>
            <w:noProof/>
            <w:rtl/>
            <w:lang w:val="fa-IR" w:bidi="fa-IR"/>
          </w:rPr>
          <w:t>دلایل تغییر</w:t>
        </w:r>
        <w:r w:rsidR="00FB19B6" w:rsidRPr="008C5074">
          <w:rPr>
            <w:rFonts w:ascii="Dubai" w:hAnsi="Dubai" w:cs="Dubai"/>
            <w:noProof/>
            <w:lang w:bidi="fa-IR"/>
          </w:rPr>
          <w:tab/>
        </w:r>
        <w:r w:rsidR="00FB19B6" w:rsidRPr="008C5074">
          <w:rPr>
            <w:rFonts w:ascii="Dubai" w:hAnsi="Dubai" w:cs="Dubai"/>
            <w:noProof/>
            <w:lang w:bidi="fa-IR"/>
          </w:rPr>
          <w:fldChar w:fldCharType="begin"/>
        </w:r>
        <w:r w:rsidR="00FB19B6" w:rsidRPr="008C5074">
          <w:rPr>
            <w:rFonts w:ascii="Dubai" w:hAnsi="Dubai" w:cs="Dubai"/>
            <w:noProof/>
            <w:lang w:bidi="fa-IR"/>
          </w:rPr>
          <w:instrText xml:space="preserve"> PAGEREF _Toc256000021 \h </w:instrText>
        </w:r>
        <w:r w:rsidR="00FB19B6" w:rsidRPr="008C5074">
          <w:rPr>
            <w:rFonts w:ascii="Dubai" w:hAnsi="Dubai" w:cs="Dubai"/>
            <w:noProof/>
            <w:lang w:bidi="fa-IR"/>
          </w:rPr>
        </w:r>
        <w:r w:rsidR="00FB19B6" w:rsidRPr="008C5074">
          <w:rPr>
            <w:rFonts w:ascii="Dubai" w:hAnsi="Dubai" w:cs="Dubai"/>
            <w:noProof/>
            <w:lang w:bidi="fa-IR"/>
          </w:rPr>
          <w:fldChar w:fldCharType="separate"/>
        </w:r>
        <w:r w:rsidR="00E14FDF">
          <w:rPr>
            <w:rFonts w:ascii="Dubai" w:hAnsi="Dubai" w:cs="Dubai"/>
            <w:noProof/>
            <w:rtl/>
            <w:lang w:bidi="fa-IR"/>
          </w:rPr>
          <w:t>17</w:t>
        </w:r>
        <w:r w:rsidR="00FB19B6" w:rsidRPr="008C5074">
          <w:rPr>
            <w:rFonts w:ascii="Dubai" w:hAnsi="Dubai" w:cs="Dubai"/>
            <w:noProof/>
            <w:lang w:bidi="fa-IR"/>
          </w:rPr>
          <w:fldChar w:fldCharType="end"/>
        </w:r>
      </w:hyperlink>
    </w:p>
    <w:p w14:paraId="317E6CDF" w14:textId="64F6D215" w:rsidR="00A86405" w:rsidRPr="008C5074" w:rsidRDefault="00000000" w:rsidP="008C5074">
      <w:pPr>
        <w:pStyle w:val="TOC2"/>
        <w:bidi/>
        <w:rPr>
          <w:rFonts w:ascii="Dubai" w:hAnsi="Dubai" w:cs="Dubai"/>
          <w:noProof/>
          <w:sz w:val="22"/>
          <w:lang w:bidi="fa-IR"/>
        </w:rPr>
      </w:pPr>
      <w:hyperlink w:anchor="_Toc256000029" w:history="1">
        <w:r w:rsidR="00FB19B6" w:rsidRPr="008C5074">
          <w:rPr>
            <w:rStyle w:val="Hyperlink"/>
            <w:rFonts w:ascii="Dubai" w:hAnsi="Dubai" w:cs="Dubai"/>
            <w:noProof/>
            <w:lang w:bidi="fa-IR"/>
          </w:rPr>
          <w:t>4.</w:t>
        </w:r>
        <w:r w:rsidR="00FB19B6" w:rsidRPr="008C5074">
          <w:rPr>
            <w:rFonts w:ascii="Dubai" w:hAnsi="Dubai" w:cs="Dubai"/>
            <w:noProof/>
            <w:sz w:val="22"/>
            <w:lang w:bidi="fa-IR"/>
          </w:rPr>
          <w:tab/>
        </w:r>
        <w:r w:rsidR="00FB19B6" w:rsidRPr="008C5074">
          <w:rPr>
            <w:rStyle w:val="Hyperlink"/>
            <w:rFonts w:ascii="Dubai" w:hAnsi="Dubai" w:cs="Dubai"/>
            <w:noProof/>
            <w:rtl/>
            <w:lang w:val="fa-IR" w:bidi="fa-IR"/>
          </w:rPr>
          <w:t>استراتژی</w:t>
        </w:r>
        <w:r w:rsidR="00FB19B6" w:rsidRPr="008C5074">
          <w:rPr>
            <w:rFonts w:ascii="Dubai" w:hAnsi="Dubai" w:cs="Dubai"/>
            <w:noProof/>
            <w:lang w:bidi="fa-IR"/>
          </w:rPr>
          <w:tab/>
        </w:r>
        <w:r w:rsidR="00FB19B6" w:rsidRPr="008C5074">
          <w:rPr>
            <w:rFonts w:ascii="Dubai" w:hAnsi="Dubai" w:cs="Dubai"/>
            <w:noProof/>
            <w:lang w:bidi="fa-IR"/>
          </w:rPr>
          <w:fldChar w:fldCharType="begin"/>
        </w:r>
        <w:r w:rsidR="00FB19B6" w:rsidRPr="008C5074">
          <w:rPr>
            <w:rFonts w:ascii="Dubai" w:hAnsi="Dubai" w:cs="Dubai"/>
            <w:noProof/>
            <w:lang w:bidi="fa-IR"/>
          </w:rPr>
          <w:instrText xml:space="preserve"> PAGEREF _Toc256000029 \h </w:instrText>
        </w:r>
        <w:r w:rsidR="00FB19B6" w:rsidRPr="008C5074">
          <w:rPr>
            <w:rFonts w:ascii="Dubai" w:hAnsi="Dubai" w:cs="Dubai"/>
            <w:noProof/>
            <w:lang w:bidi="fa-IR"/>
          </w:rPr>
        </w:r>
        <w:r w:rsidR="00FB19B6" w:rsidRPr="008C5074">
          <w:rPr>
            <w:rFonts w:ascii="Dubai" w:hAnsi="Dubai" w:cs="Dubai"/>
            <w:noProof/>
            <w:lang w:bidi="fa-IR"/>
          </w:rPr>
          <w:fldChar w:fldCharType="separate"/>
        </w:r>
        <w:r w:rsidR="00E14FDF">
          <w:rPr>
            <w:rFonts w:ascii="Dubai" w:hAnsi="Dubai" w:cs="Dubai"/>
            <w:noProof/>
            <w:rtl/>
            <w:lang w:bidi="fa-IR"/>
          </w:rPr>
          <w:t>21</w:t>
        </w:r>
        <w:r w:rsidR="00FB19B6" w:rsidRPr="008C5074">
          <w:rPr>
            <w:rFonts w:ascii="Dubai" w:hAnsi="Dubai" w:cs="Dubai"/>
            <w:noProof/>
            <w:lang w:bidi="fa-IR"/>
          </w:rPr>
          <w:fldChar w:fldCharType="end"/>
        </w:r>
      </w:hyperlink>
    </w:p>
    <w:p w14:paraId="5A2380C6" w14:textId="7F6500A8" w:rsidR="00A86405" w:rsidRPr="008C5074" w:rsidRDefault="00000000" w:rsidP="002D556E">
      <w:pPr>
        <w:pStyle w:val="TOC3"/>
        <w:rPr>
          <w:noProof/>
          <w:sz w:val="22"/>
          <w:lang w:bidi="fa-IR"/>
        </w:rPr>
      </w:pPr>
      <w:hyperlink w:anchor="_Toc256000030" w:history="1">
        <w:r w:rsidR="00FB19B6" w:rsidRPr="008C5074">
          <w:rPr>
            <w:rStyle w:val="Hyperlink"/>
            <w:rFonts w:ascii="Dubai" w:hAnsi="Dubai" w:cs="Dubai"/>
            <w:noProof/>
            <w:rtl/>
            <w:lang w:val="fa-IR" w:bidi="fa-IR"/>
          </w:rPr>
          <w:t>4.1 زیرساخت</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_Toc256000030 \h </w:instrText>
        </w:r>
        <w:r w:rsidR="00FB19B6" w:rsidRPr="008C5074">
          <w:rPr>
            <w:noProof/>
            <w:lang w:bidi="fa-IR"/>
          </w:rPr>
        </w:r>
        <w:r w:rsidR="00FB19B6" w:rsidRPr="008C5074">
          <w:rPr>
            <w:noProof/>
            <w:lang w:bidi="fa-IR"/>
          </w:rPr>
          <w:fldChar w:fldCharType="separate"/>
        </w:r>
        <w:r w:rsidR="00E14FDF">
          <w:rPr>
            <w:noProof/>
            <w:rtl/>
            <w:lang w:bidi="fa-IR"/>
          </w:rPr>
          <w:t>21</w:t>
        </w:r>
        <w:r w:rsidR="00FB19B6" w:rsidRPr="008C5074">
          <w:rPr>
            <w:noProof/>
            <w:lang w:bidi="fa-IR"/>
          </w:rPr>
          <w:fldChar w:fldCharType="end"/>
        </w:r>
      </w:hyperlink>
    </w:p>
    <w:p w14:paraId="3F90383D" w14:textId="706BEC43" w:rsidR="00A86405" w:rsidRPr="008C5074" w:rsidRDefault="00000000" w:rsidP="002D556E">
      <w:pPr>
        <w:pStyle w:val="TOC3"/>
        <w:rPr>
          <w:noProof/>
          <w:sz w:val="22"/>
          <w:lang w:bidi="fa-IR"/>
        </w:rPr>
      </w:pPr>
      <w:hyperlink w:anchor="_Toc256000037" w:history="1">
        <w:r w:rsidR="00FB19B6" w:rsidRPr="008C5074">
          <w:rPr>
            <w:rStyle w:val="Hyperlink"/>
            <w:rFonts w:ascii="Dubai" w:hAnsi="Dubai" w:cs="Dubai"/>
            <w:noProof/>
            <w:rtl/>
            <w:lang w:val="fa-IR" w:bidi="fa-IR"/>
          </w:rPr>
          <w:t>4.2 توانایی کارکنان</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_Toc256000037 \h </w:instrText>
        </w:r>
        <w:r w:rsidR="00FB19B6" w:rsidRPr="008C5074">
          <w:rPr>
            <w:noProof/>
            <w:lang w:bidi="fa-IR"/>
          </w:rPr>
        </w:r>
        <w:r w:rsidR="00FB19B6" w:rsidRPr="008C5074">
          <w:rPr>
            <w:noProof/>
            <w:lang w:bidi="fa-IR"/>
          </w:rPr>
          <w:fldChar w:fldCharType="separate"/>
        </w:r>
        <w:r w:rsidR="00E14FDF">
          <w:rPr>
            <w:noProof/>
            <w:rtl/>
            <w:lang w:bidi="fa-IR"/>
          </w:rPr>
          <w:t>23</w:t>
        </w:r>
        <w:r w:rsidR="00FB19B6" w:rsidRPr="008C5074">
          <w:rPr>
            <w:noProof/>
            <w:lang w:bidi="fa-IR"/>
          </w:rPr>
          <w:fldChar w:fldCharType="end"/>
        </w:r>
      </w:hyperlink>
    </w:p>
    <w:p w14:paraId="1675D744" w14:textId="0ADD94AE" w:rsidR="00A86405" w:rsidRPr="008C5074" w:rsidRDefault="00000000" w:rsidP="002D556E">
      <w:pPr>
        <w:pStyle w:val="TOC3"/>
        <w:rPr>
          <w:noProof/>
          <w:sz w:val="22"/>
          <w:lang w:bidi="fa-IR"/>
        </w:rPr>
      </w:pPr>
      <w:hyperlink w:anchor="_Toc256000042" w:history="1">
        <w:r w:rsidR="00FB19B6" w:rsidRPr="008C5074">
          <w:rPr>
            <w:rStyle w:val="Hyperlink"/>
            <w:rFonts w:ascii="Dubai" w:hAnsi="Dubai" w:cs="Dubai"/>
            <w:noProof/>
            <w:rtl/>
            <w:lang w:val="fa-IR" w:bidi="fa-IR"/>
          </w:rPr>
          <w:t>4.3 ارتباطات قابل دسترس</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_Toc256000042 \h </w:instrText>
        </w:r>
        <w:r w:rsidR="00FB19B6" w:rsidRPr="008C5074">
          <w:rPr>
            <w:noProof/>
            <w:lang w:bidi="fa-IR"/>
          </w:rPr>
        </w:r>
        <w:r w:rsidR="00FB19B6" w:rsidRPr="008C5074">
          <w:rPr>
            <w:noProof/>
            <w:lang w:bidi="fa-IR"/>
          </w:rPr>
          <w:fldChar w:fldCharType="separate"/>
        </w:r>
        <w:r w:rsidR="00E14FDF">
          <w:rPr>
            <w:noProof/>
            <w:rtl/>
            <w:lang w:bidi="fa-IR"/>
          </w:rPr>
          <w:t>24</w:t>
        </w:r>
        <w:r w:rsidR="00FB19B6" w:rsidRPr="008C5074">
          <w:rPr>
            <w:noProof/>
            <w:lang w:bidi="fa-IR"/>
          </w:rPr>
          <w:fldChar w:fldCharType="end"/>
        </w:r>
      </w:hyperlink>
    </w:p>
    <w:p w14:paraId="441D6A8C" w14:textId="25EA9873" w:rsidR="00A86405" w:rsidRPr="008C5074" w:rsidRDefault="00000000" w:rsidP="002D556E">
      <w:pPr>
        <w:pStyle w:val="TOC3"/>
        <w:rPr>
          <w:noProof/>
          <w:sz w:val="22"/>
          <w:lang w:bidi="fa-IR"/>
        </w:rPr>
      </w:pPr>
      <w:hyperlink w:anchor="_Toc256000047" w:history="1">
        <w:r w:rsidR="00FB19B6" w:rsidRPr="008C5074">
          <w:rPr>
            <w:rStyle w:val="Hyperlink"/>
            <w:rFonts w:ascii="Dubai" w:hAnsi="Dubai" w:cs="Dubai"/>
            <w:noProof/>
            <w:rtl/>
            <w:lang w:val="fa-IR" w:bidi="fa-IR"/>
          </w:rPr>
          <w:t>4.4 بازارها</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_Toc256000047 \h </w:instrText>
        </w:r>
        <w:r w:rsidR="00FB19B6" w:rsidRPr="008C5074">
          <w:rPr>
            <w:noProof/>
            <w:lang w:bidi="fa-IR"/>
          </w:rPr>
        </w:r>
        <w:r w:rsidR="00FB19B6" w:rsidRPr="008C5074">
          <w:rPr>
            <w:noProof/>
            <w:lang w:bidi="fa-IR"/>
          </w:rPr>
          <w:fldChar w:fldCharType="separate"/>
        </w:r>
        <w:r w:rsidR="00E14FDF">
          <w:rPr>
            <w:noProof/>
            <w:rtl/>
            <w:lang w:bidi="fa-IR"/>
          </w:rPr>
          <w:t>26</w:t>
        </w:r>
        <w:r w:rsidR="00FB19B6" w:rsidRPr="008C5074">
          <w:rPr>
            <w:noProof/>
            <w:lang w:bidi="fa-IR"/>
          </w:rPr>
          <w:fldChar w:fldCharType="end"/>
        </w:r>
      </w:hyperlink>
    </w:p>
    <w:p w14:paraId="1BE42C49" w14:textId="331C54E3" w:rsidR="00A86405" w:rsidRPr="008C5074" w:rsidRDefault="00000000" w:rsidP="002D556E">
      <w:pPr>
        <w:pStyle w:val="TOC3"/>
        <w:rPr>
          <w:noProof/>
          <w:sz w:val="22"/>
          <w:lang w:bidi="fa-IR"/>
        </w:rPr>
      </w:pPr>
      <w:hyperlink w:anchor="_Toc256000052" w:history="1">
        <w:r w:rsidR="00FB19B6" w:rsidRPr="008C5074">
          <w:rPr>
            <w:rStyle w:val="Hyperlink"/>
            <w:rFonts w:ascii="Dubai" w:hAnsi="Dubai" w:cs="Dubai"/>
            <w:noProof/>
            <w:rtl/>
            <w:lang w:val="fa-IR" w:bidi="fa-IR"/>
          </w:rPr>
          <w:t>4.5 داده ها</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_Toc256000052 \h </w:instrText>
        </w:r>
        <w:r w:rsidR="00FB19B6" w:rsidRPr="008C5074">
          <w:rPr>
            <w:noProof/>
            <w:lang w:bidi="fa-IR"/>
          </w:rPr>
        </w:r>
        <w:r w:rsidR="00FB19B6" w:rsidRPr="008C5074">
          <w:rPr>
            <w:noProof/>
            <w:lang w:bidi="fa-IR"/>
          </w:rPr>
          <w:fldChar w:fldCharType="separate"/>
        </w:r>
        <w:r w:rsidR="00E14FDF">
          <w:rPr>
            <w:noProof/>
            <w:rtl/>
            <w:lang w:bidi="fa-IR"/>
          </w:rPr>
          <w:t>27</w:t>
        </w:r>
        <w:r w:rsidR="00FB19B6" w:rsidRPr="008C5074">
          <w:rPr>
            <w:noProof/>
            <w:lang w:bidi="fa-IR"/>
          </w:rPr>
          <w:fldChar w:fldCharType="end"/>
        </w:r>
      </w:hyperlink>
    </w:p>
    <w:p w14:paraId="557AE1D9" w14:textId="18B40A13" w:rsidR="00A86405" w:rsidRPr="008C5074" w:rsidRDefault="00000000" w:rsidP="002D556E">
      <w:pPr>
        <w:pStyle w:val="TOC3"/>
        <w:rPr>
          <w:noProof/>
          <w:sz w:val="22"/>
          <w:lang w:bidi="fa-IR"/>
        </w:rPr>
      </w:pPr>
      <w:hyperlink w:anchor="_Toc256000057" w:history="1">
        <w:r w:rsidR="00FB19B6" w:rsidRPr="008C5074">
          <w:rPr>
            <w:rStyle w:val="Hyperlink"/>
            <w:rFonts w:ascii="Dubai" w:hAnsi="Dubai" w:cs="Dubai"/>
            <w:noProof/>
            <w:rtl/>
            <w:lang w:val="fa-IR" w:bidi="fa-IR"/>
          </w:rPr>
          <w:t>4.6 گسترش</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_Toc256000057 \h </w:instrText>
        </w:r>
        <w:r w:rsidR="00FB19B6" w:rsidRPr="008C5074">
          <w:rPr>
            <w:noProof/>
            <w:lang w:bidi="fa-IR"/>
          </w:rPr>
        </w:r>
        <w:r w:rsidR="00FB19B6" w:rsidRPr="008C5074">
          <w:rPr>
            <w:noProof/>
            <w:lang w:bidi="fa-IR"/>
          </w:rPr>
          <w:fldChar w:fldCharType="separate"/>
        </w:r>
        <w:r w:rsidR="00E14FDF">
          <w:rPr>
            <w:noProof/>
            <w:rtl/>
            <w:lang w:bidi="fa-IR"/>
          </w:rPr>
          <w:t>28</w:t>
        </w:r>
        <w:r w:rsidR="00FB19B6" w:rsidRPr="008C5074">
          <w:rPr>
            <w:noProof/>
            <w:lang w:bidi="fa-IR"/>
          </w:rPr>
          <w:fldChar w:fldCharType="end"/>
        </w:r>
      </w:hyperlink>
    </w:p>
    <w:p w14:paraId="2429DC7E" w14:textId="04CEA107" w:rsidR="00A86405" w:rsidRPr="008C5074" w:rsidRDefault="00000000" w:rsidP="008C5074">
      <w:pPr>
        <w:pStyle w:val="TOC2"/>
        <w:bidi/>
        <w:rPr>
          <w:rFonts w:ascii="Dubai" w:hAnsi="Dubai" w:cs="Dubai"/>
          <w:noProof/>
          <w:sz w:val="22"/>
          <w:lang w:bidi="fa-IR"/>
        </w:rPr>
      </w:pPr>
      <w:hyperlink w:anchor="_Toc256000060" w:history="1">
        <w:r w:rsidR="00FB19B6" w:rsidRPr="008C5074">
          <w:rPr>
            <w:rStyle w:val="Hyperlink"/>
            <w:rFonts w:ascii="Dubai" w:hAnsi="Dubai" w:cs="Dubai"/>
            <w:noProof/>
            <w:lang w:bidi="fa-IR"/>
          </w:rPr>
          <w:t>5.</w:t>
        </w:r>
        <w:r w:rsidR="00FB19B6" w:rsidRPr="008C5074">
          <w:rPr>
            <w:rFonts w:ascii="Dubai" w:hAnsi="Dubai" w:cs="Dubai"/>
            <w:noProof/>
            <w:sz w:val="22"/>
            <w:lang w:bidi="fa-IR"/>
          </w:rPr>
          <w:tab/>
        </w:r>
        <w:r w:rsidR="00FB19B6" w:rsidRPr="008C5074">
          <w:rPr>
            <w:rStyle w:val="Hyperlink"/>
            <w:rFonts w:ascii="Dubai" w:hAnsi="Dubai" w:cs="Dubai"/>
            <w:noProof/>
            <w:rtl/>
            <w:lang w:val="fa-IR" w:bidi="fa-IR"/>
          </w:rPr>
          <w:t>مراحل بعدی</w:t>
        </w:r>
        <w:r w:rsidR="00FB19B6" w:rsidRPr="008C5074">
          <w:rPr>
            <w:rFonts w:ascii="Dubai" w:hAnsi="Dubai" w:cs="Dubai"/>
            <w:noProof/>
            <w:lang w:bidi="fa-IR"/>
          </w:rPr>
          <w:tab/>
        </w:r>
        <w:r w:rsidR="00FB19B6" w:rsidRPr="008C5074">
          <w:rPr>
            <w:rFonts w:ascii="Dubai" w:hAnsi="Dubai" w:cs="Dubai"/>
            <w:noProof/>
            <w:lang w:bidi="fa-IR"/>
          </w:rPr>
          <w:fldChar w:fldCharType="begin"/>
        </w:r>
        <w:r w:rsidR="00FB19B6" w:rsidRPr="008C5074">
          <w:rPr>
            <w:rFonts w:ascii="Dubai" w:hAnsi="Dubai" w:cs="Dubai"/>
            <w:noProof/>
            <w:lang w:bidi="fa-IR"/>
          </w:rPr>
          <w:instrText xml:space="preserve"> PAGEREF _Toc256000060 \h </w:instrText>
        </w:r>
        <w:r w:rsidR="00FB19B6" w:rsidRPr="008C5074">
          <w:rPr>
            <w:rFonts w:ascii="Dubai" w:hAnsi="Dubai" w:cs="Dubai"/>
            <w:noProof/>
            <w:lang w:bidi="fa-IR"/>
          </w:rPr>
        </w:r>
        <w:r w:rsidR="00FB19B6" w:rsidRPr="008C5074">
          <w:rPr>
            <w:rFonts w:ascii="Dubai" w:hAnsi="Dubai" w:cs="Dubai"/>
            <w:noProof/>
            <w:lang w:bidi="fa-IR"/>
          </w:rPr>
          <w:fldChar w:fldCharType="separate"/>
        </w:r>
        <w:r w:rsidR="00E14FDF">
          <w:rPr>
            <w:rFonts w:ascii="Dubai" w:hAnsi="Dubai" w:cs="Dubai"/>
            <w:noProof/>
            <w:rtl/>
            <w:lang w:bidi="fa-IR"/>
          </w:rPr>
          <w:t>29</w:t>
        </w:r>
        <w:r w:rsidR="00FB19B6" w:rsidRPr="008C5074">
          <w:rPr>
            <w:rFonts w:ascii="Dubai" w:hAnsi="Dubai" w:cs="Dubai"/>
            <w:noProof/>
            <w:lang w:bidi="fa-IR"/>
          </w:rPr>
          <w:fldChar w:fldCharType="end"/>
        </w:r>
      </w:hyperlink>
    </w:p>
    <w:p w14:paraId="74FC80CC" w14:textId="6BDD3E22" w:rsidR="00A86405" w:rsidRPr="008C5074" w:rsidRDefault="00000000" w:rsidP="002D556E">
      <w:pPr>
        <w:pStyle w:val="TOC3"/>
        <w:ind w:left="237"/>
        <w:rPr>
          <w:noProof/>
          <w:sz w:val="22"/>
          <w:lang w:bidi="fa-IR"/>
        </w:rPr>
      </w:pPr>
      <w:hyperlink w:anchor="_Toc256000061" w:history="1">
        <w:r w:rsidR="00FB19B6" w:rsidRPr="008C5074">
          <w:rPr>
            <w:rStyle w:val="Hyperlink"/>
            <w:rFonts w:ascii="Dubai" w:eastAsia="Arial" w:hAnsi="Dubai" w:cs="Dubai"/>
            <w:noProof/>
            <w:rtl/>
            <w:lang w:val="fa-IR" w:bidi="fa-IR"/>
          </w:rPr>
          <w:t xml:space="preserve">6. </w:t>
        </w:r>
        <w:r w:rsidR="002D556E">
          <w:rPr>
            <w:rStyle w:val="Hyperlink"/>
            <w:rFonts w:ascii="Dubai" w:eastAsia="Arial" w:hAnsi="Dubai" w:cs="Dubai"/>
            <w:noProof/>
            <w:lang w:val="fa-IR" w:bidi="fa-IR"/>
          </w:rPr>
          <w:t xml:space="preserve">   </w:t>
        </w:r>
        <w:r w:rsidR="00FB19B6" w:rsidRPr="008C5074">
          <w:rPr>
            <w:rStyle w:val="Hyperlink"/>
            <w:rFonts w:ascii="Dubai" w:eastAsia="Arial" w:hAnsi="Dubai" w:cs="Dubai"/>
            <w:noProof/>
            <w:rtl/>
            <w:lang w:val="fa-IR" w:bidi="fa-IR"/>
          </w:rPr>
          <w:t>ضمیمه A</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_Toc256000061 \h </w:instrText>
        </w:r>
        <w:r w:rsidR="00FB19B6" w:rsidRPr="008C5074">
          <w:rPr>
            <w:noProof/>
            <w:lang w:bidi="fa-IR"/>
          </w:rPr>
        </w:r>
        <w:r w:rsidR="00FB19B6" w:rsidRPr="008C5074">
          <w:rPr>
            <w:noProof/>
            <w:lang w:bidi="fa-IR"/>
          </w:rPr>
          <w:fldChar w:fldCharType="separate"/>
        </w:r>
        <w:r w:rsidR="00E14FDF">
          <w:rPr>
            <w:noProof/>
            <w:rtl/>
            <w:lang w:bidi="fa-IR"/>
          </w:rPr>
          <w:t>30</w:t>
        </w:r>
        <w:r w:rsidR="00FB19B6" w:rsidRPr="008C5074">
          <w:rPr>
            <w:noProof/>
            <w:lang w:bidi="fa-IR"/>
          </w:rPr>
          <w:fldChar w:fldCharType="end"/>
        </w:r>
      </w:hyperlink>
    </w:p>
    <w:p w14:paraId="349BCCC8" w14:textId="4DBC5D7F" w:rsidR="00A86405" w:rsidRPr="008C5074" w:rsidRDefault="00000000" w:rsidP="002D556E">
      <w:pPr>
        <w:pStyle w:val="TOC3"/>
        <w:ind w:hanging="425"/>
        <w:rPr>
          <w:noProof/>
          <w:sz w:val="22"/>
          <w:lang w:bidi="fa-IR"/>
        </w:rPr>
      </w:pPr>
      <w:hyperlink w:anchor="_Toc256000063" w:history="1">
        <w:r w:rsidR="00FB19B6" w:rsidRPr="008C5074">
          <w:rPr>
            <w:rStyle w:val="Hyperlink"/>
            <w:rFonts w:ascii="Dubai" w:eastAsia="Arial" w:hAnsi="Dubai" w:cs="Dubai"/>
            <w:noProof/>
            <w:rtl/>
            <w:lang w:val="fa-IR" w:bidi="fa-IR"/>
          </w:rPr>
          <w:t xml:space="preserve">7. </w:t>
        </w:r>
        <w:r w:rsidR="002D556E">
          <w:rPr>
            <w:rStyle w:val="Hyperlink"/>
            <w:rFonts w:ascii="Dubai" w:eastAsia="Arial" w:hAnsi="Dubai" w:cs="Dubai"/>
            <w:noProof/>
            <w:lang w:val="fa-IR" w:bidi="fa-IR"/>
          </w:rPr>
          <w:t xml:space="preserve">   </w:t>
        </w:r>
        <w:r w:rsidR="00FB19B6" w:rsidRPr="008C5074">
          <w:rPr>
            <w:rStyle w:val="Hyperlink"/>
            <w:rFonts w:ascii="Dubai" w:eastAsia="Arial" w:hAnsi="Dubai" w:cs="Dubai"/>
            <w:noProof/>
            <w:rtl/>
            <w:lang w:val="fa-IR" w:bidi="fa-IR"/>
          </w:rPr>
          <w:t>ضمیمه B</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_Toc256000063 \h </w:instrText>
        </w:r>
        <w:r w:rsidR="00FB19B6" w:rsidRPr="008C5074">
          <w:rPr>
            <w:noProof/>
            <w:lang w:bidi="fa-IR"/>
          </w:rPr>
        </w:r>
        <w:r w:rsidR="00FB19B6" w:rsidRPr="008C5074">
          <w:rPr>
            <w:noProof/>
            <w:lang w:bidi="fa-IR"/>
          </w:rPr>
          <w:fldChar w:fldCharType="separate"/>
        </w:r>
        <w:r w:rsidR="00E14FDF">
          <w:rPr>
            <w:noProof/>
            <w:rtl/>
            <w:lang w:bidi="fa-IR"/>
          </w:rPr>
          <w:t>32</w:t>
        </w:r>
        <w:r w:rsidR="00FB19B6" w:rsidRPr="008C5074">
          <w:rPr>
            <w:noProof/>
            <w:lang w:bidi="fa-IR"/>
          </w:rPr>
          <w:fldChar w:fldCharType="end"/>
        </w:r>
      </w:hyperlink>
    </w:p>
    <w:p w14:paraId="5AB587BC" w14:textId="7281B6CB" w:rsidR="00A86405" w:rsidRPr="008C5074" w:rsidRDefault="00000000" w:rsidP="002D556E">
      <w:pPr>
        <w:pStyle w:val="TOC3"/>
        <w:ind w:hanging="425"/>
        <w:rPr>
          <w:noProof/>
          <w:sz w:val="22"/>
          <w:lang w:bidi="fa-IR"/>
        </w:rPr>
      </w:pPr>
      <w:hyperlink w:anchor="_Toc256000065" w:history="1">
        <w:r w:rsidR="00FB19B6" w:rsidRPr="008C5074">
          <w:rPr>
            <w:rStyle w:val="Hyperlink"/>
            <w:rFonts w:ascii="Dubai" w:eastAsia="Arial" w:hAnsi="Dubai" w:cs="Dubai"/>
            <w:noProof/>
            <w:rtl/>
            <w:lang w:val="fa-IR" w:bidi="fa-IR"/>
          </w:rPr>
          <w:t>8.</w:t>
        </w:r>
        <w:r w:rsidR="002D556E">
          <w:rPr>
            <w:rStyle w:val="Hyperlink"/>
            <w:rFonts w:ascii="Dubai" w:eastAsia="Arial" w:hAnsi="Dubai" w:cs="Dubai"/>
            <w:noProof/>
            <w:lang w:val="fa-IR" w:bidi="fa-IR"/>
          </w:rPr>
          <w:t xml:space="preserve">   </w:t>
        </w:r>
        <w:r w:rsidR="00FB19B6" w:rsidRPr="008C5074">
          <w:rPr>
            <w:rStyle w:val="Hyperlink"/>
            <w:rFonts w:ascii="Dubai" w:eastAsia="Arial" w:hAnsi="Dubai" w:cs="Dubai"/>
            <w:noProof/>
            <w:rtl/>
            <w:lang w:val="fa-IR" w:bidi="fa-IR"/>
          </w:rPr>
          <w:t xml:space="preserve"> پیوست ج</w:t>
        </w:r>
        <w:r w:rsidR="00FB19B6" w:rsidRPr="008C5074">
          <w:rPr>
            <w:noProof/>
            <w:lang w:bidi="fa-IR"/>
          </w:rPr>
          <w:tab/>
        </w:r>
        <w:r w:rsidR="00FB19B6" w:rsidRPr="008C5074">
          <w:rPr>
            <w:noProof/>
            <w:lang w:bidi="fa-IR"/>
          </w:rPr>
          <w:fldChar w:fldCharType="begin"/>
        </w:r>
        <w:r w:rsidR="00FB19B6" w:rsidRPr="008C5074">
          <w:rPr>
            <w:noProof/>
            <w:lang w:bidi="fa-IR"/>
          </w:rPr>
          <w:instrText xml:space="preserve"> PAGEREF _Toc256000065 \h </w:instrText>
        </w:r>
        <w:r w:rsidR="00FB19B6" w:rsidRPr="008C5074">
          <w:rPr>
            <w:noProof/>
            <w:lang w:bidi="fa-IR"/>
          </w:rPr>
        </w:r>
        <w:r w:rsidR="00FB19B6" w:rsidRPr="008C5074">
          <w:rPr>
            <w:noProof/>
            <w:lang w:bidi="fa-IR"/>
          </w:rPr>
          <w:fldChar w:fldCharType="separate"/>
        </w:r>
        <w:r w:rsidR="00E14FDF">
          <w:rPr>
            <w:noProof/>
            <w:rtl/>
            <w:lang w:bidi="fa-IR"/>
          </w:rPr>
          <w:t>35</w:t>
        </w:r>
        <w:r w:rsidR="00FB19B6" w:rsidRPr="008C5074">
          <w:rPr>
            <w:noProof/>
            <w:lang w:bidi="fa-IR"/>
          </w:rPr>
          <w:fldChar w:fldCharType="end"/>
        </w:r>
      </w:hyperlink>
    </w:p>
    <w:p w14:paraId="7C2B7A1D" w14:textId="77777777" w:rsidR="004D32B5" w:rsidRPr="008C5074" w:rsidRDefault="00FB19B6" w:rsidP="00863C7F">
      <w:pPr>
        <w:rPr>
          <w:rFonts w:ascii="Dubai" w:hAnsi="Dubai" w:cs="Dubai"/>
          <w:lang w:bidi="fa-IR"/>
        </w:rPr>
      </w:pPr>
      <w:r w:rsidRPr="008C5074">
        <w:rPr>
          <w:rFonts w:ascii="Dubai" w:hAnsi="Dubai" w:cs="Dubai"/>
          <w:lang w:bidi="fa-IR"/>
        </w:rPr>
        <w:fldChar w:fldCharType="end"/>
      </w:r>
      <w:r w:rsidRPr="008C5074">
        <w:rPr>
          <w:rFonts w:ascii="Dubai" w:hAnsi="Dubai" w:cs="Dubai"/>
          <w:lang w:bidi="fa-IR"/>
        </w:rPr>
        <w:br w:type="page"/>
      </w:r>
    </w:p>
    <w:p w14:paraId="2AF8B663" w14:textId="77777777" w:rsidR="004D32B5" w:rsidRPr="008C5074" w:rsidRDefault="00FB19B6" w:rsidP="00830A50">
      <w:pPr>
        <w:pStyle w:val="Heading2"/>
        <w:bidi/>
        <w:rPr>
          <w:rFonts w:ascii="Dubai" w:hAnsi="Dubai" w:cs="Dubai"/>
          <w:lang w:bidi="fa-IR"/>
        </w:rPr>
      </w:pPr>
      <w:bookmarkStart w:id="34" w:name="_Toc256000005"/>
      <w:r w:rsidRPr="008C5074">
        <w:rPr>
          <w:rFonts w:ascii="Dubai" w:hAnsi="Dubai" w:cs="Dubai"/>
          <w:rtl/>
          <w:lang w:val="fa-IR" w:bidi="fa-IR"/>
        </w:rPr>
        <w:lastRenderedPageBreak/>
        <w:t>معرفی</w:t>
      </w:r>
      <w:bookmarkEnd w:id="34"/>
    </w:p>
    <w:p w14:paraId="2279B455" w14:textId="77777777" w:rsidR="00E960A3" w:rsidRPr="008C5074" w:rsidRDefault="00FB19B6" w:rsidP="00796A86">
      <w:pPr>
        <w:bidi/>
        <w:rPr>
          <w:rFonts w:ascii="Dubai" w:hAnsi="Dubai" w:cs="Dubai"/>
          <w:lang w:bidi="fa-IR"/>
        </w:rPr>
      </w:pPr>
      <w:r w:rsidRPr="008C5074">
        <w:rPr>
          <w:rFonts w:ascii="Dubai" w:hAnsi="Dubai" w:cs="Dubai"/>
          <w:rtl/>
          <w:lang w:val="fa-IR" w:bidi="fa-IR"/>
        </w:rPr>
        <w:t>جوامع متنوع فرهنگی و زبانی (CALD) بخشی جدایی ناپذیر از جامعه و هویت استرالیا هستند. تقریباً 8 میلیون استرالیایی در خارج از کشور متولد شده اند و حدود 300 زبان در سراسر استرالیا صحبت می شود.</w:t>
      </w:r>
      <w:r w:rsidRPr="008C5074">
        <w:rPr>
          <w:rStyle w:val="FootnoteReference"/>
          <w:rFonts w:ascii="Dubai" w:hAnsi="Dubai" w:cs="Dubai"/>
          <w:lang w:bidi="fa-IR"/>
        </w:rPr>
        <w:footnoteReference w:id="2"/>
      </w:r>
    </w:p>
    <w:p w14:paraId="3207D57B" w14:textId="77777777" w:rsidR="00816E75" w:rsidRPr="008C5074" w:rsidRDefault="00FB19B6" w:rsidP="00796A86">
      <w:pPr>
        <w:bidi/>
        <w:rPr>
          <w:rFonts w:ascii="Dubai" w:hAnsi="Dubai" w:cs="Dubai"/>
          <w:lang w:bidi="fa-IR"/>
        </w:rPr>
      </w:pPr>
      <w:r w:rsidRPr="008C5074">
        <w:rPr>
          <w:rFonts w:ascii="Dubai" w:hAnsi="Dubai" w:cs="Dubai"/>
          <w:rtl/>
          <w:lang w:val="fa-IR" w:bidi="fa-IR"/>
        </w:rPr>
        <w:t>در حالی که 30٪ از تمام استرالیایی ها خود را از پیشینه CALD می دانند، تنها 10٪ از شرکت کنندگان در طرح ملی بیمه معلولیت (NDIS) به عنوان CALD شناخته می شوند. برای افراد با پیشینه CALD، چالش ها و موانع منحصر به فردی در یادگیری، دسترسی و استفاده از NDIS وجود دارد.</w:t>
      </w:r>
    </w:p>
    <w:p w14:paraId="719596CA" w14:textId="77777777" w:rsidR="000119BA" w:rsidRPr="008C5074" w:rsidRDefault="00FB19B6" w:rsidP="00796A86">
      <w:pPr>
        <w:bidi/>
        <w:rPr>
          <w:rFonts w:ascii="Dubai" w:hAnsi="Dubai" w:cs="Dubai"/>
          <w:lang w:bidi="fa-IR"/>
        </w:rPr>
      </w:pPr>
      <w:r w:rsidRPr="008C5074">
        <w:rPr>
          <w:rFonts w:ascii="Dubai" w:hAnsi="Dubai" w:cs="Dubai"/>
          <w:rtl/>
          <w:lang w:val="fa-IR" w:bidi="fa-IR"/>
        </w:rPr>
        <w:t>برای بهبود نتایج برای شرکت‌کنندگان در CALD، آژانس ملی بیمه معلولیت (NDIA) متعهد شد که یک استراتژی جدید تنوع فرهنگی و زبانی 2024-2028 (استراتژی) و برنامه اقدام ایجاد کند.</w:t>
      </w:r>
    </w:p>
    <w:p w14:paraId="12C6ABB0" w14:textId="77777777" w:rsidR="000119BA" w:rsidRPr="008C5074" w:rsidRDefault="00FB19B6" w:rsidP="00430C81">
      <w:pPr>
        <w:keepNext/>
        <w:bidi/>
        <w:rPr>
          <w:rFonts w:ascii="Dubai" w:hAnsi="Dubai" w:cs="Dubai"/>
          <w:lang w:bidi="fa-IR"/>
        </w:rPr>
      </w:pPr>
      <w:r w:rsidRPr="008C5074">
        <w:rPr>
          <w:rFonts w:ascii="Dubai" w:hAnsi="Dubai" w:cs="Dubai"/>
          <w:rtl/>
          <w:lang w:val="fa-IR" w:bidi="fa-IR"/>
        </w:rPr>
        <w:t>هدف NDIA در توسعه استراتژی:</w:t>
      </w:r>
    </w:p>
    <w:p w14:paraId="6AB52C6B" w14:textId="77777777" w:rsidR="000119BA" w:rsidRPr="008C5074" w:rsidRDefault="00FB19B6" w:rsidP="000119BA">
      <w:pPr>
        <w:pStyle w:val="ListParagraph"/>
        <w:numPr>
          <w:ilvl w:val="0"/>
          <w:numId w:val="8"/>
        </w:numPr>
        <w:bidi/>
        <w:rPr>
          <w:rFonts w:ascii="Dubai" w:hAnsi="Dubai" w:cs="Dubai"/>
          <w:lang w:bidi="fa-IR"/>
        </w:rPr>
      </w:pPr>
      <w:r w:rsidRPr="008C5074">
        <w:rPr>
          <w:rFonts w:ascii="Dubai" w:hAnsi="Dubai" w:cs="Dubai"/>
          <w:rtl/>
          <w:lang w:val="fa-IR" w:bidi="fa-IR"/>
        </w:rPr>
        <w:t>افزایش دسترسی و مشارکت در NDIS برای جوامع CALD</w:t>
      </w:r>
    </w:p>
    <w:p w14:paraId="4375E887" w14:textId="77777777" w:rsidR="000119BA" w:rsidRPr="008C5074" w:rsidRDefault="00FB19B6" w:rsidP="00430C81">
      <w:pPr>
        <w:pStyle w:val="ListParagraph"/>
        <w:keepNext/>
        <w:numPr>
          <w:ilvl w:val="0"/>
          <w:numId w:val="8"/>
        </w:numPr>
        <w:bidi/>
        <w:rPr>
          <w:rFonts w:ascii="Dubai" w:hAnsi="Dubai" w:cs="Dubai"/>
          <w:lang w:bidi="fa-IR"/>
        </w:rPr>
      </w:pPr>
      <w:r w:rsidRPr="008C5074">
        <w:rPr>
          <w:rFonts w:ascii="Dubai" w:hAnsi="Dubai" w:cs="Dubai"/>
          <w:rtl/>
          <w:lang w:val="fa-IR" w:bidi="fa-IR"/>
        </w:rPr>
        <w:t>افزایش استفاده از طرح های NDIS توسط شرکت کنندگان CALD</w:t>
      </w:r>
    </w:p>
    <w:p w14:paraId="1D664CDA" w14:textId="77777777" w:rsidR="000119BA" w:rsidRPr="008C5074" w:rsidRDefault="00FB19B6" w:rsidP="000119BA">
      <w:pPr>
        <w:pStyle w:val="ListParagraph"/>
        <w:numPr>
          <w:ilvl w:val="0"/>
          <w:numId w:val="8"/>
        </w:numPr>
        <w:bidi/>
        <w:rPr>
          <w:rFonts w:ascii="Dubai" w:hAnsi="Dubai" w:cs="Dubai"/>
          <w:lang w:bidi="fa-IR"/>
        </w:rPr>
      </w:pPr>
      <w:r w:rsidRPr="008C5074">
        <w:rPr>
          <w:rFonts w:ascii="Dubai" w:hAnsi="Dubai" w:cs="Dubai"/>
          <w:rtl/>
          <w:lang w:val="fa-IR" w:bidi="fa-IR"/>
        </w:rPr>
        <w:t>بهبود تجارب با NDIS، از جمله روندها، سیستم ها و کارکنان آن، برای شرکت کنندگان و جوامع CALD.</w:t>
      </w:r>
    </w:p>
    <w:p w14:paraId="789EF772" w14:textId="77777777" w:rsidR="00DF39D5" w:rsidRPr="008C5074" w:rsidRDefault="00FB19B6" w:rsidP="00DF39D5">
      <w:pPr>
        <w:bidi/>
        <w:rPr>
          <w:rFonts w:ascii="Dubai" w:hAnsi="Dubai" w:cs="Dubai"/>
          <w:lang w:bidi="fa-IR"/>
        </w:rPr>
      </w:pPr>
      <w:r w:rsidRPr="008C5074">
        <w:rPr>
          <w:rFonts w:ascii="Dubai" w:hAnsi="Dubai" w:cs="Dubai"/>
          <w:rtl/>
          <w:lang w:val="fa-IR" w:bidi="fa-IR"/>
        </w:rPr>
        <w:t>این استراتژی از طریق طراحی مشترک توسعه یافته است. طراحی مشترک شامل همکاری با افراد دارای معلولیت از پیشینه CALD (شامل شرکت کنندگان در CALD)، خانواده ها و مراقبین آنها، سازمان های غیر دولتی مادر، سازمان های نماینده معلولان و ارائه دهندگان خدمات در هر مرحله از توسعه استراتژی بود.</w:t>
      </w:r>
    </w:p>
    <w:p w14:paraId="0587CFB9" w14:textId="77777777" w:rsidR="00DF39D5" w:rsidRPr="008C5074" w:rsidRDefault="00FB19B6" w:rsidP="00DF39D5">
      <w:pPr>
        <w:bidi/>
        <w:rPr>
          <w:rFonts w:ascii="Dubai" w:hAnsi="Dubai" w:cs="Dubai"/>
          <w:lang w:bidi="fa-IR"/>
        </w:rPr>
      </w:pPr>
      <w:r w:rsidRPr="008C5074">
        <w:rPr>
          <w:rFonts w:ascii="Dubai" w:hAnsi="Dubai" w:cs="Dubai"/>
          <w:rtl/>
          <w:lang w:val="fa-IR" w:bidi="fa-IR"/>
        </w:rPr>
        <w:t>اتحاد ملی معلولین قومی (NEDA)، یک سازمان ملی معلولان، توصیه های مستمری را در مورد حقوق افراد دارای معلولیت با پیشینه CALD ارائه می دهد. NDIA همچنین یک گروه مشاوره خارجی (EAG) را برای گوش دادن، یادگیری و کمک به دستیابی به دستاورد بهتر برای جوامع CALD تشکیل داد. EAG با افراد دارای معلولیت از جوامع CALD کار می کند و آنها را نمایندگی می کند.</w:t>
      </w:r>
    </w:p>
    <w:p w14:paraId="463890B2" w14:textId="77777777" w:rsidR="00DF39D5" w:rsidRPr="008C5074" w:rsidRDefault="00FB19B6" w:rsidP="00430C81">
      <w:pPr>
        <w:keepNext/>
        <w:bidi/>
        <w:rPr>
          <w:rFonts w:ascii="Dubai" w:hAnsi="Dubai" w:cs="Dubai"/>
          <w:lang w:bidi="fa-IR"/>
        </w:rPr>
      </w:pPr>
      <w:r w:rsidRPr="008C5074">
        <w:rPr>
          <w:rFonts w:ascii="Dubai" w:hAnsi="Dubai" w:cs="Dubai"/>
          <w:rtl/>
          <w:lang w:val="fa-IR" w:bidi="fa-IR"/>
        </w:rPr>
        <w:lastRenderedPageBreak/>
        <w:t>هدف استراتژی رفع موانع شناسایی شده از طریق فرآیند طراحی مشترک است. این موانع عبارتند از:</w:t>
      </w:r>
    </w:p>
    <w:p w14:paraId="0313E81E" w14:textId="77777777" w:rsidR="00DF39D5" w:rsidRPr="008C5074" w:rsidRDefault="00FB19B6" w:rsidP="00DF39D5">
      <w:pPr>
        <w:pStyle w:val="ListParagraph"/>
        <w:numPr>
          <w:ilvl w:val="0"/>
          <w:numId w:val="8"/>
        </w:numPr>
        <w:bidi/>
        <w:rPr>
          <w:rFonts w:ascii="Dubai" w:hAnsi="Dubai" w:cs="Dubai"/>
          <w:lang w:bidi="fa-IR"/>
        </w:rPr>
      </w:pPr>
      <w:r w:rsidRPr="008C5074">
        <w:rPr>
          <w:rFonts w:ascii="Dubai" w:hAnsi="Dubai" w:cs="Dubai"/>
          <w:rtl/>
          <w:lang w:val="fa-IR" w:bidi="fa-IR"/>
        </w:rPr>
        <w:t>سیستم‌های NDIS، فرآیندها و طرح‌های ارائه خدمات شامل جوامع CALD نمی‌شوند.</w:t>
      </w:r>
    </w:p>
    <w:p w14:paraId="2DBC6625" w14:textId="77777777" w:rsidR="00DF39D5" w:rsidRPr="008C5074" w:rsidRDefault="00FB19B6" w:rsidP="00DF39D5">
      <w:pPr>
        <w:pStyle w:val="ListParagraph"/>
        <w:numPr>
          <w:ilvl w:val="0"/>
          <w:numId w:val="8"/>
        </w:numPr>
        <w:bidi/>
        <w:rPr>
          <w:rFonts w:ascii="Dubai" w:hAnsi="Dubai" w:cs="Dubai"/>
          <w:lang w:bidi="fa-IR"/>
        </w:rPr>
      </w:pPr>
      <w:r w:rsidRPr="008C5074">
        <w:rPr>
          <w:rFonts w:ascii="Dubai" w:hAnsi="Dubai" w:cs="Dubai"/>
          <w:rtl/>
          <w:lang w:val="fa-IR" w:bidi="fa-IR"/>
        </w:rPr>
        <w:t>کارکنان و شرکای NDIS نیازهای فرهنگی یا نحوه تعامل بهتر با جوامع CALD را درک نمی کنند.</w:t>
      </w:r>
    </w:p>
    <w:p w14:paraId="2FA76978" w14:textId="77777777" w:rsidR="00DF39D5" w:rsidRPr="008C5074" w:rsidRDefault="00FB19B6" w:rsidP="00DF39D5">
      <w:pPr>
        <w:pStyle w:val="ListParagraph"/>
        <w:numPr>
          <w:ilvl w:val="0"/>
          <w:numId w:val="8"/>
        </w:numPr>
        <w:bidi/>
        <w:rPr>
          <w:rFonts w:ascii="Dubai" w:hAnsi="Dubai" w:cs="Dubai"/>
          <w:lang w:bidi="fa-IR"/>
        </w:rPr>
      </w:pPr>
      <w:r w:rsidRPr="008C5074">
        <w:rPr>
          <w:rFonts w:ascii="Dubai" w:hAnsi="Dubai" w:cs="Dubai"/>
          <w:rtl/>
          <w:lang w:val="fa-IR" w:bidi="fa-IR"/>
        </w:rPr>
        <w:t>ارتباطات NDIS قابل دسترس نیست و تنوع در فرهنگ و زبان را منعکس نمی کند.</w:t>
      </w:r>
    </w:p>
    <w:p w14:paraId="4485EAC6" w14:textId="77777777" w:rsidR="00DF39D5" w:rsidRPr="008C5074" w:rsidRDefault="00FB19B6" w:rsidP="00430C81">
      <w:pPr>
        <w:pStyle w:val="ListParagraph"/>
        <w:keepNext/>
        <w:numPr>
          <w:ilvl w:val="0"/>
          <w:numId w:val="8"/>
        </w:numPr>
        <w:bidi/>
        <w:rPr>
          <w:rFonts w:ascii="Dubai" w:hAnsi="Dubai" w:cs="Dubai"/>
          <w:szCs w:val="22"/>
          <w:lang w:bidi="fa-IR"/>
        </w:rPr>
      </w:pPr>
      <w:r w:rsidRPr="008C5074">
        <w:rPr>
          <w:rFonts w:ascii="Dubai" w:hAnsi="Dubai" w:cs="Dubai"/>
          <w:szCs w:val="22"/>
          <w:rtl/>
          <w:lang w:val="fa-IR" w:bidi="fa-IR"/>
        </w:rPr>
        <w:t>تعداد محدودی خدمات پشتیبانی از معلولیت مناسب و ایمن از نظر فرهنگی وجود دارد.</w:t>
      </w:r>
    </w:p>
    <w:p w14:paraId="608C8106" w14:textId="77777777" w:rsidR="00DF39D5" w:rsidRPr="008C5074" w:rsidRDefault="00FB19B6" w:rsidP="00DF39D5">
      <w:pPr>
        <w:pStyle w:val="ListParagraph"/>
        <w:numPr>
          <w:ilvl w:val="0"/>
          <w:numId w:val="8"/>
        </w:numPr>
        <w:bidi/>
        <w:rPr>
          <w:rFonts w:ascii="Dubai" w:hAnsi="Dubai" w:cs="Dubai"/>
          <w:lang w:bidi="fa-IR"/>
        </w:rPr>
      </w:pPr>
      <w:r w:rsidRPr="008C5074">
        <w:rPr>
          <w:rFonts w:ascii="Dubai" w:hAnsi="Dubai" w:cs="Dubai"/>
          <w:rtl/>
          <w:lang w:val="fa-IR" w:bidi="fa-IR"/>
        </w:rPr>
        <w:t>داده‌های محدودی وجود دارد که تجربیات و نیازهای شرکت‌کنندگان CALD را به‌طور دقیق نشان می‌دهد.</w:t>
      </w:r>
      <w:r w:rsidRPr="008C5074">
        <w:rPr>
          <w:rStyle w:val="FootnoteReference"/>
          <w:rFonts w:ascii="Dubai" w:hAnsi="Dubai" w:cs="Dubai"/>
          <w:lang w:bidi="fa-IR"/>
        </w:rPr>
        <w:footnoteReference w:id="3"/>
      </w:r>
    </w:p>
    <w:p w14:paraId="093EADE2" w14:textId="77777777" w:rsidR="009F358A" w:rsidRPr="008C5074" w:rsidRDefault="00FB19B6" w:rsidP="00796A86">
      <w:pPr>
        <w:bidi/>
        <w:rPr>
          <w:rFonts w:ascii="Dubai" w:hAnsi="Dubai" w:cs="Dubai"/>
          <w:lang w:bidi="fa-IR"/>
        </w:rPr>
      </w:pPr>
      <w:r w:rsidRPr="008C5074">
        <w:rPr>
          <w:rFonts w:ascii="Dubai" w:hAnsi="Dubai" w:cs="Dubai"/>
          <w:rtl/>
          <w:lang w:val="fa-IR" w:bidi="fa-IR"/>
        </w:rPr>
        <w:t>کمیسیون سلطنتی خشونت، بدرفتاری، غفلت و بهره کشی از افراد دارای معلولیت (کمیسیون سلطنتی) نیز این موانع را به رسمیت می شناسد. کمیسیون سلطنتی دریافت که NDIS برای بسیاری از افراد [از پیشینه CALD] برای دسترسی بسیار پیچیده است.</w:t>
      </w:r>
      <w:r w:rsidRPr="008C5074">
        <w:rPr>
          <w:rStyle w:val="FootnoteReference"/>
          <w:rFonts w:ascii="Dubai" w:hAnsi="Dubai" w:cs="Dubai"/>
          <w:szCs w:val="22"/>
          <w:lang w:bidi="fa-IR"/>
        </w:rPr>
        <w:footnoteReference w:id="4"/>
      </w:r>
    </w:p>
    <w:p w14:paraId="44A15D64" w14:textId="77777777" w:rsidR="002771A9" w:rsidRPr="008C5074" w:rsidRDefault="00FB19B6" w:rsidP="00796A86">
      <w:pPr>
        <w:bidi/>
        <w:rPr>
          <w:rFonts w:ascii="Dubai" w:hAnsi="Dubai" w:cs="Dubai"/>
          <w:lang w:bidi="fa-IR"/>
        </w:rPr>
      </w:pPr>
      <w:r w:rsidRPr="008C5074">
        <w:rPr>
          <w:rFonts w:ascii="Dubai" w:hAnsi="Dubai" w:cs="Dubai"/>
          <w:rtl/>
          <w:lang w:val="fa-IR" w:bidi="fa-IR"/>
        </w:rPr>
        <w:t>کمیسیون سلطنتی همچنین دریافت که افراد دارای معلولیت با پیشینه CALD موفقیت کمتری در برآورده کردن معیارهای دسترسی برای NDIS دارند، بیشتر مورد بدرفتاری قرار می گیرند و نیازهای فرهنگی و زبانی خاصی دارند که سیستم همیشه آنها را برآورده نمی کند. این چالش ها همچنین در گفتگو با شرکت کنندگان NDIS در طول بررسی NDIS در سال 2023 شنیده شد.</w:t>
      </w:r>
      <w:r w:rsidRPr="008C5074">
        <w:rPr>
          <w:rStyle w:val="FootnoteReference"/>
          <w:rFonts w:ascii="Dubai" w:hAnsi="Dubai" w:cs="Dubai"/>
          <w:lang w:bidi="fa-IR"/>
        </w:rPr>
        <w:footnoteReference w:id="5"/>
      </w:r>
    </w:p>
    <w:p w14:paraId="7D889832" w14:textId="77777777" w:rsidR="00C536CB" w:rsidRPr="008C5074" w:rsidRDefault="00FB19B6" w:rsidP="00EA3F06">
      <w:pPr>
        <w:bidi/>
        <w:rPr>
          <w:rFonts w:ascii="Dubai" w:hAnsi="Dubai" w:cs="Dubai"/>
          <w:lang w:bidi="fa-IR"/>
        </w:rPr>
      </w:pPr>
      <w:r w:rsidRPr="008C5074">
        <w:rPr>
          <w:rFonts w:ascii="Dubai" w:hAnsi="Dubai" w:cs="Dubai"/>
          <w:rtl/>
          <w:lang w:val="fa-IR" w:bidi="fa-IR"/>
        </w:rPr>
        <w:t>اهداف و اقدامات در استراتژی برای رفع این موانع تدوین شده است. یک برنامه عملیاتی نیز برای اطمینان از اجرای استراتژی و سنجش پیشرفت آن تهیه شده است. استراتژی و برنامه عملیاتی با هم برای بهبود نتایج برای افراد دارای معلولیت با پیشینه CALD استفاده خواهند شد.</w:t>
      </w:r>
    </w:p>
    <w:p w14:paraId="7C43B251" w14:textId="77777777" w:rsidR="00936D88" w:rsidRPr="008C5074" w:rsidRDefault="00FB19B6" w:rsidP="00EA3F06">
      <w:pPr>
        <w:bidi/>
        <w:rPr>
          <w:rFonts w:ascii="Dubai" w:hAnsi="Dubai" w:cs="Dubai"/>
          <w:lang w:bidi="fa-IR"/>
        </w:rPr>
      </w:pPr>
      <w:r w:rsidRPr="008C5074">
        <w:rPr>
          <w:rFonts w:ascii="Dubai" w:hAnsi="Dubai" w:cs="Dubai"/>
          <w:rtl/>
          <w:lang w:val="fa-IR" w:bidi="fa-IR"/>
        </w:rPr>
        <w:t xml:space="preserve">استراتژی و برنامه عملیاتی با یافته‌ها و توصیه‌های بررسی NDIS و کمیسیون سلطنتی مطابقت دارد. </w:t>
      </w:r>
    </w:p>
    <w:p w14:paraId="4C1CCCE1" w14:textId="77777777" w:rsidR="00430C81" w:rsidRPr="008C5074" w:rsidRDefault="00FB19B6" w:rsidP="00430C81">
      <w:pPr>
        <w:bidi/>
        <w:rPr>
          <w:rFonts w:ascii="Dubai" w:hAnsi="Dubai" w:cs="Dubai"/>
          <w:lang w:bidi="fa-IR"/>
        </w:rPr>
      </w:pPr>
      <w:r w:rsidRPr="008C5074">
        <w:rPr>
          <w:rFonts w:ascii="Dubai" w:hAnsi="Dubai" w:cs="Dubai"/>
          <w:rtl/>
          <w:lang w:val="fa-IR" w:bidi="fa-IR"/>
        </w:rPr>
        <w:lastRenderedPageBreak/>
        <w:t>این استراتژی و برنامه عملیاتی به ایجاد یک NDIS فراگیر و فرهنگی پاسخگو در راستای اهداف استراتژی معلولیت استرالیا در سال های 2021-2031 کمک خواهد کرد.</w:t>
      </w:r>
      <w:r w:rsidRPr="008C5074">
        <w:rPr>
          <w:rStyle w:val="FootnoteReference"/>
          <w:rFonts w:ascii="Dubai" w:hAnsi="Dubai" w:cs="Dubai"/>
          <w:lang w:bidi="fa-IR"/>
        </w:rPr>
        <w:footnoteReference w:id="6"/>
      </w:r>
    </w:p>
    <w:p w14:paraId="07ECAC88" w14:textId="77777777" w:rsidR="00430C81" w:rsidRPr="008C5074" w:rsidRDefault="00FB19B6">
      <w:pPr>
        <w:spacing w:after="0" w:line="240" w:lineRule="auto"/>
        <w:rPr>
          <w:rFonts w:ascii="Dubai" w:hAnsi="Dubai" w:cs="Dubai"/>
          <w:lang w:bidi="fa-IR"/>
        </w:rPr>
      </w:pPr>
      <w:r w:rsidRPr="008C5074">
        <w:rPr>
          <w:rFonts w:ascii="Dubai" w:hAnsi="Dubai" w:cs="Dubai"/>
          <w:lang w:bidi="fa-IR"/>
        </w:rPr>
        <w:br w:type="page"/>
      </w:r>
    </w:p>
    <w:p w14:paraId="1DA39A40" w14:textId="77777777" w:rsidR="00EE5ECC" w:rsidRPr="008C5074" w:rsidRDefault="00FB19B6" w:rsidP="00EE5ECC">
      <w:pPr>
        <w:pStyle w:val="Heading2"/>
        <w:bidi/>
        <w:rPr>
          <w:rFonts w:ascii="Dubai" w:hAnsi="Dubai" w:cs="Dubai"/>
          <w:lang w:bidi="fa-IR"/>
        </w:rPr>
      </w:pPr>
      <w:bookmarkStart w:id="35" w:name="_Toc256000006"/>
      <w:r w:rsidRPr="008C5074">
        <w:rPr>
          <w:rFonts w:ascii="Dubai" w:hAnsi="Dubai" w:cs="Dubai"/>
          <w:rtl/>
          <w:lang w:val="fa-IR" w:bidi="fa-IR"/>
        </w:rPr>
        <w:lastRenderedPageBreak/>
        <w:t>رویکرد طراحی مشترک</w:t>
      </w:r>
      <w:bookmarkEnd w:id="35"/>
    </w:p>
    <w:p w14:paraId="28614F9C" w14:textId="77777777" w:rsidR="008A4702" w:rsidRPr="008C5074" w:rsidRDefault="00FB19B6" w:rsidP="008A4702">
      <w:pPr>
        <w:bidi/>
        <w:rPr>
          <w:rFonts w:ascii="Dubai" w:hAnsi="Dubai" w:cs="Dubai"/>
          <w:lang w:bidi="fa-IR"/>
        </w:rPr>
      </w:pPr>
      <w:r w:rsidRPr="008C5074">
        <w:rPr>
          <w:rFonts w:ascii="Dubai" w:hAnsi="Dubai" w:cs="Dubai"/>
          <w:rtl/>
          <w:lang w:val="fa-IR" w:bidi="fa-IR"/>
        </w:rPr>
        <w:t>NDIA متعهد به مشارکت در راه های معنادار و قابل دسترس برای ارائه نتایج بهبود یافته برای افراد دارای معلولیت است. این تعهد به این معنی است که تجربه زیسته شرکت کنندگان و خانواده ها هسته اصلی طراحی و اجرای خط مشی NDIS است.</w:t>
      </w:r>
    </w:p>
    <w:p w14:paraId="3837DCA7" w14:textId="77777777" w:rsidR="00863C7F" w:rsidRPr="008C5074" w:rsidRDefault="00FB19B6" w:rsidP="008A4702">
      <w:pPr>
        <w:bidi/>
        <w:rPr>
          <w:rFonts w:ascii="Dubai" w:hAnsi="Dubai" w:cs="Dubai"/>
          <w:shd w:val="clear" w:color="auto" w:fill="FFFFFF"/>
          <w:lang w:bidi="fa-IR"/>
        </w:rPr>
      </w:pPr>
      <w:r w:rsidRPr="008C5074">
        <w:rPr>
          <w:rFonts w:ascii="Dubai" w:hAnsi="Dubai" w:cs="Dubai"/>
          <w:rtl/>
          <w:lang w:val="fa-IR" w:bidi="fa-IR"/>
        </w:rPr>
        <w:t>در NDIA طراحی مشترک یک فرآیند مشارکتی است. این شامل افراد دارای معلولیت، خانواده های آنها، مراقبان آنها و اعضای این بخش می شود که با یکدیگر برای طراحی حمایت ها و خدمات مربوط به معلولیت کار می کنند. روابط کلیدی با NEDA و EAG برای طراحی مشترک استراتژی مهم بود. این گروه ها در طول تدوین استراتژی، راهنمایی و تخصص ارائه کردند.</w:t>
      </w:r>
    </w:p>
    <w:p w14:paraId="5218C95C" w14:textId="77777777" w:rsidR="004D32B5" w:rsidRPr="008C5074" w:rsidRDefault="00FB19B6" w:rsidP="00863C7F">
      <w:pPr>
        <w:pStyle w:val="Heading3"/>
        <w:bidi/>
        <w:rPr>
          <w:rFonts w:ascii="Dubai" w:hAnsi="Dubai" w:cs="Dubai"/>
          <w:lang w:bidi="fa-IR"/>
        </w:rPr>
      </w:pPr>
      <w:bookmarkStart w:id="36" w:name="_Toc256000007"/>
      <w:bookmarkStart w:id="37" w:name="_Toc138233313"/>
      <w:bookmarkStart w:id="38" w:name="_Toc138244591"/>
      <w:r w:rsidRPr="008C5074">
        <w:rPr>
          <w:rFonts w:ascii="Dubai" w:hAnsi="Dubai" w:cs="Dubai"/>
          <w:rtl/>
          <w:lang w:val="fa-IR" w:bidi="fa-IR"/>
        </w:rPr>
        <w:t>2.1 حاکمیت پروژه</w:t>
      </w:r>
      <w:bookmarkEnd w:id="36"/>
      <w:bookmarkEnd w:id="37"/>
      <w:bookmarkEnd w:id="38"/>
    </w:p>
    <w:p w14:paraId="1BF1AE55" w14:textId="77777777" w:rsidR="00B848D9" w:rsidRPr="008C5074" w:rsidRDefault="00FB19B6" w:rsidP="00B848D9">
      <w:pPr>
        <w:bidi/>
        <w:rPr>
          <w:rFonts w:ascii="Dubai" w:hAnsi="Dubai" w:cs="Dubai"/>
          <w:lang w:bidi="fa-IR"/>
        </w:rPr>
      </w:pPr>
      <w:r w:rsidRPr="008C5074">
        <w:rPr>
          <w:rFonts w:ascii="Dubai" w:hAnsi="Dubai" w:cs="Dubai"/>
          <w:rtl/>
          <w:lang w:val="fa-IR" w:bidi="fa-IR"/>
        </w:rPr>
        <w:t>NEDA در کنار NDIA برای توسعه استراتژی کار کرد. آنها در مورد این رویکرد مشاوره و بازخورد ارائه کردند و اطمینان حاصل کردند که تجربیات زنده و دیدگاه‌های CALD به هر مرحله از توسعه استراتژی کمک می‌کند.</w:t>
      </w:r>
    </w:p>
    <w:p w14:paraId="21B9B98A" w14:textId="77777777" w:rsidR="00B848D9" w:rsidRPr="008C5074" w:rsidRDefault="00FB19B6" w:rsidP="00B848D9">
      <w:pPr>
        <w:bidi/>
        <w:rPr>
          <w:rFonts w:ascii="Dubai" w:hAnsi="Dubai" w:cs="Dubai"/>
          <w:lang w:bidi="fa-IR"/>
        </w:rPr>
      </w:pPr>
      <w:r w:rsidRPr="008C5074">
        <w:rPr>
          <w:rFonts w:ascii="Dubai" w:hAnsi="Dubai" w:cs="Dubai"/>
          <w:rtl/>
          <w:lang w:val="fa-IR" w:bidi="fa-IR"/>
        </w:rPr>
        <w:t>NDIA یک EAG را برای نظارت بر طراحی مشترک استراتژی تشکیل داد. اعضا از سراسر استرالیا بودند. آنها شرکت کنندگان CALD، گروه های معلولین، گروه های CALD و سایر افراد را با دانش تخصصی در مورد مسائلی که بر جوامع CALD تأثیر می گذارد، نمایندگی می کردند.</w:t>
      </w:r>
    </w:p>
    <w:p w14:paraId="6D0FA19F" w14:textId="77777777" w:rsidR="00B848D9" w:rsidRPr="008C5074" w:rsidRDefault="00FB19B6" w:rsidP="001F6B92">
      <w:pPr>
        <w:keepNext/>
        <w:bidi/>
        <w:rPr>
          <w:rStyle w:val="cf01"/>
          <w:rFonts w:ascii="Dubai" w:hAnsi="Dubai" w:cs="Dubai"/>
          <w:sz w:val="24"/>
          <w:szCs w:val="24"/>
          <w:lang w:bidi="fa-IR"/>
        </w:rPr>
      </w:pPr>
      <w:r w:rsidRPr="008C5074">
        <w:rPr>
          <w:rStyle w:val="cf01"/>
          <w:rFonts w:ascii="Dubai" w:hAnsi="Dubai" w:cs="Dubai"/>
          <w:sz w:val="24"/>
          <w:szCs w:val="24"/>
          <w:rtl/>
          <w:lang w:val="fa-IR" w:bidi="fa-IR"/>
        </w:rPr>
        <w:t>EAG مسئول موارد زیر بود:</w:t>
      </w:r>
    </w:p>
    <w:p w14:paraId="0BB83D56" w14:textId="77777777" w:rsidR="00B848D9" w:rsidRPr="008C5074" w:rsidRDefault="00FB19B6" w:rsidP="008D729D">
      <w:pPr>
        <w:pStyle w:val="ListParagraph"/>
        <w:numPr>
          <w:ilvl w:val="0"/>
          <w:numId w:val="8"/>
        </w:numPr>
        <w:bidi/>
        <w:rPr>
          <w:rFonts w:ascii="Dubai" w:hAnsi="Dubai" w:cs="Dubai"/>
          <w:lang w:bidi="fa-IR"/>
        </w:rPr>
      </w:pPr>
      <w:r w:rsidRPr="008C5074">
        <w:rPr>
          <w:rFonts w:ascii="Dubai" w:hAnsi="Dubai" w:cs="Dubai"/>
          <w:rtl/>
          <w:lang w:val="fa-IR" w:bidi="fa-IR"/>
        </w:rPr>
        <w:t>حصول اطمینان از اینکه روش‌ها و رویکردهای طراحی مشترک در دسترس هستند تا طیف متنوعی از جوامع CALD بتوانند در آن شرکت کنند.</w:t>
      </w:r>
    </w:p>
    <w:p w14:paraId="3615C75D" w14:textId="77777777" w:rsidR="00B848D9" w:rsidRPr="008C5074" w:rsidRDefault="00FB19B6" w:rsidP="008D729D">
      <w:pPr>
        <w:pStyle w:val="ListParagraph"/>
        <w:numPr>
          <w:ilvl w:val="0"/>
          <w:numId w:val="8"/>
        </w:numPr>
        <w:bidi/>
        <w:rPr>
          <w:rFonts w:ascii="Dubai" w:hAnsi="Dubai" w:cs="Dubai"/>
          <w:lang w:bidi="fa-IR"/>
        </w:rPr>
      </w:pPr>
      <w:r w:rsidRPr="008C5074">
        <w:rPr>
          <w:rFonts w:ascii="Dubai" w:hAnsi="Dubai" w:cs="Dubai"/>
          <w:rtl/>
          <w:lang w:val="fa-IR" w:bidi="fa-IR"/>
        </w:rPr>
        <w:t>ارائه راهنمایی و پشتیبانی در برنامه ریزی فعالیت های کاری</w:t>
      </w:r>
    </w:p>
    <w:p w14:paraId="7C8DFA52" w14:textId="77777777" w:rsidR="00B848D9" w:rsidRPr="008C5074" w:rsidRDefault="00FB19B6" w:rsidP="001F6B92">
      <w:pPr>
        <w:pStyle w:val="ListParagraph"/>
        <w:keepNext/>
        <w:numPr>
          <w:ilvl w:val="0"/>
          <w:numId w:val="8"/>
        </w:numPr>
        <w:bidi/>
        <w:rPr>
          <w:rFonts w:ascii="Dubai" w:hAnsi="Dubai" w:cs="Dubai"/>
          <w:lang w:bidi="fa-IR"/>
        </w:rPr>
      </w:pPr>
      <w:r w:rsidRPr="008C5074">
        <w:rPr>
          <w:rFonts w:ascii="Dubai" w:hAnsi="Dubai" w:cs="Dubai"/>
          <w:rtl/>
          <w:lang w:val="fa-IR" w:bidi="fa-IR"/>
        </w:rPr>
        <w:t>ارتباط NDIS با جوامع و افراد</w:t>
      </w:r>
    </w:p>
    <w:p w14:paraId="6DC91D30" w14:textId="77777777" w:rsidR="00B848D9" w:rsidRPr="008C5074" w:rsidRDefault="00FB19B6" w:rsidP="008D729D">
      <w:pPr>
        <w:pStyle w:val="ListParagraph"/>
        <w:numPr>
          <w:ilvl w:val="0"/>
          <w:numId w:val="8"/>
        </w:numPr>
        <w:bidi/>
        <w:rPr>
          <w:rFonts w:ascii="Dubai" w:hAnsi="Dubai" w:cs="Dubai"/>
          <w:lang w:bidi="fa-IR"/>
        </w:rPr>
      </w:pPr>
      <w:r w:rsidRPr="008C5074">
        <w:rPr>
          <w:rFonts w:ascii="Dubai" w:hAnsi="Dubai" w:cs="Dubai"/>
          <w:rtl/>
          <w:lang w:val="fa-IR" w:bidi="fa-IR"/>
        </w:rPr>
        <w:t>تصویب استراتژی و برنامه عملیاتی نهایی.</w:t>
      </w:r>
    </w:p>
    <w:p w14:paraId="2C4DE9D6" w14:textId="4A147AF9" w:rsidR="00E14FDF" w:rsidRDefault="00FB19B6" w:rsidP="00E14FDF">
      <w:pPr>
        <w:bidi/>
        <w:rPr>
          <w:rFonts w:ascii="Dubai" w:hAnsi="Dubai" w:cs="Dubai"/>
          <w:lang w:bidi="fa-IR"/>
        </w:rPr>
      </w:pPr>
      <w:r w:rsidRPr="008C5074">
        <w:rPr>
          <w:rFonts w:ascii="Dubai" w:hAnsi="Dubai" w:cs="Dubai"/>
          <w:rtl/>
          <w:lang w:val="fa-IR" w:bidi="fa-IR"/>
        </w:rPr>
        <w:t xml:space="preserve">فهرستی از سازمان هایی که عضو EAG هستند در </w:t>
      </w:r>
      <w:hyperlink w:anchor="_6._Appendix_A" w:history="1">
        <w:r w:rsidRPr="008C5074">
          <w:rPr>
            <w:rStyle w:val="Hyperlink"/>
            <w:rFonts w:ascii="Dubai" w:hAnsi="Dubai" w:cs="Dubai"/>
            <w:rtl/>
            <w:lang w:val="fa-IR" w:bidi="fa-IR"/>
          </w:rPr>
          <w:t>ضمیمه A</w:t>
        </w:r>
      </w:hyperlink>
      <w:r w:rsidR="00E14FDF" w:rsidRPr="00E14FDF">
        <w:rPr>
          <w:rFonts w:ascii="Dubai" w:hAnsi="Dubai" w:cs="Dubai"/>
          <w:rtl/>
          <w:lang w:bidi="fa-IR"/>
        </w:rPr>
        <w:t xml:space="preserve"> آمده است.</w:t>
      </w:r>
    </w:p>
    <w:p w14:paraId="3F518B80" w14:textId="64806274" w:rsidR="00B848D9" w:rsidRPr="005048A0" w:rsidRDefault="000967F1" w:rsidP="00E14FDF">
      <w:pPr>
        <w:bidi/>
        <w:rPr>
          <w:rFonts w:ascii="Dubai" w:hAnsi="Dubai" w:cs="Dubai"/>
          <w:lang w:bidi="fa-IR"/>
        </w:rPr>
      </w:pPr>
      <w:r w:rsidRPr="005048A0">
        <w:rPr>
          <w:rFonts w:ascii="Dubai" w:hAnsi="Dubai" w:cs="Dubai"/>
          <w:rtl/>
          <w:lang w:val="fa-IR" w:bidi="fa-IR"/>
        </w:rPr>
        <w:lastRenderedPageBreak/>
        <w:t>NDIA همچنین یک گروه کاری داخلی تشکیل داد. اعضای آن شامل سهامداران ارشد در NDIA بودند. نقش کارگروه داخلی ارائه مشاوره موضوعی بود. این گروه همچنین از اجرای اقدامات استراتژی پشتیبانی خواهد کرد.</w:t>
      </w:r>
    </w:p>
    <w:p w14:paraId="36618491" w14:textId="77777777" w:rsidR="00B848D9" w:rsidRPr="008C5074" w:rsidRDefault="00FB19B6" w:rsidP="00B848D9">
      <w:pPr>
        <w:pStyle w:val="Heading3"/>
        <w:bidi/>
        <w:rPr>
          <w:rFonts w:ascii="Dubai" w:hAnsi="Dubai" w:cs="Dubai"/>
          <w:lang w:bidi="fa-IR"/>
        </w:rPr>
      </w:pPr>
      <w:bookmarkStart w:id="39" w:name="_Toc256000008"/>
      <w:bookmarkStart w:id="40" w:name="_Toc138233314"/>
      <w:bookmarkStart w:id="41" w:name="_Toc138244592"/>
      <w:r w:rsidRPr="008C5074">
        <w:rPr>
          <w:rFonts w:ascii="Dubai" w:hAnsi="Dubai" w:cs="Dubai"/>
          <w:rtl/>
          <w:lang w:val="fa-IR" w:bidi="fa-IR"/>
        </w:rPr>
        <w:t>2.2 فرآیند طراحی مشترک</w:t>
      </w:r>
      <w:bookmarkEnd w:id="39"/>
      <w:bookmarkEnd w:id="40"/>
      <w:bookmarkEnd w:id="41"/>
    </w:p>
    <w:p w14:paraId="56278B10" w14:textId="77777777" w:rsidR="00736144" w:rsidRPr="008C5074" w:rsidRDefault="00FB19B6" w:rsidP="00BF6E5B">
      <w:pPr>
        <w:bidi/>
        <w:rPr>
          <w:rFonts w:ascii="Dubai" w:hAnsi="Dubai" w:cs="Dubai"/>
          <w:lang w:bidi="fa-IR"/>
        </w:rPr>
      </w:pPr>
      <w:r w:rsidRPr="008C5074">
        <w:rPr>
          <w:rFonts w:ascii="Dubai" w:hAnsi="Dubai" w:cs="Dubai"/>
          <w:rtl/>
          <w:lang w:val="fa-IR" w:bidi="fa-IR"/>
        </w:rPr>
        <w:t>این استراتژی با افراد دارای معلولیت از پیشینه CALD، سازمان های غیر دولتی مادر، سازمان های نماینده معلولان، نمایندگان منطقه، سازمان های مدافع، ارائه دهندگان خدمات و کارکنان NDIS طراحی شده است. فرآیند طراحی مشترک از چارچوب تعامل NDIA پیروی کرد.</w:t>
      </w:r>
      <w:r w:rsidRPr="008C5074">
        <w:rPr>
          <w:rStyle w:val="FootnoteReference"/>
          <w:rFonts w:ascii="Dubai" w:hAnsi="Dubai" w:cs="Dubai"/>
          <w:lang w:bidi="fa-IR"/>
        </w:rPr>
        <w:footnoteReference w:id="7"/>
      </w:r>
    </w:p>
    <w:p w14:paraId="460EBD3A" w14:textId="77777777" w:rsidR="00BF6E5B" w:rsidRPr="008C5074" w:rsidRDefault="00FB19B6" w:rsidP="001F6B92">
      <w:pPr>
        <w:keepNext/>
        <w:bidi/>
        <w:rPr>
          <w:rFonts w:ascii="Dubai" w:hAnsi="Dubai" w:cs="Dubai"/>
          <w:lang w:bidi="fa-IR"/>
        </w:rPr>
      </w:pPr>
      <w:r w:rsidRPr="008C5074">
        <w:rPr>
          <w:rFonts w:ascii="Dubai" w:hAnsi="Dubai" w:cs="Dubai"/>
          <w:rtl/>
          <w:lang w:val="fa-IR" w:bidi="fa-IR"/>
        </w:rPr>
        <w:t>فرآیند طراحی مشترک 3 مرحله را دنبال کرد.</w:t>
      </w:r>
    </w:p>
    <w:p w14:paraId="3E7E40CC" w14:textId="77777777" w:rsidR="00BF6E5B" w:rsidRPr="008C5074" w:rsidRDefault="00FB19B6" w:rsidP="00FB4D27">
      <w:pPr>
        <w:numPr>
          <w:ilvl w:val="0"/>
          <w:numId w:val="12"/>
        </w:numPr>
        <w:bidi/>
        <w:contextualSpacing/>
        <w:rPr>
          <w:rFonts w:ascii="Dubai" w:hAnsi="Dubai" w:cs="Dubai"/>
          <w:lang w:bidi="fa-IR"/>
        </w:rPr>
      </w:pPr>
      <w:r w:rsidRPr="008C5074">
        <w:rPr>
          <w:rFonts w:ascii="Dubai" w:hAnsi="Dubai" w:cs="Dubai"/>
          <w:b/>
          <w:bCs/>
          <w:rtl/>
          <w:lang w:val="fa-IR" w:bidi="fa-IR"/>
        </w:rPr>
        <w:t>مرحله کشف</w:t>
      </w:r>
      <w:r w:rsidRPr="008C5074">
        <w:rPr>
          <w:rFonts w:ascii="Dubai" w:hAnsi="Dubai" w:cs="Dubai"/>
          <w:rtl/>
          <w:lang w:val="fa-IR" w:bidi="fa-IR"/>
        </w:rPr>
        <w:t xml:space="preserve"> شامل درک چالش هایی است که شرکت کنندگان CALD با آن مواجه هستند.</w:t>
      </w:r>
    </w:p>
    <w:p w14:paraId="0C88AD13" w14:textId="77777777" w:rsidR="00BF6E5B" w:rsidRPr="008C5074" w:rsidRDefault="00FB19B6" w:rsidP="001F6B92">
      <w:pPr>
        <w:keepNext/>
        <w:numPr>
          <w:ilvl w:val="0"/>
          <w:numId w:val="12"/>
        </w:numPr>
        <w:bidi/>
        <w:contextualSpacing/>
        <w:rPr>
          <w:rFonts w:ascii="Dubai" w:hAnsi="Dubai" w:cs="Dubai"/>
          <w:lang w:bidi="fa-IR"/>
        </w:rPr>
      </w:pPr>
      <w:r w:rsidRPr="008C5074">
        <w:rPr>
          <w:rFonts w:ascii="Dubai" w:hAnsi="Dubai" w:cs="Dubai"/>
          <w:b/>
          <w:bCs/>
          <w:rtl/>
          <w:lang w:val="fa-IR" w:bidi="fa-IR"/>
        </w:rPr>
        <w:t>مرحله توسعه</w:t>
      </w:r>
      <w:r w:rsidRPr="008C5074">
        <w:rPr>
          <w:rFonts w:ascii="Dubai" w:hAnsi="Dubai" w:cs="Dubai"/>
          <w:rtl/>
          <w:lang w:val="fa-IR" w:bidi="fa-IR"/>
        </w:rPr>
        <w:t xml:space="preserve"> شامل توسعه راه حل ها با شرکت کنندگان و ذینفعان CALD است.</w:t>
      </w:r>
    </w:p>
    <w:p w14:paraId="72647902" w14:textId="77777777" w:rsidR="00BF6E5B" w:rsidRPr="008C5074" w:rsidRDefault="00FB19B6" w:rsidP="00FB4D27">
      <w:pPr>
        <w:numPr>
          <w:ilvl w:val="0"/>
          <w:numId w:val="12"/>
        </w:numPr>
        <w:bidi/>
        <w:contextualSpacing/>
        <w:rPr>
          <w:rFonts w:ascii="Dubai" w:hAnsi="Dubai" w:cs="Dubai"/>
          <w:lang w:bidi="fa-IR"/>
        </w:rPr>
      </w:pPr>
      <w:r w:rsidRPr="008C5074">
        <w:rPr>
          <w:rFonts w:ascii="Dubai" w:hAnsi="Dubai" w:cs="Dubai"/>
          <w:b/>
          <w:bCs/>
          <w:rtl/>
          <w:lang w:val="fa-IR" w:bidi="fa-IR"/>
        </w:rPr>
        <w:t>مرحله تحویل و ارزیابی</w:t>
      </w:r>
      <w:r w:rsidRPr="008C5074">
        <w:rPr>
          <w:rFonts w:ascii="Dubai" w:hAnsi="Dubai" w:cs="Dubai"/>
          <w:rtl/>
          <w:lang w:val="fa-IR" w:bidi="fa-IR"/>
        </w:rPr>
        <w:t xml:space="preserve"> شامل ارائه استراتژی و برنامه اقدام CALD و سپس نظارت و ارزیابی نتایج در 4 سال آینده است.</w:t>
      </w:r>
    </w:p>
    <w:p w14:paraId="13832A08" w14:textId="77777777" w:rsidR="00BF6E5B" w:rsidRPr="008C5074" w:rsidRDefault="00FB19B6" w:rsidP="00BF6E5B">
      <w:pPr>
        <w:pStyle w:val="Heading4"/>
        <w:bidi/>
        <w:rPr>
          <w:rFonts w:ascii="Dubai" w:hAnsi="Dubai" w:cs="Dubai"/>
          <w:lang w:bidi="fa-IR"/>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8C5074">
        <w:rPr>
          <w:rFonts w:ascii="Dubai" w:hAnsi="Dubai" w:cs="Dubai"/>
          <w:rtl/>
          <w:lang w:val="fa-IR" w:bidi="fa-IR"/>
        </w:rPr>
        <w:t>مرحله کشف</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9F02264" w14:textId="77777777" w:rsidR="00BF6E5B" w:rsidRPr="008C5074" w:rsidRDefault="00FB19B6" w:rsidP="00BF6E5B">
      <w:pPr>
        <w:bidi/>
        <w:rPr>
          <w:rFonts w:ascii="Dubai" w:hAnsi="Dubai" w:cs="Dubai"/>
          <w:lang w:bidi="fa-IR"/>
        </w:rPr>
      </w:pPr>
      <w:r w:rsidRPr="008C5074">
        <w:rPr>
          <w:rFonts w:ascii="Dubai" w:hAnsi="Dubai" w:cs="Dubai"/>
          <w:rtl/>
          <w:lang w:val="fa-IR" w:bidi="fa-IR"/>
        </w:rPr>
        <w:t>مرحله کشف در اکتبر 2021 آغاز شد. هدف از مرحله کشف، درک چالش‌هایی بود که افراد با پیشینه CALD هنگام دسترسی و استفاده از NDIS با آن‌ها مواجه بودند. دو کارگاه آموزشی، 6 گروه متمرکز و 12 گفت و گوی یک به یک با افراد دارای معلولیت از پیشینه CALD، خانواده های آنها، مراقبان آنها و EAG برگزار شد.</w:t>
      </w:r>
    </w:p>
    <w:p w14:paraId="7C64139E" w14:textId="77777777" w:rsidR="006F7AB7" w:rsidRPr="008C5074" w:rsidRDefault="00FB19B6" w:rsidP="00BF6E5B">
      <w:pPr>
        <w:bidi/>
        <w:rPr>
          <w:rFonts w:ascii="Dubai" w:hAnsi="Dubai" w:cs="Dubai"/>
          <w:lang w:bidi="fa-IR"/>
        </w:rPr>
      </w:pPr>
      <w:r w:rsidRPr="008C5074">
        <w:rPr>
          <w:rFonts w:ascii="Dubai" w:hAnsi="Dubai" w:cs="Dubai"/>
          <w:rtl/>
          <w:lang w:val="fa-IR" w:bidi="fa-IR"/>
        </w:rPr>
        <w:t>چالش هایی که به طور مداوم در مکالمات با شرکت کنندگان CALD شنیده می شد در حوزه های اولویت دار گروه بندی شدند. NDIA و NEDA از نزدیک با هم کار کردند تا مطمئن شوند که اهداف استراتژی و برنامه عملیاتی به این حوزه های اولویت دار می پردازند.</w:t>
      </w:r>
    </w:p>
    <w:p w14:paraId="26518491" w14:textId="77777777" w:rsidR="00BF6E5B" w:rsidRPr="008C5074" w:rsidRDefault="00FB19B6" w:rsidP="00BF6E5B">
      <w:pPr>
        <w:bidi/>
        <w:rPr>
          <w:rFonts w:ascii="Dubai" w:hAnsi="Dubai" w:cs="Dubai"/>
          <w:lang w:bidi="fa-IR"/>
        </w:rPr>
      </w:pPr>
      <w:r w:rsidRPr="008C5074">
        <w:rPr>
          <w:rFonts w:ascii="Dubai" w:hAnsi="Dubai" w:cs="Dubai"/>
          <w:rtl/>
          <w:lang w:val="fa-IR" w:bidi="fa-IR"/>
        </w:rPr>
        <w:lastRenderedPageBreak/>
        <w:t>NEDA و EAG در مورد زمینه ها و اهداف اولویت دار توافق کردند. آنها سپس این موارد را از طریق انجمن‌ها و گفت و گوهای مختلف در اوایل سال 2022 با EAG به اشتراک گذاشتند. این حوزه های اولویت دار در گزارش کشفیات در سال 2022 منتشر شد و در بخش 3 این سند استراتژی قرار دارد.</w:t>
      </w:r>
      <w:r w:rsidRPr="008C5074">
        <w:rPr>
          <w:rStyle w:val="FootnoteReference"/>
          <w:rFonts w:ascii="Dubai" w:hAnsi="Dubai" w:cs="Dubai"/>
          <w:lang w:bidi="fa-IR"/>
        </w:rPr>
        <w:footnoteReference w:id="8"/>
      </w:r>
    </w:p>
    <w:p w14:paraId="2057855F" w14:textId="77777777" w:rsidR="00BF6E5B" w:rsidRPr="008C5074" w:rsidRDefault="00FB19B6" w:rsidP="00BF6E5B">
      <w:pPr>
        <w:pStyle w:val="Heading4"/>
        <w:bidi/>
        <w:rPr>
          <w:rFonts w:ascii="Dubai" w:hAnsi="Dubai" w:cs="Dubai"/>
          <w:lang w:bidi="fa-IR"/>
        </w:rPr>
      </w:pPr>
      <w:bookmarkStart w:id="57" w:name="_Toc256000010"/>
      <w:bookmarkStart w:id="58" w:name="_Toc138233316"/>
      <w:bookmarkStart w:id="59" w:name="_Toc138244594"/>
      <w:bookmarkStart w:id="60" w:name="_Toc138255768"/>
      <w:bookmarkStart w:id="61" w:name="_Toc140670028"/>
      <w:bookmarkStart w:id="62" w:name="_Toc143177211"/>
      <w:r w:rsidRPr="008C5074">
        <w:rPr>
          <w:rFonts w:ascii="Dubai" w:hAnsi="Dubai" w:cs="Dubai"/>
          <w:rtl/>
          <w:lang w:val="fa-IR" w:bidi="fa-IR"/>
        </w:rPr>
        <w:t>مرحله توسعه</w:t>
      </w:r>
      <w:bookmarkEnd w:id="57"/>
      <w:bookmarkEnd w:id="58"/>
      <w:bookmarkEnd w:id="59"/>
      <w:bookmarkEnd w:id="60"/>
      <w:bookmarkEnd w:id="61"/>
      <w:bookmarkEnd w:id="62"/>
    </w:p>
    <w:p w14:paraId="58A4470E" w14:textId="77777777" w:rsidR="00BF6E5B" w:rsidRPr="008C5074" w:rsidRDefault="00FB19B6" w:rsidP="00267D74">
      <w:pPr>
        <w:bidi/>
        <w:rPr>
          <w:rFonts w:ascii="Dubai" w:hAnsi="Dubai" w:cs="Dubai"/>
          <w:lang w:bidi="fa-IR"/>
        </w:rPr>
      </w:pPr>
      <w:r w:rsidRPr="008C5074">
        <w:rPr>
          <w:rFonts w:ascii="Dubai" w:hAnsi="Dubai" w:cs="Dubai"/>
          <w:rtl/>
          <w:lang w:val="fa-IR" w:bidi="fa-IR"/>
        </w:rPr>
        <w:t>مرحله توسعه از اکتبر 2022 تا اکتبر 2023 رخ داد. این شامل شناسایی اقدامات و راه حل ها برای رسیدگی به اهداف است. در این مرحله از افراد خواسته شد تا روی راه حل های عملی یا نتایج ایده آل برای چالش های شناسایی شده در مرحله کشف تمرکز کنند.</w:t>
      </w:r>
    </w:p>
    <w:p w14:paraId="3146D11C" w14:textId="5176EF25" w:rsidR="009E2F71" w:rsidRPr="008C5074" w:rsidRDefault="00FB19B6" w:rsidP="009E2F71">
      <w:pPr>
        <w:bidi/>
        <w:rPr>
          <w:rFonts w:ascii="Dubai" w:hAnsi="Dubai" w:cs="Dubai"/>
          <w:lang w:bidi="fa-IR"/>
        </w:rPr>
      </w:pPr>
      <w:r w:rsidRPr="008C5074">
        <w:rPr>
          <w:rFonts w:ascii="Dubai" w:hAnsi="Dubai" w:cs="Dubai"/>
          <w:rtl/>
          <w:lang w:val="fa-IR" w:bidi="fa-IR"/>
        </w:rPr>
        <w:t>NDIA با بیش از 800 معلول از پیشینه CALD، و همچنین خانواده های آنها، مراقبان آنها و بخش CALD کار کرد. ارائه بسیاری از رویدادها و فعالیت های مختلف تعامل برای NDIA مهم بود. این اطمینان حاصل کرد که افراد دارای معلولیت با پیشینه CALD احساس کنند که از آنها حمایت می شود تا تجربیات و ایده های خود را برای بهبود NDIS به اشتراک بگذارند.</w:t>
      </w:r>
    </w:p>
    <w:p w14:paraId="04D0DDAA" w14:textId="77777777" w:rsidR="00686035" w:rsidRPr="008C5074" w:rsidRDefault="00FB19B6" w:rsidP="001F6B92">
      <w:pPr>
        <w:keepNext/>
        <w:bidi/>
        <w:rPr>
          <w:rFonts w:ascii="Dubai" w:hAnsi="Dubai" w:cs="Dubai"/>
          <w:lang w:bidi="fa-IR"/>
        </w:rPr>
      </w:pPr>
      <w:r w:rsidRPr="008C5074">
        <w:rPr>
          <w:rFonts w:ascii="Dubai" w:hAnsi="Dubai" w:cs="Dubai"/>
          <w:rtl/>
          <w:lang w:val="fa-IR" w:bidi="fa-IR"/>
        </w:rPr>
        <w:t>روش های مشارکت عبارت بودند از:</w:t>
      </w:r>
    </w:p>
    <w:p w14:paraId="5BD488F7" w14:textId="77777777" w:rsidR="00686035" w:rsidRPr="008C5074" w:rsidRDefault="00FB19B6" w:rsidP="00686035">
      <w:pPr>
        <w:pStyle w:val="ListParagraph"/>
        <w:numPr>
          <w:ilvl w:val="0"/>
          <w:numId w:val="46"/>
        </w:numPr>
        <w:bidi/>
        <w:rPr>
          <w:rFonts w:ascii="Dubai" w:hAnsi="Dubai" w:cs="Dubai"/>
          <w:lang w:bidi="fa-IR"/>
        </w:rPr>
      </w:pPr>
      <w:r w:rsidRPr="008C5074">
        <w:rPr>
          <w:rFonts w:ascii="Dubai" w:hAnsi="Dubai" w:cs="Dubai"/>
          <w:rtl/>
          <w:lang w:val="fa-IR" w:bidi="fa-IR"/>
        </w:rPr>
        <w:t>گروه های تمرکز</w:t>
      </w:r>
    </w:p>
    <w:p w14:paraId="03974D24" w14:textId="77777777" w:rsidR="00686035" w:rsidRPr="008C5074" w:rsidRDefault="00FB19B6" w:rsidP="00686035">
      <w:pPr>
        <w:pStyle w:val="ListParagraph"/>
        <w:numPr>
          <w:ilvl w:val="0"/>
          <w:numId w:val="46"/>
        </w:numPr>
        <w:bidi/>
        <w:rPr>
          <w:rFonts w:ascii="Dubai" w:hAnsi="Dubai" w:cs="Dubai"/>
          <w:lang w:bidi="fa-IR"/>
        </w:rPr>
      </w:pPr>
      <w:r w:rsidRPr="008C5074">
        <w:rPr>
          <w:rFonts w:ascii="Dubai" w:hAnsi="Dubai" w:cs="Dubai"/>
          <w:rtl/>
          <w:lang w:val="fa-IR" w:bidi="fa-IR"/>
        </w:rPr>
        <w:t>گفتگوهای جامعه</w:t>
      </w:r>
    </w:p>
    <w:p w14:paraId="5E7716A6" w14:textId="77777777" w:rsidR="00686035" w:rsidRPr="008C5074" w:rsidRDefault="00FB19B6" w:rsidP="001F6B92">
      <w:pPr>
        <w:pStyle w:val="ListParagraph"/>
        <w:keepNext/>
        <w:numPr>
          <w:ilvl w:val="0"/>
          <w:numId w:val="46"/>
        </w:numPr>
        <w:bidi/>
        <w:rPr>
          <w:rFonts w:ascii="Dubai" w:hAnsi="Dubai" w:cs="Dubai"/>
          <w:lang w:bidi="fa-IR"/>
        </w:rPr>
      </w:pPr>
      <w:r w:rsidRPr="008C5074">
        <w:rPr>
          <w:rFonts w:ascii="Dubai" w:hAnsi="Dubai" w:cs="Dubai"/>
          <w:rtl/>
          <w:lang w:val="fa-IR" w:bidi="fa-IR"/>
        </w:rPr>
        <w:t>جلسات مشارکت ذینفعان ملی</w:t>
      </w:r>
    </w:p>
    <w:p w14:paraId="19ACBD77" w14:textId="77777777" w:rsidR="00BF6E5B" w:rsidRPr="008C5074" w:rsidRDefault="00FB19B6" w:rsidP="00267D74">
      <w:pPr>
        <w:pStyle w:val="ListParagraph"/>
        <w:numPr>
          <w:ilvl w:val="0"/>
          <w:numId w:val="46"/>
        </w:numPr>
        <w:bidi/>
        <w:rPr>
          <w:rFonts w:ascii="Dubai" w:hAnsi="Dubai" w:cs="Dubai"/>
          <w:lang w:bidi="fa-IR"/>
        </w:rPr>
      </w:pPr>
      <w:r w:rsidRPr="008C5074">
        <w:rPr>
          <w:rFonts w:ascii="Dubai" w:hAnsi="Dubai" w:cs="Dubai"/>
          <w:rtl/>
          <w:lang w:val="fa-IR" w:bidi="fa-IR"/>
        </w:rPr>
        <w:t>جلسات اطلاع رسانی عمومی</w:t>
      </w:r>
    </w:p>
    <w:p w14:paraId="12ED4BEF" w14:textId="289F15C1" w:rsidR="00BF6E5B" w:rsidRPr="008C5074" w:rsidRDefault="00FB19B6" w:rsidP="001F6B92">
      <w:pPr>
        <w:keepNext/>
        <w:bidi/>
        <w:rPr>
          <w:rFonts w:ascii="Dubai" w:hAnsi="Dubai" w:cs="Dubai"/>
          <w:lang w:bidi="fa-IR"/>
        </w:rPr>
      </w:pPr>
      <w:r w:rsidRPr="008C5074">
        <w:rPr>
          <w:rFonts w:ascii="Dubai" w:hAnsi="Dubai" w:cs="Dubai"/>
          <w:rtl/>
          <w:lang w:val="fa-IR" w:bidi="fa-IR"/>
        </w:rPr>
        <w:t xml:space="preserve">افراد و سازمان‌های درگیر در مرحله توسعه طیف متنوعی از انواع معلولیت ها، پیشینه CALD، مکان‌های جغرافیایی و سنین را نشان می‌دهند. از جمله گروه های فرهنگی و زبانی که در آن حضور داشتند </w:t>
      </w:r>
      <w:r>
        <w:rPr>
          <w:rFonts w:ascii="Dubai" w:hAnsi="Dubai" w:cs="Dubai"/>
          <w:lang w:val="fa-IR" w:bidi="fa-IR"/>
        </w:rPr>
        <w:br/>
      </w:r>
      <w:r w:rsidRPr="008C5074">
        <w:rPr>
          <w:rFonts w:ascii="Dubai" w:hAnsi="Dubai" w:cs="Dubai"/>
          <w:rtl/>
          <w:lang w:val="fa-IR" w:bidi="fa-IR"/>
        </w:rPr>
        <w:t>عبارتند از:</w:t>
      </w:r>
    </w:p>
    <w:p w14:paraId="3486D12A" w14:textId="77777777" w:rsidR="00BF6E5B" w:rsidRPr="008C5074" w:rsidRDefault="00FB19B6" w:rsidP="00FB4D27">
      <w:pPr>
        <w:pStyle w:val="ListParagraph"/>
        <w:numPr>
          <w:ilvl w:val="0"/>
          <w:numId w:val="11"/>
        </w:numPr>
        <w:bidi/>
        <w:rPr>
          <w:rFonts w:ascii="Dubai" w:hAnsi="Dubai" w:cs="Dubai"/>
          <w:lang w:bidi="fa-IR"/>
        </w:rPr>
      </w:pPr>
      <w:r w:rsidRPr="008C5074">
        <w:rPr>
          <w:rFonts w:ascii="Dubai" w:hAnsi="Dubai" w:cs="Dubai"/>
          <w:rtl/>
          <w:lang w:val="fa-IR" w:bidi="fa-IR"/>
        </w:rPr>
        <w:t>فرهنگ ها و گروه های زبانی جدید و نوظهور (گروه هایی که به تازگی وارد استرالیا شده اند یا در استرالیا مستقر شده اند)</w:t>
      </w:r>
    </w:p>
    <w:p w14:paraId="3312FAB8" w14:textId="77777777" w:rsidR="00BF6E5B" w:rsidRPr="008C5074" w:rsidRDefault="00FB19B6" w:rsidP="00FB4D27">
      <w:pPr>
        <w:pStyle w:val="ListParagraph"/>
        <w:numPr>
          <w:ilvl w:val="0"/>
          <w:numId w:val="11"/>
        </w:numPr>
        <w:bidi/>
        <w:rPr>
          <w:rFonts w:ascii="Dubai" w:hAnsi="Dubai" w:cs="Dubai"/>
          <w:lang w:bidi="fa-IR"/>
        </w:rPr>
      </w:pPr>
      <w:r w:rsidRPr="008C5074">
        <w:rPr>
          <w:rFonts w:ascii="Dubai" w:hAnsi="Dubai" w:cs="Dubai"/>
          <w:rtl/>
          <w:lang w:val="fa-IR" w:bidi="fa-IR"/>
        </w:rPr>
        <w:t>مهاجران و پناهندگان بشردوستانه</w:t>
      </w:r>
    </w:p>
    <w:p w14:paraId="7A29431A" w14:textId="77777777" w:rsidR="00BF6E5B" w:rsidRPr="008C5074" w:rsidRDefault="00FB19B6" w:rsidP="001F6B92">
      <w:pPr>
        <w:pStyle w:val="ListParagraph"/>
        <w:keepNext/>
        <w:numPr>
          <w:ilvl w:val="0"/>
          <w:numId w:val="11"/>
        </w:numPr>
        <w:bidi/>
        <w:rPr>
          <w:rFonts w:ascii="Dubai" w:hAnsi="Dubai" w:cs="Dubai"/>
          <w:lang w:bidi="fa-IR"/>
        </w:rPr>
      </w:pPr>
      <w:r w:rsidRPr="008C5074">
        <w:rPr>
          <w:rFonts w:ascii="Dubai" w:hAnsi="Dubai" w:cs="Dubai"/>
          <w:rtl/>
          <w:lang w:val="fa-IR" w:bidi="fa-IR"/>
        </w:rPr>
        <w:lastRenderedPageBreak/>
        <w:t>جوامع ناشنوا، ناشنوا/نابینا و کم شنوا</w:t>
      </w:r>
    </w:p>
    <w:p w14:paraId="1C00299E" w14:textId="77777777" w:rsidR="00BF6E5B" w:rsidRPr="008C5074" w:rsidRDefault="00FB19B6" w:rsidP="00FB4D27">
      <w:pPr>
        <w:pStyle w:val="ListParagraph"/>
        <w:numPr>
          <w:ilvl w:val="0"/>
          <w:numId w:val="11"/>
        </w:numPr>
        <w:bidi/>
        <w:rPr>
          <w:rFonts w:ascii="Dubai" w:hAnsi="Dubai" w:cs="Dubai"/>
          <w:lang w:bidi="fa-IR"/>
        </w:rPr>
      </w:pPr>
      <w:r w:rsidRPr="008C5074">
        <w:rPr>
          <w:rFonts w:ascii="Dubai" w:hAnsi="Dubai" w:cs="Dubai"/>
          <w:rtl/>
          <w:lang w:val="fa-IR" w:bidi="fa-IR"/>
        </w:rPr>
        <w:t>جامعه چندفرهنگی جوانان</w:t>
      </w:r>
    </w:p>
    <w:p w14:paraId="4D495EE6" w14:textId="77777777" w:rsidR="00BF6E5B" w:rsidRPr="008C5074" w:rsidRDefault="00FB19B6" w:rsidP="00BF6E5B">
      <w:pPr>
        <w:bidi/>
        <w:rPr>
          <w:rFonts w:ascii="Dubai" w:hAnsi="Dubai" w:cs="Dubai"/>
          <w:lang w:bidi="fa-IR"/>
        </w:rPr>
      </w:pPr>
      <w:r w:rsidRPr="008C5074">
        <w:rPr>
          <w:rFonts w:ascii="Dubai" w:hAnsi="Dubai" w:cs="Dubai"/>
          <w:rtl/>
          <w:lang w:val="fa-IR" w:bidi="fa-IR"/>
        </w:rPr>
        <w:t xml:space="preserve">لطفاً برای فهرست کامل گروه های فرهنگی و زبانی درگیر به </w:t>
      </w:r>
      <w:hyperlink w:anchor="_7._Appendix_B" w:history="1">
        <w:r w:rsidRPr="008C5074">
          <w:rPr>
            <w:rStyle w:val="Hyperlink"/>
            <w:rFonts w:ascii="Dubai" w:hAnsi="Dubai" w:cs="Dubai"/>
            <w:rtl/>
            <w:lang w:val="fa-IR" w:bidi="fa-IR"/>
          </w:rPr>
          <w:t>پیوست B</w:t>
        </w:r>
      </w:hyperlink>
      <w:r w:rsidRPr="008C5074">
        <w:rPr>
          <w:rFonts w:ascii="Dubai" w:hAnsi="Dubai" w:cs="Dubai"/>
          <w:rtl/>
          <w:lang w:val="fa-IR" w:bidi="fa-IR"/>
        </w:rPr>
        <w:t xml:space="preserve"> مراجعه کنید.</w:t>
      </w:r>
    </w:p>
    <w:p w14:paraId="12CA88DB" w14:textId="77777777" w:rsidR="00BF6E5B" w:rsidRPr="008C5074" w:rsidRDefault="00FB19B6" w:rsidP="00D73261">
      <w:pPr>
        <w:pStyle w:val="Heading4"/>
        <w:bidi/>
        <w:rPr>
          <w:rFonts w:ascii="Dubai" w:hAnsi="Dubai" w:cs="Dubai"/>
          <w:lang w:bidi="fa-IR"/>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8C5074">
        <w:rPr>
          <w:rFonts w:ascii="Dubai" w:hAnsi="Dubai" w:cs="Dubai"/>
          <w:rtl/>
          <w:lang w:val="fa-IR" w:bidi="fa-IR"/>
        </w:rPr>
        <w:t>گروه های تمرکز</w:t>
      </w:r>
      <w:bookmarkEnd w:id="63"/>
      <w:bookmarkEnd w:id="64"/>
      <w:bookmarkEnd w:id="65"/>
      <w:bookmarkEnd w:id="66"/>
      <w:bookmarkEnd w:id="67"/>
      <w:bookmarkEnd w:id="68"/>
      <w:bookmarkEnd w:id="69"/>
      <w:bookmarkEnd w:id="70"/>
      <w:bookmarkEnd w:id="71"/>
      <w:bookmarkEnd w:id="72"/>
    </w:p>
    <w:p w14:paraId="7EF0F13A" w14:textId="77777777" w:rsidR="00BF6E5B" w:rsidRPr="008C5074" w:rsidRDefault="00FB19B6" w:rsidP="00FD766B">
      <w:pPr>
        <w:bidi/>
        <w:rPr>
          <w:rFonts w:ascii="Dubai" w:hAnsi="Dubai" w:cs="Dubai"/>
          <w:lang w:bidi="fa-IR"/>
        </w:rPr>
      </w:pPr>
      <w:r w:rsidRPr="008C5074">
        <w:rPr>
          <w:rFonts w:ascii="Dubai" w:hAnsi="Dubai" w:cs="Dubai"/>
          <w:rtl/>
          <w:lang w:val="fa-IR" w:bidi="fa-IR"/>
        </w:rPr>
        <w:t>گروه های تمرکز در اواخر سال 2022 شروع به کار کردند. آن‌ها 6 موضوع را پوشش دادند که با اولویت‌های مورد توافق در مرحله کشف مطابقت داشتند.</w:t>
      </w:r>
    </w:p>
    <w:p w14:paraId="7C633CB2" w14:textId="77777777" w:rsidR="00BF6E5B" w:rsidRPr="008C5074" w:rsidRDefault="00FB19B6" w:rsidP="00FD766B">
      <w:pPr>
        <w:bidi/>
        <w:rPr>
          <w:rFonts w:ascii="Dubai" w:hAnsi="Dubai" w:cs="Dubai"/>
          <w:lang w:bidi="fa-IR"/>
        </w:rPr>
      </w:pPr>
      <w:r w:rsidRPr="008C5074">
        <w:rPr>
          <w:rFonts w:ascii="Dubai" w:hAnsi="Dubai" w:cs="Dubai"/>
          <w:rtl/>
          <w:lang w:val="fa-IR" w:bidi="fa-IR"/>
        </w:rPr>
        <w:t>هر گروه تمرکز توسط یکی از اعضای EAG رهبری می شد و شرکت کنندگان CALD، خانواده های آنها، مراقبان آنها، نمایندگان منطقه و کارشناسان موضوعی از NDIA در آن حضور داشتند.</w:t>
      </w:r>
    </w:p>
    <w:p w14:paraId="061C77F9" w14:textId="77777777" w:rsidR="00BF6E5B" w:rsidRPr="008C5074" w:rsidRDefault="00FB19B6" w:rsidP="00FD766B">
      <w:pPr>
        <w:bidi/>
        <w:rPr>
          <w:rFonts w:ascii="Dubai" w:hAnsi="Dubai" w:cs="Dubai"/>
          <w:lang w:bidi="fa-IR"/>
        </w:rPr>
      </w:pPr>
      <w:r w:rsidRPr="008C5074">
        <w:rPr>
          <w:rFonts w:ascii="Dubai" w:hAnsi="Dubai" w:cs="Dubai"/>
          <w:rtl/>
          <w:lang w:val="fa-IR" w:bidi="fa-IR"/>
        </w:rPr>
        <w:t>در مجموع 38 نفر در 6 گروه تمرکز مختلف شرکت کردند. هر گروه در مجموع 3 بار ملاقات کردند.</w:t>
      </w:r>
    </w:p>
    <w:p w14:paraId="0D332FF3" w14:textId="77777777" w:rsidR="00BF6E5B" w:rsidRPr="008C5074" w:rsidRDefault="00FB19B6" w:rsidP="00FD766B">
      <w:pPr>
        <w:bidi/>
        <w:rPr>
          <w:rFonts w:ascii="Dubai" w:hAnsi="Dubai" w:cs="Dubai"/>
          <w:lang w:bidi="fa-IR"/>
        </w:rPr>
      </w:pPr>
      <w:r w:rsidRPr="008C5074">
        <w:rPr>
          <w:rFonts w:ascii="Dubai" w:hAnsi="Dubai" w:cs="Dubai"/>
          <w:rtl/>
          <w:lang w:val="fa-IR" w:bidi="fa-IR"/>
        </w:rPr>
        <w:t>هدف گروه های تمرکز، اقدامات و راه حل های کارگاهی برای دستیابی به اهداف از مرحله کشف بود.</w:t>
      </w:r>
    </w:p>
    <w:p w14:paraId="7FC3425C" w14:textId="77777777" w:rsidR="00BF6E5B" w:rsidRPr="008C5074" w:rsidRDefault="00FB19B6" w:rsidP="00D73261">
      <w:pPr>
        <w:pStyle w:val="Heading4"/>
        <w:bidi/>
        <w:rPr>
          <w:rFonts w:ascii="Dubai" w:hAnsi="Dubai" w:cs="Dubai"/>
          <w:lang w:bidi="fa-IR"/>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8C5074">
        <w:rPr>
          <w:rFonts w:ascii="Dubai" w:hAnsi="Dubai" w:cs="Dubai"/>
          <w:rtl/>
          <w:lang w:val="fa-IR" w:bidi="fa-IR"/>
        </w:rPr>
        <w:t>گفتگوهای جامعه</w:t>
      </w:r>
      <w:bookmarkEnd w:id="73"/>
      <w:bookmarkEnd w:id="74"/>
      <w:bookmarkEnd w:id="75"/>
      <w:bookmarkEnd w:id="76"/>
      <w:bookmarkEnd w:id="77"/>
      <w:bookmarkEnd w:id="78"/>
      <w:bookmarkEnd w:id="79"/>
      <w:bookmarkEnd w:id="80"/>
      <w:bookmarkEnd w:id="81"/>
      <w:bookmarkEnd w:id="82"/>
    </w:p>
    <w:p w14:paraId="00D5AF66" w14:textId="77777777" w:rsidR="00BF6E5B" w:rsidRPr="008C5074" w:rsidRDefault="00FB19B6" w:rsidP="00FD766B">
      <w:pPr>
        <w:bidi/>
        <w:rPr>
          <w:rFonts w:ascii="Dubai" w:hAnsi="Dubai" w:cs="Dubai"/>
          <w:lang w:bidi="fa-IR"/>
        </w:rPr>
      </w:pPr>
      <w:r w:rsidRPr="008C5074">
        <w:rPr>
          <w:rFonts w:ascii="Dubai" w:hAnsi="Dubai" w:cs="Dubai"/>
          <w:rtl/>
          <w:lang w:val="fa-IR" w:bidi="fa-IR"/>
        </w:rPr>
        <w:t>گفتگوهای جامعه در اوایل سال 2023 اتفاق افتاد. این گردهمایی های غیررسمی و عمدتاً حضوری با افراد دارای معلولیت از جوامع CALD بود.</w:t>
      </w:r>
    </w:p>
    <w:p w14:paraId="20B685CB" w14:textId="77777777" w:rsidR="00BF6E5B" w:rsidRPr="008C5074" w:rsidRDefault="00FB19B6" w:rsidP="00FD766B">
      <w:pPr>
        <w:bidi/>
        <w:rPr>
          <w:rFonts w:ascii="Dubai" w:hAnsi="Dubai" w:cs="Dubai"/>
          <w:lang w:bidi="fa-IR"/>
        </w:rPr>
      </w:pPr>
      <w:r w:rsidRPr="008C5074">
        <w:rPr>
          <w:rFonts w:ascii="Dubai" w:hAnsi="Dubai" w:cs="Dubai"/>
          <w:rtl/>
          <w:lang w:val="fa-IR" w:bidi="fa-IR"/>
        </w:rPr>
        <w:t>مکالمات توسط یکی از اعضای مورد اعتماد جامعه آنها که در آن زمان با گروه رابطه داشت تسهیل می شد. هدف از این گفتگوها شنیدن افرادی بود که NDIS به طور سنتی با آنها ارتباط خوبی برقرار نمی کند و کسانی که کمتر به صورت آنلاین فعال هستند.</w:t>
      </w:r>
    </w:p>
    <w:p w14:paraId="153776E5" w14:textId="77777777" w:rsidR="00BF6E5B" w:rsidRPr="008C5074" w:rsidRDefault="00FB19B6" w:rsidP="00FD766B">
      <w:pPr>
        <w:bidi/>
        <w:rPr>
          <w:rFonts w:ascii="Dubai" w:hAnsi="Dubai" w:cs="Dubai"/>
          <w:lang w:bidi="fa-IR"/>
        </w:rPr>
      </w:pPr>
      <w:r w:rsidRPr="008C5074">
        <w:rPr>
          <w:rFonts w:ascii="Dubai" w:hAnsi="Dubai" w:cs="Dubai"/>
          <w:rtl/>
          <w:lang w:val="fa-IR" w:bidi="fa-IR"/>
        </w:rPr>
        <w:t>در مجموع حدود 150 نفر در 15 گفتگو که در سراسر کشور برگزار شد شرکت کردند. نقش NDIA در این گفتگوها گوش دادن بود.</w:t>
      </w:r>
    </w:p>
    <w:p w14:paraId="0BD8EC60" w14:textId="77777777" w:rsidR="00BF6E5B" w:rsidRPr="008C5074" w:rsidRDefault="00FB19B6" w:rsidP="00FD766B">
      <w:pPr>
        <w:bidi/>
        <w:rPr>
          <w:rFonts w:ascii="Dubai" w:hAnsi="Dubai" w:cs="Dubai"/>
          <w:lang w:bidi="fa-IR"/>
        </w:rPr>
      </w:pPr>
      <w:r w:rsidRPr="008C5074">
        <w:rPr>
          <w:rFonts w:ascii="Dubai" w:hAnsi="Dubai" w:cs="Dubai"/>
          <w:rtl/>
          <w:lang w:val="fa-IR" w:bidi="fa-IR"/>
        </w:rPr>
        <w:t>بسیاری از گفتگوها به زبان خودشان انجام می شد. در این موارد، رونوشت‌های بدون اطلاعات شناسایی به انگلیسی ترجمه شدند. گفتگوها شامل بحث بیشتر در مورد آموخته ها و اقدامات مورد بحث در گروه های تمرکز بود. این اطمینان حاصل کرد که اقدامات منعکس کننده نیازهای تعداد بیشتری از افراد دارای معلولیت از پیشینه CALD، خانواده های آنها و مراقبان آنها است.</w:t>
      </w:r>
    </w:p>
    <w:p w14:paraId="1BF0CB0C" w14:textId="77777777" w:rsidR="00BF6E5B" w:rsidRPr="008C5074" w:rsidRDefault="00FB19B6" w:rsidP="00D73261">
      <w:pPr>
        <w:pStyle w:val="Heading4"/>
        <w:bidi/>
        <w:rPr>
          <w:rFonts w:ascii="Dubai" w:hAnsi="Dubai" w:cs="Dubai"/>
          <w:lang w:bidi="fa-IR"/>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8C5074">
        <w:rPr>
          <w:rFonts w:ascii="Dubai" w:hAnsi="Dubai" w:cs="Dubai"/>
          <w:rtl/>
          <w:lang w:val="fa-IR" w:bidi="fa-IR"/>
        </w:rPr>
        <w:lastRenderedPageBreak/>
        <w:t>جلسات اطلاع رسانی</w:t>
      </w:r>
      <w:bookmarkEnd w:id="83"/>
      <w:bookmarkEnd w:id="84"/>
      <w:bookmarkEnd w:id="85"/>
      <w:bookmarkEnd w:id="86"/>
      <w:bookmarkEnd w:id="87"/>
      <w:bookmarkEnd w:id="88"/>
      <w:bookmarkEnd w:id="89"/>
      <w:bookmarkEnd w:id="90"/>
      <w:bookmarkEnd w:id="91"/>
      <w:bookmarkEnd w:id="92"/>
    </w:p>
    <w:p w14:paraId="7FAA54F9" w14:textId="77777777" w:rsidR="00BF6E5B" w:rsidRPr="008C5074" w:rsidRDefault="00FB19B6" w:rsidP="00FD766B">
      <w:pPr>
        <w:bidi/>
        <w:rPr>
          <w:rFonts w:ascii="Dubai" w:hAnsi="Dubai" w:cs="Dubai"/>
          <w:lang w:bidi="fa-IR"/>
        </w:rPr>
      </w:pPr>
      <w:r w:rsidRPr="008C5074">
        <w:rPr>
          <w:rFonts w:ascii="Dubai" w:hAnsi="Dubai" w:cs="Dubai"/>
          <w:rtl/>
          <w:lang w:val="fa-IR" w:bidi="fa-IR"/>
        </w:rPr>
        <w:t>جلسات اطلاعات مجازی برای عموم در فوریه 2023 برگزار شد. در طی این جلسات، NDIA یافته های گروه های تمرکز و گفتگوهای جامعه را به اشتراک گذاشت. این جلسات بر روی چگونگی بهبود NDIS برای افراد دارای معلولیت با پیشینه CALD متمرکز بود.</w:t>
      </w:r>
    </w:p>
    <w:p w14:paraId="448AD333" w14:textId="77777777" w:rsidR="00BF6E5B" w:rsidRPr="008C5074" w:rsidRDefault="00FB19B6" w:rsidP="00FD766B">
      <w:pPr>
        <w:bidi/>
        <w:rPr>
          <w:rFonts w:ascii="Dubai" w:hAnsi="Dubai" w:cs="Dubai"/>
          <w:lang w:bidi="fa-IR"/>
        </w:rPr>
      </w:pPr>
      <w:r w:rsidRPr="008C5074">
        <w:rPr>
          <w:rFonts w:ascii="Dubai" w:hAnsi="Dubai" w:cs="Dubai"/>
          <w:rtl/>
          <w:lang w:val="fa-IR" w:bidi="fa-IR"/>
        </w:rPr>
        <w:t>شرکت کنندگان شامل تعدادی مردم از سراسر استرالیا بودند. آن‌ها از پیشینه‌های فرهنگی و زبانی متفاوت بودند و تجربه‌ای از معلولیت داشتند.</w:t>
      </w:r>
    </w:p>
    <w:p w14:paraId="1CD51BA1" w14:textId="77777777" w:rsidR="00BF6E5B" w:rsidRPr="008C5074" w:rsidRDefault="00FB19B6" w:rsidP="00FD766B">
      <w:pPr>
        <w:bidi/>
        <w:rPr>
          <w:rFonts w:ascii="Dubai" w:hAnsi="Dubai" w:cs="Dubai"/>
          <w:lang w:bidi="fa-IR"/>
        </w:rPr>
      </w:pPr>
      <w:r w:rsidRPr="008C5074">
        <w:rPr>
          <w:rFonts w:ascii="Dubai" w:hAnsi="Dubai" w:cs="Dubai"/>
          <w:rtl/>
          <w:lang w:val="fa-IR" w:bidi="fa-IR"/>
        </w:rPr>
        <w:t>شرکت کنندگان تشویق شدند تا نظرات، ایده ها و تجربیات خود را از طریق ایمیل، پاسخ نظرسنجی یا پست به اشتراک بگذارند.</w:t>
      </w:r>
    </w:p>
    <w:p w14:paraId="3691A9A2" w14:textId="77777777" w:rsidR="003961E2" w:rsidRPr="008C5074" w:rsidRDefault="00FB19B6" w:rsidP="003961E2">
      <w:pPr>
        <w:bidi/>
        <w:rPr>
          <w:rFonts w:ascii="Dubai" w:hAnsi="Dubai" w:cs="Dubai"/>
          <w:lang w:bidi="fa-IR"/>
        </w:rPr>
      </w:pPr>
      <w:r w:rsidRPr="008C5074">
        <w:rPr>
          <w:rFonts w:ascii="Dubai" w:hAnsi="Dubai" w:cs="Dubai"/>
          <w:rtl/>
          <w:lang w:val="fa-IR" w:bidi="fa-IR"/>
        </w:rPr>
        <w:t>حدود 500 نفر در 3 جلسه شرکت کردند. شرکت کنندگان با 140 نامه کتبی ارائه شده از طریق پاسخ نظرسنجی، ایمیل و پست موضوع را پیگیری کردند.</w:t>
      </w:r>
    </w:p>
    <w:p w14:paraId="0D2583E5" w14:textId="77777777" w:rsidR="00331486" w:rsidRPr="008C5074" w:rsidRDefault="00FB19B6" w:rsidP="00FD766B">
      <w:pPr>
        <w:bidi/>
        <w:rPr>
          <w:rFonts w:ascii="Dubai" w:hAnsi="Dubai" w:cs="Dubai"/>
          <w:lang w:bidi="fa-IR"/>
        </w:rPr>
      </w:pPr>
      <w:r w:rsidRPr="008C5074">
        <w:rPr>
          <w:rFonts w:ascii="Dubai" w:hAnsi="Dubai" w:cs="Dubai"/>
          <w:rtl/>
          <w:lang w:val="fa-IR" w:bidi="fa-IR"/>
        </w:rPr>
        <w:t>همچنین جلسه اطلاع رسانی برای ارائه دهندگان خدمات برگزار شد. این جلسه به میزبانی خدمات ملی معلولیت (NDS) برگزار شد. در مورد چگونگی عملکرد NDIS برای شرکت کنندگان CALD، با تمرکز بر مسائل و راه حل های مربوط به ارائه دهندگان خدمات گفتگو شد.</w:t>
      </w:r>
    </w:p>
    <w:p w14:paraId="7341AC13" w14:textId="77777777" w:rsidR="00BF6E5B" w:rsidRPr="008C5074" w:rsidRDefault="00FB19B6" w:rsidP="00D73261">
      <w:pPr>
        <w:pStyle w:val="Heading4"/>
        <w:bidi/>
        <w:rPr>
          <w:rFonts w:ascii="Dubai" w:hAnsi="Dubai" w:cs="Dubai"/>
          <w:lang w:bidi="fa-IR"/>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8C5074">
        <w:rPr>
          <w:rFonts w:ascii="Dubai" w:hAnsi="Dubai" w:cs="Dubai"/>
          <w:rtl/>
          <w:lang w:val="fa-IR" w:bidi="fa-IR"/>
        </w:rPr>
        <w:t>مشارکت ملی ذینفعان</w:t>
      </w:r>
      <w:bookmarkEnd w:id="93"/>
      <w:bookmarkEnd w:id="94"/>
      <w:bookmarkEnd w:id="95"/>
      <w:bookmarkEnd w:id="96"/>
      <w:bookmarkEnd w:id="97"/>
      <w:bookmarkEnd w:id="98"/>
      <w:bookmarkEnd w:id="99"/>
    </w:p>
    <w:p w14:paraId="39734479" w14:textId="77777777" w:rsidR="00BF6E5B" w:rsidRPr="005048A0" w:rsidRDefault="00FB19B6" w:rsidP="00FD766B">
      <w:pPr>
        <w:bidi/>
        <w:rPr>
          <w:rFonts w:ascii="Dubai" w:hAnsi="Dubai" w:cs="Dubai"/>
          <w:lang w:bidi="fa-IR"/>
        </w:rPr>
      </w:pPr>
      <w:r w:rsidRPr="005048A0">
        <w:rPr>
          <w:rFonts w:ascii="Dubai" w:hAnsi="Dubai" w:cs="Dubai"/>
          <w:rtl/>
          <w:lang w:val="fa-IR" w:bidi="fa-IR"/>
        </w:rPr>
        <w:t>NDIA از بسیاری از سازمان ها دعوت کرد تا بازخورد خود را به صورت کتبی یا مشاوره های فردی در اواخر سال 2022 به اشتراک بگذارند.</w:t>
      </w:r>
    </w:p>
    <w:p w14:paraId="6515309E" w14:textId="387B3CDA" w:rsidR="00E14FDF" w:rsidRDefault="00FB19B6" w:rsidP="00E14FDF">
      <w:pPr>
        <w:bidi/>
        <w:rPr>
          <w:rFonts w:ascii="Dubai" w:hAnsi="Dubai" w:cs="Dubai"/>
          <w:lang w:val="en-AU" w:bidi="fa-IR"/>
        </w:rPr>
      </w:pPr>
      <w:r w:rsidRPr="008C5074">
        <w:rPr>
          <w:rFonts w:ascii="Dubai" w:hAnsi="Dubai" w:cs="Dubai"/>
          <w:rtl/>
          <w:lang w:val="fa-IR" w:bidi="fa-IR"/>
        </w:rPr>
        <w:t xml:space="preserve">مشاوره های فردی با تقریباً 20 سازمان به نمایندگی از جوامع CALD در سراسر استرالیا برگزار شد. فهرستی از سازمان هایی که در این مشاوره ها شرکت کردند را می توان در </w:t>
      </w:r>
      <w:hyperlink w:anchor="_7._Appendix_B" w:history="1">
        <w:r w:rsidRPr="008C5074">
          <w:rPr>
            <w:rStyle w:val="Hyperlink"/>
            <w:rFonts w:ascii="Dubai" w:hAnsi="Dubai" w:cs="Dubai"/>
            <w:rtl/>
            <w:lang w:val="fa-IR" w:bidi="fa-IR"/>
          </w:rPr>
          <w:t>ضمیمه B</w:t>
        </w:r>
      </w:hyperlink>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00E14FDF">
        <w:rPr>
          <w:rFonts w:ascii="Dubai" w:hAnsi="Dubai" w:cs="Dubai"/>
          <w:lang w:val="en-AU" w:bidi="fa-IR"/>
        </w:rPr>
        <w:t xml:space="preserve"> </w:t>
      </w:r>
      <w:r w:rsidR="00E14FDF" w:rsidRPr="00E14FDF">
        <w:rPr>
          <w:rFonts w:ascii="Dubai" w:hAnsi="Dubai" w:cs="Dubai"/>
          <w:rtl/>
          <w:lang w:val="en-AU" w:bidi="fa-IR"/>
        </w:rPr>
        <w:t>یافت.</w:t>
      </w:r>
    </w:p>
    <w:p w14:paraId="7C4F5A37" w14:textId="552AC6B0" w:rsidR="00BF6E5B" w:rsidRPr="008C5074" w:rsidRDefault="00FB19B6" w:rsidP="00E14FDF">
      <w:pPr>
        <w:pStyle w:val="Heading4"/>
        <w:bidi/>
        <w:rPr>
          <w:rFonts w:ascii="Dubai" w:hAnsi="Dubai" w:cs="Dubai"/>
          <w:lang w:bidi="fa-IR"/>
        </w:rPr>
      </w:pPr>
      <w:r w:rsidRPr="008C5074">
        <w:rPr>
          <w:rFonts w:ascii="Dubai" w:hAnsi="Dubai" w:cs="Dubai"/>
          <w:rtl/>
          <w:lang w:val="fa-IR" w:bidi="fa-IR"/>
        </w:rPr>
        <w:t>رویداد اجلاس CALD 2023</w:t>
      </w:r>
      <w:bookmarkEnd w:id="100"/>
      <w:bookmarkEnd w:id="101"/>
      <w:bookmarkEnd w:id="102"/>
      <w:bookmarkEnd w:id="103"/>
      <w:bookmarkEnd w:id="104"/>
      <w:bookmarkEnd w:id="105"/>
      <w:bookmarkEnd w:id="106"/>
      <w:bookmarkEnd w:id="107"/>
      <w:bookmarkEnd w:id="108"/>
      <w:bookmarkEnd w:id="109"/>
    </w:p>
    <w:p w14:paraId="0B44DA02" w14:textId="77777777" w:rsidR="00BF6E5B" w:rsidRPr="005048A0" w:rsidRDefault="00FB19B6" w:rsidP="00FD766B">
      <w:pPr>
        <w:bidi/>
        <w:rPr>
          <w:rFonts w:ascii="Dubai" w:hAnsi="Dubai" w:cs="Dubai"/>
          <w:lang w:bidi="fa-IR"/>
        </w:rPr>
      </w:pPr>
      <w:r w:rsidRPr="005048A0">
        <w:rPr>
          <w:rFonts w:ascii="Dubai" w:hAnsi="Dubai" w:cs="Dubai"/>
          <w:rtl/>
          <w:lang w:val="fa-IR" w:bidi="fa-IR"/>
        </w:rPr>
        <w:t>اهداف و اقداماتی که از طریق همه فعالیت‌های تعاملی طراحی شده بودند، با EAG در اجلاس CALD 2023 بررسی شدند.</w:t>
      </w:r>
    </w:p>
    <w:p w14:paraId="6B6C3319" w14:textId="77777777" w:rsidR="00BF6E5B" w:rsidRPr="005048A0" w:rsidRDefault="00FB19B6" w:rsidP="00FD766B">
      <w:pPr>
        <w:bidi/>
        <w:rPr>
          <w:rFonts w:ascii="Dubai" w:hAnsi="Dubai" w:cs="Dubai"/>
          <w:lang w:bidi="fa-IR"/>
        </w:rPr>
      </w:pPr>
      <w:r w:rsidRPr="005048A0">
        <w:rPr>
          <w:rFonts w:ascii="Dubai" w:hAnsi="Dubai" w:cs="Dubai"/>
          <w:rtl/>
          <w:lang w:val="fa-IR" w:bidi="fa-IR"/>
        </w:rPr>
        <w:t>هدف از اجلاس سران CALD بحث، انعکاس و اصلاح اهداف و اقدامات پیشنهادی و شناسایی هر گونه شکاف یا زمینه هایی برای بهبود بود.</w:t>
      </w:r>
    </w:p>
    <w:p w14:paraId="30F14503" w14:textId="77777777" w:rsidR="00BF6E5B" w:rsidRPr="008C5074" w:rsidRDefault="00FB19B6" w:rsidP="00D73261">
      <w:pPr>
        <w:pStyle w:val="Heading4"/>
        <w:bidi/>
        <w:rPr>
          <w:rFonts w:ascii="Dubai" w:hAnsi="Dubai" w:cs="Dubai"/>
          <w:lang w:bidi="fa-IR"/>
        </w:rPr>
      </w:pPr>
      <w:bookmarkStart w:id="110" w:name="_Toc256000016"/>
      <w:bookmarkStart w:id="111" w:name="_Toc138255774"/>
      <w:bookmarkStart w:id="112" w:name="_Toc140669980"/>
      <w:bookmarkStart w:id="113" w:name="_Toc140670034"/>
      <w:bookmarkStart w:id="114" w:name="_Toc138244600"/>
      <w:bookmarkStart w:id="115" w:name="_Toc143177217"/>
      <w:r w:rsidRPr="008C5074">
        <w:rPr>
          <w:rFonts w:ascii="Dubai" w:hAnsi="Dubai" w:cs="Dubai"/>
          <w:rtl/>
          <w:lang w:val="fa-IR" w:bidi="fa-IR"/>
        </w:rPr>
        <w:lastRenderedPageBreak/>
        <w:t>تایید استراتژی EAG</w:t>
      </w:r>
      <w:bookmarkEnd w:id="110"/>
      <w:bookmarkEnd w:id="111"/>
      <w:bookmarkEnd w:id="112"/>
      <w:bookmarkEnd w:id="113"/>
      <w:bookmarkEnd w:id="114"/>
      <w:bookmarkEnd w:id="115"/>
    </w:p>
    <w:p w14:paraId="32F1528A" w14:textId="77777777" w:rsidR="00AF3A75" w:rsidRPr="008C5074" w:rsidRDefault="00FB19B6" w:rsidP="00AF3A75">
      <w:pPr>
        <w:bidi/>
        <w:rPr>
          <w:rFonts w:ascii="Dubai" w:hAnsi="Dubai" w:cs="Dubai"/>
          <w:lang w:bidi="fa-IR"/>
        </w:rPr>
      </w:pPr>
      <w:r w:rsidRPr="008C5074">
        <w:rPr>
          <w:rFonts w:ascii="Dubai" w:hAnsi="Dubai" w:cs="Dubai"/>
          <w:rtl/>
          <w:lang w:val="fa-IR" w:bidi="fa-IR"/>
        </w:rPr>
        <w:t>EAG پیش نویس نهایی استراتژی و برنامه اقدام را در یک نشست مجازی در آگوست 2023 تأیید کرد.</w:t>
      </w:r>
    </w:p>
    <w:p w14:paraId="6EF858CA" w14:textId="77777777" w:rsidR="006D737F" w:rsidRPr="008C5074" w:rsidRDefault="00FB19B6" w:rsidP="001F6B92">
      <w:pPr>
        <w:keepNext/>
        <w:bidi/>
        <w:rPr>
          <w:rFonts w:ascii="Dubai" w:hAnsi="Dubai" w:cs="Dubai"/>
          <w:lang w:bidi="fa-IR"/>
        </w:rPr>
      </w:pPr>
      <w:r w:rsidRPr="008C5074">
        <w:rPr>
          <w:rFonts w:ascii="Dubai" w:hAnsi="Dubai" w:cs="Dubai"/>
          <w:rtl/>
          <w:lang w:val="fa-IR" w:bidi="fa-IR"/>
        </w:rPr>
        <w:t>EAG تایید کرد:</w:t>
      </w:r>
    </w:p>
    <w:p w14:paraId="4873235C" w14:textId="77777777" w:rsidR="00376387" w:rsidRPr="008C5074" w:rsidRDefault="00FB19B6" w:rsidP="006D737F">
      <w:pPr>
        <w:pStyle w:val="ListParagraph"/>
        <w:numPr>
          <w:ilvl w:val="0"/>
          <w:numId w:val="47"/>
        </w:numPr>
        <w:bidi/>
        <w:rPr>
          <w:rFonts w:ascii="Dubai" w:hAnsi="Dubai" w:cs="Dubai"/>
          <w:lang w:bidi="fa-IR"/>
        </w:rPr>
      </w:pPr>
      <w:r w:rsidRPr="008C5074">
        <w:rPr>
          <w:rFonts w:ascii="Dubai" w:hAnsi="Dubai" w:cs="Dubai"/>
          <w:rtl/>
          <w:lang w:val="fa-IR" w:bidi="fa-IR"/>
        </w:rPr>
        <w:t>رویکرد حاکمیتی برای استراتژی</w:t>
      </w:r>
    </w:p>
    <w:p w14:paraId="04206282" w14:textId="77777777" w:rsidR="00376387" w:rsidRPr="008C5074" w:rsidRDefault="00FB19B6" w:rsidP="001F6B92">
      <w:pPr>
        <w:pStyle w:val="ListParagraph"/>
        <w:keepNext/>
        <w:numPr>
          <w:ilvl w:val="0"/>
          <w:numId w:val="47"/>
        </w:numPr>
        <w:bidi/>
        <w:rPr>
          <w:rFonts w:ascii="Dubai" w:hAnsi="Dubai" w:cs="Dubai"/>
          <w:lang w:bidi="fa-IR"/>
        </w:rPr>
      </w:pPr>
      <w:r w:rsidRPr="008C5074">
        <w:rPr>
          <w:rFonts w:ascii="Dubai" w:hAnsi="Dubai" w:cs="Dubai"/>
          <w:rtl/>
          <w:lang w:val="fa-IR" w:bidi="fa-IR"/>
        </w:rPr>
        <w:t>طرح نظارت و گزارش در مورد استراتژی</w:t>
      </w:r>
    </w:p>
    <w:p w14:paraId="696FBFC9" w14:textId="77777777" w:rsidR="00BF6E5B" w:rsidRPr="008C5074" w:rsidRDefault="00FB19B6" w:rsidP="00FD766B">
      <w:pPr>
        <w:pStyle w:val="ListParagraph"/>
        <w:numPr>
          <w:ilvl w:val="0"/>
          <w:numId w:val="47"/>
        </w:numPr>
        <w:bidi/>
        <w:rPr>
          <w:rFonts w:ascii="Dubai" w:hAnsi="Dubai" w:cs="Dubai"/>
          <w:lang w:bidi="fa-IR"/>
        </w:rPr>
      </w:pPr>
      <w:r w:rsidRPr="008C5074">
        <w:rPr>
          <w:rFonts w:ascii="Dubai" w:hAnsi="Dubai" w:cs="Dubai"/>
          <w:rtl/>
          <w:lang w:val="fa-IR" w:bidi="fa-IR"/>
        </w:rPr>
        <w:t>نقش مداوم آنها</w:t>
      </w:r>
    </w:p>
    <w:p w14:paraId="7F1D6273" w14:textId="77777777" w:rsidR="00BF6E5B" w:rsidRPr="008C5074" w:rsidRDefault="00FB19B6" w:rsidP="009F554B">
      <w:pPr>
        <w:pStyle w:val="Heading4"/>
        <w:bidi/>
        <w:rPr>
          <w:rFonts w:ascii="Dubai" w:hAnsi="Dubai" w:cs="Dubai"/>
          <w:lang w:bidi="fa-IR"/>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8C5074">
        <w:rPr>
          <w:rFonts w:ascii="Dubai" w:hAnsi="Dubai" w:cs="Dubai"/>
          <w:rtl/>
          <w:lang w:val="fa-IR" w:bidi="fa-IR"/>
        </w:rPr>
        <w:t>مرحله تحویل و ارزیابی</w:t>
      </w:r>
      <w:bookmarkEnd w:id="116"/>
      <w:bookmarkEnd w:id="117"/>
      <w:bookmarkEnd w:id="118"/>
      <w:bookmarkEnd w:id="119"/>
      <w:bookmarkEnd w:id="120"/>
      <w:bookmarkEnd w:id="121"/>
      <w:bookmarkEnd w:id="122"/>
      <w:bookmarkEnd w:id="123"/>
      <w:bookmarkEnd w:id="124"/>
    </w:p>
    <w:p w14:paraId="2556CD37" w14:textId="77777777" w:rsidR="00BF6E5B" w:rsidRPr="008C5074" w:rsidRDefault="00FB19B6" w:rsidP="00BF6E5B">
      <w:pPr>
        <w:bidi/>
        <w:rPr>
          <w:rFonts w:ascii="Dubai" w:hAnsi="Dubai" w:cs="Dubai"/>
          <w:szCs w:val="22"/>
          <w:lang w:bidi="fa-IR"/>
        </w:rPr>
      </w:pPr>
      <w:r w:rsidRPr="008C5074">
        <w:rPr>
          <w:rFonts w:ascii="Dubai" w:hAnsi="Dubai" w:cs="Dubai"/>
          <w:szCs w:val="22"/>
          <w:rtl/>
          <w:lang w:val="fa-IR" w:bidi="fa-IR"/>
        </w:rPr>
        <w:t>مرحله نهایی روند طراحی مشترک، تحویل، اجرا و ارزیابی استراتژی جدید CALD است.</w:t>
      </w:r>
    </w:p>
    <w:p w14:paraId="0E0B7F24" w14:textId="77777777" w:rsidR="00863C7F" w:rsidRPr="008C5074" w:rsidRDefault="00FB19B6" w:rsidP="00BF6E5B">
      <w:pPr>
        <w:bidi/>
        <w:rPr>
          <w:rFonts w:ascii="Dubai" w:hAnsi="Dubai" w:cs="Dubai"/>
          <w:lang w:bidi="fa-IR"/>
        </w:rPr>
      </w:pPr>
      <w:r w:rsidRPr="008C5074">
        <w:rPr>
          <w:rFonts w:ascii="Dubai" w:hAnsi="Dubai" w:cs="Dubai"/>
          <w:rtl/>
          <w:lang w:val="fa-IR" w:bidi="fa-IR"/>
        </w:rPr>
        <w:t>برنامه اقدام در کنار این استراتژی قرار دارد. برای اطمینان از اجرای موفقیت آمیز برنامه اقدام، ارزیابی مستمری انجام خواهد شد. برنامه اقدام رویکرد ارزیابی در این زمینه را تشریح می کند. NDIA متعهد به طراحی مشترک است. همچنین متعهد به ارائه و ارزیابی استراتژی است. با انجام این تعهدات، NDIS می تواند جوامع CALD را بهتر درک کند، به آنها پاسخ دهد و خدمات ارائه دهد.</w:t>
      </w:r>
    </w:p>
    <w:p w14:paraId="6A19387B" w14:textId="77777777" w:rsidR="00BF6E5B" w:rsidRPr="008C5074" w:rsidRDefault="00FB19B6" w:rsidP="00BF6E5B">
      <w:pPr>
        <w:pStyle w:val="Heading3"/>
        <w:bidi/>
        <w:rPr>
          <w:rFonts w:ascii="Dubai" w:hAnsi="Dubai" w:cs="Dubai"/>
          <w:lang w:bidi="fa-IR"/>
        </w:rPr>
      </w:pPr>
      <w:bookmarkStart w:id="125" w:name="_Toc256000018"/>
      <w:bookmarkStart w:id="126" w:name="_Toc138233323"/>
      <w:bookmarkStart w:id="127" w:name="_Toc138244602"/>
      <w:r w:rsidRPr="008C5074">
        <w:rPr>
          <w:rFonts w:ascii="Dubai" w:hAnsi="Dubai" w:cs="Dubai"/>
          <w:rtl/>
          <w:lang w:val="fa-IR" w:bidi="fa-IR"/>
        </w:rPr>
        <w:t>2.3 حاکمیت و گزارش</w:t>
      </w:r>
      <w:bookmarkEnd w:id="125"/>
      <w:bookmarkEnd w:id="126"/>
      <w:bookmarkEnd w:id="127"/>
    </w:p>
    <w:p w14:paraId="6498AD8F" w14:textId="77777777" w:rsidR="009C3A3D" w:rsidRPr="008C5074" w:rsidRDefault="00FB19B6" w:rsidP="009C3A3D">
      <w:pPr>
        <w:bidi/>
        <w:rPr>
          <w:rFonts w:ascii="Dubai" w:hAnsi="Dubai" w:cs="Dubai"/>
          <w:lang w:bidi="fa-IR"/>
        </w:rPr>
      </w:pPr>
      <w:r w:rsidRPr="008C5074">
        <w:rPr>
          <w:rFonts w:ascii="Dubai" w:hAnsi="Dubai" w:cs="Dubai"/>
          <w:rtl/>
          <w:lang w:val="fa-IR" w:bidi="fa-IR"/>
        </w:rPr>
        <w:t>برای دستیابی به اهداف استراتژی، ساختارهای حکمرانی و پاسخگویی شفاف شکل گرفته است. اینها شامل گزارش دهی شفاف و مستمر، نظارت و ارزیابی فعالیت ها است. این امر از اجرای استراتژی حمایت خواهد کرد. همچنین اطمینان حاصل می کند که EAG، بخش CALD و جوامع، بازخورد مداوم دریافت می کنند.</w:t>
      </w:r>
    </w:p>
    <w:p w14:paraId="50472FD9" w14:textId="77777777" w:rsidR="00D95957" w:rsidRPr="008C5074" w:rsidRDefault="00FB19B6" w:rsidP="00D73261">
      <w:pPr>
        <w:pStyle w:val="Heading4"/>
        <w:bidi/>
        <w:rPr>
          <w:rFonts w:ascii="Dubai" w:hAnsi="Dubai" w:cs="Dubai"/>
          <w:lang w:bidi="fa-IR"/>
        </w:rPr>
      </w:pPr>
      <w:bookmarkStart w:id="128" w:name="_Toc256000019"/>
      <w:bookmarkStart w:id="129" w:name="_Toc138233324"/>
      <w:bookmarkStart w:id="130" w:name="_Toc138244603"/>
      <w:bookmarkStart w:id="131" w:name="_Toc138255777"/>
      <w:bookmarkStart w:id="132" w:name="_Toc140670037"/>
      <w:bookmarkStart w:id="133" w:name="_Toc143177220"/>
      <w:r w:rsidRPr="008C5074">
        <w:rPr>
          <w:rFonts w:ascii="Dubai" w:hAnsi="Dubai" w:cs="Dubai"/>
          <w:rtl/>
          <w:lang w:val="fa-IR" w:bidi="fa-IR"/>
        </w:rPr>
        <w:t>حاکمیت</w:t>
      </w:r>
      <w:bookmarkEnd w:id="128"/>
      <w:bookmarkEnd w:id="129"/>
      <w:bookmarkEnd w:id="130"/>
      <w:bookmarkEnd w:id="131"/>
      <w:bookmarkEnd w:id="132"/>
      <w:bookmarkEnd w:id="133"/>
    </w:p>
    <w:p w14:paraId="56037D0F" w14:textId="77777777" w:rsidR="00D95957" w:rsidRPr="008C5074" w:rsidRDefault="00FB19B6" w:rsidP="00D95957">
      <w:pPr>
        <w:bidi/>
        <w:rPr>
          <w:rFonts w:ascii="Dubai" w:hAnsi="Dubai" w:cs="Dubai"/>
          <w:lang w:bidi="fa-IR"/>
        </w:rPr>
      </w:pPr>
      <w:r w:rsidRPr="008C5074">
        <w:rPr>
          <w:rFonts w:ascii="Dubai" w:hAnsi="Dubai" w:cs="Dubai"/>
          <w:rtl/>
          <w:lang w:val="fa-IR" w:bidi="fa-IR"/>
        </w:rPr>
        <w:t>رویکرد گزارش دهی و نظارت برای استراتژی از سیاست ارزیابی مشترک المنافع پیروی می کند. این شامل جمع آوری داده ها و ردیابی پیشرفت است.</w:t>
      </w:r>
      <w:r w:rsidRPr="008C5074">
        <w:rPr>
          <w:rStyle w:val="FootnoteReference"/>
          <w:rFonts w:ascii="Dubai" w:hAnsi="Dubai" w:cs="Dubai"/>
          <w:lang w:bidi="fa-IR"/>
        </w:rPr>
        <w:footnoteReference w:id="9"/>
      </w:r>
    </w:p>
    <w:p w14:paraId="5EE1917F" w14:textId="77777777" w:rsidR="008F231B" w:rsidRPr="008C5074" w:rsidRDefault="00FB19B6" w:rsidP="001F6B92">
      <w:pPr>
        <w:keepNext/>
        <w:bidi/>
        <w:rPr>
          <w:rFonts w:ascii="Dubai" w:hAnsi="Dubai" w:cs="Dubai"/>
          <w:lang w:bidi="fa-IR"/>
        </w:rPr>
      </w:pPr>
      <w:r w:rsidRPr="008C5074">
        <w:rPr>
          <w:rFonts w:ascii="Dubai" w:hAnsi="Dubai" w:cs="Dubai"/>
          <w:rtl/>
          <w:lang w:val="fa-IR" w:bidi="fa-IR"/>
        </w:rPr>
        <w:lastRenderedPageBreak/>
        <w:t>اعضای EAG که بخشی از طراحی و توسعه استراتژی مشترک بودند نیز در نحوه اجرا و ارزیابی استراتژی مشارکت خواهند داشت. آنها مسئول موارد زیر هستند:</w:t>
      </w:r>
    </w:p>
    <w:p w14:paraId="0E97A84E" w14:textId="77777777" w:rsidR="00967F02" w:rsidRPr="008C5074" w:rsidRDefault="00FB19B6" w:rsidP="00FB4D27">
      <w:pPr>
        <w:pStyle w:val="ListParagraph"/>
        <w:numPr>
          <w:ilvl w:val="0"/>
          <w:numId w:val="20"/>
        </w:numPr>
        <w:bidi/>
        <w:rPr>
          <w:rFonts w:ascii="Dubai" w:hAnsi="Dubai" w:cs="Dubai"/>
          <w:lang w:bidi="fa-IR"/>
        </w:rPr>
      </w:pPr>
      <w:r w:rsidRPr="008C5074">
        <w:rPr>
          <w:rFonts w:ascii="Dubai" w:hAnsi="Dubai" w:cs="Dubai"/>
          <w:rtl/>
          <w:lang w:val="fa-IR" w:bidi="fa-IR"/>
        </w:rPr>
        <w:t>بیانگری صداها و نیازهای افراد دارای معلولیت با پیشینه CALD</w:t>
      </w:r>
    </w:p>
    <w:p w14:paraId="6B2072C7" w14:textId="77777777" w:rsidR="00D95957" w:rsidRPr="008C5074" w:rsidRDefault="00FB19B6" w:rsidP="001F6B92">
      <w:pPr>
        <w:pStyle w:val="ListParagraph"/>
        <w:keepNext/>
        <w:numPr>
          <w:ilvl w:val="0"/>
          <w:numId w:val="20"/>
        </w:numPr>
        <w:bidi/>
        <w:rPr>
          <w:rFonts w:ascii="Dubai" w:hAnsi="Dubai" w:cs="Dubai"/>
          <w:lang w:bidi="fa-IR"/>
        </w:rPr>
      </w:pPr>
      <w:r w:rsidRPr="008C5074">
        <w:rPr>
          <w:rFonts w:ascii="Dubai" w:hAnsi="Dubai" w:cs="Dubai"/>
          <w:rtl/>
          <w:lang w:val="fa-IR" w:bidi="fa-IR"/>
        </w:rPr>
        <w:t>ارائه اطلاعات و مشاوره برای حمایت از اجرای استراتژی</w:t>
      </w:r>
    </w:p>
    <w:p w14:paraId="56E03035" w14:textId="77777777" w:rsidR="00D95957" w:rsidRPr="008C5074" w:rsidRDefault="00FB19B6" w:rsidP="00FB4D27">
      <w:pPr>
        <w:pStyle w:val="ListParagraph"/>
        <w:numPr>
          <w:ilvl w:val="0"/>
          <w:numId w:val="20"/>
        </w:numPr>
        <w:bidi/>
        <w:rPr>
          <w:rFonts w:ascii="Dubai" w:hAnsi="Dubai" w:cs="Dubai"/>
          <w:lang w:bidi="fa-IR"/>
        </w:rPr>
      </w:pPr>
      <w:r w:rsidRPr="008C5074">
        <w:rPr>
          <w:rFonts w:ascii="Dubai" w:hAnsi="Dubai" w:cs="Dubai"/>
          <w:rtl/>
          <w:lang w:val="fa-IR" w:bidi="fa-IR"/>
        </w:rPr>
        <w:t>بررسی و ارائه بازخورد در مورد پیشرفت و به روز رسانی.</w:t>
      </w:r>
    </w:p>
    <w:p w14:paraId="71A63B17" w14:textId="77777777" w:rsidR="00551F5E" w:rsidRPr="008C5074" w:rsidRDefault="00FB19B6" w:rsidP="00D95957">
      <w:pPr>
        <w:bidi/>
        <w:rPr>
          <w:rFonts w:ascii="Dubai" w:hAnsi="Dubai" w:cs="Dubai"/>
          <w:b/>
          <w:bCs/>
          <w:lang w:bidi="fa-IR"/>
        </w:rPr>
      </w:pPr>
      <w:r w:rsidRPr="008C5074">
        <w:rPr>
          <w:rFonts w:ascii="Dubai" w:hAnsi="Dubai" w:cs="Dubai"/>
          <w:rtl/>
          <w:lang w:val="fa-IR" w:bidi="fa-IR"/>
        </w:rPr>
        <w:t>این مسئولیت ها و انتظارات از EAG در شرایط مرجع به روز شده است. این مورد توسط EAG تایید شده است.</w:t>
      </w:r>
    </w:p>
    <w:p w14:paraId="1135D965" w14:textId="77777777" w:rsidR="005147B9" w:rsidRPr="008C5074" w:rsidRDefault="00FB19B6" w:rsidP="005147B9">
      <w:pPr>
        <w:bidi/>
        <w:rPr>
          <w:rFonts w:ascii="Dubai" w:hAnsi="Dubai" w:cs="Dubai"/>
          <w:lang w:bidi="fa-IR"/>
        </w:rPr>
      </w:pPr>
      <w:r w:rsidRPr="008C5074">
        <w:rPr>
          <w:rFonts w:ascii="Dubai" w:hAnsi="Dubai" w:cs="Dubai"/>
          <w:rtl/>
          <w:lang w:val="fa-IR" w:bidi="fa-IR"/>
        </w:rPr>
        <w:t>EAG اطمینان حاصل می کند که شرکت کنندگان CALD، گروه های معلول، گروه های برجسته و افرادی که دانش تخصصی در مورد مسائل CALD دارند در اجرای استراتژی حضور دارند.</w:t>
      </w:r>
    </w:p>
    <w:p w14:paraId="59E1AADE" w14:textId="77777777" w:rsidR="005147B9" w:rsidRPr="008C5074" w:rsidRDefault="00FB19B6" w:rsidP="005147B9">
      <w:pPr>
        <w:bidi/>
        <w:rPr>
          <w:rFonts w:ascii="Dubai" w:hAnsi="Dubai" w:cs="Dubai"/>
          <w:lang w:bidi="fa-IR"/>
        </w:rPr>
      </w:pPr>
      <w:r w:rsidRPr="008C5074">
        <w:rPr>
          <w:rFonts w:ascii="Dubai" w:hAnsi="Dubai" w:cs="Dubai"/>
          <w:rtl/>
          <w:lang w:val="fa-IR" w:bidi="fa-IR"/>
        </w:rPr>
        <w:t>یک گروه کاری داخلی NDIA به اجرای استراتژی کمک خواهد کرد. این گروه مسئول تصمیم گیری، هماهنگی، اندازه گیری و گزارش پیشرفت در برابر اقدامات استراتژی است.</w:t>
      </w:r>
    </w:p>
    <w:p w14:paraId="4164E2CF" w14:textId="77777777" w:rsidR="00D95957" w:rsidRPr="008C5074" w:rsidRDefault="00FB19B6" w:rsidP="00796A86">
      <w:pPr>
        <w:pStyle w:val="Heading4"/>
        <w:bidi/>
        <w:rPr>
          <w:rFonts w:ascii="Dubai" w:hAnsi="Dubai" w:cs="Dubai"/>
          <w:lang w:bidi="fa-IR"/>
        </w:rPr>
      </w:pPr>
      <w:bookmarkStart w:id="134" w:name="_Toc256000020"/>
      <w:bookmarkStart w:id="135" w:name="_Toc138233325"/>
      <w:bookmarkStart w:id="136" w:name="_Toc138244604"/>
      <w:bookmarkStart w:id="137" w:name="_Toc138255778"/>
      <w:bookmarkStart w:id="138" w:name="_Toc140670038"/>
      <w:bookmarkStart w:id="139" w:name="_Toc143177221"/>
      <w:r w:rsidRPr="008C5074">
        <w:rPr>
          <w:rFonts w:ascii="Dubai" w:hAnsi="Dubai" w:cs="Dubai"/>
          <w:rtl/>
          <w:lang w:val="fa-IR" w:bidi="fa-IR"/>
        </w:rPr>
        <w:t>گزارش و نظارت</w:t>
      </w:r>
      <w:bookmarkEnd w:id="134"/>
      <w:bookmarkEnd w:id="135"/>
      <w:bookmarkEnd w:id="136"/>
      <w:bookmarkEnd w:id="137"/>
      <w:bookmarkEnd w:id="138"/>
      <w:bookmarkEnd w:id="139"/>
    </w:p>
    <w:p w14:paraId="565E0912" w14:textId="77777777" w:rsidR="00025257" w:rsidRPr="008C5074" w:rsidRDefault="00FB19B6" w:rsidP="001F6B92">
      <w:pPr>
        <w:keepNext/>
        <w:bidi/>
        <w:rPr>
          <w:rFonts w:ascii="Dubai" w:hAnsi="Dubai" w:cs="Dubai"/>
          <w:lang w:bidi="fa-IR"/>
        </w:rPr>
      </w:pPr>
      <w:r w:rsidRPr="008C5074">
        <w:rPr>
          <w:rFonts w:ascii="Dubai" w:hAnsi="Dubai" w:cs="Dubai"/>
          <w:rtl/>
          <w:lang w:val="fa-IR" w:bidi="fa-IR"/>
        </w:rPr>
        <w:t>NDIA به‌روزرسانی‌های منظم را برای EAG، بخش CALD و جوامع ارائه می‌کند تا پیشرفت را نشان دهد. این شامل موارد زیر است:</w:t>
      </w:r>
    </w:p>
    <w:p w14:paraId="708EEAA0" w14:textId="77777777" w:rsidR="003008A6" w:rsidRPr="008C5074" w:rsidRDefault="00FB19B6" w:rsidP="001F6B92">
      <w:pPr>
        <w:pStyle w:val="Bullet"/>
        <w:keepNext/>
        <w:numPr>
          <w:ilvl w:val="0"/>
          <w:numId w:val="21"/>
        </w:numPr>
        <w:bidi/>
        <w:rPr>
          <w:rFonts w:ascii="Dubai" w:hAnsi="Dubai" w:cs="Dubai"/>
          <w:lang w:bidi="fa-IR"/>
        </w:rPr>
      </w:pPr>
      <w:r w:rsidRPr="008C5074">
        <w:rPr>
          <w:rFonts w:ascii="Dubai" w:hAnsi="Dubai" w:cs="Dubai"/>
          <w:b/>
          <w:bCs/>
          <w:rtl/>
          <w:lang w:val="fa-IR" w:bidi="fa-IR"/>
        </w:rPr>
        <w:t>گزارش‌های پیشرفت سالانه</w:t>
      </w:r>
      <w:r w:rsidRPr="008C5074">
        <w:rPr>
          <w:rFonts w:ascii="Dubai" w:hAnsi="Dubai" w:cs="Dubai"/>
          <w:rtl/>
          <w:lang w:val="fa-IR" w:bidi="fa-IR"/>
        </w:rPr>
        <w:t xml:space="preserve"> که پیشرفت در جهت اقدامات و نتایج استراتژی را مشخص می‌کند. این گزارش ها شامل به روز رسانی معیارهای پیشرفت است. آنها در وب سایت NDIS منتشر خواهند شد.</w:t>
      </w:r>
    </w:p>
    <w:p w14:paraId="35CBFC54" w14:textId="77777777" w:rsidR="00D95957" w:rsidRPr="008C5074" w:rsidRDefault="00FB19B6" w:rsidP="00FB4D27">
      <w:pPr>
        <w:pStyle w:val="ListParagraph"/>
        <w:numPr>
          <w:ilvl w:val="0"/>
          <w:numId w:val="21"/>
        </w:numPr>
        <w:bidi/>
        <w:rPr>
          <w:rFonts w:ascii="Dubai" w:hAnsi="Dubai" w:cs="Dubai"/>
          <w:lang w:bidi="fa-IR"/>
        </w:rPr>
      </w:pPr>
      <w:r w:rsidRPr="008C5074">
        <w:rPr>
          <w:rFonts w:ascii="Dubai" w:hAnsi="Dubai" w:cs="Dubai"/>
          <w:b/>
          <w:bCs/>
          <w:rtl/>
          <w:lang w:val="fa-IR" w:bidi="fa-IR"/>
        </w:rPr>
        <w:t>به روز رسانی های پیشرفت اواسط سال</w:t>
      </w:r>
      <w:r w:rsidR="00A216A4" w:rsidRPr="008C5074">
        <w:rPr>
          <w:rFonts w:ascii="Dubai" w:hAnsi="Dubai" w:cs="Dubai"/>
          <w:rtl/>
          <w:lang w:val="fa-IR" w:bidi="fa-IR"/>
        </w:rPr>
        <w:t xml:space="preserve"> که نمای کلی از پیشرفت در برابر هر اقدام را ارائه می دهد. این به روز رسانی در اختیار EAG قرار خواهد گرفت.</w:t>
      </w:r>
    </w:p>
    <w:p w14:paraId="6D9BF443" w14:textId="77777777" w:rsidR="001632F3" w:rsidRPr="008C5074" w:rsidRDefault="00FB19B6" w:rsidP="00D95957">
      <w:pPr>
        <w:bidi/>
        <w:rPr>
          <w:rFonts w:ascii="Dubai" w:hAnsi="Dubai" w:cs="Dubai"/>
          <w:lang w:bidi="fa-IR"/>
        </w:rPr>
      </w:pPr>
      <w:r w:rsidRPr="008C5074">
        <w:rPr>
          <w:rFonts w:ascii="Dubai" w:hAnsi="Dubai" w:cs="Dubai"/>
          <w:rtl/>
          <w:lang w:val="fa-IR" w:bidi="fa-IR"/>
        </w:rPr>
        <w:t>افراد دارای معلولیت با پیشینه CALD، EAG و بخش CALD به ارائه بازخورد ادامه خواهند داد تا اطمینان حاصل شود که استراتژی و برنامه اقدام به روز می ماند و همچنان نیازهای جوامع CALD را برآورده می کند. در نتیجه، اقدامات، نتایج و شاخص‌ها ممکن است برای انعکاس این بازخورد اصلاح شوند. گزارش‌های سالانه و به‌روزرسانی‌های پیشرفت، جزئیات چنین تغییراتی را توضیح می‌دهند.</w:t>
      </w:r>
    </w:p>
    <w:p w14:paraId="12F68EB3" w14:textId="77777777" w:rsidR="00D95957" w:rsidRPr="008C5074" w:rsidRDefault="00000000" w:rsidP="00A0006C">
      <w:pPr>
        <w:bidi/>
        <w:rPr>
          <w:rFonts w:ascii="Dubai" w:hAnsi="Dubai" w:cs="Dubai"/>
          <w:b/>
          <w:bCs/>
          <w:lang w:bidi="fa-IR"/>
        </w:rPr>
      </w:pPr>
      <w:hyperlink r:id="rId11" w:history="1">
        <w:r w:rsidR="00FB19B6" w:rsidRPr="008C5074">
          <w:rPr>
            <w:rStyle w:val="Hyperlink"/>
            <w:rFonts w:ascii="Dubai" w:hAnsi="Dubai" w:cs="Dubai"/>
            <w:rtl/>
            <w:lang w:val="fa-IR" w:bidi="fa-IR"/>
          </w:rPr>
          <w:t>برنامه عملیاتی</w:t>
        </w:r>
      </w:hyperlink>
      <w:r w:rsidR="00FB19B6" w:rsidRPr="008C5074">
        <w:rPr>
          <w:rFonts w:ascii="Dubai" w:hAnsi="Dubai" w:cs="Dubai"/>
          <w:rtl/>
          <w:lang w:val="fa-IR" w:bidi="fa-IR"/>
        </w:rPr>
        <w:t>، دستاوردها و اقدامات پیشرفت را برای هر اقدام، در کوتاه‌مدت، میان‌مدت و بلندمدت مشخص می‌کند.</w:t>
      </w:r>
      <w:r w:rsidR="00FB19B6" w:rsidRPr="008C5074">
        <w:rPr>
          <w:rFonts w:ascii="Dubai" w:hAnsi="Dubai" w:cs="Dubai"/>
          <w:rtl/>
          <w:lang w:val="fa-IR" w:bidi="fa-IR"/>
        </w:rPr>
        <w:br w:type="page"/>
      </w:r>
    </w:p>
    <w:p w14:paraId="17CD3349" w14:textId="77777777" w:rsidR="00610F0F" w:rsidRPr="008C5074" w:rsidRDefault="00FB19B6" w:rsidP="00610F0F">
      <w:pPr>
        <w:pStyle w:val="Heading2"/>
        <w:bidi/>
        <w:rPr>
          <w:rFonts w:ascii="Dubai" w:hAnsi="Dubai" w:cs="Dubai"/>
          <w:lang w:bidi="fa-IR"/>
        </w:rPr>
      </w:pPr>
      <w:bookmarkStart w:id="140" w:name="_Toc256000021"/>
      <w:r w:rsidRPr="008C5074">
        <w:rPr>
          <w:rFonts w:ascii="Dubai" w:hAnsi="Dubai" w:cs="Dubai"/>
          <w:rtl/>
          <w:lang w:val="fa-IR" w:bidi="fa-IR"/>
        </w:rPr>
        <w:lastRenderedPageBreak/>
        <w:t>دلایل تغییر</w:t>
      </w:r>
      <w:bookmarkEnd w:id="140"/>
    </w:p>
    <w:p w14:paraId="36352B39" w14:textId="77777777" w:rsidR="00C36ADA" w:rsidRPr="008C5074" w:rsidRDefault="00FB19B6" w:rsidP="00C36ADA">
      <w:pPr>
        <w:bidi/>
        <w:rPr>
          <w:rFonts w:ascii="Dubai" w:hAnsi="Dubai" w:cs="Dubai"/>
          <w:lang w:bidi="fa-IR"/>
        </w:rPr>
      </w:pPr>
      <w:r w:rsidRPr="008C5074">
        <w:rPr>
          <w:rFonts w:ascii="Dubai" w:hAnsi="Dubai" w:cs="Dubai"/>
          <w:rtl/>
          <w:lang w:val="fa-IR" w:bidi="fa-IR"/>
        </w:rPr>
        <w:t>در ابتدای روند طراحی مشترک، یک سری از گروه های تمرکز، گفتگو های گروهی و گفتگو های فردی با شرکت کنندگان CALD، خانواده های آنها و مراقبان آنها برگزار شد. افرادی که شرکت کردند تجربیات و چالش هایی را که در حین دسترسی و استفاده از NDIS با آن مواجه بودند به اشتراک گذاشتند.</w:t>
      </w:r>
    </w:p>
    <w:p w14:paraId="30C7E9EC" w14:textId="77777777" w:rsidR="00C36ADA" w:rsidRPr="008C5074" w:rsidRDefault="00FB19B6" w:rsidP="00C36ADA">
      <w:pPr>
        <w:bidi/>
        <w:rPr>
          <w:rFonts w:ascii="Dubai" w:hAnsi="Dubai" w:cs="Dubai"/>
          <w:lang w:bidi="fa-IR"/>
        </w:rPr>
      </w:pPr>
      <w:r w:rsidRPr="008C5074">
        <w:rPr>
          <w:rFonts w:ascii="Dubai" w:hAnsi="Dubai" w:cs="Dubai"/>
          <w:rtl/>
          <w:lang w:val="fa-IR" w:bidi="fa-IR"/>
        </w:rPr>
        <w:t>چالش هایی که اغلب شنیده می شد را می توان در گزارش مرحله کشف یافت.</w:t>
      </w:r>
      <w:r w:rsidRPr="008C5074">
        <w:rPr>
          <w:rFonts w:ascii="Dubai" w:hAnsi="Dubai" w:cs="Dubai"/>
          <w:vertAlign w:val="superscript"/>
          <w:lang w:bidi="fa-IR"/>
        </w:rPr>
        <w:footnoteReference w:id="10"/>
      </w:r>
      <w:r w:rsidRPr="008C5074">
        <w:rPr>
          <w:rFonts w:ascii="Dubai" w:hAnsi="Dubai" w:cs="Dubai"/>
          <w:rtl/>
          <w:lang w:val="fa-IR" w:bidi="fa-IR"/>
        </w:rPr>
        <w:t xml:space="preserve"> این گزارش توسط EAG پشتیبانی و تایید شد.</w:t>
      </w:r>
    </w:p>
    <w:p w14:paraId="0065CFC4"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t>چالش ها در حوزه های اولویت دار دسته بندی می شوند:</w:t>
      </w:r>
    </w:p>
    <w:p w14:paraId="5CE03B30" w14:textId="77777777" w:rsidR="00FC7708" w:rsidRPr="008C5074" w:rsidRDefault="00FB19B6" w:rsidP="00D73261">
      <w:pPr>
        <w:pStyle w:val="Heading3"/>
        <w:bidi/>
        <w:rPr>
          <w:rFonts w:ascii="Dubai" w:hAnsi="Dubai" w:cs="Dubai"/>
          <w:lang w:bidi="fa-IR"/>
        </w:rPr>
      </w:pPr>
      <w:bookmarkStart w:id="141" w:name="_Toc256000022"/>
      <w:bookmarkStart w:id="142" w:name="_Toc143177223"/>
      <w:r w:rsidRPr="008C5074">
        <w:rPr>
          <w:rFonts w:ascii="Dubai" w:hAnsi="Dubai" w:cs="Dubai"/>
          <w:rtl/>
          <w:lang w:val="fa-IR" w:bidi="fa-IR"/>
        </w:rPr>
        <w:t>حوزه اولویت 1: زیرساخت</w:t>
      </w:r>
      <w:bookmarkEnd w:id="141"/>
      <w:bookmarkEnd w:id="142"/>
    </w:p>
    <w:p w14:paraId="214B87FE" w14:textId="77777777" w:rsidR="00374665" w:rsidRPr="008C5074" w:rsidRDefault="00FB19B6" w:rsidP="00C36ADA">
      <w:pPr>
        <w:bidi/>
        <w:rPr>
          <w:rFonts w:ascii="Dubai" w:hAnsi="Dubai" w:cs="Dubai"/>
          <w:lang w:bidi="fa-IR"/>
        </w:rPr>
      </w:pPr>
      <w:r w:rsidRPr="008C5074">
        <w:rPr>
          <w:rFonts w:ascii="Dubai" w:hAnsi="Dubai" w:cs="Dubai"/>
          <w:rtl/>
          <w:lang w:val="fa-IR" w:bidi="fa-IR"/>
        </w:rPr>
        <w:t>سیاست ها، رویه ها و سیستم های NDIS منعکس کننده نیازهای فرهنگی و زبانی همه شرکت کنندگان نیست.</w:t>
      </w:r>
    </w:p>
    <w:p w14:paraId="69ACDE2F"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t>چالش ها عبارتند از:</w:t>
      </w:r>
    </w:p>
    <w:p w14:paraId="27D492C8" w14:textId="77777777" w:rsidR="008E6514" w:rsidRPr="008C5074" w:rsidRDefault="00FB19B6" w:rsidP="001F6B92">
      <w:pPr>
        <w:keepNext/>
        <w:numPr>
          <w:ilvl w:val="0"/>
          <w:numId w:val="10"/>
        </w:numPr>
        <w:bidi/>
        <w:rPr>
          <w:rFonts w:ascii="Dubai" w:hAnsi="Dubai" w:cs="Dubai"/>
          <w:lang w:bidi="fa-IR"/>
        </w:rPr>
      </w:pPr>
      <w:r w:rsidRPr="008C5074">
        <w:rPr>
          <w:rFonts w:ascii="Dubai" w:hAnsi="Dubai" w:cs="Dubai"/>
          <w:rtl/>
          <w:lang w:val="fa-IR" w:bidi="fa-IR"/>
        </w:rPr>
        <w:t>درک و استفاده از سیستم معلولیت استرالیا و NDIS دشوار است.</w:t>
      </w:r>
    </w:p>
    <w:p w14:paraId="210FD71A" w14:textId="77777777" w:rsidR="00C36ADA" w:rsidRPr="008C5074" w:rsidRDefault="00FB19B6" w:rsidP="00FB4D27">
      <w:pPr>
        <w:numPr>
          <w:ilvl w:val="0"/>
          <w:numId w:val="10"/>
        </w:numPr>
        <w:bidi/>
        <w:rPr>
          <w:rFonts w:ascii="Dubai" w:hAnsi="Dubai" w:cs="Dubai"/>
          <w:lang w:bidi="fa-IR"/>
        </w:rPr>
      </w:pPr>
      <w:r w:rsidRPr="008C5074">
        <w:rPr>
          <w:rFonts w:ascii="Dubai" w:hAnsi="Dubai" w:cs="Dubai"/>
          <w:rtl/>
          <w:lang w:val="fa-IR" w:bidi="fa-IR"/>
        </w:rPr>
        <w:t>سیستم‌ها و فرآیندهای NDIS فرهنگ‌ها، سنت‌ها، درک معلولیت و نقش‌های خانوادگی را که در جوامع CALD وجود دارد، شناسایی نمی‌کنند.</w:t>
      </w:r>
    </w:p>
    <w:p w14:paraId="77BBCF1E" w14:textId="77777777" w:rsidR="00FC7708" w:rsidRPr="008C5074" w:rsidRDefault="00FB19B6" w:rsidP="00D73261">
      <w:pPr>
        <w:pStyle w:val="Heading3"/>
        <w:bidi/>
        <w:rPr>
          <w:rFonts w:ascii="Dubai" w:hAnsi="Dubai" w:cs="Dubai"/>
          <w:lang w:bidi="fa-IR"/>
        </w:rPr>
      </w:pPr>
      <w:bookmarkStart w:id="143" w:name="_Toc256000023"/>
      <w:bookmarkStart w:id="144" w:name="_Toc143177224"/>
      <w:r w:rsidRPr="008C5074">
        <w:rPr>
          <w:rFonts w:ascii="Dubai" w:hAnsi="Dubai" w:cs="Dubai"/>
          <w:rtl/>
          <w:lang w:val="fa-IR" w:bidi="fa-IR"/>
        </w:rPr>
        <w:t>حوزه اولویت 2: توانمندی کارکنان</w:t>
      </w:r>
      <w:bookmarkEnd w:id="143"/>
      <w:bookmarkEnd w:id="144"/>
    </w:p>
    <w:p w14:paraId="7B05A775" w14:textId="77777777" w:rsidR="00E93E6D" w:rsidRPr="008C5074" w:rsidRDefault="00FB19B6" w:rsidP="00C36ADA">
      <w:pPr>
        <w:bidi/>
        <w:rPr>
          <w:rFonts w:ascii="Dubai" w:hAnsi="Dubai" w:cs="Dubai"/>
          <w:lang w:bidi="fa-IR"/>
        </w:rPr>
      </w:pPr>
      <w:r w:rsidRPr="008C5074">
        <w:rPr>
          <w:rFonts w:ascii="Dubai" w:hAnsi="Dubai" w:cs="Dubai"/>
          <w:rtl/>
          <w:lang w:val="fa-IR" w:bidi="fa-IR"/>
        </w:rPr>
        <w:t>کارکنان و شرکای NDIS به طور مداوم خدماتی را ارائه نمی دهند که برای همه فرهنگ ها ایمن و فراگیر باشد.</w:t>
      </w:r>
    </w:p>
    <w:p w14:paraId="22F6338F"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lastRenderedPageBreak/>
        <w:t>چالش ها عبارتند از:</w:t>
      </w:r>
    </w:p>
    <w:p w14:paraId="5A24B8C2" w14:textId="77777777" w:rsidR="00C36ADA" w:rsidRPr="008C5074" w:rsidRDefault="00FB19B6" w:rsidP="00FB4D27">
      <w:pPr>
        <w:numPr>
          <w:ilvl w:val="0"/>
          <w:numId w:val="23"/>
        </w:numPr>
        <w:bidi/>
        <w:rPr>
          <w:rFonts w:ascii="Dubai" w:hAnsi="Dubai" w:cs="Dubai"/>
          <w:lang w:bidi="fa-IR"/>
        </w:rPr>
      </w:pPr>
      <w:bookmarkStart w:id="145" w:name="_Hlk143867479"/>
      <w:r w:rsidRPr="008C5074">
        <w:rPr>
          <w:rFonts w:ascii="Dubai" w:hAnsi="Dubai" w:cs="Dubai"/>
          <w:rtl/>
          <w:lang w:val="fa-IR" w:bidi="fa-IR"/>
        </w:rPr>
        <w:t>شرکت کنندگان CALD و نماینده ها، خانواده ها و مراقبین آنها به NDIS و کارکنان شرکایی که نیازهای فرهنگی آنها را درک می کنند یا خدمات را به شیوه ای مؤثر، ایمن و معنادار ارائه می دهند، دسترسی ندارند.</w:t>
      </w:r>
    </w:p>
    <w:p w14:paraId="4DD0D313" w14:textId="77777777" w:rsidR="00215F76" w:rsidRPr="008C5074" w:rsidRDefault="00FB19B6" w:rsidP="00D73261">
      <w:pPr>
        <w:pStyle w:val="Heading3"/>
        <w:bidi/>
        <w:rPr>
          <w:rFonts w:ascii="Dubai" w:hAnsi="Dubai" w:cs="Dubai"/>
          <w:lang w:bidi="fa-IR"/>
        </w:rPr>
      </w:pPr>
      <w:bookmarkStart w:id="146" w:name="_Toc256000024"/>
      <w:bookmarkStart w:id="147" w:name="_Toc143177225"/>
      <w:bookmarkEnd w:id="145"/>
      <w:r w:rsidRPr="008C5074">
        <w:rPr>
          <w:rFonts w:ascii="Dubai" w:hAnsi="Dubai" w:cs="Dubai"/>
          <w:rtl/>
          <w:lang w:val="fa-IR" w:bidi="fa-IR"/>
        </w:rPr>
        <w:t>حوزه اولویت 3: ارتباطات در دسترس</w:t>
      </w:r>
      <w:bookmarkEnd w:id="146"/>
      <w:bookmarkEnd w:id="147"/>
    </w:p>
    <w:p w14:paraId="5F3E6F9E" w14:textId="77777777" w:rsidR="002A0FAF" w:rsidRPr="008C5074" w:rsidRDefault="00FB19B6" w:rsidP="00C36ADA">
      <w:pPr>
        <w:bidi/>
        <w:rPr>
          <w:rFonts w:ascii="Dubai" w:hAnsi="Dubai" w:cs="Dubai"/>
          <w:lang w:bidi="fa-IR"/>
        </w:rPr>
      </w:pPr>
      <w:r w:rsidRPr="008C5074">
        <w:rPr>
          <w:rFonts w:ascii="Dubai" w:hAnsi="Dubai" w:cs="Dubai"/>
          <w:rtl/>
          <w:lang w:val="fa-IR" w:bidi="fa-IR"/>
        </w:rPr>
        <w:t>درک اطلاعاتی که NDIA به اشتراک می گذارد برای همه فرهنگ ها و زبان ها آسان نیست.</w:t>
      </w:r>
    </w:p>
    <w:p w14:paraId="794CF9EE"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t>چالش ها عبارتند از:</w:t>
      </w:r>
    </w:p>
    <w:p w14:paraId="191D1121" w14:textId="77777777" w:rsidR="00C36ADA" w:rsidRPr="008C5074" w:rsidRDefault="00FB19B6" w:rsidP="001F6B92">
      <w:pPr>
        <w:keepNext/>
        <w:numPr>
          <w:ilvl w:val="0"/>
          <w:numId w:val="10"/>
        </w:numPr>
        <w:bidi/>
        <w:rPr>
          <w:rFonts w:ascii="Dubai" w:hAnsi="Dubai" w:cs="Dubai"/>
          <w:lang w:bidi="fa-IR"/>
        </w:rPr>
      </w:pPr>
      <w:r w:rsidRPr="008C5074">
        <w:rPr>
          <w:rFonts w:ascii="Dubai" w:hAnsi="Dubai" w:cs="Dubai"/>
          <w:rtl/>
          <w:lang w:val="fa-IR" w:bidi="fa-IR"/>
        </w:rPr>
        <w:t>ارتباطات به اشتراک گذاشته شده در مورد NDIS پیچیده است. حتی وقتی به زبانی ترجمه می شوند، همیشه نیازهای جوامع CALD را برآورده نمی کنند.</w:t>
      </w:r>
    </w:p>
    <w:p w14:paraId="0B26E799" w14:textId="77777777" w:rsidR="00C36ADA" w:rsidRPr="008C5074" w:rsidRDefault="00FB19B6" w:rsidP="00FB4D27">
      <w:pPr>
        <w:numPr>
          <w:ilvl w:val="0"/>
          <w:numId w:val="10"/>
        </w:numPr>
        <w:bidi/>
        <w:rPr>
          <w:rFonts w:ascii="Dubai" w:hAnsi="Dubai" w:cs="Dubai"/>
          <w:lang w:bidi="fa-IR"/>
        </w:rPr>
      </w:pPr>
      <w:r w:rsidRPr="008C5074">
        <w:rPr>
          <w:rFonts w:ascii="Dubai" w:hAnsi="Dubai" w:cs="Dubai"/>
          <w:rtl/>
          <w:lang w:val="fa-IR" w:bidi="fa-IR"/>
        </w:rPr>
        <w:t>راه‌های محدودی که کارکنان و شرکای NDIS با متقاضیان و شرکت‌کنندگان ارتباط برقرار می‌کنند، همیشه نشان‌دهنده راه‌هایی نیست که جوامع CALD باید با آن‌ها مشارکت کنند، یا روش‌هایی که آنها مایلند با آن‌ها مشارکت کنند.</w:t>
      </w:r>
    </w:p>
    <w:p w14:paraId="6E8F8C6E" w14:textId="77777777" w:rsidR="00215F76" w:rsidRPr="008C5074" w:rsidRDefault="00FB19B6" w:rsidP="00D73261">
      <w:pPr>
        <w:pStyle w:val="Heading3"/>
        <w:bidi/>
        <w:rPr>
          <w:rFonts w:ascii="Dubai" w:hAnsi="Dubai" w:cs="Dubai"/>
          <w:lang w:bidi="fa-IR"/>
        </w:rPr>
      </w:pPr>
      <w:bookmarkStart w:id="148" w:name="_Toc256000025"/>
      <w:bookmarkStart w:id="149" w:name="_Toc143177226"/>
      <w:r w:rsidRPr="008C5074">
        <w:rPr>
          <w:rFonts w:ascii="Dubai" w:hAnsi="Dubai" w:cs="Dubai"/>
          <w:rtl/>
          <w:lang w:val="fa-IR" w:bidi="fa-IR"/>
        </w:rPr>
        <w:t>حوزه اولویت 4: بازارها</w:t>
      </w:r>
      <w:bookmarkEnd w:id="148"/>
      <w:bookmarkEnd w:id="149"/>
    </w:p>
    <w:p w14:paraId="140B4C7A" w14:textId="77777777" w:rsidR="00B3476A" w:rsidRPr="008C5074" w:rsidRDefault="00FB19B6" w:rsidP="00C36ADA">
      <w:pPr>
        <w:bidi/>
        <w:rPr>
          <w:rFonts w:ascii="Dubai" w:hAnsi="Dubai" w:cs="Dubai"/>
          <w:lang w:bidi="fa-IR"/>
        </w:rPr>
      </w:pPr>
      <w:r w:rsidRPr="008C5074">
        <w:rPr>
          <w:rFonts w:ascii="Dubai" w:hAnsi="Dubai" w:cs="Dubai"/>
          <w:rtl/>
          <w:lang w:val="fa-IR" w:bidi="fa-IR"/>
        </w:rPr>
        <w:t>پشتیبانی و خدمات کافی که نیازهای شرکت کنندگان CALD را برآورده کند وجود ندارد.</w:t>
      </w:r>
    </w:p>
    <w:p w14:paraId="1081A92F"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t>چالش ها عبارتند از:</w:t>
      </w:r>
    </w:p>
    <w:p w14:paraId="594420C7" w14:textId="77777777" w:rsidR="00C36ADA" w:rsidRPr="008C5074" w:rsidRDefault="00FB19B6" w:rsidP="001F6B92">
      <w:pPr>
        <w:keepNext/>
        <w:numPr>
          <w:ilvl w:val="0"/>
          <w:numId w:val="24"/>
        </w:numPr>
        <w:bidi/>
        <w:rPr>
          <w:rFonts w:ascii="Dubai" w:hAnsi="Dubai" w:cs="Dubai"/>
          <w:lang w:bidi="fa-IR"/>
        </w:rPr>
      </w:pPr>
      <w:r w:rsidRPr="008C5074">
        <w:rPr>
          <w:rFonts w:ascii="Dubai" w:hAnsi="Dubai" w:cs="Dubai"/>
          <w:rtl/>
          <w:lang w:val="fa-IR" w:bidi="fa-IR"/>
        </w:rPr>
        <w:t>شرکت کنندگان CALD برای شناسایی و انتخاب خدمات پشتیبانی نمی شوند.</w:t>
      </w:r>
    </w:p>
    <w:p w14:paraId="25AA4EAE" w14:textId="77777777" w:rsidR="00C36ADA" w:rsidRPr="008C5074" w:rsidRDefault="00FB19B6" w:rsidP="00FB4D27">
      <w:pPr>
        <w:numPr>
          <w:ilvl w:val="0"/>
          <w:numId w:val="24"/>
        </w:numPr>
        <w:bidi/>
        <w:rPr>
          <w:rFonts w:ascii="Dubai" w:hAnsi="Dubai" w:cs="Dubai"/>
          <w:lang w:bidi="fa-IR"/>
        </w:rPr>
      </w:pPr>
      <w:r w:rsidRPr="008C5074">
        <w:rPr>
          <w:rFonts w:ascii="Dubai" w:hAnsi="Dubai" w:cs="Dubai"/>
          <w:rtl/>
          <w:lang w:val="fa-IR" w:bidi="fa-IR"/>
        </w:rPr>
        <w:t>ارائه دهندگان خدمات برای ترویج خدمات و پشتیبانی های فرهنگی خاص، پاسخگو و ایمن پشتیبانی نمی شوند.</w:t>
      </w:r>
    </w:p>
    <w:p w14:paraId="119941A1" w14:textId="77777777" w:rsidR="00215F76" w:rsidRPr="008C5074" w:rsidRDefault="00FB19B6" w:rsidP="00D73261">
      <w:pPr>
        <w:pStyle w:val="Heading3"/>
        <w:bidi/>
        <w:rPr>
          <w:rFonts w:ascii="Dubai" w:hAnsi="Dubai" w:cs="Dubai"/>
          <w:lang w:bidi="fa-IR"/>
        </w:rPr>
      </w:pPr>
      <w:bookmarkStart w:id="150" w:name="_Toc256000026"/>
      <w:bookmarkStart w:id="151" w:name="_Toc143177227"/>
      <w:r w:rsidRPr="008C5074">
        <w:rPr>
          <w:rFonts w:ascii="Dubai" w:hAnsi="Dubai" w:cs="Dubai"/>
          <w:rtl/>
          <w:lang w:val="fa-IR" w:bidi="fa-IR"/>
        </w:rPr>
        <w:t>حوزه اولویت 5: داده ها</w:t>
      </w:r>
      <w:bookmarkEnd w:id="150"/>
      <w:bookmarkEnd w:id="151"/>
    </w:p>
    <w:p w14:paraId="3F777DDA" w14:textId="77777777" w:rsidR="003428F5" w:rsidRPr="008C5074" w:rsidRDefault="00FB19B6" w:rsidP="00C36ADA">
      <w:pPr>
        <w:bidi/>
        <w:rPr>
          <w:rFonts w:ascii="Dubai" w:hAnsi="Dubai" w:cs="Dubai"/>
          <w:lang w:bidi="fa-IR"/>
        </w:rPr>
      </w:pPr>
      <w:r w:rsidRPr="008C5074">
        <w:rPr>
          <w:rFonts w:ascii="Dubai" w:hAnsi="Dubai" w:cs="Dubai"/>
          <w:rtl/>
          <w:lang w:val="fa-IR" w:bidi="fa-IR"/>
        </w:rPr>
        <w:t>داده های مورد استفاده توسط NDIA باید بهبود یابند تا درک بهتری از شرکت کنندگان CALD و حمایت های مورد نیاز آنها بدست آید.</w:t>
      </w:r>
    </w:p>
    <w:p w14:paraId="6623EF28"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lastRenderedPageBreak/>
        <w:t>چالش ها عبارتند از:</w:t>
      </w:r>
    </w:p>
    <w:p w14:paraId="0B9ABF01" w14:textId="77777777" w:rsidR="00C36ADA" w:rsidRPr="008C5074" w:rsidRDefault="00FB19B6" w:rsidP="001F6B92">
      <w:pPr>
        <w:keepNext/>
        <w:numPr>
          <w:ilvl w:val="0"/>
          <w:numId w:val="10"/>
        </w:numPr>
        <w:bidi/>
        <w:rPr>
          <w:rFonts w:ascii="Dubai" w:hAnsi="Dubai" w:cs="Dubai"/>
          <w:lang w:bidi="fa-IR"/>
        </w:rPr>
      </w:pPr>
      <w:r w:rsidRPr="008C5074">
        <w:rPr>
          <w:rFonts w:ascii="Dubai" w:hAnsi="Dubai" w:cs="Dubai"/>
          <w:rtl/>
          <w:lang w:val="fa-IR" w:bidi="fa-IR"/>
        </w:rPr>
        <w:t>تعریف "CALD" که توسط NDIS استفاده می شود به اندازه کافی گسترده نیست تا افراد با پیشینه CALD را به درستی شناسایی کند. ویژگی های فرهنگی و زبانی را به طور کامل نشان نمی دهد.</w:t>
      </w:r>
    </w:p>
    <w:p w14:paraId="4A9E4B4D" w14:textId="77777777" w:rsidR="00C36ADA" w:rsidRPr="008C5074" w:rsidRDefault="00FB19B6" w:rsidP="00FB4D27">
      <w:pPr>
        <w:numPr>
          <w:ilvl w:val="0"/>
          <w:numId w:val="10"/>
        </w:numPr>
        <w:bidi/>
        <w:rPr>
          <w:rFonts w:ascii="Dubai" w:hAnsi="Dubai" w:cs="Dubai"/>
          <w:lang w:bidi="fa-IR"/>
        </w:rPr>
      </w:pPr>
      <w:r w:rsidRPr="008C5074">
        <w:rPr>
          <w:rFonts w:ascii="Dubai" w:hAnsi="Dubai" w:cs="Dubai"/>
          <w:rtl/>
          <w:lang w:val="fa-IR" w:bidi="fa-IR"/>
        </w:rPr>
        <w:t>ذینفعان از داده های عمومی در دسترس NDIS درباره شرکت کنندگان CALD و نحوه استفاده از این داده ها آگاه نیستند.</w:t>
      </w:r>
    </w:p>
    <w:p w14:paraId="35BB9CD2" w14:textId="77777777" w:rsidR="00C36ADA" w:rsidRPr="008C5074" w:rsidRDefault="00FB19B6" w:rsidP="00C36ADA">
      <w:pPr>
        <w:bidi/>
        <w:rPr>
          <w:rFonts w:ascii="Dubai" w:hAnsi="Dubai" w:cs="Dubai"/>
          <w:lang w:bidi="fa-IR"/>
        </w:rPr>
      </w:pPr>
      <w:r w:rsidRPr="008C5074">
        <w:rPr>
          <w:rFonts w:ascii="Dubai" w:hAnsi="Dubai" w:cs="Dubai"/>
          <w:rtl/>
          <w:lang w:val="fa-IR" w:bidi="fa-IR"/>
        </w:rPr>
        <w:t>5 حوزه اولویت اول به هدایت بحث ها و تعامل با جوامع CALD در طول مرحله توسعه کمک کردند.</w:t>
      </w:r>
    </w:p>
    <w:p w14:paraId="797BE194" w14:textId="77777777" w:rsidR="00B778AE" w:rsidRPr="008C5074" w:rsidRDefault="00FB19B6" w:rsidP="00C36ADA">
      <w:pPr>
        <w:bidi/>
        <w:rPr>
          <w:rFonts w:ascii="Dubai" w:hAnsi="Dubai" w:cs="Dubai"/>
          <w:lang w:bidi="fa-IR"/>
        </w:rPr>
      </w:pPr>
      <w:r w:rsidRPr="008C5074">
        <w:rPr>
          <w:rFonts w:ascii="Dubai" w:hAnsi="Dubai" w:cs="Dubai"/>
          <w:rtl/>
          <w:lang w:val="fa-IR" w:bidi="fa-IR"/>
        </w:rPr>
        <w:t>حوزه اولویت ششم، "توسعه"، در طول تعامل در مرحله توسعه گنجانده شد.</w:t>
      </w:r>
    </w:p>
    <w:p w14:paraId="2089DAEF" w14:textId="77777777" w:rsidR="008358A6" w:rsidRPr="008C5074" w:rsidRDefault="00FB19B6" w:rsidP="005F0A35">
      <w:pPr>
        <w:bidi/>
        <w:rPr>
          <w:rFonts w:ascii="Dubai" w:hAnsi="Dubai" w:cs="Dubai"/>
          <w:lang w:bidi="fa-IR"/>
        </w:rPr>
      </w:pPr>
      <w:r w:rsidRPr="008C5074">
        <w:rPr>
          <w:rFonts w:ascii="Dubai" w:hAnsi="Dubai" w:cs="Dubai"/>
          <w:rtl/>
          <w:lang w:val="fa-IR" w:bidi="fa-IR"/>
        </w:rPr>
        <w:t>این حوزه اولویت در پاسخ به بازخوردهایی اضافه شد که NDIS باید از افراد CALD که هنوز در مورد NDIS یاد می‌گیرند یا هنوز درباره NDIS نمی‌دانند، بهتر حمایت کند.</w:t>
      </w:r>
      <w:bookmarkStart w:id="152" w:name="_Toc143177228"/>
    </w:p>
    <w:p w14:paraId="63A0D984" w14:textId="77777777" w:rsidR="00024685" w:rsidRPr="008C5074" w:rsidRDefault="00FB19B6" w:rsidP="00D73261">
      <w:pPr>
        <w:pStyle w:val="Heading3"/>
        <w:bidi/>
        <w:rPr>
          <w:rFonts w:ascii="Dubai" w:hAnsi="Dubai" w:cs="Dubai"/>
          <w:lang w:bidi="fa-IR"/>
        </w:rPr>
      </w:pPr>
      <w:bookmarkStart w:id="153" w:name="_Toc256000027"/>
      <w:r w:rsidRPr="008C5074">
        <w:rPr>
          <w:rFonts w:ascii="Dubai" w:hAnsi="Dubai" w:cs="Dubai"/>
          <w:rtl/>
          <w:lang w:val="fa-IR" w:bidi="fa-IR"/>
        </w:rPr>
        <w:t>حوزه اولویت 6: گسترش</w:t>
      </w:r>
      <w:bookmarkEnd w:id="152"/>
      <w:bookmarkEnd w:id="153"/>
    </w:p>
    <w:p w14:paraId="2CC57CDD" w14:textId="77777777" w:rsidR="00C36ADA" w:rsidRPr="008C5074" w:rsidRDefault="00FB19B6" w:rsidP="00C36ADA">
      <w:pPr>
        <w:bidi/>
        <w:rPr>
          <w:rFonts w:ascii="Dubai" w:hAnsi="Dubai" w:cs="Dubai"/>
          <w:lang w:bidi="fa-IR"/>
        </w:rPr>
      </w:pPr>
      <w:r w:rsidRPr="008C5074">
        <w:rPr>
          <w:rFonts w:ascii="Dubai" w:hAnsi="Dubai" w:cs="Dubai"/>
          <w:rtl/>
          <w:lang w:val="fa-IR" w:bidi="fa-IR"/>
        </w:rPr>
        <w:t>پشتیبانی و خدمات محدودی برای دسترسی و اتصال افراد از همه فرهنگ‌ها، زبان‌ها و جوامع به NDIS وجود دارد.</w:t>
      </w:r>
    </w:p>
    <w:p w14:paraId="2F53F0F2" w14:textId="77777777" w:rsidR="00C36ADA" w:rsidRPr="008C5074" w:rsidRDefault="00FB19B6" w:rsidP="001F6B92">
      <w:pPr>
        <w:keepNext/>
        <w:bidi/>
        <w:rPr>
          <w:rFonts w:ascii="Dubai" w:hAnsi="Dubai" w:cs="Dubai"/>
          <w:lang w:bidi="fa-IR"/>
        </w:rPr>
      </w:pPr>
      <w:r w:rsidRPr="008C5074">
        <w:rPr>
          <w:rFonts w:ascii="Dubai" w:hAnsi="Dubai" w:cs="Dubai"/>
          <w:rtl/>
          <w:lang w:val="fa-IR" w:bidi="fa-IR"/>
        </w:rPr>
        <w:t>چالش ها عبارتند از:</w:t>
      </w:r>
    </w:p>
    <w:p w14:paraId="424F3268" w14:textId="77777777" w:rsidR="00C36ADA" w:rsidRPr="008C5074" w:rsidRDefault="00FB19B6" w:rsidP="00FB4D27">
      <w:pPr>
        <w:numPr>
          <w:ilvl w:val="0"/>
          <w:numId w:val="22"/>
        </w:numPr>
        <w:bidi/>
        <w:rPr>
          <w:rFonts w:ascii="Dubai" w:hAnsi="Dubai" w:cs="Dubai"/>
          <w:lang w:bidi="fa-IR"/>
        </w:rPr>
      </w:pPr>
      <w:r w:rsidRPr="008C5074">
        <w:rPr>
          <w:rFonts w:ascii="Dubai" w:hAnsi="Dubai" w:cs="Dubai"/>
          <w:rtl/>
          <w:lang w:val="fa-IR" w:bidi="fa-IR"/>
        </w:rPr>
        <w:t>به بسیاری از افراد دارای معلولیت با پیشینه CALD اطلاعاتی ارائه نمی شود که آنها را قادر به درک واجد شرایط بودن NDIS و فرآیند درخواست کند. آنها همچنین موانعی را در دسترسی به اطلاعات تجربه می کنند.</w:t>
      </w:r>
    </w:p>
    <w:p w14:paraId="734D85FC" w14:textId="77777777" w:rsidR="00C36ADA" w:rsidRPr="008C5074" w:rsidRDefault="00FB19B6" w:rsidP="001F6B92">
      <w:pPr>
        <w:keepNext/>
        <w:numPr>
          <w:ilvl w:val="0"/>
          <w:numId w:val="22"/>
        </w:numPr>
        <w:bidi/>
        <w:rPr>
          <w:rFonts w:ascii="Dubai" w:hAnsi="Dubai" w:cs="Dubai"/>
          <w:lang w:bidi="fa-IR"/>
        </w:rPr>
      </w:pPr>
      <w:r w:rsidRPr="008C5074">
        <w:rPr>
          <w:rFonts w:ascii="Dubai" w:hAnsi="Dubai" w:cs="Dubai"/>
          <w:rtl/>
          <w:lang w:val="fa-IR" w:bidi="fa-IR"/>
        </w:rPr>
        <w:t>بسیاری از افراد دارای معلولیت با پیشینه CALD درک متفاوتی از معلولیت دارند و اینکه چه زمانی ممکن است زمان مناسب برای دریافت پشتیبانی باشد.</w:t>
      </w:r>
    </w:p>
    <w:p w14:paraId="001A1C52" w14:textId="77777777" w:rsidR="00C36ADA" w:rsidRPr="008C5074" w:rsidRDefault="00FB19B6" w:rsidP="00FB4D27">
      <w:pPr>
        <w:numPr>
          <w:ilvl w:val="0"/>
          <w:numId w:val="22"/>
        </w:numPr>
        <w:bidi/>
        <w:rPr>
          <w:rFonts w:ascii="Dubai" w:hAnsi="Dubai" w:cs="Dubai"/>
          <w:lang w:bidi="fa-IR"/>
        </w:rPr>
      </w:pPr>
      <w:r w:rsidRPr="008C5074">
        <w:rPr>
          <w:rFonts w:ascii="Dubai" w:hAnsi="Dubai" w:cs="Dubai"/>
          <w:rtl/>
          <w:lang w:val="fa-IR" w:bidi="fa-IR"/>
        </w:rPr>
        <w:t>دسترسی محدودی به منابع (از جمله محتوای درون زبانی) برای حمایت از افراد دارای معلولیت با پیشینه CALD برای درک NDIS وجود دارد.</w:t>
      </w:r>
    </w:p>
    <w:p w14:paraId="04BD2E5D" w14:textId="77777777" w:rsidR="00C36ADA" w:rsidRPr="008C5074" w:rsidRDefault="00FB19B6" w:rsidP="00D73261">
      <w:pPr>
        <w:pStyle w:val="Heading4"/>
        <w:bidi/>
        <w:rPr>
          <w:rFonts w:ascii="Dubai" w:hAnsi="Dubai" w:cs="Dubai"/>
          <w:lang w:bidi="fa-IR"/>
        </w:rPr>
      </w:pPr>
      <w:bookmarkStart w:id="154" w:name="_Toc256000028"/>
      <w:bookmarkStart w:id="155" w:name="_Toc138244606"/>
      <w:bookmarkStart w:id="156" w:name="_Toc138255780"/>
      <w:bookmarkStart w:id="157" w:name="_Toc140670040"/>
      <w:bookmarkStart w:id="158" w:name="_Toc143177229"/>
      <w:r w:rsidRPr="008C5074">
        <w:rPr>
          <w:rFonts w:ascii="Dubai" w:hAnsi="Dubai" w:cs="Dubai"/>
          <w:rtl/>
          <w:lang w:val="fa-IR" w:bidi="fa-IR"/>
        </w:rPr>
        <w:lastRenderedPageBreak/>
        <w:t>چالش های گسترده تر</w:t>
      </w:r>
      <w:bookmarkEnd w:id="154"/>
      <w:bookmarkEnd w:id="155"/>
      <w:bookmarkEnd w:id="156"/>
      <w:bookmarkEnd w:id="157"/>
      <w:bookmarkEnd w:id="158"/>
    </w:p>
    <w:p w14:paraId="68A85E95" w14:textId="77777777" w:rsidR="00C36ADA" w:rsidRPr="008C5074" w:rsidRDefault="00FB19B6" w:rsidP="00C36ADA">
      <w:pPr>
        <w:bidi/>
        <w:rPr>
          <w:rFonts w:ascii="Dubai" w:hAnsi="Dubai" w:cs="Dubai"/>
          <w:lang w:bidi="fa-IR"/>
        </w:rPr>
      </w:pPr>
      <w:r w:rsidRPr="008C5074">
        <w:rPr>
          <w:rFonts w:ascii="Dubai" w:hAnsi="Dubai" w:cs="Dubai"/>
          <w:rtl/>
          <w:lang w:val="fa-IR" w:bidi="fa-IR"/>
        </w:rPr>
        <w:t>چالش‌های فهرست‌شده در هر حوزه اولویت، طراحی مشترک اقدامات و اهداف در استراتژی را هدایت کرده‌اند (به تفصیل در بخش 4).</w:t>
      </w:r>
    </w:p>
    <w:p w14:paraId="1E415634" w14:textId="77777777" w:rsidR="00C02D6D" w:rsidRPr="008C5074" w:rsidRDefault="00FB19B6" w:rsidP="00AD0031">
      <w:pPr>
        <w:bidi/>
        <w:rPr>
          <w:rFonts w:ascii="Dubai" w:hAnsi="Dubai" w:cs="Dubai"/>
          <w:lang w:bidi="fa-IR"/>
        </w:rPr>
      </w:pPr>
      <w:r w:rsidRPr="008C5074">
        <w:rPr>
          <w:rFonts w:ascii="Dubai" w:hAnsi="Dubai" w:cs="Dubai"/>
          <w:rtl/>
          <w:lang w:val="fa-IR" w:bidi="fa-IR"/>
        </w:rPr>
        <w:t>در طول توسعه استراتژی و برنامه اقدام، شرکت کنندگان CALD، خانواده های آنها و مراقبان آنها همچنین در مورد مسائل و چالش های گسترده تری که با NDIS تجربه می کنند گفتگو کردند.</w:t>
      </w:r>
    </w:p>
    <w:p w14:paraId="4B94D4F1" w14:textId="77777777" w:rsidR="00867A44" w:rsidRPr="008C5074" w:rsidRDefault="00FB19B6" w:rsidP="00AD0031">
      <w:pPr>
        <w:bidi/>
        <w:rPr>
          <w:rStyle w:val="Hyperlink"/>
          <w:rFonts w:ascii="Dubai" w:hAnsi="Dubai" w:cs="Dubai"/>
          <w:lang w:bidi="fa-IR"/>
        </w:rPr>
      </w:pPr>
      <w:r w:rsidRPr="008C5074">
        <w:rPr>
          <w:rFonts w:ascii="Dubai" w:hAnsi="Dubai" w:cs="Dubai"/>
          <w:rtl/>
          <w:lang w:val="fa-IR" w:bidi="fa-IR"/>
        </w:rPr>
        <w:t xml:space="preserve">این مسائل به چالش هایی می افزاید که جوامع CALD قبلاً تجربه کرده اند. جزئیات مربوط به این مسائل را می توان در </w:t>
      </w:r>
      <w:hyperlink w:anchor="_8._Appendix_C" w:history="1">
        <w:r w:rsidR="00E266B0" w:rsidRPr="008C5074">
          <w:rPr>
            <w:rStyle w:val="Hyperlink"/>
            <w:rFonts w:ascii="Dubai" w:hAnsi="Dubai" w:cs="Dubai"/>
            <w:rtl/>
            <w:lang w:val="fa-IR" w:bidi="fa-IR"/>
          </w:rPr>
          <w:t>پیوست C</w:t>
        </w:r>
      </w:hyperlink>
      <w:r w:rsidRPr="008C5074">
        <w:rPr>
          <w:rFonts w:ascii="Dubai" w:hAnsi="Dubai" w:cs="Dubai"/>
          <w:rtl/>
          <w:lang w:val="fa-IR" w:bidi="fa-IR"/>
        </w:rPr>
        <w:t xml:space="preserve"> یافت.</w:t>
      </w:r>
    </w:p>
    <w:p w14:paraId="27BA0967" w14:textId="77777777" w:rsidR="009B03BE" w:rsidRPr="008C5074" w:rsidRDefault="00FB19B6" w:rsidP="00AD0031">
      <w:pPr>
        <w:rPr>
          <w:rStyle w:val="Hyperlink"/>
          <w:rFonts w:ascii="Dubai" w:hAnsi="Dubai" w:cs="Dubai"/>
          <w:lang w:bidi="fa-IR"/>
        </w:rPr>
      </w:pPr>
      <w:r w:rsidRPr="008C5074">
        <w:rPr>
          <w:rStyle w:val="Hyperlink"/>
          <w:rFonts w:ascii="Dubai" w:hAnsi="Dubai" w:cs="Dubai"/>
          <w:lang w:bidi="fa-IR"/>
        </w:rPr>
        <w:br w:type="page"/>
      </w:r>
    </w:p>
    <w:p w14:paraId="270784D1" w14:textId="77777777" w:rsidR="009B03BE" w:rsidRPr="008C5074" w:rsidRDefault="00FB19B6" w:rsidP="009B03BE">
      <w:pPr>
        <w:pStyle w:val="Heading2"/>
        <w:bidi/>
        <w:rPr>
          <w:rFonts w:ascii="Dubai" w:hAnsi="Dubai" w:cs="Dubai"/>
          <w:lang w:bidi="fa-IR"/>
        </w:rPr>
      </w:pPr>
      <w:bookmarkStart w:id="159" w:name="_Toc256000029"/>
      <w:r w:rsidRPr="008C5074">
        <w:rPr>
          <w:rFonts w:ascii="Dubai" w:hAnsi="Dubai" w:cs="Dubai"/>
          <w:rtl/>
          <w:lang w:val="fa-IR" w:bidi="fa-IR"/>
        </w:rPr>
        <w:lastRenderedPageBreak/>
        <w:t>استراتژی</w:t>
      </w:r>
      <w:bookmarkEnd w:id="159"/>
    </w:p>
    <w:p w14:paraId="667F1BF1" w14:textId="77777777" w:rsidR="008B0C0D" w:rsidRPr="008C5074" w:rsidRDefault="00FB19B6" w:rsidP="001F6B92">
      <w:pPr>
        <w:keepNext/>
        <w:bidi/>
        <w:rPr>
          <w:rFonts w:ascii="Dubai" w:hAnsi="Dubai" w:cs="Dubai"/>
          <w:lang w:bidi="fa-IR"/>
        </w:rPr>
      </w:pPr>
      <w:r w:rsidRPr="008C5074">
        <w:rPr>
          <w:rFonts w:ascii="Dubai" w:hAnsi="Dubai" w:cs="Dubai"/>
          <w:rtl/>
          <w:lang w:val="fa-IR" w:bidi="fa-IR"/>
        </w:rPr>
        <w:t xml:space="preserve">هدف استراتژی بهبود نتایج برای شرکت کنندگان CALD با پرداختن به 6 حوزه اولویت است: </w:t>
      </w:r>
    </w:p>
    <w:p w14:paraId="355FDA79" w14:textId="77777777" w:rsidR="008B0C0D" w:rsidRPr="008C5074" w:rsidRDefault="00FB19B6" w:rsidP="005F0A35">
      <w:pPr>
        <w:pStyle w:val="ListParagraph"/>
        <w:numPr>
          <w:ilvl w:val="0"/>
          <w:numId w:val="59"/>
        </w:numPr>
        <w:bidi/>
        <w:rPr>
          <w:rFonts w:ascii="Dubai" w:hAnsi="Dubai" w:cs="Dubai"/>
          <w:lang w:bidi="fa-IR"/>
        </w:rPr>
      </w:pPr>
      <w:r w:rsidRPr="008C5074">
        <w:rPr>
          <w:rFonts w:ascii="Dubai" w:hAnsi="Dubai" w:cs="Dubai"/>
          <w:rtl/>
          <w:lang w:val="fa-IR" w:bidi="fa-IR"/>
        </w:rPr>
        <w:t>زیر ساخت</w:t>
      </w:r>
    </w:p>
    <w:p w14:paraId="394D1957" w14:textId="77777777" w:rsidR="008B0C0D" w:rsidRPr="008C5074" w:rsidRDefault="00FB19B6" w:rsidP="005F0A35">
      <w:pPr>
        <w:pStyle w:val="ListParagraph"/>
        <w:numPr>
          <w:ilvl w:val="0"/>
          <w:numId w:val="59"/>
        </w:numPr>
        <w:bidi/>
        <w:rPr>
          <w:rFonts w:ascii="Dubai" w:hAnsi="Dubai" w:cs="Dubai"/>
          <w:lang w:bidi="fa-IR"/>
        </w:rPr>
      </w:pPr>
      <w:r w:rsidRPr="008C5074">
        <w:rPr>
          <w:rFonts w:ascii="Dubai" w:hAnsi="Dubai" w:cs="Dubai"/>
          <w:rtl/>
          <w:lang w:val="fa-IR" w:bidi="fa-IR"/>
        </w:rPr>
        <w:t>توانمندی کارکنان</w:t>
      </w:r>
    </w:p>
    <w:p w14:paraId="5DD20016" w14:textId="77777777" w:rsidR="008B0C0D" w:rsidRPr="008C5074" w:rsidRDefault="00FB19B6" w:rsidP="005F0A35">
      <w:pPr>
        <w:pStyle w:val="ListParagraph"/>
        <w:numPr>
          <w:ilvl w:val="0"/>
          <w:numId w:val="59"/>
        </w:numPr>
        <w:bidi/>
        <w:rPr>
          <w:rFonts w:ascii="Dubai" w:hAnsi="Dubai" w:cs="Dubai"/>
          <w:lang w:bidi="fa-IR"/>
        </w:rPr>
      </w:pPr>
      <w:r w:rsidRPr="008C5074">
        <w:rPr>
          <w:rFonts w:ascii="Dubai" w:hAnsi="Dubai" w:cs="Dubai"/>
          <w:rtl/>
          <w:lang w:val="fa-IR" w:bidi="fa-IR"/>
        </w:rPr>
        <w:t>ارتباطات در دسترس</w:t>
      </w:r>
    </w:p>
    <w:p w14:paraId="5C5A31E5" w14:textId="77777777" w:rsidR="008B0C0D" w:rsidRPr="008C5074" w:rsidRDefault="00FB19B6" w:rsidP="005F0A35">
      <w:pPr>
        <w:pStyle w:val="ListParagraph"/>
        <w:numPr>
          <w:ilvl w:val="0"/>
          <w:numId w:val="59"/>
        </w:numPr>
        <w:bidi/>
        <w:rPr>
          <w:rFonts w:ascii="Dubai" w:hAnsi="Dubai" w:cs="Dubai"/>
          <w:lang w:bidi="fa-IR"/>
        </w:rPr>
      </w:pPr>
      <w:r w:rsidRPr="008C5074">
        <w:rPr>
          <w:rFonts w:ascii="Dubai" w:hAnsi="Dubai" w:cs="Dubai"/>
          <w:rtl/>
          <w:lang w:val="fa-IR" w:bidi="fa-IR"/>
        </w:rPr>
        <w:t>بازارها</w:t>
      </w:r>
    </w:p>
    <w:p w14:paraId="0B38F93C" w14:textId="77777777" w:rsidR="008B0C0D" w:rsidRPr="008C5074" w:rsidRDefault="00FB19B6" w:rsidP="001F6B92">
      <w:pPr>
        <w:pStyle w:val="ListParagraph"/>
        <w:keepNext/>
        <w:numPr>
          <w:ilvl w:val="0"/>
          <w:numId w:val="59"/>
        </w:numPr>
        <w:bidi/>
        <w:rPr>
          <w:rFonts w:ascii="Dubai" w:hAnsi="Dubai" w:cs="Dubai"/>
          <w:lang w:bidi="fa-IR"/>
        </w:rPr>
      </w:pPr>
      <w:r w:rsidRPr="008C5074">
        <w:rPr>
          <w:rFonts w:ascii="Dubai" w:hAnsi="Dubai" w:cs="Dubai"/>
          <w:rtl/>
          <w:lang w:val="fa-IR" w:bidi="fa-IR"/>
        </w:rPr>
        <w:t>داده ها</w:t>
      </w:r>
    </w:p>
    <w:p w14:paraId="23BE1A83" w14:textId="77777777" w:rsidR="008B0C0D" w:rsidRPr="008C5074" w:rsidRDefault="00FB19B6" w:rsidP="005F0A35">
      <w:pPr>
        <w:pStyle w:val="ListParagraph"/>
        <w:numPr>
          <w:ilvl w:val="0"/>
          <w:numId w:val="59"/>
        </w:numPr>
        <w:bidi/>
        <w:rPr>
          <w:rFonts w:ascii="Dubai" w:hAnsi="Dubai" w:cs="Dubai"/>
          <w:lang w:bidi="fa-IR"/>
        </w:rPr>
      </w:pPr>
      <w:r w:rsidRPr="008C5074">
        <w:rPr>
          <w:rFonts w:ascii="Dubai" w:hAnsi="Dubai" w:cs="Dubai"/>
          <w:rtl/>
          <w:lang w:val="fa-IR" w:bidi="fa-IR"/>
        </w:rPr>
        <w:t>تماس با ما.</w:t>
      </w:r>
    </w:p>
    <w:p w14:paraId="4F0BD168" w14:textId="77777777" w:rsidR="008B0C0D" w:rsidRPr="008C5074" w:rsidRDefault="00FB19B6" w:rsidP="001F6B92">
      <w:pPr>
        <w:keepNext/>
        <w:bidi/>
        <w:rPr>
          <w:rFonts w:ascii="Dubai" w:hAnsi="Dubai" w:cs="Dubai"/>
          <w:lang w:bidi="fa-IR"/>
        </w:rPr>
      </w:pPr>
      <w:r w:rsidRPr="008C5074">
        <w:rPr>
          <w:rFonts w:ascii="Dubai" w:hAnsi="Dubai" w:cs="Dubai"/>
          <w:rtl/>
          <w:lang w:val="fa-IR" w:bidi="fa-IR"/>
        </w:rPr>
        <w:t>هر یک از 6 حوزه دارای اهداف و اقدامات هستند.</w:t>
      </w:r>
    </w:p>
    <w:p w14:paraId="136D5701" w14:textId="77777777" w:rsidR="008B0C0D" w:rsidRPr="008C5074" w:rsidRDefault="00FB19B6" w:rsidP="001F6B92">
      <w:pPr>
        <w:pStyle w:val="ListParagraph"/>
        <w:keepNext/>
        <w:numPr>
          <w:ilvl w:val="0"/>
          <w:numId w:val="10"/>
        </w:numPr>
        <w:bidi/>
        <w:rPr>
          <w:rFonts w:ascii="Dubai" w:hAnsi="Dubai" w:cs="Dubai"/>
          <w:lang w:bidi="fa-IR"/>
        </w:rPr>
      </w:pPr>
      <w:r w:rsidRPr="008C5074">
        <w:rPr>
          <w:rFonts w:ascii="Dubai" w:hAnsi="Dubai" w:cs="Dubai"/>
          <w:b/>
          <w:bCs/>
          <w:rtl/>
          <w:lang w:val="fa-IR" w:bidi="fa-IR"/>
        </w:rPr>
        <w:t>اهداف:</w:t>
      </w:r>
      <w:r w:rsidRPr="008C5074">
        <w:rPr>
          <w:rFonts w:ascii="Dubai" w:hAnsi="Dubai" w:cs="Dubai"/>
          <w:rtl/>
          <w:lang w:val="fa-IR" w:bidi="fa-IR"/>
        </w:rPr>
        <w:t xml:space="preserve"> نتایج بلندمدتی هستند که NDIA می خواهد به آن دست یابد.</w:t>
      </w:r>
    </w:p>
    <w:p w14:paraId="64AF7B22" w14:textId="77777777" w:rsidR="008B0C0D" w:rsidRPr="008C5074" w:rsidRDefault="00FB19B6" w:rsidP="00FB4D27">
      <w:pPr>
        <w:pStyle w:val="ListParagraph"/>
        <w:numPr>
          <w:ilvl w:val="0"/>
          <w:numId w:val="10"/>
        </w:numPr>
        <w:bidi/>
        <w:rPr>
          <w:rFonts w:ascii="Dubai" w:hAnsi="Dubai" w:cs="Dubai"/>
          <w:lang w:bidi="fa-IR"/>
        </w:rPr>
      </w:pPr>
      <w:r w:rsidRPr="008C5074">
        <w:rPr>
          <w:rFonts w:ascii="Dubai" w:hAnsi="Dubai" w:cs="Dubai"/>
          <w:b/>
          <w:bCs/>
          <w:rtl/>
          <w:lang w:val="fa-IR" w:bidi="fa-IR"/>
        </w:rPr>
        <w:t>اقدامات:</w:t>
      </w:r>
      <w:r w:rsidRPr="008C5074">
        <w:rPr>
          <w:rFonts w:ascii="Dubai" w:hAnsi="Dubai" w:cs="Dubai"/>
          <w:rtl/>
          <w:lang w:val="fa-IR" w:bidi="fa-IR"/>
        </w:rPr>
        <w:t xml:space="preserve"> آنچه NDIA برای دستیابی به اهداف انجام خواهد داد.</w:t>
      </w:r>
    </w:p>
    <w:p w14:paraId="3B13A2EA" w14:textId="77777777" w:rsidR="008952FC" w:rsidRPr="008C5074" w:rsidRDefault="00FB19B6" w:rsidP="008B0C0D">
      <w:pPr>
        <w:bidi/>
        <w:rPr>
          <w:rFonts w:ascii="Dubai" w:hAnsi="Dubai" w:cs="Dubai"/>
          <w:lang w:bidi="fa-IR"/>
        </w:rPr>
      </w:pPr>
      <w:r w:rsidRPr="008C5074">
        <w:rPr>
          <w:rFonts w:ascii="Dubai" w:hAnsi="Dubai" w:cs="Dubai"/>
          <w:rtl/>
          <w:lang w:val="fa-IR" w:bidi="fa-IR"/>
        </w:rPr>
        <w:t>این 28 اقدام توسعه یافته و همراه با افراد دارای معلولیت با پیشینه CALD، خانواده ها و مراقبان آنها، NEDA، EAG و سایر نمایندگان بخش اجرا خواهند شد.</w:t>
      </w:r>
    </w:p>
    <w:p w14:paraId="7B5DC37F" w14:textId="77777777" w:rsidR="00BF6E5B" w:rsidRPr="008C5074" w:rsidRDefault="00FB19B6" w:rsidP="008B0C0D">
      <w:pPr>
        <w:bidi/>
        <w:rPr>
          <w:rFonts w:ascii="Dubai" w:hAnsi="Dubai" w:cs="Dubai"/>
          <w:lang w:bidi="fa-IR"/>
        </w:rPr>
      </w:pPr>
      <w:r w:rsidRPr="008C5074">
        <w:rPr>
          <w:rFonts w:ascii="Dubai" w:hAnsi="Dubai" w:cs="Dubai"/>
          <w:rtl/>
          <w:lang w:val="fa-IR" w:bidi="fa-IR"/>
        </w:rPr>
        <w:t xml:space="preserve">این استراتژی توسط یک </w:t>
      </w:r>
      <w:hyperlink r:id="rId12" w:history="1">
        <w:r w:rsidRPr="008C5074">
          <w:rPr>
            <w:rStyle w:val="Hyperlink"/>
            <w:rFonts w:ascii="Dubai" w:hAnsi="Dubai" w:cs="Dubai"/>
            <w:rtl/>
            <w:lang w:val="fa-IR" w:bidi="fa-IR"/>
          </w:rPr>
          <w:t>برنامه عملیاتی</w:t>
        </w:r>
      </w:hyperlink>
      <w:r w:rsidRPr="008C5074">
        <w:rPr>
          <w:rFonts w:ascii="Dubai" w:hAnsi="Dubai" w:cs="Dubai"/>
          <w:rtl/>
          <w:lang w:val="fa-IR" w:bidi="fa-IR"/>
        </w:rPr>
        <w:t xml:space="preserve"> جداگانه برای هدایت اجرا، نظارت و گزارش اقدامات پشتیبانی می شود.</w:t>
      </w:r>
    </w:p>
    <w:p w14:paraId="5721CCD5" w14:textId="77777777" w:rsidR="008B0C0D" w:rsidRPr="008C5074" w:rsidRDefault="00FB19B6" w:rsidP="008B0C0D">
      <w:pPr>
        <w:pStyle w:val="Heading3"/>
        <w:bidi/>
        <w:rPr>
          <w:rFonts w:ascii="Dubai" w:hAnsi="Dubai" w:cs="Dubai"/>
          <w:lang w:bidi="fa-IR"/>
        </w:rPr>
      </w:pPr>
      <w:bookmarkStart w:id="160" w:name="_Toc256000030"/>
      <w:r w:rsidRPr="008C5074">
        <w:rPr>
          <w:rFonts w:ascii="Dubai" w:hAnsi="Dubai" w:cs="Dubai"/>
          <w:rtl/>
          <w:lang w:val="fa-IR" w:bidi="fa-IR"/>
        </w:rPr>
        <w:t>4.1 زیرساخت</w:t>
      </w:r>
      <w:bookmarkEnd w:id="160"/>
    </w:p>
    <w:p w14:paraId="46BBDE39" w14:textId="77777777" w:rsidR="00167ECA" w:rsidRPr="008C5074" w:rsidRDefault="00FB19B6" w:rsidP="00167ECA">
      <w:pPr>
        <w:bidi/>
        <w:spacing w:after="160" w:line="259" w:lineRule="auto"/>
        <w:rPr>
          <w:rFonts w:ascii="Dubai" w:hAnsi="Dubai" w:cs="Dubai"/>
          <w:lang w:bidi="fa-IR"/>
        </w:rPr>
      </w:pPr>
      <w:r w:rsidRPr="008C5074">
        <w:rPr>
          <w:rFonts w:ascii="Dubai" w:hAnsi="Dubai" w:cs="Dubai"/>
          <w:rtl/>
          <w:lang w:val="fa-IR" w:bidi="fa-IR"/>
        </w:rPr>
        <w:t>زیرساخت مربوط به نیازهای فرهنگی و زبانی است که در سیستم‌ها، سیاست‌ها و رویه‌های NDIS و شرکا ایجاد می‌شود.</w:t>
      </w:r>
    </w:p>
    <w:p w14:paraId="3048F831" w14:textId="77777777" w:rsidR="00024685" w:rsidRPr="008C5074" w:rsidRDefault="00FB19B6" w:rsidP="00D73261">
      <w:pPr>
        <w:pStyle w:val="Heading3"/>
        <w:bidi/>
        <w:rPr>
          <w:rFonts w:ascii="Dubai" w:hAnsi="Dubai" w:cs="Dubai"/>
          <w:lang w:bidi="fa-IR"/>
        </w:rPr>
      </w:pPr>
      <w:bookmarkStart w:id="161" w:name="_Toc256000031"/>
      <w:bookmarkStart w:id="162" w:name="_Toc143177232"/>
      <w:r w:rsidRPr="008C5074">
        <w:rPr>
          <w:rFonts w:ascii="Dubai" w:hAnsi="Dubai" w:cs="Dubai"/>
          <w:rtl/>
          <w:lang w:val="fa-IR" w:bidi="fa-IR"/>
        </w:rPr>
        <w:t>هدف 1</w:t>
      </w:r>
      <w:bookmarkEnd w:id="161"/>
      <w:bookmarkEnd w:id="162"/>
    </w:p>
    <w:p w14:paraId="7A662E36" w14:textId="77777777" w:rsidR="00167ECA" w:rsidRPr="005048A0" w:rsidRDefault="00FB19B6" w:rsidP="00167ECA">
      <w:pPr>
        <w:bidi/>
        <w:rPr>
          <w:rFonts w:ascii="Dubai" w:hAnsi="Dubai" w:cs="Dubai"/>
          <w:lang w:bidi="fa-IR"/>
        </w:rPr>
      </w:pPr>
      <w:r w:rsidRPr="005048A0">
        <w:rPr>
          <w:rFonts w:ascii="Dubai" w:hAnsi="Dubai" w:cs="Dubai"/>
          <w:rtl/>
          <w:lang w:val="fa-IR" w:bidi="fa-IR"/>
        </w:rPr>
        <w:t>NDIA از تعاریف طراحی مشترک و توافق شده «ایمنی فرهنگی» و «خدمات فرهنگی مناسب و پاسخگو» استفاده می‌کند.</w:t>
      </w:r>
    </w:p>
    <w:p w14:paraId="3D07D995" w14:textId="77777777" w:rsidR="00167ECA" w:rsidRPr="008C5074" w:rsidRDefault="00FB19B6" w:rsidP="00D73261">
      <w:pPr>
        <w:pStyle w:val="Heading4"/>
        <w:bidi/>
        <w:rPr>
          <w:rFonts w:ascii="Dubai" w:hAnsi="Dubai" w:cs="Dubai"/>
          <w:lang w:val="en-AU" w:bidi="fa-IR"/>
        </w:rPr>
      </w:pPr>
      <w:bookmarkStart w:id="163" w:name="_Toc256000032"/>
      <w:bookmarkStart w:id="164" w:name="_Toc143177233"/>
      <w:r w:rsidRPr="008C5074">
        <w:rPr>
          <w:rFonts w:ascii="Dubai" w:hAnsi="Dubai" w:cs="Dubai"/>
          <w:rtl/>
          <w:lang w:val="fa-IR" w:bidi="fa-IR"/>
        </w:rPr>
        <w:lastRenderedPageBreak/>
        <w:t>اقدامات</w:t>
      </w:r>
      <w:bookmarkEnd w:id="163"/>
      <w:bookmarkEnd w:id="164"/>
    </w:p>
    <w:p w14:paraId="71330EA7" w14:textId="77777777" w:rsidR="00167ECA" w:rsidRPr="008C5074" w:rsidRDefault="00FB19B6" w:rsidP="00FB4D27">
      <w:pPr>
        <w:numPr>
          <w:ilvl w:val="0"/>
          <w:numId w:val="52"/>
        </w:numPr>
        <w:bidi/>
        <w:rPr>
          <w:rFonts w:ascii="Dubai" w:hAnsi="Dubai" w:cs="Dubai"/>
          <w:lang w:val="en-AU" w:bidi="fa-IR"/>
        </w:rPr>
      </w:pPr>
      <w:r w:rsidRPr="008C5074">
        <w:rPr>
          <w:rFonts w:ascii="Dubai" w:hAnsi="Dubai" w:cs="Dubai"/>
          <w:rtl/>
          <w:lang w:val="fa-IR" w:bidi="fa-IR"/>
        </w:rPr>
        <w:t>همکاری با جوامع معلولین CALD، شرکا، ارائه دهندگان خدمات و کمیسیون NDIS برای تعریف «ایمنی فرهنگی» و «خدمات فرهنگی مناسب و پاسخگو»</w:t>
      </w:r>
    </w:p>
    <w:p w14:paraId="220380B0" w14:textId="77777777" w:rsidR="007266E9" w:rsidRPr="008C5074" w:rsidRDefault="00FB19B6" w:rsidP="00D73261">
      <w:pPr>
        <w:pStyle w:val="Heading3"/>
        <w:bidi/>
        <w:rPr>
          <w:rFonts w:ascii="Dubai" w:hAnsi="Dubai" w:cs="Dubai"/>
          <w:lang w:val="en-AU" w:eastAsia="en-US" w:bidi="fa-IR"/>
        </w:rPr>
      </w:pPr>
      <w:bookmarkStart w:id="165" w:name="_Toc256000033"/>
      <w:bookmarkStart w:id="166" w:name="_Toc143177234"/>
      <w:r w:rsidRPr="008C5074">
        <w:rPr>
          <w:rFonts w:ascii="Dubai" w:hAnsi="Dubai" w:cs="Dubai"/>
          <w:rtl/>
          <w:lang w:val="fa-IR" w:eastAsia="en-US" w:bidi="fa-IR"/>
        </w:rPr>
        <w:t>هدف 2</w:t>
      </w:r>
      <w:bookmarkEnd w:id="165"/>
      <w:bookmarkEnd w:id="166"/>
    </w:p>
    <w:p w14:paraId="7B6CA9D0" w14:textId="77777777" w:rsidR="00167ECA" w:rsidRPr="008C5074" w:rsidRDefault="00FB19B6" w:rsidP="00167ECA">
      <w:pPr>
        <w:bidi/>
        <w:rPr>
          <w:rFonts w:ascii="Dubai" w:hAnsi="Dubai" w:cs="Dubai"/>
          <w:lang w:val="en-AU" w:eastAsia="en-US" w:bidi="fa-IR"/>
        </w:rPr>
      </w:pPr>
      <w:r w:rsidRPr="008C5074">
        <w:rPr>
          <w:rFonts w:ascii="Dubai" w:hAnsi="Dubai" w:cs="Dubai"/>
          <w:rtl/>
          <w:lang w:val="fa-IR" w:eastAsia="en-US" w:bidi="fa-IR"/>
        </w:rPr>
        <w:t>خط‌مشی‌ها، رویه‌ها و سیستم‌های NDIS دسترسی عادلانه به NDIS و استفاده از طرح‌ها را برای افراد دارای معلولیت با پیشینه CALD امکان‌پذیر می‌سازد.</w:t>
      </w:r>
    </w:p>
    <w:p w14:paraId="12BB9484" w14:textId="77777777" w:rsidR="00167ECA" w:rsidRPr="008C5074" w:rsidRDefault="00FB19B6" w:rsidP="00D73261">
      <w:pPr>
        <w:pStyle w:val="Heading4"/>
        <w:bidi/>
        <w:rPr>
          <w:rFonts w:ascii="Dubai" w:hAnsi="Dubai" w:cs="Dubai"/>
          <w:lang w:val="en-AU" w:bidi="fa-IR"/>
        </w:rPr>
      </w:pPr>
      <w:bookmarkStart w:id="167" w:name="_Toc256000034"/>
      <w:bookmarkStart w:id="168" w:name="_Toc143177235"/>
      <w:r w:rsidRPr="008C5074">
        <w:rPr>
          <w:rFonts w:ascii="Dubai" w:hAnsi="Dubai" w:cs="Dubai"/>
          <w:rtl/>
          <w:lang w:val="fa-IR" w:bidi="fa-IR"/>
        </w:rPr>
        <w:t>اقدامات</w:t>
      </w:r>
      <w:bookmarkEnd w:id="167"/>
      <w:bookmarkEnd w:id="168"/>
    </w:p>
    <w:p w14:paraId="413D3A7C" w14:textId="77777777" w:rsidR="00167ECA" w:rsidRPr="008C5074" w:rsidRDefault="00FB19B6" w:rsidP="00FF7906">
      <w:pPr>
        <w:numPr>
          <w:ilvl w:val="0"/>
          <w:numId w:val="52"/>
        </w:numPr>
        <w:bidi/>
        <w:rPr>
          <w:rFonts w:ascii="Dubai" w:hAnsi="Dubai" w:cs="Dubai"/>
          <w:lang w:val="en-AU" w:eastAsia="en-US" w:bidi="fa-IR"/>
        </w:rPr>
      </w:pPr>
      <w:r w:rsidRPr="008C5074">
        <w:rPr>
          <w:rFonts w:ascii="Dubai" w:hAnsi="Dubai" w:cs="Dubai"/>
          <w:rtl/>
          <w:lang w:val="fa-IR" w:bidi="fa-IR"/>
        </w:rPr>
        <w:t>بررسی و به‌روزرسانی دستورالعمل‌های عملیاتی NDIS برای اطمینان از همه‌گیری آنها، ایمن بودن آنها از نظر فرهنگی و تشخیص نیازهای فرهنگی و زبانی شرکت‌کنندگان (بر اساس نتایج اقدام 1).</w:t>
      </w:r>
    </w:p>
    <w:p w14:paraId="64F9792B" w14:textId="77777777" w:rsidR="00167ECA" w:rsidRPr="005048A0" w:rsidRDefault="00FB19B6" w:rsidP="00FF7906">
      <w:pPr>
        <w:numPr>
          <w:ilvl w:val="0"/>
          <w:numId w:val="52"/>
        </w:numPr>
        <w:bidi/>
        <w:rPr>
          <w:rFonts w:ascii="Dubai" w:hAnsi="Dubai" w:cs="Dubai"/>
          <w:lang w:val="en-AU" w:eastAsia="en-US" w:bidi="fa-IR"/>
        </w:rPr>
      </w:pPr>
      <w:r w:rsidRPr="005048A0">
        <w:rPr>
          <w:rFonts w:ascii="Dubai" w:hAnsi="Dubai" w:cs="Dubai"/>
          <w:rtl/>
          <w:lang w:val="fa-IR" w:eastAsia="en-US" w:bidi="fa-IR"/>
        </w:rPr>
        <w:t>توسعه و ارائه راهنمایی به برنامه ریزان برای بهبود درک آنها از حمایت های مورد نیاز شرکت کنندگان CALD. این باید شامل موارد زیر باشد:</w:t>
      </w:r>
    </w:p>
    <w:p w14:paraId="51AA4375" w14:textId="77777777" w:rsidR="00167ECA" w:rsidRPr="008C5074" w:rsidRDefault="00FB19B6" w:rsidP="00FB4D27">
      <w:pPr>
        <w:pStyle w:val="ListParagraph"/>
        <w:numPr>
          <w:ilvl w:val="0"/>
          <w:numId w:val="27"/>
        </w:numPr>
        <w:bidi/>
        <w:rPr>
          <w:rFonts w:ascii="Dubai" w:hAnsi="Dubai" w:cs="Dubai"/>
          <w:lang w:val="en-AU" w:eastAsia="en-US" w:bidi="fa-IR"/>
        </w:rPr>
      </w:pPr>
      <w:r w:rsidRPr="008C5074">
        <w:rPr>
          <w:rFonts w:ascii="Dubai" w:hAnsi="Dubai" w:cs="Dubai"/>
          <w:rtl/>
          <w:lang w:val="fa-IR" w:eastAsia="en-US" w:bidi="fa-IR"/>
        </w:rPr>
        <w:t>پشتیبانی از شرکت کنندگان CALD با اجرای طرح اگر زبان یا فرهنگ مانع باشد</w:t>
      </w:r>
    </w:p>
    <w:p w14:paraId="0BEABB5F" w14:textId="77777777" w:rsidR="00167ECA" w:rsidRPr="008C5074" w:rsidRDefault="00FB19B6" w:rsidP="00FB4D27">
      <w:pPr>
        <w:pStyle w:val="ListParagraph"/>
        <w:numPr>
          <w:ilvl w:val="0"/>
          <w:numId w:val="27"/>
        </w:numPr>
        <w:bidi/>
        <w:rPr>
          <w:rFonts w:ascii="Dubai" w:hAnsi="Dubai" w:cs="Dubai"/>
          <w:lang w:val="en-AU" w:eastAsia="en-US" w:bidi="fa-IR"/>
        </w:rPr>
      </w:pPr>
      <w:r w:rsidRPr="008C5074">
        <w:rPr>
          <w:rFonts w:ascii="Dubai" w:hAnsi="Dubai" w:cs="Dubai"/>
          <w:rtl/>
          <w:lang w:val="fa-IR" w:eastAsia="en-US" w:bidi="fa-IR"/>
        </w:rPr>
        <w:t>در دسترس بودن منابع به زبان مورد نظر برای شرکت کنندگان CALD</w:t>
      </w:r>
    </w:p>
    <w:p w14:paraId="4722D326" w14:textId="77777777" w:rsidR="00167ECA" w:rsidRPr="008C5074" w:rsidRDefault="00FB19B6" w:rsidP="001F6B92">
      <w:pPr>
        <w:pStyle w:val="ListParagraph"/>
        <w:keepNext/>
        <w:numPr>
          <w:ilvl w:val="0"/>
          <w:numId w:val="27"/>
        </w:numPr>
        <w:bidi/>
        <w:ind w:hanging="357"/>
        <w:rPr>
          <w:rFonts w:ascii="Dubai" w:hAnsi="Dubai" w:cs="Dubai"/>
          <w:lang w:val="en-AU" w:eastAsia="en-US" w:bidi="fa-IR"/>
        </w:rPr>
      </w:pPr>
      <w:r w:rsidRPr="008C5074">
        <w:rPr>
          <w:rFonts w:ascii="Dubai" w:hAnsi="Dubai" w:cs="Dubai"/>
          <w:rtl/>
          <w:lang w:val="fa-IR" w:eastAsia="en-US" w:bidi="fa-IR"/>
        </w:rPr>
        <w:t>بودجه بیشتر برای مشارکت اجتماعی و جامعه برای شرکت کنندگان CALD</w:t>
      </w:r>
    </w:p>
    <w:p w14:paraId="1E0B3605" w14:textId="77777777" w:rsidR="00167ECA" w:rsidRPr="008C5074" w:rsidRDefault="00FB19B6" w:rsidP="00FB4D27">
      <w:pPr>
        <w:pStyle w:val="ListParagraph"/>
        <w:numPr>
          <w:ilvl w:val="0"/>
          <w:numId w:val="27"/>
        </w:numPr>
        <w:bidi/>
        <w:rPr>
          <w:rFonts w:ascii="Dubai" w:hAnsi="Dubai" w:cs="Dubai"/>
          <w:lang w:val="en-AU" w:eastAsia="en-US" w:bidi="fa-IR"/>
        </w:rPr>
      </w:pPr>
      <w:r w:rsidRPr="008C5074">
        <w:rPr>
          <w:rFonts w:ascii="Dubai" w:hAnsi="Dubai" w:cs="Dubai"/>
          <w:rtl/>
          <w:lang w:val="fa-IR" w:eastAsia="en-US" w:bidi="fa-IR"/>
        </w:rPr>
        <w:t>افزایش استفاده از روش های ارتباطی که از نظر فرهنگی و زبانی قابل دسترسی هستند.</w:t>
      </w:r>
    </w:p>
    <w:p w14:paraId="2F240FCC" w14:textId="77777777" w:rsidR="00167ECA" w:rsidRPr="008C5074" w:rsidRDefault="00FB19B6" w:rsidP="001F6B92">
      <w:pPr>
        <w:keepNext/>
        <w:numPr>
          <w:ilvl w:val="0"/>
          <w:numId w:val="52"/>
        </w:numPr>
        <w:bidi/>
        <w:ind w:hanging="357"/>
        <w:rPr>
          <w:rFonts w:ascii="Dubai" w:hAnsi="Dubai" w:cs="Dubai"/>
          <w:szCs w:val="22"/>
          <w:lang w:val="en-AU" w:eastAsia="en-US" w:bidi="fa-IR"/>
        </w:rPr>
      </w:pPr>
      <w:r w:rsidRPr="008C5074">
        <w:rPr>
          <w:rFonts w:ascii="Dubai" w:hAnsi="Dubai" w:cs="Dubai"/>
          <w:rtl/>
          <w:lang w:val="fa-IR" w:bidi="fa-IR"/>
        </w:rPr>
        <w:t>توسعه و انتشار رهنمودهایی که به کارکنان و شرکای NDIS کمک می کند تا از پناهندگان و مهاجران تازه وارد از طریق فرآیند درخواست NDIS به شیوه ای مناسب و به موقع از نظر فرهنگی حمایت کنند.</w:t>
      </w:r>
    </w:p>
    <w:p w14:paraId="157EBE82" w14:textId="77777777" w:rsidR="00167ECA" w:rsidRPr="008C5074" w:rsidRDefault="00FB19B6" w:rsidP="2774232F">
      <w:pPr>
        <w:numPr>
          <w:ilvl w:val="0"/>
          <w:numId w:val="52"/>
        </w:numPr>
        <w:bidi/>
        <w:rPr>
          <w:rFonts w:ascii="Dubai" w:hAnsi="Dubai" w:cs="Dubai"/>
          <w:lang w:val="en-AU" w:eastAsia="en-US" w:bidi="fa-IR"/>
        </w:rPr>
      </w:pPr>
      <w:r w:rsidRPr="008C5074">
        <w:rPr>
          <w:rFonts w:ascii="Dubai" w:hAnsi="Dubai" w:cs="Dubai"/>
          <w:rtl/>
          <w:lang w:val="fa-IR" w:bidi="fa-IR"/>
        </w:rPr>
        <w:t>همکاری با سازمان های دولتی برای حمایت بهتر از پناهندگان و مهاجران تازه وارد برای دسترسی به NDIS. این ممکن است شامل استفاده از اطلاعات معاینات پزشکی و اسناد پشتیبان تکمیل‌شده قبل از ورود برای کمک به شناسایی مؤثرتر افراد دارای معلولیت باشد.</w:t>
      </w:r>
    </w:p>
    <w:p w14:paraId="3A5F39F3" w14:textId="77777777" w:rsidR="007266E9" w:rsidRPr="008C5074" w:rsidRDefault="00FB19B6" w:rsidP="00D73261">
      <w:pPr>
        <w:pStyle w:val="Heading3"/>
        <w:bidi/>
        <w:rPr>
          <w:rFonts w:ascii="Dubai" w:hAnsi="Dubai" w:cs="Dubai"/>
          <w:lang w:bidi="fa-IR"/>
        </w:rPr>
      </w:pPr>
      <w:bookmarkStart w:id="169" w:name="_Toc256000035"/>
      <w:bookmarkStart w:id="170" w:name="_Toc143177236"/>
      <w:r w:rsidRPr="008C5074">
        <w:rPr>
          <w:rFonts w:ascii="Dubai" w:hAnsi="Dubai" w:cs="Dubai"/>
          <w:rtl/>
          <w:lang w:val="fa-IR" w:eastAsia="en-US" w:bidi="fa-IR"/>
        </w:rPr>
        <w:lastRenderedPageBreak/>
        <w:t>هدف 3</w:t>
      </w:r>
      <w:bookmarkEnd w:id="169"/>
      <w:bookmarkEnd w:id="170"/>
    </w:p>
    <w:p w14:paraId="723EE602" w14:textId="77777777" w:rsidR="00167ECA" w:rsidRPr="008C5074" w:rsidRDefault="00FB19B6" w:rsidP="00167ECA">
      <w:pPr>
        <w:bidi/>
        <w:rPr>
          <w:rFonts w:ascii="Dubai" w:hAnsi="Dubai" w:cs="Dubai"/>
          <w:lang w:val="en-AU" w:eastAsia="en-US" w:bidi="fa-IR"/>
        </w:rPr>
      </w:pPr>
      <w:r w:rsidRPr="008C5074">
        <w:rPr>
          <w:rFonts w:ascii="Dubai" w:hAnsi="Dubai" w:cs="Dubai"/>
          <w:rtl/>
          <w:lang w:val="fa-IR" w:eastAsia="en-US" w:bidi="fa-IR"/>
        </w:rPr>
        <w:t>فرآیندهای ارتباطی NDIS با جوامع و شرکت کنندگان CALD از نظر فرهنگی متناسب، موثر و شفاف هستند و باعث افزایش اعتماد می شوند.</w:t>
      </w:r>
    </w:p>
    <w:p w14:paraId="720AC68C" w14:textId="77777777" w:rsidR="00167ECA" w:rsidRPr="008C5074" w:rsidRDefault="00FB19B6" w:rsidP="00D73261">
      <w:pPr>
        <w:pStyle w:val="Heading4"/>
        <w:bidi/>
        <w:rPr>
          <w:rFonts w:ascii="Dubai" w:hAnsi="Dubai" w:cs="Dubai"/>
          <w:lang w:val="en-AU" w:bidi="fa-IR"/>
        </w:rPr>
      </w:pPr>
      <w:bookmarkStart w:id="171" w:name="_Toc256000036"/>
      <w:bookmarkStart w:id="172" w:name="_Toc143177237"/>
      <w:r w:rsidRPr="008C5074">
        <w:rPr>
          <w:rFonts w:ascii="Dubai" w:hAnsi="Dubai" w:cs="Dubai"/>
          <w:rtl/>
          <w:lang w:val="fa-IR" w:bidi="fa-IR"/>
        </w:rPr>
        <w:t>اقدامات</w:t>
      </w:r>
      <w:bookmarkEnd w:id="171"/>
      <w:bookmarkEnd w:id="172"/>
    </w:p>
    <w:p w14:paraId="226FD163" w14:textId="77777777" w:rsidR="00B77D10" w:rsidRPr="008C5074" w:rsidRDefault="00FB19B6" w:rsidP="00FB4D27">
      <w:pPr>
        <w:numPr>
          <w:ilvl w:val="0"/>
          <w:numId w:val="37"/>
        </w:numPr>
        <w:bidi/>
        <w:rPr>
          <w:rFonts w:ascii="Dubai" w:hAnsi="Dubai" w:cs="Dubai"/>
          <w:szCs w:val="22"/>
          <w:lang w:val="en-AU" w:eastAsia="en-US" w:bidi="fa-IR"/>
        </w:rPr>
      </w:pPr>
      <w:r w:rsidRPr="008C5074">
        <w:rPr>
          <w:rFonts w:ascii="Dubai" w:hAnsi="Dubai" w:cs="Dubai"/>
          <w:rtl/>
          <w:lang w:val="fa-IR" w:bidi="fa-IR"/>
        </w:rPr>
        <w:t>همکاری با کمیسیون NDIS برای توسعه و اجرای فرآیندها و دستورالعمل ها. اینها به افراد دارای معلولیت با پیشینه CALD کمک می کنند تا بازخورد و تجدیدنظر در تصمیمات NDIS را به روش های ایمن و قابل دسترس از نظر فرهنگی ارائه دهند.</w:t>
      </w:r>
    </w:p>
    <w:p w14:paraId="36C0856D" w14:textId="77777777" w:rsidR="00167ECA" w:rsidRPr="008C5074" w:rsidRDefault="00FB19B6" w:rsidP="00167ECA">
      <w:pPr>
        <w:pStyle w:val="Heading3"/>
        <w:bidi/>
        <w:rPr>
          <w:rFonts w:ascii="Dubai" w:hAnsi="Dubai" w:cs="Dubai"/>
          <w:lang w:bidi="fa-IR"/>
        </w:rPr>
      </w:pPr>
      <w:bookmarkStart w:id="173" w:name="_Toc256000037"/>
      <w:r w:rsidRPr="008C5074">
        <w:rPr>
          <w:rFonts w:ascii="Dubai" w:hAnsi="Dubai" w:cs="Dubai"/>
          <w:rtl/>
          <w:lang w:val="fa-IR" w:bidi="fa-IR"/>
        </w:rPr>
        <w:t>4.2 توانایی کارکنان</w:t>
      </w:r>
      <w:bookmarkEnd w:id="173"/>
    </w:p>
    <w:p w14:paraId="12CB84DC" w14:textId="77777777" w:rsidR="004A449F" w:rsidRPr="008C5074" w:rsidRDefault="00FB19B6" w:rsidP="004A449F">
      <w:pPr>
        <w:bidi/>
        <w:rPr>
          <w:rFonts w:ascii="Dubai" w:hAnsi="Dubai" w:cs="Dubai"/>
          <w:lang w:val="en-AU" w:bidi="fa-IR"/>
        </w:rPr>
      </w:pPr>
      <w:r w:rsidRPr="008C5074">
        <w:rPr>
          <w:rFonts w:ascii="Dubai" w:hAnsi="Dubai" w:cs="Dubai"/>
          <w:rtl/>
          <w:lang w:val="fa-IR" w:bidi="fa-IR"/>
        </w:rPr>
        <w:t>توانایی کارکنان در مورد کارکنان و شرکای NDIS است که درک و توانایی ارائه خدمات ایمن و پاسخگو از نظر فرهنگی به شرکت کنندگان و خانواده هایشان را دارند.</w:t>
      </w:r>
    </w:p>
    <w:p w14:paraId="24B4B2BB" w14:textId="77777777" w:rsidR="007266E9" w:rsidRPr="008C5074" w:rsidRDefault="00FB19B6" w:rsidP="00D73261">
      <w:pPr>
        <w:pStyle w:val="Heading3"/>
        <w:bidi/>
        <w:rPr>
          <w:rFonts w:ascii="Dubai" w:hAnsi="Dubai" w:cs="Dubai"/>
          <w:lang w:val="en-AU" w:bidi="fa-IR"/>
        </w:rPr>
      </w:pPr>
      <w:bookmarkStart w:id="174" w:name="_Toc256000038"/>
      <w:bookmarkStart w:id="175" w:name="_Toc143177239"/>
      <w:r w:rsidRPr="008C5074">
        <w:rPr>
          <w:rFonts w:ascii="Dubai" w:hAnsi="Dubai" w:cs="Dubai"/>
          <w:rtl/>
          <w:lang w:val="fa-IR" w:bidi="fa-IR"/>
        </w:rPr>
        <w:t>هدف 4</w:t>
      </w:r>
      <w:bookmarkEnd w:id="174"/>
      <w:bookmarkEnd w:id="175"/>
    </w:p>
    <w:p w14:paraId="43397C5C" w14:textId="77777777" w:rsidR="004A449F" w:rsidRPr="008C5074" w:rsidRDefault="00FB19B6" w:rsidP="004A449F">
      <w:pPr>
        <w:bidi/>
        <w:rPr>
          <w:rFonts w:ascii="Dubai" w:hAnsi="Dubai" w:cs="Dubai"/>
          <w:lang w:val="en-AU" w:bidi="fa-IR"/>
        </w:rPr>
      </w:pPr>
      <w:r w:rsidRPr="008C5074">
        <w:rPr>
          <w:rFonts w:ascii="Dubai" w:hAnsi="Dubai" w:cs="Dubai"/>
          <w:rtl/>
          <w:lang w:val="fa-IR" w:bidi="fa-IR"/>
        </w:rPr>
        <w:t>کارکنان و شرکای NDIS نیازهای فرهنگی و زبانی شرکت کنندگان و اینکه چگونه این نیازها ممکن است بر حمایت های مربوط به معلولیت آنها تأثیر بگذارد را درک می کنند و به آنها پاسخ می دهند.</w:t>
      </w:r>
    </w:p>
    <w:p w14:paraId="0F64B9C1" w14:textId="77777777" w:rsidR="004A449F" w:rsidRPr="008C5074" w:rsidRDefault="00FB19B6" w:rsidP="00D73261">
      <w:pPr>
        <w:pStyle w:val="Heading4"/>
        <w:bidi/>
        <w:rPr>
          <w:rFonts w:ascii="Dubai" w:hAnsi="Dubai" w:cs="Dubai"/>
          <w:lang w:val="en-AU" w:bidi="fa-IR"/>
        </w:rPr>
      </w:pPr>
      <w:bookmarkStart w:id="176" w:name="_Toc256000039"/>
      <w:bookmarkStart w:id="177" w:name="_Toc143177240"/>
      <w:r w:rsidRPr="008C5074">
        <w:rPr>
          <w:rFonts w:ascii="Dubai" w:hAnsi="Dubai" w:cs="Dubai"/>
          <w:rtl/>
          <w:lang w:val="fa-IR" w:bidi="fa-IR"/>
        </w:rPr>
        <w:t>اقدامات</w:t>
      </w:r>
      <w:bookmarkEnd w:id="176"/>
      <w:bookmarkEnd w:id="177"/>
    </w:p>
    <w:p w14:paraId="2636DCE8" w14:textId="77777777" w:rsidR="004A449F" w:rsidRPr="008C5074" w:rsidRDefault="00FB19B6" w:rsidP="001F6B92">
      <w:pPr>
        <w:keepNext/>
        <w:numPr>
          <w:ilvl w:val="0"/>
          <w:numId w:val="53"/>
        </w:numPr>
        <w:bidi/>
        <w:ind w:left="714" w:hanging="357"/>
        <w:rPr>
          <w:rFonts w:ascii="Dubai" w:hAnsi="Dubai" w:cs="Dubai"/>
          <w:lang w:val="en-AU" w:bidi="fa-IR"/>
        </w:rPr>
      </w:pPr>
      <w:r w:rsidRPr="008C5074">
        <w:rPr>
          <w:rFonts w:ascii="Dubai" w:hAnsi="Dubai" w:cs="Dubai"/>
          <w:rtl/>
          <w:lang w:val="fa-IR" w:bidi="fa-IR"/>
        </w:rPr>
        <w:t>همکاری با جوامع CALD، سازمان‌های دولتی (از جمله کمیسیون NDIS) و سازمان‌های غیردولتی برای ارائه یک برنامه آموزشی مداوم به کارکنان و شرکای NDIS. این برنامه برای بهبود آگاهی فرهنگی و زبانی (از جمله ناشنوا، ناشنوا/نابینا و کم شنوا) و توانایی ارائه تعاملات ایمن، مؤثر و مناسب با افراد دارای پیشینه CALD کار خواهد کرد.</w:t>
      </w:r>
    </w:p>
    <w:p w14:paraId="21C5882D" w14:textId="77777777" w:rsidR="004A449F" w:rsidRPr="008C5074" w:rsidRDefault="00FB19B6" w:rsidP="00FF7906">
      <w:pPr>
        <w:numPr>
          <w:ilvl w:val="0"/>
          <w:numId w:val="53"/>
        </w:numPr>
        <w:bidi/>
        <w:rPr>
          <w:rFonts w:ascii="Dubai" w:hAnsi="Dubai" w:cs="Dubai"/>
          <w:lang w:val="en-AU" w:bidi="fa-IR"/>
        </w:rPr>
      </w:pPr>
      <w:r w:rsidRPr="008C5074">
        <w:rPr>
          <w:rFonts w:ascii="Dubai" w:hAnsi="Dubai" w:cs="Dubai"/>
          <w:rtl/>
          <w:lang w:val="fa-IR" w:bidi="fa-IR"/>
        </w:rPr>
        <w:t>حمایت از فرصت های شغلی برای افراد دارای پیشینه CALD (از جمله افراد دارای معلولیت) در NDIA برای بهبود نمایندگی در همه سطوح.</w:t>
      </w:r>
    </w:p>
    <w:p w14:paraId="3205DC4C" w14:textId="77777777" w:rsidR="007266E9" w:rsidRPr="008C5074" w:rsidRDefault="00FB19B6" w:rsidP="00D73261">
      <w:pPr>
        <w:pStyle w:val="Heading3"/>
        <w:bidi/>
        <w:rPr>
          <w:rFonts w:ascii="Dubai" w:hAnsi="Dubai" w:cs="Dubai"/>
          <w:lang w:val="en-AU" w:bidi="fa-IR"/>
        </w:rPr>
      </w:pPr>
      <w:bookmarkStart w:id="178" w:name="_Toc256000040"/>
      <w:bookmarkStart w:id="179" w:name="_Toc143177241"/>
      <w:r w:rsidRPr="008C5074">
        <w:rPr>
          <w:rFonts w:ascii="Dubai" w:hAnsi="Dubai" w:cs="Dubai"/>
          <w:rtl/>
          <w:lang w:val="fa-IR" w:bidi="fa-IR"/>
        </w:rPr>
        <w:lastRenderedPageBreak/>
        <w:t>هدف 5</w:t>
      </w:r>
      <w:bookmarkEnd w:id="178"/>
      <w:bookmarkEnd w:id="179"/>
    </w:p>
    <w:p w14:paraId="25E1210F" w14:textId="77777777" w:rsidR="004A449F" w:rsidRPr="008C5074" w:rsidRDefault="00FB19B6" w:rsidP="004A449F">
      <w:pPr>
        <w:bidi/>
        <w:rPr>
          <w:rFonts w:ascii="Dubai" w:hAnsi="Dubai" w:cs="Dubai"/>
          <w:lang w:bidi="fa-IR"/>
        </w:rPr>
      </w:pPr>
      <w:r w:rsidRPr="008C5074">
        <w:rPr>
          <w:rFonts w:ascii="Dubai" w:hAnsi="Dubai" w:cs="Dubai"/>
          <w:rtl/>
          <w:lang w:val="fa-IR" w:bidi="fa-IR"/>
        </w:rPr>
        <w:t>کارکنان و شرکای NDIS از اقدامات ایمنی فرهنگی و آسیب‌دیدگی در همه فعالیت‌ها استفاده می‌کنند.</w:t>
      </w:r>
    </w:p>
    <w:p w14:paraId="48BE00EF" w14:textId="77777777" w:rsidR="004A449F" w:rsidRPr="008C5074" w:rsidRDefault="00FB19B6" w:rsidP="00D73261">
      <w:pPr>
        <w:pStyle w:val="Heading4"/>
        <w:bidi/>
        <w:rPr>
          <w:rFonts w:ascii="Dubai" w:hAnsi="Dubai" w:cs="Dubai"/>
          <w:lang w:val="en-AU" w:bidi="fa-IR"/>
        </w:rPr>
      </w:pPr>
      <w:bookmarkStart w:id="180" w:name="_Toc256000041"/>
      <w:bookmarkStart w:id="181" w:name="_Toc143177242"/>
      <w:r w:rsidRPr="008C5074">
        <w:rPr>
          <w:rFonts w:ascii="Dubai" w:hAnsi="Dubai" w:cs="Dubai"/>
          <w:rtl/>
          <w:lang w:val="fa-IR" w:bidi="fa-IR"/>
        </w:rPr>
        <w:t>اقدامات</w:t>
      </w:r>
      <w:bookmarkEnd w:id="180"/>
      <w:bookmarkEnd w:id="181"/>
    </w:p>
    <w:p w14:paraId="3C36AB6A" w14:textId="77777777" w:rsidR="004A449F" w:rsidRPr="008C5074" w:rsidRDefault="00FB19B6" w:rsidP="00FF7906">
      <w:pPr>
        <w:numPr>
          <w:ilvl w:val="0"/>
          <w:numId w:val="54"/>
        </w:numPr>
        <w:bidi/>
        <w:rPr>
          <w:rFonts w:ascii="Dubai" w:hAnsi="Dubai" w:cs="Dubai"/>
          <w:lang w:val="en-AU" w:bidi="fa-IR"/>
        </w:rPr>
      </w:pPr>
      <w:r w:rsidRPr="008C5074">
        <w:rPr>
          <w:rFonts w:ascii="Dubai" w:hAnsi="Dubai" w:cs="Dubai"/>
          <w:rtl/>
          <w:lang w:val="fa-IR" w:bidi="fa-IR"/>
        </w:rPr>
        <w:t>همکاری با جوامع CALD، سازمان‌های دولتی (از جمله کمیسیون NDIS) و سازمان‌های غیردولتی برای ایجاد آموزش و تعلیم در مورد ایمنی فرهنگی، ضد نژادپرستی و شیوه‌های آگاهانه تروما در بسته‌های آموزشی NDIA.</w:t>
      </w:r>
    </w:p>
    <w:p w14:paraId="185ACC24" w14:textId="77777777" w:rsidR="004A449F" w:rsidRPr="008C5074" w:rsidRDefault="00FB19B6" w:rsidP="00304FA7">
      <w:pPr>
        <w:numPr>
          <w:ilvl w:val="0"/>
          <w:numId w:val="54"/>
        </w:numPr>
        <w:bidi/>
        <w:rPr>
          <w:rFonts w:ascii="Dubai" w:hAnsi="Dubai" w:cs="Dubai"/>
          <w:lang w:val="en-AU" w:bidi="fa-IR"/>
        </w:rPr>
      </w:pPr>
      <w:r w:rsidRPr="008C5074">
        <w:rPr>
          <w:rFonts w:ascii="Dubai" w:hAnsi="Dubai" w:cs="Dubai"/>
          <w:rtl/>
          <w:lang w:val="fa-IR" w:bidi="fa-IR"/>
        </w:rPr>
        <w:t>توسعه و ارائه آموزش و منابع به کارکنان و شرکای NDIS در مورد استفاده از مترجم و سایر پشتیبانی های زبانی برای بهبود تجربه افراد دارای معلولیت با پیشینه CALD هنگام تعامل با NDIS.</w:t>
      </w:r>
    </w:p>
    <w:p w14:paraId="6E563141" w14:textId="77777777" w:rsidR="002445E5" w:rsidRPr="008C5074" w:rsidRDefault="00FB19B6" w:rsidP="001F6B92">
      <w:pPr>
        <w:keepNext/>
        <w:numPr>
          <w:ilvl w:val="0"/>
          <w:numId w:val="54"/>
        </w:numPr>
        <w:bidi/>
        <w:ind w:left="714" w:hanging="357"/>
        <w:rPr>
          <w:rFonts w:ascii="Dubai" w:hAnsi="Dubai" w:cs="Dubai"/>
          <w:lang w:val="en-AU" w:bidi="fa-IR"/>
        </w:rPr>
      </w:pPr>
      <w:r w:rsidRPr="008C5074">
        <w:rPr>
          <w:rFonts w:ascii="Dubai" w:hAnsi="Dubai" w:cs="Dubai"/>
          <w:rtl/>
          <w:lang w:val="fa-IR" w:bidi="fa-IR"/>
        </w:rPr>
        <w:t>ایجاد یک طرح و برنامه گنجاندن CALD که به توسعه و پیشرفت یک محل کار از نظر فرهنگی ایمن و فراگیر برای کارکنان NDIS ادامه دهد.</w:t>
      </w:r>
    </w:p>
    <w:p w14:paraId="7BAC82F2" w14:textId="77777777" w:rsidR="00167ECA" w:rsidRPr="008C5074" w:rsidRDefault="00FB19B6" w:rsidP="00D54246">
      <w:pPr>
        <w:numPr>
          <w:ilvl w:val="0"/>
          <w:numId w:val="54"/>
        </w:numPr>
        <w:bidi/>
        <w:rPr>
          <w:rFonts w:ascii="Dubai" w:hAnsi="Dubai" w:cs="Dubai"/>
          <w:lang w:val="en-AU" w:bidi="fa-IR"/>
        </w:rPr>
      </w:pPr>
      <w:r w:rsidRPr="008C5074">
        <w:rPr>
          <w:rFonts w:ascii="Dubai" w:hAnsi="Dubai" w:cs="Dubai"/>
          <w:rtl/>
          <w:lang w:val="fa-IR" w:bidi="fa-IR"/>
        </w:rPr>
        <w:t>ایجاد جامعه کاری که یادگیری های خود را به اشتراک بگذارند تا به کارکنان کمک کند مهارت های خود را بهبود بخشند تا بتوانند بهتر از جوامع ناشنوا، ناشنوا/نابینا و کم شنوا حمایت کنند. این تیم شامل کارکنان و شرکای NDIS خواهد بود که در استفاده از Auslan مهارت دارند. این امر دسترسی را از طریق دستورالعمل ها، فرآیندها و پشتیبانی از فرصت های مشارکت بهبود می بخشد.</w:t>
      </w:r>
    </w:p>
    <w:p w14:paraId="24287354" w14:textId="77777777" w:rsidR="004A449F" w:rsidRPr="008C5074" w:rsidRDefault="00FB19B6" w:rsidP="00D73261">
      <w:pPr>
        <w:pStyle w:val="Heading3"/>
        <w:bidi/>
        <w:rPr>
          <w:rFonts w:ascii="Dubai" w:hAnsi="Dubai" w:cs="Dubai"/>
          <w:lang w:bidi="fa-IR"/>
        </w:rPr>
      </w:pPr>
      <w:bookmarkStart w:id="182" w:name="_Toc256000042"/>
      <w:r w:rsidRPr="008C5074">
        <w:rPr>
          <w:rFonts w:ascii="Dubai" w:hAnsi="Dubai" w:cs="Dubai"/>
          <w:rtl/>
          <w:lang w:val="fa-IR" w:bidi="fa-IR"/>
        </w:rPr>
        <w:t>4.3 ارتباطات قابل دسترس</w:t>
      </w:r>
      <w:bookmarkEnd w:id="182"/>
    </w:p>
    <w:p w14:paraId="3EDD2945" w14:textId="77777777" w:rsidR="00150D48" w:rsidRPr="008C5074" w:rsidRDefault="00FB19B6" w:rsidP="00150D48">
      <w:pPr>
        <w:bidi/>
        <w:rPr>
          <w:rFonts w:ascii="Dubai" w:hAnsi="Dubai" w:cs="Dubai"/>
          <w:lang w:bidi="fa-IR"/>
        </w:rPr>
      </w:pPr>
      <w:r w:rsidRPr="008C5074">
        <w:rPr>
          <w:rFonts w:ascii="Dubai" w:hAnsi="Dubai" w:cs="Dubai"/>
          <w:rtl/>
          <w:lang w:val="fa-IR" w:bidi="fa-IR"/>
        </w:rPr>
        <w:t>ارتباطات قابل دسترس در مورد NDIS به اشتراک گذاری اطلاعات به روش هایی است که نیازهای فرهنگی و ارتباطی شرکت کنندگان CALD، خانواده های آنها و مراقبان آنها را برآورده می کند.</w:t>
      </w:r>
    </w:p>
    <w:p w14:paraId="4585080B" w14:textId="77777777" w:rsidR="005E64CE" w:rsidRPr="008C5074" w:rsidRDefault="00FB19B6" w:rsidP="00D73261">
      <w:pPr>
        <w:pStyle w:val="Heading3"/>
        <w:bidi/>
        <w:rPr>
          <w:rFonts w:ascii="Dubai" w:hAnsi="Dubai" w:cs="Dubai"/>
          <w:lang w:bidi="fa-IR"/>
        </w:rPr>
      </w:pPr>
      <w:bookmarkStart w:id="183" w:name="_Toc256000043"/>
      <w:bookmarkStart w:id="184" w:name="_Toc143177244"/>
      <w:r w:rsidRPr="008C5074">
        <w:rPr>
          <w:rFonts w:ascii="Dubai" w:hAnsi="Dubai" w:cs="Dubai"/>
          <w:rtl/>
          <w:lang w:val="fa-IR" w:bidi="fa-IR"/>
        </w:rPr>
        <w:t>هدف 6</w:t>
      </w:r>
      <w:bookmarkEnd w:id="183"/>
      <w:bookmarkEnd w:id="184"/>
    </w:p>
    <w:p w14:paraId="1B926EE2" w14:textId="77777777" w:rsidR="00150D48" w:rsidRPr="008C5074" w:rsidRDefault="00FB19B6" w:rsidP="00150D48">
      <w:pPr>
        <w:bidi/>
        <w:rPr>
          <w:rFonts w:ascii="Dubai" w:hAnsi="Dubai" w:cs="Dubai"/>
          <w:lang w:bidi="fa-IR"/>
        </w:rPr>
      </w:pPr>
      <w:r w:rsidRPr="008C5074">
        <w:rPr>
          <w:rFonts w:ascii="Dubai" w:hAnsi="Dubai" w:cs="Dubai"/>
          <w:rtl/>
          <w:lang w:val="fa-IR" w:bidi="fa-IR"/>
        </w:rPr>
        <w:t>کانال های ارتباطی موثر برای جوامع CALD و شرکت کنندگان توسط NDIS شناسایی و استفاده می شود.</w:t>
      </w:r>
    </w:p>
    <w:p w14:paraId="5BB48242" w14:textId="77777777" w:rsidR="00150D48" w:rsidRPr="008C5074" w:rsidRDefault="00FB19B6" w:rsidP="00D73261">
      <w:pPr>
        <w:pStyle w:val="Heading4"/>
        <w:bidi/>
        <w:rPr>
          <w:rFonts w:ascii="Dubai" w:hAnsi="Dubai" w:cs="Dubai"/>
          <w:lang w:val="en-AU" w:bidi="fa-IR"/>
        </w:rPr>
      </w:pPr>
      <w:bookmarkStart w:id="185" w:name="_Toc256000044"/>
      <w:bookmarkStart w:id="186" w:name="_Toc143177245"/>
      <w:r w:rsidRPr="008C5074">
        <w:rPr>
          <w:rFonts w:ascii="Dubai" w:hAnsi="Dubai" w:cs="Dubai"/>
          <w:rtl/>
          <w:lang w:val="fa-IR" w:bidi="fa-IR"/>
        </w:rPr>
        <w:lastRenderedPageBreak/>
        <w:t>اقدامات</w:t>
      </w:r>
      <w:bookmarkEnd w:id="185"/>
      <w:bookmarkEnd w:id="186"/>
    </w:p>
    <w:p w14:paraId="36F5F39F" w14:textId="77777777" w:rsidR="00150D48" w:rsidRPr="008C5074" w:rsidRDefault="00FB19B6" w:rsidP="00FB4D27">
      <w:pPr>
        <w:numPr>
          <w:ilvl w:val="0"/>
          <w:numId w:val="30"/>
        </w:numPr>
        <w:bidi/>
        <w:rPr>
          <w:rFonts w:ascii="Dubai" w:hAnsi="Dubai" w:cs="Dubai"/>
          <w:lang w:val="en-AU" w:bidi="fa-IR"/>
        </w:rPr>
      </w:pPr>
      <w:r w:rsidRPr="008C5074">
        <w:rPr>
          <w:rFonts w:ascii="Dubai" w:hAnsi="Dubai" w:cs="Dubai"/>
          <w:rtl/>
          <w:lang w:val="fa-IR" w:bidi="fa-IR"/>
        </w:rPr>
        <w:t>همکاری با جوامع CALD، کمیسیون NDIS و بخش برای ایجاد و اجرای دستورالعمل‌ها در مورد چگونگی برقراری ارتباط مؤثر و تعامل با افراد دارای معلولیت با پیشینه CALD این شامل اطلاعات به زبان شان و از طریق کانال های مختلف مانند ویدئویی، صوتی و چاپی می شود.</w:t>
      </w:r>
    </w:p>
    <w:p w14:paraId="148FE5D8" w14:textId="77777777" w:rsidR="00150D48" w:rsidRPr="008C5074" w:rsidRDefault="00FB19B6" w:rsidP="001F6B92">
      <w:pPr>
        <w:keepNext/>
        <w:numPr>
          <w:ilvl w:val="0"/>
          <w:numId w:val="30"/>
        </w:numPr>
        <w:bidi/>
        <w:ind w:left="714" w:hanging="357"/>
        <w:rPr>
          <w:rFonts w:ascii="Dubai" w:hAnsi="Dubai" w:cs="Dubai"/>
          <w:lang w:val="en-AU" w:bidi="fa-IR"/>
        </w:rPr>
      </w:pPr>
      <w:r w:rsidRPr="008C5074">
        <w:rPr>
          <w:rFonts w:ascii="Dubai" w:hAnsi="Dubai" w:cs="Dubai"/>
          <w:rtl/>
          <w:lang w:val="fa-IR" w:bidi="fa-IR"/>
        </w:rPr>
        <w:t>بررسی و به‌روزرسانی وب‌سایت NDIS، پورتال myplace، برنامه NDIS من، ابزار یاب ارائه‌دهنده خدمات، پورتال ارائه‌دهنده خدمات myplace و مرکز تماس ملی برای بهبود دسترسی و رهیابی برای جوامع CALD و شرکت‌کنندگان. این شامل استفاده از اطلاعات به زبان خودشان و دسترسی به کمک زمانی که اطلاعات به زبان شان در دسترس نیست.</w:t>
      </w:r>
    </w:p>
    <w:p w14:paraId="6F714317" w14:textId="77777777" w:rsidR="00150D48" w:rsidRPr="008C5074" w:rsidRDefault="00FB19B6" w:rsidP="00FB4D27">
      <w:pPr>
        <w:numPr>
          <w:ilvl w:val="0"/>
          <w:numId w:val="30"/>
        </w:numPr>
        <w:bidi/>
        <w:rPr>
          <w:rFonts w:ascii="Dubai" w:hAnsi="Dubai" w:cs="Dubai"/>
          <w:lang w:val="en-AU" w:bidi="fa-IR"/>
        </w:rPr>
      </w:pPr>
      <w:r w:rsidRPr="008C5074">
        <w:rPr>
          <w:rFonts w:ascii="Dubai" w:hAnsi="Dubai" w:cs="Dubai"/>
          <w:rtl/>
          <w:lang w:val="fa-IR" w:bidi="fa-IR"/>
        </w:rPr>
        <w:t>همکاری برای توسعه، انتشار و اجرای دستورالعمل های زبان، با جوامع CALD، کمیسیون NDIS و منطقه. دستورالعمل ها باید مشخص کنند که اطلاعات مربوط به NDIS باید به کدام زبان ها ترجمه شوند تا نیازهای جوامع و شرکت کنندگان CALD را برآورده کنند.</w:t>
      </w:r>
    </w:p>
    <w:p w14:paraId="6727CF53" w14:textId="77777777" w:rsidR="005E64CE" w:rsidRPr="008C5074" w:rsidRDefault="00FB19B6" w:rsidP="00D73261">
      <w:pPr>
        <w:pStyle w:val="Heading3"/>
        <w:bidi/>
        <w:rPr>
          <w:rFonts w:ascii="Dubai" w:hAnsi="Dubai" w:cs="Dubai"/>
          <w:lang w:val="en-AU" w:bidi="fa-IR"/>
        </w:rPr>
      </w:pPr>
      <w:bookmarkStart w:id="187" w:name="_Toc256000045"/>
      <w:bookmarkStart w:id="188" w:name="_Toc143177246"/>
      <w:r w:rsidRPr="008C5074">
        <w:rPr>
          <w:rFonts w:ascii="Dubai" w:hAnsi="Dubai" w:cs="Dubai"/>
          <w:rtl/>
          <w:lang w:val="fa-IR" w:bidi="fa-IR"/>
        </w:rPr>
        <w:t>هدف 7</w:t>
      </w:r>
      <w:bookmarkEnd w:id="187"/>
      <w:bookmarkEnd w:id="188"/>
    </w:p>
    <w:p w14:paraId="7D499AA9" w14:textId="77777777" w:rsidR="00150D48" w:rsidRPr="008C5074" w:rsidRDefault="00FB19B6" w:rsidP="00150D48">
      <w:pPr>
        <w:bidi/>
        <w:rPr>
          <w:rFonts w:ascii="Dubai" w:hAnsi="Dubai" w:cs="Dubai"/>
          <w:lang w:val="en-AU" w:bidi="fa-IR"/>
        </w:rPr>
      </w:pPr>
      <w:r w:rsidRPr="008C5074">
        <w:rPr>
          <w:rFonts w:ascii="Dubai" w:hAnsi="Dubai" w:cs="Dubai"/>
          <w:rtl/>
          <w:lang w:val="fa-IR" w:bidi="fa-IR"/>
        </w:rPr>
        <w:t>جوامع و ارائه دهندگان خدمات CALD از خدمات ترجمه آگاه هستند و می توانند به خدمات ترجمه دسترسی داشته باشند و تجربه بهتری با این خدمات دارند.</w:t>
      </w:r>
    </w:p>
    <w:p w14:paraId="0BBF3ABC" w14:textId="77777777" w:rsidR="00150D48" w:rsidRPr="008C5074" w:rsidRDefault="00FB19B6" w:rsidP="00D73261">
      <w:pPr>
        <w:pStyle w:val="Heading4"/>
        <w:bidi/>
        <w:rPr>
          <w:rFonts w:ascii="Dubai" w:hAnsi="Dubai" w:cs="Dubai"/>
          <w:lang w:val="en-AU" w:bidi="fa-IR"/>
        </w:rPr>
      </w:pPr>
      <w:bookmarkStart w:id="189" w:name="_Toc256000046"/>
      <w:bookmarkStart w:id="190" w:name="_Toc143177247"/>
      <w:r w:rsidRPr="008C5074">
        <w:rPr>
          <w:rFonts w:ascii="Dubai" w:hAnsi="Dubai" w:cs="Dubai"/>
          <w:rtl/>
          <w:lang w:val="fa-IR" w:bidi="fa-IR"/>
        </w:rPr>
        <w:t>اقدامات</w:t>
      </w:r>
      <w:bookmarkEnd w:id="189"/>
      <w:bookmarkEnd w:id="190"/>
    </w:p>
    <w:p w14:paraId="423D0328" w14:textId="77777777" w:rsidR="00150D48" w:rsidRPr="008C5074" w:rsidRDefault="00FB19B6" w:rsidP="00FB4D27">
      <w:pPr>
        <w:numPr>
          <w:ilvl w:val="0"/>
          <w:numId w:val="31"/>
        </w:numPr>
        <w:bidi/>
        <w:rPr>
          <w:rFonts w:ascii="Dubai" w:hAnsi="Dubai" w:cs="Dubai"/>
          <w:lang w:val="en-AU" w:bidi="fa-IR"/>
        </w:rPr>
      </w:pPr>
      <w:r w:rsidRPr="008C5074">
        <w:rPr>
          <w:rFonts w:ascii="Dubai" w:hAnsi="Dubai" w:cs="Dubai"/>
          <w:rtl/>
          <w:lang w:val="fa-IR" w:bidi="fa-IR"/>
        </w:rPr>
        <w:t>ایجاد و انتشار تعاریف واضحی از اصطلاحات خاص NDIS به زبان شان برای حمایت از شرکت کنندگان، ارائه دهندگان خدمات CALD و خدمات ترجمه شفاهی وکتبی (TIS) برای درک بهتر و برقراری ارتباط بهتر از شرایط خاص NDIS.</w:t>
      </w:r>
    </w:p>
    <w:p w14:paraId="39AEEC99" w14:textId="77777777" w:rsidR="002445E5" w:rsidRPr="008C5074" w:rsidRDefault="00FB19B6" w:rsidP="001F6B92">
      <w:pPr>
        <w:keepNext/>
        <w:numPr>
          <w:ilvl w:val="0"/>
          <w:numId w:val="31"/>
        </w:numPr>
        <w:bidi/>
        <w:ind w:left="714" w:hanging="357"/>
        <w:rPr>
          <w:rFonts w:ascii="Dubai" w:hAnsi="Dubai" w:cs="Dubai"/>
          <w:lang w:val="en-AU" w:bidi="fa-IR"/>
        </w:rPr>
      </w:pPr>
      <w:r w:rsidRPr="008C5074">
        <w:rPr>
          <w:rFonts w:ascii="Dubai" w:hAnsi="Dubai" w:cs="Dubai"/>
          <w:rtl/>
          <w:lang w:val="fa-IR" w:bidi="fa-IR"/>
        </w:rPr>
        <w:t>ایجاد و ارائه‌ اطلاعات قابل دسترسی برای جوامع CALD، شرکت کنندگان و ارائه دهندگان خدمات CALD درباره نحوه دسترسی و استفاده از TIS و مترجمان جایگزین در زمانی که مترجم TIS در دسترس نیستند،</w:t>
      </w:r>
    </w:p>
    <w:p w14:paraId="06B785F9" w14:textId="77777777" w:rsidR="004A449F" w:rsidRPr="008C5074" w:rsidRDefault="00FB19B6" w:rsidP="2774232F">
      <w:pPr>
        <w:numPr>
          <w:ilvl w:val="0"/>
          <w:numId w:val="31"/>
        </w:numPr>
        <w:bidi/>
        <w:rPr>
          <w:rFonts w:ascii="Dubai" w:hAnsi="Dubai" w:cs="Dubai"/>
          <w:lang w:val="en-AU" w:bidi="fa-IR"/>
        </w:rPr>
      </w:pPr>
      <w:r w:rsidRPr="008C5074">
        <w:rPr>
          <w:rFonts w:ascii="Dubai" w:hAnsi="Dubai" w:cs="Dubai"/>
          <w:rtl/>
          <w:lang w:val="fa-IR" w:bidi="fa-IR"/>
        </w:rPr>
        <w:t>بررسی و به‌روزرسانی فرآیندهای جلسات NDIS با مترجمان (از جمله Auslan) برای بهبود رویکردهای ارتباطی، از جمله گزینه‌هایی برای جلسات طولانی‌تر، مترجمان ترجیحی یا مورد نیاز و خدمات ترجمه حضوری.</w:t>
      </w:r>
    </w:p>
    <w:p w14:paraId="499B5382" w14:textId="77777777" w:rsidR="00150D48" w:rsidRPr="008C5074" w:rsidRDefault="00FB19B6" w:rsidP="00150D48">
      <w:pPr>
        <w:pStyle w:val="Heading3"/>
        <w:bidi/>
        <w:rPr>
          <w:rFonts w:ascii="Dubai" w:hAnsi="Dubai" w:cs="Dubai"/>
          <w:lang w:bidi="fa-IR"/>
        </w:rPr>
      </w:pPr>
      <w:bookmarkStart w:id="191" w:name="_Toc256000047"/>
      <w:r w:rsidRPr="008C5074">
        <w:rPr>
          <w:rFonts w:ascii="Dubai" w:hAnsi="Dubai" w:cs="Dubai"/>
          <w:rtl/>
          <w:lang w:val="fa-IR" w:bidi="fa-IR"/>
        </w:rPr>
        <w:lastRenderedPageBreak/>
        <w:t>4.4 بازارها</w:t>
      </w:r>
      <w:bookmarkEnd w:id="191"/>
    </w:p>
    <w:p w14:paraId="66DF88F4" w14:textId="77777777" w:rsidR="00DF3920" w:rsidRPr="008C5074" w:rsidRDefault="00FB19B6" w:rsidP="00DF3920">
      <w:pPr>
        <w:bidi/>
        <w:rPr>
          <w:rFonts w:ascii="Dubai" w:hAnsi="Dubai" w:cs="Dubai"/>
          <w:lang w:bidi="fa-IR"/>
        </w:rPr>
      </w:pPr>
      <w:r w:rsidRPr="008C5074">
        <w:rPr>
          <w:rFonts w:ascii="Dubai" w:hAnsi="Dubai" w:cs="Dubai"/>
          <w:rtl/>
          <w:lang w:val="fa-IR" w:bidi="fa-IR"/>
        </w:rPr>
        <w:t>بازارها در مورد بهبود قابلیت دسترسی و عرضه خدمات NDIS مناسب از نظر فرهنگی و زبانی است. این شامل ارائه پشتیبانی بهتر به شرکت کنندگان CALD برای یافتن ارائه دهندگان خدماتی است که از نظر فرهنگی خدمات ایمن و مناسب ارائه می دهند.</w:t>
      </w:r>
    </w:p>
    <w:p w14:paraId="2895D39B" w14:textId="77777777" w:rsidR="005E64CE" w:rsidRPr="008C5074" w:rsidRDefault="00FB19B6" w:rsidP="00D73261">
      <w:pPr>
        <w:pStyle w:val="Heading3"/>
        <w:bidi/>
        <w:rPr>
          <w:rFonts w:ascii="Dubai" w:hAnsi="Dubai" w:cs="Dubai"/>
          <w:lang w:val="en-AU" w:bidi="fa-IR"/>
        </w:rPr>
      </w:pPr>
      <w:bookmarkStart w:id="192" w:name="_Toc256000048"/>
      <w:bookmarkStart w:id="193" w:name="_Toc143177249"/>
      <w:r w:rsidRPr="008C5074">
        <w:rPr>
          <w:rFonts w:ascii="Dubai" w:hAnsi="Dubai" w:cs="Dubai"/>
          <w:rtl/>
          <w:lang w:val="fa-IR" w:bidi="fa-IR"/>
        </w:rPr>
        <w:t>هدف 8</w:t>
      </w:r>
      <w:bookmarkEnd w:id="192"/>
      <w:bookmarkEnd w:id="193"/>
    </w:p>
    <w:p w14:paraId="16E3A86B" w14:textId="77777777" w:rsidR="00DF3920" w:rsidRPr="008C5074" w:rsidRDefault="00FB19B6" w:rsidP="00DF3920">
      <w:pPr>
        <w:bidi/>
        <w:rPr>
          <w:rFonts w:ascii="Dubai" w:hAnsi="Dubai" w:cs="Dubai"/>
          <w:lang w:val="en-AU" w:bidi="fa-IR"/>
        </w:rPr>
      </w:pPr>
      <w:r w:rsidRPr="008C5074">
        <w:rPr>
          <w:rFonts w:ascii="Dubai" w:hAnsi="Dubai" w:cs="Dubai"/>
          <w:rtl/>
          <w:lang w:val="fa-IR" w:bidi="fa-IR"/>
        </w:rPr>
        <w:t>اطلاعات مربوط به استفاده از NDIS و دسترسی به خدمات ایمن و مناسب فرهنگی به طور موثر به جوامع و شرکت کنندگان CALD منتقل می شود.</w:t>
      </w:r>
    </w:p>
    <w:p w14:paraId="36C0D2CF" w14:textId="77777777" w:rsidR="00DF3920" w:rsidRPr="008C5074" w:rsidRDefault="00FB19B6" w:rsidP="00D73261">
      <w:pPr>
        <w:pStyle w:val="Heading4"/>
        <w:bidi/>
        <w:rPr>
          <w:rFonts w:ascii="Dubai" w:hAnsi="Dubai" w:cs="Dubai"/>
          <w:lang w:val="en-AU" w:bidi="fa-IR"/>
        </w:rPr>
      </w:pPr>
      <w:bookmarkStart w:id="194" w:name="_Toc256000049"/>
      <w:bookmarkStart w:id="195" w:name="_Toc143177250"/>
      <w:r w:rsidRPr="008C5074">
        <w:rPr>
          <w:rFonts w:ascii="Dubai" w:hAnsi="Dubai" w:cs="Dubai"/>
          <w:rtl/>
          <w:lang w:val="fa-IR" w:bidi="fa-IR"/>
        </w:rPr>
        <w:t>اقدامات</w:t>
      </w:r>
      <w:bookmarkEnd w:id="194"/>
      <w:bookmarkEnd w:id="195"/>
    </w:p>
    <w:p w14:paraId="1E64230C" w14:textId="77777777" w:rsidR="00DF3920" w:rsidRPr="008C5074" w:rsidRDefault="00FB19B6" w:rsidP="00C54EE5">
      <w:pPr>
        <w:numPr>
          <w:ilvl w:val="0"/>
          <w:numId w:val="56"/>
        </w:numPr>
        <w:bidi/>
        <w:rPr>
          <w:rFonts w:ascii="Dubai" w:hAnsi="Dubai" w:cs="Dubai"/>
          <w:bCs/>
          <w:lang w:val="en-AU" w:bidi="fa-IR"/>
        </w:rPr>
      </w:pPr>
      <w:r w:rsidRPr="008C5074">
        <w:rPr>
          <w:rFonts w:ascii="Dubai" w:hAnsi="Dubai" w:cs="Dubai"/>
          <w:rtl/>
          <w:lang w:val="fa-IR" w:bidi="fa-IR"/>
        </w:rPr>
        <w:t>همکاری با ارائه دهندگان خدمات NDIS با کمیسیون NDIS برای توسعه و به اشتراک گذاری اطلاعات. تعامل با ارائه دهندگان خدمات برای افزایش درک آنها از جامعه محلی خود. شرح انتظارات آنها در خصوص ارائه حمایت ها و خدمات مناسب و ایمن فرهنگی به جوامع CALD.</w:t>
      </w:r>
    </w:p>
    <w:p w14:paraId="02A140A8" w14:textId="77777777" w:rsidR="00DF3920" w:rsidRPr="008C5074" w:rsidRDefault="00FB19B6" w:rsidP="001F6B92">
      <w:pPr>
        <w:keepNext/>
        <w:numPr>
          <w:ilvl w:val="0"/>
          <w:numId w:val="56"/>
        </w:numPr>
        <w:bidi/>
        <w:ind w:left="714" w:hanging="357"/>
        <w:rPr>
          <w:rFonts w:ascii="Dubai" w:hAnsi="Dubai" w:cs="Dubai"/>
          <w:bCs/>
          <w:lang w:val="en-AU" w:bidi="fa-IR"/>
        </w:rPr>
      </w:pPr>
      <w:r w:rsidRPr="008C5074">
        <w:rPr>
          <w:rFonts w:ascii="Dubai" w:hAnsi="Dubai" w:cs="Dubai"/>
          <w:rtl/>
          <w:lang w:val="fa-IR" w:bidi="fa-IR"/>
        </w:rPr>
        <w:t>همکاری با کمیسیون NDIS برای ایجاد یک کمپین بازاریابی و ارتباطات مداوم برای افزایش آگاهی در مورد انتخاب و کنترل. این شامل نحوه انتخاب ارائه دهندگان خدمات و تغییر آنها، ایجاد اقدامات حفاظتی و شکایت است.</w:t>
      </w:r>
    </w:p>
    <w:p w14:paraId="7F3A1078" w14:textId="77777777" w:rsidR="00DF3920" w:rsidRPr="008C5074" w:rsidRDefault="00FB19B6" w:rsidP="2774232F">
      <w:pPr>
        <w:numPr>
          <w:ilvl w:val="0"/>
          <w:numId w:val="56"/>
        </w:numPr>
        <w:bidi/>
        <w:rPr>
          <w:rFonts w:ascii="Dubai" w:hAnsi="Dubai" w:cs="Dubai"/>
          <w:lang w:val="en-AU" w:bidi="fa-IR"/>
        </w:rPr>
      </w:pPr>
      <w:r w:rsidRPr="008C5074">
        <w:rPr>
          <w:rFonts w:ascii="Dubai" w:hAnsi="Dubai" w:cs="Dubai"/>
          <w:rtl/>
          <w:lang w:val="fa-IR" w:bidi="fa-IR"/>
        </w:rPr>
        <w:t>همکاری با کمیسیون NDIS برای ایجاد حداقل استانداردهای عملی که ارائه دهندگان خدمات ملزم به رعایت آن باشند، و همچنین معیارهای کیفی که نشان دهند خدمات فرهنگی مناسب چگونه هستند. سپس استانداردهای عملی و معیارهای کیفیت به وضوح به شرکت کنندگان و ارائه دهندگان CALD اطلاع داده می شود.</w:t>
      </w:r>
    </w:p>
    <w:p w14:paraId="7196C893" w14:textId="77777777" w:rsidR="005E64CE" w:rsidRPr="008C5074" w:rsidRDefault="00FB19B6" w:rsidP="00D73261">
      <w:pPr>
        <w:pStyle w:val="Heading3"/>
        <w:bidi/>
        <w:rPr>
          <w:rFonts w:ascii="Dubai" w:hAnsi="Dubai" w:cs="Dubai"/>
          <w:lang w:bidi="fa-IR"/>
        </w:rPr>
      </w:pPr>
      <w:bookmarkStart w:id="196" w:name="_Toc256000050"/>
      <w:bookmarkStart w:id="197" w:name="_Toc143177251"/>
      <w:r w:rsidRPr="008C5074">
        <w:rPr>
          <w:rFonts w:ascii="Dubai" w:hAnsi="Dubai" w:cs="Dubai"/>
          <w:rtl/>
          <w:lang w:val="fa-IR" w:bidi="fa-IR"/>
        </w:rPr>
        <w:t>هدف 9</w:t>
      </w:r>
      <w:bookmarkEnd w:id="196"/>
      <w:bookmarkEnd w:id="197"/>
    </w:p>
    <w:p w14:paraId="40999F6C" w14:textId="77777777" w:rsidR="00DF3920" w:rsidRPr="008C5074" w:rsidRDefault="00FB19B6" w:rsidP="00DF3920">
      <w:pPr>
        <w:bidi/>
        <w:rPr>
          <w:rFonts w:ascii="Dubai" w:hAnsi="Dubai" w:cs="Dubai"/>
          <w:lang w:bidi="fa-IR"/>
        </w:rPr>
      </w:pPr>
      <w:r w:rsidRPr="008C5074">
        <w:rPr>
          <w:rFonts w:ascii="Dubai" w:hAnsi="Dubai" w:cs="Dubai"/>
          <w:rtl/>
          <w:lang w:val="fa-IR" w:bidi="fa-IR"/>
        </w:rPr>
        <w:t>ارائه دهندگان خدمات NDIS بیشتری وجود دارند که خدمات با کیفیتی را ارائه می دهند که از نظر فرهنگی مناسب، پاسخگو و ایمن هستند.</w:t>
      </w:r>
    </w:p>
    <w:p w14:paraId="6085BAFD" w14:textId="77777777" w:rsidR="00DF3920" w:rsidRPr="008C5074" w:rsidRDefault="00FB19B6" w:rsidP="00D73261">
      <w:pPr>
        <w:pStyle w:val="Heading4"/>
        <w:bidi/>
        <w:rPr>
          <w:rFonts w:ascii="Dubai" w:hAnsi="Dubai" w:cs="Dubai"/>
          <w:lang w:val="en-AU" w:bidi="fa-IR"/>
        </w:rPr>
      </w:pPr>
      <w:bookmarkStart w:id="198" w:name="_Toc256000051"/>
      <w:bookmarkStart w:id="199" w:name="_Toc143177252"/>
      <w:r w:rsidRPr="008C5074">
        <w:rPr>
          <w:rFonts w:ascii="Dubai" w:hAnsi="Dubai" w:cs="Dubai"/>
          <w:rtl/>
          <w:lang w:val="fa-IR" w:bidi="fa-IR"/>
        </w:rPr>
        <w:lastRenderedPageBreak/>
        <w:t>اقدامات</w:t>
      </w:r>
      <w:bookmarkEnd w:id="198"/>
      <w:bookmarkEnd w:id="199"/>
    </w:p>
    <w:p w14:paraId="05636410" w14:textId="77777777" w:rsidR="00DF3920" w:rsidRPr="005048A0" w:rsidRDefault="00FB19B6" w:rsidP="001F6B92">
      <w:pPr>
        <w:keepNext/>
        <w:numPr>
          <w:ilvl w:val="0"/>
          <w:numId w:val="55"/>
        </w:numPr>
        <w:bidi/>
        <w:ind w:left="714" w:hanging="357"/>
        <w:rPr>
          <w:rFonts w:ascii="Dubai" w:hAnsi="Dubai" w:cs="Dubai"/>
          <w:lang w:val="en-AU" w:bidi="fa-IR"/>
        </w:rPr>
      </w:pPr>
      <w:r w:rsidRPr="005048A0">
        <w:rPr>
          <w:rFonts w:ascii="Dubai" w:hAnsi="Dubai" w:cs="Dubai"/>
          <w:rtl/>
          <w:lang w:val="fa-IR" w:bidi="fa-IR"/>
        </w:rPr>
        <w:t>شناسایی چالش ها و موانعی که سازمان های جامعه CALD در ارائه حمایت های مربوط به معلولیت (شامل هماهنگی پشتیبانی و مراقبت مستقیم) با آن مواجه هستند. همکاری با سازمان های دولتی و منطقه ای برای رفع این موانع.</w:t>
      </w:r>
    </w:p>
    <w:p w14:paraId="51027FB8" w14:textId="77777777" w:rsidR="00150D48" w:rsidRPr="008C5074" w:rsidRDefault="00FB19B6" w:rsidP="00FB4D27">
      <w:pPr>
        <w:numPr>
          <w:ilvl w:val="0"/>
          <w:numId w:val="55"/>
        </w:numPr>
        <w:bidi/>
        <w:rPr>
          <w:rFonts w:ascii="Dubai" w:hAnsi="Dubai" w:cs="Dubai"/>
          <w:bCs/>
          <w:lang w:val="en-AU" w:bidi="fa-IR"/>
        </w:rPr>
      </w:pPr>
      <w:r w:rsidRPr="008C5074">
        <w:rPr>
          <w:rFonts w:ascii="Dubai" w:hAnsi="Dubai" w:cs="Dubai"/>
          <w:rtl/>
          <w:lang w:val="fa-IR" w:bidi="fa-IR"/>
        </w:rPr>
        <w:t>همکاری با سازمان های دولتی و سایر ذینفعان در مورد چگونگی افزایش تعداد مترجمان تایید شده توسط سازمان ملی مترجمان کتبی و شفاهی (NAATI) که حقوق NDIS و معلولیت را درک می کنند.</w:t>
      </w:r>
    </w:p>
    <w:p w14:paraId="67EAA1BD" w14:textId="77777777" w:rsidR="00E231BA" w:rsidRPr="008C5074" w:rsidRDefault="00FB19B6" w:rsidP="00D73261">
      <w:pPr>
        <w:pStyle w:val="Heading3"/>
        <w:bidi/>
        <w:rPr>
          <w:rFonts w:ascii="Dubai" w:hAnsi="Dubai" w:cs="Dubai"/>
          <w:lang w:bidi="fa-IR"/>
        </w:rPr>
      </w:pPr>
      <w:bookmarkStart w:id="200" w:name="_Toc256000052"/>
      <w:r w:rsidRPr="008C5074">
        <w:rPr>
          <w:rFonts w:ascii="Dubai" w:hAnsi="Dubai" w:cs="Dubai"/>
          <w:rtl/>
          <w:lang w:val="fa-IR" w:bidi="fa-IR"/>
        </w:rPr>
        <w:t>4.5 داده ها</w:t>
      </w:r>
      <w:bookmarkEnd w:id="200"/>
    </w:p>
    <w:p w14:paraId="2F4BBF14" w14:textId="77777777" w:rsidR="00354C1E" w:rsidRPr="008C5074" w:rsidRDefault="00FB19B6" w:rsidP="00354C1E">
      <w:pPr>
        <w:bidi/>
        <w:rPr>
          <w:rFonts w:ascii="Dubai" w:hAnsi="Dubai" w:cs="Dubai"/>
          <w:lang w:bidi="fa-IR"/>
        </w:rPr>
      </w:pPr>
      <w:r w:rsidRPr="008C5074">
        <w:rPr>
          <w:rFonts w:ascii="Dubai" w:hAnsi="Dubai" w:cs="Dubai"/>
          <w:rtl/>
          <w:lang w:val="fa-IR" w:bidi="fa-IR"/>
        </w:rPr>
        <w:t>داده ها درباره NDIA جمع آوری می شوند و استفاده از داده ها برای درک بهتر شرکت کنندگان CALD و نیازهای آنها، بهبود خدمات و درک تأثیر NDIS است.</w:t>
      </w:r>
    </w:p>
    <w:p w14:paraId="07EE3FEE" w14:textId="77777777" w:rsidR="005E64CE" w:rsidRPr="008C5074" w:rsidRDefault="00FB19B6" w:rsidP="00D73261">
      <w:pPr>
        <w:pStyle w:val="Heading3"/>
        <w:bidi/>
        <w:rPr>
          <w:rFonts w:ascii="Dubai" w:hAnsi="Dubai" w:cs="Dubai"/>
          <w:lang w:bidi="fa-IR"/>
        </w:rPr>
      </w:pPr>
      <w:bookmarkStart w:id="201" w:name="_Toc256000053"/>
      <w:bookmarkStart w:id="202" w:name="_Toc143177254"/>
      <w:r w:rsidRPr="008C5074">
        <w:rPr>
          <w:rFonts w:ascii="Dubai" w:hAnsi="Dubai" w:cs="Dubai"/>
          <w:rtl/>
          <w:lang w:val="fa-IR" w:bidi="fa-IR"/>
        </w:rPr>
        <w:t>هدف 10</w:t>
      </w:r>
      <w:bookmarkEnd w:id="201"/>
      <w:bookmarkEnd w:id="202"/>
    </w:p>
    <w:p w14:paraId="5A1742E2" w14:textId="77777777" w:rsidR="00354C1E" w:rsidRPr="008C5074" w:rsidRDefault="00FB19B6" w:rsidP="00354C1E">
      <w:pPr>
        <w:bidi/>
        <w:rPr>
          <w:rFonts w:ascii="Dubai" w:hAnsi="Dubai" w:cs="Dubai"/>
          <w:lang w:bidi="fa-IR"/>
        </w:rPr>
      </w:pPr>
      <w:r w:rsidRPr="008C5074">
        <w:rPr>
          <w:rFonts w:ascii="Dubai" w:hAnsi="Dubai" w:cs="Dubai"/>
          <w:rtl/>
          <w:lang w:val="fa-IR" w:bidi="fa-IR"/>
        </w:rPr>
        <w:t>NDIA از یک تعریف مشترک طراحی شده و توافق شده از "CALD" استفاده می کند که از جمع آوری داده های دقیق و مفید پشتیبانی می کند.</w:t>
      </w:r>
    </w:p>
    <w:p w14:paraId="496DC57F" w14:textId="77777777" w:rsidR="00354C1E" w:rsidRPr="008C5074" w:rsidRDefault="00FB19B6" w:rsidP="00D73261">
      <w:pPr>
        <w:pStyle w:val="Heading4"/>
        <w:bidi/>
        <w:rPr>
          <w:rFonts w:ascii="Dubai" w:hAnsi="Dubai" w:cs="Dubai"/>
          <w:lang w:val="en-AU" w:bidi="fa-IR"/>
        </w:rPr>
      </w:pPr>
      <w:bookmarkStart w:id="203" w:name="_Toc256000054"/>
      <w:bookmarkStart w:id="204" w:name="_Toc143177255"/>
      <w:r w:rsidRPr="008C5074">
        <w:rPr>
          <w:rFonts w:ascii="Dubai" w:hAnsi="Dubai" w:cs="Dubai"/>
          <w:rtl/>
          <w:lang w:val="fa-IR" w:bidi="fa-IR"/>
        </w:rPr>
        <w:t>اقدامات</w:t>
      </w:r>
      <w:bookmarkEnd w:id="203"/>
      <w:bookmarkEnd w:id="204"/>
    </w:p>
    <w:p w14:paraId="133E7A79" w14:textId="77777777" w:rsidR="00354C1E" w:rsidRPr="008C5074" w:rsidRDefault="00FB19B6" w:rsidP="00EB4F8E">
      <w:pPr>
        <w:numPr>
          <w:ilvl w:val="0"/>
          <w:numId w:val="55"/>
        </w:numPr>
        <w:bidi/>
        <w:rPr>
          <w:rFonts w:ascii="Dubai" w:hAnsi="Dubai" w:cs="Dubai"/>
          <w:lang w:bidi="fa-IR"/>
        </w:rPr>
      </w:pPr>
      <w:r w:rsidRPr="008C5074">
        <w:rPr>
          <w:rFonts w:ascii="Dubai" w:hAnsi="Dubai" w:cs="Dubai"/>
          <w:rtl/>
          <w:lang w:val="fa-IR" w:bidi="fa-IR"/>
        </w:rPr>
        <w:t>کار با جوامع CALD و سازمان‌های دولتی تا تعریف جامع‌تری از CALD ایجاد و منتشر شود که تقاطع‌های فرهنگی و زبانی را تشخیص دهد. به روز کردن روش های جمع آوری داده های NDIA برای همسویی با این تعریف.</w:t>
      </w:r>
    </w:p>
    <w:p w14:paraId="5EED258F" w14:textId="77777777" w:rsidR="005E64CE" w:rsidRPr="008C5074" w:rsidRDefault="00FB19B6" w:rsidP="00D73261">
      <w:pPr>
        <w:pStyle w:val="Heading3"/>
        <w:bidi/>
        <w:rPr>
          <w:rFonts w:ascii="Dubai" w:hAnsi="Dubai" w:cs="Dubai"/>
          <w:lang w:bidi="fa-IR"/>
        </w:rPr>
      </w:pPr>
      <w:bookmarkStart w:id="205" w:name="_Toc256000055"/>
      <w:bookmarkStart w:id="206" w:name="_Toc143177256"/>
      <w:r w:rsidRPr="008C5074">
        <w:rPr>
          <w:rFonts w:ascii="Dubai" w:hAnsi="Dubai" w:cs="Dubai"/>
          <w:rtl/>
          <w:lang w:val="fa-IR" w:bidi="fa-IR"/>
        </w:rPr>
        <w:t>هدف 11</w:t>
      </w:r>
      <w:bookmarkEnd w:id="205"/>
      <w:bookmarkEnd w:id="206"/>
    </w:p>
    <w:p w14:paraId="4AC6C23B" w14:textId="77777777" w:rsidR="00336DC2" w:rsidRPr="008C5074" w:rsidRDefault="00FB19B6" w:rsidP="001F6B92">
      <w:pPr>
        <w:bidi/>
        <w:rPr>
          <w:rFonts w:ascii="Dubai" w:hAnsi="Dubai" w:cs="Dubai"/>
          <w:lang w:val="en-AU" w:bidi="fa-IR"/>
        </w:rPr>
      </w:pPr>
      <w:r w:rsidRPr="008C5074">
        <w:rPr>
          <w:rFonts w:ascii="Dubai" w:hAnsi="Dubai" w:cs="Dubai"/>
          <w:rtl/>
          <w:lang w:val="fa-IR" w:bidi="fa-IR"/>
        </w:rPr>
        <w:t>استفاده از داده ها و تصمیم گیری مبتنی بر شواهد توسط NDIA و سهامداران برای بهبود خدمات، تجربیات و دست آوردها برای شرکت کنندگان CALD.</w:t>
      </w:r>
    </w:p>
    <w:p w14:paraId="46161EC2" w14:textId="77777777" w:rsidR="00354C1E" w:rsidRPr="008C5074" w:rsidRDefault="00FB19B6" w:rsidP="00D73261">
      <w:pPr>
        <w:pStyle w:val="Heading4"/>
        <w:bidi/>
        <w:rPr>
          <w:rFonts w:ascii="Dubai" w:hAnsi="Dubai" w:cs="Dubai"/>
          <w:lang w:val="en-AU" w:bidi="fa-IR"/>
        </w:rPr>
      </w:pPr>
      <w:bookmarkStart w:id="207" w:name="_Toc256000056"/>
      <w:bookmarkStart w:id="208" w:name="_Toc143177257"/>
      <w:r w:rsidRPr="008C5074">
        <w:rPr>
          <w:rFonts w:ascii="Dubai" w:hAnsi="Dubai" w:cs="Dubai"/>
          <w:rtl/>
          <w:lang w:val="fa-IR" w:bidi="fa-IR"/>
        </w:rPr>
        <w:lastRenderedPageBreak/>
        <w:t>اقدامات</w:t>
      </w:r>
      <w:bookmarkEnd w:id="207"/>
      <w:bookmarkEnd w:id="208"/>
    </w:p>
    <w:p w14:paraId="59A6E3B3" w14:textId="77777777" w:rsidR="00354C1E" w:rsidRPr="008C5074" w:rsidRDefault="00FB19B6" w:rsidP="00FB4D27">
      <w:pPr>
        <w:numPr>
          <w:ilvl w:val="0"/>
          <w:numId w:val="35"/>
        </w:numPr>
        <w:bidi/>
        <w:rPr>
          <w:rFonts w:ascii="Dubai" w:hAnsi="Dubai" w:cs="Dubai"/>
          <w:lang w:bidi="fa-IR"/>
        </w:rPr>
      </w:pPr>
      <w:r w:rsidRPr="008C5074">
        <w:rPr>
          <w:rFonts w:ascii="Dubai" w:hAnsi="Dubai" w:cs="Dubai"/>
          <w:rtl/>
          <w:lang w:val="fa-IR" w:bidi="fa-IR"/>
        </w:rPr>
        <w:t>تحقیق، شناسایی و انتشار داده های جدید در مورد شرکت کنندگان از پیشینه CALD برای امکان تصمیم گیری بهتر مبتنی بر شواهد توسط کارکنان، شرکا و بخش NDIS.</w:t>
      </w:r>
    </w:p>
    <w:p w14:paraId="727A2117" w14:textId="77777777" w:rsidR="00C448DD" w:rsidRPr="008C5074" w:rsidRDefault="00FB19B6" w:rsidP="00C448DD">
      <w:pPr>
        <w:pStyle w:val="Heading3"/>
        <w:bidi/>
        <w:rPr>
          <w:rFonts w:ascii="Dubai" w:hAnsi="Dubai" w:cs="Dubai"/>
          <w:lang w:bidi="fa-IR"/>
        </w:rPr>
      </w:pPr>
      <w:bookmarkStart w:id="209" w:name="_Toc256000057"/>
      <w:r w:rsidRPr="008C5074">
        <w:rPr>
          <w:rFonts w:ascii="Dubai" w:hAnsi="Dubai" w:cs="Dubai"/>
          <w:rtl/>
          <w:lang w:val="fa-IR" w:bidi="fa-IR"/>
        </w:rPr>
        <w:t>4.6 گسترش</w:t>
      </w:r>
      <w:bookmarkEnd w:id="209"/>
    </w:p>
    <w:p w14:paraId="5254721B" w14:textId="77777777" w:rsidR="002F2F34" w:rsidRPr="008C5074" w:rsidRDefault="00FB19B6" w:rsidP="002F2F34">
      <w:pPr>
        <w:bidi/>
        <w:rPr>
          <w:rFonts w:ascii="Dubai" w:hAnsi="Dubai" w:cs="Dubai"/>
          <w:lang w:bidi="fa-IR"/>
        </w:rPr>
      </w:pPr>
      <w:r w:rsidRPr="008C5074">
        <w:rPr>
          <w:rFonts w:ascii="Dubai" w:hAnsi="Dubai" w:cs="Dubai"/>
          <w:rtl/>
          <w:lang w:val="fa-IR" w:bidi="fa-IR"/>
        </w:rPr>
        <w:t>فراگیری در مورد ایجاد حمایت ها و خدمات هدفمند برای آموزش و ارتباط با مردم و جوامعی است که NDIA قبلاً با آنها به خوبی در ارتباط نبوده است.</w:t>
      </w:r>
    </w:p>
    <w:p w14:paraId="0CAA4E4D" w14:textId="77777777" w:rsidR="005E64CE" w:rsidRPr="008C5074" w:rsidRDefault="00FB19B6" w:rsidP="00D73261">
      <w:pPr>
        <w:pStyle w:val="Heading3"/>
        <w:bidi/>
        <w:rPr>
          <w:rFonts w:ascii="Dubai" w:hAnsi="Dubai" w:cs="Dubai"/>
          <w:lang w:val="en-AU" w:bidi="fa-IR"/>
        </w:rPr>
      </w:pPr>
      <w:bookmarkStart w:id="210" w:name="_Toc256000058"/>
      <w:bookmarkStart w:id="211" w:name="_Toc143177259"/>
      <w:r w:rsidRPr="008C5074">
        <w:rPr>
          <w:rFonts w:ascii="Dubai" w:hAnsi="Dubai" w:cs="Dubai"/>
          <w:rtl/>
          <w:lang w:val="fa-IR" w:bidi="fa-IR"/>
        </w:rPr>
        <w:t>هدف 12</w:t>
      </w:r>
      <w:bookmarkEnd w:id="210"/>
      <w:bookmarkEnd w:id="211"/>
    </w:p>
    <w:p w14:paraId="7C8AA74D" w14:textId="77777777" w:rsidR="002F2F34" w:rsidRPr="008C5074" w:rsidRDefault="00FB19B6" w:rsidP="002F2F34">
      <w:pPr>
        <w:bidi/>
        <w:rPr>
          <w:rFonts w:ascii="Dubai" w:hAnsi="Dubai" w:cs="Dubai"/>
          <w:lang w:val="en-AU" w:bidi="fa-IR"/>
        </w:rPr>
      </w:pPr>
      <w:r w:rsidRPr="008C5074">
        <w:rPr>
          <w:rFonts w:ascii="Dubai" w:hAnsi="Dubai" w:cs="Dubai"/>
          <w:rtl/>
          <w:lang w:val="fa-IR" w:bidi="fa-IR"/>
        </w:rPr>
        <w:t>ایجاد آگاهی و درک بیشتری از NDIS و معلولیت در جوامع CALD. این شامل واجد شرایط بودن برای NDIS، فرآیند درخواست و انگ احتمالی معلولیت به عنوان مانعی برای دسترسی به NDIS است.</w:t>
      </w:r>
    </w:p>
    <w:p w14:paraId="6E41322D" w14:textId="77777777" w:rsidR="002F2F34" w:rsidRPr="008C5074" w:rsidRDefault="00FB19B6" w:rsidP="00D73261">
      <w:pPr>
        <w:pStyle w:val="Heading4"/>
        <w:bidi/>
        <w:rPr>
          <w:rFonts w:ascii="Dubai" w:hAnsi="Dubai" w:cs="Dubai"/>
          <w:lang w:val="en-AU" w:bidi="fa-IR"/>
        </w:rPr>
      </w:pPr>
      <w:bookmarkStart w:id="212" w:name="_Toc256000059"/>
      <w:bookmarkStart w:id="213" w:name="_Toc143177260"/>
      <w:r w:rsidRPr="008C5074">
        <w:rPr>
          <w:rFonts w:ascii="Dubai" w:hAnsi="Dubai" w:cs="Dubai"/>
          <w:rtl/>
          <w:lang w:val="fa-IR" w:bidi="fa-IR"/>
        </w:rPr>
        <w:t>اقدامات</w:t>
      </w:r>
      <w:bookmarkEnd w:id="212"/>
      <w:bookmarkEnd w:id="213"/>
    </w:p>
    <w:p w14:paraId="562ED644" w14:textId="77777777" w:rsidR="002F2F34" w:rsidRPr="008C5074" w:rsidRDefault="00FB19B6" w:rsidP="00517B40">
      <w:pPr>
        <w:numPr>
          <w:ilvl w:val="0"/>
          <w:numId w:val="58"/>
        </w:numPr>
        <w:bidi/>
        <w:rPr>
          <w:rFonts w:ascii="Dubai" w:hAnsi="Dubai" w:cs="Dubai"/>
          <w:lang w:bidi="fa-IR"/>
        </w:rPr>
      </w:pPr>
      <w:r w:rsidRPr="008C5074">
        <w:rPr>
          <w:rFonts w:ascii="Dubai" w:hAnsi="Dubai" w:cs="Dubai"/>
          <w:rtl/>
          <w:lang w:val="fa-IR" w:bidi="fa-IR"/>
        </w:rPr>
        <w:t>همکاری با کمیسیون NDIS و جامعه CALD تا یک استراتژی برای افزایش آگاهی در مورد NDIS و حقوق معلولیت در جوامع هدف CALD ایجاد شود و به ننگ احتمالی پیرامون معلولیت رسیدگی شود. باید از کانال‌های تعامل متعدد ومختلف با اطلاعات زبانی موجود در آن استفاده کند.</w:t>
      </w:r>
    </w:p>
    <w:p w14:paraId="5DDEDA86" w14:textId="77777777" w:rsidR="002F2F34" w:rsidRPr="008C5074" w:rsidRDefault="00FB19B6" w:rsidP="001F6B92">
      <w:pPr>
        <w:keepNext/>
        <w:numPr>
          <w:ilvl w:val="0"/>
          <w:numId w:val="58"/>
        </w:numPr>
        <w:bidi/>
        <w:ind w:left="714" w:hanging="357"/>
        <w:rPr>
          <w:rFonts w:ascii="Dubai" w:hAnsi="Dubai" w:cs="Dubai"/>
          <w:lang w:bidi="fa-IR"/>
        </w:rPr>
      </w:pPr>
      <w:r w:rsidRPr="008C5074">
        <w:rPr>
          <w:rFonts w:ascii="Dubai" w:hAnsi="Dubai" w:cs="Dubai"/>
          <w:rtl/>
          <w:lang w:val="fa-IR" w:bidi="fa-IR"/>
        </w:rPr>
        <w:t>شناسایی، توسعه و حمایت از فعالیت‌های سازمان‌های اجتماعی که آگاهی از NDIS (شامل واجد شرایط بودن) را ارتقا می‌دهند و انگ معلولیت را در جوامع هدف CALD کاهش می‌دهند. برای ارتقای این فعالیت‌ها، ارتباطات شفافی با منطقه ایجاد کنند و در مورد نحوه مشارکت و حمایت کارکنان و شرکای NDIS راهنمایی ارائه دهند.</w:t>
      </w:r>
    </w:p>
    <w:p w14:paraId="49722F21" w14:textId="77777777" w:rsidR="002F2F34" w:rsidRPr="008C5074" w:rsidRDefault="00FB19B6" w:rsidP="00517B40">
      <w:pPr>
        <w:numPr>
          <w:ilvl w:val="0"/>
          <w:numId w:val="58"/>
        </w:numPr>
        <w:bidi/>
        <w:rPr>
          <w:rFonts w:ascii="Dubai" w:hAnsi="Dubai" w:cs="Dubai"/>
          <w:lang w:bidi="fa-IR"/>
        </w:rPr>
      </w:pPr>
      <w:r w:rsidRPr="008C5074">
        <w:rPr>
          <w:rFonts w:ascii="Dubai" w:hAnsi="Dubai" w:cs="Dubai"/>
          <w:rtl/>
          <w:lang w:val="fa-IR" w:bidi="fa-IR"/>
        </w:rPr>
        <w:t>همکاری با سازمان‌ها و سازمان های غیر دولتی مادر برای ایجاد مهارت‌های خدمات اصلی (شامل متخصصان بهداشتی مانند پزشکان عمومی، متخصصان سلامت وابسته و متخصصان). تمرکز بر نحوه حمایت از افراد دارای معلولیت با پیشینه CALD برای دسترسی و استفاده از NDIS.</w:t>
      </w:r>
    </w:p>
    <w:p w14:paraId="3C86E6C5" w14:textId="77777777" w:rsidR="002F2F34" w:rsidRPr="008C5074" w:rsidRDefault="00FB19B6">
      <w:pPr>
        <w:spacing w:after="0" w:line="240" w:lineRule="auto"/>
        <w:rPr>
          <w:rFonts w:ascii="Dubai" w:hAnsi="Dubai" w:cs="Dubai"/>
          <w:lang w:bidi="fa-IR"/>
        </w:rPr>
      </w:pPr>
      <w:r w:rsidRPr="008C5074">
        <w:rPr>
          <w:rFonts w:ascii="Dubai" w:hAnsi="Dubai" w:cs="Dubai"/>
          <w:lang w:bidi="fa-IR"/>
        </w:rPr>
        <w:br w:type="page"/>
      </w:r>
    </w:p>
    <w:p w14:paraId="1E4FEEFB" w14:textId="77777777" w:rsidR="002F2F34" w:rsidRPr="008C5074" w:rsidRDefault="00FB19B6" w:rsidP="002F2F34">
      <w:pPr>
        <w:pStyle w:val="Heading2"/>
        <w:bidi/>
        <w:rPr>
          <w:rFonts w:ascii="Dubai" w:hAnsi="Dubai" w:cs="Dubai"/>
          <w:lang w:bidi="fa-IR"/>
        </w:rPr>
      </w:pPr>
      <w:bookmarkStart w:id="214" w:name="_Toc256000060"/>
      <w:r w:rsidRPr="008C5074">
        <w:rPr>
          <w:rFonts w:ascii="Dubai" w:hAnsi="Dubai" w:cs="Dubai"/>
          <w:rtl/>
          <w:lang w:val="fa-IR" w:bidi="fa-IR"/>
        </w:rPr>
        <w:lastRenderedPageBreak/>
        <w:t>مراحل بعدی</w:t>
      </w:r>
      <w:bookmarkEnd w:id="214"/>
    </w:p>
    <w:p w14:paraId="7B8FDDBC" w14:textId="77777777" w:rsidR="000D2995" w:rsidRPr="008C5074" w:rsidRDefault="00FB19B6" w:rsidP="00430C81">
      <w:pPr>
        <w:keepNext/>
        <w:bidi/>
        <w:rPr>
          <w:rFonts w:ascii="Dubai" w:hAnsi="Dubai" w:cs="Dubai"/>
          <w:lang w:bidi="fa-IR"/>
        </w:rPr>
      </w:pPr>
      <w:r w:rsidRPr="008C5074">
        <w:rPr>
          <w:rFonts w:ascii="Dubai" w:hAnsi="Dubai" w:cs="Dubai"/>
          <w:rtl/>
          <w:lang w:val="fa-IR" w:bidi="fa-IR"/>
        </w:rPr>
        <w:t xml:space="preserve">این استراتژی از اوایل سال 2024 تا 2028 فعال خواهد بود. </w:t>
      </w:r>
      <w:hyperlink r:id="rId13" w:history="1">
        <w:r w:rsidRPr="008C5074">
          <w:rPr>
            <w:rStyle w:val="Hyperlink"/>
            <w:rFonts w:ascii="Dubai" w:hAnsi="Dubai" w:cs="Dubai"/>
            <w:rtl/>
            <w:lang w:val="fa-IR" w:bidi="fa-IR"/>
          </w:rPr>
          <w:t>برنامه اقدام</w:t>
        </w:r>
      </w:hyperlink>
      <w:r w:rsidRPr="008C5074">
        <w:rPr>
          <w:rFonts w:ascii="Dubai" w:hAnsi="Dubai" w:cs="Dubai"/>
          <w:rtl/>
          <w:lang w:val="fa-IR" w:bidi="fa-IR"/>
        </w:rPr>
        <w:t xml:space="preserve"> قرار است در کنار راهبرد مورد استفاده قرار گیرد. و موارد زیر را تشریح می کند:</w:t>
      </w:r>
    </w:p>
    <w:p w14:paraId="593A6B3C" w14:textId="77777777" w:rsidR="000D2995" w:rsidRPr="008C5074" w:rsidRDefault="00FB19B6" w:rsidP="000D2995">
      <w:pPr>
        <w:pStyle w:val="ListParagraph"/>
        <w:numPr>
          <w:ilvl w:val="0"/>
          <w:numId w:val="49"/>
        </w:numPr>
        <w:bidi/>
        <w:rPr>
          <w:rFonts w:ascii="Dubai" w:hAnsi="Dubai" w:cs="Dubai"/>
          <w:lang w:bidi="fa-IR"/>
        </w:rPr>
      </w:pPr>
      <w:r w:rsidRPr="008C5074">
        <w:rPr>
          <w:rFonts w:ascii="Dubai" w:hAnsi="Dubai" w:cs="Dubai"/>
          <w:rtl/>
          <w:lang w:val="fa-IR" w:bidi="fa-IR"/>
        </w:rPr>
        <w:t>چگونگی انجام هر اقدام</w:t>
      </w:r>
    </w:p>
    <w:p w14:paraId="3130B30A" w14:textId="77777777" w:rsidR="000D2995" w:rsidRPr="008C5074" w:rsidRDefault="00FB19B6" w:rsidP="000D2995">
      <w:pPr>
        <w:pStyle w:val="ListParagraph"/>
        <w:numPr>
          <w:ilvl w:val="0"/>
          <w:numId w:val="49"/>
        </w:numPr>
        <w:bidi/>
        <w:rPr>
          <w:rFonts w:ascii="Dubai" w:hAnsi="Dubai" w:cs="Dubai"/>
          <w:lang w:bidi="fa-IR"/>
        </w:rPr>
      </w:pPr>
      <w:r w:rsidRPr="008C5074">
        <w:rPr>
          <w:rFonts w:ascii="Dubai" w:hAnsi="Dubai" w:cs="Dubai"/>
          <w:rtl/>
          <w:lang w:val="fa-IR" w:bidi="fa-IR"/>
        </w:rPr>
        <w:t>جدول زمانی برای هر اقدام</w:t>
      </w:r>
    </w:p>
    <w:p w14:paraId="34516318" w14:textId="77777777" w:rsidR="000D2995" w:rsidRPr="008C5074" w:rsidRDefault="00FB19B6" w:rsidP="00430C81">
      <w:pPr>
        <w:pStyle w:val="ListParagraph"/>
        <w:keepNext/>
        <w:numPr>
          <w:ilvl w:val="0"/>
          <w:numId w:val="49"/>
        </w:numPr>
        <w:bidi/>
        <w:rPr>
          <w:rFonts w:ascii="Dubai" w:hAnsi="Dubai" w:cs="Dubai"/>
          <w:lang w:bidi="fa-IR"/>
        </w:rPr>
      </w:pPr>
      <w:r w:rsidRPr="008C5074">
        <w:rPr>
          <w:rFonts w:ascii="Dubai" w:hAnsi="Dubai" w:cs="Dubai"/>
          <w:rtl/>
          <w:lang w:val="fa-IR" w:bidi="fa-IR"/>
        </w:rPr>
        <w:t>دستاورد حاصل از هر اقدام</w:t>
      </w:r>
    </w:p>
    <w:p w14:paraId="31536F1B" w14:textId="77777777" w:rsidR="0044683B" w:rsidRPr="008C5074" w:rsidRDefault="00FB19B6" w:rsidP="009C4ABD">
      <w:pPr>
        <w:pStyle w:val="ListParagraph"/>
        <w:numPr>
          <w:ilvl w:val="0"/>
          <w:numId w:val="49"/>
        </w:numPr>
        <w:bidi/>
        <w:rPr>
          <w:rFonts w:ascii="Dubai" w:hAnsi="Dubai" w:cs="Dubai"/>
          <w:lang w:bidi="fa-IR"/>
        </w:rPr>
      </w:pPr>
      <w:r w:rsidRPr="008C5074">
        <w:rPr>
          <w:rFonts w:ascii="Dubai" w:hAnsi="Dubai" w:cs="Dubai"/>
          <w:rtl/>
          <w:lang w:val="fa-IR" w:bidi="fa-IR"/>
        </w:rPr>
        <w:t>اقدامات برای پیگیری و ارزیابی پیشرفت</w:t>
      </w:r>
    </w:p>
    <w:p w14:paraId="68DA1B0C" w14:textId="77777777" w:rsidR="007F696F" w:rsidRPr="008C5074" w:rsidRDefault="00FB19B6" w:rsidP="002078DA">
      <w:pPr>
        <w:bidi/>
        <w:rPr>
          <w:rFonts w:ascii="Dubai" w:hAnsi="Dubai" w:cs="Dubai"/>
          <w:lang w:bidi="fa-IR"/>
        </w:rPr>
      </w:pPr>
      <w:r w:rsidRPr="008C5074">
        <w:rPr>
          <w:rFonts w:ascii="Dubai" w:hAnsi="Dubai" w:cs="Dubai"/>
          <w:rtl/>
          <w:lang w:val="fa-IR" w:bidi="fa-IR"/>
        </w:rPr>
        <w:t>اولین گزارش پیشرفت سالانه در اواخر سال 2024 منتشر خواهد شد. این پیشرفت جهت دستیابی به اقدامات و دستاوردهای استراتژی را نشان خواهد داد. به عنوان بخشی از این روند، NDIA از EAG و سایر ذینفعان دعوت خواهد کرد که بازخورد بدهند.</w:t>
      </w:r>
    </w:p>
    <w:p w14:paraId="124C9D10" w14:textId="77777777" w:rsidR="00806638" w:rsidRPr="008C5074" w:rsidRDefault="00FB19B6" w:rsidP="002078DA">
      <w:pPr>
        <w:bidi/>
        <w:rPr>
          <w:rFonts w:ascii="Dubai" w:hAnsi="Dubai" w:cs="Dubai"/>
          <w:lang w:bidi="fa-IR"/>
        </w:rPr>
      </w:pPr>
      <w:r w:rsidRPr="008C5074">
        <w:rPr>
          <w:rFonts w:ascii="Dubai" w:hAnsi="Dubai" w:cs="Dubai"/>
          <w:rtl/>
          <w:lang w:val="fa-IR" w:bidi="fa-IR"/>
        </w:rPr>
        <w:t>گوش دادن به بازخوردها و یادگیری از آنها در طول زمان به این معنی است که NDIA می‌تواند با پاسخگویی به تغییرات و بازخورد بخش‌های معلولیت و CALD، نیازهای شرکت‌کنندگان در CALD را برآورده کند.</w:t>
      </w:r>
    </w:p>
    <w:p w14:paraId="20323266" w14:textId="77777777" w:rsidR="00F22590" w:rsidRPr="008C5074" w:rsidRDefault="00FB19B6" w:rsidP="00806638">
      <w:pPr>
        <w:bidi/>
        <w:rPr>
          <w:rFonts w:ascii="Dubai" w:hAnsi="Dubai" w:cs="Dubai"/>
          <w:lang w:bidi="fa-IR"/>
        </w:rPr>
      </w:pPr>
      <w:r w:rsidRPr="008C5074">
        <w:rPr>
          <w:rFonts w:ascii="Dubai" w:hAnsi="Dubai" w:cs="Dubai"/>
          <w:rtl/>
          <w:lang w:val="fa-IR" w:bidi="fa-IR"/>
        </w:rPr>
        <w:t>نظارت مستمر و عملکردهای گزارش دهی استراتژی نشان خواهد داد که چگونه NDIS دستاوردها را برای افراد دارای معلولیت با پیشینه CALD بهبود می بخشد و زمینه های بهبود را شناسایی می کند.</w:t>
      </w:r>
    </w:p>
    <w:p w14:paraId="40C446C0" w14:textId="77777777" w:rsidR="004B41F9" w:rsidRPr="008C5074" w:rsidRDefault="00FB19B6" w:rsidP="009C4ABD">
      <w:pPr>
        <w:bidi/>
        <w:rPr>
          <w:rFonts w:ascii="Dubai" w:eastAsia="Arial" w:hAnsi="Dubai" w:cs="Dubai"/>
          <w:lang w:bidi="fa-IR"/>
        </w:rPr>
      </w:pPr>
      <w:r w:rsidRPr="008C5074">
        <w:rPr>
          <w:rFonts w:ascii="Dubai" w:hAnsi="Dubai" w:cs="Dubai"/>
          <w:rtl/>
          <w:lang w:val="fa-IR" w:bidi="fa-IR"/>
        </w:rPr>
        <w:t>NDIA متعهد به ادامه همکاری نزدیک با افراد دارای معلولیت از پیشینه CALD، خانواده ها و مراقبین آنها، سازمان های برجسته، سازمان های نماینده معلولان و ارائه دهندگان خدمات است. NDIA این کار را انجام خواهد داد تا مطمئن شود که استراتژی می تواند در آینده به نیازهای جوامع CALD و بخش های معلولیت و CALD پاسخ دهد.</w:t>
      </w:r>
      <w:bookmarkStart w:id="215" w:name="_Toc138237276"/>
      <w:bookmarkStart w:id="216" w:name="_Toc138244615"/>
      <w:r w:rsidRPr="008C5074">
        <w:rPr>
          <w:rFonts w:ascii="Dubai" w:hAnsi="Dubai" w:cs="Dubai"/>
          <w:rtl/>
          <w:lang w:val="fa-IR" w:bidi="fa-IR"/>
        </w:rPr>
        <w:br w:type="page"/>
      </w:r>
    </w:p>
    <w:p w14:paraId="44DB0978" w14:textId="77777777" w:rsidR="000B356B" w:rsidRPr="008C5074" w:rsidRDefault="00FB19B6">
      <w:pPr>
        <w:pStyle w:val="Heading3"/>
        <w:bidi/>
        <w:rPr>
          <w:rFonts w:ascii="Dubai" w:eastAsia="Arial" w:hAnsi="Dubai" w:cs="Dubai"/>
          <w:lang w:bidi="fa-IR"/>
        </w:rPr>
      </w:pPr>
      <w:bookmarkStart w:id="217" w:name="_6._Appendix_A"/>
      <w:bookmarkStart w:id="218" w:name="_Toc256000061"/>
      <w:bookmarkStart w:id="219" w:name="_Toc138255789"/>
      <w:bookmarkEnd w:id="217"/>
      <w:r w:rsidRPr="008C5074">
        <w:rPr>
          <w:rFonts w:ascii="Dubai" w:eastAsia="Arial" w:hAnsi="Dubai" w:cs="Dubai"/>
          <w:rtl/>
          <w:lang w:val="fa-IR" w:bidi="fa-IR"/>
        </w:rPr>
        <w:lastRenderedPageBreak/>
        <w:t>6. ضمیمه A</w:t>
      </w:r>
      <w:bookmarkEnd w:id="218"/>
      <w:r w:rsidRPr="008C5074">
        <w:rPr>
          <w:rFonts w:ascii="Dubai" w:eastAsia="Arial" w:hAnsi="Dubai" w:cs="Dubai"/>
          <w:rtl/>
          <w:lang w:val="fa-IR" w:bidi="fa-IR"/>
        </w:rPr>
        <w:t xml:space="preserve"> </w:t>
      </w:r>
    </w:p>
    <w:p w14:paraId="220712A4" w14:textId="77777777" w:rsidR="006D2C4A" w:rsidRPr="008C5074" w:rsidRDefault="00FB19B6">
      <w:pPr>
        <w:pStyle w:val="Heading3"/>
        <w:bidi/>
        <w:rPr>
          <w:rFonts w:ascii="Dubai" w:eastAsia="Arial" w:hAnsi="Dubai" w:cs="Dubai"/>
          <w:lang w:bidi="fa-IR"/>
        </w:rPr>
      </w:pPr>
      <w:bookmarkStart w:id="220" w:name="_Toc256000062"/>
      <w:r w:rsidRPr="008C5074">
        <w:rPr>
          <w:rFonts w:ascii="Dubai" w:eastAsia="Arial" w:hAnsi="Dubai" w:cs="Dubai"/>
          <w:rtl/>
          <w:lang w:val="fa-IR" w:bidi="fa-IR"/>
        </w:rPr>
        <w:t>لیست اعضای گروه مشاور خارجی (بر اساس سازمان)</w:t>
      </w:r>
      <w:bookmarkEnd w:id="215"/>
      <w:bookmarkEnd w:id="216"/>
      <w:bookmarkEnd w:id="219"/>
      <w:bookmarkEnd w:id="220"/>
    </w:p>
    <w:p w14:paraId="0462F373"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اقدام در مورد معلولیت در جوامع قومی</w:t>
      </w:r>
    </w:p>
    <w:p w14:paraId="63223C65"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Amparo Advocacy Inc</w:t>
      </w:r>
    </w:p>
    <w:p w14:paraId="3373E2AE"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انجمن جامعه چند فرهنگی کانبرا</w:t>
      </w:r>
    </w:p>
    <w:p w14:paraId="7FCC0DF1"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شبکه حمایت از معلولیت استرالیا</w:t>
      </w:r>
    </w:p>
    <w:p w14:paraId="523FC37F"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ناشنوایان استرالیا</w:t>
      </w:r>
    </w:p>
    <w:p w14:paraId="733BBD2B"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خدمات حمایت از حقوق معلولیت</w:t>
      </w:r>
    </w:p>
    <w:p w14:paraId="55D51940"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Cultura (قبلاً Diversitat)</w:t>
      </w:r>
    </w:p>
    <w:p w14:paraId="6B368530"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اتحاد تنوع و معلولیت</w:t>
      </w:r>
    </w:p>
    <w:p w14:paraId="25A07395"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شورای جوامع قومی ویکتوریا</w:t>
      </w:r>
    </w:p>
    <w:p w14:paraId="177ED966"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تعاونی خدمات جوامع قومی</w:t>
      </w:r>
    </w:p>
    <w:p w14:paraId="7866CF5B"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شورای فدراسیون جوامع قومی استرالیا</w:t>
      </w:r>
    </w:p>
    <w:p w14:paraId="1B2DC3D5"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دانشگاه گریفیث</w:t>
      </w:r>
    </w:p>
    <w:p w14:paraId="45BE79E7"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استرالیای فراگیر</w:t>
      </w:r>
    </w:p>
    <w:p w14:paraId="37575D3F"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شورای مستقل مشورتی به NDIA</w:t>
      </w:r>
    </w:p>
    <w:p w14:paraId="2DA11AEC"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کین</w:t>
      </w:r>
    </w:p>
    <w:p w14:paraId="18928BD4"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سلامت روان استرالیا</w:t>
      </w:r>
    </w:p>
    <w:p w14:paraId="490B116B"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مرکز منابع مهاجرتی لانستون</w:t>
      </w:r>
    </w:p>
    <w:p w14:paraId="48A801B3"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مرکز منابع مهاجرت شمال غرب</w:t>
      </w:r>
    </w:p>
    <w:p w14:paraId="705602F8"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شورای چندفرهنگی قلمرو شمالی</w:t>
      </w:r>
    </w:p>
    <w:p w14:paraId="2EBCE738"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انجمن چند فرهنگی حمایت از معلولیت NSW</w:t>
      </w:r>
    </w:p>
    <w:p w14:paraId="1FFF2464"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شبکه یا شبکه های حمایت از جوانان چندفرهنگی – مجموعه CaLD معلولیت جوانان</w:t>
      </w:r>
    </w:p>
    <w:p w14:paraId="1A23CA07"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آژانس ملی بیمه معلولیت</w:t>
      </w:r>
    </w:p>
    <w:p w14:paraId="6A0A1CC6"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کمیسیون کیفیت و پادمان NDIS</w:t>
      </w:r>
    </w:p>
    <w:p w14:paraId="20FEB48B"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اتحاد ملی معلولین قومی</w:t>
      </w:r>
    </w:p>
    <w:p w14:paraId="6660FF73"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lastRenderedPageBreak/>
        <w:t>خدمات بهداشت پناهندگان NSW</w:t>
      </w:r>
    </w:p>
    <w:p w14:paraId="3234DF81"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نماینده شرکت کننده، خانواده و مراقب</w:t>
      </w:r>
    </w:p>
    <w:p w14:paraId="316F33F4"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افراد دارای معلولیت استرالیا</w:t>
      </w:r>
    </w:p>
    <w:p w14:paraId="1228D430"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شورای حل و فصل استرالیا</w:t>
      </w:r>
    </w:p>
    <w:p w14:paraId="4360DFEC" w14:textId="77777777" w:rsidR="0044033F" w:rsidRPr="008C5074" w:rsidRDefault="00FB19B6" w:rsidP="0044033F">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خدمات اسکان بین المللی</w:t>
      </w:r>
    </w:p>
    <w:p w14:paraId="767B3A32"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به زبان من صحبت کن</w:t>
      </w:r>
    </w:p>
    <w:p w14:paraId="70748BB8"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خدمات چند فرهنگی SydWest</w:t>
      </w:r>
    </w:p>
    <w:p w14:paraId="4220FFEA" w14:textId="77777777" w:rsidR="006D2C4A" w:rsidRPr="008C5074" w:rsidRDefault="00FB19B6" w:rsidP="006D2C4A">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ملی TASC</w:t>
      </w:r>
    </w:p>
    <w:p w14:paraId="07068768" w14:textId="77777777" w:rsidR="006D2C4A" w:rsidRPr="008C5074" w:rsidRDefault="00FB19B6" w:rsidP="001F6B92">
      <w:pPr>
        <w:keepNext/>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دانشگاه سیدنی</w:t>
      </w:r>
    </w:p>
    <w:p w14:paraId="20855AA1" w14:textId="77777777" w:rsidR="006D2C4A" w:rsidRPr="008C5074" w:rsidRDefault="00FB19B6" w:rsidP="00DA7B1F">
      <w:pPr>
        <w:numPr>
          <w:ilvl w:val="0"/>
          <w:numId w:val="39"/>
        </w:numPr>
        <w:bidi/>
        <w:spacing w:after="0"/>
        <w:ind w:left="714" w:hanging="357"/>
        <w:contextualSpacing/>
        <w:rPr>
          <w:rFonts w:ascii="Dubai" w:eastAsia="Arial" w:hAnsi="Dubai" w:cs="Dubai"/>
          <w:lang w:val="en-AU" w:eastAsia="en-US" w:bidi="fa-IR"/>
        </w:rPr>
      </w:pPr>
      <w:r w:rsidRPr="008C5074">
        <w:rPr>
          <w:rFonts w:ascii="Dubai" w:eastAsia="Arial" w:hAnsi="Dubai" w:cs="Dubai"/>
          <w:rtl/>
          <w:lang w:val="fa-IR" w:eastAsia="en-US" w:bidi="fa-IR"/>
        </w:rPr>
        <w:t>زنان دارای معلولیت استرالیا</w:t>
      </w:r>
    </w:p>
    <w:p w14:paraId="36F28EA8" w14:textId="77777777" w:rsidR="00DA7B1F" w:rsidRPr="008C5074" w:rsidRDefault="00FB19B6" w:rsidP="005F0A35">
      <w:pPr>
        <w:rPr>
          <w:rFonts w:ascii="Dubai" w:eastAsia="Arial" w:hAnsi="Dubai" w:cs="Dubai"/>
          <w:lang w:val="en-AU" w:eastAsia="en-US" w:bidi="fa-IR"/>
        </w:rPr>
      </w:pPr>
      <w:bookmarkStart w:id="221" w:name="_Toc137150078"/>
      <w:bookmarkStart w:id="222" w:name="_Toc138237277"/>
      <w:bookmarkStart w:id="223" w:name="_Toc138244616"/>
      <w:r w:rsidRPr="008C5074">
        <w:rPr>
          <w:rFonts w:ascii="Dubai" w:eastAsia="Arial" w:hAnsi="Dubai" w:cs="Dubai"/>
          <w:lang w:val="en-AU" w:eastAsia="en-US" w:bidi="fa-IR"/>
        </w:rPr>
        <w:br w:type="page"/>
      </w:r>
    </w:p>
    <w:p w14:paraId="12579767" w14:textId="77777777" w:rsidR="000B356B" w:rsidRPr="008C5074" w:rsidRDefault="00FB19B6" w:rsidP="004D1BA6">
      <w:pPr>
        <w:pStyle w:val="Heading3"/>
        <w:bidi/>
        <w:rPr>
          <w:rFonts w:ascii="Dubai" w:eastAsia="Arial" w:hAnsi="Dubai" w:cs="Dubai"/>
          <w:lang w:bidi="fa-IR"/>
        </w:rPr>
      </w:pPr>
      <w:bookmarkStart w:id="224" w:name="_7._Appendix_B"/>
      <w:bookmarkStart w:id="225" w:name="_Toc256000063"/>
      <w:bookmarkStart w:id="226" w:name="_Toc138255790"/>
      <w:bookmarkEnd w:id="224"/>
      <w:r w:rsidRPr="008C5074">
        <w:rPr>
          <w:rFonts w:ascii="Dubai" w:eastAsia="Arial" w:hAnsi="Dubai" w:cs="Dubai"/>
          <w:rtl/>
          <w:lang w:val="fa-IR" w:bidi="fa-IR"/>
        </w:rPr>
        <w:lastRenderedPageBreak/>
        <w:t>7. ضمیمه B</w:t>
      </w:r>
      <w:bookmarkEnd w:id="225"/>
      <w:r w:rsidRPr="008C5074">
        <w:rPr>
          <w:rFonts w:ascii="Dubai" w:eastAsia="Arial" w:hAnsi="Dubai" w:cs="Dubai"/>
          <w:rtl/>
          <w:lang w:val="fa-IR" w:bidi="fa-IR"/>
        </w:rPr>
        <w:t xml:space="preserve"> </w:t>
      </w:r>
    </w:p>
    <w:p w14:paraId="45581220" w14:textId="77777777" w:rsidR="006D2C4A" w:rsidRPr="008C5074" w:rsidRDefault="00FB19B6" w:rsidP="004D1BA6">
      <w:pPr>
        <w:pStyle w:val="Heading3"/>
        <w:bidi/>
        <w:rPr>
          <w:rFonts w:ascii="Dubai" w:eastAsia="Arial" w:hAnsi="Dubai" w:cs="Dubai"/>
          <w:lang w:bidi="fa-IR"/>
        </w:rPr>
      </w:pPr>
      <w:bookmarkStart w:id="227" w:name="_Toc256000064"/>
      <w:r w:rsidRPr="008C5074">
        <w:rPr>
          <w:rFonts w:ascii="Dubai" w:eastAsia="Arial" w:hAnsi="Dubai" w:cs="Dubai"/>
          <w:rtl/>
          <w:lang w:val="fa-IR" w:bidi="fa-IR"/>
        </w:rPr>
        <w:t>مروری بر همکاری</w:t>
      </w:r>
      <w:bookmarkEnd w:id="221"/>
      <w:bookmarkEnd w:id="222"/>
      <w:bookmarkEnd w:id="223"/>
      <w:bookmarkEnd w:id="226"/>
      <w:bookmarkEnd w:id="227"/>
    </w:p>
    <w:p w14:paraId="5EBC28F2" w14:textId="77777777" w:rsidR="006D2C4A" w:rsidRPr="008C5074" w:rsidRDefault="00FB19B6" w:rsidP="001F6B92">
      <w:pPr>
        <w:keepNext/>
        <w:bidi/>
        <w:rPr>
          <w:rFonts w:ascii="Dubai" w:eastAsia="Arial" w:hAnsi="Dubai" w:cs="Dubai"/>
          <w:lang w:val="en-AU" w:eastAsia="en-US" w:bidi="fa-IR"/>
        </w:rPr>
      </w:pPr>
      <w:r w:rsidRPr="008C5074">
        <w:rPr>
          <w:rFonts w:ascii="Dubai" w:eastAsia="Arial" w:hAnsi="Dubai" w:cs="Dubai"/>
          <w:rtl/>
          <w:lang w:val="fa-IR" w:eastAsia="en-US" w:bidi="fa-IR"/>
        </w:rPr>
        <w:t>NDIA با افرادی که دارای پیشینه فرهنگی از مناطق زیر هستند همکاری می کند:</w:t>
      </w:r>
    </w:p>
    <w:p w14:paraId="737BA527"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آمریکای مرکزی</w:t>
      </w:r>
    </w:p>
    <w:p w14:paraId="697BAFD1"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آمریکای جنوبی</w:t>
      </w:r>
    </w:p>
    <w:p w14:paraId="4914DF6F"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جزایر کارائیب</w:t>
      </w:r>
    </w:p>
    <w:p w14:paraId="40CC7E7D"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اروپا - شمال</w:t>
      </w:r>
    </w:p>
    <w:p w14:paraId="001D6119"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اروپا – مرکزی</w:t>
      </w:r>
    </w:p>
    <w:p w14:paraId="0222ADD7"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اروپا - شرق</w:t>
      </w:r>
    </w:p>
    <w:p w14:paraId="0773B59A"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آفریقا - شمال</w:t>
      </w:r>
    </w:p>
    <w:p w14:paraId="7D0A8209"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آسیا - شمال شرقی</w:t>
      </w:r>
    </w:p>
    <w:p w14:paraId="172BA0ED"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آسیا - مرکزی</w:t>
      </w:r>
    </w:p>
    <w:p w14:paraId="7FC95386"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آسیا - جنوب</w:t>
      </w:r>
    </w:p>
    <w:p w14:paraId="69963B0E" w14:textId="77777777" w:rsidR="006D2C4A" w:rsidRPr="008C5074" w:rsidRDefault="00FB19B6" w:rsidP="006D2C4A">
      <w:pPr>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آسیا - جنوب شرقی</w:t>
      </w:r>
    </w:p>
    <w:p w14:paraId="43648032" w14:textId="77777777" w:rsidR="116D9B78" w:rsidRPr="008C5074" w:rsidRDefault="00FB19B6" w:rsidP="001F6B92">
      <w:pPr>
        <w:keepNext/>
        <w:numPr>
          <w:ilvl w:val="0"/>
          <w:numId w:val="40"/>
        </w:numPr>
        <w:bidi/>
        <w:contextualSpacing/>
        <w:rPr>
          <w:rFonts w:ascii="Dubai" w:eastAsia="Arial" w:hAnsi="Dubai" w:cs="Dubai"/>
          <w:lang w:val="en-AU" w:eastAsia="en-US" w:bidi="fa-IR"/>
        </w:rPr>
      </w:pPr>
      <w:r w:rsidRPr="008C5074">
        <w:rPr>
          <w:rFonts w:ascii="Dubai" w:eastAsia="Arial" w:hAnsi="Dubai" w:cs="Dubai"/>
          <w:rtl/>
          <w:lang w:val="fa-IR" w:eastAsia="en-US" w:bidi="fa-IR"/>
        </w:rPr>
        <w:t>آسیا - غرب</w:t>
      </w:r>
    </w:p>
    <w:p w14:paraId="0196DE87" w14:textId="77777777" w:rsidR="006D2C4A" w:rsidRPr="008C5074" w:rsidRDefault="00FB19B6" w:rsidP="006D2C4A">
      <w:pPr>
        <w:numPr>
          <w:ilvl w:val="0"/>
          <w:numId w:val="40"/>
        </w:numPr>
        <w:bidi/>
        <w:ind w:left="714" w:hanging="357"/>
        <w:rPr>
          <w:rFonts w:ascii="Dubai" w:eastAsia="Arial" w:hAnsi="Dubai" w:cs="Dubai"/>
          <w:lang w:val="en-AU" w:eastAsia="en-US" w:bidi="fa-IR"/>
        </w:rPr>
      </w:pPr>
      <w:r w:rsidRPr="008C5074">
        <w:rPr>
          <w:rFonts w:ascii="Dubai" w:eastAsia="Arial" w:hAnsi="Dubai" w:cs="Dubai"/>
          <w:rtl/>
          <w:lang w:val="fa-IR" w:eastAsia="en-US" w:bidi="fa-IR"/>
        </w:rPr>
        <w:t>جزایر اقیانوس آرام</w:t>
      </w:r>
    </w:p>
    <w:p w14:paraId="13E384C9" w14:textId="77777777" w:rsidR="006D2C4A" w:rsidRPr="008C5074" w:rsidRDefault="00FB19B6" w:rsidP="001F6B92">
      <w:pPr>
        <w:keepNext/>
        <w:bidi/>
        <w:rPr>
          <w:rFonts w:ascii="Dubai" w:eastAsia="Arial" w:hAnsi="Dubai" w:cs="Dubai"/>
          <w:lang w:val="en-AU" w:eastAsia="en-US" w:bidi="fa-IR"/>
        </w:rPr>
      </w:pPr>
      <w:r w:rsidRPr="008C5074">
        <w:rPr>
          <w:rFonts w:ascii="Dubai" w:eastAsia="Arial" w:hAnsi="Dubai" w:cs="Dubai"/>
          <w:rtl/>
          <w:lang w:val="fa-IR" w:eastAsia="en-US" w:bidi="fa-IR"/>
        </w:rPr>
        <w:t>NDIA با افرادی همکاری می کند که پیشینه زبانی خود را به شرح زیر می شناسند:</w:t>
      </w:r>
    </w:p>
    <w:p w14:paraId="1A69DF27"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انگلیسی</w:t>
      </w:r>
    </w:p>
    <w:p w14:paraId="6AA288C2" w14:textId="77777777" w:rsidR="007B2EA6"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عربی</w:t>
      </w:r>
    </w:p>
    <w:p w14:paraId="78657BC3"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تاگالوگ</w:t>
      </w:r>
    </w:p>
    <w:p w14:paraId="6849E4F8"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تامیل</w:t>
      </w:r>
    </w:p>
    <w:p w14:paraId="75E1E51E"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ژاپنی</w:t>
      </w:r>
    </w:p>
    <w:p w14:paraId="761FA6BB"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بنگالی</w:t>
      </w:r>
    </w:p>
    <w:p w14:paraId="374C576F"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روسی</w:t>
      </w:r>
    </w:p>
    <w:p w14:paraId="06C30EC6"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فرانسوی</w:t>
      </w:r>
    </w:p>
    <w:p w14:paraId="041A866B"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lastRenderedPageBreak/>
        <w:t>آلمانی</w:t>
      </w:r>
    </w:p>
    <w:p w14:paraId="08A36B1A"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کانتونی</w:t>
      </w:r>
    </w:p>
    <w:p w14:paraId="005068B7"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ویتنامی</w:t>
      </w:r>
    </w:p>
    <w:p w14:paraId="27CDE4A9" w14:textId="77777777" w:rsidR="006D2C4A" w:rsidRPr="008C5074" w:rsidRDefault="00FB19B6" w:rsidP="006D2C4A">
      <w:pPr>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مندارین</w:t>
      </w:r>
    </w:p>
    <w:p w14:paraId="20C9F95F" w14:textId="77777777" w:rsidR="006D2C4A" w:rsidRPr="008C5074" w:rsidRDefault="00FB19B6" w:rsidP="001F6B92">
      <w:pPr>
        <w:keepNext/>
        <w:numPr>
          <w:ilvl w:val="0"/>
          <w:numId w:val="41"/>
        </w:numPr>
        <w:bidi/>
        <w:contextualSpacing/>
        <w:rPr>
          <w:rFonts w:ascii="Dubai" w:eastAsia="Arial" w:hAnsi="Dubai" w:cs="Dubai"/>
          <w:lang w:val="en-AU" w:eastAsia="en-US" w:bidi="fa-IR"/>
        </w:rPr>
      </w:pPr>
      <w:r w:rsidRPr="008C5074">
        <w:rPr>
          <w:rFonts w:ascii="Dubai" w:eastAsia="Arial" w:hAnsi="Dubai" w:cs="Dubai"/>
          <w:rtl/>
          <w:lang w:val="fa-IR" w:eastAsia="en-US" w:bidi="fa-IR"/>
        </w:rPr>
        <w:t>هوکین</w:t>
      </w:r>
    </w:p>
    <w:p w14:paraId="7F70686E" w14:textId="77777777" w:rsidR="006D2C4A" w:rsidRPr="008C5074" w:rsidRDefault="00FB19B6" w:rsidP="006D2C4A">
      <w:pPr>
        <w:numPr>
          <w:ilvl w:val="0"/>
          <w:numId w:val="41"/>
        </w:numPr>
        <w:bidi/>
        <w:ind w:left="714" w:hanging="357"/>
        <w:rPr>
          <w:rFonts w:ascii="Dubai" w:eastAsia="Arial" w:hAnsi="Dubai" w:cs="Dubai"/>
          <w:lang w:val="en-AU" w:eastAsia="en-US" w:bidi="fa-IR"/>
        </w:rPr>
      </w:pPr>
      <w:r w:rsidRPr="008C5074">
        <w:rPr>
          <w:rFonts w:ascii="Dubai" w:eastAsia="Arial" w:hAnsi="Dubai" w:cs="Dubai"/>
          <w:rtl/>
          <w:lang w:val="fa-IR" w:eastAsia="en-US" w:bidi="fa-IR"/>
        </w:rPr>
        <w:t>باهاسا مالایو</w:t>
      </w:r>
    </w:p>
    <w:p w14:paraId="166349A3" w14:textId="77777777" w:rsidR="006D2C4A" w:rsidRPr="008C5074" w:rsidRDefault="00FB19B6" w:rsidP="001F6B92">
      <w:pPr>
        <w:keepNext/>
        <w:bidi/>
        <w:rPr>
          <w:rFonts w:ascii="Dubai" w:eastAsia="Arial" w:hAnsi="Dubai" w:cs="Dubai"/>
          <w:lang w:val="en-AU" w:eastAsia="en-US" w:bidi="fa-IR"/>
        </w:rPr>
      </w:pPr>
      <w:r w:rsidRPr="008C5074">
        <w:rPr>
          <w:rFonts w:ascii="Dubai" w:eastAsia="Arial" w:hAnsi="Dubai" w:cs="Dubai"/>
          <w:rtl/>
          <w:lang w:val="fa-IR" w:eastAsia="en-US" w:bidi="fa-IR"/>
        </w:rPr>
        <w:t>NDIA با افراد و گروه هایی کار می کند که به عنوان بخشی از جوامع زیر شناخته می شوند:</w:t>
      </w:r>
    </w:p>
    <w:p w14:paraId="7A0CA77C"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جامعه چینی</w:t>
      </w:r>
    </w:p>
    <w:p w14:paraId="528245DE"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های چند فرهنگی مختلط</w:t>
      </w:r>
    </w:p>
    <w:p w14:paraId="6ABF3F5F"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صنعت کارگران جنسی (از جوامع مختلف CALD)</w:t>
      </w:r>
    </w:p>
    <w:p w14:paraId="45EF04AA"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جامعه عربی</w:t>
      </w:r>
    </w:p>
    <w:p w14:paraId="7D92CFD6"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مراقبین ویتنامی</w:t>
      </w:r>
    </w:p>
    <w:p w14:paraId="043C3C08"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جامعه افغان</w:t>
      </w:r>
    </w:p>
    <w:p w14:paraId="15D7B8FB"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مهاجران بشردوستانه نپالی</w:t>
      </w:r>
    </w:p>
    <w:p w14:paraId="0FE01FE5"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جوانان CALD</w:t>
      </w:r>
    </w:p>
    <w:p w14:paraId="24345C33"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جامعه پناهندگان ایزدی (یزیدی)</w:t>
      </w:r>
    </w:p>
    <w:p w14:paraId="07C1D95D" w14:textId="77777777" w:rsidR="006D2C4A" w:rsidRPr="008C5074" w:rsidRDefault="00FB19B6" w:rsidP="006D2C4A">
      <w:pPr>
        <w:numPr>
          <w:ilvl w:val="0"/>
          <w:numId w:val="42"/>
        </w:numPr>
        <w:bidi/>
        <w:contextualSpacing/>
        <w:rPr>
          <w:rFonts w:ascii="Dubai" w:hAnsi="Dubai" w:cs="Dubai"/>
          <w:lang w:bidi="fa-IR"/>
        </w:rPr>
      </w:pPr>
      <w:r w:rsidRPr="008C5074">
        <w:rPr>
          <w:rFonts w:ascii="Dubai" w:hAnsi="Dubai" w:cs="Dubai"/>
          <w:rtl/>
          <w:lang w:val="fa-IR" w:bidi="fa-IR"/>
        </w:rPr>
        <w:t>گروه جامعه پنجابی</w:t>
      </w:r>
    </w:p>
    <w:p w14:paraId="32BC672E" w14:textId="77777777" w:rsidR="006D2C4A" w:rsidRPr="008C5074" w:rsidRDefault="00FB19B6" w:rsidP="001F6B92">
      <w:pPr>
        <w:keepNext/>
        <w:numPr>
          <w:ilvl w:val="0"/>
          <w:numId w:val="42"/>
        </w:numPr>
        <w:bidi/>
        <w:contextualSpacing/>
        <w:rPr>
          <w:rFonts w:ascii="Dubai" w:hAnsi="Dubai" w:cs="Dubai"/>
          <w:lang w:bidi="fa-IR"/>
        </w:rPr>
      </w:pPr>
      <w:r w:rsidRPr="008C5074">
        <w:rPr>
          <w:rFonts w:ascii="Dubai" w:hAnsi="Dubai" w:cs="Dubai"/>
          <w:rtl/>
          <w:lang w:val="fa-IR" w:bidi="fa-IR"/>
        </w:rPr>
        <w:t>گروه جامعه هندو</w:t>
      </w:r>
    </w:p>
    <w:p w14:paraId="00CF1181" w14:textId="77777777" w:rsidR="006D2C4A" w:rsidRPr="008C5074" w:rsidRDefault="00FB19B6" w:rsidP="006D2C4A">
      <w:pPr>
        <w:numPr>
          <w:ilvl w:val="0"/>
          <w:numId w:val="42"/>
        </w:numPr>
        <w:bidi/>
        <w:ind w:left="714" w:hanging="357"/>
        <w:rPr>
          <w:rFonts w:ascii="Dubai" w:hAnsi="Dubai" w:cs="Dubai"/>
          <w:lang w:bidi="fa-IR"/>
        </w:rPr>
      </w:pPr>
      <w:r w:rsidRPr="008C5074">
        <w:rPr>
          <w:rFonts w:ascii="Dubai" w:hAnsi="Dubai" w:cs="Dubai"/>
          <w:rtl/>
          <w:lang w:val="fa-IR" w:bidi="fa-IR"/>
        </w:rPr>
        <w:t>گروه جامعه ناشنوا، ناشنوا/نابینا و کم شنوا</w:t>
      </w:r>
    </w:p>
    <w:p w14:paraId="22DF2169" w14:textId="77777777" w:rsidR="006D2C4A" w:rsidRPr="008C5074" w:rsidRDefault="00FB19B6" w:rsidP="001F6B92">
      <w:pPr>
        <w:keepNext/>
        <w:bidi/>
        <w:rPr>
          <w:rFonts w:ascii="Dubai" w:eastAsia="Arial" w:hAnsi="Dubai" w:cs="Dubai"/>
          <w:lang w:val="en-AU" w:eastAsia="en-US" w:bidi="fa-IR"/>
        </w:rPr>
      </w:pPr>
      <w:r w:rsidRPr="008C5074">
        <w:rPr>
          <w:rFonts w:ascii="Dubai" w:eastAsia="Arial" w:hAnsi="Dubai" w:cs="Dubai"/>
          <w:rtl/>
          <w:lang w:val="fa-IR" w:eastAsia="en-US" w:bidi="fa-IR"/>
        </w:rPr>
        <w:t>NDIA به عنوان بخشی از مشارکت ذینفعان ملی با سازمان های زیر همکاری می کند:</w:t>
      </w:r>
    </w:p>
    <w:p w14:paraId="65117EAD"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دسترسی به خدمات جامعه محدود (دسترسی)</w:t>
      </w:r>
    </w:p>
    <w:p w14:paraId="6B35ADC4"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Access Plus WA Deaf</w:t>
      </w:r>
    </w:p>
    <w:p w14:paraId="0558248E"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ادغام فعال پناهندگان و مهاجران در استرالیا </w:t>
      </w:r>
    </w:p>
    <w:p w14:paraId="217F01E0"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Amparo Advocacy Inc</w:t>
      </w:r>
    </w:p>
    <w:p w14:paraId="2077C13F"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انجمن پناهندگان استرالیا </w:t>
      </w:r>
    </w:p>
    <w:p w14:paraId="2D3D63AE"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مرکز منابع مهاجرت استرالیا </w:t>
      </w:r>
    </w:p>
    <w:p w14:paraId="2725E33A"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lastRenderedPageBreak/>
        <w:t>سنتاکر</w:t>
      </w:r>
    </w:p>
    <w:p w14:paraId="738AF9D0"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دسترسی در جامعه و خدمات SA </w:t>
      </w:r>
    </w:p>
    <w:p w14:paraId="359EA749"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تماس ناشنوایان</w:t>
      </w:r>
    </w:p>
    <w:p w14:paraId="228465C7"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ناشنوایان استرالیای غربی </w:t>
      </w:r>
    </w:p>
    <w:p w14:paraId="4C4136FE"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اتحادیه شورای جوامع قومی نیوساوت ولز </w:t>
      </w:r>
    </w:p>
    <w:p w14:paraId="7CE794D9"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گروه تقویت سلامت</w:t>
      </w:r>
    </w:p>
    <w:p w14:paraId="5B463C38"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شورای جوامع چند فرهنگی SA </w:t>
      </w:r>
    </w:p>
    <w:p w14:paraId="3081260F"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استرالیای چند فرهنگی</w:t>
      </w:r>
    </w:p>
    <w:p w14:paraId="659DCEA3"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انجمن مراقبت ملی</w:t>
      </w:r>
    </w:p>
    <w:p w14:paraId="720D1E1A"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برنامه کوئینزلند برای کمک به بازماندگان شکنجه و تروما </w:t>
      </w:r>
    </w:p>
    <w:p w14:paraId="7C48B1F2"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بنیاد خانه (بنیاد ویکتوریایی برای بازماندگان شکنجه وآزار)</w:t>
      </w:r>
    </w:p>
    <w:p w14:paraId="0BDF7D57" w14:textId="77777777" w:rsidR="006D2C4A" w:rsidRPr="008C5074" w:rsidRDefault="00FB19B6" w:rsidP="001F6B92">
      <w:pPr>
        <w:pStyle w:val="ListParagraph"/>
        <w:keepNext/>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 xml:space="preserve">انجمن ناشنوایان استرالیای غربی </w:t>
      </w:r>
    </w:p>
    <w:p w14:paraId="17D81FCA" w14:textId="77777777" w:rsidR="006D2C4A" w:rsidRPr="008C5074" w:rsidRDefault="00FB19B6" w:rsidP="006D2C4A">
      <w:pPr>
        <w:pStyle w:val="ListParagraph"/>
        <w:numPr>
          <w:ilvl w:val="0"/>
          <w:numId w:val="43"/>
        </w:numPr>
        <w:bidi/>
        <w:rPr>
          <w:rFonts w:ascii="Dubai" w:eastAsia="Arial" w:hAnsi="Dubai" w:cs="Dubai"/>
          <w:lang w:val="en-AU" w:eastAsia="en-US" w:bidi="fa-IR"/>
        </w:rPr>
      </w:pPr>
      <w:r w:rsidRPr="008C5074">
        <w:rPr>
          <w:rFonts w:ascii="Dubai" w:eastAsia="Arial" w:hAnsi="Dubai" w:cs="Dubai"/>
          <w:rtl/>
          <w:lang w:val="fa-IR" w:eastAsia="en-US" w:bidi="fa-IR"/>
        </w:rPr>
        <w:t>گروه سلامت جهانی</w:t>
      </w:r>
    </w:p>
    <w:p w14:paraId="5948502A" w14:textId="77777777" w:rsidR="006D2C4A" w:rsidRPr="008C5074" w:rsidRDefault="00FB19B6" w:rsidP="006D2C4A">
      <w:pPr>
        <w:spacing w:after="0" w:line="240" w:lineRule="auto"/>
        <w:rPr>
          <w:rFonts w:ascii="Dubai" w:eastAsia="Arial" w:hAnsi="Dubai" w:cs="Dubai"/>
          <w:lang w:val="en-AU" w:eastAsia="en-US" w:bidi="fa-IR"/>
        </w:rPr>
      </w:pPr>
      <w:r w:rsidRPr="008C5074">
        <w:rPr>
          <w:rFonts w:ascii="Dubai" w:eastAsia="Arial" w:hAnsi="Dubai" w:cs="Dubai"/>
          <w:lang w:val="en-AU" w:eastAsia="en-US" w:bidi="fa-IR"/>
        </w:rPr>
        <w:br w:type="page"/>
      </w:r>
    </w:p>
    <w:p w14:paraId="4638358C" w14:textId="77777777" w:rsidR="007B11DC" w:rsidRPr="008C5074" w:rsidRDefault="00FB19B6" w:rsidP="004D1BA6">
      <w:pPr>
        <w:pStyle w:val="Heading3"/>
        <w:bidi/>
        <w:rPr>
          <w:rFonts w:ascii="Dubai" w:eastAsia="Arial" w:hAnsi="Dubai" w:cs="Dubai"/>
          <w:lang w:bidi="fa-IR"/>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8C5074">
        <w:rPr>
          <w:rFonts w:ascii="Dubai" w:eastAsia="Arial" w:hAnsi="Dubai" w:cs="Dubai"/>
          <w:rtl/>
          <w:lang w:val="fa-IR" w:bidi="fa-IR"/>
        </w:rPr>
        <w:lastRenderedPageBreak/>
        <w:t>8. پیوست ج</w:t>
      </w:r>
      <w:bookmarkEnd w:id="229"/>
      <w:r w:rsidRPr="008C5074">
        <w:rPr>
          <w:rFonts w:ascii="Dubai" w:eastAsia="Arial" w:hAnsi="Dubai" w:cs="Dubai"/>
          <w:rtl/>
          <w:lang w:val="fa-IR" w:bidi="fa-IR"/>
        </w:rPr>
        <w:t xml:space="preserve"> </w:t>
      </w:r>
    </w:p>
    <w:p w14:paraId="756B10FA" w14:textId="77777777" w:rsidR="006D2C4A" w:rsidRPr="008C5074" w:rsidRDefault="00FB19B6" w:rsidP="004D1BA6">
      <w:pPr>
        <w:pStyle w:val="Heading3"/>
        <w:bidi/>
        <w:rPr>
          <w:rFonts w:ascii="Dubai" w:eastAsia="Arial" w:hAnsi="Dubai" w:cs="Dubai"/>
          <w:lang w:bidi="fa-IR"/>
        </w:rPr>
      </w:pPr>
      <w:bookmarkStart w:id="234" w:name="_Toc256000066"/>
      <w:r w:rsidRPr="008C5074">
        <w:rPr>
          <w:rFonts w:ascii="Dubai" w:eastAsia="Arial" w:hAnsi="Dubai" w:cs="Dubai"/>
          <w:rtl/>
          <w:lang w:val="fa-IR" w:bidi="fa-IR"/>
        </w:rPr>
        <w:t>ملاحظات و مسائل گسترده تر</w:t>
      </w:r>
      <w:bookmarkEnd w:id="230"/>
      <w:bookmarkEnd w:id="231"/>
      <w:bookmarkEnd w:id="232"/>
      <w:bookmarkEnd w:id="233"/>
      <w:bookmarkEnd w:id="234"/>
    </w:p>
    <w:p w14:paraId="27772DD9" w14:textId="77777777" w:rsidR="006D2C4A" w:rsidRPr="008C5074" w:rsidRDefault="00FB19B6" w:rsidP="006D2C4A">
      <w:pPr>
        <w:tabs>
          <w:tab w:val="left" w:pos="4333"/>
        </w:tabs>
        <w:bidi/>
        <w:rPr>
          <w:rFonts w:ascii="Dubai" w:hAnsi="Dubai" w:cs="Dubai"/>
          <w:lang w:bidi="fa-IR"/>
        </w:rPr>
      </w:pPr>
      <w:r w:rsidRPr="008C5074">
        <w:rPr>
          <w:rFonts w:ascii="Dubai" w:hAnsi="Dubai" w:cs="Dubai"/>
          <w:rtl/>
          <w:lang w:val="fa-IR" w:bidi="fa-IR"/>
        </w:rPr>
        <w:t>در فرآیند طراحی مشترک استراتژی و برنامه اقدام به 6 حوزه اولویت دار شناسایی شده می پردازد. بخش 3 چالش های کلیدی را در این حوزه های دارای اولویت مشخص می کند.</w:t>
      </w:r>
    </w:p>
    <w:p w14:paraId="2226AE62" w14:textId="77777777" w:rsidR="00B464BE" w:rsidRPr="008C5074" w:rsidRDefault="00FB19B6" w:rsidP="006D2C4A">
      <w:pPr>
        <w:tabs>
          <w:tab w:val="left" w:pos="4333"/>
        </w:tabs>
        <w:bidi/>
        <w:rPr>
          <w:rFonts w:ascii="Dubai" w:hAnsi="Dubai" w:cs="Dubai"/>
          <w:lang w:bidi="fa-IR"/>
        </w:rPr>
      </w:pPr>
      <w:r w:rsidRPr="008C5074">
        <w:rPr>
          <w:rFonts w:ascii="Dubai" w:hAnsi="Dubai" w:cs="Dubai"/>
          <w:rtl/>
          <w:lang w:val="fa-IR" w:bidi="fa-IR"/>
        </w:rPr>
        <w:t>ملاحظات و چالش های اضافی در طول توسعه استراتژی و برنامه اقدام مطرح شد. این ملاحظات و چالش ها بر نحوه دسترسی و استفاده شرکت کنندگان CALD، خانواده ها و مراقبین آنها از NDIS تأثیر می گذارد. همچنین در طول بررسی NDIS (2023) در گفتگو با شرکت کنندگان صحبت های آنها شنیده شد.</w:t>
      </w:r>
    </w:p>
    <w:p w14:paraId="40FCA331" w14:textId="77777777" w:rsidR="006D2C4A" w:rsidRPr="008C5074" w:rsidRDefault="00FB19B6" w:rsidP="001F6B92">
      <w:pPr>
        <w:keepNext/>
        <w:tabs>
          <w:tab w:val="left" w:pos="4333"/>
        </w:tabs>
        <w:bidi/>
        <w:rPr>
          <w:rFonts w:ascii="Dubai" w:hAnsi="Dubai" w:cs="Dubai"/>
          <w:lang w:bidi="fa-IR"/>
        </w:rPr>
      </w:pPr>
      <w:r w:rsidRPr="008C5074">
        <w:rPr>
          <w:rFonts w:ascii="Dubai" w:hAnsi="Dubai" w:cs="Dubai"/>
          <w:rtl/>
          <w:lang w:val="fa-IR" w:bidi="fa-IR"/>
        </w:rPr>
        <w:t>اگرچه از طریق این استراتژی به آن پرداخته نشده است، انتظار می‌رود بینش‌های فهرست‌شده در زیر به کار آینده کمک کند و نحوه تعامل NDIA با افراد دارای معلولیت را بهبود بخشد.</w:t>
      </w:r>
    </w:p>
    <w:p w14:paraId="370D747B" w14:textId="77777777" w:rsidR="00BB6613" w:rsidRPr="008C5074" w:rsidRDefault="00FB19B6" w:rsidP="006D2C4A">
      <w:pPr>
        <w:numPr>
          <w:ilvl w:val="0"/>
          <w:numId w:val="44"/>
        </w:numPr>
        <w:tabs>
          <w:tab w:val="left" w:pos="4333"/>
        </w:tabs>
        <w:bidi/>
        <w:rPr>
          <w:rFonts w:ascii="Dubai" w:hAnsi="Dubai" w:cs="Dubai"/>
          <w:lang w:bidi="fa-IR"/>
        </w:rPr>
      </w:pPr>
      <w:r w:rsidRPr="008C5074">
        <w:rPr>
          <w:rFonts w:ascii="Dubai" w:hAnsi="Dubai" w:cs="Dubai"/>
          <w:b/>
          <w:bCs/>
          <w:rtl/>
          <w:lang w:val="fa-IR" w:bidi="fa-IR"/>
        </w:rPr>
        <w:t>درخواست برای NDIS</w:t>
      </w:r>
      <w:r w:rsidR="000858FB" w:rsidRPr="008C5074">
        <w:rPr>
          <w:rFonts w:ascii="Dubai" w:hAnsi="Dubai" w:cs="Dubai"/>
          <w:rtl/>
          <w:lang w:val="fa-IR" w:bidi="fa-IR"/>
        </w:rPr>
        <w:t>: فرآیند درخواست دارای مراحل زیاد و گیج کننده ای است. همچنین در درک و جمع آوری شواهد مورد نیاز چالش هایی وجود دارد. این امر با منابع متعدد اطلاعات و ناهماهنگی بین بخش های سلامت و معلولیت ترکیب شده است.</w:t>
      </w:r>
    </w:p>
    <w:p w14:paraId="1A3A58D2" w14:textId="77777777" w:rsidR="006D2C4A" w:rsidRPr="008C5074" w:rsidRDefault="00FB19B6" w:rsidP="006D2C4A">
      <w:pPr>
        <w:numPr>
          <w:ilvl w:val="0"/>
          <w:numId w:val="44"/>
        </w:numPr>
        <w:tabs>
          <w:tab w:val="left" w:pos="4333"/>
        </w:tabs>
        <w:bidi/>
        <w:rPr>
          <w:rFonts w:ascii="Dubai" w:hAnsi="Dubai" w:cs="Dubai"/>
          <w:lang w:bidi="fa-IR"/>
        </w:rPr>
      </w:pPr>
      <w:r w:rsidRPr="008C5074">
        <w:rPr>
          <w:rFonts w:ascii="Dubai" w:hAnsi="Dubai" w:cs="Dubai"/>
          <w:b/>
          <w:bCs/>
          <w:rtl/>
          <w:lang w:val="fa-IR" w:bidi="fa-IR"/>
        </w:rPr>
        <w:t>همبرسازی</w:t>
      </w:r>
      <w:r w:rsidR="000858FB" w:rsidRPr="008C5074">
        <w:rPr>
          <w:rFonts w:ascii="Dubai" w:hAnsi="Dubai" w:cs="Dubai"/>
          <w:rtl/>
          <w:lang w:val="fa-IR" w:bidi="fa-IR"/>
        </w:rPr>
        <w:t>: تجربیات افراد دارای معلولیت از جوامع CALD تحت تأثیر عوامل متعددی قرار می گیرد که هویت آنها را شکل می دهد، مانند هویت جنسی، گرایش جنسی، مذهب یا پیشینه اجتماعی-اقتصادی. این همبرسازی مستلزم پشتیبانی فردی و پاسخگویی کارکنان، فرآیندها و سیستم های NDIS است.</w:t>
      </w:r>
    </w:p>
    <w:p w14:paraId="4B6E245D" w14:textId="77777777" w:rsidR="006D2C4A" w:rsidRPr="008C5074" w:rsidRDefault="00FB19B6" w:rsidP="006D2C4A">
      <w:pPr>
        <w:numPr>
          <w:ilvl w:val="0"/>
          <w:numId w:val="44"/>
        </w:numPr>
        <w:tabs>
          <w:tab w:val="left" w:pos="4333"/>
        </w:tabs>
        <w:bidi/>
        <w:rPr>
          <w:rFonts w:ascii="Dubai" w:hAnsi="Dubai" w:cs="Dubai"/>
          <w:lang w:bidi="fa-IR"/>
        </w:rPr>
      </w:pPr>
      <w:r w:rsidRPr="008C5074">
        <w:rPr>
          <w:rFonts w:ascii="Dubai" w:hAnsi="Dubai" w:cs="Dubai"/>
          <w:b/>
          <w:bCs/>
          <w:rtl/>
          <w:lang w:val="fa-IR" w:bidi="fa-IR"/>
        </w:rPr>
        <w:t>کیفیت ارائه دهنده خدمات</w:t>
      </w:r>
      <w:r w:rsidR="000858FB" w:rsidRPr="008C5074">
        <w:rPr>
          <w:rFonts w:ascii="Dubai" w:hAnsi="Dubai" w:cs="Dubai"/>
          <w:rtl/>
          <w:lang w:val="fa-IR" w:bidi="fa-IR"/>
        </w:rPr>
        <w:t>: کیفیت خدمات معلولیت متناقض است و تحت تأثیر NDIA که توانایی کمتری برای نظارت بر کیفیت و محافظت از تجربیات شرکت کنندگان با ارائه دهندگان خدمات ثبت نشده دارد، می باشد.</w:t>
      </w:r>
    </w:p>
    <w:p w14:paraId="5B75E6D7" w14:textId="77777777" w:rsidR="006D2C4A" w:rsidRPr="008C5074" w:rsidRDefault="00FB19B6" w:rsidP="006D2C4A">
      <w:pPr>
        <w:numPr>
          <w:ilvl w:val="0"/>
          <w:numId w:val="44"/>
        </w:numPr>
        <w:tabs>
          <w:tab w:val="left" w:pos="4333"/>
        </w:tabs>
        <w:bidi/>
        <w:rPr>
          <w:rFonts w:ascii="Dubai" w:hAnsi="Dubai" w:cs="Dubai"/>
          <w:lang w:bidi="fa-IR"/>
        </w:rPr>
      </w:pPr>
      <w:r w:rsidRPr="008C5074">
        <w:rPr>
          <w:rFonts w:ascii="Dubai" w:hAnsi="Dubai" w:cs="Dubai"/>
          <w:b/>
          <w:bCs/>
          <w:rtl/>
          <w:lang w:val="fa-IR" w:bidi="fa-IR"/>
        </w:rPr>
        <w:t>رقابت ارائه‌دهندگان خدمات</w:t>
      </w:r>
      <w:r w:rsidR="000858FB" w:rsidRPr="008C5074">
        <w:rPr>
          <w:rFonts w:ascii="Dubai" w:hAnsi="Dubai" w:cs="Dubai"/>
          <w:rtl/>
          <w:lang w:val="fa-IR" w:bidi="fa-IR"/>
        </w:rPr>
        <w:t>: بازارهای غیررقابتی یا رفتار ارائه‌دهنده خدمات غیررقابتی می‌تواند منجر به استفاده شرکت‌کنندگان از یک ارائه‌دهنده خدمات برای پشتیبانی‌های متعدد شود. این می تواند منجر به تضاد منافع و کاهش انتخاب و کنترل شرکت کنندگان شود.</w:t>
      </w:r>
    </w:p>
    <w:p w14:paraId="5525A4E4" w14:textId="77777777" w:rsidR="006D2C4A" w:rsidRPr="008C5074" w:rsidRDefault="00FB19B6" w:rsidP="006D2C4A">
      <w:pPr>
        <w:numPr>
          <w:ilvl w:val="0"/>
          <w:numId w:val="44"/>
        </w:numPr>
        <w:tabs>
          <w:tab w:val="left" w:pos="4333"/>
        </w:tabs>
        <w:bidi/>
        <w:rPr>
          <w:rFonts w:ascii="Dubai" w:hAnsi="Dubai" w:cs="Dubai"/>
          <w:lang w:bidi="fa-IR"/>
        </w:rPr>
      </w:pPr>
      <w:r w:rsidRPr="008C5074">
        <w:rPr>
          <w:rFonts w:ascii="Dubai" w:hAnsi="Dubai" w:cs="Dubai"/>
          <w:b/>
          <w:bCs/>
          <w:rtl/>
          <w:lang w:val="fa-IR" w:bidi="fa-IR"/>
        </w:rPr>
        <w:lastRenderedPageBreak/>
        <w:t>عدم همکاری بین سازمان‌های دولتی</w:t>
      </w:r>
      <w:r w:rsidR="000858FB" w:rsidRPr="008C5074">
        <w:rPr>
          <w:rFonts w:ascii="Dubai" w:hAnsi="Dubai" w:cs="Dubai"/>
          <w:rtl/>
          <w:lang w:val="fa-IR" w:bidi="fa-IR"/>
        </w:rPr>
        <w:t>: برای شناسایی و ارائه پشتیبانی مورد نیاز (مثلاً برای ایجاد مهارت‌های زبان انگلیسی) به هماهنگی بیشتری نیاز است.</w:t>
      </w:r>
    </w:p>
    <w:p w14:paraId="2033900D" w14:textId="77777777" w:rsidR="006D2C4A" w:rsidRPr="008C5074" w:rsidRDefault="00FB19B6" w:rsidP="001F6B92">
      <w:pPr>
        <w:keepNext/>
        <w:numPr>
          <w:ilvl w:val="0"/>
          <w:numId w:val="44"/>
        </w:numPr>
        <w:tabs>
          <w:tab w:val="left" w:pos="4333"/>
        </w:tabs>
        <w:bidi/>
        <w:rPr>
          <w:rFonts w:ascii="Dubai" w:hAnsi="Dubai" w:cs="Dubai"/>
          <w:lang w:bidi="fa-IR"/>
        </w:rPr>
      </w:pPr>
      <w:r w:rsidRPr="008C5074">
        <w:rPr>
          <w:rFonts w:ascii="Dubai" w:hAnsi="Dubai" w:cs="Dubai"/>
          <w:b/>
          <w:bCs/>
          <w:rtl/>
          <w:lang w:val="fa-IR" w:bidi="fa-IR"/>
        </w:rPr>
        <w:t>محدودیت های ارائه دهندگان سلامت</w:t>
      </w:r>
      <w:r w:rsidR="000858FB" w:rsidRPr="008C5074">
        <w:rPr>
          <w:rFonts w:ascii="Dubai" w:hAnsi="Dubai" w:cs="Dubai"/>
          <w:rtl/>
          <w:lang w:val="fa-IR" w:bidi="fa-IR"/>
        </w:rPr>
        <w:t>: متخصصان سلامت (از جمله پزشکان عمومی) فاقد دانش و انگیزه برای بهبود دانش خود در مورد نحوه حمایت مناسب از افراد با فرم های درخواست دسترسی هستند.</w:t>
      </w:r>
    </w:p>
    <w:p w14:paraId="752A18AA" w14:textId="77777777" w:rsidR="00867A44" w:rsidRPr="008C5074" w:rsidRDefault="00FB19B6" w:rsidP="003F7358">
      <w:pPr>
        <w:numPr>
          <w:ilvl w:val="0"/>
          <w:numId w:val="44"/>
        </w:numPr>
        <w:tabs>
          <w:tab w:val="left" w:pos="4333"/>
        </w:tabs>
        <w:bidi/>
        <w:rPr>
          <w:rFonts w:ascii="Dubai" w:hAnsi="Dubai" w:cs="Dubai"/>
          <w:lang w:bidi="fa-IR"/>
        </w:rPr>
      </w:pPr>
      <w:r w:rsidRPr="008C5074">
        <w:rPr>
          <w:rFonts w:ascii="Dubai" w:hAnsi="Dubai" w:cs="Dubai"/>
          <w:b/>
          <w:bCs/>
          <w:rtl/>
          <w:lang w:val="fa-IR" w:bidi="fa-IR"/>
        </w:rPr>
        <w:t>تجربه خشونت خانگی و خانوادگی</w:t>
      </w:r>
      <w:r w:rsidR="000858FB" w:rsidRPr="008C5074">
        <w:rPr>
          <w:rFonts w:ascii="Dubai" w:hAnsi="Dubai" w:cs="Dubai"/>
          <w:rtl/>
          <w:lang w:val="fa-IR" w:bidi="fa-IR"/>
        </w:rPr>
        <w:t>: خشونت خانگی و خانوادگی باعث ایجاد موانع اضافی برای شرکت کنندگان در هنگام دسترسی و استفاده از پشتیبانی های NDIS می شود.</w:t>
      </w:r>
    </w:p>
    <w:p w14:paraId="6B0118B5" w14:textId="77777777" w:rsidR="00E30002" w:rsidRPr="008C5074" w:rsidRDefault="00FB19B6" w:rsidP="003F7358">
      <w:pPr>
        <w:numPr>
          <w:ilvl w:val="0"/>
          <w:numId w:val="44"/>
        </w:numPr>
        <w:tabs>
          <w:tab w:val="left" w:pos="4333"/>
        </w:tabs>
        <w:rPr>
          <w:rFonts w:ascii="Dubai" w:hAnsi="Dubai" w:cs="Dubai"/>
          <w:lang w:bidi="fa-IR"/>
        </w:rPr>
      </w:pPr>
      <w:r w:rsidRPr="008C5074">
        <w:rPr>
          <w:rFonts w:ascii="Dubai" w:hAnsi="Dubai" w:cs="Dubai"/>
          <w:lang w:bidi="fa-IR"/>
        </w:rPr>
        <w:br w:type="page"/>
      </w:r>
    </w:p>
    <w:p w14:paraId="241DC7C6" w14:textId="77777777" w:rsidR="00E30002" w:rsidRPr="008C5074" w:rsidRDefault="00FB19B6" w:rsidP="009954B7">
      <w:pPr>
        <w:pStyle w:val="Heading2"/>
        <w:numPr>
          <w:ilvl w:val="0"/>
          <w:numId w:val="0"/>
        </w:numPr>
        <w:bidi/>
        <w:rPr>
          <w:rFonts w:ascii="Dubai" w:hAnsi="Dubai" w:cs="Dubai"/>
          <w:lang w:bidi="fa-IR"/>
        </w:rPr>
      </w:pPr>
      <w:bookmarkStart w:id="235" w:name="_Toc256000067"/>
      <w:bookmarkStart w:id="236" w:name="_Toc138233341"/>
      <w:bookmarkStart w:id="237" w:name="_Toc138244618"/>
      <w:bookmarkStart w:id="238" w:name="_Toc138255792"/>
      <w:bookmarkStart w:id="239" w:name="_Toc140670052"/>
      <w:bookmarkStart w:id="240" w:name="_Toc143177265"/>
      <w:r w:rsidRPr="008C5074">
        <w:rPr>
          <w:rFonts w:ascii="Dubai" w:hAnsi="Dubai" w:cs="Dubai"/>
          <w:rtl/>
          <w:lang w:val="fa-IR" w:bidi="fa-IR"/>
        </w:rPr>
        <w:lastRenderedPageBreak/>
        <w:t>آژانس ملی بیمه معلولیت</w:t>
      </w:r>
      <w:bookmarkEnd w:id="235"/>
      <w:bookmarkEnd w:id="236"/>
      <w:bookmarkEnd w:id="237"/>
      <w:bookmarkEnd w:id="238"/>
      <w:bookmarkEnd w:id="239"/>
      <w:bookmarkEnd w:id="240"/>
    </w:p>
    <w:p w14:paraId="2585BFB0" w14:textId="77777777" w:rsidR="00E30002" w:rsidRPr="008C5074" w:rsidRDefault="00FB19B6" w:rsidP="00E30002">
      <w:pPr>
        <w:autoSpaceDE w:val="0"/>
        <w:autoSpaceDN w:val="0"/>
        <w:bidi/>
        <w:adjustRightInd w:val="0"/>
        <w:spacing w:before="116" w:line="338" w:lineRule="auto"/>
        <w:ind w:right="4"/>
        <w:rPr>
          <w:rStyle w:val="Hyperlink"/>
          <w:rFonts w:ascii="Dubai" w:hAnsi="Dubai" w:cs="Dubai"/>
          <w:kern w:val="1"/>
          <w:lang w:bidi="fa-IR"/>
        </w:rPr>
      </w:pPr>
      <w:r w:rsidRPr="008C5074">
        <w:rPr>
          <w:rFonts w:ascii="Dubai" w:hAnsi="Dubai" w:cs="Dubai"/>
          <w:kern w:val="1"/>
          <w:lang w:bidi="fa-IR"/>
        </w:rPr>
        <w:fldChar w:fldCharType="begin"/>
      </w:r>
      <w:r w:rsidRPr="008C5074">
        <w:rPr>
          <w:rFonts w:ascii="Dubai" w:hAnsi="Dubai" w:cs="Dubai"/>
          <w:kern w:val="1"/>
          <w:rtl/>
          <w:lang w:val="fa-IR" w:bidi="fa-IR"/>
        </w:rPr>
        <w:instrText xml:space="preserve"> HYPERLINK "http://ndis.gov.au/" </w:instrText>
      </w:r>
      <w:r w:rsidRPr="008C5074">
        <w:rPr>
          <w:rFonts w:ascii="Dubai" w:hAnsi="Dubai" w:cs="Dubai"/>
          <w:kern w:val="1"/>
          <w:lang w:bidi="fa-IR"/>
        </w:rPr>
      </w:r>
      <w:r w:rsidRPr="008C5074">
        <w:rPr>
          <w:rFonts w:ascii="Dubai" w:hAnsi="Dubai" w:cs="Dubai"/>
          <w:kern w:val="1"/>
          <w:lang w:bidi="fa-IR"/>
        </w:rPr>
        <w:fldChar w:fldCharType="separate"/>
      </w:r>
      <w:r w:rsidRPr="008C5074">
        <w:rPr>
          <w:rStyle w:val="Hyperlink"/>
          <w:rFonts w:ascii="Dubai" w:hAnsi="Dubai" w:cs="Dubai"/>
          <w:kern w:val="1"/>
          <w:rtl/>
          <w:lang w:val="fa-IR" w:bidi="fa-IR"/>
        </w:rPr>
        <w:t>ndis.gov.au</w:t>
      </w:r>
    </w:p>
    <w:p w14:paraId="171784BA" w14:textId="77777777" w:rsidR="00E30002" w:rsidRPr="008C5074" w:rsidRDefault="00FB19B6" w:rsidP="00E30002">
      <w:pPr>
        <w:autoSpaceDE w:val="0"/>
        <w:autoSpaceDN w:val="0"/>
        <w:bidi/>
        <w:adjustRightInd w:val="0"/>
        <w:spacing w:before="110"/>
        <w:ind w:right="4"/>
        <w:rPr>
          <w:rFonts w:ascii="Dubai" w:hAnsi="Dubai" w:cs="Dubai"/>
          <w:kern w:val="1"/>
          <w:lang w:bidi="fa-IR"/>
        </w:rPr>
      </w:pPr>
      <w:r w:rsidRPr="008C5074">
        <w:rPr>
          <w:rFonts w:ascii="Dubai" w:hAnsi="Dubai" w:cs="Dubai"/>
          <w:kern w:val="1"/>
          <w:lang w:bidi="fa-IR"/>
        </w:rPr>
        <w:fldChar w:fldCharType="end"/>
      </w:r>
      <w:r w:rsidRPr="008C5074">
        <w:rPr>
          <w:rFonts w:ascii="Dubai" w:hAnsi="Dubai" w:cs="Dubai"/>
          <w:kern w:val="1"/>
          <w:rtl/>
          <w:lang w:val="fa-IR" w:bidi="fa-IR"/>
        </w:rPr>
        <w:t>تلفن 110 800 1800</w:t>
      </w:r>
    </w:p>
    <w:p w14:paraId="7C4B997A" w14:textId="77777777" w:rsidR="00E30002" w:rsidRPr="008C5074" w:rsidRDefault="00FB19B6" w:rsidP="00E30002">
      <w:pPr>
        <w:autoSpaceDE w:val="0"/>
        <w:autoSpaceDN w:val="0"/>
        <w:bidi/>
        <w:adjustRightInd w:val="0"/>
        <w:spacing w:before="110"/>
        <w:ind w:right="4"/>
        <w:rPr>
          <w:rFonts w:ascii="Dubai" w:hAnsi="Dubai" w:cs="Dubai"/>
          <w:kern w:val="1"/>
          <w:lang w:bidi="fa-IR"/>
        </w:rPr>
      </w:pPr>
      <w:r w:rsidRPr="008C5074">
        <w:rPr>
          <w:rFonts w:ascii="Dubai" w:hAnsi="Dubai" w:cs="Dubai"/>
          <w:kern w:val="1"/>
          <w:rtl/>
          <w:lang w:val="fa-IR" w:bidi="fa-IR"/>
        </w:rPr>
        <w:t xml:space="preserve">گفتگوی اینترنتی </w:t>
      </w:r>
      <w:hyperlink r:id="rId14" w:history="1">
        <w:r w:rsidRPr="008C5074">
          <w:rPr>
            <w:rStyle w:val="Hyperlink"/>
            <w:rFonts w:ascii="Dubai" w:hAnsi="Dubai" w:cs="Dubai"/>
            <w:kern w:val="1"/>
            <w:rtl/>
            <w:lang w:val="fa-IR" w:bidi="fa-IR"/>
          </w:rPr>
          <w:t>ndis.gov.au</w:t>
        </w:r>
      </w:hyperlink>
    </w:p>
    <w:p w14:paraId="7B4BC937" w14:textId="77777777" w:rsidR="00E30002" w:rsidRPr="008C5074" w:rsidRDefault="00FB19B6" w:rsidP="00E30002">
      <w:pPr>
        <w:autoSpaceDE w:val="0"/>
        <w:autoSpaceDN w:val="0"/>
        <w:bidi/>
        <w:adjustRightInd w:val="0"/>
        <w:spacing w:before="116"/>
        <w:ind w:right="4"/>
        <w:rPr>
          <w:rFonts w:ascii="Dubai" w:hAnsi="Dubai" w:cs="Dubai"/>
          <w:kern w:val="1"/>
          <w:lang w:bidi="fa-IR"/>
        </w:rPr>
      </w:pPr>
      <w:r w:rsidRPr="008C5074">
        <w:rPr>
          <w:rFonts w:ascii="Dubai" w:hAnsi="Dubai" w:cs="Dubai"/>
          <w:kern w:val="1"/>
          <w:rtl/>
          <w:lang w:val="fa-IR" w:bidi="fa-IR"/>
        </w:rPr>
        <w:t>ما را در کانال های اجتماعی مان دنبال کنید</w:t>
      </w:r>
    </w:p>
    <w:p w14:paraId="25733267" w14:textId="77777777" w:rsidR="00E30002" w:rsidRPr="008C5074" w:rsidRDefault="00000000" w:rsidP="00E30002">
      <w:pPr>
        <w:autoSpaceDE w:val="0"/>
        <w:autoSpaceDN w:val="0"/>
        <w:bidi/>
        <w:adjustRightInd w:val="0"/>
        <w:spacing w:before="116"/>
        <w:ind w:right="4"/>
        <w:rPr>
          <w:rFonts w:ascii="Dubai" w:hAnsi="Dubai" w:cs="Dubai"/>
          <w:kern w:val="1"/>
          <w:lang w:bidi="fa-IR"/>
        </w:rPr>
      </w:pPr>
      <w:hyperlink r:id="rId15" w:history="1">
        <w:r w:rsidR="00FB19B6" w:rsidRPr="008C5074">
          <w:rPr>
            <w:rStyle w:val="Hyperlink"/>
            <w:rFonts w:ascii="Dubai" w:hAnsi="Dubai" w:cs="Dubai"/>
            <w:kern w:val="1"/>
            <w:rtl/>
            <w:lang w:val="fa-IR" w:bidi="fa-IR"/>
          </w:rPr>
          <w:t>فیس بوک</w:t>
        </w:r>
      </w:hyperlink>
      <w:r w:rsidR="00FB19B6" w:rsidRPr="008C5074">
        <w:rPr>
          <w:rFonts w:ascii="Dubai" w:hAnsi="Dubai" w:cs="Dubai"/>
          <w:kern w:val="1"/>
          <w:rtl/>
          <w:lang w:val="fa-IR" w:bidi="fa-IR"/>
        </w:rPr>
        <w:t xml:space="preserve">، </w:t>
      </w:r>
      <w:hyperlink r:id="rId16" w:history="1">
        <w:r w:rsidR="00FB19B6" w:rsidRPr="008C5074">
          <w:rPr>
            <w:rStyle w:val="Hyperlink"/>
            <w:rFonts w:ascii="Dubai" w:hAnsi="Dubai" w:cs="Dubai"/>
            <w:kern w:val="1"/>
            <w:rtl/>
            <w:lang w:val="fa-IR" w:bidi="fa-IR"/>
          </w:rPr>
          <w:t>توییتر</w:t>
        </w:r>
      </w:hyperlink>
      <w:r w:rsidR="00FB19B6" w:rsidRPr="008C5074">
        <w:rPr>
          <w:rFonts w:ascii="Dubai" w:hAnsi="Dubai" w:cs="Dubai"/>
          <w:kern w:val="1"/>
          <w:rtl/>
          <w:lang w:val="fa-IR" w:bidi="fa-IR"/>
        </w:rPr>
        <w:t xml:space="preserve">، </w:t>
      </w:r>
      <w:hyperlink r:id="rId17" w:history="1">
        <w:r w:rsidR="00FB19B6" w:rsidRPr="008C5074">
          <w:rPr>
            <w:rStyle w:val="Hyperlink"/>
            <w:rFonts w:ascii="Dubai" w:hAnsi="Dubai" w:cs="Dubai"/>
            <w:kern w:val="1"/>
            <w:rtl/>
            <w:lang w:val="fa-IR" w:bidi="fa-IR"/>
          </w:rPr>
          <w:t>اینستاگرام</w:t>
        </w:r>
      </w:hyperlink>
      <w:r w:rsidR="00FB19B6" w:rsidRPr="008C5074">
        <w:rPr>
          <w:rFonts w:ascii="Dubai" w:hAnsi="Dubai" w:cs="Dubai"/>
          <w:kern w:val="1"/>
          <w:rtl/>
          <w:lang w:val="fa-IR" w:bidi="fa-IR"/>
        </w:rPr>
        <w:t xml:space="preserve">، </w:t>
      </w:r>
      <w:hyperlink r:id="rId18" w:history="1">
        <w:r w:rsidR="00FB19B6" w:rsidRPr="008C5074">
          <w:rPr>
            <w:rStyle w:val="Hyperlink"/>
            <w:rFonts w:ascii="Dubai" w:hAnsi="Dubai" w:cs="Dubai"/>
            <w:kern w:val="1"/>
            <w:rtl/>
            <w:lang w:val="fa-IR" w:bidi="fa-IR"/>
          </w:rPr>
          <w:t>یوتیوب</w:t>
        </w:r>
      </w:hyperlink>
      <w:r w:rsidR="00FB19B6" w:rsidRPr="008C5074">
        <w:rPr>
          <w:rFonts w:ascii="Dubai" w:hAnsi="Dubai" w:cs="Dubai"/>
          <w:kern w:val="1"/>
          <w:rtl/>
          <w:lang w:val="fa-IR" w:bidi="fa-IR"/>
        </w:rPr>
        <w:t xml:space="preserve">، </w:t>
      </w:r>
      <w:hyperlink r:id="rId19" w:history="1">
        <w:r w:rsidR="00FB19B6" w:rsidRPr="008C5074">
          <w:rPr>
            <w:rStyle w:val="Hyperlink"/>
            <w:rFonts w:ascii="Dubai" w:hAnsi="Dubai" w:cs="Dubai"/>
            <w:kern w:val="1"/>
            <w:rtl/>
            <w:lang w:val="fa-IR" w:bidi="fa-IR"/>
          </w:rPr>
          <w:t>لینکدین</w:t>
        </w:r>
      </w:hyperlink>
    </w:p>
    <w:p w14:paraId="4F6150CA" w14:textId="77777777" w:rsidR="00E30002" w:rsidRPr="008C5074" w:rsidRDefault="00FB19B6" w:rsidP="00E30002">
      <w:pPr>
        <w:autoSpaceDE w:val="0"/>
        <w:autoSpaceDN w:val="0"/>
        <w:bidi/>
        <w:adjustRightInd w:val="0"/>
        <w:spacing w:before="116"/>
        <w:ind w:right="4"/>
        <w:rPr>
          <w:rFonts w:ascii="Dubai" w:hAnsi="Dubai" w:cs="Dubai"/>
          <w:b/>
          <w:bCs/>
          <w:kern w:val="24"/>
          <w:lang w:bidi="fa-IR"/>
        </w:rPr>
      </w:pPr>
      <w:r w:rsidRPr="008C5074">
        <w:rPr>
          <w:rFonts w:ascii="Dubai" w:hAnsi="Dubai" w:cs="Dubai"/>
          <w:b/>
          <w:bCs/>
          <w:kern w:val="24"/>
          <w:rtl/>
          <w:lang w:val="fa-IR" w:bidi="fa-IR"/>
        </w:rPr>
        <w:t>برای افرادی که در مورد زبان انگلیسی به کمک نیاز دارند</w:t>
      </w:r>
    </w:p>
    <w:p w14:paraId="76CD8961" w14:textId="3E4FDDCF" w:rsidR="00E542CF" w:rsidRPr="00E542CF" w:rsidRDefault="00E542CF" w:rsidP="00E542CF">
      <w:pPr>
        <w:autoSpaceDE w:val="0"/>
        <w:autoSpaceDN w:val="0"/>
        <w:bidi/>
        <w:adjustRightInd w:val="0"/>
        <w:spacing w:before="54"/>
        <w:ind w:right="4"/>
        <w:rPr>
          <w:rFonts w:ascii="Dubai" w:hAnsi="Dubai" w:cs="Dubai"/>
          <w:b/>
          <w:bCs/>
          <w:kern w:val="1"/>
          <w:lang w:bidi="fa-IR"/>
        </w:rPr>
      </w:pPr>
      <w:r>
        <w:rPr>
          <w:rFonts w:ascii="Dubai" w:hAnsi="Dubai" w:cs="Dubai"/>
          <w:kern w:val="1"/>
          <w:lang w:val="fa-IR" w:bidi="fa-IR"/>
        </w:rPr>
        <w:t xml:space="preserve">131 450 </w:t>
      </w:r>
      <w:r>
        <w:rPr>
          <w:rFonts w:ascii="Dubai" w:hAnsi="Dubai" w:cs="Dubai"/>
          <w:b/>
          <w:bCs/>
          <w:kern w:val="1"/>
          <w:lang w:val="fa-IR" w:bidi="fa-IR"/>
        </w:rPr>
        <w:t>:TIS</w:t>
      </w:r>
    </w:p>
    <w:p w14:paraId="3D277FFD" w14:textId="77777777" w:rsidR="00E30002" w:rsidRPr="008C5074" w:rsidRDefault="00FB19B6" w:rsidP="00E30002">
      <w:pPr>
        <w:autoSpaceDE w:val="0"/>
        <w:autoSpaceDN w:val="0"/>
        <w:bidi/>
        <w:adjustRightInd w:val="0"/>
        <w:spacing w:before="235"/>
        <w:ind w:right="4"/>
        <w:rPr>
          <w:rFonts w:ascii="Dubai" w:hAnsi="Dubai" w:cs="Dubai"/>
          <w:b/>
          <w:bCs/>
          <w:kern w:val="1"/>
          <w:lang w:bidi="fa-IR"/>
        </w:rPr>
      </w:pPr>
      <w:r w:rsidRPr="008C5074">
        <w:rPr>
          <w:rFonts w:ascii="Dubai" w:hAnsi="Dubai" w:cs="Dubai"/>
          <w:b/>
          <w:bCs/>
          <w:kern w:val="1"/>
          <w:rtl/>
          <w:lang w:val="fa-IR" w:bidi="fa-IR"/>
        </w:rPr>
        <w:t>برای افرادی که ناشنوا یا کم شنوا هستند</w:t>
      </w:r>
    </w:p>
    <w:p w14:paraId="0231EB85" w14:textId="53000709" w:rsidR="00E542CF" w:rsidRPr="00E542CF" w:rsidRDefault="00E542CF" w:rsidP="00E542CF">
      <w:pPr>
        <w:autoSpaceDE w:val="0"/>
        <w:autoSpaceDN w:val="0"/>
        <w:bidi/>
        <w:adjustRightInd w:val="0"/>
        <w:spacing w:before="53"/>
        <w:ind w:right="4"/>
        <w:rPr>
          <w:rFonts w:ascii="Dubai" w:hAnsi="Dubai" w:cs="Dubai"/>
          <w:b/>
          <w:bCs/>
          <w:kern w:val="1"/>
          <w:lang w:bidi="fa-IR"/>
        </w:rPr>
      </w:pPr>
      <w:r>
        <w:rPr>
          <w:rFonts w:ascii="Dubai" w:hAnsi="Dubai" w:cs="Dubai"/>
          <w:kern w:val="1"/>
          <w:lang w:val="fa-IR" w:bidi="fa-IR"/>
        </w:rPr>
        <w:t xml:space="preserve">1800 55 677 </w:t>
      </w:r>
      <w:r>
        <w:rPr>
          <w:rFonts w:ascii="Dubai" w:hAnsi="Dubai" w:cs="Dubai"/>
          <w:b/>
          <w:bCs/>
          <w:kern w:val="1"/>
          <w:lang w:val="fa-IR" w:bidi="fa-IR"/>
        </w:rPr>
        <w:t>:TTY</w:t>
      </w:r>
    </w:p>
    <w:p w14:paraId="747FF7D7" w14:textId="06C5D2CF" w:rsidR="00E30002" w:rsidRPr="008C5074" w:rsidRDefault="00FB19B6" w:rsidP="00E30002">
      <w:pPr>
        <w:autoSpaceDE w:val="0"/>
        <w:autoSpaceDN w:val="0"/>
        <w:bidi/>
        <w:adjustRightInd w:val="0"/>
        <w:spacing w:before="116"/>
        <w:ind w:right="4"/>
        <w:rPr>
          <w:rFonts w:ascii="Dubai" w:hAnsi="Dubai" w:cs="Dubai"/>
          <w:kern w:val="1"/>
          <w:lang w:bidi="fa-IR"/>
        </w:rPr>
      </w:pPr>
      <w:r w:rsidRPr="008C5074">
        <w:rPr>
          <w:rFonts w:ascii="Dubai" w:hAnsi="Dubai" w:cs="Dubai"/>
          <w:b/>
          <w:bCs/>
          <w:kern w:val="24"/>
          <w:rtl/>
          <w:lang w:val="fa-IR" w:bidi="fa-IR"/>
        </w:rPr>
        <w:t xml:space="preserve">رله صدا: </w:t>
      </w:r>
      <w:r w:rsidR="00742D46">
        <w:rPr>
          <w:rFonts w:ascii="Dubai" w:hAnsi="Dubai" w:cs="Dubai" w:hint="cs"/>
          <w:kern w:val="1"/>
          <w:lang w:val="fa-IR" w:bidi="fa-IR"/>
        </w:rPr>
        <w:t>1800 555 727</w:t>
      </w:r>
    </w:p>
    <w:p w14:paraId="6C53E824" w14:textId="77777777" w:rsidR="005957FF" w:rsidRPr="008C5074" w:rsidRDefault="00FB19B6" w:rsidP="00E30002">
      <w:pPr>
        <w:autoSpaceDE w:val="0"/>
        <w:autoSpaceDN w:val="0"/>
        <w:bidi/>
        <w:adjustRightInd w:val="0"/>
        <w:spacing w:before="116" w:line="338" w:lineRule="auto"/>
        <w:ind w:right="4"/>
        <w:rPr>
          <w:rFonts w:ascii="Dubai" w:hAnsi="Dubai" w:cs="Dubai"/>
          <w:b/>
          <w:bCs/>
          <w:kern w:val="1"/>
          <w:lang w:bidi="fa-IR"/>
        </w:rPr>
      </w:pPr>
      <w:r w:rsidRPr="008C5074">
        <w:rPr>
          <w:rFonts w:ascii="Dubai" w:hAnsi="Dubai" w:cs="Dubai"/>
          <w:b/>
          <w:bCs/>
          <w:kern w:val="24"/>
          <w:rtl/>
          <w:lang w:val="fa-IR" w:bidi="fa-IR"/>
        </w:rPr>
        <w:t xml:space="preserve">خدمات رله ملی: </w:t>
      </w:r>
      <w:hyperlink r:id="rId20" w:history="1">
        <w:r w:rsidRPr="008C5074">
          <w:rPr>
            <w:rStyle w:val="Hyperlink"/>
            <w:rFonts w:ascii="Dubai" w:hAnsi="Dubai" w:cs="Dubai"/>
            <w:kern w:val="1"/>
            <w:rtl/>
            <w:lang w:val="fa-IR" w:bidi="fa-IR"/>
          </w:rPr>
          <w:t>relayservice.gov.au</w:t>
        </w:r>
      </w:hyperlink>
    </w:p>
    <w:sectPr w:rsidR="005957FF" w:rsidRPr="008C5074" w:rsidSect="00DD108D">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74A1" w14:textId="77777777" w:rsidR="00DD108D" w:rsidRDefault="00DD108D">
      <w:pPr>
        <w:spacing w:after="0" w:line="240" w:lineRule="auto"/>
      </w:pPr>
      <w:r>
        <w:separator/>
      </w:r>
    </w:p>
  </w:endnote>
  <w:endnote w:type="continuationSeparator" w:id="0">
    <w:p w14:paraId="6BD2C361" w14:textId="77777777" w:rsidR="00DD108D" w:rsidRDefault="00DD1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741A2DCF-E6B8-447D-A45A-E14635851F0D}"/>
    <w:embedItalic r:id="rId2" w:fontKey="{F9DB71D7-A0CE-4060-8B73-C6C2A094C088}"/>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379869DC-C0E5-40CB-87B7-E342532FF01B}"/>
    <w:embedItalic r:id="rId4" w:fontKey="{3710E350-F6F2-447D-A248-5A7D483095B1}"/>
  </w:font>
  <w:font w:name="Tahoma">
    <w:panose1 w:val="020B0604030504040204"/>
    <w:charset w:val="00"/>
    <w:family w:val="swiss"/>
    <w:pitch w:val="variable"/>
    <w:sig w:usb0="E1002EFF" w:usb1="C000605B" w:usb2="00000029" w:usb3="00000000" w:csb0="000101FF" w:csb1="00000000"/>
    <w:embedRegular r:id="rId5" w:fontKey="{E28001F0-0F76-44FF-A64D-71FE14BF2A08}"/>
  </w:font>
  <w:font w:name="Calibri">
    <w:panose1 w:val="020F0502020204030204"/>
    <w:charset w:val="00"/>
    <w:family w:val="swiss"/>
    <w:pitch w:val="variable"/>
    <w:sig w:usb0="E4002EFF" w:usb1="C200247B" w:usb2="00000009" w:usb3="00000000" w:csb0="000001FF" w:csb1="00000000"/>
    <w:embedRegular r:id="rId6" w:fontKey="{F11C51A5-0D40-44CE-9F76-13E9AC33FF03}"/>
    <w:embedBold r:id="rId7" w:fontKey="{41204333-C3E1-4D78-9458-608E1B5A1A97}"/>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5189E43D-DE30-494E-8D79-075A29F3E5DB}"/>
    <w:embedBold r:id="rId9" w:fontKey="{43B3776B-3F2F-4A71-B238-8FEAC3D08F40}"/>
  </w:font>
  <w:font w:name="Segoe UI">
    <w:panose1 w:val="020B0502040204020203"/>
    <w:charset w:val="00"/>
    <w:family w:val="swiss"/>
    <w:pitch w:val="variable"/>
    <w:sig w:usb0="E4002EFF" w:usb1="C000E47F" w:usb2="00000009" w:usb3="00000000" w:csb0="000001FF" w:csb1="00000000"/>
    <w:embedRegular r:id="rId10" w:fontKey="{F0D8A399-8051-4CBB-8F26-5F01330D05B4}"/>
  </w:font>
  <w:font w:name="Dubai">
    <w:panose1 w:val="020B0503030403030204"/>
    <w:charset w:val="00"/>
    <w:family w:val="swiss"/>
    <w:pitch w:val="variable"/>
    <w:sig w:usb0="80002067" w:usb1="80000000" w:usb2="00000008" w:usb3="00000000" w:csb0="00000041" w:csb1="00000000"/>
    <w:embedRegular r:id="rId11" w:fontKey="{192B07F5-B08C-4A95-963D-42185C783FE3}"/>
    <w:embedBold r:id="rId12" w:fontKey="{754D6CEC-068E-4480-92DA-A708AD216A9F}"/>
    <w:embedItalic r:id="rId13" w:fontKey="{BE9B433B-3B95-4F5B-BDFE-716E1C1664D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A2D9" w14:textId="77777777" w:rsidR="00FB19B6" w:rsidRDefault="00FB19B6" w:rsidP="00863C7F">
    <w:pPr>
      <w:pStyle w:val="Footer"/>
    </w:pPr>
  </w:p>
  <w:p w14:paraId="4CA71D06" w14:textId="77777777" w:rsidR="00FB19B6" w:rsidRDefault="00FB19B6" w:rsidP="00863C7F"/>
  <w:p w14:paraId="42113FE1" w14:textId="77777777" w:rsidR="00FB19B6" w:rsidRDefault="00FB19B6" w:rsidP="00863C7F"/>
  <w:p w14:paraId="2ACC6645" w14:textId="77777777" w:rsidR="00FB19B6" w:rsidRDefault="00FB19B6" w:rsidP="00863C7F"/>
  <w:p w14:paraId="7E7C1C23" w14:textId="77777777" w:rsidR="00FB19B6" w:rsidRDefault="00FB19B6" w:rsidP="00863C7F"/>
  <w:p w14:paraId="7A5057F5" w14:textId="77777777" w:rsidR="00FB19B6" w:rsidRDefault="00FB19B6" w:rsidP="00863C7F"/>
  <w:p w14:paraId="774B4BE9" w14:textId="77777777" w:rsidR="00FB19B6" w:rsidRDefault="00FB19B6"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CE10" w14:textId="3BA1756C" w:rsidR="00FB19B6" w:rsidRPr="008C5074" w:rsidRDefault="00FB19B6" w:rsidP="008C5074">
    <w:pPr>
      <w:pStyle w:val="Footer"/>
      <w:bidi/>
      <w:spacing w:after="200"/>
      <w:rPr>
        <w:rFonts w:ascii="Dubai" w:hAnsi="Dubai" w:cs="Dubai"/>
      </w:rPr>
    </w:pPr>
    <w:r w:rsidRPr="008C5074">
      <w:rPr>
        <w:rFonts w:ascii="Dubai" w:hAnsi="Dubai" w:cs="Dubai"/>
        <w:b/>
        <w:bCs/>
        <w:rtl/>
        <w:lang w:val="fa-IR"/>
      </w:rPr>
      <w:t>ndis.gov.au</w:t>
    </w:r>
    <w:r w:rsidRPr="008C5074">
      <w:rPr>
        <w:rFonts w:ascii="Dubai" w:hAnsi="Dubai" w:cs="Dubai"/>
        <w:rtl/>
        <w:lang w:val="fa-IR"/>
      </w:rPr>
      <w:tab/>
      <w:t>استراتژی CALD 2024 - 2028</w:t>
    </w:r>
    <w:r w:rsidRPr="008C5074">
      <w:rPr>
        <w:rFonts w:ascii="Dubai" w:hAnsi="Dubai" w:cs="Dubai"/>
        <w:rtl/>
        <w:lang w:val="fa-IR"/>
      </w:rPr>
      <w:tab/>
    </w:r>
    <w:r w:rsidRPr="008C5074">
      <w:rPr>
        <w:rFonts w:ascii="Dubai" w:hAnsi="Dubai" w:cs="Dubai"/>
      </w:rPr>
      <w:fldChar w:fldCharType="begin"/>
    </w:r>
    <w:r w:rsidRPr="008C5074">
      <w:rPr>
        <w:rFonts w:ascii="Dubai" w:hAnsi="Dubai" w:cs="Dubai"/>
        <w:rtl/>
        <w:lang w:val="fa-IR"/>
      </w:rPr>
      <w:instrText xml:space="preserve"> PAGE   \* MERGEFORMAT </w:instrText>
    </w:r>
    <w:r w:rsidRPr="008C5074">
      <w:rPr>
        <w:rFonts w:ascii="Dubai" w:hAnsi="Dubai" w:cs="Dubai"/>
      </w:rPr>
      <w:fldChar w:fldCharType="separate"/>
    </w:r>
    <w:r w:rsidRPr="008C5074">
      <w:rPr>
        <w:rFonts w:ascii="Dubai" w:hAnsi="Dubai" w:cs="Dubai"/>
        <w:noProof/>
        <w:rtl/>
        <w:lang w:val="fa-IR"/>
      </w:rPr>
      <w:t>28</w:t>
    </w:r>
    <w:r w:rsidRPr="008C5074">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b/>
        <w:bCs/>
        <w:rtl/>
      </w:rPr>
      <w:id w:val="1726405002"/>
      <w:docPartObj>
        <w:docPartGallery w:val="Page Numbers (Bottom of Page)"/>
        <w:docPartUnique/>
      </w:docPartObj>
    </w:sdtPr>
    <w:sdtContent>
      <w:p w14:paraId="011CBEFA" w14:textId="271B8A9A" w:rsidR="00FB19B6" w:rsidRPr="008A2714" w:rsidRDefault="00FB19B6" w:rsidP="008A2714">
        <w:pPr>
          <w:pStyle w:val="Footer"/>
          <w:bidi/>
          <w:spacing w:after="200"/>
          <w:rPr>
            <w:rFonts w:ascii="Dubai" w:hAnsi="Dubai" w:cs="Dubai"/>
            <w:b/>
            <w:bCs/>
          </w:rPr>
        </w:pPr>
        <w:r w:rsidRPr="008A2714">
          <w:rPr>
            <w:rFonts w:ascii="Dubai" w:hAnsi="Dubai" w:cs="Duba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0771" w14:textId="77777777" w:rsidR="00DD108D" w:rsidRDefault="00DD108D" w:rsidP="005048A0">
      <w:pPr>
        <w:bidi/>
      </w:pPr>
      <w:r>
        <w:separator/>
      </w:r>
    </w:p>
  </w:footnote>
  <w:footnote w:type="continuationSeparator" w:id="0">
    <w:p w14:paraId="297DF4B8" w14:textId="77777777" w:rsidR="00DD108D" w:rsidRDefault="00DD108D" w:rsidP="00863C7F">
      <w:r>
        <w:continuationSeparator/>
      </w:r>
    </w:p>
    <w:p w14:paraId="6021FB8D" w14:textId="77777777" w:rsidR="00DD108D" w:rsidRDefault="00DD108D" w:rsidP="00863C7F"/>
    <w:p w14:paraId="12BC3FB8" w14:textId="77777777" w:rsidR="00DD108D" w:rsidRDefault="00DD108D" w:rsidP="00863C7F"/>
    <w:p w14:paraId="5AE5341C" w14:textId="77777777" w:rsidR="00DD108D" w:rsidRDefault="00DD108D" w:rsidP="00863C7F"/>
    <w:p w14:paraId="260CEDD7" w14:textId="77777777" w:rsidR="00DD108D" w:rsidRDefault="00DD108D" w:rsidP="00863C7F"/>
    <w:p w14:paraId="590D1883" w14:textId="77777777" w:rsidR="00DD108D" w:rsidRDefault="00DD108D" w:rsidP="00863C7F"/>
    <w:p w14:paraId="66723766" w14:textId="77777777" w:rsidR="00DD108D" w:rsidRDefault="00DD108D" w:rsidP="00863C7F"/>
    <w:p w14:paraId="46C42DC7" w14:textId="77777777" w:rsidR="00DD108D" w:rsidRDefault="00DD108D" w:rsidP="00863C7F"/>
    <w:p w14:paraId="6F1D1072" w14:textId="77777777" w:rsidR="00DD108D" w:rsidRDefault="00DD108D" w:rsidP="00863C7F"/>
    <w:p w14:paraId="490CC77F" w14:textId="77777777" w:rsidR="00DD108D" w:rsidRDefault="00DD108D" w:rsidP="00863C7F"/>
  </w:footnote>
  <w:footnote w:type="continuationNotice" w:id="1">
    <w:p w14:paraId="72CD13C0" w14:textId="77777777" w:rsidR="00DD108D" w:rsidRDefault="00DD108D">
      <w:pPr>
        <w:spacing w:after="0" w:line="240" w:lineRule="auto"/>
      </w:pPr>
    </w:p>
  </w:footnote>
  <w:footnote w:id="2">
    <w:p w14:paraId="0F80AE75" w14:textId="5AC146BE" w:rsidR="00FB19B6" w:rsidRPr="00465898" w:rsidRDefault="00FB19B6" w:rsidP="006C37B6">
      <w:pPr>
        <w:pStyle w:val="FootnoteText"/>
        <w:bidi/>
        <w:rPr>
          <w:rFonts w:ascii="Dubai" w:hAnsi="Dubai" w:cs="Dubai"/>
          <w:lang w:val="fa-IR" w:bidi="fa-IR"/>
        </w:rPr>
      </w:pPr>
      <w:r w:rsidRPr="008C5074">
        <w:rPr>
          <w:rStyle w:val="FootnoteReference"/>
          <w:rFonts w:ascii="Dubai" w:hAnsi="Dubai" w:cs="Dubai"/>
          <w:lang w:bidi="fa-IR"/>
        </w:rPr>
        <w:footnoteRef/>
      </w:r>
      <w:r w:rsidRPr="008C5074">
        <w:rPr>
          <w:rFonts w:ascii="Dubai" w:hAnsi="Dubai" w:cs="Dubai"/>
          <w:rtl/>
          <w:lang w:val="fa-IR" w:bidi="fa-IR"/>
        </w:rPr>
        <w:t xml:space="preserve"> در این سند، «CALD» به افرادی اطلاق می‌شود که متعلق به یک پیشینه فرهنگی یا زبانی متفاوت هستند یا خود را به آن عنوان می‌شناسند. NDIA یک استراتژی و برنامه </w:t>
      </w:r>
      <w:r>
        <w:rPr>
          <w:rFonts w:ascii="Dubai" w:hAnsi="Dubai" w:cs="Dubai"/>
          <w:rtl/>
          <w:lang w:val="fa-IR" w:bidi="fa-IR"/>
        </w:rPr>
        <w:t xml:space="preserve"> عملیاتی</w:t>
      </w:r>
      <w:r w:rsidRPr="008C5074">
        <w:rPr>
          <w:rFonts w:ascii="Dubai" w:hAnsi="Dubai" w:cs="Dubai"/>
          <w:rtl/>
          <w:lang w:val="fa-IR" w:bidi="fa-IR"/>
        </w:rPr>
        <w:t xml:space="preserve"> ملل اول جداگانه برای بهبود دستاورد برای افراد دارای معلولیت ملل اول دارد.</w:t>
      </w:r>
    </w:p>
  </w:footnote>
  <w:footnote w:id="3">
    <w:p w14:paraId="56B1847C" w14:textId="1DC254B0"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Pr>
          <w:rFonts w:ascii="Dubai" w:hAnsi="Dubai" w:cs="Dubai"/>
          <w:rtl/>
          <w:lang w:bidi="fa-IR"/>
        </w:rPr>
        <w:t xml:space="preserve"> </w:t>
      </w:r>
      <w:r w:rsidRPr="008C5074">
        <w:rPr>
          <w:rFonts w:ascii="Dubai" w:hAnsi="Dubai" w:cs="Dubai"/>
          <w:lang w:bidi="fa-IR"/>
        </w:rPr>
        <w:t>NDIS</w:t>
      </w:r>
      <w:r>
        <w:rPr>
          <w:rFonts w:ascii="Dubai" w:hAnsi="Dubai" w:cs="Dubai"/>
          <w:rtl/>
          <w:lang w:bidi="fa-IR"/>
        </w:rPr>
        <w:t xml:space="preserve">، </w:t>
      </w:r>
      <w:hyperlink r:id="rId1" w:history="1">
        <w:r w:rsidRPr="002D556E">
          <w:rPr>
            <w:rStyle w:val="Hyperlink"/>
            <w:rFonts w:ascii="Dubai" w:hAnsi="Dubai" w:cs="Dubai"/>
            <w:lang w:bidi="fa-IR"/>
          </w:rPr>
          <w:t>[PDF 297KB]</w:t>
        </w:r>
        <w:r w:rsidRPr="002D556E">
          <w:rPr>
            <w:rStyle w:val="Hyperlink"/>
            <w:rFonts w:ascii="Dubai" w:hAnsi="Dubai" w:cs="Dubai"/>
            <w:i/>
            <w:iCs/>
            <w:lang w:bidi="fa-IR"/>
          </w:rPr>
          <w:t>NDIS CALD Strategy 2023 – 2027 - Discover Phase Report</w:t>
        </w:r>
      </w:hyperlink>
      <w:r>
        <w:rPr>
          <w:rFonts w:ascii="Dubai" w:hAnsi="Dubai" w:cs="Dubai"/>
          <w:rtl/>
          <w:lang w:bidi="fa-IR"/>
        </w:rPr>
        <w:t xml:space="preserve">، </w:t>
      </w:r>
      <w:r w:rsidRPr="008C5074">
        <w:rPr>
          <w:rFonts w:ascii="Dubai" w:hAnsi="Dubai" w:cs="Dubai"/>
          <w:lang w:bidi="fa-IR"/>
        </w:rPr>
        <w:t>2022</w:t>
      </w:r>
      <w:r>
        <w:rPr>
          <w:rFonts w:ascii="Dubai" w:hAnsi="Dubai" w:cs="Dubai"/>
          <w:rtl/>
          <w:lang w:bidi="fa-IR"/>
        </w:rPr>
        <w:t>.</w:t>
      </w:r>
    </w:p>
  </w:footnote>
  <w:footnote w:id="4">
    <w:p w14:paraId="73347BE9" w14:textId="45806007"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The Royal Commission into Violence, Abuse, Neglect and Exploitation of People with Disability</w:t>
      </w:r>
      <w:r>
        <w:rPr>
          <w:rFonts w:ascii="Dubai" w:hAnsi="Dubai" w:cs="Dubai"/>
          <w:rtl/>
          <w:lang w:val="fa-IR" w:bidi="fa-IR"/>
        </w:rPr>
        <w:t xml:space="preserve">، </w:t>
      </w:r>
      <w:hyperlink r:id="rId2" w:history="1">
        <w:r w:rsidRPr="007D451D">
          <w:rPr>
            <w:rStyle w:val="Hyperlink"/>
            <w:rFonts w:ascii="Dubai" w:hAnsi="Dubai" w:cs="Dubai"/>
            <w:i/>
            <w:iCs/>
            <w:rtl/>
            <w:lang w:val="fa-IR" w:bidi="fa-IR"/>
          </w:rPr>
          <w:t>گزارش تحقیق - به سوی دسترسی به بهترین شیوه دسترسی به خدمات برای افراد دارای معلولیت با تنوع فرهنگی و زبانی</w:t>
        </w:r>
        <w:r w:rsidRPr="007D451D">
          <w:rPr>
            <w:rStyle w:val="Hyperlink"/>
            <w:rFonts w:ascii="Dubai" w:hAnsi="Dubai" w:cs="Dubai"/>
            <w:rtl/>
            <w:lang w:val="fa-IR" w:bidi="fa-IR"/>
          </w:rPr>
          <w:t>[PDF 1.786KB]</w:t>
        </w:r>
      </w:hyperlink>
      <w:r>
        <w:rPr>
          <w:rStyle w:val="Hyperlink"/>
          <w:rFonts w:ascii="Dubai" w:hAnsi="Dubai" w:cs="Dubai"/>
          <w:color w:val="auto"/>
          <w:u w:val="none"/>
          <w:rtl/>
          <w:lang w:val="fa-IR" w:bidi="fa-IR"/>
        </w:rPr>
        <w:t xml:space="preserve">، </w:t>
      </w:r>
      <w:r w:rsidRPr="008C5074">
        <w:rPr>
          <w:rStyle w:val="Hyperlink"/>
          <w:rFonts w:ascii="Dubai" w:hAnsi="Dubai" w:cs="Dubai"/>
          <w:color w:val="auto"/>
          <w:u w:val="none"/>
          <w:rtl/>
          <w:lang w:val="fa-IR" w:bidi="fa-IR"/>
        </w:rPr>
        <w:t>2023.</w:t>
      </w:r>
    </w:p>
  </w:footnote>
  <w:footnote w:id="5">
    <w:p w14:paraId="3F8284F1" w14:textId="0D155891"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NDIS Review Panel</w:t>
      </w:r>
      <w:r>
        <w:rPr>
          <w:rFonts w:ascii="Dubai" w:hAnsi="Dubai" w:cs="Dubai"/>
          <w:rtl/>
          <w:lang w:val="fa-IR" w:bidi="fa-IR"/>
        </w:rPr>
        <w:t>،</w:t>
      </w:r>
      <w:r w:rsidRPr="008C5074">
        <w:rPr>
          <w:rFonts w:ascii="Dubai" w:hAnsi="Dubai" w:cs="Dubai"/>
          <w:rtl/>
          <w:lang w:val="fa-IR" w:bidi="fa-IR"/>
        </w:rPr>
        <w:t xml:space="preserve"> </w:t>
      </w:r>
      <w:hyperlink r:id="rId3" w:history="1">
        <w:r w:rsidRPr="007D451D">
          <w:rPr>
            <w:rStyle w:val="Hyperlink"/>
            <w:rFonts w:ascii="Dubai" w:hAnsi="Dubai" w:cs="Dubai"/>
            <w:i/>
            <w:iCs/>
            <w:rtl/>
            <w:lang w:val="fa-IR" w:bidi="fa-IR"/>
          </w:rPr>
          <w:t>گزارش آنچه ما شنیده ایم</w:t>
        </w:r>
      </w:hyperlink>
      <w:r>
        <w:rPr>
          <w:rStyle w:val="Hyperlink"/>
          <w:rFonts w:ascii="Dubai" w:hAnsi="Dubai" w:cs="Dubai"/>
          <w:color w:val="auto"/>
          <w:u w:val="none"/>
          <w:rtl/>
          <w:lang w:val="fa-IR" w:bidi="fa-IR"/>
        </w:rPr>
        <w:t>،</w:t>
      </w:r>
      <w:r w:rsidRPr="008C5074">
        <w:rPr>
          <w:rStyle w:val="Hyperlink"/>
          <w:rFonts w:ascii="Dubai" w:hAnsi="Dubai" w:cs="Dubai"/>
          <w:color w:val="auto"/>
          <w:u w:val="none"/>
          <w:rtl/>
          <w:lang w:val="fa-IR" w:bidi="fa-IR"/>
        </w:rPr>
        <w:t xml:space="preserve"> 2023.</w:t>
      </w:r>
    </w:p>
  </w:footnote>
  <w:footnote w:id="6">
    <w:p w14:paraId="0D32EF97" w14:textId="4DDFC603"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Department of Social Services</w:t>
      </w:r>
      <w:r>
        <w:rPr>
          <w:rFonts w:ascii="Dubai" w:hAnsi="Dubai" w:cs="Dubai"/>
          <w:rtl/>
          <w:lang w:val="fa-IR" w:bidi="fa-IR"/>
        </w:rPr>
        <w:t>،</w:t>
      </w:r>
      <w:r w:rsidRPr="008C5074">
        <w:rPr>
          <w:rFonts w:ascii="Dubai" w:hAnsi="Dubai" w:cs="Dubai"/>
          <w:rtl/>
          <w:lang w:val="fa-IR" w:bidi="fa-IR"/>
        </w:rPr>
        <w:t xml:space="preserve"> </w:t>
      </w:r>
      <w:hyperlink r:id="rId4" w:history="1">
        <w:r w:rsidRPr="007D451D">
          <w:rPr>
            <w:rStyle w:val="Hyperlink"/>
            <w:rFonts w:ascii="Dubai" w:hAnsi="Dubai" w:cs="Dubai"/>
            <w:i/>
            <w:iCs/>
            <w:rtl/>
            <w:lang w:val="fa-IR" w:bidi="fa-IR"/>
          </w:rPr>
          <w:t>استراتژی معلولیت استرالیا 2021-2031</w:t>
        </w:r>
      </w:hyperlink>
      <w:r>
        <w:rPr>
          <w:rStyle w:val="Hyperlink"/>
          <w:rFonts w:ascii="Dubai" w:hAnsi="Dubai" w:cs="Dubai"/>
          <w:color w:val="auto"/>
          <w:u w:val="none"/>
          <w:rtl/>
          <w:lang w:val="fa-IR" w:bidi="fa-IR"/>
        </w:rPr>
        <w:t>،</w:t>
      </w:r>
      <w:r w:rsidRPr="008C5074">
        <w:rPr>
          <w:rStyle w:val="Hyperlink"/>
          <w:rFonts w:ascii="Dubai" w:hAnsi="Dubai" w:cs="Dubai"/>
          <w:color w:val="auto"/>
          <w:u w:val="none"/>
          <w:rtl/>
          <w:lang w:val="fa-IR" w:bidi="fa-IR"/>
        </w:rPr>
        <w:t xml:space="preserve"> 2021.</w:t>
      </w:r>
    </w:p>
  </w:footnote>
  <w:footnote w:id="7">
    <w:p w14:paraId="761E25C1" w14:textId="61232584"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NDIS</w:t>
      </w:r>
      <w:r>
        <w:rPr>
          <w:rFonts w:ascii="Dubai" w:hAnsi="Dubai" w:cs="Dubai"/>
          <w:rtl/>
          <w:lang w:val="fa-IR" w:bidi="fa-IR"/>
        </w:rPr>
        <w:t xml:space="preserve">، </w:t>
      </w:r>
      <w:hyperlink r:id="rId5" w:history="1">
        <w:r w:rsidRPr="007D451D">
          <w:rPr>
            <w:rStyle w:val="Hyperlink"/>
            <w:rFonts w:ascii="Dubai" w:hAnsi="Dubai" w:cs="Dubai"/>
            <w:i/>
            <w:iCs/>
            <w:rtl/>
            <w:lang w:val="fa-IR" w:bidi="fa-IR"/>
          </w:rPr>
          <w:t xml:space="preserve">چارچوب تعامل </w:t>
        </w:r>
        <w:r w:rsidRPr="007D451D">
          <w:rPr>
            <w:rStyle w:val="Hyperlink"/>
            <w:rFonts w:ascii="Dubai" w:hAnsi="Dubai" w:cs="Dubai"/>
            <w:i/>
            <w:iCs/>
            <w:lang w:val="en-AU" w:bidi="fa-IR"/>
          </w:rPr>
          <w:t>NDIA</w:t>
        </w:r>
      </w:hyperlink>
      <w:r>
        <w:rPr>
          <w:rFonts w:ascii="Dubai" w:hAnsi="Dubai" w:cs="Dubai"/>
          <w:rtl/>
          <w:lang w:val="fa-IR" w:bidi="fa-IR"/>
        </w:rPr>
        <w:t xml:space="preserve">، </w:t>
      </w:r>
      <w:r w:rsidRPr="008C5074">
        <w:rPr>
          <w:rFonts w:ascii="Dubai" w:hAnsi="Dubai" w:cs="Dubai"/>
          <w:rtl/>
          <w:lang w:val="fa-IR" w:bidi="fa-IR"/>
        </w:rPr>
        <w:t>2022.</w:t>
      </w:r>
    </w:p>
  </w:footnote>
  <w:footnote w:id="8">
    <w:p w14:paraId="7D9B5C43" w14:textId="721ED7E3"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NDIS</w:t>
      </w:r>
      <w:r>
        <w:rPr>
          <w:rFonts w:ascii="Dubai" w:hAnsi="Dubai" w:cs="Dubai"/>
          <w:rtl/>
          <w:lang w:val="fa-IR" w:bidi="fa-IR"/>
        </w:rPr>
        <w:t xml:space="preserve">،‌ </w:t>
      </w:r>
      <w:hyperlink r:id="rId6" w:history="1">
        <w:r w:rsidRPr="007D451D">
          <w:rPr>
            <w:rStyle w:val="Hyperlink"/>
            <w:rFonts w:ascii="Dubai" w:hAnsi="Dubai" w:cs="Dubai"/>
            <w:i/>
            <w:iCs/>
            <w:rtl/>
            <w:lang w:val="fa-IR" w:bidi="fa-IR"/>
          </w:rPr>
          <w:t>استراتژی NDIS CALD 2022–2027 - گزارش مرحله کشف</w:t>
        </w:r>
        <w:r w:rsidRPr="007D451D">
          <w:rPr>
            <w:rStyle w:val="Hyperlink"/>
            <w:rFonts w:ascii="Dubai" w:hAnsi="Dubai" w:cs="Dubai"/>
            <w:lang w:val="fa-IR" w:bidi="fa-IR"/>
          </w:rPr>
          <w:t>]</w:t>
        </w:r>
        <w:r w:rsidRPr="007D451D">
          <w:rPr>
            <w:rStyle w:val="Hyperlink"/>
            <w:rFonts w:ascii="Dubai" w:hAnsi="Dubai" w:cs="Dubai"/>
            <w:rtl/>
            <w:lang w:val="fa-IR" w:bidi="fa-IR"/>
          </w:rPr>
          <w:t>PDF 297KB</w:t>
        </w:r>
        <w:r w:rsidRPr="007D451D">
          <w:rPr>
            <w:rStyle w:val="Hyperlink"/>
            <w:rFonts w:ascii="Dubai" w:hAnsi="Dubai" w:cs="Dubai"/>
            <w:lang w:val="fa-IR" w:bidi="fa-IR"/>
          </w:rPr>
          <w:t>[</w:t>
        </w:r>
        <w:r w:rsidRPr="007D451D">
          <w:rPr>
            <w:rStyle w:val="Hyperlink"/>
            <w:rFonts w:ascii="Dubai" w:hAnsi="Dubai" w:cs="Dubai"/>
            <w:rtl/>
            <w:lang w:val="fa-IR" w:bidi="fa-IR"/>
          </w:rPr>
          <w:t>،</w:t>
        </w:r>
      </w:hyperlink>
      <w:r>
        <w:rPr>
          <w:rFonts w:ascii="Dubai" w:hAnsi="Dubai" w:cs="Dubai"/>
          <w:rtl/>
          <w:lang w:val="fa-IR" w:bidi="fa-IR"/>
        </w:rPr>
        <w:t xml:space="preserve"> </w:t>
      </w:r>
      <w:r w:rsidRPr="008C5074">
        <w:rPr>
          <w:rFonts w:ascii="Dubai" w:hAnsi="Dubai" w:cs="Dubai"/>
          <w:rtl/>
          <w:lang w:val="fa-IR" w:bidi="fa-IR"/>
        </w:rPr>
        <w:t>2022.</w:t>
      </w:r>
    </w:p>
  </w:footnote>
  <w:footnote w:id="9">
    <w:p w14:paraId="4C2F7FFC" w14:textId="782AE42C" w:rsidR="00FB19B6" w:rsidRPr="008C5074" w:rsidRDefault="00FB19B6" w:rsidP="008C5074">
      <w:pPr>
        <w:pStyle w:val="FootnoteText"/>
        <w:bidi/>
        <w:rPr>
          <w:rFonts w:ascii="Dubai" w:hAnsi="Dubai" w:cs="Dubai"/>
          <w:lang w:val="en-AU" w:bidi="fa-IR"/>
        </w:rPr>
      </w:pPr>
      <w:r w:rsidRPr="008C5074">
        <w:rPr>
          <w:rStyle w:val="FootnoteReference"/>
          <w:rFonts w:ascii="Dubai" w:hAnsi="Dubai" w:cs="Dubai"/>
          <w:lang w:bidi="fa-IR"/>
        </w:rPr>
        <w:footnoteRef/>
      </w:r>
      <w:r w:rsidRPr="008C5074">
        <w:rPr>
          <w:rFonts w:ascii="Dubai" w:hAnsi="Dubai" w:cs="Dubai"/>
          <w:rtl/>
          <w:lang w:val="fa-IR" w:bidi="fa-IR"/>
        </w:rPr>
        <w:t xml:space="preserve"> Department of the Treasury</w:t>
      </w:r>
      <w:r>
        <w:rPr>
          <w:rFonts w:ascii="Dubai" w:hAnsi="Dubai" w:cs="Dubai"/>
          <w:rtl/>
          <w:lang w:val="fa-IR" w:bidi="fa-IR"/>
        </w:rPr>
        <w:t xml:space="preserve">، </w:t>
      </w:r>
      <w:hyperlink r:id="rId7" w:history="1">
        <w:r w:rsidRPr="007D451D">
          <w:rPr>
            <w:rStyle w:val="Hyperlink"/>
            <w:rFonts w:ascii="Dubai" w:hAnsi="Dubai" w:cs="Dubai"/>
            <w:i/>
            <w:iCs/>
            <w:rtl/>
            <w:lang w:val="fa-IR" w:bidi="fa-IR"/>
          </w:rPr>
          <w:t>سیاست ارزیابی مشترک المنافع</w:t>
        </w:r>
      </w:hyperlink>
      <w:r>
        <w:rPr>
          <w:rFonts w:ascii="Dubai" w:hAnsi="Dubai" w:cs="Dubai"/>
          <w:rtl/>
          <w:lang w:val="fa-IR" w:bidi="fa-IR"/>
        </w:rPr>
        <w:t>،</w:t>
      </w:r>
      <w:r w:rsidRPr="008C5074">
        <w:rPr>
          <w:rFonts w:ascii="Dubai" w:hAnsi="Dubai" w:cs="Dubai"/>
          <w:rtl/>
          <w:lang w:val="fa-IR" w:bidi="fa-IR"/>
        </w:rPr>
        <w:t xml:space="preserve"> 2021.</w:t>
      </w:r>
    </w:p>
  </w:footnote>
  <w:footnote w:id="10">
    <w:p w14:paraId="554DB3F2" w14:textId="0CD84FBC" w:rsidR="00FB19B6" w:rsidRPr="008C5074" w:rsidRDefault="00FB19B6" w:rsidP="008C5074">
      <w:pPr>
        <w:pStyle w:val="FootnoteText"/>
        <w:bidi/>
        <w:rPr>
          <w:rStyle w:val="FootnoteReference"/>
          <w:rFonts w:ascii="Dubai" w:hAnsi="Dubai" w:cs="Dubai"/>
          <w:lang w:bidi="fa-IR"/>
        </w:rPr>
      </w:pPr>
      <w:r w:rsidRPr="008C5074">
        <w:rPr>
          <w:rStyle w:val="FootnoteReference"/>
          <w:rFonts w:ascii="Dubai" w:hAnsi="Dubai" w:cs="Dubai"/>
          <w:lang w:bidi="fa-IR"/>
        </w:rPr>
        <w:footnoteRef/>
      </w:r>
      <w:r w:rsidRPr="008C5074">
        <w:rPr>
          <w:rFonts w:ascii="Dubai" w:hAnsi="Dubai" w:cs="Dubai"/>
          <w:lang w:bidi="fa-IR"/>
        </w:rPr>
        <w:t>NDIS</w:t>
      </w:r>
      <w:r>
        <w:rPr>
          <w:rFonts w:ascii="Dubai" w:hAnsi="Dubai" w:cs="Dubai"/>
          <w:rtl/>
          <w:lang w:bidi="fa-IR"/>
        </w:rPr>
        <w:t xml:space="preserve">، </w:t>
      </w:r>
      <w:hyperlink r:id="rId8" w:history="1">
        <w:r w:rsidRPr="007D451D">
          <w:rPr>
            <w:rStyle w:val="Hyperlink"/>
            <w:rFonts w:ascii="Dubai" w:hAnsi="Dubai" w:cs="Dubai"/>
            <w:lang w:bidi="fa-IR"/>
          </w:rPr>
          <w:t>[PDF 297KB]</w:t>
        </w:r>
        <w:r w:rsidRPr="007D451D">
          <w:rPr>
            <w:rStyle w:val="Hyperlink"/>
            <w:rFonts w:ascii="Dubai" w:hAnsi="Dubai" w:cs="Dubai"/>
            <w:i/>
            <w:iCs/>
            <w:lang w:bidi="fa-IR"/>
          </w:rPr>
          <w:t>NDIS CALD Strategy 202</w:t>
        </w:r>
        <w:r>
          <w:rPr>
            <w:rStyle w:val="Hyperlink"/>
            <w:rFonts w:ascii="Dubai" w:hAnsi="Dubai" w:cs="Dubai"/>
            <w:i/>
            <w:iCs/>
            <w:lang w:bidi="fa-IR"/>
          </w:rPr>
          <w:t>3</w:t>
        </w:r>
        <w:r w:rsidRPr="007D451D">
          <w:rPr>
            <w:rStyle w:val="Hyperlink"/>
            <w:rFonts w:ascii="Dubai" w:hAnsi="Dubai" w:cs="Dubai"/>
            <w:i/>
            <w:iCs/>
            <w:lang w:bidi="fa-IR"/>
          </w:rPr>
          <w:t>–2027 - Discover Phase Report</w:t>
        </w:r>
      </w:hyperlink>
      <w:r>
        <w:rPr>
          <w:rFonts w:ascii="Dubai" w:hAnsi="Dubai" w:cs="Dubai"/>
          <w:rtl/>
          <w:lang w:bidi="fa-IR"/>
        </w:rPr>
        <w:t xml:space="preserve">، </w:t>
      </w:r>
      <w:r w:rsidRPr="008C5074">
        <w:rPr>
          <w:rFonts w:ascii="Dubai" w:hAnsi="Dubai" w:cs="Dubai"/>
          <w:lang w:bidi="fa-IR"/>
        </w:rPr>
        <w:t>2022</w:t>
      </w:r>
      <w:r>
        <w:rPr>
          <w:rFonts w:ascii="Dubai" w:hAnsi="Dubai" w:cs="Dubai"/>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FC65" w14:textId="77777777" w:rsidR="00FB19B6" w:rsidRDefault="00FB19B6" w:rsidP="00863C7F">
    <w:pPr>
      <w:pStyle w:val="Header"/>
    </w:pPr>
  </w:p>
  <w:p w14:paraId="69507D37" w14:textId="77777777" w:rsidR="00FB19B6" w:rsidRDefault="00FB19B6" w:rsidP="00863C7F"/>
  <w:p w14:paraId="4FE08E9B" w14:textId="77777777" w:rsidR="00FB19B6" w:rsidRDefault="00FB19B6" w:rsidP="00863C7F"/>
  <w:p w14:paraId="74CBB229" w14:textId="77777777" w:rsidR="00FB19B6" w:rsidRDefault="00FB19B6" w:rsidP="00863C7F"/>
  <w:p w14:paraId="457ED7A3" w14:textId="77777777" w:rsidR="00FB19B6" w:rsidRDefault="00FB19B6" w:rsidP="00863C7F"/>
  <w:p w14:paraId="2E237516" w14:textId="77777777" w:rsidR="00FB19B6" w:rsidRDefault="00FB19B6" w:rsidP="00863C7F"/>
  <w:p w14:paraId="214FA3E9" w14:textId="77777777" w:rsidR="00FB19B6" w:rsidRDefault="00FB19B6"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ADDA" w14:textId="77777777" w:rsidR="00FB19B6" w:rsidRDefault="00FB19B6"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F5D4" w14:textId="13E053E0" w:rsidR="00FB19B6" w:rsidRPr="008A2714" w:rsidRDefault="00FB19B6" w:rsidP="008A2714">
    <w:pPr>
      <w:pStyle w:val="Header"/>
      <w:spacing w:before="5300" w:after="1400"/>
    </w:pPr>
    <w:r>
      <w:rPr>
        <w:noProof/>
      </w:rPr>
      <w:drawing>
        <wp:anchor distT="0" distB="0" distL="114300" distR="114300" simplePos="0" relativeHeight="251661312" behindDoc="1" locked="1" layoutInCell="1" allowOverlap="1" wp14:anchorId="3336D3CE" wp14:editId="5B7821A0">
          <wp:simplePos x="0" y="0"/>
          <wp:positionH relativeFrom="column">
            <wp:posOffset>-861060</wp:posOffset>
          </wp:positionH>
          <wp:positionV relativeFrom="page">
            <wp:posOffset>0</wp:posOffset>
          </wp:positionV>
          <wp:extent cx="7558405" cy="3827145"/>
          <wp:effectExtent l="0" t="0" r="4445" b="1905"/>
          <wp:wrapNone/>
          <wp:docPr id="1363052865" name="Picture 1363052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4173"/>
                  <a:stretch/>
                </pic:blipFill>
                <pic:spPr bwMode="auto">
                  <a:xfrm flipH="1">
                    <a:off x="0" y="0"/>
                    <a:ext cx="7558405"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1" layoutInCell="1" allowOverlap="1" wp14:anchorId="153F351B" wp14:editId="2AAEEDAA">
          <wp:simplePos x="0" y="0"/>
          <wp:positionH relativeFrom="column">
            <wp:posOffset>4369435</wp:posOffset>
          </wp:positionH>
          <wp:positionV relativeFrom="page">
            <wp:posOffset>4097655</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2CB81C12">
      <w:start w:val="1"/>
      <w:numFmt w:val="bullet"/>
      <w:lvlText w:val=""/>
      <w:lvlJc w:val="left"/>
      <w:pPr>
        <w:ind w:left="720" w:hanging="360"/>
      </w:pPr>
      <w:rPr>
        <w:rFonts w:ascii="Symbol" w:hAnsi="Symbol" w:hint="default"/>
      </w:rPr>
    </w:lvl>
    <w:lvl w:ilvl="1" w:tplc="271CBB5C" w:tentative="1">
      <w:start w:val="1"/>
      <w:numFmt w:val="bullet"/>
      <w:lvlText w:val="o"/>
      <w:lvlJc w:val="left"/>
      <w:pPr>
        <w:ind w:left="1440" w:hanging="360"/>
      </w:pPr>
      <w:rPr>
        <w:rFonts w:ascii="Courier New" w:hAnsi="Courier New" w:cs="Courier New" w:hint="default"/>
      </w:rPr>
    </w:lvl>
    <w:lvl w:ilvl="2" w:tplc="4B347EF8" w:tentative="1">
      <w:start w:val="1"/>
      <w:numFmt w:val="bullet"/>
      <w:lvlText w:val=""/>
      <w:lvlJc w:val="left"/>
      <w:pPr>
        <w:ind w:left="2160" w:hanging="360"/>
      </w:pPr>
      <w:rPr>
        <w:rFonts w:ascii="Wingdings" w:hAnsi="Wingdings" w:hint="default"/>
      </w:rPr>
    </w:lvl>
    <w:lvl w:ilvl="3" w:tplc="834C9BBE" w:tentative="1">
      <w:start w:val="1"/>
      <w:numFmt w:val="bullet"/>
      <w:lvlText w:val=""/>
      <w:lvlJc w:val="left"/>
      <w:pPr>
        <w:ind w:left="2880" w:hanging="360"/>
      </w:pPr>
      <w:rPr>
        <w:rFonts w:ascii="Symbol" w:hAnsi="Symbol" w:hint="default"/>
      </w:rPr>
    </w:lvl>
    <w:lvl w:ilvl="4" w:tplc="391C6BEA" w:tentative="1">
      <w:start w:val="1"/>
      <w:numFmt w:val="bullet"/>
      <w:lvlText w:val="o"/>
      <w:lvlJc w:val="left"/>
      <w:pPr>
        <w:ind w:left="3600" w:hanging="360"/>
      </w:pPr>
      <w:rPr>
        <w:rFonts w:ascii="Courier New" w:hAnsi="Courier New" w:cs="Courier New" w:hint="default"/>
      </w:rPr>
    </w:lvl>
    <w:lvl w:ilvl="5" w:tplc="528ACA94" w:tentative="1">
      <w:start w:val="1"/>
      <w:numFmt w:val="bullet"/>
      <w:lvlText w:val=""/>
      <w:lvlJc w:val="left"/>
      <w:pPr>
        <w:ind w:left="4320" w:hanging="360"/>
      </w:pPr>
      <w:rPr>
        <w:rFonts w:ascii="Wingdings" w:hAnsi="Wingdings" w:hint="default"/>
      </w:rPr>
    </w:lvl>
    <w:lvl w:ilvl="6" w:tplc="11CE5E36" w:tentative="1">
      <w:start w:val="1"/>
      <w:numFmt w:val="bullet"/>
      <w:lvlText w:val=""/>
      <w:lvlJc w:val="left"/>
      <w:pPr>
        <w:ind w:left="5040" w:hanging="360"/>
      </w:pPr>
      <w:rPr>
        <w:rFonts w:ascii="Symbol" w:hAnsi="Symbol" w:hint="default"/>
      </w:rPr>
    </w:lvl>
    <w:lvl w:ilvl="7" w:tplc="B144FEB0" w:tentative="1">
      <w:start w:val="1"/>
      <w:numFmt w:val="bullet"/>
      <w:lvlText w:val="o"/>
      <w:lvlJc w:val="left"/>
      <w:pPr>
        <w:ind w:left="5760" w:hanging="360"/>
      </w:pPr>
      <w:rPr>
        <w:rFonts w:ascii="Courier New" w:hAnsi="Courier New" w:cs="Courier New" w:hint="default"/>
      </w:rPr>
    </w:lvl>
    <w:lvl w:ilvl="8" w:tplc="652484D6"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5BDEB5EE">
      <w:start w:val="1"/>
      <w:numFmt w:val="decimal"/>
      <w:lvlText w:val="%1."/>
      <w:lvlJc w:val="left"/>
      <w:pPr>
        <w:ind w:left="720" w:hanging="360"/>
      </w:pPr>
    </w:lvl>
    <w:lvl w:ilvl="1" w:tplc="06345CAA">
      <w:start w:val="1"/>
      <w:numFmt w:val="lowerLetter"/>
      <w:lvlText w:val="%2."/>
      <w:lvlJc w:val="left"/>
      <w:pPr>
        <w:ind w:left="1440" w:hanging="360"/>
      </w:pPr>
    </w:lvl>
    <w:lvl w:ilvl="2" w:tplc="50B22CBC">
      <w:start w:val="1"/>
      <w:numFmt w:val="lowerRoman"/>
      <w:lvlText w:val="%3."/>
      <w:lvlJc w:val="right"/>
      <w:pPr>
        <w:ind w:left="2160" w:hanging="180"/>
      </w:pPr>
    </w:lvl>
    <w:lvl w:ilvl="3" w:tplc="8DC0AACA">
      <w:start w:val="1"/>
      <w:numFmt w:val="decimal"/>
      <w:lvlText w:val="%4."/>
      <w:lvlJc w:val="left"/>
      <w:pPr>
        <w:ind w:left="2880" w:hanging="360"/>
      </w:pPr>
    </w:lvl>
    <w:lvl w:ilvl="4" w:tplc="7358988A">
      <w:start w:val="1"/>
      <w:numFmt w:val="lowerLetter"/>
      <w:lvlText w:val="%5."/>
      <w:lvlJc w:val="left"/>
      <w:pPr>
        <w:ind w:left="3600" w:hanging="360"/>
      </w:pPr>
    </w:lvl>
    <w:lvl w:ilvl="5" w:tplc="63DA0530">
      <w:start w:val="1"/>
      <w:numFmt w:val="lowerRoman"/>
      <w:lvlText w:val="%6."/>
      <w:lvlJc w:val="right"/>
      <w:pPr>
        <w:ind w:left="4320" w:hanging="180"/>
      </w:pPr>
    </w:lvl>
    <w:lvl w:ilvl="6" w:tplc="7DE2ABE8">
      <w:start w:val="1"/>
      <w:numFmt w:val="decimal"/>
      <w:lvlText w:val="%7."/>
      <w:lvlJc w:val="left"/>
      <w:pPr>
        <w:ind w:left="5040" w:hanging="360"/>
      </w:pPr>
    </w:lvl>
    <w:lvl w:ilvl="7" w:tplc="5CB8867C">
      <w:start w:val="1"/>
      <w:numFmt w:val="lowerLetter"/>
      <w:lvlText w:val="%8."/>
      <w:lvlJc w:val="left"/>
      <w:pPr>
        <w:ind w:left="5760" w:hanging="360"/>
      </w:pPr>
    </w:lvl>
    <w:lvl w:ilvl="8" w:tplc="C9B001AE">
      <w:start w:val="1"/>
      <w:numFmt w:val="lowerRoman"/>
      <w:lvlText w:val="%9."/>
      <w:lvlJc w:val="right"/>
      <w:pPr>
        <w:ind w:left="6480" w:hanging="180"/>
      </w:pPr>
    </w:lvl>
  </w:abstractNum>
  <w:abstractNum w:abstractNumId="2" w15:restartNumberingAfterBreak="0">
    <w:nsid w:val="03C977CA"/>
    <w:multiLevelType w:val="hybridMultilevel"/>
    <w:tmpl w:val="A63E44E8"/>
    <w:lvl w:ilvl="0" w:tplc="E8906384">
      <w:start w:val="1"/>
      <w:numFmt w:val="bullet"/>
      <w:lvlText w:val=""/>
      <w:lvlJc w:val="left"/>
      <w:pPr>
        <w:ind w:left="784" w:hanging="360"/>
      </w:pPr>
      <w:rPr>
        <w:rFonts w:ascii="Symbol" w:hAnsi="Symbol" w:hint="default"/>
      </w:rPr>
    </w:lvl>
    <w:lvl w:ilvl="1" w:tplc="2B2EFA1A" w:tentative="1">
      <w:start w:val="1"/>
      <w:numFmt w:val="bullet"/>
      <w:lvlText w:val="o"/>
      <w:lvlJc w:val="left"/>
      <w:pPr>
        <w:ind w:left="1504" w:hanging="360"/>
      </w:pPr>
      <w:rPr>
        <w:rFonts w:ascii="Courier New" w:hAnsi="Courier New" w:cs="Courier New" w:hint="default"/>
      </w:rPr>
    </w:lvl>
    <w:lvl w:ilvl="2" w:tplc="84C045D8" w:tentative="1">
      <w:start w:val="1"/>
      <w:numFmt w:val="bullet"/>
      <w:lvlText w:val=""/>
      <w:lvlJc w:val="left"/>
      <w:pPr>
        <w:ind w:left="2224" w:hanging="360"/>
      </w:pPr>
      <w:rPr>
        <w:rFonts w:ascii="Wingdings" w:hAnsi="Wingdings" w:hint="default"/>
      </w:rPr>
    </w:lvl>
    <w:lvl w:ilvl="3" w:tplc="F374587A" w:tentative="1">
      <w:start w:val="1"/>
      <w:numFmt w:val="bullet"/>
      <w:lvlText w:val=""/>
      <w:lvlJc w:val="left"/>
      <w:pPr>
        <w:ind w:left="2944" w:hanging="360"/>
      </w:pPr>
      <w:rPr>
        <w:rFonts w:ascii="Symbol" w:hAnsi="Symbol" w:hint="default"/>
      </w:rPr>
    </w:lvl>
    <w:lvl w:ilvl="4" w:tplc="B4D0FC74" w:tentative="1">
      <w:start w:val="1"/>
      <w:numFmt w:val="bullet"/>
      <w:lvlText w:val="o"/>
      <w:lvlJc w:val="left"/>
      <w:pPr>
        <w:ind w:left="3664" w:hanging="360"/>
      </w:pPr>
      <w:rPr>
        <w:rFonts w:ascii="Courier New" w:hAnsi="Courier New" w:cs="Courier New" w:hint="default"/>
      </w:rPr>
    </w:lvl>
    <w:lvl w:ilvl="5" w:tplc="9D94C17E" w:tentative="1">
      <w:start w:val="1"/>
      <w:numFmt w:val="bullet"/>
      <w:lvlText w:val=""/>
      <w:lvlJc w:val="left"/>
      <w:pPr>
        <w:ind w:left="4384" w:hanging="360"/>
      </w:pPr>
      <w:rPr>
        <w:rFonts w:ascii="Wingdings" w:hAnsi="Wingdings" w:hint="default"/>
      </w:rPr>
    </w:lvl>
    <w:lvl w:ilvl="6" w:tplc="8398E986" w:tentative="1">
      <w:start w:val="1"/>
      <w:numFmt w:val="bullet"/>
      <w:lvlText w:val=""/>
      <w:lvlJc w:val="left"/>
      <w:pPr>
        <w:ind w:left="5104" w:hanging="360"/>
      </w:pPr>
      <w:rPr>
        <w:rFonts w:ascii="Symbol" w:hAnsi="Symbol" w:hint="default"/>
      </w:rPr>
    </w:lvl>
    <w:lvl w:ilvl="7" w:tplc="5E6EF830" w:tentative="1">
      <w:start w:val="1"/>
      <w:numFmt w:val="bullet"/>
      <w:lvlText w:val="o"/>
      <w:lvlJc w:val="left"/>
      <w:pPr>
        <w:ind w:left="5824" w:hanging="360"/>
      </w:pPr>
      <w:rPr>
        <w:rFonts w:ascii="Courier New" w:hAnsi="Courier New" w:cs="Courier New" w:hint="default"/>
      </w:rPr>
    </w:lvl>
    <w:lvl w:ilvl="8" w:tplc="DEF88690"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5A3C00F6">
      <w:start w:val="7"/>
      <w:numFmt w:val="decimal"/>
      <w:lvlText w:val="%1."/>
      <w:lvlJc w:val="left"/>
      <w:pPr>
        <w:ind w:left="720" w:hanging="360"/>
      </w:pPr>
      <w:rPr>
        <w:rFonts w:hint="default"/>
      </w:rPr>
    </w:lvl>
    <w:lvl w:ilvl="1" w:tplc="1ACAFEC4" w:tentative="1">
      <w:start w:val="1"/>
      <w:numFmt w:val="lowerLetter"/>
      <w:lvlText w:val="%2."/>
      <w:lvlJc w:val="left"/>
      <w:pPr>
        <w:ind w:left="1440" w:hanging="360"/>
      </w:pPr>
    </w:lvl>
    <w:lvl w:ilvl="2" w:tplc="5EFA2C9C" w:tentative="1">
      <w:start w:val="1"/>
      <w:numFmt w:val="lowerRoman"/>
      <w:lvlText w:val="%3."/>
      <w:lvlJc w:val="right"/>
      <w:pPr>
        <w:ind w:left="2160" w:hanging="180"/>
      </w:pPr>
    </w:lvl>
    <w:lvl w:ilvl="3" w:tplc="B7D60446" w:tentative="1">
      <w:start w:val="1"/>
      <w:numFmt w:val="decimal"/>
      <w:lvlText w:val="%4."/>
      <w:lvlJc w:val="left"/>
      <w:pPr>
        <w:ind w:left="2880" w:hanging="360"/>
      </w:pPr>
    </w:lvl>
    <w:lvl w:ilvl="4" w:tplc="32984640" w:tentative="1">
      <w:start w:val="1"/>
      <w:numFmt w:val="lowerLetter"/>
      <w:lvlText w:val="%5."/>
      <w:lvlJc w:val="left"/>
      <w:pPr>
        <w:ind w:left="3600" w:hanging="360"/>
      </w:pPr>
    </w:lvl>
    <w:lvl w:ilvl="5" w:tplc="7764C49E" w:tentative="1">
      <w:start w:val="1"/>
      <w:numFmt w:val="lowerRoman"/>
      <w:lvlText w:val="%6."/>
      <w:lvlJc w:val="right"/>
      <w:pPr>
        <w:ind w:left="4320" w:hanging="180"/>
      </w:pPr>
    </w:lvl>
    <w:lvl w:ilvl="6" w:tplc="9458A2A2" w:tentative="1">
      <w:start w:val="1"/>
      <w:numFmt w:val="decimal"/>
      <w:lvlText w:val="%7."/>
      <w:lvlJc w:val="left"/>
      <w:pPr>
        <w:ind w:left="5040" w:hanging="360"/>
      </w:pPr>
    </w:lvl>
    <w:lvl w:ilvl="7" w:tplc="C9AEA27C" w:tentative="1">
      <w:start w:val="1"/>
      <w:numFmt w:val="lowerLetter"/>
      <w:lvlText w:val="%8."/>
      <w:lvlJc w:val="left"/>
      <w:pPr>
        <w:ind w:left="5760" w:hanging="360"/>
      </w:pPr>
    </w:lvl>
    <w:lvl w:ilvl="8" w:tplc="035C62DA"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F1D41D30">
      <w:start w:val="1"/>
      <w:numFmt w:val="decimal"/>
      <w:lvlText w:val="%1."/>
      <w:lvlJc w:val="left"/>
      <w:pPr>
        <w:ind w:left="720" w:hanging="360"/>
      </w:pPr>
      <w:rPr>
        <w:b w:val="0"/>
        <w:bCs w:val="0"/>
      </w:rPr>
    </w:lvl>
    <w:lvl w:ilvl="1" w:tplc="3ACE84FA">
      <w:start w:val="1"/>
      <w:numFmt w:val="lowerLetter"/>
      <w:lvlText w:val="%2."/>
      <w:lvlJc w:val="left"/>
      <w:pPr>
        <w:ind w:left="1440" w:hanging="360"/>
      </w:pPr>
    </w:lvl>
    <w:lvl w:ilvl="2" w:tplc="D5887EA8">
      <w:start w:val="1"/>
      <w:numFmt w:val="lowerRoman"/>
      <w:lvlText w:val="%3."/>
      <w:lvlJc w:val="right"/>
      <w:pPr>
        <w:ind w:left="2160" w:hanging="180"/>
      </w:pPr>
    </w:lvl>
    <w:lvl w:ilvl="3" w:tplc="7548B7AA">
      <w:start w:val="1"/>
      <w:numFmt w:val="decimal"/>
      <w:lvlText w:val="%4."/>
      <w:lvlJc w:val="left"/>
      <w:pPr>
        <w:ind w:left="2880" w:hanging="360"/>
      </w:pPr>
    </w:lvl>
    <w:lvl w:ilvl="4" w:tplc="8034F308">
      <w:start w:val="1"/>
      <w:numFmt w:val="lowerLetter"/>
      <w:lvlText w:val="%5."/>
      <w:lvlJc w:val="left"/>
      <w:pPr>
        <w:ind w:left="3600" w:hanging="360"/>
      </w:pPr>
    </w:lvl>
    <w:lvl w:ilvl="5" w:tplc="FE9A1F36">
      <w:start w:val="1"/>
      <w:numFmt w:val="lowerRoman"/>
      <w:lvlText w:val="%6."/>
      <w:lvlJc w:val="right"/>
      <w:pPr>
        <w:ind w:left="4320" w:hanging="180"/>
      </w:pPr>
    </w:lvl>
    <w:lvl w:ilvl="6" w:tplc="ADD8C178">
      <w:start w:val="1"/>
      <w:numFmt w:val="decimal"/>
      <w:lvlText w:val="%7."/>
      <w:lvlJc w:val="left"/>
      <w:pPr>
        <w:ind w:left="5040" w:hanging="360"/>
      </w:pPr>
    </w:lvl>
    <w:lvl w:ilvl="7" w:tplc="D2407C36">
      <w:start w:val="1"/>
      <w:numFmt w:val="lowerLetter"/>
      <w:lvlText w:val="%8."/>
      <w:lvlJc w:val="left"/>
      <w:pPr>
        <w:ind w:left="5760" w:hanging="360"/>
      </w:pPr>
    </w:lvl>
    <w:lvl w:ilvl="8" w:tplc="8496EB78">
      <w:start w:val="1"/>
      <w:numFmt w:val="lowerRoman"/>
      <w:lvlText w:val="%9."/>
      <w:lvlJc w:val="right"/>
      <w:pPr>
        <w:ind w:left="6480" w:hanging="180"/>
      </w:pPr>
    </w:lvl>
  </w:abstractNum>
  <w:abstractNum w:abstractNumId="5" w15:restartNumberingAfterBreak="0">
    <w:nsid w:val="082C3560"/>
    <w:multiLevelType w:val="hybridMultilevel"/>
    <w:tmpl w:val="E6027AF2"/>
    <w:lvl w:ilvl="0" w:tplc="E8A829BE">
      <w:start w:val="1"/>
      <w:numFmt w:val="bullet"/>
      <w:lvlText w:val=""/>
      <w:lvlJc w:val="left"/>
      <w:pPr>
        <w:ind w:left="720" w:hanging="360"/>
      </w:pPr>
      <w:rPr>
        <w:rFonts w:ascii="Symbol" w:hAnsi="Symbol" w:hint="default"/>
      </w:rPr>
    </w:lvl>
    <w:lvl w:ilvl="1" w:tplc="A856855A" w:tentative="1">
      <w:start w:val="1"/>
      <w:numFmt w:val="bullet"/>
      <w:lvlText w:val="o"/>
      <w:lvlJc w:val="left"/>
      <w:pPr>
        <w:ind w:left="1440" w:hanging="360"/>
      </w:pPr>
      <w:rPr>
        <w:rFonts w:ascii="Courier New" w:hAnsi="Courier New" w:cs="Courier New" w:hint="default"/>
      </w:rPr>
    </w:lvl>
    <w:lvl w:ilvl="2" w:tplc="3A821330" w:tentative="1">
      <w:start w:val="1"/>
      <w:numFmt w:val="bullet"/>
      <w:lvlText w:val=""/>
      <w:lvlJc w:val="left"/>
      <w:pPr>
        <w:ind w:left="2160" w:hanging="360"/>
      </w:pPr>
      <w:rPr>
        <w:rFonts w:ascii="Wingdings" w:hAnsi="Wingdings" w:hint="default"/>
      </w:rPr>
    </w:lvl>
    <w:lvl w:ilvl="3" w:tplc="95345D60" w:tentative="1">
      <w:start w:val="1"/>
      <w:numFmt w:val="bullet"/>
      <w:lvlText w:val=""/>
      <w:lvlJc w:val="left"/>
      <w:pPr>
        <w:ind w:left="2880" w:hanging="360"/>
      </w:pPr>
      <w:rPr>
        <w:rFonts w:ascii="Symbol" w:hAnsi="Symbol" w:hint="default"/>
      </w:rPr>
    </w:lvl>
    <w:lvl w:ilvl="4" w:tplc="93CA21EA" w:tentative="1">
      <w:start w:val="1"/>
      <w:numFmt w:val="bullet"/>
      <w:lvlText w:val="o"/>
      <w:lvlJc w:val="left"/>
      <w:pPr>
        <w:ind w:left="3600" w:hanging="360"/>
      </w:pPr>
      <w:rPr>
        <w:rFonts w:ascii="Courier New" w:hAnsi="Courier New" w:cs="Courier New" w:hint="default"/>
      </w:rPr>
    </w:lvl>
    <w:lvl w:ilvl="5" w:tplc="900A4C9A" w:tentative="1">
      <w:start w:val="1"/>
      <w:numFmt w:val="bullet"/>
      <w:lvlText w:val=""/>
      <w:lvlJc w:val="left"/>
      <w:pPr>
        <w:ind w:left="4320" w:hanging="360"/>
      </w:pPr>
      <w:rPr>
        <w:rFonts w:ascii="Wingdings" w:hAnsi="Wingdings" w:hint="default"/>
      </w:rPr>
    </w:lvl>
    <w:lvl w:ilvl="6" w:tplc="11CABBAE" w:tentative="1">
      <w:start w:val="1"/>
      <w:numFmt w:val="bullet"/>
      <w:lvlText w:val=""/>
      <w:lvlJc w:val="left"/>
      <w:pPr>
        <w:ind w:left="5040" w:hanging="360"/>
      </w:pPr>
      <w:rPr>
        <w:rFonts w:ascii="Symbol" w:hAnsi="Symbol" w:hint="default"/>
      </w:rPr>
    </w:lvl>
    <w:lvl w:ilvl="7" w:tplc="B1C42DE2" w:tentative="1">
      <w:start w:val="1"/>
      <w:numFmt w:val="bullet"/>
      <w:lvlText w:val="o"/>
      <w:lvlJc w:val="left"/>
      <w:pPr>
        <w:ind w:left="5760" w:hanging="360"/>
      </w:pPr>
      <w:rPr>
        <w:rFonts w:ascii="Courier New" w:hAnsi="Courier New" w:cs="Courier New" w:hint="default"/>
      </w:rPr>
    </w:lvl>
    <w:lvl w:ilvl="8" w:tplc="9A6C9F98"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625CE234">
      <w:start w:val="1"/>
      <w:numFmt w:val="bullet"/>
      <w:lvlText w:val=""/>
      <w:lvlJc w:val="left"/>
      <w:pPr>
        <w:ind w:left="1080" w:hanging="360"/>
      </w:pPr>
      <w:rPr>
        <w:rFonts w:ascii="Symbol" w:hAnsi="Symbol" w:hint="default"/>
      </w:rPr>
    </w:lvl>
    <w:lvl w:ilvl="1" w:tplc="9D74DA48" w:tentative="1">
      <w:start w:val="1"/>
      <w:numFmt w:val="bullet"/>
      <w:lvlText w:val="o"/>
      <w:lvlJc w:val="left"/>
      <w:pPr>
        <w:ind w:left="1800" w:hanging="360"/>
      </w:pPr>
      <w:rPr>
        <w:rFonts w:ascii="Courier New" w:hAnsi="Courier New" w:cs="Courier New" w:hint="default"/>
      </w:rPr>
    </w:lvl>
    <w:lvl w:ilvl="2" w:tplc="A9E40D42" w:tentative="1">
      <w:start w:val="1"/>
      <w:numFmt w:val="bullet"/>
      <w:lvlText w:val=""/>
      <w:lvlJc w:val="left"/>
      <w:pPr>
        <w:ind w:left="2520" w:hanging="360"/>
      </w:pPr>
      <w:rPr>
        <w:rFonts w:ascii="Wingdings" w:hAnsi="Wingdings" w:hint="default"/>
      </w:rPr>
    </w:lvl>
    <w:lvl w:ilvl="3" w:tplc="1D4E9DE8" w:tentative="1">
      <w:start w:val="1"/>
      <w:numFmt w:val="bullet"/>
      <w:lvlText w:val=""/>
      <w:lvlJc w:val="left"/>
      <w:pPr>
        <w:ind w:left="3240" w:hanging="360"/>
      </w:pPr>
      <w:rPr>
        <w:rFonts w:ascii="Symbol" w:hAnsi="Symbol" w:hint="default"/>
      </w:rPr>
    </w:lvl>
    <w:lvl w:ilvl="4" w:tplc="774CFDC2" w:tentative="1">
      <w:start w:val="1"/>
      <w:numFmt w:val="bullet"/>
      <w:lvlText w:val="o"/>
      <w:lvlJc w:val="left"/>
      <w:pPr>
        <w:ind w:left="3960" w:hanging="360"/>
      </w:pPr>
      <w:rPr>
        <w:rFonts w:ascii="Courier New" w:hAnsi="Courier New" w:cs="Courier New" w:hint="default"/>
      </w:rPr>
    </w:lvl>
    <w:lvl w:ilvl="5" w:tplc="A27E4D6C" w:tentative="1">
      <w:start w:val="1"/>
      <w:numFmt w:val="bullet"/>
      <w:lvlText w:val=""/>
      <w:lvlJc w:val="left"/>
      <w:pPr>
        <w:ind w:left="4680" w:hanging="360"/>
      </w:pPr>
      <w:rPr>
        <w:rFonts w:ascii="Wingdings" w:hAnsi="Wingdings" w:hint="default"/>
      </w:rPr>
    </w:lvl>
    <w:lvl w:ilvl="6" w:tplc="A0FA1202" w:tentative="1">
      <w:start w:val="1"/>
      <w:numFmt w:val="bullet"/>
      <w:lvlText w:val=""/>
      <w:lvlJc w:val="left"/>
      <w:pPr>
        <w:ind w:left="5400" w:hanging="360"/>
      </w:pPr>
      <w:rPr>
        <w:rFonts w:ascii="Symbol" w:hAnsi="Symbol" w:hint="default"/>
      </w:rPr>
    </w:lvl>
    <w:lvl w:ilvl="7" w:tplc="5538B592" w:tentative="1">
      <w:start w:val="1"/>
      <w:numFmt w:val="bullet"/>
      <w:lvlText w:val="o"/>
      <w:lvlJc w:val="left"/>
      <w:pPr>
        <w:ind w:left="6120" w:hanging="360"/>
      </w:pPr>
      <w:rPr>
        <w:rFonts w:ascii="Courier New" w:hAnsi="Courier New" w:cs="Courier New" w:hint="default"/>
      </w:rPr>
    </w:lvl>
    <w:lvl w:ilvl="8" w:tplc="5378A04A"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13483492">
      <w:start w:val="1"/>
      <w:numFmt w:val="decimal"/>
      <w:lvlText w:val="%1."/>
      <w:lvlJc w:val="left"/>
      <w:pPr>
        <w:ind w:left="720" w:hanging="360"/>
      </w:pPr>
      <w:rPr>
        <w:rFonts w:hint="default"/>
        <w:b/>
        <w:bCs/>
      </w:rPr>
    </w:lvl>
    <w:lvl w:ilvl="1" w:tplc="1AEE61C2" w:tentative="1">
      <w:start w:val="1"/>
      <w:numFmt w:val="lowerLetter"/>
      <w:lvlText w:val="%2."/>
      <w:lvlJc w:val="left"/>
      <w:pPr>
        <w:ind w:left="1440" w:hanging="360"/>
      </w:pPr>
    </w:lvl>
    <w:lvl w:ilvl="2" w:tplc="B1628484" w:tentative="1">
      <w:start w:val="1"/>
      <w:numFmt w:val="lowerRoman"/>
      <w:lvlText w:val="%3."/>
      <w:lvlJc w:val="right"/>
      <w:pPr>
        <w:ind w:left="2160" w:hanging="180"/>
      </w:pPr>
    </w:lvl>
    <w:lvl w:ilvl="3" w:tplc="514EA79A" w:tentative="1">
      <w:start w:val="1"/>
      <w:numFmt w:val="decimal"/>
      <w:lvlText w:val="%4."/>
      <w:lvlJc w:val="left"/>
      <w:pPr>
        <w:ind w:left="2880" w:hanging="360"/>
      </w:pPr>
    </w:lvl>
    <w:lvl w:ilvl="4" w:tplc="55AC40AC" w:tentative="1">
      <w:start w:val="1"/>
      <w:numFmt w:val="lowerLetter"/>
      <w:lvlText w:val="%5."/>
      <w:lvlJc w:val="left"/>
      <w:pPr>
        <w:ind w:left="3600" w:hanging="360"/>
      </w:pPr>
    </w:lvl>
    <w:lvl w:ilvl="5" w:tplc="8188C23C" w:tentative="1">
      <w:start w:val="1"/>
      <w:numFmt w:val="lowerRoman"/>
      <w:lvlText w:val="%6."/>
      <w:lvlJc w:val="right"/>
      <w:pPr>
        <w:ind w:left="4320" w:hanging="180"/>
      </w:pPr>
    </w:lvl>
    <w:lvl w:ilvl="6" w:tplc="13FAD820" w:tentative="1">
      <w:start w:val="1"/>
      <w:numFmt w:val="decimal"/>
      <w:lvlText w:val="%7."/>
      <w:lvlJc w:val="left"/>
      <w:pPr>
        <w:ind w:left="5040" w:hanging="360"/>
      </w:pPr>
    </w:lvl>
    <w:lvl w:ilvl="7" w:tplc="E1309EFE" w:tentative="1">
      <w:start w:val="1"/>
      <w:numFmt w:val="lowerLetter"/>
      <w:lvlText w:val="%8."/>
      <w:lvlJc w:val="left"/>
      <w:pPr>
        <w:ind w:left="5760" w:hanging="360"/>
      </w:pPr>
    </w:lvl>
    <w:lvl w:ilvl="8" w:tplc="160665EA"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B762DDE6">
      <w:start w:val="1"/>
      <w:numFmt w:val="bullet"/>
      <w:lvlText w:val=""/>
      <w:lvlJc w:val="left"/>
      <w:pPr>
        <w:ind w:left="720" w:hanging="360"/>
      </w:pPr>
      <w:rPr>
        <w:rFonts w:ascii="Symbol" w:hAnsi="Symbol" w:hint="default"/>
      </w:rPr>
    </w:lvl>
    <w:lvl w:ilvl="1" w:tplc="6E02D708" w:tentative="1">
      <w:start w:val="1"/>
      <w:numFmt w:val="bullet"/>
      <w:lvlText w:val="o"/>
      <w:lvlJc w:val="left"/>
      <w:pPr>
        <w:ind w:left="1440" w:hanging="360"/>
      </w:pPr>
      <w:rPr>
        <w:rFonts w:ascii="Courier New" w:hAnsi="Courier New" w:cs="Courier New" w:hint="default"/>
      </w:rPr>
    </w:lvl>
    <w:lvl w:ilvl="2" w:tplc="CDEC51C4" w:tentative="1">
      <w:start w:val="1"/>
      <w:numFmt w:val="bullet"/>
      <w:lvlText w:val=""/>
      <w:lvlJc w:val="left"/>
      <w:pPr>
        <w:ind w:left="2160" w:hanging="360"/>
      </w:pPr>
      <w:rPr>
        <w:rFonts w:ascii="Wingdings" w:hAnsi="Wingdings" w:hint="default"/>
      </w:rPr>
    </w:lvl>
    <w:lvl w:ilvl="3" w:tplc="528E88F6" w:tentative="1">
      <w:start w:val="1"/>
      <w:numFmt w:val="bullet"/>
      <w:lvlText w:val=""/>
      <w:lvlJc w:val="left"/>
      <w:pPr>
        <w:ind w:left="2880" w:hanging="360"/>
      </w:pPr>
      <w:rPr>
        <w:rFonts w:ascii="Symbol" w:hAnsi="Symbol" w:hint="default"/>
      </w:rPr>
    </w:lvl>
    <w:lvl w:ilvl="4" w:tplc="BC549C04" w:tentative="1">
      <w:start w:val="1"/>
      <w:numFmt w:val="bullet"/>
      <w:lvlText w:val="o"/>
      <w:lvlJc w:val="left"/>
      <w:pPr>
        <w:ind w:left="3600" w:hanging="360"/>
      </w:pPr>
      <w:rPr>
        <w:rFonts w:ascii="Courier New" w:hAnsi="Courier New" w:cs="Courier New" w:hint="default"/>
      </w:rPr>
    </w:lvl>
    <w:lvl w:ilvl="5" w:tplc="E0B8B4B4" w:tentative="1">
      <w:start w:val="1"/>
      <w:numFmt w:val="bullet"/>
      <w:lvlText w:val=""/>
      <w:lvlJc w:val="left"/>
      <w:pPr>
        <w:ind w:left="4320" w:hanging="360"/>
      </w:pPr>
      <w:rPr>
        <w:rFonts w:ascii="Wingdings" w:hAnsi="Wingdings" w:hint="default"/>
      </w:rPr>
    </w:lvl>
    <w:lvl w:ilvl="6" w:tplc="EE0E1192" w:tentative="1">
      <w:start w:val="1"/>
      <w:numFmt w:val="bullet"/>
      <w:lvlText w:val=""/>
      <w:lvlJc w:val="left"/>
      <w:pPr>
        <w:ind w:left="5040" w:hanging="360"/>
      </w:pPr>
      <w:rPr>
        <w:rFonts w:ascii="Symbol" w:hAnsi="Symbol" w:hint="default"/>
      </w:rPr>
    </w:lvl>
    <w:lvl w:ilvl="7" w:tplc="635AE1C2" w:tentative="1">
      <w:start w:val="1"/>
      <w:numFmt w:val="bullet"/>
      <w:lvlText w:val="o"/>
      <w:lvlJc w:val="left"/>
      <w:pPr>
        <w:ind w:left="5760" w:hanging="360"/>
      </w:pPr>
      <w:rPr>
        <w:rFonts w:ascii="Courier New" w:hAnsi="Courier New" w:cs="Courier New" w:hint="default"/>
      </w:rPr>
    </w:lvl>
    <w:lvl w:ilvl="8" w:tplc="527E3E2C"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6B76FE98">
      <w:start w:val="1"/>
      <w:numFmt w:val="decimal"/>
      <w:lvlText w:val="%1."/>
      <w:lvlJc w:val="left"/>
      <w:pPr>
        <w:ind w:left="720" w:hanging="360"/>
      </w:pPr>
    </w:lvl>
    <w:lvl w:ilvl="1" w:tplc="CB7CD18E">
      <w:start w:val="1"/>
      <w:numFmt w:val="bullet"/>
      <w:lvlText w:val=""/>
      <w:lvlJc w:val="left"/>
      <w:pPr>
        <w:ind w:left="720" w:hanging="360"/>
      </w:pPr>
      <w:rPr>
        <w:rFonts w:ascii="Symbol" w:hAnsi="Symbol" w:hint="default"/>
      </w:rPr>
    </w:lvl>
    <w:lvl w:ilvl="2" w:tplc="DE74AA84">
      <w:start w:val="1"/>
      <w:numFmt w:val="bullet"/>
      <w:lvlText w:val=""/>
      <w:lvlJc w:val="left"/>
      <w:pPr>
        <w:ind w:left="720" w:hanging="360"/>
      </w:pPr>
      <w:rPr>
        <w:rFonts w:ascii="Symbol" w:hAnsi="Symbol" w:hint="default"/>
      </w:rPr>
    </w:lvl>
    <w:lvl w:ilvl="3" w:tplc="0D0CC038">
      <w:start w:val="1"/>
      <w:numFmt w:val="decimal"/>
      <w:lvlText w:val="%4."/>
      <w:lvlJc w:val="left"/>
      <w:pPr>
        <w:ind w:left="2880" w:hanging="360"/>
      </w:pPr>
    </w:lvl>
    <w:lvl w:ilvl="4" w:tplc="ACACEC2E">
      <w:start w:val="1"/>
      <w:numFmt w:val="lowerLetter"/>
      <w:lvlText w:val="%5."/>
      <w:lvlJc w:val="left"/>
      <w:pPr>
        <w:ind w:left="3600" w:hanging="360"/>
      </w:pPr>
    </w:lvl>
    <w:lvl w:ilvl="5" w:tplc="6978AC00">
      <w:start w:val="1"/>
      <w:numFmt w:val="lowerRoman"/>
      <w:lvlText w:val="%6."/>
      <w:lvlJc w:val="right"/>
      <w:pPr>
        <w:ind w:left="4320" w:hanging="180"/>
      </w:pPr>
    </w:lvl>
    <w:lvl w:ilvl="6" w:tplc="036CC0A8">
      <w:start w:val="1"/>
      <w:numFmt w:val="decimal"/>
      <w:lvlText w:val="%7."/>
      <w:lvlJc w:val="left"/>
      <w:pPr>
        <w:ind w:left="5040" w:hanging="360"/>
      </w:pPr>
    </w:lvl>
    <w:lvl w:ilvl="7" w:tplc="74E280AE">
      <w:start w:val="1"/>
      <w:numFmt w:val="lowerLetter"/>
      <w:lvlText w:val="%8."/>
      <w:lvlJc w:val="left"/>
      <w:pPr>
        <w:ind w:left="5760" w:hanging="360"/>
      </w:pPr>
    </w:lvl>
    <w:lvl w:ilvl="8" w:tplc="0D000E4C">
      <w:start w:val="1"/>
      <w:numFmt w:val="lowerRoman"/>
      <w:lvlText w:val="%9."/>
      <w:lvlJc w:val="right"/>
      <w:pPr>
        <w:ind w:left="6480" w:hanging="180"/>
      </w:pPr>
    </w:lvl>
  </w:abstractNum>
  <w:abstractNum w:abstractNumId="10" w15:restartNumberingAfterBreak="0">
    <w:nsid w:val="12353E44"/>
    <w:multiLevelType w:val="hybridMultilevel"/>
    <w:tmpl w:val="FF2ABD50"/>
    <w:lvl w:ilvl="0" w:tplc="77B4BEE0">
      <w:start w:val="1"/>
      <w:numFmt w:val="decimal"/>
      <w:lvlText w:val="%1."/>
      <w:lvlJc w:val="left"/>
      <w:pPr>
        <w:ind w:left="720" w:hanging="360"/>
      </w:pPr>
    </w:lvl>
    <w:lvl w:ilvl="1" w:tplc="41C81080">
      <w:start w:val="1"/>
      <w:numFmt w:val="lowerLetter"/>
      <w:lvlText w:val="%2."/>
      <w:lvlJc w:val="left"/>
      <w:pPr>
        <w:ind w:left="1440" w:hanging="360"/>
      </w:pPr>
    </w:lvl>
    <w:lvl w:ilvl="2" w:tplc="68527170">
      <w:start w:val="1"/>
      <w:numFmt w:val="lowerRoman"/>
      <w:lvlText w:val="%3."/>
      <w:lvlJc w:val="right"/>
      <w:pPr>
        <w:ind w:left="2160" w:hanging="180"/>
      </w:pPr>
    </w:lvl>
    <w:lvl w:ilvl="3" w:tplc="4C2A7926">
      <w:start w:val="1"/>
      <w:numFmt w:val="decimal"/>
      <w:lvlText w:val="%4."/>
      <w:lvlJc w:val="left"/>
      <w:pPr>
        <w:ind w:left="2880" w:hanging="360"/>
      </w:pPr>
    </w:lvl>
    <w:lvl w:ilvl="4" w:tplc="443410AE">
      <w:start w:val="1"/>
      <w:numFmt w:val="lowerLetter"/>
      <w:lvlText w:val="%5."/>
      <w:lvlJc w:val="left"/>
      <w:pPr>
        <w:ind w:left="3600" w:hanging="360"/>
      </w:pPr>
    </w:lvl>
    <w:lvl w:ilvl="5" w:tplc="27E8426C">
      <w:start w:val="1"/>
      <w:numFmt w:val="lowerRoman"/>
      <w:lvlText w:val="%6."/>
      <w:lvlJc w:val="right"/>
      <w:pPr>
        <w:ind w:left="4320" w:hanging="180"/>
      </w:pPr>
    </w:lvl>
    <w:lvl w:ilvl="6" w:tplc="7660AC4A">
      <w:start w:val="1"/>
      <w:numFmt w:val="decimal"/>
      <w:lvlText w:val="%7."/>
      <w:lvlJc w:val="left"/>
      <w:pPr>
        <w:ind w:left="5040" w:hanging="360"/>
      </w:pPr>
    </w:lvl>
    <w:lvl w:ilvl="7" w:tplc="FEF0C64C">
      <w:start w:val="1"/>
      <w:numFmt w:val="lowerLetter"/>
      <w:lvlText w:val="%8."/>
      <w:lvlJc w:val="left"/>
      <w:pPr>
        <w:ind w:left="5760" w:hanging="360"/>
      </w:pPr>
    </w:lvl>
    <w:lvl w:ilvl="8" w:tplc="D61814FC">
      <w:start w:val="1"/>
      <w:numFmt w:val="lowerRoman"/>
      <w:lvlText w:val="%9."/>
      <w:lvlJc w:val="right"/>
      <w:pPr>
        <w:ind w:left="6480" w:hanging="180"/>
      </w:pPr>
    </w:lvl>
  </w:abstractNum>
  <w:abstractNum w:abstractNumId="11" w15:restartNumberingAfterBreak="0">
    <w:nsid w:val="12A74D3B"/>
    <w:multiLevelType w:val="hybridMultilevel"/>
    <w:tmpl w:val="904C352C"/>
    <w:lvl w:ilvl="0" w:tplc="54581C8C">
      <w:start w:val="1"/>
      <w:numFmt w:val="lowerRoman"/>
      <w:pStyle w:val="ListBullet"/>
      <w:lvlText w:val="%1."/>
      <w:lvlJc w:val="left"/>
      <w:pPr>
        <w:ind w:left="720" w:hanging="360"/>
      </w:pPr>
      <w:rPr>
        <w:rFonts w:ascii="Arial" w:eastAsia="Times New Roman" w:hAnsi="Arial" w:cs="Arial"/>
      </w:rPr>
    </w:lvl>
    <w:lvl w:ilvl="1" w:tplc="8206B60A" w:tentative="1">
      <w:start w:val="1"/>
      <w:numFmt w:val="bullet"/>
      <w:lvlText w:val="o"/>
      <w:lvlJc w:val="left"/>
      <w:pPr>
        <w:ind w:left="1440" w:hanging="360"/>
      </w:pPr>
      <w:rPr>
        <w:rFonts w:ascii="Courier New" w:hAnsi="Courier New" w:hint="default"/>
      </w:rPr>
    </w:lvl>
    <w:lvl w:ilvl="2" w:tplc="4D7888A6" w:tentative="1">
      <w:start w:val="1"/>
      <w:numFmt w:val="bullet"/>
      <w:lvlText w:val=""/>
      <w:lvlJc w:val="left"/>
      <w:pPr>
        <w:ind w:left="2160" w:hanging="360"/>
      </w:pPr>
      <w:rPr>
        <w:rFonts w:ascii="Wingdings" w:hAnsi="Wingdings" w:hint="default"/>
      </w:rPr>
    </w:lvl>
    <w:lvl w:ilvl="3" w:tplc="CE345380" w:tentative="1">
      <w:start w:val="1"/>
      <w:numFmt w:val="bullet"/>
      <w:lvlText w:val=""/>
      <w:lvlJc w:val="left"/>
      <w:pPr>
        <w:ind w:left="2880" w:hanging="360"/>
      </w:pPr>
      <w:rPr>
        <w:rFonts w:ascii="Symbol" w:hAnsi="Symbol" w:hint="default"/>
      </w:rPr>
    </w:lvl>
    <w:lvl w:ilvl="4" w:tplc="EB2A5EFE" w:tentative="1">
      <w:start w:val="1"/>
      <w:numFmt w:val="bullet"/>
      <w:lvlText w:val="o"/>
      <w:lvlJc w:val="left"/>
      <w:pPr>
        <w:ind w:left="3600" w:hanging="360"/>
      </w:pPr>
      <w:rPr>
        <w:rFonts w:ascii="Courier New" w:hAnsi="Courier New" w:hint="default"/>
      </w:rPr>
    </w:lvl>
    <w:lvl w:ilvl="5" w:tplc="B09AB09C" w:tentative="1">
      <w:start w:val="1"/>
      <w:numFmt w:val="bullet"/>
      <w:lvlText w:val=""/>
      <w:lvlJc w:val="left"/>
      <w:pPr>
        <w:ind w:left="4320" w:hanging="360"/>
      </w:pPr>
      <w:rPr>
        <w:rFonts w:ascii="Wingdings" w:hAnsi="Wingdings" w:hint="default"/>
      </w:rPr>
    </w:lvl>
    <w:lvl w:ilvl="6" w:tplc="C6565BF6" w:tentative="1">
      <w:start w:val="1"/>
      <w:numFmt w:val="bullet"/>
      <w:lvlText w:val=""/>
      <w:lvlJc w:val="left"/>
      <w:pPr>
        <w:ind w:left="5040" w:hanging="360"/>
      </w:pPr>
      <w:rPr>
        <w:rFonts w:ascii="Symbol" w:hAnsi="Symbol" w:hint="default"/>
      </w:rPr>
    </w:lvl>
    <w:lvl w:ilvl="7" w:tplc="5CE2A04E" w:tentative="1">
      <w:start w:val="1"/>
      <w:numFmt w:val="bullet"/>
      <w:lvlText w:val="o"/>
      <w:lvlJc w:val="left"/>
      <w:pPr>
        <w:ind w:left="5760" w:hanging="360"/>
      </w:pPr>
      <w:rPr>
        <w:rFonts w:ascii="Courier New" w:hAnsi="Courier New" w:hint="default"/>
      </w:rPr>
    </w:lvl>
    <w:lvl w:ilvl="8" w:tplc="5CA46A24"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4ABC791E">
      <w:start w:val="1"/>
      <w:numFmt w:val="lowerLetter"/>
      <w:lvlText w:val="%1."/>
      <w:lvlJc w:val="left"/>
      <w:pPr>
        <w:ind w:left="1080" w:hanging="360"/>
      </w:pPr>
      <w:rPr>
        <w:rFonts w:hint="default"/>
      </w:rPr>
    </w:lvl>
    <w:lvl w:ilvl="1" w:tplc="D1240BD0" w:tentative="1">
      <w:start w:val="1"/>
      <w:numFmt w:val="bullet"/>
      <w:lvlText w:val="o"/>
      <w:lvlJc w:val="left"/>
      <w:pPr>
        <w:ind w:left="1800" w:hanging="360"/>
      </w:pPr>
      <w:rPr>
        <w:rFonts w:ascii="Courier New" w:hAnsi="Courier New" w:cs="Courier New" w:hint="default"/>
      </w:rPr>
    </w:lvl>
    <w:lvl w:ilvl="2" w:tplc="B074E9E2" w:tentative="1">
      <w:start w:val="1"/>
      <w:numFmt w:val="bullet"/>
      <w:lvlText w:val=""/>
      <w:lvlJc w:val="left"/>
      <w:pPr>
        <w:ind w:left="2520" w:hanging="360"/>
      </w:pPr>
      <w:rPr>
        <w:rFonts w:ascii="Wingdings" w:hAnsi="Wingdings" w:hint="default"/>
      </w:rPr>
    </w:lvl>
    <w:lvl w:ilvl="3" w:tplc="155A7E06" w:tentative="1">
      <w:start w:val="1"/>
      <w:numFmt w:val="bullet"/>
      <w:lvlText w:val=""/>
      <w:lvlJc w:val="left"/>
      <w:pPr>
        <w:ind w:left="3240" w:hanging="360"/>
      </w:pPr>
      <w:rPr>
        <w:rFonts w:ascii="Symbol" w:hAnsi="Symbol" w:hint="default"/>
      </w:rPr>
    </w:lvl>
    <w:lvl w:ilvl="4" w:tplc="15F8235E" w:tentative="1">
      <w:start w:val="1"/>
      <w:numFmt w:val="bullet"/>
      <w:lvlText w:val="o"/>
      <w:lvlJc w:val="left"/>
      <w:pPr>
        <w:ind w:left="3960" w:hanging="360"/>
      </w:pPr>
      <w:rPr>
        <w:rFonts w:ascii="Courier New" w:hAnsi="Courier New" w:cs="Courier New" w:hint="default"/>
      </w:rPr>
    </w:lvl>
    <w:lvl w:ilvl="5" w:tplc="190C33C4" w:tentative="1">
      <w:start w:val="1"/>
      <w:numFmt w:val="bullet"/>
      <w:lvlText w:val=""/>
      <w:lvlJc w:val="left"/>
      <w:pPr>
        <w:ind w:left="4680" w:hanging="360"/>
      </w:pPr>
      <w:rPr>
        <w:rFonts w:ascii="Wingdings" w:hAnsi="Wingdings" w:hint="default"/>
      </w:rPr>
    </w:lvl>
    <w:lvl w:ilvl="6" w:tplc="5B88C5EA" w:tentative="1">
      <w:start w:val="1"/>
      <w:numFmt w:val="bullet"/>
      <w:lvlText w:val=""/>
      <w:lvlJc w:val="left"/>
      <w:pPr>
        <w:ind w:left="5400" w:hanging="360"/>
      </w:pPr>
      <w:rPr>
        <w:rFonts w:ascii="Symbol" w:hAnsi="Symbol" w:hint="default"/>
      </w:rPr>
    </w:lvl>
    <w:lvl w:ilvl="7" w:tplc="4F1C4FCC" w:tentative="1">
      <w:start w:val="1"/>
      <w:numFmt w:val="bullet"/>
      <w:lvlText w:val="o"/>
      <w:lvlJc w:val="left"/>
      <w:pPr>
        <w:ind w:left="6120" w:hanging="360"/>
      </w:pPr>
      <w:rPr>
        <w:rFonts w:ascii="Courier New" w:hAnsi="Courier New" w:cs="Courier New" w:hint="default"/>
      </w:rPr>
    </w:lvl>
    <w:lvl w:ilvl="8" w:tplc="C3C0285A"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20141D50">
      <w:start w:val="1"/>
      <w:numFmt w:val="decimal"/>
      <w:lvlText w:val="%1."/>
      <w:lvlJc w:val="left"/>
      <w:pPr>
        <w:ind w:left="720" w:hanging="360"/>
      </w:pPr>
      <w:rPr>
        <w:rFonts w:hint="default"/>
      </w:rPr>
    </w:lvl>
    <w:lvl w:ilvl="1" w:tplc="EFF08718">
      <w:start w:val="1"/>
      <w:numFmt w:val="bullet"/>
      <w:lvlText w:val="o"/>
      <w:lvlJc w:val="left"/>
      <w:pPr>
        <w:ind w:left="1440" w:hanging="360"/>
      </w:pPr>
      <w:rPr>
        <w:rFonts w:ascii="Courier New" w:hAnsi="Courier New" w:hint="default"/>
      </w:rPr>
    </w:lvl>
    <w:lvl w:ilvl="2" w:tplc="292CDBA8">
      <w:start w:val="1"/>
      <w:numFmt w:val="bullet"/>
      <w:lvlText w:val=""/>
      <w:lvlJc w:val="left"/>
      <w:pPr>
        <w:ind w:left="2160" w:hanging="360"/>
      </w:pPr>
      <w:rPr>
        <w:rFonts w:ascii="Wingdings" w:hAnsi="Wingdings" w:hint="default"/>
      </w:rPr>
    </w:lvl>
    <w:lvl w:ilvl="3" w:tplc="400EC060">
      <w:start w:val="1"/>
      <w:numFmt w:val="bullet"/>
      <w:lvlText w:val=""/>
      <w:lvlJc w:val="left"/>
      <w:pPr>
        <w:ind w:left="2880" w:hanging="360"/>
      </w:pPr>
      <w:rPr>
        <w:rFonts w:ascii="Symbol" w:hAnsi="Symbol" w:hint="default"/>
      </w:rPr>
    </w:lvl>
    <w:lvl w:ilvl="4" w:tplc="C6A05A0A">
      <w:start w:val="1"/>
      <w:numFmt w:val="bullet"/>
      <w:lvlText w:val="o"/>
      <w:lvlJc w:val="left"/>
      <w:pPr>
        <w:ind w:left="3600" w:hanging="360"/>
      </w:pPr>
      <w:rPr>
        <w:rFonts w:ascii="Courier New" w:hAnsi="Courier New" w:hint="default"/>
      </w:rPr>
    </w:lvl>
    <w:lvl w:ilvl="5" w:tplc="B8226670">
      <w:start w:val="1"/>
      <w:numFmt w:val="bullet"/>
      <w:lvlText w:val=""/>
      <w:lvlJc w:val="left"/>
      <w:pPr>
        <w:ind w:left="4320" w:hanging="360"/>
      </w:pPr>
      <w:rPr>
        <w:rFonts w:ascii="Wingdings" w:hAnsi="Wingdings" w:hint="default"/>
      </w:rPr>
    </w:lvl>
    <w:lvl w:ilvl="6" w:tplc="4C82AF5A">
      <w:start w:val="1"/>
      <w:numFmt w:val="bullet"/>
      <w:lvlText w:val=""/>
      <w:lvlJc w:val="left"/>
      <w:pPr>
        <w:ind w:left="5040" w:hanging="360"/>
      </w:pPr>
      <w:rPr>
        <w:rFonts w:ascii="Symbol" w:hAnsi="Symbol" w:hint="default"/>
      </w:rPr>
    </w:lvl>
    <w:lvl w:ilvl="7" w:tplc="84506BB0">
      <w:start w:val="1"/>
      <w:numFmt w:val="bullet"/>
      <w:lvlText w:val="o"/>
      <w:lvlJc w:val="left"/>
      <w:pPr>
        <w:ind w:left="5760" w:hanging="360"/>
      </w:pPr>
      <w:rPr>
        <w:rFonts w:ascii="Courier New" w:hAnsi="Courier New" w:hint="default"/>
      </w:rPr>
    </w:lvl>
    <w:lvl w:ilvl="8" w:tplc="C4301862">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E92825EC">
      <w:start w:val="1"/>
      <w:numFmt w:val="bullet"/>
      <w:lvlText w:val=""/>
      <w:lvlJc w:val="left"/>
      <w:pPr>
        <w:ind w:left="720" w:hanging="360"/>
      </w:pPr>
      <w:rPr>
        <w:rFonts w:ascii="Symbol" w:hAnsi="Symbol" w:hint="default"/>
        <w:color w:val="auto"/>
      </w:rPr>
    </w:lvl>
    <w:lvl w:ilvl="1" w:tplc="4C62C776">
      <w:start w:val="1"/>
      <w:numFmt w:val="bullet"/>
      <w:lvlText w:val="o"/>
      <w:lvlJc w:val="left"/>
      <w:pPr>
        <w:ind w:left="1440" w:hanging="360"/>
      </w:pPr>
      <w:rPr>
        <w:rFonts w:ascii="Courier New" w:hAnsi="Courier New" w:cs="Courier New" w:hint="default"/>
      </w:rPr>
    </w:lvl>
    <w:lvl w:ilvl="2" w:tplc="868AC26C" w:tentative="1">
      <w:start w:val="1"/>
      <w:numFmt w:val="bullet"/>
      <w:lvlText w:val=""/>
      <w:lvlJc w:val="left"/>
      <w:pPr>
        <w:ind w:left="2160" w:hanging="360"/>
      </w:pPr>
      <w:rPr>
        <w:rFonts w:ascii="Wingdings" w:hAnsi="Wingdings" w:hint="default"/>
      </w:rPr>
    </w:lvl>
    <w:lvl w:ilvl="3" w:tplc="4120CCAA" w:tentative="1">
      <w:start w:val="1"/>
      <w:numFmt w:val="bullet"/>
      <w:lvlText w:val=""/>
      <w:lvlJc w:val="left"/>
      <w:pPr>
        <w:ind w:left="2880" w:hanging="360"/>
      </w:pPr>
      <w:rPr>
        <w:rFonts w:ascii="Symbol" w:hAnsi="Symbol" w:hint="default"/>
      </w:rPr>
    </w:lvl>
    <w:lvl w:ilvl="4" w:tplc="4276292E" w:tentative="1">
      <w:start w:val="1"/>
      <w:numFmt w:val="bullet"/>
      <w:lvlText w:val="o"/>
      <w:lvlJc w:val="left"/>
      <w:pPr>
        <w:ind w:left="3600" w:hanging="360"/>
      </w:pPr>
      <w:rPr>
        <w:rFonts w:ascii="Courier New" w:hAnsi="Courier New" w:cs="Courier New" w:hint="default"/>
      </w:rPr>
    </w:lvl>
    <w:lvl w:ilvl="5" w:tplc="2E7E1762" w:tentative="1">
      <w:start w:val="1"/>
      <w:numFmt w:val="bullet"/>
      <w:lvlText w:val=""/>
      <w:lvlJc w:val="left"/>
      <w:pPr>
        <w:ind w:left="4320" w:hanging="360"/>
      </w:pPr>
      <w:rPr>
        <w:rFonts w:ascii="Wingdings" w:hAnsi="Wingdings" w:hint="default"/>
      </w:rPr>
    </w:lvl>
    <w:lvl w:ilvl="6" w:tplc="84C4B4C8" w:tentative="1">
      <w:start w:val="1"/>
      <w:numFmt w:val="bullet"/>
      <w:lvlText w:val=""/>
      <w:lvlJc w:val="left"/>
      <w:pPr>
        <w:ind w:left="5040" w:hanging="360"/>
      </w:pPr>
      <w:rPr>
        <w:rFonts w:ascii="Symbol" w:hAnsi="Symbol" w:hint="default"/>
      </w:rPr>
    </w:lvl>
    <w:lvl w:ilvl="7" w:tplc="F3B047EE" w:tentative="1">
      <w:start w:val="1"/>
      <w:numFmt w:val="bullet"/>
      <w:lvlText w:val="o"/>
      <w:lvlJc w:val="left"/>
      <w:pPr>
        <w:ind w:left="5760" w:hanging="360"/>
      </w:pPr>
      <w:rPr>
        <w:rFonts w:ascii="Courier New" w:hAnsi="Courier New" w:cs="Courier New" w:hint="default"/>
      </w:rPr>
    </w:lvl>
    <w:lvl w:ilvl="8" w:tplc="FAE849D0"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BE4A99B2">
      <w:start w:val="1"/>
      <w:numFmt w:val="bullet"/>
      <w:pStyle w:val="Bullet"/>
      <w:lvlText w:val=""/>
      <w:lvlJc w:val="left"/>
      <w:pPr>
        <w:ind w:left="-1779" w:hanging="360"/>
      </w:pPr>
      <w:rPr>
        <w:rFonts w:ascii="Symbol" w:hAnsi="Symbol" w:hint="default"/>
      </w:rPr>
    </w:lvl>
    <w:lvl w:ilvl="1" w:tplc="C7408D22" w:tentative="1">
      <w:start w:val="1"/>
      <w:numFmt w:val="bullet"/>
      <w:lvlText w:val="o"/>
      <w:lvlJc w:val="left"/>
      <w:pPr>
        <w:ind w:left="-1059" w:hanging="360"/>
      </w:pPr>
      <w:rPr>
        <w:rFonts w:ascii="Courier New" w:hAnsi="Courier New" w:cs="Courier New" w:hint="default"/>
      </w:rPr>
    </w:lvl>
    <w:lvl w:ilvl="2" w:tplc="F768E9F2" w:tentative="1">
      <w:start w:val="1"/>
      <w:numFmt w:val="bullet"/>
      <w:lvlText w:val=""/>
      <w:lvlJc w:val="left"/>
      <w:pPr>
        <w:ind w:left="-339" w:hanging="360"/>
      </w:pPr>
      <w:rPr>
        <w:rFonts w:ascii="Wingdings" w:hAnsi="Wingdings" w:hint="default"/>
      </w:rPr>
    </w:lvl>
    <w:lvl w:ilvl="3" w:tplc="883A88C8" w:tentative="1">
      <w:start w:val="1"/>
      <w:numFmt w:val="bullet"/>
      <w:lvlText w:val=""/>
      <w:lvlJc w:val="left"/>
      <w:pPr>
        <w:ind w:left="381" w:hanging="360"/>
      </w:pPr>
      <w:rPr>
        <w:rFonts w:ascii="Symbol" w:hAnsi="Symbol" w:hint="default"/>
      </w:rPr>
    </w:lvl>
    <w:lvl w:ilvl="4" w:tplc="FD6A666A" w:tentative="1">
      <w:start w:val="1"/>
      <w:numFmt w:val="bullet"/>
      <w:lvlText w:val="o"/>
      <w:lvlJc w:val="left"/>
      <w:pPr>
        <w:ind w:left="1101" w:hanging="360"/>
      </w:pPr>
      <w:rPr>
        <w:rFonts w:ascii="Courier New" w:hAnsi="Courier New" w:cs="Courier New" w:hint="default"/>
      </w:rPr>
    </w:lvl>
    <w:lvl w:ilvl="5" w:tplc="6B04EC70" w:tentative="1">
      <w:start w:val="1"/>
      <w:numFmt w:val="bullet"/>
      <w:lvlText w:val=""/>
      <w:lvlJc w:val="left"/>
      <w:pPr>
        <w:ind w:left="1821" w:hanging="360"/>
      </w:pPr>
      <w:rPr>
        <w:rFonts w:ascii="Wingdings" w:hAnsi="Wingdings" w:hint="default"/>
      </w:rPr>
    </w:lvl>
    <w:lvl w:ilvl="6" w:tplc="13749CBA" w:tentative="1">
      <w:start w:val="1"/>
      <w:numFmt w:val="bullet"/>
      <w:lvlText w:val=""/>
      <w:lvlJc w:val="left"/>
      <w:pPr>
        <w:ind w:left="2541" w:hanging="360"/>
      </w:pPr>
      <w:rPr>
        <w:rFonts w:ascii="Symbol" w:hAnsi="Symbol" w:hint="default"/>
      </w:rPr>
    </w:lvl>
    <w:lvl w:ilvl="7" w:tplc="1848F26A" w:tentative="1">
      <w:start w:val="1"/>
      <w:numFmt w:val="bullet"/>
      <w:lvlText w:val="o"/>
      <w:lvlJc w:val="left"/>
      <w:pPr>
        <w:ind w:left="3261" w:hanging="360"/>
      </w:pPr>
      <w:rPr>
        <w:rFonts w:ascii="Courier New" w:hAnsi="Courier New" w:cs="Courier New" w:hint="default"/>
      </w:rPr>
    </w:lvl>
    <w:lvl w:ilvl="8" w:tplc="792AE0BC"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14A6A842">
      <w:start w:val="1"/>
      <w:numFmt w:val="bullet"/>
      <w:lvlText w:val=""/>
      <w:lvlJc w:val="left"/>
      <w:pPr>
        <w:ind w:left="720" w:hanging="360"/>
      </w:pPr>
      <w:rPr>
        <w:rFonts w:ascii="Symbol" w:hAnsi="Symbol" w:hint="default"/>
      </w:rPr>
    </w:lvl>
    <w:lvl w:ilvl="1" w:tplc="7A5484F8" w:tentative="1">
      <w:start w:val="1"/>
      <w:numFmt w:val="bullet"/>
      <w:lvlText w:val="o"/>
      <w:lvlJc w:val="left"/>
      <w:pPr>
        <w:ind w:left="1440" w:hanging="360"/>
      </w:pPr>
      <w:rPr>
        <w:rFonts w:ascii="Courier New" w:hAnsi="Courier New" w:cs="Courier New" w:hint="default"/>
      </w:rPr>
    </w:lvl>
    <w:lvl w:ilvl="2" w:tplc="BB2ABF84" w:tentative="1">
      <w:start w:val="1"/>
      <w:numFmt w:val="bullet"/>
      <w:lvlText w:val=""/>
      <w:lvlJc w:val="left"/>
      <w:pPr>
        <w:ind w:left="2160" w:hanging="360"/>
      </w:pPr>
      <w:rPr>
        <w:rFonts w:ascii="Wingdings" w:hAnsi="Wingdings" w:hint="default"/>
      </w:rPr>
    </w:lvl>
    <w:lvl w:ilvl="3" w:tplc="A1689F9E" w:tentative="1">
      <w:start w:val="1"/>
      <w:numFmt w:val="bullet"/>
      <w:lvlText w:val=""/>
      <w:lvlJc w:val="left"/>
      <w:pPr>
        <w:ind w:left="2880" w:hanging="360"/>
      </w:pPr>
      <w:rPr>
        <w:rFonts w:ascii="Symbol" w:hAnsi="Symbol" w:hint="default"/>
      </w:rPr>
    </w:lvl>
    <w:lvl w:ilvl="4" w:tplc="F43AF3D4" w:tentative="1">
      <w:start w:val="1"/>
      <w:numFmt w:val="bullet"/>
      <w:lvlText w:val="o"/>
      <w:lvlJc w:val="left"/>
      <w:pPr>
        <w:ind w:left="3600" w:hanging="360"/>
      </w:pPr>
      <w:rPr>
        <w:rFonts w:ascii="Courier New" w:hAnsi="Courier New" w:cs="Courier New" w:hint="default"/>
      </w:rPr>
    </w:lvl>
    <w:lvl w:ilvl="5" w:tplc="B1D241BE" w:tentative="1">
      <w:start w:val="1"/>
      <w:numFmt w:val="bullet"/>
      <w:lvlText w:val=""/>
      <w:lvlJc w:val="left"/>
      <w:pPr>
        <w:ind w:left="4320" w:hanging="360"/>
      </w:pPr>
      <w:rPr>
        <w:rFonts w:ascii="Wingdings" w:hAnsi="Wingdings" w:hint="default"/>
      </w:rPr>
    </w:lvl>
    <w:lvl w:ilvl="6" w:tplc="7270D530" w:tentative="1">
      <w:start w:val="1"/>
      <w:numFmt w:val="bullet"/>
      <w:lvlText w:val=""/>
      <w:lvlJc w:val="left"/>
      <w:pPr>
        <w:ind w:left="5040" w:hanging="360"/>
      </w:pPr>
      <w:rPr>
        <w:rFonts w:ascii="Symbol" w:hAnsi="Symbol" w:hint="default"/>
      </w:rPr>
    </w:lvl>
    <w:lvl w:ilvl="7" w:tplc="5032E11E" w:tentative="1">
      <w:start w:val="1"/>
      <w:numFmt w:val="bullet"/>
      <w:lvlText w:val="o"/>
      <w:lvlJc w:val="left"/>
      <w:pPr>
        <w:ind w:left="5760" w:hanging="360"/>
      </w:pPr>
      <w:rPr>
        <w:rFonts w:ascii="Courier New" w:hAnsi="Courier New" w:cs="Courier New" w:hint="default"/>
      </w:rPr>
    </w:lvl>
    <w:lvl w:ilvl="8" w:tplc="DDDC03DA"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EAE0361A">
      <w:start w:val="1"/>
      <w:numFmt w:val="bullet"/>
      <w:lvlText w:val=""/>
      <w:lvlJc w:val="left"/>
      <w:pPr>
        <w:ind w:left="720" w:hanging="360"/>
      </w:pPr>
      <w:rPr>
        <w:rFonts w:ascii="Symbol" w:hAnsi="Symbol" w:hint="default"/>
      </w:rPr>
    </w:lvl>
    <w:lvl w:ilvl="1" w:tplc="D5B61FA6" w:tentative="1">
      <w:start w:val="1"/>
      <w:numFmt w:val="bullet"/>
      <w:lvlText w:val="o"/>
      <w:lvlJc w:val="left"/>
      <w:pPr>
        <w:ind w:left="1440" w:hanging="360"/>
      </w:pPr>
      <w:rPr>
        <w:rFonts w:ascii="Courier New" w:hAnsi="Courier New" w:cs="Courier New" w:hint="default"/>
      </w:rPr>
    </w:lvl>
    <w:lvl w:ilvl="2" w:tplc="9EDABD48" w:tentative="1">
      <w:start w:val="1"/>
      <w:numFmt w:val="bullet"/>
      <w:lvlText w:val=""/>
      <w:lvlJc w:val="left"/>
      <w:pPr>
        <w:ind w:left="2160" w:hanging="360"/>
      </w:pPr>
      <w:rPr>
        <w:rFonts w:ascii="Wingdings" w:hAnsi="Wingdings" w:hint="default"/>
      </w:rPr>
    </w:lvl>
    <w:lvl w:ilvl="3" w:tplc="FC96CCF8" w:tentative="1">
      <w:start w:val="1"/>
      <w:numFmt w:val="bullet"/>
      <w:lvlText w:val=""/>
      <w:lvlJc w:val="left"/>
      <w:pPr>
        <w:ind w:left="2880" w:hanging="360"/>
      </w:pPr>
      <w:rPr>
        <w:rFonts w:ascii="Symbol" w:hAnsi="Symbol" w:hint="default"/>
      </w:rPr>
    </w:lvl>
    <w:lvl w:ilvl="4" w:tplc="D456729E" w:tentative="1">
      <w:start w:val="1"/>
      <w:numFmt w:val="bullet"/>
      <w:lvlText w:val="o"/>
      <w:lvlJc w:val="left"/>
      <w:pPr>
        <w:ind w:left="3600" w:hanging="360"/>
      </w:pPr>
      <w:rPr>
        <w:rFonts w:ascii="Courier New" w:hAnsi="Courier New" w:cs="Courier New" w:hint="default"/>
      </w:rPr>
    </w:lvl>
    <w:lvl w:ilvl="5" w:tplc="9B64E112" w:tentative="1">
      <w:start w:val="1"/>
      <w:numFmt w:val="bullet"/>
      <w:lvlText w:val=""/>
      <w:lvlJc w:val="left"/>
      <w:pPr>
        <w:ind w:left="4320" w:hanging="360"/>
      </w:pPr>
      <w:rPr>
        <w:rFonts w:ascii="Wingdings" w:hAnsi="Wingdings" w:hint="default"/>
      </w:rPr>
    </w:lvl>
    <w:lvl w:ilvl="6" w:tplc="F544DFA0" w:tentative="1">
      <w:start w:val="1"/>
      <w:numFmt w:val="bullet"/>
      <w:lvlText w:val=""/>
      <w:lvlJc w:val="left"/>
      <w:pPr>
        <w:ind w:left="5040" w:hanging="360"/>
      </w:pPr>
      <w:rPr>
        <w:rFonts w:ascii="Symbol" w:hAnsi="Symbol" w:hint="default"/>
      </w:rPr>
    </w:lvl>
    <w:lvl w:ilvl="7" w:tplc="8592C1F0" w:tentative="1">
      <w:start w:val="1"/>
      <w:numFmt w:val="bullet"/>
      <w:lvlText w:val="o"/>
      <w:lvlJc w:val="left"/>
      <w:pPr>
        <w:ind w:left="5760" w:hanging="360"/>
      </w:pPr>
      <w:rPr>
        <w:rFonts w:ascii="Courier New" w:hAnsi="Courier New" w:cs="Courier New" w:hint="default"/>
      </w:rPr>
    </w:lvl>
    <w:lvl w:ilvl="8" w:tplc="9EDCE9F4"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C67AB2D2">
      <w:start w:val="1"/>
      <w:numFmt w:val="bullet"/>
      <w:lvlText w:val=""/>
      <w:lvlJc w:val="left"/>
      <w:pPr>
        <w:ind w:left="720" w:hanging="360"/>
      </w:pPr>
      <w:rPr>
        <w:rFonts w:ascii="Symbol" w:hAnsi="Symbol" w:hint="default"/>
      </w:rPr>
    </w:lvl>
    <w:lvl w:ilvl="1" w:tplc="BF18B6D0" w:tentative="1">
      <w:start w:val="1"/>
      <w:numFmt w:val="bullet"/>
      <w:lvlText w:val="o"/>
      <w:lvlJc w:val="left"/>
      <w:pPr>
        <w:ind w:left="1440" w:hanging="360"/>
      </w:pPr>
      <w:rPr>
        <w:rFonts w:ascii="Courier New" w:hAnsi="Courier New" w:cs="Courier New" w:hint="default"/>
      </w:rPr>
    </w:lvl>
    <w:lvl w:ilvl="2" w:tplc="DAB266FC" w:tentative="1">
      <w:start w:val="1"/>
      <w:numFmt w:val="bullet"/>
      <w:lvlText w:val=""/>
      <w:lvlJc w:val="left"/>
      <w:pPr>
        <w:ind w:left="2160" w:hanging="360"/>
      </w:pPr>
      <w:rPr>
        <w:rFonts w:ascii="Wingdings" w:hAnsi="Wingdings" w:hint="default"/>
      </w:rPr>
    </w:lvl>
    <w:lvl w:ilvl="3" w:tplc="3E9093C0" w:tentative="1">
      <w:start w:val="1"/>
      <w:numFmt w:val="bullet"/>
      <w:lvlText w:val=""/>
      <w:lvlJc w:val="left"/>
      <w:pPr>
        <w:ind w:left="2880" w:hanging="360"/>
      </w:pPr>
      <w:rPr>
        <w:rFonts w:ascii="Symbol" w:hAnsi="Symbol" w:hint="default"/>
      </w:rPr>
    </w:lvl>
    <w:lvl w:ilvl="4" w:tplc="B5784160" w:tentative="1">
      <w:start w:val="1"/>
      <w:numFmt w:val="bullet"/>
      <w:lvlText w:val="o"/>
      <w:lvlJc w:val="left"/>
      <w:pPr>
        <w:ind w:left="3600" w:hanging="360"/>
      </w:pPr>
      <w:rPr>
        <w:rFonts w:ascii="Courier New" w:hAnsi="Courier New" w:cs="Courier New" w:hint="default"/>
      </w:rPr>
    </w:lvl>
    <w:lvl w:ilvl="5" w:tplc="91726652" w:tentative="1">
      <w:start w:val="1"/>
      <w:numFmt w:val="bullet"/>
      <w:lvlText w:val=""/>
      <w:lvlJc w:val="left"/>
      <w:pPr>
        <w:ind w:left="4320" w:hanging="360"/>
      </w:pPr>
      <w:rPr>
        <w:rFonts w:ascii="Wingdings" w:hAnsi="Wingdings" w:hint="default"/>
      </w:rPr>
    </w:lvl>
    <w:lvl w:ilvl="6" w:tplc="C2C829EE" w:tentative="1">
      <w:start w:val="1"/>
      <w:numFmt w:val="bullet"/>
      <w:lvlText w:val=""/>
      <w:lvlJc w:val="left"/>
      <w:pPr>
        <w:ind w:left="5040" w:hanging="360"/>
      </w:pPr>
      <w:rPr>
        <w:rFonts w:ascii="Symbol" w:hAnsi="Symbol" w:hint="default"/>
      </w:rPr>
    </w:lvl>
    <w:lvl w:ilvl="7" w:tplc="0FE29744" w:tentative="1">
      <w:start w:val="1"/>
      <w:numFmt w:val="bullet"/>
      <w:lvlText w:val="o"/>
      <w:lvlJc w:val="left"/>
      <w:pPr>
        <w:ind w:left="5760" w:hanging="360"/>
      </w:pPr>
      <w:rPr>
        <w:rFonts w:ascii="Courier New" w:hAnsi="Courier New" w:cs="Courier New" w:hint="default"/>
      </w:rPr>
    </w:lvl>
    <w:lvl w:ilvl="8" w:tplc="83A01C70"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3CE8D9AA">
      <w:start w:val="1"/>
      <w:numFmt w:val="bullet"/>
      <w:lvlText w:val=""/>
      <w:lvlJc w:val="left"/>
      <w:pPr>
        <w:ind w:left="720" w:hanging="360"/>
      </w:pPr>
      <w:rPr>
        <w:rFonts w:ascii="Symbol" w:hAnsi="Symbol" w:hint="default"/>
      </w:rPr>
    </w:lvl>
    <w:lvl w:ilvl="1" w:tplc="D7102A8A" w:tentative="1">
      <w:start w:val="1"/>
      <w:numFmt w:val="bullet"/>
      <w:lvlText w:val="o"/>
      <w:lvlJc w:val="left"/>
      <w:pPr>
        <w:ind w:left="1440" w:hanging="360"/>
      </w:pPr>
      <w:rPr>
        <w:rFonts w:ascii="Courier New" w:hAnsi="Courier New" w:cs="Courier New" w:hint="default"/>
      </w:rPr>
    </w:lvl>
    <w:lvl w:ilvl="2" w:tplc="36B4F4C2" w:tentative="1">
      <w:start w:val="1"/>
      <w:numFmt w:val="bullet"/>
      <w:lvlText w:val=""/>
      <w:lvlJc w:val="left"/>
      <w:pPr>
        <w:ind w:left="2160" w:hanging="360"/>
      </w:pPr>
      <w:rPr>
        <w:rFonts w:ascii="Wingdings" w:hAnsi="Wingdings" w:hint="default"/>
      </w:rPr>
    </w:lvl>
    <w:lvl w:ilvl="3" w:tplc="79121540" w:tentative="1">
      <w:start w:val="1"/>
      <w:numFmt w:val="bullet"/>
      <w:lvlText w:val=""/>
      <w:lvlJc w:val="left"/>
      <w:pPr>
        <w:ind w:left="2880" w:hanging="360"/>
      </w:pPr>
      <w:rPr>
        <w:rFonts w:ascii="Symbol" w:hAnsi="Symbol" w:hint="default"/>
      </w:rPr>
    </w:lvl>
    <w:lvl w:ilvl="4" w:tplc="BE02D0A6" w:tentative="1">
      <w:start w:val="1"/>
      <w:numFmt w:val="bullet"/>
      <w:lvlText w:val="o"/>
      <w:lvlJc w:val="left"/>
      <w:pPr>
        <w:ind w:left="3600" w:hanging="360"/>
      </w:pPr>
      <w:rPr>
        <w:rFonts w:ascii="Courier New" w:hAnsi="Courier New" w:cs="Courier New" w:hint="default"/>
      </w:rPr>
    </w:lvl>
    <w:lvl w:ilvl="5" w:tplc="FCA0107C" w:tentative="1">
      <w:start w:val="1"/>
      <w:numFmt w:val="bullet"/>
      <w:lvlText w:val=""/>
      <w:lvlJc w:val="left"/>
      <w:pPr>
        <w:ind w:left="4320" w:hanging="360"/>
      </w:pPr>
      <w:rPr>
        <w:rFonts w:ascii="Wingdings" w:hAnsi="Wingdings" w:hint="default"/>
      </w:rPr>
    </w:lvl>
    <w:lvl w:ilvl="6" w:tplc="D54C7CC8" w:tentative="1">
      <w:start w:val="1"/>
      <w:numFmt w:val="bullet"/>
      <w:lvlText w:val=""/>
      <w:lvlJc w:val="left"/>
      <w:pPr>
        <w:ind w:left="5040" w:hanging="360"/>
      </w:pPr>
      <w:rPr>
        <w:rFonts w:ascii="Symbol" w:hAnsi="Symbol" w:hint="default"/>
      </w:rPr>
    </w:lvl>
    <w:lvl w:ilvl="7" w:tplc="7C3EF974" w:tentative="1">
      <w:start w:val="1"/>
      <w:numFmt w:val="bullet"/>
      <w:lvlText w:val="o"/>
      <w:lvlJc w:val="left"/>
      <w:pPr>
        <w:ind w:left="5760" w:hanging="360"/>
      </w:pPr>
      <w:rPr>
        <w:rFonts w:ascii="Courier New" w:hAnsi="Courier New" w:cs="Courier New" w:hint="default"/>
      </w:rPr>
    </w:lvl>
    <w:lvl w:ilvl="8" w:tplc="767C0978"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15D02C3A"/>
    <w:lvl w:ilvl="0" w:tplc="3AFE85CE">
      <w:start w:val="19"/>
      <w:numFmt w:val="decimal"/>
      <w:lvlText w:val="%1."/>
      <w:lvlJc w:val="left"/>
      <w:pPr>
        <w:ind w:left="720" w:hanging="360"/>
      </w:pPr>
      <w:rPr>
        <w:rFonts w:hint="default"/>
        <w:bCs w:val="0"/>
      </w:rPr>
    </w:lvl>
    <w:lvl w:ilvl="1" w:tplc="97AACD2A" w:tentative="1">
      <w:start w:val="1"/>
      <w:numFmt w:val="lowerLetter"/>
      <w:lvlText w:val="%2."/>
      <w:lvlJc w:val="left"/>
      <w:pPr>
        <w:ind w:left="1440" w:hanging="360"/>
      </w:pPr>
    </w:lvl>
    <w:lvl w:ilvl="2" w:tplc="72AA752E" w:tentative="1">
      <w:start w:val="1"/>
      <w:numFmt w:val="lowerRoman"/>
      <w:lvlText w:val="%3."/>
      <w:lvlJc w:val="right"/>
      <w:pPr>
        <w:ind w:left="2160" w:hanging="180"/>
      </w:pPr>
    </w:lvl>
    <w:lvl w:ilvl="3" w:tplc="01F8EF7A" w:tentative="1">
      <w:start w:val="1"/>
      <w:numFmt w:val="decimal"/>
      <w:lvlText w:val="%4."/>
      <w:lvlJc w:val="left"/>
      <w:pPr>
        <w:ind w:left="2880" w:hanging="360"/>
      </w:pPr>
    </w:lvl>
    <w:lvl w:ilvl="4" w:tplc="C3E0DA7C" w:tentative="1">
      <w:start w:val="1"/>
      <w:numFmt w:val="lowerLetter"/>
      <w:lvlText w:val="%5."/>
      <w:lvlJc w:val="left"/>
      <w:pPr>
        <w:ind w:left="3600" w:hanging="360"/>
      </w:pPr>
    </w:lvl>
    <w:lvl w:ilvl="5" w:tplc="64D6CE7E" w:tentative="1">
      <w:start w:val="1"/>
      <w:numFmt w:val="lowerRoman"/>
      <w:lvlText w:val="%6."/>
      <w:lvlJc w:val="right"/>
      <w:pPr>
        <w:ind w:left="4320" w:hanging="180"/>
      </w:pPr>
    </w:lvl>
    <w:lvl w:ilvl="6" w:tplc="5C3CECCE" w:tentative="1">
      <w:start w:val="1"/>
      <w:numFmt w:val="decimal"/>
      <w:lvlText w:val="%7."/>
      <w:lvlJc w:val="left"/>
      <w:pPr>
        <w:ind w:left="5040" w:hanging="360"/>
      </w:pPr>
    </w:lvl>
    <w:lvl w:ilvl="7" w:tplc="4B86A906" w:tentative="1">
      <w:start w:val="1"/>
      <w:numFmt w:val="lowerLetter"/>
      <w:lvlText w:val="%8."/>
      <w:lvlJc w:val="left"/>
      <w:pPr>
        <w:ind w:left="5760" w:hanging="360"/>
      </w:pPr>
    </w:lvl>
    <w:lvl w:ilvl="8" w:tplc="DCC29848"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467ED8E0">
      <w:start w:val="1"/>
      <w:numFmt w:val="decimal"/>
      <w:lvlText w:val="%1."/>
      <w:lvlJc w:val="left"/>
      <w:pPr>
        <w:ind w:left="720" w:hanging="360"/>
      </w:pPr>
    </w:lvl>
    <w:lvl w:ilvl="1" w:tplc="CAFCA862">
      <w:start w:val="1"/>
      <w:numFmt w:val="lowerLetter"/>
      <w:lvlText w:val="%2."/>
      <w:lvlJc w:val="left"/>
      <w:pPr>
        <w:ind w:left="1440" w:hanging="360"/>
      </w:pPr>
    </w:lvl>
    <w:lvl w:ilvl="2" w:tplc="33D0006C">
      <w:start w:val="1"/>
      <w:numFmt w:val="lowerRoman"/>
      <w:lvlText w:val="%3."/>
      <w:lvlJc w:val="right"/>
      <w:pPr>
        <w:ind w:left="2160" w:hanging="180"/>
      </w:pPr>
    </w:lvl>
    <w:lvl w:ilvl="3" w:tplc="9500CD26">
      <w:start w:val="1"/>
      <w:numFmt w:val="decimal"/>
      <w:lvlText w:val="%4."/>
      <w:lvlJc w:val="left"/>
      <w:pPr>
        <w:ind w:left="2880" w:hanging="360"/>
      </w:pPr>
    </w:lvl>
    <w:lvl w:ilvl="4" w:tplc="B04AB744">
      <w:start w:val="1"/>
      <w:numFmt w:val="lowerLetter"/>
      <w:lvlText w:val="%5."/>
      <w:lvlJc w:val="left"/>
      <w:pPr>
        <w:ind w:left="3600" w:hanging="360"/>
      </w:pPr>
    </w:lvl>
    <w:lvl w:ilvl="5" w:tplc="39EC7702">
      <w:start w:val="1"/>
      <w:numFmt w:val="lowerRoman"/>
      <w:lvlText w:val="%6."/>
      <w:lvlJc w:val="right"/>
      <w:pPr>
        <w:ind w:left="4320" w:hanging="180"/>
      </w:pPr>
    </w:lvl>
    <w:lvl w:ilvl="6" w:tplc="068EC61C">
      <w:start w:val="1"/>
      <w:numFmt w:val="decimal"/>
      <w:lvlText w:val="%7."/>
      <w:lvlJc w:val="left"/>
      <w:pPr>
        <w:ind w:left="5040" w:hanging="360"/>
      </w:pPr>
    </w:lvl>
    <w:lvl w:ilvl="7" w:tplc="BE10253E">
      <w:start w:val="1"/>
      <w:numFmt w:val="lowerLetter"/>
      <w:lvlText w:val="%8."/>
      <w:lvlJc w:val="left"/>
      <w:pPr>
        <w:ind w:left="5760" w:hanging="360"/>
      </w:pPr>
    </w:lvl>
    <w:lvl w:ilvl="8" w:tplc="06C62592">
      <w:start w:val="1"/>
      <w:numFmt w:val="lowerRoman"/>
      <w:lvlText w:val="%9."/>
      <w:lvlJc w:val="right"/>
      <w:pPr>
        <w:ind w:left="6480" w:hanging="180"/>
      </w:pPr>
    </w:lvl>
  </w:abstractNum>
  <w:abstractNum w:abstractNumId="25" w15:restartNumberingAfterBreak="0">
    <w:nsid w:val="49532F79"/>
    <w:multiLevelType w:val="hybridMultilevel"/>
    <w:tmpl w:val="DE2A870A"/>
    <w:lvl w:ilvl="0" w:tplc="057818D0">
      <w:start w:val="1"/>
      <w:numFmt w:val="bullet"/>
      <w:lvlText w:val=""/>
      <w:lvlJc w:val="left"/>
      <w:pPr>
        <w:ind w:left="720" w:hanging="360"/>
      </w:pPr>
      <w:rPr>
        <w:rFonts w:ascii="Symbol" w:hAnsi="Symbol" w:hint="default"/>
      </w:rPr>
    </w:lvl>
    <w:lvl w:ilvl="1" w:tplc="4BCE9C36" w:tentative="1">
      <w:start w:val="1"/>
      <w:numFmt w:val="bullet"/>
      <w:lvlText w:val="o"/>
      <w:lvlJc w:val="left"/>
      <w:pPr>
        <w:ind w:left="1440" w:hanging="360"/>
      </w:pPr>
      <w:rPr>
        <w:rFonts w:ascii="Courier New" w:hAnsi="Courier New" w:cs="Courier New" w:hint="default"/>
      </w:rPr>
    </w:lvl>
    <w:lvl w:ilvl="2" w:tplc="478051D2" w:tentative="1">
      <w:start w:val="1"/>
      <w:numFmt w:val="bullet"/>
      <w:lvlText w:val=""/>
      <w:lvlJc w:val="left"/>
      <w:pPr>
        <w:ind w:left="2160" w:hanging="360"/>
      </w:pPr>
      <w:rPr>
        <w:rFonts w:ascii="Wingdings" w:hAnsi="Wingdings" w:hint="default"/>
      </w:rPr>
    </w:lvl>
    <w:lvl w:ilvl="3" w:tplc="69B81D3A" w:tentative="1">
      <w:start w:val="1"/>
      <w:numFmt w:val="bullet"/>
      <w:lvlText w:val=""/>
      <w:lvlJc w:val="left"/>
      <w:pPr>
        <w:ind w:left="2880" w:hanging="360"/>
      </w:pPr>
      <w:rPr>
        <w:rFonts w:ascii="Symbol" w:hAnsi="Symbol" w:hint="default"/>
      </w:rPr>
    </w:lvl>
    <w:lvl w:ilvl="4" w:tplc="943C675C" w:tentative="1">
      <w:start w:val="1"/>
      <w:numFmt w:val="bullet"/>
      <w:lvlText w:val="o"/>
      <w:lvlJc w:val="left"/>
      <w:pPr>
        <w:ind w:left="3600" w:hanging="360"/>
      </w:pPr>
      <w:rPr>
        <w:rFonts w:ascii="Courier New" w:hAnsi="Courier New" w:cs="Courier New" w:hint="default"/>
      </w:rPr>
    </w:lvl>
    <w:lvl w:ilvl="5" w:tplc="8A0ED154" w:tentative="1">
      <w:start w:val="1"/>
      <w:numFmt w:val="bullet"/>
      <w:lvlText w:val=""/>
      <w:lvlJc w:val="left"/>
      <w:pPr>
        <w:ind w:left="4320" w:hanging="360"/>
      </w:pPr>
      <w:rPr>
        <w:rFonts w:ascii="Wingdings" w:hAnsi="Wingdings" w:hint="default"/>
      </w:rPr>
    </w:lvl>
    <w:lvl w:ilvl="6" w:tplc="330E08A4" w:tentative="1">
      <w:start w:val="1"/>
      <w:numFmt w:val="bullet"/>
      <w:lvlText w:val=""/>
      <w:lvlJc w:val="left"/>
      <w:pPr>
        <w:ind w:left="5040" w:hanging="360"/>
      </w:pPr>
      <w:rPr>
        <w:rFonts w:ascii="Symbol" w:hAnsi="Symbol" w:hint="default"/>
      </w:rPr>
    </w:lvl>
    <w:lvl w:ilvl="7" w:tplc="E0363128" w:tentative="1">
      <w:start w:val="1"/>
      <w:numFmt w:val="bullet"/>
      <w:lvlText w:val="o"/>
      <w:lvlJc w:val="left"/>
      <w:pPr>
        <w:ind w:left="5760" w:hanging="360"/>
      </w:pPr>
      <w:rPr>
        <w:rFonts w:ascii="Courier New" w:hAnsi="Courier New" w:cs="Courier New" w:hint="default"/>
      </w:rPr>
    </w:lvl>
    <w:lvl w:ilvl="8" w:tplc="1EA2718C"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86D62454">
      <w:start w:val="1"/>
      <w:numFmt w:val="bullet"/>
      <w:lvlText w:val=""/>
      <w:lvlJc w:val="left"/>
      <w:pPr>
        <w:ind w:left="720" w:hanging="360"/>
      </w:pPr>
      <w:rPr>
        <w:rFonts w:ascii="Symbol" w:hAnsi="Symbol" w:hint="default"/>
      </w:rPr>
    </w:lvl>
    <w:lvl w:ilvl="1" w:tplc="3356C33C" w:tentative="1">
      <w:start w:val="1"/>
      <w:numFmt w:val="bullet"/>
      <w:lvlText w:val="o"/>
      <w:lvlJc w:val="left"/>
      <w:pPr>
        <w:ind w:left="1440" w:hanging="360"/>
      </w:pPr>
      <w:rPr>
        <w:rFonts w:ascii="Courier New" w:hAnsi="Courier New" w:cs="Courier New" w:hint="default"/>
      </w:rPr>
    </w:lvl>
    <w:lvl w:ilvl="2" w:tplc="7D2A2D46" w:tentative="1">
      <w:start w:val="1"/>
      <w:numFmt w:val="bullet"/>
      <w:lvlText w:val=""/>
      <w:lvlJc w:val="left"/>
      <w:pPr>
        <w:ind w:left="2160" w:hanging="360"/>
      </w:pPr>
      <w:rPr>
        <w:rFonts w:ascii="Wingdings" w:hAnsi="Wingdings" w:hint="default"/>
      </w:rPr>
    </w:lvl>
    <w:lvl w:ilvl="3" w:tplc="556A2F30" w:tentative="1">
      <w:start w:val="1"/>
      <w:numFmt w:val="bullet"/>
      <w:lvlText w:val=""/>
      <w:lvlJc w:val="left"/>
      <w:pPr>
        <w:ind w:left="2880" w:hanging="360"/>
      </w:pPr>
      <w:rPr>
        <w:rFonts w:ascii="Symbol" w:hAnsi="Symbol" w:hint="default"/>
      </w:rPr>
    </w:lvl>
    <w:lvl w:ilvl="4" w:tplc="A85A20EE" w:tentative="1">
      <w:start w:val="1"/>
      <w:numFmt w:val="bullet"/>
      <w:lvlText w:val="o"/>
      <w:lvlJc w:val="left"/>
      <w:pPr>
        <w:ind w:left="3600" w:hanging="360"/>
      </w:pPr>
      <w:rPr>
        <w:rFonts w:ascii="Courier New" w:hAnsi="Courier New" w:cs="Courier New" w:hint="default"/>
      </w:rPr>
    </w:lvl>
    <w:lvl w:ilvl="5" w:tplc="C0228ACE" w:tentative="1">
      <w:start w:val="1"/>
      <w:numFmt w:val="bullet"/>
      <w:lvlText w:val=""/>
      <w:lvlJc w:val="left"/>
      <w:pPr>
        <w:ind w:left="4320" w:hanging="360"/>
      </w:pPr>
      <w:rPr>
        <w:rFonts w:ascii="Wingdings" w:hAnsi="Wingdings" w:hint="default"/>
      </w:rPr>
    </w:lvl>
    <w:lvl w:ilvl="6" w:tplc="7B56F120" w:tentative="1">
      <w:start w:val="1"/>
      <w:numFmt w:val="bullet"/>
      <w:lvlText w:val=""/>
      <w:lvlJc w:val="left"/>
      <w:pPr>
        <w:ind w:left="5040" w:hanging="360"/>
      </w:pPr>
      <w:rPr>
        <w:rFonts w:ascii="Symbol" w:hAnsi="Symbol" w:hint="default"/>
      </w:rPr>
    </w:lvl>
    <w:lvl w:ilvl="7" w:tplc="1D245156" w:tentative="1">
      <w:start w:val="1"/>
      <w:numFmt w:val="bullet"/>
      <w:lvlText w:val="o"/>
      <w:lvlJc w:val="left"/>
      <w:pPr>
        <w:ind w:left="5760" w:hanging="360"/>
      </w:pPr>
      <w:rPr>
        <w:rFonts w:ascii="Courier New" w:hAnsi="Courier New" w:cs="Courier New" w:hint="default"/>
      </w:rPr>
    </w:lvl>
    <w:lvl w:ilvl="8" w:tplc="A73AE81A"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7F78B780">
      <w:start w:val="1"/>
      <w:numFmt w:val="bullet"/>
      <w:lvlText w:val=""/>
      <w:lvlJc w:val="left"/>
      <w:pPr>
        <w:ind w:left="720" w:hanging="360"/>
      </w:pPr>
      <w:rPr>
        <w:rFonts w:ascii="Symbol" w:hAnsi="Symbol" w:hint="default"/>
      </w:rPr>
    </w:lvl>
    <w:lvl w:ilvl="1" w:tplc="49303EFE" w:tentative="1">
      <w:start w:val="1"/>
      <w:numFmt w:val="bullet"/>
      <w:lvlText w:val="o"/>
      <w:lvlJc w:val="left"/>
      <w:pPr>
        <w:ind w:left="1440" w:hanging="360"/>
      </w:pPr>
      <w:rPr>
        <w:rFonts w:ascii="Courier New" w:hAnsi="Courier New" w:cs="Courier New" w:hint="default"/>
      </w:rPr>
    </w:lvl>
    <w:lvl w:ilvl="2" w:tplc="1D6898CE" w:tentative="1">
      <w:start w:val="1"/>
      <w:numFmt w:val="bullet"/>
      <w:lvlText w:val=""/>
      <w:lvlJc w:val="left"/>
      <w:pPr>
        <w:ind w:left="2160" w:hanging="360"/>
      </w:pPr>
      <w:rPr>
        <w:rFonts w:ascii="Wingdings" w:hAnsi="Wingdings" w:hint="default"/>
      </w:rPr>
    </w:lvl>
    <w:lvl w:ilvl="3" w:tplc="94C60198" w:tentative="1">
      <w:start w:val="1"/>
      <w:numFmt w:val="bullet"/>
      <w:lvlText w:val=""/>
      <w:lvlJc w:val="left"/>
      <w:pPr>
        <w:ind w:left="2880" w:hanging="360"/>
      </w:pPr>
      <w:rPr>
        <w:rFonts w:ascii="Symbol" w:hAnsi="Symbol" w:hint="default"/>
      </w:rPr>
    </w:lvl>
    <w:lvl w:ilvl="4" w:tplc="8C46BB90" w:tentative="1">
      <w:start w:val="1"/>
      <w:numFmt w:val="bullet"/>
      <w:lvlText w:val="o"/>
      <w:lvlJc w:val="left"/>
      <w:pPr>
        <w:ind w:left="3600" w:hanging="360"/>
      </w:pPr>
      <w:rPr>
        <w:rFonts w:ascii="Courier New" w:hAnsi="Courier New" w:cs="Courier New" w:hint="default"/>
      </w:rPr>
    </w:lvl>
    <w:lvl w:ilvl="5" w:tplc="04D84232" w:tentative="1">
      <w:start w:val="1"/>
      <w:numFmt w:val="bullet"/>
      <w:lvlText w:val=""/>
      <w:lvlJc w:val="left"/>
      <w:pPr>
        <w:ind w:left="4320" w:hanging="360"/>
      </w:pPr>
      <w:rPr>
        <w:rFonts w:ascii="Wingdings" w:hAnsi="Wingdings" w:hint="default"/>
      </w:rPr>
    </w:lvl>
    <w:lvl w:ilvl="6" w:tplc="EE10A0B2" w:tentative="1">
      <w:start w:val="1"/>
      <w:numFmt w:val="bullet"/>
      <w:lvlText w:val=""/>
      <w:lvlJc w:val="left"/>
      <w:pPr>
        <w:ind w:left="5040" w:hanging="360"/>
      </w:pPr>
      <w:rPr>
        <w:rFonts w:ascii="Symbol" w:hAnsi="Symbol" w:hint="default"/>
      </w:rPr>
    </w:lvl>
    <w:lvl w:ilvl="7" w:tplc="3D4C0FE4" w:tentative="1">
      <w:start w:val="1"/>
      <w:numFmt w:val="bullet"/>
      <w:lvlText w:val="o"/>
      <w:lvlJc w:val="left"/>
      <w:pPr>
        <w:ind w:left="5760" w:hanging="360"/>
      </w:pPr>
      <w:rPr>
        <w:rFonts w:ascii="Courier New" w:hAnsi="Courier New" w:cs="Courier New" w:hint="default"/>
      </w:rPr>
    </w:lvl>
    <w:lvl w:ilvl="8" w:tplc="E4C862BA"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AEDA956C">
      <w:start w:val="1"/>
      <w:numFmt w:val="bullet"/>
      <w:pStyle w:val="Tablebullet"/>
      <w:lvlText w:val=""/>
      <w:lvlJc w:val="left"/>
      <w:pPr>
        <w:tabs>
          <w:tab w:val="num" w:pos="397"/>
        </w:tabs>
        <w:ind w:left="113" w:firstLine="0"/>
      </w:pPr>
      <w:rPr>
        <w:rFonts w:ascii="Symbol" w:hAnsi="Symbol" w:hint="default"/>
      </w:rPr>
    </w:lvl>
    <w:lvl w:ilvl="1" w:tplc="F2AC5662" w:tentative="1">
      <w:start w:val="1"/>
      <w:numFmt w:val="bullet"/>
      <w:lvlText w:val="o"/>
      <w:lvlJc w:val="left"/>
      <w:pPr>
        <w:ind w:left="1440" w:hanging="360"/>
      </w:pPr>
      <w:rPr>
        <w:rFonts w:ascii="Courier New" w:hAnsi="Courier New" w:cs="Courier New" w:hint="default"/>
      </w:rPr>
    </w:lvl>
    <w:lvl w:ilvl="2" w:tplc="77C42E98" w:tentative="1">
      <w:start w:val="1"/>
      <w:numFmt w:val="bullet"/>
      <w:lvlText w:val=""/>
      <w:lvlJc w:val="left"/>
      <w:pPr>
        <w:ind w:left="2160" w:hanging="360"/>
      </w:pPr>
      <w:rPr>
        <w:rFonts w:ascii="Wingdings" w:hAnsi="Wingdings" w:hint="default"/>
      </w:rPr>
    </w:lvl>
    <w:lvl w:ilvl="3" w:tplc="EF509424" w:tentative="1">
      <w:start w:val="1"/>
      <w:numFmt w:val="bullet"/>
      <w:lvlText w:val=""/>
      <w:lvlJc w:val="left"/>
      <w:pPr>
        <w:ind w:left="2880" w:hanging="360"/>
      </w:pPr>
      <w:rPr>
        <w:rFonts w:ascii="Symbol" w:hAnsi="Symbol" w:hint="default"/>
      </w:rPr>
    </w:lvl>
    <w:lvl w:ilvl="4" w:tplc="BF246328" w:tentative="1">
      <w:start w:val="1"/>
      <w:numFmt w:val="bullet"/>
      <w:lvlText w:val="o"/>
      <w:lvlJc w:val="left"/>
      <w:pPr>
        <w:ind w:left="3600" w:hanging="360"/>
      </w:pPr>
      <w:rPr>
        <w:rFonts w:ascii="Courier New" w:hAnsi="Courier New" w:cs="Courier New" w:hint="default"/>
      </w:rPr>
    </w:lvl>
    <w:lvl w:ilvl="5" w:tplc="4D74B6A4" w:tentative="1">
      <w:start w:val="1"/>
      <w:numFmt w:val="bullet"/>
      <w:lvlText w:val=""/>
      <w:lvlJc w:val="left"/>
      <w:pPr>
        <w:ind w:left="4320" w:hanging="360"/>
      </w:pPr>
      <w:rPr>
        <w:rFonts w:ascii="Wingdings" w:hAnsi="Wingdings" w:hint="default"/>
      </w:rPr>
    </w:lvl>
    <w:lvl w:ilvl="6" w:tplc="42CC167C" w:tentative="1">
      <w:start w:val="1"/>
      <w:numFmt w:val="bullet"/>
      <w:lvlText w:val=""/>
      <w:lvlJc w:val="left"/>
      <w:pPr>
        <w:ind w:left="5040" w:hanging="360"/>
      </w:pPr>
      <w:rPr>
        <w:rFonts w:ascii="Symbol" w:hAnsi="Symbol" w:hint="default"/>
      </w:rPr>
    </w:lvl>
    <w:lvl w:ilvl="7" w:tplc="EA6A74FA" w:tentative="1">
      <w:start w:val="1"/>
      <w:numFmt w:val="bullet"/>
      <w:lvlText w:val="o"/>
      <w:lvlJc w:val="left"/>
      <w:pPr>
        <w:ind w:left="5760" w:hanging="360"/>
      </w:pPr>
      <w:rPr>
        <w:rFonts w:ascii="Courier New" w:hAnsi="Courier New" w:cs="Courier New" w:hint="default"/>
      </w:rPr>
    </w:lvl>
    <w:lvl w:ilvl="8" w:tplc="20DAAF78"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5A96996E">
      <w:start w:val="1"/>
      <w:numFmt w:val="bullet"/>
      <w:lvlText w:val=""/>
      <w:lvlJc w:val="left"/>
      <w:pPr>
        <w:ind w:left="720" w:hanging="360"/>
      </w:pPr>
      <w:rPr>
        <w:rFonts w:ascii="Symbol" w:hAnsi="Symbol" w:hint="default"/>
      </w:rPr>
    </w:lvl>
    <w:lvl w:ilvl="1" w:tplc="ADAE68C2" w:tentative="1">
      <w:start w:val="1"/>
      <w:numFmt w:val="bullet"/>
      <w:lvlText w:val="o"/>
      <w:lvlJc w:val="left"/>
      <w:pPr>
        <w:ind w:left="1440" w:hanging="360"/>
      </w:pPr>
      <w:rPr>
        <w:rFonts w:ascii="Courier New" w:hAnsi="Courier New" w:cs="Courier New" w:hint="default"/>
      </w:rPr>
    </w:lvl>
    <w:lvl w:ilvl="2" w:tplc="3D0C4D0A" w:tentative="1">
      <w:start w:val="1"/>
      <w:numFmt w:val="bullet"/>
      <w:lvlText w:val=""/>
      <w:lvlJc w:val="left"/>
      <w:pPr>
        <w:ind w:left="2160" w:hanging="360"/>
      </w:pPr>
      <w:rPr>
        <w:rFonts w:ascii="Wingdings" w:hAnsi="Wingdings" w:hint="default"/>
      </w:rPr>
    </w:lvl>
    <w:lvl w:ilvl="3" w:tplc="E7A8DE4E" w:tentative="1">
      <w:start w:val="1"/>
      <w:numFmt w:val="bullet"/>
      <w:lvlText w:val=""/>
      <w:lvlJc w:val="left"/>
      <w:pPr>
        <w:ind w:left="2880" w:hanging="360"/>
      </w:pPr>
      <w:rPr>
        <w:rFonts w:ascii="Symbol" w:hAnsi="Symbol" w:hint="default"/>
      </w:rPr>
    </w:lvl>
    <w:lvl w:ilvl="4" w:tplc="140C79E0" w:tentative="1">
      <w:start w:val="1"/>
      <w:numFmt w:val="bullet"/>
      <w:lvlText w:val="o"/>
      <w:lvlJc w:val="left"/>
      <w:pPr>
        <w:ind w:left="3600" w:hanging="360"/>
      </w:pPr>
      <w:rPr>
        <w:rFonts w:ascii="Courier New" w:hAnsi="Courier New" w:cs="Courier New" w:hint="default"/>
      </w:rPr>
    </w:lvl>
    <w:lvl w:ilvl="5" w:tplc="13261306" w:tentative="1">
      <w:start w:val="1"/>
      <w:numFmt w:val="bullet"/>
      <w:lvlText w:val=""/>
      <w:lvlJc w:val="left"/>
      <w:pPr>
        <w:ind w:left="4320" w:hanging="360"/>
      </w:pPr>
      <w:rPr>
        <w:rFonts w:ascii="Wingdings" w:hAnsi="Wingdings" w:hint="default"/>
      </w:rPr>
    </w:lvl>
    <w:lvl w:ilvl="6" w:tplc="2AAC66C0" w:tentative="1">
      <w:start w:val="1"/>
      <w:numFmt w:val="bullet"/>
      <w:lvlText w:val=""/>
      <w:lvlJc w:val="left"/>
      <w:pPr>
        <w:ind w:left="5040" w:hanging="360"/>
      </w:pPr>
      <w:rPr>
        <w:rFonts w:ascii="Symbol" w:hAnsi="Symbol" w:hint="default"/>
      </w:rPr>
    </w:lvl>
    <w:lvl w:ilvl="7" w:tplc="391A06DC" w:tentative="1">
      <w:start w:val="1"/>
      <w:numFmt w:val="bullet"/>
      <w:lvlText w:val="o"/>
      <w:lvlJc w:val="left"/>
      <w:pPr>
        <w:ind w:left="5760" w:hanging="360"/>
      </w:pPr>
      <w:rPr>
        <w:rFonts w:ascii="Courier New" w:hAnsi="Courier New" w:cs="Courier New" w:hint="default"/>
      </w:rPr>
    </w:lvl>
    <w:lvl w:ilvl="8" w:tplc="91702212"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ED1A824E">
      <w:start w:val="25"/>
      <w:numFmt w:val="decimal"/>
      <w:lvlText w:val="%1."/>
      <w:lvlJc w:val="left"/>
      <w:pPr>
        <w:ind w:left="720" w:hanging="360"/>
      </w:pPr>
      <w:rPr>
        <w:rFonts w:hint="default"/>
        <w:b w:val="0"/>
        <w:bCs w:val="0"/>
      </w:rPr>
    </w:lvl>
    <w:lvl w:ilvl="1" w:tplc="835241A4">
      <w:start w:val="1"/>
      <w:numFmt w:val="lowerLetter"/>
      <w:lvlText w:val="%2."/>
      <w:lvlJc w:val="left"/>
      <w:pPr>
        <w:ind w:left="1440" w:hanging="360"/>
      </w:pPr>
    </w:lvl>
    <w:lvl w:ilvl="2" w:tplc="C4EAC5A4">
      <w:start w:val="1"/>
      <w:numFmt w:val="lowerRoman"/>
      <w:lvlText w:val="%3."/>
      <w:lvlJc w:val="right"/>
      <w:pPr>
        <w:ind w:left="2160" w:hanging="180"/>
      </w:pPr>
    </w:lvl>
    <w:lvl w:ilvl="3" w:tplc="B916201A">
      <w:start w:val="1"/>
      <w:numFmt w:val="decimal"/>
      <w:lvlText w:val="%4."/>
      <w:lvlJc w:val="left"/>
      <w:pPr>
        <w:ind w:left="2880" w:hanging="360"/>
      </w:pPr>
    </w:lvl>
    <w:lvl w:ilvl="4" w:tplc="D4569654">
      <w:start w:val="1"/>
      <w:numFmt w:val="lowerLetter"/>
      <w:lvlText w:val="%5."/>
      <w:lvlJc w:val="left"/>
      <w:pPr>
        <w:ind w:left="3600" w:hanging="360"/>
      </w:pPr>
    </w:lvl>
    <w:lvl w:ilvl="5" w:tplc="9BC8E90A">
      <w:start w:val="1"/>
      <w:numFmt w:val="lowerRoman"/>
      <w:lvlText w:val="%6."/>
      <w:lvlJc w:val="right"/>
      <w:pPr>
        <w:ind w:left="4320" w:hanging="180"/>
      </w:pPr>
    </w:lvl>
    <w:lvl w:ilvl="6" w:tplc="C114A448">
      <w:start w:val="1"/>
      <w:numFmt w:val="decimal"/>
      <w:lvlText w:val="%7."/>
      <w:lvlJc w:val="left"/>
      <w:pPr>
        <w:ind w:left="5040" w:hanging="360"/>
      </w:pPr>
    </w:lvl>
    <w:lvl w:ilvl="7" w:tplc="05EEEAB2">
      <w:start w:val="1"/>
      <w:numFmt w:val="lowerLetter"/>
      <w:lvlText w:val="%8."/>
      <w:lvlJc w:val="left"/>
      <w:pPr>
        <w:ind w:left="5760" w:hanging="360"/>
      </w:pPr>
    </w:lvl>
    <w:lvl w:ilvl="8" w:tplc="5598FAC6">
      <w:start w:val="1"/>
      <w:numFmt w:val="lowerRoman"/>
      <w:lvlText w:val="%9."/>
      <w:lvlJc w:val="right"/>
      <w:pPr>
        <w:ind w:left="6480" w:hanging="180"/>
      </w:pPr>
    </w:lvl>
  </w:abstractNum>
  <w:abstractNum w:abstractNumId="31" w15:restartNumberingAfterBreak="0">
    <w:nsid w:val="543E0CE6"/>
    <w:multiLevelType w:val="hybridMultilevel"/>
    <w:tmpl w:val="007CCC94"/>
    <w:lvl w:ilvl="0" w:tplc="23909758">
      <w:start w:val="1"/>
      <w:numFmt w:val="bullet"/>
      <w:lvlText w:val=""/>
      <w:lvlJc w:val="left"/>
      <w:pPr>
        <w:ind w:left="720" w:hanging="360"/>
      </w:pPr>
      <w:rPr>
        <w:rFonts w:ascii="Symbol" w:hAnsi="Symbol" w:hint="default"/>
      </w:rPr>
    </w:lvl>
    <w:lvl w:ilvl="1" w:tplc="91E68E7E" w:tentative="1">
      <w:start w:val="1"/>
      <w:numFmt w:val="bullet"/>
      <w:lvlText w:val="o"/>
      <w:lvlJc w:val="left"/>
      <w:pPr>
        <w:ind w:left="1440" w:hanging="360"/>
      </w:pPr>
      <w:rPr>
        <w:rFonts w:ascii="Courier New" w:hAnsi="Courier New" w:cs="Courier New" w:hint="default"/>
      </w:rPr>
    </w:lvl>
    <w:lvl w:ilvl="2" w:tplc="E19804C4" w:tentative="1">
      <w:start w:val="1"/>
      <w:numFmt w:val="bullet"/>
      <w:lvlText w:val=""/>
      <w:lvlJc w:val="left"/>
      <w:pPr>
        <w:ind w:left="2160" w:hanging="360"/>
      </w:pPr>
      <w:rPr>
        <w:rFonts w:ascii="Wingdings" w:hAnsi="Wingdings" w:hint="default"/>
      </w:rPr>
    </w:lvl>
    <w:lvl w:ilvl="3" w:tplc="540846F8" w:tentative="1">
      <w:start w:val="1"/>
      <w:numFmt w:val="bullet"/>
      <w:lvlText w:val=""/>
      <w:lvlJc w:val="left"/>
      <w:pPr>
        <w:ind w:left="2880" w:hanging="360"/>
      </w:pPr>
      <w:rPr>
        <w:rFonts w:ascii="Symbol" w:hAnsi="Symbol" w:hint="default"/>
      </w:rPr>
    </w:lvl>
    <w:lvl w:ilvl="4" w:tplc="29CA6E62" w:tentative="1">
      <w:start w:val="1"/>
      <w:numFmt w:val="bullet"/>
      <w:lvlText w:val="o"/>
      <w:lvlJc w:val="left"/>
      <w:pPr>
        <w:ind w:left="3600" w:hanging="360"/>
      </w:pPr>
      <w:rPr>
        <w:rFonts w:ascii="Courier New" w:hAnsi="Courier New" w:cs="Courier New" w:hint="default"/>
      </w:rPr>
    </w:lvl>
    <w:lvl w:ilvl="5" w:tplc="1D606266" w:tentative="1">
      <w:start w:val="1"/>
      <w:numFmt w:val="bullet"/>
      <w:lvlText w:val=""/>
      <w:lvlJc w:val="left"/>
      <w:pPr>
        <w:ind w:left="4320" w:hanging="360"/>
      </w:pPr>
      <w:rPr>
        <w:rFonts w:ascii="Wingdings" w:hAnsi="Wingdings" w:hint="default"/>
      </w:rPr>
    </w:lvl>
    <w:lvl w:ilvl="6" w:tplc="7E921886" w:tentative="1">
      <w:start w:val="1"/>
      <w:numFmt w:val="bullet"/>
      <w:lvlText w:val=""/>
      <w:lvlJc w:val="left"/>
      <w:pPr>
        <w:ind w:left="5040" w:hanging="360"/>
      </w:pPr>
      <w:rPr>
        <w:rFonts w:ascii="Symbol" w:hAnsi="Symbol" w:hint="default"/>
      </w:rPr>
    </w:lvl>
    <w:lvl w:ilvl="7" w:tplc="3CD64EA4" w:tentative="1">
      <w:start w:val="1"/>
      <w:numFmt w:val="bullet"/>
      <w:lvlText w:val="o"/>
      <w:lvlJc w:val="left"/>
      <w:pPr>
        <w:ind w:left="5760" w:hanging="360"/>
      </w:pPr>
      <w:rPr>
        <w:rFonts w:ascii="Courier New" w:hAnsi="Courier New" w:cs="Courier New" w:hint="default"/>
      </w:rPr>
    </w:lvl>
    <w:lvl w:ilvl="8" w:tplc="5C9661C8"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5C2ED96C">
      <w:start w:val="1"/>
      <w:numFmt w:val="bullet"/>
      <w:lvlText w:val=""/>
      <w:lvlJc w:val="left"/>
      <w:pPr>
        <w:ind w:left="720" w:hanging="360"/>
      </w:pPr>
      <w:rPr>
        <w:rFonts w:ascii="Symbol" w:hAnsi="Symbol" w:hint="default"/>
      </w:rPr>
    </w:lvl>
    <w:lvl w:ilvl="1" w:tplc="9288E120" w:tentative="1">
      <w:start w:val="1"/>
      <w:numFmt w:val="bullet"/>
      <w:lvlText w:val="o"/>
      <w:lvlJc w:val="left"/>
      <w:pPr>
        <w:ind w:left="1440" w:hanging="360"/>
      </w:pPr>
      <w:rPr>
        <w:rFonts w:ascii="Courier New" w:hAnsi="Courier New" w:cs="Courier New" w:hint="default"/>
      </w:rPr>
    </w:lvl>
    <w:lvl w:ilvl="2" w:tplc="2BBAF840" w:tentative="1">
      <w:start w:val="1"/>
      <w:numFmt w:val="bullet"/>
      <w:lvlText w:val=""/>
      <w:lvlJc w:val="left"/>
      <w:pPr>
        <w:ind w:left="2160" w:hanging="360"/>
      </w:pPr>
      <w:rPr>
        <w:rFonts w:ascii="Wingdings" w:hAnsi="Wingdings" w:hint="default"/>
      </w:rPr>
    </w:lvl>
    <w:lvl w:ilvl="3" w:tplc="3C283E0E" w:tentative="1">
      <w:start w:val="1"/>
      <w:numFmt w:val="bullet"/>
      <w:lvlText w:val=""/>
      <w:lvlJc w:val="left"/>
      <w:pPr>
        <w:ind w:left="2880" w:hanging="360"/>
      </w:pPr>
      <w:rPr>
        <w:rFonts w:ascii="Symbol" w:hAnsi="Symbol" w:hint="default"/>
      </w:rPr>
    </w:lvl>
    <w:lvl w:ilvl="4" w:tplc="EDF0CEE6" w:tentative="1">
      <w:start w:val="1"/>
      <w:numFmt w:val="bullet"/>
      <w:lvlText w:val="o"/>
      <w:lvlJc w:val="left"/>
      <w:pPr>
        <w:ind w:left="3600" w:hanging="360"/>
      </w:pPr>
      <w:rPr>
        <w:rFonts w:ascii="Courier New" w:hAnsi="Courier New" w:cs="Courier New" w:hint="default"/>
      </w:rPr>
    </w:lvl>
    <w:lvl w:ilvl="5" w:tplc="06F64D60" w:tentative="1">
      <w:start w:val="1"/>
      <w:numFmt w:val="bullet"/>
      <w:lvlText w:val=""/>
      <w:lvlJc w:val="left"/>
      <w:pPr>
        <w:ind w:left="4320" w:hanging="360"/>
      </w:pPr>
      <w:rPr>
        <w:rFonts w:ascii="Wingdings" w:hAnsi="Wingdings" w:hint="default"/>
      </w:rPr>
    </w:lvl>
    <w:lvl w:ilvl="6" w:tplc="F51003DC" w:tentative="1">
      <w:start w:val="1"/>
      <w:numFmt w:val="bullet"/>
      <w:lvlText w:val=""/>
      <w:lvlJc w:val="left"/>
      <w:pPr>
        <w:ind w:left="5040" w:hanging="360"/>
      </w:pPr>
      <w:rPr>
        <w:rFonts w:ascii="Symbol" w:hAnsi="Symbol" w:hint="default"/>
      </w:rPr>
    </w:lvl>
    <w:lvl w:ilvl="7" w:tplc="919EBC9E" w:tentative="1">
      <w:start w:val="1"/>
      <w:numFmt w:val="bullet"/>
      <w:lvlText w:val="o"/>
      <w:lvlJc w:val="left"/>
      <w:pPr>
        <w:ind w:left="5760" w:hanging="360"/>
      </w:pPr>
      <w:rPr>
        <w:rFonts w:ascii="Courier New" w:hAnsi="Courier New" w:cs="Courier New" w:hint="default"/>
      </w:rPr>
    </w:lvl>
    <w:lvl w:ilvl="8" w:tplc="7952BF6A"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B8D44FE0">
      <w:start w:val="1"/>
      <w:numFmt w:val="decimal"/>
      <w:lvlText w:val="%1."/>
      <w:lvlJc w:val="left"/>
      <w:pPr>
        <w:ind w:left="720" w:hanging="360"/>
      </w:pPr>
    </w:lvl>
    <w:lvl w:ilvl="1" w:tplc="D278E26C">
      <w:start w:val="1"/>
      <w:numFmt w:val="lowerLetter"/>
      <w:lvlText w:val="%2."/>
      <w:lvlJc w:val="left"/>
      <w:pPr>
        <w:ind w:left="1440" w:hanging="360"/>
      </w:pPr>
    </w:lvl>
    <w:lvl w:ilvl="2" w:tplc="FF307D8E">
      <w:start w:val="1"/>
      <w:numFmt w:val="lowerRoman"/>
      <w:lvlText w:val="%3."/>
      <w:lvlJc w:val="right"/>
      <w:pPr>
        <w:ind w:left="2160" w:hanging="180"/>
      </w:pPr>
    </w:lvl>
    <w:lvl w:ilvl="3" w:tplc="3C063BEE">
      <w:start w:val="1"/>
      <w:numFmt w:val="decimal"/>
      <w:lvlText w:val="%4."/>
      <w:lvlJc w:val="left"/>
      <w:pPr>
        <w:ind w:left="2880" w:hanging="360"/>
      </w:pPr>
    </w:lvl>
    <w:lvl w:ilvl="4" w:tplc="840E827C">
      <w:start w:val="1"/>
      <w:numFmt w:val="lowerLetter"/>
      <w:lvlText w:val="%5."/>
      <w:lvlJc w:val="left"/>
      <w:pPr>
        <w:ind w:left="3600" w:hanging="360"/>
      </w:pPr>
    </w:lvl>
    <w:lvl w:ilvl="5" w:tplc="500C7556">
      <w:start w:val="1"/>
      <w:numFmt w:val="lowerRoman"/>
      <w:lvlText w:val="%6."/>
      <w:lvlJc w:val="right"/>
      <w:pPr>
        <w:ind w:left="4320" w:hanging="180"/>
      </w:pPr>
    </w:lvl>
    <w:lvl w:ilvl="6" w:tplc="D5860898">
      <w:start w:val="1"/>
      <w:numFmt w:val="decimal"/>
      <w:lvlText w:val="%7."/>
      <w:lvlJc w:val="left"/>
      <w:pPr>
        <w:ind w:left="5040" w:hanging="360"/>
      </w:pPr>
    </w:lvl>
    <w:lvl w:ilvl="7" w:tplc="00FAB016">
      <w:start w:val="1"/>
      <w:numFmt w:val="lowerLetter"/>
      <w:lvlText w:val="%8."/>
      <w:lvlJc w:val="left"/>
      <w:pPr>
        <w:ind w:left="5760" w:hanging="360"/>
      </w:pPr>
    </w:lvl>
    <w:lvl w:ilvl="8" w:tplc="E68E85A6">
      <w:start w:val="1"/>
      <w:numFmt w:val="lowerRoman"/>
      <w:lvlText w:val="%9."/>
      <w:lvlJc w:val="right"/>
      <w:pPr>
        <w:ind w:left="6480" w:hanging="180"/>
      </w:pPr>
    </w:lvl>
  </w:abstractNum>
  <w:abstractNum w:abstractNumId="34" w15:restartNumberingAfterBreak="0">
    <w:nsid w:val="641A1325"/>
    <w:multiLevelType w:val="hybridMultilevel"/>
    <w:tmpl w:val="290CFD36"/>
    <w:lvl w:ilvl="0" w:tplc="48EAC9BC">
      <w:start w:val="1"/>
      <w:numFmt w:val="bullet"/>
      <w:lvlText w:val=""/>
      <w:lvlJc w:val="left"/>
      <w:pPr>
        <w:ind w:left="720" w:hanging="360"/>
      </w:pPr>
      <w:rPr>
        <w:rFonts w:ascii="Symbol" w:hAnsi="Symbol" w:hint="default"/>
      </w:rPr>
    </w:lvl>
    <w:lvl w:ilvl="1" w:tplc="BF0EFC9E" w:tentative="1">
      <w:start w:val="1"/>
      <w:numFmt w:val="bullet"/>
      <w:lvlText w:val="o"/>
      <w:lvlJc w:val="left"/>
      <w:pPr>
        <w:ind w:left="1440" w:hanging="360"/>
      </w:pPr>
      <w:rPr>
        <w:rFonts w:ascii="Courier New" w:hAnsi="Courier New" w:cs="Courier New" w:hint="default"/>
      </w:rPr>
    </w:lvl>
    <w:lvl w:ilvl="2" w:tplc="D100952E" w:tentative="1">
      <w:start w:val="1"/>
      <w:numFmt w:val="bullet"/>
      <w:lvlText w:val=""/>
      <w:lvlJc w:val="left"/>
      <w:pPr>
        <w:ind w:left="2160" w:hanging="360"/>
      </w:pPr>
      <w:rPr>
        <w:rFonts w:ascii="Wingdings" w:hAnsi="Wingdings" w:hint="default"/>
      </w:rPr>
    </w:lvl>
    <w:lvl w:ilvl="3" w:tplc="A55097B0" w:tentative="1">
      <w:start w:val="1"/>
      <w:numFmt w:val="bullet"/>
      <w:lvlText w:val=""/>
      <w:lvlJc w:val="left"/>
      <w:pPr>
        <w:ind w:left="2880" w:hanging="360"/>
      </w:pPr>
      <w:rPr>
        <w:rFonts w:ascii="Symbol" w:hAnsi="Symbol" w:hint="default"/>
      </w:rPr>
    </w:lvl>
    <w:lvl w:ilvl="4" w:tplc="C174292A" w:tentative="1">
      <w:start w:val="1"/>
      <w:numFmt w:val="bullet"/>
      <w:lvlText w:val="o"/>
      <w:lvlJc w:val="left"/>
      <w:pPr>
        <w:ind w:left="3600" w:hanging="360"/>
      </w:pPr>
      <w:rPr>
        <w:rFonts w:ascii="Courier New" w:hAnsi="Courier New" w:cs="Courier New" w:hint="default"/>
      </w:rPr>
    </w:lvl>
    <w:lvl w:ilvl="5" w:tplc="B00676B2" w:tentative="1">
      <w:start w:val="1"/>
      <w:numFmt w:val="bullet"/>
      <w:lvlText w:val=""/>
      <w:lvlJc w:val="left"/>
      <w:pPr>
        <w:ind w:left="4320" w:hanging="360"/>
      </w:pPr>
      <w:rPr>
        <w:rFonts w:ascii="Wingdings" w:hAnsi="Wingdings" w:hint="default"/>
      </w:rPr>
    </w:lvl>
    <w:lvl w:ilvl="6" w:tplc="1B9C7BCA" w:tentative="1">
      <w:start w:val="1"/>
      <w:numFmt w:val="bullet"/>
      <w:lvlText w:val=""/>
      <w:lvlJc w:val="left"/>
      <w:pPr>
        <w:ind w:left="5040" w:hanging="360"/>
      </w:pPr>
      <w:rPr>
        <w:rFonts w:ascii="Symbol" w:hAnsi="Symbol" w:hint="default"/>
      </w:rPr>
    </w:lvl>
    <w:lvl w:ilvl="7" w:tplc="938249D8" w:tentative="1">
      <w:start w:val="1"/>
      <w:numFmt w:val="bullet"/>
      <w:lvlText w:val="o"/>
      <w:lvlJc w:val="left"/>
      <w:pPr>
        <w:ind w:left="5760" w:hanging="360"/>
      </w:pPr>
      <w:rPr>
        <w:rFonts w:ascii="Courier New" w:hAnsi="Courier New" w:cs="Courier New" w:hint="default"/>
      </w:rPr>
    </w:lvl>
    <w:lvl w:ilvl="8" w:tplc="58646AF8"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1E3EB2E8">
      <w:start w:val="16"/>
      <w:numFmt w:val="decimal"/>
      <w:lvlText w:val="%1."/>
      <w:lvlJc w:val="left"/>
      <w:pPr>
        <w:ind w:left="720" w:hanging="360"/>
      </w:pPr>
      <w:rPr>
        <w:rFonts w:hint="default"/>
      </w:rPr>
    </w:lvl>
    <w:lvl w:ilvl="1" w:tplc="004A941A">
      <w:start w:val="1"/>
      <w:numFmt w:val="lowerLetter"/>
      <w:lvlText w:val="%2."/>
      <w:lvlJc w:val="left"/>
      <w:pPr>
        <w:ind w:left="1440" w:hanging="360"/>
      </w:pPr>
    </w:lvl>
    <w:lvl w:ilvl="2" w:tplc="2E7E0F34">
      <w:start w:val="1"/>
      <w:numFmt w:val="lowerRoman"/>
      <w:lvlText w:val="%3."/>
      <w:lvlJc w:val="right"/>
      <w:pPr>
        <w:ind w:left="2160" w:hanging="180"/>
      </w:pPr>
    </w:lvl>
    <w:lvl w:ilvl="3" w:tplc="920C3F64">
      <w:start w:val="1"/>
      <w:numFmt w:val="decimal"/>
      <w:lvlText w:val="%4."/>
      <w:lvlJc w:val="left"/>
      <w:pPr>
        <w:ind w:left="2880" w:hanging="360"/>
      </w:pPr>
    </w:lvl>
    <w:lvl w:ilvl="4" w:tplc="4A38C264">
      <w:start w:val="1"/>
      <w:numFmt w:val="lowerLetter"/>
      <w:lvlText w:val="%5."/>
      <w:lvlJc w:val="left"/>
      <w:pPr>
        <w:ind w:left="3600" w:hanging="360"/>
      </w:pPr>
    </w:lvl>
    <w:lvl w:ilvl="5" w:tplc="1512AA12">
      <w:start w:val="1"/>
      <w:numFmt w:val="lowerRoman"/>
      <w:lvlText w:val="%6."/>
      <w:lvlJc w:val="right"/>
      <w:pPr>
        <w:ind w:left="4320" w:hanging="180"/>
      </w:pPr>
    </w:lvl>
    <w:lvl w:ilvl="6" w:tplc="1FC8C7C2">
      <w:start w:val="1"/>
      <w:numFmt w:val="decimal"/>
      <w:lvlText w:val="%7."/>
      <w:lvlJc w:val="left"/>
      <w:pPr>
        <w:ind w:left="5040" w:hanging="360"/>
      </w:pPr>
    </w:lvl>
    <w:lvl w:ilvl="7" w:tplc="0512F742">
      <w:start w:val="1"/>
      <w:numFmt w:val="lowerLetter"/>
      <w:lvlText w:val="%8."/>
      <w:lvlJc w:val="left"/>
      <w:pPr>
        <w:ind w:left="5760" w:hanging="360"/>
      </w:pPr>
    </w:lvl>
    <w:lvl w:ilvl="8" w:tplc="60866838">
      <w:start w:val="1"/>
      <w:numFmt w:val="lowerRoman"/>
      <w:lvlText w:val="%9."/>
      <w:lvlJc w:val="right"/>
      <w:pPr>
        <w:ind w:left="6480" w:hanging="180"/>
      </w:pPr>
    </w:lvl>
  </w:abstractNum>
  <w:abstractNum w:abstractNumId="36" w15:restartNumberingAfterBreak="0">
    <w:nsid w:val="6799298B"/>
    <w:multiLevelType w:val="hybridMultilevel"/>
    <w:tmpl w:val="4B20987C"/>
    <w:lvl w:ilvl="0" w:tplc="0F58E17E">
      <w:start w:val="13"/>
      <w:numFmt w:val="decimal"/>
      <w:lvlText w:val="%1."/>
      <w:lvlJc w:val="left"/>
      <w:pPr>
        <w:ind w:left="720" w:hanging="360"/>
      </w:pPr>
      <w:rPr>
        <w:rFonts w:hint="default"/>
      </w:rPr>
    </w:lvl>
    <w:lvl w:ilvl="1" w:tplc="18AE24F4">
      <w:start w:val="1"/>
      <w:numFmt w:val="lowerLetter"/>
      <w:lvlText w:val="%2."/>
      <w:lvlJc w:val="left"/>
      <w:pPr>
        <w:ind w:left="1440" w:hanging="360"/>
      </w:pPr>
    </w:lvl>
    <w:lvl w:ilvl="2" w:tplc="02E42BBC">
      <w:start w:val="1"/>
      <w:numFmt w:val="lowerRoman"/>
      <w:lvlText w:val="%3."/>
      <w:lvlJc w:val="right"/>
      <w:pPr>
        <w:ind w:left="2160" w:hanging="180"/>
      </w:pPr>
    </w:lvl>
    <w:lvl w:ilvl="3" w:tplc="2572DDF6">
      <w:start w:val="1"/>
      <w:numFmt w:val="decimal"/>
      <w:lvlText w:val="%4."/>
      <w:lvlJc w:val="left"/>
      <w:pPr>
        <w:ind w:left="2880" w:hanging="360"/>
      </w:pPr>
    </w:lvl>
    <w:lvl w:ilvl="4" w:tplc="AC18A2E6">
      <w:start w:val="1"/>
      <w:numFmt w:val="lowerLetter"/>
      <w:lvlText w:val="%5."/>
      <w:lvlJc w:val="left"/>
      <w:pPr>
        <w:ind w:left="3600" w:hanging="360"/>
      </w:pPr>
    </w:lvl>
    <w:lvl w:ilvl="5" w:tplc="D2709A0E">
      <w:start w:val="1"/>
      <w:numFmt w:val="lowerRoman"/>
      <w:lvlText w:val="%6."/>
      <w:lvlJc w:val="right"/>
      <w:pPr>
        <w:ind w:left="4320" w:hanging="180"/>
      </w:pPr>
    </w:lvl>
    <w:lvl w:ilvl="6" w:tplc="9BE6712E">
      <w:start w:val="1"/>
      <w:numFmt w:val="decimal"/>
      <w:lvlText w:val="%7."/>
      <w:lvlJc w:val="left"/>
      <w:pPr>
        <w:ind w:left="5040" w:hanging="360"/>
      </w:pPr>
    </w:lvl>
    <w:lvl w:ilvl="7" w:tplc="67DE0868">
      <w:start w:val="1"/>
      <w:numFmt w:val="lowerLetter"/>
      <w:lvlText w:val="%8."/>
      <w:lvlJc w:val="left"/>
      <w:pPr>
        <w:ind w:left="5760" w:hanging="360"/>
      </w:pPr>
    </w:lvl>
    <w:lvl w:ilvl="8" w:tplc="DBF85E1C">
      <w:start w:val="1"/>
      <w:numFmt w:val="lowerRoman"/>
      <w:lvlText w:val="%9."/>
      <w:lvlJc w:val="right"/>
      <w:pPr>
        <w:ind w:left="6480" w:hanging="180"/>
      </w:pPr>
    </w:lvl>
  </w:abstractNum>
  <w:abstractNum w:abstractNumId="37" w15:restartNumberingAfterBreak="0">
    <w:nsid w:val="69105A9A"/>
    <w:multiLevelType w:val="hybridMultilevel"/>
    <w:tmpl w:val="778CC460"/>
    <w:lvl w:ilvl="0" w:tplc="3410BC24">
      <w:start w:val="6"/>
      <w:numFmt w:val="decimal"/>
      <w:lvlText w:val="%1."/>
      <w:lvlJc w:val="left"/>
      <w:pPr>
        <w:ind w:left="720" w:hanging="360"/>
      </w:pPr>
      <w:rPr>
        <w:rFonts w:hint="default"/>
      </w:rPr>
    </w:lvl>
    <w:lvl w:ilvl="1" w:tplc="5352C24C">
      <w:start w:val="1"/>
      <w:numFmt w:val="lowerLetter"/>
      <w:lvlText w:val="%2."/>
      <w:lvlJc w:val="left"/>
      <w:pPr>
        <w:ind w:left="1440" w:hanging="360"/>
      </w:pPr>
    </w:lvl>
    <w:lvl w:ilvl="2" w:tplc="4EB62810">
      <w:start w:val="1"/>
      <w:numFmt w:val="lowerRoman"/>
      <w:lvlText w:val="%3."/>
      <w:lvlJc w:val="right"/>
      <w:pPr>
        <w:ind w:left="2160" w:hanging="180"/>
      </w:pPr>
    </w:lvl>
    <w:lvl w:ilvl="3" w:tplc="5AC6BBB4">
      <w:start w:val="1"/>
      <w:numFmt w:val="decimal"/>
      <w:lvlText w:val="%4."/>
      <w:lvlJc w:val="left"/>
      <w:pPr>
        <w:ind w:left="2880" w:hanging="360"/>
      </w:pPr>
    </w:lvl>
    <w:lvl w:ilvl="4" w:tplc="80C8F586">
      <w:start w:val="1"/>
      <w:numFmt w:val="lowerLetter"/>
      <w:lvlText w:val="%5."/>
      <w:lvlJc w:val="left"/>
      <w:pPr>
        <w:ind w:left="3600" w:hanging="360"/>
      </w:pPr>
    </w:lvl>
    <w:lvl w:ilvl="5" w:tplc="C0AE461C">
      <w:start w:val="1"/>
      <w:numFmt w:val="lowerRoman"/>
      <w:lvlText w:val="%6."/>
      <w:lvlJc w:val="right"/>
      <w:pPr>
        <w:ind w:left="4320" w:hanging="180"/>
      </w:pPr>
    </w:lvl>
    <w:lvl w:ilvl="6" w:tplc="309C2452">
      <w:start w:val="1"/>
      <w:numFmt w:val="decimal"/>
      <w:lvlText w:val="%7."/>
      <w:lvlJc w:val="left"/>
      <w:pPr>
        <w:ind w:left="5040" w:hanging="360"/>
      </w:pPr>
    </w:lvl>
    <w:lvl w:ilvl="7" w:tplc="B1C0BA24">
      <w:start w:val="1"/>
      <w:numFmt w:val="lowerLetter"/>
      <w:lvlText w:val="%8."/>
      <w:lvlJc w:val="left"/>
      <w:pPr>
        <w:ind w:left="5760" w:hanging="360"/>
      </w:pPr>
    </w:lvl>
    <w:lvl w:ilvl="8" w:tplc="881AC94E">
      <w:start w:val="1"/>
      <w:numFmt w:val="lowerRoman"/>
      <w:lvlText w:val="%9."/>
      <w:lvlJc w:val="right"/>
      <w:pPr>
        <w:ind w:left="6480" w:hanging="180"/>
      </w:pPr>
    </w:lvl>
  </w:abstractNum>
  <w:abstractNum w:abstractNumId="38" w15:restartNumberingAfterBreak="0">
    <w:nsid w:val="692BFE69"/>
    <w:multiLevelType w:val="hybridMultilevel"/>
    <w:tmpl w:val="FFFFFFFF"/>
    <w:lvl w:ilvl="0" w:tplc="3D207672">
      <w:start w:val="1"/>
      <w:numFmt w:val="bullet"/>
      <w:lvlText w:val=""/>
      <w:lvlJc w:val="left"/>
      <w:pPr>
        <w:ind w:left="720" w:hanging="360"/>
      </w:pPr>
      <w:rPr>
        <w:rFonts w:ascii="Symbol" w:hAnsi="Symbol" w:hint="default"/>
      </w:rPr>
    </w:lvl>
    <w:lvl w:ilvl="1" w:tplc="8550E04E">
      <w:start w:val="1"/>
      <w:numFmt w:val="bullet"/>
      <w:lvlText w:val="o"/>
      <w:lvlJc w:val="left"/>
      <w:pPr>
        <w:ind w:left="1440" w:hanging="360"/>
      </w:pPr>
      <w:rPr>
        <w:rFonts w:ascii="Courier New" w:hAnsi="Courier New" w:hint="default"/>
      </w:rPr>
    </w:lvl>
    <w:lvl w:ilvl="2" w:tplc="CA64E194">
      <w:start w:val="1"/>
      <w:numFmt w:val="bullet"/>
      <w:lvlText w:val=""/>
      <w:lvlJc w:val="left"/>
      <w:pPr>
        <w:ind w:left="2160" w:hanging="360"/>
      </w:pPr>
      <w:rPr>
        <w:rFonts w:ascii="Wingdings" w:hAnsi="Wingdings" w:hint="default"/>
      </w:rPr>
    </w:lvl>
    <w:lvl w:ilvl="3" w:tplc="7C44B43E">
      <w:start w:val="1"/>
      <w:numFmt w:val="bullet"/>
      <w:lvlText w:val=""/>
      <w:lvlJc w:val="left"/>
      <w:pPr>
        <w:ind w:left="2880" w:hanging="360"/>
      </w:pPr>
      <w:rPr>
        <w:rFonts w:ascii="Symbol" w:hAnsi="Symbol" w:hint="default"/>
      </w:rPr>
    </w:lvl>
    <w:lvl w:ilvl="4" w:tplc="259E64EA">
      <w:start w:val="1"/>
      <w:numFmt w:val="bullet"/>
      <w:lvlText w:val="o"/>
      <w:lvlJc w:val="left"/>
      <w:pPr>
        <w:ind w:left="3600" w:hanging="360"/>
      </w:pPr>
      <w:rPr>
        <w:rFonts w:ascii="Courier New" w:hAnsi="Courier New" w:hint="default"/>
      </w:rPr>
    </w:lvl>
    <w:lvl w:ilvl="5" w:tplc="FFDEA64E">
      <w:start w:val="1"/>
      <w:numFmt w:val="bullet"/>
      <w:lvlText w:val=""/>
      <w:lvlJc w:val="left"/>
      <w:pPr>
        <w:ind w:left="4320" w:hanging="360"/>
      </w:pPr>
      <w:rPr>
        <w:rFonts w:ascii="Wingdings" w:hAnsi="Wingdings" w:hint="default"/>
      </w:rPr>
    </w:lvl>
    <w:lvl w:ilvl="6" w:tplc="6E4E33D4">
      <w:start w:val="1"/>
      <w:numFmt w:val="bullet"/>
      <w:lvlText w:val=""/>
      <w:lvlJc w:val="left"/>
      <w:pPr>
        <w:ind w:left="5040" w:hanging="360"/>
      </w:pPr>
      <w:rPr>
        <w:rFonts w:ascii="Symbol" w:hAnsi="Symbol" w:hint="default"/>
      </w:rPr>
    </w:lvl>
    <w:lvl w:ilvl="7" w:tplc="DE249C04">
      <w:start w:val="1"/>
      <w:numFmt w:val="bullet"/>
      <w:lvlText w:val="o"/>
      <w:lvlJc w:val="left"/>
      <w:pPr>
        <w:ind w:left="5760" w:hanging="360"/>
      </w:pPr>
      <w:rPr>
        <w:rFonts w:ascii="Courier New" w:hAnsi="Courier New" w:hint="default"/>
      </w:rPr>
    </w:lvl>
    <w:lvl w:ilvl="8" w:tplc="BA8063DC">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26C01110">
      <w:start w:val="1"/>
      <w:numFmt w:val="decimal"/>
      <w:lvlText w:val="%1."/>
      <w:lvlJc w:val="left"/>
      <w:pPr>
        <w:ind w:left="720" w:hanging="360"/>
      </w:pPr>
      <w:rPr>
        <w:b/>
        <w:bCs/>
      </w:rPr>
    </w:lvl>
    <w:lvl w:ilvl="1" w:tplc="0F523C48" w:tentative="1">
      <w:start w:val="1"/>
      <w:numFmt w:val="lowerLetter"/>
      <w:lvlText w:val="%2."/>
      <w:lvlJc w:val="left"/>
      <w:pPr>
        <w:ind w:left="1440" w:hanging="360"/>
      </w:pPr>
    </w:lvl>
    <w:lvl w:ilvl="2" w:tplc="09067DBA" w:tentative="1">
      <w:start w:val="1"/>
      <w:numFmt w:val="lowerRoman"/>
      <w:lvlText w:val="%3."/>
      <w:lvlJc w:val="right"/>
      <w:pPr>
        <w:ind w:left="2160" w:hanging="180"/>
      </w:pPr>
    </w:lvl>
    <w:lvl w:ilvl="3" w:tplc="EC786DBA" w:tentative="1">
      <w:start w:val="1"/>
      <w:numFmt w:val="decimal"/>
      <w:lvlText w:val="%4."/>
      <w:lvlJc w:val="left"/>
      <w:pPr>
        <w:ind w:left="2880" w:hanging="360"/>
      </w:pPr>
    </w:lvl>
    <w:lvl w:ilvl="4" w:tplc="DC461A60" w:tentative="1">
      <w:start w:val="1"/>
      <w:numFmt w:val="lowerLetter"/>
      <w:lvlText w:val="%5."/>
      <w:lvlJc w:val="left"/>
      <w:pPr>
        <w:ind w:left="3600" w:hanging="360"/>
      </w:pPr>
    </w:lvl>
    <w:lvl w:ilvl="5" w:tplc="41CEFB2A" w:tentative="1">
      <w:start w:val="1"/>
      <w:numFmt w:val="lowerRoman"/>
      <w:lvlText w:val="%6."/>
      <w:lvlJc w:val="right"/>
      <w:pPr>
        <w:ind w:left="4320" w:hanging="180"/>
      </w:pPr>
    </w:lvl>
    <w:lvl w:ilvl="6" w:tplc="447257EC" w:tentative="1">
      <w:start w:val="1"/>
      <w:numFmt w:val="decimal"/>
      <w:lvlText w:val="%7."/>
      <w:lvlJc w:val="left"/>
      <w:pPr>
        <w:ind w:left="5040" w:hanging="360"/>
      </w:pPr>
    </w:lvl>
    <w:lvl w:ilvl="7" w:tplc="85C41010" w:tentative="1">
      <w:start w:val="1"/>
      <w:numFmt w:val="lowerLetter"/>
      <w:lvlText w:val="%8."/>
      <w:lvlJc w:val="left"/>
      <w:pPr>
        <w:ind w:left="5760" w:hanging="360"/>
      </w:pPr>
    </w:lvl>
    <w:lvl w:ilvl="8" w:tplc="8A7C5EB2"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4DE24EDA">
      <w:start w:val="1"/>
      <w:numFmt w:val="bullet"/>
      <w:lvlText w:val=""/>
      <w:lvlJc w:val="left"/>
      <w:pPr>
        <w:ind w:left="780" w:hanging="360"/>
      </w:pPr>
      <w:rPr>
        <w:rFonts w:ascii="Symbol" w:hAnsi="Symbol" w:hint="default"/>
      </w:rPr>
    </w:lvl>
    <w:lvl w:ilvl="1" w:tplc="808AD1AA" w:tentative="1">
      <w:start w:val="1"/>
      <w:numFmt w:val="bullet"/>
      <w:lvlText w:val="o"/>
      <w:lvlJc w:val="left"/>
      <w:pPr>
        <w:ind w:left="1500" w:hanging="360"/>
      </w:pPr>
      <w:rPr>
        <w:rFonts w:ascii="Courier New" w:hAnsi="Courier New" w:cs="Courier New" w:hint="default"/>
      </w:rPr>
    </w:lvl>
    <w:lvl w:ilvl="2" w:tplc="154EB84C" w:tentative="1">
      <w:start w:val="1"/>
      <w:numFmt w:val="bullet"/>
      <w:lvlText w:val=""/>
      <w:lvlJc w:val="left"/>
      <w:pPr>
        <w:ind w:left="2220" w:hanging="360"/>
      </w:pPr>
      <w:rPr>
        <w:rFonts w:ascii="Wingdings" w:hAnsi="Wingdings" w:hint="default"/>
      </w:rPr>
    </w:lvl>
    <w:lvl w:ilvl="3" w:tplc="CF36FE20" w:tentative="1">
      <w:start w:val="1"/>
      <w:numFmt w:val="bullet"/>
      <w:lvlText w:val=""/>
      <w:lvlJc w:val="left"/>
      <w:pPr>
        <w:ind w:left="2940" w:hanging="360"/>
      </w:pPr>
      <w:rPr>
        <w:rFonts w:ascii="Symbol" w:hAnsi="Symbol" w:hint="default"/>
      </w:rPr>
    </w:lvl>
    <w:lvl w:ilvl="4" w:tplc="A426D0D2" w:tentative="1">
      <w:start w:val="1"/>
      <w:numFmt w:val="bullet"/>
      <w:lvlText w:val="o"/>
      <w:lvlJc w:val="left"/>
      <w:pPr>
        <w:ind w:left="3660" w:hanging="360"/>
      </w:pPr>
      <w:rPr>
        <w:rFonts w:ascii="Courier New" w:hAnsi="Courier New" w:cs="Courier New" w:hint="default"/>
      </w:rPr>
    </w:lvl>
    <w:lvl w:ilvl="5" w:tplc="8F2C0A28" w:tentative="1">
      <w:start w:val="1"/>
      <w:numFmt w:val="bullet"/>
      <w:lvlText w:val=""/>
      <w:lvlJc w:val="left"/>
      <w:pPr>
        <w:ind w:left="4380" w:hanging="360"/>
      </w:pPr>
      <w:rPr>
        <w:rFonts w:ascii="Wingdings" w:hAnsi="Wingdings" w:hint="default"/>
      </w:rPr>
    </w:lvl>
    <w:lvl w:ilvl="6" w:tplc="14323152" w:tentative="1">
      <w:start w:val="1"/>
      <w:numFmt w:val="bullet"/>
      <w:lvlText w:val=""/>
      <w:lvlJc w:val="left"/>
      <w:pPr>
        <w:ind w:left="5100" w:hanging="360"/>
      </w:pPr>
      <w:rPr>
        <w:rFonts w:ascii="Symbol" w:hAnsi="Symbol" w:hint="default"/>
      </w:rPr>
    </w:lvl>
    <w:lvl w:ilvl="7" w:tplc="8EF6DDD6" w:tentative="1">
      <w:start w:val="1"/>
      <w:numFmt w:val="bullet"/>
      <w:lvlText w:val="o"/>
      <w:lvlJc w:val="left"/>
      <w:pPr>
        <w:ind w:left="5820" w:hanging="360"/>
      </w:pPr>
      <w:rPr>
        <w:rFonts w:ascii="Courier New" w:hAnsi="Courier New" w:cs="Courier New" w:hint="default"/>
      </w:rPr>
    </w:lvl>
    <w:lvl w:ilvl="8" w:tplc="1C44AFF2"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989E9346">
      <w:start w:val="9"/>
      <w:numFmt w:val="decimal"/>
      <w:lvlText w:val="%1."/>
      <w:lvlJc w:val="left"/>
      <w:pPr>
        <w:ind w:left="720" w:hanging="360"/>
      </w:pPr>
      <w:rPr>
        <w:rFonts w:hint="default"/>
      </w:rPr>
    </w:lvl>
    <w:lvl w:ilvl="1" w:tplc="4E7C6132" w:tentative="1">
      <w:start w:val="1"/>
      <w:numFmt w:val="lowerLetter"/>
      <w:lvlText w:val="%2."/>
      <w:lvlJc w:val="left"/>
      <w:pPr>
        <w:ind w:left="1440" w:hanging="360"/>
      </w:pPr>
    </w:lvl>
    <w:lvl w:ilvl="2" w:tplc="4210B940" w:tentative="1">
      <w:start w:val="1"/>
      <w:numFmt w:val="lowerRoman"/>
      <w:lvlText w:val="%3."/>
      <w:lvlJc w:val="right"/>
      <w:pPr>
        <w:ind w:left="2160" w:hanging="180"/>
      </w:pPr>
    </w:lvl>
    <w:lvl w:ilvl="3" w:tplc="54C475E6" w:tentative="1">
      <w:start w:val="1"/>
      <w:numFmt w:val="decimal"/>
      <w:lvlText w:val="%4."/>
      <w:lvlJc w:val="left"/>
      <w:pPr>
        <w:ind w:left="2880" w:hanging="360"/>
      </w:pPr>
    </w:lvl>
    <w:lvl w:ilvl="4" w:tplc="8EF49C08" w:tentative="1">
      <w:start w:val="1"/>
      <w:numFmt w:val="lowerLetter"/>
      <w:lvlText w:val="%5."/>
      <w:lvlJc w:val="left"/>
      <w:pPr>
        <w:ind w:left="3600" w:hanging="360"/>
      </w:pPr>
    </w:lvl>
    <w:lvl w:ilvl="5" w:tplc="8D824962" w:tentative="1">
      <w:start w:val="1"/>
      <w:numFmt w:val="lowerRoman"/>
      <w:lvlText w:val="%6."/>
      <w:lvlJc w:val="right"/>
      <w:pPr>
        <w:ind w:left="4320" w:hanging="180"/>
      </w:pPr>
    </w:lvl>
    <w:lvl w:ilvl="6" w:tplc="8EF841EA" w:tentative="1">
      <w:start w:val="1"/>
      <w:numFmt w:val="decimal"/>
      <w:lvlText w:val="%7."/>
      <w:lvlJc w:val="left"/>
      <w:pPr>
        <w:ind w:left="5040" w:hanging="360"/>
      </w:pPr>
    </w:lvl>
    <w:lvl w:ilvl="7" w:tplc="FE20D244" w:tentative="1">
      <w:start w:val="1"/>
      <w:numFmt w:val="lowerLetter"/>
      <w:lvlText w:val="%8."/>
      <w:lvlJc w:val="left"/>
      <w:pPr>
        <w:ind w:left="5760" w:hanging="360"/>
      </w:pPr>
    </w:lvl>
    <w:lvl w:ilvl="8" w:tplc="0B7A9A0C"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00AAE306">
      <w:start w:val="26"/>
      <w:numFmt w:val="decimal"/>
      <w:lvlText w:val="%1."/>
      <w:lvlJc w:val="left"/>
      <w:pPr>
        <w:ind w:left="720" w:hanging="360"/>
      </w:pPr>
      <w:rPr>
        <w:rFonts w:hint="default"/>
      </w:rPr>
    </w:lvl>
    <w:lvl w:ilvl="1" w:tplc="16F65CD2" w:tentative="1">
      <w:start w:val="1"/>
      <w:numFmt w:val="lowerLetter"/>
      <w:lvlText w:val="%2."/>
      <w:lvlJc w:val="left"/>
      <w:pPr>
        <w:ind w:left="1440" w:hanging="360"/>
      </w:pPr>
    </w:lvl>
    <w:lvl w:ilvl="2" w:tplc="7FE6FF06" w:tentative="1">
      <w:start w:val="1"/>
      <w:numFmt w:val="lowerRoman"/>
      <w:lvlText w:val="%3."/>
      <w:lvlJc w:val="right"/>
      <w:pPr>
        <w:ind w:left="2160" w:hanging="180"/>
      </w:pPr>
    </w:lvl>
    <w:lvl w:ilvl="3" w:tplc="4C40AF1E" w:tentative="1">
      <w:start w:val="1"/>
      <w:numFmt w:val="decimal"/>
      <w:lvlText w:val="%4."/>
      <w:lvlJc w:val="left"/>
      <w:pPr>
        <w:ind w:left="2880" w:hanging="360"/>
      </w:pPr>
    </w:lvl>
    <w:lvl w:ilvl="4" w:tplc="993CFA8C" w:tentative="1">
      <w:start w:val="1"/>
      <w:numFmt w:val="lowerLetter"/>
      <w:lvlText w:val="%5."/>
      <w:lvlJc w:val="left"/>
      <w:pPr>
        <w:ind w:left="3600" w:hanging="360"/>
      </w:pPr>
    </w:lvl>
    <w:lvl w:ilvl="5" w:tplc="60AE53D6" w:tentative="1">
      <w:start w:val="1"/>
      <w:numFmt w:val="lowerRoman"/>
      <w:lvlText w:val="%6."/>
      <w:lvlJc w:val="right"/>
      <w:pPr>
        <w:ind w:left="4320" w:hanging="180"/>
      </w:pPr>
    </w:lvl>
    <w:lvl w:ilvl="6" w:tplc="BAE67DC0" w:tentative="1">
      <w:start w:val="1"/>
      <w:numFmt w:val="decimal"/>
      <w:lvlText w:val="%7."/>
      <w:lvlJc w:val="left"/>
      <w:pPr>
        <w:ind w:left="5040" w:hanging="360"/>
      </w:pPr>
    </w:lvl>
    <w:lvl w:ilvl="7" w:tplc="A06CE9FA" w:tentative="1">
      <w:start w:val="1"/>
      <w:numFmt w:val="lowerLetter"/>
      <w:lvlText w:val="%8."/>
      <w:lvlJc w:val="left"/>
      <w:pPr>
        <w:ind w:left="5760" w:hanging="360"/>
      </w:pPr>
    </w:lvl>
    <w:lvl w:ilvl="8" w:tplc="C5B8DF22"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0B447F86">
      <w:start w:val="1"/>
      <w:numFmt w:val="bullet"/>
      <w:lvlText w:val=""/>
      <w:lvlJc w:val="left"/>
      <w:pPr>
        <w:ind w:left="720" w:hanging="360"/>
      </w:pPr>
      <w:rPr>
        <w:rFonts w:ascii="Symbol" w:hAnsi="Symbol" w:hint="default"/>
      </w:rPr>
    </w:lvl>
    <w:lvl w:ilvl="1" w:tplc="A83C97AC" w:tentative="1">
      <w:start w:val="1"/>
      <w:numFmt w:val="bullet"/>
      <w:lvlText w:val="o"/>
      <w:lvlJc w:val="left"/>
      <w:pPr>
        <w:ind w:left="1440" w:hanging="360"/>
      </w:pPr>
      <w:rPr>
        <w:rFonts w:ascii="Courier New" w:hAnsi="Courier New" w:cs="Courier New" w:hint="default"/>
      </w:rPr>
    </w:lvl>
    <w:lvl w:ilvl="2" w:tplc="098E03A6" w:tentative="1">
      <w:start w:val="1"/>
      <w:numFmt w:val="bullet"/>
      <w:lvlText w:val=""/>
      <w:lvlJc w:val="left"/>
      <w:pPr>
        <w:ind w:left="2160" w:hanging="360"/>
      </w:pPr>
      <w:rPr>
        <w:rFonts w:ascii="Wingdings" w:hAnsi="Wingdings" w:hint="default"/>
      </w:rPr>
    </w:lvl>
    <w:lvl w:ilvl="3" w:tplc="4ED0E48E" w:tentative="1">
      <w:start w:val="1"/>
      <w:numFmt w:val="bullet"/>
      <w:lvlText w:val=""/>
      <w:lvlJc w:val="left"/>
      <w:pPr>
        <w:ind w:left="2880" w:hanging="360"/>
      </w:pPr>
      <w:rPr>
        <w:rFonts w:ascii="Symbol" w:hAnsi="Symbol" w:hint="default"/>
      </w:rPr>
    </w:lvl>
    <w:lvl w:ilvl="4" w:tplc="D7B4A9E8" w:tentative="1">
      <w:start w:val="1"/>
      <w:numFmt w:val="bullet"/>
      <w:lvlText w:val="o"/>
      <w:lvlJc w:val="left"/>
      <w:pPr>
        <w:ind w:left="3600" w:hanging="360"/>
      </w:pPr>
      <w:rPr>
        <w:rFonts w:ascii="Courier New" w:hAnsi="Courier New" w:cs="Courier New" w:hint="default"/>
      </w:rPr>
    </w:lvl>
    <w:lvl w:ilvl="5" w:tplc="DB7CB950" w:tentative="1">
      <w:start w:val="1"/>
      <w:numFmt w:val="bullet"/>
      <w:lvlText w:val=""/>
      <w:lvlJc w:val="left"/>
      <w:pPr>
        <w:ind w:left="4320" w:hanging="360"/>
      </w:pPr>
      <w:rPr>
        <w:rFonts w:ascii="Wingdings" w:hAnsi="Wingdings" w:hint="default"/>
      </w:rPr>
    </w:lvl>
    <w:lvl w:ilvl="6" w:tplc="DE06479E" w:tentative="1">
      <w:start w:val="1"/>
      <w:numFmt w:val="bullet"/>
      <w:lvlText w:val=""/>
      <w:lvlJc w:val="left"/>
      <w:pPr>
        <w:ind w:left="5040" w:hanging="360"/>
      </w:pPr>
      <w:rPr>
        <w:rFonts w:ascii="Symbol" w:hAnsi="Symbol" w:hint="default"/>
      </w:rPr>
    </w:lvl>
    <w:lvl w:ilvl="7" w:tplc="0E3EBEB6" w:tentative="1">
      <w:start w:val="1"/>
      <w:numFmt w:val="bullet"/>
      <w:lvlText w:val="o"/>
      <w:lvlJc w:val="left"/>
      <w:pPr>
        <w:ind w:left="5760" w:hanging="360"/>
      </w:pPr>
      <w:rPr>
        <w:rFonts w:ascii="Courier New" w:hAnsi="Courier New" w:cs="Courier New" w:hint="default"/>
      </w:rPr>
    </w:lvl>
    <w:lvl w:ilvl="8" w:tplc="D98C87B6"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CDC48972">
      <w:start w:val="1"/>
      <w:numFmt w:val="bullet"/>
      <w:lvlText w:val=""/>
      <w:lvlJc w:val="left"/>
      <w:pPr>
        <w:ind w:left="720" w:hanging="360"/>
      </w:pPr>
      <w:rPr>
        <w:rFonts w:ascii="Symbol" w:hAnsi="Symbol" w:hint="default"/>
      </w:rPr>
    </w:lvl>
    <w:lvl w:ilvl="1" w:tplc="780E4F8C">
      <w:start w:val="1"/>
      <w:numFmt w:val="bullet"/>
      <w:lvlText w:val="o"/>
      <w:lvlJc w:val="left"/>
      <w:pPr>
        <w:ind w:left="1440" w:hanging="360"/>
      </w:pPr>
      <w:rPr>
        <w:rFonts w:ascii="Courier New" w:hAnsi="Courier New" w:cs="Courier New" w:hint="default"/>
      </w:rPr>
    </w:lvl>
    <w:lvl w:ilvl="2" w:tplc="0C2EB8FC" w:tentative="1">
      <w:start w:val="1"/>
      <w:numFmt w:val="bullet"/>
      <w:lvlText w:val=""/>
      <w:lvlJc w:val="left"/>
      <w:pPr>
        <w:ind w:left="2160" w:hanging="360"/>
      </w:pPr>
      <w:rPr>
        <w:rFonts w:ascii="Wingdings" w:hAnsi="Wingdings" w:hint="default"/>
      </w:rPr>
    </w:lvl>
    <w:lvl w:ilvl="3" w:tplc="3752BF92" w:tentative="1">
      <w:start w:val="1"/>
      <w:numFmt w:val="bullet"/>
      <w:lvlText w:val=""/>
      <w:lvlJc w:val="left"/>
      <w:pPr>
        <w:ind w:left="2880" w:hanging="360"/>
      </w:pPr>
      <w:rPr>
        <w:rFonts w:ascii="Symbol" w:hAnsi="Symbol" w:hint="default"/>
      </w:rPr>
    </w:lvl>
    <w:lvl w:ilvl="4" w:tplc="E0EA2004" w:tentative="1">
      <w:start w:val="1"/>
      <w:numFmt w:val="bullet"/>
      <w:lvlText w:val="o"/>
      <w:lvlJc w:val="left"/>
      <w:pPr>
        <w:ind w:left="3600" w:hanging="360"/>
      </w:pPr>
      <w:rPr>
        <w:rFonts w:ascii="Courier New" w:hAnsi="Courier New" w:cs="Courier New" w:hint="default"/>
      </w:rPr>
    </w:lvl>
    <w:lvl w:ilvl="5" w:tplc="99B67D7A" w:tentative="1">
      <w:start w:val="1"/>
      <w:numFmt w:val="bullet"/>
      <w:lvlText w:val=""/>
      <w:lvlJc w:val="left"/>
      <w:pPr>
        <w:ind w:left="4320" w:hanging="360"/>
      </w:pPr>
      <w:rPr>
        <w:rFonts w:ascii="Wingdings" w:hAnsi="Wingdings" w:hint="default"/>
      </w:rPr>
    </w:lvl>
    <w:lvl w:ilvl="6" w:tplc="572ED12C" w:tentative="1">
      <w:start w:val="1"/>
      <w:numFmt w:val="bullet"/>
      <w:lvlText w:val=""/>
      <w:lvlJc w:val="left"/>
      <w:pPr>
        <w:ind w:left="5040" w:hanging="360"/>
      </w:pPr>
      <w:rPr>
        <w:rFonts w:ascii="Symbol" w:hAnsi="Symbol" w:hint="default"/>
      </w:rPr>
    </w:lvl>
    <w:lvl w:ilvl="7" w:tplc="121C0CB6" w:tentative="1">
      <w:start w:val="1"/>
      <w:numFmt w:val="bullet"/>
      <w:lvlText w:val="o"/>
      <w:lvlJc w:val="left"/>
      <w:pPr>
        <w:ind w:left="5760" w:hanging="360"/>
      </w:pPr>
      <w:rPr>
        <w:rFonts w:ascii="Courier New" w:hAnsi="Courier New" w:cs="Courier New" w:hint="default"/>
      </w:rPr>
    </w:lvl>
    <w:lvl w:ilvl="8" w:tplc="F762EED6"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5FD299E2">
      <w:start w:val="1"/>
      <w:numFmt w:val="bullet"/>
      <w:lvlText w:val=""/>
      <w:lvlJc w:val="left"/>
      <w:pPr>
        <w:ind w:left="720" w:hanging="360"/>
      </w:pPr>
      <w:rPr>
        <w:rFonts w:ascii="Symbol" w:hAnsi="Symbol" w:hint="default"/>
      </w:rPr>
    </w:lvl>
    <w:lvl w:ilvl="1" w:tplc="10806C5A" w:tentative="1">
      <w:start w:val="1"/>
      <w:numFmt w:val="bullet"/>
      <w:lvlText w:val="o"/>
      <w:lvlJc w:val="left"/>
      <w:pPr>
        <w:ind w:left="1440" w:hanging="360"/>
      </w:pPr>
      <w:rPr>
        <w:rFonts w:ascii="Courier New" w:hAnsi="Courier New" w:cs="Courier New" w:hint="default"/>
      </w:rPr>
    </w:lvl>
    <w:lvl w:ilvl="2" w:tplc="3B6865FC" w:tentative="1">
      <w:start w:val="1"/>
      <w:numFmt w:val="bullet"/>
      <w:lvlText w:val=""/>
      <w:lvlJc w:val="left"/>
      <w:pPr>
        <w:ind w:left="2160" w:hanging="360"/>
      </w:pPr>
      <w:rPr>
        <w:rFonts w:ascii="Wingdings" w:hAnsi="Wingdings" w:hint="default"/>
      </w:rPr>
    </w:lvl>
    <w:lvl w:ilvl="3" w:tplc="F9E6A060" w:tentative="1">
      <w:start w:val="1"/>
      <w:numFmt w:val="bullet"/>
      <w:lvlText w:val=""/>
      <w:lvlJc w:val="left"/>
      <w:pPr>
        <w:ind w:left="2880" w:hanging="360"/>
      </w:pPr>
      <w:rPr>
        <w:rFonts w:ascii="Symbol" w:hAnsi="Symbol" w:hint="default"/>
      </w:rPr>
    </w:lvl>
    <w:lvl w:ilvl="4" w:tplc="2EFAB896" w:tentative="1">
      <w:start w:val="1"/>
      <w:numFmt w:val="bullet"/>
      <w:lvlText w:val="o"/>
      <w:lvlJc w:val="left"/>
      <w:pPr>
        <w:ind w:left="3600" w:hanging="360"/>
      </w:pPr>
      <w:rPr>
        <w:rFonts w:ascii="Courier New" w:hAnsi="Courier New" w:cs="Courier New" w:hint="default"/>
      </w:rPr>
    </w:lvl>
    <w:lvl w:ilvl="5" w:tplc="E8ACBA8E" w:tentative="1">
      <w:start w:val="1"/>
      <w:numFmt w:val="bullet"/>
      <w:lvlText w:val=""/>
      <w:lvlJc w:val="left"/>
      <w:pPr>
        <w:ind w:left="4320" w:hanging="360"/>
      </w:pPr>
      <w:rPr>
        <w:rFonts w:ascii="Wingdings" w:hAnsi="Wingdings" w:hint="default"/>
      </w:rPr>
    </w:lvl>
    <w:lvl w:ilvl="6" w:tplc="7C845790" w:tentative="1">
      <w:start w:val="1"/>
      <w:numFmt w:val="bullet"/>
      <w:lvlText w:val=""/>
      <w:lvlJc w:val="left"/>
      <w:pPr>
        <w:ind w:left="5040" w:hanging="360"/>
      </w:pPr>
      <w:rPr>
        <w:rFonts w:ascii="Symbol" w:hAnsi="Symbol" w:hint="default"/>
      </w:rPr>
    </w:lvl>
    <w:lvl w:ilvl="7" w:tplc="C5A6F214" w:tentative="1">
      <w:start w:val="1"/>
      <w:numFmt w:val="bullet"/>
      <w:lvlText w:val="o"/>
      <w:lvlJc w:val="left"/>
      <w:pPr>
        <w:ind w:left="5760" w:hanging="360"/>
      </w:pPr>
      <w:rPr>
        <w:rFonts w:ascii="Courier New" w:hAnsi="Courier New" w:cs="Courier New" w:hint="default"/>
      </w:rPr>
    </w:lvl>
    <w:lvl w:ilvl="8" w:tplc="88ACB592"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CEF64FF4">
      <w:start w:val="1"/>
      <w:numFmt w:val="bullet"/>
      <w:lvlText w:val=""/>
      <w:lvlJc w:val="left"/>
      <w:pPr>
        <w:ind w:left="780" w:hanging="360"/>
      </w:pPr>
      <w:rPr>
        <w:rFonts w:ascii="Symbol" w:hAnsi="Symbol" w:hint="default"/>
      </w:rPr>
    </w:lvl>
    <w:lvl w:ilvl="1" w:tplc="BF3875C2" w:tentative="1">
      <w:start w:val="1"/>
      <w:numFmt w:val="bullet"/>
      <w:lvlText w:val="o"/>
      <w:lvlJc w:val="left"/>
      <w:pPr>
        <w:ind w:left="1500" w:hanging="360"/>
      </w:pPr>
      <w:rPr>
        <w:rFonts w:ascii="Courier New" w:hAnsi="Courier New" w:cs="Courier New" w:hint="default"/>
      </w:rPr>
    </w:lvl>
    <w:lvl w:ilvl="2" w:tplc="0D166C4A" w:tentative="1">
      <w:start w:val="1"/>
      <w:numFmt w:val="bullet"/>
      <w:lvlText w:val=""/>
      <w:lvlJc w:val="left"/>
      <w:pPr>
        <w:ind w:left="2220" w:hanging="360"/>
      </w:pPr>
      <w:rPr>
        <w:rFonts w:ascii="Wingdings" w:hAnsi="Wingdings" w:hint="default"/>
      </w:rPr>
    </w:lvl>
    <w:lvl w:ilvl="3" w:tplc="E38C2352" w:tentative="1">
      <w:start w:val="1"/>
      <w:numFmt w:val="bullet"/>
      <w:lvlText w:val=""/>
      <w:lvlJc w:val="left"/>
      <w:pPr>
        <w:ind w:left="2940" w:hanging="360"/>
      </w:pPr>
      <w:rPr>
        <w:rFonts w:ascii="Symbol" w:hAnsi="Symbol" w:hint="default"/>
      </w:rPr>
    </w:lvl>
    <w:lvl w:ilvl="4" w:tplc="781A0478" w:tentative="1">
      <w:start w:val="1"/>
      <w:numFmt w:val="bullet"/>
      <w:lvlText w:val="o"/>
      <w:lvlJc w:val="left"/>
      <w:pPr>
        <w:ind w:left="3660" w:hanging="360"/>
      </w:pPr>
      <w:rPr>
        <w:rFonts w:ascii="Courier New" w:hAnsi="Courier New" w:cs="Courier New" w:hint="default"/>
      </w:rPr>
    </w:lvl>
    <w:lvl w:ilvl="5" w:tplc="C51C5328" w:tentative="1">
      <w:start w:val="1"/>
      <w:numFmt w:val="bullet"/>
      <w:lvlText w:val=""/>
      <w:lvlJc w:val="left"/>
      <w:pPr>
        <w:ind w:left="4380" w:hanging="360"/>
      </w:pPr>
      <w:rPr>
        <w:rFonts w:ascii="Wingdings" w:hAnsi="Wingdings" w:hint="default"/>
      </w:rPr>
    </w:lvl>
    <w:lvl w:ilvl="6" w:tplc="8AB6E684" w:tentative="1">
      <w:start w:val="1"/>
      <w:numFmt w:val="bullet"/>
      <w:lvlText w:val=""/>
      <w:lvlJc w:val="left"/>
      <w:pPr>
        <w:ind w:left="5100" w:hanging="360"/>
      </w:pPr>
      <w:rPr>
        <w:rFonts w:ascii="Symbol" w:hAnsi="Symbol" w:hint="default"/>
      </w:rPr>
    </w:lvl>
    <w:lvl w:ilvl="7" w:tplc="135AE354" w:tentative="1">
      <w:start w:val="1"/>
      <w:numFmt w:val="bullet"/>
      <w:lvlText w:val="o"/>
      <w:lvlJc w:val="left"/>
      <w:pPr>
        <w:ind w:left="5820" w:hanging="360"/>
      </w:pPr>
      <w:rPr>
        <w:rFonts w:ascii="Courier New" w:hAnsi="Courier New" w:cs="Courier New" w:hint="default"/>
      </w:rPr>
    </w:lvl>
    <w:lvl w:ilvl="8" w:tplc="BA46AF10"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B880AADE">
      <w:start w:val="1"/>
      <w:numFmt w:val="bullet"/>
      <w:lvlText w:val=""/>
      <w:lvlJc w:val="left"/>
      <w:pPr>
        <w:ind w:left="720" w:hanging="360"/>
      </w:pPr>
      <w:rPr>
        <w:rFonts w:ascii="Symbol" w:hAnsi="Symbol" w:hint="default"/>
      </w:rPr>
    </w:lvl>
    <w:lvl w:ilvl="1" w:tplc="B9F21678" w:tentative="1">
      <w:start w:val="1"/>
      <w:numFmt w:val="bullet"/>
      <w:lvlText w:val="o"/>
      <w:lvlJc w:val="left"/>
      <w:pPr>
        <w:ind w:left="1440" w:hanging="360"/>
      </w:pPr>
      <w:rPr>
        <w:rFonts w:ascii="Courier New" w:hAnsi="Courier New" w:cs="Courier New" w:hint="default"/>
      </w:rPr>
    </w:lvl>
    <w:lvl w:ilvl="2" w:tplc="82FA3C06" w:tentative="1">
      <w:start w:val="1"/>
      <w:numFmt w:val="bullet"/>
      <w:lvlText w:val=""/>
      <w:lvlJc w:val="left"/>
      <w:pPr>
        <w:ind w:left="2160" w:hanging="360"/>
      </w:pPr>
      <w:rPr>
        <w:rFonts w:ascii="Wingdings" w:hAnsi="Wingdings" w:hint="default"/>
      </w:rPr>
    </w:lvl>
    <w:lvl w:ilvl="3" w:tplc="455C5D64" w:tentative="1">
      <w:start w:val="1"/>
      <w:numFmt w:val="bullet"/>
      <w:lvlText w:val=""/>
      <w:lvlJc w:val="left"/>
      <w:pPr>
        <w:ind w:left="2880" w:hanging="360"/>
      </w:pPr>
      <w:rPr>
        <w:rFonts w:ascii="Symbol" w:hAnsi="Symbol" w:hint="default"/>
      </w:rPr>
    </w:lvl>
    <w:lvl w:ilvl="4" w:tplc="3500B09E" w:tentative="1">
      <w:start w:val="1"/>
      <w:numFmt w:val="bullet"/>
      <w:lvlText w:val="o"/>
      <w:lvlJc w:val="left"/>
      <w:pPr>
        <w:ind w:left="3600" w:hanging="360"/>
      </w:pPr>
      <w:rPr>
        <w:rFonts w:ascii="Courier New" w:hAnsi="Courier New" w:cs="Courier New" w:hint="default"/>
      </w:rPr>
    </w:lvl>
    <w:lvl w:ilvl="5" w:tplc="4D0E631A" w:tentative="1">
      <w:start w:val="1"/>
      <w:numFmt w:val="bullet"/>
      <w:lvlText w:val=""/>
      <w:lvlJc w:val="left"/>
      <w:pPr>
        <w:ind w:left="4320" w:hanging="360"/>
      </w:pPr>
      <w:rPr>
        <w:rFonts w:ascii="Wingdings" w:hAnsi="Wingdings" w:hint="default"/>
      </w:rPr>
    </w:lvl>
    <w:lvl w:ilvl="6" w:tplc="6890C248" w:tentative="1">
      <w:start w:val="1"/>
      <w:numFmt w:val="bullet"/>
      <w:lvlText w:val=""/>
      <w:lvlJc w:val="left"/>
      <w:pPr>
        <w:ind w:left="5040" w:hanging="360"/>
      </w:pPr>
      <w:rPr>
        <w:rFonts w:ascii="Symbol" w:hAnsi="Symbol" w:hint="default"/>
      </w:rPr>
    </w:lvl>
    <w:lvl w:ilvl="7" w:tplc="C3541A32" w:tentative="1">
      <w:start w:val="1"/>
      <w:numFmt w:val="bullet"/>
      <w:lvlText w:val="o"/>
      <w:lvlJc w:val="left"/>
      <w:pPr>
        <w:ind w:left="5760" w:hanging="360"/>
      </w:pPr>
      <w:rPr>
        <w:rFonts w:ascii="Courier New" w:hAnsi="Courier New" w:cs="Courier New" w:hint="default"/>
      </w:rPr>
    </w:lvl>
    <w:lvl w:ilvl="8" w:tplc="7996F890"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2B5A6CA2">
      <w:start w:val="1"/>
      <w:numFmt w:val="bullet"/>
      <w:lvlText w:val=""/>
      <w:lvlJc w:val="left"/>
      <w:pPr>
        <w:ind w:left="720" w:hanging="360"/>
      </w:pPr>
      <w:rPr>
        <w:rFonts w:ascii="Symbol" w:hAnsi="Symbol" w:hint="default"/>
      </w:rPr>
    </w:lvl>
    <w:lvl w:ilvl="1" w:tplc="FD66F0A4" w:tentative="1">
      <w:start w:val="1"/>
      <w:numFmt w:val="bullet"/>
      <w:lvlText w:val="o"/>
      <w:lvlJc w:val="left"/>
      <w:pPr>
        <w:ind w:left="1440" w:hanging="360"/>
      </w:pPr>
      <w:rPr>
        <w:rFonts w:ascii="Courier New" w:hAnsi="Courier New" w:cs="Courier New" w:hint="default"/>
      </w:rPr>
    </w:lvl>
    <w:lvl w:ilvl="2" w:tplc="5778FBE0" w:tentative="1">
      <w:start w:val="1"/>
      <w:numFmt w:val="bullet"/>
      <w:lvlText w:val=""/>
      <w:lvlJc w:val="left"/>
      <w:pPr>
        <w:ind w:left="2160" w:hanging="360"/>
      </w:pPr>
      <w:rPr>
        <w:rFonts w:ascii="Wingdings" w:hAnsi="Wingdings" w:hint="default"/>
      </w:rPr>
    </w:lvl>
    <w:lvl w:ilvl="3" w:tplc="7B0A9262" w:tentative="1">
      <w:start w:val="1"/>
      <w:numFmt w:val="bullet"/>
      <w:lvlText w:val=""/>
      <w:lvlJc w:val="left"/>
      <w:pPr>
        <w:ind w:left="2880" w:hanging="360"/>
      </w:pPr>
      <w:rPr>
        <w:rFonts w:ascii="Symbol" w:hAnsi="Symbol" w:hint="default"/>
      </w:rPr>
    </w:lvl>
    <w:lvl w:ilvl="4" w:tplc="2AF66BA6" w:tentative="1">
      <w:start w:val="1"/>
      <w:numFmt w:val="bullet"/>
      <w:lvlText w:val="o"/>
      <w:lvlJc w:val="left"/>
      <w:pPr>
        <w:ind w:left="3600" w:hanging="360"/>
      </w:pPr>
      <w:rPr>
        <w:rFonts w:ascii="Courier New" w:hAnsi="Courier New" w:cs="Courier New" w:hint="default"/>
      </w:rPr>
    </w:lvl>
    <w:lvl w:ilvl="5" w:tplc="47108788" w:tentative="1">
      <w:start w:val="1"/>
      <w:numFmt w:val="bullet"/>
      <w:lvlText w:val=""/>
      <w:lvlJc w:val="left"/>
      <w:pPr>
        <w:ind w:left="4320" w:hanging="360"/>
      </w:pPr>
      <w:rPr>
        <w:rFonts w:ascii="Wingdings" w:hAnsi="Wingdings" w:hint="default"/>
      </w:rPr>
    </w:lvl>
    <w:lvl w:ilvl="6" w:tplc="FACE3B06" w:tentative="1">
      <w:start w:val="1"/>
      <w:numFmt w:val="bullet"/>
      <w:lvlText w:val=""/>
      <w:lvlJc w:val="left"/>
      <w:pPr>
        <w:ind w:left="5040" w:hanging="360"/>
      </w:pPr>
      <w:rPr>
        <w:rFonts w:ascii="Symbol" w:hAnsi="Symbol" w:hint="default"/>
      </w:rPr>
    </w:lvl>
    <w:lvl w:ilvl="7" w:tplc="BCEE6E6E" w:tentative="1">
      <w:start w:val="1"/>
      <w:numFmt w:val="bullet"/>
      <w:lvlText w:val="o"/>
      <w:lvlJc w:val="left"/>
      <w:pPr>
        <w:ind w:left="5760" w:hanging="360"/>
      </w:pPr>
      <w:rPr>
        <w:rFonts w:ascii="Courier New" w:hAnsi="Courier New" w:cs="Courier New" w:hint="default"/>
      </w:rPr>
    </w:lvl>
    <w:lvl w:ilvl="8" w:tplc="02A82388"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3F5872F6">
      <w:start w:val="1"/>
      <w:numFmt w:val="bullet"/>
      <w:lvlText w:val=""/>
      <w:lvlJc w:val="left"/>
      <w:pPr>
        <w:ind w:left="780" w:hanging="360"/>
      </w:pPr>
      <w:rPr>
        <w:rFonts w:ascii="Symbol" w:hAnsi="Symbol" w:hint="default"/>
      </w:rPr>
    </w:lvl>
    <w:lvl w:ilvl="1" w:tplc="AF2E18D8" w:tentative="1">
      <w:start w:val="1"/>
      <w:numFmt w:val="bullet"/>
      <w:lvlText w:val="o"/>
      <w:lvlJc w:val="left"/>
      <w:pPr>
        <w:ind w:left="1500" w:hanging="360"/>
      </w:pPr>
      <w:rPr>
        <w:rFonts w:ascii="Courier New" w:hAnsi="Courier New" w:cs="Courier New" w:hint="default"/>
      </w:rPr>
    </w:lvl>
    <w:lvl w:ilvl="2" w:tplc="607CCA24" w:tentative="1">
      <w:start w:val="1"/>
      <w:numFmt w:val="bullet"/>
      <w:lvlText w:val=""/>
      <w:lvlJc w:val="left"/>
      <w:pPr>
        <w:ind w:left="2220" w:hanging="360"/>
      </w:pPr>
      <w:rPr>
        <w:rFonts w:ascii="Wingdings" w:hAnsi="Wingdings" w:hint="default"/>
      </w:rPr>
    </w:lvl>
    <w:lvl w:ilvl="3" w:tplc="3EA8485E" w:tentative="1">
      <w:start w:val="1"/>
      <w:numFmt w:val="bullet"/>
      <w:lvlText w:val=""/>
      <w:lvlJc w:val="left"/>
      <w:pPr>
        <w:ind w:left="2940" w:hanging="360"/>
      </w:pPr>
      <w:rPr>
        <w:rFonts w:ascii="Symbol" w:hAnsi="Symbol" w:hint="default"/>
      </w:rPr>
    </w:lvl>
    <w:lvl w:ilvl="4" w:tplc="CCC093AC" w:tentative="1">
      <w:start w:val="1"/>
      <w:numFmt w:val="bullet"/>
      <w:lvlText w:val="o"/>
      <w:lvlJc w:val="left"/>
      <w:pPr>
        <w:ind w:left="3660" w:hanging="360"/>
      </w:pPr>
      <w:rPr>
        <w:rFonts w:ascii="Courier New" w:hAnsi="Courier New" w:cs="Courier New" w:hint="default"/>
      </w:rPr>
    </w:lvl>
    <w:lvl w:ilvl="5" w:tplc="9D506D38" w:tentative="1">
      <w:start w:val="1"/>
      <w:numFmt w:val="bullet"/>
      <w:lvlText w:val=""/>
      <w:lvlJc w:val="left"/>
      <w:pPr>
        <w:ind w:left="4380" w:hanging="360"/>
      </w:pPr>
      <w:rPr>
        <w:rFonts w:ascii="Wingdings" w:hAnsi="Wingdings" w:hint="default"/>
      </w:rPr>
    </w:lvl>
    <w:lvl w:ilvl="6" w:tplc="76F2A07E" w:tentative="1">
      <w:start w:val="1"/>
      <w:numFmt w:val="bullet"/>
      <w:lvlText w:val=""/>
      <w:lvlJc w:val="left"/>
      <w:pPr>
        <w:ind w:left="5100" w:hanging="360"/>
      </w:pPr>
      <w:rPr>
        <w:rFonts w:ascii="Symbol" w:hAnsi="Symbol" w:hint="default"/>
      </w:rPr>
    </w:lvl>
    <w:lvl w:ilvl="7" w:tplc="7B9A51B4" w:tentative="1">
      <w:start w:val="1"/>
      <w:numFmt w:val="bullet"/>
      <w:lvlText w:val="o"/>
      <w:lvlJc w:val="left"/>
      <w:pPr>
        <w:ind w:left="5820" w:hanging="360"/>
      </w:pPr>
      <w:rPr>
        <w:rFonts w:ascii="Courier New" w:hAnsi="Courier New" w:cs="Courier New" w:hint="default"/>
      </w:rPr>
    </w:lvl>
    <w:lvl w:ilvl="8" w:tplc="F9B2E190"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D7743B9E">
      <w:start w:val="1"/>
      <w:numFmt w:val="bullet"/>
      <w:lvlText w:val=""/>
      <w:lvlJc w:val="left"/>
      <w:pPr>
        <w:ind w:left="783" w:hanging="360"/>
      </w:pPr>
      <w:rPr>
        <w:rFonts w:ascii="Symbol" w:hAnsi="Symbol" w:hint="default"/>
      </w:rPr>
    </w:lvl>
    <w:lvl w:ilvl="1" w:tplc="75D25CFC" w:tentative="1">
      <w:start w:val="1"/>
      <w:numFmt w:val="bullet"/>
      <w:lvlText w:val="o"/>
      <w:lvlJc w:val="left"/>
      <w:pPr>
        <w:ind w:left="1503" w:hanging="360"/>
      </w:pPr>
      <w:rPr>
        <w:rFonts w:ascii="Courier New" w:hAnsi="Courier New" w:cs="Courier New" w:hint="default"/>
      </w:rPr>
    </w:lvl>
    <w:lvl w:ilvl="2" w:tplc="949E1C4E" w:tentative="1">
      <w:start w:val="1"/>
      <w:numFmt w:val="bullet"/>
      <w:lvlText w:val=""/>
      <w:lvlJc w:val="left"/>
      <w:pPr>
        <w:ind w:left="2223" w:hanging="360"/>
      </w:pPr>
      <w:rPr>
        <w:rFonts w:ascii="Wingdings" w:hAnsi="Wingdings" w:hint="default"/>
      </w:rPr>
    </w:lvl>
    <w:lvl w:ilvl="3" w:tplc="2990CB26" w:tentative="1">
      <w:start w:val="1"/>
      <w:numFmt w:val="bullet"/>
      <w:lvlText w:val=""/>
      <w:lvlJc w:val="left"/>
      <w:pPr>
        <w:ind w:left="2943" w:hanging="360"/>
      </w:pPr>
      <w:rPr>
        <w:rFonts w:ascii="Symbol" w:hAnsi="Symbol" w:hint="default"/>
      </w:rPr>
    </w:lvl>
    <w:lvl w:ilvl="4" w:tplc="30709DA2" w:tentative="1">
      <w:start w:val="1"/>
      <w:numFmt w:val="bullet"/>
      <w:lvlText w:val="o"/>
      <w:lvlJc w:val="left"/>
      <w:pPr>
        <w:ind w:left="3663" w:hanging="360"/>
      </w:pPr>
      <w:rPr>
        <w:rFonts w:ascii="Courier New" w:hAnsi="Courier New" w:cs="Courier New" w:hint="default"/>
      </w:rPr>
    </w:lvl>
    <w:lvl w:ilvl="5" w:tplc="B6DA77BA" w:tentative="1">
      <w:start w:val="1"/>
      <w:numFmt w:val="bullet"/>
      <w:lvlText w:val=""/>
      <w:lvlJc w:val="left"/>
      <w:pPr>
        <w:ind w:left="4383" w:hanging="360"/>
      </w:pPr>
      <w:rPr>
        <w:rFonts w:ascii="Wingdings" w:hAnsi="Wingdings" w:hint="default"/>
      </w:rPr>
    </w:lvl>
    <w:lvl w:ilvl="6" w:tplc="A8D0CC68" w:tentative="1">
      <w:start w:val="1"/>
      <w:numFmt w:val="bullet"/>
      <w:lvlText w:val=""/>
      <w:lvlJc w:val="left"/>
      <w:pPr>
        <w:ind w:left="5103" w:hanging="360"/>
      </w:pPr>
      <w:rPr>
        <w:rFonts w:ascii="Symbol" w:hAnsi="Symbol" w:hint="default"/>
      </w:rPr>
    </w:lvl>
    <w:lvl w:ilvl="7" w:tplc="6B40CD2C" w:tentative="1">
      <w:start w:val="1"/>
      <w:numFmt w:val="bullet"/>
      <w:lvlText w:val="o"/>
      <w:lvlJc w:val="left"/>
      <w:pPr>
        <w:ind w:left="5823" w:hanging="360"/>
      </w:pPr>
      <w:rPr>
        <w:rFonts w:ascii="Courier New" w:hAnsi="Courier New" w:cs="Courier New" w:hint="default"/>
      </w:rPr>
    </w:lvl>
    <w:lvl w:ilvl="8" w:tplc="94D08BEC"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C386891A"/>
    <w:lvl w:ilvl="0" w:tplc="1D943F7A">
      <w:start w:val="22"/>
      <w:numFmt w:val="decimal"/>
      <w:lvlText w:val="%1."/>
      <w:lvlJc w:val="left"/>
      <w:pPr>
        <w:ind w:left="720" w:hanging="360"/>
      </w:pPr>
      <w:rPr>
        <w:rFonts w:hint="default"/>
        <w:bCs w:val="0"/>
      </w:rPr>
    </w:lvl>
    <w:lvl w:ilvl="1" w:tplc="8796F710">
      <w:start w:val="1"/>
      <w:numFmt w:val="lowerLetter"/>
      <w:lvlText w:val="%2."/>
      <w:lvlJc w:val="left"/>
      <w:pPr>
        <w:ind w:left="1440" w:hanging="360"/>
      </w:pPr>
    </w:lvl>
    <w:lvl w:ilvl="2" w:tplc="E3F49704">
      <w:start w:val="1"/>
      <w:numFmt w:val="lowerRoman"/>
      <w:lvlText w:val="%3."/>
      <w:lvlJc w:val="right"/>
      <w:pPr>
        <w:ind w:left="2160" w:hanging="180"/>
      </w:pPr>
    </w:lvl>
    <w:lvl w:ilvl="3" w:tplc="EABCE868">
      <w:start w:val="1"/>
      <w:numFmt w:val="decimal"/>
      <w:lvlText w:val="%4."/>
      <w:lvlJc w:val="left"/>
      <w:pPr>
        <w:ind w:left="2880" w:hanging="360"/>
      </w:pPr>
    </w:lvl>
    <w:lvl w:ilvl="4" w:tplc="8DFC9A1E">
      <w:start w:val="1"/>
      <w:numFmt w:val="lowerLetter"/>
      <w:lvlText w:val="%5."/>
      <w:lvlJc w:val="left"/>
      <w:pPr>
        <w:ind w:left="3600" w:hanging="360"/>
      </w:pPr>
    </w:lvl>
    <w:lvl w:ilvl="5" w:tplc="036C9EFE">
      <w:start w:val="1"/>
      <w:numFmt w:val="lowerRoman"/>
      <w:lvlText w:val="%6."/>
      <w:lvlJc w:val="right"/>
      <w:pPr>
        <w:ind w:left="4320" w:hanging="180"/>
      </w:pPr>
    </w:lvl>
    <w:lvl w:ilvl="6" w:tplc="F3FEEC3A">
      <w:start w:val="1"/>
      <w:numFmt w:val="decimal"/>
      <w:lvlText w:val="%7."/>
      <w:lvlJc w:val="left"/>
      <w:pPr>
        <w:ind w:left="5040" w:hanging="360"/>
      </w:pPr>
    </w:lvl>
    <w:lvl w:ilvl="7" w:tplc="29086E14">
      <w:start w:val="1"/>
      <w:numFmt w:val="lowerLetter"/>
      <w:lvlText w:val="%8."/>
      <w:lvlJc w:val="left"/>
      <w:pPr>
        <w:ind w:left="5760" w:hanging="360"/>
      </w:pPr>
    </w:lvl>
    <w:lvl w:ilvl="8" w:tplc="6024B204">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C20AB3FC">
      <w:start w:val="1"/>
      <w:numFmt w:val="decimal"/>
      <w:lvlText w:val="%1."/>
      <w:lvlJc w:val="left"/>
      <w:pPr>
        <w:ind w:left="720" w:hanging="360"/>
      </w:pPr>
    </w:lvl>
    <w:lvl w:ilvl="1" w:tplc="819CCEE8">
      <w:start w:val="1"/>
      <w:numFmt w:val="lowerLetter"/>
      <w:lvlText w:val="%2."/>
      <w:lvlJc w:val="left"/>
      <w:pPr>
        <w:ind w:left="1440" w:hanging="360"/>
      </w:pPr>
    </w:lvl>
    <w:lvl w:ilvl="2" w:tplc="5B16C198">
      <w:start w:val="1"/>
      <w:numFmt w:val="lowerRoman"/>
      <w:lvlText w:val="%3."/>
      <w:lvlJc w:val="right"/>
      <w:pPr>
        <w:ind w:left="2160" w:hanging="180"/>
      </w:pPr>
    </w:lvl>
    <w:lvl w:ilvl="3" w:tplc="76728488">
      <w:start w:val="1"/>
      <w:numFmt w:val="decimal"/>
      <w:lvlText w:val="%4."/>
      <w:lvlJc w:val="left"/>
      <w:pPr>
        <w:ind w:left="2880" w:hanging="360"/>
      </w:pPr>
    </w:lvl>
    <w:lvl w:ilvl="4" w:tplc="F542A25C">
      <w:start w:val="1"/>
      <w:numFmt w:val="lowerLetter"/>
      <w:lvlText w:val="%5."/>
      <w:lvlJc w:val="left"/>
      <w:pPr>
        <w:ind w:left="3600" w:hanging="360"/>
      </w:pPr>
    </w:lvl>
    <w:lvl w:ilvl="5" w:tplc="26028538">
      <w:start w:val="1"/>
      <w:numFmt w:val="lowerRoman"/>
      <w:lvlText w:val="%6."/>
      <w:lvlJc w:val="right"/>
      <w:pPr>
        <w:ind w:left="4320" w:hanging="180"/>
      </w:pPr>
    </w:lvl>
    <w:lvl w:ilvl="6" w:tplc="3390A51A">
      <w:start w:val="1"/>
      <w:numFmt w:val="decimal"/>
      <w:lvlText w:val="%7."/>
      <w:lvlJc w:val="left"/>
      <w:pPr>
        <w:ind w:left="5040" w:hanging="360"/>
      </w:pPr>
    </w:lvl>
    <w:lvl w:ilvl="7" w:tplc="4B428FF2">
      <w:start w:val="1"/>
      <w:numFmt w:val="lowerLetter"/>
      <w:lvlText w:val="%8."/>
      <w:lvlJc w:val="left"/>
      <w:pPr>
        <w:ind w:left="5760" w:hanging="360"/>
      </w:pPr>
    </w:lvl>
    <w:lvl w:ilvl="8" w:tplc="D1D225DE">
      <w:start w:val="1"/>
      <w:numFmt w:val="lowerRoman"/>
      <w:lvlText w:val="%9."/>
      <w:lvlJc w:val="right"/>
      <w:pPr>
        <w:ind w:left="6480" w:hanging="180"/>
      </w:pPr>
    </w:lvl>
  </w:abstractNum>
  <w:abstractNum w:abstractNumId="54" w15:restartNumberingAfterBreak="0">
    <w:nsid w:val="7EA731C5"/>
    <w:multiLevelType w:val="hybridMultilevel"/>
    <w:tmpl w:val="015C87A8"/>
    <w:lvl w:ilvl="0" w:tplc="5526EBC4">
      <w:start w:val="1"/>
      <w:numFmt w:val="bullet"/>
      <w:lvlText w:val=""/>
      <w:lvlJc w:val="left"/>
      <w:pPr>
        <w:ind w:left="720" w:hanging="360"/>
      </w:pPr>
      <w:rPr>
        <w:rFonts w:ascii="Symbol" w:hAnsi="Symbol" w:hint="default"/>
      </w:rPr>
    </w:lvl>
    <w:lvl w:ilvl="1" w:tplc="8342EB10" w:tentative="1">
      <w:start w:val="1"/>
      <w:numFmt w:val="bullet"/>
      <w:lvlText w:val="o"/>
      <w:lvlJc w:val="left"/>
      <w:pPr>
        <w:ind w:left="1440" w:hanging="360"/>
      </w:pPr>
      <w:rPr>
        <w:rFonts w:ascii="Courier New" w:hAnsi="Courier New" w:cs="Courier New" w:hint="default"/>
      </w:rPr>
    </w:lvl>
    <w:lvl w:ilvl="2" w:tplc="67EEB112" w:tentative="1">
      <w:start w:val="1"/>
      <w:numFmt w:val="bullet"/>
      <w:lvlText w:val=""/>
      <w:lvlJc w:val="left"/>
      <w:pPr>
        <w:ind w:left="2160" w:hanging="360"/>
      </w:pPr>
      <w:rPr>
        <w:rFonts w:ascii="Wingdings" w:hAnsi="Wingdings" w:hint="default"/>
      </w:rPr>
    </w:lvl>
    <w:lvl w:ilvl="3" w:tplc="7BEEE9A8" w:tentative="1">
      <w:start w:val="1"/>
      <w:numFmt w:val="bullet"/>
      <w:lvlText w:val=""/>
      <w:lvlJc w:val="left"/>
      <w:pPr>
        <w:ind w:left="2880" w:hanging="360"/>
      </w:pPr>
      <w:rPr>
        <w:rFonts w:ascii="Symbol" w:hAnsi="Symbol" w:hint="default"/>
      </w:rPr>
    </w:lvl>
    <w:lvl w:ilvl="4" w:tplc="75EE9868" w:tentative="1">
      <w:start w:val="1"/>
      <w:numFmt w:val="bullet"/>
      <w:lvlText w:val="o"/>
      <w:lvlJc w:val="left"/>
      <w:pPr>
        <w:ind w:left="3600" w:hanging="360"/>
      </w:pPr>
      <w:rPr>
        <w:rFonts w:ascii="Courier New" w:hAnsi="Courier New" w:cs="Courier New" w:hint="default"/>
      </w:rPr>
    </w:lvl>
    <w:lvl w:ilvl="5" w:tplc="332200A0" w:tentative="1">
      <w:start w:val="1"/>
      <w:numFmt w:val="bullet"/>
      <w:lvlText w:val=""/>
      <w:lvlJc w:val="left"/>
      <w:pPr>
        <w:ind w:left="4320" w:hanging="360"/>
      </w:pPr>
      <w:rPr>
        <w:rFonts w:ascii="Wingdings" w:hAnsi="Wingdings" w:hint="default"/>
      </w:rPr>
    </w:lvl>
    <w:lvl w:ilvl="6" w:tplc="78DE7C82" w:tentative="1">
      <w:start w:val="1"/>
      <w:numFmt w:val="bullet"/>
      <w:lvlText w:val=""/>
      <w:lvlJc w:val="left"/>
      <w:pPr>
        <w:ind w:left="5040" w:hanging="360"/>
      </w:pPr>
      <w:rPr>
        <w:rFonts w:ascii="Symbol" w:hAnsi="Symbol" w:hint="default"/>
      </w:rPr>
    </w:lvl>
    <w:lvl w:ilvl="7" w:tplc="FB06BD02" w:tentative="1">
      <w:start w:val="1"/>
      <w:numFmt w:val="bullet"/>
      <w:lvlText w:val="o"/>
      <w:lvlJc w:val="left"/>
      <w:pPr>
        <w:ind w:left="5760" w:hanging="360"/>
      </w:pPr>
      <w:rPr>
        <w:rFonts w:ascii="Courier New" w:hAnsi="Courier New" w:cs="Courier New" w:hint="default"/>
      </w:rPr>
    </w:lvl>
    <w:lvl w:ilvl="8" w:tplc="9E780880" w:tentative="1">
      <w:start w:val="1"/>
      <w:numFmt w:val="bullet"/>
      <w:lvlText w:val=""/>
      <w:lvlJc w:val="left"/>
      <w:pPr>
        <w:ind w:left="6480" w:hanging="360"/>
      </w:pPr>
      <w:rPr>
        <w:rFonts w:ascii="Wingdings" w:hAnsi="Wingdings" w:hint="default"/>
      </w:rPr>
    </w:lvl>
  </w:abstractNum>
  <w:num w:numId="1" w16cid:durableId="1557283151">
    <w:abstractNumId w:val="22"/>
  </w:num>
  <w:num w:numId="2" w16cid:durableId="1597834453">
    <w:abstractNumId w:val="11"/>
  </w:num>
  <w:num w:numId="3" w16cid:durableId="1127897398">
    <w:abstractNumId w:val="16"/>
  </w:num>
  <w:num w:numId="4" w16cid:durableId="1240990217">
    <w:abstractNumId w:val="28"/>
  </w:num>
  <w:num w:numId="5" w16cid:durableId="1154420372">
    <w:abstractNumId w:val="52"/>
  </w:num>
  <w:num w:numId="6" w16cid:durableId="1318026561">
    <w:abstractNumId w:val="18"/>
  </w:num>
  <w:num w:numId="7" w16cid:durableId="135950197">
    <w:abstractNumId w:val="14"/>
  </w:num>
  <w:num w:numId="8" w16cid:durableId="2065056794">
    <w:abstractNumId w:val="29"/>
  </w:num>
  <w:num w:numId="9" w16cid:durableId="2112625621">
    <w:abstractNumId w:val="27"/>
  </w:num>
  <w:num w:numId="10" w16cid:durableId="793400372">
    <w:abstractNumId w:val="15"/>
  </w:num>
  <w:num w:numId="11" w16cid:durableId="1802378622">
    <w:abstractNumId w:val="47"/>
  </w:num>
  <w:num w:numId="12" w16cid:durableId="21443460">
    <w:abstractNumId w:val="7"/>
  </w:num>
  <w:num w:numId="13" w16cid:durableId="141045011">
    <w:abstractNumId w:val="2"/>
  </w:num>
  <w:num w:numId="14" w16cid:durableId="1859587903">
    <w:abstractNumId w:val="44"/>
  </w:num>
  <w:num w:numId="15" w16cid:durableId="2114010754">
    <w:abstractNumId w:val="21"/>
  </w:num>
  <w:num w:numId="16" w16cid:durableId="2039043857">
    <w:abstractNumId w:val="5"/>
  </w:num>
  <w:num w:numId="17" w16cid:durableId="1097140935">
    <w:abstractNumId w:val="54"/>
  </w:num>
  <w:num w:numId="18" w16cid:durableId="93209171">
    <w:abstractNumId w:val="32"/>
  </w:num>
  <w:num w:numId="19" w16cid:durableId="688676584">
    <w:abstractNumId w:val="50"/>
  </w:num>
  <w:num w:numId="20" w16cid:durableId="865168621">
    <w:abstractNumId w:val="48"/>
  </w:num>
  <w:num w:numId="21" w16cid:durableId="210852483">
    <w:abstractNumId w:val="31"/>
  </w:num>
  <w:num w:numId="22" w16cid:durableId="1422146801">
    <w:abstractNumId w:val="45"/>
  </w:num>
  <w:num w:numId="23" w16cid:durableId="961614225">
    <w:abstractNumId w:val="34"/>
  </w:num>
  <w:num w:numId="24" w16cid:durableId="554513061">
    <w:abstractNumId w:val="0"/>
  </w:num>
  <w:num w:numId="25" w16cid:durableId="10622137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193055">
    <w:abstractNumId w:val="9"/>
  </w:num>
  <w:num w:numId="27" w16cid:durableId="488712207">
    <w:abstractNumId w:val="12"/>
  </w:num>
  <w:num w:numId="28" w16cid:durableId="496963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3052982">
    <w:abstractNumId w:val="33"/>
  </w:num>
  <w:num w:numId="30" w16cid:durableId="754131074">
    <w:abstractNumId w:val="36"/>
  </w:num>
  <w:num w:numId="31" w16cid:durableId="458452219">
    <w:abstractNumId w:val="35"/>
  </w:num>
  <w:num w:numId="32" w16cid:durableId="3081687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201503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07772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1352283">
    <w:abstractNumId w:val="30"/>
  </w:num>
  <w:num w:numId="36" w16cid:durableId="6913414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5686624">
    <w:abstractNumId w:val="37"/>
  </w:num>
  <w:num w:numId="38" w16cid:durableId="1324502203">
    <w:abstractNumId w:val="39"/>
  </w:num>
  <w:num w:numId="39" w16cid:durableId="648099153">
    <w:abstractNumId w:val="43"/>
  </w:num>
  <w:num w:numId="40" w16cid:durableId="1167554419">
    <w:abstractNumId w:val="26"/>
  </w:num>
  <w:num w:numId="41" w16cid:durableId="700978987">
    <w:abstractNumId w:val="8"/>
  </w:num>
  <w:num w:numId="42" w16cid:durableId="1060903235">
    <w:abstractNumId w:val="20"/>
  </w:num>
  <w:num w:numId="43" w16cid:durableId="591663582">
    <w:abstractNumId w:val="17"/>
  </w:num>
  <w:num w:numId="44" w16cid:durableId="271210567">
    <w:abstractNumId w:val="19"/>
  </w:num>
  <w:num w:numId="45" w16cid:durableId="885794908">
    <w:abstractNumId w:val="1"/>
  </w:num>
  <w:num w:numId="46" w16cid:durableId="1472400565">
    <w:abstractNumId w:val="46"/>
  </w:num>
  <w:num w:numId="47" w16cid:durableId="1768885620">
    <w:abstractNumId w:val="49"/>
  </w:num>
  <w:num w:numId="48" w16cid:durableId="241178702">
    <w:abstractNumId w:val="6"/>
  </w:num>
  <w:num w:numId="49" w16cid:durableId="952978552">
    <w:abstractNumId w:val="40"/>
  </w:num>
  <w:num w:numId="50" w16cid:durableId="1988126008">
    <w:abstractNumId w:val="25"/>
  </w:num>
  <w:num w:numId="51" w16cid:durableId="1464929119">
    <w:abstractNumId w:val="38"/>
  </w:num>
  <w:num w:numId="52" w16cid:durableId="201140897">
    <w:abstractNumId w:val="53"/>
  </w:num>
  <w:num w:numId="53" w16cid:durableId="1878271673">
    <w:abstractNumId w:val="3"/>
  </w:num>
  <w:num w:numId="54" w16cid:durableId="1296527356">
    <w:abstractNumId w:val="41"/>
  </w:num>
  <w:num w:numId="55" w16cid:durableId="1962565131">
    <w:abstractNumId w:val="51"/>
  </w:num>
  <w:num w:numId="56" w16cid:durableId="1695224862">
    <w:abstractNumId w:val="23"/>
  </w:num>
  <w:num w:numId="57" w16cid:durableId="580799072">
    <w:abstractNumId w:val="4"/>
  </w:num>
  <w:num w:numId="58" w16cid:durableId="1439718052">
    <w:abstractNumId w:val="42"/>
  </w:num>
  <w:num w:numId="59" w16cid:durableId="1899703945">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2AB4"/>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368"/>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7A8"/>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0EE7"/>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556E"/>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0CD9"/>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1EA8"/>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3878"/>
    <w:rsid w:val="004642C7"/>
    <w:rsid w:val="004646EF"/>
    <w:rsid w:val="00464F44"/>
    <w:rsid w:val="004650A6"/>
    <w:rsid w:val="00465898"/>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B4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8A0"/>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26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2B2D"/>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37B6"/>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D46"/>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1AEC"/>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5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288"/>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714"/>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074"/>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1FC"/>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05"/>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08F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08D"/>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4FDF"/>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2CF"/>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9B6"/>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C53E0"/>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2D556E"/>
    <w:pPr>
      <w:tabs>
        <w:tab w:val="right" w:pos="9016"/>
      </w:tabs>
      <w:bidi/>
      <w:spacing w:after="100"/>
      <w:ind w:left="662"/>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character" w:styleId="UnresolvedMention">
    <w:name w:val="Unresolved Mention"/>
    <w:basedOn w:val="DefaultParagraphFont"/>
    <w:uiPriority w:val="99"/>
    <w:rsid w:val="002D556E"/>
    <w:rPr>
      <w:color w:val="605E5C"/>
      <w:shd w:val="clear" w:color="auto" w:fill="E1DFDD"/>
    </w:rPr>
  </w:style>
  <w:style w:type="paragraph" w:customStyle="1" w:styleId="Datatable">
    <w:name w:val="Data table"/>
    <w:basedOn w:val="Normal"/>
    <w:link w:val="DatatableChar"/>
    <w:qFormat/>
    <w:rsid w:val="008A2714"/>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A2714"/>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1AC5938E-795E-4527-947F-F21399C1AA57}">
  <ds:schemaRefs>
    <ds:schemaRef ds:uri="http://schemas.openxmlformats.org/officeDocument/2006/bibliography"/>
  </ds:schemaRefs>
</ds:datastoreItem>
</file>

<file path=customXml/itemProps4.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126</TotalTime>
  <Pages>37</Pages>
  <Words>5646</Words>
  <Characters>32185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استراتژی تنوع فرهنگی و زبانی 2024-2028</vt:lpstr>
    </vt:vector>
  </TitlesOfParts>
  <Company/>
  <LinksUpToDate>false</LinksUpToDate>
  <CharactersWithSpaces>37756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استراتژی تنوع فرهنگی و زبانی 2024-2028</dc:title>
  <dc:creator>National Disability Insurance Agency</dc:creator>
  <cp:lastModifiedBy>Thomas Kiorgaard</cp:lastModifiedBy>
  <cp:revision>24</cp:revision>
  <cp:lastPrinted>2021-12-28T03:32:00Z</cp:lastPrinted>
  <dcterms:created xsi:type="dcterms:W3CDTF">2024-01-02T05:11:00Z</dcterms:created>
  <dcterms:modified xsi:type="dcterms:W3CDTF">2024-03-10T10:50:00Z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