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419B7" w14:textId="7093A21E" w:rsidR="001C6734" w:rsidRDefault="00A6304F" w:rsidP="001C6734">
      <w:pPr>
        <w:pStyle w:val="Heading1"/>
      </w:pPr>
      <w:bookmarkStart w:id="0" w:name="_Toc122689909"/>
      <w:r>
        <w:t>Consent for your NDIS information</w:t>
      </w:r>
    </w:p>
    <w:p w14:paraId="18AA8C11" w14:textId="77777777" w:rsidR="00EE097E" w:rsidRPr="00EE097E" w:rsidRDefault="00EE097E" w:rsidP="00EE097E">
      <w:pPr>
        <w:rPr>
          <w:lang w:eastAsia="ja-JP"/>
        </w:rPr>
      </w:pPr>
      <w:r w:rsidRPr="00EE097E">
        <w:rPr>
          <w:lang w:eastAsia="ja-JP"/>
        </w:rPr>
        <w:t>Consent is a record of the permission you have given.</w:t>
      </w:r>
    </w:p>
    <w:p w14:paraId="61CC1A3A" w14:textId="77777777" w:rsidR="00EE097E" w:rsidRPr="00EE097E" w:rsidRDefault="00EE097E" w:rsidP="00EE097E">
      <w:pPr>
        <w:rPr>
          <w:lang w:eastAsia="ja-JP"/>
        </w:rPr>
      </w:pPr>
      <w:r w:rsidRPr="00EE097E">
        <w:rPr>
          <w:lang w:eastAsia="ja-JP"/>
        </w:rPr>
        <w:t>If you’re 18 or older, you have the right to make decisions about your business with the NDIS. That’s why we need a record of your consent before we share your information with anyone else or let someone else do things for you.</w:t>
      </w:r>
    </w:p>
    <w:p w14:paraId="6E1709CB" w14:textId="77777777" w:rsidR="00EE097E" w:rsidRPr="00EE097E" w:rsidRDefault="00EE097E" w:rsidP="00EE097E">
      <w:pPr>
        <w:rPr>
          <w:lang w:eastAsia="ja-JP"/>
        </w:rPr>
      </w:pPr>
      <w:r w:rsidRPr="00EE097E">
        <w:rPr>
          <w:lang w:eastAsia="ja-JP"/>
        </w:rPr>
        <w:t>Please use this form to give your consent for:</w:t>
      </w:r>
    </w:p>
    <w:p w14:paraId="04DFB214" w14:textId="77777777" w:rsidR="00EE097E" w:rsidRPr="00EE097E" w:rsidRDefault="00EE097E" w:rsidP="00FD1D60">
      <w:pPr>
        <w:pStyle w:val="ListParagraph"/>
        <w:numPr>
          <w:ilvl w:val="0"/>
          <w:numId w:val="14"/>
        </w:numPr>
        <w:rPr>
          <w:lang w:eastAsia="ja-JP"/>
        </w:rPr>
      </w:pPr>
      <w:r w:rsidRPr="00EE097E">
        <w:rPr>
          <w:lang w:eastAsia="ja-JP"/>
        </w:rPr>
        <w:t>the National Disability Insurance Agency (NDIA) to share your National Disability Insurance Scheme (NDIS) information with a person or organisation you choose</w:t>
      </w:r>
    </w:p>
    <w:p w14:paraId="14BF4A2A" w14:textId="77777777" w:rsidR="00EE097E" w:rsidRPr="00EE097E" w:rsidRDefault="00EE097E" w:rsidP="00FD1D60">
      <w:pPr>
        <w:pStyle w:val="ListParagraph"/>
        <w:numPr>
          <w:ilvl w:val="0"/>
          <w:numId w:val="14"/>
        </w:numPr>
        <w:rPr>
          <w:lang w:eastAsia="ja-JP"/>
        </w:rPr>
      </w:pPr>
      <w:r w:rsidRPr="00EE097E">
        <w:rPr>
          <w:lang w:eastAsia="ja-JP"/>
        </w:rPr>
        <w:t>a person or organisation (third party) to do things for you with the NDIS.</w:t>
      </w:r>
    </w:p>
    <w:p w14:paraId="098CD6C6" w14:textId="77777777" w:rsidR="00EE097E" w:rsidRPr="00EE097E" w:rsidRDefault="00EE097E" w:rsidP="00EE097E">
      <w:pPr>
        <w:rPr>
          <w:lang w:eastAsia="ja-JP"/>
        </w:rPr>
      </w:pPr>
      <w:r w:rsidRPr="00EE097E">
        <w:rPr>
          <w:lang w:eastAsia="ja-JP"/>
        </w:rPr>
        <w:t>For example, you might want to give consent for a family member who supports you to view your current plan and submit a home modification request for you.</w:t>
      </w:r>
    </w:p>
    <w:p w14:paraId="7B180F2A" w14:textId="77777777" w:rsidR="00EE097E" w:rsidRPr="00EE097E" w:rsidRDefault="00EE097E" w:rsidP="00EE097E">
      <w:pPr>
        <w:rPr>
          <w:lang w:eastAsia="ja-JP"/>
        </w:rPr>
      </w:pPr>
      <w:r w:rsidRPr="00EE097E">
        <w:rPr>
          <w:lang w:eastAsia="ja-JP"/>
        </w:rPr>
        <w:t>You can give consent if you’re the:</w:t>
      </w:r>
    </w:p>
    <w:p w14:paraId="650AC906" w14:textId="77777777" w:rsidR="00EE097E" w:rsidRPr="00EE097E" w:rsidRDefault="00EE097E" w:rsidP="00FD1D60">
      <w:pPr>
        <w:pStyle w:val="ListParagraph"/>
        <w:numPr>
          <w:ilvl w:val="0"/>
          <w:numId w:val="15"/>
        </w:numPr>
        <w:rPr>
          <w:lang w:eastAsia="ja-JP"/>
        </w:rPr>
      </w:pPr>
      <w:r w:rsidRPr="00EE097E">
        <w:rPr>
          <w:lang w:eastAsia="ja-JP"/>
        </w:rPr>
        <w:t>applicant</w:t>
      </w:r>
    </w:p>
    <w:p w14:paraId="69CED44D" w14:textId="77777777" w:rsidR="00EE097E" w:rsidRPr="00EE097E" w:rsidRDefault="00EE097E" w:rsidP="00FD1D60">
      <w:pPr>
        <w:pStyle w:val="ListParagraph"/>
        <w:numPr>
          <w:ilvl w:val="0"/>
          <w:numId w:val="15"/>
        </w:numPr>
        <w:rPr>
          <w:lang w:eastAsia="ja-JP"/>
        </w:rPr>
      </w:pPr>
      <w:r w:rsidRPr="00EE097E">
        <w:rPr>
          <w:lang w:eastAsia="ja-JP"/>
        </w:rPr>
        <w:t>participant</w:t>
      </w:r>
    </w:p>
    <w:p w14:paraId="3EB3881B" w14:textId="77777777" w:rsidR="00EE097E" w:rsidRPr="00EE097E" w:rsidRDefault="00EE097E" w:rsidP="00FD1D60">
      <w:pPr>
        <w:pStyle w:val="ListParagraph"/>
        <w:numPr>
          <w:ilvl w:val="0"/>
          <w:numId w:val="15"/>
        </w:numPr>
        <w:rPr>
          <w:lang w:eastAsia="ja-JP"/>
        </w:rPr>
      </w:pPr>
      <w:r w:rsidRPr="00EE097E">
        <w:rPr>
          <w:lang w:eastAsia="ja-JP"/>
        </w:rPr>
        <w:t>child representative or plan nominee for the participant</w:t>
      </w:r>
    </w:p>
    <w:p w14:paraId="08795080" w14:textId="77777777" w:rsidR="00EE097E" w:rsidRPr="00EE097E" w:rsidRDefault="00EE097E" w:rsidP="00FD1D60">
      <w:pPr>
        <w:pStyle w:val="ListParagraph"/>
        <w:numPr>
          <w:ilvl w:val="0"/>
          <w:numId w:val="15"/>
        </w:numPr>
        <w:rPr>
          <w:lang w:eastAsia="ja-JP"/>
        </w:rPr>
      </w:pPr>
      <w:r w:rsidRPr="00EE097E">
        <w:rPr>
          <w:lang w:eastAsia="ja-JP"/>
        </w:rPr>
        <w:t>legally appointed decision maker for an applicant.</w:t>
      </w:r>
    </w:p>
    <w:p w14:paraId="3111E610" w14:textId="77777777" w:rsidR="00EE097E" w:rsidRPr="00EE097E" w:rsidRDefault="00EE097E" w:rsidP="00EE097E">
      <w:pPr>
        <w:rPr>
          <w:lang w:eastAsia="ja-JP"/>
        </w:rPr>
      </w:pPr>
      <w:r w:rsidRPr="00EE097E">
        <w:rPr>
          <w:lang w:eastAsia="ja-JP"/>
        </w:rPr>
        <w:t>When we say applicant, we mean someone who is applying to the NDIS.</w:t>
      </w:r>
    </w:p>
    <w:p w14:paraId="16B3CA0F" w14:textId="77777777" w:rsidR="00EE097E" w:rsidRPr="00EE097E" w:rsidRDefault="00EE097E" w:rsidP="00EE097E">
      <w:pPr>
        <w:rPr>
          <w:lang w:eastAsia="ja-JP"/>
        </w:rPr>
      </w:pPr>
      <w:r w:rsidRPr="00EE097E">
        <w:rPr>
          <w:lang w:eastAsia="ja-JP"/>
        </w:rPr>
        <w:lastRenderedPageBreak/>
        <w:t xml:space="preserve">You don’t have to use this form to give your consent. You can let us know over the phone by calling </w:t>
      </w:r>
      <w:r w:rsidRPr="00EE097E">
        <w:rPr>
          <w:b/>
          <w:iCs/>
          <w:lang w:eastAsia="ja-JP"/>
        </w:rPr>
        <w:t>1800 800 110</w:t>
      </w:r>
      <w:r w:rsidRPr="00EE097E">
        <w:rPr>
          <w:lang w:eastAsia="ja-JP"/>
        </w:rPr>
        <w:t xml:space="preserve"> or by contacting us in any of the ways listed under </w:t>
      </w:r>
      <w:hyperlink w:anchor="_How_do_I">
        <w:r w:rsidRPr="00EE097E">
          <w:rPr>
            <w:rStyle w:val="Hyperlink"/>
            <w:lang w:eastAsia="ja-JP"/>
          </w:rPr>
          <w:t>How do I return this form to the NDIA</w:t>
        </w:r>
      </w:hyperlink>
      <w:r w:rsidRPr="00EE097E">
        <w:rPr>
          <w:lang w:eastAsia="ja-JP"/>
        </w:rPr>
        <w:t>.</w:t>
      </w:r>
    </w:p>
    <w:p w14:paraId="0A5B578D" w14:textId="77777777" w:rsidR="00EE097E" w:rsidRPr="00EE097E" w:rsidRDefault="00EE097E" w:rsidP="00EE097E">
      <w:pPr>
        <w:rPr>
          <w:lang w:eastAsia="ja-JP"/>
        </w:rPr>
      </w:pPr>
      <w:r w:rsidRPr="00EE097E">
        <w:rPr>
          <w:lang w:eastAsia="ja-JP"/>
        </w:rPr>
        <w:t>We’ll only share your personal information if you’ve given your consent to the NDIA to do this. Or, if we’re required or authorised to disclose your information by law.</w:t>
      </w:r>
    </w:p>
    <w:p w14:paraId="1DBF2723" w14:textId="77777777" w:rsidR="00C52C22" w:rsidRDefault="00EE097E" w:rsidP="00C52C22">
      <w:pPr>
        <w:rPr>
          <w:lang w:eastAsia="ja-JP"/>
        </w:rPr>
      </w:pPr>
      <w:r w:rsidRPr="00EE097E">
        <w:rPr>
          <w:lang w:eastAsia="ja-JP"/>
        </w:rPr>
        <w:t xml:space="preserve">You can </w:t>
      </w:r>
      <w:r w:rsidRPr="00EE097E">
        <w:rPr>
          <w:b/>
          <w:bCs/>
          <w:lang w:eastAsia="ja-JP"/>
        </w:rPr>
        <w:t>tak</w:t>
      </w:r>
      <w:r w:rsidRPr="00EE097E">
        <w:rPr>
          <w:b/>
          <w:iCs/>
          <w:lang w:eastAsia="ja-JP"/>
        </w:rPr>
        <w:t>e</w:t>
      </w:r>
      <w:r w:rsidRPr="00EE097E">
        <w:rPr>
          <w:b/>
          <w:bCs/>
          <w:lang w:eastAsia="ja-JP"/>
        </w:rPr>
        <w:t xml:space="preserve"> away</w:t>
      </w:r>
      <w:r w:rsidRPr="00EE097E">
        <w:rPr>
          <w:lang w:eastAsia="ja-JP"/>
        </w:rPr>
        <w:t xml:space="preserve"> your consent at any time. You can let us know by mail, email, in person or over the phone that you no longer consent to us sharing information on your behalf.</w:t>
      </w:r>
      <w:bookmarkStart w:id="1" w:name="_Contact_us:"/>
      <w:bookmarkStart w:id="2" w:name="_How_to_use"/>
      <w:bookmarkStart w:id="3" w:name="_Who_can_use"/>
      <w:bookmarkEnd w:id="1"/>
      <w:bookmarkEnd w:id="2"/>
      <w:bookmarkEnd w:id="3"/>
    </w:p>
    <w:p w14:paraId="6156FC7E" w14:textId="6B224BB4" w:rsidR="001C6734" w:rsidRPr="00C52C22" w:rsidRDefault="00BA3F67" w:rsidP="00C52C22">
      <w:pPr>
        <w:pStyle w:val="Heading2"/>
        <w:rPr>
          <w:lang w:eastAsia="ja-JP"/>
        </w:rPr>
      </w:pPr>
      <w:r w:rsidRPr="00C52C22">
        <w:t xml:space="preserve">How </w:t>
      </w:r>
      <w:r w:rsidR="00EE097E" w:rsidRPr="00C52C22">
        <w:t>do I</w:t>
      </w:r>
      <w:r w:rsidRPr="00C52C22">
        <w:t xml:space="preserve"> return </w:t>
      </w:r>
      <w:r w:rsidR="00A65592" w:rsidRPr="00C52C22">
        <w:t>this</w:t>
      </w:r>
      <w:r w:rsidRPr="00C52C22">
        <w:t xml:space="preserve"> form</w:t>
      </w:r>
      <w:r w:rsidR="00EE097E" w:rsidRPr="00C52C22">
        <w:t xml:space="preserve"> to the NDIA</w:t>
      </w:r>
      <w:r w:rsidR="009A1015" w:rsidRPr="00C52C22">
        <w:t>?</w:t>
      </w:r>
    </w:p>
    <w:p w14:paraId="73F0C3D5" w14:textId="77777777" w:rsidR="006F7D5A" w:rsidRPr="006F7D5A" w:rsidRDefault="006F7D5A" w:rsidP="006F7D5A">
      <w:r w:rsidRPr="006F7D5A">
        <w:t>There are a few ways you can return this form to us:</w:t>
      </w:r>
    </w:p>
    <w:p w14:paraId="7695A714" w14:textId="77777777" w:rsidR="006F7D5A" w:rsidRPr="006F7D5A" w:rsidRDefault="006F7D5A" w:rsidP="00FD1D60">
      <w:pPr>
        <w:pStyle w:val="ListParagraph"/>
        <w:numPr>
          <w:ilvl w:val="0"/>
          <w:numId w:val="16"/>
        </w:numPr>
      </w:pPr>
      <w:r w:rsidRPr="006F7D5A">
        <w:rPr>
          <w:b/>
          <w:iCs/>
        </w:rPr>
        <w:t>email for applicants</w:t>
      </w:r>
      <w:r w:rsidRPr="006F7D5A">
        <w:t xml:space="preserve">: </w:t>
      </w:r>
      <w:hyperlink r:id="rId11" w:history="1">
        <w:r w:rsidRPr="006F7D5A">
          <w:rPr>
            <w:rStyle w:val="Hyperlink"/>
          </w:rPr>
          <w:t>NAT@ndis.gov.au</w:t>
        </w:r>
      </w:hyperlink>
    </w:p>
    <w:p w14:paraId="6637AF43" w14:textId="77777777" w:rsidR="006F7D5A" w:rsidRPr="006F7D5A" w:rsidRDefault="006F7D5A" w:rsidP="00FD1D60">
      <w:pPr>
        <w:pStyle w:val="ListParagraph"/>
        <w:numPr>
          <w:ilvl w:val="0"/>
          <w:numId w:val="16"/>
        </w:numPr>
      </w:pPr>
      <w:r w:rsidRPr="006F7D5A">
        <w:rPr>
          <w:b/>
          <w:iCs/>
        </w:rPr>
        <w:t>email for participants:</w:t>
      </w:r>
      <w:r w:rsidRPr="006F7D5A">
        <w:t xml:space="preserve"> </w:t>
      </w:r>
      <w:hyperlink r:id="rId12" w:history="1">
        <w:r w:rsidRPr="006F7D5A">
          <w:rPr>
            <w:rStyle w:val="Hyperlink"/>
          </w:rPr>
          <w:t>enquiries@ndis.gov.au</w:t>
        </w:r>
      </w:hyperlink>
    </w:p>
    <w:p w14:paraId="518A8A22" w14:textId="77777777" w:rsidR="00EC764E" w:rsidRDefault="006F7D5A" w:rsidP="00FD1D60">
      <w:pPr>
        <w:pStyle w:val="ListParagraph"/>
        <w:numPr>
          <w:ilvl w:val="0"/>
          <w:numId w:val="16"/>
        </w:numPr>
      </w:pPr>
      <w:r w:rsidRPr="006F7D5A">
        <w:rPr>
          <w:b/>
          <w:iCs/>
        </w:rPr>
        <w:t>mail:</w:t>
      </w:r>
      <w:r w:rsidRPr="006F7D5A">
        <w:t xml:space="preserve"> NDIA, GPO Box 700, Canberra ACT 2601</w:t>
      </w:r>
    </w:p>
    <w:p w14:paraId="1B6A2DD0" w14:textId="6625C1D9" w:rsidR="00EC764E" w:rsidRDefault="006F7D5A" w:rsidP="00FD1D60">
      <w:pPr>
        <w:pStyle w:val="ListParagraph"/>
        <w:numPr>
          <w:ilvl w:val="0"/>
          <w:numId w:val="16"/>
        </w:numPr>
      </w:pPr>
      <w:r w:rsidRPr="00EC764E">
        <w:t>in person: Visit a local area coordinator, early childhood partner or NDIS office in your area.</w:t>
      </w:r>
    </w:p>
    <w:p w14:paraId="01F42953" w14:textId="43EDF8AF" w:rsidR="001C6734" w:rsidRPr="00C52C22" w:rsidRDefault="001C6734" w:rsidP="00EC764E">
      <w:pPr>
        <w:pStyle w:val="Heading2"/>
        <w:pageBreakBefore/>
      </w:pPr>
      <w:r w:rsidRPr="00C52C22">
        <w:lastRenderedPageBreak/>
        <w:t xml:space="preserve">Part A: </w:t>
      </w:r>
      <w:r w:rsidR="00AE6A81" w:rsidRPr="00C52C22">
        <w:t>applicant / p</w:t>
      </w:r>
      <w:r w:rsidR="000F0DBF" w:rsidRPr="00C52C22">
        <w:t>articipant</w:t>
      </w:r>
      <w:r w:rsidRPr="00C52C22">
        <w:t xml:space="preserve"> details</w:t>
      </w:r>
    </w:p>
    <w:p w14:paraId="0EE1F53A" w14:textId="27480071" w:rsidR="001C6734" w:rsidRPr="008E7EF8" w:rsidRDefault="001C6734" w:rsidP="001C6734">
      <w:pPr>
        <w:rPr>
          <w:iCs/>
        </w:rPr>
      </w:pPr>
      <w:r w:rsidRPr="008E7EF8">
        <w:rPr>
          <w:iCs/>
        </w:rPr>
        <w:t xml:space="preserve">Please complete </w:t>
      </w:r>
      <w:r w:rsidRPr="008E7EF8">
        <w:rPr>
          <w:b/>
          <w:bCs/>
          <w:iCs/>
        </w:rPr>
        <w:t>Part A</w:t>
      </w:r>
      <w:r w:rsidRPr="008E7EF8">
        <w:rPr>
          <w:iCs/>
        </w:rPr>
        <w:t xml:space="preserve"> with </w:t>
      </w:r>
      <w:r w:rsidR="00F077EF" w:rsidRPr="008E7EF8">
        <w:rPr>
          <w:iCs/>
        </w:rPr>
        <w:t>your details.</w:t>
      </w:r>
    </w:p>
    <w:tbl>
      <w:tblPr>
        <w:tblStyle w:val="NDISTable1"/>
        <w:tblW w:w="5421" w:type="pct"/>
        <w:tblLook w:val="0420" w:firstRow="1" w:lastRow="0" w:firstColumn="0" w:lastColumn="0" w:noHBand="0" w:noVBand="1"/>
      </w:tblPr>
      <w:tblGrid>
        <w:gridCol w:w="3397"/>
        <w:gridCol w:w="6378"/>
      </w:tblGrid>
      <w:tr w:rsidR="005D4747" w:rsidRPr="008E7EF8" w14:paraId="21CC05DD" w14:textId="77777777" w:rsidTr="00BD0232">
        <w:trPr>
          <w:cnfStyle w:val="100000000000" w:firstRow="1" w:lastRow="0" w:firstColumn="0" w:lastColumn="0" w:oddVBand="0" w:evenVBand="0" w:oddHBand="0" w:evenHBand="0" w:firstRowFirstColumn="0" w:firstRowLastColumn="0" w:lastRowFirstColumn="0" w:lastRowLastColumn="0"/>
        </w:trPr>
        <w:tc>
          <w:tcPr>
            <w:tcW w:w="3397" w:type="dxa"/>
          </w:tcPr>
          <w:p w14:paraId="10B416AA" w14:textId="77777777" w:rsidR="005D4747" w:rsidRPr="008E7EF8" w:rsidRDefault="005D4747" w:rsidP="00292C46">
            <w:pPr>
              <w:pStyle w:val="TableBody0"/>
            </w:pPr>
            <w:r w:rsidRPr="008E7EF8">
              <w:rPr>
                <w:color w:val="FFFFFF"/>
              </w:rPr>
              <w:t>Question</w:t>
            </w:r>
          </w:p>
        </w:tc>
        <w:tc>
          <w:tcPr>
            <w:tcW w:w="6378" w:type="dxa"/>
          </w:tcPr>
          <w:p w14:paraId="67D642C2" w14:textId="77777777" w:rsidR="005D4747" w:rsidRPr="008E7EF8" w:rsidRDefault="005D4747" w:rsidP="00292C46">
            <w:pPr>
              <w:pStyle w:val="TableBody0"/>
            </w:pPr>
            <w:r w:rsidRPr="008E7EF8">
              <w:rPr>
                <w:color w:val="FFFFFF"/>
              </w:rPr>
              <w:t>Answer</w:t>
            </w:r>
          </w:p>
        </w:tc>
      </w:tr>
      <w:tr w:rsidR="005D4747" w:rsidRPr="008E7EF8" w14:paraId="585AE88C" w14:textId="77777777" w:rsidTr="00BD0232">
        <w:trPr>
          <w:cnfStyle w:val="000000100000" w:firstRow="0" w:lastRow="0" w:firstColumn="0" w:lastColumn="0" w:oddVBand="0" w:evenVBand="0" w:oddHBand="1" w:evenHBand="0" w:firstRowFirstColumn="0" w:firstRowLastColumn="0" w:lastRowFirstColumn="0" w:lastRowLastColumn="0"/>
        </w:trPr>
        <w:tc>
          <w:tcPr>
            <w:tcW w:w="3397" w:type="dxa"/>
          </w:tcPr>
          <w:p w14:paraId="2B09ACA7" w14:textId="77777777" w:rsidR="005D4747" w:rsidRPr="008E7EF8" w:rsidRDefault="005D4747" w:rsidP="00292C46">
            <w:pPr>
              <w:pStyle w:val="TableBody0"/>
            </w:pPr>
            <w:r w:rsidRPr="008E7EF8">
              <w:t>Full name</w:t>
            </w:r>
          </w:p>
        </w:tc>
        <w:tc>
          <w:tcPr>
            <w:tcW w:w="6378" w:type="dxa"/>
          </w:tcPr>
          <w:p w14:paraId="2D315371" w14:textId="50834F38" w:rsidR="005D4747" w:rsidRPr="008E7EF8" w:rsidRDefault="005D4747" w:rsidP="00292C46">
            <w:pPr>
              <w:pStyle w:val="TableBody0"/>
            </w:pPr>
          </w:p>
        </w:tc>
      </w:tr>
      <w:tr w:rsidR="005D4747" w:rsidRPr="008E7EF8" w14:paraId="4113572F" w14:textId="77777777" w:rsidTr="00BD0232">
        <w:trPr>
          <w:cnfStyle w:val="000000010000" w:firstRow="0" w:lastRow="0" w:firstColumn="0" w:lastColumn="0" w:oddVBand="0" w:evenVBand="0" w:oddHBand="0" w:evenHBand="1" w:firstRowFirstColumn="0" w:firstRowLastColumn="0" w:lastRowFirstColumn="0" w:lastRowLastColumn="0"/>
        </w:trPr>
        <w:tc>
          <w:tcPr>
            <w:tcW w:w="3397" w:type="dxa"/>
          </w:tcPr>
          <w:p w14:paraId="32981C2D" w14:textId="77777777" w:rsidR="005D4747" w:rsidRPr="008E7EF8" w:rsidRDefault="005D4747" w:rsidP="00292C46">
            <w:pPr>
              <w:pStyle w:val="TableBody0"/>
            </w:pPr>
            <w:r w:rsidRPr="008E7EF8">
              <w:t>Date of birth</w:t>
            </w:r>
          </w:p>
        </w:tc>
        <w:tc>
          <w:tcPr>
            <w:tcW w:w="6378" w:type="dxa"/>
          </w:tcPr>
          <w:p w14:paraId="107DB19C" w14:textId="5882F753" w:rsidR="005D4747" w:rsidRPr="008E7EF8" w:rsidRDefault="005D4747" w:rsidP="00292C46">
            <w:pPr>
              <w:pStyle w:val="TableBody0"/>
            </w:pPr>
          </w:p>
        </w:tc>
      </w:tr>
      <w:tr w:rsidR="005D4747" w:rsidRPr="008E7EF8" w14:paraId="6320265F" w14:textId="77777777" w:rsidTr="00BD0232">
        <w:trPr>
          <w:cnfStyle w:val="000000100000" w:firstRow="0" w:lastRow="0" w:firstColumn="0" w:lastColumn="0" w:oddVBand="0" w:evenVBand="0" w:oddHBand="1" w:evenHBand="0" w:firstRowFirstColumn="0" w:firstRowLastColumn="0" w:lastRowFirstColumn="0" w:lastRowLastColumn="0"/>
        </w:trPr>
        <w:tc>
          <w:tcPr>
            <w:tcW w:w="3397" w:type="dxa"/>
          </w:tcPr>
          <w:p w14:paraId="1E0471AE" w14:textId="38EC795B" w:rsidR="005D4747" w:rsidRPr="008E7EF8" w:rsidRDefault="00F36000" w:rsidP="00292C46">
            <w:pPr>
              <w:pStyle w:val="TableBody0"/>
            </w:pPr>
            <w:r w:rsidRPr="008E7EF8">
              <w:t xml:space="preserve">NDIS </w:t>
            </w:r>
            <w:r w:rsidR="005D4747" w:rsidRPr="008E7EF8">
              <w:t>number</w:t>
            </w:r>
          </w:p>
        </w:tc>
        <w:tc>
          <w:tcPr>
            <w:tcW w:w="6378" w:type="dxa"/>
          </w:tcPr>
          <w:p w14:paraId="2B89DE41" w14:textId="33571F24" w:rsidR="005D4747" w:rsidRPr="008E7EF8" w:rsidRDefault="005D4747" w:rsidP="00292C46">
            <w:pPr>
              <w:pStyle w:val="TableBody0"/>
            </w:pPr>
          </w:p>
        </w:tc>
      </w:tr>
      <w:tr w:rsidR="005D4747" w:rsidRPr="008E7EF8" w14:paraId="149C906B" w14:textId="77777777" w:rsidTr="00BD0232">
        <w:trPr>
          <w:cnfStyle w:val="000000010000" w:firstRow="0" w:lastRow="0" w:firstColumn="0" w:lastColumn="0" w:oddVBand="0" w:evenVBand="0" w:oddHBand="0" w:evenHBand="1" w:firstRowFirstColumn="0" w:firstRowLastColumn="0" w:lastRowFirstColumn="0" w:lastRowLastColumn="0"/>
        </w:trPr>
        <w:tc>
          <w:tcPr>
            <w:tcW w:w="3397" w:type="dxa"/>
          </w:tcPr>
          <w:p w14:paraId="636D04A5" w14:textId="336D4BDB" w:rsidR="005D4747" w:rsidRPr="008E7EF8" w:rsidRDefault="00667BBA" w:rsidP="00292C46">
            <w:pPr>
              <w:pStyle w:val="TableBody0"/>
            </w:pPr>
            <w:r>
              <w:t>Contact phone number</w:t>
            </w:r>
          </w:p>
        </w:tc>
        <w:tc>
          <w:tcPr>
            <w:tcW w:w="6378" w:type="dxa"/>
          </w:tcPr>
          <w:p w14:paraId="68580AA0" w14:textId="305288D0" w:rsidR="005D4747" w:rsidRPr="008E7EF8" w:rsidRDefault="005D4747" w:rsidP="00292C46">
            <w:pPr>
              <w:pStyle w:val="TableBody0"/>
            </w:pPr>
          </w:p>
        </w:tc>
      </w:tr>
      <w:tr w:rsidR="00667BBA" w:rsidRPr="008E7EF8" w14:paraId="712D527D" w14:textId="77777777" w:rsidTr="00BD0232">
        <w:trPr>
          <w:cnfStyle w:val="000000100000" w:firstRow="0" w:lastRow="0" w:firstColumn="0" w:lastColumn="0" w:oddVBand="0" w:evenVBand="0" w:oddHBand="1" w:evenHBand="0" w:firstRowFirstColumn="0" w:firstRowLastColumn="0" w:lastRowFirstColumn="0" w:lastRowLastColumn="0"/>
        </w:trPr>
        <w:tc>
          <w:tcPr>
            <w:tcW w:w="3397" w:type="dxa"/>
          </w:tcPr>
          <w:p w14:paraId="725A38C5" w14:textId="472634D8" w:rsidR="00667BBA" w:rsidRDefault="00667BBA" w:rsidP="00292C46">
            <w:pPr>
              <w:pStyle w:val="TableBody0"/>
            </w:pPr>
            <w:r>
              <w:t>Contact email</w:t>
            </w:r>
          </w:p>
        </w:tc>
        <w:tc>
          <w:tcPr>
            <w:tcW w:w="6378" w:type="dxa"/>
          </w:tcPr>
          <w:p w14:paraId="0A40C0B3" w14:textId="77777777" w:rsidR="00667BBA" w:rsidRPr="008E7EF8" w:rsidRDefault="00667BBA" w:rsidP="00292C46">
            <w:pPr>
              <w:pStyle w:val="TableBody0"/>
            </w:pPr>
          </w:p>
        </w:tc>
      </w:tr>
    </w:tbl>
    <w:p w14:paraId="122AABE6" w14:textId="77777777" w:rsidR="00E843EF" w:rsidRPr="00E843EF" w:rsidRDefault="00E843EF" w:rsidP="00E843EF">
      <w:r w:rsidRPr="00E843EF">
        <w:t>Once you have completed Part A (above):</w:t>
      </w:r>
    </w:p>
    <w:p w14:paraId="0A1147C9" w14:textId="77777777" w:rsidR="00E843EF" w:rsidRPr="00E843EF" w:rsidRDefault="00E843EF" w:rsidP="00FD1D60">
      <w:pPr>
        <w:numPr>
          <w:ilvl w:val="0"/>
          <w:numId w:val="17"/>
        </w:numPr>
        <w:rPr>
          <w:b/>
          <w:bCs/>
        </w:rPr>
      </w:pPr>
      <w:r w:rsidRPr="00E843EF">
        <w:t>If you’re the</w:t>
      </w:r>
      <w:r w:rsidRPr="00E843EF">
        <w:rPr>
          <w:b/>
          <w:bCs/>
        </w:rPr>
        <w:t xml:space="preserve"> </w:t>
      </w:r>
      <w:r w:rsidRPr="00E843EF">
        <w:rPr>
          <w:b/>
          <w:bCs/>
          <w:iCs/>
        </w:rPr>
        <w:t xml:space="preserve">applicant </w:t>
      </w:r>
      <w:r w:rsidRPr="00E843EF">
        <w:t>or</w:t>
      </w:r>
      <w:r w:rsidRPr="00E843EF">
        <w:rPr>
          <w:b/>
          <w:bCs/>
          <w:iCs/>
        </w:rPr>
        <w:t xml:space="preserve"> participant</w:t>
      </w:r>
      <w:r w:rsidRPr="00E843EF">
        <w:rPr>
          <w:b/>
          <w:bCs/>
        </w:rPr>
        <w:t xml:space="preserve">, </w:t>
      </w:r>
      <w:r w:rsidRPr="00E843EF">
        <w:t xml:space="preserve">complete </w:t>
      </w:r>
      <w:hyperlink w:anchor="_Part_C:_gGive">
        <w:r w:rsidRPr="00E843EF">
          <w:rPr>
            <w:rStyle w:val="Hyperlink"/>
          </w:rPr>
          <w:t>Part C</w:t>
        </w:r>
      </w:hyperlink>
      <w:r w:rsidRPr="00E843EF">
        <w:t xml:space="preserve">, </w:t>
      </w:r>
      <w:hyperlink w:anchor="_Part_D:_choose" w:history="1">
        <w:r w:rsidRPr="00E843EF">
          <w:rPr>
            <w:rStyle w:val="Hyperlink"/>
          </w:rPr>
          <w:t>Part D</w:t>
        </w:r>
      </w:hyperlink>
      <w:r w:rsidRPr="00E843EF">
        <w:t xml:space="preserve"> and </w:t>
      </w:r>
      <w:hyperlink w:anchor="_Part_E:_choose" w:history="1">
        <w:r w:rsidRPr="00E843EF">
          <w:rPr>
            <w:rStyle w:val="Hyperlink"/>
          </w:rPr>
          <w:t>Part E</w:t>
        </w:r>
      </w:hyperlink>
      <w:r w:rsidRPr="00E843EF">
        <w:t xml:space="preserve"> then sign the declaration in </w:t>
      </w:r>
      <w:hyperlink w:anchor="_Part_FD:_Your">
        <w:r w:rsidRPr="00E843EF">
          <w:rPr>
            <w:rStyle w:val="Hyperlink"/>
          </w:rPr>
          <w:t>Part F</w:t>
        </w:r>
      </w:hyperlink>
      <w:r w:rsidRPr="00E843EF">
        <w:t>.</w:t>
      </w:r>
    </w:p>
    <w:p w14:paraId="53FBAA75" w14:textId="77777777" w:rsidR="00E843EF" w:rsidRPr="00E843EF" w:rsidRDefault="00E843EF" w:rsidP="00FD1D60">
      <w:pPr>
        <w:numPr>
          <w:ilvl w:val="0"/>
          <w:numId w:val="17"/>
        </w:numPr>
        <w:rPr>
          <w:b/>
          <w:bCs/>
        </w:rPr>
      </w:pPr>
      <w:r w:rsidRPr="00E843EF">
        <w:rPr>
          <w:b/>
          <w:bCs/>
        </w:rPr>
        <w:t xml:space="preserve">If you’re the </w:t>
      </w:r>
      <w:r w:rsidRPr="00E843EF">
        <w:rPr>
          <w:b/>
          <w:bCs/>
          <w:iCs/>
        </w:rPr>
        <w:t>child representative</w:t>
      </w:r>
      <w:r w:rsidRPr="00E843EF">
        <w:rPr>
          <w:b/>
          <w:bCs/>
        </w:rPr>
        <w:t xml:space="preserve">, </w:t>
      </w:r>
      <w:r w:rsidRPr="00E843EF">
        <w:rPr>
          <w:b/>
          <w:bCs/>
          <w:iCs/>
        </w:rPr>
        <w:t>plan nominee</w:t>
      </w:r>
      <w:r w:rsidRPr="00E843EF">
        <w:rPr>
          <w:b/>
          <w:bCs/>
        </w:rPr>
        <w:t xml:space="preserve"> or </w:t>
      </w:r>
      <w:r w:rsidRPr="00E843EF">
        <w:rPr>
          <w:b/>
          <w:bCs/>
          <w:iCs/>
        </w:rPr>
        <w:t>other legally appointed decision maker</w:t>
      </w:r>
      <w:r w:rsidRPr="00E843EF">
        <w:rPr>
          <w:b/>
          <w:bCs/>
        </w:rPr>
        <w:t xml:space="preserve">, </w:t>
      </w:r>
      <w:r w:rsidRPr="00E843EF">
        <w:t xml:space="preserve">complete </w:t>
      </w:r>
      <w:hyperlink w:anchor="_Part_B:_cChild" w:history="1">
        <w:r w:rsidRPr="00E843EF">
          <w:rPr>
            <w:rStyle w:val="Hyperlink"/>
          </w:rPr>
          <w:t>Part B</w:t>
        </w:r>
      </w:hyperlink>
      <w:r w:rsidRPr="00E843EF">
        <w:t xml:space="preserve">. </w:t>
      </w:r>
      <w:hyperlink w:anchor="_Part_C:_gGive">
        <w:r w:rsidRPr="00E843EF">
          <w:rPr>
            <w:rStyle w:val="Hyperlink"/>
          </w:rPr>
          <w:t>Part C</w:t>
        </w:r>
      </w:hyperlink>
      <w:r w:rsidRPr="00E843EF">
        <w:t xml:space="preserve">, </w:t>
      </w:r>
      <w:hyperlink w:anchor="_Part_D:_choose" w:history="1">
        <w:r w:rsidRPr="00E843EF">
          <w:rPr>
            <w:rStyle w:val="Hyperlink"/>
          </w:rPr>
          <w:t>Part D</w:t>
        </w:r>
      </w:hyperlink>
      <w:r w:rsidRPr="00E843EF">
        <w:t xml:space="preserve"> and </w:t>
      </w:r>
      <w:hyperlink w:anchor="_Part_E:_choose" w:history="1">
        <w:r w:rsidRPr="00E843EF">
          <w:rPr>
            <w:rStyle w:val="Hyperlink"/>
          </w:rPr>
          <w:t>Part E</w:t>
        </w:r>
      </w:hyperlink>
      <w:r w:rsidRPr="00E843EF">
        <w:t xml:space="preserve">. You’ll then need to sign the declaration in </w:t>
      </w:r>
      <w:hyperlink w:anchor="_Part_FD:_Your" w:history="1">
        <w:r w:rsidRPr="00E843EF">
          <w:rPr>
            <w:rStyle w:val="Hyperlink"/>
          </w:rPr>
          <w:t>Part F</w:t>
        </w:r>
      </w:hyperlink>
      <w:r w:rsidRPr="00E843EF">
        <w:t>.</w:t>
      </w:r>
    </w:p>
    <w:p w14:paraId="5F94C6A2" w14:textId="44867317" w:rsidR="00AA5779" w:rsidRPr="008E7EF8" w:rsidRDefault="00AA5779"/>
    <w:p w14:paraId="74FA0CD3" w14:textId="77777777" w:rsidR="00AA5779" w:rsidRPr="008E7EF8" w:rsidRDefault="00AA5779">
      <w:pPr>
        <w:spacing w:before="120" w:after="120" w:line="288" w:lineRule="auto"/>
      </w:pPr>
      <w:r w:rsidRPr="008E7EF8">
        <w:br w:type="page"/>
      </w:r>
    </w:p>
    <w:p w14:paraId="64C3928A" w14:textId="77777777" w:rsidR="001120C6" w:rsidRPr="001120C6" w:rsidRDefault="001120C6" w:rsidP="00CA7316">
      <w:pPr>
        <w:pStyle w:val="Heading2"/>
      </w:pPr>
      <w:r w:rsidRPr="001120C6">
        <w:lastRenderedPageBreak/>
        <w:t>Part B: child representative, plan nominee, legally appointed decision maker details</w:t>
      </w:r>
    </w:p>
    <w:p w14:paraId="412B55D3" w14:textId="77777777" w:rsidR="00A2799E" w:rsidRPr="00A2799E" w:rsidRDefault="00A2799E" w:rsidP="00A2799E">
      <w:r w:rsidRPr="00A2799E">
        <w:t>Please provide your details if you’re completing this form on behalf of the applicant or participant:</w:t>
      </w:r>
    </w:p>
    <w:p w14:paraId="3688488F" w14:textId="77777777" w:rsidR="00A2799E" w:rsidRPr="00A2799E" w:rsidRDefault="00A2799E" w:rsidP="00FD1D60">
      <w:pPr>
        <w:pStyle w:val="ListParagraph"/>
        <w:numPr>
          <w:ilvl w:val="0"/>
          <w:numId w:val="18"/>
        </w:numPr>
      </w:pPr>
      <w:r w:rsidRPr="00A2799E">
        <w:t>under 18 years for whom you are a child representative, or</w:t>
      </w:r>
    </w:p>
    <w:p w14:paraId="255465AD" w14:textId="77777777" w:rsidR="00A2799E" w:rsidRPr="00A2799E" w:rsidRDefault="00A2799E" w:rsidP="00FD1D60">
      <w:pPr>
        <w:pStyle w:val="ListParagraph"/>
        <w:numPr>
          <w:ilvl w:val="0"/>
          <w:numId w:val="18"/>
        </w:numPr>
      </w:pPr>
      <w:r w:rsidRPr="00A2799E">
        <w:t>for whom you are a plan nominee, or</w:t>
      </w:r>
    </w:p>
    <w:p w14:paraId="31CD5B84" w14:textId="77777777" w:rsidR="00A2799E" w:rsidRPr="00A2799E" w:rsidRDefault="00A2799E" w:rsidP="00FD1D60">
      <w:pPr>
        <w:pStyle w:val="ListParagraph"/>
        <w:numPr>
          <w:ilvl w:val="0"/>
          <w:numId w:val="18"/>
        </w:numPr>
      </w:pPr>
      <w:r w:rsidRPr="00A2799E">
        <w:t>for whom you are a legally appointed decision maker (for example, a guardian).</w:t>
      </w:r>
    </w:p>
    <w:tbl>
      <w:tblPr>
        <w:tblStyle w:val="NDISTable1"/>
        <w:tblW w:w="5421" w:type="pct"/>
        <w:tblLook w:val="0420" w:firstRow="1" w:lastRow="0" w:firstColumn="0" w:lastColumn="0" w:noHBand="0" w:noVBand="1"/>
      </w:tblPr>
      <w:tblGrid>
        <w:gridCol w:w="4531"/>
        <w:gridCol w:w="5244"/>
      </w:tblGrid>
      <w:tr w:rsidR="00E12FF1" w:rsidRPr="008E7EF8" w14:paraId="13617E77" w14:textId="77777777" w:rsidTr="00593444">
        <w:trPr>
          <w:cnfStyle w:val="100000000000" w:firstRow="1" w:lastRow="0" w:firstColumn="0" w:lastColumn="0" w:oddVBand="0" w:evenVBand="0" w:oddHBand="0" w:evenHBand="0" w:firstRowFirstColumn="0" w:firstRowLastColumn="0" w:lastRowFirstColumn="0" w:lastRowLastColumn="0"/>
          <w:cantSplit w:val="0"/>
        </w:trPr>
        <w:tc>
          <w:tcPr>
            <w:tcW w:w="4531" w:type="dxa"/>
          </w:tcPr>
          <w:p w14:paraId="4A9C1BD9" w14:textId="4397486F" w:rsidR="00E12FF1" w:rsidRPr="008E7EF8" w:rsidRDefault="00E12FF1" w:rsidP="00292C46">
            <w:pPr>
              <w:pStyle w:val="TableBody0"/>
            </w:pPr>
            <w:r w:rsidRPr="008E7EF8">
              <w:rPr>
                <w:color w:val="FFFFFF"/>
              </w:rPr>
              <w:t>Question</w:t>
            </w:r>
          </w:p>
        </w:tc>
        <w:tc>
          <w:tcPr>
            <w:tcW w:w="5244" w:type="dxa"/>
          </w:tcPr>
          <w:p w14:paraId="61E53FCD" w14:textId="280F0B12" w:rsidR="00E12FF1" w:rsidRPr="008E7EF8" w:rsidRDefault="00E12FF1" w:rsidP="00292C46">
            <w:pPr>
              <w:pStyle w:val="TableBody0"/>
            </w:pPr>
            <w:r w:rsidRPr="008E7EF8">
              <w:rPr>
                <w:color w:val="FFFFFF"/>
              </w:rPr>
              <w:t>Answer</w:t>
            </w:r>
          </w:p>
        </w:tc>
      </w:tr>
      <w:tr w:rsidR="00E12FF1" w:rsidRPr="008E7EF8" w14:paraId="1449E36D" w14:textId="77777777" w:rsidTr="00593444">
        <w:trPr>
          <w:cnfStyle w:val="000000100000" w:firstRow="0" w:lastRow="0" w:firstColumn="0" w:lastColumn="0" w:oddVBand="0" w:evenVBand="0" w:oddHBand="1" w:evenHBand="0" w:firstRowFirstColumn="0" w:firstRowLastColumn="0" w:lastRowFirstColumn="0" w:lastRowLastColumn="0"/>
        </w:trPr>
        <w:tc>
          <w:tcPr>
            <w:tcW w:w="4531" w:type="dxa"/>
          </w:tcPr>
          <w:p w14:paraId="1E3D5108" w14:textId="64ABE455" w:rsidR="00E12FF1" w:rsidRPr="008E7EF8" w:rsidRDefault="00BA48E3" w:rsidP="00292C46">
            <w:pPr>
              <w:pStyle w:val="TableBody0"/>
            </w:pPr>
            <w:r w:rsidRPr="008E7EF8">
              <w:t>Full name</w:t>
            </w:r>
          </w:p>
        </w:tc>
        <w:tc>
          <w:tcPr>
            <w:tcW w:w="5244" w:type="dxa"/>
          </w:tcPr>
          <w:p w14:paraId="315A636B" w14:textId="4843D0A9" w:rsidR="00E12FF1" w:rsidRPr="008E7EF8" w:rsidRDefault="00E12FF1" w:rsidP="00292C46">
            <w:pPr>
              <w:pStyle w:val="TableBody0"/>
            </w:pPr>
          </w:p>
        </w:tc>
      </w:tr>
      <w:tr w:rsidR="00E12FF1" w:rsidRPr="008E7EF8" w14:paraId="31F97DD1" w14:textId="77777777" w:rsidTr="00593444">
        <w:trPr>
          <w:cnfStyle w:val="000000010000" w:firstRow="0" w:lastRow="0" w:firstColumn="0" w:lastColumn="0" w:oddVBand="0" w:evenVBand="0" w:oddHBand="0" w:evenHBand="1" w:firstRowFirstColumn="0" w:firstRowLastColumn="0" w:lastRowFirstColumn="0" w:lastRowLastColumn="0"/>
        </w:trPr>
        <w:tc>
          <w:tcPr>
            <w:tcW w:w="4531" w:type="dxa"/>
          </w:tcPr>
          <w:p w14:paraId="71A677FA" w14:textId="68E9B933" w:rsidR="00E12FF1" w:rsidRPr="008E7EF8" w:rsidRDefault="00BA48E3" w:rsidP="00292C46">
            <w:pPr>
              <w:pStyle w:val="TableBody0"/>
            </w:pPr>
            <w:r w:rsidRPr="008E7EF8">
              <w:t>Date of birth</w:t>
            </w:r>
          </w:p>
        </w:tc>
        <w:tc>
          <w:tcPr>
            <w:tcW w:w="5244" w:type="dxa"/>
          </w:tcPr>
          <w:p w14:paraId="1A55B88B" w14:textId="6CA8B464" w:rsidR="00E12FF1" w:rsidRPr="008E7EF8" w:rsidRDefault="00E12FF1" w:rsidP="00292C46">
            <w:pPr>
              <w:pStyle w:val="TableBody0"/>
            </w:pPr>
          </w:p>
        </w:tc>
      </w:tr>
      <w:tr w:rsidR="00E12FF1" w:rsidRPr="008E7EF8" w14:paraId="08CE1E16" w14:textId="77777777" w:rsidTr="00593444">
        <w:trPr>
          <w:cnfStyle w:val="000000100000" w:firstRow="0" w:lastRow="0" w:firstColumn="0" w:lastColumn="0" w:oddVBand="0" w:evenVBand="0" w:oddHBand="1" w:evenHBand="0" w:firstRowFirstColumn="0" w:firstRowLastColumn="0" w:lastRowFirstColumn="0" w:lastRowLastColumn="0"/>
        </w:trPr>
        <w:tc>
          <w:tcPr>
            <w:tcW w:w="4531" w:type="dxa"/>
          </w:tcPr>
          <w:p w14:paraId="4B5C7B24" w14:textId="5CCB3F0C" w:rsidR="00E12FF1" w:rsidRPr="008E7EF8" w:rsidRDefault="00BA48E3" w:rsidP="00292C46">
            <w:pPr>
              <w:pStyle w:val="TableBody0"/>
            </w:pPr>
            <w:r w:rsidRPr="008E7EF8">
              <w:t>Contact phone number</w:t>
            </w:r>
          </w:p>
        </w:tc>
        <w:tc>
          <w:tcPr>
            <w:tcW w:w="5244" w:type="dxa"/>
          </w:tcPr>
          <w:p w14:paraId="35ECE11B" w14:textId="430D6A2C" w:rsidR="00E12FF1" w:rsidRPr="008E7EF8" w:rsidRDefault="00E12FF1" w:rsidP="00292C46">
            <w:pPr>
              <w:pStyle w:val="TableBody0"/>
            </w:pPr>
          </w:p>
        </w:tc>
      </w:tr>
      <w:tr w:rsidR="00451FA9" w:rsidRPr="008E7EF8" w14:paraId="0EB04218" w14:textId="77777777" w:rsidTr="00593444">
        <w:trPr>
          <w:cnfStyle w:val="000000010000" w:firstRow="0" w:lastRow="0" w:firstColumn="0" w:lastColumn="0" w:oddVBand="0" w:evenVBand="0" w:oddHBand="0" w:evenHBand="1" w:firstRowFirstColumn="0" w:firstRowLastColumn="0" w:lastRowFirstColumn="0" w:lastRowLastColumn="0"/>
        </w:trPr>
        <w:tc>
          <w:tcPr>
            <w:tcW w:w="4531" w:type="dxa"/>
          </w:tcPr>
          <w:p w14:paraId="1427C5CB" w14:textId="11676B4D" w:rsidR="00451FA9" w:rsidRPr="008E7EF8" w:rsidRDefault="00451FA9" w:rsidP="00292C46">
            <w:pPr>
              <w:pStyle w:val="TableBody0"/>
            </w:pPr>
            <w:r>
              <w:t>Contact email</w:t>
            </w:r>
          </w:p>
        </w:tc>
        <w:tc>
          <w:tcPr>
            <w:tcW w:w="5244" w:type="dxa"/>
          </w:tcPr>
          <w:p w14:paraId="54DBC8B9" w14:textId="77777777" w:rsidR="00451FA9" w:rsidRPr="008E7EF8" w:rsidRDefault="00451FA9" w:rsidP="00292C46">
            <w:pPr>
              <w:pStyle w:val="TableBody0"/>
            </w:pPr>
          </w:p>
        </w:tc>
      </w:tr>
      <w:tr w:rsidR="006229C0" w:rsidRPr="008E7EF8" w14:paraId="70C4A833" w14:textId="77777777" w:rsidTr="00593444">
        <w:trPr>
          <w:cnfStyle w:val="000000100000" w:firstRow="0" w:lastRow="0" w:firstColumn="0" w:lastColumn="0" w:oddVBand="0" w:evenVBand="0" w:oddHBand="1" w:evenHBand="0" w:firstRowFirstColumn="0" w:firstRowLastColumn="0" w:lastRowFirstColumn="0" w:lastRowLastColumn="0"/>
        </w:trPr>
        <w:tc>
          <w:tcPr>
            <w:tcW w:w="4531" w:type="dxa"/>
          </w:tcPr>
          <w:p w14:paraId="7AA8D6C7" w14:textId="6E9D4F4B" w:rsidR="006229C0" w:rsidRPr="008E7EF8" w:rsidRDefault="00E76B29" w:rsidP="00292C46">
            <w:pPr>
              <w:pStyle w:val="TableBody0"/>
            </w:pPr>
            <w:r w:rsidRPr="008E7EF8">
              <w:t>Relationship to</w:t>
            </w:r>
            <w:r w:rsidR="00451FA9">
              <w:t xml:space="preserve"> applicant </w:t>
            </w:r>
            <w:r w:rsidR="00593444">
              <w:t xml:space="preserve">/ </w:t>
            </w:r>
            <w:r w:rsidR="00593444" w:rsidRPr="008E7EF8">
              <w:t>participant</w:t>
            </w:r>
          </w:p>
        </w:tc>
        <w:tc>
          <w:tcPr>
            <w:tcW w:w="5244" w:type="dxa"/>
          </w:tcPr>
          <w:p w14:paraId="3162BE7F" w14:textId="4D1A3388" w:rsidR="00DD3E8F" w:rsidRPr="008E7EF8" w:rsidRDefault="006C2069" w:rsidP="00460A8E">
            <w:pPr>
              <w:pStyle w:val="TableBody0"/>
            </w:pPr>
            <w:sdt>
              <w:sdtPr>
                <w:id w:val="114107542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B75BB" w:rsidRPr="008E7EF8">
              <w:t>I</w:t>
            </w:r>
            <w:r w:rsidR="002B33F0" w:rsidRPr="008E7EF8">
              <w:t xml:space="preserve">’m </w:t>
            </w:r>
            <w:r w:rsidR="00DD3E8F" w:rsidRPr="008E7EF8">
              <w:t>the plan nominee</w:t>
            </w:r>
          </w:p>
          <w:p w14:paraId="002B9D14" w14:textId="2D92AC6B" w:rsidR="007B75BB" w:rsidRPr="008E7EF8" w:rsidRDefault="006C2069" w:rsidP="00460A8E">
            <w:pPr>
              <w:pStyle w:val="TableBody0"/>
            </w:pPr>
            <w:sdt>
              <w:sdtPr>
                <w:id w:val="11316797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DD3E8F" w:rsidRPr="008E7EF8">
              <w:t>I</w:t>
            </w:r>
            <w:r w:rsidR="002B33F0" w:rsidRPr="008E7EF8">
              <w:t>’m</w:t>
            </w:r>
            <w:r w:rsidR="007B75BB" w:rsidRPr="008E7EF8">
              <w:t xml:space="preserve"> the child representative</w:t>
            </w:r>
          </w:p>
          <w:p w14:paraId="3A447EE3" w14:textId="1A1FF882" w:rsidR="00514CE8" w:rsidRPr="008E7EF8" w:rsidRDefault="006C2069" w:rsidP="00460A8E">
            <w:pPr>
              <w:pStyle w:val="TableBody0"/>
              <w:rPr>
                <w:rFonts w:asciiTheme="minorHAnsi" w:hAnsiTheme="minorHAnsi" w:cstheme="minorHAnsi"/>
              </w:rPr>
            </w:pPr>
            <w:sdt>
              <w:sdtPr>
                <w:rPr>
                  <w:rFonts w:asciiTheme="minorHAnsi" w:eastAsia="MS Gothic" w:hAnsiTheme="minorHAnsi" w:cstheme="minorHAnsi"/>
                </w:rPr>
                <w:id w:val="-2017300412"/>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eastAsia="MS Gothic" w:hAnsiTheme="minorHAnsi" w:cstheme="minorHAnsi"/>
              </w:rPr>
              <w:t xml:space="preserve"> </w:t>
            </w:r>
            <w:r w:rsidR="00514CE8" w:rsidRPr="008E7EF8">
              <w:rPr>
                <w:rFonts w:asciiTheme="minorHAnsi" w:eastAsia="MS Gothic" w:hAnsiTheme="minorHAnsi" w:cstheme="minorHAnsi"/>
              </w:rPr>
              <w:t xml:space="preserve">I’m the </w:t>
            </w:r>
            <w:r w:rsidR="00955949" w:rsidRPr="008E7EF8">
              <w:rPr>
                <w:rFonts w:asciiTheme="minorHAnsi" w:eastAsia="MS Gothic" w:hAnsiTheme="minorHAnsi" w:cstheme="minorHAnsi"/>
              </w:rPr>
              <w:t>lega</w:t>
            </w:r>
            <w:r w:rsidR="00451FA9">
              <w:rPr>
                <w:rFonts w:asciiTheme="minorHAnsi" w:eastAsia="MS Gothic" w:hAnsiTheme="minorHAnsi" w:cstheme="minorHAnsi"/>
              </w:rPr>
              <w:t>lly appointed decision maker</w:t>
            </w:r>
          </w:p>
        </w:tc>
      </w:tr>
      <w:tr w:rsidR="008D24B4" w:rsidRPr="008E7EF8" w14:paraId="4C073920" w14:textId="77777777" w:rsidTr="00593444">
        <w:trPr>
          <w:cnfStyle w:val="000000010000" w:firstRow="0" w:lastRow="0" w:firstColumn="0" w:lastColumn="0" w:oddVBand="0" w:evenVBand="0" w:oddHBand="0" w:evenHBand="1" w:firstRowFirstColumn="0" w:firstRowLastColumn="0" w:lastRowFirstColumn="0" w:lastRowLastColumn="0"/>
        </w:trPr>
        <w:tc>
          <w:tcPr>
            <w:tcW w:w="4531" w:type="dxa"/>
          </w:tcPr>
          <w:p w14:paraId="30133900" w14:textId="303D7972" w:rsidR="008D24B4" w:rsidRPr="008E7EF8" w:rsidRDefault="00593444" w:rsidP="00292C46">
            <w:pPr>
              <w:pStyle w:val="TableBody0"/>
            </w:pPr>
            <w:r>
              <w:t>Employee</w:t>
            </w:r>
            <w:r w:rsidR="008D24B4">
              <w:t xml:space="preserve"> number or logon (If </w:t>
            </w:r>
            <w:r w:rsidRPr="3AF32546">
              <w:rPr>
                <w:rFonts w:eastAsia="Calibri" w:cs="Cordia New"/>
                <w:szCs w:val="24"/>
              </w:rPr>
              <w:t>you are completing this form as part of your job)</w:t>
            </w:r>
          </w:p>
        </w:tc>
        <w:tc>
          <w:tcPr>
            <w:tcW w:w="5244" w:type="dxa"/>
          </w:tcPr>
          <w:p w14:paraId="6C7E8027" w14:textId="77777777" w:rsidR="008D24B4" w:rsidRPr="008E7EF8" w:rsidRDefault="008D24B4" w:rsidP="00615835">
            <w:pPr>
              <w:pStyle w:val="TableBody0"/>
              <w:ind w:left="720"/>
            </w:pPr>
          </w:p>
        </w:tc>
      </w:tr>
    </w:tbl>
    <w:p w14:paraId="5A1BF1F5" w14:textId="77777777" w:rsidR="00DF6D05" w:rsidRPr="008E7EF8" w:rsidRDefault="00DF6D05">
      <w:pPr>
        <w:spacing w:before="120" w:after="120" w:line="288" w:lineRule="auto"/>
      </w:pPr>
      <w:r w:rsidRPr="008E7EF8">
        <w:br w:type="page"/>
      </w:r>
    </w:p>
    <w:p w14:paraId="26EB73EF" w14:textId="77777777" w:rsidR="00730213" w:rsidRPr="00C52C22" w:rsidRDefault="00730213" w:rsidP="00C52C22">
      <w:pPr>
        <w:pStyle w:val="Heading2"/>
      </w:pPr>
      <w:bookmarkStart w:id="4" w:name="_Part_D:_Your_1"/>
      <w:bookmarkStart w:id="5" w:name="_Part_E:_My_1"/>
      <w:bookmarkStart w:id="6" w:name="_1:_Fix_an"/>
      <w:bookmarkStart w:id="7" w:name="_2:_Change_my"/>
      <w:bookmarkStart w:id="8" w:name="_3:_Change_how"/>
      <w:bookmarkStart w:id="9" w:name="_4:_Change_my"/>
      <w:bookmarkStart w:id="10" w:name="_5:_Update_who"/>
      <w:bookmarkStart w:id="11" w:name="_6:_I_need"/>
      <w:bookmarkStart w:id="12" w:name="_7:_I’ve_provided"/>
      <w:bookmarkStart w:id="13" w:name="_8:_I_need"/>
      <w:bookmarkStart w:id="14" w:name="_8:_I’ve_provided"/>
      <w:bookmarkEnd w:id="4"/>
      <w:bookmarkEnd w:id="5"/>
      <w:bookmarkEnd w:id="6"/>
      <w:bookmarkEnd w:id="7"/>
      <w:bookmarkEnd w:id="8"/>
      <w:bookmarkEnd w:id="9"/>
      <w:bookmarkEnd w:id="10"/>
      <w:bookmarkEnd w:id="11"/>
      <w:bookmarkEnd w:id="12"/>
      <w:bookmarkEnd w:id="13"/>
      <w:bookmarkEnd w:id="14"/>
      <w:r w:rsidRPr="00C52C22">
        <w:lastRenderedPageBreak/>
        <w:t>Part C: give consent to a person or organisation</w:t>
      </w:r>
    </w:p>
    <w:p w14:paraId="719F17CC" w14:textId="77777777" w:rsidR="00AE15DD" w:rsidRPr="00AE15DD" w:rsidRDefault="00AE15DD" w:rsidP="006C2069">
      <w:pPr>
        <w:spacing w:before="120" w:after="0"/>
        <w:rPr>
          <w:b/>
          <w:bCs/>
        </w:rPr>
      </w:pPr>
      <w:r w:rsidRPr="00AE15DD">
        <w:rPr>
          <w:bCs/>
          <w:iCs/>
        </w:rPr>
        <w:t>Please complete the details of the person or organisation you’re giving consent to.</w:t>
      </w:r>
    </w:p>
    <w:p w14:paraId="7F60F001" w14:textId="74E4EF9E" w:rsidR="00AE15DD" w:rsidRPr="00AE15DD" w:rsidRDefault="002962CF" w:rsidP="006C2069">
      <w:pPr>
        <w:spacing w:before="120" w:after="0"/>
      </w:pPr>
      <w:r w:rsidRPr="002962CF">
        <w:t>If you're giving consent to more than one person or organisation, you must complete this page</w:t>
      </w:r>
      <w:r w:rsidR="00EB6972">
        <w:t xml:space="preserve"> </w:t>
      </w:r>
      <w:r w:rsidR="00EB6972" w:rsidRPr="00EB6972">
        <w:t>separately for each one.</w:t>
      </w:r>
    </w:p>
    <w:p w14:paraId="44E46327" w14:textId="77777777" w:rsidR="00AE15DD" w:rsidRPr="00AE15DD" w:rsidRDefault="00AE15DD" w:rsidP="006C2069">
      <w:pPr>
        <w:spacing w:before="120" w:after="0"/>
        <w:rPr>
          <w:b/>
          <w:iCs/>
        </w:rPr>
      </w:pPr>
      <w:r w:rsidRPr="00AE15DD">
        <w:t xml:space="preserve">You can also give your consent over the phone by calling </w:t>
      </w:r>
      <w:r w:rsidRPr="00AE15DD">
        <w:rPr>
          <w:b/>
          <w:iCs/>
        </w:rPr>
        <w:t>1800 800 110.</w:t>
      </w:r>
    </w:p>
    <w:p w14:paraId="08BCB4B3" w14:textId="77777777" w:rsidR="00AE15DD" w:rsidRPr="00AE15DD" w:rsidRDefault="00AE15DD" w:rsidP="006C2069">
      <w:pPr>
        <w:spacing w:before="120" w:after="0"/>
      </w:pPr>
      <w:bookmarkStart w:id="15" w:name="_3.1a:_Person"/>
      <w:bookmarkEnd w:id="15"/>
      <w:r w:rsidRPr="00AE15DD">
        <w:t>Please mark the correct box and complete the details below.</w:t>
      </w:r>
    </w:p>
    <w:p w14:paraId="4A6CEF39" w14:textId="0EC14390" w:rsidR="00AE15DD" w:rsidRPr="00AE15DD" w:rsidRDefault="00AE15DD" w:rsidP="00AE15DD">
      <w:pPr>
        <w:spacing w:after="0"/>
        <w:ind w:left="720"/>
      </w:pPr>
      <w:r w:rsidRPr="00AE15DD">
        <w:rPr>
          <w:b/>
          <w:bCs/>
        </w:rPr>
        <w:t>I am giving consent to a person</w:t>
      </w:r>
    </w:p>
    <w:tbl>
      <w:tblPr>
        <w:tblStyle w:val="NDISTable1"/>
        <w:tblW w:w="5421" w:type="pct"/>
        <w:tblLook w:val="0420" w:firstRow="1" w:lastRow="0" w:firstColumn="0" w:lastColumn="0" w:noHBand="0" w:noVBand="1"/>
      </w:tblPr>
      <w:tblGrid>
        <w:gridCol w:w="4248"/>
        <w:gridCol w:w="5527"/>
      </w:tblGrid>
      <w:tr w:rsidR="00364F48" w:rsidRPr="008E7EF8" w14:paraId="3651133A" w14:textId="77777777" w:rsidTr="002479EC">
        <w:trPr>
          <w:cnfStyle w:val="100000000000" w:firstRow="1" w:lastRow="0" w:firstColumn="0" w:lastColumn="0" w:oddVBand="0" w:evenVBand="0" w:oddHBand="0" w:evenHBand="0" w:firstRowFirstColumn="0" w:firstRowLastColumn="0" w:lastRowFirstColumn="0" w:lastRowLastColumn="0"/>
        </w:trPr>
        <w:tc>
          <w:tcPr>
            <w:tcW w:w="4248" w:type="dxa"/>
          </w:tcPr>
          <w:p w14:paraId="0FCB979D" w14:textId="0A4B37F2" w:rsidR="00364F48" w:rsidRPr="008E7EF8" w:rsidRDefault="00364F48" w:rsidP="00C515B8">
            <w:pPr>
              <w:pStyle w:val="TableBody0"/>
              <w:tabs>
                <w:tab w:val="left" w:pos="2505"/>
              </w:tabs>
            </w:pPr>
            <w:bookmarkStart w:id="16" w:name="_Part_G:_I"/>
            <w:bookmarkEnd w:id="16"/>
            <w:r w:rsidRPr="008E7EF8">
              <w:rPr>
                <w:color w:val="FFFFFF"/>
              </w:rPr>
              <w:t>Question</w:t>
            </w:r>
            <w:r w:rsidR="00CE1159" w:rsidRPr="008E7EF8">
              <w:rPr>
                <w:color w:val="FFFFFF"/>
              </w:rPr>
              <w:tab/>
            </w:r>
          </w:p>
        </w:tc>
        <w:tc>
          <w:tcPr>
            <w:tcW w:w="5527" w:type="dxa"/>
          </w:tcPr>
          <w:p w14:paraId="1084161D" w14:textId="77777777" w:rsidR="00364F48" w:rsidRPr="008E7EF8" w:rsidRDefault="00364F48">
            <w:pPr>
              <w:pStyle w:val="TableBody0"/>
            </w:pPr>
            <w:r w:rsidRPr="008E7EF8">
              <w:rPr>
                <w:color w:val="FFFFFF"/>
              </w:rPr>
              <w:t>Answer</w:t>
            </w:r>
          </w:p>
        </w:tc>
      </w:tr>
      <w:tr w:rsidR="00364F48" w:rsidRPr="008E7EF8" w14:paraId="7CD502D2" w14:textId="77777777" w:rsidTr="002479EC">
        <w:trPr>
          <w:cnfStyle w:val="000000100000" w:firstRow="0" w:lastRow="0" w:firstColumn="0" w:lastColumn="0" w:oddVBand="0" w:evenVBand="0" w:oddHBand="1" w:evenHBand="0" w:firstRowFirstColumn="0" w:firstRowLastColumn="0" w:lastRowFirstColumn="0" w:lastRowLastColumn="0"/>
        </w:trPr>
        <w:tc>
          <w:tcPr>
            <w:tcW w:w="4248" w:type="dxa"/>
          </w:tcPr>
          <w:p w14:paraId="03E89347" w14:textId="7CC61DE6" w:rsidR="00364F48" w:rsidRPr="008E7EF8" w:rsidRDefault="001F22EE">
            <w:pPr>
              <w:pStyle w:val="TableBody0"/>
            </w:pPr>
            <w:r>
              <w:t>First name</w:t>
            </w:r>
          </w:p>
        </w:tc>
        <w:tc>
          <w:tcPr>
            <w:tcW w:w="5527" w:type="dxa"/>
          </w:tcPr>
          <w:p w14:paraId="279E3E9E" w14:textId="4892494D" w:rsidR="00E7711C" w:rsidRPr="008E7EF8" w:rsidRDefault="00E7711C" w:rsidP="001F22EE">
            <w:pPr>
              <w:pStyle w:val="TableBody0"/>
            </w:pPr>
          </w:p>
        </w:tc>
      </w:tr>
      <w:tr w:rsidR="00364F48" w:rsidRPr="008E7EF8" w14:paraId="3388797B" w14:textId="77777777" w:rsidTr="002479EC">
        <w:trPr>
          <w:cnfStyle w:val="000000010000" w:firstRow="0" w:lastRow="0" w:firstColumn="0" w:lastColumn="0" w:oddVBand="0" w:evenVBand="0" w:oddHBand="0" w:evenHBand="1" w:firstRowFirstColumn="0" w:firstRowLastColumn="0" w:lastRowFirstColumn="0" w:lastRowLastColumn="0"/>
        </w:trPr>
        <w:tc>
          <w:tcPr>
            <w:tcW w:w="4248" w:type="dxa"/>
          </w:tcPr>
          <w:p w14:paraId="12DA20D0" w14:textId="55EB5F65" w:rsidR="00364F48" w:rsidRPr="008E7EF8" w:rsidRDefault="001F22EE">
            <w:pPr>
              <w:pStyle w:val="TableBody0"/>
            </w:pPr>
            <w:r>
              <w:t>Surname</w:t>
            </w:r>
          </w:p>
        </w:tc>
        <w:tc>
          <w:tcPr>
            <w:tcW w:w="5527" w:type="dxa"/>
          </w:tcPr>
          <w:p w14:paraId="55297C0A" w14:textId="3D16E2AF" w:rsidR="00364F48" w:rsidRPr="008E7EF8" w:rsidRDefault="00364F48" w:rsidP="00205B38">
            <w:pPr>
              <w:pStyle w:val="TableBody0"/>
            </w:pPr>
          </w:p>
        </w:tc>
      </w:tr>
      <w:tr w:rsidR="00205B38" w:rsidRPr="008E7EF8" w14:paraId="5E21B584" w14:textId="77777777" w:rsidTr="002479EC">
        <w:trPr>
          <w:cnfStyle w:val="000000100000" w:firstRow="0" w:lastRow="0" w:firstColumn="0" w:lastColumn="0" w:oddVBand="0" w:evenVBand="0" w:oddHBand="1" w:evenHBand="0" w:firstRowFirstColumn="0" w:firstRowLastColumn="0" w:lastRowFirstColumn="0" w:lastRowLastColumn="0"/>
        </w:trPr>
        <w:tc>
          <w:tcPr>
            <w:tcW w:w="4248" w:type="dxa"/>
          </w:tcPr>
          <w:p w14:paraId="56FA4EBD" w14:textId="642E5963" w:rsidR="00205B38" w:rsidRDefault="00205B38">
            <w:pPr>
              <w:pStyle w:val="TableBody0"/>
            </w:pPr>
            <w:r>
              <w:t>Date of birth</w:t>
            </w:r>
          </w:p>
        </w:tc>
        <w:tc>
          <w:tcPr>
            <w:tcW w:w="5527" w:type="dxa"/>
          </w:tcPr>
          <w:p w14:paraId="5BAB8532" w14:textId="77777777" w:rsidR="00205B38" w:rsidRPr="008E7EF8" w:rsidRDefault="00205B38" w:rsidP="00205B38">
            <w:pPr>
              <w:pStyle w:val="TableBody0"/>
            </w:pPr>
          </w:p>
        </w:tc>
      </w:tr>
      <w:tr w:rsidR="006F7018" w:rsidRPr="008E7EF8" w14:paraId="40642A42" w14:textId="77777777" w:rsidTr="002479EC">
        <w:trPr>
          <w:cnfStyle w:val="000000010000" w:firstRow="0" w:lastRow="0" w:firstColumn="0" w:lastColumn="0" w:oddVBand="0" w:evenVBand="0" w:oddHBand="0" w:evenHBand="1" w:firstRowFirstColumn="0" w:firstRowLastColumn="0" w:lastRowFirstColumn="0" w:lastRowLastColumn="0"/>
        </w:trPr>
        <w:tc>
          <w:tcPr>
            <w:tcW w:w="4248" w:type="dxa"/>
          </w:tcPr>
          <w:p w14:paraId="43DCE814" w14:textId="136043E7" w:rsidR="006F7018" w:rsidRDefault="006F7018">
            <w:pPr>
              <w:pStyle w:val="TableBody0"/>
            </w:pPr>
            <w:r>
              <w:t xml:space="preserve">Is this person </w:t>
            </w:r>
            <w:proofErr w:type="gramStart"/>
            <w:r>
              <w:t>an</w:t>
            </w:r>
            <w:proofErr w:type="gramEnd"/>
            <w:r>
              <w:t xml:space="preserve"> NDIS provider? Or do they work for </w:t>
            </w:r>
            <w:proofErr w:type="gramStart"/>
            <w:r>
              <w:t>an</w:t>
            </w:r>
            <w:proofErr w:type="gramEnd"/>
            <w:r>
              <w:t xml:space="preserve"> NDIS provider</w:t>
            </w:r>
            <w:r w:rsidR="00AA4BEC">
              <w:t>?</w:t>
            </w:r>
          </w:p>
        </w:tc>
        <w:tc>
          <w:tcPr>
            <w:tcW w:w="5527" w:type="dxa"/>
          </w:tcPr>
          <w:p w14:paraId="606BDD75" w14:textId="6F8D8806" w:rsidR="006F7018" w:rsidRDefault="006C2069" w:rsidP="00460A8E">
            <w:pPr>
              <w:pStyle w:val="TableBody0"/>
            </w:pPr>
            <w:sdt>
              <w:sdtPr>
                <w:id w:val="9667734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AA4BEC">
              <w:t>Yes</w:t>
            </w:r>
          </w:p>
          <w:p w14:paraId="0CC017F8" w14:textId="533CFE10" w:rsidR="00AA4BEC" w:rsidRPr="008E7EF8" w:rsidRDefault="006C2069" w:rsidP="00460A8E">
            <w:pPr>
              <w:pStyle w:val="TableBody0"/>
            </w:pPr>
            <w:sdt>
              <w:sdtPr>
                <w:id w:val="72418738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AA4BEC">
              <w:t>No</w:t>
            </w:r>
          </w:p>
        </w:tc>
      </w:tr>
      <w:tr w:rsidR="00AA4BEC" w:rsidRPr="008E7EF8" w14:paraId="1D4BDA64" w14:textId="77777777" w:rsidTr="002479EC">
        <w:trPr>
          <w:cnfStyle w:val="000000100000" w:firstRow="0" w:lastRow="0" w:firstColumn="0" w:lastColumn="0" w:oddVBand="0" w:evenVBand="0" w:oddHBand="1" w:evenHBand="0" w:firstRowFirstColumn="0" w:firstRowLastColumn="0" w:lastRowFirstColumn="0" w:lastRowLastColumn="0"/>
        </w:trPr>
        <w:tc>
          <w:tcPr>
            <w:tcW w:w="4248" w:type="dxa"/>
          </w:tcPr>
          <w:p w14:paraId="2C966D6B" w14:textId="2B4BC471" w:rsidR="00AA4BEC" w:rsidRDefault="00AA4BEC">
            <w:pPr>
              <w:pStyle w:val="TableBody0"/>
            </w:pPr>
            <w:r>
              <w:t>If you answer yes to the above question</w:t>
            </w:r>
            <w:r w:rsidR="00266248">
              <w:t>, what is the name of the NDIS provider?</w:t>
            </w:r>
          </w:p>
        </w:tc>
        <w:tc>
          <w:tcPr>
            <w:tcW w:w="5527" w:type="dxa"/>
          </w:tcPr>
          <w:p w14:paraId="21F05DD1" w14:textId="77777777" w:rsidR="00AA4BEC" w:rsidRDefault="00AA4BEC" w:rsidP="00AA4BEC">
            <w:pPr>
              <w:pStyle w:val="TableBody0"/>
              <w:ind w:left="720"/>
            </w:pPr>
          </w:p>
        </w:tc>
      </w:tr>
      <w:tr w:rsidR="00266248" w:rsidRPr="008E7EF8" w14:paraId="2DD02F9C" w14:textId="77777777" w:rsidTr="002479EC">
        <w:trPr>
          <w:cnfStyle w:val="000000010000" w:firstRow="0" w:lastRow="0" w:firstColumn="0" w:lastColumn="0" w:oddVBand="0" w:evenVBand="0" w:oddHBand="0" w:evenHBand="1" w:firstRowFirstColumn="0" w:firstRowLastColumn="0" w:lastRowFirstColumn="0" w:lastRowLastColumn="0"/>
        </w:trPr>
        <w:tc>
          <w:tcPr>
            <w:tcW w:w="4248" w:type="dxa"/>
          </w:tcPr>
          <w:p w14:paraId="28E284CA" w14:textId="52C9F169" w:rsidR="00266248" w:rsidRDefault="00491734">
            <w:pPr>
              <w:pStyle w:val="TableBody0"/>
            </w:pPr>
            <w:r>
              <w:t xml:space="preserve">If they are </w:t>
            </w:r>
            <w:proofErr w:type="gramStart"/>
            <w:r>
              <w:t>an</w:t>
            </w:r>
            <w:proofErr w:type="gramEnd"/>
            <w:r>
              <w:t xml:space="preserve"> NDIS provider, </w:t>
            </w:r>
            <w:r w:rsidR="007E7091">
              <w:t xml:space="preserve">what is their </w:t>
            </w:r>
            <w:proofErr w:type="gramStart"/>
            <w:r w:rsidR="007E7091">
              <w:t>provider</w:t>
            </w:r>
            <w:proofErr w:type="gramEnd"/>
            <w:r w:rsidR="007E7091">
              <w:t xml:space="preserve"> name?</w:t>
            </w:r>
          </w:p>
        </w:tc>
        <w:tc>
          <w:tcPr>
            <w:tcW w:w="5527" w:type="dxa"/>
          </w:tcPr>
          <w:p w14:paraId="150CF999" w14:textId="77777777" w:rsidR="00266248" w:rsidRDefault="00266248" w:rsidP="00AA4BEC">
            <w:pPr>
              <w:pStyle w:val="TableBody0"/>
              <w:ind w:left="720"/>
            </w:pPr>
          </w:p>
        </w:tc>
      </w:tr>
      <w:tr w:rsidR="007E7091" w:rsidRPr="008E7EF8" w14:paraId="319C9373" w14:textId="77777777" w:rsidTr="002479EC">
        <w:trPr>
          <w:cnfStyle w:val="000000100000" w:firstRow="0" w:lastRow="0" w:firstColumn="0" w:lastColumn="0" w:oddVBand="0" w:evenVBand="0" w:oddHBand="1" w:evenHBand="0" w:firstRowFirstColumn="0" w:firstRowLastColumn="0" w:lastRowFirstColumn="0" w:lastRowLastColumn="0"/>
        </w:trPr>
        <w:tc>
          <w:tcPr>
            <w:tcW w:w="4248" w:type="dxa"/>
          </w:tcPr>
          <w:p w14:paraId="125E2DD8" w14:textId="10BD1EF9" w:rsidR="007E7091" w:rsidRDefault="007E7091">
            <w:pPr>
              <w:pStyle w:val="TableBody0"/>
            </w:pPr>
            <w:r>
              <w:t>Phone</w:t>
            </w:r>
          </w:p>
        </w:tc>
        <w:tc>
          <w:tcPr>
            <w:tcW w:w="5527" w:type="dxa"/>
          </w:tcPr>
          <w:p w14:paraId="42116D58" w14:textId="77777777" w:rsidR="007E7091" w:rsidRDefault="007E7091" w:rsidP="00AA4BEC">
            <w:pPr>
              <w:pStyle w:val="TableBody0"/>
              <w:ind w:left="720"/>
            </w:pPr>
          </w:p>
        </w:tc>
      </w:tr>
      <w:tr w:rsidR="007E7091" w:rsidRPr="008E7EF8" w14:paraId="26681A71" w14:textId="77777777" w:rsidTr="002479EC">
        <w:trPr>
          <w:cnfStyle w:val="000000010000" w:firstRow="0" w:lastRow="0" w:firstColumn="0" w:lastColumn="0" w:oddVBand="0" w:evenVBand="0" w:oddHBand="0" w:evenHBand="1" w:firstRowFirstColumn="0" w:firstRowLastColumn="0" w:lastRowFirstColumn="0" w:lastRowLastColumn="0"/>
        </w:trPr>
        <w:tc>
          <w:tcPr>
            <w:tcW w:w="4248" w:type="dxa"/>
          </w:tcPr>
          <w:p w14:paraId="7BD0A8A4" w14:textId="00A178C0" w:rsidR="007E7091" w:rsidRDefault="007E7091">
            <w:pPr>
              <w:pStyle w:val="TableBody0"/>
            </w:pPr>
            <w:r>
              <w:t>Email</w:t>
            </w:r>
          </w:p>
        </w:tc>
        <w:tc>
          <w:tcPr>
            <w:tcW w:w="5527" w:type="dxa"/>
          </w:tcPr>
          <w:p w14:paraId="0EE29B2F" w14:textId="77777777" w:rsidR="007E7091" w:rsidRDefault="007E7091" w:rsidP="00AA4BEC">
            <w:pPr>
              <w:pStyle w:val="TableBody0"/>
              <w:ind w:left="720"/>
            </w:pPr>
          </w:p>
        </w:tc>
      </w:tr>
      <w:tr w:rsidR="007E7091" w:rsidRPr="008E7EF8" w14:paraId="746B0F11" w14:textId="77777777" w:rsidTr="002479EC">
        <w:trPr>
          <w:cnfStyle w:val="000000100000" w:firstRow="0" w:lastRow="0" w:firstColumn="0" w:lastColumn="0" w:oddVBand="0" w:evenVBand="0" w:oddHBand="1" w:evenHBand="0" w:firstRowFirstColumn="0" w:firstRowLastColumn="0" w:lastRowFirstColumn="0" w:lastRowLastColumn="0"/>
        </w:trPr>
        <w:tc>
          <w:tcPr>
            <w:tcW w:w="4248" w:type="dxa"/>
          </w:tcPr>
          <w:p w14:paraId="2D4C0762" w14:textId="30501B73" w:rsidR="007E7091" w:rsidRDefault="007E7091">
            <w:pPr>
              <w:pStyle w:val="TableBody0"/>
            </w:pPr>
            <w:r>
              <w:t xml:space="preserve">Address (include street </w:t>
            </w:r>
            <w:r w:rsidR="00122B0F">
              <w:t>or PO Box number, suburb, state and postcode.</w:t>
            </w:r>
          </w:p>
        </w:tc>
        <w:tc>
          <w:tcPr>
            <w:tcW w:w="5527" w:type="dxa"/>
          </w:tcPr>
          <w:p w14:paraId="58C40E72" w14:textId="77777777" w:rsidR="007E7091" w:rsidRDefault="007E7091" w:rsidP="00AA4BEC">
            <w:pPr>
              <w:pStyle w:val="TableBody0"/>
              <w:ind w:left="720"/>
            </w:pPr>
          </w:p>
        </w:tc>
      </w:tr>
      <w:tr w:rsidR="007E7091" w:rsidRPr="008E7EF8" w14:paraId="17FE0DC9" w14:textId="77777777" w:rsidTr="002479EC">
        <w:trPr>
          <w:cnfStyle w:val="000000010000" w:firstRow="0" w:lastRow="0" w:firstColumn="0" w:lastColumn="0" w:oddVBand="0" w:evenVBand="0" w:oddHBand="0" w:evenHBand="1" w:firstRowFirstColumn="0" w:firstRowLastColumn="0" w:lastRowFirstColumn="0" w:lastRowLastColumn="0"/>
        </w:trPr>
        <w:tc>
          <w:tcPr>
            <w:tcW w:w="4248" w:type="dxa"/>
          </w:tcPr>
          <w:p w14:paraId="698262F6" w14:textId="28F26276" w:rsidR="007E7091" w:rsidRDefault="00122B0F">
            <w:pPr>
              <w:pStyle w:val="TableBody0"/>
            </w:pPr>
            <w:r>
              <w:t xml:space="preserve">Relationship to </w:t>
            </w:r>
            <w:r w:rsidR="002479EC">
              <w:t xml:space="preserve">applicant / </w:t>
            </w:r>
            <w:r w:rsidR="00EB6972">
              <w:t>participant</w:t>
            </w:r>
          </w:p>
        </w:tc>
        <w:tc>
          <w:tcPr>
            <w:tcW w:w="5527" w:type="dxa"/>
          </w:tcPr>
          <w:p w14:paraId="4A1B64FD" w14:textId="77777777" w:rsidR="007E7091" w:rsidRDefault="007E7091" w:rsidP="00AA4BEC">
            <w:pPr>
              <w:pStyle w:val="TableBody0"/>
              <w:ind w:left="720"/>
            </w:pPr>
          </w:p>
        </w:tc>
      </w:tr>
    </w:tbl>
    <w:p w14:paraId="47A08953" w14:textId="77777777" w:rsidR="006A2C5C" w:rsidRDefault="006A2C5C" w:rsidP="00C52C22">
      <w:pPr>
        <w:pStyle w:val="Heading2"/>
      </w:pPr>
      <w:r w:rsidRPr="006A2C5C">
        <w:lastRenderedPageBreak/>
        <w:t>Part C: give consent to a person or organisation (continued)</w:t>
      </w:r>
    </w:p>
    <w:p w14:paraId="5A4A9E96" w14:textId="77777777" w:rsidR="00466416" w:rsidRPr="00466416" w:rsidRDefault="00466416" w:rsidP="00E31088">
      <w:pPr>
        <w:spacing w:before="120" w:after="120"/>
      </w:pPr>
      <w:r w:rsidRPr="00466416">
        <w:t xml:space="preserve">Consent is limited to 2 key contacts in the organisation. If your key contacts change, let us know so we can update who in the organisation you have given consent to. Contact us by calling </w:t>
      </w:r>
      <w:r w:rsidRPr="00466416">
        <w:rPr>
          <w:b/>
          <w:iCs/>
        </w:rPr>
        <w:t xml:space="preserve">1800 800 110 </w:t>
      </w:r>
      <w:r w:rsidRPr="00466416">
        <w:t xml:space="preserve">or in any of the ways listed under </w:t>
      </w:r>
      <w:hyperlink w:anchor="_How_do_I">
        <w:r w:rsidRPr="00466416">
          <w:rPr>
            <w:rStyle w:val="Hyperlink"/>
          </w:rPr>
          <w:t>How do I return this form to the NDIA</w:t>
        </w:r>
      </w:hyperlink>
      <w:r w:rsidRPr="00466416">
        <w:t>.</w:t>
      </w:r>
    </w:p>
    <w:p w14:paraId="7BB2CEA2" w14:textId="77777777" w:rsidR="00466416" w:rsidRPr="00466416" w:rsidRDefault="00466416" w:rsidP="00E31088">
      <w:pPr>
        <w:spacing w:before="120" w:after="120"/>
      </w:pPr>
      <w:r w:rsidRPr="00466416">
        <w:t xml:space="preserve">To give consent to an organisation, you need to give us the details for at least </w:t>
      </w:r>
      <w:r w:rsidRPr="00466416">
        <w:rPr>
          <w:b/>
          <w:bCs/>
        </w:rPr>
        <w:t>one</w:t>
      </w:r>
      <w:r w:rsidRPr="00466416">
        <w:t xml:space="preserve"> key contact below.</w:t>
      </w:r>
    </w:p>
    <w:p w14:paraId="6BDC1CF0" w14:textId="202E1209" w:rsidR="006A2C5C" w:rsidRPr="006A2C5C" w:rsidRDefault="00466416" w:rsidP="00E31088">
      <w:pPr>
        <w:spacing w:before="120" w:after="120" w:line="288" w:lineRule="auto"/>
        <w:ind w:left="720"/>
      </w:pPr>
      <w:r w:rsidRPr="00466416">
        <w:rPr>
          <w:b/>
          <w:bCs/>
        </w:rPr>
        <w:t>I am giving consent to an organisation</w:t>
      </w:r>
    </w:p>
    <w:tbl>
      <w:tblPr>
        <w:tblStyle w:val="NDISTable1"/>
        <w:tblW w:w="5421" w:type="pct"/>
        <w:tblLook w:val="0420" w:firstRow="1" w:lastRow="0" w:firstColumn="0" w:lastColumn="0" w:noHBand="0" w:noVBand="1"/>
      </w:tblPr>
      <w:tblGrid>
        <w:gridCol w:w="4531"/>
        <w:gridCol w:w="5244"/>
      </w:tblGrid>
      <w:tr w:rsidR="00910D27" w:rsidRPr="008E7EF8" w14:paraId="5C847E0E" w14:textId="77777777" w:rsidTr="005A0C2B">
        <w:trPr>
          <w:cnfStyle w:val="100000000000" w:firstRow="1" w:lastRow="0" w:firstColumn="0" w:lastColumn="0" w:oddVBand="0" w:evenVBand="0" w:oddHBand="0" w:evenHBand="0" w:firstRowFirstColumn="0" w:firstRowLastColumn="0" w:lastRowFirstColumn="0" w:lastRowLastColumn="0"/>
        </w:trPr>
        <w:tc>
          <w:tcPr>
            <w:tcW w:w="4531" w:type="dxa"/>
          </w:tcPr>
          <w:p w14:paraId="29C7506B" w14:textId="30C337AA" w:rsidR="00910D27" w:rsidRPr="008E7EF8" w:rsidRDefault="005A0C2B" w:rsidP="00292C46">
            <w:pPr>
              <w:pStyle w:val="TableBody0"/>
            </w:pPr>
            <w:r>
              <w:t>Question</w:t>
            </w:r>
          </w:p>
        </w:tc>
        <w:tc>
          <w:tcPr>
            <w:tcW w:w="5244" w:type="dxa"/>
          </w:tcPr>
          <w:p w14:paraId="5E64CFCB" w14:textId="57CAC345" w:rsidR="00910D27" w:rsidRPr="008E7EF8" w:rsidRDefault="005A0C2B" w:rsidP="00292C46">
            <w:pPr>
              <w:pStyle w:val="TableBody0"/>
            </w:pPr>
            <w:r>
              <w:t>Answer</w:t>
            </w:r>
          </w:p>
        </w:tc>
      </w:tr>
      <w:tr w:rsidR="00910D27" w:rsidRPr="008E7EF8" w14:paraId="1D926868" w14:textId="77777777" w:rsidTr="005A0C2B">
        <w:trPr>
          <w:cnfStyle w:val="000000100000" w:firstRow="0" w:lastRow="0" w:firstColumn="0" w:lastColumn="0" w:oddVBand="0" w:evenVBand="0" w:oddHBand="1" w:evenHBand="0" w:firstRowFirstColumn="0" w:firstRowLastColumn="0" w:lastRowFirstColumn="0" w:lastRowLastColumn="0"/>
        </w:trPr>
        <w:tc>
          <w:tcPr>
            <w:tcW w:w="4531" w:type="dxa"/>
          </w:tcPr>
          <w:p w14:paraId="0A7CAB40" w14:textId="1CF3418B" w:rsidR="00072DAA" w:rsidRPr="008E7EF8" w:rsidRDefault="00194BB9" w:rsidP="00331A38">
            <w:pPr>
              <w:pStyle w:val="TableBody0"/>
            </w:pPr>
            <w:r>
              <w:t>Organisation name</w:t>
            </w:r>
          </w:p>
        </w:tc>
        <w:tc>
          <w:tcPr>
            <w:tcW w:w="5244" w:type="dxa"/>
          </w:tcPr>
          <w:p w14:paraId="699F7684" w14:textId="5064D485" w:rsidR="00910D27" w:rsidRPr="008E7EF8" w:rsidRDefault="00910D27" w:rsidP="00615835">
            <w:pPr>
              <w:pStyle w:val="TableBody0"/>
              <w:ind w:left="720"/>
            </w:pPr>
          </w:p>
        </w:tc>
      </w:tr>
      <w:tr w:rsidR="00E04C88" w:rsidRPr="008E7EF8" w14:paraId="51792622" w14:textId="77777777" w:rsidTr="005A0C2B">
        <w:trPr>
          <w:cnfStyle w:val="000000010000" w:firstRow="0" w:lastRow="0" w:firstColumn="0" w:lastColumn="0" w:oddVBand="0" w:evenVBand="0" w:oddHBand="0" w:evenHBand="1" w:firstRowFirstColumn="0" w:firstRowLastColumn="0" w:lastRowFirstColumn="0" w:lastRowLastColumn="0"/>
        </w:trPr>
        <w:tc>
          <w:tcPr>
            <w:tcW w:w="4531" w:type="dxa"/>
          </w:tcPr>
          <w:p w14:paraId="513A897B" w14:textId="23DA3C68" w:rsidR="00E04C88" w:rsidRPr="008E7EF8" w:rsidRDefault="00194BB9" w:rsidP="00E04C88">
            <w:pPr>
              <w:pStyle w:val="TableBody0"/>
            </w:pPr>
            <w:r>
              <w:t>Key contact’s first name</w:t>
            </w:r>
          </w:p>
        </w:tc>
        <w:tc>
          <w:tcPr>
            <w:tcW w:w="5244" w:type="dxa"/>
          </w:tcPr>
          <w:p w14:paraId="4DB91C22" w14:textId="5AF5B83F" w:rsidR="00E04C88" w:rsidRPr="008E7EF8" w:rsidRDefault="00E04C88" w:rsidP="00E04C88">
            <w:pPr>
              <w:pStyle w:val="TableBody0"/>
            </w:pPr>
          </w:p>
        </w:tc>
      </w:tr>
      <w:tr w:rsidR="009120D1" w:rsidRPr="008E7EF8" w14:paraId="47A4B28D" w14:textId="77777777" w:rsidTr="005A0C2B">
        <w:trPr>
          <w:cnfStyle w:val="000000100000" w:firstRow="0" w:lastRow="0" w:firstColumn="0" w:lastColumn="0" w:oddVBand="0" w:evenVBand="0" w:oddHBand="1" w:evenHBand="0" w:firstRowFirstColumn="0" w:firstRowLastColumn="0" w:lastRowFirstColumn="0" w:lastRowLastColumn="0"/>
        </w:trPr>
        <w:tc>
          <w:tcPr>
            <w:tcW w:w="4531" w:type="dxa"/>
          </w:tcPr>
          <w:p w14:paraId="7B21DF96" w14:textId="6FFFD03D" w:rsidR="00854A53" w:rsidRPr="008E7EF8" w:rsidRDefault="00194BB9" w:rsidP="00331A38">
            <w:pPr>
              <w:pStyle w:val="TableBody0"/>
            </w:pPr>
            <w:r>
              <w:t>Key contact’s surname</w:t>
            </w:r>
          </w:p>
        </w:tc>
        <w:tc>
          <w:tcPr>
            <w:tcW w:w="5244" w:type="dxa"/>
          </w:tcPr>
          <w:p w14:paraId="5D8B64BE" w14:textId="4E47B41F" w:rsidR="00374D63" w:rsidRPr="008E7EF8" w:rsidRDefault="00374D63" w:rsidP="00194BB9">
            <w:pPr>
              <w:pStyle w:val="TableBody0"/>
            </w:pPr>
          </w:p>
        </w:tc>
      </w:tr>
      <w:tr w:rsidR="00914DC8" w:rsidRPr="008E7EF8" w14:paraId="40F04573" w14:textId="77777777" w:rsidTr="005A0C2B">
        <w:trPr>
          <w:cnfStyle w:val="000000010000" w:firstRow="0" w:lastRow="0" w:firstColumn="0" w:lastColumn="0" w:oddVBand="0" w:evenVBand="0" w:oddHBand="0" w:evenHBand="1" w:firstRowFirstColumn="0" w:firstRowLastColumn="0" w:lastRowFirstColumn="0" w:lastRowLastColumn="0"/>
        </w:trPr>
        <w:tc>
          <w:tcPr>
            <w:tcW w:w="4531" w:type="dxa"/>
          </w:tcPr>
          <w:p w14:paraId="4FA1EB70" w14:textId="3FBC0C13" w:rsidR="00866F7A" w:rsidRPr="008E7EF8" w:rsidRDefault="00194BB9" w:rsidP="00F41FC7">
            <w:pPr>
              <w:pStyle w:val="TableBody0"/>
            </w:pPr>
            <w:r>
              <w:t>Key contact’s position title</w:t>
            </w:r>
          </w:p>
        </w:tc>
        <w:tc>
          <w:tcPr>
            <w:tcW w:w="5244" w:type="dxa"/>
          </w:tcPr>
          <w:p w14:paraId="11D20401" w14:textId="1AA0A47C" w:rsidR="00730AD5" w:rsidRPr="008E7EF8" w:rsidRDefault="00730AD5" w:rsidP="00C515B8">
            <w:pPr>
              <w:pStyle w:val="TableBody0"/>
            </w:pPr>
          </w:p>
        </w:tc>
      </w:tr>
      <w:tr w:rsidR="00730AD5" w:rsidRPr="008E7EF8" w14:paraId="0FAB6638" w14:textId="77777777" w:rsidTr="005A0C2B">
        <w:trPr>
          <w:cnfStyle w:val="000000100000" w:firstRow="0" w:lastRow="0" w:firstColumn="0" w:lastColumn="0" w:oddVBand="0" w:evenVBand="0" w:oddHBand="1" w:evenHBand="0" w:firstRowFirstColumn="0" w:firstRowLastColumn="0" w:lastRowFirstColumn="0" w:lastRowLastColumn="0"/>
          <w:cantSplit/>
        </w:trPr>
        <w:tc>
          <w:tcPr>
            <w:tcW w:w="4531" w:type="dxa"/>
          </w:tcPr>
          <w:p w14:paraId="35F6C178" w14:textId="5FF0E8E7" w:rsidR="00DB5287" w:rsidRPr="008E7EF8" w:rsidRDefault="00194BB9" w:rsidP="00DB5287">
            <w:pPr>
              <w:pStyle w:val="TableBody0"/>
            </w:pPr>
            <w:r>
              <w:t xml:space="preserve">Is this organisation </w:t>
            </w:r>
            <w:proofErr w:type="gramStart"/>
            <w:r>
              <w:t>an</w:t>
            </w:r>
            <w:proofErr w:type="gramEnd"/>
            <w:r>
              <w:t xml:space="preserve"> NDIS provider?</w:t>
            </w:r>
          </w:p>
        </w:tc>
        <w:tc>
          <w:tcPr>
            <w:tcW w:w="5244" w:type="dxa"/>
          </w:tcPr>
          <w:p w14:paraId="4FF9FEC4" w14:textId="61D66909" w:rsidR="00C20014" w:rsidRDefault="006C2069" w:rsidP="006C2069">
            <w:pPr>
              <w:pStyle w:val="TableBody0"/>
            </w:pPr>
            <w:sdt>
              <w:sdtPr>
                <w:id w:val="15583560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194BB9">
              <w:t>Yes</w:t>
            </w:r>
          </w:p>
          <w:p w14:paraId="5668DB21" w14:textId="5C0223D5" w:rsidR="00194BB9" w:rsidRPr="008E7EF8" w:rsidRDefault="006C2069" w:rsidP="006C2069">
            <w:pPr>
              <w:pStyle w:val="TableBody0"/>
            </w:pPr>
            <w:sdt>
              <w:sdtPr>
                <w:id w:val="118124124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194BB9">
              <w:t>No</w:t>
            </w:r>
          </w:p>
        </w:tc>
      </w:tr>
      <w:tr w:rsidR="00B77C43" w:rsidRPr="008E7EF8" w14:paraId="02954E2E" w14:textId="77777777" w:rsidTr="005A0C2B">
        <w:trPr>
          <w:cnfStyle w:val="000000010000" w:firstRow="0" w:lastRow="0" w:firstColumn="0" w:lastColumn="0" w:oddVBand="0" w:evenVBand="0" w:oddHBand="0" w:evenHBand="1" w:firstRowFirstColumn="0" w:firstRowLastColumn="0" w:lastRowFirstColumn="0" w:lastRowLastColumn="0"/>
        </w:trPr>
        <w:tc>
          <w:tcPr>
            <w:tcW w:w="4531" w:type="dxa"/>
          </w:tcPr>
          <w:p w14:paraId="1B913AE1" w14:textId="30EECD91" w:rsidR="00D00B69" w:rsidRPr="008E7EF8" w:rsidRDefault="00C653CC" w:rsidP="00A66461">
            <w:pPr>
              <w:pStyle w:val="TableBody0"/>
            </w:pPr>
            <w:r w:rsidRPr="00C653CC">
              <w:t xml:space="preserve">If they are </w:t>
            </w:r>
            <w:proofErr w:type="gramStart"/>
            <w:r w:rsidRPr="00C653CC">
              <w:t>an</w:t>
            </w:r>
            <w:proofErr w:type="gramEnd"/>
            <w:r w:rsidRPr="00C653CC">
              <w:t xml:space="preserve"> NDIS provider, do they provide NDIS supports to you?</w:t>
            </w:r>
          </w:p>
        </w:tc>
        <w:tc>
          <w:tcPr>
            <w:tcW w:w="5244" w:type="dxa"/>
          </w:tcPr>
          <w:p w14:paraId="0FE0D16B" w14:textId="71C8CC32" w:rsidR="00B77C43" w:rsidRDefault="006C2069" w:rsidP="006C2069">
            <w:pPr>
              <w:pStyle w:val="TableBody0"/>
            </w:pPr>
            <w:sdt>
              <w:sdtPr>
                <w:id w:val="7503964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653CC">
              <w:t>Yes</w:t>
            </w:r>
          </w:p>
          <w:p w14:paraId="2D8C8349" w14:textId="660AAB83" w:rsidR="00C653CC" w:rsidRPr="008E7EF8" w:rsidRDefault="006C2069" w:rsidP="006C2069">
            <w:pPr>
              <w:pStyle w:val="TableBody0"/>
            </w:pPr>
            <w:sdt>
              <w:sdtPr>
                <w:id w:val="-145639797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653CC">
              <w:t>No</w:t>
            </w:r>
          </w:p>
        </w:tc>
      </w:tr>
      <w:tr w:rsidR="00782DF0" w:rsidRPr="008E7EF8" w14:paraId="5A04DC59" w14:textId="77777777" w:rsidTr="005A0C2B">
        <w:trPr>
          <w:cnfStyle w:val="000000100000" w:firstRow="0" w:lastRow="0" w:firstColumn="0" w:lastColumn="0" w:oddVBand="0" w:evenVBand="0" w:oddHBand="1" w:evenHBand="0" w:firstRowFirstColumn="0" w:firstRowLastColumn="0" w:lastRowFirstColumn="0" w:lastRowLastColumn="0"/>
        </w:trPr>
        <w:tc>
          <w:tcPr>
            <w:tcW w:w="4531" w:type="dxa"/>
          </w:tcPr>
          <w:p w14:paraId="298C37AB" w14:textId="0317170D" w:rsidR="004A367A" w:rsidRPr="008E7EF8" w:rsidRDefault="005A0C2B" w:rsidP="00292C46">
            <w:pPr>
              <w:pStyle w:val="TableBody0"/>
            </w:pPr>
            <w:r w:rsidRPr="005A0C2B">
              <w:t xml:space="preserve">If they are </w:t>
            </w:r>
            <w:proofErr w:type="gramStart"/>
            <w:r w:rsidRPr="005A0C2B">
              <w:t>an</w:t>
            </w:r>
            <w:proofErr w:type="gramEnd"/>
            <w:r w:rsidRPr="005A0C2B">
              <w:t xml:space="preserve"> NDIS provider, what is their provider number?</w:t>
            </w:r>
          </w:p>
        </w:tc>
        <w:tc>
          <w:tcPr>
            <w:tcW w:w="5244" w:type="dxa"/>
          </w:tcPr>
          <w:p w14:paraId="03406F92" w14:textId="354BAA4A" w:rsidR="00A5025B" w:rsidRPr="008E7EF8" w:rsidRDefault="00A5025B">
            <w:pPr>
              <w:pStyle w:val="TableBody0"/>
            </w:pPr>
          </w:p>
        </w:tc>
      </w:tr>
      <w:tr w:rsidR="005A0C2B" w:rsidRPr="008E7EF8" w14:paraId="0F88BFE6" w14:textId="77777777" w:rsidTr="005A0C2B">
        <w:trPr>
          <w:cnfStyle w:val="000000010000" w:firstRow="0" w:lastRow="0" w:firstColumn="0" w:lastColumn="0" w:oddVBand="0" w:evenVBand="0" w:oddHBand="0" w:evenHBand="1" w:firstRowFirstColumn="0" w:firstRowLastColumn="0" w:lastRowFirstColumn="0" w:lastRowLastColumn="0"/>
        </w:trPr>
        <w:tc>
          <w:tcPr>
            <w:tcW w:w="4531" w:type="dxa"/>
          </w:tcPr>
          <w:p w14:paraId="310AC1A9" w14:textId="15697947" w:rsidR="005A0C2B" w:rsidRPr="005A0C2B" w:rsidRDefault="005A0C2B" w:rsidP="00292C46">
            <w:pPr>
              <w:pStyle w:val="TableBody0"/>
            </w:pPr>
            <w:r>
              <w:t>Phone</w:t>
            </w:r>
          </w:p>
        </w:tc>
        <w:tc>
          <w:tcPr>
            <w:tcW w:w="5244" w:type="dxa"/>
          </w:tcPr>
          <w:p w14:paraId="04B42F57" w14:textId="77777777" w:rsidR="005A0C2B" w:rsidRPr="008E7EF8" w:rsidRDefault="005A0C2B">
            <w:pPr>
              <w:pStyle w:val="TableBody0"/>
            </w:pPr>
          </w:p>
        </w:tc>
      </w:tr>
      <w:tr w:rsidR="005A0C2B" w:rsidRPr="008E7EF8" w14:paraId="64D190A7" w14:textId="77777777" w:rsidTr="005A0C2B">
        <w:trPr>
          <w:cnfStyle w:val="000000100000" w:firstRow="0" w:lastRow="0" w:firstColumn="0" w:lastColumn="0" w:oddVBand="0" w:evenVBand="0" w:oddHBand="1" w:evenHBand="0" w:firstRowFirstColumn="0" w:firstRowLastColumn="0" w:lastRowFirstColumn="0" w:lastRowLastColumn="0"/>
        </w:trPr>
        <w:tc>
          <w:tcPr>
            <w:tcW w:w="4531" w:type="dxa"/>
          </w:tcPr>
          <w:p w14:paraId="3B550837" w14:textId="6CF7F451" w:rsidR="005A0C2B" w:rsidRPr="005A0C2B" w:rsidRDefault="005A0C2B" w:rsidP="00292C46">
            <w:pPr>
              <w:pStyle w:val="TableBody0"/>
            </w:pPr>
            <w:r>
              <w:t>Email</w:t>
            </w:r>
          </w:p>
        </w:tc>
        <w:tc>
          <w:tcPr>
            <w:tcW w:w="5244" w:type="dxa"/>
          </w:tcPr>
          <w:p w14:paraId="4828EB24" w14:textId="77777777" w:rsidR="005A0C2B" w:rsidRPr="008E7EF8" w:rsidRDefault="005A0C2B">
            <w:pPr>
              <w:pStyle w:val="TableBody0"/>
            </w:pPr>
          </w:p>
        </w:tc>
      </w:tr>
      <w:tr w:rsidR="00486AF2" w:rsidRPr="008E7EF8" w14:paraId="54E49568" w14:textId="77777777" w:rsidTr="005A0C2B">
        <w:trPr>
          <w:cnfStyle w:val="000000010000" w:firstRow="0" w:lastRow="0" w:firstColumn="0" w:lastColumn="0" w:oddVBand="0" w:evenVBand="0" w:oddHBand="0" w:evenHBand="1" w:firstRowFirstColumn="0" w:firstRowLastColumn="0" w:lastRowFirstColumn="0" w:lastRowLastColumn="0"/>
        </w:trPr>
        <w:tc>
          <w:tcPr>
            <w:tcW w:w="4531" w:type="dxa"/>
          </w:tcPr>
          <w:p w14:paraId="7D87DDA6" w14:textId="61D448B2" w:rsidR="00486AF2" w:rsidRDefault="00486AF2" w:rsidP="00292C46">
            <w:pPr>
              <w:pStyle w:val="TableBody0"/>
            </w:pPr>
            <w:r>
              <w:lastRenderedPageBreak/>
              <w:t xml:space="preserve">Address (include </w:t>
            </w:r>
            <w:r w:rsidR="00761C10">
              <w:t>street or PO Box number, suburb, state and postcode)</w:t>
            </w:r>
          </w:p>
        </w:tc>
        <w:tc>
          <w:tcPr>
            <w:tcW w:w="5244" w:type="dxa"/>
          </w:tcPr>
          <w:p w14:paraId="604F14FA" w14:textId="77777777" w:rsidR="00486AF2" w:rsidRPr="008E7EF8" w:rsidRDefault="00486AF2">
            <w:pPr>
              <w:pStyle w:val="TableBody0"/>
            </w:pPr>
          </w:p>
        </w:tc>
      </w:tr>
    </w:tbl>
    <w:p w14:paraId="6C022B88" w14:textId="77777777" w:rsidR="00AA751C" w:rsidRDefault="00AA751C" w:rsidP="00CA7316">
      <w:pPr>
        <w:pStyle w:val="Heading2"/>
      </w:pPr>
      <w:bookmarkStart w:id="17" w:name="_Part_E:_You"/>
      <w:bookmarkStart w:id="18" w:name="_Part_F:_I"/>
      <w:bookmarkStart w:id="19" w:name="_Your_plan_management"/>
      <w:bookmarkStart w:id="20" w:name="_Part_F:_Your"/>
      <w:bookmarkStart w:id="21" w:name="_Part_H:_I"/>
      <w:bookmarkEnd w:id="17"/>
      <w:bookmarkEnd w:id="18"/>
      <w:bookmarkEnd w:id="19"/>
      <w:bookmarkEnd w:id="20"/>
      <w:bookmarkEnd w:id="21"/>
      <w:r w:rsidRPr="00AA751C">
        <w:t>Part D: choose the consent types</w:t>
      </w:r>
    </w:p>
    <w:p w14:paraId="65F9BE2C" w14:textId="77777777" w:rsidR="007D3BE4" w:rsidRPr="007D3BE4" w:rsidRDefault="007D3BE4" w:rsidP="007D3BE4">
      <w:pPr>
        <w:rPr>
          <w:bCs/>
          <w:iCs/>
        </w:rPr>
      </w:pPr>
      <w:r w:rsidRPr="007D3BE4">
        <w:rPr>
          <w:bCs/>
          <w:iCs/>
        </w:rPr>
        <w:t xml:space="preserve">You can choose the types of consent you want the person or organisation in </w:t>
      </w:r>
      <w:hyperlink w:anchor="_Part_C:_gGive">
        <w:r w:rsidRPr="007D3BE4">
          <w:rPr>
            <w:rStyle w:val="Hyperlink"/>
          </w:rPr>
          <w:t>Part C</w:t>
        </w:r>
      </w:hyperlink>
      <w:r w:rsidRPr="007D3BE4">
        <w:t xml:space="preserve"> </w:t>
      </w:r>
      <w:r w:rsidRPr="007D3BE4">
        <w:rPr>
          <w:bCs/>
          <w:iCs/>
        </w:rPr>
        <w:t>to have. To do this, please mark the relevant boxes in the checklists below.</w:t>
      </w:r>
    </w:p>
    <w:p w14:paraId="39019486" w14:textId="77777777" w:rsidR="007D3BE4" w:rsidRPr="007D3BE4" w:rsidRDefault="007D3BE4" w:rsidP="007D3BE4">
      <w:pPr>
        <w:rPr>
          <w:b/>
          <w:bCs/>
          <w:iCs/>
        </w:rPr>
      </w:pPr>
      <w:r w:rsidRPr="007D3BE4">
        <w:rPr>
          <w:b/>
          <w:bCs/>
          <w:iCs/>
        </w:rPr>
        <w:t>I am providing consent for the person or organisation named in Part C to have the following types of consent.</w:t>
      </w:r>
    </w:p>
    <w:p w14:paraId="2E37D4AB" w14:textId="77777777" w:rsidR="007D3BE4" w:rsidRPr="007D3BE4" w:rsidRDefault="007D3BE4" w:rsidP="007D3BE4">
      <w:pPr>
        <w:rPr>
          <w:b/>
          <w:bCs/>
        </w:rPr>
      </w:pPr>
      <w:r w:rsidRPr="007D3BE4">
        <w:rPr>
          <w:b/>
          <w:bCs/>
        </w:rPr>
        <w:t>Consent to share information about my:</w:t>
      </w:r>
    </w:p>
    <w:p w14:paraId="2EE66862" w14:textId="20E9B00C" w:rsidR="007D3BE4" w:rsidRPr="007D3BE4" w:rsidRDefault="006C2069" w:rsidP="006C2069">
      <w:pPr>
        <w:spacing w:before="120" w:after="120"/>
      </w:pPr>
      <w:sdt>
        <w:sdtPr>
          <w:id w:val="86301459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NDIS contact</w:t>
      </w:r>
    </w:p>
    <w:p w14:paraId="583F3D49" w14:textId="6D406B99" w:rsidR="007D3BE4" w:rsidRPr="007D3BE4" w:rsidRDefault="006C2069" w:rsidP="006C2069">
      <w:pPr>
        <w:spacing w:before="120" w:after="120"/>
      </w:pPr>
      <w:sdt>
        <w:sdtPr>
          <w:id w:val="-7343208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assessments and reports</w:t>
      </w:r>
    </w:p>
    <w:p w14:paraId="0D1EF084" w14:textId="7F4D4F72" w:rsidR="007D3BE4" w:rsidRPr="007D3BE4" w:rsidRDefault="006C2069" w:rsidP="006C2069">
      <w:pPr>
        <w:spacing w:before="120" w:after="120"/>
      </w:pPr>
      <w:sdt>
        <w:sdtPr>
          <w:id w:val="6652124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current NDIS plan, including my goals and aspirations</w:t>
      </w:r>
    </w:p>
    <w:p w14:paraId="76FDA701" w14:textId="31B32928" w:rsidR="007D3BE4" w:rsidRPr="007D3BE4" w:rsidRDefault="006C2069" w:rsidP="006C2069">
      <w:pPr>
        <w:spacing w:before="120" w:after="120"/>
      </w:pPr>
      <w:sdt>
        <w:sdtPr>
          <w:id w:val="-38988696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NDIS application outcome</w:t>
      </w:r>
    </w:p>
    <w:p w14:paraId="7BFCD442" w14:textId="5AE28B24" w:rsidR="007D3BE4" w:rsidRPr="007D3BE4" w:rsidRDefault="006C2069" w:rsidP="006C2069">
      <w:pPr>
        <w:spacing w:before="120" w:after="120"/>
      </w:pPr>
      <w:sdt>
        <w:sdtPr>
          <w:id w:val="133557394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NDIS application form</w:t>
      </w:r>
    </w:p>
    <w:p w14:paraId="2D67F4C5" w14:textId="659BD309" w:rsidR="007D3BE4" w:rsidRPr="007D3BE4" w:rsidRDefault="006C2069" w:rsidP="006C2069">
      <w:pPr>
        <w:spacing w:before="120" w:after="120"/>
      </w:pPr>
      <w:sdt>
        <w:sdtPr>
          <w:rPr>
            <w:rFonts w:ascii="MS Gothic" w:eastAsia="MS Gothic" w:hAnsi="MS Gothic"/>
          </w:rPr>
          <w:id w:val="-9787708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MS Gothic" w:eastAsia="MS Gothic" w:hAnsi="MS Gothic"/>
        </w:rPr>
        <w:t xml:space="preserve"> </w:t>
      </w:r>
      <w:r w:rsidR="007D3BE4" w:rsidRPr="007D3BE4">
        <w:t>current NDIS funding</w:t>
      </w:r>
    </w:p>
    <w:p w14:paraId="0825E8BC" w14:textId="6563B712" w:rsidR="007D3BE4" w:rsidRPr="007D3BE4" w:rsidRDefault="006C2069" w:rsidP="006C2069">
      <w:pPr>
        <w:spacing w:before="120" w:after="120"/>
      </w:pPr>
      <w:sdt>
        <w:sdtPr>
          <w:id w:val="6254321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previous NDIS funding</w:t>
      </w:r>
    </w:p>
    <w:p w14:paraId="315E2C7F" w14:textId="643AD385" w:rsidR="007D3BE4" w:rsidRPr="007D3BE4" w:rsidRDefault="006C2069" w:rsidP="006C2069">
      <w:pPr>
        <w:spacing w:before="120" w:after="120"/>
      </w:pPr>
      <w:sdt>
        <w:sdtPr>
          <w:id w:val="5517324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previous NDIS plans, including my goals and aspirations</w:t>
      </w:r>
    </w:p>
    <w:p w14:paraId="04DDC075" w14:textId="7EA3CF8D" w:rsidR="007D3BE4" w:rsidRPr="007D3BE4" w:rsidRDefault="006C2069" w:rsidP="006C2069">
      <w:pPr>
        <w:spacing w:before="120" w:after="120"/>
      </w:pPr>
      <w:sdt>
        <w:sdtPr>
          <w:id w:val="-7050168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bank account details</w:t>
      </w:r>
    </w:p>
    <w:p w14:paraId="4A2D0472" w14:textId="17B0B737" w:rsidR="007D3BE4" w:rsidRPr="007D3BE4" w:rsidRDefault="006C2069" w:rsidP="006C2069">
      <w:pPr>
        <w:spacing w:before="120" w:after="120"/>
      </w:pPr>
      <w:sdt>
        <w:sdtPr>
          <w:id w:val="1192578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name, date of birth, NDIS participant number and NDIS participant status</w:t>
      </w:r>
    </w:p>
    <w:p w14:paraId="3C106F3E" w14:textId="4532BA86" w:rsidR="007D3BE4" w:rsidRPr="007D3BE4" w:rsidRDefault="006C2069" w:rsidP="006C2069">
      <w:pPr>
        <w:spacing w:before="120" w:after="120"/>
      </w:pPr>
      <w:sdt>
        <w:sdtPr>
          <w:id w:val="203029404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address, email and phone number</w:t>
      </w:r>
    </w:p>
    <w:p w14:paraId="5D887197" w14:textId="7EDB3EE4" w:rsidR="007D3BE4" w:rsidRPr="007D3BE4" w:rsidRDefault="006C2069" w:rsidP="006C2069">
      <w:pPr>
        <w:spacing w:before="120" w:after="120"/>
      </w:pPr>
      <w:sdt>
        <w:sdtPr>
          <w:id w:val="-175403773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communication preferences</w:t>
      </w:r>
    </w:p>
    <w:p w14:paraId="567AA66A" w14:textId="54B396DC" w:rsidR="007D3BE4" w:rsidRPr="007D3BE4" w:rsidRDefault="006C2069" w:rsidP="006C2069">
      <w:pPr>
        <w:spacing w:before="120" w:after="120"/>
      </w:pPr>
      <w:sdt>
        <w:sdtPr>
          <w:id w:val="-20133244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correspondence preferences. For example, if I prefer to receive NDIS information in an email, letter or over the phone</w:t>
      </w:r>
    </w:p>
    <w:p w14:paraId="3A4F1450" w14:textId="37C8C667" w:rsidR="007D3BE4" w:rsidRPr="007D3BE4" w:rsidRDefault="006C2069" w:rsidP="006C2069">
      <w:pPr>
        <w:spacing w:before="120" w:after="120"/>
      </w:pPr>
      <w:sdt>
        <w:sdtPr>
          <w:id w:val="7944099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disability or disabilities that are recorded in the NDIS system</w:t>
      </w:r>
    </w:p>
    <w:p w14:paraId="06CB18CF" w14:textId="35074931" w:rsidR="007D3BE4" w:rsidRPr="007D3BE4" w:rsidRDefault="006C2069" w:rsidP="006C2069">
      <w:pPr>
        <w:spacing w:before="120" w:after="120"/>
      </w:pPr>
      <w:sdt>
        <w:sdtPr>
          <w:id w:val="-10558474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informal supports</w:t>
      </w:r>
    </w:p>
    <w:p w14:paraId="38836536" w14:textId="6E9361EC" w:rsidR="007D3BE4" w:rsidRPr="007D3BE4" w:rsidRDefault="006C2069" w:rsidP="006C2069">
      <w:pPr>
        <w:spacing w:before="120" w:after="120"/>
      </w:pPr>
      <w:sdt>
        <w:sdtPr>
          <w:id w:val="-113787693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D3BE4" w:rsidRPr="007D3BE4">
        <w:t>service providers</w:t>
      </w:r>
    </w:p>
    <w:p w14:paraId="23CEA24F" w14:textId="0AE5452F" w:rsidR="007D3BE4" w:rsidRPr="007D3BE4" w:rsidRDefault="006C2069" w:rsidP="006C2069">
      <w:pPr>
        <w:spacing w:before="120" w:after="120"/>
        <w:rPr>
          <w:bCs/>
          <w:iCs/>
        </w:rPr>
      </w:pPr>
      <w:sdt>
        <w:sdtPr>
          <w:rPr>
            <w:bCs/>
            <w:iCs/>
          </w:rPr>
          <w:id w:val="-1256281827"/>
          <w14:checkbox>
            <w14:checked w14:val="0"/>
            <w14:checkedState w14:val="2612" w14:font="MS Gothic"/>
            <w14:uncheckedState w14:val="2610" w14:font="MS Gothic"/>
          </w14:checkbox>
        </w:sdtPr>
        <w:sdtContent>
          <w:r>
            <w:rPr>
              <w:rFonts w:ascii="MS Gothic" w:eastAsia="MS Gothic" w:hAnsi="MS Gothic" w:hint="eastAsia"/>
              <w:bCs/>
              <w:iCs/>
            </w:rPr>
            <w:t>☐</w:t>
          </w:r>
        </w:sdtContent>
      </w:sdt>
      <w:r>
        <w:rPr>
          <w:bCs/>
          <w:iCs/>
        </w:rPr>
        <w:t xml:space="preserve"> </w:t>
      </w:r>
      <w:proofErr w:type="gramStart"/>
      <w:r w:rsidR="007D3BE4" w:rsidRPr="007D3BE4">
        <w:rPr>
          <w:bCs/>
          <w:iCs/>
        </w:rPr>
        <w:t>all of</w:t>
      </w:r>
      <w:proofErr w:type="gramEnd"/>
      <w:r w:rsidR="007D3BE4" w:rsidRPr="007D3BE4">
        <w:rPr>
          <w:bCs/>
          <w:iCs/>
        </w:rPr>
        <w:t xml:space="preserve"> the above</w:t>
      </w:r>
    </w:p>
    <w:p w14:paraId="6A43C5AE" w14:textId="128E705A" w:rsidR="00D15284" w:rsidRDefault="00D15284" w:rsidP="00CA7316">
      <w:pPr>
        <w:pStyle w:val="Heading2"/>
      </w:pPr>
      <w:r>
        <w:t>Part D: choose the consent types (continued)</w:t>
      </w:r>
    </w:p>
    <w:p w14:paraId="316DED34" w14:textId="77777777" w:rsidR="00A03A22" w:rsidRPr="00A03A22" w:rsidRDefault="00A03A22" w:rsidP="00A03A22">
      <w:pPr>
        <w:rPr>
          <w:b/>
          <w:bCs/>
        </w:rPr>
      </w:pPr>
      <w:r w:rsidRPr="00A03A22">
        <w:rPr>
          <w:b/>
          <w:bCs/>
        </w:rPr>
        <w:t>Consent to do these things on my behalf:</w:t>
      </w:r>
    </w:p>
    <w:p w14:paraId="6131A97F" w14:textId="41039985" w:rsidR="00A03A22" w:rsidRPr="00A03A22" w:rsidRDefault="0029217A" w:rsidP="006C2069">
      <w:sdt>
        <w:sdtPr>
          <w:id w:val="68734493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A03A22" w:rsidRPr="00A03A22">
        <w:t xml:space="preserve">submit </w:t>
      </w:r>
      <w:proofErr w:type="gramStart"/>
      <w:r w:rsidR="00A03A22" w:rsidRPr="00A03A22">
        <w:t>an</w:t>
      </w:r>
      <w:proofErr w:type="gramEnd"/>
      <w:r w:rsidR="00A03A22" w:rsidRPr="00A03A22">
        <w:t xml:space="preserve"> NDIS application</w:t>
      </w:r>
    </w:p>
    <w:p w14:paraId="49406386" w14:textId="3D3E9381" w:rsidR="00A03A22" w:rsidRPr="00A03A22" w:rsidRDefault="0029217A" w:rsidP="006C2069">
      <w:sdt>
        <w:sdtPr>
          <w:id w:val="17846209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A03A22" w:rsidRPr="00A03A22">
        <w:t>submit a request for assistive technology, home modifications or other specific supports</w:t>
      </w:r>
    </w:p>
    <w:p w14:paraId="4636E538" w14:textId="5C74DA4B" w:rsidR="00A03A22" w:rsidRPr="00A03A22" w:rsidRDefault="0029217A" w:rsidP="006C2069">
      <w:sdt>
        <w:sdtPr>
          <w:rPr>
            <w:rFonts w:ascii="Segoe UI Symbol" w:hAnsi="Segoe UI Symbol" w:cs="Segoe UI Symbol"/>
          </w:rPr>
          <w:id w:val="-183606792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Pr>
          <w:rFonts w:ascii="Segoe UI Symbol" w:hAnsi="Segoe UI Symbol" w:cs="Segoe UI Symbol"/>
        </w:rPr>
        <w:t xml:space="preserve"> </w:t>
      </w:r>
      <w:r w:rsidR="003D2E55">
        <w:rPr>
          <w:rFonts w:ascii="Segoe UI Symbol" w:hAnsi="Segoe UI Symbol" w:cs="Segoe UI Symbol"/>
        </w:rPr>
        <w:t>s</w:t>
      </w:r>
      <w:r w:rsidR="00A03A22" w:rsidRPr="00A03A22">
        <w:t>ubmit additional information requested by the NDIA</w:t>
      </w:r>
    </w:p>
    <w:p w14:paraId="43047181" w14:textId="76B95DBD" w:rsidR="00A03A22" w:rsidRPr="00A03A22" w:rsidRDefault="0029217A" w:rsidP="006C2069">
      <w:sdt>
        <w:sdtPr>
          <w:id w:val="24137916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A03A22" w:rsidRPr="00A03A22">
        <w:t>make a complaint or give feedback to the NDIA</w:t>
      </w:r>
    </w:p>
    <w:p w14:paraId="1C834BBD" w14:textId="308AED5A" w:rsidR="00A03A22" w:rsidRPr="00A03A22" w:rsidDel="0088799E" w:rsidRDefault="00000000" w:rsidP="006C2069">
      <w:sdt>
        <w:sdtPr>
          <w:id w:val="144789116"/>
          <w:placeholder>
            <w:docPart w:val="F9D76F2576434334AF64824EC5A54804"/>
          </w:placeholder>
          <w14:checkbox>
            <w14:checked w14:val="0"/>
            <w14:checkedState w14:val="2612" w14:font="MS Gothic"/>
            <w14:uncheckedState w14:val="2610" w14:font="MS Gothic"/>
          </w14:checkbox>
        </w:sdtPr>
        <w:sdtContent/>
      </w:sdt>
      <w:sdt>
        <w:sdtPr>
          <w:id w:val="713239559"/>
          <w14:checkbox>
            <w14:checked w14:val="0"/>
            <w14:checkedState w14:val="2612" w14:font="MS Gothic"/>
            <w14:uncheckedState w14:val="2610" w14:font="MS Gothic"/>
          </w14:checkbox>
        </w:sdtPr>
        <w:sdtContent>
          <w:r w:rsidR="0029217A">
            <w:rPr>
              <w:rFonts w:ascii="MS Gothic" w:eastAsia="MS Gothic" w:hAnsi="MS Gothic" w:hint="eastAsia"/>
            </w:rPr>
            <w:t>☐</w:t>
          </w:r>
        </w:sdtContent>
      </w:sdt>
      <w:r w:rsidR="0029217A">
        <w:t xml:space="preserve"> </w:t>
      </w:r>
      <w:r w:rsidR="00A03A22" w:rsidRPr="00A03A22">
        <w:t>tell the NDIA about change in my disability</w:t>
      </w:r>
    </w:p>
    <w:p w14:paraId="73FD5E62" w14:textId="6E909404" w:rsidR="00A03A22" w:rsidRPr="00A03A22" w:rsidRDefault="0029217A" w:rsidP="006C2069">
      <w:sdt>
        <w:sdtPr>
          <w:id w:val="-38980745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A03A22" w:rsidRPr="00A03A22">
        <w:t>submit claims for my current plan</w:t>
      </w:r>
    </w:p>
    <w:p w14:paraId="5A1AD5CD" w14:textId="21EA95AA" w:rsidR="00A03A22" w:rsidRPr="00A03A22" w:rsidRDefault="00000000" w:rsidP="006C2069">
      <w:sdt>
        <w:sdtPr>
          <w:id w:val="1141850613"/>
          <w:placeholder>
            <w:docPart w:val="F9D76F2576434334AF64824EC5A54804"/>
          </w:placeholder>
          <w14:checkbox>
            <w14:checked w14:val="0"/>
            <w14:checkedState w14:val="2612" w14:font="MS Gothic"/>
            <w14:uncheckedState w14:val="2610" w14:font="MS Gothic"/>
          </w14:checkbox>
        </w:sdtPr>
        <w:sdtContent/>
      </w:sdt>
      <w:sdt>
        <w:sdtPr>
          <w:id w:val="-99420035"/>
          <w14:checkbox>
            <w14:checked w14:val="0"/>
            <w14:checkedState w14:val="2612" w14:font="MS Gothic"/>
            <w14:uncheckedState w14:val="2610" w14:font="MS Gothic"/>
          </w14:checkbox>
        </w:sdtPr>
        <w:sdtContent>
          <w:r w:rsidR="0029217A">
            <w:rPr>
              <w:rFonts w:ascii="MS Gothic" w:eastAsia="MS Gothic" w:hAnsi="MS Gothic" w:hint="eastAsia"/>
            </w:rPr>
            <w:t>☐</w:t>
          </w:r>
        </w:sdtContent>
      </w:sdt>
      <w:r w:rsidR="0029217A">
        <w:t xml:space="preserve"> </w:t>
      </w:r>
      <w:r w:rsidR="00A03A22" w:rsidRPr="00A03A22">
        <w:t>ask to review a decision made by the NDIA</w:t>
      </w:r>
    </w:p>
    <w:p w14:paraId="52891195" w14:textId="4713947F" w:rsidR="00A03A22" w:rsidRPr="00A03A22" w:rsidRDefault="0029217A" w:rsidP="006C2069">
      <w:sdt>
        <w:sdtPr>
          <w:id w:val="149938712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A03A22" w:rsidRPr="00A03A22">
        <w:t>ask for a plan variation</w:t>
      </w:r>
      <w:sdt>
        <w:sdtPr>
          <w:id w:val="-1104963364"/>
          <w:placeholder>
            <w:docPart w:val="F9D76F2576434334AF64824EC5A54804"/>
          </w:placeholder>
          <w14:checkbox>
            <w14:checked w14:val="0"/>
            <w14:checkedState w14:val="2612" w14:font="MS Gothic"/>
            <w14:uncheckedState w14:val="2610" w14:font="MS Gothic"/>
          </w14:checkbox>
        </w:sdtPr>
        <w:sdtContent/>
      </w:sdt>
    </w:p>
    <w:p w14:paraId="6F74617C" w14:textId="7A1F7581" w:rsidR="00A03A22" w:rsidRPr="00A03A22" w:rsidRDefault="0029217A" w:rsidP="006C2069">
      <w:sdt>
        <w:sdtPr>
          <w:id w:val="-112840216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roofErr w:type="gramStart"/>
      <w:r w:rsidR="00A03A22" w:rsidRPr="00A03A22">
        <w:t>all of</w:t>
      </w:r>
      <w:proofErr w:type="gramEnd"/>
      <w:r w:rsidR="00A03A22" w:rsidRPr="00A03A22">
        <w:t xml:space="preserve"> the above</w:t>
      </w:r>
    </w:p>
    <w:p w14:paraId="224D0AEF" w14:textId="77777777" w:rsidR="003D2E55" w:rsidRPr="00C44703" w:rsidRDefault="003D2E55" w:rsidP="003D2E55">
      <w:pPr>
        <w:tabs>
          <w:tab w:val="left" w:pos="5103"/>
        </w:tabs>
        <w:spacing w:before="0" w:after="0" w:line="240" w:lineRule="auto"/>
        <w:rPr>
          <w:rStyle w:val="Emphasis"/>
          <w:rFonts w:cs="Arial"/>
          <w:bCs/>
          <w:iCs w:val="0"/>
          <w:color w:val="auto"/>
        </w:rPr>
      </w:pPr>
      <w:r>
        <w:rPr>
          <w:rFonts w:cs="Arial"/>
          <w:b/>
          <w:bCs/>
        </w:rPr>
        <w:t>Consent to change my:</w:t>
      </w:r>
    </w:p>
    <w:p w14:paraId="00A93943" w14:textId="7D7318DF" w:rsidR="003D2E55" w:rsidRPr="00A6715D" w:rsidRDefault="0029217A" w:rsidP="0029217A">
      <w:pPr>
        <w:rPr>
          <w:rFonts w:eastAsia="Calibri"/>
        </w:rPr>
      </w:pPr>
      <w:sdt>
        <w:sdtPr>
          <w:rPr>
            <w:rFonts w:eastAsia="Calibri"/>
          </w:rPr>
          <w:id w:val="1476419636"/>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Calibri"/>
        </w:rPr>
        <w:t xml:space="preserve"> </w:t>
      </w:r>
      <w:r w:rsidR="003D2E55" w:rsidRPr="00A6715D">
        <w:rPr>
          <w:rFonts w:eastAsia="Calibri"/>
        </w:rPr>
        <w:t>personal details</w:t>
      </w:r>
    </w:p>
    <w:p w14:paraId="770668EC" w14:textId="16D1C852" w:rsidR="003D2E55" w:rsidRPr="00A6715D" w:rsidRDefault="0029217A" w:rsidP="0029217A">
      <w:pPr>
        <w:rPr>
          <w:rFonts w:eastAsia="Calibri"/>
        </w:rPr>
      </w:pPr>
      <w:sdt>
        <w:sdtPr>
          <w:rPr>
            <w:rFonts w:eastAsia="Calibri"/>
          </w:rPr>
          <w:id w:val="69959031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Calibri"/>
        </w:rPr>
        <w:t xml:space="preserve"> </w:t>
      </w:r>
      <w:r w:rsidR="003D2E55" w:rsidRPr="00A6715D">
        <w:rPr>
          <w:rFonts w:eastAsia="Calibri"/>
        </w:rPr>
        <w:t>communication preferences</w:t>
      </w:r>
    </w:p>
    <w:p w14:paraId="4BF41EAB" w14:textId="6C1D92A4" w:rsidR="003D2E55" w:rsidRPr="00A6715D" w:rsidRDefault="0029217A" w:rsidP="0029217A">
      <w:pPr>
        <w:rPr>
          <w:rFonts w:eastAsia="Calibri"/>
        </w:rPr>
      </w:pPr>
      <w:sdt>
        <w:sdtPr>
          <w:rPr>
            <w:rFonts w:eastAsia="Calibri"/>
          </w:rPr>
          <w:id w:val="26495937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Calibri"/>
        </w:rPr>
        <w:t xml:space="preserve"> </w:t>
      </w:r>
      <w:r w:rsidR="003D2E55" w:rsidRPr="00A6715D">
        <w:rPr>
          <w:rFonts w:eastAsia="Calibri"/>
        </w:rPr>
        <w:t>correspondence preferences</w:t>
      </w:r>
    </w:p>
    <w:p w14:paraId="469C1B40" w14:textId="6959CA27" w:rsidR="00342B8A" w:rsidRDefault="0029217A" w:rsidP="0029217A">
      <w:pPr>
        <w:rPr>
          <w:rFonts w:eastAsia="Calibri"/>
        </w:rPr>
      </w:pPr>
      <w:sdt>
        <w:sdtPr>
          <w:rPr>
            <w:rFonts w:eastAsia="Calibri"/>
          </w:rPr>
          <w:id w:val="-172612921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eastAsia="Calibri"/>
        </w:rPr>
        <w:t xml:space="preserve"> </w:t>
      </w:r>
      <w:proofErr w:type="gramStart"/>
      <w:r w:rsidR="003D2E55">
        <w:rPr>
          <w:rFonts w:eastAsia="Calibri"/>
        </w:rPr>
        <w:t>a</w:t>
      </w:r>
      <w:r w:rsidR="003D2E55" w:rsidRPr="00280B60">
        <w:rPr>
          <w:rFonts w:eastAsia="Calibri"/>
        </w:rPr>
        <w:t>ll of</w:t>
      </w:r>
      <w:proofErr w:type="gramEnd"/>
      <w:r w:rsidR="003D2E55" w:rsidRPr="00280B60">
        <w:rPr>
          <w:rFonts w:eastAsia="Calibri"/>
        </w:rPr>
        <w:t xml:space="preserve"> the above</w:t>
      </w:r>
    </w:p>
    <w:p w14:paraId="56DDDE35" w14:textId="53240426" w:rsidR="009C68E1" w:rsidRPr="00B95666" w:rsidRDefault="00B95666" w:rsidP="00B95666">
      <w:pPr>
        <w:rPr>
          <w:rStyle w:val="Emphasis"/>
          <w:rFonts w:eastAsiaTheme="minorEastAsia"/>
          <w:b w:val="0"/>
          <w:bCs/>
          <w:color w:val="auto"/>
          <w:lang w:val="en-US" w:eastAsia="ja-JP"/>
        </w:rPr>
      </w:pPr>
      <w:r w:rsidRPr="00B95666">
        <w:rPr>
          <w:rStyle w:val="Emphasis"/>
          <w:rFonts w:eastAsiaTheme="minorEastAsia"/>
          <w:b w:val="0"/>
          <w:bCs/>
          <w:color w:val="auto"/>
          <w:lang w:val="en-US" w:eastAsia="ja-JP"/>
        </w:rPr>
        <w:t>Are there other things you want the person to do on your behalf, or information you want to share:</w:t>
      </w:r>
    </w:p>
    <w:p w14:paraId="244DCEFC" w14:textId="77777777" w:rsidR="003D2E55" w:rsidRPr="003D2E55" w:rsidRDefault="003D2E55" w:rsidP="00342B8A">
      <w:pPr>
        <w:rPr>
          <w:rFonts w:eastAsia="Calibri"/>
        </w:rPr>
      </w:pPr>
    </w:p>
    <w:p w14:paraId="0CDAF506" w14:textId="5339C4E7" w:rsidR="003F7666" w:rsidRDefault="003F7666" w:rsidP="00CA7316">
      <w:pPr>
        <w:pStyle w:val="Heading2"/>
      </w:pPr>
      <w:r>
        <w:t>Part E choose the consent length</w:t>
      </w:r>
    </w:p>
    <w:p w14:paraId="08DEB0CA" w14:textId="77777777" w:rsidR="00831293" w:rsidRPr="00831293" w:rsidRDefault="00831293" w:rsidP="00831293">
      <w:r w:rsidRPr="00831293">
        <w:t xml:space="preserve">You can choose how long you want the person or organisation in </w:t>
      </w:r>
      <w:hyperlink w:anchor="_Part_C:_gGive">
        <w:r w:rsidRPr="00831293">
          <w:rPr>
            <w:rStyle w:val="Hyperlink"/>
          </w:rPr>
          <w:t>Part C</w:t>
        </w:r>
      </w:hyperlink>
      <w:r w:rsidRPr="00831293">
        <w:t xml:space="preserve"> to have consent. To do this, please mark the relevant box. If you want the consent to end on a set date, please record this below.</w:t>
      </w:r>
    </w:p>
    <w:p w14:paraId="6230F6DE" w14:textId="77777777" w:rsidR="00831293" w:rsidRPr="00831293" w:rsidRDefault="00831293" w:rsidP="00831293">
      <w:pPr>
        <w:rPr>
          <w:b/>
          <w:bCs/>
          <w:iCs/>
        </w:rPr>
      </w:pPr>
      <w:r w:rsidRPr="00831293">
        <w:rPr>
          <w:b/>
          <w:bCs/>
          <w:iCs/>
        </w:rPr>
        <w:t>How long are you giving consent for?</w:t>
      </w:r>
    </w:p>
    <w:p w14:paraId="0B7B996A" w14:textId="3BCF9788" w:rsidR="00831293" w:rsidRPr="00831293" w:rsidRDefault="0029217A" w:rsidP="0029217A">
      <w:sdt>
        <w:sdtPr>
          <w:id w:val="18896152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31293" w:rsidRPr="00831293">
        <w:t>One time only</w:t>
      </w:r>
    </w:p>
    <w:p w14:paraId="1FB9272A" w14:textId="32266562" w:rsidR="00831293" w:rsidRPr="00831293" w:rsidRDefault="0029217A" w:rsidP="0029217A">
      <w:sdt>
        <w:sdtPr>
          <w:id w:val="-130376486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31293" w:rsidRPr="00831293">
        <w:t>Until a set date</w:t>
      </w:r>
      <w:r w:rsidR="00831293">
        <w:t xml:space="preserve"> </w:t>
      </w:r>
      <w:r w:rsidR="0092682A">
        <w:t>(please select date)</w:t>
      </w:r>
    </w:p>
    <w:p w14:paraId="499233EC" w14:textId="5E3B3193" w:rsidR="00831293" w:rsidRDefault="0029217A" w:rsidP="0029217A">
      <w:sdt>
        <w:sdtPr>
          <w:id w:val="-17982120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31293" w:rsidRPr="00831293">
        <w:t>Ongoing (enduring)</w:t>
      </w:r>
    </w:p>
    <w:p w14:paraId="5AEDF592" w14:textId="7DCBFC92" w:rsidR="00CA7316" w:rsidRPr="005D1779" w:rsidRDefault="00CA7316" w:rsidP="005D1779">
      <w:pPr>
        <w:pStyle w:val="Heading2"/>
      </w:pPr>
      <w:r w:rsidRPr="00CA7316">
        <w:t>Part F: your declaration</w:t>
      </w:r>
    </w:p>
    <w:bookmarkEnd w:id="0"/>
    <w:p w14:paraId="3C109291" w14:textId="77777777" w:rsidR="004E7BF7" w:rsidRDefault="00086953" w:rsidP="00086953">
      <w:pPr>
        <w:rPr>
          <w:bCs/>
          <w:iCs/>
        </w:rPr>
      </w:pPr>
      <w:r w:rsidRPr="00086953">
        <w:rPr>
          <w:bCs/>
          <w:iCs/>
        </w:rPr>
        <w:t xml:space="preserve">This part needs to be signed by whoever completes this form. This may be the participant, applicant </w:t>
      </w:r>
      <w:r w:rsidRPr="00086953">
        <w:rPr>
          <w:b/>
          <w:bCs/>
          <w:iCs/>
        </w:rPr>
        <w:t>or</w:t>
      </w:r>
      <w:r w:rsidRPr="00086953">
        <w:rPr>
          <w:bCs/>
          <w:iCs/>
        </w:rPr>
        <w:t xml:space="preserve"> child representative, plan nominee or legally appointed decision maker.</w:t>
      </w:r>
    </w:p>
    <w:p w14:paraId="2FD46A46" w14:textId="701A4D33" w:rsidR="00086953" w:rsidRPr="00086953" w:rsidRDefault="00086953" w:rsidP="00086953">
      <w:pPr>
        <w:rPr>
          <w:bCs/>
          <w:iCs/>
        </w:rPr>
      </w:pPr>
      <w:r w:rsidRPr="00086953">
        <w:rPr>
          <w:bCs/>
          <w:iCs/>
        </w:rPr>
        <w:t>I confirm that:</w:t>
      </w:r>
    </w:p>
    <w:p w14:paraId="02FDC963" w14:textId="77777777" w:rsidR="00086953" w:rsidRPr="00086953" w:rsidRDefault="00086953" w:rsidP="00FD1D60">
      <w:pPr>
        <w:pStyle w:val="ListParagraph"/>
        <w:numPr>
          <w:ilvl w:val="0"/>
          <w:numId w:val="19"/>
        </w:numPr>
        <w:rPr>
          <w:bCs/>
          <w:iCs/>
        </w:rPr>
      </w:pPr>
      <w:r w:rsidRPr="00086953">
        <w:rPr>
          <w:bCs/>
          <w:iCs/>
        </w:rPr>
        <w:t xml:space="preserve">I understand I can get further information about how the NDIA handles my personal information from the Privacy Notice or Privacy Policy on the NDIS website. I can find this information on the </w:t>
      </w:r>
      <w:hyperlink r:id="rId13" w:history="1">
        <w:r w:rsidRPr="00086953">
          <w:rPr>
            <w:rStyle w:val="Hyperlink"/>
            <w:bCs/>
            <w:iCs/>
          </w:rPr>
          <w:t>NDIS website</w:t>
        </w:r>
      </w:hyperlink>
      <w:r w:rsidRPr="00086953">
        <w:rPr>
          <w:bCs/>
          <w:iCs/>
        </w:rPr>
        <w:t>.</w:t>
      </w:r>
    </w:p>
    <w:p w14:paraId="5D239927" w14:textId="77777777" w:rsidR="00086953" w:rsidRPr="00086953" w:rsidRDefault="00086953" w:rsidP="00FD1D60">
      <w:pPr>
        <w:pStyle w:val="ListParagraph"/>
        <w:numPr>
          <w:ilvl w:val="0"/>
          <w:numId w:val="19"/>
        </w:numPr>
        <w:rPr>
          <w:bCs/>
          <w:iCs/>
        </w:rPr>
      </w:pPr>
      <w:r w:rsidRPr="00086953">
        <w:rPr>
          <w:bCs/>
          <w:iCs/>
        </w:rPr>
        <w:t xml:space="preserve">I understand I have given the NDIA consent to give information about me to the third party or parties I have listed at </w:t>
      </w:r>
      <w:hyperlink w:anchor="_Part_C:_Give">
        <w:r w:rsidRPr="00086953">
          <w:rPr>
            <w:rStyle w:val="Hyperlink"/>
            <w:bCs/>
            <w:iCs/>
          </w:rPr>
          <w:t>Part C</w:t>
        </w:r>
      </w:hyperlink>
      <w:r w:rsidRPr="00086953">
        <w:rPr>
          <w:bCs/>
          <w:iCs/>
        </w:rPr>
        <w:t xml:space="preserve"> on this form.</w:t>
      </w:r>
    </w:p>
    <w:p w14:paraId="39B7643B" w14:textId="77777777" w:rsidR="00086953" w:rsidRPr="00086953" w:rsidRDefault="00086953" w:rsidP="00FD1D60">
      <w:pPr>
        <w:pStyle w:val="ListParagraph"/>
        <w:numPr>
          <w:ilvl w:val="0"/>
          <w:numId w:val="19"/>
        </w:numPr>
        <w:rPr>
          <w:bCs/>
          <w:iCs/>
        </w:rPr>
      </w:pPr>
      <w:r w:rsidRPr="00086953">
        <w:rPr>
          <w:bCs/>
          <w:iCs/>
        </w:rPr>
        <w:t>I understand that the third party or parties I have given consent to will be able to access my information and/or act on my behalf.</w:t>
      </w:r>
    </w:p>
    <w:p w14:paraId="4B8D0DF7" w14:textId="77777777" w:rsidR="00086953" w:rsidRPr="00086953" w:rsidRDefault="00086953" w:rsidP="00FD1D60">
      <w:pPr>
        <w:pStyle w:val="ListParagraph"/>
        <w:numPr>
          <w:ilvl w:val="0"/>
          <w:numId w:val="19"/>
        </w:numPr>
        <w:rPr>
          <w:bCs/>
          <w:iCs/>
        </w:rPr>
      </w:pPr>
      <w:r w:rsidRPr="00086953">
        <w:rPr>
          <w:bCs/>
          <w:iCs/>
        </w:rPr>
        <w:lastRenderedPageBreak/>
        <w:t>I understand I can take away or change my consent to share information and/or my consent for a third party to act on my behalf at any time.</w:t>
      </w:r>
    </w:p>
    <w:p w14:paraId="7D5D9119" w14:textId="77777777" w:rsidR="00086953" w:rsidRPr="00086953" w:rsidRDefault="00086953" w:rsidP="00FD1D60">
      <w:pPr>
        <w:pStyle w:val="ListParagraph"/>
        <w:numPr>
          <w:ilvl w:val="0"/>
          <w:numId w:val="19"/>
        </w:numPr>
        <w:rPr>
          <w:bCs/>
          <w:iCs/>
        </w:rPr>
      </w:pPr>
      <w:r w:rsidRPr="00086953">
        <w:rPr>
          <w:bCs/>
          <w:iCs/>
        </w:rPr>
        <w:t>I confirm the information provided in this form is complete and correct.</w:t>
      </w:r>
    </w:p>
    <w:p w14:paraId="09945A28" w14:textId="77777777" w:rsidR="00086953" w:rsidRPr="00086953" w:rsidRDefault="00086953" w:rsidP="00FD1D60">
      <w:pPr>
        <w:pStyle w:val="ListParagraph"/>
        <w:numPr>
          <w:ilvl w:val="0"/>
          <w:numId w:val="19"/>
        </w:numPr>
        <w:rPr>
          <w:bCs/>
          <w:iCs/>
        </w:rPr>
      </w:pPr>
      <w:r w:rsidRPr="00086953">
        <w:rPr>
          <w:bCs/>
          <w:iCs/>
        </w:rPr>
        <w:t>I understand giving false or misleading information is a serious offence.</w:t>
      </w:r>
    </w:p>
    <w:p w14:paraId="1B535D91" w14:textId="77777777" w:rsidR="00086953" w:rsidRPr="00086953" w:rsidRDefault="00086953" w:rsidP="00FD1D60">
      <w:pPr>
        <w:pStyle w:val="ListParagraph"/>
        <w:numPr>
          <w:ilvl w:val="0"/>
          <w:numId w:val="19"/>
        </w:numPr>
        <w:rPr>
          <w:bCs/>
          <w:iCs/>
        </w:rPr>
      </w:pPr>
      <w:r w:rsidRPr="00086953">
        <w:rPr>
          <w:bCs/>
          <w:iCs/>
        </w:rPr>
        <w:t xml:space="preserve">I understand this information is protected by </w:t>
      </w:r>
      <w:proofErr w:type="gramStart"/>
      <w:r w:rsidRPr="00086953">
        <w:rPr>
          <w:bCs/>
          <w:iCs/>
        </w:rPr>
        <w:t>law</w:t>
      </w:r>
      <w:proofErr w:type="gramEnd"/>
      <w:r w:rsidRPr="00086953">
        <w:rPr>
          <w:bCs/>
          <w:iCs/>
        </w:rPr>
        <w:t xml:space="preserve"> and the NDIA can only share it with someone else where Commonwealth law allows, or requires it, or where I give consent.</w:t>
      </w:r>
    </w:p>
    <w:p w14:paraId="68393D85" w14:textId="77777777" w:rsidR="00086953" w:rsidRPr="00086953" w:rsidRDefault="00086953" w:rsidP="00FD1D60">
      <w:pPr>
        <w:pStyle w:val="ListParagraph"/>
        <w:numPr>
          <w:ilvl w:val="0"/>
          <w:numId w:val="19"/>
        </w:numPr>
        <w:rPr>
          <w:bCs/>
          <w:iCs/>
        </w:rPr>
      </w:pPr>
      <w:r w:rsidRPr="00086953">
        <w:rPr>
          <w:bCs/>
          <w:iCs/>
        </w:rPr>
        <w:t>I have given my consent freely and no one has pressured me into doing so.</w:t>
      </w:r>
    </w:p>
    <w:p w14:paraId="76F9F9D8" w14:textId="77777777" w:rsidR="00086953" w:rsidRPr="00086953" w:rsidRDefault="00086953" w:rsidP="00086953">
      <w:pPr>
        <w:rPr>
          <w:bCs/>
          <w:iCs/>
        </w:rPr>
      </w:pPr>
      <w:r w:rsidRPr="00086953">
        <w:rPr>
          <w:bCs/>
          <w:iCs/>
        </w:rPr>
        <w:t>You can find out more about how we collect, use and disclose your personal and sensitive information on our website (</w:t>
      </w:r>
      <w:hyperlink r:id="rId14" w:history="1">
        <w:r w:rsidRPr="00086953">
          <w:rPr>
            <w:rStyle w:val="Hyperlink"/>
            <w:bCs/>
            <w:iCs/>
          </w:rPr>
          <w:t>ndis.gov.au</w:t>
        </w:r>
      </w:hyperlink>
      <w:r w:rsidRPr="00086953">
        <w:rPr>
          <w:bCs/>
          <w:iCs/>
        </w:rPr>
        <w:t>). Search ‘</w:t>
      </w:r>
      <w:r w:rsidRPr="00086953">
        <w:rPr>
          <w:b/>
          <w:bCs/>
          <w:iCs/>
        </w:rPr>
        <w:t>Privacy</w:t>
      </w:r>
      <w:r w:rsidRPr="00086953">
        <w:rPr>
          <w:bCs/>
          <w:iCs/>
        </w:rPr>
        <w:t>’ to find our privacy policy.</w:t>
      </w:r>
    </w:p>
    <w:p w14:paraId="6EF2CE33" w14:textId="77777777" w:rsidR="00086953" w:rsidRPr="00086953" w:rsidRDefault="00086953" w:rsidP="00086953">
      <w:pPr>
        <w:rPr>
          <w:bCs/>
          <w:iCs/>
        </w:rPr>
      </w:pPr>
      <w:r w:rsidRPr="00086953">
        <w:rPr>
          <w:bCs/>
          <w:iCs/>
        </w:rPr>
        <w:t>If we don’t agree to your request, we’ll let you know and explain why.</w:t>
      </w:r>
    </w:p>
    <w:p w14:paraId="73DD68BE" w14:textId="6D7A0E4E" w:rsidR="00086953" w:rsidRPr="00086953" w:rsidRDefault="00086953" w:rsidP="00086953">
      <w:pPr>
        <w:rPr>
          <w:bCs/>
          <w:iCs/>
        </w:rPr>
      </w:pPr>
      <w:r w:rsidRPr="00086953">
        <w:rPr>
          <w:bCs/>
          <w:iCs/>
        </w:rPr>
        <w:t xml:space="preserve">Please sign </w:t>
      </w:r>
      <w:r w:rsidR="004E7BF7">
        <w:rPr>
          <w:bCs/>
          <w:iCs/>
        </w:rPr>
        <w:t>below</w:t>
      </w:r>
      <w:r w:rsidRPr="00086953">
        <w:rPr>
          <w:bCs/>
          <w:iCs/>
        </w:rPr>
        <w:t xml:space="preserve"> to give your consent as indicated in this form.</w:t>
      </w:r>
    </w:p>
    <w:tbl>
      <w:tblPr>
        <w:tblStyle w:val="NDISTable1"/>
        <w:tblW w:w="5421" w:type="pct"/>
        <w:tblLook w:val="0420" w:firstRow="1" w:lastRow="0" w:firstColumn="0" w:lastColumn="0" w:noHBand="0" w:noVBand="1"/>
      </w:tblPr>
      <w:tblGrid>
        <w:gridCol w:w="3681"/>
        <w:gridCol w:w="6094"/>
      </w:tblGrid>
      <w:tr w:rsidR="00647EF9" w:rsidRPr="008E7EF8" w14:paraId="03FD1E6E" w14:textId="77777777" w:rsidTr="002E5359">
        <w:trPr>
          <w:cnfStyle w:val="100000000000" w:firstRow="1" w:lastRow="0" w:firstColumn="0" w:lastColumn="0" w:oddVBand="0" w:evenVBand="0" w:oddHBand="0" w:evenHBand="0" w:firstRowFirstColumn="0" w:firstRowLastColumn="0" w:lastRowFirstColumn="0" w:lastRowLastColumn="0"/>
        </w:trPr>
        <w:tc>
          <w:tcPr>
            <w:tcW w:w="3681" w:type="dxa"/>
          </w:tcPr>
          <w:p w14:paraId="6E100883" w14:textId="77777777" w:rsidR="00647EF9" w:rsidRPr="008E7EF8" w:rsidRDefault="00647EF9" w:rsidP="002E5359">
            <w:pPr>
              <w:pStyle w:val="TableBody0"/>
            </w:pPr>
            <w:r w:rsidRPr="008E7EF8">
              <w:rPr>
                <w:color w:val="FFFFFF"/>
              </w:rPr>
              <w:t>Question</w:t>
            </w:r>
          </w:p>
        </w:tc>
        <w:tc>
          <w:tcPr>
            <w:tcW w:w="6094" w:type="dxa"/>
          </w:tcPr>
          <w:p w14:paraId="7823799B" w14:textId="77777777" w:rsidR="00647EF9" w:rsidRPr="008E7EF8" w:rsidRDefault="00647EF9" w:rsidP="002E5359">
            <w:pPr>
              <w:pStyle w:val="TableBody0"/>
            </w:pPr>
            <w:r w:rsidRPr="008E7EF8">
              <w:rPr>
                <w:color w:val="FFFFFF"/>
              </w:rPr>
              <w:t>Answer</w:t>
            </w:r>
          </w:p>
        </w:tc>
      </w:tr>
      <w:tr w:rsidR="00647EF9" w:rsidRPr="008E7EF8" w14:paraId="02857CD3" w14:textId="77777777" w:rsidTr="002E5359">
        <w:trPr>
          <w:cnfStyle w:val="000000100000" w:firstRow="0" w:lastRow="0" w:firstColumn="0" w:lastColumn="0" w:oddVBand="0" w:evenVBand="0" w:oddHBand="1" w:evenHBand="0" w:firstRowFirstColumn="0" w:firstRowLastColumn="0" w:lastRowFirstColumn="0" w:lastRowLastColumn="0"/>
        </w:trPr>
        <w:tc>
          <w:tcPr>
            <w:tcW w:w="3681" w:type="dxa"/>
          </w:tcPr>
          <w:p w14:paraId="208523D3" w14:textId="77777777" w:rsidR="00647EF9" w:rsidRPr="008E7EF8" w:rsidRDefault="00647EF9" w:rsidP="002E5359">
            <w:pPr>
              <w:pStyle w:val="TableBody0"/>
            </w:pPr>
            <w:r w:rsidRPr="008E7EF8">
              <w:t>Full name</w:t>
            </w:r>
          </w:p>
        </w:tc>
        <w:tc>
          <w:tcPr>
            <w:tcW w:w="6094" w:type="dxa"/>
          </w:tcPr>
          <w:p w14:paraId="2EBC2288" w14:textId="77777777" w:rsidR="00647EF9" w:rsidRPr="008E7EF8" w:rsidRDefault="00647EF9" w:rsidP="002E5359">
            <w:pPr>
              <w:pStyle w:val="TableBody0"/>
            </w:pPr>
          </w:p>
        </w:tc>
      </w:tr>
      <w:tr w:rsidR="00647EF9" w:rsidRPr="008E7EF8" w14:paraId="032152BC" w14:textId="77777777" w:rsidTr="002E5359">
        <w:trPr>
          <w:cnfStyle w:val="000000010000" w:firstRow="0" w:lastRow="0" w:firstColumn="0" w:lastColumn="0" w:oddVBand="0" w:evenVBand="0" w:oddHBand="0" w:evenHBand="1" w:firstRowFirstColumn="0" w:firstRowLastColumn="0" w:lastRowFirstColumn="0" w:lastRowLastColumn="0"/>
        </w:trPr>
        <w:tc>
          <w:tcPr>
            <w:tcW w:w="3681" w:type="dxa"/>
          </w:tcPr>
          <w:p w14:paraId="56124DB8" w14:textId="77777777" w:rsidR="00647EF9" w:rsidRPr="008E7EF8" w:rsidRDefault="00647EF9" w:rsidP="002E5359">
            <w:pPr>
              <w:pStyle w:val="TableBody0"/>
            </w:pPr>
            <w:r>
              <w:t>Date</w:t>
            </w:r>
          </w:p>
        </w:tc>
        <w:tc>
          <w:tcPr>
            <w:tcW w:w="6094" w:type="dxa"/>
          </w:tcPr>
          <w:p w14:paraId="173C65FD" w14:textId="77777777" w:rsidR="00647EF9" w:rsidRPr="008E7EF8" w:rsidRDefault="00647EF9" w:rsidP="002E5359">
            <w:pPr>
              <w:pStyle w:val="TableBody0"/>
            </w:pPr>
          </w:p>
        </w:tc>
      </w:tr>
      <w:tr w:rsidR="00647EF9" w:rsidRPr="008E7EF8" w14:paraId="5ED26638" w14:textId="77777777" w:rsidTr="002E5359">
        <w:trPr>
          <w:cnfStyle w:val="000000100000" w:firstRow="0" w:lastRow="0" w:firstColumn="0" w:lastColumn="0" w:oddVBand="0" w:evenVBand="0" w:oddHBand="1" w:evenHBand="0" w:firstRowFirstColumn="0" w:firstRowLastColumn="0" w:lastRowFirstColumn="0" w:lastRowLastColumn="0"/>
        </w:trPr>
        <w:tc>
          <w:tcPr>
            <w:tcW w:w="3681" w:type="dxa"/>
          </w:tcPr>
          <w:p w14:paraId="306FB623" w14:textId="77777777" w:rsidR="00647EF9" w:rsidRPr="008E7EF8" w:rsidRDefault="00647EF9" w:rsidP="002E5359">
            <w:pPr>
              <w:pStyle w:val="TableBody0"/>
            </w:pPr>
            <w:r>
              <w:t>Signature</w:t>
            </w:r>
          </w:p>
        </w:tc>
        <w:tc>
          <w:tcPr>
            <w:tcW w:w="6094" w:type="dxa"/>
          </w:tcPr>
          <w:p w14:paraId="48AB2D44" w14:textId="77777777" w:rsidR="00647EF9" w:rsidRDefault="00647EF9" w:rsidP="002E5359">
            <w:pPr>
              <w:pStyle w:val="TableBody0"/>
            </w:pPr>
          </w:p>
          <w:p w14:paraId="69F45E4C" w14:textId="77777777" w:rsidR="00647EF9" w:rsidRPr="008E7EF8" w:rsidRDefault="00647EF9" w:rsidP="002E5359">
            <w:pPr>
              <w:pStyle w:val="TableBody0"/>
            </w:pPr>
          </w:p>
        </w:tc>
      </w:tr>
    </w:tbl>
    <w:p w14:paraId="1BDC50AF" w14:textId="77777777" w:rsidR="00647EF9" w:rsidRPr="00CA0E75" w:rsidRDefault="00647EF9" w:rsidP="001C6734">
      <w:pPr>
        <w:rPr>
          <w:bCs/>
          <w:iCs/>
        </w:rPr>
      </w:pPr>
    </w:p>
    <w:sectPr w:rsidR="00647EF9" w:rsidRPr="00CA0E75" w:rsidSect="000003AB">
      <w:headerReference w:type="even" r:id="rId15"/>
      <w:footerReference w:type="even" r:id="rId16"/>
      <w:footerReference w:type="default" r:id="rId17"/>
      <w:headerReference w:type="first" r:id="rId18"/>
      <w:footerReference w:type="first" r:id="rId19"/>
      <w:pgSz w:w="11906" w:h="16838" w:code="9"/>
      <w:pgMar w:top="1701" w:right="1440" w:bottom="1701" w:left="1440" w:header="567" w:footer="3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ACD62" w14:textId="77777777" w:rsidR="00B3026B" w:rsidRDefault="00B3026B" w:rsidP="005C7C78">
      <w:r>
        <w:separator/>
      </w:r>
    </w:p>
    <w:p w14:paraId="7075F6D3" w14:textId="77777777" w:rsidR="00B3026B" w:rsidRDefault="00B3026B" w:rsidP="005C7C78"/>
    <w:p w14:paraId="788AEEC4" w14:textId="77777777" w:rsidR="00B3026B" w:rsidRDefault="00B3026B" w:rsidP="005C7C78"/>
    <w:p w14:paraId="04F6C79F" w14:textId="77777777" w:rsidR="00B3026B" w:rsidRDefault="00B3026B" w:rsidP="005C7C78"/>
    <w:p w14:paraId="0A54E054" w14:textId="77777777" w:rsidR="00B3026B" w:rsidRDefault="00B3026B" w:rsidP="005C7C78"/>
    <w:p w14:paraId="752EA784" w14:textId="77777777" w:rsidR="00B3026B" w:rsidRDefault="00B3026B" w:rsidP="005C7C78"/>
    <w:p w14:paraId="19DD6B37" w14:textId="77777777" w:rsidR="00B3026B" w:rsidRDefault="00B3026B" w:rsidP="005C7C78"/>
    <w:p w14:paraId="5E66E4FC" w14:textId="77777777" w:rsidR="00B3026B" w:rsidRDefault="00B3026B" w:rsidP="005C7C78"/>
    <w:p w14:paraId="2C6B86BE" w14:textId="77777777" w:rsidR="00B3026B" w:rsidRDefault="00B3026B" w:rsidP="005C7C78"/>
    <w:p w14:paraId="341CEFC8" w14:textId="77777777" w:rsidR="00B3026B" w:rsidRDefault="00B3026B" w:rsidP="005C7C78"/>
    <w:p w14:paraId="55278D71" w14:textId="77777777" w:rsidR="00B3026B" w:rsidRDefault="00B3026B"/>
  </w:endnote>
  <w:endnote w:type="continuationSeparator" w:id="0">
    <w:p w14:paraId="259A79B0" w14:textId="77777777" w:rsidR="00B3026B" w:rsidRDefault="00B3026B" w:rsidP="005C7C78">
      <w:r>
        <w:continuationSeparator/>
      </w:r>
    </w:p>
    <w:p w14:paraId="323B1DFE" w14:textId="77777777" w:rsidR="00B3026B" w:rsidRDefault="00B3026B" w:rsidP="005C7C78"/>
    <w:p w14:paraId="20FA76F0" w14:textId="77777777" w:rsidR="00B3026B" w:rsidRDefault="00B3026B" w:rsidP="005C7C78"/>
    <w:p w14:paraId="43B18A9D" w14:textId="77777777" w:rsidR="00B3026B" w:rsidRDefault="00B3026B" w:rsidP="005C7C78"/>
    <w:p w14:paraId="0D1F7012" w14:textId="77777777" w:rsidR="00B3026B" w:rsidRDefault="00B3026B" w:rsidP="005C7C78"/>
    <w:p w14:paraId="0A1B1D83" w14:textId="77777777" w:rsidR="00B3026B" w:rsidRDefault="00B3026B" w:rsidP="005C7C78"/>
    <w:p w14:paraId="4D47DC31" w14:textId="77777777" w:rsidR="00B3026B" w:rsidRDefault="00B3026B" w:rsidP="005C7C78"/>
    <w:p w14:paraId="58D72714" w14:textId="77777777" w:rsidR="00B3026B" w:rsidRDefault="00B3026B" w:rsidP="005C7C78"/>
    <w:p w14:paraId="51031DF4" w14:textId="77777777" w:rsidR="00B3026B" w:rsidRDefault="00B3026B" w:rsidP="005C7C78"/>
    <w:p w14:paraId="7FA104DC" w14:textId="77777777" w:rsidR="00B3026B" w:rsidRDefault="00B3026B" w:rsidP="005C7C78"/>
    <w:p w14:paraId="5F44695A" w14:textId="77777777" w:rsidR="00B3026B" w:rsidRDefault="00B3026B"/>
  </w:endnote>
  <w:endnote w:type="continuationNotice" w:id="1">
    <w:p w14:paraId="021983CA" w14:textId="77777777" w:rsidR="00B3026B" w:rsidRDefault="00B302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MePro">
    <w:altName w:val="Calibri"/>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1223638"/>
      <w:docPartObj>
        <w:docPartGallery w:val="Page Numbers (Bottom of Page)"/>
        <w:docPartUnique/>
      </w:docPartObj>
    </w:sdtPr>
    <w:sdtContent>
      <w:p w14:paraId="6A6E529D" w14:textId="77777777" w:rsidR="002B27DE" w:rsidRDefault="002B27DE" w:rsidP="0008609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6437C4" w14:textId="77777777" w:rsidR="008D4B76" w:rsidRDefault="008D4B76" w:rsidP="0008609C">
    <w:pPr>
      <w:pStyle w:val="Footer"/>
    </w:pPr>
  </w:p>
  <w:p w14:paraId="10BC0ECE" w14:textId="77777777" w:rsidR="00AA6762" w:rsidRDefault="00AA6762" w:rsidP="005C7C78"/>
  <w:p w14:paraId="1990BBF2" w14:textId="77777777" w:rsidR="00AA6762" w:rsidRDefault="00AA6762" w:rsidP="005C7C78"/>
  <w:p w14:paraId="6086F4D9" w14:textId="77777777" w:rsidR="00A71751" w:rsidRDefault="00A71751" w:rsidP="005C7C78"/>
  <w:p w14:paraId="346C230B" w14:textId="77777777" w:rsidR="00A71751" w:rsidRDefault="00A71751" w:rsidP="005C7C78"/>
  <w:p w14:paraId="33891A4A" w14:textId="77777777" w:rsidR="00A71751" w:rsidRDefault="00A71751" w:rsidP="005C7C78"/>
  <w:p w14:paraId="2DC252B0" w14:textId="77777777" w:rsidR="00A71751" w:rsidRDefault="00A71751" w:rsidP="005C7C78"/>
  <w:p w14:paraId="12EB008F" w14:textId="77777777" w:rsidR="00F163E0" w:rsidRDefault="00F163E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6686530"/>
      <w:docPartObj>
        <w:docPartGallery w:val="Page Numbers (Bottom of Page)"/>
        <w:docPartUnique/>
      </w:docPartObj>
    </w:sdtPr>
    <w:sdtContent>
      <w:p w14:paraId="32EB4DC5" w14:textId="77777777" w:rsidR="00A71751" w:rsidRPr="0008609C" w:rsidRDefault="00E517CA" w:rsidP="000003AB">
        <w:pPr>
          <w:pStyle w:val="Footer"/>
          <w:tabs>
            <w:tab w:val="clear" w:pos="4513"/>
            <w:tab w:val="center" w:pos="4536"/>
          </w:tabs>
          <w:spacing w:after="200"/>
        </w:pPr>
        <w:r w:rsidRPr="0008609C">
          <w:t>ndis.gov.a</w:t>
        </w:r>
        <w:r w:rsidR="00C22A9B">
          <w:t>u</w:t>
        </w:r>
        <w:r w:rsidR="00CE7C64" w:rsidRPr="00CE7C64">
          <w:t xml:space="preserve"> </w:t>
        </w:r>
        <w:r w:rsidR="00CE7C64" w:rsidRPr="00965145">
          <w:tab/>
        </w:r>
        <w:r w:rsidRPr="0008609C">
          <w:tab/>
        </w:r>
        <w:r w:rsidRPr="0008609C">
          <w:rPr>
            <w:rStyle w:val="PageNumber"/>
          </w:rPr>
          <w:fldChar w:fldCharType="begin"/>
        </w:r>
        <w:r w:rsidRPr="0008609C">
          <w:rPr>
            <w:rStyle w:val="PageNumber"/>
          </w:rPr>
          <w:instrText xml:space="preserve"> PAGE </w:instrText>
        </w:r>
        <w:r w:rsidRPr="0008609C">
          <w:rPr>
            <w:rStyle w:val="PageNumber"/>
          </w:rPr>
          <w:fldChar w:fldCharType="separate"/>
        </w:r>
        <w:r>
          <w:rPr>
            <w:rStyle w:val="PageNumber"/>
          </w:rPr>
          <w:t>1</w:t>
        </w:r>
        <w:r w:rsidRPr="0008609C">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8095445"/>
      <w:docPartObj>
        <w:docPartGallery w:val="Page Numbers (Bottom of Page)"/>
        <w:docPartUnique/>
      </w:docPartObj>
    </w:sdtPr>
    <w:sdtContent>
      <w:p w14:paraId="709C7344" w14:textId="77777777" w:rsidR="00FB6E6D" w:rsidRPr="0008609C" w:rsidRDefault="00E517CA" w:rsidP="00E517CA">
        <w:pPr>
          <w:pStyle w:val="Footer"/>
          <w:tabs>
            <w:tab w:val="clear" w:pos="4513"/>
          </w:tabs>
          <w:spacing w:after="200"/>
          <w:rPr>
            <w:rStyle w:val="PageNumber"/>
          </w:rPr>
        </w:pPr>
        <w:r w:rsidRPr="0008609C">
          <w:t>ndis.gov.a</w:t>
        </w:r>
        <w:r w:rsidR="004A0C19">
          <w:t>u</w:t>
        </w:r>
        <w:r w:rsidRPr="0008609C">
          <w:tab/>
        </w:r>
        <w:r w:rsidRPr="0008609C">
          <w:rPr>
            <w:rStyle w:val="PageNumber"/>
          </w:rPr>
          <w:fldChar w:fldCharType="begin"/>
        </w:r>
        <w:r w:rsidRPr="0008609C">
          <w:rPr>
            <w:rStyle w:val="PageNumber"/>
          </w:rPr>
          <w:instrText xml:space="preserve"> PAGE </w:instrText>
        </w:r>
        <w:r w:rsidRPr="0008609C">
          <w:rPr>
            <w:rStyle w:val="PageNumber"/>
          </w:rPr>
          <w:fldChar w:fldCharType="separate"/>
        </w:r>
        <w:r>
          <w:rPr>
            <w:rStyle w:val="PageNumber"/>
          </w:rPr>
          <w:t>1</w:t>
        </w:r>
        <w:r w:rsidRPr="0008609C">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71518" w14:textId="77777777" w:rsidR="00B3026B" w:rsidRDefault="00B3026B" w:rsidP="005C7C78">
      <w:r>
        <w:separator/>
      </w:r>
    </w:p>
  </w:footnote>
  <w:footnote w:type="continuationSeparator" w:id="0">
    <w:p w14:paraId="5FA1C755" w14:textId="77777777" w:rsidR="00B3026B" w:rsidRDefault="00B3026B" w:rsidP="005C7C78">
      <w:r>
        <w:continuationSeparator/>
      </w:r>
    </w:p>
    <w:p w14:paraId="5C68FFC3" w14:textId="77777777" w:rsidR="00B3026B" w:rsidRDefault="00B3026B" w:rsidP="005C7C78"/>
    <w:p w14:paraId="4328CDA8" w14:textId="77777777" w:rsidR="00B3026B" w:rsidRDefault="00B3026B" w:rsidP="005C7C78"/>
    <w:p w14:paraId="0F667C80" w14:textId="77777777" w:rsidR="00B3026B" w:rsidRDefault="00B3026B" w:rsidP="005C7C78"/>
    <w:p w14:paraId="69C30580" w14:textId="77777777" w:rsidR="00B3026B" w:rsidRDefault="00B3026B" w:rsidP="005C7C78"/>
    <w:p w14:paraId="79B6F8E1" w14:textId="77777777" w:rsidR="00B3026B" w:rsidRDefault="00B3026B" w:rsidP="005C7C78"/>
    <w:p w14:paraId="7B76D9D4" w14:textId="77777777" w:rsidR="00B3026B" w:rsidRDefault="00B3026B" w:rsidP="005C7C78"/>
    <w:p w14:paraId="198F913B" w14:textId="77777777" w:rsidR="00B3026B" w:rsidRDefault="00B3026B" w:rsidP="005C7C78"/>
    <w:p w14:paraId="33C3379C" w14:textId="77777777" w:rsidR="00B3026B" w:rsidRDefault="00B3026B" w:rsidP="005C7C78"/>
    <w:p w14:paraId="633937D5" w14:textId="77777777" w:rsidR="00B3026B" w:rsidRDefault="00B3026B" w:rsidP="005C7C78"/>
    <w:p w14:paraId="251FD041" w14:textId="77777777" w:rsidR="00B3026B" w:rsidRDefault="00B3026B"/>
  </w:footnote>
  <w:footnote w:type="continuationNotice" w:id="1">
    <w:p w14:paraId="1D505572" w14:textId="77777777" w:rsidR="00B3026B" w:rsidRDefault="00B302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62ACD" w14:textId="77777777" w:rsidR="008D4B76" w:rsidRDefault="008D4B76" w:rsidP="005C7C78">
    <w:pPr>
      <w:pStyle w:val="Header"/>
    </w:pPr>
  </w:p>
  <w:p w14:paraId="14F4D344" w14:textId="77777777" w:rsidR="00AA6762" w:rsidRDefault="00AA6762" w:rsidP="005C7C78"/>
  <w:p w14:paraId="0F59948C" w14:textId="77777777" w:rsidR="00AA6762" w:rsidRDefault="00AA6762" w:rsidP="005C7C78"/>
  <w:p w14:paraId="7AA48537" w14:textId="77777777" w:rsidR="00A71751" w:rsidRDefault="00A71751" w:rsidP="005C7C78"/>
  <w:p w14:paraId="14977E54" w14:textId="77777777" w:rsidR="00A71751" w:rsidRDefault="00A71751" w:rsidP="005C7C78"/>
  <w:p w14:paraId="12D60CFF" w14:textId="77777777" w:rsidR="00A71751" w:rsidRDefault="00A71751" w:rsidP="005C7C78"/>
  <w:p w14:paraId="38BD5A1E" w14:textId="77777777" w:rsidR="00A71751" w:rsidRDefault="00A71751" w:rsidP="005C7C78"/>
  <w:p w14:paraId="533715AD" w14:textId="77777777" w:rsidR="00F163E0" w:rsidRDefault="00F163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5B42" w14:textId="6C69B9CC" w:rsidR="00B476C2" w:rsidRPr="0025303C" w:rsidRDefault="002B27DE" w:rsidP="00000791">
    <w:pPr>
      <w:pStyle w:val="Header"/>
      <w:spacing w:after="3400"/>
      <w:jc w:val="left"/>
    </w:pPr>
    <w:r w:rsidRPr="005C7C78">
      <w:rPr>
        <w:noProof/>
        <w:color w:val="F9FAF9" w:themeColor="background2"/>
      </w:rPr>
      <mc:AlternateContent>
        <mc:Choice Requires="wps">
          <w:drawing>
            <wp:anchor distT="0" distB="0" distL="114300" distR="114300" simplePos="0" relativeHeight="251658240" behindDoc="1" locked="1" layoutInCell="1" allowOverlap="1" wp14:anchorId="16F10A14" wp14:editId="73788B80">
              <wp:simplePos x="0" y="0"/>
              <wp:positionH relativeFrom="page">
                <wp:align>left</wp:align>
              </wp:positionH>
              <wp:positionV relativeFrom="page">
                <wp:align>top</wp:align>
              </wp:positionV>
              <wp:extent cx="7559675" cy="10688320"/>
              <wp:effectExtent l="0" t="0" r="0" b="0"/>
              <wp:wrapNone/>
              <wp:docPr id="7"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688320"/>
                      </a:xfrm>
                      <a:prstGeom prst="rect">
                        <a:avLst/>
                      </a:prstGeom>
                      <a:blipFill>
                        <a:blip r:embed="rId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288D82B" id="Rectangle 7" o:spid="_x0000_s1026" alt="&quot;&quot;" style="position:absolute;margin-left:0;margin-top:0;width:595.25pt;height:841.6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" stroked="f" strokeweight="1pt">
              <v:fill r:id="rId2" o:title="" recolor="t" rotate="t" type="frame"/>
              <v:textbox inset="2.5mm"/>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A0B50"/>
    <w:multiLevelType w:val="hybridMultilevel"/>
    <w:tmpl w:val="48C08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A74D3B"/>
    <w:multiLevelType w:val="hybridMultilevel"/>
    <w:tmpl w:val="69E61DB4"/>
    <w:lvl w:ilvl="0" w:tplc="18305D3E">
      <w:start w:val="1"/>
      <w:numFmt w:val="bullet"/>
      <w:pStyle w:val="ListBullet"/>
      <w:lvlText w:val=""/>
      <w:lvlJc w:val="left"/>
      <w:pPr>
        <w:ind w:left="10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F5F3502"/>
    <w:multiLevelType w:val="hybridMultilevel"/>
    <w:tmpl w:val="B930F0B6"/>
    <w:lvl w:ilvl="0" w:tplc="0BDAE70A">
      <w:start w:val="1"/>
      <w:numFmt w:val="bullet"/>
      <w:pStyle w:val="Bullet1"/>
      <w:lvlText w:val=""/>
      <w:lvlJc w:val="left"/>
      <w:pPr>
        <w:ind w:left="927"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3055FF"/>
    <w:multiLevelType w:val="hybridMultilevel"/>
    <w:tmpl w:val="926A88EE"/>
    <w:lvl w:ilvl="0" w:tplc="88CEB140">
      <w:start w:val="1"/>
      <w:numFmt w:val="bullet"/>
      <w:pStyle w:val="Tablebullet"/>
      <w:lvlText w:val=""/>
      <w:lvlJc w:val="left"/>
      <w:pPr>
        <w:ind w:left="-1779" w:hanging="360"/>
      </w:pPr>
      <w:rPr>
        <w:rFonts w:ascii="Symbol" w:hAnsi="Symbol" w:hint="default"/>
        <w:color w:val="auto"/>
      </w:rPr>
    </w:lvl>
    <w:lvl w:ilvl="1" w:tplc="08090003">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5"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353208C7"/>
    <w:multiLevelType w:val="hybridMultilevel"/>
    <w:tmpl w:val="F710D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210B2F"/>
    <w:multiLevelType w:val="multilevel"/>
    <w:tmpl w:val="D2E650B8"/>
    <w:lvl w:ilvl="0">
      <w:start w:val="1"/>
      <w:numFmt w:val="decimal"/>
      <w:lvlText w:val="%1."/>
      <w:lvlJc w:val="left"/>
      <w:pPr>
        <w:ind w:left="1080" w:hanging="720"/>
      </w:pPr>
      <w:rPr>
        <w:rFonts w:hint="default"/>
        <w:color w:val="6A2875"/>
      </w:rPr>
    </w:lvl>
    <w:lvl w:ilvl="1">
      <w:start w:val="1"/>
      <w:numFmt w:val="decimal"/>
      <w:pStyle w:val="Pull-out-Heading3"/>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3A494428"/>
    <w:multiLevelType w:val="hybridMultilevel"/>
    <w:tmpl w:val="FFE8F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A46192A"/>
    <w:multiLevelType w:val="hybridMultilevel"/>
    <w:tmpl w:val="1D883714"/>
    <w:lvl w:ilvl="0" w:tplc="531848D0">
      <w:start w:val="1"/>
      <w:numFmt w:val="bullet"/>
      <w:pStyle w:val="Bullet2"/>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4D0B619E"/>
    <w:multiLevelType w:val="hybridMultilevel"/>
    <w:tmpl w:val="6C068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3DB32DC"/>
    <w:multiLevelType w:val="multilevel"/>
    <w:tmpl w:val="1ACEBE62"/>
    <w:lvl w:ilvl="0">
      <w:start w:val="1"/>
      <w:numFmt w:val="bullet"/>
      <w:pStyle w:val="Bullet10"/>
      <w:lvlText w:val=""/>
      <w:lvlJc w:val="left"/>
      <w:pPr>
        <w:ind w:left="714" w:hanging="357"/>
      </w:pPr>
      <w:rPr>
        <w:rFonts w:ascii="Symbol" w:hAnsi="Symbol" w:hint="default"/>
      </w:rPr>
    </w:lvl>
    <w:lvl w:ilvl="1">
      <w:start w:val="1"/>
      <w:numFmt w:val="bullet"/>
      <w:lvlText w:val=""/>
      <w:lvlJc w:val="left"/>
      <w:pPr>
        <w:ind w:left="1071" w:hanging="357"/>
      </w:pPr>
      <w:rPr>
        <w:rFonts w:ascii="Symbol" w:hAnsi="Symbol" w:hint="default"/>
      </w:rPr>
    </w:lvl>
    <w:lvl w:ilvl="2">
      <w:start w:val="1"/>
      <w:numFmt w:val="bullet"/>
      <w:lvlText w:val=""/>
      <w:lvlJc w:val="left"/>
      <w:pPr>
        <w:ind w:left="1428" w:hanging="357"/>
      </w:pPr>
      <w:rPr>
        <w:rFonts w:ascii="Wingdings" w:hAnsi="Wingdings" w:hint="default"/>
      </w:rPr>
    </w:lvl>
    <w:lvl w:ilvl="3">
      <w:start w:val="1"/>
      <w:numFmt w:val="bullet"/>
      <w:lvlText w:val=""/>
      <w:lvlJc w:val="left"/>
      <w:pPr>
        <w:ind w:left="1785" w:hanging="357"/>
      </w:pPr>
      <w:rPr>
        <w:rFonts w:ascii="Symbol" w:hAnsi="Symbol" w:hint="default"/>
      </w:rPr>
    </w:lvl>
    <w:lvl w:ilvl="4">
      <w:start w:val="1"/>
      <w:numFmt w:val="bullet"/>
      <w:lvlText w:val="o"/>
      <w:lvlJc w:val="left"/>
      <w:pPr>
        <w:ind w:left="2142" w:hanging="357"/>
      </w:pPr>
      <w:rPr>
        <w:rFonts w:ascii="Courier New" w:hAnsi="Courier New" w:cs="Courier New" w:hint="default"/>
      </w:rPr>
    </w:lvl>
    <w:lvl w:ilvl="5">
      <w:start w:val="1"/>
      <w:numFmt w:val="bullet"/>
      <w:lvlText w:val=""/>
      <w:lvlJc w:val="left"/>
      <w:pPr>
        <w:ind w:left="2499" w:hanging="357"/>
      </w:pPr>
      <w:rPr>
        <w:rFonts w:ascii="Wingdings" w:hAnsi="Wingdings" w:hint="default"/>
      </w:rPr>
    </w:lvl>
    <w:lvl w:ilvl="6">
      <w:start w:val="1"/>
      <w:numFmt w:val="bullet"/>
      <w:lvlText w:val=""/>
      <w:lvlJc w:val="left"/>
      <w:pPr>
        <w:ind w:left="2856" w:hanging="357"/>
      </w:pPr>
      <w:rPr>
        <w:rFonts w:ascii="Symbol" w:hAnsi="Symbol" w:hint="default"/>
      </w:rPr>
    </w:lvl>
    <w:lvl w:ilvl="7">
      <w:start w:val="1"/>
      <w:numFmt w:val="bullet"/>
      <w:lvlText w:val="o"/>
      <w:lvlJc w:val="left"/>
      <w:pPr>
        <w:ind w:left="3213" w:hanging="357"/>
      </w:pPr>
      <w:rPr>
        <w:rFonts w:ascii="Courier New" w:hAnsi="Courier New" w:cs="Courier New" w:hint="default"/>
      </w:rPr>
    </w:lvl>
    <w:lvl w:ilvl="8">
      <w:start w:val="1"/>
      <w:numFmt w:val="bullet"/>
      <w:lvlText w:val=""/>
      <w:lvlJc w:val="left"/>
      <w:pPr>
        <w:ind w:left="3570" w:hanging="357"/>
      </w:pPr>
      <w:rPr>
        <w:rFonts w:ascii="Wingdings" w:hAnsi="Wingdings" w:hint="default"/>
      </w:rPr>
    </w:lvl>
  </w:abstractNum>
  <w:abstractNum w:abstractNumId="15" w15:restartNumberingAfterBreak="0">
    <w:nsid w:val="5AEF3B73"/>
    <w:multiLevelType w:val="multilevel"/>
    <w:tmpl w:val="CF765F3A"/>
    <w:styleLink w:val="Bulletlist"/>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Arial" w:hAnsi="Arial" w:hint="default"/>
      </w:rPr>
    </w:lvl>
    <w:lvl w:ilvl="2">
      <w:start w:val="1"/>
      <w:numFmt w:val="bullet"/>
      <w:lvlText w:val=""/>
      <w:lvlJc w:val="left"/>
      <w:pPr>
        <w:ind w:left="-339" w:hanging="360"/>
      </w:pPr>
      <w:rPr>
        <w:rFonts w:ascii="Wingdings" w:hAnsi="Wingdings" w:hint="default"/>
      </w:rPr>
    </w:lvl>
    <w:lvl w:ilvl="3">
      <w:start w:val="1"/>
      <w:numFmt w:val="bullet"/>
      <w:lvlText w:val=""/>
      <w:lvlJc w:val="left"/>
      <w:pPr>
        <w:ind w:left="381" w:hanging="360"/>
      </w:pPr>
      <w:rPr>
        <w:rFonts w:ascii="Symbol" w:hAnsi="Symbol" w:hint="default"/>
      </w:rPr>
    </w:lvl>
    <w:lvl w:ilvl="4">
      <w:start w:val="1"/>
      <w:numFmt w:val="bullet"/>
      <w:lvlText w:val="o"/>
      <w:lvlJc w:val="left"/>
      <w:pPr>
        <w:ind w:left="1101" w:hanging="360"/>
      </w:pPr>
      <w:rPr>
        <w:rFonts w:ascii="Courier New" w:hAnsi="Courier New" w:cs="Courier New" w:hint="default"/>
      </w:rPr>
    </w:lvl>
    <w:lvl w:ilvl="5">
      <w:start w:val="1"/>
      <w:numFmt w:val="bullet"/>
      <w:lvlText w:val=""/>
      <w:lvlJc w:val="left"/>
      <w:pPr>
        <w:ind w:left="1821" w:hanging="360"/>
      </w:pPr>
      <w:rPr>
        <w:rFonts w:ascii="Wingdings" w:hAnsi="Wingdings" w:hint="default"/>
      </w:rPr>
    </w:lvl>
    <w:lvl w:ilvl="6">
      <w:start w:val="1"/>
      <w:numFmt w:val="bullet"/>
      <w:lvlText w:val=""/>
      <w:lvlJc w:val="left"/>
      <w:pPr>
        <w:ind w:left="2541" w:hanging="360"/>
      </w:pPr>
      <w:rPr>
        <w:rFonts w:ascii="Symbol" w:hAnsi="Symbol" w:hint="default"/>
      </w:rPr>
    </w:lvl>
    <w:lvl w:ilvl="7">
      <w:start w:val="1"/>
      <w:numFmt w:val="bullet"/>
      <w:lvlText w:val="o"/>
      <w:lvlJc w:val="left"/>
      <w:pPr>
        <w:ind w:left="3261" w:hanging="360"/>
      </w:pPr>
      <w:rPr>
        <w:rFonts w:ascii="Courier New" w:hAnsi="Courier New" w:cs="Courier New" w:hint="default"/>
      </w:rPr>
    </w:lvl>
    <w:lvl w:ilvl="8">
      <w:start w:val="1"/>
      <w:numFmt w:val="bullet"/>
      <w:lvlText w:val=""/>
      <w:lvlJc w:val="left"/>
      <w:pPr>
        <w:ind w:left="3981" w:hanging="360"/>
      </w:pPr>
      <w:rPr>
        <w:rFonts w:ascii="Wingdings" w:hAnsi="Wingdings" w:hint="default"/>
      </w:rPr>
    </w:lvl>
  </w:abstractNum>
  <w:abstractNum w:abstractNumId="16" w15:restartNumberingAfterBreak="0">
    <w:nsid w:val="70704934"/>
    <w:multiLevelType w:val="hybridMultilevel"/>
    <w:tmpl w:val="D082A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ECE6A41"/>
    <w:multiLevelType w:val="hybridMultilevel"/>
    <w:tmpl w:val="087E07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07611780">
    <w:abstractNumId w:val="8"/>
  </w:num>
  <w:num w:numId="2" w16cid:durableId="862402279">
    <w:abstractNumId w:val="1"/>
  </w:num>
  <w:num w:numId="3" w16cid:durableId="1991639433">
    <w:abstractNumId w:val="4"/>
  </w:num>
  <w:num w:numId="4" w16cid:durableId="739518056">
    <w:abstractNumId w:val="17"/>
  </w:num>
  <w:num w:numId="5" w16cid:durableId="145901810">
    <w:abstractNumId w:val="5"/>
  </w:num>
  <w:num w:numId="6" w16cid:durableId="2084796931">
    <w:abstractNumId w:val="2"/>
  </w:num>
  <w:num w:numId="7" w16cid:durableId="154877118">
    <w:abstractNumId w:val="6"/>
  </w:num>
  <w:num w:numId="8" w16cid:durableId="623803465">
    <w:abstractNumId w:val="13"/>
  </w:num>
  <w:num w:numId="9" w16cid:durableId="1657562670">
    <w:abstractNumId w:val="10"/>
  </w:num>
  <w:num w:numId="10" w16cid:durableId="1040786866">
    <w:abstractNumId w:val="14"/>
  </w:num>
  <w:num w:numId="11" w16cid:durableId="561142459">
    <w:abstractNumId w:val="15"/>
  </w:num>
  <w:num w:numId="12" w16cid:durableId="1390423885">
    <w:abstractNumId w:val="11"/>
  </w:num>
  <w:num w:numId="13" w16cid:durableId="1902710557">
    <w:abstractNumId w:val="3"/>
  </w:num>
  <w:num w:numId="14" w16cid:durableId="2123333328">
    <w:abstractNumId w:val="12"/>
  </w:num>
  <w:num w:numId="15" w16cid:durableId="1380666267">
    <w:abstractNumId w:val="9"/>
  </w:num>
  <w:num w:numId="16" w16cid:durableId="834344771">
    <w:abstractNumId w:val="0"/>
  </w:num>
  <w:num w:numId="17" w16cid:durableId="405542615">
    <w:abstractNumId w:val="16"/>
  </w:num>
  <w:num w:numId="18" w16cid:durableId="2039306607">
    <w:abstractNumId w:val="7"/>
  </w:num>
  <w:num w:numId="19" w16cid:durableId="44396546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52F"/>
    <w:rsid w:val="000003AB"/>
    <w:rsid w:val="00000791"/>
    <w:rsid w:val="000007F6"/>
    <w:rsid w:val="0000092B"/>
    <w:rsid w:val="00000DB5"/>
    <w:rsid w:val="00001334"/>
    <w:rsid w:val="00001F13"/>
    <w:rsid w:val="000021FA"/>
    <w:rsid w:val="000026F7"/>
    <w:rsid w:val="00002A69"/>
    <w:rsid w:val="000034DA"/>
    <w:rsid w:val="00003551"/>
    <w:rsid w:val="00004F7D"/>
    <w:rsid w:val="000068C3"/>
    <w:rsid w:val="000072CF"/>
    <w:rsid w:val="00012972"/>
    <w:rsid w:val="00015C6C"/>
    <w:rsid w:val="0001611A"/>
    <w:rsid w:val="00016B05"/>
    <w:rsid w:val="00016BA5"/>
    <w:rsid w:val="00016F2E"/>
    <w:rsid w:val="00017664"/>
    <w:rsid w:val="00021758"/>
    <w:rsid w:val="00022487"/>
    <w:rsid w:val="00022CBA"/>
    <w:rsid w:val="000235B8"/>
    <w:rsid w:val="00023BF3"/>
    <w:rsid w:val="000243D8"/>
    <w:rsid w:val="00025E12"/>
    <w:rsid w:val="00027B30"/>
    <w:rsid w:val="00032EE8"/>
    <w:rsid w:val="00033149"/>
    <w:rsid w:val="0003383A"/>
    <w:rsid w:val="00033F73"/>
    <w:rsid w:val="0003471B"/>
    <w:rsid w:val="00034762"/>
    <w:rsid w:val="00034B46"/>
    <w:rsid w:val="000361E1"/>
    <w:rsid w:val="0003743F"/>
    <w:rsid w:val="000375BF"/>
    <w:rsid w:val="00041FCB"/>
    <w:rsid w:val="00042093"/>
    <w:rsid w:val="0004213A"/>
    <w:rsid w:val="000422A1"/>
    <w:rsid w:val="00042545"/>
    <w:rsid w:val="00043ADB"/>
    <w:rsid w:val="00043C99"/>
    <w:rsid w:val="0004456F"/>
    <w:rsid w:val="00044A20"/>
    <w:rsid w:val="00047905"/>
    <w:rsid w:val="00047FBD"/>
    <w:rsid w:val="000505E8"/>
    <w:rsid w:val="000506F9"/>
    <w:rsid w:val="00050919"/>
    <w:rsid w:val="00053539"/>
    <w:rsid w:val="00053636"/>
    <w:rsid w:val="000556D1"/>
    <w:rsid w:val="00057160"/>
    <w:rsid w:val="00061765"/>
    <w:rsid w:val="00063747"/>
    <w:rsid w:val="000638C0"/>
    <w:rsid w:val="00064B56"/>
    <w:rsid w:val="0006563A"/>
    <w:rsid w:val="00065701"/>
    <w:rsid w:val="000658D5"/>
    <w:rsid w:val="000661F2"/>
    <w:rsid w:val="00066632"/>
    <w:rsid w:val="00066BB2"/>
    <w:rsid w:val="000671CE"/>
    <w:rsid w:val="0006741D"/>
    <w:rsid w:val="00070850"/>
    <w:rsid w:val="000708B3"/>
    <w:rsid w:val="000708D6"/>
    <w:rsid w:val="000714F5"/>
    <w:rsid w:val="0007288E"/>
    <w:rsid w:val="00072DAA"/>
    <w:rsid w:val="00073B05"/>
    <w:rsid w:val="00074497"/>
    <w:rsid w:val="00075561"/>
    <w:rsid w:val="000763BC"/>
    <w:rsid w:val="000766E9"/>
    <w:rsid w:val="00077145"/>
    <w:rsid w:val="00077790"/>
    <w:rsid w:val="000803FC"/>
    <w:rsid w:val="00081677"/>
    <w:rsid w:val="00081B18"/>
    <w:rsid w:val="00082881"/>
    <w:rsid w:val="00082D14"/>
    <w:rsid w:val="00082F86"/>
    <w:rsid w:val="0008332A"/>
    <w:rsid w:val="000837EF"/>
    <w:rsid w:val="00083F3D"/>
    <w:rsid w:val="00084E8F"/>
    <w:rsid w:val="00085D11"/>
    <w:rsid w:val="0008609C"/>
    <w:rsid w:val="0008693E"/>
    <w:rsid w:val="00086953"/>
    <w:rsid w:val="00086A50"/>
    <w:rsid w:val="00086B29"/>
    <w:rsid w:val="0008723D"/>
    <w:rsid w:val="00087E79"/>
    <w:rsid w:val="00090002"/>
    <w:rsid w:val="00090D34"/>
    <w:rsid w:val="00091EF9"/>
    <w:rsid w:val="0009285E"/>
    <w:rsid w:val="000941C2"/>
    <w:rsid w:val="000947EF"/>
    <w:rsid w:val="000A0A1E"/>
    <w:rsid w:val="000A1DF2"/>
    <w:rsid w:val="000A23B8"/>
    <w:rsid w:val="000A2597"/>
    <w:rsid w:val="000A25AA"/>
    <w:rsid w:val="000A3F19"/>
    <w:rsid w:val="000A4008"/>
    <w:rsid w:val="000A44C9"/>
    <w:rsid w:val="000A6089"/>
    <w:rsid w:val="000B0C33"/>
    <w:rsid w:val="000B260F"/>
    <w:rsid w:val="000B3B33"/>
    <w:rsid w:val="000B4432"/>
    <w:rsid w:val="000B4548"/>
    <w:rsid w:val="000B51A3"/>
    <w:rsid w:val="000B5673"/>
    <w:rsid w:val="000B58BB"/>
    <w:rsid w:val="000B5C3B"/>
    <w:rsid w:val="000B66FC"/>
    <w:rsid w:val="000B6774"/>
    <w:rsid w:val="000B716E"/>
    <w:rsid w:val="000B7682"/>
    <w:rsid w:val="000C0F48"/>
    <w:rsid w:val="000C1ACB"/>
    <w:rsid w:val="000C1DC7"/>
    <w:rsid w:val="000C29A0"/>
    <w:rsid w:val="000C33FE"/>
    <w:rsid w:val="000C72E3"/>
    <w:rsid w:val="000C73DA"/>
    <w:rsid w:val="000D014A"/>
    <w:rsid w:val="000D041D"/>
    <w:rsid w:val="000D06FD"/>
    <w:rsid w:val="000D1486"/>
    <w:rsid w:val="000D165A"/>
    <w:rsid w:val="000D279A"/>
    <w:rsid w:val="000D2EF0"/>
    <w:rsid w:val="000D31F3"/>
    <w:rsid w:val="000D3286"/>
    <w:rsid w:val="000D33A3"/>
    <w:rsid w:val="000D3B97"/>
    <w:rsid w:val="000D42C4"/>
    <w:rsid w:val="000D44FE"/>
    <w:rsid w:val="000D541B"/>
    <w:rsid w:val="000D5A66"/>
    <w:rsid w:val="000D5B4E"/>
    <w:rsid w:val="000D5C59"/>
    <w:rsid w:val="000D6C90"/>
    <w:rsid w:val="000D758E"/>
    <w:rsid w:val="000D7D5F"/>
    <w:rsid w:val="000E07B5"/>
    <w:rsid w:val="000E19D6"/>
    <w:rsid w:val="000E2E21"/>
    <w:rsid w:val="000E3050"/>
    <w:rsid w:val="000E320C"/>
    <w:rsid w:val="000E36E0"/>
    <w:rsid w:val="000E3741"/>
    <w:rsid w:val="000E3DBB"/>
    <w:rsid w:val="000E4435"/>
    <w:rsid w:val="000E579E"/>
    <w:rsid w:val="000E6116"/>
    <w:rsid w:val="000E7E12"/>
    <w:rsid w:val="000F039E"/>
    <w:rsid w:val="000F068B"/>
    <w:rsid w:val="000F0C93"/>
    <w:rsid w:val="000F0CAD"/>
    <w:rsid w:val="000F0DBF"/>
    <w:rsid w:val="000F1275"/>
    <w:rsid w:val="000F1CFA"/>
    <w:rsid w:val="000F3DAF"/>
    <w:rsid w:val="000F4147"/>
    <w:rsid w:val="000F4FF6"/>
    <w:rsid w:val="000F560A"/>
    <w:rsid w:val="000F5C60"/>
    <w:rsid w:val="000F7219"/>
    <w:rsid w:val="00100340"/>
    <w:rsid w:val="00100477"/>
    <w:rsid w:val="00101871"/>
    <w:rsid w:val="001019BC"/>
    <w:rsid w:val="00102787"/>
    <w:rsid w:val="00102A1D"/>
    <w:rsid w:val="001045F6"/>
    <w:rsid w:val="00104B69"/>
    <w:rsid w:val="00105DB8"/>
    <w:rsid w:val="001060F0"/>
    <w:rsid w:val="00107818"/>
    <w:rsid w:val="0011019D"/>
    <w:rsid w:val="00110A76"/>
    <w:rsid w:val="00110F4B"/>
    <w:rsid w:val="001116EE"/>
    <w:rsid w:val="001120C6"/>
    <w:rsid w:val="0011216D"/>
    <w:rsid w:val="00112F1C"/>
    <w:rsid w:val="00114192"/>
    <w:rsid w:val="001146C9"/>
    <w:rsid w:val="0011472D"/>
    <w:rsid w:val="00114D80"/>
    <w:rsid w:val="00114DE1"/>
    <w:rsid w:val="00115D74"/>
    <w:rsid w:val="0011704D"/>
    <w:rsid w:val="001170D4"/>
    <w:rsid w:val="00117C91"/>
    <w:rsid w:val="001226DC"/>
    <w:rsid w:val="00122B0F"/>
    <w:rsid w:val="001231EF"/>
    <w:rsid w:val="001245BA"/>
    <w:rsid w:val="001258BB"/>
    <w:rsid w:val="001258FE"/>
    <w:rsid w:val="001260FF"/>
    <w:rsid w:val="00126FC1"/>
    <w:rsid w:val="0012715B"/>
    <w:rsid w:val="001271B0"/>
    <w:rsid w:val="001301EE"/>
    <w:rsid w:val="00130533"/>
    <w:rsid w:val="00130BE3"/>
    <w:rsid w:val="00130DB9"/>
    <w:rsid w:val="0013312B"/>
    <w:rsid w:val="00133600"/>
    <w:rsid w:val="00134AC3"/>
    <w:rsid w:val="00134AC5"/>
    <w:rsid w:val="001359C1"/>
    <w:rsid w:val="00135A6C"/>
    <w:rsid w:val="001363C3"/>
    <w:rsid w:val="00137425"/>
    <w:rsid w:val="001375CA"/>
    <w:rsid w:val="00141EC2"/>
    <w:rsid w:val="0014207A"/>
    <w:rsid w:val="00142089"/>
    <w:rsid w:val="00142C84"/>
    <w:rsid w:val="0014323F"/>
    <w:rsid w:val="00143780"/>
    <w:rsid w:val="001439BE"/>
    <w:rsid w:val="00143E4B"/>
    <w:rsid w:val="00144398"/>
    <w:rsid w:val="00144871"/>
    <w:rsid w:val="0014513C"/>
    <w:rsid w:val="00145939"/>
    <w:rsid w:val="00145BAE"/>
    <w:rsid w:val="00146B05"/>
    <w:rsid w:val="00147198"/>
    <w:rsid w:val="001473F0"/>
    <w:rsid w:val="001516D8"/>
    <w:rsid w:val="0015216D"/>
    <w:rsid w:val="001529A0"/>
    <w:rsid w:val="00154E78"/>
    <w:rsid w:val="0015553C"/>
    <w:rsid w:val="0015606D"/>
    <w:rsid w:val="0015647D"/>
    <w:rsid w:val="001573DB"/>
    <w:rsid w:val="001579FC"/>
    <w:rsid w:val="001606B1"/>
    <w:rsid w:val="001606FE"/>
    <w:rsid w:val="00160B12"/>
    <w:rsid w:val="00161585"/>
    <w:rsid w:val="00165EA0"/>
    <w:rsid w:val="001665A1"/>
    <w:rsid w:val="001678A5"/>
    <w:rsid w:val="00170090"/>
    <w:rsid w:val="001706DF"/>
    <w:rsid w:val="00173E04"/>
    <w:rsid w:val="00173EAA"/>
    <w:rsid w:val="001744B1"/>
    <w:rsid w:val="0017535E"/>
    <w:rsid w:val="001759A1"/>
    <w:rsid w:val="00176D9E"/>
    <w:rsid w:val="001809B3"/>
    <w:rsid w:val="00180D51"/>
    <w:rsid w:val="00181A43"/>
    <w:rsid w:val="00181AE0"/>
    <w:rsid w:val="0018203D"/>
    <w:rsid w:val="00182F19"/>
    <w:rsid w:val="00183879"/>
    <w:rsid w:val="001848FB"/>
    <w:rsid w:val="00184921"/>
    <w:rsid w:val="00184DA4"/>
    <w:rsid w:val="00185808"/>
    <w:rsid w:val="00185E50"/>
    <w:rsid w:val="0018632D"/>
    <w:rsid w:val="001863BB"/>
    <w:rsid w:val="00186C74"/>
    <w:rsid w:val="00187DC1"/>
    <w:rsid w:val="00187EA6"/>
    <w:rsid w:val="001906E8"/>
    <w:rsid w:val="00191FFA"/>
    <w:rsid w:val="001928A1"/>
    <w:rsid w:val="001928F1"/>
    <w:rsid w:val="00192F7E"/>
    <w:rsid w:val="001931E3"/>
    <w:rsid w:val="00194AB6"/>
    <w:rsid w:val="00194BB9"/>
    <w:rsid w:val="001952CE"/>
    <w:rsid w:val="00195319"/>
    <w:rsid w:val="001954EC"/>
    <w:rsid w:val="00195FE3"/>
    <w:rsid w:val="001966FE"/>
    <w:rsid w:val="00196FC3"/>
    <w:rsid w:val="001972D9"/>
    <w:rsid w:val="001972EA"/>
    <w:rsid w:val="001A0621"/>
    <w:rsid w:val="001A15AB"/>
    <w:rsid w:val="001A1DAE"/>
    <w:rsid w:val="001A23A6"/>
    <w:rsid w:val="001A341E"/>
    <w:rsid w:val="001A3637"/>
    <w:rsid w:val="001A3FD3"/>
    <w:rsid w:val="001A490D"/>
    <w:rsid w:val="001A4E0A"/>
    <w:rsid w:val="001A72A6"/>
    <w:rsid w:val="001A784A"/>
    <w:rsid w:val="001A7E32"/>
    <w:rsid w:val="001B01FF"/>
    <w:rsid w:val="001B1AD9"/>
    <w:rsid w:val="001B2B5A"/>
    <w:rsid w:val="001B487E"/>
    <w:rsid w:val="001B5691"/>
    <w:rsid w:val="001B5A5B"/>
    <w:rsid w:val="001B5BAF"/>
    <w:rsid w:val="001B5D7F"/>
    <w:rsid w:val="001B5EC7"/>
    <w:rsid w:val="001B5F2C"/>
    <w:rsid w:val="001B6212"/>
    <w:rsid w:val="001B6629"/>
    <w:rsid w:val="001B6C96"/>
    <w:rsid w:val="001B759F"/>
    <w:rsid w:val="001C0091"/>
    <w:rsid w:val="001C0173"/>
    <w:rsid w:val="001C139B"/>
    <w:rsid w:val="001C38BB"/>
    <w:rsid w:val="001C42E2"/>
    <w:rsid w:val="001C45E4"/>
    <w:rsid w:val="001C609B"/>
    <w:rsid w:val="001C62D4"/>
    <w:rsid w:val="001C6601"/>
    <w:rsid w:val="001C6734"/>
    <w:rsid w:val="001C6CB0"/>
    <w:rsid w:val="001C77DF"/>
    <w:rsid w:val="001C78DB"/>
    <w:rsid w:val="001C7DDF"/>
    <w:rsid w:val="001D19C9"/>
    <w:rsid w:val="001D1C59"/>
    <w:rsid w:val="001D2CFD"/>
    <w:rsid w:val="001D321C"/>
    <w:rsid w:val="001D4335"/>
    <w:rsid w:val="001D583F"/>
    <w:rsid w:val="001D6708"/>
    <w:rsid w:val="001D6D60"/>
    <w:rsid w:val="001D6EA0"/>
    <w:rsid w:val="001E06C0"/>
    <w:rsid w:val="001E0939"/>
    <w:rsid w:val="001E199A"/>
    <w:rsid w:val="001E1A4F"/>
    <w:rsid w:val="001E267E"/>
    <w:rsid w:val="001E2EF3"/>
    <w:rsid w:val="001E33A2"/>
    <w:rsid w:val="001E448B"/>
    <w:rsid w:val="001E5467"/>
    <w:rsid w:val="001E5A17"/>
    <w:rsid w:val="001E5A1A"/>
    <w:rsid w:val="001E625B"/>
    <w:rsid w:val="001E630D"/>
    <w:rsid w:val="001E7B13"/>
    <w:rsid w:val="001F10DF"/>
    <w:rsid w:val="001F1234"/>
    <w:rsid w:val="001F13B2"/>
    <w:rsid w:val="001F1576"/>
    <w:rsid w:val="001F1712"/>
    <w:rsid w:val="001F22EE"/>
    <w:rsid w:val="001F4203"/>
    <w:rsid w:val="001F4AE1"/>
    <w:rsid w:val="001F4DA5"/>
    <w:rsid w:val="001F5461"/>
    <w:rsid w:val="001F573B"/>
    <w:rsid w:val="001F580B"/>
    <w:rsid w:val="001F5FAC"/>
    <w:rsid w:val="001F5FCA"/>
    <w:rsid w:val="001F749B"/>
    <w:rsid w:val="002002A9"/>
    <w:rsid w:val="00201935"/>
    <w:rsid w:val="00201D68"/>
    <w:rsid w:val="00201EE6"/>
    <w:rsid w:val="002022A1"/>
    <w:rsid w:val="00202E37"/>
    <w:rsid w:val="002031E4"/>
    <w:rsid w:val="00204644"/>
    <w:rsid w:val="00205113"/>
    <w:rsid w:val="00205B38"/>
    <w:rsid w:val="00207A2A"/>
    <w:rsid w:val="00210B37"/>
    <w:rsid w:val="00211101"/>
    <w:rsid w:val="002111C1"/>
    <w:rsid w:val="0021165F"/>
    <w:rsid w:val="00211D1D"/>
    <w:rsid w:val="00212229"/>
    <w:rsid w:val="0021227F"/>
    <w:rsid w:val="002129DB"/>
    <w:rsid w:val="00214AAD"/>
    <w:rsid w:val="00214C78"/>
    <w:rsid w:val="002175D9"/>
    <w:rsid w:val="00220395"/>
    <w:rsid w:val="00220A61"/>
    <w:rsid w:val="0022120D"/>
    <w:rsid w:val="00222213"/>
    <w:rsid w:val="00222542"/>
    <w:rsid w:val="0022287B"/>
    <w:rsid w:val="002228EF"/>
    <w:rsid w:val="00223DBB"/>
    <w:rsid w:val="00223EA1"/>
    <w:rsid w:val="0022447A"/>
    <w:rsid w:val="00224638"/>
    <w:rsid w:val="00224689"/>
    <w:rsid w:val="002259BF"/>
    <w:rsid w:val="00226254"/>
    <w:rsid w:val="00226373"/>
    <w:rsid w:val="0022670C"/>
    <w:rsid w:val="00226DAC"/>
    <w:rsid w:val="00227488"/>
    <w:rsid w:val="002307FC"/>
    <w:rsid w:val="00231289"/>
    <w:rsid w:val="002313D6"/>
    <w:rsid w:val="002321EA"/>
    <w:rsid w:val="00232572"/>
    <w:rsid w:val="00232E02"/>
    <w:rsid w:val="002330FF"/>
    <w:rsid w:val="0023423F"/>
    <w:rsid w:val="002353DC"/>
    <w:rsid w:val="00235560"/>
    <w:rsid w:val="00235819"/>
    <w:rsid w:val="00235BFB"/>
    <w:rsid w:val="0023603F"/>
    <w:rsid w:val="00236404"/>
    <w:rsid w:val="00237421"/>
    <w:rsid w:val="00241A23"/>
    <w:rsid w:val="00242B9D"/>
    <w:rsid w:val="00243C34"/>
    <w:rsid w:val="0024548F"/>
    <w:rsid w:val="0024778F"/>
    <w:rsid w:val="002479EC"/>
    <w:rsid w:val="00251AEA"/>
    <w:rsid w:val="002526B7"/>
    <w:rsid w:val="00252710"/>
    <w:rsid w:val="0025288A"/>
    <w:rsid w:val="00252EB5"/>
    <w:rsid w:val="00252FCF"/>
    <w:rsid w:val="0025303C"/>
    <w:rsid w:val="00253B86"/>
    <w:rsid w:val="002542FF"/>
    <w:rsid w:val="0025446F"/>
    <w:rsid w:val="00255E95"/>
    <w:rsid w:val="00256760"/>
    <w:rsid w:val="002612EC"/>
    <w:rsid w:val="00261635"/>
    <w:rsid w:val="002625E6"/>
    <w:rsid w:val="00262655"/>
    <w:rsid w:val="00263280"/>
    <w:rsid w:val="0026492C"/>
    <w:rsid w:val="00264D9D"/>
    <w:rsid w:val="002651D7"/>
    <w:rsid w:val="00266248"/>
    <w:rsid w:val="0026684B"/>
    <w:rsid w:val="00267F1F"/>
    <w:rsid w:val="00270D96"/>
    <w:rsid w:val="00270F1C"/>
    <w:rsid w:val="00271740"/>
    <w:rsid w:val="00272506"/>
    <w:rsid w:val="00272553"/>
    <w:rsid w:val="00272927"/>
    <w:rsid w:val="00272BD8"/>
    <w:rsid w:val="00272DA7"/>
    <w:rsid w:val="00272F25"/>
    <w:rsid w:val="00273D9A"/>
    <w:rsid w:val="002750C5"/>
    <w:rsid w:val="002755AE"/>
    <w:rsid w:val="002755C4"/>
    <w:rsid w:val="00275759"/>
    <w:rsid w:val="002760DD"/>
    <w:rsid w:val="00276340"/>
    <w:rsid w:val="002774F1"/>
    <w:rsid w:val="00277D3A"/>
    <w:rsid w:val="00277D96"/>
    <w:rsid w:val="00280955"/>
    <w:rsid w:val="00281A8E"/>
    <w:rsid w:val="00282132"/>
    <w:rsid w:val="00282133"/>
    <w:rsid w:val="00282ADB"/>
    <w:rsid w:val="00283422"/>
    <w:rsid w:val="00283A49"/>
    <w:rsid w:val="00283F91"/>
    <w:rsid w:val="00284EA0"/>
    <w:rsid w:val="002857EE"/>
    <w:rsid w:val="00285DEE"/>
    <w:rsid w:val="002870B2"/>
    <w:rsid w:val="00287A45"/>
    <w:rsid w:val="00287CD5"/>
    <w:rsid w:val="00287DD5"/>
    <w:rsid w:val="00290403"/>
    <w:rsid w:val="00291D93"/>
    <w:rsid w:val="0029217A"/>
    <w:rsid w:val="00292609"/>
    <w:rsid w:val="002929CE"/>
    <w:rsid w:val="00292C46"/>
    <w:rsid w:val="00292EBB"/>
    <w:rsid w:val="00293208"/>
    <w:rsid w:val="002932D7"/>
    <w:rsid w:val="0029344B"/>
    <w:rsid w:val="002957A6"/>
    <w:rsid w:val="002962CF"/>
    <w:rsid w:val="0029661F"/>
    <w:rsid w:val="002A01B7"/>
    <w:rsid w:val="002A03CA"/>
    <w:rsid w:val="002A043F"/>
    <w:rsid w:val="002A04C9"/>
    <w:rsid w:val="002A099A"/>
    <w:rsid w:val="002A0BC1"/>
    <w:rsid w:val="002A0FB8"/>
    <w:rsid w:val="002A1177"/>
    <w:rsid w:val="002A2CDF"/>
    <w:rsid w:val="002A301C"/>
    <w:rsid w:val="002A30E0"/>
    <w:rsid w:val="002A42AF"/>
    <w:rsid w:val="002A48BB"/>
    <w:rsid w:val="002A490D"/>
    <w:rsid w:val="002A4B31"/>
    <w:rsid w:val="002A569D"/>
    <w:rsid w:val="002A5945"/>
    <w:rsid w:val="002A6491"/>
    <w:rsid w:val="002A670E"/>
    <w:rsid w:val="002A6CC8"/>
    <w:rsid w:val="002A712B"/>
    <w:rsid w:val="002B0638"/>
    <w:rsid w:val="002B0FC4"/>
    <w:rsid w:val="002B225D"/>
    <w:rsid w:val="002B26F5"/>
    <w:rsid w:val="002B27DE"/>
    <w:rsid w:val="002B33F0"/>
    <w:rsid w:val="002B3A90"/>
    <w:rsid w:val="002B3CB0"/>
    <w:rsid w:val="002B4C18"/>
    <w:rsid w:val="002B4E28"/>
    <w:rsid w:val="002B5685"/>
    <w:rsid w:val="002B5D0C"/>
    <w:rsid w:val="002B62A4"/>
    <w:rsid w:val="002B6BF4"/>
    <w:rsid w:val="002C08B7"/>
    <w:rsid w:val="002C0B8E"/>
    <w:rsid w:val="002C0C07"/>
    <w:rsid w:val="002C1B5D"/>
    <w:rsid w:val="002C2730"/>
    <w:rsid w:val="002C2A52"/>
    <w:rsid w:val="002C2B81"/>
    <w:rsid w:val="002C3520"/>
    <w:rsid w:val="002C38DD"/>
    <w:rsid w:val="002C3CC5"/>
    <w:rsid w:val="002C3DD2"/>
    <w:rsid w:val="002C3EC9"/>
    <w:rsid w:val="002C48D2"/>
    <w:rsid w:val="002C4D80"/>
    <w:rsid w:val="002C4E6C"/>
    <w:rsid w:val="002C5CFB"/>
    <w:rsid w:val="002C6574"/>
    <w:rsid w:val="002C6D1F"/>
    <w:rsid w:val="002C6E92"/>
    <w:rsid w:val="002C7712"/>
    <w:rsid w:val="002D04DE"/>
    <w:rsid w:val="002D0CC4"/>
    <w:rsid w:val="002D1F46"/>
    <w:rsid w:val="002D2D06"/>
    <w:rsid w:val="002D2D58"/>
    <w:rsid w:val="002D37FE"/>
    <w:rsid w:val="002D423E"/>
    <w:rsid w:val="002D433D"/>
    <w:rsid w:val="002D4645"/>
    <w:rsid w:val="002D47C2"/>
    <w:rsid w:val="002D4D64"/>
    <w:rsid w:val="002D580C"/>
    <w:rsid w:val="002D583C"/>
    <w:rsid w:val="002D58F8"/>
    <w:rsid w:val="002D5ABF"/>
    <w:rsid w:val="002D6DEC"/>
    <w:rsid w:val="002D7108"/>
    <w:rsid w:val="002D72FC"/>
    <w:rsid w:val="002D77E5"/>
    <w:rsid w:val="002E04EC"/>
    <w:rsid w:val="002E0A76"/>
    <w:rsid w:val="002E20FA"/>
    <w:rsid w:val="002E2577"/>
    <w:rsid w:val="002E4937"/>
    <w:rsid w:val="002E59F0"/>
    <w:rsid w:val="002E5EF3"/>
    <w:rsid w:val="002E66BB"/>
    <w:rsid w:val="002F00B5"/>
    <w:rsid w:val="002F0A72"/>
    <w:rsid w:val="002F16B3"/>
    <w:rsid w:val="002F19C3"/>
    <w:rsid w:val="002F45DB"/>
    <w:rsid w:val="002F5837"/>
    <w:rsid w:val="002F5A41"/>
    <w:rsid w:val="002F782C"/>
    <w:rsid w:val="002F798B"/>
    <w:rsid w:val="002F7C36"/>
    <w:rsid w:val="003017FB"/>
    <w:rsid w:val="00301B41"/>
    <w:rsid w:val="00302621"/>
    <w:rsid w:val="003042C0"/>
    <w:rsid w:val="00304C4D"/>
    <w:rsid w:val="00306D75"/>
    <w:rsid w:val="0030727A"/>
    <w:rsid w:val="00307D9D"/>
    <w:rsid w:val="00312807"/>
    <w:rsid w:val="00312A62"/>
    <w:rsid w:val="00312D70"/>
    <w:rsid w:val="00313880"/>
    <w:rsid w:val="00314687"/>
    <w:rsid w:val="00314B8C"/>
    <w:rsid w:val="003155F4"/>
    <w:rsid w:val="00315B3A"/>
    <w:rsid w:val="003165A2"/>
    <w:rsid w:val="00317C68"/>
    <w:rsid w:val="0032099C"/>
    <w:rsid w:val="00321F4A"/>
    <w:rsid w:val="00322942"/>
    <w:rsid w:val="00323BB7"/>
    <w:rsid w:val="003248C7"/>
    <w:rsid w:val="003265B5"/>
    <w:rsid w:val="00327C04"/>
    <w:rsid w:val="00327CA8"/>
    <w:rsid w:val="00327D20"/>
    <w:rsid w:val="003313CD"/>
    <w:rsid w:val="00331A38"/>
    <w:rsid w:val="00331ADB"/>
    <w:rsid w:val="00332715"/>
    <w:rsid w:val="0033426D"/>
    <w:rsid w:val="003356A1"/>
    <w:rsid w:val="003366EF"/>
    <w:rsid w:val="00336BC6"/>
    <w:rsid w:val="003371EA"/>
    <w:rsid w:val="00337459"/>
    <w:rsid w:val="00337805"/>
    <w:rsid w:val="003408FE"/>
    <w:rsid w:val="00341106"/>
    <w:rsid w:val="003414CD"/>
    <w:rsid w:val="0034221E"/>
    <w:rsid w:val="00342230"/>
    <w:rsid w:val="003423D0"/>
    <w:rsid w:val="0034251C"/>
    <w:rsid w:val="00342B8A"/>
    <w:rsid w:val="00343DC9"/>
    <w:rsid w:val="00344611"/>
    <w:rsid w:val="003447FB"/>
    <w:rsid w:val="00345B3F"/>
    <w:rsid w:val="003466F9"/>
    <w:rsid w:val="003468FE"/>
    <w:rsid w:val="00346CA7"/>
    <w:rsid w:val="003470F2"/>
    <w:rsid w:val="00347203"/>
    <w:rsid w:val="003502FC"/>
    <w:rsid w:val="003511C4"/>
    <w:rsid w:val="003525AE"/>
    <w:rsid w:val="00352AAE"/>
    <w:rsid w:val="003533A6"/>
    <w:rsid w:val="00353568"/>
    <w:rsid w:val="00354394"/>
    <w:rsid w:val="003556C6"/>
    <w:rsid w:val="00356121"/>
    <w:rsid w:val="00356D27"/>
    <w:rsid w:val="00356D2E"/>
    <w:rsid w:val="00357015"/>
    <w:rsid w:val="00360511"/>
    <w:rsid w:val="00360528"/>
    <w:rsid w:val="0036078B"/>
    <w:rsid w:val="00360D35"/>
    <w:rsid w:val="00360F21"/>
    <w:rsid w:val="003614E3"/>
    <w:rsid w:val="003615D7"/>
    <w:rsid w:val="003622D9"/>
    <w:rsid w:val="003628DE"/>
    <w:rsid w:val="00362B7A"/>
    <w:rsid w:val="00363513"/>
    <w:rsid w:val="00363B61"/>
    <w:rsid w:val="00364DDC"/>
    <w:rsid w:val="00364F48"/>
    <w:rsid w:val="00364FCB"/>
    <w:rsid w:val="00366E20"/>
    <w:rsid w:val="00367110"/>
    <w:rsid w:val="00367F31"/>
    <w:rsid w:val="0037022A"/>
    <w:rsid w:val="00370339"/>
    <w:rsid w:val="003706CC"/>
    <w:rsid w:val="00371BC5"/>
    <w:rsid w:val="0037225A"/>
    <w:rsid w:val="00373E0B"/>
    <w:rsid w:val="00373E74"/>
    <w:rsid w:val="00374D63"/>
    <w:rsid w:val="00375005"/>
    <w:rsid w:val="003750B9"/>
    <w:rsid w:val="00376003"/>
    <w:rsid w:val="0037620E"/>
    <w:rsid w:val="00377653"/>
    <w:rsid w:val="003776D4"/>
    <w:rsid w:val="00381189"/>
    <w:rsid w:val="003820BE"/>
    <w:rsid w:val="003820DF"/>
    <w:rsid w:val="00383F1D"/>
    <w:rsid w:val="003853D6"/>
    <w:rsid w:val="00385E16"/>
    <w:rsid w:val="00386201"/>
    <w:rsid w:val="00386611"/>
    <w:rsid w:val="00386650"/>
    <w:rsid w:val="00386810"/>
    <w:rsid w:val="00386FCD"/>
    <w:rsid w:val="00390799"/>
    <w:rsid w:val="003925D2"/>
    <w:rsid w:val="00392877"/>
    <w:rsid w:val="003928EE"/>
    <w:rsid w:val="003932EF"/>
    <w:rsid w:val="00393E05"/>
    <w:rsid w:val="00394643"/>
    <w:rsid w:val="0039481E"/>
    <w:rsid w:val="00394B2F"/>
    <w:rsid w:val="00395AFE"/>
    <w:rsid w:val="00395E2F"/>
    <w:rsid w:val="00395F3C"/>
    <w:rsid w:val="00397336"/>
    <w:rsid w:val="00397371"/>
    <w:rsid w:val="003A080A"/>
    <w:rsid w:val="003A18B9"/>
    <w:rsid w:val="003A3567"/>
    <w:rsid w:val="003A3F31"/>
    <w:rsid w:val="003A3FCC"/>
    <w:rsid w:val="003A4168"/>
    <w:rsid w:val="003A4588"/>
    <w:rsid w:val="003A4F24"/>
    <w:rsid w:val="003A530B"/>
    <w:rsid w:val="003A557F"/>
    <w:rsid w:val="003A5BCB"/>
    <w:rsid w:val="003A60EF"/>
    <w:rsid w:val="003B06C5"/>
    <w:rsid w:val="003B2BB8"/>
    <w:rsid w:val="003B32BE"/>
    <w:rsid w:val="003B35FD"/>
    <w:rsid w:val="003B3AE6"/>
    <w:rsid w:val="003B3F1F"/>
    <w:rsid w:val="003B438E"/>
    <w:rsid w:val="003C0125"/>
    <w:rsid w:val="003C0259"/>
    <w:rsid w:val="003C02B7"/>
    <w:rsid w:val="003C08BD"/>
    <w:rsid w:val="003C2BFE"/>
    <w:rsid w:val="003C4F88"/>
    <w:rsid w:val="003C5082"/>
    <w:rsid w:val="003C5540"/>
    <w:rsid w:val="003C6B23"/>
    <w:rsid w:val="003D0F1D"/>
    <w:rsid w:val="003D11BB"/>
    <w:rsid w:val="003D205B"/>
    <w:rsid w:val="003D2E55"/>
    <w:rsid w:val="003D34FF"/>
    <w:rsid w:val="003D4539"/>
    <w:rsid w:val="003D696D"/>
    <w:rsid w:val="003D75C9"/>
    <w:rsid w:val="003D76AC"/>
    <w:rsid w:val="003E0750"/>
    <w:rsid w:val="003E1916"/>
    <w:rsid w:val="003E2BB4"/>
    <w:rsid w:val="003E3CFB"/>
    <w:rsid w:val="003E3CFE"/>
    <w:rsid w:val="003E4540"/>
    <w:rsid w:val="003E524F"/>
    <w:rsid w:val="003E5E09"/>
    <w:rsid w:val="003E65B8"/>
    <w:rsid w:val="003E676A"/>
    <w:rsid w:val="003E6ED3"/>
    <w:rsid w:val="003E78C3"/>
    <w:rsid w:val="003E7A79"/>
    <w:rsid w:val="003E7D38"/>
    <w:rsid w:val="003F0E53"/>
    <w:rsid w:val="003F213C"/>
    <w:rsid w:val="003F2DA2"/>
    <w:rsid w:val="003F39EF"/>
    <w:rsid w:val="003F3F12"/>
    <w:rsid w:val="003F479E"/>
    <w:rsid w:val="003F4AC7"/>
    <w:rsid w:val="003F5CF5"/>
    <w:rsid w:val="003F6ED7"/>
    <w:rsid w:val="003F6EEF"/>
    <w:rsid w:val="003F700F"/>
    <w:rsid w:val="003F7533"/>
    <w:rsid w:val="003F7666"/>
    <w:rsid w:val="0040062A"/>
    <w:rsid w:val="00401277"/>
    <w:rsid w:val="004014A2"/>
    <w:rsid w:val="00403965"/>
    <w:rsid w:val="0040445B"/>
    <w:rsid w:val="00405215"/>
    <w:rsid w:val="00405876"/>
    <w:rsid w:val="00406420"/>
    <w:rsid w:val="004064E2"/>
    <w:rsid w:val="00406597"/>
    <w:rsid w:val="00407024"/>
    <w:rsid w:val="004074CC"/>
    <w:rsid w:val="00407AB2"/>
    <w:rsid w:val="00407CE9"/>
    <w:rsid w:val="00407D0E"/>
    <w:rsid w:val="00411516"/>
    <w:rsid w:val="00412943"/>
    <w:rsid w:val="00413660"/>
    <w:rsid w:val="00413C6C"/>
    <w:rsid w:val="0041436F"/>
    <w:rsid w:val="00415035"/>
    <w:rsid w:val="0041572A"/>
    <w:rsid w:val="004159CE"/>
    <w:rsid w:val="0041622E"/>
    <w:rsid w:val="00416336"/>
    <w:rsid w:val="004170F4"/>
    <w:rsid w:val="004171A6"/>
    <w:rsid w:val="004214B0"/>
    <w:rsid w:val="004215C4"/>
    <w:rsid w:val="00421617"/>
    <w:rsid w:val="00421F32"/>
    <w:rsid w:val="00421F52"/>
    <w:rsid w:val="0042201A"/>
    <w:rsid w:val="004221EB"/>
    <w:rsid w:val="00423927"/>
    <w:rsid w:val="00423A1C"/>
    <w:rsid w:val="00425C5E"/>
    <w:rsid w:val="00425D52"/>
    <w:rsid w:val="004274B4"/>
    <w:rsid w:val="00427B8F"/>
    <w:rsid w:val="00430FD9"/>
    <w:rsid w:val="004312D9"/>
    <w:rsid w:val="00431953"/>
    <w:rsid w:val="00432691"/>
    <w:rsid w:val="0043425A"/>
    <w:rsid w:val="00434557"/>
    <w:rsid w:val="00434CAB"/>
    <w:rsid w:val="00435885"/>
    <w:rsid w:val="004365F0"/>
    <w:rsid w:val="00436C9F"/>
    <w:rsid w:val="00437CBF"/>
    <w:rsid w:val="00441256"/>
    <w:rsid w:val="00441824"/>
    <w:rsid w:val="00442E37"/>
    <w:rsid w:val="0044317D"/>
    <w:rsid w:val="0044330B"/>
    <w:rsid w:val="004477CA"/>
    <w:rsid w:val="00450160"/>
    <w:rsid w:val="00450331"/>
    <w:rsid w:val="004517FE"/>
    <w:rsid w:val="00451FA9"/>
    <w:rsid w:val="00452597"/>
    <w:rsid w:val="00452AF8"/>
    <w:rsid w:val="00454068"/>
    <w:rsid w:val="00455912"/>
    <w:rsid w:val="00455E00"/>
    <w:rsid w:val="00456827"/>
    <w:rsid w:val="0045694B"/>
    <w:rsid w:val="00456D77"/>
    <w:rsid w:val="0045753D"/>
    <w:rsid w:val="00457660"/>
    <w:rsid w:val="00457EF1"/>
    <w:rsid w:val="00460985"/>
    <w:rsid w:val="00460A8E"/>
    <w:rsid w:val="00460E1D"/>
    <w:rsid w:val="00460F9B"/>
    <w:rsid w:val="00460FE4"/>
    <w:rsid w:val="004612B2"/>
    <w:rsid w:val="004620B1"/>
    <w:rsid w:val="0046226D"/>
    <w:rsid w:val="0046251E"/>
    <w:rsid w:val="00462784"/>
    <w:rsid w:val="0046493F"/>
    <w:rsid w:val="00464EBF"/>
    <w:rsid w:val="00464FF7"/>
    <w:rsid w:val="0046532C"/>
    <w:rsid w:val="00466416"/>
    <w:rsid w:val="0046679F"/>
    <w:rsid w:val="004671EF"/>
    <w:rsid w:val="00470831"/>
    <w:rsid w:val="0047091F"/>
    <w:rsid w:val="00471A19"/>
    <w:rsid w:val="0047244C"/>
    <w:rsid w:val="0047252F"/>
    <w:rsid w:val="0047274E"/>
    <w:rsid w:val="00474EE8"/>
    <w:rsid w:val="00474F40"/>
    <w:rsid w:val="0047506A"/>
    <w:rsid w:val="004767CF"/>
    <w:rsid w:val="00476EBC"/>
    <w:rsid w:val="00476F96"/>
    <w:rsid w:val="00477485"/>
    <w:rsid w:val="0048002C"/>
    <w:rsid w:val="0048170C"/>
    <w:rsid w:val="00481DA8"/>
    <w:rsid w:val="00481FB1"/>
    <w:rsid w:val="00483D17"/>
    <w:rsid w:val="004841FB"/>
    <w:rsid w:val="0048478F"/>
    <w:rsid w:val="00485019"/>
    <w:rsid w:val="004856A4"/>
    <w:rsid w:val="004858D7"/>
    <w:rsid w:val="00485EE8"/>
    <w:rsid w:val="004861C3"/>
    <w:rsid w:val="00486AF2"/>
    <w:rsid w:val="00486BB0"/>
    <w:rsid w:val="004876FD"/>
    <w:rsid w:val="0049005F"/>
    <w:rsid w:val="00490CFA"/>
    <w:rsid w:val="00490EB2"/>
    <w:rsid w:val="00491734"/>
    <w:rsid w:val="00491922"/>
    <w:rsid w:val="00491BAB"/>
    <w:rsid w:val="00491C4C"/>
    <w:rsid w:val="0049277C"/>
    <w:rsid w:val="00492CA8"/>
    <w:rsid w:val="00493B88"/>
    <w:rsid w:val="00493FB2"/>
    <w:rsid w:val="00494522"/>
    <w:rsid w:val="004959A0"/>
    <w:rsid w:val="00496362"/>
    <w:rsid w:val="00496805"/>
    <w:rsid w:val="0049703B"/>
    <w:rsid w:val="00497C9F"/>
    <w:rsid w:val="004A0C19"/>
    <w:rsid w:val="004A0C80"/>
    <w:rsid w:val="004A27CC"/>
    <w:rsid w:val="004A367A"/>
    <w:rsid w:val="004A3F70"/>
    <w:rsid w:val="004A4920"/>
    <w:rsid w:val="004A4D49"/>
    <w:rsid w:val="004A61DD"/>
    <w:rsid w:val="004A7CA4"/>
    <w:rsid w:val="004B0295"/>
    <w:rsid w:val="004B0E95"/>
    <w:rsid w:val="004B1132"/>
    <w:rsid w:val="004B1263"/>
    <w:rsid w:val="004B14F3"/>
    <w:rsid w:val="004B1725"/>
    <w:rsid w:val="004B292A"/>
    <w:rsid w:val="004B2C32"/>
    <w:rsid w:val="004B2ED8"/>
    <w:rsid w:val="004B303D"/>
    <w:rsid w:val="004B3341"/>
    <w:rsid w:val="004B49B3"/>
    <w:rsid w:val="004B52AF"/>
    <w:rsid w:val="004B54CA"/>
    <w:rsid w:val="004B65B0"/>
    <w:rsid w:val="004B7133"/>
    <w:rsid w:val="004C048A"/>
    <w:rsid w:val="004C1DDF"/>
    <w:rsid w:val="004C1E4D"/>
    <w:rsid w:val="004C2855"/>
    <w:rsid w:val="004C2D9C"/>
    <w:rsid w:val="004C30B0"/>
    <w:rsid w:val="004C3AE5"/>
    <w:rsid w:val="004C41D4"/>
    <w:rsid w:val="004C56B6"/>
    <w:rsid w:val="004C7A1A"/>
    <w:rsid w:val="004C7A47"/>
    <w:rsid w:val="004C7D29"/>
    <w:rsid w:val="004D00F6"/>
    <w:rsid w:val="004D112C"/>
    <w:rsid w:val="004D32B5"/>
    <w:rsid w:val="004D384A"/>
    <w:rsid w:val="004D3BFD"/>
    <w:rsid w:val="004D41CA"/>
    <w:rsid w:val="004D42DA"/>
    <w:rsid w:val="004D4A3F"/>
    <w:rsid w:val="004D53B5"/>
    <w:rsid w:val="004D6A51"/>
    <w:rsid w:val="004D7781"/>
    <w:rsid w:val="004D7BCA"/>
    <w:rsid w:val="004E0BCE"/>
    <w:rsid w:val="004E0DA1"/>
    <w:rsid w:val="004E116E"/>
    <w:rsid w:val="004E1C58"/>
    <w:rsid w:val="004E263A"/>
    <w:rsid w:val="004E2B10"/>
    <w:rsid w:val="004E30CF"/>
    <w:rsid w:val="004E39FA"/>
    <w:rsid w:val="004E3A71"/>
    <w:rsid w:val="004E3A8A"/>
    <w:rsid w:val="004E461E"/>
    <w:rsid w:val="004E484A"/>
    <w:rsid w:val="004E58B2"/>
    <w:rsid w:val="004E5A0C"/>
    <w:rsid w:val="004E5CBF"/>
    <w:rsid w:val="004E5D1C"/>
    <w:rsid w:val="004E7BF7"/>
    <w:rsid w:val="004E7CFE"/>
    <w:rsid w:val="004F0B83"/>
    <w:rsid w:val="004F14ED"/>
    <w:rsid w:val="004F1982"/>
    <w:rsid w:val="004F2490"/>
    <w:rsid w:val="004F2FE6"/>
    <w:rsid w:val="004F332D"/>
    <w:rsid w:val="004F33B8"/>
    <w:rsid w:val="004F3CB3"/>
    <w:rsid w:val="004F3DBB"/>
    <w:rsid w:val="004F4938"/>
    <w:rsid w:val="004F5086"/>
    <w:rsid w:val="004F58A7"/>
    <w:rsid w:val="004F6250"/>
    <w:rsid w:val="004F67D3"/>
    <w:rsid w:val="004F71E8"/>
    <w:rsid w:val="00501E30"/>
    <w:rsid w:val="00502366"/>
    <w:rsid w:val="005023E3"/>
    <w:rsid w:val="00502E45"/>
    <w:rsid w:val="005032A1"/>
    <w:rsid w:val="00504262"/>
    <w:rsid w:val="005052FF"/>
    <w:rsid w:val="00505D73"/>
    <w:rsid w:val="00506279"/>
    <w:rsid w:val="00506925"/>
    <w:rsid w:val="005076FC"/>
    <w:rsid w:val="005103B9"/>
    <w:rsid w:val="005110DB"/>
    <w:rsid w:val="00511793"/>
    <w:rsid w:val="00511AE6"/>
    <w:rsid w:val="00512240"/>
    <w:rsid w:val="00512380"/>
    <w:rsid w:val="00513320"/>
    <w:rsid w:val="0051351E"/>
    <w:rsid w:val="0051399C"/>
    <w:rsid w:val="00513CAF"/>
    <w:rsid w:val="0051453C"/>
    <w:rsid w:val="005147E1"/>
    <w:rsid w:val="00514CE8"/>
    <w:rsid w:val="00514D87"/>
    <w:rsid w:val="00514EF6"/>
    <w:rsid w:val="0051503D"/>
    <w:rsid w:val="00515AAD"/>
    <w:rsid w:val="00515AB6"/>
    <w:rsid w:val="0051632B"/>
    <w:rsid w:val="005168D4"/>
    <w:rsid w:val="00516E57"/>
    <w:rsid w:val="00516F57"/>
    <w:rsid w:val="0051761B"/>
    <w:rsid w:val="00520DD9"/>
    <w:rsid w:val="00520E8E"/>
    <w:rsid w:val="005214AC"/>
    <w:rsid w:val="005215C0"/>
    <w:rsid w:val="00521BC7"/>
    <w:rsid w:val="00521D97"/>
    <w:rsid w:val="00522702"/>
    <w:rsid w:val="00522DFF"/>
    <w:rsid w:val="0052300E"/>
    <w:rsid w:val="005249DB"/>
    <w:rsid w:val="00524A21"/>
    <w:rsid w:val="00524DC0"/>
    <w:rsid w:val="00525540"/>
    <w:rsid w:val="00525DB6"/>
    <w:rsid w:val="005267C4"/>
    <w:rsid w:val="005267EC"/>
    <w:rsid w:val="00526BDE"/>
    <w:rsid w:val="00527631"/>
    <w:rsid w:val="0052798D"/>
    <w:rsid w:val="00527DD4"/>
    <w:rsid w:val="005304DD"/>
    <w:rsid w:val="00531A3E"/>
    <w:rsid w:val="00531A6C"/>
    <w:rsid w:val="00531E4B"/>
    <w:rsid w:val="00531F52"/>
    <w:rsid w:val="00532B90"/>
    <w:rsid w:val="00533340"/>
    <w:rsid w:val="00533DDE"/>
    <w:rsid w:val="00535418"/>
    <w:rsid w:val="00536B91"/>
    <w:rsid w:val="00536DA7"/>
    <w:rsid w:val="005400AE"/>
    <w:rsid w:val="00540551"/>
    <w:rsid w:val="0054200B"/>
    <w:rsid w:val="00543240"/>
    <w:rsid w:val="0054466C"/>
    <w:rsid w:val="00546BE4"/>
    <w:rsid w:val="00547923"/>
    <w:rsid w:val="00551023"/>
    <w:rsid w:val="00551703"/>
    <w:rsid w:val="00552AA1"/>
    <w:rsid w:val="00553549"/>
    <w:rsid w:val="005538B6"/>
    <w:rsid w:val="00553CD7"/>
    <w:rsid w:val="00553E71"/>
    <w:rsid w:val="0055492D"/>
    <w:rsid w:val="00554ABE"/>
    <w:rsid w:val="00554AE8"/>
    <w:rsid w:val="005558B1"/>
    <w:rsid w:val="00555B1D"/>
    <w:rsid w:val="0055681B"/>
    <w:rsid w:val="00556C82"/>
    <w:rsid w:val="00557179"/>
    <w:rsid w:val="00557F81"/>
    <w:rsid w:val="0056004F"/>
    <w:rsid w:val="00560AB9"/>
    <w:rsid w:val="00562C4F"/>
    <w:rsid w:val="00563BEC"/>
    <w:rsid w:val="005648FD"/>
    <w:rsid w:val="00565469"/>
    <w:rsid w:val="005660B0"/>
    <w:rsid w:val="005663DF"/>
    <w:rsid w:val="00566911"/>
    <w:rsid w:val="0056766D"/>
    <w:rsid w:val="00567EF4"/>
    <w:rsid w:val="00570781"/>
    <w:rsid w:val="00570797"/>
    <w:rsid w:val="00570D1D"/>
    <w:rsid w:val="00571722"/>
    <w:rsid w:val="00572315"/>
    <w:rsid w:val="00572657"/>
    <w:rsid w:val="005726CC"/>
    <w:rsid w:val="005727AD"/>
    <w:rsid w:val="005735CD"/>
    <w:rsid w:val="00574058"/>
    <w:rsid w:val="00574D04"/>
    <w:rsid w:val="00575144"/>
    <w:rsid w:val="0057584A"/>
    <w:rsid w:val="00576162"/>
    <w:rsid w:val="0057695A"/>
    <w:rsid w:val="00581662"/>
    <w:rsid w:val="00581680"/>
    <w:rsid w:val="00581C69"/>
    <w:rsid w:val="0058227D"/>
    <w:rsid w:val="005823CA"/>
    <w:rsid w:val="00583EFE"/>
    <w:rsid w:val="00584FA4"/>
    <w:rsid w:val="005858FC"/>
    <w:rsid w:val="00586129"/>
    <w:rsid w:val="00586C79"/>
    <w:rsid w:val="00590228"/>
    <w:rsid w:val="00591A22"/>
    <w:rsid w:val="00591C2F"/>
    <w:rsid w:val="00591EEA"/>
    <w:rsid w:val="00592769"/>
    <w:rsid w:val="005928D0"/>
    <w:rsid w:val="00593444"/>
    <w:rsid w:val="00593565"/>
    <w:rsid w:val="005938B8"/>
    <w:rsid w:val="00593C73"/>
    <w:rsid w:val="00593E1E"/>
    <w:rsid w:val="005947B6"/>
    <w:rsid w:val="00594EBE"/>
    <w:rsid w:val="00595FBE"/>
    <w:rsid w:val="005A0C2B"/>
    <w:rsid w:val="005A14FE"/>
    <w:rsid w:val="005A1743"/>
    <w:rsid w:val="005A212F"/>
    <w:rsid w:val="005A49B3"/>
    <w:rsid w:val="005A4A4F"/>
    <w:rsid w:val="005A55EC"/>
    <w:rsid w:val="005A6312"/>
    <w:rsid w:val="005A75CD"/>
    <w:rsid w:val="005A7AD2"/>
    <w:rsid w:val="005A7AFE"/>
    <w:rsid w:val="005B08F1"/>
    <w:rsid w:val="005B3761"/>
    <w:rsid w:val="005B3D33"/>
    <w:rsid w:val="005B3D60"/>
    <w:rsid w:val="005B4AA9"/>
    <w:rsid w:val="005B6370"/>
    <w:rsid w:val="005B6CF1"/>
    <w:rsid w:val="005B70AE"/>
    <w:rsid w:val="005B73BE"/>
    <w:rsid w:val="005C25B4"/>
    <w:rsid w:val="005C2687"/>
    <w:rsid w:val="005C3AA9"/>
    <w:rsid w:val="005C4240"/>
    <w:rsid w:val="005C4665"/>
    <w:rsid w:val="005C5179"/>
    <w:rsid w:val="005C591E"/>
    <w:rsid w:val="005C6F27"/>
    <w:rsid w:val="005C7079"/>
    <w:rsid w:val="005C76A7"/>
    <w:rsid w:val="005C7C78"/>
    <w:rsid w:val="005D09AE"/>
    <w:rsid w:val="005D1779"/>
    <w:rsid w:val="005D18E8"/>
    <w:rsid w:val="005D1BE0"/>
    <w:rsid w:val="005D2079"/>
    <w:rsid w:val="005D27C1"/>
    <w:rsid w:val="005D2AAC"/>
    <w:rsid w:val="005D2FC0"/>
    <w:rsid w:val="005D309A"/>
    <w:rsid w:val="005D31FB"/>
    <w:rsid w:val="005D330A"/>
    <w:rsid w:val="005D3376"/>
    <w:rsid w:val="005D337D"/>
    <w:rsid w:val="005D42C9"/>
    <w:rsid w:val="005D4747"/>
    <w:rsid w:val="005D5DBA"/>
    <w:rsid w:val="005D5F3B"/>
    <w:rsid w:val="005D62E6"/>
    <w:rsid w:val="005D7F4A"/>
    <w:rsid w:val="005E030E"/>
    <w:rsid w:val="005E165D"/>
    <w:rsid w:val="005E27DE"/>
    <w:rsid w:val="005E3A7C"/>
    <w:rsid w:val="005E5422"/>
    <w:rsid w:val="005E5C62"/>
    <w:rsid w:val="005E643D"/>
    <w:rsid w:val="005F03D7"/>
    <w:rsid w:val="005F09F6"/>
    <w:rsid w:val="005F1170"/>
    <w:rsid w:val="005F1353"/>
    <w:rsid w:val="005F1E12"/>
    <w:rsid w:val="005F241A"/>
    <w:rsid w:val="005F2880"/>
    <w:rsid w:val="005F300D"/>
    <w:rsid w:val="005F36BC"/>
    <w:rsid w:val="005F4394"/>
    <w:rsid w:val="005F51EC"/>
    <w:rsid w:val="005F72E9"/>
    <w:rsid w:val="005F78E7"/>
    <w:rsid w:val="00600F26"/>
    <w:rsid w:val="00601BFC"/>
    <w:rsid w:val="0060285B"/>
    <w:rsid w:val="00602B94"/>
    <w:rsid w:val="00604D78"/>
    <w:rsid w:val="0060509D"/>
    <w:rsid w:val="00605661"/>
    <w:rsid w:val="00605E68"/>
    <w:rsid w:val="006062FC"/>
    <w:rsid w:val="006064BF"/>
    <w:rsid w:val="00606977"/>
    <w:rsid w:val="0060797B"/>
    <w:rsid w:val="006102D1"/>
    <w:rsid w:val="006112AE"/>
    <w:rsid w:val="00615835"/>
    <w:rsid w:val="00616B37"/>
    <w:rsid w:val="00616C46"/>
    <w:rsid w:val="006170E5"/>
    <w:rsid w:val="0061717F"/>
    <w:rsid w:val="006171E2"/>
    <w:rsid w:val="00617666"/>
    <w:rsid w:val="006178EE"/>
    <w:rsid w:val="006201A0"/>
    <w:rsid w:val="006206EE"/>
    <w:rsid w:val="00620ABB"/>
    <w:rsid w:val="00620F76"/>
    <w:rsid w:val="0062119A"/>
    <w:rsid w:val="006216EA"/>
    <w:rsid w:val="00621842"/>
    <w:rsid w:val="00622342"/>
    <w:rsid w:val="00622572"/>
    <w:rsid w:val="006228CA"/>
    <w:rsid w:val="006229C0"/>
    <w:rsid w:val="00622BCE"/>
    <w:rsid w:val="00622DAA"/>
    <w:rsid w:val="0062432B"/>
    <w:rsid w:val="00624AD6"/>
    <w:rsid w:val="00625713"/>
    <w:rsid w:val="006275C6"/>
    <w:rsid w:val="00627DFF"/>
    <w:rsid w:val="00630E55"/>
    <w:rsid w:val="00634442"/>
    <w:rsid w:val="00634F93"/>
    <w:rsid w:val="00636023"/>
    <w:rsid w:val="00636A4D"/>
    <w:rsid w:val="0063721F"/>
    <w:rsid w:val="006402CD"/>
    <w:rsid w:val="00640A25"/>
    <w:rsid w:val="00640A39"/>
    <w:rsid w:val="00640FB6"/>
    <w:rsid w:val="00641A32"/>
    <w:rsid w:val="00642016"/>
    <w:rsid w:val="00642723"/>
    <w:rsid w:val="00643733"/>
    <w:rsid w:val="006438B9"/>
    <w:rsid w:val="00643E42"/>
    <w:rsid w:val="00644AFE"/>
    <w:rsid w:val="00645007"/>
    <w:rsid w:val="0064551B"/>
    <w:rsid w:val="0064609B"/>
    <w:rsid w:val="0064635E"/>
    <w:rsid w:val="006466BC"/>
    <w:rsid w:val="00647166"/>
    <w:rsid w:val="0064751F"/>
    <w:rsid w:val="00647C15"/>
    <w:rsid w:val="00647EF9"/>
    <w:rsid w:val="00650DE3"/>
    <w:rsid w:val="00651848"/>
    <w:rsid w:val="00651C89"/>
    <w:rsid w:val="00652991"/>
    <w:rsid w:val="00653434"/>
    <w:rsid w:val="00653B5B"/>
    <w:rsid w:val="00653D23"/>
    <w:rsid w:val="0065437E"/>
    <w:rsid w:val="00654B0B"/>
    <w:rsid w:val="00654CDE"/>
    <w:rsid w:val="00655D50"/>
    <w:rsid w:val="00656237"/>
    <w:rsid w:val="00656330"/>
    <w:rsid w:val="0065683D"/>
    <w:rsid w:val="00656F66"/>
    <w:rsid w:val="006571E6"/>
    <w:rsid w:val="00660B8F"/>
    <w:rsid w:val="00661ACA"/>
    <w:rsid w:val="00663C06"/>
    <w:rsid w:val="00664286"/>
    <w:rsid w:val="00664E61"/>
    <w:rsid w:val="00665A54"/>
    <w:rsid w:val="00665C21"/>
    <w:rsid w:val="00665C6D"/>
    <w:rsid w:val="00667B3B"/>
    <w:rsid w:val="00667BBA"/>
    <w:rsid w:val="00670484"/>
    <w:rsid w:val="0067052A"/>
    <w:rsid w:val="00671915"/>
    <w:rsid w:val="006725E3"/>
    <w:rsid w:val="00672698"/>
    <w:rsid w:val="006729D5"/>
    <w:rsid w:val="00673B39"/>
    <w:rsid w:val="00674DE6"/>
    <w:rsid w:val="00675006"/>
    <w:rsid w:val="00675662"/>
    <w:rsid w:val="00675977"/>
    <w:rsid w:val="006759F3"/>
    <w:rsid w:val="006761B2"/>
    <w:rsid w:val="006763E7"/>
    <w:rsid w:val="006765FF"/>
    <w:rsid w:val="006779ED"/>
    <w:rsid w:val="00680C11"/>
    <w:rsid w:val="00680FA9"/>
    <w:rsid w:val="00681A75"/>
    <w:rsid w:val="00683831"/>
    <w:rsid w:val="00683992"/>
    <w:rsid w:val="00684FC6"/>
    <w:rsid w:val="00687B8C"/>
    <w:rsid w:val="006906FA"/>
    <w:rsid w:val="006911CF"/>
    <w:rsid w:val="0069143E"/>
    <w:rsid w:val="00691F83"/>
    <w:rsid w:val="006926C4"/>
    <w:rsid w:val="0069343F"/>
    <w:rsid w:val="00693797"/>
    <w:rsid w:val="00693A31"/>
    <w:rsid w:val="00693E48"/>
    <w:rsid w:val="006946B0"/>
    <w:rsid w:val="00694BC3"/>
    <w:rsid w:val="00696396"/>
    <w:rsid w:val="0069643F"/>
    <w:rsid w:val="00696450"/>
    <w:rsid w:val="00697C5E"/>
    <w:rsid w:val="006A0E4A"/>
    <w:rsid w:val="006A19D5"/>
    <w:rsid w:val="006A2C5C"/>
    <w:rsid w:val="006A3381"/>
    <w:rsid w:val="006A3497"/>
    <w:rsid w:val="006A4CE7"/>
    <w:rsid w:val="006A75B0"/>
    <w:rsid w:val="006A7D6F"/>
    <w:rsid w:val="006B0CDA"/>
    <w:rsid w:val="006B112C"/>
    <w:rsid w:val="006B16E3"/>
    <w:rsid w:val="006B1B85"/>
    <w:rsid w:val="006B2022"/>
    <w:rsid w:val="006B23F1"/>
    <w:rsid w:val="006B3ED0"/>
    <w:rsid w:val="006B40A8"/>
    <w:rsid w:val="006B4289"/>
    <w:rsid w:val="006B46BC"/>
    <w:rsid w:val="006B6216"/>
    <w:rsid w:val="006B6D7E"/>
    <w:rsid w:val="006B796B"/>
    <w:rsid w:val="006C092E"/>
    <w:rsid w:val="006C0A2C"/>
    <w:rsid w:val="006C148B"/>
    <w:rsid w:val="006C18BF"/>
    <w:rsid w:val="006C2069"/>
    <w:rsid w:val="006C2145"/>
    <w:rsid w:val="006C2BB7"/>
    <w:rsid w:val="006C2CCB"/>
    <w:rsid w:val="006C3AF5"/>
    <w:rsid w:val="006C6095"/>
    <w:rsid w:val="006C7115"/>
    <w:rsid w:val="006C731D"/>
    <w:rsid w:val="006D2DF6"/>
    <w:rsid w:val="006D3B97"/>
    <w:rsid w:val="006D4BD1"/>
    <w:rsid w:val="006D4EDE"/>
    <w:rsid w:val="006D5608"/>
    <w:rsid w:val="006D57A9"/>
    <w:rsid w:val="006D65E2"/>
    <w:rsid w:val="006D785A"/>
    <w:rsid w:val="006D7AA0"/>
    <w:rsid w:val="006E1038"/>
    <w:rsid w:val="006E10DD"/>
    <w:rsid w:val="006E252F"/>
    <w:rsid w:val="006E25B2"/>
    <w:rsid w:val="006E3C49"/>
    <w:rsid w:val="006E3D14"/>
    <w:rsid w:val="006E4C9B"/>
    <w:rsid w:val="006E51EE"/>
    <w:rsid w:val="006E5BAE"/>
    <w:rsid w:val="006E5D45"/>
    <w:rsid w:val="006E6618"/>
    <w:rsid w:val="006E7815"/>
    <w:rsid w:val="006F01F9"/>
    <w:rsid w:val="006F02DB"/>
    <w:rsid w:val="006F0A03"/>
    <w:rsid w:val="006F11A0"/>
    <w:rsid w:val="006F1736"/>
    <w:rsid w:val="006F188E"/>
    <w:rsid w:val="006F1FF4"/>
    <w:rsid w:val="006F2383"/>
    <w:rsid w:val="006F32D6"/>
    <w:rsid w:val="006F45BE"/>
    <w:rsid w:val="006F7018"/>
    <w:rsid w:val="006F71D6"/>
    <w:rsid w:val="006F7D5A"/>
    <w:rsid w:val="006F7DD1"/>
    <w:rsid w:val="006F7DF6"/>
    <w:rsid w:val="0070017B"/>
    <w:rsid w:val="0070088A"/>
    <w:rsid w:val="0070135F"/>
    <w:rsid w:val="007013EC"/>
    <w:rsid w:val="00702188"/>
    <w:rsid w:val="00702608"/>
    <w:rsid w:val="00702D2A"/>
    <w:rsid w:val="007041F5"/>
    <w:rsid w:val="00704E08"/>
    <w:rsid w:val="007050F8"/>
    <w:rsid w:val="00705B9E"/>
    <w:rsid w:val="007068DC"/>
    <w:rsid w:val="007070B0"/>
    <w:rsid w:val="00710F14"/>
    <w:rsid w:val="00711C3A"/>
    <w:rsid w:val="007128E1"/>
    <w:rsid w:val="00713187"/>
    <w:rsid w:val="00713C39"/>
    <w:rsid w:val="00714500"/>
    <w:rsid w:val="007147C8"/>
    <w:rsid w:val="00714A0C"/>
    <w:rsid w:val="00714FB0"/>
    <w:rsid w:val="00715486"/>
    <w:rsid w:val="00715944"/>
    <w:rsid w:val="00716428"/>
    <w:rsid w:val="007164E0"/>
    <w:rsid w:val="00716A4B"/>
    <w:rsid w:val="00717114"/>
    <w:rsid w:val="007219F1"/>
    <w:rsid w:val="0072202A"/>
    <w:rsid w:val="0072290F"/>
    <w:rsid w:val="007229AB"/>
    <w:rsid w:val="00723B8A"/>
    <w:rsid w:val="007251C4"/>
    <w:rsid w:val="007252D0"/>
    <w:rsid w:val="007279D6"/>
    <w:rsid w:val="00730213"/>
    <w:rsid w:val="00730AD5"/>
    <w:rsid w:val="00733B74"/>
    <w:rsid w:val="00733B87"/>
    <w:rsid w:val="00733BEB"/>
    <w:rsid w:val="00734BFE"/>
    <w:rsid w:val="00734E05"/>
    <w:rsid w:val="00735BF7"/>
    <w:rsid w:val="00735C0D"/>
    <w:rsid w:val="0073638D"/>
    <w:rsid w:val="00740815"/>
    <w:rsid w:val="00740D8C"/>
    <w:rsid w:val="00741B54"/>
    <w:rsid w:val="00741DD5"/>
    <w:rsid w:val="007431ED"/>
    <w:rsid w:val="00743D0C"/>
    <w:rsid w:val="00743E64"/>
    <w:rsid w:val="00743FDD"/>
    <w:rsid w:val="007446C2"/>
    <w:rsid w:val="007464FB"/>
    <w:rsid w:val="0074762E"/>
    <w:rsid w:val="007477C9"/>
    <w:rsid w:val="00747BC9"/>
    <w:rsid w:val="0075086A"/>
    <w:rsid w:val="00750C7D"/>
    <w:rsid w:val="00750DA2"/>
    <w:rsid w:val="007514C7"/>
    <w:rsid w:val="00751C02"/>
    <w:rsid w:val="007532BD"/>
    <w:rsid w:val="00753B71"/>
    <w:rsid w:val="00753CCF"/>
    <w:rsid w:val="00753FE5"/>
    <w:rsid w:val="007543B4"/>
    <w:rsid w:val="007553A1"/>
    <w:rsid w:val="0075586A"/>
    <w:rsid w:val="00755AA3"/>
    <w:rsid w:val="00761725"/>
    <w:rsid w:val="00761C10"/>
    <w:rsid w:val="00761E08"/>
    <w:rsid w:val="00762A74"/>
    <w:rsid w:val="00762C0B"/>
    <w:rsid w:val="00762E0E"/>
    <w:rsid w:val="007630DA"/>
    <w:rsid w:val="00763331"/>
    <w:rsid w:val="00763587"/>
    <w:rsid w:val="00763C30"/>
    <w:rsid w:val="00763E1D"/>
    <w:rsid w:val="0076459C"/>
    <w:rsid w:val="0076471D"/>
    <w:rsid w:val="00764764"/>
    <w:rsid w:val="00765787"/>
    <w:rsid w:val="00765977"/>
    <w:rsid w:val="00765AEF"/>
    <w:rsid w:val="007660DA"/>
    <w:rsid w:val="0076649C"/>
    <w:rsid w:val="00767FA0"/>
    <w:rsid w:val="00770F94"/>
    <w:rsid w:val="00771E31"/>
    <w:rsid w:val="007720E7"/>
    <w:rsid w:val="00772C53"/>
    <w:rsid w:val="007734CB"/>
    <w:rsid w:val="00774C36"/>
    <w:rsid w:val="00775756"/>
    <w:rsid w:val="0077590B"/>
    <w:rsid w:val="00776651"/>
    <w:rsid w:val="00777842"/>
    <w:rsid w:val="0078007F"/>
    <w:rsid w:val="00780720"/>
    <w:rsid w:val="00780925"/>
    <w:rsid w:val="00781235"/>
    <w:rsid w:val="00781296"/>
    <w:rsid w:val="00781B45"/>
    <w:rsid w:val="00782C63"/>
    <w:rsid w:val="00782DF0"/>
    <w:rsid w:val="0078356F"/>
    <w:rsid w:val="0078363C"/>
    <w:rsid w:val="0078428E"/>
    <w:rsid w:val="007842C5"/>
    <w:rsid w:val="007846BF"/>
    <w:rsid w:val="00784869"/>
    <w:rsid w:val="00784C2F"/>
    <w:rsid w:val="00785261"/>
    <w:rsid w:val="00785632"/>
    <w:rsid w:val="007856AF"/>
    <w:rsid w:val="0078672B"/>
    <w:rsid w:val="00787C05"/>
    <w:rsid w:val="00787C15"/>
    <w:rsid w:val="007904FF"/>
    <w:rsid w:val="00791483"/>
    <w:rsid w:val="00791639"/>
    <w:rsid w:val="00791B31"/>
    <w:rsid w:val="00792FEC"/>
    <w:rsid w:val="00794E65"/>
    <w:rsid w:val="0079572D"/>
    <w:rsid w:val="0079641A"/>
    <w:rsid w:val="00797CA2"/>
    <w:rsid w:val="007A161E"/>
    <w:rsid w:val="007A1AB8"/>
    <w:rsid w:val="007A1CD3"/>
    <w:rsid w:val="007A2767"/>
    <w:rsid w:val="007A47B3"/>
    <w:rsid w:val="007A4DF9"/>
    <w:rsid w:val="007A50D7"/>
    <w:rsid w:val="007A53D7"/>
    <w:rsid w:val="007A5633"/>
    <w:rsid w:val="007A59B2"/>
    <w:rsid w:val="007A5D7E"/>
    <w:rsid w:val="007A65DE"/>
    <w:rsid w:val="007B0256"/>
    <w:rsid w:val="007B0A1F"/>
    <w:rsid w:val="007B0DC4"/>
    <w:rsid w:val="007B2627"/>
    <w:rsid w:val="007B2CB4"/>
    <w:rsid w:val="007B351D"/>
    <w:rsid w:val="007B3716"/>
    <w:rsid w:val="007B504B"/>
    <w:rsid w:val="007B5814"/>
    <w:rsid w:val="007B5ABB"/>
    <w:rsid w:val="007B6F45"/>
    <w:rsid w:val="007B75A8"/>
    <w:rsid w:val="007B75BB"/>
    <w:rsid w:val="007B78C9"/>
    <w:rsid w:val="007C045F"/>
    <w:rsid w:val="007C0634"/>
    <w:rsid w:val="007C15DB"/>
    <w:rsid w:val="007C212F"/>
    <w:rsid w:val="007C2914"/>
    <w:rsid w:val="007C3CE5"/>
    <w:rsid w:val="007C4ADA"/>
    <w:rsid w:val="007C5694"/>
    <w:rsid w:val="007C5A98"/>
    <w:rsid w:val="007C5EEC"/>
    <w:rsid w:val="007C7226"/>
    <w:rsid w:val="007C785F"/>
    <w:rsid w:val="007D08A5"/>
    <w:rsid w:val="007D216E"/>
    <w:rsid w:val="007D393C"/>
    <w:rsid w:val="007D3A3C"/>
    <w:rsid w:val="007D3BE4"/>
    <w:rsid w:val="007D3F40"/>
    <w:rsid w:val="007D495C"/>
    <w:rsid w:val="007D4CB8"/>
    <w:rsid w:val="007D4FFD"/>
    <w:rsid w:val="007D5C97"/>
    <w:rsid w:val="007D6CB9"/>
    <w:rsid w:val="007D7DEB"/>
    <w:rsid w:val="007E0022"/>
    <w:rsid w:val="007E02CF"/>
    <w:rsid w:val="007E10B2"/>
    <w:rsid w:val="007E1E8A"/>
    <w:rsid w:val="007E2852"/>
    <w:rsid w:val="007E2938"/>
    <w:rsid w:val="007E6226"/>
    <w:rsid w:val="007E6C06"/>
    <w:rsid w:val="007E7091"/>
    <w:rsid w:val="007E7276"/>
    <w:rsid w:val="007F1E2A"/>
    <w:rsid w:val="007F2CFF"/>
    <w:rsid w:val="007F2EED"/>
    <w:rsid w:val="007F3870"/>
    <w:rsid w:val="007F4D9A"/>
    <w:rsid w:val="007F5413"/>
    <w:rsid w:val="007F6C84"/>
    <w:rsid w:val="0080169C"/>
    <w:rsid w:val="0080234C"/>
    <w:rsid w:val="00802825"/>
    <w:rsid w:val="00802A4F"/>
    <w:rsid w:val="00804517"/>
    <w:rsid w:val="00804736"/>
    <w:rsid w:val="008068C8"/>
    <w:rsid w:val="00811760"/>
    <w:rsid w:val="00814341"/>
    <w:rsid w:val="00814952"/>
    <w:rsid w:val="00814986"/>
    <w:rsid w:val="00814C0C"/>
    <w:rsid w:val="00815E1E"/>
    <w:rsid w:val="00816034"/>
    <w:rsid w:val="00817171"/>
    <w:rsid w:val="0081739F"/>
    <w:rsid w:val="008173F2"/>
    <w:rsid w:val="00820E56"/>
    <w:rsid w:val="00821B7B"/>
    <w:rsid w:val="00822BAD"/>
    <w:rsid w:val="00823D11"/>
    <w:rsid w:val="008240C6"/>
    <w:rsid w:val="0082414F"/>
    <w:rsid w:val="0082499A"/>
    <w:rsid w:val="0082676F"/>
    <w:rsid w:val="00827311"/>
    <w:rsid w:val="008275E5"/>
    <w:rsid w:val="008276BB"/>
    <w:rsid w:val="00830453"/>
    <w:rsid w:val="008306F6"/>
    <w:rsid w:val="00830705"/>
    <w:rsid w:val="008308B5"/>
    <w:rsid w:val="00830A50"/>
    <w:rsid w:val="00830CDD"/>
    <w:rsid w:val="008311F5"/>
    <w:rsid w:val="00831293"/>
    <w:rsid w:val="0083152E"/>
    <w:rsid w:val="008318F0"/>
    <w:rsid w:val="00831B53"/>
    <w:rsid w:val="008326A7"/>
    <w:rsid w:val="00832A27"/>
    <w:rsid w:val="008334DA"/>
    <w:rsid w:val="00833A11"/>
    <w:rsid w:val="00833A3A"/>
    <w:rsid w:val="00833A48"/>
    <w:rsid w:val="00835526"/>
    <w:rsid w:val="0083743F"/>
    <w:rsid w:val="00837DC6"/>
    <w:rsid w:val="00841ACE"/>
    <w:rsid w:val="00842282"/>
    <w:rsid w:val="00843273"/>
    <w:rsid w:val="008436A4"/>
    <w:rsid w:val="00844817"/>
    <w:rsid w:val="008449EE"/>
    <w:rsid w:val="00844B22"/>
    <w:rsid w:val="00844BDA"/>
    <w:rsid w:val="00844E17"/>
    <w:rsid w:val="00844EE6"/>
    <w:rsid w:val="008451DB"/>
    <w:rsid w:val="008452CA"/>
    <w:rsid w:val="00846F70"/>
    <w:rsid w:val="008477D6"/>
    <w:rsid w:val="0085040E"/>
    <w:rsid w:val="0085048C"/>
    <w:rsid w:val="0085193E"/>
    <w:rsid w:val="00852ADC"/>
    <w:rsid w:val="00853A4B"/>
    <w:rsid w:val="008543E2"/>
    <w:rsid w:val="00854A53"/>
    <w:rsid w:val="00854D8A"/>
    <w:rsid w:val="00855048"/>
    <w:rsid w:val="00855FD9"/>
    <w:rsid w:val="0085690E"/>
    <w:rsid w:val="00856A3A"/>
    <w:rsid w:val="00857035"/>
    <w:rsid w:val="00857C48"/>
    <w:rsid w:val="00860F7B"/>
    <w:rsid w:val="00861A5A"/>
    <w:rsid w:val="00861AFA"/>
    <w:rsid w:val="008627C3"/>
    <w:rsid w:val="00863BAA"/>
    <w:rsid w:val="00863C7F"/>
    <w:rsid w:val="00865207"/>
    <w:rsid w:val="0086592E"/>
    <w:rsid w:val="00865C2E"/>
    <w:rsid w:val="00866283"/>
    <w:rsid w:val="008667CC"/>
    <w:rsid w:val="00866DFA"/>
    <w:rsid w:val="00866F15"/>
    <w:rsid w:val="00866F7A"/>
    <w:rsid w:val="0086758B"/>
    <w:rsid w:val="008678C2"/>
    <w:rsid w:val="00871461"/>
    <w:rsid w:val="00871DD7"/>
    <w:rsid w:val="00875165"/>
    <w:rsid w:val="00875822"/>
    <w:rsid w:val="00875CE4"/>
    <w:rsid w:val="00876C8A"/>
    <w:rsid w:val="00877E42"/>
    <w:rsid w:val="00880153"/>
    <w:rsid w:val="00880373"/>
    <w:rsid w:val="00880582"/>
    <w:rsid w:val="008809E2"/>
    <w:rsid w:val="008817B5"/>
    <w:rsid w:val="00881CA3"/>
    <w:rsid w:val="008847DF"/>
    <w:rsid w:val="00884F33"/>
    <w:rsid w:val="0088562B"/>
    <w:rsid w:val="008858D7"/>
    <w:rsid w:val="00885965"/>
    <w:rsid w:val="00885CFB"/>
    <w:rsid w:val="00886732"/>
    <w:rsid w:val="008867BC"/>
    <w:rsid w:val="008877C4"/>
    <w:rsid w:val="00887867"/>
    <w:rsid w:val="008904D1"/>
    <w:rsid w:val="00890620"/>
    <w:rsid w:val="00893232"/>
    <w:rsid w:val="0089390E"/>
    <w:rsid w:val="00895ACB"/>
    <w:rsid w:val="008965E9"/>
    <w:rsid w:val="008968D5"/>
    <w:rsid w:val="00896906"/>
    <w:rsid w:val="00896F7F"/>
    <w:rsid w:val="008976E1"/>
    <w:rsid w:val="008A16FE"/>
    <w:rsid w:val="008A207B"/>
    <w:rsid w:val="008A28E2"/>
    <w:rsid w:val="008A357E"/>
    <w:rsid w:val="008A38D6"/>
    <w:rsid w:val="008A3C7E"/>
    <w:rsid w:val="008A4479"/>
    <w:rsid w:val="008A48BA"/>
    <w:rsid w:val="008A4A13"/>
    <w:rsid w:val="008A5A27"/>
    <w:rsid w:val="008A639E"/>
    <w:rsid w:val="008A6ACF"/>
    <w:rsid w:val="008A7CBB"/>
    <w:rsid w:val="008B0DFC"/>
    <w:rsid w:val="008B1F55"/>
    <w:rsid w:val="008B20D9"/>
    <w:rsid w:val="008B2722"/>
    <w:rsid w:val="008B37D3"/>
    <w:rsid w:val="008B3A58"/>
    <w:rsid w:val="008B3AFC"/>
    <w:rsid w:val="008B3B66"/>
    <w:rsid w:val="008B3C62"/>
    <w:rsid w:val="008B42A5"/>
    <w:rsid w:val="008B5103"/>
    <w:rsid w:val="008B58B0"/>
    <w:rsid w:val="008B6FA1"/>
    <w:rsid w:val="008C01D2"/>
    <w:rsid w:val="008C1047"/>
    <w:rsid w:val="008C234D"/>
    <w:rsid w:val="008C237A"/>
    <w:rsid w:val="008C2A6A"/>
    <w:rsid w:val="008C3787"/>
    <w:rsid w:val="008C37DC"/>
    <w:rsid w:val="008C3946"/>
    <w:rsid w:val="008C3F4B"/>
    <w:rsid w:val="008C3FBF"/>
    <w:rsid w:val="008C4209"/>
    <w:rsid w:val="008C4850"/>
    <w:rsid w:val="008C499C"/>
    <w:rsid w:val="008C5F6D"/>
    <w:rsid w:val="008C65CA"/>
    <w:rsid w:val="008C7589"/>
    <w:rsid w:val="008C7DC6"/>
    <w:rsid w:val="008D0138"/>
    <w:rsid w:val="008D1AB7"/>
    <w:rsid w:val="008D24B4"/>
    <w:rsid w:val="008D3093"/>
    <w:rsid w:val="008D42FB"/>
    <w:rsid w:val="008D4B76"/>
    <w:rsid w:val="008D683E"/>
    <w:rsid w:val="008D6CCD"/>
    <w:rsid w:val="008D7069"/>
    <w:rsid w:val="008D7AA8"/>
    <w:rsid w:val="008E0562"/>
    <w:rsid w:val="008E066F"/>
    <w:rsid w:val="008E1E82"/>
    <w:rsid w:val="008E23FE"/>
    <w:rsid w:val="008E38B0"/>
    <w:rsid w:val="008E39A8"/>
    <w:rsid w:val="008E4288"/>
    <w:rsid w:val="008E4768"/>
    <w:rsid w:val="008E642A"/>
    <w:rsid w:val="008E7EF8"/>
    <w:rsid w:val="008F16E0"/>
    <w:rsid w:val="008F3EA3"/>
    <w:rsid w:val="008F5018"/>
    <w:rsid w:val="008F5F81"/>
    <w:rsid w:val="008F6794"/>
    <w:rsid w:val="008F6F13"/>
    <w:rsid w:val="008F7302"/>
    <w:rsid w:val="0090006B"/>
    <w:rsid w:val="00900338"/>
    <w:rsid w:val="009018DC"/>
    <w:rsid w:val="00902FE3"/>
    <w:rsid w:val="00903086"/>
    <w:rsid w:val="009037BF"/>
    <w:rsid w:val="00903E26"/>
    <w:rsid w:val="00903FD8"/>
    <w:rsid w:val="00905783"/>
    <w:rsid w:val="009058AB"/>
    <w:rsid w:val="009059DE"/>
    <w:rsid w:val="00906B1B"/>
    <w:rsid w:val="00910D27"/>
    <w:rsid w:val="009120D1"/>
    <w:rsid w:val="00912C09"/>
    <w:rsid w:val="009136DF"/>
    <w:rsid w:val="0091436F"/>
    <w:rsid w:val="00914DC8"/>
    <w:rsid w:val="00914E22"/>
    <w:rsid w:val="009150D8"/>
    <w:rsid w:val="00915760"/>
    <w:rsid w:val="00916075"/>
    <w:rsid w:val="009162F8"/>
    <w:rsid w:val="00917ACB"/>
    <w:rsid w:val="00917B82"/>
    <w:rsid w:val="00917C38"/>
    <w:rsid w:val="00920C15"/>
    <w:rsid w:val="00920FA8"/>
    <w:rsid w:val="00921517"/>
    <w:rsid w:val="009219B2"/>
    <w:rsid w:val="00921F95"/>
    <w:rsid w:val="0092233F"/>
    <w:rsid w:val="009225F0"/>
    <w:rsid w:val="009239D7"/>
    <w:rsid w:val="00923E21"/>
    <w:rsid w:val="00923ED2"/>
    <w:rsid w:val="0092682A"/>
    <w:rsid w:val="00927E43"/>
    <w:rsid w:val="009317E0"/>
    <w:rsid w:val="00931D7B"/>
    <w:rsid w:val="0093201F"/>
    <w:rsid w:val="009328CB"/>
    <w:rsid w:val="00932DC2"/>
    <w:rsid w:val="00933F4E"/>
    <w:rsid w:val="00934B01"/>
    <w:rsid w:val="00935A23"/>
    <w:rsid w:val="0093671D"/>
    <w:rsid w:val="00936924"/>
    <w:rsid w:val="0093773B"/>
    <w:rsid w:val="0094000F"/>
    <w:rsid w:val="00940AC8"/>
    <w:rsid w:val="009412E4"/>
    <w:rsid w:val="00941C20"/>
    <w:rsid w:val="009424FA"/>
    <w:rsid w:val="00942729"/>
    <w:rsid w:val="00943B88"/>
    <w:rsid w:val="00943DA7"/>
    <w:rsid w:val="009447D8"/>
    <w:rsid w:val="00944DB9"/>
    <w:rsid w:val="0094707E"/>
    <w:rsid w:val="00947553"/>
    <w:rsid w:val="00950F57"/>
    <w:rsid w:val="00950F65"/>
    <w:rsid w:val="00951E58"/>
    <w:rsid w:val="00954217"/>
    <w:rsid w:val="009542C6"/>
    <w:rsid w:val="00954C8D"/>
    <w:rsid w:val="00955949"/>
    <w:rsid w:val="00955D04"/>
    <w:rsid w:val="00956FF5"/>
    <w:rsid w:val="009579FF"/>
    <w:rsid w:val="00957D42"/>
    <w:rsid w:val="00960642"/>
    <w:rsid w:val="00960AEA"/>
    <w:rsid w:val="009610B3"/>
    <w:rsid w:val="0096280D"/>
    <w:rsid w:val="00962BDE"/>
    <w:rsid w:val="00963633"/>
    <w:rsid w:val="00963797"/>
    <w:rsid w:val="00963A57"/>
    <w:rsid w:val="00965190"/>
    <w:rsid w:val="00966CC5"/>
    <w:rsid w:val="009676C3"/>
    <w:rsid w:val="00970210"/>
    <w:rsid w:val="0097094D"/>
    <w:rsid w:val="00971330"/>
    <w:rsid w:val="00971F4B"/>
    <w:rsid w:val="00972159"/>
    <w:rsid w:val="00972BDC"/>
    <w:rsid w:val="009744B1"/>
    <w:rsid w:val="0097453B"/>
    <w:rsid w:val="00974595"/>
    <w:rsid w:val="00974A1D"/>
    <w:rsid w:val="0097549E"/>
    <w:rsid w:val="0097684B"/>
    <w:rsid w:val="00977134"/>
    <w:rsid w:val="009773AF"/>
    <w:rsid w:val="009778A2"/>
    <w:rsid w:val="0098057B"/>
    <w:rsid w:val="00981A62"/>
    <w:rsid w:val="009828F7"/>
    <w:rsid w:val="00984B4D"/>
    <w:rsid w:val="0098513A"/>
    <w:rsid w:val="009853E1"/>
    <w:rsid w:val="009860EF"/>
    <w:rsid w:val="00986183"/>
    <w:rsid w:val="009871F9"/>
    <w:rsid w:val="0099018C"/>
    <w:rsid w:val="0099023B"/>
    <w:rsid w:val="009921BA"/>
    <w:rsid w:val="00993106"/>
    <w:rsid w:val="00993C65"/>
    <w:rsid w:val="00993D4E"/>
    <w:rsid w:val="00994463"/>
    <w:rsid w:val="00994F30"/>
    <w:rsid w:val="00994FB9"/>
    <w:rsid w:val="00995F63"/>
    <w:rsid w:val="00996550"/>
    <w:rsid w:val="00996840"/>
    <w:rsid w:val="0099684C"/>
    <w:rsid w:val="009968A5"/>
    <w:rsid w:val="009A009C"/>
    <w:rsid w:val="009A0396"/>
    <w:rsid w:val="009A1015"/>
    <w:rsid w:val="009A1C09"/>
    <w:rsid w:val="009A1D02"/>
    <w:rsid w:val="009A1F1C"/>
    <w:rsid w:val="009A2A52"/>
    <w:rsid w:val="009A30A6"/>
    <w:rsid w:val="009A43F9"/>
    <w:rsid w:val="009A4FA2"/>
    <w:rsid w:val="009A509E"/>
    <w:rsid w:val="009A6BBF"/>
    <w:rsid w:val="009A7957"/>
    <w:rsid w:val="009A7965"/>
    <w:rsid w:val="009B0E1B"/>
    <w:rsid w:val="009B0FE0"/>
    <w:rsid w:val="009B1C4A"/>
    <w:rsid w:val="009B219A"/>
    <w:rsid w:val="009B2BE3"/>
    <w:rsid w:val="009B3532"/>
    <w:rsid w:val="009B453D"/>
    <w:rsid w:val="009B5CE7"/>
    <w:rsid w:val="009B6C97"/>
    <w:rsid w:val="009B775F"/>
    <w:rsid w:val="009C03F3"/>
    <w:rsid w:val="009C04EE"/>
    <w:rsid w:val="009C0C27"/>
    <w:rsid w:val="009C0F1E"/>
    <w:rsid w:val="009C10A3"/>
    <w:rsid w:val="009C1201"/>
    <w:rsid w:val="009C1C01"/>
    <w:rsid w:val="009C2D99"/>
    <w:rsid w:val="009C44B2"/>
    <w:rsid w:val="009C524D"/>
    <w:rsid w:val="009C5C77"/>
    <w:rsid w:val="009C68E1"/>
    <w:rsid w:val="009C70D2"/>
    <w:rsid w:val="009C75BD"/>
    <w:rsid w:val="009D00FD"/>
    <w:rsid w:val="009D0CD4"/>
    <w:rsid w:val="009D147B"/>
    <w:rsid w:val="009D1709"/>
    <w:rsid w:val="009D1B09"/>
    <w:rsid w:val="009D25C5"/>
    <w:rsid w:val="009D4673"/>
    <w:rsid w:val="009D47E3"/>
    <w:rsid w:val="009D621D"/>
    <w:rsid w:val="009D676C"/>
    <w:rsid w:val="009D69C6"/>
    <w:rsid w:val="009D6AF0"/>
    <w:rsid w:val="009E1BEE"/>
    <w:rsid w:val="009E3E9E"/>
    <w:rsid w:val="009E40A7"/>
    <w:rsid w:val="009E4126"/>
    <w:rsid w:val="009E4D2C"/>
    <w:rsid w:val="009E5B13"/>
    <w:rsid w:val="009E5EDE"/>
    <w:rsid w:val="009E6114"/>
    <w:rsid w:val="009E6D43"/>
    <w:rsid w:val="009E6D50"/>
    <w:rsid w:val="009E73C4"/>
    <w:rsid w:val="009E797A"/>
    <w:rsid w:val="009F088E"/>
    <w:rsid w:val="009F1390"/>
    <w:rsid w:val="009F1D85"/>
    <w:rsid w:val="009F2A2A"/>
    <w:rsid w:val="009F2C71"/>
    <w:rsid w:val="009F43EB"/>
    <w:rsid w:val="009F4833"/>
    <w:rsid w:val="009F5BDF"/>
    <w:rsid w:val="009F79C5"/>
    <w:rsid w:val="00A00401"/>
    <w:rsid w:val="00A033EC"/>
    <w:rsid w:val="00A03A22"/>
    <w:rsid w:val="00A0431B"/>
    <w:rsid w:val="00A059EA"/>
    <w:rsid w:val="00A0604C"/>
    <w:rsid w:val="00A061E1"/>
    <w:rsid w:val="00A06958"/>
    <w:rsid w:val="00A071B4"/>
    <w:rsid w:val="00A07861"/>
    <w:rsid w:val="00A103F4"/>
    <w:rsid w:val="00A108A6"/>
    <w:rsid w:val="00A10A74"/>
    <w:rsid w:val="00A10D0E"/>
    <w:rsid w:val="00A112AF"/>
    <w:rsid w:val="00A12F77"/>
    <w:rsid w:val="00A13712"/>
    <w:rsid w:val="00A13860"/>
    <w:rsid w:val="00A14C9C"/>
    <w:rsid w:val="00A153B3"/>
    <w:rsid w:val="00A15C3A"/>
    <w:rsid w:val="00A15DDC"/>
    <w:rsid w:val="00A15EB3"/>
    <w:rsid w:val="00A162D5"/>
    <w:rsid w:val="00A16DF2"/>
    <w:rsid w:val="00A17CA8"/>
    <w:rsid w:val="00A20127"/>
    <w:rsid w:val="00A205CE"/>
    <w:rsid w:val="00A206D9"/>
    <w:rsid w:val="00A20ACF"/>
    <w:rsid w:val="00A21351"/>
    <w:rsid w:val="00A22BC3"/>
    <w:rsid w:val="00A25435"/>
    <w:rsid w:val="00A254FF"/>
    <w:rsid w:val="00A2799E"/>
    <w:rsid w:val="00A27A7C"/>
    <w:rsid w:val="00A27FB4"/>
    <w:rsid w:val="00A32008"/>
    <w:rsid w:val="00A3255E"/>
    <w:rsid w:val="00A32876"/>
    <w:rsid w:val="00A32E26"/>
    <w:rsid w:val="00A342EB"/>
    <w:rsid w:val="00A344AE"/>
    <w:rsid w:val="00A345E1"/>
    <w:rsid w:val="00A34CFE"/>
    <w:rsid w:val="00A35BD6"/>
    <w:rsid w:val="00A36387"/>
    <w:rsid w:val="00A36614"/>
    <w:rsid w:val="00A366F0"/>
    <w:rsid w:val="00A36CA0"/>
    <w:rsid w:val="00A37A18"/>
    <w:rsid w:val="00A37C70"/>
    <w:rsid w:val="00A40829"/>
    <w:rsid w:val="00A40FF3"/>
    <w:rsid w:val="00A41550"/>
    <w:rsid w:val="00A41723"/>
    <w:rsid w:val="00A4261D"/>
    <w:rsid w:val="00A42A51"/>
    <w:rsid w:val="00A42AF8"/>
    <w:rsid w:val="00A42B73"/>
    <w:rsid w:val="00A42FD7"/>
    <w:rsid w:val="00A4302C"/>
    <w:rsid w:val="00A43837"/>
    <w:rsid w:val="00A444E1"/>
    <w:rsid w:val="00A44F24"/>
    <w:rsid w:val="00A45302"/>
    <w:rsid w:val="00A47174"/>
    <w:rsid w:val="00A47281"/>
    <w:rsid w:val="00A476D2"/>
    <w:rsid w:val="00A47702"/>
    <w:rsid w:val="00A47870"/>
    <w:rsid w:val="00A50157"/>
    <w:rsid w:val="00A5025B"/>
    <w:rsid w:val="00A5275B"/>
    <w:rsid w:val="00A534B1"/>
    <w:rsid w:val="00A53574"/>
    <w:rsid w:val="00A5391A"/>
    <w:rsid w:val="00A53956"/>
    <w:rsid w:val="00A54268"/>
    <w:rsid w:val="00A5457B"/>
    <w:rsid w:val="00A571B8"/>
    <w:rsid w:val="00A5776F"/>
    <w:rsid w:val="00A57CAC"/>
    <w:rsid w:val="00A57E17"/>
    <w:rsid w:val="00A6071B"/>
    <w:rsid w:val="00A608AF"/>
    <w:rsid w:val="00A60B92"/>
    <w:rsid w:val="00A61060"/>
    <w:rsid w:val="00A61519"/>
    <w:rsid w:val="00A6153F"/>
    <w:rsid w:val="00A61762"/>
    <w:rsid w:val="00A61C6D"/>
    <w:rsid w:val="00A62706"/>
    <w:rsid w:val="00A6304F"/>
    <w:rsid w:val="00A63433"/>
    <w:rsid w:val="00A63C27"/>
    <w:rsid w:val="00A63C5B"/>
    <w:rsid w:val="00A64303"/>
    <w:rsid w:val="00A644D2"/>
    <w:rsid w:val="00A6467C"/>
    <w:rsid w:val="00A6495B"/>
    <w:rsid w:val="00A64F4C"/>
    <w:rsid w:val="00A65592"/>
    <w:rsid w:val="00A65ED0"/>
    <w:rsid w:val="00A66461"/>
    <w:rsid w:val="00A66825"/>
    <w:rsid w:val="00A67879"/>
    <w:rsid w:val="00A70121"/>
    <w:rsid w:val="00A71150"/>
    <w:rsid w:val="00A71751"/>
    <w:rsid w:val="00A72765"/>
    <w:rsid w:val="00A72AAA"/>
    <w:rsid w:val="00A72B57"/>
    <w:rsid w:val="00A73341"/>
    <w:rsid w:val="00A735A4"/>
    <w:rsid w:val="00A74197"/>
    <w:rsid w:val="00A74C98"/>
    <w:rsid w:val="00A7578D"/>
    <w:rsid w:val="00A76382"/>
    <w:rsid w:val="00A8033C"/>
    <w:rsid w:val="00A80F76"/>
    <w:rsid w:val="00A817AD"/>
    <w:rsid w:val="00A825E0"/>
    <w:rsid w:val="00A82D2E"/>
    <w:rsid w:val="00A84500"/>
    <w:rsid w:val="00A855D6"/>
    <w:rsid w:val="00A8595C"/>
    <w:rsid w:val="00A86069"/>
    <w:rsid w:val="00A91725"/>
    <w:rsid w:val="00A917B2"/>
    <w:rsid w:val="00A932B8"/>
    <w:rsid w:val="00A95077"/>
    <w:rsid w:val="00A950A2"/>
    <w:rsid w:val="00A955DD"/>
    <w:rsid w:val="00A95728"/>
    <w:rsid w:val="00A96D98"/>
    <w:rsid w:val="00AA05A7"/>
    <w:rsid w:val="00AA0E0F"/>
    <w:rsid w:val="00AA1C94"/>
    <w:rsid w:val="00AA2C8C"/>
    <w:rsid w:val="00AA3026"/>
    <w:rsid w:val="00AA41CB"/>
    <w:rsid w:val="00AA4BEC"/>
    <w:rsid w:val="00AA4E68"/>
    <w:rsid w:val="00AA5111"/>
    <w:rsid w:val="00AA5779"/>
    <w:rsid w:val="00AA5F16"/>
    <w:rsid w:val="00AA6762"/>
    <w:rsid w:val="00AA6AA0"/>
    <w:rsid w:val="00AA751C"/>
    <w:rsid w:val="00AA7AE5"/>
    <w:rsid w:val="00AB099C"/>
    <w:rsid w:val="00AB0ED2"/>
    <w:rsid w:val="00AB1D5F"/>
    <w:rsid w:val="00AB3303"/>
    <w:rsid w:val="00AB3A5C"/>
    <w:rsid w:val="00AB41F3"/>
    <w:rsid w:val="00AB4934"/>
    <w:rsid w:val="00AB4B5B"/>
    <w:rsid w:val="00AB4B6E"/>
    <w:rsid w:val="00AB52D6"/>
    <w:rsid w:val="00AB5DE9"/>
    <w:rsid w:val="00AB5E7D"/>
    <w:rsid w:val="00AB5EF4"/>
    <w:rsid w:val="00AB61D8"/>
    <w:rsid w:val="00AB745D"/>
    <w:rsid w:val="00AB7F2B"/>
    <w:rsid w:val="00AC035B"/>
    <w:rsid w:val="00AC0958"/>
    <w:rsid w:val="00AC0B4B"/>
    <w:rsid w:val="00AC18E3"/>
    <w:rsid w:val="00AC1D85"/>
    <w:rsid w:val="00AC1FDE"/>
    <w:rsid w:val="00AC3987"/>
    <w:rsid w:val="00AC3D66"/>
    <w:rsid w:val="00AC4F04"/>
    <w:rsid w:val="00AC57C5"/>
    <w:rsid w:val="00AC6930"/>
    <w:rsid w:val="00AC76A3"/>
    <w:rsid w:val="00AC7A56"/>
    <w:rsid w:val="00AD0019"/>
    <w:rsid w:val="00AD01F2"/>
    <w:rsid w:val="00AD0CD2"/>
    <w:rsid w:val="00AD270B"/>
    <w:rsid w:val="00AD2D70"/>
    <w:rsid w:val="00AD2DEE"/>
    <w:rsid w:val="00AD3A5C"/>
    <w:rsid w:val="00AD6646"/>
    <w:rsid w:val="00AD6957"/>
    <w:rsid w:val="00AD6A10"/>
    <w:rsid w:val="00AD7835"/>
    <w:rsid w:val="00AE09B3"/>
    <w:rsid w:val="00AE13EE"/>
    <w:rsid w:val="00AE15DD"/>
    <w:rsid w:val="00AE1E3D"/>
    <w:rsid w:val="00AE1F17"/>
    <w:rsid w:val="00AE2091"/>
    <w:rsid w:val="00AE23A3"/>
    <w:rsid w:val="00AE327A"/>
    <w:rsid w:val="00AE535E"/>
    <w:rsid w:val="00AE5433"/>
    <w:rsid w:val="00AE5C20"/>
    <w:rsid w:val="00AE5DDE"/>
    <w:rsid w:val="00AE63EB"/>
    <w:rsid w:val="00AE6A81"/>
    <w:rsid w:val="00AE6E8C"/>
    <w:rsid w:val="00AF003F"/>
    <w:rsid w:val="00AF04C2"/>
    <w:rsid w:val="00AF0810"/>
    <w:rsid w:val="00AF1C42"/>
    <w:rsid w:val="00AF2566"/>
    <w:rsid w:val="00AF3997"/>
    <w:rsid w:val="00AF3B40"/>
    <w:rsid w:val="00AF4099"/>
    <w:rsid w:val="00AF49A7"/>
    <w:rsid w:val="00AF4AAE"/>
    <w:rsid w:val="00AF513B"/>
    <w:rsid w:val="00AF5268"/>
    <w:rsid w:val="00AF5670"/>
    <w:rsid w:val="00AF5D59"/>
    <w:rsid w:val="00AF6BA9"/>
    <w:rsid w:val="00AF797C"/>
    <w:rsid w:val="00AF7D53"/>
    <w:rsid w:val="00B00A05"/>
    <w:rsid w:val="00B00BBB"/>
    <w:rsid w:val="00B00C7B"/>
    <w:rsid w:val="00B0166B"/>
    <w:rsid w:val="00B0387E"/>
    <w:rsid w:val="00B0399D"/>
    <w:rsid w:val="00B03A9F"/>
    <w:rsid w:val="00B03B86"/>
    <w:rsid w:val="00B04D52"/>
    <w:rsid w:val="00B05556"/>
    <w:rsid w:val="00B057F7"/>
    <w:rsid w:val="00B06455"/>
    <w:rsid w:val="00B06657"/>
    <w:rsid w:val="00B078E1"/>
    <w:rsid w:val="00B1044D"/>
    <w:rsid w:val="00B1069C"/>
    <w:rsid w:val="00B110E9"/>
    <w:rsid w:val="00B11B02"/>
    <w:rsid w:val="00B12205"/>
    <w:rsid w:val="00B1295A"/>
    <w:rsid w:val="00B149EC"/>
    <w:rsid w:val="00B152CB"/>
    <w:rsid w:val="00B15686"/>
    <w:rsid w:val="00B15F2B"/>
    <w:rsid w:val="00B16413"/>
    <w:rsid w:val="00B16496"/>
    <w:rsid w:val="00B201BB"/>
    <w:rsid w:val="00B202DC"/>
    <w:rsid w:val="00B2137C"/>
    <w:rsid w:val="00B21848"/>
    <w:rsid w:val="00B22759"/>
    <w:rsid w:val="00B23106"/>
    <w:rsid w:val="00B23F18"/>
    <w:rsid w:val="00B23F72"/>
    <w:rsid w:val="00B2436D"/>
    <w:rsid w:val="00B24899"/>
    <w:rsid w:val="00B24A57"/>
    <w:rsid w:val="00B24F66"/>
    <w:rsid w:val="00B25431"/>
    <w:rsid w:val="00B258E2"/>
    <w:rsid w:val="00B2708D"/>
    <w:rsid w:val="00B27179"/>
    <w:rsid w:val="00B27510"/>
    <w:rsid w:val="00B2793F"/>
    <w:rsid w:val="00B30102"/>
    <w:rsid w:val="00B3026B"/>
    <w:rsid w:val="00B30BE6"/>
    <w:rsid w:val="00B3129A"/>
    <w:rsid w:val="00B31DB2"/>
    <w:rsid w:val="00B31EED"/>
    <w:rsid w:val="00B32723"/>
    <w:rsid w:val="00B3346A"/>
    <w:rsid w:val="00B33C2E"/>
    <w:rsid w:val="00B33D32"/>
    <w:rsid w:val="00B342E2"/>
    <w:rsid w:val="00B348CB"/>
    <w:rsid w:val="00B34C95"/>
    <w:rsid w:val="00B356C3"/>
    <w:rsid w:val="00B371F9"/>
    <w:rsid w:val="00B37B89"/>
    <w:rsid w:val="00B40AAC"/>
    <w:rsid w:val="00B41DD6"/>
    <w:rsid w:val="00B41F42"/>
    <w:rsid w:val="00B423F8"/>
    <w:rsid w:val="00B42C4A"/>
    <w:rsid w:val="00B42E25"/>
    <w:rsid w:val="00B465D4"/>
    <w:rsid w:val="00B46828"/>
    <w:rsid w:val="00B476C2"/>
    <w:rsid w:val="00B532DE"/>
    <w:rsid w:val="00B535C8"/>
    <w:rsid w:val="00B540CE"/>
    <w:rsid w:val="00B54DB6"/>
    <w:rsid w:val="00B561A7"/>
    <w:rsid w:val="00B56419"/>
    <w:rsid w:val="00B575BF"/>
    <w:rsid w:val="00B57876"/>
    <w:rsid w:val="00B60F6F"/>
    <w:rsid w:val="00B61658"/>
    <w:rsid w:val="00B62297"/>
    <w:rsid w:val="00B6255D"/>
    <w:rsid w:val="00B63119"/>
    <w:rsid w:val="00B63CA0"/>
    <w:rsid w:val="00B6477A"/>
    <w:rsid w:val="00B6482A"/>
    <w:rsid w:val="00B6737C"/>
    <w:rsid w:val="00B6770A"/>
    <w:rsid w:val="00B67C4D"/>
    <w:rsid w:val="00B70BAE"/>
    <w:rsid w:val="00B710F9"/>
    <w:rsid w:val="00B712CA"/>
    <w:rsid w:val="00B71332"/>
    <w:rsid w:val="00B71FAF"/>
    <w:rsid w:val="00B71FB3"/>
    <w:rsid w:val="00B721C1"/>
    <w:rsid w:val="00B728C9"/>
    <w:rsid w:val="00B728EF"/>
    <w:rsid w:val="00B72AE9"/>
    <w:rsid w:val="00B73062"/>
    <w:rsid w:val="00B73150"/>
    <w:rsid w:val="00B73DA2"/>
    <w:rsid w:val="00B74047"/>
    <w:rsid w:val="00B7477A"/>
    <w:rsid w:val="00B76D18"/>
    <w:rsid w:val="00B776AB"/>
    <w:rsid w:val="00B77820"/>
    <w:rsid w:val="00B77A22"/>
    <w:rsid w:val="00B77C43"/>
    <w:rsid w:val="00B77FA3"/>
    <w:rsid w:val="00B80A62"/>
    <w:rsid w:val="00B811DE"/>
    <w:rsid w:val="00B813F9"/>
    <w:rsid w:val="00B81487"/>
    <w:rsid w:val="00B82C81"/>
    <w:rsid w:val="00B835BC"/>
    <w:rsid w:val="00B83FCB"/>
    <w:rsid w:val="00B8426F"/>
    <w:rsid w:val="00B84BA0"/>
    <w:rsid w:val="00B84FF1"/>
    <w:rsid w:val="00B8505C"/>
    <w:rsid w:val="00B87024"/>
    <w:rsid w:val="00B90480"/>
    <w:rsid w:val="00B910DE"/>
    <w:rsid w:val="00B93085"/>
    <w:rsid w:val="00B95666"/>
    <w:rsid w:val="00B97A26"/>
    <w:rsid w:val="00BA02DD"/>
    <w:rsid w:val="00BA0ABF"/>
    <w:rsid w:val="00BA0BEF"/>
    <w:rsid w:val="00BA26EE"/>
    <w:rsid w:val="00BA2DB9"/>
    <w:rsid w:val="00BA2EC1"/>
    <w:rsid w:val="00BA3ADA"/>
    <w:rsid w:val="00BA3F67"/>
    <w:rsid w:val="00BA48E3"/>
    <w:rsid w:val="00BA56FB"/>
    <w:rsid w:val="00BA5714"/>
    <w:rsid w:val="00BA5D01"/>
    <w:rsid w:val="00BA6275"/>
    <w:rsid w:val="00BA6E16"/>
    <w:rsid w:val="00BA6F76"/>
    <w:rsid w:val="00BA70E2"/>
    <w:rsid w:val="00BA73EA"/>
    <w:rsid w:val="00BA7692"/>
    <w:rsid w:val="00BB19FE"/>
    <w:rsid w:val="00BB2C6C"/>
    <w:rsid w:val="00BB38B9"/>
    <w:rsid w:val="00BB444D"/>
    <w:rsid w:val="00BB5280"/>
    <w:rsid w:val="00BB55F5"/>
    <w:rsid w:val="00BB6830"/>
    <w:rsid w:val="00BB784A"/>
    <w:rsid w:val="00BB7B52"/>
    <w:rsid w:val="00BC00C1"/>
    <w:rsid w:val="00BC0AFC"/>
    <w:rsid w:val="00BC38EB"/>
    <w:rsid w:val="00BC3C5E"/>
    <w:rsid w:val="00BC4725"/>
    <w:rsid w:val="00BC625A"/>
    <w:rsid w:val="00BC772C"/>
    <w:rsid w:val="00BC7E4F"/>
    <w:rsid w:val="00BD0232"/>
    <w:rsid w:val="00BD048E"/>
    <w:rsid w:val="00BD38EE"/>
    <w:rsid w:val="00BD3940"/>
    <w:rsid w:val="00BD3B68"/>
    <w:rsid w:val="00BD4654"/>
    <w:rsid w:val="00BD5136"/>
    <w:rsid w:val="00BD542E"/>
    <w:rsid w:val="00BD5642"/>
    <w:rsid w:val="00BD5C8D"/>
    <w:rsid w:val="00BD5E4C"/>
    <w:rsid w:val="00BD5EAA"/>
    <w:rsid w:val="00BD64BC"/>
    <w:rsid w:val="00BD6CC5"/>
    <w:rsid w:val="00BD760C"/>
    <w:rsid w:val="00BD7AF5"/>
    <w:rsid w:val="00BE11EC"/>
    <w:rsid w:val="00BE23C6"/>
    <w:rsid w:val="00BE35D7"/>
    <w:rsid w:val="00BE370F"/>
    <w:rsid w:val="00BE43E1"/>
    <w:rsid w:val="00BE5BBC"/>
    <w:rsid w:val="00BE5BDB"/>
    <w:rsid w:val="00BE632A"/>
    <w:rsid w:val="00BE6837"/>
    <w:rsid w:val="00BE6D54"/>
    <w:rsid w:val="00BE7148"/>
    <w:rsid w:val="00BE72B3"/>
    <w:rsid w:val="00BE7999"/>
    <w:rsid w:val="00BF0277"/>
    <w:rsid w:val="00BF0913"/>
    <w:rsid w:val="00BF1AB2"/>
    <w:rsid w:val="00BF1BA8"/>
    <w:rsid w:val="00BF1D35"/>
    <w:rsid w:val="00BF2168"/>
    <w:rsid w:val="00BF2C6D"/>
    <w:rsid w:val="00BF2F13"/>
    <w:rsid w:val="00BF3D89"/>
    <w:rsid w:val="00BF4AEA"/>
    <w:rsid w:val="00BF5CEE"/>
    <w:rsid w:val="00BF642B"/>
    <w:rsid w:val="00BF66BD"/>
    <w:rsid w:val="00BF6AEA"/>
    <w:rsid w:val="00BF6EC9"/>
    <w:rsid w:val="00BF7EBD"/>
    <w:rsid w:val="00C00B21"/>
    <w:rsid w:val="00C0385A"/>
    <w:rsid w:val="00C03938"/>
    <w:rsid w:val="00C049DB"/>
    <w:rsid w:val="00C05179"/>
    <w:rsid w:val="00C051B6"/>
    <w:rsid w:val="00C0560D"/>
    <w:rsid w:val="00C06811"/>
    <w:rsid w:val="00C07318"/>
    <w:rsid w:val="00C074A5"/>
    <w:rsid w:val="00C07BF1"/>
    <w:rsid w:val="00C07D01"/>
    <w:rsid w:val="00C07F91"/>
    <w:rsid w:val="00C107E1"/>
    <w:rsid w:val="00C11C9A"/>
    <w:rsid w:val="00C1281C"/>
    <w:rsid w:val="00C1336F"/>
    <w:rsid w:val="00C135F3"/>
    <w:rsid w:val="00C1366F"/>
    <w:rsid w:val="00C13FE6"/>
    <w:rsid w:val="00C144E9"/>
    <w:rsid w:val="00C14B11"/>
    <w:rsid w:val="00C15908"/>
    <w:rsid w:val="00C159D9"/>
    <w:rsid w:val="00C1644A"/>
    <w:rsid w:val="00C16AB5"/>
    <w:rsid w:val="00C171F4"/>
    <w:rsid w:val="00C1722A"/>
    <w:rsid w:val="00C17666"/>
    <w:rsid w:val="00C17773"/>
    <w:rsid w:val="00C17B28"/>
    <w:rsid w:val="00C17D8A"/>
    <w:rsid w:val="00C20014"/>
    <w:rsid w:val="00C21689"/>
    <w:rsid w:val="00C22142"/>
    <w:rsid w:val="00C22A9B"/>
    <w:rsid w:val="00C23138"/>
    <w:rsid w:val="00C26622"/>
    <w:rsid w:val="00C26AD8"/>
    <w:rsid w:val="00C27005"/>
    <w:rsid w:val="00C27827"/>
    <w:rsid w:val="00C30ABF"/>
    <w:rsid w:val="00C318AD"/>
    <w:rsid w:val="00C3223C"/>
    <w:rsid w:val="00C349E4"/>
    <w:rsid w:val="00C351AE"/>
    <w:rsid w:val="00C374C0"/>
    <w:rsid w:val="00C3752D"/>
    <w:rsid w:val="00C37BFD"/>
    <w:rsid w:val="00C37CD8"/>
    <w:rsid w:val="00C401AF"/>
    <w:rsid w:val="00C402AC"/>
    <w:rsid w:val="00C40A9C"/>
    <w:rsid w:val="00C4116F"/>
    <w:rsid w:val="00C41A75"/>
    <w:rsid w:val="00C421B2"/>
    <w:rsid w:val="00C42629"/>
    <w:rsid w:val="00C43F1B"/>
    <w:rsid w:val="00C441F3"/>
    <w:rsid w:val="00C44EF1"/>
    <w:rsid w:val="00C4517A"/>
    <w:rsid w:val="00C451DE"/>
    <w:rsid w:val="00C45930"/>
    <w:rsid w:val="00C46EDA"/>
    <w:rsid w:val="00C50E73"/>
    <w:rsid w:val="00C515B8"/>
    <w:rsid w:val="00C516EB"/>
    <w:rsid w:val="00C5297F"/>
    <w:rsid w:val="00C52C22"/>
    <w:rsid w:val="00C5350A"/>
    <w:rsid w:val="00C5480B"/>
    <w:rsid w:val="00C54B33"/>
    <w:rsid w:val="00C54B6C"/>
    <w:rsid w:val="00C54D64"/>
    <w:rsid w:val="00C56051"/>
    <w:rsid w:val="00C57D96"/>
    <w:rsid w:val="00C6103B"/>
    <w:rsid w:val="00C62B3C"/>
    <w:rsid w:val="00C62F32"/>
    <w:rsid w:val="00C63BA8"/>
    <w:rsid w:val="00C653CC"/>
    <w:rsid w:val="00C6562A"/>
    <w:rsid w:val="00C6597A"/>
    <w:rsid w:val="00C66955"/>
    <w:rsid w:val="00C677CE"/>
    <w:rsid w:val="00C67889"/>
    <w:rsid w:val="00C714B0"/>
    <w:rsid w:val="00C742F8"/>
    <w:rsid w:val="00C7475F"/>
    <w:rsid w:val="00C75214"/>
    <w:rsid w:val="00C756E3"/>
    <w:rsid w:val="00C7599A"/>
    <w:rsid w:val="00C75C51"/>
    <w:rsid w:val="00C76085"/>
    <w:rsid w:val="00C77784"/>
    <w:rsid w:val="00C819B9"/>
    <w:rsid w:val="00C822C1"/>
    <w:rsid w:val="00C82614"/>
    <w:rsid w:val="00C82763"/>
    <w:rsid w:val="00C83B6E"/>
    <w:rsid w:val="00C8410C"/>
    <w:rsid w:val="00C844AF"/>
    <w:rsid w:val="00C8573D"/>
    <w:rsid w:val="00C857EB"/>
    <w:rsid w:val="00C85F1A"/>
    <w:rsid w:val="00C85F2B"/>
    <w:rsid w:val="00C8656C"/>
    <w:rsid w:val="00C86E71"/>
    <w:rsid w:val="00C87B8B"/>
    <w:rsid w:val="00C90CA9"/>
    <w:rsid w:val="00C91B1B"/>
    <w:rsid w:val="00C92103"/>
    <w:rsid w:val="00C9258A"/>
    <w:rsid w:val="00C92781"/>
    <w:rsid w:val="00C93678"/>
    <w:rsid w:val="00C94068"/>
    <w:rsid w:val="00C945B0"/>
    <w:rsid w:val="00C95B8F"/>
    <w:rsid w:val="00C96142"/>
    <w:rsid w:val="00C961AF"/>
    <w:rsid w:val="00C96C20"/>
    <w:rsid w:val="00CA0529"/>
    <w:rsid w:val="00CA0E75"/>
    <w:rsid w:val="00CA2A54"/>
    <w:rsid w:val="00CA39D9"/>
    <w:rsid w:val="00CA44DF"/>
    <w:rsid w:val="00CA45E4"/>
    <w:rsid w:val="00CA489C"/>
    <w:rsid w:val="00CA5DDA"/>
    <w:rsid w:val="00CA6E92"/>
    <w:rsid w:val="00CA7316"/>
    <w:rsid w:val="00CB00B1"/>
    <w:rsid w:val="00CB08BB"/>
    <w:rsid w:val="00CB10C7"/>
    <w:rsid w:val="00CB2835"/>
    <w:rsid w:val="00CB2C57"/>
    <w:rsid w:val="00CB30C5"/>
    <w:rsid w:val="00CB65A0"/>
    <w:rsid w:val="00CB68D4"/>
    <w:rsid w:val="00CB6A42"/>
    <w:rsid w:val="00CC059C"/>
    <w:rsid w:val="00CC06E8"/>
    <w:rsid w:val="00CC08A8"/>
    <w:rsid w:val="00CC08B5"/>
    <w:rsid w:val="00CC182A"/>
    <w:rsid w:val="00CC28F0"/>
    <w:rsid w:val="00CC2D0C"/>
    <w:rsid w:val="00CC343D"/>
    <w:rsid w:val="00CC3898"/>
    <w:rsid w:val="00CC4753"/>
    <w:rsid w:val="00CC4D90"/>
    <w:rsid w:val="00CC4F06"/>
    <w:rsid w:val="00CC4F19"/>
    <w:rsid w:val="00CC50EF"/>
    <w:rsid w:val="00CC54C8"/>
    <w:rsid w:val="00CD023C"/>
    <w:rsid w:val="00CD0CC3"/>
    <w:rsid w:val="00CD0FF6"/>
    <w:rsid w:val="00CD1FD4"/>
    <w:rsid w:val="00CD2082"/>
    <w:rsid w:val="00CD384C"/>
    <w:rsid w:val="00CD3B8A"/>
    <w:rsid w:val="00CD3DF5"/>
    <w:rsid w:val="00CD4070"/>
    <w:rsid w:val="00CD4C43"/>
    <w:rsid w:val="00CD5901"/>
    <w:rsid w:val="00CD6876"/>
    <w:rsid w:val="00CD6B7F"/>
    <w:rsid w:val="00CD7757"/>
    <w:rsid w:val="00CE0794"/>
    <w:rsid w:val="00CE093E"/>
    <w:rsid w:val="00CE0C0C"/>
    <w:rsid w:val="00CE0C8A"/>
    <w:rsid w:val="00CE1159"/>
    <w:rsid w:val="00CE19B5"/>
    <w:rsid w:val="00CE1DAD"/>
    <w:rsid w:val="00CE2CE0"/>
    <w:rsid w:val="00CE2D09"/>
    <w:rsid w:val="00CE3053"/>
    <w:rsid w:val="00CE4113"/>
    <w:rsid w:val="00CE6F71"/>
    <w:rsid w:val="00CE7007"/>
    <w:rsid w:val="00CE71A3"/>
    <w:rsid w:val="00CE720A"/>
    <w:rsid w:val="00CE73AB"/>
    <w:rsid w:val="00CE7C64"/>
    <w:rsid w:val="00CF038E"/>
    <w:rsid w:val="00CF0B20"/>
    <w:rsid w:val="00CF0B21"/>
    <w:rsid w:val="00CF2159"/>
    <w:rsid w:val="00CF28F5"/>
    <w:rsid w:val="00CF3867"/>
    <w:rsid w:val="00CF3FF5"/>
    <w:rsid w:val="00CF4E52"/>
    <w:rsid w:val="00CF5098"/>
    <w:rsid w:val="00CF56C5"/>
    <w:rsid w:val="00CF67CF"/>
    <w:rsid w:val="00CF6D69"/>
    <w:rsid w:val="00CF74D3"/>
    <w:rsid w:val="00CF7BBB"/>
    <w:rsid w:val="00D009F7"/>
    <w:rsid w:val="00D00B69"/>
    <w:rsid w:val="00D01A76"/>
    <w:rsid w:val="00D01C06"/>
    <w:rsid w:val="00D024EB"/>
    <w:rsid w:val="00D028F1"/>
    <w:rsid w:val="00D030DC"/>
    <w:rsid w:val="00D03594"/>
    <w:rsid w:val="00D0446C"/>
    <w:rsid w:val="00D04C3E"/>
    <w:rsid w:val="00D056F3"/>
    <w:rsid w:val="00D05FD5"/>
    <w:rsid w:val="00D0690E"/>
    <w:rsid w:val="00D06EAA"/>
    <w:rsid w:val="00D07511"/>
    <w:rsid w:val="00D0787B"/>
    <w:rsid w:val="00D0799B"/>
    <w:rsid w:val="00D103E3"/>
    <w:rsid w:val="00D10772"/>
    <w:rsid w:val="00D10D9C"/>
    <w:rsid w:val="00D11A62"/>
    <w:rsid w:val="00D11EBB"/>
    <w:rsid w:val="00D12E3B"/>
    <w:rsid w:val="00D13B63"/>
    <w:rsid w:val="00D13CE7"/>
    <w:rsid w:val="00D13E35"/>
    <w:rsid w:val="00D14C75"/>
    <w:rsid w:val="00D15059"/>
    <w:rsid w:val="00D15284"/>
    <w:rsid w:val="00D15624"/>
    <w:rsid w:val="00D15A77"/>
    <w:rsid w:val="00D15FA8"/>
    <w:rsid w:val="00D1615E"/>
    <w:rsid w:val="00D17AC9"/>
    <w:rsid w:val="00D21059"/>
    <w:rsid w:val="00D21355"/>
    <w:rsid w:val="00D2405D"/>
    <w:rsid w:val="00D24C93"/>
    <w:rsid w:val="00D24F6B"/>
    <w:rsid w:val="00D258A1"/>
    <w:rsid w:val="00D26C67"/>
    <w:rsid w:val="00D27FCD"/>
    <w:rsid w:val="00D30223"/>
    <w:rsid w:val="00D30319"/>
    <w:rsid w:val="00D32127"/>
    <w:rsid w:val="00D33B96"/>
    <w:rsid w:val="00D33CE5"/>
    <w:rsid w:val="00D33E72"/>
    <w:rsid w:val="00D340A1"/>
    <w:rsid w:val="00D3530B"/>
    <w:rsid w:val="00D35A7F"/>
    <w:rsid w:val="00D35D21"/>
    <w:rsid w:val="00D35FF8"/>
    <w:rsid w:val="00D36648"/>
    <w:rsid w:val="00D36BD5"/>
    <w:rsid w:val="00D4033B"/>
    <w:rsid w:val="00D40924"/>
    <w:rsid w:val="00D426EB"/>
    <w:rsid w:val="00D42E74"/>
    <w:rsid w:val="00D44050"/>
    <w:rsid w:val="00D445F5"/>
    <w:rsid w:val="00D44E28"/>
    <w:rsid w:val="00D45554"/>
    <w:rsid w:val="00D456D8"/>
    <w:rsid w:val="00D46229"/>
    <w:rsid w:val="00D46573"/>
    <w:rsid w:val="00D47521"/>
    <w:rsid w:val="00D50150"/>
    <w:rsid w:val="00D50A5E"/>
    <w:rsid w:val="00D541D4"/>
    <w:rsid w:val="00D54A80"/>
    <w:rsid w:val="00D54E2A"/>
    <w:rsid w:val="00D55C06"/>
    <w:rsid w:val="00D5611F"/>
    <w:rsid w:val="00D57B6A"/>
    <w:rsid w:val="00D60B66"/>
    <w:rsid w:val="00D61482"/>
    <w:rsid w:val="00D61634"/>
    <w:rsid w:val="00D61929"/>
    <w:rsid w:val="00D61F23"/>
    <w:rsid w:val="00D62383"/>
    <w:rsid w:val="00D62C85"/>
    <w:rsid w:val="00D62CB8"/>
    <w:rsid w:val="00D64827"/>
    <w:rsid w:val="00D6545C"/>
    <w:rsid w:val="00D657AF"/>
    <w:rsid w:val="00D65D21"/>
    <w:rsid w:val="00D66665"/>
    <w:rsid w:val="00D66961"/>
    <w:rsid w:val="00D7076C"/>
    <w:rsid w:val="00D71116"/>
    <w:rsid w:val="00D71563"/>
    <w:rsid w:val="00D71C1C"/>
    <w:rsid w:val="00D737DD"/>
    <w:rsid w:val="00D74C6E"/>
    <w:rsid w:val="00D75A7A"/>
    <w:rsid w:val="00D75E78"/>
    <w:rsid w:val="00D770CA"/>
    <w:rsid w:val="00D7717F"/>
    <w:rsid w:val="00D77A66"/>
    <w:rsid w:val="00D80B67"/>
    <w:rsid w:val="00D8160D"/>
    <w:rsid w:val="00D81A35"/>
    <w:rsid w:val="00D81A53"/>
    <w:rsid w:val="00D843EA"/>
    <w:rsid w:val="00D846FC"/>
    <w:rsid w:val="00D85301"/>
    <w:rsid w:val="00D87A0F"/>
    <w:rsid w:val="00D90070"/>
    <w:rsid w:val="00D90DFA"/>
    <w:rsid w:val="00D9167C"/>
    <w:rsid w:val="00D926E3"/>
    <w:rsid w:val="00D92752"/>
    <w:rsid w:val="00D92EA6"/>
    <w:rsid w:val="00D93B5C"/>
    <w:rsid w:val="00D93D31"/>
    <w:rsid w:val="00D94656"/>
    <w:rsid w:val="00D95379"/>
    <w:rsid w:val="00D95E12"/>
    <w:rsid w:val="00D95E27"/>
    <w:rsid w:val="00D964FD"/>
    <w:rsid w:val="00D9788B"/>
    <w:rsid w:val="00D97CE0"/>
    <w:rsid w:val="00DA0A85"/>
    <w:rsid w:val="00DA0D0C"/>
    <w:rsid w:val="00DA0DBA"/>
    <w:rsid w:val="00DA36D7"/>
    <w:rsid w:val="00DA3D5A"/>
    <w:rsid w:val="00DA4580"/>
    <w:rsid w:val="00DA5A0F"/>
    <w:rsid w:val="00DA67E4"/>
    <w:rsid w:val="00DA68FD"/>
    <w:rsid w:val="00DA75B0"/>
    <w:rsid w:val="00DA75D1"/>
    <w:rsid w:val="00DB06A2"/>
    <w:rsid w:val="00DB1B2F"/>
    <w:rsid w:val="00DB1C00"/>
    <w:rsid w:val="00DB25FB"/>
    <w:rsid w:val="00DB27CA"/>
    <w:rsid w:val="00DB340E"/>
    <w:rsid w:val="00DB39DE"/>
    <w:rsid w:val="00DB5287"/>
    <w:rsid w:val="00DB5769"/>
    <w:rsid w:val="00DB66D3"/>
    <w:rsid w:val="00DB7337"/>
    <w:rsid w:val="00DB7880"/>
    <w:rsid w:val="00DB7EC6"/>
    <w:rsid w:val="00DC25A4"/>
    <w:rsid w:val="00DC279A"/>
    <w:rsid w:val="00DC322B"/>
    <w:rsid w:val="00DC3635"/>
    <w:rsid w:val="00DC3C89"/>
    <w:rsid w:val="00DC40F8"/>
    <w:rsid w:val="00DC45E0"/>
    <w:rsid w:val="00DC5202"/>
    <w:rsid w:val="00DC579D"/>
    <w:rsid w:val="00DC6144"/>
    <w:rsid w:val="00DC63BE"/>
    <w:rsid w:val="00DC7390"/>
    <w:rsid w:val="00DC7460"/>
    <w:rsid w:val="00DC755F"/>
    <w:rsid w:val="00DC7E46"/>
    <w:rsid w:val="00DD01F3"/>
    <w:rsid w:val="00DD0468"/>
    <w:rsid w:val="00DD090E"/>
    <w:rsid w:val="00DD0D09"/>
    <w:rsid w:val="00DD1B51"/>
    <w:rsid w:val="00DD267A"/>
    <w:rsid w:val="00DD2EFA"/>
    <w:rsid w:val="00DD2F9C"/>
    <w:rsid w:val="00DD3853"/>
    <w:rsid w:val="00DD3B08"/>
    <w:rsid w:val="00DD3D47"/>
    <w:rsid w:val="00DD3E8F"/>
    <w:rsid w:val="00DD4297"/>
    <w:rsid w:val="00DD4DC2"/>
    <w:rsid w:val="00DD55A2"/>
    <w:rsid w:val="00DD60EB"/>
    <w:rsid w:val="00DE10BC"/>
    <w:rsid w:val="00DE1130"/>
    <w:rsid w:val="00DE19E2"/>
    <w:rsid w:val="00DE3193"/>
    <w:rsid w:val="00DE371D"/>
    <w:rsid w:val="00DE3E12"/>
    <w:rsid w:val="00DE479E"/>
    <w:rsid w:val="00DE5465"/>
    <w:rsid w:val="00DE64A9"/>
    <w:rsid w:val="00DE6E91"/>
    <w:rsid w:val="00DE7DBA"/>
    <w:rsid w:val="00DF032D"/>
    <w:rsid w:val="00DF0BDB"/>
    <w:rsid w:val="00DF0FFA"/>
    <w:rsid w:val="00DF10CC"/>
    <w:rsid w:val="00DF3F86"/>
    <w:rsid w:val="00DF4A50"/>
    <w:rsid w:val="00DF4A8F"/>
    <w:rsid w:val="00DF5196"/>
    <w:rsid w:val="00DF6D05"/>
    <w:rsid w:val="00DF6D10"/>
    <w:rsid w:val="00DF7946"/>
    <w:rsid w:val="00E001FF"/>
    <w:rsid w:val="00E01791"/>
    <w:rsid w:val="00E01A39"/>
    <w:rsid w:val="00E01E45"/>
    <w:rsid w:val="00E02297"/>
    <w:rsid w:val="00E023CA"/>
    <w:rsid w:val="00E0257E"/>
    <w:rsid w:val="00E03886"/>
    <w:rsid w:val="00E04C88"/>
    <w:rsid w:val="00E05224"/>
    <w:rsid w:val="00E0582A"/>
    <w:rsid w:val="00E05ED6"/>
    <w:rsid w:val="00E06F8F"/>
    <w:rsid w:val="00E0726D"/>
    <w:rsid w:val="00E073E6"/>
    <w:rsid w:val="00E07408"/>
    <w:rsid w:val="00E0775D"/>
    <w:rsid w:val="00E10259"/>
    <w:rsid w:val="00E1029A"/>
    <w:rsid w:val="00E1031C"/>
    <w:rsid w:val="00E10BB1"/>
    <w:rsid w:val="00E1159B"/>
    <w:rsid w:val="00E12FF1"/>
    <w:rsid w:val="00E1408A"/>
    <w:rsid w:val="00E1629E"/>
    <w:rsid w:val="00E200CF"/>
    <w:rsid w:val="00E20A84"/>
    <w:rsid w:val="00E221BD"/>
    <w:rsid w:val="00E2234D"/>
    <w:rsid w:val="00E226A2"/>
    <w:rsid w:val="00E231D1"/>
    <w:rsid w:val="00E24827"/>
    <w:rsid w:val="00E248B4"/>
    <w:rsid w:val="00E25005"/>
    <w:rsid w:val="00E275AF"/>
    <w:rsid w:val="00E27D73"/>
    <w:rsid w:val="00E31088"/>
    <w:rsid w:val="00E314DE"/>
    <w:rsid w:val="00E32022"/>
    <w:rsid w:val="00E33702"/>
    <w:rsid w:val="00E33834"/>
    <w:rsid w:val="00E33B5C"/>
    <w:rsid w:val="00E33C5D"/>
    <w:rsid w:val="00E33F0D"/>
    <w:rsid w:val="00E3678F"/>
    <w:rsid w:val="00E36A41"/>
    <w:rsid w:val="00E37D06"/>
    <w:rsid w:val="00E4196D"/>
    <w:rsid w:val="00E420F9"/>
    <w:rsid w:val="00E4292E"/>
    <w:rsid w:val="00E43423"/>
    <w:rsid w:val="00E43621"/>
    <w:rsid w:val="00E437E7"/>
    <w:rsid w:val="00E43E7E"/>
    <w:rsid w:val="00E43F17"/>
    <w:rsid w:val="00E446C4"/>
    <w:rsid w:val="00E4656D"/>
    <w:rsid w:val="00E468FB"/>
    <w:rsid w:val="00E47C32"/>
    <w:rsid w:val="00E507C4"/>
    <w:rsid w:val="00E50CF4"/>
    <w:rsid w:val="00E51220"/>
    <w:rsid w:val="00E51566"/>
    <w:rsid w:val="00E517CA"/>
    <w:rsid w:val="00E52C73"/>
    <w:rsid w:val="00E54BA9"/>
    <w:rsid w:val="00E54EC0"/>
    <w:rsid w:val="00E558B7"/>
    <w:rsid w:val="00E56077"/>
    <w:rsid w:val="00E56BAC"/>
    <w:rsid w:val="00E56D2F"/>
    <w:rsid w:val="00E57425"/>
    <w:rsid w:val="00E60CA4"/>
    <w:rsid w:val="00E60EF8"/>
    <w:rsid w:val="00E610A2"/>
    <w:rsid w:val="00E61D03"/>
    <w:rsid w:val="00E61E44"/>
    <w:rsid w:val="00E620C9"/>
    <w:rsid w:val="00E6218D"/>
    <w:rsid w:val="00E625D6"/>
    <w:rsid w:val="00E62D30"/>
    <w:rsid w:val="00E63826"/>
    <w:rsid w:val="00E63AB8"/>
    <w:rsid w:val="00E64C18"/>
    <w:rsid w:val="00E657AA"/>
    <w:rsid w:val="00E6597C"/>
    <w:rsid w:val="00E66EA8"/>
    <w:rsid w:val="00E6729D"/>
    <w:rsid w:val="00E67850"/>
    <w:rsid w:val="00E702AC"/>
    <w:rsid w:val="00E70F17"/>
    <w:rsid w:val="00E711B8"/>
    <w:rsid w:val="00E71A27"/>
    <w:rsid w:val="00E71A55"/>
    <w:rsid w:val="00E71E87"/>
    <w:rsid w:val="00E748DA"/>
    <w:rsid w:val="00E75610"/>
    <w:rsid w:val="00E759B2"/>
    <w:rsid w:val="00E75ABD"/>
    <w:rsid w:val="00E75DDF"/>
    <w:rsid w:val="00E760B2"/>
    <w:rsid w:val="00E7683F"/>
    <w:rsid w:val="00E76B29"/>
    <w:rsid w:val="00E77038"/>
    <w:rsid w:val="00E7711C"/>
    <w:rsid w:val="00E8008B"/>
    <w:rsid w:val="00E806DF"/>
    <w:rsid w:val="00E80E23"/>
    <w:rsid w:val="00E81540"/>
    <w:rsid w:val="00E81986"/>
    <w:rsid w:val="00E823C7"/>
    <w:rsid w:val="00E8285A"/>
    <w:rsid w:val="00E83AEC"/>
    <w:rsid w:val="00E843EF"/>
    <w:rsid w:val="00E8476A"/>
    <w:rsid w:val="00E84B1C"/>
    <w:rsid w:val="00E8772D"/>
    <w:rsid w:val="00E90003"/>
    <w:rsid w:val="00E9044B"/>
    <w:rsid w:val="00E9181D"/>
    <w:rsid w:val="00E93B7F"/>
    <w:rsid w:val="00E94B15"/>
    <w:rsid w:val="00E97575"/>
    <w:rsid w:val="00E975D4"/>
    <w:rsid w:val="00E97C04"/>
    <w:rsid w:val="00EA0950"/>
    <w:rsid w:val="00EA34E2"/>
    <w:rsid w:val="00EA3EFD"/>
    <w:rsid w:val="00EA46FD"/>
    <w:rsid w:val="00EA4AAD"/>
    <w:rsid w:val="00EA55C7"/>
    <w:rsid w:val="00EA6D70"/>
    <w:rsid w:val="00EA6E30"/>
    <w:rsid w:val="00EA6E55"/>
    <w:rsid w:val="00EA6FD3"/>
    <w:rsid w:val="00EA71A3"/>
    <w:rsid w:val="00EA72AF"/>
    <w:rsid w:val="00EA754D"/>
    <w:rsid w:val="00EA75E4"/>
    <w:rsid w:val="00EB10FB"/>
    <w:rsid w:val="00EB126A"/>
    <w:rsid w:val="00EB14D4"/>
    <w:rsid w:val="00EB1EC6"/>
    <w:rsid w:val="00EB2356"/>
    <w:rsid w:val="00EB25DE"/>
    <w:rsid w:val="00EB274A"/>
    <w:rsid w:val="00EB3ADA"/>
    <w:rsid w:val="00EB6972"/>
    <w:rsid w:val="00EC0208"/>
    <w:rsid w:val="00EC080B"/>
    <w:rsid w:val="00EC114E"/>
    <w:rsid w:val="00EC11E9"/>
    <w:rsid w:val="00EC125F"/>
    <w:rsid w:val="00EC1F8E"/>
    <w:rsid w:val="00EC21CB"/>
    <w:rsid w:val="00EC3690"/>
    <w:rsid w:val="00EC3757"/>
    <w:rsid w:val="00EC4364"/>
    <w:rsid w:val="00EC44FC"/>
    <w:rsid w:val="00EC45F9"/>
    <w:rsid w:val="00EC5967"/>
    <w:rsid w:val="00EC5C49"/>
    <w:rsid w:val="00EC6789"/>
    <w:rsid w:val="00EC764E"/>
    <w:rsid w:val="00EC7FF0"/>
    <w:rsid w:val="00ED02E5"/>
    <w:rsid w:val="00ED0C36"/>
    <w:rsid w:val="00ED0FD0"/>
    <w:rsid w:val="00ED1014"/>
    <w:rsid w:val="00ED12C3"/>
    <w:rsid w:val="00ED2398"/>
    <w:rsid w:val="00ED372F"/>
    <w:rsid w:val="00ED37EB"/>
    <w:rsid w:val="00ED4C37"/>
    <w:rsid w:val="00ED513E"/>
    <w:rsid w:val="00ED55EB"/>
    <w:rsid w:val="00ED5758"/>
    <w:rsid w:val="00ED5945"/>
    <w:rsid w:val="00ED5AB6"/>
    <w:rsid w:val="00ED669D"/>
    <w:rsid w:val="00ED6F12"/>
    <w:rsid w:val="00ED6F86"/>
    <w:rsid w:val="00ED7BC5"/>
    <w:rsid w:val="00EE097E"/>
    <w:rsid w:val="00EE0B63"/>
    <w:rsid w:val="00EE180C"/>
    <w:rsid w:val="00EE2437"/>
    <w:rsid w:val="00EE2BF3"/>
    <w:rsid w:val="00EE3428"/>
    <w:rsid w:val="00EE368A"/>
    <w:rsid w:val="00EE401A"/>
    <w:rsid w:val="00EE54E1"/>
    <w:rsid w:val="00EE6C3E"/>
    <w:rsid w:val="00EF1BBD"/>
    <w:rsid w:val="00EF201F"/>
    <w:rsid w:val="00EF3D28"/>
    <w:rsid w:val="00EF4149"/>
    <w:rsid w:val="00EF730D"/>
    <w:rsid w:val="00EF75E2"/>
    <w:rsid w:val="00F002B3"/>
    <w:rsid w:val="00F00827"/>
    <w:rsid w:val="00F017AB"/>
    <w:rsid w:val="00F021AD"/>
    <w:rsid w:val="00F021D2"/>
    <w:rsid w:val="00F03005"/>
    <w:rsid w:val="00F03EB1"/>
    <w:rsid w:val="00F0463D"/>
    <w:rsid w:val="00F0551A"/>
    <w:rsid w:val="00F05851"/>
    <w:rsid w:val="00F05F75"/>
    <w:rsid w:val="00F077EF"/>
    <w:rsid w:val="00F10509"/>
    <w:rsid w:val="00F10993"/>
    <w:rsid w:val="00F10A38"/>
    <w:rsid w:val="00F10BBD"/>
    <w:rsid w:val="00F11650"/>
    <w:rsid w:val="00F11969"/>
    <w:rsid w:val="00F11B2B"/>
    <w:rsid w:val="00F163E0"/>
    <w:rsid w:val="00F164E9"/>
    <w:rsid w:val="00F173CC"/>
    <w:rsid w:val="00F17C76"/>
    <w:rsid w:val="00F17CF1"/>
    <w:rsid w:val="00F17E7C"/>
    <w:rsid w:val="00F2038B"/>
    <w:rsid w:val="00F20BA8"/>
    <w:rsid w:val="00F20CBA"/>
    <w:rsid w:val="00F223FE"/>
    <w:rsid w:val="00F22A4E"/>
    <w:rsid w:val="00F22B8C"/>
    <w:rsid w:val="00F24830"/>
    <w:rsid w:val="00F25D27"/>
    <w:rsid w:val="00F268A9"/>
    <w:rsid w:val="00F3073D"/>
    <w:rsid w:val="00F312C9"/>
    <w:rsid w:val="00F3154A"/>
    <w:rsid w:val="00F317F7"/>
    <w:rsid w:val="00F32A24"/>
    <w:rsid w:val="00F33591"/>
    <w:rsid w:val="00F34053"/>
    <w:rsid w:val="00F34F32"/>
    <w:rsid w:val="00F35725"/>
    <w:rsid w:val="00F36000"/>
    <w:rsid w:val="00F36047"/>
    <w:rsid w:val="00F40EF8"/>
    <w:rsid w:val="00F411F2"/>
    <w:rsid w:val="00F41347"/>
    <w:rsid w:val="00F41B79"/>
    <w:rsid w:val="00F41C33"/>
    <w:rsid w:val="00F41FC7"/>
    <w:rsid w:val="00F42ABB"/>
    <w:rsid w:val="00F43999"/>
    <w:rsid w:val="00F439F6"/>
    <w:rsid w:val="00F43ADB"/>
    <w:rsid w:val="00F455CB"/>
    <w:rsid w:val="00F46DFA"/>
    <w:rsid w:val="00F47D00"/>
    <w:rsid w:val="00F50436"/>
    <w:rsid w:val="00F50546"/>
    <w:rsid w:val="00F50A35"/>
    <w:rsid w:val="00F51415"/>
    <w:rsid w:val="00F515B6"/>
    <w:rsid w:val="00F52463"/>
    <w:rsid w:val="00F52FEE"/>
    <w:rsid w:val="00F54BD3"/>
    <w:rsid w:val="00F54D85"/>
    <w:rsid w:val="00F55EB0"/>
    <w:rsid w:val="00F56A8D"/>
    <w:rsid w:val="00F56B26"/>
    <w:rsid w:val="00F56F89"/>
    <w:rsid w:val="00F6024C"/>
    <w:rsid w:val="00F61769"/>
    <w:rsid w:val="00F61F4B"/>
    <w:rsid w:val="00F62C3D"/>
    <w:rsid w:val="00F62F23"/>
    <w:rsid w:val="00F62FA1"/>
    <w:rsid w:val="00F65473"/>
    <w:rsid w:val="00F6598E"/>
    <w:rsid w:val="00F65F8B"/>
    <w:rsid w:val="00F660FA"/>
    <w:rsid w:val="00F6677C"/>
    <w:rsid w:val="00F67B66"/>
    <w:rsid w:val="00F67F01"/>
    <w:rsid w:val="00F709B8"/>
    <w:rsid w:val="00F7232A"/>
    <w:rsid w:val="00F7263D"/>
    <w:rsid w:val="00F72A4D"/>
    <w:rsid w:val="00F736BB"/>
    <w:rsid w:val="00F738A9"/>
    <w:rsid w:val="00F75930"/>
    <w:rsid w:val="00F773F4"/>
    <w:rsid w:val="00F77838"/>
    <w:rsid w:val="00F77DDB"/>
    <w:rsid w:val="00F804F5"/>
    <w:rsid w:val="00F807AA"/>
    <w:rsid w:val="00F80C7B"/>
    <w:rsid w:val="00F82027"/>
    <w:rsid w:val="00F833C5"/>
    <w:rsid w:val="00F83634"/>
    <w:rsid w:val="00F839D5"/>
    <w:rsid w:val="00F84A8D"/>
    <w:rsid w:val="00F85CC0"/>
    <w:rsid w:val="00F869EC"/>
    <w:rsid w:val="00F873BC"/>
    <w:rsid w:val="00F90005"/>
    <w:rsid w:val="00F9060F"/>
    <w:rsid w:val="00F90A5D"/>
    <w:rsid w:val="00F90D51"/>
    <w:rsid w:val="00F91235"/>
    <w:rsid w:val="00F92EB2"/>
    <w:rsid w:val="00F93829"/>
    <w:rsid w:val="00F9390B"/>
    <w:rsid w:val="00F93DD0"/>
    <w:rsid w:val="00F94664"/>
    <w:rsid w:val="00F95234"/>
    <w:rsid w:val="00F957FE"/>
    <w:rsid w:val="00F9585A"/>
    <w:rsid w:val="00F96FDB"/>
    <w:rsid w:val="00F97C19"/>
    <w:rsid w:val="00FA060C"/>
    <w:rsid w:val="00FA164C"/>
    <w:rsid w:val="00FA2042"/>
    <w:rsid w:val="00FA2593"/>
    <w:rsid w:val="00FA2DE9"/>
    <w:rsid w:val="00FA2F8A"/>
    <w:rsid w:val="00FA334F"/>
    <w:rsid w:val="00FA37C2"/>
    <w:rsid w:val="00FA3B23"/>
    <w:rsid w:val="00FA44DD"/>
    <w:rsid w:val="00FA486A"/>
    <w:rsid w:val="00FA6AFD"/>
    <w:rsid w:val="00FA6CD9"/>
    <w:rsid w:val="00FA7A14"/>
    <w:rsid w:val="00FB099C"/>
    <w:rsid w:val="00FB0B97"/>
    <w:rsid w:val="00FB19E8"/>
    <w:rsid w:val="00FB2415"/>
    <w:rsid w:val="00FB2844"/>
    <w:rsid w:val="00FB2DE8"/>
    <w:rsid w:val="00FB3AA0"/>
    <w:rsid w:val="00FB5514"/>
    <w:rsid w:val="00FB5835"/>
    <w:rsid w:val="00FB6E6D"/>
    <w:rsid w:val="00FB7599"/>
    <w:rsid w:val="00FC0786"/>
    <w:rsid w:val="00FC08A3"/>
    <w:rsid w:val="00FC1269"/>
    <w:rsid w:val="00FC1735"/>
    <w:rsid w:val="00FC2074"/>
    <w:rsid w:val="00FC24BF"/>
    <w:rsid w:val="00FC301F"/>
    <w:rsid w:val="00FC3339"/>
    <w:rsid w:val="00FC3CCE"/>
    <w:rsid w:val="00FC433B"/>
    <w:rsid w:val="00FC4D23"/>
    <w:rsid w:val="00FC5442"/>
    <w:rsid w:val="00FC570B"/>
    <w:rsid w:val="00FC67C2"/>
    <w:rsid w:val="00FC7109"/>
    <w:rsid w:val="00FD0535"/>
    <w:rsid w:val="00FD1A2F"/>
    <w:rsid w:val="00FD1D60"/>
    <w:rsid w:val="00FD293C"/>
    <w:rsid w:val="00FD2B38"/>
    <w:rsid w:val="00FD2C9A"/>
    <w:rsid w:val="00FD3893"/>
    <w:rsid w:val="00FD432D"/>
    <w:rsid w:val="00FD51C1"/>
    <w:rsid w:val="00FD599F"/>
    <w:rsid w:val="00FD64FF"/>
    <w:rsid w:val="00FD7B1E"/>
    <w:rsid w:val="00FE051F"/>
    <w:rsid w:val="00FE17EB"/>
    <w:rsid w:val="00FE1BD9"/>
    <w:rsid w:val="00FE1DD1"/>
    <w:rsid w:val="00FE2006"/>
    <w:rsid w:val="00FE31A1"/>
    <w:rsid w:val="00FE326D"/>
    <w:rsid w:val="00FE3582"/>
    <w:rsid w:val="00FE414C"/>
    <w:rsid w:val="00FE4763"/>
    <w:rsid w:val="00FE4FEA"/>
    <w:rsid w:val="00FE55C8"/>
    <w:rsid w:val="00FE6DEB"/>
    <w:rsid w:val="00FE76D9"/>
    <w:rsid w:val="00FE7BA0"/>
    <w:rsid w:val="00FF0DA9"/>
    <w:rsid w:val="00FF1346"/>
    <w:rsid w:val="00FF14A7"/>
    <w:rsid w:val="00FF1CD0"/>
    <w:rsid w:val="00FF226B"/>
    <w:rsid w:val="00FF23D6"/>
    <w:rsid w:val="00FF24DF"/>
    <w:rsid w:val="00FF2F35"/>
    <w:rsid w:val="00FF3A75"/>
    <w:rsid w:val="00FF4B62"/>
    <w:rsid w:val="00FF5211"/>
    <w:rsid w:val="00FF59CF"/>
    <w:rsid w:val="00FF6333"/>
    <w:rsid w:val="00FF6753"/>
    <w:rsid w:val="00FF759F"/>
    <w:rsid w:val="00FF792D"/>
    <w:rsid w:val="0588B2ED"/>
    <w:rsid w:val="061E7DE1"/>
    <w:rsid w:val="06AE8E29"/>
    <w:rsid w:val="0DDF999E"/>
    <w:rsid w:val="0E05A9ED"/>
    <w:rsid w:val="107DB39F"/>
    <w:rsid w:val="122B3ADE"/>
    <w:rsid w:val="14047157"/>
    <w:rsid w:val="1860AEB2"/>
    <w:rsid w:val="1BA6F5BA"/>
    <w:rsid w:val="1F877856"/>
    <w:rsid w:val="260955A1"/>
    <w:rsid w:val="283FB92C"/>
    <w:rsid w:val="2AC45C20"/>
    <w:rsid w:val="2F65A0E0"/>
    <w:rsid w:val="31FB6650"/>
    <w:rsid w:val="347D34DD"/>
    <w:rsid w:val="38F3C182"/>
    <w:rsid w:val="38F99613"/>
    <w:rsid w:val="3CA2577A"/>
    <w:rsid w:val="4223DB89"/>
    <w:rsid w:val="4DFF7291"/>
    <w:rsid w:val="4F94DC0D"/>
    <w:rsid w:val="521F7AF5"/>
    <w:rsid w:val="56322472"/>
    <w:rsid w:val="5B4B011F"/>
    <w:rsid w:val="5E2B241F"/>
    <w:rsid w:val="62BD67C7"/>
    <w:rsid w:val="66AAB40F"/>
    <w:rsid w:val="68C95FBF"/>
    <w:rsid w:val="6ACF64C1"/>
    <w:rsid w:val="6E7CF7D8"/>
    <w:rsid w:val="7186E2AC"/>
    <w:rsid w:val="7696FD86"/>
    <w:rsid w:val="7989FA53"/>
    <w:rsid w:val="7A774C45"/>
    <w:rsid w:val="7EEBB6D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4C70F"/>
  <w15:docId w15:val="{8C5B21B1-03E0-4D57-BA53-A7912D70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FSMePro" w:hAnsi="Arial" w:cs="Times New Roman"/>
        <w:sz w:val="24"/>
        <w:szCs w:val="24"/>
        <w:lang w:val="en-AU" w:eastAsia="en-AU"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qFormat/>
    <w:rsid w:val="00D93B5C"/>
    <w:pPr>
      <w:spacing w:before="240" w:after="240" w:line="360" w:lineRule="auto"/>
    </w:pPr>
  </w:style>
  <w:style w:type="paragraph" w:styleId="Heading1">
    <w:name w:val="heading 1"/>
    <w:basedOn w:val="Normal"/>
    <w:next w:val="Normal"/>
    <w:link w:val="Heading1Char"/>
    <w:uiPriority w:val="3"/>
    <w:qFormat/>
    <w:rsid w:val="00FB2844"/>
    <w:pPr>
      <w:outlineLvl w:val="0"/>
    </w:pPr>
    <w:rPr>
      <w:rFonts w:eastAsia="Times New Roman" w:cs="Arial"/>
      <w:b/>
      <w:color w:val="6B2876" w:themeColor="text2"/>
      <w:sz w:val="40"/>
      <w:szCs w:val="44"/>
      <w:lang w:eastAsia="ja-JP"/>
    </w:rPr>
  </w:style>
  <w:style w:type="paragraph" w:styleId="Heading2">
    <w:name w:val="heading 2"/>
    <w:basedOn w:val="Normal"/>
    <w:next w:val="Normal"/>
    <w:link w:val="Heading2Char"/>
    <w:uiPriority w:val="4"/>
    <w:qFormat/>
    <w:rsid w:val="00AF3997"/>
    <w:pPr>
      <w:keepNext/>
      <w:outlineLvl w:val="1"/>
    </w:pPr>
    <w:rPr>
      <w:b/>
      <w:bCs/>
      <w:color w:val="6B2876" w:themeColor="text2"/>
      <w:sz w:val="36"/>
      <w:szCs w:val="36"/>
    </w:rPr>
  </w:style>
  <w:style w:type="paragraph" w:styleId="Heading3">
    <w:name w:val="heading 3"/>
    <w:basedOn w:val="Normal"/>
    <w:next w:val="Normal"/>
    <w:link w:val="Heading3Char"/>
    <w:uiPriority w:val="5"/>
    <w:qFormat/>
    <w:rsid w:val="002C3CC5"/>
    <w:pPr>
      <w:keepNext/>
      <w:spacing w:before="400"/>
      <w:outlineLvl w:val="2"/>
    </w:pPr>
    <w:rPr>
      <w:b/>
      <w:sz w:val="32"/>
      <w:szCs w:val="32"/>
    </w:rPr>
  </w:style>
  <w:style w:type="paragraph" w:styleId="Heading4">
    <w:name w:val="heading 4"/>
    <w:basedOn w:val="Normal"/>
    <w:next w:val="Normal"/>
    <w:link w:val="Heading4Char"/>
    <w:uiPriority w:val="6"/>
    <w:qFormat/>
    <w:rsid w:val="008D6CCD"/>
    <w:pPr>
      <w:keepNext/>
      <w:outlineLvl w:val="3"/>
    </w:pPr>
    <w:rPr>
      <w:b/>
      <w:color w:val="6B2876" w:themeColor="text1"/>
      <w:sz w:val="28"/>
      <w:szCs w:val="28"/>
    </w:rPr>
  </w:style>
  <w:style w:type="paragraph" w:styleId="Heading5">
    <w:name w:val="heading 5"/>
    <w:basedOn w:val="Normal"/>
    <w:next w:val="Normal"/>
    <w:link w:val="Heading5Char"/>
    <w:uiPriority w:val="7"/>
    <w:qFormat/>
    <w:rsid w:val="008D6CCD"/>
    <w:pPr>
      <w:keepNext/>
      <w:spacing w:before="360"/>
      <w:outlineLvl w:val="4"/>
    </w:pPr>
    <w:rPr>
      <w:b/>
    </w:rPr>
  </w:style>
  <w:style w:type="paragraph" w:styleId="Heading6">
    <w:name w:val="heading 6"/>
    <w:basedOn w:val="Normal"/>
    <w:next w:val="Normal"/>
    <w:link w:val="Heading6Char"/>
    <w:uiPriority w:val="99"/>
    <w:semiHidden/>
    <w:qFormat/>
    <w:rsid w:val="00830A50"/>
    <w:pPr>
      <w:spacing w:before="360"/>
      <w:outlineLvl w:val="5"/>
    </w:pPr>
    <w:rPr>
      <w:i/>
      <w:iCs/>
      <w:shd w:val="clear" w:color="auto" w:fill="FFFFFF"/>
    </w:rPr>
  </w:style>
  <w:style w:type="paragraph" w:styleId="Heading7">
    <w:name w:val="heading 7"/>
    <w:basedOn w:val="Normal"/>
    <w:next w:val="Normal"/>
    <w:link w:val="Heading7Char"/>
    <w:uiPriority w:val="99"/>
    <w:semiHidden/>
    <w:rsid w:val="004B54CA"/>
    <w:pPr>
      <w:spacing w:after="0"/>
      <w:outlineLvl w:val="6"/>
    </w:pPr>
    <w:rPr>
      <w:i/>
      <w:iCs/>
    </w:rPr>
  </w:style>
  <w:style w:type="paragraph" w:styleId="Heading8">
    <w:name w:val="heading 8"/>
    <w:basedOn w:val="Normal"/>
    <w:next w:val="Normal"/>
    <w:link w:val="Heading8Char"/>
    <w:uiPriority w:val="99"/>
    <w:semiHidden/>
    <w:rsid w:val="004B54CA"/>
    <w:pPr>
      <w:spacing w:after="0"/>
      <w:outlineLvl w:val="7"/>
    </w:pPr>
    <w:rPr>
      <w:sz w:val="20"/>
      <w:szCs w:val="20"/>
    </w:rPr>
  </w:style>
  <w:style w:type="paragraph" w:styleId="Heading9">
    <w:name w:val="heading 9"/>
    <w:basedOn w:val="Normal"/>
    <w:next w:val="Normal"/>
    <w:link w:val="Heading9Char"/>
    <w:uiPriority w:val="99"/>
    <w:semiHidden/>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3"/>
    <w:rsid w:val="00FB2844"/>
    <w:rPr>
      <w:rFonts w:eastAsia="Times New Roman" w:cs="Arial"/>
      <w:b/>
      <w:color w:val="6B2876" w:themeColor="text2"/>
      <w:sz w:val="40"/>
      <w:szCs w:val="44"/>
      <w:lang w:eastAsia="ja-JP"/>
    </w:rPr>
  </w:style>
  <w:style w:type="character" w:customStyle="1" w:styleId="Heading2Char">
    <w:name w:val="Heading 2 Char"/>
    <w:link w:val="Heading2"/>
    <w:uiPriority w:val="4"/>
    <w:rsid w:val="00AF3997"/>
    <w:rPr>
      <w:b/>
      <w:bCs/>
      <w:color w:val="6B2876" w:themeColor="text2"/>
      <w:sz w:val="36"/>
      <w:szCs w:val="36"/>
    </w:rPr>
  </w:style>
  <w:style w:type="paragraph" w:customStyle="1" w:styleId="Tablebullet">
    <w:name w:val="Table bullet"/>
    <w:uiPriority w:val="10"/>
    <w:qFormat/>
    <w:rsid w:val="0047244C"/>
    <w:pPr>
      <w:numPr>
        <w:numId w:val="3"/>
      </w:numPr>
      <w:spacing w:before="100" w:after="100"/>
      <w:contextualSpacing/>
    </w:pPr>
    <w:rPr>
      <w:rFonts w:eastAsia="Times New Roman"/>
      <w:lang w:eastAsia="ja-JP"/>
    </w:rPr>
  </w:style>
  <w:style w:type="character" w:customStyle="1" w:styleId="Heading3Char">
    <w:name w:val="Heading 3 Char"/>
    <w:link w:val="Heading3"/>
    <w:uiPriority w:val="5"/>
    <w:rsid w:val="002C3CC5"/>
    <w:rPr>
      <w:b/>
      <w:sz w:val="32"/>
      <w:szCs w:val="32"/>
    </w:rPr>
  </w:style>
  <w:style w:type="character" w:customStyle="1" w:styleId="Heading4Char">
    <w:name w:val="Heading 4 Char"/>
    <w:link w:val="Heading4"/>
    <w:uiPriority w:val="6"/>
    <w:rsid w:val="00264D9D"/>
    <w:rPr>
      <w:b/>
      <w:color w:val="6B2876" w:themeColor="text1"/>
      <w:sz w:val="28"/>
      <w:szCs w:val="28"/>
    </w:rPr>
  </w:style>
  <w:style w:type="character" w:customStyle="1" w:styleId="Heading5Char">
    <w:name w:val="Heading 5 Char"/>
    <w:link w:val="Heading5"/>
    <w:uiPriority w:val="7"/>
    <w:rsid w:val="00264D9D"/>
    <w:rPr>
      <w:b/>
    </w:rPr>
  </w:style>
  <w:style w:type="character" w:customStyle="1" w:styleId="Heading6Char">
    <w:name w:val="Heading 6 Char"/>
    <w:link w:val="Heading6"/>
    <w:uiPriority w:val="99"/>
    <w:semiHidden/>
    <w:rsid w:val="00CE7007"/>
    <w:rPr>
      <w:i/>
      <w:iCs/>
    </w:rPr>
  </w:style>
  <w:style w:type="character" w:customStyle="1" w:styleId="Heading7Char">
    <w:name w:val="Heading 7 Char"/>
    <w:link w:val="Heading7"/>
    <w:uiPriority w:val="99"/>
    <w:semiHidden/>
    <w:rsid w:val="00CE7007"/>
    <w:rPr>
      <w:i/>
      <w:iCs/>
    </w:rPr>
  </w:style>
  <w:style w:type="character" w:customStyle="1" w:styleId="Heading8Char">
    <w:name w:val="Heading 8 Char"/>
    <w:link w:val="Heading8"/>
    <w:uiPriority w:val="99"/>
    <w:semiHidden/>
    <w:rsid w:val="00CE7007"/>
    <w:rPr>
      <w:sz w:val="20"/>
      <w:szCs w:val="20"/>
    </w:rPr>
  </w:style>
  <w:style w:type="character" w:customStyle="1" w:styleId="Heading9Char">
    <w:name w:val="Heading 9 Char"/>
    <w:link w:val="Heading9"/>
    <w:uiPriority w:val="99"/>
    <w:semiHidden/>
    <w:rsid w:val="00CE7007"/>
    <w:rPr>
      <w:i/>
      <w:iCs/>
      <w:spacing w:val="5"/>
      <w:sz w:val="20"/>
      <w:szCs w:val="20"/>
    </w:rPr>
  </w:style>
  <w:style w:type="table" w:styleId="ListTable7Colou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
    <w:name w:val="List Table 7 Colorful"/>
    <w:basedOn w:val="TableNormal"/>
    <w:uiPriority w:val="52"/>
    <w:rsid w:val="00940AC8"/>
    <w:rPr>
      <w:color w:val="6B2876"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band1Vert">
      <w:tblPr/>
      <w:tcPr>
        <w:shd w:val="clear" w:color="auto" w:fill="E8CAED" w:themeFill="text1" w:themeFillTint="33"/>
      </w:tcPr>
    </w:tblStylePr>
    <w:tblStylePr w:type="band1Horz">
      <w:tblPr/>
      <w:tcPr>
        <w:shd w:val="clear" w:color="auto" w:fill="E8CAE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4"/>
      </w:numPr>
    </w:pPr>
  </w:style>
  <w:style w:type="numbering" w:customStyle="1" w:styleId="CurrentList2">
    <w:name w:val="Current List2"/>
    <w:uiPriority w:val="99"/>
    <w:rsid w:val="00940AC8"/>
    <w:pPr>
      <w:numPr>
        <w:numId w:val="5"/>
      </w:numPr>
    </w:pPr>
  </w:style>
  <w:style w:type="numbering" w:customStyle="1" w:styleId="CurrentList3">
    <w:name w:val="Current List3"/>
    <w:uiPriority w:val="99"/>
    <w:rsid w:val="00940AC8"/>
    <w:pPr>
      <w:numPr>
        <w:numId w:val="6"/>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aliases w:val="Indent number list,Recommendation,List Paragraph1,List Paragraph11,Bullet point,L,2nd Bullet point,#List Paragraph,Figure_name,Bullet- First level,Listenabsatz1,Number,List Paragraph111,F5 List Paragraph,Dot pt,CV text,Table text,列,列出段"/>
    <w:basedOn w:val="Normal"/>
    <w:link w:val="ListParagraphChar"/>
    <w:uiPriority w:val="34"/>
    <w:unhideWhenUsed/>
    <w:qFormat/>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BA61C9" w:themeColor="text1" w:themeTint="99"/>
        <w:bottom w:val="single" w:sz="4" w:space="0" w:color="BA61C9" w:themeColor="text1" w:themeTint="99"/>
        <w:insideH w:val="single" w:sz="4" w:space="0" w:color="BA61C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tblStylePr w:type="band1Horz">
      <w:tblPr/>
      <w:tcPr>
        <w:shd w:val="clear" w:color="auto" w:fill="E8CAED" w:themeFill="text1" w:themeFillTint="33"/>
      </w:tc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14"/>
    <w:rsid w:val="00CD7757"/>
    <w:pPr>
      <w:jc w:val="center"/>
    </w:pPr>
    <w:rPr>
      <w:b/>
      <w:color w:val="C00000"/>
    </w:rPr>
  </w:style>
  <w:style w:type="character" w:customStyle="1" w:styleId="HeaderChar">
    <w:name w:val="Header Char"/>
    <w:aliases w:val="Security markings Char"/>
    <w:link w:val="Header"/>
    <w:uiPriority w:val="14"/>
    <w:rsid w:val="005660B0"/>
    <w:rPr>
      <w:b/>
      <w:color w:val="C00000"/>
    </w:rPr>
  </w:style>
  <w:style w:type="paragraph" w:styleId="Footer">
    <w:name w:val="footer"/>
    <w:basedOn w:val="Normal"/>
    <w:link w:val="FooterChar"/>
    <w:uiPriority w:val="17"/>
    <w:unhideWhenUsed/>
    <w:rsid w:val="0008609C"/>
    <w:pPr>
      <w:pBdr>
        <w:top w:val="single" w:sz="4" w:space="6" w:color="6B2976"/>
      </w:pBdr>
      <w:tabs>
        <w:tab w:val="center" w:pos="4513"/>
        <w:tab w:val="right" w:pos="9026"/>
      </w:tabs>
      <w:spacing w:after="0" w:line="240" w:lineRule="auto"/>
    </w:pPr>
    <w:rPr>
      <w:b/>
      <w:color w:val="6B2976"/>
    </w:rPr>
  </w:style>
  <w:style w:type="character" w:customStyle="1" w:styleId="FooterChar">
    <w:name w:val="Footer Char"/>
    <w:link w:val="Footer"/>
    <w:uiPriority w:val="17"/>
    <w:rsid w:val="005660B0"/>
    <w:rPr>
      <w:b/>
      <w:color w:val="6B2976"/>
    </w:rPr>
  </w:style>
  <w:style w:type="character" w:styleId="PageNumber">
    <w:name w:val="page number"/>
    <w:basedOn w:val="DefaultParagraphFont"/>
    <w:uiPriority w:val="99"/>
    <w:semiHidden/>
    <w:rsid w:val="007219F1"/>
  </w:style>
  <w:style w:type="paragraph" w:styleId="BalloonText">
    <w:name w:val="Balloon Text"/>
    <w:basedOn w:val="Normal"/>
    <w:link w:val="BalloonTextChar"/>
    <w:uiPriority w:val="99"/>
    <w:semiHidden/>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A4E68"/>
    <w:rPr>
      <w:rFonts w:ascii="Tahoma" w:eastAsia="Times New Roman" w:hAnsi="Tahoma" w:cs="Tahoma"/>
      <w:sz w:val="16"/>
      <w:szCs w:val="16"/>
      <w:lang w:val="en-US" w:eastAsia="ja-JP"/>
    </w:rPr>
  </w:style>
  <w:style w:type="paragraph" w:customStyle="1" w:styleId="Bullet10">
    <w:name w:val="Bullet 1"/>
    <w:basedOn w:val="ListParagraph"/>
    <w:uiPriority w:val="1"/>
    <w:qFormat/>
    <w:rsid w:val="008C3F4B"/>
    <w:pPr>
      <w:numPr>
        <w:numId w:val="10"/>
      </w:numPr>
    </w:pPr>
    <w:rPr>
      <w:lang w:eastAsia="en-GB"/>
    </w:rPr>
  </w:style>
  <w:style w:type="table" w:styleId="LightShading-Accent4">
    <w:name w:val="Light Shading Accent 4"/>
    <w:aliases w:val="NDIS purple table"/>
    <w:basedOn w:val="TableNormal"/>
    <w:uiPriority w:val="60"/>
    <w:rsid w:val="00761E08"/>
    <w:pPr>
      <w:keepLines/>
      <w:spacing w:after="80"/>
      <w:ind w:left="113" w:right="113"/>
    </w:pPr>
    <w:rPr>
      <w:rFonts w:eastAsia="Times New Roman"/>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qFormat/>
    <w:rsid w:val="009150D8"/>
    <w:pPr>
      <w:numPr>
        <w:numId w:val="2"/>
      </w:numPr>
      <w:tabs>
        <w:tab w:val="left" w:pos="1077"/>
      </w:tabs>
      <w:spacing w:before="120" w:after="120"/>
      <w:ind w:left="1077" w:hanging="397"/>
      <w:contextualSpacing/>
    </w:pPr>
    <w:rPr>
      <w:rFonts w:cs="Arial"/>
      <w:spacing w:val="-3"/>
      <w:kern w:val="1"/>
      <w:szCs w:val="20"/>
      <w:shd w:val="clear" w:color="auto" w:fill="FFFFFF"/>
      <w:lang w:val="en-GB" w:eastAsia="en-US"/>
    </w:rPr>
  </w:style>
  <w:style w:type="paragraph" w:styleId="TOC1">
    <w:name w:val="toc 1"/>
    <w:basedOn w:val="Normal"/>
    <w:next w:val="Normal"/>
    <w:uiPriority w:val="39"/>
    <w:rsid w:val="00DC5202"/>
    <w:pPr>
      <w:tabs>
        <w:tab w:val="right" w:pos="425"/>
        <w:tab w:val="right" w:pos="851"/>
        <w:tab w:val="right" w:pos="9016"/>
      </w:tabs>
      <w:spacing w:before="120" w:after="200"/>
    </w:pPr>
    <w:rPr>
      <w:noProof/>
    </w:rPr>
  </w:style>
  <w:style w:type="paragraph" w:styleId="TOC2">
    <w:name w:val="toc 2"/>
    <w:basedOn w:val="Normal"/>
    <w:next w:val="Normal"/>
    <w:uiPriority w:val="39"/>
    <w:rsid w:val="004A61DD"/>
    <w:pPr>
      <w:tabs>
        <w:tab w:val="left" w:pos="425"/>
        <w:tab w:val="left" w:pos="851"/>
        <w:tab w:val="right" w:pos="9016"/>
      </w:tabs>
      <w:spacing w:after="200"/>
      <w:ind w:left="425"/>
    </w:pPr>
  </w:style>
  <w:style w:type="paragraph" w:styleId="TOC3">
    <w:name w:val="toc 3"/>
    <w:basedOn w:val="Normal"/>
    <w:next w:val="Normal"/>
    <w:uiPriority w:val="39"/>
    <w:rsid w:val="00B54DB6"/>
    <w:pPr>
      <w:tabs>
        <w:tab w:val="right" w:pos="992"/>
        <w:tab w:val="right" w:pos="9016"/>
      </w:tabs>
      <w:spacing w:after="200"/>
      <w:ind w:left="851"/>
    </w:pPr>
  </w:style>
  <w:style w:type="character" w:styleId="Hyperlink">
    <w:name w:val="Hyperlink"/>
    <w:uiPriority w:val="99"/>
    <w:rsid w:val="0040062A"/>
    <w:rPr>
      <w:color w:val="0432FF"/>
      <w:u w:val="single"/>
    </w:rPr>
  </w:style>
  <w:style w:type="paragraph" w:styleId="TOC4">
    <w:name w:val="toc 4"/>
    <w:basedOn w:val="Normal"/>
    <w:next w:val="Normal"/>
    <w:autoRedefine/>
    <w:uiPriority w:val="99"/>
    <w:semiHidden/>
    <w:rsid w:val="00C54B33"/>
    <w:pPr>
      <w:tabs>
        <w:tab w:val="left" w:pos="1540"/>
        <w:tab w:val="right" w:pos="9016"/>
      </w:tabs>
      <w:spacing w:after="100"/>
      <w:ind w:left="660"/>
    </w:pPr>
    <w:rPr>
      <w:noProof/>
    </w:rPr>
  </w:style>
  <w:style w:type="paragraph" w:styleId="TOC5">
    <w:name w:val="toc 5"/>
    <w:basedOn w:val="Normal"/>
    <w:next w:val="Normal"/>
    <w:autoRedefine/>
    <w:uiPriority w:val="99"/>
    <w:semiHidden/>
    <w:rsid w:val="00C54B33"/>
    <w:pPr>
      <w:tabs>
        <w:tab w:val="right" w:pos="9016"/>
      </w:tabs>
      <w:spacing w:after="100"/>
      <w:ind w:left="880"/>
    </w:pPr>
    <w:rPr>
      <w:noProof/>
    </w:rPr>
  </w:style>
  <w:style w:type="paragraph" w:customStyle="1" w:styleId="Securityinformation">
    <w:name w:val="Security information"/>
    <w:basedOn w:val="Normal"/>
    <w:link w:val="SecurityinformationChar"/>
    <w:uiPriority w:val="15"/>
    <w:qFormat/>
    <w:rsid w:val="00CD7757"/>
    <w:rPr>
      <w:b/>
      <w:color w:val="C00000"/>
      <w:sz w:val="28"/>
      <w:szCs w:val="28"/>
    </w:rPr>
  </w:style>
  <w:style w:type="table" w:styleId="TableGrid">
    <w:name w:val="Table Grid"/>
    <w:aliases w:val="HealthConsult"/>
    <w:basedOn w:val="TableNormal"/>
    <w:uiPriority w:val="3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uiPriority w:val="99"/>
    <w:semiHidden/>
    <w:qFormat/>
    <w:rsid w:val="00830A50"/>
    <w:pPr>
      <w:spacing w:before="360"/>
    </w:pPr>
    <w:rPr>
      <w:bCs/>
      <w:u w:val="single"/>
    </w:rPr>
  </w:style>
  <w:style w:type="character" w:customStyle="1" w:styleId="TableDescriptionChar">
    <w:name w:val="Table Description Char"/>
    <w:link w:val="TableDescription"/>
    <w:uiPriority w:val="99"/>
    <w:semiHidden/>
    <w:rsid w:val="00CE7007"/>
    <w:rPr>
      <w:bCs/>
      <w:u w:val="single"/>
    </w:rPr>
  </w:style>
  <w:style w:type="character" w:customStyle="1" w:styleId="SecurityinformationChar">
    <w:name w:val="Security information Char"/>
    <w:link w:val="Securityinformation"/>
    <w:uiPriority w:val="15"/>
    <w:rsid w:val="005660B0"/>
    <w:rPr>
      <w:b/>
      <w:color w:val="C00000"/>
      <w:sz w:val="28"/>
      <w:szCs w:val="28"/>
    </w:rPr>
  </w:style>
  <w:style w:type="table" w:customStyle="1" w:styleId="Coverpagetable">
    <w:name w:val="Cover page table"/>
    <w:basedOn w:val="TableNormal"/>
    <w:uiPriority w:val="99"/>
    <w:rsid w:val="00066632"/>
    <w:rPr>
      <w:rFonts w:eastAsiaTheme="minorHAnsi" w:cs="Times New Roman (Body CS)"/>
      <w:color w:val="F9F9F9" w:themeColor="background1"/>
      <w:lang w:eastAsia="en-US"/>
    </w:rPr>
    <w:tblPr/>
  </w:style>
  <w:style w:type="paragraph" w:customStyle="1" w:styleId="tablelistbullet">
    <w:name w:val="table list bullet"/>
    <w:basedOn w:val="ListParagraph"/>
    <w:uiPriority w:val="99"/>
    <w:semiHidden/>
    <w:qFormat/>
    <w:rsid w:val="00A42A51"/>
    <w:pPr>
      <w:tabs>
        <w:tab w:val="num" w:pos="360"/>
      </w:tabs>
      <w:spacing w:line="240" w:lineRule="auto"/>
    </w:pPr>
    <w:rPr>
      <w:rFonts w:eastAsia="MS Mincho" w:cs="FSMe-Bold"/>
      <w:spacing w:val="-2"/>
      <w:szCs w:val="20"/>
      <w:lang w:eastAsia="en-US"/>
    </w:rPr>
  </w:style>
  <w:style w:type="paragraph" w:styleId="Title">
    <w:name w:val="Title"/>
    <w:aliases w:val="Intro paragraph"/>
    <w:basedOn w:val="Normal"/>
    <w:next w:val="Normal"/>
    <w:link w:val="TitleChar"/>
    <w:uiPriority w:val="8"/>
    <w:qFormat/>
    <w:rsid w:val="00FB6E6D"/>
    <w:pPr>
      <w:suppressAutoHyphens/>
    </w:pPr>
    <w:rPr>
      <w:rFonts w:eastAsiaTheme="majorEastAsia" w:cs="Arial"/>
      <w:color w:val="6B2876" w:themeColor="text2"/>
      <w:kern w:val="28"/>
      <w:sz w:val="28"/>
      <w:szCs w:val="28"/>
      <w:lang w:eastAsia="en-US"/>
    </w:rPr>
  </w:style>
  <w:style w:type="character" w:customStyle="1" w:styleId="TitleChar">
    <w:name w:val="Title Char"/>
    <w:aliases w:val="Intro paragraph Char"/>
    <w:basedOn w:val="DefaultParagraphFont"/>
    <w:link w:val="Title"/>
    <w:uiPriority w:val="8"/>
    <w:rsid w:val="00264D9D"/>
    <w:rPr>
      <w:rFonts w:eastAsiaTheme="majorEastAsia" w:cs="Arial"/>
      <w:color w:val="6B2876" w:themeColor="text2"/>
      <w:kern w:val="28"/>
      <w:sz w:val="28"/>
      <w:szCs w:val="28"/>
      <w:lang w:eastAsia="en-US"/>
    </w:rPr>
  </w:style>
  <w:style w:type="numbering" w:customStyle="1" w:styleId="CurrentList4">
    <w:name w:val="Current List4"/>
    <w:uiPriority w:val="99"/>
    <w:rsid w:val="003313CD"/>
    <w:pPr>
      <w:numPr>
        <w:numId w:val="7"/>
      </w:numPr>
    </w:pPr>
  </w:style>
  <w:style w:type="numbering" w:customStyle="1" w:styleId="CurrentList5">
    <w:name w:val="Current List5"/>
    <w:uiPriority w:val="99"/>
    <w:rsid w:val="003313CD"/>
    <w:pPr>
      <w:numPr>
        <w:numId w:val="8"/>
      </w:numPr>
    </w:pPr>
  </w:style>
  <w:style w:type="numbering" w:customStyle="1" w:styleId="CurrentList6">
    <w:name w:val="Current List6"/>
    <w:uiPriority w:val="99"/>
    <w:rsid w:val="003313CD"/>
    <w:pPr>
      <w:numPr>
        <w:numId w:val="9"/>
      </w:numPr>
    </w:pPr>
  </w:style>
  <w:style w:type="table" w:styleId="GridTable4">
    <w:name w:val="Grid Table 4"/>
    <w:basedOn w:val="TableNormal"/>
    <w:uiPriority w:val="49"/>
    <w:rsid w:val="00D3530B"/>
    <w:tblPr>
      <w:tblStyleRowBandSize w:val="1"/>
      <w:tblStyleColBandSize w:val="1"/>
      <w:tblBorders>
        <w:top w:val="single" w:sz="4" w:space="0" w:color="6B2876" w:themeColor="text2"/>
        <w:left w:val="single" w:sz="4" w:space="0" w:color="6B2876" w:themeColor="text2"/>
        <w:bottom w:val="single" w:sz="4" w:space="0" w:color="6B2876" w:themeColor="text2"/>
        <w:right w:val="single" w:sz="4" w:space="0" w:color="6B2876" w:themeColor="text2"/>
        <w:insideH w:val="single" w:sz="4" w:space="0" w:color="6B2876" w:themeColor="text2"/>
        <w:insideV w:val="single" w:sz="4" w:space="0" w:color="6B2876" w:themeColor="text2"/>
      </w:tblBorders>
    </w:tblPr>
    <w:tblStylePr w:type="firstRow">
      <w:rPr>
        <w:b/>
        <w:bCs/>
        <w:color w:val="F9F9F9" w:themeColor="background1"/>
      </w:rPr>
      <w:tblPr/>
      <w:tcPr>
        <w:tcBorders>
          <w:bottom w:val="nil"/>
          <w:insideH w:val="single" w:sz="4" w:space="0" w:color="F9F9F9" w:themeColor="background1"/>
          <w:insideV w:val="single" w:sz="4" w:space="0" w:color="F9F9F9" w:themeColor="background1"/>
        </w:tcBorders>
        <w:shd w:val="clear" w:color="auto" w:fill="6B2876" w:themeFill="text2"/>
      </w:tcPr>
    </w:tblStylePr>
    <w:tblStylePr w:type="lastRow">
      <w:rPr>
        <w:b/>
        <w:bCs/>
      </w:r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rsid w:val="005A7AD2"/>
    <w:rPr>
      <w:color w:val="605E5C"/>
      <w:shd w:val="clear" w:color="auto" w:fill="E1DFDD"/>
    </w:rPr>
  </w:style>
  <w:style w:type="character" w:styleId="FollowedHyperlink">
    <w:name w:val="FollowedHyperlink"/>
    <w:basedOn w:val="DefaultParagraphFont"/>
    <w:uiPriority w:val="99"/>
    <w:semiHidden/>
    <w:rsid w:val="00C22A9B"/>
    <w:rPr>
      <w:color w:val="954F72"/>
      <w:u w:val="single"/>
    </w:rPr>
  </w:style>
  <w:style w:type="paragraph" w:styleId="FootnoteText">
    <w:name w:val="footnote text"/>
    <w:basedOn w:val="Normal"/>
    <w:link w:val="FootnoteTextChar"/>
    <w:uiPriority w:val="99"/>
    <w:unhideWhenUsed/>
    <w:rsid w:val="00C714B0"/>
    <w:pPr>
      <w:spacing w:after="0" w:line="240" w:lineRule="auto"/>
    </w:pPr>
    <w:rPr>
      <w:sz w:val="20"/>
      <w:szCs w:val="20"/>
    </w:rPr>
  </w:style>
  <w:style w:type="character" w:customStyle="1" w:styleId="FootnoteTextChar">
    <w:name w:val="Footnote Text Char"/>
    <w:basedOn w:val="DefaultParagraphFont"/>
    <w:link w:val="FootnoteText"/>
    <w:uiPriority w:val="99"/>
    <w:rsid w:val="005660B0"/>
    <w:rPr>
      <w:sz w:val="20"/>
      <w:szCs w:val="20"/>
    </w:rPr>
  </w:style>
  <w:style w:type="character" w:styleId="FootnoteReference">
    <w:name w:val="footnote reference"/>
    <w:basedOn w:val="DefaultParagraphFont"/>
    <w:uiPriority w:val="99"/>
    <w:unhideWhenUsed/>
    <w:rsid w:val="00C714B0"/>
    <w:rPr>
      <w:vertAlign w:val="superscript"/>
    </w:rPr>
  </w:style>
  <w:style w:type="paragraph" w:styleId="NormalWeb">
    <w:name w:val="Normal (Web)"/>
    <w:basedOn w:val="Normal"/>
    <w:uiPriority w:val="99"/>
    <w:semiHidden/>
    <w:rsid w:val="00B00A05"/>
    <w:rPr>
      <w:rFonts w:ascii="Times New Roman" w:hAnsi="Times New Roman"/>
    </w:rPr>
  </w:style>
  <w:style w:type="paragraph" w:customStyle="1" w:styleId="Tablebody">
    <w:name w:val="Table body"/>
    <w:basedOn w:val="Normal"/>
    <w:uiPriority w:val="99"/>
    <w:semiHidden/>
    <w:rsid w:val="00574058"/>
    <w:pPr>
      <w:spacing w:before="100" w:after="100" w:line="240" w:lineRule="auto"/>
    </w:pPr>
  </w:style>
  <w:style w:type="table" w:styleId="GridTable4-Accent1">
    <w:name w:val="Grid Table 4 Accent 1"/>
    <w:basedOn w:val="TableNormal"/>
    <w:uiPriority w:val="49"/>
    <w:rsid w:val="00574058"/>
    <w:tblPr>
      <w:tblStyleRowBandSize w:val="1"/>
      <w:tblStyleColBandSize w:val="1"/>
      <w:tblBorders>
        <w:top w:val="single" w:sz="4" w:space="0" w:color="BA61C9" w:themeColor="accent1" w:themeTint="99"/>
        <w:left w:val="single" w:sz="4" w:space="0" w:color="BA61C9" w:themeColor="accent1" w:themeTint="99"/>
        <w:bottom w:val="single" w:sz="4" w:space="0" w:color="BA61C9" w:themeColor="accent1" w:themeTint="99"/>
        <w:right w:val="single" w:sz="4" w:space="0" w:color="BA61C9" w:themeColor="accent1" w:themeTint="99"/>
        <w:insideH w:val="single" w:sz="4" w:space="0" w:color="BA61C9" w:themeColor="accent1" w:themeTint="99"/>
        <w:insideV w:val="single" w:sz="4" w:space="0" w:color="BA61C9" w:themeColor="accent1" w:themeTint="99"/>
      </w:tblBorders>
    </w:tblPr>
    <w:tblStylePr w:type="firstRow">
      <w:rPr>
        <w:b/>
        <w:bCs/>
        <w:color w:val="F9F9F9" w:themeColor="background1"/>
      </w:rPr>
      <w:tblPr/>
      <w:tcPr>
        <w:tcBorders>
          <w:top w:val="single" w:sz="4" w:space="0" w:color="6B2876" w:themeColor="accent1"/>
          <w:left w:val="single" w:sz="4" w:space="0" w:color="6B2876" w:themeColor="accent1"/>
          <w:bottom w:val="single" w:sz="4" w:space="0" w:color="6B2876" w:themeColor="accent1"/>
          <w:right w:val="single" w:sz="4" w:space="0" w:color="6B2876" w:themeColor="accent1"/>
          <w:insideH w:val="nil"/>
          <w:insideV w:val="nil"/>
        </w:tcBorders>
        <w:shd w:val="clear" w:color="auto" w:fill="6B2876" w:themeFill="accent1"/>
      </w:tcPr>
    </w:tblStylePr>
    <w:tblStylePr w:type="lastRow">
      <w:rPr>
        <w:b/>
        <w:bCs/>
      </w:rPr>
      <w:tblPr/>
      <w:tcPr>
        <w:tcBorders>
          <w:top w:val="double" w:sz="4" w:space="0" w:color="6B2876" w:themeColor="accent1"/>
        </w:tcBorders>
      </w:tcPr>
    </w:tblStylePr>
    <w:tblStylePr w:type="firstCol">
      <w:rPr>
        <w:b/>
        <w:bCs/>
      </w:rPr>
    </w:tblStylePr>
    <w:tblStylePr w:type="lastCol">
      <w:rPr>
        <w:b/>
        <w:bCs/>
      </w:rPr>
    </w:tblStylePr>
    <w:tblStylePr w:type="band1Vert">
      <w:tblPr/>
      <w:tcPr>
        <w:shd w:val="clear" w:color="auto" w:fill="E8CAED" w:themeFill="accent1" w:themeFillTint="33"/>
      </w:tcPr>
    </w:tblStylePr>
    <w:tblStylePr w:type="band1Horz">
      <w:tblPr/>
      <w:tcPr>
        <w:shd w:val="clear" w:color="auto" w:fill="E8CAED" w:themeFill="accent1" w:themeFillTint="33"/>
      </w:tcPr>
    </w:tblStylePr>
  </w:style>
  <w:style w:type="table" w:styleId="ListTable3">
    <w:name w:val="List Table 3"/>
    <w:basedOn w:val="TableNormal"/>
    <w:uiPriority w:val="48"/>
    <w:rsid w:val="00574058"/>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tblBorders>
    </w:tblPr>
    <w:tblStylePr w:type="firstRow">
      <w:rPr>
        <w:b/>
        <w:bCs/>
        <w:color w:val="F9F9F9" w:themeColor="background1"/>
      </w:rPr>
      <w:tblPr/>
      <w:tcPr>
        <w:shd w:val="clear" w:color="auto" w:fill="6B2876" w:themeFill="text1"/>
      </w:tcPr>
    </w:tblStylePr>
    <w:tblStylePr w:type="lastRow">
      <w:rPr>
        <w:b/>
        <w:bCs/>
      </w:rPr>
      <w:tblPr/>
      <w:tcPr>
        <w:tcBorders>
          <w:top w:val="double" w:sz="4" w:space="0" w:color="6B2876" w:themeColor="text1"/>
        </w:tcBorders>
        <w:shd w:val="clear" w:color="auto" w:fill="F9F9F9" w:themeFill="background1"/>
      </w:tcPr>
    </w:tblStylePr>
    <w:tblStylePr w:type="firstCol">
      <w:rPr>
        <w:b/>
        <w:bCs/>
      </w:rPr>
      <w:tblPr/>
      <w:tcPr>
        <w:tcBorders>
          <w:right w:val="nil"/>
        </w:tcBorders>
        <w:shd w:val="clear" w:color="auto" w:fill="F9F9F9" w:themeFill="background1"/>
      </w:tcPr>
    </w:tblStylePr>
    <w:tblStylePr w:type="lastCol">
      <w:rPr>
        <w:b/>
        <w:bCs/>
      </w:rPr>
      <w:tblPr/>
      <w:tcPr>
        <w:tcBorders>
          <w:left w:val="nil"/>
        </w:tcBorders>
        <w:shd w:val="clear" w:color="auto" w:fill="F9F9F9" w:themeFill="background1"/>
      </w:tcPr>
    </w:tblStylePr>
    <w:tblStylePr w:type="band1Vert">
      <w:tblPr/>
      <w:tcPr>
        <w:tcBorders>
          <w:left w:val="single" w:sz="4" w:space="0" w:color="6B2876" w:themeColor="text1"/>
          <w:right w:val="single" w:sz="4" w:space="0" w:color="6B2876" w:themeColor="text1"/>
        </w:tcBorders>
      </w:tcPr>
    </w:tblStylePr>
    <w:tblStylePr w:type="band1Horz">
      <w:tblPr/>
      <w:tcPr>
        <w:tcBorders>
          <w:top w:val="single" w:sz="4" w:space="0" w:color="6B2876" w:themeColor="text1"/>
          <w:bottom w:val="single" w:sz="4" w:space="0" w:color="6B2876"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B2876" w:themeColor="text1"/>
          <w:left w:val="nil"/>
        </w:tcBorders>
      </w:tcPr>
    </w:tblStylePr>
    <w:tblStylePr w:type="swCell">
      <w:tblPr/>
      <w:tcPr>
        <w:tcBorders>
          <w:top w:val="double" w:sz="4" w:space="0" w:color="6B2876" w:themeColor="text1"/>
          <w:right w:val="nil"/>
        </w:tcBorders>
      </w:tcPr>
    </w:tblStylePr>
  </w:style>
  <w:style w:type="paragraph" w:styleId="Caption">
    <w:name w:val="caption"/>
    <w:basedOn w:val="Normal"/>
    <w:next w:val="Normal"/>
    <w:uiPriority w:val="16"/>
    <w:unhideWhenUsed/>
    <w:qFormat/>
    <w:rsid w:val="00B70BAE"/>
    <w:pPr>
      <w:keepNext/>
      <w:spacing w:line="240" w:lineRule="auto"/>
    </w:pPr>
    <w:rPr>
      <w:b/>
      <w:bCs/>
      <w:color w:val="6B2876" w:themeColor="text2"/>
    </w:rPr>
  </w:style>
  <w:style w:type="paragraph" w:customStyle="1" w:styleId="Pull-out-Heading">
    <w:name w:val="Pull-out - Heading"/>
    <w:basedOn w:val="Heading2"/>
    <w:next w:val="Pull-out-Body"/>
    <w:uiPriority w:val="13"/>
    <w:qFormat/>
    <w:rsid w:val="000638C0"/>
    <w:pPr>
      <w:pBdr>
        <w:top w:val="single" w:sz="4" w:space="20" w:color="6B2876" w:themeColor="text1"/>
        <w:left w:val="single" w:sz="4" w:space="20" w:color="6B2876" w:themeColor="text1"/>
        <w:bottom w:val="single" w:sz="4" w:space="20" w:color="6B2876" w:themeColor="text1"/>
        <w:right w:val="single" w:sz="4" w:space="20" w:color="6B2876" w:themeColor="text1"/>
      </w:pBdr>
      <w:shd w:val="clear" w:color="auto" w:fill="F7EEF7"/>
    </w:pPr>
    <w:rPr>
      <w:color w:val="6B2976"/>
      <w:sz w:val="32"/>
      <w:szCs w:val="20"/>
    </w:rPr>
  </w:style>
  <w:style w:type="paragraph" w:customStyle="1" w:styleId="Pull-out-Body">
    <w:name w:val="Pull-out - Body"/>
    <w:basedOn w:val="Normal"/>
    <w:uiPriority w:val="12"/>
    <w:qFormat/>
    <w:rsid w:val="00481DA8"/>
    <w:pPr>
      <w:keepNext/>
      <w:pBdr>
        <w:top w:val="single" w:sz="4" w:space="20" w:color="6B2876" w:themeColor="text1"/>
        <w:left w:val="single" w:sz="4" w:space="20" w:color="6B2876" w:themeColor="text1"/>
        <w:bottom w:val="single" w:sz="4" w:space="20" w:color="6B2876" w:themeColor="text1"/>
        <w:right w:val="single" w:sz="4" w:space="20" w:color="6B2876" w:themeColor="text1"/>
      </w:pBdr>
      <w:shd w:val="clear" w:color="auto" w:fill="F7EEF7"/>
    </w:pPr>
    <w:rPr>
      <w:szCs w:val="20"/>
    </w:rPr>
  </w:style>
  <w:style w:type="paragraph" w:customStyle="1" w:styleId="Bullet2">
    <w:name w:val="Bullet 2"/>
    <w:basedOn w:val="ListParagraph"/>
    <w:uiPriority w:val="2"/>
    <w:qFormat/>
    <w:rsid w:val="00AF5D59"/>
    <w:pPr>
      <w:numPr>
        <w:numId w:val="12"/>
      </w:numPr>
      <w:ind w:left="1071" w:hanging="357"/>
    </w:pPr>
  </w:style>
  <w:style w:type="numbering" w:customStyle="1" w:styleId="Bulletlist">
    <w:name w:val="Bullet list"/>
    <w:uiPriority w:val="99"/>
    <w:rsid w:val="00B0387E"/>
    <w:pPr>
      <w:numPr>
        <w:numId w:val="11"/>
      </w:numPr>
    </w:pPr>
  </w:style>
  <w:style w:type="paragraph" w:customStyle="1" w:styleId="Pull-out-Heading3">
    <w:name w:val="Pull-out - Heading 3"/>
    <w:basedOn w:val="Heading3"/>
    <w:next w:val="Pull-out-Body"/>
    <w:uiPriority w:val="99"/>
    <w:semiHidden/>
    <w:rsid w:val="00481DA8"/>
    <w:pPr>
      <w:numPr>
        <w:ilvl w:val="1"/>
        <w:numId w:val="1"/>
      </w:numPr>
      <w:pBdr>
        <w:top w:val="single" w:sz="4" w:space="20" w:color="6B2876" w:themeColor="text1"/>
        <w:left w:val="single" w:sz="4" w:space="20" w:color="6B2876" w:themeColor="text1"/>
        <w:bottom w:val="single" w:sz="4" w:space="20" w:color="6B2876" w:themeColor="text1"/>
        <w:right w:val="single" w:sz="4" w:space="20" w:color="6B2876" w:themeColor="text1"/>
      </w:pBdr>
      <w:shd w:val="clear" w:color="auto" w:fill="F7EEF7"/>
      <w:ind w:left="720"/>
    </w:pPr>
    <w:rPr>
      <w:bCs/>
      <w:color w:val="6B2976"/>
      <w:szCs w:val="20"/>
    </w:rPr>
  </w:style>
  <w:style w:type="table" w:styleId="ListTable4">
    <w:name w:val="List Table 4"/>
    <w:basedOn w:val="TableNormal"/>
    <w:uiPriority w:val="49"/>
    <w:rsid w:val="00777842"/>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single" w:sz="4" w:space="0" w:color="6B2876" w:themeColor="text1"/>
          <w:left w:val="single" w:sz="4" w:space="0" w:color="6B2876" w:themeColor="text1"/>
          <w:bottom w:val="nil"/>
          <w:right w:val="single" w:sz="4" w:space="0" w:color="6B2876" w:themeColor="text1"/>
          <w:insideH w:val="single" w:sz="4" w:space="0" w:color="F9F9F9" w:themeColor="background1"/>
          <w:insideV w:val="single" w:sz="4" w:space="0" w:color="F9F9F9" w:themeColor="background1"/>
        </w:tcBorders>
        <w:shd w:val="clear" w:color="auto" w:fill="6B2876" w:themeFill="text1"/>
      </w:tcPr>
    </w:tblStylePr>
    <w:tblStylePr w:type="lastRow">
      <w:rPr>
        <w:b/>
        <w:bCs/>
      </w:rPr>
      <w:tblPr/>
      <w:tcPr>
        <w:tcBorders>
          <w:top w:val="double" w:sz="4" w:space="0" w:color="BA61C9" w:themeColor="text1" w:themeTint="99"/>
        </w:tcBorders>
      </w:tcPr>
    </w:tblStylePr>
    <w:tblStylePr w:type="firstCol">
      <w:rPr>
        <w:b/>
        <w:bCs/>
        <w:color w:val="F9F9F9" w:themeColor="background1"/>
      </w:rPr>
      <w:tblPr/>
      <w:tcPr>
        <w:tcBorders>
          <w:top w:val="single" w:sz="4" w:space="0" w:color="6B2876" w:themeColor="text1"/>
          <w:left w:val="single" w:sz="4" w:space="0" w:color="6B2876" w:themeColor="text1"/>
          <w:bottom w:val="single" w:sz="4" w:space="0" w:color="6B2876" w:themeColor="text1"/>
          <w:right w:val="nil"/>
          <w:insideH w:val="single" w:sz="4" w:space="0" w:color="F9F9F9" w:themeColor="background1"/>
          <w:insideV w:val="single" w:sz="4" w:space="0" w:color="F9F9F9" w:themeColor="background1"/>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paragraph" w:customStyle="1" w:styleId="TableBody0">
    <w:name w:val="Table Body"/>
    <w:basedOn w:val="Normal"/>
    <w:uiPriority w:val="9"/>
    <w:qFormat/>
    <w:rsid w:val="00777842"/>
    <w:pPr>
      <w:spacing w:before="100" w:after="100"/>
    </w:pPr>
    <w:rPr>
      <w:rFonts w:eastAsia="MS Mincho" w:cs="Arial"/>
      <w:szCs w:val="22"/>
    </w:rPr>
  </w:style>
  <w:style w:type="paragraph" w:styleId="Revision">
    <w:name w:val="Revision"/>
    <w:hidden/>
    <w:uiPriority w:val="99"/>
    <w:semiHidden/>
    <w:rsid w:val="000B716E"/>
    <w:rPr>
      <w:rFonts w:eastAsia="Times New Roman"/>
      <w:lang w:val="en-US" w:eastAsia="ja-JP"/>
    </w:rPr>
  </w:style>
  <w:style w:type="character" w:styleId="CommentReference">
    <w:name w:val="annotation reference"/>
    <w:basedOn w:val="DefaultParagraphFont"/>
    <w:uiPriority w:val="99"/>
    <w:rsid w:val="00C07D01"/>
    <w:rPr>
      <w:sz w:val="16"/>
      <w:szCs w:val="16"/>
    </w:rPr>
  </w:style>
  <w:style w:type="paragraph" w:styleId="CommentText">
    <w:name w:val="annotation text"/>
    <w:basedOn w:val="Normal"/>
    <w:link w:val="CommentTextChar"/>
    <w:uiPriority w:val="99"/>
    <w:unhideWhenUsed/>
    <w:rsid w:val="00C07D01"/>
    <w:pPr>
      <w:spacing w:line="240" w:lineRule="auto"/>
    </w:pPr>
    <w:rPr>
      <w:sz w:val="20"/>
      <w:szCs w:val="20"/>
    </w:rPr>
  </w:style>
  <w:style w:type="character" w:customStyle="1" w:styleId="CommentTextChar">
    <w:name w:val="Comment Text Char"/>
    <w:basedOn w:val="DefaultParagraphFont"/>
    <w:link w:val="CommentText"/>
    <w:uiPriority w:val="99"/>
    <w:rsid w:val="005660B0"/>
    <w:rPr>
      <w:sz w:val="20"/>
      <w:szCs w:val="20"/>
    </w:rPr>
  </w:style>
  <w:style w:type="paragraph" w:styleId="CommentSubject">
    <w:name w:val="annotation subject"/>
    <w:basedOn w:val="CommentText"/>
    <w:next w:val="CommentText"/>
    <w:link w:val="CommentSubjectChar"/>
    <w:uiPriority w:val="99"/>
    <w:semiHidden/>
    <w:rsid w:val="00C07D01"/>
    <w:rPr>
      <w:b/>
      <w:bCs/>
    </w:rPr>
  </w:style>
  <w:style w:type="character" w:customStyle="1" w:styleId="CommentSubjectChar">
    <w:name w:val="Comment Subject Char"/>
    <w:basedOn w:val="CommentTextChar"/>
    <w:link w:val="CommentSubject"/>
    <w:uiPriority w:val="99"/>
    <w:semiHidden/>
    <w:rsid w:val="00AA4E68"/>
    <w:rPr>
      <w:rFonts w:ascii="Arial" w:eastAsia="Times New Roman" w:hAnsi="Arial"/>
      <w:b/>
      <w:bCs/>
      <w:sz w:val="20"/>
      <w:szCs w:val="20"/>
      <w:lang w:val="en-US" w:eastAsia="ja-JP"/>
    </w:rPr>
  </w:style>
  <w:style w:type="table" w:styleId="GridTable1Light-Accent1">
    <w:name w:val="Grid Table 1 Light Accent 1"/>
    <w:basedOn w:val="TableNormal"/>
    <w:uiPriority w:val="46"/>
    <w:rsid w:val="00185808"/>
    <w:tblPr>
      <w:tblStyleRowBandSize w:val="1"/>
      <w:tblStyleColBandSize w:val="1"/>
      <w:tblBorders>
        <w:top w:val="single" w:sz="4" w:space="0" w:color="D195DB" w:themeColor="accent1" w:themeTint="66"/>
        <w:left w:val="single" w:sz="4" w:space="0" w:color="D195DB" w:themeColor="accent1" w:themeTint="66"/>
        <w:bottom w:val="single" w:sz="4" w:space="0" w:color="D195DB" w:themeColor="accent1" w:themeTint="66"/>
        <w:right w:val="single" w:sz="4" w:space="0" w:color="D195DB" w:themeColor="accent1" w:themeTint="66"/>
        <w:insideH w:val="single" w:sz="4" w:space="0" w:color="D195DB" w:themeColor="accent1" w:themeTint="66"/>
        <w:insideV w:val="single" w:sz="4" w:space="0" w:color="D195DB" w:themeColor="accent1" w:themeTint="66"/>
      </w:tblBorders>
    </w:tblPr>
    <w:tblStylePr w:type="firstRow">
      <w:rPr>
        <w:b/>
        <w:bCs/>
      </w:rPr>
      <w:tblPr/>
      <w:tcPr>
        <w:tcBorders>
          <w:bottom w:val="single" w:sz="12" w:space="0" w:color="BA61C9" w:themeColor="accent1" w:themeTint="99"/>
        </w:tcBorders>
      </w:tcPr>
    </w:tblStylePr>
    <w:tblStylePr w:type="lastRow">
      <w:rPr>
        <w:b/>
        <w:bCs/>
      </w:rPr>
      <w:tblPr/>
      <w:tcPr>
        <w:tcBorders>
          <w:top w:val="double" w:sz="2" w:space="0" w:color="BA61C9" w:themeColor="accent1" w:themeTint="99"/>
        </w:tcBorders>
      </w:tcPr>
    </w:tblStylePr>
    <w:tblStylePr w:type="firstCol">
      <w:rPr>
        <w:b/>
        <w:bCs/>
      </w:rPr>
    </w:tblStylePr>
    <w:tblStylePr w:type="lastCol">
      <w:rPr>
        <w:b/>
        <w:bCs/>
      </w:rPr>
    </w:tblStylePr>
  </w:style>
  <w:style w:type="table" w:styleId="LightList-Accent3">
    <w:name w:val="Light List Accent 3"/>
    <w:basedOn w:val="TableNormal"/>
    <w:uiPriority w:val="61"/>
    <w:rsid w:val="00476F96"/>
    <w:rPr>
      <w:rFonts w:asciiTheme="minorHAnsi" w:eastAsiaTheme="minorEastAsia" w:hAnsiTheme="minorHAnsi" w:cstheme="minorBidi"/>
      <w:sz w:val="22"/>
      <w:szCs w:val="22"/>
    </w:rPr>
    <w:tblPr>
      <w:tblStyleRowBandSize w:val="1"/>
      <w:tblStyleColBandSize w:val="1"/>
      <w:tblBorders>
        <w:top w:val="single" w:sz="8" w:space="0" w:color="6B2876" w:themeColor="accent3"/>
        <w:left w:val="single" w:sz="8" w:space="0" w:color="6B2876" w:themeColor="accent3"/>
        <w:bottom w:val="single" w:sz="8" w:space="0" w:color="6B2876" w:themeColor="accent3"/>
        <w:right w:val="single" w:sz="8" w:space="0" w:color="6B2876" w:themeColor="accent3"/>
      </w:tblBorders>
    </w:tblPr>
    <w:tblStylePr w:type="firstRow">
      <w:pPr>
        <w:spacing w:before="0" w:after="0" w:line="240" w:lineRule="auto"/>
      </w:pPr>
      <w:rPr>
        <w:b/>
        <w:bCs/>
        <w:color w:val="F9F9F9" w:themeColor="background1"/>
      </w:rPr>
      <w:tblPr/>
      <w:tcPr>
        <w:shd w:val="clear" w:color="auto" w:fill="6B2876" w:themeFill="accent3"/>
      </w:tcPr>
    </w:tblStylePr>
    <w:tblStylePr w:type="lastRow">
      <w:pPr>
        <w:spacing w:before="0" w:after="0" w:line="240" w:lineRule="auto"/>
      </w:pPr>
      <w:rPr>
        <w:b/>
        <w:bCs/>
      </w:rPr>
      <w:tblPr/>
      <w:tcPr>
        <w:tcBorders>
          <w:top w:val="double" w:sz="6" w:space="0" w:color="6B2876" w:themeColor="accent3"/>
          <w:left w:val="single" w:sz="8" w:space="0" w:color="6B2876" w:themeColor="accent3"/>
          <w:bottom w:val="single" w:sz="8" w:space="0" w:color="6B2876" w:themeColor="accent3"/>
          <w:right w:val="single" w:sz="8" w:space="0" w:color="6B2876" w:themeColor="accent3"/>
        </w:tcBorders>
      </w:tcPr>
    </w:tblStylePr>
    <w:tblStylePr w:type="firstCol">
      <w:rPr>
        <w:b/>
        <w:bCs/>
      </w:rPr>
    </w:tblStylePr>
    <w:tblStylePr w:type="lastCol">
      <w:rPr>
        <w:b/>
        <w:bCs/>
      </w:rPr>
    </w:tblStylePr>
    <w:tblStylePr w:type="band1Vert">
      <w:tblPr/>
      <w:tcPr>
        <w:tcBorders>
          <w:top w:val="single" w:sz="8" w:space="0" w:color="6B2876" w:themeColor="accent3"/>
          <w:left w:val="single" w:sz="8" w:space="0" w:color="6B2876" w:themeColor="accent3"/>
          <w:bottom w:val="single" w:sz="8" w:space="0" w:color="6B2876" w:themeColor="accent3"/>
          <w:right w:val="single" w:sz="8" w:space="0" w:color="6B2876" w:themeColor="accent3"/>
        </w:tcBorders>
      </w:tcPr>
    </w:tblStylePr>
    <w:tblStylePr w:type="band1Horz">
      <w:tblPr/>
      <w:tcPr>
        <w:tcBorders>
          <w:top w:val="single" w:sz="8" w:space="0" w:color="6B2876" w:themeColor="accent3"/>
          <w:left w:val="single" w:sz="8" w:space="0" w:color="6B2876" w:themeColor="accent3"/>
          <w:bottom w:val="single" w:sz="8" w:space="0" w:color="6B2876" w:themeColor="accent3"/>
          <w:right w:val="single" w:sz="8" w:space="0" w:color="6B2876" w:themeColor="accent3"/>
        </w:tcBorders>
      </w:tcPr>
    </w:tblStylePr>
  </w:style>
  <w:style w:type="table" w:customStyle="1" w:styleId="NDISTable1">
    <w:name w:val="NDIS Table 1"/>
    <w:basedOn w:val="TableNormal"/>
    <w:uiPriority w:val="99"/>
    <w:rsid w:val="001E5A1A"/>
    <w:tblPr>
      <w:tblStyleRow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rFonts w:ascii="Arial" w:hAnsi="Arial"/>
        <w:b/>
        <w:color w:val="F9F9F9" w:themeColor="background1"/>
        <w:sz w:val="24"/>
      </w:rPr>
      <w:tblPr/>
      <w:trPr>
        <w:cantSplit/>
        <w:tblHeader/>
      </w:trPr>
      <w:tcPr>
        <w:tcBorders>
          <w:top w:val="single" w:sz="4" w:space="0" w:color="6B2876" w:themeColor="text1"/>
          <w:left w:val="single" w:sz="4" w:space="0" w:color="6B2876" w:themeColor="text1"/>
          <w:bottom w:val="nil"/>
          <w:right w:val="single" w:sz="4" w:space="0" w:color="6B2876" w:themeColor="text1"/>
          <w:insideV w:val="single" w:sz="4" w:space="0" w:color="F9F9F9" w:themeColor="background1"/>
        </w:tcBorders>
        <w:shd w:val="clear" w:color="auto" w:fill="6B2876" w:themeFill="text1"/>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 w:type="paragraph" w:customStyle="1" w:styleId="Tablenotes">
    <w:name w:val="Table notes"/>
    <w:basedOn w:val="FootnoteText"/>
    <w:link w:val="TablenotesChar"/>
    <w:uiPriority w:val="11"/>
    <w:qFormat/>
    <w:rsid w:val="00B342E2"/>
    <w:pPr>
      <w:tabs>
        <w:tab w:val="left" w:pos="284"/>
      </w:tabs>
      <w:spacing w:before="120" w:after="240" w:line="288" w:lineRule="auto"/>
      <w:contextualSpacing/>
    </w:pPr>
  </w:style>
  <w:style w:type="character" w:customStyle="1" w:styleId="TablenotesChar">
    <w:name w:val="Table notes Char"/>
    <w:basedOn w:val="FootnoteTextChar"/>
    <w:link w:val="Tablenotes"/>
    <w:uiPriority w:val="11"/>
    <w:rsid w:val="00B342E2"/>
    <w:rPr>
      <w:sz w:val="20"/>
      <w:szCs w:val="20"/>
    </w:rPr>
  </w:style>
  <w:style w:type="character" w:styleId="PlaceholderText">
    <w:name w:val="Placeholder Text"/>
    <w:basedOn w:val="DefaultParagraphFont"/>
    <w:uiPriority w:val="99"/>
    <w:semiHidden/>
    <w:rsid w:val="00942729"/>
    <w:rPr>
      <w:color w:val="666666"/>
    </w:rPr>
  </w:style>
  <w:style w:type="table" w:customStyle="1" w:styleId="TableGrid11">
    <w:name w:val="Table Grid11"/>
    <w:basedOn w:val="TableNormal"/>
    <w:next w:val="TableGrid"/>
    <w:uiPriority w:val="59"/>
    <w:rsid w:val="00617666"/>
    <w:pPr>
      <w:spacing w:before="0"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A42B73"/>
    <w:pPr>
      <w:numPr>
        <w:numId w:val="13"/>
      </w:numPr>
      <w:spacing w:before="120" w:after="120" w:line="288" w:lineRule="auto"/>
      <w:ind w:left="720"/>
    </w:pPr>
    <w:rPr>
      <w:rFonts w:eastAsiaTheme="minorHAnsi" w:cstheme="minorBidi"/>
      <w:szCs w:val="22"/>
      <w:lang w:eastAsia="en-US"/>
    </w:rPr>
  </w:style>
  <w:style w:type="character" w:customStyle="1" w:styleId="Bullet1Char">
    <w:name w:val="Bullet1 Char"/>
    <w:basedOn w:val="DefaultParagraphFont"/>
    <w:link w:val="Bullet1"/>
    <w:rsid w:val="00A42B73"/>
    <w:rPr>
      <w:rFonts w:eastAsiaTheme="minorHAnsi" w:cstheme="minorBidi"/>
      <w:szCs w:val="22"/>
      <w:lang w:eastAsia="en-US"/>
    </w:rPr>
  </w:style>
  <w:style w:type="character" w:customStyle="1" w:styleId="ListParagraphChar">
    <w:name w:val="List Paragraph Char"/>
    <w:aliases w:val="Indent number list Char,Recommendation Char,List Paragraph1 Char,List Paragraph11 Char,Bullet point Char,L Char,2nd Bullet point Char,#List Paragraph Char,Figure_name Char,Bullet- First level Char,Listenabsatz1 Char,Number Char"/>
    <w:link w:val="ListParagraph"/>
    <w:uiPriority w:val="34"/>
    <w:qFormat/>
    <w:locked/>
    <w:rsid w:val="00E56077"/>
  </w:style>
  <w:style w:type="character" w:styleId="Emphasis">
    <w:name w:val="Emphasis"/>
    <w:basedOn w:val="DefaultParagraphFont"/>
    <w:uiPriority w:val="20"/>
    <w:qFormat/>
    <w:rsid w:val="00241A23"/>
    <w:rPr>
      <w:rFonts w:ascii="Arial" w:hAnsi="Arial"/>
      <w:b/>
      <w:i w:val="0"/>
      <w:iCs/>
      <w:color w:val="6B2876" w:themeColor="text1"/>
      <w:sz w:val="24"/>
    </w:rPr>
  </w:style>
  <w:style w:type="character" w:styleId="Mention">
    <w:name w:val="Mention"/>
    <w:basedOn w:val="DefaultParagraphFont"/>
    <w:uiPriority w:val="99"/>
    <w:semiHidden/>
    <w:rsid w:val="00BC38E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1532">
      <w:bodyDiv w:val="1"/>
      <w:marLeft w:val="0"/>
      <w:marRight w:val="0"/>
      <w:marTop w:val="0"/>
      <w:marBottom w:val="0"/>
      <w:divBdr>
        <w:top w:val="none" w:sz="0" w:space="0" w:color="auto"/>
        <w:left w:val="none" w:sz="0" w:space="0" w:color="auto"/>
        <w:bottom w:val="none" w:sz="0" w:space="0" w:color="auto"/>
        <w:right w:val="none" w:sz="0" w:space="0" w:color="auto"/>
      </w:divBdr>
    </w:div>
    <w:div w:id="709838927">
      <w:bodyDiv w:val="1"/>
      <w:marLeft w:val="0"/>
      <w:marRight w:val="0"/>
      <w:marTop w:val="0"/>
      <w:marBottom w:val="0"/>
      <w:divBdr>
        <w:top w:val="none" w:sz="0" w:space="0" w:color="auto"/>
        <w:left w:val="none" w:sz="0" w:space="0" w:color="auto"/>
        <w:bottom w:val="none" w:sz="0" w:space="0" w:color="auto"/>
        <w:right w:val="none" w:sz="0" w:space="0" w:color="auto"/>
      </w:divBdr>
    </w:div>
    <w:div w:id="1588415618">
      <w:bodyDiv w:val="1"/>
      <w:marLeft w:val="0"/>
      <w:marRight w:val="0"/>
      <w:marTop w:val="0"/>
      <w:marBottom w:val="0"/>
      <w:divBdr>
        <w:top w:val="none" w:sz="0" w:space="0" w:color="auto"/>
        <w:left w:val="none" w:sz="0" w:space="0" w:color="auto"/>
        <w:bottom w:val="none" w:sz="0" w:space="0" w:color="auto"/>
        <w:right w:val="none" w:sz="0" w:space="0" w:color="auto"/>
      </w:divBdr>
    </w:div>
    <w:div w:id="1726760654">
      <w:bodyDiv w:val="1"/>
      <w:marLeft w:val="0"/>
      <w:marRight w:val="0"/>
      <w:marTop w:val="0"/>
      <w:marBottom w:val="0"/>
      <w:divBdr>
        <w:top w:val="none" w:sz="0" w:space="0" w:color="auto"/>
        <w:left w:val="none" w:sz="0" w:space="0" w:color="auto"/>
        <w:bottom w:val="none" w:sz="0" w:space="0" w:color="auto"/>
        <w:right w:val="none" w:sz="0" w:space="0" w:color="auto"/>
      </w:divBdr>
    </w:div>
    <w:div w:id="1825924762">
      <w:bodyDiv w:val="1"/>
      <w:marLeft w:val="0"/>
      <w:marRight w:val="0"/>
      <w:marTop w:val="0"/>
      <w:marBottom w:val="0"/>
      <w:divBdr>
        <w:top w:val="none" w:sz="0" w:space="0" w:color="auto"/>
        <w:left w:val="none" w:sz="0" w:space="0" w:color="auto"/>
        <w:bottom w:val="none" w:sz="0" w:space="0" w:color="auto"/>
        <w:right w:val="none" w:sz="0" w:space="0" w:color="auto"/>
      </w:divBdr>
    </w:div>
    <w:div w:id="197132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dis.gov.au/about-us/policies/privacy"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enquiries@ndis.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T@ndis.gov.a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dis.gov.au/"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D76F2576434334AF64824EC5A54804"/>
        <w:category>
          <w:name w:val="General"/>
          <w:gallery w:val="placeholder"/>
        </w:category>
        <w:types>
          <w:type w:val="bbPlcHdr"/>
        </w:types>
        <w:behaviors>
          <w:behavior w:val="content"/>
        </w:behaviors>
        <w:guid w:val="{226DC502-0031-43B8-8E71-F4684338B839}"/>
      </w:docPartPr>
      <w:docPartBody>
        <w:p w:rsidR="009E7C6E" w:rsidRDefault="009E7C6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MePro">
    <w:altName w:val="Calibri"/>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6E"/>
    <w:rsid w:val="00437C24"/>
    <w:rsid w:val="0054200B"/>
    <w:rsid w:val="006F2892"/>
    <w:rsid w:val="009E7C6E"/>
    <w:rsid w:val="00F75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NDI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ae5159-973e-442c-9456-d0a4a0fdbcc5">
      <Terms xmlns="http://schemas.microsoft.com/office/infopath/2007/PartnerControls"/>
    </lcf76f155ced4ddcb4097134ff3c332f>
    <TaxCatchAll xmlns="28748ad2-4444-4e1f-a25c-8a9d84158b8c" xsi:nil="true"/>
    <_Flow_SignoffStatus xmlns="8dae5159-973e-442c-9456-d0a4a0fdbc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9141D4F2E51347AFCDCDFCE89D365F" ma:contentTypeVersion="22" ma:contentTypeDescription="Create a new document." ma:contentTypeScope="" ma:versionID="83eb344dd5bfceb478b2cb0723ff8a26">
  <xsd:schema xmlns:xsd="http://www.w3.org/2001/XMLSchema" xmlns:xs="http://www.w3.org/2001/XMLSchema" xmlns:p="http://schemas.microsoft.com/office/2006/metadata/properties" xmlns:ns2="8dae5159-973e-442c-9456-d0a4a0fdbcc5" xmlns:ns3="28748ad2-4444-4e1f-a25c-8a9d84158b8c" targetNamespace="http://schemas.microsoft.com/office/2006/metadata/properties" ma:root="true" ma:fieldsID="307c449041b86a5873aef18f98a12266" ns2:_="" ns3:_="">
    <xsd:import namespace="8dae5159-973e-442c-9456-d0a4a0fdbcc5"/>
    <xsd:import namespace="28748ad2-4444-4e1f-a25c-8a9d84158b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ae5159-973e-442c-9456-d0a4a0fdb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748ad2-4444-4e1f-a25c-8a9d84158b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9bfa47-f0dd-4b13-bc3e-6764afa4b66c}" ma:internalName="TaxCatchAll" ma:showField="CatchAllData" ma:web="28748ad2-4444-4e1f-a25c-8a9d84158b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C58EE-603E-42E0-8594-E657AB034A74}">
  <ds:schemaRefs>
    <ds:schemaRef ds:uri="http://schemas.microsoft.com/office/2006/metadata/properties"/>
    <ds:schemaRef ds:uri="http://schemas.microsoft.com/office/infopath/2007/PartnerControls"/>
    <ds:schemaRef ds:uri="8dae5159-973e-442c-9456-d0a4a0fdbcc5"/>
    <ds:schemaRef ds:uri="28748ad2-4444-4e1f-a25c-8a9d84158b8c"/>
  </ds:schemaRefs>
</ds:datastoreItem>
</file>

<file path=customXml/itemProps2.xml><?xml version="1.0" encoding="utf-8"?>
<ds:datastoreItem xmlns:ds="http://schemas.openxmlformats.org/officeDocument/2006/customXml" ds:itemID="{6DA07944-0280-4A6A-9549-D9196386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ae5159-973e-442c-9456-d0a4a0fdbcc5"/>
    <ds:schemaRef ds:uri="28748ad2-4444-4e1f-a25c-8a9d84158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032C72-EBEE-4EEC-ACE4-6204CC99420D}">
  <ds:schemaRefs>
    <ds:schemaRef ds:uri="http://schemas.microsoft.com/sharepoint/v3/contenttype/forms"/>
  </ds:schemaRefs>
</ds:datastoreItem>
</file>

<file path=customXml/itemProps4.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10</Pages>
  <Words>1364</Words>
  <Characters>7776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Birch, Terence</cp:lastModifiedBy>
  <cp:revision>81</cp:revision>
  <cp:lastPrinted>2026-08-27T02:59:00Z</cp:lastPrinted>
  <dcterms:created xsi:type="dcterms:W3CDTF">2026-08-26T04:11:00Z</dcterms:created>
  <dcterms:modified xsi:type="dcterms:W3CDTF">2026-10-22T04:45:00Z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2026-08-26T04:17:54Z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3fc4483b-1c86-43cf-9e28-6b1b51343b88</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DocumentID">
    <vt:lpwstr/>
  </property>
  <property fmtid="{D5CDD505-2E9C-101B-9397-08002B2CF9AE}" pid="11" name="TaxKeyword">
    <vt:lpwstr/>
  </property>
  <property fmtid="{D5CDD505-2E9C-101B-9397-08002B2CF9AE}" pid="12" name="NDIAAudience">
    <vt:lpwstr>1;#All staff|60152733-a6e9-4070-8d91-7ad5c325687c</vt:lpwstr>
  </property>
  <property fmtid="{D5CDD505-2E9C-101B-9397-08002B2CF9AE}" pid="13" name="Metadata">
    <vt:lpwstr/>
  </property>
  <property fmtid="{D5CDD505-2E9C-101B-9397-08002B2CF9AE}" pid="14" name="Subject matter">
    <vt:lpwstr/>
  </property>
  <property fmtid="{D5CDD505-2E9C-101B-9397-08002B2CF9AE}" pid="15" name="MediaServiceImageTags">
    <vt:lpwstr/>
  </property>
  <property fmtid="{D5CDD505-2E9C-101B-9397-08002B2CF9AE}" pid="16" name="DocumentType_1">
    <vt:lpwstr>Template|134e8c49-a2b9-47ae-b156-db0bee5ca248</vt:lpwstr>
  </property>
  <property fmtid="{D5CDD505-2E9C-101B-9397-08002B2CF9AE}" pid="17" name="ContentTypeId">
    <vt:lpwstr>0x010100FD9141D4F2E51347AFCDCDFCE89D365F</vt:lpwstr>
  </property>
  <property fmtid="{D5CDD505-2E9C-101B-9397-08002B2CF9AE}" pid="18" name="ApprovedDate">
    <vt:lpwstr/>
  </property>
  <property fmtid="{D5CDD505-2E9C-101B-9397-08002B2CF9AE}" pid="19" name="TaxKeywordTaxHTField">
    <vt:lpwstr/>
  </property>
  <property fmtid="{D5CDD505-2E9C-101B-9397-08002B2CF9AE}" pid="20" name="NDIALocation">
    <vt:lpwstr>2;#Australia-wide|128ca0ae-5e24-49e1-a2ce-f7dc74366abc</vt:lpwstr>
  </property>
  <property fmtid="{D5CDD505-2E9C-101B-9397-08002B2CF9AE}" pid="21" name="EffectiveDate">
    <vt:lpwstr/>
  </property>
  <property fmtid="{D5CDD505-2E9C-101B-9397-08002B2CF9AE}" pid="22" name="NDIAAudience_1">
    <vt:lpwstr>All staff|60152733-a6e9-4070-8d91-7ad5c325687c</vt:lpwstr>
  </property>
  <property fmtid="{D5CDD505-2E9C-101B-9397-08002B2CF9AE}" pid="23" name="DocumentStatus">
    <vt:lpwstr>12;#Approved|38d2d1ad-195e-4428-a55d-25a6b10fdc1d</vt:lpwstr>
  </property>
  <property fmtid="{D5CDD505-2E9C-101B-9397-08002B2CF9AE}" pid="24" name="DocumentStatus_1">
    <vt:lpwstr>Approved|38d2d1ad-195e-4428-a55d-25a6b10fdc1d</vt:lpwstr>
  </property>
  <property fmtid="{D5CDD505-2E9C-101B-9397-08002B2CF9AE}" pid="25" name="ReviewDate">
    <vt:lpwstr/>
  </property>
  <property fmtid="{D5CDD505-2E9C-101B-9397-08002B2CF9AE}" pid="26" name="NDIALocation_1">
    <vt:lpwstr>Australia-wide|128ca0ae-5e24-49e1-a2ce-f7dc74366abc</vt:lpwstr>
  </property>
  <property fmtid="{D5CDD505-2E9C-101B-9397-08002B2CF9AE}" pid="27" name="ResponsibleTeam">
    <vt:lpwstr/>
  </property>
  <property fmtid="{D5CDD505-2E9C-101B-9397-08002B2CF9AE}" pid="28" name="DocumentType">
    <vt:lpwstr>20;#Template|134e8c49-a2b9-47ae-b156-db0bee5ca248</vt:lpwstr>
  </property>
</Properties>
</file>