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5D2" w:rsidRDefault="001F75F9" w:rsidP="007475D2">
      <w:pPr>
        <w:pStyle w:val="Heading1"/>
      </w:pPr>
      <w:r w:rsidRPr="007475D2">
        <w:rPr>
          <w:rStyle w:val="BookTitle"/>
          <w:sz w:val="44"/>
        </w:rPr>
        <w:t xml:space="preserve">Transcript – </w:t>
      </w:r>
      <w:r w:rsidR="007475D2">
        <w:t xml:space="preserve">How to download </w:t>
      </w:r>
      <w:proofErr w:type="spellStart"/>
      <w:r w:rsidR="007475D2">
        <w:t>the</w:t>
      </w:r>
    </w:p>
    <w:p w:rsidR="007B0256" w:rsidRPr="007475D2" w:rsidRDefault="007475D2" w:rsidP="007475D2">
      <w:pPr>
        <w:pStyle w:val="Heading1"/>
        <w:rPr>
          <w:rStyle w:val="BookTitle"/>
          <w:sz w:val="44"/>
        </w:rPr>
      </w:pPr>
      <w:proofErr w:type="spellEnd"/>
      <w:proofErr w:type="gramStart"/>
      <w:r>
        <w:t>my</w:t>
      </w:r>
      <w:proofErr w:type="gramEnd"/>
      <w:r>
        <w:t xml:space="preserve"> NDIS app on your Android phone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How to download </w:t>
      </w:r>
      <w:proofErr w:type="gramStart"/>
      <w:r>
        <w:rPr>
          <w:rFonts w:cs="Arial"/>
          <w:color w:val="0D0D0D"/>
          <w:sz w:val="23"/>
          <w:szCs w:val="23"/>
          <w:shd w:val="clear" w:color="auto" w:fill="FFFFFF"/>
        </w:rPr>
        <w:t>the my</w:t>
      </w:r>
      <w:proofErr w:type="gram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 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NDIS app on your Android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phone.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This video is a step-by-step guide to download </w:t>
      </w:r>
      <w:proofErr w:type="gramStart"/>
      <w:r>
        <w:rPr>
          <w:rFonts w:cs="Arial"/>
          <w:color w:val="0D0D0D"/>
          <w:sz w:val="23"/>
          <w:szCs w:val="23"/>
          <w:shd w:val="clear" w:color="auto" w:fill="FFFFFF"/>
        </w:rPr>
        <w:t>the my</w:t>
      </w:r>
      <w:proofErr w:type="gram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 </w:t>
      </w:r>
      <w:r>
        <w:rPr>
          <w:rFonts w:cs="Arial"/>
          <w:color w:val="0D0D0D"/>
          <w:sz w:val="23"/>
          <w:szCs w:val="23"/>
          <w:shd w:val="clear" w:color="auto" w:fill="FFFFFF"/>
        </w:rPr>
        <w:t>NDIS app on your</w:t>
      </w:r>
      <w:bookmarkStart w:id="0" w:name="_GoBack"/>
      <w:bookmarkEnd w:id="0"/>
      <w:r>
        <w:rPr>
          <w:rFonts w:cs="Arial"/>
          <w:color w:val="0D0D0D"/>
          <w:sz w:val="23"/>
          <w:szCs w:val="23"/>
          <w:shd w:val="clear" w:color="auto" w:fill="FFFFFF"/>
        </w:rPr>
        <w:t xml:space="preserve"> Android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phone.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To tell if your phone is an Android phon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e, check the back of the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phone.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If your phone has an Apple symbol on the back, it's a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n iPhone, not an Android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phone.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Android phones are different to iPhones. They use the Android operating system made by Google. 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Motorola, HTC, Samsung, Sony and Google Pixel are examples of Android phones. 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>Please note that some of the steps we outline in this video may change depending on t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he type of phone you are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using.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Ask someone for help if you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cannot find the right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setting.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Before downloading </w:t>
      </w:r>
      <w:proofErr w:type="gramStart"/>
      <w:r>
        <w:rPr>
          <w:rFonts w:cs="Arial"/>
          <w:color w:val="0D0D0D"/>
          <w:sz w:val="23"/>
          <w:szCs w:val="23"/>
          <w:shd w:val="clear" w:color="auto" w:fill="FFFFFF"/>
        </w:rPr>
        <w:t>the my</w:t>
      </w:r>
      <w:proofErr w:type="gram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 NDIS app, make sure your phone has enough battery po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wer and storage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space.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If your phone does not have enough storage space, your phone will prompt you to free up sto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rage space to download the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app.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The my NDIS app works best using the most recent version of 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the phone's operating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software.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To check the software, open the Settings 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app and select Software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Update.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Once in Software Update,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select 'Download and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install'.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When in the 'Download and install' screen, it may ask you to update the software or tell you th</w:t>
      </w:r>
      <w:r>
        <w:rPr>
          <w:rFonts w:cs="Arial"/>
          <w:color w:val="0D0D0D"/>
          <w:sz w:val="23"/>
          <w:szCs w:val="23"/>
          <w:shd w:val="clear" w:color="auto" w:fill="FFFFFF"/>
        </w:rPr>
        <w:t>at your software is up-to-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date.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If it does tell you that there is a software upd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ate, then select 'Install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now'.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This will install the 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latest software for your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phone.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When you have the most recent software version on your phone, the app is ready to be installed. 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t xml:space="preserve">There are four simple steps to download </w:t>
      </w:r>
      <w:proofErr w:type="gramStart"/>
      <w:r>
        <w:rPr>
          <w:rFonts w:cs="Arial"/>
          <w:color w:val="0D0D0D"/>
          <w:sz w:val="23"/>
          <w:szCs w:val="23"/>
          <w:shd w:val="clear" w:color="auto" w:fill="FFFFFF"/>
        </w:rPr>
        <w:t xml:space="preserve">the </w:t>
      </w:r>
      <w:r>
        <w:rPr>
          <w:rFonts w:cs="Arial"/>
          <w:color w:val="0D0D0D"/>
          <w:sz w:val="23"/>
          <w:szCs w:val="23"/>
          <w:shd w:val="clear" w:color="auto" w:fill="FFFFFF"/>
        </w:rPr>
        <w:t>my</w:t>
      </w:r>
      <w:proofErr w:type="gram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 NDIS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app.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Step 1 - Locate and open the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Google Play app on your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phone.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Step 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2 - Search for </w:t>
      </w:r>
      <w:proofErr w:type="gramStart"/>
      <w:r>
        <w:rPr>
          <w:rFonts w:cs="Arial"/>
          <w:color w:val="0D0D0D"/>
          <w:sz w:val="23"/>
          <w:szCs w:val="23"/>
          <w:shd w:val="clear" w:color="auto" w:fill="FFFFFF"/>
        </w:rPr>
        <w:t>the my</w:t>
      </w:r>
      <w:proofErr w:type="gram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 NDIS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app.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Type 'my NDIS' in the search bar in Google Play Store and find </w:t>
      </w:r>
      <w:proofErr w:type="gramStart"/>
      <w:r>
        <w:rPr>
          <w:rFonts w:cs="Arial"/>
          <w:color w:val="0D0D0D"/>
          <w:sz w:val="23"/>
          <w:szCs w:val="23"/>
          <w:shd w:val="clear" w:color="auto" w:fill="FFFFFF"/>
        </w:rPr>
        <w:t>the my</w:t>
      </w:r>
      <w:proofErr w:type="gram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 NDIS app in the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results.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Step 3 - Download the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app.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Select 'Install' next to the app. It may ask for a password, thumb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 print or Face ID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verification.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After successful verification, </w:t>
      </w:r>
      <w:r>
        <w:rPr>
          <w:rFonts w:cs="Arial"/>
          <w:color w:val="0D0D0D"/>
          <w:sz w:val="23"/>
          <w:szCs w:val="23"/>
          <w:shd w:val="clear" w:color="auto" w:fill="FFFFFF"/>
        </w:rPr>
        <w:t xml:space="preserve">the app will start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downloading.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Step 4 - Start using your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app.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When the app is installed, an 'Open' button will appear and </w:t>
      </w:r>
      <w:proofErr w:type="gramStart"/>
      <w:r>
        <w:rPr>
          <w:rFonts w:cs="Arial"/>
          <w:color w:val="0D0D0D"/>
          <w:sz w:val="23"/>
          <w:szCs w:val="23"/>
          <w:shd w:val="clear" w:color="auto" w:fill="FFFFFF"/>
        </w:rPr>
        <w:t>the my</w:t>
      </w:r>
      <w:proofErr w:type="gram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 NDIS app is ready to </w:t>
      </w:r>
      <w:proofErr w:type="spellStart"/>
      <w:r>
        <w:rPr>
          <w:rFonts w:cs="Arial"/>
          <w:color w:val="0D0D0D"/>
          <w:sz w:val="23"/>
          <w:szCs w:val="23"/>
          <w:shd w:val="clear" w:color="auto" w:fill="FFFFFF"/>
        </w:rPr>
        <w:t>use.</w:t>
      </w:r>
    </w:p>
    <w:p w:rsidR="007475D2" w:rsidRDefault="007475D2" w:rsidP="00B54374">
      <w:pPr>
        <w:rPr>
          <w:rFonts w:cs="Arial"/>
          <w:color w:val="0D0D0D"/>
          <w:sz w:val="23"/>
          <w:szCs w:val="23"/>
          <w:shd w:val="clear" w:color="auto" w:fill="FFFFFF"/>
        </w:rPr>
      </w:pPr>
      <w:proofErr w:type="spellEnd"/>
      <w:r>
        <w:rPr>
          <w:rFonts w:cs="Arial"/>
          <w:color w:val="0D0D0D"/>
          <w:sz w:val="23"/>
          <w:szCs w:val="23"/>
          <w:shd w:val="clear" w:color="auto" w:fill="FFFFFF"/>
        </w:rPr>
        <w:t>To learn how to sign in to the app, watch the "How t</w:t>
      </w:r>
      <w:r>
        <w:rPr>
          <w:rFonts w:cs="Arial"/>
          <w:color w:val="0D0D0D"/>
          <w:sz w:val="23"/>
          <w:szCs w:val="23"/>
          <w:shd w:val="clear" w:color="auto" w:fill="FFFFFF"/>
        </w:rPr>
        <w:t>o sign into my NDIS app video".</w:t>
      </w:r>
    </w:p>
    <w:p w:rsidR="007475D2" w:rsidRDefault="007475D2" w:rsidP="00B54374">
      <w:pPr>
        <w:rPr>
          <w:rFonts w:cs="Arial"/>
          <w:lang w:eastAsia="en-AU"/>
        </w:rPr>
      </w:pPr>
      <w:r>
        <w:rPr>
          <w:rFonts w:cs="Arial"/>
          <w:color w:val="0D0D0D"/>
          <w:sz w:val="23"/>
          <w:szCs w:val="23"/>
          <w:shd w:val="clear" w:color="auto" w:fill="FFFFFF"/>
        </w:rPr>
        <w:lastRenderedPageBreak/>
        <w:t xml:space="preserve">If you need help downloading </w:t>
      </w:r>
      <w:proofErr w:type="gramStart"/>
      <w:r>
        <w:rPr>
          <w:rFonts w:cs="Arial"/>
          <w:color w:val="0D0D0D"/>
          <w:sz w:val="23"/>
          <w:szCs w:val="23"/>
          <w:shd w:val="clear" w:color="auto" w:fill="FFFFFF"/>
        </w:rPr>
        <w:t>the my</w:t>
      </w:r>
      <w:proofErr w:type="gramEnd"/>
      <w:r>
        <w:rPr>
          <w:rFonts w:cs="Arial"/>
          <w:color w:val="0D0D0D"/>
          <w:sz w:val="23"/>
          <w:szCs w:val="23"/>
          <w:shd w:val="clear" w:color="auto" w:fill="FFFFFF"/>
        </w:rPr>
        <w:t xml:space="preserve"> NDIS app to your phone, ask someone for help or contact the NDIS on 1800 800 110.</w:t>
      </w:r>
      <w:r w:rsidRPr="00D62C55">
        <w:rPr>
          <w:rFonts w:cs="Arial"/>
          <w:lang w:eastAsia="en-AU"/>
        </w:rPr>
        <w:t xml:space="preserve"> </w:t>
      </w:r>
    </w:p>
    <w:p w:rsidR="001F75F9" w:rsidRPr="00D62C55" w:rsidRDefault="001F75F9" w:rsidP="00B54374">
      <w:pPr>
        <w:rPr>
          <w:rFonts w:cs="Arial"/>
          <w:lang w:eastAsia="en-AU"/>
        </w:rPr>
      </w:pPr>
      <w:r w:rsidRPr="00D62C55">
        <w:rPr>
          <w:rFonts w:cs="Arial"/>
          <w:lang w:eastAsia="en-AU"/>
        </w:rPr>
        <w:t>[End transcript]</w:t>
      </w:r>
    </w:p>
    <w:p w:rsidR="007475D2" w:rsidRDefault="007475D2">
      <w:pPr>
        <w:spacing w:after="200"/>
        <w:rPr>
          <w:rStyle w:val="BookTitle"/>
          <w:color w:val="auto"/>
          <w:sz w:val="22"/>
        </w:rPr>
      </w:pPr>
    </w:p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Pr="007475D2" w:rsidRDefault="007475D2" w:rsidP="007475D2"/>
    <w:p w:rsidR="007475D2" w:rsidRDefault="007475D2" w:rsidP="007475D2"/>
    <w:p w:rsidR="007475D2" w:rsidRDefault="007475D2" w:rsidP="007475D2"/>
    <w:p w:rsidR="003C3D27" w:rsidRPr="007475D2" w:rsidRDefault="003C3D27" w:rsidP="007475D2">
      <w:pPr>
        <w:ind w:firstLine="720"/>
      </w:pPr>
    </w:p>
    <w:sectPr w:rsidR="003C3D27" w:rsidRPr="007475D2" w:rsidSect="003C3D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FD7" w:rsidRDefault="00513FD7" w:rsidP="002679FC">
      <w:r>
        <w:separator/>
      </w:r>
    </w:p>
  </w:endnote>
  <w:endnote w:type="continuationSeparator" w:id="0">
    <w:p w:rsidR="00513FD7" w:rsidRDefault="00513FD7" w:rsidP="00267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E7E" w:rsidRDefault="008D3E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0083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5D2" w:rsidRDefault="007475D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3E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C3D27" w:rsidRPr="002679FC" w:rsidRDefault="003C3D27" w:rsidP="00E34909">
    <w:pPr>
      <w:pStyle w:val="Footer"/>
      <w:rPr>
        <w:noProof/>
        <w:color w:val="652F7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954" w:rsidRDefault="00EE5954" w:rsidP="00EE5954">
    <w:pPr>
      <w:pStyle w:val="Footer"/>
      <w:rPr>
        <w:b/>
        <w:color w:val="FF0000"/>
        <w:sz w:val="24"/>
      </w:rPr>
    </w:pPr>
  </w:p>
  <w:p w:rsidR="00EE5954" w:rsidRDefault="007475D2" w:rsidP="00EE5954">
    <w:pPr>
      <w:pStyle w:val="Footer"/>
      <w:rPr>
        <w:b/>
        <w:color w:val="FF0000"/>
        <w:sz w:val="24"/>
      </w:rPr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4D5FA4BA" wp14:editId="3584DEF6">
          <wp:simplePos x="0" y="0"/>
          <wp:positionH relativeFrom="margin">
            <wp:align>left</wp:align>
          </wp:positionH>
          <wp:positionV relativeFrom="paragraph">
            <wp:posOffset>4445</wp:posOffset>
          </wp:positionV>
          <wp:extent cx="2276475" cy="539750"/>
          <wp:effectExtent l="0" t="0" r="9525" b="0"/>
          <wp:wrapNone/>
          <wp:docPr id="8" name="Picture 8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-AgencySignoff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5954" w:rsidRPr="004D5F80" w:rsidRDefault="00EE5954" w:rsidP="00EE5954">
    <w:pPr>
      <w:pStyle w:val="Footer"/>
      <w:rPr>
        <w:noProof/>
        <w:color w:val="652F7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FD7" w:rsidRDefault="00513FD7" w:rsidP="002679FC">
      <w:r>
        <w:separator/>
      </w:r>
    </w:p>
  </w:footnote>
  <w:footnote w:type="continuationSeparator" w:id="0">
    <w:p w:rsidR="00513FD7" w:rsidRDefault="00513FD7" w:rsidP="002679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E7E" w:rsidRDefault="008D3E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D27" w:rsidRDefault="003C3D27" w:rsidP="003C3D27">
    <w:pPr>
      <w:pStyle w:val="Header"/>
      <w:tabs>
        <w:tab w:val="clear" w:pos="4513"/>
        <w:tab w:val="clear" w:pos="9026"/>
        <w:tab w:val="left" w:pos="3617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D27" w:rsidRPr="00EE5954" w:rsidRDefault="004D5F80" w:rsidP="00EE5954">
    <w:pPr>
      <w:jc w:val="center"/>
      <w:rPr>
        <w:b/>
        <w:color w:val="FF0000"/>
        <w:sz w:val="24"/>
      </w:rPr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511755AC" wp14:editId="2E3E70EA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926465" cy="484018"/>
          <wp:effectExtent l="0" t="0" r="6985" b="0"/>
          <wp:wrapNone/>
          <wp:docPr id="6" name="Picture 6" title="ND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DIS_logo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465" cy="484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C182E"/>
    <w:multiLevelType w:val="hybridMultilevel"/>
    <w:tmpl w:val="51E29CF8"/>
    <w:lvl w:ilvl="0" w:tplc="C8EA3AC6">
      <w:start w:val="1"/>
      <w:numFmt w:val="bullet"/>
      <w:lvlText w:val="-"/>
      <w:lvlJc w:val="left"/>
      <w:pPr>
        <w:ind w:left="81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97E08D7"/>
    <w:multiLevelType w:val="hybridMultilevel"/>
    <w:tmpl w:val="AAE8178E"/>
    <w:lvl w:ilvl="0" w:tplc="C8EA3AC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D34E0"/>
    <w:multiLevelType w:val="hybridMultilevel"/>
    <w:tmpl w:val="EEC48A50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65BB0"/>
    <w:multiLevelType w:val="hybridMultilevel"/>
    <w:tmpl w:val="C2747A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F0350"/>
    <w:multiLevelType w:val="hybridMultilevel"/>
    <w:tmpl w:val="68B67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B2D67"/>
    <w:multiLevelType w:val="hybridMultilevel"/>
    <w:tmpl w:val="2B50F9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F9"/>
    <w:rsid w:val="000A7314"/>
    <w:rsid w:val="000B4E58"/>
    <w:rsid w:val="000D630E"/>
    <w:rsid w:val="000E1ACA"/>
    <w:rsid w:val="001E630D"/>
    <w:rsid w:val="001F75F9"/>
    <w:rsid w:val="002679FC"/>
    <w:rsid w:val="00297492"/>
    <w:rsid w:val="00321BD4"/>
    <w:rsid w:val="0033014E"/>
    <w:rsid w:val="0038450B"/>
    <w:rsid w:val="003B2BB8"/>
    <w:rsid w:val="003C3D27"/>
    <w:rsid w:val="003D34FF"/>
    <w:rsid w:val="004B54CA"/>
    <w:rsid w:val="004D5F80"/>
    <w:rsid w:val="004E5CBF"/>
    <w:rsid w:val="00513FD7"/>
    <w:rsid w:val="0053060D"/>
    <w:rsid w:val="005344EE"/>
    <w:rsid w:val="00535E66"/>
    <w:rsid w:val="005C3AA9"/>
    <w:rsid w:val="00693F71"/>
    <w:rsid w:val="006A4CE7"/>
    <w:rsid w:val="006F4F2F"/>
    <w:rsid w:val="007475D2"/>
    <w:rsid w:val="00747E3F"/>
    <w:rsid w:val="00785261"/>
    <w:rsid w:val="007B0256"/>
    <w:rsid w:val="00855507"/>
    <w:rsid w:val="008D3E7E"/>
    <w:rsid w:val="009225F0"/>
    <w:rsid w:val="00925F6C"/>
    <w:rsid w:val="009D662D"/>
    <w:rsid w:val="00B06D97"/>
    <w:rsid w:val="00B54374"/>
    <w:rsid w:val="00B7226E"/>
    <w:rsid w:val="00B8634B"/>
    <w:rsid w:val="00BA2DB9"/>
    <w:rsid w:val="00BB7A48"/>
    <w:rsid w:val="00BE7148"/>
    <w:rsid w:val="00CF57E5"/>
    <w:rsid w:val="00D62C55"/>
    <w:rsid w:val="00D76F17"/>
    <w:rsid w:val="00D96955"/>
    <w:rsid w:val="00E01E85"/>
    <w:rsid w:val="00E34909"/>
    <w:rsid w:val="00E52100"/>
    <w:rsid w:val="00E62C99"/>
    <w:rsid w:val="00EE5954"/>
    <w:rsid w:val="00F4697D"/>
    <w:rsid w:val="00FA1525"/>
    <w:rsid w:val="00FD3583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EA3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9FC"/>
    <w:pPr>
      <w:spacing w:after="12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F80"/>
    <w:pPr>
      <w:spacing w:before="240" w:after="240"/>
      <w:contextualSpacing/>
      <w:outlineLvl w:val="0"/>
    </w:pPr>
    <w:rPr>
      <w:rFonts w:eastAsiaTheme="majorEastAsia" w:cstheme="majorBidi"/>
      <w:b/>
      <w:bCs/>
      <w:color w:val="652F76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79FC"/>
    <w:pPr>
      <w:spacing w:after="24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3D27"/>
    <w:pPr>
      <w:spacing w:line="271" w:lineRule="auto"/>
      <w:outlineLvl w:val="2"/>
    </w:pPr>
    <w:rPr>
      <w:rFonts w:eastAsiaTheme="majorEastAsia" w:cstheme="majorBidi"/>
      <w:b/>
      <w:bCs/>
      <w:color w:val="652F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79FC"/>
    <w:pPr>
      <w:spacing w:after="0"/>
      <w:outlineLvl w:val="3"/>
    </w:pPr>
    <w:rPr>
      <w:rFonts w:eastAsiaTheme="majorEastAsia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5F80"/>
    <w:rPr>
      <w:rFonts w:ascii="Arial" w:eastAsiaTheme="majorEastAsia" w:hAnsi="Arial" w:cstheme="majorBidi"/>
      <w:b/>
      <w:bCs/>
      <w:color w:val="652F76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79FC"/>
    <w:rPr>
      <w:rFonts w:ascii="Arial" w:eastAsiaTheme="majorEastAsia" w:hAnsi="Arial" w:cstheme="majorBidi"/>
      <w:b/>
      <w:bCs/>
      <w:sz w:val="36"/>
      <w:szCs w:val="26"/>
    </w:rPr>
  </w:style>
  <w:style w:type="paragraph" w:styleId="NoSpacing">
    <w:name w:val="No Spacing"/>
    <w:basedOn w:val="Normal"/>
    <w:link w:val="NoSpacingChar"/>
    <w:uiPriority w:val="1"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C3D27"/>
    <w:rPr>
      <w:rFonts w:ascii="Arial" w:eastAsiaTheme="majorEastAsia" w:hAnsi="Arial" w:cstheme="majorBidi"/>
      <w:b/>
      <w:bCs/>
      <w:color w:val="652F76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2679FC"/>
    <w:rPr>
      <w:rFonts w:ascii="Arial" w:eastAsiaTheme="majorEastAsia" w:hAnsi="Arial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rsid w:val="004B54CA"/>
    <w:rPr>
      <w:i/>
      <w:iCs/>
    </w:rPr>
  </w:style>
  <w:style w:type="character" w:styleId="Strong">
    <w:name w:val="Strong"/>
    <w:uiPriority w:val="22"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rsid w:val="004B54CA"/>
    <w:rPr>
      <w:smallCaps/>
    </w:rPr>
  </w:style>
  <w:style w:type="character" w:styleId="IntenseReference">
    <w:name w:val="Intense Reference"/>
    <w:uiPriority w:val="32"/>
    <w:rsid w:val="004B54CA"/>
    <w:rPr>
      <w:smallCaps/>
      <w:spacing w:val="5"/>
      <w:u w:val="single"/>
    </w:rPr>
  </w:style>
  <w:style w:type="character" w:styleId="BookTitle">
    <w:name w:val="Book Title"/>
    <w:uiPriority w:val="33"/>
    <w:rsid w:val="000D630E"/>
    <w:rPr>
      <w:color w:val="652F76"/>
      <w:sz w:val="52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30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D63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30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3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5F6C"/>
    <w:pPr>
      <w:spacing w:before="240"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75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2021-08-23T09:12:00Z</dcterms:created>
  <dcterms:modified xsi:type="dcterms:W3CDTF">2021-08-23T09:12:00Z</dcterms:modified>
</cp:coreProperties>
</file>