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E6B962" w14:textId="77777777" w:rsidR="001C7324" w:rsidRPr="00376472" w:rsidRDefault="002323D8" w:rsidP="004C564F">
      <w:pPr>
        <w:pStyle w:val="Heading1"/>
        <w:spacing w:after="480"/>
        <w:rPr>
          <w:lang w:val="fr-BE"/>
        </w:rPr>
      </w:pPr>
      <w:bookmarkStart w:id="0" w:name="_Toc256000000"/>
      <w:bookmarkStart w:id="1" w:name="_Toc41463424"/>
      <w:proofErr w:type="spellStart"/>
      <w:r w:rsidRPr="00376472">
        <w:rPr>
          <w:sz w:val="72"/>
          <w:szCs w:val="72"/>
          <w:lang w:val="fr-BE"/>
        </w:rPr>
        <w:t>Ta'iala</w:t>
      </w:r>
      <w:proofErr w:type="spellEnd"/>
      <w:r w:rsidRPr="00376472">
        <w:rPr>
          <w:sz w:val="72"/>
          <w:szCs w:val="72"/>
          <w:lang w:val="fr-BE"/>
        </w:rPr>
        <w:t xml:space="preserve"> mo le NDIA LGBTIQA+ </w:t>
      </w:r>
      <w:r w:rsidRPr="00376472">
        <w:rPr>
          <w:lang w:val="fr-BE"/>
        </w:rPr>
        <w:br/>
      </w:r>
      <w:r w:rsidRPr="00376472">
        <w:rPr>
          <w:b w:val="0"/>
          <w:sz w:val="36"/>
          <w:szCs w:val="72"/>
          <w:lang w:val="fr-BE"/>
        </w:rPr>
        <w:t xml:space="preserve">'O </w:t>
      </w:r>
      <w:proofErr w:type="spellStart"/>
      <w:r w:rsidRPr="00376472">
        <w:rPr>
          <w:b w:val="0"/>
          <w:sz w:val="36"/>
          <w:szCs w:val="72"/>
          <w:lang w:val="fr-BE"/>
        </w:rPr>
        <w:t>o</w:t>
      </w:r>
      <w:proofErr w:type="spellEnd"/>
      <w:r w:rsidRPr="00376472">
        <w:rPr>
          <w:b w:val="0"/>
          <w:sz w:val="36"/>
          <w:szCs w:val="72"/>
          <w:lang w:val="fr-BE"/>
        </w:rPr>
        <w:t xml:space="preserve"> matou </w:t>
      </w:r>
      <w:proofErr w:type="spellStart"/>
      <w:r w:rsidRPr="00376472">
        <w:rPr>
          <w:b w:val="0"/>
          <w:sz w:val="36"/>
          <w:szCs w:val="72"/>
          <w:lang w:val="fr-BE"/>
        </w:rPr>
        <w:t>tino</w:t>
      </w:r>
      <w:proofErr w:type="spellEnd"/>
      <w:r w:rsidRPr="00376472">
        <w:rPr>
          <w:b w:val="0"/>
          <w:sz w:val="36"/>
          <w:szCs w:val="72"/>
          <w:lang w:val="fr-BE"/>
        </w:rPr>
        <w:t xml:space="preserve">, matou </w:t>
      </w:r>
      <w:proofErr w:type="spellStart"/>
      <w:r w:rsidRPr="00376472">
        <w:rPr>
          <w:b w:val="0"/>
          <w:sz w:val="36"/>
          <w:szCs w:val="72"/>
          <w:lang w:val="fr-BE"/>
        </w:rPr>
        <w:t>itupā</w:t>
      </w:r>
      <w:proofErr w:type="spellEnd"/>
      <w:r w:rsidRPr="00376472">
        <w:rPr>
          <w:b w:val="0"/>
          <w:sz w:val="36"/>
          <w:szCs w:val="72"/>
          <w:lang w:val="fr-BE"/>
        </w:rPr>
        <w:t xml:space="preserve"> ma o matou </w:t>
      </w:r>
      <w:proofErr w:type="spellStart"/>
      <w:r w:rsidRPr="00376472">
        <w:rPr>
          <w:b w:val="0"/>
          <w:sz w:val="36"/>
          <w:szCs w:val="72"/>
          <w:lang w:val="fr-BE"/>
        </w:rPr>
        <w:t>so'otaga</w:t>
      </w:r>
      <w:proofErr w:type="spellEnd"/>
      <w:r w:rsidRPr="00376472">
        <w:rPr>
          <w:b w:val="0"/>
          <w:sz w:val="36"/>
          <w:szCs w:val="72"/>
          <w:lang w:val="fr-BE"/>
        </w:rPr>
        <w:t>'</w:t>
      </w:r>
      <w:bookmarkEnd w:id="0"/>
      <w:bookmarkEnd w:id="1"/>
    </w:p>
    <w:p w14:paraId="47E19B76" w14:textId="77777777" w:rsidR="004C564F" w:rsidRDefault="002323D8" w:rsidP="00376472">
      <w:pPr>
        <w:pStyle w:val="Versionanddate"/>
        <w:spacing w:after="240"/>
        <w:rPr>
          <w:rFonts w:cs="Arial"/>
          <w:b/>
          <w:lang w:val="fr-BE"/>
        </w:rPr>
      </w:pPr>
      <w:proofErr w:type="spellStart"/>
      <w:r w:rsidRPr="00C216FA">
        <w:rPr>
          <w:lang w:val="fr-BE"/>
        </w:rPr>
        <w:t>Faamatalaga</w:t>
      </w:r>
      <w:proofErr w:type="spellEnd"/>
      <w:r w:rsidRPr="00C216FA">
        <w:rPr>
          <w:lang w:val="fr-BE"/>
        </w:rPr>
        <w:t xml:space="preserve"> 1.0 </w:t>
      </w:r>
      <w:r w:rsidRPr="00C216FA">
        <w:rPr>
          <w:lang w:val="fr-BE"/>
        </w:rPr>
        <w:softHyphen/>
        <w:t xml:space="preserve">- </w:t>
      </w:r>
      <w:proofErr w:type="spellStart"/>
      <w:r w:rsidRPr="00C216FA">
        <w:rPr>
          <w:lang w:val="fr-BE"/>
        </w:rPr>
        <w:t>Iuni</w:t>
      </w:r>
      <w:proofErr w:type="spellEnd"/>
      <w:r w:rsidRPr="00C216FA">
        <w:rPr>
          <w:lang w:val="fr-BE"/>
        </w:rPr>
        <w:t xml:space="preserve"> 2020</w:t>
      </w:r>
      <w:r w:rsidR="00376472" w:rsidRPr="00C216FA">
        <w:rPr>
          <w:lang w:val="fr-BE"/>
        </w:rPr>
        <w:br/>
        <w:t xml:space="preserve">Samoan | </w:t>
      </w:r>
      <w:proofErr w:type="spellStart"/>
      <w:r w:rsidR="00376472" w:rsidRPr="00C216FA">
        <w:rPr>
          <w:lang w:val="fr-BE"/>
        </w:rPr>
        <w:t>Gagana</w:t>
      </w:r>
      <w:proofErr w:type="spellEnd"/>
      <w:r w:rsidR="00376472" w:rsidRPr="00C216FA">
        <w:rPr>
          <w:lang w:val="fr-BE"/>
        </w:rPr>
        <w:t xml:space="preserve"> Samoa</w:t>
      </w:r>
      <w:r w:rsidRPr="00C216FA">
        <w:rPr>
          <w:lang w:val="fr-BE"/>
        </w:rPr>
        <w:br/>
      </w:r>
      <w:r w:rsidR="001665A1" w:rsidRPr="00C216FA">
        <w:rPr>
          <w:rFonts w:cs="Arial"/>
          <w:b/>
          <w:sz w:val="10"/>
          <w:szCs w:val="10"/>
          <w:lang w:val="fr-BE"/>
        </w:rPr>
        <w:br/>
      </w:r>
      <w:r w:rsidR="001665A1" w:rsidRPr="00C216FA">
        <w:rPr>
          <w:rFonts w:cs="Arial"/>
          <w:b/>
          <w:lang w:val="fr-BE"/>
        </w:rPr>
        <w:t>ndis.gov.au</w:t>
      </w:r>
      <w:r w:rsidR="00376472" w:rsidRPr="00C216FA">
        <w:rPr>
          <w:rFonts w:cs="Arial"/>
          <w:b/>
          <w:lang w:val="fr-BE"/>
        </w:rPr>
        <w:br/>
      </w:r>
      <w:r w:rsidR="00FA334F">
        <w:rPr>
          <w:noProof/>
          <w:lang w:eastAsia="en-US"/>
        </w:rPr>
        <w:drawing>
          <wp:inline distT="0" distB="0" distL="0" distR="0" wp14:anchorId="35B864BE" wp14:editId="7DFDA73C">
            <wp:extent cx="969645" cy="508729"/>
            <wp:effectExtent l="0" t="0" r="1905" b="5715"/>
            <wp:docPr id="4" name="Picture 4" descr="Tagāvai a le NDIS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Asset 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645" cy="508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2929C" w14:textId="477CD63F" w:rsidR="007219F1" w:rsidRPr="00C216FA" w:rsidRDefault="004C564F" w:rsidP="00376472">
      <w:pPr>
        <w:pStyle w:val="Versionanddate"/>
        <w:spacing w:after="240"/>
        <w:rPr>
          <w:rFonts w:cs="Arial"/>
          <w:b/>
          <w:lang w:val="fr-BE"/>
        </w:rPr>
      </w:pPr>
      <w:r w:rsidRPr="000514EC">
        <w:rPr>
          <w:sz w:val="22"/>
          <w:szCs w:val="22"/>
          <w:lang w:val="fr-BE"/>
        </w:rPr>
        <w:t xml:space="preserve">June 2020 | </w:t>
      </w:r>
      <w:proofErr w:type="spellStart"/>
      <w:r w:rsidRPr="000514EC">
        <w:rPr>
          <w:sz w:val="22"/>
          <w:szCs w:val="22"/>
          <w:lang w:val="fr-BE"/>
        </w:rPr>
        <w:t>NDIA’s</w:t>
      </w:r>
      <w:proofErr w:type="spellEnd"/>
      <w:r w:rsidRPr="000514EC">
        <w:rPr>
          <w:sz w:val="22"/>
          <w:szCs w:val="22"/>
          <w:lang w:val="fr-BE"/>
        </w:rPr>
        <w:t xml:space="preserve"> LGBTIQA+ </w:t>
      </w:r>
      <w:proofErr w:type="spellStart"/>
      <w:r w:rsidRPr="000514EC">
        <w:rPr>
          <w:sz w:val="22"/>
          <w:szCs w:val="22"/>
          <w:lang w:val="fr-BE"/>
        </w:rPr>
        <w:t>Strategy</w:t>
      </w:r>
      <w:proofErr w:type="spellEnd"/>
      <w:r w:rsidR="002323D8" w:rsidRPr="00C216FA">
        <w:rPr>
          <w:lang w:val="fr-BE"/>
        </w:rPr>
        <w:br w:type="page"/>
      </w:r>
    </w:p>
    <w:p w14:paraId="5D9F3260" w14:textId="77777777" w:rsidR="007219F1" w:rsidRPr="00376472" w:rsidRDefault="002323D8" w:rsidP="00BE632A">
      <w:pPr>
        <w:pStyle w:val="Heading2"/>
        <w:numPr>
          <w:ilvl w:val="0"/>
          <w:numId w:val="0"/>
        </w:numPr>
        <w:rPr>
          <w:lang w:val="fr-BE"/>
        </w:rPr>
      </w:pPr>
      <w:bookmarkStart w:id="2" w:name="_Toc256000001"/>
      <w:bookmarkStart w:id="3" w:name="_Toc41463425"/>
      <w:proofErr w:type="spellStart"/>
      <w:r w:rsidRPr="00376472">
        <w:rPr>
          <w:lang w:val="fr-BE"/>
        </w:rPr>
        <w:lastRenderedPageBreak/>
        <w:t>Anotusi</w:t>
      </w:r>
      <w:bookmarkEnd w:id="2"/>
      <w:bookmarkEnd w:id="3"/>
      <w:proofErr w:type="spellEnd"/>
    </w:p>
    <w:p w14:paraId="3F5C868F" w14:textId="77777777" w:rsidR="00470D0A" w:rsidRPr="00376472" w:rsidRDefault="002323D8" w:rsidP="007E0CFD">
      <w:pPr>
        <w:pStyle w:val="TOC1"/>
        <w:rPr>
          <w:noProof/>
          <w:lang w:val="fr-BE"/>
        </w:rPr>
      </w:pPr>
      <w:proofErr w:type="spellStart"/>
      <w:r w:rsidRPr="00376472">
        <w:rPr>
          <w:lang w:val="fr-BE"/>
        </w:rPr>
        <w:t>Ta'iala</w:t>
      </w:r>
      <w:proofErr w:type="spellEnd"/>
      <w:r w:rsidRPr="00376472">
        <w:rPr>
          <w:lang w:val="fr-BE"/>
        </w:rPr>
        <w:t xml:space="preserve"> a le </w:t>
      </w:r>
      <w:proofErr w:type="spellStart"/>
      <w:r w:rsidRPr="00376472">
        <w:rPr>
          <w:lang w:val="fr-BE"/>
        </w:rPr>
        <w:t>Fa'alapotpotoga</w:t>
      </w:r>
      <w:proofErr w:type="spellEnd"/>
      <w:r w:rsidRPr="00376472">
        <w:rPr>
          <w:lang w:val="fr-BE"/>
        </w:rPr>
        <w:t xml:space="preserve"> o </w:t>
      </w:r>
      <w:proofErr w:type="spellStart"/>
      <w:r w:rsidRPr="00376472">
        <w:rPr>
          <w:lang w:val="fr-BE"/>
        </w:rPr>
        <w:t>loo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faafoeina</w:t>
      </w:r>
      <w:proofErr w:type="spellEnd"/>
      <w:r w:rsidRPr="00376472">
        <w:rPr>
          <w:lang w:val="fr-BE"/>
        </w:rPr>
        <w:t xml:space="preserve"> le NDIS</w:t>
      </w:r>
      <w:r w:rsidR="00376472">
        <w:rPr>
          <w:lang w:val="fr-BE"/>
        </w:rPr>
        <w:t xml:space="preserve"> </w:t>
      </w:r>
      <w:r w:rsidRPr="00376472">
        <w:rPr>
          <w:lang w:val="fr-BE"/>
        </w:rPr>
        <w:t>mo le LGBTIQA+</w:t>
      </w:r>
      <w:r w:rsidR="00376472">
        <w:rPr>
          <w:lang w:val="fr-BE"/>
        </w:rPr>
        <w:t xml:space="preserve"> </w:t>
      </w:r>
      <w:r>
        <w:fldChar w:fldCharType="begin"/>
      </w:r>
      <w:r w:rsidR="0040062A" w:rsidRPr="00376472">
        <w:rPr>
          <w:lang w:val="fr-BE"/>
        </w:rPr>
        <w:instrText xml:space="preserve"> TOC \o "1-5" \h \z \u </w:instrText>
      </w:r>
      <w:r>
        <w:fldChar w:fldCharType="separate"/>
      </w:r>
    </w:p>
    <w:p w14:paraId="5BA2F530" w14:textId="133DD0E4" w:rsidR="00EF15A5" w:rsidRDefault="00322998">
      <w:pPr>
        <w:pStyle w:val="TOC2"/>
        <w:rPr>
          <w:rFonts w:asciiTheme="minorHAnsi" w:hAnsiTheme="minorHAnsi"/>
          <w:noProof/>
        </w:rPr>
      </w:pPr>
      <w:hyperlink w:anchor="_Toc256000002" w:history="1">
        <w:r w:rsidR="002323D8">
          <w:rPr>
            <w:rStyle w:val="Hyperlink"/>
            <w:noProof/>
          </w:rPr>
          <w:t>1.</w:t>
        </w:r>
        <w:r w:rsidR="002323D8">
          <w:rPr>
            <w:rFonts w:asciiTheme="minorHAnsi" w:hAnsiTheme="minorHAnsi"/>
            <w:noProof/>
          </w:rPr>
          <w:tab/>
        </w:r>
        <w:r w:rsidR="002323D8">
          <w:rPr>
            <w:rStyle w:val="Hyperlink"/>
            <w:noProof/>
          </w:rPr>
          <w:t>Fa'atomuaga</w:t>
        </w:r>
        <w:r w:rsidR="002323D8">
          <w:rPr>
            <w:noProof/>
          </w:rPr>
          <w:tab/>
        </w:r>
        <w:r w:rsidR="002323D8">
          <w:rPr>
            <w:noProof/>
          </w:rPr>
          <w:fldChar w:fldCharType="begin"/>
        </w:r>
        <w:r w:rsidR="002323D8">
          <w:rPr>
            <w:noProof/>
          </w:rPr>
          <w:instrText xml:space="preserve"> PAGEREF _Toc256000002 \h </w:instrText>
        </w:r>
        <w:r w:rsidR="002323D8">
          <w:rPr>
            <w:noProof/>
          </w:rPr>
        </w:r>
        <w:r w:rsidR="002323D8">
          <w:rPr>
            <w:noProof/>
          </w:rPr>
          <w:fldChar w:fldCharType="separate"/>
        </w:r>
        <w:r w:rsidR="000514EC">
          <w:rPr>
            <w:noProof/>
          </w:rPr>
          <w:t>3</w:t>
        </w:r>
        <w:r w:rsidR="002323D8">
          <w:rPr>
            <w:noProof/>
          </w:rPr>
          <w:fldChar w:fldCharType="end"/>
        </w:r>
      </w:hyperlink>
    </w:p>
    <w:p w14:paraId="15A51918" w14:textId="7977291F" w:rsidR="00EF15A5" w:rsidRDefault="00322998">
      <w:pPr>
        <w:pStyle w:val="TOC2"/>
        <w:rPr>
          <w:rFonts w:asciiTheme="minorHAnsi" w:hAnsiTheme="minorHAnsi"/>
          <w:noProof/>
        </w:rPr>
      </w:pPr>
      <w:hyperlink w:anchor="_Toc256000003" w:history="1">
        <w:r w:rsidR="002323D8">
          <w:rPr>
            <w:rStyle w:val="Hyperlink"/>
            <w:noProof/>
          </w:rPr>
          <w:t>2.</w:t>
        </w:r>
        <w:r w:rsidR="002323D8">
          <w:rPr>
            <w:rFonts w:asciiTheme="minorHAnsi" w:hAnsiTheme="minorHAnsi"/>
            <w:noProof/>
          </w:rPr>
          <w:tab/>
        </w:r>
        <w:r w:rsidR="002323D8">
          <w:rPr>
            <w:rStyle w:val="Hyperlink"/>
            <w:noProof/>
          </w:rPr>
          <w:t>O le mea na matou faalogo ai</w:t>
        </w:r>
        <w:r w:rsidR="002323D8">
          <w:rPr>
            <w:noProof/>
          </w:rPr>
          <w:tab/>
        </w:r>
        <w:r w:rsidR="002323D8">
          <w:rPr>
            <w:noProof/>
          </w:rPr>
          <w:fldChar w:fldCharType="begin"/>
        </w:r>
        <w:r w:rsidR="002323D8">
          <w:rPr>
            <w:noProof/>
          </w:rPr>
          <w:instrText xml:space="preserve"> PAGEREF _Toc256000003 \h </w:instrText>
        </w:r>
        <w:r w:rsidR="002323D8">
          <w:rPr>
            <w:noProof/>
          </w:rPr>
        </w:r>
        <w:r w:rsidR="002323D8">
          <w:rPr>
            <w:noProof/>
          </w:rPr>
          <w:fldChar w:fldCharType="separate"/>
        </w:r>
        <w:r w:rsidR="000514EC">
          <w:rPr>
            <w:noProof/>
          </w:rPr>
          <w:t>4</w:t>
        </w:r>
        <w:r w:rsidR="002323D8">
          <w:rPr>
            <w:noProof/>
          </w:rPr>
          <w:fldChar w:fldCharType="end"/>
        </w:r>
      </w:hyperlink>
    </w:p>
    <w:p w14:paraId="79C05B59" w14:textId="50C08954" w:rsidR="00EF15A5" w:rsidRDefault="00322998">
      <w:pPr>
        <w:pStyle w:val="TOC3"/>
        <w:tabs>
          <w:tab w:val="left" w:pos="1100"/>
        </w:tabs>
        <w:rPr>
          <w:rFonts w:asciiTheme="minorHAnsi" w:hAnsiTheme="minorHAnsi"/>
          <w:noProof/>
        </w:rPr>
      </w:pPr>
      <w:hyperlink w:anchor="_Toc256000004" w:history="1">
        <w:r w:rsidR="002323D8">
          <w:rPr>
            <w:rStyle w:val="Hyperlink"/>
            <w:noProof/>
          </w:rPr>
          <w:t>2.1</w:t>
        </w:r>
        <w:r w:rsidR="002323D8">
          <w:rPr>
            <w:rFonts w:asciiTheme="minorHAnsi" w:hAnsiTheme="minorHAnsi"/>
            <w:noProof/>
          </w:rPr>
          <w:tab/>
        </w:r>
        <w:r w:rsidR="002323D8">
          <w:rPr>
            <w:rStyle w:val="Hyperlink"/>
            <w:noProof/>
          </w:rPr>
          <w:t>O matou tino</w:t>
        </w:r>
        <w:r w:rsidR="002323D8">
          <w:rPr>
            <w:noProof/>
          </w:rPr>
          <w:tab/>
        </w:r>
        <w:r w:rsidR="002323D8">
          <w:rPr>
            <w:noProof/>
          </w:rPr>
          <w:fldChar w:fldCharType="begin"/>
        </w:r>
        <w:r w:rsidR="002323D8">
          <w:rPr>
            <w:noProof/>
          </w:rPr>
          <w:instrText xml:space="preserve"> PAGEREF _Toc256000004 \h </w:instrText>
        </w:r>
        <w:r w:rsidR="002323D8">
          <w:rPr>
            <w:noProof/>
          </w:rPr>
        </w:r>
        <w:r w:rsidR="002323D8">
          <w:rPr>
            <w:noProof/>
          </w:rPr>
          <w:fldChar w:fldCharType="separate"/>
        </w:r>
        <w:r w:rsidR="000514EC">
          <w:rPr>
            <w:noProof/>
          </w:rPr>
          <w:t>4</w:t>
        </w:r>
        <w:r w:rsidR="002323D8">
          <w:rPr>
            <w:noProof/>
          </w:rPr>
          <w:fldChar w:fldCharType="end"/>
        </w:r>
      </w:hyperlink>
    </w:p>
    <w:p w14:paraId="637D56EC" w14:textId="0D2206C2" w:rsidR="00EF15A5" w:rsidRDefault="00322998">
      <w:pPr>
        <w:pStyle w:val="TOC3"/>
        <w:tabs>
          <w:tab w:val="left" w:pos="1100"/>
        </w:tabs>
        <w:rPr>
          <w:rFonts w:asciiTheme="minorHAnsi" w:hAnsiTheme="minorHAnsi"/>
          <w:noProof/>
        </w:rPr>
      </w:pPr>
      <w:hyperlink w:anchor="_Toc256000005" w:history="1">
        <w:r w:rsidR="002323D8">
          <w:rPr>
            <w:rStyle w:val="Hyperlink"/>
            <w:noProof/>
          </w:rPr>
          <w:t>2.2</w:t>
        </w:r>
        <w:r w:rsidR="002323D8">
          <w:rPr>
            <w:rFonts w:asciiTheme="minorHAnsi" w:hAnsiTheme="minorHAnsi"/>
            <w:noProof/>
          </w:rPr>
          <w:tab/>
        </w:r>
        <w:r w:rsidR="002323D8">
          <w:rPr>
            <w:rStyle w:val="Hyperlink"/>
            <w:noProof/>
          </w:rPr>
          <w:t>Matou itupā</w:t>
        </w:r>
        <w:r w:rsidR="002323D8">
          <w:rPr>
            <w:noProof/>
          </w:rPr>
          <w:tab/>
        </w:r>
        <w:r w:rsidR="002323D8">
          <w:rPr>
            <w:noProof/>
          </w:rPr>
          <w:fldChar w:fldCharType="begin"/>
        </w:r>
        <w:r w:rsidR="002323D8">
          <w:rPr>
            <w:noProof/>
          </w:rPr>
          <w:instrText xml:space="preserve"> PAGEREF _Toc256000005 \h </w:instrText>
        </w:r>
        <w:r w:rsidR="002323D8">
          <w:rPr>
            <w:noProof/>
          </w:rPr>
        </w:r>
        <w:r w:rsidR="002323D8">
          <w:rPr>
            <w:noProof/>
          </w:rPr>
          <w:fldChar w:fldCharType="separate"/>
        </w:r>
        <w:r w:rsidR="000514EC">
          <w:rPr>
            <w:noProof/>
          </w:rPr>
          <w:t>4</w:t>
        </w:r>
        <w:r w:rsidR="002323D8">
          <w:rPr>
            <w:noProof/>
          </w:rPr>
          <w:fldChar w:fldCharType="end"/>
        </w:r>
      </w:hyperlink>
    </w:p>
    <w:p w14:paraId="5A7C83A9" w14:textId="33EF187E" w:rsidR="00EF15A5" w:rsidRDefault="00322998">
      <w:pPr>
        <w:pStyle w:val="TOC3"/>
        <w:tabs>
          <w:tab w:val="left" w:pos="1100"/>
        </w:tabs>
        <w:rPr>
          <w:rFonts w:asciiTheme="minorHAnsi" w:hAnsiTheme="minorHAnsi"/>
          <w:noProof/>
        </w:rPr>
      </w:pPr>
      <w:hyperlink w:anchor="_Toc256000006" w:history="1">
        <w:r w:rsidR="002323D8">
          <w:rPr>
            <w:rStyle w:val="Hyperlink"/>
            <w:noProof/>
          </w:rPr>
          <w:t>2.3</w:t>
        </w:r>
        <w:r w:rsidR="002323D8">
          <w:rPr>
            <w:rFonts w:asciiTheme="minorHAnsi" w:hAnsiTheme="minorHAnsi"/>
            <w:noProof/>
          </w:rPr>
          <w:tab/>
        </w:r>
        <w:r w:rsidR="002323D8">
          <w:rPr>
            <w:rStyle w:val="Hyperlink"/>
            <w:noProof/>
          </w:rPr>
          <w:t>Matou so'otaga</w:t>
        </w:r>
        <w:r w:rsidR="002323D8">
          <w:rPr>
            <w:noProof/>
          </w:rPr>
          <w:tab/>
        </w:r>
        <w:r w:rsidR="002323D8">
          <w:rPr>
            <w:noProof/>
          </w:rPr>
          <w:fldChar w:fldCharType="begin"/>
        </w:r>
        <w:r w:rsidR="002323D8">
          <w:rPr>
            <w:noProof/>
          </w:rPr>
          <w:instrText xml:space="preserve"> PAGEREF _Toc256000006 \h </w:instrText>
        </w:r>
        <w:r w:rsidR="002323D8">
          <w:rPr>
            <w:noProof/>
          </w:rPr>
        </w:r>
        <w:r w:rsidR="002323D8">
          <w:rPr>
            <w:noProof/>
          </w:rPr>
          <w:fldChar w:fldCharType="separate"/>
        </w:r>
        <w:r w:rsidR="000514EC">
          <w:rPr>
            <w:noProof/>
          </w:rPr>
          <w:t>4</w:t>
        </w:r>
        <w:r w:rsidR="002323D8">
          <w:rPr>
            <w:noProof/>
          </w:rPr>
          <w:fldChar w:fldCharType="end"/>
        </w:r>
      </w:hyperlink>
    </w:p>
    <w:p w14:paraId="75D3C1C2" w14:textId="1F54E053" w:rsidR="00EF15A5" w:rsidRDefault="00322998">
      <w:pPr>
        <w:pStyle w:val="TOC3"/>
        <w:tabs>
          <w:tab w:val="left" w:pos="1100"/>
        </w:tabs>
        <w:rPr>
          <w:rFonts w:asciiTheme="minorHAnsi" w:hAnsiTheme="minorHAnsi"/>
          <w:noProof/>
        </w:rPr>
      </w:pPr>
      <w:hyperlink w:anchor="_Toc256000007" w:history="1">
        <w:r w:rsidR="002323D8">
          <w:rPr>
            <w:rStyle w:val="Hyperlink"/>
            <w:noProof/>
          </w:rPr>
          <w:t>2.4</w:t>
        </w:r>
        <w:r w:rsidR="002323D8">
          <w:rPr>
            <w:rFonts w:asciiTheme="minorHAnsi" w:hAnsiTheme="minorHAnsi"/>
            <w:noProof/>
          </w:rPr>
          <w:tab/>
        </w:r>
        <w:r w:rsidR="002323D8">
          <w:rPr>
            <w:rStyle w:val="Hyperlink"/>
            <w:noProof/>
          </w:rPr>
          <w:t>Lotofa'atasi</w:t>
        </w:r>
        <w:r w:rsidR="002323D8">
          <w:rPr>
            <w:noProof/>
          </w:rPr>
          <w:tab/>
        </w:r>
        <w:r w:rsidR="002323D8">
          <w:rPr>
            <w:noProof/>
          </w:rPr>
          <w:fldChar w:fldCharType="begin"/>
        </w:r>
        <w:r w:rsidR="002323D8">
          <w:rPr>
            <w:noProof/>
          </w:rPr>
          <w:instrText xml:space="preserve"> PAGEREF _Toc256000007 \h </w:instrText>
        </w:r>
        <w:r w:rsidR="002323D8">
          <w:rPr>
            <w:noProof/>
          </w:rPr>
        </w:r>
        <w:r w:rsidR="002323D8">
          <w:rPr>
            <w:noProof/>
          </w:rPr>
          <w:fldChar w:fldCharType="separate"/>
        </w:r>
        <w:r w:rsidR="000514EC">
          <w:rPr>
            <w:noProof/>
          </w:rPr>
          <w:t>4</w:t>
        </w:r>
        <w:r w:rsidR="002323D8">
          <w:rPr>
            <w:noProof/>
          </w:rPr>
          <w:fldChar w:fldCharType="end"/>
        </w:r>
      </w:hyperlink>
    </w:p>
    <w:p w14:paraId="57BD27BC" w14:textId="7ED7E29F" w:rsidR="00EF15A5" w:rsidRDefault="00322998">
      <w:pPr>
        <w:pStyle w:val="TOC2"/>
        <w:rPr>
          <w:rFonts w:asciiTheme="minorHAnsi" w:hAnsiTheme="minorHAnsi"/>
          <w:noProof/>
        </w:rPr>
      </w:pPr>
      <w:hyperlink w:anchor="_Toc256000008" w:history="1">
        <w:r w:rsidR="002323D8">
          <w:rPr>
            <w:rStyle w:val="Hyperlink"/>
            <w:rFonts w:cstheme="majorBidi"/>
            <w:noProof/>
          </w:rPr>
          <w:t>3.</w:t>
        </w:r>
        <w:r w:rsidR="002323D8">
          <w:rPr>
            <w:rFonts w:asciiTheme="minorHAnsi" w:hAnsiTheme="minorHAnsi" w:cstheme="majorBidi"/>
            <w:noProof/>
          </w:rPr>
          <w:tab/>
        </w:r>
        <w:r w:rsidR="002323D8" w:rsidRPr="000B5AEB">
          <w:rPr>
            <w:rStyle w:val="Hyperlink"/>
            <w:rFonts w:cstheme="majorBidi"/>
            <w:noProof/>
          </w:rPr>
          <w:t>O a ni mea ua matou faia e oo mai i lenei taimi</w:t>
        </w:r>
        <w:r w:rsidR="002323D8">
          <w:rPr>
            <w:noProof/>
          </w:rPr>
          <w:tab/>
        </w:r>
        <w:r w:rsidR="002323D8">
          <w:rPr>
            <w:noProof/>
          </w:rPr>
          <w:fldChar w:fldCharType="begin"/>
        </w:r>
        <w:r w:rsidR="002323D8">
          <w:rPr>
            <w:noProof/>
          </w:rPr>
          <w:instrText xml:space="preserve"> PAGEREF _Toc256000008 \h </w:instrText>
        </w:r>
        <w:r w:rsidR="002323D8">
          <w:rPr>
            <w:noProof/>
          </w:rPr>
        </w:r>
        <w:r w:rsidR="002323D8">
          <w:rPr>
            <w:noProof/>
          </w:rPr>
          <w:fldChar w:fldCharType="separate"/>
        </w:r>
        <w:r w:rsidR="000514EC">
          <w:rPr>
            <w:noProof/>
          </w:rPr>
          <w:t>5</w:t>
        </w:r>
        <w:r w:rsidR="002323D8">
          <w:rPr>
            <w:noProof/>
          </w:rPr>
          <w:fldChar w:fldCharType="end"/>
        </w:r>
      </w:hyperlink>
    </w:p>
    <w:p w14:paraId="0EAA45AB" w14:textId="0E27C645" w:rsidR="00EF15A5" w:rsidRDefault="00322998">
      <w:pPr>
        <w:pStyle w:val="TOC2"/>
        <w:rPr>
          <w:rFonts w:asciiTheme="minorHAnsi" w:hAnsiTheme="minorHAnsi"/>
          <w:noProof/>
        </w:rPr>
      </w:pPr>
      <w:hyperlink w:anchor="_Toc256000010" w:history="1">
        <w:r w:rsidR="002323D8">
          <w:rPr>
            <w:rStyle w:val="Hyperlink"/>
            <w:rFonts w:cstheme="majorBidi"/>
            <w:noProof/>
          </w:rPr>
          <w:t>4.</w:t>
        </w:r>
        <w:r w:rsidR="002323D8">
          <w:rPr>
            <w:rFonts w:asciiTheme="minorHAnsi" w:hAnsiTheme="minorHAnsi" w:cstheme="majorBidi"/>
            <w:noProof/>
          </w:rPr>
          <w:tab/>
        </w:r>
        <w:r w:rsidR="002323D8" w:rsidRPr="000B5AEB">
          <w:rPr>
            <w:rStyle w:val="Hyperlink"/>
            <w:rFonts w:cstheme="majorBidi"/>
            <w:noProof/>
          </w:rPr>
          <w:t>O le matou fa'amoemoe</w:t>
        </w:r>
        <w:r w:rsidR="002323D8">
          <w:rPr>
            <w:noProof/>
          </w:rPr>
          <w:tab/>
        </w:r>
        <w:r w:rsidR="002323D8">
          <w:rPr>
            <w:noProof/>
          </w:rPr>
          <w:fldChar w:fldCharType="begin"/>
        </w:r>
        <w:r w:rsidR="002323D8">
          <w:rPr>
            <w:noProof/>
          </w:rPr>
          <w:instrText xml:space="preserve"> PAGEREF _Toc256000010 \h </w:instrText>
        </w:r>
        <w:r w:rsidR="002323D8">
          <w:rPr>
            <w:noProof/>
          </w:rPr>
        </w:r>
        <w:r w:rsidR="002323D8">
          <w:rPr>
            <w:noProof/>
          </w:rPr>
          <w:fldChar w:fldCharType="separate"/>
        </w:r>
        <w:r w:rsidR="000514EC">
          <w:rPr>
            <w:noProof/>
          </w:rPr>
          <w:t>6</w:t>
        </w:r>
        <w:r w:rsidR="002323D8">
          <w:rPr>
            <w:noProof/>
          </w:rPr>
          <w:fldChar w:fldCharType="end"/>
        </w:r>
      </w:hyperlink>
    </w:p>
    <w:p w14:paraId="353F79F4" w14:textId="13FDC9F6" w:rsidR="00EF15A5" w:rsidRDefault="00322998">
      <w:pPr>
        <w:pStyle w:val="TOC3"/>
        <w:tabs>
          <w:tab w:val="left" w:pos="1100"/>
        </w:tabs>
        <w:rPr>
          <w:rFonts w:asciiTheme="minorHAnsi" w:hAnsiTheme="minorHAnsi"/>
          <w:noProof/>
        </w:rPr>
      </w:pPr>
      <w:hyperlink w:anchor="_Toc256000011" w:history="1">
        <w:r w:rsidR="002323D8">
          <w:rPr>
            <w:rStyle w:val="Hyperlink"/>
            <w:rFonts w:cs="Arial"/>
            <w:noProof/>
          </w:rPr>
          <w:t>4.1</w:t>
        </w:r>
        <w:r w:rsidR="002323D8">
          <w:rPr>
            <w:rFonts w:asciiTheme="minorHAnsi" w:hAnsiTheme="minorHAnsi" w:cs="Arial"/>
            <w:noProof/>
          </w:rPr>
          <w:tab/>
        </w:r>
        <w:r w:rsidR="002323D8">
          <w:rPr>
            <w:rStyle w:val="Hyperlink"/>
            <w:noProof/>
          </w:rPr>
          <w:t>Fa'aleleia o matou fa'alapotopotoga fa'aleaganu'u ma uiga</w:t>
        </w:r>
        <w:r w:rsidR="002323D8">
          <w:rPr>
            <w:noProof/>
          </w:rPr>
          <w:tab/>
        </w:r>
        <w:r w:rsidR="002323D8">
          <w:rPr>
            <w:noProof/>
          </w:rPr>
          <w:fldChar w:fldCharType="begin"/>
        </w:r>
        <w:r w:rsidR="002323D8">
          <w:rPr>
            <w:noProof/>
          </w:rPr>
          <w:instrText xml:space="preserve"> PAGEREF _Toc256000011 \h </w:instrText>
        </w:r>
        <w:r w:rsidR="002323D8">
          <w:rPr>
            <w:noProof/>
          </w:rPr>
        </w:r>
        <w:r w:rsidR="002323D8">
          <w:rPr>
            <w:noProof/>
          </w:rPr>
          <w:fldChar w:fldCharType="separate"/>
        </w:r>
        <w:r w:rsidR="000514EC">
          <w:rPr>
            <w:noProof/>
          </w:rPr>
          <w:t>6</w:t>
        </w:r>
        <w:r w:rsidR="002323D8">
          <w:rPr>
            <w:noProof/>
          </w:rPr>
          <w:fldChar w:fldCharType="end"/>
        </w:r>
      </w:hyperlink>
    </w:p>
    <w:p w14:paraId="5F364E65" w14:textId="351D5B1E" w:rsidR="00EF15A5" w:rsidRDefault="00322998">
      <w:pPr>
        <w:pStyle w:val="TOC3"/>
        <w:tabs>
          <w:tab w:val="left" w:pos="1100"/>
        </w:tabs>
        <w:rPr>
          <w:rFonts w:asciiTheme="minorHAnsi" w:hAnsiTheme="minorHAnsi"/>
          <w:noProof/>
        </w:rPr>
      </w:pPr>
      <w:hyperlink w:anchor="_Toc256000013" w:history="1">
        <w:r w:rsidR="002323D8">
          <w:rPr>
            <w:rStyle w:val="Hyperlink"/>
            <w:noProof/>
          </w:rPr>
          <w:t>4.2</w:t>
        </w:r>
        <w:r w:rsidR="002323D8">
          <w:rPr>
            <w:rFonts w:asciiTheme="minorHAnsi" w:hAnsiTheme="minorHAnsi"/>
            <w:noProof/>
          </w:rPr>
          <w:tab/>
        </w:r>
        <w:r w:rsidR="002323D8">
          <w:rPr>
            <w:rStyle w:val="Hyperlink"/>
            <w:noProof/>
          </w:rPr>
          <w:t>O le fa'aleleia o a matou auala e fa'atasi ai</w:t>
        </w:r>
        <w:r w:rsidR="002323D8">
          <w:rPr>
            <w:noProof/>
          </w:rPr>
          <w:tab/>
        </w:r>
        <w:r w:rsidR="002323D8">
          <w:rPr>
            <w:noProof/>
          </w:rPr>
          <w:fldChar w:fldCharType="begin"/>
        </w:r>
        <w:r w:rsidR="002323D8">
          <w:rPr>
            <w:noProof/>
          </w:rPr>
          <w:instrText xml:space="preserve"> PAGEREF _Toc256000013 \h </w:instrText>
        </w:r>
        <w:r w:rsidR="002323D8">
          <w:rPr>
            <w:noProof/>
          </w:rPr>
        </w:r>
        <w:r w:rsidR="002323D8">
          <w:rPr>
            <w:noProof/>
          </w:rPr>
          <w:fldChar w:fldCharType="separate"/>
        </w:r>
        <w:r w:rsidR="000514EC">
          <w:rPr>
            <w:noProof/>
          </w:rPr>
          <w:t>7</w:t>
        </w:r>
        <w:r w:rsidR="002323D8">
          <w:rPr>
            <w:noProof/>
          </w:rPr>
          <w:fldChar w:fldCharType="end"/>
        </w:r>
      </w:hyperlink>
    </w:p>
    <w:p w14:paraId="416A60D8" w14:textId="77CB4A6C" w:rsidR="00EF15A5" w:rsidRDefault="00322998">
      <w:pPr>
        <w:pStyle w:val="TOC3"/>
        <w:tabs>
          <w:tab w:val="left" w:pos="1100"/>
        </w:tabs>
        <w:rPr>
          <w:rFonts w:asciiTheme="minorHAnsi" w:hAnsiTheme="minorHAnsi"/>
          <w:noProof/>
        </w:rPr>
      </w:pPr>
      <w:hyperlink w:anchor="_Toc256000015" w:history="1">
        <w:r w:rsidR="002323D8">
          <w:rPr>
            <w:rStyle w:val="Hyperlink"/>
            <w:noProof/>
          </w:rPr>
          <w:t>4.3</w:t>
        </w:r>
        <w:r w:rsidR="002323D8">
          <w:rPr>
            <w:rFonts w:asciiTheme="minorHAnsi" w:hAnsiTheme="minorHAnsi"/>
            <w:noProof/>
          </w:rPr>
          <w:tab/>
        </w:r>
        <w:r w:rsidR="002323D8">
          <w:rPr>
            <w:rStyle w:val="Hyperlink"/>
            <w:noProof/>
          </w:rPr>
          <w:t>Fa'ato'atele sui auai</w:t>
        </w:r>
        <w:r w:rsidR="002323D8">
          <w:rPr>
            <w:noProof/>
          </w:rPr>
          <w:tab/>
        </w:r>
        <w:r w:rsidR="002323D8">
          <w:rPr>
            <w:noProof/>
          </w:rPr>
          <w:fldChar w:fldCharType="begin"/>
        </w:r>
        <w:r w:rsidR="002323D8">
          <w:rPr>
            <w:noProof/>
          </w:rPr>
          <w:instrText xml:space="preserve"> PAGEREF _Toc256000015 \h </w:instrText>
        </w:r>
        <w:r w:rsidR="002323D8">
          <w:rPr>
            <w:noProof/>
          </w:rPr>
        </w:r>
        <w:r w:rsidR="002323D8">
          <w:rPr>
            <w:noProof/>
          </w:rPr>
          <w:fldChar w:fldCharType="separate"/>
        </w:r>
        <w:r w:rsidR="000514EC">
          <w:rPr>
            <w:noProof/>
          </w:rPr>
          <w:t>7</w:t>
        </w:r>
        <w:r w:rsidR="002323D8">
          <w:rPr>
            <w:noProof/>
          </w:rPr>
          <w:fldChar w:fldCharType="end"/>
        </w:r>
      </w:hyperlink>
    </w:p>
    <w:p w14:paraId="29120461" w14:textId="2242564A" w:rsidR="00EF15A5" w:rsidRDefault="00322998">
      <w:pPr>
        <w:pStyle w:val="TOC3"/>
        <w:tabs>
          <w:tab w:val="left" w:pos="1100"/>
        </w:tabs>
        <w:rPr>
          <w:rFonts w:asciiTheme="minorHAnsi" w:hAnsiTheme="minorHAnsi"/>
          <w:noProof/>
        </w:rPr>
      </w:pPr>
      <w:hyperlink w:anchor="_Toc256000017" w:history="1">
        <w:r w:rsidR="002323D8">
          <w:rPr>
            <w:rStyle w:val="Hyperlink"/>
            <w:noProof/>
          </w:rPr>
          <w:t>4.4</w:t>
        </w:r>
        <w:r w:rsidR="002323D8">
          <w:rPr>
            <w:rFonts w:asciiTheme="minorHAnsi" w:hAnsiTheme="minorHAnsi"/>
            <w:noProof/>
          </w:rPr>
          <w:tab/>
        </w:r>
        <w:r w:rsidR="002323D8" w:rsidRPr="00D96ED3">
          <w:rPr>
            <w:rStyle w:val="Hyperlink"/>
            <w:noProof/>
          </w:rPr>
          <w:t>Fa'aleleia le aoina o fa'amatalaga ma iloiloga</w:t>
        </w:r>
        <w:r w:rsidR="002323D8">
          <w:rPr>
            <w:noProof/>
          </w:rPr>
          <w:tab/>
        </w:r>
        <w:r w:rsidR="002323D8">
          <w:rPr>
            <w:noProof/>
          </w:rPr>
          <w:fldChar w:fldCharType="begin"/>
        </w:r>
        <w:r w:rsidR="002323D8">
          <w:rPr>
            <w:noProof/>
          </w:rPr>
          <w:instrText xml:space="preserve"> PAGEREF _Toc256000017 \h </w:instrText>
        </w:r>
        <w:r w:rsidR="002323D8">
          <w:rPr>
            <w:noProof/>
          </w:rPr>
        </w:r>
        <w:r w:rsidR="002323D8">
          <w:rPr>
            <w:noProof/>
          </w:rPr>
          <w:fldChar w:fldCharType="separate"/>
        </w:r>
        <w:r w:rsidR="000514EC">
          <w:rPr>
            <w:noProof/>
          </w:rPr>
          <w:t>7</w:t>
        </w:r>
        <w:r w:rsidR="002323D8">
          <w:rPr>
            <w:noProof/>
          </w:rPr>
          <w:fldChar w:fldCharType="end"/>
        </w:r>
      </w:hyperlink>
    </w:p>
    <w:p w14:paraId="333EC2C6" w14:textId="60967FC4" w:rsidR="00EF15A5" w:rsidRDefault="00322998">
      <w:pPr>
        <w:pStyle w:val="TOC2"/>
        <w:rPr>
          <w:rFonts w:asciiTheme="minorHAnsi" w:hAnsiTheme="minorHAnsi"/>
          <w:noProof/>
        </w:rPr>
      </w:pPr>
      <w:hyperlink w:anchor="_Toc256000019" w:history="1">
        <w:r w:rsidR="002323D8">
          <w:rPr>
            <w:rStyle w:val="Hyperlink"/>
            <w:rFonts w:cstheme="majorBidi"/>
            <w:noProof/>
          </w:rPr>
          <w:t>5.</w:t>
        </w:r>
        <w:r w:rsidR="002323D8">
          <w:rPr>
            <w:rFonts w:asciiTheme="minorHAnsi" w:hAnsiTheme="minorHAnsi" w:cstheme="majorBidi"/>
            <w:noProof/>
          </w:rPr>
          <w:tab/>
        </w:r>
        <w:r w:rsidR="002323D8" w:rsidRPr="00D96ED3">
          <w:rPr>
            <w:rStyle w:val="Hyperlink"/>
            <w:rFonts w:cstheme="majorBidi"/>
            <w:noProof/>
          </w:rPr>
          <w:t>Gaioiga Auiliili e Fa'amuamua</w:t>
        </w:r>
        <w:r w:rsidR="002323D8">
          <w:rPr>
            <w:noProof/>
          </w:rPr>
          <w:tab/>
        </w:r>
        <w:r w:rsidR="002323D8">
          <w:rPr>
            <w:noProof/>
          </w:rPr>
          <w:fldChar w:fldCharType="begin"/>
        </w:r>
        <w:r w:rsidR="002323D8">
          <w:rPr>
            <w:noProof/>
          </w:rPr>
          <w:instrText xml:space="preserve"> PAGEREF _Toc256000019 \h </w:instrText>
        </w:r>
        <w:r w:rsidR="002323D8">
          <w:rPr>
            <w:noProof/>
          </w:rPr>
        </w:r>
        <w:r w:rsidR="002323D8">
          <w:rPr>
            <w:noProof/>
          </w:rPr>
          <w:fldChar w:fldCharType="separate"/>
        </w:r>
        <w:r w:rsidR="000514EC">
          <w:rPr>
            <w:noProof/>
          </w:rPr>
          <w:t>7</w:t>
        </w:r>
        <w:r w:rsidR="002323D8">
          <w:rPr>
            <w:noProof/>
          </w:rPr>
          <w:fldChar w:fldCharType="end"/>
        </w:r>
      </w:hyperlink>
    </w:p>
    <w:p w14:paraId="09C2EEFD" w14:textId="3E9C24C3" w:rsidR="00EF15A5" w:rsidRDefault="00322998">
      <w:pPr>
        <w:pStyle w:val="TOC2"/>
        <w:rPr>
          <w:rFonts w:asciiTheme="minorHAnsi" w:hAnsiTheme="minorHAnsi"/>
          <w:noProof/>
        </w:rPr>
      </w:pPr>
      <w:hyperlink w:anchor="_Toc256000020" w:history="1">
        <w:r w:rsidR="002323D8">
          <w:rPr>
            <w:rStyle w:val="Hyperlink"/>
            <w:noProof/>
          </w:rPr>
          <w:t>6.</w:t>
        </w:r>
        <w:r w:rsidR="002323D8">
          <w:rPr>
            <w:rFonts w:asciiTheme="minorHAnsi" w:hAnsiTheme="minorHAnsi"/>
            <w:noProof/>
          </w:rPr>
          <w:tab/>
        </w:r>
        <w:r w:rsidR="002323D8">
          <w:rPr>
            <w:rStyle w:val="Hyperlink"/>
            <w:noProof/>
          </w:rPr>
          <w:t>Fua le a'afiaga</w:t>
        </w:r>
        <w:r w:rsidR="002323D8">
          <w:rPr>
            <w:noProof/>
          </w:rPr>
          <w:tab/>
        </w:r>
        <w:r w:rsidR="002323D8">
          <w:rPr>
            <w:noProof/>
          </w:rPr>
          <w:fldChar w:fldCharType="begin"/>
        </w:r>
        <w:r w:rsidR="002323D8">
          <w:rPr>
            <w:noProof/>
          </w:rPr>
          <w:instrText xml:space="preserve"> PAGEREF _Toc256000020 \h </w:instrText>
        </w:r>
        <w:r w:rsidR="002323D8">
          <w:rPr>
            <w:noProof/>
          </w:rPr>
        </w:r>
        <w:r w:rsidR="002323D8">
          <w:rPr>
            <w:noProof/>
          </w:rPr>
          <w:fldChar w:fldCharType="separate"/>
        </w:r>
        <w:r w:rsidR="000514EC">
          <w:rPr>
            <w:noProof/>
          </w:rPr>
          <w:t>10</w:t>
        </w:r>
        <w:r w:rsidR="002323D8">
          <w:rPr>
            <w:noProof/>
          </w:rPr>
          <w:fldChar w:fldCharType="end"/>
        </w:r>
      </w:hyperlink>
    </w:p>
    <w:p w14:paraId="16571736" w14:textId="7474299E" w:rsidR="00EF15A5" w:rsidRDefault="00322998">
      <w:pPr>
        <w:pStyle w:val="TOC2"/>
        <w:rPr>
          <w:rFonts w:asciiTheme="minorHAnsi" w:hAnsiTheme="minorHAnsi"/>
          <w:noProof/>
        </w:rPr>
      </w:pPr>
      <w:hyperlink w:anchor="_Toc256000023" w:history="1">
        <w:r w:rsidR="002323D8">
          <w:rPr>
            <w:rStyle w:val="Hyperlink"/>
            <w:noProof/>
          </w:rPr>
          <w:t>7.</w:t>
        </w:r>
        <w:r w:rsidR="002323D8">
          <w:rPr>
            <w:rFonts w:asciiTheme="minorHAnsi" w:hAnsiTheme="minorHAnsi"/>
            <w:noProof/>
          </w:rPr>
          <w:tab/>
        </w:r>
        <w:r w:rsidR="002323D8">
          <w:rPr>
            <w:rStyle w:val="Hyperlink"/>
            <w:noProof/>
          </w:rPr>
          <w:t>Upu Fa'afetai</w:t>
        </w:r>
        <w:r w:rsidR="002323D8">
          <w:rPr>
            <w:noProof/>
          </w:rPr>
          <w:tab/>
        </w:r>
        <w:r w:rsidR="002323D8">
          <w:rPr>
            <w:noProof/>
          </w:rPr>
          <w:fldChar w:fldCharType="begin"/>
        </w:r>
        <w:r w:rsidR="002323D8">
          <w:rPr>
            <w:noProof/>
          </w:rPr>
          <w:instrText xml:space="preserve"> PAGEREF _Toc256000023 \h </w:instrText>
        </w:r>
        <w:r w:rsidR="002323D8">
          <w:rPr>
            <w:noProof/>
          </w:rPr>
        </w:r>
        <w:r w:rsidR="002323D8">
          <w:rPr>
            <w:noProof/>
          </w:rPr>
          <w:fldChar w:fldCharType="separate"/>
        </w:r>
        <w:r w:rsidR="000514EC">
          <w:rPr>
            <w:noProof/>
          </w:rPr>
          <w:t>12</w:t>
        </w:r>
        <w:r w:rsidR="002323D8">
          <w:rPr>
            <w:noProof/>
          </w:rPr>
          <w:fldChar w:fldCharType="end"/>
        </w:r>
      </w:hyperlink>
    </w:p>
    <w:p w14:paraId="2622280B" w14:textId="548D5D5A" w:rsidR="00EF15A5" w:rsidRDefault="00322998">
      <w:pPr>
        <w:pStyle w:val="TOC2"/>
        <w:rPr>
          <w:rFonts w:asciiTheme="minorHAnsi" w:hAnsiTheme="minorHAnsi"/>
          <w:noProof/>
        </w:rPr>
      </w:pPr>
      <w:hyperlink w:anchor="_Toc256000024" w:history="1">
        <w:r w:rsidR="002323D8">
          <w:rPr>
            <w:rStyle w:val="Hyperlink"/>
            <w:noProof/>
          </w:rPr>
          <w:t>8.</w:t>
        </w:r>
        <w:r w:rsidR="002323D8">
          <w:rPr>
            <w:rFonts w:asciiTheme="minorHAnsi" w:hAnsiTheme="minorHAnsi"/>
            <w:noProof/>
          </w:rPr>
          <w:tab/>
        </w:r>
        <w:r w:rsidR="002323D8" w:rsidRPr="0031745D">
          <w:rPr>
            <w:rStyle w:val="Hyperlink"/>
            <w:rFonts w:cstheme="majorBidi"/>
            <w:noProof/>
          </w:rPr>
          <w:t>Fa'amatalaga Fa'aopopo- Lomi Fefiloi</w:t>
        </w:r>
        <w:r w:rsidR="002323D8">
          <w:rPr>
            <w:noProof/>
          </w:rPr>
          <w:tab/>
        </w:r>
        <w:r w:rsidR="002323D8">
          <w:rPr>
            <w:noProof/>
          </w:rPr>
          <w:fldChar w:fldCharType="begin"/>
        </w:r>
        <w:r w:rsidR="002323D8">
          <w:rPr>
            <w:noProof/>
          </w:rPr>
          <w:instrText xml:space="preserve"> PAGEREF _Toc256000024 \h </w:instrText>
        </w:r>
        <w:r w:rsidR="002323D8">
          <w:rPr>
            <w:noProof/>
          </w:rPr>
        </w:r>
        <w:r w:rsidR="002323D8">
          <w:rPr>
            <w:noProof/>
          </w:rPr>
          <w:fldChar w:fldCharType="separate"/>
        </w:r>
        <w:r w:rsidR="000514EC">
          <w:rPr>
            <w:noProof/>
          </w:rPr>
          <w:t>13</w:t>
        </w:r>
        <w:r w:rsidR="002323D8">
          <w:rPr>
            <w:noProof/>
          </w:rPr>
          <w:fldChar w:fldCharType="end"/>
        </w:r>
      </w:hyperlink>
    </w:p>
    <w:p w14:paraId="0766F508" w14:textId="77777777" w:rsidR="004D32B5" w:rsidRDefault="002323D8" w:rsidP="00470D0A">
      <w:r>
        <w:fldChar w:fldCharType="end"/>
      </w:r>
    </w:p>
    <w:p w14:paraId="13D2EEE1" w14:textId="77777777" w:rsidR="00D16514" w:rsidRDefault="00D16514" w:rsidP="00470D0A">
      <w:pPr>
        <w:rPr>
          <w:sz w:val="144"/>
          <w:szCs w:val="144"/>
        </w:rPr>
      </w:pPr>
    </w:p>
    <w:p w14:paraId="1E22DF58" w14:textId="77777777" w:rsidR="00D16514" w:rsidRPr="00D16514" w:rsidRDefault="00D16514" w:rsidP="00470D0A">
      <w:pPr>
        <w:rPr>
          <w:sz w:val="144"/>
          <w:szCs w:val="144"/>
        </w:rPr>
      </w:pPr>
    </w:p>
    <w:p w14:paraId="3ADEEFE3" w14:textId="77777777" w:rsidR="00470D0A" w:rsidRPr="00376472" w:rsidRDefault="002323D8">
      <w:pPr>
        <w:spacing w:line="276" w:lineRule="auto"/>
        <w:rPr>
          <w:rFonts w:eastAsiaTheme="majorEastAsia" w:cstheme="majorBidi"/>
          <w:b/>
          <w:bCs/>
          <w:color w:val="6B2976"/>
          <w:sz w:val="44"/>
          <w:szCs w:val="26"/>
          <w:lang w:val="fr-BE"/>
        </w:rPr>
      </w:pPr>
      <w:r w:rsidRPr="00376472">
        <w:rPr>
          <w:rStyle w:val="Strong"/>
          <w:rFonts w:cs="Arial"/>
          <w:color w:val="652F76"/>
          <w:szCs w:val="22"/>
          <w:lang w:val="fr-BE"/>
        </w:rPr>
        <w:t xml:space="preserve">E </w:t>
      </w:r>
      <w:proofErr w:type="spellStart"/>
      <w:r w:rsidRPr="00376472">
        <w:rPr>
          <w:rStyle w:val="Strong"/>
          <w:rFonts w:cs="Arial"/>
          <w:color w:val="652F76"/>
          <w:szCs w:val="22"/>
          <w:lang w:val="fr-BE"/>
        </w:rPr>
        <w:t>faailoa</w:t>
      </w:r>
      <w:proofErr w:type="spellEnd"/>
      <w:r w:rsidRPr="00376472">
        <w:rPr>
          <w:rStyle w:val="Strong"/>
          <w:rFonts w:cs="Arial"/>
          <w:color w:val="652F76"/>
          <w:szCs w:val="22"/>
          <w:lang w:val="fr-BE"/>
        </w:rPr>
        <w:t xml:space="preserve"> </w:t>
      </w:r>
      <w:proofErr w:type="spellStart"/>
      <w:r w:rsidRPr="00376472">
        <w:rPr>
          <w:rStyle w:val="Strong"/>
          <w:rFonts w:cs="Arial"/>
          <w:color w:val="652F76"/>
          <w:szCs w:val="22"/>
          <w:lang w:val="fr-BE"/>
        </w:rPr>
        <w:t>atu</w:t>
      </w:r>
      <w:proofErr w:type="spellEnd"/>
      <w:r w:rsidRPr="00376472">
        <w:rPr>
          <w:rStyle w:val="Strong"/>
          <w:rFonts w:cs="Arial"/>
          <w:color w:val="652F76"/>
          <w:szCs w:val="22"/>
          <w:lang w:val="fr-BE"/>
        </w:rPr>
        <w:t xml:space="preserve"> ma le </w:t>
      </w:r>
      <w:proofErr w:type="spellStart"/>
      <w:r w:rsidRPr="00376472">
        <w:rPr>
          <w:rStyle w:val="Strong"/>
          <w:rFonts w:cs="Arial"/>
          <w:color w:val="652F76"/>
          <w:szCs w:val="22"/>
          <w:lang w:val="fr-BE"/>
        </w:rPr>
        <w:t>taua</w:t>
      </w:r>
      <w:proofErr w:type="spellEnd"/>
      <w:r w:rsidRPr="00376472">
        <w:rPr>
          <w:rStyle w:val="Strong"/>
          <w:rFonts w:cs="Arial"/>
          <w:color w:val="652F76"/>
          <w:szCs w:val="22"/>
          <w:lang w:val="fr-BE"/>
        </w:rPr>
        <w:t xml:space="preserve"> e le NDIA </w:t>
      </w:r>
      <w:proofErr w:type="spellStart"/>
      <w:r w:rsidRPr="00376472">
        <w:rPr>
          <w:rStyle w:val="Strong"/>
          <w:rFonts w:cs="Arial"/>
          <w:color w:val="652F76"/>
          <w:szCs w:val="22"/>
          <w:lang w:val="fr-BE"/>
        </w:rPr>
        <w:t>ia</w:t>
      </w:r>
      <w:proofErr w:type="spellEnd"/>
      <w:r w:rsidRPr="00376472">
        <w:rPr>
          <w:rStyle w:val="Strong"/>
          <w:rFonts w:cs="Arial"/>
          <w:color w:val="652F76"/>
          <w:szCs w:val="22"/>
          <w:lang w:val="fr-BE"/>
        </w:rPr>
        <w:t xml:space="preserve"> </w:t>
      </w:r>
      <w:proofErr w:type="spellStart"/>
      <w:r w:rsidRPr="00376472">
        <w:rPr>
          <w:rStyle w:val="Strong"/>
          <w:rFonts w:cs="Arial"/>
          <w:color w:val="652F76"/>
          <w:szCs w:val="22"/>
          <w:lang w:val="fr-BE"/>
        </w:rPr>
        <w:t>tagata</w:t>
      </w:r>
      <w:proofErr w:type="spellEnd"/>
      <w:r w:rsidRPr="00376472">
        <w:rPr>
          <w:rStyle w:val="Strong"/>
          <w:rFonts w:cs="Arial"/>
          <w:color w:val="652F76"/>
          <w:szCs w:val="22"/>
          <w:lang w:val="fr-BE"/>
        </w:rPr>
        <w:t xml:space="preserve"> na </w:t>
      </w:r>
      <w:proofErr w:type="spellStart"/>
      <w:r w:rsidRPr="00376472">
        <w:rPr>
          <w:rStyle w:val="Strong"/>
          <w:rFonts w:cs="Arial"/>
          <w:color w:val="652F76"/>
          <w:szCs w:val="22"/>
          <w:lang w:val="fr-BE"/>
        </w:rPr>
        <w:t>muamua</w:t>
      </w:r>
      <w:proofErr w:type="spellEnd"/>
      <w:r w:rsidRPr="00376472">
        <w:rPr>
          <w:rStyle w:val="Strong"/>
          <w:rFonts w:cs="Arial"/>
          <w:color w:val="652F76"/>
          <w:szCs w:val="22"/>
          <w:lang w:val="fr-BE"/>
        </w:rPr>
        <w:t xml:space="preserve"> </w:t>
      </w:r>
      <w:proofErr w:type="spellStart"/>
      <w:r w:rsidRPr="00376472">
        <w:rPr>
          <w:rStyle w:val="Strong"/>
          <w:rFonts w:cs="Arial"/>
          <w:color w:val="652F76"/>
          <w:szCs w:val="22"/>
          <w:lang w:val="fr-BE"/>
        </w:rPr>
        <w:t>vaaia</w:t>
      </w:r>
      <w:proofErr w:type="spellEnd"/>
      <w:r w:rsidRPr="00376472">
        <w:rPr>
          <w:rStyle w:val="Strong"/>
          <w:rFonts w:cs="Arial"/>
          <w:color w:val="652F76"/>
          <w:szCs w:val="22"/>
          <w:lang w:val="fr-BE"/>
        </w:rPr>
        <w:t xml:space="preserve"> </w:t>
      </w:r>
      <w:proofErr w:type="spellStart"/>
      <w:r w:rsidRPr="00376472">
        <w:rPr>
          <w:rStyle w:val="Strong"/>
          <w:rFonts w:cs="Arial"/>
          <w:color w:val="652F76"/>
          <w:szCs w:val="22"/>
          <w:lang w:val="fr-BE"/>
        </w:rPr>
        <w:t>fanua</w:t>
      </w:r>
      <w:proofErr w:type="spellEnd"/>
      <w:r w:rsidRPr="00376472">
        <w:rPr>
          <w:rStyle w:val="Strong"/>
          <w:rFonts w:cs="Arial"/>
          <w:color w:val="652F76"/>
          <w:szCs w:val="22"/>
          <w:lang w:val="fr-BE"/>
        </w:rPr>
        <w:t xml:space="preserve"> o </w:t>
      </w:r>
      <w:proofErr w:type="spellStart"/>
      <w:r w:rsidRPr="00376472">
        <w:rPr>
          <w:rStyle w:val="Strong"/>
          <w:rFonts w:cs="Arial"/>
          <w:color w:val="652F76"/>
          <w:szCs w:val="22"/>
          <w:lang w:val="fr-BE"/>
        </w:rPr>
        <w:t>Ausetalia</w:t>
      </w:r>
      <w:proofErr w:type="spellEnd"/>
      <w:r w:rsidRPr="00376472">
        <w:rPr>
          <w:rStyle w:val="Strong"/>
          <w:rFonts w:cs="Arial"/>
          <w:color w:val="652F76"/>
          <w:szCs w:val="22"/>
          <w:lang w:val="fr-BE"/>
        </w:rPr>
        <w:t xml:space="preserve"> ma </w:t>
      </w:r>
      <w:proofErr w:type="spellStart"/>
      <w:r w:rsidRPr="00376472">
        <w:rPr>
          <w:rStyle w:val="Strong"/>
          <w:rFonts w:cs="Arial"/>
          <w:color w:val="652F76"/>
          <w:szCs w:val="22"/>
          <w:lang w:val="fr-BE"/>
        </w:rPr>
        <w:t>lo</w:t>
      </w:r>
      <w:proofErr w:type="spellEnd"/>
      <w:r w:rsidRPr="00376472">
        <w:rPr>
          <w:rStyle w:val="Strong"/>
          <w:rFonts w:cs="Arial"/>
          <w:color w:val="652F76"/>
          <w:szCs w:val="22"/>
          <w:lang w:val="fr-BE"/>
        </w:rPr>
        <w:t xml:space="preserve"> </w:t>
      </w:r>
      <w:proofErr w:type="spellStart"/>
      <w:r w:rsidRPr="00376472">
        <w:rPr>
          <w:rStyle w:val="Strong"/>
          <w:rFonts w:cs="Arial"/>
          <w:color w:val="652F76"/>
          <w:szCs w:val="22"/>
          <w:lang w:val="fr-BE"/>
        </w:rPr>
        <w:t>latou</w:t>
      </w:r>
      <w:proofErr w:type="spellEnd"/>
      <w:r w:rsidRPr="00376472">
        <w:rPr>
          <w:rStyle w:val="Strong"/>
          <w:rFonts w:cs="Arial"/>
          <w:color w:val="652F76"/>
          <w:szCs w:val="22"/>
          <w:lang w:val="fr-BE"/>
        </w:rPr>
        <w:t xml:space="preserve"> </w:t>
      </w:r>
      <w:proofErr w:type="spellStart"/>
      <w:r w:rsidRPr="00376472">
        <w:rPr>
          <w:rStyle w:val="Strong"/>
          <w:rFonts w:cs="Arial"/>
          <w:color w:val="652F76"/>
          <w:szCs w:val="22"/>
          <w:lang w:val="fr-BE"/>
        </w:rPr>
        <w:t>so'otaga</w:t>
      </w:r>
      <w:proofErr w:type="spellEnd"/>
      <w:r w:rsidRPr="00376472">
        <w:rPr>
          <w:rStyle w:val="Strong"/>
          <w:rFonts w:cs="Arial"/>
          <w:color w:val="652F76"/>
          <w:szCs w:val="22"/>
          <w:lang w:val="fr-BE"/>
        </w:rPr>
        <w:t xml:space="preserve"> i le </w:t>
      </w:r>
      <w:proofErr w:type="spellStart"/>
      <w:r w:rsidRPr="00376472">
        <w:rPr>
          <w:rStyle w:val="Strong"/>
          <w:rFonts w:cs="Arial"/>
          <w:color w:val="652F76"/>
          <w:szCs w:val="22"/>
          <w:lang w:val="fr-BE"/>
        </w:rPr>
        <w:t>eleele</w:t>
      </w:r>
      <w:proofErr w:type="spellEnd"/>
      <w:r w:rsidRPr="00376472">
        <w:rPr>
          <w:rStyle w:val="Strong"/>
          <w:rFonts w:cs="Arial"/>
          <w:color w:val="652F76"/>
          <w:szCs w:val="22"/>
          <w:lang w:val="fr-BE"/>
        </w:rPr>
        <w:t xml:space="preserve">, </w:t>
      </w:r>
      <w:proofErr w:type="spellStart"/>
      <w:r w:rsidRPr="00376472">
        <w:rPr>
          <w:rStyle w:val="Strong"/>
          <w:rFonts w:cs="Arial"/>
          <w:color w:val="652F76"/>
          <w:szCs w:val="22"/>
          <w:lang w:val="fr-BE"/>
        </w:rPr>
        <w:t>sami</w:t>
      </w:r>
      <w:proofErr w:type="spellEnd"/>
      <w:r w:rsidRPr="00376472">
        <w:rPr>
          <w:rStyle w:val="Strong"/>
          <w:rFonts w:cs="Arial"/>
          <w:color w:val="652F76"/>
          <w:szCs w:val="22"/>
          <w:lang w:val="fr-BE"/>
        </w:rPr>
        <w:t xml:space="preserve"> ma </w:t>
      </w:r>
      <w:proofErr w:type="spellStart"/>
      <w:r w:rsidRPr="00376472">
        <w:rPr>
          <w:rStyle w:val="Strong"/>
          <w:rFonts w:cs="Arial"/>
          <w:color w:val="652F76"/>
          <w:szCs w:val="22"/>
          <w:lang w:val="fr-BE"/>
        </w:rPr>
        <w:t>nu'u</w:t>
      </w:r>
      <w:proofErr w:type="spellEnd"/>
      <w:r w:rsidRPr="00376472">
        <w:rPr>
          <w:rStyle w:val="Strong"/>
          <w:rFonts w:cs="Arial"/>
          <w:color w:val="652F76"/>
          <w:szCs w:val="22"/>
          <w:lang w:val="fr-BE"/>
        </w:rPr>
        <w:t xml:space="preserve">. Matou te </w:t>
      </w:r>
      <w:proofErr w:type="spellStart"/>
      <w:r w:rsidRPr="00376472">
        <w:rPr>
          <w:rStyle w:val="Strong"/>
          <w:rFonts w:cs="Arial"/>
          <w:color w:val="652F76"/>
          <w:szCs w:val="22"/>
          <w:lang w:val="fr-BE"/>
        </w:rPr>
        <w:t>asiasi</w:t>
      </w:r>
      <w:proofErr w:type="spellEnd"/>
      <w:r w:rsidRPr="00376472">
        <w:rPr>
          <w:rStyle w:val="Strong"/>
          <w:rFonts w:cs="Arial"/>
          <w:color w:val="652F76"/>
          <w:szCs w:val="22"/>
          <w:lang w:val="fr-BE"/>
        </w:rPr>
        <w:t xml:space="preserve"> </w:t>
      </w:r>
      <w:proofErr w:type="spellStart"/>
      <w:r w:rsidRPr="00376472">
        <w:rPr>
          <w:rStyle w:val="Strong"/>
          <w:rFonts w:cs="Arial"/>
          <w:color w:val="652F76"/>
          <w:szCs w:val="22"/>
          <w:lang w:val="fr-BE"/>
        </w:rPr>
        <w:t>atu</w:t>
      </w:r>
      <w:proofErr w:type="spellEnd"/>
      <w:r w:rsidRPr="00376472">
        <w:rPr>
          <w:rStyle w:val="Strong"/>
          <w:rFonts w:cs="Arial"/>
          <w:color w:val="652F76"/>
          <w:szCs w:val="22"/>
          <w:lang w:val="fr-BE"/>
        </w:rPr>
        <w:t xml:space="preserve"> </w:t>
      </w:r>
      <w:proofErr w:type="spellStart"/>
      <w:r w:rsidRPr="00376472">
        <w:rPr>
          <w:rStyle w:val="Strong"/>
          <w:rFonts w:cs="Arial"/>
          <w:color w:val="652F76"/>
          <w:szCs w:val="22"/>
          <w:lang w:val="fr-BE"/>
        </w:rPr>
        <w:t>ia</w:t>
      </w:r>
      <w:proofErr w:type="spellEnd"/>
      <w:r w:rsidRPr="00376472">
        <w:rPr>
          <w:rStyle w:val="Strong"/>
          <w:rFonts w:cs="Arial"/>
          <w:color w:val="652F76"/>
          <w:szCs w:val="22"/>
          <w:lang w:val="fr-BE"/>
        </w:rPr>
        <w:t xml:space="preserve"> te i </w:t>
      </w:r>
      <w:proofErr w:type="spellStart"/>
      <w:r w:rsidRPr="00376472">
        <w:rPr>
          <w:rStyle w:val="Strong"/>
          <w:rFonts w:cs="Arial"/>
          <w:color w:val="652F76"/>
          <w:szCs w:val="22"/>
          <w:lang w:val="fr-BE"/>
        </w:rPr>
        <w:t>latou</w:t>
      </w:r>
      <w:proofErr w:type="spellEnd"/>
      <w:r w:rsidRPr="00376472">
        <w:rPr>
          <w:rStyle w:val="Strong"/>
          <w:rFonts w:cs="Arial"/>
          <w:color w:val="652F76"/>
          <w:szCs w:val="22"/>
          <w:lang w:val="fr-BE"/>
        </w:rPr>
        <w:t xml:space="preserve"> ma le </w:t>
      </w:r>
      <w:proofErr w:type="spellStart"/>
      <w:r w:rsidRPr="00376472">
        <w:rPr>
          <w:rStyle w:val="Strong"/>
          <w:rFonts w:cs="Arial"/>
          <w:color w:val="652F76"/>
          <w:szCs w:val="22"/>
          <w:lang w:val="fr-BE"/>
        </w:rPr>
        <w:t>faaaloalo</w:t>
      </w:r>
      <w:proofErr w:type="spellEnd"/>
      <w:r w:rsidRPr="00376472">
        <w:rPr>
          <w:rStyle w:val="Strong"/>
          <w:rFonts w:cs="Arial"/>
          <w:color w:val="652F76"/>
          <w:szCs w:val="22"/>
          <w:lang w:val="fr-BE"/>
        </w:rPr>
        <w:t xml:space="preserve"> ma o </w:t>
      </w:r>
      <w:proofErr w:type="spellStart"/>
      <w:r w:rsidRPr="00376472">
        <w:rPr>
          <w:rStyle w:val="Strong"/>
          <w:rFonts w:cs="Arial"/>
          <w:color w:val="652F76"/>
          <w:szCs w:val="22"/>
          <w:lang w:val="fr-BE"/>
        </w:rPr>
        <w:t>latou</w:t>
      </w:r>
      <w:proofErr w:type="spellEnd"/>
      <w:r w:rsidRPr="00376472">
        <w:rPr>
          <w:rStyle w:val="Strong"/>
          <w:rFonts w:cs="Arial"/>
          <w:color w:val="652F76"/>
          <w:szCs w:val="22"/>
          <w:lang w:val="fr-BE"/>
        </w:rPr>
        <w:t xml:space="preserve"> </w:t>
      </w:r>
      <w:proofErr w:type="spellStart"/>
      <w:r w:rsidRPr="00376472">
        <w:rPr>
          <w:rStyle w:val="Strong"/>
          <w:rFonts w:cs="Arial"/>
          <w:color w:val="652F76"/>
          <w:szCs w:val="22"/>
          <w:lang w:val="fr-BE"/>
        </w:rPr>
        <w:t>aganuu</w:t>
      </w:r>
      <w:proofErr w:type="spellEnd"/>
      <w:r w:rsidRPr="00376472">
        <w:rPr>
          <w:rStyle w:val="Strong"/>
          <w:rFonts w:cs="Arial"/>
          <w:color w:val="652F76"/>
          <w:szCs w:val="22"/>
          <w:lang w:val="fr-BE"/>
        </w:rPr>
        <w:t xml:space="preserve"> ma </w:t>
      </w:r>
      <w:proofErr w:type="spellStart"/>
      <w:r w:rsidRPr="00376472">
        <w:rPr>
          <w:rStyle w:val="Strong"/>
          <w:rFonts w:cs="Arial"/>
          <w:color w:val="652F76"/>
          <w:szCs w:val="22"/>
          <w:lang w:val="fr-BE"/>
        </w:rPr>
        <w:t>tagata</w:t>
      </w:r>
      <w:proofErr w:type="spellEnd"/>
      <w:r w:rsidRPr="00376472">
        <w:rPr>
          <w:rStyle w:val="Strong"/>
          <w:rFonts w:cs="Arial"/>
          <w:color w:val="652F76"/>
          <w:szCs w:val="22"/>
          <w:lang w:val="fr-BE"/>
        </w:rPr>
        <w:t xml:space="preserve"> </w:t>
      </w:r>
      <w:proofErr w:type="spellStart"/>
      <w:r w:rsidRPr="00376472">
        <w:rPr>
          <w:rStyle w:val="Strong"/>
          <w:rFonts w:cs="Arial"/>
          <w:color w:val="652F76"/>
          <w:szCs w:val="22"/>
          <w:lang w:val="fr-BE"/>
        </w:rPr>
        <w:t>matutua</w:t>
      </w:r>
      <w:proofErr w:type="spellEnd"/>
      <w:r w:rsidRPr="00376472">
        <w:rPr>
          <w:rStyle w:val="Strong"/>
          <w:rFonts w:cs="Arial"/>
          <w:color w:val="652F76"/>
          <w:szCs w:val="22"/>
          <w:lang w:val="fr-BE"/>
        </w:rPr>
        <w:t xml:space="preserve"> i le </w:t>
      </w:r>
      <w:proofErr w:type="spellStart"/>
      <w:r w:rsidRPr="00376472">
        <w:rPr>
          <w:rStyle w:val="Strong"/>
          <w:rFonts w:cs="Arial"/>
          <w:color w:val="652F76"/>
          <w:szCs w:val="22"/>
          <w:lang w:val="fr-BE"/>
        </w:rPr>
        <w:t>taimi</w:t>
      </w:r>
      <w:proofErr w:type="spellEnd"/>
      <w:r w:rsidRPr="00376472">
        <w:rPr>
          <w:rStyle w:val="Strong"/>
          <w:rFonts w:cs="Arial"/>
          <w:color w:val="652F76"/>
          <w:szCs w:val="22"/>
          <w:lang w:val="fr-BE"/>
        </w:rPr>
        <w:t xml:space="preserve"> </w:t>
      </w:r>
      <w:proofErr w:type="spellStart"/>
      <w:r w:rsidRPr="00376472">
        <w:rPr>
          <w:rStyle w:val="Strong"/>
          <w:rFonts w:cs="Arial"/>
          <w:color w:val="652F76"/>
          <w:szCs w:val="22"/>
          <w:lang w:val="fr-BE"/>
        </w:rPr>
        <w:t>ua</w:t>
      </w:r>
      <w:proofErr w:type="spellEnd"/>
      <w:r w:rsidRPr="00376472">
        <w:rPr>
          <w:rStyle w:val="Strong"/>
          <w:rFonts w:cs="Arial"/>
          <w:color w:val="652F76"/>
          <w:szCs w:val="22"/>
          <w:lang w:val="fr-BE"/>
        </w:rPr>
        <w:t xml:space="preserve"> </w:t>
      </w:r>
      <w:proofErr w:type="spellStart"/>
      <w:r w:rsidRPr="00376472">
        <w:rPr>
          <w:rStyle w:val="Strong"/>
          <w:rFonts w:cs="Arial"/>
          <w:color w:val="652F76"/>
          <w:szCs w:val="22"/>
          <w:lang w:val="fr-BE"/>
        </w:rPr>
        <w:t>tuana'i</w:t>
      </w:r>
      <w:proofErr w:type="spellEnd"/>
      <w:r w:rsidRPr="00376472">
        <w:rPr>
          <w:rStyle w:val="Strong"/>
          <w:rFonts w:cs="Arial"/>
          <w:color w:val="652F76"/>
          <w:szCs w:val="22"/>
          <w:lang w:val="fr-BE"/>
        </w:rPr>
        <w:t xml:space="preserve">, </w:t>
      </w:r>
      <w:proofErr w:type="spellStart"/>
      <w:r w:rsidRPr="00376472">
        <w:rPr>
          <w:rStyle w:val="Strong"/>
          <w:rFonts w:cs="Arial"/>
          <w:color w:val="652F76"/>
          <w:szCs w:val="22"/>
          <w:lang w:val="fr-BE"/>
        </w:rPr>
        <w:t>taimi</w:t>
      </w:r>
      <w:proofErr w:type="spellEnd"/>
      <w:r w:rsidRPr="00376472">
        <w:rPr>
          <w:rStyle w:val="Strong"/>
          <w:rFonts w:cs="Arial"/>
          <w:color w:val="652F76"/>
          <w:szCs w:val="22"/>
          <w:lang w:val="fr-BE"/>
        </w:rPr>
        <w:t xml:space="preserve"> </w:t>
      </w:r>
      <w:proofErr w:type="spellStart"/>
      <w:r w:rsidRPr="00376472">
        <w:rPr>
          <w:rStyle w:val="Strong"/>
          <w:rFonts w:cs="Arial"/>
          <w:color w:val="652F76"/>
          <w:szCs w:val="22"/>
          <w:lang w:val="fr-BE"/>
        </w:rPr>
        <w:t>nei</w:t>
      </w:r>
      <w:proofErr w:type="spellEnd"/>
      <w:r w:rsidRPr="00376472">
        <w:rPr>
          <w:rStyle w:val="Strong"/>
          <w:rFonts w:cs="Arial"/>
          <w:color w:val="652F76"/>
          <w:szCs w:val="22"/>
          <w:lang w:val="fr-BE"/>
        </w:rPr>
        <w:t xml:space="preserve"> ma le </w:t>
      </w:r>
      <w:proofErr w:type="spellStart"/>
      <w:r w:rsidRPr="00376472">
        <w:rPr>
          <w:rStyle w:val="Strong"/>
          <w:rFonts w:cs="Arial"/>
          <w:color w:val="652F76"/>
          <w:szCs w:val="22"/>
          <w:lang w:val="fr-BE"/>
        </w:rPr>
        <w:t>lumana'i</w:t>
      </w:r>
      <w:proofErr w:type="spellEnd"/>
      <w:r w:rsidRPr="00376472">
        <w:rPr>
          <w:rStyle w:val="Strong"/>
          <w:rFonts w:cs="Arial"/>
          <w:color w:val="652F76"/>
          <w:szCs w:val="22"/>
          <w:lang w:val="fr-BE"/>
        </w:rPr>
        <w:t xml:space="preserve">. </w:t>
      </w:r>
      <w:r w:rsidRPr="00376472">
        <w:rPr>
          <w:rStyle w:val="Strong"/>
          <w:rFonts w:cs="Arial"/>
          <w:color w:val="652F76"/>
          <w:szCs w:val="22"/>
          <w:lang w:val="fr-BE"/>
        </w:rPr>
        <w:br w:type="page"/>
      </w:r>
    </w:p>
    <w:p w14:paraId="15A5A4CB" w14:textId="77777777" w:rsidR="004D32B5" w:rsidRPr="00A21351" w:rsidRDefault="002323D8" w:rsidP="00A21351">
      <w:pPr>
        <w:pStyle w:val="Heading2"/>
      </w:pPr>
      <w:bookmarkStart w:id="4" w:name="_Toc256000002"/>
      <w:proofErr w:type="spellStart"/>
      <w:r>
        <w:lastRenderedPageBreak/>
        <w:t>Fa'atomuaga</w:t>
      </w:r>
      <w:bookmarkEnd w:id="4"/>
      <w:proofErr w:type="spellEnd"/>
    </w:p>
    <w:p w14:paraId="0EAFC49C" w14:textId="741EEDCA" w:rsidR="00FE374A" w:rsidRDefault="002323D8" w:rsidP="00D96ED3">
      <w:proofErr w:type="spellStart"/>
      <w:r>
        <w:t>Ua</w:t>
      </w:r>
      <w:proofErr w:type="spellEnd"/>
      <w:r>
        <w:t xml:space="preserve"> </w:t>
      </w:r>
      <w:proofErr w:type="spellStart"/>
      <w:r>
        <w:t>tu'uina</w:t>
      </w:r>
      <w:proofErr w:type="spellEnd"/>
      <w:r>
        <w:t xml:space="preserve"> </w:t>
      </w:r>
      <w:proofErr w:type="spellStart"/>
      <w:r>
        <w:t>atu</w:t>
      </w:r>
      <w:proofErr w:type="spellEnd"/>
      <w:r>
        <w:t xml:space="preserve"> e le</w:t>
      </w:r>
      <w:r w:rsidR="00376472">
        <w:t xml:space="preserve"> </w:t>
      </w:r>
      <w:proofErr w:type="spellStart"/>
      <w:r>
        <w:t>fa'alapotopotoga</w:t>
      </w:r>
      <w:proofErr w:type="spellEnd"/>
      <w:r>
        <w:t xml:space="preserve"> o loo </w:t>
      </w:r>
      <w:proofErr w:type="spellStart"/>
      <w:r>
        <w:t>faafoeina</w:t>
      </w:r>
      <w:proofErr w:type="spellEnd"/>
      <w:r>
        <w:t xml:space="preserve"> le NDIS (NDIA) </w:t>
      </w:r>
      <w:proofErr w:type="spellStart"/>
      <w:r>
        <w:t>ia</w:t>
      </w:r>
      <w:proofErr w:type="spellEnd"/>
      <w:r>
        <w:t xml:space="preserve"> </w:t>
      </w:r>
      <w:proofErr w:type="spellStart"/>
      <w:r>
        <w:t>mausalī</w:t>
      </w:r>
      <w:proofErr w:type="spellEnd"/>
      <w:r>
        <w:t xml:space="preserve"> le </w:t>
      </w:r>
      <w:proofErr w:type="spellStart"/>
      <w:r>
        <w:t>tutusa</w:t>
      </w:r>
      <w:proofErr w:type="spellEnd"/>
      <w:r>
        <w:t xml:space="preserve"> ma </w:t>
      </w:r>
      <w:proofErr w:type="spellStart"/>
      <w:r>
        <w:t>maua</w:t>
      </w:r>
      <w:proofErr w:type="spellEnd"/>
      <w:r>
        <w:t xml:space="preserve"> </w:t>
      </w:r>
      <w:proofErr w:type="spellStart"/>
      <w:r>
        <w:t>avanoa</w:t>
      </w:r>
      <w:proofErr w:type="spellEnd"/>
      <w:r>
        <w:t xml:space="preserve"> </w:t>
      </w:r>
      <w:proofErr w:type="spellStart"/>
      <w:r>
        <w:t>tutusa</w:t>
      </w:r>
      <w:proofErr w:type="spellEnd"/>
      <w:r>
        <w:t xml:space="preserve"> e </w:t>
      </w:r>
      <w:proofErr w:type="spellStart"/>
      <w:r>
        <w:t>penefiti</w:t>
      </w:r>
      <w:proofErr w:type="spellEnd"/>
      <w:r>
        <w:t xml:space="preserve"> ai </w:t>
      </w:r>
      <w:proofErr w:type="spellStart"/>
      <w:r>
        <w:t>tagata</w:t>
      </w:r>
      <w:proofErr w:type="spellEnd"/>
      <w:r>
        <w:t xml:space="preserve"> </w:t>
      </w:r>
      <w:proofErr w:type="spellStart"/>
      <w:r>
        <w:t>fa'afateine</w:t>
      </w:r>
      <w:proofErr w:type="spellEnd"/>
      <w:r>
        <w:t xml:space="preserve">, </w:t>
      </w:r>
      <w:proofErr w:type="spellStart"/>
      <w:r>
        <w:t>fa'afatama</w:t>
      </w:r>
      <w:proofErr w:type="spellEnd"/>
      <w:r>
        <w:t xml:space="preserve">, ma </w:t>
      </w:r>
      <w:proofErr w:type="spellStart"/>
      <w:r>
        <w:t>fa'afafine</w:t>
      </w:r>
      <w:proofErr w:type="spellEnd"/>
      <w:r>
        <w:t xml:space="preserve"> (LGBTIQA+) e </w:t>
      </w:r>
      <w:proofErr w:type="spellStart"/>
      <w:r>
        <w:t>iai</w:t>
      </w:r>
      <w:proofErr w:type="spellEnd"/>
      <w:r>
        <w:t xml:space="preserve"> </w:t>
      </w:r>
      <w:proofErr w:type="spellStart"/>
      <w:r>
        <w:t>mana'oga</w:t>
      </w:r>
      <w:proofErr w:type="spellEnd"/>
      <w:r>
        <w:t xml:space="preserve"> </w:t>
      </w:r>
      <w:proofErr w:type="spellStart"/>
      <w:r>
        <w:t>faapitoa</w:t>
      </w:r>
      <w:proofErr w:type="spellEnd"/>
      <w:r>
        <w:t xml:space="preserve"> (</w:t>
      </w:r>
      <w:proofErr w:type="spellStart"/>
      <w:r>
        <w:t>Vaai</w:t>
      </w:r>
      <w:proofErr w:type="spellEnd"/>
      <w:r>
        <w:t xml:space="preserve"> le</w:t>
      </w:r>
      <w:r w:rsidR="00376472">
        <w:t xml:space="preserve"> </w:t>
      </w:r>
      <w:proofErr w:type="spellStart"/>
      <w:r w:rsidRPr="001E268D">
        <w:rPr>
          <w:b/>
        </w:rPr>
        <w:t>Pepa</w:t>
      </w:r>
      <w:proofErr w:type="spellEnd"/>
      <w:r w:rsidRPr="001E268D">
        <w:rPr>
          <w:b/>
        </w:rPr>
        <w:t xml:space="preserve"> </w:t>
      </w:r>
      <w:proofErr w:type="spellStart"/>
      <w:r w:rsidRPr="001E268D">
        <w:rPr>
          <w:b/>
        </w:rPr>
        <w:t>Fa'aopopo</w:t>
      </w:r>
      <w:proofErr w:type="spellEnd"/>
      <w:r w:rsidRPr="001E268D">
        <w:rPr>
          <w:b/>
        </w:rPr>
        <w:t xml:space="preserve"> 1- </w:t>
      </w:r>
      <w:proofErr w:type="spellStart"/>
      <w:r w:rsidRPr="001E268D">
        <w:rPr>
          <w:b/>
        </w:rPr>
        <w:t>Lomi</w:t>
      </w:r>
      <w:proofErr w:type="spellEnd"/>
      <w:r w:rsidRPr="001E268D">
        <w:rPr>
          <w:b/>
        </w:rPr>
        <w:t xml:space="preserve"> </w:t>
      </w:r>
      <w:proofErr w:type="spellStart"/>
      <w:r w:rsidRPr="001E268D">
        <w:rPr>
          <w:b/>
        </w:rPr>
        <w:t>Fefiloi</w:t>
      </w:r>
      <w:proofErr w:type="spellEnd"/>
      <w:r>
        <w:t xml:space="preserve"> </w:t>
      </w:r>
      <w:proofErr w:type="spellStart"/>
      <w:r>
        <w:t>mo</w:t>
      </w:r>
      <w:proofErr w:type="spellEnd"/>
      <w:r>
        <w:t xml:space="preserve"> </w:t>
      </w:r>
      <w:proofErr w:type="spellStart"/>
      <w:r>
        <w:t>uiga</w:t>
      </w:r>
      <w:proofErr w:type="spellEnd"/>
      <w:r>
        <w:t xml:space="preserve"> </w:t>
      </w:r>
      <w:proofErr w:type="spellStart"/>
      <w:r>
        <w:t>atoa</w:t>
      </w:r>
      <w:proofErr w:type="spellEnd"/>
      <w:r>
        <w:t xml:space="preserve"> o </w:t>
      </w:r>
      <w:proofErr w:type="spellStart"/>
      <w:r>
        <w:t>upu</w:t>
      </w:r>
      <w:proofErr w:type="spellEnd"/>
      <w:r>
        <w:t xml:space="preserve">) </w:t>
      </w:r>
      <w:proofErr w:type="spellStart"/>
      <w:r>
        <w:t>mai</w:t>
      </w:r>
      <w:proofErr w:type="spellEnd"/>
      <w:r>
        <w:t xml:space="preserve"> le</w:t>
      </w:r>
      <w:r w:rsidR="00376472">
        <w:t xml:space="preserve"> </w:t>
      </w:r>
      <w:r>
        <w:t xml:space="preserve"> </w:t>
      </w:r>
      <w:proofErr w:type="spellStart"/>
      <w:r>
        <w:t>Fuafuaga</w:t>
      </w:r>
      <w:proofErr w:type="spellEnd"/>
      <w:r>
        <w:t xml:space="preserve"> o </w:t>
      </w:r>
      <w:proofErr w:type="spellStart"/>
      <w:r>
        <w:t>Inisiua</w:t>
      </w:r>
      <w:proofErr w:type="spellEnd"/>
      <w:r>
        <w:t xml:space="preserve"> </w:t>
      </w:r>
      <w:proofErr w:type="spellStart"/>
      <w:r>
        <w:t>mo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latou</w:t>
      </w:r>
      <w:proofErr w:type="spellEnd"/>
      <w:r>
        <w:t xml:space="preserve"> e </w:t>
      </w:r>
      <w:proofErr w:type="spellStart"/>
      <w:r>
        <w:t>iai</w:t>
      </w:r>
      <w:proofErr w:type="spellEnd"/>
      <w:r>
        <w:t xml:space="preserve"> </w:t>
      </w:r>
      <w:proofErr w:type="spellStart"/>
      <w:r>
        <w:t>Manaoga</w:t>
      </w:r>
      <w:proofErr w:type="spellEnd"/>
      <w:r>
        <w:t xml:space="preserve"> </w:t>
      </w:r>
      <w:proofErr w:type="spellStart"/>
      <w:r>
        <w:t>Fa’apitoa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le </w:t>
      </w:r>
      <w:proofErr w:type="spellStart"/>
      <w:r>
        <w:t>Atunuu</w:t>
      </w:r>
      <w:proofErr w:type="spellEnd"/>
      <w:r w:rsidR="00376472">
        <w:t xml:space="preserve"> </w:t>
      </w:r>
      <w:r>
        <w:t xml:space="preserve">(NDIS). </w:t>
      </w:r>
    </w:p>
    <w:p w14:paraId="08164561" w14:textId="77777777" w:rsidR="00FE374A" w:rsidRDefault="002323D8" w:rsidP="00D96ED3">
      <w:proofErr w:type="spellStart"/>
      <w:r>
        <w:t>Ua</w:t>
      </w:r>
      <w:proofErr w:type="spellEnd"/>
      <w:r>
        <w:t xml:space="preserve"> </w:t>
      </w:r>
      <w:proofErr w:type="spellStart"/>
      <w:r>
        <w:t>valaauliaina</w:t>
      </w:r>
      <w:proofErr w:type="spellEnd"/>
      <w:r>
        <w:t xml:space="preserve"> e le NDIA </w:t>
      </w:r>
      <w:proofErr w:type="spellStart"/>
      <w:r>
        <w:t>ia</w:t>
      </w:r>
      <w:proofErr w:type="spellEnd"/>
      <w:r>
        <w:t xml:space="preserve"> </w:t>
      </w:r>
      <w:proofErr w:type="spellStart"/>
      <w:r>
        <w:t>fa'alapotopotoga</w:t>
      </w:r>
      <w:proofErr w:type="spellEnd"/>
      <w:r>
        <w:t xml:space="preserve"> </w:t>
      </w:r>
      <w:proofErr w:type="spellStart"/>
      <w:r>
        <w:t>maualuluga</w:t>
      </w:r>
      <w:proofErr w:type="spellEnd"/>
      <w:r>
        <w:t xml:space="preserve"> ma </w:t>
      </w:r>
      <w:proofErr w:type="spellStart"/>
      <w:r>
        <w:t>tagata</w:t>
      </w:r>
      <w:proofErr w:type="spellEnd"/>
      <w:r>
        <w:t xml:space="preserve"> </w:t>
      </w:r>
      <w:proofErr w:type="spellStart"/>
      <w:r>
        <w:t>auai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le </w:t>
      </w:r>
      <w:proofErr w:type="spellStart"/>
      <w:r>
        <w:t>faasologa</w:t>
      </w:r>
      <w:proofErr w:type="spellEnd"/>
      <w:r>
        <w:t xml:space="preserve"> o </w:t>
      </w:r>
      <w:proofErr w:type="spellStart"/>
      <w:r>
        <w:t>ni</w:t>
      </w:r>
      <w:proofErr w:type="spellEnd"/>
      <w:r>
        <w:t xml:space="preserve"> </w:t>
      </w:r>
      <w:proofErr w:type="spellStart"/>
      <w:r>
        <w:t>a'oa'oga</w:t>
      </w:r>
      <w:proofErr w:type="spellEnd"/>
      <w:r>
        <w:t xml:space="preserve"> </w:t>
      </w:r>
      <w:proofErr w:type="spellStart"/>
      <w:r>
        <w:t>ina</w:t>
      </w:r>
      <w:proofErr w:type="spellEnd"/>
      <w:r>
        <w:t xml:space="preserve"> </w:t>
      </w:r>
      <w:proofErr w:type="spellStart"/>
      <w:r>
        <w:t>ia</w:t>
      </w:r>
      <w:proofErr w:type="spellEnd"/>
      <w:r>
        <w:t xml:space="preserve"> </w:t>
      </w:r>
      <w:proofErr w:type="spellStart"/>
      <w:r>
        <w:t>talanoaina</w:t>
      </w:r>
      <w:proofErr w:type="spellEnd"/>
      <w:r>
        <w:t xml:space="preserve"> ai le </w:t>
      </w:r>
      <w:proofErr w:type="spellStart"/>
      <w:r>
        <w:t>avanoa</w:t>
      </w:r>
      <w:proofErr w:type="spellEnd"/>
      <w:r>
        <w:t xml:space="preserve"> ma le </w:t>
      </w:r>
      <w:proofErr w:type="spellStart"/>
      <w:r>
        <w:t>poto</w:t>
      </w:r>
      <w:proofErr w:type="spellEnd"/>
      <w:r>
        <w:t xml:space="preserve"> </w:t>
      </w:r>
      <w:proofErr w:type="spellStart"/>
      <w:r>
        <w:t>masani</w:t>
      </w:r>
      <w:proofErr w:type="spellEnd"/>
      <w:r>
        <w:t xml:space="preserve"> o le NDIS </w:t>
      </w:r>
      <w:proofErr w:type="spellStart"/>
      <w:r>
        <w:t>mo</w:t>
      </w:r>
      <w:proofErr w:type="spellEnd"/>
      <w:r>
        <w:t xml:space="preserve"> </w:t>
      </w:r>
      <w:proofErr w:type="spellStart"/>
      <w:r>
        <w:t>tagata</w:t>
      </w:r>
      <w:proofErr w:type="spellEnd"/>
      <w:r>
        <w:t xml:space="preserve"> e </w:t>
      </w:r>
      <w:proofErr w:type="spellStart"/>
      <w:r>
        <w:t>iai</w:t>
      </w:r>
      <w:proofErr w:type="spellEnd"/>
      <w:r>
        <w:t xml:space="preserve"> </w:t>
      </w:r>
      <w:proofErr w:type="spellStart"/>
      <w:r>
        <w:t>mana'oga</w:t>
      </w:r>
      <w:proofErr w:type="spellEnd"/>
      <w:r>
        <w:t xml:space="preserve"> </w:t>
      </w:r>
      <w:proofErr w:type="spellStart"/>
      <w:r>
        <w:t>faapitoa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le </w:t>
      </w:r>
      <w:proofErr w:type="spellStart"/>
      <w:r>
        <w:t>faalapotopotoga</w:t>
      </w:r>
      <w:proofErr w:type="spellEnd"/>
      <w:r>
        <w:t xml:space="preserve"> o LGBTIQA+</w:t>
      </w:r>
      <w:r w:rsidR="00C277FB">
        <w:t>.</w:t>
      </w:r>
      <w:r>
        <w:t xml:space="preserve"> E </w:t>
      </w:r>
      <w:proofErr w:type="spellStart"/>
      <w:r>
        <w:t>tusa</w:t>
      </w:r>
      <w:proofErr w:type="spellEnd"/>
      <w:r>
        <w:t xml:space="preserve"> ai ma </w:t>
      </w:r>
      <w:proofErr w:type="spellStart"/>
      <w:r>
        <w:t>lenei</w:t>
      </w:r>
      <w:proofErr w:type="spellEnd"/>
      <w:r>
        <w:t xml:space="preserve"> </w:t>
      </w:r>
      <w:proofErr w:type="spellStart"/>
      <w:r>
        <w:t>manatu</w:t>
      </w:r>
      <w:proofErr w:type="spellEnd"/>
      <w:r>
        <w:t xml:space="preserve">, ma le </w:t>
      </w:r>
      <w:proofErr w:type="spellStart"/>
      <w:r>
        <w:t>manatu</w:t>
      </w:r>
      <w:proofErr w:type="spellEnd"/>
      <w:r>
        <w:t xml:space="preserve"> </w:t>
      </w:r>
      <w:proofErr w:type="spellStart"/>
      <w:r>
        <w:t>faaalia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tagata</w:t>
      </w:r>
      <w:proofErr w:type="spellEnd"/>
      <w:r>
        <w:t xml:space="preserve"> </w:t>
      </w:r>
      <w:proofErr w:type="spellStart"/>
      <w:r>
        <w:t>auai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le </w:t>
      </w:r>
      <w:proofErr w:type="spellStart"/>
      <w:r>
        <w:t>suesuega</w:t>
      </w:r>
      <w:proofErr w:type="spellEnd"/>
      <w:r>
        <w:t xml:space="preserve">, </w:t>
      </w:r>
      <w:proofErr w:type="spellStart"/>
      <w:r>
        <w:t>ua</w:t>
      </w:r>
      <w:proofErr w:type="spellEnd"/>
      <w:r>
        <w:t xml:space="preserve"> </w:t>
      </w:r>
      <w:proofErr w:type="spellStart"/>
      <w:r>
        <w:t>faia</w:t>
      </w:r>
      <w:proofErr w:type="spellEnd"/>
      <w:r>
        <w:t xml:space="preserve"> ai e le LGBTIQA+ se </w:t>
      </w:r>
      <w:proofErr w:type="spellStart"/>
      <w:r>
        <w:t>Ta'iala</w:t>
      </w:r>
      <w:proofErr w:type="spellEnd"/>
      <w:r>
        <w:t xml:space="preserve"> (o le </w:t>
      </w:r>
      <w:proofErr w:type="spellStart"/>
      <w:r>
        <w:t>Ta'iala</w:t>
      </w:r>
      <w:proofErr w:type="spellEnd"/>
      <w:r>
        <w:t xml:space="preserve">), </w:t>
      </w:r>
      <w:proofErr w:type="spellStart"/>
      <w:r>
        <w:t>ina</w:t>
      </w:r>
      <w:proofErr w:type="spellEnd"/>
      <w:r>
        <w:t xml:space="preserve"> </w:t>
      </w:r>
      <w:proofErr w:type="spellStart"/>
      <w:r>
        <w:t>ia</w:t>
      </w:r>
      <w:proofErr w:type="spellEnd"/>
      <w:r>
        <w:t xml:space="preserve"> </w:t>
      </w:r>
      <w:proofErr w:type="spellStart"/>
      <w:r>
        <w:t>faailoa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lu'itau</w:t>
      </w:r>
      <w:proofErr w:type="spellEnd"/>
      <w:r>
        <w:t xml:space="preserve"> ma </w:t>
      </w:r>
      <w:proofErr w:type="spellStart"/>
      <w:r>
        <w:t>faamalosia</w:t>
      </w:r>
      <w:proofErr w:type="spellEnd"/>
      <w:r>
        <w:t xml:space="preserve"> </w:t>
      </w:r>
      <w:proofErr w:type="spellStart"/>
      <w:r>
        <w:t>avanoa</w:t>
      </w:r>
      <w:proofErr w:type="spellEnd"/>
      <w:r>
        <w:t xml:space="preserve"> </w:t>
      </w:r>
      <w:proofErr w:type="spellStart"/>
      <w:r>
        <w:t>ina</w:t>
      </w:r>
      <w:proofErr w:type="spellEnd"/>
      <w:r>
        <w:t xml:space="preserve"> </w:t>
      </w:r>
      <w:proofErr w:type="spellStart"/>
      <w:r>
        <w:t>ia</w:t>
      </w:r>
      <w:proofErr w:type="spellEnd"/>
      <w:r>
        <w:t xml:space="preserve"> </w:t>
      </w:r>
      <w:proofErr w:type="spellStart"/>
      <w:r>
        <w:t>ausia</w:t>
      </w:r>
      <w:proofErr w:type="spellEnd"/>
      <w:r>
        <w:t xml:space="preserve"> e </w:t>
      </w:r>
      <w:proofErr w:type="spellStart"/>
      <w:r>
        <w:t>tagata</w:t>
      </w:r>
      <w:proofErr w:type="spellEnd"/>
      <w:r>
        <w:t xml:space="preserve"> LGBTIQA+ le </w:t>
      </w:r>
      <w:proofErr w:type="spellStart"/>
      <w:r>
        <w:t>i'uga</w:t>
      </w:r>
      <w:proofErr w:type="spellEnd"/>
      <w:r>
        <w:t xml:space="preserve"> </w:t>
      </w:r>
      <w:proofErr w:type="spellStart"/>
      <w:r>
        <w:t>sili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lo </w:t>
      </w:r>
      <w:proofErr w:type="spellStart"/>
      <w:r>
        <w:t>latou</w:t>
      </w:r>
      <w:proofErr w:type="spellEnd"/>
      <w:r>
        <w:t xml:space="preserve"> </w:t>
      </w:r>
      <w:proofErr w:type="spellStart"/>
      <w:r>
        <w:t>fuafuaga</w:t>
      </w:r>
      <w:proofErr w:type="spellEnd"/>
      <w:r>
        <w:t xml:space="preserve"> NDIS. </w:t>
      </w:r>
    </w:p>
    <w:p w14:paraId="59705043" w14:textId="619551EC" w:rsidR="00FE374A" w:rsidRDefault="002323D8" w:rsidP="00D96ED3">
      <w:r>
        <w:t xml:space="preserve">O le </w:t>
      </w:r>
      <w:proofErr w:type="spellStart"/>
      <w:r>
        <w:t>faamoemoe</w:t>
      </w:r>
      <w:proofErr w:type="spellEnd"/>
      <w:r>
        <w:t xml:space="preserve"> ole </w:t>
      </w:r>
      <w:proofErr w:type="spellStart"/>
      <w:r>
        <w:t>Ta'iala</w:t>
      </w:r>
      <w:proofErr w:type="spellEnd"/>
      <w:r>
        <w:t xml:space="preserve"> </w:t>
      </w:r>
      <w:proofErr w:type="spellStart"/>
      <w:r>
        <w:t>ina</w:t>
      </w:r>
      <w:proofErr w:type="spellEnd"/>
      <w:r>
        <w:t xml:space="preserve"> </w:t>
      </w:r>
      <w:proofErr w:type="spellStart"/>
      <w:r>
        <w:t>ia</w:t>
      </w:r>
      <w:proofErr w:type="spellEnd"/>
      <w:r>
        <w:t xml:space="preserve"> </w:t>
      </w:r>
      <w:proofErr w:type="spellStart"/>
      <w:r>
        <w:t>faamautinoa</w:t>
      </w:r>
      <w:proofErr w:type="spellEnd"/>
      <w:r>
        <w:t xml:space="preserve"> le </w:t>
      </w:r>
      <w:proofErr w:type="spellStart"/>
      <w:r>
        <w:t>saogalemū</w:t>
      </w:r>
      <w:proofErr w:type="spellEnd"/>
      <w:r>
        <w:t xml:space="preserve"> </w:t>
      </w:r>
      <w:proofErr w:type="spellStart"/>
      <w:r>
        <w:t>faaleaganuu</w:t>
      </w:r>
      <w:proofErr w:type="spellEnd"/>
      <w:r>
        <w:t xml:space="preserve"> </w:t>
      </w:r>
      <w:proofErr w:type="spellStart"/>
      <w:r>
        <w:t>mo</w:t>
      </w:r>
      <w:proofErr w:type="spellEnd"/>
      <w:r>
        <w:t xml:space="preserve"> </w:t>
      </w:r>
      <w:proofErr w:type="spellStart"/>
      <w:r>
        <w:t>tagata</w:t>
      </w:r>
      <w:proofErr w:type="spellEnd"/>
      <w:r>
        <w:t xml:space="preserve"> </w:t>
      </w:r>
      <w:proofErr w:type="spellStart"/>
      <w:r>
        <w:t>auai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ma </w:t>
      </w:r>
      <w:proofErr w:type="spellStart"/>
      <w:r>
        <w:t>ia</w:t>
      </w:r>
      <w:proofErr w:type="spellEnd"/>
      <w:r>
        <w:t xml:space="preserve"> </w:t>
      </w:r>
      <w:proofErr w:type="spellStart"/>
      <w:r>
        <w:t>faia</w:t>
      </w:r>
      <w:proofErr w:type="spellEnd"/>
      <w:r>
        <w:t xml:space="preserve"> se </w:t>
      </w:r>
      <w:proofErr w:type="spellStart"/>
      <w:r>
        <w:t>si'osi'omaga</w:t>
      </w:r>
      <w:proofErr w:type="spellEnd"/>
      <w:r>
        <w:t xml:space="preserve"> e </w:t>
      </w:r>
      <w:proofErr w:type="spellStart"/>
      <w:r>
        <w:t>saogalemū</w:t>
      </w:r>
      <w:proofErr w:type="spellEnd"/>
      <w:r>
        <w:t xml:space="preserve"> ai le </w:t>
      </w:r>
      <w:proofErr w:type="spellStart"/>
      <w:r>
        <w:t>agaga</w:t>
      </w:r>
      <w:proofErr w:type="spellEnd"/>
      <w:r>
        <w:t xml:space="preserve">, </w:t>
      </w:r>
      <w:proofErr w:type="spellStart"/>
      <w:r>
        <w:t>mafaufau</w:t>
      </w:r>
      <w:proofErr w:type="spellEnd"/>
      <w:r>
        <w:t xml:space="preserve">, </w:t>
      </w:r>
      <w:proofErr w:type="spellStart"/>
      <w:r>
        <w:t>agafeso'ota'i</w:t>
      </w:r>
      <w:proofErr w:type="spellEnd"/>
      <w:r>
        <w:t xml:space="preserve"> ma le </w:t>
      </w:r>
      <w:proofErr w:type="spellStart"/>
      <w:r>
        <w:t>tino</w:t>
      </w:r>
      <w:proofErr w:type="spellEnd"/>
      <w:r>
        <w:t>.</w:t>
      </w:r>
      <w:r w:rsidR="00376472">
        <w:t xml:space="preserve"> </w:t>
      </w:r>
      <w:r>
        <w:t xml:space="preserve">O le </w:t>
      </w:r>
      <w:proofErr w:type="spellStart"/>
      <w:r>
        <w:t>saogalemū</w:t>
      </w:r>
      <w:proofErr w:type="spellEnd"/>
      <w:r>
        <w:t xml:space="preserve"> </w:t>
      </w:r>
      <w:proofErr w:type="spellStart"/>
      <w:r>
        <w:t>faaleaganuu</w:t>
      </w:r>
      <w:proofErr w:type="spellEnd"/>
      <w:r>
        <w:t xml:space="preserve"> e </w:t>
      </w:r>
      <w:proofErr w:type="spellStart"/>
      <w:r>
        <w:t>faatatau</w:t>
      </w:r>
      <w:proofErr w:type="spellEnd"/>
      <w:r>
        <w:t xml:space="preserve"> lea </w:t>
      </w:r>
      <w:proofErr w:type="spellStart"/>
      <w:r>
        <w:t>i</w:t>
      </w:r>
      <w:proofErr w:type="spellEnd"/>
      <w:r>
        <w:t xml:space="preserve"> le </w:t>
      </w:r>
      <w:proofErr w:type="spellStart"/>
      <w:r>
        <w:t>fa'asoaina</w:t>
      </w:r>
      <w:proofErr w:type="spellEnd"/>
      <w:r>
        <w:t xml:space="preserve"> o le </w:t>
      </w:r>
      <w:proofErr w:type="spellStart"/>
      <w:r>
        <w:t>faa'aloalo</w:t>
      </w:r>
      <w:proofErr w:type="spellEnd"/>
      <w:r>
        <w:t xml:space="preserve">, </w:t>
      </w:r>
      <w:proofErr w:type="spellStart"/>
      <w:r>
        <w:t>uiga</w:t>
      </w:r>
      <w:proofErr w:type="spellEnd"/>
      <w:r>
        <w:t xml:space="preserve">, malamalama ma le </w:t>
      </w:r>
      <w:proofErr w:type="spellStart"/>
      <w:r>
        <w:t>poto</w:t>
      </w:r>
      <w:proofErr w:type="spellEnd"/>
      <w:r>
        <w:t xml:space="preserve"> </w:t>
      </w:r>
      <w:proofErr w:type="spellStart"/>
      <w:r>
        <w:t>masani</w:t>
      </w:r>
      <w:proofErr w:type="spellEnd"/>
      <w:r>
        <w:t xml:space="preserve"> </w:t>
      </w:r>
      <w:proofErr w:type="spellStart"/>
      <w:r>
        <w:t>o</w:t>
      </w:r>
      <w:proofErr w:type="spellEnd"/>
      <w:r>
        <w:t xml:space="preserve"> </w:t>
      </w:r>
      <w:proofErr w:type="spellStart"/>
      <w:r>
        <w:t>a'oa'oga</w:t>
      </w:r>
      <w:proofErr w:type="spellEnd"/>
      <w:r>
        <w:t xml:space="preserve"> </w:t>
      </w:r>
      <w:proofErr w:type="spellStart"/>
      <w:r>
        <w:t>faatasi</w:t>
      </w:r>
      <w:proofErr w:type="spellEnd"/>
      <w:r>
        <w:t xml:space="preserve">. </w:t>
      </w:r>
      <w:r>
        <w:rPr>
          <w:rStyle w:val="FootnoteReference"/>
          <w:szCs w:val="22"/>
        </w:rPr>
        <w:footnoteReference w:id="2"/>
      </w:r>
      <w:r>
        <w:t xml:space="preserve"> </w:t>
      </w:r>
    </w:p>
    <w:p w14:paraId="44C3F2C1" w14:textId="5F907DE7" w:rsidR="00FE374A" w:rsidRPr="00376472" w:rsidRDefault="002323D8" w:rsidP="00D96ED3">
      <w:pPr>
        <w:rPr>
          <w:lang w:val="fr-BE"/>
        </w:rPr>
      </w:pPr>
      <w:r w:rsidRPr="00677111">
        <w:t xml:space="preserve">E </w:t>
      </w:r>
      <w:proofErr w:type="spellStart"/>
      <w:r w:rsidRPr="00677111">
        <w:t>taula'i</w:t>
      </w:r>
      <w:proofErr w:type="spellEnd"/>
      <w:r w:rsidRPr="00677111">
        <w:t xml:space="preserve"> le</w:t>
      </w:r>
      <w:r w:rsidR="00376472">
        <w:t xml:space="preserve"> </w:t>
      </w:r>
      <w:proofErr w:type="spellStart"/>
      <w:r w:rsidRPr="00677111">
        <w:t>Ta'iala</w:t>
      </w:r>
      <w:proofErr w:type="spellEnd"/>
      <w:r w:rsidRPr="00677111">
        <w:t xml:space="preserve"> </w:t>
      </w:r>
      <w:proofErr w:type="spellStart"/>
      <w:r w:rsidRPr="00677111">
        <w:t>i</w:t>
      </w:r>
      <w:proofErr w:type="spellEnd"/>
      <w:r w:rsidRPr="00677111">
        <w:t xml:space="preserve"> le </w:t>
      </w:r>
      <w:proofErr w:type="spellStart"/>
      <w:r w:rsidRPr="00677111">
        <w:t>faamautinoaina</w:t>
      </w:r>
      <w:proofErr w:type="spellEnd"/>
      <w:r w:rsidRPr="00677111">
        <w:t xml:space="preserve"> le </w:t>
      </w:r>
      <w:proofErr w:type="spellStart"/>
      <w:r w:rsidRPr="00677111">
        <w:t>avatu</w:t>
      </w:r>
      <w:proofErr w:type="spellEnd"/>
      <w:r w:rsidRPr="00677111">
        <w:t xml:space="preserve"> o le NDIS </w:t>
      </w:r>
      <w:proofErr w:type="spellStart"/>
      <w:r w:rsidRPr="00677111">
        <w:t>i</w:t>
      </w:r>
      <w:proofErr w:type="spellEnd"/>
      <w:r w:rsidRPr="00677111">
        <w:t xml:space="preserve"> se </w:t>
      </w:r>
      <w:proofErr w:type="spellStart"/>
      <w:r w:rsidRPr="00677111">
        <w:t>faiga</w:t>
      </w:r>
      <w:proofErr w:type="spellEnd"/>
      <w:r w:rsidRPr="00677111">
        <w:t xml:space="preserve"> </w:t>
      </w:r>
      <w:proofErr w:type="spellStart"/>
      <w:r w:rsidRPr="00677111">
        <w:t>fa'aaloalo</w:t>
      </w:r>
      <w:proofErr w:type="spellEnd"/>
      <w:r w:rsidRPr="00677111">
        <w:t xml:space="preserve"> ma </w:t>
      </w:r>
      <w:proofErr w:type="spellStart"/>
      <w:r w:rsidRPr="00677111">
        <w:t>amanaiaina</w:t>
      </w:r>
      <w:proofErr w:type="spellEnd"/>
      <w:r w:rsidRPr="00677111">
        <w:t xml:space="preserve"> le </w:t>
      </w:r>
      <w:proofErr w:type="spellStart"/>
      <w:r w:rsidRPr="00677111">
        <w:t>agafeso'ota'i</w:t>
      </w:r>
      <w:proofErr w:type="spellEnd"/>
      <w:r w:rsidRPr="00677111">
        <w:t xml:space="preserve">, </w:t>
      </w:r>
      <w:proofErr w:type="spellStart"/>
      <w:r w:rsidRPr="00677111">
        <w:t>aganuu</w:t>
      </w:r>
      <w:proofErr w:type="spellEnd"/>
      <w:r w:rsidRPr="00677111">
        <w:t xml:space="preserve">, </w:t>
      </w:r>
      <w:proofErr w:type="spellStart"/>
      <w:r w:rsidRPr="00677111">
        <w:t>gagana</w:t>
      </w:r>
      <w:proofErr w:type="spellEnd"/>
      <w:r w:rsidRPr="00677111">
        <w:t xml:space="preserve"> ma le </w:t>
      </w:r>
      <w:proofErr w:type="spellStart"/>
      <w:r w:rsidRPr="00677111">
        <w:t>tino</w:t>
      </w:r>
      <w:proofErr w:type="spellEnd"/>
      <w:r w:rsidRPr="00677111">
        <w:t xml:space="preserve">, </w:t>
      </w:r>
      <w:proofErr w:type="spellStart"/>
      <w:r w:rsidRPr="00677111">
        <w:t>itūpā</w:t>
      </w:r>
      <w:proofErr w:type="spellEnd"/>
      <w:r w:rsidRPr="00677111">
        <w:t xml:space="preserve">, </w:t>
      </w:r>
      <w:proofErr w:type="spellStart"/>
      <w:r w:rsidRPr="00677111">
        <w:t>itūaiga</w:t>
      </w:r>
      <w:proofErr w:type="spellEnd"/>
      <w:r w:rsidRPr="00677111">
        <w:t xml:space="preserve"> ma </w:t>
      </w:r>
      <w:proofErr w:type="spellStart"/>
      <w:r w:rsidRPr="00677111">
        <w:t>mana'oga</w:t>
      </w:r>
      <w:proofErr w:type="spellEnd"/>
      <w:r w:rsidR="00376472">
        <w:t xml:space="preserve"> </w:t>
      </w:r>
      <w:proofErr w:type="spellStart"/>
      <w:r w:rsidRPr="00677111">
        <w:t>fa'alemafutaga</w:t>
      </w:r>
      <w:proofErr w:type="spellEnd"/>
      <w:r w:rsidRPr="00677111">
        <w:t xml:space="preserve"> ma le </w:t>
      </w:r>
      <w:proofErr w:type="spellStart"/>
      <w:r w:rsidRPr="00677111">
        <w:t>malosi'aga</w:t>
      </w:r>
      <w:proofErr w:type="spellEnd"/>
      <w:r w:rsidRPr="00677111">
        <w:t xml:space="preserve"> o </w:t>
      </w:r>
      <w:proofErr w:type="spellStart"/>
      <w:r w:rsidRPr="00677111">
        <w:t>tagata</w:t>
      </w:r>
      <w:proofErr w:type="spellEnd"/>
      <w:r w:rsidRPr="00677111">
        <w:t xml:space="preserve"> </w:t>
      </w:r>
      <w:proofErr w:type="spellStart"/>
      <w:r w:rsidRPr="00677111">
        <w:t>ta'ito'atasi</w:t>
      </w:r>
      <w:proofErr w:type="spellEnd"/>
      <w:r w:rsidRPr="00677111">
        <w:t xml:space="preserve"> o le LGBTIQA+, </w:t>
      </w:r>
      <w:proofErr w:type="spellStart"/>
      <w:r w:rsidRPr="00677111">
        <w:t>ina</w:t>
      </w:r>
      <w:proofErr w:type="spellEnd"/>
      <w:r w:rsidRPr="00677111">
        <w:t xml:space="preserve"> </w:t>
      </w:r>
      <w:proofErr w:type="spellStart"/>
      <w:r w:rsidRPr="00677111">
        <w:t>ia</w:t>
      </w:r>
      <w:proofErr w:type="spellEnd"/>
      <w:r w:rsidRPr="00677111">
        <w:t xml:space="preserve"> </w:t>
      </w:r>
      <w:proofErr w:type="spellStart"/>
      <w:r w:rsidRPr="00677111">
        <w:t>mautinoa</w:t>
      </w:r>
      <w:proofErr w:type="spellEnd"/>
      <w:r w:rsidRPr="00677111">
        <w:t xml:space="preserve"> lo </w:t>
      </w:r>
      <w:proofErr w:type="spellStart"/>
      <w:r w:rsidRPr="00677111">
        <w:t>latou</w:t>
      </w:r>
      <w:proofErr w:type="spellEnd"/>
      <w:r w:rsidRPr="00677111">
        <w:t xml:space="preserve"> </w:t>
      </w:r>
      <w:proofErr w:type="spellStart"/>
      <w:r w:rsidRPr="00677111">
        <w:t>auai</w:t>
      </w:r>
      <w:proofErr w:type="spellEnd"/>
      <w:r w:rsidRPr="00677111">
        <w:t xml:space="preserve"> </w:t>
      </w:r>
      <w:proofErr w:type="spellStart"/>
      <w:r w:rsidRPr="00677111">
        <w:t>atoa</w:t>
      </w:r>
      <w:proofErr w:type="spellEnd"/>
      <w:r w:rsidRPr="00677111">
        <w:t xml:space="preserve"> </w:t>
      </w:r>
      <w:proofErr w:type="spellStart"/>
      <w:r w:rsidRPr="00677111">
        <w:t>i</w:t>
      </w:r>
      <w:proofErr w:type="spellEnd"/>
      <w:r w:rsidRPr="00677111">
        <w:t xml:space="preserve"> le NDIS.</w:t>
      </w:r>
      <w:r w:rsidR="00376472">
        <w:t xml:space="preserve"> </w:t>
      </w:r>
      <w:r w:rsidRPr="00376472">
        <w:rPr>
          <w:lang w:val="fr-BE"/>
        </w:rPr>
        <w:t xml:space="preserve">E </w:t>
      </w:r>
      <w:proofErr w:type="spellStart"/>
      <w:r w:rsidRPr="00376472">
        <w:rPr>
          <w:lang w:val="fr-BE"/>
        </w:rPr>
        <w:t>fetaui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lelei</w:t>
      </w:r>
      <w:proofErr w:type="spellEnd"/>
      <w:r w:rsidRPr="00376472">
        <w:rPr>
          <w:lang w:val="fr-BE"/>
        </w:rPr>
        <w:t xml:space="preserve"> ma </w:t>
      </w:r>
      <w:proofErr w:type="spellStart"/>
      <w:r w:rsidRPr="00376472">
        <w:rPr>
          <w:lang w:val="fr-BE"/>
        </w:rPr>
        <w:t>galuega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faaonapo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nei</w:t>
      </w:r>
      <w:proofErr w:type="spellEnd"/>
      <w:r w:rsidRPr="00376472">
        <w:rPr>
          <w:lang w:val="fr-BE"/>
        </w:rPr>
        <w:t xml:space="preserve"> a </w:t>
      </w:r>
      <w:proofErr w:type="spellStart"/>
      <w:r w:rsidRPr="00376472">
        <w:rPr>
          <w:lang w:val="fr-BE"/>
        </w:rPr>
        <w:t>isi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Taupulega</w:t>
      </w:r>
      <w:proofErr w:type="spellEnd"/>
      <w:r w:rsidRPr="00376472">
        <w:rPr>
          <w:lang w:val="fr-BE"/>
        </w:rPr>
        <w:t xml:space="preserve"> ma le </w:t>
      </w:r>
      <w:proofErr w:type="spellStart"/>
      <w:r w:rsidRPr="00376472">
        <w:rPr>
          <w:lang w:val="fr-BE"/>
        </w:rPr>
        <w:t>Matāgaluega</w:t>
      </w:r>
      <w:proofErr w:type="spellEnd"/>
      <w:r w:rsidRPr="00376472">
        <w:rPr>
          <w:lang w:val="fr-BE"/>
        </w:rPr>
        <w:t xml:space="preserve"> </w:t>
      </w:r>
      <w:proofErr w:type="gramStart"/>
      <w:r w:rsidRPr="00376472">
        <w:rPr>
          <w:lang w:val="fr-BE"/>
        </w:rPr>
        <w:t xml:space="preserve">a le </w:t>
      </w:r>
      <w:proofErr w:type="spellStart"/>
      <w:r w:rsidRPr="00376472">
        <w:rPr>
          <w:lang w:val="fr-BE"/>
        </w:rPr>
        <w:t>Setete</w:t>
      </w:r>
      <w:proofErr w:type="spellEnd"/>
      <w:r w:rsidRPr="00376472">
        <w:rPr>
          <w:lang w:val="fr-BE"/>
        </w:rPr>
        <w:t xml:space="preserve"> a</w:t>
      </w:r>
      <w:proofErr w:type="gramEnd"/>
      <w:r w:rsidRPr="00376472">
        <w:rPr>
          <w:lang w:val="fr-BE"/>
        </w:rPr>
        <w:t xml:space="preserve"> le Malo.</w:t>
      </w:r>
      <w:r w:rsidR="00376472">
        <w:rPr>
          <w:lang w:val="fr-BE"/>
        </w:rPr>
        <w:t xml:space="preserve"> </w:t>
      </w:r>
    </w:p>
    <w:p w14:paraId="2C44BCD7" w14:textId="77777777" w:rsidR="00FE374A" w:rsidRPr="00376472" w:rsidRDefault="002323D8" w:rsidP="00D96ED3">
      <w:pPr>
        <w:rPr>
          <w:rFonts w:eastAsiaTheme="minorHAnsi"/>
          <w:lang w:val="fr-BE" w:eastAsia="en-US"/>
        </w:rPr>
      </w:pPr>
      <w:r w:rsidRPr="00376472">
        <w:rPr>
          <w:rFonts w:eastAsiaTheme="minorHAnsi"/>
          <w:lang w:val="fr-BE" w:eastAsia="en-US"/>
        </w:rPr>
        <w:t xml:space="preserve">O le </w:t>
      </w:r>
      <w:proofErr w:type="spellStart"/>
      <w:r w:rsidRPr="00376472">
        <w:rPr>
          <w:rFonts w:eastAsiaTheme="minorHAnsi"/>
          <w:lang w:val="fr-BE" w:eastAsia="en-US"/>
        </w:rPr>
        <w:t>faavae</w:t>
      </w:r>
      <w:proofErr w:type="spellEnd"/>
      <w:r w:rsidRPr="00376472">
        <w:rPr>
          <w:rFonts w:eastAsiaTheme="minorHAnsi"/>
          <w:lang w:val="fr-BE" w:eastAsia="en-US"/>
        </w:rPr>
        <w:t xml:space="preserve"> </w:t>
      </w:r>
      <w:proofErr w:type="spellStart"/>
      <w:r w:rsidRPr="00376472">
        <w:rPr>
          <w:rFonts w:eastAsiaTheme="minorHAnsi"/>
          <w:lang w:val="fr-BE" w:eastAsia="en-US"/>
        </w:rPr>
        <w:t>malosi</w:t>
      </w:r>
      <w:proofErr w:type="spellEnd"/>
      <w:r w:rsidRPr="00376472">
        <w:rPr>
          <w:rFonts w:eastAsiaTheme="minorHAnsi"/>
          <w:lang w:val="fr-BE" w:eastAsia="en-US"/>
        </w:rPr>
        <w:t xml:space="preserve"> o </w:t>
      </w:r>
      <w:proofErr w:type="spellStart"/>
      <w:r w:rsidRPr="00376472">
        <w:rPr>
          <w:rFonts w:eastAsiaTheme="minorHAnsi"/>
          <w:lang w:val="fr-BE" w:eastAsia="en-US"/>
        </w:rPr>
        <w:t>lenei</w:t>
      </w:r>
      <w:proofErr w:type="spellEnd"/>
      <w:r w:rsidRPr="00376472">
        <w:rPr>
          <w:rFonts w:eastAsiaTheme="minorHAnsi"/>
          <w:lang w:val="fr-BE" w:eastAsia="en-US"/>
        </w:rPr>
        <w:t xml:space="preserve"> </w:t>
      </w:r>
      <w:proofErr w:type="spellStart"/>
      <w:r w:rsidRPr="00376472">
        <w:rPr>
          <w:rFonts w:eastAsiaTheme="minorHAnsi"/>
          <w:lang w:val="fr-BE" w:eastAsia="en-US"/>
        </w:rPr>
        <w:t>ta'iala</w:t>
      </w:r>
      <w:proofErr w:type="spellEnd"/>
      <w:r w:rsidRPr="00376472">
        <w:rPr>
          <w:rFonts w:eastAsiaTheme="minorHAnsi"/>
          <w:lang w:val="fr-BE" w:eastAsia="en-US"/>
        </w:rPr>
        <w:t xml:space="preserve"> o </w:t>
      </w:r>
      <w:proofErr w:type="spellStart"/>
      <w:r w:rsidRPr="00376472">
        <w:rPr>
          <w:rFonts w:eastAsiaTheme="minorHAnsi"/>
          <w:lang w:val="fr-BE" w:eastAsia="en-US"/>
        </w:rPr>
        <w:t>loo</w:t>
      </w:r>
      <w:proofErr w:type="spellEnd"/>
      <w:r w:rsidRPr="00376472">
        <w:rPr>
          <w:rFonts w:eastAsiaTheme="minorHAnsi"/>
          <w:lang w:val="fr-BE" w:eastAsia="en-US"/>
        </w:rPr>
        <w:t xml:space="preserve"> </w:t>
      </w:r>
      <w:proofErr w:type="spellStart"/>
      <w:r w:rsidRPr="00376472">
        <w:rPr>
          <w:rFonts w:eastAsiaTheme="minorHAnsi"/>
          <w:lang w:val="fr-BE" w:eastAsia="en-US"/>
        </w:rPr>
        <w:t>iai</w:t>
      </w:r>
      <w:proofErr w:type="spellEnd"/>
      <w:r w:rsidRPr="00376472">
        <w:rPr>
          <w:rFonts w:eastAsiaTheme="minorHAnsi"/>
          <w:lang w:val="fr-BE" w:eastAsia="en-US"/>
        </w:rPr>
        <w:t xml:space="preserve"> </w:t>
      </w:r>
      <w:proofErr w:type="spellStart"/>
      <w:r w:rsidRPr="00376472">
        <w:rPr>
          <w:rFonts w:eastAsiaTheme="minorHAnsi"/>
          <w:lang w:val="fr-BE" w:eastAsia="en-US"/>
        </w:rPr>
        <w:t>tulaga</w:t>
      </w:r>
      <w:proofErr w:type="spellEnd"/>
      <w:r w:rsidRPr="00376472">
        <w:rPr>
          <w:rFonts w:eastAsiaTheme="minorHAnsi"/>
          <w:lang w:val="fr-BE" w:eastAsia="en-US"/>
        </w:rPr>
        <w:t xml:space="preserve"> </w:t>
      </w:r>
      <w:proofErr w:type="spellStart"/>
      <w:r w:rsidRPr="00376472">
        <w:rPr>
          <w:rFonts w:eastAsiaTheme="minorHAnsi"/>
          <w:lang w:val="fr-BE" w:eastAsia="en-US"/>
        </w:rPr>
        <w:t>faavae</w:t>
      </w:r>
      <w:proofErr w:type="spellEnd"/>
      <w:r w:rsidRPr="00376472">
        <w:rPr>
          <w:rFonts w:eastAsiaTheme="minorHAnsi"/>
          <w:lang w:val="fr-BE" w:eastAsia="en-US"/>
        </w:rPr>
        <w:t xml:space="preserve"> e </w:t>
      </w:r>
      <w:proofErr w:type="spellStart"/>
      <w:r w:rsidRPr="00376472">
        <w:rPr>
          <w:rFonts w:eastAsiaTheme="minorHAnsi"/>
          <w:lang w:val="fr-BE" w:eastAsia="en-US"/>
        </w:rPr>
        <w:t>feso'ota'i</w:t>
      </w:r>
      <w:proofErr w:type="spellEnd"/>
      <w:r w:rsidRPr="00376472">
        <w:rPr>
          <w:rFonts w:eastAsiaTheme="minorHAnsi"/>
          <w:lang w:val="fr-BE" w:eastAsia="en-US"/>
        </w:rPr>
        <w:t xml:space="preserve"> ma le </w:t>
      </w:r>
      <w:proofErr w:type="spellStart"/>
      <w:r w:rsidRPr="00376472">
        <w:rPr>
          <w:rFonts w:eastAsiaTheme="minorHAnsi"/>
          <w:lang w:val="fr-BE" w:eastAsia="en-US"/>
        </w:rPr>
        <w:t>aofia</w:t>
      </w:r>
      <w:proofErr w:type="spellEnd"/>
      <w:r w:rsidRPr="00376472">
        <w:rPr>
          <w:rFonts w:eastAsiaTheme="minorHAnsi"/>
          <w:lang w:val="fr-BE" w:eastAsia="en-US"/>
        </w:rPr>
        <w:t xml:space="preserve"> ai o </w:t>
      </w:r>
      <w:proofErr w:type="spellStart"/>
      <w:r w:rsidRPr="00376472">
        <w:rPr>
          <w:rFonts w:eastAsiaTheme="minorHAnsi"/>
          <w:lang w:val="fr-BE" w:eastAsia="en-US"/>
        </w:rPr>
        <w:t>tagata</w:t>
      </w:r>
      <w:proofErr w:type="spellEnd"/>
      <w:r w:rsidRPr="00376472">
        <w:rPr>
          <w:rFonts w:eastAsiaTheme="minorHAnsi"/>
          <w:lang w:val="fr-BE" w:eastAsia="en-US"/>
        </w:rPr>
        <w:t xml:space="preserve"> ma </w:t>
      </w:r>
      <w:proofErr w:type="spellStart"/>
      <w:r w:rsidRPr="00376472">
        <w:rPr>
          <w:rFonts w:eastAsiaTheme="minorHAnsi"/>
          <w:lang w:val="fr-BE" w:eastAsia="en-US"/>
        </w:rPr>
        <w:t>aiā</w:t>
      </w:r>
      <w:proofErr w:type="spellEnd"/>
      <w:r w:rsidRPr="00376472">
        <w:rPr>
          <w:rFonts w:eastAsiaTheme="minorHAnsi"/>
          <w:lang w:val="fr-BE" w:eastAsia="en-US"/>
        </w:rPr>
        <w:t xml:space="preserve"> </w:t>
      </w:r>
      <w:proofErr w:type="spellStart"/>
      <w:r w:rsidRPr="00376472">
        <w:rPr>
          <w:rFonts w:eastAsiaTheme="minorHAnsi"/>
          <w:lang w:val="fr-BE" w:eastAsia="en-US"/>
        </w:rPr>
        <w:t>tatau</w:t>
      </w:r>
      <w:proofErr w:type="spellEnd"/>
      <w:r w:rsidRPr="00376472">
        <w:rPr>
          <w:rFonts w:eastAsiaTheme="minorHAnsi"/>
          <w:lang w:val="fr-BE" w:eastAsia="en-US"/>
        </w:rPr>
        <w:t xml:space="preserve"> o </w:t>
      </w:r>
      <w:proofErr w:type="spellStart"/>
      <w:r w:rsidRPr="00376472">
        <w:rPr>
          <w:rFonts w:eastAsiaTheme="minorHAnsi"/>
          <w:lang w:val="fr-BE" w:eastAsia="en-US"/>
        </w:rPr>
        <w:t>tagata</w:t>
      </w:r>
      <w:proofErr w:type="spellEnd"/>
      <w:r w:rsidRPr="00376472">
        <w:rPr>
          <w:rFonts w:eastAsiaTheme="minorHAnsi"/>
          <w:lang w:val="fr-BE" w:eastAsia="en-US"/>
        </w:rPr>
        <w:t xml:space="preserve">, o </w:t>
      </w:r>
      <w:proofErr w:type="spellStart"/>
      <w:r w:rsidRPr="00376472">
        <w:rPr>
          <w:rFonts w:eastAsiaTheme="minorHAnsi"/>
          <w:lang w:val="fr-BE" w:eastAsia="en-US"/>
        </w:rPr>
        <w:t>lona</w:t>
      </w:r>
      <w:proofErr w:type="spellEnd"/>
      <w:r w:rsidRPr="00376472">
        <w:rPr>
          <w:rFonts w:eastAsiaTheme="minorHAnsi"/>
          <w:lang w:val="fr-BE" w:eastAsia="en-US"/>
        </w:rPr>
        <w:t xml:space="preserve"> </w:t>
      </w:r>
      <w:proofErr w:type="spellStart"/>
      <w:r w:rsidRPr="00376472">
        <w:rPr>
          <w:rFonts w:eastAsiaTheme="minorHAnsi"/>
          <w:lang w:val="fr-BE" w:eastAsia="en-US"/>
        </w:rPr>
        <w:t>uiga</w:t>
      </w:r>
      <w:proofErr w:type="spellEnd"/>
      <w:r w:rsidRPr="00376472">
        <w:rPr>
          <w:rFonts w:eastAsiaTheme="minorHAnsi"/>
          <w:lang w:val="fr-BE" w:eastAsia="en-US"/>
        </w:rPr>
        <w:t xml:space="preserve"> o sui </w:t>
      </w:r>
      <w:proofErr w:type="spellStart"/>
      <w:r w:rsidRPr="00376472">
        <w:rPr>
          <w:rFonts w:eastAsiaTheme="minorHAnsi"/>
          <w:lang w:val="fr-BE" w:eastAsia="en-US"/>
        </w:rPr>
        <w:t>auai</w:t>
      </w:r>
      <w:proofErr w:type="spellEnd"/>
      <w:r w:rsidRPr="00376472">
        <w:rPr>
          <w:rFonts w:eastAsiaTheme="minorHAnsi"/>
          <w:lang w:val="fr-BE" w:eastAsia="en-US"/>
        </w:rPr>
        <w:t xml:space="preserve"> </w:t>
      </w:r>
      <w:proofErr w:type="spellStart"/>
      <w:r w:rsidRPr="00376472">
        <w:rPr>
          <w:rFonts w:eastAsiaTheme="minorHAnsi"/>
          <w:lang w:val="fr-BE" w:eastAsia="en-US"/>
        </w:rPr>
        <w:t>uma</w:t>
      </w:r>
      <w:proofErr w:type="spellEnd"/>
      <w:r w:rsidRPr="00376472">
        <w:rPr>
          <w:rFonts w:eastAsiaTheme="minorHAnsi"/>
          <w:lang w:val="fr-BE" w:eastAsia="en-US"/>
        </w:rPr>
        <w:t xml:space="preserve"> e </w:t>
      </w:r>
      <w:proofErr w:type="spellStart"/>
      <w:r w:rsidRPr="00376472">
        <w:rPr>
          <w:rFonts w:eastAsiaTheme="minorHAnsi"/>
          <w:lang w:val="fr-BE" w:eastAsia="en-US"/>
        </w:rPr>
        <w:t>tatau</w:t>
      </w:r>
      <w:proofErr w:type="spellEnd"/>
      <w:r w:rsidRPr="00376472">
        <w:rPr>
          <w:rFonts w:eastAsiaTheme="minorHAnsi"/>
          <w:lang w:val="fr-BE" w:eastAsia="en-US"/>
        </w:rPr>
        <w:t xml:space="preserve"> </w:t>
      </w:r>
      <w:proofErr w:type="spellStart"/>
      <w:proofErr w:type="gramStart"/>
      <w:r w:rsidRPr="00376472">
        <w:rPr>
          <w:rFonts w:eastAsiaTheme="minorHAnsi"/>
          <w:lang w:val="fr-BE" w:eastAsia="en-US"/>
        </w:rPr>
        <w:t>ona</w:t>
      </w:r>
      <w:proofErr w:type="spellEnd"/>
      <w:r w:rsidRPr="00376472">
        <w:rPr>
          <w:rFonts w:eastAsiaTheme="minorHAnsi"/>
          <w:lang w:val="fr-BE" w:eastAsia="en-US"/>
        </w:rPr>
        <w:t>:</w:t>
      </w:r>
      <w:proofErr w:type="gramEnd"/>
      <w:r w:rsidRPr="00376472">
        <w:rPr>
          <w:rFonts w:eastAsiaTheme="minorHAnsi"/>
          <w:lang w:val="fr-BE" w:eastAsia="en-US"/>
        </w:rPr>
        <w:t xml:space="preserve"> </w:t>
      </w:r>
    </w:p>
    <w:p w14:paraId="640D5F11" w14:textId="77777777" w:rsidR="00FE374A" w:rsidRPr="00376472" w:rsidRDefault="002323D8" w:rsidP="00FE374A">
      <w:pPr>
        <w:pStyle w:val="ListParagraph"/>
        <w:numPr>
          <w:ilvl w:val="0"/>
          <w:numId w:val="10"/>
        </w:numPr>
        <w:rPr>
          <w:rFonts w:eastAsiaTheme="minorHAnsi"/>
          <w:lang w:val="fr-BE" w:eastAsia="en-US"/>
        </w:rPr>
      </w:pPr>
      <w:r w:rsidRPr="00376472">
        <w:rPr>
          <w:rFonts w:eastAsiaTheme="minorHAnsi"/>
          <w:lang w:val="fr-BE" w:eastAsia="en-US"/>
        </w:rPr>
        <w:t xml:space="preserve">Ia </w:t>
      </w:r>
      <w:proofErr w:type="spellStart"/>
      <w:r w:rsidRPr="00376472">
        <w:rPr>
          <w:rFonts w:eastAsiaTheme="minorHAnsi"/>
          <w:lang w:val="fr-BE" w:eastAsia="en-US"/>
        </w:rPr>
        <w:t>fa'atauaina</w:t>
      </w:r>
      <w:proofErr w:type="spellEnd"/>
      <w:r w:rsidRPr="00376472">
        <w:rPr>
          <w:rFonts w:eastAsiaTheme="minorHAnsi"/>
          <w:lang w:val="fr-BE" w:eastAsia="en-US"/>
        </w:rPr>
        <w:t xml:space="preserve"> i le </w:t>
      </w:r>
      <w:proofErr w:type="spellStart"/>
      <w:r w:rsidRPr="00376472">
        <w:rPr>
          <w:rFonts w:eastAsiaTheme="minorHAnsi"/>
          <w:lang w:val="fr-BE" w:eastAsia="en-US"/>
        </w:rPr>
        <w:t>mamalu</w:t>
      </w:r>
      <w:proofErr w:type="spellEnd"/>
      <w:r w:rsidRPr="00376472">
        <w:rPr>
          <w:rFonts w:eastAsiaTheme="minorHAnsi"/>
          <w:lang w:val="fr-BE" w:eastAsia="en-US"/>
        </w:rPr>
        <w:t xml:space="preserve"> ma le </w:t>
      </w:r>
      <w:proofErr w:type="spellStart"/>
      <w:r w:rsidRPr="00376472">
        <w:rPr>
          <w:rFonts w:eastAsiaTheme="minorHAnsi"/>
          <w:lang w:val="fr-BE" w:eastAsia="en-US"/>
        </w:rPr>
        <w:t>fa'aaloalo</w:t>
      </w:r>
      <w:proofErr w:type="spellEnd"/>
    </w:p>
    <w:p w14:paraId="7004FCA5" w14:textId="77777777" w:rsidR="00FE374A" w:rsidRPr="00376472" w:rsidRDefault="002323D8" w:rsidP="00FE374A">
      <w:pPr>
        <w:pStyle w:val="ListParagraph"/>
        <w:numPr>
          <w:ilvl w:val="0"/>
          <w:numId w:val="10"/>
        </w:numPr>
        <w:rPr>
          <w:rFonts w:eastAsiaTheme="minorHAnsi"/>
          <w:lang w:val="fr-BE" w:eastAsia="en-US"/>
        </w:rPr>
      </w:pPr>
      <w:r w:rsidRPr="00376472">
        <w:rPr>
          <w:rFonts w:eastAsiaTheme="minorHAnsi"/>
          <w:lang w:val="fr-BE" w:eastAsia="en-US"/>
        </w:rPr>
        <w:t xml:space="preserve">Talia, e </w:t>
      </w:r>
      <w:proofErr w:type="spellStart"/>
      <w:r w:rsidRPr="00376472">
        <w:rPr>
          <w:rFonts w:eastAsiaTheme="minorHAnsi"/>
          <w:lang w:val="fr-BE" w:eastAsia="en-US"/>
        </w:rPr>
        <w:t>aunoa</w:t>
      </w:r>
      <w:proofErr w:type="spellEnd"/>
      <w:r w:rsidRPr="00376472">
        <w:rPr>
          <w:rFonts w:eastAsiaTheme="minorHAnsi"/>
          <w:lang w:val="fr-BE" w:eastAsia="en-US"/>
        </w:rPr>
        <w:t xml:space="preserve"> ma le </w:t>
      </w:r>
      <w:proofErr w:type="spellStart"/>
      <w:r w:rsidRPr="00376472">
        <w:rPr>
          <w:rFonts w:eastAsiaTheme="minorHAnsi"/>
          <w:lang w:val="fr-BE" w:eastAsia="en-US"/>
        </w:rPr>
        <w:t>faamasinoina</w:t>
      </w:r>
      <w:proofErr w:type="spellEnd"/>
      <w:r w:rsidRPr="00376472">
        <w:rPr>
          <w:rFonts w:eastAsiaTheme="minorHAnsi"/>
          <w:lang w:val="fr-BE" w:eastAsia="en-US"/>
        </w:rPr>
        <w:t xml:space="preserve"> </w:t>
      </w:r>
      <w:proofErr w:type="spellStart"/>
      <w:r w:rsidRPr="00376472">
        <w:rPr>
          <w:rFonts w:eastAsiaTheme="minorHAnsi"/>
          <w:lang w:val="fr-BE" w:eastAsia="en-US"/>
        </w:rPr>
        <w:t>po'o</w:t>
      </w:r>
      <w:proofErr w:type="spellEnd"/>
      <w:r w:rsidRPr="00376472">
        <w:rPr>
          <w:rFonts w:eastAsiaTheme="minorHAnsi"/>
          <w:lang w:val="fr-BE" w:eastAsia="en-US"/>
        </w:rPr>
        <w:t xml:space="preserve"> le </w:t>
      </w:r>
      <w:proofErr w:type="spellStart"/>
      <w:r w:rsidRPr="00376472">
        <w:rPr>
          <w:rFonts w:eastAsiaTheme="minorHAnsi"/>
          <w:lang w:val="fr-BE" w:eastAsia="en-US"/>
        </w:rPr>
        <w:t>fefe</w:t>
      </w:r>
      <w:proofErr w:type="spellEnd"/>
      <w:r w:rsidRPr="00376472">
        <w:rPr>
          <w:rFonts w:eastAsiaTheme="minorHAnsi"/>
          <w:lang w:val="fr-BE" w:eastAsia="en-US"/>
        </w:rPr>
        <w:t xml:space="preserve"> </w:t>
      </w:r>
      <w:proofErr w:type="spellStart"/>
      <w:r w:rsidRPr="00376472">
        <w:rPr>
          <w:rFonts w:eastAsiaTheme="minorHAnsi"/>
          <w:lang w:val="fr-BE" w:eastAsia="en-US"/>
        </w:rPr>
        <w:t>ona</w:t>
      </w:r>
      <w:proofErr w:type="spellEnd"/>
      <w:r w:rsidRPr="00376472">
        <w:rPr>
          <w:rFonts w:eastAsiaTheme="minorHAnsi"/>
          <w:lang w:val="fr-BE" w:eastAsia="en-US"/>
        </w:rPr>
        <w:t xml:space="preserve"> o le </w:t>
      </w:r>
      <w:proofErr w:type="spellStart"/>
      <w:r w:rsidRPr="00376472">
        <w:rPr>
          <w:rFonts w:eastAsiaTheme="minorHAnsi"/>
          <w:lang w:val="fr-BE" w:eastAsia="en-US"/>
        </w:rPr>
        <w:t>amio</w:t>
      </w:r>
      <w:proofErr w:type="spellEnd"/>
      <w:r w:rsidRPr="00376472">
        <w:rPr>
          <w:rFonts w:eastAsiaTheme="minorHAnsi"/>
          <w:lang w:val="fr-BE" w:eastAsia="en-US"/>
        </w:rPr>
        <w:t xml:space="preserve"> </w:t>
      </w:r>
      <w:proofErr w:type="spellStart"/>
      <w:r w:rsidRPr="00376472">
        <w:rPr>
          <w:rFonts w:eastAsiaTheme="minorHAnsi"/>
          <w:lang w:val="fr-BE" w:eastAsia="en-US"/>
        </w:rPr>
        <w:t>lē</w:t>
      </w:r>
      <w:proofErr w:type="spellEnd"/>
      <w:r w:rsidRPr="00376472">
        <w:rPr>
          <w:rFonts w:eastAsiaTheme="minorHAnsi"/>
          <w:lang w:val="fr-BE" w:eastAsia="en-US"/>
        </w:rPr>
        <w:t xml:space="preserve"> </w:t>
      </w:r>
      <w:proofErr w:type="spellStart"/>
      <w:proofErr w:type="gramStart"/>
      <w:r w:rsidRPr="00376472">
        <w:rPr>
          <w:rFonts w:eastAsiaTheme="minorHAnsi"/>
          <w:lang w:val="fr-BE" w:eastAsia="en-US"/>
        </w:rPr>
        <w:t>fa'aaloalo</w:t>
      </w:r>
      <w:proofErr w:type="spellEnd"/>
      <w:r w:rsidRPr="00376472">
        <w:rPr>
          <w:rFonts w:eastAsiaTheme="minorHAnsi"/>
          <w:lang w:val="fr-BE" w:eastAsia="en-US"/>
        </w:rPr>
        <w:t>;</w:t>
      </w:r>
      <w:proofErr w:type="gramEnd"/>
    </w:p>
    <w:p w14:paraId="0A5D2E3F" w14:textId="77777777" w:rsidR="00FE374A" w:rsidRPr="00376472" w:rsidRDefault="002323D8" w:rsidP="00FE374A">
      <w:pPr>
        <w:pStyle w:val="ListParagraph"/>
        <w:numPr>
          <w:ilvl w:val="0"/>
          <w:numId w:val="10"/>
        </w:numPr>
        <w:rPr>
          <w:rFonts w:eastAsiaTheme="minorHAnsi"/>
          <w:lang w:val="fr-BE" w:eastAsia="en-US"/>
        </w:rPr>
      </w:pPr>
      <w:proofErr w:type="spellStart"/>
      <w:r w:rsidRPr="00376472">
        <w:rPr>
          <w:rFonts w:eastAsiaTheme="minorHAnsi"/>
          <w:lang w:val="fr-BE" w:eastAsia="en-US"/>
        </w:rPr>
        <w:t>Malamalama</w:t>
      </w:r>
      <w:proofErr w:type="spellEnd"/>
      <w:r w:rsidRPr="00376472">
        <w:rPr>
          <w:rFonts w:eastAsiaTheme="minorHAnsi"/>
          <w:lang w:val="fr-BE" w:eastAsia="en-US"/>
        </w:rPr>
        <w:t xml:space="preserve"> i le </w:t>
      </w:r>
      <w:proofErr w:type="spellStart"/>
      <w:r w:rsidRPr="00376472">
        <w:rPr>
          <w:rFonts w:eastAsiaTheme="minorHAnsi"/>
          <w:lang w:val="fr-BE" w:eastAsia="en-US"/>
        </w:rPr>
        <w:t>tulaga</w:t>
      </w:r>
      <w:proofErr w:type="spellEnd"/>
      <w:r w:rsidRPr="00376472">
        <w:rPr>
          <w:rFonts w:eastAsiaTheme="minorHAnsi"/>
          <w:lang w:val="fr-BE" w:eastAsia="en-US"/>
        </w:rPr>
        <w:t xml:space="preserve"> o le </w:t>
      </w:r>
      <w:proofErr w:type="spellStart"/>
      <w:r w:rsidRPr="00376472">
        <w:rPr>
          <w:rFonts w:eastAsiaTheme="minorHAnsi"/>
          <w:lang w:val="fr-BE" w:eastAsia="en-US"/>
        </w:rPr>
        <w:t>pulea</w:t>
      </w:r>
      <w:proofErr w:type="spellEnd"/>
      <w:r w:rsidRPr="00376472">
        <w:rPr>
          <w:rFonts w:eastAsiaTheme="minorHAnsi"/>
          <w:lang w:val="fr-BE" w:eastAsia="en-US"/>
        </w:rPr>
        <w:t xml:space="preserve"> o </w:t>
      </w:r>
      <w:proofErr w:type="spellStart"/>
      <w:r w:rsidRPr="00376472">
        <w:rPr>
          <w:rFonts w:eastAsiaTheme="minorHAnsi"/>
          <w:lang w:val="fr-BE" w:eastAsia="en-US"/>
        </w:rPr>
        <w:t>latou</w:t>
      </w:r>
      <w:proofErr w:type="spellEnd"/>
      <w:r w:rsidRPr="00376472">
        <w:rPr>
          <w:rFonts w:eastAsiaTheme="minorHAnsi"/>
          <w:lang w:val="fr-BE" w:eastAsia="en-US"/>
        </w:rPr>
        <w:t xml:space="preserve"> lava </w:t>
      </w:r>
      <w:proofErr w:type="spellStart"/>
      <w:r w:rsidRPr="00376472">
        <w:rPr>
          <w:rFonts w:eastAsiaTheme="minorHAnsi"/>
          <w:lang w:val="fr-BE" w:eastAsia="en-US"/>
        </w:rPr>
        <w:t>tino</w:t>
      </w:r>
      <w:proofErr w:type="spellEnd"/>
      <w:r w:rsidRPr="00376472">
        <w:rPr>
          <w:rFonts w:eastAsiaTheme="minorHAnsi"/>
          <w:lang w:val="fr-BE" w:eastAsia="en-US"/>
        </w:rPr>
        <w:t xml:space="preserve"> ma </w:t>
      </w:r>
      <w:proofErr w:type="spellStart"/>
      <w:r w:rsidRPr="00376472">
        <w:rPr>
          <w:rFonts w:eastAsiaTheme="minorHAnsi"/>
          <w:lang w:val="fr-BE" w:eastAsia="en-US"/>
        </w:rPr>
        <w:t>faapefea</w:t>
      </w:r>
      <w:proofErr w:type="spellEnd"/>
      <w:r w:rsidRPr="00376472">
        <w:rPr>
          <w:rFonts w:eastAsiaTheme="minorHAnsi"/>
          <w:lang w:val="fr-BE" w:eastAsia="en-US"/>
        </w:rPr>
        <w:t xml:space="preserve"> </w:t>
      </w:r>
      <w:proofErr w:type="spellStart"/>
      <w:r w:rsidRPr="00376472">
        <w:rPr>
          <w:rFonts w:eastAsiaTheme="minorHAnsi"/>
          <w:lang w:val="fr-BE" w:eastAsia="en-US"/>
        </w:rPr>
        <w:t>ona</w:t>
      </w:r>
      <w:proofErr w:type="spellEnd"/>
      <w:r w:rsidRPr="00376472">
        <w:rPr>
          <w:rFonts w:eastAsiaTheme="minorHAnsi"/>
          <w:lang w:val="fr-BE" w:eastAsia="en-US"/>
        </w:rPr>
        <w:t xml:space="preserve"> </w:t>
      </w:r>
      <w:proofErr w:type="spellStart"/>
      <w:r w:rsidRPr="00376472">
        <w:rPr>
          <w:rFonts w:eastAsiaTheme="minorHAnsi"/>
          <w:lang w:val="fr-BE" w:eastAsia="en-US"/>
        </w:rPr>
        <w:t>faamatalaina</w:t>
      </w:r>
      <w:proofErr w:type="spellEnd"/>
    </w:p>
    <w:p w14:paraId="33C3D45F" w14:textId="133B017C" w:rsidR="00156E6F" w:rsidRPr="00376472" w:rsidRDefault="002323D8" w:rsidP="00FE374A">
      <w:pPr>
        <w:pStyle w:val="ListParagraph"/>
        <w:numPr>
          <w:ilvl w:val="0"/>
          <w:numId w:val="10"/>
        </w:numPr>
        <w:rPr>
          <w:rFonts w:eastAsiaTheme="minorHAnsi"/>
          <w:lang w:val="fr-BE" w:eastAsia="en-US"/>
        </w:rPr>
      </w:pPr>
      <w:proofErr w:type="spellStart"/>
      <w:r w:rsidRPr="00376472">
        <w:rPr>
          <w:rFonts w:eastAsiaTheme="minorHAnsi"/>
          <w:lang w:val="fr-BE" w:eastAsia="en-US"/>
        </w:rPr>
        <w:t>Amanaiaina</w:t>
      </w:r>
      <w:proofErr w:type="spellEnd"/>
      <w:r w:rsidRPr="00376472">
        <w:rPr>
          <w:rFonts w:eastAsiaTheme="minorHAnsi"/>
          <w:lang w:val="fr-BE" w:eastAsia="en-US"/>
        </w:rPr>
        <w:t xml:space="preserve"> mo </w:t>
      </w:r>
      <w:proofErr w:type="spellStart"/>
      <w:r w:rsidRPr="00376472">
        <w:rPr>
          <w:rFonts w:eastAsiaTheme="minorHAnsi"/>
          <w:lang w:val="fr-BE" w:eastAsia="en-US"/>
        </w:rPr>
        <w:t>latou</w:t>
      </w:r>
      <w:proofErr w:type="spellEnd"/>
      <w:r w:rsidRPr="00376472">
        <w:rPr>
          <w:rFonts w:eastAsiaTheme="minorHAnsi"/>
          <w:lang w:val="fr-BE" w:eastAsia="en-US"/>
        </w:rPr>
        <w:t xml:space="preserve"> </w:t>
      </w:r>
      <w:proofErr w:type="spellStart"/>
      <w:r w:rsidRPr="00376472">
        <w:rPr>
          <w:rFonts w:eastAsiaTheme="minorHAnsi"/>
          <w:lang w:val="fr-BE" w:eastAsia="en-US"/>
        </w:rPr>
        <w:t>filifiliga</w:t>
      </w:r>
      <w:proofErr w:type="spellEnd"/>
      <w:r w:rsidRPr="00376472">
        <w:rPr>
          <w:rFonts w:eastAsiaTheme="minorHAnsi"/>
          <w:lang w:val="fr-BE" w:eastAsia="en-US"/>
        </w:rPr>
        <w:t xml:space="preserve">, </w:t>
      </w:r>
      <w:proofErr w:type="spellStart"/>
      <w:r w:rsidRPr="00376472">
        <w:rPr>
          <w:rFonts w:eastAsiaTheme="minorHAnsi"/>
          <w:lang w:val="fr-BE" w:eastAsia="en-US"/>
        </w:rPr>
        <w:t>mana'oga</w:t>
      </w:r>
      <w:proofErr w:type="spellEnd"/>
      <w:r w:rsidRPr="00376472">
        <w:rPr>
          <w:rFonts w:eastAsiaTheme="minorHAnsi"/>
          <w:lang w:val="fr-BE" w:eastAsia="en-US"/>
        </w:rPr>
        <w:t xml:space="preserve"> ma </w:t>
      </w:r>
      <w:proofErr w:type="spellStart"/>
      <w:r w:rsidRPr="00376472">
        <w:rPr>
          <w:rFonts w:eastAsiaTheme="minorHAnsi"/>
          <w:lang w:val="fr-BE" w:eastAsia="en-US"/>
        </w:rPr>
        <w:t>so'otaga</w:t>
      </w:r>
      <w:proofErr w:type="spellEnd"/>
      <w:r w:rsidRPr="00376472">
        <w:rPr>
          <w:rFonts w:eastAsiaTheme="minorHAnsi"/>
          <w:lang w:val="fr-BE" w:eastAsia="en-US"/>
        </w:rPr>
        <w:t xml:space="preserve"> ma </w:t>
      </w:r>
      <w:proofErr w:type="spellStart"/>
      <w:r w:rsidRPr="00376472">
        <w:rPr>
          <w:rFonts w:eastAsiaTheme="minorHAnsi"/>
          <w:lang w:val="fr-BE" w:eastAsia="en-US"/>
        </w:rPr>
        <w:t>aua</w:t>
      </w:r>
      <w:proofErr w:type="spellEnd"/>
      <w:r w:rsidRPr="00376472">
        <w:rPr>
          <w:rFonts w:eastAsiaTheme="minorHAnsi"/>
          <w:lang w:val="fr-BE" w:eastAsia="en-US"/>
        </w:rPr>
        <w:t xml:space="preserve"> </w:t>
      </w:r>
      <w:proofErr w:type="spellStart"/>
      <w:r w:rsidRPr="00376472">
        <w:rPr>
          <w:rFonts w:eastAsiaTheme="minorHAnsi"/>
          <w:lang w:val="fr-BE" w:eastAsia="en-US"/>
        </w:rPr>
        <w:t>ne'i</w:t>
      </w:r>
      <w:proofErr w:type="spellEnd"/>
      <w:r w:rsidRPr="00376472">
        <w:rPr>
          <w:rFonts w:eastAsiaTheme="minorHAnsi"/>
          <w:lang w:val="fr-BE" w:eastAsia="en-US"/>
        </w:rPr>
        <w:t xml:space="preserve"> </w:t>
      </w:r>
      <w:proofErr w:type="spellStart"/>
      <w:r w:rsidRPr="00376472">
        <w:rPr>
          <w:rFonts w:eastAsiaTheme="minorHAnsi"/>
          <w:lang w:val="fr-BE" w:eastAsia="en-US"/>
        </w:rPr>
        <w:t>f</w:t>
      </w:r>
      <w:r w:rsidR="00C216FA">
        <w:rPr>
          <w:rFonts w:eastAsiaTheme="minorHAnsi"/>
          <w:lang w:val="fr-BE" w:eastAsia="en-US"/>
        </w:rPr>
        <w:t>a</w:t>
      </w:r>
      <w:r w:rsidRPr="00376472">
        <w:rPr>
          <w:rFonts w:eastAsiaTheme="minorHAnsi"/>
          <w:lang w:val="fr-BE" w:eastAsia="en-US"/>
        </w:rPr>
        <w:t>i</w:t>
      </w:r>
      <w:r w:rsidR="00C216FA">
        <w:rPr>
          <w:rFonts w:eastAsiaTheme="minorHAnsi"/>
          <w:lang w:val="fr-BE" w:eastAsia="en-US"/>
        </w:rPr>
        <w:t>a</w:t>
      </w:r>
      <w:proofErr w:type="spellEnd"/>
      <w:r w:rsidRPr="00376472">
        <w:rPr>
          <w:rFonts w:eastAsiaTheme="minorHAnsi"/>
          <w:lang w:val="fr-BE" w:eastAsia="en-US"/>
        </w:rPr>
        <w:t xml:space="preserve"> ni </w:t>
      </w:r>
      <w:proofErr w:type="spellStart"/>
      <w:r w:rsidRPr="00376472">
        <w:rPr>
          <w:rFonts w:eastAsiaTheme="minorHAnsi"/>
          <w:lang w:val="fr-BE" w:eastAsia="en-US"/>
        </w:rPr>
        <w:t>fesili</w:t>
      </w:r>
      <w:proofErr w:type="spellEnd"/>
      <w:r w:rsidRPr="00376472">
        <w:rPr>
          <w:rFonts w:eastAsiaTheme="minorHAnsi"/>
          <w:lang w:val="fr-BE" w:eastAsia="en-US"/>
        </w:rPr>
        <w:t xml:space="preserve"> </w:t>
      </w:r>
      <w:proofErr w:type="spellStart"/>
      <w:r w:rsidRPr="00376472">
        <w:rPr>
          <w:rFonts w:eastAsiaTheme="minorHAnsi"/>
          <w:lang w:val="fr-BE" w:eastAsia="en-US"/>
        </w:rPr>
        <w:t>fa'atupu</w:t>
      </w:r>
      <w:proofErr w:type="spellEnd"/>
      <w:r w:rsidRPr="00376472">
        <w:rPr>
          <w:rFonts w:eastAsiaTheme="minorHAnsi"/>
          <w:lang w:val="fr-BE" w:eastAsia="en-US"/>
        </w:rPr>
        <w:t xml:space="preserve"> </w:t>
      </w:r>
      <w:proofErr w:type="spellStart"/>
      <w:r w:rsidRPr="00376472">
        <w:rPr>
          <w:rFonts w:eastAsiaTheme="minorHAnsi"/>
          <w:lang w:val="fr-BE" w:eastAsia="en-US"/>
        </w:rPr>
        <w:t>faalavelave</w:t>
      </w:r>
      <w:proofErr w:type="spellEnd"/>
      <w:r w:rsidRPr="00376472">
        <w:rPr>
          <w:rFonts w:eastAsiaTheme="minorHAnsi"/>
          <w:lang w:val="fr-BE" w:eastAsia="en-US"/>
        </w:rPr>
        <w:t>.</w:t>
      </w:r>
    </w:p>
    <w:p w14:paraId="7AB6FDCD" w14:textId="77777777" w:rsidR="007E0CFD" w:rsidRPr="00376472" w:rsidRDefault="002323D8" w:rsidP="007E373B">
      <w:pPr>
        <w:rPr>
          <w:lang w:val="fr-BE"/>
        </w:rPr>
      </w:pPr>
      <w:proofErr w:type="spellStart"/>
      <w:r w:rsidRPr="00376472">
        <w:rPr>
          <w:lang w:val="fr-BE"/>
        </w:rPr>
        <w:t>Ua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faailoa</w:t>
      </w:r>
      <w:proofErr w:type="spellEnd"/>
      <w:r w:rsidRPr="00376472">
        <w:rPr>
          <w:lang w:val="fr-BE"/>
        </w:rPr>
        <w:t xml:space="preserve"> e le NDIA ni </w:t>
      </w:r>
      <w:proofErr w:type="spellStart"/>
      <w:r w:rsidRPr="00376472">
        <w:rPr>
          <w:lang w:val="fr-BE"/>
        </w:rPr>
        <w:t>Ta'iala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Faatatau</w:t>
      </w:r>
      <w:proofErr w:type="spellEnd"/>
      <w:r w:rsidRPr="00376472">
        <w:rPr>
          <w:lang w:val="fr-BE"/>
        </w:rPr>
        <w:t xml:space="preserve"> se fa ma ni </w:t>
      </w:r>
      <w:proofErr w:type="spellStart"/>
      <w:r w:rsidRPr="00376472">
        <w:rPr>
          <w:lang w:val="fr-BE"/>
        </w:rPr>
        <w:t>Faatinoga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Faamuamua</w:t>
      </w:r>
      <w:proofErr w:type="spellEnd"/>
      <w:r w:rsidRPr="00376472">
        <w:rPr>
          <w:lang w:val="fr-BE"/>
        </w:rPr>
        <w:t xml:space="preserve"> e 11 </w:t>
      </w:r>
      <w:proofErr w:type="spellStart"/>
      <w:r w:rsidRPr="00376472">
        <w:rPr>
          <w:lang w:val="fr-BE"/>
        </w:rPr>
        <w:t>ina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ia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faagaioi</w:t>
      </w:r>
      <w:proofErr w:type="spellEnd"/>
      <w:r w:rsidRPr="00376472">
        <w:rPr>
          <w:lang w:val="fr-BE"/>
        </w:rPr>
        <w:t xml:space="preserve"> ai le </w:t>
      </w:r>
      <w:proofErr w:type="spellStart"/>
      <w:r w:rsidRPr="00376472">
        <w:rPr>
          <w:lang w:val="fr-BE"/>
        </w:rPr>
        <w:t>faatinoga</w:t>
      </w:r>
      <w:proofErr w:type="spellEnd"/>
      <w:r w:rsidRPr="00376472">
        <w:rPr>
          <w:lang w:val="fr-BE"/>
        </w:rPr>
        <w:t xml:space="preserve"> o le </w:t>
      </w:r>
      <w:proofErr w:type="spellStart"/>
      <w:r w:rsidRPr="00376472">
        <w:rPr>
          <w:lang w:val="fr-BE"/>
        </w:rPr>
        <w:t>Ta'iala</w:t>
      </w:r>
      <w:proofErr w:type="spellEnd"/>
      <w:r w:rsidRPr="00376472">
        <w:rPr>
          <w:lang w:val="fr-BE"/>
        </w:rPr>
        <w:t xml:space="preserve">. </w:t>
      </w:r>
    </w:p>
    <w:p w14:paraId="593391A4" w14:textId="77777777" w:rsidR="007E373B" w:rsidRPr="00376472" w:rsidRDefault="002323D8">
      <w:pPr>
        <w:spacing w:line="276" w:lineRule="auto"/>
        <w:rPr>
          <w:rFonts w:eastAsiaTheme="majorEastAsia" w:cstheme="majorBidi"/>
          <w:b/>
          <w:bCs/>
          <w:color w:val="6B2976"/>
          <w:sz w:val="44"/>
          <w:szCs w:val="26"/>
          <w:lang w:val="fr-BE"/>
        </w:rPr>
      </w:pPr>
      <w:r w:rsidRPr="00376472">
        <w:rPr>
          <w:lang w:val="fr-BE"/>
        </w:rPr>
        <w:br w:type="page"/>
      </w:r>
    </w:p>
    <w:p w14:paraId="2A671746" w14:textId="77777777" w:rsidR="000B5AEB" w:rsidRPr="00376472" w:rsidRDefault="002323D8" w:rsidP="00F5612A">
      <w:pPr>
        <w:pStyle w:val="Heading2"/>
        <w:spacing w:before="0"/>
        <w:rPr>
          <w:lang w:val="fr-BE"/>
        </w:rPr>
      </w:pPr>
      <w:bookmarkStart w:id="5" w:name="_Toc256000003"/>
      <w:r w:rsidRPr="00376472">
        <w:rPr>
          <w:lang w:val="fr-BE"/>
        </w:rPr>
        <w:lastRenderedPageBreak/>
        <w:t xml:space="preserve">O le mea na matou </w:t>
      </w:r>
      <w:proofErr w:type="spellStart"/>
      <w:r w:rsidRPr="00376472">
        <w:rPr>
          <w:lang w:val="fr-BE"/>
        </w:rPr>
        <w:t>faalogo</w:t>
      </w:r>
      <w:proofErr w:type="spellEnd"/>
      <w:r w:rsidRPr="00376472">
        <w:rPr>
          <w:lang w:val="fr-BE"/>
        </w:rPr>
        <w:t xml:space="preserve"> ai</w:t>
      </w:r>
      <w:bookmarkEnd w:id="5"/>
    </w:p>
    <w:p w14:paraId="4FF491F9" w14:textId="77777777" w:rsidR="000B5AEB" w:rsidRPr="00376472" w:rsidRDefault="002323D8" w:rsidP="0029516D">
      <w:pPr>
        <w:spacing w:after="120"/>
        <w:rPr>
          <w:rFonts w:eastAsiaTheme="minorHAnsi"/>
          <w:lang w:val="fr-BE"/>
        </w:rPr>
      </w:pPr>
      <w:r w:rsidRPr="00376472">
        <w:rPr>
          <w:rFonts w:eastAsiaTheme="minorHAnsi"/>
          <w:lang w:val="fr-BE"/>
        </w:rPr>
        <w:t xml:space="preserve">O le </w:t>
      </w:r>
      <w:proofErr w:type="spellStart"/>
      <w:r w:rsidRPr="00376472">
        <w:rPr>
          <w:rFonts w:eastAsiaTheme="minorHAnsi"/>
          <w:lang w:val="fr-BE"/>
        </w:rPr>
        <w:t>autū</w:t>
      </w:r>
      <w:proofErr w:type="spellEnd"/>
      <w:r w:rsidRPr="00376472">
        <w:rPr>
          <w:rFonts w:eastAsiaTheme="minorHAnsi"/>
          <w:lang w:val="fr-BE"/>
        </w:rPr>
        <w:t xml:space="preserve"> </w:t>
      </w:r>
      <w:proofErr w:type="spellStart"/>
      <w:r w:rsidRPr="00376472">
        <w:rPr>
          <w:rFonts w:eastAsiaTheme="minorHAnsi"/>
          <w:lang w:val="fr-BE"/>
        </w:rPr>
        <w:t>faifaipea</w:t>
      </w:r>
      <w:proofErr w:type="spellEnd"/>
      <w:r w:rsidRPr="00376472">
        <w:rPr>
          <w:rFonts w:eastAsiaTheme="minorHAnsi"/>
          <w:lang w:val="fr-BE"/>
        </w:rPr>
        <w:t xml:space="preserve"> na matou </w:t>
      </w:r>
      <w:proofErr w:type="spellStart"/>
      <w:r w:rsidRPr="00376472">
        <w:rPr>
          <w:rFonts w:eastAsiaTheme="minorHAnsi"/>
          <w:lang w:val="fr-BE"/>
        </w:rPr>
        <w:t>faalogo</w:t>
      </w:r>
      <w:proofErr w:type="spellEnd"/>
      <w:r w:rsidRPr="00376472">
        <w:rPr>
          <w:rFonts w:eastAsiaTheme="minorHAnsi"/>
          <w:lang w:val="fr-BE"/>
        </w:rPr>
        <w:t xml:space="preserve"> </w:t>
      </w:r>
      <w:proofErr w:type="spellStart"/>
      <w:r w:rsidRPr="00376472">
        <w:rPr>
          <w:rFonts w:eastAsiaTheme="minorHAnsi"/>
          <w:lang w:val="fr-BE"/>
        </w:rPr>
        <w:t>iai</w:t>
      </w:r>
      <w:proofErr w:type="spellEnd"/>
      <w:r w:rsidRPr="00376472">
        <w:rPr>
          <w:rFonts w:eastAsiaTheme="minorHAnsi"/>
          <w:lang w:val="fr-BE"/>
        </w:rPr>
        <w:t xml:space="preserve"> i le </w:t>
      </w:r>
      <w:proofErr w:type="spellStart"/>
      <w:r w:rsidRPr="00376472">
        <w:rPr>
          <w:rFonts w:eastAsiaTheme="minorHAnsi"/>
          <w:lang w:val="fr-BE"/>
        </w:rPr>
        <w:t>taimi</w:t>
      </w:r>
      <w:proofErr w:type="spellEnd"/>
      <w:r w:rsidRPr="00376472">
        <w:rPr>
          <w:rFonts w:eastAsiaTheme="minorHAnsi"/>
          <w:lang w:val="fr-BE"/>
        </w:rPr>
        <w:t xml:space="preserve"> o </w:t>
      </w:r>
      <w:proofErr w:type="spellStart"/>
      <w:r w:rsidRPr="00376472">
        <w:rPr>
          <w:rFonts w:eastAsiaTheme="minorHAnsi"/>
          <w:lang w:val="fr-BE"/>
        </w:rPr>
        <w:t>a'oa'oga</w:t>
      </w:r>
      <w:proofErr w:type="spellEnd"/>
      <w:r w:rsidRPr="00376472">
        <w:rPr>
          <w:rFonts w:eastAsiaTheme="minorHAnsi"/>
          <w:lang w:val="fr-BE"/>
        </w:rPr>
        <w:t xml:space="preserve"> ma </w:t>
      </w:r>
      <w:proofErr w:type="spellStart"/>
      <w:r w:rsidRPr="00376472">
        <w:rPr>
          <w:rFonts w:eastAsiaTheme="minorHAnsi"/>
          <w:lang w:val="fr-BE"/>
        </w:rPr>
        <w:t>fa'atasiga</w:t>
      </w:r>
      <w:proofErr w:type="spellEnd"/>
      <w:r w:rsidRPr="00376472">
        <w:rPr>
          <w:rFonts w:eastAsiaTheme="minorHAnsi"/>
          <w:lang w:val="fr-BE"/>
        </w:rPr>
        <w:t xml:space="preserve"> ma </w:t>
      </w:r>
      <w:proofErr w:type="spellStart"/>
      <w:r w:rsidRPr="00376472">
        <w:rPr>
          <w:rFonts w:eastAsiaTheme="minorHAnsi"/>
          <w:lang w:val="fr-BE"/>
        </w:rPr>
        <w:t>pa'aga</w:t>
      </w:r>
      <w:proofErr w:type="spellEnd"/>
      <w:r w:rsidRPr="00376472">
        <w:rPr>
          <w:rFonts w:eastAsiaTheme="minorHAnsi"/>
          <w:lang w:val="fr-BE"/>
        </w:rPr>
        <w:t xml:space="preserve"> a le LGBTIQA ma sui </w:t>
      </w:r>
      <w:proofErr w:type="spellStart"/>
      <w:r w:rsidRPr="00376472">
        <w:rPr>
          <w:rFonts w:eastAsiaTheme="minorHAnsi"/>
          <w:lang w:val="fr-BE"/>
        </w:rPr>
        <w:t>auai</w:t>
      </w:r>
      <w:proofErr w:type="spellEnd"/>
      <w:r w:rsidRPr="00376472">
        <w:rPr>
          <w:rFonts w:eastAsiaTheme="minorHAnsi"/>
          <w:lang w:val="fr-BE"/>
        </w:rPr>
        <w:t xml:space="preserve"> o </w:t>
      </w:r>
      <w:proofErr w:type="gramStart"/>
      <w:r w:rsidRPr="00376472">
        <w:rPr>
          <w:rFonts w:eastAsiaTheme="minorHAnsi"/>
          <w:lang w:val="fr-BE"/>
        </w:rPr>
        <w:t>le:</w:t>
      </w:r>
      <w:proofErr w:type="gramEnd"/>
      <w:r w:rsidRPr="00376472">
        <w:rPr>
          <w:rFonts w:eastAsiaTheme="minorHAnsi"/>
          <w:lang w:val="fr-BE"/>
        </w:rPr>
        <w:t xml:space="preserve"> </w:t>
      </w:r>
    </w:p>
    <w:p w14:paraId="7490EA7A" w14:textId="77777777" w:rsidR="000B5AEB" w:rsidRPr="00376472" w:rsidRDefault="002323D8" w:rsidP="000B5AEB">
      <w:pPr>
        <w:spacing w:after="120" w:line="240" w:lineRule="auto"/>
        <w:rPr>
          <w:rFonts w:eastAsiaTheme="minorHAnsi" w:cs="Arial"/>
          <w:szCs w:val="22"/>
          <w:lang w:val="fr-BE"/>
        </w:rPr>
      </w:pPr>
      <w:r w:rsidRPr="00376472">
        <w:rPr>
          <w:rFonts w:cs="Arial"/>
          <w:b/>
          <w:color w:val="6B2976"/>
          <w:szCs w:val="22"/>
          <w:lang w:val="fr-BE"/>
        </w:rPr>
        <w:t>"</w:t>
      </w:r>
      <w:proofErr w:type="spellStart"/>
      <w:r w:rsidRPr="00376472">
        <w:rPr>
          <w:rFonts w:cs="Arial"/>
          <w:b/>
          <w:color w:val="6B2976"/>
          <w:szCs w:val="22"/>
          <w:lang w:val="fr-BE"/>
        </w:rPr>
        <w:t>Aua</w:t>
      </w:r>
      <w:proofErr w:type="spellEnd"/>
      <w:r w:rsidRPr="00376472">
        <w:rPr>
          <w:rFonts w:cs="Arial"/>
          <w:b/>
          <w:color w:val="6B2976"/>
          <w:szCs w:val="22"/>
          <w:lang w:val="fr-BE"/>
        </w:rPr>
        <w:t xml:space="preserve"> e te </w:t>
      </w:r>
      <w:proofErr w:type="spellStart"/>
      <w:r w:rsidRPr="00376472">
        <w:rPr>
          <w:rFonts w:cs="Arial"/>
          <w:b/>
          <w:color w:val="6B2976"/>
          <w:szCs w:val="22"/>
          <w:lang w:val="fr-BE"/>
        </w:rPr>
        <w:t>talanoa</w:t>
      </w:r>
      <w:proofErr w:type="spellEnd"/>
      <w:r w:rsidRPr="00376472">
        <w:rPr>
          <w:rFonts w:cs="Arial"/>
          <w:b/>
          <w:color w:val="6B2976"/>
          <w:szCs w:val="22"/>
          <w:lang w:val="fr-BE"/>
        </w:rPr>
        <w:t xml:space="preserve"> mai </w:t>
      </w:r>
      <w:proofErr w:type="spellStart"/>
      <w:r w:rsidRPr="00376472">
        <w:rPr>
          <w:rFonts w:cs="Arial"/>
          <w:b/>
          <w:color w:val="6B2976"/>
          <w:szCs w:val="22"/>
          <w:lang w:val="fr-BE"/>
        </w:rPr>
        <w:t>ia</w:t>
      </w:r>
      <w:proofErr w:type="spellEnd"/>
      <w:r w:rsidRPr="00376472">
        <w:rPr>
          <w:rFonts w:cs="Arial"/>
          <w:b/>
          <w:color w:val="6B2976"/>
          <w:szCs w:val="22"/>
          <w:lang w:val="fr-BE"/>
        </w:rPr>
        <w:t xml:space="preserve"> matou e </w:t>
      </w:r>
      <w:proofErr w:type="spellStart"/>
      <w:r w:rsidRPr="00376472">
        <w:rPr>
          <w:rFonts w:cs="Arial"/>
          <w:b/>
          <w:color w:val="6B2976"/>
          <w:szCs w:val="22"/>
          <w:lang w:val="fr-BE"/>
        </w:rPr>
        <w:t>pei</w:t>
      </w:r>
      <w:proofErr w:type="spellEnd"/>
      <w:r w:rsidRPr="00376472">
        <w:rPr>
          <w:rFonts w:cs="Arial"/>
          <w:b/>
          <w:color w:val="6B2976"/>
          <w:szCs w:val="22"/>
          <w:lang w:val="fr-BE"/>
        </w:rPr>
        <w:t xml:space="preserve"> o matou o se </w:t>
      </w:r>
      <w:proofErr w:type="spellStart"/>
      <w:r w:rsidRPr="00376472">
        <w:rPr>
          <w:rFonts w:cs="Arial"/>
          <w:b/>
          <w:color w:val="6B2976"/>
          <w:szCs w:val="22"/>
          <w:lang w:val="fr-BE"/>
        </w:rPr>
        <w:t>upu</w:t>
      </w:r>
      <w:proofErr w:type="spellEnd"/>
      <w:r w:rsidRPr="00376472">
        <w:rPr>
          <w:rFonts w:cs="Arial"/>
          <w:b/>
          <w:color w:val="6B2976"/>
          <w:szCs w:val="22"/>
          <w:lang w:val="fr-BE"/>
        </w:rPr>
        <w:t xml:space="preserve"> o </w:t>
      </w:r>
      <w:proofErr w:type="spellStart"/>
      <w:r w:rsidRPr="00376472">
        <w:rPr>
          <w:rFonts w:cs="Arial"/>
          <w:b/>
          <w:color w:val="6B2976"/>
          <w:szCs w:val="22"/>
          <w:lang w:val="fr-BE"/>
        </w:rPr>
        <w:t>mata'itusi</w:t>
      </w:r>
      <w:proofErr w:type="spellEnd"/>
      <w:r w:rsidRPr="00376472">
        <w:rPr>
          <w:rFonts w:cs="Arial"/>
          <w:b/>
          <w:color w:val="6B2976"/>
          <w:szCs w:val="22"/>
          <w:lang w:val="fr-BE"/>
        </w:rPr>
        <w:t xml:space="preserve">. </w:t>
      </w:r>
      <w:proofErr w:type="spellStart"/>
      <w:r w:rsidRPr="00376472">
        <w:rPr>
          <w:rFonts w:cs="Arial"/>
          <w:b/>
          <w:color w:val="6B2976"/>
          <w:szCs w:val="22"/>
          <w:lang w:val="fr-BE"/>
        </w:rPr>
        <w:t>Talanoa</w:t>
      </w:r>
      <w:proofErr w:type="spellEnd"/>
      <w:r w:rsidRPr="00376472">
        <w:rPr>
          <w:rFonts w:cs="Arial"/>
          <w:b/>
          <w:color w:val="6B2976"/>
          <w:szCs w:val="22"/>
          <w:lang w:val="fr-BE"/>
        </w:rPr>
        <w:t xml:space="preserve"> </w:t>
      </w:r>
      <w:proofErr w:type="spellStart"/>
      <w:r w:rsidRPr="00376472">
        <w:rPr>
          <w:rFonts w:cs="Arial"/>
          <w:b/>
          <w:color w:val="6B2976"/>
          <w:szCs w:val="22"/>
          <w:lang w:val="fr-BE"/>
        </w:rPr>
        <w:t>fa'atatau</w:t>
      </w:r>
      <w:proofErr w:type="spellEnd"/>
      <w:r w:rsidRPr="00376472">
        <w:rPr>
          <w:rFonts w:cs="Arial"/>
          <w:b/>
          <w:color w:val="6B2976"/>
          <w:szCs w:val="22"/>
          <w:lang w:val="fr-BE"/>
        </w:rPr>
        <w:t xml:space="preserve"> i o matou </w:t>
      </w:r>
      <w:proofErr w:type="spellStart"/>
      <w:r w:rsidRPr="00376472">
        <w:rPr>
          <w:rFonts w:cs="Arial"/>
          <w:b/>
          <w:color w:val="6B2976"/>
          <w:szCs w:val="22"/>
          <w:lang w:val="fr-BE"/>
        </w:rPr>
        <w:t>tino</w:t>
      </w:r>
      <w:proofErr w:type="spellEnd"/>
      <w:r w:rsidRPr="00376472">
        <w:rPr>
          <w:rFonts w:cs="Arial"/>
          <w:b/>
          <w:color w:val="6B2976"/>
          <w:szCs w:val="22"/>
          <w:lang w:val="fr-BE"/>
        </w:rPr>
        <w:t xml:space="preserve">, o matou </w:t>
      </w:r>
      <w:proofErr w:type="spellStart"/>
      <w:r w:rsidRPr="00376472">
        <w:rPr>
          <w:rFonts w:cs="Arial"/>
          <w:b/>
          <w:color w:val="6B2976"/>
          <w:szCs w:val="22"/>
          <w:lang w:val="fr-BE"/>
        </w:rPr>
        <w:t>itupā</w:t>
      </w:r>
      <w:proofErr w:type="spellEnd"/>
      <w:r w:rsidRPr="00376472">
        <w:rPr>
          <w:rFonts w:cs="Arial"/>
          <w:b/>
          <w:color w:val="6B2976"/>
          <w:szCs w:val="22"/>
          <w:lang w:val="fr-BE"/>
        </w:rPr>
        <w:t xml:space="preserve"> ma </w:t>
      </w:r>
      <w:proofErr w:type="spellStart"/>
      <w:r w:rsidRPr="00376472">
        <w:rPr>
          <w:rFonts w:cs="Arial"/>
          <w:b/>
          <w:color w:val="6B2976"/>
          <w:szCs w:val="22"/>
          <w:lang w:val="fr-BE"/>
        </w:rPr>
        <w:t>so'otaga</w:t>
      </w:r>
      <w:proofErr w:type="spellEnd"/>
      <w:r w:rsidRPr="00376472">
        <w:rPr>
          <w:rFonts w:cs="Arial"/>
          <w:b/>
          <w:color w:val="6B2976"/>
          <w:szCs w:val="22"/>
          <w:lang w:val="fr-BE"/>
        </w:rPr>
        <w:t>."</w:t>
      </w:r>
      <w:r>
        <w:rPr>
          <w:rStyle w:val="FootnoteReference"/>
          <w:rFonts w:cs="Arial"/>
          <w:b/>
          <w:color w:val="6B2976"/>
          <w:szCs w:val="22"/>
        </w:rPr>
        <w:footnoteReference w:id="3"/>
      </w:r>
    </w:p>
    <w:p w14:paraId="76802F2C" w14:textId="77777777" w:rsidR="000B5AEB" w:rsidRPr="00376472" w:rsidRDefault="002323D8" w:rsidP="00D96ED3">
      <w:pPr>
        <w:rPr>
          <w:lang w:val="fr-BE"/>
        </w:rPr>
      </w:pPr>
      <w:r w:rsidRPr="00376472">
        <w:rPr>
          <w:rFonts w:eastAsiaTheme="minorHAnsi"/>
          <w:lang w:val="fr-BE"/>
        </w:rPr>
        <w:t xml:space="preserve">E </w:t>
      </w:r>
      <w:proofErr w:type="spellStart"/>
      <w:r w:rsidRPr="00376472">
        <w:rPr>
          <w:rFonts w:eastAsiaTheme="minorHAnsi"/>
          <w:lang w:val="fr-BE"/>
        </w:rPr>
        <w:t>atagia</w:t>
      </w:r>
      <w:proofErr w:type="spellEnd"/>
      <w:r w:rsidRPr="00376472">
        <w:rPr>
          <w:rFonts w:eastAsiaTheme="minorHAnsi"/>
          <w:lang w:val="fr-BE"/>
        </w:rPr>
        <w:t xml:space="preserve"> mai ai le </w:t>
      </w:r>
      <w:proofErr w:type="spellStart"/>
      <w:r w:rsidRPr="00376472">
        <w:rPr>
          <w:rFonts w:eastAsiaTheme="minorHAnsi"/>
          <w:lang w:val="fr-BE"/>
        </w:rPr>
        <w:t>taua</w:t>
      </w:r>
      <w:proofErr w:type="spellEnd"/>
      <w:r w:rsidRPr="00376472">
        <w:rPr>
          <w:rFonts w:eastAsiaTheme="minorHAnsi"/>
          <w:lang w:val="fr-BE"/>
        </w:rPr>
        <w:t xml:space="preserve"> o le </w:t>
      </w:r>
      <w:proofErr w:type="spellStart"/>
      <w:r w:rsidRPr="00376472">
        <w:rPr>
          <w:rFonts w:eastAsiaTheme="minorHAnsi"/>
          <w:lang w:val="fr-BE"/>
        </w:rPr>
        <w:t>faatino</w:t>
      </w:r>
      <w:proofErr w:type="spellEnd"/>
      <w:r w:rsidRPr="00376472">
        <w:rPr>
          <w:rFonts w:eastAsiaTheme="minorHAnsi"/>
          <w:lang w:val="fr-BE"/>
        </w:rPr>
        <w:t xml:space="preserve"> o se </w:t>
      </w:r>
      <w:proofErr w:type="spellStart"/>
      <w:r w:rsidRPr="00376472">
        <w:rPr>
          <w:rFonts w:eastAsiaTheme="minorHAnsi"/>
          <w:lang w:val="fr-BE"/>
        </w:rPr>
        <w:t>auala</w:t>
      </w:r>
      <w:proofErr w:type="spellEnd"/>
      <w:r w:rsidRPr="00376472">
        <w:rPr>
          <w:rFonts w:eastAsiaTheme="minorHAnsi"/>
          <w:lang w:val="fr-BE"/>
        </w:rPr>
        <w:t xml:space="preserve"> </w:t>
      </w:r>
      <w:proofErr w:type="spellStart"/>
      <w:r w:rsidRPr="00376472">
        <w:rPr>
          <w:rFonts w:eastAsiaTheme="minorHAnsi"/>
          <w:lang w:val="fr-BE"/>
        </w:rPr>
        <w:t>malamalama</w:t>
      </w:r>
      <w:proofErr w:type="spellEnd"/>
      <w:r w:rsidRPr="00376472">
        <w:rPr>
          <w:rFonts w:eastAsiaTheme="minorHAnsi"/>
          <w:lang w:val="fr-BE"/>
        </w:rPr>
        <w:t xml:space="preserve"> </w:t>
      </w:r>
      <w:proofErr w:type="spellStart"/>
      <w:r w:rsidRPr="00376472">
        <w:rPr>
          <w:rFonts w:eastAsiaTheme="minorHAnsi"/>
          <w:lang w:val="fr-BE"/>
        </w:rPr>
        <w:t>pe</w:t>
      </w:r>
      <w:proofErr w:type="spellEnd"/>
      <w:r w:rsidRPr="00376472">
        <w:rPr>
          <w:rFonts w:eastAsiaTheme="minorHAnsi"/>
          <w:lang w:val="fr-BE"/>
        </w:rPr>
        <w:t xml:space="preserve"> a </w:t>
      </w:r>
      <w:proofErr w:type="spellStart"/>
      <w:r w:rsidRPr="00376472">
        <w:rPr>
          <w:rFonts w:eastAsiaTheme="minorHAnsi"/>
          <w:lang w:val="fr-BE"/>
        </w:rPr>
        <w:t>saili</w:t>
      </w:r>
      <w:proofErr w:type="spellEnd"/>
      <w:r w:rsidRPr="00376472">
        <w:rPr>
          <w:rFonts w:eastAsiaTheme="minorHAnsi"/>
          <w:lang w:val="fr-BE"/>
        </w:rPr>
        <w:t xml:space="preserve"> e </w:t>
      </w:r>
      <w:proofErr w:type="spellStart"/>
      <w:r w:rsidRPr="00376472">
        <w:rPr>
          <w:rFonts w:eastAsiaTheme="minorHAnsi"/>
          <w:lang w:val="fr-BE"/>
        </w:rPr>
        <w:t>faaleleia</w:t>
      </w:r>
      <w:proofErr w:type="spellEnd"/>
      <w:r w:rsidRPr="00376472">
        <w:rPr>
          <w:rFonts w:eastAsiaTheme="minorHAnsi"/>
          <w:lang w:val="fr-BE"/>
        </w:rPr>
        <w:t xml:space="preserve"> le </w:t>
      </w:r>
      <w:proofErr w:type="spellStart"/>
      <w:r w:rsidRPr="00376472">
        <w:rPr>
          <w:rFonts w:eastAsiaTheme="minorHAnsi"/>
          <w:lang w:val="fr-BE"/>
        </w:rPr>
        <w:t>iloa</w:t>
      </w:r>
      <w:proofErr w:type="spellEnd"/>
      <w:r w:rsidRPr="00376472">
        <w:rPr>
          <w:rFonts w:eastAsiaTheme="minorHAnsi"/>
          <w:lang w:val="fr-BE"/>
        </w:rPr>
        <w:t xml:space="preserve"> o sui </w:t>
      </w:r>
      <w:proofErr w:type="spellStart"/>
      <w:r w:rsidRPr="00376472">
        <w:rPr>
          <w:rFonts w:eastAsiaTheme="minorHAnsi"/>
          <w:lang w:val="fr-BE"/>
        </w:rPr>
        <w:t>auai</w:t>
      </w:r>
      <w:proofErr w:type="spellEnd"/>
      <w:r w:rsidRPr="00376472">
        <w:rPr>
          <w:rFonts w:eastAsiaTheme="minorHAnsi"/>
          <w:lang w:val="fr-BE"/>
        </w:rPr>
        <w:t xml:space="preserve"> o le LGBTIQA+ ma </w:t>
      </w:r>
      <w:proofErr w:type="spellStart"/>
      <w:r w:rsidRPr="00376472">
        <w:rPr>
          <w:rFonts w:eastAsiaTheme="minorHAnsi"/>
          <w:lang w:val="fr-BE"/>
        </w:rPr>
        <w:t>auala</w:t>
      </w:r>
      <w:proofErr w:type="spellEnd"/>
      <w:r w:rsidRPr="00376472">
        <w:rPr>
          <w:rFonts w:eastAsiaTheme="minorHAnsi"/>
          <w:lang w:val="fr-BE"/>
        </w:rPr>
        <w:t xml:space="preserve"> foi e </w:t>
      </w:r>
      <w:proofErr w:type="spellStart"/>
      <w:r w:rsidRPr="00376472">
        <w:rPr>
          <w:rFonts w:eastAsiaTheme="minorHAnsi"/>
          <w:lang w:val="fr-BE"/>
        </w:rPr>
        <w:t>tuufaatasia</w:t>
      </w:r>
      <w:proofErr w:type="spellEnd"/>
      <w:r w:rsidRPr="00376472">
        <w:rPr>
          <w:rFonts w:eastAsiaTheme="minorHAnsi"/>
          <w:lang w:val="fr-BE"/>
        </w:rPr>
        <w:t xml:space="preserve"> ai e le NDIA </w:t>
      </w:r>
      <w:proofErr w:type="spellStart"/>
      <w:r w:rsidRPr="00376472">
        <w:rPr>
          <w:rFonts w:eastAsiaTheme="minorHAnsi"/>
          <w:lang w:val="fr-BE"/>
        </w:rPr>
        <w:t>lenei</w:t>
      </w:r>
      <w:proofErr w:type="spellEnd"/>
      <w:r w:rsidRPr="00376472">
        <w:rPr>
          <w:rFonts w:eastAsiaTheme="minorHAnsi"/>
          <w:lang w:val="fr-BE"/>
        </w:rPr>
        <w:t xml:space="preserve"> </w:t>
      </w:r>
      <w:proofErr w:type="spellStart"/>
      <w:r w:rsidRPr="00376472">
        <w:rPr>
          <w:rFonts w:eastAsiaTheme="minorHAnsi"/>
          <w:lang w:val="fr-BE"/>
        </w:rPr>
        <w:t>ta'iala</w:t>
      </w:r>
      <w:proofErr w:type="spellEnd"/>
      <w:r w:rsidRPr="00376472">
        <w:rPr>
          <w:rFonts w:eastAsiaTheme="minorHAnsi"/>
          <w:lang w:val="fr-BE"/>
        </w:rPr>
        <w:t xml:space="preserve">. </w:t>
      </w:r>
    </w:p>
    <w:p w14:paraId="2E9E97B5" w14:textId="77777777" w:rsidR="000B5AEB" w:rsidRDefault="002323D8" w:rsidP="006B433D">
      <w:pPr>
        <w:pStyle w:val="Heading3"/>
        <w:spacing w:before="240" w:after="120" w:line="264" w:lineRule="auto"/>
        <w:ind w:left="0" w:firstLine="0"/>
        <w:rPr>
          <w:sz w:val="28"/>
        </w:rPr>
      </w:pPr>
      <w:bookmarkStart w:id="6" w:name="_Toc256000004"/>
      <w:r>
        <w:rPr>
          <w:sz w:val="28"/>
        </w:rPr>
        <w:t xml:space="preserve">O </w:t>
      </w:r>
      <w:proofErr w:type="spellStart"/>
      <w:r>
        <w:rPr>
          <w:sz w:val="28"/>
        </w:rPr>
        <w:t>matou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tino</w:t>
      </w:r>
      <w:bookmarkEnd w:id="6"/>
      <w:proofErr w:type="spellEnd"/>
    </w:p>
    <w:p w14:paraId="152EC3D0" w14:textId="77777777" w:rsidR="000B5AEB" w:rsidRPr="00376472" w:rsidRDefault="002323D8" w:rsidP="000B5AEB">
      <w:pPr>
        <w:widowControl w:val="0"/>
        <w:autoSpaceDE w:val="0"/>
        <w:autoSpaceDN w:val="0"/>
        <w:adjustRightInd w:val="0"/>
        <w:spacing w:after="120" w:line="264" w:lineRule="auto"/>
        <w:rPr>
          <w:rFonts w:eastAsia="Times New Roman" w:cs="Arial"/>
          <w:szCs w:val="22"/>
          <w:lang w:val="fr-BE"/>
        </w:rPr>
      </w:pPr>
      <w:r w:rsidRPr="00376472">
        <w:rPr>
          <w:rFonts w:cs="Arial"/>
          <w:b/>
          <w:color w:val="6B2976"/>
          <w:szCs w:val="22"/>
          <w:lang w:val="fr-BE"/>
        </w:rPr>
        <w:t xml:space="preserve">"O matou lava e </w:t>
      </w:r>
      <w:proofErr w:type="spellStart"/>
      <w:r w:rsidRPr="00376472">
        <w:rPr>
          <w:rFonts w:cs="Arial"/>
          <w:b/>
          <w:color w:val="6B2976"/>
          <w:szCs w:val="22"/>
          <w:lang w:val="fr-BE"/>
        </w:rPr>
        <w:t>filifili</w:t>
      </w:r>
      <w:proofErr w:type="spellEnd"/>
      <w:r w:rsidRPr="00376472">
        <w:rPr>
          <w:rFonts w:cs="Arial"/>
          <w:b/>
          <w:color w:val="6B2976"/>
          <w:szCs w:val="22"/>
          <w:lang w:val="fr-BE"/>
        </w:rPr>
        <w:t xml:space="preserve"> i le </w:t>
      </w:r>
      <w:proofErr w:type="spellStart"/>
      <w:r w:rsidRPr="00376472">
        <w:rPr>
          <w:rFonts w:cs="Arial"/>
          <w:b/>
          <w:color w:val="6B2976"/>
          <w:szCs w:val="22"/>
          <w:lang w:val="fr-BE"/>
        </w:rPr>
        <w:t>fa'aaogāina</w:t>
      </w:r>
      <w:proofErr w:type="spellEnd"/>
      <w:r w:rsidRPr="00376472">
        <w:rPr>
          <w:rFonts w:cs="Arial"/>
          <w:b/>
          <w:color w:val="6B2976"/>
          <w:szCs w:val="22"/>
          <w:lang w:val="fr-BE"/>
        </w:rPr>
        <w:t xml:space="preserve"> o </w:t>
      </w:r>
      <w:proofErr w:type="spellStart"/>
      <w:r w:rsidRPr="00376472">
        <w:rPr>
          <w:rFonts w:cs="Arial"/>
          <w:b/>
          <w:color w:val="6B2976"/>
          <w:szCs w:val="22"/>
          <w:lang w:val="fr-BE"/>
        </w:rPr>
        <w:t>o</w:t>
      </w:r>
      <w:proofErr w:type="spellEnd"/>
      <w:r w:rsidRPr="00376472">
        <w:rPr>
          <w:rFonts w:cs="Arial"/>
          <w:b/>
          <w:color w:val="6B2976"/>
          <w:szCs w:val="22"/>
          <w:lang w:val="fr-BE"/>
        </w:rPr>
        <w:t xml:space="preserve"> matou </w:t>
      </w:r>
      <w:proofErr w:type="spellStart"/>
      <w:r w:rsidRPr="00376472">
        <w:rPr>
          <w:rFonts w:cs="Arial"/>
          <w:b/>
          <w:color w:val="6B2976"/>
          <w:szCs w:val="22"/>
          <w:lang w:val="fr-BE"/>
        </w:rPr>
        <w:t>tino</w:t>
      </w:r>
      <w:proofErr w:type="spellEnd"/>
      <w:r w:rsidRPr="00376472">
        <w:rPr>
          <w:rFonts w:cs="Arial"/>
          <w:b/>
          <w:color w:val="6B2976"/>
          <w:szCs w:val="22"/>
          <w:lang w:val="fr-BE"/>
        </w:rPr>
        <w:t xml:space="preserve">, ma le </w:t>
      </w:r>
      <w:proofErr w:type="spellStart"/>
      <w:r w:rsidRPr="00376472">
        <w:rPr>
          <w:rFonts w:cs="Arial"/>
          <w:b/>
          <w:color w:val="6B2976"/>
          <w:szCs w:val="22"/>
          <w:lang w:val="fr-BE"/>
        </w:rPr>
        <w:t>auala</w:t>
      </w:r>
      <w:proofErr w:type="spellEnd"/>
      <w:r w:rsidRPr="00376472">
        <w:rPr>
          <w:rFonts w:cs="Arial"/>
          <w:b/>
          <w:color w:val="6B2976"/>
          <w:szCs w:val="22"/>
          <w:lang w:val="fr-BE"/>
        </w:rPr>
        <w:t xml:space="preserve"> e </w:t>
      </w:r>
      <w:proofErr w:type="spellStart"/>
      <w:r w:rsidRPr="00376472">
        <w:rPr>
          <w:rFonts w:cs="Arial"/>
          <w:b/>
          <w:color w:val="6B2976"/>
          <w:szCs w:val="22"/>
          <w:lang w:val="fr-BE"/>
        </w:rPr>
        <w:t>faamatala</w:t>
      </w:r>
      <w:proofErr w:type="spellEnd"/>
      <w:r w:rsidRPr="00376472">
        <w:rPr>
          <w:rFonts w:cs="Arial"/>
          <w:b/>
          <w:color w:val="6B2976"/>
          <w:szCs w:val="22"/>
          <w:lang w:val="fr-BE"/>
        </w:rPr>
        <w:t xml:space="preserve"> ai." </w:t>
      </w:r>
    </w:p>
    <w:p w14:paraId="3E1AB9DC" w14:textId="6F457A5A" w:rsidR="000B5AEB" w:rsidRPr="00376472" w:rsidRDefault="002323D8" w:rsidP="00D96ED3">
      <w:pPr>
        <w:rPr>
          <w:rFonts w:eastAsia="Times New Roman"/>
          <w:lang w:val="fr-BE"/>
        </w:rPr>
      </w:pPr>
      <w:r w:rsidRPr="00376472">
        <w:rPr>
          <w:rFonts w:eastAsia="Times New Roman"/>
          <w:lang w:val="fr-BE"/>
        </w:rPr>
        <w:t xml:space="preserve">E </w:t>
      </w:r>
      <w:proofErr w:type="spellStart"/>
      <w:r w:rsidRPr="00376472">
        <w:rPr>
          <w:rFonts w:eastAsia="Times New Roman"/>
          <w:lang w:val="fr-BE"/>
        </w:rPr>
        <w:t>talia</w:t>
      </w:r>
      <w:proofErr w:type="spellEnd"/>
      <w:r w:rsidRPr="00376472">
        <w:rPr>
          <w:rFonts w:eastAsia="Times New Roman"/>
          <w:lang w:val="fr-BE"/>
        </w:rPr>
        <w:t xml:space="preserve"> e le NDIA </w:t>
      </w:r>
      <w:proofErr w:type="spellStart"/>
      <w:r w:rsidRPr="00376472">
        <w:rPr>
          <w:rFonts w:eastAsia="Times New Roman"/>
          <w:lang w:val="fr-BE"/>
        </w:rPr>
        <w:t>upu</w:t>
      </w:r>
      <w:proofErr w:type="spellEnd"/>
      <w:r w:rsidR="00376472">
        <w:rPr>
          <w:rFonts w:eastAsia="Times New Roman"/>
          <w:lang w:val="fr-BE"/>
        </w:rPr>
        <w:t xml:space="preserve"> </w:t>
      </w:r>
      <w:proofErr w:type="spellStart"/>
      <w:r w:rsidRPr="00376472">
        <w:rPr>
          <w:rFonts w:eastAsia="Times New Roman"/>
          <w:lang w:val="fr-BE"/>
        </w:rPr>
        <w:t>fa'aaogāina</w:t>
      </w:r>
      <w:proofErr w:type="spellEnd"/>
      <w:r w:rsidRPr="00376472">
        <w:rPr>
          <w:rFonts w:eastAsia="Times New Roman"/>
          <w:lang w:val="fr-BE"/>
        </w:rPr>
        <w:t xml:space="preserve"> e </w:t>
      </w:r>
      <w:proofErr w:type="spellStart"/>
      <w:r w:rsidRPr="00376472">
        <w:rPr>
          <w:rFonts w:eastAsia="Times New Roman"/>
          <w:lang w:val="fr-BE"/>
        </w:rPr>
        <w:t>tagata</w:t>
      </w:r>
      <w:proofErr w:type="spellEnd"/>
      <w:r w:rsidRPr="00376472">
        <w:rPr>
          <w:rFonts w:eastAsia="Times New Roman"/>
          <w:lang w:val="fr-BE"/>
        </w:rPr>
        <w:t xml:space="preserve"> e </w:t>
      </w:r>
      <w:proofErr w:type="spellStart"/>
      <w:r w:rsidRPr="00376472">
        <w:rPr>
          <w:rFonts w:eastAsia="Times New Roman"/>
          <w:lang w:val="fr-BE"/>
        </w:rPr>
        <w:t>fa'amatala</w:t>
      </w:r>
      <w:proofErr w:type="spellEnd"/>
      <w:r w:rsidRPr="00376472">
        <w:rPr>
          <w:rFonts w:eastAsia="Times New Roman"/>
          <w:lang w:val="fr-BE"/>
        </w:rPr>
        <w:t xml:space="preserve"> ai o </w:t>
      </w:r>
      <w:proofErr w:type="spellStart"/>
      <w:r w:rsidRPr="00376472">
        <w:rPr>
          <w:rFonts w:eastAsia="Times New Roman"/>
          <w:lang w:val="fr-BE"/>
        </w:rPr>
        <w:t>latou</w:t>
      </w:r>
      <w:proofErr w:type="spellEnd"/>
      <w:r w:rsidRPr="00376472">
        <w:rPr>
          <w:rFonts w:eastAsia="Times New Roman"/>
          <w:lang w:val="fr-BE"/>
        </w:rPr>
        <w:t xml:space="preserve"> </w:t>
      </w:r>
      <w:proofErr w:type="spellStart"/>
      <w:r w:rsidRPr="00376472">
        <w:rPr>
          <w:rFonts w:eastAsia="Times New Roman"/>
          <w:lang w:val="fr-BE"/>
        </w:rPr>
        <w:t>tino</w:t>
      </w:r>
      <w:proofErr w:type="spellEnd"/>
      <w:r w:rsidRPr="00376472">
        <w:rPr>
          <w:rFonts w:eastAsia="Times New Roman"/>
          <w:lang w:val="fr-BE"/>
        </w:rPr>
        <w:t xml:space="preserve">, o </w:t>
      </w:r>
      <w:proofErr w:type="spellStart"/>
      <w:r w:rsidRPr="00376472">
        <w:rPr>
          <w:rFonts w:eastAsia="Times New Roman"/>
          <w:lang w:val="fr-BE"/>
        </w:rPr>
        <w:t>ituaiga</w:t>
      </w:r>
      <w:proofErr w:type="spellEnd"/>
      <w:r w:rsidRPr="00376472">
        <w:rPr>
          <w:rFonts w:eastAsia="Times New Roman"/>
          <w:lang w:val="fr-BE"/>
        </w:rPr>
        <w:t xml:space="preserve"> </w:t>
      </w:r>
      <w:proofErr w:type="spellStart"/>
      <w:r w:rsidRPr="00376472">
        <w:rPr>
          <w:rFonts w:eastAsia="Times New Roman"/>
          <w:lang w:val="fr-BE"/>
        </w:rPr>
        <w:t>tagata</w:t>
      </w:r>
      <w:proofErr w:type="spellEnd"/>
      <w:r w:rsidRPr="00376472">
        <w:rPr>
          <w:rFonts w:eastAsia="Times New Roman"/>
          <w:lang w:val="fr-BE"/>
        </w:rPr>
        <w:t xml:space="preserve"> e fia </w:t>
      </w:r>
      <w:proofErr w:type="spellStart"/>
      <w:r w:rsidRPr="00376472">
        <w:rPr>
          <w:rFonts w:eastAsia="Times New Roman"/>
          <w:lang w:val="fr-BE"/>
        </w:rPr>
        <w:t>fesua'i</w:t>
      </w:r>
      <w:proofErr w:type="spellEnd"/>
      <w:r w:rsidRPr="00376472">
        <w:rPr>
          <w:rFonts w:eastAsia="Times New Roman"/>
          <w:lang w:val="fr-BE"/>
        </w:rPr>
        <w:t xml:space="preserve"> </w:t>
      </w:r>
      <w:proofErr w:type="spellStart"/>
      <w:r w:rsidRPr="00376472">
        <w:rPr>
          <w:rFonts w:eastAsia="Times New Roman"/>
          <w:lang w:val="fr-BE"/>
        </w:rPr>
        <w:t>iai</w:t>
      </w:r>
      <w:proofErr w:type="spellEnd"/>
      <w:r w:rsidRPr="00376472">
        <w:rPr>
          <w:rFonts w:eastAsia="Times New Roman"/>
          <w:lang w:val="fr-BE"/>
        </w:rPr>
        <w:t xml:space="preserve">, </w:t>
      </w:r>
      <w:proofErr w:type="spellStart"/>
      <w:r w:rsidRPr="00376472">
        <w:rPr>
          <w:rFonts w:eastAsia="Times New Roman"/>
          <w:lang w:val="fr-BE"/>
        </w:rPr>
        <w:t>uiga</w:t>
      </w:r>
      <w:proofErr w:type="spellEnd"/>
      <w:r w:rsidRPr="00376472">
        <w:rPr>
          <w:rFonts w:eastAsia="Times New Roman"/>
          <w:lang w:val="fr-BE"/>
        </w:rPr>
        <w:t xml:space="preserve"> </w:t>
      </w:r>
      <w:r w:rsidR="000514EC">
        <w:rPr>
          <w:rFonts w:eastAsia="Times New Roman"/>
          <w:lang w:val="fr-BE"/>
        </w:rPr>
        <w:t>o</w:t>
      </w:r>
      <w:r w:rsidRPr="00376472">
        <w:rPr>
          <w:rFonts w:eastAsia="Times New Roman"/>
          <w:lang w:val="fr-BE"/>
        </w:rPr>
        <w:t xml:space="preserve"> </w:t>
      </w:r>
      <w:proofErr w:type="spellStart"/>
      <w:r w:rsidRPr="00376472">
        <w:rPr>
          <w:rFonts w:eastAsia="Times New Roman"/>
          <w:lang w:val="fr-BE"/>
        </w:rPr>
        <w:t>feusua'iga</w:t>
      </w:r>
      <w:proofErr w:type="spellEnd"/>
      <w:r w:rsidRPr="00376472">
        <w:rPr>
          <w:rFonts w:eastAsia="Times New Roman"/>
          <w:lang w:val="fr-BE"/>
        </w:rPr>
        <w:t xml:space="preserve"> ma </w:t>
      </w:r>
      <w:proofErr w:type="spellStart"/>
      <w:r w:rsidRPr="00376472">
        <w:rPr>
          <w:rFonts w:eastAsia="Times New Roman"/>
          <w:lang w:val="fr-BE"/>
        </w:rPr>
        <w:t>fa'atusa</w:t>
      </w:r>
      <w:proofErr w:type="spellEnd"/>
      <w:r w:rsidRPr="00376472">
        <w:rPr>
          <w:rFonts w:eastAsia="Times New Roman"/>
          <w:lang w:val="fr-BE"/>
        </w:rPr>
        <w:t xml:space="preserve"> o </w:t>
      </w:r>
      <w:proofErr w:type="spellStart"/>
      <w:r w:rsidRPr="00376472">
        <w:rPr>
          <w:rFonts w:eastAsia="Times New Roman"/>
          <w:lang w:val="fr-BE"/>
        </w:rPr>
        <w:t>itupā</w:t>
      </w:r>
      <w:proofErr w:type="spellEnd"/>
      <w:r w:rsidRPr="00376472">
        <w:rPr>
          <w:rFonts w:eastAsia="Times New Roman"/>
          <w:lang w:val="fr-BE"/>
        </w:rPr>
        <w:t xml:space="preserve"> </w:t>
      </w:r>
    </w:p>
    <w:p w14:paraId="225908B6" w14:textId="77777777" w:rsidR="000B5AEB" w:rsidRDefault="002323D8" w:rsidP="006B433D">
      <w:pPr>
        <w:pStyle w:val="Heading3"/>
        <w:spacing w:before="240" w:after="120" w:line="264" w:lineRule="auto"/>
        <w:ind w:left="0" w:firstLine="0"/>
        <w:rPr>
          <w:sz w:val="28"/>
        </w:rPr>
      </w:pPr>
      <w:bookmarkStart w:id="7" w:name="_Toc256000005"/>
      <w:proofErr w:type="spellStart"/>
      <w:r>
        <w:rPr>
          <w:sz w:val="28"/>
        </w:rPr>
        <w:t>Matou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itupā</w:t>
      </w:r>
      <w:bookmarkEnd w:id="7"/>
      <w:proofErr w:type="spellEnd"/>
    </w:p>
    <w:p w14:paraId="4CAFF526" w14:textId="453AE866" w:rsidR="000B5AEB" w:rsidRDefault="002323D8" w:rsidP="000B5AEB">
      <w:pPr>
        <w:spacing w:after="120" w:line="240" w:lineRule="auto"/>
        <w:rPr>
          <w:rFonts w:cs="Arial"/>
          <w:color w:val="6B2976"/>
          <w:szCs w:val="22"/>
        </w:rPr>
      </w:pPr>
      <w:r>
        <w:rPr>
          <w:rFonts w:cs="Arial"/>
          <w:b/>
          <w:color w:val="6B2976"/>
          <w:szCs w:val="22"/>
        </w:rPr>
        <w:t xml:space="preserve">E le o </w:t>
      </w:r>
      <w:proofErr w:type="spellStart"/>
      <w:r>
        <w:rPr>
          <w:rFonts w:cs="Arial"/>
          <w:b/>
          <w:color w:val="6B2976"/>
          <w:szCs w:val="22"/>
        </w:rPr>
        <w:t>i</w:t>
      </w:r>
      <w:proofErr w:type="spellEnd"/>
      <w:r>
        <w:rPr>
          <w:rFonts w:cs="Arial"/>
          <w:b/>
          <w:color w:val="6B2976"/>
          <w:szCs w:val="22"/>
        </w:rPr>
        <w:t xml:space="preserve"> </w:t>
      </w:r>
      <w:proofErr w:type="spellStart"/>
      <w:r>
        <w:rPr>
          <w:rFonts w:cs="Arial"/>
          <w:b/>
          <w:color w:val="6B2976"/>
          <w:szCs w:val="22"/>
        </w:rPr>
        <w:t>latou</w:t>
      </w:r>
      <w:proofErr w:type="spellEnd"/>
      <w:r>
        <w:rPr>
          <w:rFonts w:cs="Arial"/>
          <w:b/>
          <w:color w:val="6B2976"/>
          <w:szCs w:val="22"/>
        </w:rPr>
        <w:t xml:space="preserve"> </w:t>
      </w:r>
      <w:proofErr w:type="spellStart"/>
      <w:r>
        <w:rPr>
          <w:rFonts w:cs="Arial"/>
          <w:b/>
          <w:color w:val="6B2976"/>
          <w:szCs w:val="22"/>
        </w:rPr>
        <w:t>uma</w:t>
      </w:r>
      <w:proofErr w:type="spellEnd"/>
      <w:r>
        <w:rPr>
          <w:rFonts w:cs="Arial"/>
          <w:b/>
          <w:color w:val="6B2976"/>
          <w:szCs w:val="22"/>
        </w:rPr>
        <w:t xml:space="preserve"> e </w:t>
      </w:r>
      <w:proofErr w:type="spellStart"/>
      <w:r>
        <w:rPr>
          <w:rFonts w:cs="Arial"/>
          <w:b/>
          <w:color w:val="6B2976"/>
          <w:szCs w:val="22"/>
        </w:rPr>
        <w:t>ta'u</w:t>
      </w:r>
      <w:proofErr w:type="spellEnd"/>
      <w:r>
        <w:rPr>
          <w:rFonts w:cs="Arial"/>
          <w:b/>
          <w:color w:val="6B2976"/>
          <w:szCs w:val="22"/>
        </w:rPr>
        <w:t xml:space="preserve"> o </w:t>
      </w:r>
      <w:proofErr w:type="spellStart"/>
      <w:r>
        <w:rPr>
          <w:rFonts w:cs="Arial"/>
          <w:b/>
          <w:color w:val="6B2976"/>
          <w:szCs w:val="22"/>
        </w:rPr>
        <w:t>fa'afafine</w:t>
      </w:r>
      <w:proofErr w:type="spellEnd"/>
      <w:r w:rsidR="00376472">
        <w:rPr>
          <w:rFonts w:cs="Arial"/>
          <w:b/>
          <w:color w:val="6B2976"/>
          <w:szCs w:val="22"/>
        </w:rPr>
        <w:t xml:space="preserve"> </w:t>
      </w:r>
      <w:r>
        <w:rPr>
          <w:rFonts w:cs="Arial"/>
          <w:b/>
          <w:color w:val="6B2976"/>
          <w:szCs w:val="22"/>
        </w:rPr>
        <w:t xml:space="preserve">e </w:t>
      </w:r>
      <w:proofErr w:type="spellStart"/>
      <w:r>
        <w:rPr>
          <w:rFonts w:cs="Arial"/>
          <w:b/>
          <w:color w:val="6B2976"/>
          <w:szCs w:val="22"/>
        </w:rPr>
        <w:t>feso'ota'i</w:t>
      </w:r>
      <w:proofErr w:type="spellEnd"/>
      <w:r>
        <w:rPr>
          <w:rFonts w:cs="Arial"/>
          <w:b/>
          <w:color w:val="6B2976"/>
          <w:szCs w:val="22"/>
        </w:rPr>
        <w:t xml:space="preserve"> </w:t>
      </w:r>
      <w:proofErr w:type="spellStart"/>
      <w:r>
        <w:rPr>
          <w:rFonts w:cs="Arial"/>
          <w:b/>
          <w:color w:val="6B2976"/>
          <w:szCs w:val="22"/>
        </w:rPr>
        <w:t>atu</w:t>
      </w:r>
      <w:proofErr w:type="spellEnd"/>
      <w:r>
        <w:rPr>
          <w:rFonts w:cs="Arial"/>
          <w:b/>
          <w:color w:val="6B2976"/>
          <w:szCs w:val="22"/>
        </w:rPr>
        <w:t xml:space="preserve"> </w:t>
      </w:r>
      <w:proofErr w:type="spellStart"/>
      <w:r>
        <w:rPr>
          <w:rFonts w:cs="Arial"/>
          <w:b/>
          <w:color w:val="6B2976"/>
          <w:szCs w:val="22"/>
        </w:rPr>
        <w:t>i</w:t>
      </w:r>
      <w:proofErr w:type="spellEnd"/>
      <w:r>
        <w:rPr>
          <w:rFonts w:cs="Arial"/>
          <w:b/>
          <w:color w:val="6B2976"/>
          <w:szCs w:val="22"/>
        </w:rPr>
        <w:t xml:space="preserve"> le </w:t>
      </w:r>
      <w:proofErr w:type="spellStart"/>
      <w:r>
        <w:rPr>
          <w:rFonts w:cs="Arial"/>
          <w:b/>
          <w:color w:val="6B2976"/>
          <w:szCs w:val="22"/>
        </w:rPr>
        <w:t>vaega</w:t>
      </w:r>
      <w:proofErr w:type="spellEnd"/>
      <w:r>
        <w:rPr>
          <w:rFonts w:cs="Arial"/>
          <w:b/>
          <w:color w:val="6B2976"/>
          <w:szCs w:val="22"/>
        </w:rPr>
        <w:t xml:space="preserve"> o le LGBTIQA+ </w:t>
      </w:r>
      <w:proofErr w:type="spellStart"/>
      <w:r>
        <w:rPr>
          <w:rFonts w:cs="Arial"/>
          <w:b/>
          <w:color w:val="6B2976"/>
          <w:szCs w:val="22"/>
        </w:rPr>
        <w:t>Ou</w:t>
      </w:r>
      <w:proofErr w:type="spellEnd"/>
      <w:r>
        <w:rPr>
          <w:rFonts w:cs="Arial"/>
          <w:b/>
          <w:color w:val="6B2976"/>
          <w:szCs w:val="22"/>
        </w:rPr>
        <w:t xml:space="preserve"> </w:t>
      </w:r>
      <w:proofErr w:type="spellStart"/>
      <w:r>
        <w:rPr>
          <w:rFonts w:cs="Arial"/>
          <w:b/>
          <w:color w:val="6B2976"/>
          <w:szCs w:val="22"/>
        </w:rPr>
        <w:t>te</w:t>
      </w:r>
      <w:proofErr w:type="spellEnd"/>
      <w:r>
        <w:rPr>
          <w:rFonts w:cs="Arial"/>
          <w:b/>
          <w:color w:val="6B2976"/>
          <w:szCs w:val="22"/>
        </w:rPr>
        <w:t xml:space="preserve"> </w:t>
      </w:r>
      <w:proofErr w:type="spellStart"/>
      <w:r>
        <w:rPr>
          <w:rFonts w:cs="Arial"/>
          <w:b/>
          <w:color w:val="6B2976"/>
          <w:szCs w:val="22"/>
        </w:rPr>
        <w:t>lē</w:t>
      </w:r>
      <w:proofErr w:type="spellEnd"/>
      <w:r>
        <w:rPr>
          <w:rFonts w:cs="Arial"/>
          <w:b/>
          <w:color w:val="6B2976"/>
          <w:szCs w:val="22"/>
        </w:rPr>
        <w:t xml:space="preserve"> </w:t>
      </w:r>
      <w:proofErr w:type="spellStart"/>
      <w:r>
        <w:rPr>
          <w:rFonts w:cs="Arial"/>
          <w:b/>
          <w:color w:val="6B2976"/>
          <w:szCs w:val="22"/>
        </w:rPr>
        <w:t>fa'asino</w:t>
      </w:r>
      <w:proofErr w:type="spellEnd"/>
      <w:r>
        <w:rPr>
          <w:rFonts w:cs="Arial"/>
          <w:b/>
          <w:color w:val="6B2976"/>
          <w:szCs w:val="22"/>
        </w:rPr>
        <w:t xml:space="preserve"> </w:t>
      </w:r>
      <w:proofErr w:type="spellStart"/>
      <w:r>
        <w:rPr>
          <w:rFonts w:cs="Arial"/>
          <w:b/>
          <w:color w:val="6B2976"/>
          <w:szCs w:val="22"/>
        </w:rPr>
        <w:t>i</w:t>
      </w:r>
      <w:proofErr w:type="spellEnd"/>
      <w:r>
        <w:rPr>
          <w:rFonts w:cs="Arial"/>
          <w:b/>
          <w:color w:val="6B2976"/>
          <w:szCs w:val="22"/>
        </w:rPr>
        <w:t xml:space="preserve"> se </w:t>
      </w:r>
      <w:proofErr w:type="spellStart"/>
      <w:r>
        <w:rPr>
          <w:rFonts w:cs="Arial"/>
          <w:b/>
          <w:color w:val="6B2976"/>
          <w:szCs w:val="22"/>
        </w:rPr>
        <w:t>itupa</w:t>
      </w:r>
      <w:proofErr w:type="spellEnd"/>
      <w:r>
        <w:rPr>
          <w:rFonts w:cs="Arial"/>
          <w:b/>
          <w:color w:val="6B2976"/>
          <w:szCs w:val="22"/>
        </w:rPr>
        <w:t xml:space="preserve"> </w:t>
      </w:r>
      <w:proofErr w:type="spellStart"/>
      <w:r>
        <w:rPr>
          <w:rFonts w:cs="Arial"/>
          <w:b/>
          <w:color w:val="6B2976"/>
          <w:szCs w:val="22"/>
        </w:rPr>
        <w:t>pei</w:t>
      </w:r>
      <w:proofErr w:type="spellEnd"/>
      <w:r>
        <w:rPr>
          <w:rFonts w:cs="Arial"/>
          <w:b/>
          <w:color w:val="6B2976"/>
          <w:szCs w:val="22"/>
        </w:rPr>
        <w:t xml:space="preserve"> o 'alii' </w:t>
      </w:r>
      <w:proofErr w:type="spellStart"/>
      <w:r>
        <w:rPr>
          <w:rFonts w:cs="Arial"/>
          <w:b/>
          <w:color w:val="6B2976"/>
          <w:szCs w:val="22"/>
        </w:rPr>
        <w:t>po'o</w:t>
      </w:r>
      <w:proofErr w:type="spellEnd"/>
      <w:r>
        <w:rPr>
          <w:rFonts w:cs="Arial"/>
          <w:b/>
          <w:color w:val="6B2976"/>
          <w:szCs w:val="22"/>
        </w:rPr>
        <w:t xml:space="preserve"> '</w:t>
      </w:r>
      <w:proofErr w:type="spellStart"/>
      <w:r>
        <w:rPr>
          <w:rFonts w:cs="Arial"/>
          <w:b/>
          <w:color w:val="6B2976"/>
          <w:szCs w:val="22"/>
        </w:rPr>
        <w:t>tama'ita'i</w:t>
      </w:r>
      <w:proofErr w:type="spellEnd"/>
      <w:r>
        <w:rPr>
          <w:rFonts w:cs="Arial"/>
          <w:b/>
          <w:color w:val="6B2976"/>
          <w:szCs w:val="22"/>
        </w:rPr>
        <w:t xml:space="preserve">' - </w:t>
      </w:r>
      <w:proofErr w:type="spellStart"/>
      <w:r>
        <w:rPr>
          <w:rFonts w:cs="Arial"/>
          <w:b/>
          <w:color w:val="6B2976"/>
          <w:szCs w:val="22"/>
        </w:rPr>
        <w:t>fesili</w:t>
      </w:r>
      <w:proofErr w:type="spellEnd"/>
      <w:r w:rsidR="00376472">
        <w:rPr>
          <w:rFonts w:cs="Arial"/>
          <w:b/>
          <w:color w:val="6B2976"/>
          <w:szCs w:val="22"/>
        </w:rPr>
        <w:t xml:space="preserve"> </w:t>
      </w:r>
      <w:proofErr w:type="spellStart"/>
      <w:r>
        <w:rPr>
          <w:rFonts w:cs="Arial"/>
          <w:b/>
          <w:color w:val="6B2976"/>
          <w:szCs w:val="22"/>
        </w:rPr>
        <w:t>mai</w:t>
      </w:r>
      <w:proofErr w:type="spellEnd"/>
      <w:r>
        <w:rPr>
          <w:rFonts w:cs="Arial"/>
          <w:b/>
          <w:color w:val="6B2976"/>
          <w:szCs w:val="22"/>
        </w:rPr>
        <w:t xml:space="preserve"> </w:t>
      </w:r>
      <w:proofErr w:type="spellStart"/>
      <w:r>
        <w:rPr>
          <w:rFonts w:cs="Arial"/>
          <w:b/>
          <w:color w:val="6B2976"/>
          <w:szCs w:val="22"/>
        </w:rPr>
        <w:t>po'o</w:t>
      </w:r>
      <w:proofErr w:type="spellEnd"/>
      <w:r>
        <w:rPr>
          <w:rFonts w:cs="Arial"/>
          <w:b/>
          <w:color w:val="6B2976"/>
          <w:szCs w:val="22"/>
        </w:rPr>
        <w:t xml:space="preserve"> </w:t>
      </w:r>
      <w:proofErr w:type="spellStart"/>
      <w:r>
        <w:rPr>
          <w:rFonts w:cs="Arial"/>
          <w:b/>
          <w:color w:val="6B2976"/>
          <w:szCs w:val="22"/>
        </w:rPr>
        <w:t>leā</w:t>
      </w:r>
      <w:proofErr w:type="spellEnd"/>
      <w:r>
        <w:rPr>
          <w:rFonts w:cs="Arial"/>
          <w:b/>
          <w:color w:val="6B2976"/>
          <w:szCs w:val="22"/>
        </w:rPr>
        <w:t xml:space="preserve"> le </w:t>
      </w:r>
      <w:proofErr w:type="spellStart"/>
      <w:r>
        <w:rPr>
          <w:rFonts w:cs="Arial"/>
          <w:b/>
          <w:color w:val="6B2976"/>
          <w:szCs w:val="22"/>
        </w:rPr>
        <w:t>ta'u</w:t>
      </w:r>
      <w:proofErr w:type="spellEnd"/>
      <w:r>
        <w:rPr>
          <w:rFonts w:cs="Arial"/>
          <w:b/>
          <w:color w:val="6B2976"/>
          <w:szCs w:val="22"/>
        </w:rPr>
        <w:t xml:space="preserve"> </w:t>
      </w:r>
      <w:proofErr w:type="spellStart"/>
      <w:r>
        <w:rPr>
          <w:rFonts w:cs="Arial"/>
          <w:b/>
          <w:color w:val="6B2976"/>
          <w:szCs w:val="22"/>
        </w:rPr>
        <w:t>ou</w:t>
      </w:r>
      <w:proofErr w:type="spellEnd"/>
      <w:r>
        <w:rPr>
          <w:rFonts w:cs="Arial"/>
          <w:b/>
          <w:color w:val="6B2976"/>
          <w:szCs w:val="22"/>
        </w:rPr>
        <w:t xml:space="preserve"> </w:t>
      </w:r>
      <w:proofErr w:type="spellStart"/>
      <w:r>
        <w:rPr>
          <w:rFonts w:cs="Arial"/>
          <w:b/>
          <w:color w:val="6B2976"/>
          <w:szCs w:val="22"/>
        </w:rPr>
        <w:t>te</w:t>
      </w:r>
      <w:proofErr w:type="spellEnd"/>
      <w:r>
        <w:rPr>
          <w:rFonts w:cs="Arial"/>
          <w:b/>
          <w:color w:val="6B2976"/>
          <w:szCs w:val="22"/>
        </w:rPr>
        <w:t xml:space="preserve"> </w:t>
      </w:r>
      <w:proofErr w:type="spellStart"/>
      <w:r>
        <w:rPr>
          <w:rFonts w:cs="Arial"/>
          <w:b/>
          <w:color w:val="6B2976"/>
          <w:szCs w:val="22"/>
        </w:rPr>
        <w:t>mana'o</w:t>
      </w:r>
      <w:proofErr w:type="spellEnd"/>
      <w:r>
        <w:rPr>
          <w:rFonts w:cs="Arial"/>
          <w:b/>
          <w:color w:val="6B2976"/>
          <w:szCs w:val="22"/>
        </w:rPr>
        <w:t xml:space="preserve"> ai"</w:t>
      </w:r>
    </w:p>
    <w:p w14:paraId="155C9424" w14:textId="77777777" w:rsidR="000B5AEB" w:rsidRDefault="002323D8" w:rsidP="00D96ED3">
      <w:pPr>
        <w:rPr>
          <w:b/>
          <w:color w:val="6B2976"/>
        </w:rPr>
      </w:pPr>
      <w:r>
        <w:t xml:space="preserve">E </w:t>
      </w:r>
      <w:proofErr w:type="spellStart"/>
      <w:r>
        <w:t>iloa</w:t>
      </w:r>
      <w:proofErr w:type="spellEnd"/>
      <w:r>
        <w:t xml:space="preserve"> e le NDIA </w:t>
      </w:r>
      <w:proofErr w:type="spellStart"/>
      <w:r>
        <w:t>ia</w:t>
      </w:r>
      <w:proofErr w:type="spellEnd"/>
      <w:r>
        <w:t xml:space="preserve"> </w:t>
      </w:r>
      <w:proofErr w:type="spellStart"/>
      <w:r>
        <w:t>auala</w:t>
      </w:r>
      <w:proofErr w:type="spellEnd"/>
      <w:r>
        <w:t xml:space="preserve"> </w:t>
      </w:r>
      <w:proofErr w:type="spellStart"/>
      <w:r>
        <w:t>eseese</w:t>
      </w:r>
      <w:proofErr w:type="spellEnd"/>
      <w:r>
        <w:t xml:space="preserve"> e malamalama ai </w:t>
      </w:r>
      <w:proofErr w:type="spellStart"/>
      <w:r>
        <w:t>tagata</w:t>
      </w:r>
      <w:proofErr w:type="spellEnd"/>
      <w:r>
        <w:t xml:space="preserve">, </w:t>
      </w:r>
      <w:proofErr w:type="spellStart"/>
      <w:r>
        <w:t>fa'amatala</w:t>
      </w:r>
      <w:proofErr w:type="spellEnd"/>
      <w:r>
        <w:t xml:space="preserve"> ai </w:t>
      </w:r>
      <w:proofErr w:type="spellStart"/>
      <w:r>
        <w:t>uiga</w:t>
      </w:r>
      <w:proofErr w:type="spellEnd"/>
      <w:r>
        <w:t xml:space="preserve"> o </w:t>
      </w:r>
      <w:proofErr w:type="spellStart"/>
      <w:r>
        <w:t>itupā</w:t>
      </w:r>
      <w:proofErr w:type="spellEnd"/>
      <w:r>
        <w:t xml:space="preserve"> ma e </w:t>
      </w:r>
      <w:proofErr w:type="spellStart"/>
      <w:r>
        <w:t>iai</w:t>
      </w:r>
      <w:proofErr w:type="spellEnd"/>
      <w:r>
        <w:t xml:space="preserve"> </w:t>
      </w:r>
      <w:proofErr w:type="spellStart"/>
      <w:r>
        <w:t>lona</w:t>
      </w:r>
      <w:proofErr w:type="spellEnd"/>
      <w:r>
        <w:t xml:space="preserve"> </w:t>
      </w:r>
      <w:proofErr w:type="spellStart"/>
      <w:r>
        <w:t>so'otaga</w:t>
      </w:r>
      <w:proofErr w:type="spellEnd"/>
      <w:r>
        <w:t xml:space="preserve"> </w:t>
      </w:r>
      <w:proofErr w:type="spellStart"/>
      <w:r>
        <w:t>loloto</w:t>
      </w:r>
      <w:proofErr w:type="spellEnd"/>
      <w:r>
        <w:t xml:space="preserve"> ma le </w:t>
      </w:r>
      <w:proofErr w:type="spellStart"/>
      <w:r>
        <w:t>soifua</w:t>
      </w:r>
      <w:proofErr w:type="spellEnd"/>
      <w:r>
        <w:t xml:space="preserve"> </w:t>
      </w:r>
      <w:proofErr w:type="spellStart"/>
      <w:r>
        <w:t>maloloina</w:t>
      </w:r>
      <w:proofErr w:type="spellEnd"/>
      <w:r>
        <w:t xml:space="preserve">, </w:t>
      </w:r>
      <w:proofErr w:type="spellStart"/>
      <w:r>
        <w:t>soifua</w:t>
      </w:r>
      <w:proofErr w:type="spellEnd"/>
      <w:r>
        <w:t xml:space="preserve"> </w:t>
      </w:r>
      <w:proofErr w:type="spellStart"/>
      <w:r>
        <w:t>manuia</w:t>
      </w:r>
      <w:proofErr w:type="spellEnd"/>
      <w:r>
        <w:t xml:space="preserve">, </w:t>
      </w:r>
      <w:proofErr w:type="spellStart"/>
      <w:r>
        <w:t>lagona</w:t>
      </w:r>
      <w:proofErr w:type="spellEnd"/>
      <w:r>
        <w:t xml:space="preserve"> </w:t>
      </w:r>
      <w:proofErr w:type="spellStart"/>
      <w:r>
        <w:t>fa'aali</w:t>
      </w:r>
      <w:proofErr w:type="spellEnd"/>
      <w:r>
        <w:t xml:space="preserve">, ma le </w:t>
      </w:r>
      <w:proofErr w:type="spellStart"/>
      <w:r>
        <w:t>faiga</w:t>
      </w:r>
      <w:proofErr w:type="spellEnd"/>
      <w:r>
        <w:t xml:space="preserve"> o le </w:t>
      </w:r>
      <w:proofErr w:type="spellStart"/>
      <w:r>
        <w:t>olaga</w:t>
      </w:r>
      <w:proofErr w:type="spellEnd"/>
      <w:r>
        <w:t xml:space="preserve"> E </w:t>
      </w:r>
      <w:proofErr w:type="spellStart"/>
      <w:r>
        <w:t>manatu</w:t>
      </w:r>
      <w:proofErr w:type="spellEnd"/>
      <w:r>
        <w:t xml:space="preserve"> le NDIA o le </w:t>
      </w:r>
      <w:proofErr w:type="spellStart"/>
      <w:r>
        <w:t>fausaga</w:t>
      </w:r>
      <w:proofErr w:type="spellEnd"/>
      <w:r>
        <w:t xml:space="preserve"> o le </w:t>
      </w:r>
      <w:proofErr w:type="spellStart"/>
      <w:r>
        <w:t>fanautama</w:t>
      </w:r>
      <w:proofErr w:type="spellEnd"/>
      <w:r>
        <w:t xml:space="preserve"> o le </w:t>
      </w:r>
      <w:proofErr w:type="spellStart"/>
      <w:r>
        <w:t>tagata</w:t>
      </w:r>
      <w:proofErr w:type="spellEnd"/>
      <w:r>
        <w:t xml:space="preserve"> e </w:t>
      </w:r>
      <w:proofErr w:type="spellStart"/>
      <w:r>
        <w:t>lē</w:t>
      </w:r>
      <w:proofErr w:type="spellEnd"/>
      <w:r>
        <w:t xml:space="preserve"> </w:t>
      </w:r>
      <w:proofErr w:type="spellStart"/>
      <w:r>
        <w:t>fa'auigaina</w:t>
      </w:r>
      <w:proofErr w:type="spellEnd"/>
      <w:r>
        <w:t xml:space="preserve"> ai le </w:t>
      </w:r>
      <w:proofErr w:type="spellStart"/>
      <w:r>
        <w:t>faasinomaga</w:t>
      </w:r>
      <w:proofErr w:type="spellEnd"/>
      <w:r>
        <w:t xml:space="preserve"> o le </w:t>
      </w:r>
      <w:proofErr w:type="spellStart"/>
      <w:r>
        <w:t>latou</w:t>
      </w:r>
      <w:proofErr w:type="spellEnd"/>
      <w:r>
        <w:t xml:space="preserve"> </w:t>
      </w:r>
      <w:proofErr w:type="spellStart"/>
      <w:r>
        <w:t>itupā</w:t>
      </w:r>
      <w:proofErr w:type="spellEnd"/>
      <w:r>
        <w:t xml:space="preserve">. </w:t>
      </w:r>
    </w:p>
    <w:p w14:paraId="1BABDAAF" w14:textId="77777777" w:rsidR="000B5AEB" w:rsidRDefault="002323D8" w:rsidP="006B433D">
      <w:pPr>
        <w:pStyle w:val="Heading3"/>
        <w:spacing w:before="240" w:after="120" w:line="264" w:lineRule="auto"/>
        <w:ind w:left="0" w:firstLine="0"/>
        <w:rPr>
          <w:color w:val="6A2875"/>
          <w:sz w:val="28"/>
        </w:rPr>
      </w:pPr>
      <w:bookmarkStart w:id="8" w:name="_Toc256000006"/>
      <w:proofErr w:type="spellStart"/>
      <w:r>
        <w:rPr>
          <w:sz w:val="28"/>
        </w:rPr>
        <w:t>Matou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so'otaga</w:t>
      </w:r>
      <w:bookmarkEnd w:id="8"/>
      <w:proofErr w:type="spellEnd"/>
    </w:p>
    <w:p w14:paraId="2AF1287E" w14:textId="77777777" w:rsidR="000B5AEB" w:rsidRPr="00376472" w:rsidRDefault="002323D8" w:rsidP="000B5AEB">
      <w:pPr>
        <w:spacing w:after="120" w:line="240" w:lineRule="auto"/>
        <w:rPr>
          <w:rFonts w:cs="Arial"/>
          <w:color w:val="6B2976"/>
          <w:szCs w:val="22"/>
          <w:lang w:val="fr-BE"/>
        </w:rPr>
      </w:pPr>
      <w:r w:rsidRPr="00376472">
        <w:rPr>
          <w:rFonts w:cs="Arial"/>
          <w:b/>
          <w:color w:val="6B2976"/>
          <w:szCs w:val="22"/>
          <w:lang w:val="fr-BE"/>
        </w:rPr>
        <w:t xml:space="preserve">"I le </w:t>
      </w:r>
      <w:proofErr w:type="spellStart"/>
      <w:r w:rsidRPr="00376472">
        <w:rPr>
          <w:rFonts w:cs="Arial"/>
          <w:b/>
          <w:color w:val="6B2976"/>
          <w:szCs w:val="22"/>
          <w:lang w:val="fr-BE"/>
        </w:rPr>
        <w:t>mafai</w:t>
      </w:r>
      <w:proofErr w:type="spellEnd"/>
      <w:r w:rsidRPr="00376472">
        <w:rPr>
          <w:rFonts w:cs="Arial"/>
          <w:b/>
          <w:color w:val="6B2976"/>
          <w:szCs w:val="22"/>
          <w:lang w:val="fr-BE"/>
        </w:rPr>
        <w:t xml:space="preserve"> </w:t>
      </w:r>
      <w:proofErr w:type="spellStart"/>
      <w:r w:rsidRPr="00376472">
        <w:rPr>
          <w:rFonts w:cs="Arial"/>
          <w:b/>
          <w:color w:val="6B2976"/>
          <w:szCs w:val="22"/>
          <w:lang w:val="fr-BE"/>
        </w:rPr>
        <w:t>ona</w:t>
      </w:r>
      <w:proofErr w:type="spellEnd"/>
      <w:r w:rsidRPr="00376472">
        <w:rPr>
          <w:rFonts w:cs="Arial"/>
          <w:b/>
          <w:color w:val="6B2976"/>
          <w:szCs w:val="22"/>
          <w:lang w:val="fr-BE"/>
        </w:rPr>
        <w:t xml:space="preserve"> </w:t>
      </w:r>
      <w:proofErr w:type="spellStart"/>
      <w:r w:rsidRPr="00376472">
        <w:rPr>
          <w:rFonts w:cs="Arial"/>
          <w:b/>
          <w:color w:val="6B2976"/>
          <w:szCs w:val="22"/>
          <w:lang w:val="fr-BE"/>
        </w:rPr>
        <w:t>tu'uina</w:t>
      </w:r>
      <w:proofErr w:type="spellEnd"/>
      <w:r w:rsidRPr="00376472">
        <w:rPr>
          <w:rFonts w:cs="Arial"/>
          <w:b/>
          <w:color w:val="6B2976"/>
          <w:szCs w:val="22"/>
          <w:lang w:val="fr-BE"/>
        </w:rPr>
        <w:t xml:space="preserve"> o ma </w:t>
      </w:r>
      <w:proofErr w:type="spellStart"/>
      <w:r w:rsidRPr="00376472">
        <w:rPr>
          <w:rFonts w:cs="Arial"/>
          <w:b/>
          <w:color w:val="6B2976"/>
          <w:szCs w:val="22"/>
          <w:lang w:val="fr-BE"/>
        </w:rPr>
        <w:t>ata</w:t>
      </w:r>
      <w:proofErr w:type="spellEnd"/>
      <w:r w:rsidRPr="00376472">
        <w:rPr>
          <w:rFonts w:cs="Arial"/>
          <w:b/>
          <w:color w:val="6B2976"/>
          <w:szCs w:val="22"/>
          <w:lang w:val="fr-BE"/>
        </w:rPr>
        <w:t xml:space="preserve"> ma </w:t>
      </w:r>
      <w:proofErr w:type="spellStart"/>
      <w:r w:rsidRPr="00376472">
        <w:rPr>
          <w:rFonts w:cs="Arial"/>
          <w:b/>
          <w:color w:val="6B2976"/>
          <w:szCs w:val="22"/>
          <w:lang w:val="fr-BE"/>
        </w:rPr>
        <w:t>la'u</w:t>
      </w:r>
      <w:proofErr w:type="spellEnd"/>
      <w:r w:rsidRPr="00376472">
        <w:rPr>
          <w:rFonts w:cs="Arial"/>
          <w:b/>
          <w:color w:val="6B2976"/>
          <w:szCs w:val="22"/>
          <w:lang w:val="fr-BE"/>
        </w:rPr>
        <w:t xml:space="preserve"> </w:t>
      </w:r>
      <w:proofErr w:type="spellStart"/>
      <w:r w:rsidRPr="00376472">
        <w:rPr>
          <w:rFonts w:cs="Arial"/>
          <w:b/>
          <w:color w:val="6B2976"/>
          <w:szCs w:val="22"/>
          <w:lang w:val="fr-BE"/>
        </w:rPr>
        <w:t>pa'aga</w:t>
      </w:r>
      <w:proofErr w:type="spellEnd"/>
      <w:r w:rsidRPr="00376472">
        <w:rPr>
          <w:rFonts w:cs="Arial"/>
          <w:b/>
          <w:color w:val="6B2976"/>
          <w:szCs w:val="22"/>
          <w:lang w:val="fr-BE"/>
        </w:rPr>
        <w:t xml:space="preserve"> </w:t>
      </w:r>
      <w:proofErr w:type="spellStart"/>
      <w:r w:rsidRPr="00376472">
        <w:rPr>
          <w:rFonts w:cs="Arial"/>
          <w:b/>
          <w:color w:val="6B2976"/>
          <w:szCs w:val="22"/>
          <w:lang w:val="fr-BE"/>
        </w:rPr>
        <w:t>muamua</w:t>
      </w:r>
      <w:proofErr w:type="spellEnd"/>
      <w:r w:rsidRPr="00376472">
        <w:rPr>
          <w:rFonts w:cs="Arial"/>
          <w:b/>
          <w:color w:val="6B2976"/>
          <w:szCs w:val="22"/>
          <w:lang w:val="fr-BE"/>
        </w:rPr>
        <w:t xml:space="preserve"> i </w:t>
      </w:r>
      <w:proofErr w:type="spellStart"/>
      <w:r w:rsidRPr="00376472">
        <w:rPr>
          <w:rFonts w:cs="Arial"/>
          <w:b/>
          <w:color w:val="6B2976"/>
          <w:szCs w:val="22"/>
          <w:lang w:val="fr-BE"/>
        </w:rPr>
        <w:t>luga</w:t>
      </w:r>
      <w:proofErr w:type="spellEnd"/>
      <w:r w:rsidRPr="00376472">
        <w:rPr>
          <w:rFonts w:cs="Arial"/>
          <w:b/>
          <w:color w:val="6B2976"/>
          <w:szCs w:val="22"/>
          <w:lang w:val="fr-BE"/>
        </w:rPr>
        <w:t xml:space="preserve"> o le </w:t>
      </w:r>
      <w:proofErr w:type="spellStart"/>
      <w:r w:rsidRPr="00376472">
        <w:rPr>
          <w:rFonts w:cs="Arial"/>
          <w:b/>
          <w:color w:val="6B2976"/>
          <w:szCs w:val="22"/>
          <w:lang w:val="fr-BE"/>
        </w:rPr>
        <w:t>puipui</w:t>
      </w:r>
      <w:proofErr w:type="spellEnd"/>
      <w:r w:rsidRPr="00376472">
        <w:rPr>
          <w:rFonts w:cs="Arial"/>
          <w:b/>
          <w:color w:val="6B2976"/>
          <w:szCs w:val="22"/>
          <w:lang w:val="fr-BE"/>
        </w:rPr>
        <w:t xml:space="preserve"> o le </w:t>
      </w:r>
      <w:proofErr w:type="spellStart"/>
      <w:r w:rsidRPr="00376472">
        <w:rPr>
          <w:rFonts w:cs="Arial"/>
          <w:b/>
          <w:color w:val="6B2976"/>
          <w:szCs w:val="22"/>
          <w:lang w:val="fr-BE"/>
        </w:rPr>
        <w:t>fale</w:t>
      </w:r>
      <w:proofErr w:type="spellEnd"/>
      <w:r w:rsidRPr="00376472">
        <w:rPr>
          <w:rFonts w:cs="Arial"/>
          <w:b/>
          <w:color w:val="6B2976"/>
          <w:szCs w:val="22"/>
          <w:lang w:val="fr-BE"/>
        </w:rPr>
        <w:t xml:space="preserve"> e </w:t>
      </w:r>
      <w:proofErr w:type="spellStart"/>
      <w:r w:rsidRPr="00376472">
        <w:rPr>
          <w:rFonts w:cs="Arial"/>
          <w:b/>
          <w:color w:val="6B2976"/>
          <w:szCs w:val="22"/>
          <w:lang w:val="fr-BE"/>
        </w:rPr>
        <w:t>aunoa</w:t>
      </w:r>
      <w:proofErr w:type="spellEnd"/>
      <w:r w:rsidRPr="00376472">
        <w:rPr>
          <w:rFonts w:cs="Arial"/>
          <w:b/>
          <w:color w:val="6B2976"/>
          <w:szCs w:val="22"/>
          <w:lang w:val="fr-BE"/>
        </w:rPr>
        <w:t xml:space="preserve"> ma le </w:t>
      </w:r>
      <w:proofErr w:type="spellStart"/>
      <w:r w:rsidRPr="00376472">
        <w:rPr>
          <w:rFonts w:cs="Arial"/>
          <w:b/>
          <w:color w:val="6B2976"/>
          <w:szCs w:val="22"/>
          <w:lang w:val="fr-BE"/>
        </w:rPr>
        <w:t>fefe</w:t>
      </w:r>
      <w:proofErr w:type="spellEnd"/>
      <w:r w:rsidRPr="00376472">
        <w:rPr>
          <w:rFonts w:cs="Arial"/>
          <w:b/>
          <w:color w:val="6B2976"/>
          <w:szCs w:val="22"/>
          <w:lang w:val="fr-BE"/>
        </w:rPr>
        <w:t xml:space="preserve"> i le </w:t>
      </w:r>
      <w:proofErr w:type="spellStart"/>
      <w:r w:rsidRPr="00376472">
        <w:rPr>
          <w:rFonts w:cs="Arial"/>
          <w:b/>
          <w:color w:val="6B2976"/>
          <w:szCs w:val="22"/>
          <w:lang w:val="fr-BE"/>
        </w:rPr>
        <w:t>tagata</w:t>
      </w:r>
      <w:proofErr w:type="spellEnd"/>
      <w:r w:rsidRPr="00376472">
        <w:rPr>
          <w:rFonts w:cs="Arial"/>
          <w:b/>
          <w:color w:val="6B2976"/>
          <w:szCs w:val="22"/>
          <w:lang w:val="fr-BE"/>
        </w:rPr>
        <w:t xml:space="preserve"> </w:t>
      </w:r>
      <w:proofErr w:type="spellStart"/>
      <w:r w:rsidRPr="00376472">
        <w:rPr>
          <w:rFonts w:cs="Arial"/>
          <w:b/>
          <w:color w:val="6B2976"/>
          <w:szCs w:val="22"/>
          <w:lang w:val="fr-BE"/>
        </w:rPr>
        <w:t>faigaluega</w:t>
      </w:r>
      <w:proofErr w:type="spellEnd"/>
      <w:r w:rsidRPr="00376472">
        <w:rPr>
          <w:rFonts w:cs="Arial"/>
          <w:b/>
          <w:color w:val="6B2976"/>
          <w:szCs w:val="22"/>
          <w:lang w:val="fr-BE"/>
        </w:rPr>
        <w:t xml:space="preserve"> </w:t>
      </w:r>
      <w:proofErr w:type="spellStart"/>
      <w:r w:rsidRPr="00376472">
        <w:rPr>
          <w:rFonts w:cs="Arial"/>
          <w:b/>
          <w:color w:val="6B2976"/>
          <w:szCs w:val="22"/>
          <w:lang w:val="fr-BE"/>
        </w:rPr>
        <w:t>asiasi</w:t>
      </w:r>
      <w:proofErr w:type="spellEnd"/>
      <w:r w:rsidRPr="00376472">
        <w:rPr>
          <w:rFonts w:cs="Arial"/>
          <w:b/>
          <w:color w:val="6B2976"/>
          <w:szCs w:val="22"/>
          <w:lang w:val="fr-BE"/>
        </w:rPr>
        <w:t xml:space="preserve"> mai i le </w:t>
      </w:r>
      <w:proofErr w:type="spellStart"/>
      <w:r w:rsidRPr="00376472">
        <w:rPr>
          <w:rFonts w:cs="Arial"/>
          <w:b/>
          <w:color w:val="6B2976"/>
          <w:szCs w:val="22"/>
          <w:lang w:val="fr-BE"/>
        </w:rPr>
        <w:t>fale</w:t>
      </w:r>
      <w:proofErr w:type="spellEnd"/>
      <w:r w:rsidRPr="00376472">
        <w:rPr>
          <w:rFonts w:cs="Arial"/>
          <w:b/>
          <w:color w:val="6B2976"/>
          <w:szCs w:val="22"/>
          <w:lang w:val="fr-BE"/>
        </w:rPr>
        <w:t xml:space="preserve"> e </w:t>
      </w:r>
      <w:proofErr w:type="spellStart"/>
      <w:r w:rsidRPr="00376472">
        <w:rPr>
          <w:rFonts w:cs="Arial"/>
          <w:b/>
          <w:color w:val="6B2976"/>
          <w:szCs w:val="22"/>
          <w:lang w:val="fr-BE"/>
        </w:rPr>
        <w:t>faamasinoina</w:t>
      </w:r>
      <w:proofErr w:type="spellEnd"/>
      <w:r w:rsidRPr="00376472">
        <w:rPr>
          <w:rFonts w:cs="Arial"/>
          <w:b/>
          <w:color w:val="6B2976"/>
          <w:szCs w:val="22"/>
          <w:lang w:val="fr-BE"/>
        </w:rPr>
        <w:t xml:space="preserve"> </w:t>
      </w:r>
      <w:proofErr w:type="spellStart"/>
      <w:r w:rsidRPr="00376472">
        <w:rPr>
          <w:rFonts w:cs="Arial"/>
          <w:b/>
          <w:color w:val="6B2976"/>
          <w:szCs w:val="22"/>
          <w:lang w:val="fr-BE"/>
        </w:rPr>
        <w:t>a'u</w:t>
      </w:r>
      <w:proofErr w:type="spellEnd"/>
      <w:r w:rsidRPr="00376472">
        <w:rPr>
          <w:rFonts w:cs="Arial"/>
          <w:b/>
          <w:color w:val="6B2976"/>
          <w:szCs w:val="22"/>
          <w:lang w:val="fr-BE"/>
        </w:rPr>
        <w:t xml:space="preserve">. </w:t>
      </w:r>
      <w:proofErr w:type="spellStart"/>
      <w:r w:rsidRPr="00376472">
        <w:rPr>
          <w:rFonts w:cs="Arial"/>
          <w:b/>
          <w:color w:val="6B2976"/>
          <w:szCs w:val="22"/>
          <w:lang w:val="fr-BE"/>
        </w:rPr>
        <w:t>Pe</w:t>
      </w:r>
      <w:proofErr w:type="spellEnd"/>
      <w:r w:rsidRPr="00376472">
        <w:rPr>
          <w:rFonts w:cs="Arial"/>
          <w:b/>
          <w:color w:val="6B2976"/>
          <w:szCs w:val="22"/>
          <w:lang w:val="fr-BE"/>
        </w:rPr>
        <w:t xml:space="preserve"> a </w:t>
      </w:r>
      <w:proofErr w:type="spellStart"/>
      <w:r w:rsidRPr="00376472">
        <w:rPr>
          <w:rFonts w:cs="Arial"/>
          <w:b/>
          <w:color w:val="6B2976"/>
          <w:szCs w:val="22"/>
          <w:lang w:val="fr-BE"/>
        </w:rPr>
        <w:t>lē</w:t>
      </w:r>
      <w:proofErr w:type="spellEnd"/>
      <w:r w:rsidRPr="00376472">
        <w:rPr>
          <w:rFonts w:cs="Arial"/>
          <w:b/>
          <w:color w:val="6B2976"/>
          <w:szCs w:val="22"/>
          <w:lang w:val="fr-BE"/>
        </w:rPr>
        <w:t xml:space="preserve"> </w:t>
      </w:r>
      <w:proofErr w:type="spellStart"/>
      <w:r w:rsidRPr="00376472">
        <w:rPr>
          <w:rFonts w:cs="Arial"/>
          <w:b/>
          <w:color w:val="6B2976"/>
          <w:szCs w:val="22"/>
          <w:lang w:val="fr-BE"/>
        </w:rPr>
        <w:t>mana'omia</w:t>
      </w:r>
      <w:proofErr w:type="spellEnd"/>
      <w:r w:rsidRPr="00376472">
        <w:rPr>
          <w:rFonts w:cs="Arial"/>
          <w:b/>
          <w:color w:val="6B2976"/>
          <w:szCs w:val="22"/>
          <w:lang w:val="fr-BE"/>
        </w:rPr>
        <w:t xml:space="preserve"> </w:t>
      </w:r>
      <w:proofErr w:type="spellStart"/>
      <w:r w:rsidRPr="00376472">
        <w:rPr>
          <w:rFonts w:cs="Arial"/>
          <w:b/>
          <w:color w:val="6B2976"/>
          <w:szCs w:val="22"/>
          <w:lang w:val="fr-BE"/>
        </w:rPr>
        <w:t>ona</w:t>
      </w:r>
      <w:proofErr w:type="spellEnd"/>
      <w:r w:rsidRPr="00376472">
        <w:rPr>
          <w:rFonts w:cs="Arial"/>
          <w:b/>
          <w:color w:val="6B2976"/>
          <w:szCs w:val="22"/>
          <w:lang w:val="fr-BE"/>
        </w:rPr>
        <w:t xml:space="preserve"> </w:t>
      </w:r>
      <w:proofErr w:type="spellStart"/>
      <w:r w:rsidRPr="00376472">
        <w:rPr>
          <w:rFonts w:cs="Arial"/>
          <w:b/>
          <w:color w:val="6B2976"/>
          <w:szCs w:val="22"/>
          <w:lang w:val="fr-BE"/>
        </w:rPr>
        <w:t>popole</w:t>
      </w:r>
      <w:proofErr w:type="spellEnd"/>
      <w:r w:rsidRPr="00376472">
        <w:rPr>
          <w:rFonts w:cs="Arial"/>
          <w:b/>
          <w:color w:val="6B2976"/>
          <w:szCs w:val="22"/>
          <w:lang w:val="fr-BE"/>
        </w:rPr>
        <w:t xml:space="preserve"> i le </w:t>
      </w:r>
      <w:proofErr w:type="spellStart"/>
      <w:r w:rsidRPr="00376472">
        <w:rPr>
          <w:rFonts w:cs="Arial"/>
          <w:b/>
          <w:color w:val="6B2976"/>
          <w:szCs w:val="22"/>
          <w:lang w:val="fr-BE"/>
        </w:rPr>
        <w:t>siakiina</w:t>
      </w:r>
      <w:proofErr w:type="spellEnd"/>
      <w:r w:rsidRPr="00376472">
        <w:rPr>
          <w:rFonts w:cs="Arial"/>
          <w:b/>
          <w:color w:val="6B2976"/>
          <w:szCs w:val="22"/>
          <w:lang w:val="fr-BE"/>
        </w:rPr>
        <w:t xml:space="preserve"> e le au </w:t>
      </w:r>
      <w:proofErr w:type="spellStart"/>
      <w:r w:rsidRPr="00376472">
        <w:rPr>
          <w:rFonts w:cs="Arial"/>
          <w:b/>
          <w:color w:val="6B2976"/>
          <w:szCs w:val="22"/>
          <w:lang w:val="fr-BE"/>
        </w:rPr>
        <w:t>faigaluega</w:t>
      </w:r>
      <w:proofErr w:type="spellEnd"/>
      <w:r w:rsidRPr="00376472">
        <w:rPr>
          <w:rFonts w:cs="Arial"/>
          <w:b/>
          <w:color w:val="6B2976"/>
          <w:szCs w:val="22"/>
          <w:lang w:val="fr-BE"/>
        </w:rPr>
        <w:t xml:space="preserve"> o se </w:t>
      </w:r>
      <w:proofErr w:type="spellStart"/>
      <w:r w:rsidRPr="00376472">
        <w:rPr>
          <w:rFonts w:cs="Arial"/>
          <w:b/>
          <w:color w:val="6B2976"/>
          <w:szCs w:val="22"/>
          <w:lang w:val="fr-BE"/>
        </w:rPr>
        <w:t>mapusaga</w:t>
      </w:r>
      <w:proofErr w:type="spellEnd"/>
      <w:r w:rsidRPr="00376472">
        <w:rPr>
          <w:rFonts w:cs="Arial"/>
          <w:b/>
          <w:color w:val="6B2976"/>
          <w:szCs w:val="22"/>
          <w:lang w:val="fr-BE"/>
        </w:rPr>
        <w:t xml:space="preserve"> </w:t>
      </w:r>
      <w:proofErr w:type="spellStart"/>
      <w:r w:rsidRPr="00376472">
        <w:rPr>
          <w:rFonts w:cs="Arial"/>
          <w:b/>
          <w:color w:val="6B2976"/>
          <w:szCs w:val="22"/>
          <w:lang w:val="fr-BE"/>
        </w:rPr>
        <w:t>lea</w:t>
      </w:r>
      <w:proofErr w:type="spellEnd"/>
      <w:r w:rsidRPr="00376472">
        <w:rPr>
          <w:rFonts w:cs="Arial"/>
          <w:b/>
          <w:color w:val="6B2976"/>
          <w:szCs w:val="22"/>
          <w:lang w:val="fr-BE"/>
        </w:rPr>
        <w:t>."</w:t>
      </w:r>
    </w:p>
    <w:p w14:paraId="00AB371B" w14:textId="7FF276F4" w:rsidR="000B5AEB" w:rsidRPr="00376472" w:rsidRDefault="002323D8" w:rsidP="00D96ED3">
      <w:pPr>
        <w:rPr>
          <w:lang w:val="fr-BE"/>
        </w:rPr>
      </w:pPr>
      <w:r w:rsidRPr="00376472">
        <w:rPr>
          <w:lang w:val="fr-BE"/>
        </w:rPr>
        <w:t xml:space="preserve">E </w:t>
      </w:r>
      <w:proofErr w:type="spellStart"/>
      <w:r w:rsidRPr="00376472">
        <w:rPr>
          <w:lang w:val="fr-BE"/>
        </w:rPr>
        <w:t>fa'amautinoaina</w:t>
      </w:r>
      <w:proofErr w:type="spellEnd"/>
      <w:r w:rsidRPr="00376472">
        <w:rPr>
          <w:lang w:val="fr-BE"/>
        </w:rPr>
        <w:t xml:space="preserve"> e le NDIA le </w:t>
      </w:r>
      <w:proofErr w:type="spellStart"/>
      <w:r w:rsidRPr="00376472">
        <w:rPr>
          <w:lang w:val="fr-BE"/>
        </w:rPr>
        <w:t>so'otaga</w:t>
      </w:r>
      <w:proofErr w:type="spellEnd"/>
      <w:r w:rsidRPr="00376472">
        <w:rPr>
          <w:lang w:val="fr-BE"/>
        </w:rPr>
        <w:t xml:space="preserve"> o i </w:t>
      </w:r>
      <w:proofErr w:type="spellStart"/>
      <w:r w:rsidRPr="00376472">
        <w:rPr>
          <w:lang w:val="fr-BE"/>
        </w:rPr>
        <w:t>latou</w:t>
      </w:r>
      <w:proofErr w:type="spellEnd"/>
      <w:r w:rsidRPr="00376472">
        <w:rPr>
          <w:lang w:val="fr-BE"/>
        </w:rPr>
        <w:t xml:space="preserve"> na </w:t>
      </w:r>
      <w:proofErr w:type="spellStart"/>
      <w:r w:rsidRPr="00376472">
        <w:rPr>
          <w:lang w:val="fr-BE"/>
        </w:rPr>
        <w:t>auai</w:t>
      </w:r>
      <w:proofErr w:type="spellEnd"/>
      <w:r w:rsidRPr="00376472">
        <w:rPr>
          <w:lang w:val="fr-BE"/>
        </w:rPr>
        <w:t xml:space="preserve"> i le NDIS e </w:t>
      </w:r>
      <w:proofErr w:type="spellStart"/>
      <w:r w:rsidRPr="00376472">
        <w:rPr>
          <w:lang w:val="fr-BE"/>
        </w:rPr>
        <w:t>aunoa</w:t>
      </w:r>
      <w:proofErr w:type="spellEnd"/>
      <w:r w:rsidRPr="00376472">
        <w:rPr>
          <w:lang w:val="fr-BE"/>
        </w:rPr>
        <w:t xml:space="preserve"> ma le </w:t>
      </w:r>
      <w:proofErr w:type="spellStart"/>
      <w:r w:rsidRPr="00376472">
        <w:rPr>
          <w:lang w:val="fr-BE"/>
        </w:rPr>
        <w:t>fa'ailoga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tagata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po'o</w:t>
      </w:r>
      <w:proofErr w:type="spellEnd"/>
      <w:r w:rsidRPr="00376472">
        <w:rPr>
          <w:lang w:val="fr-BE"/>
        </w:rPr>
        <w:t xml:space="preserve"> le </w:t>
      </w:r>
      <w:proofErr w:type="spellStart"/>
      <w:r w:rsidRPr="00376472">
        <w:rPr>
          <w:lang w:val="fr-BE"/>
        </w:rPr>
        <w:t>tusitusi</w:t>
      </w:r>
      <w:proofErr w:type="spellEnd"/>
      <w:r w:rsidRPr="00376472">
        <w:rPr>
          <w:lang w:val="fr-BE"/>
        </w:rPr>
        <w:t xml:space="preserve"> lima ma </w:t>
      </w:r>
      <w:proofErr w:type="spellStart"/>
      <w:r w:rsidRPr="00376472">
        <w:rPr>
          <w:lang w:val="fr-BE"/>
        </w:rPr>
        <w:t>fa'ailoa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atu</w:t>
      </w:r>
      <w:proofErr w:type="spellEnd"/>
      <w:r w:rsidRPr="00376472">
        <w:rPr>
          <w:lang w:val="fr-BE"/>
        </w:rPr>
        <w:t xml:space="preserve"> o </w:t>
      </w:r>
      <w:proofErr w:type="spellStart"/>
      <w:r w:rsidRPr="00376472">
        <w:rPr>
          <w:lang w:val="fr-BE"/>
        </w:rPr>
        <w:t>so'otaga</w:t>
      </w:r>
      <w:proofErr w:type="spellEnd"/>
      <w:r w:rsidRPr="00376472">
        <w:rPr>
          <w:lang w:val="fr-BE"/>
        </w:rPr>
        <w:t xml:space="preserve"> o </w:t>
      </w:r>
      <w:proofErr w:type="spellStart"/>
      <w:r w:rsidRPr="00376472">
        <w:rPr>
          <w:lang w:val="fr-BE"/>
        </w:rPr>
        <w:t>vaega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taua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ia</w:t>
      </w:r>
      <w:proofErr w:type="spellEnd"/>
      <w:r w:rsidRPr="00376472">
        <w:rPr>
          <w:lang w:val="fr-BE"/>
        </w:rPr>
        <w:t xml:space="preserve"> o le </w:t>
      </w:r>
      <w:proofErr w:type="spellStart"/>
      <w:r w:rsidRPr="00376472">
        <w:rPr>
          <w:lang w:val="fr-BE"/>
        </w:rPr>
        <w:t>faalapotopotoga</w:t>
      </w:r>
      <w:proofErr w:type="spellEnd"/>
      <w:r w:rsidRPr="00376472">
        <w:rPr>
          <w:lang w:val="fr-BE"/>
        </w:rPr>
        <w:t xml:space="preserve"> o le LGBTIQA+.</w:t>
      </w:r>
      <w:r w:rsidR="00376472">
        <w:rPr>
          <w:lang w:val="fr-BE"/>
        </w:rPr>
        <w:t xml:space="preserve"> </w:t>
      </w:r>
    </w:p>
    <w:p w14:paraId="436DA54E" w14:textId="77777777" w:rsidR="000B5AEB" w:rsidRDefault="002323D8" w:rsidP="006B433D">
      <w:pPr>
        <w:pStyle w:val="Heading3"/>
        <w:spacing w:before="240" w:after="120" w:line="264" w:lineRule="auto"/>
        <w:ind w:left="0" w:firstLine="0"/>
        <w:rPr>
          <w:sz w:val="28"/>
        </w:rPr>
      </w:pPr>
      <w:bookmarkStart w:id="9" w:name="_Toc256000007"/>
      <w:proofErr w:type="spellStart"/>
      <w:r>
        <w:rPr>
          <w:sz w:val="28"/>
        </w:rPr>
        <w:t>Lotofa'atasi</w:t>
      </w:r>
      <w:bookmarkEnd w:id="9"/>
      <w:proofErr w:type="spellEnd"/>
      <w:r>
        <w:rPr>
          <w:sz w:val="28"/>
        </w:rPr>
        <w:t xml:space="preserve"> </w:t>
      </w:r>
    </w:p>
    <w:p w14:paraId="606B7867" w14:textId="0113E4CE" w:rsidR="000B5AEB" w:rsidRDefault="002323D8" w:rsidP="00D96ED3">
      <w:r>
        <w:t xml:space="preserve">O le </w:t>
      </w:r>
      <w:proofErr w:type="spellStart"/>
      <w:r>
        <w:t>Lotofa'atasi</w:t>
      </w:r>
      <w:proofErr w:type="spellEnd"/>
      <w:r>
        <w:t xml:space="preserve"> e </w:t>
      </w:r>
      <w:proofErr w:type="spellStart"/>
      <w:r>
        <w:t>faamatalaina</w:t>
      </w:r>
      <w:proofErr w:type="spellEnd"/>
      <w:r>
        <w:t xml:space="preserve"> ai le </w:t>
      </w:r>
      <w:proofErr w:type="spellStart"/>
      <w:r>
        <w:t>vaevaega</w:t>
      </w:r>
      <w:proofErr w:type="spellEnd"/>
      <w:r>
        <w:t xml:space="preserve"> ma </w:t>
      </w:r>
      <w:proofErr w:type="spellStart"/>
      <w:r>
        <w:t>tu'ufaatasi</w:t>
      </w:r>
      <w:proofErr w:type="spellEnd"/>
      <w:r>
        <w:t xml:space="preserve"> o le </w:t>
      </w:r>
      <w:proofErr w:type="spellStart"/>
      <w:r>
        <w:t>eseesega</w:t>
      </w:r>
      <w:proofErr w:type="spellEnd"/>
      <w:r>
        <w:t xml:space="preserve"> o </w:t>
      </w:r>
      <w:proofErr w:type="spellStart"/>
      <w:r>
        <w:t>vaega</w:t>
      </w:r>
      <w:proofErr w:type="spellEnd"/>
      <w:r>
        <w:t xml:space="preserve"> o le </w:t>
      </w:r>
      <w:proofErr w:type="spellStart"/>
      <w:r>
        <w:t>faasinomaga</w:t>
      </w:r>
      <w:proofErr w:type="spellEnd"/>
      <w:r>
        <w:t xml:space="preserve"> o le </w:t>
      </w:r>
      <w:proofErr w:type="spellStart"/>
      <w:r>
        <w:t>tagata</w:t>
      </w:r>
      <w:proofErr w:type="spellEnd"/>
      <w:r>
        <w:t xml:space="preserve"> </w:t>
      </w:r>
      <w:proofErr w:type="spellStart"/>
      <w:r>
        <w:t>po'o</w:t>
      </w:r>
      <w:proofErr w:type="spellEnd"/>
      <w:r>
        <w:t xml:space="preserve"> </w:t>
      </w:r>
      <w:proofErr w:type="spellStart"/>
      <w:r>
        <w:t>tulaga</w:t>
      </w:r>
      <w:proofErr w:type="spellEnd"/>
      <w:r>
        <w:t xml:space="preserve"> e </w:t>
      </w:r>
      <w:proofErr w:type="spellStart"/>
      <w:r>
        <w:t>pei</w:t>
      </w:r>
      <w:proofErr w:type="spellEnd"/>
      <w:r>
        <w:t xml:space="preserve"> o </w:t>
      </w:r>
      <w:proofErr w:type="spellStart"/>
      <w:r>
        <w:t>tausaga</w:t>
      </w:r>
      <w:proofErr w:type="spellEnd"/>
      <w:r>
        <w:t xml:space="preserve">, </w:t>
      </w:r>
      <w:proofErr w:type="spellStart"/>
      <w:r>
        <w:t>tupuaga</w:t>
      </w:r>
      <w:proofErr w:type="spellEnd"/>
      <w:r>
        <w:t xml:space="preserve">, </w:t>
      </w:r>
      <w:proofErr w:type="spellStart"/>
      <w:r>
        <w:t>aganu'u</w:t>
      </w:r>
      <w:proofErr w:type="spellEnd"/>
      <w:r>
        <w:t xml:space="preserve">, </w:t>
      </w:r>
      <w:proofErr w:type="spellStart"/>
      <w:r>
        <w:t>mana'oga</w:t>
      </w:r>
      <w:proofErr w:type="spellEnd"/>
      <w:r>
        <w:t xml:space="preserve"> </w:t>
      </w:r>
      <w:proofErr w:type="spellStart"/>
      <w:r>
        <w:t>faapitoa</w:t>
      </w:r>
      <w:proofErr w:type="spellEnd"/>
      <w:r>
        <w:t xml:space="preserve">, </w:t>
      </w:r>
      <w:proofErr w:type="spellStart"/>
      <w:r>
        <w:t>itupā</w:t>
      </w:r>
      <w:proofErr w:type="spellEnd"/>
      <w:r>
        <w:t xml:space="preserve">, </w:t>
      </w:r>
      <w:proofErr w:type="spellStart"/>
      <w:r>
        <w:t>nofoaga</w:t>
      </w:r>
      <w:proofErr w:type="spellEnd"/>
      <w:r>
        <w:t xml:space="preserve"> </w:t>
      </w:r>
      <w:proofErr w:type="spellStart"/>
      <w:r>
        <w:t>po'o</w:t>
      </w:r>
      <w:proofErr w:type="spellEnd"/>
      <w:r>
        <w:t xml:space="preserve"> </w:t>
      </w:r>
      <w:proofErr w:type="spellStart"/>
      <w:r>
        <w:t>tapuaiga</w:t>
      </w:r>
      <w:proofErr w:type="spellEnd"/>
      <w:r>
        <w:t xml:space="preserve"> </w:t>
      </w:r>
      <w:proofErr w:type="spellStart"/>
      <w:r>
        <w:t>ina</w:t>
      </w:r>
      <w:proofErr w:type="spellEnd"/>
      <w:r>
        <w:t xml:space="preserve"> </w:t>
      </w:r>
      <w:proofErr w:type="spellStart"/>
      <w:r>
        <w:t>ia</w:t>
      </w:r>
      <w:proofErr w:type="spellEnd"/>
      <w:r>
        <w:t xml:space="preserve"> </w:t>
      </w:r>
      <w:proofErr w:type="spellStart"/>
      <w:r>
        <w:t>fa'aatoatoa</w:t>
      </w:r>
      <w:proofErr w:type="spellEnd"/>
      <w:r>
        <w:t xml:space="preserve"> ai le </w:t>
      </w:r>
      <w:proofErr w:type="spellStart"/>
      <w:r>
        <w:t>olaga</w:t>
      </w:r>
      <w:proofErr w:type="spellEnd"/>
      <w:r>
        <w:t xml:space="preserve"> o </w:t>
      </w:r>
      <w:proofErr w:type="spellStart"/>
      <w:r>
        <w:t>tagata</w:t>
      </w:r>
      <w:proofErr w:type="spellEnd"/>
      <w:r>
        <w:t xml:space="preserve"> </w:t>
      </w:r>
      <w:proofErr w:type="spellStart"/>
      <w:r>
        <w:t>ta'ito'</w:t>
      </w:r>
      <w:r w:rsidR="00C216FA">
        <w:t>at</w:t>
      </w:r>
      <w:r>
        <w:t>asi</w:t>
      </w:r>
      <w:proofErr w:type="spellEnd"/>
      <w:r>
        <w:t xml:space="preserve">, e </w:t>
      </w:r>
      <w:proofErr w:type="spellStart"/>
      <w:r>
        <w:t>aofia</w:t>
      </w:r>
      <w:proofErr w:type="spellEnd"/>
      <w:r>
        <w:t xml:space="preserve"> ai le </w:t>
      </w:r>
      <w:proofErr w:type="spellStart"/>
      <w:r>
        <w:t>fa'ailoga</w:t>
      </w:r>
      <w:proofErr w:type="spellEnd"/>
      <w:r>
        <w:t xml:space="preserve"> </w:t>
      </w:r>
      <w:proofErr w:type="spellStart"/>
      <w:r>
        <w:t>lanu</w:t>
      </w:r>
      <w:proofErr w:type="spellEnd"/>
      <w:r>
        <w:rPr>
          <w:rStyle w:val="FootnoteReference"/>
        </w:rPr>
        <w:footnoteReference w:id="4"/>
      </w:r>
      <w:r>
        <w:t xml:space="preserve">. </w:t>
      </w:r>
    </w:p>
    <w:p w14:paraId="15F6EF45" w14:textId="6DC28A43" w:rsidR="000B5AEB" w:rsidRPr="00376472" w:rsidRDefault="002323D8" w:rsidP="00666FA5">
      <w:pPr>
        <w:spacing w:after="0"/>
        <w:rPr>
          <w:lang w:val="fr-BE"/>
        </w:rPr>
      </w:pPr>
      <w:r w:rsidRPr="00376472">
        <w:rPr>
          <w:lang w:val="fr-BE"/>
        </w:rPr>
        <w:t xml:space="preserve">E </w:t>
      </w:r>
      <w:proofErr w:type="spellStart"/>
      <w:r w:rsidRPr="00376472">
        <w:rPr>
          <w:lang w:val="fr-BE"/>
        </w:rPr>
        <w:t>iloa</w:t>
      </w:r>
      <w:proofErr w:type="spellEnd"/>
      <w:r w:rsidRPr="00376472">
        <w:rPr>
          <w:lang w:val="fr-BE"/>
        </w:rPr>
        <w:t xml:space="preserve"> e le NDIA le </w:t>
      </w:r>
      <w:proofErr w:type="spellStart"/>
      <w:r w:rsidRPr="00376472">
        <w:rPr>
          <w:lang w:val="fr-BE"/>
        </w:rPr>
        <w:t>lu'itau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tutasi</w:t>
      </w:r>
      <w:proofErr w:type="spellEnd"/>
      <w:r w:rsidRPr="00376472">
        <w:rPr>
          <w:lang w:val="fr-BE"/>
        </w:rPr>
        <w:t xml:space="preserve"> e </w:t>
      </w:r>
      <w:proofErr w:type="spellStart"/>
      <w:r w:rsidRPr="00376472">
        <w:rPr>
          <w:lang w:val="fr-BE"/>
        </w:rPr>
        <w:t>feagai</w:t>
      </w:r>
      <w:proofErr w:type="spellEnd"/>
      <w:r w:rsidRPr="00376472">
        <w:rPr>
          <w:lang w:val="fr-BE"/>
        </w:rPr>
        <w:t xml:space="preserve"> ma </w:t>
      </w:r>
      <w:proofErr w:type="spellStart"/>
      <w:r w:rsidRPr="00376472">
        <w:rPr>
          <w:lang w:val="fr-BE"/>
        </w:rPr>
        <w:t>tagata</w:t>
      </w:r>
      <w:proofErr w:type="spellEnd"/>
      <w:r w:rsidRPr="00376472">
        <w:rPr>
          <w:lang w:val="fr-BE"/>
        </w:rPr>
        <w:t xml:space="preserve"> e </w:t>
      </w:r>
      <w:proofErr w:type="spellStart"/>
      <w:r w:rsidRPr="00376472">
        <w:rPr>
          <w:lang w:val="fr-BE"/>
        </w:rPr>
        <w:t>iai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mana'oga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faapitoa</w:t>
      </w:r>
      <w:proofErr w:type="spellEnd"/>
      <w:r w:rsidRPr="00376472">
        <w:rPr>
          <w:lang w:val="fr-BE"/>
        </w:rPr>
        <w:t xml:space="preserve"> LGBTIQA+ mai l</w:t>
      </w:r>
      <w:r w:rsidR="002A3BEF" w:rsidRPr="00376472">
        <w:rPr>
          <w:lang w:val="fr-BE"/>
        </w:rPr>
        <w:t>e</w:t>
      </w:r>
      <w:r w:rsidR="00376472">
        <w:rPr>
          <w:lang w:val="fr-BE"/>
        </w:rPr>
        <w:t xml:space="preserve"> </w:t>
      </w:r>
      <w:proofErr w:type="spellStart"/>
      <w:r w:rsidR="00C216FA">
        <w:rPr>
          <w:lang w:val="fr-BE"/>
        </w:rPr>
        <w:t>Apolosini</w:t>
      </w:r>
      <w:proofErr w:type="spellEnd"/>
      <w:r w:rsidR="00C216FA">
        <w:rPr>
          <w:lang w:val="fr-BE"/>
        </w:rPr>
        <w:t>,</w:t>
      </w:r>
      <w:r w:rsidR="00376472">
        <w:rPr>
          <w:lang w:val="fr-BE"/>
        </w:rPr>
        <w:t xml:space="preserve"> </w:t>
      </w:r>
      <w:r w:rsidRPr="00376472">
        <w:rPr>
          <w:lang w:val="fr-BE"/>
        </w:rPr>
        <w:t xml:space="preserve">Torres </w:t>
      </w:r>
      <w:proofErr w:type="spellStart"/>
      <w:r w:rsidRPr="00376472">
        <w:rPr>
          <w:lang w:val="fr-BE"/>
        </w:rPr>
        <w:t>Strait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Islander</w:t>
      </w:r>
      <w:proofErr w:type="spellEnd"/>
      <w:r w:rsidRPr="00376472">
        <w:rPr>
          <w:lang w:val="fr-BE"/>
        </w:rPr>
        <w:t xml:space="preserve"> ma CALD, ma </w:t>
      </w:r>
      <w:proofErr w:type="spellStart"/>
      <w:r w:rsidRPr="00376472">
        <w:rPr>
          <w:lang w:val="fr-BE"/>
        </w:rPr>
        <w:t>ua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fa'ailoa</w:t>
      </w:r>
      <w:proofErr w:type="spellEnd"/>
      <w:r w:rsidRPr="00376472">
        <w:rPr>
          <w:lang w:val="fr-BE"/>
        </w:rPr>
        <w:t xml:space="preserve"> mai le </w:t>
      </w:r>
      <w:proofErr w:type="spellStart"/>
      <w:r w:rsidRPr="00376472">
        <w:rPr>
          <w:lang w:val="fr-BE"/>
        </w:rPr>
        <w:t>mana'omia</w:t>
      </w:r>
      <w:proofErr w:type="spellEnd"/>
      <w:r w:rsidRPr="00376472">
        <w:rPr>
          <w:lang w:val="fr-BE"/>
        </w:rPr>
        <w:t xml:space="preserve"> o le </w:t>
      </w:r>
      <w:proofErr w:type="spellStart"/>
      <w:r w:rsidRPr="00376472">
        <w:rPr>
          <w:lang w:val="fr-BE"/>
        </w:rPr>
        <w:t>lagolagosua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faaleaganuu</w:t>
      </w:r>
      <w:proofErr w:type="spellEnd"/>
      <w:r w:rsidRPr="00376472">
        <w:rPr>
          <w:lang w:val="fr-BE"/>
        </w:rPr>
        <w:t xml:space="preserve"> ma le </w:t>
      </w:r>
      <w:proofErr w:type="spellStart"/>
      <w:r w:rsidRPr="00376472">
        <w:rPr>
          <w:lang w:val="fr-BE"/>
        </w:rPr>
        <w:t>saogalemū</w:t>
      </w:r>
      <w:proofErr w:type="spellEnd"/>
      <w:r w:rsidRPr="00376472">
        <w:rPr>
          <w:lang w:val="fr-BE"/>
        </w:rPr>
        <w:t>.</w:t>
      </w:r>
    </w:p>
    <w:p w14:paraId="3D45FA77" w14:textId="77777777" w:rsidR="007E0CFD" w:rsidRPr="00376472" w:rsidRDefault="007E0CFD" w:rsidP="003B5C47">
      <w:pPr>
        <w:spacing w:after="0"/>
        <w:rPr>
          <w:lang w:val="fr-BE"/>
        </w:rPr>
      </w:pPr>
    </w:p>
    <w:p w14:paraId="40A67D40" w14:textId="77777777" w:rsidR="000B5AEB" w:rsidRPr="00376472" w:rsidRDefault="002323D8" w:rsidP="000B5AEB">
      <w:pPr>
        <w:pStyle w:val="Heading2"/>
        <w:rPr>
          <w:rStyle w:val="FGHeadingChar"/>
          <w:rFonts w:cstheme="majorBidi"/>
          <w:b/>
          <w:bCs/>
          <w:color w:val="6B2976"/>
          <w:sz w:val="44"/>
          <w:szCs w:val="26"/>
          <w:lang w:val="fr-BE"/>
        </w:rPr>
      </w:pPr>
      <w:bookmarkStart w:id="10" w:name="_Toc256000008"/>
      <w:bookmarkStart w:id="11" w:name="_Toc37231587"/>
      <w:proofErr w:type="gramStart"/>
      <w:r w:rsidRPr="00376472">
        <w:rPr>
          <w:rStyle w:val="FGHeadingChar"/>
          <w:rFonts w:cstheme="majorBidi"/>
          <w:b/>
          <w:bCs/>
          <w:color w:val="6B2976"/>
          <w:sz w:val="44"/>
          <w:szCs w:val="26"/>
          <w:lang w:val="fr-BE"/>
        </w:rPr>
        <w:t>O a ni</w:t>
      </w:r>
      <w:proofErr w:type="gramEnd"/>
      <w:r w:rsidRPr="00376472">
        <w:rPr>
          <w:rStyle w:val="FGHeadingChar"/>
          <w:rFonts w:cstheme="majorBidi"/>
          <w:b/>
          <w:bCs/>
          <w:color w:val="6B2976"/>
          <w:sz w:val="44"/>
          <w:szCs w:val="26"/>
          <w:lang w:val="fr-BE"/>
        </w:rPr>
        <w:t xml:space="preserve"> mea </w:t>
      </w:r>
      <w:proofErr w:type="spellStart"/>
      <w:r w:rsidRPr="00376472">
        <w:rPr>
          <w:rStyle w:val="FGHeadingChar"/>
          <w:rFonts w:cstheme="majorBidi"/>
          <w:b/>
          <w:bCs/>
          <w:color w:val="6B2976"/>
          <w:sz w:val="44"/>
          <w:szCs w:val="26"/>
          <w:lang w:val="fr-BE"/>
        </w:rPr>
        <w:t>ua</w:t>
      </w:r>
      <w:proofErr w:type="spellEnd"/>
      <w:r w:rsidRPr="00376472">
        <w:rPr>
          <w:rStyle w:val="FGHeadingChar"/>
          <w:rFonts w:cstheme="majorBidi"/>
          <w:b/>
          <w:bCs/>
          <w:color w:val="6B2976"/>
          <w:sz w:val="44"/>
          <w:szCs w:val="26"/>
          <w:lang w:val="fr-BE"/>
        </w:rPr>
        <w:t xml:space="preserve"> matou </w:t>
      </w:r>
      <w:proofErr w:type="spellStart"/>
      <w:r w:rsidRPr="00376472">
        <w:rPr>
          <w:rStyle w:val="FGHeadingChar"/>
          <w:rFonts w:cstheme="majorBidi"/>
          <w:b/>
          <w:bCs/>
          <w:color w:val="6B2976"/>
          <w:sz w:val="44"/>
          <w:szCs w:val="26"/>
          <w:lang w:val="fr-BE"/>
        </w:rPr>
        <w:t>faia</w:t>
      </w:r>
      <w:proofErr w:type="spellEnd"/>
      <w:r w:rsidRPr="00376472">
        <w:rPr>
          <w:rStyle w:val="FGHeadingChar"/>
          <w:rFonts w:cstheme="majorBidi"/>
          <w:b/>
          <w:bCs/>
          <w:color w:val="6B2976"/>
          <w:sz w:val="44"/>
          <w:szCs w:val="26"/>
          <w:lang w:val="fr-BE"/>
        </w:rPr>
        <w:t xml:space="preserve"> e </w:t>
      </w:r>
      <w:proofErr w:type="spellStart"/>
      <w:r w:rsidRPr="00376472">
        <w:rPr>
          <w:rStyle w:val="FGHeadingChar"/>
          <w:rFonts w:cstheme="majorBidi"/>
          <w:b/>
          <w:bCs/>
          <w:color w:val="6B2976"/>
          <w:sz w:val="44"/>
          <w:szCs w:val="26"/>
          <w:lang w:val="fr-BE"/>
        </w:rPr>
        <w:t>oo</w:t>
      </w:r>
      <w:proofErr w:type="spellEnd"/>
      <w:r w:rsidRPr="00376472">
        <w:rPr>
          <w:rStyle w:val="FGHeadingChar"/>
          <w:rFonts w:cstheme="majorBidi"/>
          <w:b/>
          <w:bCs/>
          <w:color w:val="6B2976"/>
          <w:sz w:val="44"/>
          <w:szCs w:val="26"/>
          <w:lang w:val="fr-BE"/>
        </w:rPr>
        <w:t xml:space="preserve"> mai i </w:t>
      </w:r>
      <w:proofErr w:type="spellStart"/>
      <w:r w:rsidRPr="00376472">
        <w:rPr>
          <w:rStyle w:val="FGHeadingChar"/>
          <w:rFonts w:cstheme="majorBidi"/>
          <w:b/>
          <w:bCs/>
          <w:color w:val="6B2976"/>
          <w:sz w:val="44"/>
          <w:szCs w:val="26"/>
          <w:lang w:val="fr-BE"/>
        </w:rPr>
        <w:t>lenei</w:t>
      </w:r>
      <w:proofErr w:type="spellEnd"/>
      <w:r w:rsidRPr="00376472">
        <w:rPr>
          <w:rStyle w:val="FGHeadingChar"/>
          <w:rFonts w:cstheme="majorBidi"/>
          <w:b/>
          <w:bCs/>
          <w:color w:val="6B2976"/>
          <w:sz w:val="44"/>
          <w:szCs w:val="26"/>
          <w:lang w:val="fr-BE"/>
        </w:rPr>
        <w:t xml:space="preserve"> </w:t>
      </w:r>
      <w:proofErr w:type="spellStart"/>
      <w:r w:rsidRPr="00376472">
        <w:rPr>
          <w:rStyle w:val="FGHeadingChar"/>
          <w:rFonts w:cstheme="majorBidi"/>
          <w:b/>
          <w:bCs/>
          <w:color w:val="6B2976"/>
          <w:sz w:val="44"/>
          <w:szCs w:val="26"/>
          <w:lang w:val="fr-BE"/>
        </w:rPr>
        <w:t>taimi</w:t>
      </w:r>
      <w:bookmarkEnd w:id="10"/>
      <w:bookmarkEnd w:id="11"/>
      <w:proofErr w:type="spellEnd"/>
    </w:p>
    <w:p w14:paraId="4E1FC7CE" w14:textId="7A4C1048" w:rsidR="000B5AEB" w:rsidRPr="00376472" w:rsidRDefault="002323D8" w:rsidP="007E0CFD">
      <w:pPr>
        <w:rPr>
          <w:lang w:val="fr-BE"/>
        </w:rPr>
      </w:pPr>
      <w:r w:rsidRPr="00376472">
        <w:rPr>
          <w:lang w:val="fr-BE"/>
        </w:rPr>
        <w:t xml:space="preserve">E </w:t>
      </w:r>
      <w:proofErr w:type="spellStart"/>
      <w:r w:rsidRPr="00376472">
        <w:rPr>
          <w:lang w:val="fr-BE"/>
        </w:rPr>
        <w:t>tele</w:t>
      </w:r>
      <w:proofErr w:type="spellEnd"/>
      <w:r w:rsidRPr="00376472">
        <w:rPr>
          <w:lang w:val="fr-BE"/>
        </w:rPr>
        <w:t xml:space="preserve"> ni </w:t>
      </w:r>
      <w:proofErr w:type="spellStart"/>
      <w:r w:rsidRPr="00376472">
        <w:rPr>
          <w:lang w:val="fr-BE"/>
        </w:rPr>
        <w:t>gaioiga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ua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faia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ina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ia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alualu</w:t>
      </w:r>
      <w:proofErr w:type="spellEnd"/>
      <w:r w:rsidRPr="00376472">
        <w:rPr>
          <w:lang w:val="fr-BE"/>
        </w:rPr>
        <w:t xml:space="preserve"> ai i </w:t>
      </w:r>
      <w:proofErr w:type="spellStart"/>
      <w:r w:rsidRPr="00376472">
        <w:rPr>
          <w:lang w:val="fr-BE"/>
        </w:rPr>
        <w:t>luma</w:t>
      </w:r>
      <w:proofErr w:type="spellEnd"/>
      <w:r w:rsidRPr="00376472">
        <w:rPr>
          <w:lang w:val="fr-BE"/>
        </w:rPr>
        <w:t xml:space="preserve"> le </w:t>
      </w:r>
      <w:proofErr w:type="spellStart"/>
      <w:r w:rsidRPr="00376472">
        <w:rPr>
          <w:lang w:val="fr-BE"/>
        </w:rPr>
        <w:t>poto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masani</w:t>
      </w:r>
      <w:proofErr w:type="spellEnd"/>
      <w:r w:rsidRPr="00376472">
        <w:rPr>
          <w:lang w:val="fr-BE"/>
        </w:rPr>
        <w:t xml:space="preserve"> o sui o le LGBTIQA+ ma o </w:t>
      </w:r>
      <w:proofErr w:type="spellStart"/>
      <w:r w:rsidRPr="00376472">
        <w:rPr>
          <w:lang w:val="fr-BE"/>
        </w:rPr>
        <w:t>lo'o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iai</w:t>
      </w:r>
      <w:proofErr w:type="spellEnd"/>
      <w:r w:rsidRPr="00376472">
        <w:rPr>
          <w:lang w:val="fr-BE"/>
        </w:rPr>
        <w:t xml:space="preserve"> o </w:t>
      </w:r>
      <w:proofErr w:type="spellStart"/>
      <w:r w:rsidRPr="00376472">
        <w:rPr>
          <w:lang w:val="fr-BE"/>
        </w:rPr>
        <w:t>latou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aafiaga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taua</w:t>
      </w:r>
      <w:proofErr w:type="spellEnd"/>
      <w:r w:rsidRPr="00376472">
        <w:rPr>
          <w:lang w:val="fr-BE"/>
        </w:rPr>
        <w:t xml:space="preserve">. O </w:t>
      </w:r>
      <w:proofErr w:type="gramStart"/>
      <w:r w:rsidRPr="00376472">
        <w:rPr>
          <w:lang w:val="fr-BE"/>
        </w:rPr>
        <w:t>le a</w:t>
      </w:r>
      <w:proofErr w:type="gramEnd"/>
      <w:r w:rsidRPr="00376472">
        <w:rPr>
          <w:lang w:val="fr-BE"/>
        </w:rPr>
        <w:t xml:space="preserve"> fau le matou </w:t>
      </w:r>
      <w:proofErr w:type="spellStart"/>
      <w:r w:rsidRPr="00376472">
        <w:rPr>
          <w:lang w:val="fr-BE"/>
        </w:rPr>
        <w:t>Ta'iala</w:t>
      </w:r>
      <w:proofErr w:type="spellEnd"/>
      <w:r w:rsidRPr="00376472">
        <w:rPr>
          <w:lang w:val="fr-BE"/>
        </w:rPr>
        <w:t xml:space="preserve"> i </w:t>
      </w:r>
      <w:proofErr w:type="spellStart"/>
      <w:r w:rsidRPr="00376472">
        <w:rPr>
          <w:lang w:val="fr-BE"/>
        </w:rPr>
        <w:t>luga</w:t>
      </w:r>
      <w:proofErr w:type="spellEnd"/>
      <w:r w:rsidRPr="00376472">
        <w:rPr>
          <w:lang w:val="fr-BE"/>
        </w:rPr>
        <w:t xml:space="preserve"> o </w:t>
      </w:r>
      <w:proofErr w:type="spellStart"/>
      <w:r w:rsidRPr="00376472">
        <w:rPr>
          <w:lang w:val="fr-BE"/>
        </w:rPr>
        <w:t>nei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fa'avae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ina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ia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faamautinoa</w:t>
      </w:r>
      <w:proofErr w:type="spellEnd"/>
      <w:r w:rsidRPr="00376472">
        <w:rPr>
          <w:lang w:val="fr-BE"/>
        </w:rPr>
        <w:t xml:space="preserve"> ai ni </w:t>
      </w:r>
      <w:proofErr w:type="spellStart"/>
      <w:r w:rsidRPr="00376472">
        <w:rPr>
          <w:lang w:val="fr-BE"/>
        </w:rPr>
        <w:t>i'uga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sili</w:t>
      </w:r>
      <w:proofErr w:type="spellEnd"/>
      <w:r w:rsidRPr="00376472">
        <w:rPr>
          <w:lang w:val="fr-BE"/>
        </w:rPr>
        <w:t xml:space="preserve"> mo sui o le LGBTIQA+ ma </w:t>
      </w:r>
      <w:proofErr w:type="spellStart"/>
      <w:r w:rsidR="00C216FA" w:rsidRPr="00C216FA">
        <w:rPr>
          <w:lang w:val="fr-BE"/>
        </w:rPr>
        <w:t>faalapotopotoga</w:t>
      </w:r>
      <w:proofErr w:type="spellEnd"/>
      <w:r w:rsidRPr="00376472">
        <w:rPr>
          <w:lang w:val="fr-BE"/>
        </w:rPr>
        <w:t>.</w:t>
      </w:r>
    </w:p>
    <w:p w14:paraId="34411595" w14:textId="77777777" w:rsidR="001665A1" w:rsidRPr="00267A9C" w:rsidRDefault="002323D8" w:rsidP="001665A1">
      <w:pPr>
        <w:pStyle w:val="TableDescription"/>
      </w:pPr>
      <w:r w:rsidRPr="00267A9C">
        <w:t>Laulau 1</w:t>
      </w:r>
    </w:p>
    <w:tbl>
      <w:tblPr>
        <w:tblStyle w:val="LightShading-Accent4"/>
        <w:tblW w:w="0" w:type="auto"/>
        <w:tblBorders>
          <w:top w:val="single" w:sz="8" w:space="0" w:color="6A2875" w:themeColor="background2"/>
          <w:bottom w:val="single" w:sz="8" w:space="0" w:color="6A2875" w:themeColor="background2"/>
        </w:tblBorders>
        <w:tblLook w:val="04A0" w:firstRow="1" w:lastRow="0" w:firstColumn="1" w:lastColumn="0" w:noHBand="0" w:noVBand="1"/>
        <w:tblDescription w:val="This is a table of actions the NDIA have already undertaken to improve the experience of LGBTIQA+ participants."/>
      </w:tblPr>
      <w:tblGrid>
        <w:gridCol w:w="3229"/>
        <w:gridCol w:w="5702"/>
      </w:tblGrid>
      <w:tr w:rsidR="00EF15A5" w14:paraId="5E275670" w14:textId="77777777" w:rsidTr="00EF15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9" w:type="dxa"/>
          </w:tcPr>
          <w:p w14:paraId="3FE5D69C" w14:textId="77777777" w:rsidR="000C35AD" w:rsidRPr="00077AD7" w:rsidRDefault="002323D8" w:rsidP="00F00933">
            <w:pPr>
              <w:rPr>
                <w:szCs w:val="22"/>
                <w:lang w:val="en-AU"/>
              </w:rPr>
            </w:pPr>
            <w:bookmarkStart w:id="12" w:name="ColumnTitle_1"/>
            <w:bookmarkEnd w:id="12"/>
            <w:proofErr w:type="spellStart"/>
            <w:r>
              <w:rPr>
                <w:szCs w:val="22"/>
              </w:rPr>
              <w:t>Gaioiga</w:t>
            </w:r>
            <w:proofErr w:type="spellEnd"/>
          </w:p>
        </w:tc>
        <w:tc>
          <w:tcPr>
            <w:tcW w:w="5702" w:type="dxa"/>
          </w:tcPr>
          <w:p w14:paraId="6F670492" w14:textId="77777777" w:rsidR="000C35AD" w:rsidRPr="00077AD7" w:rsidRDefault="002323D8" w:rsidP="00F009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  <w:lang w:val="en-AU"/>
              </w:rPr>
            </w:pPr>
            <w:proofErr w:type="spellStart"/>
            <w:r>
              <w:rPr>
                <w:szCs w:val="22"/>
              </w:rPr>
              <w:t>I'uga</w:t>
            </w:r>
            <w:proofErr w:type="spellEnd"/>
          </w:p>
        </w:tc>
      </w:tr>
      <w:tr w:rsidR="00EF15A5" w:rsidRPr="000514EC" w14:paraId="55D69E6C" w14:textId="77777777" w:rsidTr="00EF1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9" w:type="dxa"/>
          </w:tcPr>
          <w:p w14:paraId="262BFB34" w14:textId="77777777" w:rsidR="000C35AD" w:rsidRPr="00376472" w:rsidRDefault="002323D8" w:rsidP="00F00933">
            <w:pPr>
              <w:rPr>
                <w:szCs w:val="22"/>
                <w:lang w:val="fr-BE"/>
              </w:rPr>
            </w:pPr>
            <w:proofErr w:type="spellStart"/>
            <w:r w:rsidRPr="00376472">
              <w:rPr>
                <w:rFonts w:cstheme="minorHAnsi"/>
                <w:lang w:val="fr-BE"/>
              </w:rPr>
              <w:t>A'oga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a le LGBTIQA+ i tu ma aga</w:t>
            </w:r>
          </w:p>
        </w:tc>
        <w:tc>
          <w:tcPr>
            <w:tcW w:w="5702" w:type="dxa"/>
          </w:tcPr>
          <w:p w14:paraId="0050BEAE" w14:textId="3D62F00A" w:rsidR="000C35AD" w:rsidRPr="00376472" w:rsidRDefault="002323D8" w:rsidP="000C35AD">
            <w:pPr>
              <w:spacing w:after="12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BE"/>
              </w:rPr>
            </w:pPr>
            <w:r w:rsidRPr="00376472">
              <w:rPr>
                <w:lang w:val="fr-BE"/>
              </w:rPr>
              <w:t xml:space="preserve">I le 2019, na </w:t>
            </w:r>
            <w:proofErr w:type="spellStart"/>
            <w:r w:rsidRPr="00376472">
              <w:rPr>
                <w:lang w:val="fr-BE"/>
              </w:rPr>
              <w:t>tatalaina</w:t>
            </w:r>
            <w:proofErr w:type="spellEnd"/>
            <w:r w:rsidRPr="00376472">
              <w:rPr>
                <w:lang w:val="fr-BE"/>
              </w:rPr>
              <w:t xml:space="preserve"> ai e le </w:t>
            </w:r>
            <w:proofErr w:type="spellStart"/>
            <w:r w:rsidRPr="00376472">
              <w:rPr>
                <w:lang w:val="fr-BE"/>
              </w:rPr>
              <w:t>fa'alapotopotoga</w:t>
            </w:r>
            <w:proofErr w:type="spellEnd"/>
            <w:r w:rsidRPr="00376472">
              <w:rPr>
                <w:lang w:val="fr-BE"/>
              </w:rPr>
              <w:t xml:space="preserve"> se </w:t>
            </w:r>
            <w:proofErr w:type="spellStart"/>
            <w:r w:rsidRPr="00376472">
              <w:rPr>
                <w:lang w:val="fr-BE"/>
              </w:rPr>
              <w:t>ta'iala</w:t>
            </w:r>
            <w:proofErr w:type="spellEnd"/>
            <w:r w:rsidRPr="00376472">
              <w:rPr>
                <w:lang w:val="fr-BE"/>
              </w:rPr>
              <w:t xml:space="preserve"> mo Tu ma Aga </w:t>
            </w:r>
            <w:proofErr w:type="spellStart"/>
            <w:r w:rsidRPr="00376472">
              <w:rPr>
                <w:lang w:val="fr-BE"/>
              </w:rPr>
              <w:t>Fa'amanatuina</w:t>
            </w:r>
            <w:proofErr w:type="spellEnd"/>
            <w:r w:rsidRPr="00376472">
              <w:rPr>
                <w:lang w:val="fr-BE"/>
              </w:rPr>
              <w:t xml:space="preserve"> ai </w:t>
            </w:r>
            <w:proofErr w:type="spellStart"/>
            <w:r w:rsidRPr="00376472">
              <w:rPr>
                <w:lang w:val="fr-BE"/>
              </w:rPr>
              <w:t>Vaega</w:t>
            </w:r>
            <w:proofErr w:type="spellEnd"/>
            <w:r w:rsidRPr="00376472">
              <w:rPr>
                <w:lang w:val="fr-BE"/>
              </w:rPr>
              <w:t xml:space="preserve"> </w:t>
            </w:r>
            <w:proofErr w:type="spellStart"/>
            <w:proofErr w:type="gramStart"/>
            <w:r w:rsidRPr="00376472">
              <w:rPr>
                <w:lang w:val="fr-BE"/>
              </w:rPr>
              <w:t>Eseese</w:t>
            </w:r>
            <w:proofErr w:type="spellEnd"/>
            <w:r w:rsidRPr="00376472">
              <w:rPr>
                <w:lang w:val="fr-BE"/>
              </w:rPr>
              <w:t>:</w:t>
            </w:r>
            <w:proofErr w:type="gramEnd"/>
            <w:r w:rsidRPr="00376472">
              <w:rPr>
                <w:lang w:val="fr-BE"/>
              </w:rPr>
              <w:t xml:space="preserve"> </w:t>
            </w:r>
            <w:proofErr w:type="spellStart"/>
            <w:r w:rsidRPr="00376472">
              <w:rPr>
                <w:lang w:val="fr-BE"/>
              </w:rPr>
              <w:t>Aofia</w:t>
            </w:r>
            <w:proofErr w:type="spellEnd"/>
            <w:r w:rsidRPr="00376472">
              <w:rPr>
                <w:lang w:val="fr-BE"/>
              </w:rPr>
              <w:t xml:space="preserve"> ai le LGBTIQA+ E </w:t>
            </w:r>
            <w:proofErr w:type="spellStart"/>
            <w:r w:rsidRPr="00376472">
              <w:rPr>
                <w:lang w:val="fr-BE"/>
              </w:rPr>
              <w:t>o'o</w:t>
            </w:r>
            <w:proofErr w:type="spellEnd"/>
            <w:r w:rsidRPr="00376472">
              <w:rPr>
                <w:lang w:val="fr-BE"/>
              </w:rPr>
              <w:t xml:space="preserve"> </w:t>
            </w:r>
            <w:proofErr w:type="spellStart"/>
            <w:r w:rsidRPr="00376472">
              <w:rPr>
                <w:lang w:val="fr-BE"/>
              </w:rPr>
              <w:t>atu</w:t>
            </w:r>
            <w:proofErr w:type="spellEnd"/>
            <w:r w:rsidRPr="00376472">
              <w:rPr>
                <w:lang w:val="fr-BE"/>
              </w:rPr>
              <w:t xml:space="preserve"> </w:t>
            </w:r>
            <w:proofErr w:type="spellStart"/>
            <w:r w:rsidRPr="00376472">
              <w:rPr>
                <w:lang w:val="fr-BE"/>
              </w:rPr>
              <w:t>ia</w:t>
            </w:r>
            <w:proofErr w:type="spellEnd"/>
            <w:r w:rsidRPr="00376472">
              <w:rPr>
                <w:lang w:val="fr-BE"/>
              </w:rPr>
              <w:t xml:space="preserve"> Mati 2020, e 6975 le au </w:t>
            </w:r>
            <w:proofErr w:type="spellStart"/>
            <w:r w:rsidRPr="00376472">
              <w:rPr>
                <w:lang w:val="fr-BE"/>
              </w:rPr>
              <w:t>faigaluega</w:t>
            </w:r>
            <w:proofErr w:type="spellEnd"/>
            <w:r w:rsidR="00C216FA">
              <w:rPr>
                <w:lang w:val="fr-BE"/>
              </w:rPr>
              <w:t xml:space="preserve"> NDIA</w:t>
            </w:r>
            <w:r w:rsidRPr="00376472">
              <w:rPr>
                <w:lang w:val="fr-BE"/>
              </w:rPr>
              <w:t xml:space="preserve"> ma </w:t>
            </w:r>
            <w:proofErr w:type="spellStart"/>
            <w:r w:rsidRPr="00376472">
              <w:rPr>
                <w:lang w:val="fr-BE"/>
              </w:rPr>
              <w:t>pa'aga</w:t>
            </w:r>
            <w:proofErr w:type="spellEnd"/>
            <w:r w:rsidRPr="00376472">
              <w:rPr>
                <w:lang w:val="fr-BE"/>
              </w:rPr>
              <w:t xml:space="preserve"> </w:t>
            </w:r>
            <w:proofErr w:type="spellStart"/>
            <w:r w:rsidRPr="00376472">
              <w:rPr>
                <w:lang w:val="fr-BE"/>
              </w:rPr>
              <w:t>ua</w:t>
            </w:r>
            <w:proofErr w:type="spellEnd"/>
            <w:r w:rsidRPr="00376472">
              <w:rPr>
                <w:lang w:val="fr-BE"/>
              </w:rPr>
              <w:t xml:space="preserve"> </w:t>
            </w:r>
            <w:proofErr w:type="spellStart"/>
            <w:r w:rsidRPr="00376472">
              <w:rPr>
                <w:lang w:val="fr-BE"/>
              </w:rPr>
              <w:t>māe'a</w:t>
            </w:r>
            <w:proofErr w:type="spellEnd"/>
            <w:r w:rsidRPr="00376472">
              <w:rPr>
                <w:lang w:val="fr-BE"/>
              </w:rPr>
              <w:t xml:space="preserve"> le </w:t>
            </w:r>
            <w:proofErr w:type="spellStart"/>
            <w:r w:rsidRPr="00376472">
              <w:rPr>
                <w:lang w:val="fr-BE"/>
              </w:rPr>
              <w:t>a'oa'oga</w:t>
            </w:r>
            <w:proofErr w:type="spellEnd"/>
            <w:r w:rsidRPr="00376472">
              <w:rPr>
                <w:lang w:val="fr-BE"/>
              </w:rPr>
              <w:t xml:space="preserve">. O </w:t>
            </w:r>
            <w:proofErr w:type="spellStart"/>
            <w:r w:rsidRPr="00376472">
              <w:rPr>
                <w:lang w:val="fr-BE"/>
              </w:rPr>
              <w:t>lo'o</w:t>
            </w:r>
            <w:proofErr w:type="spellEnd"/>
            <w:r w:rsidRPr="00376472">
              <w:rPr>
                <w:lang w:val="fr-BE"/>
              </w:rPr>
              <w:t xml:space="preserve"> </w:t>
            </w:r>
            <w:proofErr w:type="spellStart"/>
            <w:r w:rsidRPr="00376472">
              <w:rPr>
                <w:lang w:val="fr-BE"/>
              </w:rPr>
              <w:t>atia'e</w:t>
            </w:r>
            <w:proofErr w:type="spellEnd"/>
            <w:r w:rsidRPr="00376472">
              <w:rPr>
                <w:lang w:val="fr-BE"/>
              </w:rPr>
              <w:t xml:space="preserve"> se </w:t>
            </w:r>
            <w:proofErr w:type="spellStart"/>
            <w:r w:rsidRPr="00376472">
              <w:rPr>
                <w:lang w:val="fr-BE"/>
              </w:rPr>
              <w:t>seminar</w:t>
            </w:r>
            <w:proofErr w:type="spellEnd"/>
            <w:r w:rsidRPr="00376472">
              <w:rPr>
                <w:lang w:val="fr-BE"/>
              </w:rPr>
              <w:t xml:space="preserve"> i </w:t>
            </w:r>
            <w:proofErr w:type="spellStart"/>
            <w:r w:rsidRPr="00376472">
              <w:rPr>
                <w:lang w:val="fr-BE"/>
              </w:rPr>
              <w:t>luga</w:t>
            </w:r>
            <w:proofErr w:type="spellEnd"/>
            <w:r w:rsidRPr="00376472">
              <w:rPr>
                <w:lang w:val="fr-BE"/>
              </w:rPr>
              <w:t xml:space="preserve"> o le </w:t>
            </w:r>
            <w:proofErr w:type="spellStart"/>
            <w:r w:rsidRPr="00376472">
              <w:rPr>
                <w:lang w:val="fr-BE"/>
              </w:rPr>
              <w:t>initaneti</w:t>
            </w:r>
            <w:proofErr w:type="spellEnd"/>
            <w:r w:rsidRPr="00376472">
              <w:rPr>
                <w:lang w:val="fr-BE"/>
              </w:rPr>
              <w:t xml:space="preserve"> mo le au </w:t>
            </w:r>
            <w:proofErr w:type="spellStart"/>
            <w:r w:rsidRPr="00376472">
              <w:rPr>
                <w:lang w:val="fr-BE"/>
              </w:rPr>
              <w:t>faigaluega</w:t>
            </w:r>
            <w:proofErr w:type="spellEnd"/>
            <w:r w:rsidRPr="00376472">
              <w:rPr>
                <w:lang w:val="fr-BE"/>
              </w:rPr>
              <w:t xml:space="preserve"> </w:t>
            </w:r>
            <w:proofErr w:type="spellStart"/>
            <w:r w:rsidRPr="00376472">
              <w:rPr>
                <w:lang w:val="fr-BE"/>
              </w:rPr>
              <w:t>tautua</w:t>
            </w:r>
            <w:proofErr w:type="spellEnd"/>
            <w:r w:rsidRPr="00376472">
              <w:rPr>
                <w:lang w:val="fr-BE"/>
              </w:rPr>
              <w:t xml:space="preserve"> e </w:t>
            </w:r>
            <w:proofErr w:type="spellStart"/>
            <w:r w:rsidRPr="00376472">
              <w:rPr>
                <w:lang w:val="fr-BE"/>
              </w:rPr>
              <w:t>taula'i</w:t>
            </w:r>
            <w:proofErr w:type="spellEnd"/>
            <w:r w:rsidRPr="00376472">
              <w:rPr>
                <w:lang w:val="fr-BE"/>
              </w:rPr>
              <w:t xml:space="preserve"> i le </w:t>
            </w:r>
            <w:proofErr w:type="spellStart"/>
            <w:r w:rsidRPr="00376472">
              <w:rPr>
                <w:lang w:val="fr-BE"/>
              </w:rPr>
              <w:t>a'afia</w:t>
            </w:r>
            <w:proofErr w:type="spellEnd"/>
            <w:r w:rsidRPr="00376472">
              <w:rPr>
                <w:lang w:val="fr-BE"/>
              </w:rPr>
              <w:t xml:space="preserve"> ai o le LGBTIQA+ i </w:t>
            </w:r>
            <w:proofErr w:type="spellStart"/>
            <w:r w:rsidRPr="00376472">
              <w:rPr>
                <w:lang w:val="fr-BE"/>
              </w:rPr>
              <w:t>fale</w:t>
            </w:r>
            <w:proofErr w:type="spellEnd"/>
            <w:r w:rsidRPr="00376472">
              <w:rPr>
                <w:lang w:val="fr-BE"/>
              </w:rPr>
              <w:t xml:space="preserve"> </w:t>
            </w:r>
            <w:proofErr w:type="spellStart"/>
            <w:r w:rsidRPr="00376472">
              <w:rPr>
                <w:lang w:val="fr-BE"/>
              </w:rPr>
              <w:t>faigaluega</w:t>
            </w:r>
            <w:proofErr w:type="spellEnd"/>
            <w:r w:rsidRPr="00376472">
              <w:rPr>
                <w:lang w:val="fr-BE"/>
              </w:rPr>
              <w:t xml:space="preserve"> </w:t>
            </w:r>
          </w:p>
          <w:p w14:paraId="34AFC2F2" w14:textId="3E6836D3" w:rsidR="000C35AD" w:rsidRPr="00376472" w:rsidRDefault="002323D8" w:rsidP="000C35AD">
            <w:pPr>
              <w:pStyle w:val="tablelistbullet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fr-BE"/>
              </w:rPr>
            </w:pPr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 xml:space="preserve">O le </w:t>
            </w:r>
            <w:proofErr w:type="spellStart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>si'itia</w:t>
            </w:r>
            <w:proofErr w:type="spellEnd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 xml:space="preserve"> i le </w:t>
            </w:r>
            <w:proofErr w:type="spellStart"/>
            <w:r w:rsidR="00C216FA" w:rsidRPr="00C216FA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>fa’amalieina</w:t>
            </w:r>
            <w:proofErr w:type="spellEnd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 xml:space="preserve"> o sui </w:t>
            </w:r>
            <w:proofErr w:type="spellStart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>auai</w:t>
            </w:r>
            <w:proofErr w:type="spellEnd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 xml:space="preserve"> e </w:t>
            </w:r>
            <w:proofErr w:type="spellStart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>fua</w:t>
            </w:r>
            <w:proofErr w:type="spellEnd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 xml:space="preserve"> </w:t>
            </w:r>
            <w:proofErr w:type="spellStart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>aga'i</w:t>
            </w:r>
            <w:proofErr w:type="spellEnd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 xml:space="preserve"> i </w:t>
            </w:r>
            <w:proofErr w:type="spellStart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>i'uga</w:t>
            </w:r>
            <w:proofErr w:type="spellEnd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 xml:space="preserve"> na </w:t>
            </w:r>
            <w:proofErr w:type="spellStart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>maua</w:t>
            </w:r>
            <w:proofErr w:type="spellEnd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 xml:space="preserve"> mai i </w:t>
            </w:r>
            <w:proofErr w:type="spellStart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>su'esu'ega</w:t>
            </w:r>
            <w:proofErr w:type="spellEnd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 xml:space="preserve">, </w:t>
            </w:r>
            <w:proofErr w:type="spellStart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>aofa</w:t>
            </w:r>
            <w:r w:rsidR="00C216FA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>’</w:t>
            </w:r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>i</w:t>
            </w:r>
            <w:proofErr w:type="spellEnd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 xml:space="preserve"> o </w:t>
            </w:r>
            <w:proofErr w:type="spellStart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>fa'aseā</w:t>
            </w:r>
            <w:proofErr w:type="spellEnd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 xml:space="preserve"> ma </w:t>
            </w:r>
            <w:proofErr w:type="spellStart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>talosaga</w:t>
            </w:r>
            <w:proofErr w:type="spellEnd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 xml:space="preserve"> e </w:t>
            </w:r>
            <w:proofErr w:type="spellStart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>le'i</w:t>
            </w:r>
            <w:proofErr w:type="spellEnd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 xml:space="preserve"> </w:t>
            </w:r>
            <w:proofErr w:type="spellStart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>fuafuaina</w:t>
            </w:r>
            <w:proofErr w:type="spellEnd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 xml:space="preserve"> mo </w:t>
            </w:r>
            <w:proofErr w:type="spellStart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>iloiloga</w:t>
            </w:r>
            <w:proofErr w:type="spellEnd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 xml:space="preserve"> </w:t>
            </w:r>
            <w:proofErr w:type="gramStart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>( e</w:t>
            </w:r>
            <w:proofErr w:type="gramEnd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 xml:space="preserve"> le </w:t>
            </w:r>
            <w:proofErr w:type="spellStart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>aofia</w:t>
            </w:r>
            <w:proofErr w:type="spellEnd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 xml:space="preserve"> ai </w:t>
            </w:r>
            <w:proofErr w:type="spellStart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>suiga</w:t>
            </w:r>
            <w:proofErr w:type="spellEnd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 xml:space="preserve"> i </w:t>
            </w:r>
            <w:proofErr w:type="spellStart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>tulaga</w:t>
            </w:r>
            <w:proofErr w:type="spellEnd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>)</w:t>
            </w:r>
          </w:p>
        </w:tc>
      </w:tr>
      <w:tr w:rsidR="00EF15A5" w:rsidRPr="000514EC" w14:paraId="435BE11C" w14:textId="77777777" w:rsidTr="00EF15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9" w:type="dxa"/>
          </w:tcPr>
          <w:p w14:paraId="25887BAA" w14:textId="77777777" w:rsidR="000C35AD" w:rsidRPr="00376472" w:rsidRDefault="002323D8" w:rsidP="00F00933">
            <w:pPr>
              <w:rPr>
                <w:szCs w:val="22"/>
                <w:lang w:val="fr-BE"/>
              </w:rPr>
            </w:pPr>
            <w:proofErr w:type="spellStart"/>
            <w:r w:rsidRPr="00376472">
              <w:rPr>
                <w:rFonts w:cstheme="minorHAnsi"/>
                <w:lang w:val="fr-BE"/>
              </w:rPr>
              <w:t>Mataitūina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</w:t>
            </w:r>
            <w:proofErr w:type="spellStart"/>
            <w:r w:rsidRPr="00376472">
              <w:rPr>
                <w:rFonts w:cstheme="minorHAnsi"/>
                <w:lang w:val="fr-BE"/>
              </w:rPr>
              <w:t>manatu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</w:t>
            </w:r>
            <w:proofErr w:type="spellStart"/>
            <w:r w:rsidRPr="00376472">
              <w:rPr>
                <w:rFonts w:cstheme="minorHAnsi"/>
                <w:lang w:val="fr-BE"/>
              </w:rPr>
              <w:t>amatamea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i </w:t>
            </w:r>
            <w:proofErr w:type="spellStart"/>
            <w:r w:rsidRPr="00376472">
              <w:rPr>
                <w:rFonts w:cstheme="minorHAnsi"/>
                <w:lang w:val="fr-BE"/>
              </w:rPr>
              <w:t>fa'atasiga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a le </w:t>
            </w:r>
            <w:proofErr w:type="spellStart"/>
            <w:r w:rsidRPr="00376472">
              <w:rPr>
                <w:rFonts w:cstheme="minorHAnsi"/>
                <w:lang w:val="fr-BE"/>
              </w:rPr>
              <w:t>fa'alapotopotoga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a le NDIA</w:t>
            </w:r>
          </w:p>
        </w:tc>
        <w:tc>
          <w:tcPr>
            <w:tcW w:w="5702" w:type="dxa"/>
          </w:tcPr>
          <w:p w14:paraId="7FFCE7D8" w14:textId="77777777" w:rsidR="000C35AD" w:rsidRPr="00376472" w:rsidRDefault="002323D8" w:rsidP="000C35AD">
            <w:pPr>
              <w:spacing w:after="120" w:line="240" w:lineRule="auto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fr-BE"/>
              </w:rPr>
            </w:pPr>
            <w:proofErr w:type="spellStart"/>
            <w:r w:rsidRPr="00376472">
              <w:rPr>
                <w:lang w:val="fr-BE"/>
              </w:rPr>
              <w:t>Talu</w:t>
            </w:r>
            <w:proofErr w:type="spellEnd"/>
            <w:r w:rsidRPr="00376472">
              <w:rPr>
                <w:lang w:val="fr-BE"/>
              </w:rPr>
              <w:t xml:space="preserve"> mai </w:t>
            </w:r>
            <w:proofErr w:type="spellStart"/>
            <w:r w:rsidRPr="00376472">
              <w:rPr>
                <w:lang w:val="fr-BE"/>
              </w:rPr>
              <w:t>Oketopa</w:t>
            </w:r>
            <w:proofErr w:type="spellEnd"/>
            <w:r w:rsidRPr="00376472">
              <w:rPr>
                <w:lang w:val="fr-BE"/>
              </w:rPr>
              <w:t xml:space="preserve"> 2019, na </w:t>
            </w:r>
            <w:proofErr w:type="spellStart"/>
            <w:r w:rsidRPr="00376472">
              <w:rPr>
                <w:lang w:val="fr-BE"/>
              </w:rPr>
              <w:t>taula'i</w:t>
            </w:r>
            <w:proofErr w:type="spellEnd"/>
            <w:r w:rsidRPr="00376472">
              <w:rPr>
                <w:lang w:val="fr-BE"/>
              </w:rPr>
              <w:t xml:space="preserve"> </w:t>
            </w:r>
            <w:proofErr w:type="spellStart"/>
            <w:r w:rsidRPr="00376472">
              <w:rPr>
                <w:lang w:val="fr-BE"/>
              </w:rPr>
              <w:t>ia</w:t>
            </w:r>
            <w:proofErr w:type="spellEnd"/>
            <w:r w:rsidRPr="00376472">
              <w:rPr>
                <w:lang w:val="fr-BE"/>
              </w:rPr>
              <w:t xml:space="preserve"> </w:t>
            </w:r>
            <w:proofErr w:type="spellStart"/>
            <w:r w:rsidRPr="00376472">
              <w:rPr>
                <w:lang w:val="fr-BE"/>
              </w:rPr>
              <w:t>vaega</w:t>
            </w:r>
            <w:proofErr w:type="spellEnd"/>
            <w:r w:rsidRPr="00376472">
              <w:rPr>
                <w:lang w:val="fr-BE"/>
              </w:rPr>
              <w:t xml:space="preserve"> e </w:t>
            </w:r>
            <w:proofErr w:type="spellStart"/>
            <w:r w:rsidRPr="00376472">
              <w:rPr>
                <w:lang w:val="fr-BE"/>
              </w:rPr>
              <w:t>gafa</w:t>
            </w:r>
            <w:proofErr w:type="spellEnd"/>
            <w:r w:rsidRPr="00376472">
              <w:rPr>
                <w:lang w:val="fr-BE"/>
              </w:rPr>
              <w:t xml:space="preserve"> ma le </w:t>
            </w:r>
            <w:proofErr w:type="spellStart"/>
            <w:r w:rsidRPr="00376472">
              <w:rPr>
                <w:lang w:val="fr-BE"/>
              </w:rPr>
              <w:t>lautele</w:t>
            </w:r>
            <w:proofErr w:type="spellEnd"/>
            <w:r w:rsidRPr="00376472">
              <w:rPr>
                <w:lang w:val="fr-BE"/>
              </w:rPr>
              <w:t xml:space="preserve"> </w:t>
            </w:r>
            <w:proofErr w:type="spellStart"/>
            <w:r w:rsidRPr="00376472">
              <w:rPr>
                <w:lang w:val="fr-BE"/>
              </w:rPr>
              <w:t>ia</w:t>
            </w:r>
            <w:proofErr w:type="spellEnd"/>
            <w:r w:rsidRPr="00376472">
              <w:rPr>
                <w:lang w:val="fr-BE"/>
              </w:rPr>
              <w:t xml:space="preserve"> </w:t>
            </w:r>
            <w:proofErr w:type="spellStart"/>
            <w:r w:rsidRPr="00376472">
              <w:rPr>
                <w:lang w:val="fr-BE"/>
              </w:rPr>
              <w:t>mautinoa</w:t>
            </w:r>
            <w:proofErr w:type="spellEnd"/>
            <w:r w:rsidRPr="00376472">
              <w:rPr>
                <w:lang w:val="fr-BE"/>
              </w:rPr>
              <w:t xml:space="preserve"> le </w:t>
            </w:r>
            <w:proofErr w:type="spellStart"/>
            <w:r w:rsidRPr="00376472">
              <w:rPr>
                <w:lang w:val="fr-BE"/>
              </w:rPr>
              <w:t>nofouta</w:t>
            </w:r>
            <w:proofErr w:type="spellEnd"/>
            <w:r w:rsidRPr="00376472">
              <w:rPr>
                <w:lang w:val="fr-BE"/>
              </w:rPr>
              <w:t xml:space="preserve"> o le LGBTIQA+ ma </w:t>
            </w:r>
            <w:proofErr w:type="spellStart"/>
            <w:r w:rsidRPr="00376472">
              <w:rPr>
                <w:lang w:val="fr-BE"/>
              </w:rPr>
              <w:t>lagona</w:t>
            </w:r>
            <w:proofErr w:type="spellEnd"/>
            <w:r w:rsidRPr="00376472">
              <w:rPr>
                <w:lang w:val="fr-BE"/>
              </w:rPr>
              <w:t xml:space="preserve"> le </w:t>
            </w:r>
            <w:proofErr w:type="spellStart"/>
            <w:r w:rsidRPr="00376472">
              <w:rPr>
                <w:lang w:val="fr-BE"/>
              </w:rPr>
              <w:t>saogālemu</w:t>
            </w:r>
            <w:proofErr w:type="spellEnd"/>
            <w:r w:rsidRPr="00376472">
              <w:rPr>
                <w:lang w:val="fr-BE"/>
              </w:rPr>
              <w:t xml:space="preserve"> e </w:t>
            </w:r>
            <w:proofErr w:type="spellStart"/>
            <w:r w:rsidRPr="00376472">
              <w:rPr>
                <w:lang w:val="fr-BE"/>
              </w:rPr>
              <w:t>fa'aoga</w:t>
            </w:r>
            <w:proofErr w:type="spellEnd"/>
            <w:r w:rsidRPr="00376472">
              <w:rPr>
                <w:lang w:val="fr-BE"/>
              </w:rPr>
              <w:t xml:space="preserve"> le NDIS Na </w:t>
            </w:r>
            <w:proofErr w:type="spellStart"/>
            <w:r w:rsidRPr="00376472">
              <w:rPr>
                <w:lang w:val="fr-BE"/>
              </w:rPr>
              <w:t>aofia</w:t>
            </w:r>
            <w:proofErr w:type="spellEnd"/>
            <w:r w:rsidRPr="00376472">
              <w:rPr>
                <w:lang w:val="fr-BE"/>
              </w:rPr>
              <w:t xml:space="preserve"> ai le </w:t>
            </w:r>
            <w:proofErr w:type="spellStart"/>
            <w:r w:rsidRPr="00376472">
              <w:rPr>
                <w:lang w:val="fr-BE"/>
              </w:rPr>
              <w:t>fa'avaeina</w:t>
            </w:r>
            <w:proofErr w:type="spellEnd"/>
            <w:r w:rsidRPr="00376472">
              <w:rPr>
                <w:lang w:val="fr-BE"/>
              </w:rPr>
              <w:t xml:space="preserve"> ma le </w:t>
            </w:r>
            <w:proofErr w:type="spellStart"/>
            <w:r w:rsidRPr="00376472">
              <w:rPr>
                <w:lang w:val="fr-BE"/>
              </w:rPr>
              <w:t>fa'amautūina</w:t>
            </w:r>
            <w:proofErr w:type="spellEnd"/>
            <w:r w:rsidRPr="00376472">
              <w:rPr>
                <w:lang w:val="fr-BE"/>
              </w:rPr>
              <w:t xml:space="preserve"> o </w:t>
            </w:r>
            <w:proofErr w:type="spellStart"/>
            <w:r w:rsidRPr="00376472">
              <w:rPr>
                <w:lang w:val="fr-BE"/>
              </w:rPr>
              <w:t>so'otaga</w:t>
            </w:r>
            <w:proofErr w:type="spellEnd"/>
            <w:r w:rsidRPr="00376472">
              <w:rPr>
                <w:lang w:val="fr-BE"/>
              </w:rPr>
              <w:t xml:space="preserve"> ma </w:t>
            </w:r>
            <w:proofErr w:type="spellStart"/>
            <w:r w:rsidRPr="00376472">
              <w:rPr>
                <w:lang w:val="fr-BE"/>
              </w:rPr>
              <w:t>pa'aga</w:t>
            </w:r>
            <w:proofErr w:type="spellEnd"/>
            <w:r w:rsidRPr="00376472">
              <w:rPr>
                <w:lang w:val="fr-BE"/>
              </w:rPr>
              <w:t xml:space="preserve"> i le LGBTIQA+, o </w:t>
            </w:r>
            <w:proofErr w:type="spellStart"/>
            <w:r w:rsidRPr="00376472">
              <w:rPr>
                <w:lang w:val="fr-BE"/>
              </w:rPr>
              <w:t>lauga</w:t>
            </w:r>
            <w:proofErr w:type="spellEnd"/>
            <w:r w:rsidRPr="00376472">
              <w:rPr>
                <w:lang w:val="fr-BE"/>
              </w:rPr>
              <w:t xml:space="preserve">, </w:t>
            </w:r>
            <w:proofErr w:type="spellStart"/>
            <w:r w:rsidRPr="00376472">
              <w:rPr>
                <w:lang w:val="fr-BE"/>
              </w:rPr>
              <w:t>fonotaga</w:t>
            </w:r>
            <w:proofErr w:type="spellEnd"/>
            <w:r w:rsidRPr="00376472">
              <w:rPr>
                <w:lang w:val="fr-BE"/>
              </w:rPr>
              <w:t xml:space="preserve"> ma </w:t>
            </w:r>
            <w:proofErr w:type="spellStart"/>
            <w:r w:rsidRPr="00376472">
              <w:rPr>
                <w:lang w:val="fr-BE"/>
              </w:rPr>
              <w:t>auai</w:t>
            </w:r>
            <w:proofErr w:type="spellEnd"/>
            <w:r w:rsidRPr="00376472">
              <w:rPr>
                <w:lang w:val="fr-BE"/>
              </w:rPr>
              <w:t xml:space="preserve"> </w:t>
            </w:r>
            <w:proofErr w:type="spellStart"/>
            <w:r w:rsidRPr="00376472">
              <w:rPr>
                <w:lang w:val="fr-BE"/>
              </w:rPr>
              <w:t>atu</w:t>
            </w:r>
            <w:proofErr w:type="spellEnd"/>
            <w:r w:rsidRPr="00376472">
              <w:rPr>
                <w:lang w:val="fr-BE"/>
              </w:rPr>
              <w:t xml:space="preserve"> i </w:t>
            </w:r>
            <w:proofErr w:type="spellStart"/>
            <w:r w:rsidRPr="00376472">
              <w:rPr>
                <w:lang w:val="fr-BE"/>
              </w:rPr>
              <w:t>fa'atasiga</w:t>
            </w:r>
            <w:proofErr w:type="spellEnd"/>
            <w:r w:rsidRPr="00376472">
              <w:rPr>
                <w:lang w:val="fr-BE"/>
              </w:rPr>
              <w:t xml:space="preserve"> </w:t>
            </w:r>
            <w:proofErr w:type="spellStart"/>
            <w:r w:rsidRPr="00376472">
              <w:rPr>
                <w:lang w:val="fr-BE"/>
              </w:rPr>
              <w:t>to'atele</w:t>
            </w:r>
            <w:proofErr w:type="spellEnd"/>
          </w:p>
          <w:p w14:paraId="2457476D" w14:textId="77777777" w:rsidR="000C35AD" w:rsidRPr="00376472" w:rsidRDefault="002323D8" w:rsidP="000C35AD">
            <w:pPr>
              <w:pStyle w:val="tablelistbullet"/>
              <w:numPr>
                <w:ilvl w:val="0"/>
                <w:numId w:val="0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  <w:lang w:val="fr-BE"/>
              </w:rPr>
            </w:pPr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 xml:space="preserve">O </w:t>
            </w:r>
            <w:proofErr w:type="spellStart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>aogā</w:t>
            </w:r>
            <w:proofErr w:type="spellEnd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 xml:space="preserve"> o </w:t>
            </w:r>
            <w:proofErr w:type="spellStart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>nei</w:t>
            </w:r>
            <w:proofErr w:type="spellEnd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 xml:space="preserve"> </w:t>
            </w:r>
            <w:proofErr w:type="spellStart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>fa'atasiga</w:t>
            </w:r>
            <w:proofErr w:type="spellEnd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 xml:space="preserve"> </w:t>
            </w:r>
            <w:proofErr w:type="spellStart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>to'atele</w:t>
            </w:r>
            <w:proofErr w:type="spellEnd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 xml:space="preserve"> e </w:t>
            </w:r>
            <w:proofErr w:type="spellStart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>fua</w:t>
            </w:r>
            <w:proofErr w:type="spellEnd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 xml:space="preserve"> i le </w:t>
            </w:r>
            <w:proofErr w:type="spellStart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>tele</w:t>
            </w:r>
            <w:proofErr w:type="spellEnd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 xml:space="preserve"> o </w:t>
            </w:r>
            <w:proofErr w:type="spellStart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>fa'atasiga</w:t>
            </w:r>
            <w:proofErr w:type="spellEnd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 xml:space="preserve"> e </w:t>
            </w:r>
            <w:proofErr w:type="spellStart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>auai</w:t>
            </w:r>
            <w:proofErr w:type="spellEnd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 xml:space="preserve"> </w:t>
            </w:r>
            <w:proofErr w:type="spellStart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>atu</w:t>
            </w:r>
            <w:proofErr w:type="spellEnd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 xml:space="preserve"> </w:t>
            </w:r>
            <w:proofErr w:type="spellStart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>iai</w:t>
            </w:r>
            <w:proofErr w:type="spellEnd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 xml:space="preserve"> le </w:t>
            </w:r>
            <w:proofErr w:type="spellStart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>fa'alapotopotoga</w:t>
            </w:r>
            <w:proofErr w:type="spellEnd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 xml:space="preserve"> </w:t>
            </w:r>
            <w:proofErr w:type="spellStart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>fa'apea</w:t>
            </w:r>
            <w:proofErr w:type="spellEnd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 xml:space="preserve"> </w:t>
            </w:r>
            <w:proofErr w:type="spellStart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>autū</w:t>
            </w:r>
            <w:proofErr w:type="spellEnd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 xml:space="preserve"> </w:t>
            </w:r>
            <w:proofErr w:type="spellStart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>faia'e</w:t>
            </w:r>
            <w:proofErr w:type="spellEnd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 xml:space="preserve"> ma </w:t>
            </w:r>
            <w:proofErr w:type="spellStart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>faiga</w:t>
            </w:r>
            <w:proofErr w:type="spellEnd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 xml:space="preserve"> </w:t>
            </w:r>
            <w:proofErr w:type="spellStart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>eseese</w:t>
            </w:r>
            <w:proofErr w:type="spellEnd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 xml:space="preserve"> mai </w:t>
            </w:r>
            <w:proofErr w:type="spellStart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>pa'aga</w:t>
            </w:r>
            <w:proofErr w:type="spellEnd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 xml:space="preserve"> </w:t>
            </w:r>
            <w:proofErr w:type="spellStart"/>
            <w:r w:rsidRPr="00376472">
              <w:rPr>
                <w:rFonts w:eastAsiaTheme="minorEastAsia" w:cstheme="minorBidi"/>
                <w:spacing w:val="0"/>
                <w:sz w:val="22"/>
                <w:szCs w:val="24"/>
                <w:lang w:val="fr-BE" w:eastAsia="ja-JP"/>
              </w:rPr>
              <w:t>autū</w:t>
            </w:r>
            <w:proofErr w:type="spellEnd"/>
          </w:p>
        </w:tc>
      </w:tr>
      <w:tr w:rsidR="00EF15A5" w:rsidRPr="000514EC" w14:paraId="5613C8FA" w14:textId="77777777" w:rsidTr="00EF1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9" w:type="dxa"/>
          </w:tcPr>
          <w:p w14:paraId="36D7D813" w14:textId="77777777" w:rsidR="000C35AD" w:rsidRPr="00376472" w:rsidRDefault="002323D8" w:rsidP="00F00933">
            <w:pPr>
              <w:rPr>
                <w:szCs w:val="22"/>
                <w:lang w:val="fr-BE"/>
              </w:rPr>
            </w:pPr>
            <w:proofErr w:type="spellStart"/>
            <w:r w:rsidRPr="00376472">
              <w:rPr>
                <w:rFonts w:cstheme="minorHAnsi"/>
                <w:lang w:val="fr-BE"/>
              </w:rPr>
              <w:t>Fa'amatalaga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, </w:t>
            </w:r>
            <w:proofErr w:type="spellStart"/>
            <w:r w:rsidRPr="00376472">
              <w:rPr>
                <w:rFonts w:cstheme="minorHAnsi"/>
                <w:lang w:val="fr-BE"/>
              </w:rPr>
              <w:t>So'otaga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, ma le </w:t>
            </w:r>
            <w:proofErr w:type="spellStart"/>
            <w:r w:rsidRPr="00376472">
              <w:rPr>
                <w:rFonts w:cstheme="minorHAnsi"/>
                <w:lang w:val="fr-BE"/>
              </w:rPr>
              <w:t>Atina'eina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o </w:t>
            </w:r>
            <w:proofErr w:type="spellStart"/>
            <w:r w:rsidRPr="00376472">
              <w:rPr>
                <w:rFonts w:cstheme="minorHAnsi"/>
                <w:lang w:val="fr-BE"/>
              </w:rPr>
              <w:t>Tulaga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(ILC)</w:t>
            </w:r>
          </w:p>
        </w:tc>
        <w:tc>
          <w:tcPr>
            <w:tcW w:w="5702" w:type="dxa"/>
          </w:tcPr>
          <w:p w14:paraId="11890FC5" w14:textId="77777777" w:rsidR="000C35AD" w:rsidRPr="00376472" w:rsidRDefault="002323D8" w:rsidP="000C35AD">
            <w:pPr>
              <w:spacing w:after="12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fr-BE"/>
              </w:rPr>
            </w:pPr>
            <w:r w:rsidRPr="00376472">
              <w:rPr>
                <w:rFonts w:cstheme="minorHAnsi"/>
                <w:lang w:val="fr-BE"/>
              </w:rPr>
              <w:t xml:space="preserve">I le </w:t>
            </w:r>
            <w:proofErr w:type="spellStart"/>
            <w:r w:rsidRPr="00376472">
              <w:rPr>
                <w:rFonts w:cstheme="minorHAnsi"/>
                <w:lang w:val="fr-BE"/>
              </w:rPr>
              <w:t>foa'i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</w:t>
            </w:r>
            <w:proofErr w:type="spellStart"/>
            <w:r w:rsidRPr="00376472">
              <w:rPr>
                <w:rFonts w:cstheme="minorHAnsi"/>
                <w:lang w:val="fr-BE"/>
              </w:rPr>
              <w:t>aupito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</w:t>
            </w:r>
            <w:proofErr w:type="spellStart"/>
            <w:r w:rsidRPr="00376472">
              <w:rPr>
                <w:rFonts w:cstheme="minorHAnsi"/>
                <w:lang w:val="fr-BE"/>
              </w:rPr>
              <w:t>lata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mai a le ILC, e 10 </w:t>
            </w:r>
            <w:proofErr w:type="spellStart"/>
            <w:r w:rsidRPr="00376472">
              <w:rPr>
                <w:rFonts w:cstheme="minorHAnsi"/>
                <w:lang w:val="fr-BE"/>
              </w:rPr>
              <w:t>fa'alapotopotoga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na </w:t>
            </w:r>
            <w:proofErr w:type="spellStart"/>
            <w:r w:rsidRPr="00376472">
              <w:rPr>
                <w:rFonts w:cstheme="minorHAnsi"/>
                <w:lang w:val="fr-BE"/>
              </w:rPr>
              <w:t>maua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a </w:t>
            </w:r>
            <w:proofErr w:type="spellStart"/>
            <w:r w:rsidRPr="00376472">
              <w:rPr>
                <w:rFonts w:cstheme="minorHAnsi"/>
                <w:lang w:val="fr-BE"/>
              </w:rPr>
              <w:t>latou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</w:t>
            </w:r>
            <w:proofErr w:type="spellStart"/>
            <w:r w:rsidRPr="00376472">
              <w:rPr>
                <w:rFonts w:cstheme="minorHAnsi"/>
                <w:lang w:val="fr-BE"/>
              </w:rPr>
              <w:t>fesoasoani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tau </w:t>
            </w:r>
            <w:proofErr w:type="spellStart"/>
            <w:r w:rsidRPr="00376472">
              <w:rPr>
                <w:rFonts w:cstheme="minorHAnsi"/>
                <w:lang w:val="fr-BE"/>
              </w:rPr>
              <w:t>tupe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mo </w:t>
            </w:r>
            <w:proofErr w:type="spellStart"/>
            <w:r w:rsidRPr="00376472">
              <w:rPr>
                <w:rFonts w:cstheme="minorHAnsi"/>
                <w:lang w:val="fr-BE"/>
              </w:rPr>
              <w:t>manatu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fou e </w:t>
            </w:r>
            <w:proofErr w:type="spellStart"/>
            <w:r w:rsidRPr="00376472">
              <w:rPr>
                <w:rFonts w:cstheme="minorHAnsi"/>
                <w:lang w:val="fr-BE"/>
              </w:rPr>
              <w:t>fa'atatau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</w:t>
            </w:r>
            <w:proofErr w:type="spellStart"/>
            <w:r w:rsidRPr="00376472">
              <w:rPr>
                <w:rFonts w:cstheme="minorHAnsi"/>
                <w:lang w:val="fr-BE"/>
              </w:rPr>
              <w:t>fa'apitoa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mo </w:t>
            </w:r>
            <w:proofErr w:type="spellStart"/>
            <w:r w:rsidRPr="00376472">
              <w:rPr>
                <w:rFonts w:cstheme="minorHAnsi"/>
                <w:lang w:val="fr-BE"/>
              </w:rPr>
              <w:t>tagata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e </w:t>
            </w:r>
            <w:proofErr w:type="spellStart"/>
            <w:r w:rsidRPr="00376472">
              <w:rPr>
                <w:rFonts w:cstheme="minorHAnsi"/>
                <w:lang w:val="fr-BE"/>
              </w:rPr>
              <w:t>iai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</w:t>
            </w:r>
            <w:proofErr w:type="spellStart"/>
            <w:r w:rsidRPr="00376472">
              <w:rPr>
                <w:rFonts w:cstheme="minorHAnsi"/>
                <w:lang w:val="fr-BE"/>
              </w:rPr>
              <w:t>mana'oga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</w:t>
            </w:r>
            <w:proofErr w:type="spellStart"/>
            <w:r w:rsidRPr="00376472">
              <w:rPr>
                <w:rFonts w:cstheme="minorHAnsi"/>
                <w:lang w:val="fr-BE"/>
              </w:rPr>
              <w:t>fa'apitoa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mai le LGBTIQA+, e </w:t>
            </w:r>
            <w:proofErr w:type="spellStart"/>
            <w:r w:rsidRPr="00376472">
              <w:rPr>
                <w:rFonts w:cstheme="minorHAnsi"/>
                <w:lang w:val="fr-BE"/>
              </w:rPr>
              <w:t>aofia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</w:t>
            </w:r>
            <w:proofErr w:type="gramStart"/>
            <w:r w:rsidRPr="00376472">
              <w:rPr>
                <w:rFonts w:cstheme="minorHAnsi"/>
                <w:lang w:val="fr-BE"/>
              </w:rPr>
              <w:t>ai:</w:t>
            </w:r>
            <w:proofErr w:type="gramEnd"/>
          </w:p>
          <w:p w14:paraId="522EBB40" w14:textId="77777777" w:rsidR="000C35AD" w:rsidRPr="00376472" w:rsidRDefault="002323D8" w:rsidP="000C35AD">
            <w:pPr>
              <w:numPr>
                <w:ilvl w:val="0"/>
                <w:numId w:val="11"/>
              </w:numPr>
              <w:spacing w:after="120" w:line="240" w:lineRule="auto"/>
              <w:ind w:left="45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fr-BE"/>
              </w:rPr>
            </w:pPr>
            <w:proofErr w:type="spellStart"/>
            <w:r w:rsidRPr="00376472">
              <w:rPr>
                <w:rFonts w:cstheme="minorHAnsi"/>
                <w:lang w:val="fr-BE"/>
              </w:rPr>
              <w:t>Aofia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ai </w:t>
            </w:r>
            <w:proofErr w:type="spellStart"/>
            <w:r w:rsidRPr="00376472">
              <w:rPr>
                <w:rFonts w:cstheme="minorHAnsi"/>
                <w:lang w:val="fr-BE"/>
              </w:rPr>
              <w:t>Melepone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- o </w:t>
            </w:r>
            <w:proofErr w:type="spellStart"/>
            <w:r w:rsidRPr="00376472">
              <w:rPr>
                <w:rFonts w:cstheme="minorHAnsi"/>
                <w:lang w:val="fr-BE"/>
              </w:rPr>
              <w:t>lo'o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</w:t>
            </w:r>
            <w:proofErr w:type="spellStart"/>
            <w:r w:rsidRPr="00376472">
              <w:rPr>
                <w:rFonts w:cstheme="minorHAnsi"/>
                <w:lang w:val="fr-BE"/>
              </w:rPr>
              <w:t>atia'eina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</w:t>
            </w:r>
            <w:proofErr w:type="spellStart"/>
            <w:r w:rsidRPr="00376472">
              <w:rPr>
                <w:rFonts w:cstheme="minorHAnsi"/>
                <w:lang w:val="fr-BE"/>
              </w:rPr>
              <w:t>fa'amatalaga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e </w:t>
            </w:r>
            <w:proofErr w:type="spellStart"/>
            <w:r w:rsidRPr="00376472">
              <w:rPr>
                <w:rFonts w:cstheme="minorHAnsi"/>
                <w:lang w:val="fr-BE"/>
              </w:rPr>
              <w:t>lagolago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ai le </w:t>
            </w:r>
            <w:proofErr w:type="spellStart"/>
            <w:r w:rsidRPr="00376472">
              <w:rPr>
                <w:rFonts w:cstheme="minorHAnsi"/>
                <w:lang w:val="fr-BE"/>
              </w:rPr>
              <w:t>aofia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ma le </w:t>
            </w:r>
            <w:proofErr w:type="spellStart"/>
            <w:r w:rsidRPr="00376472">
              <w:rPr>
                <w:rFonts w:cstheme="minorHAnsi"/>
                <w:lang w:val="fr-BE"/>
              </w:rPr>
              <w:t>feso'ota'i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o </w:t>
            </w:r>
            <w:proofErr w:type="spellStart"/>
            <w:r w:rsidRPr="00376472">
              <w:rPr>
                <w:rFonts w:cstheme="minorHAnsi"/>
                <w:lang w:val="fr-BE"/>
              </w:rPr>
              <w:t>tagata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LGBTIQA+ i </w:t>
            </w:r>
            <w:proofErr w:type="spellStart"/>
            <w:r w:rsidRPr="00376472">
              <w:rPr>
                <w:rFonts w:cstheme="minorHAnsi"/>
                <w:lang w:val="fr-BE"/>
              </w:rPr>
              <w:t>auaunaga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mo le </w:t>
            </w:r>
            <w:proofErr w:type="spellStart"/>
            <w:r w:rsidRPr="00376472">
              <w:rPr>
                <w:rFonts w:cstheme="minorHAnsi"/>
                <w:lang w:val="fr-BE"/>
              </w:rPr>
              <w:t>lautele</w:t>
            </w:r>
            <w:proofErr w:type="spellEnd"/>
          </w:p>
          <w:p w14:paraId="65D2796A" w14:textId="77777777" w:rsidR="000C35AD" w:rsidRPr="00376472" w:rsidRDefault="002323D8" w:rsidP="000C35AD">
            <w:pPr>
              <w:numPr>
                <w:ilvl w:val="0"/>
                <w:numId w:val="11"/>
              </w:numPr>
              <w:spacing w:after="120" w:line="240" w:lineRule="auto"/>
              <w:ind w:left="458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fr-BE"/>
              </w:rPr>
            </w:pPr>
            <w:r w:rsidRPr="00376472">
              <w:rPr>
                <w:rFonts w:cstheme="minorHAnsi"/>
                <w:lang w:val="fr-BE"/>
              </w:rPr>
              <w:t xml:space="preserve">O le </w:t>
            </w:r>
            <w:proofErr w:type="spellStart"/>
            <w:r w:rsidRPr="00376472">
              <w:rPr>
                <w:rFonts w:cstheme="minorHAnsi"/>
                <w:lang w:val="fr-BE"/>
              </w:rPr>
              <w:t>vaega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mo le </w:t>
            </w:r>
            <w:proofErr w:type="spellStart"/>
            <w:r w:rsidRPr="00376472">
              <w:rPr>
                <w:rFonts w:cstheme="minorHAnsi"/>
                <w:lang w:val="fr-BE"/>
              </w:rPr>
              <w:t>Tausiaina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o </w:t>
            </w:r>
            <w:proofErr w:type="spellStart"/>
            <w:r w:rsidRPr="00376472">
              <w:rPr>
                <w:rFonts w:cstheme="minorHAnsi"/>
                <w:lang w:val="fr-BE"/>
              </w:rPr>
              <w:t>Fanau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o </w:t>
            </w:r>
            <w:proofErr w:type="spellStart"/>
            <w:r w:rsidRPr="00376472">
              <w:rPr>
                <w:rFonts w:cstheme="minorHAnsi"/>
                <w:lang w:val="fr-BE"/>
              </w:rPr>
              <w:t>lo'o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</w:t>
            </w:r>
            <w:proofErr w:type="spellStart"/>
            <w:r w:rsidRPr="00376472">
              <w:rPr>
                <w:rFonts w:cstheme="minorHAnsi"/>
                <w:lang w:val="fr-BE"/>
              </w:rPr>
              <w:t>latou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</w:t>
            </w:r>
            <w:proofErr w:type="spellStart"/>
            <w:r w:rsidRPr="00376472">
              <w:rPr>
                <w:rFonts w:cstheme="minorHAnsi"/>
                <w:lang w:val="fr-BE"/>
              </w:rPr>
              <w:t>ofoina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ni </w:t>
            </w:r>
            <w:proofErr w:type="spellStart"/>
            <w:r w:rsidRPr="00376472">
              <w:rPr>
                <w:rFonts w:cstheme="minorHAnsi"/>
                <w:lang w:val="fr-BE"/>
              </w:rPr>
              <w:t>auaunaga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i </w:t>
            </w:r>
            <w:proofErr w:type="spellStart"/>
            <w:r w:rsidRPr="00376472">
              <w:rPr>
                <w:rFonts w:cstheme="minorHAnsi"/>
                <w:lang w:val="fr-BE"/>
              </w:rPr>
              <w:t>luga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o le </w:t>
            </w:r>
            <w:proofErr w:type="spellStart"/>
            <w:r w:rsidRPr="00376472">
              <w:rPr>
                <w:rFonts w:cstheme="minorHAnsi"/>
                <w:lang w:val="fr-BE"/>
              </w:rPr>
              <w:t>initaneti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e </w:t>
            </w:r>
            <w:proofErr w:type="spellStart"/>
            <w:r w:rsidRPr="00376472">
              <w:rPr>
                <w:rFonts w:cstheme="minorHAnsi"/>
                <w:lang w:val="fr-BE"/>
              </w:rPr>
              <w:t>lagolago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i </w:t>
            </w:r>
            <w:proofErr w:type="spellStart"/>
            <w:r w:rsidRPr="00376472">
              <w:rPr>
                <w:rFonts w:cstheme="minorHAnsi"/>
                <w:lang w:val="fr-BE"/>
              </w:rPr>
              <w:t>matua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ma </w:t>
            </w:r>
            <w:proofErr w:type="spellStart"/>
            <w:r w:rsidRPr="00376472">
              <w:rPr>
                <w:rFonts w:cstheme="minorHAnsi"/>
                <w:lang w:val="fr-BE"/>
              </w:rPr>
              <w:t>āiga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e </w:t>
            </w:r>
            <w:proofErr w:type="spellStart"/>
            <w:r w:rsidRPr="00376472">
              <w:rPr>
                <w:rFonts w:cstheme="minorHAnsi"/>
                <w:lang w:val="fr-BE"/>
              </w:rPr>
              <w:t>aofia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ai </w:t>
            </w:r>
            <w:proofErr w:type="spellStart"/>
            <w:r w:rsidRPr="00376472">
              <w:rPr>
                <w:rFonts w:cstheme="minorHAnsi"/>
                <w:lang w:val="fr-BE"/>
              </w:rPr>
              <w:t>matua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LGBTIQA+</w:t>
            </w:r>
          </w:p>
          <w:p w14:paraId="5688B850" w14:textId="77777777" w:rsidR="000C35AD" w:rsidRPr="00376472" w:rsidRDefault="002323D8" w:rsidP="000C35AD">
            <w:pPr>
              <w:spacing w:after="12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fr-BE"/>
              </w:rPr>
            </w:pPr>
            <w:r w:rsidRPr="00376472">
              <w:rPr>
                <w:rFonts w:cstheme="minorHAnsi"/>
                <w:lang w:val="fr-BE"/>
              </w:rPr>
              <w:t xml:space="preserve">O le </w:t>
            </w:r>
            <w:proofErr w:type="spellStart"/>
            <w:r w:rsidRPr="00376472">
              <w:rPr>
                <w:rFonts w:cstheme="minorHAnsi"/>
                <w:lang w:val="fr-BE"/>
              </w:rPr>
              <w:t>aogā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o le </w:t>
            </w:r>
            <w:proofErr w:type="spellStart"/>
            <w:r w:rsidRPr="00376472">
              <w:rPr>
                <w:rFonts w:cstheme="minorHAnsi"/>
                <w:lang w:val="fr-BE"/>
              </w:rPr>
              <w:t>fua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e </w:t>
            </w:r>
            <w:proofErr w:type="spellStart"/>
            <w:r w:rsidRPr="00376472">
              <w:rPr>
                <w:rFonts w:cstheme="minorHAnsi"/>
                <w:lang w:val="fr-BE"/>
              </w:rPr>
              <w:t>ala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i </w:t>
            </w:r>
            <w:proofErr w:type="spellStart"/>
            <w:r w:rsidRPr="00376472">
              <w:rPr>
                <w:rFonts w:cstheme="minorHAnsi"/>
                <w:lang w:val="fr-BE"/>
              </w:rPr>
              <w:t>ripoti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o </w:t>
            </w:r>
            <w:proofErr w:type="spellStart"/>
            <w:r w:rsidRPr="00376472">
              <w:rPr>
                <w:rFonts w:cstheme="minorHAnsi"/>
                <w:lang w:val="fr-BE"/>
              </w:rPr>
              <w:t>iloiloga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a le ILC.</w:t>
            </w:r>
          </w:p>
        </w:tc>
      </w:tr>
      <w:tr w:rsidR="00EF15A5" w14:paraId="1198ED38" w14:textId="77777777" w:rsidTr="00EF15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9" w:type="dxa"/>
          </w:tcPr>
          <w:p w14:paraId="5011F895" w14:textId="77777777" w:rsidR="000B5AEB" w:rsidRPr="00376472" w:rsidRDefault="002323D8" w:rsidP="00F00933">
            <w:pPr>
              <w:rPr>
                <w:rFonts w:cstheme="minorHAnsi"/>
                <w:lang w:val="fr-BE"/>
              </w:rPr>
            </w:pPr>
            <w:proofErr w:type="spellStart"/>
            <w:r w:rsidRPr="00376472">
              <w:rPr>
                <w:rFonts w:cstheme="minorHAnsi"/>
                <w:lang w:val="fr-BE"/>
              </w:rPr>
              <w:t>Fa'alauiloaina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le </w:t>
            </w:r>
            <w:proofErr w:type="spellStart"/>
            <w:r w:rsidRPr="00376472">
              <w:rPr>
                <w:rFonts w:cstheme="minorHAnsi"/>
                <w:lang w:val="fr-BE"/>
              </w:rPr>
              <w:t>tāua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o le LGBTIQA+</w:t>
            </w:r>
          </w:p>
        </w:tc>
        <w:tc>
          <w:tcPr>
            <w:tcW w:w="5702" w:type="dxa"/>
          </w:tcPr>
          <w:p w14:paraId="5C7A5D32" w14:textId="77777777" w:rsidR="000B5AEB" w:rsidRPr="00376472" w:rsidRDefault="002323D8" w:rsidP="000B5AEB">
            <w:pPr>
              <w:spacing w:after="120" w:line="240" w:lineRule="auto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lang w:val="fr-BE"/>
              </w:rPr>
            </w:pPr>
            <w:proofErr w:type="spellStart"/>
            <w:r w:rsidRPr="00376472">
              <w:rPr>
                <w:rFonts w:cstheme="minorHAnsi"/>
                <w:lang w:val="fr-BE"/>
              </w:rPr>
              <w:t>Ua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</w:t>
            </w:r>
            <w:proofErr w:type="spellStart"/>
            <w:r w:rsidRPr="00376472">
              <w:rPr>
                <w:rFonts w:cstheme="minorHAnsi"/>
                <w:lang w:val="fr-BE"/>
              </w:rPr>
              <w:t>fa'aogaina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e le NDIA </w:t>
            </w:r>
            <w:proofErr w:type="spellStart"/>
            <w:r w:rsidRPr="00376472">
              <w:rPr>
                <w:rFonts w:cstheme="minorHAnsi"/>
                <w:lang w:val="fr-BE"/>
              </w:rPr>
              <w:t>ia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</w:t>
            </w:r>
            <w:proofErr w:type="spellStart"/>
            <w:r w:rsidRPr="00376472">
              <w:rPr>
                <w:rFonts w:cstheme="minorHAnsi"/>
                <w:lang w:val="fr-BE"/>
              </w:rPr>
              <w:t>avanoa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e </w:t>
            </w:r>
            <w:proofErr w:type="spellStart"/>
            <w:r w:rsidRPr="00376472">
              <w:rPr>
                <w:rFonts w:cstheme="minorHAnsi"/>
                <w:lang w:val="fr-BE"/>
              </w:rPr>
              <w:t>auai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ai i </w:t>
            </w:r>
            <w:proofErr w:type="spellStart"/>
            <w:r w:rsidRPr="00376472">
              <w:rPr>
                <w:rFonts w:cstheme="minorHAnsi"/>
                <w:lang w:val="fr-BE"/>
              </w:rPr>
              <w:t>fa'atasiga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</w:t>
            </w:r>
            <w:proofErr w:type="spellStart"/>
            <w:r w:rsidRPr="00376472">
              <w:rPr>
                <w:rFonts w:cstheme="minorHAnsi"/>
                <w:lang w:val="fr-BE"/>
              </w:rPr>
              <w:t>tāua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i le </w:t>
            </w:r>
            <w:proofErr w:type="spellStart"/>
            <w:r w:rsidRPr="00376472">
              <w:rPr>
                <w:rFonts w:cstheme="minorHAnsi"/>
                <w:lang w:val="fr-BE"/>
              </w:rPr>
              <w:t>kalena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a le LGBTIQA+ e </w:t>
            </w:r>
            <w:proofErr w:type="spellStart"/>
            <w:r w:rsidRPr="00376472">
              <w:rPr>
                <w:rFonts w:cstheme="minorHAnsi"/>
                <w:lang w:val="fr-BE"/>
              </w:rPr>
              <w:t>fa'ailoaina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ma </w:t>
            </w:r>
            <w:proofErr w:type="spellStart"/>
            <w:r w:rsidRPr="00376472">
              <w:rPr>
                <w:rFonts w:cstheme="minorHAnsi"/>
                <w:lang w:val="fr-BE"/>
              </w:rPr>
              <w:t>fa'alauiloa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le </w:t>
            </w:r>
            <w:proofErr w:type="spellStart"/>
            <w:r w:rsidRPr="00376472">
              <w:rPr>
                <w:rFonts w:cstheme="minorHAnsi"/>
                <w:lang w:val="fr-BE"/>
              </w:rPr>
              <w:t>aofia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ai, </w:t>
            </w:r>
            <w:proofErr w:type="spellStart"/>
            <w:r w:rsidRPr="00376472">
              <w:rPr>
                <w:rFonts w:cstheme="minorHAnsi"/>
                <w:lang w:val="fr-BE"/>
              </w:rPr>
              <w:t>fa'asalalauina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o </w:t>
            </w:r>
            <w:proofErr w:type="spellStart"/>
            <w:r w:rsidRPr="00376472">
              <w:rPr>
                <w:rFonts w:cstheme="minorHAnsi"/>
                <w:lang w:val="fr-BE"/>
              </w:rPr>
              <w:t>nisi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o </w:t>
            </w:r>
            <w:proofErr w:type="spellStart"/>
            <w:r w:rsidRPr="00376472">
              <w:rPr>
                <w:rFonts w:cstheme="minorHAnsi"/>
                <w:lang w:val="fr-BE"/>
              </w:rPr>
              <w:t>fa'ailoga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e </w:t>
            </w:r>
            <w:proofErr w:type="spellStart"/>
            <w:r w:rsidRPr="00376472">
              <w:rPr>
                <w:rFonts w:cstheme="minorHAnsi"/>
                <w:lang w:val="fr-BE"/>
              </w:rPr>
              <w:t>fa'atatau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i le LGBTIQA+ O le NDIA e </w:t>
            </w:r>
            <w:proofErr w:type="spellStart"/>
            <w:r w:rsidRPr="00376472">
              <w:rPr>
                <w:rFonts w:cstheme="minorHAnsi"/>
                <w:lang w:val="fr-BE"/>
              </w:rPr>
              <w:t>masani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</w:t>
            </w:r>
            <w:proofErr w:type="spellStart"/>
            <w:r w:rsidRPr="00376472">
              <w:rPr>
                <w:rFonts w:cstheme="minorHAnsi"/>
                <w:lang w:val="fr-BE"/>
              </w:rPr>
              <w:t>ona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</w:t>
            </w:r>
            <w:proofErr w:type="spellStart"/>
            <w:proofErr w:type="gramStart"/>
            <w:r w:rsidRPr="00376472">
              <w:rPr>
                <w:rFonts w:cstheme="minorHAnsi"/>
                <w:lang w:val="fr-BE"/>
              </w:rPr>
              <w:t>auai</w:t>
            </w:r>
            <w:proofErr w:type="spellEnd"/>
            <w:r w:rsidRPr="00376472">
              <w:rPr>
                <w:rFonts w:cstheme="minorHAnsi"/>
                <w:lang w:val="fr-BE"/>
              </w:rPr>
              <w:t>:</w:t>
            </w:r>
            <w:proofErr w:type="gramEnd"/>
          </w:p>
          <w:p w14:paraId="5D5624AC" w14:textId="19E427F3" w:rsidR="000B5AEB" w:rsidRPr="00376472" w:rsidRDefault="002323D8" w:rsidP="000B5AEB">
            <w:pPr>
              <w:numPr>
                <w:ilvl w:val="0"/>
                <w:numId w:val="12"/>
              </w:numPr>
              <w:spacing w:line="240" w:lineRule="auto"/>
              <w:ind w:left="458" w:hanging="283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lang w:val="fr-BE"/>
              </w:rPr>
            </w:pPr>
            <w:proofErr w:type="spellStart"/>
            <w:r w:rsidRPr="00376472">
              <w:rPr>
                <w:rFonts w:cstheme="minorHAnsi"/>
                <w:lang w:val="fr-BE"/>
              </w:rPr>
              <w:lastRenderedPageBreak/>
              <w:t>Savali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a le Mardi Gras, 2017, 2018 &amp; 2019. </w:t>
            </w:r>
          </w:p>
          <w:p w14:paraId="4CC9CEB3" w14:textId="77777777" w:rsidR="000B5AEB" w:rsidRPr="00376472" w:rsidRDefault="002323D8" w:rsidP="000B5AEB">
            <w:pPr>
              <w:numPr>
                <w:ilvl w:val="0"/>
                <w:numId w:val="12"/>
              </w:numPr>
              <w:spacing w:line="240" w:lineRule="auto"/>
              <w:ind w:left="458" w:hanging="28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lang w:val="fr-BE"/>
              </w:rPr>
            </w:pPr>
            <w:r w:rsidRPr="00376472">
              <w:rPr>
                <w:rFonts w:cstheme="minorHAnsi"/>
                <w:lang w:val="fr-BE"/>
              </w:rPr>
              <w:t xml:space="preserve">Aso o le </w:t>
            </w:r>
            <w:proofErr w:type="spellStart"/>
            <w:r w:rsidRPr="00376472">
              <w:rPr>
                <w:rFonts w:cstheme="minorHAnsi"/>
                <w:lang w:val="fr-BE"/>
              </w:rPr>
              <w:t>Lalolagi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</w:t>
            </w:r>
            <w:proofErr w:type="spellStart"/>
            <w:r w:rsidRPr="00376472">
              <w:rPr>
                <w:rFonts w:cstheme="minorHAnsi"/>
                <w:lang w:val="fr-BE"/>
              </w:rPr>
              <w:t>faasaga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</w:t>
            </w:r>
            <w:proofErr w:type="spellStart"/>
            <w:r w:rsidRPr="00376472">
              <w:rPr>
                <w:rFonts w:cstheme="minorHAnsi"/>
                <w:lang w:val="fr-BE"/>
              </w:rPr>
              <w:t>aga'i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</w:t>
            </w:r>
            <w:proofErr w:type="spellStart"/>
            <w:r w:rsidRPr="00376472">
              <w:rPr>
                <w:rFonts w:cstheme="minorHAnsi"/>
                <w:lang w:val="fr-BE"/>
              </w:rPr>
              <w:t>iai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</w:t>
            </w:r>
            <w:proofErr w:type="spellStart"/>
            <w:r w:rsidRPr="00376472">
              <w:rPr>
                <w:rFonts w:cstheme="minorHAnsi"/>
                <w:lang w:val="fr-BE"/>
              </w:rPr>
              <w:t>latou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e </w:t>
            </w:r>
            <w:proofErr w:type="spellStart"/>
            <w:r w:rsidRPr="00376472">
              <w:rPr>
                <w:rFonts w:cstheme="minorHAnsi"/>
                <w:lang w:val="fr-BE"/>
              </w:rPr>
              <w:t>lē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</w:t>
            </w:r>
            <w:proofErr w:type="spellStart"/>
            <w:r w:rsidRPr="00376472">
              <w:rPr>
                <w:rFonts w:cstheme="minorHAnsi"/>
                <w:lang w:val="fr-BE"/>
              </w:rPr>
              <w:t>fiafia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i </w:t>
            </w:r>
            <w:proofErr w:type="spellStart"/>
            <w:r w:rsidRPr="00376472">
              <w:rPr>
                <w:rFonts w:cstheme="minorHAnsi"/>
                <w:lang w:val="fr-BE"/>
              </w:rPr>
              <w:t>tagata</w:t>
            </w:r>
            <w:proofErr w:type="spellEnd"/>
            <w:r w:rsidRPr="00376472">
              <w:rPr>
                <w:rFonts w:cstheme="minorHAnsi"/>
                <w:lang w:val="fr-BE"/>
              </w:rPr>
              <w:t xml:space="preserve"> DAHOBIT, Me 2019. </w:t>
            </w:r>
          </w:p>
          <w:p w14:paraId="750B784C" w14:textId="77777777" w:rsidR="000B5AEB" w:rsidRDefault="00376472" w:rsidP="000B5AEB">
            <w:pPr>
              <w:numPr>
                <w:ilvl w:val="0"/>
                <w:numId w:val="12"/>
              </w:numPr>
              <w:spacing w:line="240" w:lineRule="auto"/>
              <w:ind w:left="458" w:hanging="28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Wear it Purple Day</w:t>
            </w:r>
            <w:r w:rsidR="002323D8">
              <w:rPr>
                <w:rFonts w:cstheme="minorHAnsi"/>
              </w:rPr>
              <w:t xml:space="preserve">, </w:t>
            </w:r>
            <w:proofErr w:type="spellStart"/>
            <w:r w:rsidR="002323D8">
              <w:rPr>
                <w:rFonts w:cstheme="minorHAnsi"/>
              </w:rPr>
              <w:t>Aokuso</w:t>
            </w:r>
            <w:proofErr w:type="spellEnd"/>
            <w:r w:rsidR="002323D8">
              <w:rPr>
                <w:rFonts w:cstheme="minorHAnsi"/>
              </w:rPr>
              <w:t xml:space="preserve"> 2019. </w:t>
            </w:r>
          </w:p>
          <w:p w14:paraId="5413028E" w14:textId="77777777" w:rsidR="000B5AEB" w:rsidRDefault="002323D8" w:rsidP="000B5AEB">
            <w:pPr>
              <w:numPr>
                <w:ilvl w:val="0"/>
                <w:numId w:val="12"/>
              </w:numPr>
              <w:spacing w:line="240" w:lineRule="auto"/>
              <w:ind w:left="458" w:hanging="28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rFonts w:cstheme="minorHAnsi"/>
              </w:rPr>
              <w:t xml:space="preserve">Geelong Rainbow Festival Fair Day, </w:t>
            </w:r>
            <w:proofErr w:type="spellStart"/>
            <w:r>
              <w:rPr>
                <w:rFonts w:cstheme="minorHAnsi"/>
              </w:rPr>
              <w:t>Fepuari</w:t>
            </w:r>
            <w:proofErr w:type="spellEnd"/>
            <w:r>
              <w:rPr>
                <w:rFonts w:cstheme="minorHAnsi"/>
              </w:rPr>
              <w:t xml:space="preserve"> 2020.</w:t>
            </w:r>
          </w:p>
          <w:p w14:paraId="7855E0AB" w14:textId="77777777" w:rsidR="000B5AEB" w:rsidRPr="000B5AEB" w:rsidRDefault="002323D8" w:rsidP="000B5AEB">
            <w:pPr>
              <w:numPr>
                <w:ilvl w:val="0"/>
                <w:numId w:val="12"/>
              </w:numPr>
              <w:spacing w:line="240" w:lineRule="auto"/>
              <w:ind w:left="458" w:hanging="28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proofErr w:type="spellStart"/>
            <w:r>
              <w:t>ChillOut</w:t>
            </w:r>
            <w:proofErr w:type="spellEnd"/>
            <w:r>
              <w:t xml:space="preserve"> Festival, Mati 2020.</w:t>
            </w:r>
          </w:p>
        </w:tc>
      </w:tr>
      <w:tr w:rsidR="00EF15A5" w14:paraId="6F08705D" w14:textId="77777777" w:rsidTr="00EF1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9" w:type="dxa"/>
          </w:tcPr>
          <w:p w14:paraId="32D142CE" w14:textId="77777777" w:rsidR="000B5AEB" w:rsidRPr="003A6A48" w:rsidRDefault="002323D8" w:rsidP="00F00933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NDIA Allies Network</w:t>
            </w:r>
          </w:p>
        </w:tc>
        <w:tc>
          <w:tcPr>
            <w:tcW w:w="5702" w:type="dxa"/>
          </w:tcPr>
          <w:p w14:paraId="20FC9AED" w14:textId="77777777" w:rsidR="000B5AEB" w:rsidRDefault="002323D8" w:rsidP="000B5AEB">
            <w:pPr>
              <w:spacing w:after="12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lang w:eastAsia="en-AU"/>
              </w:rPr>
              <w:t xml:space="preserve">O </w:t>
            </w:r>
            <w:proofErr w:type="spellStart"/>
            <w:r>
              <w:rPr>
                <w:lang w:eastAsia="en-AU"/>
              </w:rPr>
              <w:t>lo'o</w:t>
            </w:r>
            <w:proofErr w:type="spellEnd"/>
            <w:r>
              <w:rPr>
                <w:lang w:eastAsia="en-AU"/>
              </w:rPr>
              <w:t xml:space="preserve"> </w:t>
            </w:r>
            <w:proofErr w:type="spellStart"/>
            <w:r>
              <w:rPr>
                <w:lang w:eastAsia="en-AU"/>
              </w:rPr>
              <w:t>ua</w:t>
            </w:r>
            <w:proofErr w:type="spellEnd"/>
            <w:r>
              <w:rPr>
                <w:lang w:eastAsia="en-AU"/>
              </w:rPr>
              <w:t xml:space="preserve"> </w:t>
            </w:r>
            <w:proofErr w:type="spellStart"/>
            <w:r>
              <w:rPr>
                <w:lang w:eastAsia="en-AU"/>
              </w:rPr>
              <w:t>fa'avaeina</w:t>
            </w:r>
            <w:proofErr w:type="spellEnd"/>
            <w:r>
              <w:rPr>
                <w:lang w:eastAsia="en-AU"/>
              </w:rPr>
              <w:t xml:space="preserve"> le NDIA LGBTIQA+ Allies Network </w:t>
            </w:r>
            <w:proofErr w:type="spellStart"/>
            <w:r>
              <w:rPr>
                <w:lang w:eastAsia="en-AU"/>
              </w:rPr>
              <w:t>mo</w:t>
            </w:r>
            <w:proofErr w:type="spellEnd"/>
            <w:r>
              <w:rPr>
                <w:lang w:eastAsia="en-AU"/>
              </w:rPr>
              <w:t xml:space="preserve"> </w:t>
            </w:r>
            <w:proofErr w:type="spellStart"/>
            <w:r>
              <w:rPr>
                <w:lang w:eastAsia="en-AU"/>
              </w:rPr>
              <w:t>tagata</w:t>
            </w:r>
            <w:proofErr w:type="spellEnd"/>
            <w:r>
              <w:rPr>
                <w:lang w:eastAsia="en-AU"/>
              </w:rPr>
              <w:t xml:space="preserve"> </w:t>
            </w:r>
            <w:proofErr w:type="spellStart"/>
            <w:r>
              <w:rPr>
                <w:lang w:eastAsia="en-AU"/>
              </w:rPr>
              <w:t>faigaluega</w:t>
            </w:r>
            <w:proofErr w:type="spellEnd"/>
            <w:r>
              <w:rPr>
                <w:lang w:eastAsia="en-AU"/>
              </w:rPr>
              <w:t xml:space="preserve"> e </w:t>
            </w:r>
            <w:proofErr w:type="spellStart"/>
            <w:r>
              <w:rPr>
                <w:lang w:eastAsia="en-AU"/>
              </w:rPr>
              <w:t>ofoina</w:t>
            </w:r>
            <w:proofErr w:type="spellEnd"/>
            <w:r>
              <w:rPr>
                <w:lang w:eastAsia="en-AU"/>
              </w:rPr>
              <w:t xml:space="preserve"> </w:t>
            </w:r>
            <w:proofErr w:type="spellStart"/>
            <w:r>
              <w:rPr>
                <w:lang w:eastAsia="en-AU"/>
              </w:rPr>
              <w:t>atu</w:t>
            </w:r>
            <w:proofErr w:type="spellEnd"/>
            <w:r>
              <w:rPr>
                <w:lang w:eastAsia="en-AU"/>
              </w:rPr>
              <w:t xml:space="preserve"> le </w:t>
            </w:r>
            <w:proofErr w:type="spellStart"/>
            <w:r>
              <w:rPr>
                <w:lang w:eastAsia="en-AU"/>
              </w:rPr>
              <w:t>tomai</w:t>
            </w:r>
            <w:proofErr w:type="spellEnd"/>
            <w:r>
              <w:rPr>
                <w:lang w:eastAsia="en-AU"/>
              </w:rPr>
              <w:t xml:space="preserve"> </w:t>
            </w:r>
            <w:proofErr w:type="spellStart"/>
            <w:r>
              <w:rPr>
                <w:lang w:eastAsia="en-AU"/>
              </w:rPr>
              <w:t>fa'apitoa</w:t>
            </w:r>
            <w:proofErr w:type="spellEnd"/>
            <w:r>
              <w:rPr>
                <w:lang w:eastAsia="en-AU"/>
              </w:rPr>
              <w:t xml:space="preserve"> ma </w:t>
            </w:r>
            <w:proofErr w:type="spellStart"/>
            <w:r>
              <w:rPr>
                <w:lang w:eastAsia="en-AU"/>
              </w:rPr>
              <w:t>fa'asoa</w:t>
            </w:r>
            <w:proofErr w:type="spellEnd"/>
            <w:r>
              <w:rPr>
                <w:lang w:eastAsia="en-AU"/>
              </w:rPr>
              <w:t xml:space="preserve"> le </w:t>
            </w:r>
            <w:proofErr w:type="spellStart"/>
            <w:r>
              <w:rPr>
                <w:lang w:eastAsia="en-AU"/>
              </w:rPr>
              <w:t>latou</w:t>
            </w:r>
            <w:proofErr w:type="spellEnd"/>
            <w:r>
              <w:rPr>
                <w:lang w:eastAsia="en-AU"/>
              </w:rPr>
              <w:t xml:space="preserve"> </w:t>
            </w:r>
            <w:proofErr w:type="spellStart"/>
            <w:r>
              <w:rPr>
                <w:lang w:eastAsia="en-AU"/>
              </w:rPr>
              <w:t>poto</w:t>
            </w:r>
            <w:proofErr w:type="spellEnd"/>
            <w:r>
              <w:rPr>
                <w:lang w:eastAsia="en-AU"/>
              </w:rPr>
              <w:t xml:space="preserve"> </w:t>
            </w:r>
            <w:proofErr w:type="spellStart"/>
            <w:r>
              <w:rPr>
                <w:lang w:eastAsia="en-AU"/>
              </w:rPr>
              <w:t>masani</w:t>
            </w:r>
            <w:proofErr w:type="spellEnd"/>
            <w:r>
              <w:rPr>
                <w:lang w:eastAsia="en-AU"/>
              </w:rPr>
              <w:t xml:space="preserve"> e </w:t>
            </w:r>
            <w:proofErr w:type="spellStart"/>
            <w:r>
              <w:rPr>
                <w:lang w:eastAsia="en-AU"/>
              </w:rPr>
              <w:t>lagolago</w:t>
            </w:r>
            <w:proofErr w:type="spellEnd"/>
            <w:r>
              <w:rPr>
                <w:lang w:eastAsia="en-AU"/>
              </w:rPr>
              <w:t xml:space="preserve"> </w:t>
            </w:r>
            <w:proofErr w:type="spellStart"/>
            <w:r>
              <w:rPr>
                <w:lang w:eastAsia="en-AU"/>
              </w:rPr>
              <w:t>atili</w:t>
            </w:r>
            <w:proofErr w:type="spellEnd"/>
            <w:r>
              <w:rPr>
                <w:lang w:eastAsia="en-AU"/>
              </w:rPr>
              <w:t xml:space="preserve"> ai </w:t>
            </w:r>
            <w:proofErr w:type="spellStart"/>
            <w:r>
              <w:rPr>
                <w:lang w:eastAsia="en-AU"/>
              </w:rPr>
              <w:t>i</w:t>
            </w:r>
            <w:proofErr w:type="spellEnd"/>
            <w:r>
              <w:rPr>
                <w:lang w:eastAsia="en-AU"/>
              </w:rPr>
              <w:t xml:space="preserve"> </w:t>
            </w:r>
            <w:proofErr w:type="spellStart"/>
            <w:r>
              <w:rPr>
                <w:lang w:eastAsia="en-AU"/>
              </w:rPr>
              <w:t>tagata</w:t>
            </w:r>
            <w:proofErr w:type="spellEnd"/>
            <w:r>
              <w:rPr>
                <w:lang w:eastAsia="en-AU"/>
              </w:rPr>
              <w:t xml:space="preserve"> e </w:t>
            </w:r>
            <w:proofErr w:type="spellStart"/>
            <w:r>
              <w:rPr>
                <w:lang w:eastAsia="en-AU"/>
              </w:rPr>
              <w:t>fa'asino</w:t>
            </w:r>
            <w:proofErr w:type="spellEnd"/>
            <w:r>
              <w:rPr>
                <w:lang w:eastAsia="en-AU"/>
              </w:rPr>
              <w:t xml:space="preserve"> </w:t>
            </w:r>
            <w:proofErr w:type="spellStart"/>
            <w:r>
              <w:rPr>
                <w:lang w:eastAsia="en-AU"/>
              </w:rPr>
              <w:t>i</w:t>
            </w:r>
            <w:proofErr w:type="spellEnd"/>
            <w:r>
              <w:rPr>
                <w:lang w:eastAsia="en-AU"/>
              </w:rPr>
              <w:t xml:space="preserve"> le LGBTIQA+</w:t>
            </w:r>
          </w:p>
          <w:p w14:paraId="15D03185" w14:textId="77777777" w:rsidR="000B5AEB" w:rsidRPr="003A6A48" w:rsidRDefault="002323D8" w:rsidP="000B5AEB">
            <w:pPr>
              <w:spacing w:after="12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t xml:space="preserve">O le </w:t>
            </w:r>
            <w:proofErr w:type="spellStart"/>
            <w:r>
              <w:t>aogā</w:t>
            </w:r>
            <w:proofErr w:type="spellEnd"/>
            <w:r>
              <w:t xml:space="preserve"> o le a </w:t>
            </w:r>
            <w:proofErr w:type="spellStart"/>
            <w:r>
              <w:t>fuaina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i'uga</w:t>
            </w:r>
            <w:proofErr w:type="spellEnd"/>
            <w:r>
              <w:t xml:space="preserve"> o le </w:t>
            </w:r>
            <w:proofErr w:type="spellStart"/>
            <w:r>
              <w:t>faitau</w:t>
            </w:r>
            <w:proofErr w:type="spellEnd"/>
            <w:r>
              <w:t xml:space="preserve"> </w:t>
            </w:r>
            <w:proofErr w:type="spellStart"/>
            <w:r>
              <w:t>aofa'i</w:t>
            </w:r>
            <w:proofErr w:type="spellEnd"/>
            <w:r>
              <w:t xml:space="preserve"> </w:t>
            </w:r>
            <w:proofErr w:type="spellStart"/>
            <w:r>
              <w:t>masani</w:t>
            </w:r>
            <w:proofErr w:type="spellEnd"/>
            <w:r>
              <w:t xml:space="preserve"> e </w:t>
            </w:r>
            <w:proofErr w:type="spellStart"/>
            <w:r>
              <w:t>feso'ota'i</w:t>
            </w:r>
            <w:proofErr w:type="spellEnd"/>
            <w:r>
              <w:t xml:space="preserve"> </w:t>
            </w:r>
            <w:proofErr w:type="spellStart"/>
            <w:r>
              <w:t>atu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vaega</w:t>
            </w:r>
            <w:proofErr w:type="spellEnd"/>
            <w:r>
              <w:t xml:space="preserve"> </w:t>
            </w:r>
            <w:proofErr w:type="spellStart"/>
            <w:r>
              <w:t>eseese</w:t>
            </w:r>
            <w:proofErr w:type="spellEnd"/>
            <w:r>
              <w:t xml:space="preserve"> ma </w:t>
            </w:r>
            <w:proofErr w:type="spellStart"/>
            <w:r>
              <w:t>autū</w:t>
            </w:r>
            <w:proofErr w:type="spellEnd"/>
            <w:r w:rsidR="00376472">
              <w:t xml:space="preserve"> </w:t>
            </w:r>
            <w:r>
              <w:t xml:space="preserve">e </w:t>
            </w:r>
            <w:proofErr w:type="spellStart"/>
            <w:r>
              <w:t>fa'ailoa</w:t>
            </w:r>
            <w:proofErr w:type="spellEnd"/>
            <w:r>
              <w:t xml:space="preserve"> </w:t>
            </w:r>
            <w:proofErr w:type="spellStart"/>
            <w:r>
              <w:t>mai</w:t>
            </w:r>
            <w:proofErr w:type="spellEnd"/>
            <w:r>
              <w:t xml:space="preserve"> e </w:t>
            </w:r>
            <w:proofErr w:type="spellStart"/>
            <w:r>
              <w:t>fa'alapotopotoga</w:t>
            </w:r>
            <w:proofErr w:type="spellEnd"/>
            <w:r>
              <w:t>.</w:t>
            </w:r>
          </w:p>
        </w:tc>
      </w:tr>
    </w:tbl>
    <w:p w14:paraId="31CB90B4" w14:textId="77777777" w:rsidR="000B5AEB" w:rsidRPr="000B5AEB" w:rsidRDefault="000B5AEB" w:rsidP="00666FA5">
      <w:pPr>
        <w:pStyle w:val="Heading2"/>
        <w:numPr>
          <w:ilvl w:val="0"/>
          <w:numId w:val="0"/>
        </w:numPr>
        <w:spacing w:before="0" w:after="0"/>
        <w:rPr>
          <w:rStyle w:val="FGHeadingChar"/>
          <w:rFonts w:cstheme="majorBidi"/>
          <w:b/>
          <w:bCs/>
          <w:color w:val="6B2976"/>
          <w:sz w:val="24"/>
          <w:szCs w:val="26"/>
        </w:rPr>
      </w:pPr>
      <w:bookmarkStart w:id="13" w:name="_Toc37231588"/>
    </w:p>
    <w:p w14:paraId="697B190A" w14:textId="77777777" w:rsidR="000B5AEB" w:rsidRPr="000B5AEB" w:rsidRDefault="002323D8" w:rsidP="000B5AEB">
      <w:pPr>
        <w:pStyle w:val="Heading2"/>
        <w:rPr>
          <w:rStyle w:val="FGHeadingChar"/>
          <w:rFonts w:cstheme="majorBidi"/>
          <w:b/>
          <w:bCs/>
          <w:color w:val="6B2976"/>
          <w:sz w:val="44"/>
          <w:szCs w:val="26"/>
        </w:rPr>
      </w:pPr>
      <w:bookmarkStart w:id="14" w:name="_Toc256000010"/>
      <w:r w:rsidRPr="000B5AEB">
        <w:rPr>
          <w:rStyle w:val="FGHeadingChar"/>
          <w:rFonts w:cstheme="majorBidi"/>
          <w:b/>
          <w:bCs/>
          <w:color w:val="6B2976"/>
          <w:sz w:val="44"/>
          <w:szCs w:val="26"/>
        </w:rPr>
        <w:t xml:space="preserve">O le </w:t>
      </w:r>
      <w:proofErr w:type="spellStart"/>
      <w:r w:rsidRPr="000B5AEB">
        <w:rPr>
          <w:rStyle w:val="FGHeadingChar"/>
          <w:rFonts w:cstheme="majorBidi"/>
          <w:b/>
          <w:bCs/>
          <w:color w:val="6B2976"/>
          <w:sz w:val="44"/>
          <w:szCs w:val="26"/>
        </w:rPr>
        <w:t>matou</w:t>
      </w:r>
      <w:proofErr w:type="spellEnd"/>
      <w:r w:rsidRPr="000B5AEB">
        <w:rPr>
          <w:rStyle w:val="FGHeadingChar"/>
          <w:rFonts w:cstheme="majorBidi"/>
          <w:b/>
          <w:bCs/>
          <w:color w:val="6B2976"/>
          <w:sz w:val="44"/>
          <w:szCs w:val="26"/>
        </w:rPr>
        <w:t xml:space="preserve"> </w:t>
      </w:r>
      <w:proofErr w:type="spellStart"/>
      <w:r w:rsidRPr="000B5AEB">
        <w:rPr>
          <w:rStyle w:val="FGHeadingChar"/>
          <w:rFonts w:cstheme="majorBidi"/>
          <w:b/>
          <w:bCs/>
          <w:color w:val="6B2976"/>
          <w:sz w:val="44"/>
          <w:szCs w:val="26"/>
        </w:rPr>
        <w:t>fa'amoemoe</w:t>
      </w:r>
      <w:bookmarkEnd w:id="13"/>
      <w:bookmarkEnd w:id="14"/>
      <w:proofErr w:type="spellEnd"/>
      <w:r w:rsidRPr="000B5AEB">
        <w:rPr>
          <w:rStyle w:val="FGHeadingChar"/>
          <w:rFonts w:cstheme="majorBidi"/>
          <w:b/>
          <w:bCs/>
          <w:color w:val="6B2976"/>
          <w:sz w:val="44"/>
          <w:szCs w:val="26"/>
        </w:rPr>
        <w:t xml:space="preserve"> </w:t>
      </w:r>
    </w:p>
    <w:p w14:paraId="327C71B2" w14:textId="3F0C1E22" w:rsidR="000B5AEB" w:rsidRPr="00376472" w:rsidRDefault="002323D8" w:rsidP="00D96ED3">
      <w:pPr>
        <w:rPr>
          <w:rFonts w:asciiTheme="minorHAnsi" w:eastAsiaTheme="minorHAnsi" w:hAnsiTheme="minorHAnsi"/>
          <w:lang w:val="fr-BE"/>
        </w:rPr>
      </w:pPr>
      <w:r w:rsidRPr="00376472">
        <w:rPr>
          <w:lang w:val="fr-BE"/>
        </w:rPr>
        <w:t xml:space="preserve">Ia </w:t>
      </w:r>
      <w:proofErr w:type="spellStart"/>
      <w:r w:rsidRPr="00376472">
        <w:rPr>
          <w:lang w:val="fr-BE"/>
        </w:rPr>
        <w:t>mautinoa</w:t>
      </w:r>
      <w:proofErr w:type="spellEnd"/>
      <w:r w:rsidRPr="00376472">
        <w:rPr>
          <w:lang w:val="fr-BE"/>
        </w:rPr>
        <w:t xml:space="preserve"> le </w:t>
      </w:r>
      <w:proofErr w:type="spellStart"/>
      <w:r w:rsidRPr="00376472">
        <w:rPr>
          <w:lang w:val="fr-BE"/>
        </w:rPr>
        <w:t>ofo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atu</w:t>
      </w:r>
      <w:proofErr w:type="spellEnd"/>
      <w:r w:rsidRPr="00376472">
        <w:rPr>
          <w:lang w:val="fr-BE"/>
        </w:rPr>
        <w:t xml:space="preserve"> o le </w:t>
      </w:r>
      <w:proofErr w:type="spellStart"/>
      <w:r w:rsidRPr="00376472">
        <w:rPr>
          <w:lang w:val="fr-BE"/>
        </w:rPr>
        <w:t>tautua</w:t>
      </w:r>
      <w:proofErr w:type="spellEnd"/>
      <w:r w:rsidRPr="00376472">
        <w:rPr>
          <w:lang w:val="fr-BE"/>
        </w:rPr>
        <w:t xml:space="preserve"> a le </w:t>
      </w:r>
      <w:proofErr w:type="spellStart"/>
      <w:r w:rsidRPr="00376472">
        <w:rPr>
          <w:lang w:val="fr-BE"/>
        </w:rPr>
        <w:t>fa'alapotopotoga</w:t>
      </w:r>
      <w:proofErr w:type="spellEnd"/>
      <w:r w:rsidRPr="00376472">
        <w:rPr>
          <w:lang w:val="fr-BE"/>
        </w:rPr>
        <w:t xml:space="preserve"> i sui </w:t>
      </w:r>
      <w:proofErr w:type="spellStart"/>
      <w:r w:rsidRPr="00376472">
        <w:rPr>
          <w:lang w:val="fr-BE"/>
        </w:rPr>
        <w:t>auai</w:t>
      </w:r>
      <w:proofErr w:type="spellEnd"/>
      <w:r w:rsidRPr="00376472">
        <w:rPr>
          <w:lang w:val="fr-BE"/>
        </w:rPr>
        <w:t xml:space="preserve"> o le LGBTIQA+, o </w:t>
      </w:r>
      <w:proofErr w:type="spellStart"/>
      <w:r w:rsidRPr="00376472">
        <w:rPr>
          <w:lang w:val="fr-BE"/>
        </w:rPr>
        <w:t>latou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āiga</w:t>
      </w:r>
      <w:proofErr w:type="spellEnd"/>
      <w:r w:rsidRPr="00376472">
        <w:rPr>
          <w:lang w:val="fr-BE"/>
        </w:rPr>
        <w:t xml:space="preserve"> ma sui </w:t>
      </w:r>
      <w:proofErr w:type="spellStart"/>
      <w:r w:rsidRPr="00376472">
        <w:rPr>
          <w:lang w:val="fr-BE"/>
        </w:rPr>
        <w:t>uma</w:t>
      </w:r>
      <w:proofErr w:type="spellEnd"/>
      <w:r w:rsidRPr="00376472">
        <w:rPr>
          <w:lang w:val="fr-BE"/>
        </w:rPr>
        <w:t xml:space="preserve"> i se </w:t>
      </w:r>
      <w:proofErr w:type="spellStart"/>
      <w:r w:rsidRPr="00376472">
        <w:rPr>
          <w:lang w:val="fr-BE"/>
        </w:rPr>
        <w:t>auala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mamalu</w:t>
      </w:r>
      <w:proofErr w:type="spellEnd"/>
      <w:r w:rsidRPr="00376472">
        <w:rPr>
          <w:lang w:val="fr-BE"/>
        </w:rPr>
        <w:t xml:space="preserve">, e fa ni </w:t>
      </w:r>
      <w:proofErr w:type="spellStart"/>
      <w:r w:rsidRPr="00376472">
        <w:rPr>
          <w:lang w:val="fr-BE"/>
        </w:rPr>
        <w:t>sini</w:t>
      </w:r>
      <w:proofErr w:type="spellEnd"/>
      <w:r w:rsidRPr="00376472">
        <w:rPr>
          <w:lang w:val="fr-BE"/>
        </w:rPr>
        <w:t xml:space="preserve"> o le matou </w:t>
      </w:r>
      <w:proofErr w:type="spellStart"/>
      <w:r w:rsidRPr="00376472">
        <w:rPr>
          <w:lang w:val="fr-BE"/>
        </w:rPr>
        <w:t>Fuafuaga</w:t>
      </w:r>
      <w:proofErr w:type="spellEnd"/>
      <w:r w:rsidRPr="00376472">
        <w:rPr>
          <w:lang w:val="fr-BE"/>
        </w:rPr>
        <w:t xml:space="preserve"> o </w:t>
      </w:r>
      <w:proofErr w:type="spellStart"/>
      <w:proofErr w:type="gramStart"/>
      <w:r w:rsidRPr="00376472">
        <w:rPr>
          <w:lang w:val="fr-BE"/>
        </w:rPr>
        <w:t>Atina'e</w:t>
      </w:r>
      <w:proofErr w:type="spellEnd"/>
      <w:r w:rsidRPr="00376472">
        <w:rPr>
          <w:lang w:val="fr-BE"/>
        </w:rPr>
        <w:t>:</w:t>
      </w:r>
      <w:proofErr w:type="gramEnd"/>
    </w:p>
    <w:p w14:paraId="6B228411" w14:textId="77777777" w:rsidR="000B5AEB" w:rsidRPr="00376472" w:rsidRDefault="002323D8" w:rsidP="000B5AEB">
      <w:pPr>
        <w:pStyle w:val="CommentText"/>
        <w:numPr>
          <w:ilvl w:val="0"/>
          <w:numId w:val="13"/>
        </w:numPr>
        <w:spacing w:after="120" w:line="264" w:lineRule="auto"/>
        <w:rPr>
          <w:rFonts w:ascii="Arial" w:hAnsi="Arial" w:cs="Arial"/>
          <w:sz w:val="22"/>
          <w:szCs w:val="22"/>
          <w:lang w:val="fr-BE"/>
        </w:rPr>
      </w:pPr>
      <w:r w:rsidRPr="00376472">
        <w:rPr>
          <w:rFonts w:ascii="Arial" w:hAnsi="Arial" w:cs="Arial"/>
          <w:b/>
          <w:sz w:val="22"/>
          <w:szCs w:val="22"/>
          <w:lang w:val="fr-BE"/>
        </w:rPr>
        <w:t xml:space="preserve">O le </w:t>
      </w:r>
      <w:proofErr w:type="spellStart"/>
      <w:r w:rsidRPr="00376472">
        <w:rPr>
          <w:rFonts w:ascii="Arial" w:hAnsi="Arial" w:cs="Arial"/>
          <w:b/>
          <w:sz w:val="22"/>
          <w:szCs w:val="22"/>
          <w:lang w:val="fr-BE"/>
        </w:rPr>
        <w:t>fa'aleleia</w:t>
      </w:r>
      <w:proofErr w:type="spellEnd"/>
      <w:r w:rsidRPr="00376472">
        <w:rPr>
          <w:rFonts w:ascii="Arial" w:hAnsi="Arial" w:cs="Arial"/>
          <w:b/>
          <w:sz w:val="22"/>
          <w:szCs w:val="22"/>
          <w:lang w:val="fr-BE"/>
        </w:rPr>
        <w:t xml:space="preserve"> o le matou </w:t>
      </w:r>
      <w:proofErr w:type="spellStart"/>
      <w:r w:rsidRPr="00376472">
        <w:rPr>
          <w:rFonts w:ascii="Arial" w:hAnsi="Arial" w:cs="Arial"/>
          <w:b/>
          <w:sz w:val="22"/>
          <w:szCs w:val="22"/>
          <w:lang w:val="fr-BE"/>
        </w:rPr>
        <w:t>fa'alapotopotoga</w:t>
      </w:r>
      <w:proofErr w:type="spellEnd"/>
      <w:r w:rsidRPr="00376472">
        <w:rPr>
          <w:rFonts w:ascii="Arial" w:hAnsi="Arial" w:cs="Arial"/>
          <w:b/>
          <w:sz w:val="22"/>
          <w:szCs w:val="22"/>
          <w:lang w:val="fr-BE"/>
        </w:rPr>
        <w:t xml:space="preserve"> </w:t>
      </w:r>
      <w:proofErr w:type="spellStart"/>
      <w:r w:rsidRPr="00376472">
        <w:rPr>
          <w:rFonts w:ascii="Arial" w:hAnsi="Arial" w:cs="Arial"/>
          <w:b/>
          <w:sz w:val="22"/>
          <w:szCs w:val="22"/>
          <w:lang w:val="fr-BE"/>
        </w:rPr>
        <w:t>fa'aleaganuu</w:t>
      </w:r>
      <w:proofErr w:type="spellEnd"/>
      <w:r w:rsidRPr="00376472">
        <w:rPr>
          <w:rFonts w:ascii="Arial" w:hAnsi="Arial" w:cs="Arial"/>
          <w:b/>
          <w:sz w:val="22"/>
          <w:szCs w:val="22"/>
          <w:lang w:val="fr-BE"/>
        </w:rPr>
        <w:t xml:space="preserve"> ma </w:t>
      </w:r>
      <w:proofErr w:type="spellStart"/>
      <w:r w:rsidRPr="00376472">
        <w:rPr>
          <w:rFonts w:ascii="Arial" w:hAnsi="Arial" w:cs="Arial"/>
          <w:b/>
          <w:sz w:val="22"/>
          <w:szCs w:val="22"/>
          <w:lang w:val="fr-BE"/>
        </w:rPr>
        <w:t>uiga</w:t>
      </w:r>
      <w:proofErr w:type="spellEnd"/>
      <w:r w:rsidRPr="00376472">
        <w:rPr>
          <w:lang w:val="fr-BE"/>
        </w:rPr>
        <w:t xml:space="preserve"> e </w:t>
      </w:r>
      <w:proofErr w:type="spellStart"/>
      <w:r w:rsidRPr="00376472">
        <w:rPr>
          <w:lang w:val="fr-BE"/>
        </w:rPr>
        <w:t>ala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lea</w:t>
      </w:r>
      <w:proofErr w:type="spellEnd"/>
      <w:r w:rsidRPr="00376472">
        <w:rPr>
          <w:lang w:val="fr-BE"/>
        </w:rPr>
        <w:t xml:space="preserve"> i le </w:t>
      </w:r>
      <w:proofErr w:type="spellStart"/>
      <w:r w:rsidRPr="00376472">
        <w:rPr>
          <w:lang w:val="fr-BE"/>
        </w:rPr>
        <w:t>agava'a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sili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atu</w:t>
      </w:r>
      <w:proofErr w:type="spellEnd"/>
      <w:r w:rsidRPr="00376472">
        <w:rPr>
          <w:lang w:val="fr-BE"/>
        </w:rPr>
        <w:t xml:space="preserve"> ma aga</w:t>
      </w:r>
      <w:r w:rsid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masani</w:t>
      </w:r>
      <w:proofErr w:type="spellEnd"/>
      <w:r w:rsidRPr="00376472">
        <w:rPr>
          <w:lang w:val="fr-BE"/>
        </w:rPr>
        <w:t xml:space="preserve"> o le </w:t>
      </w:r>
      <w:proofErr w:type="spellStart"/>
      <w:r w:rsidRPr="00376472">
        <w:rPr>
          <w:lang w:val="fr-BE"/>
        </w:rPr>
        <w:t>aufaigaluega</w:t>
      </w:r>
      <w:proofErr w:type="spellEnd"/>
      <w:r w:rsidRPr="00376472">
        <w:rPr>
          <w:lang w:val="fr-BE"/>
        </w:rPr>
        <w:t xml:space="preserve"> a le NDIA, </w:t>
      </w:r>
      <w:proofErr w:type="spellStart"/>
      <w:r w:rsidRPr="00376472">
        <w:rPr>
          <w:lang w:val="fr-BE"/>
        </w:rPr>
        <w:t>paaga</w:t>
      </w:r>
      <w:proofErr w:type="spellEnd"/>
      <w:r w:rsidRPr="00376472">
        <w:rPr>
          <w:lang w:val="fr-BE"/>
        </w:rPr>
        <w:t xml:space="preserve"> ma i </w:t>
      </w:r>
      <w:proofErr w:type="spellStart"/>
      <w:r w:rsidRPr="00376472">
        <w:rPr>
          <w:lang w:val="fr-BE"/>
        </w:rPr>
        <w:t>latou</w:t>
      </w:r>
      <w:proofErr w:type="spellEnd"/>
      <w:r w:rsidRPr="00376472">
        <w:rPr>
          <w:lang w:val="fr-BE"/>
        </w:rPr>
        <w:t xml:space="preserve"> o </w:t>
      </w:r>
      <w:proofErr w:type="spellStart"/>
      <w:r w:rsidRPr="00376472">
        <w:rPr>
          <w:lang w:val="fr-BE"/>
        </w:rPr>
        <w:t>lo'o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tautua</w:t>
      </w:r>
      <w:proofErr w:type="spellEnd"/>
      <w:r w:rsidRPr="00376472">
        <w:rPr>
          <w:rFonts w:ascii="Arial" w:hAnsi="Arial" w:cs="Arial"/>
          <w:sz w:val="22"/>
          <w:szCs w:val="22"/>
          <w:lang w:val="fr-BE"/>
        </w:rPr>
        <w:t>.</w:t>
      </w:r>
    </w:p>
    <w:p w14:paraId="2631682E" w14:textId="4D83D318" w:rsidR="000B5AEB" w:rsidRPr="00376472" w:rsidRDefault="002323D8" w:rsidP="000B5AEB">
      <w:pPr>
        <w:pStyle w:val="CommentText"/>
        <w:numPr>
          <w:ilvl w:val="0"/>
          <w:numId w:val="13"/>
        </w:numPr>
        <w:spacing w:after="120" w:line="264" w:lineRule="auto"/>
        <w:rPr>
          <w:rFonts w:ascii="Arial" w:hAnsi="Arial" w:cs="Arial"/>
          <w:sz w:val="22"/>
          <w:szCs w:val="22"/>
          <w:lang w:val="fr-BE"/>
        </w:rPr>
      </w:pPr>
      <w:r w:rsidRPr="00376472">
        <w:rPr>
          <w:rFonts w:ascii="Arial" w:hAnsi="Arial" w:cs="Arial"/>
          <w:b/>
          <w:sz w:val="22"/>
          <w:szCs w:val="22"/>
          <w:lang w:val="fr-BE"/>
        </w:rPr>
        <w:t xml:space="preserve">O le </w:t>
      </w:r>
      <w:proofErr w:type="spellStart"/>
      <w:r w:rsidRPr="00376472">
        <w:rPr>
          <w:rFonts w:ascii="Arial" w:hAnsi="Arial" w:cs="Arial"/>
          <w:b/>
          <w:sz w:val="22"/>
          <w:szCs w:val="22"/>
          <w:lang w:val="fr-BE"/>
        </w:rPr>
        <w:t>fa'aleleia</w:t>
      </w:r>
      <w:proofErr w:type="spellEnd"/>
      <w:r w:rsidRPr="00376472">
        <w:rPr>
          <w:rFonts w:ascii="Arial" w:hAnsi="Arial" w:cs="Arial"/>
          <w:b/>
          <w:sz w:val="22"/>
          <w:szCs w:val="22"/>
          <w:lang w:val="fr-BE"/>
        </w:rPr>
        <w:t xml:space="preserve"> o </w:t>
      </w:r>
      <w:proofErr w:type="spellStart"/>
      <w:r w:rsidRPr="00376472">
        <w:rPr>
          <w:rFonts w:ascii="Arial" w:hAnsi="Arial" w:cs="Arial"/>
          <w:b/>
          <w:sz w:val="22"/>
          <w:szCs w:val="22"/>
          <w:lang w:val="fr-BE"/>
        </w:rPr>
        <w:t>auala</w:t>
      </w:r>
      <w:proofErr w:type="spellEnd"/>
      <w:r w:rsidRPr="00376472">
        <w:rPr>
          <w:rFonts w:ascii="Arial" w:hAnsi="Arial" w:cs="Arial"/>
          <w:b/>
          <w:sz w:val="22"/>
          <w:szCs w:val="22"/>
          <w:lang w:val="fr-BE"/>
        </w:rPr>
        <w:t xml:space="preserve"> e </w:t>
      </w:r>
      <w:proofErr w:type="spellStart"/>
      <w:r w:rsidRPr="00376472">
        <w:rPr>
          <w:rFonts w:ascii="Arial" w:hAnsi="Arial" w:cs="Arial"/>
          <w:b/>
          <w:sz w:val="22"/>
          <w:szCs w:val="22"/>
          <w:lang w:val="fr-BE"/>
        </w:rPr>
        <w:t>fa'atasi</w:t>
      </w:r>
      <w:proofErr w:type="spellEnd"/>
      <w:r w:rsidRPr="00376472">
        <w:rPr>
          <w:rFonts w:ascii="Arial" w:hAnsi="Arial" w:cs="Arial"/>
          <w:b/>
          <w:sz w:val="22"/>
          <w:szCs w:val="22"/>
          <w:lang w:val="fr-BE"/>
        </w:rPr>
        <w:t xml:space="preserve"> ai</w:t>
      </w:r>
      <w:r w:rsidR="00376472">
        <w:rPr>
          <w:rFonts w:ascii="Arial" w:hAnsi="Arial" w:cs="Arial"/>
          <w:b/>
          <w:sz w:val="22"/>
          <w:szCs w:val="22"/>
          <w:lang w:val="fr-BE"/>
        </w:rPr>
        <w:t xml:space="preserve"> </w:t>
      </w:r>
      <w:r w:rsidRPr="00376472">
        <w:rPr>
          <w:lang w:val="fr-BE"/>
        </w:rPr>
        <w:t xml:space="preserve">e </w:t>
      </w:r>
      <w:proofErr w:type="spellStart"/>
      <w:r w:rsidRPr="00376472">
        <w:rPr>
          <w:lang w:val="fr-BE"/>
        </w:rPr>
        <w:t>ala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lea</w:t>
      </w:r>
      <w:proofErr w:type="spellEnd"/>
      <w:r w:rsidRPr="00376472">
        <w:rPr>
          <w:lang w:val="fr-BE"/>
        </w:rPr>
        <w:t xml:space="preserve"> i le </w:t>
      </w:r>
      <w:proofErr w:type="spellStart"/>
      <w:r w:rsidRPr="00376472">
        <w:rPr>
          <w:lang w:val="fr-BE"/>
        </w:rPr>
        <w:t>galulue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vavalalata</w:t>
      </w:r>
      <w:proofErr w:type="spellEnd"/>
      <w:r w:rsidRPr="00376472">
        <w:rPr>
          <w:lang w:val="fr-BE"/>
        </w:rPr>
        <w:t xml:space="preserve"> ma sui</w:t>
      </w:r>
      <w:r w:rsidR="00376472">
        <w:rPr>
          <w:lang w:val="fr-BE"/>
        </w:rPr>
        <w:t xml:space="preserve"> </w:t>
      </w:r>
      <w:r w:rsidRPr="00376472">
        <w:rPr>
          <w:lang w:val="fr-BE"/>
        </w:rPr>
        <w:t xml:space="preserve">o le LGBTIQA+, </w:t>
      </w:r>
      <w:proofErr w:type="spellStart"/>
      <w:r w:rsidRPr="00376472">
        <w:rPr>
          <w:lang w:val="fr-BE"/>
        </w:rPr>
        <w:t>fa'alapotopotoga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lagolago</w:t>
      </w:r>
      <w:proofErr w:type="spellEnd"/>
      <w:r w:rsidRPr="00376472">
        <w:rPr>
          <w:lang w:val="fr-BE"/>
        </w:rPr>
        <w:t xml:space="preserve">, </w:t>
      </w:r>
      <w:proofErr w:type="spellStart"/>
      <w:r w:rsidRPr="00376472">
        <w:rPr>
          <w:lang w:val="fr-BE"/>
        </w:rPr>
        <w:t>nu'u</w:t>
      </w:r>
      <w:proofErr w:type="spellEnd"/>
      <w:r w:rsidRPr="00376472">
        <w:rPr>
          <w:lang w:val="fr-BE"/>
        </w:rPr>
        <w:t xml:space="preserve">, le </w:t>
      </w:r>
      <w:proofErr w:type="spellStart"/>
      <w:r w:rsidRPr="00376472">
        <w:rPr>
          <w:lang w:val="fr-BE"/>
        </w:rPr>
        <w:t>lautele</w:t>
      </w:r>
      <w:proofErr w:type="spellEnd"/>
      <w:r w:rsidRPr="00376472">
        <w:rPr>
          <w:lang w:val="fr-BE"/>
        </w:rPr>
        <w:t xml:space="preserve"> o le </w:t>
      </w:r>
      <w:proofErr w:type="spellStart"/>
      <w:r w:rsidRPr="00376472">
        <w:rPr>
          <w:lang w:val="fr-BE"/>
        </w:rPr>
        <w:t>vaega</w:t>
      </w:r>
      <w:proofErr w:type="spellEnd"/>
      <w:r w:rsidRPr="00376472">
        <w:rPr>
          <w:lang w:val="fr-BE"/>
        </w:rPr>
        <w:t xml:space="preserve"> e </w:t>
      </w:r>
      <w:proofErr w:type="spellStart"/>
      <w:r w:rsidRPr="00376472">
        <w:rPr>
          <w:lang w:val="fr-BE"/>
        </w:rPr>
        <w:t>iai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mana'oga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fa'apitoa</w:t>
      </w:r>
      <w:proofErr w:type="spellEnd"/>
      <w:r w:rsidRPr="00376472">
        <w:rPr>
          <w:lang w:val="fr-BE"/>
        </w:rPr>
        <w:t xml:space="preserve"> ma </w:t>
      </w:r>
      <w:proofErr w:type="spellStart"/>
      <w:r w:rsidRPr="00376472">
        <w:rPr>
          <w:lang w:val="fr-BE"/>
        </w:rPr>
        <w:t>malo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uma</w:t>
      </w:r>
      <w:proofErr w:type="spellEnd"/>
      <w:r w:rsidRPr="00376472">
        <w:rPr>
          <w:lang w:val="fr-BE"/>
        </w:rPr>
        <w:t xml:space="preserve"> e ao </w:t>
      </w:r>
      <w:proofErr w:type="spellStart"/>
      <w:r w:rsidRPr="00376472">
        <w:rPr>
          <w:lang w:val="fr-BE"/>
        </w:rPr>
        <w:t>ona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tali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atu</w:t>
      </w:r>
      <w:proofErr w:type="spellEnd"/>
      <w:r w:rsidRPr="00376472">
        <w:rPr>
          <w:lang w:val="fr-BE"/>
        </w:rPr>
        <w:t xml:space="preserve"> i </w:t>
      </w:r>
      <w:proofErr w:type="spellStart"/>
      <w:r w:rsidRPr="00376472">
        <w:rPr>
          <w:lang w:val="fr-BE"/>
        </w:rPr>
        <w:t>mana'oga</w:t>
      </w:r>
      <w:proofErr w:type="spellEnd"/>
      <w:r w:rsidRPr="00376472">
        <w:rPr>
          <w:lang w:val="fr-BE"/>
        </w:rPr>
        <w:t xml:space="preserve"> o </w:t>
      </w:r>
      <w:proofErr w:type="spellStart"/>
      <w:r w:rsidRPr="00376472">
        <w:rPr>
          <w:lang w:val="fr-BE"/>
        </w:rPr>
        <w:t>tagata</w:t>
      </w:r>
      <w:proofErr w:type="spellEnd"/>
      <w:r w:rsidRPr="00376472">
        <w:rPr>
          <w:lang w:val="fr-BE"/>
        </w:rPr>
        <w:t xml:space="preserve"> e </w:t>
      </w:r>
      <w:proofErr w:type="spellStart"/>
      <w:r w:rsidRPr="00376472">
        <w:rPr>
          <w:lang w:val="fr-BE"/>
        </w:rPr>
        <w:t>iai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mana'oga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faapitoa</w:t>
      </w:r>
      <w:proofErr w:type="spellEnd"/>
      <w:r w:rsidRPr="00376472">
        <w:rPr>
          <w:lang w:val="fr-BE"/>
        </w:rPr>
        <w:t xml:space="preserve"> a le LGBTIQA+. </w:t>
      </w:r>
    </w:p>
    <w:p w14:paraId="507664AF" w14:textId="7FE19700" w:rsidR="000B5AEB" w:rsidRPr="00376472" w:rsidRDefault="002323D8" w:rsidP="000B5AEB">
      <w:pPr>
        <w:pStyle w:val="BodyText1"/>
        <w:numPr>
          <w:ilvl w:val="0"/>
          <w:numId w:val="13"/>
        </w:numPr>
        <w:spacing w:line="264" w:lineRule="auto"/>
        <w:rPr>
          <w:rFonts w:cs="Arial"/>
          <w:sz w:val="22"/>
          <w:szCs w:val="22"/>
          <w:lang w:val="fr-BE"/>
        </w:rPr>
      </w:pPr>
      <w:proofErr w:type="spellStart"/>
      <w:r w:rsidRPr="00376472">
        <w:rPr>
          <w:rFonts w:cs="Arial"/>
          <w:b/>
          <w:sz w:val="22"/>
          <w:szCs w:val="22"/>
          <w:lang w:val="fr-BE"/>
        </w:rPr>
        <w:t>Fa'ato'atele</w:t>
      </w:r>
      <w:proofErr w:type="spellEnd"/>
      <w:r w:rsidRPr="00376472">
        <w:rPr>
          <w:rFonts w:cs="Arial"/>
          <w:b/>
          <w:sz w:val="22"/>
          <w:szCs w:val="22"/>
          <w:lang w:val="fr-BE"/>
        </w:rPr>
        <w:t xml:space="preserve"> </w:t>
      </w:r>
      <w:proofErr w:type="spellStart"/>
      <w:r w:rsidRPr="00376472">
        <w:rPr>
          <w:rFonts w:cs="Arial"/>
          <w:b/>
          <w:sz w:val="22"/>
          <w:szCs w:val="22"/>
          <w:lang w:val="fr-BE"/>
        </w:rPr>
        <w:t>ia</w:t>
      </w:r>
      <w:proofErr w:type="spellEnd"/>
      <w:r w:rsidRPr="00376472">
        <w:rPr>
          <w:rFonts w:cs="Arial"/>
          <w:b/>
          <w:sz w:val="22"/>
          <w:szCs w:val="22"/>
          <w:lang w:val="fr-BE"/>
        </w:rPr>
        <w:t xml:space="preserve"> sui </w:t>
      </w:r>
      <w:proofErr w:type="spellStart"/>
      <w:r w:rsidRPr="00376472">
        <w:rPr>
          <w:rFonts w:cs="Arial"/>
          <w:b/>
          <w:sz w:val="22"/>
          <w:szCs w:val="22"/>
          <w:lang w:val="fr-BE"/>
        </w:rPr>
        <w:t>auai</w:t>
      </w:r>
      <w:proofErr w:type="spellEnd"/>
      <w:r w:rsidR="00376472">
        <w:rPr>
          <w:rFonts w:cs="Arial"/>
          <w:b/>
          <w:sz w:val="22"/>
          <w:szCs w:val="22"/>
          <w:lang w:val="fr-BE"/>
        </w:rPr>
        <w:t xml:space="preserve"> </w:t>
      </w:r>
      <w:r w:rsidRPr="00376472">
        <w:rPr>
          <w:lang w:val="fr-BE"/>
        </w:rPr>
        <w:t xml:space="preserve">o le LGBTIQA+ e </w:t>
      </w:r>
      <w:proofErr w:type="spellStart"/>
      <w:r w:rsidRPr="00376472">
        <w:rPr>
          <w:lang w:val="fr-BE"/>
        </w:rPr>
        <w:t>ala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lea</w:t>
      </w:r>
      <w:proofErr w:type="spellEnd"/>
      <w:r w:rsidRPr="00376472">
        <w:rPr>
          <w:lang w:val="fr-BE"/>
        </w:rPr>
        <w:t xml:space="preserve"> i </w:t>
      </w:r>
      <w:proofErr w:type="spellStart"/>
      <w:r w:rsidRPr="00376472">
        <w:rPr>
          <w:lang w:val="fr-BE"/>
        </w:rPr>
        <w:t>fa'amatalaga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fa'aleaganu'u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talafeagai</w:t>
      </w:r>
      <w:proofErr w:type="spellEnd"/>
      <w:r w:rsidRPr="00376472">
        <w:rPr>
          <w:lang w:val="fr-BE"/>
        </w:rPr>
        <w:t xml:space="preserve">, o le </w:t>
      </w:r>
      <w:proofErr w:type="spellStart"/>
      <w:r w:rsidRPr="00376472">
        <w:rPr>
          <w:lang w:val="fr-BE"/>
        </w:rPr>
        <w:t>fa'alauiloaina</w:t>
      </w:r>
      <w:proofErr w:type="spellEnd"/>
      <w:r w:rsidRPr="00376472">
        <w:rPr>
          <w:lang w:val="fr-BE"/>
        </w:rPr>
        <w:t xml:space="preserve"> o </w:t>
      </w:r>
      <w:proofErr w:type="spellStart"/>
      <w:r w:rsidRPr="00376472">
        <w:rPr>
          <w:lang w:val="fr-BE"/>
        </w:rPr>
        <w:t>tulaga</w:t>
      </w:r>
      <w:proofErr w:type="spellEnd"/>
      <w:r w:rsidRPr="00376472">
        <w:rPr>
          <w:lang w:val="fr-BE"/>
        </w:rPr>
        <w:t xml:space="preserve"> tau </w:t>
      </w:r>
      <w:proofErr w:type="spellStart"/>
      <w:r w:rsidRPr="00376472">
        <w:rPr>
          <w:lang w:val="fr-BE"/>
        </w:rPr>
        <w:t>lagolago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lautele</w:t>
      </w:r>
      <w:proofErr w:type="spellEnd"/>
      <w:r w:rsidRPr="00376472">
        <w:rPr>
          <w:lang w:val="fr-BE"/>
        </w:rPr>
        <w:t xml:space="preserve"> ma </w:t>
      </w:r>
      <w:proofErr w:type="spellStart"/>
      <w:r w:rsidRPr="00376472">
        <w:rPr>
          <w:lang w:val="fr-BE"/>
        </w:rPr>
        <w:t>tu'uina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atu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avanoa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fa'aleaganu'u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saogalemū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ina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ia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aumai</w:t>
      </w:r>
      <w:proofErr w:type="spellEnd"/>
      <w:r w:rsidRPr="00376472">
        <w:rPr>
          <w:lang w:val="fr-BE"/>
        </w:rPr>
        <w:t xml:space="preserve"> ai </w:t>
      </w:r>
      <w:proofErr w:type="spellStart"/>
      <w:r w:rsidRPr="00376472">
        <w:rPr>
          <w:lang w:val="fr-BE"/>
        </w:rPr>
        <w:t>manatu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fa'aalia</w:t>
      </w:r>
      <w:proofErr w:type="spellEnd"/>
      <w:r w:rsidRPr="00376472">
        <w:rPr>
          <w:lang w:val="fr-BE"/>
        </w:rPr>
        <w:t>.</w:t>
      </w:r>
    </w:p>
    <w:p w14:paraId="69015B59" w14:textId="77777777" w:rsidR="000B5AEB" w:rsidRPr="00376472" w:rsidRDefault="002323D8" w:rsidP="000B5AEB">
      <w:pPr>
        <w:pStyle w:val="BodyText1"/>
        <w:numPr>
          <w:ilvl w:val="0"/>
          <w:numId w:val="13"/>
        </w:numPr>
        <w:spacing w:after="0" w:line="264" w:lineRule="auto"/>
        <w:rPr>
          <w:lang w:val="fr-BE"/>
        </w:rPr>
      </w:pPr>
      <w:r w:rsidRPr="00376472">
        <w:rPr>
          <w:rFonts w:cs="Arial"/>
          <w:b/>
          <w:sz w:val="22"/>
          <w:szCs w:val="22"/>
          <w:lang w:val="fr-BE"/>
        </w:rPr>
        <w:t xml:space="preserve"> </w:t>
      </w:r>
      <w:proofErr w:type="spellStart"/>
      <w:r w:rsidRPr="00376472">
        <w:rPr>
          <w:rFonts w:cs="Arial"/>
          <w:b/>
          <w:sz w:val="22"/>
          <w:szCs w:val="22"/>
          <w:lang w:val="fr-BE"/>
        </w:rPr>
        <w:t>Fa'aleleia</w:t>
      </w:r>
      <w:proofErr w:type="spellEnd"/>
      <w:r w:rsidRPr="00376472">
        <w:rPr>
          <w:rFonts w:cs="Arial"/>
          <w:b/>
          <w:sz w:val="22"/>
          <w:szCs w:val="22"/>
          <w:lang w:val="fr-BE"/>
        </w:rPr>
        <w:t xml:space="preserve"> le </w:t>
      </w:r>
      <w:proofErr w:type="spellStart"/>
      <w:r w:rsidRPr="00376472">
        <w:rPr>
          <w:rFonts w:cs="Arial"/>
          <w:b/>
          <w:sz w:val="22"/>
          <w:szCs w:val="22"/>
          <w:lang w:val="fr-BE"/>
        </w:rPr>
        <w:t>aoina</w:t>
      </w:r>
      <w:proofErr w:type="spellEnd"/>
      <w:r w:rsidRPr="00376472">
        <w:rPr>
          <w:rFonts w:cs="Arial"/>
          <w:b/>
          <w:sz w:val="22"/>
          <w:szCs w:val="22"/>
          <w:lang w:val="fr-BE"/>
        </w:rPr>
        <w:t xml:space="preserve"> o </w:t>
      </w:r>
      <w:proofErr w:type="spellStart"/>
      <w:r w:rsidRPr="00376472">
        <w:rPr>
          <w:rFonts w:cs="Arial"/>
          <w:b/>
          <w:sz w:val="22"/>
          <w:szCs w:val="22"/>
          <w:lang w:val="fr-BE"/>
        </w:rPr>
        <w:t>fa'amatalaga</w:t>
      </w:r>
      <w:proofErr w:type="spellEnd"/>
      <w:r w:rsidRPr="00376472">
        <w:rPr>
          <w:rFonts w:cs="Arial"/>
          <w:b/>
          <w:sz w:val="22"/>
          <w:szCs w:val="22"/>
          <w:lang w:val="fr-BE"/>
        </w:rPr>
        <w:t xml:space="preserve"> ma </w:t>
      </w:r>
      <w:proofErr w:type="spellStart"/>
      <w:r w:rsidRPr="00376472">
        <w:rPr>
          <w:rFonts w:cs="Arial"/>
          <w:b/>
          <w:sz w:val="22"/>
          <w:szCs w:val="22"/>
          <w:lang w:val="fr-BE"/>
        </w:rPr>
        <w:t>iloiloga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ina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ia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malamalama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atili</w:t>
      </w:r>
      <w:proofErr w:type="spellEnd"/>
      <w:r w:rsidRPr="00376472">
        <w:rPr>
          <w:lang w:val="fr-BE"/>
        </w:rPr>
        <w:t xml:space="preserve"> i </w:t>
      </w:r>
      <w:proofErr w:type="spellStart"/>
      <w:r w:rsidRPr="00376472">
        <w:rPr>
          <w:lang w:val="fr-BE"/>
        </w:rPr>
        <w:t>vaega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eseese</w:t>
      </w:r>
      <w:proofErr w:type="spellEnd"/>
      <w:r w:rsidRPr="00376472">
        <w:rPr>
          <w:lang w:val="fr-BE"/>
        </w:rPr>
        <w:t xml:space="preserve"> ma le </w:t>
      </w:r>
      <w:proofErr w:type="spellStart"/>
      <w:r w:rsidRPr="00376472">
        <w:rPr>
          <w:lang w:val="fr-BE"/>
        </w:rPr>
        <w:t>poto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masani</w:t>
      </w:r>
      <w:proofErr w:type="spellEnd"/>
      <w:r w:rsidRPr="00376472">
        <w:rPr>
          <w:lang w:val="fr-BE"/>
        </w:rPr>
        <w:t xml:space="preserve"> o sui </w:t>
      </w:r>
      <w:proofErr w:type="spellStart"/>
      <w:r w:rsidRPr="00376472">
        <w:rPr>
          <w:lang w:val="fr-BE"/>
        </w:rPr>
        <w:t>auai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ua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maua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atu</w:t>
      </w:r>
      <w:proofErr w:type="spellEnd"/>
      <w:r w:rsidRPr="00376472">
        <w:rPr>
          <w:lang w:val="fr-BE"/>
        </w:rPr>
        <w:t xml:space="preserve"> le </w:t>
      </w:r>
      <w:proofErr w:type="spellStart"/>
      <w:r w:rsidRPr="00376472">
        <w:rPr>
          <w:lang w:val="fr-BE"/>
        </w:rPr>
        <w:t>Fuafuaga</w:t>
      </w:r>
      <w:proofErr w:type="spellEnd"/>
      <w:r w:rsidRPr="00376472">
        <w:rPr>
          <w:lang w:val="fr-BE"/>
        </w:rPr>
        <w:t xml:space="preserve"> ma </w:t>
      </w:r>
      <w:proofErr w:type="spellStart"/>
      <w:r w:rsidRPr="00376472">
        <w:rPr>
          <w:lang w:val="fr-BE"/>
        </w:rPr>
        <w:t>iloilo</w:t>
      </w:r>
      <w:proofErr w:type="spellEnd"/>
      <w:r w:rsidRPr="00376472">
        <w:rPr>
          <w:lang w:val="fr-BE"/>
        </w:rPr>
        <w:t xml:space="preserve"> le </w:t>
      </w:r>
      <w:proofErr w:type="spellStart"/>
      <w:r w:rsidRPr="00376472">
        <w:rPr>
          <w:lang w:val="fr-BE"/>
        </w:rPr>
        <w:t>a'afiaga</w:t>
      </w:r>
      <w:proofErr w:type="spellEnd"/>
      <w:r w:rsidRPr="00376472">
        <w:rPr>
          <w:lang w:val="fr-BE"/>
        </w:rPr>
        <w:t xml:space="preserve"> o </w:t>
      </w:r>
      <w:proofErr w:type="spellStart"/>
      <w:r w:rsidRPr="00376472">
        <w:rPr>
          <w:lang w:val="fr-BE"/>
        </w:rPr>
        <w:t>gaioiga</w:t>
      </w:r>
      <w:proofErr w:type="spellEnd"/>
      <w:r w:rsidRPr="00376472">
        <w:rPr>
          <w:lang w:val="fr-BE"/>
        </w:rPr>
        <w:t xml:space="preserve"> o </w:t>
      </w:r>
      <w:proofErr w:type="spellStart"/>
      <w:r w:rsidRPr="00376472">
        <w:rPr>
          <w:lang w:val="fr-BE"/>
        </w:rPr>
        <w:t>lo'o</w:t>
      </w:r>
      <w:proofErr w:type="spellEnd"/>
      <w:r w:rsidRPr="00376472">
        <w:rPr>
          <w:lang w:val="fr-BE"/>
        </w:rPr>
        <w:t xml:space="preserve"> matou </w:t>
      </w:r>
      <w:proofErr w:type="spellStart"/>
      <w:r w:rsidRPr="00376472">
        <w:rPr>
          <w:lang w:val="fr-BE"/>
        </w:rPr>
        <w:t>faia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ina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ia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fa'aleleia</w:t>
      </w:r>
      <w:proofErr w:type="spellEnd"/>
      <w:r w:rsidRPr="00376472">
        <w:rPr>
          <w:lang w:val="fr-BE"/>
        </w:rPr>
        <w:t xml:space="preserve"> ai i </w:t>
      </w:r>
      <w:proofErr w:type="spellStart"/>
      <w:r w:rsidRPr="00376472">
        <w:rPr>
          <w:lang w:val="fr-BE"/>
        </w:rPr>
        <w:t>luga</w:t>
      </w:r>
      <w:proofErr w:type="spellEnd"/>
      <w:r w:rsidRPr="00376472">
        <w:rPr>
          <w:lang w:val="fr-BE"/>
        </w:rPr>
        <w:t xml:space="preserve"> o le </w:t>
      </w:r>
      <w:proofErr w:type="spellStart"/>
      <w:r w:rsidRPr="00376472">
        <w:rPr>
          <w:lang w:val="fr-BE"/>
        </w:rPr>
        <w:t>taimi</w:t>
      </w:r>
      <w:proofErr w:type="spellEnd"/>
      <w:r w:rsidRPr="00376472">
        <w:rPr>
          <w:lang w:val="fr-BE"/>
        </w:rPr>
        <w:t>.</w:t>
      </w:r>
    </w:p>
    <w:p w14:paraId="741A5400" w14:textId="77777777" w:rsidR="00F5612A" w:rsidRPr="00376472" w:rsidRDefault="00F5612A" w:rsidP="00F5612A">
      <w:pPr>
        <w:pStyle w:val="BodyText1"/>
        <w:spacing w:after="0" w:line="264" w:lineRule="auto"/>
        <w:ind w:left="360"/>
        <w:rPr>
          <w:lang w:val="fr-BE"/>
        </w:rPr>
      </w:pPr>
    </w:p>
    <w:p w14:paraId="311568B4" w14:textId="77777777" w:rsidR="000B5AEB" w:rsidRPr="00376472" w:rsidRDefault="002323D8" w:rsidP="006B433D">
      <w:pPr>
        <w:pStyle w:val="Heading3"/>
        <w:spacing w:before="240" w:after="120" w:line="264" w:lineRule="auto"/>
        <w:ind w:left="0" w:firstLine="0"/>
        <w:rPr>
          <w:rFonts w:cs="Arial"/>
          <w:lang w:val="fr-BE"/>
        </w:rPr>
      </w:pPr>
      <w:bookmarkStart w:id="15" w:name="_Challenges"/>
      <w:bookmarkStart w:id="16" w:name="_Strategic_actions"/>
      <w:bookmarkStart w:id="17" w:name="_Values_alignment"/>
      <w:bookmarkStart w:id="18" w:name="_Toc256000011"/>
      <w:bookmarkEnd w:id="15"/>
      <w:bookmarkEnd w:id="16"/>
      <w:bookmarkEnd w:id="17"/>
      <w:proofErr w:type="spellStart"/>
      <w:r w:rsidRPr="00376472">
        <w:rPr>
          <w:lang w:val="fr-BE"/>
        </w:rPr>
        <w:t>Fa'aleleia</w:t>
      </w:r>
      <w:proofErr w:type="spellEnd"/>
      <w:r w:rsidRPr="00376472">
        <w:rPr>
          <w:lang w:val="fr-BE"/>
        </w:rPr>
        <w:t xml:space="preserve"> o matou </w:t>
      </w:r>
      <w:proofErr w:type="spellStart"/>
      <w:r w:rsidRPr="00376472">
        <w:rPr>
          <w:lang w:val="fr-BE"/>
        </w:rPr>
        <w:t>fa'alapotopotoga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fa'aleaganu'u</w:t>
      </w:r>
      <w:proofErr w:type="spellEnd"/>
      <w:r w:rsidRPr="00376472">
        <w:rPr>
          <w:lang w:val="fr-BE"/>
        </w:rPr>
        <w:t xml:space="preserve"> ma </w:t>
      </w:r>
      <w:proofErr w:type="spellStart"/>
      <w:r w:rsidRPr="00376472">
        <w:rPr>
          <w:lang w:val="fr-BE"/>
        </w:rPr>
        <w:t>uiga</w:t>
      </w:r>
      <w:bookmarkEnd w:id="18"/>
      <w:proofErr w:type="spellEnd"/>
    </w:p>
    <w:p w14:paraId="1D5EA007" w14:textId="77777777" w:rsidR="000B5AEB" w:rsidRPr="00376472" w:rsidRDefault="002323D8" w:rsidP="00F5612A">
      <w:pPr>
        <w:pStyle w:val="Heading5"/>
        <w:spacing w:before="0"/>
        <w:rPr>
          <w:lang w:val="fr-BE"/>
        </w:rPr>
      </w:pPr>
      <w:bookmarkStart w:id="19" w:name="_Toc256000012"/>
      <w:bookmarkStart w:id="20" w:name="_Toc41463435"/>
      <w:r w:rsidRPr="00376472">
        <w:rPr>
          <w:lang w:val="fr-BE"/>
        </w:rPr>
        <w:t xml:space="preserve">E </w:t>
      </w:r>
      <w:proofErr w:type="spellStart"/>
      <w:r w:rsidRPr="00376472">
        <w:rPr>
          <w:lang w:val="fr-BE"/>
        </w:rPr>
        <w:t>ala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lea</w:t>
      </w:r>
      <w:proofErr w:type="spellEnd"/>
      <w:r w:rsidRPr="00376472">
        <w:rPr>
          <w:lang w:val="fr-BE"/>
        </w:rPr>
        <w:t xml:space="preserve"> i le </w:t>
      </w:r>
      <w:proofErr w:type="spellStart"/>
      <w:r w:rsidRPr="00376472">
        <w:rPr>
          <w:lang w:val="fr-BE"/>
        </w:rPr>
        <w:t>agava'a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sili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atu</w:t>
      </w:r>
      <w:proofErr w:type="spellEnd"/>
      <w:r w:rsidRPr="00376472">
        <w:rPr>
          <w:lang w:val="fr-BE"/>
        </w:rPr>
        <w:t xml:space="preserve"> ma aga </w:t>
      </w:r>
      <w:proofErr w:type="spellStart"/>
      <w:r w:rsidRPr="00376472">
        <w:rPr>
          <w:lang w:val="fr-BE"/>
        </w:rPr>
        <w:t>masani</w:t>
      </w:r>
      <w:proofErr w:type="spellEnd"/>
      <w:r w:rsidRPr="00376472">
        <w:rPr>
          <w:lang w:val="fr-BE"/>
        </w:rPr>
        <w:t xml:space="preserve"> o le </w:t>
      </w:r>
      <w:proofErr w:type="spellStart"/>
      <w:r w:rsidRPr="00376472">
        <w:rPr>
          <w:lang w:val="fr-BE"/>
        </w:rPr>
        <w:t>aufaigaluega</w:t>
      </w:r>
      <w:proofErr w:type="spellEnd"/>
      <w:r w:rsidRPr="00376472">
        <w:rPr>
          <w:lang w:val="fr-BE"/>
        </w:rPr>
        <w:t xml:space="preserve"> a le NDIA, </w:t>
      </w:r>
      <w:proofErr w:type="spellStart"/>
      <w:r w:rsidRPr="00376472">
        <w:rPr>
          <w:lang w:val="fr-BE"/>
        </w:rPr>
        <w:t>paaga</w:t>
      </w:r>
      <w:proofErr w:type="spellEnd"/>
      <w:r w:rsidRPr="00376472">
        <w:rPr>
          <w:lang w:val="fr-BE"/>
        </w:rPr>
        <w:t xml:space="preserve"> ma i </w:t>
      </w:r>
      <w:proofErr w:type="spellStart"/>
      <w:r w:rsidRPr="00376472">
        <w:rPr>
          <w:lang w:val="fr-BE"/>
        </w:rPr>
        <w:t>latou</w:t>
      </w:r>
      <w:proofErr w:type="spellEnd"/>
      <w:r w:rsidRPr="00376472">
        <w:rPr>
          <w:lang w:val="fr-BE"/>
        </w:rPr>
        <w:t xml:space="preserve"> o </w:t>
      </w:r>
      <w:proofErr w:type="spellStart"/>
      <w:r w:rsidRPr="00376472">
        <w:rPr>
          <w:lang w:val="fr-BE"/>
        </w:rPr>
        <w:t>lo'o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tautua</w:t>
      </w:r>
      <w:proofErr w:type="spellEnd"/>
      <w:r w:rsidRPr="00376472">
        <w:rPr>
          <w:lang w:val="fr-BE"/>
        </w:rPr>
        <w:t>.</w:t>
      </w:r>
      <w:bookmarkEnd w:id="19"/>
      <w:bookmarkEnd w:id="20"/>
      <w:r w:rsidRPr="00376472">
        <w:rPr>
          <w:lang w:val="fr-BE"/>
        </w:rPr>
        <w:t xml:space="preserve"> </w:t>
      </w:r>
    </w:p>
    <w:p w14:paraId="522DEFD4" w14:textId="62FEBF1F" w:rsidR="000B5AEB" w:rsidRPr="00376472" w:rsidRDefault="002323D8" w:rsidP="000514EC">
      <w:pPr>
        <w:rPr>
          <w:rFonts w:cs="FSMe-Bold"/>
          <w:lang w:val="fr-BE"/>
        </w:rPr>
      </w:pPr>
      <w:proofErr w:type="spellStart"/>
      <w:r w:rsidRPr="00376472">
        <w:rPr>
          <w:lang w:val="fr-BE"/>
        </w:rPr>
        <w:t>Ua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ta'u</w:t>
      </w:r>
      <w:proofErr w:type="spellEnd"/>
      <w:r w:rsidRPr="00376472">
        <w:rPr>
          <w:lang w:val="fr-BE"/>
        </w:rPr>
        <w:t xml:space="preserve"> mai e </w:t>
      </w:r>
      <w:proofErr w:type="spellStart"/>
      <w:r w:rsidRPr="00376472">
        <w:rPr>
          <w:lang w:val="fr-BE"/>
        </w:rPr>
        <w:t>tagata</w:t>
      </w:r>
      <w:proofErr w:type="spellEnd"/>
      <w:r w:rsidRPr="00376472">
        <w:rPr>
          <w:lang w:val="fr-BE"/>
        </w:rPr>
        <w:t xml:space="preserve"> e </w:t>
      </w:r>
      <w:proofErr w:type="spellStart"/>
      <w:r w:rsidRPr="00376472">
        <w:rPr>
          <w:lang w:val="fr-BE"/>
        </w:rPr>
        <w:t>iai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mana'oga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faapitoa</w:t>
      </w:r>
      <w:proofErr w:type="spellEnd"/>
      <w:r w:rsidRPr="00376472">
        <w:rPr>
          <w:lang w:val="fr-BE"/>
        </w:rPr>
        <w:t xml:space="preserve"> o le LGBTIQA+ o </w:t>
      </w:r>
      <w:proofErr w:type="spellStart"/>
      <w:r w:rsidRPr="00376472">
        <w:rPr>
          <w:lang w:val="fr-BE"/>
        </w:rPr>
        <w:t>latou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popolega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aga'i</w:t>
      </w:r>
      <w:proofErr w:type="spellEnd"/>
      <w:r w:rsidRPr="00376472">
        <w:rPr>
          <w:lang w:val="fr-BE"/>
        </w:rPr>
        <w:t xml:space="preserve"> i </w:t>
      </w:r>
      <w:proofErr w:type="spellStart"/>
      <w:r w:rsidRPr="00376472">
        <w:rPr>
          <w:lang w:val="fr-BE"/>
        </w:rPr>
        <w:t>uiga</w:t>
      </w:r>
      <w:proofErr w:type="spellEnd"/>
      <w:r w:rsidRPr="00376472">
        <w:rPr>
          <w:lang w:val="fr-BE"/>
        </w:rPr>
        <w:t xml:space="preserve"> ma </w:t>
      </w:r>
      <w:proofErr w:type="spellStart"/>
      <w:r w:rsidRPr="00376472">
        <w:rPr>
          <w:lang w:val="fr-BE"/>
        </w:rPr>
        <w:t>amio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l</w:t>
      </w:r>
      <w:r w:rsidR="000514EC" w:rsidRPr="000514EC">
        <w:rPr>
          <w:lang w:val="fr-BE"/>
        </w:rPr>
        <w:t>ē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amanaia</w:t>
      </w:r>
      <w:proofErr w:type="spellEnd"/>
      <w:r w:rsidRPr="00376472">
        <w:rPr>
          <w:lang w:val="fr-BE"/>
        </w:rPr>
        <w:t xml:space="preserve">, mai </w:t>
      </w:r>
      <w:proofErr w:type="spellStart"/>
      <w:r w:rsidRPr="00376472">
        <w:rPr>
          <w:lang w:val="fr-BE"/>
        </w:rPr>
        <w:t>tagata</w:t>
      </w:r>
      <w:proofErr w:type="spellEnd"/>
      <w:r w:rsidRPr="00376472">
        <w:rPr>
          <w:lang w:val="fr-BE"/>
        </w:rPr>
        <w:t xml:space="preserve"> ma </w:t>
      </w:r>
      <w:proofErr w:type="spellStart"/>
      <w:r w:rsidRPr="00376472">
        <w:rPr>
          <w:lang w:val="fr-BE"/>
        </w:rPr>
        <w:t>fa'alapotopotoga</w:t>
      </w:r>
      <w:proofErr w:type="spellEnd"/>
      <w:r w:rsidRPr="00376472">
        <w:rPr>
          <w:lang w:val="fr-BE"/>
        </w:rPr>
        <w:t xml:space="preserve"> o </w:t>
      </w:r>
      <w:proofErr w:type="spellStart"/>
      <w:r w:rsidRPr="00376472">
        <w:rPr>
          <w:lang w:val="fr-BE"/>
        </w:rPr>
        <w:t>lo'o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aofia</w:t>
      </w:r>
      <w:proofErr w:type="spellEnd"/>
      <w:r w:rsidRPr="00376472">
        <w:rPr>
          <w:lang w:val="fr-BE"/>
        </w:rPr>
        <w:t xml:space="preserve"> i </w:t>
      </w:r>
      <w:proofErr w:type="spellStart"/>
      <w:r w:rsidRPr="00376472">
        <w:rPr>
          <w:lang w:val="fr-BE"/>
        </w:rPr>
        <w:t>totonu</w:t>
      </w:r>
      <w:proofErr w:type="spellEnd"/>
      <w:r w:rsidRPr="00376472">
        <w:rPr>
          <w:lang w:val="fr-BE"/>
        </w:rPr>
        <w:t xml:space="preserve"> o le NDIS. O </w:t>
      </w:r>
      <w:proofErr w:type="spellStart"/>
      <w:r w:rsidRPr="00376472">
        <w:rPr>
          <w:lang w:val="fr-BE"/>
        </w:rPr>
        <w:t>lo'o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manino</w:t>
      </w:r>
      <w:proofErr w:type="spellEnd"/>
      <w:r w:rsidRPr="00376472">
        <w:rPr>
          <w:lang w:val="fr-BE"/>
        </w:rPr>
        <w:t xml:space="preserve"> le NDIA, o le </w:t>
      </w:r>
      <w:proofErr w:type="spellStart"/>
      <w:r w:rsidRPr="00376472">
        <w:rPr>
          <w:lang w:val="fr-BE"/>
        </w:rPr>
        <w:t>fa'ailoga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tagata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fuafuaina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pe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lē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fuafuaina</w:t>
      </w:r>
      <w:proofErr w:type="spellEnd"/>
      <w:r w:rsidRPr="00376472">
        <w:rPr>
          <w:lang w:val="fr-BE"/>
        </w:rPr>
        <w:t xml:space="preserve">, e </w:t>
      </w:r>
      <w:proofErr w:type="spellStart"/>
      <w:r w:rsidRPr="00376472">
        <w:rPr>
          <w:lang w:val="fr-BE"/>
        </w:rPr>
        <w:t>lē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taliaina</w:t>
      </w:r>
      <w:proofErr w:type="spellEnd"/>
      <w:r w:rsidRPr="00376472">
        <w:rPr>
          <w:lang w:val="fr-BE"/>
        </w:rPr>
        <w:t xml:space="preserve"> ma </w:t>
      </w:r>
      <w:proofErr w:type="spellStart"/>
      <w:r w:rsidRPr="00376472">
        <w:rPr>
          <w:lang w:val="fr-BE"/>
        </w:rPr>
        <w:t>malamalama</w:t>
      </w:r>
      <w:proofErr w:type="spellEnd"/>
      <w:r w:rsidRPr="00376472">
        <w:rPr>
          <w:lang w:val="fr-BE"/>
        </w:rPr>
        <w:t xml:space="preserve"> o ni mea </w:t>
      </w:r>
      <w:proofErr w:type="spellStart"/>
      <w:r w:rsidRPr="00376472">
        <w:rPr>
          <w:lang w:val="fr-BE"/>
        </w:rPr>
        <w:t>lē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lelei</w:t>
      </w:r>
      <w:proofErr w:type="spellEnd"/>
      <w:r w:rsidRPr="00376472">
        <w:rPr>
          <w:lang w:val="fr-BE"/>
        </w:rPr>
        <w:t xml:space="preserve"> e </w:t>
      </w:r>
      <w:proofErr w:type="spellStart"/>
      <w:r w:rsidRPr="00376472">
        <w:rPr>
          <w:lang w:val="fr-BE"/>
        </w:rPr>
        <w:t>afua</w:t>
      </w:r>
      <w:proofErr w:type="spellEnd"/>
      <w:r w:rsidRPr="00376472">
        <w:rPr>
          <w:lang w:val="fr-BE"/>
        </w:rPr>
        <w:t xml:space="preserve"> mai ni </w:t>
      </w:r>
      <w:proofErr w:type="spellStart"/>
      <w:r w:rsidRPr="00376472">
        <w:rPr>
          <w:lang w:val="fr-BE"/>
        </w:rPr>
        <w:t>a'afiaga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tusa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pe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lē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iai</w:t>
      </w:r>
      <w:proofErr w:type="spellEnd"/>
      <w:r w:rsidRPr="00376472">
        <w:rPr>
          <w:lang w:val="fr-BE"/>
        </w:rPr>
        <w:t xml:space="preserve"> le </w:t>
      </w:r>
      <w:proofErr w:type="spellStart"/>
      <w:r w:rsidRPr="00376472">
        <w:rPr>
          <w:lang w:val="fr-BE"/>
        </w:rPr>
        <w:t>tagata</w:t>
      </w:r>
      <w:proofErr w:type="spellEnd"/>
      <w:r w:rsidRPr="00376472">
        <w:rPr>
          <w:lang w:val="fr-BE"/>
        </w:rPr>
        <w:t xml:space="preserve"> i le NDIS.</w:t>
      </w:r>
    </w:p>
    <w:p w14:paraId="47567633" w14:textId="77777777" w:rsidR="000B5AEB" w:rsidRPr="00376472" w:rsidRDefault="002323D8" w:rsidP="00D96ED3">
      <w:pPr>
        <w:rPr>
          <w:rFonts w:cs="Arial"/>
          <w:b/>
          <w:lang w:val="fr-BE"/>
        </w:rPr>
      </w:pPr>
      <w:r w:rsidRPr="00376472">
        <w:rPr>
          <w:rFonts w:cs="Arial"/>
          <w:lang w:val="fr-BE"/>
        </w:rPr>
        <w:lastRenderedPageBreak/>
        <w:t xml:space="preserve">Na </w:t>
      </w:r>
      <w:proofErr w:type="spellStart"/>
      <w:r w:rsidRPr="00376472">
        <w:rPr>
          <w:rFonts w:cs="Arial"/>
          <w:lang w:val="fr-BE"/>
        </w:rPr>
        <w:t>fa'alogo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fo'i</w:t>
      </w:r>
      <w:proofErr w:type="spellEnd"/>
      <w:r w:rsidRPr="00376472">
        <w:rPr>
          <w:rFonts w:cs="Arial"/>
          <w:lang w:val="fr-BE"/>
        </w:rPr>
        <w:t xml:space="preserve"> le NDIA e </w:t>
      </w:r>
      <w:proofErr w:type="spellStart"/>
      <w:r w:rsidRPr="00376472">
        <w:rPr>
          <w:rFonts w:cs="Arial"/>
          <w:lang w:val="fr-BE"/>
        </w:rPr>
        <w:t>mana'o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tagata</w:t>
      </w:r>
      <w:proofErr w:type="spellEnd"/>
      <w:r w:rsidRPr="00376472">
        <w:rPr>
          <w:rFonts w:cs="Arial"/>
          <w:lang w:val="fr-BE"/>
        </w:rPr>
        <w:t xml:space="preserve"> e </w:t>
      </w:r>
      <w:proofErr w:type="spellStart"/>
      <w:r w:rsidRPr="00376472">
        <w:rPr>
          <w:rFonts w:cs="Arial"/>
          <w:lang w:val="fr-BE"/>
        </w:rPr>
        <w:t>iai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mana'oga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fa'apitoa</w:t>
      </w:r>
      <w:proofErr w:type="spellEnd"/>
      <w:r w:rsidRPr="00376472">
        <w:rPr>
          <w:rFonts w:cs="Arial"/>
          <w:lang w:val="fr-BE"/>
        </w:rPr>
        <w:t xml:space="preserve"> LGBTIQA+ i ni </w:t>
      </w:r>
      <w:proofErr w:type="spellStart"/>
      <w:r w:rsidRPr="00376472">
        <w:rPr>
          <w:rFonts w:cs="Arial"/>
          <w:lang w:val="fr-BE"/>
        </w:rPr>
        <w:t>filifiliga</w:t>
      </w:r>
      <w:proofErr w:type="spellEnd"/>
      <w:r w:rsidRPr="00376472">
        <w:rPr>
          <w:rFonts w:cs="Arial"/>
          <w:lang w:val="fr-BE"/>
        </w:rPr>
        <w:t xml:space="preserve"> se </w:t>
      </w:r>
      <w:proofErr w:type="spellStart"/>
      <w:r w:rsidRPr="00376472">
        <w:rPr>
          <w:rFonts w:cs="Arial"/>
          <w:lang w:val="fr-BE"/>
        </w:rPr>
        <w:t>tele</w:t>
      </w:r>
      <w:proofErr w:type="spellEnd"/>
      <w:r w:rsidRPr="00376472">
        <w:rPr>
          <w:rFonts w:cs="Arial"/>
          <w:lang w:val="fr-BE"/>
        </w:rPr>
        <w:t xml:space="preserve"> e </w:t>
      </w:r>
      <w:proofErr w:type="spellStart"/>
      <w:r w:rsidRPr="00376472">
        <w:rPr>
          <w:rFonts w:cs="Arial"/>
          <w:lang w:val="fr-BE"/>
        </w:rPr>
        <w:t>fa'atatau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lea</w:t>
      </w:r>
      <w:proofErr w:type="spellEnd"/>
      <w:r w:rsidRPr="00376472">
        <w:rPr>
          <w:rFonts w:cs="Arial"/>
          <w:lang w:val="fr-BE"/>
        </w:rPr>
        <w:t xml:space="preserve"> i le </w:t>
      </w:r>
      <w:proofErr w:type="spellStart"/>
      <w:r w:rsidRPr="00376472">
        <w:rPr>
          <w:rFonts w:cs="Arial"/>
          <w:lang w:val="fr-BE"/>
        </w:rPr>
        <w:t>auala</w:t>
      </w:r>
      <w:proofErr w:type="spellEnd"/>
      <w:r w:rsidRPr="00376472">
        <w:rPr>
          <w:rFonts w:cs="Arial"/>
          <w:lang w:val="fr-BE"/>
        </w:rPr>
        <w:t xml:space="preserve"> e </w:t>
      </w:r>
      <w:proofErr w:type="spellStart"/>
      <w:r w:rsidRPr="00376472">
        <w:rPr>
          <w:rFonts w:cs="Arial"/>
          <w:lang w:val="fr-BE"/>
        </w:rPr>
        <w:t>fa'ailoa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atu</w:t>
      </w:r>
      <w:proofErr w:type="spellEnd"/>
      <w:r w:rsidRPr="00376472">
        <w:rPr>
          <w:rFonts w:cs="Arial"/>
          <w:lang w:val="fr-BE"/>
        </w:rPr>
        <w:t xml:space="preserve"> ai </w:t>
      </w:r>
      <w:proofErr w:type="spellStart"/>
      <w:r w:rsidRPr="00376472">
        <w:rPr>
          <w:rFonts w:cs="Arial"/>
          <w:lang w:val="fr-BE"/>
        </w:rPr>
        <w:t>fa'amatalaga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patino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iai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proofErr w:type="gramStart"/>
      <w:r w:rsidRPr="00376472">
        <w:rPr>
          <w:rFonts w:cs="Arial"/>
          <w:lang w:val="fr-BE"/>
        </w:rPr>
        <w:t>latou</w:t>
      </w:r>
      <w:proofErr w:type="spellEnd"/>
      <w:r w:rsidRPr="00376472">
        <w:rPr>
          <w:rFonts w:cs="Arial"/>
          <w:lang w:val="fr-BE"/>
        </w:rPr>
        <w:t>;</w:t>
      </w:r>
      <w:proofErr w:type="gram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fa'alogoina</w:t>
      </w:r>
      <w:proofErr w:type="spellEnd"/>
      <w:r w:rsidRPr="00376472">
        <w:rPr>
          <w:rFonts w:cs="Arial"/>
          <w:lang w:val="fr-BE"/>
        </w:rPr>
        <w:t xml:space="preserve"> le </w:t>
      </w:r>
      <w:proofErr w:type="spellStart"/>
      <w:r w:rsidRPr="00376472">
        <w:rPr>
          <w:rFonts w:cs="Arial"/>
          <w:lang w:val="fr-BE"/>
        </w:rPr>
        <w:t>masani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ona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tele</w:t>
      </w:r>
      <w:proofErr w:type="spellEnd"/>
      <w:r w:rsidRPr="00376472">
        <w:rPr>
          <w:rFonts w:cs="Arial"/>
          <w:lang w:val="fr-BE"/>
        </w:rPr>
        <w:t xml:space="preserve"> o </w:t>
      </w:r>
      <w:proofErr w:type="spellStart"/>
      <w:r w:rsidRPr="00376472">
        <w:rPr>
          <w:rFonts w:cs="Arial"/>
          <w:lang w:val="fr-BE"/>
        </w:rPr>
        <w:t>fesili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lē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talafeagai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po'o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fesili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pavale</w:t>
      </w:r>
      <w:proofErr w:type="spellEnd"/>
      <w:r w:rsidRPr="00376472">
        <w:rPr>
          <w:rFonts w:cs="Arial"/>
          <w:lang w:val="fr-BE"/>
        </w:rPr>
        <w:t xml:space="preserve"> mai i '</w:t>
      </w:r>
      <w:proofErr w:type="spellStart"/>
      <w:r w:rsidRPr="00376472">
        <w:rPr>
          <w:rFonts w:cs="Arial"/>
          <w:lang w:val="fr-BE"/>
        </w:rPr>
        <w:t>auaunaga</w:t>
      </w:r>
      <w:proofErr w:type="spellEnd"/>
      <w:r w:rsidRPr="00376472">
        <w:rPr>
          <w:rFonts w:cs="Arial"/>
          <w:lang w:val="fr-BE"/>
        </w:rPr>
        <w:t xml:space="preserve"> ma e </w:t>
      </w:r>
      <w:proofErr w:type="spellStart"/>
      <w:r w:rsidRPr="00376472">
        <w:rPr>
          <w:rFonts w:cs="Arial"/>
          <w:lang w:val="fr-BE"/>
        </w:rPr>
        <w:t>tautua</w:t>
      </w:r>
      <w:proofErr w:type="spellEnd"/>
      <w:r w:rsidRPr="00376472">
        <w:rPr>
          <w:rFonts w:cs="Arial"/>
          <w:lang w:val="fr-BE"/>
        </w:rPr>
        <w:t xml:space="preserve">; ma </w:t>
      </w:r>
      <w:proofErr w:type="spellStart"/>
      <w:r w:rsidRPr="00376472">
        <w:rPr>
          <w:rFonts w:cs="Arial"/>
          <w:lang w:val="fr-BE"/>
        </w:rPr>
        <w:t>ua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lē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fiafia</w:t>
      </w:r>
      <w:proofErr w:type="spellEnd"/>
      <w:r w:rsidRPr="00376472">
        <w:rPr>
          <w:rFonts w:cs="Arial"/>
          <w:lang w:val="fr-BE"/>
        </w:rPr>
        <w:t xml:space="preserve"> i le tau '</w:t>
      </w:r>
      <w:proofErr w:type="spellStart"/>
      <w:r w:rsidRPr="00376472">
        <w:rPr>
          <w:rFonts w:cs="Arial"/>
          <w:lang w:val="fr-BE"/>
        </w:rPr>
        <w:t>a'oa'oina</w:t>
      </w:r>
      <w:proofErr w:type="spellEnd"/>
      <w:r w:rsidRPr="00376472">
        <w:rPr>
          <w:rFonts w:cs="Arial"/>
          <w:lang w:val="fr-BE"/>
        </w:rPr>
        <w:t xml:space="preserve">' o </w:t>
      </w:r>
      <w:proofErr w:type="spellStart"/>
      <w:r w:rsidRPr="00376472">
        <w:rPr>
          <w:rFonts w:cs="Arial"/>
          <w:lang w:val="fr-BE"/>
        </w:rPr>
        <w:t>tagata</w:t>
      </w:r>
      <w:proofErr w:type="spellEnd"/>
      <w:r w:rsidRPr="00376472">
        <w:rPr>
          <w:rFonts w:cs="Arial"/>
          <w:lang w:val="fr-BE"/>
        </w:rPr>
        <w:t xml:space="preserve"> e </w:t>
      </w:r>
      <w:proofErr w:type="spellStart"/>
      <w:r w:rsidRPr="00376472">
        <w:rPr>
          <w:rFonts w:cs="Arial"/>
          <w:lang w:val="fr-BE"/>
        </w:rPr>
        <w:t>uiga</w:t>
      </w:r>
      <w:proofErr w:type="spellEnd"/>
      <w:r w:rsidRPr="00376472">
        <w:rPr>
          <w:rFonts w:cs="Arial"/>
          <w:lang w:val="fr-BE"/>
        </w:rPr>
        <w:t xml:space="preserve"> i le </w:t>
      </w:r>
      <w:proofErr w:type="spellStart"/>
      <w:r w:rsidRPr="00376472">
        <w:rPr>
          <w:rFonts w:cs="Arial"/>
          <w:lang w:val="fr-BE"/>
        </w:rPr>
        <w:t>eseesega</w:t>
      </w:r>
      <w:proofErr w:type="spellEnd"/>
      <w:r w:rsidRPr="00376472">
        <w:rPr>
          <w:rFonts w:cs="Arial"/>
          <w:lang w:val="fr-BE"/>
        </w:rPr>
        <w:t xml:space="preserve"> o </w:t>
      </w:r>
      <w:proofErr w:type="spellStart"/>
      <w:r w:rsidRPr="00376472">
        <w:rPr>
          <w:rFonts w:cs="Arial"/>
          <w:lang w:val="fr-BE"/>
        </w:rPr>
        <w:t>ituaiga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mafutaga</w:t>
      </w:r>
      <w:proofErr w:type="spellEnd"/>
      <w:r w:rsidRPr="00376472">
        <w:rPr>
          <w:rFonts w:cs="Arial"/>
          <w:lang w:val="fr-BE"/>
        </w:rPr>
        <w:t xml:space="preserve">, </w:t>
      </w:r>
      <w:proofErr w:type="spellStart"/>
      <w:r w:rsidRPr="00376472">
        <w:rPr>
          <w:rFonts w:cs="Arial"/>
          <w:lang w:val="fr-BE"/>
        </w:rPr>
        <w:t>uiga</w:t>
      </w:r>
      <w:proofErr w:type="spellEnd"/>
      <w:r w:rsidRPr="00376472">
        <w:rPr>
          <w:rFonts w:cs="Arial"/>
          <w:lang w:val="fr-BE"/>
        </w:rPr>
        <w:t xml:space="preserve"> o </w:t>
      </w:r>
      <w:proofErr w:type="spellStart"/>
      <w:r w:rsidRPr="00376472">
        <w:rPr>
          <w:rFonts w:cs="Arial"/>
          <w:lang w:val="fr-BE"/>
        </w:rPr>
        <w:t>fanautama</w:t>
      </w:r>
      <w:proofErr w:type="spellEnd"/>
      <w:r w:rsidRPr="00376472">
        <w:rPr>
          <w:rFonts w:cs="Arial"/>
          <w:lang w:val="fr-BE"/>
        </w:rPr>
        <w:t xml:space="preserve">, </w:t>
      </w:r>
      <w:proofErr w:type="spellStart"/>
      <w:r w:rsidRPr="00376472">
        <w:rPr>
          <w:rFonts w:cs="Arial"/>
          <w:lang w:val="fr-BE"/>
        </w:rPr>
        <w:t>ituaiga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itupā</w:t>
      </w:r>
      <w:proofErr w:type="spellEnd"/>
      <w:r w:rsidRPr="00376472">
        <w:rPr>
          <w:rFonts w:cs="Arial"/>
          <w:lang w:val="fr-BE"/>
        </w:rPr>
        <w:t xml:space="preserve">. </w:t>
      </w:r>
    </w:p>
    <w:p w14:paraId="5B0168BA" w14:textId="0C6AEA1E" w:rsidR="000B5AEB" w:rsidRPr="00376472" w:rsidRDefault="002323D8" w:rsidP="006B433D">
      <w:pPr>
        <w:pStyle w:val="Heading3"/>
        <w:spacing w:before="240" w:after="120" w:line="264" w:lineRule="auto"/>
        <w:ind w:left="0" w:firstLine="0"/>
        <w:rPr>
          <w:lang w:val="fr-BE"/>
        </w:rPr>
      </w:pPr>
      <w:bookmarkStart w:id="21" w:name="_Toc256000013"/>
      <w:r w:rsidRPr="00376472">
        <w:rPr>
          <w:lang w:val="fr-BE"/>
        </w:rPr>
        <w:t xml:space="preserve">O le </w:t>
      </w:r>
      <w:proofErr w:type="spellStart"/>
      <w:r w:rsidRPr="00376472">
        <w:rPr>
          <w:lang w:val="fr-BE"/>
        </w:rPr>
        <w:t>fa'aleleia</w:t>
      </w:r>
      <w:proofErr w:type="spellEnd"/>
      <w:r w:rsidRPr="00376472">
        <w:rPr>
          <w:lang w:val="fr-BE"/>
        </w:rPr>
        <w:t xml:space="preserve"> o a matou </w:t>
      </w:r>
      <w:proofErr w:type="spellStart"/>
      <w:r w:rsidRPr="00376472">
        <w:rPr>
          <w:lang w:val="fr-BE"/>
        </w:rPr>
        <w:t>auala</w:t>
      </w:r>
      <w:proofErr w:type="spellEnd"/>
      <w:r w:rsidRPr="00376472">
        <w:rPr>
          <w:lang w:val="fr-BE"/>
        </w:rPr>
        <w:t xml:space="preserve"> e </w:t>
      </w:r>
      <w:proofErr w:type="spellStart"/>
      <w:r w:rsidRPr="00376472">
        <w:rPr>
          <w:lang w:val="fr-BE"/>
        </w:rPr>
        <w:t>fa'atasi</w:t>
      </w:r>
      <w:proofErr w:type="spellEnd"/>
      <w:r w:rsidRPr="00376472">
        <w:rPr>
          <w:lang w:val="fr-BE"/>
        </w:rPr>
        <w:t xml:space="preserve"> ai</w:t>
      </w:r>
      <w:bookmarkEnd w:id="21"/>
      <w:r w:rsidR="00376472">
        <w:rPr>
          <w:lang w:val="fr-BE"/>
        </w:rPr>
        <w:t xml:space="preserve"> </w:t>
      </w:r>
    </w:p>
    <w:p w14:paraId="601B9E7B" w14:textId="7CA431F9" w:rsidR="000B5AEB" w:rsidRPr="00376472" w:rsidRDefault="002323D8" w:rsidP="00F5612A">
      <w:pPr>
        <w:pStyle w:val="Heading5"/>
        <w:spacing w:before="0"/>
        <w:rPr>
          <w:lang w:val="fr-BE"/>
        </w:rPr>
      </w:pPr>
      <w:bookmarkStart w:id="22" w:name="_Toc256000014"/>
      <w:bookmarkStart w:id="23" w:name="_Toc41463437"/>
      <w:r w:rsidRPr="00376472">
        <w:rPr>
          <w:lang w:val="fr-BE"/>
        </w:rPr>
        <w:t xml:space="preserve">E </w:t>
      </w:r>
      <w:proofErr w:type="spellStart"/>
      <w:r w:rsidRPr="00376472">
        <w:rPr>
          <w:lang w:val="fr-BE"/>
        </w:rPr>
        <w:t>ala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lea</w:t>
      </w:r>
      <w:proofErr w:type="spellEnd"/>
      <w:r w:rsidRPr="00376472">
        <w:rPr>
          <w:lang w:val="fr-BE"/>
        </w:rPr>
        <w:t xml:space="preserve"> i le </w:t>
      </w:r>
      <w:proofErr w:type="spellStart"/>
      <w:r w:rsidRPr="00376472">
        <w:rPr>
          <w:lang w:val="fr-BE"/>
        </w:rPr>
        <w:t>galulue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vavalalata</w:t>
      </w:r>
      <w:proofErr w:type="spellEnd"/>
      <w:r w:rsidRPr="00376472">
        <w:rPr>
          <w:lang w:val="fr-BE"/>
        </w:rPr>
        <w:t xml:space="preserve"> ma sui</w:t>
      </w:r>
      <w:r w:rsidR="00376472">
        <w:rPr>
          <w:lang w:val="fr-BE"/>
        </w:rPr>
        <w:t xml:space="preserve"> </w:t>
      </w:r>
      <w:r w:rsidRPr="00376472">
        <w:rPr>
          <w:lang w:val="fr-BE"/>
        </w:rPr>
        <w:t xml:space="preserve">o le LGBTIQA+, </w:t>
      </w:r>
      <w:proofErr w:type="spellStart"/>
      <w:r w:rsidRPr="00376472">
        <w:rPr>
          <w:lang w:val="fr-BE"/>
        </w:rPr>
        <w:t>fa'alapotopotoga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lagolago</w:t>
      </w:r>
      <w:proofErr w:type="spellEnd"/>
      <w:r w:rsidRPr="00376472">
        <w:rPr>
          <w:lang w:val="fr-BE"/>
        </w:rPr>
        <w:t xml:space="preserve">, </w:t>
      </w:r>
      <w:proofErr w:type="spellStart"/>
      <w:r w:rsidRPr="00376472">
        <w:rPr>
          <w:lang w:val="fr-BE"/>
        </w:rPr>
        <w:t>nu'u</w:t>
      </w:r>
      <w:proofErr w:type="spellEnd"/>
      <w:r w:rsidRPr="00376472">
        <w:rPr>
          <w:lang w:val="fr-BE"/>
        </w:rPr>
        <w:t xml:space="preserve">, le </w:t>
      </w:r>
      <w:proofErr w:type="spellStart"/>
      <w:r w:rsidRPr="00376472">
        <w:rPr>
          <w:lang w:val="fr-BE"/>
        </w:rPr>
        <w:t>lautele</w:t>
      </w:r>
      <w:proofErr w:type="spellEnd"/>
      <w:r w:rsidRPr="00376472">
        <w:rPr>
          <w:lang w:val="fr-BE"/>
        </w:rPr>
        <w:t xml:space="preserve"> o le </w:t>
      </w:r>
      <w:proofErr w:type="spellStart"/>
      <w:r w:rsidRPr="00376472">
        <w:rPr>
          <w:lang w:val="fr-BE"/>
        </w:rPr>
        <w:t>vaega</w:t>
      </w:r>
      <w:proofErr w:type="spellEnd"/>
      <w:r w:rsidRPr="00376472">
        <w:rPr>
          <w:lang w:val="fr-BE"/>
        </w:rPr>
        <w:t xml:space="preserve"> e </w:t>
      </w:r>
      <w:proofErr w:type="spellStart"/>
      <w:r w:rsidRPr="00376472">
        <w:rPr>
          <w:lang w:val="fr-BE"/>
        </w:rPr>
        <w:t>iai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mana'oga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fa'apitoa</w:t>
      </w:r>
      <w:proofErr w:type="spellEnd"/>
      <w:r w:rsidRPr="00376472">
        <w:rPr>
          <w:lang w:val="fr-BE"/>
        </w:rPr>
        <w:t xml:space="preserve"> ma </w:t>
      </w:r>
      <w:proofErr w:type="spellStart"/>
      <w:r w:rsidRPr="00376472">
        <w:rPr>
          <w:lang w:val="fr-BE"/>
        </w:rPr>
        <w:t>malo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uma</w:t>
      </w:r>
      <w:proofErr w:type="spellEnd"/>
      <w:r w:rsidRPr="00376472">
        <w:rPr>
          <w:lang w:val="fr-BE"/>
        </w:rPr>
        <w:t xml:space="preserve"> e ao </w:t>
      </w:r>
      <w:proofErr w:type="spellStart"/>
      <w:r w:rsidRPr="00376472">
        <w:rPr>
          <w:lang w:val="fr-BE"/>
        </w:rPr>
        <w:t>ona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tali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atu</w:t>
      </w:r>
      <w:proofErr w:type="spellEnd"/>
      <w:r w:rsidRPr="00376472">
        <w:rPr>
          <w:lang w:val="fr-BE"/>
        </w:rPr>
        <w:t xml:space="preserve"> i </w:t>
      </w:r>
      <w:proofErr w:type="spellStart"/>
      <w:r w:rsidRPr="00376472">
        <w:rPr>
          <w:lang w:val="fr-BE"/>
        </w:rPr>
        <w:t>mana'oga</w:t>
      </w:r>
      <w:proofErr w:type="spellEnd"/>
      <w:r w:rsidRPr="00376472">
        <w:rPr>
          <w:lang w:val="fr-BE"/>
        </w:rPr>
        <w:t xml:space="preserve"> o </w:t>
      </w:r>
      <w:proofErr w:type="spellStart"/>
      <w:r w:rsidRPr="00376472">
        <w:rPr>
          <w:lang w:val="fr-BE"/>
        </w:rPr>
        <w:t>tagata</w:t>
      </w:r>
      <w:proofErr w:type="spellEnd"/>
      <w:r w:rsidRPr="00376472">
        <w:rPr>
          <w:lang w:val="fr-BE"/>
        </w:rPr>
        <w:t xml:space="preserve"> e </w:t>
      </w:r>
      <w:proofErr w:type="spellStart"/>
      <w:r w:rsidRPr="00376472">
        <w:rPr>
          <w:lang w:val="fr-BE"/>
        </w:rPr>
        <w:t>iai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mana'oga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faapitoa</w:t>
      </w:r>
      <w:proofErr w:type="spellEnd"/>
      <w:r w:rsidRPr="00376472">
        <w:rPr>
          <w:lang w:val="fr-BE"/>
        </w:rPr>
        <w:t xml:space="preserve"> a le LGBTIQA+</w:t>
      </w:r>
      <w:r w:rsidRPr="00376472">
        <w:rPr>
          <w:rStyle w:val="Heading3Char"/>
          <w:sz w:val="24"/>
          <w:lang w:val="fr-BE"/>
        </w:rPr>
        <w:t>.</w:t>
      </w:r>
      <w:bookmarkEnd w:id="22"/>
      <w:bookmarkEnd w:id="23"/>
    </w:p>
    <w:p w14:paraId="1E9BB8A4" w14:textId="579D4D7F" w:rsidR="000B5AEB" w:rsidRPr="00376472" w:rsidRDefault="002323D8" w:rsidP="00D96ED3">
      <w:pPr>
        <w:rPr>
          <w:lang w:val="fr-BE"/>
        </w:rPr>
      </w:pPr>
      <w:proofErr w:type="spellStart"/>
      <w:r w:rsidRPr="00376472">
        <w:rPr>
          <w:lang w:val="fr-BE"/>
        </w:rPr>
        <w:t>Ua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ta'u</w:t>
      </w:r>
      <w:proofErr w:type="spellEnd"/>
      <w:r w:rsidRPr="00376472">
        <w:rPr>
          <w:lang w:val="fr-BE"/>
        </w:rPr>
        <w:t xml:space="preserve"> mai e </w:t>
      </w:r>
      <w:proofErr w:type="spellStart"/>
      <w:r w:rsidRPr="00376472">
        <w:rPr>
          <w:lang w:val="fr-BE"/>
        </w:rPr>
        <w:t>tagata</w:t>
      </w:r>
      <w:proofErr w:type="spellEnd"/>
      <w:r w:rsidRPr="00376472">
        <w:rPr>
          <w:lang w:val="fr-BE"/>
        </w:rPr>
        <w:t xml:space="preserve"> e </w:t>
      </w:r>
      <w:proofErr w:type="spellStart"/>
      <w:r w:rsidRPr="00376472">
        <w:rPr>
          <w:lang w:val="fr-BE"/>
        </w:rPr>
        <w:t>iai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mana'oga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fa'apitoa</w:t>
      </w:r>
      <w:proofErr w:type="spellEnd"/>
      <w:r w:rsidRPr="00376472">
        <w:rPr>
          <w:lang w:val="fr-BE"/>
        </w:rPr>
        <w:t xml:space="preserve"> ile LGBTIA+ o </w:t>
      </w:r>
      <w:proofErr w:type="spellStart"/>
      <w:r w:rsidRPr="00376472">
        <w:rPr>
          <w:lang w:val="fr-BE"/>
        </w:rPr>
        <w:t>latou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poto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masani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eseese</w:t>
      </w:r>
      <w:proofErr w:type="spellEnd"/>
      <w:r w:rsidRPr="00376472">
        <w:rPr>
          <w:lang w:val="fr-BE"/>
        </w:rPr>
        <w:t xml:space="preserve"> e </w:t>
      </w:r>
      <w:proofErr w:type="spellStart"/>
      <w:r w:rsidRPr="00376472">
        <w:rPr>
          <w:lang w:val="fr-BE"/>
        </w:rPr>
        <w:t>malamalama</w:t>
      </w:r>
      <w:proofErr w:type="spellEnd"/>
      <w:r w:rsidRPr="00376472">
        <w:rPr>
          <w:lang w:val="fr-BE"/>
        </w:rPr>
        <w:t xml:space="preserve"> ai ma </w:t>
      </w:r>
      <w:proofErr w:type="spellStart"/>
      <w:r w:rsidRPr="00376472">
        <w:rPr>
          <w:lang w:val="fr-BE"/>
        </w:rPr>
        <w:t>auai</w:t>
      </w:r>
      <w:proofErr w:type="spellEnd"/>
      <w:r w:rsidRPr="00376472">
        <w:rPr>
          <w:lang w:val="fr-BE"/>
        </w:rPr>
        <w:t xml:space="preserve"> ai ma le NDIS ma </w:t>
      </w:r>
      <w:proofErr w:type="spellStart"/>
      <w:r w:rsidRPr="00376472">
        <w:rPr>
          <w:lang w:val="fr-BE"/>
        </w:rPr>
        <w:t>ua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fa'ailoa</w:t>
      </w:r>
      <w:proofErr w:type="spellEnd"/>
      <w:r w:rsidRPr="00376472">
        <w:rPr>
          <w:lang w:val="fr-BE"/>
        </w:rPr>
        <w:t xml:space="preserve"> mai e</w:t>
      </w:r>
      <w:r w:rsid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fa'alapotopotoga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taua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lo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latou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naunau</w:t>
      </w:r>
      <w:proofErr w:type="spellEnd"/>
      <w:r w:rsidRPr="00376472">
        <w:rPr>
          <w:lang w:val="fr-BE"/>
        </w:rPr>
        <w:t xml:space="preserve"> e </w:t>
      </w:r>
      <w:proofErr w:type="spellStart"/>
      <w:r w:rsidRPr="00376472">
        <w:rPr>
          <w:lang w:val="fr-BE"/>
        </w:rPr>
        <w:t>galulue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vavalalata</w:t>
      </w:r>
      <w:proofErr w:type="spellEnd"/>
      <w:r w:rsidRPr="00376472">
        <w:rPr>
          <w:lang w:val="fr-BE"/>
        </w:rPr>
        <w:t xml:space="preserve"> ma le NDIA i le </w:t>
      </w:r>
      <w:proofErr w:type="spellStart"/>
      <w:r w:rsidRPr="00376472">
        <w:rPr>
          <w:lang w:val="fr-BE"/>
        </w:rPr>
        <w:t>fa'amalieina</w:t>
      </w:r>
      <w:proofErr w:type="spellEnd"/>
      <w:r w:rsidRPr="00376472">
        <w:rPr>
          <w:lang w:val="fr-BE"/>
        </w:rPr>
        <w:t xml:space="preserve"> o </w:t>
      </w:r>
      <w:proofErr w:type="spellStart"/>
      <w:r w:rsidRPr="00376472">
        <w:rPr>
          <w:lang w:val="fr-BE"/>
        </w:rPr>
        <w:t>mana'oga</w:t>
      </w:r>
      <w:proofErr w:type="spellEnd"/>
      <w:r w:rsidRPr="00376472">
        <w:rPr>
          <w:lang w:val="fr-BE"/>
        </w:rPr>
        <w:t xml:space="preserve"> o </w:t>
      </w:r>
      <w:r w:rsidR="000514EC">
        <w:rPr>
          <w:lang w:val="fr-BE"/>
        </w:rPr>
        <w:t>a</w:t>
      </w:r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latou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pa'aga</w:t>
      </w:r>
      <w:proofErr w:type="spellEnd"/>
      <w:r w:rsidRPr="00376472">
        <w:rPr>
          <w:lang w:val="fr-BE"/>
        </w:rPr>
        <w:t>.</w:t>
      </w:r>
    </w:p>
    <w:p w14:paraId="57072AE4" w14:textId="77777777" w:rsidR="000B5AEB" w:rsidRDefault="002323D8" w:rsidP="006B433D">
      <w:pPr>
        <w:pStyle w:val="Heading3"/>
        <w:spacing w:before="240" w:after="120" w:line="264" w:lineRule="auto"/>
        <w:ind w:left="0" w:firstLine="0"/>
      </w:pPr>
      <w:bookmarkStart w:id="24" w:name="_Toc256000015"/>
      <w:proofErr w:type="spellStart"/>
      <w:r>
        <w:t>Fa'ato'atele</w:t>
      </w:r>
      <w:proofErr w:type="spellEnd"/>
      <w:r>
        <w:t xml:space="preserve"> sui </w:t>
      </w:r>
      <w:proofErr w:type="spellStart"/>
      <w:r>
        <w:t>auai</w:t>
      </w:r>
      <w:bookmarkEnd w:id="24"/>
      <w:proofErr w:type="spellEnd"/>
    </w:p>
    <w:p w14:paraId="49055953" w14:textId="77777777" w:rsidR="000B5AEB" w:rsidRDefault="002323D8" w:rsidP="00F5612A">
      <w:pPr>
        <w:pStyle w:val="Heading5"/>
        <w:spacing w:before="0"/>
        <w:rPr>
          <w:sz w:val="24"/>
        </w:rPr>
      </w:pPr>
      <w:bookmarkStart w:id="25" w:name="_Toc256000016"/>
      <w:bookmarkStart w:id="26" w:name="_Toc41463439"/>
      <w:r>
        <w:t xml:space="preserve">E ala lea </w:t>
      </w:r>
      <w:proofErr w:type="spellStart"/>
      <w:r>
        <w:t>i</w:t>
      </w:r>
      <w:proofErr w:type="spellEnd"/>
      <w:r>
        <w:t xml:space="preserve"> </w:t>
      </w:r>
      <w:proofErr w:type="spellStart"/>
      <w:r>
        <w:t>fa'amatalaga</w:t>
      </w:r>
      <w:proofErr w:type="spellEnd"/>
      <w:r>
        <w:t xml:space="preserve"> </w:t>
      </w:r>
      <w:proofErr w:type="spellStart"/>
      <w:r>
        <w:t>fa'aleaganu'u</w:t>
      </w:r>
      <w:proofErr w:type="spellEnd"/>
      <w:r>
        <w:t xml:space="preserve"> </w:t>
      </w:r>
      <w:proofErr w:type="spellStart"/>
      <w:r>
        <w:t>talafeagai</w:t>
      </w:r>
      <w:proofErr w:type="spellEnd"/>
      <w:r>
        <w:t xml:space="preserve">, o le </w:t>
      </w:r>
      <w:proofErr w:type="spellStart"/>
      <w:r>
        <w:t>fa'alauiloaina</w:t>
      </w:r>
      <w:proofErr w:type="spellEnd"/>
      <w:r>
        <w:t xml:space="preserve"> o </w:t>
      </w:r>
      <w:proofErr w:type="spellStart"/>
      <w:r>
        <w:t>tulaga</w:t>
      </w:r>
      <w:proofErr w:type="spellEnd"/>
      <w:r>
        <w:t xml:space="preserve"> tau </w:t>
      </w:r>
      <w:proofErr w:type="spellStart"/>
      <w:r>
        <w:t>lagolago</w:t>
      </w:r>
      <w:proofErr w:type="spellEnd"/>
      <w:r>
        <w:t xml:space="preserve"> </w:t>
      </w:r>
      <w:proofErr w:type="spellStart"/>
      <w:r>
        <w:t>lautele</w:t>
      </w:r>
      <w:proofErr w:type="spellEnd"/>
      <w:r>
        <w:t xml:space="preserve"> ma </w:t>
      </w:r>
      <w:proofErr w:type="spellStart"/>
      <w:r>
        <w:t>tu'uina</w:t>
      </w:r>
      <w:proofErr w:type="spellEnd"/>
      <w:r>
        <w:t xml:space="preserve"> </w:t>
      </w:r>
      <w:proofErr w:type="spellStart"/>
      <w:r>
        <w:t>atu</w:t>
      </w:r>
      <w:proofErr w:type="spellEnd"/>
      <w:r>
        <w:t xml:space="preserve"> </w:t>
      </w:r>
      <w:proofErr w:type="spellStart"/>
      <w:r>
        <w:t>avanoa</w:t>
      </w:r>
      <w:proofErr w:type="spellEnd"/>
      <w:r>
        <w:t xml:space="preserve"> </w:t>
      </w:r>
      <w:proofErr w:type="spellStart"/>
      <w:r>
        <w:t>fa'aleaganu'u</w:t>
      </w:r>
      <w:proofErr w:type="spellEnd"/>
      <w:r>
        <w:t xml:space="preserve"> </w:t>
      </w:r>
      <w:proofErr w:type="spellStart"/>
      <w:r>
        <w:t>saogalemū</w:t>
      </w:r>
      <w:proofErr w:type="spellEnd"/>
      <w:r>
        <w:t xml:space="preserve"> </w:t>
      </w:r>
      <w:proofErr w:type="spellStart"/>
      <w:r>
        <w:t>ina</w:t>
      </w:r>
      <w:proofErr w:type="spellEnd"/>
      <w:r>
        <w:t xml:space="preserve"> </w:t>
      </w:r>
      <w:proofErr w:type="spellStart"/>
      <w:r>
        <w:t>ia</w:t>
      </w:r>
      <w:proofErr w:type="spellEnd"/>
      <w:r>
        <w:t xml:space="preserve"> </w:t>
      </w:r>
      <w:proofErr w:type="spellStart"/>
      <w:r>
        <w:t>aumai</w:t>
      </w:r>
      <w:proofErr w:type="spellEnd"/>
      <w:r>
        <w:t xml:space="preserve"> ai </w:t>
      </w:r>
      <w:proofErr w:type="spellStart"/>
      <w:r>
        <w:t>manatu</w:t>
      </w:r>
      <w:proofErr w:type="spellEnd"/>
      <w:r>
        <w:t xml:space="preserve"> </w:t>
      </w:r>
      <w:proofErr w:type="spellStart"/>
      <w:r>
        <w:t>fa'aalia</w:t>
      </w:r>
      <w:proofErr w:type="spellEnd"/>
      <w:r>
        <w:t>.</w:t>
      </w:r>
      <w:bookmarkEnd w:id="25"/>
      <w:bookmarkEnd w:id="26"/>
    </w:p>
    <w:p w14:paraId="6D409F97" w14:textId="05DBD243" w:rsidR="00D96ED3" w:rsidRDefault="002323D8" w:rsidP="00D96ED3">
      <w:proofErr w:type="spellStart"/>
      <w:r>
        <w:t>Matou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malamalama e </w:t>
      </w:r>
      <w:proofErr w:type="spellStart"/>
      <w:r>
        <w:t>mana'omia</w:t>
      </w:r>
      <w:proofErr w:type="spellEnd"/>
      <w:r>
        <w:t xml:space="preserve"> e le NDIA </w:t>
      </w:r>
      <w:proofErr w:type="spellStart"/>
      <w:r>
        <w:t>ona</w:t>
      </w:r>
      <w:proofErr w:type="spellEnd"/>
      <w:r>
        <w:t xml:space="preserve"> </w:t>
      </w:r>
      <w:proofErr w:type="spellStart"/>
      <w:r>
        <w:t>avatu</w:t>
      </w:r>
      <w:proofErr w:type="spellEnd"/>
      <w:r>
        <w:t xml:space="preserve"> </w:t>
      </w:r>
      <w:proofErr w:type="spellStart"/>
      <w:r>
        <w:t>fa'amatalaga</w:t>
      </w:r>
      <w:proofErr w:type="spellEnd"/>
      <w:r>
        <w:t xml:space="preserve"> ma </w:t>
      </w:r>
      <w:proofErr w:type="spellStart"/>
      <w:r>
        <w:t>lagolago</w:t>
      </w:r>
      <w:proofErr w:type="spellEnd"/>
      <w:r>
        <w:t xml:space="preserve"> e </w:t>
      </w:r>
      <w:proofErr w:type="spellStart"/>
      <w:r>
        <w:t>atagia</w:t>
      </w:r>
      <w:proofErr w:type="spellEnd"/>
      <w:r>
        <w:t xml:space="preserve"> ma </w:t>
      </w:r>
      <w:proofErr w:type="spellStart"/>
      <w:r>
        <w:t>amanaia</w:t>
      </w:r>
      <w:proofErr w:type="spellEnd"/>
      <w:r>
        <w:t xml:space="preserve"> ai </w:t>
      </w:r>
      <w:proofErr w:type="spellStart"/>
      <w:r>
        <w:t>ituaiga</w:t>
      </w:r>
      <w:proofErr w:type="spellEnd"/>
      <w:r>
        <w:t xml:space="preserve"> </w:t>
      </w:r>
      <w:proofErr w:type="spellStart"/>
      <w:r>
        <w:t>eseese</w:t>
      </w:r>
      <w:proofErr w:type="spellEnd"/>
      <w:r>
        <w:t xml:space="preserve"> o sui o le LGBTIQA ma </w:t>
      </w:r>
      <w:proofErr w:type="spellStart"/>
      <w:r>
        <w:t>nu'u</w:t>
      </w:r>
      <w:proofErr w:type="spellEnd"/>
      <w:r>
        <w:t>.</w:t>
      </w:r>
      <w:r w:rsidR="00376472">
        <w:t xml:space="preserve"> </w:t>
      </w:r>
    </w:p>
    <w:p w14:paraId="633746E9" w14:textId="77777777" w:rsidR="000B5AEB" w:rsidRPr="00376472" w:rsidRDefault="002323D8" w:rsidP="006B433D">
      <w:pPr>
        <w:pStyle w:val="Heading3"/>
        <w:ind w:left="0" w:firstLine="0"/>
        <w:rPr>
          <w:color w:val="6A2875"/>
          <w:lang w:val="fr-BE"/>
        </w:rPr>
      </w:pPr>
      <w:bookmarkStart w:id="27" w:name="_Toc256000017"/>
      <w:proofErr w:type="spellStart"/>
      <w:r w:rsidRPr="00376472">
        <w:rPr>
          <w:lang w:val="fr-BE"/>
        </w:rPr>
        <w:t>Fa'aleleia</w:t>
      </w:r>
      <w:proofErr w:type="spellEnd"/>
      <w:r w:rsidRPr="00376472">
        <w:rPr>
          <w:lang w:val="fr-BE"/>
        </w:rPr>
        <w:t xml:space="preserve"> le </w:t>
      </w:r>
      <w:proofErr w:type="spellStart"/>
      <w:r w:rsidRPr="00376472">
        <w:rPr>
          <w:lang w:val="fr-BE"/>
        </w:rPr>
        <w:t>aoina</w:t>
      </w:r>
      <w:proofErr w:type="spellEnd"/>
      <w:r w:rsidRPr="00376472">
        <w:rPr>
          <w:lang w:val="fr-BE"/>
        </w:rPr>
        <w:t xml:space="preserve"> o </w:t>
      </w:r>
      <w:proofErr w:type="spellStart"/>
      <w:r w:rsidRPr="00376472">
        <w:rPr>
          <w:lang w:val="fr-BE"/>
        </w:rPr>
        <w:t>fa'amatalaga</w:t>
      </w:r>
      <w:proofErr w:type="spellEnd"/>
      <w:r w:rsidRPr="00376472">
        <w:rPr>
          <w:lang w:val="fr-BE"/>
        </w:rPr>
        <w:t xml:space="preserve"> ma </w:t>
      </w:r>
      <w:proofErr w:type="spellStart"/>
      <w:r w:rsidRPr="00376472">
        <w:rPr>
          <w:lang w:val="fr-BE"/>
        </w:rPr>
        <w:t>iloiloga</w:t>
      </w:r>
      <w:bookmarkEnd w:id="27"/>
      <w:proofErr w:type="spellEnd"/>
    </w:p>
    <w:p w14:paraId="5AA83794" w14:textId="77777777" w:rsidR="000B5AEB" w:rsidRPr="00376472" w:rsidRDefault="002323D8" w:rsidP="00F5612A">
      <w:pPr>
        <w:pStyle w:val="Heading5"/>
        <w:spacing w:before="0"/>
        <w:rPr>
          <w:sz w:val="24"/>
          <w:lang w:val="fr-BE"/>
        </w:rPr>
      </w:pPr>
      <w:bookmarkStart w:id="28" w:name="_Toc256000018"/>
      <w:bookmarkStart w:id="29" w:name="_Toc41463441"/>
      <w:r w:rsidRPr="00376472">
        <w:rPr>
          <w:lang w:val="fr-BE"/>
        </w:rPr>
        <w:t xml:space="preserve">Ina </w:t>
      </w:r>
      <w:proofErr w:type="spellStart"/>
      <w:r w:rsidRPr="00376472">
        <w:rPr>
          <w:lang w:val="fr-BE"/>
        </w:rPr>
        <w:t>ia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malamalama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atili</w:t>
      </w:r>
      <w:proofErr w:type="spellEnd"/>
      <w:r w:rsidRPr="00376472">
        <w:rPr>
          <w:lang w:val="fr-BE"/>
        </w:rPr>
        <w:t xml:space="preserve"> i </w:t>
      </w:r>
      <w:proofErr w:type="spellStart"/>
      <w:r w:rsidRPr="00376472">
        <w:rPr>
          <w:lang w:val="fr-BE"/>
        </w:rPr>
        <w:t>vaega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eseese</w:t>
      </w:r>
      <w:proofErr w:type="spellEnd"/>
      <w:r w:rsidRPr="00376472">
        <w:rPr>
          <w:lang w:val="fr-BE"/>
        </w:rPr>
        <w:t xml:space="preserve"> ma le </w:t>
      </w:r>
      <w:proofErr w:type="spellStart"/>
      <w:r w:rsidRPr="00376472">
        <w:rPr>
          <w:lang w:val="fr-BE"/>
        </w:rPr>
        <w:t>poto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masani</w:t>
      </w:r>
      <w:proofErr w:type="spellEnd"/>
      <w:r w:rsidRPr="00376472">
        <w:rPr>
          <w:lang w:val="fr-BE"/>
        </w:rPr>
        <w:t xml:space="preserve"> o sui </w:t>
      </w:r>
      <w:proofErr w:type="spellStart"/>
      <w:r w:rsidRPr="00376472">
        <w:rPr>
          <w:lang w:val="fr-BE"/>
        </w:rPr>
        <w:t>auai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ua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maua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atu</w:t>
      </w:r>
      <w:proofErr w:type="spellEnd"/>
      <w:r w:rsidRPr="00376472">
        <w:rPr>
          <w:lang w:val="fr-BE"/>
        </w:rPr>
        <w:t xml:space="preserve"> le </w:t>
      </w:r>
      <w:proofErr w:type="spellStart"/>
      <w:r w:rsidRPr="00376472">
        <w:rPr>
          <w:lang w:val="fr-BE"/>
        </w:rPr>
        <w:t>Fuafuaga</w:t>
      </w:r>
      <w:proofErr w:type="spellEnd"/>
      <w:r w:rsidRPr="00376472">
        <w:rPr>
          <w:lang w:val="fr-BE"/>
        </w:rPr>
        <w:t xml:space="preserve"> ma </w:t>
      </w:r>
      <w:proofErr w:type="spellStart"/>
      <w:r w:rsidRPr="00376472">
        <w:rPr>
          <w:lang w:val="fr-BE"/>
        </w:rPr>
        <w:t>iloilo</w:t>
      </w:r>
      <w:proofErr w:type="spellEnd"/>
      <w:r w:rsidRPr="00376472">
        <w:rPr>
          <w:lang w:val="fr-BE"/>
        </w:rPr>
        <w:t xml:space="preserve"> le </w:t>
      </w:r>
      <w:proofErr w:type="spellStart"/>
      <w:r w:rsidRPr="00376472">
        <w:rPr>
          <w:lang w:val="fr-BE"/>
        </w:rPr>
        <w:t>a'afiaga</w:t>
      </w:r>
      <w:proofErr w:type="spellEnd"/>
      <w:r w:rsidRPr="00376472">
        <w:rPr>
          <w:lang w:val="fr-BE"/>
        </w:rPr>
        <w:t xml:space="preserve"> o </w:t>
      </w:r>
      <w:proofErr w:type="spellStart"/>
      <w:r w:rsidRPr="00376472">
        <w:rPr>
          <w:lang w:val="fr-BE"/>
        </w:rPr>
        <w:t>gaioiga</w:t>
      </w:r>
      <w:proofErr w:type="spellEnd"/>
      <w:r w:rsidRPr="00376472">
        <w:rPr>
          <w:lang w:val="fr-BE"/>
        </w:rPr>
        <w:t xml:space="preserve"> o </w:t>
      </w:r>
      <w:proofErr w:type="spellStart"/>
      <w:r w:rsidRPr="00376472">
        <w:rPr>
          <w:lang w:val="fr-BE"/>
        </w:rPr>
        <w:t>lo'o</w:t>
      </w:r>
      <w:proofErr w:type="spellEnd"/>
      <w:r w:rsidRPr="00376472">
        <w:rPr>
          <w:lang w:val="fr-BE"/>
        </w:rPr>
        <w:t xml:space="preserve"> matou </w:t>
      </w:r>
      <w:proofErr w:type="spellStart"/>
      <w:r w:rsidRPr="00376472">
        <w:rPr>
          <w:lang w:val="fr-BE"/>
        </w:rPr>
        <w:t>faia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ina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ia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fa'aleleia</w:t>
      </w:r>
      <w:proofErr w:type="spellEnd"/>
      <w:r w:rsidRPr="00376472">
        <w:rPr>
          <w:lang w:val="fr-BE"/>
        </w:rPr>
        <w:t xml:space="preserve"> ai i </w:t>
      </w:r>
      <w:proofErr w:type="spellStart"/>
      <w:r w:rsidRPr="00376472">
        <w:rPr>
          <w:lang w:val="fr-BE"/>
        </w:rPr>
        <w:t>luga</w:t>
      </w:r>
      <w:proofErr w:type="spellEnd"/>
      <w:r w:rsidRPr="00376472">
        <w:rPr>
          <w:lang w:val="fr-BE"/>
        </w:rPr>
        <w:t xml:space="preserve"> o le </w:t>
      </w:r>
      <w:proofErr w:type="spellStart"/>
      <w:r w:rsidRPr="00376472">
        <w:rPr>
          <w:lang w:val="fr-BE"/>
        </w:rPr>
        <w:t>taimi</w:t>
      </w:r>
      <w:proofErr w:type="spellEnd"/>
      <w:r w:rsidRPr="00376472">
        <w:rPr>
          <w:lang w:val="fr-BE"/>
        </w:rPr>
        <w:t>.</w:t>
      </w:r>
      <w:bookmarkEnd w:id="28"/>
      <w:bookmarkEnd w:id="29"/>
    </w:p>
    <w:p w14:paraId="026907EE" w14:textId="3C79B7DA" w:rsidR="000B5AEB" w:rsidRPr="00376472" w:rsidRDefault="002323D8" w:rsidP="00666FA5">
      <w:pPr>
        <w:spacing w:after="0"/>
        <w:rPr>
          <w:lang w:val="fr-BE"/>
        </w:rPr>
      </w:pPr>
      <w:r w:rsidRPr="00376472">
        <w:rPr>
          <w:lang w:val="fr-BE"/>
        </w:rPr>
        <w:t xml:space="preserve">E </w:t>
      </w:r>
      <w:proofErr w:type="spellStart"/>
      <w:r w:rsidRPr="00376472">
        <w:rPr>
          <w:lang w:val="fr-BE"/>
        </w:rPr>
        <w:t>faigatā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ona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maua</w:t>
      </w:r>
      <w:proofErr w:type="spellEnd"/>
      <w:r w:rsidRPr="00376472">
        <w:rPr>
          <w:lang w:val="fr-BE"/>
        </w:rPr>
        <w:t xml:space="preserve"> se </w:t>
      </w:r>
      <w:proofErr w:type="spellStart"/>
      <w:r w:rsidRPr="00376472">
        <w:rPr>
          <w:lang w:val="fr-BE"/>
        </w:rPr>
        <w:t>ata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mautinoa</w:t>
      </w:r>
      <w:proofErr w:type="spellEnd"/>
      <w:r w:rsidRPr="00376472">
        <w:rPr>
          <w:lang w:val="fr-BE"/>
        </w:rPr>
        <w:t xml:space="preserve"> o le </w:t>
      </w:r>
      <w:proofErr w:type="spellStart"/>
      <w:r w:rsidRPr="00376472">
        <w:rPr>
          <w:lang w:val="fr-BE"/>
        </w:rPr>
        <w:t>numera</w:t>
      </w:r>
      <w:proofErr w:type="spellEnd"/>
      <w:r w:rsidRPr="00376472">
        <w:rPr>
          <w:lang w:val="fr-BE"/>
        </w:rPr>
        <w:t xml:space="preserve"> o </w:t>
      </w:r>
      <w:proofErr w:type="spellStart"/>
      <w:r w:rsidRPr="00376472">
        <w:rPr>
          <w:lang w:val="fr-BE"/>
        </w:rPr>
        <w:t>tagata</w:t>
      </w:r>
      <w:proofErr w:type="spellEnd"/>
      <w:r w:rsidRPr="00376472">
        <w:rPr>
          <w:lang w:val="fr-BE"/>
        </w:rPr>
        <w:t xml:space="preserve"> LGBTIQA+ e </w:t>
      </w:r>
      <w:proofErr w:type="spellStart"/>
      <w:r w:rsidRPr="00376472">
        <w:rPr>
          <w:lang w:val="fr-BE"/>
        </w:rPr>
        <w:t>iai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mana'oga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fa'apitoa</w:t>
      </w:r>
      <w:proofErr w:type="spellEnd"/>
      <w:r w:rsidRPr="00376472">
        <w:rPr>
          <w:lang w:val="fr-BE"/>
        </w:rPr>
        <w:t xml:space="preserve"> i </w:t>
      </w:r>
      <w:proofErr w:type="spellStart"/>
      <w:r w:rsidRPr="00376472">
        <w:rPr>
          <w:lang w:val="fr-BE"/>
        </w:rPr>
        <w:t>Ausetalia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ona</w:t>
      </w:r>
      <w:proofErr w:type="spellEnd"/>
      <w:r w:rsidRPr="00376472">
        <w:rPr>
          <w:lang w:val="fr-BE"/>
        </w:rPr>
        <w:t xml:space="preserve"> o le </w:t>
      </w:r>
      <w:proofErr w:type="spellStart"/>
      <w:r w:rsidRPr="00376472">
        <w:rPr>
          <w:lang w:val="fr-BE"/>
        </w:rPr>
        <w:t>lē</w:t>
      </w:r>
      <w:proofErr w:type="spellEnd"/>
      <w:r w:rsidRPr="00376472">
        <w:rPr>
          <w:lang w:val="fr-BE"/>
        </w:rPr>
        <w:t xml:space="preserve"> lava o </w:t>
      </w:r>
      <w:proofErr w:type="spellStart"/>
      <w:r w:rsidRPr="00376472">
        <w:rPr>
          <w:lang w:val="fr-BE"/>
        </w:rPr>
        <w:t>fa'amatalaga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aoina</w:t>
      </w:r>
      <w:proofErr w:type="spellEnd"/>
      <w:r w:rsidRPr="00376472">
        <w:rPr>
          <w:lang w:val="fr-BE"/>
        </w:rPr>
        <w:t xml:space="preserve"> mai i </w:t>
      </w:r>
      <w:proofErr w:type="spellStart"/>
      <w:r w:rsidRPr="00376472">
        <w:rPr>
          <w:lang w:val="fr-BE"/>
        </w:rPr>
        <w:t>fa'amaumauga</w:t>
      </w:r>
      <w:proofErr w:type="spellEnd"/>
      <w:r w:rsidRPr="00376472">
        <w:rPr>
          <w:lang w:val="fr-BE"/>
        </w:rPr>
        <w:t xml:space="preserve"> o </w:t>
      </w:r>
      <w:proofErr w:type="spellStart"/>
      <w:r w:rsidRPr="00376472">
        <w:rPr>
          <w:lang w:val="fr-BE"/>
        </w:rPr>
        <w:t>tagata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aofa'i</w:t>
      </w:r>
      <w:proofErr w:type="spellEnd"/>
      <w:r w:rsidRPr="00376472">
        <w:rPr>
          <w:lang w:val="fr-BE"/>
        </w:rPr>
        <w:t xml:space="preserve"> o le </w:t>
      </w:r>
      <w:proofErr w:type="spellStart"/>
      <w:r w:rsidRPr="00376472">
        <w:rPr>
          <w:lang w:val="fr-BE"/>
        </w:rPr>
        <w:t>atunu'u</w:t>
      </w:r>
      <w:proofErr w:type="spellEnd"/>
      <w:r>
        <w:rPr>
          <w:rStyle w:val="FootnoteReference"/>
        </w:rPr>
        <w:footnoteReference w:id="5"/>
      </w:r>
      <w:r w:rsidRPr="00376472">
        <w:rPr>
          <w:lang w:val="fr-BE"/>
        </w:rPr>
        <w:t xml:space="preserve">. </w:t>
      </w:r>
      <w:proofErr w:type="spellStart"/>
      <w:r w:rsidRPr="00376472">
        <w:rPr>
          <w:lang w:val="fr-BE"/>
        </w:rPr>
        <w:t>Ua</w:t>
      </w:r>
      <w:proofErr w:type="spellEnd"/>
      <w:r w:rsidRPr="00376472">
        <w:rPr>
          <w:lang w:val="fr-BE"/>
        </w:rPr>
        <w:t xml:space="preserve"> matou </w:t>
      </w:r>
      <w:proofErr w:type="spellStart"/>
      <w:r w:rsidRPr="00376472">
        <w:rPr>
          <w:lang w:val="fr-BE"/>
        </w:rPr>
        <w:t>tu'uto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atu</w:t>
      </w:r>
      <w:proofErr w:type="spellEnd"/>
      <w:r w:rsidRPr="00376472">
        <w:rPr>
          <w:lang w:val="fr-BE"/>
        </w:rPr>
        <w:t xml:space="preserve"> i le </w:t>
      </w:r>
      <w:proofErr w:type="spellStart"/>
      <w:r w:rsidRPr="00376472">
        <w:rPr>
          <w:lang w:val="fr-BE"/>
        </w:rPr>
        <w:t>fa'aleleiga</w:t>
      </w:r>
      <w:proofErr w:type="spellEnd"/>
      <w:r w:rsidRPr="00376472">
        <w:rPr>
          <w:lang w:val="fr-BE"/>
        </w:rPr>
        <w:t xml:space="preserve"> o </w:t>
      </w:r>
      <w:proofErr w:type="spellStart"/>
      <w:r w:rsidRPr="00376472">
        <w:rPr>
          <w:lang w:val="fr-BE"/>
        </w:rPr>
        <w:t>faiga</w:t>
      </w:r>
      <w:proofErr w:type="spellEnd"/>
      <w:r w:rsidRPr="00376472">
        <w:rPr>
          <w:lang w:val="fr-BE"/>
        </w:rPr>
        <w:t xml:space="preserve"> ma </w:t>
      </w:r>
      <w:proofErr w:type="spellStart"/>
      <w:r w:rsidR="00C216FA" w:rsidRPr="00C216FA">
        <w:rPr>
          <w:lang w:val="fr-BE"/>
        </w:rPr>
        <w:t>faagasologa</w:t>
      </w:r>
      <w:proofErr w:type="spellEnd"/>
      <w:r w:rsidR="00C216FA" w:rsidRPr="00376472">
        <w:rPr>
          <w:lang w:val="fr-BE"/>
        </w:rPr>
        <w:t xml:space="preserve"> </w:t>
      </w:r>
      <w:r w:rsidRPr="00376472">
        <w:rPr>
          <w:lang w:val="fr-BE"/>
        </w:rPr>
        <w:t xml:space="preserve">a le NDIA mo le </w:t>
      </w:r>
      <w:proofErr w:type="spellStart"/>
      <w:r w:rsidRPr="00376472">
        <w:rPr>
          <w:lang w:val="fr-BE"/>
        </w:rPr>
        <w:t>a'oina</w:t>
      </w:r>
      <w:proofErr w:type="spellEnd"/>
      <w:r w:rsidRPr="00376472">
        <w:rPr>
          <w:lang w:val="fr-BE"/>
        </w:rPr>
        <w:t xml:space="preserve">, </w:t>
      </w:r>
      <w:proofErr w:type="spellStart"/>
      <w:r w:rsidRPr="00376472">
        <w:rPr>
          <w:lang w:val="fr-BE"/>
        </w:rPr>
        <w:t>mataitūina</w:t>
      </w:r>
      <w:proofErr w:type="spellEnd"/>
      <w:r w:rsidRPr="00376472">
        <w:rPr>
          <w:lang w:val="fr-BE"/>
        </w:rPr>
        <w:t xml:space="preserve"> ma </w:t>
      </w:r>
      <w:proofErr w:type="spellStart"/>
      <w:r w:rsidRPr="00376472">
        <w:rPr>
          <w:lang w:val="fr-BE"/>
        </w:rPr>
        <w:t>iloiloga</w:t>
      </w:r>
      <w:proofErr w:type="spellEnd"/>
      <w:r w:rsidRPr="00376472">
        <w:rPr>
          <w:lang w:val="fr-BE"/>
        </w:rPr>
        <w:t xml:space="preserve"> o </w:t>
      </w:r>
      <w:proofErr w:type="spellStart"/>
      <w:r w:rsidRPr="00376472">
        <w:rPr>
          <w:lang w:val="fr-BE"/>
        </w:rPr>
        <w:t>fa'amatalaga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talafeagai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ina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ia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talanoaina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lenei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mataupu</w:t>
      </w:r>
      <w:proofErr w:type="spellEnd"/>
      <w:r w:rsidRPr="00376472">
        <w:rPr>
          <w:lang w:val="fr-BE"/>
        </w:rPr>
        <w:t xml:space="preserve">, ma </w:t>
      </w:r>
      <w:proofErr w:type="spellStart"/>
      <w:r w:rsidRPr="00376472">
        <w:rPr>
          <w:lang w:val="fr-BE"/>
        </w:rPr>
        <w:t>ia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iloa</w:t>
      </w:r>
      <w:proofErr w:type="spellEnd"/>
      <w:r w:rsidRPr="00376472">
        <w:rPr>
          <w:lang w:val="fr-BE"/>
        </w:rPr>
        <w:t xml:space="preserve"> o le </w:t>
      </w:r>
      <w:proofErr w:type="spellStart"/>
      <w:r w:rsidRPr="00376472">
        <w:rPr>
          <w:lang w:val="fr-BE"/>
        </w:rPr>
        <w:t>fa'atulagaina</w:t>
      </w:r>
      <w:proofErr w:type="spellEnd"/>
      <w:r w:rsidRPr="00376472">
        <w:rPr>
          <w:lang w:val="fr-BE"/>
        </w:rPr>
        <w:t xml:space="preserve"> o </w:t>
      </w:r>
      <w:proofErr w:type="spellStart"/>
      <w:r w:rsidRPr="00376472">
        <w:rPr>
          <w:lang w:val="fr-BE"/>
        </w:rPr>
        <w:t>fa'amatalaga</w:t>
      </w:r>
      <w:proofErr w:type="spellEnd"/>
      <w:r w:rsidRPr="00376472">
        <w:rPr>
          <w:lang w:val="fr-BE"/>
        </w:rPr>
        <w:t xml:space="preserve"> e </w:t>
      </w:r>
      <w:proofErr w:type="spellStart"/>
      <w:r w:rsidRPr="00376472">
        <w:rPr>
          <w:lang w:val="fr-BE"/>
        </w:rPr>
        <w:t>tele</w:t>
      </w:r>
      <w:proofErr w:type="spellEnd"/>
      <w:r w:rsidRPr="00376472">
        <w:rPr>
          <w:lang w:val="fr-BE"/>
        </w:rPr>
        <w:t xml:space="preserve"> se </w:t>
      </w:r>
      <w:proofErr w:type="spellStart"/>
      <w:r w:rsidRPr="00376472">
        <w:rPr>
          <w:lang w:val="fr-BE"/>
        </w:rPr>
        <w:t>taimi</w:t>
      </w:r>
      <w:proofErr w:type="spellEnd"/>
      <w:r w:rsidRPr="00376472">
        <w:rPr>
          <w:lang w:val="fr-BE"/>
        </w:rPr>
        <w:t xml:space="preserve"> e alu i le </w:t>
      </w:r>
      <w:proofErr w:type="spellStart"/>
      <w:r w:rsidRPr="00376472">
        <w:rPr>
          <w:lang w:val="fr-BE"/>
        </w:rPr>
        <w:t>fa'amatala</w:t>
      </w:r>
      <w:proofErr w:type="spellEnd"/>
      <w:r w:rsidRPr="00376472">
        <w:rPr>
          <w:lang w:val="fr-BE"/>
        </w:rPr>
        <w:t xml:space="preserve">, </w:t>
      </w:r>
      <w:proofErr w:type="spellStart"/>
      <w:r w:rsidRPr="00376472">
        <w:rPr>
          <w:lang w:val="fr-BE"/>
        </w:rPr>
        <w:t>pu'eina</w:t>
      </w:r>
      <w:proofErr w:type="spellEnd"/>
      <w:r w:rsidRPr="00376472">
        <w:rPr>
          <w:lang w:val="fr-BE"/>
        </w:rPr>
        <w:t xml:space="preserve">, ma </w:t>
      </w:r>
      <w:proofErr w:type="spellStart"/>
      <w:r w:rsidRPr="00376472">
        <w:rPr>
          <w:lang w:val="fr-BE"/>
        </w:rPr>
        <w:t>iloilo</w:t>
      </w:r>
      <w:proofErr w:type="spellEnd"/>
      <w:r w:rsidRPr="00376472">
        <w:rPr>
          <w:lang w:val="fr-BE"/>
        </w:rPr>
        <w:t>.</w:t>
      </w:r>
    </w:p>
    <w:p w14:paraId="1261DCCD" w14:textId="77777777" w:rsidR="000B5AEB" w:rsidRPr="00376472" w:rsidRDefault="000B5AEB" w:rsidP="003B5C47">
      <w:pPr>
        <w:spacing w:after="0" w:line="264" w:lineRule="auto"/>
        <w:rPr>
          <w:lang w:val="fr-BE"/>
        </w:rPr>
      </w:pPr>
    </w:p>
    <w:p w14:paraId="4F6065D0" w14:textId="77777777" w:rsidR="000B5AEB" w:rsidRPr="00D96ED3" w:rsidRDefault="002323D8" w:rsidP="00D96ED3">
      <w:pPr>
        <w:pStyle w:val="Heading2"/>
        <w:rPr>
          <w:rStyle w:val="FGHeadingChar"/>
          <w:rFonts w:cstheme="majorBidi"/>
          <w:b/>
          <w:bCs/>
          <w:color w:val="6B2976"/>
          <w:sz w:val="44"/>
          <w:szCs w:val="26"/>
        </w:rPr>
      </w:pPr>
      <w:bookmarkStart w:id="30" w:name="_Toc256000019"/>
      <w:bookmarkStart w:id="31" w:name="_Toc37231589"/>
      <w:proofErr w:type="spellStart"/>
      <w:r w:rsidRPr="00D96ED3">
        <w:rPr>
          <w:rStyle w:val="FGHeadingChar"/>
          <w:rFonts w:cstheme="majorBidi"/>
          <w:b/>
          <w:bCs/>
          <w:color w:val="6B2976"/>
          <w:sz w:val="44"/>
          <w:szCs w:val="26"/>
        </w:rPr>
        <w:t>Gaioiga</w:t>
      </w:r>
      <w:proofErr w:type="spellEnd"/>
      <w:r w:rsidRPr="00D96ED3">
        <w:rPr>
          <w:rStyle w:val="FGHeadingChar"/>
          <w:rFonts w:cstheme="majorBidi"/>
          <w:b/>
          <w:bCs/>
          <w:color w:val="6B2976"/>
          <w:sz w:val="44"/>
          <w:szCs w:val="26"/>
        </w:rPr>
        <w:t xml:space="preserve"> </w:t>
      </w:r>
      <w:proofErr w:type="spellStart"/>
      <w:r w:rsidRPr="00D96ED3">
        <w:rPr>
          <w:rStyle w:val="FGHeadingChar"/>
          <w:rFonts w:cstheme="majorBidi"/>
          <w:b/>
          <w:bCs/>
          <w:color w:val="6B2976"/>
          <w:sz w:val="44"/>
          <w:szCs w:val="26"/>
        </w:rPr>
        <w:t>Auiliili</w:t>
      </w:r>
      <w:proofErr w:type="spellEnd"/>
      <w:r w:rsidRPr="00D96ED3">
        <w:rPr>
          <w:rStyle w:val="FGHeadingChar"/>
          <w:rFonts w:cstheme="majorBidi"/>
          <w:b/>
          <w:bCs/>
          <w:color w:val="6B2976"/>
          <w:sz w:val="44"/>
          <w:szCs w:val="26"/>
        </w:rPr>
        <w:t xml:space="preserve"> e </w:t>
      </w:r>
      <w:proofErr w:type="spellStart"/>
      <w:r w:rsidRPr="00D96ED3">
        <w:rPr>
          <w:rStyle w:val="FGHeadingChar"/>
          <w:rFonts w:cstheme="majorBidi"/>
          <w:b/>
          <w:bCs/>
          <w:color w:val="6B2976"/>
          <w:sz w:val="44"/>
          <w:szCs w:val="26"/>
        </w:rPr>
        <w:t>Fa'amuamua</w:t>
      </w:r>
      <w:bookmarkEnd w:id="30"/>
      <w:bookmarkEnd w:id="31"/>
      <w:proofErr w:type="spellEnd"/>
    </w:p>
    <w:p w14:paraId="402EB607" w14:textId="78E5DC9E" w:rsidR="000B5AEB" w:rsidRDefault="002323D8" w:rsidP="00D96ED3">
      <w:r>
        <w:t xml:space="preserve">O </w:t>
      </w:r>
      <w:proofErr w:type="spellStart"/>
      <w:r>
        <w:t>gaioiga</w:t>
      </w:r>
      <w:proofErr w:type="spellEnd"/>
      <w:r>
        <w:t xml:space="preserve"> </w:t>
      </w:r>
      <w:proofErr w:type="spellStart"/>
      <w:r>
        <w:t>fa'amuamua</w:t>
      </w:r>
      <w:proofErr w:type="spellEnd"/>
      <w:r>
        <w:t xml:space="preserve"> </w:t>
      </w:r>
      <w:proofErr w:type="spellStart"/>
      <w:r>
        <w:t>ua</w:t>
      </w:r>
      <w:proofErr w:type="spellEnd"/>
      <w:r>
        <w:t xml:space="preserve"> </w:t>
      </w:r>
      <w:proofErr w:type="spellStart"/>
      <w:r>
        <w:t>matou</w:t>
      </w:r>
      <w:proofErr w:type="spellEnd"/>
      <w:r>
        <w:t xml:space="preserve"> </w:t>
      </w:r>
      <w:proofErr w:type="spellStart"/>
      <w:r>
        <w:t>oto'otoina</w:t>
      </w:r>
      <w:proofErr w:type="spellEnd"/>
      <w:r>
        <w:t xml:space="preserve"> </w:t>
      </w:r>
      <w:proofErr w:type="spellStart"/>
      <w:r>
        <w:t>atu</w:t>
      </w:r>
      <w:proofErr w:type="spellEnd"/>
      <w:r>
        <w:t xml:space="preserve"> o </w:t>
      </w:r>
      <w:proofErr w:type="spellStart"/>
      <w:r>
        <w:t>suiga</w:t>
      </w:r>
      <w:proofErr w:type="spellEnd"/>
      <w:r>
        <w:t xml:space="preserve"> </w:t>
      </w:r>
      <w:proofErr w:type="spellStart"/>
      <w:r>
        <w:t>patino</w:t>
      </w:r>
      <w:proofErr w:type="spellEnd"/>
      <w:r>
        <w:t xml:space="preserve"> </w:t>
      </w:r>
      <w:proofErr w:type="spellStart"/>
      <w:r>
        <w:t>matou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faia</w:t>
      </w:r>
      <w:proofErr w:type="spellEnd"/>
      <w:r>
        <w:t xml:space="preserve"> </w:t>
      </w:r>
      <w:proofErr w:type="spellStart"/>
      <w:r>
        <w:t>ina</w:t>
      </w:r>
      <w:proofErr w:type="spellEnd"/>
      <w:r>
        <w:t xml:space="preserve"> </w:t>
      </w:r>
      <w:proofErr w:type="spellStart"/>
      <w:r>
        <w:t>ia</w:t>
      </w:r>
      <w:proofErr w:type="spellEnd"/>
      <w:r>
        <w:t xml:space="preserve"> </w:t>
      </w:r>
      <w:proofErr w:type="spellStart"/>
      <w:r>
        <w:t>avatu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luga</w:t>
      </w:r>
      <w:proofErr w:type="spellEnd"/>
      <w:r>
        <w:t xml:space="preserve"> o a </w:t>
      </w:r>
      <w:proofErr w:type="spellStart"/>
      <w:r>
        <w:t>matou</w:t>
      </w:r>
      <w:proofErr w:type="spellEnd"/>
      <w:r>
        <w:t xml:space="preserve"> </w:t>
      </w:r>
      <w:proofErr w:type="spellStart"/>
      <w:r>
        <w:t>fuafuaga</w:t>
      </w:r>
      <w:proofErr w:type="spellEnd"/>
      <w:r>
        <w:t xml:space="preserve"> </w:t>
      </w:r>
      <w:proofErr w:type="spellStart"/>
      <w:r>
        <w:t>fa'ata'atia</w:t>
      </w:r>
      <w:proofErr w:type="spellEnd"/>
      <w:r>
        <w:t xml:space="preserve">, e </w:t>
      </w:r>
      <w:proofErr w:type="spellStart"/>
      <w:r>
        <w:t>vavalalata</w:t>
      </w:r>
      <w:proofErr w:type="spellEnd"/>
      <w:r>
        <w:t xml:space="preserve"> </w:t>
      </w:r>
      <w:proofErr w:type="spellStart"/>
      <w:r>
        <w:t>lelei</w:t>
      </w:r>
      <w:proofErr w:type="spellEnd"/>
      <w:r>
        <w:t xml:space="preserve"> ma </w:t>
      </w:r>
      <w:proofErr w:type="spellStart"/>
      <w:r>
        <w:t>faavae</w:t>
      </w:r>
      <w:proofErr w:type="spellEnd"/>
      <w:r>
        <w:t xml:space="preserve"> o </w:t>
      </w:r>
      <w:proofErr w:type="spellStart"/>
      <w:r>
        <w:t>tulaga</w:t>
      </w:r>
      <w:proofErr w:type="spellEnd"/>
      <w:r>
        <w:t xml:space="preserve"> </w:t>
      </w:r>
      <w:proofErr w:type="spellStart"/>
      <w:r>
        <w:t>fa'atauaina</w:t>
      </w:r>
      <w:proofErr w:type="spellEnd"/>
      <w:r>
        <w:t xml:space="preserve"> a le NDIA ma </w:t>
      </w:r>
      <w:proofErr w:type="spellStart"/>
      <w:r>
        <w:t>atagia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ai </w:t>
      </w:r>
      <w:proofErr w:type="spellStart"/>
      <w:r>
        <w:t>manatu</w:t>
      </w:r>
      <w:proofErr w:type="spellEnd"/>
      <w:r>
        <w:t xml:space="preserve"> </w:t>
      </w:r>
      <w:proofErr w:type="spellStart"/>
      <w:r>
        <w:t>fa'aalia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maua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pa'aga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le </w:t>
      </w:r>
      <w:proofErr w:type="spellStart"/>
      <w:r>
        <w:t>taimi</w:t>
      </w:r>
      <w:proofErr w:type="spellEnd"/>
      <w:r>
        <w:t xml:space="preserve"> o </w:t>
      </w:r>
      <w:proofErr w:type="spellStart"/>
      <w:r>
        <w:t>fa'atalatalanoaga</w:t>
      </w:r>
      <w:proofErr w:type="spellEnd"/>
      <w:r>
        <w:t>.</w:t>
      </w:r>
      <w:r w:rsidR="00376472">
        <w:t xml:space="preserve"> </w:t>
      </w:r>
      <w:r>
        <w:t xml:space="preserve">I </w:t>
      </w:r>
      <w:r>
        <w:lastRenderedPageBreak/>
        <w:t xml:space="preserve">le </w:t>
      </w:r>
      <w:proofErr w:type="spellStart"/>
      <w:r w:rsidR="00C216FA">
        <w:t>faatinoina</w:t>
      </w:r>
      <w:proofErr w:type="spellEnd"/>
      <w:r w:rsidR="00C216FA">
        <w:t xml:space="preserve"> </w:t>
      </w:r>
      <w:r>
        <w:t xml:space="preserve">o </w:t>
      </w:r>
      <w:proofErr w:type="spellStart"/>
      <w:r>
        <w:t>gaioiga</w:t>
      </w:r>
      <w:proofErr w:type="spellEnd"/>
      <w:r>
        <w:t xml:space="preserve"> </w:t>
      </w:r>
      <w:proofErr w:type="spellStart"/>
      <w:r>
        <w:t>fa'amuamua</w:t>
      </w:r>
      <w:proofErr w:type="spellEnd"/>
      <w:r>
        <w:t xml:space="preserve">, o sui o le NDIS </w:t>
      </w:r>
      <w:proofErr w:type="spellStart"/>
      <w:r>
        <w:t>ua</w:t>
      </w:r>
      <w:proofErr w:type="spellEnd"/>
      <w:r>
        <w:t xml:space="preserve"> </w:t>
      </w:r>
      <w:proofErr w:type="spellStart"/>
      <w:r>
        <w:t>fa'ailoa</w:t>
      </w:r>
      <w:proofErr w:type="spellEnd"/>
      <w:r>
        <w:t xml:space="preserve"> </w:t>
      </w:r>
      <w:proofErr w:type="spellStart"/>
      <w:r>
        <w:t>atu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le </w:t>
      </w:r>
      <w:proofErr w:type="spellStart"/>
      <w:r>
        <w:t>fa'alapotopotoga</w:t>
      </w:r>
      <w:proofErr w:type="spellEnd"/>
      <w:r>
        <w:t xml:space="preserve"> o LGBTIQA+, o le </w:t>
      </w:r>
      <w:proofErr w:type="gramStart"/>
      <w:r>
        <w:t>a</w:t>
      </w:r>
      <w:proofErr w:type="gramEnd"/>
      <w:r>
        <w:t xml:space="preserve"> </w:t>
      </w:r>
      <w:proofErr w:type="spellStart"/>
      <w:r>
        <w:t>ave</w:t>
      </w:r>
      <w:proofErr w:type="spellEnd"/>
      <w:r>
        <w:t xml:space="preserve"> </w:t>
      </w:r>
      <w:proofErr w:type="spellStart"/>
      <w:r>
        <w:t>iai</w:t>
      </w:r>
      <w:proofErr w:type="spellEnd"/>
      <w:r>
        <w:t xml:space="preserve"> le </w:t>
      </w:r>
      <w:proofErr w:type="spellStart"/>
      <w:r>
        <w:t>avanoa</w:t>
      </w:r>
      <w:proofErr w:type="spellEnd"/>
      <w:r>
        <w:t xml:space="preserve"> </w:t>
      </w:r>
      <w:proofErr w:type="spellStart"/>
      <w:r>
        <w:t>lelei</w:t>
      </w:r>
      <w:proofErr w:type="spellEnd"/>
      <w:r>
        <w:t xml:space="preserve"> e </w:t>
      </w:r>
      <w:proofErr w:type="spellStart"/>
      <w:r>
        <w:t>ausia</w:t>
      </w:r>
      <w:proofErr w:type="spellEnd"/>
      <w:r>
        <w:t xml:space="preserve"> ai a </w:t>
      </w:r>
      <w:proofErr w:type="spellStart"/>
      <w:r>
        <w:t>latou</w:t>
      </w:r>
      <w:proofErr w:type="spellEnd"/>
      <w:r>
        <w:t xml:space="preserve"> </w:t>
      </w:r>
      <w:proofErr w:type="spellStart"/>
      <w:r>
        <w:t>sini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galuega</w:t>
      </w:r>
      <w:proofErr w:type="spellEnd"/>
      <w:r>
        <w:t xml:space="preserve">, </w:t>
      </w:r>
      <w:proofErr w:type="spellStart"/>
      <w:r>
        <w:t>aoga</w:t>
      </w:r>
      <w:proofErr w:type="spellEnd"/>
      <w:r>
        <w:t xml:space="preserve"> ma </w:t>
      </w:r>
      <w:proofErr w:type="spellStart"/>
      <w:r>
        <w:t>agafeso'ota'iga</w:t>
      </w:r>
      <w:proofErr w:type="spellEnd"/>
      <w:r>
        <w:t>.</w:t>
      </w:r>
    </w:p>
    <w:p w14:paraId="5B09FFBC" w14:textId="77777777" w:rsidR="00D96ED3" w:rsidRPr="00267A9C" w:rsidRDefault="002323D8" w:rsidP="00D96ED3">
      <w:pPr>
        <w:pStyle w:val="TableDescription"/>
      </w:pPr>
      <w:r w:rsidRPr="00267A9C">
        <w:t>Laulau 2</w:t>
      </w:r>
    </w:p>
    <w:tbl>
      <w:tblPr>
        <w:tblW w:w="5107" w:type="pct"/>
        <w:tblBorders>
          <w:top w:val="single" w:sz="8" w:space="0" w:color="6B2976"/>
          <w:bottom w:val="single" w:sz="8" w:space="0" w:color="6B2976"/>
        </w:tblBorders>
        <w:tblLayout w:type="fixed"/>
        <w:tblCellMar>
          <w:left w:w="0" w:type="dxa"/>
          <w:right w:w="85" w:type="dxa"/>
        </w:tblCellMar>
        <w:tblLook w:val="04A0" w:firstRow="1" w:lastRow="0" w:firstColumn="1" w:lastColumn="0" w:noHBand="0" w:noVBand="1"/>
        <w:tblDescription w:val="Table of detailed priority actions to be completed by the NDIA."/>
      </w:tblPr>
      <w:tblGrid>
        <w:gridCol w:w="3713"/>
        <w:gridCol w:w="3605"/>
        <w:gridCol w:w="2011"/>
      </w:tblGrid>
      <w:tr w:rsidR="00EF15A5" w14:paraId="4D9127D4" w14:textId="77777777" w:rsidTr="0041014C">
        <w:trPr>
          <w:trHeight w:val="347"/>
        </w:trPr>
        <w:tc>
          <w:tcPr>
            <w:tcW w:w="1990" w:type="pct"/>
            <w:shd w:val="clear" w:color="auto" w:fill="6B2976"/>
          </w:tcPr>
          <w:p w14:paraId="29A4BD4B" w14:textId="77777777" w:rsidR="005F4B7A" w:rsidRPr="005C46A5" w:rsidRDefault="002323D8" w:rsidP="0041014C">
            <w:pPr>
              <w:spacing w:before="120" w:after="120"/>
              <w:ind w:left="125"/>
              <w:rPr>
                <w:rFonts w:cs="Arial"/>
                <w:b/>
                <w:color w:val="FEFFFF" w:themeColor="background1"/>
                <w:sz w:val="24"/>
                <w:szCs w:val="22"/>
              </w:rPr>
            </w:pPr>
            <w:proofErr w:type="spellStart"/>
            <w:r w:rsidRPr="005C46A5">
              <w:rPr>
                <w:rFonts w:cs="Arial"/>
                <w:b/>
                <w:color w:val="FEFFFF" w:themeColor="background1"/>
                <w:sz w:val="24"/>
                <w:szCs w:val="22"/>
              </w:rPr>
              <w:t>Gaioiga</w:t>
            </w:r>
            <w:proofErr w:type="spellEnd"/>
          </w:p>
        </w:tc>
        <w:tc>
          <w:tcPr>
            <w:tcW w:w="1932" w:type="pct"/>
            <w:shd w:val="clear" w:color="auto" w:fill="6B2976"/>
            <w:vAlign w:val="center"/>
          </w:tcPr>
          <w:p w14:paraId="2FFEB299" w14:textId="77777777" w:rsidR="005F4B7A" w:rsidRPr="0015542A" w:rsidRDefault="002323D8" w:rsidP="0041014C">
            <w:pPr>
              <w:spacing w:after="120" w:line="240" w:lineRule="auto"/>
              <w:ind w:left="138"/>
              <w:rPr>
                <w:rFonts w:cs="Arial"/>
                <w:b/>
                <w:color w:val="FEFFFF" w:themeColor="background1"/>
                <w:sz w:val="24"/>
                <w:szCs w:val="22"/>
              </w:rPr>
            </w:pPr>
            <w:proofErr w:type="spellStart"/>
            <w:r>
              <w:rPr>
                <w:rFonts w:cs="Arial"/>
                <w:b/>
                <w:color w:val="FEFFFF" w:themeColor="background1"/>
                <w:sz w:val="24"/>
                <w:szCs w:val="22"/>
              </w:rPr>
              <w:t>Galuega</w:t>
            </w:r>
            <w:proofErr w:type="spellEnd"/>
            <w:r>
              <w:rPr>
                <w:rFonts w:cs="Arial"/>
                <w:b/>
                <w:color w:val="FEFFFF" w:themeColor="background1"/>
                <w:sz w:val="24"/>
                <w:szCs w:val="22"/>
              </w:rPr>
              <w:t xml:space="preserve"> </w:t>
            </w:r>
            <w:proofErr w:type="spellStart"/>
            <w:r>
              <w:rPr>
                <w:rFonts w:cs="Arial"/>
                <w:b/>
                <w:color w:val="FEFFFF" w:themeColor="background1"/>
                <w:sz w:val="24"/>
                <w:szCs w:val="22"/>
              </w:rPr>
              <w:t>Fa'atino</w:t>
            </w:r>
            <w:proofErr w:type="spellEnd"/>
          </w:p>
        </w:tc>
        <w:tc>
          <w:tcPr>
            <w:tcW w:w="1078" w:type="pct"/>
            <w:shd w:val="clear" w:color="auto" w:fill="6B297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1674F1" w14:textId="37135B8A" w:rsidR="005F4B7A" w:rsidRPr="0015542A" w:rsidRDefault="002323D8" w:rsidP="0041014C">
            <w:pPr>
              <w:spacing w:after="120" w:line="240" w:lineRule="auto"/>
              <w:rPr>
                <w:rFonts w:cs="Arial"/>
                <w:b/>
                <w:color w:val="FEFFFF" w:themeColor="background1"/>
                <w:sz w:val="24"/>
                <w:szCs w:val="22"/>
              </w:rPr>
            </w:pPr>
            <w:proofErr w:type="spellStart"/>
            <w:r w:rsidRPr="0015542A">
              <w:rPr>
                <w:rFonts w:cs="Arial"/>
                <w:b/>
                <w:color w:val="FEFFFF" w:themeColor="background1"/>
                <w:sz w:val="24"/>
                <w:szCs w:val="22"/>
              </w:rPr>
              <w:t>Fa'ama'ea</w:t>
            </w:r>
            <w:proofErr w:type="spellEnd"/>
            <w:r w:rsidRPr="0015542A">
              <w:rPr>
                <w:rFonts w:cs="Arial"/>
                <w:b/>
                <w:color w:val="FEFFFF" w:themeColor="background1"/>
                <w:sz w:val="24"/>
                <w:szCs w:val="22"/>
              </w:rPr>
              <w:t xml:space="preserve"> </w:t>
            </w:r>
            <w:proofErr w:type="spellStart"/>
            <w:r w:rsidR="00C216FA">
              <w:rPr>
                <w:rFonts w:cs="Arial"/>
                <w:b/>
                <w:color w:val="FEFFFF" w:themeColor="background1"/>
                <w:sz w:val="24"/>
                <w:szCs w:val="22"/>
              </w:rPr>
              <w:t>ia</w:t>
            </w:r>
            <w:proofErr w:type="spellEnd"/>
          </w:p>
        </w:tc>
      </w:tr>
      <w:tr w:rsidR="00EF15A5" w14:paraId="43408C3D" w14:textId="77777777" w:rsidTr="0041014C">
        <w:trPr>
          <w:trHeight w:val="347"/>
        </w:trPr>
        <w:tc>
          <w:tcPr>
            <w:tcW w:w="5000" w:type="pct"/>
            <w:gridSpan w:val="3"/>
            <w:shd w:val="clear" w:color="auto" w:fill="F7EEF7"/>
            <w:vAlign w:val="center"/>
          </w:tcPr>
          <w:p w14:paraId="54B1C788" w14:textId="77777777" w:rsidR="005F4B7A" w:rsidRPr="005C46A5" w:rsidRDefault="002323D8" w:rsidP="0029516D">
            <w:pPr>
              <w:pStyle w:val="BodyText1"/>
              <w:spacing w:before="160" w:after="160"/>
              <w:ind w:left="136"/>
              <w:rPr>
                <w:rFonts w:cs="Arial"/>
                <w:b/>
                <w:sz w:val="22"/>
                <w:szCs w:val="22"/>
              </w:rPr>
            </w:pPr>
            <w:proofErr w:type="spellStart"/>
            <w:r w:rsidRPr="009D353A">
              <w:rPr>
                <w:rFonts w:cs="Arial"/>
                <w:b/>
                <w:color w:val="6B2976"/>
                <w:sz w:val="24"/>
                <w:szCs w:val="22"/>
              </w:rPr>
              <w:t>Fa'aleleia</w:t>
            </w:r>
            <w:proofErr w:type="spellEnd"/>
            <w:r w:rsidRPr="009D353A">
              <w:rPr>
                <w:rFonts w:cs="Arial"/>
                <w:b/>
                <w:color w:val="6B2976"/>
                <w:sz w:val="24"/>
                <w:szCs w:val="22"/>
              </w:rPr>
              <w:t xml:space="preserve"> o </w:t>
            </w:r>
            <w:proofErr w:type="spellStart"/>
            <w:r w:rsidRPr="009D353A">
              <w:rPr>
                <w:rFonts w:cs="Arial"/>
                <w:b/>
                <w:color w:val="6B2976"/>
                <w:sz w:val="24"/>
                <w:szCs w:val="22"/>
              </w:rPr>
              <w:t>matou</w:t>
            </w:r>
            <w:proofErr w:type="spellEnd"/>
            <w:r w:rsidRPr="009D353A">
              <w:rPr>
                <w:rFonts w:cs="Arial"/>
                <w:b/>
                <w:color w:val="6B2976"/>
                <w:sz w:val="24"/>
                <w:szCs w:val="22"/>
              </w:rPr>
              <w:t xml:space="preserve"> </w:t>
            </w:r>
            <w:proofErr w:type="spellStart"/>
            <w:r w:rsidRPr="009D353A">
              <w:rPr>
                <w:rFonts w:cs="Arial"/>
                <w:b/>
                <w:color w:val="6B2976"/>
                <w:sz w:val="24"/>
                <w:szCs w:val="22"/>
              </w:rPr>
              <w:t>fa'alapotopotoga</w:t>
            </w:r>
            <w:proofErr w:type="spellEnd"/>
            <w:r w:rsidRPr="009D353A">
              <w:rPr>
                <w:rFonts w:cs="Arial"/>
                <w:b/>
                <w:color w:val="6B2976"/>
                <w:sz w:val="24"/>
                <w:szCs w:val="22"/>
              </w:rPr>
              <w:t xml:space="preserve"> </w:t>
            </w:r>
            <w:proofErr w:type="spellStart"/>
            <w:r w:rsidRPr="009D353A">
              <w:rPr>
                <w:rFonts w:cs="Arial"/>
                <w:b/>
                <w:color w:val="6B2976"/>
                <w:sz w:val="24"/>
                <w:szCs w:val="22"/>
              </w:rPr>
              <w:t>fa'aleaganu'u</w:t>
            </w:r>
            <w:proofErr w:type="spellEnd"/>
            <w:r w:rsidRPr="009D353A">
              <w:rPr>
                <w:rFonts w:cs="Arial"/>
                <w:b/>
                <w:color w:val="6B2976"/>
                <w:sz w:val="24"/>
                <w:szCs w:val="22"/>
              </w:rPr>
              <w:t xml:space="preserve"> ma </w:t>
            </w:r>
            <w:proofErr w:type="spellStart"/>
            <w:r w:rsidRPr="009D353A">
              <w:rPr>
                <w:rFonts w:cs="Arial"/>
                <w:b/>
                <w:color w:val="6B2976"/>
                <w:sz w:val="24"/>
                <w:szCs w:val="22"/>
              </w:rPr>
              <w:t>uiga</w:t>
            </w:r>
            <w:proofErr w:type="spellEnd"/>
          </w:p>
        </w:tc>
      </w:tr>
      <w:tr w:rsidR="00EF15A5" w14:paraId="5FA88EA6" w14:textId="77777777" w:rsidTr="0041014C">
        <w:trPr>
          <w:trHeight w:val="347"/>
        </w:trPr>
        <w:tc>
          <w:tcPr>
            <w:tcW w:w="1990" w:type="pct"/>
            <w:vMerge w:val="restart"/>
            <w:shd w:val="clear" w:color="auto" w:fill="F7EEF7"/>
          </w:tcPr>
          <w:p w14:paraId="1E50E637" w14:textId="77777777" w:rsidR="005F4B7A" w:rsidRPr="00376472" w:rsidRDefault="002323D8" w:rsidP="005F4B7A">
            <w:pPr>
              <w:pStyle w:val="ListParagraph"/>
              <w:numPr>
                <w:ilvl w:val="0"/>
                <w:numId w:val="24"/>
              </w:numPr>
              <w:spacing w:after="120" w:line="240" w:lineRule="auto"/>
              <w:rPr>
                <w:rFonts w:cs="Arial"/>
                <w:b/>
                <w:szCs w:val="22"/>
                <w:lang w:val="fr-BE"/>
              </w:rPr>
            </w:pP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Fa'avae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se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vaega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faufautua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a le LGBTIQA+</w:t>
            </w:r>
          </w:p>
        </w:tc>
        <w:tc>
          <w:tcPr>
            <w:tcW w:w="1932" w:type="pct"/>
            <w:shd w:val="clear" w:color="auto" w:fill="F7EEF7"/>
          </w:tcPr>
          <w:p w14:paraId="209C8E98" w14:textId="77777777" w:rsidR="005F4B7A" w:rsidRPr="00376472" w:rsidRDefault="002323D8" w:rsidP="00A9042E">
            <w:pPr>
              <w:spacing w:after="120" w:line="240" w:lineRule="auto"/>
              <w:ind w:left="138"/>
              <w:rPr>
                <w:rFonts w:cs="Arial"/>
                <w:szCs w:val="22"/>
                <w:lang w:val="fr-BE"/>
              </w:rPr>
            </w:pPr>
            <w:proofErr w:type="spellStart"/>
            <w:r w:rsidRPr="00376472">
              <w:rPr>
                <w:rFonts w:cs="Arial"/>
                <w:szCs w:val="22"/>
                <w:lang w:val="fr-BE"/>
              </w:rPr>
              <w:t>Fa'avae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se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vaega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galulue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ina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ia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avatu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ni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fa'atalanoaga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faifai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pea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agai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auala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fa'alauiloa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ma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iloiloga</w:t>
            </w:r>
            <w:proofErr w:type="spellEnd"/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117230E" w14:textId="77777777" w:rsidR="005F4B7A" w:rsidRPr="0015542A" w:rsidRDefault="002323D8" w:rsidP="0041014C">
            <w:pPr>
              <w:pStyle w:val="BodyText1"/>
              <w:rPr>
                <w:rFonts w:cs="Arial"/>
                <w:sz w:val="22"/>
                <w:szCs w:val="22"/>
              </w:rPr>
            </w:pPr>
            <w:proofErr w:type="spellStart"/>
            <w:r w:rsidRPr="0015542A">
              <w:rPr>
                <w:rFonts w:cs="Arial"/>
                <w:sz w:val="22"/>
                <w:szCs w:val="22"/>
              </w:rPr>
              <w:t>Oketopa</w:t>
            </w:r>
            <w:proofErr w:type="spellEnd"/>
            <w:r w:rsidRPr="0015542A">
              <w:rPr>
                <w:rFonts w:cs="Arial"/>
                <w:sz w:val="22"/>
                <w:szCs w:val="22"/>
              </w:rPr>
              <w:t xml:space="preserve"> 2020</w:t>
            </w:r>
          </w:p>
        </w:tc>
      </w:tr>
      <w:tr w:rsidR="00EF15A5" w14:paraId="14D329E0" w14:textId="77777777" w:rsidTr="0041014C">
        <w:trPr>
          <w:trHeight w:val="347"/>
        </w:trPr>
        <w:tc>
          <w:tcPr>
            <w:tcW w:w="1990" w:type="pct"/>
            <w:vMerge/>
            <w:shd w:val="clear" w:color="auto" w:fill="F7EEF7"/>
          </w:tcPr>
          <w:p w14:paraId="607569D8" w14:textId="77777777" w:rsidR="005F4B7A" w:rsidRPr="005C46A5" w:rsidRDefault="005F4B7A" w:rsidP="0041014C">
            <w:pPr>
              <w:spacing w:after="120" w:line="240" w:lineRule="auto"/>
              <w:ind w:left="127"/>
              <w:rPr>
                <w:rFonts w:cs="Arial"/>
                <w:b/>
                <w:szCs w:val="22"/>
              </w:rPr>
            </w:pPr>
          </w:p>
        </w:tc>
        <w:tc>
          <w:tcPr>
            <w:tcW w:w="1932" w:type="pct"/>
            <w:shd w:val="clear" w:color="auto" w:fill="F7EEF7"/>
          </w:tcPr>
          <w:p w14:paraId="136A60C2" w14:textId="5A3C74B7" w:rsidR="005F4B7A" w:rsidRPr="00C216FA" w:rsidRDefault="002323D8" w:rsidP="00A9042E">
            <w:pPr>
              <w:spacing w:after="120" w:line="240" w:lineRule="auto"/>
              <w:ind w:left="138"/>
              <w:rPr>
                <w:rFonts w:cs="Arial"/>
                <w:szCs w:val="22"/>
                <w:lang w:val="fr-BE"/>
              </w:rPr>
            </w:pPr>
            <w:proofErr w:type="spellStart"/>
            <w:r w:rsidRPr="00C216FA">
              <w:rPr>
                <w:rFonts w:cs="Arial"/>
                <w:szCs w:val="22"/>
                <w:lang w:val="fr-BE"/>
              </w:rPr>
              <w:t>Amata</w:t>
            </w:r>
            <w:proofErr w:type="spellEnd"/>
            <w:r w:rsidRPr="00C216FA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C216FA">
              <w:rPr>
                <w:rFonts w:cs="Arial"/>
                <w:szCs w:val="22"/>
                <w:lang w:val="fr-BE"/>
              </w:rPr>
              <w:t>fonotaga</w:t>
            </w:r>
            <w:proofErr w:type="spellEnd"/>
            <w:r w:rsidRPr="00C216FA">
              <w:rPr>
                <w:rFonts w:cs="Arial"/>
                <w:szCs w:val="22"/>
                <w:lang w:val="fr-BE"/>
              </w:rPr>
              <w:t xml:space="preserve"> i </w:t>
            </w:r>
            <w:proofErr w:type="spellStart"/>
            <w:r w:rsidRPr="00C216FA">
              <w:rPr>
                <w:rFonts w:cs="Arial"/>
                <w:szCs w:val="22"/>
                <w:lang w:val="fr-BE"/>
              </w:rPr>
              <w:t>luga</w:t>
            </w:r>
            <w:proofErr w:type="spellEnd"/>
            <w:r w:rsidRPr="00C216FA">
              <w:rPr>
                <w:rFonts w:cs="Arial"/>
                <w:szCs w:val="22"/>
                <w:lang w:val="fr-BE"/>
              </w:rPr>
              <w:t xml:space="preserve"> o le </w:t>
            </w:r>
            <w:proofErr w:type="spellStart"/>
            <w:r w:rsidRPr="00C216FA">
              <w:rPr>
                <w:rFonts w:cs="Arial"/>
                <w:szCs w:val="22"/>
                <w:lang w:val="fr-BE"/>
              </w:rPr>
              <w:t>upega</w:t>
            </w:r>
            <w:proofErr w:type="spellEnd"/>
            <w:r w:rsidRPr="00C216FA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C216FA">
              <w:rPr>
                <w:rFonts w:cs="Arial"/>
                <w:szCs w:val="22"/>
                <w:lang w:val="fr-BE"/>
              </w:rPr>
              <w:t>tafa'ilagi</w:t>
            </w:r>
            <w:proofErr w:type="spellEnd"/>
            <w:r w:rsidRPr="00C216FA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C216FA">
              <w:rPr>
                <w:rFonts w:cs="Arial"/>
                <w:szCs w:val="22"/>
                <w:lang w:val="fr-BE"/>
              </w:rPr>
              <w:t>ta'i</w:t>
            </w:r>
            <w:proofErr w:type="spellEnd"/>
            <w:r w:rsidRPr="00C216FA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C216FA">
              <w:rPr>
                <w:rFonts w:cs="Arial"/>
                <w:szCs w:val="22"/>
                <w:lang w:val="fr-BE"/>
              </w:rPr>
              <w:t>kuata</w:t>
            </w:r>
            <w:proofErr w:type="spellEnd"/>
            <w:r w:rsidRPr="00C216FA">
              <w:rPr>
                <w:rFonts w:cs="Arial"/>
                <w:szCs w:val="22"/>
                <w:lang w:val="fr-BE"/>
              </w:rPr>
              <w:t xml:space="preserve"> e </w:t>
            </w:r>
            <w:proofErr w:type="spellStart"/>
            <w:r w:rsidRPr="00C216FA">
              <w:rPr>
                <w:rFonts w:cs="Arial"/>
                <w:szCs w:val="22"/>
                <w:lang w:val="fr-BE"/>
              </w:rPr>
              <w:t>talanoa</w:t>
            </w:r>
            <w:proofErr w:type="spellEnd"/>
            <w:r w:rsidR="00C216FA" w:rsidRPr="00C216FA">
              <w:rPr>
                <w:rFonts w:cs="Arial"/>
                <w:szCs w:val="22"/>
                <w:lang w:val="fr-BE"/>
              </w:rPr>
              <w:t xml:space="preserve"> </w:t>
            </w:r>
            <w:r w:rsidRPr="00C216FA">
              <w:rPr>
                <w:rFonts w:cs="Arial"/>
                <w:szCs w:val="22"/>
                <w:lang w:val="fr-BE"/>
              </w:rPr>
              <w:t>a</w:t>
            </w:r>
            <w:r w:rsidR="00C216FA" w:rsidRPr="00C216FA">
              <w:rPr>
                <w:rFonts w:cs="Arial"/>
                <w:szCs w:val="22"/>
                <w:lang w:val="fr-BE"/>
              </w:rPr>
              <w:t>i</w:t>
            </w:r>
            <w:r w:rsidRPr="00C216FA">
              <w:rPr>
                <w:rFonts w:cs="Arial"/>
                <w:szCs w:val="22"/>
                <w:lang w:val="fr-BE"/>
              </w:rPr>
              <w:t xml:space="preserve"> le alu </w:t>
            </w:r>
            <w:proofErr w:type="spellStart"/>
            <w:r w:rsidRPr="00C216FA">
              <w:rPr>
                <w:rFonts w:cs="Arial"/>
                <w:szCs w:val="22"/>
                <w:lang w:val="fr-BE"/>
              </w:rPr>
              <w:t>aga'i</w:t>
            </w:r>
            <w:proofErr w:type="spellEnd"/>
            <w:r w:rsidRPr="00C216FA">
              <w:rPr>
                <w:rFonts w:cs="Arial"/>
                <w:szCs w:val="22"/>
                <w:lang w:val="fr-BE"/>
              </w:rPr>
              <w:t xml:space="preserve"> i </w:t>
            </w:r>
            <w:proofErr w:type="spellStart"/>
            <w:r w:rsidRPr="00C216FA">
              <w:rPr>
                <w:rFonts w:cs="Arial"/>
                <w:szCs w:val="22"/>
                <w:lang w:val="fr-BE"/>
              </w:rPr>
              <w:t>luma</w:t>
            </w:r>
            <w:proofErr w:type="spellEnd"/>
            <w:r w:rsidRPr="00C216FA">
              <w:rPr>
                <w:rFonts w:cs="Arial"/>
                <w:szCs w:val="22"/>
                <w:lang w:val="fr-BE"/>
              </w:rPr>
              <w:t xml:space="preserve"> ma </w:t>
            </w:r>
            <w:proofErr w:type="spellStart"/>
            <w:r w:rsidRPr="00C216FA">
              <w:rPr>
                <w:rFonts w:cs="Arial"/>
                <w:szCs w:val="22"/>
                <w:lang w:val="fr-BE"/>
              </w:rPr>
              <w:t>fa'asoa</w:t>
            </w:r>
            <w:proofErr w:type="spellEnd"/>
            <w:r w:rsidRPr="00C216FA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C216FA">
              <w:rPr>
                <w:rFonts w:cs="Arial"/>
                <w:szCs w:val="22"/>
                <w:lang w:val="fr-BE"/>
              </w:rPr>
              <w:t>manatu</w:t>
            </w:r>
            <w:proofErr w:type="spellEnd"/>
            <w:r w:rsidRPr="00C216FA">
              <w:rPr>
                <w:rFonts w:cs="Arial"/>
                <w:szCs w:val="22"/>
                <w:lang w:val="fr-BE"/>
              </w:rPr>
              <w:t>/</w:t>
            </w:r>
            <w:proofErr w:type="spellStart"/>
            <w:r w:rsidRPr="00C216FA">
              <w:rPr>
                <w:rFonts w:cs="Arial"/>
                <w:szCs w:val="22"/>
                <w:lang w:val="fr-BE"/>
              </w:rPr>
              <w:t>mataupu</w:t>
            </w:r>
            <w:proofErr w:type="spellEnd"/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30EAB6B" w14:textId="77777777" w:rsidR="005F4B7A" w:rsidRPr="0015542A" w:rsidRDefault="002323D8" w:rsidP="0041014C">
            <w:pPr>
              <w:pStyle w:val="BodyText1"/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Novema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2020</w:t>
            </w:r>
          </w:p>
        </w:tc>
      </w:tr>
      <w:tr w:rsidR="00EF15A5" w14:paraId="0D38A8B8" w14:textId="77777777" w:rsidTr="0041014C">
        <w:trPr>
          <w:trHeight w:val="585"/>
        </w:trPr>
        <w:tc>
          <w:tcPr>
            <w:tcW w:w="1990" w:type="pct"/>
            <w:vMerge w:val="restart"/>
            <w:shd w:val="clear" w:color="auto" w:fill="F7EEF7"/>
          </w:tcPr>
          <w:p w14:paraId="03FA2F8D" w14:textId="77777777" w:rsidR="005F4B7A" w:rsidRPr="00376472" w:rsidRDefault="002323D8" w:rsidP="005F4B7A">
            <w:pPr>
              <w:pStyle w:val="ListParagraph"/>
              <w:numPr>
                <w:ilvl w:val="0"/>
                <w:numId w:val="24"/>
              </w:numPr>
              <w:spacing w:after="120" w:line="240" w:lineRule="auto"/>
              <w:rPr>
                <w:rFonts w:cs="Arial"/>
                <w:b/>
                <w:szCs w:val="22"/>
                <w:lang w:val="fr-BE"/>
              </w:rPr>
            </w:pP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Fa'aleleia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faiga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masani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ina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</w:t>
            </w:r>
            <w:proofErr w:type="spellStart"/>
            <w:proofErr w:type="gramStart"/>
            <w:r w:rsidRPr="00376472">
              <w:rPr>
                <w:rFonts w:cs="Arial"/>
                <w:b/>
                <w:szCs w:val="22"/>
                <w:lang w:val="fr-BE"/>
              </w:rPr>
              <w:t>ia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>:</w:t>
            </w:r>
            <w:proofErr w:type="gramEnd"/>
            <w:r w:rsidRPr="00376472">
              <w:rPr>
                <w:rFonts w:cs="Arial"/>
                <w:b/>
                <w:szCs w:val="22"/>
                <w:lang w:val="fr-BE"/>
              </w:rPr>
              <w:t xml:space="preserve"> </w:t>
            </w:r>
          </w:p>
          <w:p w14:paraId="2FFED80A" w14:textId="77777777" w:rsidR="005F4B7A" w:rsidRPr="00376472" w:rsidRDefault="002323D8" w:rsidP="005F4B7A">
            <w:pPr>
              <w:pStyle w:val="ListParagraph"/>
              <w:numPr>
                <w:ilvl w:val="0"/>
                <w:numId w:val="22"/>
              </w:numPr>
              <w:spacing w:after="120" w:line="240" w:lineRule="auto"/>
              <w:rPr>
                <w:rFonts w:cs="Arial"/>
                <w:b/>
                <w:szCs w:val="22"/>
                <w:lang w:val="fr-BE"/>
              </w:rPr>
            </w:pPr>
            <w:r w:rsidRPr="00376472">
              <w:rPr>
                <w:rFonts w:cs="Arial"/>
                <w:b/>
                <w:szCs w:val="22"/>
                <w:lang w:val="fr-BE"/>
              </w:rPr>
              <w:t xml:space="preserve">E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malamalama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lo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matou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aufaigaluega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pito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i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luma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i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auala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e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fegalegalea'i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ai ma sui o le LGBTIQA+.</w:t>
            </w:r>
          </w:p>
          <w:p w14:paraId="5EB2CABA" w14:textId="77777777" w:rsidR="005F4B7A" w:rsidRPr="00376472" w:rsidRDefault="002323D8" w:rsidP="005F4B7A">
            <w:pPr>
              <w:pStyle w:val="ListParagraph"/>
              <w:numPr>
                <w:ilvl w:val="0"/>
                <w:numId w:val="22"/>
              </w:numPr>
              <w:spacing w:after="120" w:line="240" w:lineRule="auto"/>
              <w:rPr>
                <w:rFonts w:cs="Arial"/>
                <w:b/>
                <w:szCs w:val="22"/>
                <w:lang w:val="fr-BE"/>
              </w:rPr>
            </w:pPr>
            <w:r w:rsidRPr="00376472">
              <w:rPr>
                <w:rFonts w:cs="Arial"/>
                <w:b/>
                <w:szCs w:val="22"/>
                <w:lang w:val="fr-BE"/>
              </w:rPr>
              <w:t xml:space="preserve">E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malamalama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i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latou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resitala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i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auaunaga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ofoina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atu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i le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ta'iala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ma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fa'amoemoega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a le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Fa'apotopotoga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LGBTIQA+ i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auala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e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fegalegalea'i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ai ma sui o le LGBTIQA+ </w:t>
            </w:r>
          </w:p>
        </w:tc>
        <w:tc>
          <w:tcPr>
            <w:tcW w:w="1932" w:type="pct"/>
            <w:shd w:val="clear" w:color="auto" w:fill="F7EEF7"/>
          </w:tcPr>
          <w:p w14:paraId="0C182C46" w14:textId="77777777" w:rsidR="005F4B7A" w:rsidRPr="00376472" w:rsidRDefault="002323D8" w:rsidP="0041014C">
            <w:pPr>
              <w:spacing w:after="120" w:line="240" w:lineRule="auto"/>
              <w:ind w:left="138"/>
              <w:rPr>
                <w:rFonts w:cs="Arial"/>
                <w:szCs w:val="22"/>
                <w:lang w:val="fr-BE"/>
              </w:rPr>
            </w:pPr>
            <w:proofErr w:type="spellStart"/>
            <w:r w:rsidRPr="00376472">
              <w:rPr>
                <w:rFonts w:cs="Arial"/>
                <w:szCs w:val="22"/>
                <w:lang w:val="fr-BE"/>
              </w:rPr>
              <w:t>Fa'atino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su'esu'ega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a le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Fa'apotopotoga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fa'aaogāina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ai le 'LGBTI Inclusive Practice Audit Tool’ mai le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Soifua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Maloloina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a le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Nuanua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i Victoria.</w:t>
            </w:r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6671FB9" w14:textId="77777777" w:rsidR="005F4B7A" w:rsidRPr="0015542A" w:rsidRDefault="002323D8" w:rsidP="0041014C">
            <w:pPr>
              <w:spacing w:after="120" w:line="240" w:lineRule="auto"/>
              <w:rPr>
                <w:rFonts w:cs="Arial"/>
                <w:szCs w:val="22"/>
              </w:rPr>
            </w:pPr>
            <w:proofErr w:type="spellStart"/>
            <w:r w:rsidRPr="0015542A">
              <w:rPr>
                <w:rFonts w:cs="Arial"/>
                <w:szCs w:val="22"/>
              </w:rPr>
              <w:t>Tesema</w:t>
            </w:r>
            <w:proofErr w:type="spellEnd"/>
            <w:r w:rsidRPr="0015542A">
              <w:rPr>
                <w:rFonts w:cs="Arial"/>
                <w:szCs w:val="22"/>
              </w:rPr>
              <w:t xml:space="preserve"> 2020</w:t>
            </w:r>
          </w:p>
        </w:tc>
      </w:tr>
      <w:tr w:rsidR="00EF15A5" w14:paraId="073CE842" w14:textId="77777777" w:rsidTr="0041014C">
        <w:trPr>
          <w:trHeight w:val="538"/>
        </w:trPr>
        <w:tc>
          <w:tcPr>
            <w:tcW w:w="1990" w:type="pct"/>
            <w:vMerge/>
            <w:shd w:val="clear" w:color="auto" w:fill="F7EEF7"/>
          </w:tcPr>
          <w:p w14:paraId="51AD4A46" w14:textId="77777777" w:rsidR="005F4B7A" w:rsidRPr="005C46A5" w:rsidRDefault="005F4B7A" w:rsidP="0041014C">
            <w:pPr>
              <w:spacing w:after="120" w:line="240" w:lineRule="auto"/>
              <w:ind w:left="127"/>
              <w:rPr>
                <w:rFonts w:cs="Arial"/>
                <w:b/>
                <w:szCs w:val="22"/>
              </w:rPr>
            </w:pPr>
          </w:p>
        </w:tc>
        <w:tc>
          <w:tcPr>
            <w:tcW w:w="1932" w:type="pct"/>
            <w:shd w:val="clear" w:color="auto" w:fill="F7EEF7"/>
          </w:tcPr>
          <w:p w14:paraId="00073873" w14:textId="77777777" w:rsidR="005F4B7A" w:rsidRPr="00376472" w:rsidRDefault="002323D8" w:rsidP="0041014C">
            <w:pPr>
              <w:spacing w:after="120" w:line="240" w:lineRule="auto"/>
              <w:ind w:left="138"/>
              <w:rPr>
                <w:rFonts w:cs="Arial"/>
                <w:szCs w:val="22"/>
                <w:lang w:val="fr-BE"/>
              </w:rPr>
            </w:pPr>
            <w:proofErr w:type="spellStart"/>
            <w:r w:rsidRPr="00376472">
              <w:rPr>
                <w:rFonts w:cs="Arial"/>
                <w:szCs w:val="22"/>
                <w:lang w:val="fr-BE"/>
              </w:rPr>
              <w:t>Si'itiaga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o le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Fa'amanatuina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o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Tagata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proofErr w:type="gramStart"/>
            <w:r w:rsidRPr="00376472">
              <w:rPr>
                <w:rFonts w:cs="Arial"/>
                <w:szCs w:val="22"/>
                <w:lang w:val="fr-BE"/>
              </w:rPr>
              <w:t>Eseese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>:</w:t>
            </w:r>
            <w:proofErr w:type="gram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a'oa'oga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i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luga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o le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upega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tafailagi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a le LGBTIQA+ mai le '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fautuaina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'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i le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'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fa'atonuina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>'</w:t>
            </w:r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00D3F2A" w14:textId="77777777" w:rsidR="005F4B7A" w:rsidRPr="0015542A" w:rsidRDefault="002323D8" w:rsidP="0041014C">
            <w:pPr>
              <w:spacing w:after="120" w:line="240" w:lineRule="auto"/>
              <w:rPr>
                <w:rFonts w:cs="Arial"/>
                <w:szCs w:val="22"/>
              </w:rPr>
            </w:pPr>
            <w:proofErr w:type="spellStart"/>
            <w:r w:rsidRPr="0015542A">
              <w:rPr>
                <w:rFonts w:cs="Arial"/>
                <w:szCs w:val="22"/>
              </w:rPr>
              <w:t>Iulai</w:t>
            </w:r>
            <w:proofErr w:type="spellEnd"/>
            <w:r w:rsidRPr="0015542A">
              <w:rPr>
                <w:rFonts w:cs="Arial"/>
                <w:szCs w:val="22"/>
              </w:rPr>
              <w:t xml:space="preserve"> 2020</w:t>
            </w:r>
          </w:p>
        </w:tc>
      </w:tr>
      <w:tr w:rsidR="00EF15A5" w14:paraId="56457330" w14:textId="77777777" w:rsidTr="0041014C">
        <w:trPr>
          <w:trHeight w:val="322"/>
        </w:trPr>
        <w:tc>
          <w:tcPr>
            <w:tcW w:w="1990" w:type="pct"/>
            <w:vMerge/>
            <w:shd w:val="clear" w:color="auto" w:fill="F7EEF7"/>
          </w:tcPr>
          <w:p w14:paraId="46A6DD5B" w14:textId="77777777" w:rsidR="005F4B7A" w:rsidRPr="005C46A5" w:rsidRDefault="005F4B7A" w:rsidP="0041014C">
            <w:pPr>
              <w:spacing w:after="120" w:line="240" w:lineRule="auto"/>
              <w:ind w:left="127"/>
              <w:rPr>
                <w:rFonts w:cs="Arial"/>
                <w:b/>
                <w:szCs w:val="22"/>
              </w:rPr>
            </w:pPr>
          </w:p>
        </w:tc>
        <w:tc>
          <w:tcPr>
            <w:tcW w:w="1932" w:type="pct"/>
            <w:shd w:val="clear" w:color="auto" w:fill="F7EEF7"/>
          </w:tcPr>
          <w:p w14:paraId="0A86BA70" w14:textId="77777777" w:rsidR="005F4B7A" w:rsidRPr="00376472" w:rsidRDefault="002323D8" w:rsidP="0041014C">
            <w:pPr>
              <w:spacing w:after="120" w:line="240" w:lineRule="auto"/>
              <w:ind w:left="138"/>
              <w:rPr>
                <w:rFonts w:cs="Arial"/>
                <w:szCs w:val="22"/>
                <w:lang w:val="fr-BE"/>
              </w:rPr>
            </w:pPr>
            <w:r w:rsidRPr="00376472">
              <w:rPr>
                <w:rFonts w:cs="Arial"/>
                <w:szCs w:val="22"/>
                <w:lang w:val="fr-BE"/>
              </w:rPr>
              <w:t xml:space="preserve">80% o le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aufaigaluega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ua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mae'a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latou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a'oga</w:t>
            </w:r>
            <w:proofErr w:type="spellEnd"/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DAB0E03" w14:textId="77777777" w:rsidR="005F4B7A" w:rsidRPr="0015542A" w:rsidRDefault="002323D8" w:rsidP="0041014C">
            <w:pPr>
              <w:spacing w:after="120" w:line="240" w:lineRule="auto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Tesema</w:t>
            </w:r>
            <w:proofErr w:type="spellEnd"/>
            <w:r>
              <w:rPr>
                <w:rFonts w:cs="Arial"/>
                <w:szCs w:val="22"/>
              </w:rPr>
              <w:t xml:space="preserve"> 2020</w:t>
            </w:r>
          </w:p>
        </w:tc>
      </w:tr>
      <w:tr w:rsidR="00EF15A5" w14:paraId="3CDE6413" w14:textId="77777777" w:rsidTr="0041014C">
        <w:trPr>
          <w:trHeight w:val="542"/>
        </w:trPr>
        <w:tc>
          <w:tcPr>
            <w:tcW w:w="1990" w:type="pct"/>
            <w:vMerge/>
            <w:shd w:val="clear" w:color="auto" w:fill="F7EEF7"/>
          </w:tcPr>
          <w:p w14:paraId="4160DA12" w14:textId="77777777" w:rsidR="005F4B7A" w:rsidRPr="005C46A5" w:rsidRDefault="005F4B7A" w:rsidP="0041014C">
            <w:pPr>
              <w:spacing w:after="120" w:line="240" w:lineRule="auto"/>
              <w:ind w:left="127"/>
              <w:rPr>
                <w:rFonts w:cs="Arial"/>
                <w:b/>
                <w:szCs w:val="22"/>
              </w:rPr>
            </w:pPr>
          </w:p>
        </w:tc>
        <w:tc>
          <w:tcPr>
            <w:tcW w:w="1932" w:type="pct"/>
            <w:shd w:val="clear" w:color="auto" w:fill="F7EEF7"/>
          </w:tcPr>
          <w:p w14:paraId="3B9AB204" w14:textId="77777777" w:rsidR="005F4B7A" w:rsidRPr="0015542A" w:rsidRDefault="002323D8" w:rsidP="0041014C">
            <w:pPr>
              <w:spacing w:after="120" w:line="240" w:lineRule="auto"/>
              <w:ind w:left="138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Fa'amautūina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na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faia</w:t>
            </w:r>
            <w:proofErr w:type="spellEnd"/>
            <w:r>
              <w:rPr>
                <w:rFonts w:cs="Arial"/>
                <w:szCs w:val="22"/>
              </w:rPr>
              <w:t xml:space="preserve"> e le PITC le </w:t>
            </w:r>
            <w:proofErr w:type="spellStart"/>
            <w:r>
              <w:rPr>
                <w:rFonts w:cs="Arial"/>
                <w:szCs w:val="22"/>
              </w:rPr>
              <w:t>a'oga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a le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Fa'apotopotoga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i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luga</w:t>
            </w:r>
            <w:proofErr w:type="spellEnd"/>
            <w:r>
              <w:rPr>
                <w:rFonts w:cs="Arial"/>
                <w:szCs w:val="22"/>
              </w:rPr>
              <w:t xml:space="preserve"> o le </w:t>
            </w:r>
            <w:proofErr w:type="spellStart"/>
            <w:r>
              <w:rPr>
                <w:rFonts w:cs="Arial"/>
                <w:szCs w:val="22"/>
              </w:rPr>
              <w:t>upega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tafa'ilagi</w:t>
            </w:r>
            <w:proofErr w:type="spellEnd"/>
            <w:r>
              <w:rPr>
                <w:rFonts w:cs="Arial"/>
                <w:szCs w:val="22"/>
              </w:rPr>
              <w:t xml:space="preserve"> e </w:t>
            </w:r>
            <w:proofErr w:type="spellStart"/>
            <w:r>
              <w:rPr>
                <w:rFonts w:cs="Arial"/>
                <w:szCs w:val="22"/>
              </w:rPr>
              <w:t>fa'atatau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i</w:t>
            </w:r>
            <w:proofErr w:type="spellEnd"/>
            <w:r>
              <w:rPr>
                <w:rFonts w:cs="Arial"/>
                <w:szCs w:val="22"/>
              </w:rPr>
              <w:t xml:space="preserve"> le </w:t>
            </w:r>
            <w:proofErr w:type="spellStart"/>
            <w:r>
              <w:rPr>
                <w:rFonts w:cs="Arial"/>
                <w:szCs w:val="22"/>
              </w:rPr>
              <w:t>agava'a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fa'aleaganuu</w:t>
            </w:r>
            <w:proofErr w:type="spellEnd"/>
            <w:r>
              <w:rPr>
                <w:rFonts w:cs="Arial"/>
                <w:szCs w:val="22"/>
              </w:rPr>
              <w:t xml:space="preserve"> a le LGBTIQA+, pe </w:t>
            </w:r>
            <w:proofErr w:type="spellStart"/>
            <w:r>
              <w:rPr>
                <w:rFonts w:cs="Arial"/>
                <w:szCs w:val="22"/>
              </w:rPr>
              <w:t>fa'aali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fa'amaoniga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ua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ma'ea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se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a'oga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tutusa</w:t>
            </w:r>
            <w:proofErr w:type="spellEnd"/>
            <w:r>
              <w:rPr>
                <w:rFonts w:cs="Arial"/>
                <w:szCs w:val="22"/>
              </w:rPr>
              <w:t xml:space="preserve">. </w:t>
            </w:r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8AC1640" w14:textId="77777777" w:rsidR="005F4B7A" w:rsidRPr="0015542A" w:rsidRDefault="002323D8" w:rsidP="0041014C">
            <w:pPr>
              <w:spacing w:after="120" w:line="240" w:lineRule="auto"/>
              <w:rPr>
                <w:rFonts w:cs="Arial"/>
                <w:szCs w:val="22"/>
              </w:rPr>
            </w:pPr>
            <w:r w:rsidRPr="0015542A">
              <w:rPr>
                <w:rFonts w:cs="Arial"/>
                <w:szCs w:val="22"/>
              </w:rPr>
              <w:t>Mati 2021</w:t>
            </w:r>
          </w:p>
        </w:tc>
      </w:tr>
      <w:tr w:rsidR="00EF15A5" w14:paraId="18A3963C" w14:textId="77777777" w:rsidTr="0041014C">
        <w:trPr>
          <w:trHeight w:val="826"/>
        </w:trPr>
        <w:tc>
          <w:tcPr>
            <w:tcW w:w="1990" w:type="pct"/>
            <w:vMerge/>
            <w:shd w:val="clear" w:color="auto" w:fill="F7EEF7"/>
          </w:tcPr>
          <w:p w14:paraId="3AB20A0A" w14:textId="77777777" w:rsidR="005F4B7A" w:rsidRPr="005C46A5" w:rsidRDefault="005F4B7A" w:rsidP="0041014C">
            <w:pPr>
              <w:spacing w:after="120" w:line="240" w:lineRule="auto"/>
              <w:ind w:left="127"/>
              <w:rPr>
                <w:rFonts w:cs="Arial"/>
                <w:b/>
                <w:szCs w:val="22"/>
              </w:rPr>
            </w:pPr>
          </w:p>
        </w:tc>
        <w:tc>
          <w:tcPr>
            <w:tcW w:w="1932" w:type="pct"/>
            <w:shd w:val="clear" w:color="auto" w:fill="F7EEF7"/>
          </w:tcPr>
          <w:p w14:paraId="5B37F301" w14:textId="77777777" w:rsidR="005F4B7A" w:rsidRPr="00376472" w:rsidRDefault="002323D8" w:rsidP="00A9042E">
            <w:pPr>
              <w:spacing w:after="120" w:line="240" w:lineRule="auto"/>
              <w:ind w:left="138"/>
              <w:rPr>
                <w:rFonts w:cs="Arial"/>
                <w:szCs w:val="22"/>
                <w:lang w:val="fr-BE"/>
              </w:rPr>
            </w:pPr>
            <w:proofErr w:type="spellStart"/>
            <w:r w:rsidRPr="00376472">
              <w:rPr>
                <w:rFonts w:cs="Arial"/>
                <w:szCs w:val="22"/>
                <w:lang w:val="fr-BE"/>
              </w:rPr>
              <w:t>Saunia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ni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kopi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faaeletonika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o le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Ta'iala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o le LGBTIQA+ mo i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latou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ua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resitala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e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ofoina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atu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le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tautua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>.</w:t>
            </w:r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C72513F" w14:textId="77777777" w:rsidR="005F4B7A" w:rsidRPr="0015542A" w:rsidRDefault="002323D8" w:rsidP="0041014C">
            <w:pPr>
              <w:spacing w:after="120" w:line="240" w:lineRule="auto"/>
              <w:rPr>
                <w:rFonts w:cs="Arial"/>
                <w:szCs w:val="22"/>
              </w:rPr>
            </w:pPr>
            <w:proofErr w:type="spellStart"/>
            <w:r w:rsidRPr="0015542A">
              <w:rPr>
                <w:rFonts w:cs="Arial"/>
                <w:szCs w:val="22"/>
              </w:rPr>
              <w:t>Iulai</w:t>
            </w:r>
            <w:proofErr w:type="spellEnd"/>
            <w:r w:rsidRPr="0015542A">
              <w:rPr>
                <w:rFonts w:cs="Arial"/>
                <w:szCs w:val="22"/>
              </w:rPr>
              <w:t xml:space="preserve"> 2020</w:t>
            </w:r>
          </w:p>
        </w:tc>
      </w:tr>
      <w:tr w:rsidR="00EF15A5" w14:paraId="4E51159C" w14:textId="77777777" w:rsidTr="0041014C">
        <w:trPr>
          <w:trHeight w:val="594"/>
        </w:trPr>
        <w:tc>
          <w:tcPr>
            <w:tcW w:w="1990" w:type="pct"/>
            <w:vMerge w:val="restart"/>
            <w:shd w:val="clear" w:color="auto" w:fill="F7EEF7"/>
          </w:tcPr>
          <w:p w14:paraId="56C7460D" w14:textId="77777777" w:rsidR="005F4B7A" w:rsidRPr="00376472" w:rsidRDefault="002323D8" w:rsidP="005F4B7A">
            <w:pPr>
              <w:pStyle w:val="ListParagraph"/>
              <w:numPr>
                <w:ilvl w:val="0"/>
                <w:numId w:val="24"/>
              </w:numPr>
              <w:spacing w:after="120" w:line="240" w:lineRule="auto"/>
              <w:rPr>
                <w:rFonts w:cs="Arial"/>
                <w:b/>
                <w:szCs w:val="22"/>
                <w:lang w:val="fr-BE"/>
              </w:rPr>
            </w:pP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Fa'avae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le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fa'alauiloaina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o se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Siamupini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a le LGBTIQA+ i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luga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o le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tulaga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Pule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Sinia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. </w:t>
            </w:r>
          </w:p>
        </w:tc>
        <w:tc>
          <w:tcPr>
            <w:tcW w:w="1932" w:type="pct"/>
            <w:shd w:val="clear" w:color="auto" w:fill="F7EEF7"/>
          </w:tcPr>
          <w:p w14:paraId="35D73ACA" w14:textId="77777777" w:rsidR="005F4B7A" w:rsidRPr="00376472" w:rsidRDefault="002323D8" w:rsidP="0041014C">
            <w:pPr>
              <w:spacing w:after="120" w:line="240" w:lineRule="auto"/>
              <w:ind w:left="138"/>
              <w:rPr>
                <w:rFonts w:cs="Arial"/>
                <w:szCs w:val="22"/>
                <w:lang w:val="fr-BE"/>
              </w:rPr>
            </w:pPr>
            <w:proofErr w:type="spellStart"/>
            <w:r w:rsidRPr="00376472">
              <w:rPr>
                <w:rFonts w:cs="Arial"/>
                <w:szCs w:val="22"/>
                <w:lang w:val="fr-BE"/>
              </w:rPr>
              <w:t>Ua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fa'amauina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le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Siamupini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a le LGBTIQA+ </w:t>
            </w:r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CF71799" w14:textId="77777777" w:rsidR="005F4B7A" w:rsidRPr="0015542A" w:rsidRDefault="002323D8" w:rsidP="0041014C">
            <w:pPr>
              <w:spacing w:after="120" w:line="240" w:lineRule="auto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Aokuso</w:t>
            </w:r>
            <w:proofErr w:type="spellEnd"/>
            <w:r>
              <w:rPr>
                <w:rFonts w:cs="Arial"/>
                <w:szCs w:val="22"/>
              </w:rPr>
              <w:t xml:space="preserve"> 2020</w:t>
            </w:r>
          </w:p>
        </w:tc>
      </w:tr>
      <w:tr w:rsidR="00EF15A5" w14:paraId="6B7B00C5" w14:textId="77777777" w:rsidTr="0041014C">
        <w:trPr>
          <w:trHeight w:val="592"/>
        </w:trPr>
        <w:tc>
          <w:tcPr>
            <w:tcW w:w="1990" w:type="pct"/>
            <w:vMerge/>
            <w:shd w:val="clear" w:color="auto" w:fill="F7EEF7"/>
          </w:tcPr>
          <w:p w14:paraId="17B6D106" w14:textId="77777777" w:rsidR="005F4B7A" w:rsidRPr="005C46A5" w:rsidRDefault="005F4B7A" w:rsidP="005F4B7A">
            <w:pPr>
              <w:pStyle w:val="ListParagraph"/>
              <w:numPr>
                <w:ilvl w:val="0"/>
                <w:numId w:val="24"/>
              </w:numPr>
              <w:spacing w:after="120" w:line="24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932" w:type="pct"/>
            <w:shd w:val="clear" w:color="auto" w:fill="F7EEF7"/>
          </w:tcPr>
          <w:p w14:paraId="5B7D945E" w14:textId="77777777" w:rsidR="005F4B7A" w:rsidRPr="00376472" w:rsidRDefault="002323D8" w:rsidP="0041014C">
            <w:pPr>
              <w:spacing w:after="120" w:line="240" w:lineRule="auto"/>
              <w:ind w:left="138"/>
              <w:rPr>
                <w:rFonts w:cs="Arial"/>
                <w:szCs w:val="22"/>
                <w:lang w:val="fr-BE"/>
              </w:rPr>
            </w:pPr>
            <w:proofErr w:type="spellStart"/>
            <w:r w:rsidRPr="00376472">
              <w:rPr>
                <w:rFonts w:cs="Arial"/>
                <w:szCs w:val="22"/>
                <w:lang w:val="fr-BE"/>
              </w:rPr>
              <w:t>Auai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atu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i se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fa'atasiga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i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fafo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se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tasi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pe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sili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atu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fo'i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,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avea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ai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oe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ma sui o le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Siamupini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LGBTIQA a le NDIA. </w:t>
            </w:r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BB1B508" w14:textId="77777777" w:rsidR="005F4B7A" w:rsidRPr="0015542A" w:rsidRDefault="002323D8" w:rsidP="0041014C">
            <w:pPr>
              <w:spacing w:after="120" w:line="240" w:lineRule="auto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Tesema</w:t>
            </w:r>
            <w:proofErr w:type="spellEnd"/>
            <w:r>
              <w:rPr>
                <w:rFonts w:cs="Arial"/>
                <w:szCs w:val="22"/>
              </w:rPr>
              <w:t xml:space="preserve"> 2020</w:t>
            </w:r>
          </w:p>
        </w:tc>
      </w:tr>
      <w:tr w:rsidR="00EF15A5" w14:paraId="57E174F5" w14:textId="77777777" w:rsidTr="0041014C">
        <w:trPr>
          <w:trHeight w:val="592"/>
        </w:trPr>
        <w:tc>
          <w:tcPr>
            <w:tcW w:w="1990" w:type="pct"/>
            <w:vMerge/>
            <w:shd w:val="clear" w:color="auto" w:fill="F7EEF7"/>
          </w:tcPr>
          <w:p w14:paraId="68D971FC" w14:textId="77777777" w:rsidR="005F4B7A" w:rsidRPr="005C46A5" w:rsidRDefault="005F4B7A" w:rsidP="005F4B7A">
            <w:pPr>
              <w:pStyle w:val="ListParagraph"/>
              <w:numPr>
                <w:ilvl w:val="0"/>
                <w:numId w:val="24"/>
              </w:numPr>
              <w:spacing w:after="120" w:line="24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932" w:type="pct"/>
            <w:shd w:val="clear" w:color="auto" w:fill="F7EEF7"/>
          </w:tcPr>
          <w:p w14:paraId="78F6CA74" w14:textId="77777777" w:rsidR="005F4B7A" w:rsidRPr="00376472" w:rsidRDefault="002323D8" w:rsidP="0041014C">
            <w:pPr>
              <w:spacing w:after="120" w:line="240" w:lineRule="auto"/>
              <w:ind w:left="138"/>
              <w:rPr>
                <w:rFonts w:cs="Arial"/>
                <w:szCs w:val="22"/>
                <w:lang w:val="fr-BE"/>
              </w:rPr>
            </w:pPr>
            <w:proofErr w:type="spellStart"/>
            <w:r w:rsidRPr="00376472">
              <w:rPr>
                <w:rFonts w:cs="Arial"/>
                <w:szCs w:val="22"/>
                <w:lang w:val="fr-BE"/>
              </w:rPr>
              <w:t>Auai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atu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i se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fonotaga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e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tasi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pe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sili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atu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a le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vaega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faigaluega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a le LGBTIQA+</w:t>
            </w:r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EC1B249" w14:textId="77777777" w:rsidR="005F4B7A" w:rsidRPr="0015542A" w:rsidRDefault="002323D8" w:rsidP="0041014C">
            <w:pPr>
              <w:spacing w:after="120" w:line="240" w:lineRule="auto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Tesema</w:t>
            </w:r>
            <w:proofErr w:type="spellEnd"/>
            <w:r>
              <w:rPr>
                <w:rFonts w:cs="Arial"/>
                <w:szCs w:val="22"/>
              </w:rPr>
              <w:t xml:space="preserve"> 2020</w:t>
            </w:r>
          </w:p>
        </w:tc>
      </w:tr>
    </w:tbl>
    <w:p w14:paraId="7FADA962" w14:textId="77777777" w:rsidR="000514EC" w:rsidRDefault="000514EC">
      <w:r>
        <w:br w:type="page"/>
      </w:r>
    </w:p>
    <w:tbl>
      <w:tblPr>
        <w:tblW w:w="5120" w:type="pct"/>
        <w:tblBorders>
          <w:top w:val="single" w:sz="8" w:space="0" w:color="6B2976"/>
          <w:bottom w:val="single" w:sz="8" w:space="0" w:color="6B2976"/>
        </w:tblBorders>
        <w:tblLayout w:type="fixed"/>
        <w:tblCellMar>
          <w:left w:w="0" w:type="dxa"/>
          <w:right w:w="85" w:type="dxa"/>
        </w:tblCellMar>
        <w:tblLook w:val="04A0" w:firstRow="1" w:lastRow="0" w:firstColumn="1" w:lastColumn="0" w:noHBand="0" w:noVBand="1"/>
        <w:tblDescription w:val="Table of detailed priority actions to be completed by the NDIA."/>
      </w:tblPr>
      <w:tblGrid>
        <w:gridCol w:w="3713"/>
        <w:gridCol w:w="3605"/>
        <w:gridCol w:w="2012"/>
      </w:tblGrid>
      <w:tr w:rsidR="00EF15A5" w:rsidRPr="000514EC" w14:paraId="5798243B" w14:textId="77777777" w:rsidTr="000514EC">
        <w:trPr>
          <w:trHeight w:val="347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7F50BE0E" w14:textId="7A6B411B" w:rsidR="005F4B7A" w:rsidRPr="00376472" w:rsidRDefault="002323D8" w:rsidP="0029516D">
            <w:pPr>
              <w:spacing w:before="160" w:after="160" w:line="240" w:lineRule="auto"/>
              <w:ind w:left="136"/>
              <w:rPr>
                <w:rFonts w:cs="Arial"/>
                <w:b/>
                <w:szCs w:val="22"/>
                <w:lang w:val="fr-BE"/>
              </w:rPr>
            </w:pPr>
            <w:r w:rsidRPr="00376472">
              <w:rPr>
                <w:rFonts w:cs="Arial"/>
                <w:b/>
                <w:color w:val="6B2976"/>
                <w:sz w:val="24"/>
                <w:szCs w:val="22"/>
                <w:lang w:val="fr-BE"/>
              </w:rPr>
              <w:lastRenderedPageBreak/>
              <w:t xml:space="preserve">O le </w:t>
            </w:r>
            <w:proofErr w:type="spellStart"/>
            <w:r w:rsidRPr="00376472">
              <w:rPr>
                <w:rFonts w:cs="Arial"/>
                <w:b/>
                <w:color w:val="6B2976"/>
                <w:sz w:val="24"/>
                <w:szCs w:val="22"/>
                <w:lang w:val="fr-BE"/>
              </w:rPr>
              <w:t>fa'aleleia</w:t>
            </w:r>
            <w:proofErr w:type="spellEnd"/>
            <w:r w:rsidRPr="00376472">
              <w:rPr>
                <w:rFonts w:cs="Arial"/>
                <w:b/>
                <w:color w:val="6B2976"/>
                <w:sz w:val="24"/>
                <w:szCs w:val="22"/>
                <w:lang w:val="fr-BE"/>
              </w:rPr>
              <w:t xml:space="preserve"> o a matou </w:t>
            </w:r>
            <w:proofErr w:type="spellStart"/>
            <w:r w:rsidRPr="00376472">
              <w:rPr>
                <w:rFonts w:cs="Arial"/>
                <w:b/>
                <w:color w:val="6B2976"/>
                <w:sz w:val="24"/>
                <w:szCs w:val="22"/>
                <w:lang w:val="fr-BE"/>
              </w:rPr>
              <w:t>auala</w:t>
            </w:r>
            <w:proofErr w:type="spellEnd"/>
            <w:r w:rsidRPr="00376472">
              <w:rPr>
                <w:rFonts w:cs="Arial"/>
                <w:b/>
                <w:color w:val="6B2976"/>
                <w:sz w:val="24"/>
                <w:szCs w:val="22"/>
                <w:lang w:val="fr-BE"/>
              </w:rPr>
              <w:t xml:space="preserve"> e </w:t>
            </w:r>
            <w:proofErr w:type="spellStart"/>
            <w:r w:rsidRPr="00376472">
              <w:rPr>
                <w:rFonts w:cs="Arial"/>
                <w:b/>
                <w:color w:val="6B2976"/>
                <w:sz w:val="24"/>
                <w:szCs w:val="22"/>
                <w:lang w:val="fr-BE"/>
              </w:rPr>
              <w:t>fa'atasi</w:t>
            </w:r>
            <w:proofErr w:type="spellEnd"/>
            <w:r w:rsidRPr="00376472">
              <w:rPr>
                <w:rFonts w:cs="Arial"/>
                <w:b/>
                <w:color w:val="6B2976"/>
                <w:sz w:val="24"/>
                <w:szCs w:val="22"/>
                <w:lang w:val="fr-BE"/>
              </w:rPr>
              <w:t xml:space="preserve"> ai </w:t>
            </w:r>
          </w:p>
        </w:tc>
      </w:tr>
      <w:tr w:rsidR="00EF15A5" w14:paraId="0F208DAD" w14:textId="77777777" w:rsidTr="000514EC">
        <w:trPr>
          <w:trHeight w:val="484"/>
        </w:trPr>
        <w:tc>
          <w:tcPr>
            <w:tcW w:w="1990" w:type="pct"/>
            <w:shd w:val="clear" w:color="auto" w:fill="auto"/>
          </w:tcPr>
          <w:p w14:paraId="02B2E319" w14:textId="77777777" w:rsidR="005F4B7A" w:rsidRPr="00376472" w:rsidRDefault="002323D8" w:rsidP="00A9042E">
            <w:pPr>
              <w:pStyle w:val="ListParagraph"/>
              <w:numPr>
                <w:ilvl w:val="0"/>
                <w:numId w:val="24"/>
              </w:numPr>
              <w:spacing w:after="120" w:line="240" w:lineRule="auto"/>
              <w:rPr>
                <w:rFonts w:cs="Arial"/>
                <w:b/>
                <w:szCs w:val="22"/>
                <w:lang w:val="fr-BE"/>
              </w:rPr>
            </w:pP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Atia'e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se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fuafuaga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o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feso'ota'iga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ma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fa'atasiga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ma le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fa'alapotopotoga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a le LGBTIQA+.</w:t>
            </w:r>
            <w:r w:rsidR="00376472">
              <w:rPr>
                <w:rFonts w:cs="Arial"/>
                <w:b/>
                <w:szCs w:val="22"/>
                <w:lang w:val="fr-BE"/>
              </w:rPr>
              <w:t xml:space="preserve"> </w:t>
            </w:r>
          </w:p>
        </w:tc>
        <w:tc>
          <w:tcPr>
            <w:tcW w:w="1932" w:type="pct"/>
          </w:tcPr>
          <w:p w14:paraId="23BEECA2" w14:textId="77777777" w:rsidR="005F4B7A" w:rsidRPr="00376472" w:rsidRDefault="002323D8" w:rsidP="00A9042E">
            <w:pPr>
              <w:spacing w:after="120" w:line="240" w:lineRule="auto"/>
              <w:ind w:left="138"/>
              <w:rPr>
                <w:rFonts w:cs="Arial"/>
                <w:szCs w:val="22"/>
                <w:lang w:val="fr-BE"/>
              </w:rPr>
            </w:pPr>
            <w:proofErr w:type="spellStart"/>
            <w:r w:rsidRPr="00376472">
              <w:rPr>
                <w:rFonts w:cs="Arial"/>
                <w:szCs w:val="22"/>
                <w:lang w:val="fr-BE"/>
              </w:rPr>
              <w:t>Fa'amae'a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feso'otaiga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ma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fuafuaga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tu'ufaatasi</w:t>
            </w:r>
            <w:proofErr w:type="spellEnd"/>
          </w:p>
        </w:tc>
        <w:tc>
          <w:tcPr>
            <w:tcW w:w="107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E88BF52" w14:textId="77777777" w:rsidR="005F4B7A" w:rsidRPr="0015542A" w:rsidRDefault="002323D8" w:rsidP="0041014C">
            <w:pPr>
              <w:spacing w:after="120" w:line="240" w:lineRule="auto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Setema</w:t>
            </w:r>
            <w:proofErr w:type="spellEnd"/>
            <w:r>
              <w:rPr>
                <w:rFonts w:cs="Arial"/>
                <w:szCs w:val="22"/>
              </w:rPr>
              <w:t xml:space="preserve"> 2020</w:t>
            </w:r>
          </w:p>
        </w:tc>
      </w:tr>
      <w:tr w:rsidR="00EF15A5" w14:paraId="3F086407" w14:textId="77777777" w:rsidTr="000514EC">
        <w:trPr>
          <w:trHeight w:val="484"/>
        </w:trPr>
        <w:tc>
          <w:tcPr>
            <w:tcW w:w="1990" w:type="pct"/>
            <w:vMerge w:val="restart"/>
            <w:shd w:val="clear" w:color="auto" w:fill="auto"/>
          </w:tcPr>
          <w:p w14:paraId="6EE7D413" w14:textId="77777777" w:rsidR="005F4B7A" w:rsidRPr="005C46A5" w:rsidRDefault="002323D8" w:rsidP="005F4B7A">
            <w:pPr>
              <w:pStyle w:val="ListParagraph"/>
              <w:numPr>
                <w:ilvl w:val="0"/>
                <w:numId w:val="24"/>
              </w:numPr>
              <w:spacing w:after="120" w:line="240" w:lineRule="auto"/>
              <w:rPr>
                <w:rFonts w:cs="Arial"/>
                <w:b/>
                <w:szCs w:val="22"/>
              </w:rPr>
            </w:pPr>
            <w:proofErr w:type="spellStart"/>
            <w:r w:rsidRPr="005C46A5">
              <w:rPr>
                <w:rFonts w:cs="Arial"/>
                <w:b/>
                <w:szCs w:val="22"/>
              </w:rPr>
              <w:t>Fa'atino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Pr="005C46A5">
              <w:rPr>
                <w:rFonts w:cs="Arial"/>
                <w:b/>
                <w:szCs w:val="22"/>
              </w:rPr>
              <w:t>ni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Pr="005C46A5">
              <w:rPr>
                <w:rFonts w:cs="Arial"/>
                <w:b/>
                <w:szCs w:val="22"/>
              </w:rPr>
              <w:t>fesili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Pr="005C46A5">
              <w:rPr>
                <w:rFonts w:cs="Arial"/>
                <w:b/>
                <w:szCs w:val="22"/>
              </w:rPr>
              <w:t>fa'ailoilo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Pr="005C46A5">
              <w:rPr>
                <w:rFonts w:cs="Arial"/>
                <w:b/>
                <w:szCs w:val="22"/>
              </w:rPr>
              <w:t>i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Pr="005C46A5">
              <w:rPr>
                <w:rFonts w:cs="Arial"/>
                <w:b/>
                <w:szCs w:val="22"/>
              </w:rPr>
              <w:t>luga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o le </w:t>
            </w:r>
            <w:proofErr w:type="spellStart"/>
            <w:r w:rsidRPr="005C46A5">
              <w:rPr>
                <w:rFonts w:cs="Arial"/>
                <w:b/>
                <w:szCs w:val="22"/>
              </w:rPr>
              <w:t>upega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Pr="005C46A5">
              <w:rPr>
                <w:rFonts w:cs="Arial"/>
                <w:b/>
                <w:szCs w:val="22"/>
              </w:rPr>
              <w:t>tafa'ilagi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e</w:t>
            </w:r>
            <w:r w:rsidR="00376472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Pr="005C46A5">
              <w:rPr>
                <w:rFonts w:cs="Arial"/>
                <w:b/>
                <w:szCs w:val="22"/>
              </w:rPr>
              <w:t>fa'ailoa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Pr="005C46A5">
              <w:rPr>
                <w:rFonts w:cs="Arial"/>
                <w:b/>
                <w:szCs w:val="22"/>
              </w:rPr>
              <w:t>mai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ai sui o le LGBTIQA+ </w:t>
            </w:r>
            <w:proofErr w:type="spellStart"/>
            <w:r w:rsidRPr="005C46A5">
              <w:rPr>
                <w:rFonts w:cs="Arial"/>
                <w:b/>
                <w:szCs w:val="22"/>
              </w:rPr>
              <w:t>ina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Pr="005C46A5">
              <w:rPr>
                <w:rFonts w:cs="Arial"/>
                <w:b/>
                <w:szCs w:val="22"/>
              </w:rPr>
              <w:t>ia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Pr="005C46A5">
              <w:rPr>
                <w:rFonts w:cs="Arial"/>
                <w:b/>
                <w:szCs w:val="22"/>
              </w:rPr>
              <w:t>atili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malamalama ai </w:t>
            </w:r>
            <w:proofErr w:type="spellStart"/>
            <w:r w:rsidRPr="005C46A5">
              <w:rPr>
                <w:rFonts w:cs="Arial"/>
                <w:b/>
                <w:szCs w:val="22"/>
              </w:rPr>
              <w:t>i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le </w:t>
            </w:r>
            <w:proofErr w:type="spellStart"/>
            <w:r w:rsidRPr="005C46A5">
              <w:rPr>
                <w:rFonts w:cs="Arial"/>
                <w:b/>
                <w:szCs w:val="22"/>
              </w:rPr>
              <w:t>latou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Pr="005C46A5">
              <w:rPr>
                <w:rFonts w:cs="Arial"/>
                <w:b/>
                <w:szCs w:val="22"/>
              </w:rPr>
              <w:t>poto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Pr="005C46A5">
              <w:rPr>
                <w:rFonts w:cs="Arial"/>
                <w:b/>
                <w:szCs w:val="22"/>
              </w:rPr>
              <w:t>masani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o le NDIA ma </w:t>
            </w:r>
            <w:bookmarkStart w:id="32" w:name="_Hlk44581231"/>
            <w:proofErr w:type="spellStart"/>
            <w:r w:rsidRPr="005C46A5">
              <w:rPr>
                <w:rFonts w:cs="Arial"/>
                <w:b/>
                <w:szCs w:val="22"/>
              </w:rPr>
              <w:t>fa'ailoa</w:t>
            </w:r>
            <w:bookmarkEnd w:id="32"/>
            <w:proofErr w:type="spellEnd"/>
            <w:r w:rsidRPr="005C46A5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Pr="005C46A5">
              <w:rPr>
                <w:rFonts w:cs="Arial"/>
                <w:b/>
                <w:szCs w:val="22"/>
              </w:rPr>
              <w:t>mai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nisi </w:t>
            </w:r>
            <w:proofErr w:type="spellStart"/>
            <w:r w:rsidRPr="005C46A5">
              <w:rPr>
                <w:rFonts w:cs="Arial"/>
                <w:b/>
                <w:szCs w:val="22"/>
              </w:rPr>
              <w:t>fa'aleleiga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pe a </w:t>
            </w:r>
            <w:proofErr w:type="spellStart"/>
            <w:r w:rsidRPr="005C46A5">
              <w:rPr>
                <w:rFonts w:cs="Arial"/>
                <w:b/>
                <w:szCs w:val="22"/>
              </w:rPr>
              <w:t>mana'omia</w:t>
            </w:r>
            <w:proofErr w:type="spellEnd"/>
            <w:r w:rsidRPr="005C46A5">
              <w:rPr>
                <w:rFonts w:cs="Arial"/>
                <w:b/>
                <w:szCs w:val="22"/>
              </w:rPr>
              <w:t>.</w:t>
            </w:r>
          </w:p>
        </w:tc>
        <w:tc>
          <w:tcPr>
            <w:tcW w:w="1932" w:type="pct"/>
          </w:tcPr>
          <w:p w14:paraId="4EBFDFE0" w14:textId="77777777" w:rsidR="005F4B7A" w:rsidRPr="00376472" w:rsidRDefault="002323D8" w:rsidP="0041014C">
            <w:pPr>
              <w:spacing w:after="120" w:line="240" w:lineRule="auto"/>
              <w:ind w:left="138"/>
              <w:rPr>
                <w:rFonts w:cs="Arial"/>
                <w:szCs w:val="22"/>
                <w:lang w:val="fr-BE"/>
              </w:rPr>
            </w:pPr>
            <w:r w:rsidRPr="00376472">
              <w:rPr>
                <w:rFonts w:cs="Arial"/>
                <w:szCs w:val="22"/>
                <w:lang w:val="fr-BE"/>
              </w:rPr>
              <w:t xml:space="preserve">O ni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Fesili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fa'aopopo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i le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su'esu'ega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a sui a le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Fa'apotopotoga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ina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ia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pu'eina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mai ai le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poto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masani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a le LGBTIQA+</w:t>
            </w:r>
          </w:p>
        </w:tc>
        <w:tc>
          <w:tcPr>
            <w:tcW w:w="107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1FC81B2" w14:textId="77777777" w:rsidR="005F4B7A" w:rsidRPr="0015542A" w:rsidRDefault="002323D8" w:rsidP="0041014C">
            <w:pPr>
              <w:spacing w:after="120" w:line="240" w:lineRule="auto"/>
              <w:rPr>
                <w:rFonts w:cs="Arial"/>
                <w:szCs w:val="22"/>
              </w:rPr>
            </w:pPr>
            <w:proofErr w:type="spellStart"/>
            <w:r w:rsidRPr="0015542A">
              <w:rPr>
                <w:rFonts w:cs="Arial"/>
                <w:szCs w:val="22"/>
              </w:rPr>
              <w:t>Novema</w:t>
            </w:r>
            <w:proofErr w:type="spellEnd"/>
            <w:r w:rsidRPr="0015542A">
              <w:rPr>
                <w:rFonts w:cs="Arial"/>
                <w:szCs w:val="22"/>
              </w:rPr>
              <w:t xml:space="preserve"> 2020</w:t>
            </w:r>
          </w:p>
        </w:tc>
      </w:tr>
      <w:tr w:rsidR="00EF15A5" w14:paraId="6D3C5598" w14:textId="77777777" w:rsidTr="000514EC">
        <w:trPr>
          <w:trHeight w:val="484"/>
        </w:trPr>
        <w:tc>
          <w:tcPr>
            <w:tcW w:w="1990" w:type="pct"/>
            <w:vMerge/>
            <w:shd w:val="clear" w:color="auto" w:fill="auto"/>
          </w:tcPr>
          <w:p w14:paraId="3FF23CA1" w14:textId="77777777" w:rsidR="005F4B7A" w:rsidRPr="005C46A5" w:rsidRDefault="005F4B7A" w:rsidP="0041014C">
            <w:pPr>
              <w:spacing w:after="120" w:line="240" w:lineRule="auto"/>
              <w:ind w:left="127"/>
              <w:rPr>
                <w:rFonts w:cs="Arial"/>
                <w:b/>
                <w:szCs w:val="22"/>
              </w:rPr>
            </w:pPr>
          </w:p>
        </w:tc>
        <w:tc>
          <w:tcPr>
            <w:tcW w:w="1932" w:type="pct"/>
            <w:shd w:val="clear" w:color="auto" w:fill="auto"/>
          </w:tcPr>
          <w:p w14:paraId="4B0CCF65" w14:textId="77777777" w:rsidR="005F4B7A" w:rsidRPr="00376472" w:rsidRDefault="002323D8" w:rsidP="0041014C">
            <w:pPr>
              <w:spacing w:after="120" w:line="240" w:lineRule="auto"/>
              <w:ind w:left="138"/>
              <w:rPr>
                <w:rFonts w:cs="Arial"/>
                <w:szCs w:val="22"/>
                <w:lang w:val="fr-BE"/>
              </w:rPr>
            </w:pPr>
            <w:proofErr w:type="spellStart"/>
            <w:r w:rsidRPr="00376472">
              <w:rPr>
                <w:rFonts w:cs="Arial"/>
                <w:szCs w:val="22"/>
                <w:lang w:val="fr-BE"/>
              </w:rPr>
              <w:t>Atia'e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ni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i'uga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fa'amalieina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mo le tatou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fa'apotopotoga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LGBTIQA+</w:t>
            </w:r>
          </w:p>
        </w:tc>
        <w:tc>
          <w:tcPr>
            <w:tcW w:w="107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57D268A" w14:textId="77777777" w:rsidR="005F4B7A" w:rsidRPr="0015542A" w:rsidRDefault="002323D8" w:rsidP="0041014C">
            <w:pPr>
              <w:spacing w:after="120" w:line="240" w:lineRule="auto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Ianuari</w:t>
            </w:r>
            <w:proofErr w:type="spellEnd"/>
            <w:r>
              <w:rPr>
                <w:rFonts w:cs="Arial"/>
                <w:szCs w:val="22"/>
              </w:rPr>
              <w:t xml:space="preserve"> 2021</w:t>
            </w:r>
          </w:p>
        </w:tc>
      </w:tr>
      <w:tr w:rsidR="00EF15A5" w14:paraId="75EFE307" w14:textId="77777777" w:rsidTr="000514EC">
        <w:trPr>
          <w:trHeight w:val="403"/>
        </w:trPr>
        <w:tc>
          <w:tcPr>
            <w:tcW w:w="1990" w:type="pct"/>
            <w:vMerge/>
            <w:shd w:val="clear" w:color="auto" w:fill="auto"/>
          </w:tcPr>
          <w:p w14:paraId="3EACA3C7" w14:textId="77777777" w:rsidR="005F4B7A" w:rsidRPr="005C46A5" w:rsidRDefault="005F4B7A" w:rsidP="0041014C">
            <w:pPr>
              <w:spacing w:after="120" w:line="240" w:lineRule="auto"/>
              <w:ind w:left="127"/>
              <w:rPr>
                <w:rFonts w:cs="Arial"/>
                <w:b/>
                <w:szCs w:val="22"/>
              </w:rPr>
            </w:pPr>
          </w:p>
        </w:tc>
        <w:tc>
          <w:tcPr>
            <w:tcW w:w="1932" w:type="pct"/>
          </w:tcPr>
          <w:p w14:paraId="0013D101" w14:textId="77777777" w:rsidR="005F4B7A" w:rsidRPr="0015542A" w:rsidRDefault="002323D8" w:rsidP="0041014C">
            <w:pPr>
              <w:spacing w:after="120" w:line="240" w:lineRule="auto"/>
              <w:ind w:left="138"/>
              <w:rPr>
                <w:rFonts w:cs="Arial"/>
                <w:szCs w:val="22"/>
              </w:rPr>
            </w:pPr>
            <w:proofErr w:type="spellStart"/>
            <w:r w:rsidRPr="0015542A">
              <w:rPr>
                <w:rFonts w:cs="Arial"/>
                <w:szCs w:val="22"/>
              </w:rPr>
              <w:t>Saunia</w:t>
            </w:r>
            <w:proofErr w:type="spellEnd"/>
            <w:r w:rsidRPr="0015542A">
              <w:rPr>
                <w:rFonts w:cs="Arial"/>
                <w:szCs w:val="22"/>
              </w:rPr>
              <w:t xml:space="preserve"> </w:t>
            </w:r>
            <w:proofErr w:type="spellStart"/>
            <w:r w:rsidRPr="0015542A">
              <w:rPr>
                <w:rFonts w:cs="Arial"/>
                <w:szCs w:val="22"/>
              </w:rPr>
              <w:t>Lipoti</w:t>
            </w:r>
            <w:proofErr w:type="spellEnd"/>
            <w:r w:rsidRPr="0015542A">
              <w:rPr>
                <w:rFonts w:cs="Arial"/>
                <w:szCs w:val="22"/>
              </w:rPr>
              <w:t xml:space="preserve"> ma </w:t>
            </w:r>
            <w:proofErr w:type="spellStart"/>
            <w:r w:rsidRPr="0015542A">
              <w:rPr>
                <w:rFonts w:cs="Arial"/>
                <w:szCs w:val="22"/>
              </w:rPr>
              <w:t>lafoina</w:t>
            </w:r>
            <w:proofErr w:type="spellEnd"/>
          </w:p>
        </w:tc>
        <w:tc>
          <w:tcPr>
            <w:tcW w:w="107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345C053" w14:textId="77777777" w:rsidR="005F4B7A" w:rsidRPr="0015542A" w:rsidRDefault="002323D8" w:rsidP="0041014C">
            <w:pPr>
              <w:spacing w:after="120" w:line="240" w:lineRule="auto"/>
              <w:rPr>
                <w:rFonts w:cs="Arial"/>
                <w:szCs w:val="22"/>
              </w:rPr>
            </w:pPr>
            <w:r w:rsidRPr="0015542A">
              <w:rPr>
                <w:rFonts w:cs="Arial"/>
                <w:szCs w:val="22"/>
              </w:rPr>
              <w:t>Mati 2021</w:t>
            </w:r>
          </w:p>
        </w:tc>
      </w:tr>
      <w:tr w:rsidR="00EF15A5" w14:paraId="1433B4A6" w14:textId="77777777" w:rsidTr="000514EC">
        <w:trPr>
          <w:trHeight w:val="347"/>
        </w:trPr>
        <w:tc>
          <w:tcPr>
            <w:tcW w:w="5000" w:type="pct"/>
            <w:gridSpan w:val="3"/>
            <w:shd w:val="clear" w:color="auto" w:fill="F7EEF7"/>
            <w:vAlign w:val="center"/>
          </w:tcPr>
          <w:p w14:paraId="0EE577DB" w14:textId="77777777" w:rsidR="005F4B7A" w:rsidRPr="005C46A5" w:rsidRDefault="002323D8" w:rsidP="0029516D">
            <w:pPr>
              <w:spacing w:before="160" w:after="160" w:line="240" w:lineRule="auto"/>
              <w:ind w:left="136"/>
              <w:rPr>
                <w:rFonts w:cs="Arial"/>
                <w:b/>
                <w:szCs w:val="22"/>
              </w:rPr>
            </w:pPr>
            <w:proofErr w:type="spellStart"/>
            <w:r w:rsidRPr="009D353A">
              <w:rPr>
                <w:rFonts w:cs="Arial"/>
                <w:b/>
                <w:color w:val="6B2976"/>
                <w:sz w:val="24"/>
                <w:szCs w:val="22"/>
              </w:rPr>
              <w:t>Fa'ato'atele</w:t>
            </w:r>
            <w:proofErr w:type="spellEnd"/>
            <w:r w:rsidRPr="009D353A">
              <w:rPr>
                <w:rFonts w:cs="Arial"/>
                <w:b/>
                <w:color w:val="6B2976"/>
                <w:sz w:val="24"/>
                <w:szCs w:val="22"/>
              </w:rPr>
              <w:t xml:space="preserve"> sui </w:t>
            </w:r>
            <w:proofErr w:type="spellStart"/>
            <w:r w:rsidRPr="009D353A">
              <w:rPr>
                <w:rFonts w:cs="Arial"/>
                <w:b/>
                <w:color w:val="6B2976"/>
                <w:sz w:val="24"/>
                <w:szCs w:val="22"/>
              </w:rPr>
              <w:t>auai</w:t>
            </w:r>
            <w:proofErr w:type="spellEnd"/>
          </w:p>
        </w:tc>
      </w:tr>
      <w:tr w:rsidR="00EF15A5" w14:paraId="5EF7D4F5" w14:textId="77777777" w:rsidTr="000514EC">
        <w:trPr>
          <w:trHeight w:val="680"/>
        </w:trPr>
        <w:tc>
          <w:tcPr>
            <w:tcW w:w="1990" w:type="pct"/>
            <w:vMerge w:val="restart"/>
            <w:shd w:val="clear" w:color="auto" w:fill="F7EEF7"/>
          </w:tcPr>
          <w:p w14:paraId="1EA5FE9A" w14:textId="77777777" w:rsidR="005F4B7A" w:rsidRPr="005C46A5" w:rsidRDefault="002323D8" w:rsidP="005F4B7A">
            <w:pPr>
              <w:pStyle w:val="ListParagraph"/>
              <w:numPr>
                <w:ilvl w:val="0"/>
                <w:numId w:val="24"/>
              </w:numPr>
              <w:spacing w:after="120" w:line="240" w:lineRule="auto"/>
              <w:rPr>
                <w:rFonts w:cs="Arial"/>
                <w:b/>
                <w:szCs w:val="22"/>
              </w:rPr>
            </w:pPr>
            <w:proofErr w:type="spellStart"/>
            <w:r w:rsidRPr="005C46A5">
              <w:rPr>
                <w:rFonts w:cs="Arial"/>
                <w:b/>
                <w:szCs w:val="22"/>
              </w:rPr>
              <w:t>Fa'amautinoa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Pr="005C46A5">
              <w:rPr>
                <w:rFonts w:cs="Arial"/>
                <w:b/>
                <w:szCs w:val="22"/>
              </w:rPr>
              <w:t>aganu'u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Pr="005C46A5">
              <w:rPr>
                <w:rFonts w:cs="Arial"/>
                <w:b/>
                <w:szCs w:val="22"/>
              </w:rPr>
              <w:t>talafeagai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o </w:t>
            </w:r>
            <w:proofErr w:type="spellStart"/>
            <w:r w:rsidRPr="005C46A5">
              <w:rPr>
                <w:rFonts w:cs="Arial"/>
                <w:b/>
                <w:szCs w:val="22"/>
              </w:rPr>
              <w:t>fa'amatalaga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Pr="005C46A5">
              <w:rPr>
                <w:rFonts w:cs="Arial"/>
                <w:b/>
                <w:szCs w:val="22"/>
              </w:rPr>
              <w:t>i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Pr="005C46A5">
              <w:rPr>
                <w:rFonts w:cs="Arial"/>
                <w:b/>
                <w:szCs w:val="22"/>
              </w:rPr>
              <w:t>totonu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ma </w:t>
            </w:r>
            <w:proofErr w:type="spellStart"/>
            <w:r w:rsidRPr="005C46A5">
              <w:rPr>
                <w:rFonts w:cs="Arial"/>
                <w:b/>
                <w:szCs w:val="22"/>
              </w:rPr>
              <w:t>fafo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o le </w:t>
            </w:r>
            <w:proofErr w:type="spellStart"/>
            <w:r w:rsidRPr="005C46A5">
              <w:rPr>
                <w:rFonts w:cs="Arial"/>
                <w:b/>
                <w:szCs w:val="22"/>
              </w:rPr>
              <w:t>Fa'apotopotoga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Pr="005C46A5">
              <w:rPr>
                <w:rFonts w:cs="Arial"/>
                <w:b/>
                <w:szCs w:val="22"/>
              </w:rPr>
              <w:t>mo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Pr="005C46A5">
              <w:rPr>
                <w:rFonts w:cs="Arial"/>
                <w:b/>
                <w:szCs w:val="22"/>
              </w:rPr>
              <w:t>tagata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e </w:t>
            </w:r>
            <w:proofErr w:type="spellStart"/>
            <w:r w:rsidRPr="005C46A5">
              <w:rPr>
                <w:rFonts w:cs="Arial"/>
                <w:b/>
                <w:szCs w:val="22"/>
              </w:rPr>
              <w:t>iai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Pr="005C46A5">
              <w:rPr>
                <w:rFonts w:cs="Arial"/>
                <w:b/>
                <w:szCs w:val="22"/>
              </w:rPr>
              <w:t>mana'oga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Pr="005C46A5">
              <w:rPr>
                <w:rFonts w:cs="Arial"/>
                <w:b/>
                <w:szCs w:val="22"/>
              </w:rPr>
              <w:t>faapitoa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LGBTIQA+ ma </w:t>
            </w:r>
            <w:proofErr w:type="spellStart"/>
            <w:r w:rsidRPr="005C46A5">
              <w:rPr>
                <w:rFonts w:cs="Arial"/>
                <w:b/>
                <w:szCs w:val="22"/>
              </w:rPr>
              <w:t>nu'u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. </w:t>
            </w:r>
          </w:p>
        </w:tc>
        <w:tc>
          <w:tcPr>
            <w:tcW w:w="1932" w:type="pct"/>
            <w:shd w:val="clear" w:color="auto" w:fill="F7EEF7"/>
          </w:tcPr>
          <w:p w14:paraId="6125198F" w14:textId="77777777" w:rsidR="005F4B7A" w:rsidRPr="00376472" w:rsidRDefault="002323D8" w:rsidP="0041014C">
            <w:pPr>
              <w:spacing w:after="120" w:line="240" w:lineRule="auto"/>
              <w:ind w:left="138"/>
              <w:rPr>
                <w:rFonts w:cs="Arial"/>
                <w:szCs w:val="22"/>
                <w:lang w:val="fr-BE"/>
              </w:rPr>
            </w:pPr>
            <w:proofErr w:type="spellStart"/>
            <w:r w:rsidRPr="00376472">
              <w:rPr>
                <w:rFonts w:cs="Arial"/>
                <w:szCs w:val="22"/>
                <w:lang w:val="fr-BE"/>
              </w:rPr>
              <w:t>Mataupu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fa'avae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mo le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tusitusi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ma le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feso'ota'i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lautele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i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totonu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o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ta'iala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a le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Fa'apotopotoga</w:t>
            </w:r>
            <w:proofErr w:type="spellEnd"/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75264F4" w14:textId="77777777" w:rsidR="005F4B7A" w:rsidRPr="0015542A" w:rsidRDefault="002323D8" w:rsidP="0041014C">
            <w:pPr>
              <w:spacing w:after="120" w:line="240" w:lineRule="auto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Setema</w:t>
            </w:r>
            <w:proofErr w:type="spellEnd"/>
            <w:r>
              <w:rPr>
                <w:rFonts w:cs="Arial"/>
                <w:szCs w:val="22"/>
              </w:rPr>
              <w:t xml:space="preserve"> 2020</w:t>
            </w:r>
          </w:p>
        </w:tc>
      </w:tr>
      <w:tr w:rsidR="00EF15A5" w14:paraId="2F96B0D1" w14:textId="77777777" w:rsidTr="000514EC">
        <w:trPr>
          <w:trHeight w:val="679"/>
        </w:trPr>
        <w:tc>
          <w:tcPr>
            <w:tcW w:w="1990" w:type="pct"/>
            <w:vMerge/>
            <w:shd w:val="clear" w:color="auto" w:fill="F7EEF7"/>
          </w:tcPr>
          <w:p w14:paraId="64B19F8E" w14:textId="77777777" w:rsidR="005F4B7A" w:rsidRPr="005C46A5" w:rsidRDefault="005F4B7A" w:rsidP="0041014C">
            <w:pPr>
              <w:spacing w:after="120" w:line="240" w:lineRule="auto"/>
              <w:ind w:left="127"/>
              <w:rPr>
                <w:rFonts w:cs="Arial"/>
                <w:b/>
                <w:szCs w:val="22"/>
              </w:rPr>
            </w:pPr>
          </w:p>
        </w:tc>
        <w:tc>
          <w:tcPr>
            <w:tcW w:w="1932" w:type="pct"/>
            <w:shd w:val="clear" w:color="auto" w:fill="F7EEF7"/>
          </w:tcPr>
          <w:p w14:paraId="0D4301A7" w14:textId="77777777" w:rsidR="005F4B7A" w:rsidRPr="00376472" w:rsidRDefault="002323D8" w:rsidP="0041014C">
            <w:pPr>
              <w:spacing w:after="120" w:line="240" w:lineRule="auto"/>
              <w:ind w:left="138"/>
              <w:rPr>
                <w:rFonts w:cs="Arial"/>
                <w:szCs w:val="22"/>
                <w:lang w:val="fr-BE"/>
              </w:rPr>
            </w:pPr>
            <w:r w:rsidRPr="00376472">
              <w:rPr>
                <w:rFonts w:cs="Arial"/>
                <w:szCs w:val="22"/>
                <w:lang w:val="fr-BE"/>
              </w:rPr>
              <w:t xml:space="preserve">E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mana'omia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ona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iloilo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ma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fa'afou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ia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pepa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fa'amatalaga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uma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mai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fafo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>.</w:t>
            </w:r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EA308D5" w14:textId="77777777" w:rsidR="005F4B7A" w:rsidRPr="0015542A" w:rsidRDefault="002323D8" w:rsidP="0041014C">
            <w:pPr>
              <w:spacing w:after="120" w:line="240" w:lineRule="auto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Fepuari</w:t>
            </w:r>
            <w:proofErr w:type="spellEnd"/>
            <w:r>
              <w:rPr>
                <w:rFonts w:cs="Arial"/>
                <w:szCs w:val="22"/>
              </w:rPr>
              <w:t xml:space="preserve"> 2021</w:t>
            </w:r>
          </w:p>
        </w:tc>
      </w:tr>
      <w:tr w:rsidR="00EF15A5" w14:paraId="5B31A321" w14:textId="77777777" w:rsidTr="000514EC">
        <w:trPr>
          <w:trHeight w:val="679"/>
        </w:trPr>
        <w:tc>
          <w:tcPr>
            <w:tcW w:w="1990" w:type="pct"/>
            <w:vMerge/>
            <w:shd w:val="clear" w:color="auto" w:fill="F7EEF7"/>
          </w:tcPr>
          <w:p w14:paraId="430A08CF" w14:textId="77777777" w:rsidR="005F4B7A" w:rsidRPr="005C46A5" w:rsidRDefault="005F4B7A" w:rsidP="0041014C">
            <w:pPr>
              <w:spacing w:after="120" w:line="240" w:lineRule="auto"/>
              <w:ind w:left="127"/>
              <w:rPr>
                <w:rFonts w:cs="Arial"/>
                <w:b/>
                <w:szCs w:val="22"/>
              </w:rPr>
            </w:pPr>
          </w:p>
        </w:tc>
        <w:tc>
          <w:tcPr>
            <w:tcW w:w="1932" w:type="pct"/>
            <w:shd w:val="clear" w:color="auto" w:fill="F7EEF7"/>
          </w:tcPr>
          <w:p w14:paraId="7300C097" w14:textId="77777777" w:rsidR="005F4B7A" w:rsidRPr="00376472" w:rsidRDefault="002323D8" w:rsidP="0041014C">
            <w:pPr>
              <w:spacing w:after="120" w:line="240" w:lineRule="auto"/>
              <w:ind w:left="138"/>
              <w:rPr>
                <w:rFonts w:cs="Arial"/>
                <w:szCs w:val="22"/>
                <w:lang w:val="fr-BE"/>
              </w:rPr>
            </w:pPr>
            <w:r w:rsidRPr="00376472">
              <w:rPr>
                <w:rFonts w:cs="Arial"/>
                <w:szCs w:val="22"/>
                <w:lang w:val="fr-BE"/>
              </w:rPr>
              <w:t xml:space="preserve">E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mana'omia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ona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iloilo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ma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fa'afou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ia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pepa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fa'amatalaga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uma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mai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totonu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>.</w:t>
            </w:r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EE9676C" w14:textId="77777777" w:rsidR="005F4B7A" w:rsidRPr="0015542A" w:rsidRDefault="002323D8" w:rsidP="0041014C">
            <w:pPr>
              <w:spacing w:after="120" w:line="240" w:lineRule="auto"/>
              <w:rPr>
                <w:rFonts w:cs="Arial"/>
                <w:szCs w:val="22"/>
              </w:rPr>
            </w:pPr>
            <w:proofErr w:type="spellStart"/>
            <w:r w:rsidRPr="0015542A">
              <w:rPr>
                <w:rFonts w:cs="Arial"/>
                <w:szCs w:val="22"/>
              </w:rPr>
              <w:t>Fepuari</w:t>
            </w:r>
            <w:proofErr w:type="spellEnd"/>
            <w:r w:rsidRPr="0015542A">
              <w:rPr>
                <w:rFonts w:cs="Arial"/>
                <w:szCs w:val="22"/>
              </w:rPr>
              <w:t xml:space="preserve"> 2021</w:t>
            </w:r>
          </w:p>
        </w:tc>
      </w:tr>
      <w:tr w:rsidR="00EF15A5" w14:paraId="13245B38" w14:textId="77777777" w:rsidTr="000514EC">
        <w:trPr>
          <w:trHeight w:val="347"/>
        </w:trPr>
        <w:tc>
          <w:tcPr>
            <w:tcW w:w="1990" w:type="pct"/>
            <w:shd w:val="clear" w:color="auto" w:fill="F7EEF7"/>
          </w:tcPr>
          <w:p w14:paraId="1A4BFD6F" w14:textId="77777777" w:rsidR="005F4B7A" w:rsidRPr="005C46A5" w:rsidRDefault="002323D8" w:rsidP="005F4B7A">
            <w:pPr>
              <w:pStyle w:val="ListParagraph"/>
              <w:numPr>
                <w:ilvl w:val="0"/>
                <w:numId w:val="24"/>
              </w:numPr>
              <w:spacing w:after="120" w:line="240" w:lineRule="auto"/>
              <w:rPr>
                <w:rFonts w:cs="Arial"/>
                <w:b/>
                <w:szCs w:val="22"/>
              </w:rPr>
            </w:pPr>
            <w:proofErr w:type="spellStart"/>
            <w:r w:rsidRPr="005C46A5">
              <w:rPr>
                <w:rFonts w:cs="Arial"/>
                <w:b/>
                <w:szCs w:val="22"/>
              </w:rPr>
              <w:t>Fa'amautinoa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Pr="005C46A5">
              <w:rPr>
                <w:rFonts w:cs="Arial"/>
                <w:b/>
                <w:szCs w:val="22"/>
              </w:rPr>
              <w:t>ia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Pr="005C46A5">
              <w:rPr>
                <w:rFonts w:cs="Arial"/>
                <w:b/>
                <w:szCs w:val="22"/>
              </w:rPr>
              <w:t>manatu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Pr="005C46A5">
              <w:rPr>
                <w:rFonts w:cs="Arial"/>
                <w:b/>
                <w:szCs w:val="22"/>
              </w:rPr>
              <w:t>fa'aalia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, </w:t>
            </w:r>
            <w:proofErr w:type="spellStart"/>
            <w:r w:rsidRPr="005C46A5">
              <w:rPr>
                <w:rFonts w:cs="Arial"/>
                <w:b/>
                <w:szCs w:val="22"/>
              </w:rPr>
              <w:t>iloiloga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ma </w:t>
            </w:r>
            <w:proofErr w:type="spellStart"/>
            <w:r w:rsidRPr="005C46A5">
              <w:rPr>
                <w:rFonts w:cs="Arial"/>
                <w:b/>
                <w:szCs w:val="22"/>
              </w:rPr>
              <w:t>faitioga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e </w:t>
            </w:r>
            <w:proofErr w:type="spellStart"/>
            <w:r w:rsidRPr="005C46A5">
              <w:rPr>
                <w:rFonts w:cs="Arial"/>
                <w:b/>
                <w:szCs w:val="22"/>
              </w:rPr>
              <w:t>maua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le </w:t>
            </w:r>
            <w:proofErr w:type="spellStart"/>
            <w:r w:rsidRPr="005C46A5">
              <w:rPr>
                <w:rFonts w:cs="Arial"/>
                <w:b/>
                <w:szCs w:val="22"/>
              </w:rPr>
              <w:t>saogalemū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Pr="005C46A5">
              <w:rPr>
                <w:rFonts w:cs="Arial"/>
                <w:b/>
                <w:szCs w:val="22"/>
              </w:rPr>
              <w:t>fa'aleaganu'u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pe a </w:t>
            </w:r>
            <w:proofErr w:type="spellStart"/>
            <w:r w:rsidRPr="005C46A5">
              <w:rPr>
                <w:rFonts w:cs="Arial"/>
                <w:b/>
                <w:szCs w:val="22"/>
              </w:rPr>
              <w:t>fa'atagaina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e </w:t>
            </w:r>
            <w:proofErr w:type="spellStart"/>
            <w:r w:rsidRPr="005C46A5">
              <w:rPr>
                <w:rFonts w:cs="Arial"/>
                <w:b/>
                <w:szCs w:val="22"/>
              </w:rPr>
              <w:t>avea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ma </w:t>
            </w:r>
            <w:proofErr w:type="spellStart"/>
            <w:r w:rsidRPr="005C46A5">
              <w:rPr>
                <w:rFonts w:cs="Arial"/>
                <w:b/>
                <w:szCs w:val="22"/>
              </w:rPr>
              <w:t>mataupu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Pr="005C46A5">
              <w:rPr>
                <w:rFonts w:cs="Arial"/>
                <w:b/>
                <w:szCs w:val="22"/>
              </w:rPr>
              <w:t>tapuia</w:t>
            </w:r>
            <w:proofErr w:type="spellEnd"/>
            <w:r w:rsidRPr="005C46A5">
              <w:rPr>
                <w:rFonts w:cs="Arial"/>
                <w:b/>
                <w:szCs w:val="22"/>
              </w:rPr>
              <w:t>.</w:t>
            </w:r>
          </w:p>
        </w:tc>
        <w:tc>
          <w:tcPr>
            <w:tcW w:w="1932" w:type="pct"/>
            <w:shd w:val="clear" w:color="auto" w:fill="F7EEF7"/>
          </w:tcPr>
          <w:p w14:paraId="704659FF" w14:textId="1FA1FE37" w:rsidR="005F4B7A" w:rsidRPr="00376472" w:rsidRDefault="002323D8" w:rsidP="0041014C">
            <w:pPr>
              <w:spacing w:after="120" w:line="240" w:lineRule="auto"/>
              <w:ind w:left="138"/>
              <w:rPr>
                <w:rFonts w:cs="Arial"/>
                <w:szCs w:val="22"/>
                <w:lang w:val="fr-BE"/>
              </w:rPr>
            </w:pPr>
            <w:r w:rsidRPr="00376472">
              <w:rPr>
                <w:rFonts w:cs="Arial"/>
                <w:szCs w:val="22"/>
                <w:lang w:val="fr-BE"/>
              </w:rPr>
              <w:t xml:space="preserve">O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manatu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fa'aalia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,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iloiloga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ma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faitioga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e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iai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le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filifiliga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mo le 'Ou te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mana'o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i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la'u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tali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ia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="00C216FA" w:rsidRPr="00C216FA">
              <w:rPr>
                <w:lang w:val="fr-BE"/>
              </w:rPr>
              <w:t>faalilolilo</w:t>
            </w:r>
            <w:proofErr w:type="spellEnd"/>
            <w:r w:rsidR="00C216FA" w:rsidRPr="00376472">
              <w:rPr>
                <w:rFonts w:cs="Arial"/>
                <w:szCs w:val="22"/>
                <w:lang w:val="fr-BE"/>
              </w:rPr>
              <w:t xml:space="preserve"> </w:t>
            </w:r>
            <w:r w:rsidRPr="00376472">
              <w:rPr>
                <w:rFonts w:cs="Arial"/>
                <w:szCs w:val="22"/>
                <w:lang w:val="fr-BE"/>
              </w:rPr>
              <w:t xml:space="preserve">i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totonu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o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filifiliga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lafoina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>.</w:t>
            </w:r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5F78133" w14:textId="77777777" w:rsidR="005F4B7A" w:rsidRPr="0015542A" w:rsidRDefault="002323D8" w:rsidP="0041014C">
            <w:pPr>
              <w:spacing w:after="120" w:line="240" w:lineRule="auto"/>
              <w:rPr>
                <w:rFonts w:cs="Arial"/>
                <w:szCs w:val="22"/>
              </w:rPr>
            </w:pPr>
            <w:r w:rsidRPr="0015542A">
              <w:rPr>
                <w:rFonts w:cs="Arial"/>
                <w:szCs w:val="22"/>
              </w:rPr>
              <w:t>Mati 2021</w:t>
            </w:r>
          </w:p>
        </w:tc>
      </w:tr>
      <w:tr w:rsidR="00EF15A5" w14:paraId="3F46E993" w14:textId="77777777" w:rsidTr="000514EC">
        <w:trPr>
          <w:trHeight w:val="582"/>
        </w:trPr>
        <w:tc>
          <w:tcPr>
            <w:tcW w:w="1990" w:type="pct"/>
            <w:vMerge w:val="restart"/>
            <w:shd w:val="clear" w:color="auto" w:fill="F7EEF7"/>
          </w:tcPr>
          <w:p w14:paraId="74CC3713" w14:textId="77777777" w:rsidR="005F4B7A" w:rsidRPr="00376472" w:rsidRDefault="002323D8" w:rsidP="005F4B7A">
            <w:pPr>
              <w:pStyle w:val="ListParagraph"/>
              <w:numPr>
                <w:ilvl w:val="0"/>
                <w:numId w:val="24"/>
              </w:numPr>
              <w:spacing w:after="120" w:line="240" w:lineRule="auto"/>
              <w:rPr>
                <w:rFonts w:cs="Arial"/>
                <w:b/>
                <w:szCs w:val="22"/>
                <w:lang w:val="fr-BE"/>
              </w:rPr>
            </w:pP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Faia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se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galuega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su'esu'e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mo sui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ina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ia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fa'ailoa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ai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po'o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a '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auaunaga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i le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lotoifale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e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iai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le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malosi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e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avatu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ni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lagolago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fa'auō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i le LGBTIQA+.</w:t>
            </w:r>
            <w:r w:rsidR="00376472">
              <w:rPr>
                <w:rFonts w:cs="Arial"/>
                <w:b/>
                <w:szCs w:val="22"/>
                <w:lang w:val="fr-BE"/>
              </w:rPr>
              <w:t xml:space="preserve"> </w:t>
            </w:r>
          </w:p>
        </w:tc>
        <w:tc>
          <w:tcPr>
            <w:tcW w:w="1932" w:type="pct"/>
            <w:shd w:val="clear" w:color="auto" w:fill="F7EEF7"/>
          </w:tcPr>
          <w:p w14:paraId="5969DBE5" w14:textId="77777777" w:rsidR="005F4B7A" w:rsidRPr="00376472" w:rsidRDefault="002323D8" w:rsidP="0041014C">
            <w:pPr>
              <w:spacing w:after="120" w:line="240" w:lineRule="auto"/>
              <w:ind w:left="138"/>
              <w:rPr>
                <w:rFonts w:cs="Arial"/>
                <w:szCs w:val="22"/>
                <w:lang w:val="fr-BE"/>
              </w:rPr>
            </w:pPr>
            <w:proofErr w:type="spellStart"/>
            <w:r w:rsidRPr="00376472">
              <w:rPr>
                <w:rFonts w:cs="Arial"/>
                <w:szCs w:val="22"/>
                <w:lang w:val="fr-BE"/>
              </w:rPr>
              <w:t>Fa'atino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ni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su'esu'ega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talafeagai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i le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faia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o le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galuega</w:t>
            </w:r>
            <w:proofErr w:type="spellEnd"/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D25D41B" w14:textId="77777777" w:rsidR="005F4B7A" w:rsidRPr="0015542A" w:rsidRDefault="002323D8" w:rsidP="0041014C">
            <w:pPr>
              <w:spacing w:after="120" w:line="240" w:lineRule="auto"/>
              <w:rPr>
                <w:rFonts w:cs="Arial"/>
                <w:szCs w:val="22"/>
              </w:rPr>
            </w:pPr>
            <w:proofErr w:type="spellStart"/>
            <w:r w:rsidRPr="0015542A">
              <w:rPr>
                <w:rFonts w:cs="Arial"/>
                <w:szCs w:val="22"/>
              </w:rPr>
              <w:t>Tesema</w:t>
            </w:r>
            <w:proofErr w:type="spellEnd"/>
            <w:r w:rsidRPr="0015542A">
              <w:rPr>
                <w:rFonts w:cs="Arial"/>
                <w:szCs w:val="22"/>
              </w:rPr>
              <w:t xml:space="preserve"> 2021</w:t>
            </w:r>
          </w:p>
        </w:tc>
      </w:tr>
      <w:tr w:rsidR="00EF15A5" w14:paraId="625A01DA" w14:textId="77777777" w:rsidTr="000514EC">
        <w:trPr>
          <w:trHeight w:val="582"/>
        </w:trPr>
        <w:tc>
          <w:tcPr>
            <w:tcW w:w="1990" w:type="pct"/>
            <w:vMerge/>
            <w:shd w:val="clear" w:color="auto" w:fill="F7EEF7"/>
          </w:tcPr>
          <w:p w14:paraId="1E7B771C" w14:textId="77777777" w:rsidR="005F4B7A" w:rsidRPr="005C46A5" w:rsidRDefault="005F4B7A" w:rsidP="0041014C">
            <w:pPr>
              <w:spacing w:after="120" w:line="240" w:lineRule="auto"/>
              <w:ind w:left="127"/>
              <w:rPr>
                <w:rFonts w:cs="Arial"/>
                <w:b/>
                <w:szCs w:val="22"/>
              </w:rPr>
            </w:pPr>
          </w:p>
        </w:tc>
        <w:tc>
          <w:tcPr>
            <w:tcW w:w="1932" w:type="pct"/>
            <w:shd w:val="clear" w:color="auto" w:fill="F7EEF7"/>
          </w:tcPr>
          <w:p w14:paraId="01952453" w14:textId="77777777" w:rsidR="005F4B7A" w:rsidRPr="0015542A" w:rsidRDefault="002323D8" w:rsidP="0041014C">
            <w:pPr>
              <w:spacing w:after="120" w:line="240" w:lineRule="auto"/>
              <w:ind w:left="138"/>
              <w:rPr>
                <w:rFonts w:cs="Arial"/>
                <w:szCs w:val="22"/>
              </w:rPr>
            </w:pPr>
            <w:proofErr w:type="spellStart"/>
            <w:r w:rsidRPr="0015542A">
              <w:rPr>
                <w:rFonts w:cs="Arial"/>
                <w:szCs w:val="22"/>
              </w:rPr>
              <w:t>Fa'ata'ita'i</w:t>
            </w:r>
            <w:proofErr w:type="spellEnd"/>
            <w:r w:rsidRPr="0015542A">
              <w:rPr>
                <w:rFonts w:cs="Arial"/>
                <w:szCs w:val="22"/>
              </w:rPr>
              <w:t xml:space="preserve"> ma </w:t>
            </w:r>
            <w:proofErr w:type="spellStart"/>
            <w:r w:rsidRPr="0015542A">
              <w:rPr>
                <w:rFonts w:cs="Arial"/>
                <w:szCs w:val="22"/>
              </w:rPr>
              <w:t>fa'alauiloa</w:t>
            </w:r>
            <w:proofErr w:type="spellEnd"/>
            <w:r w:rsidRPr="0015542A">
              <w:rPr>
                <w:rFonts w:cs="Arial"/>
                <w:szCs w:val="22"/>
              </w:rPr>
              <w:t xml:space="preserve"> le </w:t>
            </w:r>
            <w:proofErr w:type="spellStart"/>
            <w:r w:rsidRPr="0015542A">
              <w:rPr>
                <w:rFonts w:cs="Arial"/>
                <w:szCs w:val="22"/>
              </w:rPr>
              <w:t>Galuega</w:t>
            </w:r>
            <w:proofErr w:type="spellEnd"/>
            <w:r w:rsidRPr="0015542A">
              <w:rPr>
                <w:rFonts w:cs="Arial"/>
                <w:szCs w:val="22"/>
              </w:rPr>
              <w:t xml:space="preserve"> (</w:t>
            </w:r>
            <w:proofErr w:type="spellStart"/>
            <w:r w:rsidRPr="0015542A">
              <w:rPr>
                <w:rFonts w:cs="Arial"/>
                <w:szCs w:val="22"/>
              </w:rPr>
              <w:t>noatia</w:t>
            </w:r>
            <w:proofErr w:type="spellEnd"/>
            <w:r w:rsidRPr="0015542A">
              <w:rPr>
                <w:rFonts w:cs="Arial"/>
                <w:szCs w:val="22"/>
              </w:rPr>
              <w:t xml:space="preserve"> </w:t>
            </w:r>
            <w:proofErr w:type="spellStart"/>
            <w:r w:rsidRPr="0015542A">
              <w:rPr>
                <w:rFonts w:cs="Arial"/>
                <w:szCs w:val="22"/>
              </w:rPr>
              <w:t>i</w:t>
            </w:r>
            <w:proofErr w:type="spellEnd"/>
            <w:r w:rsidRPr="0015542A">
              <w:rPr>
                <w:rFonts w:cs="Arial"/>
                <w:szCs w:val="22"/>
              </w:rPr>
              <w:t xml:space="preserve"> </w:t>
            </w:r>
            <w:proofErr w:type="spellStart"/>
            <w:r w:rsidRPr="0015542A">
              <w:rPr>
                <w:rFonts w:cs="Arial"/>
                <w:szCs w:val="22"/>
              </w:rPr>
              <w:t>fuafuaga</w:t>
            </w:r>
            <w:proofErr w:type="spellEnd"/>
            <w:r w:rsidRPr="0015542A">
              <w:rPr>
                <w:rFonts w:cs="Arial"/>
                <w:szCs w:val="22"/>
              </w:rPr>
              <w:t xml:space="preserve"> </w:t>
            </w:r>
            <w:proofErr w:type="spellStart"/>
            <w:r w:rsidRPr="0015542A">
              <w:rPr>
                <w:rFonts w:cs="Arial"/>
                <w:szCs w:val="22"/>
              </w:rPr>
              <w:t>talafeagai</w:t>
            </w:r>
            <w:proofErr w:type="spellEnd"/>
            <w:r w:rsidRPr="0015542A">
              <w:rPr>
                <w:rFonts w:cs="Arial"/>
                <w:szCs w:val="22"/>
              </w:rPr>
              <w:t>)</w:t>
            </w:r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19F2BA4" w14:textId="77777777" w:rsidR="005F4B7A" w:rsidRPr="0015542A" w:rsidRDefault="002323D8" w:rsidP="0041014C">
            <w:pPr>
              <w:spacing w:after="120" w:line="240" w:lineRule="auto"/>
              <w:rPr>
                <w:rFonts w:cs="Arial"/>
                <w:szCs w:val="22"/>
              </w:rPr>
            </w:pPr>
            <w:proofErr w:type="spellStart"/>
            <w:r w:rsidRPr="0015542A">
              <w:rPr>
                <w:rFonts w:cs="Arial"/>
                <w:szCs w:val="22"/>
              </w:rPr>
              <w:t>Tesema</w:t>
            </w:r>
            <w:proofErr w:type="spellEnd"/>
            <w:r w:rsidRPr="0015542A">
              <w:rPr>
                <w:rFonts w:cs="Arial"/>
                <w:szCs w:val="22"/>
              </w:rPr>
              <w:t xml:space="preserve"> 2022</w:t>
            </w:r>
          </w:p>
        </w:tc>
      </w:tr>
      <w:tr w:rsidR="00EF15A5" w14:paraId="43BCCF0C" w14:textId="77777777" w:rsidTr="000514EC">
        <w:trPr>
          <w:trHeight w:val="1997"/>
        </w:trPr>
        <w:tc>
          <w:tcPr>
            <w:tcW w:w="1990" w:type="pct"/>
            <w:shd w:val="clear" w:color="auto" w:fill="F7EEF7"/>
          </w:tcPr>
          <w:p w14:paraId="3205F43E" w14:textId="77777777" w:rsidR="005F4B7A" w:rsidRPr="005C46A5" w:rsidRDefault="002323D8" w:rsidP="005F4B7A">
            <w:pPr>
              <w:pStyle w:val="ListParagraph"/>
              <w:numPr>
                <w:ilvl w:val="0"/>
                <w:numId w:val="24"/>
              </w:numPr>
              <w:spacing w:after="120" w:line="240" w:lineRule="auto"/>
              <w:rPr>
                <w:rFonts w:cs="Arial"/>
                <w:b/>
                <w:szCs w:val="22"/>
              </w:rPr>
            </w:pPr>
            <w:proofErr w:type="spellStart"/>
            <w:r w:rsidRPr="005C46A5">
              <w:rPr>
                <w:rFonts w:cs="Arial"/>
                <w:b/>
                <w:szCs w:val="22"/>
              </w:rPr>
              <w:t>Ia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o </w:t>
            </w:r>
            <w:proofErr w:type="spellStart"/>
            <w:r w:rsidRPr="005C46A5">
              <w:rPr>
                <w:rFonts w:cs="Arial"/>
                <w:b/>
                <w:szCs w:val="22"/>
              </w:rPr>
              <w:t>fa'atasi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ma le</w:t>
            </w:r>
            <w:r w:rsidR="00376472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Pr="005C46A5">
              <w:rPr>
                <w:rFonts w:cs="Arial"/>
                <w:b/>
                <w:szCs w:val="22"/>
              </w:rPr>
              <w:t>Ta'iala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o </w:t>
            </w:r>
            <w:proofErr w:type="spellStart"/>
            <w:r w:rsidRPr="005C46A5">
              <w:rPr>
                <w:rFonts w:cs="Arial"/>
                <w:b/>
                <w:szCs w:val="22"/>
              </w:rPr>
              <w:t>Tupe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Pr="005C46A5">
              <w:rPr>
                <w:rFonts w:cs="Arial"/>
                <w:b/>
                <w:szCs w:val="22"/>
              </w:rPr>
              <w:t>Fa'afaigaluega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Pr="005C46A5">
              <w:rPr>
                <w:rFonts w:cs="Arial"/>
                <w:b/>
                <w:szCs w:val="22"/>
              </w:rPr>
              <w:t>a le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ILC 2019-2020, ma </w:t>
            </w:r>
            <w:proofErr w:type="spellStart"/>
            <w:r w:rsidRPr="005C46A5">
              <w:rPr>
                <w:rFonts w:cs="Arial"/>
                <w:b/>
                <w:szCs w:val="22"/>
              </w:rPr>
              <w:t>fa'aauau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Pr="005C46A5">
              <w:rPr>
                <w:rFonts w:cs="Arial"/>
                <w:b/>
                <w:szCs w:val="22"/>
              </w:rPr>
              <w:t>ona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Pr="005C46A5">
              <w:rPr>
                <w:rFonts w:cs="Arial"/>
                <w:b/>
                <w:szCs w:val="22"/>
              </w:rPr>
              <w:t>ave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Pr="005C46A5">
              <w:rPr>
                <w:rFonts w:cs="Arial"/>
                <w:b/>
                <w:szCs w:val="22"/>
              </w:rPr>
              <w:t>lou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Pr="005C46A5">
              <w:rPr>
                <w:rFonts w:cs="Arial"/>
                <w:b/>
                <w:szCs w:val="22"/>
              </w:rPr>
              <w:t>taimi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ma </w:t>
            </w:r>
            <w:proofErr w:type="spellStart"/>
            <w:r w:rsidRPr="005C46A5">
              <w:rPr>
                <w:rFonts w:cs="Arial"/>
                <w:b/>
                <w:szCs w:val="22"/>
              </w:rPr>
              <w:t>tupe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Pr="005C46A5">
              <w:rPr>
                <w:rFonts w:cs="Arial"/>
                <w:b/>
                <w:szCs w:val="22"/>
              </w:rPr>
              <w:t>i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Pr="005C46A5">
              <w:rPr>
                <w:rFonts w:cs="Arial"/>
                <w:b/>
                <w:szCs w:val="22"/>
              </w:rPr>
              <w:t>gaioiga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Pr="005C46A5">
              <w:rPr>
                <w:rFonts w:cs="Arial"/>
                <w:b/>
                <w:szCs w:val="22"/>
              </w:rPr>
              <w:t>a le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ILC o </w:t>
            </w:r>
            <w:proofErr w:type="spellStart"/>
            <w:r w:rsidRPr="005C46A5">
              <w:rPr>
                <w:rFonts w:cs="Arial"/>
                <w:b/>
                <w:szCs w:val="22"/>
              </w:rPr>
              <w:t>lo'o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Pr="005C46A5">
              <w:rPr>
                <w:rFonts w:cs="Arial"/>
                <w:b/>
                <w:szCs w:val="22"/>
              </w:rPr>
              <w:t>latou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Pr="005C46A5">
              <w:rPr>
                <w:rFonts w:cs="Arial"/>
                <w:b/>
                <w:szCs w:val="22"/>
              </w:rPr>
              <w:t>tulimata'i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Pr="005C46A5">
              <w:rPr>
                <w:rFonts w:cs="Arial"/>
                <w:b/>
                <w:szCs w:val="22"/>
              </w:rPr>
              <w:t>tagata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e </w:t>
            </w:r>
            <w:proofErr w:type="spellStart"/>
            <w:r w:rsidRPr="005C46A5">
              <w:rPr>
                <w:rFonts w:cs="Arial"/>
                <w:b/>
                <w:szCs w:val="22"/>
              </w:rPr>
              <w:t>iai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Pr="005C46A5">
              <w:rPr>
                <w:rFonts w:cs="Arial"/>
                <w:b/>
                <w:szCs w:val="22"/>
              </w:rPr>
              <w:t>mana'oga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Pr="005C46A5">
              <w:rPr>
                <w:rFonts w:cs="Arial"/>
                <w:b/>
                <w:szCs w:val="22"/>
              </w:rPr>
              <w:t>fa'apitoa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LGBTIQA+ ma </w:t>
            </w:r>
            <w:proofErr w:type="spellStart"/>
            <w:r w:rsidRPr="005C46A5">
              <w:rPr>
                <w:rFonts w:cs="Arial"/>
                <w:b/>
                <w:szCs w:val="22"/>
              </w:rPr>
              <w:t>iloilo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Pr="005C46A5">
              <w:rPr>
                <w:rFonts w:cs="Arial"/>
                <w:b/>
                <w:szCs w:val="22"/>
              </w:rPr>
              <w:t>a'afiaaga</w:t>
            </w:r>
            <w:proofErr w:type="spellEnd"/>
            <w:r w:rsidRPr="005C46A5">
              <w:rPr>
                <w:rFonts w:cs="Arial"/>
                <w:b/>
                <w:szCs w:val="22"/>
              </w:rPr>
              <w:t>.</w:t>
            </w:r>
          </w:p>
        </w:tc>
        <w:tc>
          <w:tcPr>
            <w:tcW w:w="1932" w:type="pct"/>
            <w:shd w:val="clear" w:color="auto" w:fill="F7EEF7"/>
          </w:tcPr>
          <w:p w14:paraId="2977C584" w14:textId="77777777" w:rsidR="005F4B7A" w:rsidRPr="00376472" w:rsidRDefault="002323D8" w:rsidP="0041014C">
            <w:pPr>
              <w:spacing w:after="120" w:line="240" w:lineRule="auto"/>
              <w:ind w:left="138"/>
              <w:rPr>
                <w:rFonts w:cs="Arial"/>
                <w:szCs w:val="22"/>
                <w:lang w:val="fr-BE"/>
              </w:rPr>
            </w:pPr>
            <w:proofErr w:type="spellStart"/>
            <w:r w:rsidRPr="00376472">
              <w:rPr>
                <w:rFonts w:cs="Arial"/>
                <w:szCs w:val="22"/>
                <w:lang w:val="fr-BE"/>
              </w:rPr>
              <w:t>Ta'iala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o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Tupe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Fa'afaigaluega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ma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iloiloga</w:t>
            </w:r>
            <w:proofErr w:type="spellEnd"/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2E12E5E" w14:textId="77777777" w:rsidR="005F4B7A" w:rsidRPr="0015542A" w:rsidRDefault="002323D8" w:rsidP="0041014C">
            <w:pPr>
              <w:spacing w:after="120" w:line="240" w:lineRule="auto"/>
              <w:rPr>
                <w:rFonts w:cs="Arial"/>
                <w:szCs w:val="22"/>
              </w:rPr>
            </w:pPr>
            <w:proofErr w:type="spellStart"/>
            <w:r w:rsidRPr="0015542A">
              <w:rPr>
                <w:rFonts w:cs="Arial"/>
                <w:szCs w:val="22"/>
              </w:rPr>
              <w:t>Fa'asolo</w:t>
            </w:r>
            <w:proofErr w:type="spellEnd"/>
            <w:r w:rsidRPr="0015542A">
              <w:rPr>
                <w:rFonts w:cs="Arial"/>
                <w:szCs w:val="22"/>
              </w:rPr>
              <w:t xml:space="preserve"> pea</w:t>
            </w:r>
          </w:p>
        </w:tc>
      </w:tr>
    </w:tbl>
    <w:p w14:paraId="1A9288C3" w14:textId="77777777" w:rsidR="000514EC" w:rsidRDefault="000514EC">
      <w:r>
        <w:br w:type="page"/>
      </w:r>
    </w:p>
    <w:tbl>
      <w:tblPr>
        <w:tblW w:w="5120" w:type="pct"/>
        <w:tblBorders>
          <w:top w:val="single" w:sz="8" w:space="0" w:color="6B2976"/>
          <w:bottom w:val="single" w:sz="8" w:space="0" w:color="6B2976"/>
        </w:tblBorders>
        <w:tblLayout w:type="fixed"/>
        <w:tblCellMar>
          <w:left w:w="0" w:type="dxa"/>
          <w:right w:w="85" w:type="dxa"/>
        </w:tblCellMar>
        <w:tblLook w:val="04A0" w:firstRow="1" w:lastRow="0" w:firstColumn="1" w:lastColumn="0" w:noHBand="0" w:noVBand="1"/>
        <w:tblDescription w:val="Table of detailed priority actions to be completed by the NDIA."/>
      </w:tblPr>
      <w:tblGrid>
        <w:gridCol w:w="3713"/>
        <w:gridCol w:w="3605"/>
        <w:gridCol w:w="2012"/>
      </w:tblGrid>
      <w:tr w:rsidR="00EF15A5" w:rsidRPr="000514EC" w14:paraId="22FF3579" w14:textId="77777777" w:rsidTr="000514EC">
        <w:trPr>
          <w:trHeight w:val="347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3D5FE5C9" w14:textId="4448091D" w:rsidR="005F4B7A" w:rsidRPr="00376472" w:rsidRDefault="002323D8" w:rsidP="0029516D">
            <w:pPr>
              <w:spacing w:before="160" w:after="160" w:line="240" w:lineRule="auto"/>
              <w:ind w:left="136"/>
              <w:rPr>
                <w:rFonts w:cs="Arial"/>
                <w:b/>
                <w:color w:val="6B2976"/>
                <w:sz w:val="24"/>
                <w:szCs w:val="22"/>
                <w:lang w:val="fr-BE"/>
              </w:rPr>
            </w:pPr>
            <w:proofErr w:type="spellStart"/>
            <w:r w:rsidRPr="00376472">
              <w:rPr>
                <w:rFonts w:cs="Arial"/>
                <w:b/>
                <w:color w:val="6B2976"/>
                <w:sz w:val="24"/>
                <w:szCs w:val="22"/>
                <w:lang w:val="fr-BE"/>
              </w:rPr>
              <w:lastRenderedPageBreak/>
              <w:t>Fa'aleleia</w:t>
            </w:r>
            <w:proofErr w:type="spellEnd"/>
            <w:r w:rsidRPr="00376472">
              <w:rPr>
                <w:rFonts w:cs="Arial"/>
                <w:b/>
                <w:color w:val="6B2976"/>
                <w:sz w:val="24"/>
                <w:szCs w:val="22"/>
                <w:lang w:val="fr-BE"/>
              </w:rPr>
              <w:t xml:space="preserve"> le </w:t>
            </w:r>
            <w:proofErr w:type="spellStart"/>
            <w:r w:rsidRPr="00376472">
              <w:rPr>
                <w:rFonts w:cs="Arial"/>
                <w:b/>
                <w:color w:val="6B2976"/>
                <w:sz w:val="24"/>
                <w:szCs w:val="22"/>
                <w:lang w:val="fr-BE"/>
              </w:rPr>
              <w:t>aoina</w:t>
            </w:r>
            <w:proofErr w:type="spellEnd"/>
            <w:r w:rsidRPr="00376472">
              <w:rPr>
                <w:rFonts w:cs="Arial"/>
                <w:b/>
                <w:color w:val="6B2976"/>
                <w:sz w:val="24"/>
                <w:szCs w:val="22"/>
                <w:lang w:val="fr-BE"/>
              </w:rPr>
              <w:t xml:space="preserve"> o </w:t>
            </w:r>
            <w:proofErr w:type="spellStart"/>
            <w:r w:rsidRPr="00376472">
              <w:rPr>
                <w:rFonts w:cs="Arial"/>
                <w:b/>
                <w:color w:val="6B2976"/>
                <w:sz w:val="24"/>
                <w:szCs w:val="22"/>
                <w:lang w:val="fr-BE"/>
              </w:rPr>
              <w:t>fa'amatalaga</w:t>
            </w:r>
            <w:proofErr w:type="spellEnd"/>
            <w:r w:rsidRPr="00376472">
              <w:rPr>
                <w:rFonts w:cs="Arial"/>
                <w:b/>
                <w:color w:val="6B2976"/>
                <w:sz w:val="24"/>
                <w:szCs w:val="22"/>
                <w:lang w:val="fr-BE"/>
              </w:rPr>
              <w:t xml:space="preserve"> ma </w:t>
            </w:r>
            <w:proofErr w:type="spellStart"/>
            <w:r w:rsidRPr="00376472">
              <w:rPr>
                <w:rFonts w:cs="Arial"/>
                <w:b/>
                <w:color w:val="6B2976"/>
                <w:sz w:val="24"/>
                <w:szCs w:val="22"/>
                <w:lang w:val="fr-BE"/>
              </w:rPr>
              <w:t>iloiloga</w:t>
            </w:r>
            <w:proofErr w:type="spellEnd"/>
            <w:r w:rsidRPr="00376472">
              <w:rPr>
                <w:rFonts w:cs="Arial"/>
                <w:b/>
                <w:color w:val="6B2976"/>
                <w:sz w:val="24"/>
                <w:szCs w:val="22"/>
                <w:lang w:val="fr-BE"/>
              </w:rPr>
              <w:t xml:space="preserve"> </w:t>
            </w:r>
          </w:p>
        </w:tc>
      </w:tr>
      <w:tr w:rsidR="00EF15A5" w14:paraId="295F6594" w14:textId="77777777" w:rsidTr="000514EC">
        <w:trPr>
          <w:trHeight w:val="826"/>
        </w:trPr>
        <w:tc>
          <w:tcPr>
            <w:tcW w:w="1990" w:type="pct"/>
            <w:vMerge w:val="restart"/>
            <w:shd w:val="clear" w:color="auto" w:fill="auto"/>
          </w:tcPr>
          <w:p w14:paraId="33B33A8D" w14:textId="77777777" w:rsidR="005F4B7A" w:rsidRPr="00376472" w:rsidRDefault="002323D8" w:rsidP="005F4B7A">
            <w:pPr>
              <w:pStyle w:val="ListParagraph"/>
              <w:numPr>
                <w:ilvl w:val="0"/>
                <w:numId w:val="24"/>
              </w:numPr>
              <w:spacing w:after="120" w:line="240" w:lineRule="auto"/>
              <w:rPr>
                <w:rFonts w:cs="Arial"/>
                <w:b/>
                <w:szCs w:val="22"/>
                <w:lang w:val="fr-BE"/>
              </w:rPr>
            </w:pP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Fa'afou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ofaga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o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fa'amatalaga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a le NDIA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ina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ia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fa'amau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fa'amatalaga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sa'o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, ma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fa'amautinoa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fa'amatalaga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mo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oe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,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ulutala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,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filifiliga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o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lou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itupā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mo sui,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ia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tutusa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ma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isi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Matagaluega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o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Taupulega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 xml:space="preserve"> a le </w:t>
            </w:r>
            <w:proofErr w:type="spellStart"/>
            <w:r w:rsidRPr="00376472">
              <w:rPr>
                <w:rFonts w:cs="Arial"/>
                <w:b/>
                <w:szCs w:val="22"/>
                <w:lang w:val="fr-BE"/>
              </w:rPr>
              <w:t>malo</w:t>
            </w:r>
            <w:proofErr w:type="spellEnd"/>
            <w:r w:rsidRPr="00376472">
              <w:rPr>
                <w:rFonts w:cs="Arial"/>
                <w:b/>
                <w:szCs w:val="22"/>
                <w:lang w:val="fr-BE"/>
              </w:rPr>
              <w:t>.</w:t>
            </w:r>
          </w:p>
        </w:tc>
        <w:tc>
          <w:tcPr>
            <w:tcW w:w="1932" w:type="pct"/>
          </w:tcPr>
          <w:p w14:paraId="7DD9F3A8" w14:textId="77777777" w:rsidR="005F4B7A" w:rsidRPr="00376472" w:rsidRDefault="002323D8" w:rsidP="0041014C">
            <w:pPr>
              <w:spacing w:after="0" w:line="240" w:lineRule="auto"/>
              <w:ind w:left="138"/>
              <w:rPr>
                <w:rFonts w:cs="Arial"/>
                <w:szCs w:val="22"/>
                <w:lang w:val="fr-BE"/>
              </w:rPr>
            </w:pPr>
            <w:r w:rsidRPr="00376472">
              <w:rPr>
                <w:rFonts w:cs="Arial"/>
                <w:szCs w:val="22"/>
                <w:lang w:val="fr-BE"/>
              </w:rPr>
              <w:t xml:space="preserve">E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mafai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e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faiga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fa'apisinisi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a le NDIS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ona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saili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fa'amatalaga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fa'atatau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i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tagata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e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iai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mana'oga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fa'apitoa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LGBTIQA+.</w:t>
            </w:r>
          </w:p>
        </w:tc>
        <w:tc>
          <w:tcPr>
            <w:tcW w:w="107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D657C54" w14:textId="77777777" w:rsidR="005F4B7A" w:rsidRPr="0015542A" w:rsidRDefault="002323D8" w:rsidP="0041014C">
            <w:pPr>
              <w:spacing w:after="120" w:line="240" w:lineRule="auto"/>
              <w:rPr>
                <w:rFonts w:cs="Arial"/>
                <w:szCs w:val="22"/>
              </w:rPr>
            </w:pPr>
            <w:proofErr w:type="spellStart"/>
            <w:r w:rsidRPr="0015542A">
              <w:rPr>
                <w:rFonts w:cs="Arial"/>
                <w:szCs w:val="22"/>
              </w:rPr>
              <w:t>Tesema</w:t>
            </w:r>
            <w:proofErr w:type="spellEnd"/>
            <w:r w:rsidRPr="0015542A">
              <w:rPr>
                <w:rFonts w:cs="Arial"/>
                <w:szCs w:val="22"/>
              </w:rPr>
              <w:t xml:space="preserve"> 2021</w:t>
            </w:r>
          </w:p>
        </w:tc>
      </w:tr>
      <w:tr w:rsidR="00EF15A5" w14:paraId="3431B1D1" w14:textId="77777777" w:rsidTr="000514EC">
        <w:trPr>
          <w:trHeight w:val="1032"/>
        </w:trPr>
        <w:tc>
          <w:tcPr>
            <w:tcW w:w="1990" w:type="pct"/>
            <w:vMerge/>
            <w:shd w:val="clear" w:color="auto" w:fill="auto"/>
          </w:tcPr>
          <w:p w14:paraId="4BC8A80C" w14:textId="77777777" w:rsidR="005F4B7A" w:rsidRPr="005C46A5" w:rsidRDefault="005F4B7A" w:rsidP="005F4B7A">
            <w:pPr>
              <w:pStyle w:val="ListParagraph"/>
              <w:numPr>
                <w:ilvl w:val="0"/>
                <w:numId w:val="24"/>
              </w:numPr>
              <w:spacing w:after="120" w:line="24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932" w:type="pct"/>
            <w:shd w:val="clear" w:color="auto" w:fill="auto"/>
          </w:tcPr>
          <w:p w14:paraId="6BE3A08F" w14:textId="77777777" w:rsidR="005F4B7A" w:rsidRPr="008B1F13" w:rsidRDefault="002323D8" w:rsidP="0041014C">
            <w:pPr>
              <w:spacing w:after="120" w:line="240" w:lineRule="auto"/>
              <w:ind w:left="138"/>
              <w:rPr>
                <w:rFonts w:cs="Arial"/>
                <w:szCs w:val="22"/>
              </w:rPr>
            </w:pPr>
            <w:r w:rsidRPr="008B1F13">
              <w:t xml:space="preserve">E </w:t>
            </w:r>
            <w:proofErr w:type="spellStart"/>
            <w:r w:rsidRPr="008B1F13">
              <w:t>fa'aleleia</w:t>
            </w:r>
            <w:proofErr w:type="spellEnd"/>
            <w:r w:rsidRPr="008B1F13">
              <w:t xml:space="preserve"> e le NDIA </w:t>
            </w:r>
            <w:proofErr w:type="spellStart"/>
            <w:r w:rsidRPr="008B1F13">
              <w:t>ia</w:t>
            </w:r>
            <w:proofErr w:type="spellEnd"/>
            <w:r w:rsidRPr="008B1F13">
              <w:t xml:space="preserve"> le </w:t>
            </w:r>
            <w:proofErr w:type="spellStart"/>
            <w:r w:rsidRPr="008B1F13">
              <w:t>aoina</w:t>
            </w:r>
            <w:proofErr w:type="spellEnd"/>
            <w:r w:rsidRPr="008B1F13">
              <w:t xml:space="preserve"> o </w:t>
            </w:r>
            <w:proofErr w:type="spellStart"/>
            <w:r w:rsidRPr="008B1F13">
              <w:t>fa'amatalaga</w:t>
            </w:r>
            <w:proofErr w:type="spellEnd"/>
            <w:r w:rsidRPr="008B1F13">
              <w:t xml:space="preserve"> </w:t>
            </w:r>
            <w:proofErr w:type="spellStart"/>
            <w:r w:rsidRPr="008B1F13">
              <w:t>fetaui</w:t>
            </w:r>
            <w:proofErr w:type="spellEnd"/>
            <w:r w:rsidRPr="008B1F13">
              <w:t xml:space="preserve"> ma </w:t>
            </w:r>
            <w:proofErr w:type="spellStart"/>
            <w:r w:rsidRPr="008B1F13">
              <w:t>vaega</w:t>
            </w:r>
            <w:proofErr w:type="spellEnd"/>
            <w:r w:rsidRPr="008B1F13">
              <w:t xml:space="preserve"> </w:t>
            </w:r>
            <w:proofErr w:type="spellStart"/>
            <w:r w:rsidRPr="008B1F13">
              <w:t>tutusa</w:t>
            </w:r>
            <w:proofErr w:type="spellEnd"/>
            <w:r w:rsidRPr="008B1F13">
              <w:t xml:space="preserve"> a le LGBTIQA+, </w:t>
            </w:r>
            <w:proofErr w:type="spellStart"/>
            <w:r w:rsidRPr="008B1F13">
              <w:t>ua</w:t>
            </w:r>
            <w:proofErr w:type="spellEnd"/>
            <w:r w:rsidRPr="008B1F13">
              <w:t xml:space="preserve"> </w:t>
            </w:r>
            <w:proofErr w:type="spellStart"/>
            <w:r w:rsidRPr="008B1F13">
              <w:t>mafai</w:t>
            </w:r>
            <w:proofErr w:type="spellEnd"/>
            <w:r w:rsidRPr="008B1F13">
              <w:t xml:space="preserve"> ai </w:t>
            </w:r>
            <w:proofErr w:type="spellStart"/>
            <w:r w:rsidRPr="008B1F13">
              <w:t>ona</w:t>
            </w:r>
            <w:proofErr w:type="spellEnd"/>
            <w:r w:rsidRPr="008B1F13">
              <w:t xml:space="preserve"> </w:t>
            </w:r>
            <w:proofErr w:type="spellStart"/>
            <w:r w:rsidRPr="008B1F13">
              <w:t>fa'aleleia</w:t>
            </w:r>
            <w:proofErr w:type="spellEnd"/>
            <w:r w:rsidRPr="008B1F13">
              <w:t xml:space="preserve"> le </w:t>
            </w:r>
            <w:proofErr w:type="spellStart"/>
            <w:r w:rsidRPr="008B1F13">
              <w:t>fuaina</w:t>
            </w:r>
            <w:proofErr w:type="spellEnd"/>
            <w:r w:rsidRPr="008B1F13">
              <w:t xml:space="preserve"> o </w:t>
            </w:r>
            <w:proofErr w:type="spellStart"/>
            <w:r w:rsidRPr="008B1F13">
              <w:t>numera</w:t>
            </w:r>
            <w:proofErr w:type="spellEnd"/>
            <w:r w:rsidRPr="008B1F13">
              <w:t xml:space="preserve"> o sui LGBTIQA+; o le </w:t>
            </w:r>
            <w:proofErr w:type="spellStart"/>
            <w:r w:rsidRPr="008B1F13">
              <w:t>latou</w:t>
            </w:r>
            <w:proofErr w:type="spellEnd"/>
            <w:r w:rsidRPr="008B1F13">
              <w:t xml:space="preserve"> </w:t>
            </w:r>
            <w:proofErr w:type="spellStart"/>
            <w:r w:rsidRPr="008B1F13">
              <w:t>poto</w:t>
            </w:r>
            <w:proofErr w:type="spellEnd"/>
            <w:r w:rsidRPr="008B1F13">
              <w:t xml:space="preserve"> </w:t>
            </w:r>
            <w:proofErr w:type="spellStart"/>
            <w:r w:rsidRPr="008B1F13">
              <w:t>masani</w:t>
            </w:r>
            <w:proofErr w:type="spellEnd"/>
            <w:r w:rsidRPr="008B1F13">
              <w:t xml:space="preserve"> </w:t>
            </w:r>
            <w:proofErr w:type="spellStart"/>
            <w:r w:rsidRPr="008B1F13">
              <w:t>i</w:t>
            </w:r>
            <w:proofErr w:type="spellEnd"/>
            <w:r w:rsidRPr="008B1F13">
              <w:t xml:space="preserve"> le NDIS; ma le </w:t>
            </w:r>
            <w:proofErr w:type="spellStart"/>
            <w:r w:rsidRPr="008B1F13">
              <w:t>a'afiaga</w:t>
            </w:r>
            <w:proofErr w:type="spellEnd"/>
            <w:r w:rsidRPr="008B1F13">
              <w:t xml:space="preserve"> o </w:t>
            </w:r>
            <w:proofErr w:type="spellStart"/>
            <w:r w:rsidRPr="008B1F13">
              <w:t>so'o</w:t>
            </w:r>
            <w:proofErr w:type="spellEnd"/>
            <w:r w:rsidRPr="008B1F13">
              <w:t xml:space="preserve"> se </w:t>
            </w:r>
            <w:proofErr w:type="spellStart"/>
            <w:r w:rsidRPr="008B1F13">
              <w:t>polokalama</w:t>
            </w:r>
            <w:proofErr w:type="spellEnd"/>
            <w:r w:rsidRPr="008B1F13">
              <w:t xml:space="preserve"> </w:t>
            </w:r>
            <w:proofErr w:type="spellStart"/>
            <w:r w:rsidRPr="008B1F13">
              <w:t>fa'alēpotopotoga</w:t>
            </w:r>
            <w:proofErr w:type="spellEnd"/>
            <w:r w:rsidRPr="008B1F13">
              <w:t xml:space="preserve"> ma </w:t>
            </w:r>
            <w:proofErr w:type="spellStart"/>
            <w:r w:rsidRPr="008B1F13">
              <w:t>fa'atasiga</w:t>
            </w:r>
            <w:proofErr w:type="spellEnd"/>
          </w:p>
        </w:tc>
        <w:tc>
          <w:tcPr>
            <w:tcW w:w="107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69383BD" w14:textId="77777777" w:rsidR="005F4B7A" w:rsidRPr="008B1F13" w:rsidRDefault="002323D8" w:rsidP="0041014C">
            <w:pPr>
              <w:spacing w:after="120" w:line="240" w:lineRule="auto"/>
            </w:pPr>
            <w:proofErr w:type="spellStart"/>
            <w:r w:rsidRPr="008B1F13">
              <w:t>Tesema</w:t>
            </w:r>
            <w:proofErr w:type="spellEnd"/>
            <w:r w:rsidRPr="008B1F13">
              <w:t xml:space="preserve"> 2021</w:t>
            </w:r>
          </w:p>
        </w:tc>
      </w:tr>
      <w:tr w:rsidR="00EF15A5" w14:paraId="5659BEFC" w14:textId="77777777" w:rsidTr="000514EC">
        <w:trPr>
          <w:trHeight w:val="347"/>
        </w:trPr>
        <w:tc>
          <w:tcPr>
            <w:tcW w:w="1990" w:type="pct"/>
            <w:shd w:val="clear" w:color="auto" w:fill="auto"/>
          </w:tcPr>
          <w:p w14:paraId="717F75B1" w14:textId="77777777" w:rsidR="005F4B7A" w:rsidRPr="005C46A5" w:rsidRDefault="002323D8" w:rsidP="005F4B7A">
            <w:pPr>
              <w:pStyle w:val="ListParagraph"/>
              <w:numPr>
                <w:ilvl w:val="0"/>
                <w:numId w:val="24"/>
              </w:numPr>
              <w:spacing w:after="120" w:line="240" w:lineRule="auto"/>
              <w:rPr>
                <w:rFonts w:cs="Arial"/>
                <w:b/>
                <w:szCs w:val="22"/>
              </w:rPr>
            </w:pPr>
            <w:proofErr w:type="spellStart"/>
            <w:r w:rsidRPr="005C46A5">
              <w:rPr>
                <w:rFonts w:cs="Arial"/>
                <w:b/>
                <w:szCs w:val="22"/>
              </w:rPr>
              <w:t>Faia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le </w:t>
            </w:r>
            <w:proofErr w:type="spellStart"/>
            <w:r w:rsidRPr="005C46A5">
              <w:rPr>
                <w:rFonts w:cs="Arial"/>
                <w:b/>
                <w:szCs w:val="22"/>
              </w:rPr>
              <w:t>iloiloga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o </w:t>
            </w:r>
            <w:proofErr w:type="spellStart"/>
            <w:r w:rsidRPr="005C46A5">
              <w:rPr>
                <w:rFonts w:cs="Arial"/>
                <w:b/>
                <w:szCs w:val="22"/>
              </w:rPr>
              <w:t>fa'amatalaga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o </w:t>
            </w:r>
            <w:proofErr w:type="spellStart"/>
            <w:r w:rsidRPr="005C46A5">
              <w:rPr>
                <w:rFonts w:cs="Arial"/>
                <w:b/>
                <w:szCs w:val="22"/>
              </w:rPr>
              <w:t>lo'o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Pr="005C46A5">
              <w:rPr>
                <w:rFonts w:cs="Arial"/>
                <w:b/>
                <w:szCs w:val="22"/>
              </w:rPr>
              <w:t>maua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Pr="005C46A5">
              <w:rPr>
                <w:rFonts w:cs="Arial"/>
                <w:b/>
                <w:szCs w:val="22"/>
              </w:rPr>
              <w:t>i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Pr="005C46A5">
              <w:rPr>
                <w:rFonts w:cs="Arial"/>
                <w:b/>
                <w:szCs w:val="22"/>
              </w:rPr>
              <w:t>lenei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Pr="005C46A5">
              <w:rPr>
                <w:rFonts w:cs="Arial"/>
                <w:b/>
                <w:szCs w:val="22"/>
              </w:rPr>
              <w:t>taimi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ma </w:t>
            </w:r>
            <w:proofErr w:type="spellStart"/>
            <w:r w:rsidRPr="005C46A5">
              <w:rPr>
                <w:rFonts w:cs="Arial"/>
                <w:b/>
                <w:szCs w:val="22"/>
              </w:rPr>
              <w:t>saili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Pr="005C46A5">
              <w:rPr>
                <w:rFonts w:cs="Arial"/>
                <w:b/>
                <w:szCs w:val="22"/>
              </w:rPr>
              <w:t>ni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Pr="005C46A5">
              <w:rPr>
                <w:rFonts w:cs="Arial"/>
                <w:b/>
                <w:szCs w:val="22"/>
              </w:rPr>
              <w:t>manatu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Pr="005C46A5">
              <w:rPr>
                <w:rFonts w:cs="Arial"/>
                <w:b/>
                <w:szCs w:val="22"/>
              </w:rPr>
              <w:t>mai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le </w:t>
            </w:r>
            <w:proofErr w:type="spellStart"/>
            <w:r w:rsidRPr="005C46A5">
              <w:rPr>
                <w:rFonts w:cs="Arial"/>
                <w:b/>
                <w:szCs w:val="22"/>
              </w:rPr>
              <w:t>fa'alapotopotoga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LGBTIQA+ </w:t>
            </w:r>
            <w:proofErr w:type="spellStart"/>
            <w:r w:rsidRPr="005C46A5">
              <w:rPr>
                <w:rFonts w:cs="Arial"/>
                <w:b/>
                <w:szCs w:val="22"/>
              </w:rPr>
              <w:t>ina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Pr="005C46A5">
              <w:rPr>
                <w:rFonts w:cs="Arial"/>
                <w:b/>
                <w:szCs w:val="22"/>
              </w:rPr>
              <w:t>ia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Pr="005C46A5">
              <w:rPr>
                <w:rFonts w:cs="Arial"/>
                <w:b/>
                <w:szCs w:val="22"/>
              </w:rPr>
              <w:t>faia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ai se </w:t>
            </w:r>
            <w:proofErr w:type="spellStart"/>
            <w:r w:rsidRPr="005C46A5">
              <w:rPr>
                <w:rFonts w:cs="Arial"/>
                <w:b/>
                <w:szCs w:val="22"/>
              </w:rPr>
              <w:t>ata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Pr="005C46A5">
              <w:rPr>
                <w:rFonts w:cs="Arial"/>
                <w:b/>
                <w:szCs w:val="22"/>
              </w:rPr>
              <w:t>lafo'ia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o sui o le LGBTIQA+ </w:t>
            </w:r>
            <w:proofErr w:type="spellStart"/>
            <w:r w:rsidRPr="005C46A5">
              <w:rPr>
                <w:rFonts w:cs="Arial"/>
                <w:b/>
                <w:szCs w:val="22"/>
              </w:rPr>
              <w:t>i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Pr="005C46A5">
              <w:rPr>
                <w:rFonts w:cs="Arial"/>
                <w:b/>
                <w:szCs w:val="22"/>
              </w:rPr>
              <w:t>totonu</w:t>
            </w:r>
            <w:proofErr w:type="spellEnd"/>
            <w:r w:rsidRPr="005C46A5">
              <w:rPr>
                <w:rFonts w:cs="Arial"/>
                <w:b/>
                <w:szCs w:val="22"/>
              </w:rPr>
              <w:t xml:space="preserve"> o le </w:t>
            </w:r>
            <w:proofErr w:type="spellStart"/>
            <w:r w:rsidRPr="005C46A5">
              <w:rPr>
                <w:rFonts w:cs="Arial"/>
                <w:b/>
                <w:szCs w:val="22"/>
              </w:rPr>
              <w:t>Fuafuaga</w:t>
            </w:r>
            <w:proofErr w:type="spellEnd"/>
            <w:r w:rsidRPr="005C46A5">
              <w:rPr>
                <w:rFonts w:cs="Arial"/>
                <w:b/>
                <w:szCs w:val="22"/>
              </w:rPr>
              <w:t>.</w:t>
            </w:r>
          </w:p>
        </w:tc>
        <w:tc>
          <w:tcPr>
            <w:tcW w:w="1932" w:type="pct"/>
          </w:tcPr>
          <w:p w14:paraId="41D2EE2D" w14:textId="77777777" w:rsidR="005F4B7A" w:rsidRPr="00376472" w:rsidRDefault="002323D8" w:rsidP="0041014C">
            <w:pPr>
              <w:spacing w:after="120" w:line="240" w:lineRule="auto"/>
              <w:ind w:left="138"/>
              <w:rPr>
                <w:rFonts w:cs="Arial"/>
                <w:szCs w:val="22"/>
                <w:lang w:val="fr-BE"/>
              </w:rPr>
            </w:pPr>
            <w:r w:rsidRPr="00376472">
              <w:rPr>
                <w:rFonts w:cs="Arial"/>
                <w:szCs w:val="22"/>
                <w:lang w:val="fr-BE"/>
              </w:rPr>
              <w:t xml:space="preserve">Iloilo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Fa'amatalaga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ma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ua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saunia</w:t>
            </w:r>
            <w:proofErr w:type="spellEnd"/>
            <w:r w:rsidRPr="00376472">
              <w:rPr>
                <w:rFonts w:cs="Arial"/>
                <w:szCs w:val="22"/>
                <w:lang w:val="fr-BE"/>
              </w:rPr>
              <w:t xml:space="preserve"> le </w:t>
            </w:r>
            <w:proofErr w:type="spellStart"/>
            <w:r w:rsidRPr="00376472">
              <w:rPr>
                <w:rFonts w:cs="Arial"/>
                <w:szCs w:val="22"/>
                <w:lang w:val="fr-BE"/>
              </w:rPr>
              <w:t>lipoti</w:t>
            </w:r>
            <w:proofErr w:type="spellEnd"/>
          </w:p>
        </w:tc>
        <w:tc>
          <w:tcPr>
            <w:tcW w:w="107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4081D52" w14:textId="77777777" w:rsidR="005F4B7A" w:rsidRPr="0015542A" w:rsidRDefault="002323D8" w:rsidP="0041014C">
            <w:pPr>
              <w:spacing w:after="120" w:line="240" w:lineRule="auto"/>
              <w:rPr>
                <w:rFonts w:cs="Arial"/>
                <w:szCs w:val="22"/>
              </w:rPr>
            </w:pPr>
            <w:proofErr w:type="spellStart"/>
            <w:r w:rsidRPr="0015542A">
              <w:rPr>
                <w:rFonts w:cs="Arial"/>
                <w:szCs w:val="22"/>
              </w:rPr>
              <w:t>Tesema</w:t>
            </w:r>
            <w:proofErr w:type="spellEnd"/>
            <w:r w:rsidRPr="0015542A">
              <w:rPr>
                <w:rFonts w:cs="Arial"/>
                <w:szCs w:val="22"/>
              </w:rPr>
              <w:t xml:space="preserve"> 2021</w:t>
            </w:r>
          </w:p>
        </w:tc>
      </w:tr>
    </w:tbl>
    <w:p w14:paraId="4C00AE7A" w14:textId="77777777" w:rsidR="00376472" w:rsidRDefault="00376472" w:rsidP="00D96ED3">
      <w:pPr>
        <w:rPr>
          <w:color w:val="000000"/>
          <w:szCs w:val="22"/>
        </w:rPr>
      </w:pPr>
    </w:p>
    <w:p w14:paraId="1187246D" w14:textId="77777777" w:rsidR="00652824" w:rsidRDefault="002323D8" w:rsidP="00652824">
      <w:pPr>
        <w:pStyle w:val="Heading2"/>
      </w:pPr>
      <w:bookmarkStart w:id="33" w:name="_Toc256000020"/>
      <w:proofErr w:type="spellStart"/>
      <w:r>
        <w:t>Fua</w:t>
      </w:r>
      <w:proofErr w:type="spellEnd"/>
      <w:r>
        <w:t xml:space="preserve"> le </w:t>
      </w:r>
      <w:proofErr w:type="spellStart"/>
      <w:r>
        <w:t>a'afiaga</w:t>
      </w:r>
      <w:bookmarkEnd w:id="33"/>
      <w:proofErr w:type="spellEnd"/>
    </w:p>
    <w:p w14:paraId="088D228C" w14:textId="77777777" w:rsidR="00210109" w:rsidRDefault="002323D8" w:rsidP="00210109">
      <w:r>
        <w:t xml:space="preserve">I le </w:t>
      </w:r>
      <w:proofErr w:type="spellStart"/>
      <w:r>
        <w:t>avatuina</w:t>
      </w:r>
      <w:proofErr w:type="spellEnd"/>
      <w:r>
        <w:t xml:space="preserve"> o </w:t>
      </w:r>
      <w:proofErr w:type="spellStart"/>
      <w:r>
        <w:t>Galuega</w:t>
      </w:r>
      <w:proofErr w:type="spellEnd"/>
      <w:r>
        <w:t xml:space="preserve"> </w:t>
      </w:r>
      <w:proofErr w:type="spellStart"/>
      <w:r>
        <w:t>Fa'amuamua</w:t>
      </w:r>
      <w:proofErr w:type="spellEnd"/>
      <w:r>
        <w:t xml:space="preserve"> o </w:t>
      </w:r>
      <w:proofErr w:type="spellStart"/>
      <w:r>
        <w:t>lo'o</w:t>
      </w:r>
      <w:proofErr w:type="spellEnd"/>
      <w:r>
        <w:t xml:space="preserve"> </w:t>
      </w:r>
      <w:proofErr w:type="spellStart"/>
      <w:r>
        <w:t>lisi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luga</w:t>
      </w:r>
      <w:proofErr w:type="spellEnd"/>
      <w:r>
        <w:t xml:space="preserve">, o le </w:t>
      </w:r>
      <w:proofErr w:type="spellStart"/>
      <w:r>
        <w:t>manuia</w:t>
      </w:r>
      <w:proofErr w:type="spellEnd"/>
      <w:r>
        <w:t xml:space="preserve"> o </w:t>
      </w:r>
      <w:proofErr w:type="spellStart"/>
      <w:r>
        <w:t>lenei</w:t>
      </w:r>
      <w:proofErr w:type="spellEnd"/>
      <w:r>
        <w:t xml:space="preserve"> </w:t>
      </w:r>
      <w:proofErr w:type="spellStart"/>
      <w:r>
        <w:t>fuafuaga</w:t>
      </w:r>
      <w:proofErr w:type="spellEnd"/>
      <w:r>
        <w:t xml:space="preserve"> o le a </w:t>
      </w:r>
      <w:proofErr w:type="spellStart"/>
      <w:r>
        <w:t>fuaina</w:t>
      </w:r>
      <w:proofErr w:type="spellEnd"/>
      <w:r>
        <w:t xml:space="preserve"> lea </w:t>
      </w:r>
      <w:proofErr w:type="spellStart"/>
      <w:r>
        <w:t>i</w:t>
      </w:r>
      <w:proofErr w:type="spellEnd"/>
      <w:r>
        <w:t xml:space="preserve"> le:</w:t>
      </w:r>
    </w:p>
    <w:p w14:paraId="29730A23" w14:textId="77777777" w:rsidR="00652824" w:rsidRPr="00376472" w:rsidRDefault="002323D8" w:rsidP="0031745D">
      <w:pPr>
        <w:pStyle w:val="ListParagraph"/>
        <w:numPr>
          <w:ilvl w:val="0"/>
          <w:numId w:val="16"/>
        </w:numPr>
        <w:rPr>
          <w:lang w:val="fr-BE"/>
        </w:rPr>
      </w:pPr>
      <w:r w:rsidRPr="00376472">
        <w:rPr>
          <w:lang w:val="fr-BE"/>
        </w:rPr>
        <w:t xml:space="preserve">O le </w:t>
      </w:r>
      <w:proofErr w:type="spellStart"/>
      <w:r w:rsidRPr="00376472">
        <w:rPr>
          <w:lang w:val="fr-BE"/>
        </w:rPr>
        <w:t>fua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faa'malieina</w:t>
      </w:r>
      <w:proofErr w:type="spellEnd"/>
      <w:r w:rsidRPr="00376472">
        <w:rPr>
          <w:lang w:val="fr-BE"/>
        </w:rPr>
        <w:t xml:space="preserve"> o le matou LGBTIQA+ e </w:t>
      </w:r>
      <w:proofErr w:type="spellStart"/>
      <w:r w:rsidRPr="00376472">
        <w:rPr>
          <w:lang w:val="fr-BE"/>
        </w:rPr>
        <w:t>tutusa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lea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pe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luga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atu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fo'i</w:t>
      </w:r>
      <w:proofErr w:type="spellEnd"/>
      <w:r w:rsidRPr="00376472">
        <w:rPr>
          <w:lang w:val="fr-BE"/>
        </w:rPr>
        <w:t xml:space="preserve"> o le </w:t>
      </w:r>
      <w:proofErr w:type="spellStart"/>
      <w:r w:rsidRPr="00376472">
        <w:rPr>
          <w:lang w:val="fr-BE"/>
        </w:rPr>
        <w:t>lautele</w:t>
      </w:r>
      <w:proofErr w:type="spellEnd"/>
      <w:r w:rsidRPr="00376472">
        <w:rPr>
          <w:lang w:val="fr-BE"/>
        </w:rPr>
        <w:t xml:space="preserve"> o le </w:t>
      </w:r>
      <w:proofErr w:type="spellStart"/>
      <w:r w:rsidRPr="00376472">
        <w:rPr>
          <w:lang w:val="fr-BE"/>
        </w:rPr>
        <w:t>Fa'apotopotoga</w:t>
      </w:r>
      <w:proofErr w:type="spellEnd"/>
    </w:p>
    <w:p w14:paraId="3D5899D0" w14:textId="77777777" w:rsidR="00AF7CD0" w:rsidRPr="00376472" w:rsidRDefault="002323D8" w:rsidP="00AF7CD0">
      <w:pPr>
        <w:pStyle w:val="ListParagraph"/>
        <w:numPr>
          <w:ilvl w:val="0"/>
          <w:numId w:val="16"/>
        </w:numPr>
        <w:rPr>
          <w:lang w:val="fr-BE"/>
        </w:rPr>
      </w:pPr>
      <w:r w:rsidRPr="00376472">
        <w:rPr>
          <w:lang w:val="fr-BE"/>
        </w:rPr>
        <w:t xml:space="preserve">O le </w:t>
      </w:r>
      <w:proofErr w:type="spellStart"/>
      <w:r w:rsidRPr="00376472">
        <w:rPr>
          <w:lang w:val="fr-BE"/>
        </w:rPr>
        <w:t>auai</w:t>
      </w:r>
      <w:proofErr w:type="spellEnd"/>
      <w:r w:rsidRPr="00376472">
        <w:rPr>
          <w:lang w:val="fr-BE"/>
        </w:rPr>
        <w:t xml:space="preserve"> o le LGBTIQA+ e </w:t>
      </w:r>
      <w:proofErr w:type="spellStart"/>
      <w:r w:rsidRPr="00376472">
        <w:rPr>
          <w:lang w:val="fr-BE"/>
        </w:rPr>
        <w:t>tutusa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lea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pe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luga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atu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fo'i</w:t>
      </w:r>
      <w:proofErr w:type="spellEnd"/>
      <w:r w:rsidRPr="00376472">
        <w:rPr>
          <w:lang w:val="fr-BE"/>
        </w:rPr>
        <w:t xml:space="preserve"> o le </w:t>
      </w:r>
      <w:proofErr w:type="spellStart"/>
      <w:r w:rsidRPr="00376472">
        <w:rPr>
          <w:lang w:val="fr-BE"/>
        </w:rPr>
        <w:t>lautele</w:t>
      </w:r>
      <w:proofErr w:type="spellEnd"/>
      <w:r w:rsidRPr="00376472">
        <w:rPr>
          <w:lang w:val="fr-BE"/>
        </w:rPr>
        <w:t xml:space="preserve"> o le </w:t>
      </w:r>
      <w:proofErr w:type="spellStart"/>
      <w:r w:rsidRPr="00376472">
        <w:rPr>
          <w:lang w:val="fr-BE"/>
        </w:rPr>
        <w:t>Fa'apotopotoga</w:t>
      </w:r>
      <w:proofErr w:type="spellEnd"/>
    </w:p>
    <w:p w14:paraId="0B1183C7" w14:textId="16B65D15" w:rsidR="00210109" w:rsidRDefault="00C216FA" w:rsidP="00AF7CD0">
      <w:pPr>
        <w:pStyle w:val="ListParagraph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3C411A27" wp14:editId="1EC984F3">
                <wp:simplePos x="0" y="0"/>
                <wp:positionH relativeFrom="column">
                  <wp:posOffset>-635</wp:posOffset>
                </wp:positionH>
                <wp:positionV relativeFrom="paragraph">
                  <wp:posOffset>1195705</wp:posOffset>
                </wp:positionV>
                <wp:extent cx="1895475" cy="68580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702D0" w14:textId="19FAB912" w:rsidR="00210109" w:rsidRPr="00C216FA" w:rsidRDefault="002323D8" w:rsidP="00C216F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216FA">
                              <w:rPr>
                                <w:sz w:val="20"/>
                                <w:szCs w:val="20"/>
                              </w:rPr>
                              <w:t>Sui Auai i totonu o</w:t>
                            </w:r>
                            <w:r w:rsidR="00AF7CD0" w:rsidRPr="00C216FA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216FA">
                              <w:rPr>
                                <w:sz w:val="20"/>
                                <w:szCs w:val="20"/>
                              </w:rPr>
                              <w:t>galuega aogā</w:t>
                            </w:r>
                            <w:r w:rsidR="007E71A4" w:rsidRPr="00C216FA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216FA">
                              <w:rPr>
                                <w:sz w:val="20"/>
                                <w:szCs w:val="20"/>
                              </w:rPr>
                              <w:t>(mo i latou o lo'o faigaluega)</w:t>
                            </w:r>
                            <w:r w:rsidR="00C216FA" w:rsidRPr="00C216FA">
                              <w:rPr>
                                <w:sz w:val="20"/>
                                <w:szCs w:val="20"/>
                              </w:rPr>
                              <w:t xml:space="preserve"> e o'o atu i le 2023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411A2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05pt;margin-top:94.15pt;width:149.25pt;height:54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" stroked="f">
                <v:textbox>
                  <w:txbxContent>
                    <w:p w14:paraId="0AF702D0" w14:textId="19FAB912" w:rsidR="00210109" w:rsidRPr="00C216FA" w:rsidRDefault="002323D8" w:rsidP="00C216F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216FA">
                        <w:rPr>
                          <w:sz w:val="20"/>
                          <w:szCs w:val="20"/>
                        </w:rPr>
                        <w:t>Sui Auai i totonu o</w:t>
                      </w:r>
                      <w:r w:rsidR="00AF7CD0" w:rsidRPr="00C216FA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C216FA">
                        <w:rPr>
                          <w:sz w:val="20"/>
                          <w:szCs w:val="20"/>
                        </w:rPr>
                        <w:t>galuega aogā</w:t>
                      </w:r>
                      <w:r w:rsidR="007E71A4" w:rsidRPr="00C216FA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C216FA">
                        <w:rPr>
                          <w:sz w:val="20"/>
                          <w:szCs w:val="20"/>
                        </w:rPr>
                        <w:t>(mo i latou o lo'o faigaluega)</w:t>
                      </w:r>
                      <w:r w:rsidR="00C216FA" w:rsidRPr="00C216FA">
                        <w:rPr>
                          <w:sz w:val="20"/>
                          <w:szCs w:val="20"/>
                        </w:rPr>
                        <w:t xml:space="preserve"> e o'o atu i le 2023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323D8">
        <w:rPr>
          <w:noProof/>
          <w:lang w:eastAsia="en-US"/>
        </w:rPr>
        <w:drawing>
          <wp:anchor distT="0" distB="0" distL="114300" distR="114300" simplePos="0" relativeHeight="251661312" behindDoc="0" locked="0" layoutInCell="1" allowOverlap="1" wp14:anchorId="07059D50" wp14:editId="7D70CAEB">
            <wp:simplePos x="0" y="0"/>
            <wp:positionH relativeFrom="column">
              <wp:posOffset>2743200</wp:posOffset>
            </wp:positionH>
            <wp:positionV relativeFrom="paragraph">
              <wp:posOffset>36830</wp:posOffset>
            </wp:positionV>
            <wp:extent cx="800100" cy="1047750"/>
            <wp:effectExtent l="0" t="0" r="0" b="0"/>
            <wp:wrapNone/>
            <wp:docPr id="8" name="Picture 8" descr="This image represents 50% of participants involved in social and community activities by 202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23D8"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B2596CC" wp14:editId="13E9F738">
                <wp:simplePos x="0" y="0"/>
                <wp:positionH relativeFrom="column">
                  <wp:posOffset>2171700</wp:posOffset>
                </wp:positionH>
                <wp:positionV relativeFrom="paragraph">
                  <wp:posOffset>1142365</wp:posOffset>
                </wp:positionV>
                <wp:extent cx="1962150" cy="647700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2B2B17" w14:textId="0FD1B075" w:rsidR="00210109" w:rsidRPr="00C216FA" w:rsidRDefault="002323D8" w:rsidP="00210109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AU"/>
                              </w:rPr>
                            </w:pPr>
                            <w:r w:rsidRPr="00C216FA">
                              <w:rPr>
                                <w:sz w:val="20"/>
                                <w:szCs w:val="20"/>
                              </w:rPr>
                              <w:t xml:space="preserve">O Sui Auai na a'afia i gaioiga feso'ota'iga ma </w:t>
                            </w:r>
                            <w:proofErr w:type="spellStart"/>
                            <w:r w:rsidRPr="00C216FA">
                              <w:rPr>
                                <w:sz w:val="20"/>
                                <w:szCs w:val="20"/>
                              </w:rPr>
                              <w:t>fa'alenu'u</w:t>
                            </w:r>
                            <w:proofErr w:type="spellEnd"/>
                            <w:r w:rsidRPr="00C216FA">
                              <w:rPr>
                                <w:sz w:val="20"/>
                                <w:szCs w:val="20"/>
                              </w:rPr>
                              <w:t xml:space="preserve"> e </w:t>
                            </w:r>
                            <w:proofErr w:type="spellStart"/>
                            <w:r w:rsidR="000514EC">
                              <w:rPr>
                                <w:sz w:val="20"/>
                                <w:szCs w:val="20"/>
                              </w:rPr>
                              <w:t>o’</w:t>
                            </w:r>
                            <w:r w:rsidRPr="00C216FA">
                              <w:rPr>
                                <w:sz w:val="20"/>
                                <w:szCs w:val="20"/>
                              </w:rPr>
                              <w:t>o</w:t>
                            </w:r>
                            <w:proofErr w:type="spellEnd"/>
                            <w:r w:rsidRPr="00C216FA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16FA">
                              <w:rPr>
                                <w:sz w:val="20"/>
                                <w:szCs w:val="20"/>
                              </w:rPr>
                              <w:t>atu</w:t>
                            </w:r>
                            <w:proofErr w:type="spellEnd"/>
                            <w:r w:rsidRPr="00C216FA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16FA">
                              <w:rPr>
                                <w:sz w:val="20"/>
                                <w:szCs w:val="20"/>
                              </w:rPr>
                              <w:t>i</w:t>
                            </w:r>
                            <w:proofErr w:type="spellEnd"/>
                            <w:r w:rsidRPr="00C216FA">
                              <w:rPr>
                                <w:sz w:val="20"/>
                                <w:szCs w:val="20"/>
                              </w:rPr>
                              <w:t xml:space="preserve"> le 2023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596CC" id="_x0000_s1027" type="#_x0000_t202" style="position:absolute;left:0;text-align:left;margin-left:171pt;margin-top:89.95pt;width:154.5pt;height:51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" stroked="f">
                <v:textbox>
                  <w:txbxContent>
                    <w:p w14:paraId="512B2B17" w14:textId="0FD1B075" w:rsidR="00210109" w:rsidRPr="00C216FA" w:rsidRDefault="002323D8" w:rsidP="00210109">
                      <w:pPr>
                        <w:jc w:val="center"/>
                        <w:rPr>
                          <w:sz w:val="20"/>
                          <w:szCs w:val="20"/>
                          <w:lang w:val="en-AU"/>
                        </w:rPr>
                      </w:pPr>
                      <w:r w:rsidRPr="00C216FA">
                        <w:rPr>
                          <w:sz w:val="20"/>
                          <w:szCs w:val="20"/>
                        </w:rPr>
                        <w:t xml:space="preserve">O Sui Auai na a'afia i gaioiga feso'ota'iga ma </w:t>
                      </w:r>
                      <w:proofErr w:type="spellStart"/>
                      <w:r w:rsidRPr="00C216FA">
                        <w:rPr>
                          <w:sz w:val="20"/>
                          <w:szCs w:val="20"/>
                        </w:rPr>
                        <w:t>fa'alenu'u</w:t>
                      </w:r>
                      <w:proofErr w:type="spellEnd"/>
                      <w:r w:rsidRPr="00C216FA">
                        <w:rPr>
                          <w:sz w:val="20"/>
                          <w:szCs w:val="20"/>
                        </w:rPr>
                        <w:t xml:space="preserve"> e </w:t>
                      </w:r>
                      <w:proofErr w:type="spellStart"/>
                      <w:r w:rsidR="000514EC">
                        <w:rPr>
                          <w:sz w:val="20"/>
                          <w:szCs w:val="20"/>
                        </w:rPr>
                        <w:t>o’</w:t>
                      </w:r>
                      <w:r w:rsidRPr="00C216FA">
                        <w:rPr>
                          <w:sz w:val="20"/>
                          <w:szCs w:val="20"/>
                        </w:rPr>
                        <w:t>o</w:t>
                      </w:r>
                      <w:proofErr w:type="spellEnd"/>
                      <w:r w:rsidRPr="00C216FA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16FA">
                        <w:rPr>
                          <w:sz w:val="20"/>
                          <w:szCs w:val="20"/>
                        </w:rPr>
                        <w:t>atu</w:t>
                      </w:r>
                      <w:proofErr w:type="spellEnd"/>
                      <w:r w:rsidRPr="00C216FA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16FA">
                        <w:rPr>
                          <w:sz w:val="20"/>
                          <w:szCs w:val="20"/>
                        </w:rPr>
                        <w:t>i</w:t>
                      </w:r>
                      <w:proofErr w:type="spellEnd"/>
                      <w:r w:rsidRPr="00C216FA">
                        <w:rPr>
                          <w:sz w:val="20"/>
                          <w:szCs w:val="20"/>
                        </w:rPr>
                        <w:t xml:space="preserve"> le 2023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96476">
        <w:rPr>
          <w:noProof/>
          <w:lang w:eastAsia="en-US"/>
        </w:rPr>
        <w:drawing>
          <wp:inline distT="0" distB="0" distL="0" distR="0" wp14:anchorId="7E50BE59" wp14:editId="7AA3697E">
            <wp:extent cx="814208" cy="1084111"/>
            <wp:effectExtent l="0" t="0" r="5080" b="1905"/>
            <wp:docPr id="1415739446" name="Picture 1" descr="This image represents 30% of participants in meaningful employment (for those of working age) by 202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77453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25214" cy="109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29F9">
        <w:rPr>
          <w:noProof/>
          <w:lang w:eastAsia="en-AU"/>
        </w:rPr>
        <w:tab/>
      </w:r>
      <w:r w:rsidR="001729F9">
        <w:rPr>
          <w:noProof/>
          <w:lang w:eastAsia="en-AU"/>
        </w:rPr>
        <w:tab/>
      </w:r>
      <w:r w:rsidR="001729F9">
        <w:rPr>
          <w:noProof/>
          <w:lang w:eastAsia="en-AU"/>
        </w:rPr>
        <w:tab/>
      </w:r>
      <w:r w:rsidR="001729F9">
        <w:rPr>
          <w:noProof/>
          <w:lang w:eastAsia="en-AU"/>
        </w:rPr>
        <w:tab/>
      </w:r>
      <w:r w:rsidR="001729F9">
        <w:rPr>
          <w:noProof/>
          <w:lang w:eastAsia="en-AU"/>
        </w:rPr>
        <w:br/>
      </w:r>
    </w:p>
    <w:p w14:paraId="39F91A26" w14:textId="77777777" w:rsidR="007E373B" w:rsidRDefault="007E373B">
      <w:pPr>
        <w:spacing w:line="276" w:lineRule="auto"/>
      </w:pPr>
    </w:p>
    <w:p w14:paraId="246CE7C4" w14:textId="77777777" w:rsidR="0007449C" w:rsidRDefault="002323D8" w:rsidP="0007449C">
      <w:r>
        <w:br/>
        <w:t xml:space="preserve">Ina </w:t>
      </w:r>
      <w:proofErr w:type="spellStart"/>
      <w:r>
        <w:t>ia</w:t>
      </w:r>
      <w:proofErr w:type="spellEnd"/>
      <w:r>
        <w:t xml:space="preserve"> </w:t>
      </w:r>
      <w:proofErr w:type="spellStart"/>
      <w:r>
        <w:t>tuliloaina</w:t>
      </w:r>
      <w:proofErr w:type="spellEnd"/>
      <w:r>
        <w:t xml:space="preserve"> le </w:t>
      </w:r>
      <w:proofErr w:type="spellStart"/>
      <w:r>
        <w:t>alualu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luma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nei</w:t>
      </w:r>
      <w:proofErr w:type="spellEnd"/>
      <w:r>
        <w:t xml:space="preserve"> </w:t>
      </w:r>
      <w:proofErr w:type="spellStart"/>
      <w:r>
        <w:t>tulaga</w:t>
      </w:r>
      <w:proofErr w:type="spellEnd"/>
      <w:r>
        <w:t xml:space="preserve">, e </w:t>
      </w:r>
      <w:proofErr w:type="spellStart"/>
      <w:r>
        <w:t>fuafua</w:t>
      </w:r>
      <w:proofErr w:type="spellEnd"/>
      <w:r>
        <w:t xml:space="preserve"> le NDIA </w:t>
      </w:r>
      <w:proofErr w:type="spellStart"/>
      <w:r>
        <w:t>ina</w:t>
      </w:r>
      <w:proofErr w:type="spellEnd"/>
      <w:r>
        <w:t xml:space="preserve"> </w:t>
      </w:r>
      <w:proofErr w:type="spellStart"/>
      <w:r>
        <w:t>ia</w:t>
      </w:r>
      <w:proofErr w:type="spellEnd"/>
      <w:r>
        <w:t xml:space="preserve"> </w:t>
      </w:r>
      <w:proofErr w:type="spellStart"/>
      <w:r>
        <w:t>mae'a</w:t>
      </w:r>
      <w:proofErr w:type="spellEnd"/>
      <w:r>
        <w:t>:</w:t>
      </w:r>
    </w:p>
    <w:p w14:paraId="01041A61" w14:textId="77777777" w:rsidR="00652824" w:rsidRPr="001543FA" w:rsidRDefault="002323D8" w:rsidP="00EC28CE">
      <w:pPr>
        <w:pStyle w:val="Heading4"/>
        <w:numPr>
          <w:ilvl w:val="0"/>
          <w:numId w:val="0"/>
        </w:numPr>
        <w:ind w:left="709" w:hanging="709"/>
        <w:rPr>
          <w:color w:val="6B2976"/>
          <w:sz w:val="22"/>
        </w:rPr>
      </w:pPr>
      <w:bookmarkStart w:id="34" w:name="_Toc256000021"/>
      <w:r w:rsidRPr="001543FA">
        <w:rPr>
          <w:color w:val="6B2976"/>
          <w:sz w:val="22"/>
        </w:rPr>
        <w:t xml:space="preserve">E </w:t>
      </w:r>
      <w:proofErr w:type="spellStart"/>
      <w:r w:rsidRPr="001543FA">
        <w:rPr>
          <w:color w:val="6B2976"/>
          <w:sz w:val="22"/>
        </w:rPr>
        <w:t>o'o</w:t>
      </w:r>
      <w:proofErr w:type="spellEnd"/>
      <w:r w:rsidRPr="001543FA">
        <w:rPr>
          <w:color w:val="6B2976"/>
          <w:sz w:val="22"/>
        </w:rPr>
        <w:t xml:space="preserve"> </w:t>
      </w:r>
      <w:proofErr w:type="spellStart"/>
      <w:r w:rsidRPr="001543FA">
        <w:rPr>
          <w:color w:val="6B2976"/>
          <w:sz w:val="22"/>
        </w:rPr>
        <w:t>atu</w:t>
      </w:r>
      <w:proofErr w:type="spellEnd"/>
      <w:r w:rsidRPr="001543FA">
        <w:rPr>
          <w:color w:val="6B2976"/>
          <w:sz w:val="22"/>
        </w:rPr>
        <w:t xml:space="preserve"> </w:t>
      </w:r>
      <w:proofErr w:type="spellStart"/>
      <w:r w:rsidRPr="001543FA">
        <w:rPr>
          <w:color w:val="6B2976"/>
          <w:sz w:val="22"/>
        </w:rPr>
        <w:t>ia</w:t>
      </w:r>
      <w:proofErr w:type="spellEnd"/>
      <w:r w:rsidRPr="001543FA">
        <w:rPr>
          <w:color w:val="6B2976"/>
          <w:sz w:val="22"/>
        </w:rPr>
        <w:t xml:space="preserve"> </w:t>
      </w:r>
      <w:proofErr w:type="spellStart"/>
      <w:r w:rsidRPr="001543FA">
        <w:rPr>
          <w:color w:val="6B2976"/>
          <w:sz w:val="22"/>
        </w:rPr>
        <w:t>Tesema</w:t>
      </w:r>
      <w:proofErr w:type="spellEnd"/>
      <w:r w:rsidRPr="001543FA">
        <w:rPr>
          <w:color w:val="6B2976"/>
          <w:sz w:val="22"/>
        </w:rPr>
        <w:t xml:space="preserve"> 2020</w:t>
      </w:r>
      <w:bookmarkEnd w:id="34"/>
    </w:p>
    <w:p w14:paraId="1574BC5B" w14:textId="77777777" w:rsidR="00652824" w:rsidRPr="00376472" w:rsidRDefault="002323D8" w:rsidP="0031745D">
      <w:pPr>
        <w:pStyle w:val="ListParagraph"/>
        <w:numPr>
          <w:ilvl w:val="0"/>
          <w:numId w:val="17"/>
        </w:numPr>
        <w:rPr>
          <w:lang w:val="fr-BE"/>
        </w:rPr>
      </w:pPr>
      <w:proofErr w:type="spellStart"/>
      <w:r w:rsidRPr="00376472">
        <w:rPr>
          <w:lang w:val="fr-BE"/>
        </w:rPr>
        <w:t>Fa'alauiloa</w:t>
      </w:r>
      <w:proofErr w:type="spellEnd"/>
      <w:r w:rsidRPr="00376472">
        <w:rPr>
          <w:lang w:val="fr-BE"/>
        </w:rPr>
        <w:t xml:space="preserve"> le </w:t>
      </w:r>
      <w:proofErr w:type="spellStart"/>
      <w:r w:rsidRPr="00376472">
        <w:rPr>
          <w:lang w:val="fr-BE"/>
        </w:rPr>
        <w:t>vaega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faufautua</w:t>
      </w:r>
      <w:proofErr w:type="spellEnd"/>
      <w:r w:rsidRPr="00376472">
        <w:rPr>
          <w:lang w:val="fr-BE"/>
        </w:rPr>
        <w:t xml:space="preserve"> a le LGBTIQA+</w:t>
      </w:r>
    </w:p>
    <w:p w14:paraId="3A6A9C9E" w14:textId="77777777" w:rsidR="00652824" w:rsidRDefault="002323D8" w:rsidP="0031745D">
      <w:pPr>
        <w:pStyle w:val="ListParagraph"/>
        <w:numPr>
          <w:ilvl w:val="0"/>
          <w:numId w:val="17"/>
        </w:numPr>
      </w:pPr>
      <w:proofErr w:type="spellStart"/>
      <w:r>
        <w:t>Fa'amae'a</w:t>
      </w:r>
      <w:proofErr w:type="spellEnd"/>
      <w:r>
        <w:t xml:space="preserve"> le </w:t>
      </w:r>
      <w:proofErr w:type="spellStart"/>
      <w:r>
        <w:t>fuafuaga</w:t>
      </w:r>
      <w:proofErr w:type="spellEnd"/>
      <w:r>
        <w:t xml:space="preserve"> o </w:t>
      </w:r>
      <w:proofErr w:type="spellStart"/>
      <w:r>
        <w:t>feso'ota'iga</w:t>
      </w:r>
      <w:proofErr w:type="spellEnd"/>
    </w:p>
    <w:p w14:paraId="27072929" w14:textId="77777777" w:rsidR="00652824" w:rsidRPr="00376472" w:rsidRDefault="002323D8" w:rsidP="0031745D">
      <w:pPr>
        <w:pStyle w:val="ListParagraph"/>
        <w:numPr>
          <w:ilvl w:val="0"/>
          <w:numId w:val="17"/>
        </w:numPr>
        <w:rPr>
          <w:lang w:val="fr-BE"/>
        </w:rPr>
      </w:pPr>
      <w:r w:rsidRPr="00376472">
        <w:rPr>
          <w:lang w:val="fr-BE"/>
        </w:rPr>
        <w:t xml:space="preserve">Iloilo </w:t>
      </w:r>
      <w:proofErr w:type="spellStart"/>
      <w:r w:rsidRPr="00376472">
        <w:rPr>
          <w:lang w:val="fr-BE"/>
        </w:rPr>
        <w:t>ia</w:t>
      </w:r>
      <w:proofErr w:type="spellEnd"/>
      <w:r w:rsidRPr="00376472">
        <w:rPr>
          <w:lang w:val="fr-BE"/>
        </w:rPr>
        <w:t xml:space="preserve"> tatou </w:t>
      </w:r>
      <w:proofErr w:type="spellStart"/>
      <w:r w:rsidRPr="00376472">
        <w:rPr>
          <w:lang w:val="fr-BE"/>
        </w:rPr>
        <w:t>faiga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masani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lautele</w:t>
      </w:r>
      <w:proofErr w:type="spellEnd"/>
    </w:p>
    <w:p w14:paraId="58C2DE43" w14:textId="77777777" w:rsidR="00652824" w:rsidRPr="00376472" w:rsidRDefault="002323D8" w:rsidP="0031745D">
      <w:pPr>
        <w:pStyle w:val="ListParagraph"/>
        <w:numPr>
          <w:ilvl w:val="0"/>
          <w:numId w:val="17"/>
        </w:numPr>
        <w:rPr>
          <w:lang w:val="fr-BE"/>
        </w:rPr>
      </w:pPr>
      <w:proofErr w:type="spellStart"/>
      <w:r w:rsidRPr="00376472">
        <w:rPr>
          <w:lang w:val="fr-BE"/>
        </w:rPr>
        <w:lastRenderedPageBreak/>
        <w:t>Auai</w:t>
      </w:r>
      <w:proofErr w:type="spellEnd"/>
      <w:r w:rsidRPr="00376472">
        <w:rPr>
          <w:lang w:val="fr-BE"/>
        </w:rPr>
        <w:t xml:space="preserve"> i ni </w:t>
      </w:r>
      <w:proofErr w:type="spellStart"/>
      <w:r w:rsidRPr="00376472">
        <w:rPr>
          <w:lang w:val="fr-BE"/>
        </w:rPr>
        <w:t>fa'atasiga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lautele</w:t>
      </w:r>
      <w:proofErr w:type="spellEnd"/>
      <w:r w:rsidRPr="00376472">
        <w:rPr>
          <w:lang w:val="fr-BE"/>
        </w:rPr>
        <w:t xml:space="preserve"> se fa i le </w:t>
      </w:r>
      <w:proofErr w:type="spellStart"/>
      <w:r w:rsidRPr="00376472">
        <w:rPr>
          <w:lang w:val="fr-BE"/>
        </w:rPr>
        <w:t>atunu'u</w:t>
      </w:r>
      <w:proofErr w:type="spellEnd"/>
    </w:p>
    <w:p w14:paraId="46D59E69" w14:textId="77777777" w:rsidR="00652824" w:rsidRPr="00376472" w:rsidRDefault="002323D8" w:rsidP="0031745D">
      <w:pPr>
        <w:pStyle w:val="ListParagraph"/>
        <w:numPr>
          <w:ilvl w:val="0"/>
          <w:numId w:val="17"/>
        </w:numPr>
        <w:rPr>
          <w:lang w:val="fr-BE"/>
        </w:rPr>
      </w:pPr>
      <w:proofErr w:type="spellStart"/>
      <w:r w:rsidRPr="00376472">
        <w:rPr>
          <w:lang w:val="fr-BE"/>
        </w:rPr>
        <w:t>Fa'ata'amilo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atu</w:t>
      </w:r>
      <w:proofErr w:type="spellEnd"/>
      <w:r w:rsidRPr="00376472">
        <w:rPr>
          <w:lang w:val="fr-BE"/>
        </w:rPr>
        <w:t xml:space="preserve"> le </w:t>
      </w:r>
      <w:proofErr w:type="spellStart"/>
      <w:r w:rsidRPr="00376472">
        <w:rPr>
          <w:lang w:val="fr-BE"/>
        </w:rPr>
        <w:t>Ta'iala</w:t>
      </w:r>
      <w:proofErr w:type="spellEnd"/>
      <w:r w:rsidRPr="00376472">
        <w:rPr>
          <w:lang w:val="fr-BE"/>
        </w:rPr>
        <w:t xml:space="preserve"> a le LGBTIQA+ i a tatou </w:t>
      </w:r>
      <w:proofErr w:type="spellStart"/>
      <w:r w:rsidRPr="00376472">
        <w:rPr>
          <w:lang w:val="fr-BE"/>
        </w:rPr>
        <w:t>Pa'aga</w:t>
      </w:r>
      <w:proofErr w:type="spellEnd"/>
      <w:r w:rsidRPr="00376472">
        <w:rPr>
          <w:lang w:val="fr-BE"/>
        </w:rPr>
        <w:t xml:space="preserve"> i </w:t>
      </w:r>
      <w:proofErr w:type="spellStart"/>
      <w:r w:rsidRPr="00376472">
        <w:rPr>
          <w:lang w:val="fr-BE"/>
        </w:rPr>
        <w:t>totonu</w:t>
      </w:r>
      <w:proofErr w:type="spellEnd"/>
      <w:r w:rsidRPr="00376472">
        <w:rPr>
          <w:lang w:val="fr-BE"/>
        </w:rPr>
        <w:t xml:space="preserve"> o </w:t>
      </w:r>
      <w:proofErr w:type="spellStart"/>
      <w:r w:rsidRPr="00376472">
        <w:rPr>
          <w:lang w:val="fr-BE"/>
        </w:rPr>
        <w:t>Nu'u</w:t>
      </w:r>
      <w:proofErr w:type="spellEnd"/>
      <w:r w:rsidRPr="00376472">
        <w:rPr>
          <w:lang w:val="fr-BE"/>
        </w:rPr>
        <w:t xml:space="preserve"> (PITC)</w:t>
      </w:r>
    </w:p>
    <w:p w14:paraId="0C2AF578" w14:textId="77777777" w:rsidR="00652824" w:rsidRPr="00376472" w:rsidRDefault="002323D8" w:rsidP="0031745D">
      <w:pPr>
        <w:pStyle w:val="ListParagraph"/>
        <w:numPr>
          <w:ilvl w:val="0"/>
          <w:numId w:val="17"/>
        </w:numPr>
        <w:rPr>
          <w:lang w:val="fr-BE"/>
        </w:rPr>
      </w:pPr>
      <w:proofErr w:type="spellStart"/>
      <w:r w:rsidRPr="00376472">
        <w:rPr>
          <w:lang w:val="fr-BE"/>
        </w:rPr>
        <w:t>Fa'avae</w:t>
      </w:r>
      <w:proofErr w:type="spellEnd"/>
      <w:r w:rsidRPr="00376472">
        <w:rPr>
          <w:lang w:val="fr-BE"/>
        </w:rPr>
        <w:t xml:space="preserve"> se </w:t>
      </w:r>
      <w:proofErr w:type="spellStart"/>
      <w:r w:rsidRPr="00376472">
        <w:rPr>
          <w:lang w:val="fr-BE"/>
        </w:rPr>
        <w:t>Siamupini</w:t>
      </w:r>
      <w:proofErr w:type="spellEnd"/>
      <w:r w:rsidRPr="00376472">
        <w:rPr>
          <w:lang w:val="fr-BE"/>
        </w:rPr>
        <w:t xml:space="preserve"> LGBTIQA+ i le </w:t>
      </w:r>
      <w:proofErr w:type="spellStart"/>
      <w:r w:rsidRPr="00376472">
        <w:rPr>
          <w:lang w:val="fr-BE"/>
        </w:rPr>
        <w:t>tulaga</w:t>
      </w:r>
      <w:proofErr w:type="spellEnd"/>
      <w:r w:rsidRPr="00376472">
        <w:rPr>
          <w:lang w:val="fr-BE"/>
        </w:rPr>
        <w:t xml:space="preserve"> o le SES</w:t>
      </w:r>
    </w:p>
    <w:p w14:paraId="6717AF78" w14:textId="0F5110B0" w:rsidR="00652824" w:rsidRPr="001543FA" w:rsidRDefault="002323D8" w:rsidP="00EC28CE">
      <w:pPr>
        <w:pStyle w:val="Heading4"/>
        <w:numPr>
          <w:ilvl w:val="0"/>
          <w:numId w:val="0"/>
        </w:numPr>
        <w:ind w:left="709" w:hanging="709"/>
        <w:rPr>
          <w:color w:val="6B2976"/>
          <w:sz w:val="22"/>
        </w:rPr>
      </w:pPr>
      <w:bookmarkStart w:id="35" w:name="_Toc256000022"/>
      <w:r w:rsidRPr="001543FA">
        <w:rPr>
          <w:color w:val="6B2976"/>
          <w:sz w:val="22"/>
        </w:rPr>
        <w:t xml:space="preserve">E </w:t>
      </w:r>
      <w:proofErr w:type="spellStart"/>
      <w:r w:rsidRPr="001543FA">
        <w:rPr>
          <w:color w:val="6B2976"/>
          <w:sz w:val="22"/>
        </w:rPr>
        <w:t>o'o</w:t>
      </w:r>
      <w:proofErr w:type="spellEnd"/>
      <w:r w:rsidRPr="001543FA">
        <w:rPr>
          <w:color w:val="6B2976"/>
          <w:sz w:val="22"/>
        </w:rPr>
        <w:t xml:space="preserve"> </w:t>
      </w:r>
      <w:proofErr w:type="spellStart"/>
      <w:r w:rsidRPr="001543FA">
        <w:rPr>
          <w:color w:val="6B2976"/>
          <w:sz w:val="22"/>
        </w:rPr>
        <w:t>atu</w:t>
      </w:r>
      <w:proofErr w:type="spellEnd"/>
      <w:r w:rsidRPr="001543FA">
        <w:rPr>
          <w:color w:val="6B2976"/>
          <w:sz w:val="22"/>
        </w:rPr>
        <w:t xml:space="preserve"> </w:t>
      </w:r>
      <w:proofErr w:type="spellStart"/>
      <w:r w:rsidRPr="001543FA">
        <w:rPr>
          <w:color w:val="6B2976"/>
          <w:sz w:val="22"/>
        </w:rPr>
        <w:t>ia</w:t>
      </w:r>
      <w:proofErr w:type="spellEnd"/>
      <w:r w:rsidRPr="001543FA">
        <w:rPr>
          <w:color w:val="6B2976"/>
          <w:sz w:val="22"/>
        </w:rPr>
        <w:t xml:space="preserve"> </w:t>
      </w:r>
      <w:proofErr w:type="spellStart"/>
      <w:r w:rsidRPr="001543FA">
        <w:rPr>
          <w:color w:val="6B2976"/>
          <w:sz w:val="22"/>
        </w:rPr>
        <w:t>Tesema</w:t>
      </w:r>
      <w:proofErr w:type="spellEnd"/>
      <w:r w:rsidRPr="001543FA">
        <w:rPr>
          <w:color w:val="6B2976"/>
          <w:sz w:val="22"/>
        </w:rPr>
        <w:t xml:space="preserve"> 2021</w:t>
      </w:r>
      <w:bookmarkEnd w:id="35"/>
    </w:p>
    <w:p w14:paraId="12B37540" w14:textId="77777777" w:rsidR="00652824" w:rsidRPr="00376472" w:rsidRDefault="002323D8" w:rsidP="00EC28CE">
      <w:pPr>
        <w:pStyle w:val="ListParagraph"/>
        <w:numPr>
          <w:ilvl w:val="0"/>
          <w:numId w:val="17"/>
        </w:numPr>
        <w:rPr>
          <w:lang w:val="fr-BE"/>
        </w:rPr>
      </w:pPr>
      <w:proofErr w:type="spellStart"/>
      <w:r w:rsidRPr="00376472">
        <w:rPr>
          <w:lang w:val="fr-BE"/>
        </w:rPr>
        <w:t>Atia'e</w:t>
      </w:r>
      <w:proofErr w:type="spellEnd"/>
      <w:r w:rsidRPr="00376472">
        <w:rPr>
          <w:lang w:val="fr-BE"/>
        </w:rPr>
        <w:t xml:space="preserve"> se </w:t>
      </w:r>
      <w:proofErr w:type="spellStart"/>
      <w:r w:rsidRPr="00376472">
        <w:rPr>
          <w:lang w:val="fr-BE"/>
        </w:rPr>
        <w:t>fa'avae</w:t>
      </w:r>
      <w:proofErr w:type="spellEnd"/>
      <w:r w:rsidRPr="00376472">
        <w:rPr>
          <w:lang w:val="fr-BE"/>
        </w:rPr>
        <w:t xml:space="preserve"> mo </w:t>
      </w:r>
      <w:proofErr w:type="spellStart"/>
      <w:r w:rsidRPr="00376472">
        <w:rPr>
          <w:lang w:val="fr-BE"/>
        </w:rPr>
        <w:t>su'esu'ega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fa'amalieina</w:t>
      </w:r>
      <w:proofErr w:type="spellEnd"/>
      <w:r w:rsidRPr="00376472">
        <w:rPr>
          <w:lang w:val="fr-BE"/>
        </w:rPr>
        <w:t xml:space="preserve"> mo </w:t>
      </w:r>
      <w:proofErr w:type="spellStart"/>
      <w:r w:rsidRPr="00376472">
        <w:rPr>
          <w:lang w:val="fr-BE"/>
        </w:rPr>
        <w:t>tagata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tutusa</w:t>
      </w:r>
      <w:proofErr w:type="spellEnd"/>
      <w:r w:rsidRPr="00376472">
        <w:rPr>
          <w:lang w:val="fr-BE"/>
        </w:rPr>
        <w:t xml:space="preserve"> a le LGBTIQA+ </w:t>
      </w:r>
    </w:p>
    <w:p w14:paraId="09A5C5E3" w14:textId="33FE22EA" w:rsidR="00652824" w:rsidRPr="00376472" w:rsidRDefault="002323D8" w:rsidP="00EC28CE">
      <w:pPr>
        <w:pStyle w:val="ListParagraph"/>
        <w:numPr>
          <w:ilvl w:val="0"/>
          <w:numId w:val="17"/>
        </w:numPr>
        <w:rPr>
          <w:lang w:val="fr-BE"/>
        </w:rPr>
      </w:pPr>
      <w:r w:rsidRPr="00376472">
        <w:rPr>
          <w:lang w:val="fr-BE"/>
        </w:rPr>
        <w:t xml:space="preserve">Ia </w:t>
      </w:r>
      <w:proofErr w:type="spellStart"/>
      <w:r w:rsidRPr="00376472">
        <w:rPr>
          <w:lang w:val="fr-BE"/>
        </w:rPr>
        <w:t>iloilo</w:t>
      </w:r>
      <w:proofErr w:type="spellEnd"/>
      <w:r w:rsidRPr="00376472">
        <w:rPr>
          <w:lang w:val="fr-BE"/>
        </w:rPr>
        <w:t xml:space="preserve"> ma </w:t>
      </w:r>
      <w:proofErr w:type="spellStart"/>
      <w:r w:rsidRPr="00376472">
        <w:rPr>
          <w:lang w:val="fr-BE"/>
        </w:rPr>
        <w:t>fa'afouina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pepa</w:t>
      </w:r>
      <w:proofErr w:type="spellEnd"/>
      <w:r w:rsidRPr="00376472">
        <w:rPr>
          <w:lang w:val="fr-BE"/>
        </w:rPr>
        <w:t xml:space="preserve"> o </w:t>
      </w:r>
      <w:proofErr w:type="spellStart"/>
      <w:r w:rsidRPr="00376472">
        <w:rPr>
          <w:lang w:val="fr-BE"/>
        </w:rPr>
        <w:t>fa'amatalaga</w:t>
      </w:r>
      <w:proofErr w:type="spellEnd"/>
      <w:r w:rsidRPr="00376472">
        <w:rPr>
          <w:lang w:val="fr-BE"/>
        </w:rPr>
        <w:t xml:space="preserve"> i </w:t>
      </w:r>
      <w:proofErr w:type="spellStart"/>
      <w:r w:rsidRPr="00376472">
        <w:rPr>
          <w:lang w:val="fr-BE"/>
        </w:rPr>
        <w:t>fafo</w:t>
      </w:r>
      <w:proofErr w:type="spellEnd"/>
      <w:r w:rsidRPr="00376472">
        <w:rPr>
          <w:lang w:val="fr-BE"/>
        </w:rPr>
        <w:t xml:space="preserve"> ma </w:t>
      </w:r>
      <w:proofErr w:type="spellStart"/>
      <w:r w:rsidRPr="00376472">
        <w:rPr>
          <w:lang w:val="fr-BE"/>
        </w:rPr>
        <w:t>totonu</w:t>
      </w:r>
      <w:proofErr w:type="spellEnd"/>
      <w:r w:rsidRPr="00376472">
        <w:rPr>
          <w:lang w:val="fr-BE"/>
        </w:rPr>
        <w:t xml:space="preserve"> mo le </w:t>
      </w:r>
      <w:proofErr w:type="spellStart"/>
      <w:r w:rsidRPr="00376472">
        <w:rPr>
          <w:lang w:val="fr-BE"/>
        </w:rPr>
        <w:t>fa'ailoaina</w:t>
      </w:r>
      <w:proofErr w:type="spellEnd"/>
      <w:r w:rsidRPr="00376472">
        <w:rPr>
          <w:lang w:val="fr-BE"/>
        </w:rPr>
        <w:t xml:space="preserve"> o le LGBTIQA+ </w:t>
      </w:r>
    </w:p>
    <w:p w14:paraId="37A53A55" w14:textId="77777777" w:rsidR="0031745D" w:rsidRPr="00376472" w:rsidRDefault="002323D8" w:rsidP="00EC28CE">
      <w:pPr>
        <w:pStyle w:val="ListParagraph"/>
        <w:numPr>
          <w:ilvl w:val="0"/>
          <w:numId w:val="17"/>
        </w:numPr>
        <w:rPr>
          <w:lang w:val="fr-BE"/>
        </w:rPr>
      </w:pPr>
      <w:proofErr w:type="spellStart"/>
      <w:r w:rsidRPr="00376472">
        <w:rPr>
          <w:lang w:val="fr-BE"/>
        </w:rPr>
        <w:t>Fa'amae'a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faitioga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fa'ailoilo</w:t>
      </w:r>
      <w:proofErr w:type="spellEnd"/>
      <w:r w:rsidRPr="00376472">
        <w:rPr>
          <w:lang w:val="fr-BE"/>
        </w:rPr>
        <w:t xml:space="preserve"> ma </w:t>
      </w:r>
      <w:proofErr w:type="spellStart"/>
      <w:r w:rsidRPr="00376472">
        <w:rPr>
          <w:lang w:val="fr-BE"/>
        </w:rPr>
        <w:t>manatu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fa'aalia</w:t>
      </w:r>
      <w:proofErr w:type="spellEnd"/>
      <w:r w:rsidRPr="00376472">
        <w:rPr>
          <w:lang w:val="fr-BE"/>
        </w:rPr>
        <w:t xml:space="preserve"> </w:t>
      </w:r>
    </w:p>
    <w:p w14:paraId="58BB9071" w14:textId="77777777" w:rsidR="00652824" w:rsidRPr="00376472" w:rsidRDefault="002323D8" w:rsidP="00EC28CE">
      <w:pPr>
        <w:pStyle w:val="ListParagraph"/>
        <w:numPr>
          <w:ilvl w:val="0"/>
          <w:numId w:val="17"/>
        </w:numPr>
        <w:rPr>
          <w:lang w:val="fr-BE"/>
        </w:rPr>
      </w:pPr>
      <w:proofErr w:type="spellStart"/>
      <w:r w:rsidRPr="00376472">
        <w:rPr>
          <w:lang w:val="fr-BE"/>
        </w:rPr>
        <w:t>Fa'auma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a'oga</w:t>
      </w:r>
      <w:proofErr w:type="spellEnd"/>
      <w:r w:rsidRPr="00376472">
        <w:rPr>
          <w:lang w:val="fr-BE"/>
        </w:rPr>
        <w:t xml:space="preserve"> PITC i </w:t>
      </w:r>
      <w:proofErr w:type="spellStart"/>
      <w:r w:rsidRPr="00376472">
        <w:rPr>
          <w:lang w:val="fr-BE"/>
        </w:rPr>
        <w:t>agava'a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fa'aleaganuu</w:t>
      </w:r>
      <w:proofErr w:type="spellEnd"/>
      <w:r w:rsidRPr="00376472">
        <w:rPr>
          <w:lang w:val="fr-BE"/>
        </w:rPr>
        <w:t xml:space="preserve"> i le LGBTIQA+ </w:t>
      </w:r>
    </w:p>
    <w:p w14:paraId="2EA1166B" w14:textId="5999DBFA" w:rsidR="00652824" w:rsidRPr="00376472" w:rsidRDefault="002323D8" w:rsidP="00EC28CE">
      <w:pPr>
        <w:pStyle w:val="ListParagraph"/>
        <w:numPr>
          <w:ilvl w:val="0"/>
          <w:numId w:val="17"/>
        </w:numPr>
        <w:rPr>
          <w:lang w:val="fr-BE"/>
        </w:rPr>
      </w:pPr>
      <w:proofErr w:type="spellStart"/>
      <w:r w:rsidRPr="00376472">
        <w:rPr>
          <w:lang w:val="fr-BE"/>
        </w:rPr>
        <w:t>Su'esu'ega</w:t>
      </w:r>
      <w:proofErr w:type="spellEnd"/>
      <w:r w:rsidRPr="00376472">
        <w:rPr>
          <w:lang w:val="fr-BE"/>
        </w:rPr>
        <w:t xml:space="preserve"> </w:t>
      </w:r>
      <w:proofErr w:type="spellStart"/>
      <w:r w:rsidR="00C216FA" w:rsidRPr="00C216FA">
        <w:rPr>
          <w:lang w:val="fr-BE"/>
        </w:rPr>
        <w:t>fa'ailoa</w:t>
      </w:r>
      <w:proofErr w:type="spellEnd"/>
      <w:r w:rsidR="00C216FA" w:rsidRPr="00C216FA">
        <w:rPr>
          <w:lang w:val="fr-BE"/>
        </w:rPr>
        <w:t xml:space="preserve"> </w:t>
      </w:r>
      <w:r w:rsidRPr="00376472">
        <w:rPr>
          <w:lang w:val="fr-BE"/>
        </w:rPr>
        <w:t xml:space="preserve">ma </w:t>
      </w:r>
      <w:proofErr w:type="spellStart"/>
      <w:r w:rsidRPr="00376472">
        <w:rPr>
          <w:lang w:val="fr-BE"/>
        </w:rPr>
        <w:t>lipoti</w:t>
      </w:r>
      <w:proofErr w:type="spellEnd"/>
      <w:r w:rsidRPr="00376472">
        <w:rPr>
          <w:lang w:val="fr-BE"/>
        </w:rPr>
        <w:t xml:space="preserve"> a sui </w:t>
      </w:r>
      <w:proofErr w:type="spellStart"/>
      <w:r w:rsidRPr="00376472">
        <w:rPr>
          <w:lang w:val="fr-BE"/>
        </w:rPr>
        <w:t>auai</w:t>
      </w:r>
      <w:proofErr w:type="spellEnd"/>
      <w:r w:rsidRPr="00376472">
        <w:rPr>
          <w:lang w:val="fr-BE"/>
        </w:rPr>
        <w:t xml:space="preserve"> </w:t>
      </w:r>
    </w:p>
    <w:p w14:paraId="74E5D8C4" w14:textId="77777777" w:rsidR="00652824" w:rsidRPr="00376472" w:rsidRDefault="002323D8" w:rsidP="00EC28CE">
      <w:pPr>
        <w:pStyle w:val="ListParagraph"/>
        <w:numPr>
          <w:ilvl w:val="0"/>
          <w:numId w:val="17"/>
        </w:numPr>
        <w:rPr>
          <w:lang w:val="fr-BE"/>
        </w:rPr>
      </w:pPr>
      <w:proofErr w:type="spellStart"/>
      <w:r w:rsidRPr="00376472">
        <w:rPr>
          <w:lang w:val="fr-BE"/>
        </w:rPr>
        <w:t>Amatalia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su'esu'ega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talafeagai</w:t>
      </w:r>
      <w:proofErr w:type="spellEnd"/>
      <w:r w:rsidRPr="00376472">
        <w:rPr>
          <w:lang w:val="fr-BE"/>
        </w:rPr>
        <w:t xml:space="preserve"> e </w:t>
      </w:r>
      <w:proofErr w:type="spellStart"/>
      <w:r w:rsidRPr="00376472">
        <w:rPr>
          <w:lang w:val="fr-BE"/>
        </w:rPr>
        <w:t>avatu</w:t>
      </w:r>
      <w:proofErr w:type="spellEnd"/>
      <w:r w:rsidRPr="00376472">
        <w:rPr>
          <w:lang w:val="fr-BE"/>
        </w:rPr>
        <w:t xml:space="preserve"> ai e le sui </w:t>
      </w:r>
      <w:proofErr w:type="spellStart"/>
      <w:r w:rsidRPr="00376472">
        <w:rPr>
          <w:lang w:val="fr-BE"/>
        </w:rPr>
        <w:t>galuega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saili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ina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ia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fa'ailoa</w:t>
      </w:r>
      <w:proofErr w:type="spellEnd"/>
      <w:r w:rsidRPr="00376472">
        <w:rPr>
          <w:lang w:val="fr-BE"/>
        </w:rPr>
        <w:t xml:space="preserve"> ai </w:t>
      </w:r>
      <w:proofErr w:type="spellStart"/>
      <w:r w:rsidRPr="00376472">
        <w:rPr>
          <w:lang w:val="fr-BE"/>
        </w:rPr>
        <w:t>lagolago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fa'auō</w:t>
      </w:r>
      <w:proofErr w:type="spellEnd"/>
      <w:r w:rsidRPr="00376472">
        <w:rPr>
          <w:lang w:val="fr-BE"/>
        </w:rPr>
        <w:t xml:space="preserve"> a le</w:t>
      </w:r>
      <w:r w:rsidR="00376472">
        <w:rPr>
          <w:lang w:val="fr-BE"/>
        </w:rPr>
        <w:t xml:space="preserve"> </w:t>
      </w:r>
      <w:r w:rsidRPr="00376472">
        <w:rPr>
          <w:lang w:val="fr-BE"/>
        </w:rPr>
        <w:t>LGBTIQA+</w:t>
      </w:r>
    </w:p>
    <w:p w14:paraId="30B9C580" w14:textId="77777777" w:rsidR="00652824" w:rsidRPr="00376472" w:rsidRDefault="002323D8" w:rsidP="00EC28CE">
      <w:pPr>
        <w:pStyle w:val="ListParagraph"/>
        <w:numPr>
          <w:ilvl w:val="0"/>
          <w:numId w:val="17"/>
        </w:numPr>
        <w:rPr>
          <w:lang w:val="fr-BE"/>
        </w:rPr>
      </w:pPr>
      <w:proofErr w:type="spellStart"/>
      <w:r w:rsidRPr="00376472">
        <w:rPr>
          <w:lang w:val="fr-BE"/>
        </w:rPr>
        <w:t>Fa'auma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faiga</w:t>
      </w:r>
      <w:proofErr w:type="spellEnd"/>
      <w:r w:rsidRPr="00376472">
        <w:rPr>
          <w:lang w:val="fr-BE"/>
        </w:rPr>
        <w:t xml:space="preserve"> o </w:t>
      </w:r>
      <w:proofErr w:type="spellStart"/>
      <w:r w:rsidRPr="00376472">
        <w:rPr>
          <w:lang w:val="fr-BE"/>
        </w:rPr>
        <w:t>fa'amatalaga</w:t>
      </w:r>
      <w:proofErr w:type="spellEnd"/>
      <w:r w:rsidRPr="00376472">
        <w:rPr>
          <w:lang w:val="fr-BE"/>
        </w:rPr>
        <w:t xml:space="preserve"> a le NDIA </w:t>
      </w:r>
      <w:proofErr w:type="spellStart"/>
      <w:r w:rsidRPr="00376472">
        <w:rPr>
          <w:lang w:val="fr-BE"/>
        </w:rPr>
        <w:t>ina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ia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fa'amauina</w:t>
      </w:r>
      <w:proofErr w:type="spellEnd"/>
      <w:r w:rsidRPr="00376472">
        <w:rPr>
          <w:lang w:val="fr-BE"/>
        </w:rPr>
        <w:t xml:space="preserve"> ai </w:t>
      </w:r>
      <w:proofErr w:type="spellStart"/>
      <w:r w:rsidRPr="00376472">
        <w:rPr>
          <w:lang w:val="fr-BE"/>
        </w:rPr>
        <w:t>filifiliga</w:t>
      </w:r>
      <w:proofErr w:type="spellEnd"/>
      <w:r w:rsidRPr="00376472">
        <w:rPr>
          <w:lang w:val="fr-BE"/>
        </w:rPr>
        <w:t xml:space="preserve"> o </w:t>
      </w:r>
      <w:proofErr w:type="spellStart"/>
      <w:r w:rsidRPr="00376472">
        <w:rPr>
          <w:lang w:val="fr-BE"/>
        </w:rPr>
        <w:t>itupā</w:t>
      </w:r>
      <w:proofErr w:type="spellEnd"/>
      <w:r w:rsidRPr="00376472">
        <w:rPr>
          <w:lang w:val="fr-BE"/>
        </w:rPr>
        <w:t xml:space="preserve"> ma </w:t>
      </w:r>
      <w:proofErr w:type="spellStart"/>
      <w:r w:rsidRPr="00376472">
        <w:rPr>
          <w:lang w:val="fr-BE"/>
        </w:rPr>
        <w:t>igoa</w:t>
      </w:r>
      <w:proofErr w:type="spellEnd"/>
      <w:r w:rsidRPr="00376472">
        <w:rPr>
          <w:lang w:val="fr-BE"/>
        </w:rPr>
        <w:t xml:space="preserve"> mo sui</w:t>
      </w:r>
    </w:p>
    <w:p w14:paraId="61DA815C" w14:textId="5EA41565" w:rsidR="0031745D" w:rsidRPr="00376472" w:rsidRDefault="002323D8" w:rsidP="00EC28CE">
      <w:pPr>
        <w:pStyle w:val="ListParagraph"/>
        <w:numPr>
          <w:ilvl w:val="0"/>
          <w:numId w:val="17"/>
        </w:numPr>
        <w:rPr>
          <w:lang w:val="fr-BE"/>
        </w:rPr>
      </w:pPr>
      <w:proofErr w:type="spellStart"/>
      <w:r w:rsidRPr="00376472">
        <w:rPr>
          <w:lang w:val="fr-BE"/>
        </w:rPr>
        <w:t>Fa'auma</w:t>
      </w:r>
      <w:proofErr w:type="spellEnd"/>
      <w:r w:rsidRPr="00376472">
        <w:rPr>
          <w:lang w:val="fr-BE"/>
        </w:rPr>
        <w:t xml:space="preserve"> se </w:t>
      </w:r>
      <w:proofErr w:type="spellStart"/>
      <w:r w:rsidRPr="00376472">
        <w:rPr>
          <w:lang w:val="fr-BE"/>
        </w:rPr>
        <w:t>ata</w:t>
      </w:r>
      <w:proofErr w:type="spellEnd"/>
      <w:r w:rsidRPr="00376472">
        <w:rPr>
          <w:lang w:val="fr-BE"/>
        </w:rPr>
        <w:t xml:space="preserve"> </w:t>
      </w:r>
      <w:proofErr w:type="spellStart"/>
      <w:r w:rsidRPr="00376472">
        <w:rPr>
          <w:lang w:val="fr-BE"/>
        </w:rPr>
        <w:t>lafo'ia</w:t>
      </w:r>
      <w:proofErr w:type="spellEnd"/>
      <w:r w:rsidRPr="00376472">
        <w:rPr>
          <w:lang w:val="fr-BE"/>
        </w:rPr>
        <w:t xml:space="preserve"> o le sui LGBTIQA+</w:t>
      </w:r>
      <w:r w:rsidR="00376472">
        <w:rPr>
          <w:lang w:val="fr-BE"/>
        </w:rPr>
        <w:t xml:space="preserve"> </w:t>
      </w:r>
      <w:r w:rsidRPr="00376472">
        <w:rPr>
          <w:lang w:val="fr-BE"/>
        </w:rPr>
        <w:t>a le NDIS</w:t>
      </w:r>
      <w:r w:rsidR="00376472">
        <w:rPr>
          <w:lang w:val="fr-BE"/>
        </w:rPr>
        <w:t xml:space="preserve"> </w:t>
      </w:r>
    </w:p>
    <w:p w14:paraId="16A199AA" w14:textId="77777777" w:rsidR="0031745D" w:rsidRPr="00376472" w:rsidRDefault="0031745D" w:rsidP="0031745D">
      <w:pPr>
        <w:pStyle w:val="ListParagraph"/>
        <w:rPr>
          <w:lang w:val="fr-BE"/>
        </w:rPr>
      </w:pPr>
    </w:p>
    <w:p w14:paraId="29953F85" w14:textId="77777777" w:rsidR="000514EC" w:rsidRDefault="000514EC">
      <w:pPr>
        <w:spacing w:line="276" w:lineRule="auto"/>
        <w:rPr>
          <w:rFonts w:eastAsiaTheme="majorEastAsia" w:cstheme="majorBidi"/>
          <w:b/>
          <w:bCs/>
          <w:color w:val="6B2976"/>
          <w:sz w:val="44"/>
          <w:szCs w:val="26"/>
        </w:rPr>
      </w:pPr>
      <w:bookmarkStart w:id="36" w:name="_Toc256000023"/>
      <w:r>
        <w:br w:type="page"/>
      </w:r>
    </w:p>
    <w:p w14:paraId="5090D02B" w14:textId="35661DE2" w:rsidR="0031745D" w:rsidRDefault="002323D8" w:rsidP="0031745D">
      <w:pPr>
        <w:pStyle w:val="Heading2"/>
      </w:pPr>
      <w:proofErr w:type="spellStart"/>
      <w:r>
        <w:lastRenderedPageBreak/>
        <w:t>Upu</w:t>
      </w:r>
      <w:proofErr w:type="spellEnd"/>
      <w:r>
        <w:t xml:space="preserve"> </w:t>
      </w:r>
      <w:proofErr w:type="spellStart"/>
      <w:r>
        <w:t>Fa'afetai</w:t>
      </w:r>
      <w:bookmarkEnd w:id="36"/>
      <w:proofErr w:type="spellEnd"/>
    </w:p>
    <w:p w14:paraId="5E8EF16A" w14:textId="5A8D597F" w:rsidR="0031745D" w:rsidRPr="00376472" w:rsidRDefault="002323D8" w:rsidP="0031745D">
      <w:pPr>
        <w:spacing w:after="120" w:line="240" w:lineRule="auto"/>
        <w:rPr>
          <w:rFonts w:cs="Arial"/>
          <w:lang w:val="fr-BE"/>
        </w:rPr>
      </w:pPr>
      <w:r w:rsidRPr="00376472">
        <w:rPr>
          <w:rFonts w:cs="Arial"/>
          <w:lang w:val="fr-BE"/>
        </w:rPr>
        <w:t xml:space="preserve">Na </w:t>
      </w:r>
      <w:proofErr w:type="spellStart"/>
      <w:r w:rsidRPr="00376472">
        <w:rPr>
          <w:rFonts w:cs="Arial"/>
          <w:lang w:val="fr-BE"/>
        </w:rPr>
        <w:t>feutaga'i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ia</w:t>
      </w:r>
      <w:proofErr w:type="spellEnd"/>
      <w:r w:rsidRPr="00376472">
        <w:rPr>
          <w:rFonts w:cs="Arial"/>
          <w:lang w:val="fr-BE"/>
        </w:rPr>
        <w:t xml:space="preserve"> le NDIA</w:t>
      </w:r>
      <w:r w:rsidR="00C216FA">
        <w:rPr>
          <w:rFonts w:cs="Arial"/>
          <w:lang w:val="fr-BE"/>
        </w:rPr>
        <w:t xml:space="preserve"> </w:t>
      </w:r>
      <w:r w:rsidR="00C216FA" w:rsidRPr="00376472">
        <w:rPr>
          <w:lang w:val="fr-BE"/>
        </w:rPr>
        <w:t xml:space="preserve">(ma </w:t>
      </w:r>
      <w:proofErr w:type="spellStart"/>
      <w:r w:rsidR="00C216FA" w:rsidRPr="00376472">
        <w:rPr>
          <w:lang w:val="fr-BE"/>
        </w:rPr>
        <w:t>maua</w:t>
      </w:r>
      <w:proofErr w:type="spellEnd"/>
      <w:r w:rsidR="00C216FA" w:rsidRPr="00376472">
        <w:rPr>
          <w:lang w:val="fr-BE"/>
        </w:rPr>
        <w:t xml:space="preserve"> mai ai le </w:t>
      </w:r>
      <w:proofErr w:type="spellStart"/>
      <w:r w:rsidR="00C216FA" w:rsidRPr="00376472">
        <w:rPr>
          <w:lang w:val="fr-BE"/>
        </w:rPr>
        <w:t>lagolago</w:t>
      </w:r>
      <w:proofErr w:type="spellEnd"/>
      <w:r w:rsidR="00C216FA" w:rsidRPr="00376472">
        <w:rPr>
          <w:lang w:val="fr-BE"/>
        </w:rPr>
        <w:t xml:space="preserve"> </w:t>
      </w:r>
      <w:proofErr w:type="spellStart"/>
      <w:r w:rsidR="00C216FA" w:rsidRPr="00376472">
        <w:rPr>
          <w:lang w:val="fr-BE"/>
        </w:rPr>
        <w:t>taua</w:t>
      </w:r>
      <w:proofErr w:type="spellEnd"/>
      <w:r w:rsidR="00C216FA" w:rsidRPr="00376472">
        <w:rPr>
          <w:lang w:val="fr-BE"/>
        </w:rPr>
        <w:t xml:space="preserve"> mai)</w:t>
      </w:r>
      <w:r w:rsidRPr="00376472">
        <w:rPr>
          <w:rFonts w:cs="Arial"/>
          <w:lang w:val="fr-BE"/>
        </w:rPr>
        <w:t xml:space="preserve"> ma </w:t>
      </w:r>
      <w:proofErr w:type="spellStart"/>
      <w:r w:rsidRPr="00376472">
        <w:rPr>
          <w:rFonts w:cs="Arial"/>
          <w:lang w:val="fr-BE"/>
        </w:rPr>
        <w:t>vaega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fa'apitoa</w:t>
      </w:r>
      <w:proofErr w:type="spellEnd"/>
      <w:r w:rsidRPr="00376472">
        <w:rPr>
          <w:rFonts w:cs="Arial"/>
          <w:lang w:val="fr-BE"/>
        </w:rPr>
        <w:t xml:space="preserve"> o </w:t>
      </w:r>
      <w:proofErr w:type="spellStart"/>
      <w:r w:rsidRPr="00376472">
        <w:rPr>
          <w:rFonts w:cs="Arial"/>
          <w:lang w:val="fr-BE"/>
        </w:rPr>
        <w:t>fa'alapotopotoga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proofErr w:type="gramStart"/>
      <w:r w:rsidRPr="00376472">
        <w:rPr>
          <w:rFonts w:cs="Arial"/>
          <w:lang w:val="fr-BE"/>
        </w:rPr>
        <w:t>nei</w:t>
      </w:r>
      <w:proofErr w:type="spellEnd"/>
      <w:r w:rsidRPr="00376472">
        <w:rPr>
          <w:rFonts w:cs="Arial"/>
          <w:lang w:val="fr-BE"/>
        </w:rPr>
        <w:t>:</w:t>
      </w:r>
      <w:proofErr w:type="gramEnd"/>
      <w:r w:rsidRPr="00376472">
        <w:rPr>
          <w:rFonts w:cs="Arial"/>
          <w:lang w:val="fr-BE"/>
        </w:rPr>
        <w:t xml:space="preserve"> </w:t>
      </w:r>
    </w:p>
    <w:p w14:paraId="2CD049A6" w14:textId="77777777" w:rsidR="0031745D" w:rsidRPr="00EC28CE" w:rsidRDefault="002323D8" w:rsidP="00EC28CE">
      <w:pPr>
        <w:pStyle w:val="ListParagraph"/>
        <w:numPr>
          <w:ilvl w:val="0"/>
          <w:numId w:val="17"/>
        </w:numPr>
        <w:spacing w:after="120"/>
        <w:ind w:left="714" w:hanging="357"/>
      </w:pPr>
      <w:r w:rsidRPr="00EC28CE">
        <w:t>Bisexual Alliance Victoria</w:t>
      </w:r>
    </w:p>
    <w:p w14:paraId="4DA62C7C" w14:textId="77777777" w:rsidR="0031745D" w:rsidRPr="00EC28CE" w:rsidRDefault="002323D8" w:rsidP="00EC28CE">
      <w:pPr>
        <w:pStyle w:val="ListParagraph"/>
        <w:numPr>
          <w:ilvl w:val="0"/>
          <w:numId w:val="17"/>
        </w:numPr>
        <w:spacing w:after="120"/>
        <w:ind w:left="714" w:hanging="357"/>
      </w:pPr>
      <w:r w:rsidRPr="00EC28CE">
        <w:t>Black Rainbow (</w:t>
      </w:r>
      <w:proofErr w:type="spellStart"/>
      <w:r w:rsidRPr="00EC28CE">
        <w:t>Asosi</w:t>
      </w:r>
      <w:proofErr w:type="spellEnd"/>
      <w:r w:rsidRPr="00EC28CE">
        <w:t xml:space="preserve"> </w:t>
      </w:r>
      <w:proofErr w:type="spellStart"/>
      <w:r w:rsidRPr="00EC28CE">
        <w:t>mo</w:t>
      </w:r>
      <w:proofErr w:type="spellEnd"/>
      <w:r w:rsidRPr="00EC28CE">
        <w:t xml:space="preserve"> </w:t>
      </w:r>
      <w:proofErr w:type="spellStart"/>
      <w:r w:rsidRPr="00EC28CE">
        <w:t>tagata</w:t>
      </w:r>
      <w:proofErr w:type="spellEnd"/>
      <w:r w:rsidRPr="00EC28CE">
        <w:t xml:space="preserve"> LGBTQI </w:t>
      </w:r>
      <w:proofErr w:type="gramStart"/>
      <w:r w:rsidRPr="00EC28CE">
        <w:t>a</w:t>
      </w:r>
      <w:proofErr w:type="gramEnd"/>
      <w:r w:rsidRPr="00EC28CE">
        <w:t xml:space="preserve"> Aboriginal ma </w:t>
      </w:r>
      <w:proofErr w:type="spellStart"/>
      <w:r w:rsidRPr="00EC28CE">
        <w:t>Torrs</w:t>
      </w:r>
      <w:proofErr w:type="spellEnd"/>
      <w:r w:rsidRPr="00EC28CE">
        <w:t xml:space="preserve"> Strait)</w:t>
      </w:r>
    </w:p>
    <w:p w14:paraId="7B058050" w14:textId="77777777" w:rsidR="0031745D" w:rsidRPr="00EC28CE" w:rsidRDefault="002323D8" w:rsidP="00EC28CE">
      <w:pPr>
        <w:pStyle w:val="ListParagraph"/>
        <w:numPr>
          <w:ilvl w:val="0"/>
          <w:numId w:val="17"/>
        </w:numPr>
        <w:spacing w:after="120"/>
        <w:ind w:left="714" w:hanging="357"/>
      </w:pPr>
      <w:r w:rsidRPr="00EC28CE">
        <w:t>Family Planning NSW</w:t>
      </w:r>
    </w:p>
    <w:p w14:paraId="1D187327" w14:textId="77777777" w:rsidR="0031745D" w:rsidRPr="00EC28CE" w:rsidRDefault="002323D8" w:rsidP="00EC28CE">
      <w:pPr>
        <w:pStyle w:val="ListParagraph"/>
        <w:numPr>
          <w:ilvl w:val="0"/>
          <w:numId w:val="17"/>
        </w:numPr>
        <w:spacing w:after="120"/>
        <w:ind w:left="714" w:hanging="357"/>
      </w:pPr>
      <w:r w:rsidRPr="00EC28CE">
        <w:t>First Peoples Disability Network</w:t>
      </w:r>
    </w:p>
    <w:p w14:paraId="4E065CD5" w14:textId="77777777" w:rsidR="0031745D" w:rsidRPr="00EC28CE" w:rsidRDefault="002323D8" w:rsidP="00EC28CE">
      <w:pPr>
        <w:pStyle w:val="ListParagraph"/>
        <w:numPr>
          <w:ilvl w:val="0"/>
          <w:numId w:val="17"/>
        </w:numPr>
        <w:spacing w:after="120"/>
        <w:ind w:left="714" w:hanging="357"/>
      </w:pPr>
      <w:r w:rsidRPr="00EC28CE">
        <w:t>Gay and Lesbian Health Victoria (GLHV) at the Australian Research Centre in Sex, Health &amp; Society (ARCSHS) at La Trobe University</w:t>
      </w:r>
    </w:p>
    <w:p w14:paraId="65244406" w14:textId="77777777" w:rsidR="0031745D" w:rsidRPr="00EC28CE" w:rsidRDefault="002323D8" w:rsidP="00EC28CE">
      <w:pPr>
        <w:pStyle w:val="ListParagraph"/>
        <w:numPr>
          <w:ilvl w:val="0"/>
          <w:numId w:val="17"/>
        </w:numPr>
        <w:spacing w:after="120"/>
        <w:ind w:left="714" w:hanging="357"/>
      </w:pPr>
      <w:r w:rsidRPr="00EC28CE">
        <w:t>National Association of People Living with HIV/AID Australia (NAPWHA)</w:t>
      </w:r>
    </w:p>
    <w:p w14:paraId="3B52828E" w14:textId="77777777" w:rsidR="0031745D" w:rsidRPr="00EC28CE" w:rsidRDefault="002323D8" w:rsidP="00EC28CE">
      <w:pPr>
        <w:pStyle w:val="ListParagraph"/>
        <w:numPr>
          <w:ilvl w:val="0"/>
          <w:numId w:val="17"/>
        </w:numPr>
        <w:spacing w:after="120"/>
        <w:ind w:left="714" w:hanging="357"/>
      </w:pPr>
      <w:r w:rsidRPr="00EC28CE">
        <w:t>National Ethnic Disability Alliance (NEDA)</w:t>
      </w:r>
    </w:p>
    <w:p w14:paraId="67675C66" w14:textId="77777777" w:rsidR="0031745D" w:rsidRPr="00EC28CE" w:rsidRDefault="002323D8" w:rsidP="00EC28CE">
      <w:pPr>
        <w:pStyle w:val="ListParagraph"/>
        <w:numPr>
          <w:ilvl w:val="0"/>
          <w:numId w:val="17"/>
        </w:numPr>
        <w:spacing w:after="120"/>
        <w:ind w:left="714" w:hanging="357"/>
      </w:pPr>
      <w:r w:rsidRPr="00EC28CE">
        <w:t>National LGBTI Health Alliance</w:t>
      </w:r>
    </w:p>
    <w:p w14:paraId="03509498" w14:textId="77777777" w:rsidR="0031745D" w:rsidRPr="00EC28CE" w:rsidRDefault="002323D8" w:rsidP="00EC28CE">
      <w:pPr>
        <w:pStyle w:val="ListParagraph"/>
        <w:numPr>
          <w:ilvl w:val="0"/>
          <w:numId w:val="17"/>
        </w:numPr>
        <w:spacing w:after="120"/>
        <w:ind w:left="714" w:hanging="357"/>
      </w:pPr>
      <w:r w:rsidRPr="00EC28CE">
        <w:t xml:space="preserve">Intersex Human Rights Australia </w:t>
      </w:r>
    </w:p>
    <w:p w14:paraId="45612F09" w14:textId="77777777" w:rsidR="0031745D" w:rsidRPr="00EC28CE" w:rsidRDefault="002323D8" w:rsidP="00EC28CE">
      <w:pPr>
        <w:pStyle w:val="ListParagraph"/>
        <w:numPr>
          <w:ilvl w:val="0"/>
          <w:numId w:val="17"/>
        </w:numPr>
        <w:spacing w:after="120"/>
        <w:ind w:left="714" w:hanging="357"/>
      </w:pPr>
      <w:r w:rsidRPr="00EC28CE">
        <w:t>People with Disability Australia</w:t>
      </w:r>
    </w:p>
    <w:p w14:paraId="3C563F5E" w14:textId="77777777" w:rsidR="0031745D" w:rsidRPr="00EC28CE" w:rsidRDefault="002323D8" w:rsidP="00EC28CE">
      <w:pPr>
        <w:pStyle w:val="ListParagraph"/>
        <w:numPr>
          <w:ilvl w:val="0"/>
          <w:numId w:val="17"/>
        </w:numPr>
        <w:spacing w:after="120"/>
        <w:ind w:left="714" w:hanging="357"/>
      </w:pPr>
      <w:r w:rsidRPr="00EC28CE">
        <w:t xml:space="preserve">Positive Life NSW (I </w:t>
      </w:r>
      <w:proofErr w:type="spellStart"/>
      <w:r w:rsidRPr="00EC28CE">
        <w:t>latou</w:t>
      </w:r>
      <w:proofErr w:type="spellEnd"/>
      <w:r w:rsidRPr="00EC28CE">
        <w:t xml:space="preserve"> </w:t>
      </w:r>
      <w:proofErr w:type="spellStart"/>
      <w:r w:rsidRPr="00EC28CE">
        <w:t>a'afia</w:t>
      </w:r>
      <w:proofErr w:type="spellEnd"/>
      <w:r w:rsidRPr="00EC28CE">
        <w:t xml:space="preserve"> </w:t>
      </w:r>
      <w:proofErr w:type="spellStart"/>
      <w:r w:rsidRPr="00EC28CE">
        <w:t>i</w:t>
      </w:r>
      <w:proofErr w:type="spellEnd"/>
      <w:r w:rsidRPr="00EC28CE">
        <w:t xml:space="preserve"> le HIV)</w:t>
      </w:r>
    </w:p>
    <w:p w14:paraId="53C9D47C" w14:textId="55634598" w:rsidR="0031745D" w:rsidRPr="00EC28CE" w:rsidRDefault="002323D8" w:rsidP="00EC28CE">
      <w:pPr>
        <w:pStyle w:val="ListParagraph"/>
        <w:numPr>
          <w:ilvl w:val="0"/>
          <w:numId w:val="17"/>
        </w:numPr>
        <w:spacing w:after="120"/>
        <w:ind w:left="714" w:hanging="357"/>
      </w:pPr>
      <w:r w:rsidRPr="00EC28CE">
        <w:t>Pride Foundation Australia (</w:t>
      </w:r>
      <w:proofErr w:type="spellStart"/>
      <w:r w:rsidR="00C216FA">
        <w:t>sa</w:t>
      </w:r>
      <w:proofErr w:type="spellEnd"/>
      <w:r w:rsidRPr="00EC28CE">
        <w:t xml:space="preserve"> GALFA</w:t>
      </w:r>
      <w:r w:rsidR="00C216FA">
        <w:t xml:space="preserve"> </w:t>
      </w:r>
      <w:proofErr w:type="spellStart"/>
      <w:r w:rsidR="00C216FA">
        <w:t>muamua</w:t>
      </w:r>
      <w:proofErr w:type="spellEnd"/>
      <w:r w:rsidRPr="00EC28CE">
        <w:t>)</w:t>
      </w:r>
    </w:p>
    <w:p w14:paraId="00E98300" w14:textId="77777777" w:rsidR="0031745D" w:rsidRPr="00EC28CE" w:rsidRDefault="002323D8" w:rsidP="00EC28CE">
      <w:pPr>
        <w:pStyle w:val="ListParagraph"/>
        <w:numPr>
          <w:ilvl w:val="0"/>
          <w:numId w:val="17"/>
        </w:numPr>
        <w:spacing w:after="120"/>
        <w:ind w:left="714" w:hanging="357"/>
      </w:pPr>
      <w:r w:rsidRPr="00EC28CE">
        <w:t>Rainbow Rights and Advocacy</w:t>
      </w:r>
    </w:p>
    <w:p w14:paraId="19534456" w14:textId="77777777" w:rsidR="0031745D" w:rsidRPr="00EC28CE" w:rsidRDefault="002323D8" w:rsidP="00EC28CE">
      <w:pPr>
        <w:pStyle w:val="ListParagraph"/>
        <w:numPr>
          <w:ilvl w:val="0"/>
          <w:numId w:val="17"/>
        </w:numPr>
        <w:spacing w:after="120"/>
        <w:ind w:left="714" w:hanging="357"/>
      </w:pPr>
      <w:r w:rsidRPr="00EC28CE">
        <w:t>Sydney &amp; South Western Sydney Local Health Districts.</w:t>
      </w:r>
    </w:p>
    <w:p w14:paraId="2A71469A" w14:textId="77777777" w:rsidR="0031745D" w:rsidRPr="00EC28CE" w:rsidRDefault="002323D8" w:rsidP="00EC28CE">
      <w:pPr>
        <w:pStyle w:val="ListParagraph"/>
        <w:numPr>
          <w:ilvl w:val="0"/>
          <w:numId w:val="17"/>
        </w:numPr>
        <w:spacing w:after="120"/>
        <w:ind w:left="714" w:hanging="357"/>
      </w:pPr>
      <w:r w:rsidRPr="00EC28CE">
        <w:t>Transgender Victoria</w:t>
      </w:r>
    </w:p>
    <w:p w14:paraId="56AE3921" w14:textId="77777777" w:rsidR="0031745D" w:rsidRPr="00EC28CE" w:rsidRDefault="002323D8" w:rsidP="00EC28CE">
      <w:pPr>
        <w:pStyle w:val="ListParagraph"/>
        <w:numPr>
          <w:ilvl w:val="0"/>
          <w:numId w:val="17"/>
        </w:numPr>
        <w:spacing w:after="120"/>
        <w:ind w:left="714" w:hanging="357"/>
      </w:pPr>
      <w:r w:rsidRPr="00EC28CE">
        <w:t>Victorian Commissioner for Gender and Sexuality</w:t>
      </w:r>
    </w:p>
    <w:p w14:paraId="19A3BE99" w14:textId="77777777" w:rsidR="00C216FA" w:rsidRPr="00C216FA" w:rsidRDefault="002323D8" w:rsidP="00666FA5">
      <w:pPr>
        <w:pStyle w:val="ListParagraph"/>
        <w:numPr>
          <w:ilvl w:val="0"/>
          <w:numId w:val="17"/>
        </w:numPr>
        <w:spacing w:before="240" w:after="0" w:line="240" w:lineRule="auto"/>
        <w:ind w:left="714" w:hanging="357"/>
        <w:rPr>
          <w:rFonts w:cs="Arial"/>
          <w:szCs w:val="22"/>
          <w:lang w:val="en-AU"/>
        </w:rPr>
      </w:pPr>
      <w:r w:rsidRPr="00EC28CE">
        <w:t>Victorian Department of Health and Human Services Diversity Unit</w:t>
      </w:r>
    </w:p>
    <w:p w14:paraId="0971A878" w14:textId="77777777" w:rsidR="00C216FA" w:rsidRPr="00C216FA" w:rsidRDefault="002323D8" w:rsidP="00666FA5">
      <w:pPr>
        <w:pStyle w:val="ListParagraph"/>
        <w:numPr>
          <w:ilvl w:val="0"/>
          <w:numId w:val="17"/>
        </w:numPr>
        <w:spacing w:before="240" w:after="0" w:line="240" w:lineRule="auto"/>
        <w:ind w:left="714" w:hanging="357"/>
        <w:rPr>
          <w:rFonts w:cs="Arial"/>
          <w:szCs w:val="22"/>
          <w:lang w:val="fr-BE"/>
        </w:rPr>
      </w:pPr>
      <w:r w:rsidRPr="00EC28CE">
        <w:t>Women with Disabilities Australia</w:t>
      </w:r>
    </w:p>
    <w:p w14:paraId="2C7FD5B7" w14:textId="77777777" w:rsidR="00C216FA" w:rsidRPr="00C216FA" w:rsidRDefault="00376472" w:rsidP="00666FA5">
      <w:pPr>
        <w:pStyle w:val="ListParagraph"/>
        <w:numPr>
          <w:ilvl w:val="0"/>
          <w:numId w:val="17"/>
        </w:numPr>
        <w:spacing w:before="240" w:after="0" w:line="240" w:lineRule="auto"/>
        <w:ind w:left="714" w:hanging="357"/>
        <w:rPr>
          <w:rFonts w:cs="Arial"/>
          <w:szCs w:val="22"/>
          <w:lang w:val="fr-BE"/>
        </w:rPr>
      </w:pPr>
      <w:r w:rsidRPr="00C216FA">
        <w:rPr>
          <w:lang w:val="fr-BE"/>
        </w:rPr>
        <w:t xml:space="preserve">WWILD </w:t>
      </w:r>
      <w:proofErr w:type="spellStart"/>
      <w:r w:rsidRPr="00C216FA">
        <w:rPr>
          <w:lang w:val="fr-BE"/>
        </w:rPr>
        <w:t>Sexual</w:t>
      </w:r>
      <w:proofErr w:type="spellEnd"/>
      <w:r w:rsidRPr="00C216FA">
        <w:rPr>
          <w:lang w:val="fr-BE"/>
        </w:rPr>
        <w:t xml:space="preserve"> Violence Prevention Association</w:t>
      </w:r>
    </w:p>
    <w:p w14:paraId="2CE65BAC" w14:textId="77777777" w:rsidR="00C216FA" w:rsidRPr="00C216FA" w:rsidRDefault="00C216FA" w:rsidP="00C216FA">
      <w:pPr>
        <w:pStyle w:val="ListParagraph"/>
        <w:spacing w:before="240" w:after="0" w:line="240" w:lineRule="auto"/>
        <w:ind w:left="714"/>
        <w:rPr>
          <w:rFonts w:cs="Arial"/>
          <w:szCs w:val="22"/>
          <w:lang w:val="fr-BE"/>
        </w:rPr>
      </w:pPr>
    </w:p>
    <w:p w14:paraId="4E8075B5" w14:textId="7F0D2FA7" w:rsidR="00C216FA" w:rsidRPr="004C564F" w:rsidRDefault="002323D8" w:rsidP="000514EC">
      <w:pPr>
        <w:spacing w:before="240" w:after="0" w:line="240" w:lineRule="auto"/>
        <w:rPr>
          <w:rStyle w:val="FGHeadingChar"/>
          <w:rFonts w:cstheme="majorBidi"/>
          <w:color w:val="6B2976"/>
          <w:sz w:val="44"/>
          <w:szCs w:val="26"/>
          <w:lang w:val="fr-BE"/>
        </w:rPr>
      </w:pPr>
      <w:r w:rsidRPr="00C216FA">
        <w:rPr>
          <w:rFonts w:cs="Arial"/>
          <w:szCs w:val="22"/>
          <w:lang w:val="fr-BE"/>
        </w:rPr>
        <w:t xml:space="preserve">E </w:t>
      </w:r>
      <w:proofErr w:type="spellStart"/>
      <w:r w:rsidRPr="00C216FA">
        <w:rPr>
          <w:rFonts w:cs="Arial"/>
          <w:szCs w:val="22"/>
          <w:lang w:val="fr-BE"/>
        </w:rPr>
        <w:t>fa'ailoa</w:t>
      </w:r>
      <w:proofErr w:type="spellEnd"/>
      <w:r w:rsidRPr="00C216FA">
        <w:rPr>
          <w:rFonts w:cs="Arial"/>
          <w:szCs w:val="22"/>
          <w:lang w:val="fr-BE"/>
        </w:rPr>
        <w:t xml:space="preserve"> </w:t>
      </w:r>
      <w:proofErr w:type="spellStart"/>
      <w:r w:rsidRPr="00C216FA">
        <w:rPr>
          <w:rFonts w:cs="Arial"/>
          <w:szCs w:val="22"/>
          <w:lang w:val="fr-BE"/>
        </w:rPr>
        <w:t>atu</w:t>
      </w:r>
      <w:proofErr w:type="spellEnd"/>
      <w:r w:rsidRPr="00C216FA">
        <w:rPr>
          <w:rFonts w:cs="Arial"/>
          <w:szCs w:val="22"/>
          <w:lang w:val="fr-BE"/>
        </w:rPr>
        <w:t xml:space="preserve"> e le NDIA </w:t>
      </w:r>
      <w:proofErr w:type="spellStart"/>
      <w:r w:rsidRPr="00C216FA">
        <w:rPr>
          <w:rFonts w:cs="Arial"/>
          <w:szCs w:val="22"/>
          <w:lang w:val="fr-BE"/>
        </w:rPr>
        <w:t>ia</w:t>
      </w:r>
      <w:proofErr w:type="spellEnd"/>
      <w:r w:rsidRPr="00C216FA">
        <w:rPr>
          <w:rFonts w:cs="Arial"/>
          <w:szCs w:val="22"/>
          <w:lang w:val="fr-BE"/>
        </w:rPr>
        <w:t xml:space="preserve"> sui </w:t>
      </w:r>
      <w:proofErr w:type="spellStart"/>
      <w:r w:rsidRPr="00C216FA">
        <w:rPr>
          <w:rFonts w:cs="Arial"/>
          <w:szCs w:val="22"/>
          <w:lang w:val="fr-BE"/>
        </w:rPr>
        <w:t>auai</w:t>
      </w:r>
      <w:proofErr w:type="spellEnd"/>
      <w:r w:rsidRPr="00C216FA">
        <w:rPr>
          <w:rFonts w:cs="Arial"/>
          <w:szCs w:val="22"/>
          <w:lang w:val="fr-BE"/>
        </w:rPr>
        <w:t xml:space="preserve"> </w:t>
      </w:r>
      <w:proofErr w:type="spellStart"/>
      <w:r w:rsidRPr="00C216FA">
        <w:rPr>
          <w:rFonts w:cs="Arial"/>
          <w:szCs w:val="22"/>
          <w:lang w:val="fr-BE"/>
        </w:rPr>
        <w:t>ta'itasi</w:t>
      </w:r>
      <w:proofErr w:type="spellEnd"/>
      <w:r w:rsidRPr="00C216FA">
        <w:rPr>
          <w:rFonts w:cs="Arial"/>
          <w:szCs w:val="22"/>
          <w:lang w:val="fr-BE"/>
        </w:rPr>
        <w:t xml:space="preserve"> na </w:t>
      </w:r>
      <w:proofErr w:type="spellStart"/>
      <w:r w:rsidRPr="00C216FA">
        <w:rPr>
          <w:rFonts w:cs="Arial"/>
          <w:szCs w:val="22"/>
          <w:lang w:val="fr-BE"/>
        </w:rPr>
        <w:t>fa'asoa</w:t>
      </w:r>
      <w:proofErr w:type="spellEnd"/>
      <w:r w:rsidRPr="00C216FA">
        <w:rPr>
          <w:rFonts w:cs="Arial"/>
          <w:szCs w:val="22"/>
          <w:lang w:val="fr-BE"/>
        </w:rPr>
        <w:t xml:space="preserve"> mai </w:t>
      </w:r>
      <w:proofErr w:type="spellStart"/>
      <w:r w:rsidRPr="00C216FA">
        <w:rPr>
          <w:rFonts w:cs="Arial"/>
          <w:szCs w:val="22"/>
          <w:lang w:val="fr-BE"/>
        </w:rPr>
        <w:t>a</w:t>
      </w:r>
      <w:proofErr w:type="spellEnd"/>
      <w:r w:rsidRPr="00C216FA">
        <w:rPr>
          <w:rFonts w:cs="Arial"/>
          <w:szCs w:val="22"/>
          <w:lang w:val="fr-BE"/>
        </w:rPr>
        <w:t xml:space="preserve"> </w:t>
      </w:r>
      <w:proofErr w:type="spellStart"/>
      <w:r w:rsidRPr="00C216FA">
        <w:rPr>
          <w:rFonts w:cs="Arial"/>
          <w:szCs w:val="22"/>
          <w:lang w:val="fr-BE"/>
        </w:rPr>
        <w:t>latou</w:t>
      </w:r>
      <w:proofErr w:type="spellEnd"/>
      <w:r w:rsidRPr="00C216FA">
        <w:rPr>
          <w:rFonts w:cs="Arial"/>
          <w:szCs w:val="22"/>
          <w:lang w:val="fr-BE"/>
        </w:rPr>
        <w:t xml:space="preserve"> tala i </w:t>
      </w:r>
      <w:proofErr w:type="spellStart"/>
      <w:r w:rsidRPr="00C216FA">
        <w:rPr>
          <w:rFonts w:cs="Arial"/>
          <w:szCs w:val="22"/>
          <w:lang w:val="fr-BE"/>
        </w:rPr>
        <w:t>su'esu'ega</w:t>
      </w:r>
      <w:proofErr w:type="spellEnd"/>
      <w:r w:rsidRPr="00C216FA">
        <w:rPr>
          <w:rFonts w:cs="Arial"/>
          <w:szCs w:val="22"/>
          <w:lang w:val="fr-BE"/>
        </w:rPr>
        <w:t xml:space="preserve"> ma </w:t>
      </w:r>
      <w:proofErr w:type="spellStart"/>
      <w:r w:rsidRPr="00C216FA">
        <w:rPr>
          <w:rFonts w:cs="Arial"/>
          <w:szCs w:val="22"/>
          <w:lang w:val="fr-BE"/>
        </w:rPr>
        <w:t>a'oa</w:t>
      </w:r>
      <w:r w:rsidR="0032449D" w:rsidRPr="00C216FA">
        <w:rPr>
          <w:rFonts w:cs="Arial"/>
          <w:szCs w:val="22"/>
          <w:lang w:val="fr-BE"/>
        </w:rPr>
        <w:t>’</w:t>
      </w:r>
      <w:r w:rsidRPr="00C216FA">
        <w:rPr>
          <w:rFonts w:cs="Arial"/>
          <w:szCs w:val="22"/>
          <w:lang w:val="fr-BE"/>
        </w:rPr>
        <w:t>oga</w:t>
      </w:r>
      <w:proofErr w:type="spellEnd"/>
      <w:r w:rsidRPr="00C216FA">
        <w:rPr>
          <w:rFonts w:cs="Arial"/>
          <w:szCs w:val="22"/>
          <w:lang w:val="fr-BE"/>
        </w:rPr>
        <w:t xml:space="preserve">. </w:t>
      </w:r>
      <w:proofErr w:type="spellStart"/>
      <w:r w:rsidRPr="00C216FA">
        <w:rPr>
          <w:rFonts w:cs="Arial"/>
          <w:szCs w:val="22"/>
          <w:lang w:val="fr-BE"/>
        </w:rPr>
        <w:t>Ua</w:t>
      </w:r>
      <w:proofErr w:type="spellEnd"/>
      <w:r w:rsidRPr="00C216FA">
        <w:rPr>
          <w:rFonts w:cs="Arial"/>
          <w:szCs w:val="22"/>
          <w:lang w:val="fr-BE"/>
        </w:rPr>
        <w:t xml:space="preserve"> </w:t>
      </w:r>
      <w:proofErr w:type="spellStart"/>
      <w:r w:rsidRPr="00C216FA">
        <w:rPr>
          <w:rFonts w:cs="Arial"/>
          <w:szCs w:val="22"/>
          <w:lang w:val="fr-BE"/>
        </w:rPr>
        <w:t>lē</w:t>
      </w:r>
      <w:proofErr w:type="spellEnd"/>
      <w:r w:rsidRPr="00C216FA">
        <w:rPr>
          <w:rFonts w:cs="Arial"/>
          <w:szCs w:val="22"/>
          <w:lang w:val="fr-BE"/>
        </w:rPr>
        <w:t xml:space="preserve"> </w:t>
      </w:r>
      <w:proofErr w:type="spellStart"/>
      <w:r w:rsidRPr="00C216FA">
        <w:rPr>
          <w:rFonts w:cs="Arial"/>
          <w:szCs w:val="22"/>
          <w:lang w:val="fr-BE"/>
        </w:rPr>
        <w:t>fa'ailoaina</w:t>
      </w:r>
      <w:proofErr w:type="spellEnd"/>
      <w:r w:rsidRPr="00C216FA">
        <w:rPr>
          <w:rFonts w:cs="Arial"/>
          <w:szCs w:val="22"/>
          <w:lang w:val="fr-BE"/>
        </w:rPr>
        <w:t xml:space="preserve"> </w:t>
      </w:r>
      <w:proofErr w:type="spellStart"/>
      <w:r w:rsidRPr="00C216FA">
        <w:rPr>
          <w:rFonts w:cs="Arial"/>
          <w:szCs w:val="22"/>
          <w:lang w:val="fr-BE"/>
        </w:rPr>
        <w:t>atu</w:t>
      </w:r>
      <w:proofErr w:type="spellEnd"/>
      <w:r w:rsidRPr="00C216FA">
        <w:rPr>
          <w:rFonts w:cs="Arial"/>
          <w:szCs w:val="22"/>
          <w:lang w:val="fr-BE"/>
        </w:rPr>
        <w:t xml:space="preserve"> </w:t>
      </w:r>
      <w:proofErr w:type="spellStart"/>
      <w:r w:rsidRPr="00C216FA">
        <w:rPr>
          <w:rFonts w:cs="Arial"/>
          <w:szCs w:val="22"/>
          <w:lang w:val="fr-BE"/>
        </w:rPr>
        <w:t>igoa</w:t>
      </w:r>
      <w:proofErr w:type="spellEnd"/>
      <w:r w:rsidRPr="00C216FA">
        <w:rPr>
          <w:rFonts w:cs="Arial"/>
          <w:szCs w:val="22"/>
          <w:lang w:val="fr-BE"/>
        </w:rPr>
        <w:t xml:space="preserve"> o </w:t>
      </w:r>
      <w:proofErr w:type="spellStart"/>
      <w:r w:rsidRPr="00C216FA">
        <w:rPr>
          <w:rFonts w:cs="Arial"/>
          <w:szCs w:val="22"/>
          <w:lang w:val="fr-BE"/>
        </w:rPr>
        <w:t>tagata</w:t>
      </w:r>
      <w:proofErr w:type="spellEnd"/>
      <w:r w:rsidRPr="00C216FA">
        <w:rPr>
          <w:rFonts w:cs="Arial"/>
          <w:szCs w:val="22"/>
          <w:lang w:val="fr-BE"/>
        </w:rPr>
        <w:t xml:space="preserve"> </w:t>
      </w:r>
      <w:proofErr w:type="spellStart"/>
      <w:r w:rsidRPr="00C216FA">
        <w:rPr>
          <w:rFonts w:cs="Arial"/>
          <w:szCs w:val="22"/>
          <w:lang w:val="fr-BE"/>
        </w:rPr>
        <w:t>ta'itasi</w:t>
      </w:r>
      <w:proofErr w:type="spellEnd"/>
      <w:r w:rsidRPr="00C216FA">
        <w:rPr>
          <w:rFonts w:cs="Arial"/>
          <w:szCs w:val="22"/>
          <w:lang w:val="fr-BE"/>
        </w:rPr>
        <w:t xml:space="preserve"> </w:t>
      </w:r>
      <w:proofErr w:type="spellStart"/>
      <w:r w:rsidRPr="00C216FA">
        <w:rPr>
          <w:rFonts w:cs="Arial"/>
          <w:szCs w:val="22"/>
          <w:lang w:val="fr-BE"/>
        </w:rPr>
        <w:t>ona</w:t>
      </w:r>
      <w:proofErr w:type="spellEnd"/>
      <w:r w:rsidRPr="00C216FA">
        <w:rPr>
          <w:rFonts w:cs="Arial"/>
          <w:szCs w:val="22"/>
          <w:lang w:val="fr-BE"/>
        </w:rPr>
        <w:t xml:space="preserve"> o </w:t>
      </w:r>
      <w:proofErr w:type="spellStart"/>
      <w:r w:rsidRPr="00C216FA">
        <w:rPr>
          <w:rFonts w:cs="Arial"/>
          <w:szCs w:val="22"/>
          <w:lang w:val="fr-BE"/>
        </w:rPr>
        <w:t>mafuaaga</w:t>
      </w:r>
      <w:proofErr w:type="spellEnd"/>
      <w:r w:rsidRPr="00C216FA">
        <w:rPr>
          <w:rFonts w:cs="Arial"/>
          <w:szCs w:val="22"/>
          <w:lang w:val="fr-BE"/>
        </w:rPr>
        <w:t xml:space="preserve"> </w:t>
      </w:r>
      <w:proofErr w:type="spellStart"/>
      <w:r w:rsidRPr="00C216FA">
        <w:rPr>
          <w:rFonts w:cs="Arial"/>
          <w:szCs w:val="22"/>
          <w:lang w:val="fr-BE"/>
        </w:rPr>
        <w:t>fa'alilo</w:t>
      </w:r>
      <w:proofErr w:type="spellEnd"/>
      <w:r w:rsidRPr="00C216FA">
        <w:rPr>
          <w:rFonts w:cs="Arial"/>
          <w:szCs w:val="22"/>
          <w:lang w:val="fr-BE"/>
        </w:rPr>
        <w:t xml:space="preserve">, </w:t>
      </w:r>
      <w:proofErr w:type="spellStart"/>
      <w:r w:rsidRPr="00C216FA">
        <w:rPr>
          <w:rFonts w:cs="Arial"/>
          <w:szCs w:val="22"/>
          <w:lang w:val="fr-BE"/>
        </w:rPr>
        <w:t>ae</w:t>
      </w:r>
      <w:proofErr w:type="spellEnd"/>
      <w:r w:rsidRPr="00C216FA">
        <w:rPr>
          <w:rFonts w:cs="Arial"/>
          <w:szCs w:val="22"/>
          <w:lang w:val="fr-BE"/>
        </w:rPr>
        <w:t xml:space="preserve"> </w:t>
      </w:r>
      <w:proofErr w:type="spellStart"/>
      <w:r w:rsidRPr="00C216FA">
        <w:rPr>
          <w:rFonts w:cs="Arial"/>
          <w:szCs w:val="22"/>
          <w:lang w:val="fr-BE"/>
        </w:rPr>
        <w:t>ui</w:t>
      </w:r>
      <w:proofErr w:type="spellEnd"/>
      <w:r w:rsidRPr="00C216FA">
        <w:rPr>
          <w:rFonts w:cs="Arial"/>
          <w:szCs w:val="22"/>
          <w:lang w:val="fr-BE"/>
        </w:rPr>
        <w:t xml:space="preserve"> i </w:t>
      </w:r>
      <w:proofErr w:type="spellStart"/>
      <w:r w:rsidRPr="00C216FA">
        <w:rPr>
          <w:rFonts w:cs="Arial"/>
          <w:szCs w:val="22"/>
          <w:lang w:val="fr-BE"/>
        </w:rPr>
        <w:t>lea</w:t>
      </w:r>
      <w:proofErr w:type="spellEnd"/>
      <w:r w:rsidRPr="00C216FA">
        <w:rPr>
          <w:rFonts w:cs="Arial"/>
          <w:szCs w:val="22"/>
          <w:lang w:val="fr-BE"/>
        </w:rPr>
        <w:t xml:space="preserve"> o </w:t>
      </w:r>
      <w:proofErr w:type="gramStart"/>
      <w:r w:rsidRPr="00C216FA">
        <w:rPr>
          <w:rFonts w:cs="Arial"/>
          <w:szCs w:val="22"/>
          <w:lang w:val="fr-BE"/>
        </w:rPr>
        <w:t>le a</w:t>
      </w:r>
      <w:proofErr w:type="gramEnd"/>
      <w:r w:rsidRPr="00C216FA">
        <w:rPr>
          <w:rFonts w:cs="Arial"/>
          <w:szCs w:val="22"/>
          <w:lang w:val="fr-BE"/>
        </w:rPr>
        <w:t xml:space="preserve"> le </w:t>
      </w:r>
      <w:proofErr w:type="spellStart"/>
      <w:r w:rsidRPr="00C216FA">
        <w:rPr>
          <w:rFonts w:cs="Arial"/>
          <w:szCs w:val="22"/>
          <w:lang w:val="fr-BE"/>
        </w:rPr>
        <w:t>fa'a'ititia</w:t>
      </w:r>
      <w:proofErr w:type="spellEnd"/>
      <w:r w:rsidRPr="00C216FA">
        <w:rPr>
          <w:rFonts w:cs="Arial"/>
          <w:szCs w:val="22"/>
          <w:lang w:val="fr-BE"/>
        </w:rPr>
        <w:t xml:space="preserve"> ai </w:t>
      </w:r>
      <w:proofErr w:type="spellStart"/>
      <w:r w:rsidRPr="00C216FA">
        <w:rPr>
          <w:rFonts w:cs="Arial"/>
          <w:szCs w:val="22"/>
          <w:lang w:val="fr-BE"/>
        </w:rPr>
        <w:t>lo</w:t>
      </w:r>
      <w:proofErr w:type="spellEnd"/>
      <w:r w:rsidRPr="00C216FA">
        <w:rPr>
          <w:rFonts w:cs="Arial"/>
          <w:szCs w:val="22"/>
          <w:lang w:val="fr-BE"/>
        </w:rPr>
        <w:t xml:space="preserve"> </w:t>
      </w:r>
      <w:proofErr w:type="spellStart"/>
      <w:r w:rsidRPr="00C216FA">
        <w:rPr>
          <w:rFonts w:cs="Arial"/>
          <w:szCs w:val="22"/>
          <w:lang w:val="fr-BE"/>
        </w:rPr>
        <w:t>latou</w:t>
      </w:r>
      <w:proofErr w:type="spellEnd"/>
      <w:r w:rsidRPr="00C216FA">
        <w:rPr>
          <w:rFonts w:cs="Arial"/>
          <w:szCs w:val="22"/>
          <w:lang w:val="fr-BE"/>
        </w:rPr>
        <w:t xml:space="preserve"> </w:t>
      </w:r>
      <w:proofErr w:type="spellStart"/>
      <w:r w:rsidRPr="00C216FA">
        <w:rPr>
          <w:rFonts w:cs="Arial"/>
          <w:szCs w:val="22"/>
          <w:lang w:val="fr-BE"/>
        </w:rPr>
        <w:t>tulaga</w:t>
      </w:r>
      <w:proofErr w:type="spellEnd"/>
      <w:r w:rsidRPr="00C216FA">
        <w:rPr>
          <w:rFonts w:cs="Arial"/>
          <w:szCs w:val="22"/>
          <w:lang w:val="fr-BE"/>
        </w:rPr>
        <w:t xml:space="preserve"> i le </w:t>
      </w:r>
      <w:proofErr w:type="spellStart"/>
      <w:r w:rsidRPr="00C216FA">
        <w:rPr>
          <w:rFonts w:cs="Arial"/>
          <w:szCs w:val="22"/>
          <w:lang w:val="fr-BE"/>
        </w:rPr>
        <w:t>atina'eina</w:t>
      </w:r>
      <w:proofErr w:type="spellEnd"/>
      <w:r w:rsidRPr="00C216FA">
        <w:rPr>
          <w:rFonts w:cs="Arial"/>
          <w:szCs w:val="22"/>
          <w:lang w:val="fr-BE"/>
        </w:rPr>
        <w:t xml:space="preserve"> o le </w:t>
      </w:r>
      <w:proofErr w:type="spellStart"/>
      <w:r w:rsidRPr="00C216FA">
        <w:rPr>
          <w:rFonts w:cs="Arial"/>
          <w:szCs w:val="22"/>
          <w:lang w:val="fr-BE"/>
        </w:rPr>
        <w:t>Ta'iala</w:t>
      </w:r>
      <w:proofErr w:type="spellEnd"/>
      <w:r w:rsidRPr="00C216FA">
        <w:rPr>
          <w:rFonts w:cs="Arial"/>
          <w:szCs w:val="22"/>
          <w:lang w:val="fr-BE"/>
        </w:rPr>
        <w:t xml:space="preserve">. O </w:t>
      </w:r>
      <w:proofErr w:type="spellStart"/>
      <w:r w:rsidRPr="00C216FA">
        <w:rPr>
          <w:rFonts w:cs="Arial"/>
          <w:szCs w:val="22"/>
          <w:lang w:val="fr-BE"/>
        </w:rPr>
        <w:t>latou</w:t>
      </w:r>
      <w:proofErr w:type="spellEnd"/>
      <w:r w:rsidRPr="00C216FA">
        <w:rPr>
          <w:rFonts w:cs="Arial"/>
          <w:szCs w:val="22"/>
          <w:lang w:val="fr-BE"/>
        </w:rPr>
        <w:t xml:space="preserve"> </w:t>
      </w:r>
      <w:proofErr w:type="spellStart"/>
      <w:r w:rsidRPr="00C216FA">
        <w:rPr>
          <w:rFonts w:cs="Arial"/>
          <w:szCs w:val="22"/>
          <w:lang w:val="fr-BE"/>
        </w:rPr>
        <w:t>manatu</w:t>
      </w:r>
      <w:proofErr w:type="spellEnd"/>
      <w:r w:rsidRPr="00C216FA">
        <w:rPr>
          <w:rFonts w:cs="Arial"/>
          <w:szCs w:val="22"/>
          <w:lang w:val="fr-BE"/>
        </w:rPr>
        <w:t xml:space="preserve"> </w:t>
      </w:r>
      <w:proofErr w:type="spellStart"/>
      <w:r w:rsidRPr="00C216FA">
        <w:rPr>
          <w:rFonts w:cs="Arial"/>
          <w:szCs w:val="22"/>
          <w:lang w:val="fr-BE"/>
        </w:rPr>
        <w:t>fa'aalia</w:t>
      </w:r>
      <w:proofErr w:type="spellEnd"/>
      <w:r w:rsidRPr="00C216FA">
        <w:rPr>
          <w:rFonts w:cs="Arial"/>
          <w:szCs w:val="22"/>
          <w:lang w:val="fr-BE"/>
        </w:rPr>
        <w:t xml:space="preserve"> i le </w:t>
      </w:r>
      <w:proofErr w:type="spellStart"/>
      <w:r w:rsidRPr="00C216FA">
        <w:rPr>
          <w:rFonts w:cs="Arial"/>
          <w:szCs w:val="22"/>
          <w:lang w:val="fr-BE"/>
        </w:rPr>
        <w:t>Ta'iala</w:t>
      </w:r>
      <w:proofErr w:type="spellEnd"/>
      <w:r w:rsidRPr="00C216FA">
        <w:rPr>
          <w:rFonts w:cs="Arial"/>
          <w:szCs w:val="22"/>
          <w:lang w:val="fr-BE"/>
        </w:rPr>
        <w:t xml:space="preserve"> e </w:t>
      </w:r>
      <w:proofErr w:type="spellStart"/>
      <w:r w:rsidRPr="00C216FA">
        <w:rPr>
          <w:rFonts w:cs="Arial"/>
          <w:szCs w:val="22"/>
          <w:lang w:val="fr-BE"/>
        </w:rPr>
        <w:t>taua</w:t>
      </w:r>
      <w:proofErr w:type="spellEnd"/>
      <w:r w:rsidRPr="00C216FA">
        <w:rPr>
          <w:rFonts w:cs="Arial"/>
          <w:szCs w:val="22"/>
          <w:lang w:val="fr-BE"/>
        </w:rPr>
        <w:t xml:space="preserve"> </w:t>
      </w:r>
      <w:proofErr w:type="spellStart"/>
      <w:r w:rsidRPr="00C216FA">
        <w:rPr>
          <w:rFonts w:cs="Arial"/>
          <w:szCs w:val="22"/>
          <w:lang w:val="fr-BE"/>
        </w:rPr>
        <w:t>tele</w:t>
      </w:r>
      <w:proofErr w:type="spellEnd"/>
      <w:r w:rsidRPr="00C216FA">
        <w:rPr>
          <w:rFonts w:cs="Arial"/>
          <w:szCs w:val="22"/>
          <w:lang w:val="fr-BE"/>
        </w:rPr>
        <w:t xml:space="preserve">, ma e </w:t>
      </w:r>
      <w:proofErr w:type="spellStart"/>
      <w:r w:rsidRPr="00C216FA">
        <w:rPr>
          <w:rFonts w:cs="Arial"/>
          <w:szCs w:val="22"/>
          <w:lang w:val="fr-BE"/>
        </w:rPr>
        <w:t>fa'amalo</w:t>
      </w:r>
      <w:proofErr w:type="spellEnd"/>
      <w:r w:rsidRPr="00C216FA">
        <w:rPr>
          <w:rFonts w:cs="Arial"/>
          <w:szCs w:val="22"/>
          <w:lang w:val="fr-BE"/>
        </w:rPr>
        <w:t xml:space="preserve"> ai i </w:t>
      </w:r>
      <w:proofErr w:type="spellStart"/>
      <w:r w:rsidRPr="00C216FA">
        <w:rPr>
          <w:rFonts w:cs="Arial"/>
          <w:szCs w:val="22"/>
          <w:lang w:val="fr-BE"/>
        </w:rPr>
        <w:t>lo</w:t>
      </w:r>
      <w:proofErr w:type="spellEnd"/>
      <w:r w:rsidRPr="00C216FA">
        <w:rPr>
          <w:rFonts w:cs="Arial"/>
          <w:szCs w:val="22"/>
          <w:lang w:val="fr-BE"/>
        </w:rPr>
        <w:t xml:space="preserve"> </w:t>
      </w:r>
      <w:proofErr w:type="spellStart"/>
      <w:r w:rsidRPr="00C216FA">
        <w:rPr>
          <w:rFonts w:cs="Arial"/>
          <w:szCs w:val="22"/>
          <w:lang w:val="fr-BE"/>
        </w:rPr>
        <w:t>latou</w:t>
      </w:r>
      <w:proofErr w:type="spellEnd"/>
      <w:r w:rsidRPr="00C216FA">
        <w:rPr>
          <w:rFonts w:cs="Arial"/>
          <w:szCs w:val="22"/>
          <w:lang w:val="fr-BE"/>
        </w:rPr>
        <w:t xml:space="preserve"> </w:t>
      </w:r>
      <w:proofErr w:type="spellStart"/>
      <w:r w:rsidRPr="00C216FA">
        <w:rPr>
          <w:rFonts w:cs="Arial"/>
          <w:szCs w:val="22"/>
          <w:lang w:val="fr-BE"/>
        </w:rPr>
        <w:t>taimi</w:t>
      </w:r>
      <w:proofErr w:type="spellEnd"/>
      <w:r w:rsidRPr="00C216FA">
        <w:rPr>
          <w:rFonts w:cs="Arial"/>
          <w:szCs w:val="22"/>
          <w:lang w:val="fr-BE"/>
        </w:rPr>
        <w:t xml:space="preserve"> ma </w:t>
      </w:r>
      <w:proofErr w:type="spellStart"/>
      <w:r w:rsidRPr="00C216FA">
        <w:rPr>
          <w:rFonts w:cs="Arial"/>
          <w:szCs w:val="22"/>
          <w:lang w:val="fr-BE"/>
        </w:rPr>
        <w:t>ta'utinoga</w:t>
      </w:r>
      <w:proofErr w:type="spellEnd"/>
      <w:r w:rsidRPr="00C216FA">
        <w:rPr>
          <w:rFonts w:cs="Arial"/>
          <w:szCs w:val="22"/>
          <w:lang w:val="fr-BE"/>
        </w:rPr>
        <w:t>.</w:t>
      </w:r>
      <w:bookmarkStart w:id="37" w:name="_Toc256000024"/>
      <w:bookmarkStart w:id="38" w:name="_Toc37231591"/>
      <w:r w:rsidR="00C216FA" w:rsidRPr="004C564F">
        <w:rPr>
          <w:rStyle w:val="FGHeadingChar"/>
          <w:rFonts w:cstheme="majorBidi"/>
          <w:b w:val="0"/>
          <w:bCs w:val="0"/>
          <w:color w:val="6B2976"/>
          <w:sz w:val="44"/>
          <w:szCs w:val="26"/>
          <w:lang w:val="fr-BE"/>
        </w:rPr>
        <w:br w:type="page"/>
      </w:r>
    </w:p>
    <w:p w14:paraId="4F255C29" w14:textId="7C150C29" w:rsidR="0031745D" w:rsidRPr="0031745D" w:rsidRDefault="002323D8" w:rsidP="0031745D">
      <w:pPr>
        <w:pStyle w:val="Heading2"/>
      </w:pPr>
      <w:proofErr w:type="spellStart"/>
      <w:r w:rsidRPr="0031745D">
        <w:rPr>
          <w:rStyle w:val="FGHeadingChar"/>
          <w:rFonts w:cstheme="majorBidi"/>
          <w:b/>
          <w:bCs/>
          <w:color w:val="6B2976"/>
          <w:sz w:val="44"/>
          <w:szCs w:val="26"/>
        </w:rPr>
        <w:lastRenderedPageBreak/>
        <w:t>Fa'amatalaga</w:t>
      </w:r>
      <w:proofErr w:type="spellEnd"/>
      <w:r w:rsidRPr="0031745D">
        <w:rPr>
          <w:rStyle w:val="FGHeadingChar"/>
          <w:rFonts w:cstheme="majorBidi"/>
          <w:b/>
          <w:bCs/>
          <w:color w:val="6B2976"/>
          <w:sz w:val="44"/>
          <w:szCs w:val="26"/>
        </w:rPr>
        <w:t xml:space="preserve"> </w:t>
      </w:r>
      <w:proofErr w:type="spellStart"/>
      <w:r w:rsidRPr="0031745D">
        <w:rPr>
          <w:rStyle w:val="FGHeadingChar"/>
          <w:rFonts w:cstheme="majorBidi"/>
          <w:b/>
          <w:bCs/>
          <w:color w:val="6B2976"/>
          <w:sz w:val="44"/>
          <w:szCs w:val="26"/>
        </w:rPr>
        <w:t>Fa'aopopo</w:t>
      </w:r>
      <w:proofErr w:type="spellEnd"/>
      <w:r w:rsidRPr="0031745D">
        <w:rPr>
          <w:rStyle w:val="FGHeadingChar"/>
          <w:rFonts w:cstheme="majorBidi"/>
          <w:b/>
          <w:bCs/>
          <w:color w:val="6B2976"/>
          <w:sz w:val="44"/>
          <w:szCs w:val="26"/>
        </w:rPr>
        <w:t xml:space="preserve">- </w:t>
      </w:r>
      <w:proofErr w:type="spellStart"/>
      <w:r w:rsidRPr="0031745D">
        <w:rPr>
          <w:rStyle w:val="FGHeadingChar"/>
          <w:rFonts w:cstheme="majorBidi"/>
          <w:b/>
          <w:bCs/>
          <w:color w:val="6B2976"/>
          <w:sz w:val="44"/>
          <w:szCs w:val="26"/>
        </w:rPr>
        <w:t>Lomi</w:t>
      </w:r>
      <w:proofErr w:type="spellEnd"/>
      <w:r w:rsidRPr="0031745D">
        <w:rPr>
          <w:rStyle w:val="FGHeadingChar"/>
          <w:rFonts w:cstheme="majorBidi"/>
          <w:b/>
          <w:bCs/>
          <w:color w:val="6B2976"/>
          <w:sz w:val="44"/>
          <w:szCs w:val="26"/>
        </w:rPr>
        <w:t xml:space="preserve"> </w:t>
      </w:r>
      <w:proofErr w:type="spellStart"/>
      <w:r w:rsidRPr="0031745D">
        <w:rPr>
          <w:rStyle w:val="FGHeadingChar"/>
          <w:rFonts w:cstheme="majorBidi"/>
          <w:b/>
          <w:bCs/>
          <w:color w:val="6B2976"/>
          <w:sz w:val="44"/>
          <w:szCs w:val="26"/>
        </w:rPr>
        <w:t>Fefiloi</w:t>
      </w:r>
      <w:bookmarkEnd w:id="37"/>
      <w:bookmarkEnd w:id="38"/>
      <w:proofErr w:type="spellEnd"/>
      <w:r w:rsidRPr="0031745D">
        <w:rPr>
          <w:rStyle w:val="FGHeadingChar"/>
          <w:rFonts w:cstheme="majorBidi"/>
          <w:b/>
          <w:bCs/>
          <w:color w:val="6B2976"/>
          <w:sz w:val="44"/>
          <w:szCs w:val="26"/>
        </w:rPr>
        <w:t xml:space="preserve"> </w:t>
      </w:r>
    </w:p>
    <w:p w14:paraId="674D603E" w14:textId="77777777" w:rsidR="0031745D" w:rsidRPr="00376472" w:rsidRDefault="002323D8" w:rsidP="00191D6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64" w:lineRule="auto"/>
        <w:rPr>
          <w:rFonts w:cs="Arial"/>
          <w:szCs w:val="22"/>
          <w:lang w:val="fr-BE"/>
        </w:rPr>
      </w:pPr>
      <w:r>
        <w:rPr>
          <w:rFonts w:cs="Arial"/>
          <w:szCs w:val="22"/>
        </w:rPr>
        <w:t xml:space="preserve">O le 'LGBTIQA+' e </w:t>
      </w:r>
      <w:proofErr w:type="spellStart"/>
      <w:r>
        <w:rPr>
          <w:rFonts w:cs="Arial"/>
          <w:szCs w:val="22"/>
        </w:rPr>
        <w:t>faasino</w:t>
      </w:r>
      <w:proofErr w:type="spellEnd"/>
      <w:r>
        <w:rPr>
          <w:rFonts w:cs="Arial"/>
          <w:szCs w:val="22"/>
        </w:rPr>
        <w:t xml:space="preserve"> lea </w:t>
      </w:r>
      <w:proofErr w:type="spellStart"/>
      <w:r>
        <w:rPr>
          <w:rFonts w:cs="Arial"/>
          <w:szCs w:val="22"/>
        </w:rPr>
        <w:t>i</w:t>
      </w:r>
      <w:proofErr w:type="spellEnd"/>
      <w:r>
        <w:rPr>
          <w:rFonts w:cs="Arial"/>
          <w:szCs w:val="22"/>
        </w:rPr>
        <w:t xml:space="preserve"> le </w:t>
      </w:r>
      <w:proofErr w:type="spellStart"/>
      <w:r>
        <w:rPr>
          <w:rFonts w:cs="Arial"/>
          <w:szCs w:val="22"/>
        </w:rPr>
        <w:t>aofaiga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lautele</w:t>
      </w:r>
      <w:proofErr w:type="spellEnd"/>
      <w:r>
        <w:rPr>
          <w:rFonts w:cs="Arial"/>
          <w:szCs w:val="22"/>
        </w:rPr>
        <w:t xml:space="preserve"> o </w:t>
      </w:r>
      <w:proofErr w:type="spellStart"/>
      <w:r>
        <w:rPr>
          <w:rFonts w:cs="Arial"/>
          <w:szCs w:val="22"/>
        </w:rPr>
        <w:t>nu'u</w:t>
      </w:r>
      <w:proofErr w:type="spellEnd"/>
      <w:r>
        <w:rPr>
          <w:rFonts w:cs="Arial"/>
          <w:szCs w:val="22"/>
        </w:rPr>
        <w:t xml:space="preserve"> ma </w:t>
      </w:r>
      <w:proofErr w:type="spellStart"/>
      <w:r>
        <w:rPr>
          <w:rFonts w:cs="Arial"/>
          <w:szCs w:val="22"/>
        </w:rPr>
        <w:t>faitau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aofa'i</w:t>
      </w:r>
      <w:proofErr w:type="spellEnd"/>
      <w:r>
        <w:rPr>
          <w:rFonts w:cs="Arial"/>
          <w:szCs w:val="22"/>
        </w:rPr>
        <w:t xml:space="preserve"> o </w:t>
      </w:r>
      <w:proofErr w:type="spellStart"/>
      <w:r>
        <w:rPr>
          <w:rFonts w:cs="Arial"/>
          <w:szCs w:val="22"/>
        </w:rPr>
        <w:t>tagata</w:t>
      </w:r>
      <w:proofErr w:type="spellEnd"/>
      <w:r>
        <w:rPr>
          <w:rFonts w:cs="Arial"/>
          <w:szCs w:val="22"/>
        </w:rPr>
        <w:t xml:space="preserve">, e </w:t>
      </w:r>
      <w:proofErr w:type="spellStart"/>
      <w:r>
        <w:rPr>
          <w:rFonts w:cs="Arial"/>
          <w:szCs w:val="22"/>
        </w:rPr>
        <w:t>aofia</w:t>
      </w:r>
      <w:proofErr w:type="spellEnd"/>
      <w:r>
        <w:rPr>
          <w:rFonts w:cs="Arial"/>
          <w:szCs w:val="22"/>
        </w:rPr>
        <w:t xml:space="preserve"> ai </w:t>
      </w:r>
      <w:proofErr w:type="spellStart"/>
      <w:r>
        <w:rPr>
          <w:rFonts w:cs="Arial"/>
          <w:szCs w:val="22"/>
        </w:rPr>
        <w:t>tagata</w:t>
      </w:r>
      <w:proofErr w:type="spellEnd"/>
      <w:r>
        <w:rPr>
          <w:rFonts w:cs="Arial"/>
          <w:szCs w:val="22"/>
        </w:rPr>
        <w:t xml:space="preserve"> o </w:t>
      </w:r>
      <w:proofErr w:type="spellStart"/>
      <w:r>
        <w:rPr>
          <w:rFonts w:cs="Arial"/>
          <w:szCs w:val="22"/>
        </w:rPr>
        <w:t>lo'o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iai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mana'oga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fa'apitoa</w:t>
      </w:r>
      <w:proofErr w:type="spellEnd"/>
      <w:r>
        <w:rPr>
          <w:rFonts w:cs="Arial"/>
          <w:szCs w:val="22"/>
        </w:rPr>
        <w:t xml:space="preserve">. </w:t>
      </w:r>
      <w:r w:rsidRPr="00376472">
        <w:rPr>
          <w:rFonts w:cs="Arial"/>
          <w:szCs w:val="22"/>
          <w:lang w:val="fr-BE"/>
        </w:rPr>
        <w:t xml:space="preserve">O </w:t>
      </w:r>
      <w:proofErr w:type="spellStart"/>
      <w:r w:rsidRPr="00376472">
        <w:rPr>
          <w:rFonts w:cs="Arial"/>
          <w:szCs w:val="22"/>
          <w:lang w:val="fr-BE"/>
        </w:rPr>
        <w:t>mata'itusi</w:t>
      </w:r>
      <w:proofErr w:type="spellEnd"/>
      <w:r w:rsidRPr="00376472">
        <w:rPr>
          <w:rFonts w:cs="Arial"/>
          <w:szCs w:val="22"/>
          <w:lang w:val="fr-BE"/>
        </w:rPr>
        <w:t xml:space="preserve"> o le </w:t>
      </w:r>
      <w:proofErr w:type="spellStart"/>
      <w:r w:rsidRPr="00376472">
        <w:rPr>
          <w:rFonts w:cs="Arial"/>
          <w:szCs w:val="22"/>
          <w:lang w:val="fr-BE"/>
        </w:rPr>
        <w:t>upu</w:t>
      </w:r>
      <w:proofErr w:type="spellEnd"/>
      <w:r w:rsidRPr="00376472">
        <w:rPr>
          <w:rFonts w:cs="Arial"/>
          <w:szCs w:val="22"/>
          <w:lang w:val="fr-BE"/>
        </w:rPr>
        <w:t xml:space="preserve"> e </w:t>
      </w:r>
      <w:proofErr w:type="spellStart"/>
      <w:r w:rsidRPr="00376472">
        <w:rPr>
          <w:rFonts w:cs="Arial"/>
          <w:szCs w:val="22"/>
          <w:lang w:val="fr-BE"/>
        </w:rPr>
        <w:t>fa'atatau</w:t>
      </w:r>
      <w:proofErr w:type="spellEnd"/>
      <w:r w:rsidRPr="00376472">
        <w:rPr>
          <w:rFonts w:cs="Arial"/>
          <w:szCs w:val="22"/>
          <w:lang w:val="fr-BE"/>
        </w:rPr>
        <w:t xml:space="preserve"> </w:t>
      </w:r>
      <w:proofErr w:type="spellStart"/>
      <w:r w:rsidRPr="00376472">
        <w:rPr>
          <w:rFonts w:cs="Arial"/>
          <w:szCs w:val="22"/>
          <w:lang w:val="fr-BE"/>
        </w:rPr>
        <w:t>lea</w:t>
      </w:r>
      <w:proofErr w:type="spellEnd"/>
      <w:r w:rsidRPr="00376472">
        <w:rPr>
          <w:rFonts w:cs="Arial"/>
          <w:szCs w:val="22"/>
          <w:lang w:val="fr-BE"/>
        </w:rPr>
        <w:t xml:space="preserve"> </w:t>
      </w:r>
      <w:proofErr w:type="spellStart"/>
      <w:r w:rsidRPr="00376472">
        <w:rPr>
          <w:rFonts w:cs="Arial"/>
          <w:szCs w:val="22"/>
          <w:lang w:val="fr-BE"/>
        </w:rPr>
        <w:t xml:space="preserve">i </w:t>
      </w:r>
      <w:proofErr w:type="gramStart"/>
      <w:r w:rsidRPr="00376472">
        <w:rPr>
          <w:rFonts w:cs="Arial"/>
          <w:szCs w:val="22"/>
          <w:lang w:val="fr-BE"/>
        </w:rPr>
        <w:t>le</w:t>
      </w:r>
      <w:proofErr w:type="spellEnd"/>
      <w:r w:rsidRPr="00376472">
        <w:rPr>
          <w:rFonts w:cs="Arial"/>
          <w:szCs w:val="22"/>
          <w:lang w:val="fr-BE"/>
        </w:rPr>
        <w:t>:</w:t>
      </w:r>
      <w:proofErr w:type="gramEnd"/>
    </w:p>
    <w:p w14:paraId="1E721214" w14:textId="77777777" w:rsidR="0031745D" w:rsidRPr="00376472" w:rsidRDefault="002323D8" w:rsidP="0031745D">
      <w:pPr>
        <w:pStyle w:val="ListParagraph"/>
        <w:numPr>
          <w:ilvl w:val="0"/>
          <w:numId w:val="20"/>
        </w:numPr>
        <w:spacing w:before="240" w:after="120" w:line="264" w:lineRule="auto"/>
        <w:ind w:left="357" w:hanging="357"/>
        <w:rPr>
          <w:rFonts w:cs="Arial"/>
          <w:lang w:val="fr-BE"/>
        </w:rPr>
      </w:pPr>
      <w:proofErr w:type="spellStart"/>
      <w:proofErr w:type="gramStart"/>
      <w:r w:rsidRPr="00376472">
        <w:rPr>
          <w:rFonts w:cs="Arial"/>
          <w:b/>
          <w:lang w:val="fr-BE"/>
        </w:rPr>
        <w:t>Lesbian</w:t>
      </w:r>
      <w:proofErr w:type="spellEnd"/>
      <w:r w:rsidRPr="00376472">
        <w:rPr>
          <w:rFonts w:cs="Arial"/>
          <w:b/>
          <w:lang w:val="fr-BE"/>
        </w:rPr>
        <w:t>:</w:t>
      </w:r>
      <w:proofErr w:type="gramEnd"/>
      <w:r w:rsidRPr="00376472">
        <w:rPr>
          <w:rFonts w:cs="Arial"/>
          <w:lang w:val="fr-BE"/>
        </w:rPr>
        <w:t xml:space="preserve"> O le </w:t>
      </w:r>
      <w:proofErr w:type="spellStart"/>
      <w:r w:rsidRPr="00376472">
        <w:rPr>
          <w:rFonts w:cs="Arial"/>
          <w:lang w:val="fr-BE"/>
        </w:rPr>
        <w:t>tama'ita'i</w:t>
      </w:r>
      <w:proofErr w:type="spellEnd"/>
      <w:r w:rsidRPr="00376472">
        <w:rPr>
          <w:rFonts w:cs="Arial"/>
          <w:lang w:val="fr-BE"/>
        </w:rPr>
        <w:t xml:space="preserve"> e </w:t>
      </w:r>
      <w:proofErr w:type="spellStart"/>
      <w:r w:rsidRPr="00376472">
        <w:rPr>
          <w:rFonts w:cs="Arial"/>
          <w:lang w:val="fr-BE"/>
        </w:rPr>
        <w:t>iai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ona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fa'alogona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muamua</w:t>
      </w:r>
      <w:proofErr w:type="spellEnd"/>
      <w:r w:rsidRPr="00376472">
        <w:rPr>
          <w:rFonts w:cs="Arial"/>
          <w:lang w:val="fr-BE"/>
        </w:rPr>
        <w:t xml:space="preserve"> ma </w:t>
      </w:r>
      <w:proofErr w:type="spellStart"/>
      <w:r w:rsidRPr="00376472">
        <w:rPr>
          <w:rFonts w:cs="Arial"/>
          <w:lang w:val="fr-BE"/>
        </w:rPr>
        <w:t>lagona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feusua'i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atu</w:t>
      </w:r>
      <w:proofErr w:type="spellEnd"/>
      <w:r w:rsidRPr="00376472">
        <w:rPr>
          <w:rFonts w:cs="Arial"/>
          <w:lang w:val="fr-BE"/>
        </w:rPr>
        <w:t xml:space="preserve"> i </w:t>
      </w:r>
      <w:proofErr w:type="spellStart"/>
      <w:r w:rsidRPr="00376472">
        <w:rPr>
          <w:rFonts w:cs="Arial"/>
          <w:lang w:val="fr-BE"/>
        </w:rPr>
        <w:t>isi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tama'ita'i</w:t>
      </w:r>
      <w:proofErr w:type="spellEnd"/>
      <w:r w:rsidRPr="00376472">
        <w:rPr>
          <w:rFonts w:cs="Arial"/>
          <w:lang w:val="fr-BE"/>
        </w:rPr>
        <w:t>.</w:t>
      </w:r>
    </w:p>
    <w:p w14:paraId="192C3DCB" w14:textId="77777777" w:rsidR="0031745D" w:rsidRPr="00376472" w:rsidRDefault="0031745D" w:rsidP="0031745D">
      <w:pPr>
        <w:pStyle w:val="ListParagraph"/>
        <w:spacing w:before="240" w:after="120" w:line="264" w:lineRule="auto"/>
        <w:ind w:left="357"/>
        <w:rPr>
          <w:rFonts w:cs="Arial"/>
          <w:sz w:val="16"/>
          <w:lang w:val="fr-BE"/>
        </w:rPr>
      </w:pPr>
    </w:p>
    <w:p w14:paraId="514B54E2" w14:textId="37EA1F91" w:rsidR="0031745D" w:rsidRPr="00376472" w:rsidRDefault="002323D8" w:rsidP="0031745D">
      <w:pPr>
        <w:pStyle w:val="ListParagraph"/>
        <w:numPr>
          <w:ilvl w:val="0"/>
          <w:numId w:val="20"/>
        </w:numPr>
        <w:spacing w:before="240" w:after="120" w:line="264" w:lineRule="auto"/>
        <w:ind w:left="357" w:hanging="357"/>
        <w:rPr>
          <w:rFonts w:cs="Arial"/>
          <w:b/>
          <w:lang w:val="fr-BE"/>
        </w:rPr>
      </w:pPr>
      <w:proofErr w:type="gramStart"/>
      <w:r w:rsidRPr="00376472">
        <w:rPr>
          <w:rFonts w:cs="Arial"/>
          <w:b/>
          <w:lang w:val="fr-BE"/>
        </w:rPr>
        <w:t>Gay</w:t>
      </w:r>
      <w:r w:rsidR="00C216FA">
        <w:rPr>
          <w:rFonts w:cs="Arial"/>
          <w:b/>
          <w:lang w:val="fr-BE"/>
        </w:rPr>
        <w:t>:</w:t>
      </w:r>
      <w:proofErr w:type="gramEnd"/>
      <w:r w:rsidRPr="00376472">
        <w:rPr>
          <w:rFonts w:cs="Arial"/>
          <w:lang w:val="fr-BE"/>
        </w:rPr>
        <w:t xml:space="preserve"> O le </w:t>
      </w:r>
      <w:proofErr w:type="spellStart"/>
      <w:r w:rsidRPr="00376472">
        <w:rPr>
          <w:rFonts w:cs="Arial"/>
          <w:lang w:val="fr-BE"/>
        </w:rPr>
        <w:t>tagata</w:t>
      </w:r>
      <w:proofErr w:type="spellEnd"/>
      <w:r w:rsidRPr="00376472">
        <w:rPr>
          <w:rFonts w:cs="Arial"/>
          <w:lang w:val="fr-BE"/>
        </w:rPr>
        <w:t xml:space="preserve"> e </w:t>
      </w:r>
      <w:proofErr w:type="spellStart"/>
      <w:r w:rsidRPr="00376472">
        <w:rPr>
          <w:rFonts w:cs="Arial"/>
          <w:lang w:val="fr-BE"/>
        </w:rPr>
        <w:t>iai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ona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fa'alogona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muamua</w:t>
      </w:r>
      <w:proofErr w:type="spellEnd"/>
      <w:r w:rsidRPr="00376472">
        <w:rPr>
          <w:rFonts w:cs="Arial"/>
          <w:lang w:val="fr-BE"/>
        </w:rPr>
        <w:t xml:space="preserve"> ma </w:t>
      </w:r>
      <w:proofErr w:type="spellStart"/>
      <w:r w:rsidRPr="00376472">
        <w:rPr>
          <w:rFonts w:cs="Arial"/>
          <w:lang w:val="fr-BE"/>
        </w:rPr>
        <w:t>lagona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feusua'i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atu</w:t>
      </w:r>
      <w:proofErr w:type="spellEnd"/>
      <w:r w:rsidRPr="00376472">
        <w:rPr>
          <w:rFonts w:cs="Arial"/>
          <w:lang w:val="fr-BE"/>
        </w:rPr>
        <w:t xml:space="preserve"> i </w:t>
      </w:r>
      <w:proofErr w:type="spellStart"/>
      <w:r w:rsidRPr="00376472">
        <w:rPr>
          <w:rFonts w:cs="Arial"/>
          <w:lang w:val="fr-BE"/>
        </w:rPr>
        <w:t>isi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tagata</w:t>
      </w:r>
      <w:proofErr w:type="spellEnd"/>
      <w:r w:rsidRPr="00376472">
        <w:rPr>
          <w:rFonts w:cs="Arial"/>
          <w:lang w:val="fr-BE"/>
        </w:rPr>
        <w:t xml:space="preserve"> e </w:t>
      </w:r>
      <w:proofErr w:type="spellStart"/>
      <w:r w:rsidRPr="00376472">
        <w:rPr>
          <w:rFonts w:cs="Arial"/>
          <w:lang w:val="fr-BE"/>
        </w:rPr>
        <w:t>tutusa</w:t>
      </w:r>
      <w:proofErr w:type="spellEnd"/>
      <w:r w:rsidRPr="00376472">
        <w:rPr>
          <w:rFonts w:cs="Arial"/>
          <w:lang w:val="fr-BE"/>
        </w:rPr>
        <w:t xml:space="preserve"> le </w:t>
      </w:r>
      <w:proofErr w:type="spellStart"/>
      <w:r w:rsidRPr="00376472">
        <w:rPr>
          <w:rFonts w:cs="Arial"/>
          <w:lang w:val="fr-BE"/>
        </w:rPr>
        <w:t>latou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itupā</w:t>
      </w:r>
      <w:proofErr w:type="spellEnd"/>
      <w:r w:rsidRPr="00376472">
        <w:rPr>
          <w:rFonts w:cs="Arial"/>
          <w:lang w:val="fr-BE"/>
        </w:rPr>
        <w:t xml:space="preserve">. O </w:t>
      </w:r>
      <w:proofErr w:type="spellStart"/>
      <w:r w:rsidRPr="00376472">
        <w:rPr>
          <w:rFonts w:cs="Arial"/>
          <w:lang w:val="fr-BE"/>
        </w:rPr>
        <w:t>lenei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upu</w:t>
      </w:r>
      <w:proofErr w:type="spellEnd"/>
      <w:r w:rsidRPr="00376472">
        <w:rPr>
          <w:rFonts w:cs="Arial"/>
          <w:lang w:val="fr-BE"/>
        </w:rPr>
        <w:t xml:space="preserve"> e </w:t>
      </w:r>
      <w:proofErr w:type="spellStart"/>
      <w:r w:rsidRPr="00376472">
        <w:rPr>
          <w:rFonts w:cs="Arial"/>
          <w:lang w:val="fr-BE"/>
        </w:rPr>
        <w:t>tele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ina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fetaui</w:t>
      </w:r>
      <w:proofErr w:type="spellEnd"/>
      <w:r w:rsidRPr="00376472">
        <w:rPr>
          <w:rFonts w:cs="Arial"/>
          <w:lang w:val="fr-BE"/>
        </w:rPr>
        <w:t xml:space="preserve"> i </w:t>
      </w:r>
      <w:proofErr w:type="spellStart"/>
      <w:r w:rsidRPr="00376472">
        <w:rPr>
          <w:rFonts w:cs="Arial"/>
          <w:lang w:val="fr-BE"/>
        </w:rPr>
        <w:t>ali'i</w:t>
      </w:r>
      <w:proofErr w:type="spellEnd"/>
      <w:r w:rsidRPr="00376472">
        <w:rPr>
          <w:rFonts w:cs="Arial"/>
          <w:lang w:val="fr-BE"/>
        </w:rPr>
        <w:t xml:space="preserve">, e </w:t>
      </w:r>
      <w:proofErr w:type="spellStart"/>
      <w:r w:rsidRPr="00376472">
        <w:rPr>
          <w:rFonts w:cs="Arial"/>
          <w:lang w:val="fr-BE"/>
        </w:rPr>
        <w:t>ui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ina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fa'aaogāina</w:t>
      </w:r>
      <w:proofErr w:type="spellEnd"/>
      <w:r w:rsidRPr="00376472">
        <w:rPr>
          <w:rFonts w:cs="Arial"/>
          <w:lang w:val="fr-BE"/>
        </w:rPr>
        <w:t xml:space="preserve"> e </w:t>
      </w:r>
      <w:proofErr w:type="spellStart"/>
      <w:r w:rsidRPr="00376472">
        <w:rPr>
          <w:rFonts w:cs="Arial"/>
          <w:lang w:val="fr-BE"/>
        </w:rPr>
        <w:t>nisi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tama'ta'i</w:t>
      </w:r>
      <w:proofErr w:type="spellEnd"/>
      <w:r w:rsidRPr="00376472">
        <w:rPr>
          <w:rFonts w:cs="Arial"/>
          <w:lang w:val="fr-BE"/>
        </w:rPr>
        <w:t xml:space="preserve"> ma i </w:t>
      </w:r>
      <w:proofErr w:type="spellStart"/>
      <w:r w:rsidRPr="00376472">
        <w:rPr>
          <w:rFonts w:cs="Arial"/>
          <w:lang w:val="fr-BE"/>
        </w:rPr>
        <w:t>latou</w:t>
      </w:r>
      <w:proofErr w:type="spellEnd"/>
      <w:r w:rsidRPr="00376472">
        <w:rPr>
          <w:rFonts w:cs="Arial"/>
          <w:lang w:val="fr-BE"/>
        </w:rPr>
        <w:t xml:space="preserve"> e </w:t>
      </w:r>
      <w:proofErr w:type="spellStart"/>
      <w:r w:rsidRPr="00376472">
        <w:rPr>
          <w:rFonts w:cs="Arial"/>
          <w:lang w:val="fr-BE"/>
        </w:rPr>
        <w:t>leai</w:t>
      </w:r>
      <w:proofErr w:type="spellEnd"/>
      <w:r w:rsidRPr="00376472">
        <w:rPr>
          <w:rFonts w:cs="Arial"/>
          <w:lang w:val="fr-BE"/>
        </w:rPr>
        <w:t xml:space="preserve"> ni </w:t>
      </w:r>
      <w:proofErr w:type="spellStart"/>
      <w:r w:rsidRPr="00376472">
        <w:rPr>
          <w:rFonts w:cs="Arial"/>
          <w:lang w:val="fr-BE"/>
        </w:rPr>
        <w:t>itupā</w:t>
      </w:r>
      <w:proofErr w:type="spellEnd"/>
      <w:r w:rsidRPr="00376472">
        <w:rPr>
          <w:rFonts w:cs="Arial"/>
          <w:lang w:val="fr-BE"/>
        </w:rPr>
        <w:t>.</w:t>
      </w:r>
    </w:p>
    <w:p w14:paraId="52044E86" w14:textId="77777777" w:rsidR="0031745D" w:rsidRPr="00376472" w:rsidRDefault="0031745D" w:rsidP="0031745D">
      <w:pPr>
        <w:pStyle w:val="ListParagraph"/>
        <w:widowControl w:val="0"/>
        <w:autoSpaceDE w:val="0"/>
        <w:autoSpaceDN w:val="0"/>
        <w:adjustRightInd w:val="0"/>
        <w:spacing w:after="120" w:line="264" w:lineRule="auto"/>
        <w:ind w:left="357"/>
        <w:rPr>
          <w:rFonts w:cs="Arial"/>
          <w:sz w:val="16"/>
          <w:lang w:val="fr-BE"/>
        </w:rPr>
      </w:pPr>
    </w:p>
    <w:p w14:paraId="0A453E27" w14:textId="4B69E03F" w:rsidR="0031745D" w:rsidRPr="00376472" w:rsidRDefault="002323D8" w:rsidP="0031745D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64" w:lineRule="auto"/>
        <w:ind w:left="357" w:hanging="357"/>
        <w:rPr>
          <w:rFonts w:cs="Arial"/>
          <w:szCs w:val="22"/>
          <w:lang w:val="fr-BE"/>
        </w:rPr>
      </w:pPr>
      <w:proofErr w:type="spellStart"/>
      <w:proofErr w:type="gramStart"/>
      <w:r w:rsidRPr="00376472">
        <w:rPr>
          <w:rFonts w:cs="Arial"/>
          <w:b/>
          <w:szCs w:val="22"/>
          <w:lang w:val="fr-BE"/>
        </w:rPr>
        <w:t>Bisexual</w:t>
      </w:r>
      <w:proofErr w:type="spellEnd"/>
      <w:r w:rsidRPr="00376472">
        <w:rPr>
          <w:rFonts w:cs="Arial"/>
          <w:b/>
          <w:szCs w:val="22"/>
          <w:lang w:val="fr-BE"/>
        </w:rPr>
        <w:t>:</w:t>
      </w:r>
      <w:proofErr w:type="gramEnd"/>
      <w:r w:rsidRPr="00376472">
        <w:rPr>
          <w:rFonts w:cs="Arial"/>
          <w:szCs w:val="22"/>
          <w:lang w:val="fr-BE"/>
        </w:rPr>
        <w:t xml:space="preserve"> O le </w:t>
      </w:r>
      <w:proofErr w:type="spellStart"/>
      <w:r w:rsidRPr="00376472">
        <w:rPr>
          <w:rFonts w:cs="Arial"/>
          <w:szCs w:val="22"/>
          <w:lang w:val="fr-BE"/>
        </w:rPr>
        <w:t>tagata</w:t>
      </w:r>
      <w:proofErr w:type="spellEnd"/>
      <w:r w:rsidRPr="00376472">
        <w:rPr>
          <w:rFonts w:cs="Arial"/>
          <w:szCs w:val="22"/>
          <w:lang w:val="fr-BE"/>
        </w:rPr>
        <w:t xml:space="preserve"> e </w:t>
      </w:r>
      <w:proofErr w:type="spellStart"/>
      <w:r w:rsidRPr="00376472">
        <w:rPr>
          <w:rFonts w:cs="Arial"/>
          <w:szCs w:val="22"/>
          <w:lang w:val="fr-BE"/>
        </w:rPr>
        <w:t>fiaalu</w:t>
      </w:r>
      <w:proofErr w:type="spellEnd"/>
      <w:r w:rsidRPr="00376472">
        <w:rPr>
          <w:rFonts w:cs="Arial"/>
          <w:szCs w:val="22"/>
          <w:lang w:val="fr-BE"/>
        </w:rPr>
        <w:t xml:space="preserve"> </w:t>
      </w:r>
      <w:proofErr w:type="spellStart"/>
      <w:r w:rsidRPr="00376472">
        <w:rPr>
          <w:rFonts w:cs="Arial"/>
          <w:szCs w:val="22"/>
          <w:lang w:val="fr-BE"/>
        </w:rPr>
        <w:t>pe</w:t>
      </w:r>
      <w:proofErr w:type="spellEnd"/>
      <w:r w:rsidRPr="00376472">
        <w:rPr>
          <w:rFonts w:cs="Arial"/>
          <w:szCs w:val="22"/>
          <w:lang w:val="fr-BE"/>
        </w:rPr>
        <w:t xml:space="preserve"> </w:t>
      </w:r>
      <w:proofErr w:type="spellStart"/>
      <w:r w:rsidRPr="00376472">
        <w:rPr>
          <w:rFonts w:cs="Arial"/>
          <w:szCs w:val="22"/>
          <w:lang w:val="fr-BE"/>
        </w:rPr>
        <w:t>fa'aosofia</w:t>
      </w:r>
      <w:proofErr w:type="spellEnd"/>
      <w:r w:rsidRPr="00376472">
        <w:rPr>
          <w:rFonts w:cs="Arial"/>
          <w:szCs w:val="22"/>
          <w:lang w:val="fr-BE"/>
        </w:rPr>
        <w:t xml:space="preserve"> </w:t>
      </w:r>
      <w:proofErr w:type="spellStart"/>
      <w:r w:rsidRPr="00376472">
        <w:rPr>
          <w:rFonts w:cs="Arial"/>
          <w:szCs w:val="22"/>
          <w:lang w:val="fr-BE"/>
        </w:rPr>
        <w:t>lagona</w:t>
      </w:r>
      <w:proofErr w:type="spellEnd"/>
      <w:r w:rsidRPr="00376472">
        <w:rPr>
          <w:rFonts w:cs="Arial"/>
          <w:szCs w:val="22"/>
          <w:lang w:val="fr-BE"/>
        </w:rPr>
        <w:t xml:space="preserve"> i </w:t>
      </w:r>
      <w:proofErr w:type="spellStart"/>
      <w:r w:rsidRPr="00376472">
        <w:rPr>
          <w:rFonts w:cs="Arial"/>
          <w:szCs w:val="22"/>
          <w:lang w:val="fr-BE"/>
        </w:rPr>
        <w:t>tagata</w:t>
      </w:r>
      <w:proofErr w:type="spellEnd"/>
      <w:r w:rsidRPr="00376472">
        <w:rPr>
          <w:rFonts w:cs="Arial"/>
          <w:szCs w:val="22"/>
          <w:lang w:val="fr-BE"/>
        </w:rPr>
        <w:t xml:space="preserve"> </w:t>
      </w:r>
      <w:proofErr w:type="spellStart"/>
      <w:r w:rsidR="00C216FA">
        <w:rPr>
          <w:rFonts w:cs="Arial"/>
          <w:szCs w:val="22"/>
          <w:lang w:val="fr-BE"/>
        </w:rPr>
        <w:t>sili</w:t>
      </w:r>
      <w:proofErr w:type="spellEnd"/>
      <w:r w:rsidRPr="00376472">
        <w:rPr>
          <w:rFonts w:cs="Arial"/>
          <w:szCs w:val="22"/>
          <w:lang w:val="fr-BE"/>
        </w:rPr>
        <w:t xml:space="preserve"> </w:t>
      </w:r>
      <w:proofErr w:type="spellStart"/>
      <w:r w:rsidRPr="00376472">
        <w:rPr>
          <w:rFonts w:cs="Arial"/>
          <w:szCs w:val="22"/>
          <w:lang w:val="fr-BE"/>
        </w:rPr>
        <w:t>atu</w:t>
      </w:r>
      <w:proofErr w:type="spellEnd"/>
      <w:r w:rsidRPr="00376472">
        <w:rPr>
          <w:rFonts w:cs="Arial"/>
          <w:szCs w:val="22"/>
          <w:lang w:val="fr-BE"/>
        </w:rPr>
        <w:t xml:space="preserve"> ma le </w:t>
      </w:r>
      <w:proofErr w:type="spellStart"/>
      <w:r w:rsidRPr="00376472">
        <w:rPr>
          <w:rFonts w:cs="Arial"/>
          <w:szCs w:val="22"/>
          <w:lang w:val="fr-BE"/>
        </w:rPr>
        <w:t>tasi</w:t>
      </w:r>
      <w:proofErr w:type="spellEnd"/>
      <w:r w:rsidRPr="00376472">
        <w:rPr>
          <w:rFonts w:cs="Arial"/>
          <w:szCs w:val="22"/>
          <w:lang w:val="fr-BE"/>
        </w:rPr>
        <w:t xml:space="preserve"> le </w:t>
      </w:r>
      <w:proofErr w:type="spellStart"/>
      <w:r w:rsidRPr="00376472">
        <w:rPr>
          <w:rFonts w:cs="Arial"/>
          <w:szCs w:val="22"/>
          <w:lang w:val="fr-BE"/>
        </w:rPr>
        <w:t>itupā</w:t>
      </w:r>
      <w:proofErr w:type="spellEnd"/>
      <w:r w:rsidRPr="00376472">
        <w:rPr>
          <w:rFonts w:cs="Arial"/>
          <w:szCs w:val="22"/>
          <w:lang w:val="fr-BE"/>
        </w:rPr>
        <w:t>.</w:t>
      </w:r>
    </w:p>
    <w:p w14:paraId="1D6E1EFC" w14:textId="77777777" w:rsidR="0031745D" w:rsidRPr="00376472" w:rsidRDefault="0031745D" w:rsidP="0031745D">
      <w:pPr>
        <w:pStyle w:val="ListParagraph"/>
        <w:widowControl w:val="0"/>
        <w:autoSpaceDE w:val="0"/>
        <w:autoSpaceDN w:val="0"/>
        <w:adjustRightInd w:val="0"/>
        <w:spacing w:after="120" w:line="264" w:lineRule="auto"/>
        <w:ind w:left="357"/>
        <w:rPr>
          <w:rFonts w:cs="Arial"/>
          <w:sz w:val="16"/>
          <w:szCs w:val="22"/>
          <w:lang w:val="fr-BE"/>
        </w:rPr>
      </w:pPr>
    </w:p>
    <w:p w14:paraId="24A76198" w14:textId="2CE45EFE" w:rsidR="0031745D" w:rsidRPr="00376472" w:rsidRDefault="002323D8" w:rsidP="0031745D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64" w:lineRule="auto"/>
        <w:ind w:left="357" w:hanging="357"/>
        <w:rPr>
          <w:rFonts w:cs="Arial"/>
          <w:b/>
          <w:szCs w:val="22"/>
          <w:lang w:val="fr-BE"/>
        </w:rPr>
      </w:pPr>
      <w:r w:rsidRPr="00376472">
        <w:rPr>
          <w:rFonts w:cs="Arial"/>
          <w:b/>
          <w:szCs w:val="22"/>
          <w:lang w:val="fr-BE"/>
        </w:rPr>
        <w:t xml:space="preserve">Trans and </w:t>
      </w:r>
      <w:proofErr w:type="spellStart"/>
      <w:r w:rsidRPr="00376472">
        <w:rPr>
          <w:rFonts w:cs="Arial"/>
          <w:b/>
          <w:szCs w:val="22"/>
          <w:lang w:val="fr-BE"/>
        </w:rPr>
        <w:t>gender</w:t>
      </w:r>
      <w:proofErr w:type="spellEnd"/>
      <w:r w:rsidRPr="00376472">
        <w:rPr>
          <w:rFonts w:cs="Arial"/>
          <w:b/>
          <w:szCs w:val="22"/>
          <w:lang w:val="fr-BE"/>
        </w:rPr>
        <w:t xml:space="preserve"> diverse (TGD</w:t>
      </w:r>
      <w:proofErr w:type="gramStart"/>
      <w:r w:rsidRPr="00376472">
        <w:rPr>
          <w:rFonts w:cs="Arial"/>
          <w:b/>
          <w:szCs w:val="22"/>
          <w:lang w:val="fr-BE"/>
        </w:rPr>
        <w:t>):</w:t>
      </w:r>
      <w:proofErr w:type="gramEnd"/>
      <w:r w:rsidRPr="00376472">
        <w:rPr>
          <w:rFonts w:cs="Arial"/>
          <w:szCs w:val="22"/>
          <w:lang w:val="fr-BE"/>
        </w:rPr>
        <w:t xml:space="preserve"> O le </w:t>
      </w:r>
      <w:proofErr w:type="spellStart"/>
      <w:r w:rsidRPr="00376472">
        <w:rPr>
          <w:rFonts w:cs="Arial"/>
          <w:szCs w:val="22"/>
          <w:lang w:val="fr-BE"/>
        </w:rPr>
        <w:t>upu</w:t>
      </w:r>
      <w:proofErr w:type="spellEnd"/>
      <w:r w:rsidRPr="00376472">
        <w:rPr>
          <w:rFonts w:cs="Arial"/>
          <w:szCs w:val="22"/>
          <w:lang w:val="fr-BE"/>
        </w:rPr>
        <w:t xml:space="preserve"> </w:t>
      </w:r>
      <w:proofErr w:type="spellStart"/>
      <w:r w:rsidRPr="00376472">
        <w:rPr>
          <w:rFonts w:cs="Arial"/>
          <w:szCs w:val="22"/>
          <w:lang w:val="fr-BE"/>
        </w:rPr>
        <w:t>fa'amalumalu</w:t>
      </w:r>
      <w:proofErr w:type="spellEnd"/>
      <w:r w:rsidRPr="00376472">
        <w:rPr>
          <w:rFonts w:cs="Arial"/>
          <w:szCs w:val="22"/>
          <w:lang w:val="fr-BE"/>
        </w:rPr>
        <w:t xml:space="preserve"> e </w:t>
      </w:r>
      <w:proofErr w:type="spellStart"/>
      <w:r w:rsidRPr="00376472">
        <w:rPr>
          <w:rFonts w:cs="Arial"/>
          <w:szCs w:val="22"/>
          <w:lang w:val="fr-BE"/>
        </w:rPr>
        <w:t>fa'aaogā</w:t>
      </w:r>
      <w:proofErr w:type="spellEnd"/>
      <w:r w:rsidRPr="00376472">
        <w:rPr>
          <w:rFonts w:cs="Arial"/>
          <w:szCs w:val="22"/>
          <w:lang w:val="fr-BE"/>
        </w:rPr>
        <w:t xml:space="preserve"> e </w:t>
      </w:r>
      <w:proofErr w:type="spellStart"/>
      <w:r w:rsidRPr="00376472">
        <w:rPr>
          <w:rFonts w:cs="Arial"/>
          <w:szCs w:val="22"/>
          <w:lang w:val="fr-BE"/>
        </w:rPr>
        <w:t>fa'amatala</w:t>
      </w:r>
      <w:proofErr w:type="spellEnd"/>
      <w:r w:rsidRPr="00376472">
        <w:rPr>
          <w:rFonts w:cs="Arial"/>
          <w:szCs w:val="22"/>
          <w:lang w:val="fr-BE"/>
        </w:rPr>
        <w:t xml:space="preserve"> ai se </w:t>
      </w:r>
      <w:proofErr w:type="spellStart"/>
      <w:r w:rsidRPr="00376472">
        <w:rPr>
          <w:rFonts w:cs="Arial"/>
          <w:szCs w:val="22"/>
          <w:lang w:val="fr-BE"/>
        </w:rPr>
        <w:t>tasi</w:t>
      </w:r>
      <w:proofErr w:type="spellEnd"/>
      <w:r w:rsidRPr="00376472">
        <w:rPr>
          <w:rFonts w:cs="Arial"/>
          <w:szCs w:val="22"/>
          <w:lang w:val="fr-BE"/>
        </w:rPr>
        <w:t xml:space="preserve"> </w:t>
      </w:r>
      <w:proofErr w:type="spellStart"/>
      <w:r w:rsidRPr="00376472">
        <w:rPr>
          <w:rFonts w:cs="Arial"/>
          <w:szCs w:val="22"/>
          <w:lang w:val="fr-BE"/>
        </w:rPr>
        <w:t>ua</w:t>
      </w:r>
      <w:proofErr w:type="spellEnd"/>
      <w:r w:rsidRPr="00376472">
        <w:rPr>
          <w:rFonts w:cs="Arial"/>
          <w:szCs w:val="22"/>
          <w:lang w:val="fr-BE"/>
        </w:rPr>
        <w:t xml:space="preserve"> </w:t>
      </w:r>
      <w:proofErr w:type="spellStart"/>
      <w:r w:rsidRPr="00376472">
        <w:rPr>
          <w:rFonts w:cs="Arial"/>
          <w:szCs w:val="22"/>
          <w:lang w:val="fr-BE"/>
        </w:rPr>
        <w:t>ese</w:t>
      </w:r>
      <w:proofErr w:type="spellEnd"/>
      <w:r w:rsidRPr="00376472">
        <w:rPr>
          <w:rFonts w:cs="Arial"/>
          <w:szCs w:val="22"/>
          <w:lang w:val="fr-BE"/>
        </w:rPr>
        <w:t xml:space="preserve"> </w:t>
      </w:r>
      <w:proofErr w:type="spellStart"/>
      <w:r w:rsidRPr="00376472">
        <w:rPr>
          <w:rFonts w:cs="Arial"/>
          <w:szCs w:val="22"/>
          <w:lang w:val="fr-BE"/>
        </w:rPr>
        <w:t>ona</w:t>
      </w:r>
      <w:proofErr w:type="spellEnd"/>
      <w:r w:rsidRPr="00376472">
        <w:rPr>
          <w:rFonts w:cs="Arial"/>
          <w:szCs w:val="22"/>
          <w:lang w:val="fr-BE"/>
        </w:rPr>
        <w:t xml:space="preserve"> </w:t>
      </w:r>
      <w:proofErr w:type="spellStart"/>
      <w:r w:rsidRPr="00376472">
        <w:rPr>
          <w:rFonts w:cs="Arial"/>
          <w:szCs w:val="22"/>
          <w:lang w:val="fr-BE"/>
        </w:rPr>
        <w:t>lagona</w:t>
      </w:r>
      <w:proofErr w:type="spellEnd"/>
      <w:r w:rsidRPr="00376472">
        <w:rPr>
          <w:rFonts w:cs="Arial"/>
          <w:szCs w:val="22"/>
          <w:lang w:val="fr-BE"/>
        </w:rPr>
        <w:t xml:space="preserve"> </w:t>
      </w:r>
      <w:proofErr w:type="spellStart"/>
      <w:r w:rsidRPr="00376472">
        <w:rPr>
          <w:rFonts w:cs="Arial"/>
          <w:szCs w:val="22"/>
          <w:lang w:val="fr-BE"/>
        </w:rPr>
        <w:t>po'o</w:t>
      </w:r>
      <w:proofErr w:type="spellEnd"/>
      <w:r w:rsidRPr="00376472">
        <w:rPr>
          <w:rFonts w:cs="Arial"/>
          <w:szCs w:val="22"/>
          <w:lang w:val="fr-BE"/>
        </w:rPr>
        <w:t xml:space="preserve"> le </w:t>
      </w:r>
      <w:proofErr w:type="spellStart"/>
      <w:r w:rsidRPr="00376472">
        <w:rPr>
          <w:rFonts w:cs="Arial"/>
          <w:szCs w:val="22"/>
          <w:lang w:val="fr-BE"/>
        </w:rPr>
        <w:t>ituaiga</w:t>
      </w:r>
      <w:proofErr w:type="spellEnd"/>
      <w:r w:rsidRPr="00376472">
        <w:rPr>
          <w:rFonts w:cs="Arial"/>
          <w:szCs w:val="22"/>
          <w:lang w:val="fr-BE"/>
        </w:rPr>
        <w:t xml:space="preserve"> </w:t>
      </w:r>
      <w:proofErr w:type="spellStart"/>
      <w:r w:rsidRPr="00376472">
        <w:rPr>
          <w:rFonts w:cs="Arial"/>
          <w:szCs w:val="22"/>
          <w:lang w:val="fr-BE"/>
        </w:rPr>
        <w:t>itupa</w:t>
      </w:r>
      <w:proofErr w:type="spellEnd"/>
      <w:r w:rsidRPr="00376472">
        <w:rPr>
          <w:rFonts w:cs="Arial"/>
          <w:szCs w:val="22"/>
          <w:lang w:val="fr-BE"/>
        </w:rPr>
        <w:t xml:space="preserve"> mai </w:t>
      </w:r>
      <w:proofErr w:type="spellStart"/>
      <w:r w:rsidRPr="00376472">
        <w:rPr>
          <w:rFonts w:cs="Arial"/>
          <w:szCs w:val="22"/>
          <w:lang w:val="fr-BE"/>
        </w:rPr>
        <w:t>lo'o</w:t>
      </w:r>
      <w:proofErr w:type="spellEnd"/>
      <w:r w:rsidRPr="00376472">
        <w:rPr>
          <w:rFonts w:cs="Arial"/>
          <w:szCs w:val="22"/>
          <w:lang w:val="fr-BE"/>
        </w:rPr>
        <w:t xml:space="preserve"> le </w:t>
      </w:r>
      <w:proofErr w:type="spellStart"/>
      <w:r w:rsidRPr="00376472">
        <w:rPr>
          <w:rFonts w:cs="Arial"/>
          <w:szCs w:val="22"/>
          <w:lang w:val="fr-BE"/>
        </w:rPr>
        <w:t>itupā</w:t>
      </w:r>
      <w:proofErr w:type="spellEnd"/>
      <w:r w:rsidRPr="00376472">
        <w:rPr>
          <w:rFonts w:cs="Arial"/>
          <w:szCs w:val="22"/>
          <w:lang w:val="fr-BE"/>
        </w:rPr>
        <w:t xml:space="preserve"> na </w:t>
      </w:r>
      <w:proofErr w:type="spellStart"/>
      <w:r w:rsidRPr="00376472">
        <w:rPr>
          <w:rFonts w:cs="Arial"/>
          <w:szCs w:val="22"/>
          <w:lang w:val="fr-BE"/>
        </w:rPr>
        <w:t>fanau</w:t>
      </w:r>
      <w:proofErr w:type="spellEnd"/>
      <w:r w:rsidRPr="00376472">
        <w:rPr>
          <w:rFonts w:cs="Arial"/>
          <w:szCs w:val="22"/>
          <w:lang w:val="fr-BE"/>
        </w:rPr>
        <w:t xml:space="preserve"> mai ma </w:t>
      </w:r>
      <w:proofErr w:type="spellStart"/>
      <w:r w:rsidRPr="00376472">
        <w:rPr>
          <w:rFonts w:cs="Arial"/>
          <w:szCs w:val="22"/>
          <w:lang w:val="fr-BE"/>
        </w:rPr>
        <w:t>ia</w:t>
      </w:r>
      <w:proofErr w:type="spellEnd"/>
      <w:r w:rsidRPr="00376472">
        <w:rPr>
          <w:rFonts w:cs="Arial"/>
          <w:szCs w:val="22"/>
          <w:lang w:val="fr-BE"/>
        </w:rPr>
        <w:t xml:space="preserve">. E </w:t>
      </w:r>
      <w:proofErr w:type="spellStart"/>
      <w:r w:rsidRPr="00376472">
        <w:rPr>
          <w:rFonts w:cs="Arial"/>
          <w:szCs w:val="22"/>
          <w:lang w:val="fr-BE"/>
        </w:rPr>
        <w:t>aofia</w:t>
      </w:r>
      <w:proofErr w:type="spellEnd"/>
      <w:r w:rsidRPr="00376472">
        <w:rPr>
          <w:rFonts w:cs="Arial"/>
          <w:szCs w:val="22"/>
          <w:lang w:val="fr-BE"/>
        </w:rPr>
        <w:t xml:space="preserve"> ai </w:t>
      </w:r>
      <w:proofErr w:type="spellStart"/>
      <w:r w:rsidRPr="00376472">
        <w:rPr>
          <w:rFonts w:cs="Arial"/>
          <w:szCs w:val="22"/>
          <w:lang w:val="fr-BE"/>
        </w:rPr>
        <w:t>tagata</w:t>
      </w:r>
      <w:proofErr w:type="spellEnd"/>
      <w:r w:rsidRPr="00376472">
        <w:rPr>
          <w:rFonts w:cs="Arial"/>
          <w:szCs w:val="22"/>
          <w:lang w:val="fr-BE"/>
        </w:rPr>
        <w:t xml:space="preserve"> </w:t>
      </w:r>
      <w:proofErr w:type="spellStart"/>
      <w:r w:rsidRPr="00376472">
        <w:rPr>
          <w:rFonts w:cs="Arial"/>
          <w:szCs w:val="22"/>
          <w:lang w:val="fr-BE"/>
        </w:rPr>
        <w:t>ua</w:t>
      </w:r>
      <w:proofErr w:type="spellEnd"/>
      <w:r w:rsidRPr="00376472">
        <w:rPr>
          <w:rFonts w:cs="Arial"/>
          <w:szCs w:val="22"/>
          <w:lang w:val="fr-BE"/>
        </w:rPr>
        <w:t xml:space="preserve"> </w:t>
      </w:r>
      <w:proofErr w:type="spellStart"/>
      <w:r w:rsidRPr="00376472">
        <w:rPr>
          <w:rFonts w:cs="Arial"/>
          <w:szCs w:val="22"/>
          <w:lang w:val="fr-BE"/>
        </w:rPr>
        <w:t>fa'ailoa</w:t>
      </w:r>
      <w:proofErr w:type="spellEnd"/>
      <w:r w:rsidRPr="00376472">
        <w:rPr>
          <w:rFonts w:cs="Arial"/>
          <w:szCs w:val="22"/>
          <w:lang w:val="fr-BE"/>
        </w:rPr>
        <w:t xml:space="preserve"> </w:t>
      </w:r>
      <w:proofErr w:type="gramStart"/>
      <w:r w:rsidRPr="00376472">
        <w:rPr>
          <w:rFonts w:cs="Arial"/>
          <w:szCs w:val="22"/>
          <w:lang w:val="fr-BE"/>
        </w:rPr>
        <w:t>mai:</w:t>
      </w:r>
      <w:proofErr w:type="gramEnd"/>
      <w:r w:rsidRPr="00376472">
        <w:rPr>
          <w:rFonts w:cs="Arial"/>
          <w:szCs w:val="22"/>
          <w:lang w:val="fr-BE"/>
        </w:rPr>
        <w:t xml:space="preserve"> e </w:t>
      </w:r>
      <w:proofErr w:type="spellStart"/>
      <w:r w:rsidRPr="00376472">
        <w:rPr>
          <w:rFonts w:cs="Arial"/>
          <w:szCs w:val="22"/>
          <w:lang w:val="fr-BE"/>
        </w:rPr>
        <w:t>pei</w:t>
      </w:r>
      <w:proofErr w:type="spellEnd"/>
      <w:r w:rsidRPr="00376472">
        <w:rPr>
          <w:rFonts w:cs="Arial"/>
          <w:szCs w:val="22"/>
          <w:lang w:val="fr-BE"/>
        </w:rPr>
        <w:t xml:space="preserve"> o i </w:t>
      </w:r>
      <w:proofErr w:type="spellStart"/>
      <w:r w:rsidRPr="00376472">
        <w:rPr>
          <w:rFonts w:cs="Arial"/>
          <w:szCs w:val="22"/>
          <w:lang w:val="fr-BE"/>
        </w:rPr>
        <w:t>latou</w:t>
      </w:r>
      <w:proofErr w:type="spellEnd"/>
      <w:r w:rsidRPr="00376472">
        <w:rPr>
          <w:rFonts w:cs="Arial"/>
          <w:szCs w:val="22"/>
          <w:lang w:val="fr-BE"/>
        </w:rPr>
        <w:t xml:space="preserve"> </w:t>
      </w:r>
      <w:proofErr w:type="spellStart"/>
      <w:r w:rsidRPr="00376472">
        <w:rPr>
          <w:rFonts w:cs="Arial"/>
          <w:szCs w:val="22"/>
          <w:lang w:val="fr-BE"/>
        </w:rPr>
        <w:t>ua</w:t>
      </w:r>
      <w:proofErr w:type="spellEnd"/>
      <w:r w:rsidRPr="00376472">
        <w:rPr>
          <w:rFonts w:cs="Arial"/>
          <w:szCs w:val="22"/>
          <w:lang w:val="fr-BE"/>
        </w:rPr>
        <w:t xml:space="preserve"> </w:t>
      </w:r>
      <w:proofErr w:type="spellStart"/>
      <w:r w:rsidRPr="00376472">
        <w:rPr>
          <w:rFonts w:cs="Arial"/>
          <w:szCs w:val="22"/>
          <w:lang w:val="fr-BE"/>
        </w:rPr>
        <w:t>fesuia'i</w:t>
      </w:r>
      <w:proofErr w:type="spellEnd"/>
      <w:r w:rsidRPr="00376472">
        <w:rPr>
          <w:rFonts w:cs="Arial"/>
          <w:szCs w:val="22"/>
          <w:lang w:val="fr-BE"/>
        </w:rPr>
        <w:t xml:space="preserve"> </w:t>
      </w:r>
      <w:proofErr w:type="spellStart"/>
      <w:r w:rsidRPr="00376472">
        <w:rPr>
          <w:rFonts w:cs="Arial"/>
          <w:szCs w:val="22"/>
          <w:lang w:val="fr-BE"/>
        </w:rPr>
        <w:t>itupā</w:t>
      </w:r>
      <w:proofErr w:type="spellEnd"/>
      <w:r w:rsidRPr="00376472">
        <w:rPr>
          <w:rFonts w:cs="Arial"/>
          <w:szCs w:val="22"/>
          <w:lang w:val="fr-BE"/>
        </w:rPr>
        <w:t xml:space="preserve">, </w:t>
      </w:r>
      <w:proofErr w:type="spellStart"/>
      <w:r w:rsidRPr="00376472">
        <w:rPr>
          <w:rFonts w:cs="Arial"/>
          <w:szCs w:val="22"/>
          <w:lang w:val="fr-BE"/>
        </w:rPr>
        <w:t>fa'afafine</w:t>
      </w:r>
      <w:proofErr w:type="spellEnd"/>
      <w:r w:rsidRPr="00376472">
        <w:rPr>
          <w:rFonts w:cs="Arial"/>
          <w:szCs w:val="22"/>
          <w:lang w:val="fr-BE"/>
        </w:rPr>
        <w:t xml:space="preserve">, </w:t>
      </w:r>
      <w:proofErr w:type="spellStart"/>
      <w:r w:rsidRPr="00376472">
        <w:rPr>
          <w:rFonts w:cs="Arial"/>
          <w:szCs w:val="22"/>
          <w:lang w:val="fr-BE"/>
        </w:rPr>
        <w:t>tagata</w:t>
      </w:r>
      <w:proofErr w:type="spellEnd"/>
      <w:r w:rsidRPr="00376472">
        <w:rPr>
          <w:rFonts w:cs="Arial"/>
          <w:szCs w:val="22"/>
          <w:lang w:val="fr-BE"/>
        </w:rPr>
        <w:t xml:space="preserve"> </w:t>
      </w:r>
      <w:proofErr w:type="spellStart"/>
      <w:r w:rsidRPr="00376472">
        <w:rPr>
          <w:rFonts w:cs="Arial"/>
          <w:szCs w:val="22"/>
          <w:lang w:val="fr-BE"/>
        </w:rPr>
        <w:t>leai</w:t>
      </w:r>
      <w:proofErr w:type="spellEnd"/>
      <w:r w:rsidRPr="00376472">
        <w:rPr>
          <w:rFonts w:cs="Arial"/>
          <w:szCs w:val="22"/>
          <w:lang w:val="fr-BE"/>
        </w:rPr>
        <w:t xml:space="preserve"> se </w:t>
      </w:r>
      <w:proofErr w:type="spellStart"/>
      <w:r w:rsidRPr="00376472">
        <w:rPr>
          <w:rFonts w:cs="Arial"/>
          <w:szCs w:val="22"/>
          <w:lang w:val="fr-BE"/>
        </w:rPr>
        <w:t>itupā</w:t>
      </w:r>
      <w:proofErr w:type="spellEnd"/>
      <w:r w:rsidRPr="00376472">
        <w:rPr>
          <w:rFonts w:cs="Arial"/>
          <w:szCs w:val="22"/>
          <w:lang w:val="fr-BE"/>
        </w:rPr>
        <w:t xml:space="preserve">, </w:t>
      </w:r>
      <w:proofErr w:type="spellStart"/>
      <w:r w:rsidRPr="00376472">
        <w:rPr>
          <w:rFonts w:cs="Arial"/>
          <w:szCs w:val="22"/>
          <w:lang w:val="fr-BE"/>
        </w:rPr>
        <w:t>fesuia'i</w:t>
      </w:r>
      <w:proofErr w:type="spellEnd"/>
      <w:r w:rsidRPr="00376472">
        <w:rPr>
          <w:rFonts w:cs="Arial"/>
          <w:szCs w:val="22"/>
          <w:lang w:val="fr-BE"/>
        </w:rPr>
        <w:t xml:space="preserve"> </w:t>
      </w:r>
      <w:proofErr w:type="spellStart"/>
      <w:r w:rsidRPr="00376472">
        <w:rPr>
          <w:rFonts w:cs="Arial"/>
          <w:szCs w:val="22"/>
          <w:lang w:val="fr-BE"/>
        </w:rPr>
        <w:t>lavalava</w:t>
      </w:r>
      <w:proofErr w:type="spellEnd"/>
      <w:r w:rsidRPr="00376472">
        <w:rPr>
          <w:rFonts w:cs="Arial"/>
          <w:szCs w:val="22"/>
          <w:lang w:val="fr-BE"/>
        </w:rPr>
        <w:t xml:space="preserve"> ma </w:t>
      </w:r>
      <w:proofErr w:type="spellStart"/>
      <w:r w:rsidRPr="00376472">
        <w:rPr>
          <w:rFonts w:cs="Arial"/>
          <w:szCs w:val="22"/>
          <w:lang w:val="fr-BE"/>
        </w:rPr>
        <w:t>isi</w:t>
      </w:r>
      <w:proofErr w:type="spellEnd"/>
      <w:r w:rsidRPr="00376472">
        <w:rPr>
          <w:rFonts w:cs="Arial"/>
          <w:szCs w:val="22"/>
          <w:lang w:val="fr-BE"/>
        </w:rPr>
        <w:t xml:space="preserve"> lava </w:t>
      </w:r>
      <w:proofErr w:type="spellStart"/>
      <w:r w:rsidRPr="00376472">
        <w:rPr>
          <w:rFonts w:cs="Arial"/>
          <w:szCs w:val="22"/>
          <w:lang w:val="fr-BE"/>
        </w:rPr>
        <w:t>fa'ailoga</w:t>
      </w:r>
      <w:proofErr w:type="spellEnd"/>
      <w:r w:rsidRPr="00376472">
        <w:rPr>
          <w:rFonts w:cs="Arial"/>
          <w:szCs w:val="22"/>
          <w:lang w:val="fr-BE"/>
        </w:rPr>
        <w:t xml:space="preserve"> </w:t>
      </w:r>
      <w:proofErr w:type="spellStart"/>
      <w:r w:rsidRPr="00376472">
        <w:rPr>
          <w:rFonts w:cs="Arial"/>
          <w:szCs w:val="22"/>
          <w:lang w:val="fr-BE"/>
        </w:rPr>
        <w:t>fa'apitoa</w:t>
      </w:r>
      <w:proofErr w:type="spellEnd"/>
      <w:r w:rsidRPr="00376472">
        <w:rPr>
          <w:rFonts w:cs="Arial"/>
          <w:szCs w:val="22"/>
          <w:lang w:val="fr-BE"/>
        </w:rPr>
        <w:t xml:space="preserve"> </w:t>
      </w:r>
      <w:proofErr w:type="spellStart"/>
      <w:r w:rsidRPr="00376472">
        <w:rPr>
          <w:rFonts w:cs="Arial"/>
          <w:szCs w:val="22"/>
          <w:lang w:val="fr-BE"/>
        </w:rPr>
        <w:t>fa'aleaganu'u</w:t>
      </w:r>
      <w:proofErr w:type="spellEnd"/>
      <w:r w:rsidRPr="00376472">
        <w:rPr>
          <w:rFonts w:cs="Arial"/>
          <w:szCs w:val="22"/>
          <w:lang w:val="fr-BE"/>
        </w:rPr>
        <w:t xml:space="preserve"> </w:t>
      </w:r>
      <w:proofErr w:type="spellStart"/>
      <w:r w:rsidRPr="00376472">
        <w:rPr>
          <w:rFonts w:cs="Arial"/>
          <w:szCs w:val="22"/>
          <w:lang w:val="fr-BE"/>
        </w:rPr>
        <w:t>ia</w:t>
      </w:r>
      <w:proofErr w:type="spellEnd"/>
      <w:r w:rsidRPr="00376472">
        <w:rPr>
          <w:rFonts w:cs="Arial"/>
          <w:szCs w:val="22"/>
          <w:lang w:val="fr-BE"/>
        </w:rPr>
        <w:t xml:space="preserve"> ma </w:t>
      </w:r>
      <w:proofErr w:type="spellStart"/>
      <w:r w:rsidRPr="00376472">
        <w:rPr>
          <w:rFonts w:cs="Arial"/>
          <w:szCs w:val="22"/>
          <w:lang w:val="fr-BE"/>
        </w:rPr>
        <w:t>isi</w:t>
      </w:r>
      <w:proofErr w:type="spellEnd"/>
      <w:r w:rsidRPr="00376472">
        <w:rPr>
          <w:rFonts w:cs="Arial"/>
          <w:szCs w:val="22"/>
          <w:lang w:val="fr-BE"/>
        </w:rPr>
        <w:t xml:space="preserve"> lava </w:t>
      </w:r>
      <w:proofErr w:type="spellStart"/>
      <w:r w:rsidRPr="00376472">
        <w:rPr>
          <w:rFonts w:cs="Arial"/>
          <w:szCs w:val="22"/>
          <w:lang w:val="fr-BE"/>
        </w:rPr>
        <w:t>mau</w:t>
      </w:r>
      <w:proofErr w:type="spellEnd"/>
      <w:r w:rsidRPr="00376472">
        <w:rPr>
          <w:rFonts w:cs="Arial"/>
          <w:szCs w:val="22"/>
          <w:lang w:val="fr-BE"/>
        </w:rPr>
        <w:t xml:space="preserve"> </w:t>
      </w:r>
      <w:proofErr w:type="spellStart"/>
      <w:r w:rsidRPr="00376472">
        <w:rPr>
          <w:rFonts w:cs="Arial"/>
          <w:szCs w:val="22"/>
          <w:lang w:val="fr-BE"/>
        </w:rPr>
        <w:t>itupā</w:t>
      </w:r>
      <w:proofErr w:type="spellEnd"/>
      <w:r w:rsidRPr="00376472">
        <w:rPr>
          <w:rFonts w:cs="Arial"/>
          <w:szCs w:val="22"/>
          <w:lang w:val="fr-BE"/>
        </w:rPr>
        <w:t xml:space="preserve"> </w:t>
      </w:r>
      <w:proofErr w:type="spellStart"/>
      <w:r w:rsidRPr="00376472">
        <w:rPr>
          <w:rFonts w:cs="Arial"/>
          <w:szCs w:val="22"/>
          <w:lang w:val="fr-BE"/>
        </w:rPr>
        <w:t>fa'ailogaina</w:t>
      </w:r>
      <w:proofErr w:type="spellEnd"/>
      <w:r w:rsidRPr="00376472">
        <w:rPr>
          <w:rFonts w:cs="Arial"/>
          <w:szCs w:val="22"/>
          <w:lang w:val="fr-BE"/>
        </w:rPr>
        <w:t>. O</w:t>
      </w:r>
      <w:r w:rsidR="00376472">
        <w:rPr>
          <w:rFonts w:cs="Arial"/>
          <w:szCs w:val="22"/>
          <w:lang w:val="fr-BE"/>
        </w:rPr>
        <w:t xml:space="preserve"> </w:t>
      </w:r>
      <w:proofErr w:type="spellStart"/>
      <w:r w:rsidRPr="00376472">
        <w:rPr>
          <w:rFonts w:cs="Arial"/>
          <w:szCs w:val="22"/>
          <w:lang w:val="fr-BE"/>
        </w:rPr>
        <w:t>mafai</w:t>
      </w:r>
      <w:proofErr w:type="spellEnd"/>
      <w:r w:rsidRPr="00376472">
        <w:rPr>
          <w:rFonts w:cs="Arial"/>
          <w:szCs w:val="22"/>
          <w:lang w:val="fr-BE"/>
        </w:rPr>
        <w:t xml:space="preserve"> </w:t>
      </w:r>
      <w:proofErr w:type="spellStart"/>
      <w:r w:rsidRPr="00376472">
        <w:rPr>
          <w:rFonts w:cs="Arial"/>
          <w:szCs w:val="22"/>
          <w:lang w:val="fr-BE"/>
        </w:rPr>
        <w:t>pe</w:t>
      </w:r>
      <w:proofErr w:type="spellEnd"/>
      <w:r w:rsidRPr="00376472">
        <w:rPr>
          <w:rFonts w:cs="Arial"/>
          <w:szCs w:val="22"/>
          <w:lang w:val="fr-BE"/>
        </w:rPr>
        <w:t xml:space="preserve"> </w:t>
      </w:r>
      <w:proofErr w:type="spellStart"/>
      <w:r w:rsidRPr="00376472">
        <w:rPr>
          <w:rFonts w:cs="Arial"/>
          <w:szCs w:val="22"/>
          <w:lang w:val="fr-BE"/>
        </w:rPr>
        <w:t>lē</w:t>
      </w:r>
      <w:proofErr w:type="spellEnd"/>
      <w:r w:rsidRPr="00376472">
        <w:rPr>
          <w:rFonts w:cs="Arial"/>
          <w:szCs w:val="22"/>
          <w:lang w:val="fr-BE"/>
        </w:rPr>
        <w:t xml:space="preserve"> </w:t>
      </w:r>
      <w:proofErr w:type="spellStart"/>
      <w:r w:rsidRPr="00376472">
        <w:rPr>
          <w:rFonts w:cs="Arial"/>
          <w:szCs w:val="22"/>
          <w:lang w:val="fr-BE"/>
        </w:rPr>
        <w:t>mafai</w:t>
      </w:r>
      <w:proofErr w:type="spellEnd"/>
      <w:r w:rsidRPr="00376472">
        <w:rPr>
          <w:rFonts w:cs="Arial"/>
          <w:szCs w:val="22"/>
          <w:lang w:val="fr-BE"/>
        </w:rPr>
        <w:t xml:space="preserve"> e </w:t>
      </w:r>
      <w:proofErr w:type="spellStart"/>
      <w:r w:rsidRPr="00376472">
        <w:rPr>
          <w:rFonts w:cs="Arial"/>
          <w:szCs w:val="22"/>
          <w:lang w:val="fr-BE"/>
        </w:rPr>
        <w:t>tagata</w:t>
      </w:r>
      <w:proofErr w:type="spellEnd"/>
      <w:r w:rsidRPr="00376472">
        <w:rPr>
          <w:rFonts w:cs="Arial"/>
          <w:szCs w:val="22"/>
          <w:lang w:val="fr-BE"/>
        </w:rPr>
        <w:t xml:space="preserve"> T</w:t>
      </w:r>
      <w:r w:rsidR="00C216FA">
        <w:rPr>
          <w:rFonts w:cs="Arial"/>
          <w:szCs w:val="22"/>
          <w:lang w:val="fr-BE"/>
        </w:rPr>
        <w:t>G</w:t>
      </w:r>
      <w:r w:rsidRPr="00376472">
        <w:rPr>
          <w:rFonts w:cs="Arial"/>
          <w:szCs w:val="22"/>
          <w:lang w:val="fr-BE"/>
        </w:rPr>
        <w:t xml:space="preserve">D </w:t>
      </w:r>
      <w:proofErr w:type="spellStart"/>
      <w:r w:rsidRPr="00376472">
        <w:rPr>
          <w:rFonts w:cs="Arial"/>
          <w:szCs w:val="22"/>
          <w:lang w:val="fr-BE"/>
        </w:rPr>
        <w:t>ona</w:t>
      </w:r>
      <w:proofErr w:type="spellEnd"/>
      <w:r w:rsidRPr="00376472">
        <w:rPr>
          <w:rFonts w:cs="Arial"/>
          <w:szCs w:val="22"/>
          <w:lang w:val="fr-BE"/>
        </w:rPr>
        <w:t xml:space="preserve"> </w:t>
      </w:r>
      <w:proofErr w:type="spellStart"/>
      <w:r w:rsidRPr="00376472">
        <w:rPr>
          <w:rFonts w:cs="Arial"/>
          <w:szCs w:val="22"/>
          <w:lang w:val="fr-BE"/>
        </w:rPr>
        <w:t>maua</w:t>
      </w:r>
      <w:proofErr w:type="spellEnd"/>
      <w:r w:rsidRPr="00376472">
        <w:rPr>
          <w:rFonts w:cs="Arial"/>
          <w:szCs w:val="22"/>
          <w:lang w:val="fr-BE"/>
        </w:rPr>
        <w:t xml:space="preserve"> </w:t>
      </w:r>
      <w:proofErr w:type="spellStart"/>
      <w:r w:rsidRPr="00376472">
        <w:rPr>
          <w:rFonts w:cs="Arial"/>
          <w:szCs w:val="22"/>
          <w:lang w:val="fr-BE"/>
        </w:rPr>
        <w:t>avanoa</w:t>
      </w:r>
      <w:proofErr w:type="spellEnd"/>
      <w:r w:rsidRPr="00376472">
        <w:rPr>
          <w:rFonts w:cs="Arial"/>
          <w:szCs w:val="22"/>
          <w:lang w:val="fr-BE"/>
        </w:rPr>
        <w:t xml:space="preserve"> o '</w:t>
      </w:r>
      <w:proofErr w:type="spellStart"/>
      <w:r w:rsidRPr="00376472">
        <w:rPr>
          <w:rFonts w:cs="Arial"/>
          <w:szCs w:val="22"/>
          <w:lang w:val="fr-BE"/>
        </w:rPr>
        <w:t>auaunaga</w:t>
      </w:r>
      <w:proofErr w:type="spellEnd"/>
      <w:r w:rsidRPr="00376472">
        <w:rPr>
          <w:rFonts w:cs="Arial"/>
          <w:szCs w:val="22"/>
          <w:lang w:val="fr-BE"/>
        </w:rPr>
        <w:t xml:space="preserve"> mo </w:t>
      </w:r>
      <w:proofErr w:type="spellStart"/>
      <w:r w:rsidRPr="00376472">
        <w:rPr>
          <w:rFonts w:cs="Arial"/>
          <w:szCs w:val="22"/>
          <w:lang w:val="fr-BE"/>
        </w:rPr>
        <w:t>ta'otoga</w:t>
      </w:r>
      <w:proofErr w:type="spellEnd"/>
      <w:r w:rsidRPr="00376472">
        <w:rPr>
          <w:rFonts w:cs="Arial"/>
          <w:szCs w:val="22"/>
          <w:lang w:val="fr-BE"/>
        </w:rPr>
        <w:t xml:space="preserve"> E </w:t>
      </w:r>
      <w:proofErr w:type="spellStart"/>
      <w:r w:rsidRPr="00376472">
        <w:rPr>
          <w:rFonts w:cs="Arial"/>
          <w:szCs w:val="22"/>
          <w:lang w:val="fr-BE"/>
        </w:rPr>
        <w:t>eseese</w:t>
      </w:r>
      <w:proofErr w:type="spellEnd"/>
      <w:r w:rsidRPr="00376472">
        <w:rPr>
          <w:rFonts w:cs="Arial"/>
          <w:szCs w:val="22"/>
          <w:lang w:val="fr-BE"/>
        </w:rPr>
        <w:t xml:space="preserve"> </w:t>
      </w:r>
      <w:proofErr w:type="spellStart"/>
      <w:r w:rsidRPr="00376472">
        <w:rPr>
          <w:rFonts w:cs="Arial"/>
          <w:szCs w:val="22"/>
          <w:lang w:val="fr-BE"/>
        </w:rPr>
        <w:t>lea</w:t>
      </w:r>
      <w:proofErr w:type="spellEnd"/>
      <w:r w:rsidRPr="00376472">
        <w:rPr>
          <w:rFonts w:cs="Arial"/>
          <w:szCs w:val="22"/>
          <w:lang w:val="fr-BE"/>
        </w:rPr>
        <w:t xml:space="preserve"> mo </w:t>
      </w:r>
      <w:proofErr w:type="spellStart"/>
      <w:r w:rsidRPr="00376472">
        <w:rPr>
          <w:rFonts w:cs="Arial"/>
          <w:szCs w:val="22"/>
          <w:lang w:val="fr-BE"/>
        </w:rPr>
        <w:t>tagata</w:t>
      </w:r>
      <w:proofErr w:type="spellEnd"/>
      <w:r w:rsidRPr="00376472">
        <w:rPr>
          <w:rFonts w:cs="Arial"/>
          <w:szCs w:val="22"/>
          <w:lang w:val="fr-BE"/>
        </w:rPr>
        <w:t xml:space="preserve"> </w:t>
      </w:r>
      <w:proofErr w:type="spellStart"/>
      <w:r w:rsidRPr="00376472">
        <w:rPr>
          <w:rFonts w:cs="Arial"/>
          <w:szCs w:val="22"/>
          <w:lang w:val="fr-BE"/>
        </w:rPr>
        <w:t>uma</w:t>
      </w:r>
      <w:proofErr w:type="spellEnd"/>
      <w:r w:rsidRPr="00376472">
        <w:rPr>
          <w:rFonts w:cs="Arial"/>
          <w:szCs w:val="22"/>
          <w:lang w:val="fr-BE"/>
        </w:rPr>
        <w:t xml:space="preserve"> ma e </w:t>
      </w:r>
      <w:proofErr w:type="spellStart"/>
      <w:r w:rsidRPr="00376472">
        <w:rPr>
          <w:rFonts w:cs="Arial"/>
          <w:szCs w:val="22"/>
          <w:lang w:val="fr-BE"/>
        </w:rPr>
        <w:t>leai</w:t>
      </w:r>
      <w:proofErr w:type="spellEnd"/>
      <w:r w:rsidRPr="00376472">
        <w:rPr>
          <w:rFonts w:cs="Arial"/>
          <w:szCs w:val="22"/>
          <w:lang w:val="fr-BE"/>
        </w:rPr>
        <w:t xml:space="preserve"> se mea </w:t>
      </w:r>
      <w:proofErr w:type="spellStart"/>
      <w:r w:rsidRPr="00376472">
        <w:rPr>
          <w:rFonts w:cs="Arial"/>
          <w:szCs w:val="22"/>
          <w:lang w:val="fr-BE"/>
        </w:rPr>
        <w:t>mana'omia</w:t>
      </w:r>
      <w:proofErr w:type="spellEnd"/>
      <w:r w:rsidRPr="00376472">
        <w:rPr>
          <w:rFonts w:cs="Arial"/>
          <w:szCs w:val="22"/>
          <w:lang w:val="fr-BE"/>
        </w:rPr>
        <w:t xml:space="preserve"> mo le </w:t>
      </w:r>
      <w:proofErr w:type="spellStart"/>
      <w:r w:rsidRPr="00376472">
        <w:rPr>
          <w:rFonts w:cs="Arial"/>
          <w:szCs w:val="22"/>
          <w:lang w:val="fr-BE"/>
        </w:rPr>
        <w:t>ta'otoga</w:t>
      </w:r>
      <w:proofErr w:type="spellEnd"/>
      <w:r w:rsidRPr="00376472">
        <w:rPr>
          <w:rFonts w:cs="Arial"/>
          <w:szCs w:val="22"/>
          <w:lang w:val="fr-BE"/>
        </w:rPr>
        <w:t xml:space="preserve"> </w:t>
      </w:r>
      <w:proofErr w:type="spellStart"/>
      <w:r w:rsidRPr="00376472">
        <w:rPr>
          <w:rFonts w:cs="Arial"/>
          <w:szCs w:val="22"/>
          <w:lang w:val="fr-BE"/>
        </w:rPr>
        <w:t>ina</w:t>
      </w:r>
      <w:proofErr w:type="spellEnd"/>
      <w:r w:rsidRPr="00376472">
        <w:rPr>
          <w:rFonts w:cs="Arial"/>
          <w:szCs w:val="22"/>
          <w:lang w:val="fr-BE"/>
        </w:rPr>
        <w:t xml:space="preserve"> </w:t>
      </w:r>
      <w:proofErr w:type="spellStart"/>
      <w:r w:rsidRPr="00376472">
        <w:rPr>
          <w:rFonts w:cs="Arial"/>
          <w:szCs w:val="22"/>
          <w:lang w:val="fr-BE"/>
        </w:rPr>
        <w:t>ia</w:t>
      </w:r>
      <w:proofErr w:type="spellEnd"/>
      <w:r w:rsidRPr="00376472">
        <w:rPr>
          <w:rFonts w:cs="Arial"/>
          <w:szCs w:val="22"/>
          <w:lang w:val="fr-BE"/>
        </w:rPr>
        <w:t xml:space="preserve"> sui ai </w:t>
      </w:r>
      <w:proofErr w:type="spellStart"/>
      <w:r w:rsidRPr="00376472">
        <w:rPr>
          <w:rFonts w:cs="Arial"/>
          <w:szCs w:val="22"/>
          <w:lang w:val="fr-BE"/>
        </w:rPr>
        <w:t>lou</w:t>
      </w:r>
      <w:proofErr w:type="spellEnd"/>
      <w:r w:rsidRPr="00376472">
        <w:rPr>
          <w:rFonts w:cs="Arial"/>
          <w:szCs w:val="22"/>
          <w:lang w:val="fr-BE"/>
        </w:rPr>
        <w:t xml:space="preserve"> </w:t>
      </w:r>
      <w:proofErr w:type="spellStart"/>
      <w:r w:rsidRPr="00376472">
        <w:rPr>
          <w:rFonts w:cs="Arial"/>
          <w:szCs w:val="22"/>
          <w:lang w:val="fr-BE"/>
        </w:rPr>
        <w:t>itupā</w:t>
      </w:r>
      <w:proofErr w:type="spellEnd"/>
      <w:r w:rsidRPr="00376472">
        <w:rPr>
          <w:rFonts w:cs="Arial"/>
          <w:szCs w:val="22"/>
          <w:lang w:val="fr-BE"/>
        </w:rPr>
        <w:t>.</w:t>
      </w:r>
    </w:p>
    <w:p w14:paraId="4457D8F6" w14:textId="77777777" w:rsidR="0031745D" w:rsidRPr="00376472" w:rsidRDefault="0031745D" w:rsidP="0031745D">
      <w:pPr>
        <w:pStyle w:val="ListParagraph"/>
        <w:widowControl w:val="0"/>
        <w:autoSpaceDE w:val="0"/>
        <w:autoSpaceDN w:val="0"/>
        <w:adjustRightInd w:val="0"/>
        <w:spacing w:after="120" w:line="264" w:lineRule="auto"/>
        <w:ind w:left="357"/>
        <w:rPr>
          <w:rFonts w:cs="Arial"/>
          <w:sz w:val="16"/>
          <w:lang w:val="fr-BE"/>
        </w:rPr>
      </w:pPr>
    </w:p>
    <w:p w14:paraId="792B3FE9" w14:textId="501D1428" w:rsidR="0031745D" w:rsidRPr="00376472" w:rsidRDefault="002323D8" w:rsidP="0031745D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64" w:lineRule="auto"/>
        <w:ind w:left="357" w:hanging="357"/>
        <w:rPr>
          <w:rFonts w:cs="Arial"/>
          <w:lang w:val="fr-BE"/>
        </w:rPr>
      </w:pPr>
      <w:proofErr w:type="spellStart"/>
      <w:proofErr w:type="gramStart"/>
      <w:r w:rsidRPr="00376472">
        <w:rPr>
          <w:rFonts w:cs="Arial"/>
          <w:b/>
          <w:lang w:val="fr-BE"/>
        </w:rPr>
        <w:t>Intersex</w:t>
      </w:r>
      <w:proofErr w:type="spellEnd"/>
      <w:r w:rsidRPr="00376472">
        <w:rPr>
          <w:rFonts w:cs="Arial"/>
          <w:b/>
          <w:lang w:val="fr-BE"/>
        </w:rPr>
        <w:t>:</w:t>
      </w:r>
      <w:proofErr w:type="gram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Tagata</w:t>
      </w:r>
      <w:proofErr w:type="spellEnd"/>
      <w:r w:rsidRPr="00376472">
        <w:rPr>
          <w:rFonts w:cs="Arial"/>
          <w:lang w:val="fr-BE"/>
        </w:rPr>
        <w:t xml:space="preserve"> na </w:t>
      </w:r>
      <w:proofErr w:type="spellStart"/>
      <w:r w:rsidRPr="00376472">
        <w:rPr>
          <w:rFonts w:cs="Arial"/>
          <w:lang w:val="fr-BE"/>
        </w:rPr>
        <w:t>fanau</w:t>
      </w:r>
      <w:proofErr w:type="spellEnd"/>
      <w:r w:rsidRPr="00376472">
        <w:rPr>
          <w:rFonts w:cs="Arial"/>
          <w:lang w:val="fr-BE"/>
        </w:rPr>
        <w:t xml:space="preserve"> mai ma </w:t>
      </w:r>
      <w:proofErr w:type="spellStart"/>
      <w:r w:rsidRPr="00376472">
        <w:rPr>
          <w:rFonts w:cs="Arial"/>
          <w:lang w:val="fr-BE"/>
        </w:rPr>
        <w:t>uiga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vaaia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ese</w:t>
      </w:r>
      <w:proofErr w:type="spellEnd"/>
      <w:r w:rsidRPr="00376472">
        <w:rPr>
          <w:rFonts w:cs="Arial"/>
          <w:lang w:val="fr-BE"/>
        </w:rPr>
        <w:t xml:space="preserve"> (e </w:t>
      </w:r>
      <w:proofErr w:type="spellStart"/>
      <w:r w:rsidRPr="00376472">
        <w:rPr>
          <w:rFonts w:cs="Arial"/>
          <w:lang w:val="fr-BE"/>
        </w:rPr>
        <w:t>aofia</w:t>
      </w:r>
      <w:proofErr w:type="spellEnd"/>
      <w:r w:rsidRPr="00376472">
        <w:rPr>
          <w:rFonts w:cs="Arial"/>
          <w:lang w:val="fr-BE"/>
        </w:rPr>
        <w:t xml:space="preserve"> ai </w:t>
      </w:r>
      <w:proofErr w:type="spellStart"/>
      <w:r w:rsidRPr="00376472">
        <w:rPr>
          <w:rFonts w:cs="Arial"/>
          <w:lang w:val="fr-BE"/>
        </w:rPr>
        <w:t>totoga</w:t>
      </w:r>
      <w:proofErr w:type="spellEnd"/>
      <w:r w:rsidRPr="00376472">
        <w:rPr>
          <w:rFonts w:cs="Arial"/>
          <w:lang w:val="fr-BE"/>
        </w:rPr>
        <w:t xml:space="preserve"> sa, </w:t>
      </w:r>
      <w:proofErr w:type="spellStart"/>
      <w:r w:rsidRPr="00376472">
        <w:rPr>
          <w:rFonts w:cs="Arial"/>
          <w:lang w:val="fr-BE"/>
        </w:rPr>
        <w:t>itusā</w:t>
      </w:r>
      <w:proofErr w:type="spellEnd"/>
      <w:r w:rsidRPr="00376472">
        <w:rPr>
          <w:rFonts w:cs="Arial"/>
          <w:lang w:val="fr-BE"/>
        </w:rPr>
        <w:t xml:space="preserve"> ma </w:t>
      </w:r>
      <w:proofErr w:type="spellStart"/>
      <w:r w:rsidRPr="00376472">
        <w:rPr>
          <w:rFonts w:cs="Arial"/>
          <w:lang w:val="fr-BE"/>
        </w:rPr>
        <w:t>uiga</w:t>
      </w:r>
      <w:proofErr w:type="spellEnd"/>
      <w:r w:rsidRPr="00376472">
        <w:rPr>
          <w:rFonts w:cs="Arial"/>
          <w:lang w:val="fr-BE"/>
        </w:rPr>
        <w:t xml:space="preserve"> o </w:t>
      </w:r>
      <w:proofErr w:type="spellStart"/>
      <w:r w:rsidRPr="00376472">
        <w:rPr>
          <w:rFonts w:cs="Arial"/>
          <w:lang w:val="fr-BE"/>
        </w:rPr>
        <w:t>keromesome</w:t>
      </w:r>
      <w:proofErr w:type="spellEnd"/>
      <w:r w:rsidRPr="00376472">
        <w:rPr>
          <w:rFonts w:cs="Arial"/>
          <w:lang w:val="fr-BE"/>
        </w:rPr>
        <w:t xml:space="preserve">) e </w:t>
      </w:r>
      <w:proofErr w:type="spellStart"/>
      <w:r w:rsidRPr="00376472">
        <w:rPr>
          <w:rFonts w:cs="Arial"/>
          <w:lang w:val="fr-BE"/>
        </w:rPr>
        <w:t>lē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gatusa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lea</w:t>
      </w:r>
      <w:proofErr w:type="spellEnd"/>
      <w:r w:rsidRPr="00376472">
        <w:rPr>
          <w:rFonts w:cs="Arial"/>
          <w:lang w:val="fr-BE"/>
        </w:rPr>
        <w:t xml:space="preserve"> ma </w:t>
      </w:r>
      <w:proofErr w:type="spellStart"/>
      <w:r w:rsidRPr="00376472">
        <w:rPr>
          <w:rFonts w:cs="Arial"/>
          <w:lang w:val="fr-BE"/>
        </w:rPr>
        <w:t>foliga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va'aia</w:t>
      </w:r>
      <w:proofErr w:type="spellEnd"/>
      <w:r w:rsidRPr="00376472">
        <w:rPr>
          <w:rFonts w:cs="Arial"/>
          <w:lang w:val="fr-BE"/>
        </w:rPr>
        <w:t xml:space="preserve"> o </w:t>
      </w:r>
      <w:proofErr w:type="spellStart"/>
      <w:r w:rsidRPr="00376472">
        <w:rPr>
          <w:rFonts w:cs="Arial"/>
          <w:lang w:val="fr-BE"/>
        </w:rPr>
        <w:t>itutino</w:t>
      </w:r>
      <w:proofErr w:type="spellEnd"/>
      <w:r w:rsidRPr="00376472">
        <w:rPr>
          <w:rFonts w:cs="Arial"/>
          <w:lang w:val="fr-BE"/>
        </w:rPr>
        <w:t xml:space="preserve"> o </w:t>
      </w:r>
      <w:proofErr w:type="spellStart"/>
      <w:r w:rsidRPr="00376472">
        <w:rPr>
          <w:rFonts w:cs="Arial"/>
          <w:lang w:val="fr-BE"/>
        </w:rPr>
        <w:t>ali'i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po'o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tama'ita'i</w:t>
      </w:r>
      <w:proofErr w:type="spellEnd"/>
      <w:r w:rsidRPr="00376472">
        <w:rPr>
          <w:rFonts w:cs="Arial"/>
          <w:lang w:val="fr-BE"/>
        </w:rPr>
        <w:t xml:space="preserve">. E i </w:t>
      </w:r>
      <w:proofErr w:type="spellStart"/>
      <w:r w:rsidRPr="00376472">
        <w:rPr>
          <w:rFonts w:cs="Arial"/>
          <w:lang w:val="fr-BE"/>
        </w:rPr>
        <w:t>lalo</w:t>
      </w:r>
      <w:proofErr w:type="spellEnd"/>
      <w:r w:rsidRPr="00376472">
        <w:rPr>
          <w:rFonts w:cs="Arial"/>
          <w:lang w:val="fr-BE"/>
        </w:rPr>
        <w:t xml:space="preserve"> le </w:t>
      </w:r>
      <w:proofErr w:type="spellStart"/>
      <w:r w:rsidRPr="00376472">
        <w:rPr>
          <w:rFonts w:cs="Arial"/>
          <w:lang w:val="fr-BE"/>
        </w:rPr>
        <w:t>Intersex</w:t>
      </w:r>
      <w:proofErr w:type="spellEnd"/>
      <w:r w:rsidRPr="00376472">
        <w:rPr>
          <w:rFonts w:cs="Arial"/>
          <w:lang w:val="fr-BE"/>
        </w:rPr>
        <w:t xml:space="preserve"> i le </w:t>
      </w:r>
      <w:proofErr w:type="spellStart"/>
      <w:r w:rsidRPr="00376472">
        <w:rPr>
          <w:rFonts w:cs="Arial"/>
          <w:lang w:val="fr-BE"/>
        </w:rPr>
        <w:t>fa'amalu</w:t>
      </w:r>
      <w:proofErr w:type="spellEnd"/>
      <w:r w:rsidRPr="00376472">
        <w:rPr>
          <w:rFonts w:cs="Arial"/>
          <w:lang w:val="fr-BE"/>
        </w:rPr>
        <w:t xml:space="preserve"> o </w:t>
      </w:r>
      <w:proofErr w:type="spellStart"/>
      <w:r w:rsidRPr="00376472">
        <w:rPr>
          <w:rFonts w:cs="Arial"/>
          <w:lang w:val="fr-BE"/>
        </w:rPr>
        <w:t>upu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fa'aaogā</w:t>
      </w:r>
      <w:proofErr w:type="spellEnd"/>
      <w:r w:rsidRPr="00376472">
        <w:rPr>
          <w:rFonts w:cs="Arial"/>
          <w:lang w:val="fr-BE"/>
        </w:rPr>
        <w:t xml:space="preserve"> e </w:t>
      </w:r>
      <w:proofErr w:type="spellStart"/>
      <w:r w:rsidRPr="00376472">
        <w:rPr>
          <w:rFonts w:cs="Arial"/>
          <w:lang w:val="fr-BE"/>
        </w:rPr>
        <w:t>fa'amatalaina</w:t>
      </w:r>
      <w:proofErr w:type="spellEnd"/>
      <w:r w:rsidRPr="00376472">
        <w:rPr>
          <w:rFonts w:cs="Arial"/>
          <w:lang w:val="fr-BE"/>
        </w:rPr>
        <w:t xml:space="preserve"> ai le </w:t>
      </w:r>
      <w:proofErr w:type="spellStart"/>
      <w:r w:rsidRPr="00376472">
        <w:rPr>
          <w:rFonts w:cs="Arial"/>
          <w:lang w:val="fr-BE"/>
        </w:rPr>
        <w:t>lautele</w:t>
      </w:r>
      <w:proofErr w:type="spellEnd"/>
      <w:r w:rsidRPr="00376472">
        <w:rPr>
          <w:rFonts w:cs="Arial"/>
          <w:lang w:val="fr-BE"/>
        </w:rPr>
        <w:t xml:space="preserve"> o </w:t>
      </w:r>
      <w:proofErr w:type="spellStart"/>
      <w:r w:rsidRPr="00376472">
        <w:rPr>
          <w:rFonts w:cs="Arial"/>
          <w:lang w:val="fr-BE"/>
        </w:rPr>
        <w:t>suiga</w:t>
      </w:r>
      <w:proofErr w:type="spellEnd"/>
      <w:r w:rsidRPr="00376472">
        <w:rPr>
          <w:rFonts w:cs="Arial"/>
          <w:lang w:val="fr-BE"/>
        </w:rPr>
        <w:t xml:space="preserve"> o le </w:t>
      </w:r>
      <w:proofErr w:type="spellStart"/>
      <w:r w:rsidRPr="00376472">
        <w:rPr>
          <w:rFonts w:cs="Arial"/>
          <w:lang w:val="fr-BE"/>
        </w:rPr>
        <w:t>tino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natura</w:t>
      </w:r>
      <w:proofErr w:type="spellEnd"/>
      <w:r w:rsidRPr="00376472">
        <w:rPr>
          <w:rFonts w:cs="Arial"/>
          <w:lang w:val="fr-BE"/>
        </w:rPr>
        <w:t xml:space="preserve"> o le </w:t>
      </w:r>
      <w:proofErr w:type="spellStart"/>
      <w:r w:rsidRPr="00376472">
        <w:rPr>
          <w:rFonts w:cs="Arial"/>
          <w:lang w:val="fr-BE"/>
        </w:rPr>
        <w:t>tagata</w:t>
      </w:r>
      <w:proofErr w:type="spellEnd"/>
      <w:r w:rsidRPr="00376472">
        <w:rPr>
          <w:rFonts w:cs="Arial"/>
          <w:lang w:val="fr-BE"/>
        </w:rPr>
        <w:t xml:space="preserve">. I </w:t>
      </w:r>
      <w:proofErr w:type="spellStart"/>
      <w:r w:rsidRPr="00376472">
        <w:rPr>
          <w:rFonts w:cs="Arial"/>
          <w:lang w:val="fr-BE"/>
        </w:rPr>
        <w:t>nisi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fo'i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vaega</w:t>
      </w:r>
      <w:proofErr w:type="spellEnd"/>
      <w:r w:rsidRPr="00376472">
        <w:rPr>
          <w:rFonts w:cs="Arial"/>
          <w:lang w:val="fr-BE"/>
        </w:rPr>
        <w:t xml:space="preserve">, o </w:t>
      </w:r>
      <w:proofErr w:type="spellStart"/>
      <w:r w:rsidRPr="00376472">
        <w:rPr>
          <w:rFonts w:cs="Arial"/>
          <w:lang w:val="fr-BE"/>
        </w:rPr>
        <w:t>uiga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va'aia</w:t>
      </w:r>
      <w:proofErr w:type="spellEnd"/>
      <w:r w:rsidRPr="00376472">
        <w:rPr>
          <w:rFonts w:cs="Arial"/>
          <w:lang w:val="fr-BE"/>
        </w:rPr>
        <w:t xml:space="preserve"> o </w:t>
      </w:r>
      <w:proofErr w:type="spellStart"/>
      <w:r w:rsidRPr="00376472">
        <w:rPr>
          <w:rFonts w:cs="Arial"/>
          <w:lang w:val="fr-BE"/>
        </w:rPr>
        <w:t>lea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tulaga</w:t>
      </w:r>
      <w:proofErr w:type="spellEnd"/>
      <w:r w:rsidRPr="00376472">
        <w:rPr>
          <w:rFonts w:cs="Arial"/>
          <w:lang w:val="fr-BE"/>
        </w:rPr>
        <w:t xml:space="preserve"> e </w:t>
      </w:r>
      <w:proofErr w:type="spellStart"/>
      <w:r w:rsidRPr="00376472">
        <w:rPr>
          <w:rFonts w:cs="Arial"/>
          <w:lang w:val="fr-BE"/>
        </w:rPr>
        <w:t>va'aia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lea</w:t>
      </w:r>
      <w:proofErr w:type="spellEnd"/>
      <w:r w:rsidRPr="00376472">
        <w:rPr>
          <w:rFonts w:cs="Arial"/>
          <w:lang w:val="fr-BE"/>
        </w:rPr>
        <w:t xml:space="preserve"> i le </w:t>
      </w:r>
      <w:proofErr w:type="spellStart"/>
      <w:r w:rsidRPr="00376472">
        <w:rPr>
          <w:rFonts w:cs="Arial"/>
          <w:lang w:val="fr-BE"/>
        </w:rPr>
        <w:t>taimi</w:t>
      </w:r>
      <w:proofErr w:type="spellEnd"/>
      <w:r w:rsidRPr="00376472">
        <w:rPr>
          <w:rFonts w:cs="Arial"/>
          <w:lang w:val="fr-BE"/>
        </w:rPr>
        <w:t xml:space="preserve"> na </w:t>
      </w:r>
      <w:proofErr w:type="spellStart"/>
      <w:r w:rsidRPr="00376472">
        <w:rPr>
          <w:rFonts w:cs="Arial"/>
          <w:lang w:val="fr-BE"/>
        </w:rPr>
        <w:t>fanau</w:t>
      </w:r>
      <w:proofErr w:type="spellEnd"/>
      <w:r w:rsidRPr="00376472">
        <w:rPr>
          <w:rFonts w:cs="Arial"/>
          <w:lang w:val="fr-BE"/>
        </w:rPr>
        <w:t xml:space="preserve"> mai ai, </w:t>
      </w:r>
      <w:proofErr w:type="spellStart"/>
      <w:r w:rsidRPr="00376472">
        <w:rPr>
          <w:rFonts w:cs="Arial"/>
          <w:lang w:val="fr-BE"/>
        </w:rPr>
        <w:t>a'o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isi</w:t>
      </w:r>
      <w:proofErr w:type="spellEnd"/>
      <w:r w:rsidRPr="00376472">
        <w:rPr>
          <w:rFonts w:cs="Arial"/>
          <w:lang w:val="fr-BE"/>
        </w:rPr>
        <w:t xml:space="preserve"> e </w:t>
      </w:r>
      <w:proofErr w:type="spellStart"/>
      <w:r w:rsidRPr="00376472">
        <w:rPr>
          <w:rFonts w:cs="Arial"/>
          <w:lang w:val="fr-BE"/>
        </w:rPr>
        <w:t>lē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iloa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tino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ifo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se'iloga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ua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talavou</w:t>
      </w:r>
      <w:proofErr w:type="spellEnd"/>
      <w:r w:rsidRPr="00376472">
        <w:rPr>
          <w:rFonts w:cs="Arial"/>
          <w:lang w:val="fr-BE"/>
        </w:rPr>
        <w:t xml:space="preserve">. O </w:t>
      </w:r>
      <w:proofErr w:type="spellStart"/>
      <w:r w:rsidRPr="00376472">
        <w:rPr>
          <w:rFonts w:cs="Arial"/>
          <w:lang w:val="fr-BE"/>
        </w:rPr>
        <w:t>nisi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suiga</w:t>
      </w:r>
      <w:proofErr w:type="spellEnd"/>
      <w:r w:rsidRPr="00376472">
        <w:rPr>
          <w:rFonts w:cs="Arial"/>
          <w:lang w:val="fr-BE"/>
        </w:rPr>
        <w:t xml:space="preserve"> o </w:t>
      </w:r>
      <w:proofErr w:type="spellStart"/>
      <w:r w:rsidRPr="00376472">
        <w:rPr>
          <w:rFonts w:cs="Arial"/>
          <w:lang w:val="fr-BE"/>
        </w:rPr>
        <w:t>keromesome</w:t>
      </w:r>
      <w:proofErr w:type="spellEnd"/>
      <w:r w:rsidRPr="00376472">
        <w:rPr>
          <w:rFonts w:cs="Arial"/>
          <w:lang w:val="fr-BE"/>
        </w:rPr>
        <w:t xml:space="preserve"> e le </w:t>
      </w:r>
      <w:proofErr w:type="spellStart"/>
      <w:r w:rsidRPr="00376472">
        <w:rPr>
          <w:rFonts w:cs="Arial"/>
          <w:lang w:val="fr-BE"/>
        </w:rPr>
        <w:t>ono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va'aia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tino</w:t>
      </w:r>
      <w:proofErr w:type="spellEnd"/>
      <w:r w:rsidRPr="00376472">
        <w:rPr>
          <w:rFonts w:cs="Arial"/>
          <w:lang w:val="fr-BE"/>
        </w:rPr>
        <w:t xml:space="preserve"> i le </w:t>
      </w:r>
      <w:proofErr w:type="spellStart"/>
      <w:r w:rsidRPr="00376472">
        <w:rPr>
          <w:rFonts w:cs="Arial"/>
          <w:lang w:val="fr-BE"/>
        </w:rPr>
        <w:t>taimi</w:t>
      </w:r>
      <w:proofErr w:type="spellEnd"/>
      <w:r w:rsidRPr="00376472">
        <w:rPr>
          <w:rFonts w:cs="Arial"/>
          <w:lang w:val="fr-BE"/>
        </w:rPr>
        <w:t xml:space="preserve"> e </w:t>
      </w:r>
      <w:proofErr w:type="spellStart"/>
      <w:r w:rsidRPr="00376472">
        <w:rPr>
          <w:rFonts w:cs="Arial"/>
          <w:lang w:val="fr-BE"/>
        </w:rPr>
        <w:t>fanau</w:t>
      </w:r>
      <w:proofErr w:type="spellEnd"/>
      <w:r w:rsidRPr="00376472">
        <w:rPr>
          <w:rFonts w:cs="Arial"/>
          <w:lang w:val="fr-BE"/>
        </w:rPr>
        <w:t xml:space="preserve"> mai ai ma e </w:t>
      </w:r>
      <w:proofErr w:type="spellStart"/>
      <w:r w:rsidRPr="00376472">
        <w:rPr>
          <w:rFonts w:cs="Arial"/>
          <w:lang w:val="fr-BE"/>
        </w:rPr>
        <w:t>lē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iloa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se'ia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o'o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ina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talavou</w:t>
      </w:r>
      <w:proofErr w:type="spellEnd"/>
      <w:r w:rsidRPr="00376472">
        <w:rPr>
          <w:rFonts w:cs="Arial"/>
          <w:lang w:val="fr-BE"/>
        </w:rPr>
        <w:t xml:space="preserve">, po o se </w:t>
      </w:r>
      <w:proofErr w:type="spellStart"/>
      <w:r w:rsidRPr="00376472">
        <w:rPr>
          <w:rFonts w:cs="Arial"/>
          <w:lang w:val="fr-BE"/>
        </w:rPr>
        <w:t>vaitaimi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fo'i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oi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luma</w:t>
      </w:r>
      <w:proofErr w:type="spellEnd"/>
      <w:r w:rsidRPr="00376472">
        <w:rPr>
          <w:rFonts w:cs="Arial"/>
          <w:lang w:val="fr-BE"/>
        </w:rPr>
        <w:t xml:space="preserve"> o le </w:t>
      </w:r>
      <w:proofErr w:type="spellStart"/>
      <w:r w:rsidRPr="00376472">
        <w:rPr>
          <w:rFonts w:cs="Arial"/>
          <w:lang w:val="fr-BE"/>
        </w:rPr>
        <w:t>olaga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pe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amata</w:t>
      </w:r>
      <w:proofErr w:type="spellEnd"/>
      <w:r w:rsidRPr="00376472">
        <w:rPr>
          <w:rFonts w:cs="Arial"/>
          <w:lang w:val="fr-BE"/>
        </w:rPr>
        <w:t xml:space="preserve"> se </w:t>
      </w:r>
      <w:proofErr w:type="spellStart"/>
      <w:r w:rsidRPr="00376472">
        <w:rPr>
          <w:rFonts w:cs="Arial"/>
          <w:lang w:val="fr-BE"/>
        </w:rPr>
        <w:t>aiga</w:t>
      </w:r>
      <w:proofErr w:type="spellEnd"/>
      <w:r w:rsidRPr="00376472">
        <w:rPr>
          <w:rFonts w:cs="Arial"/>
          <w:lang w:val="fr-BE"/>
        </w:rPr>
        <w:t>.</w:t>
      </w:r>
    </w:p>
    <w:p w14:paraId="0B3FD917" w14:textId="77777777" w:rsidR="0031745D" w:rsidRPr="00376472" w:rsidRDefault="0031745D" w:rsidP="0031745D">
      <w:pPr>
        <w:pStyle w:val="ListParagraph"/>
        <w:widowControl w:val="0"/>
        <w:autoSpaceDE w:val="0"/>
        <w:autoSpaceDN w:val="0"/>
        <w:adjustRightInd w:val="0"/>
        <w:spacing w:after="120" w:line="264" w:lineRule="auto"/>
        <w:ind w:left="357"/>
        <w:rPr>
          <w:rFonts w:cs="Arial"/>
          <w:sz w:val="16"/>
          <w:lang w:val="fr-BE"/>
        </w:rPr>
      </w:pPr>
    </w:p>
    <w:p w14:paraId="2B77FC2E" w14:textId="77777777" w:rsidR="0031745D" w:rsidRPr="00376472" w:rsidRDefault="002323D8" w:rsidP="0031745D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64" w:lineRule="auto"/>
        <w:ind w:left="357" w:hanging="357"/>
        <w:rPr>
          <w:rFonts w:cs="Arial"/>
          <w:lang w:val="fr-BE"/>
        </w:rPr>
      </w:pPr>
      <w:proofErr w:type="gramStart"/>
      <w:r w:rsidRPr="00376472">
        <w:rPr>
          <w:rFonts w:cs="Arial"/>
          <w:b/>
          <w:lang w:val="fr-BE"/>
        </w:rPr>
        <w:t>Queer:</w:t>
      </w:r>
      <w:proofErr w:type="gramEnd"/>
      <w:r w:rsidR="00376472">
        <w:rPr>
          <w:rFonts w:cs="Arial"/>
          <w:lang w:val="fr-BE"/>
        </w:rPr>
        <w:t xml:space="preserve"> </w:t>
      </w:r>
      <w:r w:rsidRPr="00376472">
        <w:rPr>
          <w:rFonts w:cs="Arial"/>
          <w:lang w:val="fr-BE"/>
        </w:rPr>
        <w:t xml:space="preserve">O le </w:t>
      </w:r>
      <w:proofErr w:type="spellStart"/>
      <w:r w:rsidRPr="00376472">
        <w:rPr>
          <w:rFonts w:cs="Arial"/>
          <w:lang w:val="fr-BE"/>
        </w:rPr>
        <w:t>fa'amalu</w:t>
      </w:r>
      <w:proofErr w:type="spellEnd"/>
      <w:r w:rsidRPr="00376472">
        <w:rPr>
          <w:rFonts w:cs="Arial"/>
          <w:lang w:val="fr-BE"/>
        </w:rPr>
        <w:t xml:space="preserve"> o </w:t>
      </w:r>
      <w:proofErr w:type="spellStart"/>
      <w:r w:rsidRPr="00376472">
        <w:rPr>
          <w:rFonts w:cs="Arial"/>
          <w:lang w:val="fr-BE"/>
        </w:rPr>
        <w:t>upu</w:t>
      </w:r>
      <w:proofErr w:type="spellEnd"/>
      <w:r w:rsidRPr="00376472">
        <w:rPr>
          <w:rFonts w:cs="Arial"/>
          <w:lang w:val="fr-BE"/>
        </w:rPr>
        <w:t xml:space="preserve"> e </w:t>
      </w:r>
      <w:proofErr w:type="spellStart"/>
      <w:r w:rsidRPr="00376472">
        <w:rPr>
          <w:rFonts w:cs="Arial"/>
          <w:lang w:val="fr-BE"/>
        </w:rPr>
        <w:t>aofia</w:t>
      </w:r>
      <w:proofErr w:type="spellEnd"/>
      <w:r w:rsidRPr="00376472">
        <w:rPr>
          <w:rFonts w:cs="Arial"/>
          <w:lang w:val="fr-BE"/>
        </w:rPr>
        <w:t xml:space="preserve"> ai </w:t>
      </w:r>
      <w:proofErr w:type="spellStart"/>
      <w:r w:rsidRPr="00376472">
        <w:rPr>
          <w:rFonts w:cs="Arial"/>
          <w:lang w:val="fr-BE"/>
        </w:rPr>
        <w:t>ituaiga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itupa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eseese</w:t>
      </w:r>
      <w:proofErr w:type="spellEnd"/>
      <w:r w:rsidRPr="00376472">
        <w:rPr>
          <w:rFonts w:cs="Arial"/>
          <w:lang w:val="fr-BE"/>
        </w:rPr>
        <w:t xml:space="preserve">, e </w:t>
      </w:r>
      <w:proofErr w:type="spellStart"/>
      <w:r w:rsidRPr="00376472">
        <w:rPr>
          <w:rFonts w:cs="Arial"/>
          <w:lang w:val="fr-BE"/>
        </w:rPr>
        <w:t>aofia</w:t>
      </w:r>
      <w:proofErr w:type="spellEnd"/>
      <w:r w:rsidRPr="00376472">
        <w:rPr>
          <w:rFonts w:cs="Arial"/>
          <w:lang w:val="fr-BE"/>
        </w:rPr>
        <w:t xml:space="preserve"> ai </w:t>
      </w:r>
      <w:proofErr w:type="spellStart"/>
      <w:r w:rsidRPr="00376472">
        <w:rPr>
          <w:rFonts w:cs="Arial"/>
          <w:lang w:val="fr-BE"/>
        </w:rPr>
        <w:t>fa'afatama</w:t>
      </w:r>
      <w:proofErr w:type="spellEnd"/>
      <w:r w:rsidRPr="00376472">
        <w:rPr>
          <w:rFonts w:cs="Arial"/>
          <w:lang w:val="fr-BE"/>
        </w:rPr>
        <w:t xml:space="preserve">, </w:t>
      </w:r>
      <w:proofErr w:type="spellStart"/>
      <w:r w:rsidRPr="00376472">
        <w:rPr>
          <w:rFonts w:cs="Arial"/>
          <w:lang w:val="fr-BE"/>
        </w:rPr>
        <w:t>fa'afateine</w:t>
      </w:r>
      <w:proofErr w:type="spellEnd"/>
      <w:r w:rsidRPr="00376472">
        <w:rPr>
          <w:rFonts w:cs="Arial"/>
          <w:lang w:val="fr-BE"/>
        </w:rPr>
        <w:t xml:space="preserve">, </w:t>
      </w:r>
      <w:proofErr w:type="spellStart"/>
      <w:r w:rsidRPr="00376472">
        <w:rPr>
          <w:rFonts w:cs="Arial"/>
          <w:lang w:val="fr-BE"/>
        </w:rPr>
        <w:t>fa'afafine</w:t>
      </w:r>
      <w:proofErr w:type="spellEnd"/>
      <w:r w:rsidRPr="00376472">
        <w:rPr>
          <w:rFonts w:cs="Arial"/>
          <w:lang w:val="fr-BE"/>
        </w:rPr>
        <w:t xml:space="preserve"> ma </w:t>
      </w:r>
      <w:proofErr w:type="spellStart"/>
      <w:r w:rsidRPr="00376472">
        <w:rPr>
          <w:rFonts w:cs="Arial"/>
          <w:lang w:val="fr-BE"/>
        </w:rPr>
        <w:t>isi</w:t>
      </w:r>
      <w:proofErr w:type="spellEnd"/>
      <w:r w:rsidRPr="00376472">
        <w:rPr>
          <w:rFonts w:cs="Arial"/>
          <w:lang w:val="fr-BE"/>
        </w:rPr>
        <w:t>.</w:t>
      </w:r>
    </w:p>
    <w:p w14:paraId="35124CB9" w14:textId="77777777" w:rsidR="0031745D" w:rsidRPr="00376472" w:rsidRDefault="0031745D" w:rsidP="0031745D">
      <w:pPr>
        <w:pStyle w:val="ListParagraph"/>
        <w:widowControl w:val="0"/>
        <w:autoSpaceDE w:val="0"/>
        <w:autoSpaceDN w:val="0"/>
        <w:adjustRightInd w:val="0"/>
        <w:spacing w:after="120" w:line="264" w:lineRule="auto"/>
        <w:ind w:left="357"/>
        <w:rPr>
          <w:rFonts w:cs="Arial"/>
          <w:sz w:val="16"/>
          <w:lang w:val="fr-BE"/>
        </w:rPr>
      </w:pPr>
    </w:p>
    <w:p w14:paraId="1A163126" w14:textId="77777777" w:rsidR="00191D6F" w:rsidRPr="00376472" w:rsidRDefault="002323D8" w:rsidP="00191D6F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64" w:lineRule="auto"/>
        <w:ind w:left="357" w:hanging="357"/>
        <w:rPr>
          <w:rFonts w:eastAsia="Times New Roman" w:cs="Arial"/>
          <w:shd w:val="clear" w:color="auto" w:fill="FFFFFF"/>
          <w:lang w:val="fr-BE" w:eastAsia="en-US"/>
        </w:rPr>
      </w:pPr>
      <w:proofErr w:type="spellStart"/>
      <w:proofErr w:type="gramStart"/>
      <w:r w:rsidRPr="00376472">
        <w:rPr>
          <w:rFonts w:cs="Arial"/>
          <w:b/>
          <w:lang w:val="fr-BE"/>
        </w:rPr>
        <w:t>Asexual</w:t>
      </w:r>
      <w:proofErr w:type="spellEnd"/>
      <w:r w:rsidRPr="00376472">
        <w:rPr>
          <w:rFonts w:cs="Arial"/>
          <w:b/>
          <w:lang w:val="fr-BE"/>
        </w:rPr>
        <w:t>:</w:t>
      </w:r>
      <w:proofErr w:type="gramEnd"/>
      <w:r w:rsidRPr="00376472">
        <w:rPr>
          <w:rFonts w:eastAsia="Times New Roman" w:cs="Arial"/>
          <w:shd w:val="clear" w:color="auto" w:fill="FFFFFF"/>
          <w:lang w:val="fr-BE" w:eastAsia="en-US"/>
        </w:rPr>
        <w:t xml:space="preserve"> O </w:t>
      </w:r>
      <w:proofErr w:type="spellStart"/>
      <w:r w:rsidRPr="00376472">
        <w:rPr>
          <w:rFonts w:eastAsia="Times New Roman" w:cs="Arial"/>
          <w:shd w:val="clear" w:color="auto" w:fill="FFFFFF"/>
          <w:lang w:val="fr-BE" w:eastAsia="en-US"/>
        </w:rPr>
        <w:t>tagata</w:t>
      </w:r>
      <w:proofErr w:type="spellEnd"/>
      <w:r w:rsidRPr="00376472">
        <w:rPr>
          <w:rFonts w:eastAsia="Times New Roman" w:cs="Arial"/>
          <w:shd w:val="clear" w:color="auto" w:fill="FFFFFF"/>
          <w:lang w:val="fr-BE" w:eastAsia="en-US"/>
        </w:rPr>
        <w:t xml:space="preserve"> </w:t>
      </w:r>
      <w:proofErr w:type="spellStart"/>
      <w:r w:rsidRPr="00376472">
        <w:rPr>
          <w:rFonts w:eastAsia="Times New Roman" w:cs="Arial"/>
          <w:shd w:val="clear" w:color="auto" w:fill="FFFFFF"/>
          <w:lang w:val="fr-BE" w:eastAsia="en-US"/>
        </w:rPr>
        <w:t>Asexual</w:t>
      </w:r>
      <w:proofErr w:type="spellEnd"/>
      <w:r w:rsidRPr="00376472">
        <w:rPr>
          <w:rFonts w:eastAsia="Times New Roman" w:cs="Arial"/>
          <w:shd w:val="clear" w:color="auto" w:fill="FFFFFF"/>
          <w:lang w:val="fr-BE" w:eastAsia="en-US"/>
        </w:rPr>
        <w:t xml:space="preserve"> e </w:t>
      </w:r>
      <w:proofErr w:type="spellStart"/>
      <w:r w:rsidRPr="00376472">
        <w:rPr>
          <w:rFonts w:eastAsia="Times New Roman" w:cs="Arial"/>
          <w:shd w:val="clear" w:color="auto" w:fill="FFFFFF"/>
          <w:lang w:val="fr-BE" w:eastAsia="en-US"/>
        </w:rPr>
        <w:t>lē</w:t>
      </w:r>
      <w:proofErr w:type="spellEnd"/>
      <w:r w:rsidRPr="00376472">
        <w:rPr>
          <w:rFonts w:eastAsia="Times New Roman" w:cs="Arial"/>
          <w:shd w:val="clear" w:color="auto" w:fill="FFFFFF"/>
          <w:lang w:val="fr-BE" w:eastAsia="en-US"/>
        </w:rPr>
        <w:t xml:space="preserve"> </w:t>
      </w:r>
      <w:proofErr w:type="spellStart"/>
      <w:r w:rsidRPr="00376472">
        <w:rPr>
          <w:rFonts w:eastAsia="Times New Roman" w:cs="Arial"/>
          <w:shd w:val="clear" w:color="auto" w:fill="FFFFFF"/>
          <w:lang w:val="fr-BE" w:eastAsia="en-US"/>
        </w:rPr>
        <w:t>iai</w:t>
      </w:r>
      <w:proofErr w:type="spellEnd"/>
      <w:r w:rsidRPr="00376472">
        <w:rPr>
          <w:rFonts w:eastAsia="Times New Roman" w:cs="Arial"/>
          <w:shd w:val="clear" w:color="auto" w:fill="FFFFFF"/>
          <w:lang w:val="fr-BE" w:eastAsia="en-US"/>
        </w:rPr>
        <w:t xml:space="preserve"> ni </w:t>
      </w:r>
      <w:proofErr w:type="spellStart"/>
      <w:r w:rsidRPr="00376472">
        <w:rPr>
          <w:rFonts w:eastAsia="Times New Roman" w:cs="Arial"/>
          <w:shd w:val="clear" w:color="auto" w:fill="FFFFFF"/>
          <w:lang w:val="fr-BE" w:eastAsia="en-US"/>
        </w:rPr>
        <w:t>fa'alogona</w:t>
      </w:r>
      <w:proofErr w:type="spellEnd"/>
      <w:r w:rsidRPr="00376472">
        <w:rPr>
          <w:rFonts w:eastAsia="Times New Roman" w:cs="Arial"/>
          <w:shd w:val="clear" w:color="auto" w:fill="FFFFFF"/>
          <w:lang w:val="fr-BE" w:eastAsia="en-US"/>
        </w:rPr>
        <w:t xml:space="preserve"> mo </w:t>
      </w:r>
      <w:proofErr w:type="spellStart"/>
      <w:r w:rsidRPr="00376472">
        <w:rPr>
          <w:rFonts w:eastAsia="Times New Roman" w:cs="Arial"/>
          <w:shd w:val="clear" w:color="auto" w:fill="FFFFFF"/>
          <w:lang w:val="fr-BE" w:eastAsia="en-US"/>
        </w:rPr>
        <w:t>so'o</w:t>
      </w:r>
      <w:proofErr w:type="spellEnd"/>
      <w:r w:rsidRPr="00376472">
        <w:rPr>
          <w:rFonts w:eastAsia="Times New Roman" w:cs="Arial"/>
          <w:shd w:val="clear" w:color="auto" w:fill="FFFFFF"/>
          <w:lang w:val="fr-BE" w:eastAsia="en-US"/>
        </w:rPr>
        <w:t xml:space="preserve"> se </w:t>
      </w:r>
      <w:proofErr w:type="spellStart"/>
      <w:r w:rsidRPr="00376472">
        <w:rPr>
          <w:rFonts w:eastAsia="Times New Roman" w:cs="Arial"/>
          <w:shd w:val="clear" w:color="auto" w:fill="FFFFFF"/>
          <w:lang w:val="fr-BE" w:eastAsia="en-US"/>
        </w:rPr>
        <w:t>itupā</w:t>
      </w:r>
      <w:proofErr w:type="spellEnd"/>
      <w:r w:rsidRPr="00376472">
        <w:rPr>
          <w:rFonts w:eastAsia="Times New Roman" w:cs="Arial"/>
          <w:shd w:val="clear" w:color="auto" w:fill="FFFFFF"/>
          <w:lang w:val="fr-BE" w:eastAsia="en-US"/>
        </w:rPr>
        <w:t xml:space="preserve">. O </w:t>
      </w:r>
      <w:proofErr w:type="spellStart"/>
      <w:r w:rsidRPr="00376472">
        <w:rPr>
          <w:rFonts w:eastAsia="Times New Roman" w:cs="Arial"/>
          <w:shd w:val="clear" w:color="auto" w:fill="FFFFFF"/>
          <w:lang w:val="fr-BE" w:eastAsia="en-US"/>
        </w:rPr>
        <w:t>ia</w:t>
      </w:r>
      <w:proofErr w:type="spellEnd"/>
      <w:r w:rsidRPr="00376472">
        <w:rPr>
          <w:rFonts w:eastAsia="Times New Roman" w:cs="Arial"/>
          <w:shd w:val="clear" w:color="auto" w:fill="FFFFFF"/>
          <w:lang w:val="fr-BE" w:eastAsia="en-US"/>
        </w:rPr>
        <w:t xml:space="preserve"> </w:t>
      </w:r>
      <w:proofErr w:type="spellStart"/>
      <w:r w:rsidRPr="00376472">
        <w:rPr>
          <w:rFonts w:eastAsia="Times New Roman" w:cs="Arial"/>
          <w:shd w:val="clear" w:color="auto" w:fill="FFFFFF"/>
          <w:lang w:val="fr-BE" w:eastAsia="en-US"/>
        </w:rPr>
        <w:t>tagata</w:t>
      </w:r>
      <w:proofErr w:type="spellEnd"/>
      <w:r w:rsidRPr="00376472">
        <w:rPr>
          <w:rFonts w:eastAsia="Times New Roman" w:cs="Arial"/>
          <w:shd w:val="clear" w:color="auto" w:fill="FFFFFF"/>
          <w:lang w:val="fr-BE" w:eastAsia="en-US"/>
        </w:rPr>
        <w:t xml:space="preserve"> e </w:t>
      </w:r>
      <w:proofErr w:type="spellStart"/>
      <w:r w:rsidRPr="00376472">
        <w:rPr>
          <w:rFonts w:eastAsia="Times New Roman" w:cs="Arial"/>
          <w:shd w:val="clear" w:color="auto" w:fill="FFFFFF"/>
          <w:lang w:val="fr-BE" w:eastAsia="en-US"/>
        </w:rPr>
        <w:t>ia</w:t>
      </w:r>
      <w:proofErr w:type="spellEnd"/>
      <w:r w:rsidRPr="00376472">
        <w:rPr>
          <w:rFonts w:eastAsia="Times New Roman" w:cs="Arial"/>
          <w:shd w:val="clear" w:color="auto" w:fill="FFFFFF"/>
          <w:lang w:val="fr-BE" w:eastAsia="en-US"/>
        </w:rPr>
        <w:t xml:space="preserve"> </w:t>
      </w:r>
      <w:proofErr w:type="spellStart"/>
      <w:r w:rsidRPr="00376472">
        <w:rPr>
          <w:rFonts w:eastAsia="Times New Roman" w:cs="Arial"/>
          <w:shd w:val="clear" w:color="auto" w:fill="FFFFFF"/>
          <w:lang w:val="fr-BE" w:eastAsia="en-US"/>
        </w:rPr>
        <w:t>lagona</w:t>
      </w:r>
      <w:proofErr w:type="spellEnd"/>
      <w:r w:rsidRPr="00376472">
        <w:rPr>
          <w:rFonts w:eastAsia="Times New Roman" w:cs="Arial"/>
          <w:shd w:val="clear" w:color="auto" w:fill="FFFFFF"/>
          <w:lang w:val="fr-BE" w:eastAsia="en-US"/>
        </w:rPr>
        <w:t xml:space="preserve"> </w:t>
      </w:r>
      <w:proofErr w:type="spellStart"/>
      <w:r w:rsidRPr="00376472">
        <w:rPr>
          <w:rFonts w:eastAsia="Times New Roman" w:cs="Arial"/>
          <w:shd w:val="clear" w:color="auto" w:fill="FFFFFF"/>
          <w:lang w:val="fr-BE" w:eastAsia="en-US"/>
        </w:rPr>
        <w:t>tutusa</w:t>
      </w:r>
      <w:proofErr w:type="spellEnd"/>
      <w:r w:rsidRPr="00376472">
        <w:rPr>
          <w:rFonts w:eastAsia="Times New Roman" w:cs="Arial"/>
          <w:shd w:val="clear" w:color="auto" w:fill="FFFFFF"/>
          <w:lang w:val="fr-BE" w:eastAsia="en-US"/>
        </w:rPr>
        <w:t xml:space="preserve"> e </w:t>
      </w:r>
      <w:proofErr w:type="spellStart"/>
      <w:r w:rsidRPr="00376472">
        <w:rPr>
          <w:rFonts w:eastAsia="Times New Roman" w:cs="Arial"/>
          <w:shd w:val="clear" w:color="auto" w:fill="FFFFFF"/>
          <w:lang w:val="fr-BE" w:eastAsia="en-US"/>
        </w:rPr>
        <w:t>pei</w:t>
      </w:r>
      <w:proofErr w:type="spellEnd"/>
      <w:r w:rsidRPr="00376472">
        <w:rPr>
          <w:rFonts w:eastAsia="Times New Roman" w:cs="Arial"/>
          <w:shd w:val="clear" w:color="auto" w:fill="FFFFFF"/>
          <w:lang w:val="fr-BE" w:eastAsia="en-US"/>
        </w:rPr>
        <w:t xml:space="preserve"> o </w:t>
      </w:r>
      <w:proofErr w:type="spellStart"/>
      <w:r w:rsidRPr="00376472">
        <w:rPr>
          <w:rFonts w:eastAsia="Times New Roman" w:cs="Arial"/>
          <w:shd w:val="clear" w:color="auto" w:fill="FFFFFF"/>
          <w:lang w:val="fr-BE" w:eastAsia="en-US"/>
        </w:rPr>
        <w:t>tagata</w:t>
      </w:r>
      <w:proofErr w:type="spellEnd"/>
      <w:r w:rsidRPr="00376472">
        <w:rPr>
          <w:rFonts w:eastAsia="Times New Roman" w:cs="Arial"/>
          <w:shd w:val="clear" w:color="auto" w:fill="FFFFFF"/>
          <w:lang w:val="fr-BE" w:eastAsia="en-US"/>
        </w:rPr>
        <w:t xml:space="preserve"> </w:t>
      </w:r>
      <w:proofErr w:type="spellStart"/>
      <w:r w:rsidRPr="00376472">
        <w:rPr>
          <w:rFonts w:eastAsia="Times New Roman" w:cs="Arial"/>
          <w:shd w:val="clear" w:color="auto" w:fill="FFFFFF"/>
          <w:lang w:val="fr-BE" w:eastAsia="en-US"/>
        </w:rPr>
        <w:t>uma</w:t>
      </w:r>
      <w:proofErr w:type="spellEnd"/>
      <w:r w:rsidRPr="00376472">
        <w:rPr>
          <w:rFonts w:eastAsia="Times New Roman" w:cs="Arial"/>
          <w:shd w:val="clear" w:color="auto" w:fill="FFFFFF"/>
          <w:lang w:val="fr-BE" w:eastAsia="en-US"/>
        </w:rPr>
        <w:t xml:space="preserve"> lava ma e </w:t>
      </w:r>
      <w:proofErr w:type="spellStart"/>
      <w:r w:rsidRPr="00376472">
        <w:rPr>
          <w:rFonts w:eastAsia="Times New Roman" w:cs="Arial"/>
          <w:shd w:val="clear" w:color="auto" w:fill="FFFFFF"/>
          <w:lang w:val="fr-BE" w:eastAsia="en-US"/>
        </w:rPr>
        <w:t>mafai</w:t>
      </w:r>
      <w:proofErr w:type="spellEnd"/>
      <w:r w:rsidRPr="00376472">
        <w:rPr>
          <w:rFonts w:eastAsia="Times New Roman" w:cs="Arial"/>
          <w:shd w:val="clear" w:color="auto" w:fill="FFFFFF"/>
          <w:lang w:val="fr-BE" w:eastAsia="en-US"/>
        </w:rPr>
        <w:t xml:space="preserve"> </w:t>
      </w:r>
      <w:proofErr w:type="spellStart"/>
      <w:r w:rsidRPr="00376472">
        <w:rPr>
          <w:rFonts w:eastAsia="Times New Roman" w:cs="Arial"/>
          <w:shd w:val="clear" w:color="auto" w:fill="FFFFFF"/>
          <w:lang w:val="fr-BE" w:eastAsia="en-US"/>
        </w:rPr>
        <w:t>ona</w:t>
      </w:r>
      <w:proofErr w:type="spellEnd"/>
      <w:r w:rsidRPr="00376472">
        <w:rPr>
          <w:rFonts w:eastAsia="Times New Roman" w:cs="Arial"/>
          <w:shd w:val="clear" w:color="auto" w:fill="FFFFFF"/>
          <w:lang w:val="fr-BE" w:eastAsia="en-US"/>
        </w:rPr>
        <w:t xml:space="preserve"> </w:t>
      </w:r>
      <w:proofErr w:type="spellStart"/>
      <w:r w:rsidRPr="00376472">
        <w:rPr>
          <w:rFonts w:eastAsia="Times New Roman" w:cs="Arial"/>
          <w:shd w:val="clear" w:color="auto" w:fill="FFFFFF"/>
          <w:lang w:val="fr-BE" w:eastAsia="en-US"/>
        </w:rPr>
        <w:t>latou</w:t>
      </w:r>
      <w:proofErr w:type="spellEnd"/>
      <w:r w:rsidRPr="00376472">
        <w:rPr>
          <w:rFonts w:eastAsia="Times New Roman" w:cs="Arial"/>
          <w:shd w:val="clear" w:color="auto" w:fill="FFFFFF"/>
          <w:lang w:val="fr-BE" w:eastAsia="en-US"/>
        </w:rPr>
        <w:t xml:space="preserve"> </w:t>
      </w:r>
      <w:proofErr w:type="spellStart"/>
      <w:r w:rsidRPr="00376472">
        <w:rPr>
          <w:rFonts w:eastAsia="Times New Roman" w:cs="Arial"/>
          <w:shd w:val="clear" w:color="auto" w:fill="FFFFFF"/>
          <w:lang w:val="fr-BE" w:eastAsia="en-US"/>
        </w:rPr>
        <w:t>faia</w:t>
      </w:r>
      <w:proofErr w:type="spellEnd"/>
      <w:r w:rsidRPr="00376472">
        <w:rPr>
          <w:rFonts w:eastAsia="Times New Roman" w:cs="Arial"/>
          <w:shd w:val="clear" w:color="auto" w:fill="FFFFFF"/>
          <w:lang w:val="fr-BE" w:eastAsia="en-US"/>
        </w:rPr>
        <w:t xml:space="preserve"> ni </w:t>
      </w:r>
      <w:proofErr w:type="spellStart"/>
      <w:r w:rsidRPr="00376472">
        <w:rPr>
          <w:rFonts w:eastAsia="Times New Roman" w:cs="Arial"/>
          <w:shd w:val="clear" w:color="auto" w:fill="FFFFFF"/>
          <w:lang w:val="fr-BE" w:eastAsia="en-US"/>
        </w:rPr>
        <w:t>so'otaga</w:t>
      </w:r>
      <w:proofErr w:type="spellEnd"/>
      <w:r w:rsidRPr="00376472">
        <w:rPr>
          <w:rFonts w:eastAsia="Times New Roman" w:cs="Arial"/>
          <w:shd w:val="clear" w:color="auto" w:fill="FFFFFF"/>
          <w:lang w:val="fr-BE" w:eastAsia="en-US"/>
        </w:rPr>
        <w:t xml:space="preserve"> </w:t>
      </w:r>
      <w:proofErr w:type="spellStart"/>
      <w:r w:rsidRPr="00376472">
        <w:rPr>
          <w:rFonts w:eastAsia="Times New Roman" w:cs="Arial"/>
          <w:shd w:val="clear" w:color="auto" w:fill="FFFFFF"/>
          <w:lang w:val="fr-BE" w:eastAsia="en-US"/>
        </w:rPr>
        <w:t>mafana</w:t>
      </w:r>
      <w:proofErr w:type="spellEnd"/>
      <w:r w:rsidRPr="00376472">
        <w:rPr>
          <w:rFonts w:eastAsia="Times New Roman" w:cs="Arial"/>
          <w:shd w:val="clear" w:color="auto" w:fill="FFFFFF"/>
          <w:lang w:val="fr-BE" w:eastAsia="en-US"/>
        </w:rPr>
        <w:t xml:space="preserve"> </w:t>
      </w:r>
      <w:proofErr w:type="spellStart"/>
      <w:r w:rsidRPr="00376472">
        <w:rPr>
          <w:rFonts w:eastAsia="Times New Roman" w:cs="Arial"/>
          <w:shd w:val="clear" w:color="auto" w:fill="FFFFFF"/>
          <w:lang w:val="fr-BE" w:eastAsia="en-US"/>
        </w:rPr>
        <w:t>lelei</w:t>
      </w:r>
      <w:proofErr w:type="spellEnd"/>
      <w:r w:rsidRPr="00376472">
        <w:rPr>
          <w:rFonts w:eastAsia="Times New Roman" w:cs="Arial"/>
          <w:shd w:val="clear" w:color="auto" w:fill="FFFFFF"/>
          <w:lang w:val="fr-BE" w:eastAsia="en-US"/>
        </w:rPr>
        <w:t xml:space="preserve">. E </w:t>
      </w:r>
      <w:proofErr w:type="spellStart"/>
      <w:r w:rsidRPr="00376472">
        <w:rPr>
          <w:rFonts w:eastAsia="Times New Roman" w:cs="Arial"/>
          <w:shd w:val="clear" w:color="auto" w:fill="FFFFFF"/>
          <w:lang w:val="fr-BE" w:eastAsia="en-US"/>
        </w:rPr>
        <w:t>tele</w:t>
      </w:r>
      <w:proofErr w:type="spellEnd"/>
      <w:r w:rsidRPr="00376472">
        <w:rPr>
          <w:rFonts w:eastAsia="Times New Roman" w:cs="Arial"/>
          <w:shd w:val="clear" w:color="auto" w:fill="FFFFFF"/>
          <w:lang w:val="fr-BE" w:eastAsia="en-US"/>
        </w:rPr>
        <w:t xml:space="preserve"> </w:t>
      </w:r>
      <w:proofErr w:type="spellStart"/>
      <w:r w:rsidRPr="00376472">
        <w:rPr>
          <w:rFonts w:eastAsia="Times New Roman" w:cs="Arial"/>
          <w:shd w:val="clear" w:color="auto" w:fill="FFFFFF"/>
          <w:lang w:val="fr-BE" w:eastAsia="en-US"/>
        </w:rPr>
        <w:t>manatu</w:t>
      </w:r>
      <w:proofErr w:type="spellEnd"/>
      <w:r w:rsidRPr="00376472">
        <w:rPr>
          <w:rFonts w:eastAsia="Times New Roman" w:cs="Arial"/>
          <w:shd w:val="clear" w:color="auto" w:fill="FFFFFF"/>
          <w:lang w:val="fr-BE" w:eastAsia="en-US"/>
        </w:rPr>
        <w:t xml:space="preserve"> </w:t>
      </w:r>
      <w:proofErr w:type="spellStart"/>
      <w:r w:rsidRPr="00376472">
        <w:rPr>
          <w:rFonts w:eastAsia="Times New Roman" w:cs="Arial"/>
          <w:shd w:val="clear" w:color="auto" w:fill="FFFFFF"/>
          <w:lang w:val="fr-BE" w:eastAsia="en-US"/>
        </w:rPr>
        <w:t>eseese</w:t>
      </w:r>
      <w:proofErr w:type="spellEnd"/>
      <w:r w:rsidRPr="00376472">
        <w:rPr>
          <w:rFonts w:eastAsia="Times New Roman" w:cs="Arial"/>
          <w:shd w:val="clear" w:color="auto" w:fill="FFFFFF"/>
          <w:lang w:val="fr-BE" w:eastAsia="en-US"/>
        </w:rPr>
        <w:t xml:space="preserve"> i </w:t>
      </w:r>
      <w:proofErr w:type="spellStart"/>
      <w:r w:rsidRPr="00376472">
        <w:rPr>
          <w:rFonts w:eastAsia="Times New Roman" w:cs="Arial"/>
          <w:shd w:val="clear" w:color="auto" w:fill="FFFFFF"/>
          <w:lang w:val="fr-BE" w:eastAsia="en-US"/>
        </w:rPr>
        <w:t>totonu</w:t>
      </w:r>
      <w:proofErr w:type="spellEnd"/>
      <w:r w:rsidRPr="00376472">
        <w:rPr>
          <w:rFonts w:eastAsia="Times New Roman" w:cs="Arial"/>
          <w:shd w:val="clear" w:color="auto" w:fill="FFFFFF"/>
          <w:lang w:val="fr-BE" w:eastAsia="en-US"/>
        </w:rPr>
        <w:t xml:space="preserve"> o le </w:t>
      </w:r>
      <w:proofErr w:type="spellStart"/>
      <w:r w:rsidRPr="00376472">
        <w:rPr>
          <w:rFonts w:eastAsia="Times New Roman" w:cs="Arial"/>
          <w:shd w:val="clear" w:color="auto" w:fill="FFFFFF"/>
          <w:lang w:val="fr-BE" w:eastAsia="en-US"/>
        </w:rPr>
        <w:t>fa'alapotopotoga</w:t>
      </w:r>
      <w:proofErr w:type="spellEnd"/>
      <w:r w:rsidRPr="00376472">
        <w:rPr>
          <w:rFonts w:eastAsia="Times New Roman" w:cs="Arial"/>
          <w:shd w:val="clear" w:color="auto" w:fill="FFFFFF"/>
          <w:lang w:val="fr-BE" w:eastAsia="en-US"/>
        </w:rPr>
        <w:t xml:space="preserve"> o </w:t>
      </w:r>
      <w:proofErr w:type="spellStart"/>
      <w:r w:rsidRPr="00376472">
        <w:rPr>
          <w:rFonts w:eastAsia="Times New Roman" w:cs="Arial"/>
          <w:shd w:val="clear" w:color="auto" w:fill="FFFFFF"/>
          <w:lang w:val="fr-BE" w:eastAsia="en-US"/>
        </w:rPr>
        <w:t>asexual</w:t>
      </w:r>
      <w:proofErr w:type="spellEnd"/>
      <w:r w:rsidRPr="00376472">
        <w:rPr>
          <w:rFonts w:eastAsia="Times New Roman" w:cs="Arial"/>
          <w:shd w:val="clear" w:color="auto" w:fill="FFFFFF"/>
          <w:lang w:val="fr-BE" w:eastAsia="en-US"/>
        </w:rPr>
        <w:t xml:space="preserve">- o </w:t>
      </w:r>
      <w:proofErr w:type="spellStart"/>
      <w:r w:rsidRPr="00376472">
        <w:rPr>
          <w:rFonts w:eastAsia="Times New Roman" w:cs="Arial"/>
          <w:shd w:val="clear" w:color="auto" w:fill="FFFFFF"/>
          <w:lang w:val="fr-BE" w:eastAsia="en-US"/>
        </w:rPr>
        <w:t>tagata</w:t>
      </w:r>
      <w:proofErr w:type="spellEnd"/>
      <w:r w:rsidRPr="00376472">
        <w:rPr>
          <w:rFonts w:eastAsia="Times New Roman" w:cs="Arial"/>
          <w:shd w:val="clear" w:color="auto" w:fill="FFFFFF"/>
          <w:lang w:val="fr-BE" w:eastAsia="en-US"/>
        </w:rPr>
        <w:t xml:space="preserve"> </w:t>
      </w:r>
      <w:proofErr w:type="spellStart"/>
      <w:r w:rsidRPr="00376472">
        <w:rPr>
          <w:rFonts w:eastAsia="Times New Roman" w:cs="Arial"/>
          <w:shd w:val="clear" w:color="auto" w:fill="FFFFFF"/>
          <w:lang w:val="fr-BE" w:eastAsia="en-US"/>
        </w:rPr>
        <w:t>ta'ito'atasi</w:t>
      </w:r>
      <w:proofErr w:type="spellEnd"/>
      <w:r w:rsidRPr="00376472">
        <w:rPr>
          <w:rFonts w:eastAsia="Times New Roman" w:cs="Arial"/>
          <w:shd w:val="clear" w:color="auto" w:fill="FFFFFF"/>
          <w:lang w:val="fr-BE" w:eastAsia="en-US"/>
        </w:rPr>
        <w:t xml:space="preserve"> </w:t>
      </w:r>
      <w:proofErr w:type="spellStart"/>
      <w:r w:rsidRPr="00376472">
        <w:rPr>
          <w:rFonts w:eastAsia="Times New Roman" w:cs="Arial"/>
          <w:shd w:val="clear" w:color="auto" w:fill="FFFFFF"/>
          <w:lang w:val="fr-BE" w:eastAsia="en-US"/>
        </w:rPr>
        <w:t>latou</w:t>
      </w:r>
      <w:proofErr w:type="spellEnd"/>
      <w:r w:rsidRPr="00376472">
        <w:rPr>
          <w:rFonts w:eastAsia="Times New Roman" w:cs="Arial"/>
          <w:shd w:val="clear" w:color="auto" w:fill="FFFFFF"/>
          <w:lang w:val="fr-BE" w:eastAsia="en-US"/>
        </w:rPr>
        <w:t xml:space="preserve"> te </w:t>
      </w:r>
      <w:proofErr w:type="spellStart"/>
      <w:r w:rsidRPr="00376472">
        <w:rPr>
          <w:rFonts w:eastAsia="Times New Roman" w:cs="Arial"/>
          <w:shd w:val="clear" w:color="auto" w:fill="FFFFFF"/>
          <w:lang w:val="fr-BE" w:eastAsia="en-US"/>
        </w:rPr>
        <w:t>lagonaina</w:t>
      </w:r>
      <w:proofErr w:type="spellEnd"/>
      <w:r w:rsidRPr="00376472">
        <w:rPr>
          <w:rFonts w:eastAsia="Times New Roman" w:cs="Arial"/>
          <w:shd w:val="clear" w:color="auto" w:fill="FFFFFF"/>
          <w:lang w:val="fr-BE" w:eastAsia="en-US"/>
        </w:rPr>
        <w:t xml:space="preserve"> </w:t>
      </w:r>
      <w:proofErr w:type="spellStart"/>
      <w:r w:rsidRPr="00376472">
        <w:rPr>
          <w:rFonts w:eastAsia="Times New Roman" w:cs="Arial"/>
          <w:shd w:val="clear" w:color="auto" w:fill="FFFFFF"/>
          <w:lang w:val="fr-BE" w:eastAsia="en-US"/>
        </w:rPr>
        <w:t>tulaga</w:t>
      </w:r>
      <w:proofErr w:type="spellEnd"/>
      <w:r w:rsidRPr="00376472">
        <w:rPr>
          <w:rFonts w:eastAsia="Times New Roman" w:cs="Arial"/>
          <w:shd w:val="clear" w:color="auto" w:fill="FFFFFF"/>
          <w:lang w:val="fr-BE" w:eastAsia="en-US"/>
        </w:rPr>
        <w:t xml:space="preserve"> e </w:t>
      </w:r>
      <w:proofErr w:type="spellStart"/>
      <w:r w:rsidRPr="00376472">
        <w:rPr>
          <w:rFonts w:eastAsia="Times New Roman" w:cs="Arial"/>
          <w:shd w:val="clear" w:color="auto" w:fill="FFFFFF"/>
          <w:lang w:val="fr-BE" w:eastAsia="en-US"/>
        </w:rPr>
        <w:t>pei</w:t>
      </w:r>
      <w:proofErr w:type="spellEnd"/>
      <w:r w:rsidRPr="00376472">
        <w:rPr>
          <w:rFonts w:eastAsia="Times New Roman" w:cs="Arial"/>
          <w:shd w:val="clear" w:color="auto" w:fill="FFFFFF"/>
          <w:lang w:val="fr-BE" w:eastAsia="en-US"/>
        </w:rPr>
        <w:t xml:space="preserve"> o </w:t>
      </w:r>
      <w:proofErr w:type="spellStart"/>
      <w:r w:rsidRPr="00376472">
        <w:rPr>
          <w:rFonts w:eastAsia="Times New Roman" w:cs="Arial"/>
          <w:shd w:val="clear" w:color="auto" w:fill="FFFFFF"/>
          <w:lang w:val="fr-BE" w:eastAsia="en-US"/>
        </w:rPr>
        <w:t>faigauō</w:t>
      </w:r>
      <w:proofErr w:type="spellEnd"/>
      <w:r w:rsidRPr="00376472">
        <w:rPr>
          <w:rFonts w:eastAsia="Times New Roman" w:cs="Arial"/>
          <w:shd w:val="clear" w:color="auto" w:fill="FFFFFF"/>
          <w:lang w:val="fr-BE" w:eastAsia="en-US"/>
        </w:rPr>
        <w:t xml:space="preserve">, </w:t>
      </w:r>
      <w:proofErr w:type="spellStart"/>
      <w:r w:rsidRPr="00376472">
        <w:rPr>
          <w:rFonts w:eastAsia="Times New Roman" w:cs="Arial"/>
          <w:shd w:val="clear" w:color="auto" w:fill="FFFFFF"/>
          <w:lang w:val="fr-BE" w:eastAsia="en-US"/>
        </w:rPr>
        <w:t>tosina</w:t>
      </w:r>
      <w:proofErr w:type="spellEnd"/>
      <w:r w:rsidRPr="00376472">
        <w:rPr>
          <w:rFonts w:eastAsia="Times New Roman" w:cs="Arial"/>
          <w:shd w:val="clear" w:color="auto" w:fill="FFFFFF"/>
          <w:lang w:val="fr-BE" w:eastAsia="en-US"/>
        </w:rPr>
        <w:t xml:space="preserve"> ma le </w:t>
      </w:r>
      <w:proofErr w:type="spellStart"/>
      <w:r w:rsidRPr="00376472">
        <w:rPr>
          <w:rFonts w:eastAsia="Times New Roman" w:cs="Arial"/>
          <w:shd w:val="clear" w:color="auto" w:fill="FFFFFF"/>
          <w:lang w:val="fr-BE" w:eastAsia="en-US"/>
        </w:rPr>
        <w:t>fafagu</w:t>
      </w:r>
      <w:proofErr w:type="spellEnd"/>
      <w:r w:rsidRPr="00376472">
        <w:rPr>
          <w:rFonts w:eastAsia="Times New Roman" w:cs="Arial"/>
          <w:shd w:val="clear" w:color="auto" w:fill="FFFFFF"/>
          <w:lang w:val="fr-BE" w:eastAsia="en-US"/>
        </w:rPr>
        <w:t xml:space="preserve"> </w:t>
      </w:r>
      <w:proofErr w:type="spellStart"/>
      <w:r w:rsidRPr="00376472">
        <w:rPr>
          <w:rFonts w:eastAsia="Times New Roman" w:cs="Arial"/>
          <w:shd w:val="clear" w:color="auto" w:fill="FFFFFF"/>
          <w:lang w:val="fr-BE" w:eastAsia="en-US"/>
        </w:rPr>
        <w:t>fa'aoso</w:t>
      </w:r>
      <w:proofErr w:type="spellEnd"/>
      <w:r w:rsidRPr="00376472">
        <w:rPr>
          <w:rFonts w:eastAsia="Times New Roman" w:cs="Arial"/>
          <w:shd w:val="clear" w:color="auto" w:fill="FFFFFF"/>
          <w:lang w:val="fr-BE" w:eastAsia="en-US"/>
        </w:rPr>
        <w:t xml:space="preserve"> </w:t>
      </w:r>
      <w:proofErr w:type="spellStart"/>
      <w:r w:rsidRPr="00376472">
        <w:rPr>
          <w:rFonts w:eastAsia="Times New Roman" w:cs="Arial"/>
          <w:shd w:val="clear" w:color="auto" w:fill="FFFFFF"/>
          <w:lang w:val="fr-BE" w:eastAsia="en-US"/>
        </w:rPr>
        <w:t>lagona</w:t>
      </w:r>
      <w:proofErr w:type="spellEnd"/>
      <w:r w:rsidRPr="00376472">
        <w:rPr>
          <w:rFonts w:eastAsia="Times New Roman" w:cs="Arial"/>
          <w:shd w:val="clear" w:color="auto" w:fill="FFFFFF"/>
          <w:lang w:val="fr-BE" w:eastAsia="en-US"/>
        </w:rPr>
        <w:t xml:space="preserve"> e </w:t>
      </w:r>
      <w:proofErr w:type="spellStart"/>
      <w:r w:rsidRPr="00376472">
        <w:rPr>
          <w:rFonts w:eastAsia="Times New Roman" w:cs="Arial"/>
          <w:shd w:val="clear" w:color="auto" w:fill="FFFFFF"/>
          <w:lang w:val="fr-BE" w:eastAsia="en-US"/>
        </w:rPr>
        <w:t>eseese</w:t>
      </w:r>
      <w:proofErr w:type="spellEnd"/>
      <w:r w:rsidRPr="00376472">
        <w:rPr>
          <w:rFonts w:eastAsia="Times New Roman" w:cs="Arial"/>
          <w:shd w:val="clear" w:color="auto" w:fill="FFFFFF"/>
          <w:lang w:val="fr-BE" w:eastAsia="en-US"/>
        </w:rPr>
        <w:t>.</w:t>
      </w:r>
      <w:r>
        <w:rPr>
          <w:rStyle w:val="FootnoteReference"/>
          <w:rFonts w:eastAsia="Times New Roman" w:cs="Arial"/>
          <w:shd w:val="clear" w:color="auto" w:fill="FFFFFF"/>
          <w:lang w:val="en-AU" w:eastAsia="en-US"/>
        </w:rPr>
        <w:footnoteReference w:id="6"/>
      </w:r>
      <w:r w:rsidRPr="00376472">
        <w:rPr>
          <w:rFonts w:eastAsia="Times New Roman" w:cs="Arial"/>
          <w:shd w:val="clear" w:color="auto" w:fill="FFFFFF"/>
          <w:lang w:val="fr-BE" w:eastAsia="en-US"/>
        </w:rPr>
        <w:t xml:space="preserve"> </w:t>
      </w:r>
    </w:p>
    <w:p w14:paraId="60682D69" w14:textId="77777777" w:rsidR="00191D6F" w:rsidRPr="00376472" w:rsidRDefault="00191D6F" w:rsidP="00191D6F">
      <w:pPr>
        <w:pStyle w:val="ListParagraph"/>
        <w:rPr>
          <w:rFonts w:cs="Arial"/>
          <w:sz w:val="16"/>
          <w:lang w:val="fr-BE"/>
        </w:rPr>
      </w:pPr>
    </w:p>
    <w:p w14:paraId="17A2EE3D" w14:textId="46830A5C" w:rsidR="00C216FA" w:rsidRDefault="002323D8" w:rsidP="00191D6F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64" w:lineRule="auto"/>
        <w:ind w:left="357" w:hanging="357"/>
        <w:rPr>
          <w:rFonts w:cs="Arial"/>
          <w:b/>
          <w:lang w:val="fr-BE"/>
        </w:rPr>
      </w:pPr>
      <w:r w:rsidRPr="00376472">
        <w:rPr>
          <w:rFonts w:cs="Arial"/>
          <w:lang w:val="fr-BE"/>
        </w:rPr>
        <w:t>O le '</w:t>
      </w:r>
      <w:r w:rsidRPr="00376472">
        <w:rPr>
          <w:rFonts w:cs="Arial"/>
          <w:b/>
          <w:lang w:val="fr-BE"/>
        </w:rPr>
        <w:t>+</w:t>
      </w:r>
      <w:r w:rsidRPr="00376472">
        <w:rPr>
          <w:rFonts w:cs="Arial"/>
          <w:lang w:val="fr-BE"/>
        </w:rPr>
        <w:t xml:space="preserve">' e </w:t>
      </w:r>
      <w:proofErr w:type="spellStart"/>
      <w:r w:rsidRPr="00376472">
        <w:rPr>
          <w:rFonts w:cs="Arial"/>
          <w:lang w:val="fr-BE"/>
        </w:rPr>
        <w:t>fa'ailoa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atu</w:t>
      </w:r>
      <w:proofErr w:type="spellEnd"/>
      <w:r w:rsidRPr="00376472">
        <w:rPr>
          <w:rFonts w:cs="Arial"/>
          <w:lang w:val="fr-BE"/>
        </w:rPr>
        <w:t xml:space="preserve"> ai e </w:t>
      </w:r>
      <w:proofErr w:type="spellStart"/>
      <w:r w:rsidRPr="00376472">
        <w:rPr>
          <w:rFonts w:cs="Arial"/>
          <w:lang w:val="fr-BE"/>
        </w:rPr>
        <w:t>lē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mafa'i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ona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pu'eina</w:t>
      </w:r>
      <w:proofErr w:type="spellEnd"/>
      <w:r w:rsidRPr="00376472">
        <w:rPr>
          <w:rFonts w:cs="Arial"/>
          <w:lang w:val="fr-BE"/>
        </w:rPr>
        <w:t xml:space="preserve"> e </w:t>
      </w:r>
      <w:proofErr w:type="spellStart"/>
      <w:r w:rsidRPr="00376472">
        <w:rPr>
          <w:rFonts w:cs="Arial"/>
          <w:lang w:val="fr-BE"/>
        </w:rPr>
        <w:t>mata'itusi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ta'itasi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ia</w:t>
      </w:r>
      <w:proofErr w:type="spellEnd"/>
      <w:r w:rsidRPr="00376472">
        <w:rPr>
          <w:rFonts w:cs="Arial"/>
          <w:lang w:val="fr-BE"/>
        </w:rPr>
        <w:t xml:space="preserve"> le </w:t>
      </w:r>
      <w:proofErr w:type="spellStart"/>
      <w:r w:rsidRPr="00376472">
        <w:rPr>
          <w:rFonts w:cs="Arial"/>
          <w:lang w:val="fr-BE"/>
        </w:rPr>
        <w:t>tamaoaiga</w:t>
      </w:r>
      <w:proofErr w:type="spellEnd"/>
      <w:r w:rsidRPr="00376472">
        <w:rPr>
          <w:rFonts w:cs="Arial"/>
          <w:lang w:val="fr-BE"/>
        </w:rPr>
        <w:t xml:space="preserve"> o </w:t>
      </w:r>
      <w:proofErr w:type="spellStart"/>
      <w:r w:rsidRPr="00376472">
        <w:rPr>
          <w:rFonts w:cs="Arial"/>
          <w:lang w:val="fr-BE"/>
        </w:rPr>
        <w:t>olaga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eseese</w:t>
      </w:r>
      <w:proofErr w:type="spellEnd"/>
      <w:r w:rsidRPr="00376472">
        <w:rPr>
          <w:rFonts w:cs="Arial"/>
          <w:lang w:val="fr-BE"/>
        </w:rPr>
        <w:t xml:space="preserve"> o </w:t>
      </w:r>
      <w:proofErr w:type="spellStart"/>
      <w:r w:rsidRPr="00376472">
        <w:rPr>
          <w:rFonts w:cs="Arial"/>
          <w:lang w:val="fr-BE"/>
        </w:rPr>
        <w:t>tagata</w:t>
      </w:r>
      <w:proofErr w:type="spellEnd"/>
      <w:r w:rsidRPr="00376472">
        <w:rPr>
          <w:rFonts w:cs="Arial"/>
          <w:lang w:val="fr-BE"/>
        </w:rPr>
        <w:t xml:space="preserve"> ma o </w:t>
      </w:r>
      <w:proofErr w:type="spellStart"/>
      <w:r w:rsidRPr="00376472">
        <w:rPr>
          <w:rFonts w:cs="Arial"/>
          <w:lang w:val="fr-BE"/>
        </w:rPr>
        <w:t>latou</w:t>
      </w:r>
      <w:proofErr w:type="spellEnd"/>
      <w:r w:rsidRPr="00376472">
        <w:rPr>
          <w:rFonts w:cs="Arial"/>
          <w:lang w:val="fr-BE"/>
        </w:rPr>
        <w:t xml:space="preserve"> </w:t>
      </w:r>
      <w:proofErr w:type="spellStart"/>
      <w:r w:rsidRPr="00376472">
        <w:rPr>
          <w:rFonts w:cs="Arial"/>
          <w:lang w:val="fr-BE"/>
        </w:rPr>
        <w:t>fa'asinomaga</w:t>
      </w:r>
      <w:proofErr w:type="spellEnd"/>
      <w:r w:rsidRPr="00376472">
        <w:rPr>
          <w:rFonts w:cs="Arial"/>
          <w:b/>
          <w:lang w:val="fr-BE"/>
        </w:rPr>
        <w:t>.</w:t>
      </w:r>
    </w:p>
    <w:p w14:paraId="2C31584B" w14:textId="77777777" w:rsidR="00C216FA" w:rsidRDefault="00C216FA">
      <w:pPr>
        <w:spacing w:line="276" w:lineRule="auto"/>
        <w:rPr>
          <w:rFonts w:cs="Arial"/>
          <w:b/>
          <w:lang w:val="fr-BE"/>
        </w:rPr>
      </w:pPr>
      <w:r>
        <w:rPr>
          <w:rFonts w:cs="Arial"/>
          <w:b/>
          <w:lang w:val="fr-BE"/>
        </w:rPr>
        <w:br w:type="page"/>
      </w:r>
    </w:p>
    <w:p w14:paraId="405CE326" w14:textId="77777777" w:rsidR="00191D6F" w:rsidRPr="00376472" w:rsidRDefault="00191D6F" w:rsidP="00C216FA">
      <w:pPr>
        <w:pStyle w:val="ListParagraph"/>
        <w:widowControl w:val="0"/>
        <w:autoSpaceDE w:val="0"/>
        <w:autoSpaceDN w:val="0"/>
        <w:adjustRightInd w:val="0"/>
        <w:spacing w:after="120" w:line="264" w:lineRule="auto"/>
        <w:ind w:left="357"/>
        <w:rPr>
          <w:rFonts w:eastAsia="Times New Roman" w:cs="Arial"/>
          <w:shd w:val="clear" w:color="auto" w:fill="FFFFFF"/>
          <w:lang w:val="fr-BE" w:eastAsia="en-US"/>
        </w:rPr>
      </w:pPr>
    </w:p>
    <w:p w14:paraId="609A4C83" w14:textId="77777777" w:rsidR="00191D6F" w:rsidRPr="00376472" w:rsidRDefault="00191D6F">
      <w:pPr>
        <w:spacing w:line="276" w:lineRule="auto"/>
        <w:rPr>
          <w:rFonts w:cs="Arial"/>
          <w:b/>
          <w:lang w:val="fr-BE"/>
        </w:rPr>
      </w:pPr>
    </w:p>
    <w:p w14:paraId="1A7619D4" w14:textId="77777777" w:rsidR="003F57B1" w:rsidRPr="00376472" w:rsidRDefault="002323D8" w:rsidP="00191D6F">
      <w:pPr>
        <w:pStyle w:val="ListParagraph"/>
        <w:widowControl w:val="0"/>
        <w:autoSpaceDE w:val="0"/>
        <w:autoSpaceDN w:val="0"/>
        <w:adjustRightInd w:val="0"/>
        <w:spacing w:before="4000" w:after="120" w:line="276" w:lineRule="auto"/>
        <w:ind w:left="1275"/>
        <w:rPr>
          <w:b/>
          <w:color w:val="FEFFFF" w:themeColor="background1"/>
          <w:sz w:val="24"/>
          <w:lang w:val="fr-BE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A130F11" wp14:editId="7835E899">
                <wp:simplePos x="0" y="0"/>
                <wp:positionH relativeFrom="column">
                  <wp:posOffset>-990600</wp:posOffset>
                </wp:positionH>
                <wp:positionV relativeFrom="page">
                  <wp:posOffset>-9525</wp:posOffset>
                </wp:positionV>
                <wp:extent cx="7639050" cy="10701020"/>
                <wp:effectExtent l="0" t="0" r="0" b="508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9050" cy="10701020"/>
                        </a:xfrm>
                        <a:prstGeom prst="rect">
                          <a:avLst/>
                        </a:prstGeom>
                        <a:solidFill>
                          <a:srgbClr val="6B297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8014CF" w14:textId="77777777" w:rsidR="003F57B1" w:rsidRDefault="003F57B1" w:rsidP="002B384A">
                            <w:pPr>
                              <w:spacing w:after="2000"/>
                              <w:ind w:left="1111" w:firstLine="164"/>
                              <w:rPr>
                                <w:b/>
                                <w:color w:val="FEFFFF" w:themeColor="background1"/>
                                <w:sz w:val="144"/>
                                <w:szCs w:val="144"/>
                                <w:lang w:val="en-AU"/>
                              </w:rPr>
                            </w:pPr>
                          </w:p>
                          <w:p w14:paraId="13AB38FF" w14:textId="77777777" w:rsidR="002B384A" w:rsidRPr="002B384A" w:rsidRDefault="002B384A" w:rsidP="002B384A">
                            <w:pPr>
                              <w:spacing w:after="2000"/>
                              <w:ind w:left="1111" w:firstLine="164"/>
                              <w:rPr>
                                <w:b/>
                                <w:color w:val="FEFFFF" w:themeColor="background1"/>
                                <w:sz w:val="144"/>
                                <w:szCs w:val="144"/>
                                <w:lang w:val="en-AU"/>
                              </w:rPr>
                            </w:pPr>
                          </w:p>
                          <w:p w14:paraId="2AB6426A" w14:textId="77777777" w:rsidR="003F57B1" w:rsidRPr="00376472" w:rsidRDefault="002323D8" w:rsidP="003F57B1">
                            <w:pPr>
                              <w:spacing w:before="4000"/>
                              <w:ind w:left="1111" w:firstLine="164"/>
                              <w:rPr>
                                <w:b/>
                                <w:color w:val="FEFFFF" w:themeColor="background1"/>
                                <w:lang w:val="fr-BE"/>
                              </w:rPr>
                            </w:pPr>
                            <w:r w:rsidRPr="00376472">
                              <w:rPr>
                                <w:b/>
                                <w:color w:val="FEFFFF" w:themeColor="background1"/>
                                <w:lang w:val="fr-BE"/>
                              </w:rPr>
                              <w:t>Fa'afeso'ota'i mai matou</w:t>
                            </w:r>
                          </w:p>
                          <w:p w14:paraId="2D1EA3B1" w14:textId="77777777" w:rsidR="003F57B1" w:rsidRPr="00376472" w:rsidRDefault="002323D8" w:rsidP="003F57B1">
                            <w:pPr>
                              <w:ind w:left="1276" w:right="2064"/>
                              <w:rPr>
                                <w:color w:val="FEFFFF" w:themeColor="background1"/>
                                <w:lang w:val="fr-BE"/>
                              </w:rPr>
                            </w:pPr>
                            <w:r w:rsidRPr="00376472">
                              <w:rPr>
                                <w:color w:val="FEFFFF" w:themeColor="background1"/>
                                <w:lang w:val="fr-BE"/>
                              </w:rPr>
                              <w:t xml:space="preserve">E fiafia tele NDIA e talia o outou manatu fa'aalia e fa'atatau lea i le Ta'iala a le LGBTIQA+. </w:t>
                            </w:r>
                            <w:r w:rsidRPr="00376472">
                              <w:rPr>
                                <w:color w:val="FEFFFF" w:themeColor="background1"/>
                                <w:lang w:val="fr-BE"/>
                              </w:rPr>
                              <w:br/>
                              <w:t>Mo nisi fa'amatalaga i lenei tusitusiga, feso'ota'i mai matou i le enquires@ndis.gov.au</w:t>
                            </w:r>
                          </w:p>
                          <w:p w14:paraId="0B7A8636" w14:textId="77777777" w:rsidR="00195001" w:rsidRPr="00376472" w:rsidRDefault="00195001" w:rsidP="003F57B1">
                            <w:pPr>
                              <w:ind w:left="1276" w:right="2064"/>
                              <w:rPr>
                                <w:color w:val="FEFFFF" w:themeColor="background1"/>
                                <w:lang w:val="fr-BE"/>
                              </w:rPr>
                            </w:pPr>
                          </w:p>
                          <w:p w14:paraId="767B6EFA" w14:textId="77777777" w:rsidR="003F57B1" w:rsidRPr="003F57B1" w:rsidRDefault="002323D8" w:rsidP="00195001">
                            <w:pPr>
                              <w:spacing w:after="1440"/>
                              <w:ind w:left="1276" w:right="2064"/>
                              <w:jc w:val="center"/>
                              <w:rPr>
                                <w:color w:val="FEFFFF" w:themeColor="background1"/>
                                <w:sz w:val="144"/>
                                <w:szCs w:val="144"/>
                                <w:lang w:val="en-AU"/>
                              </w:rPr>
                            </w:pPr>
                            <w:r>
                              <w:rPr>
                                <w:noProof/>
                                <w:color w:val="FEFFFF" w:themeColor="background1"/>
                                <w:sz w:val="144"/>
                                <w:szCs w:val="144"/>
                                <w:lang w:eastAsia="en-US"/>
                              </w:rPr>
                              <w:drawing>
                                <wp:inline distT="0" distB="0" distL="0" distR="0" wp14:anchorId="3BB92E4F" wp14:editId="766148DF">
                                  <wp:extent cx="1953772" cy="1950724"/>
                                  <wp:effectExtent l="0" t="0" r="8890" b="0"/>
                                  <wp:docPr id="316906893" name="Picture 13" descr="Tagāvai o le I heart a le NDI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8006225" name="LGBTIQA+_Sticker-Circle.png"/>
                                          <pic:cNvPicPr/>
                                        </pic:nvPicPr>
                                        <pic:blipFill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53772" cy="19507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85D50D9" w14:textId="77777777" w:rsidR="003F57B1" w:rsidRDefault="003F57B1" w:rsidP="003F57B1">
                            <w:pPr>
                              <w:ind w:left="1276" w:right="206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130F11" id="Rectangle 5" o:spid="_x0000_s1028" style="position:absolute;left:0;text-align:left;margin-left:-78pt;margin-top:-.75pt;width:601.5pt;height:842.6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" fillcolor="#6b2976" stroked="f" strokeweight="1pt">
                <v:textbox>
                  <w:txbxContent>
                    <w:p w14:paraId="738014CF" w14:textId="77777777" w:rsidR="003F57B1" w:rsidRDefault="003F57B1" w:rsidP="002B384A">
                      <w:pPr>
                        <w:spacing w:after="2000"/>
                        <w:ind w:left="1111" w:firstLine="164"/>
                        <w:rPr>
                          <w:b/>
                          <w:color w:val="FEFFFF" w:themeColor="background1"/>
                          <w:sz w:val="144"/>
                          <w:szCs w:val="144"/>
                          <w:lang w:val="en-AU"/>
                        </w:rPr>
                      </w:pPr>
                    </w:p>
                    <w:p w14:paraId="13AB38FF" w14:textId="77777777" w:rsidR="002B384A" w:rsidRPr="002B384A" w:rsidRDefault="002B384A" w:rsidP="002B384A">
                      <w:pPr>
                        <w:spacing w:after="2000"/>
                        <w:ind w:left="1111" w:firstLine="164"/>
                        <w:rPr>
                          <w:b/>
                          <w:color w:val="FEFFFF" w:themeColor="background1"/>
                          <w:sz w:val="144"/>
                          <w:szCs w:val="144"/>
                          <w:lang w:val="en-AU"/>
                        </w:rPr>
                      </w:pPr>
                    </w:p>
                    <w:p w14:paraId="2AB6426A" w14:textId="77777777" w:rsidR="003F57B1" w:rsidRPr="00376472" w:rsidRDefault="002323D8" w:rsidP="003F57B1">
                      <w:pPr>
                        <w:spacing w:before="4000"/>
                        <w:ind w:left="1111" w:firstLine="164"/>
                        <w:rPr>
                          <w:b/>
                          <w:color w:val="FEFFFF" w:themeColor="background1"/>
                          <w:lang w:val="fr-BE"/>
                        </w:rPr>
                      </w:pPr>
                      <w:r w:rsidRPr="00376472">
                        <w:rPr>
                          <w:b/>
                          <w:color w:val="FEFFFF" w:themeColor="background1"/>
                          <w:lang w:val="fr-BE"/>
                        </w:rPr>
                        <w:t>Fa'afeso'ota'i mai matou</w:t>
                      </w:r>
                    </w:p>
                    <w:p w14:paraId="2D1EA3B1" w14:textId="77777777" w:rsidR="003F57B1" w:rsidRPr="00376472" w:rsidRDefault="002323D8" w:rsidP="003F57B1">
                      <w:pPr>
                        <w:ind w:left="1276" w:right="2064"/>
                        <w:rPr>
                          <w:color w:val="FEFFFF" w:themeColor="background1"/>
                          <w:lang w:val="fr-BE"/>
                        </w:rPr>
                      </w:pPr>
                      <w:r w:rsidRPr="00376472">
                        <w:rPr>
                          <w:color w:val="FEFFFF" w:themeColor="background1"/>
                          <w:lang w:val="fr-BE"/>
                        </w:rPr>
                        <w:t xml:space="preserve">E fiafia tele NDIA e talia o outou manatu fa'aalia e fa'atatau lea i le Ta'iala a le LGBTIQA+. </w:t>
                      </w:r>
                      <w:r w:rsidRPr="00376472">
                        <w:rPr>
                          <w:color w:val="FEFFFF" w:themeColor="background1"/>
                          <w:lang w:val="fr-BE"/>
                        </w:rPr>
                        <w:br/>
                        <w:t>Mo nisi fa'amatalaga i lenei tusitusiga, feso'ota'i mai matou i le enquires@ndis.gov.au</w:t>
                      </w:r>
                    </w:p>
                    <w:p w14:paraId="0B7A8636" w14:textId="77777777" w:rsidR="00195001" w:rsidRPr="00376472" w:rsidRDefault="00195001" w:rsidP="003F57B1">
                      <w:pPr>
                        <w:ind w:left="1276" w:right="2064"/>
                        <w:rPr>
                          <w:color w:val="FEFFFF" w:themeColor="background1"/>
                          <w:lang w:val="fr-BE"/>
                        </w:rPr>
                      </w:pPr>
                    </w:p>
                    <w:p w14:paraId="767B6EFA" w14:textId="77777777" w:rsidR="003F57B1" w:rsidRPr="003F57B1" w:rsidRDefault="002323D8" w:rsidP="00195001">
                      <w:pPr>
                        <w:spacing w:after="1440"/>
                        <w:ind w:left="1276" w:right="2064"/>
                        <w:jc w:val="center"/>
                        <w:rPr>
                          <w:color w:val="FEFFFF" w:themeColor="background1"/>
                          <w:sz w:val="144"/>
                          <w:szCs w:val="144"/>
                          <w:lang w:val="en-AU"/>
                        </w:rPr>
                      </w:pPr>
                      <w:r>
                        <w:rPr>
                          <w:noProof/>
                          <w:color w:val="FEFFFF" w:themeColor="background1"/>
                          <w:sz w:val="144"/>
                          <w:szCs w:val="144"/>
                          <w:lang w:eastAsia="en-US"/>
                        </w:rPr>
                        <w:drawing>
                          <wp:inline distT="0" distB="0" distL="0" distR="0" wp14:anchorId="3BB92E4F" wp14:editId="766148DF">
                            <wp:extent cx="1953772" cy="1950724"/>
                            <wp:effectExtent l="0" t="0" r="8890" b="0"/>
                            <wp:docPr id="316906893" name="Picture 13" descr="Tagāvai o le I heart a le NDI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8006225" name="LGBTIQA+_Sticker-Circle.png"/>
                                    <pic:cNvPicPr/>
                                  </pic:nvPicPr>
                                  <pic:blipFill>
                                    <a:blip r:embed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53772" cy="19507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85D50D9" w14:textId="77777777" w:rsidR="003F57B1" w:rsidRDefault="003F57B1" w:rsidP="003F57B1">
                      <w:pPr>
                        <w:ind w:left="1276" w:right="2064"/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3FC9A47F" w14:textId="71551F1D" w:rsidR="0031745D" w:rsidRPr="004C564F" w:rsidRDefault="0031745D" w:rsidP="003F57B1">
      <w:pPr>
        <w:pStyle w:val="ListParagraph"/>
        <w:widowControl w:val="0"/>
        <w:autoSpaceDE w:val="0"/>
        <w:autoSpaceDN w:val="0"/>
        <w:adjustRightInd w:val="0"/>
        <w:spacing w:after="120" w:line="264" w:lineRule="auto"/>
        <w:ind w:left="357"/>
        <w:rPr>
          <w:rFonts w:cs="Arial"/>
          <w:b/>
          <w:lang w:val="fr-BE"/>
        </w:rPr>
      </w:pPr>
    </w:p>
    <w:sectPr w:rsidR="0031745D" w:rsidRPr="004C564F" w:rsidSect="004C564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440" w:bottom="568" w:left="1440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599940" w14:textId="77777777" w:rsidR="00322998" w:rsidRDefault="00322998">
      <w:pPr>
        <w:spacing w:after="0" w:line="240" w:lineRule="auto"/>
      </w:pPr>
      <w:r>
        <w:separator/>
      </w:r>
    </w:p>
  </w:endnote>
  <w:endnote w:type="continuationSeparator" w:id="0">
    <w:p w14:paraId="15424FF7" w14:textId="77777777" w:rsidR="00322998" w:rsidRDefault="00322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FS Me Light">
    <w:altName w:val="Franklin Gothic Medium Cond"/>
    <w:panose1 w:val="00000000000000000000"/>
    <w:charset w:val="00"/>
    <w:family w:val="modern"/>
    <w:notTrueType/>
    <w:pitch w:val="variable"/>
    <w:sig w:usb0="A00000AF" w:usb1="4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2F0E7F" w14:textId="77777777" w:rsidR="008D4B76" w:rsidRDefault="008D4B76">
    <w:pPr>
      <w:pStyle w:val="Footer"/>
    </w:pPr>
  </w:p>
  <w:p w14:paraId="6E4C2096" w14:textId="77777777" w:rsidR="00AA6762" w:rsidRDefault="00AA6762"/>
  <w:p w14:paraId="798AFD78" w14:textId="77777777" w:rsidR="00AA6762" w:rsidRDefault="00AA676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4D7B38" w14:textId="77777777" w:rsidR="00180D51" w:rsidRPr="00FA334F" w:rsidRDefault="002323D8" w:rsidP="00950F57">
    <w:pPr>
      <w:pStyle w:val="Footer"/>
      <w:spacing w:after="480"/>
      <w:rPr>
        <w:sz w:val="22"/>
        <w:szCs w:val="22"/>
      </w:rPr>
    </w:pPr>
    <w:r w:rsidRPr="00FA334F">
      <w:rPr>
        <w:b/>
        <w:bCs/>
        <w:sz w:val="22"/>
        <w:szCs w:val="22"/>
      </w:rPr>
      <w:t>ndis.gov.au</w:t>
    </w:r>
    <w:r w:rsidR="0023603F">
      <w:rPr>
        <w:sz w:val="22"/>
        <w:szCs w:val="22"/>
      </w:rPr>
      <w:tab/>
    </w:r>
    <w:proofErr w:type="spellStart"/>
    <w:r w:rsidR="0023603F">
      <w:rPr>
        <w:sz w:val="22"/>
        <w:szCs w:val="22"/>
      </w:rPr>
      <w:t>Iuni</w:t>
    </w:r>
    <w:proofErr w:type="spellEnd"/>
    <w:r w:rsidR="0023603F">
      <w:rPr>
        <w:sz w:val="22"/>
        <w:szCs w:val="22"/>
      </w:rPr>
      <w:t xml:space="preserve"> 2020 | </w:t>
    </w:r>
    <w:proofErr w:type="spellStart"/>
    <w:r w:rsidR="0023603F">
      <w:rPr>
        <w:sz w:val="22"/>
        <w:szCs w:val="22"/>
      </w:rPr>
      <w:t>Ta'iala</w:t>
    </w:r>
    <w:proofErr w:type="spellEnd"/>
    <w:r w:rsidR="0023603F">
      <w:rPr>
        <w:sz w:val="22"/>
        <w:szCs w:val="22"/>
      </w:rPr>
      <w:t xml:space="preserve"> </w:t>
    </w:r>
    <w:proofErr w:type="spellStart"/>
    <w:r w:rsidR="0023603F">
      <w:rPr>
        <w:sz w:val="22"/>
        <w:szCs w:val="22"/>
      </w:rPr>
      <w:t>mo</w:t>
    </w:r>
    <w:proofErr w:type="spellEnd"/>
    <w:r w:rsidR="0023603F">
      <w:rPr>
        <w:sz w:val="22"/>
        <w:szCs w:val="22"/>
      </w:rPr>
      <w:t xml:space="preserve"> le NDIA's LGBTIQA+ </w:t>
    </w:r>
    <w:r w:rsidR="0023603F">
      <w:rPr>
        <w:sz w:val="22"/>
        <w:szCs w:val="22"/>
      </w:rPr>
      <w:tab/>
    </w:r>
    <w:sdt>
      <w:sdtPr>
        <w:rPr>
          <w:noProof/>
          <w:sz w:val="22"/>
          <w:szCs w:val="22"/>
        </w:rPr>
        <w:id w:val="918817218"/>
        <w:docPartObj>
          <w:docPartGallery w:val="Page Numbers (Bottom of Page)"/>
          <w:docPartUnique/>
        </w:docPartObj>
      </w:sdtPr>
      <w:sdtEndPr/>
      <w:sdtContent>
        <w:r w:rsidR="004D32B5" w:rsidRPr="00FA334F">
          <w:rPr>
            <w:sz w:val="22"/>
            <w:szCs w:val="22"/>
          </w:rPr>
          <w:fldChar w:fldCharType="begin"/>
        </w:r>
        <w:r w:rsidR="004D32B5" w:rsidRPr="00FA334F">
          <w:rPr>
            <w:sz w:val="22"/>
            <w:szCs w:val="22"/>
          </w:rPr>
          <w:instrText xml:space="preserve"> PAGE   \* MERGEFORMAT </w:instrText>
        </w:r>
        <w:r w:rsidR="004D32B5" w:rsidRPr="00FA334F">
          <w:rPr>
            <w:sz w:val="22"/>
            <w:szCs w:val="22"/>
          </w:rPr>
          <w:fldChar w:fldCharType="separate"/>
        </w:r>
        <w:r w:rsidR="00AF7958">
          <w:rPr>
            <w:noProof/>
            <w:sz w:val="22"/>
            <w:szCs w:val="22"/>
          </w:rPr>
          <w:t>6</w:t>
        </w:r>
        <w:r w:rsidR="004D32B5" w:rsidRPr="00FA334F">
          <w:rPr>
            <w:sz w:val="22"/>
            <w:szCs w:val="22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2FDF10" w14:textId="77777777" w:rsidR="007219F1" w:rsidRPr="007219F1" w:rsidRDefault="007219F1" w:rsidP="00FB5514">
    <w:pPr>
      <w:spacing w:after="600"/>
      <w:rPr>
        <w:rFonts w:ascii="FS Me Light" w:hAnsi="FS Me Light"/>
        <w:color w:val="5E2D73"/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678D34" w14:textId="77777777" w:rsidR="00322998" w:rsidRPr="00666FA5" w:rsidRDefault="00322998" w:rsidP="0029516D">
      <w:pPr>
        <w:pStyle w:val="Footer"/>
        <w:rPr>
          <w:sz w:val="8"/>
          <w:szCs w:val="8"/>
        </w:rPr>
      </w:pPr>
    </w:p>
  </w:footnote>
  <w:footnote w:type="continuationSeparator" w:id="0">
    <w:p w14:paraId="2740BD3A" w14:textId="77777777" w:rsidR="00322998" w:rsidRPr="00666FA5" w:rsidRDefault="00322998" w:rsidP="0029516D">
      <w:pPr>
        <w:pStyle w:val="Footer"/>
        <w:rPr>
          <w:sz w:val="8"/>
          <w:szCs w:val="8"/>
        </w:rPr>
      </w:pPr>
    </w:p>
  </w:footnote>
  <w:footnote w:type="continuationNotice" w:id="1">
    <w:p w14:paraId="44FBE1E5" w14:textId="77777777" w:rsidR="00322998" w:rsidRPr="00666FA5" w:rsidRDefault="00322998" w:rsidP="00666FA5">
      <w:pPr>
        <w:pStyle w:val="Footer"/>
        <w:rPr>
          <w:sz w:val="8"/>
          <w:szCs w:val="8"/>
        </w:rPr>
      </w:pPr>
    </w:p>
  </w:footnote>
  <w:footnote w:id="2">
    <w:p w14:paraId="578FBEFC" w14:textId="77777777" w:rsidR="00FE374A" w:rsidRPr="00C216FA" w:rsidRDefault="002323D8" w:rsidP="00FE374A">
      <w:pPr>
        <w:pStyle w:val="FootnoteText"/>
        <w:rPr>
          <w:rFonts w:cs="Arial"/>
        </w:rPr>
      </w:pPr>
      <w:r w:rsidRPr="00666FA5">
        <w:rPr>
          <w:rStyle w:val="FootnoteReference"/>
          <w:rFonts w:cs="Arial"/>
        </w:rPr>
        <w:footnoteRef/>
      </w:r>
      <w:r w:rsidRPr="00AF7958">
        <w:rPr>
          <w:rFonts w:cs="Arial"/>
        </w:rPr>
        <w:t xml:space="preserve"> Atia'e mai </w:t>
      </w:r>
      <w:r w:rsidR="00376472" w:rsidRPr="00AF7958">
        <w:rPr>
          <w:rFonts w:cs="Arial"/>
        </w:rPr>
        <w:t xml:space="preserve">Williams, R. (1999). Cultural safety – what does it mean for our work practice? </w:t>
      </w:r>
      <w:r w:rsidR="00376472" w:rsidRPr="00C216FA">
        <w:rPr>
          <w:rFonts w:cs="Arial"/>
        </w:rPr>
        <w:t>Australian and New Zealand Journal of Public Health, 23(2), 213-214</w:t>
      </w:r>
      <w:r w:rsidRPr="00C216FA">
        <w:rPr>
          <w:rFonts w:cs="Arial"/>
        </w:rPr>
        <w:t>.</w:t>
      </w:r>
    </w:p>
  </w:footnote>
  <w:footnote w:id="3">
    <w:p w14:paraId="409EB585" w14:textId="77777777" w:rsidR="000B5AEB" w:rsidRPr="00C216FA" w:rsidRDefault="002323D8" w:rsidP="000B5AEB">
      <w:pPr>
        <w:spacing w:after="0" w:line="240" w:lineRule="auto"/>
        <w:rPr>
          <w:rFonts w:eastAsiaTheme="minorHAnsi" w:cs="Arial"/>
          <w:sz w:val="20"/>
          <w:szCs w:val="20"/>
          <w:lang w:val="en-AU"/>
        </w:rPr>
      </w:pPr>
      <w:r w:rsidRPr="00666FA5">
        <w:rPr>
          <w:rStyle w:val="FootnoteReference"/>
          <w:rFonts w:cs="Arial"/>
          <w:sz w:val="20"/>
          <w:szCs w:val="20"/>
        </w:rPr>
        <w:footnoteRef/>
      </w:r>
      <w:r w:rsidRPr="00C216FA">
        <w:rPr>
          <w:rFonts w:cs="Arial"/>
          <w:sz w:val="20"/>
          <w:szCs w:val="20"/>
          <w:lang w:val="en-AU"/>
        </w:rPr>
        <w:t xml:space="preserve"> O lenei ta'iala na fa'aaogāina upusi'i mai fesili fa'atino na faia e le So'ofa'atasi a le Soifua Maloloina ma le LBGTI, sui auai o le a'oa'oga ma le fa'alapotopotoga LGBTIQA+ ma isi vaega.</w:t>
      </w:r>
    </w:p>
  </w:footnote>
  <w:footnote w:id="4">
    <w:p w14:paraId="23A67F58" w14:textId="7612D316" w:rsidR="000B5AEB" w:rsidRPr="00C216FA" w:rsidRDefault="002323D8" w:rsidP="000B5AEB">
      <w:pPr>
        <w:pStyle w:val="FootnoteText"/>
        <w:rPr>
          <w:rFonts w:cs="Arial"/>
        </w:rPr>
      </w:pPr>
      <w:r w:rsidRPr="00666FA5">
        <w:rPr>
          <w:rStyle w:val="FootnoteReference"/>
          <w:rFonts w:cs="Arial"/>
        </w:rPr>
        <w:footnoteRef/>
      </w:r>
      <w:r w:rsidR="00C216FA" w:rsidRPr="00C216FA">
        <w:rPr>
          <w:rFonts w:cs="Arial"/>
        </w:rPr>
        <w:t xml:space="preserve"> </w:t>
      </w:r>
      <w:r w:rsidRPr="00C216FA">
        <w:rPr>
          <w:rFonts w:cs="Arial"/>
        </w:rPr>
        <w:t>LGBTIQ</w:t>
      </w:r>
      <w:r w:rsidR="00C216FA" w:rsidRPr="00C216FA">
        <w:rPr>
          <w:rFonts w:cs="Arial"/>
        </w:rPr>
        <w:t xml:space="preserve"> Inclusive Language Guide </w:t>
      </w:r>
      <w:r w:rsidRPr="00C216FA">
        <w:rPr>
          <w:rFonts w:cs="Arial"/>
        </w:rPr>
        <w:t>(2019) itulau 7 Setete o Victoria</w:t>
      </w:r>
    </w:p>
  </w:footnote>
  <w:footnote w:id="5">
    <w:p w14:paraId="45700625" w14:textId="6942BEE8" w:rsidR="000B5AEB" w:rsidRPr="00666FA5" w:rsidRDefault="002323D8" w:rsidP="00666FA5">
      <w:pPr>
        <w:pStyle w:val="FootnoteText"/>
        <w:rPr>
          <w:rFonts w:cs="Arial"/>
        </w:rPr>
      </w:pPr>
      <w:r w:rsidRPr="00666FA5">
        <w:rPr>
          <w:rStyle w:val="FootnoteReference"/>
          <w:rFonts w:cs="Arial"/>
        </w:rPr>
        <w:footnoteRef/>
      </w:r>
      <w:r w:rsidRPr="00C216FA">
        <w:rPr>
          <w:rFonts w:cs="Arial"/>
        </w:rPr>
        <w:t xml:space="preserve"> </w:t>
      </w:r>
      <w:r w:rsidR="00C216FA" w:rsidRPr="00666FA5">
        <w:rPr>
          <w:rFonts w:cs="Arial"/>
        </w:rPr>
        <w:t>Australian Institute of Health and Welfare 2018. Australia’s health 2018</w:t>
      </w:r>
      <w:r w:rsidR="00C216FA">
        <w:rPr>
          <w:rFonts w:cs="Arial"/>
        </w:rPr>
        <w:t>. Australia’s health series no.</w:t>
      </w:r>
      <w:r w:rsidR="00C216FA" w:rsidRPr="00666FA5">
        <w:rPr>
          <w:rFonts w:cs="Arial"/>
        </w:rPr>
        <w:t>16. AUS 221. Canberra: AIHW</w:t>
      </w:r>
    </w:p>
  </w:footnote>
  <w:footnote w:id="6">
    <w:p w14:paraId="75A8959A" w14:textId="77777777" w:rsidR="0031745D" w:rsidRDefault="002323D8" w:rsidP="0031745D">
      <w:pPr>
        <w:pStyle w:val="FootnoteText"/>
        <w:rPr>
          <w:rFonts w:eastAsia="Times New Roman" w:cs="Arial"/>
          <w:color w:val="000000"/>
          <w:sz w:val="16"/>
          <w:szCs w:val="16"/>
        </w:rPr>
      </w:pPr>
      <w:r w:rsidRPr="00666FA5">
        <w:rPr>
          <w:rStyle w:val="FootnoteReference"/>
          <w:rFonts w:cs="Arial"/>
        </w:rPr>
        <w:footnoteRef/>
      </w:r>
      <w:r w:rsidR="00666FA5" w:rsidRPr="00666FA5">
        <w:rPr>
          <w:rFonts w:eastAsia="Times New Roman" w:cs="Arial"/>
          <w:color w:val="000000"/>
        </w:rPr>
        <w:t xml:space="preserve"> Asexual Visibility and Education Network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2E2FCA" w14:textId="77777777" w:rsidR="008D4B76" w:rsidRDefault="008D4B76">
    <w:pPr>
      <w:pStyle w:val="Header"/>
    </w:pPr>
  </w:p>
  <w:p w14:paraId="04EC03FF" w14:textId="77777777" w:rsidR="00AA6762" w:rsidRDefault="00AA6762"/>
  <w:p w14:paraId="6D61F62C" w14:textId="77777777" w:rsidR="00AA6762" w:rsidRDefault="00AA676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14719C" w14:textId="77777777" w:rsidR="00AA6762" w:rsidRDefault="00AA6762" w:rsidP="00593C73">
    <w:pPr>
      <w:spacing w:after="84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6D5835" w14:textId="77777777" w:rsidR="003622D9" w:rsidRDefault="002323D8">
    <w:pPr>
      <w:pStyle w:val="Header"/>
    </w:pPr>
    <w:r>
      <w:rPr>
        <w:noProof/>
        <w:lang w:eastAsia="en-US"/>
      </w:rPr>
      <w:drawing>
        <wp:anchor distT="0" distB="0" distL="114300" distR="114300" simplePos="0" relativeHeight="251660288" behindDoc="1" locked="0" layoutInCell="1" allowOverlap="1" wp14:anchorId="5CB74DB9" wp14:editId="7F2D88D2">
          <wp:simplePos x="0" y="0"/>
          <wp:positionH relativeFrom="column">
            <wp:posOffset>-900113</wp:posOffset>
          </wp:positionH>
          <wp:positionV relativeFrom="paragraph">
            <wp:posOffset>-450532</wp:posOffset>
          </wp:positionV>
          <wp:extent cx="11466000" cy="7653600"/>
          <wp:effectExtent l="0" t="0" r="2540" b="5080"/>
          <wp:wrapNone/>
          <wp:docPr id="20" name="Picture 20" descr="Image of NDIS participants participating in the Sydney Mardi Gras parad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5545068" name="Papazian_190302_2615 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66000" cy="765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0E6DF98" wp14:editId="041C9513">
              <wp:simplePos x="0" y="0"/>
              <wp:positionH relativeFrom="column">
                <wp:posOffset>-939240</wp:posOffset>
              </wp:positionH>
              <wp:positionV relativeFrom="paragraph">
                <wp:posOffset>3875405</wp:posOffset>
              </wp:positionV>
              <wp:extent cx="7647432" cy="6498590"/>
              <wp:effectExtent l="0" t="0" r="0" b="3810"/>
              <wp:wrapNone/>
              <wp:docPr id="36" name="Text Box 3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47432" cy="64985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BB400E0" w14:textId="77777777" w:rsidR="003622D9" w:rsidRDefault="002323D8" w:rsidP="003622D9">
                          <w:r>
                            <w:rPr>
                              <w:noProof/>
                              <w:lang w:eastAsia="en-US"/>
                            </w:rPr>
                            <w:drawing>
                              <wp:inline distT="0" distB="0" distL="0" distR="0" wp14:anchorId="17CFAC44" wp14:editId="15105D7C">
                                <wp:extent cx="7596188" cy="6406016"/>
                                <wp:effectExtent l="0" t="0" r="5080" b="0"/>
                                <wp:docPr id="21" name="Picture 7" descr="Cover background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0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75925646" name="Asset 2.png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597420" cy="640705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E6DF98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29" type="#_x0000_t202" style="position:absolute;margin-left:-73.95pt;margin-top:305.15pt;width:602.15pt;height:511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" filled="f" stroked="f" strokeweight=".5pt">
              <v:textbox inset="0,0,0,0">
                <w:txbxContent>
                  <w:p w14:paraId="0BB400E0" w14:textId="77777777" w:rsidR="003622D9" w:rsidRDefault="002323D8" w:rsidP="003622D9">
                    <w:r>
                      <w:rPr>
                        <w:noProof/>
                        <w:lang w:eastAsia="en-US"/>
                      </w:rPr>
                      <w:drawing>
                        <wp:inline distT="0" distB="0" distL="0" distR="0" wp14:anchorId="17CFAC44" wp14:editId="15105D7C">
                          <wp:extent cx="7596188" cy="6406016"/>
                          <wp:effectExtent l="0" t="0" r="5080" b="0"/>
                          <wp:docPr id="21" name="Picture 7" descr="Cover background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75925646" name="Asset 2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597420" cy="640705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 w14:paraId="1FDD9DDB" w14:textId="77777777" w:rsidR="00180D51" w:rsidRDefault="00180D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54" type="#_x0000_t75" alt="NDIS logo" style="width:75.75pt;height:41.25pt" o:bullet="t">
        <v:imagedata r:id="rId1" o:title="NDIS logo"/>
      </v:shape>
    </w:pict>
  </w:numPicBullet>
  <w:abstractNum w:abstractNumId="0" w15:restartNumberingAfterBreak="0">
    <w:nsid w:val="01D754F2"/>
    <w:multiLevelType w:val="hybridMultilevel"/>
    <w:tmpl w:val="229E756A"/>
    <w:lvl w:ilvl="0" w:tplc="A57899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9E31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4862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3ABA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7A25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CCC8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6E83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8E4C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06E8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74D3B"/>
    <w:multiLevelType w:val="hybridMultilevel"/>
    <w:tmpl w:val="B2145E44"/>
    <w:lvl w:ilvl="0" w:tplc="A6ACAF90">
      <w:start w:val="1"/>
      <w:numFmt w:val="lowerRoman"/>
      <w:lvlText w:val="%1."/>
      <w:lvlJc w:val="left"/>
      <w:pPr>
        <w:ind w:left="720" w:hanging="360"/>
      </w:pPr>
      <w:rPr>
        <w:rFonts w:ascii="Arial" w:eastAsiaTheme="minorEastAsia" w:hAnsi="Arial" w:cs="Arial"/>
      </w:rPr>
    </w:lvl>
    <w:lvl w:ilvl="1" w:tplc="A14C6A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44DD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A81F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34F2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428C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40F6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82E1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DE97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DC1578"/>
    <w:multiLevelType w:val="hybridMultilevel"/>
    <w:tmpl w:val="5D0E7DC2"/>
    <w:lvl w:ilvl="0" w:tplc="681C8F88">
      <w:start w:val="1"/>
      <w:numFmt w:val="lowerRoman"/>
      <w:lvlText w:val="%1."/>
      <w:lvlJc w:val="right"/>
      <w:pPr>
        <w:ind w:left="720" w:hanging="360"/>
      </w:pPr>
      <w:rPr>
        <w:rFonts w:hint="default"/>
        <w:color w:val="6A2875"/>
      </w:rPr>
    </w:lvl>
    <w:lvl w:ilvl="1" w:tplc="E8405D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F4D6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E0FF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A224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400F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7838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2E64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5805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1D7B63"/>
    <w:multiLevelType w:val="hybridMultilevel"/>
    <w:tmpl w:val="3D4A9A98"/>
    <w:lvl w:ilvl="0" w:tplc="29DA03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F0A9534" w:tentative="1">
      <w:start w:val="1"/>
      <w:numFmt w:val="lowerLetter"/>
      <w:lvlText w:val="%2."/>
      <w:lvlJc w:val="left"/>
      <w:pPr>
        <w:ind w:left="1440" w:hanging="360"/>
      </w:pPr>
    </w:lvl>
    <w:lvl w:ilvl="2" w:tplc="7BB67D3A" w:tentative="1">
      <w:start w:val="1"/>
      <w:numFmt w:val="lowerRoman"/>
      <w:lvlText w:val="%3."/>
      <w:lvlJc w:val="right"/>
      <w:pPr>
        <w:ind w:left="2160" w:hanging="180"/>
      </w:pPr>
    </w:lvl>
    <w:lvl w:ilvl="3" w:tplc="BE78832A" w:tentative="1">
      <w:start w:val="1"/>
      <w:numFmt w:val="decimal"/>
      <w:lvlText w:val="%4."/>
      <w:lvlJc w:val="left"/>
      <w:pPr>
        <w:ind w:left="2880" w:hanging="360"/>
      </w:pPr>
    </w:lvl>
    <w:lvl w:ilvl="4" w:tplc="69EC087C" w:tentative="1">
      <w:start w:val="1"/>
      <w:numFmt w:val="lowerLetter"/>
      <w:lvlText w:val="%5."/>
      <w:lvlJc w:val="left"/>
      <w:pPr>
        <w:ind w:left="3600" w:hanging="360"/>
      </w:pPr>
    </w:lvl>
    <w:lvl w:ilvl="5" w:tplc="FA7C18B8" w:tentative="1">
      <w:start w:val="1"/>
      <w:numFmt w:val="lowerRoman"/>
      <w:lvlText w:val="%6."/>
      <w:lvlJc w:val="right"/>
      <w:pPr>
        <w:ind w:left="4320" w:hanging="180"/>
      </w:pPr>
    </w:lvl>
    <w:lvl w:ilvl="6" w:tplc="CF2C8070" w:tentative="1">
      <w:start w:val="1"/>
      <w:numFmt w:val="decimal"/>
      <w:lvlText w:val="%7."/>
      <w:lvlJc w:val="left"/>
      <w:pPr>
        <w:ind w:left="5040" w:hanging="360"/>
      </w:pPr>
    </w:lvl>
    <w:lvl w:ilvl="7" w:tplc="E6E0C474" w:tentative="1">
      <w:start w:val="1"/>
      <w:numFmt w:val="lowerLetter"/>
      <w:lvlText w:val="%8."/>
      <w:lvlJc w:val="left"/>
      <w:pPr>
        <w:ind w:left="5760" w:hanging="360"/>
      </w:pPr>
    </w:lvl>
    <w:lvl w:ilvl="8" w:tplc="3A0082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5F1867"/>
    <w:multiLevelType w:val="hybridMultilevel"/>
    <w:tmpl w:val="B98CC6F6"/>
    <w:lvl w:ilvl="0" w:tplc="5F1C28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BEA1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6868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844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2442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673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6227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16C0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78B8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3B4361"/>
    <w:multiLevelType w:val="hybridMultilevel"/>
    <w:tmpl w:val="3DEE2F80"/>
    <w:lvl w:ilvl="0" w:tplc="342E47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F657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3861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0E1F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B82E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C800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182E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F643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6A28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604E87"/>
    <w:multiLevelType w:val="hybridMultilevel"/>
    <w:tmpl w:val="C19AC168"/>
    <w:lvl w:ilvl="0" w:tplc="C5AA85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DCBB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0E20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2A13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1C23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5841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FABE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BED8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0018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5008A"/>
    <w:multiLevelType w:val="hybridMultilevel"/>
    <w:tmpl w:val="B5AC029C"/>
    <w:lvl w:ilvl="0" w:tplc="FA0889B8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DC3A1C00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8892B098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4954A75C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EE9432BA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63A070C8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4C48EB20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C91497C6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27DA42C0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8" w15:restartNumberingAfterBreak="0">
    <w:nsid w:val="30F27B62"/>
    <w:multiLevelType w:val="hybridMultilevel"/>
    <w:tmpl w:val="4350E204"/>
    <w:lvl w:ilvl="0" w:tplc="F5648D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AC66306" w:tentative="1">
      <w:start w:val="1"/>
      <w:numFmt w:val="bullet"/>
      <w:lvlText w:val="o"/>
      <w:lvlJc w:val="left"/>
      <w:pPr>
        <w:ind w:left="-262" w:hanging="360"/>
      </w:pPr>
      <w:rPr>
        <w:rFonts w:ascii="Courier New" w:hAnsi="Courier New" w:cs="Courier New" w:hint="default"/>
      </w:rPr>
    </w:lvl>
    <w:lvl w:ilvl="2" w:tplc="725E1526" w:tentative="1">
      <w:start w:val="1"/>
      <w:numFmt w:val="bullet"/>
      <w:lvlText w:val=""/>
      <w:lvlJc w:val="left"/>
      <w:pPr>
        <w:ind w:left="458" w:hanging="360"/>
      </w:pPr>
      <w:rPr>
        <w:rFonts w:ascii="Wingdings" w:hAnsi="Wingdings" w:hint="default"/>
      </w:rPr>
    </w:lvl>
    <w:lvl w:ilvl="3" w:tplc="9392D134" w:tentative="1">
      <w:start w:val="1"/>
      <w:numFmt w:val="bullet"/>
      <w:lvlText w:val=""/>
      <w:lvlJc w:val="left"/>
      <w:pPr>
        <w:ind w:left="1178" w:hanging="360"/>
      </w:pPr>
      <w:rPr>
        <w:rFonts w:ascii="Symbol" w:hAnsi="Symbol" w:hint="default"/>
      </w:rPr>
    </w:lvl>
    <w:lvl w:ilvl="4" w:tplc="4EB4C154" w:tentative="1">
      <w:start w:val="1"/>
      <w:numFmt w:val="bullet"/>
      <w:lvlText w:val="o"/>
      <w:lvlJc w:val="left"/>
      <w:pPr>
        <w:ind w:left="1898" w:hanging="360"/>
      </w:pPr>
      <w:rPr>
        <w:rFonts w:ascii="Courier New" w:hAnsi="Courier New" w:cs="Courier New" w:hint="default"/>
      </w:rPr>
    </w:lvl>
    <w:lvl w:ilvl="5" w:tplc="569C05B6" w:tentative="1">
      <w:start w:val="1"/>
      <w:numFmt w:val="bullet"/>
      <w:lvlText w:val=""/>
      <w:lvlJc w:val="left"/>
      <w:pPr>
        <w:ind w:left="2618" w:hanging="360"/>
      </w:pPr>
      <w:rPr>
        <w:rFonts w:ascii="Wingdings" w:hAnsi="Wingdings" w:hint="default"/>
      </w:rPr>
    </w:lvl>
    <w:lvl w:ilvl="6" w:tplc="58D20D5A" w:tentative="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7" w:tplc="B42EF642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8" w:tplc="FAD08E26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</w:abstractNum>
  <w:abstractNum w:abstractNumId="9" w15:restartNumberingAfterBreak="0">
    <w:nsid w:val="35DF5DF9"/>
    <w:multiLevelType w:val="hybridMultilevel"/>
    <w:tmpl w:val="2ACE7B28"/>
    <w:lvl w:ilvl="0" w:tplc="32D0DB1E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142FE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5C55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7C02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A004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8AA1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1C92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4E8F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8E08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125846"/>
    <w:multiLevelType w:val="hybridMultilevel"/>
    <w:tmpl w:val="6F4E7234"/>
    <w:lvl w:ilvl="0" w:tplc="85A6D150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210B2F"/>
    <w:multiLevelType w:val="multilevel"/>
    <w:tmpl w:val="FC2E0792"/>
    <w:lvl w:ilvl="0">
      <w:start w:val="1"/>
      <w:numFmt w:val="decimal"/>
      <w:pStyle w:val="Heading2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pStyle w:val="Heading3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Heading4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2" w15:restartNumberingAfterBreak="0">
    <w:nsid w:val="4CAD4F2E"/>
    <w:multiLevelType w:val="hybridMultilevel"/>
    <w:tmpl w:val="8C840FF4"/>
    <w:lvl w:ilvl="0" w:tplc="331286A0">
      <w:start w:val="1"/>
      <w:numFmt w:val="decimal"/>
      <w:lvlText w:val="%1."/>
      <w:lvlJc w:val="left"/>
      <w:pPr>
        <w:ind w:left="473" w:hanging="360"/>
      </w:pPr>
      <w:rPr>
        <w:rFonts w:cs="Arial" w:hint="default"/>
      </w:rPr>
    </w:lvl>
    <w:lvl w:ilvl="1" w:tplc="143229CA" w:tentative="1">
      <w:start w:val="1"/>
      <w:numFmt w:val="lowerLetter"/>
      <w:lvlText w:val="%2."/>
      <w:lvlJc w:val="left"/>
      <w:pPr>
        <w:ind w:left="1193" w:hanging="360"/>
      </w:pPr>
    </w:lvl>
    <w:lvl w:ilvl="2" w:tplc="8C729408" w:tentative="1">
      <w:start w:val="1"/>
      <w:numFmt w:val="lowerRoman"/>
      <w:lvlText w:val="%3."/>
      <w:lvlJc w:val="right"/>
      <w:pPr>
        <w:ind w:left="1913" w:hanging="180"/>
      </w:pPr>
    </w:lvl>
    <w:lvl w:ilvl="3" w:tplc="796A7C64" w:tentative="1">
      <w:start w:val="1"/>
      <w:numFmt w:val="decimal"/>
      <w:lvlText w:val="%4."/>
      <w:lvlJc w:val="left"/>
      <w:pPr>
        <w:ind w:left="2633" w:hanging="360"/>
      </w:pPr>
    </w:lvl>
    <w:lvl w:ilvl="4" w:tplc="6F42CEF2" w:tentative="1">
      <w:start w:val="1"/>
      <w:numFmt w:val="lowerLetter"/>
      <w:lvlText w:val="%5."/>
      <w:lvlJc w:val="left"/>
      <w:pPr>
        <w:ind w:left="3353" w:hanging="360"/>
      </w:pPr>
    </w:lvl>
    <w:lvl w:ilvl="5" w:tplc="BE848722" w:tentative="1">
      <w:start w:val="1"/>
      <w:numFmt w:val="lowerRoman"/>
      <w:lvlText w:val="%6."/>
      <w:lvlJc w:val="right"/>
      <w:pPr>
        <w:ind w:left="4073" w:hanging="180"/>
      </w:pPr>
    </w:lvl>
    <w:lvl w:ilvl="6" w:tplc="C7A47550" w:tentative="1">
      <w:start w:val="1"/>
      <w:numFmt w:val="decimal"/>
      <w:lvlText w:val="%7."/>
      <w:lvlJc w:val="left"/>
      <w:pPr>
        <w:ind w:left="4793" w:hanging="360"/>
      </w:pPr>
    </w:lvl>
    <w:lvl w:ilvl="7" w:tplc="00F64730" w:tentative="1">
      <w:start w:val="1"/>
      <w:numFmt w:val="lowerLetter"/>
      <w:lvlText w:val="%8."/>
      <w:lvlJc w:val="left"/>
      <w:pPr>
        <w:ind w:left="5513" w:hanging="360"/>
      </w:pPr>
    </w:lvl>
    <w:lvl w:ilvl="8" w:tplc="65969B2A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 w15:restartNumberingAfterBreak="0">
    <w:nsid w:val="506C0FE2"/>
    <w:multiLevelType w:val="hybridMultilevel"/>
    <w:tmpl w:val="2A58C5A6"/>
    <w:lvl w:ilvl="0" w:tplc="22AC6B50">
      <w:start w:val="1"/>
      <w:numFmt w:val="decimal"/>
      <w:lvlText w:val="%1."/>
      <w:lvlJc w:val="left"/>
      <w:pPr>
        <w:ind w:left="720" w:hanging="360"/>
      </w:pPr>
      <w:rPr>
        <w:rFonts w:hint="default"/>
        <w:color w:val="6A2875"/>
      </w:rPr>
    </w:lvl>
    <w:lvl w:ilvl="1" w:tplc="705C13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4060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3EC1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2EE8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26AE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623E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9C0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AA6D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8F329F"/>
    <w:multiLevelType w:val="hybridMultilevel"/>
    <w:tmpl w:val="70D2B484"/>
    <w:lvl w:ilvl="0" w:tplc="1BD4FB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19191" w:themeColor="text1"/>
      </w:rPr>
    </w:lvl>
    <w:lvl w:ilvl="1" w:tplc="B85083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6C53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EEA4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2C352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F04D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BC22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DA5EB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BAEC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A26521"/>
    <w:multiLevelType w:val="hybridMultilevel"/>
    <w:tmpl w:val="C1C06162"/>
    <w:lvl w:ilvl="0" w:tplc="59940E66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B4F24D54" w:tentative="1">
      <w:start w:val="1"/>
      <w:numFmt w:val="lowerLetter"/>
      <w:lvlText w:val="%2."/>
      <w:lvlJc w:val="left"/>
      <w:pPr>
        <w:ind w:left="4320" w:hanging="360"/>
      </w:pPr>
    </w:lvl>
    <w:lvl w:ilvl="2" w:tplc="E4FAEE52" w:tentative="1">
      <w:start w:val="1"/>
      <w:numFmt w:val="lowerRoman"/>
      <w:lvlText w:val="%3."/>
      <w:lvlJc w:val="right"/>
      <w:pPr>
        <w:ind w:left="5040" w:hanging="180"/>
      </w:pPr>
    </w:lvl>
    <w:lvl w:ilvl="3" w:tplc="4CB408B2" w:tentative="1">
      <w:start w:val="1"/>
      <w:numFmt w:val="decimal"/>
      <w:lvlText w:val="%4."/>
      <w:lvlJc w:val="left"/>
      <w:pPr>
        <w:ind w:left="5760" w:hanging="360"/>
      </w:pPr>
    </w:lvl>
    <w:lvl w:ilvl="4" w:tplc="027EDE4A" w:tentative="1">
      <w:start w:val="1"/>
      <w:numFmt w:val="lowerLetter"/>
      <w:lvlText w:val="%5."/>
      <w:lvlJc w:val="left"/>
      <w:pPr>
        <w:ind w:left="6480" w:hanging="360"/>
      </w:pPr>
    </w:lvl>
    <w:lvl w:ilvl="5" w:tplc="742AF9C4" w:tentative="1">
      <w:start w:val="1"/>
      <w:numFmt w:val="lowerRoman"/>
      <w:lvlText w:val="%6."/>
      <w:lvlJc w:val="right"/>
      <w:pPr>
        <w:ind w:left="7200" w:hanging="180"/>
      </w:pPr>
    </w:lvl>
    <w:lvl w:ilvl="6" w:tplc="5AFA9060" w:tentative="1">
      <w:start w:val="1"/>
      <w:numFmt w:val="decimal"/>
      <w:lvlText w:val="%7."/>
      <w:lvlJc w:val="left"/>
      <w:pPr>
        <w:ind w:left="7920" w:hanging="360"/>
      </w:pPr>
    </w:lvl>
    <w:lvl w:ilvl="7" w:tplc="35902578" w:tentative="1">
      <w:start w:val="1"/>
      <w:numFmt w:val="lowerLetter"/>
      <w:lvlText w:val="%8."/>
      <w:lvlJc w:val="left"/>
      <w:pPr>
        <w:ind w:left="8640" w:hanging="360"/>
      </w:pPr>
    </w:lvl>
    <w:lvl w:ilvl="8" w:tplc="D9E6C9BC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616A6F08"/>
    <w:multiLevelType w:val="hybridMultilevel"/>
    <w:tmpl w:val="1F30FF7A"/>
    <w:lvl w:ilvl="0" w:tplc="A5009EC2">
      <w:start w:val="1"/>
      <w:numFmt w:val="decimal"/>
      <w:lvlText w:val="%1."/>
      <w:lvlJc w:val="left"/>
      <w:pPr>
        <w:ind w:left="487" w:hanging="360"/>
      </w:pPr>
    </w:lvl>
    <w:lvl w:ilvl="1" w:tplc="03E24F9C">
      <w:start w:val="1"/>
      <w:numFmt w:val="lowerLetter"/>
      <w:lvlText w:val="%2."/>
      <w:lvlJc w:val="left"/>
      <w:pPr>
        <w:ind w:left="1207" w:hanging="360"/>
      </w:pPr>
    </w:lvl>
    <w:lvl w:ilvl="2" w:tplc="8EE433E8">
      <w:start w:val="1"/>
      <w:numFmt w:val="lowerRoman"/>
      <w:lvlText w:val="%3."/>
      <w:lvlJc w:val="right"/>
      <w:pPr>
        <w:ind w:left="1927" w:hanging="180"/>
      </w:pPr>
    </w:lvl>
    <w:lvl w:ilvl="3" w:tplc="A3F09960">
      <w:start w:val="1"/>
      <w:numFmt w:val="decimal"/>
      <w:lvlText w:val="%4."/>
      <w:lvlJc w:val="left"/>
      <w:pPr>
        <w:ind w:left="2647" w:hanging="360"/>
      </w:pPr>
    </w:lvl>
    <w:lvl w:ilvl="4" w:tplc="8B48E8CA">
      <w:start w:val="1"/>
      <w:numFmt w:val="lowerLetter"/>
      <w:lvlText w:val="%5."/>
      <w:lvlJc w:val="left"/>
      <w:pPr>
        <w:ind w:left="3367" w:hanging="360"/>
      </w:pPr>
    </w:lvl>
    <w:lvl w:ilvl="5" w:tplc="275AFA4A">
      <w:start w:val="1"/>
      <w:numFmt w:val="lowerRoman"/>
      <w:lvlText w:val="%6."/>
      <w:lvlJc w:val="right"/>
      <w:pPr>
        <w:ind w:left="4087" w:hanging="180"/>
      </w:pPr>
    </w:lvl>
    <w:lvl w:ilvl="6" w:tplc="B47A3296">
      <w:start w:val="1"/>
      <w:numFmt w:val="decimal"/>
      <w:lvlText w:val="%7."/>
      <w:lvlJc w:val="left"/>
      <w:pPr>
        <w:ind w:left="4807" w:hanging="360"/>
      </w:pPr>
    </w:lvl>
    <w:lvl w:ilvl="7" w:tplc="2870A74C">
      <w:start w:val="1"/>
      <w:numFmt w:val="lowerLetter"/>
      <w:lvlText w:val="%8."/>
      <w:lvlJc w:val="left"/>
      <w:pPr>
        <w:ind w:left="5527" w:hanging="360"/>
      </w:pPr>
    </w:lvl>
    <w:lvl w:ilvl="8" w:tplc="7994BD22">
      <w:start w:val="1"/>
      <w:numFmt w:val="lowerRoman"/>
      <w:lvlText w:val="%9."/>
      <w:lvlJc w:val="right"/>
      <w:pPr>
        <w:ind w:left="6247" w:hanging="180"/>
      </w:pPr>
    </w:lvl>
  </w:abstractNum>
  <w:abstractNum w:abstractNumId="17" w15:restartNumberingAfterBreak="0">
    <w:nsid w:val="63032FDB"/>
    <w:multiLevelType w:val="hybridMultilevel"/>
    <w:tmpl w:val="61706D3C"/>
    <w:lvl w:ilvl="0" w:tplc="D5FE03C0">
      <w:start w:val="1"/>
      <w:numFmt w:val="bullet"/>
      <w:lvlText w:val=""/>
      <w:lvlJc w:val="left"/>
      <w:pPr>
        <w:ind w:left="847" w:hanging="360"/>
      </w:pPr>
      <w:rPr>
        <w:rFonts w:ascii="Symbol" w:hAnsi="Symbol" w:hint="default"/>
      </w:rPr>
    </w:lvl>
    <w:lvl w:ilvl="1" w:tplc="48BE35A6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A98CEF24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D70A1ECA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6EC88FC2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66AC5A1A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19088666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95485528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45F2BA20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18" w15:restartNumberingAfterBreak="0">
    <w:nsid w:val="69E37018"/>
    <w:multiLevelType w:val="hybridMultilevel"/>
    <w:tmpl w:val="E45417D0"/>
    <w:lvl w:ilvl="0" w:tplc="652A5A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29A1AF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308DB5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DA278A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94194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208C9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F54634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97A59EE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8A8F24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EB84A83"/>
    <w:multiLevelType w:val="hybridMultilevel"/>
    <w:tmpl w:val="AAA293F6"/>
    <w:lvl w:ilvl="0" w:tplc="1788186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618B252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95FE9732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C430E6B6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7F8ECC84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728CC442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D13EE49A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83C49716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8D2C3736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20" w15:restartNumberingAfterBreak="0">
    <w:nsid w:val="70C6216B"/>
    <w:multiLevelType w:val="hybridMultilevel"/>
    <w:tmpl w:val="6DAA83BA"/>
    <w:lvl w:ilvl="0" w:tplc="D6DE9F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0674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9E11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16EF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4E75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DE18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FE8E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E61E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6825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1607B9"/>
    <w:multiLevelType w:val="hybridMultilevel"/>
    <w:tmpl w:val="0DACEA7C"/>
    <w:lvl w:ilvl="0" w:tplc="5FA0E99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76E34AA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76E4D1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59213E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3B4381A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0E6ADF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FC05DA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4A44D06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5C8BA8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3"/>
  </w:num>
  <w:num w:numId="4">
    <w:abstractNumId w:val="11"/>
  </w:num>
  <w:num w:numId="5">
    <w:abstractNumId w:val="4"/>
  </w:num>
  <w:num w:numId="6">
    <w:abstractNumId w:val="13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19"/>
  </w:num>
  <w:num w:numId="12">
    <w:abstractNumId w:val="19"/>
  </w:num>
  <w:num w:numId="13">
    <w:abstractNumId w:val="14"/>
  </w:num>
  <w:num w:numId="14">
    <w:abstractNumId w:val="11"/>
  </w:num>
  <w:num w:numId="15">
    <w:abstractNumId w:val="12"/>
  </w:num>
  <w:num w:numId="16">
    <w:abstractNumId w:val="20"/>
  </w:num>
  <w:num w:numId="17">
    <w:abstractNumId w:val="0"/>
  </w:num>
  <w:num w:numId="18">
    <w:abstractNumId w:val="8"/>
  </w:num>
  <w:num w:numId="19">
    <w:abstractNumId w:val="21"/>
  </w:num>
  <w:num w:numId="20">
    <w:abstractNumId w:val="18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7"/>
  </w:num>
  <w:num w:numId="24">
    <w:abstractNumId w:val="16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hideSpellingErrors/>
  <w:proofState w:spelling="clean" w:grammar="clean"/>
  <w:attachedTemplate r:id="rId1"/>
  <w:defaultTabStop w:val="720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5AEB"/>
    <w:rsid w:val="000514EC"/>
    <w:rsid w:val="0007449C"/>
    <w:rsid w:val="00077AD7"/>
    <w:rsid w:val="00080804"/>
    <w:rsid w:val="000B5AEB"/>
    <w:rsid w:val="000C35AD"/>
    <w:rsid w:val="000F3CD3"/>
    <w:rsid w:val="00110B29"/>
    <w:rsid w:val="0014207A"/>
    <w:rsid w:val="001543FA"/>
    <w:rsid w:val="0015542A"/>
    <w:rsid w:val="00156E6F"/>
    <w:rsid w:val="001665A1"/>
    <w:rsid w:val="001729F9"/>
    <w:rsid w:val="00180D51"/>
    <w:rsid w:val="00187EA6"/>
    <w:rsid w:val="00191D6F"/>
    <w:rsid w:val="00195001"/>
    <w:rsid w:val="001A15AB"/>
    <w:rsid w:val="001B43BC"/>
    <w:rsid w:val="001B7D32"/>
    <w:rsid w:val="001C7324"/>
    <w:rsid w:val="001E268D"/>
    <w:rsid w:val="001E3079"/>
    <w:rsid w:val="001E630D"/>
    <w:rsid w:val="00210109"/>
    <w:rsid w:val="00212F16"/>
    <w:rsid w:val="002321EA"/>
    <w:rsid w:val="002323D8"/>
    <w:rsid w:val="0023603F"/>
    <w:rsid w:val="00267A9C"/>
    <w:rsid w:val="0029516D"/>
    <w:rsid w:val="002A3BEF"/>
    <w:rsid w:val="002A7131"/>
    <w:rsid w:val="002B384A"/>
    <w:rsid w:val="002B6B8D"/>
    <w:rsid w:val="0031745D"/>
    <w:rsid w:val="00322998"/>
    <w:rsid w:val="00323BB7"/>
    <w:rsid w:val="0032449D"/>
    <w:rsid w:val="00357B4E"/>
    <w:rsid w:val="003622D9"/>
    <w:rsid w:val="00376472"/>
    <w:rsid w:val="00386E18"/>
    <w:rsid w:val="003A60EF"/>
    <w:rsid w:val="003A6A48"/>
    <w:rsid w:val="003B2BB8"/>
    <w:rsid w:val="003B5C47"/>
    <w:rsid w:val="003C482C"/>
    <w:rsid w:val="003C5F39"/>
    <w:rsid w:val="003D1D43"/>
    <w:rsid w:val="003D34FF"/>
    <w:rsid w:val="003F21E4"/>
    <w:rsid w:val="003F57B1"/>
    <w:rsid w:val="0040062A"/>
    <w:rsid w:val="0041014C"/>
    <w:rsid w:val="00421247"/>
    <w:rsid w:val="00442878"/>
    <w:rsid w:val="00470D0A"/>
    <w:rsid w:val="0048002C"/>
    <w:rsid w:val="004861C3"/>
    <w:rsid w:val="004876FD"/>
    <w:rsid w:val="004B54CA"/>
    <w:rsid w:val="004C2D9C"/>
    <w:rsid w:val="004C564F"/>
    <w:rsid w:val="004D32B5"/>
    <w:rsid w:val="004E461E"/>
    <w:rsid w:val="004E5CBF"/>
    <w:rsid w:val="004F44FE"/>
    <w:rsid w:val="00515AB6"/>
    <w:rsid w:val="0055492D"/>
    <w:rsid w:val="00576162"/>
    <w:rsid w:val="005938B8"/>
    <w:rsid w:val="00593C73"/>
    <w:rsid w:val="005A1743"/>
    <w:rsid w:val="005A6312"/>
    <w:rsid w:val="005B66C8"/>
    <w:rsid w:val="005C3AA9"/>
    <w:rsid w:val="005C46A5"/>
    <w:rsid w:val="005F4B7A"/>
    <w:rsid w:val="0062374D"/>
    <w:rsid w:val="00652824"/>
    <w:rsid w:val="00666FA5"/>
    <w:rsid w:val="006765FF"/>
    <w:rsid w:val="00677111"/>
    <w:rsid w:val="006A4CE7"/>
    <w:rsid w:val="006B4049"/>
    <w:rsid w:val="006B433D"/>
    <w:rsid w:val="006B46BC"/>
    <w:rsid w:val="006C01C0"/>
    <w:rsid w:val="006D5FC8"/>
    <w:rsid w:val="006D6A54"/>
    <w:rsid w:val="007219F1"/>
    <w:rsid w:val="00784C2F"/>
    <w:rsid w:val="00785261"/>
    <w:rsid w:val="007B0256"/>
    <w:rsid w:val="007C371D"/>
    <w:rsid w:val="007C4B37"/>
    <w:rsid w:val="007D5576"/>
    <w:rsid w:val="007E0CFD"/>
    <w:rsid w:val="007E10B2"/>
    <w:rsid w:val="007E373B"/>
    <w:rsid w:val="007E4371"/>
    <w:rsid w:val="007E71A4"/>
    <w:rsid w:val="00814757"/>
    <w:rsid w:val="008618E9"/>
    <w:rsid w:val="00887867"/>
    <w:rsid w:val="00896476"/>
    <w:rsid w:val="008B1F13"/>
    <w:rsid w:val="008C77C9"/>
    <w:rsid w:val="008D4B76"/>
    <w:rsid w:val="008F04AC"/>
    <w:rsid w:val="00905783"/>
    <w:rsid w:val="009225F0"/>
    <w:rsid w:val="00923ED2"/>
    <w:rsid w:val="0093024D"/>
    <w:rsid w:val="00950F57"/>
    <w:rsid w:val="009D353A"/>
    <w:rsid w:val="009E75E8"/>
    <w:rsid w:val="009F2C4A"/>
    <w:rsid w:val="00A15A5A"/>
    <w:rsid w:val="00A16F79"/>
    <w:rsid w:val="00A21351"/>
    <w:rsid w:val="00A345E1"/>
    <w:rsid w:val="00A47174"/>
    <w:rsid w:val="00A9042E"/>
    <w:rsid w:val="00A932B8"/>
    <w:rsid w:val="00AA6762"/>
    <w:rsid w:val="00AB2A0C"/>
    <w:rsid w:val="00AF788D"/>
    <w:rsid w:val="00AF7958"/>
    <w:rsid w:val="00AF7CD0"/>
    <w:rsid w:val="00B078E1"/>
    <w:rsid w:val="00B07F88"/>
    <w:rsid w:val="00B1295A"/>
    <w:rsid w:val="00B73DA2"/>
    <w:rsid w:val="00B8469A"/>
    <w:rsid w:val="00B84C75"/>
    <w:rsid w:val="00B97A26"/>
    <w:rsid w:val="00BA2DB9"/>
    <w:rsid w:val="00BE632A"/>
    <w:rsid w:val="00BE7148"/>
    <w:rsid w:val="00C036E9"/>
    <w:rsid w:val="00C107E1"/>
    <w:rsid w:val="00C12638"/>
    <w:rsid w:val="00C16948"/>
    <w:rsid w:val="00C216FA"/>
    <w:rsid w:val="00C277FB"/>
    <w:rsid w:val="00C41EA7"/>
    <w:rsid w:val="00C456E1"/>
    <w:rsid w:val="00C54B33"/>
    <w:rsid w:val="00CB2835"/>
    <w:rsid w:val="00CB2D38"/>
    <w:rsid w:val="00CC3CFF"/>
    <w:rsid w:val="00CC4A49"/>
    <w:rsid w:val="00CD3DF5"/>
    <w:rsid w:val="00CE5ECB"/>
    <w:rsid w:val="00CE720A"/>
    <w:rsid w:val="00CF74D3"/>
    <w:rsid w:val="00D16514"/>
    <w:rsid w:val="00D43343"/>
    <w:rsid w:val="00D541D4"/>
    <w:rsid w:val="00D76D95"/>
    <w:rsid w:val="00D8083E"/>
    <w:rsid w:val="00D87A0F"/>
    <w:rsid w:val="00D96ED3"/>
    <w:rsid w:val="00DA4D7B"/>
    <w:rsid w:val="00DE3193"/>
    <w:rsid w:val="00DE6C62"/>
    <w:rsid w:val="00E22615"/>
    <w:rsid w:val="00E64C18"/>
    <w:rsid w:val="00E93724"/>
    <w:rsid w:val="00EB6E16"/>
    <w:rsid w:val="00EC28CE"/>
    <w:rsid w:val="00EC4364"/>
    <w:rsid w:val="00EE54E1"/>
    <w:rsid w:val="00EF15A5"/>
    <w:rsid w:val="00F00933"/>
    <w:rsid w:val="00F411F2"/>
    <w:rsid w:val="00F50546"/>
    <w:rsid w:val="00F5612A"/>
    <w:rsid w:val="00F700EA"/>
    <w:rsid w:val="00FA334F"/>
    <w:rsid w:val="00FB5514"/>
    <w:rsid w:val="00FC0786"/>
    <w:rsid w:val="00FE3582"/>
    <w:rsid w:val="00FE3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D22EE"/>
  <w15:docId w15:val="{8B28D2E3-48DC-4A98-9604-370B0012D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9F1"/>
    <w:pPr>
      <w:spacing w:line="288" w:lineRule="auto"/>
    </w:pPr>
    <w:rPr>
      <w:rFonts w:ascii="Arial" w:eastAsiaTheme="minorEastAsia" w:hAnsi="Arial"/>
      <w:szCs w:val="24"/>
      <w:lang w:val="en-US" w:eastAsia="ja-JP"/>
    </w:rPr>
  </w:style>
  <w:style w:type="paragraph" w:styleId="Heading1">
    <w:name w:val="heading 1"/>
    <w:aliases w:val="Report title (one line)"/>
    <w:basedOn w:val="Normal"/>
    <w:next w:val="Normal"/>
    <w:link w:val="Heading1Char"/>
    <w:uiPriority w:val="9"/>
    <w:qFormat/>
    <w:rsid w:val="006765FF"/>
    <w:pPr>
      <w:spacing w:before="8640" w:after="600"/>
      <w:outlineLvl w:val="0"/>
    </w:pPr>
    <w:rPr>
      <w:rFonts w:cs="Arial"/>
      <w:b/>
      <w:color w:val="FEFFFF" w:themeColor="background1"/>
      <w:sz w:val="80"/>
      <w:szCs w:val="96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4364"/>
    <w:pPr>
      <w:numPr>
        <w:numId w:val="4"/>
      </w:numPr>
      <w:spacing w:before="200" w:after="240"/>
      <w:ind w:left="720"/>
      <w:outlineLvl w:val="1"/>
    </w:pPr>
    <w:rPr>
      <w:rFonts w:eastAsiaTheme="majorEastAsia" w:cstheme="majorBidi"/>
      <w:b/>
      <w:bCs/>
      <w:color w:val="6B2976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C4364"/>
    <w:pPr>
      <w:numPr>
        <w:ilvl w:val="1"/>
        <w:numId w:val="4"/>
      </w:numPr>
      <w:spacing w:before="400"/>
      <w:outlineLvl w:val="2"/>
    </w:pPr>
    <w:rPr>
      <w:b/>
      <w:color w:val="6B2976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E632A"/>
    <w:pPr>
      <w:numPr>
        <w:ilvl w:val="2"/>
        <w:numId w:val="4"/>
      </w:numPr>
      <w:spacing w:after="120"/>
      <w:ind w:left="709" w:hanging="709"/>
      <w:outlineLvl w:val="3"/>
    </w:pPr>
    <w:rPr>
      <w:b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C4364"/>
    <w:pPr>
      <w:spacing w:before="40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B54CA"/>
    <w:pPr>
      <w:spacing w:after="0" w:line="271" w:lineRule="auto"/>
      <w:outlineLvl w:val="5"/>
    </w:pPr>
    <w:rPr>
      <w:rFonts w:eastAsiaTheme="majorEastAsia" w:cstheme="majorBidi"/>
      <w:b/>
      <w:bCs/>
      <w:i/>
      <w:iCs/>
      <w:color w:val="C7C7C7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B54CA"/>
    <w:pPr>
      <w:spacing w:after="0"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B54CA"/>
    <w:pPr>
      <w:spacing w:after="0"/>
      <w:outlineLvl w:val="7"/>
    </w:pPr>
    <w:rPr>
      <w:rFonts w:eastAsiaTheme="majorEastAsia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B54CA"/>
    <w:pPr>
      <w:spacing w:after="0"/>
      <w:outlineLvl w:val="8"/>
    </w:pPr>
    <w:rPr>
      <w:rFonts w:eastAsiaTheme="majorEastAsia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eport title (one line) Char"/>
    <w:basedOn w:val="DefaultParagraphFont"/>
    <w:link w:val="Heading1"/>
    <w:uiPriority w:val="9"/>
    <w:rsid w:val="006765FF"/>
    <w:rPr>
      <w:rFonts w:ascii="Arial" w:eastAsiaTheme="minorEastAsia" w:hAnsi="Arial" w:cs="Arial"/>
      <w:b/>
      <w:color w:val="FEFFFF" w:themeColor="background1"/>
      <w:sz w:val="80"/>
      <w:szCs w:val="96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EC4364"/>
    <w:rPr>
      <w:rFonts w:ascii="Arial" w:eastAsiaTheme="majorEastAsia" w:hAnsi="Arial" w:cstheme="majorBidi"/>
      <w:b/>
      <w:bCs/>
      <w:color w:val="6B2976"/>
      <w:sz w:val="44"/>
      <w:szCs w:val="26"/>
      <w:lang w:val="en-US" w:eastAsia="ja-JP"/>
    </w:rPr>
  </w:style>
  <w:style w:type="paragraph" w:styleId="NoSpacing">
    <w:name w:val="No Spacing"/>
    <w:uiPriority w:val="1"/>
    <w:qFormat/>
    <w:rsid w:val="008D4B76"/>
    <w:pPr>
      <w:spacing w:after="0" w:line="240" w:lineRule="auto"/>
    </w:pPr>
    <w:rPr>
      <w:rFonts w:ascii="Arial" w:eastAsiaTheme="minorEastAsia" w:hAnsi="Arial"/>
      <w:szCs w:val="24"/>
      <w:lang w:val="en-US"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EC4364"/>
    <w:rPr>
      <w:rFonts w:ascii="Arial" w:eastAsiaTheme="minorEastAsia" w:hAnsi="Arial"/>
      <w:b/>
      <w:color w:val="6B2976"/>
      <w:sz w:val="30"/>
      <w:szCs w:val="30"/>
      <w:lang w:val="en-US" w:eastAsia="ja-JP"/>
    </w:rPr>
  </w:style>
  <w:style w:type="character" w:customStyle="1" w:styleId="Heading4Char">
    <w:name w:val="Heading 4 Char"/>
    <w:basedOn w:val="DefaultParagraphFont"/>
    <w:link w:val="Heading4"/>
    <w:uiPriority w:val="9"/>
    <w:rsid w:val="00BE632A"/>
    <w:rPr>
      <w:rFonts w:ascii="Arial" w:eastAsiaTheme="minorEastAsia" w:hAnsi="Arial"/>
      <w:b/>
      <w:sz w:val="24"/>
      <w:szCs w:val="24"/>
      <w:lang w:val="en-US"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EC4364"/>
    <w:rPr>
      <w:rFonts w:ascii="Arial" w:eastAsiaTheme="minorEastAsia" w:hAnsi="Arial"/>
      <w:b/>
      <w:szCs w:val="24"/>
      <w:lang w:val="en-US" w:eastAsia="ja-JP"/>
    </w:rPr>
  </w:style>
  <w:style w:type="character" w:customStyle="1" w:styleId="Heading6Char">
    <w:name w:val="Heading 6 Char"/>
    <w:basedOn w:val="DefaultParagraphFont"/>
    <w:link w:val="Heading6"/>
    <w:uiPriority w:val="9"/>
    <w:rsid w:val="004B54CA"/>
    <w:rPr>
      <w:rFonts w:ascii="Arial" w:eastAsiaTheme="majorEastAsia" w:hAnsi="Arial" w:cstheme="majorBidi"/>
      <w:b/>
      <w:bCs/>
      <w:i/>
      <w:iCs/>
      <w:color w:val="C7C7C7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4B54CA"/>
    <w:rPr>
      <w:rFonts w:ascii="Arial" w:eastAsiaTheme="majorEastAsia" w:hAnsi="Arial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4B54CA"/>
    <w:rPr>
      <w:rFonts w:ascii="Arial" w:eastAsiaTheme="majorEastAsia" w:hAnsi="Arial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B54CA"/>
    <w:rPr>
      <w:rFonts w:ascii="Arial" w:eastAsiaTheme="majorEastAsia" w:hAnsi="Arial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B54CA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B54CA"/>
    <w:rPr>
      <w:rFonts w:ascii="Arial" w:eastAsiaTheme="majorEastAsia" w:hAnsi="Arial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4CA"/>
    <w:pPr>
      <w:spacing w:after="600"/>
    </w:pPr>
    <w:rPr>
      <w:rFonts w:eastAsiaTheme="majorEastAsia" w:cstheme="majorBidi"/>
      <w:i/>
      <w:iCs/>
      <w:spacing w:val="13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B54CA"/>
    <w:rPr>
      <w:rFonts w:ascii="Arial" w:eastAsiaTheme="majorEastAsia" w:hAnsi="Arial" w:cstheme="majorBidi"/>
      <w:i/>
      <w:iCs/>
      <w:spacing w:val="13"/>
      <w:sz w:val="24"/>
      <w:szCs w:val="24"/>
    </w:rPr>
  </w:style>
  <w:style w:type="character" w:styleId="SubtleEmphasis">
    <w:name w:val="Subtle Emphasis"/>
    <w:uiPriority w:val="19"/>
    <w:qFormat/>
    <w:rsid w:val="004B54CA"/>
    <w:rPr>
      <w:i/>
      <w:iCs/>
    </w:rPr>
  </w:style>
  <w:style w:type="character" w:styleId="Strong">
    <w:name w:val="Strong"/>
    <w:uiPriority w:val="22"/>
    <w:qFormat/>
    <w:rsid w:val="004B54CA"/>
    <w:rPr>
      <w:b/>
      <w:bCs/>
    </w:rPr>
  </w:style>
  <w:style w:type="paragraph" w:styleId="ListParagraph">
    <w:name w:val="List Paragraph"/>
    <w:aliases w:val="Bullet point,Bulletr List Paragraph,Content descriptions,FooterText,L,List Paragraph Number,List Paragraph1,List Paragraph11,List Paragraph2,List Paragraph21,NFP GP Bulleted List,Paragraphe de liste1,Recommendation,numbered,列出段,列出段落,列出段落1"/>
    <w:basedOn w:val="Normal"/>
    <w:link w:val="ListParagraphChar"/>
    <w:uiPriority w:val="34"/>
    <w:qFormat/>
    <w:rsid w:val="004B54CA"/>
    <w:pPr>
      <w:ind w:left="720"/>
      <w:contextualSpacing/>
    </w:pPr>
  </w:style>
  <w:style w:type="character" w:styleId="Emphasis">
    <w:name w:val="Emphasis"/>
    <w:uiPriority w:val="20"/>
    <w:qFormat/>
    <w:rsid w:val="004B54C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IntenseEmphasis">
    <w:name w:val="Intense Emphasis"/>
    <w:uiPriority w:val="21"/>
    <w:qFormat/>
    <w:rsid w:val="004B54CA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4B54CA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B54CA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4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4CA"/>
    <w:rPr>
      <w:rFonts w:ascii="Arial" w:hAnsi="Arial"/>
      <w:b/>
      <w:bCs/>
      <w:i/>
      <w:iCs/>
    </w:rPr>
  </w:style>
  <w:style w:type="character" w:styleId="SubtleReference">
    <w:name w:val="Subtle Reference"/>
    <w:uiPriority w:val="31"/>
    <w:qFormat/>
    <w:rsid w:val="004B54CA"/>
    <w:rPr>
      <w:smallCaps/>
    </w:rPr>
  </w:style>
  <w:style w:type="character" w:styleId="IntenseReference">
    <w:name w:val="Intense Reference"/>
    <w:uiPriority w:val="32"/>
    <w:qFormat/>
    <w:rsid w:val="004B54CA"/>
    <w:rPr>
      <w:smallCaps/>
      <w:spacing w:val="5"/>
      <w:u w:val="single"/>
    </w:rPr>
  </w:style>
  <w:style w:type="character" w:styleId="BookTitle">
    <w:name w:val="Book Title"/>
    <w:uiPriority w:val="33"/>
    <w:qFormat/>
    <w:rsid w:val="004B54CA"/>
    <w:rPr>
      <w:i/>
      <w:iCs/>
      <w:smallCaps/>
      <w:spacing w:val="5"/>
    </w:rPr>
  </w:style>
  <w:style w:type="paragraph" w:styleId="Caption">
    <w:name w:val="caption"/>
    <w:basedOn w:val="Normal"/>
    <w:next w:val="Normal"/>
    <w:uiPriority w:val="35"/>
    <w:unhideWhenUsed/>
    <w:rsid w:val="00785261"/>
    <w:rPr>
      <w:b/>
      <w:bCs/>
      <w:caps/>
      <w:sz w:val="16"/>
      <w:szCs w:val="18"/>
    </w:rPr>
  </w:style>
  <w:style w:type="paragraph" w:styleId="Header">
    <w:name w:val="header"/>
    <w:basedOn w:val="Normal"/>
    <w:link w:val="HeaderChar"/>
    <w:uiPriority w:val="99"/>
    <w:unhideWhenUsed/>
    <w:rsid w:val="007219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9F1"/>
    <w:rPr>
      <w:rFonts w:ascii="Arial" w:eastAsiaTheme="minorEastAsia" w:hAnsi="Arial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FA334F"/>
    <w:pPr>
      <w:pBdr>
        <w:top w:val="single" w:sz="4" w:space="12" w:color="6B2976"/>
      </w:pBdr>
      <w:tabs>
        <w:tab w:val="center" w:pos="4513"/>
        <w:tab w:val="right" w:pos="9026"/>
      </w:tabs>
      <w:spacing w:after="0" w:line="240" w:lineRule="auto"/>
    </w:pPr>
    <w:rPr>
      <w:color w:val="6B2976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FA334F"/>
    <w:rPr>
      <w:rFonts w:ascii="Arial" w:eastAsiaTheme="minorEastAsia" w:hAnsi="Arial"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9F1"/>
    <w:rPr>
      <w:rFonts w:ascii="Tahoma" w:eastAsiaTheme="minorEastAsia" w:hAnsi="Tahoma" w:cs="Tahoma"/>
      <w:sz w:val="16"/>
      <w:szCs w:val="16"/>
      <w:lang w:val="en-US" w:eastAsia="ja-JP"/>
    </w:rPr>
  </w:style>
  <w:style w:type="paragraph" w:customStyle="1" w:styleId="tablelistbullet">
    <w:name w:val="table list bullet"/>
    <w:basedOn w:val="ListParagraph"/>
    <w:qFormat/>
    <w:rsid w:val="004D32B5"/>
    <w:pPr>
      <w:numPr>
        <w:numId w:val="1"/>
      </w:numPr>
      <w:tabs>
        <w:tab w:val="num" w:pos="360"/>
      </w:tabs>
      <w:spacing w:after="120" w:line="240" w:lineRule="auto"/>
      <w:ind w:firstLine="0"/>
    </w:pPr>
    <w:rPr>
      <w:rFonts w:eastAsia="MS Mincho" w:cs="FSMe-Bold"/>
      <w:spacing w:val="-2"/>
      <w:sz w:val="20"/>
      <w:szCs w:val="20"/>
      <w:lang w:eastAsia="en-US"/>
    </w:rPr>
  </w:style>
  <w:style w:type="table" w:styleId="LightShading-Accent4">
    <w:name w:val="Light Shading Accent 4"/>
    <w:basedOn w:val="TableNormal"/>
    <w:uiPriority w:val="60"/>
    <w:rsid w:val="00EC4364"/>
    <w:pPr>
      <w:keepLines/>
      <w:spacing w:after="80" w:line="240" w:lineRule="auto"/>
      <w:ind w:left="113" w:right="113"/>
    </w:pPr>
    <w:rPr>
      <w:rFonts w:ascii="Arial" w:eastAsiaTheme="minorEastAsia" w:hAnsi="Arial"/>
      <w:lang w:val="en-US" w:eastAsia="ja-JP"/>
    </w:rPr>
    <w:tblPr>
      <w:tblStyleRowBandSize w:val="1"/>
      <w:tblStyleColBandSize w:val="1"/>
      <w:tblBorders>
        <w:top w:val="single" w:sz="8" w:space="0" w:color="D9017A" w:themeColor="accent4"/>
        <w:bottom w:val="single" w:sz="8" w:space="0" w:color="D9017A" w:themeColor="accent4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 w:themeColor="background1"/>
        <w:sz w:val="22"/>
      </w:rPr>
      <w:tblPr/>
      <w:tcPr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9017A" w:themeColor="accent4"/>
          <w:left w:val="nil"/>
          <w:bottom w:val="single" w:sz="8" w:space="0" w:color="D9017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EB7DE" w:themeFill="accent4" w:themeFillTint="3F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BE632A"/>
    <w:rPr>
      <w:rFonts w:cs="Arial"/>
      <w:spacing w:val="-3"/>
      <w:kern w:val="1"/>
      <w:szCs w:val="20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D1D43"/>
    <w:pPr>
      <w:tabs>
        <w:tab w:val="right" w:pos="9016"/>
      </w:tabs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D1D43"/>
    <w:pPr>
      <w:tabs>
        <w:tab w:val="left" w:pos="426"/>
        <w:tab w:val="right" w:pos="9016"/>
        <w:tab w:val="right" w:pos="10206"/>
      </w:tabs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3D1D43"/>
    <w:pPr>
      <w:tabs>
        <w:tab w:val="right" w:pos="9016"/>
      </w:tabs>
      <w:spacing w:after="100"/>
      <w:ind w:left="426"/>
    </w:pPr>
  </w:style>
  <w:style w:type="character" w:styleId="Hyperlink">
    <w:name w:val="Hyperlink"/>
    <w:basedOn w:val="DefaultParagraphFont"/>
    <w:uiPriority w:val="99"/>
    <w:unhideWhenUsed/>
    <w:rsid w:val="0040062A"/>
    <w:rPr>
      <w:color w:val="0432FF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Versionanddate">
    <w:name w:val="Version and date"/>
    <w:basedOn w:val="Normal"/>
    <w:link w:val="VersionanddateChar"/>
    <w:qFormat/>
    <w:rsid w:val="004E461E"/>
    <w:rPr>
      <w:color w:val="FEFFFF" w:themeColor="background1"/>
      <w:sz w:val="28"/>
      <w:szCs w:val="28"/>
    </w:rPr>
  </w:style>
  <w:style w:type="table" w:styleId="TableGrid">
    <w:name w:val="Table Grid"/>
    <w:basedOn w:val="TableNormal"/>
    <w:uiPriority w:val="59"/>
    <w:rsid w:val="00EC4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Reporttitletwolines">
    <w:name w:val="Heading 1 Report title (two lines)"/>
    <w:basedOn w:val="Heading1"/>
    <w:qFormat/>
    <w:rsid w:val="00B73DA2"/>
    <w:pPr>
      <w:spacing w:before="8760" w:after="120"/>
    </w:pPr>
    <w:rPr>
      <w:sz w:val="70"/>
    </w:rPr>
  </w:style>
  <w:style w:type="paragraph" w:customStyle="1" w:styleId="TableDescription">
    <w:name w:val="Table Description"/>
    <w:basedOn w:val="Normal"/>
    <w:link w:val="TableDescriptionChar"/>
    <w:qFormat/>
    <w:rsid w:val="001665A1"/>
    <w:rPr>
      <w:b/>
    </w:rPr>
  </w:style>
  <w:style w:type="character" w:customStyle="1" w:styleId="TableDescriptionChar">
    <w:name w:val="Table Description Char"/>
    <w:basedOn w:val="DefaultParagraphFont"/>
    <w:link w:val="TableDescription"/>
    <w:rsid w:val="001665A1"/>
    <w:rPr>
      <w:rFonts w:ascii="Arial" w:eastAsiaTheme="minorEastAsia" w:hAnsi="Arial"/>
      <w:b/>
      <w:szCs w:val="24"/>
      <w:lang w:val="en-US" w:eastAsia="ja-JP"/>
    </w:rPr>
  </w:style>
  <w:style w:type="paragraph" w:customStyle="1" w:styleId="Website">
    <w:name w:val="Website"/>
    <w:basedOn w:val="Versionanddate"/>
    <w:link w:val="WebsiteChar"/>
    <w:qFormat/>
    <w:rsid w:val="00B73DA2"/>
    <w:pPr>
      <w:spacing w:after="60"/>
    </w:pPr>
    <w:rPr>
      <w:rFonts w:cs="Arial"/>
      <w:b/>
    </w:rPr>
  </w:style>
  <w:style w:type="character" w:customStyle="1" w:styleId="VersionanddateChar">
    <w:name w:val="Version and date Char"/>
    <w:basedOn w:val="DefaultParagraphFont"/>
    <w:link w:val="Versionanddate"/>
    <w:rsid w:val="006765FF"/>
    <w:rPr>
      <w:rFonts w:ascii="Arial" w:eastAsiaTheme="minorEastAsia" w:hAnsi="Arial"/>
      <w:color w:val="FEFFFF" w:themeColor="background1"/>
      <w:sz w:val="28"/>
      <w:szCs w:val="28"/>
      <w:lang w:val="en-US" w:eastAsia="ja-JP"/>
    </w:rPr>
  </w:style>
  <w:style w:type="character" w:customStyle="1" w:styleId="WebsiteChar">
    <w:name w:val="Website Char"/>
    <w:basedOn w:val="VersionanddateChar"/>
    <w:link w:val="Website"/>
    <w:rsid w:val="00B73DA2"/>
    <w:rPr>
      <w:rFonts w:ascii="Arial" w:eastAsiaTheme="minorEastAsia" w:hAnsi="Arial" w:cs="Arial"/>
      <w:b/>
      <w:color w:val="FEFFFF" w:themeColor="background1"/>
      <w:sz w:val="28"/>
      <w:szCs w:val="28"/>
      <w:lang w:val="en-US" w:eastAsia="ja-JP"/>
    </w:rPr>
  </w:style>
  <w:style w:type="character" w:customStyle="1" w:styleId="ListParagraphChar">
    <w:name w:val="List Paragraph Char"/>
    <w:aliases w:val="Bullet point Char,Bulletr List Paragraph Char,Content descriptions Char,FooterText Char,L Char,List Paragraph Number Char,List Paragraph1 Char,List Paragraph11 Char,List Paragraph2 Char,List Paragraph21 Char,NFP GP Bulleted List Char"/>
    <w:basedOn w:val="DefaultParagraphFont"/>
    <w:link w:val="ListParagraph"/>
    <w:uiPriority w:val="34"/>
    <w:locked/>
    <w:rsid w:val="00FE374A"/>
    <w:rPr>
      <w:rFonts w:ascii="Arial" w:eastAsiaTheme="minorEastAsia" w:hAnsi="Arial"/>
      <w:szCs w:val="24"/>
      <w:lang w:val="en-US" w:eastAsia="ja-JP"/>
    </w:rPr>
  </w:style>
  <w:style w:type="paragraph" w:styleId="FootnoteText">
    <w:name w:val="footnote text"/>
    <w:basedOn w:val="Normal"/>
    <w:link w:val="FootnoteTextChar"/>
    <w:uiPriority w:val="99"/>
    <w:unhideWhenUsed/>
    <w:rsid w:val="00FE374A"/>
    <w:pPr>
      <w:spacing w:after="0" w:line="240" w:lineRule="auto"/>
    </w:pPr>
    <w:rPr>
      <w:rFonts w:eastAsiaTheme="minorHAnsi"/>
      <w:sz w:val="20"/>
      <w:szCs w:val="20"/>
      <w:lang w:val="en-AU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E374A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FE374A"/>
    <w:rPr>
      <w:vertAlign w:val="superscript"/>
    </w:rPr>
  </w:style>
  <w:style w:type="character" w:customStyle="1" w:styleId="FGHeadingChar">
    <w:name w:val="FG Heading Char"/>
    <w:basedOn w:val="DefaultParagraphFont"/>
    <w:link w:val="FGHeading"/>
    <w:locked/>
    <w:rsid w:val="000B5AEB"/>
    <w:rPr>
      <w:rFonts w:ascii="Arial" w:eastAsiaTheme="majorEastAsia" w:hAnsi="Arial" w:cs="Arial"/>
      <w:b/>
      <w:bCs/>
      <w:color w:val="7030A0"/>
      <w:sz w:val="48"/>
      <w:szCs w:val="32"/>
    </w:rPr>
  </w:style>
  <w:style w:type="paragraph" w:customStyle="1" w:styleId="FGHeading">
    <w:name w:val="FG Heading"/>
    <w:basedOn w:val="Heading1"/>
    <w:next w:val="Normal"/>
    <w:link w:val="FGHeadingChar"/>
    <w:qFormat/>
    <w:rsid w:val="000B5AEB"/>
    <w:pPr>
      <w:widowControl w:val="0"/>
      <w:tabs>
        <w:tab w:val="left" w:pos="142"/>
      </w:tabs>
      <w:spacing w:before="0" w:after="240" w:line="240" w:lineRule="auto"/>
    </w:pPr>
    <w:rPr>
      <w:rFonts w:eastAsiaTheme="majorEastAsia"/>
      <w:bCs/>
      <w:color w:val="7030A0"/>
      <w:sz w:val="48"/>
      <w:szCs w:val="32"/>
      <w:lang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5AEB"/>
    <w:pPr>
      <w:spacing w:after="160" w:line="240" w:lineRule="auto"/>
    </w:pPr>
    <w:rPr>
      <w:rFonts w:asciiTheme="minorHAnsi" w:eastAsiaTheme="minorHAnsi" w:hAnsiTheme="minorHAnsi"/>
      <w:sz w:val="20"/>
      <w:szCs w:val="20"/>
      <w:lang w:val="en-AU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5AEB"/>
    <w:rPr>
      <w:sz w:val="20"/>
      <w:szCs w:val="20"/>
    </w:rPr>
  </w:style>
  <w:style w:type="paragraph" w:customStyle="1" w:styleId="BodyText1">
    <w:name w:val="Body Text1"/>
    <w:basedOn w:val="Normal"/>
    <w:qFormat/>
    <w:rsid w:val="000B5AEB"/>
    <w:pPr>
      <w:spacing w:after="120" w:line="240" w:lineRule="auto"/>
    </w:pPr>
    <w:rPr>
      <w:rFonts w:eastAsia="MS Mincho" w:cs="FSMe-Bold"/>
      <w:spacing w:val="-2"/>
      <w:sz w:val="20"/>
      <w:szCs w:val="20"/>
      <w:lang w:eastAsia="en-US"/>
    </w:rPr>
  </w:style>
  <w:style w:type="paragraph" w:customStyle="1" w:styleId="Eventbodycopy">
    <w:name w:val="Event body copy"/>
    <w:basedOn w:val="Normal"/>
    <w:qFormat/>
    <w:rsid w:val="000B5AEB"/>
    <w:pPr>
      <w:widowControl w:val="0"/>
      <w:suppressAutoHyphens/>
      <w:autoSpaceDE w:val="0"/>
      <w:autoSpaceDN w:val="0"/>
      <w:adjustRightInd w:val="0"/>
      <w:spacing w:line="24" w:lineRule="atLeast"/>
    </w:pPr>
    <w:rPr>
      <w:rFonts w:cs="Arial"/>
      <w:color w:val="000000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6C01C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01C0"/>
    <w:pPr>
      <w:spacing w:after="200"/>
    </w:pPr>
    <w:rPr>
      <w:rFonts w:ascii="Arial" w:eastAsiaTheme="minorEastAsia" w:hAnsi="Arial"/>
      <w:b/>
      <w:bCs/>
      <w:lang w:val="en-US" w:eastAsia="ja-JP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01C0"/>
    <w:rPr>
      <w:rFonts w:ascii="Arial" w:eastAsiaTheme="minorEastAsia" w:hAnsi="Arial"/>
      <w:b/>
      <w:bCs/>
      <w:sz w:val="20"/>
      <w:szCs w:val="2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T803\Desktop\NDIS%20A4%20Report%20template_LGBTIQA+%20Strategy.dotx" TargetMode="External"/></Relationships>
</file>

<file path=word/theme/theme1.xml><?xml version="1.0" encoding="utf-8"?>
<a:theme xmlns:a="http://schemas.openxmlformats.org/drawingml/2006/main" name="NDIS">
  <a:themeElements>
    <a:clrScheme name="NDIS 1">
      <a:dk1>
        <a:srgbClr val="919191"/>
      </a:dk1>
      <a:lt1>
        <a:srgbClr val="FEFFFF"/>
      </a:lt1>
      <a:dk2>
        <a:srgbClr val="8AC53F"/>
      </a:dk2>
      <a:lt2>
        <a:srgbClr val="6A2875"/>
      </a:lt2>
      <a:accent1>
        <a:srgbClr val="88DBDF"/>
      </a:accent1>
      <a:accent2>
        <a:srgbClr val="00A3AD"/>
      </a:accent2>
      <a:accent3>
        <a:srgbClr val="F8A3BC"/>
      </a:accent3>
      <a:accent4>
        <a:srgbClr val="D9017A"/>
      </a:accent4>
      <a:accent5>
        <a:srgbClr val="FFA300"/>
      </a:accent5>
      <a:accent6>
        <a:srgbClr val="E35205"/>
      </a:accent6>
      <a:hlink>
        <a:srgbClr val="0432FF"/>
      </a:hlink>
      <a:folHlink>
        <a:srgbClr val="92929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DIS" id="{40D95CFA-5B88-D84F-94DC-F95D899DD32C}" vid="{2C9AD999-B78C-A940-855A-D41994C0734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DIALocation_1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Australia-wide</TermName>
          <TermId xmlns="http://schemas.microsoft.com/office/infopath/2007/PartnerControls">128ca0ae-5e24-49e1-a2ce-f7dc74366abc</TermId>
        </TermInfo>
      </Terms>
    </NDIALocation_1>
    <DocumentStatus_1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Approved</TermName>
          <TermId xmlns="http://schemas.microsoft.com/office/infopath/2007/PartnerControls">38d2d1ad-195e-4428-a55d-25a6b10fdc1d</TermId>
        </TermInfo>
      </Terms>
    </DocumentStatus_1>
    <ApprovedDate xmlns="58569e35-c074-42ac-b0e0-5012f8e6d690" xsi:nil="true"/>
    <NDIAAudience_1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All staff</TermName>
          <TermId xmlns="http://schemas.microsoft.com/office/infopath/2007/PartnerControls">60152733-a6e9-4070-8d91-7ad5c325687c</TermId>
        </TermInfo>
      </Terms>
    </NDIAAudience_1>
    <ReviewDate xmlns="58569e35-c074-42ac-b0e0-5012f8e6d690" xsi:nil="true"/>
    <TaxKeywordTaxHTField xmlns="4eda4ad6-7ef7-4305-ba1e-934f809bdd01">
      <Terms xmlns="http://schemas.microsoft.com/office/infopath/2007/PartnerControls"/>
    </TaxKeywordTaxHTField>
    <EffectiveDate xmlns="58569e35-c074-42ac-b0e0-5012f8e6d690" xsi:nil="true"/>
    <ResponsibleTeam xmlns="58569e35-c074-42ac-b0e0-5012f8e6d690" xsi:nil="true"/>
    <TaxCatchAll xmlns="4eda4ad6-7ef7-4305-ba1e-934f809bdd01">
      <Value>20</Value>
      <Value>12</Value>
      <Value>2</Value>
      <Value>1</Value>
    </TaxCatchAll>
    <DocumentID xmlns="58569e35-c074-42ac-b0e0-5012f8e6d690" xsi:nil="true"/>
    <DocumentType_1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134e8c49-a2b9-47ae-b156-db0bee5ca248</TermId>
        </TermInfo>
      </Terms>
    </DocumentType_1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NDIA Document" ma:contentTypeID="0x010100F428C054AD4B442F90DFE3102753E0A8000EE8AF530FDBFA44B60302A64555A1D2" ma:contentTypeVersion="3" ma:contentTypeDescription="Create a new document." ma:contentTypeScope="" ma:versionID="24c4d1dd9adc574f927ce8eb300377e8">
  <xsd:schema xmlns:xsd="http://www.w3.org/2001/XMLSchema" xmlns:xs="http://www.w3.org/2001/XMLSchema" xmlns:p="http://schemas.microsoft.com/office/2006/metadata/properties" xmlns:ns1="http://schemas.microsoft.com/sharepoint/v3" xmlns:ns2="58569e35-c074-42ac-b0e0-5012f8e6d690" xmlns:ns3="4eda4ad6-7ef7-4305-ba1e-934f809bdd01" xmlns:ns4="http://schemas.microsoft.com/sharepoint/v3/fields" targetNamespace="http://schemas.microsoft.com/office/2006/metadata/properties" ma:root="true" ma:fieldsID="4d59cda29bbcab999e779eb184e401cb" ns1:_="" ns2:_="" ns3:_="" ns4:_="">
    <xsd:import namespace="http://schemas.microsoft.com/sharepoint/v3"/>
    <xsd:import namespace="58569e35-c074-42ac-b0e0-5012f8e6d690"/>
    <xsd:import namespace="4eda4ad6-7ef7-4305-ba1e-934f809bdd01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EffectiveDate" minOccurs="0"/>
                <xsd:element ref="ns2:ResponsibleTeam" minOccurs="0"/>
                <xsd:element ref="ns2:ApprovedDate" minOccurs="0"/>
                <xsd:element ref="ns2:ReviewDate" minOccurs="0"/>
                <xsd:element ref="ns2:DocumentID" minOccurs="0"/>
                <xsd:element ref="ns4:DocumentType_1" minOccurs="0"/>
                <xsd:element ref="ns4:DocumentStatus_1" minOccurs="0"/>
                <xsd:element ref="ns4:NDIALocation_1" minOccurs="0"/>
                <xsd:element ref="ns4:NDIAAudience_1" minOccurs="0"/>
                <xsd:element ref="ns3:TaxKeywordTaxHTField" minOccurs="0"/>
                <xsd:element ref="ns3:TaxCatchAll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2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569e35-c074-42ac-b0e0-5012f8e6d690" elementFormDefault="qualified">
    <xsd:import namespace="http://schemas.microsoft.com/office/2006/documentManagement/types"/>
    <xsd:import namespace="http://schemas.microsoft.com/office/infopath/2007/PartnerControls"/>
    <xsd:element name="EffectiveDate" ma:index="11" nillable="true" ma:displayName="Effective Date" ma:format="DateOnly" ma:internalName="EffectiveDate">
      <xsd:simpleType>
        <xsd:restriction base="dms:DateTime"/>
      </xsd:simpleType>
    </xsd:element>
    <xsd:element name="ResponsibleTeam" ma:index="12" nillable="true" ma:displayName="Responsible Team" ma:internalName="ResponsibleTeam">
      <xsd:simpleType>
        <xsd:restriction base="dms:Text"/>
      </xsd:simpleType>
    </xsd:element>
    <xsd:element name="ApprovedDate" ma:index="17" nillable="true" ma:displayName="Approved Date" ma:format="DateOnly" ma:internalName="ApprovedDate">
      <xsd:simpleType>
        <xsd:restriction base="dms:DateTime"/>
      </xsd:simpleType>
    </xsd:element>
    <xsd:element name="ReviewDate" ma:index="18" nillable="true" ma:displayName="Review Date" ma:format="DateOnly" ma:internalName="ReviewDate">
      <xsd:simpleType>
        <xsd:restriction base="dms:DateTime"/>
      </xsd:simpleType>
    </xsd:element>
    <xsd:element name="DocumentID" ma:index="19" nillable="true" ma:displayName="Document ID" ma:internalName="DocumentI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da4ad6-7ef7-4305-ba1e-934f809bdd01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24" nillable="true" ma:taxonomy="true" ma:internalName="TaxKeywordTaxHTField" ma:taxonomyFieldName="TaxKeyword" ma:displayName="Enterprise Keywords" ma:fieldId="{23f27201-bee3-471e-b2e7-b64fd8b7ca38}" ma:taxonomyMulti="true" ma:sspId="9f4fc770-9e30-4a7e-9d49-5cad8851d1b4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25" nillable="true" ma:displayName="Taxonomy Catch All Column" ma:description="" ma:hidden="true" ma:list="{32fe88df-8d5c-43aa-8279-01d625dd9d33}" ma:internalName="TaxCatchAll" ma:showField="CatchAllData" ma:web="4eda4ad6-7ef7-4305-ba1e-934f809bdd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ocumentType_1" ma:index="20" ma:taxonomy="true" ma:internalName="DocumentType_1" ma:taxonomyFieldName="DocumentType" ma:displayName="Document Type" ma:fieldId="{92fa6a2e-0d7e-4e78-be20-f9987db8b03b}" ma:sspId="9f4fc770-9e30-4a7e-9d49-5cad8851d1b4" ma:termSetId="c1a6297d-0dfe-40b3-a5c9-2e689fa1ec7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tatus_1" ma:index="21" ma:taxonomy="true" ma:internalName="DocumentStatus_1" ma:taxonomyFieldName="DocumentStatus" ma:displayName="Document Status" ma:fieldId="{e653d9f8-7d25-4bb5-be42-32f3d0f20f58}" ma:sspId="9f4fc770-9e30-4a7e-9d49-5cad8851d1b4" ma:termSetId="bc722b28-4e62-4d7a-bf70-cb15374b45d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DIALocation_1" ma:index="22" ma:taxonomy="true" ma:internalName="NDIALocation_1" ma:taxonomyFieldName="NDIALocation" ma:displayName="NDIA Location" ma:fieldId="{ab3aca8c-8deb-47ab-b3df-79adf1737f22}" ma:taxonomyMulti="true" ma:sspId="9f4fc770-9e30-4a7e-9d49-5cad8851d1b4" ma:termSetId="abc5f28b-2928-4173-84f3-68069e698d6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DIAAudience_1" ma:index="23" ma:taxonomy="true" ma:internalName="NDIAAudience_1" ma:taxonomyFieldName="NDIAAudience" ma:displayName="NDIA Audience" ma:default="-1;#All staff|60152733-a6e9-4070-8d91-7ad5c325687c" ma:fieldId="{80953672-57bc-454a-822a-283fae71a67c}" ma:taxonomyMulti="true" ma:sspId="9f4fc770-9e30-4a7e-9d49-5cad8851d1b4" ma:termSetId="c2e1a1a2-b298-42f5-a018-30de4c2dff0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16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32D30-8ECC-4774-B97D-08B21D6372F2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58569e35-c074-42ac-b0e0-5012f8e6d690"/>
    <ds:schemaRef ds:uri="4eda4ad6-7ef7-4305-ba1e-934f809bdd01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1F268AA-E521-41C4-8ADB-3190289DE6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8569e35-c074-42ac-b0e0-5012f8e6d690"/>
    <ds:schemaRef ds:uri="4eda4ad6-7ef7-4305-ba1e-934f809bdd01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A69E3B-2E69-4E76-90FF-9674736F98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55D626-06DB-43D0-84AD-BDB9056C1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NDIS A4 Report template_LGBTIQA+ Strategy</Template>
  <TotalTime>7</TotalTime>
  <Pages>14</Pages>
  <Words>3306</Words>
  <Characters>19542</Characters>
  <Application>Microsoft Office Word</Application>
  <DocSecurity>0</DocSecurity>
  <Lines>558</Lines>
  <Paragraphs>245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FaHCSIA</Company>
  <LinksUpToDate>false</LinksUpToDate>
  <CharactersWithSpaces>22603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Tomlin, Sara</dc:creator>
  <cp:lastModifiedBy>Andrew</cp:lastModifiedBy>
  <cp:revision>2</cp:revision>
  <cp:lastPrinted>2020-02-25T00:55:00Z</cp:lastPrinted>
  <dcterms:created xsi:type="dcterms:W3CDTF">2020-07-02T07:34:00Z</dcterms:created>
  <dcterms:modified xsi:type="dcterms:W3CDTF">2020-07-02T07:34:00Z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0x010100F428C054AD4B442F90DFE3102753E0A8000EE8AF530FDBFA44B60302A64555A1D2</vt:lpwstr>
  </property>
  <property fmtid="{D5CDD505-2E9C-101B-9397-08002B2CF9AE}" pid="3" name="DocumentStatus">
    <vt:lpwstr>12;#Approved|38d2d1ad-195e-4428-a55d-25a6b10fdc1d</vt:lpwstr>
  </property>
  <property fmtid="{D5CDD505-2E9C-101B-9397-08002B2CF9AE}" pid="4" name="DocumentType">
    <vt:lpwstr>20;#Template|134e8c49-a2b9-47ae-b156-db0bee5ca248</vt:lpwstr>
  </property>
  <property fmtid="{D5CDD505-2E9C-101B-9397-08002B2CF9AE}" pid="5" name="NDIAAudience">
    <vt:lpwstr>1;#All staff|60152733-a6e9-4070-8d91-7ad5c325687c</vt:lpwstr>
  </property>
  <property fmtid="{D5CDD505-2E9C-101B-9397-08002B2CF9AE}" pid="6" name="NDIALocation">
    <vt:lpwstr>2;#Australia-wide|128ca0ae-5e24-49e1-a2ce-f7dc74366abc</vt:lpwstr>
  </property>
  <property fmtid="{D5CDD505-2E9C-101B-9397-08002B2CF9AE}" pid="7" name="TaxKeyword">
    <vt:lpwstr/>
  </property>
</Properties>
</file>