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0165" w14:textId="77777777" w:rsidR="00ED1F8C" w:rsidRPr="00D240EF" w:rsidRDefault="00C27167" w:rsidP="00E438DD">
      <w:pPr>
        <w:pStyle w:val="Heading1"/>
        <w:spacing w:after="360"/>
        <w:ind w:right="1371"/>
        <w:rPr>
          <w:rFonts w:ascii="Nirmala UI" w:hAnsi="Nirmala UI" w:cs="Nirmala UI"/>
          <w:bCs/>
        </w:rPr>
      </w:pPr>
      <w:bookmarkStart w:id="0" w:name="_Toc157679811"/>
      <w:bookmarkStart w:id="1" w:name="_Toc157682115"/>
      <w:bookmarkStart w:id="2" w:name="_Toc122689908"/>
      <w:bookmarkStart w:id="3" w:name="_Toc155365085"/>
      <w:bookmarkStart w:id="4" w:name="_Toc156980166"/>
      <w:r w:rsidRPr="00D240EF">
        <w:rPr>
          <w:rFonts w:ascii="Nirmala UI" w:eastAsia="Arial Unicode MS" w:hAnsi="Nirmala UI" w:cs="Nirmala UI"/>
          <w:bCs/>
          <w:lang w:val="hi"/>
        </w:rPr>
        <w:t>सांस्कृतिक और भाषाई विविधता कार्यनीति</w:t>
      </w:r>
    </w:p>
    <w:p w14:paraId="0213678C" w14:textId="77777777" w:rsidR="00ED1F8C" w:rsidRPr="00D240EF" w:rsidRDefault="00C27167" w:rsidP="00ED1F8C">
      <w:pPr>
        <w:pStyle w:val="Heading1"/>
        <w:spacing w:before="240"/>
        <w:rPr>
          <w:rFonts w:ascii="Nirmala UI" w:hAnsi="Nirmala UI" w:cs="Nirmala UI"/>
          <w:bCs/>
        </w:rPr>
      </w:pPr>
      <w:r w:rsidRPr="00D240EF">
        <w:rPr>
          <w:rFonts w:ascii="Nirmala UI" w:eastAsia="Arial Unicode MS" w:hAnsi="Nirmala UI" w:cs="Nirmala UI"/>
          <w:bCs/>
          <w:lang w:val="hi"/>
        </w:rPr>
        <w:t>सारांश</w:t>
      </w:r>
      <w:bookmarkEnd w:id="0"/>
      <w:bookmarkEnd w:id="1"/>
    </w:p>
    <w:p w14:paraId="3D780FE5" w14:textId="77777777" w:rsidR="00A50CA7" w:rsidRPr="00D240EF" w:rsidRDefault="00C27167" w:rsidP="009E16CF">
      <w:pPr>
        <w:pStyle w:val="Heading1"/>
        <w:spacing w:before="360"/>
        <w:rPr>
          <w:rFonts w:ascii="Nirmala UI" w:hAnsi="Nirmala UI" w:cs="Nirmala UI"/>
          <w:b w:val="0"/>
          <w:sz w:val="36"/>
          <w:szCs w:val="36"/>
        </w:rPr>
      </w:pPr>
      <w:r w:rsidRPr="00D240EF">
        <w:rPr>
          <w:rFonts w:ascii="Nirmala UI" w:eastAsia="Arial Unicode MS" w:hAnsi="Nirmala UI" w:cs="Nirmala UI"/>
          <w:b w:val="0"/>
          <w:sz w:val="36"/>
          <w:szCs w:val="36"/>
          <w:lang w:val="hi"/>
        </w:rPr>
        <w:t>2024-2028</w:t>
      </w:r>
    </w:p>
    <w:p w14:paraId="42069A36" w14:textId="77777777" w:rsidR="00696902" w:rsidRPr="00D240EF" w:rsidRDefault="00C27167" w:rsidP="00696902">
      <w:pPr>
        <w:spacing w:after="600"/>
        <w:rPr>
          <w:rFonts w:ascii="Nirmala UI" w:hAnsi="Nirmala UI" w:cs="Nirmala UI"/>
        </w:rPr>
      </w:pPr>
      <w:r w:rsidRPr="00D240EF">
        <w:rPr>
          <w:rFonts w:ascii="Nirmala UI" w:eastAsia="Arial Unicode MS" w:hAnsi="Nirmala UI" w:cs="Nirmala UI"/>
          <w:lang w:val="hi"/>
        </w:rPr>
        <w:t>Hindi | हिन्दी</w:t>
      </w:r>
    </w:p>
    <w:p w14:paraId="1256E82E" w14:textId="77777777" w:rsidR="004D32B5" w:rsidRPr="00D240EF" w:rsidRDefault="00C27167" w:rsidP="006E4567">
      <w:pPr>
        <w:spacing w:after="0" w:line="240" w:lineRule="auto"/>
        <w:rPr>
          <w:rFonts w:ascii="Nirmala UI" w:hAnsi="Nirmala UI" w:cs="Nirmala UI"/>
          <w:b/>
          <w:bCs/>
          <w:color w:val="6B2976"/>
          <w:sz w:val="36"/>
          <w:szCs w:val="36"/>
        </w:rPr>
      </w:pPr>
      <w:bookmarkStart w:id="5" w:name="_Toc157528057"/>
      <w:bookmarkStart w:id="6" w:name="_Toc157528252"/>
      <w:bookmarkStart w:id="7" w:name="_Toc157529519"/>
      <w:bookmarkStart w:id="8" w:name="_Toc157529657"/>
      <w:bookmarkStart w:id="9" w:name="_Toc157679812"/>
      <w:bookmarkStart w:id="10" w:name="_Toc157682116"/>
      <w:bookmarkEnd w:id="2"/>
      <w:bookmarkEnd w:id="3"/>
      <w:bookmarkEnd w:id="4"/>
      <w:r w:rsidRPr="00D240EF">
        <w:rPr>
          <w:rFonts w:ascii="Nirmala UI" w:hAnsi="Nirmala UI" w:cs="Nirmala UI"/>
        </w:rPr>
        <w:br w:type="page"/>
      </w:r>
      <w:bookmarkEnd w:id="5"/>
      <w:bookmarkEnd w:id="6"/>
      <w:bookmarkEnd w:id="7"/>
      <w:bookmarkEnd w:id="8"/>
      <w:bookmarkEnd w:id="9"/>
      <w:bookmarkEnd w:id="10"/>
    </w:p>
    <w:p w14:paraId="2BBF5093" w14:textId="77777777" w:rsidR="00E67755" w:rsidRPr="00D240EF" w:rsidRDefault="00E67755" w:rsidP="00E67755">
      <w:pPr>
        <w:pStyle w:val="Heading2"/>
        <w:numPr>
          <w:ilvl w:val="0"/>
          <w:numId w:val="0"/>
        </w:numPr>
        <w:rPr>
          <w:rFonts w:ascii="Nirmala UI" w:hAnsi="Nirmala UI" w:cs="Nirmala UI"/>
        </w:rPr>
      </w:pPr>
      <w:bookmarkStart w:id="11" w:name="_Toc122689910"/>
      <w:bookmarkStart w:id="12" w:name="_Toc156980168"/>
      <w:bookmarkStart w:id="13" w:name="_Hlk158726917"/>
      <w:r w:rsidRPr="00D240EF">
        <w:rPr>
          <w:rFonts w:ascii="Nirmala UI" w:eastAsia="Arial Unicode MS" w:hAnsi="Nirmala UI" w:cs="Nirmala UI"/>
          <w:lang w:val="hi"/>
        </w:rPr>
        <w:lastRenderedPageBreak/>
        <w:t>सांस्कृतिक और भाषाई विविधता कार्यनीति 2024-2028 सारांश</w:t>
      </w:r>
    </w:p>
    <w:p w14:paraId="029993DA" w14:textId="77777777" w:rsidR="005F5CE9" w:rsidRPr="00D240EF" w:rsidRDefault="00C27167" w:rsidP="005F5CE9">
      <w:pPr>
        <w:pStyle w:val="Introparagraph"/>
        <w:rPr>
          <w:rFonts w:ascii="Nirmala UI" w:hAnsi="Nirmala UI" w:cs="Nirmala UI"/>
          <w:bCs w:val="0"/>
        </w:rPr>
      </w:pPr>
      <w:r w:rsidRPr="00D240EF">
        <w:rPr>
          <w:rFonts w:ascii="Nirmala UI" w:eastAsia="Arial Unicode MS" w:hAnsi="Nirmala UI" w:cs="Nirmala UI"/>
          <w:bCs w:val="0"/>
          <w:lang w:val="hi"/>
        </w:rPr>
        <w:t>सांस्कृतिक और भाषाई रूप से विविध (CALD) समुदायों को राष्ट्रीय विकलांगता बीमा योजना (नेशनल डिसेबिल्टी इंश्योरेंस स्कीम, NDIS) के बारे में सीखने, इस तक पहुँच प्राप्त करने और इसका उपयोग करने के दौरान कई चुनौतियों और बाधाओं का सामना करना पड़ता है।</w:t>
      </w:r>
    </w:p>
    <w:p w14:paraId="58C9D1A9" w14:textId="77777777" w:rsidR="00FF1119" w:rsidRPr="00D240EF" w:rsidRDefault="00C27167" w:rsidP="00C75123">
      <w:pPr>
        <w:spacing w:before="120"/>
        <w:rPr>
          <w:rFonts w:ascii="Nirmala UI" w:hAnsi="Nirmala UI" w:cs="Nirmala UI"/>
        </w:rPr>
      </w:pPr>
      <w:r w:rsidRPr="00D240EF">
        <w:rPr>
          <w:rFonts w:ascii="Nirmala UI" w:eastAsia="Arial Unicode MS" w:hAnsi="Nirmala UI" w:cs="Nirmala UI"/>
          <w:lang w:val="hi"/>
        </w:rPr>
        <w:t>CALD प्रतिभागियों के परिणामों में सुधार करने के लिए, राष्ट्रीय विकलांगता एजेंसी (नेशनल डिसेबिल्टी एजेंसी, NDIA) ने एक सांस्कृतिक और भाषाई विविधता कार्यनीति 2024-2028 (कार्यनीति) और कार्रवाई योजना विकसित की।</w:t>
      </w:r>
    </w:p>
    <w:p w14:paraId="517D1477" w14:textId="77777777" w:rsidR="00FF1119" w:rsidRPr="00D240EF" w:rsidRDefault="00C27167" w:rsidP="00FF1119">
      <w:pPr>
        <w:spacing w:before="120"/>
        <w:rPr>
          <w:rFonts w:ascii="Nirmala UI" w:hAnsi="Nirmala UI" w:cs="Nirmala UI"/>
        </w:rPr>
      </w:pPr>
      <w:r w:rsidRPr="00D240EF">
        <w:rPr>
          <w:rFonts w:ascii="Nirmala UI" w:eastAsia="Arial Unicode MS" w:hAnsi="Nirmala UI" w:cs="Nirmala UI"/>
          <w:spacing w:val="-2"/>
          <w:lang w:val="hi"/>
        </w:rPr>
        <w:t>कार्यनीति का उद्देश्य निम्नलिखित है:</w:t>
      </w:r>
    </w:p>
    <w:p w14:paraId="4687026E" w14:textId="77777777" w:rsidR="00FF1119" w:rsidRPr="00D240EF" w:rsidRDefault="00C27167" w:rsidP="001A2CF5">
      <w:pPr>
        <w:pStyle w:val="Bullet1"/>
        <w:numPr>
          <w:ilvl w:val="0"/>
          <w:numId w:val="14"/>
        </w:numPr>
        <w:ind w:left="709"/>
        <w:rPr>
          <w:rFonts w:ascii="Nirmala UI" w:hAnsi="Nirmala UI" w:cs="Nirmala UI"/>
        </w:rPr>
      </w:pPr>
      <w:r w:rsidRPr="00D240EF">
        <w:rPr>
          <w:rFonts w:ascii="Nirmala UI" w:eastAsia="Arial Unicode MS" w:hAnsi="Nirmala UI" w:cs="Nirmala UI"/>
          <w:lang w:val="hi"/>
        </w:rPr>
        <w:t>CALD समुदायों के लिए NDIS तक पहुँच प्राप्त करने और इसमें भाग लेने में वृद्धि करना</w:t>
      </w:r>
    </w:p>
    <w:p w14:paraId="447510B3" w14:textId="77777777" w:rsidR="00594541" w:rsidRPr="00D240EF" w:rsidRDefault="00C27167" w:rsidP="001A2CF5">
      <w:pPr>
        <w:pStyle w:val="Bullet1"/>
        <w:numPr>
          <w:ilvl w:val="0"/>
          <w:numId w:val="14"/>
        </w:numPr>
        <w:ind w:left="709"/>
        <w:rPr>
          <w:rFonts w:ascii="Nirmala UI" w:hAnsi="Nirmala UI" w:cs="Nirmala UI"/>
        </w:rPr>
      </w:pPr>
      <w:r w:rsidRPr="00D240EF">
        <w:rPr>
          <w:rFonts w:ascii="Nirmala UI" w:eastAsia="Arial Unicode MS" w:hAnsi="Nirmala UI" w:cs="Nirmala UI"/>
          <w:lang w:val="hi"/>
        </w:rPr>
        <w:t>CALD प्रतिभागियों के लिए NDIS योजनाओं के उपयोग में वृद्धि करना</w:t>
      </w:r>
    </w:p>
    <w:p w14:paraId="5A0E7B97" w14:textId="77777777" w:rsidR="003C40C3" w:rsidRPr="00D240EF" w:rsidRDefault="00C27167" w:rsidP="00C75123">
      <w:pPr>
        <w:pStyle w:val="Bullet1"/>
        <w:numPr>
          <w:ilvl w:val="0"/>
          <w:numId w:val="14"/>
        </w:numPr>
        <w:ind w:left="709"/>
        <w:rPr>
          <w:rFonts w:ascii="Nirmala UI" w:hAnsi="Nirmala UI" w:cs="Nirmala UI"/>
        </w:rPr>
      </w:pPr>
      <w:r w:rsidRPr="00D240EF">
        <w:rPr>
          <w:rFonts w:ascii="Nirmala UI" w:eastAsia="Arial Unicode MS" w:hAnsi="Nirmala UI" w:cs="Nirmala UI"/>
          <w:lang w:val="hi"/>
        </w:rPr>
        <w:t>CALD समुदायों और प्रतिभागियों के लिए NDIS के साथ अनुभव में सुधार करना।</w:t>
      </w:r>
    </w:p>
    <w:p w14:paraId="78A84484" w14:textId="77777777" w:rsidR="00C75123" w:rsidRPr="00D240EF" w:rsidRDefault="00C27167" w:rsidP="002574D4">
      <w:pPr>
        <w:spacing w:after="3700"/>
        <w:rPr>
          <w:rFonts w:ascii="Nirmala UI" w:hAnsi="Nirmala UI" w:cs="Nirmala UI"/>
        </w:rPr>
      </w:pPr>
      <w:r w:rsidRPr="00D240EF">
        <w:rPr>
          <w:rFonts w:ascii="Nirmala UI" w:eastAsia="Arial Unicode MS" w:hAnsi="Nirmala UI" w:cs="Nirmala UI"/>
          <w:lang w:val="hi"/>
        </w:rPr>
        <w:t xml:space="preserve">यह सुनिश्चित करने के लिए एक कार्रवाई योजना भी तैयार की गई है कि कार्यनीति की प्रगति की निगरानी की जाए, उसे मापा जाए और उस पर रिपोर्ट दी जाए। कार्यनीति और कार्रवाई योजना का संपूर्ण संस्करण </w:t>
      </w:r>
      <w:hyperlink r:id="rId11" w:history="1">
        <w:r w:rsidRPr="00D240EF">
          <w:rPr>
            <w:rStyle w:val="Hyperlink"/>
            <w:rFonts w:ascii="Nirmala UI" w:eastAsia="Arial Unicode MS" w:hAnsi="Nirmala UI" w:cs="Nirmala UI"/>
            <w:lang w:val="hi"/>
          </w:rPr>
          <w:t>NDIS वेबसाइट</w:t>
        </w:r>
      </w:hyperlink>
      <w:r w:rsidRPr="00D240EF">
        <w:rPr>
          <w:rFonts w:ascii="Nirmala UI" w:eastAsia="Arial Unicode MS" w:hAnsi="Nirmala UI" w:cs="Nirmala UI"/>
          <w:lang w:val="hi"/>
        </w:rPr>
        <w:t xml:space="preserve"> पर पाया जा सकता है।</w:t>
      </w:r>
    </w:p>
    <w:p w14:paraId="6A597509" w14:textId="77777777" w:rsidR="00C75123" w:rsidRPr="00D240EF" w:rsidRDefault="00000000" w:rsidP="00C75123">
      <w:pPr>
        <w:pStyle w:val="Bullet1"/>
        <w:numPr>
          <w:ilvl w:val="0"/>
          <w:numId w:val="0"/>
        </w:numPr>
        <w:rPr>
          <w:rFonts w:ascii="Nirmala UI" w:hAnsi="Nirmala UI" w:cs="Nirmala UI"/>
        </w:rPr>
      </w:pPr>
      <w:r>
        <w:rPr>
          <w:rFonts w:ascii="Nirmala UI" w:hAnsi="Nirmala UI" w:cs="Nirmala UI"/>
        </w:rPr>
        <w:pict w14:anchorId="04E343FE">
          <v:rect id="_x0000_i1025" style="width:451.3pt;height:1pt" o:hralign="center" o:hrstd="t" o:hrnoshade="t" o:hr="t" fillcolor="#6b2976" stroked="f"/>
        </w:pict>
      </w:r>
    </w:p>
    <w:p w14:paraId="04EBC87E" w14:textId="77777777" w:rsidR="005D375D" w:rsidRPr="00D240EF" w:rsidRDefault="00C27167" w:rsidP="00C75123">
      <w:pPr>
        <w:pStyle w:val="Bullet1"/>
        <w:numPr>
          <w:ilvl w:val="0"/>
          <w:numId w:val="0"/>
        </w:numPr>
        <w:rPr>
          <w:rFonts w:ascii="Nirmala UI" w:hAnsi="Nirmala UI" w:cs="Nirmala UI"/>
        </w:rPr>
      </w:pPr>
      <w:r w:rsidRPr="00D240EF">
        <w:rPr>
          <w:rFonts w:ascii="Nirmala UI" w:eastAsia="Arial Unicode MS" w:hAnsi="Nirmala UI" w:cs="Nirmala UI"/>
          <w:lang w:val="hi"/>
        </w:rPr>
        <w:t xml:space="preserve">कवर फोटो: निर्धारित समय से 10 सप्ताह पहले पैदा हुआ और अब सुनने की शक्ति में कमी और महत्वपूर्ण विकास संबंधी विलंबों के साथ जीवन जी रहा, मेलबर्न निवासी छोटा </w:t>
      </w:r>
      <w:r w:rsidRPr="00090728">
        <w:rPr>
          <w:rFonts w:ascii="Mangal" w:eastAsia="Arial Unicode MS" w:hAnsi="Mangal" w:cs="Mangal"/>
          <w:lang w:val="hi"/>
        </w:rPr>
        <w:t>बच्चा</w:t>
      </w:r>
      <w:r w:rsidRPr="00D240EF">
        <w:rPr>
          <w:rFonts w:ascii="Nirmala UI" w:eastAsia="Arial Unicode MS" w:hAnsi="Nirmala UI" w:cs="Nirmala UI"/>
          <w:lang w:val="hi"/>
        </w:rPr>
        <w:t xml:space="preserve"> विलो (Willow) NDIS द्वारा वित्त पोषित उपचारों के समर्थन के साथ गैर-ज़बानी संचार में एक विशेषज्ञ बन गया है। NDIS वेबसाइट पर </w:t>
      </w:r>
      <w:hyperlink r:id="rId12" w:history="1">
        <w:r w:rsidRPr="00D240EF">
          <w:rPr>
            <w:rStyle w:val="Hyperlink"/>
            <w:rFonts w:ascii="Nirmala UI" w:eastAsia="Arial Unicode MS" w:hAnsi="Nirmala UI" w:cs="Nirmala UI"/>
            <w:lang w:val="hi"/>
          </w:rPr>
          <w:t>विलो (Willow) की कहानी पढ़ें</w:t>
        </w:r>
      </w:hyperlink>
      <w:r w:rsidRPr="00D240EF">
        <w:rPr>
          <w:rFonts w:ascii="Nirmala UI" w:eastAsia="Arial Unicode MS" w:hAnsi="Nirmala UI" w:cs="Nirmala UI"/>
          <w:lang w:val="hi"/>
        </w:rPr>
        <w:t>।</w:t>
      </w:r>
    </w:p>
    <w:p w14:paraId="647744AA" w14:textId="77777777" w:rsidR="00FF1119" w:rsidRPr="00D240EF" w:rsidRDefault="00C27167" w:rsidP="00440CB2">
      <w:pPr>
        <w:pStyle w:val="Heading2"/>
        <w:numPr>
          <w:ilvl w:val="0"/>
          <w:numId w:val="0"/>
        </w:numPr>
        <w:ind w:left="720" w:hanging="720"/>
        <w:rPr>
          <w:rFonts w:ascii="Nirmala UI" w:hAnsi="Nirmala UI" w:cs="Nirmala UI"/>
        </w:rPr>
      </w:pPr>
      <w:r w:rsidRPr="00D240EF">
        <w:rPr>
          <w:rFonts w:ascii="Nirmala UI" w:eastAsia="Arial Unicode MS" w:hAnsi="Nirmala UI" w:cs="Nirmala UI"/>
          <w:lang w:val="hi"/>
        </w:rPr>
        <w:lastRenderedPageBreak/>
        <w:t>कार्यनीति कैसे बनाई गई थी</w:t>
      </w:r>
    </w:p>
    <w:p w14:paraId="4E92251E" w14:textId="77777777" w:rsidR="00E84E21" w:rsidRPr="00D240EF" w:rsidRDefault="00C27167" w:rsidP="00A34C0C">
      <w:pPr>
        <w:pStyle w:val="Introparagraph"/>
        <w:spacing w:before="840"/>
        <w:rPr>
          <w:rFonts w:ascii="Nirmala UI" w:hAnsi="Nirmala UI" w:cs="Nirmala UI"/>
          <w:bCs w:val="0"/>
        </w:rPr>
      </w:pPr>
      <w:r w:rsidRPr="00D240EF">
        <w:rPr>
          <w:rFonts w:ascii="Nirmala UI" w:eastAsia="Arial Unicode MS" w:hAnsi="Nirmala UI" w:cs="Nirmala UI"/>
          <w:bCs w:val="0"/>
          <w:lang w:val="hi"/>
        </w:rPr>
        <w:t>इस कार्यनीति को सह-डिजाइन के माध्यम से विकसित किया गया है। सह-डिजाइन में CALD पृष्ठभूमियों से सम्बन्धित 800 से अधिक विकलाँग लोगों (CALD प्रतिभागियों सहित), उनके परिवारों और देखभालकर्ताओं, पीक बॉडीज़ (शिखर निकायों), विकलाँगता प्रतिनिधि संगठनों और सेवा प्रदाताओं के साथ सहयोग करना शामिल था।</w:t>
      </w:r>
    </w:p>
    <w:p w14:paraId="57A6D74C" w14:textId="77777777" w:rsidR="0065510E" w:rsidRPr="00D240EF" w:rsidRDefault="00C27167" w:rsidP="00A34C0C">
      <w:pPr>
        <w:spacing w:before="840"/>
        <w:rPr>
          <w:rFonts w:ascii="Nirmala UI" w:hAnsi="Nirmala UI" w:cs="Nirmala UI"/>
        </w:rPr>
      </w:pPr>
      <w:r w:rsidRPr="00D240EF">
        <w:rPr>
          <w:rFonts w:ascii="Nirmala UI" w:eastAsia="Arial Unicode MS" w:hAnsi="Nirmala UI" w:cs="Nirmala UI"/>
          <w:lang w:val="hi"/>
        </w:rPr>
        <w:t>इन हितधारकों और समूहों ने CALD प्रतिभागियों द्वारा सामना की जाने वाली समस्याओं को दर्शाया, और इन समस्याओं को हल करने के लिए समाधानों को विकसित करने के लिए मिलकर काम किया।</w:t>
      </w:r>
    </w:p>
    <w:p w14:paraId="369E71ED" w14:textId="77777777" w:rsidR="003F48F8" w:rsidRPr="00D240EF" w:rsidRDefault="00C27167" w:rsidP="006357FF">
      <w:pPr>
        <w:rPr>
          <w:rFonts w:ascii="Nirmala UI" w:hAnsi="Nirmala UI" w:cs="Nirmala UI"/>
        </w:rPr>
      </w:pPr>
      <w:r w:rsidRPr="00D240EF">
        <w:rPr>
          <w:rFonts w:ascii="Nirmala UI" w:eastAsia="Arial Unicode MS" w:hAnsi="Nirmala UI" w:cs="Nirmala UI"/>
          <w:lang w:val="hi"/>
        </w:rPr>
        <w:t>NDIA ने फोकस समूहों, समुदाय के साथ बातचीतों, सार्वजनिक सूचना सत्रों, ऑनलाइन सर्वेक्षणों और लिखित सब्मीशनों (प्रस्तुतियों) के माध्यम से सहभागिता की।</w:t>
      </w:r>
    </w:p>
    <w:p w14:paraId="7785597A" w14:textId="2D52FD45" w:rsidR="003F48F8" w:rsidRPr="00D240EF" w:rsidRDefault="00C27167" w:rsidP="006357FF">
      <w:pPr>
        <w:rPr>
          <w:rFonts w:ascii="Nirmala UI" w:hAnsi="Nirmala UI" w:cs="Nirmala UI"/>
        </w:rPr>
      </w:pPr>
      <w:r w:rsidRPr="00D240EF">
        <w:rPr>
          <w:rFonts w:ascii="Nirmala UI" w:eastAsia="Arial Unicode MS" w:hAnsi="Nirmala UI" w:cs="Nirmala UI"/>
          <w:lang w:val="hi"/>
        </w:rPr>
        <w:t xml:space="preserve">कई अलग-अलग सहभागिता कार्यक्रमों और गतिविधियों को प्रदान करने से यह सुनिश्चित हुआ कि CALD पृष्ठभूमियों से सम्बन्धित विकलांग लोगों को NDIS को बेहतर बनाने के लिए अपने अनुभवों </w:t>
      </w:r>
      <w:r w:rsidR="000B2695">
        <w:rPr>
          <w:rFonts w:ascii="Nirmala UI" w:eastAsia="Arial Unicode MS" w:hAnsi="Nirmala UI" w:cs="Nirmala UI"/>
          <w:cs/>
          <w:lang w:val="hi" w:bidi="hi-IN"/>
        </w:rPr>
        <w:br/>
      </w:r>
      <w:r w:rsidRPr="00D240EF">
        <w:rPr>
          <w:rFonts w:ascii="Nirmala UI" w:eastAsia="Arial Unicode MS" w:hAnsi="Nirmala UI" w:cs="Nirmala UI"/>
          <w:lang w:val="hi"/>
        </w:rPr>
        <w:t>और विचारों को साझा करने के लिए समर्थन दिया गया।</w:t>
      </w:r>
    </w:p>
    <w:p w14:paraId="51C688FE" w14:textId="77777777" w:rsidR="004045D2" w:rsidRPr="00D240EF" w:rsidRDefault="00C27167" w:rsidP="006357FF">
      <w:pPr>
        <w:rPr>
          <w:rFonts w:ascii="Nirmala UI" w:hAnsi="Nirmala UI" w:cs="Nirmala UI"/>
        </w:rPr>
      </w:pPr>
      <w:r w:rsidRPr="00D240EF">
        <w:rPr>
          <w:rFonts w:ascii="Nirmala UI" w:eastAsia="Arial Unicode MS" w:hAnsi="Nirmala UI" w:cs="Nirmala UI"/>
          <w:lang w:val="hi"/>
        </w:rPr>
        <w:t>कार्यनीति और कार्रवाई योजना विकसित करने के लिए, निम्नलिखित द्वारा समर्थन, सलाह और मार्गदर्शन प्रदान किया गया है:</w:t>
      </w:r>
    </w:p>
    <w:p w14:paraId="488252DD" w14:textId="77777777" w:rsidR="00316171" w:rsidRPr="00D240EF" w:rsidRDefault="00C27167" w:rsidP="001A2CF5">
      <w:pPr>
        <w:pStyle w:val="ListParagraph"/>
        <w:numPr>
          <w:ilvl w:val="0"/>
          <w:numId w:val="19"/>
        </w:numPr>
        <w:rPr>
          <w:rFonts w:ascii="Nirmala UI" w:hAnsi="Nirmala UI" w:cs="Nirmala UI"/>
        </w:rPr>
      </w:pPr>
      <w:r w:rsidRPr="00D240EF">
        <w:rPr>
          <w:rFonts w:ascii="Nirmala UI" w:eastAsia="Arial Unicode MS" w:hAnsi="Nirmala UI" w:cs="Nirmala UI"/>
          <w:lang w:val="hi"/>
        </w:rPr>
        <w:t>राष्ट्रीय जातीय विकलांगता गठबंधन (NEDA), विकलांग लोगों का एक राष्ट्रीय संगठन जो CALD और गैर-अंग्रेजी भाषी पृष्ठभूमियों से सम्बन्धित विकलांग लोगों का समर्थन करता है।</w:t>
      </w:r>
    </w:p>
    <w:p w14:paraId="4AB1B2EA" w14:textId="77777777" w:rsidR="00F57DD8" w:rsidRPr="00D240EF" w:rsidRDefault="00C27167" w:rsidP="001A2CF5">
      <w:pPr>
        <w:pStyle w:val="ListParagraph"/>
        <w:numPr>
          <w:ilvl w:val="0"/>
          <w:numId w:val="19"/>
        </w:numPr>
        <w:rPr>
          <w:rFonts w:ascii="Nirmala UI" w:hAnsi="Nirmala UI" w:cs="Nirmala UI"/>
        </w:rPr>
      </w:pPr>
      <w:r w:rsidRPr="00D240EF">
        <w:rPr>
          <w:rFonts w:ascii="Nirmala UI" w:eastAsia="Arial Unicode MS" w:hAnsi="Nirmala UI" w:cs="Nirmala UI"/>
          <w:lang w:val="hi"/>
        </w:rPr>
        <w:t>प्रतिनिधियों का एक बाहरी सलाहकार समूह (EAG) जो CALD पृष्ठभूमियों से सम्बन्धित विकलांग लोगों के साथ काम करता है और उनका प्रतिनिधित्व करता है।</w:t>
      </w:r>
    </w:p>
    <w:p w14:paraId="1E29918D" w14:textId="77777777" w:rsidR="00EE7321" w:rsidRPr="00D240EF" w:rsidRDefault="00C27167" w:rsidP="00EE7321">
      <w:pPr>
        <w:rPr>
          <w:rFonts w:ascii="Nirmala UI" w:hAnsi="Nirmala UI" w:cs="Nirmala UI"/>
        </w:rPr>
      </w:pPr>
      <w:r w:rsidRPr="00D240EF">
        <w:rPr>
          <w:rFonts w:ascii="Nirmala UI" w:eastAsia="Arial Unicode MS" w:hAnsi="Nirmala UI" w:cs="Nirmala UI"/>
          <w:lang w:val="hi"/>
        </w:rPr>
        <w:t>NEDA और EAG के साथ काम करने से यह सुनिश्चित करने में मदद मिली कि जीवन में सामने आए अनुभव और CALD दृष्टिकोणों ने सह-डिजाइन प्रक्रिया के हर चरण को सूचित किया।</w:t>
      </w:r>
    </w:p>
    <w:p w14:paraId="3BC1A032" w14:textId="77777777" w:rsidR="00F9769D" w:rsidRPr="00D240EF" w:rsidRDefault="00C27167">
      <w:pPr>
        <w:spacing w:after="0" w:line="240" w:lineRule="auto"/>
        <w:rPr>
          <w:rFonts w:ascii="Nirmala UI" w:hAnsi="Nirmala UI" w:cs="Nirmala UI"/>
        </w:rPr>
      </w:pPr>
      <w:r w:rsidRPr="00D240EF">
        <w:rPr>
          <w:rFonts w:ascii="Nirmala UI" w:hAnsi="Nirmala UI" w:cs="Nirmala UI"/>
        </w:rPr>
        <w:br w:type="page"/>
      </w:r>
    </w:p>
    <w:p w14:paraId="0E2B6D11" w14:textId="77777777" w:rsidR="00F9769D" w:rsidRPr="00D240EF" w:rsidRDefault="00C27167" w:rsidP="00A34C0C">
      <w:pPr>
        <w:pStyle w:val="Heading2"/>
        <w:numPr>
          <w:ilvl w:val="0"/>
          <w:numId w:val="0"/>
        </w:numPr>
        <w:spacing w:after="840"/>
        <w:ind w:left="720" w:hanging="720"/>
        <w:rPr>
          <w:rFonts w:ascii="Nirmala UI" w:hAnsi="Nirmala UI" w:cs="Nirmala UI"/>
        </w:rPr>
      </w:pPr>
      <w:r w:rsidRPr="00D240EF">
        <w:rPr>
          <w:rFonts w:ascii="Nirmala UI" w:eastAsia="Arial Unicode MS" w:hAnsi="Nirmala UI" w:cs="Nirmala UI"/>
          <w:lang w:val="hi"/>
        </w:rPr>
        <w:lastRenderedPageBreak/>
        <w:t>आपके लिए कार्यनीति का क्या अर्थ है</w:t>
      </w:r>
    </w:p>
    <w:p w14:paraId="3303E2EB" w14:textId="77777777" w:rsidR="00316171" w:rsidRPr="00D240EF" w:rsidRDefault="00C27167" w:rsidP="008B14DF">
      <w:pPr>
        <w:pStyle w:val="Heading3"/>
        <w:numPr>
          <w:ilvl w:val="0"/>
          <w:numId w:val="0"/>
        </w:numPr>
        <w:ind w:left="720" w:hanging="720"/>
        <w:rPr>
          <w:rFonts w:ascii="Nirmala UI" w:hAnsi="Nirmala UI" w:cs="Nirmala UI"/>
          <w:bCs/>
        </w:rPr>
      </w:pPr>
      <w:r w:rsidRPr="00D240EF">
        <w:rPr>
          <w:rFonts w:ascii="Nirmala UI" w:eastAsia="Arial Unicode MS" w:hAnsi="Nirmala UI" w:cs="Nirmala UI"/>
          <w:bCs/>
          <w:lang w:val="hi"/>
        </w:rPr>
        <w:t>परिवर्तन के कारण</w:t>
      </w:r>
    </w:p>
    <w:p w14:paraId="37251E9F" w14:textId="77777777" w:rsidR="0065510E" w:rsidRPr="00D240EF" w:rsidRDefault="00C27167" w:rsidP="008B14DF">
      <w:pPr>
        <w:rPr>
          <w:rFonts w:ascii="Nirmala UI" w:hAnsi="Nirmala UI" w:cs="Nirmala UI"/>
        </w:rPr>
      </w:pPr>
      <w:bookmarkStart w:id="14" w:name="_Hlk158388693"/>
      <w:r w:rsidRPr="00D240EF">
        <w:rPr>
          <w:rFonts w:ascii="Nirmala UI" w:eastAsia="Arial Unicode MS" w:hAnsi="Nirmala UI" w:cs="Nirmala UI"/>
          <w:lang w:val="hi"/>
        </w:rPr>
        <w:t xml:space="preserve">सह-डिजाइन की शुरुआत में, CALD प्रतिभागियों, उनके परिवारों और उनके देखभालकर्ताओं के साथ फोकस समूहों, समूह </w:t>
      </w:r>
      <w:bookmarkEnd w:id="14"/>
      <w:r w:rsidRPr="00D240EF">
        <w:rPr>
          <w:rFonts w:ascii="Nirmala UI" w:eastAsia="Arial Unicode MS" w:hAnsi="Nirmala UI" w:cs="Nirmala UI"/>
          <w:lang w:val="hi"/>
        </w:rPr>
        <w:t>चर्चाओं और आमने-सामने की चर्चाओं की एक श्रृंखला आयोजित की गई थी।</w:t>
      </w:r>
    </w:p>
    <w:p w14:paraId="26149E05" w14:textId="77777777" w:rsidR="00F00E0F" w:rsidRPr="00D240EF" w:rsidRDefault="00C27167" w:rsidP="00F00E0F">
      <w:pPr>
        <w:rPr>
          <w:rFonts w:ascii="Nirmala UI" w:hAnsi="Nirmala UI" w:cs="Nirmala UI"/>
        </w:rPr>
      </w:pPr>
      <w:r w:rsidRPr="00D240EF">
        <w:rPr>
          <w:rFonts w:ascii="Nirmala UI" w:eastAsia="Arial Unicode MS" w:hAnsi="Nirmala UI" w:cs="Nirmala UI"/>
          <w:lang w:val="hi"/>
        </w:rPr>
        <w:t xml:space="preserve">इन चर्चाओं से हमने सीखा कि NDIS तक पहुँच प्राप्त करने और इसके बारे में सीखने के दौरान कई CALD समुदायों को बाधाओं का सामना करना पड़ता है। हमने यह भी सीखा कि CALD प्रतिभागियों के लिए जानकारी और समर्थनों तक पहुँच प्राप्त करना और उनकी NDIS योजनाओं का उपयोग करना अधिक कठिन है। जिन चुनौतियों को सबसे अधिक बार सुना गया था, उन्हें </w:t>
      </w:r>
      <w:hyperlink r:id="rId13" w:history="1">
        <w:r w:rsidR="00275001" w:rsidRPr="00D240EF">
          <w:rPr>
            <w:rStyle w:val="Hyperlink"/>
            <w:rFonts w:ascii="Nirmala UI" w:eastAsia="Arial Unicode MS" w:hAnsi="Nirmala UI" w:cs="Nirmala UI"/>
            <w:lang w:val="hi"/>
          </w:rPr>
          <w:t>NDIS वेबसाइट पर सांस्कृतिक और भाषाई विविधता कार्यनीति 2024 - 2028</w:t>
        </w:r>
      </w:hyperlink>
      <w:r w:rsidRPr="00D240EF">
        <w:rPr>
          <w:rFonts w:ascii="Nirmala UI" w:eastAsia="Arial Unicode MS" w:hAnsi="Nirmala UI" w:cs="Nirmala UI"/>
          <w:lang w:val="hi"/>
        </w:rPr>
        <w:t xml:space="preserve"> के संपूर्ण संस्करण में पाया जा सकता है।</w:t>
      </w:r>
    </w:p>
    <w:p w14:paraId="7FFEDAA3" w14:textId="77777777" w:rsidR="00EF4258" w:rsidRPr="00D240EF" w:rsidRDefault="00C27167" w:rsidP="00EF4258">
      <w:pPr>
        <w:pStyle w:val="Heading3"/>
        <w:numPr>
          <w:ilvl w:val="0"/>
          <w:numId w:val="0"/>
        </w:numPr>
        <w:ind w:left="720" w:hanging="720"/>
        <w:rPr>
          <w:rFonts w:ascii="Nirmala UI" w:hAnsi="Nirmala UI" w:cs="Nirmala UI"/>
        </w:rPr>
      </w:pPr>
      <w:r w:rsidRPr="00D240EF">
        <w:rPr>
          <w:rFonts w:ascii="Nirmala UI" w:eastAsia="Arial Unicode MS" w:hAnsi="Nirmala UI" w:cs="Nirmala UI"/>
          <w:lang w:val="hi"/>
        </w:rPr>
        <w:t>NDIA में सुधार कैसे होगा</w:t>
      </w:r>
    </w:p>
    <w:p w14:paraId="6F16A196" w14:textId="77777777" w:rsidR="00087AA0" w:rsidRPr="00D240EF" w:rsidRDefault="00C27167" w:rsidP="00F00E0F">
      <w:pPr>
        <w:rPr>
          <w:rFonts w:ascii="Nirmala UI" w:hAnsi="Nirmala UI" w:cs="Nirmala UI"/>
        </w:rPr>
      </w:pPr>
      <w:r w:rsidRPr="00D240EF">
        <w:rPr>
          <w:rFonts w:ascii="Nirmala UI" w:eastAsia="Arial Unicode MS" w:hAnsi="Nirmala UI" w:cs="Nirmala UI"/>
          <w:lang w:val="hi"/>
        </w:rPr>
        <w:t>NDIA ने ऐसे लक्ष्य विकसित किए हैं जिन्हें प्राथमिकता वाले 6 क्षेत्रों में बांटा गया है। इन लक्ष्यों का उद्देश्य CALD समुदायों को NDIS के बारे में जानने, इसतक पहुँच प्राप्त करने और इसका उपयोग करने में सहायता करना है।</w:t>
      </w:r>
    </w:p>
    <w:p w14:paraId="5241F9CB" w14:textId="77777777" w:rsidR="0048080F" w:rsidRPr="00D240EF" w:rsidRDefault="00C27167" w:rsidP="00F00E0F">
      <w:pPr>
        <w:rPr>
          <w:rFonts w:ascii="Nirmala UI" w:hAnsi="Nirmala UI" w:cs="Nirmala UI"/>
        </w:rPr>
      </w:pPr>
      <w:r w:rsidRPr="00D240EF">
        <w:rPr>
          <w:rFonts w:ascii="Nirmala UI" w:eastAsia="Arial Unicode MS" w:hAnsi="Nirmala UI" w:cs="Nirmala UI"/>
          <w:lang w:val="hi"/>
        </w:rPr>
        <w:t xml:space="preserve">एक कार्रवाई योजना विकसित की गई है ताकि यह सुनिश्चित किया जाए कि NDIA द्वारा इन लक्ष्यों को पूरा किया जाता है और मापा जाता है। </w:t>
      </w:r>
      <w:hyperlink r:id="rId14" w:history="1">
        <w:r w:rsidR="004165A4" w:rsidRPr="00D240EF">
          <w:rPr>
            <w:rStyle w:val="Hyperlink"/>
            <w:rFonts w:ascii="Nirmala UI" w:eastAsia="Arial Unicode MS" w:hAnsi="Nirmala UI" w:cs="Nirmala UI"/>
            <w:lang w:val="hi"/>
          </w:rPr>
          <w:t>NDIS वेबसाइट पर सांस्कृतिक और भाषाई विविधता कार्यनीति 2024 - 2028 कार्रवाई योजना का</w:t>
        </w:r>
      </w:hyperlink>
      <w:r w:rsidRPr="00D240EF">
        <w:rPr>
          <w:rFonts w:ascii="Nirmala UI" w:eastAsia="Arial Unicode MS" w:hAnsi="Nirmala UI" w:cs="Nirmala UI"/>
          <w:lang w:val="hi"/>
        </w:rPr>
        <w:t xml:space="preserve"> संपूर्ण संस्करण देखें।</w:t>
      </w:r>
    </w:p>
    <w:p w14:paraId="4818B5CA" w14:textId="77777777" w:rsidR="002545DF" w:rsidRPr="00D240EF" w:rsidRDefault="00C27167" w:rsidP="00F00E0F">
      <w:pPr>
        <w:rPr>
          <w:rFonts w:ascii="Nirmala UI" w:hAnsi="Nirmala UI" w:cs="Nirmala UI"/>
        </w:rPr>
      </w:pPr>
      <w:r w:rsidRPr="00D240EF">
        <w:rPr>
          <w:rFonts w:ascii="Nirmala UI" w:eastAsia="Arial Unicode MS" w:hAnsi="Nirmala UI" w:cs="Nirmala UI"/>
          <w:lang w:val="hi"/>
        </w:rPr>
        <w:t>कार्यनीति प्राथमिकता वाले जिन 6 क्षेत्रों को संबोधित करेगी, वे इस प्रकार हैं:</w:t>
      </w:r>
    </w:p>
    <w:p w14:paraId="7702E670" w14:textId="77777777" w:rsidR="00FF180B" w:rsidRPr="00D240EF" w:rsidRDefault="00C27167" w:rsidP="00EB17F2">
      <w:pPr>
        <w:pStyle w:val="Heading4"/>
        <w:keepNext/>
        <w:numPr>
          <w:ilvl w:val="0"/>
          <w:numId w:val="22"/>
        </w:numPr>
        <w:ind w:left="426" w:hanging="426"/>
        <w:rPr>
          <w:rFonts w:ascii="Nirmala UI" w:hAnsi="Nirmala UI" w:cs="Nirmala UI"/>
          <w:bCs/>
        </w:rPr>
      </w:pPr>
      <w:r w:rsidRPr="00D240EF">
        <w:rPr>
          <w:rFonts w:ascii="Nirmala UI" w:eastAsia="Arial Unicode MS" w:hAnsi="Nirmala UI" w:cs="Nirmala UI"/>
          <w:bCs/>
          <w:lang w:val="hi"/>
        </w:rPr>
        <w:t>बुनियादी ढांचा</w:t>
      </w:r>
    </w:p>
    <w:p w14:paraId="454F51A5" w14:textId="77777777" w:rsidR="00A45BB4" w:rsidRPr="00D240EF" w:rsidRDefault="00C27167" w:rsidP="00A012F4">
      <w:pPr>
        <w:rPr>
          <w:rFonts w:ascii="Nirmala UI" w:hAnsi="Nirmala UI" w:cs="Nirmala UI"/>
        </w:rPr>
      </w:pPr>
      <w:r w:rsidRPr="00D240EF">
        <w:rPr>
          <w:rFonts w:ascii="Nirmala UI" w:eastAsia="Arial Unicode MS" w:hAnsi="Nirmala UI" w:cs="Nirmala UI"/>
          <w:lang w:val="hi"/>
        </w:rPr>
        <w:t>NDIS और साझेदार प्रणालियाँ, नीतियां और प्रक्रियाएं CALD समुदायों की सांस्कृतिक और भाषाई जरूरतों को दर्शाती हैं।</w:t>
      </w:r>
      <w:bookmarkStart w:id="15" w:name="_Hlk158708442"/>
    </w:p>
    <w:bookmarkEnd w:id="11"/>
    <w:bookmarkEnd w:id="12"/>
    <w:p w14:paraId="0EFC03A2" w14:textId="77777777" w:rsidR="005F5CE9" w:rsidRPr="00D240EF" w:rsidRDefault="00C27167" w:rsidP="00EB17F2">
      <w:pPr>
        <w:pStyle w:val="Heading5"/>
        <w:keepNext/>
        <w:ind w:firstLine="426"/>
        <w:rPr>
          <w:rFonts w:ascii="Nirmala UI" w:hAnsi="Nirmala UI" w:cs="Nirmala UI"/>
          <w:bCs/>
          <w:sz w:val="24"/>
        </w:rPr>
      </w:pPr>
      <w:r w:rsidRPr="00D240EF">
        <w:rPr>
          <w:rFonts w:ascii="Nirmala UI" w:eastAsia="Arial Unicode MS" w:hAnsi="Nirmala UI" w:cs="Nirmala UI"/>
          <w:bCs/>
          <w:sz w:val="24"/>
          <w:lang w:val="hi"/>
        </w:rPr>
        <w:t>यह आपके लिए कैसा दिखाई दे सकता है:</w:t>
      </w:r>
    </w:p>
    <w:bookmarkEnd w:id="15"/>
    <w:p w14:paraId="75240569" w14:textId="44E40551" w:rsidR="00A43BD0" w:rsidRPr="00D240EF" w:rsidRDefault="00C27167" w:rsidP="00604D91">
      <w:pPr>
        <w:spacing w:after="840"/>
        <w:ind w:left="425"/>
        <w:rPr>
          <w:rFonts w:ascii="Nirmala UI" w:hAnsi="Nirmala UI" w:cs="Nirmala UI"/>
        </w:rPr>
      </w:pPr>
      <w:r w:rsidRPr="00D240EF">
        <w:rPr>
          <w:rFonts w:ascii="Nirmala UI" w:eastAsia="Arial Unicode MS" w:hAnsi="Nirmala UI" w:cs="Nirmala UI"/>
          <w:lang w:val="hi"/>
        </w:rPr>
        <w:t xml:space="preserve">NDIS के लिए आवेदन करने, समीक्षा का अनुरोध करने या NDIS को फीडबैक (प्रतिक्रिया) प्रदान करने में आपका अच्छी तरह से समर्थन किया जाता है। आप इन गतिविधियों को इस </w:t>
      </w:r>
      <w:r w:rsidR="000B2695">
        <w:rPr>
          <w:rFonts w:ascii="Nirmala UI" w:eastAsia="Arial Unicode MS" w:hAnsi="Nirmala UI" w:cs="Nirmala UI"/>
          <w:cs/>
          <w:lang w:val="hi" w:bidi="hi-IN"/>
        </w:rPr>
        <w:br/>
      </w:r>
      <w:r w:rsidRPr="00D240EF">
        <w:rPr>
          <w:rFonts w:ascii="Nirmala UI" w:eastAsia="Arial Unicode MS" w:hAnsi="Nirmala UI" w:cs="Nirmala UI"/>
          <w:lang w:val="hi"/>
        </w:rPr>
        <w:t>तरीके से कर सकते/ती हैं जो आपकी सांस्कृतिक और भाषाई जरूरतों को पूरा करता हो।</w:t>
      </w:r>
    </w:p>
    <w:p w14:paraId="01F089C1" w14:textId="77777777" w:rsidR="008F07FA" w:rsidRPr="00D240EF" w:rsidRDefault="00C27167" w:rsidP="00EB17F2">
      <w:pPr>
        <w:pStyle w:val="Heading4"/>
        <w:keepNext/>
        <w:numPr>
          <w:ilvl w:val="0"/>
          <w:numId w:val="22"/>
        </w:numPr>
        <w:ind w:left="426" w:hanging="426"/>
        <w:rPr>
          <w:rFonts w:ascii="Nirmala UI" w:hAnsi="Nirmala UI" w:cs="Nirmala UI"/>
          <w:bCs/>
        </w:rPr>
      </w:pPr>
      <w:r w:rsidRPr="00D240EF">
        <w:rPr>
          <w:rFonts w:ascii="Nirmala UI" w:eastAsia="Arial Unicode MS" w:hAnsi="Nirmala UI" w:cs="Nirmala UI"/>
          <w:bCs/>
          <w:lang w:val="hi"/>
        </w:rPr>
        <w:lastRenderedPageBreak/>
        <w:t>स्टाफ (कर्मचारियों की) क्षमता</w:t>
      </w:r>
    </w:p>
    <w:p w14:paraId="03E1674A" w14:textId="77777777" w:rsidR="008F07FA" w:rsidRPr="00D240EF" w:rsidRDefault="00C27167" w:rsidP="00A012F4">
      <w:pPr>
        <w:rPr>
          <w:rFonts w:ascii="Nirmala UI" w:hAnsi="Nirmala UI" w:cs="Nirmala UI"/>
        </w:rPr>
      </w:pPr>
      <w:r w:rsidRPr="00D240EF">
        <w:rPr>
          <w:rFonts w:ascii="Nirmala UI" w:eastAsia="Arial Unicode MS" w:hAnsi="Nirmala UI" w:cs="Nirmala UI"/>
          <w:lang w:val="hi"/>
        </w:rPr>
        <w:t>NDIS और साझेदार कर्मचारी विकलांग लोगों और उनके परिवारों को सांस्कृतिक रूप से सुरक्षित और उत्तरदायी सेवा प्रदान करते हैं।</w:t>
      </w:r>
    </w:p>
    <w:p w14:paraId="794441DF" w14:textId="77777777" w:rsidR="00597784" w:rsidRPr="00D240EF" w:rsidRDefault="00C27167" w:rsidP="00EB17F2">
      <w:pPr>
        <w:pStyle w:val="Heading5"/>
        <w:keepNext/>
        <w:ind w:firstLine="426"/>
        <w:rPr>
          <w:rFonts w:ascii="Nirmala UI" w:hAnsi="Nirmala UI" w:cs="Nirmala UI"/>
          <w:bCs/>
          <w:sz w:val="24"/>
        </w:rPr>
      </w:pPr>
      <w:r w:rsidRPr="00D240EF">
        <w:rPr>
          <w:rFonts w:ascii="Nirmala UI" w:eastAsia="Arial Unicode MS" w:hAnsi="Nirmala UI" w:cs="Nirmala UI"/>
          <w:bCs/>
          <w:sz w:val="24"/>
          <w:lang w:val="hi"/>
        </w:rPr>
        <w:t>यह आपके लिए कैसा दिखाई दे सकता है:</w:t>
      </w:r>
    </w:p>
    <w:p w14:paraId="18BB6D25" w14:textId="77777777" w:rsidR="000B2695" w:rsidRDefault="00C27167" w:rsidP="000B2695">
      <w:pPr>
        <w:ind w:left="426"/>
      </w:pPr>
      <w:r w:rsidRPr="00D240EF">
        <w:rPr>
          <w:rFonts w:ascii="Nirmala UI" w:eastAsia="Arial Unicode MS" w:hAnsi="Nirmala UI" w:cs="Nirmala UI"/>
          <w:lang w:val="hi"/>
        </w:rPr>
        <w:t>NDIS और साझेदार कर्मचारी आपकी सांस्कृतिक और भाषाई जरूरतों को साझा करने और आपकी आवश्यकताओं के लिए उचित रूप से फीडबैक (प्रतिक्रिया) देने में आपकी सहायता करते हैं।</w:t>
      </w:r>
    </w:p>
    <w:p w14:paraId="76CC8E48" w14:textId="77777777" w:rsidR="00211814" w:rsidRPr="00D240EF" w:rsidRDefault="00C27167" w:rsidP="00A34C0C">
      <w:pPr>
        <w:pStyle w:val="Heading4"/>
        <w:keepNext/>
        <w:numPr>
          <w:ilvl w:val="0"/>
          <w:numId w:val="22"/>
        </w:numPr>
        <w:spacing w:before="840"/>
        <w:ind w:left="425" w:hanging="425"/>
        <w:rPr>
          <w:rFonts w:ascii="Nirmala UI" w:hAnsi="Nirmala UI" w:cs="Nirmala UI"/>
          <w:bCs/>
        </w:rPr>
      </w:pPr>
      <w:r w:rsidRPr="00D240EF">
        <w:rPr>
          <w:rFonts w:ascii="Nirmala UI" w:eastAsia="Arial Unicode MS" w:hAnsi="Nirmala UI" w:cs="Nirmala UI"/>
          <w:bCs/>
          <w:lang w:val="hi"/>
        </w:rPr>
        <w:t>सुलभ संचार</w:t>
      </w:r>
    </w:p>
    <w:p w14:paraId="207B5340" w14:textId="77777777" w:rsidR="00211814" w:rsidRPr="00D240EF" w:rsidRDefault="00C27167" w:rsidP="00211814">
      <w:pPr>
        <w:rPr>
          <w:rFonts w:ascii="Nirmala UI" w:hAnsi="Nirmala UI" w:cs="Nirmala UI"/>
        </w:rPr>
      </w:pPr>
      <w:r w:rsidRPr="00D240EF">
        <w:rPr>
          <w:rFonts w:ascii="Nirmala UI" w:eastAsia="Arial Unicode MS" w:hAnsi="Nirmala UI" w:cs="Nirmala UI"/>
          <w:lang w:val="hi"/>
        </w:rPr>
        <w:t>NDIS द्वारा साझा की गई जानकारी CALD पृष्ठभूमियों से सम्बन्धित लोगों, उनके परिवारों और उनके देखभालकर्ताओं की सांस्कृतिक और संचार आवश्यकताओं को पूरा करती है।</w:t>
      </w:r>
    </w:p>
    <w:p w14:paraId="363571BA" w14:textId="77777777" w:rsidR="00781822" w:rsidRPr="00D240EF" w:rsidRDefault="00C27167" w:rsidP="00EB17F2">
      <w:pPr>
        <w:pStyle w:val="Heading5"/>
        <w:keepNext/>
        <w:ind w:firstLine="426"/>
        <w:rPr>
          <w:rFonts w:ascii="Nirmala UI" w:hAnsi="Nirmala UI" w:cs="Nirmala UI"/>
          <w:bCs/>
          <w:sz w:val="24"/>
        </w:rPr>
      </w:pPr>
      <w:r w:rsidRPr="00D240EF">
        <w:rPr>
          <w:rFonts w:ascii="Nirmala UI" w:eastAsia="Arial Unicode MS" w:hAnsi="Nirmala UI" w:cs="Nirmala UI"/>
          <w:bCs/>
          <w:sz w:val="24"/>
          <w:lang w:val="hi"/>
        </w:rPr>
        <w:t>यह आपके लिए कैसा दिखाई दे सकता है:</w:t>
      </w:r>
    </w:p>
    <w:p w14:paraId="47982D33" w14:textId="77777777" w:rsidR="000B2695" w:rsidRDefault="00C27167" w:rsidP="000B2695">
      <w:pPr>
        <w:ind w:left="426"/>
      </w:pPr>
      <w:r w:rsidRPr="00D240EF">
        <w:rPr>
          <w:rFonts w:ascii="Nirmala UI" w:eastAsia="Arial Unicode MS" w:hAnsi="Nirmala UI" w:cs="Nirmala UI"/>
          <w:lang w:val="hi"/>
        </w:rPr>
        <w:t xml:space="preserve">NDIS आपके पसंदीदा तरीके से आपसे संपर्क करेगा और यदि आपको इसकी आवश्यकता हो तो </w:t>
      </w:r>
      <w:r w:rsidRPr="00090728">
        <w:rPr>
          <w:rFonts w:ascii="Mangal" w:eastAsia="Arial Unicode MS" w:hAnsi="Mangal" w:cs="Mangal"/>
          <w:lang w:val="hi"/>
        </w:rPr>
        <w:t>उच्च</w:t>
      </w:r>
      <w:r w:rsidRPr="00D240EF">
        <w:rPr>
          <w:rFonts w:ascii="Nirmala UI" w:eastAsia="Arial Unicode MS" w:hAnsi="Nirmala UI" w:cs="Nirmala UI"/>
          <w:lang w:val="hi"/>
        </w:rPr>
        <w:t xml:space="preserve"> गुणवत्ता वाले दुभाषिया समर्थन तक पहुँच प्राप्त करने में आपकी सहायता करेगा।</w:t>
      </w:r>
    </w:p>
    <w:p w14:paraId="568729E9" w14:textId="77777777" w:rsidR="00A4060F" w:rsidRPr="00D240EF" w:rsidRDefault="00C27167" w:rsidP="00A34C0C">
      <w:pPr>
        <w:pStyle w:val="Heading4"/>
        <w:keepNext/>
        <w:numPr>
          <w:ilvl w:val="0"/>
          <w:numId w:val="22"/>
        </w:numPr>
        <w:spacing w:before="840"/>
        <w:ind w:left="425" w:hanging="425"/>
        <w:rPr>
          <w:rFonts w:ascii="Nirmala UI" w:hAnsi="Nirmala UI" w:cs="Nirmala UI"/>
          <w:bCs/>
        </w:rPr>
      </w:pPr>
      <w:bookmarkStart w:id="16" w:name="_Hlk158709920"/>
      <w:r w:rsidRPr="00D240EF">
        <w:rPr>
          <w:rFonts w:ascii="Nirmala UI" w:eastAsia="Arial Unicode MS" w:hAnsi="Nirmala UI" w:cs="Nirmala UI"/>
          <w:bCs/>
          <w:lang w:val="hi"/>
        </w:rPr>
        <w:t>बाजार (मार्केट्स)</w:t>
      </w:r>
    </w:p>
    <w:p w14:paraId="1A5FC43C" w14:textId="77777777" w:rsidR="00A4060F" w:rsidRPr="00D240EF" w:rsidRDefault="00C27167" w:rsidP="00A4060F">
      <w:pPr>
        <w:rPr>
          <w:rFonts w:ascii="Nirmala UI" w:hAnsi="Nirmala UI" w:cs="Nirmala UI"/>
        </w:rPr>
      </w:pPr>
      <w:r w:rsidRPr="00D240EF">
        <w:rPr>
          <w:rFonts w:ascii="Nirmala UI" w:eastAsia="Arial Unicode MS" w:hAnsi="Nirmala UI" w:cs="Nirmala UI"/>
          <w:lang w:val="hi"/>
        </w:rPr>
        <w:t>NDIS सेवाएँ उपलब्ध हैं और CALD प्रतिभागियों, परिवारों और देखभालकर्ताओं की सांस्कृतिक और भाषाई जरूरतों को पूरा करती हैं।</w:t>
      </w:r>
    </w:p>
    <w:bookmarkEnd w:id="16"/>
    <w:p w14:paraId="66F7FD8C" w14:textId="77777777" w:rsidR="00F9026E" w:rsidRPr="00D240EF" w:rsidRDefault="00C27167" w:rsidP="00EB17F2">
      <w:pPr>
        <w:pStyle w:val="Heading5"/>
        <w:keepNext/>
        <w:ind w:firstLine="426"/>
        <w:rPr>
          <w:rFonts w:ascii="Nirmala UI" w:hAnsi="Nirmala UI" w:cs="Nirmala UI"/>
          <w:bCs/>
          <w:sz w:val="24"/>
        </w:rPr>
      </w:pPr>
      <w:r w:rsidRPr="00D240EF">
        <w:rPr>
          <w:rFonts w:ascii="Nirmala UI" w:eastAsia="Arial Unicode MS" w:hAnsi="Nirmala UI" w:cs="Nirmala UI"/>
          <w:bCs/>
          <w:sz w:val="24"/>
          <w:lang w:val="hi"/>
        </w:rPr>
        <w:t>यह आपके लिए कैसा दिखाई दे सकता है:</w:t>
      </w:r>
    </w:p>
    <w:p w14:paraId="3AF70D0E" w14:textId="77777777" w:rsidR="000B2695" w:rsidRDefault="00C27167" w:rsidP="000B2695">
      <w:pPr>
        <w:ind w:left="426"/>
      </w:pPr>
      <w:r w:rsidRPr="00D240EF">
        <w:rPr>
          <w:rFonts w:ascii="Nirmala UI" w:eastAsia="Arial Unicode MS" w:hAnsi="Nirmala UI" w:cs="Nirmala UI"/>
          <w:lang w:val="hi"/>
        </w:rPr>
        <w:t>आप सांस्कृतिक रूप से सुरक्षित और उपयुक्त NDIS समर्थनों और सेवाओं का पता लगा सकते/ती हैं और उनतक पहुँच प्राप्त कर सकते/ती हैं।</w:t>
      </w:r>
    </w:p>
    <w:p w14:paraId="31144369" w14:textId="77777777" w:rsidR="004A096B" w:rsidRPr="00D240EF" w:rsidRDefault="00C27167" w:rsidP="00A34C0C">
      <w:pPr>
        <w:pStyle w:val="Heading4"/>
        <w:keepNext/>
        <w:numPr>
          <w:ilvl w:val="0"/>
          <w:numId w:val="22"/>
        </w:numPr>
        <w:spacing w:before="840"/>
        <w:ind w:left="425" w:hanging="425"/>
        <w:rPr>
          <w:rFonts w:ascii="Nirmala UI" w:hAnsi="Nirmala UI" w:cs="Nirmala UI"/>
          <w:bCs/>
        </w:rPr>
      </w:pPr>
      <w:r w:rsidRPr="00D240EF">
        <w:rPr>
          <w:rFonts w:ascii="Nirmala UI" w:eastAsia="Arial Unicode MS" w:hAnsi="Nirmala UI" w:cs="Nirmala UI"/>
          <w:bCs/>
          <w:lang w:val="hi"/>
        </w:rPr>
        <w:t>आकड़े</w:t>
      </w:r>
    </w:p>
    <w:p w14:paraId="716AE7A9" w14:textId="77777777" w:rsidR="004A096B" w:rsidRPr="00D240EF" w:rsidRDefault="00C27167" w:rsidP="004A096B">
      <w:pPr>
        <w:rPr>
          <w:rFonts w:ascii="Nirmala UI" w:hAnsi="Nirmala UI" w:cs="Nirmala UI"/>
        </w:rPr>
      </w:pPr>
      <w:r w:rsidRPr="00D240EF">
        <w:rPr>
          <w:rFonts w:ascii="Nirmala UI" w:eastAsia="Arial Unicode MS" w:hAnsi="Nirmala UI" w:cs="Nirmala UI"/>
          <w:lang w:val="hi"/>
        </w:rPr>
        <w:t>सेवाओं को बेहतर बनाने के लिए CALD प्रतिभागियों की जरूरतों को समझने और NDIS के प्रभाव को समझने के लिए डेटा का उपयोग किया जाता है।</w:t>
      </w:r>
    </w:p>
    <w:p w14:paraId="2D463A67" w14:textId="77777777" w:rsidR="004A096B" w:rsidRPr="00D240EF" w:rsidRDefault="00C27167" w:rsidP="00EB17F2">
      <w:pPr>
        <w:pStyle w:val="Heading5"/>
        <w:keepNext/>
        <w:ind w:firstLine="426"/>
        <w:rPr>
          <w:rFonts w:ascii="Nirmala UI" w:hAnsi="Nirmala UI" w:cs="Nirmala UI"/>
          <w:bCs/>
          <w:sz w:val="24"/>
        </w:rPr>
      </w:pPr>
      <w:r w:rsidRPr="00D240EF">
        <w:rPr>
          <w:rFonts w:ascii="Nirmala UI" w:eastAsia="Arial Unicode MS" w:hAnsi="Nirmala UI" w:cs="Nirmala UI"/>
          <w:bCs/>
          <w:sz w:val="24"/>
          <w:lang w:val="hi"/>
        </w:rPr>
        <w:lastRenderedPageBreak/>
        <w:t>यह आपके लिए कैसा दिखाई दे सकता है:</w:t>
      </w:r>
    </w:p>
    <w:p w14:paraId="3D540DCB" w14:textId="77777777" w:rsidR="000B2695" w:rsidRDefault="00C27167" w:rsidP="000B2695">
      <w:pPr>
        <w:ind w:left="426"/>
      </w:pPr>
      <w:r w:rsidRPr="00D240EF">
        <w:rPr>
          <w:rFonts w:ascii="Nirmala UI" w:eastAsia="Arial Unicode MS" w:hAnsi="Nirmala UI" w:cs="Nirmala UI"/>
          <w:lang w:val="hi"/>
        </w:rPr>
        <w:t>CALD की एक परिभाषा बनाई जाती है जो आपकी पहचान को बेहतर ढंग से दर्शाती है।</w:t>
      </w:r>
    </w:p>
    <w:p w14:paraId="4FF55DFF" w14:textId="77777777" w:rsidR="00A7745A" w:rsidRPr="00D240EF" w:rsidRDefault="00C27167" w:rsidP="00A34C0C">
      <w:pPr>
        <w:pStyle w:val="Heading4"/>
        <w:keepNext/>
        <w:numPr>
          <w:ilvl w:val="0"/>
          <w:numId w:val="22"/>
        </w:numPr>
        <w:spacing w:before="840"/>
        <w:ind w:left="425" w:hanging="425"/>
        <w:rPr>
          <w:rFonts w:ascii="Nirmala UI" w:hAnsi="Nirmala UI" w:cs="Nirmala UI"/>
          <w:bCs/>
        </w:rPr>
      </w:pPr>
      <w:r w:rsidRPr="00D240EF">
        <w:rPr>
          <w:rFonts w:ascii="Nirmala UI" w:eastAsia="Arial Unicode MS" w:hAnsi="Nirmala UI" w:cs="Nirmala UI"/>
          <w:bCs/>
          <w:lang w:val="hi"/>
        </w:rPr>
        <w:t>आउटरीच</w:t>
      </w:r>
    </w:p>
    <w:p w14:paraId="1323DB47" w14:textId="77777777" w:rsidR="00A7745A" w:rsidRPr="00D240EF" w:rsidRDefault="00C27167" w:rsidP="00A7745A">
      <w:pPr>
        <w:rPr>
          <w:rFonts w:ascii="Nirmala UI" w:hAnsi="Nirmala UI" w:cs="Nirmala UI"/>
        </w:rPr>
      </w:pPr>
      <w:r w:rsidRPr="00D240EF">
        <w:rPr>
          <w:rFonts w:ascii="Nirmala UI" w:eastAsia="Arial Unicode MS" w:hAnsi="Nirmala UI" w:cs="Nirmala UI"/>
          <w:lang w:val="hi"/>
        </w:rPr>
        <w:t>उन लोगों और समुदायों को शिक्षित करने और उनसे जुड़ने के लिए सहायताएं और सेवाएँ प्रदान की जाती हैं जिनके साथ NDIA ने पहले अच्छी तरह से सहभागिता नहीं की है।</w:t>
      </w:r>
    </w:p>
    <w:p w14:paraId="619FEBE3" w14:textId="77777777" w:rsidR="009F24F0" w:rsidRPr="00D240EF" w:rsidRDefault="00C27167" w:rsidP="00EB17F2">
      <w:pPr>
        <w:pStyle w:val="Heading5"/>
        <w:keepNext/>
        <w:ind w:firstLine="426"/>
        <w:rPr>
          <w:rFonts w:ascii="Nirmala UI" w:hAnsi="Nirmala UI" w:cs="Nirmala UI"/>
          <w:bCs/>
          <w:sz w:val="24"/>
        </w:rPr>
      </w:pPr>
      <w:r w:rsidRPr="00D240EF">
        <w:rPr>
          <w:rFonts w:ascii="Nirmala UI" w:eastAsia="Arial Unicode MS" w:hAnsi="Nirmala UI" w:cs="Nirmala UI"/>
          <w:bCs/>
          <w:sz w:val="24"/>
          <w:lang w:val="hi"/>
        </w:rPr>
        <w:t>यह आपके लिए कैसा दिखाई दे सकता है:</w:t>
      </w:r>
    </w:p>
    <w:p w14:paraId="4F294D0A" w14:textId="77777777" w:rsidR="00D46B10" w:rsidRPr="00D240EF" w:rsidRDefault="00C27167" w:rsidP="00A43BD0">
      <w:pPr>
        <w:ind w:left="426"/>
        <w:rPr>
          <w:rFonts w:ascii="Nirmala UI" w:hAnsi="Nirmala UI" w:cs="Nirmala UI"/>
        </w:rPr>
      </w:pPr>
      <w:r w:rsidRPr="00D240EF">
        <w:rPr>
          <w:rFonts w:ascii="Nirmala UI" w:eastAsia="Arial Unicode MS" w:hAnsi="Nirmala UI" w:cs="Nirmala UI"/>
          <w:lang w:val="hi"/>
        </w:rPr>
        <w:t>आपके समुदाय को NDIS और विकलांगता की अधिक समझ है और आप NDIS के बारे में बात करने या उसके लिए आवेदन करने में अधिक विश्वस्त महसूस करते/ती हैं।</w:t>
      </w:r>
    </w:p>
    <w:p w14:paraId="7E7D4FD9" w14:textId="77777777" w:rsidR="00D46B10" w:rsidRPr="00D240EF" w:rsidRDefault="00C27167">
      <w:pPr>
        <w:spacing w:after="0" w:line="240" w:lineRule="auto"/>
        <w:rPr>
          <w:rFonts w:ascii="Nirmala UI" w:hAnsi="Nirmala UI" w:cs="Nirmala UI"/>
        </w:rPr>
      </w:pPr>
      <w:r w:rsidRPr="00D240EF">
        <w:rPr>
          <w:rFonts w:ascii="Nirmala UI" w:hAnsi="Nirmala UI" w:cs="Nirmala UI"/>
        </w:rPr>
        <w:br w:type="page"/>
      </w:r>
    </w:p>
    <w:p w14:paraId="286D2228" w14:textId="77777777" w:rsidR="00CF7E82" w:rsidRPr="00D240EF" w:rsidRDefault="00C27167" w:rsidP="00CF7E82">
      <w:pPr>
        <w:pStyle w:val="Heading2"/>
        <w:numPr>
          <w:ilvl w:val="0"/>
          <w:numId w:val="0"/>
        </w:numPr>
        <w:ind w:left="720" w:hanging="720"/>
        <w:rPr>
          <w:rFonts w:ascii="Nirmala UI" w:hAnsi="Nirmala UI" w:cs="Nirmala UI"/>
        </w:rPr>
      </w:pPr>
      <w:r w:rsidRPr="00D240EF">
        <w:rPr>
          <w:rFonts w:ascii="Nirmala UI" w:eastAsia="Arial Unicode MS" w:hAnsi="Nirmala UI" w:cs="Nirmala UI"/>
          <w:lang w:val="hi"/>
        </w:rPr>
        <w:lastRenderedPageBreak/>
        <w:t>आगे क्या होता है</w:t>
      </w:r>
    </w:p>
    <w:p w14:paraId="7DC428C7" w14:textId="77777777" w:rsidR="009F24F0" w:rsidRPr="00D240EF" w:rsidRDefault="00C27167" w:rsidP="00A34C0C">
      <w:pPr>
        <w:spacing w:before="840"/>
        <w:rPr>
          <w:rFonts w:ascii="Nirmala UI" w:hAnsi="Nirmala UI" w:cs="Nirmala UI"/>
        </w:rPr>
      </w:pPr>
      <w:r w:rsidRPr="00D240EF">
        <w:rPr>
          <w:rFonts w:ascii="Nirmala UI" w:eastAsia="Arial Unicode MS" w:hAnsi="Nirmala UI" w:cs="Nirmala UI"/>
          <w:lang w:val="hi"/>
        </w:rPr>
        <w:t>NDIA अब कार्यनीति में दर्शाई गई कार्रवाईयों को लागू करने के लिए काम कर रही है। जैसे-जैसे यह काम आगे बढ़ेगा, कार्यनीति की प्रगति को मापने और इसे ट्रैक (निगरानी) करने के लिए नियमित अपडेट प्रदान किए जाएंगे।</w:t>
      </w:r>
    </w:p>
    <w:p w14:paraId="695D48BC" w14:textId="77777777" w:rsidR="0094201D" w:rsidRPr="00D240EF" w:rsidRDefault="00C27167" w:rsidP="005E27FE">
      <w:pPr>
        <w:rPr>
          <w:rFonts w:ascii="Nirmala UI" w:hAnsi="Nirmala UI" w:cs="Nirmala UI"/>
        </w:rPr>
      </w:pPr>
      <w:r w:rsidRPr="00D240EF">
        <w:rPr>
          <w:rFonts w:ascii="Nirmala UI" w:eastAsia="Arial Unicode MS" w:hAnsi="Nirmala UI" w:cs="Nirmala UI"/>
          <w:lang w:val="hi"/>
        </w:rPr>
        <w:t>2024 के अंत में एक प्रगति रिपोर्ट प्रकाशित की जाएगी। यह दिखाईगी कि यदि कार्यनीति अपने लक्ष्यों को पूरा करने के लिए सही राह पर है या नहीं।</w:t>
      </w:r>
    </w:p>
    <w:p w14:paraId="3ABC4A9C" w14:textId="77777777" w:rsidR="0094201D" w:rsidRPr="00D240EF" w:rsidRDefault="00C27167" w:rsidP="005E27FE">
      <w:pPr>
        <w:rPr>
          <w:rFonts w:ascii="Nirmala UI" w:hAnsi="Nirmala UI" w:cs="Nirmala UI"/>
        </w:rPr>
      </w:pPr>
      <w:r w:rsidRPr="00D240EF">
        <w:rPr>
          <w:rFonts w:ascii="Nirmala UI" w:eastAsia="Arial Unicode MS" w:hAnsi="Nirmala UI" w:cs="Nirmala UI"/>
          <w:lang w:val="hi"/>
        </w:rPr>
        <w:t>NDIA यह सुनिश्चित करने के लिए CALD पृष्ठभूमियों से सम्बन्धित विकलांंग लोगों, EAG और CALD क्षेत्र के साथ काम करना जारी रखेगी कि कार्यनीति को पूरा किया जाता है और यह समुदाय की बदलती जरूरतों को दर्शाती है।</w:t>
      </w:r>
    </w:p>
    <w:p w14:paraId="6487153E" w14:textId="77777777" w:rsidR="002F6EF0" w:rsidRPr="00D240EF" w:rsidRDefault="00C27167" w:rsidP="002F6EF0">
      <w:pPr>
        <w:pStyle w:val="Heading2"/>
        <w:numPr>
          <w:ilvl w:val="0"/>
          <w:numId w:val="0"/>
        </w:numPr>
        <w:rPr>
          <w:rFonts w:ascii="Nirmala UI" w:hAnsi="Nirmala UI" w:cs="Nirmala UI"/>
        </w:rPr>
      </w:pPr>
      <w:r w:rsidRPr="00D240EF">
        <w:rPr>
          <w:rFonts w:ascii="Nirmala UI" w:eastAsia="Arial Unicode MS" w:hAnsi="Nirmala UI" w:cs="Nirmala UI"/>
          <w:lang w:val="hi"/>
        </w:rPr>
        <w:t>और अधिक जानकारी कैसे प्राप्त करें</w:t>
      </w:r>
    </w:p>
    <w:p w14:paraId="2D46CBCF" w14:textId="77777777" w:rsidR="00202160" w:rsidRPr="00D240EF" w:rsidRDefault="00C27167" w:rsidP="00A012F4">
      <w:pPr>
        <w:rPr>
          <w:rFonts w:ascii="Nirmala UI" w:hAnsi="Nirmala UI" w:cs="Nirmala UI"/>
        </w:rPr>
      </w:pPr>
      <w:r w:rsidRPr="00D240EF">
        <w:rPr>
          <w:rFonts w:ascii="Nirmala UI" w:eastAsia="Arial Unicode MS" w:hAnsi="Nirmala UI" w:cs="Nirmala UI"/>
          <w:lang w:val="hi"/>
        </w:rPr>
        <w:t>यदि:</w:t>
      </w:r>
    </w:p>
    <w:p w14:paraId="10058757" w14:textId="77777777" w:rsidR="009237DD" w:rsidRPr="00D240EF" w:rsidRDefault="00C27167" w:rsidP="000C465F">
      <w:pPr>
        <w:pStyle w:val="ListParagraph"/>
        <w:numPr>
          <w:ilvl w:val="0"/>
          <w:numId w:val="21"/>
        </w:numPr>
        <w:rPr>
          <w:rFonts w:ascii="Nirmala UI" w:hAnsi="Nirmala UI" w:cs="Nirmala UI"/>
        </w:rPr>
      </w:pPr>
      <w:r w:rsidRPr="00D240EF">
        <w:rPr>
          <w:rFonts w:ascii="Nirmala UI" w:eastAsia="Arial Unicode MS" w:hAnsi="Nirmala UI" w:cs="Nirmala UI"/>
          <w:lang w:val="hi"/>
        </w:rPr>
        <w:t>CALD कार्यनीति के बारे में आपके सवाल हैं</w:t>
      </w:r>
    </w:p>
    <w:p w14:paraId="3F25BE7E" w14:textId="77777777" w:rsidR="00202160" w:rsidRPr="00D240EF" w:rsidRDefault="00C27167" w:rsidP="00A012F4">
      <w:pPr>
        <w:pStyle w:val="ListParagraph"/>
        <w:numPr>
          <w:ilvl w:val="0"/>
          <w:numId w:val="21"/>
        </w:numPr>
        <w:rPr>
          <w:rFonts w:ascii="Nirmala UI" w:hAnsi="Nirmala UI" w:cs="Nirmala UI"/>
        </w:rPr>
      </w:pPr>
      <w:r w:rsidRPr="00D240EF">
        <w:rPr>
          <w:rFonts w:ascii="Nirmala UI" w:eastAsia="Arial Unicode MS" w:hAnsi="Nirmala UI" w:cs="Nirmala UI"/>
          <w:lang w:val="hi"/>
        </w:rPr>
        <w:t>आपको NDIS को लागू करने या इसका उपयोग करने के लिए समर्थन की आवश्यकता है</w:t>
      </w:r>
    </w:p>
    <w:p w14:paraId="2609AFDB" w14:textId="435BEF32" w:rsidR="00810B87" w:rsidRPr="00D240EF" w:rsidRDefault="00C27167" w:rsidP="00A012F4">
      <w:pPr>
        <w:rPr>
          <w:rFonts w:ascii="Nirmala UI" w:hAnsi="Nirmala UI" w:cs="Nirmala UI"/>
        </w:rPr>
      </w:pPr>
      <w:r w:rsidRPr="00D240EF">
        <w:rPr>
          <w:rFonts w:ascii="Nirmala UI" w:eastAsia="Arial Unicode MS" w:hAnsi="Nirmala UI" w:cs="Nirmala UI"/>
          <w:lang w:val="hi"/>
        </w:rPr>
        <w:t xml:space="preserve">आप NDIS से फोन </w:t>
      </w:r>
      <w:r w:rsidRPr="00D240EF">
        <w:rPr>
          <w:rFonts w:ascii="Nirmala UI" w:eastAsia="Arial Unicode MS" w:hAnsi="Nirmala UI" w:cs="Nirmala UI"/>
          <w:b/>
          <w:bCs/>
          <w:lang w:val="hi"/>
        </w:rPr>
        <w:t>1800 800 110</w:t>
      </w:r>
      <w:r w:rsidRPr="00D240EF">
        <w:rPr>
          <w:rFonts w:ascii="Nirmala UI" w:eastAsia="Arial Unicode MS" w:hAnsi="Nirmala UI" w:cs="Nirmala UI"/>
          <w:lang w:val="hi"/>
        </w:rPr>
        <w:t xml:space="preserve">, ई-मेल </w:t>
      </w:r>
      <w:hyperlink r:id="rId15" w:history="1">
        <w:r w:rsidR="00A563BE">
          <w:rPr>
            <w:rStyle w:val="Hyperlink"/>
            <w:rFonts w:ascii="Nirmala UI" w:eastAsia="Arial Unicode MS" w:hAnsi="Nirmala UI" w:cs="Nirmala UI"/>
            <w:lang w:val="hi"/>
          </w:rPr>
          <w:t>enquiries@ndis.gov.au</w:t>
        </w:r>
      </w:hyperlink>
      <w:r w:rsidRPr="00D240EF">
        <w:rPr>
          <w:rFonts w:ascii="Nirmala UI" w:eastAsia="Arial Unicode MS" w:hAnsi="Nirmala UI" w:cs="Nirmala UI"/>
          <w:lang w:val="hi"/>
        </w:rPr>
        <w:t xml:space="preserve"> या वेबचैट के माध्य्म से संपर्क कर सकते/ती हैं या अपने निकटतम NDIS कार्यालय में जा सकते/ती हैं। कार्यालय स्थान </w:t>
      </w:r>
      <w:r w:rsidR="00AC224F">
        <w:rPr>
          <w:rFonts w:ascii="Nirmala UI" w:eastAsia="Arial Unicode MS" w:hAnsi="Nirmala UI" w:cs="Nirmala UI"/>
          <w:cs/>
          <w:lang w:val="hi" w:bidi="hi-IN"/>
        </w:rPr>
        <w:br/>
      </w:r>
      <w:hyperlink r:id="rId16" w:history="1">
        <w:r w:rsidRPr="00D240EF">
          <w:rPr>
            <w:rStyle w:val="Hyperlink"/>
            <w:rFonts w:ascii="Nirmala UI" w:eastAsia="Arial Unicode MS" w:hAnsi="Nirmala UI" w:cs="Nirmala UI"/>
            <w:lang w:val="hi"/>
          </w:rPr>
          <w:t>NDIS वेबसाइट</w:t>
        </w:r>
      </w:hyperlink>
      <w:r w:rsidRPr="00D240EF">
        <w:rPr>
          <w:rFonts w:ascii="Nirmala UI" w:eastAsia="Arial Unicode MS" w:hAnsi="Nirmala UI" w:cs="Nirmala UI"/>
          <w:lang w:val="hi"/>
        </w:rPr>
        <w:t xml:space="preserve"> पर पाए जा सकते हैं।</w:t>
      </w:r>
    </w:p>
    <w:p w14:paraId="5CAC345B" w14:textId="77777777" w:rsidR="0007022E" w:rsidRPr="00D240EF" w:rsidRDefault="00C27167" w:rsidP="00A34C0C">
      <w:pPr>
        <w:spacing w:before="840"/>
        <w:rPr>
          <w:rFonts w:ascii="Nirmala UI" w:hAnsi="Nirmala UI" w:cs="Nirmala UI"/>
          <w:noProof/>
        </w:rPr>
      </w:pPr>
      <w:r w:rsidRPr="00D240EF">
        <w:rPr>
          <w:rFonts w:ascii="Nirmala UI" w:eastAsia="Arial Unicode MS" w:hAnsi="Nirmala UI" w:cs="Nirmala UI"/>
          <w:lang w:val="hi"/>
        </w:rPr>
        <w:t xml:space="preserve">NDIS सांस्कृतिक और भाषाई विविधता कार्यनीति 2024-2028 और कार्रवाई योजना का संपूर्ण संस्करण </w:t>
      </w:r>
      <w:hyperlink r:id="rId17" w:history="1">
        <w:r w:rsidR="00450CFE" w:rsidRPr="00D240EF">
          <w:rPr>
            <w:rStyle w:val="Hyperlink"/>
            <w:rFonts w:ascii="Nirmala UI" w:eastAsia="Arial Unicode MS" w:hAnsi="Nirmala UI" w:cs="Nirmala UI"/>
            <w:lang w:val="hi"/>
          </w:rPr>
          <w:t>NDIS वेबसाइट</w:t>
        </w:r>
      </w:hyperlink>
      <w:r w:rsidRPr="00D240EF">
        <w:rPr>
          <w:rFonts w:ascii="Nirmala UI" w:eastAsia="Arial Unicode MS" w:hAnsi="Nirmala UI" w:cs="Nirmala UI"/>
          <w:lang w:val="hi"/>
        </w:rPr>
        <w:t xml:space="preserve"> पर ईज़ी रीड (पढ़ने में आसान फॉर्मेट) सहित 17 भाषाओं में उपलब्ध है।</w:t>
      </w:r>
      <w:bookmarkStart w:id="17" w:name="_Toc156980178"/>
      <w:bookmarkStart w:id="18" w:name="_Toc157679823"/>
      <w:bookmarkStart w:id="19" w:name="_Toc157682124"/>
    </w:p>
    <w:p w14:paraId="5561720E" w14:textId="77777777" w:rsidR="002C766A" w:rsidRPr="00D240EF" w:rsidRDefault="00C27167">
      <w:pPr>
        <w:spacing w:after="0" w:line="240" w:lineRule="auto"/>
        <w:rPr>
          <w:rFonts w:ascii="Nirmala UI" w:hAnsi="Nirmala UI" w:cs="Nirmala UI"/>
          <w:noProof/>
        </w:rPr>
        <w:sectPr w:rsidR="002C766A" w:rsidRPr="00D240EF" w:rsidSect="00B73D43">
          <w:footerReference w:type="default" r:id="rId18"/>
          <w:headerReference w:type="first" r:id="rId19"/>
          <w:footerReference w:type="first" r:id="rId20"/>
          <w:pgSz w:w="11906" w:h="16838" w:code="9"/>
          <w:pgMar w:top="1701" w:right="1440" w:bottom="1440" w:left="1440" w:header="561" w:footer="374" w:gutter="0"/>
          <w:cols w:space="708"/>
          <w:titlePg/>
          <w:docGrid w:linePitch="360"/>
        </w:sectPr>
      </w:pPr>
      <w:r w:rsidRPr="00D240EF">
        <w:rPr>
          <w:rFonts w:ascii="Nirmala UI" w:hAnsi="Nirmala UI" w:cs="Nirmala UI"/>
          <w:noProof/>
        </w:rPr>
        <w:br w:type="page"/>
      </w:r>
    </w:p>
    <w:bookmarkEnd w:id="17"/>
    <w:bookmarkEnd w:id="18"/>
    <w:bookmarkEnd w:id="19"/>
    <w:p w14:paraId="16616B9D" w14:textId="4196F98C" w:rsidR="002C766A" w:rsidRPr="00D240EF" w:rsidRDefault="002C766A" w:rsidP="0075321B">
      <w:pPr>
        <w:pStyle w:val="FGCNORMAL"/>
        <w:spacing w:before="7200"/>
        <w:ind w:left="0"/>
        <w:rPr>
          <w:rFonts w:ascii="Nirmala UI" w:hAnsi="Nirmala UI" w:cs="Nirmala UI"/>
        </w:rPr>
      </w:pPr>
      <w:r w:rsidRPr="00D240EF">
        <w:rPr>
          <w:rFonts w:ascii="Nirmala UI" w:hAnsi="Nirmala UI" w:cs="Nirmala UI"/>
          <w:noProof/>
        </w:rPr>
        <w:lastRenderedPageBreak/>
        <w:drawing>
          <wp:inline distT="0" distB="0" distL="0" distR="0" wp14:anchorId="5F7A7095" wp14:editId="57F04640">
            <wp:extent cx="1222375" cy="656057"/>
            <wp:effectExtent l="0" t="0" r="0" b="0"/>
            <wp:docPr id="2" name="Picture 2" descr="NDIS, राष्ट्रीय विकलांगता बीमा एजेंसी द्वारा वितरित">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DIS, राष्ट्रीय विकलांगता बीमा एजेंसी द्वारा वितरित">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rcRect l="4570" t="7800" r="4025" b="12933"/>
                    <a:stretch>
                      <a:fillRect/>
                    </a:stretch>
                  </pic:blipFill>
                  <pic:spPr bwMode="auto">
                    <a:xfrm>
                      <a:off x="0" y="0"/>
                      <a:ext cx="1224813" cy="657365"/>
                    </a:xfrm>
                    <a:prstGeom prst="rect">
                      <a:avLst/>
                    </a:prstGeom>
                    <a:ln>
                      <a:noFill/>
                    </a:ln>
                    <a:extLst>
                      <a:ext uri="{53640926-AAD7-44D8-BBD7-CCE9431645EC}">
                        <a14:shadowObscured xmlns:a14="http://schemas.microsoft.com/office/drawing/2010/main"/>
                      </a:ext>
                    </a:extLst>
                  </pic:spPr>
                </pic:pic>
              </a:graphicData>
            </a:graphic>
          </wp:inline>
        </w:drawing>
      </w:r>
    </w:p>
    <w:p w14:paraId="326A286C" w14:textId="77777777" w:rsidR="00AB4AB3" w:rsidRPr="00D240EF" w:rsidRDefault="00000000" w:rsidP="002C766A">
      <w:pPr>
        <w:pStyle w:val="FGCNORMAL"/>
        <w:spacing w:after="480"/>
        <w:ind w:left="0"/>
        <w:rPr>
          <w:rFonts w:ascii="Nirmala UI" w:hAnsi="Nirmala UI" w:cs="Nirmala UI"/>
          <w:b/>
          <w:bCs/>
        </w:rPr>
      </w:pPr>
      <w:hyperlink r:id="rId22" w:history="1">
        <w:r w:rsidR="00C27167" w:rsidRPr="00D240EF">
          <w:rPr>
            <w:rStyle w:val="Hyperlink"/>
            <w:rFonts w:ascii="Nirmala UI" w:eastAsia="Arial Unicode MS" w:hAnsi="Nirmala UI" w:cs="Nirmala UI"/>
            <w:b/>
            <w:bCs/>
            <w:lang w:val="hi"/>
          </w:rPr>
          <w:t>ndis.gov.au</w:t>
        </w:r>
      </w:hyperlink>
    </w:p>
    <w:p w14:paraId="2D9D8E87" w14:textId="77777777" w:rsidR="00C00B38" w:rsidRPr="00D240EF" w:rsidRDefault="00C27167" w:rsidP="00C00B38">
      <w:pPr>
        <w:rPr>
          <w:rFonts w:ascii="Nirmala UI" w:hAnsi="Nirmala UI" w:cs="Nirmala UI"/>
          <w:b/>
          <w:bCs/>
        </w:rPr>
      </w:pPr>
      <w:r w:rsidRPr="00D240EF">
        <w:rPr>
          <w:rFonts w:ascii="Nirmala UI" w:eastAsia="Arial Unicode MS" w:hAnsi="Nirmala UI" w:cs="Nirmala UI"/>
          <w:b/>
          <w:bCs/>
          <w:lang w:val="hi"/>
        </w:rPr>
        <w:t>राष्ट्रीय विकलाँगता बीमा एजेंसी (National Disability Insurance Agency)</w:t>
      </w:r>
    </w:p>
    <w:p w14:paraId="10719BF9" w14:textId="77777777" w:rsidR="002C766A" w:rsidRPr="00D240EF" w:rsidRDefault="00C27167" w:rsidP="002C766A">
      <w:pPr>
        <w:rPr>
          <w:rFonts w:ascii="Nirmala UI" w:hAnsi="Nirmala UI" w:cs="Nirmala UI"/>
        </w:rPr>
      </w:pPr>
      <w:r w:rsidRPr="00D240EF">
        <w:rPr>
          <w:rFonts w:ascii="Nirmala UI" w:eastAsia="Arial Unicode MS" w:hAnsi="Nirmala UI" w:cs="Nirmala UI"/>
          <w:lang w:val="hi"/>
        </w:rPr>
        <w:t>टेलीफोन: 1800 800 110</w:t>
      </w:r>
    </w:p>
    <w:p w14:paraId="71796B82" w14:textId="77777777" w:rsidR="002C766A" w:rsidRPr="00D240EF" w:rsidRDefault="00C27167" w:rsidP="00C00B38">
      <w:pPr>
        <w:rPr>
          <w:rFonts w:ascii="Nirmala UI" w:hAnsi="Nirmala UI" w:cs="Nirmala UI"/>
        </w:rPr>
      </w:pPr>
      <w:r w:rsidRPr="00D240EF">
        <w:rPr>
          <w:rFonts w:ascii="Nirmala UI" w:eastAsia="Arial Unicode MS" w:hAnsi="Nirmala UI" w:cs="Nirmala UI"/>
          <w:lang w:val="hi"/>
        </w:rPr>
        <w:t xml:space="preserve">वेबचैट: </w:t>
      </w:r>
      <w:hyperlink r:id="rId23" w:history="1">
        <w:r w:rsidRPr="00D240EF">
          <w:rPr>
            <w:rStyle w:val="Hyperlink"/>
            <w:rFonts w:ascii="Nirmala UI" w:eastAsia="Arial Unicode MS" w:hAnsi="Nirmala UI" w:cs="Nirmala UI"/>
            <w:kern w:val="1"/>
            <w:szCs w:val="22"/>
            <w:lang w:val="hi"/>
          </w:rPr>
          <w:t>ndis.gov.au</w:t>
        </w:r>
      </w:hyperlink>
    </w:p>
    <w:p w14:paraId="5A1E4213" w14:textId="77777777" w:rsidR="00A052D6" w:rsidRPr="00D240EF" w:rsidRDefault="00C27167" w:rsidP="00A052D6">
      <w:pPr>
        <w:rPr>
          <w:rFonts w:ascii="Nirmala UI" w:hAnsi="Nirmala UI" w:cs="Nirmala UI"/>
          <w:b/>
          <w:bCs/>
        </w:rPr>
      </w:pPr>
      <w:r w:rsidRPr="00D240EF">
        <w:rPr>
          <w:rFonts w:ascii="Nirmala UI" w:eastAsia="Arial Unicode MS" w:hAnsi="Nirmala UI" w:cs="Nirmala UI"/>
          <w:b/>
          <w:bCs/>
          <w:lang w:val="hi"/>
        </w:rPr>
        <w:t>हमारे सोशल चैनलों पर हमें फॉलो करें</w:t>
      </w:r>
    </w:p>
    <w:p w14:paraId="55D9C9D0" w14:textId="77777777" w:rsidR="00A052D6" w:rsidRPr="00D240EF" w:rsidRDefault="00000000" w:rsidP="002C766A">
      <w:pPr>
        <w:pStyle w:val="ListParagraph"/>
        <w:numPr>
          <w:ilvl w:val="0"/>
          <w:numId w:val="17"/>
        </w:numPr>
        <w:rPr>
          <w:rFonts w:ascii="Nirmala UI" w:hAnsi="Nirmala UI" w:cs="Nirmala UI"/>
          <w:spacing w:val="-5"/>
          <w:kern w:val="1"/>
          <w:szCs w:val="22"/>
        </w:rPr>
      </w:pPr>
      <w:hyperlink r:id="rId24" w:history="1">
        <w:r w:rsidR="00C27167" w:rsidRPr="00D240EF">
          <w:rPr>
            <w:rStyle w:val="Hyperlink"/>
            <w:rFonts w:ascii="Nirmala UI" w:eastAsia="Arial Unicode MS" w:hAnsi="Nirmala UI" w:cs="Nirmala UI"/>
            <w:spacing w:val="-5"/>
            <w:kern w:val="1"/>
            <w:szCs w:val="22"/>
            <w:lang w:val="hi"/>
          </w:rPr>
          <w:t>फेसबुक</w:t>
        </w:r>
      </w:hyperlink>
    </w:p>
    <w:p w14:paraId="1F201485" w14:textId="77777777" w:rsidR="00A052D6" w:rsidRPr="00D240EF" w:rsidRDefault="00000000" w:rsidP="002C766A">
      <w:pPr>
        <w:pStyle w:val="ListParagraph"/>
        <w:numPr>
          <w:ilvl w:val="0"/>
          <w:numId w:val="17"/>
        </w:numPr>
        <w:rPr>
          <w:rFonts w:ascii="Nirmala UI" w:hAnsi="Nirmala UI" w:cs="Nirmala UI"/>
          <w:spacing w:val="-5"/>
          <w:kern w:val="1"/>
          <w:szCs w:val="22"/>
        </w:rPr>
      </w:pPr>
      <w:hyperlink r:id="rId25" w:history="1">
        <w:r w:rsidR="00C27167" w:rsidRPr="00D240EF">
          <w:rPr>
            <w:rStyle w:val="Hyperlink"/>
            <w:rFonts w:ascii="Nirmala UI" w:eastAsia="Arial Unicode MS" w:hAnsi="Nirmala UI" w:cs="Nirmala UI"/>
            <w:spacing w:val="-5"/>
            <w:kern w:val="1"/>
            <w:szCs w:val="22"/>
            <w:lang w:val="hi"/>
          </w:rPr>
          <w:t>इंस्टाग्राम</w:t>
        </w:r>
      </w:hyperlink>
    </w:p>
    <w:p w14:paraId="2CBFF1A2" w14:textId="77777777" w:rsidR="00A052D6" w:rsidRPr="00D240EF" w:rsidRDefault="00000000" w:rsidP="002C766A">
      <w:pPr>
        <w:pStyle w:val="ListParagraph"/>
        <w:numPr>
          <w:ilvl w:val="0"/>
          <w:numId w:val="17"/>
        </w:numPr>
        <w:rPr>
          <w:rFonts w:ascii="Nirmala UI" w:hAnsi="Nirmala UI" w:cs="Nirmala UI"/>
          <w:spacing w:val="-5"/>
          <w:kern w:val="1"/>
          <w:szCs w:val="22"/>
        </w:rPr>
      </w:pPr>
      <w:hyperlink r:id="rId26" w:history="1">
        <w:r w:rsidR="00C27167" w:rsidRPr="00D240EF">
          <w:rPr>
            <w:rStyle w:val="Hyperlink"/>
            <w:rFonts w:ascii="Nirmala UI" w:eastAsia="Arial Unicode MS" w:hAnsi="Nirmala UI" w:cs="Nirmala UI"/>
            <w:spacing w:val="-5"/>
            <w:kern w:val="1"/>
            <w:szCs w:val="22"/>
            <w:lang w:val="hi"/>
          </w:rPr>
          <w:t>यूट्यूब (YouTube)</w:t>
        </w:r>
      </w:hyperlink>
    </w:p>
    <w:p w14:paraId="5AA599FC" w14:textId="77777777" w:rsidR="00A052D6" w:rsidRPr="00D240EF" w:rsidRDefault="00000000" w:rsidP="002C766A">
      <w:pPr>
        <w:pStyle w:val="ListParagraph"/>
        <w:numPr>
          <w:ilvl w:val="0"/>
          <w:numId w:val="17"/>
        </w:numPr>
        <w:rPr>
          <w:rStyle w:val="Hyperlink"/>
          <w:rFonts w:ascii="Nirmala UI" w:hAnsi="Nirmala UI" w:cs="Nirmala UI"/>
          <w:color w:val="auto"/>
          <w:spacing w:val="-5"/>
          <w:kern w:val="1"/>
          <w:szCs w:val="22"/>
          <w:u w:val="none"/>
        </w:rPr>
      </w:pPr>
      <w:hyperlink r:id="rId27" w:history="1">
        <w:r w:rsidR="00C27167" w:rsidRPr="00D240EF">
          <w:rPr>
            <w:rStyle w:val="Hyperlink"/>
            <w:rFonts w:ascii="Nirmala UI" w:eastAsia="Arial Unicode MS" w:hAnsi="Nirmala UI" w:cs="Nirmala UI"/>
            <w:spacing w:val="-5"/>
            <w:kern w:val="1"/>
            <w:szCs w:val="22"/>
            <w:lang w:val="hi"/>
          </w:rPr>
          <w:t>लिंक्डइन (LinkedIn)</w:t>
        </w:r>
      </w:hyperlink>
    </w:p>
    <w:p w14:paraId="1E1132FD" w14:textId="77777777" w:rsidR="002C766A" w:rsidRPr="00D240EF" w:rsidRDefault="00C27167" w:rsidP="0075321B">
      <w:pPr>
        <w:spacing w:after="9480"/>
        <w:rPr>
          <w:rFonts w:ascii="Nirmala UI" w:hAnsi="Nirmala UI" w:cs="Nirmala UI"/>
          <w:spacing w:val="-5"/>
          <w:kern w:val="1"/>
          <w:szCs w:val="22"/>
        </w:rPr>
      </w:pPr>
      <w:r w:rsidRPr="00D240EF">
        <w:rPr>
          <w:rFonts w:ascii="Nirmala UI" w:hAnsi="Nirmala UI" w:cs="Nirmala UI"/>
          <w:spacing w:val="-5"/>
          <w:kern w:val="1"/>
          <w:szCs w:val="22"/>
        </w:rPr>
        <w:br w:type="column"/>
      </w:r>
    </w:p>
    <w:p w14:paraId="14DDD09B" w14:textId="77777777" w:rsidR="00A052D6" w:rsidRPr="00D240EF" w:rsidRDefault="00C27167" w:rsidP="002C766A">
      <w:pPr>
        <w:rPr>
          <w:rFonts w:ascii="Nirmala UI" w:hAnsi="Nirmala UI" w:cs="Nirmala UI"/>
          <w:b/>
          <w:bCs/>
        </w:rPr>
      </w:pPr>
      <w:r w:rsidRPr="00D240EF">
        <w:rPr>
          <w:rFonts w:ascii="Nirmala UI" w:eastAsia="Arial Unicode MS" w:hAnsi="Nirmala UI" w:cs="Nirmala UI"/>
          <w:b/>
          <w:bCs/>
          <w:lang w:val="hi"/>
        </w:rPr>
        <w:t>जिन लोगों को अंग्रेज़ी में सहायता की आवश्यकता है</w:t>
      </w:r>
    </w:p>
    <w:p w14:paraId="1C9882BB" w14:textId="77777777" w:rsidR="00A052D6" w:rsidRPr="00D240EF" w:rsidRDefault="00C27167" w:rsidP="002C766A">
      <w:pPr>
        <w:pStyle w:val="ListParagraph"/>
        <w:numPr>
          <w:ilvl w:val="0"/>
          <w:numId w:val="18"/>
        </w:numPr>
        <w:rPr>
          <w:rFonts w:ascii="Nirmala UI" w:hAnsi="Nirmala UI" w:cs="Nirmala UI"/>
        </w:rPr>
      </w:pPr>
      <w:r w:rsidRPr="00D240EF">
        <w:rPr>
          <w:rFonts w:ascii="Nirmala UI" w:eastAsia="Arial Unicode MS" w:hAnsi="Nirmala UI" w:cs="Nirmala UI"/>
          <w:lang w:val="hi"/>
        </w:rPr>
        <w:t>टीआईएस: 131 450</w:t>
      </w:r>
    </w:p>
    <w:p w14:paraId="21DC1128" w14:textId="77777777" w:rsidR="00E671ED" w:rsidRPr="00D240EF" w:rsidRDefault="00C27167" w:rsidP="002C766A">
      <w:pPr>
        <w:rPr>
          <w:rFonts w:ascii="Nirmala UI" w:hAnsi="Nirmala UI" w:cs="Nirmala UI"/>
          <w:b/>
          <w:bCs/>
        </w:rPr>
      </w:pPr>
      <w:r w:rsidRPr="00D240EF">
        <w:rPr>
          <w:rFonts w:ascii="Nirmala UI" w:eastAsia="Arial Unicode MS" w:hAnsi="Nirmala UI" w:cs="Nirmala UI"/>
          <w:b/>
          <w:bCs/>
          <w:lang w:val="hi"/>
        </w:rPr>
        <w:t>उन लोगों के लिए जो बहरे हैं या सुनने की शक्ति में विकार से ग्रस्त हैं</w:t>
      </w:r>
    </w:p>
    <w:p w14:paraId="128B017A" w14:textId="77777777" w:rsidR="00A052D6" w:rsidRPr="00D240EF" w:rsidRDefault="00C27167" w:rsidP="002C766A">
      <w:pPr>
        <w:pStyle w:val="ListParagraph"/>
        <w:numPr>
          <w:ilvl w:val="0"/>
          <w:numId w:val="18"/>
        </w:numPr>
        <w:rPr>
          <w:rFonts w:ascii="Nirmala UI" w:hAnsi="Nirmala UI" w:cs="Nirmala UI"/>
        </w:rPr>
      </w:pPr>
      <w:r w:rsidRPr="00D240EF">
        <w:rPr>
          <w:rFonts w:ascii="Nirmala UI" w:eastAsia="Arial Unicode MS" w:hAnsi="Nirmala UI" w:cs="Nirmala UI"/>
          <w:lang w:val="hi"/>
        </w:rPr>
        <w:t>टीटीवाई: 1800 555 677</w:t>
      </w:r>
    </w:p>
    <w:p w14:paraId="79C465E8" w14:textId="77777777" w:rsidR="00A052D6" w:rsidRPr="00D240EF" w:rsidRDefault="00C27167" w:rsidP="002C766A">
      <w:pPr>
        <w:pStyle w:val="ListParagraph"/>
        <w:numPr>
          <w:ilvl w:val="0"/>
          <w:numId w:val="18"/>
        </w:numPr>
        <w:rPr>
          <w:rFonts w:ascii="Nirmala UI" w:hAnsi="Nirmala UI" w:cs="Nirmala UI"/>
        </w:rPr>
      </w:pPr>
      <w:r w:rsidRPr="00D240EF">
        <w:rPr>
          <w:rFonts w:ascii="Nirmala UI" w:eastAsia="Arial Unicode MS" w:hAnsi="Nirmala UI" w:cs="Nirmala UI"/>
          <w:lang w:val="hi"/>
        </w:rPr>
        <w:t>वॉयस रिले: 1800 555 727</w:t>
      </w:r>
    </w:p>
    <w:p w14:paraId="7E866525" w14:textId="77777777" w:rsidR="00385B43" w:rsidRPr="00D240EF" w:rsidRDefault="00C27167" w:rsidP="00EB6EA3">
      <w:pPr>
        <w:pStyle w:val="ListParagraph"/>
        <w:numPr>
          <w:ilvl w:val="0"/>
          <w:numId w:val="18"/>
        </w:numPr>
        <w:rPr>
          <w:rFonts w:ascii="Nirmala UI" w:hAnsi="Nirmala UI" w:cs="Nirmala UI"/>
        </w:rPr>
      </w:pPr>
      <w:r w:rsidRPr="00D240EF">
        <w:rPr>
          <w:rFonts w:ascii="Nirmala UI" w:eastAsia="Arial Unicode MS" w:hAnsi="Nirmala UI" w:cs="Nirmala UI"/>
          <w:lang w:val="hi"/>
        </w:rPr>
        <w:t xml:space="preserve">राष्ट्रीय रिले सेवा: </w:t>
      </w:r>
      <w:hyperlink r:id="rId28" w:history="1">
        <w:r w:rsidRPr="00D240EF">
          <w:rPr>
            <w:rStyle w:val="Hyperlink"/>
            <w:rFonts w:ascii="Nirmala UI" w:eastAsia="Arial Unicode MS" w:hAnsi="Nirmala UI" w:cs="Nirmala UI"/>
            <w:lang w:val="hi"/>
          </w:rPr>
          <w:t>accesshub.gov.au</w:t>
        </w:r>
      </w:hyperlink>
      <w:bookmarkEnd w:id="13"/>
    </w:p>
    <w:sectPr w:rsidR="00385B43" w:rsidRPr="00D240EF" w:rsidSect="00B73D43">
      <w:headerReference w:type="first" r:id="rId29"/>
      <w:pgSz w:w="11906" w:h="16838" w:code="9"/>
      <w:pgMar w:top="1701" w:right="1440" w:bottom="1440" w:left="1440" w:header="561" w:footer="374"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D74F4" w14:textId="77777777" w:rsidR="00B73D43" w:rsidRDefault="00B73D43">
      <w:pPr>
        <w:spacing w:after="0" w:line="240" w:lineRule="auto"/>
      </w:pPr>
      <w:r>
        <w:separator/>
      </w:r>
    </w:p>
  </w:endnote>
  <w:endnote w:type="continuationSeparator" w:id="0">
    <w:p w14:paraId="0FECDA8E" w14:textId="77777777" w:rsidR="00B73D43" w:rsidRDefault="00B73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charset w:val="00"/>
    <w:family w:val="auto"/>
    <w:pitch w:val="variable"/>
    <w:sig w:usb0="A00002EF" w:usb1="4000606A"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embedRegular r:id="rId1" w:fontKey="{8644B040-0413-4105-B623-97E19B1756EC}"/>
    <w:embedBold r:id="rId2" w:fontKey="{D7D611B5-B9C3-41D4-86C2-CAFD9CA42C00}"/>
    <w:embedItalic r:id="rId3" w:fontKey="{DAE20D9D-DDE2-4A92-B001-CAEB7F7E22B0}"/>
  </w:font>
  <w:font w:name="Tahoma">
    <w:panose1 w:val="020B0604030504040204"/>
    <w:charset w:val="00"/>
    <w:family w:val="swiss"/>
    <w:pitch w:val="variable"/>
    <w:sig w:usb0="E1002EFF" w:usb1="C000605B" w:usb2="00000029" w:usb3="00000000" w:csb0="000101FF" w:csb1="00000000"/>
    <w:embedRegular r:id="rId4" w:fontKey="{8077F090-AAB9-4770-BEB5-4B2913258D95}"/>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Nirmala UI">
    <w:panose1 w:val="020B0502040204020203"/>
    <w:charset w:val="00"/>
    <w:family w:val="swiss"/>
    <w:pitch w:val="variable"/>
    <w:sig w:usb0="80FF8023" w:usb1="0200004A" w:usb2="00000200" w:usb3="00000000" w:csb0="00000001" w:csb1="00000000"/>
    <w:embedRegular r:id="rId5" w:fontKey="{115E61F9-AD10-40A0-ADAF-DEABC78FA76F}"/>
    <w:embedBold r:id="rId6" w:fontKey="{B0B02C43-5048-40B4-9E4C-3A8562985951}"/>
  </w:font>
  <w:font w:name="Arial Unicode MS">
    <w:altName w:val="Yu Gothic"/>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embedRegular r:id="rId7" w:fontKey="{F00EC9C4-08C3-4EBD-897D-9E0663E4F2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Nirmala UI" w:hAnsi="Nirmala UI" w:cs="Nirmala UI"/>
      </w:rPr>
      <w:id w:val="-572040320"/>
      <w:docPartObj>
        <w:docPartGallery w:val="Page Numbers (Bottom of Page)"/>
        <w:docPartUnique/>
      </w:docPartObj>
    </w:sdtPr>
    <w:sdtContent>
      <w:p w14:paraId="0708050F" w14:textId="77777777" w:rsidR="00EE1BC9" w:rsidRPr="002574D4" w:rsidRDefault="00C27167" w:rsidP="00857C0D">
        <w:pPr>
          <w:pStyle w:val="Footer"/>
          <w:jc w:val="both"/>
          <w:rPr>
            <w:rFonts w:ascii="Nirmala UI" w:hAnsi="Nirmala UI" w:cs="Nirmala UI"/>
          </w:rPr>
        </w:pPr>
        <w:r w:rsidRPr="002574D4">
          <w:rPr>
            <w:rFonts w:ascii="Nirmala UI" w:eastAsia="Arial Unicode MS" w:hAnsi="Nirmala UI" w:cs="Nirmala UI"/>
            <w:b w:val="0"/>
            <w:bCs w:val="0"/>
            <w:lang w:val="hi"/>
          </w:rPr>
          <w:t>सांस्कृतिक और भाषाई विविधता कार्यनीति 2024-2028 सारांश</w:t>
        </w:r>
        <w:r w:rsidRPr="002574D4">
          <w:rPr>
            <w:rFonts w:ascii="Nirmala UI" w:eastAsia="Arial Unicode MS" w:hAnsi="Nirmala UI" w:cs="Nirmala UI"/>
            <w:b w:val="0"/>
            <w:bCs w:val="0"/>
            <w:lang w:val="hi"/>
          </w:rPr>
          <w:tab/>
        </w:r>
        <w:r w:rsidRPr="002574D4">
          <w:rPr>
            <w:rFonts w:ascii="Nirmala UI" w:hAnsi="Nirmala UI" w:cs="Nirmala UI"/>
          </w:rPr>
          <w:fldChar w:fldCharType="begin"/>
        </w:r>
        <w:r w:rsidRPr="002574D4">
          <w:rPr>
            <w:rFonts w:ascii="Nirmala UI" w:eastAsia="Arial Unicode MS" w:hAnsi="Nirmala UI" w:cs="Nirmala UI"/>
            <w:lang w:val="hi"/>
          </w:rPr>
          <w:instrText xml:space="preserve"> PAGE </w:instrText>
        </w:r>
        <w:r w:rsidRPr="002574D4">
          <w:rPr>
            <w:rFonts w:ascii="Nirmala UI" w:hAnsi="Nirmala UI" w:cs="Nirmala UI"/>
          </w:rPr>
          <w:fldChar w:fldCharType="separate"/>
        </w:r>
        <w:r w:rsidRPr="002574D4">
          <w:rPr>
            <w:rFonts w:ascii="Nirmala UI" w:eastAsia="Arial Unicode MS" w:hAnsi="Nirmala UI" w:cs="Nirmala UI"/>
            <w:lang w:val="hi"/>
          </w:rPr>
          <w:t>10</w:t>
        </w:r>
        <w:r w:rsidRPr="002574D4">
          <w:rPr>
            <w:rFonts w:ascii="Nirmala UI" w:hAnsi="Nirmala UI" w:cs="Nirmala U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6405002"/>
      <w:docPartObj>
        <w:docPartGallery w:val="Page Numbers (Bottom of Page)"/>
        <w:docPartUnique/>
      </w:docPartObj>
    </w:sdtPr>
    <w:sdtContent>
      <w:p w14:paraId="7C3EF800" w14:textId="77777777" w:rsidR="00834863" w:rsidRPr="009B2942" w:rsidRDefault="00C27167" w:rsidP="009B2942">
        <w:pPr>
          <w:pStyle w:val="Footer"/>
        </w:pPr>
        <w:r w:rsidRPr="009B2942">
          <w:rPr>
            <w:rFonts w:ascii="Arial Unicode MS" w:eastAsia="Arial Unicode MS" w:hAnsi="Arial Unicode MS" w:cs="Arial Unicode MS"/>
            <w:lang w:val="hi"/>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C391A" w14:textId="77777777" w:rsidR="00B73D43" w:rsidRDefault="00B73D43">
      <w:pPr>
        <w:spacing w:after="0" w:line="240" w:lineRule="auto"/>
      </w:pPr>
      <w:r>
        <w:separator/>
      </w:r>
    </w:p>
  </w:footnote>
  <w:footnote w:type="continuationSeparator" w:id="0">
    <w:p w14:paraId="70EEB479" w14:textId="77777777" w:rsidR="00B73D43" w:rsidRDefault="00B73D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80AF" w14:textId="77777777" w:rsidR="009E16CF" w:rsidRDefault="00C27167">
    <w:pPr>
      <w:pStyle w:val="Header"/>
    </w:pPr>
    <w:r>
      <w:rPr>
        <w:noProof/>
      </w:rPr>
      <w:drawing>
        <wp:anchor distT="0" distB="0" distL="114300" distR="114300" simplePos="0" relativeHeight="251658240" behindDoc="1" locked="1" layoutInCell="1" allowOverlap="1" wp14:anchorId="3B1B07D0" wp14:editId="17078D8F">
          <wp:simplePos x="0" y="0"/>
          <wp:positionH relativeFrom="column">
            <wp:posOffset>-904240</wp:posOffset>
          </wp:positionH>
          <wp:positionV relativeFrom="page">
            <wp:posOffset>6985</wp:posOffset>
          </wp:positionV>
          <wp:extent cx="7559040" cy="10683875"/>
          <wp:effectExtent l="0" t="0" r="3810" b="3175"/>
          <wp:wrapNone/>
          <wp:docPr id="922758700" name="Picture 922758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23E5" w14:textId="77777777" w:rsidR="00B31124" w:rsidRPr="00B31124" w:rsidRDefault="00B31124" w:rsidP="00B311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5E32"/>
    <w:multiLevelType w:val="hybridMultilevel"/>
    <w:tmpl w:val="AC501EEC"/>
    <w:lvl w:ilvl="0" w:tplc="5AD863D6">
      <w:start w:val="1"/>
      <w:numFmt w:val="decimal"/>
      <w:lvlText w:val="%1."/>
      <w:lvlJc w:val="left"/>
      <w:pPr>
        <w:ind w:left="720" w:hanging="360"/>
      </w:pPr>
    </w:lvl>
    <w:lvl w:ilvl="1" w:tplc="8A1CB7A0" w:tentative="1">
      <w:start w:val="1"/>
      <w:numFmt w:val="lowerLetter"/>
      <w:lvlText w:val="%2."/>
      <w:lvlJc w:val="left"/>
      <w:pPr>
        <w:ind w:left="1440" w:hanging="360"/>
      </w:pPr>
    </w:lvl>
    <w:lvl w:ilvl="2" w:tplc="097E63BC" w:tentative="1">
      <w:start w:val="1"/>
      <w:numFmt w:val="lowerRoman"/>
      <w:lvlText w:val="%3."/>
      <w:lvlJc w:val="right"/>
      <w:pPr>
        <w:ind w:left="2160" w:hanging="180"/>
      </w:pPr>
    </w:lvl>
    <w:lvl w:ilvl="3" w:tplc="B74C5420" w:tentative="1">
      <w:start w:val="1"/>
      <w:numFmt w:val="decimal"/>
      <w:lvlText w:val="%4."/>
      <w:lvlJc w:val="left"/>
      <w:pPr>
        <w:ind w:left="2880" w:hanging="360"/>
      </w:pPr>
    </w:lvl>
    <w:lvl w:ilvl="4" w:tplc="C4E86ACC" w:tentative="1">
      <w:start w:val="1"/>
      <w:numFmt w:val="lowerLetter"/>
      <w:lvlText w:val="%5."/>
      <w:lvlJc w:val="left"/>
      <w:pPr>
        <w:ind w:left="3600" w:hanging="360"/>
      </w:pPr>
    </w:lvl>
    <w:lvl w:ilvl="5" w:tplc="AA74D324" w:tentative="1">
      <w:start w:val="1"/>
      <w:numFmt w:val="lowerRoman"/>
      <w:lvlText w:val="%6."/>
      <w:lvlJc w:val="right"/>
      <w:pPr>
        <w:ind w:left="4320" w:hanging="180"/>
      </w:pPr>
    </w:lvl>
    <w:lvl w:ilvl="6" w:tplc="A0AE9FBC" w:tentative="1">
      <w:start w:val="1"/>
      <w:numFmt w:val="decimal"/>
      <w:lvlText w:val="%7."/>
      <w:lvlJc w:val="left"/>
      <w:pPr>
        <w:ind w:left="5040" w:hanging="360"/>
      </w:pPr>
    </w:lvl>
    <w:lvl w:ilvl="7" w:tplc="8ED27AB2" w:tentative="1">
      <w:start w:val="1"/>
      <w:numFmt w:val="lowerLetter"/>
      <w:lvlText w:val="%8."/>
      <w:lvlJc w:val="left"/>
      <w:pPr>
        <w:ind w:left="5760" w:hanging="360"/>
      </w:pPr>
    </w:lvl>
    <w:lvl w:ilvl="8" w:tplc="8FB4562C" w:tentative="1">
      <w:start w:val="1"/>
      <w:numFmt w:val="lowerRoman"/>
      <w:lvlText w:val="%9."/>
      <w:lvlJc w:val="right"/>
      <w:pPr>
        <w:ind w:left="6480" w:hanging="180"/>
      </w:pPr>
    </w:lvl>
  </w:abstractNum>
  <w:abstractNum w:abstractNumId="1" w15:restartNumberingAfterBreak="0">
    <w:nsid w:val="079874A0"/>
    <w:multiLevelType w:val="hybridMultilevel"/>
    <w:tmpl w:val="DDBC16A6"/>
    <w:lvl w:ilvl="0" w:tplc="868AE120">
      <w:start w:val="1"/>
      <w:numFmt w:val="bullet"/>
      <w:lvlText w:val=""/>
      <w:lvlJc w:val="left"/>
      <w:pPr>
        <w:ind w:left="720" w:hanging="360"/>
      </w:pPr>
      <w:rPr>
        <w:rFonts w:ascii="Symbol" w:hAnsi="Symbol" w:hint="default"/>
      </w:rPr>
    </w:lvl>
    <w:lvl w:ilvl="1" w:tplc="340C0312" w:tentative="1">
      <w:start w:val="1"/>
      <w:numFmt w:val="bullet"/>
      <w:lvlText w:val="o"/>
      <w:lvlJc w:val="left"/>
      <w:pPr>
        <w:ind w:left="1440" w:hanging="360"/>
      </w:pPr>
      <w:rPr>
        <w:rFonts w:ascii="Courier New" w:hAnsi="Courier New" w:cs="Courier New" w:hint="default"/>
      </w:rPr>
    </w:lvl>
    <w:lvl w:ilvl="2" w:tplc="3ECA2F50" w:tentative="1">
      <w:start w:val="1"/>
      <w:numFmt w:val="bullet"/>
      <w:lvlText w:val=""/>
      <w:lvlJc w:val="left"/>
      <w:pPr>
        <w:ind w:left="2160" w:hanging="360"/>
      </w:pPr>
      <w:rPr>
        <w:rFonts w:ascii="Wingdings" w:hAnsi="Wingdings" w:hint="default"/>
      </w:rPr>
    </w:lvl>
    <w:lvl w:ilvl="3" w:tplc="91DC2900" w:tentative="1">
      <w:start w:val="1"/>
      <w:numFmt w:val="bullet"/>
      <w:lvlText w:val=""/>
      <w:lvlJc w:val="left"/>
      <w:pPr>
        <w:ind w:left="2880" w:hanging="360"/>
      </w:pPr>
      <w:rPr>
        <w:rFonts w:ascii="Symbol" w:hAnsi="Symbol" w:hint="default"/>
      </w:rPr>
    </w:lvl>
    <w:lvl w:ilvl="4" w:tplc="38125C9C" w:tentative="1">
      <w:start w:val="1"/>
      <w:numFmt w:val="bullet"/>
      <w:lvlText w:val="o"/>
      <w:lvlJc w:val="left"/>
      <w:pPr>
        <w:ind w:left="3600" w:hanging="360"/>
      </w:pPr>
      <w:rPr>
        <w:rFonts w:ascii="Courier New" w:hAnsi="Courier New" w:cs="Courier New" w:hint="default"/>
      </w:rPr>
    </w:lvl>
    <w:lvl w:ilvl="5" w:tplc="1F02E59E" w:tentative="1">
      <w:start w:val="1"/>
      <w:numFmt w:val="bullet"/>
      <w:lvlText w:val=""/>
      <w:lvlJc w:val="left"/>
      <w:pPr>
        <w:ind w:left="4320" w:hanging="360"/>
      </w:pPr>
      <w:rPr>
        <w:rFonts w:ascii="Wingdings" w:hAnsi="Wingdings" w:hint="default"/>
      </w:rPr>
    </w:lvl>
    <w:lvl w:ilvl="6" w:tplc="765C0A84" w:tentative="1">
      <w:start w:val="1"/>
      <w:numFmt w:val="bullet"/>
      <w:lvlText w:val=""/>
      <w:lvlJc w:val="left"/>
      <w:pPr>
        <w:ind w:left="5040" w:hanging="360"/>
      </w:pPr>
      <w:rPr>
        <w:rFonts w:ascii="Symbol" w:hAnsi="Symbol" w:hint="default"/>
      </w:rPr>
    </w:lvl>
    <w:lvl w:ilvl="7" w:tplc="D28E3870" w:tentative="1">
      <w:start w:val="1"/>
      <w:numFmt w:val="bullet"/>
      <w:lvlText w:val="o"/>
      <w:lvlJc w:val="left"/>
      <w:pPr>
        <w:ind w:left="5760" w:hanging="360"/>
      </w:pPr>
      <w:rPr>
        <w:rFonts w:ascii="Courier New" w:hAnsi="Courier New" w:cs="Courier New" w:hint="default"/>
      </w:rPr>
    </w:lvl>
    <w:lvl w:ilvl="8" w:tplc="995AAB9A" w:tentative="1">
      <w:start w:val="1"/>
      <w:numFmt w:val="bullet"/>
      <w:lvlText w:val=""/>
      <w:lvlJc w:val="left"/>
      <w:pPr>
        <w:ind w:left="6480" w:hanging="360"/>
      </w:pPr>
      <w:rPr>
        <w:rFonts w:ascii="Wingdings" w:hAnsi="Wingdings" w:hint="default"/>
      </w:rPr>
    </w:lvl>
  </w:abstractNum>
  <w:abstractNum w:abstractNumId="2" w15:restartNumberingAfterBreak="0">
    <w:nsid w:val="12A74D3B"/>
    <w:multiLevelType w:val="hybridMultilevel"/>
    <w:tmpl w:val="904C352C"/>
    <w:lvl w:ilvl="0" w:tplc="711C98D0">
      <w:start w:val="1"/>
      <w:numFmt w:val="lowerRoman"/>
      <w:pStyle w:val="ListBullet"/>
      <w:lvlText w:val="%1."/>
      <w:lvlJc w:val="left"/>
      <w:pPr>
        <w:ind w:left="720" w:hanging="360"/>
      </w:pPr>
      <w:rPr>
        <w:rFonts w:ascii="Arial" w:eastAsia="Times New Roman" w:hAnsi="Arial" w:cs="Arial"/>
      </w:rPr>
    </w:lvl>
    <w:lvl w:ilvl="1" w:tplc="CF5EC09C" w:tentative="1">
      <w:start w:val="1"/>
      <w:numFmt w:val="bullet"/>
      <w:lvlText w:val="o"/>
      <w:lvlJc w:val="left"/>
      <w:pPr>
        <w:ind w:left="1440" w:hanging="360"/>
      </w:pPr>
      <w:rPr>
        <w:rFonts w:ascii="Courier New" w:hAnsi="Courier New" w:hint="default"/>
      </w:rPr>
    </w:lvl>
    <w:lvl w:ilvl="2" w:tplc="B8A2C6D6" w:tentative="1">
      <w:start w:val="1"/>
      <w:numFmt w:val="bullet"/>
      <w:lvlText w:val=""/>
      <w:lvlJc w:val="left"/>
      <w:pPr>
        <w:ind w:left="2160" w:hanging="360"/>
      </w:pPr>
      <w:rPr>
        <w:rFonts w:ascii="Wingdings" w:hAnsi="Wingdings" w:hint="default"/>
      </w:rPr>
    </w:lvl>
    <w:lvl w:ilvl="3" w:tplc="B13E40F0" w:tentative="1">
      <w:start w:val="1"/>
      <w:numFmt w:val="bullet"/>
      <w:lvlText w:val=""/>
      <w:lvlJc w:val="left"/>
      <w:pPr>
        <w:ind w:left="2880" w:hanging="360"/>
      </w:pPr>
      <w:rPr>
        <w:rFonts w:ascii="Symbol" w:hAnsi="Symbol" w:hint="default"/>
      </w:rPr>
    </w:lvl>
    <w:lvl w:ilvl="4" w:tplc="BDAAC17C" w:tentative="1">
      <w:start w:val="1"/>
      <w:numFmt w:val="bullet"/>
      <w:lvlText w:val="o"/>
      <w:lvlJc w:val="left"/>
      <w:pPr>
        <w:ind w:left="3600" w:hanging="360"/>
      </w:pPr>
      <w:rPr>
        <w:rFonts w:ascii="Courier New" w:hAnsi="Courier New" w:hint="default"/>
      </w:rPr>
    </w:lvl>
    <w:lvl w:ilvl="5" w:tplc="3C1A4338" w:tentative="1">
      <w:start w:val="1"/>
      <w:numFmt w:val="bullet"/>
      <w:lvlText w:val=""/>
      <w:lvlJc w:val="left"/>
      <w:pPr>
        <w:ind w:left="4320" w:hanging="360"/>
      </w:pPr>
      <w:rPr>
        <w:rFonts w:ascii="Wingdings" w:hAnsi="Wingdings" w:hint="default"/>
      </w:rPr>
    </w:lvl>
    <w:lvl w:ilvl="6" w:tplc="21C6014C" w:tentative="1">
      <w:start w:val="1"/>
      <w:numFmt w:val="bullet"/>
      <w:lvlText w:val=""/>
      <w:lvlJc w:val="left"/>
      <w:pPr>
        <w:ind w:left="5040" w:hanging="360"/>
      </w:pPr>
      <w:rPr>
        <w:rFonts w:ascii="Symbol" w:hAnsi="Symbol" w:hint="default"/>
      </w:rPr>
    </w:lvl>
    <w:lvl w:ilvl="7" w:tplc="06D2056E" w:tentative="1">
      <w:start w:val="1"/>
      <w:numFmt w:val="bullet"/>
      <w:lvlText w:val="o"/>
      <w:lvlJc w:val="left"/>
      <w:pPr>
        <w:ind w:left="5760" w:hanging="360"/>
      </w:pPr>
      <w:rPr>
        <w:rFonts w:ascii="Courier New" w:hAnsi="Courier New" w:hint="default"/>
      </w:rPr>
    </w:lvl>
    <w:lvl w:ilvl="8" w:tplc="C160F760" w:tentative="1">
      <w:start w:val="1"/>
      <w:numFmt w:val="bullet"/>
      <w:lvlText w:val=""/>
      <w:lvlJc w:val="left"/>
      <w:pPr>
        <w:ind w:left="6480" w:hanging="360"/>
      </w:pPr>
      <w:rPr>
        <w:rFonts w:ascii="Wingdings" w:hAnsi="Wingdings" w:hint="default"/>
      </w:rPr>
    </w:lvl>
  </w:abstractNum>
  <w:abstractNum w:abstractNumId="3" w15:restartNumberingAfterBreak="0">
    <w:nsid w:val="16086DAB"/>
    <w:multiLevelType w:val="hybridMultilevel"/>
    <w:tmpl w:val="34B0A94E"/>
    <w:lvl w:ilvl="0" w:tplc="37063C00">
      <w:start w:val="1"/>
      <w:numFmt w:val="bullet"/>
      <w:lvlText w:val=""/>
      <w:lvlJc w:val="left"/>
      <w:pPr>
        <w:ind w:left="720" w:hanging="360"/>
      </w:pPr>
      <w:rPr>
        <w:rFonts w:ascii="Symbol" w:hAnsi="Symbol" w:hint="default"/>
      </w:rPr>
    </w:lvl>
    <w:lvl w:ilvl="1" w:tplc="29109892" w:tentative="1">
      <w:start w:val="1"/>
      <w:numFmt w:val="bullet"/>
      <w:lvlText w:val="o"/>
      <w:lvlJc w:val="left"/>
      <w:pPr>
        <w:ind w:left="1440" w:hanging="360"/>
      </w:pPr>
      <w:rPr>
        <w:rFonts w:ascii="Courier New" w:hAnsi="Courier New" w:cs="Courier New" w:hint="default"/>
      </w:rPr>
    </w:lvl>
    <w:lvl w:ilvl="2" w:tplc="957C497A" w:tentative="1">
      <w:start w:val="1"/>
      <w:numFmt w:val="bullet"/>
      <w:lvlText w:val=""/>
      <w:lvlJc w:val="left"/>
      <w:pPr>
        <w:ind w:left="2160" w:hanging="360"/>
      </w:pPr>
      <w:rPr>
        <w:rFonts w:ascii="Wingdings" w:hAnsi="Wingdings" w:hint="default"/>
      </w:rPr>
    </w:lvl>
    <w:lvl w:ilvl="3" w:tplc="3EFE086C" w:tentative="1">
      <w:start w:val="1"/>
      <w:numFmt w:val="bullet"/>
      <w:lvlText w:val=""/>
      <w:lvlJc w:val="left"/>
      <w:pPr>
        <w:ind w:left="2880" w:hanging="360"/>
      </w:pPr>
      <w:rPr>
        <w:rFonts w:ascii="Symbol" w:hAnsi="Symbol" w:hint="default"/>
      </w:rPr>
    </w:lvl>
    <w:lvl w:ilvl="4" w:tplc="6DC47210" w:tentative="1">
      <w:start w:val="1"/>
      <w:numFmt w:val="bullet"/>
      <w:lvlText w:val="o"/>
      <w:lvlJc w:val="left"/>
      <w:pPr>
        <w:ind w:left="3600" w:hanging="360"/>
      </w:pPr>
      <w:rPr>
        <w:rFonts w:ascii="Courier New" w:hAnsi="Courier New" w:cs="Courier New" w:hint="default"/>
      </w:rPr>
    </w:lvl>
    <w:lvl w:ilvl="5" w:tplc="5AD63E82" w:tentative="1">
      <w:start w:val="1"/>
      <w:numFmt w:val="bullet"/>
      <w:lvlText w:val=""/>
      <w:lvlJc w:val="left"/>
      <w:pPr>
        <w:ind w:left="4320" w:hanging="360"/>
      </w:pPr>
      <w:rPr>
        <w:rFonts w:ascii="Wingdings" w:hAnsi="Wingdings" w:hint="default"/>
      </w:rPr>
    </w:lvl>
    <w:lvl w:ilvl="6" w:tplc="7A62777E" w:tentative="1">
      <w:start w:val="1"/>
      <w:numFmt w:val="bullet"/>
      <w:lvlText w:val=""/>
      <w:lvlJc w:val="left"/>
      <w:pPr>
        <w:ind w:left="5040" w:hanging="360"/>
      </w:pPr>
      <w:rPr>
        <w:rFonts w:ascii="Symbol" w:hAnsi="Symbol" w:hint="default"/>
      </w:rPr>
    </w:lvl>
    <w:lvl w:ilvl="7" w:tplc="A61C154C" w:tentative="1">
      <w:start w:val="1"/>
      <w:numFmt w:val="bullet"/>
      <w:lvlText w:val="o"/>
      <w:lvlJc w:val="left"/>
      <w:pPr>
        <w:ind w:left="5760" w:hanging="360"/>
      </w:pPr>
      <w:rPr>
        <w:rFonts w:ascii="Courier New" w:hAnsi="Courier New" w:cs="Courier New" w:hint="default"/>
      </w:rPr>
    </w:lvl>
    <w:lvl w:ilvl="8" w:tplc="68702AC2" w:tentative="1">
      <w:start w:val="1"/>
      <w:numFmt w:val="bullet"/>
      <w:lvlText w:val=""/>
      <w:lvlJc w:val="left"/>
      <w:pPr>
        <w:ind w:left="6480" w:hanging="360"/>
      </w:pPr>
      <w:rPr>
        <w:rFonts w:ascii="Wingdings" w:hAnsi="Wingdings" w:hint="default"/>
      </w:rPr>
    </w:lvl>
  </w:abstractNum>
  <w:abstractNum w:abstractNumId="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AF63C3"/>
    <w:multiLevelType w:val="hybridMultilevel"/>
    <w:tmpl w:val="159C73A8"/>
    <w:lvl w:ilvl="0" w:tplc="9B22189E">
      <w:start w:val="1"/>
      <w:numFmt w:val="bullet"/>
      <w:lvlText w:val=""/>
      <w:lvlJc w:val="left"/>
      <w:pPr>
        <w:ind w:left="720" w:hanging="360"/>
      </w:pPr>
      <w:rPr>
        <w:rFonts w:ascii="Symbol" w:hAnsi="Symbol" w:hint="default"/>
      </w:rPr>
    </w:lvl>
    <w:lvl w:ilvl="1" w:tplc="DD68701A" w:tentative="1">
      <w:start w:val="1"/>
      <w:numFmt w:val="bullet"/>
      <w:lvlText w:val="o"/>
      <w:lvlJc w:val="left"/>
      <w:pPr>
        <w:ind w:left="1440" w:hanging="360"/>
      </w:pPr>
      <w:rPr>
        <w:rFonts w:ascii="Courier New" w:hAnsi="Courier New" w:cs="Courier New" w:hint="default"/>
      </w:rPr>
    </w:lvl>
    <w:lvl w:ilvl="2" w:tplc="F6D6F5E0" w:tentative="1">
      <w:start w:val="1"/>
      <w:numFmt w:val="bullet"/>
      <w:lvlText w:val=""/>
      <w:lvlJc w:val="left"/>
      <w:pPr>
        <w:ind w:left="2160" w:hanging="360"/>
      </w:pPr>
      <w:rPr>
        <w:rFonts w:ascii="Wingdings" w:hAnsi="Wingdings" w:hint="default"/>
      </w:rPr>
    </w:lvl>
    <w:lvl w:ilvl="3" w:tplc="1AC08438" w:tentative="1">
      <w:start w:val="1"/>
      <w:numFmt w:val="bullet"/>
      <w:lvlText w:val=""/>
      <w:lvlJc w:val="left"/>
      <w:pPr>
        <w:ind w:left="2880" w:hanging="360"/>
      </w:pPr>
      <w:rPr>
        <w:rFonts w:ascii="Symbol" w:hAnsi="Symbol" w:hint="default"/>
      </w:rPr>
    </w:lvl>
    <w:lvl w:ilvl="4" w:tplc="E6EA295A" w:tentative="1">
      <w:start w:val="1"/>
      <w:numFmt w:val="bullet"/>
      <w:lvlText w:val="o"/>
      <w:lvlJc w:val="left"/>
      <w:pPr>
        <w:ind w:left="3600" w:hanging="360"/>
      </w:pPr>
      <w:rPr>
        <w:rFonts w:ascii="Courier New" w:hAnsi="Courier New" w:cs="Courier New" w:hint="default"/>
      </w:rPr>
    </w:lvl>
    <w:lvl w:ilvl="5" w:tplc="A4FA737C" w:tentative="1">
      <w:start w:val="1"/>
      <w:numFmt w:val="bullet"/>
      <w:lvlText w:val=""/>
      <w:lvlJc w:val="left"/>
      <w:pPr>
        <w:ind w:left="4320" w:hanging="360"/>
      </w:pPr>
      <w:rPr>
        <w:rFonts w:ascii="Wingdings" w:hAnsi="Wingdings" w:hint="default"/>
      </w:rPr>
    </w:lvl>
    <w:lvl w:ilvl="6" w:tplc="DCA8A8E4" w:tentative="1">
      <w:start w:val="1"/>
      <w:numFmt w:val="bullet"/>
      <w:lvlText w:val=""/>
      <w:lvlJc w:val="left"/>
      <w:pPr>
        <w:ind w:left="5040" w:hanging="360"/>
      </w:pPr>
      <w:rPr>
        <w:rFonts w:ascii="Symbol" w:hAnsi="Symbol" w:hint="default"/>
      </w:rPr>
    </w:lvl>
    <w:lvl w:ilvl="7" w:tplc="A47CA724" w:tentative="1">
      <w:start w:val="1"/>
      <w:numFmt w:val="bullet"/>
      <w:lvlText w:val="o"/>
      <w:lvlJc w:val="left"/>
      <w:pPr>
        <w:ind w:left="5760" w:hanging="360"/>
      </w:pPr>
      <w:rPr>
        <w:rFonts w:ascii="Courier New" w:hAnsi="Courier New" w:cs="Courier New" w:hint="default"/>
      </w:rPr>
    </w:lvl>
    <w:lvl w:ilvl="8" w:tplc="A49CA2F6" w:tentative="1">
      <w:start w:val="1"/>
      <w:numFmt w:val="bullet"/>
      <w:lvlText w:val=""/>
      <w:lvlJc w:val="left"/>
      <w:pPr>
        <w:ind w:left="6480" w:hanging="360"/>
      </w:pPr>
      <w:rPr>
        <w:rFonts w:ascii="Wingdings" w:hAnsi="Wingdings" w:hint="default"/>
      </w:rPr>
    </w:lvl>
  </w:abstractNum>
  <w:abstractNum w:abstractNumId="6" w15:restartNumberingAfterBreak="0">
    <w:nsid w:val="213055FF"/>
    <w:multiLevelType w:val="hybridMultilevel"/>
    <w:tmpl w:val="AFD8A756"/>
    <w:lvl w:ilvl="0" w:tplc="289AE780">
      <w:start w:val="1"/>
      <w:numFmt w:val="bullet"/>
      <w:pStyle w:val="Bullet1"/>
      <w:lvlText w:val=""/>
      <w:lvlJc w:val="left"/>
      <w:pPr>
        <w:ind w:left="-1779" w:hanging="360"/>
      </w:pPr>
      <w:rPr>
        <w:rFonts w:ascii="Symbol" w:hAnsi="Symbol" w:hint="default"/>
      </w:rPr>
    </w:lvl>
    <w:lvl w:ilvl="1" w:tplc="DFD6A3D6">
      <w:start w:val="1"/>
      <w:numFmt w:val="bullet"/>
      <w:lvlText w:val="o"/>
      <w:lvlJc w:val="left"/>
      <w:pPr>
        <w:ind w:left="-1059" w:hanging="360"/>
      </w:pPr>
      <w:rPr>
        <w:rFonts w:ascii="Courier New" w:hAnsi="Courier New" w:cs="Courier New" w:hint="default"/>
      </w:rPr>
    </w:lvl>
    <w:lvl w:ilvl="2" w:tplc="BB1CC61A">
      <w:start w:val="1"/>
      <w:numFmt w:val="bullet"/>
      <w:lvlText w:val=""/>
      <w:lvlJc w:val="left"/>
      <w:pPr>
        <w:ind w:left="-339" w:hanging="360"/>
      </w:pPr>
      <w:rPr>
        <w:rFonts w:ascii="Wingdings" w:hAnsi="Wingdings" w:hint="default"/>
      </w:rPr>
    </w:lvl>
    <w:lvl w:ilvl="3" w:tplc="6CA67BC0">
      <w:start w:val="1"/>
      <w:numFmt w:val="bullet"/>
      <w:lvlText w:val=""/>
      <w:lvlJc w:val="left"/>
      <w:pPr>
        <w:ind w:left="381" w:hanging="360"/>
      </w:pPr>
      <w:rPr>
        <w:rFonts w:ascii="Symbol" w:hAnsi="Symbol" w:hint="default"/>
      </w:rPr>
    </w:lvl>
    <w:lvl w:ilvl="4" w:tplc="DF2E84E0">
      <w:start w:val="1"/>
      <w:numFmt w:val="bullet"/>
      <w:lvlText w:val="o"/>
      <w:lvlJc w:val="left"/>
      <w:pPr>
        <w:ind w:left="1101" w:hanging="360"/>
      </w:pPr>
      <w:rPr>
        <w:rFonts w:ascii="Courier New" w:hAnsi="Courier New" w:cs="Courier New" w:hint="default"/>
      </w:rPr>
    </w:lvl>
    <w:lvl w:ilvl="5" w:tplc="E7CCF91A" w:tentative="1">
      <w:start w:val="1"/>
      <w:numFmt w:val="bullet"/>
      <w:lvlText w:val=""/>
      <w:lvlJc w:val="left"/>
      <w:pPr>
        <w:ind w:left="1821" w:hanging="360"/>
      </w:pPr>
      <w:rPr>
        <w:rFonts w:ascii="Wingdings" w:hAnsi="Wingdings" w:hint="default"/>
      </w:rPr>
    </w:lvl>
    <w:lvl w:ilvl="6" w:tplc="279CEEBA" w:tentative="1">
      <w:start w:val="1"/>
      <w:numFmt w:val="bullet"/>
      <w:lvlText w:val=""/>
      <w:lvlJc w:val="left"/>
      <w:pPr>
        <w:ind w:left="2541" w:hanging="360"/>
      </w:pPr>
      <w:rPr>
        <w:rFonts w:ascii="Symbol" w:hAnsi="Symbol" w:hint="default"/>
      </w:rPr>
    </w:lvl>
    <w:lvl w:ilvl="7" w:tplc="126AD8AA" w:tentative="1">
      <w:start w:val="1"/>
      <w:numFmt w:val="bullet"/>
      <w:lvlText w:val="o"/>
      <w:lvlJc w:val="left"/>
      <w:pPr>
        <w:ind w:left="3261" w:hanging="360"/>
      </w:pPr>
      <w:rPr>
        <w:rFonts w:ascii="Courier New" w:hAnsi="Courier New" w:cs="Courier New" w:hint="default"/>
      </w:rPr>
    </w:lvl>
    <w:lvl w:ilvl="8" w:tplc="8A241C54" w:tentative="1">
      <w:start w:val="1"/>
      <w:numFmt w:val="bullet"/>
      <w:lvlText w:val=""/>
      <w:lvlJc w:val="left"/>
      <w:pPr>
        <w:ind w:left="3981" w:hanging="360"/>
      </w:pPr>
      <w:rPr>
        <w:rFonts w:ascii="Wingdings" w:hAnsi="Wingdings" w:hint="default"/>
      </w:rPr>
    </w:lvl>
  </w:abstractNum>
  <w:abstractNum w:abstractNumId="7" w15:restartNumberingAfterBreak="0">
    <w:nsid w:val="24F46F46"/>
    <w:multiLevelType w:val="multilevel"/>
    <w:tmpl w:val="2F08CB56"/>
    <w:lvl w:ilvl="0">
      <w:start w:val="1"/>
      <w:numFmt w:val="decimal"/>
      <w:lvlText w:val="%1."/>
      <w:lvlJc w:val="left"/>
      <w:pPr>
        <w:ind w:left="360" w:hanging="360"/>
      </w:pPr>
    </w:lvl>
    <w:lvl w:ilvl="1">
      <w:start w:val="1"/>
      <w:numFmt w:val="decimal"/>
      <w:pStyle w:val="11Section-Parapraph"/>
      <w:lvlText w:val="%1.%2."/>
      <w:lvlJc w:val="left"/>
      <w:pPr>
        <w:ind w:left="792" w:hanging="432"/>
      </w:pPr>
    </w:lvl>
    <w:lvl w:ilvl="2">
      <w:start w:val="1"/>
      <w:numFmt w:val="decimal"/>
      <w:pStyle w:val="BoardBrief-Paragraph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F565AA"/>
    <w:multiLevelType w:val="hybridMultilevel"/>
    <w:tmpl w:val="08842624"/>
    <w:lvl w:ilvl="0" w:tplc="0074A006">
      <w:start w:val="1"/>
      <w:numFmt w:val="decimal"/>
      <w:lvlText w:val="%1."/>
      <w:lvlJc w:val="left"/>
      <w:pPr>
        <w:ind w:left="720" w:hanging="360"/>
      </w:pPr>
      <w:rPr>
        <w:rFonts w:hint="default"/>
      </w:rPr>
    </w:lvl>
    <w:lvl w:ilvl="1" w:tplc="AB0C7074" w:tentative="1">
      <w:start w:val="1"/>
      <w:numFmt w:val="lowerLetter"/>
      <w:lvlText w:val="%2."/>
      <w:lvlJc w:val="left"/>
      <w:pPr>
        <w:ind w:left="1440" w:hanging="360"/>
      </w:pPr>
    </w:lvl>
    <w:lvl w:ilvl="2" w:tplc="B038FC60" w:tentative="1">
      <w:start w:val="1"/>
      <w:numFmt w:val="lowerRoman"/>
      <w:lvlText w:val="%3."/>
      <w:lvlJc w:val="right"/>
      <w:pPr>
        <w:ind w:left="2160" w:hanging="180"/>
      </w:pPr>
    </w:lvl>
    <w:lvl w:ilvl="3" w:tplc="7D72FC14" w:tentative="1">
      <w:start w:val="1"/>
      <w:numFmt w:val="decimal"/>
      <w:lvlText w:val="%4."/>
      <w:lvlJc w:val="left"/>
      <w:pPr>
        <w:ind w:left="2880" w:hanging="360"/>
      </w:pPr>
    </w:lvl>
    <w:lvl w:ilvl="4" w:tplc="578AD4F6" w:tentative="1">
      <w:start w:val="1"/>
      <w:numFmt w:val="lowerLetter"/>
      <w:lvlText w:val="%5."/>
      <w:lvlJc w:val="left"/>
      <w:pPr>
        <w:ind w:left="3600" w:hanging="360"/>
      </w:pPr>
    </w:lvl>
    <w:lvl w:ilvl="5" w:tplc="75ACAF38" w:tentative="1">
      <w:start w:val="1"/>
      <w:numFmt w:val="lowerRoman"/>
      <w:lvlText w:val="%6."/>
      <w:lvlJc w:val="right"/>
      <w:pPr>
        <w:ind w:left="4320" w:hanging="180"/>
      </w:pPr>
    </w:lvl>
    <w:lvl w:ilvl="6" w:tplc="A5DEB138" w:tentative="1">
      <w:start w:val="1"/>
      <w:numFmt w:val="decimal"/>
      <w:lvlText w:val="%7."/>
      <w:lvlJc w:val="left"/>
      <w:pPr>
        <w:ind w:left="5040" w:hanging="360"/>
      </w:pPr>
    </w:lvl>
    <w:lvl w:ilvl="7" w:tplc="55668D58" w:tentative="1">
      <w:start w:val="1"/>
      <w:numFmt w:val="lowerLetter"/>
      <w:lvlText w:val="%8."/>
      <w:lvlJc w:val="left"/>
      <w:pPr>
        <w:ind w:left="5760" w:hanging="360"/>
      </w:pPr>
    </w:lvl>
    <w:lvl w:ilvl="8" w:tplc="CA467432" w:tentative="1">
      <w:start w:val="1"/>
      <w:numFmt w:val="lowerRoman"/>
      <w:lvlText w:val="%9."/>
      <w:lvlJc w:val="right"/>
      <w:pPr>
        <w:ind w:left="6480" w:hanging="180"/>
      </w:pPr>
    </w:lvl>
  </w:abstractNum>
  <w:abstractNum w:abstractNumId="9"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401B04"/>
    <w:multiLevelType w:val="hybridMultilevel"/>
    <w:tmpl w:val="EDA2E960"/>
    <w:lvl w:ilvl="0" w:tplc="46EA0BDC">
      <w:start w:val="1"/>
      <w:numFmt w:val="decimal"/>
      <w:lvlText w:val="%1."/>
      <w:lvlJc w:val="left"/>
      <w:pPr>
        <w:ind w:left="720" w:hanging="360"/>
      </w:pPr>
    </w:lvl>
    <w:lvl w:ilvl="1" w:tplc="571C4D3C" w:tentative="1">
      <w:start w:val="1"/>
      <w:numFmt w:val="lowerLetter"/>
      <w:lvlText w:val="%2."/>
      <w:lvlJc w:val="left"/>
      <w:pPr>
        <w:ind w:left="1440" w:hanging="360"/>
      </w:pPr>
    </w:lvl>
    <w:lvl w:ilvl="2" w:tplc="4A9C9B0C" w:tentative="1">
      <w:start w:val="1"/>
      <w:numFmt w:val="lowerRoman"/>
      <w:lvlText w:val="%3."/>
      <w:lvlJc w:val="right"/>
      <w:pPr>
        <w:ind w:left="2160" w:hanging="180"/>
      </w:pPr>
    </w:lvl>
    <w:lvl w:ilvl="3" w:tplc="9EAE0A2A" w:tentative="1">
      <w:start w:val="1"/>
      <w:numFmt w:val="decimal"/>
      <w:lvlText w:val="%4."/>
      <w:lvlJc w:val="left"/>
      <w:pPr>
        <w:ind w:left="2880" w:hanging="360"/>
      </w:pPr>
    </w:lvl>
    <w:lvl w:ilvl="4" w:tplc="598CC2E4" w:tentative="1">
      <w:start w:val="1"/>
      <w:numFmt w:val="lowerLetter"/>
      <w:lvlText w:val="%5."/>
      <w:lvlJc w:val="left"/>
      <w:pPr>
        <w:ind w:left="3600" w:hanging="360"/>
      </w:pPr>
    </w:lvl>
    <w:lvl w:ilvl="5" w:tplc="438A85CE" w:tentative="1">
      <w:start w:val="1"/>
      <w:numFmt w:val="lowerRoman"/>
      <w:lvlText w:val="%6."/>
      <w:lvlJc w:val="right"/>
      <w:pPr>
        <w:ind w:left="4320" w:hanging="180"/>
      </w:pPr>
    </w:lvl>
    <w:lvl w:ilvl="6" w:tplc="C486E716" w:tentative="1">
      <w:start w:val="1"/>
      <w:numFmt w:val="decimal"/>
      <w:lvlText w:val="%7."/>
      <w:lvlJc w:val="left"/>
      <w:pPr>
        <w:ind w:left="5040" w:hanging="360"/>
      </w:pPr>
    </w:lvl>
    <w:lvl w:ilvl="7" w:tplc="F494588A" w:tentative="1">
      <w:start w:val="1"/>
      <w:numFmt w:val="lowerLetter"/>
      <w:lvlText w:val="%8."/>
      <w:lvlJc w:val="left"/>
      <w:pPr>
        <w:ind w:left="5760" w:hanging="360"/>
      </w:pPr>
    </w:lvl>
    <w:lvl w:ilvl="8" w:tplc="FFB2E0E0" w:tentative="1">
      <w:start w:val="1"/>
      <w:numFmt w:val="lowerRoman"/>
      <w:lvlText w:val="%9."/>
      <w:lvlJc w:val="right"/>
      <w:pPr>
        <w:ind w:left="6480" w:hanging="180"/>
      </w:pPr>
    </w:lvl>
  </w:abstractNum>
  <w:abstractNum w:abstractNumId="11" w15:restartNumberingAfterBreak="0">
    <w:nsid w:val="30056B5F"/>
    <w:multiLevelType w:val="multilevel"/>
    <w:tmpl w:val="AFD8A756"/>
    <w:numStyleLink w:val="Bulletlist"/>
  </w:abstractNum>
  <w:abstractNum w:abstractNumId="12" w15:restartNumberingAfterBreak="0">
    <w:nsid w:val="337B4148"/>
    <w:multiLevelType w:val="hybridMultilevel"/>
    <w:tmpl w:val="4AC82C62"/>
    <w:lvl w:ilvl="0" w:tplc="435EC498">
      <w:start w:val="1"/>
      <w:numFmt w:val="decimal"/>
      <w:lvlText w:val="%1."/>
      <w:lvlJc w:val="left"/>
      <w:pPr>
        <w:ind w:left="720" w:hanging="360"/>
      </w:pPr>
    </w:lvl>
    <w:lvl w:ilvl="1" w:tplc="AC06FC5A" w:tentative="1">
      <w:start w:val="1"/>
      <w:numFmt w:val="lowerLetter"/>
      <w:lvlText w:val="%2."/>
      <w:lvlJc w:val="left"/>
      <w:pPr>
        <w:ind w:left="1440" w:hanging="360"/>
      </w:pPr>
    </w:lvl>
    <w:lvl w:ilvl="2" w:tplc="B2308412" w:tentative="1">
      <w:start w:val="1"/>
      <w:numFmt w:val="lowerRoman"/>
      <w:lvlText w:val="%3."/>
      <w:lvlJc w:val="right"/>
      <w:pPr>
        <w:ind w:left="2160" w:hanging="180"/>
      </w:pPr>
    </w:lvl>
    <w:lvl w:ilvl="3" w:tplc="4CB05878" w:tentative="1">
      <w:start w:val="1"/>
      <w:numFmt w:val="decimal"/>
      <w:lvlText w:val="%4."/>
      <w:lvlJc w:val="left"/>
      <w:pPr>
        <w:ind w:left="2880" w:hanging="360"/>
      </w:pPr>
    </w:lvl>
    <w:lvl w:ilvl="4" w:tplc="5B728672" w:tentative="1">
      <w:start w:val="1"/>
      <w:numFmt w:val="lowerLetter"/>
      <w:lvlText w:val="%5."/>
      <w:lvlJc w:val="left"/>
      <w:pPr>
        <w:ind w:left="3600" w:hanging="360"/>
      </w:pPr>
    </w:lvl>
    <w:lvl w:ilvl="5" w:tplc="61F44FD4" w:tentative="1">
      <w:start w:val="1"/>
      <w:numFmt w:val="lowerRoman"/>
      <w:lvlText w:val="%6."/>
      <w:lvlJc w:val="right"/>
      <w:pPr>
        <w:ind w:left="4320" w:hanging="180"/>
      </w:pPr>
    </w:lvl>
    <w:lvl w:ilvl="6" w:tplc="CE66AEC6" w:tentative="1">
      <w:start w:val="1"/>
      <w:numFmt w:val="decimal"/>
      <w:lvlText w:val="%7."/>
      <w:lvlJc w:val="left"/>
      <w:pPr>
        <w:ind w:left="5040" w:hanging="360"/>
      </w:pPr>
    </w:lvl>
    <w:lvl w:ilvl="7" w:tplc="70F4D458" w:tentative="1">
      <w:start w:val="1"/>
      <w:numFmt w:val="lowerLetter"/>
      <w:lvlText w:val="%8."/>
      <w:lvlJc w:val="left"/>
      <w:pPr>
        <w:ind w:left="5760" w:hanging="360"/>
      </w:pPr>
    </w:lvl>
    <w:lvl w:ilvl="8" w:tplc="D1E60450" w:tentative="1">
      <w:start w:val="1"/>
      <w:numFmt w:val="lowerRoman"/>
      <w:lvlText w:val="%9."/>
      <w:lvlJc w:val="right"/>
      <w:pPr>
        <w:ind w:left="6480" w:hanging="180"/>
      </w:pPr>
    </w:lvl>
  </w:abstractNum>
  <w:abstractNum w:abstractNumId="13" w15:restartNumberingAfterBreak="0">
    <w:nsid w:val="38210B2F"/>
    <w:multiLevelType w:val="multilevel"/>
    <w:tmpl w:val="85F8EB40"/>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51C53424"/>
    <w:multiLevelType w:val="hybridMultilevel"/>
    <w:tmpl w:val="18EC6180"/>
    <w:lvl w:ilvl="0" w:tplc="4390640C">
      <w:start w:val="1"/>
      <w:numFmt w:val="bullet"/>
      <w:lvlText w:val=""/>
      <w:lvlJc w:val="left"/>
      <w:pPr>
        <w:ind w:left="1077" w:hanging="360"/>
      </w:pPr>
      <w:rPr>
        <w:rFonts w:ascii="Symbol" w:hAnsi="Symbol" w:hint="default"/>
      </w:rPr>
    </w:lvl>
    <w:lvl w:ilvl="1" w:tplc="AE78B3F2" w:tentative="1">
      <w:start w:val="1"/>
      <w:numFmt w:val="bullet"/>
      <w:lvlText w:val="o"/>
      <w:lvlJc w:val="left"/>
      <w:pPr>
        <w:ind w:left="1797" w:hanging="360"/>
      </w:pPr>
      <w:rPr>
        <w:rFonts w:ascii="Courier New" w:hAnsi="Courier New" w:cs="Courier New" w:hint="default"/>
      </w:rPr>
    </w:lvl>
    <w:lvl w:ilvl="2" w:tplc="D25A5862" w:tentative="1">
      <w:start w:val="1"/>
      <w:numFmt w:val="bullet"/>
      <w:lvlText w:val=""/>
      <w:lvlJc w:val="left"/>
      <w:pPr>
        <w:ind w:left="2517" w:hanging="360"/>
      </w:pPr>
      <w:rPr>
        <w:rFonts w:ascii="Wingdings" w:hAnsi="Wingdings" w:hint="default"/>
      </w:rPr>
    </w:lvl>
    <w:lvl w:ilvl="3" w:tplc="01661CBA" w:tentative="1">
      <w:start w:val="1"/>
      <w:numFmt w:val="bullet"/>
      <w:lvlText w:val=""/>
      <w:lvlJc w:val="left"/>
      <w:pPr>
        <w:ind w:left="3237" w:hanging="360"/>
      </w:pPr>
      <w:rPr>
        <w:rFonts w:ascii="Symbol" w:hAnsi="Symbol" w:hint="default"/>
      </w:rPr>
    </w:lvl>
    <w:lvl w:ilvl="4" w:tplc="951CD6B8" w:tentative="1">
      <w:start w:val="1"/>
      <w:numFmt w:val="bullet"/>
      <w:lvlText w:val="o"/>
      <w:lvlJc w:val="left"/>
      <w:pPr>
        <w:ind w:left="3957" w:hanging="360"/>
      </w:pPr>
      <w:rPr>
        <w:rFonts w:ascii="Courier New" w:hAnsi="Courier New" w:cs="Courier New" w:hint="default"/>
      </w:rPr>
    </w:lvl>
    <w:lvl w:ilvl="5" w:tplc="D66227C6" w:tentative="1">
      <w:start w:val="1"/>
      <w:numFmt w:val="bullet"/>
      <w:lvlText w:val=""/>
      <w:lvlJc w:val="left"/>
      <w:pPr>
        <w:ind w:left="4677" w:hanging="360"/>
      </w:pPr>
      <w:rPr>
        <w:rFonts w:ascii="Wingdings" w:hAnsi="Wingdings" w:hint="default"/>
      </w:rPr>
    </w:lvl>
    <w:lvl w:ilvl="6" w:tplc="4E0234EE" w:tentative="1">
      <w:start w:val="1"/>
      <w:numFmt w:val="bullet"/>
      <w:lvlText w:val=""/>
      <w:lvlJc w:val="left"/>
      <w:pPr>
        <w:ind w:left="5397" w:hanging="360"/>
      </w:pPr>
      <w:rPr>
        <w:rFonts w:ascii="Symbol" w:hAnsi="Symbol" w:hint="default"/>
      </w:rPr>
    </w:lvl>
    <w:lvl w:ilvl="7" w:tplc="0C8475B4" w:tentative="1">
      <w:start w:val="1"/>
      <w:numFmt w:val="bullet"/>
      <w:lvlText w:val="o"/>
      <w:lvlJc w:val="left"/>
      <w:pPr>
        <w:ind w:left="6117" w:hanging="360"/>
      </w:pPr>
      <w:rPr>
        <w:rFonts w:ascii="Courier New" w:hAnsi="Courier New" w:cs="Courier New" w:hint="default"/>
      </w:rPr>
    </w:lvl>
    <w:lvl w:ilvl="8" w:tplc="EFB23D72" w:tentative="1">
      <w:start w:val="1"/>
      <w:numFmt w:val="bullet"/>
      <w:lvlText w:val=""/>
      <w:lvlJc w:val="left"/>
      <w:pPr>
        <w:ind w:left="6837" w:hanging="360"/>
      </w:pPr>
      <w:rPr>
        <w:rFonts w:ascii="Wingdings" w:hAnsi="Wingdings" w:hint="default"/>
      </w:rPr>
    </w:lvl>
  </w:abstractNum>
  <w:abstractNum w:abstractNumId="15" w15:restartNumberingAfterBreak="0">
    <w:nsid w:val="53DB32DC"/>
    <w:multiLevelType w:val="hybridMultilevel"/>
    <w:tmpl w:val="6178A0AA"/>
    <w:lvl w:ilvl="0" w:tplc="6E703674">
      <w:start w:val="1"/>
      <w:numFmt w:val="bullet"/>
      <w:lvlText w:val=""/>
      <w:lvlJc w:val="left"/>
      <w:pPr>
        <w:ind w:left="1077" w:hanging="360"/>
      </w:pPr>
      <w:rPr>
        <w:rFonts w:ascii="Symbol" w:hAnsi="Symbol" w:hint="default"/>
      </w:rPr>
    </w:lvl>
    <w:lvl w:ilvl="1" w:tplc="69627204" w:tentative="1">
      <w:start w:val="1"/>
      <w:numFmt w:val="bullet"/>
      <w:lvlText w:val="o"/>
      <w:lvlJc w:val="left"/>
      <w:pPr>
        <w:ind w:left="1797" w:hanging="360"/>
      </w:pPr>
      <w:rPr>
        <w:rFonts w:ascii="Courier New" w:hAnsi="Courier New" w:cs="Courier New" w:hint="default"/>
      </w:rPr>
    </w:lvl>
    <w:lvl w:ilvl="2" w:tplc="80640574" w:tentative="1">
      <w:start w:val="1"/>
      <w:numFmt w:val="bullet"/>
      <w:lvlText w:val=""/>
      <w:lvlJc w:val="left"/>
      <w:pPr>
        <w:ind w:left="2517" w:hanging="360"/>
      </w:pPr>
      <w:rPr>
        <w:rFonts w:ascii="Wingdings" w:hAnsi="Wingdings" w:hint="default"/>
      </w:rPr>
    </w:lvl>
    <w:lvl w:ilvl="3" w:tplc="ADF2B5FA" w:tentative="1">
      <w:start w:val="1"/>
      <w:numFmt w:val="bullet"/>
      <w:lvlText w:val=""/>
      <w:lvlJc w:val="left"/>
      <w:pPr>
        <w:ind w:left="3237" w:hanging="360"/>
      </w:pPr>
      <w:rPr>
        <w:rFonts w:ascii="Symbol" w:hAnsi="Symbol" w:hint="default"/>
      </w:rPr>
    </w:lvl>
    <w:lvl w:ilvl="4" w:tplc="DFC0520A" w:tentative="1">
      <w:start w:val="1"/>
      <w:numFmt w:val="bullet"/>
      <w:lvlText w:val="o"/>
      <w:lvlJc w:val="left"/>
      <w:pPr>
        <w:ind w:left="3957" w:hanging="360"/>
      </w:pPr>
      <w:rPr>
        <w:rFonts w:ascii="Courier New" w:hAnsi="Courier New" w:cs="Courier New" w:hint="default"/>
      </w:rPr>
    </w:lvl>
    <w:lvl w:ilvl="5" w:tplc="C2109A14" w:tentative="1">
      <w:start w:val="1"/>
      <w:numFmt w:val="bullet"/>
      <w:lvlText w:val=""/>
      <w:lvlJc w:val="left"/>
      <w:pPr>
        <w:ind w:left="4677" w:hanging="360"/>
      </w:pPr>
      <w:rPr>
        <w:rFonts w:ascii="Wingdings" w:hAnsi="Wingdings" w:hint="default"/>
      </w:rPr>
    </w:lvl>
    <w:lvl w:ilvl="6" w:tplc="95CC168A" w:tentative="1">
      <w:start w:val="1"/>
      <w:numFmt w:val="bullet"/>
      <w:lvlText w:val=""/>
      <w:lvlJc w:val="left"/>
      <w:pPr>
        <w:ind w:left="5397" w:hanging="360"/>
      </w:pPr>
      <w:rPr>
        <w:rFonts w:ascii="Symbol" w:hAnsi="Symbol" w:hint="default"/>
      </w:rPr>
    </w:lvl>
    <w:lvl w:ilvl="7" w:tplc="273A48B6" w:tentative="1">
      <w:start w:val="1"/>
      <w:numFmt w:val="bullet"/>
      <w:lvlText w:val="o"/>
      <w:lvlJc w:val="left"/>
      <w:pPr>
        <w:ind w:left="6117" w:hanging="360"/>
      </w:pPr>
      <w:rPr>
        <w:rFonts w:ascii="Courier New" w:hAnsi="Courier New" w:cs="Courier New" w:hint="default"/>
      </w:rPr>
    </w:lvl>
    <w:lvl w:ilvl="8" w:tplc="FA3C5C8C" w:tentative="1">
      <w:start w:val="1"/>
      <w:numFmt w:val="bullet"/>
      <w:lvlText w:val=""/>
      <w:lvlJc w:val="left"/>
      <w:pPr>
        <w:ind w:left="6837" w:hanging="360"/>
      </w:pPr>
      <w:rPr>
        <w:rFonts w:ascii="Wingdings" w:hAnsi="Wingdings" w:hint="default"/>
      </w:rPr>
    </w:lvl>
  </w:abstractNum>
  <w:abstractNum w:abstractNumId="16" w15:restartNumberingAfterBreak="0">
    <w:nsid w:val="5AEF3B73"/>
    <w:multiLevelType w:val="multilevel"/>
    <w:tmpl w:val="AFD8A756"/>
    <w:styleLink w:val="Bulletlist"/>
    <w:lvl w:ilvl="0">
      <w:start w:val="1"/>
      <w:numFmt w:val="bullet"/>
      <w:lvlText w:val=""/>
      <w:lvlJc w:val="left"/>
      <w:pPr>
        <w:ind w:left="360" w:hanging="360"/>
      </w:pPr>
      <w:rPr>
        <w:rFonts w:ascii="Symbol" w:hAnsi="Symbol" w:hint="default"/>
      </w:rPr>
    </w:lvl>
    <w:lvl w:ilvl="1">
      <w:start w:val="1"/>
      <w:numFmt w:val="bullet"/>
      <w:pStyle w:val="Bullet2"/>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17" w15:restartNumberingAfterBreak="0">
    <w:nsid w:val="620102EF"/>
    <w:multiLevelType w:val="hybridMultilevel"/>
    <w:tmpl w:val="7890C8D4"/>
    <w:lvl w:ilvl="0" w:tplc="8E12C83E">
      <w:start w:val="1"/>
      <w:numFmt w:val="bullet"/>
      <w:lvlText w:val=""/>
      <w:lvlJc w:val="left"/>
      <w:pPr>
        <w:ind w:left="720" w:hanging="360"/>
      </w:pPr>
      <w:rPr>
        <w:rFonts w:ascii="Symbol" w:hAnsi="Symbol" w:hint="default"/>
      </w:rPr>
    </w:lvl>
    <w:lvl w:ilvl="1" w:tplc="7FF2007C" w:tentative="1">
      <w:start w:val="1"/>
      <w:numFmt w:val="bullet"/>
      <w:lvlText w:val="o"/>
      <w:lvlJc w:val="left"/>
      <w:pPr>
        <w:ind w:left="1440" w:hanging="360"/>
      </w:pPr>
      <w:rPr>
        <w:rFonts w:ascii="Courier New" w:hAnsi="Courier New" w:cs="Courier New" w:hint="default"/>
      </w:rPr>
    </w:lvl>
    <w:lvl w:ilvl="2" w:tplc="0890F44C" w:tentative="1">
      <w:start w:val="1"/>
      <w:numFmt w:val="bullet"/>
      <w:lvlText w:val=""/>
      <w:lvlJc w:val="left"/>
      <w:pPr>
        <w:ind w:left="2160" w:hanging="360"/>
      </w:pPr>
      <w:rPr>
        <w:rFonts w:ascii="Wingdings" w:hAnsi="Wingdings" w:hint="default"/>
      </w:rPr>
    </w:lvl>
    <w:lvl w:ilvl="3" w:tplc="C0A048DE" w:tentative="1">
      <w:start w:val="1"/>
      <w:numFmt w:val="bullet"/>
      <w:lvlText w:val=""/>
      <w:lvlJc w:val="left"/>
      <w:pPr>
        <w:ind w:left="2880" w:hanging="360"/>
      </w:pPr>
      <w:rPr>
        <w:rFonts w:ascii="Symbol" w:hAnsi="Symbol" w:hint="default"/>
      </w:rPr>
    </w:lvl>
    <w:lvl w:ilvl="4" w:tplc="EBC0C0B4" w:tentative="1">
      <w:start w:val="1"/>
      <w:numFmt w:val="bullet"/>
      <w:lvlText w:val="o"/>
      <w:lvlJc w:val="left"/>
      <w:pPr>
        <w:ind w:left="3600" w:hanging="360"/>
      </w:pPr>
      <w:rPr>
        <w:rFonts w:ascii="Courier New" w:hAnsi="Courier New" w:cs="Courier New" w:hint="default"/>
      </w:rPr>
    </w:lvl>
    <w:lvl w:ilvl="5" w:tplc="7576B666" w:tentative="1">
      <w:start w:val="1"/>
      <w:numFmt w:val="bullet"/>
      <w:lvlText w:val=""/>
      <w:lvlJc w:val="left"/>
      <w:pPr>
        <w:ind w:left="4320" w:hanging="360"/>
      </w:pPr>
      <w:rPr>
        <w:rFonts w:ascii="Wingdings" w:hAnsi="Wingdings" w:hint="default"/>
      </w:rPr>
    </w:lvl>
    <w:lvl w:ilvl="6" w:tplc="F81E589A" w:tentative="1">
      <w:start w:val="1"/>
      <w:numFmt w:val="bullet"/>
      <w:lvlText w:val=""/>
      <w:lvlJc w:val="left"/>
      <w:pPr>
        <w:ind w:left="5040" w:hanging="360"/>
      </w:pPr>
      <w:rPr>
        <w:rFonts w:ascii="Symbol" w:hAnsi="Symbol" w:hint="default"/>
      </w:rPr>
    </w:lvl>
    <w:lvl w:ilvl="7" w:tplc="9ECA2210" w:tentative="1">
      <w:start w:val="1"/>
      <w:numFmt w:val="bullet"/>
      <w:lvlText w:val="o"/>
      <w:lvlJc w:val="left"/>
      <w:pPr>
        <w:ind w:left="5760" w:hanging="360"/>
      </w:pPr>
      <w:rPr>
        <w:rFonts w:ascii="Courier New" w:hAnsi="Courier New" w:cs="Courier New" w:hint="default"/>
      </w:rPr>
    </w:lvl>
    <w:lvl w:ilvl="8" w:tplc="38A20790" w:tentative="1">
      <w:start w:val="1"/>
      <w:numFmt w:val="bullet"/>
      <w:lvlText w:val=""/>
      <w:lvlJc w:val="left"/>
      <w:pPr>
        <w:ind w:left="6480" w:hanging="360"/>
      </w:pPr>
      <w:rPr>
        <w:rFonts w:ascii="Wingdings" w:hAnsi="Wingdings" w:hint="default"/>
      </w:rPr>
    </w:lvl>
  </w:abstractNum>
  <w:abstractNum w:abstractNumId="18" w15:restartNumberingAfterBreak="0">
    <w:nsid w:val="68A55469"/>
    <w:multiLevelType w:val="hybridMultilevel"/>
    <w:tmpl w:val="1954339A"/>
    <w:lvl w:ilvl="0" w:tplc="3D322298">
      <w:start w:val="1"/>
      <w:numFmt w:val="decimal"/>
      <w:pStyle w:val="Numberedlist"/>
      <w:lvlText w:val="%1."/>
      <w:lvlJc w:val="left"/>
      <w:pPr>
        <w:ind w:left="-1779" w:hanging="360"/>
      </w:pPr>
      <w:rPr>
        <w:rFonts w:hint="default"/>
      </w:rPr>
    </w:lvl>
    <w:lvl w:ilvl="1" w:tplc="99E0D02C">
      <w:start w:val="1"/>
      <w:numFmt w:val="bullet"/>
      <w:lvlText w:val="o"/>
      <w:lvlJc w:val="left"/>
      <w:pPr>
        <w:ind w:left="-1059" w:hanging="360"/>
      </w:pPr>
      <w:rPr>
        <w:rFonts w:ascii="Courier New" w:hAnsi="Courier New" w:cs="Courier New" w:hint="default"/>
      </w:rPr>
    </w:lvl>
    <w:lvl w:ilvl="2" w:tplc="BE728F4E">
      <w:start w:val="1"/>
      <w:numFmt w:val="bullet"/>
      <w:lvlText w:val=""/>
      <w:lvlJc w:val="left"/>
      <w:pPr>
        <w:ind w:left="-339" w:hanging="360"/>
      </w:pPr>
      <w:rPr>
        <w:rFonts w:ascii="Wingdings" w:hAnsi="Wingdings" w:hint="default"/>
      </w:rPr>
    </w:lvl>
    <w:lvl w:ilvl="3" w:tplc="5016B272">
      <w:start w:val="1"/>
      <w:numFmt w:val="bullet"/>
      <w:lvlText w:val=""/>
      <w:lvlJc w:val="left"/>
      <w:pPr>
        <w:ind w:left="381" w:hanging="360"/>
      </w:pPr>
      <w:rPr>
        <w:rFonts w:ascii="Symbol" w:hAnsi="Symbol" w:hint="default"/>
      </w:rPr>
    </w:lvl>
    <w:lvl w:ilvl="4" w:tplc="777C2A04">
      <w:start w:val="1"/>
      <w:numFmt w:val="bullet"/>
      <w:lvlText w:val="o"/>
      <w:lvlJc w:val="left"/>
      <w:pPr>
        <w:ind w:left="1101" w:hanging="360"/>
      </w:pPr>
      <w:rPr>
        <w:rFonts w:ascii="Courier New" w:hAnsi="Courier New" w:cs="Courier New" w:hint="default"/>
      </w:rPr>
    </w:lvl>
    <w:lvl w:ilvl="5" w:tplc="3014DF68" w:tentative="1">
      <w:start w:val="1"/>
      <w:numFmt w:val="bullet"/>
      <w:lvlText w:val=""/>
      <w:lvlJc w:val="left"/>
      <w:pPr>
        <w:ind w:left="1821" w:hanging="360"/>
      </w:pPr>
      <w:rPr>
        <w:rFonts w:ascii="Wingdings" w:hAnsi="Wingdings" w:hint="default"/>
      </w:rPr>
    </w:lvl>
    <w:lvl w:ilvl="6" w:tplc="5C4E8352" w:tentative="1">
      <w:start w:val="1"/>
      <w:numFmt w:val="bullet"/>
      <w:lvlText w:val=""/>
      <w:lvlJc w:val="left"/>
      <w:pPr>
        <w:ind w:left="2541" w:hanging="360"/>
      </w:pPr>
      <w:rPr>
        <w:rFonts w:ascii="Symbol" w:hAnsi="Symbol" w:hint="default"/>
      </w:rPr>
    </w:lvl>
    <w:lvl w:ilvl="7" w:tplc="7A5470F2" w:tentative="1">
      <w:start w:val="1"/>
      <w:numFmt w:val="bullet"/>
      <w:lvlText w:val="o"/>
      <w:lvlJc w:val="left"/>
      <w:pPr>
        <w:ind w:left="3261" w:hanging="360"/>
      </w:pPr>
      <w:rPr>
        <w:rFonts w:ascii="Courier New" w:hAnsi="Courier New" w:cs="Courier New" w:hint="default"/>
      </w:rPr>
    </w:lvl>
    <w:lvl w:ilvl="8" w:tplc="8392FF6C" w:tentative="1">
      <w:start w:val="1"/>
      <w:numFmt w:val="bullet"/>
      <w:lvlText w:val=""/>
      <w:lvlJc w:val="left"/>
      <w:pPr>
        <w:ind w:left="3981" w:hanging="360"/>
      </w:pPr>
      <w:rPr>
        <w:rFonts w:ascii="Wingdings" w:hAnsi="Wingdings" w:hint="default"/>
      </w:rPr>
    </w:lvl>
  </w:abstractNum>
  <w:abstractNum w:abstractNumId="19" w15:restartNumberingAfterBreak="0">
    <w:nsid w:val="6DFF1FB0"/>
    <w:multiLevelType w:val="hybridMultilevel"/>
    <w:tmpl w:val="96BC1FE4"/>
    <w:lvl w:ilvl="0" w:tplc="4ECA0AFE">
      <w:start w:val="1"/>
      <w:numFmt w:val="bullet"/>
      <w:lvlText w:val=""/>
      <w:lvlJc w:val="left"/>
      <w:pPr>
        <w:ind w:left="-1779" w:hanging="360"/>
      </w:pPr>
      <w:rPr>
        <w:rFonts w:ascii="Symbol" w:hAnsi="Symbol" w:hint="default"/>
      </w:rPr>
    </w:lvl>
    <w:lvl w:ilvl="1" w:tplc="205E1694">
      <w:start w:val="1"/>
      <w:numFmt w:val="decimal"/>
      <w:lvlText w:val="%2."/>
      <w:lvlJc w:val="left"/>
      <w:pPr>
        <w:ind w:left="720" w:hanging="360"/>
      </w:pPr>
    </w:lvl>
    <w:lvl w:ilvl="2" w:tplc="7AF8E0A4">
      <w:start w:val="1"/>
      <w:numFmt w:val="bullet"/>
      <w:lvlText w:val=""/>
      <w:lvlJc w:val="left"/>
      <w:pPr>
        <w:ind w:left="-339" w:hanging="360"/>
      </w:pPr>
      <w:rPr>
        <w:rFonts w:ascii="Wingdings" w:hAnsi="Wingdings" w:hint="default"/>
      </w:rPr>
    </w:lvl>
    <w:lvl w:ilvl="3" w:tplc="A21E0A9E">
      <w:start w:val="1"/>
      <w:numFmt w:val="bullet"/>
      <w:lvlText w:val=""/>
      <w:lvlJc w:val="left"/>
      <w:pPr>
        <w:ind w:left="381" w:hanging="360"/>
      </w:pPr>
      <w:rPr>
        <w:rFonts w:ascii="Symbol" w:hAnsi="Symbol" w:hint="default"/>
      </w:rPr>
    </w:lvl>
    <w:lvl w:ilvl="4" w:tplc="99B089C4">
      <w:start w:val="1"/>
      <w:numFmt w:val="bullet"/>
      <w:lvlText w:val="o"/>
      <w:lvlJc w:val="left"/>
      <w:pPr>
        <w:ind w:left="1101" w:hanging="360"/>
      </w:pPr>
      <w:rPr>
        <w:rFonts w:ascii="Courier New" w:hAnsi="Courier New" w:cs="Courier New" w:hint="default"/>
      </w:rPr>
    </w:lvl>
    <w:lvl w:ilvl="5" w:tplc="8B04A0EE" w:tentative="1">
      <w:start w:val="1"/>
      <w:numFmt w:val="bullet"/>
      <w:lvlText w:val=""/>
      <w:lvlJc w:val="left"/>
      <w:pPr>
        <w:ind w:left="1821" w:hanging="360"/>
      </w:pPr>
      <w:rPr>
        <w:rFonts w:ascii="Wingdings" w:hAnsi="Wingdings" w:hint="default"/>
      </w:rPr>
    </w:lvl>
    <w:lvl w:ilvl="6" w:tplc="516ACA9A" w:tentative="1">
      <w:start w:val="1"/>
      <w:numFmt w:val="bullet"/>
      <w:lvlText w:val=""/>
      <w:lvlJc w:val="left"/>
      <w:pPr>
        <w:ind w:left="2541" w:hanging="360"/>
      </w:pPr>
      <w:rPr>
        <w:rFonts w:ascii="Symbol" w:hAnsi="Symbol" w:hint="default"/>
      </w:rPr>
    </w:lvl>
    <w:lvl w:ilvl="7" w:tplc="1466FCBE" w:tentative="1">
      <w:start w:val="1"/>
      <w:numFmt w:val="bullet"/>
      <w:lvlText w:val="o"/>
      <w:lvlJc w:val="left"/>
      <w:pPr>
        <w:ind w:left="3261" w:hanging="360"/>
      </w:pPr>
      <w:rPr>
        <w:rFonts w:ascii="Courier New" w:hAnsi="Courier New" w:cs="Courier New" w:hint="default"/>
      </w:rPr>
    </w:lvl>
    <w:lvl w:ilvl="8" w:tplc="B3CAD5DE" w:tentative="1">
      <w:start w:val="1"/>
      <w:numFmt w:val="bullet"/>
      <w:lvlText w:val=""/>
      <w:lvlJc w:val="left"/>
      <w:pPr>
        <w:ind w:left="3981" w:hanging="360"/>
      </w:pPr>
      <w:rPr>
        <w:rFonts w:ascii="Wingdings" w:hAnsi="Wingdings" w:hint="default"/>
      </w:rPr>
    </w:lvl>
  </w:abstractNum>
  <w:abstractNum w:abstractNumId="20" w15:restartNumberingAfterBreak="0">
    <w:nsid w:val="73E732A7"/>
    <w:multiLevelType w:val="hybridMultilevel"/>
    <w:tmpl w:val="367EE6FA"/>
    <w:lvl w:ilvl="0" w:tplc="B84491B4">
      <w:start w:val="1"/>
      <w:numFmt w:val="bullet"/>
      <w:pStyle w:val="Tablebullet"/>
      <w:lvlText w:val=""/>
      <w:lvlJc w:val="left"/>
      <w:pPr>
        <w:ind w:left="360" w:hanging="360"/>
      </w:pPr>
      <w:rPr>
        <w:rFonts w:ascii="Symbol" w:hAnsi="Symbol" w:hint="default"/>
      </w:rPr>
    </w:lvl>
    <w:lvl w:ilvl="1" w:tplc="0C6CD462" w:tentative="1">
      <w:start w:val="1"/>
      <w:numFmt w:val="bullet"/>
      <w:lvlText w:val="o"/>
      <w:lvlJc w:val="left"/>
      <w:pPr>
        <w:ind w:left="1080" w:hanging="360"/>
      </w:pPr>
      <w:rPr>
        <w:rFonts w:ascii="Courier New" w:hAnsi="Courier New" w:cs="Courier New" w:hint="default"/>
      </w:rPr>
    </w:lvl>
    <w:lvl w:ilvl="2" w:tplc="3C68D364" w:tentative="1">
      <w:start w:val="1"/>
      <w:numFmt w:val="bullet"/>
      <w:lvlText w:val=""/>
      <w:lvlJc w:val="left"/>
      <w:pPr>
        <w:ind w:left="1800" w:hanging="360"/>
      </w:pPr>
      <w:rPr>
        <w:rFonts w:ascii="Wingdings" w:hAnsi="Wingdings" w:hint="default"/>
      </w:rPr>
    </w:lvl>
    <w:lvl w:ilvl="3" w:tplc="4D7AB850" w:tentative="1">
      <w:start w:val="1"/>
      <w:numFmt w:val="bullet"/>
      <w:lvlText w:val=""/>
      <w:lvlJc w:val="left"/>
      <w:pPr>
        <w:ind w:left="2520" w:hanging="360"/>
      </w:pPr>
      <w:rPr>
        <w:rFonts w:ascii="Symbol" w:hAnsi="Symbol" w:hint="default"/>
      </w:rPr>
    </w:lvl>
    <w:lvl w:ilvl="4" w:tplc="856AC92A" w:tentative="1">
      <w:start w:val="1"/>
      <w:numFmt w:val="bullet"/>
      <w:lvlText w:val="o"/>
      <w:lvlJc w:val="left"/>
      <w:pPr>
        <w:ind w:left="3240" w:hanging="360"/>
      </w:pPr>
      <w:rPr>
        <w:rFonts w:ascii="Courier New" w:hAnsi="Courier New" w:cs="Courier New" w:hint="default"/>
      </w:rPr>
    </w:lvl>
    <w:lvl w:ilvl="5" w:tplc="E3746528" w:tentative="1">
      <w:start w:val="1"/>
      <w:numFmt w:val="bullet"/>
      <w:lvlText w:val=""/>
      <w:lvlJc w:val="left"/>
      <w:pPr>
        <w:ind w:left="3960" w:hanging="360"/>
      </w:pPr>
      <w:rPr>
        <w:rFonts w:ascii="Wingdings" w:hAnsi="Wingdings" w:hint="default"/>
      </w:rPr>
    </w:lvl>
    <w:lvl w:ilvl="6" w:tplc="1346D91E" w:tentative="1">
      <w:start w:val="1"/>
      <w:numFmt w:val="bullet"/>
      <w:lvlText w:val=""/>
      <w:lvlJc w:val="left"/>
      <w:pPr>
        <w:ind w:left="4680" w:hanging="360"/>
      </w:pPr>
      <w:rPr>
        <w:rFonts w:ascii="Symbol" w:hAnsi="Symbol" w:hint="default"/>
      </w:rPr>
    </w:lvl>
    <w:lvl w:ilvl="7" w:tplc="F87C472E" w:tentative="1">
      <w:start w:val="1"/>
      <w:numFmt w:val="bullet"/>
      <w:lvlText w:val="o"/>
      <w:lvlJc w:val="left"/>
      <w:pPr>
        <w:ind w:left="5400" w:hanging="360"/>
      </w:pPr>
      <w:rPr>
        <w:rFonts w:ascii="Courier New" w:hAnsi="Courier New" w:cs="Courier New" w:hint="default"/>
      </w:rPr>
    </w:lvl>
    <w:lvl w:ilvl="8" w:tplc="12DAA172" w:tentative="1">
      <w:start w:val="1"/>
      <w:numFmt w:val="bullet"/>
      <w:lvlText w:val=""/>
      <w:lvlJc w:val="left"/>
      <w:pPr>
        <w:ind w:left="6120" w:hanging="360"/>
      </w:pPr>
      <w:rPr>
        <w:rFonts w:ascii="Wingdings" w:hAnsi="Wingdings" w:hint="default"/>
      </w:rPr>
    </w:lvl>
  </w:abstractNum>
  <w:abstractNum w:abstractNumId="21" w15:restartNumberingAfterBreak="0">
    <w:nsid w:val="7B1F3A0A"/>
    <w:multiLevelType w:val="hybridMultilevel"/>
    <w:tmpl w:val="AC501EEC"/>
    <w:lvl w:ilvl="0" w:tplc="2952A9A0">
      <w:start w:val="1"/>
      <w:numFmt w:val="decimal"/>
      <w:lvlText w:val="%1."/>
      <w:lvlJc w:val="left"/>
      <w:pPr>
        <w:ind w:left="720" w:hanging="360"/>
      </w:pPr>
    </w:lvl>
    <w:lvl w:ilvl="1" w:tplc="029C5818" w:tentative="1">
      <w:start w:val="1"/>
      <w:numFmt w:val="lowerLetter"/>
      <w:lvlText w:val="%2."/>
      <w:lvlJc w:val="left"/>
      <w:pPr>
        <w:ind w:left="1440" w:hanging="360"/>
      </w:pPr>
    </w:lvl>
    <w:lvl w:ilvl="2" w:tplc="F9A83514" w:tentative="1">
      <w:start w:val="1"/>
      <w:numFmt w:val="lowerRoman"/>
      <w:lvlText w:val="%3."/>
      <w:lvlJc w:val="right"/>
      <w:pPr>
        <w:ind w:left="2160" w:hanging="180"/>
      </w:pPr>
    </w:lvl>
    <w:lvl w:ilvl="3" w:tplc="CDD883D6" w:tentative="1">
      <w:start w:val="1"/>
      <w:numFmt w:val="decimal"/>
      <w:lvlText w:val="%4."/>
      <w:lvlJc w:val="left"/>
      <w:pPr>
        <w:ind w:left="2880" w:hanging="360"/>
      </w:pPr>
    </w:lvl>
    <w:lvl w:ilvl="4" w:tplc="17102568" w:tentative="1">
      <w:start w:val="1"/>
      <w:numFmt w:val="lowerLetter"/>
      <w:lvlText w:val="%5."/>
      <w:lvlJc w:val="left"/>
      <w:pPr>
        <w:ind w:left="3600" w:hanging="360"/>
      </w:pPr>
    </w:lvl>
    <w:lvl w:ilvl="5" w:tplc="7A9C31BC" w:tentative="1">
      <w:start w:val="1"/>
      <w:numFmt w:val="lowerRoman"/>
      <w:lvlText w:val="%6."/>
      <w:lvlJc w:val="right"/>
      <w:pPr>
        <w:ind w:left="4320" w:hanging="180"/>
      </w:pPr>
    </w:lvl>
    <w:lvl w:ilvl="6" w:tplc="8646D1C8" w:tentative="1">
      <w:start w:val="1"/>
      <w:numFmt w:val="decimal"/>
      <w:lvlText w:val="%7."/>
      <w:lvlJc w:val="left"/>
      <w:pPr>
        <w:ind w:left="5040" w:hanging="360"/>
      </w:pPr>
    </w:lvl>
    <w:lvl w:ilvl="7" w:tplc="69FC8850" w:tentative="1">
      <w:start w:val="1"/>
      <w:numFmt w:val="lowerLetter"/>
      <w:lvlText w:val="%8."/>
      <w:lvlJc w:val="left"/>
      <w:pPr>
        <w:ind w:left="5760" w:hanging="360"/>
      </w:pPr>
    </w:lvl>
    <w:lvl w:ilvl="8" w:tplc="C8CA6698" w:tentative="1">
      <w:start w:val="1"/>
      <w:numFmt w:val="lowerRoman"/>
      <w:lvlText w:val="%9."/>
      <w:lvlJc w:val="right"/>
      <w:pPr>
        <w:ind w:left="6480" w:hanging="180"/>
      </w:pPr>
    </w:lvl>
  </w:abstractNum>
  <w:abstractNum w:abstractNumId="2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39868043">
    <w:abstractNumId w:val="13"/>
  </w:num>
  <w:num w:numId="2" w16cid:durableId="1010451494">
    <w:abstractNumId w:val="2"/>
  </w:num>
  <w:num w:numId="3" w16cid:durableId="602810175">
    <w:abstractNumId w:val="6"/>
  </w:num>
  <w:num w:numId="4" w16cid:durableId="536549707">
    <w:abstractNumId w:val="22"/>
  </w:num>
  <w:num w:numId="5" w16cid:durableId="1173954765">
    <w:abstractNumId w:val="9"/>
  </w:num>
  <w:num w:numId="6" w16cid:durableId="1840728531">
    <w:abstractNumId w:val="4"/>
  </w:num>
  <w:num w:numId="7" w16cid:durableId="1292322900">
    <w:abstractNumId w:val="7"/>
  </w:num>
  <w:num w:numId="8" w16cid:durableId="640429922">
    <w:abstractNumId w:val="20"/>
  </w:num>
  <w:num w:numId="9" w16cid:durableId="1660839812">
    <w:abstractNumId w:val="15"/>
  </w:num>
  <w:num w:numId="10" w16cid:durableId="532228318">
    <w:abstractNumId w:val="16"/>
  </w:num>
  <w:num w:numId="11" w16cid:durableId="1851989280">
    <w:abstractNumId w:val="11"/>
  </w:num>
  <w:num w:numId="12" w16cid:durableId="911549177">
    <w:abstractNumId w:val="18"/>
  </w:num>
  <w:num w:numId="13" w16cid:durableId="1708412283">
    <w:abstractNumId w:val="12"/>
  </w:num>
  <w:num w:numId="14" w16cid:durableId="1241603467">
    <w:abstractNumId w:val="14"/>
  </w:num>
  <w:num w:numId="15" w16cid:durableId="1318337999">
    <w:abstractNumId w:val="19"/>
  </w:num>
  <w:num w:numId="16" w16cid:durableId="1580139528">
    <w:abstractNumId w:val="5"/>
  </w:num>
  <w:num w:numId="17" w16cid:durableId="1953783017">
    <w:abstractNumId w:val="3"/>
  </w:num>
  <w:num w:numId="18" w16cid:durableId="1781682990">
    <w:abstractNumId w:val="17"/>
  </w:num>
  <w:num w:numId="19" w16cid:durableId="2093039482">
    <w:abstractNumId w:val="21"/>
  </w:num>
  <w:num w:numId="20" w16cid:durableId="1291521837">
    <w:abstractNumId w:val="10"/>
  </w:num>
  <w:num w:numId="21" w16cid:durableId="713426385">
    <w:abstractNumId w:val="1"/>
  </w:num>
  <w:num w:numId="22" w16cid:durableId="1192839487">
    <w:abstractNumId w:val="8"/>
  </w:num>
  <w:num w:numId="23" w16cid:durableId="879518030">
    <w:abstractNumId w:val="13"/>
  </w:num>
  <w:num w:numId="24" w16cid:durableId="1001853048">
    <w:abstractNumId w:val="13"/>
  </w:num>
  <w:num w:numId="25" w16cid:durableId="1347946019">
    <w:abstractNumId w:val="13"/>
  </w:num>
  <w:num w:numId="26" w16cid:durableId="1064255886">
    <w:abstractNumId w:val="13"/>
  </w:num>
  <w:num w:numId="27" w16cid:durableId="1601913545">
    <w:abstractNumId w:val="13"/>
  </w:num>
  <w:num w:numId="28" w16cid:durableId="488984557">
    <w:abstractNumId w:val="6"/>
  </w:num>
  <w:num w:numId="29" w16cid:durableId="389617453">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56C"/>
    <w:rsid w:val="00001EFB"/>
    <w:rsid w:val="00003B87"/>
    <w:rsid w:val="0001056C"/>
    <w:rsid w:val="00012A0D"/>
    <w:rsid w:val="00030609"/>
    <w:rsid w:val="00042A45"/>
    <w:rsid w:val="00043894"/>
    <w:rsid w:val="00053A22"/>
    <w:rsid w:val="00061B0A"/>
    <w:rsid w:val="000624B2"/>
    <w:rsid w:val="00063848"/>
    <w:rsid w:val="0006487E"/>
    <w:rsid w:val="00066632"/>
    <w:rsid w:val="0007022E"/>
    <w:rsid w:val="00074BED"/>
    <w:rsid w:val="00083941"/>
    <w:rsid w:val="00087AA0"/>
    <w:rsid w:val="00090728"/>
    <w:rsid w:val="00091C66"/>
    <w:rsid w:val="00094AC7"/>
    <w:rsid w:val="000A3387"/>
    <w:rsid w:val="000A6EE8"/>
    <w:rsid w:val="000B2695"/>
    <w:rsid w:val="000B7C0E"/>
    <w:rsid w:val="000C465F"/>
    <w:rsid w:val="000D68D4"/>
    <w:rsid w:val="000F4794"/>
    <w:rsid w:val="00102034"/>
    <w:rsid w:val="00102A1D"/>
    <w:rsid w:val="00114365"/>
    <w:rsid w:val="001227F3"/>
    <w:rsid w:val="00122E39"/>
    <w:rsid w:val="00127458"/>
    <w:rsid w:val="0014207A"/>
    <w:rsid w:val="001527E8"/>
    <w:rsid w:val="001559F8"/>
    <w:rsid w:val="00156899"/>
    <w:rsid w:val="001665A1"/>
    <w:rsid w:val="001670D4"/>
    <w:rsid w:val="001809B3"/>
    <w:rsid w:val="00180D51"/>
    <w:rsid w:val="00187EA6"/>
    <w:rsid w:val="00192D14"/>
    <w:rsid w:val="001A15AB"/>
    <w:rsid w:val="001A2CF5"/>
    <w:rsid w:val="001A3901"/>
    <w:rsid w:val="001B0CF0"/>
    <w:rsid w:val="001B4767"/>
    <w:rsid w:val="001C25FB"/>
    <w:rsid w:val="001D0C1E"/>
    <w:rsid w:val="001D1E74"/>
    <w:rsid w:val="001D3E65"/>
    <w:rsid w:val="001D7BFB"/>
    <w:rsid w:val="001E630D"/>
    <w:rsid w:val="00202160"/>
    <w:rsid w:val="00211814"/>
    <w:rsid w:val="0021350C"/>
    <w:rsid w:val="00213949"/>
    <w:rsid w:val="00215051"/>
    <w:rsid w:val="002312D7"/>
    <w:rsid w:val="002321EA"/>
    <w:rsid w:val="002342C6"/>
    <w:rsid w:val="0023603F"/>
    <w:rsid w:val="00237F5D"/>
    <w:rsid w:val="002545DF"/>
    <w:rsid w:val="002574D4"/>
    <w:rsid w:val="00260556"/>
    <w:rsid w:val="00262BF2"/>
    <w:rsid w:val="00272225"/>
    <w:rsid w:val="00275001"/>
    <w:rsid w:val="002804DE"/>
    <w:rsid w:val="00283807"/>
    <w:rsid w:val="00287BF2"/>
    <w:rsid w:val="00294BDA"/>
    <w:rsid w:val="002A30E0"/>
    <w:rsid w:val="002C5C1C"/>
    <w:rsid w:val="002C766A"/>
    <w:rsid w:val="002C78B5"/>
    <w:rsid w:val="002D052C"/>
    <w:rsid w:val="002D3767"/>
    <w:rsid w:val="002D50E1"/>
    <w:rsid w:val="002E016A"/>
    <w:rsid w:val="002E4768"/>
    <w:rsid w:val="002E5010"/>
    <w:rsid w:val="002E75F1"/>
    <w:rsid w:val="002F0B43"/>
    <w:rsid w:val="002F34D5"/>
    <w:rsid w:val="002F436F"/>
    <w:rsid w:val="002F6EF0"/>
    <w:rsid w:val="003147DC"/>
    <w:rsid w:val="00316171"/>
    <w:rsid w:val="00321E39"/>
    <w:rsid w:val="00323BB7"/>
    <w:rsid w:val="00325ADB"/>
    <w:rsid w:val="00335939"/>
    <w:rsid w:val="00340F6E"/>
    <w:rsid w:val="00341096"/>
    <w:rsid w:val="00341BE5"/>
    <w:rsid w:val="003445DA"/>
    <w:rsid w:val="00344D22"/>
    <w:rsid w:val="00346316"/>
    <w:rsid w:val="003479B7"/>
    <w:rsid w:val="00350212"/>
    <w:rsid w:val="00351530"/>
    <w:rsid w:val="003517B4"/>
    <w:rsid w:val="00360F21"/>
    <w:rsid w:val="003622D9"/>
    <w:rsid w:val="00372519"/>
    <w:rsid w:val="00380E79"/>
    <w:rsid w:val="003820DF"/>
    <w:rsid w:val="0038213D"/>
    <w:rsid w:val="00385B43"/>
    <w:rsid w:val="00394A2C"/>
    <w:rsid w:val="0039775B"/>
    <w:rsid w:val="003A3FCC"/>
    <w:rsid w:val="003A60EF"/>
    <w:rsid w:val="003B10B9"/>
    <w:rsid w:val="003B2BB8"/>
    <w:rsid w:val="003B3F1F"/>
    <w:rsid w:val="003C40C3"/>
    <w:rsid w:val="003D34FF"/>
    <w:rsid w:val="003D55F3"/>
    <w:rsid w:val="003D6316"/>
    <w:rsid w:val="003F081B"/>
    <w:rsid w:val="003F0D33"/>
    <w:rsid w:val="003F2DA2"/>
    <w:rsid w:val="003F48F8"/>
    <w:rsid w:val="003F6ED7"/>
    <w:rsid w:val="0040062A"/>
    <w:rsid w:val="004045D2"/>
    <w:rsid w:val="0040538A"/>
    <w:rsid w:val="004165A4"/>
    <w:rsid w:val="00417029"/>
    <w:rsid w:val="00423D25"/>
    <w:rsid w:val="00440CB2"/>
    <w:rsid w:val="00446794"/>
    <w:rsid w:val="00450CFE"/>
    <w:rsid w:val="004531FE"/>
    <w:rsid w:val="00454AC6"/>
    <w:rsid w:val="00460DED"/>
    <w:rsid w:val="00466168"/>
    <w:rsid w:val="00471CB5"/>
    <w:rsid w:val="0048002C"/>
    <w:rsid w:val="0048080F"/>
    <w:rsid w:val="00483118"/>
    <w:rsid w:val="004861C3"/>
    <w:rsid w:val="004876FD"/>
    <w:rsid w:val="00491916"/>
    <w:rsid w:val="004A096B"/>
    <w:rsid w:val="004A0D9A"/>
    <w:rsid w:val="004A5352"/>
    <w:rsid w:val="004B31F3"/>
    <w:rsid w:val="004B54CA"/>
    <w:rsid w:val="004B5CD1"/>
    <w:rsid w:val="004C2D9C"/>
    <w:rsid w:val="004D32B5"/>
    <w:rsid w:val="004E1864"/>
    <w:rsid w:val="004E461E"/>
    <w:rsid w:val="004E5CBF"/>
    <w:rsid w:val="004E5DA0"/>
    <w:rsid w:val="004F0179"/>
    <w:rsid w:val="00515AB6"/>
    <w:rsid w:val="00527913"/>
    <w:rsid w:val="00527F2D"/>
    <w:rsid w:val="00531E4B"/>
    <w:rsid w:val="0053770B"/>
    <w:rsid w:val="00547797"/>
    <w:rsid w:val="0055492D"/>
    <w:rsid w:val="00562D8C"/>
    <w:rsid w:val="00570781"/>
    <w:rsid w:val="005717E9"/>
    <w:rsid w:val="0057255F"/>
    <w:rsid w:val="00572621"/>
    <w:rsid w:val="00574D04"/>
    <w:rsid w:val="00576162"/>
    <w:rsid w:val="00586B2A"/>
    <w:rsid w:val="00592871"/>
    <w:rsid w:val="0059298F"/>
    <w:rsid w:val="005938B8"/>
    <w:rsid w:val="00593C73"/>
    <w:rsid w:val="00594541"/>
    <w:rsid w:val="005957FF"/>
    <w:rsid w:val="00597784"/>
    <w:rsid w:val="005A0EA4"/>
    <w:rsid w:val="005A1743"/>
    <w:rsid w:val="005A4A26"/>
    <w:rsid w:val="005A6312"/>
    <w:rsid w:val="005A633A"/>
    <w:rsid w:val="005B6DF3"/>
    <w:rsid w:val="005C3AA9"/>
    <w:rsid w:val="005C5710"/>
    <w:rsid w:val="005D0CB0"/>
    <w:rsid w:val="005D11AC"/>
    <w:rsid w:val="005D3004"/>
    <w:rsid w:val="005D375D"/>
    <w:rsid w:val="005E27FE"/>
    <w:rsid w:val="005F1E0F"/>
    <w:rsid w:val="005F205F"/>
    <w:rsid w:val="005F5CE9"/>
    <w:rsid w:val="005F5DFE"/>
    <w:rsid w:val="00604D91"/>
    <w:rsid w:val="006101CF"/>
    <w:rsid w:val="00614FB8"/>
    <w:rsid w:val="00626BE6"/>
    <w:rsid w:val="0063140C"/>
    <w:rsid w:val="00633338"/>
    <w:rsid w:val="006357FF"/>
    <w:rsid w:val="00643727"/>
    <w:rsid w:val="00645007"/>
    <w:rsid w:val="006453A0"/>
    <w:rsid w:val="00653893"/>
    <w:rsid w:val="00654D48"/>
    <w:rsid w:val="0065510E"/>
    <w:rsid w:val="00664E61"/>
    <w:rsid w:val="00674309"/>
    <w:rsid w:val="006765FF"/>
    <w:rsid w:val="00681404"/>
    <w:rsid w:val="00683992"/>
    <w:rsid w:val="00686BC2"/>
    <w:rsid w:val="0068765A"/>
    <w:rsid w:val="00696902"/>
    <w:rsid w:val="006A4CE7"/>
    <w:rsid w:val="006B064F"/>
    <w:rsid w:val="006B46BC"/>
    <w:rsid w:val="006C5C18"/>
    <w:rsid w:val="006C69A0"/>
    <w:rsid w:val="006E2AC4"/>
    <w:rsid w:val="006E4567"/>
    <w:rsid w:val="00704B1D"/>
    <w:rsid w:val="00710F7A"/>
    <w:rsid w:val="007219F1"/>
    <w:rsid w:val="00721AD1"/>
    <w:rsid w:val="00732AFE"/>
    <w:rsid w:val="00735EDC"/>
    <w:rsid w:val="00742FCE"/>
    <w:rsid w:val="0075092C"/>
    <w:rsid w:val="00751ABE"/>
    <w:rsid w:val="0075321B"/>
    <w:rsid w:val="00764323"/>
    <w:rsid w:val="00764E75"/>
    <w:rsid w:val="00765549"/>
    <w:rsid w:val="00767166"/>
    <w:rsid w:val="007677D9"/>
    <w:rsid w:val="00774FF4"/>
    <w:rsid w:val="00780925"/>
    <w:rsid w:val="00781822"/>
    <w:rsid w:val="00784C2F"/>
    <w:rsid w:val="00785261"/>
    <w:rsid w:val="00791CE9"/>
    <w:rsid w:val="00794C0B"/>
    <w:rsid w:val="00796CAD"/>
    <w:rsid w:val="00797745"/>
    <w:rsid w:val="007A2767"/>
    <w:rsid w:val="007A3A75"/>
    <w:rsid w:val="007A47B3"/>
    <w:rsid w:val="007B0256"/>
    <w:rsid w:val="007B4627"/>
    <w:rsid w:val="007B7373"/>
    <w:rsid w:val="007B7460"/>
    <w:rsid w:val="007C33F3"/>
    <w:rsid w:val="007C4C99"/>
    <w:rsid w:val="007D56E9"/>
    <w:rsid w:val="007E10B2"/>
    <w:rsid w:val="007E6C06"/>
    <w:rsid w:val="007F4017"/>
    <w:rsid w:val="007F6488"/>
    <w:rsid w:val="007F6C84"/>
    <w:rsid w:val="007F7ACF"/>
    <w:rsid w:val="00802737"/>
    <w:rsid w:val="008106FC"/>
    <w:rsid w:val="00810B87"/>
    <w:rsid w:val="00817654"/>
    <w:rsid w:val="008240BE"/>
    <w:rsid w:val="008242E3"/>
    <w:rsid w:val="008275E5"/>
    <w:rsid w:val="00830A50"/>
    <w:rsid w:val="00834863"/>
    <w:rsid w:val="00841EA4"/>
    <w:rsid w:val="008465D8"/>
    <w:rsid w:val="008476F0"/>
    <w:rsid w:val="008478E2"/>
    <w:rsid w:val="00857C0D"/>
    <w:rsid w:val="00863C7F"/>
    <w:rsid w:val="008660BE"/>
    <w:rsid w:val="00873D9C"/>
    <w:rsid w:val="00887867"/>
    <w:rsid w:val="008A344B"/>
    <w:rsid w:val="008B14DF"/>
    <w:rsid w:val="008B419B"/>
    <w:rsid w:val="008C30B5"/>
    <w:rsid w:val="008C7E4D"/>
    <w:rsid w:val="008D0BDF"/>
    <w:rsid w:val="008D4B76"/>
    <w:rsid w:val="008D62DB"/>
    <w:rsid w:val="008F07FA"/>
    <w:rsid w:val="00905783"/>
    <w:rsid w:val="009118D8"/>
    <w:rsid w:val="009225F0"/>
    <w:rsid w:val="009237DD"/>
    <w:rsid w:val="00923ED2"/>
    <w:rsid w:val="00925EAF"/>
    <w:rsid w:val="009261C6"/>
    <w:rsid w:val="0092793A"/>
    <w:rsid w:val="00933B2A"/>
    <w:rsid w:val="00940AC8"/>
    <w:rsid w:val="0094201D"/>
    <w:rsid w:val="009466D2"/>
    <w:rsid w:val="00950F57"/>
    <w:rsid w:val="0095533A"/>
    <w:rsid w:val="00961B4E"/>
    <w:rsid w:val="00975869"/>
    <w:rsid w:val="0097684E"/>
    <w:rsid w:val="00977963"/>
    <w:rsid w:val="009A48B1"/>
    <w:rsid w:val="009A6155"/>
    <w:rsid w:val="009B0928"/>
    <w:rsid w:val="009B2942"/>
    <w:rsid w:val="009E16CF"/>
    <w:rsid w:val="009E7F5A"/>
    <w:rsid w:val="009F24F0"/>
    <w:rsid w:val="009F68B4"/>
    <w:rsid w:val="00A012F4"/>
    <w:rsid w:val="00A052D6"/>
    <w:rsid w:val="00A21351"/>
    <w:rsid w:val="00A27D99"/>
    <w:rsid w:val="00A345E1"/>
    <w:rsid w:val="00A34C0C"/>
    <w:rsid w:val="00A4060F"/>
    <w:rsid w:val="00A40E3A"/>
    <w:rsid w:val="00A42381"/>
    <w:rsid w:val="00A4375E"/>
    <w:rsid w:val="00A43BD0"/>
    <w:rsid w:val="00A45BB4"/>
    <w:rsid w:val="00A47174"/>
    <w:rsid w:val="00A50CA7"/>
    <w:rsid w:val="00A526C0"/>
    <w:rsid w:val="00A563BE"/>
    <w:rsid w:val="00A61A7C"/>
    <w:rsid w:val="00A61E7C"/>
    <w:rsid w:val="00A62D65"/>
    <w:rsid w:val="00A63C5B"/>
    <w:rsid w:val="00A646C6"/>
    <w:rsid w:val="00A67062"/>
    <w:rsid w:val="00A71751"/>
    <w:rsid w:val="00A71856"/>
    <w:rsid w:val="00A7745A"/>
    <w:rsid w:val="00A80A71"/>
    <w:rsid w:val="00A83D45"/>
    <w:rsid w:val="00A90449"/>
    <w:rsid w:val="00A91591"/>
    <w:rsid w:val="00A9263C"/>
    <w:rsid w:val="00A932B8"/>
    <w:rsid w:val="00AA0E0F"/>
    <w:rsid w:val="00AA13C0"/>
    <w:rsid w:val="00AA2CE3"/>
    <w:rsid w:val="00AA38DB"/>
    <w:rsid w:val="00AA6762"/>
    <w:rsid w:val="00AB0FCA"/>
    <w:rsid w:val="00AB3D24"/>
    <w:rsid w:val="00AB4AB3"/>
    <w:rsid w:val="00AB5DE9"/>
    <w:rsid w:val="00AC224F"/>
    <w:rsid w:val="00AC2FF7"/>
    <w:rsid w:val="00AD3ABB"/>
    <w:rsid w:val="00AE26F0"/>
    <w:rsid w:val="00B041EB"/>
    <w:rsid w:val="00B078E1"/>
    <w:rsid w:val="00B1295A"/>
    <w:rsid w:val="00B2524F"/>
    <w:rsid w:val="00B31124"/>
    <w:rsid w:val="00B33867"/>
    <w:rsid w:val="00B37555"/>
    <w:rsid w:val="00B4056F"/>
    <w:rsid w:val="00B449F1"/>
    <w:rsid w:val="00B53EC9"/>
    <w:rsid w:val="00B65943"/>
    <w:rsid w:val="00B70CB6"/>
    <w:rsid w:val="00B71828"/>
    <w:rsid w:val="00B73BCD"/>
    <w:rsid w:val="00B73D43"/>
    <w:rsid w:val="00B73DA2"/>
    <w:rsid w:val="00B743CB"/>
    <w:rsid w:val="00B8199A"/>
    <w:rsid w:val="00B86011"/>
    <w:rsid w:val="00B94E66"/>
    <w:rsid w:val="00B97A26"/>
    <w:rsid w:val="00BA2DB9"/>
    <w:rsid w:val="00BA5656"/>
    <w:rsid w:val="00BA56AF"/>
    <w:rsid w:val="00BB0F99"/>
    <w:rsid w:val="00BB51D0"/>
    <w:rsid w:val="00BC57B2"/>
    <w:rsid w:val="00BD5E4E"/>
    <w:rsid w:val="00BD5EAA"/>
    <w:rsid w:val="00BD73BF"/>
    <w:rsid w:val="00BE632A"/>
    <w:rsid w:val="00BE7148"/>
    <w:rsid w:val="00C00B38"/>
    <w:rsid w:val="00C0444B"/>
    <w:rsid w:val="00C05A58"/>
    <w:rsid w:val="00C06D42"/>
    <w:rsid w:val="00C107E1"/>
    <w:rsid w:val="00C10937"/>
    <w:rsid w:val="00C10BEA"/>
    <w:rsid w:val="00C23933"/>
    <w:rsid w:val="00C27167"/>
    <w:rsid w:val="00C27827"/>
    <w:rsid w:val="00C369CF"/>
    <w:rsid w:val="00C41AF5"/>
    <w:rsid w:val="00C54B33"/>
    <w:rsid w:val="00C66422"/>
    <w:rsid w:val="00C7150A"/>
    <w:rsid w:val="00C72AE0"/>
    <w:rsid w:val="00C7411D"/>
    <w:rsid w:val="00C75123"/>
    <w:rsid w:val="00C844BE"/>
    <w:rsid w:val="00C85458"/>
    <w:rsid w:val="00CA6BC2"/>
    <w:rsid w:val="00CA7370"/>
    <w:rsid w:val="00CB2835"/>
    <w:rsid w:val="00CB3B5D"/>
    <w:rsid w:val="00CC168E"/>
    <w:rsid w:val="00CC5843"/>
    <w:rsid w:val="00CC702D"/>
    <w:rsid w:val="00CD3DF5"/>
    <w:rsid w:val="00CE720A"/>
    <w:rsid w:val="00CF47E8"/>
    <w:rsid w:val="00CF74D3"/>
    <w:rsid w:val="00CF7E82"/>
    <w:rsid w:val="00D06004"/>
    <w:rsid w:val="00D16A83"/>
    <w:rsid w:val="00D240EF"/>
    <w:rsid w:val="00D35FF8"/>
    <w:rsid w:val="00D40337"/>
    <w:rsid w:val="00D46B10"/>
    <w:rsid w:val="00D47774"/>
    <w:rsid w:val="00D50B62"/>
    <w:rsid w:val="00D541D4"/>
    <w:rsid w:val="00D7230D"/>
    <w:rsid w:val="00D8143B"/>
    <w:rsid w:val="00D86D71"/>
    <w:rsid w:val="00D87A0F"/>
    <w:rsid w:val="00D92EEC"/>
    <w:rsid w:val="00D95B2B"/>
    <w:rsid w:val="00DB125A"/>
    <w:rsid w:val="00DB3A0C"/>
    <w:rsid w:val="00DB5769"/>
    <w:rsid w:val="00DD3D47"/>
    <w:rsid w:val="00DD4054"/>
    <w:rsid w:val="00DD501B"/>
    <w:rsid w:val="00DE3193"/>
    <w:rsid w:val="00DF0772"/>
    <w:rsid w:val="00E17F38"/>
    <w:rsid w:val="00E30002"/>
    <w:rsid w:val="00E35112"/>
    <w:rsid w:val="00E438DD"/>
    <w:rsid w:val="00E45904"/>
    <w:rsid w:val="00E64C18"/>
    <w:rsid w:val="00E671ED"/>
    <w:rsid w:val="00E67755"/>
    <w:rsid w:val="00E75D95"/>
    <w:rsid w:val="00E83F2F"/>
    <w:rsid w:val="00E84E21"/>
    <w:rsid w:val="00E918D5"/>
    <w:rsid w:val="00EA16DB"/>
    <w:rsid w:val="00EA34E2"/>
    <w:rsid w:val="00EA6B74"/>
    <w:rsid w:val="00EB17F2"/>
    <w:rsid w:val="00EB2F3F"/>
    <w:rsid w:val="00EB5BF4"/>
    <w:rsid w:val="00EB6EA3"/>
    <w:rsid w:val="00EC4364"/>
    <w:rsid w:val="00ED1F8C"/>
    <w:rsid w:val="00ED243F"/>
    <w:rsid w:val="00ED31A6"/>
    <w:rsid w:val="00EE1BC9"/>
    <w:rsid w:val="00EE54E1"/>
    <w:rsid w:val="00EE7321"/>
    <w:rsid w:val="00EF0155"/>
    <w:rsid w:val="00EF4258"/>
    <w:rsid w:val="00F00E0F"/>
    <w:rsid w:val="00F04C8D"/>
    <w:rsid w:val="00F12401"/>
    <w:rsid w:val="00F2189E"/>
    <w:rsid w:val="00F3349D"/>
    <w:rsid w:val="00F364E1"/>
    <w:rsid w:val="00F411F2"/>
    <w:rsid w:val="00F418CC"/>
    <w:rsid w:val="00F42583"/>
    <w:rsid w:val="00F45D45"/>
    <w:rsid w:val="00F50546"/>
    <w:rsid w:val="00F509C6"/>
    <w:rsid w:val="00F53275"/>
    <w:rsid w:val="00F578C9"/>
    <w:rsid w:val="00F57DD8"/>
    <w:rsid w:val="00F61182"/>
    <w:rsid w:val="00F675FE"/>
    <w:rsid w:val="00F70D7D"/>
    <w:rsid w:val="00F75B2F"/>
    <w:rsid w:val="00F9026E"/>
    <w:rsid w:val="00F907C4"/>
    <w:rsid w:val="00F9769D"/>
    <w:rsid w:val="00FA334F"/>
    <w:rsid w:val="00FB0083"/>
    <w:rsid w:val="00FB295B"/>
    <w:rsid w:val="00FB5514"/>
    <w:rsid w:val="00FB7599"/>
    <w:rsid w:val="00FC0786"/>
    <w:rsid w:val="00FD13AB"/>
    <w:rsid w:val="00FD4A05"/>
    <w:rsid w:val="00FE3582"/>
    <w:rsid w:val="00FE6188"/>
    <w:rsid w:val="00FE6631"/>
    <w:rsid w:val="00FF1119"/>
    <w:rsid w:val="00FF180B"/>
    <w:rsid w:val="27A77701"/>
    <w:rsid w:val="7C1305D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24C6F"/>
  <w15:docId w15:val="{F1CA4344-35E7-4498-BA8A-7C3BDA98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D91"/>
    <w:pPr>
      <w:spacing w:after="240" w:line="288" w:lineRule="auto"/>
    </w:pPr>
    <w:rPr>
      <w:rFonts w:ascii="Arial" w:eastAsia="Times New Roman" w:hAnsi="Arial"/>
      <w:sz w:val="24"/>
      <w:szCs w:val="24"/>
      <w:lang w:val="en-US" w:eastAsia="ja-JP"/>
    </w:rPr>
  </w:style>
  <w:style w:type="paragraph" w:styleId="Heading1">
    <w:name w:val="heading 1"/>
    <w:basedOn w:val="Normal"/>
    <w:next w:val="Normal"/>
    <w:link w:val="Heading1Char"/>
    <w:uiPriority w:val="9"/>
    <w:qFormat/>
    <w:rsid w:val="009E16CF"/>
    <w:pPr>
      <w:spacing w:before="6720" w:after="400"/>
      <w:outlineLvl w:val="0"/>
    </w:pPr>
    <w:rPr>
      <w:rFonts w:cs="Arial"/>
      <w:b/>
      <w:color w:val="6B2876" w:themeColor="text2"/>
      <w:sz w:val="60"/>
      <w:szCs w:val="60"/>
      <w:lang w:val="en-AU"/>
    </w:rPr>
  </w:style>
  <w:style w:type="paragraph" w:styleId="Heading2">
    <w:name w:val="heading 2"/>
    <w:basedOn w:val="Normal"/>
    <w:next w:val="Normal"/>
    <w:link w:val="Heading2Char"/>
    <w:uiPriority w:val="9"/>
    <w:unhideWhenUsed/>
    <w:qFormat/>
    <w:rsid w:val="00B70CB6"/>
    <w:pPr>
      <w:numPr>
        <w:numId w:val="1"/>
      </w:numPr>
      <w:spacing w:before="600" w:after="120"/>
      <w:outlineLvl w:val="1"/>
    </w:pPr>
    <w:rPr>
      <w:b/>
      <w:bCs/>
      <w:color w:val="6B2976"/>
      <w:sz w:val="36"/>
      <w:szCs w:val="36"/>
    </w:rPr>
  </w:style>
  <w:style w:type="paragraph" w:styleId="Heading3">
    <w:name w:val="heading 3"/>
    <w:basedOn w:val="Normal"/>
    <w:next w:val="Normal"/>
    <w:link w:val="Heading3Char"/>
    <w:uiPriority w:val="9"/>
    <w:unhideWhenUsed/>
    <w:qFormat/>
    <w:rsid w:val="00B70CB6"/>
    <w:pPr>
      <w:numPr>
        <w:ilvl w:val="1"/>
        <w:numId w:val="1"/>
      </w:numPr>
      <w:spacing w:before="400" w:after="120"/>
      <w:outlineLvl w:val="2"/>
    </w:pPr>
    <w:rPr>
      <w:b/>
      <w:color w:val="6B2976"/>
      <w:sz w:val="32"/>
      <w:szCs w:val="32"/>
    </w:rPr>
  </w:style>
  <w:style w:type="paragraph" w:styleId="Heading4">
    <w:name w:val="heading 4"/>
    <w:basedOn w:val="Normal"/>
    <w:next w:val="Normal"/>
    <w:link w:val="Heading4Char"/>
    <w:uiPriority w:val="9"/>
    <w:unhideWhenUsed/>
    <w:qFormat/>
    <w:rsid w:val="005F1E0F"/>
    <w:pPr>
      <w:numPr>
        <w:ilvl w:val="2"/>
        <w:numId w:val="1"/>
      </w:numPr>
      <w:spacing w:before="120" w:after="120"/>
      <w:outlineLvl w:val="3"/>
    </w:pPr>
    <w:rPr>
      <w:b/>
      <w:color w:val="6B2876" w:themeColor="text1"/>
      <w:sz w:val="28"/>
      <w:szCs w:val="28"/>
    </w:rPr>
  </w:style>
  <w:style w:type="paragraph" w:styleId="Heading5">
    <w:name w:val="heading 5"/>
    <w:basedOn w:val="Normal"/>
    <w:next w:val="Normal"/>
    <w:link w:val="Heading5Char"/>
    <w:uiPriority w:val="9"/>
    <w:unhideWhenUsed/>
    <w:qFormat/>
    <w:rsid w:val="00614FB8"/>
    <w:pPr>
      <w:spacing w:before="360" w:after="120"/>
      <w:outlineLvl w:val="4"/>
    </w:pPr>
    <w:rPr>
      <w:b/>
      <w:color w:val="6B2876" w:themeColor="text1"/>
      <w:sz w:val="28"/>
    </w:rPr>
  </w:style>
  <w:style w:type="paragraph" w:styleId="Heading6">
    <w:name w:val="heading 6"/>
    <w:basedOn w:val="Normal"/>
    <w:next w:val="Normal"/>
    <w:link w:val="Heading6Char"/>
    <w:uiPriority w:val="9"/>
    <w:unhideWhenUsed/>
    <w:rsid w:val="00380E79"/>
    <w:pPr>
      <w:spacing w:before="360" w:after="120"/>
      <w:outlineLvl w:val="5"/>
    </w:pPr>
    <w:rPr>
      <w:iCs/>
      <w:sz w:val="26"/>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16CF"/>
    <w:rPr>
      <w:rFonts w:ascii="Arial" w:eastAsia="Times New Roman" w:hAnsi="Arial" w:cs="Arial"/>
      <w:b/>
      <w:color w:val="6B2876" w:themeColor="text2"/>
      <w:sz w:val="60"/>
      <w:szCs w:val="60"/>
      <w:lang w:eastAsia="ja-JP"/>
    </w:rPr>
  </w:style>
  <w:style w:type="character" w:customStyle="1" w:styleId="Heading2Char">
    <w:name w:val="Heading 2 Char"/>
    <w:link w:val="Heading2"/>
    <w:uiPriority w:val="9"/>
    <w:rsid w:val="00B70CB6"/>
    <w:rPr>
      <w:rFonts w:ascii="Arial" w:eastAsia="Times New Roman" w:hAnsi="Arial"/>
      <w:b/>
      <w:bCs/>
      <w:color w:val="6B2976"/>
      <w:sz w:val="36"/>
      <w:szCs w:val="36"/>
      <w:lang w:val="en-US" w:eastAsia="ja-JP"/>
    </w:rPr>
  </w:style>
  <w:style w:type="paragraph" w:customStyle="1" w:styleId="Tablebullet">
    <w:name w:val="Table bullet"/>
    <w:qFormat/>
    <w:rsid w:val="00BD5E4E"/>
    <w:pPr>
      <w:numPr>
        <w:numId w:val="8"/>
      </w:numPr>
      <w:spacing w:before="100" w:after="100" w:line="288" w:lineRule="auto"/>
      <w:ind w:left="357" w:hanging="357"/>
      <w:contextualSpacing/>
    </w:pPr>
    <w:rPr>
      <w:rFonts w:ascii="Arial" w:eastAsia="Times New Roman" w:hAnsi="Arial"/>
      <w:sz w:val="24"/>
      <w:szCs w:val="24"/>
      <w:lang w:eastAsia="ja-JP"/>
    </w:rPr>
  </w:style>
  <w:style w:type="character" w:customStyle="1" w:styleId="Heading3Char">
    <w:name w:val="Heading 3 Char"/>
    <w:link w:val="Heading3"/>
    <w:uiPriority w:val="9"/>
    <w:rsid w:val="00B70CB6"/>
    <w:rPr>
      <w:rFonts w:ascii="Arial" w:eastAsia="Times New Roman" w:hAnsi="Arial"/>
      <w:b/>
      <w:color w:val="6B2976"/>
      <w:sz w:val="32"/>
      <w:szCs w:val="32"/>
      <w:lang w:val="en-US" w:eastAsia="ja-JP"/>
    </w:rPr>
  </w:style>
  <w:style w:type="character" w:customStyle="1" w:styleId="Heading4Char">
    <w:name w:val="Heading 4 Char"/>
    <w:link w:val="Heading4"/>
    <w:uiPriority w:val="9"/>
    <w:rsid w:val="005F1E0F"/>
    <w:rPr>
      <w:rFonts w:ascii="Arial" w:eastAsia="Times New Roman" w:hAnsi="Arial"/>
      <w:b/>
      <w:color w:val="6B2876" w:themeColor="text1"/>
      <w:sz w:val="28"/>
      <w:szCs w:val="28"/>
      <w:lang w:val="en-US" w:eastAsia="ja-JP"/>
    </w:rPr>
  </w:style>
  <w:style w:type="character" w:customStyle="1" w:styleId="Heading5Char">
    <w:name w:val="Heading 5 Char"/>
    <w:link w:val="Heading5"/>
    <w:uiPriority w:val="9"/>
    <w:rsid w:val="00614FB8"/>
    <w:rPr>
      <w:rFonts w:ascii="Arial" w:eastAsia="Times New Roman" w:hAnsi="Arial"/>
      <w:b/>
      <w:color w:val="6B2876" w:themeColor="text1"/>
      <w:sz w:val="28"/>
      <w:szCs w:val="24"/>
      <w:lang w:val="en-US" w:eastAsia="ja-JP"/>
    </w:rPr>
  </w:style>
  <w:style w:type="character" w:customStyle="1" w:styleId="Heading6Char">
    <w:name w:val="Heading 6 Char"/>
    <w:link w:val="Heading6"/>
    <w:uiPriority w:val="9"/>
    <w:rsid w:val="00380E79"/>
    <w:rPr>
      <w:rFonts w:ascii="Arial" w:eastAsia="Times New Roman" w:hAnsi="Arial"/>
      <w:iCs/>
      <w:sz w:val="26"/>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4"/>
      </w:numPr>
    </w:pPr>
  </w:style>
  <w:style w:type="numbering" w:customStyle="1" w:styleId="CurrentList2">
    <w:name w:val="Current List2"/>
    <w:uiPriority w:val="99"/>
    <w:rsid w:val="00940AC8"/>
    <w:pPr>
      <w:numPr>
        <w:numId w:val="5"/>
      </w:numPr>
    </w:pPr>
  </w:style>
  <w:style w:type="numbering" w:customStyle="1" w:styleId="CurrentList3">
    <w:name w:val="Current List3"/>
    <w:uiPriority w:val="99"/>
    <w:rsid w:val="00940AC8"/>
    <w:pPr>
      <w:numPr>
        <w:numId w:val="6"/>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B53EC9"/>
    <w:pPr>
      <w:spacing w:before="200" w:after="0"/>
      <w:jc w:val="center"/>
    </w:pPr>
    <w:rPr>
      <w:b/>
      <w:color w:val="C00000"/>
    </w:rPr>
  </w:style>
  <w:style w:type="character" w:customStyle="1" w:styleId="HeaderChar">
    <w:name w:val="Header Char"/>
    <w:aliases w:val="Security markings Char"/>
    <w:link w:val="Header"/>
    <w:uiPriority w:val="99"/>
    <w:rsid w:val="00B53EC9"/>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9B2942"/>
    <w:pPr>
      <w:pBdr>
        <w:top w:val="single" w:sz="4" w:space="5" w:color="6B2976"/>
      </w:pBdr>
      <w:tabs>
        <w:tab w:val="center" w:pos="4513"/>
        <w:tab w:val="right" w:pos="9026"/>
      </w:tabs>
      <w:spacing w:after="200" w:line="240" w:lineRule="auto"/>
    </w:pPr>
    <w:rPr>
      <w:b/>
      <w:bCs/>
      <w:color w:val="6B2976"/>
    </w:rPr>
  </w:style>
  <w:style w:type="character" w:customStyle="1" w:styleId="FooterChar">
    <w:name w:val="Footer Char"/>
    <w:link w:val="Footer"/>
    <w:uiPriority w:val="99"/>
    <w:rsid w:val="009B2942"/>
    <w:rPr>
      <w:rFonts w:ascii="Arial" w:eastAsia="Times New Roman" w:hAnsi="Arial"/>
      <w:b/>
      <w:bCs/>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1">
    <w:name w:val="Bullet 1"/>
    <w:basedOn w:val="ListParagraph"/>
    <w:qFormat/>
    <w:rsid w:val="006453A0"/>
    <w:pPr>
      <w:numPr>
        <w:numId w:val="3"/>
      </w:numPr>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681404"/>
    <w:pPr>
      <w:tabs>
        <w:tab w:val="right" w:leader="dot" w:pos="9016"/>
      </w:tabs>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qFormat/>
    <w:rsid w:val="00156899"/>
    <w:pPr>
      <w:tabs>
        <w:tab w:val="left" w:pos="426"/>
        <w:tab w:val="right" w:leader="dot" w:pos="9016"/>
      </w:tabs>
      <w:spacing w:before="120" w:after="0"/>
    </w:pPr>
    <w:rPr>
      <w:rFonts w:asciiTheme="minorHAnsi" w:hAnsiTheme="minorHAnsi" w:cstheme="minorHAnsi"/>
      <w:iCs/>
      <w:noProof/>
      <w:szCs w:val="20"/>
    </w:rPr>
  </w:style>
  <w:style w:type="paragraph" w:styleId="TOC3">
    <w:name w:val="toc 3"/>
    <w:basedOn w:val="Normal"/>
    <w:next w:val="Normal"/>
    <w:autoRedefine/>
    <w:uiPriority w:val="39"/>
    <w:unhideWhenUsed/>
    <w:qFormat/>
    <w:rsid w:val="00681404"/>
    <w:pPr>
      <w:tabs>
        <w:tab w:val="left" w:pos="993"/>
        <w:tab w:val="right" w:leader="dot" w:pos="9016"/>
      </w:tabs>
      <w:spacing w:after="0"/>
      <w:ind w:left="426"/>
    </w:pPr>
    <w:rPr>
      <w:rFonts w:asciiTheme="minorHAnsi" w:hAnsiTheme="minorHAnsi" w:cstheme="minorHAnsi"/>
      <w:noProof/>
      <w:szCs w:val="20"/>
    </w:r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933B2A"/>
    <w:pPr>
      <w:tabs>
        <w:tab w:val="left" w:pos="1701"/>
        <w:tab w:val="right" w:leader="dot" w:pos="9016"/>
      </w:tabs>
      <w:spacing w:after="0"/>
      <w:ind w:left="709" w:firstLine="284"/>
    </w:pPr>
    <w:rPr>
      <w:rFonts w:asciiTheme="minorHAnsi" w:hAnsiTheme="minorHAnsi" w:cstheme="minorHAnsi"/>
      <w:noProof/>
    </w:rPr>
  </w:style>
  <w:style w:type="paragraph" w:styleId="TOC5">
    <w:name w:val="toc 5"/>
    <w:basedOn w:val="Normal"/>
    <w:next w:val="Normal"/>
    <w:autoRedefine/>
    <w:uiPriority w:val="39"/>
    <w:unhideWhenUsed/>
    <w:rsid w:val="00C54B33"/>
    <w:pPr>
      <w:spacing w:after="0"/>
      <w:ind w:left="960"/>
    </w:pPr>
    <w:rPr>
      <w:rFonts w:asciiTheme="minorHAnsi" w:hAnsiTheme="minorHAnsi" w:cstheme="minorHAnsi"/>
      <w:sz w:val="20"/>
      <w:szCs w:val="20"/>
    </w:rPr>
  </w:style>
  <w:style w:type="paragraph" w:customStyle="1" w:styleId="Securityinformation">
    <w:name w:val="Security information"/>
    <w:basedOn w:val="Normal"/>
    <w:link w:val="SecurityinformationChar"/>
    <w:qFormat/>
    <w:rsid w:val="00192D14"/>
    <w:pPr>
      <w:ind w:right="96"/>
    </w:pPr>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rsid w:val="00380E79"/>
    <w:pPr>
      <w:spacing w:before="360" w:after="120"/>
    </w:pPr>
    <w:rPr>
      <w:bCs/>
    </w:rPr>
  </w:style>
  <w:style w:type="character" w:customStyle="1" w:styleId="TableDescriptionChar">
    <w:name w:val="Table Description Char"/>
    <w:link w:val="TableDescription"/>
    <w:rsid w:val="00380E79"/>
    <w:rPr>
      <w:rFonts w:ascii="Arial" w:eastAsia="Times New Roman" w:hAnsi="Arial"/>
      <w:bCs/>
      <w:sz w:val="24"/>
      <w:szCs w:val="24"/>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unhideWhenUsed/>
    <w:rsid w:val="00FD13AB"/>
    <w:pPr>
      <w:spacing w:after="0" w:line="240" w:lineRule="auto"/>
    </w:pPr>
    <w:rPr>
      <w:sz w:val="20"/>
      <w:szCs w:val="20"/>
    </w:rPr>
  </w:style>
  <w:style w:type="character" w:customStyle="1" w:styleId="FootnoteTextChar">
    <w:name w:val="Footnote Text Char"/>
    <w:basedOn w:val="DefaultParagraphFont"/>
    <w:link w:val="FootnoteText"/>
    <w:uiPriority w:val="99"/>
    <w:rsid w:val="00FD13AB"/>
    <w:rPr>
      <w:rFonts w:ascii="Arial" w:eastAsia="Times New Roman" w:hAnsi="Arial"/>
      <w:lang w:val="en-US" w:eastAsia="ja-JP"/>
    </w:rPr>
  </w:style>
  <w:style w:type="character" w:styleId="FootnoteReference">
    <w:name w:val="footnote reference"/>
    <w:basedOn w:val="TableDescriptionChar"/>
    <w:uiPriority w:val="99"/>
    <w:unhideWhenUsed/>
    <w:rsid w:val="002E75F1"/>
    <w:rPr>
      <w:rFonts w:ascii="Arial" w:eastAsia="Times New Roman" w:hAnsi="Arial"/>
      <w:bCs/>
      <w:sz w:val="24"/>
      <w:szCs w:val="24"/>
      <w:vertAlign w:val="superscript"/>
      <w:lang w:val="en-US" w:eastAsia="ja-JP"/>
    </w:rPr>
  </w:style>
  <w:style w:type="paragraph" w:styleId="NormalWeb">
    <w:name w:val="Normal (Web)"/>
    <w:basedOn w:val="Normal"/>
    <w:uiPriority w:val="99"/>
    <w:semiHidden/>
    <w:unhideWhenUsed/>
    <w:rsid w:val="00BA56AF"/>
    <w:pPr>
      <w:spacing w:before="100" w:beforeAutospacing="1" w:after="100" w:afterAutospacing="1" w:line="240" w:lineRule="auto"/>
    </w:pPr>
    <w:rPr>
      <w:rFonts w:ascii="Times New Roman" w:hAnsi="Times New Roman"/>
      <w:lang w:val="en-AU" w:eastAsia="en-AU"/>
    </w:rPr>
  </w:style>
  <w:style w:type="character" w:customStyle="1" w:styleId="UnresolvedMention1">
    <w:name w:val="Unresolved Mention1"/>
    <w:basedOn w:val="DefaultParagraphFont"/>
    <w:uiPriority w:val="99"/>
    <w:semiHidden/>
    <w:unhideWhenUsed/>
    <w:rsid w:val="00BA56AF"/>
    <w:rPr>
      <w:color w:val="605E5C"/>
      <w:shd w:val="clear" w:color="auto" w:fill="E1DFDD"/>
    </w:rPr>
  </w:style>
  <w:style w:type="table" w:styleId="GridTable4-Accent1">
    <w:name w:val="Grid Table 4 Accent 1"/>
    <w:basedOn w:val="TableNormal"/>
    <w:uiPriority w:val="49"/>
    <w:rsid w:val="002E75F1"/>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paragraph" w:customStyle="1" w:styleId="Bullet2">
    <w:name w:val="Bullet 2"/>
    <w:basedOn w:val="Bullet1"/>
    <w:qFormat/>
    <w:rsid w:val="00C7150A"/>
    <w:pPr>
      <w:numPr>
        <w:ilvl w:val="1"/>
        <w:numId w:val="11"/>
      </w:numPr>
      <w:ind w:left="1071" w:hanging="357"/>
    </w:pPr>
  </w:style>
  <w:style w:type="numbering" w:customStyle="1" w:styleId="Bulletlist">
    <w:name w:val="Bullet list"/>
    <w:uiPriority w:val="99"/>
    <w:rsid w:val="00791CE9"/>
    <w:pPr>
      <w:numPr>
        <w:numId w:val="10"/>
      </w:numPr>
    </w:pPr>
  </w:style>
  <w:style w:type="paragraph" w:customStyle="1" w:styleId="BoardBrief-Paragraph2">
    <w:name w:val="Board Brief - Paragraph 2"/>
    <w:basedOn w:val="Normal"/>
    <w:uiPriority w:val="2"/>
    <w:qFormat/>
    <w:rsid w:val="00B743CB"/>
    <w:pPr>
      <w:numPr>
        <w:ilvl w:val="2"/>
        <w:numId w:val="7"/>
      </w:numPr>
      <w:spacing w:line="360" w:lineRule="auto"/>
    </w:pPr>
    <w:rPr>
      <w:rFonts w:eastAsiaTheme="minorHAnsi" w:cs="Arial"/>
      <w:szCs w:val="22"/>
      <w:lang w:val="en-AU" w:eastAsia="en-AU"/>
    </w:rPr>
  </w:style>
  <w:style w:type="paragraph" w:customStyle="1" w:styleId="11Section-Parapraph">
    <w:name w:val="1.1 Section - Parapraph"/>
    <w:basedOn w:val="ListParagraph"/>
    <w:uiPriority w:val="2"/>
    <w:qFormat/>
    <w:rsid w:val="00B743CB"/>
    <w:pPr>
      <w:numPr>
        <w:ilvl w:val="1"/>
        <w:numId w:val="7"/>
      </w:numPr>
      <w:spacing w:before="240" w:line="360" w:lineRule="auto"/>
      <w:contextualSpacing w:val="0"/>
    </w:pPr>
    <w:rPr>
      <w:rFonts w:eastAsiaTheme="minorHAnsi" w:cs="Arial"/>
      <w:szCs w:val="22"/>
      <w:lang w:val="en-AU" w:eastAsia="en-AU"/>
    </w:rPr>
  </w:style>
  <w:style w:type="character" w:styleId="FollowedHyperlink">
    <w:name w:val="FollowedHyperlink"/>
    <w:basedOn w:val="DefaultParagraphFont"/>
    <w:uiPriority w:val="99"/>
    <w:semiHidden/>
    <w:unhideWhenUsed/>
    <w:rsid w:val="00B70CB6"/>
    <w:rPr>
      <w:color w:val="7F8285" w:themeColor="followedHyperlink"/>
      <w:u w:val="single"/>
    </w:rPr>
  </w:style>
  <w:style w:type="paragraph" w:styleId="Caption">
    <w:name w:val="caption"/>
    <w:basedOn w:val="Normal"/>
    <w:next w:val="Normal"/>
    <w:uiPriority w:val="35"/>
    <w:unhideWhenUsed/>
    <w:rsid w:val="00042A45"/>
    <w:pPr>
      <w:keepNext/>
      <w:spacing w:after="200" w:line="240" w:lineRule="auto"/>
    </w:pPr>
    <w:rPr>
      <w:b/>
      <w:bCs/>
      <w:color w:val="6B2876" w:themeColor="text2"/>
    </w:rPr>
  </w:style>
  <w:style w:type="paragraph" w:styleId="TOCHeading">
    <w:name w:val="TOC Heading"/>
    <w:basedOn w:val="Heading1"/>
    <w:next w:val="Normal"/>
    <w:uiPriority w:val="39"/>
    <w:unhideWhenUsed/>
    <w:qFormat/>
    <w:rsid w:val="00A61E7C"/>
    <w:pPr>
      <w:keepNext/>
      <w:keepLines/>
      <w:spacing w:before="480" w:after="0" w:line="276" w:lineRule="auto"/>
      <w:outlineLvl w:val="9"/>
    </w:pPr>
    <w:rPr>
      <w:rFonts w:asciiTheme="majorHAnsi" w:eastAsiaTheme="majorEastAsia" w:hAnsiTheme="majorHAnsi" w:cstheme="majorBidi"/>
      <w:bCs/>
      <w:color w:val="501E58" w:themeColor="accent1" w:themeShade="BF"/>
      <w:sz w:val="28"/>
      <w:szCs w:val="28"/>
      <w:lang w:val="en-US" w:eastAsia="en-US"/>
    </w:rPr>
  </w:style>
  <w:style w:type="paragraph" w:styleId="TOC6">
    <w:name w:val="toc 6"/>
    <w:basedOn w:val="Normal"/>
    <w:next w:val="Normal"/>
    <w:autoRedefine/>
    <w:uiPriority w:val="39"/>
    <w:semiHidden/>
    <w:unhideWhenUsed/>
    <w:rsid w:val="00A61E7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61E7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61E7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61E7C"/>
    <w:pPr>
      <w:spacing w:after="0"/>
      <w:ind w:left="1920"/>
    </w:pPr>
    <w:rPr>
      <w:rFonts w:asciiTheme="minorHAnsi" w:hAnsiTheme="minorHAnsi" w:cstheme="minorHAnsi"/>
      <w:sz w:val="20"/>
      <w:szCs w:val="20"/>
    </w:rPr>
  </w:style>
  <w:style w:type="paragraph" w:customStyle="1" w:styleId="PullOut-Heading3">
    <w:name w:val="Pull Out - Heading 3"/>
    <w:basedOn w:val="Heading3"/>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bCs/>
      <w:szCs w:val="20"/>
    </w:rPr>
  </w:style>
  <w:style w:type="paragraph" w:customStyle="1" w:styleId="Introparagraph">
    <w:name w:val="Intro paragraph"/>
    <w:basedOn w:val="Normal"/>
    <w:qFormat/>
    <w:rsid w:val="00AA38DB"/>
    <w:rPr>
      <w:bCs/>
      <w:color w:val="6B2876" w:themeColor="text1"/>
      <w:sz w:val="28"/>
      <w:szCs w:val="28"/>
      <w:lang w:val="en-AU"/>
    </w:rPr>
  </w:style>
  <w:style w:type="paragraph" w:customStyle="1" w:styleId="PullOut-Heading2">
    <w:name w:val="Pull Out - Heading 2"/>
    <w:basedOn w:val="Heading2"/>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PullOut-Body">
    <w:name w:val="Pull Out - Body"/>
    <w:basedOn w:val="Normal"/>
    <w:rsid w:val="008B419B"/>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tablelistbullet">
    <w:name w:val="table list bullet"/>
    <w:basedOn w:val="ListParagraph"/>
    <w:qFormat/>
    <w:rsid w:val="00BD5E4E"/>
    <w:pPr>
      <w:tabs>
        <w:tab w:val="num" w:pos="360"/>
      </w:tabs>
      <w:spacing w:after="120" w:line="240" w:lineRule="auto"/>
    </w:pPr>
    <w:rPr>
      <w:rFonts w:eastAsia="MS Mincho" w:cs="FSMe-Bold"/>
      <w:spacing w:val="-2"/>
      <w:szCs w:val="20"/>
      <w:lang w:eastAsia="en-US"/>
    </w:rPr>
  </w:style>
  <w:style w:type="paragraph" w:customStyle="1" w:styleId="TableBody">
    <w:name w:val="Table Body"/>
    <w:basedOn w:val="Datatable"/>
    <w:qFormat/>
    <w:rsid w:val="002E5010"/>
    <w:pPr>
      <w:spacing w:before="100" w:after="100"/>
      <w:jc w:val="left"/>
    </w:pPr>
    <w:rPr>
      <w:rFonts w:cs="Arial"/>
      <w:spacing w:val="0"/>
      <w:sz w:val="24"/>
      <w:szCs w:val="22"/>
    </w:rPr>
  </w:style>
  <w:style w:type="character" w:customStyle="1" w:styleId="hgkelc">
    <w:name w:val="hgkelc"/>
    <w:basedOn w:val="DefaultParagraphFont"/>
    <w:rsid w:val="00F675FE"/>
  </w:style>
  <w:style w:type="paragraph" w:customStyle="1" w:styleId="Datatable">
    <w:name w:val="Data table"/>
    <w:basedOn w:val="Normal"/>
    <w:link w:val="DatatableChar"/>
    <w:qFormat/>
    <w:rsid w:val="008C7E4D"/>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8C7E4D"/>
    <w:rPr>
      <w:rFonts w:ascii="Arial" w:eastAsia="MS Mincho" w:hAnsi="Arial" w:cs="FSMe-Bold"/>
      <w:spacing w:val="-2"/>
      <w:lang w:eastAsia="ja-JP"/>
    </w:rPr>
  </w:style>
  <w:style w:type="character" w:styleId="CommentReference">
    <w:name w:val="annotation reference"/>
    <w:basedOn w:val="DefaultParagraphFont"/>
    <w:uiPriority w:val="99"/>
    <w:semiHidden/>
    <w:unhideWhenUsed/>
    <w:rsid w:val="008C7E4D"/>
    <w:rPr>
      <w:sz w:val="16"/>
      <w:szCs w:val="16"/>
    </w:rPr>
  </w:style>
  <w:style w:type="paragraph" w:styleId="CommentText">
    <w:name w:val="annotation text"/>
    <w:basedOn w:val="Normal"/>
    <w:link w:val="CommentTextChar"/>
    <w:uiPriority w:val="99"/>
    <w:unhideWhenUsed/>
    <w:rsid w:val="008C7E4D"/>
    <w:pPr>
      <w:spacing w:line="240" w:lineRule="auto"/>
    </w:pPr>
    <w:rPr>
      <w:sz w:val="20"/>
      <w:szCs w:val="20"/>
    </w:rPr>
  </w:style>
  <w:style w:type="character" w:customStyle="1" w:styleId="CommentTextChar">
    <w:name w:val="Comment Text Char"/>
    <w:basedOn w:val="DefaultParagraphFont"/>
    <w:link w:val="CommentText"/>
    <w:uiPriority w:val="99"/>
    <w:rsid w:val="008C7E4D"/>
    <w:rPr>
      <w:rFonts w:ascii="Arial" w:eastAsia="Times New Roman" w:hAnsi="Arial"/>
      <w:lang w:val="en-US" w:eastAsia="ja-JP"/>
    </w:rPr>
  </w:style>
  <w:style w:type="paragraph" w:customStyle="1" w:styleId="Numberedlist">
    <w:name w:val="Numbered list"/>
    <w:basedOn w:val="Bullet1"/>
    <w:qFormat/>
    <w:rsid w:val="004B5CD1"/>
    <w:pPr>
      <w:numPr>
        <w:numId w:val="12"/>
      </w:numPr>
      <w:ind w:left="714" w:hanging="357"/>
    </w:pPr>
  </w:style>
  <w:style w:type="paragraph" w:customStyle="1" w:styleId="FGCNORMAL">
    <w:name w:val="FGC_NORMAL"/>
    <w:basedOn w:val="Normal"/>
    <w:qFormat/>
    <w:rsid w:val="00AB4AB3"/>
    <w:pPr>
      <w:spacing w:before="120" w:after="120"/>
      <w:ind w:left="652"/>
    </w:pPr>
    <w:rPr>
      <w:rFonts w:eastAsiaTheme="minorEastAsia" w:cs="Arial"/>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dis.gov.au/about-us/strategies/cultural-and-linguistic-diversity-strategy" TargetMode="External"/><Relationship Id="rId18" Type="http://schemas.openxmlformats.org/officeDocument/2006/relationships/footer" Target="footer1.xml"/><Relationship Id="rId26" Type="http://schemas.openxmlformats.org/officeDocument/2006/relationships/hyperlink" Target="https://www.youtube.com/user/DisabilityCare"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https://www.ndis.gov.au/stories/6826-willow-connects-others-during-covid-using-key-word-signing-and-other-creative-non-verbal-cues" TargetMode="External"/><Relationship Id="rId17" Type="http://schemas.openxmlformats.org/officeDocument/2006/relationships/hyperlink" Target="https://ndis.gov.au/about-us/strategies/cultural-and-linguistic-diversity-strategy" TargetMode="External"/><Relationship Id="rId25" Type="http://schemas.openxmlformats.org/officeDocument/2006/relationships/hyperlink" Target="https://www.instagram.com/ndis_australia/" TargetMode="External"/><Relationship Id="rId2" Type="http://schemas.openxmlformats.org/officeDocument/2006/relationships/customXml" Target="../customXml/item2.xml"/><Relationship Id="rId16" Type="http://schemas.openxmlformats.org/officeDocument/2006/relationships/hyperlink" Target="https://www.ndis.gov.au/contact/locations" TargetMode="External"/><Relationship Id="rId20"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dis.gov.au/about-us/strategies/cultural-and-linguistic-diversity-strategy" TargetMode="External"/><Relationship Id="rId24" Type="http://schemas.openxmlformats.org/officeDocument/2006/relationships/hyperlink" Target="https://www.facebook.com/NDISAus" TargetMode="External"/><Relationship Id="rId5" Type="http://schemas.openxmlformats.org/officeDocument/2006/relationships/numbering" Target="numbering.xml"/><Relationship Id="rId15" Type="http://schemas.openxmlformats.org/officeDocument/2006/relationships/hyperlink" Target="mailto:enquiries@ndis.gov.au" TargetMode="External"/><Relationship Id="rId23" Type="http://schemas.openxmlformats.org/officeDocument/2006/relationships/hyperlink" Target="https://ndis.gov.au/contact" TargetMode="External"/><Relationship Id="rId28" Type="http://schemas.openxmlformats.org/officeDocument/2006/relationships/hyperlink" Target="https://aus01.safelinks.protection.outlook.com/?url=https%3A%2F%2Fwww.accesshub.gov.au%2F&amp;data=05%7C02%7CChristine.Weaver%40ndis.gov.au%7Cee28d429ab18457ec43c08dc0fd07d8f%7Ccd778b65752d454a87cfb9990fe58993%7C0%7C0%7C638402635330806431%7CUnknown%7CTWFpbGZsb3d8eyJWIjoiMC4wLjAwMDAiLCJQIjoiV2luMzIiLCJBTiI6Ik1haWwiLCJXVCI6Mn0%3D%7C3000%7C%7C%7C&amp;sdata=56EDMQH%2FwqdAzGFJoBKgexrv965g2JMTsndthYqn9pg%3D&amp;reserved=0"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dis.gov.au/about-us/strategies/cultural-and-linguistic-diversity-strategy" TargetMode="External"/><Relationship Id="rId22" Type="http://schemas.openxmlformats.org/officeDocument/2006/relationships/hyperlink" Target="https://ndis.gov.au" TargetMode="External"/><Relationship Id="rId27" Type="http://schemas.openxmlformats.org/officeDocument/2006/relationships/hyperlink" Target="https://www.linkedin.com/company/national-disability-insurance-agency"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P796\AppData\Local\Microsoft\Windows\INetCache\Content.Outlook\ACUR4QXY\NDIS%20Report%20template%20-%202024%20-%20CALD%20Summary.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3.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4.xml><?xml version="1.0" encoding="utf-8"?>
<ds:datastoreItem xmlns:ds="http://schemas.openxmlformats.org/officeDocument/2006/customXml" ds:itemID="{CA56E019-8681-4CFF-8EFC-A5EF5B41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NDIS Report template - 2024 - CALD Summary.dotx</Template>
  <TotalTime>23</TotalTime>
  <Pages>8</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Cultural and Linguistic Diversity Strategy 2024-2028 Summary</vt:lpstr>
    </vt:vector>
  </TitlesOfParts>
  <Company/>
  <LinksUpToDate>false</LinksUpToDate>
  <CharactersWithSpaces>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सांस्कृतिक और भाषाई विविधता कार्यनीति 2024-2028 सारांश</dc:title>
  <dc:creator>National Disability Insurance Agency</dc:creator>
  <cp:lastModifiedBy>Thom Kiorgaard</cp:lastModifiedBy>
  <cp:revision>18</cp:revision>
  <cp:lastPrinted>2024-03-19T23:13:00Z</cp:lastPrinted>
  <dcterms:created xsi:type="dcterms:W3CDTF">2024-02-23T04:21:00Z</dcterms:created>
  <dcterms:modified xsi:type="dcterms:W3CDTF">2024-03-19T23:13:00Z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