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0CAD1" w14:textId="77777777" w:rsidR="00374FB9" w:rsidRPr="00050BDA" w:rsidRDefault="00374FB9" w:rsidP="00374FB9">
      <w:pPr>
        <w:pStyle w:val="TitleGroup"/>
        <w:spacing w:before="240"/>
        <w:ind w:left="1134"/>
        <w:rPr>
          <w:sz w:val="72"/>
          <w:lang w:val="en-US"/>
        </w:rPr>
      </w:pPr>
    </w:p>
    <w:p w14:paraId="24419E1A" w14:textId="77777777" w:rsidR="00D01821" w:rsidRPr="00050BDA" w:rsidRDefault="00374FB9" w:rsidP="00ED3F01">
      <w:pPr>
        <w:pStyle w:val="TitleGroup"/>
        <w:spacing w:before="240"/>
        <w:ind w:left="1134"/>
        <w:rPr>
          <w:lang w:val="en-US"/>
        </w:rPr>
      </w:pPr>
      <w:r w:rsidRPr="00050BDA">
        <w:rPr>
          <w:sz w:val="72"/>
          <w:lang w:val="en-US"/>
        </w:rPr>
        <w:t xml:space="preserve">NDIS </w:t>
      </w:r>
      <w:r w:rsidR="0043410F" w:rsidRPr="00050BDA">
        <w:rPr>
          <w:sz w:val="72"/>
          <w:lang w:val="en-US"/>
        </w:rPr>
        <w:t>myplace p</w:t>
      </w:r>
      <w:r w:rsidR="0069218D" w:rsidRPr="00050BDA">
        <w:rPr>
          <w:noProof/>
          <w:sz w:val="72"/>
          <w:lang w:val="en-US" w:eastAsia="en-AU"/>
        </w:rPr>
        <w:drawing>
          <wp:anchor distT="0" distB="0" distL="114300" distR="114300" simplePos="0" relativeHeight="251658240" behindDoc="1" locked="0" layoutInCell="1" allowOverlap="1" wp14:anchorId="657E2DE4" wp14:editId="61A8E578">
            <wp:simplePos x="0" y="0"/>
            <wp:positionH relativeFrom="margin">
              <wp:align>right</wp:align>
            </wp:positionH>
            <wp:positionV relativeFrom="margin">
              <wp:align>top</wp:align>
            </wp:positionV>
            <wp:extent cx="6309995" cy="8458200"/>
            <wp:effectExtent l="0" t="0" r="0" b="0"/>
            <wp:wrapNone/>
            <wp:docPr id="15" name="Picture 15" descr="cover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11">
                      <a:extLst>
                        <a:ext uri="{28A0092B-C50C-407E-A947-70E740481C1C}">
                          <a14:useLocalDpi xmlns:a14="http://schemas.microsoft.com/office/drawing/2010/main" val="0"/>
                        </a:ext>
                      </a:extLst>
                    </a:blip>
                    <a:stretch>
                      <a:fillRect/>
                    </a:stretch>
                  </pic:blipFill>
                  <pic:spPr>
                    <a:xfrm>
                      <a:off x="0" y="0"/>
                      <a:ext cx="6309995" cy="8458200"/>
                    </a:xfrm>
                    <a:prstGeom prst="rect">
                      <a:avLst/>
                    </a:prstGeom>
                  </pic:spPr>
                </pic:pic>
              </a:graphicData>
            </a:graphic>
            <wp14:sizeRelH relativeFrom="margin">
              <wp14:pctWidth>0</wp14:pctWidth>
            </wp14:sizeRelH>
            <wp14:sizeRelV relativeFrom="margin">
              <wp14:pctHeight>0</wp14:pctHeight>
            </wp14:sizeRelV>
          </wp:anchor>
        </w:drawing>
      </w:r>
      <w:r w:rsidR="0043410F" w:rsidRPr="00050BDA">
        <w:rPr>
          <w:sz w:val="72"/>
          <w:lang w:val="en-US"/>
        </w:rPr>
        <w:t>rovider p</w:t>
      </w:r>
      <w:r w:rsidR="0069218D" w:rsidRPr="00050BDA">
        <w:rPr>
          <w:sz w:val="72"/>
          <w:lang w:val="en-US"/>
        </w:rPr>
        <w:t>orta</w:t>
      </w:r>
      <w:r w:rsidRPr="00050BDA">
        <w:rPr>
          <w:sz w:val="72"/>
          <w:lang w:val="en-US"/>
        </w:rPr>
        <w:t>l</w:t>
      </w:r>
    </w:p>
    <w:p w14:paraId="045B0DB0" w14:textId="77777777" w:rsidR="00374FB9" w:rsidRPr="00050BDA" w:rsidRDefault="00374FB9">
      <w:pPr>
        <w:pStyle w:val="Title1"/>
        <w:spacing w:before="120" w:after="120"/>
        <w:ind w:left="1134"/>
        <w:rPr>
          <w:lang w:val="en-US"/>
        </w:rPr>
      </w:pPr>
    </w:p>
    <w:p w14:paraId="3428BBEE" w14:textId="77777777" w:rsidR="003D1A6A" w:rsidRPr="00050BDA" w:rsidRDefault="0069218D">
      <w:pPr>
        <w:pStyle w:val="Title1"/>
        <w:spacing w:before="120" w:after="120"/>
        <w:ind w:left="1134"/>
        <w:rPr>
          <w:lang w:val="en-US"/>
        </w:rPr>
      </w:pPr>
      <w:r w:rsidRPr="00050BDA">
        <w:rPr>
          <w:b w:val="0"/>
          <w:lang w:val="en-US"/>
        </w:rPr>
        <w:t xml:space="preserve">Bulk </w:t>
      </w:r>
      <w:r w:rsidR="00F21FDC" w:rsidRPr="00050BDA">
        <w:rPr>
          <w:b w:val="0"/>
          <w:lang w:val="en-US"/>
        </w:rPr>
        <w:t>p</w:t>
      </w:r>
      <w:r w:rsidRPr="00050BDA">
        <w:rPr>
          <w:b w:val="0"/>
          <w:lang w:val="en-US"/>
        </w:rPr>
        <w:t>ayment</w:t>
      </w:r>
      <w:r w:rsidR="00D01821" w:rsidRPr="00050BDA">
        <w:rPr>
          <w:b w:val="0"/>
          <w:lang w:val="en-US"/>
        </w:rPr>
        <w:t xml:space="preserve"> </w:t>
      </w:r>
      <w:r w:rsidR="00F21FDC" w:rsidRPr="00050BDA">
        <w:rPr>
          <w:b w:val="0"/>
          <w:lang w:val="en-US"/>
        </w:rPr>
        <w:t>r</w:t>
      </w:r>
      <w:r w:rsidR="00D01821" w:rsidRPr="00050BDA">
        <w:rPr>
          <w:b w:val="0"/>
          <w:lang w:val="en-US"/>
        </w:rPr>
        <w:t>equests</w:t>
      </w:r>
      <w:r w:rsidRPr="00050BDA">
        <w:rPr>
          <w:b w:val="0"/>
          <w:lang w:val="en-US"/>
        </w:rPr>
        <w:t xml:space="preserve"> </w:t>
      </w:r>
    </w:p>
    <w:p w14:paraId="19BE6CA2" w14:textId="77777777" w:rsidR="00ED1325" w:rsidRPr="00050BDA" w:rsidRDefault="00D01821" w:rsidP="00ED1325">
      <w:pPr>
        <w:pStyle w:val="Title2"/>
        <w:spacing w:before="120" w:after="120"/>
        <w:ind w:left="1134"/>
        <w:rPr>
          <w:sz w:val="56"/>
          <w:szCs w:val="56"/>
          <w:lang w:val="en-US"/>
        </w:rPr>
      </w:pPr>
      <w:r w:rsidRPr="00050BDA">
        <w:rPr>
          <w:sz w:val="56"/>
          <w:szCs w:val="56"/>
          <w:lang w:val="en-US"/>
        </w:rPr>
        <w:t>S</w:t>
      </w:r>
      <w:r w:rsidR="0068192B" w:rsidRPr="00050BDA">
        <w:rPr>
          <w:sz w:val="56"/>
          <w:szCs w:val="56"/>
          <w:lang w:val="en-US"/>
        </w:rPr>
        <w:t xml:space="preserve">elf-help </w:t>
      </w:r>
      <w:r w:rsidR="0069218D" w:rsidRPr="00050BDA">
        <w:rPr>
          <w:sz w:val="56"/>
          <w:szCs w:val="56"/>
          <w:lang w:val="en-US"/>
        </w:rPr>
        <w:t>guide</w:t>
      </w:r>
      <w:r w:rsidRPr="00050BDA">
        <w:rPr>
          <w:sz w:val="56"/>
          <w:szCs w:val="56"/>
          <w:lang w:val="en-US"/>
        </w:rPr>
        <w:t xml:space="preserve"> for providers</w:t>
      </w:r>
    </w:p>
    <w:p w14:paraId="395A4E28" w14:textId="77777777" w:rsidR="003D1A6A" w:rsidRPr="00050BDA" w:rsidRDefault="003D1A6A" w:rsidP="00ED1325">
      <w:pPr>
        <w:pStyle w:val="Title2"/>
        <w:spacing w:before="120" w:after="120"/>
        <w:ind w:left="1134"/>
        <w:rPr>
          <w:lang w:val="en-US"/>
        </w:rPr>
      </w:pPr>
    </w:p>
    <w:p w14:paraId="58751D10" w14:textId="012C1FDB" w:rsidR="00084078" w:rsidRPr="00050BDA" w:rsidRDefault="0021188E" w:rsidP="008B7F8E">
      <w:pPr>
        <w:pStyle w:val="Title2"/>
        <w:tabs>
          <w:tab w:val="left" w:pos="3862"/>
        </w:tabs>
        <w:spacing w:before="120" w:after="120"/>
        <w:ind w:left="720"/>
        <w:rPr>
          <w:lang w:val="en-US"/>
        </w:rPr>
        <w:sectPr w:rsidR="00084078" w:rsidRPr="00050BDA" w:rsidSect="00B719A0">
          <w:headerReference w:type="default" r:id="rId12"/>
          <w:footerReference w:type="default" r:id="rId13"/>
          <w:headerReference w:type="first" r:id="rId14"/>
          <w:footerReference w:type="first" r:id="rId15"/>
          <w:pgSz w:w="11906" w:h="16838"/>
          <w:pgMar w:top="1418" w:right="849" w:bottom="1134" w:left="1418" w:header="397" w:footer="0" w:gutter="0"/>
          <w:cols w:space="708"/>
          <w:titlePg/>
          <w:docGrid w:linePitch="360"/>
        </w:sectPr>
      </w:pPr>
      <w:r w:rsidRPr="00050BDA">
        <w:rPr>
          <w:lang w:val="en-US"/>
        </w:rPr>
        <w:t xml:space="preserve"> </w:t>
      </w:r>
      <w:r w:rsidR="001907E4" w:rsidRPr="00050BDA">
        <w:rPr>
          <w:lang w:val="en-US"/>
        </w:rPr>
        <w:br/>
      </w:r>
      <w:r w:rsidR="00BB28E9" w:rsidRPr="00050BDA">
        <w:rPr>
          <w:sz w:val="48"/>
          <w:szCs w:val="48"/>
          <w:lang w:val="en-US"/>
        </w:rPr>
        <w:t>Ma</w:t>
      </w:r>
      <w:r w:rsidR="00BB28E9">
        <w:rPr>
          <w:sz w:val="48"/>
          <w:szCs w:val="48"/>
          <w:lang w:val="en-US"/>
        </w:rPr>
        <w:t>y</w:t>
      </w:r>
      <w:r w:rsidR="00BB28E9" w:rsidRPr="00050BDA">
        <w:rPr>
          <w:sz w:val="48"/>
          <w:szCs w:val="48"/>
          <w:lang w:val="en-US"/>
        </w:rPr>
        <w:t xml:space="preserve"> </w:t>
      </w:r>
      <w:r w:rsidR="009F6DBB" w:rsidRPr="00050BDA">
        <w:rPr>
          <w:sz w:val="48"/>
          <w:szCs w:val="48"/>
          <w:lang w:val="en-US"/>
        </w:rPr>
        <w:t>2024</w:t>
      </w:r>
    </w:p>
    <w:sdt>
      <w:sdtPr>
        <w:rPr>
          <w:rFonts w:eastAsia="MS Mincho" w:cs="FSMe-Bold"/>
          <w:b w:val="0"/>
          <w:color w:val="auto"/>
          <w:spacing w:val="-2"/>
          <w:sz w:val="22"/>
          <w:szCs w:val="24"/>
          <w:lang w:val="en-US" w:eastAsia="en-US"/>
        </w:rPr>
        <w:id w:val="-1559616182"/>
        <w:docPartObj>
          <w:docPartGallery w:val="Table of Contents"/>
          <w:docPartUnique/>
        </w:docPartObj>
      </w:sdtPr>
      <w:sdtEndPr>
        <w:rPr>
          <w:szCs w:val="22"/>
        </w:rPr>
      </w:sdtEndPr>
      <w:sdtContent>
        <w:p w14:paraId="1FE8C20F" w14:textId="77777777" w:rsidR="00943653" w:rsidRPr="00050BDA" w:rsidRDefault="00A20DFA" w:rsidP="006078D6">
          <w:pPr>
            <w:pStyle w:val="TOCHeading"/>
            <w:rPr>
              <w:rFonts w:cs="Arial"/>
              <w:sz w:val="48"/>
              <w:szCs w:val="48"/>
              <w:lang w:val="en-US"/>
            </w:rPr>
          </w:pPr>
          <w:r w:rsidRPr="00050BDA">
            <w:rPr>
              <w:rFonts w:cs="Arial"/>
              <w:sz w:val="48"/>
              <w:szCs w:val="48"/>
              <w:lang w:val="en-US"/>
            </w:rPr>
            <w:t xml:space="preserve">Table of </w:t>
          </w:r>
          <w:r w:rsidR="00162658" w:rsidRPr="00050BDA">
            <w:rPr>
              <w:rFonts w:cs="Arial"/>
              <w:sz w:val="48"/>
              <w:szCs w:val="48"/>
              <w:lang w:val="en-US"/>
            </w:rPr>
            <w:t>c</w:t>
          </w:r>
          <w:r w:rsidR="00943653" w:rsidRPr="00050BDA">
            <w:rPr>
              <w:rFonts w:cs="Arial"/>
              <w:sz w:val="48"/>
              <w:szCs w:val="48"/>
              <w:lang w:val="en-US"/>
            </w:rPr>
            <w:t>ontents</w:t>
          </w:r>
        </w:p>
        <w:p w14:paraId="026F4131" w14:textId="1BFAD37D" w:rsidR="00694118" w:rsidRDefault="00943653">
          <w:pPr>
            <w:pStyle w:val="TOC1"/>
            <w:rPr>
              <w:rFonts w:asciiTheme="minorHAnsi" w:hAnsiTheme="minorHAnsi"/>
              <w:noProof/>
              <w:kern w:val="2"/>
              <w:szCs w:val="22"/>
              <w:lang w:eastAsia="en-AU"/>
              <w14:ligatures w14:val="standardContextual"/>
            </w:rPr>
          </w:pPr>
          <w:r w:rsidRPr="00050BDA">
            <w:rPr>
              <w:lang w:val="en-US"/>
            </w:rPr>
            <w:fldChar w:fldCharType="begin"/>
          </w:r>
          <w:r w:rsidRPr="00050BDA">
            <w:rPr>
              <w:lang w:val="en-US"/>
            </w:rPr>
            <w:instrText xml:space="preserve"> TOC \o "1-3" \h \z \u </w:instrText>
          </w:r>
          <w:r w:rsidRPr="00050BDA">
            <w:rPr>
              <w:lang w:val="en-US"/>
            </w:rPr>
            <w:fldChar w:fldCharType="separate"/>
          </w:r>
          <w:hyperlink w:anchor="_Toc167196039" w:history="1">
            <w:r w:rsidR="00694118" w:rsidRPr="004F2E98">
              <w:rPr>
                <w:rStyle w:val="Hyperlink"/>
                <w:noProof/>
                <w:lang w:val="en-US"/>
              </w:rPr>
              <w:t>Changes from last version</w:t>
            </w:r>
            <w:r w:rsidR="00694118">
              <w:rPr>
                <w:noProof/>
                <w:webHidden/>
              </w:rPr>
              <w:tab/>
            </w:r>
            <w:r w:rsidR="00694118">
              <w:rPr>
                <w:noProof/>
                <w:webHidden/>
              </w:rPr>
              <w:fldChar w:fldCharType="begin"/>
            </w:r>
            <w:r w:rsidR="00694118">
              <w:rPr>
                <w:noProof/>
                <w:webHidden/>
              </w:rPr>
              <w:instrText xml:space="preserve"> PAGEREF _Toc167196039 \h </w:instrText>
            </w:r>
            <w:r w:rsidR="00694118">
              <w:rPr>
                <w:noProof/>
                <w:webHidden/>
              </w:rPr>
            </w:r>
            <w:r w:rsidR="00694118">
              <w:rPr>
                <w:noProof/>
                <w:webHidden/>
              </w:rPr>
              <w:fldChar w:fldCharType="separate"/>
            </w:r>
            <w:r w:rsidR="00F92268">
              <w:rPr>
                <w:noProof/>
                <w:webHidden/>
              </w:rPr>
              <w:t>3</w:t>
            </w:r>
            <w:r w:rsidR="00694118">
              <w:rPr>
                <w:noProof/>
                <w:webHidden/>
              </w:rPr>
              <w:fldChar w:fldCharType="end"/>
            </w:r>
          </w:hyperlink>
        </w:p>
        <w:p w14:paraId="0124A8CE" w14:textId="7C302F62" w:rsidR="00694118" w:rsidRDefault="00694118">
          <w:pPr>
            <w:pStyle w:val="TOC1"/>
            <w:rPr>
              <w:rFonts w:asciiTheme="minorHAnsi" w:hAnsiTheme="minorHAnsi"/>
              <w:noProof/>
              <w:kern w:val="2"/>
              <w:szCs w:val="22"/>
              <w:lang w:eastAsia="en-AU"/>
              <w14:ligatures w14:val="standardContextual"/>
            </w:rPr>
          </w:pPr>
          <w:hyperlink w:anchor="_Toc167196040" w:history="1">
            <w:r w:rsidRPr="004F2E98">
              <w:rPr>
                <w:rStyle w:val="Hyperlink"/>
                <w:noProof/>
                <w:lang w:val="en-US"/>
              </w:rPr>
              <w:t>Introduction</w:t>
            </w:r>
            <w:r>
              <w:rPr>
                <w:noProof/>
                <w:webHidden/>
              </w:rPr>
              <w:tab/>
            </w:r>
            <w:r>
              <w:rPr>
                <w:noProof/>
                <w:webHidden/>
              </w:rPr>
              <w:fldChar w:fldCharType="begin"/>
            </w:r>
            <w:r>
              <w:rPr>
                <w:noProof/>
                <w:webHidden/>
              </w:rPr>
              <w:instrText xml:space="preserve"> PAGEREF _Toc167196040 \h </w:instrText>
            </w:r>
            <w:r>
              <w:rPr>
                <w:noProof/>
                <w:webHidden/>
              </w:rPr>
            </w:r>
            <w:r>
              <w:rPr>
                <w:noProof/>
                <w:webHidden/>
              </w:rPr>
              <w:fldChar w:fldCharType="separate"/>
            </w:r>
            <w:r w:rsidR="00F92268">
              <w:rPr>
                <w:noProof/>
                <w:webHidden/>
              </w:rPr>
              <w:t>3</w:t>
            </w:r>
            <w:r>
              <w:rPr>
                <w:noProof/>
                <w:webHidden/>
              </w:rPr>
              <w:fldChar w:fldCharType="end"/>
            </w:r>
          </w:hyperlink>
        </w:p>
        <w:p w14:paraId="766C9C8F" w14:textId="323E32BB" w:rsidR="00694118" w:rsidRDefault="00694118">
          <w:pPr>
            <w:pStyle w:val="TOC1"/>
            <w:rPr>
              <w:rFonts w:asciiTheme="minorHAnsi" w:hAnsiTheme="minorHAnsi"/>
              <w:noProof/>
              <w:kern w:val="2"/>
              <w:szCs w:val="22"/>
              <w:lang w:eastAsia="en-AU"/>
              <w14:ligatures w14:val="standardContextual"/>
            </w:rPr>
          </w:pPr>
          <w:hyperlink w:anchor="_Toc167196041" w:history="1">
            <w:r w:rsidRPr="004F2E98">
              <w:rPr>
                <w:rStyle w:val="Hyperlink"/>
                <w:noProof/>
                <w:lang w:val="en-US"/>
              </w:rPr>
              <w:t>How to contact NDIS</w:t>
            </w:r>
            <w:r>
              <w:rPr>
                <w:noProof/>
                <w:webHidden/>
              </w:rPr>
              <w:tab/>
            </w:r>
            <w:r>
              <w:rPr>
                <w:noProof/>
                <w:webHidden/>
              </w:rPr>
              <w:fldChar w:fldCharType="begin"/>
            </w:r>
            <w:r>
              <w:rPr>
                <w:noProof/>
                <w:webHidden/>
              </w:rPr>
              <w:instrText xml:space="preserve"> PAGEREF _Toc167196041 \h </w:instrText>
            </w:r>
            <w:r>
              <w:rPr>
                <w:noProof/>
                <w:webHidden/>
              </w:rPr>
            </w:r>
            <w:r>
              <w:rPr>
                <w:noProof/>
                <w:webHidden/>
              </w:rPr>
              <w:fldChar w:fldCharType="separate"/>
            </w:r>
            <w:r w:rsidR="00F92268">
              <w:rPr>
                <w:noProof/>
                <w:webHidden/>
              </w:rPr>
              <w:t>5</w:t>
            </w:r>
            <w:r>
              <w:rPr>
                <w:noProof/>
                <w:webHidden/>
              </w:rPr>
              <w:fldChar w:fldCharType="end"/>
            </w:r>
          </w:hyperlink>
        </w:p>
        <w:p w14:paraId="3FBF13DA" w14:textId="32648A90" w:rsidR="00694118" w:rsidRDefault="00694118">
          <w:pPr>
            <w:pStyle w:val="TOC1"/>
            <w:rPr>
              <w:rFonts w:asciiTheme="minorHAnsi" w:hAnsiTheme="minorHAnsi"/>
              <w:noProof/>
              <w:kern w:val="2"/>
              <w:szCs w:val="22"/>
              <w:lang w:eastAsia="en-AU"/>
              <w14:ligatures w14:val="standardContextual"/>
            </w:rPr>
          </w:pPr>
          <w:hyperlink w:anchor="_Toc167196042" w:history="1">
            <w:r w:rsidRPr="004F2E98">
              <w:rPr>
                <w:rStyle w:val="Hyperlink"/>
                <w:noProof/>
                <w:lang w:val="en-US"/>
              </w:rPr>
              <w:t>Part 1: Submitting bulk payment requests</w:t>
            </w:r>
            <w:r>
              <w:rPr>
                <w:noProof/>
                <w:webHidden/>
              </w:rPr>
              <w:tab/>
            </w:r>
            <w:r>
              <w:rPr>
                <w:noProof/>
                <w:webHidden/>
              </w:rPr>
              <w:fldChar w:fldCharType="begin"/>
            </w:r>
            <w:r>
              <w:rPr>
                <w:noProof/>
                <w:webHidden/>
              </w:rPr>
              <w:instrText xml:space="preserve"> PAGEREF _Toc167196042 \h </w:instrText>
            </w:r>
            <w:r>
              <w:rPr>
                <w:noProof/>
                <w:webHidden/>
              </w:rPr>
            </w:r>
            <w:r>
              <w:rPr>
                <w:noProof/>
                <w:webHidden/>
              </w:rPr>
              <w:fldChar w:fldCharType="separate"/>
            </w:r>
            <w:r w:rsidR="00F92268">
              <w:rPr>
                <w:noProof/>
                <w:webHidden/>
              </w:rPr>
              <w:t>6</w:t>
            </w:r>
            <w:r>
              <w:rPr>
                <w:noProof/>
                <w:webHidden/>
              </w:rPr>
              <w:fldChar w:fldCharType="end"/>
            </w:r>
          </w:hyperlink>
        </w:p>
        <w:p w14:paraId="20696D3C" w14:textId="54C64DD0" w:rsidR="00694118" w:rsidRDefault="00694118">
          <w:pPr>
            <w:pStyle w:val="TOC3"/>
            <w:tabs>
              <w:tab w:val="right" w:leader="dot" w:pos="9016"/>
            </w:tabs>
            <w:rPr>
              <w:rFonts w:asciiTheme="minorHAnsi" w:hAnsiTheme="minorHAnsi"/>
              <w:noProof/>
              <w:kern w:val="2"/>
              <w:szCs w:val="22"/>
              <w:lang w:eastAsia="en-AU"/>
              <w14:ligatures w14:val="standardContextual"/>
            </w:rPr>
          </w:pPr>
          <w:hyperlink w:anchor="_Toc167196043" w:history="1">
            <w:r w:rsidRPr="004F2E98">
              <w:rPr>
                <w:rStyle w:val="Hyperlink"/>
                <w:noProof/>
                <w:lang w:val="en-US"/>
              </w:rPr>
              <w:t>Accessing the Bulk Upload screen</w:t>
            </w:r>
            <w:r>
              <w:rPr>
                <w:noProof/>
                <w:webHidden/>
              </w:rPr>
              <w:tab/>
            </w:r>
            <w:r>
              <w:rPr>
                <w:noProof/>
                <w:webHidden/>
              </w:rPr>
              <w:fldChar w:fldCharType="begin"/>
            </w:r>
            <w:r>
              <w:rPr>
                <w:noProof/>
                <w:webHidden/>
              </w:rPr>
              <w:instrText xml:space="preserve"> PAGEREF _Toc167196043 \h </w:instrText>
            </w:r>
            <w:r>
              <w:rPr>
                <w:noProof/>
                <w:webHidden/>
              </w:rPr>
            </w:r>
            <w:r>
              <w:rPr>
                <w:noProof/>
                <w:webHidden/>
              </w:rPr>
              <w:fldChar w:fldCharType="separate"/>
            </w:r>
            <w:r w:rsidR="00F92268">
              <w:rPr>
                <w:noProof/>
                <w:webHidden/>
              </w:rPr>
              <w:t>6</w:t>
            </w:r>
            <w:r>
              <w:rPr>
                <w:noProof/>
                <w:webHidden/>
              </w:rPr>
              <w:fldChar w:fldCharType="end"/>
            </w:r>
          </w:hyperlink>
        </w:p>
        <w:p w14:paraId="079064E0" w14:textId="6C60A737" w:rsidR="00694118" w:rsidRDefault="00694118">
          <w:pPr>
            <w:pStyle w:val="TOC3"/>
            <w:tabs>
              <w:tab w:val="right" w:leader="dot" w:pos="9016"/>
            </w:tabs>
            <w:rPr>
              <w:rFonts w:asciiTheme="minorHAnsi" w:hAnsiTheme="minorHAnsi"/>
              <w:noProof/>
              <w:kern w:val="2"/>
              <w:szCs w:val="22"/>
              <w:lang w:eastAsia="en-AU"/>
              <w14:ligatures w14:val="standardContextual"/>
            </w:rPr>
          </w:pPr>
          <w:hyperlink w:anchor="_Toc167196044" w:history="1">
            <w:r w:rsidRPr="004F2E98">
              <w:rPr>
                <w:rStyle w:val="Hyperlink"/>
                <w:noProof/>
                <w:lang w:val="en-US"/>
              </w:rPr>
              <w:t>Reference files</w:t>
            </w:r>
            <w:r>
              <w:rPr>
                <w:noProof/>
                <w:webHidden/>
              </w:rPr>
              <w:tab/>
            </w:r>
            <w:r>
              <w:rPr>
                <w:noProof/>
                <w:webHidden/>
              </w:rPr>
              <w:fldChar w:fldCharType="begin"/>
            </w:r>
            <w:r>
              <w:rPr>
                <w:noProof/>
                <w:webHidden/>
              </w:rPr>
              <w:instrText xml:space="preserve"> PAGEREF _Toc167196044 \h </w:instrText>
            </w:r>
            <w:r>
              <w:rPr>
                <w:noProof/>
                <w:webHidden/>
              </w:rPr>
            </w:r>
            <w:r>
              <w:rPr>
                <w:noProof/>
                <w:webHidden/>
              </w:rPr>
              <w:fldChar w:fldCharType="separate"/>
            </w:r>
            <w:r w:rsidR="00F92268">
              <w:rPr>
                <w:noProof/>
                <w:webHidden/>
              </w:rPr>
              <w:t>7</w:t>
            </w:r>
            <w:r>
              <w:rPr>
                <w:noProof/>
                <w:webHidden/>
              </w:rPr>
              <w:fldChar w:fldCharType="end"/>
            </w:r>
          </w:hyperlink>
        </w:p>
        <w:p w14:paraId="497AA331" w14:textId="25BA5B69" w:rsidR="00694118" w:rsidRDefault="00694118">
          <w:pPr>
            <w:pStyle w:val="TOC3"/>
            <w:tabs>
              <w:tab w:val="right" w:leader="dot" w:pos="9016"/>
            </w:tabs>
            <w:rPr>
              <w:rFonts w:asciiTheme="minorHAnsi" w:hAnsiTheme="minorHAnsi"/>
              <w:noProof/>
              <w:kern w:val="2"/>
              <w:szCs w:val="22"/>
              <w:lang w:eastAsia="en-AU"/>
              <w14:ligatures w14:val="standardContextual"/>
            </w:rPr>
          </w:pPr>
          <w:hyperlink w:anchor="_Toc167196045" w:history="1">
            <w:r w:rsidRPr="004F2E98">
              <w:rPr>
                <w:rStyle w:val="Hyperlink"/>
                <w:noProof/>
                <w:lang w:val="en-US"/>
              </w:rPr>
              <w:t>Creating the file</w:t>
            </w:r>
            <w:r>
              <w:rPr>
                <w:noProof/>
                <w:webHidden/>
              </w:rPr>
              <w:tab/>
            </w:r>
            <w:r>
              <w:rPr>
                <w:noProof/>
                <w:webHidden/>
              </w:rPr>
              <w:fldChar w:fldCharType="begin"/>
            </w:r>
            <w:r>
              <w:rPr>
                <w:noProof/>
                <w:webHidden/>
              </w:rPr>
              <w:instrText xml:space="preserve"> PAGEREF _Toc167196045 \h </w:instrText>
            </w:r>
            <w:r>
              <w:rPr>
                <w:noProof/>
                <w:webHidden/>
              </w:rPr>
            </w:r>
            <w:r>
              <w:rPr>
                <w:noProof/>
                <w:webHidden/>
              </w:rPr>
              <w:fldChar w:fldCharType="separate"/>
            </w:r>
            <w:r w:rsidR="00F92268">
              <w:rPr>
                <w:noProof/>
                <w:webHidden/>
              </w:rPr>
              <w:t>7</w:t>
            </w:r>
            <w:r>
              <w:rPr>
                <w:noProof/>
                <w:webHidden/>
              </w:rPr>
              <w:fldChar w:fldCharType="end"/>
            </w:r>
          </w:hyperlink>
        </w:p>
        <w:p w14:paraId="00D36306" w14:textId="4A9DDB74" w:rsidR="00694118" w:rsidRDefault="00694118">
          <w:pPr>
            <w:pStyle w:val="TOC3"/>
            <w:tabs>
              <w:tab w:val="right" w:leader="dot" w:pos="9016"/>
            </w:tabs>
            <w:rPr>
              <w:rFonts w:asciiTheme="minorHAnsi" w:hAnsiTheme="minorHAnsi"/>
              <w:noProof/>
              <w:kern w:val="2"/>
              <w:szCs w:val="22"/>
              <w:lang w:eastAsia="en-AU"/>
              <w14:ligatures w14:val="standardContextual"/>
            </w:rPr>
          </w:pPr>
          <w:hyperlink w:anchor="_Toc167196046" w:history="1">
            <w:r w:rsidRPr="004F2E98">
              <w:rPr>
                <w:rStyle w:val="Hyperlink"/>
                <w:noProof/>
                <w:lang w:val="en-US"/>
              </w:rPr>
              <w:t>Completing the Bulk Upload File Template</w:t>
            </w:r>
            <w:r>
              <w:rPr>
                <w:noProof/>
                <w:webHidden/>
              </w:rPr>
              <w:tab/>
            </w:r>
            <w:r>
              <w:rPr>
                <w:noProof/>
                <w:webHidden/>
              </w:rPr>
              <w:fldChar w:fldCharType="begin"/>
            </w:r>
            <w:r>
              <w:rPr>
                <w:noProof/>
                <w:webHidden/>
              </w:rPr>
              <w:instrText xml:space="preserve"> PAGEREF _Toc167196046 \h </w:instrText>
            </w:r>
            <w:r>
              <w:rPr>
                <w:noProof/>
                <w:webHidden/>
              </w:rPr>
            </w:r>
            <w:r>
              <w:rPr>
                <w:noProof/>
                <w:webHidden/>
              </w:rPr>
              <w:fldChar w:fldCharType="separate"/>
            </w:r>
            <w:r w:rsidR="00F92268">
              <w:rPr>
                <w:noProof/>
                <w:webHidden/>
              </w:rPr>
              <w:t>9</w:t>
            </w:r>
            <w:r>
              <w:rPr>
                <w:noProof/>
                <w:webHidden/>
              </w:rPr>
              <w:fldChar w:fldCharType="end"/>
            </w:r>
          </w:hyperlink>
        </w:p>
        <w:p w14:paraId="488A96F3" w14:textId="785907CD" w:rsidR="00694118" w:rsidRDefault="00694118">
          <w:pPr>
            <w:pStyle w:val="TOC3"/>
            <w:tabs>
              <w:tab w:val="right" w:leader="dot" w:pos="9016"/>
            </w:tabs>
            <w:rPr>
              <w:rFonts w:asciiTheme="minorHAnsi" w:hAnsiTheme="minorHAnsi"/>
              <w:noProof/>
              <w:kern w:val="2"/>
              <w:szCs w:val="22"/>
              <w:lang w:eastAsia="en-AU"/>
              <w14:ligatures w14:val="standardContextual"/>
            </w:rPr>
          </w:pPr>
          <w:hyperlink w:anchor="_Toc167196047" w:history="1">
            <w:r w:rsidRPr="004F2E98">
              <w:rPr>
                <w:rStyle w:val="Hyperlink"/>
                <w:rFonts w:eastAsiaTheme="minorHAnsi" w:cs="Arial"/>
                <w:noProof/>
                <w:lang w:val="en-US"/>
              </w:rPr>
              <w:t>Upload document</w:t>
            </w:r>
            <w:r>
              <w:rPr>
                <w:noProof/>
                <w:webHidden/>
              </w:rPr>
              <w:tab/>
            </w:r>
            <w:r>
              <w:rPr>
                <w:noProof/>
                <w:webHidden/>
              </w:rPr>
              <w:fldChar w:fldCharType="begin"/>
            </w:r>
            <w:r>
              <w:rPr>
                <w:noProof/>
                <w:webHidden/>
              </w:rPr>
              <w:instrText xml:space="preserve"> PAGEREF _Toc167196047 \h </w:instrText>
            </w:r>
            <w:r>
              <w:rPr>
                <w:noProof/>
                <w:webHidden/>
              </w:rPr>
            </w:r>
            <w:r>
              <w:rPr>
                <w:noProof/>
                <w:webHidden/>
              </w:rPr>
              <w:fldChar w:fldCharType="separate"/>
            </w:r>
            <w:r w:rsidR="00F92268">
              <w:rPr>
                <w:noProof/>
                <w:webHidden/>
              </w:rPr>
              <w:t>14</w:t>
            </w:r>
            <w:r>
              <w:rPr>
                <w:noProof/>
                <w:webHidden/>
              </w:rPr>
              <w:fldChar w:fldCharType="end"/>
            </w:r>
          </w:hyperlink>
        </w:p>
        <w:p w14:paraId="07CDC3D8" w14:textId="655C38C5" w:rsidR="00694118" w:rsidRDefault="00694118">
          <w:pPr>
            <w:pStyle w:val="TOC3"/>
            <w:tabs>
              <w:tab w:val="right" w:leader="dot" w:pos="9016"/>
            </w:tabs>
            <w:rPr>
              <w:rFonts w:asciiTheme="minorHAnsi" w:hAnsiTheme="minorHAnsi"/>
              <w:noProof/>
              <w:kern w:val="2"/>
              <w:szCs w:val="22"/>
              <w:lang w:eastAsia="en-AU"/>
              <w14:ligatures w14:val="standardContextual"/>
            </w:rPr>
          </w:pPr>
          <w:hyperlink w:anchor="_Toc167196048" w:history="1">
            <w:r w:rsidRPr="004F2E98">
              <w:rPr>
                <w:rStyle w:val="Hyperlink"/>
                <w:noProof/>
                <w:lang w:val="en-US"/>
              </w:rPr>
              <w:t>Successful file upload</w:t>
            </w:r>
            <w:r>
              <w:rPr>
                <w:noProof/>
                <w:webHidden/>
              </w:rPr>
              <w:tab/>
            </w:r>
            <w:r>
              <w:rPr>
                <w:noProof/>
                <w:webHidden/>
              </w:rPr>
              <w:fldChar w:fldCharType="begin"/>
            </w:r>
            <w:r>
              <w:rPr>
                <w:noProof/>
                <w:webHidden/>
              </w:rPr>
              <w:instrText xml:space="preserve"> PAGEREF _Toc167196048 \h </w:instrText>
            </w:r>
            <w:r>
              <w:rPr>
                <w:noProof/>
                <w:webHidden/>
              </w:rPr>
            </w:r>
            <w:r>
              <w:rPr>
                <w:noProof/>
                <w:webHidden/>
              </w:rPr>
              <w:fldChar w:fldCharType="separate"/>
            </w:r>
            <w:r w:rsidR="00F92268">
              <w:rPr>
                <w:noProof/>
                <w:webHidden/>
              </w:rPr>
              <w:t>15</w:t>
            </w:r>
            <w:r>
              <w:rPr>
                <w:noProof/>
                <w:webHidden/>
              </w:rPr>
              <w:fldChar w:fldCharType="end"/>
            </w:r>
          </w:hyperlink>
        </w:p>
        <w:p w14:paraId="7BDEF30E" w14:textId="3896E8B8" w:rsidR="00694118" w:rsidRDefault="00694118">
          <w:pPr>
            <w:pStyle w:val="TOC3"/>
            <w:tabs>
              <w:tab w:val="right" w:leader="dot" w:pos="9016"/>
            </w:tabs>
            <w:rPr>
              <w:rFonts w:asciiTheme="minorHAnsi" w:hAnsiTheme="minorHAnsi"/>
              <w:noProof/>
              <w:kern w:val="2"/>
              <w:szCs w:val="22"/>
              <w:lang w:eastAsia="en-AU"/>
              <w14:ligatures w14:val="standardContextual"/>
            </w:rPr>
          </w:pPr>
          <w:hyperlink w:anchor="_Toc167196049" w:history="1">
            <w:r w:rsidRPr="004F2E98">
              <w:rPr>
                <w:rStyle w:val="Hyperlink"/>
                <w:noProof/>
                <w:lang w:val="en-US"/>
              </w:rPr>
              <w:t>Unsuccessful file upload</w:t>
            </w:r>
            <w:r>
              <w:rPr>
                <w:noProof/>
                <w:webHidden/>
              </w:rPr>
              <w:tab/>
            </w:r>
            <w:r>
              <w:rPr>
                <w:noProof/>
                <w:webHidden/>
              </w:rPr>
              <w:fldChar w:fldCharType="begin"/>
            </w:r>
            <w:r>
              <w:rPr>
                <w:noProof/>
                <w:webHidden/>
              </w:rPr>
              <w:instrText xml:space="preserve"> PAGEREF _Toc167196049 \h </w:instrText>
            </w:r>
            <w:r>
              <w:rPr>
                <w:noProof/>
                <w:webHidden/>
              </w:rPr>
            </w:r>
            <w:r>
              <w:rPr>
                <w:noProof/>
                <w:webHidden/>
              </w:rPr>
              <w:fldChar w:fldCharType="separate"/>
            </w:r>
            <w:r w:rsidR="00F92268">
              <w:rPr>
                <w:noProof/>
                <w:webHidden/>
              </w:rPr>
              <w:t>16</w:t>
            </w:r>
            <w:r>
              <w:rPr>
                <w:noProof/>
                <w:webHidden/>
              </w:rPr>
              <w:fldChar w:fldCharType="end"/>
            </w:r>
          </w:hyperlink>
        </w:p>
        <w:p w14:paraId="331F6C21" w14:textId="666668FB" w:rsidR="00694118" w:rsidRDefault="00694118">
          <w:pPr>
            <w:pStyle w:val="TOC3"/>
            <w:tabs>
              <w:tab w:val="right" w:leader="dot" w:pos="9016"/>
            </w:tabs>
            <w:rPr>
              <w:rFonts w:asciiTheme="minorHAnsi" w:hAnsiTheme="minorHAnsi"/>
              <w:noProof/>
              <w:kern w:val="2"/>
              <w:szCs w:val="22"/>
              <w:lang w:eastAsia="en-AU"/>
              <w14:ligatures w14:val="standardContextual"/>
            </w:rPr>
          </w:pPr>
          <w:hyperlink w:anchor="_Toc167196050" w:history="1">
            <w:r w:rsidRPr="004F2E98">
              <w:rPr>
                <w:rStyle w:val="Hyperlink"/>
                <w:noProof/>
                <w:lang w:val="en-US"/>
              </w:rPr>
              <w:t>Verifying the bulk upload and correcting the error</w:t>
            </w:r>
            <w:r>
              <w:rPr>
                <w:noProof/>
                <w:webHidden/>
              </w:rPr>
              <w:tab/>
            </w:r>
            <w:r>
              <w:rPr>
                <w:noProof/>
                <w:webHidden/>
              </w:rPr>
              <w:fldChar w:fldCharType="begin"/>
            </w:r>
            <w:r>
              <w:rPr>
                <w:noProof/>
                <w:webHidden/>
              </w:rPr>
              <w:instrText xml:space="preserve"> PAGEREF _Toc167196050 \h </w:instrText>
            </w:r>
            <w:r>
              <w:rPr>
                <w:noProof/>
                <w:webHidden/>
              </w:rPr>
            </w:r>
            <w:r>
              <w:rPr>
                <w:noProof/>
                <w:webHidden/>
              </w:rPr>
              <w:fldChar w:fldCharType="separate"/>
            </w:r>
            <w:r w:rsidR="00F92268">
              <w:rPr>
                <w:noProof/>
                <w:webHidden/>
              </w:rPr>
              <w:t>17</w:t>
            </w:r>
            <w:r>
              <w:rPr>
                <w:noProof/>
                <w:webHidden/>
              </w:rPr>
              <w:fldChar w:fldCharType="end"/>
            </w:r>
          </w:hyperlink>
        </w:p>
        <w:p w14:paraId="5783F432" w14:textId="155622AC" w:rsidR="00694118" w:rsidRDefault="00694118">
          <w:pPr>
            <w:pStyle w:val="TOC3"/>
            <w:tabs>
              <w:tab w:val="right" w:leader="dot" w:pos="9016"/>
            </w:tabs>
            <w:rPr>
              <w:rFonts w:asciiTheme="minorHAnsi" w:hAnsiTheme="minorHAnsi"/>
              <w:noProof/>
              <w:kern w:val="2"/>
              <w:szCs w:val="22"/>
              <w:lang w:eastAsia="en-AU"/>
              <w14:ligatures w14:val="standardContextual"/>
            </w:rPr>
          </w:pPr>
          <w:hyperlink w:anchor="_Toc167196051" w:history="1">
            <w:r w:rsidRPr="004F2E98">
              <w:rPr>
                <w:rStyle w:val="Hyperlink"/>
                <w:noProof/>
                <w:lang w:val="en-US"/>
              </w:rPr>
              <w:t>Payment reconciliation of a bulk payment request upload</w:t>
            </w:r>
            <w:r>
              <w:rPr>
                <w:noProof/>
                <w:webHidden/>
              </w:rPr>
              <w:tab/>
            </w:r>
            <w:r>
              <w:rPr>
                <w:noProof/>
                <w:webHidden/>
              </w:rPr>
              <w:fldChar w:fldCharType="begin"/>
            </w:r>
            <w:r>
              <w:rPr>
                <w:noProof/>
                <w:webHidden/>
              </w:rPr>
              <w:instrText xml:space="preserve"> PAGEREF _Toc167196051 \h </w:instrText>
            </w:r>
            <w:r>
              <w:rPr>
                <w:noProof/>
                <w:webHidden/>
              </w:rPr>
            </w:r>
            <w:r>
              <w:rPr>
                <w:noProof/>
                <w:webHidden/>
              </w:rPr>
              <w:fldChar w:fldCharType="separate"/>
            </w:r>
            <w:r w:rsidR="00F92268">
              <w:rPr>
                <w:noProof/>
                <w:webHidden/>
              </w:rPr>
              <w:t>21</w:t>
            </w:r>
            <w:r>
              <w:rPr>
                <w:noProof/>
                <w:webHidden/>
              </w:rPr>
              <w:fldChar w:fldCharType="end"/>
            </w:r>
          </w:hyperlink>
        </w:p>
        <w:p w14:paraId="7C3C0391" w14:textId="6349D3A3" w:rsidR="00694118" w:rsidRDefault="00694118">
          <w:pPr>
            <w:pStyle w:val="TOC3"/>
            <w:tabs>
              <w:tab w:val="right" w:leader="dot" w:pos="9016"/>
            </w:tabs>
            <w:rPr>
              <w:rFonts w:asciiTheme="minorHAnsi" w:hAnsiTheme="minorHAnsi"/>
              <w:noProof/>
              <w:kern w:val="2"/>
              <w:szCs w:val="22"/>
              <w:lang w:eastAsia="en-AU"/>
              <w14:ligatures w14:val="standardContextual"/>
            </w:rPr>
          </w:pPr>
          <w:hyperlink w:anchor="_Toc167196052" w:history="1">
            <w:r w:rsidRPr="004F2E98">
              <w:rPr>
                <w:rStyle w:val="Hyperlink"/>
                <w:noProof/>
                <w:lang w:val="en-US"/>
              </w:rPr>
              <w:t>Searching for payments that have not yet been paid</w:t>
            </w:r>
            <w:r>
              <w:rPr>
                <w:noProof/>
                <w:webHidden/>
              </w:rPr>
              <w:tab/>
            </w:r>
            <w:r>
              <w:rPr>
                <w:noProof/>
                <w:webHidden/>
              </w:rPr>
              <w:fldChar w:fldCharType="begin"/>
            </w:r>
            <w:r>
              <w:rPr>
                <w:noProof/>
                <w:webHidden/>
              </w:rPr>
              <w:instrText xml:space="preserve"> PAGEREF _Toc167196052 \h </w:instrText>
            </w:r>
            <w:r>
              <w:rPr>
                <w:noProof/>
                <w:webHidden/>
              </w:rPr>
            </w:r>
            <w:r>
              <w:rPr>
                <w:noProof/>
                <w:webHidden/>
              </w:rPr>
              <w:fldChar w:fldCharType="separate"/>
            </w:r>
            <w:r w:rsidR="00F92268">
              <w:rPr>
                <w:noProof/>
                <w:webHidden/>
              </w:rPr>
              <w:t>23</w:t>
            </w:r>
            <w:r>
              <w:rPr>
                <w:noProof/>
                <w:webHidden/>
              </w:rPr>
              <w:fldChar w:fldCharType="end"/>
            </w:r>
          </w:hyperlink>
        </w:p>
        <w:p w14:paraId="2561D6FA" w14:textId="6434917F" w:rsidR="00694118" w:rsidRDefault="00694118">
          <w:pPr>
            <w:pStyle w:val="TOC3"/>
            <w:tabs>
              <w:tab w:val="right" w:leader="dot" w:pos="9016"/>
            </w:tabs>
            <w:rPr>
              <w:rFonts w:asciiTheme="minorHAnsi" w:hAnsiTheme="minorHAnsi"/>
              <w:noProof/>
              <w:kern w:val="2"/>
              <w:szCs w:val="22"/>
              <w:lang w:eastAsia="en-AU"/>
              <w14:ligatures w14:val="standardContextual"/>
            </w:rPr>
          </w:pPr>
          <w:hyperlink w:anchor="_Toc167196053" w:history="1">
            <w:r w:rsidRPr="004F2E98">
              <w:rPr>
                <w:rStyle w:val="Hyperlink"/>
                <w:noProof/>
                <w:lang w:val="en-US"/>
              </w:rPr>
              <w:t>Raise a payment enquiry from an existing payment request</w:t>
            </w:r>
            <w:r>
              <w:rPr>
                <w:noProof/>
                <w:webHidden/>
              </w:rPr>
              <w:tab/>
            </w:r>
            <w:r>
              <w:rPr>
                <w:noProof/>
                <w:webHidden/>
              </w:rPr>
              <w:fldChar w:fldCharType="begin"/>
            </w:r>
            <w:r>
              <w:rPr>
                <w:noProof/>
                <w:webHidden/>
              </w:rPr>
              <w:instrText xml:space="preserve"> PAGEREF _Toc167196053 \h </w:instrText>
            </w:r>
            <w:r>
              <w:rPr>
                <w:noProof/>
                <w:webHidden/>
              </w:rPr>
            </w:r>
            <w:r>
              <w:rPr>
                <w:noProof/>
                <w:webHidden/>
              </w:rPr>
              <w:fldChar w:fldCharType="separate"/>
            </w:r>
            <w:r w:rsidR="00F92268">
              <w:rPr>
                <w:noProof/>
                <w:webHidden/>
              </w:rPr>
              <w:t>27</w:t>
            </w:r>
            <w:r>
              <w:rPr>
                <w:noProof/>
                <w:webHidden/>
              </w:rPr>
              <w:fldChar w:fldCharType="end"/>
            </w:r>
          </w:hyperlink>
        </w:p>
        <w:p w14:paraId="3580EDB1" w14:textId="5E4BC9CC" w:rsidR="00694118" w:rsidRDefault="00694118">
          <w:pPr>
            <w:pStyle w:val="TOC3"/>
            <w:tabs>
              <w:tab w:val="right" w:leader="dot" w:pos="9016"/>
            </w:tabs>
            <w:rPr>
              <w:rFonts w:asciiTheme="minorHAnsi" w:hAnsiTheme="minorHAnsi"/>
              <w:noProof/>
              <w:kern w:val="2"/>
              <w:szCs w:val="22"/>
              <w:lang w:eastAsia="en-AU"/>
              <w14:ligatures w14:val="standardContextual"/>
            </w:rPr>
          </w:pPr>
          <w:hyperlink w:anchor="_Toc167196054" w:history="1">
            <w:r w:rsidRPr="004F2E98">
              <w:rPr>
                <w:rStyle w:val="Hyperlink"/>
                <w:noProof/>
                <w:lang w:val="en-US"/>
              </w:rPr>
              <w:t>Receiving payment</w:t>
            </w:r>
            <w:r>
              <w:rPr>
                <w:noProof/>
                <w:webHidden/>
              </w:rPr>
              <w:tab/>
            </w:r>
            <w:r>
              <w:rPr>
                <w:noProof/>
                <w:webHidden/>
              </w:rPr>
              <w:fldChar w:fldCharType="begin"/>
            </w:r>
            <w:r>
              <w:rPr>
                <w:noProof/>
                <w:webHidden/>
              </w:rPr>
              <w:instrText xml:space="preserve"> PAGEREF _Toc167196054 \h </w:instrText>
            </w:r>
            <w:r>
              <w:rPr>
                <w:noProof/>
                <w:webHidden/>
              </w:rPr>
            </w:r>
            <w:r>
              <w:rPr>
                <w:noProof/>
                <w:webHidden/>
              </w:rPr>
              <w:fldChar w:fldCharType="separate"/>
            </w:r>
            <w:r w:rsidR="00F92268">
              <w:rPr>
                <w:noProof/>
                <w:webHidden/>
              </w:rPr>
              <w:t>28</w:t>
            </w:r>
            <w:r>
              <w:rPr>
                <w:noProof/>
                <w:webHidden/>
              </w:rPr>
              <w:fldChar w:fldCharType="end"/>
            </w:r>
          </w:hyperlink>
        </w:p>
        <w:p w14:paraId="2E2B73F9" w14:textId="645976EC" w:rsidR="00694118" w:rsidRDefault="00694118">
          <w:pPr>
            <w:pStyle w:val="TOC1"/>
            <w:rPr>
              <w:rFonts w:asciiTheme="minorHAnsi" w:hAnsiTheme="minorHAnsi"/>
              <w:noProof/>
              <w:kern w:val="2"/>
              <w:szCs w:val="22"/>
              <w:lang w:eastAsia="en-AU"/>
              <w14:ligatures w14:val="standardContextual"/>
            </w:rPr>
          </w:pPr>
          <w:hyperlink w:anchor="_Toc167196055" w:history="1">
            <w:r w:rsidRPr="004F2E98">
              <w:rPr>
                <w:rStyle w:val="Hyperlink"/>
                <w:noProof/>
                <w:lang w:val="en-US"/>
              </w:rPr>
              <w:t>Part 2: Warnings and error messages</w:t>
            </w:r>
            <w:r>
              <w:rPr>
                <w:noProof/>
                <w:webHidden/>
              </w:rPr>
              <w:tab/>
            </w:r>
            <w:r>
              <w:rPr>
                <w:noProof/>
                <w:webHidden/>
              </w:rPr>
              <w:fldChar w:fldCharType="begin"/>
            </w:r>
            <w:r>
              <w:rPr>
                <w:noProof/>
                <w:webHidden/>
              </w:rPr>
              <w:instrText xml:space="preserve"> PAGEREF _Toc167196055 \h </w:instrText>
            </w:r>
            <w:r>
              <w:rPr>
                <w:noProof/>
                <w:webHidden/>
              </w:rPr>
            </w:r>
            <w:r>
              <w:rPr>
                <w:noProof/>
                <w:webHidden/>
              </w:rPr>
              <w:fldChar w:fldCharType="separate"/>
            </w:r>
            <w:r w:rsidR="00F92268">
              <w:rPr>
                <w:noProof/>
                <w:webHidden/>
              </w:rPr>
              <w:t>29</w:t>
            </w:r>
            <w:r>
              <w:rPr>
                <w:noProof/>
                <w:webHidden/>
              </w:rPr>
              <w:fldChar w:fldCharType="end"/>
            </w:r>
          </w:hyperlink>
        </w:p>
        <w:p w14:paraId="540CD4AC" w14:textId="099BBB7C" w:rsidR="00694118" w:rsidRDefault="00694118">
          <w:pPr>
            <w:pStyle w:val="TOC3"/>
            <w:tabs>
              <w:tab w:val="right" w:leader="dot" w:pos="9016"/>
            </w:tabs>
            <w:rPr>
              <w:rFonts w:asciiTheme="minorHAnsi" w:hAnsiTheme="minorHAnsi"/>
              <w:noProof/>
              <w:kern w:val="2"/>
              <w:szCs w:val="22"/>
              <w:lang w:eastAsia="en-AU"/>
              <w14:ligatures w14:val="standardContextual"/>
            </w:rPr>
          </w:pPr>
          <w:hyperlink w:anchor="_Toc167196056" w:history="1">
            <w:r w:rsidRPr="004F2E98">
              <w:rPr>
                <w:rStyle w:val="Hyperlink"/>
                <w:noProof/>
                <w:lang w:val="en-US"/>
              </w:rPr>
              <w:t>Screen name: Bulk Upload</w:t>
            </w:r>
            <w:r>
              <w:rPr>
                <w:noProof/>
                <w:webHidden/>
              </w:rPr>
              <w:tab/>
            </w:r>
            <w:r>
              <w:rPr>
                <w:noProof/>
                <w:webHidden/>
              </w:rPr>
              <w:fldChar w:fldCharType="begin"/>
            </w:r>
            <w:r>
              <w:rPr>
                <w:noProof/>
                <w:webHidden/>
              </w:rPr>
              <w:instrText xml:space="preserve"> PAGEREF _Toc167196056 \h </w:instrText>
            </w:r>
            <w:r>
              <w:rPr>
                <w:noProof/>
                <w:webHidden/>
              </w:rPr>
            </w:r>
            <w:r>
              <w:rPr>
                <w:noProof/>
                <w:webHidden/>
              </w:rPr>
              <w:fldChar w:fldCharType="separate"/>
            </w:r>
            <w:r w:rsidR="00F92268">
              <w:rPr>
                <w:noProof/>
                <w:webHidden/>
              </w:rPr>
              <w:t>30</w:t>
            </w:r>
            <w:r>
              <w:rPr>
                <w:noProof/>
                <w:webHidden/>
              </w:rPr>
              <w:fldChar w:fldCharType="end"/>
            </w:r>
          </w:hyperlink>
        </w:p>
        <w:p w14:paraId="0B47B3B0" w14:textId="237D219D" w:rsidR="00694118" w:rsidRDefault="00694118">
          <w:pPr>
            <w:pStyle w:val="TOC3"/>
            <w:tabs>
              <w:tab w:val="right" w:leader="dot" w:pos="9016"/>
            </w:tabs>
            <w:rPr>
              <w:rFonts w:asciiTheme="minorHAnsi" w:hAnsiTheme="minorHAnsi"/>
              <w:noProof/>
              <w:kern w:val="2"/>
              <w:szCs w:val="22"/>
              <w:lang w:eastAsia="en-AU"/>
              <w14:ligatures w14:val="standardContextual"/>
            </w:rPr>
          </w:pPr>
          <w:hyperlink w:anchor="_Toc167196057" w:history="1">
            <w:r w:rsidRPr="004F2E98">
              <w:rPr>
                <w:rStyle w:val="Hyperlink"/>
                <w:noProof/>
                <w:lang w:val="en-US"/>
              </w:rPr>
              <w:t>Screen name - Bulk Payment Request CSV Messages</w:t>
            </w:r>
            <w:r>
              <w:rPr>
                <w:noProof/>
                <w:webHidden/>
              </w:rPr>
              <w:tab/>
            </w:r>
            <w:r>
              <w:rPr>
                <w:noProof/>
                <w:webHidden/>
              </w:rPr>
              <w:fldChar w:fldCharType="begin"/>
            </w:r>
            <w:r>
              <w:rPr>
                <w:noProof/>
                <w:webHidden/>
              </w:rPr>
              <w:instrText xml:space="preserve"> PAGEREF _Toc167196057 \h </w:instrText>
            </w:r>
            <w:r>
              <w:rPr>
                <w:noProof/>
                <w:webHidden/>
              </w:rPr>
            </w:r>
            <w:r>
              <w:rPr>
                <w:noProof/>
                <w:webHidden/>
              </w:rPr>
              <w:fldChar w:fldCharType="separate"/>
            </w:r>
            <w:r w:rsidR="00F92268">
              <w:rPr>
                <w:noProof/>
                <w:webHidden/>
              </w:rPr>
              <w:t>35</w:t>
            </w:r>
            <w:r>
              <w:rPr>
                <w:noProof/>
                <w:webHidden/>
              </w:rPr>
              <w:fldChar w:fldCharType="end"/>
            </w:r>
          </w:hyperlink>
        </w:p>
        <w:p w14:paraId="58C51B50" w14:textId="36AC60D0" w:rsidR="00694118" w:rsidRDefault="00694118">
          <w:pPr>
            <w:pStyle w:val="TOC1"/>
            <w:rPr>
              <w:rFonts w:asciiTheme="minorHAnsi" w:hAnsiTheme="minorHAnsi"/>
              <w:noProof/>
              <w:kern w:val="2"/>
              <w:szCs w:val="22"/>
              <w:lang w:eastAsia="en-AU"/>
              <w14:ligatures w14:val="standardContextual"/>
            </w:rPr>
          </w:pPr>
          <w:hyperlink w:anchor="_Toc167196058" w:history="1">
            <w:r w:rsidRPr="004F2E98">
              <w:rPr>
                <w:rStyle w:val="Hyperlink"/>
                <w:noProof/>
                <w:lang w:val="en-US"/>
              </w:rPr>
              <w:t>Part 3: Bulk payment rejections</w:t>
            </w:r>
            <w:r>
              <w:rPr>
                <w:noProof/>
                <w:webHidden/>
              </w:rPr>
              <w:tab/>
            </w:r>
            <w:r>
              <w:rPr>
                <w:noProof/>
                <w:webHidden/>
              </w:rPr>
              <w:fldChar w:fldCharType="begin"/>
            </w:r>
            <w:r>
              <w:rPr>
                <w:noProof/>
                <w:webHidden/>
              </w:rPr>
              <w:instrText xml:space="preserve"> PAGEREF _Toc167196058 \h </w:instrText>
            </w:r>
            <w:r>
              <w:rPr>
                <w:noProof/>
                <w:webHidden/>
              </w:rPr>
            </w:r>
            <w:r>
              <w:rPr>
                <w:noProof/>
                <w:webHidden/>
              </w:rPr>
              <w:fldChar w:fldCharType="separate"/>
            </w:r>
            <w:r w:rsidR="00F92268">
              <w:rPr>
                <w:noProof/>
                <w:webHidden/>
              </w:rPr>
              <w:t>43</w:t>
            </w:r>
            <w:r>
              <w:rPr>
                <w:noProof/>
                <w:webHidden/>
              </w:rPr>
              <w:fldChar w:fldCharType="end"/>
            </w:r>
          </w:hyperlink>
        </w:p>
        <w:p w14:paraId="1CB5A4A1" w14:textId="52013E3F" w:rsidR="00694118" w:rsidRDefault="00694118">
          <w:pPr>
            <w:pStyle w:val="TOC3"/>
            <w:tabs>
              <w:tab w:val="right" w:leader="dot" w:pos="9016"/>
            </w:tabs>
            <w:rPr>
              <w:rFonts w:asciiTheme="minorHAnsi" w:hAnsiTheme="minorHAnsi"/>
              <w:noProof/>
              <w:kern w:val="2"/>
              <w:szCs w:val="22"/>
              <w:lang w:eastAsia="en-AU"/>
              <w14:ligatures w14:val="standardContextual"/>
            </w:rPr>
          </w:pPr>
          <w:hyperlink w:anchor="_Toc167196059" w:history="1">
            <w:r w:rsidRPr="004F2E98">
              <w:rPr>
                <w:rStyle w:val="Hyperlink"/>
                <w:noProof/>
                <w:lang w:val="en-US"/>
              </w:rPr>
              <w:t>Bulk payment request rejections</w:t>
            </w:r>
            <w:r>
              <w:rPr>
                <w:noProof/>
                <w:webHidden/>
              </w:rPr>
              <w:tab/>
            </w:r>
            <w:r>
              <w:rPr>
                <w:noProof/>
                <w:webHidden/>
              </w:rPr>
              <w:fldChar w:fldCharType="begin"/>
            </w:r>
            <w:r>
              <w:rPr>
                <w:noProof/>
                <w:webHidden/>
              </w:rPr>
              <w:instrText xml:space="preserve"> PAGEREF _Toc167196059 \h </w:instrText>
            </w:r>
            <w:r>
              <w:rPr>
                <w:noProof/>
                <w:webHidden/>
              </w:rPr>
            </w:r>
            <w:r>
              <w:rPr>
                <w:noProof/>
                <w:webHidden/>
              </w:rPr>
              <w:fldChar w:fldCharType="separate"/>
            </w:r>
            <w:r w:rsidR="00F92268">
              <w:rPr>
                <w:noProof/>
                <w:webHidden/>
              </w:rPr>
              <w:t>44</w:t>
            </w:r>
            <w:r>
              <w:rPr>
                <w:noProof/>
                <w:webHidden/>
              </w:rPr>
              <w:fldChar w:fldCharType="end"/>
            </w:r>
          </w:hyperlink>
        </w:p>
        <w:p w14:paraId="068140E4" w14:textId="77777777" w:rsidR="00943653" w:rsidRPr="00050BDA" w:rsidRDefault="00943653" w:rsidP="006078D6">
          <w:pPr>
            <w:pStyle w:val="BodyText1"/>
            <w:rPr>
              <w:lang w:val="en-US"/>
            </w:rPr>
          </w:pPr>
          <w:r w:rsidRPr="00050BDA">
            <w:rPr>
              <w:b/>
              <w:bCs/>
              <w:lang w:val="en-US"/>
            </w:rPr>
            <w:fldChar w:fldCharType="end"/>
          </w:r>
        </w:p>
      </w:sdtContent>
    </w:sdt>
    <w:p w14:paraId="27A3310A" w14:textId="77777777" w:rsidR="002D0BC5" w:rsidRPr="00050BDA" w:rsidRDefault="002D0BC5" w:rsidP="006078D6">
      <w:pPr>
        <w:pStyle w:val="BodyText1"/>
        <w:rPr>
          <w:lang w:val="en-US"/>
        </w:rPr>
      </w:pPr>
    </w:p>
    <w:p w14:paraId="3A9D07AD" w14:textId="77777777" w:rsidR="002D0BC5" w:rsidRPr="00050BDA" w:rsidRDefault="002D0BC5">
      <w:pPr>
        <w:spacing w:line="276" w:lineRule="auto"/>
        <w:rPr>
          <w:rFonts w:eastAsia="MS Mincho" w:cs="FSMe-Bold"/>
          <w:spacing w:val="-2"/>
          <w:szCs w:val="22"/>
          <w:lang w:val="en-US" w:eastAsia="en-US"/>
        </w:rPr>
      </w:pPr>
      <w:r w:rsidRPr="00050BDA">
        <w:rPr>
          <w:lang w:val="en-US"/>
        </w:rPr>
        <w:br w:type="page"/>
      </w:r>
    </w:p>
    <w:p w14:paraId="353C56C8" w14:textId="77777777" w:rsidR="00E3370B" w:rsidRPr="00050BDA" w:rsidRDefault="00E3370B" w:rsidP="002D0BC5">
      <w:pPr>
        <w:pStyle w:val="Heading1"/>
        <w:rPr>
          <w:sz w:val="48"/>
          <w:szCs w:val="48"/>
          <w:lang w:val="en-US"/>
        </w:rPr>
      </w:pPr>
      <w:bookmarkStart w:id="1" w:name="_Toc167196039"/>
      <w:r w:rsidRPr="00050BDA">
        <w:rPr>
          <w:sz w:val="48"/>
          <w:szCs w:val="48"/>
          <w:lang w:val="en-US"/>
        </w:rPr>
        <w:lastRenderedPageBreak/>
        <w:t>Changes from last version</w:t>
      </w:r>
      <w:bookmarkEnd w:id="1"/>
      <w:r w:rsidRPr="00050BDA">
        <w:rPr>
          <w:sz w:val="48"/>
          <w:szCs w:val="48"/>
          <w:lang w:val="en-US"/>
        </w:rPr>
        <w:t xml:space="preserve"> </w:t>
      </w:r>
    </w:p>
    <w:p w14:paraId="66DA15D0" w14:textId="7EF1FB32" w:rsidR="00E3370B" w:rsidRPr="00050BDA" w:rsidRDefault="00E3370B" w:rsidP="00E3370B">
      <w:pPr>
        <w:pStyle w:val="BodyText1"/>
        <w:rPr>
          <w:rStyle w:val="BodyTextChar"/>
          <w:lang w:val="en-US"/>
        </w:rPr>
      </w:pPr>
      <w:r w:rsidRPr="00050BDA">
        <w:rPr>
          <w:rStyle w:val="BodyTextChar"/>
          <w:lang w:val="en-US"/>
        </w:rPr>
        <w:t xml:space="preserve">The following updates have been made to the last published version of the Bulk </w:t>
      </w:r>
      <w:r w:rsidR="00FA3BB8" w:rsidRPr="00050BDA">
        <w:rPr>
          <w:rStyle w:val="BodyTextChar"/>
          <w:lang w:val="en-US"/>
        </w:rPr>
        <w:t>p</w:t>
      </w:r>
      <w:r w:rsidRPr="00050BDA">
        <w:rPr>
          <w:rStyle w:val="BodyTextChar"/>
          <w:lang w:val="en-US"/>
        </w:rPr>
        <w:t xml:space="preserve">ayment </w:t>
      </w:r>
      <w:r w:rsidR="00FA3BB8" w:rsidRPr="00050BDA">
        <w:rPr>
          <w:rStyle w:val="BodyTextChar"/>
          <w:lang w:val="en-US"/>
        </w:rPr>
        <w:t>r</w:t>
      </w:r>
      <w:r w:rsidRPr="00050BDA">
        <w:rPr>
          <w:rStyle w:val="BodyTextChar"/>
          <w:lang w:val="en-US"/>
        </w:rPr>
        <w:t xml:space="preserve">equest </w:t>
      </w:r>
      <w:r w:rsidR="00FA3BB8" w:rsidRPr="00050BDA">
        <w:rPr>
          <w:rStyle w:val="BodyTextChar"/>
          <w:lang w:val="en-US"/>
        </w:rPr>
        <w:t>g</w:t>
      </w:r>
      <w:r w:rsidRPr="00050BDA">
        <w:rPr>
          <w:rStyle w:val="BodyTextChar"/>
          <w:lang w:val="en-US"/>
        </w:rPr>
        <w:t>uide:</w:t>
      </w:r>
    </w:p>
    <w:p w14:paraId="428680A9" w14:textId="77777777" w:rsidR="00C371DA" w:rsidRPr="00050BDA" w:rsidRDefault="00C371DA" w:rsidP="00E3370B">
      <w:pPr>
        <w:pStyle w:val="BodyText1"/>
        <w:rPr>
          <w:rStyle w:val="BodyTextChar"/>
          <w:lang w:val="en-US"/>
        </w:rPr>
      </w:pPr>
    </w:p>
    <w:p w14:paraId="1D9AC923" w14:textId="7955B059" w:rsidR="009F6DBB" w:rsidRPr="00050BDA" w:rsidRDefault="009F6DBB" w:rsidP="009F6DBB">
      <w:pPr>
        <w:tabs>
          <w:tab w:val="left" w:pos="709"/>
        </w:tabs>
        <w:spacing w:line="360" w:lineRule="auto"/>
        <w:rPr>
          <w:rStyle w:val="BodyTextChar"/>
          <w:color w:val="000000"/>
          <w:lang w:val="en-US"/>
        </w:rPr>
      </w:pPr>
      <w:r w:rsidRPr="12BF1FC1">
        <w:rPr>
          <w:rStyle w:val="BodyTextChar"/>
          <w:color w:val="000000" w:themeColor="text1"/>
          <w:lang w:val="en-US"/>
        </w:rPr>
        <w:t xml:space="preserve">As of </w:t>
      </w:r>
      <w:r w:rsidR="28093B77" w:rsidRPr="12BF1FC1">
        <w:rPr>
          <w:rStyle w:val="BodyTextChar"/>
          <w:color w:val="000000" w:themeColor="text1"/>
          <w:lang w:val="en-US"/>
        </w:rPr>
        <w:t xml:space="preserve">May </w:t>
      </w:r>
      <w:r w:rsidRPr="12BF1FC1">
        <w:rPr>
          <w:rStyle w:val="BodyTextChar"/>
          <w:color w:val="000000" w:themeColor="text1"/>
          <w:lang w:val="en-US"/>
        </w:rPr>
        <w:t>2024:</w:t>
      </w:r>
    </w:p>
    <w:p w14:paraId="395D6C39" w14:textId="24D5955D" w:rsidR="007C148C" w:rsidRDefault="009F6DBB" w:rsidP="00A351D8">
      <w:pPr>
        <w:pStyle w:val="ListParagraph"/>
        <w:numPr>
          <w:ilvl w:val="0"/>
          <w:numId w:val="31"/>
        </w:numPr>
        <w:rPr>
          <w:rStyle w:val="BodyTextChar"/>
          <w:spacing w:val="-2"/>
          <w:szCs w:val="22"/>
          <w:lang w:eastAsia="en-US"/>
        </w:rPr>
      </w:pPr>
      <w:r w:rsidRPr="12BF1FC1">
        <w:rPr>
          <w:rStyle w:val="normaltextrun"/>
          <w:rFonts w:cs="Arial"/>
          <w:color w:val="000000"/>
          <w:shd w:val="clear" w:color="auto" w:fill="FFFFFF"/>
          <w:lang w:val="en-US"/>
        </w:rPr>
        <w:t xml:space="preserve">Text has been updated for </w:t>
      </w:r>
      <w:r w:rsidR="0B781AAC" w:rsidRPr="00050BDA">
        <w:rPr>
          <w:lang w:val="en-US"/>
        </w:rPr>
        <w:t xml:space="preserve">Raise a payment enquiry from an </w:t>
      </w:r>
      <w:r w:rsidR="00BB28E9" w:rsidRPr="00050BDA">
        <w:rPr>
          <w:lang w:val="en-US"/>
        </w:rPr>
        <w:t>existing</w:t>
      </w:r>
      <w:r w:rsidR="0B781AAC" w:rsidRPr="00050BDA">
        <w:rPr>
          <w:lang w:val="en-US"/>
        </w:rPr>
        <w:t xml:space="preserve"> payment </w:t>
      </w:r>
    </w:p>
    <w:p w14:paraId="5622FA30" w14:textId="4B77CD62" w:rsidR="009F6DBB" w:rsidRPr="000A41E6" w:rsidRDefault="00546D31" w:rsidP="000A41E6">
      <w:pPr>
        <w:pStyle w:val="ListParagraph"/>
        <w:rPr>
          <w:rStyle w:val="BodyTextChar"/>
          <w:spacing w:val="-2"/>
          <w:szCs w:val="22"/>
          <w:lang w:eastAsia="en-US"/>
        </w:rPr>
      </w:pPr>
      <w:r>
        <w:rPr>
          <w:rStyle w:val="BodyTextChar"/>
          <w:spacing w:val="-2"/>
          <w:szCs w:val="22"/>
          <w:lang w:eastAsia="en-US"/>
        </w:rPr>
        <w:t>R</w:t>
      </w:r>
      <w:r w:rsidR="0B781AAC" w:rsidRPr="000A41E6">
        <w:rPr>
          <w:rStyle w:val="BodyTextChar"/>
          <w:spacing w:val="-2"/>
          <w:szCs w:val="22"/>
          <w:lang w:eastAsia="en-US"/>
        </w:rPr>
        <w:t>equest</w:t>
      </w:r>
      <w:r w:rsidR="009F6DBB" w:rsidRPr="000A41E6">
        <w:rPr>
          <w:rStyle w:val="BodyTextChar"/>
          <w:spacing w:val="-2"/>
          <w:szCs w:val="22"/>
          <w:lang w:eastAsia="en-US"/>
        </w:rPr>
        <w:t xml:space="preserve"> (page </w:t>
      </w:r>
      <w:r w:rsidR="529481E6" w:rsidRPr="000A41E6">
        <w:rPr>
          <w:rStyle w:val="BodyTextChar"/>
          <w:spacing w:val="-2"/>
          <w:szCs w:val="22"/>
          <w:lang w:eastAsia="en-US"/>
        </w:rPr>
        <w:t>2</w:t>
      </w:r>
      <w:r w:rsidR="00BB28E9" w:rsidRPr="000A41E6">
        <w:rPr>
          <w:rStyle w:val="BodyTextChar"/>
          <w:spacing w:val="-2"/>
          <w:szCs w:val="22"/>
          <w:lang w:eastAsia="en-US"/>
        </w:rPr>
        <w:t>7</w:t>
      </w:r>
      <w:r w:rsidR="009F6DBB" w:rsidRPr="000A41E6">
        <w:rPr>
          <w:rStyle w:val="BodyTextChar"/>
          <w:spacing w:val="-2"/>
          <w:szCs w:val="22"/>
          <w:lang w:eastAsia="en-US"/>
        </w:rPr>
        <w:t>)</w:t>
      </w:r>
    </w:p>
    <w:p w14:paraId="4A38D5AE" w14:textId="2CA880EC" w:rsidR="00CC3DD2" w:rsidRPr="000A41E6" w:rsidRDefault="00B40034" w:rsidP="000A41E6">
      <w:pPr>
        <w:pStyle w:val="ListParagraph"/>
        <w:numPr>
          <w:ilvl w:val="0"/>
          <w:numId w:val="31"/>
        </w:numPr>
        <w:rPr>
          <w:rStyle w:val="normaltextrun"/>
          <w:color w:val="000000"/>
          <w:shd w:val="clear" w:color="auto" w:fill="FFFFFF"/>
        </w:rPr>
      </w:pPr>
      <w:r w:rsidRPr="000A41E6">
        <w:rPr>
          <w:rStyle w:val="normaltextrun"/>
          <w:color w:val="000000"/>
          <w:shd w:val="clear" w:color="auto" w:fill="FFFFFF"/>
        </w:rPr>
        <w:t>Text has been</w:t>
      </w:r>
      <w:r w:rsidR="005D02A5" w:rsidRPr="00694118">
        <w:rPr>
          <w:rStyle w:val="normaltextrun"/>
          <w:color w:val="000000"/>
          <w:shd w:val="clear" w:color="auto" w:fill="FFFFFF"/>
          <w:lang w:val="en-US"/>
        </w:rPr>
        <w:t xml:space="preserve"> </w:t>
      </w:r>
      <w:r w:rsidRPr="000A41E6">
        <w:rPr>
          <w:rStyle w:val="normaltextrun"/>
          <w:color w:val="000000"/>
          <w:shd w:val="clear" w:color="auto" w:fill="FFFFFF"/>
        </w:rPr>
        <w:t xml:space="preserve">updated </w:t>
      </w:r>
      <w:r w:rsidR="00B86D75" w:rsidRPr="000A41E6">
        <w:rPr>
          <w:rStyle w:val="normaltextrun"/>
          <w:color w:val="000000"/>
          <w:shd w:val="clear" w:color="auto" w:fill="FFFFFF"/>
        </w:rPr>
        <w:t xml:space="preserve">for </w:t>
      </w:r>
      <w:r w:rsidR="005D02A5" w:rsidRPr="00694118">
        <w:rPr>
          <w:rStyle w:val="normaltextrun"/>
          <w:color w:val="000000"/>
          <w:shd w:val="clear" w:color="auto" w:fill="FFFFFF"/>
          <w:lang w:val="en-US"/>
        </w:rPr>
        <w:t>What does it mean</w:t>
      </w:r>
      <w:r w:rsidR="00694118" w:rsidRPr="00694118">
        <w:rPr>
          <w:rStyle w:val="normaltextrun"/>
          <w:color w:val="000000"/>
          <w:shd w:val="clear" w:color="auto" w:fill="FFFFFF"/>
          <w:lang w:val="en-US"/>
        </w:rPr>
        <w:t>?</w:t>
      </w:r>
      <w:r w:rsidR="005D02A5" w:rsidRPr="00694118">
        <w:rPr>
          <w:rStyle w:val="normaltextrun"/>
          <w:color w:val="000000"/>
          <w:shd w:val="clear" w:color="auto" w:fill="FFFFFF"/>
          <w:lang w:val="en-US"/>
        </w:rPr>
        <w:t xml:space="preserve"> and What should you do</w:t>
      </w:r>
      <w:r w:rsidR="00694118" w:rsidRPr="00694118">
        <w:rPr>
          <w:rStyle w:val="normaltextrun"/>
          <w:color w:val="000000"/>
          <w:shd w:val="clear" w:color="auto" w:fill="FFFFFF"/>
          <w:lang w:val="en-US"/>
        </w:rPr>
        <w:t>?</w:t>
      </w:r>
      <w:r w:rsidR="005D02A5" w:rsidRPr="00694118">
        <w:rPr>
          <w:rStyle w:val="normaltextrun"/>
          <w:color w:val="000000"/>
          <w:shd w:val="clear" w:color="auto" w:fill="FFFFFF"/>
          <w:lang w:val="en-US"/>
        </w:rPr>
        <w:t xml:space="preserve"> </w:t>
      </w:r>
      <w:r w:rsidR="00CC3DD2" w:rsidRPr="00694118">
        <w:rPr>
          <w:rStyle w:val="normaltextrun"/>
          <w:color w:val="000000"/>
          <w:shd w:val="clear" w:color="auto" w:fill="FFFFFF"/>
          <w:lang w:val="en-US"/>
        </w:rPr>
        <w:t xml:space="preserve">section </w:t>
      </w:r>
      <w:r w:rsidR="00694118" w:rsidRPr="00694118">
        <w:rPr>
          <w:rStyle w:val="normaltextrun"/>
          <w:color w:val="000000"/>
          <w:shd w:val="clear" w:color="auto" w:fill="FFFFFF"/>
          <w:lang w:val="en-US"/>
        </w:rPr>
        <w:t xml:space="preserve">for Message displayed: </w:t>
      </w:r>
      <w:r w:rsidR="00694118" w:rsidRPr="00694118">
        <w:rPr>
          <w:rFonts w:eastAsia="Calibri" w:cs="Arial"/>
          <w:color w:val="000000"/>
          <w:szCs w:val="22"/>
          <w:lang w:val="en-US" w:eastAsia="en-US"/>
        </w:rPr>
        <w:t>The plan management type for this support category cannot be claimed by the service provider</w:t>
      </w:r>
      <w:r w:rsidR="00694118" w:rsidRPr="00694118">
        <w:rPr>
          <w:rStyle w:val="normaltextrun"/>
          <w:color w:val="000000"/>
          <w:shd w:val="clear" w:color="auto" w:fill="FFFFFF"/>
          <w:lang w:val="en-US"/>
        </w:rPr>
        <w:t xml:space="preserve"> </w:t>
      </w:r>
      <w:r w:rsidR="00CC3DD2" w:rsidRPr="000A41E6">
        <w:rPr>
          <w:rStyle w:val="normaltextrun"/>
          <w:color w:val="000000"/>
          <w:shd w:val="clear" w:color="auto" w:fill="FFFFFF"/>
        </w:rPr>
        <w:t>(page 5</w:t>
      </w:r>
      <w:r w:rsidR="00546D31" w:rsidRPr="00694118">
        <w:rPr>
          <w:rStyle w:val="normaltextrun"/>
          <w:color w:val="000000"/>
          <w:shd w:val="clear" w:color="auto" w:fill="FFFFFF"/>
        </w:rPr>
        <w:t>2</w:t>
      </w:r>
      <w:r w:rsidR="00CC3DD2" w:rsidRPr="000A41E6">
        <w:rPr>
          <w:rStyle w:val="normaltextrun"/>
          <w:color w:val="000000"/>
          <w:shd w:val="clear" w:color="auto" w:fill="FFFFFF"/>
        </w:rPr>
        <w:t>) </w:t>
      </w:r>
    </w:p>
    <w:p w14:paraId="6F7C6F0C" w14:textId="016A62E2" w:rsidR="00B40034" w:rsidRDefault="00B40034" w:rsidP="000A41E6">
      <w:pPr>
        <w:pStyle w:val="ListParagraph"/>
        <w:rPr>
          <w:lang w:val="en-US"/>
        </w:rPr>
      </w:pPr>
    </w:p>
    <w:p w14:paraId="62FA9AA7" w14:textId="77777777" w:rsidR="002D0BC5" w:rsidRPr="00050BDA" w:rsidRDefault="002D0BC5" w:rsidP="005804DB">
      <w:pPr>
        <w:pStyle w:val="Heading1"/>
        <w:keepNext/>
        <w:rPr>
          <w:sz w:val="48"/>
          <w:szCs w:val="48"/>
          <w:lang w:val="en-US"/>
        </w:rPr>
      </w:pPr>
      <w:bookmarkStart w:id="2" w:name="_Toc167196040"/>
      <w:r w:rsidRPr="00050BDA">
        <w:rPr>
          <w:sz w:val="48"/>
          <w:szCs w:val="48"/>
          <w:lang w:val="en-US"/>
        </w:rPr>
        <w:t>Introduction</w:t>
      </w:r>
      <w:bookmarkEnd w:id="2"/>
    </w:p>
    <w:p w14:paraId="430BECCF" w14:textId="77777777" w:rsidR="0055491A" w:rsidRPr="00050BDA" w:rsidRDefault="0055491A" w:rsidP="00ED3F01">
      <w:pPr>
        <w:spacing w:after="240"/>
        <w:rPr>
          <w:lang w:val="en-US"/>
        </w:rPr>
      </w:pPr>
      <w:r w:rsidRPr="00050BDA">
        <w:rPr>
          <w:lang w:val="en-US"/>
        </w:rPr>
        <w:t xml:space="preserve">The </w:t>
      </w:r>
      <w:r w:rsidR="00FA3BB8" w:rsidRPr="00050BDA">
        <w:rPr>
          <w:lang w:val="en-US"/>
        </w:rPr>
        <w:t>b</w:t>
      </w:r>
      <w:r w:rsidRPr="00050BDA">
        <w:rPr>
          <w:lang w:val="en-US"/>
        </w:rPr>
        <w:t xml:space="preserve">ulk </w:t>
      </w:r>
      <w:r w:rsidR="00FA3BB8" w:rsidRPr="00050BDA">
        <w:rPr>
          <w:lang w:val="en-US"/>
        </w:rPr>
        <w:t>p</w:t>
      </w:r>
      <w:r w:rsidRPr="00050BDA">
        <w:rPr>
          <w:lang w:val="en-US"/>
        </w:rPr>
        <w:t xml:space="preserve">ayment </w:t>
      </w:r>
      <w:r w:rsidR="00FA3BB8" w:rsidRPr="00050BDA">
        <w:rPr>
          <w:lang w:val="en-US"/>
        </w:rPr>
        <w:t>r</w:t>
      </w:r>
      <w:r w:rsidRPr="00050BDA">
        <w:rPr>
          <w:lang w:val="en-US"/>
        </w:rPr>
        <w:t xml:space="preserve">equest functionality within the myplace provider portal enables you to submit multiple requests for payment in a single file uploaded through the myplace provider portal, rather than submitting individual requests for each service booking for each participant (see scenarios below). </w:t>
      </w:r>
    </w:p>
    <w:p w14:paraId="3B888981" w14:textId="77777777" w:rsidR="0055491A" w:rsidRPr="00050BDA" w:rsidRDefault="0055491A" w:rsidP="00ED3F01">
      <w:pPr>
        <w:spacing w:after="240"/>
        <w:rPr>
          <w:b/>
          <w:lang w:val="en-US"/>
        </w:rPr>
      </w:pPr>
      <w:r w:rsidRPr="00050BDA">
        <w:rPr>
          <w:b/>
          <w:lang w:val="en-US"/>
        </w:rPr>
        <w:t xml:space="preserve">Scenario 1: </w:t>
      </w:r>
    </w:p>
    <w:p w14:paraId="000FFE92" w14:textId="77777777" w:rsidR="0055491A" w:rsidRPr="00050BDA" w:rsidRDefault="0055491A" w:rsidP="00A351D8">
      <w:pPr>
        <w:pStyle w:val="ListParagraph"/>
        <w:numPr>
          <w:ilvl w:val="0"/>
          <w:numId w:val="20"/>
        </w:numPr>
        <w:spacing w:after="240"/>
        <w:rPr>
          <w:lang w:val="en-US"/>
        </w:rPr>
      </w:pPr>
      <w:r w:rsidRPr="00050BDA">
        <w:rPr>
          <w:lang w:val="en-US"/>
        </w:rPr>
        <w:t>1 Participant, 1 service booking per week, for a month.</w:t>
      </w:r>
    </w:p>
    <w:p w14:paraId="00A5DF50" w14:textId="77777777" w:rsidR="0055491A" w:rsidRPr="00050BDA" w:rsidRDefault="0055491A" w:rsidP="00A351D8">
      <w:pPr>
        <w:pStyle w:val="ListParagraph"/>
        <w:numPr>
          <w:ilvl w:val="0"/>
          <w:numId w:val="20"/>
        </w:numPr>
        <w:spacing w:after="240"/>
        <w:rPr>
          <w:lang w:val="en-US"/>
        </w:rPr>
      </w:pPr>
      <w:r w:rsidRPr="00050BDA">
        <w:rPr>
          <w:lang w:val="en-US"/>
        </w:rPr>
        <w:t>With Create Payment Request, you will need to lodge 4 individual requests.</w:t>
      </w:r>
    </w:p>
    <w:p w14:paraId="7674C359" w14:textId="77777777" w:rsidR="0055491A" w:rsidRPr="00050BDA" w:rsidRDefault="0055491A" w:rsidP="00A351D8">
      <w:pPr>
        <w:pStyle w:val="ListParagraph"/>
        <w:numPr>
          <w:ilvl w:val="0"/>
          <w:numId w:val="20"/>
        </w:numPr>
        <w:spacing w:after="240"/>
        <w:rPr>
          <w:lang w:val="en-US"/>
        </w:rPr>
      </w:pPr>
      <w:r w:rsidRPr="00050BDA">
        <w:rPr>
          <w:lang w:val="en-US"/>
        </w:rPr>
        <w:t xml:space="preserve">With Bulk Payment Request, you only upload 1 request (1 Participant x 4 times x unit price for the service) </w:t>
      </w:r>
    </w:p>
    <w:p w14:paraId="7877192B" w14:textId="77777777" w:rsidR="0055491A" w:rsidRPr="00050BDA" w:rsidRDefault="0055491A" w:rsidP="00ED3F01">
      <w:pPr>
        <w:spacing w:after="240"/>
        <w:rPr>
          <w:b/>
          <w:lang w:val="en-US"/>
        </w:rPr>
      </w:pPr>
      <w:r w:rsidRPr="00050BDA">
        <w:rPr>
          <w:b/>
          <w:lang w:val="en-US"/>
        </w:rPr>
        <w:t xml:space="preserve">Scenario 2: </w:t>
      </w:r>
    </w:p>
    <w:p w14:paraId="0C0D87E0" w14:textId="77777777" w:rsidR="0055491A" w:rsidRPr="00050BDA" w:rsidRDefault="0055491A" w:rsidP="00A351D8">
      <w:pPr>
        <w:pStyle w:val="ListParagraph"/>
        <w:numPr>
          <w:ilvl w:val="0"/>
          <w:numId w:val="21"/>
        </w:numPr>
        <w:spacing w:after="240"/>
        <w:rPr>
          <w:lang w:val="en-US"/>
        </w:rPr>
      </w:pPr>
      <w:r w:rsidRPr="00050BDA">
        <w:rPr>
          <w:lang w:val="en-US"/>
        </w:rPr>
        <w:t>10 Participants, each one has 1 service booking per week, for a month.</w:t>
      </w:r>
    </w:p>
    <w:p w14:paraId="7E225C96" w14:textId="77777777" w:rsidR="008B32A4" w:rsidRPr="00050BDA" w:rsidRDefault="0055491A" w:rsidP="00A351D8">
      <w:pPr>
        <w:pStyle w:val="ListParagraph"/>
        <w:numPr>
          <w:ilvl w:val="0"/>
          <w:numId w:val="21"/>
        </w:numPr>
        <w:spacing w:after="240"/>
        <w:rPr>
          <w:lang w:val="en-US"/>
        </w:rPr>
      </w:pPr>
      <w:r w:rsidRPr="00050BDA">
        <w:rPr>
          <w:lang w:val="en-US"/>
        </w:rPr>
        <w:t>With Create Payment Request, you will have to lodge 40 requests (4 per Participant).</w:t>
      </w:r>
    </w:p>
    <w:p w14:paraId="0746D9E3" w14:textId="77777777" w:rsidR="00873D44" w:rsidRPr="00050BDA" w:rsidRDefault="0055491A" w:rsidP="00A351D8">
      <w:pPr>
        <w:pStyle w:val="ListParagraph"/>
        <w:numPr>
          <w:ilvl w:val="0"/>
          <w:numId w:val="21"/>
        </w:numPr>
        <w:spacing w:after="240"/>
        <w:rPr>
          <w:lang w:val="en-US"/>
        </w:rPr>
      </w:pPr>
      <w:r w:rsidRPr="00050BDA">
        <w:rPr>
          <w:lang w:val="en-US"/>
        </w:rPr>
        <w:t>With Bulk Payment Request, you upload one file with 10 requests (10 Participants x 4 times x unit price) i.e. a request per Participants.</w:t>
      </w:r>
    </w:p>
    <w:p w14:paraId="44218273" w14:textId="77777777" w:rsidR="0055491A" w:rsidRPr="00050BDA" w:rsidRDefault="0055491A" w:rsidP="00ED3F01">
      <w:pPr>
        <w:spacing w:after="240"/>
        <w:rPr>
          <w:lang w:val="en-US"/>
        </w:rPr>
      </w:pPr>
      <w:r w:rsidRPr="00050BDA">
        <w:rPr>
          <w:lang w:val="en-US"/>
        </w:rPr>
        <w:t>The purpose of the Bulk Payment Requests guide is to guide you</w:t>
      </w:r>
      <w:r w:rsidR="005A2F8C" w:rsidRPr="00050BDA">
        <w:rPr>
          <w:lang w:val="en-US"/>
        </w:rPr>
        <w:t xml:space="preserve"> in</w:t>
      </w:r>
      <w:r w:rsidRPr="00050BDA">
        <w:rPr>
          <w:lang w:val="en-US"/>
        </w:rPr>
        <w:t>:</w:t>
      </w:r>
    </w:p>
    <w:p w14:paraId="54965D54" w14:textId="77777777" w:rsidR="0055491A" w:rsidRPr="00050BDA" w:rsidRDefault="0055491A" w:rsidP="00A351D8">
      <w:pPr>
        <w:pStyle w:val="ListParagraph"/>
        <w:numPr>
          <w:ilvl w:val="0"/>
          <w:numId w:val="19"/>
        </w:numPr>
        <w:spacing w:after="240"/>
        <w:rPr>
          <w:lang w:val="en-US"/>
        </w:rPr>
      </w:pPr>
      <w:r w:rsidRPr="00050BDA">
        <w:rPr>
          <w:lang w:val="en-US"/>
        </w:rPr>
        <w:t>how to submit Bulk Payment Requests (Part 1)</w:t>
      </w:r>
    </w:p>
    <w:p w14:paraId="27873A68" w14:textId="77777777" w:rsidR="0055491A" w:rsidRPr="00050BDA" w:rsidRDefault="0055491A" w:rsidP="00A351D8">
      <w:pPr>
        <w:pStyle w:val="ListParagraph"/>
        <w:numPr>
          <w:ilvl w:val="0"/>
          <w:numId w:val="19"/>
        </w:numPr>
        <w:spacing w:after="240"/>
        <w:rPr>
          <w:lang w:val="en-US"/>
        </w:rPr>
      </w:pPr>
      <w:r w:rsidRPr="00050BDA">
        <w:rPr>
          <w:lang w:val="en-US"/>
        </w:rPr>
        <w:t>understanding warning and error messages (Part 2)</w:t>
      </w:r>
    </w:p>
    <w:p w14:paraId="09D867EC" w14:textId="77777777" w:rsidR="0055491A" w:rsidRPr="00050BDA" w:rsidRDefault="0055491A" w:rsidP="00A351D8">
      <w:pPr>
        <w:pStyle w:val="ListParagraph"/>
        <w:numPr>
          <w:ilvl w:val="0"/>
          <w:numId w:val="19"/>
        </w:numPr>
        <w:spacing w:after="240"/>
        <w:rPr>
          <w:lang w:val="en-US"/>
        </w:rPr>
      </w:pPr>
      <w:r w:rsidRPr="00050BDA">
        <w:rPr>
          <w:lang w:val="en-US"/>
        </w:rPr>
        <w:t>how to action bulk payment request rejections (Part 3).</w:t>
      </w:r>
    </w:p>
    <w:p w14:paraId="4E178ECB" w14:textId="77777777" w:rsidR="0055491A" w:rsidRPr="00050BDA" w:rsidRDefault="0055491A" w:rsidP="00ED3F01">
      <w:pPr>
        <w:spacing w:after="240"/>
        <w:rPr>
          <w:lang w:val="en-US"/>
        </w:rPr>
      </w:pPr>
      <w:r w:rsidRPr="00050BDA">
        <w:rPr>
          <w:lang w:val="en-US"/>
        </w:rPr>
        <w:t xml:space="preserve">This guide replaces the </w:t>
      </w:r>
      <w:r w:rsidR="002D0BC5" w:rsidRPr="00050BDA">
        <w:rPr>
          <w:lang w:val="en-US"/>
        </w:rPr>
        <w:t>Bulk Payment Request step by step guide</w:t>
      </w:r>
      <w:r w:rsidRPr="00050BDA">
        <w:rPr>
          <w:lang w:val="en-US"/>
        </w:rPr>
        <w:t xml:space="preserve"> and bulk upload information contained in the Provider portal system messages and error code guide. </w:t>
      </w:r>
    </w:p>
    <w:p w14:paraId="78CDD537" w14:textId="77777777" w:rsidR="004D32B5" w:rsidRPr="00050BDA" w:rsidRDefault="0055491A" w:rsidP="008B7F8E">
      <w:pPr>
        <w:spacing w:after="240"/>
        <w:rPr>
          <w:lang w:val="en-US"/>
        </w:rPr>
      </w:pPr>
      <w:r w:rsidRPr="00050BDA">
        <w:rPr>
          <w:lang w:val="en-US"/>
        </w:rPr>
        <w:lastRenderedPageBreak/>
        <w:t xml:space="preserve">For more detailed guidance on using the myplace provider portal, please refer to the </w:t>
      </w:r>
      <w:hyperlink r:id="rId16">
        <w:r w:rsidRPr="00050BDA">
          <w:rPr>
            <w:color w:val="0000FF"/>
            <w:u w:val="single"/>
            <w:lang w:val="en-US"/>
          </w:rPr>
          <w:t>Complete version - Using the myplace provider portal step by step guide</w:t>
        </w:r>
      </w:hyperlink>
      <w:r w:rsidRPr="00050BDA">
        <w:rPr>
          <w:lang w:val="en-US"/>
        </w:rPr>
        <w:t xml:space="preserve"> available in the</w:t>
      </w:r>
      <w:r w:rsidRPr="00050BDA">
        <w:rPr>
          <w:color w:val="0000FF"/>
          <w:u w:val="single"/>
          <w:lang w:val="en-US"/>
        </w:rPr>
        <w:t xml:space="preserve"> </w:t>
      </w:r>
      <w:hyperlink r:id="rId17" w:history="1">
        <w:r w:rsidRPr="00050BDA">
          <w:rPr>
            <w:rStyle w:val="Hyperlink"/>
            <w:lang w:val="en-US"/>
          </w:rPr>
          <w:t>NDIS website</w:t>
        </w:r>
      </w:hyperlink>
      <w:r w:rsidRPr="00050BDA">
        <w:rPr>
          <w:lang w:val="en-US"/>
        </w:rPr>
        <w:t>.</w:t>
      </w:r>
      <w:r w:rsidR="004D32B5" w:rsidRPr="00050BDA">
        <w:rPr>
          <w:lang w:val="en-US"/>
        </w:rPr>
        <w:br w:type="page"/>
      </w:r>
    </w:p>
    <w:p w14:paraId="0B798629" w14:textId="77777777" w:rsidR="0021188E" w:rsidRPr="00050BDA" w:rsidRDefault="003244DE" w:rsidP="0021188E">
      <w:pPr>
        <w:pStyle w:val="Heading1"/>
        <w:rPr>
          <w:sz w:val="48"/>
          <w:szCs w:val="48"/>
          <w:lang w:val="en-US"/>
        </w:rPr>
      </w:pPr>
      <w:bookmarkStart w:id="3" w:name="_Toc167196041"/>
      <w:bookmarkStart w:id="4" w:name="_Toc38537131"/>
      <w:bookmarkStart w:id="5" w:name="_Toc459898780"/>
      <w:r w:rsidRPr="00050BDA">
        <w:rPr>
          <w:sz w:val="48"/>
          <w:szCs w:val="48"/>
          <w:lang w:val="en-US"/>
        </w:rPr>
        <w:lastRenderedPageBreak/>
        <w:t>How to c</w:t>
      </w:r>
      <w:r w:rsidR="0021188E" w:rsidRPr="00050BDA">
        <w:rPr>
          <w:sz w:val="48"/>
          <w:szCs w:val="48"/>
          <w:lang w:val="en-US"/>
        </w:rPr>
        <w:t>ontact NDIS</w:t>
      </w:r>
      <w:bookmarkEnd w:id="3"/>
      <w:r w:rsidR="0021188E" w:rsidRPr="00050BDA">
        <w:rPr>
          <w:sz w:val="48"/>
          <w:szCs w:val="48"/>
          <w:lang w:val="en-US"/>
        </w:rPr>
        <w:t xml:space="preserve"> </w:t>
      </w:r>
    </w:p>
    <w:p w14:paraId="501C8B04" w14:textId="77777777" w:rsidR="003866A7" w:rsidRPr="00050BDA" w:rsidRDefault="003866A7">
      <w:pPr>
        <w:pStyle w:val="Heading1"/>
        <w:rPr>
          <w:lang w:val="en-US"/>
        </w:rPr>
      </w:pPr>
    </w:p>
    <w:tbl>
      <w:tblPr>
        <w:tblStyle w:val="TableGrid0"/>
        <w:tblpPr w:leftFromText="180" w:rightFromText="180" w:vertAnchor="page" w:horzAnchor="margin" w:tblpXSpec="center" w:tblpY="3276"/>
        <w:tblW w:w="10485" w:type="dxa"/>
        <w:tblLook w:val="04A0" w:firstRow="1" w:lastRow="0" w:firstColumn="1" w:lastColumn="0" w:noHBand="0" w:noVBand="1"/>
      </w:tblPr>
      <w:tblGrid>
        <w:gridCol w:w="3792"/>
        <w:gridCol w:w="3574"/>
        <w:gridCol w:w="3119"/>
      </w:tblGrid>
      <w:tr w:rsidR="003866A7" w:rsidRPr="008D6F43" w14:paraId="1C5CD5B0" w14:textId="77777777" w:rsidTr="00D81EDE">
        <w:trPr>
          <w:trHeight w:val="699"/>
        </w:trPr>
        <w:tc>
          <w:tcPr>
            <w:tcW w:w="10485" w:type="dxa"/>
            <w:gridSpan w:val="3"/>
            <w:shd w:val="clear" w:color="auto" w:fill="6A2875"/>
            <w:hideMark/>
          </w:tcPr>
          <w:p w14:paraId="720DF42A" w14:textId="77777777" w:rsidR="003866A7" w:rsidRPr="00050BDA" w:rsidRDefault="003866A7" w:rsidP="00D81EDE">
            <w:pPr>
              <w:spacing w:before="240" w:after="160" w:line="259" w:lineRule="auto"/>
              <w:jc w:val="center"/>
              <w:rPr>
                <w:rFonts w:cs="Arial"/>
                <w:b/>
                <w:sz w:val="36"/>
                <w:szCs w:val="36"/>
                <w:lang w:val="en-US"/>
              </w:rPr>
            </w:pPr>
            <w:r w:rsidRPr="00050BDA">
              <w:rPr>
                <w:rFonts w:cs="Arial"/>
                <w:b/>
                <w:bCs/>
                <w:color w:val="FFFFFF" w:themeColor="background1"/>
                <w:sz w:val="36"/>
                <w:szCs w:val="36"/>
                <w:lang w:val="en-US"/>
              </w:rPr>
              <w:t xml:space="preserve">Contact the NDIS by </w:t>
            </w:r>
          </w:p>
        </w:tc>
      </w:tr>
      <w:tr w:rsidR="003866A7" w:rsidRPr="008D6F43" w14:paraId="626637E5" w14:textId="77777777" w:rsidTr="00D81EDE">
        <w:trPr>
          <w:trHeight w:val="5508"/>
        </w:trPr>
        <w:tc>
          <w:tcPr>
            <w:tcW w:w="3792" w:type="dxa"/>
            <w:hideMark/>
          </w:tcPr>
          <w:p w14:paraId="307E801A" w14:textId="77777777" w:rsidR="003866A7" w:rsidRPr="00050BDA" w:rsidRDefault="003866A7" w:rsidP="00D81EDE">
            <w:pPr>
              <w:spacing w:line="360"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8" behindDoc="0" locked="0" layoutInCell="1" allowOverlap="1" wp14:anchorId="60BB53AE" wp14:editId="2778259B">
                  <wp:simplePos x="0" y="0"/>
                  <wp:positionH relativeFrom="column">
                    <wp:posOffset>816224</wp:posOffset>
                  </wp:positionH>
                  <wp:positionV relativeFrom="paragraph">
                    <wp:posOffset>65681</wp:posOffset>
                  </wp:positionV>
                  <wp:extent cx="632129" cy="608949"/>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129" cy="608949"/>
                          </a:xfrm>
                          <a:prstGeom prst="rect">
                            <a:avLst/>
                          </a:prstGeom>
                        </pic:spPr>
                      </pic:pic>
                    </a:graphicData>
                  </a:graphic>
                  <wp14:sizeRelH relativeFrom="margin">
                    <wp14:pctWidth>0</wp14:pctWidth>
                  </wp14:sizeRelH>
                  <wp14:sizeRelV relativeFrom="margin">
                    <wp14:pctHeight>0</wp14:pctHeight>
                  </wp14:sizeRelV>
                </wp:anchor>
              </w:drawing>
            </w:r>
          </w:p>
          <w:p w14:paraId="00054402" w14:textId="77777777" w:rsidR="003866A7" w:rsidRPr="00050BDA" w:rsidRDefault="003866A7" w:rsidP="00D81EDE">
            <w:pPr>
              <w:spacing w:line="360" w:lineRule="auto"/>
              <w:rPr>
                <w:rFonts w:cs="Arial"/>
                <w:sz w:val="18"/>
                <w:szCs w:val="18"/>
                <w:lang w:val="en-US"/>
              </w:rPr>
            </w:pPr>
          </w:p>
          <w:p w14:paraId="650EBD0B" w14:textId="77777777" w:rsidR="003866A7" w:rsidRPr="00050BDA" w:rsidRDefault="003866A7" w:rsidP="00D81EDE">
            <w:pPr>
              <w:spacing w:line="360" w:lineRule="auto"/>
              <w:rPr>
                <w:rFonts w:cs="Arial"/>
                <w:sz w:val="18"/>
                <w:szCs w:val="18"/>
                <w:lang w:val="en-US"/>
              </w:rPr>
            </w:pPr>
          </w:p>
          <w:p w14:paraId="0177314F" w14:textId="77777777" w:rsidR="003866A7" w:rsidRPr="00050BDA" w:rsidRDefault="003866A7" w:rsidP="00D81EDE">
            <w:pPr>
              <w:spacing w:line="360" w:lineRule="auto"/>
              <w:rPr>
                <w:rFonts w:cs="Arial"/>
                <w:sz w:val="18"/>
                <w:szCs w:val="18"/>
                <w:lang w:val="en-US"/>
              </w:rPr>
            </w:pPr>
          </w:p>
          <w:p w14:paraId="54AB4AA9" w14:textId="77777777" w:rsidR="003866A7" w:rsidRPr="00050BDA" w:rsidRDefault="00000000" w:rsidP="00D81EDE">
            <w:pPr>
              <w:spacing w:line="360" w:lineRule="auto"/>
              <w:jc w:val="center"/>
              <w:rPr>
                <w:rFonts w:cs="Arial"/>
                <w:bCs/>
                <w:color w:val="0000FF" w:themeColor="hyperlink"/>
                <w:sz w:val="18"/>
                <w:szCs w:val="18"/>
                <w:u w:val="single"/>
                <w:lang w:val="en-US"/>
              </w:rPr>
            </w:pPr>
            <w:hyperlink r:id="rId19" w:history="1">
              <w:r w:rsidR="003866A7" w:rsidRPr="00050BDA">
                <w:rPr>
                  <w:rStyle w:val="Hyperlink"/>
                  <w:bCs/>
                  <w:sz w:val="18"/>
                  <w:szCs w:val="18"/>
                  <w:lang w:val="en-US"/>
                </w:rPr>
                <w:t>NDIS Webchat</w:t>
              </w:r>
            </w:hyperlink>
          </w:p>
          <w:p w14:paraId="4A5C209E" w14:textId="77777777" w:rsidR="003866A7" w:rsidRPr="00050BDA" w:rsidRDefault="003866A7" w:rsidP="00D81EDE">
            <w:pPr>
              <w:spacing w:line="360" w:lineRule="auto"/>
              <w:rPr>
                <w:rFonts w:cs="Arial"/>
                <w:sz w:val="18"/>
                <w:szCs w:val="18"/>
                <w:lang w:val="en-US"/>
              </w:rPr>
            </w:pPr>
          </w:p>
          <w:p w14:paraId="4B5C2FEE" w14:textId="77777777" w:rsidR="003866A7" w:rsidRPr="00050BDA" w:rsidRDefault="003866A7" w:rsidP="00D81EDE">
            <w:pPr>
              <w:spacing w:line="360" w:lineRule="auto"/>
              <w:rPr>
                <w:rFonts w:cs="Arial"/>
                <w:sz w:val="18"/>
                <w:szCs w:val="18"/>
                <w:lang w:val="en-US"/>
              </w:rPr>
            </w:pPr>
            <w:r w:rsidRPr="00050BDA">
              <w:rPr>
                <w:rFonts w:cs="Arial"/>
                <w:sz w:val="18"/>
                <w:szCs w:val="18"/>
                <w:lang w:val="en-US"/>
              </w:rPr>
              <w:t>You can live chat with us about:</w:t>
            </w:r>
          </w:p>
          <w:p w14:paraId="2AA791D5"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myplace provider portal</w:t>
            </w:r>
          </w:p>
          <w:p w14:paraId="79926015"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Service bookings</w:t>
            </w:r>
          </w:p>
          <w:p w14:paraId="7F7CFF4F"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Payment requests</w:t>
            </w:r>
          </w:p>
          <w:p w14:paraId="795B794D"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Quotes</w:t>
            </w:r>
          </w:p>
          <w:p w14:paraId="454965B3"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Referrals</w:t>
            </w:r>
          </w:p>
          <w:p w14:paraId="2BCF5F11"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Request for service</w:t>
            </w:r>
          </w:p>
          <w:p w14:paraId="4D7EDD40"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sz w:val="18"/>
                <w:szCs w:val="18"/>
                <w:lang w:val="en-US"/>
              </w:rPr>
              <w:t>Searching for a register provider</w:t>
            </w:r>
          </w:p>
        </w:tc>
        <w:tc>
          <w:tcPr>
            <w:tcW w:w="3574" w:type="dxa"/>
            <w:hideMark/>
          </w:tcPr>
          <w:p w14:paraId="16FAC46F" w14:textId="77777777" w:rsidR="003866A7" w:rsidRPr="00050BDA" w:rsidRDefault="003866A7" w:rsidP="00D81EDE">
            <w:pPr>
              <w:spacing w:line="360" w:lineRule="auto"/>
              <w:rPr>
                <w:rFonts w:cs="Arial"/>
                <w:b/>
                <w:bCs/>
                <w:sz w:val="18"/>
                <w:szCs w:val="18"/>
                <w:u w:val="single"/>
                <w:lang w:val="en-US"/>
              </w:rPr>
            </w:pPr>
            <w:r w:rsidRPr="00050BDA">
              <w:rPr>
                <w:rFonts w:cs="Arial"/>
                <w:noProof/>
                <w:sz w:val="18"/>
                <w:szCs w:val="18"/>
                <w:lang w:val="en-US" w:eastAsia="en-AU"/>
              </w:rPr>
              <w:drawing>
                <wp:anchor distT="0" distB="0" distL="114300" distR="114300" simplePos="0" relativeHeight="251658247" behindDoc="0" locked="0" layoutInCell="1" allowOverlap="1" wp14:anchorId="6C31E317" wp14:editId="47476C32">
                  <wp:simplePos x="0" y="0"/>
                  <wp:positionH relativeFrom="column">
                    <wp:posOffset>797947</wp:posOffset>
                  </wp:positionH>
                  <wp:positionV relativeFrom="paragraph">
                    <wp:posOffset>61512</wp:posOffset>
                  </wp:positionV>
                  <wp:extent cx="557991" cy="508884"/>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991" cy="508884"/>
                          </a:xfrm>
                          <a:prstGeom prst="rect">
                            <a:avLst/>
                          </a:prstGeom>
                        </pic:spPr>
                      </pic:pic>
                    </a:graphicData>
                  </a:graphic>
                  <wp14:sizeRelH relativeFrom="margin">
                    <wp14:pctWidth>0</wp14:pctWidth>
                  </wp14:sizeRelH>
                  <wp14:sizeRelV relativeFrom="margin">
                    <wp14:pctHeight>0</wp14:pctHeight>
                  </wp14:sizeRelV>
                </wp:anchor>
              </w:drawing>
            </w:r>
          </w:p>
          <w:p w14:paraId="2D4E842F" w14:textId="77777777" w:rsidR="003866A7" w:rsidRPr="00050BDA" w:rsidRDefault="003866A7" w:rsidP="00D81EDE">
            <w:pPr>
              <w:spacing w:line="360" w:lineRule="auto"/>
              <w:rPr>
                <w:rFonts w:cs="Arial"/>
                <w:b/>
                <w:bCs/>
                <w:sz w:val="18"/>
                <w:szCs w:val="18"/>
                <w:u w:val="single"/>
                <w:lang w:val="en-US"/>
              </w:rPr>
            </w:pPr>
          </w:p>
          <w:p w14:paraId="3831B8D8" w14:textId="77777777" w:rsidR="003866A7" w:rsidRPr="00050BDA" w:rsidRDefault="003866A7" w:rsidP="00D81EDE">
            <w:pPr>
              <w:spacing w:line="360" w:lineRule="auto"/>
              <w:rPr>
                <w:rFonts w:cs="Arial"/>
                <w:b/>
                <w:bCs/>
                <w:sz w:val="18"/>
                <w:szCs w:val="18"/>
                <w:u w:val="single"/>
                <w:lang w:val="en-US"/>
              </w:rPr>
            </w:pPr>
          </w:p>
          <w:p w14:paraId="668D1207" w14:textId="77777777" w:rsidR="003866A7" w:rsidRPr="00050BDA" w:rsidRDefault="003866A7" w:rsidP="00D81EDE">
            <w:pPr>
              <w:spacing w:line="360" w:lineRule="auto"/>
              <w:jc w:val="center"/>
              <w:rPr>
                <w:rFonts w:cs="Arial"/>
                <w:b/>
                <w:sz w:val="18"/>
                <w:szCs w:val="18"/>
                <w:lang w:val="en-US"/>
              </w:rPr>
            </w:pPr>
            <w:r w:rsidRPr="00050BDA">
              <w:rPr>
                <w:rFonts w:cs="Arial"/>
                <w:b/>
                <w:sz w:val="18"/>
                <w:szCs w:val="18"/>
                <w:lang w:val="en-US"/>
              </w:rPr>
              <w:t xml:space="preserve">Phone </w:t>
            </w:r>
          </w:p>
          <w:p w14:paraId="4CF99565" w14:textId="58B02C8D" w:rsidR="003866A7" w:rsidRPr="00050BDA" w:rsidRDefault="003866A7" w:rsidP="00D81EDE">
            <w:pPr>
              <w:spacing w:line="360" w:lineRule="auto"/>
              <w:jc w:val="center"/>
              <w:rPr>
                <w:rFonts w:cs="Arial"/>
                <w:sz w:val="18"/>
                <w:szCs w:val="18"/>
                <w:lang w:val="en-US"/>
              </w:rPr>
            </w:pPr>
            <w:r w:rsidRPr="00050BDA">
              <w:rPr>
                <w:rFonts w:cs="Arial"/>
                <w:sz w:val="18"/>
                <w:szCs w:val="18"/>
                <w:lang w:val="en-US"/>
              </w:rPr>
              <w:t xml:space="preserve">1800 </w:t>
            </w:r>
            <w:r w:rsidR="00484BF9" w:rsidRPr="00050BDA">
              <w:rPr>
                <w:rFonts w:cs="Arial"/>
                <w:sz w:val="18"/>
                <w:szCs w:val="18"/>
                <w:lang w:val="en-US"/>
              </w:rPr>
              <w:t>8</w:t>
            </w:r>
            <w:r w:rsidR="002048B2" w:rsidRPr="00050BDA">
              <w:rPr>
                <w:rFonts w:cs="Arial"/>
                <w:sz w:val="18"/>
                <w:szCs w:val="18"/>
                <w:lang w:val="en-US"/>
              </w:rPr>
              <w:t>00 110</w:t>
            </w:r>
          </w:p>
          <w:p w14:paraId="1DE53164" w14:textId="77777777" w:rsidR="003866A7" w:rsidRPr="00050BDA" w:rsidRDefault="003866A7" w:rsidP="00D81EDE">
            <w:pPr>
              <w:spacing w:line="360" w:lineRule="auto"/>
              <w:rPr>
                <w:rFonts w:cs="Arial"/>
                <w:sz w:val="18"/>
                <w:szCs w:val="18"/>
                <w:lang w:val="en-US"/>
              </w:rPr>
            </w:pPr>
          </w:p>
          <w:p w14:paraId="7CA479CE" w14:textId="77777777" w:rsidR="003866A7" w:rsidRPr="00050BDA" w:rsidRDefault="003866A7" w:rsidP="00D81EDE">
            <w:pPr>
              <w:spacing w:line="360" w:lineRule="auto"/>
              <w:rPr>
                <w:rFonts w:cs="Arial"/>
                <w:b/>
                <w:bCs/>
                <w:sz w:val="18"/>
                <w:szCs w:val="18"/>
                <w:u w:val="single"/>
                <w:lang w:val="en-US"/>
              </w:rPr>
            </w:pPr>
            <w:r w:rsidRPr="00050BDA">
              <w:rPr>
                <w:rFonts w:cs="Arial"/>
                <w:sz w:val="18"/>
                <w:szCs w:val="18"/>
                <w:lang w:val="en-US"/>
              </w:rPr>
              <w:t>You can call us about:</w:t>
            </w:r>
          </w:p>
          <w:p w14:paraId="4CE1C1AE" w14:textId="77777777" w:rsidR="003866A7" w:rsidRPr="00050BDA" w:rsidRDefault="003866A7" w:rsidP="00A351D8">
            <w:pPr>
              <w:pStyle w:val="ListParagraph"/>
              <w:numPr>
                <w:ilvl w:val="0"/>
                <w:numId w:val="23"/>
              </w:numPr>
              <w:spacing w:line="360" w:lineRule="auto"/>
              <w:rPr>
                <w:rFonts w:cs="Arial"/>
                <w:sz w:val="18"/>
                <w:szCs w:val="18"/>
                <w:lang w:val="en-US"/>
              </w:rPr>
            </w:pPr>
            <w:r w:rsidRPr="00050BDA">
              <w:rPr>
                <w:rFonts w:cs="Arial"/>
                <w:iCs/>
                <w:sz w:val="18"/>
                <w:szCs w:val="18"/>
                <w:lang w:val="en-US"/>
              </w:rPr>
              <w:t>myplace provider portal</w:t>
            </w:r>
          </w:p>
          <w:p w14:paraId="0BD01525"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Service bookings</w:t>
            </w:r>
          </w:p>
          <w:p w14:paraId="48C7D341"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Payment requests</w:t>
            </w:r>
          </w:p>
          <w:p w14:paraId="350041E6"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Quotes</w:t>
            </w:r>
          </w:p>
          <w:p w14:paraId="65ECF3DD"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Referrals</w:t>
            </w:r>
          </w:p>
          <w:p w14:paraId="4E5440EC"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Request for service</w:t>
            </w:r>
          </w:p>
          <w:p w14:paraId="114B7D32"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sz w:val="18"/>
                <w:szCs w:val="18"/>
                <w:lang w:val="en-US"/>
              </w:rPr>
              <w:t>Searching for a register provider</w:t>
            </w:r>
          </w:p>
          <w:p w14:paraId="180EAA61" w14:textId="0FCA9EF3"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sz w:val="18"/>
                <w:szCs w:val="18"/>
                <w:lang w:val="en-US"/>
              </w:rPr>
              <w:t xml:space="preserve">Submitting a general enquiry, </w:t>
            </w:r>
            <w:r w:rsidR="001416C7" w:rsidRPr="00050BDA">
              <w:rPr>
                <w:rFonts w:cs="Arial"/>
                <w:sz w:val="18"/>
                <w:szCs w:val="18"/>
                <w:lang w:val="en-US"/>
              </w:rPr>
              <w:t>feedback, compliment</w:t>
            </w:r>
            <w:r w:rsidRPr="00050BDA">
              <w:rPr>
                <w:rFonts w:cs="Arial"/>
                <w:sz w:val="18"/>
                <w:szCs w:val="18"/>
                <w:lang w:val="en-US"/>
              </w:rPr>
              <w:t xml:space="preserve"> or a complaint</w:t>
            </w:r>
          </w:p>
        </w:tc>
        <w:tc>
          <w:tcPr>
            <w:tcW w:w="3119" w:type="dxa"/>
            <w:hideMark/>
          </w:tcPr>
          <w:p w14:paraId="05AAFC18" w14:textId="77777777" w:rsidR="003866A7" w:rsidRPr="00050BDA" w:rsidRDefault="003866A7" w:rsidP="00D81EDE">
            <w:pPr>
              <w:spacing w:line="360"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9" behindDoc="0" locked="0" layoutInCell="1" allowOverlap="1" wp14:anchorId="0365A052" wp14:editId="1A0E9F8B">
                  <wp:simplePos x="0" y="0"/>
                  <wp:positionH relativeFrom="column">
                    <wp:posOffset>659461</wp:posOffset>
                  </wp:positionH>
                  <wp:positionV relativeFrom="paragraph">
                    <wp:posOffset>109635</wp:posOffset>
                  </wp:positionV>
                  <wp:extent cx="528762" cy="549294"/>
                  <wp:effectExtent l="0" t="0" r="508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8580" cy="559493"/>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14:paraId="0B95E8AF" w14:textId="77777777" w:rsidR="003866A7" w:rsidRPr="00050BDA" w:rsidRDefault="003866A7" w:rsidP="00D81EDE">
            <w:pPr>
              <w:spacing w:line="360" w:lineRule="auto"/>
              <w:jc w:val="center"/>
              <w:rPr>
                <w:rFonts w:cs="Arial"/>
                <w:sz w:val="18"/>
                <w:szCs w:val="18"/>
                <w:lang w:val="en-US"/>
              </w:rPr>
            </w:pPr>
          </w:p>
          <w:p w14:paraId="110C2B63" w14:textId="77777777" w:rsidR="003866A7" w:rsidRPr="00050BDA" w:rsidRDefault="003866A7" w:rsidP="00D81EDE">
            <w:pPr>
              <w:spacing w:line="360" w:lineRule="auto"/>
              <w:jc w:val="center"/>
              <w:rPr>
                <w:rFonts w:cs="Arial"/>
                <w:sz w:val="18"/>
                <w:szCs w:val="18"/>
                <w:lang w:val="en-US"/>
              </w:rPr>
            </w:pPr>
          </w:p>
          <w:p w14:paraId="1AE93615" w14:textId="77777777" w:rsidR="003866A7" w:rsidRPr="00050BDA" w:rsidRDefault="003866A7" w:rsidP="00D81EDE">
            <w:pPr>
              <w:spacing w:line="360" w:lineRule="auto"/>
              <w:jc w:val="center"/>
              <w:rPr>
                <w:rFonts w:cs="Arial"/>
                <w:sz w:val="18"/>
                <w:szCs w:val="18"/>
                <w:lang w:val="en-US"/>
              </w:rPr>
            </w:pPr>
          </w:p>
          <w:p w14:paraId="7FCC712F" w14:textId="77777777" w:rsidR="003866A7" w:rsidRPr="00050BDA" w:rsidRDefault="00000000" w:rsidP="00D81EDE">
            <w:pPr>
              <w:spacing w:after="160" w:line="259" w:lineRule="auto"/>
              <w:jc w:val="center"/>
              <w:rPr>
                <w:rFonts w:cs="Arial"/>
                <w:sz w:val="18"/>
                <w:szCs w:val="18"/>
                <w:lang w:val="en-US"/>
              </w:rPr>
            </w:pPr>
            <w:hyperlink r:id="rId22" w:history="1">
              <w:r w:rsidR="003866A7" w:rsidRPr="00050BDA">
                <w:rPr>
                  <w:rStyle w:val="Hyperlink"/>
                  <w:sz w:val="18"/>
                  <w:szCs w:val="18"/>
                  <w:lang w:val="en-US"/>
                </w:rPr>
                <w:t>provider portal</w:t>
              </w:r>
            </w:hyperlink>
          </w:p>
          <w:p w14:paraId="611F02B2" w14:textId="77777777" w:rsidR="003866A7" w:rsidRPr="00050BDA" w:rsidRDefault="003866A7" w:rsidP="00D81EDE">
            <w:pPr>
              <w:spacing w:after="160" w:line="259" w:lineRule="auto"/>
              <w:jc w:val="center"/>
              <w:rPr>
                <w:rFonts w:cs="Arial"/>
                <w:sz w:val="18"/>
                <w:szCs w:val="18"/>
                <w:lang w:val="en-US"/>
              </w:rPr>
            </w:pPr>
          </w:p>
          <w:p w14:paraId="7DB752C8" w14:textId="77777777" w:rsidR="003866A7" w:rsidRPr="00050BDA" w:rsidRDefault="003866A7" w:rsidP="00D81EDE">
            <w:pPr>
              <w:spacing w:after="160" w:line="259" w:lineRule="auto"/>
              <w:rPr>
                <w:rFonts w:cs="Arial"/>
                <w:sz w:val="18"/>
                <w:szCs w:val="18"/>
                <w:lang w:val="en-US"/>
              </w:rPr>
            </w:pPr>
            <w:r w:rsidRPr="00050BDA">
              <w:rPr>
                <w:rFonts w:cs="Arial"/>
                <w:sz w:val="18"/>
                <w:szCs w:val="18"/>
                <w:lang w:val="en-US"/>
              </w:rPr>
              <w:t>You can use the provider portal to:</w:t>
            </w:r>
          </w:p>
          <w:p w14:paraId="7CEFC6FA"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Submit a payment enquiry</w:t>
            </w:r>
          </w:p>
          <w:p w14:paraId="15B15CA2" w14:textId="6B407B5C"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sz w:val="18"/>
                <w:szCs w:val="18"/>
                <w:lang w:val="en-US"/>
              </w:rPr>
              <w:t xml:space="preserve">Submit a general enquiry, </w:t>
            </w:r>
            <w:r w:rsidR="001416C7" w:rsidRPr="00050BDA">
              <w:rPr>
                <w:rFonts w:cs="Arial"/>
                <w:sz w:val="18"/>
                <w:szCs w:val="18"/>
                <w:lang w:val="en-US"/>
              </w:rPr>
              <w:t>feedback, compliment</w:t>
            </w:r>
            <w:r w:rsidRPr="00050BDA">
              <w:rPr>
                <w:rFonts w:cs="Arial"/>
                <w:sz w:val="18"/>
                <w:szCs w:val="18"/>
                <w:lang w:val="en-US"/>
              </w:rPr>
              <w:t xml:space="preserve"> or a complaint</w:t>
            </w:r>
            <w:r w:rsidRPr="00050BDA">
              <w:rPr>
                <w:rFonts w:cs="Arial"/>
                <w:iCs/>
                <w:sz w:val="18"/>
                <w:szCs w:val="18"/>
                <w:lang w:val="en-US"/>
              </w:rPr>
              <w:t xml:space="preserve"> </w:t>
            </w:r>
          </w:p>
          <w:p w14:paraId="503B7769"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Search for a provider</w:t>
            </w:r>
          </w:p>
          <w:p w14:paraId="1460D8B4"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Upload documents</w:t>
            </w:r>
          </w:p>
        </w:tc>
      </w:tr>
      <w:tr w:rsidR="003866A7" w:rsidRPr="008D6F43" w14:paraId="6149D1B9" w14:textId="77777777" w:rsidTr="00D81EDE">
        <w:trPr>
          <w:trHeight w:val="5093"/>
        </w:trPr>
        <w:tc>
          <w:tcPr>
            <w:tcW w:w="3792" w:type="dxa"/>
            <w:hideMark/>
          </w:tcPr>
          <w:p w14:paraId="067B497A" w14:textId="77777777" w:rsidR="003866A7" w:rsidRPr="00050BDA" w:rsidRDefault="003866A7" w:rsidP="00D81EDE">
            <w:pPr>
              <w:spacing w:line="360" w:lineRule="auto"/>
              <w:jc w:val="center"/>
              <w:rPr>
                <w:rStyle w:val="Hyperlink"/>
                <w:sz w:val="18"/>
                <w:szCs w:val="18"/>
                <w:lang w:val="en-US"/>
              </w:rPr>
            </w:pPr>
            <w:r w:rsidRPr="00050BDA">
              <w:rPr>
                <w:rFonts w:cs="Arial"/>
                <w:noProof/>
                <w:sz w:val="18"/>
                <w:szCs w:val="18"/>
                <w:lang w:val="en-US" w:eastAsia="en-AU"/>
              </w:rPr>
              <w:drawing>
                <wp:anchor distT="0" distB="0" distL="114300" distR="114300" simplePos="0" relativeHeight="251658246" behindDoc="0" locked="0" layoutInCell="1" allowOverlap="1" wp14:anchorId="3BF99BFC" wp14:editId="3E0B681F">
                  <wp:simplePos x="0" y="0"/>
                  <wp:positionH relativeFrom="column">
                    <wp:posOffset>816555</wp:posOffset>
                  </wp:positionH>
                  <wp:positionV relativeFrom="paragraph">
                    <wp:posOffset>106321</wp:posOffset>
                  </wp:positionV>
                  <wp:extent cx="620202" cy="516835"/>
                  <wp:effectExtent l="0" t="0" r="8890" b="0"/>
                  <wp:wrapNone/>
                  <wp:docPr id="5607" name="Picture 5607"/>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8899" cy="524082"/>
                          </a:xfrm>
                          <a:prstGeom prst="rect">
                            <a:avLst/>
                          </a:prstGeom>
                        </pic:spPr>
                      </pic:pic>
                    </a:graphicData>
                  </a:graphic>
                  <wp14:sizeRelH relativeFrom="margin">
                    <wp14:pctWidth>0</wp14:pctWidth>
                  </wp14:sizeRelH>
                  <wp14:sizeRelV relativeFrom="margin">
                    <wp14:pctHeight>0</wp14:pctHeight>
                  </wp14:sizeRelV>
                </wp:anchor>
              </w:drawing>
            </w:r>
          </w:p>
          <w:p w14:paraId="42BE7568" w14:textId="77777777" w:rsidR="003866A7" w:rsidRPr="00050BDA" w:rsidRDefault="003866A7" w:rsidP="00D81EDE">
            <w:pPr>
              <w:spacing w:line="360" w:lineRule="auto"/>
              <w:jc w:val="center"/>
              <w:rPr>
                <w:rStyle w:val="Hyperlink"/>
                <w:sz w:val="18"/>
                <w:szCs w:val="18"/>
                <w:lang w:val="en-US"/>
              </w:rPr>
            </w:pPr>
          </w:p>
          <w:p w14:paraId="1FAAF771" w14:textId="77777777" w:rsidR="003866A7" w:rsidRPr="00050BDA" w:rsidRDefault="003866A7" w:rsidP="00D81EDE">
            <w:pPr>
              <w:spacing w:line="360" w:lineRule="auto"/>
              <w:jc w:val="center"/>
              <w:rPr>
                <w:rStyle w:val="Hyperlink"/>
                <w:sz w:val="18"/>
                <w:szCs w:val="18"/>
                <w:lang w:val="en-US"/>
              </w:rPr>
            </w:pPr>
            <w:r w:rsidRPr="00050BDA">
              <w:rPr>
                <w:rStyle w:val="Hyperlink"/>
                <w:sz w:val="18"/>
                <w:szCs w:val="18"/>
                <w:lang w:val="en-US"/>
              </w:rPr>
              <w:t xml:space="preserve"> </w:t>
            </w:r>
          </w:p>
          <w:p w14:paraId="7CE369A9" w14:textId="77777777" w:rsidR="003866A7" w:rsidRPr="00050BDA" w:rsidRDefault="003866A7" w:rsidP="00D81EDE">
            <w:pPr>
              <w:jc w:val="center"/>
              <w:rPr>
                <w:rStyle w:val="Hyperlink"/>
                <w:sz w:val="18"/>
                <w:szCs w:val="18"/>
                <w:lang w:val="en-US"/>
              </w:rPr>
            </w:pPr>
          </w:p>
          <w:p w14:paraId="3B5980C4" w14:textId="77777777" w:rsidR="003866A7" w:rsidRPr="00050BDA" w:rsidRDefault="003866A7" w:rsidP="00D81EDE">
            <w:pPr>
              <w:jc w:val="center"/>
              <w:rPr>
                <w:rFonts w:cs="Arial"/>
                <w:b/>
                <w:sz w:val="18"/>
                <w:szCs w:val="18"/>
                <w:lang w:val="en-US"/>
              </w:rPr>
            </w:pPr>
            <w:r w:rsidRPr="00050BDA">
              <w:rPr>
                <w:rStyle w:val="Hyperlink"/>
                <w:sz w:val="18"/>
                <w:szCs w:val="18"/>
                <w:lang w:val="en-US"/>
              </w:rPr>
              <w:t xml:space="preserve"> </w:t>
            </w:r>
            <w:r w:rsidRPr="00050BDA">
              <w:rPr>
                <w:rFonts w:cs="Arial"/>
                <w:b/>
                <w:sz w:val="18"/>
                <w:szCs w:val="18"/>
                <w:lang w:val="en-US"/>
              </w:rPr>
              <w:t>Email us</w:t>
            </w:r>
          </w:p>
          <w:p w14:paraId="73ADA928" w14:textId="77777777" w:rsidR="003866A7" w:rsidRPr="00050BDA" w:rsidRDefault="00000000" w:rsidP="00D81EDE">
            <w:pPr>
              <w:spacing w:line="360" w:lineRule="auto"/>
              <w:jc w:val="center"/>
              <w:rPr>
                <w:rFonts w:cs="Arial"/>
                <w:sz w:val="18"/>
                <w:szCs w:val="18"/>
                <w:lang w:val="en-US"/>
              </w:rPr>
            </w:pPr>
            <w:hyperlink r:id="rId24" w:history="1">
              <w:r w:rsidR="003866A7" w:rsidRPr="00050BDA">
                <w:rPr>
                  <w:rStyle w:val="Hyperlink"/>
                  <w:sz w:val="18"/>
                  <w:szCs w:val="18"/>
                  <w:lang w:val="en-US"/>
                </w:rPr>
                <w:t>enquiries@ndis.gov.au</w:t>
              </w:r>
            </w:hyperlink>
          </w:p>
          <w:p w14:paraId="683F4815" w14:textId="77777777" w:rsidR="003866A7" w:rsidRPr="00050BDA" w:rsidRDefault="003866A7" w:rsidP="00D81EDE">
            <w:pPr>
              <w:spacing w:line="360" w:lineRule="auto"/>
              <w:rPr>
                <w:rStyle w:val="Hyperlink"/>
                <w:sz w:val="18"/>
                <w:szCs w:val="18"/>
                <w:lang w:val="en-US"/>
              </w:rPr>
            </w:pPr>
          </w:p>
          <w:p w14:paraId="5EBD44D7" w14:textId="23C96346" w:rsidR="003866A7" w:rsidRPr="00050BDA" w:rsidRDefault="003866A7" w:rsidP="00D81EDE">
            <w:pPr>
              <w:spacing w:line="360" w:lineRule="auto"/>
              <w:rPr>
                <w:rFonts w:cs="Arial"/>
                <w:sz w:val="18"/>
                <w:szCs w:val="18"/>
                <w:lang w:val="en-US"/>
              </w:rPr>
            </w:pPr>
            <w:r w:rsidRPr="00050BDA">
              <w:rPr>
                <w:rFonts w:cs="Arial"/>
                <w:sz w:val="18"/>
                <w:szCs w:val="18"/>
                <w:lang w:val="en-US"/>
              </w:rPr>
              <w:t xml:space="preserve">You can email us </w:t>
            </w:r>
            <w:r w:rsidR="001416C7" w:rsidRPr="00050BDA">
              <w:rPr>
                <w:rFonts w:cs="Arial"/>
                <w:sz w:val="18"/>
                <w:szCs w:val="18"/>
                <w:lang w:val="en-US"/>
              </w:rPr>
              <w:t>about:</w:t>
            </w:r>
          </w:p>
          <w:p w14:paraId="1E06C592" w14:textId="7FF228CD"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sz w:val="18"/>
                <w:szCs w:val="18"/>
                <w:lang w:val="en-US"/>
              </w:rPr>
              <w:t xml:space="preserve">Submitting a general enquiry, </w:t>
            </w:r>
            <w:r w:rsidR="001416C7" w:rsidRPr="00050BDA">
              <w:rPr>
                <w:rFonts w:cs="Arial"/>
                <w:sz w:val="18"/>
                <w:szCs w:val="18"/>
                <w:lang w:val="en-US"/>
              </w:rPr>
              <w:t>feedback, compliment</w:t>
            </w:r>
            <w:r w:rsidRPr="00050BDA">
              <w:rPr>
                <w:rFonts w:cs="Arial"/>
                <w:sz w:val="18"/>
                <w:szCs w:val="18"/>
                <w:lang w:val="en-US"/>
              </w:rPr>
              <w:t xml:space="preserve"> or a complaint</w:t>
            </w:r>
            <w:r w:rsidRPr="00050BDA">
              <w:rPr>
                <w:rFonts w:cs="Arial"/>
                <w:iCs/>
                <w:sz w:val="18"/>
                <w:szCs w:val="18"/>
                <w:lang w:val="en-US"/>
              </w:rPr>
              <w:t xml:space="preserve"> </w:t>
            </w:r>
          </w:p>
          <w:p w14:paraId="04D6473D"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Emailing a document, form report or letter</w:t>
            </w:r>
          </w:p>
        </w:tc>
        <w:tc>
          <w:tcPr>
            <w:tcW w:w="3574" w:type="dxa"/>
            <w:hideMark/>
          </w:tcPr>
          <w:p w14:paraId="2B77906E" w14:textId="77777777" w:rsidR="003866A7" w:rsidRPr="00050BDA" w:rsidRDefault="003866A7" w:rsidP="00D81EDE">
            <w:pPr>
              <w:spacing w:after="160" w:line="259"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5" behindDoc="0" locked="0" layoutInCell="1" allowOverlap="1" wp14:anchorId="046715EF" wp14:editId="56A631D2">
                  <wp:simplePos x="0" y="0"/>
                  <wp:positionH relativeFrom="column">
                    <wp:posOffset>650461</wp:posOffset>
                  </wp:positionH>
                  <wp:positionV relativeFrom="paragraph">
                    <wp:posOffset>66372</wp:posOffset>
                  </wp:positionV>
                  <wp:extent cx="779228" cy="659959"/>
                  <wp:effectExtent l="0" t="0" r="1905" b="6985"/>
                  <wp:wrapNone/>
                  <wp:docPr id="5611" name="Picture 5611"/>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779228" cy="659959"/>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14:paraId="24EC9851" w14:textId="77777777" w:rsidR="003866A7" w:rsidRPr="00050BDA" w:rsidRDefault="003866A7" w:rsidP="00D81EDE">
            <w:pPr>
              <w:spacing w:after="160" w:line="259" w:lineRule="auto"/>
              <w:rPr>
                <w:rFonts w:cs="Arial"/>
                <w:sz w:val="18"/>
                <w:szCs w:val="18"/>
                <w:lang w:val="en-US"/>
              </w:rPr>
            </w:pPr>
            <w:r w:rsidRPr="00050BDA">
              <w:rPr>
                <w:rFonts w:cs="Arial"/>
                <w:sz w:val="18"/>
                <w:szCs w:val="18"/>
                <w:lang w:val="en-US"/>
              </w:rPr>
              <w:t> </w:t>
            </w:r>
          </w:p>
          <w:p w14:paraId="239C126D" w14:textId="77777777" w:rsidR="003866A7" w:rsidRPr="00050BDA" w:rsidRDefault="003866A7" w:rsidP="00D81EDE">
            <w:pPr>
              <w:spacing w:line="240" w:lineRule="exact"/>
              <w:jc w:val="center"/>
              <w:rPr>
                <w:rFonts w:cs="Arial"/>
                <w:b/>
                <w:sz w:val="18"/>
                <w:szCs w:val="18"/>
                <w:lang w:val="en-US"/>
              </w:rPr>
            </w:pPr>
          </w:p>
          <w:p w14:paraId="357B9F83" w14:textId="77777777" w:rsidR="003866A7" w:rsidRPr="00050BDA" w:rsidRDefault="003866A7" w:rsidP="00D81EDE">
            <w:pPr>
              <w:spacing w:line="240" w:lineRule="exact"/>
              <w:rPr>
                <w:rFonts w:cs="Arial"/>
                <w:b/>
                <w:sz w:val="18"/>
                <w:szCs w:val="18"/>
                <w:lang w:val="en-US"/>
              </w:rPr>
            </w:pPr>
          </w:p>
          <w:p w14:paraId="62A33C1B" w14:textId="77777777" w:rsidR="003866A7" w:rsidRPr="00050BDA" w:rsidRDefault="003866A7" w:rsidP="00D81EDE">
            <w:pPr>
              <w:spacing w:line="240" w:lineRule="exact"/>
              <w:jc w:val="center"/>
              <w:rPr>
                <w:rFonts w:cs="Arial"/>
                <w:b/>
                <w:sz w:val="18"/>
                <w:szCs w:val="18"/>
                <w:lang w:val="en-US"/>
              </w:rPr>
            </w:pPr>
            <w:r w:rsidRPr="00050BDA">
              <w:rPr>
                <w:rFonts w:cs="Arial"/>
                <w:b/>
                <w:sz w:val="18"/>
                <w:szCs w:val="18"/>
                <w:lang w:val="en-US"/>
              </w:rPr>
              <w:t>Contact and Feedback form</w:t>
            </w:r>
          </w:p>
          <w:p w14:paraId="2B45B7A5" w14:textId="77777777" w:rsidR="003866A7" w:rsidRPr="00050BDA" w:rsidRDefault="003866A7" w:rsidP="00D81EDE">
            <w:pPr>
              <w:spacing w:line="360" w:lineRule="auto"/>
              <w:jc w:val="center"/>
              <w:rPr>
                <w:rStyle w:val="Hyperlink"/>
                <w:sz w:val="18"/>
                <w:szCs w:val="18"/>
                <w:lang w:val="en-US"/>
              </w:rPr>
            </w:pPr>
            <w:r w:rsidRPr="00050BDA">
              <w:rPr>
                <w:rFonts w:cs="Arial"/>
                <w:sz w:val="18"/>
                <w:szCs w:val="18"/>
                <w:lang w:val="en-US"/>
              </w:rPr>
              <w:t xml:space="preserve">   </w:t>
            </w:r>
            <w:hyperlink r:id="rId26" w:history="1">
              <w:r w:rsidRPr="00050BDA">
                <w:rPr>
                  <w:rStyle w:val="Hyperlink"/>
                  <w:sz w:val="18"/>
                  <w:szCs w:val="18"/>
                  <w:lang w:val="en-US"/>
                </w:rPr>
                <w:t>NDIS Online Form</w:t>
              </w:r>
            </w:hyperlink>
          </w:p>
          <w:p w14:paraId="2CA2F4A2" w14:textId="77777777" w:rsidR="003866A7" w:rsidRPr="00050BDA" w:rsidRDefault="003866A7" w:rsidP="00D81EDE">
            <w:pPr>
              <w:spacing w:line="360" w:lineRule="auto"/>
              <w:jc w:val="center"/>
              <w:rPr>
                <w:rFonts w:cs="Arial"/>
                <w:b/>
                <w:sz w:val="18"/>
                <w:szCs w:val="18"/>
                <w:lang w:val="en-US"/>
              </w:rPr>
            </w:pPr>
          </w:p>
          <w:p w14:paraId="028FAD78" w14:textId="77777777" w:rsidR="003866A7" w:rsidRPr="00050BDA" w:rsidRDefault="003866A7" w:rsidP="00D81EDE">
            <w:pPr>
              <w:spacing w:line="360" w:lineRule="auto"/>
              <w:rPr>
                <w:rFonts w:cs="Arial"/>
                <w:sz w:val="18"/>
                <w:szCs w:val="18"/>
                <w:lang w:val="en-US"/>
              </w:rPr>
            </w:pPr>
            <w:r w:rsidRPr="00050BDA">
              <w:rPr>
                <w:rFonts w:cs="Arial"/>
                <w:sz w:val="18"/>
                <w:szCs w:val="18"/>
                <w:lang w:val="en-US"/>
              </w:rPr>
              <w:t>You can use the Online form to:</w:t>
            </w:r>
          </w:p>
          <w:p w14:paraId="5CFE7410"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sz w:val="18"/>
                <w:szCs w:val="18"/>
                <w:lang w:val="en-US"/>
              </w:rPr>
              <w:t>Submit a general enquiry, feedback, compliment or a complaint</w:t>
            </w:r>
            <w:r w:rsidRPr="00050BDA">
              <w:rPr>
                <w:rFonts w:cs="Arial"/>
                <w:iCs/>
                <w:sz w:val="18"/>
                <w:szCs w:val="18"/>
                <w:lang w:val="en-US"/>
              </w:rPr>
              <w:t xml:space="preserve"> </w:t>
            </w:r>
          </w:p>
          <w:p w14:paraId="28B76EBF"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Request a call back</w:t>
            </w:r>
          </w:p>
          <w:p w14:paraId="20205334" w14:textId="77777777" w:rsidR="003866A7" w:rsidRPr="00050BDA" w:rsidRDefault="003866A7" w:rsidP="00D81EDE">
            <w:pPr>
              <w:spacing w:after="160" w:line="259" w:lineRule="auto"/>
              <w:rPr>
                <w:rFonts w:cs="Arial"/>
                <w:sz w:val="18"/>
                <w:szCs w:val="18"/>
                <w:lang w:val="en-US"/>
              </w:rPr>
            </w:pPr>
          </w:p>
        </w:tc>
        <w:tc>
          <w:tcPr>
            <w:tcW w:w="3119" w:type="dxa"/>
            <w:hideMark/>
          </w:tcPr>
          <w:p w14:paraId="1324C61D" w14:textId="77777777" w:rsidR="003866A7" w:rsidRPr="00050BDA" w:rsidRDefault="003866A7" w:rsidP="00D81EDE">
            <w:pPr>
              <w:spacing w:after="160" w:line="259"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50" behindDoc="0" locked="0" layoutInCell="1" allowOverlap="1" wp14:anchorId="67766706" wp14:editId="40D226D9">
                  <wp:simplePos x="0" y="0"/>
                  <wp:positionH relativeFrom="column">
                    <wp:posOffset>595354</wp:posOffset>
                  </wp:positionH>
                  <wp:positionV relativeFrom="paragraph">
                    <wp:posOffset>106128</wp:posOffset>
                  </wp:positionV>
                  <wp:extent cx="616226" cy="5546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6226" cy="554603"/>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14:paraId="04D1004F" w14:textId="77777777" w:rsidR="003866A7" w:rsidRPr="00050BDA" w:rsidRDefault="003866A7" w:rsidP="00D81EDE">
            <w:pPr>
              <w:spacing w:after="160" w:line="259" w:lineRule="auto"/>
              <w:rPr>
                <w:rFonts w:cs="Arial"/>
                <w:sz w:val="18"/>
                <w:szCs w:val="18"/>
                <w:lang w:val="en-US"/>
              </w:rPr>
            </w:pPr>
            <w:r w:rsidRPr="00050BDA">
              <w:rPr>
                <w:rFonts w:cs="Arial"/>
                <w:sz w:val="18"/>
                <w:szCs w:val="18"/>
                <w:lang w:val="en-US"/>
              </w:rPr>
              <w:t> </w:t>
            </w:r>
          </w:p>
          <w:p w14:paraId="61058BE6" w14:textId="77777777" w:rsidR="003866A7" w:rsidRPr="00050BDA" w:rsidRDefault="003866A7" w:rsidP="00D81EDE">
            <w:pPr>
              <w:spacing w:after="160" w:line="259" w:lineRule="auto"/>
              <w:jc w:val="center"/>
              <w:rPr>
                <w:rFonts w:cs="Arial"/>
                <w:b/>
                <w:sz w:val="18"/>
                <w:szCs w:val="18"/>
                <w:lang w:val="en-US"/>
              </w:rPr>
            </w:pPr>
          </w:p>
          <w:p w14:paraId="2CD4CF0C" w14:textId="77777777" w:rsidR="003866A7" w:rsidRPr="00050BDA" w:rsidRDefault="003866A7" w:rsidP="00D81EDE">
            <w:pPr>
              <w:jc w:val="center"/>
              <w:rPr>
                <w:rFonts w:cs="Arial"/>
                <w:b/>
                <w:sz w:val="18"/>
                <w:szCs w:val="18"/>
                <w:lang w:val="en-US"/>
              </w:rPr>
            </w:pPr>
            <w:r w:rsidRPr="00050BDA">
              <w:rPr>
                <w:rFonts w:cs="Arial"/>
                <w:b/>
                <w:sz w:val="18"/>
                <w:szCs w:val="18"/>
                <w:lang w:val="en-US"/>
              </w:rPr>
              <w:t>Mailing address</w:t>
            </w:r>
          </w:p>
          <w:p w14:paraId="7B17C6B0" w14:textId="77777777" w:rsidR="003866A7" w:rsidRPr="00050BDA" w:rsidRDefault="003866A7" w:rsidP="00D81EDE">
            <w:pPr>
              <w:jc w:val="center"/>
              <w:rPr>
                <w:rFonts w:cs="Arial"/>
                <w:sz w:val="18"/>
                <w:szCs w:val="18"/>
                <w:lang w:val="en-US"/>
              </w:rPr>
            </w:pPr>
          </w:p>
          <w:p w14:paraId="5A2E4B24" w14:textId="77777777" w:rsidR="003866A7" w:rsidRPr="00050BDA" w:rsidRDefault="003866A7" w:rsidP="00D81EDE">
            <w:pPr>
              <w:jc w:val="center"/>
              <w:rPr>
                <w:rFonts w:cs="Arial"/>
                <w:sz w:val="18"/>
                <w:szCs w:val="18"/>
                <w:lang w:val="en-US"/>
              </w:rPr>
            </w:pPr>
          </w:p>
          <w:p w14:paraId="3D059200" w14:textId="77777777" w:rsidR="003866A7" w:rsidRPr="00050BDA" w:rsidRDefault="003866A7" w:rsidP="00D81EDE">
            <w:pPr>
              <w:jc w:val="center"/>
              <w:rPr>
                <w:rFonts w:cs="Arial"/>
                <w:sz w:val="18"/>
                <w:szCs w:val="18"/>
                <w:lang w:val="en-US"/>
              </w:rPr>
            </w:pPr>
          </w:p>
          <w:p w14:paraId="19BECF63" w14:textId="77777777" w:rsidR="003866A7" w:rsidRPr="00050BDA" w:rsidRDefault="003866A7" w:rsidP="00D81EDE">
            <w:pPr>
              <w:rPr>
                <w:rFonts w:cs="Arial"/>
                <w:sz w:val="18"/>
                <w:szCs w:val="18"/>
                <w:lang w:val="en-US"/>
              </w:rPr>
            </w:pPr>
            <w:r w:rsidRPr="00050BDA">
              <w:rPr>
                <w:rFonts w:cs="Arial"/>
                <w:sz w:val="18"/>
                <w:szCs w:val="18"/>
                <w:lang w:val="en-US"/>
              </w:rPr>
              <w:t xml:space="preserve">National Disability </w:t>
            </w:r>
          </w:p>
          <w:p w14:paraId="4826C415" w14:textId="77777777" w:rsidR="003866A7" w:rsidRPr="00050BDA" w:rsidRDefault="003866A7" w:rsidP="00D81EDE">
            <w:pPr>
              <w:rPr>
                <w:rFonts w:cs="Arial"/>
                <w:sz w:val="18"/>
                <w:szCs w:val="18"/>
                <w:lang w:val="en-US"/>
              </w:rPr>
            </w:pPr>
            <w:r w:rsidRPr="00050BDA">
              <w:rPr>
                <w:rFonts w:cs="Arial"/>
                <w:sz w:val="18"/>
                <w:szCs w:val="18"/>
                <w:lang w:val="en-US"/>
              </w:rPr>
              <w:t>Insurance Agency</w:t>
            </w:r>
          </w:p>
          <w:p w14:paraId="123D3F89" w14:textId="77777777" w:rsidR="003866A7" w:rsidRPr="00050BDA" w:rsidRDefault="003866A7" w:rsidP="00D81EDE">
            <w:pPr>
              <w:spacing w:line="259" w:lineRule="auto"/>
              <w:rPr>
                <w:rFonts w:cs="Arial"/>
                <w:sz w:val="18"/>
                <w:szCs w:val="18"/>
                <w:lang w:val="en-US"/>
              </w:rPr>
            </w:pPr>
            <w:r w:rsidRPr="00050BDA">
              <w:rPr>
                <w:rFonts w:cs="Arial"/>
                <w:sz w:val="18"/>
                <w:szCs w:val="18"/>
                <w:lang w:val="en-US"/>
              </w:rPr>
              <w:t>GPO Box 700</w:t>
            </w:r>
          </w:p>
          <w:p w14:paraId="52BB1F71" w14:textId="77777777" w:rsidR="003866A7" w:rsidRPr="00050BDA" w:rsidRDefault="003866A7" w:rsidP="00D81EDE">
            <w:pPr>
              <w:spacing w:line="360" w:lineRule="auto"/>
              <w:rPr>
                <w:rFonts w:cs="Arial"/>
                <w:sz w:val="18"/>
                <w:szCs w:val="18"/>
                <w:lang w:val="en-US"/>
              </w:rPr>
            </w:pPr>
            <w:r w:rsidRPr="00050BDA">
              <w:rPr>
                <w:rFonts w:cs="Arial"/>
                <w:sz w:val="18"/>
                <w:szCs w:val="18"/>
                <w:lang w:val="en-US"/>
              </w:rPr>
              <w:t>Canberra  ACT  2601</w:t>
            </w:r>
          </w:p>
          <w:p w14:paraId="6FB2267D" w14:textId="77777777" w:rsidR="003866A7" w:rsidRPr="00050BDA" w:rsidRDefault="003866A7" w:rsidP="00D81EDE">
            <w:pPr>
              <w:spacing w:line="360" w:lineRule="auto"/>
              <w:rPr>
                <w:rFonts w:cs="Arial"/>
                <w:sz w:val="18"/>
                <w:szCs w:val="18"/>
                <w:lang w:val="en-US"/>
              </w:rPr>
            </w:pPr>
            <w:r w:rsidRPr="00050BDA">
              <w:rPr>
                <w:rFonts w:cs="Arial"/>
                <w:sz w:val="18"/>
                <w:szCs w:val="18"/>
                <w:lang w:val="en-US"/>
              </w:rPr>
              <w:t>You can mail us:</w:t>
            </w:r>
          </w:p>
          <w:p w14:paraId="207B6D97" w14:textId="77777777" w:rsidR="003866A7" w:rsidRPr="00050BDA" w:rsidRDefault="003866A7" w:rsidP="00D81EDE">
            <w:pPr>
              <w:spacing w:line="360" w:lineRule="auto"/>
              <w:rPr>
                <w:rFonts w:cs="Arial"/>
                <w:sz w:val="18"/>
                <w:szCs w:val="18"/>
                <w:lang w:val="en-US"/>
              </w:rPr>
            </w:pPr>
          </w:p>
          <w:p w14:paraId="3A280E27"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 xml:space="preserve">Compliment, complaint or provide feedback, </w:t>
            </w:r>
          </w:p>
          <w:p w14:paraId="2DB3AEE8"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Document, form, report or letter</w:t>
            </w:r>
          </w:p>
        </w:tc>
      </w:tr>
    </w:tbl>
    <w:p w14:paraId="67FF7F12" w14:textId="77777777" w:rsidR="003C3F61" w:rsidRPr="00050BDA" w:rsidRDefault="00B22596">
      <w:pPr>
        <w:pStyle w:val="Heading1"/>
        <w:rPr>
          <w:lang w:val="en-US"/>
        </w:rPr>
      </w:pPr>
      <w:bookmarkStart w:id="6" w:name="_Toc167196042"/>
      <w:bookmarkStart w:id="7" w:name="_Hlk89767235"/>
      <w:r w:rsidRPr="00050BDA">
        <w:rPr>
          <w:lang w:val="en-US"/>
        </w:rPr>
        <w:lastRenderedPageBreak/>
        <w:t xml:space="preserve">Part </w:t>
      </w:r>
      <w:r w:rsidR="0055491A" w:rsidRPr="00050BDA">
        <w:rPr>
          <w:lang w:val="en-US"/>
        </w:rPr>
        <w:t>1:</w:t>
      </w:r>
      <w:bookmarkEnd w:id="4"/>
      <w:r w:rsidR="0055491A" w:rsidRPr="00050BDA">
        <w:rPr>
          <w:lang w:val="en-US"/>
        </w:rPr>
        <w:t xml:space="preserve"> Submitting</w:t>
      </w:r>
      <w:r w:rsidR="003C3F61" w:rsidRPr="00050BDA">
        <w:rPr>
          <w:lang w:val="en-US"/>
        </w:rPr>
        <w:t xml:space="preserve"> </w:t>
      </w:r>
      <w:r w:rsidR="003620CB" w:rsidRPr="00050BDA">
        <w:rPr>
          <w:lang w:val="en-US"/>
        </w:rPr>
        <w:t>b</w:t>
      </w:r>
      <w:r w:rsidR="003C3F61" w:rsidRPr="00050BDA">
        <w:rPr>
          <w:lang w:val="en-US"/>
        </w:rPr>
        <w:t xml:space="preserve">ulk </w:t>
      </w:r>
      <w:r w:rsidR="003620CB" w:rsidRPr="00050BDA">
        <w:rPr>
          <w:lang w:val="en-US"/>
        </w:rPr>
        <w:t>p</w:t>
      </w:r>
      <w:r w:rsidR="003C3F61" w:rsidRPr="00050BDA">
        <w:rPr>
          <w:lang w:val="en-US"/>
        </w:rPr>
        <w:t xml:space="preserve">ayment </w:t>
      </w:r>
      <w:r w:rsidR="003620CB" w:rsidRPr="00050BDA">
        <w:rPr>
          <w:lang w:val="en-US"/>
        </w:rPr>
        <w:t>r</w:t>
      </w:r>
      <w:r w:rsidR="003C3F61" w:rsidRPr="00050BDA">
        <w:rPr>
          <w:lang w:val="en-US"/>
        </w:rPr>
        <w:t>equest</w:t>
      </w:r>
      <w:bookmarkEnd w:id="5"/>
      <w:r w:rsidR="004113C1" w:rsidRPr="00050BDA">
        <w:rPr>
          <w:lang w:val="en-US"/>
        </w:rPr>
        <w:t>s</w:t>
      </w:r>
      <w:bookmarkEnd w:id="6"/>
    </w:p>
    <w:bookmarkEnd w:id="7"/>
    <w:p w14:paraId="4FBABFB6" w14:textId="77777777" w:rsidR="004C6D1C" w:rsidRPr="00050BDA" w:rsidRDefault="003C3F61" w:rsidP="00ED3F01">
      <w:pPr>
        <w:pStyle w:val="BodyText1"/>
        <w:spacing w:before="0" w:after="240" w:line="288" w:lineRule="auto"/>
        <w:rPr>
          <w:lang w:val="en-US"/>
        </w:rPr>
      </w:pPr>
      <w:r w:rsidRPr="00050BDA">
        <w:rPr>
          <w:lang w:val="en-US"/>
        </w:rPr>
        <w:t xml:space="preserve">This </w:t>
      </w:r>
      <w:r w:rsidR="00ED1325" w:rsidRPr="00050BDA">
        <w:rPr>
          <w:lang w:val="en-US"/>
        </w:rPr>
        <w:t xml:space="preserve">part of the </w:t>
      </w:r>
      <w:r w:rsidR="0055491A" w:rsidRPr="00050BDA">
        <w:rPr>
          <w:lang w:val="en-US"/>
        </w:rPr>
        <w:t xml:space="preserve">guide lists step by step instructions in how to </w:t>
      </w:r>
      <w:r w:rsidR="00A46190" w:rsidRPr="00050BDA">
        <w:rPr>
          <w:lang w:val="en-US"/>
        </w:rPr>
        <w:t>upload</w:t>
      </w:r>
      <w:r w:rsidRPr="00050BDA">
        <w:rPr>
          <w:lang w:val="en-US"/>
        </w:rPr>
        <w:t xml:space="preserve"> a </w:t>
      </w:r>
      <w:r w:rsidR="00217D04" w:rsidRPr="00050BDA">
        <w:rPr>
          <w:lang w:val="en-US"/>
        </w:rPr>
        <w:t>B</w:t>
      </w:r>
      <w:r w:rsidRPr="00050BDA">
        <w:rPr>
          <w:lang w:val="en-US"/>
        </w:rPr>
        <w:t xml:space="preserve">ulk </w:t>
      </w:r>
      <w:r w:rsidR="000C2E8D" w:rsidRPr="00050BDA">
        <w:rPr>
          <w:lang w:val="en-US"/>
        </w:rPr>
        <w:t>P</w:t>
      </w:r>
      <w:r w:rsidRPr="00050BDA">
        <w:rPr>
          <w:lang w:val="en-US"/>
        </w:rPr>
        <w:t xml:space="preserve">ayment </w:t>
      </w:r>
      <w:r w:rsidR="000C2E8D" w:rsidRPr="00050BDA">
        <w:rPr>
          <w:lang w:val="en-US"/>
        </w:rPr>
        <w:t>R</w:t>
      </w:r>
      <w:r w:rsidRPr="00050BDA">
        <w:rPr>
          <w:lang w:val="en-US"/>
        </w:rPr>
        <w:t xml:space="preserve">equest on the </w:t>
      </w:r>
      <w:r w:rsidR="00F7021E" w:rsidRPr="00050BDA">
        <w:rPr>
          <w:lang w:val="en-US"/>
        </w:rPr>
        <w:t>myplace</w:t>
      </w:r>
      <w:r w:rsidR="00806BFD" w:rsidRPr="00050BDA">
        <w:rPr>
          <w:lang w:val="en-US"/>
        </w:rPr>
        <w:t xml:space="preserve"> </w:t>
      </w:r>
      <w:r w:rsidR="0055491A" w:rsidRPr="00050BDA">
        <w:rPr>
          <w:lang w:val="en-US"/>
        </w:rPr>
        <w:t>p</w:t>
      </w:r>
      <w:r w:rsidRPr="00050BDA">
        <w:rPr>
          <w:lang w:val="en-US"/>
        </w:rPr>
        <w:t xml:space="preserve">rovider </w:t>
      </w:r>
      <w:r w:rsidR="0055491A" w:rsidRPr="00050BDA">
        <w:rPr>
          <w:lang w:val="en-US"/>
        </w:rPr>
        <w:t>p</w:t>
      </w:r>
      <w:r w:rsidRPr="00050BDA">
        <w:rPr>
          <w:lang w:val="en-US"/>
        </w:rPr>
        <w:t>ortal</w:t>
      </w:r>
      <w:r w:rsidR="00F7021E" w:rsidRPr="00050BDA">
        <w:rPr>
          <w:lang w:val="en-US"/>
        </w:rPr>
        <w:t>.</w:t>
      </w:r>
    </w:p>
    <w:p w14:paraId="4A5991B7" w14:textId="77777777" w:rsidR="003C3F61" w:rsidRPr="00050BDA" w:rsidRDefault="003C3F61" w:rsidP="00ED3F01">
      <w:pPr>
        <w:pStyle w:val="Heading3"/>
        <w:spacing w:before="0" w:after="240"/>
        <w:rPr>
          <w:lang w:val="en-US"/>
        </w:rPr>
      </w:pPr>
      <w:bookmarkStart w:id="8" w:name="_Toc459898781"/>
      <w:bookmarkStart w:id="9" w:name="_Toc167196043"/>
      <w:r w:rsidRPr="00050BDA">
        <w:rPr>
          <w:lang w:val="en-US"/>
        </w:rPr>
        <w:t xml:space="preserve">Accessing </w:t>
      </w:r>
      <w:r w:rsidR="00957E2C" w:rsidRPr="00050BDA">
        <w:rPr>
          <w:lang w:val="en-US"/>
        </w:rPr>
        <w:t xml:space="preserve">the </w:t>
      </w:r>
      <w:r w:rsidR="004651AD" w:rsidRPr="00050BDA">
        <w:rPr>
          <w:lang w:val="en-US"/>
        </w:rPr>
        <w:t xml:space="preserve">Bulk </w:t>
      </w:r>
      <w:r w:rsidR="003620CB" w:rsidRPr="00050BDA">
        <w:rPr>
          <w:lang w:val="en-US"/>
        </w:rPr>
        <w:t>Upload s</w:t>
      </w:r>
      <w:r w:rsidR="004651AD" w:rsidRPr="00050BDA">
        <w:rPr>
          <w:lang w:val="en-US"/>
        </w:rPr>
        <w:t>creen</w:t>
      </w:r>
      <w:bookmarkEnd w:id="8"/>
      <w:bookmarkEnd w:id="9"/>
    </w:p>
    <w:p w14:paraId="69380932" w14:textId="77777777" w:rsidR="00FA07C5" w:rsidRPr="00050BDA" w:rsidRDefault="003C3F61" w:rsidP="00ED3F01">
      <w:pPr>
        <w:pStyle w:val="BodyText1"/>
        <w:spacing w:before="0" w:after="240"/>
        <w:rPr>
          <w:lang w:val="en-US"/>
        </w:rPr>
      </w:pPr>
      <w:r w:rsidRPr="00050BDA">
        <w:rPr>
          <w:lang w:val="en-US"/>
        </w:rPr>
        <w:t xml:space="preserve">To create a </w:t>
      </w:r>
      <w:r w:rsidR="001E5D9E" w:rsidRPr="00050BDA">
        <w:rPr>
          <w:lang w:val="en-US"/>
        </w:rPr>
        <w:t>Bulk</w:t>
      </w:r>
      <w:r w:rsidR="000C2E8D" w:rsidRPr="00050BDA">
        <w:rPr>
          <w:lang w:val="en-US"/>
        </w:rPr>
        <w:t xml:space="preserve"> P</w:t>
      </w:r>
      <w:r w:rsidRPr="00050BDA">
        <w:rPr>
          <w:lang w:val="en-US"/>
        </w:rPr>
        <w:t xml:space="preserve">ayment </w:t>
      </w:r>
      <w:r w:rsidR="000C2E8D" w:rsidRPr="00050BDA">
        <w:rPr>
          <w:lang w:val="en-US"/>
        </w:rPr>
        <w:t>R</w:t>
      </w:r>
      <w:r w:rsidRPr="00050BDA">
        <w:rPr>
          <w:lang w:val="en-US"/>
        </w:rPr>
        <w:t>equest</w:t>
      </w:r>
      <w:r w:rsidR="00FA07C5" w:rsidRPr="00050BDA">
        <w:rPr>
          <w:lang w:val="en-US"/>
        </w:rPr>
        <w:t>:</w:t>
      </w:r>
      <w:r w:rsidRPr="00050BDA">
        <w:rPr>
          <w:lang w:val="en-US"/>
        </w:rPr>
        <w:t xml:space="preserve"> </w:t>
      </w:r>
    </w:p>
    <w:p w14:paraId="25C5BCB3" w14:textId="77777777" w:rsidR="00FA07C5" w:rsidRPr="00050BDA" w:rsidRDefault="001657B8" w:rsidP="00D24497">
      <w:pPr>
        <w:pStyle w:val="NDIAStep"/>
        <w:numPr>
          <w:ilvl w:val="0"/>
          <w:numId w:val="13"/>
        </w:numPr>
        <w:spacing w:before="0" w:after="240"/>
        <w:rPr>
          <w:lang w:val="en-US"/>
        </w:rPr>
      </w:pPr>
      <w:r w:rsidRPr="00050BDA">
        <w:rPr>
          <w:lang w:val="en-US"/>
        </w:rPr>
        <w:t xml:space="preserve">Select </w:t>
      </w:r>
      <w:r w:rsidR="003C3F61" w:rsidRPr="00050BDA">
        <w:rPr>
          <w:lang w:val="en-US"/>
        </w:rPr>
        <w:t xml:space="preserve">the </w:t>
      </w:r>
      <w:r w:rsidR="003C3F61" w:rsidRPr="00050BDA">
        <w:rPr>
          <w:rStyle w:val="Strong"/>
          <w:lang w:val="en-US"/>
        </w:rPr>
        <w:t>Payment Request</w:t>
      </w:r>
      <w:r w:rsidR="003C3F61" w:rsidRPr="00050BDA">
        <w:rPr>
          <w:lang w:val="en-US"/>
        </w:rPr>
        <w:t xml:space="preserve"> tile and </w:t>
      </w:r>
    </w:p>
    <w:p w14:paraId="2DE4EA55" w14:textId="77777777" w:rsidR="003C3F61" w:rsidRPr="00050BDA" w:rsidRDefault="001657B8" w:rsidP="00D24497">
      <w:pPr>
        <w:pStyle w:val="NDIAStep"/>
        <w:numPr>
          <w:ilvl w:val="0"/>
          <w:numId w:val="13"/>
        </w:numPr>
        <w:spacing w:before="0" w:after="240"/>
        <w:rPr>
          <w:lang w:val="en-US"/>
        </w:rPr>
      </w:pPr>
      <w:r w:rsidRPr="00050BDA">
        <w:rPr>
          <w:lang w:val="en-US"/>
        </w:rPr>
        <w:t xml:space="preserve">Select </w:t>
      </w:r>
      <w:r w:rsidR="003C3F61" w:rsidRPr="00050BDA">
        <w:rPr>
          <w:lang w:val="en-US"/>
        </w:rPr>
        <w:t xml:space="preserve">the </w:t>
      </w:r>
      <w:r w:rsidR="003C3F61" w:rsidRPr="00050BDA">
        <w:rPr>
          <w:rStyle w:val="Strong"/>
          <w:lang w:val="en-US"/>
        </w:rPr>
        <w:t>Bulk Payment Request Upload</w:t>
      </w:r>
      <w:r w:rsidR="003C3F61" w:rsidRPr="00050BDA">
        <w:rPr>
          <w:lang w:val="en-US"/>
        </w:rPr>
        <w:t xml:space="preserve"> button.</w:t>
      </w:r>
    </w:p>
    <w:p w14:paraId="41FE8769" w14:textId="77777777" w:rsidR="00FF037E" w:rsidRPr="00050BDA" w:rsidRDefault="00551539" w:rsidP="000756FB">
      <w:pPr>
        <w:pStyle w:val="NDIAStep"/>
        <w:ind w:left="567" w:hanging="567"/>
        <w:rPr>
          <w:lang w:val="en-US"/>
        </w:rPr>
      </w:pPr>
      <w:r w:rsidRPr="00050BDA">
        <w:rPr>
          <w:lang w:val="en-US"/>
        </w:rPr>
        <w:t xml:space="preserve"> </w:t>
      </w:r>
      <w:r w:rsidRPr="00050BDA">
        <w:rPr>
          <w:noProof/>
          <w:lang w:val="en-US" w:eastAsia="en-AU"/>
        </w:rPr>
        <w:drawing>
          <wp:inline distT="0" distB="0" distL="0" distR="0" wp14:anchorId="7DBE4BBD" wp14:editId="59291957">
            <wp:extent cx="5010150" cy="1781175"/>
            <wp:effectExtent l="0" t="0" r="0" b="9525"/>
            <wp:docPr id="7" name="Picture 7" descr="Bulk Payment Request Upload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1886" cy="1781792"/>
                    </a:xfrm>
                    <a:prstGeom prst="rect">
                      <a:avLst/>
                    </a:prstGeom>
                  </pic:spPr>
                </pic:pic>
              </a:graphicData>
            </a:graphic>
          </wp:inline>
        </w:drawing>
      </w:r>
    </w:p>
    <w:p w14:paraId="2538C09A" w14:textId="0C1F1B92" w:rsidR="00377A21" w:rsidRPr="00050BDA" w:rsidRDefault="003C3F61" w:rsidP="00A351D8">
      <w:pPr>
        <w:pStyle w:val="NDIAStep"/>
        <w:numPr>
          <w:ilvl w:val="0"/>
          <w:numId w:val="18"/>
        </w:numPr>
        <w:rPr>
          <w:lang w:val="en-US"/>
        </w:rPr>
      </w:pPr>
      <w:r w:rsidRPr="00050BDA">
        <w:rPr>
          <w:lang w:val="en-US"/>
        </w:rPr>
        <w:t xml:space="preserve">The </w:t>
      </w:r>
      <w:r w:rsidRPr="00050BDA">
        <w:rPr>
          <w:rStyle w:val="Strong"/>
          <w:lang w:val="en-US"/>
        </w:rPr>
        <w:t>Bulk Upload</w:t>
      </w:r>
      <w:r w:rsidRPr="00050BDA">
        <w:rPr>
          <w:lang w:val="en-US"/>
        </w:rPr>
        <w:t xml:space="preserve"> screen appears.</w:t>
      </w:r>
      <w:bookmarkStart w:id="10" w:name="_Toc459898782"/>
      <w:r w:rsidR="00377A21" w:rsidRPr="00050BDA">
        <w:rPr>
          <w:lang w:val="en-US"/>
        </w:rPr>
        <w:t xml:space="preserve"> </w:t>
      </w:r>
    </w:p>
    <w:p w14:paraId="23C7CDF9" w14:textId="10BC690A" w:rsidR="00136032" w:rsidRPr="00050BDA" w:rsidRDefault="00136032" w:rsidP="00ED3F01">
      <w:pPr>
        <w:rPr>
          <w:lang w:val="en-US"/>
        </w:rPr>
      </w:pPr>
      <w:r w:rsidRPr="00050BDA">
        <w:rPr>
          <w:noProof/>
          <w:lang w:val="en-US" w:eastAsia="en-AU"/>
        </w:rPr>
        <mc:AlternateContent>
          <mc:Choice Requires="wps">
            <w:drawing>
              <wp:anchor distT="0" distB="0" distL="114300" distR="114300" simplePos="0" relativeHeight="251658258" behindDoc="0" locked="0" layoutInCell="1" allowOverlap="1" wp14:anchorId="27164FB8" wp14:editId="4DBCA6A5">
                <wp:simplePos x="0" y="0"/>
                <wp:positionH relativeFrom="column">
                  <wp:posOffset>133350</wp:posOffset>
                </wp:positionH>
                <wp:positionV relativeFrom="paragraph">
                  <wp:posOffset>782955</wp:posOffset>
                </wp:positionV>
                <wp:extent cx="1708150" cy="444500"/>
                <wp:effectExtent l="0" t="0" r="25400" b="12700"/>
                <wp:wrapNone/>
                <wp:docPr id="23" name="Rectangle 23"/>
                <wp:cNvGraphicFramePr/>
                <a:graphic xmlns:a="http://schemas.openxmlformats.org/drawingml/2006/main">
                  <a:graphicData uri="http://schemas.microsoft.com/office/word/2010/wordprocessingShape">
                    <wps:wsp>
                      <wps:cNvSpPr/>
                      <wps:spPr>
                        <a:xfrm>
                          <a:off x="0" y="0"/>
                          <a:ext cx="1708150" cy="444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11EB2" id="Rectangle 23" o:spid="_x0000_s1026" style="position:absolute;margin-left:10.5pt;margin-top:61.65pt;width:134.5pt;height: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" filled="f" strokecolor="red" strokeweight="2pt"/>
            </w:pict>
          </mc:Fallback>
        </mc:AlternateContent>
      </w:r>
      <w:r w:rsidRPr="00050BDA">
        <w:rPr>
          <w:noProof/>
          <w:lang w:val="en-US" w:eastAsia="en-AU"/>
        </w:rPr>
        <w:drawing>
          <wp:inline distT="0" distB="0" distL="0" distR="0" wp14:anchorId="6DE7C59A" wp14:editId="5951EDEB">
            <wp:extent cx="5731510" cy="2773045"/>
            <wp:effectExtent l="19050" t="19050" r="21590" b="2730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29829E9A" w14:textId="77777777" w:rsidR="00FD3C01" w:rsidRPr="00050BDA" w:rsidRDefault="00FD3C01">
      <w:pPr>
        <w:spacing w:line="276" w:lineRule="auto"/>
        <w:rPr>
          <w:b/>
          <w:color w:val="6A2875"/>
          <w:sz w:val="32"/>
          <w:szCs w:val="32"/>
          <w:lang w:val="en-US"/>
        </w:rPr>
      </w:pPr>
      <w:r w:rsidRPr="00050BDA">
        <w:rPr>
          <w:lang w:val="en-US"/>
        </w:rPr>
        <w:br w:type="page"/>
      </w:r>
    </w:p>
    <w:p w14:paraId="0D41985C" w14:textId="4D4D4CA8" w:rsidR="003C3F61" w:rsidRPr="00050BDA" w:rsidRDefault="003C3F61" w:rsidP="00ED3F01">
      <w:pPr>
        <w:pStyle w:val="Heading3"/>
        <w:keepNext/>
        <w:spacing w:before="0" w:after="240"/>
        <w:rPr>
          <w:lang w:val="en-US"/>
        </w:rPr>
      </w:pPr>
      <w:bookmarkStart w:id="11" w:name="_Toc167196044"/>
      <w:r w:rsidRPr="00050BDA">
        <w:rPr>
          <w:lang w:val="en-US"/>
        </w:rPr>
        <w:lastRenderedPageBreak/>
        <w:t xml:space="preserve">Reference </w:t>
      </w:r>
      <w:r w:rsidR="007D2B7A" w:rsidRPr="00050BDA">
        <w:rPr>
          <w:lang w:val="en-US"/>
        </w:rPr>
        <w:t>f</w:t>
      </w:r>
      <w:r w:rsidRPr="00050BDA">
        <w:rPr>
          <w:lang w:val="en-US"/>
        </w:rPr>
        <w:t>iles</w:t>
      </w:r>
      <w:bookmarkEnd w:id="10"/>
      <w:bookmarkEnd w:id="11"/>
    </w:p>
    <w:p w14:paraId="287EAEAE" w14:textId="77777777" w:rsidR="003C3F61" w:rsidRPr="00050BDA" w:rsidRDefault="003C3F61" w:rsidP="00ED3F01">
      <w:pPr>
        <w:pStyle w:val="BodyText1"/>
        <w:spacing w:before="0" w:after="240"/>
        <w:rPr>
          <w:lang w:val="en-US"/>
        </w:rPr>
      </w:pPr>
      <w:r w:rsidRPr="00050BDA">
        <w:rPr>
          <w:lang w:val="en-US"/>
        </w:rPr>
        <w:t xml:space="preserve">This screen </w:t>
      </w:r>
      <w:r w:rsidR="006A470E" w:rsidRPr="00050BDA">
        <w:rPr>
          <w:lang w:val="en-US"/>
        </w:rPr>
        <w:t>has</w:t>
      </w:r>
      <w:r w:rsidRPr="00050BDA">
        <w:rPr>
          <w:lang w:val="en-US"/>
        </w:rPr>
        <w:t xml:space="preserve"> three reference</w:t>
      </w:r>
      <w:r w:rsidR="0012064A" w:rsidRPr="00050BDA">
        <w:rPr>
          <w:lang w:val="en-US"/>
        </w:rPr>
        <w:t xml:space="preserve"> files</w:t>
      </w:r>
      <w:r w:rsidRPr="00050BDA">
        <w:rPr>
          <w:lang w:val="en-US"/>
        </w:rPr>
        <w:t>:</w:t>
      </w:r>
    </w:p>
    <w:p w14:paraId="1F0017F7" w14:textId="77777777" w:rsidR="003C3F61" w:rsidRPr="00050BDA" w:rsidRDefault="003C3F61" w:rsidP="00D24497">
      <w:pPr>
        <w:pStyle w:val="BodyText1"/>
        <w:numPr>
          <w:ilvl w:val="0"/>
          <w:numId w:val="12"/>
        </w:numPr>
        <w:spacing w:before="0" w:after="240"/>
        <w:rPr>
          <w:lang w:val="en-US"/>
        </w:rPr>
      </w:pPr>
      <w:r w:rsidRPr="00050BDA">
        <w:rPr>
          <w:rFonts w:eastAsia="Arial" w:cs="Arial"/>
          <w:b/>
          <w:lang w:val="en-US"/>
        </w:rPr>
        <w:t>View Information on Bulk File Upload</w:t>
      </w:r>
      <w:r w:rsidR="00F11879" w:rsidRPr="00050BDA">
        <w:rPr>
          <w:rFonts w:eastAsia="Arial" w:cs="Arial"/>
          <w:b/>
          <w:lang w:val="en-US"/>
        </w:rPr>
        <w:t>:</w:t>
      </w:r>
      <w:r w:rsidRPr="00050BDA">
        <w:rPr>
          <w:rFonts w:eastAsia="Arial" w:cs="Arial"/>
          <w:b/>
          <w:lang w:val="en-US"/>
        </w:rPr>
        <w:t xml:space="preserve"> </w:t>
      </w:r>
      <w:r w:rsidRPr="00050BDA">
        <w:rPr>
          <w:lang w:val="en-US"/>
        </w:rPr>
        <w:t xml:space="preserve">is a guide for </w:t>
      </w:r>
      <w:r w:rsidR="00F7021E" w:rsidRPr="00050BDA">
        <w:rPr>
          <w:lang w:val="en-US"/>
        </w:rPr>
        <w:t>p</w:t>
      </w:r>
      <w:r w:rsidRPr="00050BDA">
        <w:rPr>
          <w:lang w:val="en-US"/>
        </w:rPr>
        <w:t xml:space="preserve">roviders on what </w:t>
      </w:r>
      <w:r w:rsidR="00F7021E" w:rsidRPr="00050BDA">
        <w:rPr>
          <w:lang w:val="en-US"/>
        </w:rPr>
        <w:t xml:space="preserve">and how </w:t>
      </w:r>
      <w:r w:rsidRPr="00050BDA">
        <w:rPr>
          <w:lang w:val="en-US"/>
        </w:rPr>
        <w:t xml:space="preserve">to record </w:t>
      </w:r>
      <w:r w:rsidR="006A470E" w:rsidRPr="00050BDA">
        <w:rPr>
          <w:lang w:val="en-US"/>
        </w:rPr>
        <w:t xml:space="preserve">information </w:t>
      </w:r>
      <w:r w:rsidRPr="00050BDA">
        <w:rPr>
          <w:lang w:val="en-US"/>
        </w:rPr>
        <w:t xml:space="preserve">within the </w:t>
      </w:r>
      <w:r w:rsidR="00A46190" w:rsidRPr="00050BDA">
        <w:rPr>
          <w:lang w:val="en-US"/>
        </w:rPr>
        <w:t>B</w:t>
      </w:r>
      <w:r w:rsidRPr="00050BDA">
        <w:rPr>
          <w:lang w:val="en-US"/>
        </w:rPr>
        <w:t xml:space="preserve">ulk </w:t>
      </w:r>
      <w:r w:rsidR="00A46190" w:rsidRPr="00050BDA">
        <w:rPr>
          <w:lang w:val="en-US"/>
        </w:rPr>
        <w:t>U</w:t>
      </w:r>
      <w:r w:rsidRPr="00050BDA">
        <w:rPr>
          <w:lang w:val="en-US"/>
        </w:rPr>
        <w:t xml:space="preserve">pload </w:t>
      </w:r>
      <w:r w:rsidR="00A46190" w:rsidRPr="00050BDA">
        <w:rPr>
          <w:lang w:val="en-US"/>
        </w:rPr>
        <w:t>File T</w:t>
      </w:r>
      <w:r w:rsidRPr="00050BDA">
        <w:rPr>
          <w:lang w:val="en-US"/>
        </w:rPr>
        <w:t>emplate</w:t>
      </w:r>
      <w:r w:rsidR="00151FE8" w:rsidRPr="00050BDA">
        <w:rPr>
          <w:lang w:val="en-US"/>
        </w:rPr>
        <w:t>.</w:t>
      </w:r>
    </w:p>
    <w:p w14:paraId="61A40E88" w14:textId="77777777" w:rsidR="00576EA4" w:rsidRPr="00050BDA" w:rsidRDefault="003C3F61" w:rsidP="00D24497">
      <w:pPr>
        <w:pStyle w:val="BodyText1"/>
        <w:numPr>
          <w:ilvl w:val="0"/>
          <w:numId w:val="12"/>
        </w:numPr>
        <w:spacing w:before="0" w:after="240"/>
        <w:rPr>
          <w:lang w:val="en-US"/>
        </w:rPr>
      </w:pPr>
      <w:r w:rsidRPr="00050BDA">
        <w:rPr>
          <w:rFonts w:eastAsia="Arial" w:cs="Arial"/>
          <w:b/>
          <w:lang w:val="en-US"/>
        </w:rPr>
        <w:t>Bulk Upload File Template</w:t>
      </w:r>
      <w:r w:rsidR="00F11879" w:rsidRPr="00050BDA">
        <w:rPr>
          <w:rFonts w:eastAsia="Arial" w:cs="Arial"/>
          <w:b/>
          <w:lang w:val="en-US"/>
        </w:rPr>
        <w:t>:</w:t>
      </w:r>
      <w:r w:rsidRPr="00050BDA">
        <w:rPr>
          <w:rFonts w:eastAsia="Arial" w:cs="Arial"/>
          <w:b/>
          <w:lang w:val="en-US"/>
        </w:rPr>
        <w:t xml:space="preserve"> </w:t>
      </w:r>
      <w:r w:rsidRPr="00050BDA">
        <w:rPr>
          <w:lang w:val="en-US"/>
        </w:rPr>
        <w:t xml:space="preserve">is the bulk </w:t>
      </w:r>
      <w:r w:rsidR="005E7201" w:rsidRPr="00050BDA">
        <w:rPr>
          <w:lang w:val="en-US"/>
        </w:rPr>
        <w:t>p</w:t>
      </w:r>
      <w:r w:rsidRPr="00050BDA">
        <w:rPr>
          <w:lang w:val="en-US"/>
        </w:rPr>
        <w:t xml:space="preserve">ayment </w:t>
      </w:r>
      <w:r w:rsidR="005E7201" w:rsidRPr="00050BDA">
        <w:rPr>
          <w:lang w:val="en-US"/>
        </w:rPr>
        <w:t>r</w:t>
      </w:r>
      <w:r w:rsidRPr="00050BDA">
        <w:rPr>
          <w:lang w:val="en-US"/>
        </w:rPr>
        <w:t xml:space="preserve">equest template that the </w:t>
      </w:r>
      <w:r w:rsidR="00F7021E" w:rsidRPr="00050BDA">
        <w:rPr>
          <w:lang w:val="en-US"/>
        </w:rPr>
        <w:t>p</w:t>
      </w:r>
      <w:r w:rsidRPr="00050BDA">
        <w:rPr>
          <w:lang w:val="en-US"/>
        </w:rPr>
        <w:t xml:space="preserve">rovider will need to complete and upload to make the bulk </w:t>
      </w:r>
      <w:r w:rsidR="005E7201" w:rsidRPr="00050BDA">
        <w:rPr>
          <w:lang w:val="en-US"/>
        </w:rPr>
        <w:t>p</w:t>
      </w:r>
      <w:r w:rsidRPr="00050BDA">
        <w:rPr>
          <w:lang w:val="en-US"/>
        </w:rPr>
        <w:t xml:space="preserve">ayment </w:t>
      </w:r>
      <w:r w:rsidR="005E7201" w:rsidRPr="00050BDA">
        <w:rPr>
          <w:lang w:val="en-US"/>
        </w:rPr>
        <w:t>r</w:t>
      </w:r>
      <w:r w:rsidRPr="00050BDA">
        <w:rPr>
          <w:lang w:val="en-US"/>
        </w:rPr>
        <w:t>equest</w:t>
      </w:r>
      <w:r w:rsidR="00151FE8" w:rsidRPr="00050BDA">
        <w:rPr>
          <w:lang w:val="en-US"/>
        </w:rPr>
        <w:t>.</w:t>
      </w:r>
    </w:p>
    <w:p w14:paraId="6DCE7343" w14:textId="77777777" w:rsidR="0061115E" w:rsidRPr="00050BDA" w:rsidRDefault="003C3F61" w:rsidP="00D24497">
      <w:pPr>
        <w:pStyle w:val="BodyText1"/>
        <w:numPr>
          <w:ilvl w:val="0"/>
          <w:numId w:val="12"/>
        </w:numPr>
        <w:spacing w:before="0" w:after="240"/>
        <w:rPr>
          <w:lang w:val="en-US"/>
        </w:rPr>
      </w:pPr>
      <w:r w:rsidRPr="00050BDA">
        <w:rPr>
          <w:rFonts w:eastAsia="Arial" w:cs="Arial"/>
          <w:b/>
          <w:lang w:val="en-US"/>
        </w:rPr>
        <w:t xml:space="preserve">Support Item Reference </w:t>
      </w:r>
      <w:r w:rsidR="00866E4C" w:rsidRPr="00050BDA">
        <w:rPr>
          <w:rFonts w:eastAsia="Arial" w:cs="Arial"/>
          <w:b/>
          <w:lang w:val="en-US"/>
        </w:rPr>
        <w:t>List:</w:t>
      </w:r>
      <w:r w:rsidR="00866E4C" w:rsidRPr="00050BDA">
        <w:rPr>
          <w:lang w:val="en-US"/>
        </w:rPr>
        <w:t xml:space="preserve"> is</w:t>
      </w:r>
      <w:r w:rsidR="0007337A" w:rsidRPr="00050BDA">
        <w:rPr>
          <w:lang w:val="en-US"/>
        </w:rPr>
        <w:t xml:space="preserve"> an excel </w:t>
      </w:r>
      <w:r w:rsidR="00FB65F7" w:rsidRPr="00050BDA">
        <w:rPr>
          <w:lang w:val="en-US"/>
        </w:rPr>
        <w:t>document</w:t>
      </w:r>
      <w:r w:rsidRPr="00050BDA">
        <w:rPr>
          <w:lang w:val="en-US"/>
        </w:rPr>
        <w:t xml:space="preserve"> </w:t>
      </w:r>
      <w:r w:rsidR="005253E5" w:rsidRPr="00050BDA">
        <w:rPr>
          <w:lang w:val="en-US"/>
        </w:rPr>
        <w:t xml:space="preserve">that </w:t>
      </w:r>
      <w:r w:rsidRPr="00050BDA">
        <w:rPr>
          <w:lang w:val="en-US"/>
        </w:rPr>
        <w:t xml:space="preserve">can </w:t>
      </w:r>
      <w:r w:rsidR="006A470E" w:rsidRPr="00050BDA">
        <w:rPr>
          <w:lang w:val="en-US"/>
        </w:rPr>
        <w:t>be</w:t>
      </w:r>
      <w:r w:rsidR="00203B24" w:rsidRPr="00050BDA">
        <w:rPr>
          <w:lang w:val="en-US"/>
        </w:rPr>
        <w:t xml:space="preserve"> </w:t>
      </w:r>
      <w:r w:rsidRPr="00050BDA">
        <w:rPr>
          <w:lang w:val="en-US"/>
        </w:rPr>
        <w:t>download</w:t>
      </w:r>
      <w:r w:rsidR="006A470E" w:rsidRPr="00050BDA">
        <w:rPr>
          <w:lang w:val="en-US"/>
        </w:rPr>
        <w:t>ed</w:t>
      </w:r>
      <w:r w:rsidRPr="00050BDA">
        <w:rPr>
          <w:lang w:val="en-US"/>
        </w:rPr>
        <w:t xml:space="preserve"> to view all support items (names and codes) that are currently active </w:t>
      </w:r>
      <w:proofErr w:type="gramStart"/>
      <w:r w:rsidRPr="00050BDA">
        <w:rPr>
          <w:lang w:val="en-US"/>
        </w:rPr>
        <w:t xml:space="preserve">in </w:t>
      </w:r>
      <w:r w:rsidR="005E7201" w:rsidRPr="00050BDA">
        <w:rPr>
          <w:lang w:val="en-US"/>
        </w:rPr>
        <w:t>s</w:t>
      </w:r>
      <w:r w:rsidRPr="00050BDA">
        <w:rPr>
          <w:lang w:val="en-US"/>
        </w:rPr>
        <w:t>ervice</w:t>
      </w:r>
      <w:proofErr w:type="gramEnd"/>
      <w:r w:rsidRPr="00050BDA">
        <w:rPr>
          <w:lang w:val="en-US"/>
        </w:rPr>
        <w:t xml:space="preserve"> </w:t>
      </w:r>
      <w:r w:rsidR="005E7201" w:rsidRPr="00050BDA">
        <w:rPr>
          <w:lang w:val="en-US"/>
        </w:rPr>
        <w:t>b</w:t>
      </w:r>
      <w:r w:rsidRPr="00050BDA">
        <w:rPr>
          <w:lang w:val="en-US"/>
        </w:rPr>
        <w:t>ookings with participants.</w:t>
      </w:r>
      <w:r w:rsidR="0061115E" w:rsidRPr="00050BDA">
        <w:rPr>
          <w:lang w:val="en-US"/>
        </w:rPr>
        <w:t xml:space="preserve"> The Support Item </w:t>
      </w:r>
      <w:r w:rsidR="00A325A8" w:rsidRPr="00050BDA">
        <w:rPr>
          <w:lang w:val="en-US"/>
        </w:rPr>
        <w:t>Reference</w:t>
      </w:r>
      <w:r w:rsidR="0061115E" w:rsidRPr="00050BDA">
        <w:rPr>
          <w:lang w:val="en-US"/>
        </w:rPr>
        <w:t xml:space="preserve"> List gives you the support number “code” to put into the CSV file when using bulk </w:t>
      </w:r>
      <w:r w:rsidR="00A325A8" w:rsidRPr="00050BDA">
        <w:rPr>
          <w:lang w:val="en-US"/>
        </w:rPr>
        <w:t>upload. For</w:t>
      </w:r>
      <w:r w:rsidR="0061115E" w:rsidRPr="00050BDA">
        <w:rPr>
          <w:lang w:val="en-US"/>
        </w:rPr>
        <w:t xml:space="preserve"> example, to claim for a Daily Activity support for Linen service, you will need to put 01_021_0120_1_1 in the </w:t>
      </w:r>
      <w:proofErr w:type="spellStart"/>
      <w:r w:rsidR="0061115E" w:rsidRPr="00050BDA">
        <w:rPr>
          <w:lang w:val="en-US"/>
        </w:rPr>
        <w:t>SupportNumber</w:t>
      </w:r>
      <w:proofErr w:type="spellEnd"/>
      <w:r w:rsidR="0061115E" w:rsidRPr="00050BDA">
        <w:rPr>
          <w:lang w:val="en-US"/>
        </w:rPr>
        <w:t xml:space="preserve"> field of the CSV file.</w:t>
      </w:r>
    </w:p>
    <w:p w14:paraId="2428B4D9" w14:textId="77777777" w:rsidR="003C3F61" w:rsidRPr="00050BDA" w:rsidRDefault="003C3F61" w:rsidP="00ED3F01">
      <w:pPr>
        <w:pStyle w:val="BodyText1"/>
        <w:spacing w:before="0" w:after="240"/>
        <w:ind w:left="720"/>
        <w:rPr>
          <w:lang w:val="en-US"/>
        </w:rPr>
      </w:pPr>
      <w:r w:rsidRPr="00050BDA">
        <w:rPr>
          <w:lang w:val="en-US"/>
        </w:rPr>
        <w:t xml:space="preserve">This </w:t>
      </w:r>
      <w:r w:rsidR="00151FE8" w:rsidRPr="00050BDA">
        <w:rPr>
          <w:lang w:val="en-US"/>
        </w:rPr>
        <w:t>helps</w:t>
      </w:r>
      <w:r w:rsidRPr="00050BDA">
        <w:rPr>
          <w:lang w:val="en-US"/>
        </w:rPr>
        <w:t xml:space="preserve"> </w:t>
      </w:r>
      <w:r w:rsidR="001F5453" w:rsidRPr="00050BDA">
        <w:rPr>
          <w:lang w:val="en-US"/>
        </w:rPr>
        <w:t>you</w:t>
      </w:r>
      <w:r w:rsidRPr="00050BDA">
        <w:rPr>
          <w:lang w:val="en-US"/>
        </w:rPr>
        <w:t xml:space="preserve"> understand what support items are eligible for payment</w:t>
      </w:r>
      <w:r w:rsidR="00A5043D" w:rsidRPr="00050BDA">
        <w:rPr>
          <w:lang w:val="en-US"/>
        </w:rPr>
        <w:t xml:space="preserve"> with </w:t>
      </w:r>
      <w:r w:rsidR="001F5453" w:rsidRPr="00050BDA">
        <w:rPr>
          <w:lang w:val="en-US"/>
        </w:rPr>
        <w:t>your</w:t>
      </w:r>
      <w:r w:rsidR="00A5043D" w:rsidRPr="00050BDA">
        <w:rPr>
          <w:lang w:val="en-US"/>
        </w:rPr>
        <w:t xml:space="preserve"> current </w:t>
      </w:r>
      <w:r w:rsidR="00FB65F7" w:rsidRPr="00050BDA">
        <w:rPr>
          <w:lang w:val="en-US"/>
        </w:rPr>
        <w:t>participants</w:t>
      </w:r>
      <w:r w:rsidR="00A5043D" w:rsidRPr="00050BDA">
        <w:rPr>
          <w:lang w:val="en-US"/>
        </w:rPr>
        <w:t xml:space="preserve"> with active service bookings</w:t>
      </w:r>
      <w:r w:rsidR="00151FE8" w:rsidRPr="00050BDA">
        <w:rPr>
          <w:lang w:val="en-US"/>
        </w:rPr>
        <w:t>.</w:t>
      </w:r>
    </w:p>
    <w:p w14:paraId="48AEA4B3" w14:textId="77777777" w:rsidR="00106525" w:rsidRPr="00050BDA" w:rsidRDefault="00106525" w:rsidP="00ED3F01">
      <w:pPr>
        <w:pStyle w:val="Heading3"/>
        <w:spacing w:before="0" w:after="240"/>
        <w:rPr>
          <w:lang w:val="en-US"/>
        </w:rPr>
      </w:pPr>
      <w:bookmarkStart w:id="12" w:name="_Toc167196045"/>
      <w:r w:rsidRPr="00050BDA">
        <w:rPr>
          <w:lang w:val="en-US"/>
        </w:rPr>
        <w:t xml:space="preserve">Creating the </w:t>
      </w:r>
      <w:r w:rsidR="005E7201" w:rsidRPr="00050BDA">
        <w:rPr>
          <w:lang w:val="en-US"/>
        </w:rPr>
        <w:t>f</w:t>
      </w:r>
      <w:r w:rsidRPr="00050BDA">
        <w:rPr>
          <w:lang w:val="en-US"/>
        </w:rPr>
        <w:t>ile</w:t>
      </w:r>
      <w:bookmarkEnd w:id="12"/>
    </w:p>
    <w:p w14:paraId="6EF145E2" w14:textId="77777777" w:rsidR="003B14D5" w:rsidRPr="00050BDA" w:rsidRDefault="00106525" w:rsidP="005804DB">
      <w:pPr>
        <w:pStyle w:val="BodyText1"/>
        <w:spacing w:before="0" w:after="240"/>
        <w:rPr>
          <w:lang w:val="en-US"/>
        </w:rPr>
      </w:pPr>
      <w:r w:rsidRPr="00050BDA">
        <w:rPr>
          <w:lang w:val="en-US"/>
        </w:rPr>
        <w:t>You will need to download the bulk upload template to create your bulk upload file from the Bulk Upload screen.</w:t>
      </w:r>
    </w:p>
    <w:p w14:paraId="3912EDA8" w14:textId="77777777" w:rsidR="003B14D5" w:rsidRPr="00050BDA" w:rsidRDefault="003B14D5" w:rsidP="005804DB">
      <w:pPr>
        <w:pStyle w:val="BodyText1"/>
        <w:spacing w:before="0" w:after="240"/>
        <w:rPr>
          <w:lang w:val="en-US"/>
        </w:rPr>
      </w:pPr>
      <w:r w:rsidRPr="00050BDA">
        <w:rPr>
          <w:b/>
          <w:lang w:val="en-US"/>
        </w:rPr>
        <w:t>Note:</w:t>
      </w:r>
      <w:r w:rsidRPr="00050BDA">
        <w:rPr>
          <w:lang w:val="en-US"/>
        </w:rPr>
        <w:t xml:space="preserve"> Do not delete any columns from the bulk upload template</w:t>
      </w:r>
      <w:r w:rsidR="00822184" w:rsidRPr="00050BDA">
        <w:rPr>
          <w:lang w:val="en-US"/>
        </w:rPr>
        <w:t>.</w:t>
      </w:r>
    </w:p>
    <w:p w14:paraId="730C357A" w14:textId="3943744B" w:rsidR="00136032" w:rsidRPr="00050BDA" w:rsidRDefault="00136032" w:rsidP="00ED3F01">
      <w:pPr>
        <w:pStyle w:val="BodyText1"/>
        <w:spacing w:before="0" w:after="240"/>
        <w:rPr>
          <w:lang w:val="en-US"/>
        </w:rPr>
      </w:pPr>
      <w:r w:rsidRPr="00050BDA">
        <w:rPr>
          <w:noProof/>
          <w:lang w:val="en-US" w:eastAsia="en-AU"/>
        </w:rPr>
        <mc:AlternateContent>
          <mc:Choice Requires="wps">
            <w:drawing>
              <wp:anchor distT="0" distB="0" distL="114300" distR="114300" simplePos="0" relativeHeight="251658259" behindDoc="0" locked="0" layoutInCell="1" allowOverlap="1" wp14:anchorId="04C16F75" wp14:editId="1B4DA55B">
                <wp:simplePos x="0" y="0"/>
                <wp:positionH relativeFrom="column">
                  <wp:posOffset>120650</wp:posOffset>
                </wp:positionH>
                <wp:positionV relativeFrom="paragraph">
                  <wp:posOffset>926465</wp:posOffset>
                </wp:positionV>
                <wp:extent cx="1612900" cy="14605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16129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C3805" id="Rectangle 26" o:spid="_x0000_s1026" style="position:absolute;margin-left:9.5pt;margin-top:72.95pt;width:127pt;height:1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" filled="f" strokecolor="red" strokeweight="2pt"/>
            </w:pict>
          </mc:Fallback>
        </mc:AlternateContent>
      </w:r>
      <w:r w:rsidRPr="00050BDA">
        <w:rPr>
          <w:noProof/>
          <w:lang w:val="en-US" w:eastAsia="en-AU"/>
        </w:rPr>
        <w:drawing>
          <wp:inline distT="0" distB="0" distL="0" distR="0" wp14:anchorId="139F1399" wp14:editId="0CCD64C3">
            <wp:extent cx="5731510" cy="2773045"/>
            <wp:effectExtent l="19050" t="19050" r="21590" b="2730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49825D8E" w14:textId="77777777" w:rsidR="00106525" w:rsidRPr="00050BDA" w:rsidRDefault="00106525" w:rsidP="00D24497">
      <w:pPr>
        <w:pStyle w:val="BodyText1"/>
        <w:numPr>
          <w:ilvl w:val="0"/>
          <w:numId w:val="11"/>
        </w:numPr>
        <w:spacing w:before="0" w:after="240"/>
        <w:rPr>
          <w:lang w:val="en-US"/>
        </w:rPr>
      </w:pPr>
      <w:r w:rsidRPr="00050BDA">
        <w:rPr>
          <w:lang w:val="en-US"/>
        </w:rPr>
        <w:t>Be sure to download the Excel template as a .CSV file and save it as ‘Comma delimited’.</w:t>
      </w:r>
    </w:p>
    <w:p w14:paraId="294BDD77" w14:textId="2B79536B" w:rsidR="00106525" w:rsidRPr="00050BDA" w:rsidRDefault="00106525" w:rsidP="00D24497">
      <w:pPr>
        <w:pStyle w:val="BodyText1"/>
        <w:numPr>
          <w:ilvl w:val="0"/>
          <w:numId w:val="11"/>
        </w:numPr>
        <w:spacing w:before="0" w:after="240"/>
        <w:rPr>
          <w:lang w:val="en-US"/>
        </w:rPr>
      </w:pPr>
      <w:r w:rsidRPr="00050BDA">
        <w:rPr>
          <w:lang w:val="en-US"/>
        </w:rPr>
        <w:t>Your filename must not exceed 20 characters in length. This limit includes the extension (.CSV) and all characters used in the filename, including the ‘.’ (dot) (e.g. BULKUPLOAD2.CSV is 15 characters).</w:t>
      </w:r>
      <w:r w:rsidR="00697471" w:rsidRPr="00050BDA">
        <w:rPr>
          <w:lang w:val="en-US"/>
        </w:rPr>
        <w:t xml:space="preserve"> </w:t>
      </w:r>
    </w:p>
    <w:p w14:paraId="597D9326" w14:textId="2837BEF3" w:rsidR="00E423CB" w:rsidRPr="00050BDA" w:rsidRDefault="008C318C" w:rsidP="2191B89B">
      <w:pPr>
        <w:pStyle w:val="BodyText1"/>
        <w:numPr>
          <w:ilvl w:val="0"/>
          <w:numId w:val="11"/>
        </w:numPr>
        <w:spacing w:before="0" w:after="240"/>
      </w:pPr>
      <w:r w:rsidRPr="2191B89B">
        <w:lastRenderedPageBreak/>
        <w:t>Your filename must not include</w:t>
      </w:r>
      <w:r w:rsidR="00123870" w:rsidRPr="2191B89B">
        <w:t xml:space="preserve"> </w:t>
      </w:r>
      <w:r w:rsidR="00261790" w:rsidRPr="2191B89B">
        <w:t xml:space="preserve">the </w:t>
      </w:r>
      <w:r w:rsidR="00123870" w:rsidRPr="2191B89B">
        <w:t xml:space="preserve">following </w:t>
      </w:r>
      <w:r w:rsidRPr="2191B89B">
        <w:t xml:space="preserve">characters </w:t>
      </w:r>
      <w:r w:rsidR="00123870" w:rsidRPr="2191B89B">
        <w:t>\</w:t>
      </w:r>
      <w:r w:rsidR="0001521B" w:rsidRPr="2191B89B">
        <w:t xml:space="preserve">, </w:t>
      </w:r>
      <w:r w:rsidR="00123870" w:rsidRPr="2191B89B">
        <w:t>?,</w:t>
      </w:r>
      <w:r w:rsidR="0001521B" w:rsidRPr="2191B89B">
        <w:t xml:space="preserve"> </w:t>
      </w:r>
      <w:r w:rsidR="00123870" w:rsidRPr="2191B89B">
        <w:t>/,</w:t>
      </w:r>
      <w:r w:rsidR="0001521B" w:rsidRPr="2191B89B">
        <w:t xml:space="preserve"> </w:t>
      </w:r>
      <w:r w:rsidR="00123870" w:rsidRPr="2191B89B">
        <w:t>:</w:t>
      </w:r>
      <w:r w:rsidR="0001521B" w:rsidRPr="2191B89B">
        <w:t xml:space="preserve"> </w:t>
      </w:r>
      <w:r w:rsidR="00123870" w:rsidRPr="2191B89B">
        <w:t>,</w:t>
      </w:r>
      <w:r w:rsidR="0001521B" w:rsidRPr="2191B89B">
        <w:t xml:space="preserve"> </w:t>
      </w:r>
      <w:r w:rsidR="00123870" w:rsidRPr="2191B89B">
        <w:t>*,</w:t>
      </w:r>
      <w:r w:rsidR="0001521B" w:rsidRPr="2191B89B">
        <w:t xml:space="preserve"> </w:t>
      </w:r>
      <w:r w:rsidR="00123870" w:rsidRPr="2191B89B">
        <w:t>?,</w:t>
      </w:r>
      <w:r w:rsidR="0001521B" w:rsidRPr="2191B89B">
        <w:t xml:space="preserve"> </w:t>
      </w:r>
      <w:r w:rsidR="00123870" w:rsidRPr="2191B89B">
        <w:t>&lt;,</w:t>
      </w:r>
      <w:r w:rsidR="0001521B" w:rsidRPr="2191B89B">
        <w:t xml:space="preserve"> </w:t>
      </w:r>
      <w:r w:rsidR="00123870" w:rsidRPr="2191B89B">
        <w:t>&gt;,</w:t>
      </w:r>
      <w:r w:rsidR="0001521B" w:rsidRPr="2191B89B">
        <w:t xml:space="preserve"> </w:t>
      </w:r>
      <w:r w:rsidR="00123870" w:rsidRPr="2191B89B">
        <w:t>|</w:t>
      </w:r>
      <w:r w:rsidR="0001521B" w:rsidRPr="2191B89B">
        <w:t xml:space="preserve">, and </w:t>
      </w:r>
      <w:r w:rsidR="00123870" w:rsidRPr="2191B89B">
        <w:t>”</w:t>
      </w:r>
      <w:r w:rsidR="00492EA4" w:rsidRPr="2191B89B">
        <w:t>.</w:t>
      </w:r>
    </w:p>
    <w:p w14:paraId="5E7BDFA4" w14:textId="77777777" w:rsidR="00106525" w:rsidRPr="00050BDA" w:rsidRDefault="00106525" w:rsidP="00D24497">
      <w:pPr>
        <w:pStyle w:val="BodyText1"/>
        <w:numPr>
          <w:ilvl w:val="0"/>
          <w:numId w:val="11"/>
        </w:numPr>
        <w:spacing w:before="0" w:after="240"/>
        <w:rPr>
          <w:lang w:val="en-US"/>
        </w:rPr>
      </w:pPr>
      <w:r w:rsidRPr="00050BDA">
        <w:rPr>
          <w:lang w:val="en-US"/>
        </w:rPr>
        <w:t xml:space="preserve">Line items within the bulk upload file should directly correspond to the number of </w:t>
      </w:r>
      <w:r w:rsidR="005E7201" w:rsidRPr="00050BDA">
        <w:rPr>
          <w:lang w:val="en-US"/>
        </w:rPr>
        <w:t>p</w:t>
      </w:r>
      <w:r w:rsidRPr="00050BDA">
        <w:rPr>
          <w:lang w:val="en-US"/>
        </w:rPr>
        <w:t xml:space="preserve">ayment </w:t>
      </w:r>
      <w:r w:rsidR="005E7201" w:rsidRPr="00050BDA">
        <w:rPr>
          <w:lang w:val="en-US"/>
        </w:rPr>
        <w:t>r</w:t>
      </w:r>
      <w:r w:rsidRPr="00050BDA">
        <w:rPr>
          <w:lang w:val="en-US"/>
        </w:rPr>
        <w:t>equests (e.g. 100 rows/lines (excluding the header row) will create 100 payment requests).</w:t>
      </w:r>
    </w:p>
    <w:p w14:paraId="513F865F" w14:textId="77777777" w:rsidR="00106525" w:rsidRPr="00050BDA" w:rsidRDefault="00106525" w:rsidP="00D24497">
      <w:pPr>
        <w:pStyle w:val="BodyText1"/>
        <w:numPr>
          <w:ilvl w:val="0"/>
          <w:numId w:val="11"/>
        </w:numPr>
        <w:spacing w:before="0" w:after="240"/>
        <w:rPr>
          <w:lang w:val="en-US"/>
        </w:rPr>
      </w:pPr>
      <w:r w:rsidRPr="00050BDA">
        <w:rPr>
          <w:lang w:val="en-US"/>
        </w:rPr>
        <w:t xml:space="preserve">There can be up to 5000 </w:t>
      </w:r>
      <w:r w:rsidR="00411B74" w:rsidRPr="00050BDA">
        <w:rPr>
          <w:lang w:val="en-US"/>
        </w:rPr>
        <w:t>rows uploaded</w:t>
      </w:r>
      <w:r w:rsidRPr="00050BDA">
        <w:rPr>
          <w:lang w:val="en-US"/>
        </w:rPr>
        <w:t xml:space="preserve"> using a bulk </w:t>
      </w:r>
      <w:r w:rsidR="00411B74" w:rsidRPr="00050BDA">
        <w:rPr>
          <w:lang w:val="en-US"/>
        </w:rPr>
        <w:t>file. Check</w:t>
      </w:r>
      <w:r w:rsidRPr="00050BDA">
        <w:rPr>
          <w:lang w:val="en-US"/>
        </w:rPr>
        <w:t xml:space="preserve"> there are no extra characters in columns or rows that are beyond the viewable section of the worksheet. There should be no characters in rows or columns that are beyond the claim data you are entering (e.g. your claims end on row 47, but there is a character in a cell in row 102) as this will result in the whole file not loading.</w:t>
      </w:r>
    </w:p>
    <w:p w14:paraId="0D12C4A7" w14:textId="07806BA5" w:rsidR="00523554" w:rsidRPr="00050BDA" w:rsidRDefault="00106525" w:rsidP="00523554">
      <w:pPr>
        <w:pStyle w:val="BodyText1"/>
        <w:numPr>
          <w:ilvl w:val="0"/>
          <w:numId w:val="11"/>
        </w:numPr>
        <w:spacing w:before="0" w:after="240"/>
        <w:rPr>
          <w:lang w:val="en-US"/>
        </w:rPr>
      </w:pPr>
      <w:r w:rsidRPr="00050BDA">
        <w:rPr>
          <w:rFonts w:eastAsia="Arial" w:cs="Arial"/>
          <w:color w:val="000000" w:themeColor="text1"/>
          <w:lang w:val="en-US"/>
        </w:rPr>
        <w:t xml:space="preserve">CSV files </w:t>
      </w:r>
      <w:r w:rsidRPr="00050BDA">
        <w:rPr>
          <w:lang w:val="en-US"/>
        </w:rPr>
        <w:t xml:space="preserve">can be uploaded using </w:t>
      </w:r>
      <w:r w:rsidR="0012064A" w:rsidRPr="00050BDA">
        <w:rPr>
          <w:lang w:val="en-US"/>
        </w:rPr>
        <w:t>the US</w:t>
      </w:r>
      <w:r w:rsidRPr="00050BDA">
        <w:rPr>
          <w:lang w:val="en-US"/>
        </w:rPr>
        <w:t xml:space="preserve"> date </w:t>
      </w:r>
      <w:r w:rsidR="00347A9A" w:rsidRPr="00050BDA">
        <w:rPr>
          <w:lang w:val="en-US"/>
        </w:rPr>
        <w:t>format,</w:t>
      </w:r>
      <w:r w:rsidRPr="00050BDA">
        <w:rPr>
          <w:lang w:val="en-US"/>
        </w:rPr>
        <w:t xml:space="preserve"> i.e. </w:t>
      </w:r>
      <w:r w:rsidR="00834E0B" w:rsidRPr="00050BDA">
        <w:rPr>
          <w:lang w:val="en-US"/>
        </w:rPr>
        <w:t>YYYY/MM/DD</w:t>
      </w:r>
      <w:r w:rsidR="00CE3C34" w:rsidRPr="00050BDA">
        <w:rPr>
          <w:lang w:val="en-US"/>
        </w:rPr>
        <w:t>.</w:t>
      </w:r>
    </w:p>
    <w:p w14:paraId="240F01DA" w14:textId="77777777" w:rsidR="009130DF" w:rsidRPr="00050BDA" w:rsidRDefault="009130DF">
      <w:pPr>
        <w:spacing w:line="276" w:lineRule="auto"/>
        <w:rPr>
          <w:rFonts w:eastAsiaTheme="majorEastAsia" w:cstheme="majorBidi"/>
          <w:b/>
          <w:bCs/>
          <w:color w:val="6A2875"/>
          <w:sz w:val="36"/>
          <w:szCs w:val="36"/>
          <w:lang w:val="en-US"/>
        </w:rPr>
      </w:pPr>
      <w:bookmarkStart w:id="13" w:name="_Toc459898783"/>
      <w:r w:rsidRPr="00050BDA">
        <w:rPr>
          <w:lang w:val="en-US"/>
        </w:rPr>
        <w:br w:type="page"/>
      </w:r>
    </w:p>
    <w:p w14:paraId="6EC6D119" w14:textId="77777777" w:rsidR="003C3F61" w:rsidRPr="00050BDA" w:rsidRDefault="003C3F61" w:rsidP="00ED3F01">
      <w:pPr>
        <w:pStyle w:val="Heading3"/>
        <w:spacing w:before="0" w:after="240"/>
        <w:rPr>
          <w:lang w:val="en-US"/>
        </w:rPr>
      </w:pPr>
      <w:bookmarkStart w:id="14" w:name="_Toc167196046"/>
      <w:r w:rsidRPr="00050BDA">
        <w:rPr>
          <w:lang w:val="en-US"/>
        </w:rPr>
        <w:lastRenderedPageBreak/>
        <w:t>Completing the Bulk Upload File Template</w:t>
      </w:r>
      <w:bookmarkEnd w:id="13"/>
      <w:bookmarkEnd w:id="14"/>
    </w:p>
    <w:p w14:paraId="5C50A22B" w14:textId="77777777" w:rsidR="003C3F61" w:rsidRPr="00050BDA" w:rsidRDefault="003C3F61" w:rsidP="00ED3F01">
      <w:pPr>
        <w:pStyle w:val="BodyText1"/>
        <w:spacing w:before="0" w:after="240"/>
        <w:rPr>
          <w:lang w:val="en-US"/>
        </w:rPr>
      </w:pPr>
      <w:r w:rsidRPr="00050BDA">
        <w:rPr>
          <w:lang w:val="en-US"/>
        </w:rPr>
        <w:t xml:space="preserve">The </w:t>
      </w:r>
      <w:r w:rsidR="001657B8" w:rsidRPr="00050BDA">
        <w:rPr>
          <w:lang w:val="en-US"/>
        </w:rPr>
        <w:t xml:space="preserve">following </w:t>
      </w:r>
      <w:r w:rsidRPr="00050BDA">
        <w:rPr>
          <w:lang w:val="en-US"/>
        </w:rPr>
        <w:t xml:space="preserve">table </w:t>
      </w:r>
      <w:r w:rsidR="001F3FCA" w:rsidRPr="00050BDA">
        <w:rPr>
          <w:lang w:val="en-US"/>
        </w:rPr>
        <w:t>describes the data</w:t>
      </w:r>
      <w:r w:rsidRPr="00050BDA">
        <w:rPr>
          <w:lang w:val="en-US"/>
        </w:rPr>
        <w:t xml:space="preserve"> required </w:t>
      </w:r>
      <w:r w:rsidR="001F3FCA" w:rsidRPr="00050BDA">
        <w:rPr>
          <w:lang w:val="en-US"/>
        </w:rPr>
        <w:t xml:space="preserve">in </w:t>
      </w:r>
      <w:r w:rsidRPr="00050BDA">
        <w:rPr>
          <w:lang w:val="en-US"/>
        </w:rPr>
        <w:t>the Bulk Upload File.</w:t>
      </w:r>
    </w:p>
    <w:p w14:paraId="1C6A2FA7" w14:textId="77777777" w:rsidR="00FF037E" w:rsidRPr="00050BDA" w:rsidRDefault="00806BFD" w:rsidP="00ED3F01">
      <w:pPr>
        <w:pStyle w:val="BodyText1"/>
        <w:spacing w:before="0" w:after="240"/>
        <w:rPr>
          <w:lang w:val="en-US"/>
        </w:rPr>
      </w:pPr>
      <w:r w:rsidRPr="00050BDA">
        <w:rPr>
          <w:b/>
          <w:lang w:val="en-US"/>
        </w:rPr>
        <w:t>Note</w:t>
      </w:r>
      <w:r w:rsidR="003C3F61" w:rsidRPr="00050BDA">
        <w:rPr>
          <w:b/>
          <w:lang w:val="en-US"/>
        </w:rPr>
        <w:t>:</w:t>
      </w:r>
      <w:r w:rsidR="003C3F61" w:rsidRPr="00050BDA">
        <w:rPr>
          <w:lang w:val="en-US"/>
        </w:rPr>
        <w:t xml:space="preserve"> This information is also available in the </w:t>
      </w:r>
      <w:r w:rsidR="003C3F61" w:rsidRPr="00050BDA">
        <w:rPr>
          <w:rFonts w:eastAsia="Arial" w:cs="Arial"/>
          <w:b/>
          <w:lang w:val="en-US"/>
        </w:rPr>
        <w:t xml:space="preserve">View Information on Bulk File Upload </w:t>
      </w:r>
      <w:r w:rsidR="003C3F61" w:rsidRPr="00050BDA">
        <w:rPr>
          <w:lang w:val="en-US"/>
        </w:rPr>
        <w:t>document</w:t>
      </w:r>
      <w:r w:rsidR="00A11021" w:rsidRPr="00050BDA">
        <w:rPr>
          <w:lang w:val="en-US"/>
        </w:rPr>
        <w:t xml:space="preserve"> located in the </w:t>
      </w:r>
      <w:r w:rsidR="000756FB" w:rsidRPr="00050BDA">
        <w:rPr>
          <w:lang w:val="en-US"/>
        </w:rPr>
        <w:t>R</w:t>
      </w:r>
      <w:r w:rsidR="00A11021" w:rsidRPr="00050BDA">
        <w:rPr>
          <w:lang w:val="en-US"/>
        </w:rPr>
        <w:t xml:space="preserve">eference files (see page </w:t>
      </w:r>
      <w:r w:rsidR="003E5342" w:rsidRPr="00050BDA">
        <w:rPr>
          <w:lang w:val="en-US"/>
        </w:rPr>
        <w:t>6</w:t>
      </w:r>
      <w:r w:rsidR="00A11021" w:rsidRPr="00050BDA">
        <w:rPr>
          <w:lang w:val="en-US"/>
        </w:rPr>
        <w:t>)</w:t>
      </w:r>
      <w:r w:rsidR="003C3F61" w:rsidRPr="00050BDA">
        <w:rPr>
          <w:lang w:val="en-US"/>
        </w:rPr>
        <w:t>. We recommend reviewing that document from time to time for any updates.</w:t>
      </w:r>
    </w:p>
    <w:p w14:paraId="05517628" w14:textId="77777777" w:rsidR="009F6DBB" w:rsidRPr="00050BDA" w:rsidRDefault="009F6DBB" w:rsidP="009F6DBB">
      <w:pPr>
        <w:rPr>
          <w:lang w:val="en-US"/>
        </w:rPr>
      </w:pPr>
      <w:r w:rsidRPr="00050BDA">
        <w:rPr>
          <w:b/>
          <w:bCs/>
          <w:lang w:val="en-US"/>
        </w:rPr>
        <w:t>Note</w:t>
      </w:r>
      <w:r w:rsidRPr="00050BDA">
        <w:rPr>
          <w:lang w:val="en-US"/>
        </w:rPr>
        <w:t xml:space="preserve">: Assistive Technology and Home Modification providers should refer to the </w:t>
      </w:r>
      <w:hyperlink r:id="rId30" w:history="1">
        <w:r w:rsidRPr="00050BDA">
          <w:rPr>
            <w:rStyle w:val="Hyperlink"/>
            <w:lang w:val="en-US"/>
          </w:rPr>
          <w:t>Assistive Technology, Home Modifications and Consumables Code Guide</w:t>
        </w:r>
      </w:hyperlink>
      <w:r w:rsidRPr="00050BDA">
        <w:rPr>
          <w:lang w:val="en-US"/>
        </w:rPr>
        <w:t xml:space="preserve"> on the NDIA </w:t>
      </w:r>
      <w:hyperlink r:id="rId31" w:history="1">
        <w:r w:rsidRPr="00050BDA">
          <w:rPr>
            <w:rStyle w:val="Hyperlink"/>
            <w:lang w:val="en-US"/>
          </w:rPr>
          <w:t>Pricing arrangements | NDIS</w:t>
        </w:r>
      </w:hyperlink>
      <w:r w:rsidRPr="00050BDA">
        <w:rPr>
          <w:lang w:val="en-US"/>
        </w:rPr>
        <w:t xml:space="preserve"> page for general claiming rules including AT Supplementary Charge codes and claiming for support items where notional unit prices apply.</w:t>
      </w:r>
    </w:p>
    <w:tbl>
      <w:tblPr>
        <w:tblStyle w:val="TableGrid1"/>
        <w:tblW w:w="9356" w:type="dxa"/>
        <w:tblInd w:w="-5" w:type="dxa"/>
        <w:tblLayout w:type="fixed"/>
        <w:tblCellMar>
          <w:top w:w="47" w:type="dxa"/>
          <w:left w:w="6" w:type="dxa"/>
          <w:bottom w:w="7" w:type="dxa"/>
          <w:right w:w="14" w:type="dxa"/>
        </w:tblCellMar>
        <w:tblLook w:val="04A0" w:firstRow="1" w:lastRow="0" w:firstColumn="1" w:lastColumn="0" w:noHBand="0" w:noVBand="1"/>
        <w:tblDescription w:val="field names and data required"/>
      </w:tblPr>
      <w:tblGrid>
        <w:gridCol w:w="1843"/>
        <w:gridCol w:w="2693"/>
        <w:gridCol w:w="2694"/>
        <w:gridCol w:w="2126"/>
      </w:tblGrid>
      <w:tr w:rsidR="00D93559" w:rsidRPr="008D6F43" w14:paraId="01AAD69A" w14:textId="77777777" w:rsidTr="2191B89B">
        <w:trPr>
          <w:cantSplit/>
          <w:tblHeader/>
        </w:trPr>
        <w:tc>
          <w:tcPr>
            <w:tcW w:w="1843" w:type="dxa"/>
            <w:shd w:val="clear" w:color="auto" w:fill="6B2976"/>
          </w:tcPr>
          <w:p w14:paraId="30B2DFF4" w14:textId="77777777" w:rsidR="003C3F61" w:rsidRPr="00050BDA" w:rsidRDefault="00FF037E" w:rsidP="002055C4">
            <w:pPr>
              <w:pStyle w:val="NDIATableHeading"/>
              <w:ind w:left="137"/>
              <w:rPr>
                <w:lang w:val="en-US"/>
              </w:rPr>
            </w:pPr>
            <w:r w:rsidRPr="00050BDA">
              <w:rPr>
                <w:lang w:val="en-US"/>
              </w:rPr>
              <w:br w:type="page"/>
            </w:r>
            <w:r w:rsidR="003C3F61" w:rsidRPr="00050BDA">
              <w:rPr>
                <w:lang w:val="en-US"/>
              </w:rPr>
              <w:t xml:space="preserve">Template </w:t>
            </w:r>
            <w:r w:rsidR="008417B4" w:rsidRPr="00050BDA">
              <w:rPr>
                <w:lang w:val="en-US"/>
              </w:rPr>
              <w:t xml:space="preserve">Field Name: </w:t>
            </w:r>
          </w:p>
        </w:tc>
        <w:tc>
          <w:tcPr>
            <w:tcW w:w="2693" w:type="dxa"/>
            <w:shd w:val="clear" w:color="auto" w:fill="6B2976"/>
          </w:tcPr>
          <w:p w14:paraId="594655A7" w14:textId="77777777" w:rsidR="003C3F61" w:rsidRPr="00050BDA" w:rsidRDefault="003C3F61" w:rsidP="002055C4">
            <w:pPr>
              <w:pStyle w:val="NDIATableHeading"/>
              <w:ind w:left="140" w:hanging="4"/>
              <w:rPr>
                <w:lang w:val="en-US"/>
              </w:rPr>
            </w:pPr>
            <w:r w:rsidRPr="00050BDA">
              <w:rPr>
                <w:lang w:val="en-US"/>
              </w:rPr>
              <w:t xml:space="preserve">Required </w:t>
            </w:r>
            <w:r w:rsidR="008417B4" w:rsidRPr="00050BDA">
              <w:rPr>
                <w:lang w:val="en-US"/>
              </w:rPr>
              <w:t>Data/Information:</w:t>
            </w:r>
          </w:p>
        </w:tc>
        <w:tc>
          <w:tcPr>
            <w:tcW w:w="2694" w:type="dxa"/>
            <w:shd w:val="clear" w:color="auto" w:fill="6B2976"/>
          </w:tcPr>
          <w:p w14:paraId="7A50C27A" w14:textId="77777777" w:rsidR="003C3F61" w:rsidRPr="00050BDA" w:rsidRDefault="003C3F61" w:rsidP="002055C4">
            <w:pPr>
              <w:pStyle w:val="NDIATableHeading"/>
              <w:ind w:left="138"/>
              <w:rPr>
                <w:lang w:val="en-US"/>
              </w:rPr>
            </w:pPr>
            <w:r w:rsidRPr="00050BDA">
              <w:rPr>
                <w:lang w:val="en-US"/>
              </w:rPr>
              <w:t xml:space="preserve">Required </w:t>
            </w:r>
            <w:r w:rsidR="008417B4" w:rsidRPr="00050BDA">
              <w:rPr>
                <w:lang w:val="en-US"/>
              </w:rPr>
              <w:t>Format:</w:t>
            </w:r>
          </w:p>
        </w:tc>
        <w:tc>
          <w:tcPr>
            <w:tcW w:w="2126" w:type="dxa"/>
            <w:shd w:val="clear" w:color="auto" w:fill="6B2976"/>
          </w:tcPr>
          <w:p w14:paraId="0741C839" w14:textId="77777777" w:rsidR="003C3F61" w:rsidRPr="00050BDA" w:rsidRDefault="003C3F61" w:rsidP="002055C4">
            <w:pPr>
              <w:pStyle w:val="NDIATableHeading"/>
              <w:ind w:left="138"/>
              <w:rPr>
                <w:lang w:val="en-US"/>
              </w:rPr>
            </w:pPr>
            <w:r w:rsidRPr="00050BDA">
              <w:rPr>
                <w:lang w:val="en-US"/>
              </w:rPr>
              <w:t>Mandatory</w:t>
            </w:r>
            <w:r w:rsidR="008417B4" w:rsidRPr="00050BDA">
              <w:rPr>
                <w:lang w:val="en-US"/>
              </w:rPr>
              <w:t>?</w:t>
            </w:r>
          </w:p>
        </w:tc>
      </w:tr>
      <w:tr w:rsidR="003C3F61" w:rsidRPr="008D6F43" w14:paraId="2E9CC0F6" w14:textId="77777777" w:rsidTr="2191B89B">
        <w:trPr>
          <w:cantSplit/>
        </w:trPr>
        <w:tc>
          <w:tcPr>
            <w:tcW w:w="1843" w:type="dxa"/>
            <w:shd w:val="clear" w:color="auto" w:fill="auto"/>
          </w:tcPr>
          <w:p w14:paraId="11F785A6" w14:textId="77777777" w:rsidR="003C3F61" w:rsidRPr="00050BDA" w:rsidRDefault="003C3F61" w:rsidP="002055C4">
            <w:pPr>
              <w:pStyle w:val="NDIATableText"/>
              <w:ind w:left="137"/>
              <w:rPr>
                <w:rFonts w:cs="Arial"/>
                <w:szCs w:val="22"/>
                <w:lang w:val="en-US"/>
              </w:rPr>
            </w:pPr>
            <w:proofErr w:type="spellStart"/>
            <w:r w:rsidRPr="00050BDA">
              <w:rPr>
                <w:rFonts w:cs="Arial"/>
                <w:szCs w:val="22"/>
                <w:lang w:val="en-US"/>
              </w:rPr>
              <w:t>RegistrationNumber</w:t>
            </w:r>
            <w:proofErr w:type="spellEnd"/>
            <w:r w:rsidRPr="00050BDA">
              <w:rPr>
                <w:rFonts w:cs="Arial"/>
                <w:szCs w:val="22"/>
                <w:lang w:val="en-US"/>
              </w:rPr>
              <w:t xml:space="preserve"> </w:t>
            </w:r>
          </w:p>
        </w:tc>
        <w:tc>
          <w:tcPr>
            <w:tcW w:w="2693" w:type="dxa"/>
          </w:tcPr>
          <w:p w14:paraId="5FCEF185" w14:textId="77777777" w:rsidR="003C3F61" w:rsidRPr="00050BDA" w:rsidRDefault="003C3F61" w:rsidP="002055C4">
            <w:pPr>
              <w:pStyle w:val="NDIATableText"/>
              <w:ind w:left="140" w:hanging="4"/>
              <w:rPr>
                <w:rFonts w:cs="Arial"/>
                <w:szCs w:val="22"/>
                <w:lang w:val="en-US"/>
              </w:rPr>
            </w:pPr>
            <w:r w:rsidRPr="00050BDA">
              <w:rPr>
                <w:rFonts w:cs="Arial"/>
                <w:szCs w:val="22"/>
                <w:lang w:val="en-US"/>
              </w:rPr>
              <w:t>The Provider’s registration number shown in your Profile</w:t>
            </w:r>
            <w:r w:rsidR="00867566" w:rsidRPr="00050BDA">
              <w:rPr>
                <w:rFonts w:cs="Arial"/>
                <w:szCs w:val="22"/>
                <w:lang w:val="en-US"/>
              </w:rPr>
              <w:t xml:space="preserve"> as Organisation ID</w:t>
            </w:r>
            <w:r w:rsidRPr="00050BDA">
              <w:rPr>
                <w:rFonts w:cs="Arial"/>
                <w:szCs w:val="22"/>
                <w:lang w:val="en-US"/>
              </w:rPr>
              <w:t>.</w:t>
            </w:r>
          </w:p>
        </w:tc>
        <w:tc>
          <w:tcPr>
            <w:tcW w:w="2694" w:type="dxa"/>
          </w:tcPr>
          <w:p w14:paraId="21145F59"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Number only, no spaces and up to 30 numeric characters. </w:t>
            </w:r>
          </w:p>
          <w:p w14:paraId="259A9F9E" w14:textId="77777777" w:rsidR="003C3F61" w:rsidRPr="00050BDA" w:rsidRDefault="00867566" w:rsidP="002055C4">
            <w:pPr>
              <w:pStyle w:val="NDIATableText"/>
              <w:ind w:left="138"/>
              <w:rPr>
                <w:rFonts w:cs="Arial"/>
                <w:szCs w:val="22"/>
                <w:lang w:val="en-US"/>
              </w:rPr>
            </w:pPr>
            <w:r w:rsidRPr="00050BDA">
              <w:rPr>
                <w:rFonts w:cs="Arial"/>
                <w:szCs w:val="22"/>
                <w:lang w:val="en-US"/>
              </w:rPr>
              <w:t xml:space="preserve">Organisation ID number will start with ‘405’ and consists of a total of nine </w:t>
            </w:r>
            <w:r w:rsidR="00411B74" w:rsidRPr="00050BDA">
              <w:rPr>
                <w:rFonts w:cs="Arial"/>
                <w:szCs w:val="22"/>
                <w:lang w:val="en-US"/>
              </w:rPr>
              <w:t>digits</w:t>
            </w:r>
            <w:r w:rsidR="007E1FF4" w:rsidRPr="00050BDA">
              <w:rPr>
                <w:rFonts w:cs="Arial"/>
                <w:szCs w:val="22"/>
                <w:lang w:val="en-US"/>
              </w:rPr>
              <w:t>.</w:t>
            </w:r>
          </w:p>
        </w:tc>
        <w:tc>
          <w:tcPr>
            <w:tcW w:w="2126" w:type="dxa"/>
          </w:tcPr>
          <w:p w14:paraId="37EA3269" w14:textId="77777777" w:rsidR="003C3F61" w:rsidRPr="00050BDA" w:rsidRDefault="003C3F61" w:rsidP="002055C4">
            <w:pPr>
              <w:pStyle w:val="NDIATableText"/>
              <w:ind w:left="138"/>
              <w:rPr>
                <w:rFonts w:cs="Arial"/>
                <w:szCs w:val="22"/>
                <w:lang w:val="en-US"/>
              </w:rPr>
            </w:pPr>
            <w:r w:rsidRPr="00050BDA">
              <w:rPr>
                <w:rFonts w:cs="Arial"/>
                <w:szCs w:val="22"/>
                <w:lang w:val="en-US"/>
              </w:rPr>
              <w:t>Mandatory</w:t>
            </w:r>
          </w:p>
        </w:tc>
      </w:tr>
      <w:tr w:rsidR="003C3F61" w:rsidRPr="008D6F43" w14:paraId="516193A0" w14:textId="77777777" w:rsidTr="2191B89B">
        <w:trPr>
          <w:cantSplit/>
        </w:trPr>
        <w:tc>
          <w:tcPr>
            <w:tcW w:w="1843" w:type="dxa"/>
            <w:shd w:val="clear" w:color="auto" w:fill="auto"/>
          </w:tcPr>
          <w:p w14:paraId="4EA35689" w14:textId="77777777" w:rsidR="003C3F61" w:rsidRPr="00050BDA" w:rsidRDefault="003C3F61" w:rsidP="002055C4">
            <w:pPr>
              <w:pStyle w:val="NDIATableText"/>
              <w:ind w:left="137"/>
              <w:rPr>
                <w:rFonts w:cs="Arial"/>
                <w:szCs w:val="22"/>
                <w:lang w:val="en-US"/>
              </w:rPr>
            </w:pPr>
            <w:proofErr w:type="spellStart"/>
            <w:r w:rsidRPr="00050BDA">
              <w:rPr>
                <w:rFonts w:cs="Arial"/>
                <w:szCs w:val="22"/>
                <w:lang w:val="en-US"/>
              </w:rPr>
              <w:t>NDISNumber</w:t>
            </w:r>
            <w:proofErr w:type="spellEnd"/>
            <w:r w:rsidRPr="00050BDA">
              <w:rPr>
                <w:rFonts w:cs="Arial"/>
                <w:szCs w:val="22"/>
                <w:lang w:val="en-US"/>
              </w:rPr>
              <w:t xml:space="preserve"> </w:t>
            </w:r>
          </w:p>
        </w:tc>
        <w:tc>
          <w:tcPr>
            <w:tcW w:w="2693" w:type="dxa"/>
          </w:tcPr>
          <w:p w14:paraId="6B3BB64F" w14:textId="77777777" w:rsidR="003C3F61" w:rsidRPr="00050BDA" w:rsidRDefault="00F07FEE" w:rsidP="002055C4">
            <w:pPr>
              <w:pStyle w:val="NDIATableText"/>
              <w:ind w:left="140" w:hanging="4"/>
              <w:rPr>
                <w:rFonts w:cs="Arial"/>
                <w:szCs w:val="22"/>
                <w:lang w:val="en-US"/>
              </w:rPr>
            </w:pPr>
            <w:r w:rsidRPr="00050BDA">
              <w:rPr>
                <w:rFonts w:cs="Arial"/>
                <w:szCs w:val="22"/>
                <w:lang w:val="en-US"/>
              </w:rPr>
              <w:t>Participant NDIS Number</w:t>
            </w:r>
          </w:p>
        </w:tc>
        <w:tc>
          <w:tcPr>
            <w:tcW w:w="2694" w:type="dxa"/>
          </w:tcPr>
          <w:p w14:paraId="6CCDEE28" w14:textId="77777777" w:rsidR="00867566" w:rsidRPr="00050BDA" w:rsidRDefault="00867566" w:rsidP="002055C4">
            <w:pPr>
              <w:pStyle w:val="NDIATableText"/>
              <w:ind w:left="138"/>
              <w:rPr>
                <w:rFonts w:cs="Arial"/>
                <w:szCs w:val="22"/>
                <w:lang w:val="en-US"/>
              </w:rPr>
            </w:pPr>
            <w:r w:rsidRPr="00050BDA">
              <w:rPr>
                <w:rFonts w:cs="Arial"/>
                <w:szCs w:val="22"/>
                <w:lang w:val="en-US"/>
              </w:rPr>
              <w:t>Number only,</w:t>
            </w:r>
            <w:r w:rsidR="00F75480" w:rsidRPr="00050BDA">
              <w:rPr>
                <w:rFonts w:cs="Arial"/>
                <w:szCs w:val="22"/>
                <w:lang w:val="en-US"/>
              </w:rPr>
              <w:t xml:space="preserve"> no spaces and </w:t>
            </w:r>
            <w:r w:rsidRPr="00050BDA">
              <w:rPr>
                <w:rFonts w:cs="Arial"/>
                <w:szCs w:val="22"/>
                <w:lang w:val="en-US"/>
              </w:rPr>
              <w:t>up to 20 numeric characters.</w:t>
            </w:r>
          </w:p>
          <w:p w14:paraId="33365F4E" w14:textId="77777777" w:rsidR="003C3F61" w:rsidRPr="00050BDA" w:rsidRDefault="00867566" w:rsidP="002055C4">
            <w:pPr>
              <w:pStyle w:val="NDIATableText"/>
              <w:ind w:left="138"/>
              <w:rPr>
                <w:rFonts w:cs="Arial"/>
                <w:szCs w:val="22"/>
                <w:lang w:val="en-US"/>
              </w:rPr>
            </w:pPr>
            <w:r w:rsidRPr="00050BDA">
              <w:rPr>
                <w:rFonts w:cs="Arial"/>
                <w:szCs w:val="22"/>
                <w:lang w:val="en-US"/>
              </w:rPr>
              <w:t>Participant NDIA number will start with numbers ‘43’ and consists of a total of nine digits.</w:t>
            </w:r>
          </w:p>
        </w:tc>
        <w:tc>
          <w:tcPr>
            <w:tcW w:w="2126" w:type="dxa"/>
          </w:tcPr>
          <w:p w14:paraId="47F30708" w14:textId="77777777" w:rsidR="003C3F61" w:rsidRPr="00050BDA" w:rsidRDefault="003C3F61" w:rsidP="002055C4">
            <w:pPr>
              <w:pStyle w:val="NDIATableText"/>
              <w:ind w:left="138"/>
              <w:rPr>
                <w:rFonts w:cs="Arial"/>
                <w:szCs w:val="22"/>
                <w:lang w:val="en-US"/>
              </w:rPr>
            </w:pPr>
            <w:r w:rsidRPr="00050BDA">
              <w:rPr>
                <w:rFonts w:cs="Arial"/>
                <w:szCs w:val="22"/>
                <w:lang w:val="en-US"/>
              </w:rPr>
              <w:t>Mandatory</w:t>
            </w:r>
          </w:p>
        </w:tc>
      </w:tr>
      <w:tr w:rsidR="00E61CCC" w:rsidRPr="008D6F43" w14:paraId="25B93952" w14:textId="77777777" w:rsidTr="2191B89B">
        <w:trPr>
          <w:cantSplit/>
        </w:trPr>
        <w:tc>
          <w:tcPr>
            <w:tcW w:w="1843" w:type="dxa"/>
            <w:shd w:val="clear" w:color="auto" w:fill="auto"/>
          </w:tcPr>
          <w:p w14:paraId="2769332C" w14:textId="77777777" w:rsidR="00E61CCC" w:rsidRPr="00050BDA" w:rsidRDefault="00E61CCC" w:rsidP="002055C4">
            <w:pPr>
              <w:pStyle w:val="NDIATableText"/>
              <w:ind w:left="137"/>
              <w:rPr>
                <w:rFonts w:cs="Arial"/>
                <w:szCs w:val="22"/>
                <w:lang w:val="en-US"/>
              </w:rPr>
            </w:pPr>
            <w:proofErr w:type="spellStart"/>
            <w:r w:rsidRPr="00050BDA">
              <w:rPr>
                <w:rFonts w:cs="Arial"/>
                <w:szCs w:val="22"/>
                <w:lang w:val="en-US"/>
              </w:rPr>
              <w:t>SupportsDeliveredFrom</w:t>
            </w:r>
            <w:proofErr w:type="spellEnd"/>
            <w:r w:rsidRPr="00050BDA">
              <w:rPr>
                <w:rFonts w:cs="Arial"/>
                <w:szCs w:val="22"/>
                <w:lang w:val="en-US"/>
              </w:rPr>
              <w:t xml:space="preserve"> </w:t>
            </w:r>
          </w:p>
        </w:tc>
        <w:tc>
          <w:tcPr>
            <w:tcW w:w="2693" w:type="dxa"/>
          </w:tcPr>
          <w:p w14:paraId="09DCF4DB" w14:textId="77777777" w:rsidR="00E61CCC" w:rsidRPr="00050BDA" w:rsidRDefault="00E61CCC" w:rsidP="002055C4">
            <w:pPr>
              <w:pStyle w:val="NDIATableText"/>
              <w:ind w:left="140" w:hanging="4"/>
              <w:rPr>
                <w:rFonts w:cs="Arial"/>
                <w:szCs w:val="22"/>
                <w:lang w:val="en-US"/>
              </w:rPr>
            </w:pPr>
            <w:r w:rsidRPr="00050BDA">
              <w:rPr>
                <w:rFonts w:cs="Arial"/>
                <w:szCs w:val="22"/>
                <w:lang w:val="en-US"/>
              </w:rPr>
              <w:t xml:space="preserve">Start date of the support provided </w:t>
            </w:r>
          </w:p>
        </w:tc>
        <w:tc>
          <w:tcPr>
            <w:tcW w:w="2694" w:type="dxa"/>
          </w:tcPr>
          <w:p w14:paraId="7CAA2F2D" w14:textId="77777777" w:rsidR="00867566" w:rsidRPr="00050BDA" w:rsidRDefault="00867566" w:rsidP="002055C4">
            <w:pPr>
              <w:pStyle w:val="NDIATableText"/>
              <w:ind w:left="138"/>
              <w:rPr>
                <w:rFonts w:cs="Arial"/>
                <w:color w:val="000000" w:themeColor="text1"/>
                <w:lang w:val="en-US"/>
              </w:rPr>
            </w:pPr>
            <w:r w:rsidRPr="00050BDA">
              <w:rPr>
                <w:rFonts w:cs="Arial"/>
                <w:lang w:val="en-US"/>
              </w:rPr>
              <w:t xml:space="preserve">Accepts YYYY-MM-DD </w:t>
            </w:r>
            <w:r w:rsidR="003E5342" w:rsidRPr="00050BDA">
              <w:rPr>
                <w:color w:val="000000" w:themeColor="text1"/>
                <w:lang w:val="en-US"/>
              </w:rPr>
              <w:t>or DD-MM-YYYY date format.</w:t>
            </w:r>
          </w:p>
          <w:p w14:paraId="27E0C557" w14:textId="77777777" w:rsidR="00867566" w:rsidRPr="00050BDA" w:rsidRDefault="00867566" w:rsidP="002055C4">
            <w:pPr>
              <w:pStyle w:val="NDIATableText"/>
              <w:ind w:left="138"/>
              <w:rPr>
                <w:rFonts w:cs="Arial"/>
                <w:lang w:val="en-US"/>
              </w:rPr>
            </w:pPr>
            <w:r w:rsidRPr="00050BDA">
              <w:rPr>
                <w:rFonts w:cs="Arial"/>
                <w:lang w:val="en-US"/>
              </w:rPr>
              <w:t xml:space="preserve">Note: Also accepts instead of dashes (-) any of the following:  </w:t>
            </w:r>
          </w:p>
          <w:p w14:paraId="74FF54F9"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Forward Slash ( / )</w:t>
            </w:r>
          </w:p>
          <w:p w14:paraId="026BC168"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Back Slash ( \ )</w:t>
            </w:r>
          </w:p>
          <w:p w14:paraId="7AE76A73" w14:textId="77777777" w:rsidR="00E61CCC" w:rsidRPr="00050BDA" w:rsidRDefault="00867566" w:rsidP="2191B89B">
            <w:pPr>
              <w:pStyle w:val="NDIATableText"/>
              <w:numPr>
                <w:ilvl w:val="0"/>
                <w:numId w:val="10"/>
              </w:numPr>
              <w:ind w:left="138" w:firstLine="0"/>
              <w:rPr>
                <w:rFonts w:cs="Arial"/>
              </w:rPr>
            </w:pPr>
            <w:r w:rsidRPr="2191B89B">
              <w:rPr>
                <w:rFonts w:ascii="CIDFont+F1" w:hAnsi="CIDFont+F1" w:cs="CIDFont+F1"/>
                <w:color w:val="000000" w:themeColor="text1"/>
                <w:lang w:eastAsia="en-US"/>
              </w:rPr>
              <w:t>Full stop ( . )</w:t>
            </w:r>
          </w:p>
          <w:p w14:paraId="1AEBBC69" w14:textId="77777777" w:rsidR="007F7D63" w:rsidRPr="00050BDA" w:rsidRDefault="007F7D63" w:rsidP="002055C4">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Colon (:)</w:t>
            </w:r>
          </w:p>
          <w:p w14:paraId="60A7D1A6" w14:textId="77777777" w:rsidR="007F7D63" w:rsidRPr="00050BDA" w:rsidRDefault="007F7D63" w:rsidP="002055C4">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Semicolon (;)</w:t>
            </w:r>
          </w:p>
          <w:p w14:paraId="2122AE6A" w14:textId="77777777" w:rsidR="007F7D63" w:rsidRPr="00050BDA" w:rsidRDefault="007F7D63" w:rsidP="007F7D63">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Logical (||)</w:t>
            </w:r>
          </w:p>
        </w:tc>
        <w:tc>
          <w:tcPr>
            <w:tcW w:w="2126" w:type="dxa"/>
          </w:tcPr>
          <w:p w14:paraId="4A89DB91" w14:textId="77777777" w:rsidR="00E61CCC" w:rsidRPr="00050BDA" w:rsidRDefault="00E61CCC" w:rsidP="002055C4">
            <w:pPr>
              <w:pStyle w:val="NDIATableText"/>
              <w:ind w:left="138"/>
              <w:rPr>
                <w:rFonts w:cs="Arial"/>
                <w:szCs w:val="22"/>
                <w:lang w:val="en-US"/>
              </w:rPr>
            </w:pPr>
            <w:r w:rsidRPr="00050BDA">
              <w:rPr>
                <w:rFonts w:cs="Arial"/>
                <w:szCs w:val="22"/>
                <w:lang w:val="en-US"/>
              </w:rPr>
              <w:t>Mandatory</w:t>
            </w:r>
          </w:p>
        </w:tc>
      </w:tr>
      <w:tr w:rsidR="00867566" w:rsidRPr="008D6F43" w14:paraId="20E80FBA" w14:textId="77777777" w:rsidTr="2191B89B">
        <w:trPr>
          <w:cantSplit/>
        </w:trPr>
        <w:tc>
          <w:tcPr>
            <w:tcW w:w="1843" w:type="dxa"/>
            <w:shd w:val="clear" w:color="auto" w:fill="auto"/>
          </w:tcPr>
          <w:p w14:paraId="4DD8CAFE"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lastRenderedPageBreak/>
              <w:t>SupportsDeliveredTo</w:t>
            </w:r>
            <w:proofErr w:type="spellEnd"/>
            <w:r w:rsidRPr="00050BDA">
              <w:rPr>
                <w:rFonts w:cs="Arial"/>
                <w:szCs w:val="22"/>
                <w:lang w:val="en-US"/>
              </w:rPr>
              <w:t xml:space="preserve"> </w:t>
            </w:r>
          </w:p>
        </w:tc>
        <w:tc>
          <w:tcPr>
            <w:tcW w:w="2693" w:type="dxa"/>
          </w:tcPr>
          <w:p w14:paraId="10F041B3"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End date of the support provided </w:t>
            </w:r>
          </w:p>
        </w:tc>
        <w:tc>
          <w:tcPr>
            <w:tcW w:w="2694" w:type="dxa"/>
          </w:tcPr>
          <w:p w14:paraId="6C15382E" w14:textId="10AA7489" w:rsidR="00867566" w:rsidRPr="00050BDA" w:rsidRDefault="00867566" w:rsidP="002055C4">
            <w:pPr>
              <w:pStyle w:val="NDIATableText"/>
              <w:ind w:left="138"/>
              <w:rPr>
                <w:rFonts w:cs="Arial"/>
                <w:lang w:val="en-US"/>
              </w:rPr>
            </w:pPr>
            <w:r w:rsidRPr="00050BDA">
              <w:rPr>
                <w:rFonts w:cs="Arial"/>
                <w:lang w:val="en-US"/>
              </w:rPr>
              <w:t>Accepts YYYY-MM-DD</w:t>
            </w:r>
            <w:r w:rsidR="003E5342" w:rsidRPr="00050BDA">
              <w:rPr>
                <w:rFonts w:cs="Arial"/>
                <w:lang w:val="en-US"/>
              </w:rPr>
              <w:t xml:space="preserve"> or</w:t>
            </w:r>
            <w:r w:rsidR="003E5342" w:rsidRPr="00050BDA">
              <w:rPr>
                <w:color w:val="000000" w:themeColor="text1"/>
                <w:lang w:val="en-US"/>
              </w:rPr>
              <w:t xml:space="preserve"> DD-MM-YYYY date format</w:t>
            </w:r>
            <w:r w:rsidR="007E1FF4" w:rsidRPr="00050BDA">
              <w:rPr>
                <w:rFonts w:cs="Arial"/>
                <w:lang w:val="en-US"/>
              </w:rPr>
              <w:t>.</w:t>
            </w:r>
          </w:p>
          <w:p w14:paraId="051939D8" w14:textId="77777777" w:rsidR="00867566" w:rsidRPr="00050BDA" w:rsidRDefault="00867566" w:rsidP="002055C4">
            <w:pPr>
              <w:pStyle w:val="NDIATableText"/>
              <w:ind w:left="138"/>
              <w:rPr>
                <w:rFonts w:cs="Arial"/>
                <w:lang w:val="en-US"/>
              </w:rPr>
            </w:pPr>
            <w:r w:rsidRPr="00050BDA">
              <w:rPr>
                <w:rFonts w:cs="Arial"/>
                <w:lang w:val="en-US"/>
              </w:rPr>
              <w:t xml:space="preserve">Note: Also accepts instead of dashes (-) any of the following:  </w:t>
            </w:r>
          </w:p>
          <w:p w14:paraId="33CCD422"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Forward Slash ( / )</w:t>
            </w:r>
          </w:p>
          <w:p w14:paraId="53F2ECD3"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Backlash ( \ )</w:t>
            </w:r>
          </w:p>
          <w:p w14:paraId="297437A4" w14:textId="77777777" w:rsidR="00867566" w:rsidRPr="00050BDA" w:rsidRDefault="00867566" w:rsidP="2191B89B">
            <w:pPr>
              <w:pStyle w:val="NDIATableText"/>
              <w:numPr>
                <w:ilvl w:val="0"/>
                <w:numId w:val="10"/>
              </w:numPr>
              <w:ind w:left="138" w:firstLine="0"/>
              <w:rPr>
                <w:rFonts w:cs="Arial"/>
              </w:rPr>
            </w:pPr>
            <w:r w:rsidRPr="2191B89B">
              <w:rPr>
                <w:rFonts w:ascii="CIDFont+F1" w:hAnsi="CIDFont+F1" w:cs="CIDFont+F1"/>
                <w:color w:val="000000" w:themeColor="text1"/>
                <w:lang w:eastAsia="en-US"/>
              </w:rPr>
              <w:t>Full stop ( . )</w:t>
            </w:r>
          </w:p>
          <w:p w14:paraId="6A875203" w14:textId="77777777" w:rsidR="007F7D63" w:rsidRPr="00050BDA" w:rsidRDefault="007F7D63" w:rsidP="007F7D63">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Colon (:)</w:t>
            </w:r>
          </w:p>
          <w:p w14:paraId="64622936" w14:textId="77777777" w:rsidR="007F7D63" w:rsidRPr="00050BDA" w:rsidRDefault="007F7D63" w:rsidP="007F7D63">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Semicolon (;)</w:t>
            </w:r>
          </w:p>
          <w:p w14:paraId="24D3DA94" w14:textId="77777777" w:rsidR="007F7D63" w:rsidRPr="00050BDA" w:rsidRDefault="007F7D63" w:rsidP="007F7D63">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Logical (||)</w:t>
            </w:r>
          </w:p>
        </w:tc>
        <w:tc>
          <w:tcPr>
            <w:tcW w:w="2126" w:type="dxa"/>
          </w:tcPr>
          <w:p w14:paraId="6E75310F" w14:textId="77777777" w:rsidR="00867566" w:rsidRPr="00050BDA" w:rsidRDefault="00867566" w:rsidP="002055C4">
            <w:pPr>
              <w:pStyle w:val="NDIATableText"/>
              <w:ind w:left="138"/>
              <w:rPr>
                <w:rFonts w:cs="Arial"/>
                <w:szCs w:val="22"/>
                <w:lang w:val="en-US"/>
              </w:rPr>
            </w:pPr>
            <w:r w:rsidRPr="00050BDA">
              <w:rPr>
                <w:rFonts w:cs="Arial"/>
                <w:szCs w:val="22"/>
                <w:lang w:val="en-US"/>
              </w:rPr>
              <w:t>Mandatory</w:t>
            </w:r>
          </w:p>
        </w:tc>
      </w:tr>
      <w:tr w:rsidR="00867566" w:rsidRPr="008D6F43" w14:paraId="59CF7F12" w14:textId="77777777" w:rsidTr="2191B89B">
        <w:trPr>
          <w:cantSplit/>
        </w:trPr>
        <w:tc>
          <w:tcPr>
            <w:tcW w:w="1843" w:type="dxa"/>
            <w:shd w:val="clear" w:color="auto" w:fill="auto"/>
          </w:tcPr>
          <w:p w14:paraId="01B00F0B"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t>SupportNumber</w:t>
            </w:r>
            <w:proofErr w:type="spellEnd"/>
            <w:r w:rsidRPr="00050BDA">
              <w:rPr>
                <w:rFonts w:cs="Arial"/>
                <w:szCs w:val="22"/>
                <w:lang w:val="en-US"/>
              </w:rPr>
              <w:t xml:space="preserve"> </w:t>
            </w:r>
          </w:p>
        </w:tc>
        <w:tc>
          <w:tcPr>
            <w:tcW w:w="2693" w:type="dxa"/>
          </w:tcPr>
          <w:p w14:paraId="5A3DBC83"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Support Item number of the service provided from the </w:t>
            </w:r>
            <w:r w:rsidR="001F5453" w:rsidRPr="00050BDA">
              <w:rPr>
                <w:rFonts w:cs="Arial"/>
                <w:szCs w:val="22"/>
                <w:lang w:val="en-US"/>
              </w:rPr>
              <w:t>NDIS Support Catalogue 2019-20.</w:t>
            </w:r>
          </w:p>
        </w:tc>
        <w:tc>
          <w:tcPr>
            <w:tcW w:w="2694" w:type="dxa"/>
          </w:tcPr>
          <w:p w14:paraId="0D75CB2E" w14:textId="77777777" w:rsidR="00867566" w:rsidRPr="00050BDA" w:rsidRDefault="00867566" w:rsidP="002055C4">
            <w:pPr>
              <w:pStyle w:val="NDIATableText"/>
              <w:ind w:left="138"/>
              <w:rPr>
                <w:rFonts w:cs="Arial"/>
                <w:szCs w:val="22"/>
                <w:lang w:val="en-US"/>
              </w:rPr>
            </w:pPr>
            <w:r w:rsidRPr="00050BDA">
              <w:rPr>
                <w:rFonts w:cs="Arial"/>
                <w:szCs w:val="22"/>
                <w:lang w:val="en-US"/>
              </w:rPr>
              <w:t>Up to 60 characters - underscore acceptable</w:t>
            </w:r>
            <w:r w:rsidR="007E1FF4" w:rsidRPr="00050BDA">
              <w:rPr>
                <w:rFonts w:cs="Arial"/>
                <w:szCs w:val="22"/>
                <w:lang w:val="en-US"/>
              </w:rPr>
              <w:t>.</w:t>
            </w:r>
            <w:r w:rsidRPr="00050BDA">
              <w:rPr>
                <w:rFonts w:cs="Arial"/>
                <w:szCs w:val="22"/>
                <w:lang w:val="en-US"/>
              </w:rPr>
              <w:t xml:space="preserve"> </w:t>
            </w:r>
          </w:p>
        </w:tc>
        <w:tc>
          <w:tcPr>
            <w:tcW w:w="2126" w:type="dxa"/>
          </w:tcPr>
          <w:p w14:paraId="7B00692B" w14:textId="77777777" w:rsidR="00867566" w:rsidRPr="00050BDA" w:rsidRDefault="00867566" w:rsidP="002055C4">
            <w:pPr>
              <w:pStyle w:val="NDIATableText"/>
              <w:ind w:left="138"/>
              <w:rPr>
                <w:rFonts w:cs="Arial"/>
                <w:szCs w:val="22"/>
                <w:lang w:val="en-US"/>
              </w:rPr>
            </w:pPr>
            <w:r w:rsidRPr="00050BDA">
              <w:rPr>
                <w:rFonts w:cs="Arial"/>
                <w:szCs w:val="22"/>
                <w:lang w:val="en-US"/>
              </w:rPr>
              <w:t>Mandatory</w:t>
            </w:r>
          </w:p>
        </w:tc>
      </w:tr>
      <w:tr w:rsidR="00867566" w:rsidRPr="008D6F43" w14:paraId="0473AE87" w14:textId="77777777" w:rsidTr="2191B89B">
        <w:trPr>
          <w:cantSplit/>
        </w:trPr>
        <w:tc>
          <w:tcPr>
            <w:tcW w:w="1843" w:type="dxa"/>
            <w:shd w:val="clear" w:color="auto" w:fill="auto"/>
          </w:tcPr>
          <w:p w14:paraId="084AB779"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t>ClaimReference</w:t>
            </w:r>
            <w:proofErr w:type="spellEnd"/>
            <w:r w:rsidRPr="00050BDA">
              <w:rPr>
                <w:rFonts w:cs="Arial"/>
                <w:szCs w:val="22"/>
                <w:lang w:val="en-US"/>
              </w:rPr>
              <w:t xml:space="preserve"> </w:t>
            </w:r>
          </w:p>
        </w:tc>
        <w:tc>
          <w:tcPr>
            <w:tcW w:w="2693" w:type="dxa"/>
          </w:tcPr>
          <w:p w14:paraId="356D5FF2"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The Provider’s own Invoice reference for the payment.</w:t>
            </w:r>
          </w:p>
        </w:tc>
        <w:tc>
          <w:tcPr>
            <w:tcW w:w="2694" w:type="dxa"/>
          </w:tcPr>
          <w:p w14:paraId="4006893A" w14:textId="77777777" w:rsidR="00867566" w:rsidRPr="00050BDA" w:rsidRDefault="00867566" w:rsidP="002055C4">
            <w:pPr>
              <w:pStyle w:val="NDIATableText"/>
              <w:ind w:left="138"/>
              <w:rPr>
                <w:rFonts w:cs="Arial"/>
                <w:szCs w:val="22"/>
                <w:lang w:val="en-US"/>
              </w:rPr>
            </w:pPr>
            <w:r w:rsidRPr="00050BDA">
              <w:rPr>
                <w:rFonts w:cs="Arial"/>
                <w:szCs w:val="22"/>
                <w:lang w:val="en-US"/>
              </w:rPr>
              <w:t>Up to 50 characters, which includes:</w:t>
            </w:r>
          </w:p>
          <w:p w14:paraId="55CB4664"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eastAsia="CIDFont+F3" w:hAnsi="CIDFont+F1" w:cs="CIDFont+F1"/>
                <w:lang w:eastAsia="en-US"/>
              </w:rPr>
            </w:pPr>
            <w:r w:rsidRPr="2191B89B">
              <w:rPr>
                <w:rFonts w:ascii="CIDFont+F1" w:eastAsia="CIDFont+F3" w:hAnsi="CIDFont+F1" w:cs="CIDFont+F1"/>
                <w:lang w:eastAsia="en-US"/>
              </w:rPr>
              <w:t>Forward Slash ( / )</w:t>
            </w:r>
          </w:p>
          <w:p w14:paraId="72585FBD"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eastAsia="CIDFont+F3" w:hAnsi="CIDFont+F1" w:cs="CIDFont+F1"/>
                <w:lang w:eastAsia="en-US"/>
              </w:rPr>
            </w:pPr>
            <w:r w:rsidRPr="2191B89B">
              <w:rPr>
                <w:rFonts w:ascii="CIDFont+F1" w:eastAsia="CIDFont+F3" w:hAnsi="CIDFont+F1" w:cs="CIDFont+F1"/>
                <w:lang w:eastAsia="en-US"/>
              </w:rPr>
              <w:t>Underscore ( _ )</w:t>
            </w:r>
          </w:p>
          <w:p w14:paraId="435DC7B3"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eastAsia="CIDFont+F3" w:hAnsi="CIDFont+F1" w:cs="CIDFont+F1"/>
                <w:lang w:eastAsia="en-US"/>
              </w:rPr>
            </w:pPr>
            <w:r w:rsidRPr="2191B89B">
              <w:rPr>
                <w:rFonts w:ascii="CIDFont+F1" w:eastAsia="CIDFont+F3" w:hAnsi="CIDFont+F1" w:cs="CIDFont+F1"/>
                <w:lang w:eastAsia="en-US"/>
              </w:rPr>
              <w:t>Hyphen ( - )</w:t>
            </w:r>
          </w:p>
          <w:p w14:paraId="7FC3098C" w14:textId="77777777" w:rsidR="00867566" w:rsidRPr="00050BDA" w:rsidRDefault="00867566" w:rsidP="002055C4">
            <w:pPr>
              <w:pStyle w:val="NDIATableText"/>
              <w:numPr>
                <w:ilvl w:val="0"/>
                <w:numId w:val="10"/>
              </w:numPr>
              <w:ind w:left="138" w:firstLine="0"/>
              <w:rPr>
                <w:rFonts w:cs="Arial"/>
                <w:szCs w:val="22"/>
                <w:lang w:val="en-US"/>
              </w:rPr>
            </w:pPr>
            <w:r w:rsidRPr="00050BDA">
              <w:rPr>
                <w:rFonts w:ascii="CIDFont+F1" w:eastAsia="CIDFont+F3" w:hAnsi="CIDFont+F1" w:cs="CIDFont+F1"/>
                <w:szCs w:val="22"/>
                <w:lang w:val="en-US" w:eastAsia="en-US"/>
              </w:rPr>
              <w:t>Alphanumeric</w:t>
            </w:r>
          </w:p>
        </w:tc>
        <w:tc>
          <w:tcPr>
            <w:tcW w:w="2126" w:type="dxa"/>
          </w:tcPr>
          <w:p w14:paraId="785232CC"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Optional but recommended </w:t>
            </w:r>
          </w:p>
        </w:tc>
      </w:tr>
      <w:tr w:rsidR="00867566" w:rsidRPr="008D6F43" w14:paraId="024F4B00" w14:textId="77777777" w:rsidTr="2191B89B">
        <w:trPr>
          <w:cantSplit/>
        </w:trPr>
        <w:tc>
          <w:tcPr>
            <w:tcW w:w="1843" w:type="dxa"/>
            <w:shd w:val="clear" w:color="auto" w:fill="auto"/>
          </w:tcPr>
          <w:p w14:paraId="64FB329A" w14:textId="77777777" w:rsidR="00867566" w:rsidRPr="00050BDA" w:rsidRDefault="00867566" w:rsidP="002055C4">
            <w:pPr>
              <w:pStyle w:val="NDIATableText"/>
              <w:ind w:left="137"/>
              <w:rPr>
                <w:rFonts w:cs="Arial"/>
                <w:szCs w:val="22"/>
                <w:lang w:val="en-US"/>
              </w:rPr>
            </w:pPr>
            <w:r w:rsidRPr="00050BDA">
              <w:rPr>
                <w:rFonts w:cs="Arial"/>
                <w:szCs w:val="22"/>
                <w:lang w:val="en-US"/>
              </w:rPr>
              <w:lastRenderedPageBreak/>
              <w:t>Quantity</w:t>
            </w:r>
          </w:p>
        </w:tc>
        <w:tc>
          <w:tcPr>
            <w:tcW w:w="2693" w:type="dxa"/>
          </w:tcPr>
          <w:p w14:paraId="13D13BAE"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Number of units.</w:t>
            </w:r>
          </w:p>
        </w:tc>
        <w:tc>
          <w:tcPr>
            <w:tcW w:w="2694" w:type="dxa"/>
          </w:tcPr>
          <w:p w14:paraId="5CEB2DBE" w14:textId="77777777" w:rsidR="00867566" w:rsidRPr="00050BDA" w:rsidRDefault="00867566" w:rsidP="002055C4">
            <w:pPr>
              <w:pStyle w:val="NDIATableText"/>
              <w:ind w:left="138"/>
              <w:rPr>
                <w:rFonts w:cs="Arial"/>
                <w:szCs w:val="22"/>
                <w:lang w:val="en-US"/>
              </w:rPr>
            </w:pPr>
            <w:r w:rsidRPr="00050BDA">
              <w:rPr>
                <w:rFonts w:cs="Arial"/>
                <w:szCs w:val="22"/>
                <w:lang w:val="en-US"/>
              </w:rPr>
              <w:t>Up to 5 Numeric characters</w:t>
            </w:r>
          </w:p>
          <w:p w14:paraId="4546C051" w14:textId="77777777" w:rsidR="00867566" w:rsidRPr="00050BDA" w:rsidRDefault="001F5453" w:rsidP="002055C4">
            <w:pPr>
              <w:pStyle w:val="NDIATableText"/>
              <w:ind w:left="138"/>
              <w:rPr>
                <w:rFonts w:cs="Arial"/>
                <w:szCs w:val="22"/>
                <w:lang w:val="en-US"/>
              </w:rPr>
            </w:pPr>
            <w:r w:rsidRPr="00050BDA">
              <w:rPr>
                <w:rFonts w:cs="Arial"/>
                <w:szCs w:val="22"/>
                <w:lang w:val="en-US"/>
              </w:rPr>
              <w:t xml:space="preserve">Accepts </w:t>
            </w:r>
            <w:r w:rsidR="00867566" w:rsidRPr="00050BDA">
              <w:rPr>
                <w:rFonts w:cs="Arial"/>
                <w:szCs w:val="22"/>
                <w:lang w:val="en-US"/>
              </w:rPr>
              <w:t>NNNNN OR NNN.NN format.</w:t>
            </w:r>
          </w:p>
          <w:p w14:paraId="464CCBA7" w14:textId="77777777" w:rsidR="00867566" w:rsidRPr="00050BDA" w:rsidRDefault="00867566" w:rsidP="002055C4">
            <w:pPr>
              <w:pStyle w:val="NDIATableText"/>
              <w:ind w:left="138"/>
              <w:rPr>
                <w:rFonts w:cs="Arial"/>
                <w:szCs w:val="22"/>
                <w:lang w:val="en-US"/>
              </w:rPr>
            </w:pPr>
          </w:p>
          <w:p w14:paraId="0B2D928C" w14:textId="77777777" w:rsidR="00867566" w:rsidRPr="00050BDA" w:rsidRDefault="00867566" w:rsidP="002055C4">
            <w:pPr>
              <w:pStyle w:val="NDIATableText"/>
              <w:ind w:left="138"/>
              <w:rPr>
                <w:rFonts w:cs="Arial"/>
                <w:szCs w:val="22"/>
                <w:lang w:val="en-US"/>
              </w:rPr>
            </w:pPr>
            <w:r w:rsidRPr="00050BDA">
              <w:rPr>
                <w:rFonts w:cs="Arial"/>
                <w:szCs w:val="22"/>
                <w:lang w:val="en-US"/>
              </w:rPr>
              <w:t>Can be used to represent hours (e.g. 2.5 hours = 2 hours 30 minutes) but cannot be in hour format (e.g. 2: 30 = 2 hours 30 minutes).</w:t>
            </w:r>
          </w:p>
          <w:p w14:paraId="6E5BC645" w14:textId="77777777" w:rsidR="00867566" w:rsidRPr="00050BDA" w:rsidRDefault="00867566" w:rsidP="002055C4">
            <w:pPr>
              <w:pStyle w:val="NDIATableText"/>
              <w:ind w:left="138"/>
              <w:rPr>
                <w:rFonts w:cs="Arial"/>
                <w:szCs w:val="22"/>
                <w:lang w:val="en-US"/>
              </w:rPr>
            </w:pPr>
          </w:p>
          <w:p w14:paraId="51D234DC" w14:textId="77777777" w:rsidR="00867566" w:rsidRPr="00050BDA" w:rsidRDefault="00867566" w:rsidP="002055C4">
            <w:pPr>
              <w:pStyle w:val="NDIATableText"/>
              <w:ind w:left="138"/>
              <w:rPr>
                <w:rFonts w:cs="Arial"/>
                <w:szCs w:val="22"/>
                <w:lang w:val="en-US"/>
              </w:rPr>
            </w:pPr>
            <w:r w:rsidRPr="00050BDA">
              <w:rPr>
                <w:rFonts w:cs="Arial"/>
                <w:szCs w:val="22"/>
                <w:lang w:val="en-US"/>
              </w:rPr>
              <w:t>Note: you cannot use both hour and quantity formats for the same claim (i.e. A claim for one session of 2 hours 30 minutes should be either Quantity = 1 Hours = 2:30 or Quantity = 2.5 and Hours = 1).</w:t>
            </w:r>
          </w:p>
        </w:tc>
        <w:tc>
          <w:tcPr>
            <w:tcW w:w="2126" w:type="dxa"/>
          </w:tcPr>
          <w:p w14:paraId="0842B610"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Mandatory IF Hours are not entered </w:t>
            </w:r>
          </w:p>
        </w:tc>
      </w:tr>
      <w:tr w:rsidR="00867566" w:rsidRPr="008D6F43" w14:paraId="04190633" w14:textId="77777777" w:rsidTr="2191B89B">
        <w:trPr>
          <w:cantSplit/>
        </w:trPr>
        <w:tc>
          <w:tcPr>
            <w:tcW w:w="1843" w:type="dxa"/>
            <w:shd w:val="clear" w:color="auto" w:fill="auto"/>
          </w:tcPr>
          <w:p w14:paraId="36FCE18B"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Hours </w:t>
            </w:r>
          </w:p>
        </w:tc>
        <w:tc>
          <w:tcPr>
            <w:tcW w:w="2693" w:type="dxa"/>
          </w:tcPr>
          <w:p w14:paraId="1E656139"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Actual duration of the service provided. For example, if the service was provided for 2 hours 15 minutes then enter 2:15 </w:t>
            </w:r>
          </w:p>
        </w:tc>
        <w:tc>
          <w:tcPr>
            <w:tcW w:w="2694" w:type="dxa"/>
          </w:tcPr>
          <w:p w14:paraId="324F9C61" w14:textId="77777777" w:rsidR="00867566" w:rsidRPr="00050BDA" w:rsidRDefault="00867566" w:rsidP="002055C4">
            <w:pPr>
              <w:pStyle w:val="NDIATableText"/>
              <w:ind w:left="138"/>
              <w:rPr>
                <w:rFonts w:cs="Arial"/>
                <w:szCs w:val="22"/>
                <w:lang w:val="en-US"/>
              </w:rPr>
            </w:pPr>
            <w:r w:rsidRPr="00050BDA">
              <w:rPr>
                <w:rFonts w:cs="Arial"/>
                <w:szCs w:val="22"/>
                <w:lang w:val="en-US"/>
              </w:rPr>
              <w:t>Hours format:</w:t>
            </w:r>
          </w:p>
          <w:p w14:paraId="332EF275" w14:textId="77777777" w:rsidR="00867566" w:rsidRPr="00050BDA" w:rsidRDefault="00867566" w:rsidP="002055C4">
            <w:pPr>
              <w:pStyle w:val="NDIATableText"/>
              <w:ind w:left="138"/>
              <w:rPr>
                <w:rFonts w:cs="Arial"/>
                <w:szCs w:val="22"/>
                <w:lang w:val="en-US"/>
              </w:rPr>
            </w:pPr>
            <w:r w:rsidRPr="00050BDA">
              <w:rPr>
                <w:rFonts w:cs="Arial"/>
                <w:szCs w:val="22"/>
                <w:lang w:val="en-US"/>
              </w:rPr>
              <w:t>HHH:MM e.g. 2: 30 = 2 hours 30 minutes.</w:t>
            </w:r>
          </w:p>
          <w:p w14:paraId="2B183557" w14:textId="77777777" w:rsidR="00867566" w:rsidRPr="00050BDA" w:rsidRDefault="00867566" w:rsidP="002055C4">
            <w:pPr>
              <w:pStyle w:val="NDIATableText"/>
              <w:ind w:left="138"/>
              <w:rPr>
                <w:rFonts w:cs="Arial"/>
                <w:szCs w:val="22"/>
                <w:lang w:val="en-US"/>
              </w:rPr>
            </w:pPr>
          </w:p>
          <w:p w14:paraId="5AC32558" w14:textId="77777777" w:rsidR="00867566" w:rsidRPr="00050BDA" w:rsidRDefault="00867566" w:rsidP="002055C4">
            <w:pPr>
              <w:pStyle w:val="NDIATableText"/>
              <w:ind w:left="138"/>
              <w:rPr>
                <w:rFonts w:cs="Arial"/>
                <w:szCs w:val="22"/>
                <w:lang w:val="en-US"/>
              </w:rPr>
            </w:pPr>
            <w:r w:rsidRPr="00050BDA">
              <w:rPr>
                <w:rFonts w:cs="Arial"/>
                <w:szCs w:val="22"/>
                <w:lang w:val="en-US"/>
              </w:rPr>
              <w:t>Cannot use decimal format (e.g. 2.5 hours = 2 hours 30 minutes).</w:t>
            </w:r>
          </w:p>
          <w:p w14:paraId="0B7C798A" w14:textId="77777777" w:rsidR="00867566" w:rsidRPr="00050BDA" w:rsidRDefault="00867566" w:rsidP="002055C4">
            <w:pPr>
              <w:pStyle w:val="NDIATableText"/>
              <w:ind w:left="138"/>
              <w:rPr>
                <w:rFonts w:cs="Arial"/>
                <w:szCs w:val="22"/>
                <w:lang w:val="en-US"/>
              </w:rPr>
            </w:pPr>
          </w:p>
          <w:p w14:paraId="414F4B12" w14:textId="77777777" w:rsidR="00867566" w:rsidRPr="00050BDA" w:rsidRDefault="00867566" w:rsidP="002055C4">
            <w:pPr>
              <w:pStyle w:val="NDIATableText"/>
              <w:ind w:left="138"/>
              <w:rPr>
                <w:rFonts w:cs="Arial"/>
                <w:szCs w:val="22"/>
                <w:lang w:val="en-US"/>
              </w:rPr>
            </w:pPr>
            <w:r w:rsidRPr="00050BDA">
              <w:rPr>
                <w:rFonts w:cs="Arial"/>
                <w:szCs w:val="22"/>
                <w:lang w:val="en-US"/>
              </w:rPr>
              <w:t>Note: you cannot use both hour and quantity formats for the same claim (i.e. A claim for one session of 2 hours 30 minutes should be either Quantity = 1 Hours = 2:30 or Quantity = 2.5 and Hours = 1).</w:t>
            </w:r>
          </w:p>
        </w:tc>
        <w:tc>
          <w:tcPr>
            <w:tcW w:w="2126" w:type="dxa"/>
          </w:tcPr>
          <w:p w14:paraId="19FFC443"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Mandatory IF Quantity is not entered </w:t>
            </w:r>
          </w:p>
        </w:tc>
      </w:tr>
      <w:tr w:rsidR="00867566" w:rsidRPr="008D6F43" w14:paraId="53BE660B" w14:textId="77777777" w:rsidTr="2191B89B">
        <w:trPr>
          <w:cantSplit/>
        </w:trPr>
        <w:tc>
          <w:tcPr>
            <w:tcW w:w="1843" w:type="dxa"/>
            <w:shd w:val="clear" w:color="auto" w:fill="auto"/>
          </w:tcPr>
          <w:p w14:paraId="4F0F8D6C"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t>UnitPrice</w:t>
            </w:r>
            <w:proofErr w:type="spellEnd"/>
            <w:r w:rsidRPr="00050BDA">
              <w:rPr>
                <w:rFonts w:cs="Arial"/>
                <w:szCs w:val="22"/>
                <w:lang w:val="en-US"/>
              </w:rPr>
              <w:t xml:space="preserve"> </w:t>
            </w:r>
          </w:p>
        </w:tc>
        <w:tc>
          <w:tcPr>
            <w:tcW w:w="2693" w:type="dxa"/>
          </w:tcPr>
          <w:p w14:paraId="22B1393C"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Price per unit sold or the hourly price of the service provided. </w:t>
            </w:r>
          </w:p>
        </w:tc>
        <w:tc>
          <w:tcPr>
            <w:tcW w:w="2694" w:type="dxa"/>
          </w:tcPr>
          <w:p w14:paraId="03ED73D7"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Up to 8 Numeric and 2 decimal digits, e.g.: NNNNNNN.NN </w:t>
            </w:r>
          </w:p>
        </w:tc>
        <w:tc>
          <w:tcPr>
            <w:tcW w:w="2126" w:type="dxa"/>
          </w:tcPr>
          <w:p w14:paraId="4781A5B2"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Mandatory </w:t>
            </w:r>
          </w:p>
        </w:tc>
      </w:tr>
      <w:tr w:rsidR="00867566" w:rsidRPr="008D6F43" w14:paraId="4BF49DBC" w14:textId="77777777" w:rsidTr="2191B89B">
        <w:trPr>
          <w:cantSplit/>
        </w:trPr>
        <w:tc>
          <w:tcPr>
            <w:tcW w:w="1843" w:type="dxa"/>
            <w:shd w:val="clear" w:color="auto" w:fill="auto"/>
          </w:tcPr>
          <w:p w14:paraId="4A5D9FAB"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lastRenderedPageBreak/>
              <w:t>GSTCode</w:t>
            </w:r>
            <w:proofErr w:type="spellEnd"/>
            <w:r w:rsidRPr="00050BDA">
              <w:rPr>
                <w:rFonts w:cs="Arial"/>
                <w:szCs w:val="22"/>
                <w:lang w:val="en-US"/>
              </w:rPr>
              <w:t xml:space="preserve"> </w:t>
            </w:r>
          </w:p>
        </w:tc>
        <w:tc>
          <w:tcPr>
            <w:tcW w:w="2693" w:type="dxa"/>
          </w:tcPr>
          <w:p w14:paraId="04C33DA3"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GST as applicable to the item or service.</w:t>
            </w:r>
          </w:p>
          <w:p w14:paraId="512059E0" w14:textId="77777777" w:rsidR="00867566" w:rsidRPr="00050BDA" w:rsidRDefault="00867566" w:rsidP="002055C4">
            <w:pPr>
              <w:pStyle w:val="NDIATableText"/>
              <w:ind w:left="140" w:hanging="4"/>
              <w:rPr>
                <w:rFonts w:cs="Arial"/>
                <w:szCs w:val="22"/>
                <w:lang w:val="en-US"/>
              </w:rPr>
            </w:pPr>
            <w:r w:rsidRPr="00050BDA">
              <w:rPr>
                <w:rFonts w:cs="Arial"/>
                <w:b/>
                <w:szCs w:val="22"/>
                <w:lang w:val="en-US"/>
              </w:rPr>
              <w:t>P1</w:t>
            </w:r>
            <w:r w:rsidRPr="00050BDA">
              <w:rPr>
                <w:rFonts w:cs="Arial"/>
                <w:szCs w:val="22"/>
                <w:lang w:val="en-US"/>
              </w:rPr>
              <w:t xml:space="preserve"> = Tax Claimable (10%)</w:t>
            </w:r>
          </w:p>
          <w:p w14:paraId="6124C109" w14:textId="77777777" w:rsidR="00867566" w:rsidRPr="00050BDA" w:rsidRDefault="00867566" w:rsidP="002055C4">
            <w:pPr>
              <w:pStyle w:val="NDIATableText"/>
              <w:ind w:left="140" w:hanging="4"/>
              <w:rPr>
                <w:rFonts w:cs="Arial"/>
                <w:szCs w:val="22"/>
                <w:lang w:val="en-US"/>
              </w:rPr>
            </w:pPr>
            <w:r w:rsidRPr="00050BDA">
              <w:rPr>
                <w:rFonts w:cs="Arial"/>
                <w:b/>
                <w:szCs w:val="22"/>
                <w:lang w:val="en-US"/>
              </w:rPr>
              <w:t>P2</w:t>
            </w:r>
            <w:r w:rsidRPr="00050BDA">
              <w:rPr>
                <w:rFonts w:cs="Arial"/>
                <w:szCs w:val="22"/>
                <w:lang w:val="en-US"/>
              </w:rPr>
              <w:t xml:space="preserve"> = GST Free</w:t>
            </w:r>
          </w:p>
          <w:p w14:paraId="5A0E6E3A" w14:textId="77777777" w:rsidR="00867566" w:rsidRPr="00050BDA" w:rsidRDefault="00867566" w:rsidP="002055C4">
            <w:pPr>
              <w:pStyle w:val="NDIATableText"/>
              <w:ind w:left="140" w:hanging="4"/>
              <w:rPr>
                <w:rFonts w:cs="Arial"/>
                <w:szCs w:val="22"/>
                <w:lang w:val="en-US"/>
              </w:rPr>
            </w:pPr>
            <w:r w:rsidRPr="00050BDA">
              <w:rPr>
                <w:rFonts w:cs="Arial"/>
                <w:b/>
                <w:szCs w:val="22"/>
                <w:lang w:val="en-US"/>
              </w:rPr>
              <w:t>P5</w:t>
            </w:r>
            <w:r w:rsidRPr="00050BDA">
              <w:rPr>
                <w:rFonts w:cs="Arial"/>
                <w:szCs w:val="22"/>
                <w:lang w:val="en-US"/>
              </w:rPr>
              <w:t xml:space="preserve"> = GST out of Scope </w:t>
            </w:r>
          </w:p>
        </w:tc>
        <w:tc>
          <w:tcPr>
            <w:tcW w:w="2694" w:type="dxa"/>
          </w:tcPr>
          <w:p w14:paraId="76A79FDA" w14:textId="77777777" w:rsidR="00867566" w:rsidRPr="00050BDA" w:rsidRDefault="00867566" w:rsidP="002055C4">
            <w:pPr>
              <w:pStyle w:val="NDIATableText"/>
              <w:ind w:left="138"/>
              <w:rPr>
                <w:rFonts w:cs="Arial"/>
                <w:szCs w:val="22"/>
                <w:lang w:val="en-US"/>
              </w:rPr>
            </w:pPr>
            <w:r w:rsidRPr="00050BDA">
              <w:rPr>
                <w:rFonts w:cs="Arial"/>
                <w:b/>
                <w:szCs w:val="22"/>
                <w:lang w:val="en-US"/>
              </w:rPr>
              <w:t>P1</w:t>
            </w:r>
            <w:r w:rsidRPr="00050BDA">
              <w:rPr>
                <w:rFonts w:cs="Arial"/>
                <w:szCs w:val="22"/>
                <w:lang w:val="en-US"/>
              </w:rPr>
              <w:t xml:space="preserve"> or </w:t>
            </w:r>
            <w:r w:rsidRPr="00050BDA">
              <w:rPr>
                <w:rFonts w:cs="Arial"/>
                <w:b/>
                <w:szCs w:val="22"/>
                <w:lang w:val="en-US"/>
              </w:rPr>
              <w:t>P2</w:t>
            </w:r>
            <w:r w:rsidRPr="00050BDA">
              <w:rPr>
                <w:rFonts w:cs="Arial"/>
                <w:szCs w:val="22"/>
                <w:lang w:val="en-US"/>
              </w:rPr>
              <w:t xml:space="preserve"> or </w:t>
            </w:r>
            <w:r w:rsidRPr="00050BDA">
              <w:rPr>
                <w:rFonts w:cs="Arial"/>
                <w:b/>
                <w:szCs w:val="22"/>
                <w:lang w:val="en-US"/>
              </w:rPr>
              <w:t>P5</w:t>
            </w:r>
            <w:r w:rsidRPr="00050BDA">
              <w:rPr>
                <w:rFonts w:cs="Arial"/>
                <w:szCs w:val="22"/>
                <w:lang w:val="en-US"/>
              </w:rPr>
              <w:t xml:space="preserve"> </w:t>
            </w:r>
          </w:p>
        </w:tc>
        <w:tc>
          <w:tcPr>
            <w:tcW w:w="2126" w:type="dxa"/>
          </w:tcPr>
          <w:p w14:paraId="17AC66E8"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Mandatory </w:t>
            </w:r>
          </w:p>
        </w:tc>
      </w:tr>
      <w:tr w:rsidR="00867566" w:rsidRPr="008D6F43" w14:paraId="701B3BD5" w14:textId="77777777" w:rsidTr="2191B89B">
        <w:trPr>
          <w:cantSplit/>
        </w:trPr>
        <w:tc>
          <w:tcPr>
            <w:tcW w:w="1843" w:type="dxa"/>
            <w:shd w:val="clear" w:color="auto" w:fill="auto"/>
          </w:tcPr>
          <w:p w14:paraId="02540BC5"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t>AuthorisedBy</w:t>
            </w:r>
            <w:proofErr w:type="spellEnd"/>
            <w:r w:rsidRPr="00050BDA">
              <w:rPr>
                <w:rFonts w:cs="Arial"/>
                <w:szCs w:val="22"/>
                <w:lang w:val="en-US"/>
              </w:rPr>
              <w:t xml:space="preserve"> </w:t>
            </w:r>
          </w:p>
        </w:tc>
        <w:tc>
          <w:tcPr>
            <w:tcW w:w="2693" w:type="dxa"/>
          </w:tcPr>
          <w:p w14:paraId="6D542934"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Legacy data can be left blank </w:t>
            </w:r>
          </w:p>
        </w:tc>
        <w:tc>
          <w:tcPr>
            <w:tcW w:w="2694" w:type="dxa"/>
          </w:tcPr>
          <w:p w14:paraId="50BDA947"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Not Applicable </w:t>
            </w:r>
          </w:p>
        </w:tc>
        <w:tc>
          <w:tcPr>
            <w:tcW w:w="2126" w:type="dxa"/>
          </w:tcPr>
          <w:p w14:paraId="1713DD3D" w14:textId="77777777" w:rsidR="00867566" w:rsidRPr="00050BDA" w:rsidRDefault="00867566" w:rsidP="002055C4">
            <w:pPr>
              <w:pStyle w:val="NDIATableText"/>
              <w:ind w:left="138"/>
              <w:rPr>
                <w:rFonts w:cs="Arial"/>
                <w:szCs w:val="22"/>
                <w:lang w:val="en-US"/>
              </w:rPr>
            </w:pPr>
            <w:r w:rsidRPr="00050BDA">
              <w:rPr>
                <w:rFonts w:cs="Arial"/>
                <w:szCs w:val="22"/>
                <w:lang w:val="en-US"/>
              </w:rPr>
              <w:t>Not Applicable</w:t>
            </w:r>
          </w:p>
        </w:tc>
      </w:tr>
      <w:tr w:rsidR="00867566" w:rsidRPr="008D6F43" w14:paraId="0EBCD779" w14:textId="77777777" w:rsidTr="2191B89B">
        <w:trPr>
          <w:cantSplit/>
        </w:trPr>
        <w:tc>
          <w:tcPr>
            <w:tcW w:w="1843" w:type="dxa"/>
            <w:shd w:val="clear" w:color="auto" w:fill="auto"/>
          </w:tcPr>
          <w:p w14:paraId="5FD34FF1" w14:textId="77777777" w:rsidR="00FA3BB8" w:rsidRPr="00050BDA" w:rsidRDefault="00867566" w:rsidP="002055C4">
            <w:pPr>
              <w:pStyle w:val="NDIATableText"/>
              <w:ind w:left="137"/>
              <w:rPr>
                <w:rFonts w:cs="Arial"/>
                <w:szCs w:val="22"/>
                <w:lang w:val="en-US"/>
              </w:rPr>
            </w:pPr>
            <w:r w:rsidRPr="00050BDA">
              <w:rPr>
                <w:rFonts w:cs="Arial"/>
                <w:szCs w:val="22"/>
                <w:lang w:val="en-US"/>
              </w:rPr>
              <w:t>Participant</w:t>
            </w:r>
          </w:p>
          <w:p w14:paraId="48AEAA3D"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Approved </w:t>
            </w:r>
          </w:p>
        </w:tc>
        <w:tc>
          <w:tcPr>
            <w:tcW w:w="2693" w:type="dxa"/>
          </w:tcPr>
          <w:p w14:paraId="6FC5D042"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Legacy data, can be left blank </w:t>
            </w:r>
          </w:p>
        </w:tc>
        <w:tc>
          <w:tcPr>
            <w:tcW w:w="2694" w:type="dxa"/>
          </w:tcPr>
          <w:p w14:paraId="12D3559C"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Not Applicable </w:t>
            </w:r>
          </w:p>
        </w:tc>
        <w:tc>
          <w:tcPr>
            <w:tcW w:w="2126" w:type="dxa"/>
          </w:tcPr>
          <w:p w14:paraId="50880F39"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Not Applicable </w:t>
            </w:r>
          </w:p>
        </w:tc>
      </w:tr>
      <w:tr w:rsidR="00867566" w:rsidRPr="008D6F43" w14:paraId="403472FD" w14:textId="77777777" w:rsidTr="2191B89B">
        <w:trPr>
          <w:cantSplit/>
        </w:trPr>
        <w:tc>
          <w:tcPr>
            <w:tcW w:w="1843" w:type="dxa"/>
            <w:shd w:val="clear" w:color="auto" w:fill="auto"/>
          </w:tcPr>
          <w:p w14:paraId="7DA307A8" w14:textId="77777777" w:rsidR="00FA3BB8" w:rsidRPr="00050BDA" w:rsidRDefault="00867566" w:rsidP="002055C4">
            <w:pPr>
              <w:pStyle w:val="NDIATableText"/>
              <w:ind w:left="137"/>
              <w:rPr>
                <w:rFonts w:cs="Arial"/>
                <w:szCs w:val="22"/>
                <w:lang w:val="en-US"/>
              </w:rPr>
            </w:pPr>
            <w:proofErr w:type="spellStart"/>
            <w:r w:rsidRPr="00050BDA">
              <w:rPr>
                <w:rFonts w:cs="Arial"/>
                <w:szCs w:val="22"/>
                <w:lang w:val="en-US"/>
              </w:rPr>
              <w:t>InKind</w:t>
            </w:r>
            <w:proofErr w:type="spellEnd"/>
          </w:p>
          <w:p w14:paraId="7269BBE7" w14:textId="77777777" w:rsidR="00FA3BB8" w:rsidRPr="00050BDA" w:rsidRDefault="00867566" w:rsidP="002055C4">
            <w:pPr>
              <w:pStyle w:val="NDIATableText"/>
              <w:ind w:left="137"/>
              <w:rPr>
                <w:rFonts w:cs="Arial"/>
                <w:szCs w:val="22"/>
                <w:lang w:val="en-US"/>
              </w:rPr>
            </w:pPr>
            <w:r w:rsidRPr="00050BDA">
              <w:rPr>
                <w:rFonts w:cs="Arial"/>
                <w:szCs w:val="22"/>
                <w:lang w:val="en-US"/>
              </w:rPr>
              <w:t>Funding</w:t>
            </w:r>
          </w:p>
          <w:p w14:paraId="5D5A8121"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Program </w:t>
            </w:r>
          </w:p>
        </w:tc>
        <w:tc>
          <w:tcPr>
            <w:tcW w:w="2693" w:type="dxa"/>
          </w:tcPr>
          <w:p w14:paraId="7418C4B3"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Not Applicable </w:t>
            </w:r>
          </w:p>
        </w:tc>
        <w:tc>
          <w:tcPr>
            <w:tcW w:w="2694" w:type="dxa"/>
          </w:tcPr>
          <w:p w14:paraId="753EEE93" w14:textId="77777777" w:rsidR="00867566" w:rsidRPr="00050BDA" w:rsidRDefault="00867566" w:rsidP="002055C4">
            <w:pPr>
              <w:pStyle w:val="NDIATableText"/>
              <w:ind w:left="138"/>
              <w:rPr>
                <w:rFonts w:cs="Arial"/>
                <w:szCs w:val="22"/>
                <w:lang w:val="en-US"/>
              </w:rPr>
            </w:pPr>
            <w:r w:rsidRPr="00050BDA">
              <w:rPr>
                <w:rFonts w:cs="Arial"/>
                <w:szCs w:val="22"/>
                <w:lang w:val="en-US"/>
              </w:rPr>
              <w:t>Not Applicable</w:t>
            </w:r>
          </w:p>
        </w:tc>
        <w:tc>
          <w:tcPr>
            <w:tcW w:w="2126" w:type="dxa"/>
          </w:tcPr>
          <w:p w14:paraId="0A537ECF"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Not Applicable </w:t>
            </w:r>
          </w:p>
        </w:tc>
      </w:tr>
      <w:tr w:rsidR="00867566" w:rsidRPr="008D6F43" w14:paraId="79C609BC" w14:textId="77777777" w:rsidTr="2191B89B">
        <w:trPr>
          <w:cantSplit/>
        </w:trPr>
        <w:tc>
          <w:tcPr>
            <w:tcW w:w="1843" w:type="dxa"/>
            <w:shd w:val="clear" w:color="auto" w:fill="auto"/>
          </w:tcPr>
          <w:p w14:paraId="372C18B2" w14:textId="77777777" w:rsidR="00867566" w:rsidRPr="00050BDA" w:rsidRDefault="00867566" w:rsidP="002055C4">
            <w:pPr>
              <w:pStyle w:val="NDIATableText"/>
              <w:ind w:left="137"/>
              <w:rPr>
                <w:rFonts w:cs="Arial"/>
                <w:szCs w:val="22"/>
                <w:lang w:val="en-US"/>
              </w:rPr>
            </w:pPr>
            <w:proofErr w:type="spellStart"/>
            <w:r w:rsidRPr="00050BDA">
              <w:rPr>
                <w:rFonts w:eastAsia="Calibri" w:cs="Arial"/>
                <w:lang w:val="en-US"/>
              </w:rPr>
              <w:t>ClaimType</w:t>
            </w:r>
            <w:proofErr w:type="spellEnd"/>
          </w:p>
        </w:tc>
        <w:tc>
          <w:tcPr>
            <w:tcW w:w="2693" w:type="dxa"/>
          </w:tcPr>
          <w:p w14:paraId="31BC34C3"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lang w:val="en-US"/>
              </w:rPr>
              <w:t>Claim type of the service provided</w:t>
            </w:r>
            <w:r w:rsidR="007E1FF4" w:rsidRPr="00050BDA">
              <w:rPr>
                <w:rFonts w:eastAsia="Calibri" w:cs="Arial"/>
                <w:lang w:val="en-US"/>
              </w:rPr>
              <w:t>:</w:t>
            </w:r>
          </w:p>
          <w:p w14:paraId="1C40FD5A"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b/>
                <w:lang w:val="en-US"/>
              </w:rPr>
              <w:t>“(Blank)”</w:t>
            </w:r>
            <w:r w:rsidR="009130DF" w:rsidRPr="00050BDA">
              <w:rPr>
                <w:rFonts w:eastAsia="Calibri" w:cs="Arial"/>
                <w:lang w:val="en-US"/>
              </w:rPr>
              <w:t xml:space="preserve"> –</w:t>
            </w:r>
            <w:r w:rsidR="0012064A" w:rsidRPr="00050BDA">
              <w:rPr>
                <w:rFonts w:eastAsia="Calibri" w:cs="Arial"/>
                <w:lang w:val="en-US"/>
              </w:rPr>
              <w:t xml:space="preserve"> </w:t>
            </w:r>
            <w:r w:rsidR="009130DF" w:rsidRPr="00050BDA">
              <w:rPr>
                <w:rFonts w:eastAsia="Calibri" w:cs="Arial"/>
                <w:lang w:val="en-US"/>
              </w:rPr>
              <w:t xml:space="preserve">Direct Service. You </w:t>
            </w:r>
            <w:r w:rsidR="000931FE" w:rsidRPr="00050BDA">
              <w:rPr>
                <w:rFonts w:eastAsia="Calibri" w:cs="Arial"/>
                <w:lang w:val="en-US"/>
              </w:rPr>
              <w:t>must leave</w:t>
            </w:r>
            <w:r w:rsidR="009130DF" w:rsidRPr="00050BDA">
              <w:rPr>
                <w:rFonts w:eastAsia="Calibri" w:cs="Arial"/>
                <w:lang w:val="en-US"/>
              </w:rPr>
              <w:t xml:space="preserve"> field blank.</w:t>
            </w:r>
          </w:p>
          <w:p w14:paraId="04441760"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b/>
                <w:lang w:val="en-US"/>
              </w:rPr>
              <w:t>CANC</w:t>
            </w:r>
            <w:r w:rsidRPr="00050BDA">
              <w:rPr>
                <w:rFonts w:eastAsia="Calibri" w:cs="Arial"/>
                <w:lang w:val="en-US"/>
              </w:rPr>
              <w:t xml:space="preserve">: Cancellation </w:t>
            </w:r>
          </w:p>
          <w:p w14:paraId="434181C3"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b/>
                <w:lang w:val="en-US"/>
              </w:rPr>
              <w:t>REPW</w:t>
            </w:r>
            <w:r w:rsidRPr="00050BDA">
              <w:rPr>
                <w:rFonts w:eastAsia="Calibri" w:cs="Arial"/>
                <w:lang w:val="en-US"/>
              </w:rPr>
              <w:t>:  NDIA Required Report</w:t>
            </w:r>
          </w:p>
          <w:p w14:paraId="431BDF0C" w14:textId="77777777" w:rsidR="00867566" w:rsidRPr="00050BDA" w:rsidRDefault="00867566" w:rsidP="002055C4">
            <w:pPr>
              <w:pStyle w:val="NDIATableText"/>
              <w:ind w:left="140" w:right="130" w:hanging="4"/>
              <w:rPr>
                <w:rFonts w:eastAsia="Calibri" w:cs="Arial"/>
                <w:lang w:val="en-US"/>
              </w:rPr>
            </w:pPr>
            <w:r w:rsidRPr="00050BDA">
              <w:rPr>
                <w:rFonts w:eastAsia="Calibri" w:cs="Arial"/>
                <w:b/>
                <w:lang w:val="en-US"/>
              </w:rPr>
              <w:t>TRAN</w:t>
            </w:r>
            <w:r w:rsidRPr="00050BDA">
              <w:rPr>
                <w:rFonts w:eastAsia="Calibri" w:cs="Arial"/>
                <w:lang w:val="en-US"/>
              </w:rPr>
              <w:t xml:space="preserve">: Provider Travel </w:t>
            </w:r>
          </w:p>
          <w:p w14:paraId="1F489498" w14:textId="77777777" w:rsidR="00867566" w:rsidRPr="00050BDA" w:rsidRDefault="00867566" w:rsidP="002055C4">
            <w:pPr>
              <w:pStyle w:val="NDIATableText"/>
              <w:ind w:left="140" w:right="130" w:hanging="4"/>
              <w:rPr>
                <w:rFonts w:eastAsia="Calibri" w:cs="Arial"/>
                <w:lang w:val="en-US"/>
              </w:rPr>
            </w:pPr>
            <w:r w:rsidRPr="00050BDA">
              <w:rPr>
                <w:rFonts w:eastAsia="Calibri" w:cs="Arial"/>
                <w:b/>
                <w:lang w:val="en-US"/>
              </w:rPr>
              <w:t>NF2F</w:t>
            </w:r>
            <w:r w:rsidRPr="00050BDA">
              <w:rPr>
                <w:rFonts w:eastAsia="Calibri" w:cs="Arial"/>
                <w:lang w:val="en-US"/>
              </w:rPr>
              <w:t>: Non-Face-to-Face Services</w:t>
            </w:r>
          </w:p>
          <w:p w14:paraId="3E795EC4" w14:textId="77777777" w:rsidR="00861238" w:rsidRPr="00050BDA" w:rsidRDefault="00861238" w:rsidP="002055C4">
            <w:pPr>
              <w:pStyle w:val="NDIATableText"/>
              <w:ind w:left="140" w:right="130" w:hanging="4"/>
              <w:rPr>
                <w:rFonts w:eastAsia="Calibri" w:cs="Arial"/>
                <w:lang w:val="en-US"/>
              </w:rPr>
            </w:pPr>
            <w:r w:rsidRPr="00050BDA">
              <w:rPr>
                <w:rFonts w:eastAsia="Calibri" w:cs="Arial"/>
                <w:b/>
                <w:lang w:val="en-US"/>
              </w:rPr>
              <w:t xml:space="preserve">THLT: </w:t>
            </w:r>
            <w:r w:rsidRPr="00050BDA">
              <w:rPr>
                <w:rFonts w:eastAsia="Calibri" w:cs="Arial"/>
                <w:lang w:val="en-US"/>
              </w:rPr>
              <w:t>Telehealth Supports</w:t>
            </w:r>
          </w:p>
          <w:p w14:paraId="51354CFC" w14:textId="77777777" w:rsidR="00861238" w:rsidRPr="00050BDA" w:rsidRDefault="007965EE" w:rsidP="002055C4">
            <w:pPr>
              <w:pStyle w:val="NDIATableText"/>
              <w:ind w:left="140" w:right="130" w:hanging="4"/>
              <w:rPr>
                <w:rFonts w:cs="Arial"/>
                <w:szCs w:val="22"/>
                <w:lang w:val="en-US"/>
              </w:rPr>
            </w:pPr>
            <w:r w:rsidRPr="00050BDA">
              <w:rPr>
                <w:rFonts w:eastAsia="Calibri" w:cs="Arial"/>
                <w:b/>
                <w:lang w:val="en-US"/>
              </w:rPr>
              <w:t>IRSS</w:t>
            </w:r>
            <w:r w:rsidR="00861238" w:rsidRPr="00050BDA">
              <w:rPr>
                <w:rFonts w:eastAsia="Calibri" w:cs="Arial"/>
                <w:b/>
                <w:lang w:val="en-US"/>
              </w:rPr>
              <w:t xml:space="preserve">: </w:t>
            </w:r>
            <w:r w:rsidR="00861238" w:rsidRPr="00050BDA">
              <w:rPr>
                <w:rFonts w:eastAsia="Calibri" w:cs="Arial"/>
                <w:lang w:val="en-US"/>
              </w:rPr>
              <w:t>Irregular SIL Supports</w:t>
            </w:r>
          </w:p>
        </w:tc>
        <w:tc>
          <w:tcPr>
            <w:tcW w:w="2694" w:type="dxa"/>
          </w:tcPr>
          <w:p w14:paraId="04D739D7" w14:textId="77777777" w:rsidR="00867566" w:rsidRPr="00050BDA" w:rsidRDefault="00867566" w:rsidP="002055C4">
            <w:pPr>
              <w:spacing w:line="259" w:lineRule="auto"/>
              <w:ind w:left="138"/>
              <w:rPr>
                <w:rFonts w:eastAsia="Calibri" w:cs="Arial"/>
                <w:lang w:val="en-US"/>
              </w:rPr>
            </w:pPr>
            <w:r w:rsidRPr="00050BDA">
              <w:rPr>
                <w:rFonts w:eastAsia="Calibri" w:cs="Arial"/>
                <w:b/>
                <w:lang w:val="en-US"/>
              </w:rPr>
              <w:t>“(Blank)”</w:t>
            </w:r>
            <w:r w:rsidRPr="00050BDA">
              <w:rPr>
                <w:rFonts w:eastAsia="Calibri" w:cs="Arial"/>
                <w:lang w:val="en-US"/>
              </w:rPr>
              <w:t xml:space="preserve"> or </w:t>
            </w:r>
            <w:r w:rsidRPr="00050BDA">
              <w:rPr>
                <w:rFonts w:eastAsia="Calibri" w:cs="Arial"/>
                <w:b/>
                <w:lang w:val="en-US"/>
              </w:rPr>
              <w:t>CANC</w:t>
            </w:r>
            <w:r w:rsidRPr="00050BDA">
              <w:rPr>
                <w:rFonts w:eastAsia="Calibri" w:cs="Arial"/>
                <w:lang w:val="en-US"/>
              </w:rPr>
              <w:t xml:space="preserve"> or </w:t>
            </w:r>
            <w:r w:rsidRPr="00050BDA">
              <w:rPr>
                <w:rFonts w:eastAsia="Calibri" w:cs="Arial"/>
                <w:b/>
                <w:lang w:val="en-US"/>
              </w:rPr>
              <w:t>REPW</w:t>
            </w:r>
            <w:r w:rsidRPr="00050BDA">
              <w:rPr>
                <w:rFonts w:eastAsia="Calibri" w:cs="Arial"/>
                <w:lang w:val="en-US"/>
              </w:rPr>
              <w:t xml:space="preserve"> or </w:t>
            </w:r>
            <w:r w:rsidRPr="00050BDA">
              <w:rPr>
                <w:rFonts w:eastAsia="Calibri" w:cs="Arial"/>
                <w:b/>
                <w:lang w:val="en-US"/>
              </w:rPr>
              <w:t>TRAN</w:t>
            </w:r>
            <w:r w:rsidRPr="00050BDA">
              <w:rPr>
                <w:rFonts w:eastAsia="Calibri" w:cs="Arial"/>
                <w:lang w:val="en-US"/>
              </w:rPr>
              <w:t xml:space="preserve"> or </w:t>
            </w:r>
            <w:r w:rsidRPr="00050BDA">
              <w:rPr>
                <w:rFonts w:eastAsia="Calibri" w:cs="Arial"/>
                <w:b/>
                <w:lang w:val="en-US"/>
              </w:rPr>
              <w:t>NF2F</w:t>
            </w:r>
            <w:r w:rsidR="00861238" w:rsidRPr="00050BDA">
              <w:rPr>
                <w:rFonts w:eastAsia="Calibri" w:cs="Arial"/>
                <w:b/>
                <w:lang w:val="en-US"/>
              </w:rPr>
              <w:t xml:space="preserve"> </w:t>
            </w:r>
            <w:r w:rsidR="007965EE" w:rsidRPr="00050BDA">
              <w:rPr>
                <w:rFonts w:eastAsia="Calibri" w:cs="Arial"/>
                <w:lang w:val="en-US"/>
              </w:rPr>
              <w:t xml:space="preserve">or </w:t>
            </w:r>
            <w:r w:rsidR="007965EE" w:rsidRPr="00050BDA">
              <w:rPr>
                <w:rFonts w:eastAsia="Calibri" w:cs="Arial"/>
                <w:b/>
                <w:lang w:val="en-US"/>
              </w:rPr>
              <w:t xml:space="preserve">THLT </w:t>
            </w:r>
            <w:r w:rsidR="007965EE" w:rsidRPr="00050BDA">
              <w:rPr>
                <w:rFonts w:eastAsia="Calibri" w:cs="Arial"/>
                <w:lang w:val="en-US"/>
              </w:rPr>
              <w:t xml:space="preserve">or </w:t>
            </w:r>
            <w:r w:rsidR="007965EE" w:rsidRPr="00050BDA">
              <w:rPr>
                <w:rFonts w:eastAsia="Calibri" w:cs="Arial"/>
                <w:b/>
                <w:lang w:val="en-US"/>
              </w:rPr>
              <w:t>IRSS</w:t>
            </w:r>
          </w:p>
          <w:p w14:paraId="4FD29BDC" w14:textId="77777777" w:rsidR="00867566" w:rsidRPr="00050BDA" w:rsidRDefault="00867566" w:rsidP="002055C4">
            <w:pPr>
              <w:spacing w:line="259" w:lineRule="auto"/>
              <w:ind w:left="138"/>
              <w:rPr>
                <w:rFonts w:eastAsia="Calibri" w:cs="Arial"/>
                <w:lang w:val="en-US"/>
              </w:rPr>
            </w:pPr>
          </w:p>
          <w:p w14:paraId="5DB22DF2" w14:textId="77777777" w:rsidR="00867566" w:rsidRPr="00050BDA" w:rsidRDefault="00867566" w:rsidP="002055C4">
            <w:pPr>
              <w:pStyle w:val="NDIATableText"/>
              <w:ind w:left="138"/>
              <w:rPr>
                <w:rFonts w:cs="Arial"/>
                <w:szCs w:val="22"/>
                <w:lang w:val="en-US"/>
              </w:rPr>
            </w:pPr>
            <w:r w:rsidRPr="00050BDA">
              <w:rPr>
                <w:rFonts w:eastAsia="Calibri" w:cs="Arial"/>
                <w:lang w:val="en-US"/>
              </w:rPr>
              <w:t>Note this must be capitalised.</w:t>
            </w:r>
          </w:p>
        </w:tc>
        <w:tc>
          <w:tcPr>
            <w:tcW w:w="2126" w:type="dxa"/>
          </w:tcPr>
          <w:p w14:paraId="179993C1" w14:textId="77777777" w:rsidR="00867566" w:rsidRPr="00050BDA" w:rsidRDefault="00F37F88" w:rsidP="002055C4">
            <w:pPr>
              <w:pStyle w:val="NDIATableText"/>
              <w:ind w:left="138"/>
              <w:rPr>
                <w:rFonts w:cs="Arial"/>
                <w:szCs w:val="22"/>
                <w:lang w:val="en-US"/>
              </w:rPr>
            </w:pPr>
            <w:r w:rsidRPr="00050BDA">
              <w:rPr>
                <w:rFonts w:cs="Arial"/>
                <w:szCs w:val="22"/>
                <w:lang w:val="en-US"/>
              </w:rPr>
              <w:t>Mandatory</w:t>
            </w:r>
          </w:p>
        </w:tc>
      </w:tr>
      <w:tr w:rsidR="00867566" w:rsidRPr="008D6F43" w14:paraId="619A23A7" w14:textId="77777777" w:rsidTr="2191B89B">
        <w:trPr>
          <w:cantSplit/>
        </w:trPr>
        <w:tc>
          <w:tcPr>
            <w:tcW w:w="1843" w:type="dxa"/>
            <w:shd w:val="clear" w:color="auto" w:fill="auto"/>
          </w:tcPr>
          <w:p w14:paraId="3D705B19" w14:textId="77777777" w:rsidR="00867566" w:rsidRPr="00050BDA" w:rsidRDefault="00867566" w:rsidP="002055C4">
            <w:pPr>
              <w:pStyle w:val="NDIATableText"/>
              <w:ind w:left="137"/>
              <w:rPr>
                <w:rFonts w:eastAsia="Calibri" w:cs="Arial"/>
                <w:lang w:val="en-US"/>
              </w:rPr>
            </w:pPr>
            <w:proofErr w:type="spellStart"/>
            <w:r w:rsidRPr="00050BDA">
              <w:rPr>
                <w:rFonts w:eastAsia="Calibri" w:cs="Arial"/>
                <w:lang w:val="en-US"/>
              </w:rPr>
              <w:t>CancellationReason</w:t>
            </w:r>
            <w:proofErr w:type="spellEnd"/>
          </w:p>
        </w:tc>
        <w:tc>
          <w:tcPr>
            <w:tcW w:w="2693" w:type="dxa"/>
          </w:tcPr>
          <w:p w14:paraId="1A6393D8"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lang w:val="en-US"/>
              </w:rPr>
              <w:t>Reason of the cancellation type</w:t>
            </w:r>
            <w:r w:rsidR="007E1FF4" w:rsidRPr="00050BDA">
              <w:rPr>
                <w:rFonts w:eastAsia="Calibri" w:cs="Arial"/>
                <w:lang w:val="en-US"/>
              </w:rPr>
              <w:t>:</w:t>
            </w:r>
          </w:p>
          <w:p w14:paraId="792B7D10"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b/>
                <w:lang w:val="en-US"/>
              </w:rPr>
              <w:t>NSDH:</w:t>
            </w:r>
            <w:r w:rsidRPr="00050BDA">
              <w:rPr>
                <w:rFonts w:eastAsia="Calibri" w:cs="Arial"/>
                <w:lang w:val="en-US"/>
              </w:rPr>
              <w:t xml:space="preserve"> No show due to health reason.</w:t>
            </w:r>
          </w:p>
          <w:p w14:paraId="1469C67A"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b/>
                <w:lang w:val="en-US"/>
              </w:rPr>
              <w:t>NSDF:</w:t>
            </w:r>
            <w:r w:rsidRPr="00050BDA">
              <w:rPr>
                <w:rFonts w:eastAsia="Calibri" w:cs="Arial"/>
                <w:lang w:val="en-US"/>
              </w:rPr>
              <w:t xml:space="preserve"> No show due to family issues.</w:t>
            </w:r>
          </w:p>
          <w:p w14:paraId="38EFECF2"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b/>
                <w:lang w:val="en-US"/>
              </w:rPr>
              <w:t>NSDT:</w:t>
            </w:r>
            <w:r w:rsidRPr="00050BDA">
              <w:rPr>
                <w:rFonts w:eastAsia="Calibri" w:cs="Arial"/>
                <w:lang w:val="en-US"/>
              </w:rPr>
              <w:t xml:space="preserve"> No show due to unavailability of transport.</w:t>
            </w:r>
          </w:p>
          <w:p w14:paraId="6761C359"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b/>
                <w:lang w:val="en-US"/>
              </w:rPr>
              <w:t>NSDO:</w:t>
            </w:r>
            <w:r w:rsidRPr="00050BDA">
              <w:rPr>
                <w:rFonts w:eastAsia="Calibri" w:cs="Arial"/>
                <w:lang w:val="en-US"/>
              </w:rPr>
              <w:t xml:space="preserve"> Other.</w:t>
            </w:r>
          </w:p>
        </w:tc>
        <w:tc>
          <w:tcPr>
            <w:tcW w:w="2694" w:type="dxa"/>
          </w:tcPr>
          <w:p w14:paraId="2C901974" w14:textId="77777777" w:rsidR="00867566" w:rsidRPr="00050BDA" w:rsidRDefault="00867566" w:rsidP="002055C4">
            <w:pPr>
              <w:spacing w:line="259" w:lineRule="auto"/>
              <w:ind w:left="138"/>
              <w:rPr>
                <w:rFonts w:eastAsia="Calibri" w:cs="Arial"/>
                <w:lang w:val="en-US"/>
              </w:rPr>
            </w:pPr>
            <w:r w:rsidRPr="00050BDA">
              <w:rPr>
                <w:rFonts w:eastAsia="Calibri" w:cs="Arial"/>
                <w:b/>
                <w:lang w:val="en-US"/>
              </w:rPr>
              <w:t>NSDH</w:t>
            </w:r>
            <w:r w:rsidRPr="00050BDA">
              <w:rPr>
                <w:rFonts w:eastAsia="Calibri" w:cs="Arial"/>
                <w:lang w:val="en-US"/>
              </w:rPr>
              <w:t xml:space="preserve"> or </w:t>
            </w:r>
            <w:r w:rsidRPr="00050BDA">
              <w:rPr>
                <w:rFonts w:eastAsia="Calibri" w:cs="Arial"/>
                <w:b/>
                <w:lang w:val="en-US"/>
              </w:rPr>
              <w:t>NSDF</w:t>
            </w:r>
            <w:r w:rsidRPr="00050BDA">
              <w:rPr>
                <w:rFonts w:eastAsia="Calibri" w:cs="Arial"/>
                <w:lang w:val="en-US"/>
              </w:rPr>
              <w:t xml:space="preserve"> or </w:t>
            </w:r>
            <w:r w:rsidRPr="00050BDA">
              <w:rPr>
                <w:rFonts w:eastAsia="Calibri" w:cs="Arial"/>
                <w:b/>
                <w:lang w:val="en-US"/>
              </w:rPr>
              <w:t>NSDT</w:t>
            </w:r>
            <w:r w:rsidRPr="00050BDA">
              <w:rPr>
                <w:rFonts w:eastAsia="Calibri" w:cs="Arial"/>
                <w:lang w:val="en-US"/>
              </w:rPr>
              <w:t xml:space="preserve"> or </w:t>
            </w:r>
            <w:r w:rsidRPr="00050BDA">
              <w:rPr>
                <w:rFonts w:eastAsia="Calibri" w:cs="Arial"/>
                <w:b/>
                <w:lang w:val="en-US"/>
              </w:rPr>
              <w:t>NSDO</w:t>
            </w:r>
          </w:p>
          <w:p w14:paraId="2F2D551A" w14:textId="77777777" w:rsidR="00867566" w:rsidRPr="00050BDA" w:rsidRDefault="00867566" w:rsidP="002055C4">
            <w:pPr>
              <w:spacing w:line="259" w:lineRule="auto"/>
              <w:ind w:left="138"/>
              <w:rPr>
                <w:rFonts w:eastAsia="Calibri" w:cs="Arial"/>
                <w:lang w:val="en-US"/>
              </w:rPr>
            </w:pPr>
          </w:p>
          <w:p w14:paraId="792697BD" w14:textId="77777777" w:rsidR="00867566" w:rsidRPr="00050BDA" w:rsidRDefault="00867566" w:rsidP="002055C4">
            <w:pPr>
              <w:spacing w:line="259" w:lineRule="auto"/>
              <w:ind w:left="138"/>
              <w:rPr>
                <w:rFonts w:eastAsia="Calibri" w:cs="Arial"/>
                <w:lang w:val="en-US"/>
              </w:rPr>
            </w:pPr>
            <w:r w:rsidRPr="00050BDA">
              <w:rPr>
                <w:rFonts w:eastAsia="Calibri" w:cs="Arial"/>
                <w:lang w:val="en-US"/>
              </w:rPr>
              <w:t>Note this must be capitalised.</w:t>
            </w:r>
          </w:p>
        </w:tc>
        <w:tc>
          <w:tcPr>
            <w:tcW w:w="2126" w:type="dxa"/>
          </w:tcPr>
          <w:p w14:paraId="589830EF" w14:textId="77777777" w:rsidR="00867566" w:rsidRPr="00050BDA" w:rsidRDefault="00867566" w:rsidP="002055C4">
            <w:pPr>
              <w:pStyle w:val="NDIATableText"/>
              <w:ind w:left="138"/>
              <w:rPr>
                <w:rFonts w:eastAsia="Calibri" w:cs="Arial"/>
                <w:lang w:val="en-US"/>
              </w:rPr>
            </w:pPr>
            <w:r w:rsidRPr="00050BDA">
              <w:rPr>
                <w:rFonts w:eastAsia="Calibri" w:cs="Arial"/>
                <w:lang w:val="en-US"/>
              </w:rPr>
              <w:t>Conditional (only applicable to Cancellation claim type)</w:t>
            </w:r>
          </w:p>
        </w:tc>
      </w:tr>
      <w:tr w:rsidR="00D81EDE" w:rsidRPr="008D6F43" w14:paraId="32F53487" w14:textId="77777777" w:rsidTr="2191B89B">
        <w:trPr>
          <w:cantSplit/>
        </w:trPr>
        <w:tc>
          <w:tcPr>
            <w:tcW w:w="1843" w:type="dxa"/>
            <w:shd w:val="clear" w:color="auto" w:fill="auto"/>
          </w:tcPr>
          <w:p w14:paraId="7156ADE8" w14:textId="77777777" w:rsidR="00D81EDE" w:rsidRPr="00050BDA" w:rsidRDefault="00D07156" w:rsidP="002055C4">
            <w:pPr>
              <w:pStyle w:val="NDIATableText"/>
              <w:ind w:left="137"/>
              <w:rPr>
                <w:rFonts w:eastAsia="Calibri" w:cs="Arial"/>
                <w:lang w:val="en-US"/>
              </w:rPr>
            </w:pPr>
            <w:r w:rsidRPr="00050BDA">
              <w:rPr>
                <w:rFonts w:cs="Arial"/>
                <w:szCs w:val="20"/>
                <w:lang w:val="en-US"/>
              </w:rPr>
              <w:lastRenderedPageBreak/>
              <w:t>ABN of Support Provider</w:t>
            </w:r>
          </w:p>
        </w:tc>
        <w:tc>
          <w:tcPr>
            <w:tcW w:w="2693" w:type="dxa"/>
          </w:tcPr>
          <w:p w14:paraId="255AA13B" w14:textId="77777777" w:rsidR="00D07156" w:rsidRPr="00050BDA" w:rsidRDefault="005335D2" w:rsidP="005804DB">
            <w:pPr>
              <w:spacing w:line="276" w:lineRule="auto"/>
              <w:ind w:left="140" w:hanging="4"/>
              <w:rPr>
                <w:rFonts w:eastAsiaTheme="minorHAnsi" w:cs="Arial"/>
                <w:color w:val="000000"/>
                <w:szCs w:val="22"/>
                <w:lang w:val="en-US" w:eastAsia="en-US"/>
              </w:rPr>
            </w:pPr>
            <w:r w:rsidRPr="00050BDA">
              <w:rPr>
                <w:rFonts w:cs="Arial"/>
                <w:szCs w:val="22"/>
                <w:lang w:val="en-US"/>
              </w:rPr>
              <w:t xml:space="preserve">It is the </w:t>
            </w:r>
            <w:r w:rsidR="00D07156" w:rsidRPr="00050BDA">
              <w:rPr>
                <w:rFonts w:cs="Arial"/>
                <w:szCs w:val="22"/>
                <w:lang w:val="en-US"/>
              </w:rPr>
              <w:t>unique Australian Business Number (ABN) of the provider who provided this support or service.</w:t>
            </w:r>
          </w:p>
          <w:p w14:paraId="20E82954" w14:textId="77777777" w:rsidR="00D07156" w:rsidRPr="00050BDA" w:rsidRDefault="00D07156" w:rsidP="005804DB">
            <w:pPr>
              <w:spacing w:line="276" w:lineRule="auto"/>
              <w:ind w:left="140" w:hanging="4"/>
              <w:rPr>
                <w:rFonts w:cs="Arial"/>
                <w:szCs w:val="22"/>
                <w:lang w:val="en-US"/>
              </w:rPr>
            </w:pPr>
          </w:p>
          <w:p w14:paraId="05864DA4" w14:textId="77777777" w:rsidR="00D07156" w:rsidRPr="00050BDA" w:rsidRDefault="00D07156" w:rsidP="005804DB">
            <w:pPr>
              <w:spacing w:line="276" w:lineRule="auto"/>
              <w:ind w:left="140" w:hanging="4"/>
              <w:rPr>
                <w:rFonts w:cs="Arial"/>
                <w:szCs w:val="22"/>
                <w:lang w:val="en-US"/>
              </w:rPr>
            </w:pPr>
            <w:r w:rsidRPr="00050BDA">
              <w:rPr>
                <w:rFonts w:cs="Arial"/>
                <w:szCs w:val="22"/>
                <w:lang w:val="en-US"/>
              </w:rPr>
              <w:t>The ABN is documented on the tax invoice, regular invoice or receipt issued by the support provider.</w:t>
            </w:r>
          </w:p>
          <w:p w14:paraId="0C5D430E" w14:textId="77777777" w:rsidR="00E703E8" w:rsidRPr="00050BDA" w:rsidRDefault="00E703E8" w:rsidP="005804DB">
            <w:pPr>
              <w:spacing w:line="276" w:lineRule="auto"/>
              <w:ind w:left="142" w:hanging="6"/>
              <w:rPr>
                <w:rFonts w:cs="Arial"/>
                <w:szCs w:val="22"/>
                <w:lang w:val="en-US"/>
              </w:rPr>
            </w:pPr>
          </w:p>
          <w:p w14:paraId="70E22595" w14:textId="77777777" w:rsidR="00E703E8" w:rsidRPr="00050BDA" w:rsidRDefault="00E703E8" w:rsidP="005804DB">
            <w:pPr>
              <w:spacing w:line="276" w:lineRule="auto"/>
              <w:ind w:left="142" w:hanging="6"/>
              <w:rPr>
                <w:rFonts w:cs="Arial"/>
                <w:szCs w:val="22"/>
                <w:lang w:val="en-US"/>
              </w:rPr>
            </w:pPr>
            <w:r w:rsidRPr="00050BDA">
              <w:rPr>
                <w:rFonts w:cs="Arial"/>
                <w:szCs w:val="22"/>
                <w:lang w:val="en-US"/>
              </w:rPr>
              <w:t>If ABN is not available, then any one of the exemption reason codes can be used:</w:t>
            </w:r>
          </w:p>
          <w:p w14:paraId="2EC8B97E" w14:textId="77777777" w:rsidR="00E703E8" w:rsidRPr="00050BDA" w:rsidRDefault="00E703E8" w:rsidP="005804DB">
            <w:pPr>
              <w:spacing w:line="276" w:lineRule="auto"/>
              <w:ind w:left="140" w:hanging="4"/>
              <w:rPr>
                <w:rFonts w:cs="Arial"/>
                <w:szCs w:val="22"/>
                <w:lang w:val="en-US"/>
              </w:rPr>
            </w:pPr>
          </w:p>
          <w:p w14:paraId="6580F40F" w14:textId="77777777" w:rsidR="00E703E8" w:rsidRPr="00050BDA" w:rsidRDefault="00E703E8" w:rsidP="005804DB">
            <w:pPr>
              <w:pStyle w:val="CommentText"/>
              <w:spacing w:line="276" w:lineRule="auto"/>
              <w:ind w:left="136"/>
              <w:rPr>
                <w:color w:val="000000" w:themeColor="text1"/>
                <w:sz w:val="22"/>
                <w:szCs w:val="22"/>
                <w:lang w:val="en-US"/>
              </w:rPr>
            </w:pPr>
            <w:r w:rsidRPr="00050BDA">
              <w:rPr>
                <w:color w:val="000000" w:themeColor="text1"/>
                <w:sz w:val="22"/>
                <w:szCs w:val="22"/>
                <w:lang w:val="en-US"/>
              </w:rPr>
              <w:t>REIMB:</w:t>
            </w:r>
            <w:r w:rsidRPr="00050BDA">
              <w:rPr>
                <w:b/>
                <w:color w:val="000000" w:themeColor="text1"/>
                <w:sz w:val="22"/>
                <w:szCs w:val="22"/>
                <w:lang w:val="en-US"/>
              </w:rPr>
              <w:t xml:space="preserve"> Participant Reimbursement</w:t>
            </w:r>
            <w:r w:rsidRPr="00050BDA">
              <w:rPr>
                <w:color w:val="000000" w:themeColor="text1"/>
                <w:sz w:val="22"/>
                <w:szCs w:val="22"/>
                <w:lang w:val="en-US"/>
              </w:rPr>
              <w:t xml:space="preserve"> – You are declaring that this payment request is a reimbursement to a participant for services and goods purchased in accordance with the funded supports outlined in the participants NDIS plan. By selecting this, you must be able to provide the tax invoice and other relevant documentation should the NDIA request it. </w:t>
            </w:r>
          </w:p>
          <w:p w14:paraId="1F1FC2C3" w14:textId="77777777" w:rsidR="00E703E8" w:rsidRPr="00050BDA" w:rsidRDefault="00E703E8" w:rsidP="005804DB">
            <w:pPr>
              <w:pStyle w:val="CommentText"/>
              <w:spacing w:line="276" w:lineRule="auto"/>
              <w:ind w:left="278"/>
              <w:rPr>
                <w:b/>
                <w:color w:val="000000" w:themeColor="text1"/>
                <w:sz w:val="22"/>
                <w:szCs w:val="22"/>
                <w:lang w:val="en-US"/>
              </w:rPr>
            </w:pPr>
          </w:p>
          <w:p w14:paraId="207F681E" w14:textId="77777777" w:rsidR="00D81EDE" w:rsidRPr="00050BDA" w:rsidRDefault="00E703E8" w:rsidP="005804DB">
            <w:pPr>
              <w:pStyle w:val="CommentText"/>
              <w:spacing w:line="276" w:lineRule="auto"/>
              <w:ind w:left="136"/>
              <w:rPr>
                <w:rFonts w:eastAsia="Calibri" w:cs="Arial"/>
                <w:lang w:val="en-US"/>
              </w:rPr>
            </w:pPr>
            <w:r w:rsidRPr="00050BDA">
              <w:rPr>
                <w:color w:val="000000" w:themeColor="text1"/>
                <w:szCs w:val="22"/>
                <w:lang w:val="en-US"/>
              </w:rPr>
              <w:t>EXCLS:</w:t>
            </w:r>
            <w:r w:rsidRPr="00050BDA">
              <w:rPr>
                <w:b/>
                <w:color w:val="000000" w:themeColor="text1"/>
                <w:szCs w:val="22"/>
                <w:lang w:val="en-US"/>
              </w:rPr>
              <w:t>ATO Excluded Supply</w:t>
            </w:r>
            <w:r w:rsidRPr="00050BDA">
              <w:rPr>
                <w:color w:val="000000" w:themeColor="text1"/>
                <w:szCs w:val="22"/>
                <w:lang w:val="en-US"/>
              </w:rPr>
              <w:t xml:space="preserve"> – You are declaring that this payment request is being made to a supplier in connection with a supply that is excluded from the withholding tax rules. By selecting this, you are declaring that the supplier has provided you with the completed ATO form ‘Statement by Supplier’ and you are able to provide the completed form on request.</w:t>
            </w:r>
            <w:r w:rsidRPr="00050BDA">
              <w:rPr>
                <w:color w:val="000000" w:themeColor="text1"/>
                <w:lang w:val="en-US"/>
              </w:rPr>
              <w:t xml:space="preserve"> </w:t>
            </w:r>
          </w:p>
        </w:tc>
        <w:tc>
          <w:tcPr>
            <w:tcW w:w="2694" w:type="dxa"/>
          </w:tcPr>
          <w:p w14:paraId="52C9FFFE" w14:textId="77777777" w:rsidR="00D07156" w:rsidRPr="00050BDA" w:rsidRDefault="00D07156" w:rsidP="002055C4">
            <w:pPr>
              <w:ind w:left="138"/>
              <w:rPr>
                <w:rFonts w:eastAsiaTheme="minorHAnsi" w:cs="Arial"/>
                <w:szCs w:val="22"/>
                <w:lang w:val="en-US" w:eastAsia="en-US"/>
              </w:rPr>
            </w:pPr>
            <w:r w:rsidRPr="00050BDA">
              <w:rPr>
                <w:rFonts w:cs="Arial"/>
                <w:lang w:val="en-US"/>
              </w:rPr>
              <w:t>A valid ABN has 11 digits</w:t>
            </w:r>
            <w:r w:rsidR="005335D2" w:rsidRPr="00050BDA">
              <w:rPr>
                <w:rFonts w:cs="Arial"/>
                <w:lang w:val="en-US"/>
              </w:rPr>
              <w:t xml:space="preserve"> or REIMB or EXCLS</w:t>
            </w:r>
            <w:r w:rsidRPr="00050BDA">
              <w:rPr>
                <w:rFonts w:cs="Arial"/>
                <w:lang w:val="en-US"/>
              </w:rPr>
              <w:t>.</w:t>
            </w:r>
          </w:p>
          <w:p w14:paraId="2A6E9CD9" w14:textId="77777777" w:rsidR="00D07156" w:rsidRPr="00050BDA" w:rsidRDefault="00D07156" w:rsidP="002055C4">
            <w:pPr>
              <w:ind w:left="138"/>
              <w:rPr>
                <w:rFonts w:cs="Arial"/>
                <w:lang w:val="en-US"/>
              </w:rPr>
            </w:pPr>
          </w:p>
          <w:p w14:paraId="7084080C" w14:textId="77777777" w:rsidR="00D81EDE" w:rsidRPr="00050BDA" w:rsidRDefault="00D81EDE" w:rsidP="005804DB">
            <w:pPr>
              <w:ind w:left="138"/>
              <w:rPr>
                <w:rFonts w:eastAsia="Calibri" w:cs="Arial"/>
                <w:b/>
                <w:lang w:val="en-US"/>
              </w:rPr>
            </w:pPr>
          </w:p>
        </w:tc>
        <w:tc>
          <w:tcPr>
            <w:tcW w:w="2126" w:type="dxa"/>
          </w:tcPr>
          <w:p w14:paraId="14359EB0" w14:textId="77777777" w:rsidR="00D07156" w:rsidRPr="00050BDA" w:rsidRDefault="00D07156" w:rsidP="002055C4">
            <w:pPr>
              <w:ind w:left="138"/>
              <w:rPr>
                <w:rFonts w:eastAsiaTheme="minorHAnsi" w:cs="Arial"/>
                <w:szCs w:val="22"/>
                <w:lang w:val="en-US" w:eastAsia="en-US"/>
              </w:rPr>
            </w:pPr>
            <w:r w:rsidRPr="00050BDA">
              <w:rPr>
                <w:rFonts w:cs="Arial"/>
                <w:lang w:val="en-US"/>
              </w:rPr>
              <w:t>Conditional.</w:t>
            </w:r>
          </w:p>
          <w:p w14:paraId="68156FD2" w14:textId="77777777" w:rsidR="00D07156" w:rsidRPr="00050BDA" w:rsidRDefault="00D07156" w:rsidP="002055C4">
            <w:pPr>
              <w:ind w:left="138"/>
              <w:rPr>
                <w:rFonts w:cs="Arial"/>
                <w:highlight w:val="cyan"/>
                <w:lang w:val="en-US"/>
              </w:rPr>
            </w:pPr>
          </w:p>
          <w:p w14:paraId="196FB9BC" w14:textId="77777777" w:rsidR="00D07156" w:rsidRPr="00050BDA" w:rsidRDefault="00D07156" w:rsidP="002055C4">
            <w:pPr>
              <w:ind w:left="138"/>
              <w:rPr>
                <w:rFonts w:cs="Arial"/>
                <w:lang w:val="en-US"/>
              </w:rPr>
            </w:pPr>
            <w:r w:rsidRPr="00050BDA">
              <w:rPr>
                <w:rFonts w:cs="Arial"/>
                <w:lang w:val="en-US"/>
              </w:rPr>
              <w:t>Complete this field when claiming against plan managed service bookings</w:t>
            </w:r>
            <w:r w:rsidR="009B28A5" w:rsidRPr="00050BDA">
              <w:rPr>
                <w:rFonts w:cs="Arial"/>
                <w:lang w:val="en-US"/>
              </w:rPr>
              <w:t>.</w:t>
            </w:r>
          </w:p>
          <w:p w14:paraId="6E353118" w14:textId="77777777" w:rsidR="00F013B4" w:rsidRPr="00050BDA" w:rsidRDefault="00F013B4" w:rsidP="002055C4">
            <w:pPr>
              <w:ind w:left="138"/>
              <w:rPr>
                <w:lang w:val="en-US"/>
              </w:rPr>
            </w:pPr>
            <w:r w:rsidRPr="00050BDA">
              <w:rPr>
                <w:lang w:val="en-US"/>
              </w:rPr>
              <w:t>If the ABN of the support provider is available, enter it in the field.</w:t>
            </w:r>
          </w:p>
          <w:p w14:paraId="09A950B8" w14:textId="77777777" w:rsidR="00F013B4" w:rsidRPr="00050BDA" w:rsidRDefault="00F013B4" w:rsidP="002055C4">
            <w:pPr>
              <w:ind w:left="138"/>
              <w:rPr>
                <w:lang w:val="en-US"/>
              </w:rPr>
            </w:pPr>
          </w:p>
          <w:p w14:paraId="3F8A6501" w14:textId="77777777" w:rsidR="00F013B4" w:rsidRPr="00050BDA" w:rsidRDefault="00F013B4" w:rsidP="002055C4">
            <w:pPr>
              <w:ind w:left="138"/>
              <w:rPr>
                <w:lang w:val="en-US"/>
              </w:rPr>
            </w:pPr>
            <w:r w:rsidRPr="00050BDA">
              <w:rPr>
                <w:lang w:val="en-US"/>
              </w:rPr>
              <w:t xml:space="preserve">If the ABN of the support provider is unavailable, then enter any one of the following reason codes in this field: </w:t>
            </w:r>
          </w:p>
          <w:p w14:paraId="3B51C01D" w14:textId="77777777" w:rsidR="00F013B4" w:rsidRPr="00050BDA" w:rsidRDefault="00F013B4" w:rsidP="002055C4">
            <w:pPr>
              <w:ind w:left="138"/>
              <w:rPr>
                <w:lang w:val="en-US"/>
              </w:rPr>
            </w:pPr>
            <w:r w:rsidRPr="00050BDA">
              <w:rPr>
                <w:lang w:val="en-US"/>
              </w:rPr>
              <w:t>- EXCLS</w:t>
            </w:r>
          </w:p>
          <w:p w14:paraId="4A43EFD4" w14:textId="77777777" w:rsidR="00F013B4" w:rsidRPr="00050BDA" w:rsidRDefault="00F013B4" w:rsidP="002055C4">
            <w:pPr>
              <w:ind w:left="138"/>
              <w:rPr>
                <w:lang w:val="en-US"/>
              </w:rPr>
            </w:pPr>
            <w:r w:rsidRPr="00050BDA">
              <w:rPr>
                <w:lang w:val="en-US"/>
              </w:rPr>
              <w:t xml:space="preserve"> - REIMB</w:t>
            </w:r>
          </w:p>
          <w:p w14:paraId="2B5462F2" w14:textId="77777777" w:rsidR="00F013B4" w:rsidRPr="00050BDA" w:rsidRDefault="00F013B4" w:rsidP="002055C4">
            <w:pPr>
              <w:ind w:left="138"/>
              <w:rPr>
                <w:rFonts w:cs="Arial"/>
                <w:lang w:val="en-US"/>
              </w:rPr>
            </w:pPr>
            <w:r w:rsidRPr="00050BDA">
              <w:rPr>
                <w:lang w:val="en-US"/>
              </w:rPr>
              <w:t>Any other value, including blank, is not accepted, when claiming against plan managed service bookings</w:t>
            </w:r>
            <w:r w:rsidR="00822184" w:rsidRPr="00050BDA">
              <w:rPr>
                <w:lang w:val="en-US"/>
              </w:rPr>
              <w:t>.</w:t>
            </w:r>
          </w:p>
          <w:p w14:paraId="5F64A9F7" w14:textId="77777777" w:rsidR="00D07156" w:rsidRPr="00050BDA" w:rsidRDefault="00D07156" w:rsidP="002055C4">
            <w:pPr>
              <w:ind w:left="138"/>
              <w:rPr>
                <w:rFonts w:cs="Arial"/>
                <w:highlight w:val="yellow"/>
                <w:lang w:val="en-US"/>
              </w:rPr>
            </w:pPr>
          </w:p>
          <w:p w14:paraId="33D95095" w14:textId="77777777" w:rsidR="00D81EDE" w:rsidRPr="00050BDA" w:rsidRDefault="00D07156" w:rsidP="002055C4">
            <w:pPr>
              <w:ind w:left="138"/>
              <w:rPr>
                <w:lang w:val="en-US"/>
              </w:rPr>
            </w:pPr>
            <w:r w:rsidRPr="00050BDA">
              <w:rPr>
                <w:rFonts w:cs="Arial"/>
                <w:lang w:val="en-US"/>
              </w:rPr>
              <w:t>If you are making a claim against a standard service booking, leave the field blank.</w:t>
            </w:r>
          </w:p>
        </w:tc>
      </w:tr>
    </w:tbl>
    <w:p w14:paraId="03ECF511" w14:textId="77777777" w:rsidR="00377A21" w:rsidRPr="00050BDA" w:rsidRDefault="00377A21" w:rsidP="00452532">
      <w:pPr>
        <w:pStyle w:val="Heading3"/>
        <w:keepNext/>
        <w:spacing w:before="0" w:after="240"/>
        <w:rPr>
          <w:rFonts w:ascii="Trebuchet MS" w:eastAsiaTheme="minorHAnsi" w:hAnsi="Trebuchet MS"/>
          <w:lang w:val="en-US"/>
        </w:rPr>
      </w:pPr>
      <w:bookmarkStart w:id="15" w:name="_Toc167196047"/>
      <w:bookmarkStart w:id="16" w:name="_Hlk89767282"/>
      <w:bookmarkStart w:id="17" w:name="_Toc459898785"/>
      <w:r w:rsidRPr="00050BDA">
        <w:rPr>
          <w:rFonts w:eastAsiaTheme="minorHAnsi" w:cs="Arial"/>
          <w:lang w:val="en-US"/>
        </w:rPr>
        <w:lastRenderedPageBreak/>
        <w:t xml:space="preserve">Upload </w:t>
      </w:r>
      <w:r w:rsidR="009B28A5" w:rsidRPr="00050BDA">
        <w:rPr>
          <w:rFonts w:eastAsiaTheme="minorHAnsi" w:cs="Arial"/>
          <w:lang w:val="en-US"/>
        </w:rPr>
        <w:t>d</w:t>
      </w:r>
      <w:r w:rsidRPr="00050BDA">
        <w:rPr>
          <w:rFonts w:eastAsiaTheme="minorHAnsi" w:cs="Arial"/>
          <w:lang w:val="en-US"/>
        </w:rPr>
        <w:t>ocument</w:t>
      </w:r>
      <w:bookmarkEnd w:id="15"/>
    </w:p>
    <w:bookmarkEnd w:id="16"/>
    <w:p w14:paraId="34822E5F" w14:textId="77777777" w:rsidR="003E5342" w:rsidRPr="00050BDA" w:rsidRDefault="00377A21" w:rsidP="00A351D8">
      <w:pPr>
        <w:pStyle w:val="NormalWeb"/>
        <w:numPr>
          <w:ilvl w:val="0"/>
          <w:numId w:val="24"/>
        </w:numPr>
        <w:spacing w:before="0" w:beforeAutospacing="0" w:after="240" w:afterAutospacing="0"/>
        <w:rPr>
          <w:rFonts w:ascii="Trebuchet MS" w:hAnsi="Trebuchet MS"/>
          <w:lang w:val="en-US"/>
        </w:rPr>
      </w:pPr>
      <w:r w:rsidRPr="00050BDA">
        <w:rPr>
          <w:rFonts w:ascii="Arial" w:hAnsi="Arial" w:cs="Arial"/>
          <w:color w:val="000000"/>
          <w:sz w:val="22"/>
          <w:szCs w:val="22"/>
          <w:lang w:val="en-US"/>
        </w:rPr>
        <w:t xml:space="preserve">Select </w:t>
      </w:r>
      <w:r w:rsidRPr="00050BDA">
        <w:rPr>
          <w:rFonts w:ascii="Arial" w:hAnsi="Arial" w:cs="Arial"/>
          <w:b/>
          <w:bCs/>
          <w:color w:val="000000"/>
          <w:sz w:val="22"/>
          <w:szCs w:val="22"/>
          <w:lang w:val="en-US"/>
        </w:rPr>
        <w:t>Choose file</w:t>
      </w:r>
      <w:r w:rsidRPr="00050BDA">
        <w:rPr>
          <w:rFonts w:ascii="Arial" w:hAnsi="Arial" w:cs="Arial"/>
          <w:color w:val="000000"/>
          <w:sz w:val="22"/>
          <w:szCs w:val="22"/>
          <w:lang w:val="en-US"/>
        </w:rPr>
        <w:t xml:space="preserve"> to upload your Bulk Payment Request file and enter a </w:t>
      </w:r>
      <w:r w:rsidRPr="00050BDA">
        <w:rPr>
          <w:rFonts w:ascii="Arial" w:hAnsi="Arial" w:cs="Arial"/>
          <w:b/>
          <w:bCs/>
          <w:color w:val="000000"/>
          <w:sz w:val="22"/>
          <w:szCs w:val="22"/>
          <w:lang w:val="en-US"/>
        </w:rPr>
        <w:t>File Reference</w:t>
      </w:r>
      <w:r w:rsidRPr="00050BDA">
        <w:rPr>
          <w:rFonts w:ascii="Arial" w:hAnsi="Arial" w:cs="Arial"/>
          <w:color w:val="000000"/>
          <w:sz w:val="22"/>
          <w:szCs w:val="22"/>
          <w:lang w:val="en-US"/>
        </w:rPr>
        <w:t xml:space="preserve"> number.</w:t>
      </w:r>
    </w:p>
    <w:p w14:paraId="0139B7E6" w14:textId="48544196" w:rsidR="000903A7" w:rsidRPr="00050BDA" w:rsidRDefault="000903A7" w:rsidP="00540023">
      <w:pPr>
        <w:pStyle w:val="NormalWeb"/>
        <w:spacing w:before="0" w:beforeAutospacing="0" w:after="240" w:afterAutospacing="0"/>
        <w:ind w:left="720"/>
        <w:rPr>
          <w:rFonts w:ascii="Arial" w:hAnsi="Arial" w:cs="Arial"/>
          <w:sz w:val="22"/>
          <w:szCs w:val="22"/>
          <w:lang w:val="en-US"/>
        </w:rPr>
      </w:pPr>
      <w:r w:rsidRPr="00050BDA">
        <w:rPr>
          <w:rFonts w:ascii="Arial" w:hAnsi="Arial" w:cs="Arial"/>
          <w:color w:val="000000"/>
          <w:sz w:val="22"/>
          <w:szCs w:val="22"/>
          <w:lang w:val="en-US"/>
        </w:rPr>
        <w:t xml:space="preserve">You must acknowledge this payment request is consistent with the requirements stated within the </w:t>
      </w:r>
      <w:bookmarkStart w:id="18" w:name="_Hlk89767468"/>
      <w:r w:rsidRPr="00050BDA">
        <w:rPr>
          <w:rFonts w:ascii="Arial" w:hAnsi="Arial" w:cs="Arial"/>
          <w:color w:val="000000"/>
          <w:sz w:val="22"/>
          <w:szCs w:val="22"/>
          <w:lang w:val="en-US"/>
        </w:rPr>
        <w:t>NDIS</w:t>
      </w:r>
      <w:r w:rsidR="00CA7F9B" w:rsidRPr="00050BDA">
        <w:rPr>
          <w:rFonts w:ascii="Arial" w:hAnsi="Arial" w:cs="Arial"/>
          <w:color w:val="000000"/>
          <w:sz w:val="22"/>
          <w:szCs w:val="22"/>
          <w:lang w:val="en-US"/>
        </w:rPr>
        <w:t xml:space="preserve"> Pricing Arrangements and Price Limits</w:t>
      </w:r>
      <w:bookmarkEnd w:id="18"/>
      <w:r w:rsidRPr="00050BDA">
        <w:rPr>
          <w:rFonts w:ascii="Arial" w:hAnsi="Arial" w:cs="Arial"/>
          <w:color w:val="000000"/>
          <w:sz w:val="22"/>
          <w:szCs w:val="22"/>
          <w:lang w:val="en-US"/>
        </w:rPr>
        <w:t>.</w:t>
      </w:r>
    </w:p>
    <w:p w14:paraId="1E50ADAD" w14:textId="1E0A3B00" w:rsidR="00B727D4" w:rsidRPr="00050BDA" w:rsidRDefault="00B727D4">
      <w:pPr>
        <w:pStyle w:val="BodyText1"/>
        <w:spacing w:before="0" w:after="240"/>
        <w:ind w:left="720"/>
        <w:rPr>
          <w:lang w:val="en-US"/>
        </w:rPr>
      </w:pPr>
      <w:r w:rsidRPr="00050BDA">
        <w:rPr>
          <w:rFonts w:cs="Arial"/>
          <w:b/>
          <w:color w:val="000000"/>
          <w:lang w:val="en-US"/>
        </w:rPr>
        <w:t>Note</w:t>
      </w:r>
      <w:r w:rsidRPr="00050BDA">
        <w:rPr>
          <w:rFonts w:cs="Arial"/>
          <w:color w:val="000000"/>
          <w:lang w:val="en-US"/>
        </w:rPr>
        <w:t xml:space="preserve">: </w:t>
      </w:r>
      <w:r w:rsidR="007F7D63" w:rsidRPr="00050BDA">
        <w:rPr>
          <w:rFonts w:cs="Arial"/>
          <w:color w:val="000000"/>
          <w:lang w:val="en-US"/>
        </w:rPr>
        <w:t xml:space="preserve">Once you have saved the </w:t>
      </w:r>
      <w:r w:rsidR="002E5428" w:rsidRPr="00050BDA">
        <w:rPr>
          <w:rFonts w:cs="Arial"/>
          <w:color w:val="000000"/>
          <w:lang w:val="en-US"/>
        </w:rPr>
        <w:t>‘</w:t>
      </w:r>
      <w:r w:rsidRPr="00050BDA">
        <w:rPr>
          <w:rFonts w:cs="Arial"/>
          <w:color w:val="000000"/>
          <w:lang w:val="en-US"/>
        </w:rPr>
        <w:t>Bulk payment request</w:t>
      </w:r>
      <w:r w:rsidR="002E5428" w:rsidRPr="00050BDA">
        <w:rPr>
          <w:rFonts w:cs="Arial"/>
          <w:color w:val="000000"/>
          <w:lang w:val="en-US"/>
        </w:rPr>
        <w:t>’</w:t>
      </w:r>
      <w:r w:rsidRPr="00050BDA">
        <w:rPr>
          <w:rFonts w:cs="Arial"/>
          <w:color w:val="000000"/>
          <w:lang w:val="en-US"/>
        </w:rPr>
        <w:t xml:space="preserve"> file</w:t>
      </w:r>
      <w:r w:rsidR="007F7D63" w:rsidRPr="00050BDA">
        <w:rPr>
          <w:rFonts w:cs="Arial"/>
          <w:color w:val="000000"/>
          <w:lang w:val="en-US"/>
        </w:rPr>
        <w:t xml:space="preserve">, you </w:t>
      </w:r>
      <w:r w:rsidRPr="00050BDA">
        <w:rPr>
          <w:rFonts w:cs="Arial"/>
          <w:color w:val="000000"/>
          <w:lang w:val="en-US"/>
        </w:rPr>
        <w:t xml:space="preserve">must </w:t>
      </w:r>
      <w:r w:rsidRPr="00050BDA">
        <w:rPr>
          <w:rFonts w:eastAsia="Arial" w:cs="Arial"/>
          <w:color w:val="000000"/>
          <w:lang w:val="en-US"/>
        </w:rPr>
        <w:t>ke</w:t>
      </w:r>
      <w:r w:rsidR="002E5428" w:rsidRPr="00050BDA">
        <w:rPr>
          <w:rFonts w:eastAsia="Arial" w:cs="Arial"/>
          <w:color w:val="000000"/>
          <w:lang w:val="en-US"/>
        </w:rPr>
        <w:t>e</w:t>
      </w:r>
      <w:r w:rsidR="003E1EC2" w:rsidRPr="00050BDA">
        <w:rPr>
          <w:rFonts w:eastAsia="Arial" w:cs="Arial"/>
          <w:color w:val="000000"/>
          <w:lang w:val="en-US"/>
        </w:rPr>
        <w:t>p</w:t>
      </w:r>
      <w:r w:rsidRPr="00050BDA">
        <w:rPr>
          <w:rFonts w:eastAsia="Arial" w:cs="Arial"/>
          <w:color w:val="000000"/>
          <w:lang w:val="en-US"/>
        </w:rPr>
        <w:t xml:space="preserve"> </w:t>
      </w:r>
      <w:r w:rsidR="007F7D63" w:rsidRPr="00050BDA">
        <w:rPr>
          <w:rFonts w:eastAsia="Arial" w:cs="Arial"/>
          <w:color w:val="000000"/>
          <w:lang w:val="en-US"/>
        </w:rPr>
        <w:t xml:space="preserve">it </w:t>
      </w:r>
      <w:r w:rsidRPr="00050BDA">
        <w:rPr>
          <w:rFonts w:eastAsia="Arial" w:cs="Arial"/>
          <w:color w:val="000000"/>
          <w:lang w:val="en-US"/>
        </w:rPr>
        <w:t xml:space="preserve">open </w:t>
      </w:r>
      <w:r w:rsidR="007F7D63" w:rsidRPr="00050BDA">
        <w:rPr>
          <w:rFonts w:eastAsia="Arial" w:cs="Arial"/>
          <w:color w:val="000000"/>
          <w:lang w:val="en-US"/>
        </w:rPr>
        <w:t>and upload the document</w:t>
      </w:r>
      <w:r w:rsidR="00687B13" w:rsidRPr="00050BDA">
        <w:rPr>
          <w:rFonts w:eastAsia="Arial" w:cs="Arial"/>
          <w:color w:val="000000"/>
          <w:lang w:val="en-US"/>
        </w:rPr>
        <w:t xml:space="preserve">. </w:t>
      </w:r>
      <w:r w:rsidRPr="00050BDA">
        <w:rPr>
          <w:rFonts w:eastAsia="Arial" w:cs="Arial"/>
          <w:color w:val="000000"/>
          <w:lang w:val="en-US"/>
        </w:rPr>
        <w:t xml:space="preserve">Do not close </w:t>
      </w:r>
      <w:r w:rsidR="007F7D63" w:rsidRPr="00050BDA">
        <w:rPr>
          <w:rFonts w:eastAsia="Arial" w:cs="Arial"/>
          <w:color w:val="000000"/>
          <w:lang w:val="en-US"/>
        </w:rPr>
        <w:t>t</w:t>
      </w:r>
      <w:r w:rsidRPr="00050BDA">
        <w:rPr>
          <w:rFonts w:eastAsia="Arial" w:cs="Arial"/>
          <w:color w:val="000000"/>
          <w:lang w:val="en-US"/>
        </w:rPr>
        <w:t xml:space="preserve">he </w:t>
      </w:r>
      <w:r w:rsidR="003E1EC2" w:rsidRPr="00050BDA">
        <w:rPr>
          <w:rFonts w:eastAsia="Arial" w:cs="Arial"/>
          <w:color w:val="000000"/>
          <w:lang w:val="en-US"/>
        </w:rPr>
        <w:t>‘</w:t>
      </w:r>
      <w:r w:rsidRPr="00050BDA">
        <w:rPr>
          <w:rFonts w:cs="Arial"/>
          <w:color w:val="000000"/>
          <w:lang w:val="en-US"/>
        </w:rPr>
        <w:t>Bulk payment request</w:t>
      </w:r>
      <w:r w:rsidR="003E1EC2" w:rsidRPr="00050BDA">
        <w:rPr>
          <w:rFonts w:cs="Arial"/>
          <w:color w:val="000000"/>
          <w:lang w:val="en-US"/>
        </w:rPr>
        <w:t>’</w:t>
      </w:r>
      <w:r w:rsidRPr="00050BDA">
        <w:rPr>
          <w:rFonts w:cs="Arial"/>
          <w:color w:val="000000"/>
          <w:lang w:val="en-US"/>
        </w:rPr>
        <w:t xml:space="preserve"> file </w:t>
      </w:r>
      <w:r w:rsidR="006C6AB8" w:rsidRPr="00050BDA">
        <w:rPr>
          <w:rFonts w:cs="Arial"/>
          <w:color w:val="000000"/>
          <w:lang w:val="en-US"/>
        </w:rPr>
        <w:t>to</w:t>
      </w:r>
      <w:r w:rsidR="007F7D63" w:rsidRPr="00050BDA">
        <w:rPr>
          <w:rFonts w:cs="Arial"/>
          <w:color w:val="000000"/>
          <w:lang w:val="en-US"/>
        </w:rPr>
        <w:t xml:space="preserve"> upload the document </w:t>
      </w:r>
      <w:r w:rsidRPr="00050BDA">
        <w:rPr>
          <w:rFonts w:eastAsia="Arial" w:cs="Arial"/>
          <w:color w:val="000000"/>
          <w:lang w:val="en-US"/>
        </w:rPr>
        <w:t>as you will receive an error message.</w:t>
      </w:r>
    </w:p>
    <w:p w14:paraId="25C10D82" w14:textId="5EB86E29" w:rsidR="009130DF" w:rsidRPr="00050BDA" w:rsidRDefault="008749F9" w:rsidP="00713C33">
      <w:pPr>
        <w:spacing w:after="240" w:line="240" w:lineRule="auto"/>
        <w:ind w:left="426" w:hanging="284"/>
        <w:rPr>
          <w:rFonts w:ascii="Trebuchet MS" w:hAnsi="Trebuchet MS"/>
          <w:lang w:val="en-US"/>
        </w:rPr>
      </w:pPr>
      <w:r w:rsidRPr="00050BDA">
        <w:rPr>
          <w:rFonts w:cs="Arial"/>
          <w:color w:val="000000"/>
          <w:szCs w:val="22"/>
          <w:lang w:val="en-US"/>
        </w:rPr>
        <w:t>2.</w:t>
      </w:r>
      <w:r w:rsidRPr="00050BDA">
        <w:rPr>
          <w:rFonts w:cs="Arial"/>
          <w:color w:val="000000"/>
          <w:szCs w:val="22"/>
          <w:lang w:val="en-US"/>
        </w:rPr>
        <w:tab/>
      </w:r>
      <w:r w:rsidR="009130DF" w:rsidRPr="00050BDA">
        <w:rPr>
          <w:rFonts w:cs="Arial"/>
          <w:color w:val="000000"/>
          <w:szCs w:val="22"/>
          <w:lang w:val="en-US"/>
        </w:rPr>
        <w:t>S</w:t>
      </w:r>
      <w:r w:rsidR="00377A21" w:rsidRPr="00050BDA">
        <w:rPr>
          <w:rFonts w:cs="Arial"/>
          <w:color w:val="000000"/>
          <w:szCs w:val="22"/>
          <w:lang w:val="en-US"/>
        </w:rPr>
        <w:t xml:space="preserve">elect </w:t>
      </w:r>
      <w:r w:rsidR="009130DF" w:rsidRPr="00050BDA">
        <w:rPr>
          <w:rFonts w:cs="Arial"/>
          <w:b/>
          <w:bCs/>
          <w:szCs w:val="22"/>
          <w:lang w:val="en-US"/>
        </w:rPr>
        <w:t>Upload</w:t>
      </w:r>
      <w:r w:rsidR="00377A21" w:rsidRPr="00050BDA">
        <w:rPr>
          <w:rFonts w:cs="Arial"/>
          <w:bCs/>
          <w:szCs w:val="22"/>
          <w:lang w:val="en-US"/>
        </w:rPr>
        <w:t>.</w:t>
      </w:r>
    </w:p>
    <w:p w14:paraId="01AA569A" w14:textId="2E9DE67A" w:rsidR="00136032" w:rsidRPr="00050BDA" w:rsidRDefault="00136032" w:rsidP="00377A21">
      <w:pPr>
        <w:rPr>
          <w:rFonts w:ascii="Trebuchet MS" w:hAnsi="Trebuchet MS"/>
          <w:lang w:val="en-US"/>
        </w:rPr>
      </w:pPr>
      <w:r w:rsidRPr="00050BDA">
        <w:rPr>
          <w:noProof/>
          <w:lang w:val="en-US" w:eastAsia="en-AU"/>
        </w:rPr>
        <mc:AlternateContent>
          <mc:Choice Requires="wps">
            <w:drawing>
              <wp:anchor distT="0" distB="0" distL="114300" distR="114300" simplePos="0" relativeHeight="251658260" behindDoc="0" locked="0" layoutInCell="1" allowOverlap="1" wp14:anchorId="7A9F96AE" wp14:editId="525BEE9A">
                <wp:simplePos x="0" y="0"/>
                <wp:positionH relativeFrom="column">
                  <wp:posOffset>127000</wp:posOffset>
                </wp:positionH>
                <wp:positionV relativeFrom="paragraph">
                  <wp:posOffset>2066925</wp:posOffset>
                </wp:positionV>
                <wp:extent cx="5378450" cy="203200"/>
                <wp:effectExtent l="0" t="0" r="12700" b="25400"/>
                <wp:wrapNone/>
                <wp:docPr id="31" name="Rectangle 31"/>
                <wp:cNvGraphicFramePr/>
                <a:graphic xmlns:a="http://schemas.openxmlformats.org/drawingml/2006/main">
                  <a:graphicData uri="http://schemas.microsoft.com/office/word/2010/wordprocessingShape">
                    <wps:wsp>
                      <wps:cNvSpPr/>
                      <wps:spPr>
                        <a:xfrm>
                          <a:off x="0" y="0"/>
                          <a:ext cx="537845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2C3A9" id="Rectangle 31" o:spid="_x0000_s1026" style="position:absolute;margin-left:10pt;margin-top:162.75pt;width:423.5pt;height:1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" filled="f" strokecolor="red" strokeweight="2pt"/>
            </w:pict>
          </mc:Fallback>
        </mc:AlternateContent>
      </w:r>
      <w:r w:rsidRPr="00050BDA">
        <w:rPr>
          <w:noProof/>
          <w:lang w:val="en-US" w:eastAsia="en-AU"/>
        </w:rPr>
        <mc:AlternateContent>
          <mc:Choice Requires="wps">
            <w:drawing>
              <wp:anchor distT="0" distB="0" distL="114300" distR="114300" simplePos="0" relativeHeight="251658241" behindDoc="0" locked="0" layoutInCell="1" allowOverlap="1" wp14:anchorId="5D361F48" wp14:editId="2BDD7817">
                <wp:simplePos x="0" y="0"/>
                <wp:positionH relativeFrom="column">
                  <wp:posOffset>800100</wp:posOffset>
                </wp:positionH>
                <wp:positionV relativeFrom="paragraph">
                  <wp:posOffset>1520825</wp:posOffset>
                </wp:positionV>
                <wp:extent cx="3149600" cy="241300"/>
                <wp:effectExtent l="0" t="0" r="12700" b="25400"/>
                <wp:wrapNone/>
                <wp:docPr id="30" name="Rectangle 30"/>
                <wp:cNvGraphicFramePr/>
                <a:graphic xmlns:a="http://schemas.openxmlformats.org/drawingml/2006/main">
                  <a:graphicData uri="http://schemas.microsoft.com/office/word/2010/wordprocessingShape">
                    <wps:wsp>
                      <wps:cNvSpPr/>
                      <wps:spPr>
                        <a:xfrm>
                          <a:off x="0" y="0"/>
                          <a:ext cx="314960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FB356E" id="Rectangle 30" o:spid="_x0000_s1026" style="position:absolute;margin-left:63pt;margin-top:119.75pt;width:248pt;height:19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" filled="f" strokecolor="red" strokeweight="2pt"/>
            </w:pict>
          </mc:Fallback>
        </mc:AlternateContent>
      </w:r>
      <w:r w:rsidRPr="00050BDA">
        <w:rPr>
          <w:noProof/>
          <w:lang w:val="en-US" w:eastAsia="en-AU"/>
        </w:rPr>
        <w:drawing>
          <wp:inline distT="0" distB="0" distL="0" distR="0" wp14:anchorId="6B98CC1E" wp14:editId="6A54E4A4">
            <wp:extent cx="5731510" cy="2773045"/>
            <wp:effectExtent l="19050" t="19050" r="21590" b="2730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7A2FEA95" w14:textId="77777777" w:rsidR="008727AE" w:rsidRPr="00050BDA" w:rsidRDefault="008727AE">
      <w:pPr>
        <w:spacing w:line="276" w:lineRule="auto"/>
        <w:rPr>
          <w:b/>
          <w:color w:val="6A2875"/>
          <w:sz w:val="32"/>
          <w:szCs w:val="32"/>
          <w:lang w:val="en-US"/>
        </w:rPr>
      </w:pPr>
      <w:r w:rsidRPr="00050BDA">
        <w:rPr>
          <w:lang w:val="en-US"/>
        </w:rPr>
        <w:br w:type="page"/>
      </w:r>
    </w:p>
    <w:p w14:paraId="1B476116" w14:textId="77777777" w:rsidR="003C3F61" w:rsidRPr="00050BDA" w:rsidRDefault="003C3F61" w:rsidP="00ED3F01">
      <w:pPr>
        <w:pStyle w:val="Heading3"/>
        <w:spacing w:before="0" w:after="240"/>
        <w:rPr>
          <w:lang w:val="en-US"/>
        </w:rPr>
      </w:pPr>
      <w:bookmarkStart w:id="19" w:name="_Toc167196048"/>
      <w:r w:rsidRPr="00050BDA">
        <w:rPr>
          <w:lang w:val="en-US"/>
        </w:rPr>
        <w:lastRenderedPageBreak/>
        <w:t xml:space="preserve">Successful </w:t>
      </w:r>
      <w:r w:rsidR="009B28A5" w:rsidRPr="00050BDA">
        <w:rPr>
          <w:lang w:val="en-US"/>
        </w:rPr>
        <w:t>f</w:t>
      </w:r>
      <w:r w:rsidRPr="00050BDA">
        <w:rPr>
          <w:lang w:val="en-US"/>
        </w:rPr>
        <w:t xml:space="preserve">ile </w:t>
      </w:r>
      <w:r w:rsidR="009B28A5" w:rsidRPr="00050BDA">
        <w:rPr>
          <w:lang w:val="en-US"/>
        </w:rPr>
        <w:t>u</w:t>
      </w:r>
      <w:r w:rsidRPr="00050BDA">
        <w:rPr>
          <w:lang w:val="en-US"/>
        </w:rPr>
        <w:t>pload</w:t>
      </w:r>
      <w:bookmarkEnd w:id="17"/>
      <w:bookmarkEnd w:id="19"/>
    </w:p>
    <w:p w14:paraId="1C644A1B" w14:textId="77777777" w:rsidR="003C3F61" w:rsidRPr="00050BDA" w:rsidRDefault="003C3F61" w:rsidP="00ED3F01">
      <w:pPr>
        <w:pStyle w:val="BodyText1"/>
        <w:spacing w:before="0" w:after="240"/>
        <w:rPr>
          <w:lang w:val="en-US"/>
        </w:rPr>
      </w:pPr>
      <w:r w:rsidRPr="00050BDA">
        <w:rPr>
          <w:lang w:val="en-US"/>
        </w:rPr>
        <w:t xml:space="preserve">If the </w:t>
      </w:r>
      <w:r w:rsidR="00785EDF" w:rsidRPr="00050BDA">
        <w:rPr>
          <w:lang w:val="en-US"/>
        </w:rPr>
        <w:t>B</w:t>
      </w:r>
      <w:r w:rsidRPr="00050BDA">
        <w:rPr>
          <w:lang w:val="en-US"/>
        </w:rPr>
        <w:t xml:space="preserve">ulk </w:t>
      </w:r>
      <w:r w:rsidR="00740866" w:rsidRPr="00050BDA">
        <w:rPr>
          <w:lang w:val="en-US"/>
        </w:rPr>
        <w:t>P</w:t>
      </w:r>
      <w:r w:rsidRPr="00050BDA">
        <w:rPr>
          <w:lang w:val="en-US"/>
        </w:rPr>
        <w:t xml:space="preserve">ayment </w:t>
      </w:r>
      <w:r w:rsidR="00740866" w:rsidRPr="00050BDA">
        <w:rPr>
          <w:lang w:val="en-US"/>
        </w:rPr>
        <w:t>R</w:t>
      </w:r>
      <w:r w:rsidRPr="00050BDA">
        <w:rPr>
          <w:lang w:val="en-US"/>
        </w:rPr>
        <w:t>equest file meets the upload validation requirements, a message will be displayed advising that the file has been submitted and is pending payment validation.</w:t>
      </w:r>
      <w:r w:rsidR="008D10C3" w:rsidRPr="00050BDA">
        <w:rPr>
          <w:lang w:val="en-US"/>
        </w:rPr>
        <w:t xml:space="preserve"> Note that file processing may not be immediate.</w:t>
      </w:r>
    </w:p>
    <w:p w14:paraId="4E7BC1BA" w14:textId="77777777" w:rsidR="003C3F61" w:rsidRPr="00050BDA" w:rsidRDefault="003C3F61" w:rsidP="00ED3F01">
      <w:pPr>
        <w:pStyle w:val="BodyText1"/>
        <w:spacing w:before="0" w:after="240"/>
        <w:rPr>
          <w:lang w:val="en-US"/>
        </w:rPr>
      </w:pPr>
      <w:r w:rsidRPr="00050BDA">
        <w:rPr>
          <w:lang w:val="en-US"/>
        </w:rPr>
        <w:t xml:space="preserve"> </w:t>
      </w:r>
      <w:r w:rsidR="00551539" w:rsidRPr="00050BDA">
        <w:rPr>
          <w:noProof/>
          <w:lang w:val="en-US" w:eastAsia="en-AU"/>
        </w:rPr>
        <w:drawing>
          <wp:inline distT="0" distB="0" distL="0" distR="0" wp14:anchorId="39AB3D80" wp14:editId="55D4630F">
            <wp:extent cx="4741333" cy="528273"/>
            <wp:effectExtent l="0" t="0" r="2540" b="5715"/>
            <wp:docPr id="8" name="Picture 8" descr="Confirmation the file has been uploaded for furthe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73" t="1180" r="1362" b="82432"/>
                    <a:stretch/>
                  </pic:blipFill>
                  <pic:spPr bwMode="auto">
                    <a:xfrm>
                      <a:off x="0" y="0"/>
                      <a:ext cx="4749221" cy="529152"/>
                    </a:xfrm>
                    <a:prstGeom prst="rect">
                      <a:avLst/>
                    </a:prstGeom>
                    <a:ln>
                      <a:noFill/>
                    </a:ln>
                    <a:extLst>
                      <a:ext uri="{53640926-AAD7-44D8-BBD7-CCE9431645EC}">
                        <a14:shadowObscured xmlns:a14="http://schemas.microsoft.com/office/drawing/2010/main"/>
                      </a:ext>
                    </a:extLst>
                  </pic:spPr>
                </pic:pic>
              </a:graphicData>
            </a:graphic>
          </wp:inline>
        </w:drawing>
      </w:r>
      <w:r w:rsidRPr="00050BDA">
        <w:rPr>
          <w:lang w:val="en-US"/>
        </w:rPr>
        <w:t xml:space="preserve"> </w:t>
      </w:r>
    </w:p>
    <w:p w14:paraId="7CC3E731" w14:textId="77777777" w:rsidR="00D3193C" w:rsidRPr="00050BDA" w:rsidRDefault="00CA56DC" w:rsidP="00452532">
      <w:pPr>
        <w:pStyle w:val="BodyText1"/>
        <w:spacing w:before="0" w:after="240"/>
        <w:rPr>
          <w:szCs w:val="24"/>
          <w:lang w:val="en-US"/>
        </w:rPr>
      </w:pPr>
      <w:r w:rsidRPr="00050BDA">
        <w:rPr>
          <w:szCs w:val="24"/>
          <w:lang w:val="en-US"/>
        </w:rPr>
        <w:t>To</w:t>
      </w:r>
      <w:r w:rsidR="00D3193C" w:rsidRPr="00050BDA">
        <w:rPr>
          <w:szCs w:val="24"/>
          <w:lang w:val="en-US"/>
        </w:rPr>
        <w:t xml:space="preserve"> verify </w:t>
      </w:r>
      <w:r w:rsidRPr="00050BDA">
        <w:rPr>
          <w:szCs w:val="24"/>
          <w:lang w:val="en-US"/>
        </w:rPr>
        <w:t xml:space="preserve">that </w:t>
      </w:r>
      <w:r w:rsidR="00D3193C" w:rsidRPr="00050BDA">
        <w:rPr>
          <w:szCs w:val="24"/>
          <w:lang w:val="en-US"/>
        </w:rPr>
        <w:t xml:space="preserve">the </w:t>
      </w:r>
      <w:r w:rsidR="006429AB" w:rsidRPr="00050BDA">
        <w:rPr>
          <w:bCs/>
          <w:szCs w:val="24"/>
          <w:lang w:val="en-US"/>
        </w:rPr>
        <w:t>b</w:t>
      </w:r>
      <w:r w:rsidR="00D3193C" w:rsidRPr="00050BDA">
        <w:rPr>
          <w:bCs/>
          <w:szCs w:val="24"/>
          <w:lang w:val="en-US"/>
        </w:rPr>
        <w:t xml:space="preserve">ulk </w:t>
      </w:r>
      <w:r w:rsidR="00451695" w:rsidRPr="00050BDA">
        <w:rPr>
          <w:bCs/>
          <w:szCs w:val="24"/>
          <w:lang w:val="en-US"/>
        </w:rPr>
        <w:t>p</w:t>
      </w:r>
      <w:r w:rsidR="00D3193C" w:rsidRPr="00050BDA">
        <w:rPr>
          <w:bCs/>
          <w:szCs w:val="24"/>
          <w:lang w:val="en-US"/>
        </w:rPr>
        <w:t>ayment request</w:t>
      </w:r>
      <w:r w:rsidR="00D3193C" w:rsidRPr="00050BDA">
        <w:rPr>
          <w:szCs w:val="24"/>
          <w:lang w:val="en-US"/>
        </w:rPr>
        <w:t xml:space="preserve"> has been </w:t>
      </w:r>
      <w:r w:rsidRPr="00050BDA">
        <w:rPr>
          <w:szCs w:val="24"/>
          <w:lang w:val="en-US"/>
        </w:rPr>
        <w:t>processed and</w:t>
      </w:r>
      <w:r w:rsidR="00D3193C" w:rsidRPr="00050BDA">
        <w:rPr>
          <w:szCs w:val="24"/>
          <w:lang w:val="en-US"/>
        </w:rPr>
        <w:t xml:space="preserve"> ensure the</w:t>
      </w:r>
      <w:r w:rsidR="008D10C3" w:rsidRPr="00050BDA">
        <w:rPr>
          <w:szCs w:val="24"/>
          <w:lang w:val="en-US"/>
        </w:rPr>
        <w:t xml:space="preserve"> </w:t>
      </w:r>
      <w:r w:rsidRPr="00050BDA">
        <w:rPr>
          <w:szCs w:val="24"/>
          <w:lang w:val="en-US"/>
        </w:rPr>
        <w:t>individual</w:t>
      </w:r>
      <w:r w:rsidR="00D3193C" w:rsidRPr="00050BDA">
        <w:rPr>
          <w:szCs w:val="24"/>
          <w:lang w:val="en-US"/>
        </w:rPr>
        <w:t xml:space="preserve"> payment requests </w:t>
      </w:r>
      <w:r w:rsidRPr="00050BDA">
        <w:rPr>
          <w:szCs w:val="24"/>
          <w:lang w:val="en-US"/>
        </w:rPr>
        <w:t>are valid,</w:t>
      </w:r>
      <w:r w:rsidR="00A81AB1" w:rsidRPr="00050BDA">
        <w:rPr>
          <w:szCs w:val="24"/>
          <w:lang w:val="en-US"/>
        </w:rPr>
        <w:t xml:space="preserve"> proceed as follows:</w:t>
      </w:r>
    </w:p>
    <w:p w14:paraId="02892EDA" w14:textId="77777777" w:rsidR="00F75480" w:rsidRPr="00050BDA" w:rsidRDefault="00D3193C" w:rsidP="00A351D8">
      <w:pPr>
        <w:pStyle w:val="CommentText"/>
        <w:numPr>
          <w:ilvl w:val="0"/>
          <w:numId w:val="25"/>
        </w:numPr>
        <w:spacing w:after="240"/>
        <w:rPr>
          <w:sz w:val="22"/>
          <w:szCs w:val="24"/>
          <w:lang w:val="en-US"/>
        </w:rPr>
      </w:pPr>
      <w:r w:rsidRPr="00050BDA">
        <w:rPr>
          <w:sz w:val="22"/>
          <w:szCs w:val="24"/>
          <w:lang w:val="en-US"/>
        </w:rPr>
        <w:t xml:space="preserve">Select the </w:t>
      </w:r>
      <w:r w:rsidRPr="00050BDA">
        <w:rPr>
          <w:b/>
          <w:sz w:val="22"/>
          <w:szCs w:val="24"/>
          <w:lang w:val="en-US"/>
        </w:rPr>
        <w:t>View Payment Request</w:t>
      </w:r>
      <w:r w:rsidRPr="00050BDA">
        <w:rPr>
          <w:sz w:val="22"/>
          <w:szCs w:val="24"/>
          <w:lang w:val="en-US"/>
        </w:rPr>
        <w:t xml:space="preserve"> tile and search fo</w:t>
      </w:r>
      <w:r w:rsidR="00FB3837" w:rsidRPr="00050BDA">
        <w:rPr>
          <w:sz w:val="22"/>
          <w:szCs w:val="24"/>
          <w:lang w:val="en-US"/>
        </w:rPr>
        <w:t>r the recent</w:t>
      </w:r>
      <w:r w:rsidR="00BE3EAE" w:rsidRPr="00050BDA">
        <w:rPr>
          <w:sz w:val="22"/>
          <w:szCs w:val="24"/>
          <w:lang w:val="en-US"/>
        </w:rPr>
        <w:t xml:space="preserve"> bulk upload </w:t>
      </w:r>
      <w:r w:rsidR="00866E4C" w:rsidRPr="00050BDA">
        <w:rPr>
          <w:sz w:val="22"/>
          <w:szCs w:val="24"/>
          <w:lang w:val="en-US"/>
        </w:rPr>
        <w:t xml:space="preserve">file. </w:t>
      </w:r>
    </w:p>
    <w:p w14:paraId="63D711F9" w14:textId="77777777" w:rsidR="00792A7D" w:rsidRPr="00050BDA" w:rsidRDefault="00AB73E1" w:rsidP="00551539">
      <w:pPr>
        <w:pStyle w:val="CommentText"/>
        <w:rPr>
          <w:sz w:val="22"/>
          <w:szCs w:val="24"/>
          <w:lang w:val="en-US"/>
        </w:rPr>
      </w:pPr>
      <w:r w:rsidRPr="00050BDA">
        <w:rPr>
          <w:noProof/>
          <w:lang w:val="en-US" w:eastAsia="en-AU"/>
        </w:rPr>
        <mc:AlternateContent>
          <mc:Choice Requires="wps">
            <w:drawing>
              <wp:anchor distT="0" distB="0" distL="114300" distR="114300" simplePos="0" relativeHeight="251658244" behindDoc="0" locked="0" layoutInCell="1" allowOverlap="1" wp14:anchorId="6F23545C" wp14:editId="4FE91D7A">
                <wp:simplePos x="0" y="0"/>
                <wp:positionH relativeFrom="column">
                  <wp:posOffset>1362075</wp:posOffset>
                </wp:positionH>
                <wp:positionV relativeFrom="paragraph">
                  <wp:posOffset>669290</wp:posOffset>
                </wp:positionV>
                <wp:extent cx="1304925" cy="1400175"/>
                <wp:effectExtent l="0" t="0" r="28575" b="28575"/>
                <wp:wrapNone/>
                <wp:docPr id="5610" name="Rectangle 5610"/>
                <wp:cNvGraphicFramePr/>
                <a:graphic xmlns:a="http://schemas.openxmlformats.org/drawingml/2006/main">
                  <a:graphicData uri="http://schemas.microsoft.com/office/word/2010/wordprocessingShape">
                    <wps:wsp>
                      <wps:cNvSpPr/>
                      <wps:spPr>
                        <a:xfrm>
                          <a:off x="0" y="0"/>
                          <a:ext cx="1304925" cy="140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629BB" id="Rectangle 5610" o:spid="_x0000_s1026" style="position:absolute;margin-left:107.25pt;margin-top:52.7pt;width:102.75pt;height:110.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" filled="f" strokecolor="red" strokeweight="2pt"/>
            </w:pict>
          </mc:Fallback>
        </mc:AlternateContent>
      </w:r>
      <w:r w:rsidRPr="00050BDA">
        <w:rPr>
          <w:noProof/>
          <w:lang w:val="en-US" w:eastAsia="en-AU"/>
        </w:rPr>
        <w:drawing>
          <wp:inline distT="0" distB="0" distL="0" distR="0" wp14:anchorId="6E466999" wp14:editId="3D1CA1CB">
            <wp:extent cx="5405120" cy="2281237"/>
            <wp:effectExtent l="19050" t="19050" r="24130" b="24130"/>
            <wp:docPr id="5609" name="Picture 5609"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0585" cy="2283543"/>
                    </a:xfrm>
                    <a:prstGeom prst="rect">
                      <a:avLst/>
                    </a:prstGeom>
                    <a:ln>
                      <a:solidFill>
                        <a:schemeClr val="tx1"/>
                      </a:solidFill>
                    </a:ln>
                  </pic:spPr>
                </pic:pic>
              </a:graphicData>
            </a:graphic>
          </wp:inline>
        </w:drawing>
      </w:r>
    </w:p>
    <w:p w14:paraId="4CD960D0" w14:textId="77777777" w:rsidR="00ED755C" w:rsidRPr="00050BDA" w:rsidRDefault="006429AB" w:rsidP="00A351D8">
      <w:pPr>
        <w:pStyle w:val="CommentText"/>
        <w:numPr>
          <w:ilvl w:val="0"/>
          <w:numId w:val="25"/>
        </w:numPr>
        <w:spacing w:after="240"/>
        <w:rPr>
          <w:sz w:val="22"/>
          <w:szCs w:val="24"/>
          <w:lang w:val="en-US"/>
        </w:rPr>
      </w:pPr>
      <w:r w:rsidRPr="00050BDA">
        <w:rPr>
          <w:sz w:val="22"/>
          <w:szCs w:val="24"/>
          <w:lang w:val="en-US"/>
        </w:rPr>
        <w:t xml:space="preserve">In the </w:t>
      </w:r>
      <w:r w:rsidR="00451695" w:rsidRPr="00050BDA">
        <w:rPr>
          <w:b/>
          <w:sz w:val="22"/>
          <w:szCs w:val="24"/>
          <w:lang w:val="en-US"/>
        </w:rPr>
        <w:t xml:space="preserve">View </w:t>
      </w:r>
      <w:r w:rsidRPr="00050BDA">
        <w:rPr>
          <w:b/>
          <w:sz w:val="22"/>
          <w:szCs w:val="24"/>
          <w:lang w:val="en-US"/>
        </w:rPr>
        <w:t>B</w:t>
      </w:r>
      <w:r w:rsidR="00451695" w:rsidRPr="00050BDA">
        <w:rPr>
          <w:b/>
          <w:sz w:val="22"/>
          <w:szCs w:val="24"/>
          <w:lang w:val="en-US"/>
        </w:rPr>
        <w:t>y</w:t>
      </w:r>
      <w:r w:rsidR="00451695" w:rsidRPr="00050BDA">
        <w:rPr>
          <w:sz w:val="22"/>
          <w:szCs w:val="24"/>
          <w:lang w:val="en-US"/>
        </w:rPr>
        <w:t xml:space="preserve"> drop</w:t>
      </w:r>
      <w:r w:rsidRPr="00050BDA">
        <w:rPr>
          <w:sz w:val="22"/>
          <w:szCs w:val="24"/>
          <w:lang w:val="en-US"/>
        </w:rPr>
        <w:t>-</w:t>
      </w:r>
      <w:r w:rsidR="00451695" w:rsidRPr="00050BDA">
        <w:rPr>
          <w:sz w:val="22"/>
          <w:szCs w:val="24"/>
          <w:lang w:val="en-US"/>
        </w:rPr>
        <w:t>down</w:t>
      </w:r>
      <w:r w:rsidRPr="00050BDA">
        <w:rPr>
          <w:sz w:val="22"/>
          <w:szCs w:val="24"/>
          <w:lang w:val="en-US"/>
        </w:rPr>
        <w:t xml:space="preserve">, select </w:t>
      </w:r>
      <w:r w:rsidRPr="00050BDA">
        <w:rPr>
          <w:b/>
          <w:sz w:val="22"/>
          <w:szCs w:val="24"/>
          <w:lang w:val="en-US"/>
        </w:rPr>
        <w:t>Upload Bulk Payment File</w:t>
      </w:r>
      <w:r w:rsidRPr="00050BDA">
        <w:rPr>
          <w:sz w:val="22"/>
          <w:szCs w:val="24"/>
          <w:lang w:val="en-US"/>
        </w:rPr>
        <w:t>.</w:t>
      </w:r>
    </w:p>
    <w:p w14:paraId="4A63F6DC" w14:textId="77777777" w:rsidR="00ED755C" w:rsidRPr="00050BDA" w:rsidRDefault="00ED755C" w:rsidP="00551539">
      <w:pPr>
        <w:pStyle w:val="CommentText"/>
        <w:rPr>
          <w:sz w:val="22"/>
          <w:szCs w:val="24"/>
          <w:lang w:val="en-US"/>
        </w:rPr>
      </w:pPr>
      <w:r w:rsidRPr="00050BDA">
        <w:rPr>
          <w:noProof/>
          <w:sz w:val="22"/>
          <w:szCs w:val="24"/>
          <w:lang w:val="en-US" w:eastAsia="en-AU"/>
        </w:rPr>
        <w:drawing>
          <wp:inline distT="0" distB="0" distL="0" distR="0" wp14:anchorId="3259302E" wp14:editId="0E77C5BC">
            <wp:extent cx="5378479" cy="2395537"/>
            <wp:effectExtent l="19050" t="19050" r="12700" b="24130"/>
            <wp:docPr id="5" name="Picture 5" descr="Screen shot of the Search for Payment Requests screen showing the 'Search by'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14:paraId="780233F4" w14:textId="77777777" w:rsidR="006277FC" w:rsidRPr="00050BDA" w:rsidRDefault="006277FC" w:rsidP="00A351D8">
      <w:pPr>
        <w:pStyle w:val="CommentText"/>
        <w:numPr>
          <w:ilvl w:val="0"/>
          <w:numId w:val="25"/>
        </w:numPr>
        <w:spacing w:after="240"/>
        <w:rPr>
          <w:sz w:val="22"/>
          <w:szCs w:val="24"/>
          <w:lang w:val="en-US"/>
        </w:rPr>
      </w:pPr>
      <w:r w:rsidRPr="00050BDA">
        <w:rPr>
          <w:sz w:val="22"/>
          <w:szCs w:val="24"/>
          <w:lang w:val="en-US"/>
        </w:rPr>
        <w:t>Select search criteria from the drop</w:t>
      </w:r>
      <w:r w:rsidR="00762FF9" w:rsidRPr="00050BDA">
        <w:rPr>
          <w:sz w:val="22"/>
          <w:szCs w:val="24"/>
          <w:lang w:val="en-US"/>
        </w:rPr>
        <w:t>-</w:t>
      </w:r>
      <w:r w:rsidRPr="00050BDA">
        <w:rPr>
          <w:sz w:val="22"/>
          <w:szCs w:val="24"/>
          <w:lang w:val="en-US"/>
        </w:rPr>
        <w:t>down menu:</w:t>
      </w:r>
    </w:p>
    <w:p w14:paraId="07901646" w14:textId="77777777" w:rsidR="00762FF9" w:rsidRPr="00050BDA" w:rsidRDefault="00ED755C" w:rsidP="00A351D8">
      <w:pPr>
        <w:pStyle w:val="CommentText"/>
        <w:numPr>
          <w:ilvl w:val="1"/>
          <w:numId w:val="25"/>
        </w:numPr>
        <w:spacing w:after="240"/>
        <w:rPr>
          <w:sz w:val="22"/>
          <w:szCs w:val="24"/>
          <w:lang w:val="en-US"/>
        </w:rPr>
      </w:pPr>
      <w:r w:rsidRPr="00050BDA">
        <w:rPr>
          <w:sz w:val="22"/>
          <w:szCs w:val="24"/>
          <w:lang w:val="en-US"/>
        </w:rPr>
        <w:t xml:space="preserve">Select </w:t>
      </w:r>
      <w:r w:rsidRPr="00050BDA">
        <w:rPr>
          <w:b/>
          <w:sz w:val="22"/>
          <w:szCs w:val="24"/>
          <w:lang w:val="en-US"/>
        </w:rPr>
        <w:t>File name</w:t>
      </w:r>
      <w:r w:rsidRPr="00050BDA">
        <w:rPr>
          <w:sz w:val="22"/>
          <w:szCs w:val="24"/>
          <w:lang w:val="en-US"/>
        </w:rPr>
        <w:t xml:space="preserve"> and enter the name of the bulk upload file</w:t>
      </w:r>
      <w:r w:rsidR="00762FF9" w:rsidRPr="00050BDA">
        <w:rPr>
          <w:sz w:val="22"/>
          <w:szCs w:val="24"/>
          <w:lang w:val="en-US"/>
        </w:rPr>
        <w:t>.</w:t>
      </w:r>
    </w:p>
    <w:p w14:paraId="3DB32E02" w14:textId="77777777" w:rsidR="00762FF9" w:rsidRPr="00050BDA" w:rsidRDefault="00ED755C" w:rsidP="00A351D8">
      <w:pPr>
        <w:pStyle w:val="CommentText"/>
        <w:numPr>
          <w:ilvl w:val="1"/>
          <w:numId w:val="25"/>
        </w:numPr>
        <w:spacing w:after="240"/>
        <w:rPr>
          <w:sz w:val="22"/>
          <w:szCs w:val="24"/>
          <w:lang w:val="en-US"/>
        </w:rPr>
      </w:pPr>
      <w:r w:rsidRPr="00050BDA">
        <w:rPr>
          <w:sz w:val="22"/>
          <w:szCs w:val="24"/>
          <w:lang w:val="en-US"/>
        </w:rPr>
        <w:lastRenderedPageBreak/>
        <w:t xml:space="preserve">Select </w:t>
      </w:r>
      <w:r w:rsidRPr="00050BDA">
        <w:rPr>
          <w:b/>
          <w:sz w:val="22"/>
          <w:szCs w:val="24"/>
          <w:lang w:val="en-US"/>
        </w:rPr>
        <w:t>D</w:t>
      </w:r>
      <w:r w:rsidR="008D10C3" w:rsidRPr="00050BDA">
        <w:rPr>
          <w:b/>
          <w:sz w:val="22"/>
          <w:szCs w:val="24"/>
          <w:lang w:val="en-US"/>
        </w:rPr>
        <w:t>uration</w:t>
      </w:r>
      <w:r w:rsidR="00762FF9" w:rsidRPr="00050BDA">
        <w:rPr>
          <w:b/>
          <w:sz w:val="22"/>
          <w:szCs w:val="24"/>
          <w:lang w:val="en-US"/>
        </w:rPr>
        <w:t>.</w:t>
      </w:r>
      <w:r w:rsidRPr="00050BDA">
        <w:rPr>
          <w:sz w:val="22"/>
          <w:szCs w:val="24"/>
          <w:lang w:val="en-US"/>
        </w:rPr>
        <w:t xml:space="preserve"> </w:t>
      </w:r>
      <w:r w:rsidR="00762FF9" w:rsidRPr="00050BDA">
        <w:rPr>
          <w:sz w:val="22"/>
          <w:szCs w:val="24"/>
          <w:lang w:val="en-US"/>
        </w:rPr>
        <w:t>E</w:t>
      </w:r>
      <w:r w:rsidRPr="00050BDA">
        <w:rPr>
          <w:sz w:val="22"/>
          <w:szCs w:val="24"/>
          <w:lang w:val="en-US"/>
        </w:rPr>
        <w:t>nter the ‘From Date’ and ‘To Date’</w:t>
      </w:r>
      <w:r w:rsidR="00762FF9" w:rsidRPr="00050BDA">
        <w:rPr>
          <w:sz w:val="22"/>
          <w:szCs w:val="24"/>
          <w:lang w:val="en-US"/>
        </w:rPr>
        <w:t>.</w:t>
      </w:r>
    </w:p>
    <w:p w14:paraId="1DF8CD82" w14:textId="77777777" w:rsidR="00ED755C" w:rsidRPr="00050BDA" w:rsidRDefault="00762FF9" w:rsidP="00A351D8">
      <w:pPr>
        <w:pStyle w:val="CommentText"/>
        <w:numPr>
          <w:ilvl w:val="1"/>
          <w:numId w:val="25"/>
        </w:numPr>
        <w:spacing w:after="240"/>
        <w:rPr>
          <w:sz w:val="22"/>
          <w:szCs w:val="24"/>
          <w:lang w:val="en-US"/>
        </w:rPr>
      </w:pPr>
      <w:r w:rsidRPr="00050BDA">
        <w:rPr>
          <w:sz w:val="22"/>
          <w:szCs w:val="24"/>
          <w:lang w:val="en-US"/>
        </w:rPr>
        <w:t>S</w:t>
      </w:r>
      <w:r w:rsidR="00ED755C" w:rsidRPr="00050BDA">
        <w:rPr>
          <w:sz w:val="22"/>
          <w:szCs w:val="24"/>
          <w:lang w:val="en-US"/>
        </w:rPr>
        <w:t xml:space="preserve">elect </w:t>
      </w:r>
      <w:r w:rsidR="00ED755C" w:rsidRPr="00050BDA">
        <w:rPr>
          <w:b/>
          <w:sz w:val="22"/>
          <w:szCs w:val="24"/>
          <w:lang w:val="en-US"/>
        </w:rPr>
        <w:t>Get Files</w:t>
      </w:r>
      <w:r w:rsidRPr="00050BDA">
        <w:rPr>
          <w:sz w:val="22"/>
          <w:szCs w:val="24"/>
          <w:lang w:val="en-US"/>
        </w:rPr>
        <w:t>.</w:t>
      </w:r>
      <w:r w:rsidR="00ED755C" w:rsidRPr="00050BDA">
        <w:rPr>
          <w:sz w:val="22"/>
          <w:szCs w:val="24"/>
          <w:lang w:val="en-US"/>
        </w:rPr>
        <w:t xml:space="preserve"> </w:t>
      </w:r>
      <w:r w:rsidRPr="00050BDA">
        <w:rPr>
          <w:sz w:val="22"/>
          <w:szCs w:val="24"/>
          <w:lang w:val="en-US"/>
        </w:rPr>
        <w:t>T</w:t>
      </w:r>
      <w:r w:rsidR="00ED755C" w:rsidRPr="00050BDA">
        <w:rPr>
          <w:sz w:val="22"/>
          <w:szCs w:val="24"/>
          <w:lang w:val="en-US"/>
        </w:rPr>
        <w:t>hen choose the file from the drop</w:t>
      </w:r>
      <w:r w:rsidRPr="00050BDA">
        <w:rPr>
          <w:sz w:val="22"/>
          <w:szCs w:val="24"/>
          <w:lang w:val="en-US"/>
        </w:rPr>
        <w:t>-</w:t>
      </w:r>
      <w:r w:rsidR="00ED755C" w:rsidRPr="00050BDA">
        <w:rPr>
          <w:sz w:val="22"/>
          <w:szCs w:val="24"/>
          <w:lang w:val="en-US"/>
        </w:rPr>
        <w:t>down list</w:t>
      </w:r>
      <w:r w:rsidRPr="00050BDA">
        <w:rPr>
          <w:sz w:val="22"/>
          <w:szCs w:val="24"/>
          <w:lang w:val="en-US"/>
        </w:rPr>
        <w:t>.</w:t>
      </w:r>
    </w:p>
    <w:p w14:paraId="5985AB71" w14:textId="77777777" w:rsidR="008D6F43" w:rsidRPr="00050BDA" w:rsidRDefault="008D6F43" w:rsidP="00050BDA">
      <w:pPr>
        <w:pStyle w:val="Steps"/>
        <w:keepNext/>
        <w:spacing w:before="0" w:after="0"/>
        <w:rPr>
          <w:rStyle w:val="None"/>
          <w:rFonts w:eastAsia="Arial" w:cs="Arial"/>
        </w:rPr>
      </w:pPr>
      <w:r w:rsidRPr="00050BDA">
        <w:rPr>
          <w:rStyle w:val="None"/>
          <w:rFonts w:cs="Arial"/>
        </w:rPr>
        <w:t xml:space="preserve">The table below explains what the different status criteria mean. </w:t>
      </w:r>
    </w:p>
    <w:tbl>
      <w:tblPr>
        <w:tblW w:w="907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3362"/>
        <w:gridCol w:w="5710"/>
      </w:tblGrid>
      <w:tr w:rsidR="008D6F43" w:rsidRPr="008D6F43" w14:paraId="54932BF4" w14:textId="77777777" w:rsidTr="00050BDA">
        <w:trPr>
          <w:trHeight w:val="478"/>
          <w:tblHeader/>
        </w:trPr>
        <w:tc>
          <w:tcPr>
            <w:tcW w:w="3362" w:type="dxa"/>
            <w:tcBorders>
              <w:top w:val="single" w:sz="4" w:space="0" w:color="000000"/>
              <w:left w:val="single" w:sz="4" w:space="0" w:color="000000"/>
              <w:bottom w:val="single" w:sz="4" w:space="0" w:color="000000"/>
              <w:right w:val="single" w:sz="4" w:space="0" w:color="000000"/>
            </w:tcBorders>
            <w:shd w:val="clear" w:color="auto" w:fill="6B2976"/>
            <w:tcMar>
              <w:top w:w="80" w:type="dxa"/>
              <w:left w:w="193" w:type="dxa"/>
              <w:bottom w:w="80" w:type="dxa"/>
              <w:right w:w="193" w:type="dxa"/>
            </w:tcMar>
          </w:tcPr>
          <w:p w14:paraId="780EF0CE" w14:textId="19DE8AC3" w:rsidR="008D6F43" w:rsidRPr="00050BDA" w:rsidRDefault="008D6F43" w:rsidP="00F65532">
            <w:pPr>
              <w:pStyle w:val="NDIATableHeading"/>
              <w:rPr>
                <w:lang w:val="en-US"/>
              </w:rPr>
            </w:pPr>
            <w:r w:rsidRPr="00050BDA">
              <w:rPr>
                <w:rStyle w:val="None"/>
                <w:rFonts w:cs="Arial"/>
                <w:lang w:val="en-US"/>
              </w:rPr>
              <w:t>Status</w:t>
            </w:r>
          </w:p>
        </w:tc>
        <w:tc>
          <w:tcPr>
            <w:tcW w:w="5710" w:type="dxa"/>
            <w:tcBorders>
              <w:top w:val="single" w:sz="4" w:space="0" w:color="000000"/>
              <w:left w:val="single" w:sz="4" w:space="0" w:color="000000"/>
              <w:bottom w:val="single" w:sz="4" w:space="0" w:color="000000"/>
              <w:right w:val="single" w:sz="4" w:space="0" w:color="000000"/>
            </w:tcBorders>
            <w:shd w:val="clear" w:color="auto" w:fill="6B2976"/>
            <w:tcMar>
              <w:top w:w="80" w:type="dxa"/>
              <w:left w:w="193" w:type="dxa"/>
              <w:bottom w:w="80" w:type="dxa"/>
              <w:right w:w="193" w:type="dxa"/>
            </w:tcMar>
          </w:tcPr>
          <w:p w14:paraId="7038F81C" w14:textId="77777777" w:rsidR="008D6F43" w:rsidRPr="00050BDA" w:rsidRDefault="008D6F43" w:rsidP="00F65532">
            <w:pPr>
              <w:pStyle w:val="NDIATableHeading"/>
              <w:rPr>
                <w:lang w:val="en-US"/>
              </w:rPr>
            </w:pPr>
            <w:r w:rsidRPr="00050BDA">
              <w:rPr>
                <w:rStyle w:val="None"/>
                <w:rFonts w:cs="Arial"/>
                <w:lang w:val="en-US"/>
              </w:rPr>
              <w:t>Definition</w:t>
            </w:r>
          </w:p>
        </w:tc>
      </w:tr>
      <w:tr w:rsidR="008D6F43" w:rsidRPr="008D6F43" w14:paraId="0F87E70C" w14:textId="77777777" w:rsidTr="00050BDA">
        <w:tblPrEx>
          <w:shd w:val="clear" w:color="auto" w:fill="CED7E7"/>
        </w:tblPrEx>
        <w:trPr>
          <w:trHeight w:val="245"/>
        </w:trPr>
        <w:tc>
          <w:tcPr>
            <w:tcW w:w="3362"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2D0A0B21" w14:textId="18C4975E" w:rsidR="008D6F43" w:rsidRPr="00050BDA" w:rsidRDefault="008D6F43" w:rsidP="00F65532">
            <w:pPr>
              <w:pStyle w:val="NDIATableText"/>
              <w:rPr>
                <w:lang w:val="en-US"/>
              </w:rPr>
            </w:pPr>
            <w:r w:rsidRPr="00050BDA">
              <w:rPr>
                <w:rStyle w:val="None"/>
                <w:rFonts w:cs="Arial"/>
                <w:b/>
                <w:bCs/>
                <w:lang w:val="en-US"/>
              </w:rPr>
              <w:t>SUCCESSFUL</w:t>
            </w:r>
          </w:p>
        </w:tc>
        <w:tc>
          <w:tcPr>
            <w:tcW w:w="5710"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7559C282" w14:textId="657922AD" w:rsidR="008D6F43" w:rsidRPr="00050BDA" w:rsidRDefault="008D6F43" w:rsidP="00F65532">
            <w:pPr>
              <w:pStyle w:val="NDIATableText"/>
              <w:rPr>
                <w:lang w:val="en-US"/>
              </w:rPr>
            </w:pPr>
            <w:r w:rsidRPr="00050BDA">
              <w:rPr>
                <w:rStyle w:val="None"/>
                <w:rFonts w:cs="Arial"/>
                <w:lang w:val="en-US"/>
              </w:rPr>
              <w:t xml:space="preserve">The payment </w:t>
            </w:r>
            <w:r>
              <w:rPr>
                <w:rStyle w:val="None"/>
                <w:rFonts w:cs="Arial"/>
                <w:lang w:val="en-US"/>
              </w:rPr>
              <w:t xml:space="preserve">request </w:t>
            </w:r>
            <w:r w:rsidRPr="00050BDA">
              <w:rPr>
                <w:rStyle w:val="None"/>
                <w:rFonts w:cs="Arial"/>
                <w:lang w:val="en-US"/>
              </w:rPr>
              <w:t>has been submitted successfully</w:t>
            </w:r>
          </w:p>
        </w:tc>
      </w:tr>
      <w:tr w:rsidR="008D6F43" w:rsidRPr="008D6F43" w14:paraId="424739DC" w14:textId="77777777" w:rsidTr="00050BDA">
        <w:tblPrEx>
          <w:shd w:val="clear" w:color="auto" w:fill="CED7E7"/>
        </w:tblPrEx>
        <w:trPr>
          <w:trHeight w:val="478"/>
        </w:trPr>
        <w:tc>
          <w:tcPr>
            <w:tcW w:w="3362"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6BB76789" w14:textId="63A1EDAE" w:rsidR="008D6F43" w:rsidRPr="00050BDA" w:rsidRDefault="008D6F43" w:rsidP="00F65532">
            <w:pPr>
              <w:pStyle w:val="NDIATableText"/>
              <w:rPr>
                <w:lang w:val="en-US"/>
              </w:rPr>
            </w:pPr>
            <w:r w:rsidRPr="00050BDA">
              <w:rPr>
                <w:rStyle w:val="None"/>
                <w:rFonts w:cs="Arial"/>
                <w:b/>
                <w:bCs/>
                <w:lang w:val="en-US"/>
              </w:rPr>
              <w:t>ERROR</w:t>
            </w:r>
          </w:p>
        </w:tc>
        <w:tc>
          <w:tcPr>
            <w:tcW w:w="5710"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760BEB1A" w14:textId="6EC244DE" w:rsidR="008D6F43" w:rsidRPr="00050BDA" w:rsidRDefault="008D6F43" w:rsidP="00F65532">
            <w:pPr>
              <w:pStyle w:val="NDIATableText"/>
              <w:rPr>
                <w:lang w:val="en-US"/>
              </w:rPr>
            </w:pPr>
            <w:r w:rsidRPr="00050BDA">
              <w:rPr>
                <w:rStyle w:val="None"/>
                <w:rFonts w:cs="Arial"/>
                <w:lang w:val="en-US"/>
              </w:rPr>
              <w:t xml:space="preserve">The payment </w:t>
            </w:r>
            <w:r>
              <w:rPr>
                <w:rStyle w:val="None"/>
                <w:rFonts w:cs="Arial"/>
                <w:lang w:val="en-US"/>
              </w:rPr>
              <w:t xml:space="preserve">request </w:t>
            </w:r>
            <w:r w:rsidRPr="00050BDA">
              <w:rPr>
                <w:rStyle w:val="None"/>
                <w:rFonts w:cs="Arial"/>
                <w:lang w:val="en-US"/>
              </w:rPr>
              <w:t>has not been submitted successfully and further action needs to be taken.</w:t>
            </w:r>
          </w:p>
        </w:tc>
      </w:tr>
    </w:tbl>
    <w:p w14:paraId="68AE8F6E" w14:textId="77777777" w:rsidR="008D6F43" w:rsidRPr="00050BDA" w:rsidRDefault="008D6F43" w:rsidP="00ED3F01">
      <w:pPr>
        <w:pStyle w:val="CommentText"/>
        <w:spacing w:after="240"/>
        <w:rPr>
          <w:lang w:val="en-US"/>
        </w:rPr>
      </w:pPr>
    </w:p>
    <w:p w14:paraId="68F6A3B2" w14:textId="52F4895A" w:rsidR="00856BD1" w:rsidRPr="00050BDA" w:rsidRDefault="00856BD1" w:rsidP="00856BD1">
      <w:pPr>
        <w:rPr>
          <w:lang w:val="en-US"/>
        </w:rPr>
      </w:pPr>
      <w:r w:rsidRPr="00050BDA">
        <w:rPr>
          <w:noProof/>
          <w:lang w:val="en-US"/>
        </w:rPr>
        <w:drawing>
          <wp:inline distT="0" distB="0" distL="0" distR="0" wp14:anchorId="1068C3DB" wp14:editId="49357F86">
            <wp:extent cx="5731510" cy="4460875"/>
            <wp:effectExtent l="19050" t="19050" r="21590" b="15875"/>
            <wp:docPr id="5624" name="Picture 5624" descr="Search for payment request screen"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4"/>
                    <pic:cNvPicPr/>
                  </pic:nvPicPr>
                  <pic:blipFill>
                    <a:blip r:embed="rId35">
                      <a:extLst>
                        <a:ext uri="{28A0092B-C50C-407E-A947-70E740481C1C}">
                          <a14:useLocalDpi xmlns:a14="http://schemas.microsoft.com/office/drawing/2010/main" val="0"/>
                        </a:ext>
                      </a:extLst>
                    </a:blip>
                    <a:stretch>
                      <a:fillRect/>
                    </a:stretch>
                  </pic:blipFill>
                  <pic:spPr>
                    <a:xfrm>
                      <a:off x="0" y="0"/>
                      <a:ext cx="5731510" cy="4460875"/>
                    </a:xfrm>
                    <a:prstGeom prst="rect">
                      <a:avLst/>
                    </a:prstGeom>
                    <a:ln>
                      <a:solidFill>
                        <a:schemeClr val="tx1"/>
                      </a:solidFill>
                    </a:ln>
                  </pic:spPr>
                </pic:pic>
              </a:graphicData>
            </a:graphic>
          </wp:inline>
        </w:drawing>
      </w:r>
    </w:p>
    <w:p w14:paraId="58F2D9AD" w14:textId="77777777" w:rsidR="00551539" w:rsidRPr="00050BDA" w:rsidRDefault="00551539" w:rsidP="00ED3F01">
      <w:pPr>
        <w:pStyle w:val="Heading3"/>
        <w:spacing w:before="0" w:after="240"/>
        <w:rPr>
          <w:lang w:val="en-US"/>
        </w:rPr>
      </w:pPr>
      <w:bookmarkStart w:id="20" w:name="_Toc167196049"/>
      <w:r w:rsidRPr="00050BDA">
        <w:rPr>
          <w:lang w:val="en-US"/>
        </w:rPr>
        <w:t xml:space="preserve">Unsuccessful </w:t>
      </w:r>
      <w:r w:rsidR="00762FF9" w:rsidRPr="00050BDA">
        <w:rPr>
          <w:lang w:val="en-US"/>
        </w:rPr>
        <w:t>f</w:t>
      </w:r>
      <w:r w:rsidRPr="00050BDA">
        <w:rPr>
          <w:lang w:val="en-US"/>
        </w:rPr>
        <w:t xml:space="preserve">ile </w:t>
      </w:r>
      <w:r w:rsidR="00762FF9" w:rsidRPr="00050BDA">
        <w:rPr>
          <w:lang w:val="en-US"/>
        </w:rPr>
        <w:t>u</w:t>
      </w:r>
      <w:r w:rsidRPr="00050BDA">
        <w:rPr>
          <w:lang w:val="en-US"/>
        </w:rPr>
        <w:t>pload</w:t>
      </w:r>
      <w:bookmarkEnd w:id="20"/>
    </w:p>
    <w:p w14:paraId="77959EE8" w14:textId="77777777" w:rsidR="00551539" w:rsidRPr="00050BDA" w:rsidRDefault="00551539" w:rsidP="00ED3F01">
      <w:pPr>
        <w:pStyle w:val="BodyText1"/>
        <w:spacing w:before="0" w:after="240"/>
        <w:rPr>
          <w:lang w:val="en-US"/>
        </w:rPr>
      </w:pPr>
      <w:r w:rsidRPr="00050BDA">
        <w:rPr>
          <w:lang w:val="en-US"/>
        </w:rPr>
        <w:t xml:space="preserve">If the bulk </w:t>
      </w:r>
      <w:r w:rsidR="00762FF9" w:rsidRPr="00050BDA">
        <w:rPr>
          <w:lang w:val="en-US"/>
        </w:rPr>
        <w:t>p</w:t>
      </w:r>
      <w:r w:rsidRPr="00050BDA">
        <w:rPr>
          <w:lang w:val="en-US"/>
        </w:rPr>
        <w:t xml:space="preserve">ayment </w:t>
      </w:r>
      <w:r w:rsidR="00762FF9" w:rsidRPr="00050BDA">
        <w:rPr>
          <w:lang w:val="en-US"/>
        </w:rPr>
        <w:t>r</w:t>
      </w:r>
      <w:r w:rsidRPr="00050BDA">
        <w:rPr>
          <w:lang w:val="en-US"/>
        </w:rPr>
        <w:t xml:space="preserve">equest file does not meet the upload validation requirements, a message will be displayed advising that the file validation has failed. </w:t>
      </w:r>
    </w:p>
    <w:p w14:paraId="41FE1B0C" w14:textId="77777777" w:rsidR="00551539" w:rsidRPr="00050BDA" w:rsidRDefault="00551539" w:rsidP="00ED3F01">
      <w:pPr>
        <w:pStyle w:val="BodyText1"/>
        <w:spacing w:before="0" w:after="240"/>
        <w:rPr>
          <w:lang w:val="en-US"/>
        </w:rPr>
      </w:pPr>
      <w:r w:rsidRPr="00050BDA">
        <w:rPr>
          <w:lang w:val="en-US"/>
        </w:rPr>
        <w:t xml:space="preserve">In addition, an error file specifying the errors (column A) in the file will be available to download and view so you can make the required changes to the original file. </w:t>
      </w:r>
    </w:p>
    <w:p w14:paraId="4C60836F" w14:textId="77777777" w:rsidR="00551539" w:rsidRPr="00050BDA" w:rsidRDefault="00551539" w:rsidP="00551539">
      <w:pPr>
        <w:pStyle w:val="BodyText1"/>
        <w:rPr>
          <w:lang w:val="en-US"/>
        </w:rPr>
      </w:pPr>
      <w:r w:rsidRPr="00050BDA">
        <w:rPr>
          <w:lang w:val="en-US"/>
        </w:rPr>
        <w:lastRenderedPageBreak/>
        <w:t xml:space="preserve"> </w:t>
      </w:r>
      <w:r w:rsidRPr="00050BDA">
        <w:rPr>
          <w:noProof/>
          <w:lang w:val="en-US" w:eastAsia="en-AU"/>
        </w:rPr>
        <w:drawing>
          <wp:inline distT="0" distB="0" distL="0" distR="0" wp14:anchorId="72658442" wp14:editId="4FFC720E">
            <wp:extent cx="5400675" cy="1514475"/>
            <wp:effectExtent l="0" t="0" r="9525" b="9525"/>
            <wp:docPr id="10" name="Picture 10" descr="Microsoft Excel screenshot showing the error message and hours entry which is i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675" cy="1514475"/>
                    </a:xfrm>
                    <a:prstGeom prst="rect">
                      <a:avLst/>
                    </a:prstGeom>
                  </pic:spPr>
                </pic:pic>
              </a:graphicData>
            </a:graphic>
          </wp:inline>
        </w:drawing>
      </w:r>
    </w:p>
    <w:p w14:paraId="2D9F1EA1" w14:textId="77777777" w:rsidR="00867566" w:rsidRPr="00050BDA" w:rsidRDefault="00551539" w:rsidP="005F691B">
      <w:pPr>
        <w:rPr>
          <w:lang w:val="en-US"/>
        </w:rPr>
      </w:pPr>
      <w:r w:rsidRPr="00050BDA">
        <w:rPr>
          <w:b/>
          <w:lang w:val="en-US"/>
        </w:rPr>
        <w:t>Note</w:t>
      </w:r>
      <w:r w:rsidRPr="00050BDA">
        <w:rPr>
          <w:lang w:val="en-US"/>
        </w:rPr>
        <w:t xml:space="preserve">: When uploading the corrected bulk upload file, please ensure that the file is </w:t>
      </w:r>
      <w:r w:rsidRPr="00050BDA">
        <w:rPr>
          <w:b/>
          <w:lang w:val="en-US"/>
        </w:rPr>
        <w:t>renamed</w:t>
      </w:r>
      <w:r w:rsidRPr="00050BDA">
        <w:rPr>
          <w:lang w:val="en-US"/>
        </w:rPr>
        <w:t>, as it cannot be the same name as a file previously uploaded (successful or unsuccessful).</w:t>
      </w:r>
    </w:p>
    <w:p w14:paraId="4C66D024" w14:textId="77777777" w:rsidR="00F82257" w:rsidRPr="00050BDA" w:rsidRDefault="00F82257" w:rsidP="00ED3F01">
      <w:pPr>
        <w:pStyle w:val="Heading3"/>
        <w:keepNext/>
        <w:spacing w:before="0" w:after="240"/>
        <w:rPr>
          <w:rFonts w:ascii="Calibri" w:eastAsiaTheme="minorHAnsi" w:hAnsi="Calibri"/>
          <w:szCs w:val="22"/>
          <w:lang w:val="en-US" w:eastAsia="en-US"/>
        </w:rPr>
      </w:pPr>
      <w:bookmarkStart w:id="21" w:name="_Toc167196050"/>
      <w:r w:rsidRPr="00050BDA">
        <w:rPr>
          <w:lang w:val="en-US"/>
        </w:rPr>
        <w:t xml:space="preserve">Verifying the </w:t>
      </w:r>
      <w:r w:rsidR="00C1562D" w:rsidRPr="00050BDA">
        <w:rPr>
          <w:lang w:val="en-US"/>
        </w:rPr>
        <w:t>b</w:t>
      </w:r>
      <w:r w:rsidRPr="00050BDA">
        <w:rPr>
          <w:lang w:val="en-US"/>
        </w:rPr>
        <w:t xml:space="preserve">ulk </w:t>
      </w:r>
      <w:r w:rsidR="00C1562D" w:rsidRPr="00050BDA">
        <w:rPr>
          <w:lang w:val="en-US"/>
        </w:rPr>
        <w:t>u</w:t>
      </w:r>
      <w:r w:rsidRPr="00050BDA">
        <w:rPr>
          <w:lang w:val="en-US"/>
        </w:rPr>
        <w:t xml:space="preserve">pload </w:t>
      </w:r>
      <w:r w:rsidR="00DA6490" w:rsidRPr="00050BDA">
        <w:rPr>
          <w:lang w:val="en-US"/>
        </w:rPr>
        <w:t>and</w:t>
      </w:r>
      <w:r w:rsidRPr="00050BDA">
        <w:rPr>
          <w:lang w:val="en-US"/>
        </w:rPr>
        <w:t xml:space="preserve"> correct</w:t>
      </w:r>
      <w:r w:rsidR="00DA6490" w:rsidRPr="00050BDA">
        <w:rPr>
          <w:lang w:val="en-US"/>
        </w:rPr>
        <w:t>ing</w:t>
      </w:r>
      <w:r w:rsidRPr="00050BDA">
        <w:rPr>
          <w:lang w:val="en-US"/>
        </w:rPr>
        <w:t xml:space="preserve"> </w:t>
      </w:r>
      <w:r w:rsidR="00C1562D" w:rsidRPr="00050BDA">
        <w:rPr>
          <w:lang w:val="en-US"/>
        </w:rPr>
        <w:t>the error</w:t>
      </w:r>
      <w:bookmarkEnd w:id="21"/>
    </w:p>
    <w:p w14:paraId="1F4BE420" w14:textId="77777777" w:rsidR="00D3193C" w:rsidRPr="00050BDA" w:rsidRDefault="00D3193C" w:rsidP="00A351D8">
      <w:pPr>
        <w:pStyle w:val="NDIAStep"/>
        <w:numPr>
          <w:ilvl w:val="0"/>
          <w:numId w:val="26"/>
        </w:numPr>
        <w:spacing w:before="0" w:after="240"/>
        <w:rPr>
          <w:lang w:val="en-US"/>
        </w:rPr>
      </w:pPr>
      <w:r w:rsidRPr="00050BDA">
        <w:rPr>
          <w:lang w:val="en-US"/>
        </w:rPr>
        <w:t>Select the Payment Request Number with</w:t>
      </w:r>
      <w:r w:rsidR="00C1562D" w:rsidRPr="00050BDA">
        <w:rPr>
          <w:lang w:val="en-US"/>
        </w:rPr>
        <w:t xml:space="preserve"> an</w:t>
      </w:r>
      <w:r w:rsidRPr="00050BDA">
        <w:rPr>
          <w:lang w:val="en-US"/>
        </w:rPr>
        <w:t xml:space="preserve"> </w:t>
      </w:r>
      <w:r w:rsidR="005C7D84" w:rsidRPr="00050BDA">
        <w:rPr>
          <w:b/>
          <w:lang w:val="en-US"/>
        </w:rPr>
        <w:t>ERROR</w:t>
      </w:r>
      <w:r w:rsidR="005C7D84" w:rsidRPr="00050BDA">
        <w:rPr>
          <w:lang w:val="en-US"/>
        </w:rPr>
        <w:t xml:space="preserve"> </w:t>
      </w:r>
      <w:r w:rsidR="00C1562D" w:rsidRPr="00050BDA">
        <w:rPr>
          <w:lang w:val="en-US"/>
        </w:rPr>
        <w:t xml:space="preserve">status </w:t>
      </w:r>
      <w:r w:rsidR="005C7D84" w:rsidRPr="00050BDA">
        <w:rPr>
          <w:lang w:val="en-US"/>
        </w:rPr>
        <w:t>to see the type of error</w:t>
      </w:r>
      <w:r w:rsidR="00E25515" w:rsidRPr="00050BDA">
        <w:rPr>
          <w:lang w:val="en-US"/>
        </w:rPr>
        <w:t>.</w:t>
      </w:r>
    </w:p>
    <w:p w14:paraId="3D7B5A72" w14:textId="77777777" w:rsidR="00856BD1" w:rsidRPr="00050BDA" w:rsidRDefault="00856BD1" w:rsidP="000B0A0E">
      <w:pPr>
        <w:pStyle w:val="BodyText1"/>
        <w:rPr>
          <w:lang w:val="en-US"/>
        </w:rPr>
      </w:pPr>
      <w:r w:rsidRPr="00050BDA">
        <w:rPr>
          <w:noProof/>
          <w:lang w:val="en-US" w:eastAsia="en-AU"/>
        </w:rPr>
        <mc:AlternateContent>
          <mc:Choice Requires="wps">
            <w:drawing>
              <wp:anchor distT="0" distB="0" distL="114300" distR="114300" simplePos="0" relativeHeight="251658251" behindDoc="0" locked="0" layoutInCell="1" allowOverlap="1" wp14:anchorId="18B2CB0B" wp14:editId="22B0610C">
                <wp:simplePos x="0" y="0"/>
                <wp:positionH relativeFrom="column">
                  <wp:posOffset>366712</wp:posOffset>
                </wp:positionH>
                <wp:positionV relativeFrom="paragraph">
                  <wp:posOffset>2499043</wp:posOffset>
                </wp:positionV>
                <wp:extent cx="4510087" cy="266700"/>
                <wp:effectExtent l="0" t="0" r="24130" b="19050"/>
                <wp:wrapNone/>
                <wp:docPr id="5619" name="Rectangle 5619" descr="Red rectoange surrounding the error submission" title="Red Rectangle"/>
                <wp:cNvGraphicFramePr/>
                <a:graphic xmlns:a="http://schemas.openxmlformats.org/drawingml/2006/main">
                  <a:graphicData uri="http://schemas.microsoft.com/office/word/2010/wordprocessingShape">
                    <wps:wsp>
                      <wps:cNvSpPr/>
                      <wps:spPr>
                        <a:xfrm>
                          <a:off x="0" y="0"/>
                          <a:ext cx="4510087"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83C61" id="Rectangle 5619" o:spid="_x0000_s1026" alt="Title: Red Rectangle - Description: Red rectoange surrounding the error submission" style="position:absolute;margin-left:28.85pt;margin-top:196.8pt;width:355.1pt;height:2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" filled="f" strokecolor="red" strokeweight="2pt"/>
            </w:pict>
          </mc:Fallback>
        </mc:AlternateContent>
      </w:r>
      <w:r w:rsidRPr="00050BDA">
        <w:rPr>
          <w:noProof/>
          <w:lang w:val="en-US" w:eastAsia="en-AU"/>
        </w:rPr>
        <w:drawing>
          <wp:inline distT="0" distB="0" distL="0" distR="0" wp14:anchorId="6C63ADC1" wp14:editId="6387DAA8">
            <wp:extent cx="5731510" cy="4460875"/>
            <wp:effectExtent l="19050" t="19050" r="21590" b="15875"/>
            <wp:docPr id="5618" name="Picture 5618" descr="Screen shot of the search for payment requests"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460875"/>
                    </a:xfrm>
                    <a:prstGeom prst="rect">
                      <a:avLst/>
                    </a:prstGeom>
                    <a:noFill/>
                    <a:ln>
                      <a:solidFill>
                        <a:schemeClr val="tx1"/>
                      </a:solidFill>
                    </a:ln>
                  </pic:spPr>
                </pic:pic>
              </a:graphicData>
            </a:graphic>
          </wp:inline>
        </w:drawing>
      </w:r>
    </w:p>
    <w:p w14:paraId="40499172" w14:textId="77777777" w:rsidR="00F82257" w:rsidRPr="00050BDA" w:rsidRDefault="002938BA" w:rsidP="00A351D8">
      <w:pPr>
        <w:pStyle w:val="NDIAStep"/>
        <w:numPr>
          <w:ilvl w:val="0"/>
          <w:numId w:val="26"/>
        </w:numPr>
        <w:spacing w:before="0" w:after="240"/>
        <w:rPr>
          <w:lang w:val="en-US"/>
        </w:rPr>
      </w:pPr>
      <w:r w:rsidRPr="00050BDA">
        <w:rPr>
          <w:lang w:val="en-US"/>
        </w:rPr>
        <w:t>Open the entry to verify the Reject Reason.</w:t>
      </w:r>
    </w:p>
    <w:p w14:paraId="615D8792" w14:textId="77777777" w:rsidR="00856BD1" w:rsidRPr="00050BDA" w:rsidRDefault="0019490D" w:rsidP="00720302">
      <w:pPr>
        <w:pStyle w:val="BodyText1"/>
        <w:rPr>
          <w:lang w:val="en-US"/>
        </w:rPr>
      </w:pPr>
      <w:r w:rsidRPr="00050BDA">
        <w:rPr>
          <w:noProof/>
          <w:lang w:val="en-US" w:eastAsia="en-AU"/>
        </w:rPr>
        <w:lastRenderedPageBreak/>
        <mc:AlternateContent>
          <mc:Choice Requires="wps">
            <w:drawing>
              <wp:anchor distT="0" distB="0" distL="114300" distR="114300" simplePos="0" relativeHeight="251658257" behindDoc="0" locked="0" layoutInCell="1" allowOverlap="1" wp14:anchorId="71979CCD" wp14:editId="6DDC3BF1">
                <wp:simplePos x="0" y="0"/>
                <wp:positionH relativeFrom="column">
                  <wp:posOffset>1984430</wp:posOffset>
                </wp:positionH>
                <wp:positionV relativeFrom="paragraph">
                  <wp:posOffset>3194492</wp:posOffset>
                </wp:positionV>
                <wp:extent cx="695325" cy="137795"/>
                <wp:effectExtent l="0" t="19050" r="47625" b="33655"/>
                <wp:wrapNone/>
                <wp:docPr id="5630" name="Arrow: Right 5630" descr="Red arrow pointing to the rejection reason of the payment request summary"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5D36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630" o:spid="_x0000_s1026" type="#_x0000_t13" alt="Title: Red Arrow - Description: Red arrow pointing to the rejection reason of the payment request summary" style="position:absolute;margin-left:156.25pt;margin-top:251.55pt;width:54.75pt;height:10.8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" adj="19460" fillcolor="red" strokecolor="red" strokeweight="2pt"/>
            </w:pict>
          </mc:Fallback>
        </mc:AlternateContent>
      </w:r>
      <w:r w:rsidR="00A15468" w:rsidRPr="00050BDA">
        <w:rPr>
          <w:noProof/>
          <w:lang w:val="en-US" w:eastAsia="en-AU"/>
        </w:rPr>
        <mc:AlternateContent>
          <mc:Choice Requires="wps">
            <w:drawing>
              <wp:anchor distT="0" distB="0" distL="114300" distR="114300" simplePos="0" relativeHeight="251658256" behindDoc="0" locked="0" layoutInCell="1" allowOverlap="1" wp14:anchorId="7643D88F" wp14:editId="34F46F62">
                <wp:simplePos x="0" y="0"/>
                <wp:positionH relativeFrom="column">
                  <wp:posOffset>2917522</wp:posOffset>
                </wp:positionH>
                <wp:positionV relativeFrom="paragraph">
                  <wp:posOffset>3143526</wp:posOffset>
                </wp:positionV>
                <wp:extent cx="1852295" cy="356870"/>
                <wp:effectExtent l="0" t="0" r="14605" b="24130"/>
                <wp:wrapNone/>
                <wp:docPr id="5629" name="Rectangle 5629"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A5E7B" id="Rectangle 5629" o:spid="_x0000_s1026" alt="Title: Red rectangle - Description: Red rectangle surrounding the rejection reason of the payment summary" style="position:absolute;margin-left:229.75pt;margin-top:247.5pt;width:145.85pt;height:28.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" filled="f" strokecolor="red" strokeweight="2pt"/>
            </w:pict>
          </mc:Fallback>
        </mc:AlternateContent>
      </w:r>
      <w:r w:rsidR="00551539" w:rsidRPr="00050BDA">
        <w:rPr>
          <w:lang w:val="en-US"/>
        </w:rPr>
        <w:t xml:space="preserve"> </w:t>
      </w:r>
      <w:r w:rsidR="00856BD1" w:rsidRPr="00050BDA">
        <w:rPr>
          <w:noProof/>
          <w:lang w:val="en-US" w:eastAsia="en-AU"/>
        </w:rPr>
        <w:drawing>
          <wp:inline distT="0" distB="0" distL="0" distR="0" wp14:anchorId="2BA56380" wp14:editId="2061CC8F">
            <wp:extent cx="5731510" cy="4482465"/>
            <wp:effectExtent l="19050" t="19050" r="21590" b="13335"/>
            <wp:docPr id="5628" name="Picture 5628" descr="Screen shot of the payment request summary" title="Payment reques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4482465"/>
                    </a:xfrm>
                    <a:prstGeom prst="rect">
                      <a:avLst/>
                    </a:prstGeom>
                    <a:noFill/>
                    <a:ln>
                      <a:solidFill>
                        <a:schemeClr val="tx1"/>
                      </a:solidFill>
                    </a:ln>
                  </pic:spPr>
                </pic:pic>
              </a:graphicData>
            </a:graphic>
          </wp:inline>
        </w:drawing>
      </w:r>
    </w:p>
    <w:p w14:paraId="5C26DEFA" w14:textId="77777777" w:rsidR="00856BD1" w:rsidRPr="00050BDA" w:rsidRDefault="00856BD1" w:rsidP="00720302">
      <w:pPr>
        <w:pStyle w:val="BodyText1"/>
        <w:rPr>
          <w:lang w:val="en-US"/>
        </w:rPr>
      </w:pPr>
    </w:p>
    <w:p w14:paraId="5A450F16" w14:textId="77777777" w:rsidR="00E1547D" w:rsidRPr="00050BDA" w:rsidRDefault="00D3193C" w:rsidP="00A351D8">
      <w:pPr>
        <w:pStyle w:val="NDIAStep"/>
        <w:numPr>
          <w:ilvl w:val="0"/>
          <w:numId w:val="26"/>
        </w:numPr>
        <w:spacing w:before="0" w:after="240"/>
        <w:rPr>
          <w:lang w:val="en-US"/>
        </w:rPr>
      </w:pPr>
      <w:r w:rsidRPr="00050BDA">
        <w:rPr>
          <w:lang w:val="en-US"/>
        </w:rPr>
        <w:t xml:space="preserve">Select </w:t>
      </w:r>
      <w:r w:rsidRPr="00050BDA">
        <w:rPr>
          <w:b/>
          <w:lang w:val="en-US"/>
        </w:rPr>
        <w:t>Back</w:t>
      </w:r>
      <w:r w:rsidRPr="00050BDA">
        <w:rPr>
          <w:lang w:val="en-US"/>
        </w:rPr>
        <w:t xml:space="preserve"> and download the bulk upload</w:t>
      </w:r>
      <w:r w:rsidR="00551539" w:rsidRPr="00050BDA">
        <w:rPr>
          <w:lang w:val="en-US"/>
        </w:rPr>
        <w:t xml:space="preserve"> results</w:t>
      </w:r>
      <w:r w:rsidRPr="00050BDA">
        <w:rPr>
          <w:lang w:val="en-US"/>
        </w:rPr>
        <w:t xml:space="preserve"> file to correct the error.</w:t>
      </w:r>
    </w:p>
    <w:p w14:paraId="266098E8" w14:textId="77777777" w:rsidR="00AB13AA" w:rsidRPr="00050BDA" w:rsidRDefault="00AB13AA" w:rsidP="00AB13AA">
      <w:pPr>
        <w:rPr>
          <w:lang w:val="en-US"/>
        </w:rPr>
      </w:pPr>
      <w:r w:rsidRPr="00050BDA">
        <w:rPr>
          <w:noProof/>
          <w:lang w:val="en-US" w:eastAsia="en-AU"/>
        </w:rPr>
        <w:lastRenderedPageBreak/>
        <mc:AlternateContent>
          <mc:Choice Requires="wps">
            <w:drawing>
              <wp:anchor distT="0" distB="0" distL="114300" distR="114300" simplePos="0" relativeHeight="251658252" behindDoc="0" locked="0" layoutInCell="1" allowOverlap="1" wp14:anchorId="725D2418" wp14:editId="62F14823">
                <wp:simplePos x="0" y="0"/>
                <wp:positionH relativeFrom="column">
                  <wp:posOffset>3729037</wp:posOffset>
                </wp:positionH>
                <wp:positionV relativeFrom="paragraph">
                  <wp:posOffset>3224212</wp:posOffset>
                </wp:positionV>
                <wp:extent cx="700088" cy="228600"/>
                <wp:effectExtent l="0" t="19050" r="43180" b="38100"/>
                <wp:wrapNone/>
                <wp:docPr id="33" name="Arrow: Right 33" descr="Red arrow pointing to the download results button" title="Red Arrow"/>
                <wp:cNvGraphicFramePr/>
                <a:graphic xmlns:a="http://schemas.openxmlformats.org/drawingml/2006/main">
                  <a:graphicData uri="http://schemas.microsoft.com/office/word/2010/wordprocessingShape">
                    <wps:wsp>
                      <wps:cNvSpPr/>
                      <wps:spPr>
                        <a:xfrm>
                          <a:off x="0" y="0"/>
                          <a:ext cx="700088"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B7156A" id="Arrow: Right 33" o:spid="_x0000_s1026" type="#_x0000_t13" alt="Title: Red Arrow - Description: Red arrow pointing to the download results button" style="position:absolute;margin-left:293.6pt;margin-top:253.85pt;width:55.15pt;height:18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" adj="18073" fillcolor="red" strokecolor="red" strokeweight="2pt"/>
            </w:pict>
          </mc:Fallback>
        </mc:AlternateContent>
      </w:r>
      <w:r w:rsidRPr="00050BDA">
        <w:rPr>
          <w:noProof/>
          <w:lang w:val="en-US" w:eastAsia="en-AU"/>
        </w:rPr>
        <w:drawing>
          <wp:inline distT="0" distB="0" distL="0" distR="0" wp14:anchorId="50772E41" wp14:editId="5D695DC6">
            <wp:extent cx="5731510" cy="4640580"/>
            <wp:effectExtent l="19050" t="19050" r="21590" b="26670"/>
            <wp:docPr id="34" name="Picture 34" descr="Screen of the search for payment requests" title="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640580"/>
                    </a:xfrm>
                    <a:prstGeom prst="rect">
                      <a:avLst/>
                    </a:prstGeom>
                    <a:noFill/>
                    <a:ln>
                      <a:solidFill>
                        <a:schemeClr val="tx1"/>
                      </a:solidFill>
                    </a:ln>
                  </pic:spPr>
                </pic:pic>
              </a:graphicData>
            </a:graphic>
          </wp:inline>
        </w:drawing>
      </w:r>
    </w:p>
    <w:p w14:paraId="62D6D4EB" w14:textId="77777777" w:rsidR="00856BD1" w:rsidRPr="00050BDA" w:rsidRDefault="00856BD1" w:rsidP="00E1547D">
      <w:pPr>
        <w:pStyle w:val="NDIAStep"/>
        <w:spacing w:before="0" w:after="240"/>
        <w:rPr>
          <w:lang w:val="en-US"/>
        </w:rPr>
      </w:pPr>
    </w:p>
    <w:p w14:paraId="66B33700" w14:textId="77777777" w:rsidR="00E1547D" w:rsidRPr="00050BDA" w:rsidRDefault="00E1547D" w:rsidP="00E1547D">
      <w:pPr>
        <w:pStyle w:val="NDIAStep"/>
        <w:spacing w:before="0" w:after="240"/>
        <w:rPr>
          <w:lang w:val="en-US"/>
        </w:rPr>
      </w:pPr>
    </w:p>
    <w:p w14:paraId="0451EFF8" w14:textId="77777777" w:rsidR="005F50DF" w:rsidRPr="00050BDA" w:rsidRDefault="005F50DF" w:rsidP="00E1547D">
      <w:pPr>
        <w:pStyle w:val="NDIAStep"/>
        <w:spacing w:before="0" w:after="240"/>
        <w:rPr>
          <w:lang w:val="en-US"/>
        </w:rPr>
      </w:pPr>
      <w:r w:rsidRPr="00050BDA">
        <w:rPr>
          <w:noProof/>
          <w:lang w:val="en-US" w:eastAsia="en-AU"/>
        </w:rPr>
        <w:lastRenderedPageBreak/>
        <w:drawing>
          <wp:inline distT="0" distB="0" distL="0" distR="0" wp14:anchorId="479CBFF4" wp14:editId="2E3F66D2">
            <wp:extent cx="6122061" cy="4822466"/>
            <wp:effectExtent l="0" t="0" r="0" b="0"/>
            <wp:docPr id="1" name="Picture 1" descr="Find Payment Request Screen with file downloa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6451" cy="4825924"/>
                    </a:xfrm>
                    <a:prstGeom prst="rect">
                      <a:avLst/>
                    </a:prstGeom>
                  </pic:spPr>
                </pic:pic>
              </a:graphicData>
            </a:graphic>
          </wp:inline>
        </w:drawing>
      </w:r>
    </w:p>
    <w:p w14:paraId="566F9EF6" w14:textId="77777777" w:rsidR="00D3193C" w:rsidRPr="00050BDA" w:rsidRDefault="00D3193C" w:rsidP="00ED3F01">
      <w:pPr>
        <w:pStyle w:val="BodyText1"/>
        <w:spacing w:before="0" w:after="240"/>
        <w:rPr>
          <w:lang w:val="en-US"/>
        </w:rPr>
      </w:pPr>
      <w:r w:rsidRPr="00050BDA">
        <w:rPr>
          <w:lang w:val="en-US"/>
        </w:rPr>
        <w:t xml:space="preserve">The CSV file can be opened with </w:t>
      </w:r>
      <w:r w:rsidR="00470AFB" w:rsidRPr="00050BDA">
        <w:rPr>
          <w:lang w:val="en-US"/>
        </w:rPr>
        <w:t>Microsoft</w:t>
      </w:r>
      <w:r w:rsidRPr="00050BDA">
        <w:rPr>
          <w:lang w:val="en-US"/>
        </w:rPr>
        <w:t xml:space="preserve"> Excel and edited to correct the error</w:t>
      </w:r>
      <w:r w:rsidR="005C7D84" w:rsidRPr="00050BDA">
        <w:rPr>
          <w:lang w:val="en-US"/>
        </w:rPr>
        <w:t>. I</w:t>
      </w:r>
      <w:r w:rsidRPr="00050BDA">
        <w:rPr>
          <w:lang w:val="en-US"/>
        </w:rPr>
        <w:t>n th</w:t>
      </w:r>
      <w:r w:rsidR="005C7D84" w:rsidRPr="00050BDA">
        <w:rPr>
          <w:lang w:val="en-US"/>
        </w:rPr>
        <w:t>e example below the quantity had</w:t>
      </w:r>
      <w:r w:rsidRPr="00050BDA">
        <w:rPr>
          <w:lang w:val="en-US"/>
        </w:rPr>
        <w:t xml:space="preserve"> been exceeded</w:t>
      </w:r>
      <w:r w:rsidR="00FB3837" w:rsidRPr="00050BDA">
        <w:rPr>
          <w:lang w:val="en-US"/>
        </w:rPr>
        <w:t xml:space="preserve"> (2.0) but has now been corrected to 1.</w:t>
      </w:r>
    </w:p>
    <w:p w14:paraId="1332211B" w14:textId="77777777" w:rsidR="00D3193C" w:rsidRPr="00050BDA" w:rsidRDefault="00D3193C" w:rsidP="00ED3F01">
      <w:pPr>
        <w:pStyle w:val="NDIAStep"/>
        <w:spacing w:before="0" w:after="240"/>
        <w:rPr>
          <w:lang w:val="en-US"/>
        </w:rPr>
      </w:pPr>
      <w:r w:rsidRPr="00050BDA">
        <w:rPr>
          <w:lang w:val="en-US"/>
        </w:rPr>
        <w:t>Make sure to only edit the record</w:t>
      </w:r>
      <w:r w:rsidR="00D728E3" w:rsidRPr="00050BDA">
        <w:rPr>
          <w:lang w:val="en-US"/>
        </w:rPr>
        <w:t>(s)</w:t>
      </w:r>
      <w:r w:rsidRPr="00050BDA">
        <w:rPr>
          <w:lang w:val="en-US"/>
        </w:rPr>
        <w:t xml:space="preserve"> with </w:t>
      </w:r>
      <w:r w:rsidR="00DA6490" w:rsidRPr="00050BDA">
        <w:rPr>
          <w:lang w:val="en-US"/>
        </w:rPr>
        <w:t xml:space="preserve">an </w:t>
      </w:r>
      <w:r w:rsidRPr="00050BDA">
        <w:rPr>
          <w:lang w:val="en-US"/>
        </w:rPr>
        <w:t>error</w:t>
      </w:r>
      <w:r w:rsidR="00D728E3" w:rsidRPr="00050BDA">
        <w:rPr>
          <w:lang w:val="en-US"/>
        </w:rPr>
        <w:t>. You can keep the same Claim</w:t>
      </w:r>
      <w:r w:rsidR="00FB3837" w:rsidRPr="00050BDA">
        <w:rPr>
          <w:lang w:val="en-US"/>
        </w:rPr>
        <w:t xml:space="preserve"> </w:t>
      </w:r>
      <w:r w:rsidR="00D728E3" w:rsidRPr="00050BDA">
        <w:rPr>
          <w:lang w:val="en-US"/>
        </w:rPr>
        <w:t>Refer</w:t>
      </w:r>
      <w:r w:rsidR="00FB3837" w:rsidRPr="00050BDA">
        <w:rPr>
          <w:lang w:val="en-US"/>
        </w:rPr>
        <w:t>e</w:t>
      </w:r>
      <w:r w:rsidR="00D728E3" w:rsidRPr="00050BDA">
        <w:rPr>
          <w:lang w:val="en-US"/>
        </w:rPr>
        <w:t>nce number.</w:t>
      </w:r>
    </w:p>
    <w:p w14:paraId="052CC534" w14:textId="77777777" w:rsidR="00247720" w:rsidRPr="00050BDA" w:rsidRDefault="00247720" w:rsidP="00ED3F01">
      <w:pPr>
        <w:pStyle w:val="BodyText1"/>
        <w:spacing w:before="0" w:after="240"/>
        <w:rPr>
          <w:lang w:val="en-US"/>
        </w:rPr>
      </w:pPr>
      <w:r w:rsidRPr="00050BDA">
        <w:rPr>
          <w:noProof/>
          <w:lang w:val="en-US" w:eastAsia="en-AU"/>
        </w:rPr>
        <w:drawing>
          <wp:inline distT="0" distB="0" distL="0" distR="0" wp14:anchorId="453D00DB" wp14:editId="515863B9">
            <wp:extent cx="6015038" cy="433070"/>
            <wp:effectExtent l="19050" t="19050" r="24130" b="24130"/>
            <wp:docPr id="5615" name="Picture 5615" descr="Screen shot of the bulk CSV file for submitting claims" title="CSV file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42891" cy="435075"/>
                    </a:xfrm>
                    <a:prstGeom prst="rect">
                      <a:avLst/>
                    </a:prstGeom>
                    <a:noFill/>
                    <a:ln>
                      <a:solidFill>
                        <a:schemeClr val="tx1"/>
                      </a:solidFill>
                    </a:ln>
                  </pic:spPr>
                </pic:pic>
              </a:graphicData>
            </a:graphic>
          </wp:inline>
        </w:drawing>
      </w:r>
    </w:p>
    <w:p w14:paraId="21961ECE" w14:textId="77777777" w:rsidR="00D3193C" w:rsidRPr="00050BDA" w:rsidRDefault="00D3193C" w:rsidP="00A351D8">
      <w:pPr>
        <w:pStyle w:val="NDIAStep"/>
        <w:numPr>
          <w:ilvl w:val="0"/>
          <w:numId w:val="26"/>
        </w:numPr>
        <w:spacing w:before="0" w:after="240"/>
        <w:rPr>
          <w:lang w:val="en-US"/>
        </w:rPr>
      </w:pPr>
      <w:r w:rsidRPr="00050BDA">
        <w:rPr>
          <w:lang w:val="en-US"/>
        </w:rPr>
        <w:t>Save the CSV file with a different name</w:t>
      </w:r>
      <w:r w:rsidR="00D728E3" w:rsidRPr="00050BDA">
        <w:rPr>
          <w:lang w:val="en-US"/>
        </w:rPr>
        <w:t>, only including the edited records,</w:t>
      </w:r>
      <w:r w:rsidRPr="00050BDA">
        <w:rPr>
          <w:lang w:val="en-US"/>
        </w:rPr>
        <w:t xml:space="preserve"> and re-upload using the Bulk Upload function.</w:t>
      </w:r>
      <w:r w:rsidR="00576EA4" w:rsidRPr="00050BDA">
        <w:rPr>
          <w:lang w:val="en-US"/>
        </w:rPr>
        <w:t xml:space="preserve"> In a situation where you may have several errors, the new CSV file would include as many line items as there are errors, </w:t>
      </w:r>
      <w:r w:rsidR="0043323C" w:rsidRPr="00050BDA">
        <w:rPr>
          <w:lang w:val="en-US"/>
        </w:rPr>
        <w:t>and</w:t>
      </w:r>
      <w:r w:rsidR="00576EA4" w:rsidRPr="00050BDA">
        <w:rPr>
          <w:lang w:val="en-US"/>
        </w:rPr>
        <w:t xml:space="preserve"> the header line.</w:t>
      </w:r>
    </w:p>
    <w:p w14:paraId="1728802F" w14:textId="7E7E8364" w:rsidR="0012064A" w:rsidRPr="00050BDA" w:rsidRDefault="00CE7FE3" w:rsidP="00ED3F01">
      <w:pPr>
        <w:pStyle w:val="Note"/>
        <w:spacing w:after="240"/>
        <w:rPr>
          <w:lang w:val="en-US"/>
        </w:rPr>
      </w:pPr>
      <w:bookmarkStart w:id="22" w:name="_Hlk519852530"/>
      <w:r w:rsidRPr="00050BDA">
        <w:rPr>
          <w:b/>
          <w:lang w:val="en-US"/>
        </w:rPr>
        <w:t>No</w:t>
      </w:r>
      <w:r w:rsidR="0043323C" w:rsidRPr="00050BDA">
        <w:rPr>
          <w:b/>
          <w:lang w:val="en-US"/>
        </w:rPr>
        <w:t>te</w:t>
      </w:r>
      <w:r w:rsidR="0043323C" w:rsidRPr="00050BDA">
        <w:rPr>
          <w:lang w:val="en-US"/>
        </w:rPr>
        <w:t>: Where the payment amount entered is greater than maximum per unit catalogue price for that item, the system will only pay up to the maximum catalogue price</w:t>
      </w:r>
      <w:r w:rsidR="001F5453" w:rsidRPr="00050BDA">
        <w:rPr>
          <w:lang w:val="en-US"/>
        </w:rPr>
        <w:t>, refer to the NDIS</w:t>
      </w:r>
      <w:r w:rsidR="00CA7F9B" w:rsidRPr="00050BDA">
        <w:rPr>
          <w:lang w:val="en-US"/>
        </w:rPr>
        <w:t xml:space="preserve"> </w:t>
      </w:r>
      <w:r w:rsidR="00CA7F9B" w:rsidRPr="00050BDA">
        <w:rPr>
          <w:rFonts w:cs="Arial"/>
          <w:color w:val="000000"/>
          <w:szCs w:val="22"/>
          <w:lang w:val="en-US"/>
        </w:rPr>
        <w:t>Pricing Arrangements and Price Limits</w:t>
      </w:r>
      <w:r w:rsidR="0043323C" w:rsidRPr="00050BDA">
        <w:rPr>
          <w:lang w:val="en-US"/>
        </w:rPr>
        <w:t xml:space="preserve">. </w:t>
      </w:r>
    </w:p>
    <w:p w14:paraId="07CA3929" w14:textId="77777777" w:rsidR="0043323C" w:rsidRPr="00050BDA" w:rsidRDefault="0043323C" w:rsidP="00ED3F01">
      <w:pPr>
        <w:pStyle w:val="Note"/>
        <w:spacing w:after="240"/>
        <w:rPr>
          <w:color w:val="000000"/>
          <w:lang w:val="en-US" w:eastAsia="en-AU"/>
        </w:rPr>
      </w:pPr>
      <w:r w:rsidRPr="00050BDA">
        <w:rPr>
          <w:lang w:val="en-US"/>
        </w:rPr>
        <w:lastRenderedPageBreak/>
        <w:t>In such scenarios the claimed amount will be different to the paid amount and it will be marked in the bulk reconciliati</w:t>
      </w:r>
      <w:r w:rsidR="0012064A" w:rsidRPr="00050BDA">
        <w:rPr>
          <w:lang w:val="en-US"/>
        </w:rPr>
        <w:t xml:space="preserve">on file downloaded by the user </w:t>
      </w:r>
      <w:r w:rsidR="00551493" w:rsidRPr="00050BDA">
        <w:rPr>
          <w:lang w:val="en-US"/>
        </w:rPr>
        <w:t>(see Payment R</w:t>
      </w:r>
      <w:r w:rsidR="0012064A" w:rsidRPr="00050BDA">
        <w:rPr>
          <w:lang w:val="en-US"/>
        </w:rPr>
        <w:t>econciliation section below</w:t>
      </w:r>
      <w:r w:rsidR="00551493" w:rsidRPr="00050BDA">
        <w:rPr>
          <w:lang w:val="en-US"/>
        </w:rPr>
        <w:t>)</w:t>
      </w:r>
      <w:r w:rsidR="0012064A" w:rsidRPr="00050BDA">
        <w:rPr>
          <w:lang w:val="en-US"/>
        </w:rPr>
        <w:t>.</w:t>
      </w:r>
      <w:r w:rsidRPr="00050BDA">
        <w:rPr>
          <w:color w:val="000000"/>
          <w:lang w:val="en-US" w:eastAsia="en-AU"/>
        </w:rPr>
        <w:t xml:space="preserve"> </w:t>
      </w:r>
      <w:r w:rsidR="0012064A" w:rsidRPr="00050BDA">
        <w:rPr>
          <w:color w:val="000000"/>
          <w:lang w:val="en-US" w:eastAsia="en-AU"/>
        </w:rPr>
        <w:t xml:space="preserve">The field </w:t>
      </w:r>
      <w:r w:rsidR="0012064A" w:rsidRPr="00050BDA">
        <w:rPr>
          <w:b/>
          <w:color w:val="000000"/>
          <w:lang w:val="en-US" w:eastAsia="en-AU"/>
        </w:rPr>
        <w:t>Capped</w:t>
      </w:r>
      <w:r w:rsidRPr="00050BDA">
        <w:rPr>
          <w:color w:val="000000"/>
          <w:lang w:val="en-US" w:eastAsia="en-AU"/>
        </w:rPr>
        <w:t xml:space="preserve"> will be populated with a value of YES or NO based on the following:</w:t>
      </w:r>
    </w:p>
    <w:p w14:paraId="73FF8234" w14:textId="77777777" w:rsidR="0043323C" w:rsidRPr="00050BDA" w:rsidRDefault="0043323C" w:rsidP="00ED3F01">
      <w:pPr>
        <w:pStyle w:val="NDIABullet"/>
        <w:spacing w:before="0" w:after="240"/>
        <w:rPr>
          <w:lang w:val="en-US"/>
        </w:rPr>
      </w:pPr>
      <w:r w:rsidRPr="00050BDA">
        <w:rPr>
          <w:lang w:val="en-US"/>
        </w:rPr>
        <w:t xml:space="preserve">Where the amount paid is different than the amount claimed, then </w:t>
      </w:r>
      <w:r w:rsidR="007C37EB" w:rsidRPr="00050BDA">
        <w:rPr>
          <w:lang w:val="en-US"/>
        </w:rPr>
        <w:br/>
      </w:r>
      <w:r w:rsidRPr="00050BDA">
        <w:rPr>
          <w:lang w:val="en-US"/>
        </w:rPr>
        <w:t>Capped = YES.</w:t>
      </w:r>
    </w:p>
    <w:p w14:paraId="2C32FA74" w14:textId="77777777" w:rsidR="00847A74" w:rsidRPr="00050BDA" w:rsidRDefault="0043323C" w:rsidP="005F691B">
      <w:pPr>
        <w:pStyle w:val="NDIABullet"/>
        <w:spacing w:before="0" w:after="240"/>
        <w:ind w:left="1134" w:hanging="567"/>
        <w:rPr>
          <w:lang w:val="en-US"/>
        </w:rPr>
      </w:pPr>
      <w:r w:rsidRPr="00050BDA">
        <w:rPr>
          <w:lang w:val="en-US"/>
        </w:rPr>
        <w:t xml:space="preserve">Where the amount paid is same as amount claimed, then </w:t>
      </w:r>
      <w:r w:rsidR="007C37EB" w:rsidRPr="00050BDA">
        <w:rPr>
          <w:lang w:val="en-US"/>
        </w:rPr>
        <w:br/>
      </w:r>
      <w:r w:rsidRPr="00050BDA">
        <w:rPr>
          <w:lang w:val="en-US"/>
        </w:rPr>
        <w:t>Capped = NO.</w:t>
      </w:r>
    </w:p>
    <w:p w14:paraId="3ABF0DD5" w14:textId="77777777" w:rsidR="003C3F61" w:rsidRPr="00050BDA" w:rsidRDefault="003C3F61" w:rsidP="00ED3F01">
      <w:pPr>
        <w:pStyle w:val="Heading3"/>
        <w:spacing w:before="0" w:after="240"/>
        <w:rPr>
          <w:lang w:val="en-US"/>
        </w:rPr>
      </w:pPr>
      <w:bookmarkStart w:id="23" w:name="_Toc459898786"/>
      <w:bookmarkStart w:id="24" w:name="_Toc167196051"/>
      <w:r w:rsidRPr="00050BDA">
        <w:rPr>
          <w:lang w:val="en-US"/>
        </w:rPr>
        <w:t xml:space="preserve">Payment </w:t>
      </w:r>
      <w:r w:rsidR="00DA6490" w:rsidRPr="00050BDA">
        <w:rPr>
          <w:lang w:val="en-US"/>
        </w:rPr>
        <w:t>r</w:t>
      </w:r>
      <w:r w:rsidRPr="00050BDA">
        <w:rPr>
          <w:lang w:val="en-US"/>
        </w:rPr>
        <w:t xml:space="preserve">econciliation </w:t>
      </w:r>
      <w:r w:rsidR="00E25515" w:rsidRPr="00050BDA">
        <w:rPr>
          <w:lang w:val="en-US"/>
        </w:rPr>
        <w:t xml:space="preserve">of a </w:t>
      </w:r>
      <w:r w:rsidR="00DA6490" w:rsidRPr="00050BDA">
        <w:rPr>
          <w:lang w:val="en-US"/>
        </w:rPr>
        <w:t>b</w:t>
      </w:r>
      <w:r w:rsidR="00E25515" w:rsidRPr="00050BDA">
        <w:rPr>
          <w:lang w:val="en-US"/>
        </w:rPr>
        <w:t xml:space="preserve">ulk </w:t>
      </w:r>
      <w:r w:rsidR="00DA6490" w:rsidRPr="00050BDA">
        <w:rPr>
          <w:lang w:val="en-US"/>
        </w:rPr>
        <w:t>p</w:t>
      </w:r>
      <w:r w:rsidR="00E25515" w:rsidRPr="00050BDA">
        <w:rPr>
          <w:lang w:val="en-US"/>
        </w:rPr>
        <w:t xml:space="preserve">ayment </w:t>
      </w:r>
      <w:r w:rsidR="00DA6490" w:rsidRPr="00050BDA">
        <w:rPr>
          <w:lang w:val="en-US"/>
        </w:rPr>
        <w:t>r</w:t>
      </w:r>
      <w:r w:rsidR="00E25515" w:rsidRPr="00050BDA">
        <w:rPr>
          <w:lang w:val="en-US"/>
        </w:rPr>
        <w:t xml:space="preserve">equest </w:t>
      </w:r>
      <w:r w:rsidR="00DA6490" w:rsidRPr="00050BDA">
        <w:rPr>
          <w:lang w:val="en-US"/>
        </w:rPr>
        <w:t>u</w:t>
      </w:r>
      <w:r w:rsidR="00E25515" w:rsidRPr="00050BDA">
        <w:rPr>
          <w:lang w:val="en-US"/>
        </w:rPr>
        <w:t>pload</w:t>
      </w:r>
      <w:bookmarkEnd w:id="23"/>
      <w:bookmarkEnd w:id="24"/>
      <w:r w:rsidR="00E25515" w:rsidRPr="00050BDA">
        <w:rPr>
          <w:lang w:val="en-US"/>
        </w:rPr>
        <w:t xml:space="preserve"> </w:t>
      </w:r>
    </w:p>
    <w:p w14:paraId="4E82681D" w14:textId="31EE6645" w:rsidR="00847A74" w:rsidRPr="00050BDA" w:rsidRDefault="0012064A" w:rsidP="00ED3F01">
      <w:pPr>
        <w:pStyle w:val="BodyText1"/>
        <w:spacing w:before="0" w:after="240"/>
        <w:rPr>
          <w:lang w:val="en-US"/>
        </w:rPr>
      </w:pPr>
      <w:r w:rsidRPr="00050BDA">
        <w:rPr>
          <w:lang w:val="en-US"/>
        </w:rPr>
        <w:t>You</w:t>
      </w:r>
      <w:r w:rsidR="00847A74" w:rsidRPr="00050BDA">
        <w:rPr>
          <w:lang w:val="en-US"/>
        </w:rPr>
        <w:t xml:space="preserve"> can check the</w:t>
      </w:r>
      <w:r w:rsidR="008D6F43" w:rsidRPr="00050BDA">
        <w:rPr>
          <w:lang w:val="en-US"/>
        </w:rPr>
        <w:t xml:space="preserve"> submission</w:t>
      </w:r>
      <w:r w:rsidR="00847A74" w:rsidRPr="00050BDA">
        <w:rPr>
          <w:lang w:val="en-US"/>
        </w:rPr>
        <w:t xml:space="preserve"> status of each Payment Request in the </w:t>
      </w:r>
      <w:r w:rsidR="00847A74" w:rsidRPr="00050BDA">
        <w:rPr>
          <w:b/>
          <w:lang w:val="en-US"/>
        </w:rPr>
        <w:t>View Payment Request</w:t>
      </w:r>
      <w:r w:rsidR="00847A74" w:rsidRPr="00050BDA">
        <w:rPr>
          <w:lang w:val="en-US"/>
        </w:rPr>
        <w:t xml:space="preserve"> tile to compare this against the uploaded file.</w:t>
      </w:r>
      <w:r w:rsidR="008D6F43" w:rsidRPr="00050BDA">
        <w:rPr>
          <w:lang w:val="en-US"/>
        </w:rPr>
        <w:t xml:space="preserve">  </w:t>
      </w:r>
    </w:p>
    <w:p w14:paraId="7BE1022A" w14:textId="77777777" w:rsidR="00AF068B" w:rsidRPr="00050BDA" w:rsidRDefault="00AF068B" w:rsidP="00ED3F01">
      <w:pPr>
        <w:pStyle w:val="BodyText1"/>
        <w:spacing w:before="0" w:after="240"/>
        <w:rPr>
          <w:lang w:val="en-US"/>
        </w:rPr>
      </w:pPr>
      <w:r w:rsidRPr="00050BDA">
        <w:rPr>
          <w:lang w:val="en-US"/>
        </w:rPr>
        <w:t xml:space="preserve">You can check the reason for each incomplete Payment Request by selecting the </w:t>
      </w:r>
      <w:r w:rsidR="007D7305" w:rsidRPr="00050BDA">
        <w:rPr>
          <w:lang w:val="en-US"/>
        </w:rPr>
        <w:t>p</w:t>
      </w:r>
      <w:r w:rsidRPr="00050BDA">
        <w:rPr>
          <w:lang w:val="en-US"/>
        </w:rPr>
        <w:t xml:space="preserve">ayment </w:t>
      </w:r>
      <w:r w:rsidR="007D7305" w:rsidRPr="00050BDA">
        <w:rPr>
          <w:lang w:val="en-US"/>
        </w:rPr>
        <w:t>r</w:t>
      </w:r>
      <w:r w:rsidRPr="00050BDA">
        <w:rPr>
          <w:lang w:val="en-US"/>
        </w:rPr>
        <w:t xml:space="preserve">equest number </w:t>
      </w:r>
      <w:r w:rsidR="008972F3" w:rsidRPr="00050BDA">
        <w:rPr>
          <w:lang w:val="en-US"/>
        </w:rPr>
        <w:t xml:space="preserve">once you have selected </w:t>
      </w:r>
      <w:r w:rsidR="00EB54DF" w:rsidRPr="00050BDA">
        <w:rPr>
          <w:lang w:val="en-US"/>
        </w:rPr>
        <w:t>Uploaded Bulk Payment file.</w:t>
      </w:r>
    </w:p>
    <w:p w14:paraId="021CF91A" w14:textId="77777777" w:rsidR="007D7305" w:rsidRPr="00050BDA" w:rsidRDefault="007D7305" w:rsidP="00A351D8">
      <w:pPr>
        <w:pStyle w:val="BodyText1"/>
        <w:numPr>
          <w:ilvl w:val="0"/>
          <w:numId w:val="27"/>
        </w:numPr>
        <w:spacing w:before="0" w:after="240"/>
        <w:rPr>
          <w:lang w:val="en-US"/>
        </w:rPr>
      </w:pPr>
      <w:r w:rsidRPr="00050BDA">
        <w:rPr>
          <w:lang w:val="en-US"/>
        </w:rPr>
        <w:t xml:space="preserve">Select the </w:t>
      </w:r>
      <w:r w:rsidRPr="00050BDA">
        <w:rPr>
          <w:b/>
          <w:lang w:val="en-US"/>
        </w:rPr>
        <w:t>View Payment Request</w:t>
      </w:r>
      <w:r w:rsidRPr="00050BDA">
        <w:rPr>
          <w:lang w:val="en-US"/>
        </w:rPr>
        <w:t xml:space="preserve"> tile.</w:t>
      </w:r>
    </w:p>
    <w:p w14:paraId="2C8D0707" w14:textId="77777777" w:rsidR="003C3F61" w:rsidRPr="00050BDA" w:rsidRDefault="003C3F61" w:rsidP="00ED3F01">
      <w:pPr>
        <w:pStyle w:val="BodyText1"/>
        <w:spacing w:before="0" w:after="240"/>
        <w:rPr>
          <w:lang w:val="en-US"/>
        </w:rPr>
      </w:pPr>
      <w:r w:rsidRPr="00050BDA">
        <w:rPr>
          <w:noProof/>
          <w:lang w:val="en-US" w:eastAsia="en-AU"/>
        </w:rPr>
        <w:drawing>
          <wp:inline distT="0" distB="0" distL="0" distR="0" wp14:anchorId="293C2B3E" wp14:editId="46F69D74">
            <wp:extent cx="5365262" cy="1981200"/>
            <wp:effectExtent l="19050" t="19050" r="26035" b="19050"/>
            <wp:docPr id="4" name="Picture 4"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14:paraId="3953744F" w14:textId="77777777" w:rsidR="00AF068B" w:rsidRPr="00050BDA" w:rsidRDefault="007D7305" w:rsidP="00A351D8">
      <w:pPr>
        <w:pStyle w:val="CommentText"/>
        <w:numPr>
          <w:ilvl w:val="0"/>
          <w:numId w:val="27"/>
        </w:numPr>
        <w:spacing w:after="240"/>
        <w:rPr>
          <w:sz w:val="22"/>
          <w:szCs w:val="24"/>
          <w:lang w:val="en-US"/>
        </w:rPr>
      </w:pPr>
      <w:r w:rsidRPr="00050BDA">
        <w:rPr>
          <w:sz w:val="22"/>
          <w:szCs w:val="24"/>
          <w:lang w:val="en-US"/>
        </w:rPr>
        <w:t>In the</w:t>
      </w:r>
      <w:r w:rsidR="00AF068B" w:rsidRPr="00050BDA">
        <w:rPr>
          <w:sz w:val="22"/>
          <w:szCs w:val="24"/>
          <w:lang w:val="en-US"/>
        </w:rPr>
        <w:t xml:space="preserve"> View </w:t>
      </w:r>
      <w:r w:rsidRPr="00050BDA">
        <w:rPr>
          <w:sz w:val="22"/>
          <w:szCs w:val="24"/>
          <w:lang w:val="en-US"/>
        </w:rPr>
        <w:t>B</w:t>
      </w:r>
      <w:r w:rsidR="00AF068B" w:rsidRPr="00050BDA">
        <w:rPr>
          <w:sz w:val="22"/>
          <w:szCs w:val="24"/>
          <w:lang w:val="en-US"/>
        </w:rPr>
        <w:t>y drop</w:t>
      </w:r>
      <w:r w:rsidRPr="00050BDA">
        <w:rPr>
          <w:sz w:val="22"/>
          <w:szCs w:val="24"/>
          <w:lang w:val="en-US"/>
        </w:rPr>
        <w:t>-</w:t>
      </w:r>
      <w:r w:rsidR="00AF068B" w:rsidRPr="00050BDA">
        <w:rPr>
          <w:sz w:val="22"/>
          <w:szCs w:val="24"/>
          <w:lang w:val="en-US"/>
        </w:rPr>
        <w:t>dow</w:t>
      </w:r>
      <w:r w:rsidR="00BF1044" w:rsidRPr="00050BDA">
        <w:rPr>
          <w:sz w:val="22"/>
          <w:szCs w:val="24"/>
          <w:lang w:val="en-US"/>
        </w:rPr>
        <w:t>n</w:t>
      </w:r>
      <w:r w:rsidRPr="00050BDA">
        <w:rPr>
          <w:sz w:val="22"/>
          <w:szCs w:val="24"/>
          <w:lang w:val="en-US"/>
        </w:rPr>
        <w:t xml:space="preserve">, select </w:t>
      </w:r>
      <w:r w:rsidRPr="00050BDA">
        <w:rPr>
          <w:b/>
          <w:sz w:val="22"/>
          <w:szCs w:val="24"/>
          <w:lang w:val="en-US"/>
        </w:rPr>
        <w:t>Uploaded Bulk Payment File</w:t>
      </w:r>
      <w:r w:rsidRPr="00050BDA">
        <w:rPr>
          <w:sz w:val="22"/>
          <w:szCs w:val="24"/>
          <w:lang w:val="en-US"/>
        </w:rPr>
        <w:t>.</w:t>
      </w:r>
    </w:p>
    <w:p w14:paraId="51A1C03B" w14:textId="77777777" w:rsidR="00867566" w:rsidRPr="00050BDA" w:rsidRDefault="00867566" w:rsidP="00ED3F01">
      <w:pPr>
        <w:pStyle w:val="BodyText1"/>
        <w:spacing w:before="0" w:after="240"/>
        <w:rPr>
          <w:lang w:val="en-US"/>
        </w:rPr>
      </w:pPr>
      <w:r w:rsidRPr="00050BDA">
        <w:rPr>
          <w:noProof/>
          <w:lang w:val="en-US" w:eastAsia="en-AU"/>
        </w:rPr>
        <w:drawing>
          <wp:inline distT="0" distB="0" distL="0" distR="0" wp14:anchorId="1C3B5B4E" wp14:editId="7E033E88">
            <wp:extent cx="2870421" cy="1893356"/>
            <wp:effectExtent l="19050" t="19050" r="2540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718" cy="1896191"/>
                    </a:xfrm>
                    <a:prstGeom prst="rect">
                      <a:avLst/>
                    </a:prstGeom>
                    <a:noFill/>
                    <a:ln>
                      <a:solidFill>
                        <a:schemeClr val="tx1"/>
                      </a:solidFill>
                    </a:ln>
                  </pic:spPr>
                </pic:pic>
              </a:graphicData>
            </a:graphic>
          </wp:inline>
        </w:drawing>
      </w:r>
    </w:p>
    <w:p w14:paraId="455886DA" w14:textId="77777777" w:rsidR="00451695" w:rsidRPr="00050BDA" w:rsidRDefault="008E4DB8" w:rsidP="00A351D8">
      <w:pPr>
        <w:pStyle w:val="CommentText"/>
        <w:numPr>
          <w:ilvl w:val="0"/>
          <w:numId w:val="27"/>
        </w:numPr>
        <w:spacing w:after="240"/>
        <w:rPr>
          <w:sz w:val="22"/>
          <w:szCs w:val="24"/>
          <w:lang w:val="en-US"/>
        </w:rPr>
      </w:pPr>
      <w:r w:rsidRPr="00050BDA">
        <w:rPr>
          <w:sz w:val="22"/>
          <w:szCs w:val="24"/>
          <w:lang w:val="en-US"/>
        </w:rPr>
        <w:t xml:space="preserve">Select </w:t>
      </w:r>
      <w:r w:rsidR="00BF1044" w:rsidRPr="00050BDA">
        <w:rPr>
          <w:sz w:val="22"/>
          <w:szCs w:val="24"/>
          <w:lang w:val="en-US"/>
        </w:rPr>
        <w:t xml:space="preserve">the </w:t>
      </w:r>
      <w:r w:rsidRPr="00050BDA">
        <w:rPr>
          <w:sz w:val="22"/>
          <w:szCs w:val="24"/>
          <w:lang w:val="en-US"/>
        </w:rPr>
        <w:t>search criteria from the drop</w:t>
      </w:r>
      <w:r w:rsidR="00BF1044" w:rsidRPr="00050BDA">
        <w:rPr>
          <w:sz w:val="22"/>
          <w:szCs w:val="24"/>
          <w:lang w:val="en-US"/>
        </w:rPr>
        <w:t>-</w:t>
      </w:r>
      <w:r w:rsidRPr="00050BDA">
        <w:rPr>
          <w:sz w:val="22"/>
          <w:szCs w:val="24"/>
          <w:lang w:val="en-US"/>
        </w:rPr>
        <w:t>dow</w:t>
      </w:r>
      <w:r w:rsidR="00BF1044" w:rsidRPr="00050BDA">
        <w:rPr>
          <w:sz w:val="22"/>
          <w:szCs w:val="24"/>
          <w:lang w:val="en-US"/>
        </w:rPr>
        <w:t>n.</w:t>
      </w:r>
    </w:p>
    <w:p w14:paraId="703A36DA" w14:textId="77777777" w:rsidR="008E4DB8" w:rsidRPr="00050BDA" w:rsidRDefault="00451695" w:rsidP="00A351D8">
      <w:pPr>
        <w:pStyle w:val="CommentText"/>
        <w:numPr>
          <w:ilvl w:val="0"/>
          <w:numId w:val="28"/>
        </w:numPr>
        <w:spacing w:after="240"/>
        <w:rPr>
          <w:sz w:val="22"/>
          <w:szCs w:val="24"/>
          <w:lang w:val="en-US"/>
        </w:rPr>
      </w:pPr>
      <w:r w:rsidRPr="00050BDA">
        <w:rPr>
          <w:sz w:val="22"/>
          <w:szCs w:val="24"/>
          <w:lang w:val="en-US"/>
        </w:rPr>
        <w:lastRenderedPageBreak/>
        <w:t xml:space="preserve">Select </w:t>
      </w:r>
      <w:r w:rsidRPr="00050BDA">
        <w:rPr>
          <w:b/>
          <w:sz w:val="22"/>
          <w:szCs w:val="24"/>
          <w:lang w:val="en-US"/>
        </w:rPr>
        <w:t>File name</w:t>
      </w:r>
      <w:r w:rsidRPr="00050BDA">
        <w:rPr>
          <w:sz w:val="22"/>
          <w:szCs w:val="24"/>
          <w:lang w:val="en-US"/>
        </w:rPr>
        <w:t xml:space="preserve"> and enter the name of the bulk upload file</w:t>
      </w:r>
      <w:r w:rsidR="001F1FB2" w:rsidRPr="00050BDA">
        <w:rPr>
          <w:sz w:val="22"/>
          <w:szCs w:val="24"/>
          <w:lang w:val="en-US"/>
        </w:rPr>
        <w:t>.</w:t>
      </w:r>
    </w:p>
    <w:p w14:paraId="04574B5A" w14:textId="77777777" w:rsidR="001F1FB2" w:rsidRPr="00050BDA" w:rsidRDefault="00451695" w:rsidP="00A351D8">
      <w:pPr>
        <w:pStyle w:val="CommentText"/>
        <w:numPr>
          <w:ilvl w:val="0"/>
          <w:numId w:val="28"/>
        </w:numPr>
        <w:spacing w:after="240"/>
        <w:rPr>
          <w:sz w:val="22"/>
          <w:szCs w:val="24"/>
          <w:lang w:val="en-US"/>
        </w:rPr>
      </w:pPr>
      <w:r w:rsidRPr="00050BDA">
        <w:rPr>
          <w:sz w:val="22"/>
          <w:szCs w:val="24"/>
          <w:lang w:val="en-US"/>
        </w:rPr>
        <w:t xml:space="preserve">Select </w:t>
      </w:r>
      <w:r w:rsidRPr="00050BDA">
        <w:rPr>
          <w:b/>
          <w:sz w:val="22"/>
          <w:szCs w:val="24"/>
          <w:lang w:val="en-US"/>
        </w:rPr>
        <w:t>Duration’</w:t>
      </w:r>
      <w:r w:rsidRPr="00050BDA">
        <w:rPr>
          <w:sz w:val="22"/>
          <w:szCs w:val="24"/>
          <w:lang w:val="en-US"/>
        </w:rPr>
        <w:t xml:space="preserve"> enter the ‘From Date’ and ‘To Date’</w:t>
      </w:r>
      <w:r w:rsidR="001F1FB2" w:rsidRPr="00050BDA">
        <w:rPr>
          <w:sz w:val="22"/>
          <w:szCs w:val="24"/>
          <w:lang w:val="en-US"/>
        </w:rPr>
        <w:t>.</w:t>
      </w:r>
    </w:p>
    <w:p w14:paraId="23F25C71" w14:textId="77777777" w:rsidR="00451695" w:rsidRPr="00050BDA" w:rsidRDefault="001F1FB2" w:rsidP="00A351D8">
      <w:pPr>
        <w:pStyle w:val="CommentText"/>
        <w:numPr>
          <w:ilvl w:val="0"/>
          <w:numId w:val="28"/>
        </w:numPr>
        <w:spacing w:after="240"/>
        <w:rPr>
          <w:sz w:val="22"/>
          <w:szCs w:val="24"/>
          <w:lang w:val="en-US"/>
        </w:rPr>
      </w:pPr>
      <w:r w:rsidRPr="00050BDA">
        <w:rPr>
          <w:sz w:val="22"/>
          <w:szCs w:val="24"/>
          <w:lang w:val="en-US"/>
        </w:rPr>
        <w:t>S</w:t>
      </w:r>
      <w:r w:rsidR="00451695" w:rsidRPr="00050BDA">
        <w:rPr>
          <w:sz w:val="22"/>
          <w:szCs w:val="24"/>
          <w:lang w:val="en-US"/>
        </w:rPr>
        <w:t xml:space="preserve">elect </w:t>
      </w:r>
      <w:r w:rsidR="00451695" w:rsidRPr="00050BDA">
        <w:rPr>
          <w:b/>
          <w:sz w:val="22"/>
          <w:szCs w:val="24"/>
          <w:lang w:val="en-US"/>
        </w:rPr>
        <w:t>Get Files</w:t>
      </w:r>
      <w:r w:rsidR="00451695" w:rsidRPr="00050BDA">
        <w:rPr>
          <w:sz w:val="22"/>
          <w:szCs w:val="24"/>
          <w:lang w:val="en-US"/>
        </w:rPr>
        <w:t xml:space="preserve"> then choose the file from the </w:t>
      </w:r>
      <w:r w:rsidR="00D84799" w:rsidRPr="00050BDA">
        <w:rPr>
          <w:b/>
          <w:sz w:val="22"/>
          <w:szCs w:val="24"/>
          <w:lang w:val="en-US"/>
        </w:rPr>
        <w:t>File Name</w:t>
      </w:r>
      <w:r w:rsidR="00AF068B" w:rsidRPr="00050BDA">
        <w:rPr>
          <w:b/>
          <w:sz w:val="22"/>
          <w:szCs w:val="24"/>
          <w:lang w:val="en-US"/>
        </w:rPr>
        <w:t xml:space="preserve"> </w:t>
      </w:r>
      <w:r w:rsidR="00AF068B" w:rsidRPr="00050BDA">
        <w:rPr>
          <w:sz w:val="22"/>
          <w:szCs w:val="24"/>
          <w:lang w:val="en-US"/>
        </w:rPr>
        <w:t>drop</w:t>
      </w:r>
      <w:r w:rsidRPr="00050BDA">
        <w:rPr>
          <w:sz w:val="22"/>
          <w:szCs w:val="24"/>
          <w:lang w:val="en-US"/>
        </w:rPr>
        <w:t>-</w:t>
      </w:r>
      <w:r w:rsidR="00AF068B" w:rsidRPr="00050BDA">
        <w:rPr>
          <w:sz w:val="22"/>
          <w:szCs w:val="24"/>
          <w:lang w:val="en-US"/>
        </w:rPr>
        <w:t>down list.</w:t>
      </w:r>
    </w:p>
    <w:p w14:paraId="23D11CFD" w14:textId="77777777" w:rsidR="00BF1044" w:rsidRPr="00050BDA" w:rsidRDefault="00BF1044" w:rsidP="005F691B">
      <w:pPr>
        <w:pStyle w:val="CommentText"/>
        <w:spacing w:after="240"/>
        <w:rPr>
          <w:sz w:val="22"/>
          <w:szCs w:val="24"/>
          <w:lang w:val="en-US"/>
        </w:rPr>
      </w:pPr>
      <w:r w:rsidRPr="00050BDA">
        <w:rPr>
          <w:noProof/>
          <w:sz w:val="22"/>
          <w:szCs w:val="24"/>
          <w:lang w:val="en-US" w:eastAsia="en-AU"/>
        </w:rPr>
        <w:drawing>
          <wp:inline distT="0" distB="0" distL="0" distR="0" wp14:anchorId="7588CFF4" wp14:editId="5D82EDFA">
            <wp:extent cx="5378479" cy="2395537"/>
            <wp:effectExtent l="19050" t="19050" r="12700" b="24130"/>
            <wp:docPr id="5613" name="Picture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14:paraId="2851E9C2" w14:textId="77777777" w:rsidR="00056DC1" w:rsidRPr="00050BDA" w:rsidRDefault="00056DC1" w:rsidP="00A351D8">
      <w:pPr>
        <w:pStyle w:val="CommentText"/>
        <w:numPr>
          <w:ilvl w:val="0"/>
          <w:numId w:val="27"/>
        </w:numPr>
        <w:spacing w:after="240"/>
        <w:rPr>
          <w:sz w:val="22"/>
          <w:szCs w:val="24"/>
          <w:lang w:val="en-US"/>
        </w:rPr>
      </w:pPr>
      <w:r w:rsidRPr="00050BDA">
        <w:rPr>
          <w:sz w:val="22"/>
          <w:szCs w:val="24"/>
          <w:lang w:val="en-US"/>
        </w:rPr>
        <w:t>The relevant payment requests will display.</w:t>
      </w:r>
    </w:p>
    <w:p w14:paraId="698174C4" w14:textId="77777777" w:rsidR="00F831EB" w:rsidRPr="00050BDA" w:rsidRDefault="00F831EB" w:rsidP="00A351D8">
      <w:pPr>
        <w:pStyle w:val="BodyText1"/>
        <w:numPr>
          <w:ilvl w:val="0"/>
          <w:numId w:val="29"/>
        </w:numPr>
        <w:spacing w:before="0" w:after="240"/>
        <w:rPr>
          <w:lang w:val="en-US"/>
        </w:rPr>
      </w:pPr>
      <w:r w:rsidRPr="00050BDA">
        <w:rPr>
          <w:lang w:val="en-US"/>
        </w:rPr>
        <w:t xml:space="preserve">Payment Requests </w:t>
      </w:r>
      <w:r w:rsidR="00E770C9" w:rsidRPr="00050BDA">
        <w:rPr>
          <w:lang w:val="en-US"/>
        </w:rPr>
        <w:t xml:space="preserve">with a status of </w:t>
      </w:r>
      <w:r w:rsidR="00E770C9" w:rsidRPr="00050BDA">
        <w:rPr>
          <w:b/>
          <w:lang w:val="en-US"/>
        </w:rPr>
        <w:t>Rejected</w:t>
      </w:r>
      <w:r w:rsidRPr="00050BDA">
        <w:rPr>
          <w:lang w:val="en-US"/>
        </w:rPr>
        <w:t xml:space="preserve"> have failed due to some type of validation error (e.g. the support item price is not valid for the service dates being claimed).</w:t>
      </w:r>
    </w:p>
    <w:p w14:paraId="2669735F" w14:textId="77777777" w:rsidR="00F831EB" w:rsidRPr="00050BDA" w:rsidRDefault="00F831EB" w:rsidP="00A351D8">
      <w:pPr>
        <w:pStyle w:val="BodyText1"/>
        <w:numPr>
          <w:ilvl w:val="0"/>
          <w:numId w:val="29"/>
        </w:numPr>
        <w:spacing w:before="0" w:after="240"/>
        <w:rPr>
          <w:lang w:val="en-US"/>
        </w:rPr>
      </w:pPr>
      <w:r w:rsidRPr="00050BDA">
        <w:rPr>
          <w:lang w:val="en-US"/>
        </w:rPr>
        <w:t>P</w:t>
      </w:r>
      <w:r w:rsidR="00E770C9" w:rsidRPr="00050BDA">
        <w:rPr>
          <w:lang w:val="en-US"/>
        </w:rPr>
        <w:t xml:space="preserve">ayment Requests that have been </w:t>
      </w:r>
      <w:r w:rsidR="00E770C9" w:rsidRPr="00050BDA">
        <w:rPr>
          <w:b/>
          <w:lang w:val="en-US"/>
        </w:rPr>
        <w:t>Rejected</w:t>
      </w:r>
      <w:r w:rsidRPr="00050BDA">
        <w:rPr>
          <w:lang w:val="en-US"/>
        </w:rPr>
        <w:t xml:space="preserve"> (or claims that do not create a Payment Request), must be rectified and reloaded. A ‘Rejected’ claim cannot be fixed in the portal, it will remain in ‘Rejected’ status forever, and a new request needs to be created.</w:t>
      </w:r>
    </w:p>
    <w:p w14:paraId="367BDA21" w14:textId="49D1F189" w:rsidR="00F831EB" w:rsidRPr="00050BDA" w:rsidRDefault="00F831EB" w:rsidP="00A351D8">
      <w:pPr>
        <w:pStyle w:val="BodyText1"/>
        <w:numPr>
          <w:ilvl w:val="0"/>
          <w:numId w:val="29"/>
        </w:numPr>
        <w:spacing w:before="0" w:after="240"/>
        <w:rPr>
          <w:lang w:val="en-US"/>
        </w:rPr>
      </w:pPr>
      <w:bookmarkStart w:id="25" w:name="_Hlk519852681"/>
      <w:bookmarkEnd w:id="22"/>
      <w:r w:rsidRPr="00050BDA">
        <w:rPr>
          <w:lang w:val="en-US"/>
        </w:rPr>
        <w:t xml:space="preserve">If your bulk upload results in </w:t>
      </w:r>
      <w:r w:rsidR="00E770C9" w:rsidRPr="00050BDA">
        <w:rPr>
          <w:b/>
          <w:lang w:val="en-US"/>
        </w:rPr>
        <w:t>Rejected</w:t>
      </w:r>
      <w:r w:rsidR="00E770C9" w:rsidRPr="00050BDA">
        <w:rPr>
          <w:lang w:val="en-US"/>
        </w:rPr>
        <w:t xml:space="preserve"> </w:t>
      </w:r>
      <w:r w:rsidRPr="00050BDA">
        <w:rPr>
          <w:lang w:val="en-US"/>
        </w:rPr>
        <w:t xml:space="preserve">Payment </w:t>
      </w:r>
      <w:r w:rsidR="00DA0A05" w:rsidRPr="00050BDA">
        <w:rPr>
          <w:lang w:val="en-US"/>
        </w:rPr>
        <w:t>Requests or</w:t>
      </w:r>
      <w:r w:rsidRPr="00050BDA">
        <w:rPr>
          <w:lang w:val="en-US"/>
        </w:rPr>
        <w:t xml:space="preserve"> fails to create some </w:t>
      </w:r>
      <w:r w:rsidR="00BA32DD" w:rsidRPr="00050BDA">
        <w:rPr>
          <w:lang w:val="en-US"/>
        </w:rPr>
        <w:t>requests,</w:t>
      </w:r>
      <w:r w:rsidRPr="00050BDA">
        <w:rPr>
          <w:lang w:val="en-US"/>
        </w:rPr>
        <w:t xml:space="preserve"> you should NOT reload the whole file. Create a new file with only those line items that </w:t>
      </w:r>
      <w:r w:rsidR="004A3C02" w:rsidRPr="00050BDA">
        <w:rPr>
          <w:lang w:val="en-US"/>
        </w:rPr>
        <w:t>failed and</w:t>
      </w:r>
      <w:r w:rsidRPr="00050BDA">
        <w:rPr>
          <w:lang w:val="en-US"/>
        </w:rPr>
        <w:t xml:space="preserve"> fix the issues before attempting to reload.</w:t>
      </w:r>
    </w:p>
    <w:p w14:paraId="486BFCEE" w14:textId="77777777" w:rsidR="00F75480" w:rsidRPr="00050BDA" w:rsidRDefault="00907B80" w:rsidP="00ED3F01">
      <w:pPr>
        <w:pStyle w:val="Note"/>
        <w:spacing w:after="240"/>
        <w:rPr>
          <w:lang w:val="en-US"/>
        </w:rPr>
      </w:pPr>
      <w:r w:rsidRPr="00050BDA">
        <w:rPr>
          <w:b/>
          <w:lang w:val="en-US"/>
        </w:rPr>
        <w:t>Note:</w:t>
      </w:r>
      <w:r w:rsidRPr="00050BDA">
        <w:rPr>
          <w:lang w:val="en-US"/>
        </w:rPr>
        <w:t xml:space="preserve"> </w:t>
      </w:r>
      <w:r w:rsidR="00F11879" w:rsidRPr="00050BDA">
        <w:rPr>
          <w:lang w:val="en-US"/>
        </w:rPr>
        <w:tab/>
      </w:r>
      <w:r w:rsidRPr="00050BDA">
        <w:rPr>
          <w:lang w:val="en-US"/>
        </w:rPr>
        <w:t>P</w:t>
      </w:r>
      <w:r w:rsidR="003C3F61" w:rsidRPr="00050BDA">
        <w:rPr>
          <w:lang w:val="en-US"/>
        </w:rPr>
        <w:t xml:space="preserve">ayment </w:t>
      </w:r>
      <w:r w:rsidRPr="00050BDA">
        <w:rPr>
          <w:lang w:val="en-US"/>
        </w:rPr>
        <w:t>R</w:t>
      </w:r>
      <w:r w:rsidR="003C3F61" w:rsidRPr="00050BDA">
        <w:rPr>
          <w:lang w:val="en-US"/>
        </w:rPr>
        <w:t>equests will not appear in the</w:t>
      </w:r>
      <w:r w:rsidR="00867566" w:rsidRPr="00050BDA">
        <w:rPr>
          <w:lang w:val="en-US"/>
        </w:rPr>
        <w:t xml:space="preserve"> </w:t>
      </w:r>
      <w:r w:rsidR="00867566" w:rsidRPr="00050BDA">
        <w:rPr>
          <w:b/>
          <w:lang w:val="en-US"/>
        </w:rPr>
        <w:t>View</w:t>
      </w:r>
      <w:r w:rsidR="003C3F61" w:rsidRPr="00050BDA">
        <w:rPr>
          <w:b/>
          <w:lang w:val="en-US"/>
        </w:rPr>
        <w:t xml:space="preserve"> </w:t>
      </w:r>
      <w:r w:rsidRPr="00050BDA">
        <w:rPr>
          <w:b/>
          <w:lang w:val="en-US"/>
        </w:rPr>
        <w:t>P</w:t>
      </w:r>
      <w:r w:rsidR="003C3F61" w:rsidRPr="00050BDA">
        <w:rPr>
          <w:b/>
          <w:lang w:val="en-US"/>
        </w:rPr>
        <w:t xml:space="preserve">ayment </w:t>
      </w:r>
      <w:r w:rsidRPr="00050BDA">
        <w:rPr>
          <w:b/>
          <w:lang w:val="en-US"/>
        </w:rPr>
        <w:t>R</w:t>
      </w:r>
      <w:r w:rsidR="003C3F61" w:rsidRPr="00050BDA">
        <w:rPr>
          <w:b/>
          <w:lang w:val="en-US"/>
        </w:rPr>
        <w:t>equest</w:t>
      </w:r>
      <w:r w:rsidR="003C3F61" w:rsidRPr="00050BDA">
        <w:rPr>
          <w:lang w:val="en-US"/>
        </w:rPr>
        <w:t xml:space="preserve"> tile on the portal.</w:t>
      </w:r>
      <w:bookmarkEnd w:id="25"/>
    </w:p>
    <w:p w14:paraId="71D3013D" w14:textId="77777777" w:rsidR="003C3F61" w:rsidRPr="00050BDA" w:rsidRDefault="003F7B80" w:rsidP="00ED3F01">
      <w:pPr>
        <w:pStyle w:val="BodyText1"/>
        <w:spacing w:before="0" w:after="240"/>
        <w:rPr>
          <w:lang w:val="en-US"/>
        </w:rPr>
      </w:pPr>
      <w:r w:rsidRPr="00050BDA">
        <w:rPr>
          <w:lang w:val="en-US"/>
        </w:rPr>
        <w:t>The</w:t>
      </w:r>
      <w:r w:rsidR="00E25515" w:rsidRPr="00050BDA">
        <w:rPr>
          <w:lang w:val="en-US"/>
        </w:rPr>
        <w:t xml:space="preserve"> </w:t>
      </w:r>
      <w:r w:rsidRPr="00050BDA">
        <w:rPr>
          <w:lang w:val="en-US"/>
        </w:rPr>
        <w:t>Bulk Payment request o</w:t>
      </w:r>
      <w:r w:rsidR="003C3F61" w:rsidRPr="00050BDA">
        <w:rPr>
          <w:lang w:val="en-US"/>
        </w:rPr>
        <w:t>utcomes</w:t>
      </w:r>
      <w:r w:rsidRPr="00050BDA">
        <w:rPr>
          <w:lang w:val="en-US"/>
        </w:rPr>
        <w:t xml:space="preserve"> are</w:t>
      </w:r>
      <w:r w:rsidR="003C3F61" w:rsidRPr="00050BDA">
        <w:rPr>
          <w:lang w:val="en-US"/>
        </w:rPr>
        <w:t xml:space="preserve">: </w:t>
      </w:r>
    </w:p>
    <w:tbl>
      <w:tblPr>
        <w:tblStyle w:val="TableGrid1"/>
        <w:tblW w:w="8770" w:type="dxa"/>
        <w:tblInd w:w="7" w:type="dxa"/>
        <w:tblCellMar>
          <w:top w:w="125" w:type="dxa"/>
          <w:left w:w="106" w:type="dxa"/>
          <w:right w:w="115" w:type="dxa"/>
        </w:tblCellMar>
        <w:tblLook w:val="04A0" w:firstRow="1" w:lastRow="0" w:firstColumn="1" w:lastColumn="0" w:noHBand="0" w:noVBand="1"/>
        <w:tblDescription w:val="upload status and result"/>
      </w:tblPr>
      <w:tblGrid>
        <w:gridCol w:w="4385"/>
        <w:gridCol w:w="4385"/>
      </w:tblGrid>
      <w:tr w:rsidR="003C3F61" w:rsidRPr="008D6F43" w14:paraId="68979C37" w14:textId="77777777" w:rsidTr="00E32CB2">
        <w:trPr>
          <w:trHeight w:val="230"/>
          <w:tblHeader/>
        </w:trPr>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46E365A4" w14:textId="77777777" w:rsidR="003C3F61" w:rsidRPr="00050BDA" w:rsidRDefault="003C3F61" w:rsidP="00ED3F01">
            <w:pPr>
              <w:pStyle w:val="NDIATableHeading"/>
              <w:spacing w:before="0" w:after="240"/>
              <w:rPr>
                <w:lang w:val="en-US"/>
              </w:rPr>
            </w:pPr>
            <w:r w:rsidRPr="00050BDA">
              <w:rPr>
                <w:lang w:val="en-US"/>
              </w:rPr>
              <w:t xml:space="preserve">Status </w:t>
            </w:r>
          </w:p>
        </w:tc>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1CBF0E63" w14:textId="77777777" w:rsidR="003C3F61" w:rsidRPr="00050BDA" w:rsidRDefault="003C3F61" w:rsidP="00ED3F01">
            <w:pPr>
              <w:pStyle w:val="NDIATableHeading"/>
              <w:spacing w:before="0" w:after="240"/>
              <w:rPr>
                <w:lang w:val="en-US"/>
              </w:rPr>
            </w:pPr>
            <w:r w:rsidRPr="00050BDA">
              <w:rPr>
                <w:lang w:val="en-US"/>
              </w:rPr>
              <w:t xml:space="preserve">Outcome </w:t>
            </w:r>
          </w:p>
        </w:tc>
      </w:tr>
      <w:tr w:rsidR="003C3F61" w:rsidRPr="008D6F43" w14:paraId="7E052816" w14:textId="77777777" w:rsidTr="00E32CB2">
        <w:trPr>
          <w:trHeight w:val="68"/>
        </w:trPr>
        <w:tc>
          <w:tcPr>
            <w:tcW w:w="4385" w:type="dxa"/>
            <w:tcBorders>
              <w:top w:val="single" w:sz="4" w:space="0" w:color="000000"/>
              <w:left w:val="single" w:sz="4" w:space="0" w:color="000000"/>
              <w:bottom w:val="single" w:sz="4" w:space="0" w:color="000000"/>
              <w:right w:val="single" w:sz="4" w:space="0" w:color="000000"/>
            </w:tcBorders>
            <w:vAlign w:val="center"/>
          </w:tcPr>
          <w:p w14:paraId="1B50E949" w14:textId="77777777" w:rsidR="003C3F61" w:rsidRPr="00050BDA" w:rsidRDefault="003C3F61" w:rsidP="00052074">
            <w:pPr>
              <w:pStyle w:val="NDIATableText"/>
              <w:rPr>
                <w:lang w:val="en-US"/>
              </w:rPr>
            </w:pPr>
            <w:r w:rsidRPr="00050BDA">
              <w:rPr>
                <w:lang w:val="en-US"/>
              </w:rPr>
              <w:t xml:space="preserve">Pending Payment </w:t>
            </w:r>
          </w:p>
        </w:tc>
        <w:tc>
          <w:tcPr>
            <w:tcW w:w="4385" w:type="dxa"/>
            <w:tcBorders>
              <w:top w:val="single" w:sz="4" w:space="0" w:color="000000"/>
              <w:left w:val="single" w:sz="4" w:space="0" w:color="000000"/>
              <w:bottom w:val="single" w:sz="4" w:space="0" w:color="000000"/>
              <w:right w:val="single" w:sz="4" w:space="0" w:color="000000"/>
            </w:tcBorders>
            <w:vAlign w:val="center"/>
          </w:tcPr>
          <w:p w14:paraId="0A12604D" w14:textId="77777777" w:rsidR="003C3F61" w:rsidRPr="00050BDA" w:rsidRDefault="003C3F61" w:rsidP="00052074">
            <w:pPr>
              <w:pStyle w:val="NDIATableText"/>
              <w:rPr>
                <w:lang w:val="en-US"/>
              </w:rPr>
            </w:pPr>
            <w:r w:rsidRPr="00050BDA">
              <w:rPr>
                <w:lang w:val="en-US"/>
              </w:rPr>
              <w:t xml:space="preserve">View in Payment Request Tile </w:t>
            </w:r>
          </w:p>
        </w:tc>
      </w:tr>
      <w:tr w:rsidR="003C3F61" w:rsidRPr="008D6F43" w14:paraId="496623A4" w14:textId="77777777" w:rsidTr="00E32CB2">
        <w:trPr>
          <w:trHeight w:val="26"/>
        </w:trPr>
        <w:tc>
          <w:tcPr>
            <w:tcW w:w="4385" w:type="dxa"/>
            <w:tcBorders>
              <w:top w:val="single" w:sz="4" w:space="0" w:color="000000"/>
              <w:left w:val="single" w:sz="4" w:space="0" w:color="000000"/>
              <w:bottom w:val="single" w:sz="4" w:space="0" w:color="000000"/>
              <w:right w:val="single" w:sz="4" w:space="0" w:color="000000"/>
            </w:tcBorders>
            <w:vAlign w:val="center"/>
          </w:tcPr>
          <w:p w14:paraId="26DFC416" w14:textId="77777777" w:rsidR="003C3F61" w:rsidRPr="00050BDA" w:rsidRDefault="003C3F61" w:rsidP="00052074">
            <w:pPr>
              <w:pStyle w:val="NDIATableText"/>
              <w:rPr>
                <w:lang w:val="en-US"/>
              </w:rPr>
            </w:pPr>
            <w:r w:rsidRPr="00050BDA">
              <w:rPr>
                <w:lang w:val="en-US"/>
              </w:rPr>
              <w:t xml:space="preserve">Rejected </w:t>
            </w:r>
          </w:p>
        </w:tc>
        <w:tc>
          <w:tcPr>
            <w:tcW w:w="4385" w:type="dxa"/>
            <w:tcBorders>
              <w:top w:val="single" w:sz="4" w:space="0" w:color="000000"/>
              <w:left w:val="single" w:sz="4" w:space="0" w:color="000000"/>
              <w:bottom w:val="single" w:sz="4" w:space="0" w:color="000000"/>
              <w:right w:val="single" w:sz="4" w:space="0" w:color="000000"/>
            </w:tcBorders>
            <w:vAlign w:val="center"/>
          </w:tcPr>
          <w:p w14:paraId="71724FA3" w14:textId="77777777" w:rsidR="003C3F61" w:rsidRPr="00050BDA" w:rsidRDefault="003C3F61" w:rsidP="00052074">
            <w:pPr>
              <w:pStyle w:val="NDIATableText"/>
              <w:rPr>
                <w:lang w:val="en-US"/>
              </w:rPr>
            </w:pPr>
            <w:r w:rsidRPr="00050BDA">
              <w:rPr>
                <w:lang w:val="en-US"/>
              </w:rPr>
              <w:t xml:space="preserve">Not Available in Payment Request Tile </w:t>
            </w:r>
          </w:p>
        </w:tc>
      </w:tr>
    </w:tbl>
    <w:p w14:paraId="6E721521" w14:textId="77777777" w:rsidR="00540DC1" w:rsidRPr="00050BDA" w:rsidRDefault="00540DC1" w:rsidP="00E32CB2">
      <w:pPr>
        <w:pStyle w:val="BodyText1"/>
        <w:rPr>
          <w:lang w:val="en-US"/>
        </w:rPr>
      </w:pPr>
    </w:p>
    <w:p w14:paraId="73FD62E3" w14:textId="77777777" w:rsidR="008D6F43" w:rsidRPr="00050BDA" w:rsidRDefault="008D6F43">
      <w:pPr>
        <w:spacing w:line="276" w:lineRule="auto"/>
        <w:rPr>
          <w:b/>
          <w:color w:val="6A2875"/>
          <w:sz w:val="32"/>
          <w:szCs w:val="32"/>
          <w:lang w:val="en-US"/>
        </w:rPr>
      </w:pPr>
      <w:r w:rsidRPr="00050BDA">
        <w:rPr>
          <w:lang w:val="en-US"/>
        </w:rPr>
        <w:br w:type="page"/>
      </w:r>
    </w:p>
    <w:p w14:paraId="29A188ED" w14:textId="3D515381" w:rsidR="005F50DF" w:rsidRPr="00050BDA" w:rsidRDefault="008D6F43" w:rsidP="00ED3F01">
      <w:pPr>
        <w:pStyle w:val="Heading3"/>
        <w:keepNext/>
        <w:spacing w:before="0" w:after="240"/>
        <w:rPr>
          <w:lang w:val="en-US"/>
        </w:rPr>
      </w:pPr>
      <w:bookmarkStart w:id="26" w:name="_Toc167196052"/>
      <w:r w:rsidRPr="00050BDA">
        <w:rPr>
          <w:lang w:val="en-US"/>
        </w:rPr>
        <w:lastRenderedPageBreak/>
        <w:t>Searching for payments that have not yet been paid</w:t>
      </w:r>
      <w:bookmarkEnd w:id="26"/>
    </w:p>
    <w:p w14:paraId="02B1BAD5" w14:textId="10F8DE26" w:rsidR="008D6F43" w:rsidRPr="00050BDA" w:rsidRDefault="008D6F43" w:rsidP="008D6F43">
      <w:pPr>
        <w:pStyle w:val="BodyText1"/>
        <w:spacing w:before="0" w:after="240"/>
        <w:rPr>
          <w:lang w:val="en-US"/>
        </w:rPr>
      </w:pPr>
      <w:r w:rsidRPr="00050BDA">
        <w:rPr>
          <w:lang w:val="en-US"/>
        </w:rPr>
        <w:t>To identify payments there were made in bulk and have not yet been paid you are able to ut</w:t>
      </w:r>
      <w:r>
        <w:rPr>
          <w:lang w:val="en-US"/>
        </w:rPr>
        <w:t>i</w:t>
      </w:r>
      <w:r w:rsidRPr="00050BDA">
        <w:rPr>
          <w:lang w:val="en-US"/>
        </w:rPr>
        <w:t>lise the search function.</w:t>
      </w:r>
      <w:r>
        <w:rPr>
          <w:lang w:val="en-US"/>
        </w:rPr>
        <w:t xml:space="preserve">  </w:t>
      </w:r>
    </w:p>
    <w:p w14:paraId="3B7318A9" w14:textId="77777777" w:rsidR="008D6F43" w:rsidRPr="00050BDA" w:rsidRDefault="008D6F43" w:rsidP="00A351D8">
      <w:pPr>
        <w:pStyle w:val="BodyText1"/>
        <w:numPr>
          <w:ilvl w:val="0"/>
          <w:numId w:val="33"/>
        </w:numPr>
        <w:spacing w:before="0" w:after="240"/>
        <w:rPr>
          <w:lang w:val="en-US"/>
        </w:rPr>
      </w:pPr>
      <w:r w:rsidRPr="00050BDA">
        <w:rPr>
          <w:lang w:val="en-US"/>
        </w:rPr>
        <w:t xml:space="preserve">Select the </w:t>
      </w:r>
      <w:r w:rsidRPr="00050BDA">
        <w:rPr>
          <w:b/>
          <w:lang w:val="en-US"/>
        </w:rPr>
        <w:t>View Payment Request</w:t>
      </w:r>
      <w:r w:rsidRPr="00050BDA">
        <w:rPr>
          <w:lang w:val="en-US"/>
        </w:rPr>
        <w:t xml:space="preserve"> tile.</w:t>
      </w:r>
    </w:p>
    <w:p w14:paraId="4985CE28" w14:textId="77777777" w:rsidR="008D6F43" w:rsidRPr="00050BDA" w:rsidRDefault="008D6F43" w:rsidP="008D6F43">
      <w:pPr>
        <w:pStyle w:val="BodyText1"/>
        <w:spacing w:before="0" w:after="240"/>
        <w:rPr>
          <w:lang w:val="en-US"/>
        </w:rPr>
      </w:pPr>
      <w:r w:rsidRPr="00050BDA">
        <w:rPr>
          <w:noProof/>
          <w:lang w:val="en-US" w:eastAsia="en-AU"/>
        </w:rPr>
        <w:drawing>
          <wp:inline distT="0" distB="0" distL="0" distR="0" wp14:anchorId="2D42A84D" wp14:editId="713F6EA8">
            <wp:extent cx="5365262" cy="1981200"/>
            <wp:effectExtent l="19050" t="19050" r="26035" b="19050"/>
            <wp:docPr id="664160563" name="Picture 664160563"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14:paraId="05A69424" w14:textId="77777777" w:rsidR="008D6F43" w:rsidRPr="00613769" w:rsidRDefault="008D6F43" w:rsidP="00A351D8">
      <w:pPr>
        <w:pStyle w:val="Steps"/>
        <w:numPr>
          <w:ilvl w:val="0"/>
          <w:numId w:val="33"/>
        </w:numPr>
        <w:spacing w:before="0" w:after="0"/>
        <w:rPr>
          <w:rFonts w:cs="Arial"/>
          <w:lang w:val="en-AU"/>
        </w:rPr>
      </w:pPr>
      <w:r w:rsidRPr="00613769">
        <w:rPr>
          <w:rStyle w:val="PageNumber"/>
          <w:rFonts w:cs="Arial"/>
          <w:lang w:val="en-AU"/>
        </w:rPr>
        <w:t xml:space="preserve">At </w:t>
      </w:r>
      <w:r w:rsidRPr="00613769">
        <w:rPr>
          <w:rStyle w:val="Hyperlink0"/>
          <w:lang w:val="en-AU"/>
        </w:rPr>
        <w:t>View By</w:t>
      </w:r>
      <w:r w:rsidRPr="00613769">
        <w:rPr>
          <w:rStyle w:val="PageNumber"/>
          <w:rFonts w:cs="Arial"/>
          <w:lang w:val="en-AU"/>
        </w:rPr>
        <w:t xml:space="preserve">, select </w:t>
      </w:r>
      <w:r w:rsidRPr="00613769">
        <w:rPr>
          <w:rStyle w:val="Hyperlink0"/>
          <w:lang w:val="en-AU"/>
        </w:rPr>
        <w:t>Submitted Payments Request</w:t>
      </w:r>
      <w:r w:rsidRPr="00613769">
        <w:rPr>
          <w:rStyle w:val="PageNumber"/>
          <w:rFonts w:cs="Arial"/>
          <w:lang w:val="en-AU"/>
        </w:rPr>
        <w:t xml:space="preserve"> from the drop-down list.</w:t>
      </w:r>
    </w:p>
    <w:p w14:paraId="628DCFD0" w14:textId="0033D57F" w:rsidR="008D6F43" w:rsidRDefault="008D6F43" w:rsidP="008D6F43">
      <w:pPr>
        <w:pStyle w:val="BodyText1"/>
        <w:rPr>
          <w:rStyle w:val="None"/>
          <w:rFonts w:eastAsia="Calibri" w:cs="Calibri"/>
          <w:u w:color="000000"/>
        </w:rPr>
      </w:pPr>
      <w:r w:rsidRPr="00613769">
        <w:rPr>
          <w:rStyle w:val="None"/>
          <w:noProof/>
        </w:rPr>
        <w:drawing>
          <wp:inline distT="0" distB="0" distL="0" distR="0" wp14:anchorId="756A5B3E" wp14:editId="0C3B3CF5">
            <wp:extent cx="5336404" cy="2806660"/>
            <wp:effectExtent l="19050" t="19050" r="17145" b="13335"/>
            <wp:docPr id="1073742079" name="Picture 1073742079" descr="Screenshot of View payment requests&#10;&#10;Screenshot of View payment requests"/>
            <wp:cNvGraphicFramePr/>
            <a:graphic xmlns:a="http://schemas.openxmlformats.org/drawingml/2006/main">
              <a:graphicData uri="http://schemas.openxmlformats.org/drawingml/2006/picture">
                <pic:pic xmlns:pic="http://schemas.openxmlformats.org/drawingml/2006/picture">
                  <pic:nvPicPr>
                    <pic:cNvPr id="1073741893" name="Screenshot of View payment requests&#10;&#10;Screenshot of View payment requests" descr="Screenshot of View payment requestsScreenshot of View payment requests"/>
                    <pic:cNvPicPr>
                      <a:picLocks noChangeAspect="1"/>
                    </pic:cNvPicPr>
                  </pic:nvPicPr>
                  <pic:blipFill>
                    <a:blip r:embed="rId43"/>
                    <a:stretch>
                      <a:fillRect/>
                    </a:stretch>
                  </pic:blipFill>
                  <pic:spPr>
                    <a:xfrm>
                      <a:off x="0" y="0"/>
                      <a:ext cx="5343809" cy="2810555"/>
                    </a:xfrm>
                    <a:prstGeom prst="rect">
                      <a:avLst/>
                    </a:prstGeom>
                    <a:ln w="9525" cap="flat">
                      <a:solidFill>
                        <a:schemeClr val="tx1"/>
                      </a:solidFill>
                      <a:prstDash val="solid"/>
                      <a:round/>
                    </a:ln>
                    <a:effectLst/>
                  </pic:spPr>
                </pic:pic>
              </a:graphicData>
            </a:graphic>
          </wp:inline>
        </w:drawing>
      </w:r>
    </w:p>
    <w:p w14:paraId="5F921CD6" w14:textId="77777777" w:rsidR="008D6F43" w:rsidRDefault="008D6F43">
      <w:pPr>
        <w:spacing w:line="276" w:lineRule="auto"/>
        <w:rPr>
          <w:rStyle w:val="None"/>
          <w:rFonts w:eastAsia="Calibri" w:cs="Calibri"/>
          <w:spacing w:val="-2"/>
          <w:szCs w:val="22"/>
          <w:u w:color="000000"/>
          <w:lang w:eastAsia="en-US"/>
        </w:rPr>
      </w:pPr>
      <w:r>
        <w:rPr>
          <w:rStyle w:val="None"/>
          <w:rFonts w:eastAsia="Calibri" w:cs="Calibri"/>
          <w:u w:color="000000"/>
        </w:rPr>
        <w:br w:type="page"/>
      </w:r>
    </w:p>
    <w:p w14:paraId="30FEB76A" w14:textId="289A6DC9" w:rsidR="008D6F43" w:rsidRDefault="008D6F43" w:rsidP="00A351D8">
      <w:pPr>
        <w:pStyle w:val="Steps"/>
        <w:numPr>
          <w:ilvl w:val="0"/>
          <w:numId w:val="33"/>
        </w:numPr>
        <w:spacing w:before="0" w:after="0"/>
        <w:rPr>
          <w:rStyle w:val="PageNumber"/>
          <w:rFonts w:cs="Arial"/>
          <w:lang w:val="en-AU"/>
        </w:rPr>
      </w:pPr>
      <w:r w:rsidRPr="00613769">
        <w:rPr>
          <w:rStyle w:val="PageNumber"/>
          <w:rFonts w:cs="Arial"/>
          <w:lang w:val="en-AU"/>
        </w:rPr>
        <w:lastRenderedPageBreak/>
        <w:t xml:space="preserve">Select the </w:t>
      </w:r>
      <w:r w:rsidRPr="00613769">
        <w:rPr>
          <w:rStyle w:val="Hyperlink0"/>
          <w:lang w:val="en-AU"/>
        </w:rPr>
        <w:t>Search by</w:t>
      </w:r>
      <w:r w:rsidRPr="00613769">
        <w:rPr>
          <w:rStyle w:val="PageNumber"/>
          <w:rFonts w:cs="Arial"/>
          <w:lang w:val="en-AU"/>
        </w:rPr>
        <w:t xml:space="preserve"> drop-down and select </w:t>
      </w:r>
      <w:r>
        <w:rPr>
          <w:rStyle w:val="PageNumber"/>
          <w:rFonts w:cs="Arial"/>
          <w:lang w:val="en-AU"/>
        </w:rPr>
        <w:t>submitted date</w:t>
      </w:r>
      <w:r w:rsidRPr="00613769">
        <w:rPr>
          <w:rStyle w:val="PageNumber"/>
          <w:rFonts w:cs="Arial"/>
          <w:lang w:val="en-AU"/>
        </w:rPr>
        <w:t>.</w:t>
      </w:r>
    </w:p>
    <w:p w14:paraId="34020DD6" w14:textId="29ECC8C0" w:rsidR="008D6F43" w:rsidRDefault="008D6F43" w:rsidP="008D6F43">
      <w:pPr>
        <w:pStyle w:val="Steps"/>
        <w:spacing w:before="0" w:after="0"/>
        <w:rPr>
          <w:rFonts w:cs="Arial"/>
          <w:lang w:val="en-AU"/>
        </w:rPr>
      </w:pPr>
      <w:r>
        <w:rPr>
          <w:rFonts w:cs="Arial"/>
          <w:noProof/>
          <w:lang w:val="en-AU"/>
        </w:rPr>
        <w:drawing>
          <wp:inline distT="0" distB="0" distL="0" distR="0" wp14:anchorId="613405B4" wp14:editId="51E7E7FC">
            <wp:extent cx="5235674" cy="3281363"/>
            <wp:effectExtent l="19050" t="19050" r="22225" b="14605"/>
            <wp:docPr id="1340298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1700" cy="3285140"/>
                    </a:xfrm>
                    <a:prstGeom prst="rect">
                      <a:avLst/>
                    </a:prstGeom>
                    <a:noFill/>
                    <a:ln>
                      <a:solidFill>
                        <a:schemeClr val="tx1"/>
                      </a:solidFill>
                    </a:ln>
                  </pic:spPr>
                </pic:pic>
              </a:graphicData>
            </a:graphic>
          </wp:inline>
        </w:drawing>
      </w:r>
    </w:p>
    <w:p w14:paraId="6741E26D" w14:textId="0010BBAA" w:rsidR="008D6F43" w:rsidRDefault="008D6F43" w:rsidP="00A351D8">
      <w:pPr>
        <w:pStyle w:val="Steps"/>
        <w:numPr>
          <w:ilvl w:val="0"/>
          <w:numId w:val="33"/>
        </w:numPr>
        <w:spacing w:before="0" w:after="0"/>
        <w:rPr>
          <w:rStyle w:val="PageNumber"/>
          <w:rFonts w:cs="Arial"/>
          <w:lang w:val="en-AU"/>
        </w:rPr>
      </w:pPr>
      <w:r w:rsidRPr="00613769">
        <w:rPr>
          <w:rStyle w:val="PageNumber"/>
          <w:rFonts w:cs="Arial"/>
          <w:lang w:val="en-AU"/>
        </w:rPr>
        <w:t xml:space="preserve">Select the </w:t>
      </w:r>
      <w:r>
        <w:rPr>
          <w:rStyle w:val="Hyperlink0"/>
          <w:lang w:val="en-AU"/>
        </w:rPr>
        <w:t xml:space="preserve">date </w:t>
      </w:r>
      <w:r w:rsidRPr="00050BDA">
        <w:rPr>
          <w:rStyle w:val="Hyperlink0"/>
          <w:b w:val="0"/>
          <w:bCs w:val="0"/>
          <w:lang w:val="en-AU"/>
        </w:rPr>
        <w:t>that you submitted the bulk file</w:t>
      </w:r>
      <w:r w:rsidRPr="00613769">
        <w:rPr>
          <w:rStyle w:val="PageNumber"/>
          <w:rFonts w:cs="Arial"/>
          <w:lang w:val="en-AU"/>
        </w:rPr>
        <w:t>.</w:t>
      </w:r>
    </w:p>
    <w:p w14:paraId="678540D5" w14:textId="5AD2798A" w:rsidR="008D6F43" w:rsidRPr="00613769" w:rsidRDefault="008D6F43" w:rsidP="00050BDA">
      <w:pPr>
        <w:pStyle w:val="Steps"/>
        <w:spacing w:before="0" w:after="0"/>
        <w:rPr>
          <w:rFonts w:cs="Arial"/>
          <w:lang w:val="en-AU"/>
        </w:rPr>
      </w:pPr>
      <w:r>
        <w:rPr>
          <w:rFonts w:cs="Arial"/>
          <w:noProof/>
          <w:lang w:val="en-AU"/>
        </w:rPr>
        <w:drawing>
          <wp:inline distT="0" distB="0" distL="0" distR="0" wp14:anchorId="080CD74C" wp14:editId="2DDB144A">
            <wp:extent cx="5276850" cy="3324714"/>
            <wp:effectExtent l="19050" t="19050" r="19050" b="28575"/>
            <wp:docPr id="1260838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1115" cy="3327401"/>
                    </a:xfrm>
                    <a:prstGeom prst="rect">
                      <a:avLst/>
                    </a:prstGeom>
                    <a:noFill/>
                    <a:ln>
                      <a:solidFill>
                        <a:schemeClr val="tx1"/>
                      </a:solidFill>
                    </a:ln>
                  </pic:spPr>
                </pic:pic>
              </a:graphicData>
            </a:graphic>
          </wp:inline>
        </w:drawing>
      </w:r>
    </w:p>
    <w:p w14:paraId="50B7FDCF" w14:textId="77777777" w:rsidR="008D6F43" w:rsidRDefault="008D6F43">
      <w:pPr>
        <w:spacing w:line="276" w:lineRule="auto"/>
        <w:rPr>
          <w:rStyle w:val="PageNumber"/>
          <w:rFonts w:eastAsia="Calibri" w:cs="Arial"/>
          <w:color w:val="000000"/>
          <w:szCs w:val="22"/>
          <w:u w:color="000000"/>
          <w:bdr w:val="nil"/>
          <w:lang w:eastAsia="en-AU"/>
        </w:rPr>
      </w:pPr>
      <w:r>
        <w:rPr>
          <w:rStyle w:val="PageNumber"/>
          <w:rFonts w:cs="Arial"/>
        </w:rPr>
        <w:br w:type="page"/>
      </w:r>
    </w:p>
    <w:p w14:paraId="45B0ACD5" w14:textId="67660AC4" w:rsidR="008D6F43" w:rsidRDefault="008D6F43" w:rsidP="008D6F43">
      <w:pPr>
        <w:pStyle w:val="Steps"/>
        <w:spacing w:before="0" w:after="0"/>
        <w:rPr>
          <w:rStyle w:val="PageNumber"/>
          <w:rFonts w:cs="Arial"/>
          <w:lang w:val="en-AU"/>
        </w:rPr>
      </w:pPr>
      <w:r>
        <w:rPr>
          <w:rStyle w:val="PageNumber"/>
          <w:rFonts w:cs="Arial"/>
          <w:lang w:val="en-AU"/>
        </w:rPr>
        <w:lastRenderedPageBreak/>
        <w:t>S</w:t>
      </w:r>
      <w:r w:rsidRPr="00613769">
        <w:rPr>
          <w:rStyle w:val="PageNumber"/>
          <w:rFonts w:cs="Arial"/>
          <w:lang w:val="en-AU"/>
        </w:rPr>
        <w:t xml:space="preserve">elect </w:t>
      </w:r>
      <w:r w:rsidRPr="00613769">
        <w:rPr>
          <w:rStyle w:val="Hyperlink0"/>
          <w:lang w:val="en-AU"/>
        </w:rPr>
        <w:t>Add to Criteria</w:t>
      </w:r>
      <w:r w:rsidRPr="00613769">
        <w:rPr>
          <w:rStyle w:val="PageNumber"/>
          <w:rFonts w:cs="Arial"/>
          <w:lang w:val="en-AU"/>
        </w:rPr>
        <w:t xml:space="preserve">. </w:t>
      </w:r>
    </w:p>
    <w:p w14:paraId="7878ADE5" w14:textId="2EAB9998" w:rsidR="008D6F43" w:rsidRPr="00613769" w:rsidRDefault="008D6F43" w:rsidP="00050BDA">
      <w:pPr>
        <w:pStyle w:val="Steps"/>
        <w:spacing w:before="0" w:after="0"/>
        <w:rPr>
          <w:rFonts w:cs="Arial"/>
          <w:lang w:val="en-AU"/>
        </w:rPr>
      </w:pPr>
      <w:r>
        <w:rPr>
          <w:rFonts w:cs="Arial"/>
          <w:noProof/>
          <w:lang w:val="en-AU"/>
        </w:rPr>
        <w:drawing>
          <wp:inline distT="0" distB="0" distL="0" distR="0" wp14:anchorId="542A8477" wp14:editId="2476B019">
            <wp:extent cx="5095875" cy="3185275"/>
            <wp:effectExtent l="19050" t="19050" r="9525" b="15240"/>
            <wp:docPr id="1413211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9467" cy="3187520"/>
                    </a:xfrm>
                    <a:prstGeom prst="rect">
                      <a:avLst/>
                    </a:prstGeom>
                    <a:noFill/>
                    <a:ln>
                      <a:solidFill>
                        <a:schemeClr val="tx1"/>
                      </a:solidFill>
                    </a:ln>
                  </pic:spPr>
                </pic:pic>
              </a:graphicData>
            </a:graphic>
          </wp:inline>
        </w:drawing>
      </w:r>
    </w:p>
    <w:p w14:paraId="30BD778C" w14:textId="56042E69" w:rsidR="008D6F43" w:rsidRDefault="008D6F43" w:rsidP="00A351D8">
      <w:pPr>
        <w:pStyle w:val="Steps"/>
        <w:numPr>
          <w:ilvl w:val="0"/>
          <w:numId w:val="33"/>
        </w:numPr>
        <w:spacing w:before="0" w:after="0"/>
        <w:rPr>
          <w:rStyle w:val="PageNumber"/>
          <w:rFonts w:cs="Arial"/>
          <w:lang w:val="en-AU"/>
        </w:rPr>
      </w:pPr>
      <w:r w:rsidRPr="00613769">
        <w:rPr>
          <w:rStyle w:val="PageNumber"/>
          <w:rFonts w:cs="Arial"/>
          <w:lang w:val="en-AU"/>
        </w:rPr>
        <w:t xml:space="preserve">Select the </w:t>
      </w:r>
      <w:r w:rsidRPr="00613769">
        <w:rPr>
          <w:rStyle w:val="Hyperlink0"/>
          <w:lang w:val="en-AU"/>
        </w:rPr>
        <w:t>Search by</w:t>
      </w:r>
      <w:r w:rsidRPr="00613769">
        <w:rPr>
          <w:rStyle w:val="PageNumber"/>
          <w:rFonts w:cs="Arial"/>
          <w:lang w:val="en-AU"/>
        </w:rPr>
        <w:t xml:space="preserve"> drop-down and select </w:t>
      </w:r>
      <w:r w:rsidRPr="00050BDA">
        <w:rPr>
          <w:rStyle w:val="PageNumber"/>
          <w:rFonts w:cs="Arial"/>
          <w:b/>
          <w:bCs/>
          <w:lang w:val="en-AU"/>
        </w:rPr>
        <w:t>Status</w:t>
      </w:r>
      <w:r>
        <w:rPr>
          <w:rStyle w:val="PageNumber"/>
          <w:rFonts w:cs="Arial"/>
          <w:b/>
          <w:bCs/>
          <w:lang w:val="en-AU"/>
        </w:rPr>
        <w:t>.</w:t>
      </w:r>
    </w:p>
    <w:p w14:paraId="6AE154B4" w14:textId="09A67B1D" w:rsidR="008D6F43" w:rsidRDefault="008D6F43" w:rsidP="008D6F43">
      <w:pPr>
        <w:pStyle w:val="BodyText"/>
        <w:spacing w:before="0" w:after="0" w:line="360" w:lineRule="auto"/>
        <w:rPr>
          <w:rStyle w:val="None"/>
          <w:rFonts w:eastAsia="Arial" w:cs="Arial"/>
          <w:lang w:val="en-AU"/>
        </w:rPr>
      </w:pPr>
      <w:r>
        <w:rPr>
          <w:rStyle w:val="None"/>
          <w:rFonts w:eastAsia="Arial" w:cs="Arial"/>
          <w:noProof/>
          <w:lang w:val="en-AU"/>
        </w:rPr>
        <w:drawing>
          <wp:inline distT="0" distB="0" distL="0" distR="0" wp14:anchorId="2A93A174" wp14:editId="4C3FFCD9">
            <wp:extent cx="5119688" cy="3062726"/>
            <wp:effectExtent l="19050" t="19050" r="24130" b="23495"/>
            <wp:docPr id="1915833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3060" cy="3064743"/>
                    </a:xfrm>
                    <a:prstGeom prst="rect">
                      <a:avLst/>
                    </a:prstGeom>
                    <a:noFill/>
                    <a:ln>
                      <a:solidFill>
                        <a:schemeClr val="tx1"/>
                      </a:solidFill>
                    </a:ln>
                  </pic:spPr>
                </pic:pic>
              </a:graphicData>
            </a:graphic>
          </wp:inline>
        </w:drawing>
      </w:r>
    </w:p>
    <w:p w14:paraId="52CDB637" w14:textId="77777777" w:rsidR="008D6F43" w:rsidRDefault="008D6F43">
      <w:pPr>
        <w:spacing w:line="276" w:lineRule="auto"/>
        <w:rPr>
          <w:rStyle w:val="None"/>
          <w:rFonts w:eastAsia="Arial" w:cs="Arial"/>
          <w:color w:val="000000"/>
          <w:szCs w:val="22"/>
          <w:u w:color="000000"/>
          <w:bdr w:val="nil"/>
          <w:lang w:eastAsia="en-AU"/>
        </w:rPr>
      </w:pPr>
      <w:r>
        <w:rPr>
          <w:rStyle w:val="None"/>
          <w:rFonts w:eastAsia="Arial" w:cs="Arial"/>
        </w:rPr>
        <w:br w:type="page"/>
      </w:r>
    </w:p>
    <w:p w14:paraId="2B0A43C4" w14:textId="29679C41" w:rsidR="008D6F43" w:rsidRDefault="008D6F43" w:rsidP="00A351D8">
      <w:pPr>
        <w:pStyle w:val="Steps"/>
        <w:numPr>
          <w:ilvl w:val="0"/>
          <w:numId w:val="33"/>
        </w:numPr>
        <w:spacing w:before="0" w:after="0"/>
        <w:rPr>
          <w:rStyle w:val="PageNumber"/>
          <w:rFonts w:eastAsiaTheme="minorEastAsia" w:cs="Arial"/>
          <w:color w:val="auto"/>
          <w:szCs w:val="24"/>
          <w:bdr w:val="none" w:sz="0" w:space="0" w:color="auto"/>
          <w:lang w:val="en-AU" w:eastAsia="ja-JP"/>
        </w:rPr>
      </w:pPr>
      <w:r w:rsidRPr="00613769">
        <w:rPr>
          <w:rStyle w:val="PageNumber"/>
          <w:rFonts w:cs="Arial"/>
          <w:lang w:val="en-AU"/>
        </w:rPr>
        <w:lastRenderedPageBreak/>
        <w:t xml:space="preserve">Select the </w:t>
      </w:r>
      <w:r>
        <w:rPr>
          <w:rStyle w:val="Hyperlink0"/>
          <w:lang w:val="en-AU"/>
        </w:rPr>
        <w:t>Search Criteria</w:t>
      </w:r>
      <w:r w:rsidRPr="00613769">
        <w:rPr>
          <w:rStyle w:val="PageNumber"/>
          <w:rFonts w:cs="Arial"/>
          <w:lang w:val="en-AU"/>
        </w:rPr>
        <w:t xml:space="preserve"> drop-down and select </w:t>
      </w:r>
      <w:r>
        <w:rPr>
          <w:rStyle w:val="PageNumber"/>
          <w:rFonts w:cs="Arial"/>
          <w:b/>
          <w:bCs/>
          <w:lang w:val="en-AU"/>
        </w:rPr>
        <w:t>Pending Payment.</w:t>
      </w:r>
    </w:p>
    <w:p w14:paraId="15FE1099" w14:textId="494CF4BC" w:rsidR="008D6F43" w:rsidRDefault="008D6F43" w:rsidP="008D6F43">
      <w:pPr>
        <w:pStyle w:val="BodyText"/>
        <w:spacing w:before="0" w:after="0" w:line="360" w:lineRule="auto"/>
        <w:rPr>
          <w:rStyle w:val="None"/>
          <w:rFonts w:eastAsia="Arial" w:cs="Arial"/>
          <w:lang w:val="en-AU"/>
        </w:rPr>
      </w:pPr>
      <w:r>
        <w:rPr>
          <w:rStyle w:val="None"/>
          <w:rFonts w:eastAsia="Arial" w:cs="Arial"/>
          <w:noProof/>
          <w:lang w:val="en-AU"/>
        </w:rPr>
        <w:drawing>
          <wp:inline distT="0" distB="0" distL="0" distR="0" wp14:anchorId="36EF45D1" wp14:editId="112CA5EA">
            <wp:extent cx="5210175" cy="2719708"/>
            <wp:effectExtent l="19050" t="19050" r="9525" b="23495"/>
            <wp:docPr id="2145550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2442" cy="2720892"/>
                    </a:xfrm>
                    <a:prstGeom prst="rect">
                      <a:avLst/>
                    </a:prstGeom>
                    <a:noFill/>
                    <a:ln>
                      <a:solidFill>
                        <a:schemeClr val="tx1"/>
                      </a:solidFill>
                    </a:ln>
                  </pic:spPr>
                </pic:pic>
              </a:graphicData>
            </a:graphic>
          </wp:inline>
        </w:drawing>
      </w:r>
    </w:p>
    <w:p w14:paraId="76D44C5C" w14:textId="77777777" w:rsidR="008D6F43" w:rsidRDefault="008D6F43" w:rsidP="00A351D8">
      <w:pPr>
        <w:pStyle w:val="Steps"/>
        <w:numPr>
          <w:ilvl w:val="0"/>
          <w:numId w:val="33"/>
        </w:numPr>
        <w:spacing w:before="0" w:after="0"/>
        <w:rPr>
          <w:rStyle w:val="PageNumber"/>
          <w:rFonts w:ascii="Calibri" w:hAnsi="Calibri" w:cs="Arial"/>
          <w:lang w:val="en-AU"/>
        </w:rPr>
      </w:pPr>
      <w:r>
        <w:rPr>
          <w:rStyle w:val="PageNumber"/>
          <w:rFonts w:cs="Arial"/>
          <w:lang w:val="en-AU"/>
        </w:rPr>
        <w:t>S</w:t>
      </w:r>
      <w:r w:rsidRPr="00613769">
        <w:rPr>
          <w:rStyle w:val="PageNumber"/>
          <w:rFonts w:cs="Arial"/>
          <w:lang w:val="en-AU"/>
        </w:rPr>
        <w:t xml:space="preserve">elect </w:t>
      </w:r>
      <w:r w:rsidRPr="00613769">
        <w:rPr>
          <w:rStyle w:val="Hyperlink0"/>
          <w:lang w:val="en-AU"/>
        </w:rPr>
        <w:t>Add to Criteria</w:t>
      </w:r>
      <w:r w:rsidRPr="00613769">
        <w:rPr>
          <w:rStyle w:val="PageNumber"/>
          <w:rFonts w:cs="Arial"/>
          <w:lang w:val="en-AU"/>
        </w:rPr>
        <w:t xml:space="preserve">. </w:t>
      </w:r>
    </w:p>
    <w:p w14:paraId="51B061AB" w14:textId="581E9A20" w:rsidR="008D6F43" w:rsidRDefault="008D6F43" w:rsidP="008D6F43">
      <w:pPr>
        <w:pStyle w:val="BodyText"/>
        <w:spacing w:before="0" w:after="0" w:line="360" w:lineRule="auto"/>
        <w:rPr>
          <w:rStyle w:val="None"/>
          <w:rFonts w:eastAsia="Arial" w:cs="Arial"/>
          <w:lang w:val="en-AU"/>
        </w:rPr>
      </w:pPr>
      <w:r>
        <w:rPr>
          <w:rStyle w:val="None"/>
          <w:rFonts w:eastAsia="Arial" w:cs="Arial"/>
          <w:noProof/>
          <w:lang w:val="en-AU"/>
        </w:rPr>
        <w:drawing>
          <wp:inline distT="0" distB="0" distL="0" distR="0" wp14:anchorId="29FEC7D4" wp14:editId="72D546AC">
            <wp:extent cx="5262563" cy="3367106"/>
            <wp:effectExtent l="19050" t="19050" r="14605" b="24130"/>
            <wp:docPr id="7284462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5122" cy="3368743"/>
                    </a:xfrm>
                    <a:prstGeom prst="rect">
                      <a:avLst/>
                    </a:prstGeom>
                    <a:noFill/>
                    <a:ln>
                      <a:solidFill>
                        <a:schemeClr val="tx1"/>
                      </a:solidFill>
                    </a:ln>
                  </pic:spPr>
                </pic:pic>
              </a:graphicData>
            </a:graphic>
          </wp:inline>
        </w:drawing>
      </w:r>
    </w:p>
    <w:p w14:paraId="36A55D51" w14:textId="4B6FCE54" w:rsidR="008D6F43" w:rsidRDefault="008D6F43" w:rsidP="00A351D8">
      <w:pPr>
        <w:pStyle w:val="Steps"/>
        <w:numPr>
          <w:ilvl w:val="0"/>
          <w:numId w:val="33"/>
        </w:numPr>
        <w:spacing w:before="0" w:after="0"/>
        <w:rPr>
          <w:rStyle w:val="None"/>
          <w:rFonts w:cs="Arial"/>
          <w:lang w:val="en-AU"/>
        </w:rPr>
      </w:pPr>
      <w:r>
        <w:rPr>
          <w:rStyle w:val="PageNumber"/>
          <w:rFonts w:cs="Arial"/>
          <w:lang w:val="en-AU"/>
        </w:rPr>
        <w:br w:type="column"/>
      </w:r>
      <w:r>
        <w:rPr>
          <w:rStyle w:val="PageNumber"/>
          <w:rFonts w:cs="Arial"/>
          <w:lang w:val="en-AU"/>
        </w:rPr>
        <w:lastRenderedPageBreak/>
        <w:t>S</w:t>
      </w:r>
      <w:r w:rsidRPr="00613769">
        <w:rPr>
          <w:rStyle w:val="PageNumber"/>
          <w:rFonts w:cs="Arial"/>
          <w:lang w:val="en-AU"/>
        </w:rPr>
        <w:t xml:space="preserve">elect </w:t>
      </w:r>
      <w:r w:rsidRPr="00613769">
        <w:rPr>
          <w:rStyle w:val="Hyperlink0"/>
          <w:lang w:val="en-AU"/>
        </w:rPr>
        <w:t>Search</w:t>
      </w:r>
      <w:r w:rsidRPr="00613769">
        <w:rPr>
          <w:rStyle w:val="None"/>
          <w:rFonts w:cs="Arial"/>
          <w:b/>
          <w:bCs/>
          <w:color w:val="6B2976"/>
          <w:u w:color="6B2976"/>
          <w:lang w:val="en-AU"/>
        </w:rPr>
        <w:t>.</w:t>
      </w:r>
      <w:r w:rsidRPr="00613769">
        <w:rPr>
          <w:rFonts w:cs="Arial"/>
          <w:lang w:val="en-AU"/>
        </w:rPr>
        <w:t xml:space="preserve"> </w:t>
      </w:r>
      <w:r w:rsidRPr="00613769">
        <w:rPr>
          <w:rStyle w:val="None"/>
          <w:rFonts w:cs="Arial"/>
          <w:lang w:val="en-AU"/>
        </w:rPr>
        <w:t xml:space="preserve">Your search results display. </w:t>
      </w:r>
    </w:p>
    <w:p w14:paraId="07899D7C" w14:textId="3A4AA75A" w:rsidR="008D6F43" w:rsidRPr="00613769" w:rsidRDefault="008D6F43" w:rsidP="00050BDA">
      <w:pPr>
        <w:pStyle w:val="Steps"/>
        <w:spacing w:before="0" w:after="0"/>
        <w:ind w:left="360"/>
        <w:rPr>
          <w:rStyle w:val="None"/>
          <w:rFonts w:cs="Arial"/>
          <w:lang w:val="en-AU"/>
        </w:rPr>
      </w:pPr>
      <w:r>
        <w:rPr>
          <w:rStyle w:val="None"/>
          <w:rFonts w:cs="Arial"/>
          <w:noProof/>
          <w:lang w:val="en-AU"/>
        </w:rPr>
        <w:drawing>
          <wp:inline distT="0" distB="0" distL="0" distR="0" wp14:anchorId="3792B450" wp14:editId="6497D3E7">
            <wp:extent cx="4643438" cy="2941067"/>
            <wp:effectExtent l="19050" t="19050" r="24130" b="12065"/>
            <wp:docPr id="2629989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9457" cy="2944879"/>
                    </a:xfrm>
                    <a:prstGeom prst="rect">
                      <a:avLst/>
                    </a:prstGeom>
                    <a:noFill/>
                    <a:ln>
                      <a:solidFill>
                        <a:schemeClr val="tx1"/>
                      </a:solidFill>
                    </a:ln>
                  </pic:spPr>
                </pic:pic>
              </a:graphicData>
            </a:graphic>
          </wp:inline>
        </w:drawing>
      </w:r>
    </w:p>
    <w:p w14:paraId="350EC257" w14:textId="23A31B88" w:rsidR="00394A11" w:rsidRPr="00050BDA" w:rsidRDefault="00DB4A4B" w:rsidP="005F50DF">
      <w:pPr>
        <w:pStyle w:val="Heading3"/>
        <w:keepNext/>
        <w:spacing w:before="0" w:after="240"/>
        <w:rPr>
          <w:lang w:val="en-US"/>
        </w:rPr>
      </w:pPr>
      <w:bookmarkStart w:id="27" w:name="_Toc167196053"/>
      <w:r w:rsidRPr="00050BDA">
        <w:rPr>
          <w:lang w:val="en-US"/>
        </w:rPr>
        <w:t>R</w:t>
      </w:r>
      <w:r w:rsidR="00394A11" w:rsidRPr="00050BDA">
        <w:rPr>
          <w:lang w:val="en-US"/>
        </w:rPr>
        <w:t xml:space="preserve">aise </w:t>
      </w:r>
      <w:r w:rsidR="00EB54DF" w:rsidRPr="00050BDA">
        <w:rPr>
          <w:lang w:val="en-US"/>
        </w:rPr>
        <w:t xml:space="preserve">a </w:t>
      </w:r>
      <w:r w:rsidRPr="00050BDA">
        <w:rPr>
          <w:lang w:val="en-US"/>
        </w:rPr>
        <w:t>p</w:t>
      </w:r>
      <w:r w:rsidR="00394A11" w:rsidRPr="00050BDA">
        <w:rPr>
          <w:lang w:val="en-US"/>
        </w:rPr>
        <w:t xml:space="preserve">ayment </w:t>
      </w:r>
      <w:r w:rsidRPr="00050BDA">
        <w:rPr>
          <w:lang w:val="en-US"/>
        </w:rPr>
        <w:t>e</w:t>
      </w:r>
      <w:r w:rsidR="00EB54DF" w:rsidRPr="00050BDA">
        <w:rPr>
          <w:lang w:val="en-US"/>
        </w:rPr>
        <w:t xml:space="preserve">nquiry from </w:t>
      </w:r>
      <w:r w:rsidR="00394A11" w:rsidRPr="00050BDA">
        <w:rPr>
          <w:lang w:val="en-US"/>
        </w:rPr>
        <w:t xml:space="preserve">an existing </w:t>
      </w:r>
      <w:r w:rsidRPr="00050BDA">
        <w:rPr>
          <w:lang w:val="en-US"/>
        </w:rPr>
        <w:t>p</w:t>
      </w:r>
      <w:r w:rsidR="00EB54DF" w:rsidRPr="00050BDA">
        <w:rPr>
          <w:lang w:val="en-US"/>
        </w:rPr>
        <w:t xml:space="preserve">ayment </w:t>
      </w:r>
      <w:r w:rsidRPr="00050BDA">
        <w:rPr>
          <w:lang w:val="en-US"/>
        </w:rPr>
        <w:t>r</w:t>
      </w:r>
      <w:r w:rsidR="00EB54DF" w:rsidRPr="00050BDA">
        <w:rPr>
          <w:lang w:val="en-US"/>
        </w:rPr>
        <w:t>equest</w:t>
      </w:r>
      <w:bookmarkEnd w:id="27"/>
    </w:p>
    <w:p w14:paraId="12426012" w14:textId="77777777" w:rsidR="00394A11" w:rsidRPr="00050BDA" w:rsidRDefault="008972F3" w:rsidP="00A351D8">
      <w:pPr>
        <w:pStyle w:val="BodyText1"/>
        <w:numPr>
          <w:ilvl w:val="0"/>
          <w:numId w:val="30"/>
        </w:numPr>
        <w:spacing w:before="0" w:after="240"/>
        <w:rPr>
          <w:lang w:val="en-US"/>
        </w:rPr>
      </w:pPr>
      <w:r w:rsidRPr="00050BDA">
        <w:rPr>
          <w:lang w:val="en-US"/>
        </w:rPr>
        <w:t xml:space="preserve">Select </w:t>
      </w:r>
      <w:r w:rsidR="00394A11" w:rsidRPr="00050BDA">
        <w:rPr>
          <w:lang w:val="en-US"/>
        </w:rPr>
        <w:t>the relevant payment request and the payment request will display</w:t>
      </w:r>
      <w:r w:rsidR="00DB4A4B" w:rsidRPr="00050BDA">
        <w:rPr>
          <w:lang w:val="en-US"/>
        </w:rPr>
        <w:t>.</w:t>
      </w:r>
    </w:p>
    <w:p w14:paraId="176C4B90" w14:textId="77777777" w:rsidR="00945B1B" w:rsidRPr="00050BDA" w:rsidRDefault="00394A11" w:rsidP="00A351D8">
      <w:pPr>
        <w:pStyle w:val="BodyText1"/>
        <w:numPr>
          <w:ilvl w:val="0"/>
          <w:numId w:val="30"/>
        </w:numPr>
        <w:spacing w:before="0" w:after="240"/>
        <w:rPr>
          <w:lang w:val="en-US"/>
        </w:rPr>
      </w:pPr>
      <w:r w:rsidRPr="00050BDA">
        <w:rPr>
          <w:lang w:val="en-US"/>
        </w:rPr>
        <w:t xml:space="preserve">Select </w:t>
      </w:r>
      <w:r w:rsidR="008972F3" w:rsidRPr="00050BDA">
        <w:rPr>
          <w:b/>
          <w:lang w:val="en-US"/>
        </w:rPr>
        <w:t>Create payment enquiry</w:t>
      </w:r>
      <w:r w:rsidR="00DB4A4B" w:rsidRPr="00050BDA">
        <w:rPr>
          <w:lang w:val="en-US"/>
        </w:rPr>
        <w:t>.</w:t>
      </w:r>
    </w:p>
    <w:p w14:paraId="5ADF15EC" w14:textId="781F0E8A" w:rsidR="00AB13AA" w:rsidRPr="00050BDA" w:rsidRDefault="00A34729" w:rsidP="00AB13AA">
      <w:pPr>
        <w:rPr>
          <w:lang w:val="en-US"/>
        </w:rPr>
      </w:pPr>
      <w:r w:rsidRPr="00050BDA">
        <w:rPr>
          <w:noProof/>
          <w:lang w:val="en-US" w:eastAsia="en-AU"/>
        </w:rPr>
        <mc:AlternateContent>
          <mc:Choice Requires="wps">
            <w:drawing>
              <wp:anchor distT="0" distB="0" distL="114300" distR="114300" simplePos="0" relativeHeight="251658255" behindDoc="0" locked="0" layoutInCell="1" allowOverlap="1" wp14:anchorId="0FCC5E3D" wp14:editId="02F0725B">
                <wp:simplePos x="0" y="0"/>
                <wp:positionH relativeFrom="column">
                  <wp:posOffset>3492500</wp:posOffset>
                </wp:positionH>
                <wp:positionV relativeFrom="paragraph">
                  <wp:posOffset>3725545</wp:posOffset>
                </wp:positionV>
                <wp:extent cx="1089660" cy="242570"/>
                <wp:effectExtent l="0" t="0" r="15240" b="24130"/>
                <wp:wrapNone/>
                <wp:docPr id="37" name="Rectangle 37" descr="Red rectangle surrounding the create payment enquiry button on the payment request summary" title="Red Rectangle"/>
                <wp:cNvGraphicFramePr/>
                <a:graphic xmlns:a="http://schemas.openxmlformats.org/drawingml/2006/main">
                  <a:graphicData uri="http://schemas.microsoft.com/office/word/2010/wordprocessingShape">
                    <wps:wsp>
                      <wps:cNvSpPr/>
                      <wps:spPr>
                        <a:xfrm>
                          <a:off x="0" y="0"/>
                          <a:ext cx="1089660" cy="242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DBBD0" id="Rectangle 37" o:spid="_x0000_s1026" alt="Title: Red Rectangle - Description: Red rectangle surrounding the create payment enquiry button on the payment request summary" style="position:absolute;margin-left:275pt;margin-top:293.35pt;width:85.8pt;height:19.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" filled="f" strokecolor="red" strokeweight="2pt"/>
            </w:pict>
          </mc:Fallback>
        </mc:AlternateContent>
      </w:r>
      <w:r w:rsidRPr="00050BDA">
        <w:rPr>
          <w:noProof/>
          <w:lang w:val="en-US" w:eastAsia="en-AU"/>
        </w:rPr>
        <mc:AlternateContent>
          <mc:Choice Requires="wps">
            <w:drawing>
              <wp:anchor distT="0" distB="0" distL="114300" distR="114300" simplePos="0" relativeHeight="251658254" behindDoc="0" locked="0" layoutInCell="1" allowOverlap="1" wp14:anchorId="1C86749F" wp14:editId="5D5FBB10">
                <wp:simplePos x="0" y="0"/>
                <wp:positionH relativeFrom="column">
                  <wp:posOffset>1698625</wp:posOffset>
                </wp:positionH>
                <wp:positionV relativeFrom="paragraph">
                  <wp:posOffset>2729230</wp:posOffset>
                </wp:positionV>
                <wp:extent cx="695325" cy="137795"/>
                <wp:effectExtent l="0" t="19050" r="47625" b="33655"/>
                <wp:wrapNone/>
                <wp:docPr id="35" name="Arrow: Right 35" descr="Red arrow pointing to the reject reason of the payment request"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9DF62C" id="Arrow: Right 35" o:spid="_x0000_s1026" type="#_x0000_t13" alt="Title: Red Arrow - Description: Red arrow pointing to the reject reason of the payment request" style="position:absolute;margin-left:133.75pt;margin-top:214.9pt;width:54.75pt;height:10.8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" adj="19460" fillcolor="red" strokecolor="red" strokeweight="2pt"/>
            </w:pict>
          </mc:Fallback>
        </mc:AlternateContent>
      </w:r>
      <w:r w:rsidRPr="00050BDA">
        <w:rPr>
          <w:noProof/>
          <w:lang w:val="en-US" w:eastAsia="en-AU"/>
        </w:rPr>
        <mc:AlternateContent>
          <mc:Choice Requires="wps">
            <w:drawing>
              <wp:anchor distT="0" distB="0" distL="114300" distR="114300" simplePos="0" relativeHeight="251658253" behindDoc="0" locked="0" layoutInCell="1" allowOverlap="1" wp14:anchorId="18803600" wp14:editId="3C9842E3">
                <wp:simplePos x="0" y="0"/>
                <wp:positionH relativeFrom="column">
                  <wp:posOffset>2510155</wp:posOffset>
                </wp:positionH>
                <wp:positionV relativeFrom="paragraph">
                  <wp:posOffset>2606040</wp:posOffset>
                </wp:positionV>
                <wp:extent cx="1852295" cy="356870"/>
                <wp:effectExtent l="0" t="0" r="14605" b="24130"/>
                <wp:wrapNone/>
                <wp:docPr id="36" name="Rectangle 36" descr="Red rectangle surrounding the reject reason of the Payment reques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C43B6" id="Rectangle 36" o:spid="_x0000_s1026" alt="Title: Red rectangle - Description: Red rectangle surrounding the reject reason of the Payment request summary" style="position:absolute;margin-left:197.65pt;margin-top:205.2pt;width:145.85pt;height:28.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" filled="f" strokecolor="red" strokeweight="2pt"/>
            </w:pict>
          </mc:Fallback>
        </mc:AlternateContent>
      </w:r>
      <w:r w:rsidR="00AB13AA" w:rsidRPr="00050BDA">
        <w:rPr>
          <w:noProof/>
          <w:lang w:val="en-US" w:eastAsia="en-AU"/>
        </w:rPr>
        <w:drawing>
          <wp:inline distT="0" distB="0" distL="0" distR="0" wp14:anchorId="7F9749D5" wp14:editId="13E4A9E8">
            <wp:extent cx="5030716" cy="3934392"/>
            <wp:effectExtent l="19050" t="19050" r="17780" b="28575"/>
            <wp:docPr id="38" name="Picture 38" descr="Screen shot of the payment request summary" title="Payment reque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30716" cy="3934392"/>
                    </a:xfrm>
                    <a:prstGeom prst="rect">
                      <a:avLst/>
                    </a:prstGeom>
                    <a:noFill/>
                    <a:ln>
                      <a:solidFill>
                        <a:schemeClr val="tx1"/>
                      </a:solidFill>
                    </a:ln>
                  </pic:spPr>
                </pic:pic>
              </a:graphicData>
            </a:graphic>
          </wp:inline>
        </w:drawing>
      </w:r>
    </w:p>
    <w:p w14:paraId="10651391" w14:textId="7EC89D94" w:rsidR="009F72AB" w:rsidRPr="0012496A" w:rsidRDefault="2DD21D75" w:rsidP="0012496A">
      <w:pPr>
        <w:pStyle w:val="BodyText1"/>
        <w:numPr>
          <w:ilvl w:val="0"/>
          <w:numId w:val="30"/>
        </w:numPr>
        <w:spacing w:before="0" w:after="240"/>
        <w:rPr>
          <w:lang w:val="en-US"/>
        </w:rPr>
      </w:pPr>
      <w:r w:rsidRPr="5E1A9852">
        <w:rPr>
          <w:rFonts w:ascii="Aptos" w:eastAsia="Aptos" w:hAnsi="Aptos" w:cs="Aptos"/>
          <w:sz w:val="24"/>
          <w:szCs w:val="24"/>
          <w:lang w:val="en-US"/>
        </w:rPr>
        <w:lastRenderedPageBreak/>
        <w:t xml:space="preserve">Upon selecting </w:t>
      </w:r>
      <w:r w:rsidRPr="5E1A9852">
        <w:rPr>
          <w:rFonts w:ascii="Aptos" w:eastAsia="Aptos" w:hAnsi="Aptos" w:cs="Aptos"/>
          <w:b/>
          <w:bCs/>
          <w:sz w:val="24"/>
          <w:szCs w:val="24"/>
          <w:lang w:val="en-US"/>
        </w:rPr>
        <w:t>Create Payment Enquiry</w:t>
      </w:r>
      <w:r w:rsidRPr="5E1A9852">
        <w:rPr>
          <w:rFonts w:ascii="Aptos" w:eastAsia="Aptos" w:hAnsi="Aptos" w:cs="Aptos"/>
          <w:sz w:val="24"/>
          <w:szCs w:val="24"/>
          <w:lang w:val="en-US"/>
        </w:rPr>
        <w:t xml:space="preserve"> you will be </w:t>
      </w:r>
      <w:r w:rsidR="6BCE6101" w:rsidRPr="5E1A9852">
        <w:rPr>
          <w:rFonts w:ascii="Aptos" w:eastAsia="Aptos" w:hAnsi="Aptos" w:cs="Aptos"/>
          <w:sz w:val="24"/>
          <w:szCs w:val="24"/>
          <w:lang w:val="en-US"/>
        </w:rPr>
        <w:t xml:space="preserve"> </w:t>
      </w:r>
      <w:r w:rsidR="307A19F8" w:rsidRPr="5E1A9852">
        <w:rPr>
          <w:rFonts w:ascii="Aptos" w:eastAsia="Aptos" w:hAnsi="Aptos" w:cs="Aptos"/>
          <w:sz w:val="24"/>
          <w:szCs w:val="24"/>
          <w:lang w:val="en-US"/>
        </w:rPr>
        <w:t>redirected</w:t>
      </w:r>
      <w:r w:rsidR="6BCE6101" w:rsidRPr="5E1A9852">
        <w:rPr>
          <w:rFonts w:ascii="Aptos" w:eastAsia="Aptos" w:hAnsi="Aptos" w:cs="Aptos"/>
          <w:sz w:val="24"/>
          <w:szCs w:val="24"/>
          <w:lang w:val="en-US"/>
        </w:rPr>
        <w:t xml:space="preserve">  to the </w:t>
      </w:r>
      <w:r w:rsidR="44F66665" w:rsidRPr="5E1A9852">
        <w:rPr>
          <w:rFonts w:eastAsia="Arial" w:cs="Arial"/>
          <w:color w:val="000000" w:themeColor="text1"/>
          <w:lang w:val="en-US"/>
        </w:rPr>
        <w:t>my NDIS provider portal</w:t>
      </w:r>
      <w:r w:rsidR="44F66665" w:rsidRPr="5E1A9852">
        <w:rPr>
          <w:lang w:val="en-US"/>
        </w:rPr>
        <w:t xml:space="preserve"> </w:t>
      </w:r>
      <w:r w:rsidR="6BCE6101" w:rsidRPr="5E1A9852">
        <w:rPr>
          <w:rFonts w:ascii="Aptos" w:eastAsia="Aptos" w:hAnsi="Aptos" w:cs="Aptos"/>
          <w:sz w:val="24"/>
          <w:szCs w:val="24"/>
          <w:lang w:val="en-US"/>
        </w:rPr>
        <w:t>to submit your payment enquiry</w:t>
      </w:r>
      <w:r w:rsidR="64460113" w:rsidRPr="5E1A9852">
        <w:rPr>
          <w:rFonts w:ascii="Aptos" w:eastAsia="Aptos" w:hAnsi="Aptos" w:cs="Aptos"/>
          <w:sz w:val="24"/>
          <w:szCs w:val="24"/>
          <w:lang w:val="en-US"/>
        </w:rPr>
        <w:t xml:space="preserve">. </w:t>
      </w:r>
      <w:r w:rsidR="64460113">
        <w:t xml:space="preserve">For further instructions, please refer to my NDIS </w:t>
      </w:r>
      <w:r w:rsidR="004A0F8A">
        <w:t>p</w:t>
      </w:r>
      <w:r w:rsidR="64460113">
        <w:t xml:space="preserve">rovider </w:t>
      </w:r>
      <w:r w:rsidR="004A0F8A">
        <w:t>p</w:t>
      </w:r>
      <w:r w:rsidR="64460113">
        <w:t xml:space="preserve">ortal </w:t>
      </w:r>
      <w:r w:rsidR="004A0F8A">
        <w:t>s</w:t>
      </w:r>
      <w:r w:rsidR="64460113">
        <w:t xml:space="preserve">tep by </w:t>
      </w:r>
      <w:r w:rsidR="004A0F8A">
        <w:t>s</w:t>
      </w:r>
      <w:r w:rsidR="64460113">
        <w:t xml:space="preserve">tep Guide located in the </w:t>
      </w:r>
      <w:hyperlink r:id="rId51">
        <w:r w:rsidR="64460113" w:rsidRPr="5E1A9852">
          <w:rPr>
            <w:rStyle w:val="Hyperlink"/>
          </w:rPr>
          <w:t>myplace provider portal and resources | NDIS</w:t>
        </w:r>
      </w:hyperlink>
      <w:r w:rsidR="004A0F8A">
        <w:rPr>
          <w:rStyle w:val="Hyperlink"/>
        </w:rPr>
        <w:t>.</w:t>
      </w:r>
    </w:p>
    <w:p w14:paraId="5A268BEA" w14:textId="17315E74" w:rsidR="009F72AB" w:rsidRPr="006E3EAF" w:rsidRDefault="009F72AB" w:rsidP="006E3EAF">
      <w:pPr>
        <w:pStyle w:val="BodyText1"/>
        <w:spacing w:before="0" w:after="240"/>
        <w:ind w:left="-76"/>
        <w:rPr>
          <w:rFonts w:ascii="Aptos" w:eastAsia="Aptos" w:hAnsi="Aptos" w:cs="Aptos"/>
          <w:sz w:val="24"/>
          <w:szCs w:val="24"/>
          <w:lang w:val="en-US"/>
        </w:rPr>
      </w:pPr>
    </w:p>
    <w:p w14:paraId="7F164B3F" w14:textId="61DAC894" w:rsidR="043F2C3C" w:rsidRPr="00BB28E9" w:rsidRDefault="043F2C3C" w:rsidP="12BF1FC1">
      <w:pPr>
        <w:spacing w:after="160" w:line="360" w:lineRule="auto"/>
      </w:pPr>
      <w:r w:rsidRPr="00BB28E9">
        <w:rPr>
          <w:noProof/>
        </w:rPr>
        <w:drawing>
          <wp:inline distT="0" distB="0" distL="0" distR="0" wp14:anchorId="6C8CED0B" wp14:editId="4C1757E3">
            <wp:extent cx="5724524" cy="4352925"/>
            <wp:effectExtent l="19050" t="19050" r="10160" b="9525"/>
            <wp:docPr id="793197150" name="Picture 79319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724524" cy="4352925"/>
                    </a:xfrm>
                    <a:prstGeom prst="rect">
                      <a:avLst/>
                    </a:prstGeom>
                    <a:ln>
                      <a:solidFill>
                        <a:schemeClr val="tx1"/>
                      </a:solidFill>
                    </a:ln>
                  </pic:spPr>
                </pic:pic>
              </a:graphicData>
            </a:graphic>
          </wp:inline>
        </w:drawing>
      </w:r>
    </w:p>
    <w:p w14:paraId="5CE35545" w14:textId="2C476F33" w:rsidR="00AD3DD2" w:rsidRPr="00050BDA" w:rsidRDefault="00AD3DD2" w:rsidP="004113C1">
      <w:pPr>
        <w:pStyle w:val="BodyText1"/>
        <w:spacing w:before="0" w:after="240"/>
        <w:rPr>
          <w:lang w:val="en-US"/>
        </w:rPr>
      </w:pPr>
    </w:p>
    <w:p w14:paraId="07F5240C" w14:textId="77777777" w:rsidR="00CC012F" w:rsidRPr="00050BDA" w:rsidRDefault="00CC012F" w:rsidP="00ED3F01">
      <w:pPr>
        <w:pStyle w:val="Heading3"/>
        <w:spacing w:before="0" w:after="240"/>
        <w:rPr>
          <w:lang w:val="en-US"/>
        </w:rPr>
      </w:pPr>
      <w:bookmarkStart w:id="28" w:name="_Toc167196054"/>
      <w:r w:rsidRPr="00050BDA">
        <w:rPr>
          <w:lang w:val="en-US"/>
        </w:rPr>
        <w:t xml:space="preserve">Receiving </w:t>
      </w:r>
      <w:r w:rsidR="00DB4A4B" w:rsidRPr="00050BDA">
        <w:rPr>
          <w:lang w:val="en-US"/>
        </w:rPr>
        <w:t>p</w:t>
      </w:r>
      <w:r w:rsidR="00C64D59" w:rsidRPr="00050BDA">
        <w:rPr>
          <w:lang w:val="en-US"/>
        </w:rPr>
        <w:t>ayment</w:t>
      </w:r>
      <w:bookmarkEnd w:id="28"/>
    </w:p>
    <w:p w14:paraId="627499FA" w14:textId="77777777" w:rsidR="000D7506" w:rsidRPr="00050BDA" w:rsidRDefault="00CC012F" w:rsidP="00ED3F01">
      <w:pPr>
        <w:pStyle w:val="BodyText1"/>
        <w:spacing w:before="0" w:after="240"/>
        <w:jc w:val="both"/>
        <w:rPr>
          <w:lang w:val="en-US"/>
        </w:rPr>
      </w:pPr>
      <w:r w:rsidRPr="00050BDA">
        <w:rPr>
          <w:lang w:val="en-US"/>
        </w:rPr>
        <w:t xml:space="preserve">Payment </w:t>
      </w:r>
      <w:r w:rsidR="00C80900" w:rsidRPr="00050BDA">
        <w:rPr>
          <w:lang w:val="en-US"/>
        </w:rPr>
        <w:t>r</w:t>
      </w:r>
      <w:r w:rsidRPr="00050BDA">
        <w:rPr>
          <w:lang w:val="en-US"/>
        </w:rPr>
        <w:t>equests tha</w:t>
      </w:r>
      <w:r w:rsidR="00E770C9" w:rsidRPr="00050BDA">
        <w:rPr>
          <w:lang w:val="en-US"/>
        </w:rPr>
        <w:t xml:space="preserve">t are created with a status of </w:t>
      </w:r>
      <w:r w:rsidR="00E770C9" w:rsidRPr="00050BDA">
        <w:rPr>
          <w:b/>
          <w:lang w:val="en-US"/>
        </w:rPr>
        <w:t>Pending</w:t>
      </w:r>
      <w:r w:rsidRPr="00050BDA">
        <w:rPr>
          <w:lang w:val="en-US"/>
        </w:rPr>
        <w:t xml:space="preserve"> will be paid after the next payment run cycle</w:t>
      </w:r>
      <w:r w:rsidR="00C80900" w:rsidRPr="00050BDA">
        <w:rPr>
          <w:lang w:val="en-US"/>
        </w:rPr>
        <w:t>. T</w:t>
      </w:r>
      <w:r w:rsidRPr="00050BDA">
        <w:rPr>
          <w:lang w:val="en-US"/>
        </w:rPr>
        <w:t xml:space="preserve">his occurs a minimum of once a day, Monday to </w:t>
      </w:r>
      <w:r w:rsidR="00470AFB" w:rsidRPr="00050BDA">
        <w:rPr>
          <w:lang w:val="en-US"/>
        </w:rPr>
        <w:t xml:space="preserve">Friday. </w:t>
      </w:r>
    </w:p>
    <w:p w14:paraId="2E43FFD0" w14:textId="77777777" w:rsidR="000D7506" w:rsidRPr="00050BDA" w:rsidRDefault="00470AFB" w:rsidP="00ED3F01">
      <w:pPr>
        <w:pStyle w:val="BodyText1"/>
        <w:spacing w:before="0" w:after="240"/>
        <w:jc w:val="both"/>
        <w:rPr>
          <w:lang w:val="en-US"/>
        </w:rPr>
      </w:pPr>
      <w:r w:rsidRPr="00050BDA">
        <w:rPr>
          <w:lang w:val="en-US"/>
        </w:rPr>
        <w:t>A</w:t>
      </w:r>
      <w:r w:rsidR="00CC012F" w:rsidRPr="00050BDA">
        <w:rPr>
          <w:lang w:val="en-US"/>
        </w:rPr>
        <w:t xml:space="preserve"> status of </w:t>
      </w:r>
      <w:r w:rsidR="00E770C9" w:rsidRPr="00050BDA">
        <w:rPr>
          <w:b/>
          <w:lang w:val="en-US"/>
        </w:rPr>
        <w:t>Pending</w:t>
      </w:r>
      <w:r w:rsidR="00E770C9" w:rsidRPr="00050BDA">
        <w:rPr>
          <w:lang w:val="en-US"/>
        </w:rPr>
        <w:t xml:space="preserve"> </w:t>
      </w:r>
      <w:r w:rsidR="00CC012F" w:rsidRPr="00050BDA">
        <w:rPr>
          <w:lang w:val="en-US"/>
        </w:rPr>
        <w:t xml:space="preserve">will usually change to </w:t>
      </w:r>
      <w:r w:rsidR="00E770C9" w:rsidRPr="00050BDA">
        <w:rPr>
          <w:b/>
          <w:lang w:val="en-US"/>
        </w:rPr>
        <w:t>Paid</w:t>
      </w:r>
      <w:r w:rsidR="00CC012F" w:rsidRPr="00050BDA">
        <w:rPr>
          <w:lang w:val="en-US"/>
        </w:rPr>
        <w:t xml:space="preserve"> following the completion of a payment run </w:t>
      </w:r>
      <w:r w:rsidRPr="00050BDA">
        <w:rPr>
          <w:lang w:val="en-US"/>
        </w:rPr>
        <w:t xml:space="preserve">cycle. </w:t>
      </w:r>
    </w:p>
    <w:p w14:paraId="01B988F0" w14:textId="77777777" w:rsidR="00AF068B" w:rsidRPr="00050BDA" w:rsidRDefault="00470AFB" w:rsidP="005F691B">
      <w:pPr>
        <w:pStyle w:val="BodyText1"/>
        <w:spacing w:before="0" w:after="240"/>
        <w:jc w:val="both"/>
        <w:rPr>
          <w:lang w:val="en-US"/>
        </w:rPr>
      </w:pPr>
      <w:r w:rsidRPr="00050BDA">
        <w:rPr>
          <w:lang w:val="en-US"/>
        </w:rPr>
        <w:t>Payment</w:t>
      </w:r>
      <w:r w:rsidR="00CC012F" w:rsidRPr="00050BDA">
        <w:rPr>
          <w:lang w:val="en-US"/>
        </w:rPr>
        <w:t xml:space="preserve"> Requests created after the last payment run cycle on a Friday will be picked-up in the payment run cycle of the next business day – typically the next Monday.</w:t>
      </w:r>
    </w:p>
    <w:p w14:paraId="45C6FF68" w14:textId="77777777" w:rsidR="00B22596" w:rsidRPr="00050BDA" w:rsidRDefault="00B22596">
      <w:pPr>
        <w:spacing w:line="276" w:lineRule="auto"/>
        <w:rPr>
          <w:rFonts w:eastAsia="MS Mincho" w:cs="FSMe-Bold"/>
          <w:spacing w:val="-2"/>
          <w:szCs w:val="22"/>
          <w:lang w:val="en-US" w:eastAsia="en-US"/>
        </w:rPr>
      </w:pPr>
      <w:r w:rsidRPr="00050BDA">
        <w:rPr>
          <w:lang w:val="en-US"/>
        </w:rPr>
        <w:br w:type="page"/>
      </w:r>
    </w:p>
    <w:p w14:paraId="7E4116AA" w14:textId="77777777" w:rsidR="00115BB4" w:rsidRPr="00050BDA" w:rsidRDefault="00CC0DE9" w:rsidP="00ED3F01">
      <w:pPr>
        <w:pStyle w:val="Heading1"/>
        <w:spacing w:before="0"/>
        <w:rPr>
          <w:lang w:val="en-US"/>
        </w:rPr>
      </w:pPr>
      <w:bookmarkStart w:id="29" w:name="_Toc167196055"/>
      <w:r w:rsidRPr="00050BDA">
        <w:rPr>
          <w:lang w:val="en-US"/>
        </w:rPr>
        <w:lastRenderedPageBreak/>
        <w:t>Part 2</w:t>
      </w:r>
      <w:r w:rsidR="00C80900" w:rsidRPr="00050BDA">
        <w:rPr>
          <w:lang w:val="en-US"/>
        </w:rPr>
        <w:t xml:space="preserve">: </w:t>
      </w:r>
      <w:r w:rsidR="005A2F8C" w:rsidRPr="00050BDA">
        <w:rPr>
          <w:lang w:val="en-US"/>
        </w:rPr>
        <w:t>W</w:t>
      </w:r>
      <w:r w:rsidR="00E354A5" w:rsidRPr="00050BDA">
        <w:rPr>
          <w:lang w:val="en-US"/>
        </w:rPr>
        <w:t xml:space="preserve">arnings and </w:t>
      </w:r>
      <w:r w:rsidR="00B22596" w:rsidRPr="00050BDA">
        <w:rPr>
          <w:lang w:val="en-US"/>
        </w:rPr>
        <w:t xml:space="preserve">error </w:t>
      </w:r>
      <w:r w:rsidR="005A2F8C" w:rsidRPr="00050BDA">
        <w:rPr>
          <w:lang w:val="en-US"/>
        </w:rPr>
        <w:t>messages</w:t>
      </w:r>
      <w:bookmarkEnd w:id="29"/>
    </w:p>
    <w:p w14:paraId="220F7F75" w14:textId="77777777" w:rsidR="00B22596" w:rsidRPr="00050BDA" w:rsidRDefault="00B22596" w:rsidP="00ED3F01">
      <w:pPr>
        <w:spacing w:after="240"/>
        <w:rPr>
          <w:lang w:val="en-US"/>
        </w:rPr>
      </w:pPr>
      <w:r w:rsidRPr="00050BDA">
        <w:rPr>
          <w:lang w:val="en-US"/>
        </w:rPr>
        <w:t xml:space="preserve">This part of the </w:t>
      </w:r>
      <w:r w:rsidR="00E512AB" w:rsidRPr="00050BDA">
        <w:rPr>
          <w:lang w:val="en-US"/>
        </w:rPr>
        <w:t>guide i</w:t>
      </w:r>
      <w:r w:rsidR="00D115C3" w:rsidRPr="00050BDA">
        <w:rPr>
          <w:lang w:val="en-US"/>
        </w:rPr>
        <w:t>s</w:t>
      </w:r>
      <w:r w:rsidR="00E512AB" w:rsidRPr="00050BDA">
        <w:rPr>
          <w:lang w:val="en-US"/>
        </w:rPr>
        <w:t xml:space="preserve"> </w:t>
      </w:r>
      <w:r w:rsidRPr="00050BDA">
        <w:rPr>
          <w:lang w:val="en-US"/>
        </w:rPr>
        <w:t>to help you understand:</w:t>
      </w:r>
    </w:p>
    <w:p w14:paraId="47995D2E" w14:textId="77777777" w:rsidR="00B22596" w:rsidRPr="00050BDA" w:rsidRDefault="003C24D0" w:rsidP="00A351D8">
      <w:pPr>
        <w:pStyle w:val="ListParagraph"/>
        <w:numPr>
          <w:ilvl w:val="0"/>
          <w:numId w:val="14"/>
        </w:numPr>
        <w:spacing w:after="240"/>
        <w:contextualSpacing w:val="0"/>
        <w:rPr>
          <w:lang w:val="en-US"/>
        </w:rPr>
      </w:pPr>
      <w:r w:rsidRPr="00050BDA">
        <w:rPr>
          <w:lang w:val="en-US"/>
        </w:rPr>
        <w:t xml:space="preserve">The meaning of the </w:t>
      </w:r>
      <w:r w:rsidR="005A2F8C" w:rsidRPr="00050BDA">
        <w:rPr>
          <w:lang w:val="en-US"/>
        </w:rPr>
        <w:t>warnings and e</w:t>
      </w:r>
      <w:r w:rsidRPr="00050BDA">
        <w:rPr>
          <w:lang w:val="en-US"/>
        </w:rPr>
        <w:t>rror</w:t>
      </w:r>
      <w:r w:rsidR="005A2F8C" w:rsidRPr="00050BDA">
        <w:rPr>
          <w:lang w:val="en-US"/>
        </w:rPr>
        <w:t xml:space="preserve"> message</w:t>
      </w:r>
      <w:r w:rsidR="007E624F" w:rsidRPr="00050BDA">
        <w:rPr>
          <w:lang w:val="en-US"/>
        </w:rPr>
        <w:t>s</w:t>
      </w:r>
      <w:r w:rsidR="005A2F8C" w:rsidRPr="00050BDA">
        <w:rPr>
          <w:lang w:val="en-US"/>
        </w:rPr>
        <w:t xml:space="preserve"> </w:t>
      </w:r>
      <w:r w:rsidRPr="00050BDA">
        <w:rPr>
          <w:lang w:val="en-US"/>
        </w:rPr>
        <w:t xml:space="preserve">in the </w:t>
      </w:r>
      <w:r w:rsidR="005A2F8C" w:rsidRPr="00050BDA">
        <w:rPr>
          <w:lang w:val="en-US"/>
        </w:rPr>
        <w:t>myplace p</w:t>
      </w:r>
      <w:r w:rsidRPr="00050BDA">
        <w:rPr>
          <w:lang w:val="en-US"/>
        </w:rPr>
        <w:t xml:space="preserve">rovider </w:t>
      </w:r>
      <w:r w:rsidR="005A2F8C" w:rsidRPr="00050BDA">
        <w:rPr>
          <w:lang w:val="en-US"/>
        </w:rPr>
        <w:t>p</w:t>
      </w:r>
      <w:r w:rsidRPr="00050BDA">
        <w:rPr>
          <w:lang w:val="en-US"/>
        </w:rPr>
        <w:t xml:space="preserve">ortal </w:t>
      </w:r>
      <w:r w:rsidR="005A2F8C" w:rsidRPr="00050BDA">
        <w:rPr>
          <w:lang w:val="en-US"/>
        </w:rPr>
        <w:t xml:space="preserve">when you </w:t>
      </w:r>
      <w:r w:rsidR="00D93AEC" w:rsidRPr="00050BDA">
        <w:rPr>
          <w:lang w:val="en-US"/>
        </w:rPr>
        <w:t xml:space="preserve">upload </w:t>
      </w:r>
      <w:r w:rsidR="005A2F8C" w:rsidRPr="00050BDA">
        <w:rPr>
          <w:lang w:val="en-US"/>
        </w:rPr>
        <w:t xml:space="preserve">the bulk payment </w:t>
      </w:r>
      <w:r w:rsidR="007E624F" w:rsidRPr="00050BDA">
        <w:rPr>
          <w:lang w:val="en-US"/>
        </w:rPr>
        <w:t>files.</w:t>
      </w:r>
    </w:p>
    <w:p w14:paraId="619897F5" w14:textId="77777777" w:rsidR="003C24D0" w:rsidRPr="00050BDA" w:rsidRDefault="003C24D0" w:rsidP="00A351D8">
      <w:pPr>
        <w:pStyle w:val="ListParagraph"/>
        <w:numPr>
          <w:ilvl w:val="0"/>
          <w:numId w:val="14"/>
        </w:numPr>
        <w:spacing w:after="240"/>
        <w:contextualSpacing w:val="0"/>
        <w:rPr>
          <w:lang w:val="en-US"/>
        </w:rPr>
      </w:pPr>
      <w:r w:rsidRPr="00050BDA">
        <w:rPr>
          <w:lang w:val="en-US"/>
        </w:rPr>
        <w:t xml:space="preserve">What to do when each error </w:t>
      </w:r>
      <w:r w:rsidR="005A2F8C" w:rsidRPr="00050BDA">
        <w:rPr>
          <w:lang w:val="en-US"/>
        </w:rPr>
        <w:t>message</w:t>
      </w:r>
      <w:r w:rsidRPr="00050BDA">
        <w:rPr>
          <w:lang w:val="en-US"/>
        </w:rPr>
        <w:t xml:space="preserve"> is displayed</w:t>
      </w:r>
    </w:p>
    <w:p w14:paraId="360A8193" w14:textId="77777777" w:rsidR="003C24D0" w:rsidRPr="00050BDA" w:rsidRDefault="003C24D0" w:rsidP="00ED3F01">
      <w:pPr>
        <w:spacing w:after="240" w:line="276" w:lineRule="auto"/>
        <w:rPr>
          <w:lang w:val="en-US"/>
        </w:rPr>
      </w:pPr>
      <w:r w:rsidRPr="00050BDA">
        <w:rPr>
          <w:lang w:val="en-US"/>
        </w:rPr>
        <w:t xml:space="preserve">The </w:t>
      </w:r>
      <w:r w:rsidR="002D0BC5" w:rsidRPr="00050BDA">
        <w:rPr>
          <w:lang w:val="en-US"/>
        </w:rPr>
        <w:t>following</w:t>
      </w:r>
      <w:r w:rsidRPr="00050BDA">
        <w:rPr>
          <w:lang w:val="en-US"/>
        </w:rPr>
        <w:t xml:space="preserve"> tables describe the error messages displayed in the NDIS myplace provider portal</w:t>
      </w:r>
      <w:r w:rsidR="005A2F8C" w:rsidRPr="00050BDA">
        <w:rPr>
          <w:lang w:val="en-US"/>
        </w:rPr>
        <w:t xml:space="preserve"> when submitting a bulk payment </w:t>
      </w:r>
      <w:r w:rsidR="007E624F" w:rsidRPr="00050BDA">
        <w:rPr>
          <w:lang w:val="en-US"/>
        </w:rPr>
        <w:t xml:space="preserve">file. </w:t>
      </w:r>
      <w:r w:rsidRPr="00050BDA">
        <w:rPr>
          <w:lang w:val="en-US"/>
        </w:rPr>
        <w:t>The tables include:</w:t>
      </w:r>
    </w:p>
    <w:p w14:paraId="4C19A9A3" w14:textId="77777777" w:rsidR="003C24D0"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Screen Name – the heading at the top of the screen on which the message appears</w:t>
      </w:r>
    </w:p>
    <w:p w14:paraId="0F8DA5C3" w14:textId="77777777" w:rsidR="003C24D0"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Message Displayed – the wording of the message itself, which may be in a pop-up box, at the top of the screen, or near the field in error</w:t>
      </w:r>
    </w:p>
    <w:p w14:paraId="481CF19F" w14:textId="77777777" w:rsidR="003C24D0"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Type of Message – whether the message is for an error which prevents you progressing, for confirmation to warn you of the consequences, or for information</w:t>
      </w:r>
    </w:p>
    <w:p w14:paraId="196E3B0E" w14:textId="77777777" w:rsidR="003C24D0"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What does it mean? – an explanation of why you got the message</w:t>
      </w:r>
    </w:p>
    <w:p w14:paraId="34DC36D8" w14:textId="77777777" w:rsidR="004E3304"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 xml:space="preserve">What </w:t>
      </w:r>
      <w:r w:rsidR="005A2F8C" w:rsidRPr="00050BDA">
        <w:rPr>
          <w:color w:val="000000"/>
          <w:lang w:val="en-US"/>
        </w:rPr>
        <w:t>should you do?</w:t>
      </w:r>
      <w:r w:rsidRPr="00050BDA">
        <w:rPr>
          <w:color w:val="000000"/>
          <w:lang w:val="en-US"/>
        </w:rPr>
        <w:t xml:space="preserve"> – describes suggested response(s) to the message</w:t>
      </w:r>
      <w:r w:rsidR="00C80900" w:rsidRPr="00050BDA">
        <w:rPr>
          <w:color w:val="000000"/>
          <w:lang w:val="en-US"/>
        </w:rPr>
        <w:t>.</w:t>
      </w:r>
    </w:p>
    <w:p w14:paraId="7F30BD21" w14:textId="77777777" w:rsidR="003C24D0" w:rsidRPr="00050BDA" w:rsidRDefault="003C24D0" w:rsidP="00091875">
      <w:pPr>
        <w:rPr>
          <w:lang w:val="en-US"/>
        </w:rPr>
      </w:pPr>
      <w:r w:rsidRPr="00050BDA">
        <w:rPr>
          <w:lang w:val="en-US"/>
        </w:rPr>
        <w:t>If you need further information on how to manage a particular message, search the ‘Message Displayed’ column for a few words from the message, or search the ‘Screen Name’ column for the screen. Once you have located the message, check the last two columns for more detail of what occurred, and how to proceed.</w:t>
      </w:r>
    </w:p>
    <w:p w14:paraId="0BD491D4" w14:textId="77777777" w:rsidR="003C24D0" w:rsidRPr="00050BDA" w:rsidRDefault="003C24D0">
      <w:pPr>
        <w:spacing w:line="276" w:lineRule="auto"/>
        <w:rPr>
          <w:lang w:val="en-US"/>
        </w:rPr>
      </w:pPr>
      <w:r w:rsidRPr="00050BDA">
        <w:rPr>
          <w:lang w:val="en-US"/>
        </w:rPr>
        <w:br w:type="page"/>
      </w:r>
    </w:p>
    <w:p w14:paraId="74EB28C9" w14:textId="77777777" w:rsidR="00657ACA" w:rsidRPr="00050BDA" w:rsidRDefault="00657ACA" w:rsidP="00657ACA">
      <w:pPr>
        <w:rPr>
          <w:b/>
          <w:lang w:val="en-US"/>
        </w:rPr>
        <w:sectPr w:rsidR="00657ACA" w:rsidRPr="00050BDA" w:rsidSect="00B719A0">
          <w:headerReference w:type="even" r:id="rId53"/>
          <w:headerReference w:type="default" r:id="rId54"/>
          <w:footerReference w:type="default" r:id="rId55"/>
          <w:headerReference w:type="first" r:id="rId56"/>
          <w:footerReference w:type="first" r:id="rId57"/>
          <w:pgSz w:w="11906" w:h="16838" w:code="9"/>
          <w:pgMar w:top="1440" w:right="1440" w:bottom="1440" w:left="1440" w:header="454" w:footer="227" w:gutter="0"/>
          <w:cols w:space="708"/>
          <w:titlePg/>
          <w:docGrid w:linePitch="360"/>
        </w:sectPr>
      </w:pPr>
      <w:bookmarkStart w:id="30" w:name="_Toc31794261"/>
    </w:p>
    <w:p w14:paraId="7C889EC0" w14:textId="13B928E6" w:rsidR="00657ACA" w:rsidRPr="00050BDA" w:rsidRDefault="00115F83" w:rsidP="00ED3F01">
      <w:pPr>
        <w:pStyle w:val="Heading3"/>
        <w:rPr>
          <w:b w:val="0"/>
          <w:lang w:val="en-US"/>
        </w:rPr>
      </w:pPr>
      <w:bookmarkStart w:id="31" w:name="_Toc167196056"/>
      <w:r w:rsidRPr="00050BDA">
        <w:rPr>
          <w:lang w:val="en-US"/>
        </w:rPr>
        <w:lastRenderedPageBreak/>
        <w:t xml:space="preserve">Screen </w:t>
      </w:r>
      <w:r w:rsidR="00C80900" w:rsidRPr="00050BDA">
        <w:rPr>
          <w:lang w:val="en-US"/>
        </w:rPr>
        <w:t>n</w:t>
      </w:r>
      <w:r w:rsidRPr="00050BDA">
        <w:rPr>
          <w:lang w:val="en-US"/>
        </w:rPr>
        <w:t>ame</w:t>
      </w:r>
      <w:r w:rsidR="00C80900" w:rsidRPr="00050BDA">
        <w:rPr>
          <w:lang w:val="en-US"/>
        </w:rPr>
        <w:t xml:space="preserve">: </w:t>
      </w:r>
      <w:r w:rsidR="00657ACA" w:rsidRPr="00050BDA">
        <w:rPr>
          <w:lang w:val="en-US"/>
        </w:rPr>
        <w:t>Bulk Upload</w:t>
      </w:r>
      <w:bookmarkEnd w:id="30"/>
      <w:bookmarkEnd w:id="31"/>
    </w:p>
    <w:tbl>
      <w:tblPr>
        <w:tblW w:w="13887" w:type="dxa"/>
        <w:tblBorders>
          <w:top w:val="single" w:sz="4" w:space="0" w:color="BA61C9"/>
          <w:left w:val="single" w:sz="4" w:space="0" w:color="BA61C9"/>
          <w:bottom w:val="single" w:sz="4" w:space="0" w:color="BA61C9"/>
          <w:right w:val="single" w:sz="4" w:space="0" w:color="BA61C9"/>
          <w:insideH w:val="single" w:sz="4" w:space="0" w:color="BA61C9"/>
          <w:insideV w:val="single" w:sz="4" w:space="0" w:color="000000"/>
        </w:tblBorders>
        <w:tblLayout w:type="fixed"/>
        <w:tblLook w:val="04A0" w:firstRow="1" w:lastRow="0" w:firstColumn="1" w:lastColumn="0" w:noHBand="0" w:noVBand="1"/>
      </w:tblPr>
      <w:tblGrid>
        <w:gridCol w:w="3700"/>
        <w:gridCol w:w="1824"/>
        <w:gridCol w:w="3827"/>
        <w:gridCol w:w="4536"/>
      </w:tblGrid>
      <w:tr w:rsidR="00115F83" w:rsidRPr="008D6F43" w14:paraId="3FD5175D" w14:textId="77777777" w:rsidTr="12BF1FC1">
        <w:trPr>
          <w:cantSplit/>
          <w:tblHeader/>
        </w:trPr>
        <w:tc>
          <w:tcPr>
            <w:tcW w:w="3700" w:type="dxa"/>
            <w:shd w:val="clear" w:color="auto" w:fill="6A2875"/>
          </w:tcPr>
          <w:p w14:paraId="203F3625" w14:textId="77777777" w:rsidR="00115F83" w:rsidRPr="00050BDA" w:rsidRDefault="00115F83" w:rsidP="00657ACA">
            <w:pPr>
              <w:rPr>
                <w:b/>
                <w:color w:val="FFFFFF" w:themeColor="background1"/>
                <w:lang w:val="en-US"/>
              </w:rPr>
            </w:pPr>
            <w:bookmarkStart w:id="32" w:name="_Hlk138670006"/>
            <w:r w:rsidRPr="00050BDA">
              <w:rPr>
                <w:b/>
                <w:color w:val="FFFFFF" w:themeColor="background1"/>
                <w:lang w:val="en-US"/>
              </w:rPr>
              <w:t>M</w:t>
            </w:r>
            <w:r w:rsidR="00F21FDC" w:rsidRPr="00050BDA">
              <w:rPr>
                <w:b/>
                <w:color w:val="FFFFFF" w:themeColor="background1"/>
                <w:lang w:val="en-US"/>
              </w:rPr>
              <w:t>essage displayed</w:t>
            </w:r>
          </w:p>
        </w:tc>
        <w:tc>
          <w:tcPr>
            <w:tcW w:w="1824" w:type="dxa"/>
            <w:shd w:val="clear" w:color="auto" w:fill="6A2875"/>
          </w:tcPr>
          <w:p w14:paraId="340CEFCD" w14:textId="77777777" w:rsidR="00115F83" w:rsidRPr="00050BDA" w:rsidRDefault="00115F83" w:rsidP="00091875">
            <w:pPr>
              <w:rPr>
                <w:b/>
                <w:color w:val="FFFFFF" w:themeColor="background1"/>
                <w:lang w:val="en-US"/>
              </w:rPr>
            </w:pPr>
            <w:r w:rsidRPr="00050BDA">
              <w:rPr>
                <w:b/>
                <w:color w:val="FFFFFF" w:themeColor="background1"/>
                <w:lang w:val="en-US"/>
              </w:rPr>
              <w:t>T</w:t>
            </w:r>
            <w:r w:rsidR="00F21FDC" w:rsidRPr="00050BDA">
              <w:rPr>
                <w:b/>
                <w:color w:val="FFFFFF" w:themeColor="background1"/>
                <w:lang w:val="en-US"/>
              </w:rPr>
              <w:t>ype of message</w:t>
            </w:r>
          </w:p>
        </w:tc>
        <w:tc>
          <w:tcPr>
            <w:tcW w:w="3827" w:type="dxa"/>
            <w:shd w:val="clear" w:color="auto" w:fill="6A2875"/>
          </w:tcPr>
          <w:p w14:paraId="6F585473" w14:textId="77777777" w:rsidR="00115F83" w:rsidRPr="00050BDA" w:rsidRDefault="00115F83" w:rsidP="00091875">
            <w:pPr>
              <w:rPr>
                <w:b/>
                <w:color w:val="FFFFFF" w:themeColor="background1"/>
                <w:lang w:val="en-US"/>
              </w:rPr>
            </w:pPr>
            <w:r w:rsidRPr="00050BDA">
              <w:rPr>
                <w:b/>
                <w:color w:val="FFFFFF" w:themeColor="background1"/>
                <w:lang w:val="en-US"/>
              </w:rPr>
              <w:t>W</w:t>
            </w:r>
            <w:r w:rsidR="00F21FDC" w:rsidRPr="00050BDA">
              <w:rPr>
                <w:b/>
                <w:color w:val="FFFFFF" w:themeColor="background1"/>
                <w:lang w:val="en-US"/>
              </w:rPr>
              <w:t>hat does it mean</w:t>
            </w:r>
            <w:r w:rsidRPr="00050BDA">
              <w:rPr>
                <w:b/>
                <w:color w:val="FFFFFF" w:themeColor="background1"/>
                <w:lang w:val="en-US"/>
              </w:rPr>
              <w:t>?</w:t>
            </w:r>
          </w:p>
        </w:tc>
        <w:tc>
          <w:tcPr>
            <w:tcW w:w="4536" w:type="dxa"/>
            <w:shd w:val="clear" w:color="auto" w:fill="6A2875"/>
          </w:tcPr>
          <w:p w14:paraId="2AACBCD6" w14:textId="77777777" w:rsidR="00115F83" w:rsidRPr="00050BDA" w:rsidRDefault="005A2F8C">
            <w:pPr>
              <w:rPr>
                <w:b/>
                <w:color w:val="FFFFFF" w:themeColor="background1"/>
                <w:lang w:val="en-US"/>
              </w:rPr>
            </w:pPr>
            <w:r w:rsidRPr="00050BDA">
              <w:rPr>
                <w:b/>
                <w:color w:val="FFFFFF" w:themeColor="background1"/>
                <w:lang w:val="en-US"/>
              </w:rPr>
              <w:t>W</w:t>
            </w:r>
            <w:r w:rsidR="00F21FDC" w:rsidRPr="00050BDA">
              <w:rPr>
                <w:b/>
                <w:color w:val="FFFFFF" w:themeColor="background1"/>
                <w:lang w:val="en-US"/>
              </w:rPr>
              <w:t>hat should you do?</w:t>
            </w:r>
          </w:p>
        </w:tc>
      </w:tr>
      <w:bookmarkEnd w:id="32"/>
      <w:tr w:rsidR="00115F83" w:rsidRPr="008D6F43" w14:paraId="7C611A0F" w14:textId="77777777" w:rsidTr="12BF1FC1">
        <w:trPr>
          <w:cantSplit/>
        </w:trPr>
        <w:tc>
          <w:tcPr>
            <w:tcW w:w="3700" w:type="dxa"/>
          </w:tcPr>
          <w:p w14:paraId="185BD263" w14:textId="77777777" w:rsidR="00115F83" w:rsidRPr="00050BDA" w:rsidRDefault="00115F83" w:rsidP="00657ACA">
            <w:pPr>
              <w:rPr>
                <w:lang w:val="en-US"/>
              </w:rPr>
            </w:pPr>
            <w:r w:rsidRPr="00050BDA">
              <w:rPr>
                <w:lang w:val="en-US"/>
              </w:rPr>
              <w:t xml:space="preserve">Use your new provider registration number for the new system. You can find it in your </w:t>
            </w:r>
            <w:hyperlink r:id="rId58">
              <w:r w:rsidRPr="00050BDA">
                <w:rPr>
                  <w:rStyle w:val="Hyperlink"/>
                  <w:lang w:val="en-US"/>
                </w:rPr>
                <w:t>profile</w:t>
              </w:r>
            </w:hyperlink>
            <w:r w:rsidRPr="00050BDA">
              <w:rPr>
                <w:lang w:val="en-US"/>
              </w:rPr>
              <w:t xml:space="preserve"> details.</w:t>
            </w:r>
            <w:r w:rsidRPr="00050BDA">
              <w:rPr>
                <w:lang w:val="en-US"/>
              </w:rPr>
              <w:br/>
              <w:t>The In-Kind item is not yet available to claim.</w:t>
            </w:r>
          </w:p>
          <w:p w14:paraId="6CEE1869" w14:textId="268057B5" w:rsidR="00176C53" w:rsidRPr="00050BDA" w:rsidRDefault="00176C53">
            <w:pPr>
              <w:rPr>
                <w:lang w:val="en-US"/>
              </w:rPr>
            </w:pPr>
          </w:p>
        </w:tc>
        <w:tc>
          <w:tcPr>
            <w:tcW w:w="1824" w:type="dxa"/>
          </w:tcPr>
          <w:p w14:paraId="052B54E2" w14:textId="77777777" w:rsidR="00115F83" w:rsidRPr="00050BDA" w:rsidRDefault="00115F83" w:rsidP="00657ACA">
            <w:pPr>
              <w:rPr>
                <w:lang w:val="en-US"/>
              </w:rPr>
            </w:pPr>
            <w:r w:rsidRPr="00050BDA">
              <w:rPr>
                <w:lang w:val="en-US"/>
              </w:rPr>
              <w:t>Warning</w:t>
            </w:r>
          </w:p>
        </w:tc>
        <w:tc>
          <w:tcPr>
            <w:tcW w:w="3827" w:type="dxa"/>
          </w:tcPr>
          <w:p w14:paraId="6A640265" w14:textId="77777777" w:rsidR="00115F83" w:rsidRPr="00050BDA" w:rsidRDefault="00115F83" w:rsidP="00657ACA">
            <w:pPr>
              <w:rPr>
                <w:lang w:val="en-US"/>
              </w:rPr>
            </w:pPr>
            <w:r w:rsidRPr="00050BDA">
              <w:rPr>
                <w:lang w:val="en-US"/>
              </w:rPr>
              <w:t>Advising you that you need to use your new provider registration number.</w:t>
            </w:r>
          </w:p>
          <w:p w14:paraId="19BCC18C" w14:textId="77777777" w:rsidR="00115F83" w:rsidRPr="00050BDA" w:rsidRDefault="00115F83" w:rsidP="00657ACA">
            <w:pPr>
              <w:rPr>
                <w:lang w:val="en-US"/>
              </w:rPr>
            </w:pPr>
            <w:r w:rsidRPr="00050BDA">
              <w:rPr>
                <w:lang w:val="en-US"/>
              </w:rPr>
              <w:t>Advising you that you must not include ‘in-kind’ items in your payment requests.</w:t>
            </w:r>
          </w:p>
        </w:tc>
        <w:tc>
          <w:tcPr>
            <w:tcW w:w="4536" w:type="dxa"/>
          </w:tcPr>
          <w:p w14:paraId="7959DE10" w14:textId="77777777" w:rsidR="00115F83" w:rsidRPr="00050BDA" w:rsidRDefault="00115F83" w:rsidP="00657ACA">
            <w:pPr>
              <w:rPr>
                <w:lang w:val="en-US"/>
              </w:rPr>
            </w:pPr>
            <w:r w:rsidRPr="00050BDA">
              <w:rPr>
                <w:lang w:val="en-US"/>
              </w:rPr>
              <w:t xml:space="preserve">Check when you create your bulk upload file that the provider registration number matches your </w:t>
            </w:r>
            <w:r w:rsidR="005A2F8C" w:rsidRPr="00050BDA">
              <w:rPr>
                <w:lang w:val="en-US"/>
              </w:rPr>
              <w:t>o</w:t>
            </w:r>
            <w:r w:rsidRPr="00050BDA">
              <w:rPr>
                <w:lang w:val="en-US"/>
              </w:rPr>
              <w:t>rganisation Id in your profile (Select Home, Profile, My Organisation Details to check).</w:t>
            </w:r>
          </w:p>
          <w:p w14:paraId="07A91396" w14:textId="77777777" w:rsidR="00115F83" w:rsidRPr="00050BDA" w:rsidRDefault="00115F83" w:rsidP="00657ACA">
            <w:pPr>
              <w:rPr>
                <w:lang w:val="en-US"/>
              </w:rPr>
            </w:pPr>
            <w:r w:rsidRPr="00050BDA">
              <w:rPr>
                <w:lang w:val="en-US"/>
              </w:rPr>
              <w:t>You must not include ‘in kind’ items in your bulk upload request.</w:t>
            </w:r>
          </w:p>
        </w:tc>
      </w:tr>
      <w:tr w:rsidR="00115F83" w:rsidRPr="008D6F43" w14:paraId="48FAA462" w14:textId="77777777" w:rsidTr="12BF1FC1">
        <w:trPr>
          <w:cantSplit/>
        </w:trPr>
        <w:tc>
          <w:tcPr>
            <w:tcW w:w="3700" w:type="dxa"/>
          </w:tcPr>
          <w:p w14:paraId="727208C4" w14:textId="77777777" w:rsidR="00115F83" w:rsidRPr="00050BDA" w:rsidRDefault="00115F83" w:rsidP="00657ACA">
            <w:pPr>
              <w:rPr>
                <w:lang w:val="en-US"/>
              </w:rPr>
            </w:pPr>
            <w:r w:rsidRPr="00050BDA">
              <w:rPr>
                <w:lang w:val="en-US"/>
              </w:rPr>
              <w:t>You have not selected a file, or have selected a file that does not have a CSV or XML extension. Check that you have selected a file and that it is a valid CSV or XML file. Refer to the Bulk Payment self help guide if you have any issues.</w:t>
            </w:r>
          </w:p>
          <w:p w14:paraId="3431B6F9" w14:textId="0AC253F2" w:rsidR="00176C53" w:rsidRPr="00050BDA" w:rsidRDefault="00176C53">
            <w:pPr>
              <w:rPr>
                <w:lang w:val="en-US"/>
              </w:rPr>
            </w:pPr>
          </w:p>
        </w:tc>
        <w:tc>
          <w:tcPr>
            <w:tcW w:w="1824" w:type="dxa"/>
          </w:tcPr>
          <w:p w14:paraId="72453C4E" w14:textId="77777777" w:rsidR="00115F83" w:rsidRPr="00050BDA" w:rsidRDefault="00115F83" w:rsidP="00657ACA">
            <w:pPr>
              <w:rPr>
                <w:lang w:val="en-US"/>
              </w:rPr>
            </w:pPr>
            <w:r w:rsidRPr="00050BDA">
              <w:rPr>
                <w:lang w:val="en-US"/>
              </w:rPr>
              <w:t>Error</w:t>
            </w:r>
          </w:p>
        </w:tc>
        <w:tc>
          <w:tcPr>
            <w:tcW w:w="3827" w:type="dxa"/>
          </w:tcPr>
          <w:p w14:paraId="652771F9" w14:textId="77777777" w:rsidR="00115F83" w:rsidRPr="00050BDA" w:rsidRDefault="00115F83" w:rsidP="00657ACA">
            <w:pPr>
              <w:rPr>
                <w:lang w:val="en-US"/>
              </w:rPr>
            </w:pPr>
            <w:r w:rsidRPr="00050BDA">
              <w:rPr>
                <w:lang w:val="en-US"/>
              </w:rPr>
              <w:t>You have either not selected a file, or have selected a file that does not have a CSV or XML extension.</w:t>
            </w:r>
          </w:p>
        </w:tc>
        <w:tc>
          <w:tcPr>
            <w:tcW w:w="4536" w:type="dxa"/>
          </w:tcPr>
          <w:p w14:paraId="6AD607BE" w14:textId="032CD85B" w:rsidR="00FE132C" w:rsidRPr="00050BDA" w:rsidRDefault="00115F83" w:rsidP="00657ACA">
            <w:pPr>
              <w:rPr>
                <w:lang w:val="en-US"/>
              </w:rPr>
            </w:pPr>
            <w:r w:rsidRPr="00050BDA">
              <w:rPr>
                <w:lang w:val="en-US"/>
              </w:rPr>
              <w:t xml:space="preserve">Check that you saved the Bulk Payment Request file as a </w:t>
            </w:r>
            <w:r w:rsidR="00147B17" w:rsidRPr="00050BDA">
              <w:rPr>
                <w:lang w:val="en-US"/>
              </w:rPr>
              <w:t>.</w:t>
            </w:r>
            <w:r w:rsidRPr="00050BDA">
              <w:rPr>
                <w:lang w:val="en-US"/>
              </w:rPr>
              <w:t xml:space="preserve">CSV </w:t>
            </w:r>
            <w:r w:rsidR="00147B17" w:rsidRPr="00050BDA">
              <w:rPr>
                <w:lang w:val="en-US"/>
              </w:rPr>
              <w:t>or .</w:t>
            </w:r>
            <w:r w:rsidRPr="00050BDA">
              <w:rPr>
                <w:lang w:val="en-US"/>
              </w:rPr>
              <w:t xml:space="preserve">XML and retry. </w:t>
            </w:r>
          </w:p>
          <w:p w14:paraId="354C3E31" w14:textId="30EF63D7" w:rsidR="00115F83" w:rsidRPr="00050BDA" w:rsidRDefault="00115F83" w:rsidP="00657ACA">
            <w:pPr>
              <w:rPr>
                <w:lang w:val="en-US"/>
              </w:rPr>
            </w:pPr>
            <w:r w:rsidRPr="00050BDA">
              <w:rPr>
                <w:lang w:val="en-US"/>
              </w:rPr>
              <w:t xml:space="preserve">Open the file, ensure the date formats are correct </w:t>
            </w:r>
            <w:r w:rsidRPr="00050BDA">
              <w:rPr>
                <w:b/>
                <w:bCs/>
                <w:lang w:val="en-US"/>
              </w:rPr>
              <w:t>(YYYY-MM-DD),</w:t>
            </w:r>
            <w:r w:rsidRPr="00050BDA">
              <w:rPr>
                <w:lang w:val="en-US"/>
              </w:rPr>
              <w:t xml:space="preserve"> and save as a CSV. Refer to the Bulk Payment self help guide.</w:t>
            </w:r>
          </w:p>
        </w:tc>
      </w:tr>
      <w:tr w:rsidR="00115F83" w:rsidRPr="008D6F43" w14:paraId="09E34F92" w14:textId="77777777" w:rsidTr="12BF1FC1">
        <w:trPr>
          <w:cantSplit/>
        </w:trPr>
        <w:tc>
          <w:tcPr>
            <w:tcW w:w="3700" w:type="dxa"/>
          </w:tcPr>
          <w:p w14:paraId="5281217C" w14:textId="77777777" w:rsidR="00115F83" w:rsidRPr="00050BDA" w:rsidRDefault="00115F83" w:rsidP="00657ACA">
            <w:pPr>
              <w:rPr>
                <w:lang w:val="en-US"/>
              </w:rPr>
            </w:pPr>
            <w:r w:rsidRPr="00050BDA">
              <w:rPr>
                <w:lang w:val="en-US"/>
              </w:rPr>
              <w:lastRenderedPageBreak/>
              <w:t>The document size exceeds the maximum upload limit of 10MB. Please amend the document and try uploading it again.</w:t>
            </w:r>
          </w:p>
        </w:tc>
        <w:tc>
          <w:tcPr>
            <w:tcW w:w="1824" w:type="dxa"/>
          </w:tcPr>
          <w:p w14:paraId="3EEE82BD" w14:textId="77777777" w:rsidR="00115F83" w:rsidRPr="00050BDA" w:rsidRDefault="00115F83" w:rsidP="00657ACA">
            <w:pPr>
              <w:rPr>
                <w:lang w:val="en-US"/>
              </w:rPr>
            </w:pPr>
            <w:r w:rsidRPr="00050BDA">
              <w:rPr>
                <w:lang w:val="en-US"/>
              </w:rPr>
              <w:t>Error</w:t>
            </w:r>
          </w:p>
        </w:tc>
        <w:tc>
          <w:tcPr>
            <w:tcW w:w="3827" w:type="dxa"/>
          </w:tcPr>
          <w:p w14:paraId="5F1A6DB1" w14:textId="77777777" w:rsidR="00115F83" w:rsidRPr="00050BDA" w:rsidRDefault="00115F83" w:rsidP="00657ACA">
            <w:pPr>
              <w:rPr>
                <w:lang w:val="en-US"/>
              </w:rPr>
            </w:pPr>
            <w:r w:rsidRPr="00050BDA">
              <w:rPr>
                <w:lang w:val="en-US"/>
              </w:rPr>
              <w:t>The file you are trying to upload is too large.</w:t>
            </w:r>
          </w:p>
        </w:tc>
        <w:tc>
          <w:tcPr>
            <w:tcW w:w="4536" w:type="dxa"/>
          </w:tcPr>
          <w:p w14:paraId="13EF01C2" w14:textId="77777777" w:rsidR="00115F83" w:rsidRPr="00050BDA" w:rsidRDefault="00115F83" w:rsidP="00657ACA">
            <w:pPr>
              <w:rPr>
                <w:lang w:val="en-US"/>
              </w:rPr>
            </w:pPr>
            <w:r w:rsidRPr="00050BDA">
              <w:rPr>
                <w:lang w:val="en-US"/>
              </w:rPr>
              <w:t xml:space="preserve">Bulk upload will not allow a file larger than 10MB. Sometimes a file larger than 10MB but smaller than 11MB will display as 10MB in size. </w:t>
            </w:r>
          </w:p>
          <w:p w14:paraId="53233CE0" w14:textId="77777777" w:rsidR="00115F83" w:rsidRPr="00050BDA" w:rsidRDefault="00115F83" w:rsidP="00657ACA">
            <w:pPr>
              <w:rPr>
                <w:lang w:val="en-US"/>
              </w:rPr>
            </w:pPr>
            <w:r w:rsidRPr="00050BDA">
              <w:rPr>
                <w:lang w:val="en-US"/>
              </w:rPr>
              <w:t xml:space="preserve">Open the bulk upload file and save as two files (half the records in each file), making sure you check that the date formats are correct </w:t>
            </w:r>
            <w:r w:rsidRPr="00050BDA">
              <w:rPr>
                <w:b/>
                <w:lang w:val="en-US"/>
              </w:rPr>
              <w:t>(YYYY-MM-DD).</w:t>
            </w:r>
          </w:p>
        </w:tc>
      </w:tr>
      <w:tr w:rsidR="00115F83" w:rsidRPr="008D6F43" w14:paraId="26043B4D" w14:textId="77777777" w:rsidTr="12BF1FC1">
        <w:trPr>
          <w:cantSplit/>
        </w:trPr>
        <w:tc>
          <w:tcPr>
            <w:tcW w:w="3700" w:type="dxa"/>
          </w:tcPr>
          <w:p w14:paraId="7070409E" w14:textId="77777777" w:rsidR="00115F83" w:rsidRPr="00050BDA" w:rsidRDefault="00115F83" w:rsidP="00657ACA">
            <w:pPr>
              <w:rPr>
                <w:lang w:val="en-US"/>
              </w:rPr>
            </w:pPr>
            <w:r w:rsidRPr="00050BDA">
              <w:rPr>
                <w:lang w:val="en-US"/>
              </w:rPr>
              <w:t>You have attempted to upload a file that exceeds 10MB in size. Open the bulk upload file and save it as 2 or more files (splitting the records across the files). Check that the date formats are correct (YYYY-MM-DD). Then try uploading it again.</w:t>
            </w:r>
          </w:p>
        </w:tc>
        <w:tc>
          <w:tcPr>
            <w:tcW w:w="1824" w:type="dxa"/>
          </w:tcPr>
          <w:p w14:paraId="1D6BF087" w14:textId="77777777" w:rsidR="00115F83" w:rsidRPr="00050BDA" w:rsidRDefault="00115F83" w:rsidP="00657ACA">
            <w:pPr>
              <w:rPr>
                <w:lang w:val="en-US"/>
              </w:rPr>
            </w:pPr>
            <w:r w:rsidRPr="00050BDA">
              <w:rPr>
                <w:lang w:val="en-US"/>
              </w:rPr>
              <w:t>Error</w:t>
            </w:r>
          </w:p>
        </w:tc>
        <w:tc>
          <w:tcPr>
            <w:tcW w:w="3827" w:type="dxa"/>
          </w:tcPr>
          <w:p w14:paraId="50F719B9" w14:textId="77777777" w:rsidR="00115F83" w:rsidRPr="00050BDA" w:rsidRDefault="00115F83" w:rsidP="00657ACA">
            <w:pPr>
              <w:rPr>
                <w:lang w:val="en-US"/>
              </w:rPr>
            </w:pPr>
            <w:r w:rsidRPr="00050BDA">
              <w:rPr>
                <w:lang w:val="en-US"/>
              </w:rPr>
              <w:t xml:space="preserve">The file you are trying to upload is too large. </w:t>
            </w:r>
          </w:p>
        </w:tc>
        <w:tc>
          <w:tcPr>
            <w:tcW w:w="4536" w:type="dxa"/>
          </w:tcPr>
          <w:p w14:paraId="32A2AE44" w14:textId="77777777" w:rsidR="00115F83" w:rsidRPr="00050BDA" w:rsidRDefault="00115F83" w:rsidP="00657ACA">
            <w:pPr>
              <w:rPr>
                <w:lang w:val="en-US"/>
              </w:rPr>
            </w:pPr>
            <w:r w:rsidRPr="00050BDA">
              <w:rPr>
                <w:lang w:val="en-US"/>
              </w:rPr>
              <w:t xml:space="preserve">You have attempted to upload a file that exceeds 10MB in size. Open the bulk upload file and save it as 2 or more files (splitting the records across the files). Check that the date formats are correct </w:t>
            </w:r>
            <w:r w:rsidRPr="00050BDA">
              <w:rPr>
                <w:b/>
                <w:lang w:val="en-US"/>
              </w:rPr>
              <w:t>(YYYY-MM-DD).</w:t>
            </w:r>
            <w:r w:rsidRPr="00050BDA">
              <w:rPr>
                <w:lang w:val="en-US"/>
              </w:rPr>
              <w:t xml:space="preserve"> Then try uploading it again. The document size exceeds the maximum upload limit of 10MB. Please amend the document and try uploading it again.</w:t>
            </w:r>
          </w:p>
        </w:tc>
      </w:tr>
      <w:tr w:rsidR="00115F83" w:rsidRPr="008D6F43" w14:paraId="0C357E3E" w14:textId="77777777" w:rsidTr="12BF1FC1">
        <w:trPr>
          <w:cantSplit/>
        </w:trPr>
        <w:tc>
          <w:tcPr>
            <w:tcW w:w="3700" w:type="dxa"/>
          </w:tcPr>
          <w:p w14:paraId="0B63AF39" w14:textId="77777777" w:rsidR="00115F83" w:rsidRPr="00050BDA" w:rsidRDefault="00115F83" w:rsidP="00657ACA">
            <w:pPr>
              <w:rPr>
                <w:lang w:val="en-US"/>
              </w:rPr>
            </w:pPr>
            <w:r w:rsidRPr="00050BDA">
              <w:rPr>
                <w:lang w:val="en-US"/>
              </w:rPr>
              <w:lastRenderedPageBreak/>
              <w:t>You have attempted to upload a file with a file name (including the file extension) that exceeds 20 characters in length. Resave the file with a shorter filename, check that the date formats are still correct (YYYY-MM-DD). Then try uploading it again.</w:t>
            </w:r>
          </w:p>
        </w:tc>
        <w:tc>
          <w:tcPr>
            <w:tcW w:w="1824" w:type="dxa"/>
          </w:tcPr>
          <w:p w14:paraId="0A45E4AB" w14:textId="77777777" w:rsidR="00115F83" w:rsidRPr="00050BDA" w:rsidRDefault="00115F83" w:rsidP="00657ACA">
            <w:pPr>
              <w:rPr>
                <w:lang w:val="en-US"/>
              </w:rPr>
            </w:pPr>
            <w:r w:rsidRPr="00050BDA">
              <w:rPr>
                <w:lang w:val="en-US"/>
              </w:rPr>
              <w:t>Error</w:t>
            </w:r>
          </w:p>
        </w:tc>
        <w:tc>
          <w:tcPr>
            <w:tcW w:w="3827" w:type="dxa"/>
          </w:tcPr>
          <w:p w14:paraId="3662281F" w14:textId="77777777" w:rsidR="00115F83" w:rsidRPr="00050BDA" w:rsidRDefault="00115F83" w:rsidP="00657ACA">
            <w:pPr>
              <w:rPr>
                <w:lang w:val="en-US"/>
              </w:rPr>
            </w:pPr>
            <w:r w:rsidRPr="00050BDA">
              <w:rPr>
                <w:lang w:val="en-US"/>
              </w:rPr>
              <w:t>The file name including the extension (.CSV or .XML) is more than 20 characters.</w:t>
            </w:r>
          </w:p>
        </w:tc>
        <w:tc>
          <w:tcPr>
            <w:tcW w:w="4536" w:type="dxa"/>
          </w:tcPr>
          <w:p w14:paraId="6EAA0959" w14:textId="77777777" w:rsidR="00115F83" w:rsidRPr="00050BDA" w:rsidRDefault="00115F83" w:rsidP="00657ACA">
            <w:pPr>
              <w:rPr>
                <w:lang w:val="en-US"/>
              </w:rPr>
            </w:pPr>
            <w:r w:rsidRPr="00050BDA">
              <w:rPr>
                <w:lang w:val="en-US"/>
              </w:rPr>
              <w:t xml:space="preserve">Resave the file with a filename (including extension) of less than 20 characters, check that the date formats are still correct </w:t>
            </w:r>
            <w:r w:rsidRPr="00050BDA">
              <w:rPr>
                <w:b/>
                <w:lang w:val="en-US"/>
              </w:rPr>
              <w:t>(YYYY-MM-DD)</w:t>
            </w:r>
            <w:r w:rsidRPr="00050BDA">
              <w:rPr>
                <w:lang w:val="en-US"/>
              </w:rPr>
              <w:t>. Then resubmit.</w:t>
            </w:r>
          </w:p>
        </w:tc>
      </w:tr>
      <w:tr w:rsidR="00115F83" w:rsidRPr="008D6F43" w14:paraId="51B03233" w14:textId="77777777" w:rsidTr="12BF1FC1">
        <w:trPr>
          <w:cantSplit/>
        </w:trPr>
        <w:tc>
          <w:tcPr>
            <w:tcW w:w="3700" w:type="dxa"/>
          </w:tcPr>
          <w:p w14:paraId="7B38BB01" w14:textId="77777777" w:rsidR="00115F83" w:rsidRPr="00050BDA" w:rsidRDefault="00115F83" w:rsidP="00657ACA">
            <w:pPr>
              <w:rPr>
                <w:lang w:val="en-US"/>
              </w:rPr>
            </w:pPr>
            <w:r w:rsidRPr="00050BDA">
              <w:rPr>
                <w:lang w:val="en-US"/>
              </w:rPr>
              <w:t>You tried to upload a file that includes more than 5000 payment references. This volume of data exceeds our system limits. Open the file and save as two or more files, each containing a subset of the data. Then try uploading it again.</w:t>
            </w:r>
          </w:p>
        </w:tc>
        <w:tc>
          <w:tcPr>
            <w:tcW w:w="1824" w:type="dxa"/>
          </w:tcPr>
          <w:p w14:paraId="4A6B1531" w14:textId="77777777" w:rsidR="00115F83" w:rsidRPr="00050BDA" w:rsidRDefault="00115F83" w:rsidP="00657ACA">
            <w:pPr>
              <w:rPr>
                <w:lang w:val="en-US"/>
              </w:rPr>
            </w:pPr>
            <w:r w:rsidRPr="00050BDA">
              <w:rPr>
                <w:lang w:val="en-US"/>
              </w:rPr>
              <w:t>Error</w:t>
            </w:r>
          </w:p>
        </w:tc>
        <w:tc>
          <w:tcPr>
            <w:tcW w:w="3827" w:type="dxa"/>
          </w:tcPr>
          <w:p w14:paraId="0918CE26" w14:textId="77777777" w:rsidR="00115F83" w:rsidRPr="00050BDA" w:rsidRDefault="00115F83" w:rsidP="00657ACA">
            <w:pPr>
              <w:rPr>
                <w:lang w:val="en-US"/>
              </w:rPr>
            </w:pPr>
            <w:r w:rsidRPr="00050BDA">
              <w:rPr>
                <w:lang w:val="en-US"/>
              </w:rPr>
              <w:t>Bulk upload will not allow a file larger than 5000 rows. Your file contains more than that.</w:t>
            </w:r>
          </w:p>
        </w:tc>
        <w:tc>
          <w:tcPr>
            <w:tcW w:w="4536" w:type="dxa"/>
          </w:tcPr>
          <w:p w14:paraId="17A93703" w14:textId="77777777" w:rsidR="00115F83" w:rsidRPr="00050BDA" w:rsidRDefault="00115F83" w:rsidP="00657ACA">
            <w:pPr>
              <w:rPr>
                <w:lang w:val="en-US"/>
              </w:rPr>
            </w:pPr>
            <w:r w:rsidRPr="00050BDA">
              <w:rPr>
                <w:lang w:val="en-US"/>
              </w:rPr>
              <w:t>Open the file and save as two or more files each containing a subset of the data, then resubmit.</w:t>
            </w:r>
          </w:p>
        </w:tc>
      </w:tr>
      <w:tr w:rsidR="00115F83" w:rsidRPr="008D6F43" w14:paraId="2E940A5E" w14:textId="77777777" w:rsidTr="12BF1FC1">
        <w:trPr>
          <w:cantSplit/>
        </w:trPr>
        <w:tc>
          <w:tcPr>
            <w:tcW w:w="3700" w:type="dxa"/>
          </w:tcPr>
          <w:p w14:paraId="6F82ACA2" w14:textId="77777777" w:rsidR="00115F83" w:rsidRPr="00050BDA" w:rsidRDefault="00115F83" w:rsidP="00657ACA">
            <w:pPr>
              <w:rPr>
                <w:lang w:val="en-US"/>
              </w:rPr>
            </w:pPr>
            <w:r w:rsidRPr="00050BDA">
              <w:rPr>
                <w:lang w:val="en-US"/>
              </w:rPr>
              <w:lastRenderedPageBreak/>
              <w:t>The file you tried to upload is missing the first row (header) or it has incorrect data. Download the template again into a new file and copy the data into the new file. Check you have retained the header row and that all columns are correctly formatted (including dates). Then try uploading it again.</w:t>
            </w:r>
          </w:p>
        </w:tc>
        <w:tc>
          <w:tcPr>
            <w:tcW w:w="1824" w:type="dxa"/>
          </w:tcPr>
          <w:p w14:paraId="0325C874" w14:textId="77777777" w:rsidR="00115F83" w:rsidRPr="00050BDA" w:rsidRDefault="00115F83" w:rsidP="00657ACA">
            <w:pPr>
              <w:rPr>
                <w:lang w:val="en-US"/>
              </w:rPr>
            </w:pPr>
            <w:r w:rsidRPr="00050BDA">
              <w:rPr>
                <w:lang w:val="en-US"/>
              </w:rPr>
              <w:t>Error</w:t>
            </w:r>
          </w:p>
        </w:tc>
        <w:tc>
          <w:tcPr>
            <w:tcW w:w="3827" w:type="dxa"/>
          </w:tcPr>
          <w:p w14:paraId="5B87B885" w14:textId="77777777" w:rsidR="00115F83" w:rsidRPr="00050BDA" w:rsidRDefault="00115F83" w:rsidP="00657ACA">
            <w:pPr>
              <w:rPr>
                <w:lang w:val="en-US"/>
              </w:rPr>
            </w:pPr>
            <w:r w:rsidRPr="00050BDA">
              <w:rPr>
                <w:lang w:val="en-US"/>
              </w:rPr>
              <w:t xml:space="preserve">The first row (header) of your file is missing or has incorrect data. </w:t>
            </w:r>
          </w:p>
        </w:tc>
        <w:tc>
          <w:tcPr>
            <w:tcW w:w="4536" w:type="dxa"/>
          </w:tcPr>
          <w:p w14:paraId="00BEB0DF" w14:textId="77777777" w:rsidR="00115F83" w:rsidRPr="00050BDA" w:rsidRDefault="00115F83" w:rsidP="00657ACA">
            <w:pPr>
              <w:rPr>
                <w:lang w:val="en-US"/>
              </w:rPr>
            </w:pPr>
            <w:r w:rsidRPr="00050BDA">
              <w:rPr>
                <w:lang w:val="en-US"/>
              </w:rPr>
              <w:t>Download the template again into a new file, copy the data into the new file ensuring you retain the header row and that all columns are correctly formatted (including dates), then resubmit.</w:t>
            </w:r>
          </w:p>
        </w:tc>
      </w:tr>
      <w:tr w:rsidR="00115F83" w:rsidRPr="008D6F43" w14:paraId="7B77593A" w14:textId="77777777" w:rsidTr="12BF1FC1">
        <w:trPr>
          <w:cantSplit/>
        </w:trPr>
        <w:tc>
          <w:tcPr>
            <w:tcW w:w="3700" w:type="dxa"/>
          </w:tcPr>
          <w:p w14:paraId="005E8A33" w14:textId="77777777" w:rsidR="00115F83" w:rsidRPr="00050BDA" w:rsidRDefault="00115F83" w:rsidP="00657ACA">
            <w:pPr>
              <w:rPr>
                <w:lang w:val="en-US"/>
              </w:rPr>
            </w:pPr>
            <w:r w:rsidRPr="00050BDA">
              <w:rPr>
                <w:lang w:val="en-US"/>
              </w:rPr>
              <w:t>Your file could not be uploaded as one or more records are in error. Select the download link to access the error file. The error file is the same as the file you uploaded, but with an extra column at the beginning listing the errors in that payment request. Correct the errors and save the file with a new file name. Then try uploading it again.</w:t>
            </w:r>
          </w:p>
        </w:tc>
        <w:tc>
          <w:tcPr>
            <w:tcW w:w="1824" w:type="dxa"/>
          </w:tcPr>
          <w:p w14:paraId="45E88189" w14:textId="77777777" w:rsidR="00115F83" w:rsidRPr="00050BDA" w:rsidRDefault="00115F83" w:rsidP="00657ACA">
            <w:pPr>
              <w:rPr>
                <w:lang w:val="en-US"/>
              </w:rPr>
            </w:pPr>
            <w:r w:rsidRPr="00050BDA">
              <w:rPr>
                <w:lang w:val="en-US"/>
              </w:rPr>
              <w:t>Error</w:t>
            </w:r>
          </w:p>
        </w:tc>
        <w:tc>
          <w:tcPr>
            <w:tcW w:w="3827" w:type="dxa"/>
          </w:tcPr>
          <w:p w14:paraId="03BE2D0B" w14:textId="77777777" w:rsidR="00115F83" w:rsidRPr="00050BDA" w:rsidRDefault="00115F83" w:rsidP="00657ACA">
            <w:pPr>
              <w:rPr>
                <w:lang w:val="en-US"/>
              </w:rPr>
            </w:pPr>
            <w:r w:rsidRPr="00050BDA">
              <w:rPr>
                <w:lang w:val="en-US"/>
              </w:rPr>
              <w:t xml:space="preserve">Errors were found in one or more rows in the file. </w:t>
            </w:r>
          </w:p>
        </w:tc>
        <w:tc>
          <w:tcPr>
            <w:tcW w:w="4536" w:type="dxa"/>
          </w:tcPr>
          <w:p w14:paraId="31D2B505" w14:textId="77777777" w:rsidR="00115F83" w:rsidRPr="00050BDA" w:rsidRDefault="00115F83" w:rsidP="00657ACA">
            <w:pPr>
              <w:rPr>
                <w:lang w:val="en-US"/>
              </w:rPr>
            </w:pPr>
            <w:r w:rsidRPr="00050BDA">
              <w:rPr>
                <w:lang w:val="en-US"/>
              </w:rPr>
              <w:t>Select the download link to access the error file. The error file is the same as the file you uploaded, but with an extra column at the beginning listing the errors in that payment request. Correct the errors, save the file with a new file name and retry upload.</w:t>
            </w:r>
          </w:p>
        </w:tc>
      </w:tr>
      <w:tr w:rsidR="00115F83" w:rsidRPr="008D6F43" w14:paraId="3B539B84" w14:textId="77777777" w:rsidTr="12BF1FC1">
        <w:trPr>
          <w:cantSplit/>
        </w:trPr>
        <w:tc>
          <w:tcPr>
            <w:tcW w:w="3700" w:type="dxa"/>
          </w:tcPr>
          <w:p w14:paraId="2CA71329" w14:textId="7C147017" w:rsidR="00115F83" w:rsidRPr="00050BDA" w:rsidRDefault="00115F83" w:rsidP="00657ACA">
            <w:pPr>
              <w:rPr>
                <w:lang w:val="en-US"/>
              </w:rPr>
            </w:pPr>
            <w:r w:rsidRPr="00050BDA">
              <w:rPr>
                <w:lang w:val="en-US"/>
              </w:rPr>
              <w:lastRenderedPageBreak/>
              <w:t xml:space="preserve">To </w:t>
            </w:r>
            <w:r w:rsidR="00445E50" w:rsidRPr="00050BDA">
              <w:rPr>
                <w:lang w:val="en-US"/>
              </w:rPr>
              <w:t xml:space="preserve">upload </w:t>
            </w:r>
            <w:r w:rsidRPr="00050BDA">
              <w:rPr>
                <w:lang w:val="en-US"/>
              </w:rPr>
              <w:t>you need to accept the price guide declaration.</w:t>
            </w:r>
          </w:p>
        </w:tc>
        <w:tc>
          <w:tcPr>
            <w:tcW w:w="1824" w:type="dxa"/>
          </w:tcPr>
          <w:p w14:paraId="2096E6EF" w14:textId="77777777" w:rsidR="00115F83" w:rsidRPr="00050BDA" w:rsidRDefault="00115F83" w:rsidP="00657ACA">
            <w:pPr>
              <w:rPr>
                <w:lang w:val="en-US"/>
              </w:rPr>
            </w:pPr>
            <w:r w:rsidRPr="00050BDA">
              <w:rPr>
                <w:lang w:val="en-US"/>
              </w:rPr>
              <w:t>Error</w:t>
            </w:r>
          </w:p>
        </w:tc>
        <w:tc>
          <w:tcPr>
            <w:tcW w:w="3827" w:type="dxa"/>
          </w:tcPr>
          <w:p w14:paraId="58262CE6" w14:textId="371D0EC7" w:rsidR="00115F83" w:rsidRPr="00050BDA" w:rsidRDefault="00115F83" w:rsidP="00657ACA">
            <w:pPr>
              <w:rPr>
                <w:lang w:val="en-US"/>
              </w:rPr>
            </w:pPr>
            <w:r w:rsidRPr="00050BDA">
              <w:rPr>
                <w:lang w:val="en-US"/>
              </w:rPr>
              <w:t xml:space="preserve">You selected then deselected the mandatory </w:t>
            </w:r>
            <w:r w:rsidR="00CA7F9B" w:rsidRPr="00050BDA">
              <w:rPr>
                <w:lang w:val="en-US"/>
              </w:rPr>
              <w:t xml:space="preserve">NDIS </w:t>
            </w:r>
            <w:r w:rsidR="00CA7F9B" w:rsidRPr="00050BDA">
              <w:rPr>
                <w:rFonts w:cs="Arial"/>
                <w:color w:val="000000"/>
                <w:szCs w:val="22"/>
                <w:lang w:val="en-US"/>
              </w:rPr>
              <w:t>Pricing Arrangements and Price Limits</w:t>
            </w:r>
            <w:r w:rsidR="00CA7F9B" w:rsidRPr="00050BDA">
              <w:rPr>
                <w:lang w:val="en-US"/>
              </w:rPr>
              <w:t xml:space="preserve"> </w:t>
            </w:r>
            <w:r w:rsidRPr="00050BDA">
              <w:rPr>
                <w:lang w:val="en-US"/>
              </w:rPr>
              <w:t>declaration.</w:t>
            </w:r>
          </w:p>
        </w:tc>
        <w:tc>
          <w:tcPr>
            <w:tcW w:w="4536" w:type="dxa"/>
          </w:tcPr>
          <w:p w14:paraId="4B9557BC" w14:textId="70CCBBD6" w:rsidR="00115F83" w:rsidRPr="00050BDA" w:rsidRDefault="00115F83" w:rsidP="00657ACA">
            <w:pPr>
              <w:rPr>
                <w:lang w:val="en-US"/>
              </w:rPr>
            </w:pPr>
            <w:r w:rsidRPr="00050BDA">
              <w:rPr>
                <w:lang w:val="en-US"/>
              </w:rPr>
              <w:t xml:space="preserve">Tick the mandatory </w:t>
            </w:r>
            <w:r w:rsidR="00CA7F9B" w:rsidRPr="00050BDA">
              <w:rPr>
                <w:lang w:val="en-US"/>
              </w:rPr>
              <w:t xml:space="preserve">NDIS </w:t>
            </w:r>
            <w:r w:rsidR="00CA7F9B" w:rsidRPr="00050BDA">
              <w:rPr>
                <w:rFonts w:cs="Arial"/>
                <w:color w:val="000000"/>
                <w:szCs w:val="22"/>
                <w:lang w:val="en-US"/>
              </w:rPr>
              <w:t>Pricing Arrangements and Price Limits</w:t>
            </w:r>
            <w:r w:rsidR="00CA7F9B" w:rsidRPr="00050BDA">
              <w:rPr>
                <w:lang w:val="en-US"/>
              </w:rPr>
              <w:t xml:space="preserve"> </w:t>
            </w:r>
            <w:r w:rsidRPr="00050BDA">
              <w:rPr>
                <w:lang w:val="en-US"/>
              </w:rPr>
              <w:t>declaration box and then select Submit.</w:t>
            </w:r>
          </w:p>
        </w:tc>
      </w:tr>
      <w:tr w:rsidR="00115F83" w:rsidRPr="008D6F43" w14:paraId="66F23C6C" w14:textId="77777777" w:rsidTr="12BF1FC1">
        <w:trPr>
          <w:cantSplit/>
        </w:trPr>
        <w:tc>
          <w:tcPr>
            <w:tcW w:w="3700" w:type="dxa"/>
          </w:tcPr>
          <w:p w14:paraId="1181F717" w14:textId="77777777" w:rsidR="00115F83" w:rsidRPr="00050BDA" w:rsidRDefault="00115F83" w:rsidP="00657ACA">
            <w:pPr>
              <w:rPr>
                <w:lang w:val="en-US"/>
              </w:rPr>
            </w:pPr>
            <w:r w:rsidRPr="00050BDA">
              <w:rPr>
                <w:lang w:val="en-US"/>
              </w:rPr>
              <w:t>There are some technical issues, we are unable to process your request. Please try again later.</w:t>
            </w:r>
          </w:p>
        </w:tc>
        <w:tc>
          <w:tcPr>
            <w:tcW w:w="1824" w:type="dxa"/>
          </w:tcPr>
          <w:p w14:paraId="41F0E28E" w14:textId="77777777" w:rsidR="00115F83" w:rsidRPr="00050BDA" w:rsidRDefault="00115F83" w:rsidP="00657ACA">
            <w:pPr>
              <w:rPr>
                <w:lang w:val="en-US"/>
              </w:rPr>
            </w:pPr>
            <w:r w:rsidRPr="00050BDA">
              <w:rPr>
                <w:lang w:val="en-US"/>
              </w:rPr>
              <w:t>Error</w:t>
            </w:r>
          </w:p>
        </w:tc>
        <w:tc>
          <w:tcPr>
            <w:tcW w:w="3827" w:type="dxa"/>
          </w:tcPr>
          <w:p w14:paraId="51303A13" w14:textId="77777777" w:rsidR="00115F83" w:rsidRPr="00050BDA" w:rsidRDefault="00115F83" w:rsidP="00657ACA">
            <w:pPr>
              <w:rPr>
                <w:lang w:val="en-US"/>
              </w:rPr>
            </w:pPr>
            <w:r w:rsidRPr="00050BDA">
              <w:rPr>
                <w:lang w:val="en-US"/>
              </w:rPr>
              <w:t xml:space="preserve">An internal system error has occurred. </w:t>
            </w:r>
          </w:p>
        </w:tc>
        <w:tc>
          <w:tcPr>
            <w:tcW w:w="4536" w:type="dxa"/>
          </w:tcPr>
          <w:p w14:paraId="4230D899" w14:textId="77777777" w:rsidR="00115F83" w:rsidRPr="00050BDA" w:rsidRDefault="00115F83" w:rsidP="00657ACA">
            <w:pPr>
              <w:rPr>
                <w:lang w:val="en-US"/>
              </w:rPr>
            </w:pPr>
            <w:r w:rsidRPr="00050BDA">
              <w:rPr>
                <w:lang w:val="en-US"/>
              </w:rPr>
              <w:t>Wait for a short time then try again, or contact NDIS to report the problem and have it investigated.</w:t>
            </w:r>
          </w:p>
        </w:tc>
      </w:tr>
      <w:tr w:rsidR="00115F83" w:rsidRPr="008D6F43" w14:paraId="37E7F19F" w14:textId="77777777" w:rsidTr="12BF1FC1">
        <w:trPr>
          <w:cantSplit/>
        </w:trPr>
        <w:tc>
          <w:tcPr>
            <w:tcW w:w="3700" w:type="dxa"/>
          </w:tcPr>
          <w:p w14:paraId="7604E914" w14:textId="26E5DD05" w:rsidR="00115F83" w:rsidRPr="00050BDA" w:rsidRDefault="00115F83" w:rsidP="00657ACA">
            <w:pPr>
              <w:rPr>
                <w:lang w:val="en-US"/>
              </w:rPr>
            </w:pPr>
            <w:r w:rsidRPr="00050BDA">
              <w:rPr>
                <w:lang w:val="en-US"/>
              </w:rPr>
              <w:t>A system error occurred. Try again later, or c</w:t>
            </w:r>
            <w:r w:rsidR="00BA0980" w:rsidRPr="00050BDA">
              <w:rPr>
                <w:lang w:val="en-US"/>
              </w:rPr>
              <w:t xml:space="preserve">all the NDIS </w:t>
            </w:r>
            <w:r w:rsidRPr="00050BDA">
              <w:rPr>
                <w:lang w:val="en-US"/>
              </w:rPr>
              <w:t>to report the problem.</w:t>
            </w:r>
          </w:p>
        </w:tc>
        <w:tc>
          <w:tcPr>
            <w:tcW w:w="1824" w:type="dxa"/>
          </w:tcPr>
          <w:p w14:paraId="356E890C" w14:textId="77777777" w:rsidR="00115F83" w:rsidRPr="00050BDA" w:rsidRDefault="00115F83" w:rsidP="00657ACA">
            <w:pPr>
              <w:rPr>
                <w:lang w:val="en-US"/>
              </w:rPr>
            </w:pPr>
            <w:r w:rsidRPr="00050BDA">
              <w:rPr>
                <w:lang w:val="en-US"/>
              </w:rPr>
              <w:t>Error</w:t>
            </w:r>
          </w:p>
        </w:tc>
        <w:tc>
          <w:tcPr>
            <w:tcW w:w="3827" w:type="dxa"/>
          </w:tcPr>
          <w:p w14:paraId="6C8C50AC" w14:textId="77777777" w:rsidR="00115F83" w:rsidRPr="00050BDA" w:rsidRDefault="00115F83" w:rsidP="00657ACA">
            <w:pPr>
              <w:rPr>
                <w:lang w:val="en-US"/>
              </w:rPr>
            </w:pPr>
            <w:r w:rsidRPr="00050BDA">
              <w:rPr>
                <w:lang w:val="en-US"/>
              </w:rPr>
              <w:t xml:space="preserve">An internal system error has occurred. </w:t>
            </w:r>
          </w:p>
        </w:tc>
        <w:tc>
          <w:tcPr>
            <w:tcW w:w="4536" w:type="dxa"/>
          </w:tcPr>
          <w:p w14:paraId="5DFFC2FB" w14:textId="77777777" w:rsidR="00115F83" w:rsidRPr="00050BDA" w:rsidRDefault="00115F83" w:rsidP="00A90CA8">
            <w:pPr>
              <w:rPr>
                <w:lang w:val="en-US"/>
              </w:rPr>
            </w:pPr>
            <w:r w:rsidRPr="00050BDA">
              <w:rPr>
                <w:lang w:val="en-US"/>
              </w:rPr>
              <w:t>Wait for a short time then try again, or contact NDIS to report the problem and have it investigated.</w:t>
            </w:r>
          </w:p>
        </w:tc>
      </w:tr>
      <w:tr w:rsidR="00115F83" w:rsidRPr="008D6F43" w14:paraId="54DAF406" w14:textId="77777777" w:rsidTr="12BF1FC1">
        <w:trPr>
          <w:cantSplit/>
        </w:trPr>
        <w:tc>
          <w:tcPr>
            <w:tcW w:w="3700" w:type="dxa"/>
          </w:tcPr>
          <w:p w14:paraId="582D43D1" w14:textId="77777777" w:rsidR="00115F83" w:rsidRPr="00050BDA" w:rsidRDefault="00115F83" w:rsidP="00657ACA">
            <w:pPr>
              <w:rPr>
                <w:lang w:val="en-US"/>
              </w:rPr>
            </w:pPr>
            <w:r w:rsidRPr="00050BDA">
              <w:rPr>
                <w:lang w:val="en-US"/>
              </w:rPr>
              <w:t>You have successfully uploaded your file for further processing. Wait a day or so for the file to be processed and validated. Once the validation is complete, you will be able to view the uploaded records using the View Payment Request screen.</w:t>
            </w:r>
          </w:p>
          <w:p w14:paraId="5B8F87B5" w14:textId="77777777" w:rsidR="00115F83" w:rsidRPr="00050BDA" w:rsidRDefault="00115F83" w:rsidP="00657ACA">
            <w:pPr>
              <w:rPr>
                <w:lang w:val="en-US"/>
              </w:rPr>
            </w:pPr>
          </w:p>
        </w:tc>
        <w:tc>
          <w:tcPr>
            <w:tcW w:w="1824" w:type="dxa"/>
          </w:tcPr>
          <w:p w14:paraId="2C562257" w14:textId="77777777" w:rsidR="00115F83" w:rsidRPr="00050BDA" w:rsidRDefault="00115F83" w:rsidP="00657ACA">
            <w:pPr>
              <w:rPr>
                <w:lang w:val="en-US"/>
              </w:rPr>
            </w:pPr>
            <w:r w:rsidRPr="00050BDA">
              <w:rPr>
                <w:lang w:val="en-US"/>
              </w:rPr>
              <w:t>Confirmation</w:t>
            </w:r>
          </w:p>
        </w:tc>
        <w:tc>
          <w:tcPr>
            <w:tcW w:w="3827" w:type="dxa"/>
          </w:tcPr>
          <w:p w14:paraId="7F70398B" w14:textId="77777777" w:rsidR="00115F83" w:rsidRPr="00050BDA" w:rsidRDefault="00115F83" w:rsidP="00657ACA">
            <w:pPr>
              <w:rPr>
                <w:lang w:val="en-US"/>
              </w:rPr>
            </w:pPr>
            <w:r w:rsidRPr="00050BDA">
              <w:rPr>
                <w:lang w:val="en-US"/>
              </w:rPr>
              <w:t xml:space="preserve">Your payment requests file has been uploaded for processing. </w:t>
            </w:r>
          </w:p>
        </w:tc>
        <w:tc>
          <w:tcPr>
            <w:tcW w:w="4536" w:type="dxa"/>
          </w:tcPr>
          <w:p w14:paraId="0F5C96D0" w14:textId="77777777" w:rsidR="00115F83" w:rsidRPr="00050BDA" w:rsidRDefault="00115F83" w:rsidP="00657ACA">
            <w:pPr>
              <w:rPr>
                <w:lang w:val="en-US"/>
              </w:rPr>
            </w:pPr>
            <w:r w:rsidRPr="00050BDA">
              <w:rPr>
                <w:lang w:val="en-US"/>
              </w:rPr>
              <w:t xml:space="preserve">Wait for a day or so, then use the </w:t>
            </w:r>
            <w:r w:rsidR="00011181" w:rsidRPr="00050BDA">
              <w:rPr>
                <w:lang w:val="en-US"/>
              </w:rPr>
              <w:t>‘</w:t>
            </w:r>
            <w:r w:rsidRPr="00050BDA">
              <w:rPr>
                <w:lang w:val="en-US"/>
              </w:rPr>
              <w:t xml:space="preserve">View </w:t>
            </w:r>
            <w:r w:rsidR="00011181" w:rsidRPr="00050BDA">
              <w:rPr>
                <w:lang w:val="en-US"/>
              </w:rPr>
              <w:t>P</w:t>
            </w:r>
            <w:r w:rsidRPr="00050BDA">
              <w:rPr>
                <w:lang w:val="en-US"/>
              </w:rPr>
              <w:t>ayment Requests</w:t>
            </w:r>
            <w:r w:rsidR="00011181" w:rsidRPr="00050BDA">
              <w:rPr>
                <w:lang w:val="en-US"/>
              </w:rPr>
              <w:t>’</w:t>
            </w:r>
            <w:r w:rsidRPr="00050BDA">
              <w:rPr>
                <w:lang w:val="en-US"/>
              </w:rPr>
              <w:t xml:space="preserve"> screen to check the status of the individual payment requests. </w:t>
            </w:r>
          </w:p>
          <w:p w14:paraId="6E127337" w14:textId="77777777" w:rsidR="00115F83" w:rsidRPr="00050BDA" w:rsidRDefault="00115F83" w:rsidP="12BF1FC1">
            <w:r w:rsidRPr="12BF1FC1">
              <w:t xml:space="preserve">Select </w:t>
            </w:r>
            <w:r w:rsidR="00011181" w:rsidRPr="12BF1FC1">
              <w:t>‘</w:t>
            </w:r>
            <w:r w:rsidRPr="12BF1FC1">
              <w:t>Home</w:t>
            </w:r>
            <w:r w:rsidR="00011181" w:rsidRPr="12BF1FC1">
              <w:t>’</w:t>
            </w:r>
            <w:r w:rsidRPr="12BF1FC1">
              <w:t xml:space="preserve">, </w:t>
            </w:r>
            <w:r w:rsidR="00011181" w:rsidRPr="12BF1FC1">
              <w:t>‘</w:t>
            </w:r>
            <w:r w:rsidRPr="12BF1FC1">
              <w:t>Payment Request</w:t>
            </w:r>
            <w:r w:rsidR="00011181" w:rsidRPr="12BF1FC1">
              <w:t>’</w:t>
            </w:r>
            <w:r w:rsidRPr="12BF1FC1">
              <w:t xml:space="preserve">, </w:t>
            </w:r>
            <w:r w:rsidR="00011181" w:rsidRPr="12BF1FC1">
              <w:t>‘</w:t>
            </w:r>
            <w:r w:rsidRPr="12BF1FC1">
              <w:t>View Payment Requests</w:t>
            </w:r>
            <w:r w:rsidR="00011181" w:rsidRPr="12BF1FC1">
              <w:t>’</w:t>
            </w:r>
            <w:r w:rsidRPr="12BF1FC1">
              <w:t xml:space="preserve">. Select </w:t>
            </w:r>
            <w:r w:rsidR="00011181" w:rsidRPr="12BF1FC1">
              <w:t>‘</w:t>
            </w:r>
            <w:r w:rsidRPr="12BF1FC1">
              <w:t>View</w:t>
            </w:r>
            <w:r w:rsidR="00011181" w:rsidRPr="12BF1FC1">
              <w:t>’</w:t>
            </w:r>
            <w:r w:rsidRPr="12BF1FC1">
              <w:t xml:space="preserve"> </w:t>
            </w:r>
            <w:r w:rsidR="00011181" w:rsidRPr="12BF1FC1">
              <w:t>b</w:t>
            </w:r>
            <w:r w:rsidRPr="12BF1FC1">
              <w:t>y ‘Uploaded Bulk Payment File’.</w:t>
            </w:r>
          </w:p>
        </w:tc>
      </w:tr>
      <w:tr w:rsidR="00115F83" w:rsidRPr="008D6F43" w14:paraId="0CB2BC6E" w14:textId="77777777" w:rsidTr="12BF1FC1">
        <w:trPr>
          <w:cantSplit/>
        </w:trPr>
        <w:tc>
          <w:tcPr>
            <w:tcW w:w="3700" w:type="dxa"/>
          </w:tcPr>
          <w:p w14:paraId="6ED06B82" w14:textId="77777777" w:rsidR="00115F83" w:rsidRPr="00050BDA" w:rsidRDefault="00115F83" w:rsidP="00657ACA">
            <w:pPr>
              <w:rPr>
                <w:lang w:val="en-US"/>
              </w:rPr>
            </w:pPr>
            <w:r w:rsidRPr="00050BDA">
              <w:rPr>
                <w:lang w:val="en-US"/>
              </w:rPr>
              <w:lastRenderedPageBreak/>
              <w:t>Multiple business validations failed.</w:t>
            </w:r>
          </w:p>
        </w:tc>
        <w:tc>
          <w:tcPr>
            <w:tcW w:w="1824" w:type="dxa"/>
          </w:tcPr>
          <w:p w14:paraId="4CB9588E" w14:textId="77777777" w:rsidR="00115F83" w:rsidRPr="00050BDA" w:rsidRDefault="00115F83" w:rsidP="00657ACA">
            <w:pPr>
              <w:rPr>
                <w:lang w:val="en-US"/>
              </w:rPr>
            </w:pPr>
            <w:r w:rsidRPr="00050BDA">
              <w:rPr>
                <w:lang w:val="en-US"/>
              </w:rPr>
              <w:t>Error</w:t>
            </w:r>
          </w:p>
        </w:tc>
        <w:tc>
          <w:tcPr>
            <w:tcW w:w="3827" w:type="dxa"/>
          </w:tcPr>
          <w:p w14:paraId="7D872303" w14:textId="77777777" w:rsidR="00115F83" w:rsidRPr="00050BDA" w:rsidRDefault="00115F83" w:rsidP="00657ACA">
            <w:pPr>
              <w:rPr>
                <w:lang w:val="en-US"/>
              </w:rPr>
            </w:pPr>
            <w:r w:rsidRPr="00050BDA">
              <w:rPr>
                <w:lang w:val="en-US"/>
              </w:rPr>
              <w:t>The payment request record has more than one validation rule that failed.</w:t>
            </w:r>
          </w:p>
        </w:tc>
        <w:tc>
          <w:tcPr>
            <w:tcW w:w="4536" w:type="dxa"/>
          </w:tcPr>
          <w:p w14:paraId="44572BB7" w14:textId="77777777" w:rsidR="00115F83" w:rsidRPr="00050BDA" w:rsidRDefault="00115F83" w:rsidP="00657ACA">
            <w:pPr>
              <w:rPr>
                <w:lang w:val="en-US"/>
              </w:rPr>
            </w:pPr>
            <w:r w:rsidRPr="00050BDA">
              <w:rPr>
                <w:lang w:val="en-US"/>
              </w:rPr>
              <w:t>Check all the details submitted for each failed payment request to determine what caused the failures.</w:t>
            </w:r>
          </w:p>
          <w:p w14:paraId="5F34EE9C" w14:textId="77777777" w:rsidR="00115F83" w:rsidRPr="00050BDA" w:rsidRDefault="00115F83" w:rsidP="00657ACA">
            <w:pPr>
              <w:rPr>
                <w:lang w:val="en-US"/>
              </w:rPr>
            </w:pPr>
            <w:r w:rsidRPr="00050BDA">
              <w:rPr>
                <w:lang w:val="en-US"/>
              </w:rPr>
              <w:t xml:space="preserve">Make the required changes to the original file, save, rename file and upload the corrected bulk upload file. </w:t>
            </w:r>
          </w:p>
        </w:tc>
      </w:tr>
    </w:tbl>
    <w:p w14:paraId="3FF36EB3" w14:textId="77777777" w:rsidR="00657ACA" w:rsidRPr="00050BDA" w:rsidRDefault="00657ACA" w:rsidP="00657ACA">
      <w:pPr>
        <w:rPr>
          <w:lang w:val="en-US"/>
        </w:rPr>
      </w:pPr>
    </w:p>
    <w:p w14:paraId="78EA9F57" w14:textId="77777777" w:rsidR="00657ACA" w:rsidRPr="00050BDA" w:rsidRDefault="00DA2C68" w:rsidP="00ED3F01">
      <w:pPr>
        <w:pStyle w:val="Heading3"/>
        <w:rPr>
          <w:b w:val="0"/>
          <w:lang w:val="en-US"/>
        </w:rPr>
      </w:pPr>
      <w:bookmarkStart w:id="33" w:name="_Toc31794262"/>
      <w:bookmarkStart w:id="34" w:name="_Toc167196057"/>
      <w:r w:rsidRPr="00050BDA">
        <w:rPr>
          <w:lang w:val="en-US"/>
        </w:rPr>
        <w:t xml:space="preserve">Screen name - </w:t>
      </w:r>
      <w:r w:rsidR="00657ACA" w:rsidRPr="00050BDA">
        <w:rPr>
          <w:lang w:val="en-US"/>
        </w:rPr>
        <w:t>Bulk Payment Request CSV Messages</w:t>
      </w:r>
      <w:bookmarkEnd w:id="33"/>
      <w:bookmarkEnd w:id="34"/>
    </w:p>
    <w:tbl>
      <w:tblPr>
        <w:tblW w:w="13887" w:type="dxa"/>
        <w:tblBorders>
          <w:top w:val="single" w:sz="4" w:space="0" w:color="BA61C9"/>
          <w:left w:val="single" w:sz="4" w:space="0" w:color="BA61C9"/>
          <w:bottom w:val="single" w:sz="4" w:space="0" w:color="BA61C9"/>
          <w:right w:val="single" w:sz="4" w:space="0" w:color="BA61C9"/>
          <w:insideH w:val="single" w:sz="4" w:space="0" w:color="BA61C9"/>
          <w:insideV w:val="single" w:sz="4" w:space="0" w:color="000000"/>
        </w:tblBorders>
        <w:tblLayout w:type="fixed"/>
        <w:tblLook w:val="04A0" w:firstRow="1" w:lastRow="0" w:firstColumn="1" w:lastColumn="0" w:noHBand="0" w:noVBand="1"/>
      </w:tblPr>
      <w:tblGrid>
        <w:gridCol w:w="3700"/>
        <w:gridCol w:w="1843"/>
        <w:gridCol w:w="3808"/>
        <w:gridCol w:w="4536"/>
      </w:tblGrid>
      <w:tr w:rsidR="00115F83" w:rsidRPr="008D6F43" w14:paraId="6799CC20" w14:textId="77777777" w:rsidTr="005F691B">
        <w:trPr>
          <w:cantSplit/>
          <w:tblHeader/>
        </w:trPr>
        <w:tc>
          <w:tcPr>
            <w:tcW w:w="3700" w:type="dxa"/>
            <w:shd w:val="clear" w:color="auto" w:fill="6A2875"/>
          </w:tcPr>
          <w:p w14:paraId="5BEFD666" w14:textId="77777777" w:rsidR="00115F83" w:rsidRPr="00050BDA" w:rsidRDefault="00F21FDC" w:rsidP="00657ACA">
            <w:pPr>
              <w:rPr>
                <w:b/>
                <w:color w:val="FFFFFF" w:themeColor="background1"/>
                <w:lang w:val="en-US"/>
              </w:rPr>
            </w:pPr>
            <w:r w:rsidRPr="00050BDA">
              <w:rPr>
                <w:b/>
                <w:color w:val="FFFFFF" w:themeColor="background1"/>
                <w:lang w:val="en-US"/>
              </w:rPr>
              <w:t>Messages displayed</w:t>
            </w:r>
          </w:p>
        </w:tc>
        <w:tc>
          <w:tcPr>
            <w:tcW w:w="1843" w:type="dxa"/>
            <w:shd w:val="clear" w:color="auto" w:fill="6A2875"/>
          </w:tcPr>
          <w:p w14:paraId="1B00E265" w14:textId="77777777" w:rsidR="00115F83" w:rsidRPr="00050BDA" w:rsidRDefault="00115F83" w:rsidP="00091875">
            <w:pPr>
              <w:rPr>
                <w:b/>
                <w:color w:val="FFFFFF" w:themeColor="background1"/>
                <w:lang w:val="en-US"/>
              </w:rPr>
            </w:pPr>
            <w:r w:rsidRPr="00050BDA">
              <w:rPr>
                <w:b/>
                <w:color w:val="FFFFFF" w:themeColor="background1"/>
                <w:lang w:val="en-US"/>
              </w:rPr>
              <w:t>T</w:t>
            </w:r>
            <w:r w:rsidR="00F21FDC" w:rsidRPr="00050BDA">
              <w:rPr>
                <w:b/>
                <w:color w:val="FFFFFF" w:themeColor="background1"/>
                <w:lang w:val="en-US"/>
              </w:rPr>
              <w:t>ype of message</w:t>
            </w:r>
          </w:p>
        </w:tc>
        <w:tc>
          <w:tcPr>
            <w:tcW w:w="3808" w:type="dxa"/>
            <w:shd w:val="clear" w:color="auto" w:fill="6A2875"/>
          </w:tcPr>
          <w:p w14:paraId="0BFA0048" w14:textId="77777777" w:rsidR="00115F83" w:rsidRPr="00050BDA" w:rsidRDefault="00115F83" w:rsidP="00091875">
            <w:pPr>
              <w:rPr>
                <w:b/>
                <w:color w:val="FFFFFF" w:themeColor="background1"/>
                <w:lang w:val="en-US"/>
              </w:rPr>
            </w:pPr>
            <w:r w:rsidRPr="00050BDA">
              <w:rPr>
                <w:b/>
                <w:color w:val="FFFFFF" w:themeColor="background1"/>
                <w:lang w:val="en-US"/>
              </w:rPr>
              <w:t>W</w:t>
            </w:r>
            <w:r w:rsidR="00F21FDC" w:rsidRPr="00050BDA">
              <w:rPr>
                <w:b/>
                <w:color w:val="FFFFFF" w:themeColor="background1"/>
                <w:lang w:val="en-US"/>
              </w:rPr>
              <w:t>hat does it mean?</w:t>
            </w:r>
          </w:p>
        </w:tc>
        <w:tc>
          <w:tcPr>
            <w:tcW w:w="4536" w:type="dxa"/>
            <w:shd w:val="clear" w:color="auto" w:fill="6A2875"/>
          </w:tcPr>
          <w:p w14:paraId="10E9777E" w14:textId="77777777" w:rsidR="00115F83" w:rsidRPr="00050BDA" w:rsidRDefault="005A2F8C" w:rsidP="00657ACA">
            <w:pPr>
              <w:rPr>
                <w:b/>
                <w:color w:val="FFFFFF" w:themeColor="background1"/>
                <w:lang w:val="en-US"/>
              </w:rPr>
            </w:pPr>
            <w:r w:rsidRPr="00050BDA">
              <w:rPr>
                <w:b/>
                <w:color w:val="FFFFFF" w:themeColor="background1"/>
                <w:lang w:val="en-US"/>
              </w:rPr>
              <w:t>W</w:t>
            </w:r>
            <w:r w:rsidR="00F21FDC" w:rsidRPr="00050BDA">
              <w:rPr>
                <w:b/>
                <w:color w:val="FFFFFF" w:themeColor="background1"/>
                <w:lang w:val="en-US"/>
              </w:rPr>
              <w:t>hat should you do?</w:t>
            </w:r>
          </w:p>
        </w:tc>
      </w:tr>
      <w:tr w:rsidR="00115F83" w:rsidRPr="008D6F43" w14:paraId="79386066" w14:textId="77777777" w:rsidTr="005F691B">
        <w:trPr>
          <w:cantSplit/>
        </w:trPr>
        <w:tc>
          <w:tcPr>
            <w:tcW w:w="3700" w:type="dxa"/>
          </w:tcPr>
          <w:p w14:paraId="1238E00A" w14:textId="77777777" w:rsidR="00115F83" w:rsidRPr="00050BDA" w:rsidRDefault="00115F83" w:rsidP="00657ACA">
            <w:pPr>
              <w:rPr>
                <w:lang w:val="en-US"/>
              </w:rPr>
            </w:pPr>
            <w:r w:rsidRPr="00050BDA">
              <w:rPr>
                <w:lang w:val="en-US"/>
              </w:rPr>
              <w:t>Empty Registration No.</w:t>
            </w:r>
          </w:p>
        </w:tc>
        <w:tc>
          <w:tcPr>
            <w:tcW w:w="1843" w:type="dxa"/>
          </w:tcPr>
          <w:p w14:paraId="2AF78F24" w14:textId="77777777" w:rsidR="00115F83" w:rsidRPr="00050BDA" w:rsidRDefault="00115F83" w:rsidP="00657ACA">
            <w:pPr>
              <w:rPr>
                <w:lang w:val="en-US"/>
              </w:rPr>
            </w:pPr>
            <w:r w:rsidRPr="00050BDA">
              <w:rPr>
                <w:lang w:val="en-US"/>
              </w:rPr>
              <w:t>Error</w:t>
            </w:r>
          </w:p>
        </w:tc>
        <w:tc>
          <w:tcPr>
            <w:tcW w:w="3808" w:type="dxa"/>
          </w:tcPr>
          <w:p w14:paraId="763B11B2" w14:textId="77777777" w:rsidR="00115F83" w:rsidRPr="00050BDA" w:rsidRDefault="00115F83" w:rsidP="00657ACA">
            <w:pPr>
              <w:rPr>
                <w:lang w:val="en-US"/>
              </w:rPr>
            </w:pPr>
            <w:r w:rsidRPr="00050BDA">
              <w:rPr>
                <w:lang w:val="en-US"/>
              </w:rPr>
              <w:t xml:space="preserve">This payment request is missing your </w:t>
            </w:r>
            <w:r w:rsidR="00011181" w:rsidRPr="00050BDA">
              <w:rPr>
                <w:lang w:val="en-US"/>
              </w:rPr>
              <w:t>p</w:t>
            </w:r>
            <w:r w:rsidRPr="00050BDA">
              <w:rPr>
                <w:lang w:val="en-US"/>
              </w:rPr>
              <w:t xml:space="preserve">rovider </w:t>
            </w:r>
            <w:r w:rsidR="00011181" w:rsidRPr="00050BDA">
              <w:rPr>
                <w:lang w:val="en-US"/>
              </w:rPr>
              <w:t>r</w:t>
            </w:r>
            <w:r w:rsidRPr="00050BDA">
              <w:rPr>
                <w:lang w:val="en-US"/>
              </w:rPr>
              <w:t xml:space="preserve">egistration </w:t>
            </w:r>
            <w:r w:rsidR="00011181" w:rsidRPr="00050BDA">
              <w:rPr>
                <w:lang w:val="en-US"/>
              </w:rPr>
              <w:t>n</w:t>
            </w:r>
            <w:r w:rsidRPr="00050BDA">
              <w:rPr>
                <w:lang w:val="en-US"/>
              </w:rPr>
              <w:t>umber.</w:t>
            </w:r>
          </w:p>
        </w:tc>
        <w:tc>
          <w:tcPr>
            <w:tcW w:w="4536" w:type="dxa"/>
          </w:tcPr>
          <w:p w14:paraId="5322CDA7" w14:textId="77777777" w:rsidR="00115F83" w:rsidRPr="00050BDA" w:rsidRDefault="00115F83" w:rsidP="00A90CA8">
            <w:pPr>
              <w:rPr>
                <w:lang w:val="en-US"/>
              </w:rPr>
            </w:pPr>
            <w:r w:rsidRPr="00050BDA">
              <w:rPr>
                <w:lang w:val="en-US"/>
              </w:rPr>
              <w:t xml:space="preserve">Enter your </w:t>
            </w:r>
            <w:r w:rsidR="00011181" w:rsidRPr="00050BDA">
              <w:rPr>
                <w:lang w:val="en-US"/>
              </w:rPr>
              <w:t>p</w:t>
            </w:r>
            <w:r w:rsidRPr="00050BDA">
              <w:rPr>
                <w:lang w:val="en-US"/>
              </w:rPr>
              <w:t xml:space="preserve">rovider </w:t>
            </w:r>
            <w:r w:rsidR="00011181" w:rsidRPr="00050BDA">
              <w:rPr>
                <w:lang w:val="en-US"/>
              </w:rPr>
              <w:t>r</w:t>
            </w:r>
            <w:r w:rsidRPr="00050BDA">
              <w:rPr>
                <w:lang w:val="en-US"/>
              </w:rPr>
              <w:t xml:space="preserve">egistration </w:t>
            </w:r>
            <w:r w:rsidR="00011181" w:rsidRPr="00050BDA">
              <w:rPr>
                <w:lang w:val="en-US"/>
              </w:rPr>
              <w:t>n</w:t>
            </w:r>
            <w:r w:rsidRPr="00050BDA">
              <w:rPr>
                <w:lang w:val="en-US"/>
              </w:rPr>
              <w:t>umber, it must be numbers only and can be found under ‘My Organisation Details’ on the Profile page.</w:t>
            </w:r>
          </w:p>
        </w:tc>
      </w:tr>
      <w:tr w:rsidR="00115F83" w:rsidRPr="008D6F43" w14:paraId="5F696E73" w14:textId="77777777" w:rsidTr="005F691B">
        <w:trPr>
          <w:cantSplit/>
        </w:trPr>
        <w:tc>
          <w:tcPr>
            <w:tcW w:w="3700" w:type="dxa"/>
          </w:tcPr>
          <w:p w14:paraId="02D71601" w14:textId="77777777" w:rsidR="00115F83" w:rsidRPr="00050BDA" w:rsidRDefault="00115F83" w:rsidP="00657ACA">
            <w:pPr>
              <w:rPr>
                <w:lang w:val="en-US"/>
              </w:rPr>
            </w:pPr>
            <w:r w:rsidRPr="00050BDA">
              <w:rPr>
                <w:lang w:val="en-US"/>
              </w:rPr>
              <w:t>Invalid Registration No.</w:t>
            </w:r>
          </w:p>
        </w:tc>
        <w:tc>
          <w:tcPr>
            <w:tcW w:w="1843" w:type="dxa"/>
          </w:tcPr>
          <w:p w14:paraId="1073DC0A" w14:textId="77777777" w:rsidR="00115F83" w:rsidRPr="00050BDA" w:rsidRDefault="00115F83" w:rsidP="00657ACA">
            <w:pPr>
              <w:rPr>
                <w:lang w:val="en-US"/>
              </w:rPr>
            </w:pPr>
            <w:r w:rsidRPr="00050BDA">
              <w:rPr>
                <w:lang w:val="en-US"/>
              </w:rPr>
              <w:t>Error</w:t>
            </w:r>
          </w:p>
        </w:tc>
        <w:tc>
          <w:tcPr>
            <w:tcW w:w="3808" w:type="dxa"/>
          </w:tcPr>
          <w:p w14:paraId="47CD1D8A" w14:textId="77777777" w:rsidR="00115F83" w:rsidRPr="00050BDA" w:rsidRDefault="00115F83" w:rsidP="00657ACA">
            <w:pPr>
              <w:rPr>
                <w:lang w:val="en-US"/>
              </w:rPr>
            </w:pPr>
            <w:r w:rsidRPr="00050BDA">
              <w:rPr>
                <w:lang w:val="en-US"/>
              </w:rPr>
              <w:t xml:space="preserve">Your </w:t>
            </w:r>
            <w:r w:rsidR="00011181" w:rsidRPr="00050BDA">
              <w:rPr>
                <w:lang w:val="en-US"/>
              </w:rPr>
              <w:t>p</w:t>
            </w:r>
            <w:r w:rsidRPr="00050BDA">
              <w:rPr>
                <w:lang w:val="en-US"/>
              </w:rPr>
              <w:t xml:space="preserve">rovider </w:t>
            </w:r>
            <w:r w:rsidR="00011181" w:rsidRPr="00050BDA">
              <w:rPr>
                <w:lang w:val="en-US"/>
              </w:rPr>
              <w:t>r</w:t>
            </w:r>
            <w:r w:rsidRPr="00050BDA">
              <w:rPr>
                <w:lang w:val="en-US"/>
              </w:rPr>
              <w:t>egistration number is not valid on this payment request.</w:t>
            </w:r>
          </w:p>
        </w:tc>
        <w:tc>
          <w:tcPr>
            <w:tcW w:w="4536" w:type="dxa"/>
          </w:tcPr>
          <w:p w14:paraId="22F30091" w14:textId="77777777" w:rsidR="00115F83" w:rsidRPr="00050BDA" w:rsidRDefault="00115F83" w:rsidP="00657ACA">
            <w:pPr>
              <w:rPr>
                <w:lang w:val="en-US"/>
              </w:rPr>
            </w:pPr>
            <w:r w:rsidRPr="00050BDA">
              <w:rPr>
                <w:lang w:val="en-US"/>
              </w:rPr>
              <w:t xml:space="preserve">Check that your </w:t>
            </w:r>
            <w:r w:rsidR="00011181" w:rsidRPr="00050BDA">
              <w:rPr>
                <w:lang w:val="en-US"/>
              </w:rPr>
              <w:t>p</w:t>
            </w:r>
            <w:r w:rsidRPr="00050BDA">
              <w:rPr>
                <w:lang w:val="en-US"/>
              </w:rPr>
              <w:t xml:space="preserve">rovider </w:t>
            </w:r>
            <w:r w:rsidR="00011181" w:rsidRPr="00050BDA">
              <w:rPr>
                <w:lang w:val="en-US"/>
              </w:rPr>
              <w:t>r</w:t>
            </w:r>
            <w:r w:rsidRPr="00050BDA">
              <w:rPr>
                <w:lang w:val="en-US"/>
              </w:rPr>
              <w:t xml:space="preserve">egistration </w:t>
            </w:r>
            <w:r w:rsidR="00011181" w:rsidRPr="00050BDA">
              <w:rPr>
                <w:lang w:val="en-US"/>
              </w:rPr>
              <w:t>n</w:t>
            </w:r>
            <w:r w:rsidRPr="00050BDA">
              <w:rPr>
                <w:lang w:val="en-US"/>
              </w:rPr>
              <w:t>umber is correct, it must be numbers only and can be found under ‘My Organisation Details’ on the Profile page.</w:t>
            </w:r>
          </w:p>
        </w:tc>
      </w:tr>
      <w:tr w:rsidR="00115F83" w:rsidRPr="008D6F43" w14:paraId="05F69EBD" w14:textId="77777777" w:rsidTr="005F691B">
        <w:trPr>
          <w:cantSplit/>
        </w:trPr>
        <w:tc>
          <w:tcPr>
            <w:tcW w:w="3700" w:type="dxa"/>
          </w:tcPr>
          <w:p w14:paraId="6ABF1F52" w14:textId="77777777" w:rsidR="00115F83" w:rsidRPr="00050BDA" w:rsidRDefault="00115F83" w:rsidP="00657ACA">
            <w:pPr>
              <w:rPr>
                <w:lang w:val="en-US"/>
              </w:rPr>
            </w:pPr>
            <w:r w:rsidRPr="00050BDA">
              <w:rPr>
                <w:lang w:val="en-US"/>
              </w:rPr>
              <w:lastRenderedPageBreak/>
              <w:t>Empty NDIS No.</w:t>
            </w:r>
          </w:p>
        </w:tc>
        <w:tc>
          <w:tcPr>
            <w:tcW w:w="1843" w:type="dxa"/>
          </w:tcPr>
          <w:p w14:paraId="41217C0F" w14:textId="77777777" w:rsidR="00115F83" w:rsidRPr="00050BDA" w:rsidRDefault="00115F83" w:rsidP="00657ACA">
            <w:pPr>
              <w:rPr>
                <w:lang w:val="en-US"/>
              </w:rPr>
            </w:pPr>
            <w:r w:rsidRPr="00050BDA">
              <w:rPr>
                <w:lang w:val="en-US"/>
              </w:rPr>
              <w:t>Error</w:t>
            </w:r>
          </w:p>
        </w:tc>
        <w:tc>
          <w:tcPr>
            <w:tcW w:w="3808" w:type="dxa"/>
          </w:tcPr>
          <w:p w14:paraId="3CA11B2C" w14:textId="77777777" w:rsidR="00115F83" w:rsidRPr="00050BDA" w:rsidRDefault="00115F83" w:rsidP="00657ACA">
            <w:pPr>
              <w:rPr>
                <w:lang w:val="en-US"/>
              </w:rPr>
            </w:pPr>
            <w:r w:rsidRPr="00050BDA">
              <w:rPr>
                <w:lang w:val="en-US"/>
              </w:rPr>
              <w:t>This payment request is missing the Participant’s NDIS Number.</w:t>
            </w:r>
          </w:p>
        </w:tc>
        <w:tc>
          <w:tcPr>
            <w:tcW w:w="4536" w:type="dxa"/>
          </w:tcPr>
          <w:p w14:paraId="0B9C4B04" w14:textId="77777777" w:rsidR="00115F83" w:rsidRPr="00050BDA" w:rsidRDefault="00115F83" w:rsidP="00657ACA">
            <w:pPr>
              <w:rPr>
                <w:lang w:val="en-US"/>
              </w:rPr>
            </w:pPr>
            <w:r w:rsidRPr="00050BDA">
              <w:rPr>
                <w:lang w:val="en-US"/>
              </w:rPr>
              <w:t>Check the NDIS number for the participant. Enter as 9 digits, no spaces, starting with ‘43’.</w:t>
            </w:r>
          </w:p>
        </w:tc>
      </w:tr>
      <w:tr w:rsidR="00115F83" w:rsidRPr="008D6F43" w14:paraId="7765E1DB" w14:textId="77777777" w:rsidTr="005F691B">
        <w:trPr>
          <w:cantSplit/>
        </w:trPr>
        <w:tc>
          <w:tcPr>
            <w:tcW w:w="3700" w:type="dxa"/>
          </w:tcPr>
          <w:p w14:paraId="61347AAC" w14:textId="77777777" w:rsidR="00115F83" w:rsidRPr="00050BDA" w:rsidRDefault="00115F83" w:rsidP="00657ACA">
            <w:pPr>
              <w:rPr>
                <w:lang w:val="en-US"/>
              </w:rPr>
            </w:pPr>
            <w:r w:rsidRPr="00050BDA">
              <w:rPr>
                <w:lang w:val="en-US"/>
              </w:rPr>
              <w:t>Invalid NDIS No.</w:t>
            </w:r>
          </w:p>
        </w:tc>
        <w:tc>
          <w:tcPr>
            <w:tcW w:w="1843" w:type="dxa"/>
          </w:tcPr>
          <w:p w14:paraId="3552F34C" w14:textId="77777777" w:rsidR="00115F83" w:rsidRPr="00050BDA" w:rsidRDefault="00115F83" w:rsidP="00657ACA">
            <w:pPr>
              <w:rPr>
                <w:lang w:val="en-US"/>
              </w:rPr>
            </w:pPr>
            <w:r w:rsidRPr="00050BDA">
              <w:rPr>
                <w:lang w:val="en-US"/>
              </w:rPr>
              <w:t>Error</w:t>
            </w:r>
          </w:p>
        </w:tc>
        <w:tc>
          <w:tcPr>
            <w:tcW w:w="3808" w:type="dxa"/>
          </w:tcPr>
          <w:p w14:paraId="4A4C8A25" w14:textId="77777777" w:rsidR="00115F83" w:rsidRPr="00050BDA" w:rsidRDefault="00115F83" w:rsidP="00657ACA">
            <w:pPr>
              <w:rPr>
                <w:lang w:val="en-US"/>
              </w:rPr>
            </w:pPr>
            <w:r w:rsidRPr="00050BDA">
              <w:rPr>
                <w:lang w:val="en-US"/>
              </w:rPr>
              <w:t xml:space="preserve">The </w:t>
            </w:r>
            <w:r w:rsidR="00011181" w:rsidRPr="00050BDA">
              <w:rPr>
                <w:lang w:val="en-US"/>
              </w:rPr>
              <w:t>p</w:t>
            </w:r>
            <w:r w:rsidRPr="00050BDA">
              <w:rPr>
                <w:lang w:val="en-US"/>
              </w:rPr>
              <w:t xml:space="preserve">articipant’s NDIS Number is invalid on this payment request. </w:t>
            </w:r>
          </w:p>
        </w:tc>
        <w:tc>
          <w:tcPr>
            <w:tcW w:w="4536" w:type="dxa"/>
          </w:tcPr>
          <w:p w14:paraId="755C779E" w14:textId="77777777" w:rsidR="00115F83" w:rsidRPr="00050BDA" w:rsidRDefault="00115F83" w:rsidP="00657ACA">
            <w:pPr>
              <w:rPr>
                <w:lang w:val="en-US"/>
              </w:rPr>
            </w:pPr>
            <w:r w:rsidRPr="00050BDA">
              <w:rPr>
                <w:lang w:val="en-US"/>
              </w:rPr>
              <w:t>Check the NDIS number for the participant. Enter as 9 digits, no spaces, starting with ‘43’.</w:t>
            </w:r>
          </w:p>
        </w:tc>
      </w:tr>
      <w:tr w:rsidR="00115F83" w:rsidRPr="008D6F43" w14:paraId="062B05A5" w14:textId="77777777" w:rsidTr="005F691B">
        <w:trPr>
          <w:cantSplit/>
        </w:trPr>
        <w:tc>
          <w:tcPr>
            <w:tcW w:w="3700" w:type="dxa"/>
          </w:tcPr>
          <w:p w14:paraId="1A967956" w14:textId="77777777" w:rsidR="00115F83" w:rsidRPr="00050BDA" w:rsidRDefault="00115F83" w:rsidP="00657ACA">
            <w:pPr>
              <w:rPr>
                <w:lang w:val="en-US"/>
              </w:rPr>
            </w:pPr>
            <w:r w:rsidRPr="00050BDA">
              <w:rPr>
                <w:lang w:val="en-US"/>
              </w:rPr>
              <w:t>Empty Start Date.</w:t>
            </w:r>
          </w:p>
        </w:tc>
        <w:tc>
          <w:tcPr>
            <w:tcW w:w="1843" w:type="dxa"/>
          </w:tcPr>
          <w:p w14:paraId="19B98594" w14:textId="77777777" w:rsidR="00115F83" w:rsidRPr="00050BDA" w:rsidRDefault="00115F83" w:rsidP="00657ACA">
            <w:pPr>
              <w:rPr>
                <w:lang w:val="en-US"/>
              </w:rPr>
            </w:pPr>
            <w:r w:rsidRPr="00050BDA">
              <w:rPr>
                <w:lang w:val="en-US"/>
              </w:rPr>
              <w:t>Error</w:t>
            </w:r>
          </w:p>
        </w:tc>
        <w:tc>
          <w:tcPr>
            <w:tcW w:w="3808" w:type="dxa"/>
          </w:tcPr>
          <w:p w14:paraId="7D462E1E" w14:textId="77777777" w:rsidR="00115F83" w:rsidRPr="00050BDA" w:rsidRDefault="00115F83" w:rsidP="00657ACA">
            <w:pPr>
              <w:rPr>
                <w:lang w:val="en-US"/>
              </w:rPr>
            </w:pPr>
            <w:r w:rsidRPr="00050BDA">
              <w:rPr>
                <w:lang w:val="en-US"/>
              </w:rPr>
              <w:t xml:space="preserve">The </w:t>
            </w:r>
            <w:r w:rsidR="00011181" w:rsidRPr="00050BDA">
              <w:rPr>
                <w:lang w:val="en-US"/>
              </w:rPr>
              <w:t>s</w:t>
            </w:r>
            <w:r w:rsidRPr="00050BDA">
              <w:rPr>
                <w:lang w:val="en-US"/>
              </w:rPr>
              <w:t>tart (From) date on this payment request is empty.</w:t>
            </w:r>
          </w:p>
        </w:tc>
        <w:tc>
          <w:tcPr>
            <w:tcW w:w="4536" w:type="dxa"/>
          </w:tcPr>
          <w:p w14:paraId="08642D50" w14:textId="77777777" w:rsidR="00115F83" w:rsidRPr="00050BDA" w:rsidRDefault="00115F83" w:rsidP="00657ACA">
            <w:pPr>
              <w:rPr>
                <w:lang w:val="en-US"/>
              </w:rPr>
            </w:pPr>
            <w:r w:rsidRPr="00050BDA">
              <w:rPr>
                <w:lang w:val="en-US"/>
              </w:rPr>
              <w:t xml:space="preserve">Enter the start date for the support in the format </w:t>
            </w:r>
            <w:r w:rsidRPr="00050BDA">
              <w:rPr>
                <w:b/>
                <w:lang w:val="en-US"/>
              </w:rPr>
              <w:t>YYYY-MM-DD</w:t>
            </w:r>
            <w:r w:rsidRPr="00050BDA">
              <w:rPr>
                <w:lang w:val="en-US"/>
              </w:rPr>
              <w:t>. You need to ensure that the date fields are correctly formatted before you upload the file. Excel will reformat them if you open and edit anything in the file.</w:t>
            </w:r>
          </w:p>
        </w:tc>
      </w:tr>
      <w:tr w:rsidR="00115F83" w:rsidRPr="008D6F43" w14:paraId="7F3B8AA0" w14:textId="77777777" w:rsidTr="005F691B">
        <w:trPr>
          <w:cantSplit/>
        </w:trPr>
        <w:tc>
          <w:tcPr>
            <w:tcW w:w="3700" w:type="dxa"/>
          </w:tcPr>
          <w:p w14:paraId="3B844B88" w14:textId="77777777" w:rsidR="00115F83" w:rsidRPr="00050BDA" w:rsidRDefault="00115F83" w:rsidP="00657ACA">
            <w:pPr>
              <w:rPr>
                <w:lang w:val="en-US"/>
              </w:rPr>
            </w:pPr>
            <w:r w:rsidRPr="00050BDA">
              <w:rPr>
                <w:lang w:val="en-US"/>
              </w:rPr>
              <w:t>Invalid Start Date format. Enter as YYYY-MM-DD.</w:t>
            </w:r>
          </w:p>
        </w:tc>
        <w:tc>
          <w:tcPr>
            <w:tcW w:w="1843" w:type="dxa"/>
          </w:tcPr>
          <w:p w14:paraId="5D5269E9" w14:textId="77777777" w:rsidR="00115F83" w:rsidRPr="00050BDA" w:rsidRDefault="00115F83" w:rsidP="00657ACA">
            <w:pPr>
              <w:rPr>
                <w:lang w:val="en-US"/>
              </w:rPr>
            </w:pPr>
            <w:r w:rsidRPr="00050BDA">
              <w:rPr>
                <w:lang w:val="en-US"/>
              </w:rPr>
              <w:t>Error</w:t>
            </w:r>
          </w:p>
        </w:tc>
        <w:tc>
          <w:tcPr>
            <w:tcW w:w="3808" w:type="dxa"/>
          </w:tcPr>
          <w:p w14:paraId="3DB5F0C1" w14:textId="77777777" w:rsidR="00115F83" w:rsidRPr="00050BDA" w:rsidRDefault="00115F83" w:rsidP="00657ACA">
            <w:pPr>
              <w:rPr>
                <w:lang w:val="en-US"/>
              </w:rPr>
            </w:pPr>
            <w:r w:rsidRPr="00050BDA">
              <w:rPr>
                <w:lang w:val="en-US"/>
              </w:rPr>
              <w:t xml:space="preserve">The </w:t>
            </w:r>
            <w:r w:rsidR="00011181" w:rsidRPr="00050BDA">
              <w:rPr>
                <w:lang w:val="en-US"/>
              </w:rPr>
              <w:t>s</w:t>
            </w:r>
            <w:r w:rsidRPr="00050BDA">
              <w:rPr>
                <w:lang w:val="en-US"/>
              </w:rPr>
              <w:t>tart (From) date on this payment request is not in the required format, or is before 1900.</w:t>
            </w:r>
          </w:p>
        </w:tc>
        <w:tc>
          <w:tcPr>
            <w:tcW w:w="4536" w:type="dxa"/>
          </w:tcPr>
          <w:p w14:paraId="07E1DF2E" w14:textId="77777777" w:rsidR="00115F83" w:rsidRPr="00050BDA" w:rsidRDefault="00115F83" w:rsidP="00657ACA">
            <w:pPr>
              <w:rPr>
                <w:lang w:val="en-US"/>
              </w:rPr>
            </w:pPr>
            <w:r w:rsidRPr="00050BDA">
              <w:rPr>
                <w:lang w:val="en-US"/>
              </w:rPr>
              <w:t xml:space="preserve">Enter the start date for the support in the format </w:t>
            </w:r>
            <w:r w:rsidRPr="00050BDA">
              <w:rPr>
                <w:b/>
                <w:lang w:val="en-US"/>
              </w:rPr>
              <w:t>YYYY-MM-DD</w:t>
            </w:r>
            <w:r w:rsidRPr="00050BDA">
              <w:rPr>
                <w:lang w:val="en-US"/>
              </w:rPr>
              <w:t>. Start date must be no earlier than the start date of the service booking, and cannot be in the future. You need to ensure that the date fields are correctly formatted before you upload the file. Excel will reformat them if you open and edit anything in the file.</w:t>
            </w:r>
          </w:p>
        </w:tc>
      </w:tr>
      <w:tr w:rsidR="00115F83" w:rsidRPr="008D6F43" w14:paraId="1B266E53" w14:textId="77777777" w:rsidTr="005F691B">
        <w:trPr>
          <w:cantSplit/>
        </w:trPr>
        <w:tc>
          <w:tcPr>
            <w:tcW w:w="3700" w:type="dxa"/>
          </w:tcPr>
          <w:p w14:paraId="2A420EB1" w14:textId="77777777" w:rsidR="00115F83" w:rsidRPr="00050BDA" w:rsidRDefault="00115F83" w:rsidP="00657ACA">
            <w:pPr>
              <w:rPr>
                <w:lang w:val="en-US"/>
              </w:rPr>
            </w:pPr>
            <w:r w:rsidRPr="00050BDA">
              <w:rPr>
                <w:lang w:val="en-US"/>
              </w:rPr>
              <w:lastRenderedPageBreak/>
              <w:t>Empty End Date.</w:t>
            </w:r>
          </w:p>
        </w:tc>
        <w:tc>
          <w:tcPr>
            <w:tcW w:w="1843" w:type="dxa"/>
          </w:tcPr>
          <w:p w14:paraId="433A6BCD" w14:textId="77777777" w:rsidR="00115F83" w:rsidRPr="00050BDA" w:rsidRDefault="00115F83" w:rsidP="00657ACA">
            <w:pPr>
              <w:rPr>
                <w:lang w:val="en-US"/>
              </w:rPr>
            </w:pPr>
            <w:r w:rsidRPr="00050BDA">
              <w:rPr>
                <w:lang w:val="en-US"/>
              </w:rPr>
              <w:t>Error</w:t>
            </w:r>
          </w:p>
        </w:tc>
        <w:tc>
          <w:tcPr>
            <w:tcW w:w="3808" w:type="dxa"/>
          </w:tcPr>
          <w:p w14:paraId="33466699" w14:textId="77777777" w:rsidR="00115F83" w:rsidRPr="00050BDA" w:rsidRDefault="00115F83" w:rsidP="00657ACA">
            <w:pPr>
              <w:rPr>
                <w:lang w:val="en-US"/>
              </w:rPr>
            </w:pPr>
            <w:r w:rsidRPr="00050BDA">
              <w:rPr>
                <w:lang w:val="en-US"/>
              </w:rPr>
              <w:t xml:space="preserve">The </w:t>
            </w:r>
            <w:r w:rsidR="00011181" w:rsidRPr="00050BDA">
              <w:rPr>
                <w:lang w:val="en-US"/>
              </w:rPr>
              <w:t>e</w:t>
            </w:r>
            <w:r w:rsidRPr="00050BDA">
              <w:rPr>
                <w:lang w:val="en-US"/>
              </w:rPr>
              <w:t>nd (To) date on this payment request is empty.</w:t>
            </w:r>
          </w:p>
        </w:tc>
        <w:tc>
          <w:tcPr>
            <w:tcW w:w="4536" w:type="dxa"/>
          </w:tcPr>
          <w:p w14:paraId="2EDACE3B" w14:textId="77777777" w:rsidR="00115F83" w:rsidRPr="00050BDA" w:rsidRDefault="00115F83" w:rsidP="00657ACA">
            <w:pPr>
              <w:rPr>
                <w:lang w:val="en-US"/>
              </w:rPr>
            </w:pPr>
            <w:r w:rsidRPr="00050BDA">
              <w:rPr>
                <w:lang w:val="en-US"/>
              </w:rPr>
              <w:t xml:space="preserve">Enter the end date for the support in the format </w:t>
            </w:r>
            <w:r w:rsidRPr="00050BDA">
              <w:rPr>
                <w:b/>
                <w:lang w:val="en-US"/>
              </w:rPr>
              <w:t>YYYY-MM-DD</w:t>
            </w:r>
            <w:r w:rsidRPr="00050BDA">
              <w:rPr>
                <w:lang w:val="en-US"/>
              </w:rPr>
              <w:t>. You need to ensure that the date fields are correctly formatted before you upload the file. Excel will reformat them if you open and edit anything in the file.</w:t>
            </w:r>
          </w:p>
        </w:tc>
      </w:tr>
      <w:tr w:rsidR="00115F83" w:rsidRPr="008D6F43" w14:paraId="0428746A" w14:textId="77777777" w:rsidTr="005F691B">
        <w:trPr>
          <w:cantSplit/>
        </w:trPr>
        <w:tc>
          <w:tcPr>
            <w:tcW w:w="3700" w:type="dxa"/>
          </w:tcPr>
          <w:p w14:paraId="2C63252B" w14:textId="77777777" w:rsidR="00115F83" w:rsidRPr="00050BDA" w:rsidRDefault="00115F83" w:rsidP="00657ACA">
            <w:pPr>
              <w:rPr>
                <w:lang w:val="en-US"/>
              </w:rPr>
            </w:pPr>
            <w:r w:rsidRPr="00050BDA">
              <w:rPr>
                <w:lang w:val="en-US"/>
              </w:rPr>
              <w:t>Invalid End Date format. Enter as YYYY-MM-DD.</w:t>
            </w:r>
          </w:p>
        </w:tc>
        <w:tc>
          <w:tcPr>
            <w:tcW w:w="1843" w:type="dxa"/>
          </w:tcPr>
          <w:p w14:paraId="7295B33E" w14:textId="77777777" w:rsidR="00115F83" w:rsidRPr="00050BDA" w:rsidRDefault="00115F83" w:rsidP="00657ACA">
            <w:pPr>
              <w:rPr>
                <w:lang w:val="en-US"/>
              </w:rPr>
            </w:pPr>
            <w:r w:rsidRPr="00050BDA">
              <w:rPr>
                <w:lang w:val="en-US"/>
              </w:rPr>
              <w:t>Error</w:t>
            </w:r>
          </w:p>
        </w:tc>
        <w:tc>
          <w:tcPr>
            <w:tcW w:w="3808" w:type="dxa"/>
          </w:tcPr>
          <w:p w14:paraId="740A3C71" w14:textId="77777777" w:rsidR="00115F83" w:rsidRPr="00050BDA" w:rsidRDefault="00115F83" w:rsidP="00657ACA">
            <w:pPr>
              <w:rPr>
                <w:lang w:val="en-US"/>
              </w:rPr>
            </w:pPr>
            <w:r w:rsidRPr="00050BDA">
              <w:rPr>
                <w:lang w:val="en-US"/>
              </w:rPr>
              <w:t xml:space="preserve">The </w:t>
            </w:r>
            <w:r w:rsidR="00011181" w:rsidRPr="00050BDA">
              <w:rPr>
                <w:lang w:val="en-US"/>
              </w:rPr>
              <w:t>e</w:t>
            </w:r>
            <w:r w:rsidRPr="00050BDA">
              <w:rPr>
                <w:lang w:val="en-US"/>
              </w:rPr>
              <w:t>nd (To) date on this payment request is not in the required format, or is before 1900.</w:t>
            </w:r>
          </w:p>
        </w:tc>
        <w:tc>
          <w:tcPr>
            <w:tcW w:w="4536" w:type="dxa"/>
          </w:tcPr>
          <w:p w14:paraId="47BDC30C" w14:textId="77777777" w:rsidR="00115F83" w:rsidRPr="00050BDA" w:rsidRDefault="00115F83" w:rsidP="00657ACA">
            <w:pPr>
              <w:rPr>
                <w:lang w:val="en-US"/>
              </w:rPr>
            </w:pPr>
            <w:r w:rsidRPr="00050BDA">
              <w:rPr>
                <w:lang w:val="en-US"/>
              </w:rPr>
              <w:t xml:space="preserve">Enter the end date for the support in the format </w:t>
            </w:r>
            <w:r w:rsidRPr="00050BDA">
              <w:rPr>
                <w:b/>
                <w:lang w:val="en-US"/>
              </w:rPr>
              <w:t>YYYY-MM-DD</w:t>
            </w:r>
            <w:r w:rsidRPr="00050BDA">
              <w:rPr>
                <w:lang w:val="en-US"/>
              </w:rPr>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p w14:paraId="55F070E9" w14:textId="77777777" w:rsidR="00115F83" w:rsidRPr="00050BDA" w:rsidRDefault="00115F83" w:rsidP="00657ACA">
            <w:pPr>
              <w:rPr>
                <w:lang w:val="en-US"/>
              </w:rPr>
            </w:pPr>
          </w:p>
        </w:tc>
      </w:tr>
      <w:tr w:rsidR="00115F83" w:rsidRPr="008D6F43" w14:paraId="4BC26833" w14:textId="77777777" w:rsidTr="005F691B">
        <w:trPr>
          <w:cantSplit/>
        </w:trPr>
        <w:tc>
          <w:tcPr>
            <w:tcW w:w="3700" w:type="dxa"/>
          </w:tcPr>
          <w:p w14:paraId="1F06AADA" w14:textId="77777777" w:rsidR="00115F83" w:rsidRPr="00050BDA" w:rsidRDefault="00115F83" w:rsidP="00657ACA">
            <w:pPr>
              <w:rPr>
                <w:lang w:val="en-US"/>
              </w:rPr>
            </w:pPr>
            <w:r w:rsidRPr="00050BDA">
              <w:rPr>
                <w:lang w:val="en-US"/>
              </w:rPr>
              <w:t>Empty Item Number.</w:t>
            </w:r>
          </w:p>
        </w:tc>
        <w:tc>
          <w:tcPr>
            <w:tcW w:w="1843" w:type="dxa"/>
          </w:tcPr>
          <w:p w14:paraId="5DD52457" w14:textId="77777777" w:rsidR="00115F83" w:rsidRPr="00050BDA" w:rsidRDefault="00115F83" w:rsidP="00657ACA">
            <w:pPr>
              <w:rPr>
                <w:lang w:val="en-US"/>
              </w:rPr>
            </w:pPr>
            <w:r w:rsidRPr="00050BDA">
              <w:rPr>
                <w:lang w:val="en-US"/>
              </w:rPr>
              <w:t>Error</w:t>
            </w:r>
          </w:p>
        </w:tc>
        <w:tc>
          <w:tcPr>
            <w:tcW w:w="3808" w:type="dxa"/>
          </w:tcPr>
          <w:p w14:paraId="54E011D1" w14:textId="77777777" w:rsidR="00115F83" w:rsidRPr="00050BDA" w:rsidRDefault="00115F83" w:rsidP="00657ACA">
            <w:pPr>
              <w:rPr>
                <w:lang w:val="en-US"/>
              </w:rPr>
            </w:pPr>
            <w:r w:rsidRPr="00050BDA">
              <w:rPr>
                <w:lang w:val="en-US"/>
              </w:rPr>
              <w:t xml:space="preserve">The </w:t>
            </w:r>
            <w:r w:rsidR="00011181" w:rsidRPr="00050BDA">
              <w:rPr>
                <w:lang w:val="en-US"/>
              </w:rPr>
              <w:t>i</w:t>
            </w:r>
            <w:r w:rsidRPr="00050BDA">
              <w:rPr>
                <w:lang w:val="en-US"/>
              </w:rPr>
              <w:t xml:space="preserve">tem number on this payment request is empty </w:t>
            </w:r>
          </w:p>
        </w:tc>
        <w:tc>
          <w:tcPr>
            <w:tcW w:w="4536" w:type="dxa"/>
          </w:tcPr>
          <w:p w14:paraId="33187490" w14:textId="77777777" w:rsidR="00115F83" w:rsidRPr="00050BDA" w:rsidRDefault="00115F83" w:rsidP="00657ACA">
            <w:pPr>
              <w:rPr>
                <w:lang w:val="en-US"/>
              </w:rPr>
            </w:pPr>
            <w:r w:rsidRPr="00050BDA">
              <w:rPr>
                <w:lang w:val="en-US"/>
              </w:rPr>
              <w:t xml:space="preserve">If the </w:t>
            </w:r>
            <w:r w:rsidR="00011181" w:rsidRPr="00050BDA">
              <w:rPr>
                <w:lang w:val="en-US"/>
              </w:rPr>
              <w:t>s</w:t>
            </w:r>
            <w:r w:rsidRPr="00050BDA">
              <w:rPr>
                <w:lang w:val="en-US"/>
              </w:rPr>
              <w:t xml:space="preserve">ervice </w:t>
            </w:r>
            <w:r w:rsidR="00011181" w:rsidRPr="00050BDA">
              <w:rPr>
                <w:lang w:val="en-US"/>
              </w:rPr>
              <w:t>b</w:t>
            </w:r>
            <w:r w:rsidRPr="00050BDA">
              <w:rPr>
                <w:lang w:val="en-US"/>
              </w:rPr>
              <w:t xml:space="preserve">ooking specifies support item enter the support item number. </w:t>
            </w:r>
          </w:p>
          <w:p w14:paraId="4C3C98E5" w14:textId="77777777" w:rsidR="00115F83" w:rsidRPr="00050BDA" w:rsidRDefault="00115F83" w:rsidP="00657ACA">
            <w:pPr>
              <w:rPr>
                <w:lang w:val="en-US"/>
              </w:rPr>
            </w:pPr>
            <w:r w:rsidRPr="00050BDA">
              <w:rPr>
                <w:lang w:val="en-US"/>
              </w:rPr>
              <w:t xml:space="preserve">If the </w:t>
            </w:r>
            <w:r w:rsidR="00011181" w:rsidRPr="00050BDA">
              <w:rPr>
                <w:lang w:val="en-US"/>
              </w:rPr>
              <w:t>s</w:t>
            </w:r>
            <w:r w:rsidRPr="00050BDA">
              <w:rPr>
                <w:lang w:val="en-US"/>
              </w:rPr>
              <w:t xml:space="preserve">ervice </w:t>
            </w:r>
            <w:r w:rsidR="00011181" w:rsidRPr="00050BDA">
              <w:rPr>
                <w:lang w:val="en-US"/>
              </w:rPr>
              <w:t>b</w:t>
            </w:r>
            <w:r w:rsidRPr="00050BDA">
              <w:rPr>
                <w:lang w:val="en-US"/>
              </w:rPr>
              <w:t>ooking was not at item level, enter the item number of the support category.</w:t>
            </w:r>
          </w:p>
        </w:tc>
      </w:tr>
      <w:tr w:rsidR="00115F83" w:rsidRPr="008D6F43" w14:paraId="78985FBC" w14:textId="77777777" w:rsidTr="005F691B">
        <w:trPr>
          <w:cantSplit/>
        </w:trPr>
        <w:tc>
          <w:tcPr>
            <w:tcW w:w="3700" w:type="dxa"/>
          </w:tcPr>
          <w:p w14:paraId="7C2452A7" w14:textId="77777777" w:rsidR="00115F83" w:rsidRPr="00050BDA" w:rsidRDefault="00115F83" w:rsidP="00657ACA">
            <w:pPr>
              <w:rPr>
                <w:lang w:val="en-US"/>
              </w:rPr>
            </w:pPr>
            <w:r w:rsidRPr="00050BDA">
              <w:rPr>
                <w:lang w:val="en-US"/>
              </w:rPr>
              <w:lastRenderedPageBreak/>
              <w:t>Invalid Item Number.</w:t>
            </w:r>
          </w:p>
        </w:tc>
        <w:tc>
          <w:tcPr>
            <w:tcW w:w="1843" w:type="dxa"/>
          </w:tcPr>
          <w:p w14:paraId="1883C09D" w14:textId="77777777" w:rsidR="00115F83" w:rsidRPr="00050BDA" w:rsidRDefault="00115F83" w:rsidP="00657ACA">
            <w:pPr>
              <w:rPr>
                <w:lang w:val="en-US"/>
              </w:rPr>
            </w:pPr>
            <w:r w:rsidRPr="00050BDA">
              <w:rPr>
                <w:lang w:val="en-US"/>
              </w:rPr>
              <w:t>Error</w:t>
            </w:r>
          </w:p>
        </w:tc>
        <w:tc>
          <w:tcPr>
            <w:tcW w:w="3808" w:type="dxa"/>
          </w:tcPr>
          <w:p w14:paraId="118108E6" w14:textId="77777777" w:rsidR="00115F83" w:rsidRPr="00050BDA" w:rsidRDefault="00115F83" w:rsidP="00657ACA">
            <w:pPr>
              <w:rPr>
                <w:lang w:val="en-US"/>
              </w:rPr>
            </w:pPr>
            <w:r w:rsidRPr="00050BDA">
              <w:rPr>
                <w:lang w:val="en-US"/>
              </w:rPr>
              <w:t>The Item number on this payment request is too long (more than 60 characters).</w:t>
            </w:r>
          </w:p>
        </w:tc>
        <w:tc>
          <w:tcPr>
            <w:tcW w:w="4536" w:type="dxa"/>
          </w:tcPr>
          <w:p w14:paraId="1E3F2C6F" w14:textId="77777777" w:rsidR="00115F83" w:rsidRPr="00050BDA" w:rsidRDefault="00115F83" w:rsidP="00657ACA">
            <w:pPr>
              <w:rPr>
                <w:lang w:val="en-US"/>
              </w:rPr>
            </w:pPr>
            <w:r w:rsidRPr="00050BDA">
              <w:rPr>
                <w:lang w:val="en-US"/>
              </w:rPr>
              <w:t>Copy the item number from the service booking to ensure it is correct.</w:t>
            </w:r>
          </w:p>
        </w:tc>
      </w:tr>
      <w:tr w:rsidR="00115F83" w:rsidRPr="008D6F43" w14:paraId="1F14D864" w14:textId="77777777" w:rsidTr="005F691B">
        <w:trPr>
          <w:cantSplit/>
        </w:trPr>
        <w:tc>
          <w:tcPr>
            <w:tcW w:w="3700" w:type="dxa"/>
          </w:tcPr>
          <w:p w14:paraId="089D9F18" w14:textId="77777777" w:rsidR="00115F83" w:rsidRPr="00050BDA" w:rsidRDefault="00115F83" w:rsidP="00657ACA">
            <w:pPr>
              <w:rPr>
                <w:lang w:val="en-US"/>
              </w:rPr>
            </w:pPr>
            <w:r w:rsidRPr="00050BDA">
              <w:rPr>
                <w:lang w:val="en-US"/>
              </w:rPr>
              <w:t>Empty GST Value.</w:t>
            </w:r>
          </w:p>
        </w:tc>
        <w:tc>
          <w:tcPr>
            <w:tcW w:w="1843" w:type="dxa"/>
          </w:tcPr>
          <w:p w14:paraId="21ED0F7F" w14:textId="77777777" w:rsidR="00115F83" w:rsidRPr="00050BDA" w:rsidRDefault="00115F83" w:rsidP="00657ACA">
            <w:pPr>
              <w:rPr>
                <w:lang w:val="en-US"/>
              </w:rPr>
            </w:pPr>
            <w:r w:rsidRPr="00050BDA">
              <w:rPr>
                <w:lang w:val="en-US"/>
              </w:rPr>
              <w:t>Error</w:t>
            </w:r>
          </w:p>
        </w:tc>
        <w:tc>
          <w:tcPr>
            <w:tcW w:w="3808" w:type="dxa"/>
          </w:tcPr>
          <w:p w14:paraId="1E784252" w14:textId="77777777" w:rsidR="00115F83" w:rsidRPr="00050BDA" w:rsidRDefault="00115F83" w:rsidP="00657ACA">
            <w:pPr>
              <w:rPr>
                <w:lang w:val="en-US"/>
              </w:rPr>
            </w:pPr>
            <w:r w:rsidRPr="00050BDA">
              <w:rPr>
                <w:lang w:val="en-US"/>
              </w:rPr>
              <w:t xml:space="preserve">The GST code on this payment request is empty. </w:t>
            </w:r>
          </w:p>
        </w:tc>
        <w:tc>
          <w:tcPr>
            <w:tcW w:w="4536" w:type="dxa"/>
          </w:tcPr>
          <w:p w14:paraId="06950CB3" w14:textId="77777777" w:rsidR="00115F83" w:rsidRPr="00050BDA" w:rsidRDefault="00115F83" w:rsidP="00657ACA">
            <w:pPr>
              <w:rPr>
                <w:lang w:val="en-US"/>
              </w:rPr>
            </w:pPr>
            <w:r w:rsidRPr="00050BDA">
              <w:rPr>
                <w:lang w:val="en-US"/>
              </w:rPr>
              <w:t>Enter the appropriate GST value for the support item. P1=10%GST, P2=GST Free, P5=GST Out of Scope.</w:t>
            </w:r>
          </w:p>
        </w:tc>
      </w:tr>
      <w:tr w:rsidR="00115F83" w:rsidRPr="008D6F43" w14:paraId="5D55EDD7" w14:textId="77777777" w:rsidTr="005F691B">
        <w:trPr>
          <w:cantSplit/>
        </w:trPr>
        <w:tc>
          <w:tcPr>
            <w:tcW w:w="3700" w:type="dxa"/>
          </w:tcPr>
          <w:p w14:paraId="7DBE31FE" w14:textId="77777777" w:rsidR="00115F83" w:rsidRPr="00050BDA" w:rsidRDefault="00115F83" w:rsidP="00657ACA">
            <w:pPr>
              <w:rPr>
                <w:lang w:val="en-US"/>
              </w:rPr>
            </w:pPr>
            <w:r w:rsidRPr="00050BDA">
              <w:rPr>
                <w:lang w:val="en-US"/>
              </w:rPr>
              <w:t>Invalid GST Value.</w:t>
            </w:r>
          </w:p>
        </w:tc>
        <w:tc>
          <w:tcPr>
            <w:tcW w:w="1843" w:type="dxa"/>
          </w:tcPr>
          <w:p w14:paraId="0490C9EC" w14:textId="77777777" w:rsidR="00115F83" w:rsidRPr="00050BDA" w:rsidRDefault="00115F83" w:rsidP="00657ACA">
            <w:pPr>
              <w:rPr>
                <w:lang w:val="en-US"/>
              </w:rPr>
            </w:pPr>
            <w:r w:rsidRPr="00050BDA">
              <w:rPr>
                <w:lang w:val="en-US"/>
              </w:rPr>
              <w:t>Error</w:t>
            </w:r>
          </w:p>
        </w:tc>
        <w:tc>
          <w:tcPr>
            <w:tcW w:w="3808" w:type="dxa"/>
          </w:tcPr>
          <w:p w14:paraId="419F24E5" w14:textId="77777777" w:rsidR="00115F83" w:rsidRPr="00050BDA" w:rsidRDefault="00115F83" w:rsidP="00657ACA">
            <w:pPr>
              <w:rPr>
                <w:lang w:val="en-US"/>
              </w:rPr>
            </w:pPr>
            <w:r w:rsidRPr="00050BDA">
              <w:rPr>
                <w:lang w:val="en-US"/>
              </w:rPr>
              <w:t>The GST code value on this payment request is not valid.</w:t>
            </w:r>
          </w:p>
        </w:tc>
        <w:tc>
          <w:tcPr>
            <w:tcW w:w="4536" w:type="dxa"/>
          </w:tcPr>
          <w:p w14:paraId="11574DF2" w14:textId="77777777" w:rsidR="00115F83" w:rsidRPr="00050BDA" w:rsidRDefault="00115F83" w:rsidP="00657ACA">
            <w:pPr>
              <w:rPr>
                <w:lang w:val="en-US"/>
              </w:rPr>
            </w:pPr>
            <w:r w:rsidRPr="00050BDA">
              <w:rPr>
                <w:lang w:val="en-US"/>
              </w:rPr>
              <w:t>Enter the appropriate GST value for the support item. P1=10%GST, P2=GST Free, P5=GST Out of Scope.</w:t>
            </w:r>
          </w:p>
        </w:tc>
      </w:tr>
      <w:tr w:rsidR="00115F83" w:rsidRPr="008D6F43" w14:paraId="0CD80EC4" w14:textId="77777777" w:rsidTr="005F691B">
        <w:trPr>
          <w:cantSplit/>
        </w:trPr>
        <w:tc>
          <w:tcPr>
            <w:tcW w:w="3700" w:type="dxa"/>
          </w:tcPr>
          <w:p w14:paraId="44924266" w14:textId="77777777" w:rsidR="00115F83" w:rsidRPr="00050BDA" w:rsidRDefault="00115F83" w:rsidP="00657ACA">
            <w:pPr>
              <w:rPr>
                <w:lang w:val="en-US"/>
              </w:rPr>
            </w:pPr>
            <w:r w:rsidRPr="00050BDA">
              <w:rPr>
                <w:lang w:val="en-US"/>
              </w:rPr>
              <w:t>Invalid Claim Reference.</w:t>
            </w:r>
          </w:p>
        </w:tc>
        <w:tc>
          <w:tcPr>
            <w:tcW w:w="1843" w:type="dxa"/>
          </w:tcPr>
          <w:p w14:paraId="3A0A0F1C" w14:textId="77777777" w:rsidR="00115F83" w:rsidRPr="00050BDA" w:rsidRDefault="00115F83" w:rsidP="00657ACA">
            <w:pPr>
              <w:rPr>
                <w:lang w:val="en-US"/>
              </w:rPr>
            </w:pPr>
            <w:r w:rsidRPr="00050BDA">
              <w:rPr>
                <w:lang w:val="en-US"/>
              </w:rPr>
              <w:t>Error</w:t>
            </w:r>
          </w:p>
        </w:tc>
        <w:tc>
          <w:tcPr>
            <w:tcW w:w="3808" w:type="dxa"/>
          </w:tcPr>
          <w:p w14:paraId="2EF266A9" w14:textId="77777777" w:rsidR="00115F83" w:rsidRPr="00050BDA" w:rsidRDefault="00115F83" w:rsidP="00657ACA">
            <w:pPr>
              <w:rPr>
                <w:lang w:val="en-US"/>
              </w:rPr>
            </w:pPr>
            <w:r w:rsidRPr="00050BDA">
              <w:rPr>
                <w:lang w:val="en-US"/>
              </w:rPr>
              <w:t xml:space="preserve">The </w:t>
            </w:r>
            <w:r w:rsidR="00011181" w:rsidRPr="00050BDA">
              <w:rPr>
                <w:lang w:val="en-US"/>
              </w:rPr>
              <w:t>i</w:t>
            </w:r>
            <w:r w:rsidRPr="00050BDA">
              <w:rPr>
                <w:lang w:val="en-US"/>
              </w:rPr>
              <w:t>nvoice number/claim reference on this payment request is too long (more than 50 characters) or contains invalid characters.</w:t>
            </w:r>
          </w:p>
        </w:tc>
        <w:tc>
          <w:tcPr>
            <w:tcW w:w="4536" w:type="dxa"/>
          </w:tcPr>
          <w:p w14:paraId="245931CB" w14:textId="77777777" w:rsidR="00115F83" w:rsidRPr="00050BDA" w:rsidRDefault="00115F83" w:rsidP="00657ACA">
            <w:pPr>
              <w:rPr>
                <w:lang w:val="en-US"/>
              </w:rPr>
            </w:pPr>
            <w:r w:rsidRPr="00050BDA">
              <w:rPr>
                <w:lang w:val="en-US"/>
              </w:rPr>
              <w:t xml:space="preserve">Enter your organisation’s invoice or reference number. It must be no more than 50 characters and contain letters, numbers and spaces only. </w:t>
            </w:r>
          </w:p>
        </w:tc>
      </w:tr>
      <w:tr w:rsidR="00115F83" w:rsidRPr="008D6F43" w14:paraId="3A9FFDA5" w14:textId="77777777" w:rsidTr="005F691B">
        <w:trPr>
          <w:cantSplit/>
        </w:trPr>
        <w:tc>
          <w:tcPr>
            <w:tcW w:w="3700" w:type="dxa"/>
          </w:tcPr>
          <w:p w14:paraId="57BB3CC2" w14:textId="77777777" w:rsidR="00115F83" w:rsidRPr="00050BDA" w:rsidRDefault="00115F83" w:rsidP="00657ACA">
            <w:pPr>
              <w:rPr>
                <w:lang w:val="en-US"/>
              </w:rPr>
            </w:pPr>
            <w:r w:rsidRPr="00050BDA">
              <w:rPr>
                <w:lang w:val="en-US"/>
              </w:rPr>
              <w:t>Empty Quantity and Hours.</w:t>
            </w:r>
          </w:p>
        </w:tc>
        <w:tc>
          <w:tcPr>
            <w:tcW w:w="1843" w:type="dxa"/>
          </w:tcPr>
          <w:p w14:paraId="4516CA39" w14:textId="77777777" w:rsidR="00115F83" w:rsidRPr="00050BDA" w:rsidRDefault="00115F83" w:rsidP="00657ACA">
            <w:pPr>
              <w:rPr>
                <w:lang w:val="en-US"/>
              </w:rPr>
            </w:pPr>
            <w:r w:rsidRPr="00050BDA">
              <w:rPr>
                <w:lang w:val="en-US"/>
              </w:rPr>
              <w:t>Error</w:t>
            </w:r>
          </w:p>
        </w:tc>
        <w:tc>
          <w:tcPr>
            <w:tcW w:w="3808" w:type="dxa"/>
          </w:tcPr>
          <w:p w14:paraId="1658CE31" w14:textId="77777777" w:rsidR="00115F83" w:rsidRPr="00050BDA" w:rsidRDefault="00115F83" w:rsidP="00657ACA">
            <w:pPr>
              <w:rPr>
                <w:lang w:val="en-US"/>
              </w:rPr>
            </w:pPr>
            <w:r w:rsidRPr="00050BDA">
              <w:rPr>
                <w:lang w:val="en-US"/>
              </w:rPr>
              <w:t xml:space="preserve">Both </w:t>
            </w:r>
            <w:r w:rsidR="00011181" w:rsidRPr="00050BDA">
              <w:rPr>
                <w:lang w:val="en-US"/>
              </w:rPr>
              <w:t>q</w:t>
            </w:r>
            <w:r w:rsidRPr="00050BDA">
              <w:rPr>
                <w:lang w:val="en-US"/>
              </w:rPr>
              <w:t xml:space="preserve">uantity and </w:t>
            </w:r>
            <w:r w:rsidR="00011181" w:rsidRPr="00050BDA">
              <w:rPr>
                <w:lang w:val="en-US"/>
              </w:rPr>
              <w:t>h</w:t>
            </w:r>
            <w:r w:rsidRPr="00050BDA">
              <w:rPr>
                <w:lang w:val="en-US"/>
              </w:rPr>
              <w:t>ours are empty on this payment request.</w:t>
            </w:r>
          </w:p>
        </w:tc>
        <w:tc>
          <w:tcPr>
            <w:tcW w:w="4536" w:type="dxa"/>
          </w:tcPr>
          <w:p w14:paraId="67EAED56" w14:textId="77777777" w:rsidR="00115F83" w:rsidRPr="00050BDA" w:rsidRDefault="00115F83" w:rsidP="00657ACA">
            <w:pPr>
              <w:rPr>
                <w:lang w:val="en-US"/>
              </w:rPr>
            </w:pPr>
            <w:r w:rsidRPr="00050BDA">
              <w:rPr>
                <w:lang w:val="en-US"/>
              </w:rPr>
              <w:t xml:space="preserve">Enter either </w:t>
            </w:r>
            <w:r w:rsidR="00011181" w:rsidRPr="00050BDA">
              <w:rPr>
                <w:lang w:val="en-US"/>
              </w:rPr>
              <w:t>h</w:t>
            </w:r>
            <w:r w:rsidRPr="00050BDA">
              <w:rPr>
                <w:lang w:val="en-US"/>
              </w:rPr>
              <w:t>ours (in the format HHH:MM without leading zeros) or Quantity (in whole numbers), but not both, for each payment request (row).</w:t>
            </w:r>
          </w:p>
        </w:tc>
      </w:tr>
      <w:tr w:rsidR="00115F83" w:rsidRPr="008D6F43" w14:paraId="2EBC910C" w14:textId="77777777" w:rsidTr="005F691B">
        <w:trPr>
          <w:cantSplit/>
        </w:trPr>
        <w:tc>
          <w:tcPr>
            <w:tcW w:w="3700" w:type="dxa"/>
          </w:tcPr>
          <w:p w14:paraId="26D27105" w14:textId="77777777" w:rsidR="00115F83" w:rsidRPr="00050BDA" w:rsidRDefault="00115F83" w:rsidP="00657ACA">
            <w:pPr>
              <w:rPr>
                <w:lang w:val="en-US"/>
              </w:rPr>
            </w:pPr>
            <w:r w:rsidRPr="00050BDA">
              <w:rPr>
                <w:lang w:val="en-US"/>
              </w:rPr>
              <w:t>Invalid Quantity Value.</w:t>
            </w:r>
          </w:p>
        </w:tc>
        <w:tc>
          <w:tcPr>
            <w:tcW w:w="1843" w:type="dxa"/>
          </w:tcPr>
          <w:p w14:paraId="72468AA1" w14:textId="77777777" w:rsidR="00115F83" w:rsidRPr="00050BDA" w:rsidRDefault="00115F83" w:rsidP="00657ACA">
            <w:pPr>
              <w:rPr>
                <w:lang w:val="en-US"/>
              </w:rPr>
            </w:pPr>
            <w:r w:rsidRPr="00050BDA">
              <w:rPr>
                <w:lang w:val="en-US"/>
              </w:rPr>
              <w:t>Error</w:t>
            </w:r>
          </w:p>
        </w:tc>
        <w:tc>
          <w:tcPr>
            <w:tcW w:w="3808" w:type="dxa"/>
          </w:tcPr>
          <w:p w14:paraId="17413D13" w14:textId="77777777" w:rsidR="00115F83" w:rsidRPr="00050BDA" w:rsidRDefault="00115F83" w:rsidP="00657ACA">
            <w:pPr>
              <w:rPr>
                <w:lang w:val="en-US"/>
              </w:rPr>
            </w:pPr>
            <w:r w:rsidRPr="00050BDA">
              <w:rPr>
                <w:lang w:val="en-US"/>
              </w:rPr>
              <w:t xml:space="preserve">The </w:t>
            </w:r>
            <w:r w:rsidR="00011181" w:rsidRPr="00050BDA">
              <w:rPr>
                <w:lang w:val="en-US"/>
              </w:rPr>
              <w:t>q</w:t>
            </w:r>
            <w:r w:rsidR="000931FE" w:rsidRPr="00050BDA">
              <w:rPr>
                <w:lang w:val="en-US"/>
              </w:rPr>
              <w:t>uantity specified</w:t>
            </w:r>
            <w:r w:rsidRPr="00050BDA">
              <w:rPr>
                <w:lang w:val="en-US"/>
              </w:rPr>
              <w:t xml:space="preserve"> in this payment request is not in the required format.</w:t>
            </w:r>
          </w:p>
        </w:tc>
        <w:tc>
          <w:tcPr>
            <w:tcW w:w="4536" w:type="dxa"/>
          </w:tcPr>
          <w:p w14:paraId="3CD0BBAC" w14:textId="77777777" w:rsidR="00115F83" w:rsidRPr="00050BDA" w:rsidRDefault="00115F83" w:rsidP="00657ACA">
            <w:pPr>
              <w:rPr>
                <w:lang w:val="en-US"/>
              </w:rPr>
            </w:pPr>
            <w:r w:rsidRPr="00050BDA">
              <w:rPr>
                <w:lang w:val="en-US"/>
              </w:rPr>
              <w:t>Enter the quantity as a whole number, i.e. without decimal points.</w:t>
            </w:r>
          </w:p>
        </w:tc>
      </w:tr>
      <w:tr w:rsidR="00115F83" w:rsidRPr="008D6F43" w14:paraId="19C79BB2" w14:textId="77777777" w:rsidTr="005F691B">
        <w:trPr>
          <w:cantSplit/>
        </w:trPr>
        <w:tc>
          <w:tcPr>
            <w:tcW w:w="3700" w:type="dxa"/>
          </w:tcPr>
          <w:p w14:paraId="131551DA" w14:textId="77777777" w:rsidR="00115F83" w:rsidRPr="00050BDA" w:rsidRDefault="00115F83" w:rsidP="00657ACA">
            <w:pPr>
              <w:rPr>
                <w:lang w:val="en-US"/>
              </w:rPr>
            </w:pPr>
            <w:r w:rsidRPr="00050BDA">
              <w:rPr>
                <w:lang w:val="en-US"/>
              </w:rPr>
              <w:lastRenderedPageBreak/>
              <w:t>Invalid hours. Use HH:MM format. For e.g.: 2 hours 30 minutes as 2:30.</w:t>
            </w:r>
          </w:p>
        </w:tc>
        <w:tc>
          <w:tcPr>
            <w:tcW w:w="1843" w:type="dxa"/>
          </w:tcPr>
          <w:p w14:paraId="33F1DF87" w14:textId="77777777" w:rsidR="00115F83" w:rsidRPr="00050BDA" w:rsidRDefault="00115F83" w:rsidP="00657ACA">
            <w:pPr>
              <w:rPr>
                <w:lang w:val="en-US"/>
              </w:rPr>
            </w:pPr>
            <w:r w:rsidRPr="00050BDA">
              <w:rPr>
                <w:lang w:val="en-US"/>
              </w:rPr>
              <w:t>Error</w:t>
            </w:r>
          </w:p>
        </w:tc>
        <w:tc>
          <w:tcPr>
            <w:tcW w:w="3808" w:type="dxa"/>
          </w:tcPr>
          <w:p w14:paraId="611914E2" w14:textId="77777777" w:rsidR="00115F83" w:rsidRPr="00050BDA" w:rsidRDefault="00115F83" w:rsidP="00657ACA">
            <w:pPr>
              <w:rPr>
                <w:lang w:val="en-US"/>
              </w:rPr>
            </w:pPr>
            <w:r w:rsidRPr="00050BDA">
              <w:rPr>
                <w:lang w:val="en-US"/>
              </w:rPr>
              <w:t xml:space="preserve">The </w:t>
            </w:r>
            <w:r w:rsidR="00011181" w:rsidRPr="00050BDA">
              <w:rPr>
                <w:lang w:val="en-US"/>
              </w:rPr>
              <w:t>h</w:t>
            </w:r>
            <w:r w:rsidRPr="00050BDA">
              <w:rPr>
                <w:lang w:val="en-US"/>
              </w:rPr>
              <w:t>ours specified in this payment request is not in the required format.</w:t>
            </w:r>
          </w:p>
        </w:tc>
        <w:tc>
          <w:tcPr>
            <w:tcW w:w="4536" w:type="dxa"/>
          </w:tcPr>
          <w:p w14:paraId="1A430FF3" w14:textId="77777777" w:rsidR="00115F83" w:rsidRPr="00050BDA" w:rsidRDefault="00115F83" w:rsidP="00657ACA">
            <w:pPr>
              <w:rPr>
                <w:lang w:val="en-US"/>
              </w:rPr>
            </w:pPr>
            <w:r w:rsidRPr="00050BDA">
              <w:rPr>
                <w:lang w:val="en-US"/>
              </w:rPr>
              <w:t>Enter the hours in the format HHH:MM without leading zeros. E.g. two and a half hours is 2:30, thirteen hours is 13:00.</w:t>
            </w:r>
          </w:p>
        </w:tc>
      </w:tr>
      <w:tr w:rsidR="00115F83" w:rsidRPr="008D6F43" w14:paraId="77EADC18" w14:textId="77777777" w:rsidTr="005F691B">
        <w:trPr>
          <w:cantSplit/>
        </w:trPr>
        <w:tc>
          <w:tcPr>
            <w:tcW w:w="3700" w:type="dxa"/>
          </w:tcPr>
          <w:p w14:paraId="19ACBAE8" w14:textId="77777777" w:rsidR="00115F83" w:rsidRPr="00050BDA" w:rsidRDefault="00115F83" w:rsidP="00657ACA">
            <w:pPr>
              <w:rPr>
                <w:lang w:val="en-US"/>
              </w:rPr>
            </w:pPr>
            <w:r w:rsidRPr="00050BDA">
              <w:rPr>
                <w:lang w:val="en-US"/>
              </w:rPr>
              <w:t>Both duration and quantity cannot co-exist. Input relevant value.</w:t>
            </w:r>
          </w:p>
        </w:tc>
        <w:tc>
          <w:tcPr>
            <w:tcW w:w="1843" w:type="dxa"/>
          </w:tcPr>
          <w:p w14:paraId="128B1573" w14:textId="77777777" w:rsidR="00115F83" w:rsidRPr="00050BDA" w:rsidRDefault="00115F83" w:rsidP="00657ACA">
            <w:pPr>
              <w:rPr>
                <w:lang w:val="en-US"/>
              </w:rPr>
            </w:pPr>
            <w:r w:rsidRPr="00050BDA">
              <w:rPr>
                <w:lang w:val="en-US"/>
              </w:rPr>
              <w:t>Error</w:t>
            </w:r>
          </w:p>
        </w:tc>
        <w:tc>
          <w:tcPr>
            <w:tcW w:w="3808" w:type="dxa"/>
          </w:tcPr>
          <w:p w14:paraId="7CC294F8" w14:textId="77777777" w:rsidR="00115F83" w:rsidRPr="00050BDA" w:rsidRDefault="00115F83" w:rsidP="00657ACA">
            <w:pPr>
              <w:rPr>
                <w:lang w:val="en-US"/>
              </w:rPr>
            </w:pPr>
            <w:r w:rsidRPr="00050BDA">
              <w:rPr>
                <w:lang w:val="en-US"/>
              </w:rPr>
              <w:t xml:space="preserve">You have specified both </w:t>
            </w:r>
            <w:r w:rsidR="00011181" w:rsidRPr="00050BDA">
              <w:rPr>
                <w:lang w:val="en-US"/>
              </w:rPr>
              <w:t>h</w:t>
            </w:r>
            <w:r w:rsidR="000931FE" w:rsidRPr="00050BDA">
              <w:rPr>
                <w:lang w:val="en-US"/>
              </w:rPr>
              <w:t>ours and</w:t>
            </w:r>
            <w:r w:rsidRPr="00050BDA">
              <w:rPr>
                <w:lang w:val="en-US"/>
              </w:rPr>
              <w:t xml:space="preserve"> </w:t>
            </w:r>
            <w:r w:rsidR="00011181" w:rsidRPr="00050BDA">
              <w:rPr>
                <w:lang w:val="en-US"/>
              </w:rPr>
              <w:t>q</w:t>
            </w:r>
            <w:r w:rsidRPr="00050BDA">
              <w:rPr>
                <w:lang w:val="en-US"/>
              </w:rPr>
              <w:t>uantity in the same payment request, it cannot include both.</w:t>
            </w:r>
          </w:p>
        </w:tc>
        <w:tc>
          <w:tcPr>
            <w:tcW w:w="4536" w:type="dxa"/>
          </w:tcPr>
          <w:p w14:paraId="4FD9F723" w14:textId="77777777" w:rsidR="00115F83" w:rsidRPr="00050BDA" w:rsidRDefault="00115F83" w:rsidP="00657ACA">
            <w:pPr>
              <w:rPr>
                <w:lang w:val="en-US"/>
              </w:rPr>
            </w:pPr>
            <w:r w:rsidRPr="00050BDA">
              <w:rPr>
                <w:lang w:val="en-US"/>
              </w:rPr>
              <w:t>Enter either Hours (in the format HHH:MM without leading zeros) or Quantity (in whole numbers), but not both, for each payment request (row).</w:t>
            </w:r>
          </w:p>
        </w:tc>
      </w:tr>
      <w:tr w:rsidR="00115F83" w:rsidRPr="008D6F43" w14:paraId="0DA8A2B9" w14:textId="77777777" w:rsidTr="005F691B">
        <w:trPr>
          <w:cantSplit/>
        </w:trPr>
        <w:tc>
          <w:tcPr>
            <w:tcW w:w="3700" w:type="dxa"/>
          </w:tcPr>
          <w:p w14:paraId="080A7185" w14:textId="77777777" w:rsidR="00115F83" w:rsidRPr="00050BDA" w:rsidRDefault="00115F83" w:rsidP="00657ACA">
            <w:pPr>
              <w:rPr>
                <w:lang w:val="en-US"/>
              </w:rPr>
            </w:pPr>
            <w:r w:rsidRPr="00050BDA">
              <w:rPr>
                <w:lang w:val="en-US"/>
              </w:rPr>
              <w:t>Empty Unit Price.</w:t>
            </w:r>
          </w:p>
        </w:tc>
        <w:tc>
          <w:tcPr>
            <w:tcW w:w="1843" w:type="dxa"/>
          </w:tcPr>
          <w:p w14:paraId="13B1A4E8" w14:textId="77777777" w:rsidR="00115F83" w:rsidRPr="00050BDA" w:rsidRDefault="00115F83" w:rsidP="00657ACA">
            <w:pPr>
              <w:rPr>
                <w:lang w:val="en-US"/>
              </w:rPr>
            </w:pPr>
            <w:r w:rsidRPr="00050BDA">
              <w:rPr>
                <w:lang w:val="en-US"/>
              </w:rPr>
              <w:t>Error</w:t>
            </w:r>
          </w:p>
        </w:tc>
        <w:tc>
          <w:tcPr>
            <w:tcW w:w="3808" w:type="dxa"/>
          </w:tcPr>
          <w:p w14:paraId="2110047E" w14:textId="77777777" w:rsidR="00115F83" w:rsidRPr="00050BDA" w:rsidRDefault="00115F83" w:rsidP="00657ACA">
            <w:pPr>
              <w:rPr>
                <w:lang w:val="en-US"/>
              </w:rPr>
            </w:pPr>
            <w:r w:rsidRPr="00050BDA">
              <w:rPr>
                <w:lang w:val="en-US"/>
              </w:rPr>
              <w:t xml:space="preserve">The </w:t>
            </w:r>
            <w:r w:rsidR="00011181" w:rsidRPr="00050BDA">
              <w:rPr>
                <w:lang w:val="en-US"/>
              </w:rPr>
              <w:t>u</w:t>
            </w:r>
            <w:r w:rsidRPr="00050BDA">
              <w:rPr>
                <w:lang w:val="en-US"/>
              </w:rPr>
              <w:t xml:space="preserve">nit </w:t>
            </w:r>
            <w:r w:rsidR="00011181" w:rsidRPr="00050BDA">
              <w:rPr>
                <w:lang w:val="en-US"/>
              </w:rPr>
              <w:t>p</w:t>
            </w:r>
            <w:r w:rsidRPr="00050BDA">
              <w:rPr>
                <w:lang w:val="en-US"/>
              </w:rPr>
              <w:t xml:space="preserve">rice on this payment request is empty. </w:t>
            </w:r>
          </w:p>
        </w:tc>
        <w:tc>
          <w:tcPr>
            <w:tcW w:w="4536" w:type="dxa"/>
          </w:tcPr>
          <w:p w14:paraId="7E890FB1" w14:textId="77777777" w:rsidR="00115F83" w:rsidRPr="00050BDA" w:rsidRDefault="00115F83" w:rsidP="00657ACA">
            <w:pPr>
              <w:rPr>
                <w:lang w:val="en-US"/>
              </w:rPr>
            </w:pPr>
            <w:r w:rsidRPr="00050BDA">
              <w:rPr>
                <w:lang w:val="en-US"/>
              </w:rPr>
              <w:t>Enter the unit price. The unit price applies either to the hours or the quantity, whichever is relevant for this row. Unit price must be in dollars and cents without the $.</w:t>
            </w:r>
          </w:p>
          <w:p w14:paraId="6B2BE2CC" w14:textId="77777777" w:rsidR="00115F83" w:rsidRPr="00050BDA" w:rsidRDefault="00115F83" w:rsidP="00657ACA">
            <w:pPr>
              <w:rPr>
                <w:lang w:val="en-US"/>
              </w:rPr>
            </w:pPr>
            <w:r w:rsidRPr="00050BDA">
              <w:rPr>
                <w:lang w:val="en-US"/>
              </w:rPr>
              <w:t>The unit price should be formatted as 0.00</w:t>
            </w:r>
          </w:p>
        </w:tc>
      </w:tr>
      <w:tr w:rsidR="00115F83" w:rsidRPr="008D6F43" w14:paraId="10E30B32" w14:textId="77777777" w:rsidTr="005F691B">
        <w:trPr>
          <w:cantSplit/>
        </w:trPr>
        <w:tc>
          <w:tcPr>
            <w:tcW w:w="3700" w:type="dxa"/>
          </w:tcPr>
          <w:p w14:paraId="19775B5E" w14:textId="77777777" w:rsidR="00115F83" w:rsidRPr="00050BDA" w:rsidRDefault="00115F83" w:rsidP="00657ACA">
            <w:pPr>
              <w:rPr>
                <w:lang w:val="en-US"/>
              </w:rPr>
            </w:pPr>
            <w:r w:rsidRPr="00050BDA">
              <w:rPr>
                <w:lang w:val="en-US"/>
              </w:rPr>
              <w:t>Invalid Price.</w:t>
            </w:r>
          </w:p>
        </w:tc>
        <w:tc>
          <w:tcPr>
            <w:tcW w:w="1843" w:type="dxa"/>
          </w:tcPr>
          <w:p w14:paraId="12F8D58E" w14:textId="77777777" w:rsidR="00115F83" w:rsidRPr="00050BDA" w:rsidRDefault="00115F83" w:rsidP="00657ACA">
            <w:pPr>
              <w:rPr>
                <w:lang w:val="en-US"/>
              </w:rPr>
            </w:pPr>
            <w:r w:rsidRPr="00050BDA">
              <w:rPr>
                <w:lang w:val="en-US"/>
              </w:rPr>
              <w:t>Error</w:t>
            </w:r>
          </w:p>
        </w:tc>
        <w:tc>
          <w:tcPr>
            <w:tcW w:w="3808" w:type="dxa"/>
          </w:tcPr>
          <w:p w14:paraId="6F256919" w14:textId="77777777" w:rsidR="00115F83" w:rsidRPr="00050BDA" w:rsidRDefault="00115F83" w:rsidP="00657ACA">
            <w:pPr>
              <w:rPr>
                <w:lang w:val="en-US"/>
              </w:rPr>
            </w:pPr>
            <w:r w:rsidRPr="00050BDA">
              <w:rPr>
                <w:lang w:val="en-US"/>
              </w:rPr>
              <w:t xml:space="preserve">The </w:t>
            </w:r>
            <w:r w:rsidR="00011181" w:rsidRPr="00050BDA">
              <w:rPr>
                <w:lang w:val="en-US"/>
              </w:rPr>
              <w:t>u</w:t>
            </w:r>
            <w:r w:rsidRPr="00050BDA">
              <w:rPr>
                <w:lang w:val="en-US"/>
              </w:rPr>
              <w:t xml:space="preserve">nit </w:t>
            </w:r>
            <w:r w:rsidR="00011181" w:rsidRPr="00050BDA">
              <w:rPr>
                <w:lang w:val="en-US"/>
              </w:rPr>
              <w:t>p</w:t>
            </w:r>
            <w:r w:rsidRPr="00050BDA">
              <w:rPr>
                <w:lang w:val="en-US"/>
              </w:rPr>
              <w:t>rice on this payment request is not a valid price.</w:t>
            </w:r>
          </w:p>
        </w:tc>
        <w:tc>
          <w:tcPr>
            <w:tcW w:w="4536" w:type="dxa"/>
          </w:tcPr>
          <w:p w14:paraId="093DCCFC" w14:textId="77777777" w:rsidR="00115F83" w:rsidRPr="00050BDA" w:rsidRDefault="00115F83" w:rsidP="00657ACA">
            <w:pPr>
              <w:rPr>
                <w:lang w:val="en-US"/>
              </w:rPr>
            </w:pPr>
            <w:r w:rsidRPr="00050BDA">
              <w:rPr>
                <w:lang w:val="en-US"/>
              </w:rPr>
              <w:t>Enter the unit price in dollars and cents without the $.</w:t>
            </w:r>
          </w:p>
          <w:p w14:paraId="22ED9E6A" w14:textId="77777777" w:rsidR="00115F83" w:rsidRPr="00050BDA" w:rsidRDefault="00115F83" w:rsidP="00657ACA">
            <w:pPr>
              <w:rPr>
                <w:lang w:val="en-US"/>
              </w:rPr>
            </w:pPr>
            <w:r w:rsidRPr="00050BDA">
              <w:rPr>
                <w:lang w:val="en-US"/>
              </w:rPr>
              <w:t>The unit price should be formatted as 0.00</w:t>
            </w:r>
          </w:p>
        </w:tc>
      </w:tr>
      <w:tr w:rsidR="00115F83" w:rsidRPr="008D6F43" w14:paraId="121AC336" w14:textId="77777777" w:rsidTr="005F691B">
        <w:trPr>
          <w:cantSplit/>
        </w:trPr>
        <w:tc>
          <w:tcPr>
            <w:tcW w:w="3700" w:type="dxa"/>
          </w:tcPr>
          <w:p w14:paraId="713149F6" w14:textId="77777777" w:rsidR="00115F83" w:rsidRPr="00050BDA" w:rsidRDefault="00115F83" w:rsidP="00657ACA">
            <w:pPr>
              <w:rPr>
                <w:lang w:val="en-US"/>
              </w:rPr>
            </w:pPr>
            <w:r w:rsidRPr="00050BDA">
              <w:rPr>
                <w:lang w:val="en-US"/>
              </w:rPr>
              <w:lastRenderedPageBreak/>
              <w:t>Start date of support cannot be after support end date.</w:t>
            </w:r>
          </w:p>
        </w:tc>
        <w:tc>
          <w:tcPr>
            <w:tcW w:w="1843" w:type="dxa"/>
          </w:tcPr>
          <w:p w14:paraId="0AEF698B" w14:textId="77777777" w:rsidR="00115F83" w:rsidRPr="00050BDA" w:rsidRDefault="00115F83" w:rsidP="00657ACA">
            <w:pPr>
              <w:rPr>
                <w:lang w:val="en-US"/>
              </w:rPr>
            </w:pPr>
            <w:r w:rsidRPr="00050BDA">
              <w:rPr>
                <w:lang w:val="en-US"/>
              </w:rPr>
              <w:t>Error</w:t>
            </w:r>
          </w:p>
        </w:tc>
        <w:tc>
          <w:tcPr>
            <w:tcW w:w="3808" w:type="dxa"/>
          </w:tcPr>
          <w:p w14:paraId="1DB0A0B0" w14:textId="77777777" w:rsidR="00115F83" w:rsidRPr="00050BDA" w:rsidRDefault="00115F83" w:rsidP="00657ACA">
            <w:pPr>
              <w:rPr>
                <w:lang w:val="en-US"/>
              </w:rPr>
            </w:pPr>
            <w:r w:rsidRPr="00050BDA">
              <w:rPr>
                <w:lang w:val="en-US"/>
              </w:rPr>
              <w:t xml:space="preserve">The </w:t>
            </w:r>
            <w:r w:rsidR="00011181" w:rsidRPr="00050BDA">
              <w:rPr>
                <w:lang w:val="en-US"/>
              </w:rPr>
              <w:t>s</w:t>
            </w:r>
            <w:r w:rsidRPr="00050BDA">
              <w:rPr>
                <w:lang w:val="en-US"/>
              </w:rPr>
              <w:t>tart date for this payment request is after End date.</w:t>
            </w:r>
          </w:p>
        </w:tc>
        <w:tc>
          <w:tcPr>
            <w:tcW w:w="4536" w:type="dxa"/>
          </w:tcPr>
          <w:p w14:paraId="1C113357" w14:textId="77777777" w:rsidR="00115F83" w:rsidRPr="00050BDA" w:rsidRDefault="00115F83" w:rsidP="00657ACA">
            <w:pPr>
              <w:rPr>
                <w:lang w:val="en-US"/>
              </w:rPr>
            </w:pPr>
            <w:r w:rsidRPr="00050BDA">
              <w:rPr>
                <w:lang w:val="en-US"/>
              </w:rPr>
              <w:t xml:space="preserve">Enter the start date for the support in the format </w:t>
            </w:r>
            <w:r w:rsidRPr="00050BDA">
              <w:rPr>
                <w:b/>
                <w:lang w:val="en-US"/>
              </w:rPr>
              <w:t>YYYY-MM-DD</w:t>
            </w:r>
            <w:r w:rsidRPr="00050BDA">
              <w:rPr>
                <w:lang w:val="en-US"/>
              </w:rPr>
              <w:t>.</w:t>
            </w:r>
          </w:p>
          <w:p w14:paraId="5AEB5B4F" w14:textId="77777777" w:rsidR="00115F83" w:rsidRPr="00050BDA" w:rsidRDefault="00115F83" w:rsidP="00657ACA">
            <w:pPr>
              <w:rPr>
                <w:lang w:val="en-US"/>
              </w:rPr>
            </w:pPr>
            <w:r w:rsidRPr="00050BDA">
              <w:rPr>
                <w:lang w:val="en-US"/>
              </w:rPr>
              <w:t xml:space="preserve">Enter the end date for the support in the format </w:t>
            </w:r>
            <w:r w:rsidRPr="00050BDA">
              <w:rPr>
                <w:b/>
                <w:lang w:val="en-US"/>
              </w:rPr>
              <w:t>YYYY-MM-DD</w:t>
            </w:r>
            <w:r w:rsidRPr="00050BDA">
              <w:rPr>
                <w:lang w:val="en-US"/>
              </w:rPr>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tc>
      </w:tr>
      <w:tr w:rsidR="00115F83" w:rsidRPr="008D6F43" w14:paraId="5A27852E" w14:textId="77777777" w:rsidTr="005F691B">
        <w:trPr>
          <w:cantSplit/>
        </w:trPr>
        <w:tc>
          <w:tcPr>
            <w:tcW w:w="3700" w:type="dxa"/>
          </w:tcPr>
          <w:p w14:paraId="27BFBC78" w14:textId="77777777" w:rsidR="00115F83" w:rsidRPr="00050BDA" w:rsidRDefault="00115F83" w:rsidP="00657ACA">
            <w:pPr>
              <w:rPr>
                <w:lang w:val="en-US"/>
              </w:rPr>
            </w:pPr>
            <w:r w:rsidRPr="00050BDA">
              <w:rPr>
                <w:lang w:val="en-US"/>
              </w:rPr>
              <w:t>Start date of support cannot be in future.</w:t>
            </w:r>
          </w:p>
        </w:tc>
        <w:tc>
          <w:tcPr>
            <w:tcW w:w="1843" w:type="dxa"/>
          </w:tcPr>
          <w:p w14:paraId="01AE16DF" w14:textId="77777777" w:rsidR="00115F83" w:rsidRPr="00050BDA" w:rsidRDefault="00115F83" w:rsidP="00657ACA">
            <w:pPr>
              <w:rPr>
                <w:lang w:val="en-US"/>
              </w:rPr>
            </w:pPr>
            <w:r w:rsidRPr="00050BDA">
              <w:rPr>
                <w:lang w:val="en-US"/>
              </w:rPr>
              <w:t>Error</w:t>
            </w:r>
          </w:p>
        </w:tc>
        <w:tc>
          <w:tcPr>
            <w:tcW w:w="3808" w:type="dxa"/>
          </w:tcPr>
          <w:p w14:paraId="0EB0233C" w14:textId="77777777" w:rsidR="00115F83" w:rsidRPr="00050BDA" w:rsidRDefault="00115F83" w:rsidP="00657ACA">
            <w:pPr>
              <w:rPr>
                <w:lang w:val="en-US"/>
              </w:rPr>
            </w:pPr>
            <w:r w:rsidRPr="00050BDA">
              <w:rPr>
                <w:lang w:val="en-US"/>
              </w:rPr>
              <w:t xml:space="preserve">The </w:t>
            </w:r>
            <w:r w:rsidR="00011181" w:rsidRPr="00050BDA">
              <w:rPr>
                <w:lang w:val="en-US"/>
              </w:rPr>
              <w:t>s</w:t>
            </w:r>
            <w:r w:rsidRPr="00050BDA">
              <w:rPr>
                <w:lang w:val="en-US"/>
              </w:rPr>
              <w:t>tart date for this payment request is after today. Payments cannot be made prior to services being delivered.</w:t>
            </w:r>
          </w:p>
        </w:tc>
        <w:tc>
          <w:tcPr>
            <w:tcW w:w="4536" w:type="dxa"/>
          </w:tcPr>
          <w:p w14:paraId="16446D73" w14:textId="77777777" w:rsidR="00115F83" w:rsidRPr="00050BDA" w:rsidRDefault="00115F83" w:rsidP="00657ACA">
            <w:pPr>
              <w:rPr>
                <w:lang w:val="en-US"/>
              </w:rPr>
            </w:pPr>
            <w:r w:rsidRPr="00050BDA">
              <w:rPr>
                <w:lang w:val="en-US"/>
              </w:rPr>
              <w:t xml:space="preserve">Enter the start date for the support in the format </w:t>
            </w:r>
            <w:r w:rsidRPr="00050BDA">
              <w:rPr>
                <w:b/>
                <w:lang w:val="en-US"/>
              </w:rPr>
              <w:t>YYYY-MM-DD</w:t>
            </w:r>
            <w:r w:rsidRPr="00050BDA">
              <w:rPr>
                <w:lang w:val="en-US"/>
              </w:rPr>
              <w:t>. Start date must be no earlier than the start date of the service booking, and cannot be in the future. You need to ensure that the date fields are correctly formatted before you upload the file. Excel will reformat them if you open and edit anything in the file.</w:t>
            </w:r>
          </w:p>
        </w:tc>
      </w:tr>
      <w:tr w:rsidR="00115F83" w:rsidRPr="008D6F43" w14:paraId="60D21E04" w14:textId="77777777" w:rsidTr="005F691B">
        <w:trPr>
          <w:cantSplit/>
        </w:trPr>
        <w:tc>
          <w:tcPr>
            <w:tcW w:w="3700" w:type="dxa"/>
          </w:tcPr>
          <w:p w14:paraId="392D1C97" w14:textId="77777777" w:rsidR="00115F83" w:rsidRPr="00050BDA" w:rsidRDefault="00115F83" w:rsidP="00657ACA">
            <w:pPr>
              <w:rPr>
                <w:lang w:val="en-US"/>
              </w:rPr>
            </w:pPr>
            <w:r w:rsidRPr="00050BDA">
              <w:rPr>
                <w:lang w:val="en-US"/>
              </w:rPr>
              <w:lastRenderedPageBreak/>
              <w:t>End date of support cannot be in future.</w:t>
            </w:r>
          </w:p>
        </w:tc>
        <w:tc>
          <w:tcPr>
            <w:tcW w:w="1843" w:type="dxa"/>
          </w:tcPr>
          <w:p w14:paraId="12AE8F65" w14:textId="77777777" w:rsidR="00115F83" w:rsidRPr="00050BDA" w:rsidRDefault="00115F83" w:rsidP="00657ACA">
            <w:pPr>
              <w:rPr>
                <w:lang w:val="en-US"/>
              </w:rPr>
            </w:pPr>
            <w:r w:rsidRPr="00050BDA">
              <w:rPr>
                <w:lang w:val="en-US"/>
              </w:rPr>
              <w:t>Error</w:t>
            </w:r>
          </w:p>
        </w:tc>
        <w:tc>
          <w:tcPr>
            <w:tcW w:w="3808" w:type="dxa"/>
          </w:tcPr>
          <w:p w14:paraId="4DBFD48E" w14:textId="77777777" w:rsidR="00115F83" w:rsidRPr="00050BDA" w:rsidRDefault="00115F83" w:rsidP="00657ACA">
            <w:pPr>
              <w:rPr>
                <w:lang w:val="en-US"/>
              </w:rPr>
            </w:pPr>
            <w:r w:rsidRPr="00050BDA">
              <w:rPr>
                <w:lang w:val="en-US"/>
              </w:rPr>
              <w:t xml:space="preserve">The </w:t>
            </w:r>
            <w:r w:rsidR="00011181" w:rsidRPr="00050BDA">
              <w:rPr>
                <w:lang w:val="en-US"/>
              </w:rPr>
              <w:t>e</w:t>
            </w:r>
            <w:r w:rsidRPr="00050BDA">
              <w:rPr>
                <w:lang w:val="en-US"/>
              </w:rPr>
              <w:t>nd date for this payment request is after today. Payments cannot be made prior to services being delivered.</w:t>
            </w:r>
          </w:p>
        </w:tc>
        <w:tc>
          <w:tcPr>
            <w:tcW w:w="4536" w:type="dxa"/>
          </w:tcPr>
          <w:p w14:paraId="534A34A2" w14:textId="77777777" w:rsidR="00115F83" w:rsidRPr="00050BDA" w:rsidRDefault="00115F83" w:rsidP="00657ACA">
            <w:pPr>
              <w:rPr>
                <w:lang w:val="en-US"/>
              </w:rPr>
            </w:pPr>
            <w:r w:rsidRPr="00050BDA">
              <w:rPr>
                <w:lang w:val="en-US"/>
              </w:rPr>
              <w:t xml:space="preserve">Enter the end date for the support in the format </w:t>
            </w:r>
            <w:r w:rsidRPr="00050BDA">
              <w:rPr>
                <w:b/>
                <w:lang w:val="en-US"/>
              </w:rPr>
              <w:t>YYYY-MM-DD</w:t>
            </w:r>
            <w:r w:rsidRPr="00050BDA">
              <w:rPr>
                <w:lang w:val="en-US"/>
              </w:rPr>
              <w:t>. End date must be the same as or later than the start date. End date must be no earlier than 90 days prior to today, and cannot be in the future. You need to ensure that the date fields are correctly formatted before you upload the file. Excel will reformat them if you open and edit anything in the file.</w:t>
            </w:r>
          </w:p>
        </w:tc>
      </w:tr>
      <w:tr w:rsidR="00846A06" w:rsidRPr="008D6F43" w14:paraId="3312BBFB" w14:textId="77777777" w:rsidTr="00F21FDC">
        <w:trPr>
          <w:cantSplit/>
        </w:trPr>
        <w:tc>
          <w:tcPr>
            <w:tcW w:w="3700" w:type="dxa"/>
          </w:tcPr>
          <w:p w14:paraId="77D66042" w14:textId="77777777" w:rsidR="00846A06" w:rsidRPr="00050BDA" w:rsidRDefault="00846A06" w:rsidP="00846A06">
            <w:pPr>
              <w:rPr>
                <w:lang w:val="en-US"/>
              </w:rPr>
            </w:pPr>
            <w:r w:rsidRPr="00050BDA">
              <w:rPr>
                <w:lang w:val="en-US"/>
              </w:rPr>
              <w:t>Invalid ABN (Australian Business Number)</w:t>
            </w:r>
          </w:p>
        </w:tc>
        <w:tc>
          <w:tcPr>
            <w:tcW w:w="1843" w:type="dxa"/>
          </w:tcPr>
          <w:p w14:paraId="7637B7E3" w14:textId="77777777" w:rsidR="00846A06" w:rsidRPr="00050BDA" w:rsidRDefault="00846A06" w:rsidP="00846A06">
            <w:pPr>
              <w:rPr>
                <w:lang w:val="en-US"/>
              </w:rPr>
            </w:pPr>
            <w:r w:rsidRPr="00050BDA">
              <w:rPr>
                <w:lang w:val="en-US"/>
              </w:rPr>
              <w:t>Error</w:t>
            </w:r>
          </w:p>
          <w:p w14:paraId="52967FAB" w14:textId="77777777" w:rsidR="00846A06" w:rsidRPr="00050BDA" w:rsidRDefault="00846A06" w:rsidP="00846A06">
            <w:pPr>
              <w:rPr>
                <w:lang w:val="en-US"/>
              </w:rPr>
            </w:pPr>
          </w:p>
        </w:tc>
        <w:tc>
          <w:tcPr>
            <w:tcW w:w="3808" w:type="dxa"/>
          </w:tcPr>
          <w:p w14:paraId="72AC94DD" w14:textId="77777777" w:rsidR="00846A06" w:rsidRPr="00050BDA" w:rsidRDefault="00846A06" w:rsidP="00846A06">
            <w:pPr>
              <w:rPr>
                <w:lang w:val="en-US"/>
              </w:rPr>
            </w:pPr>
            <w:r w:rsidRPr="00050BDA">
              <w:rPr>
                <w:lang w:val="en-US"/>
              </w:rPr>
              <w:t>An ABN has been entered incorrectly and is not a valid ABN number</w:t>
            </w:r>
            <w:r w:rsidR="003C7566" w:rsidRPr="00050BDA">
              <w:rPr>
                <w:lang w:val="en-US"/>
              </w:rPr>
              <w:t>.</w:t>
            </w:r>
          </w:p>
        </w:tc>
        <w:tc>
          <w:tcPr>
            <w:tcW w:w="4536" w:type="dxa"/>
          </w:tcPr>
          <w:p w14:paraId="61D7E901" w14:textId="77777777" w:rsidR="00846A06" w:rsidRPr="00050BDA" w:rsidRDefault="00846A06" w:rsidP="00846A06">
            <w:pPr>
              <w:rPr>
                <w:lang w:val="en-US"/>
              </w:rPr>
            </w:pPr>
            <w:r w:rsidRPr="00050BDA">
              <w:rPr>
                <w:lang w:val="en-US"/>
              </w:rPr>
              <w:t>Review the ABN entered and re-enter a valid ABN.</w:t>
            </w:r>
          </w:p>
        </w:tc>
      </w:tr>
      <w:tr w:rsidR="00AF1594" w:rsidRPr="008D6F43" w14:paraId="3C01D38A" w14:textId="77777777" w:rsidTr="00F21FDC">
        <w:trPr>
          <w:cantSplit/>
        </w:trPr>
        <w:tc>
          <w:tcPr>
            <w:tcW w:w="3700" w:type="dxa"/>
          </w:tcPr>
          <w:p w14:paraId="70C2663F" w14:textId="77777777" w:rsidR="00AF1594" w:rsidRPr="00050BDA" w:rsidRDefault="00AF1594" w:rsidP="00846A06">
            <w:pPr>
              <w:rPr>
                <w:lang w:val="en-US"/>
              </w:rPr>
            </w:pPr>
            <w:r w:rsidRPr="00050BDA">
              <w:rPr>
                <w:lang w:val="en-US"/>
              </w:rPr>
              <w:t>ABN exemption reason is invalid</w:t>
            </w:r>
          </w:p>
        </w:tc>
        <w:tc>
          <w:tcPr>
            <w:tcW w:w="1843" w:type="dxa"/>
          </w:tcPr>
          <w:p w14:paraId="6CD96576" w14:textId="77777777" w:rsidR="00AF1594" w:rsidRPr="00050BDA" w:rsidRDefault="00AF1594" w:rsidP="00846A06">
            <w:pPr>
              <w:rPr>
                <w:lang w:val="en-US"/>
              </w:rPr>
            </w:pPr>
            <w:r w:rsidRPr="00050BDA">
              <w:rPr>
                <w:lang w:val="en-US"/>
              </w:rPr>
              <w:t>Error</w:t>
            </w:r>
          </w:p>
        </w:tc>
        <w:tc>
          <w:tcPr>
            <w:tcW w:w="3808" w:type="dxa"/>
          </w:tcPr>
          <w:p w14:paraId="6B165354" w14:textId="77777777" w:rsidR="00AF1594" w:rsidRPr="00050BDA" w:rsidRDefault="00AF1594" w:rsidP="00846A06">
            <w:pPr>
              <w:rPr>
                <w:lang w:val="en-US"/>
              </w:rPr>
            </w:pPr>
            <w:r w:rsidRPr="00050BDA">
              <w:rPr>
                <w:lang w:val="en-US"/>
              </w:rPr>
              <w:t>The ABN exemption reason has been entered incorrectly.</w:t>
            </w:r>
          </w:p>
        </w:tc>
        <w:tc>
          <w:tcPr>
            <w:tcW w:w="4536" w:type="dxa"/>
          </w:tcPr>
          <w:p w14:paraId="5287BA45" w14:textId="77777777" w:rsidR="00AF1594" w:rsidRPr="00050BDA" w:rsidRDefault="00AF1594" w:rsidP="00846A06">
            <w:pPr>
              <w:rPr>
                <w:lang w:val="en-US"/>
              </w:rPr>
            </w:pPr>
            <w:r w:rsidRPr="00050BDA">
              <w:rPr>
                <w:lang w:val="en-US"/>
              </w:rPr>
              <w:t>Review the ABN exemption reason entered and re-enter a valid ABN exemption reason.</w:t>
            </w:r>
          </w:p>
        </w:tc>
      </w:tr>
      <w:tr w:rsidR="00846A06" w:rsidRPr="008D6F43" w14:paraId="607DCB04" w14:textId="77777777" w:rsidTr="00F21FDC">
        <w:trPr>
          <w:cantSplit/>
        </w:trPr>
        <w:tc>
          <w:tcPr>
            <w:tcW w:w="3700" w:type="dxa"/>
          </w:tcPr>
          <w:p w14:paraId="2D1D333F" w14:textId="77777777" w:rsidR="00846A06" w:rsidRPr="00050BDA" w:rsidRDefault="00846A06" w:rsidP="00846A06">
            <w:pPr>
              <w:rPr>
                <w:lang w:val="en-US"/>
              </w:rPr>
            </w:pPr>
            <w:r w:rsidRPr="00050BDA">
              <w:rPr>
                <w:lang w:val="en-US"/>
              </w:rPr>
              <w:t>Invalid Claim Reason.</w:t>
            </w:r>
          </w:p>
        </w:tc>
        <w:tc>
          <w:tcPr>
            <w:tcW w:w="1843" w:type="dxa"/>
          </w:tcPr>
          <w:p w14:paraId="5443B0C2" w14:textId="77777777" w:rsidR="00846A06" w:rsidRPr="00050BDA" w:rsidRDefault="00846A06" w:rsidP="00846A06">
            <w:pPr>
              <w:rPr>
                <w:lang w:val="en-US"/>
              </w:rPr>
            </w:pPr>
            <w:r w:rsidRPr="00050BDA">
              <w:rPr>
                <w:lang w:val="en-US"/>
              </w:rPr>
              <w:t>Error</w:t>
            </w:r>
          </w:p>
        </w:tc>
        <w:tc>
          <w:tcPr>
            <w:tcW w:w="3808" w:type="dxa"/>
          </w:tcPr>
          <w:p w14:paraId="43E0D725" w14:textId="77777777" w:rsidR="00846A06" w:rsidRPr="00050BDA" w:rsidRDefault="00846A06" w:rsidP="00846A06">
            <w:pPr>
              <w:rPr>
                <w:lang w:val="en-US"/>
              </w:rPr>
            </w:pPr>
            <w:r w:rsidRPr="00050BDA">
              <w:rPr>
                <w:lang w:val="en-US"/>
              </w:rPr>
              <w:t>Your organisation’s invoice or reference number (Claim reason) in this payment request is not valid.</w:t>
            </w:r>
          </w:p>
        </w:tc>
        <w:tc>
          <w:tcPr>
            <w:tcW w:w="4536" w:type="dxa"/>
          </w:tcPr>
          <w:p w14:paraId="23AA8A06" w14:textId="77777777" w:rsidR="00846A06" w:rsidRPr="00050BDA" w:rsidRDefault="00846A06" w:rsidP="00846A06">
            <w:pPr>
              <w:rPr>
                <w:lang w:val="en-US"/>
              </w:rPr>
            </w:pPr>
            <w:r w:rsidRPr="00050BDA">
              <w:rPr>
                <w:lang w:val="en-US"/>
              </w:rPr>
              <w:t>Enter your organisation’s invoice or reference number. It must be no more than 50 characters and contain letters, numbers and spaces only.</w:t>
            </w:r>
          </w:p>
        </w:tc>
      </w:tr>
      <w:tr w:rsidR="00115F83" w:rsidRPr="008D6F43" w14:paraId="35A5A35B" w14:textId="77777777" w:rsidTr="00012A16">
        <w:trPr>
          <w:cantSplit/>
        </w:trPr>
        <w:tc>
          <w:tcPr>
            <w:tcW w:w="3700" w:type="dxa"/>
          </w:tcPr>
          <w:p w14:paraId="54E23331" w14:textId="77777777" w:rsidR="00115F83" w:rsidRPr="00050BDA" w:rsidRDefault="00115F83" w:rsidP="00657ACA">
            <w:pPr>
              <w:rPr>
                <w:lang w:val="en-US"/>
              </w:rPr>
            </w:pPr>
            <w:r w:rsidRPr="00050BDA">
              <w:rPr>
                <w:lang w:val="en-US"/>
              </w:rPr>
              <w:lastRenderedPageBreak/>
              <w:t>Invalid Date Format.</w:t>
            </w:r>
          </w:p>
        </w:tc>
        <w:tc>
          <w:tcPr>
            <w:tcW w:w="1843" w:type="dxa"/>
          </w:tcPr>
          <w:p w14:paraId="04D2B75F" w14:textId="77777777" w:rsidR="00115F83" w:rsidRPr="00050BDA" w:rsidRDefault="00115F83" w:rsidP="00657ACA">
            <w:pPr>
              <w:rPr>
                <w:lang w:val="en-US"/>
              </w:rPr>
            </w:pPr>
            <w:r w:rsidRPr="00050BDA">
              <w:rPr>
                <w:lang w:val="en-US"/>
              </w:rPr>
              <w:t>Error</w:t>
            </w:r>
          </w:p>
        </w:tc>
        <w:tc>
          <w:tcPr>
            <w:tcW w:w="3808" w:type="dxa"/>
          </w:tcPr>
          <w:p w14:paraId="22D15F73" w14:textId="77777777" w:rsidR="00115F83" w:rsidRPr="00050BDA" w:rsidRDefault="00115F83" w:rsidP="00657ACA">
            <w:pPr>
              <w:rPr>
                <w:lang w:val="en-US"/>
              </w:rPr>
            </w:pPr>
            <w:r w:rsidRPr="00050BDA">
              <w:rPr>
                <w:lang w:val="en-US"/>
              </w:rPr>
              <w:t>Either one or both of the Start (From) and End (To) dates on this payment requests is not in the format YYYY-MM-DD.</w:t>
            </w:r>
          </w:p>
        </w:tc>
        <w:tc>
          <w:tcPr>
            <w:tcW w:w="4536" w:type="dxa"/>
          </w:tcPr>
          <w:p w14:paraId="5547917F" w14:textId="77777777" w:rsidR="00115F83" w:rsidRPr="00050BDA" w:rsidRDefault="00115F83" w:rsidP="00657ACA">
            <w:pPr>
              <w:rPr>
                <w:lang w:val="en-US"/>
              </w:rPr>
            </w:pPr>
            <w:r w:rsidRPr="00050BDA">
              <w:rPr>
                <w:lang w:val="en-US"/>
              </w:rPr>
              <w:t xml:space="preserve">Ensure both start and end date are in the format </w:t>
            </w:r>
            <w:r w:rsidRPr="00050BDA">
              <w:rPr>
                <w:b/>
                <w:lang w:val="en-US"/>
              </w:rPr>
              <w:t>YYYY-MM-DD</w:t>
            </w:r>
            <w:r w:rsidRPr="00050BDA">
              <w:rPr>
                <w:lang w:val="en-US"/>
              </w:rPr>
              <w:t>, are not in the future, are within the service booking dates, and that end date is no earlier than start date.</w:t>
            </w:r>
          </w:p>
        </w:tc>
      </w:tr>
      <w:tr w:rsidR="00115F83" w:rsidRPr="008D6F43" w14:paraId="31340101" w14:textId="77777777" w:rsidTr="00012A16">
        <w:trPr>
          <w:cantSplit/>
        </w:trPr>
        <w:tc>
          <w:tcPr>
            <w:tcW w:w="3700" w:type="dxa"/>
          </w:tcPr>
          <w:p w14:paraId="2E78BB51" w14:textId="77777777" w:rsidR="00115F83" w:rsidRPr="00050BDA" w:rsidRDefault="00115F83" w:rsidP="00657ACA">
            <w:pPr>
              <w:rPr>
                <w:lang w:val="en-US"/>
              </w:rPr>
            </w:pPr>
            <w:r w:rsidRPr="00050BDA">
              <w:rPr>
                <w:lang w:val="en-US"/>
              </w:rPr>
              <w:t>Invoice Date outside Service Booking.</w:t>
            </w:r>
          </w:p>
        </w:tc>
        <w:tc>
          <w:tcPr>
            <w:tcW w:w="1843" w:type="dxa"/>
          </w:tcPr>
          <w:p w14:paraId="68B6E36C" w14:textId="77777777" w:rsidR="00115F83" w:rsidRPr="00050BDA" w:rsidRDefault="00115F83" w:rsidP="00657ACA">
            <w:pPr>
              <w:rPr>
                <w:lang w:val="en-US"/>
              </w:rPr>
            </w:pPr>
            <w:r w:rsidRPr="00050BDA">
              <w:rPr>
                <w:lang w:val="en-US"/>
              </w:rPr>
              <w:t>Error</w:t>
            </w:r>
          </w:p>
        </w:tc>
        <w:tc>
          <w:tcPr>
            <w:tcW w:w="3808" w:type="dxa"/>
          </w:tcPr>
          <w:p w14:paraId="4B3F8DA3" w14:textId="77777777" w:rsidR="00115F83" w:rsidRPr="00050BDA" w:rsidRDefault="00115F83" w:rsidP="00657ACA">
            <w:pPr>
              <w:rPr>
                <w:lang w:val="en-US"/>
              </w:rPr>
            </w:pPr>
            <w:r w:rsidRPr="00050BDA">
              <w:rPr>
                <w:lang w:val="en-US"/>
              </w:rPr>
              <w:t>The dates you have entered do not fit entirely within the service booking dates.</w:t>
            </w:r>
          </w:p>
        </w:tc>
        <w:tc>
          <w:tcPr>
            <w:tcW w:w="4536" w:type="dxa"/>
          </w:tcPr>
          <w:p w14:paraId="6029732A" w14:textId="77777777" w:rsidR="00115F83" w:rsidRPr="00050BDA" w:rsidRDefault="00115F83" w:rsidP="00657ACA">
            <w:pPr>
              <w:rPr>
                <w:lang w:val="en-US"/>
              </w:rPr>
            </w:pPr>
            <w:r w:rsidRPr="00050BDA">
              <w:rPr>
                <w:lang w:val="en-US"/>
              </w:rPr>
              <w:t>Re-enter the dates ensuring they are within your existing service booking.</w:t>
            </w:r>
          </w:p>
        </w:tc>
      </w:tr>
    </w:tbl>
    <w:p w14:paraId="331748AC" w14:textId="77777777" w:rsidR="00093282" w:rsidRPr="00050BDA" w:rsidRDefault="00093282">
      <w:pPr>
        <w:spacing w:line="276" w:lineRule="auto"/>
        <w:rPr>
          <w:lang w:val="en-US"/>
        </w:rPr>
      </w:pPr>
      <w:r w:rsidRPr="00050BDA">
        <w:rPr>
          <w:lang w:val="en-US"/>
        </w:rPr>
        <w:br w:type="page"/>
      </w:r>
    </w:p>
    <w:p w14:paraId="1F4BC900" w14:textId="77777777" w:rsidR="00E354A5" w:rsidRPr="00050BDA" w:rsidRDefault="00E354A5" w:rsidP="00093282">
      <w:pPr>
        <w:pStyle w:val="Heading1"/>
        <w:rPr>
          <w:sz w:val="72"/>
          <w:szCs w:val="72"/>
          <w:lang w:val="en-US"/>
        </w:rPr>
        <w:sectPr w:rsidR="00E354A5" w:rsidRPr="00050BDA" w:rsidSect="00B719A0">
          <w:pgSz w:w="16838" w:h="11906" w:orient="landscape" w:code="9"/>
          <w:pgMar w:top="1440" w:right="1440" w:bottom="1702" w:left="1440" w:header="454" w:footer="227" w:gutter="0"/>
          <w:cols w:space="708"/>
          <w:titlePg/>
          <w:docGrid w:linePitch="360"/>
        </w:sectPr>
      </w:pPr>
    </w:p>
    <w:p w14:paraId="396AC8A9" w14:textId="77777777" w:rsidR="00093282" w:rsidRPr="00050BDA" w:rsidRDefault="00CC0DE9">
      <w:pPr>
        <w:pStyle w:val="Heading1"/>
        <w:rPr>
          <w:lang w:val="en-US"/>
        </w:rPr>
      </w:pPr>
      <w:bookmarkStart w:id="35" w:name="_Toc167196058"/>
      <w:r w:rsidRPr="00050BDA">
        <w:rPr>
          <w:lang w:val="en-US"/>
        </w:rPr>
        <w:lastRenderedPageBreak/>
        <w:t>Part 3</w:t>
      </w:r>
      <w:r w:rsidR="00C80900" w:rsidRPr="00050BDA">
        <w:rPr>
          <w:lang w:val="en-US"/>
        </w:rPr>
        <w:t xml:space="preserve">: </w:t>
      </w:r>
      <w:r w:rsidR="005A2F8C" w:rsidRPr="00050BDA">
        <w:rPr>
          <w:lang w:val="en-US"/>
        </w:rPr>
        <w:t>Bu</w:t>
      </w:r>
      <w:r w:rsidR="00471551" w:rsidRPr="00050BDA">
        <w:rPr>
          <w:lang w:val="en-US"/>
        </w:rPr>
        <w:t>lk</w:t>
      </w:r>
      <w:r w:rsidR="002D0BC5" w:rsidRPr="00050BDA">
        <w:rPr>
          <w:lang w:val="en-US"/>
        </w:rPr>
        <w:t xml:space="preserve"> </w:t>
      </w:r>
      <w:r w:rsidR="00954449" w:rsidRPr="00050BDA">
        <w:rPr>
          <w:lang w:val="en-US"/>
        </w:rPr>
        <w:t>p</w:t>
      </w:r>
      <w:r w:rsidR="00471551" w:rsidRPr="00050BDA">
        <w:rPr>
          <w:lang w:val="en-US"/>
        </w:rPr>
        <w:t>ayment rejection</w:t>
      </w:r>
      <w:r w:rsidR="00954449" w:rsidRPr="00050BDA">
        <w:rPr>
          <w:lang w:val="en-US"/>
        </w:rPr>
        <w:t>s</w:t>
      </w:r>
      <w:bookmarkEnd w:id="35"/>
    </w:p>
    <w:p w14:paraId="50A0D60F" w14:textId="77777777" w:rsidR="00D115C3" w:rsidRPr="00050BDA" w:rsidRDefault="00E512AB" w:rsidP="00ED3F01">
      <w:pPr>
        <w:pStyle w:val="Default"/>
        <w:tabs>
          <w:tab w:val="left" w:pos="3686"/>
        </w:tabs>
        <w:spacing w:after="240"/>
        <w:rPr>
          <w:sz w:val="22"/>
          <w:szCs w:val="22"/>
          <w:lang w:val="en-US"/>
        </w:rPr>
      </w:pPr>
      <w:r w:rsidRPr="00050BDA">
        <w:rPr>
          <w:sz w:val="22"/>
          <w:szCs w:val="22"/>
          <w:lang w:val="en-US"/>
        </w:rPr>
        <w:t xml:space="preserve">This part of the guide is to </w:t>
      </w:r>
      <w:r w:rsidR="00471551" w:rsidRPr="00050BDA">
        <w:rPr>
          <w:sz w:val="22"/>
          <w:szCs w:val="22"/>
          <w:lang w:val="en-US"/>
        </w:rPr>
        <w:t xml:space="preserve">help </w:t>
      </w:r>
      <w:r w:rsidR="00D115C3" w:rsidRPr="00050BDA">
        <w:rPr>
          <w:sz w:val="22"/>
          <w:szCs w:val="22"/>
          <w:lang w:val="en-US"/>
        </w:rPr>
        <w:t>you understand:</w:t>
      </w:r>
    </w:p>
    <w:p w14:paraId="4540CF0C" w14:textId="77777777" w:rsidR="00D115C3" w:rsidRPr="00050BDA" w:rsidRDefault="00D115C3" w:rsidP="00A351D8">
      <w:pPr>
        <w:pStyle w:val="Default"/>
        <w:numPr>
          <w:ilvl w:val="0"/>
          <w:numId w:val="17"/>
        </w:numPr>
        <w:tabs>
          <w:tab w:val="left" w:pos="3686"/>
        </w:tabs>
        <w:spacing w:after="240"/>
        <w:rPr>
          <w:sz w:val="22"/>
          <w:szCs w:val="22"/>
          <w:lang w:val="en-US"/>
        </w:rPr>
      </w:pPr>
      <w:r w:rsidRPr="00050BDA">
        <w:rPr>
          <w:sz w:val="22"/>
          <w:szCs w:val="22"/>
          <w:lang w:val="en-US"/>
        </w:rPr>
        <w:t xml:space="preserve">The meaning of </w:t>
      </w:r>
      <w:r w:rsidR="00471551" w:rsidRPr="00050BDA">
        <w:rPr>
          <w:sz w:val="22"/>
          <w:szCs w:val="22"/>
          <w:lang w:val="en-US"/>
        </w:rPr>
        <w:t xml:space="preserve">the </w:t>
      </w:r>
      <w:r w:rsidR="00954449" w:rsidRPr="00050BDA">
        <w:rPr>
          <w:sz w:val="22"/>
          <w:szCs w:val="22"/>
          <w:lang w:val="en-US"/>
        </w:rPr>
        <w:t xml:space="preserve">Bulk </w:t>
      </w:r>
      <w:r w:rsidR="005A2F8C" w:rsidRPr="00050BDA">
        <w:rPr>
          <w:sz w:val="22"/>
          <w:szCs w:val="22"/>
          <w:lang w:val="en-US"/>
        </w:rPr>
        <w:t xml:space="preserve">Upload </w:t>
      </w:r>
      <w:r w:rsidR="00954449" w:rsidRPr="00050BDA">
        <w:rPr>
          <w:sz w:val="22"/>
          <w:szCs w:val="22"/>
          <w:lang w:val="en-US"/>
        </w:rPr>
        <w:t>payment r</w:t>
      </w:r>
      <w:r w:rsidR="00471551" w:rsidRPr="00050BDA">
        <w:rPr>
          <w:sz w:val="22"/>
          <w:szCs w:val="22"/>
          <w:lang w:val="en-US"/>
        </w:rPr>
        <w:t xml:space="preserve">ejection </w:t>
      </w:r>
    </w:p>
    <w:p w14:paraId="6253D1C7" w14:textId="77777777" w:rsidR="00E512AB" w:rsidRPr="00050BDA" w:rsidRDefault="00D115C3" w:rsidP="00A351D8">
      <w:pPr>
        <w:pStyle w:val="Default"/>
        <w:numPr>
          <w:ilvl w:val="0"/>
          <w:numId w:val="17"/>
        </w:numPr>
        <w:tabs>
          <w:tab w:val="left" w:pos="3686"/>
        </w:tabs>
        <w:spacing w:after="240"/>
        <w:rPr>
          <w:sz w:val="22"/>
          <w:szCs w:val="22"/>
          <w:lang w:val="en-US"/>
        </w:rPr>
      </w:pPr>
      <w:r w:rsidRPr="00050BDA">
        <w:rPr>
          <w:sz w:val="22"/>
          <w:szCs w:val="22"/>
          <w:lang w:val="en-US"/>
        </w:rPr>
        <w:t>W</w:t>
      </w:r>
      <w:r w:rsidR="00471551" w:rsidRPr="00050BDA">
        <w:rPr>
          <w:sz w:val="22"/>
          <w:szCs w:val="22"/>
          <w:lang w:val="en-US"/>
        </w:rPr>
        <w:t xml:space="preserve">hat to do when </w:t>
      </w:r>
      <w:r w:rsidR="00E354A5" w:rsidRPr="00050BDA">
        <w:rPr>
          <w:sz w:val="22"/>
          <w:szCs w:val="22"/>
          <w:lang w:val="en-US"/>
        </w:rPr>
        <w:t xml:space="preserve">a </w:t>
      </w:r>
      <w:r w:rsidR="00954449" w:rsidRPr="00050BDA">
        <w:rPr>
          <w:sz w:val="22"/>
          <w:szCs w:val="22"/>
          <w:lang w:val="en-US"/>
        </w:rPr>
        <w:t>bulk payment rejection</w:t>
      </w:r>
      <w:r w:rsidR="00471551" w:rsidRPr="00050BDA">
        <w:rPr>
          <w:sz w:val="22"/>
          <w:szCs w:val="22"/>
          <w:lang w:val="en-US"/>
        </w:rPr>
        <w:t xml:space="preserve"> is displayed</w:t>
      </w:r>
    </w:p>
    <w:p w14:paraId="44A3B801" w14:textId="77777777" w:rsidR="00471551" w:rsidRPr="00050BDA" w:rsidRDefault="00471551" w:rsidP="00ED3F01">
      <w:pPr>
        <w:pStyle w:val="Default"/>
        <w:tabs>
          <w:tab w:val="left" w:pos="3686"/>
        </w:tabs>
        <w:spacing w:after="240"/>
        <w:rPr>
          <w:sz w:val="22"/>
          <w:szCs w:val="22"/>
          <w:lang w:val="en-US"/>
        </w:rPr>
      </w:pPr>
      <w:r w:rsidRPr="00050BDA">
        <w:rPr>
          <w:sz w:val="22"/>
          <w:szCs w:val="22"/>
          <w:lang w:val="en-US"/>
        </w:rPr>
        <w:t>The following table</w:t>
      </w:r>
      <w:r w:rsidR="00D115C3" w:rsidRPr="00050BDA">
        <w:rPr>
          <w:sz w:val="22"/>
          <w:szCs w:val="22"/>
          <w:lang w:val="en-US"/>
        </w:rPr>
        <w:t xml:space="preserve">s </w:t>
      </w:r>
      <w:r w:rsidRPr="00050BDA">
        <w:rPr>
          <w:sz w:val="22"/>
          <w:szCs w:val="22"/>
          <w:lang w:val="en-US"/>
        </w:rPr>
        <w:t>describe the</w:t>
      </w:r>
      <w:r w:rsidR="00D115C3" w:rsidRPr="00050BDA">
        <w:rPr>
          <w:sz w:val="22"/>
          <w:szCs w:val="22"/>
          <w:lang w:val="en-US"/>
        </w:rPr>
        <w:t xml:space="preserve"> </w:t>
      </w:r>
      <w:r w:rsidR="00954449" w:rsidRPr="00050BDA">
        <w:rPr>
          <w:sz w:val="22"/>
          <w:szCs w:val="22"/>
          <w:lang w:val="en-US"/>
        </w:rPr>
        <w:t>r</w:t>
      </w:r>
      <w:r w:rsidR="00D115C3" w:rsidRPr="00050BDA">
        <w:rPr>
          <w:sz w:val="22"/>
          <w:szCs w:val="22"/>
          <w:lang w:val="en-US"/>
        </w:rPr>
        <w:t xml:space="preserve">ejected </w:t>
      </w:r>
      <w:r w:rsidRPr="00050BDA">
        <w:rPr>
          <w:sz w:val="22"/>
          <w:szCs w:val="22"/>
          <w:lang w:val="en-US"/>
        </w:rPr>
        <w:t xml:space="preserve">messages </w:t>
      </w:r>
      <w:r w:rsidR="00954449" w:rsidRPr="00050BDA">
        <w:rPr>
          <w:sz w:val="22"/>
          <w:szCs w:val="22"/>
          <w:lang w:val="en-US"/>
        </w:rPr>
        <w:t xml:space="preserve">that are </w:t>
      </w:r>
      <w:r w:rsidRPr="00050BDA">
        <w:rPr>
          <w:sz w:val="22"/>
          <w:szCs w:val="22"/>
          <w:lang w:val="en-US"/>
        </w:rPr>
        <w:t>display</w:t>
      </w:r>
      <w:r w:rsidR="00954449" w:rsidRPr="00050BDA">
        <w:rPr>
          <w:sz w:val="22"/>
          <w:szCs w:val="22"/>
          <w:lang w:val="en-US"/>
        </w:rPr>
        <w:t xml:space="preserve">ed </w:t>
      </w:r>
      <w:r w:rsidRPr="00050BDA">
        <w:rPr>
          <w:sz w:val="22"/>
          <w:szCs w:val="22"/>
          <w:lang w:val="en-US"/>
        </w:rPr>
        <w:t xml:space="preserve">in the </w:t>
      </w:r>
      <w:r w:rsidR="00C12C10" w:rsidRPr="00050BDA">
        <w:rPr>
          <w:sz w:val="22"/>
          <w:szCs w:val="22"/>
          <w:lang w:val="en-US"/>
        </w:rPr>
        <w:t>b</w:t>
      </w:r>
      <w:r w:rsidR="00954449" w:rsidRPr="00050BDA">
        <w:rPr>
          <w:sz w:val="22"/>
          <w:szCs w:val="22"/>
          <w:lang w:val="en-US"/>
        </w:rPr>
        <w:t xml:space="preserve">ulk payment spreadsheet and can be viewed in </w:t>
      </w:r>
      <w:r w:rsidR="00D115C3" w:rsidRPr="00050BDA">
        <w:rPr>
          <w:b/>
          <w:sz w:val="22"/>
          <w:szCs w:val="22"/>
          <w:lang w:val="en-US"/>
        </w:rPr>
        <w:t>View Payment Request</w:t>
      </w:r>
      <w:r w:rsidR="00D115C3" w:rsidRPr="00050BDA">
        <w:rPr>
          <w:sz w:val="22"/>
          <w:szCs w:val="22"/>
          <w:lang w:val="en-US"/>
        </w:rPr>
        <w:t xml:space="preserve"> tile</w:t>
      </w:r>
      <w:r w:rsidR="002D0BC5" w:rsidRPr="00050BDA">
        <w:rPr>
          <w:sz w:val="22"/>
          <w:szCs w:val="22"/>
          <w:lang w:val="en-US"/>
        </w:rPr>
        <w:t xml:space="preserve">, </w:t>
      </w:r>
      <w:r w:rsidR="002D0BC5" w:rsidRPr="00050BDA">
        <w:rPr>
          <w:b/>
          <w:sz w:val="22"/>
          <w:szCs w:val="22"/>
          <w:lang w:val="en-US"/>
        </w:rPr>
        <w:t xml:space="preserve">Uploaded </w:t>
      </w:r>
      <w:r w:rsidR="00D115C3" w:rsidRPr="00050BDA">
        <w:rPr>
          <w:b/>
          <w:sz w:val="22"/>
          <w:szCs w:val="22"/>
          <w:lang w:val="en-US"/>
        </w:rPr>
        <w:t xml:space="preserve">Bulk </w:t>
      </w:r>
      <w:r w:rsidR="002D0BC5" w:rsidRPr="00050BDA">
        <w:rPr>
          <w:b/>
          <w:sz w:val="22"/>
          <w:szCs w:val="22"/>
          <w:lang w:val="en-US"/>
        </w:rPr>
        <w:t>Payment</w:t>
      </w:r>
      <w:r w:rsidR="002D0BC5" w:rsidRPr="00050BDA">
        <w:rPr>
          <w:sz w:val="22"/>
          <w:szCs w:val="22"/>
          <w:lang w:val="en-US"/>
        </w:rPr>
        <w:t xml:space="preserve"> </w:t>
      </w:r>
      <w:r w:rsidR="002D0BC5" w:rsidRPr="00050BDA">
        <w:rPr>
          <w:b/>
          <w:sz w:val="22"/>
          <w:szCs w:val="22"/>
          <w:lang w:val="en-US"/>
        </w:rPr>
        <w:t>File</w:t>
      </w:r>
      <w:r w:rsidR="00954449" w:rsidRPr="00050BDA">
        <w:rPr>
          <w:sz w:val="22"/>
          <w:szCs w:val="22"/>
          <w:lang w:val="en-US"/>
        </w:rPr>
        <w:t>.</w:t>
      </w:r>
      <w:r w:rsidR="00D115C3" w:rsidRPr="00050BDA">
        <w:rPr>
          <w:sz w:val="22"/>
          <w:szCs w:val="22"/>
          <w:lang w:val="en-US"/>
        </w:rPr>
        <w:t xml:space="preserve"> </w:t>
      </w:r>
    </w:p>
    <w:p w14:paraId="57D6C9BD" w14:textId="77777777" w:rsidR="00471551" w:rsidRPr="00050BDA" w:rsidRDefault="00E512AB" w:rsidP="00A351D8">
      <w:pPr>
        <w:pStyle w:val="Default"/>
        <w:numPr>
          <w:ilvl w:val="1"/>
          <w:numId w:val="16"/>
        </w:numPr>
        <w:tabs>
          <w:tab w:val="left" w:pos="3686"/>
        </w:tabs>
        <w:spacing w:after="240"/>
        <w:ind w:left="709"/>
        <w:rPr>
          <w:sz w:val="22"/>
          <w:szCs w:val="22"/>
          <w:lang w:val="en-US"/>
        </w:rPr>
      </w:pPr>
      <w:r w:rsidRPr="00050BDA">
        <w:rPr>
          <w:sz w:val="22"/>
          <w:szCs w:val="22"/>
          <w:lang w:val="en-US"/>
        </w:rPr>
        <w:t xml:space="preserve">Message </w:t>
      </w:r>
      <w:r w:rsidR="002D0BC5" w:rsidRPr="00050BDA">
        <w:rPr>
          <w:sz w:val="22"/>
          <w:szCs w:val="22"/>
          <w:lang w:val="en-US"/>
        </w:rPr>
        <w:t>D</w:t>
      </w:r>
      <w:r w:rsidRPr="00050BDA">
        <w:rPr>
          <w:sz w:val="22"/>
          <w:szCs w:val="22"/>
          <w:lang w:val="en-US"/>
        </w:rPr>
        <w:t>isplayed</w:t>
      </w:r>
      <w:r w:rsidR="00C80900" w:rsidRPr="00050BDA">
        <w:rPr>
          <w:sz w:val="22"/>
          <w:szCs w:val="22"/>
          <w:lang w:val="en-US"/>
        </w:rPr>
        <w:t xml:space="preserve"> –</w:t>
      </w:r>
      <w:r w:rsidRPr="00050BDA">
        <w:rPr>
          <w:sz w:val="22"/>
          <w:szCs w:val="22"/>
          <w:lang w:val="en-US"/>
        </w:rPr>
        <w:t xml:space="preserve"> </w:t>
      </w:r>
      <w:r w:rsidR="00C80900" w:rsidRPr="00050BDA">
        <w:rPr>
          <w:sz w:val="22"/>
          <w:szCs w:val="22"/>
          <w:lang w:val="en-US"/>
        </w:rPr>
        <w:t>T</w:t>
      </w:r>
      <w:r w:rsidR="00471551" w:rsidRPr="00050BDA">
        <w:rPr>
          <w:sz w:val="22"/>
          <w:szCs w:val="22"/>
          <w:lang w:val="en-US"/>
        </w:rPr>
        <w:t>he message displayed against a</w:t>
      </w:r>
      <w:r w:rsidR="00DA2C68" w:rsidRPr="00050BDA">
        <w:rPr>
          <w:sz w:val="22"/>
          <w:szCs w:val="22"/>
          <w:lang w:val="en-US"/>
        </w:rPr>
        <w:t xml:space="preserve"> </w:t>
      </w:r>
      <w:r w:rsidR="00954449" w:rsidRPr="00050BDA">
        <w:rPr>
          <w:sz w:val="22"/>
          <w:szCs w:val="22"/>
          <w:lang w:val="en-US"/>
        </w:rPr>
        <w:t>p</w:t>
      </w:r>
      <w:r w:rsidR="00DA2C68" w:rsidRPr="00050BDA">
        <w:rPr>
          <w:sz w:val="22"/>
          <w:szCs w:val="22"/>
          <w:lang w:val="en-US"/>
        </w:rPr>
        <w:t>ayment request rejection</w:t>
      </w:r>
      <w:r w:rsidR="00C80900" w:rsidRPr="00050BDA">
        <w:rPr>
          <w:sz w:val="22"/>
          <w:szCs w:val="22"/>
          <w:lang w:val="en-US"/>
        </w:rPr>
        <w:t>.</w:t>
      </w:r>
    </w:p>
    <w:p w14:paraId="66064D85" w14:textId="77777777" w:rsidR="00471551" w:rsidRPr="00050BDA" w:rsidRDefault="00471551" w:rsidP="00A351D8">
      <w:pPr>
        <w:pStyle w:val="Default"/>
        <w:numPr>
          <w:ilvl w:val="1"/>
          <w:numId w:val="16"/>
        </w:numPr>
        <w:tabs>
          <w:tab w:val="left" w:pos="3686"/>
        </w:tabs>
        <w:spacing w:after="240"/>
        <w:ind w:left="709" w:hanging="357"/>
        <w:rPr>
          <w:sz w:val="22"/>
          <w:szCs w:val="22"/>
          <w:lang w:val="en-US"/>
        </w:rPr>
      </w:pPr>
      <w:r w:rsidRPr="00050BDA">
        <w:rPr>
          <w:sz w:val="22"/>
          <w:szCs w:val="22"/>
          <w:lang w:val="en-US"/>
        </w:rPr>
        <w:t>What does it mean?</w:t>
      </w:r>
      <w:r w:rsidR="00E512AB" w:rsidRPr="00050BDA">
        <w:rPr>
          <w:sz w:val="22"/>
          <w:szCs w:val="22"/>
          <w:lang w:val="en-US"/>
        </w:rPr>
        <w:t xml:space="preserve"> </w:t>
      </w:r>
      <w:r w:rsidR="00C80900" w:rsidRPr="00050BDA">
        <w:rPr>
          <w:sz w:val="22"/>
          <w:szCs w:val="22"/>
          <w:lang w:val="en-US"/>
        </w:rPr>
        <w:t>– A</w:t>
      </w:r>
      <w:r w:rsidRPr="00050BDA">
        <w:rPr>
          <w:sz w:val="22"/>
          <w:szCs w:val="22"/>
          <w:lang w:val="en-US"/>
        </w:rPr>
        <w:t xml:space="preserve">n explanation of what may have caused the </w:t>
      </w:r>
      <w:r w:rsidR="00954449" w:rsidRPr="00050BDA">
        <w:rPr>
          <w:sz w:val="22"/>
          <w:szCs w:val="22"/>
          <w:lang w:val="en-US"/>
        </w:rPr>
        <w:t>rejection</w:t>
      </w:r>
      <w:r w:rsidR="00C80900" w:rsidRPr="00050BDA">
        <w:rPr>
          <w:sz w:val="22"/>
          <w:szCs w:val="22"/>
          <w:lang w:val="en-US"/>
        </w:rPr>
        <w:t>.</w:t>
      </w:r>
    </w:p>
    <w:p w14:paraId="1AD8DCCE" w14:textId="77777777" w:rsidR="00E512AB" w:rsidRPr="00050BDA" w:rsidRDefault="00471551" w:rsidP="00A351D8">
      <w:pPr>
        <w:pStyle w:val="Default"/>
        <w:numPr>
          <w:ilvl w:val="1"/>
          <w:numId w:val="16"/>
        </w:numPr>
        <w:tabs>
          <w:tab w:val="left" w:pos="3686"/>
        </w:tabs>
        <w:spacing w:after="240"/>
        <w:ind w:left="709" w:hanging="357"/>
        <w:rPr>
          <w:sz w:val="22"/>
          <w:szCs w:val="22"/>
          <w:lang w:val="en-US"/>
        </w:rPr>
      </w:pPr>
      <w:r w:rsidRPr="00050BDA">
        <w:rPr>
          <w:sz w:val="22"/>
          <w:szCs w:val="22"/>
          <w:lang w:val="en-US"/>
        </w:rPr>
        <w:t>What should</w:t>
      </w:r>
      <w:r w:rsidR="00C12C10" w:rsidRPr="00050BDA">
        <w:rPr>
          <w:sz w:val="22"/>
          <w:szCs w:val="22"/>
          <w:lang w:val="en-US"/>
        </w:rPr>
        <w:t xml:space="preserve"> </w:t>
      </w:r>
      <w:r w:rsidR="004809EC" w:rsidRPr="00050BDA">
        <w:rPr>
          <w:sz w:val="22"/>
          <w:szCs w:val="22"/>
          <w:lang w:val="en-US"/>
        </w:rPr>
        <w:t>you</w:t>
      </w:r>
      <w:r w:rsidRPr="00050BDA">
        <w:rPr>
          <w:sz w:val="22"/>
          <w:szCs w:val="22"/>
          <w:lang w:val="en-US"/>
        </w:rPr>
        <w:t xml:space="preserve"> do?</w:t>
      </w:r>
      <w:r w:rsidR="00E512AB" w:rsidRPr="00050BDA">
        <w:rPr>
          <w:sz w:val="22"/>
          <w:szCs w:val="22"/>
          <w:lang w:val="en-US"/>
        </w:rPr>
        <w:t xml:space="preserve"> </w:t>
      </w:r>
      <w:r w:rsidR="00C80900" w:rsidRPr="00050BDA">
        <w:rPr>
          <w:sz w:val="22"/>
          <w:szCs w:val="22"/>
          <w:lang w:val="en-US"/>
        </w:rPr>
        <w:t>– D</w:t>
      </w:r>
      <w:r w:rsidRPr="00050BDA">
        <w:rPr>
          <w:sz w:val="22"/>
          <w:szCs w:val="22"/>
          <w:lang w:val="en-US"/>
        </w:rPr>
        <w:t>escribes the suggested actions or next steps</w:t>
      </w:r>
      <w:r w:rsidR="00C80900" w:rsidRPr="00050BDA">
        <w:rPr>
          <w:sz w:val="22"/>
          <w:szCs w:val="22"/>
          <w:lang w:val="en-US"/>
        </w:rPr>
        <w:t>.</w:t>
      </w:r>
    </w:p>
    <w:p w14:paraId="0C9B9D7C" w14:textId="77777777" w:rsidR="00196F5F" w:rsidRPr="00050BDA" w:rsidRDefault="007E624F" w:rsidP="00196F5F">
      <w:pPr>
        <w:pStyle w:val="Default"/>
        <w:tabs>
          <w:tab w:val="left" w:pos="3686"/>
        </w:tabs>
        <w:spacing w:after="240"/>
        <w:ind w:left="709"/>
        <w:rPr>
          <w:sz w:val="22"/>
          <w:szCs w:val="22"/>
          <w:lang w:val="en-US"/>
        </w:rPr>
      </w:pPr>
      <w:r w:rsidRPr="00050BDA">
        <w:rPr>
          <w:noProof/>
          <w:sz w:val="22"/>
          <w:szCs w:val="22"/>
          <w:lang w:val="en-US" w:eastAsia="en-AU"/>
        </w:rPr>
        <w:drawing>
          <wp:anchor distT="0" distB="0" distL="114300" distR="114300" simplePos="0" relativeHeight="251658242" behindDoc="0" locked="0" layoutInCell="1" allowOverlap="1" wp14:anchorId="06B9A50D" wp14:editId="6A2B300A">
            <wp:simplePos x="0" y="0"/>
            <wp:positionH relativeFrom="column">
              <wp:posOffset>85725</wp:posOffset>
            </wp:positionH>
            <wp:positionV relativeFrom="paragraph">
              <wp:posOffset>29210</wp:posOffset>
            </wp:positionV>
            <wp:extent cx="5562600" cy="1819275"/>
            <wp:effectExtent l="19050" t="19050" r="19050" b="28575"/>
            <wp:wrapNone/>
            <wp:docPr id="29" name="Picture 29" descr="Screen shot of the bulk payment spreadsheet with the RejectionReasonDescription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2600" cy="1819275"/>
                    </a:xfrm>
                    <a:prstGeom prst="rect">
                      <a:avLst/>
                    </a:prstGeom>
                    <a:noFill/>
                    <a:ln>
                      <a:solidFill>
                        <a:schemeClr val="tx2"/>
                      </a:solidFill>
                    </a:ln>
                  </pic:spPr>
                </pic:pic>
              </a:graphicData>
            </a:graphic>
            <wp14:sizeRelV relativeFrom="margin">
              <wp14:pctHeight>0</wp14:pctHeight>
            </wp14:sizeRelV>
          </wp:anchor>
        </w:drawing>
      </w:r>
    </w:p>
    <w:p w14:paraId="48F55EEF" w14:textId="77777777" w:rsidR="006D5EB7" w:rsidRPr="00050BDA" w:rsidRDefault="006D5EB7" w:rsidP="00196F5F">
      <w:pPr>
        <w:pStyle w:val="Default"/>
        <w:tabs>
          <w:tab w:val="left" w:pos="3686"/>
        </w:tabs>
        <w:spacing w:after="240"/>
        <w:rPr>
          <w:lang w:val="en-US" w:eastAsia="en-AU"/>
        </w:rPr>
      </w:pPr>
    </w:p>
    <w:p w14:paraId="0847DC35" w14:textId="77777777" w:rsidR="00196F5F" w:rsidRPr="00050BDA" w:rsidRDefault="00196F5F" w:rsidP="00196F5F">
      <w:pPr>
        <w:pStyle w:val="Default"/>
        <w:tabs>
          <w:tab w:val="left" w:pos="3686"/>
        </w:tabs>
        <w:spacing w:after="240"/>
        <w:rPr>
          <w:lang w:val="en-US" w:eastAsia="en-AU"/>
        </w:rPr>
      </w:pPr>
    </w:p>
    <w:p w14:paraId="47D78783" w14:textId="77777777" w:rsidR="00196F5F" w:rsidRPr="00050BDA" w:rsidRDefault="00196F5F" w:rsidP="00196F5F">
      <w:pPr>
        <w:pStyle w:val="Default"/>
        <w:tabs>
          <w:tab w:val="left" w:pos="3686"/>
        </w:tabs>
        <w:spacing w:after="240"/>
        <w:rPr>
          <w:lang w:val="en-US" w:eastAsia="en-AU"/>
        </w:rPr>
      </w:pPr>
      <w:r w:rsidRPr="00050BDA">
        <w:rPr>
          <w:noProof/>
          <w:lang w:val="en-US" w:eastAsia="en-AU"/>
        </w:rPr>
        <mc:AlternateContent>
          <mc:Choice Requires="wps">
            <w:drawing>
              <wp:anchor distT="0" distB="0" distL="114300" distR="114300" simplePos="0" relativeHeight="251658243" behindDoc="0" locked="0" layoutInCell="1" allowOverlap="1" wp14:anchorId="10645142" wp14:editId="15DEE9EB">
                <wp:simplePos x="0" y="0"/>
                <wp:positionH relativeFrom="column">
                  <wp:posOffset>1709738</wp:posOffset>
                </wp:positionH>
                <wp:positionV relativeFrom="paragraph">
                  <wp:posOffset>146050</wp:posOffset>
                </wp:positionV>
                <wp:extent cx="733425" cy="180975"/>
                <wp:effectExtent l="0" t="0" r="28575" b="28575"/>
                <wp:wrapNone/>
                <wp:docPr id="5603" name="Arrow: Left 5603"/>
                <wp:cNvGraphicFramePr/>
                <a:graphic xmlns:a="http://schemas.openxmlformats.org/drawingml/2006/main">
                  <a:graphicData uri="http://schemas.microsoft.com/office/word/2010/wordprocessingShape">
                    <wps:wsp>
                      <wps:cNvSpPr/>
                      <wps:spPr>
                        <a:xfrm>
                          <a:off x="0" y="0"/>
                          <a:ext cx="733425" cy="18097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71ACCD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603" o:spid="_x0000_s1026" type="#_x0000_t66" style="position:absolute;margin-left:134.65pt;margin-top:11.5pt;width:57.75pt;height:14.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" adj="2665" fillcolor="#c00000" strokecolor="#c00000" strokeweight="2pt"/>
            </w:pict>
          </mc:Fallback>
        </mc:AlternateContent>
      </w:r>
    </w:p>
    <w:p w14:paraId="32769783" w14:textId="77777777" w:rsidR="00196F5F" w:rsidRPr="00050BDA" w:rsidRDefault="00196F5F" w:rsidP="00196F5F">
      <w:pPr>
        <w:pStyle w:val="Default"/>
        <w:tabs>
          <w:tab w:val="left" w:pos="3686"/>
        </w:tabs>
        <w:spacing w:after="240"/>
        <w:rPr>
          <w:lang w:val="en-US" w:eastAsia="en-AU"/>
        </w:rPr>
      </w:pPr>
    </w:p>
    <w:p w14:paraId="0A9F5E26" w14:textId="77777777" w:rsidR="00196F5F" w:rsidRPr="00050BDA" w:rsidRDefault="00196F5F" w:rsidP="007E624F">
      <w:pPr>
        <w:pStyle w:val="Default"/>
        <w:tabs>
          <w:tab w:val="left" w:pos="3686"/>
        </w:tabs>
        <w:spacing w:after="240"/>
        <w:rPr>
          <w:lang w:val="en-US" w:eastAsia="en-AU"/>
        </w:rPr>
      </w:pPr>
    </w:p>
    <w:p w14:paraId="1EEB9E51" w14:textId="77777777" w:rsidR="00471551" w:rsidRPr="00050BDA" w:rsidRDefault="00471551" w:rsidP="008B32A4">
      <w:pPr>
        <w:rPr>
          <w:lang w:val="en-US"/>
        </w:rPr>
      </w:pPr>
      <w:r w:rsidRPr="00050BDA">
        <w:rPr>
          <w:lang w:val="en-US"/>
        </w:rPr>
        <w:t xml:space="preserve">The message displayed column </w:t>
      </w:r>
      <w:r w:rsidR="00E512AB" w:rsidRPr="00050BDA">
        <w:rPr>
          <w:lang w:val="en-US"/>
        </w:rPr>
        <w:t>lists the rejection</w:t>
      </w:r>
      <w:r w:rsidR="00954449" w:rsidRPr="00050BDA">
        <w:rPr>
          <w:lang w:val="en-US"/>
        </w:rPr>
        <w:t>s</w:t>
      </w:r>
      <w:r w:rsidR="00E512AB" w:rsidRPr="00050BDA">
        <w:rPr>
          <w:lang w:val="en-US"/>
        </w:rPr>
        <w:t xml:space="preserve"> in order of most </w:t>
      </w:r>
      <w:r w:rsidR="002D0BC5" w:rsidRPr="00050BDA">
        <w:rPr>
          <w:lang w:val="en-US"/>
        </w:rPr>
        <w:t>common rejection</w:t>
      </w:r>
      <w:r w:rsidR="00954449" w:rsidRPr="00050BDA">
        <w:rPr>
          <w:lang w:val="en-US"/>
        </w:rPr>
        <w:t>.</w:t>
      </w:r>
      <w:r w:rsidRPr="00050BDA">
        <w:rPr>
          <w:lang w:val="en-US"/>
        </w:rPr>
        <w:t xml:space="preserve"> </w:t>
      </w:r>
    </w:p>
    <w:p w14:paraId="502539FB" w14:textId="77777777" w:rsidR="00000CC1" w:rsidRPr="00050BDA" w:rsidRDefault="00000CC1" w:rsidP="008B32A4">
      <w:pPr>
        <w:rPr>
          <w:lang w:val="en-US"/>
        </w:rPr>
      </w:pPr>
      <w:r w:rsidRPr="00050BDA">
        <w:rPr>
          <w:lang w:val="en-US"/>
        </w:rPr>
        <w:t>If you need further information on how to manage a particular message, search the ‘Message Displayed’ column for a few words from the message, or search the ‘Screen Name’ column for the screen. Once you have located the message, check the last two columns for more detail of what occurred, and how to proceed.</w:t>
      </w:r>
    </w:p>
    <w:p w14:paraId="3F2E20A2" w14:textId="77777777" w:rsidR="00E354A5" w:rsidRPr="00050BDA" w:rsidRDefault="00E354A5">
      <w:pPr>
        <w:rPr>
          <w:lang w:val="en-US"/>
        </w:rPr>
        <w:sectPr w:rsidR="00E354A5" w:rsidRPr="00050BDA" w:rsidSect="00B719A0">
          <w:pgSz w:w="11906" w:h="16838" w:code="9"/>
          <w:pgMar w:top="1440" w:right="1701" w:bottom="1440" w:left="1440" w:header="454" w:footer="227" w:gutter="0"/>
          <w:cols w:space="708"/>
          <w:titlePg/>
          <w:docGrid w:linePitch="360"/>
        </w:sectPr>
      </w:pPr>
    </w:p>
    <w:p w14:paraId="67A6C782" w14:textId="77777777" w:rsidR="00AB0BC8" w:rsidRPr="00050BDA" w:rsidRDefault="00AB0BC8" w:rsidP="00ED3F01">
      <w:pPr>
        <w:pStyle w:val="Heading3"/>
        <w:rPr>
          <w:lang w:val="en-US" w:eastAsia="en-US"/>
        </w:rPr>
      </w:pPr>
      <w:bookmarkStart w:id="36" w:name="_Toc167196059"/>
      <w:r w:rsidRPr="00050BDA">
        <w:rPr>
          <w:lang w:val="en-US"/>
        </w:rPr>
        <w:lastRenderedPageBreak/>
        <w:t xml:space="preserve">Bulk </w:t>
      </w:r>
      <w:r w:rsidR="00C80900" w:rsidRPr="00050BDA">
        <w:rPr>
          <w:lang w:val="en-US"/>
        </w:rPr>
        <w:t>p</w:t>
      </w:r>
      <w:r w:rsidRPr="00050BDA">
        <w:rPr>
          <w:lang w:val="en-US"/>
        </w:rPr>
        <w:t xml:space="preserve">ayment </w:t>
      </w:r>
      <w:r w:rsidR="00C80900" w:rsidRPr="00050BDA">
        <w:rPr>
          <w:lang w:val="en-US"/>
        </w:rPr>
        <w:t>r</w:t>
      </w:r>
      <w:r w:rsidRPr="00050BDA">
        <w:rPr>
          <w:lang w:val="en-US"/>
        </w:rPr>
        <w:t>equest rejection</w:t>
      </w:r>
      <w:r w:rsidR="00954449" w:rsidRPr="00050BDA">
        <w:rPr>
          <w:lang w:val="en-US"/>
        </w:rPr>
        <w:t>s</w:t>
      </w:r>
      <w:bookmarkEnd w:id="36"/>
      <w:r w:rsidRPr="00050BDA">
        <w:rPr>
          <w:lang w:val="en-US"/>
        </w:rPr>
        <w:t xml:space="preserve"> </w:t>
      </w:r>
    </w:p>
    <w:tbl>
      <w:tblPr>
        <w:tblStyle w:val="TableGrid10000"/>
        <w:tblW w:w="13609" w:type="dxa"/>
        <w:tblInd w:w="-147" w:type="dxa"/>
        <w:tblLook w:val="04A0" w:firstRow="1" w:lastRow="0" w:firstColumn="1" w:lastColumn="0" w:noHBand="0" w:noVBand="1"/>
      </w:tblPr>
      <w:tblGrid>
        <w:gridCol w:w="3970"/>
        <w:gridCol w:w="4677"/>
        <w:gridCol w:w="4962"/>
      </w:tblGrid>
      <w:tr w:rsidR="00A234FD" w:rsidRPr="008D6F43" w14:paraId="38CB64C8" w14:textId="77777777" w:rsidTr="00542B06">
        <w:trPr>
          <w:trHeight w:val="567"/>
          <w:tblHeader/>
        </w:trPr>
        <w:tc>
          <w:tcPr>
            <w:tcW w:w="3970" w:type="dxa"/>
            <w:shd w:val="clear" w:color="auto" w:fill="6B2875"/>
          </w:tcPr>
          <w:p w14:paraId="0440AC35" w14:textId="77777777" w:rsidR="00A234FD" w:rsidRPr="00050BDA" w:rsidRDefault="00C80900" w:rsidP="00EA17D3">
            <w:pPr>
              <w:spacing w:line="240" w:lineRule="auto"/>
              <w:rPr>
                <w:rFonts w:eastAsia="Calibri" w:cs="Arial"/>
                <w:color w:val="FFFFFF"/>
                <w:szCs w:val="22"/>
                <w:lang w:val="en-US" w:eastAsia="en-US"/>
              </w:rPr>
            </w:pPr>
            <w:r w:rsidRPr="00050BDA">
              <w:rPr>
                <w:rFonts w:eastAsia="Calibri" w:cs="Arial"/>
                <w:color w:val="FFFFFF"/>
                <w:szCs w:val="22"/>
                <w:lang w:val="en-US" w:eastAsia="en-US"/>
              </w:rPr>
              <w:t>Message displayed</w:t>
            </w:r>
          </w:p>
        </w:tc>
        <w:tc>
          <w:tcPr>
            <w:tcW w:w="4677" w:type="dxa"/>
            <w:shd w:val="clear" w:color="auto" w:fill="6B2875"/>
          </w:tcPr>
          <w:p w14:paraId="401B28E6" w14:textId="77777777" w:rsidR="00A234FD" w:rsidRPr="00050BDA" w:rsidRDefault="00A234FD" w:rsidP="00091875">
            <w:pPr>
              <w:spacing w:line="240" w:lineRule="auto"/>
              <w:rPr>
                <w:rFonts w:eastAsia="Calibri" w:cs="Arial"/>
                <w:color w:val="FFFFFF"/>
                <w:szCs w:val="22"/>
                <w:lang w:val="en-US" w:eastAsia="en-US"/>
              </w:rPr>
            </w:pPr>
            <w:r w:rsidRPr="00050BDA">
              <w:rPr>
                <w:rFonts w:eastAsia="Calibri" w:cs="Arial"/>
                <w:color w:val="FFFFFF"/>
                <w:szCs w:val="22"/>
                <w:lang w:val="en-US" w:eastAsia="en-US"/>
              </w:rPr>
              <w:t>W</w:t>
            </w:r>
            <w:r w:rsidR="00C80900" w:rsidRPr="00050BDA">
              <w:rPr>
                <w:rFonts w:eastAsia="Calibri" w:cs="Arial"/>
                <w:color w:val="FFFFFF"/>
                <w:szCs w:val="22"/>
                <w:lang w:val="en-US" w:eastAsia="en-US"/>
              </w:rPr>
              <w:t>hat does it mean?</w:t>
            </w:r>
          </w:p>
        </w:tc>
        <w:tc>
          <w:tcPr>
            <w:tcW w:w="4962" w:type="dxa"/>
            <w:shd w:val="clear" w:color="auto" w:fill="6B2875"/>
          </w:tcPr>
          <w:p w14:paraId="6CFCC982" w14:textId="77777777" w:rsidR="00A234FD" w:rsidRPr="00050BDA" w:rsidRDefault="00C80900" w:rsidP="00EA17D3">
            <w:pPr>
              <w:spacing w:line="240" w:lineRule="auto"/>
              <w:rPr>
                <w:rFonts w:eastAsia="Calibri" w:cs="Arial"/>
                <w:color w:val="FFFFFF"/>
                <w:szCs w:val="22"/>
                <w:lang w:val="en-US" w:eastAsia="en-US"/>
              </w:rPr>
            </w:pPr>
            <w:r w:rsidRPr="00050BDA">
              <w:rPr>
                <w:rFonts w:eastAsia="Calibri" w:cs="Arial"/>
                <w:color w:val="FFFFFF"/>
                <w:szCs w:val="22"/>
                <w:lang w:val="en-US" w:eastAsia="en-US"/>
              </w:rPr>
              <w:t>What should you do?</w:t>
            </w:r>
          </w:p>
        </w:tc>
      </w:tr>
      <w:tr w:rsidR="00A234FD" w:rsidRPr="008D6F43" w14:paraId="1FAE204A" w14:textId="77777777" w:rsidTr="00542B06">
        <w:trPr>
          <w:trHeight w:val="907"/>
        </w:trPr>
        <w:tc>
          <w:tcPr>
            <w:tcW w:w="3970" w:type="dxa"/>
          </w:tcPr>
          <w:p w14:paraId="6DE61D8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Requested amount [$amount] is more than the available service booking amount [$amount]</w:t>
            </w:r>
          </w:p>
          <w:p w14:paraId="3006B754" w14:textId="77777777" w:rsidR="00A234FD" w:rsidRPr="00050BDA" w:rsidRDefault="00A234FD" w:rsidP="00EA17D3">
            <w:pPr>
              <w:spacing w:line="240" w:lineRule="auto"/>
              <w:rPr>
                <w:rFonts w:eastAsia="Calibri" w:cs="Arial"/>
                <w:color w:val="000000"/>
                <w:szCs w:val="22"/>
                <w:lang w:val="en-US" w:eastAsia="en-US"/>
              </w:rPr>
            </w:pPr>
          </w:p>
        </w:tc>
        <w:tc>
          <w:tcPr>
            <w:tcW w:w="4677" w:type="dxa"/>
          </w:tcPr>
          <w:p w14:paraId="0CB3E6D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payment amount you have requested is greater than the available serving booking amount.</w:t>
            </w:r>
          </w:p>
        </w:tc>
        <w:tc>
          <w:tcPr>
            <w:tcW w:w="4962" w:type="dxa"/>
          </w:tcPr>
          <w:p w14:paraId="2B3EB4E3" w14:textId="0D75CBBB"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the </w:t>
            </w:r>
            <w:r w:rsidR="00011181" w:rsidRPr="00050BDA">
              <w:rPr>
                <w:rFonts w:eastAsia="Calibri" w:cs="Arial"/>
                <w:color w:val="000000"/>
                <w:szCs w:val="22"/>
                <w:lang w:val="en-US" w:eastAsia="en-US"/>
              </w:rPr>
              <w:t>p</w:t>
            </w:r>
            <w:r w:rsidRPr="00050BDA">
              <w:rPr>
                <w:rFonts w:eastAsia="Calibri" w:cs="Arial"/>
                <w:color w:val="000000"/>
                <w:szCs w:val="22"/>
                <w:lang w:val="en-US" w:eastAsia="en-US"/>
              </w:rPr>
              <w:t xml:space="preserve">articipant and advise that there is no support budget available in the service booking. You might need to amend and increase the service booking amount. </w:t>
            </w:r>
          </w:p>
        </w:tc>
      </w:tr>
      <w:tr w:rsidR="00A234FD" w:rsidRPr="008D6F43" w14:paraId="12506196" w14:textId="77777777" w:rsidTr="00542B06">
        <w:trPr>
          <w:trHeight w:val="907"/>
        </w:trPr>
        <w:tc>
          <w:tcPr>
            <w:tcW w:w="3970" w:type="dxa"/>
          </w:tcPr>
          <w:p w14:paraId="761976B8" w14:textId="5B5CC0A3" w:rsidR="00A234FD" w:rsidRPr="00050BDA" w:rsidRDefault="00D124D3"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Claim can’t be processed. There are multiple fields which need checking. Please check all information and resubmit or contact </w:t>
            </w:r>
            <w:r w:rsidR="00595AB9" w:rsidRPr="00050BDA">
              <w:rPr>
                <w:rFonts w:eastAsia="Calibri" w:cs="Arial"/>
                <w:color w:val="000000"/>
                <w:szCs w:val="22"/>
                <w:lang w:val="en-US" w:eastAsia="en-US"/>
              </w:rPr>
              <w:t xml:space="preserve">the NDIS </w:t>
            </w:r>
            <w:r w:rsidR="008B187F" w:rsidRPr="00050BDA">
              <w:rPr>
                <w:rFonts w:eastAsia="Calibri" w:cs="Arial"/>
                <w:color w:val="000000"/>
                <w:szCs w:val="22"/>
                <w:lang w:val="en-US" w:eastAsia="en-US"/>
              </w:rPr>
              <w:t>for help.</w:t>
            </w:r>
          </w:p>
        </w:tc>
        <w:tc>
          <w:tcPr>
            <w:tcW w:w="4677" w:type="dxa"/>
          </w:tcPr>
          <w:p w14:paraId="49EC67C1"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payment request record has more than one error.</w:t>
            </w:r>
          </w:p>
        </w:tc>
        <w:tc>
          <w:tcPr>
            <w:tcW w:w="4962" w:type="dxa"/>
          </w:tcPr>
          <w:p w14:paraId="0D553B2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all the details submitted for each failed payment request to verify the information that you have entered is accurate.</w:t>
            </w:r>
          </w:p>
          <w:p w14:paraId="19CAC0BA" w14:textId="77777777" w:rsidR="00A234FD" w:rsidRPr="00050BDA" w:rsidRDefault="00A234FD" w:rsidP="00EA17D3">
            <w:pPr>
              <w:spacing w:line="240" w:lineRule="auto"/>
              <w:rPr>
                <w:rFonts w:eastAsia="Calibri" w:cs="Arial"/>
                <w:color w:val="000000"/>
                <w:szCs w:val="22"/>
                <w:lang w:val="en-US" w:eastAsia="en-US"/>
              </w:rPr>
            </w:pPr>
          </w:p>
        </w:tc>
      </w:tr>
      <w:tr w:rsidR="00A234FD" w:rsidRPr="008D6F43" w14:paraId="6652063B" w14:textId="77777777" w:rsidTr="00542B06">
        <w:trPr>
          <w:trHeight w:val="907"/>
        </w:trPr>
        <w:tc>
          <w:tcPr>
            <w:tcW w:w="3970" w:type="dxa"/>
          </w:tcPr>
          <w:p w14:paraId="30BC6BF1"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price entered exceeds the price of the product approved in the selected service booking. </w:t>
            </w:r>
          </w:p>
        </w:tc>
        <w:tc>
          <w:tcPr>
            <w:tcW w:w="4677" w:type="dxa"/>
          </w:tcPr>
          <w:p w14:paraId="4785DC1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unit price entered on this </w:t>
            </w:r>
            <w:r w:rsidR="00011181" w:rsidRPr="00050BDA">
              <w:rPr>
                <w:rFonts w:eastAsia="Calibri" w:cs="Arial"/>
                <w:color w:val="000000"/>
                <w:szCs w:val="22"/>
                <w:lang w:val="en-US" w:eastAsia="en-US"/>
              </w:rPr>
              <w:t>p</w:t>
            </w:r>
            <w:r w:rsidRPr="00050BDA">
              <w:rPr>
                <w:rFonts w:eastAsia="Calibri" w:cs="Arial"/>
                <w:color w:val="000000"/>
                <w:szCs w:val="22"/>
                <w:lang w:val="en-US" w:eastAsia="en-US"/>
              </w:rPr>
              <w:t>ayment request is not a valid price. The unit price exceeds the price of the support line item approved in the selected service booking.</w:t>
            </w:r>
          </w:p>
        </w:tc>
        <w:tc>
          <w:tcPr>
            <w:tcW w:w="4962" w:type="dxa"/>
          </w:tcPr>
          <w:p w14:paraId="7559022B"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entered the correct unit price in the relevant service booking and amend accordingly.</w:t>
            </w:r>
          </w:p>
          <w:p w14:paraId="72B52514" w14:textId="77777777" w:rsidR="00A234FD" w:rsidRPr="00050BDA" w:rsidRDefault="00A234FD" w:rsidP="00EA17D3">
            <w:pPr>
              <w:spacing w:line="240" w:lineRule="auto"/>
              <w:rPr>
                <w:rFonts w:eastAsia="Calibri" w:cs="Arial"/>
                <w:color w:val="000000"/>
                <w:szCs w:val="22"/>
                <w:lang w:val="en-US" w:eastAsia="en-US"/>
              </w:rPr>
            </w:pPr>
          </w:p>
          <w:p w14:paraId="341D6254" w14:textId="2D6D0CF4"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The unit price should be formatted as 0.00.</w:t>
            </w:r>
          </w:p>
        </w:tc>
      </w:tr>
      <w:tr w:rsidR="00A234FD" w:rsidRPr="008D6F43" w14:paraId="73DA3696" w14:textId="77777777" w:rsidTr="00542B06">
        <w:trPr>
          <w:trHeight w:val="907"/>
        </w:trPr>
        <w:tc>
          <w:tcPr>
            <w:tcW w:w="3970" w:type="dxa"/>
          </w:tcPr>
          <w:p w14:paraId="73C5FDD7"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Claim is outside the plan dates.</w:t>
            </w:r>
          </w:p>
        </w:tc>
        <w:tc>
          <w:tcPr>
            <w:tcW w:w="4677" w:type="dxa"/>
          </w:tcPr>
          <w:p w14:paraId="0DA81D57"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selected a payment request outside the Participant’s plan dates.</w:t>
            </w:r>
          </w:p>
        </w:tc>
        <w:tc>
          <w:tcPr>
            <w:tcW w:w="4962" w:type="dxa"/>
          </w:tcPr>
          <w:p w14:paraId="057A4C61"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the start date and the end date for the payment request is valid and within the service booking dates. </w:t>
            </w:r>
          </w:p>
          <w:p w14:paraId="3FD0DA7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Create a service booking with the correct start date and end date and then request payment for services.</w:t>
            </w:r>
          </w:p>
          <w:p w14:paraId="4A58D32D" w14:textId="77777777" w:rsidR="00A234FD" w:rsidRPr="00050BDA" w:rsidRDefault="00A234FD" w:rsidP="00EA17D3">
            <w:pPr>
              <w:spacing w:line="240" w:lineRule="auto"/>
              <w:rPr>
                <w:rFonts w:eastAsia="Calibri" w:cs="Arial"/>
                <w:color w:val="000000"/>
                <w:szCs w:val="22"/>
                <w:lang w:val="en-US" w:eastAsia="en-US"/>
              </w:rPr>
            </w:pPr>
          </w:p>
          <w:p w14:paraId="3D40A3D7" w14:textId="697F49CF"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tc>
      </w:tr>
      <w:tr w:rsidR="00A234FD" w:rsidRPr="008D6F43" w14:paraId="2BED7D3F" w14:textId="77777777" w:rsidTr="00542B06">
        <w:trPr>
          <w:trHeight w:val="907"/>
        </w:trPr>
        <w:tc>
          <w:tcPr>
            <w:tcW w:w="3970" w:type="dxa"/>
          </w:tcPr>
          <w:p w14:paraId="156CFD46" w14:textId="09869D01"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Requested amount of [$</w:t>
            </w:r>
            <w:r w:rsidR="00DB0116" w:rsidRPr="00050BDA">
              <w:rPr>
                <w:rFonts w:eastAsia="Calibri" w:cs="Arial"/>
                <w:color w:val="000000"/>
                <w:szCs w:val="22"/>
                <w:lang w:val="en-US" w:eastAsia="en-US"/>
              </w:rPr>
              <w:t>amount] is</w:t>
            </w:r>
            <w:r w:rsidRPr="00050BDA">
              <w:rPr>
                <w:rFonts w:eastAsia="Calibri" w:cs="Arial"/>
                <w:color w:val="000000"/>
                <w:szCs w:val="22"/>
                <w:lang w:val="en-US" w:eastAsia="en-US"/>
              </w:rPr>
              <w:t xml:space="preserve"> more than the participant budget amount of [$amount] </w:t>
            </w:r>
          </w:p>
        </w:tc>
        <w:tc>
          <w:tcPr>
            <w:tcW w:w="4677" w:type="dxa"/>
          </w:tcPr>
          <w:p w14:paraId="113D25BF"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payment amount you have requested is more than the available budget.</w:t>
            </w:r>
          </w:p>
        </w:tc>
        <w:tc>
          <w:tcPr>
            <w:tcW w:w="4962" w:type="dxa"/>
          </w:tcPr>
          <w:p w14:paraId="667B86C1" w14:textId="52C65C72"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the Participant and advise that there is no support budget available in the service booking. </w:t>
            </w:r>
          </w:p>
        </w:tc>
      </w:tr>
      <w:tr w:rsidR="00A234FD" w:rsidRPr="008D6F43" w14:paraId="1109DFD0" w14:textId="77777777" w:rsidTr="00542B06">
        <w:trPr>
          <w:trHeight w:val="907"/>
        </w:trPr>
        <w:tc>
          <w:tcPr>
            <w:tcW w:w="3970" w:type="dxa"/>
          </w:tcPr>
          <w:p w14:paraId="50EA994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lastRenderedPageBreak/>
              <w:t>Quantity entered is more than the approved quantity in the service booking.</w:t>
            </w:r>
          </w:p>
        </w:tc>
        <w:tc>
          <w:tcPr>
            <w:tcW w:w="4677" w:type="dxa"/>
          </w:tcPr>
          <w:p w14:paraId="530705E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quantity you have entered is above the quantity in the service booking. </w:t>
            </w:r>
          </w:p>
          <w:p w14:paraId="4F79F882" w14:textId="77777777" w:rsidR="00A234FD" w:rsidRPr="00050BDA" w:rsidRDefault="00A234FD" w:rsidP="00EA17D3">
            <w:pPr>
              <w:spacing w:line="240" w:lineRule="auto"/>
              <w:rPr>
                <w:rFonts w:eastAsia="Calibri" w:cs="Arial"/>
                <w:color w:val="000000"/>
                <w:szCs w:val="22"/>
                <w:lang w:val="en-US" w:eastAsia="en-US"/>
              </w:rPr>
            </w:pPr>
          </w:p>
        </w:tc>
        <w:tc>
          <w:tcPr>
            <w:tcW w:w="4962" w:type="dxa"/>
          </w:tcPr>
          <w:p w14:paraId="153F76A9" w14:textId="77777777" w:rsidR="00BE1CAF"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the plan and confirm the quantity is listed in the relevant service booking. You may need to create a new service booking. </w:t>
            </w:r>
          </w:p>
          <w:p w14:paraId="3EB7E64B" w14:textId="77777777" w:rsidR="00BE1CAF" w:rsidRPr="00050BDA" w:rsidRDefault="00BE1CAF" w:rsidP="00EA17D3">
            <w:pPr>
              <w:spacing w:line="240" w:lineRule="auto"/>
              <w:rPr>
                <w:rFonts w:eastAsia="Calibri" w:cs="Arial"/>
                <w:color w:val="000000"/>
                <w:szCs w:val="22"/>
                <w:lang w:val="en-US" w:eastAsia="en-US"/>
              </w:rPr>
            </w:pPr>
          </w:p>
          <w:p w14:paraId="24CABEE3" w14:textId="1ADB7B78" w:rsidR="00BE1CAF"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Alternatively, please contact the participant and advise them that there may be no support funding available in their plan. </w:t>
            </w:r>
          </w:p>
        </w:tc>
      </w:tr>
      <w:tr w:rsidR="00A234FD" w:rsidRPr="008D6F43" w14:paraId="48D0BC2E" w14:textId="77777777" w:rsidTr="00542B06">
        <w:trPr>
          <w:trHeight w:val="907"/>
        </w:trPr>
        <w:tc>
          <w:tcPr>
            <w:tcW w:w="3970" w:type="dxa"/>
          </w:tcPr>
          <w:p w14:paraId="42DBDDC4"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A payment request can only be submitted until 90 days from the service booking end date.</w:t>
            </w:r>
          </w:p>
        </w:tc>
        <w:tc>
          <w:tcPr>
            <w:tcW w:w="4677" w:type="dxa"/>
          </w:tcPr>
          <w:p w14:paraId="07D792AE"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Once a service booking expires, payment requests can continue to be made against that service booking for up to 90 days post expiry to allow registered providers to reconcile their participant accounts. An alert will appear when viewing service bookings within 90 days after the plan has expired.</w:t>
            </w:r>
          </w:p>
        </w:tc>
        <w:tc>
          <w:tcPr>
            <w:tcW w:w="4962" w:type="dxa"/>
          </w:tcPr>
          <w:p w14:paraId="7422D4F4"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are encouraged to request payment for services provided to participants within 90 days of service.</w:t>
            </w:r>
          </w:p>
          <w:p w14:paraId="77509A3C" w14:textId="77777777" w:rsidR="00A234FD" w:rsidRPr="00050BDA" w:rsidRDefault="00A234FD" w:rsidP="00EA17D3">
            <w:pPr>
              <w:spacing w:line="240" w:lineRule="auto"/>
              <w:rPr>
                <w:rFonts w:eastAsia="Calibri" w:cs="Arial"/>
                <w:color w:val="000000"/>
                <w:szCs w:val="22"/>
                <w:lang w:val="en-US" w:eastAsia="en-US"/>
              </w:rPr>
            </w:pPr>
          </w:p>
          <w:p w14:paraId="4AF58A8A" w14:textId="105721CE" w:rsidR="00BE1CAF"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Payment requests made after 90 days may not be paid and you will need to contact the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 xml:space="preserve">. </w:t>
            </w:r>
          </w:p>
        </w:tc>
      </w:tr>
      <w:tr w:rsidR="00A234FD" w:rsidRPr="008D6F43" w14:paraId="276EE2E5" w14:textId="77777777" w:rsidTr="00542B06">
        <w:trPr>
          <w:trHeight w:val="907"/>
        </w:trPr>
        <w:tc>
          <w:tcPr>
            <w:tcW w:w="3970" w:type="dxa"/>
          </w:tcPr>
          <w:p w14:paraId="0AD007B5" w14:textId="3C0217D5" w:rsidR="00A234FD" w:rsidRPr="00050BDA" w:rsidRDefault="001E7173"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support is not available for the dates entered. Please review and try again. </w:t>
            </w:r>
          </w:p>
        </w:tc>
        <w:tc>
          <w:tcPr>
            <w:tcW w:w="4677" w:type="dxa"/>
          </w:tcPr>
          <w:p w14:paraId="69C459CF"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selected an incorrect support line item within the start and end dates.</w:t>
            </w:r>
          </w:p>
        </w:tc>
        <w:tc>
          <w:tcPr>
            <w:tcW w:w="4962" w:type="dxa"/>
          </w:tcPr>
          <w:p w14:paraId="2CB636B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the support line item selected is within the correct start and end dates of the service booking and that you are registered for the specific support line item for this payment request.</w:t>
            </w:r>
          </w:p>
          <w:p w14:paraId="655EB0A6" w14:textId="77777777" w:rsidR="00A234FD" w:rsidRPr="00050BDA" w:rsidRDefault="00A234FD" w:rsidP="00EA17D3">
            <w:pPr>
              <w:spacing w:line="240" w:lineRule="auto"/>
              <w:rPr>
                <w:rFonts w:eastAsia="Calibri" w:cs="Arial"/>
                <w:color w:val="000000"/>
                <w:szCs w:val="22"/>
                <w:lang w:val="en-US" w:eastAsia="en-US"/>
              </w:rPr>
            </w:pPr>
          </w:p>
          <w:p w14:paraId="7CABAEC9" w14:textId="77777777" w:rsidR="00BE1CAF"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p w14:paraId="615D5718" w14:textId="77777777" w:rsidR="00BE1CAF" w:rsidRPr="00050BDA" w:rsidRDefault="00BE1CAF" w:rsidP="00EA17D3">
            <w:pPr>
              <w:spacing w:line="240" w:lineRule="auto"/>
              <w:rPr>
                <w:rFonts w:eastAsia="Calibri" w:cs="Arial"/>
                <w:color w:val="000000"/>
                <w:szCs w:val="22"/>
                <w:lang w:val="en-US" w:eastAsia="en-US"/>
              </w:rPr>
            </w:pPr>
          </w:p>
          <w:p w14:paraId="54E31A25" w14:textId="77777777" w:rsidR="00A234FD" w:rsidRPr="00050BDA" w:rsidRDefault="00BE1CAF"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may need to contact the NDIS Quality and Safeguards Commission regarding your registration.</w:t>
            </w:r>
          </w:p>
        </w:tc>
      </w:tr>
      <w:tr w:rsidR="00A234FD" w:rsidRPr="008D6F43" w14:paraId="6FB389E4" w14:textId="77777777" w:rsidTr="00542B06">
        <w:trPr>
          <w:trHeight w:val="907"/>
        </w:trPr>
        <w:tc>
          <w:tcPr>
            <w:tcW w:w="3970" w:type="dxa"/>
          </w:tcPr>
          <w:p w14:paraId="640342C8"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Payment request Start and End dates must be within the Registration start and end dates, of the applicable registration groups.</w:t>
            </w:r>
          </w:p>
        </w:tc>
        <w:tc>
          <w:tcPr>
            <w:tcW w:w="4677" w:type="dxa"/>
          </w:tcPr>
          <w:p w14:paraId="6C25D97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entered are not within Registration Group start and end dates.</w:t>
            </w:r>
          </w:p>
        </w:tc>
        <w:tc>
          <w:tcPr>
            <w:tcW w:w="4962" w:type="dxa"/>
          </w:tcPr>
          <w:p w14:paraId="03143F7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the dates against your registration start and end dates. You can view your registration details in the Provider Portal, Registration details tile.</w:t>
            </w:r>
          </w:p>
          <w:p w14:paraId="3AD26EC0" w14:textId="77777777" w:rsidR="00BE1CAF" w:rsidRPr="00050BDA" w:rsidRDefault="00BE1CAF" w:rsidP="00EA17D3">
            <w:pPr>
              <w:spacing w:line="240" w:lineRule="auto"/>
              <w:rPr>
                <w:rFonts w:eastAsia="Calibri" w:cs="Arial"/>
                <w:color w:val="000000"/>
                <w:szCs w:val="22"/>
                <w:lang w:val="en-US" w:eastAsia="en-US"/>
              </w:rPr>
            </w:pPr>
          </w:p>
          <w:p w14:paraId="40CF671D" w14:textId="00FB2D7D"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may need to contact </w:t>
            </w:r>
            <w:r w:rsidR="00BE1CAF" w:rsidRPr="00050BDA">
              <w:rPr>
                <w:rFonts w:eastAsia="Calibri" w:cs="Arial"/>
                <w:color w:val="000000"/>
                <w:szCs w:val="22"/>
                <w:lang w:val="en-US" w:eastAsia="en-US"/>
              </w:rPr>
              <w:t xml:space="preserve">the </w:t>
            </w:r>
            <w:r w:rsidRPr="00050BDA">
              <w:rPr>
                <w:rFonts w:eastAsia="Calibri" w:cs="Arial"/>
                <w:color w:val="000000"/>
                <w:szCs w:val="22"/>
                <w:lang w:val="en-US" w:eastAsia="en-US"/>
              </w:rPr>
              <w:t xml:space="preserve">NDIS Quality and Safeguards Commission regarding your registration. </w:t>
            </w:r>
          </w:p>
        </w:tc>
      </w:tr>
      <w:tr w:rsidR="00A234FD" w:rsidRPr="008D6F43" w14:paraId="0439935B" w14:textId="77777777" w:rsidTr="00542B06">
        <w:trPr>
          <w:trHeight w:val="907"/>
        </w:trPr>
        <w:tc>
          <w:tcPr>
            <w:tcW w:w="3970" w:type="dxa"/>
          </w:tcPr>
          <w:p w14:paraId="55BDDF2C" w14:textId="37592769" w:rsidR="00A234FD" w:rsidRPr="00050BDA" w:rsidRDefault="00100D4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This support item is not allowed for this claim type selection. </w:t>
            </w:r>
          </w:p>
        </w:tc>
        <w:tc>
          <w:tcPr>
            <w:tcW w:w="4677" w:type="dxa"/>
          </w:tcPr>
          <w:p w14:paraId="702771D3" w14:textId="77777777"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You have selected the incorrect ‘Support Category’</w:t>
            </w:r>
          </w:p>
        </w:tc>
        <w:tc>
          <w:tcPr>
            <w:tcW w:w="4962" w:type="dxa"/>
          </w:tcPr>
          <w:p w14:paraId="3446998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Select the ‘Support Category’ and ‘Item number’ that is listed in the service booking.</w:t>
            </w:r>
          </w:p>
          <w:p w14:paraId="137B8211" w14:textId="77777777" w:rsidR="00A234FD" w:rsidRPr="00050BDA" w:rsidRDefault="00A234FD" w:rsidP="00EA17D3">
            <w:pPr>
              <w:spacing w:line="240" w:lineRule="auto"/>
              <w:rPr>
                <w:rFonts w:eastAsia="Calibri" w:cs="Arial"/>
                <w:strike/>
                <w:color w:val="000000"/>
                <w:szCs w:val="22"/>
                <w:lang w:val="en-US" w:eastAsia="en-US"/>
              </w:rPr>
            </w:pPr>
          </w:p>
        </w:tc>
      </w:tr>
      <w:tr w:rsidR="00A234FD" w:rsidRPr="008D6F43" w14:paraId="36EA6055" w14:textId="77777777" w:rsidTr="00542B06">
        <w:trPr>
          <w:trHeight w:val="907"/>
        </w:trPr>
        <w:tc>
          <w:tcPr>
            <w:tcW w:w="3970" w:type="dxa"/>
          </w:tcPr>
          <w:p w14:paraId="2FD6C0FB"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Service booking for the product entered is still awaiting approval.</w:t>
            </w:r>
          </w:p>
        </w:tc>
        <w:tc>
          <w:tcPr>
            <w:tcW w:w="4677" w:type="dxa"/>
          </w:tcPr>
          <w:p w14:paraId="5CB63C7E"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provider is required to tick the ‘Service Booking Declaration’ </w:t>
            </w:r>
          </w:p>
          <w:p w14:paraId="563B8969"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78D80E88" w14:textId="3807AA5E"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The provider has not approved the service booking created by Participant.</w:t>
            </w:r>
          </w:p>
        </w:tc>
        <w:tc>
          <w:tcPr>
            <w:tcW w:w="4962" w:type="dxa"/>
          </w:tcPr>
          <w:p w14:paraId="13B261B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the service booking and tick the ‘Service Booking Declaration’ check box</w:t>
            </w:r>
          </w:p>
          <w:p w14:paraId="3D5C132F"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1058BA29" w14:textId="77777777"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Approve the service booking created by the participant.</w:t>
            </w:r>
          </w:p>
        </w:tc>
      </w:tr>
      <w:tr w:rsidR="00A234FD" w:rsidRPr="008D6F43" w14:paraId="60892D90" w14:textId="77777777" w:rsidTr="00542B06">
        <w:trPr>
          <w:trHeight w:val="907"/>
        </w:trPr>
        <w:tc>
          <w:tcPr>
            <w:tcW w:w="3970" w:type="dxa"/>
          </w:tcPr>
          <w:p w14:paraId="587E6183"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Support start and/or end dates entered are after the recorded date of death for the participant.</w:t>
            </w:r>
          </w:p>
        </w:tc>
        <w:tc>
          <w:tcPr>
            <w:tcW w:w="4677" w:type="dxa"/>
          </w:tcPr>
          <w:p w14:paraId="036FC71E" w14:textId="77777777"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You tried to create a payment request on or after the recorded date of death.</w:t>
            </w:r>
          </w:p>
        </w:tc>
        <w:tc>
          <w:tcPr>
            <w:tcW w:w="4962" w:type="dxa"/>
          </w:tcPr>
          <w:p w14:paraId="31B0A3D0" w14:textId="7007BF6C" w:rsidR="00A234FD" w:rsidRPr="00050BDA" w:rsidRDefault="00A234FD" w:rsidP="002F4B0D">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Check the start and end dates for the service delivered are before the recorded date of death. Where services have been provided on or after the date of death, please contact NDIS.</w:t>
            </w:r>
          </w:p>
        </w:tc>
      </w:tr>
      <w:tr w:rsidR="00A234FD" w:rsidRPr="008D6F43" w14:paraId="01D8A754" w14:textId="77777777" w:rsidTr="00542B06">
        <w:trPr>
          <w:trHeight w:val="907"/>
        </w:trPr>
        <w:tc>
          <w:tcPr>
            <w:tcW w:w="3970" w:type="dxa"/>
          </w:tcPr>
          <w:p w14:paraId="09A5E6B3" w14:textId="22C04E5A" w:rsidR="00A234FD" w:rsidRPr="00050BDA" w:rsidRDefault="00766105"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value of this claim is either $0 or below $0, </w:t>
            </w:r>
            <w:r w:rsidR="001E2A7B" w:rsidRPr="00050BDA">
              <w:rPr>
                <w:rFonts w:eastAsia="Calibri" w:cs="Arial"/>
                <w:color w:val="000000"/>
                <w:szCs w:val="22"/>
                <w:lang w:val="en-US" w:eastAsia="en-US"/>
              </w:rPr>
              <w:t>or the unit price claimed is above the NDIS unit price.</w:t>
            </w:r>
          </w:p>
        </w:tc>
        <w:tc>
          <w:tcPr>
            <w:tcW w:w="4677" w:type="dxa"/>
          </w:tcPr>
          <w:p w14:paraId="2EA4A604" w14:textId="4F77678C"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w:t>
            </w:r>
            <w:r w:rsidR="00B63F67" w:rsidRPr="00050BDA">
              <w:rPr>
                <w:rFonts w:eastAsia="Calibri" w:cs="Arial"/>
                <w:color w:val="000000"/>
                <w:szCs w:val="22"/>
                <w:lang w:val="en-US" w:eastAsia="en-US"/>
              </w:rPr>
              <w:t xml:space="preserve"> tried to enter $0 as the </w:t>
            </w:r>
            <w:r w:rsidRPr="00050BDA">
              <w:rPr>
                <w:rFonts w:eastAsia="Calibri" w:cs="Arial"/>
                <w:color w:val="000000"/>
                <w:szCs w:val="22"/>
                <w:lang w:val="en-US" w:eastAsia="en-US"/>
              </w:rPr>
              <w:t xml:space="preserve">Unit Price </w:t>
            </w:r>
          </w:p>
          <w:p w14:paraId="37EB477B" w14:textId="77777777" w:rsidR="00007407" w:rsidRPr="00050BDA" w:rsidRDefault="00007407"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3C901E65" w14:textId="2F7CAAAA" w:rsidR="00007407" w:rsidRPr="00050BDA" w:rsidRDefault="00007407"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make a claim above the unit price listed in the </w:t>
            </w:r>
            <w:r w:rsidR="005D077B" w:rsidRPr="00050BDA">
              <w:rPr>
                <w:rFonts w:eastAsia="Calibri" w:cs="Arial"/>
                <w:color w:val="000000"/>
                <w:szCs w:val="22"/>
                <w:lang w:val="en-US" w:eastAsia="en-US"/>
              </w:rPr>
              <w:t>NDIS Pricing Arrangements and Price Limits</w:t>
            </w:r>
            <w:r w:rsidR="006F70AF" w:rsidRPr="00050BDA">
              <w:rPr>
                <w:rFonts w:eastAsia="Calibri" w:cs="Arial"/>
                <w:color w:val="000000"/>
                <w:szCs w:val="22"/>
                <w:lang w:val="en-US" w:eastAsia="en-US"/>
              </w:rPr>
              <w:t>.</w:t>
            </w:r>
          </w:p>
        </w:tc>
        <w:tc>
          <w:tcPr>
            <w:tcW w:w="4962" w:type="dxa"/>
          </w:tcPr>
          <w:p w14:paraId="45EF0F85" w14:textId="7249C999" w:rsidR="005D077B" w:rsidRPr="00050BDA" w:rsidRDefault="005D077B"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the amount you have entered is correct</w:t>
            </w:r>
            <w:r w:rsidR="00BA32DD" w:rsidRPr="00050BDA">
              <w:rPr>
                <w:rFonts w:eastAsia="Calibri" w:cs="Arial"/>
                <w:color w:val="000000"/>
                <w:szCs w:val="22"/>
                <w:lang w:val="en-US" w:eastAsia="en-US"/>
              </w:rPr>
              <w:t xml:space="preserve">. </w:t>
            </w:r>
          </w:p>
          <w:p w14:paraId="646CF9BC" w14:textId="77777777" w:rsidR="005D077B" w:rsidRPr="00050BDA" w:rsidRDefault="005D077B" w:rsidP="000B3D18">
            <w:pPr>
              <w:spacing w:line="240" w:lineRule="auto"/>
              <w:rPr>
                <w:rFonts w:cs="Arial"/>
                <w:szCs w:val="22"/>
                <w:lang w:val="en-US"/>
              </w:rPr>
            </w:pPr>
            <w:r w:rsidRPr="00050BDA">
              <w:rPr>
                <w:rFonts w:eastAsia="Calibri" w:cs="Arial"/>
                <w:color w:val="000000"/>
                <w:szCs w:val="22"/>
                <w:lang w:val="en-US" w:eastAsia="en-US"/>
              </w:rPr>
              <w:t xml:space="preserve">Or </w:t>
            </w:r>
          </w:p>
          <w:p w14:paraId="317F75D8" w14:textId="13C7E659" w:rsidR="005D077B" w:rsidRPr="00050BDA" w:rsidRDefault="005D077B" w:rsidP="005D077B">
            <w:pPr>
              <w:spacing w:line="240" w:lineRule="auto"/>
              <w:rPr>
                <w:rFonts w:eastAsia="Calibri" w:cs="Arial"/>
                <w:strike/>
                <w:color w:val="000000"/>
                <w:szCs w:val="22"/>
                <w:lang w:val="en-US" w:eastAsia="en-US"/>
              </w:rPr>
            </w:pPr>
            <w:r w:rsidRPr="00050BDA">
              <w:rPr>
                <w:rFonts w:cs="Arial"/>
                <w:szCs w:val="22"/>
                <w:lang w:val="en-US"/>
              </w:rPr>
              <w:t xml:space="preserve">Contact NDIS for </w:t>
            </w:r>
            <w:r w:rsidR="008B187F" w:rsidRPr="00050BDA">
              <w:rPr>
                <w:rFonts w:cs="Arial"/>
                <w:szCs w:val="22"/>
                <w:lang w:val="en-US"/>
              </w:rPr>
              <w:t>help</w:t>
            </w:r>
          </w:p>
        </w:tc>
      </w:tr>
      <w:tr w:rsidR="00A234FD" w:rsidRPr="008D6F43" w14:paraId="5ADAF0EE" w14:textId="77777777" w:rsidTr="00542B06">
        <w:trPr>
          <w:trHeight w:val="907"/>
        </w:trPr>
        <w:tc>
          <w:tcPr>
            <w:tcW w:w="3970" w:type="dxa"/>
          </w:tcPr>
          <w:p w14:paraId="6F97FC68"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Selected product is not relevant for the payment request submitted.</w:t>
            </w:r>
          </w:p>
        </w:tc>
        <w:tc>
          <w:tcPr>
            <w:tcW w:w="4677" w:type="dxa"/>
          </w:tcPr>
          <w:p w14:paraId="34BB1925" w14:textId="79F63DE9"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 xml:space="preserve">You have selected an incorrect </w:t>
            </w:r>
            <w:r w:rsidR="00011181" w:rsidRPr="00050BDA">
              <w:rPr>
                <w:rFonts w:eastAsia="Calibri" w:cs="Arial"/>
                <w:color w:val="000000"/>
                <w:szCs w:val="22"/>
                <w:lang w:val="en-US" w:eastAsia="en-US"/>
              </w:rPr>
              <w:t>s</w:t>
            </w:r>
            <w:r w:rsidRPr="00050BDA">
              <w:rPr>
                <w:rFonts w:eastAsia="Calibri" w:cs="Arial"/>
                <w:color w:val="000000"/>
                <w:szCs w:val="22"/>
                <w:lang w:val="en-US" w:eastAsia="en-US"/>
              </w:rPr>
              <w:t xml:space="preserve">upport line item in the payment request. </w:t>
            </w:r>
          </w:p>
        </w:tc>
        <w:tc>
          <w:tcPr>
            <w:tcW w:w="4962" w:type="dxa"/>
          </w:tcPr>
          <w:p w14:paraId="08C0787C" w14:textId="77777777"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Check the service booking and select the correct</w:t>
            </w:r>
            <w:r w:rsidR="00BE1CAF" w:rsidRPr="00050BDA">
              <w:rPr>
                <w:rFonts w:eastAsia="Calibri" w:cs="Arial"/>
                <w:color w:val="000000"/>
                <w:szCs w:val="22"/>
                <w:lang w:val="en-US" w:eastAsia="en-US"/>
              </w:rPr>
              <w:t xml:space="preserve"> s</w:t>
            </w:r>
            <w:r w:rsidRPr="00050BDA">
              <w:rPr>
                <w:rFonts w:eastAsia="Calibri" w:cs="Arial"/>
                <w:color w:val="000000"/>
                <w:szCs w:val="22"/>
                <w:lang w:val="en-US" w:eastAsia="en-US"/>
              </w:rPr>
              <w:t>upport line item.</w:t>
            </w:r>
          </w:p>
        </w:tc>
      </w:tr>
      <w:tr w:rsidR="00A234FD" w:rsidRPr="008D6F43" w14:paraId="19FE373C" w14:textId="77777777" w:rsidTr="00542B06">
        <w:trPr>
          <w:trHeight w:val="907"/>
        </w:trPr>
        <w:tc>
          <w:tcPr>
            <w:tcW w:w="3970" w:type="dxa"/>
          </w:tcPr>
          <w:p w14:paraId="1C59CA08" w14:textId="6A74D6D9"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No approved service booking </w:t>
            </w:r>
            <w:r w:rsidR="009F23BF" w:rsidRPr="00050BDA">
              <w:rPr>
                <w:rFonts w:eastAsia="Calibri" w:cs="Arial"/>
                <w:color w:val="000000"/>
                <w:szCs w:val="22"/>
                <w:lang w:val="en-US" w:eastAsia="en-US"/>
              </w:rPr>
              <w:t>exists</w:t>
            </w:r>
            <w:r w:rsidRPr="00050BDA">
              <w:rPr>
                <w:rFonts w:eastAsia="Calibri" w:cs="Arial"/>
                <w:color w:val="000000"/>
                <w:szCs w:val="22"/>
                <w:lang w:val="en-US" w:eastAsia="en-US"/>
              </w:rPr>
              <w:t xml:space="preserve"> for the selected product within the selected start/end dates.</w:t>
            </w:r>
          </w:p>
        </w:tc>
        <w:tc>
          <w:tcPr>
            <w:tcW w:w="4677" w:type="dxa"/>
          </w:tcPr>
          <w:p w14:paraId="4496EAA0" w14:textId="0A8E8D5A" w:rsidR="00A234FD" w:rsidRPr="00050BDA" w:rsidRDefault="00A234FD" w:rsidP="00807BE2">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without an approved service booking within the start and end dates of the plan.</w:t>
            </w:r>
          </w:p>
        </w:tc>
        <w:tc>
          <w:tcPr>
            <w:tcW w:w="4962" w:type="dxa"/>
          </w:tcPr>
          <w:p w14:paraId="476F7592" w14:textId="76DCB03B"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are unable to create a service booking within the relevant plan period, as the plan has expired. You need to 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A234FD" w:rsidRPr="008D6F43" w14:paraId="73307D55" w14:textId="77777777" w:rsidTr="00542B06">
        <w:trPr>
          <w:trHeight w:val="693"/>
        </w:trPr>
        <w:tc>
          <w:tcPr>
            <w:tcW w:w="3970" w:type="dxa"/>
          </w:tcPr>
          <w:p w14:paraId="4899C06E"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lastRenderedPageBreak/>
              <w:t>No plan found for participant [participant number] within the start and end dates [date][date].</w:t>
            </w:r>
          </w:p>
        </w:tc>
        <w:tc>
          <w:tcPr>
            <w:tcW w:w="4677" w:type="dxa"/>
          </w:tcPr>
          <w:p w14:paraId="4D78085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selected a Participant’s plan that is not within the start date and end date.</w:t>
            </w:r>
          </w:p>
        </w:tc>
        <w:tc>
          <w:tcPr>
            <w:tcW w:w="4962" w:type="dxa"/>
          </w:tcPr>
          <w:p w14:paraId="10E3C26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the start date and the end date for the payment request is valid and must fit wholly within the plan period. </w:t>
            </w:r>
          </w:p>
          <w:p w14:paraId="0CA68F84"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Create a service booking within the correct start date and end date of the plan and then request payment for services.</w:t>
            </w:r>
          </w:p>
          <w:p w14:paraId="6CDC6C1B" w14:textId="77777777" w:rsidR="00A234FD" w:rsidRPr="00050BDA" w:rsidRDefault="00A234FD" w:rsidP="00EA17D3">
            <w:pPr>
              <w:spacing w:line="240" w:lineRule="auto"/>
              <w:rPr>
                <w:rFonts w:eastAsia="Calibri" w:cs="Arial"/>
                <w:color w:val="000000"/>
                <w:szCs w:val="22"/>
                <w:lang w:val="en-US" w:eastAsia="en-US"/>
              </w:rPr>
            </w:pPr>
          </w:p>
          <w:p w14:paraId="3BF9A4B5" w14:textId="7C20C288"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tc>
      </w:tr>
      <w:tr w:rsidR="00A234FD" w:rsidRPr="008D6F43" w14:paraId="2338443B" w14:textId="77777777" w:rsidTr="00542B06">
        <w:trPr>
          <w:trHeight w:val="907"/>
        </w:trPr>
        <w:tc>
          <w:tcPr>
            <w:tcW w:w="3970" w:type="dxa"/>
          </w:tcPr>
          <w:p w14:paraId="26450DF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Participant does not exist in the selected </w:t>
            </w:r>
            <w:r w:rsidR="00011181" w:rsidRPr="00050BDA">
              <w:rPr>
                <w:rFonts w:eastAsia="Calibri" w:cs="Arial"/>
                <w:color w:val="000000"/>
                <w:szCs w:val="22"/>
                <w:lang w:val="en-US" w:eastAsia="en-US"/>
              </w:rPr>
              <w:t>s</w:t>
            </w:r>
            <w:r w:rsidRPr="00050BDA">
              <w:rPr>
                <w:rFonts w:eastAsia="Calibri" w:cs="Arial"/>
                <w:color w:val="000000"/>
                <w:szCs w:val="22"/>
                <w:lang w:val="en-US" w:eastAsia="en-US"/>
              </w:rPr>
              <w:t xml:space="preserve">ervice </w:t>
            </w:r>
            <w:r w:rsidR="00011181" w:rsidRPr="00050BDA">
              <w:rPr>
                <w:rFonts w:eastAsia="Calibri" w:cs="Arial"/>
                <w:color w:val="000000"/>
                <w:szCs w:val="22"/>
                <w:lang w:val="en-US" w:eastAsia="en-US"/>
              </w:rPr>
              <w:t>b</w:t>
            </w:r>
            <w:r w:rsidRPr="00050BDA">
              <w:rPr>
                <w:rFonts w:eastAsia="Calibri" w:cs="Arial"/>
                <w:color w:val="000000"/>
                <w:szCs w:val="22"/>
                <w:lang w:val="en-US" w:eastAsia="en-US"/>
              </w:rPr>
              <w:t>ooking.</w:t>
            </w:r>
          </w:p>
        </w:tc>
        <w:tc>
          <w:tcPr>
            <w:tcW w:w="4677" w:type="dxa"/>
          </w:tcPr>
          <w:p w14:paraId="0D59A371" w14:textId="13BDE746" w:rsidR="00A234FD" w:rsidRPr="00050BDA" w:rsidRDefault="00A234FD" w:rsidP="002F4B0D">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person you have searched for does not have a service booking with your organisation, or is not a participant of the NDIS. </w:t>
            </w:r>
          </w:p>
        </w:tc>
        <w:tc>
          <w:tcPr>
            <w:tcW w:w="4962" w:type="dxa"/>
          </w:tcPr>
          <w:p w14:paraId="42DFEA9C" w14:textId="132E8648" w:rsidR="00A234FD" w:rsidRPr="00050BDA" w:rsidRDefault="00A234FD" w:rsidP="00EA17D3">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Check that you have entered the search criteria correctly (First and Last Name, or NDIS number)</w:t>
            </w:r>
            <w:r w:rsidR="001A08CE" w:rsidRPr="00050BDA">
              <w:rPr>
                <w:rFonts w:eastAsia="Calibri" w:cs="Arial"/>
                <w:color w:val="000000"/>
                <w:szCs w:val="22"/>
                <w:lang w:val="en-US" w:eastAsia="en-US"/>
              </w:rPr>
              <w:t xml:space="preserve">. </w:t>
            </w:r>
            <w:r w:rsidRPr="00050BDA">
              <w:rPr>
                <w:rFonts w:eastAsia="Calibri" w:cs="Arial"/>
                <w:color w:val="000000"/>
                <w:szCs w:val="22"/>
                <w:lang w:val="en-US" w:eastAsia="en-US"/>
              </w:rPr>
              <w:t>Check the entered Participant information. The individual must be a participant in the NDIS, not a nominee or a child representative.</w:t>
            </w:r>
          </w:p>
        </w:tc>
      </w:tr>
      <w:tr w:rsidR="00A234FD" w:rsidRPr="008D6F43" w14:paraId="26E3B0F3" w14:textId="77777777" w:rsidTr="00542B06">
        <w:trPr>
          <w:trHeight w:val="907"/>
        </w:trPr>
        <w:tc>
          <w:tcPr>
            <w:tcW w:w="3970" w:type="dxa"/>
          </w:tcPr>
          <w:p w14:paraId="409E51F1" w14:textId="0B61C7B7" w:rsidR="00A234FD" w:rsidRPr="00050BDA" w:rsidRDefault="00277989"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Provider is not registered for this support item. Please review the claim. </w:t>
            </w:r>
          </w:p>
        </w:tc>
        <w:tc>
          <w:tcPr>
            <w:tcW w:w="4677" w:type="dxa"/>
          </w:tcPr>
          <w:p w14:paraId="14BA6178"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Your </w:t>
            </w:r>
            <w:r w:rsidR="00011181" w:rsidRPr="00050BDA">
              <w:rPr>
                <w:rFonts w:eastAsia="Calibri" w:cs="Arial"/>
                <w:color w:val="000000"/>
                <w:szCs w:val="22"/>
                <w:lang w:val="en-US" w:eastAsia="en-US"/>
              </w:rPr>
              <w:t>p</w:t>
            </w:r>
            <w:r w:rsidRPr="00050BDA">
              <w:rPr>
                <w:rFonts w:eastAsia="Calibri" w:cs="Arial"/>
                <w:color w:val="000000"/>
                <w:szCs w:val="22"/>
                <w:lang w:val="en-US" w:eastAsia="en-US"/>
              </w:rPr>
              <w:t xml:space="preserve">rovider </w:t>
            </w:r>
            <w:r w:rsidR="00011181" w:rsidRPr="00050BDA">
              <w:rPr>
                <w:rFonts w:eastAsia="Calibri" w:cs="Arial"/>
                <w:color w:val="000000"/>
                <w:szCs w:val="22"/>
                <w:lang w:val="en-US" w:eastAsia="en-US"/>
              </w:rPr>
              <w:t>r</w:t>
            </w:r>
            <w:r w:rsidRPr="00050BDA">
              <w:rPr>
                <w:rFonts w:eastAsia="Calibri" w:cs="Arial"/>
                <w:color w:val="000000"/>
                <w:szCs w:val="22"/>
                <w:lang w:val="en-US" w:eastAsia="en-US"/>
              </w:rPr>
              <w:t>egistration number is not valid for this payment request.</w:t>
            </w:r>
          </w:p>
        </w:tc>
        <w:tc>
          <w:tcPr>
            <w:tcW w:w="4962" w:type="dxa"/>
          </w:tcPr>
          <w:p w14:paraId="4D3A070B"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that your </w:t>
            </w:r>
            <w:r w:rsidR="00011181" w:rsidRPr="00050BDA">
              <w:rPr>
                <w:rFonts w:eastAsia="Calibri" w:cs="Arial"/>
                <w:color w:val="000000"/>
                <w:szCs w:val="22"/>
                <w:lang w:val="en-US" w:eastAsia="en-US"/>
              </w:rPr>
              <w:t>p</w:t>
            </w:r>
            <w:r w:rsidRPr="00050BDA">
              <w:rPr>
                <w:rFonts w:eastAsia="Calibri" w:cs="Arial"/>
                <w:color w:val="000000"/>
                <w:szCs w:val="22"/>
                <w:lang w:val="en-US" w:eastAsia="en-US"/>
              </w:rPr>
              <w:t xml:space="preserve">rovider </w:t>
            </w:r>
            <w:r w:rsidR="00011181" w:rsidRPr="00050BDA">
              <w:rPr>
                <w:rFonts w:eastAsia="Calibri" w:cs="Arial"/>
                <w:color w:val="000000"/>
                <w:szCs w:val="22"/>
                <w:lang w:val="en-US" w:eastAsia="en-US"/>
              </w:rPr>
              <w:t>r</w:t>
            </w:r>
            <w:r w:rsidRPr="00050BDA">
              <w:rPr>
                <w:rFonts w:eastAsia="Calibri" w:cs="Arial"/>
                <w:color w:val="000000"/>
                <w:szCs w:val="22"/>
                <w:lang w:val="en-US" w:eastAsia="en-US"/>
              </w:rPr>
              <w:t xml:space="preserve">egistration number is correct and that you are registered to provide the service. </w:t>
            </w:r>
          </w:p>
          <w:p w14:paraId="462D11A7" w14:textId="77777777" w:rsidR="00A234FD" w:rsidRPr="00050BDA" w:rsidRDefault="00A234FD" w:rsidP="00EA17D3">
            <w:pPr>
              <w:spacing w:line="240" w:lineRule="auto"/>
              <w:rPr>
                <w:rFonts w:eastAsia="Calibri" w:cs="Arial"/>
                <w:color w:val="000000"/>
                <w:szCs w:val="22"/>
                <w:lang w:val="en-US" w:eastAsia="en-US"/>
              </w:rPr>
            </w:pPr>
          </w:p>
          <w:p w14:paraId="4A0B19A5" w14:textId="77777777" w:rsidR="00A234FD" w:rsidRPr="00050BDA" w:rsidRDefault="00A234FD" w:rsidP="00EA17D3">
            <w:pPr>
              <w:spacing w:line="240" w:lineRule="auto"/>
              <w:rPr>
                <w:rFonts w:eastAsia="Calibri" w:cs="Arial"/>
                <w:color w:val="000000"/>
                <w:szCs w:val="22"/>
                <w:lang w:val="en-US" w:eastAsia="en-US"/>
              </w:rPr>
            </w:pPr>
          </w:p>
        </w:tc>
      </w:tr>
      <w:tr w:rsidR="00A234FD" w:rsidRPr="008D6F43" w14:paraId="08954534" w14:textId="77777777" w:rsidTr="00542B06">
        <w:trPr>
          <w:trHeight w:val="907"/>
        </w:trPr>
        <w:tc>
          <w:tcPr>
            <w:tcW w:w="3970" w:type="dxa"/>
          </w:tcPr>
          <w:p w14:paraId="0808243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Payment request could not be successfully submitted due to some reason. Contact customer service </w:t>
            </w:r>
            <w:proofErr w:type="spellStart"/>
            <w:r w:rsidRPr="00050BDA">
              <w:rPr>
                <w:rFonts w:eastAsia="Calibri" w:cs="Arial"/>
                <w:color w:val="000000"/>
                <w:szCs w:val="22"/>
                <w:lang w:val="en-US" w:eastAsia="en-US"/>
              </w:rPr>
              <w:t>centre</w:t>
            </w:r>
            <w:proofErr w:type="spellEnd"/>
            <w:r w:rsidRPr="00050BDA">
              <w:rPr>
                <w:rFonts w:eastAsia="Calibri" w:cs="Arial"/>
                <w:color w:val="000000"/>
                <w:szCs w:val="22"/>
                <w:lang w:val="en-US" w:eastAsia="en-US"/>
              </w:rPr>
              <w:t xml:space="preserve"> for further information.</w:t>
            </w:r>
          </w:p>
        </w:tc>
        <w:tc>
          <w:tcPr>
            <w:tcW w:w="4677" w:type="dxa"/>
          </w:tcPr>
          <w:p w14:paraId="3B62CFF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Payment request was unsuccessful.</w:t>
            </w:r>
          </w:p>
        </w:tc>
        <w:tc>
          <w:tcPr>
            <w:tcW w:w="4962" w:type="dxa"/>
          </w:tcPr>
          <w:p w14:paraId="58D1ED9B" w14:textId="413769C2"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A234FD" w:rsidRPr="008D6F43" w14:paraId="3EB6822B" w14:textId="77777777" w:rsidTr="00542B06">
        <w:trPr>
          <w:trHeight w:val="907"/>
        </w:trPr>
        <w:tc>
          <w:tcPr>
            <w:tcW w:w="3970" w:type="dxa"/>
          </w:tcPr>
          <w:p w14:paraId="618C92F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Product selected is incorrect.</w:t>
            </w:r>
          </w:p>
        </w:tc>
        <w:tc>
          <w:tcPr>
            <w:tcW w:w="4677" w:type="dxa"/>
          </w:tcPr>
          <w:p w14:paraId="68EED49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tried to create a payment request for a support line item that is not in the selected support category.</w:t>
            </w:r>
          </w:p>
        </w:tc>
        <w:tc>
          <w:tcPr>
            <w:tcW w:w="4962" w:type="dxa"/>
          </w:tcPr>
          <w:p w14:paraId="2D5F5E6F"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entered the correct support line item for this service booking.</w:t>
            </w:r>
          </w:p>
        </w:tc>
      </w:tr>
      <w:tr w:rsidR="00A234FD" w:rsidRPr="008D6F43" w14:paraId="0AAC1E2C" w14:textId="77777777" w:rsidTr="00542B06">
        <w:trPr>
          <w:trHeight w:val="907"/>
        </w:trPr>
        <w:tc>
          <w:tcPr>
            <w:tcW w:w="3970" w:type="dxa"/>
          </w:tcPr>
          <w:p w14:paraId="7AAC8E2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lastRenderedPageBreak/>
              <w:t>Selected participant is not self-managed. Provide product level details for such payment requests to process.</w:t>
            </w:r>
          </w:p>
        </w:tc>
        <w:tc>
          <w:tcPr>
            <w:tcW w:w="4677" w:type="dxa"/>
          </w:tcPr>
          <w:p w14:paraId="48D64289" w14:textId="718697C2"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selected a </w:t>
            </w:r>
            <w:r w:rsidR="00011181" w:rsidRPr="00050BDA">
              <w:rPr>
                <w:rFonts w:eastAsia="Calibri" w:cs="Arial"/>
                <w:color w:val="000000"/>
                <w:szCs w:val="22"/>
                <w:lang w:val="en-US" w:eastAsia="en-US"/>
              </w:rPr>
              <w:t>s</w:t>
            </w:r>
            <w:r w:rsidRPr="00050BDA">
              <w:rPr>
                <w:rFonts w:eastAsia="Calibri" w:cs="Arial"/>
                <w:color w:val="000000"/>
                <w:szCs w:val="22"/>
                <w:lang w:val="en-US" w:eastAsia="en-US"/>
              </w:rPr>
              <w:t xml:space="preserve">upport </w:t>
            </w:r>
            <w:r w:rsidR="00011181" w:rsidRPr="00050BDA">
              <w:rPr>
                <w:rFonts w:eastAsia="Calibri" w:cs="Arial"/>
                <w:color w:val="000000"/>
                <w:szCs w:val="22"/>
                <w:lang w:val="en-US" w:eastAsia="en-US"/>
              </w:rPr>
              <w:t>c</w:t>
            </w:r>
            <w:r w:rsidRPr="00050BDA">
              <w:rPr>
                <w:rFonts w:eastAsia="Calibri" w:cs="Arial"/>
                <w:color w:val="000000"/>
                <w:szCs w:val="22"/>
                <w:lang w:val="en-US" w:eastAsia="en-US"/>
              </w:rPr>
              <w:t xml:space="preserve">ategory instead of a Support </w:t>
            </w:r>
            <w:r w:rsidR="00E66956" w:rsidRPr="00050BDA">
              <w:rPr>
                <w:rFonts w:eastAsia="Calibri" w:cs="Arial"/>
                <w:color w:val="000000"/>
                <w:szCs w:val="22"/>
                <w:lang w:val="en-US" w:eastAsia="en-US"/>
              </w:rPr>
              <w:t>line-item</w:t>
            </w:r>
            <w:r w:rsidRPr="00050BDA">
              <w:rPr>
                <w:rFonts w:eastAsia="Calibri" w:cs="Arial"/>
                <w:color w:val="000000"/>
                <w:szCs w:val="22"/>
                <w:lang w:val="en-US" w:eastAsia="en-US"/>
              </w:rPr>
              <w:t xml:space="preserve"> code.</w:t>
            </w:r>
          </w:p>
        </w:tc>
        <w:tc>
          <w:tcPr>
            <w:tcW w:w="4962" w:type="dxa"/>
          </w:tcPr>
          <w:p w14:paraId="5EC36FFD" w14:textId="77777777" w:rsidR="00A234FD" w:rsidRPr="00050BDA" w:rsidRDefault="00A234FD" w:rsidP="00EA17D3">
            <w:pPr>
              <w:spacing w:line="240" w:lineRule="auto"/>
              <w:rPr>
                <w:rFonts w:eastAsia="Calibri" w:cs="Arial"/>
                <w:color w:val="000000"/>
                <w:szCs w:val="22"/>
                <w:highlight w:val="yellow"/>
                <w:lang w:val="en-US" w:eastAsia="en-US"/>
              </w:rPr>
            </w:pPr>
            <w:r w:rsidRPr="00050BDA">
              <w:rPr>
                <w:rFonts w:eastAsia="Calibri" w:cs="Arial"/>
                <w:color w:val="000000"/>
                <w:szCs w:val="22"/>
                <w:lang w:val="en-US" w:eastAsia="en-US"/>
              </w:rPr>
              <w:t>Select the Support line item for the services that have been provided.</w:t>
            </w:r>
          </w:p>
        </w:tc>
      </w:tr>
      <w:tr w:rsidR="00A234FD" w:rsidRPr="008D6F43" w14:paraId="39EA6370" w14:textId="77777777" w:rsidTr="00542B06">
        <w:trPr>
          <w:trHeight w:val="907"/>
        </w:trPr>
        <w:tc>
          <w:tcPr>
            <w:tcW w:w="3970" w:type="dxa"/>
          </w:tcPr>
          <w:p w14:paraId="080E289F" w14:textId="5378EEE0"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Selected quantity or unit price is incorrect</w:t>
            </w:r>
            <w:r w:rsidR="002F4B0D" w:rsidRPr="00050BDA">
              <w:rPr>
                <w:rFonts w:eastAsia="Calibri" w:cs="Arial"/>
                <w:color w:val="000000"/>
                <w:szCs w:val="22"/>
                <w:lang w:val="en-US" w:eastAsia="en-US"/>
              </w:rPr>
              <w:t>.</w:t>
            </w:r>
          </w:p>
        </w:tc>
        <w:tc>
          <w:tcPr>
            <w:tcW w:w="4677" w:type="dxa"/>
          </w:tcPr>
          <w:p w14:paraId="22391CC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quantity and unit price specified in this payment request is not correct.</w:t>
            </w:r>
          </w:p>
        </w:tc>
        <w:tc>
          <w:tcPr>
            <w:tcW w:w="4962" w:type="dxa"/>
          </w:tcPr>
          <w:p w14:paraId="0412B16E"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Enter the quantity as a whole amount, i.e. 1</w:t>
            </w:r>
          </w:p>
          <w:p w14:paraId="5C2D6AFA" w14:textId="77777777"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strike/>
                <w:color w:val="000000"/>
                <w:szCs w:val="22"/>
                <w:lang w:val="en-US" w:eastAsia="en-US"/>
              </w:rPr>
              <w:t xml:space="preserve"> </w:t>
            </w:r>
          </w:p>
          <w:p w14:paraId="556DE47E"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Enter the unit price for the payment request. </w:t>
            </w:r>
          </w:p>
          <w:p w14:paraId="73E39049"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unit price must be in dollars and cents without the ‘$’ symbol, i.e., 98.06</w:t>
            </w:r>
            <w:r w:rsidR="00BE1CAF" w:rsidRPr="00050BDA">
              <w:rPr>
                <w:rFonts w:eastAsia="Calibri" w:cs="Arial"/>
                <w:color w:val="000000"/>
                <w:szCs w:val="22"/>
                <w:lang w:val="en-US" w:eastAsia="en-US"/>
              </w:rPr>
              <w:t>.</w:t>
            </w:r>
          </w:p>
          <w:p w14:paraId="7C232A8A" w14:textId="77777777" w:rsidR="00BE1CAF" w:rsidRPr="00050BDA" w:rsidRDefault="00BE1CAF" w:rsidP="00EA17D3">
            <w:pPr>
              <w:spacing w:line="240" w:lineRule="auto"/>
              <w:rPr>
                <w:rFonts w:eastAsia="Calibri" w:cs="Arial"/>
                <w:color w:val="000000"/>
                <w:szCs w:val="22"/>
                <w:lang w:val="en-US" w:eastAsia="en-US"/>
              </w:rPr>
            </w:pPr>
          </w:p>
          <w:p w14:paraId="6C23F13B" w14:textId="77777777" w:rsidR="00A234FD" w:rsidRPr="00050BDA" w:rsidRDefault="00A234FD" w:rsidP="00EA17D3">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The unit price should be formatted as 0.00.</w:t>
            </w:r>
          </w:p>
        </w:tc>
      </w:tr>
      <w:tr w:rsidR="00A234FD" w:rsidRPr="008D6F43" w14:paraId="43D6508E" w14:textId="77777777" w:rsidTr="00542B06">
        <w:trPr>
          <w:trHeight w:val="907"/>
        </w:trPr>
        <w:tc>
          <w:tcPr>
            <w:tcW w:w="3970" w:type="dxa"/>
          </w:tcPr>
          <w:p w14:paraId="6FF59507"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Service booking could not be generated as no budget is available in participant’s plan.</w:t>
            </w:r>
          </w:p>
        </w:tc>
        <w:tc>
          <w:tcPr>
            <w:tcW w:w="4677" w:type="dxa"/>
          </w:tcPr>
          <w:p w14:paraId="3B63297A"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There is no support budget in the service booking. </w:t>
            </w:r>
          </w:p>
        </w:tc>
        <w:tc>
          <w:tcPr>
            <w:tcW w:w="4962" w:type="dxa"/>
          </w:tcPr>
          <w:p w14:paraId="7E52A6CF" w14:textId="22AF3D23"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the participant and advise that there is no support budget available for the service booking. </w:t>
            </w:r>
          </w:p>
        </w:tc>
      </w:tr>
      <w:tr w:rsidR="00A234FD" w:rsidRPr="008D6F43" w14:paraId="0DA92EF9" w14:textId="77777777" w:rsidTr="00542B06">
        <w:trPr>
          <w:trHeight w:val="907"/>
        </w:trPr>
        <w:tc>
          <w:tcPr>
            <w:tcW w:w="3970" w:type="dxa"/>
          </w:tcPr>
          <w:p w14:paraId="0FDD2D1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Service booking could not be generated as no fund-management agreement exists for this participant.</w:t>
            </w:r>
          </w:p>
        </w:tc>
        <w:tc>
          <w:tcPr>
            <w:tcW w:w="4677" w:type="dxa"/>
          </w:tcPr>
          <w:p w14:paraId="33173BC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participant may be self-managed or have a plan manager in place.</w:t>
            </w:r>
          </w:p>
        </w:tc>
        <w:tc>
          <w:tcPr>
            <w:tcW w:w="4962" w:type="dxa"/>
          </w:tcPr>
          <w:p w14:paraId="1D5CD6C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may be required to forward a tax invoice for your supports/services to the participant or plan manager.</w:t>
            </w:r>
          </w:p>
        </w:tc>
      </w:tr>
      <w:tr w:rsidR="00A234FD" w:rsidRPr="008D6F43" w14:paraId="1348B0CF" w14:textId="77777777" w:rsidTr="00542B06">
        <w:trPr>
          <w:trHeight w:val="907"/>
        </w:trPr>
        <w:tc>
          <w:tcPr>
            <w:tcW w:w="3970" w:type="dxa"/>
          </w:tcPr>
          <w:p w14:paraId="2E7BB849"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Service </w:t>
            </w:r>
            <w:r w:rsidR="00011181" w:rsidRPr="00050BDA">
              <w:rPr>
                <w:rFonts w:eastAsia="Calibri" w:cs="Arial"/>
                <w:color w:val="000000"/>
                <w:szCs w:val="22"/>
                <w:lang w:val="en-US" w:eastAsia="en-US"/>
              </w:rPr>
              <w:t>b</w:t>
            </w:r>
            <w:r w:rsidRPr="00050BDA">
              <w:rPr>
                <w:rFonts w:eastAsia="Calibri" w:cs="Arial"/>
                <w:color w:val="000000"/>
                <w:szCs w:val="22"/>
                <w:lang w:val="en-US" w:eastAsia="en-US"/>
              </w:rPr>
              <w:t>ooking does not exist.</w:t>
            </w:r>
          </w:p>
        </w:tc>
        <w:tc>
          <w:tcPr>
            <w:tcW w:w="4677" w:type="dxa"/>
          </w:tcPr>
          <w:p w14:paraId="5B599A57"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participant does not have a service booking created within this plan period. </w:t>
            </w:r>
          </w:p>
        </w:tc>
        <w:tc>
          <w:tcPr>
            <w:tcW w:w="4962" w:type="dxa"/>
          </w:tcPr>
          <w:p w14:paraId="1782E2EF"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Create a service booking within the relevant plan period.</w:t>
            </w:r>
          </w:p>
        </w:tc>
      </w:tr>
      <w:tr w:rsidR="00A234FD" w:rsidRPr="008D6F43" w14:paraId="698F73EA" w14:textId="77777777" w:rsidTr="00542B06">
        <w:trPr>
          <w:trHeight w:val="907"/>
        </w:trPr>
        <w:tc>
          <w:tcPr>
            <w:tcW w:w="3970" w:type="dxa"/>
          </w:tcPr>
          <w:p w14:paraId="66B3C1B3"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Support start/end dates entered are outside the service booking dates.</w:t>
            </w:r>
          </w:p>
        </w:tc>
        <w:tc>
          <w:tcPr>
            <w:tcW w:w="4677" w:type="dxa"/>
          </w:tcPr>
          <w:p w14:paraId="191ADB54" w14:textId="77777777" w:rsidR="00A234FD" w:rsidRPr="00050BDA" w:rsidRDefault="00A234FD" w:rsidP="00EA17D3">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w:t>
            </w:r>
            <w:r w:rsidR="00011181" w:rsidRPr="00050BDA">
              <w:rPr>
                <w:rFonts w:eastAsia="Calibri" w:cs="Arial"/>
                <w:color w:val="000000"/>
                <w:szCs w:val="22"/>
                <w:lang w:val="en-US" w:eastAsia="en-US"/>
              </w:rPr>
              <w:t>s</w:t>
            </w:r>
            <w:r w:rsidRPr="00050BDA">
              <w:rPr>
                <w:rFonts w:eastAsia="Calibri" w:cs="Arial"/>
                <w:color w:val="000000"/>
                <w:szCs w:val="22"/>
                <w:lang w:val="en-US" w:eastAsia="en-US"/>
              </w:rPr>
              <w:t xml:space="preserve">upport start and/or end dates are not within the service booking period. </w:t>
            </w:r>
          </w:p>
        </w:tc>
        <w:tc>
          <w:tcPr>
            <w:tcW w:w="4962" w:type="dxa"/>
          </w:tcPr>
          <w:p w14:paraId="365CDD3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Enter the start and end dates for the service delivered. Create a service booking with the correct start date and end date and then request payment for services.</w:t>
            </w:r>
          </w:p>
          <w:p w14:paraId="239E52B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p w14:paraId="0BD79C2F" w14:textId="77777777" w:rsidR="00BE1CAF" w:rsidRPr="00050BDA" w:rsidRDefault="00BE1CAF" w:rsidP="00EA17D3">
            <w:pPr>
              <w:spacing w:line="240" w:lineRule="auto"/>
              <w:rPr>
                <w:rFonts w:eastAsia="Calibri" w:cs="Arial"/>
                <w:color w:val="000000"/>
                <w:szCs w:val="22"/>
                <w:lang w:val="en-US" w:eastAsia="en-US"/>
              </w:rPr>
            </w:pPr>
          </w:p>
        </w:tc>
      </w:tr>
      <w:tr w:rsidR="00A234FD" w:rsidRPr="008D6F43" w14:paraId="568AB392" w14:textId="77777777" w:rsidTr="00542B06">
        <w:trPr>
          <w:trHeight w:val="907"/>
        </w:trPr>
        <w:tc>
          <w:tcPr>
            <w:tcW w:w="3970" w:type="dxa"/>
          </w:tcPr>
          <w:p w14:paraId="3F5EC4BB" w14:textId="51902181"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lastRenderedPageBreak/>
              <w:t>Support start and/or end date are not valid</w:t>
            </w:r>
          </w:p>
          <w:p w14:paraId="31AE02EA" w14:textId="77777777" w:rsidR="00A234FD" w:rsidRPr="00050BDA" w:rsidRDefault="00A234FD" w:rsidP="00EA17D3">
            <w:pPr>
              <w:spacing w:line="240" w:lineRule="auto"/>
              <w:rPr>
                <w:rFonts w:eastAsia="Calibri" w:cs="Arial"/>
                <w:color w:val="000000"/>
                <w:szCs w:val="22"/>
                <w:lang w:val="en-US" w:eastAsia="en-US"/>
              </w:rPr>
            </w:pPr>
          </w:p>
        </w:tc>
        <w:tc>
          <w:tcPr>
            <w:tcW w:w="4677" w:type="dxa"/>
          </w:tcPr>
          <w:p w14:paraId="7BB2A1B2"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support start and/or end dates are not valid.</w:t>
            </w:r>
          </w:p>
        </w:tc>
        <w:tc>
          <w:tcPr>
            <w:tcW w:w="4962" w:type="dxa"/>
          </w:tcPr>
          <w:p w14:paraId="0EF22FF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Enter the start and end dates for the service delivered.</w:t>
            </w:r>
          </w:p>
          <w:p w14:paraId="7C25D0D7"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Create a service booking with the correct start date and end date and then request payment for services.</w:t>
            </w:r>
          </w:p>
          <w:p w14:paraId="46BCDD83" w14:textId="30D7E39E" w:rsidR="00BE1CAF" w:rsidRPr="00050BDA" w:rsidRDefault="00A234FD" w:rsidP="00907909">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tc>
      </w:tr>
      <w:tr w:rsidR="00A234FD" w:rsidRPr="008D6F43" w14:paraId="5E09A47A" w14:textId="77777777" w:rsidTr="00542B06">
        <w:trPr>
          <w:trHeight w:val="907"/>
        </w:trPr>
        <w:tc>
          <w:tcPr>
            <w:tcW w:w="3970" w:type="dxa"/>
          </w:tcPr>
          <w:p w14:paraId="2217BEB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Insufficient evidence or </w:t>
            </w:r>
            <w:proofErr w:type="spellStart"/>
            <w:r w:rsidRPr="00050BDA">
              <w:rPr>
                <w:rFonts w:eastAsia="Calibri" w:cs="Arial"/>
                <w:color w:val="000000"/>
                <w:szCs w:val="22"/>
                <w:lang w:val="en-US" w:eastAsia="en-US"/>
              </w:rPr>
              <w:t>authorisation</w:t>
            </w:r>
            <w:proofErr w:type="spellEnd"/>
            <w:r w:rsidRPr="00050BDA">
              <w:rPr>
                <w:rFonts w:eastAsia="Calibri" w:cs="Arial"/>
                <w:color w:val="000000"/>
                <w:szCs w:val="22"/>
                <w:lang w:val="en-US" w:eastAsia="en-US"/>
              </w:rPr>
              <w:t xml:space="preserve"> provided</w:t>
            </w:r>
          </w:p>
        </w:tc>
        <w:tc>
          <w:tcPr>
            <w:tcW w:w="4677" w:type="dxa"/>
          </w:tcPr>
          <w:p w14:paraId="03FCEBD9"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Correct documentation is not held by NDIS</w:t>
            </w:r>
          </w:p>
        </w:tc>
        <w:tc>
          <w:tcPr>
            <w:tcW w:w="4962" w:type="dxa"/>
          </w:tcPr>
          <w:p w14:paraId="18F08421" w14:textId="52F9AEFE"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Upload the correct documentation that is required to complete the payment request</w:t>
            </w:r>
            <w:r w:rsidR="00907909" w:rsidRPr="00050BDA">
              <w:rPr>
                <w:rFonts w:eastAsia="Calibri" w:cs="Arial"/>
                <w:color w:val="000000"/>
                <w:szCs w:val="22"/>
                <w:lang w:val="en-US" w:eastAsia="en-US"/>
              </w:rPr>
              <w:t>.</w:t>
            </w:r>
          </w:p>
        </w:tc>
      </w:tr>
      <w:tr w:rsidR="00A234FD" w:rsidRPr="008D6F43" w14:paraId="02328BD8" w14:textId="77777777" w:rsidTr="00542B06">
        <w:trPr>
          <w:trHeight w:val="907"/>
        </w:trPr>
        <w:tc>
          <w:tcPr>
            <w:tcW w:w="3970" w:type="dxa"/>
          </w:tcPr>
          <w:p w14:paraId="32F7C8E4"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Incorrect participant, service </w:t>
            </w:r>
            <w:proofErr w:type="gramStart"/>
            <w:r w:rsidRPr="00050BDA">
              <w:rPr>
                <w:rFonts w:eastAsia="Calibri" w:cs="Arial"/>
                <w:color w:val="000000"/>
                <w:szCs w:val="22"/>
                <w:lang w:val="en-US" w:eastAsia="en-US"/>
              </w:rPr>
              <w:t>booking</w:t>
            </w:r>
            <w:proofErr w:type="gramEnd"/>
            <w:r w:rsidRPr="00050BDA">
              <w:rPr>
                <w:rFonts w:eastAsia="Calibri" w:cs="Arial"/>
                <w:color w:val="000000"/>
                <w:szCs w:val="22"/>
                <w:lang w:val="en-US" w:eastAsia="en-US"/>
              </w:rPr>
              <w:t xml:space="preserve"> or provider selected</w:t>
            </w:r>
          </w:p>
        </w:tc>
        <w:tc>
          <w:tcPr>
            <w:tcW w:w="4677" w:type="dxa"/>
          </w:tcPr>
          <w:p w14:paraId="66E2B43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selected an incorrect participant, service booking or provider  </w:t>
            </w:r>
          </w:p>
        </w:tc>
        <w:tc>
          <w:tcPr>
            <w:tcW w:w="4962" w:type="dxa"/>
          </w:tcPr>
          <w:p w14:paraId="222940B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selected the correct participant, service booking and provider.</w:t>
            </w:r>
          </w:p>
          <w:p w14:paraId="23A52518" w14:textId="77777777" w:rsidR="00A234FD" w:rsidRPr="00050BDA" w:rsidRDefault="00A234FD" w:rsidP="00EA17D3">
            <w:pPr>
              <w:spacing w:line="240" w:lineRule="auto"/>
              <w:rPr>
                <w:rFonts w:eastAsia="Calibri" w:cs="Arial"/>
                <w:color w:val="000000"/>
                <w:szCs w:val="22"/>
                <w:lang w:val="en-US" w:eastAsia="en-US"/>
              </w:rPr>
            </w:pPr>
          </w:p>
          <w:p w14:paraId="118CD76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will need to create a service booking with the correct details and then request payment for services.</w:t>
            </w:r>
          </w:p>
          <w:p w14:paraId="63310B92" w14:textId="77777777" w:rsidR="00A234FD" w:rsidRPr="00050BDA" w:rsidRDefault="00A234FD" w:rsidP="00EA17D3">
            <w:pPr>
              <w:spacing w:line="240" w:lineRule="auto"/>
              <w:rPr>
                <w:rFonts w:eastAsia="Calibri" w:cs="Arial"/>
                <w:color w:val="000000"/>
                <w:szCs w:val="22"/>
                <w:lang w:val="en-US" w:eastAsia="en-US"/>
              </w:rPr>
            </w:pPr>
          </w:p>
          <w:p w14:paraId="6B95C8DD" w14:textId="1F63411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w:t>
            </w:r>
            <w:r w:rsidR="00C04EBA" w:rsidRPr="00050BDA">
              <w:rPr>
                <w:rFonts w:eastAsia="Calibri" w:cs="Arial"/>
                <w:color w:val="000000"/>
                <w:szCs w:val="22"/>
                <w:lang w:val="en-US" w:eastAsia="en-US"/>
              </w:rPr>
              <w:t>might be</w:t>
            </w:r>
            <w:r w:rsidRPr="00050BDA">
              <w:rPr>
                <w:rFonts w:eastAsia="Calibri" w:cs="Arial"/>
                <w:color w:val="000000"/>
                <w:szCs w:val="22"/>
                <w:lang w:val="en-US" w:eastAsia="en-US"/>
              </w:rPr>
              <w:t xml:space="preserve"> unable to create a service booking within the relative plan as it has expired.</w:t>
            </w:r>
          </w:p>
          <w:p w14:paraId="6C47A48B" w14:textId="77777777" w:rsidR="00A234FD" w:rsidRPr="00050BDA" w:rsidRDefault="00A234FD" w:rsidP="00EA17D3">
            <w:pPr>
              <w:spacing w:line="240" w:lineRule="auto"/>
              <w:rPr>
                <w:rFonts w:eastAsia="Calibri" w:cs="Arial"/>
                <w:color w:val="000000"/>
                <w:szCs w:val="22"/>
                <w:lang w:val="en-US" w:eastAsia="en-US"/>
              </w:rPr>
            </w:pPr>
          </w:p>
          <w:p w14:paraId="138055D2" w14:textId="05E10CC0"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will need to contact NDIS for </w:t>
            </w:r>
            <w:r w:rsidR="008B187F" w:rsidRPr="00050BDA">
              <w:rPr>
                <w:rFonts w:eastAsia="Calibri" w:cs="Arial"/>
                <w:color w:val="000000"/>
                <w:szCs w:val="22"/>
                <w:lang w:val="en-US" w:eastAsia="en-US"/>
              </w:rPr>
              <w:t>help</w:t>
            </w:r>
          </w:p>
          <w:p w14:paraId="3D690D5D" w14:textId="77777777" w:rsidR="00A234FD" w:rsidRPr="00050BDA" w:rsidRDefault="00A234FD" w:rsidP="00EA17D3">
            <w:pPr>
              <w:spacing w:line="240" w:lineRule="auto"/>
              <w:rPr>
                <w:rFonts w:eastAsia="Calibri" w:cs="Arial"/>
                <w:color w:val="000000"/>
                <w:szCs w:val="22"/>
                <w:lang w:val="en-US" w:eastAsia="en-US"/>
              </w:rPr>
            </w:pPr>
          </w:p>
        </w:tc>
      </w:tr>
      <w:tr w:rsidR="00A234FD" w:rsidRPr="008D6F43" w14:paraId="14D94629" w14:textId="77777777" w:rsidTr="00542B06">
        <w:trPr>
          <w:trHeight w:val="907"/>
        </w:trPr>
        <w:tc>
          <w:tcPr>
            <w:tcW w:w="3970" w:type="dxa"/>
          </w:tcPr>
          <w:p w14:paraId="682B95E3"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GST code selected is incorrect </w:t>
            </w:r>
          </w:p>
        </w:tc>
        <w:tc>
          <w:tcPr>
            <w:tcW w:w="4677" w:type="dxa"/>
          </w:tcPr>
          <w:p w14:paraId="6B221D0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GST code selected is not valid.</w:t>
            </w:r>
          </w:p>
        </w:tc>
        <w:tc>
          <w:tcPr>
            <w:tcW w:w="4962" w:type="dxa"/>
          </w:tcPr>
          <w:p w14:paraId="16C168A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Enter the appropriate GST value for the support item. P1=10%GST, P2=GST Free, P5=GST Out of Scope</w:t>
            </w:r>
          </w:p>
        </w:tc>
      </w:tr>
      <w:tr w:rsidR="00A234FD" w:rsidRPr="008D6F43" w14:paraId="2F9357CC" w14:textId="77777777" w:rsidTr="00542B06">
        <w:trPr>
          <w:trHeight w:val="907"/>
        </w:trPr>
        <w:tc>
          <w:tcPr>
            <w:tcW w:w="3970" w:type="dxa"/>
          </w:tcPr>
          <w:p w14:paraId="6E6544CB"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Payment Request [Payment request number] already exists with the same details</w:t>
            </w:r>
          </w:p>
        </w:tc>
        <w:tc>
          <w:tcPr>
            <w:tcW w:w="4677" w:type="dxa"/>
          </w:tcPr>
          <w:p w14:paraId="3E0D1EE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created a payment request with the same details as another payment request</w:t>
            </w:r>
          </w:p>
        </w:tc>
        <w:tc>
          <w:tcPr>
            <w:tcW w:w="4962" w:type="dxa"/>
          </w:tcPr>
          <w:p w14:paraId="186740D6" w14:textId="77777777" w:rsidR="00A234FD" w:rsidRPr="00050BDA" w:rsidRDefault="00A234FD" w:rsidP="00EA17D3">
            <w:pPr>
              <w:pStyle w:val="CommentText"/>
              <w:rPr>
                <w:sz w:val="22"/>
                <w:szCs w:val="22"/>
                <w:lang w:val="en-US"/>
              </w:rPr>
            </w:pPr>
            <w:r w:rsidRPr="00050BDA">
              <w:rPr>
                <w:sz w:val="22"/>
                <w:szCs w:val="22"/>
                <w:lang w:val="en-US"/>
              </w:rPr>
              <w:t>You will need to cancel the paid payment request for the same support line item and consolidate the multiple support line items for the same day under one payment request.</w:t>
            </w:r>
          </w:p>
          <w:p w14:paraId="4C2F1F11" w14:textId="77777777" w:rsidR="00A234FD" w:rsidRPr="00050BDA" w:rsidRDefault="00A234FD" w:rsidP="00EA17D3">
            <w:pPr>
              <w:pStyle w:val="CommentText"/>
              <w:rPr>
                <w:sz w:val="22"/>
                <w:szCs w:val="22"/>
                <w:lang w:val="en-US"/>
              </w:rPr>
            </w:pPr>
            <w:r w:rsidRPr="00050BDA">
              <w:rPr>
                <w:sz w:val="22"/>
                <w:szCs w:val="22"/>
                <w:lang w:val="en-US"/>
              </w:rPr>
              <w:lastRenderedPageBreak/>
              <w:t>Or</w:t>
            </w:r>
          </w:p>
          <w:p w14:paraId="6E2C2BA5" w14:textId="25B2C9FD" w:rsidR="00A234FD" w:rsidRPr="00050BDA" w:rsidRDefault="00A234FD" w:rsidP="00EA17D3">
            <w:pPr>
              <w:spacing w:line="240" w:lineRule="auto"/>
              <w:rPr>
                <w:szCs w:val="22"/>
                <w:lang w:val="en-US"/>
              </w:rPr>
            </w:pPr>
            <w:r w:rsidRPr="00050BDA">
              <w:rPr>
                <w:szCs w:val="22"/>
                <w:lang w:val="en-US"/>
              </w:rPr>
              <w:t xml:space="preserve">Contact NDIS for </w:t>
            </w:r>
            <w:r w:rsidR="008B187F" w:rsidRPr="00050BDA">
              <w:rPr>
                <w:szCs w:val="22"/>
                <w:lang w:val="en-US"/>
              </w:rPr>
              <w:t>help</w:t>
            </w:r>
            <w:r w:rsidR="00BE1CAF" w:rsidRPr="00050BDA">
              <w:rPr>
                <w:szCs w:val="22"/>
                <w:lang w:val="en-US"/>
              </w:rPr>
              <w:t>.</w:t>
            </w:r>
          </w:p>
        </w:tc>
      </w:tr>
      <w:tr w:rsidR="0026508A" w:rsidRPr="008D6F43" w14:paraId="6431A479" w14:textId="77777777" w:rsidTr="00542B06">
        <w:trPr>
          <w:trHeight w:val="907"/>
        </w:trPr>
        <w:tc>
          <w:tcPr>
            <w:tcW w:w="3970" w:type="dxa"/>
          </w:tcPr>
          <w:p w14:paraId="0E941B9D" w14:textId="732D4950" w:rsidR="0026508A" w:rsidRPr="00050BDA" w:rsidRDefault="0026508A" w:rsidP="0026508A">
            <w:pPr>
              <w:spacing w:line="240" w:lineRule="auto"/>
              <w:rPr>
                <w:rFonts w:eastAsia="Calibri" w:cs="Arial"/>
                <w:color w:val="000000"/>
                <w:szCs w:val="22"/>
                <w:lang w:val="en-US" w:eastAsia="en-US"/>
              </w:rPr>
            </w:pPr>
            <w:r w:rsidRPr="00050BDA">
              <w:rPr>
                <w:lang w:val="en-US"/>
              </w:rPr>
              <w:t>Payment requests cannot be processed while your account is undergoing a review.</w:t>
            </w:r>
          </w:p>
        </w:tc>
        <w:tc>
          <w:tcPr>
            <w:tcW w:w="4677" w:type="dxa"/>
          </w:tcPr>
          <w:p w14:paraId="62F40384" w14:textId="48D43A81" w:rsidR="0026508A" w:rsidRPr="00050BDA" w:rsidRDefault="0026508A" w:rsidP="0026508A">
            <w:pPr>
              <w:spacing w:line="240" w:lineRule="auto"/>
              <w:rPr>
                <w:rFonts w:eastAsia="Calibri" w:cs="Arial"/>
                <w:color w:val="000000"/>
                <w:szCs w:val="22"/>
                <w:lang w:val="en-US" w:eastAsia="en-US"/>
              </w:rPr>
            </w:pPr>
            <w:r w:rsidRPr="00050BDA">
              <w:rPr>
                <w:lang w:val="en-US"/>
              </w:rPr>
              <w:t xml:space="preserve">The payment request you have submitted </w:t>
            </w:r>
            <w:r w:rsidR="000C043E" w:rsidRPr="00050BDA">
              <w:rPr>
                <w:lang w:val="en-US"/>
              </w:rPr>
              <w:t>cannot be processed by the Payments team while your account is being reviewed.</w:t>
            </w:r>
          </w:p>
        </w:tc>
        <w:tc>
          <w:tcPr>
            <w:tcW w:w="4962" w:type="dxa"/>
          </w:tcPr>
          <w:p w14:paraId="4637C29C" w14:textId="6192A41D" w:rsidR="0026508A" w:rsidRPr="00050BDA" w:rsidRDefault="0026508A" w:rsidP="00542B06">
            <w:pPr>
              <w:spacing w:line="240" w:lineRule="auto"/>
              <w:rPr>
                <w:szCs w:val="22"/>
                <w:lang w:val="en-US"/>
              </w:rPr>
            </w:pPr>
            <w:r w:rsidRPr="00050BDA">
              <w:rPr>
                <w:szCs w:val="22"/>
                <w:lang w:val="en-US"/>
              </w:rPr>
              <w:t xml:space="preserve">Contact NDIS for </w:t>
            </w:r>
            <w:r w:rsidR="008B187F" w:rsidRPr="00050BDA">
              <w:rPr>
                <w:szCs w:val="22"/>
                <w:lang w:val="en-US"/>
              </w:rPr>
              <w:t>help</w:t>
            </w:r>
            <w:r w:rsidRPr="00050BDA">
              <w:rPr>
                <w:szCs w:val="22"/>
                <w:lang w:val="en-US"/>
              </w:rPr>
              <w:t>.</w:t>
            </w:r>
          </w:p>
        </w:tc>
      </w:tr>
      <w:tr w:rsidR="0026508A" w:rsidRPr="008D6F43" w14:paraId="70558FEC" w14:textId="77777777" w:rsidTr="00542B06">
        <w:trPr>
          <w:trHeight w:val="907"/>
        </w:trPr>
        <w:tc>
          <w:tcPr>
            <w:tcW w:w="3970" w:type="dxa"/>
          </w:tcPr>
          <w:p w14:paraId="429BF484" w14:textId="56FBB724"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Please provide a valid service provider ABN number / exemption reason. </w:t>
            </w:r>
          </w:p>
        </w:tc>
        <w:tc>
          <w:tcPr>
            <w:tcW w:w="4677" w:type="dxa"/>
          </w:tcPr>
          <w:p w14:paraId="740049C3"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not entered an ABN number and the exemption reason has not been selected.</w:t>
            </w:r>
          </w:p>
          <w:p w14:paraId="4A1AA790" w14:textId="77777777" w:rsidR="0026508A" w:rsidRPr="00050BDA" w:rsidRDefault="0026508A" w:rsidP="0026508A">
            <w:pPr>
              <w:spacing w:line="240" w:lineRule="auto"/>
              <w:rPr>
                <w:rFonts w:eastAsia="Calibri" w:cs="Arial"/>
                <w:color w:val="000000"/>
                <w:szCs w:val="22"/>
                <w:lang w:val="en-US" w:eastAsia="en-US"/>
              </w:rPr>
            </w:pPr>
          </w:p>
        </w:tc>
        <w:tc>
          <w:tcPr>
            <w:tcW w:w="4962" w:type="dxa"/>
          </w:tcPr>
          <w:p w14:paraId="7B9B248A" w14:textId="77777777" w:rsidR="0026508A" w:rsidRPr="00050BDA" w:rsidRDefault="0026508A" w:rsidP="0026508A">
            <w:pPr>
              <w:pStyle w:val="CommentText"/>
              <w:rPr>
                <w:rFonts w:eastAsia="Calibri" w:cs="Arial"/>
                <w:color w:val="000000"/>
                <w:sz w:val="22"/>
                <w:szCs w:val="22"/>
                <w:lang w:val="en-US" w:eastAsia="en-US"/>
              </w:rPr>
            </w:pPr>
            <w:r w:rsidRPr="00050BDA">
              <w:rPr>
                <w:rFonts w:eastAsia="Calibri" w:cs="Arial"/>
                <w:color w:val="000000"/>
                <w:sz w:val="22"/>
                <w:szCs w:val="22"/>
                <w:lang w:val="en-US" w:eastAsia="en-US"/>
              </w:rPr>
              <w:t xml:space="preserve">Enter a valid ABN number </w:t>
            </w:r>
          </w:p>
          <w:p w14:paraId="09D5AB30" w14:textId="77777777" w:rsidR="0026508A" w:rsidRPr="00050BDA" w:rsidRDefault="0026508A" w:rsidP="0026508A">
            <w:pPr>
              <w:pStyle w:val="CommentText"/>
              <w:rPr>
                <w:rFonts w:eastAsia="Calibri" w:cs="Arial"/>
                <w:color w:val="000000"/>
                <w:sz w:val="22"/>
                <w:szCs w:val="22"/>
                <w:lang w:val="en-US" w:eastAsia="en-US"/>
              </w:rPr>
            </w:pPr>
            <w:r w:rsidRPr="00050BDA">
              <w:rPr>
                <w:rFonts w:eastAsia="Calibri" w:cs="Arial"/>
                <w:color w:val="000000"/>
                <w:sz w:val="22"/>
                <w:szCs w:val="22"/>
                <w:lang w:val="en-US" w:eastAsia="en-US"/>
              </w:rPr>
              <w:t>OR</w:t>
            </w:r>
          </w:p>
          <w:p w14:paraId="6514F706" w14:textId="77777777" w:rsidR="0026508A" w:rsidRPr="00050BDA" w:rsidRDefault="0026508A" w:rsidP="0026508A">
            <w:pPr>
              <w:pStyle w:val="CommentText"/>
              <w:rPr>
                <w:sz w:val="22"/>
                <w:szCs w:val="22"/>
                <w:lang w:val="en-US"/>
              </w:rPr>
            </w:pPr>
            <w:r w:rsidRPr="00050BDA">
              <w:rPr>
                <w:rFonts w:eastAsia="Calibri" w:cs="Arial"/>
                <w:color w:val="000000"/>
                <w:sz w:val="22"/>
                <w:szCs w:val="22"/>
                <w:lang w:val="en-US" w:eastAsia="en-US"/>
              </w:rPr>
              <w:t>Select a valid exemption reason.</w:t>
            </w:r>
          </w:p>
        </w:tc>
      </w:tr>
      <w:tr w:rsidR="0026508A" w:rsidRPr="008D6F43" w14:paraId="57E58858" w14:textId="77777777" w:rsidTr="00542B06">
        <w:trPr>
          <w:trHeight w:val="907"/>
        </w:trPr>
        <w:tc>
          <w:tcPr>
            <w:tcW w:w="3970" w:type="dxa"/>
          </w:tcPr>
          <w:p w14:paraId="1D7F3C69"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Provided ABN Number/ Exemption reason is not valid</w:t>
            </w:r>
          </w:p>
          <w:p w14:paraId="353D3C5F" w14:textId="77777777" w:rsidR="0026508A" w:rsidRPr="00050BDA" w:rsidRDefault="0026508A" w:rsidP="0026508A">
            <w:pPr>
              <w:spacing w:line="240" w:lineRule="auto"/>
              <w:rPr>
                <w:rFonts w:eastAsia="Calibri" w:cs="Arial"/>
                <w:color w:val="000000"/>
                <w:szCs w:val="22"/>
                <w:lang w:val="en-US" w:eastAsia="en-US"/>
              </w:rPr>
            </w:pPr>
          </w:p>
        </w:tc>
        <w:tc>
          <w:tcPr>
            <w:tcW w:w="4677" w:type="dxa"/>
          </w:tcPr>
          <w:p w14:paraId="0941D325"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entered an invalid ABN number or exemption reason.</w:t>
            </w:r>
          </w:p>
        </w:tc>
        <w:tc>
          <w:tcPr>
            <w:tcW w:w="4962" w:type="dxa"/>
          </w:tcPr>
          <w:p w14:paraId="3D4DE29F" w14:textId="7AECA197" w:rsidR="0026508A" w:rsidRPr="00050BDA" w:rsidRDefault="0026508A" w:rsidP="0026508A">
            <w:pPr>
              <w:pStyle w:val="CommentText"/>
              <w:rPr>
                <w:sz w:val="22"/>
                <w:szCs w:val="22"/>
                <w:lang w:val="en-US"/>
              </w:rPr>
            </w:pPr>
            <w:r w:rsidRPr="00050BDA">
              <w:rPr>
                <w:sz w:val="22"/>
                <w:szCs w:val="22"/>
                <w:lang w:val="en-US"/>
              </w:rPr>
              <w:t>Check that the ABN number is a valid 11digit number. If it is an invalid ABN, you may need to contact the supporting provider or participant for clarification</w:t>
            </w:r>
          </w:p>
          <w:p w14:paraId="6FFBBFBB" w14:textId="77777777" w:rsidR="0026508A" w:rsidRPr="00050BDA" w:rsidRDefault="0026508A" w:rsidP="0026508A">
            <w:pPr>
              <w:pStyle w:val="CommentText"/>
              <w:rPr>
                <w:sz w:val="22"/>
                <w:szCs w:val="22"/>
                <w:lang w:val="en-US"/>
              </w:rPr>
            </w:pPr>
            <w:r w:rsidRPr="00050BDA">
              <w:rPr>
                <w:sz w:val="22"/>
                <w:szCs w:val="22"/>
                <w:lang w:val="en-US"/>
              </w:rPr>
              <w:t>OR</w:t>
            </w:r>
          </w:p>
          <w:p w14:paraId="27F75E33" w14:textId="77777777" w:rsidR="0026508A" w:rsidRPr="00050BDA" w:rsidRDefault="0026508A" w:rsidP="0026508A">
            <w:pPr>
              <w:pStyle w:val="CommentText"/>
              <w:rPr>
                <w:sz w:val="22"/>
                <w:szCs w:val="22"/>
                <w:lang w:val="en-US"/>
              </w:rPr>
            </w:pPr>
            <w:r w:rsidRPr="00050BDA">
              <w:rPr>
                <w:sz w:val="22"/>
                <w:szCs w:val="22"/>
                <w:lang w:val="en-US"/>
              </w:rPr>
              <w:t xml:space="preserve">Check that the Exemption reason is valid. </w:t>
            </w:r>
          </w:p>
        </w:tc>
      </w:tr>
      <w:tr w:rsidR="0026508A" w:rsidRPr="008D6F43" w14:paraId="32286905" w14:textId="77777777" w:rsidTr="00542B06">
        <w:trPr>
          <w:trHeight w:val="907"/>
        </w:trPr>
        <w:tc>
          <w:tcPr>
            <w:tcW w:w="3970" w:type="dxa"/>
          </w:tcPr>
          <w:p w14:paraId="1BAC6C31"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Quantity should only be 1 for Covid-19 related special claims</w:t>
            </w:r>
          </w:p>
        </w:tc>
        <w:tc>
          <w:tcPr>
            <w:tcW w:w="4677" w:type="dxa"/>
          </w:tcPr>
          <w:p w14:paraId="40BF4D92"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entered an incorrect quantity.</w:t>
            </w:r>
          </w:p>
        </w:tc>
        <w:tc>
          <w:tcPr>
            <w:tcW w:w="4962" w:type="dxa"/>
          </w:tcPr>
          <w:p w14:paraId="23B6AD70" w14:textId="1E5DA77E" w:rsidR="0026508A" w:rsidRPr="00050BDA" w:rsidRDefault="0026508A" w:rsidP="0026508A">
            <w:pPr>
              <w:spacing w:line="240" w:lineRule="auto"/>
              <w:rPr>
                <w:szCs w:val="22"/>
                <w:lang w:val="en-US"/>
              </w:rPr>
            </w:pPr>
            <w:r w:rsidRPr="00050BDA">
              <w:rPr>
                <w:rFonts w:eastAsia="Calibri" w:cs="Arial"/>
                <w:color w:val="000000"/>
                <w:szCs w:val="22"/>
                <w:lang w:val="en-US" w:eastAsia="en-US"/>
              </w:rPr>
              <w:t>Enter the quantity as a whole amount, i.e. 1</w:t>
            </w:r>
          </w:p>
        </w:tc>
      </w:tr>
      <w:tr w:rsidR="0026508A" w:rsidRPr="008D6F43" w14:paraId="5444ACC5" w14:textId="77777777" w:rsidTr="00542B06">
        <w:trPr>
          <w:trHeight w:val="907"/>
        </w:trPr>
        <w:tc>
          <w:tcPr>
            <w:tcW w:w="3970" w:type="dxa"/>
          </w:tcPr>
          <w:p w14:paraId="5351BBA8"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Please provide Claim Reference Number for Covid-19 related special claims.</w:t>
            </w:r>
          </w:p>
        </w:tc>
        <w:tc>
          <w:tcPr>
            <w:tcW w:w="4677" w:type="dxa"/>
          </w:tcPr>
          <w:p w14:paraId="019909E1"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not entered a Claim Reference number in the Bulk upload template.</w:t>
            </w:r>
          </w:p>
        </w:tc>
        <w:tc>
          <w:tcPr>
            <w:tcW w:w="4962" w:type="dxa"/>
          </w:tcPr>
          <w:p w14:paraId="671CBB27" w14:textId="77777777" w:rsidR="0026508A" w:rsidRPr="00050BDA" w:rsidRDefault="0026508A" w:rsidP="0026508A">
            <w:pPr>
              <w:pStyle w:val="CommentText"/>
              <w:rPr>
                <w:sz w:val="22"/>
                <w:szCs w:val="22"/>
                <w:lang w:val="en-US"/>
              </w:rPr>
            </w:pPr>
            <w:r w:rsidRPr="00050BDA">
              <w:rPr>
                <w:sz w:val="22"/>
                <w:szCs w:val="22"/>
                <w:lang w:val="en-US"/>
              </w:rPr>
              <w:t>Enter a Claim Reference number in the Bulk upload template.</w:t>
            </w:r>
          </w:p>
        </w:tc>
      </w:tr>
      <w:tr w:rsidR="0026508A" w:rsidRPr="008D6F43" w14:paraId="6758ACE9" w14:textId="77777777" w:rsidTr="00542B06">
        <w:trPr>
          <w:trHeight w:val="907"/>
        </w:trPr>
        <w:tc>
          <w:tcPr>
            <w:tcW w:w="3970" w:type="dxa"/>
          </w:tcPr>
          <w:p w14:paraId="69A4F28E"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Maximum allowed claims for given Claim Reference Number reached.</w:t>
            </w:r>
          </w:p>
        </w:tc>
        <w:tc>
          <w:tcPr>
            <w:tcW w:w="4677" w:type="dxa"/>
          </w:tcPr>
          <w:p w14:paraId="77FA2E7D"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claim more than twice for the same Claim Reference number.</w:t>
            </w:r>
          </w:p>
        </w:tc>
        <w:tc>
          <w:tcPr>
            <w:tcW w:w="4962" w:type="dxa"/>
          </w:tcPr>
          <w:p w14:paraId="53D669BE" w14:textId="77777777" w:rsidR="0026508A" w:rsidRPr="00050BDA" w:rsidRDefault="0026508A" w:rsidP="0026508A">
            <w:pPr>
              <w:pStyle w:val="CommentText"/>
              <w:rPr>
                <w:sz w:val="22"/>
                <w:szCs w:val="22"/>
                <w:lang w:val="en-US"/>
              </w:rPr>
            </w:pPr>
            <w:r w:rsidRPr="00050BDA">
              <w:rPr>
                <w:sz w:val="22"/>
                <w:szCs w:val="22"/>
                <w:lang w:val="en-US"/>
              </w:rPr>
              <w:t>Check that you have entered the correct claim reference number.</w:t>
            </w:r>
          </w:p>
          <w:p w14:paraId="63A3936F" w14:textId="77777777" w:rsidR="0026508A" w:rsidRPr="00050BDA" w:rsidRDefault="0026508A" w:rsidP="0026508A">
            <w:pPr>
              <w:pStyle w:val="CommentText"/>
              <w:rPr>
                <w:sz w:val="22"/>
                <w:szCs w:val="22"/>
                <w:lang w:val="en-US"/>
              </w:rPr>
            </w:pPr>
            <w:r w:rsidRPr="00050BDA">
              <w:rPr>
                <w:sz w:val="22"/>
                <w:szCs w:val="22"/>
                <w:lang w:val="en-US"/>
              </w:rPr>
              <w:t>OR</w:t>
            </w:r>
          </w:p>
          <w:p w14:paraId="155BFB5E" w14:textId="77777777" w:rsidR="0026508A" w:rsidRPr="00050BDA" w:rsidRDefault="0026508A" w:rsidP="0026508A">
            <w:pPr>
              <w:pStyle w:val="CommentText"/>
              <w:rPr>
                <w:sz w:val="22"/>
                <w:szCs w:val="22"/>
                <w:lang w:val="en-US"/>
              </w:rPr>
            </w:pPr>
            <w:r w:rsidRPr="00050BDA">
              <w:rPr>
                <w:sz w:val="22"/>
                <w:szCs w:val="22"/>
                <w:lang w:val="en-US"/>
              </w:rPr>
              <w:t>Check your records that you have been paid twice for the same reference number.</w:t>
            </w:r>
          </w:p>
          <w:p w14:paraId="04C70A29" w14:textId="77777777" w:rsidR="0026508A" w:rsidRPr="00050BDA" w:rsidRDefault="0026508A" w:rsidP="0026508A">
            <w:pPr>
              <w:pStyle w:val="CommentText"/>
              <w:rPr>
                <w:sz w:val="22"/>
                <w:szCs w:val="22"/>
                <w:lang w:val="en-US"/>
              </w:rPr>
            </w:pPr>
          </w:p>
          <w:p w14:paraId="62DD8588" w14:textId="09EF5023" w:rsidR="0026508A" w:rsidRPr="00050BDA" w:rsidRDefault="0026508A" w:rsidP="0026508A">
            <w:pPr>
              <w:pStyle w:val="CommentText"/>
              <w:rPr>
                <w:sz w:val="22"/>
                <w:szCs w:val="22"/>
                <w:lang w:val="en-US"/>
              </w:rPr>
            </w:pPr>
            <w:r w:rsidRPr="00050BDA">
              <w:rPr>
                <w:sz w:val="22"/>
                <w:szCs w:val="22"/>
                <w:lang w:val="en-US"/>
              </w:rPr>
              <w:lastRenderedPageBreak/>
              <w:t>You cannot claim for the same claim reference number twice.</w:t>
            </w:r>
          </w:p>
        </w:tc>
      </w:tr>
      <w:tr w:rsidR="0026508A" w:rsidRPr="008D6F43" w14:paraId="795AF403" w14:textId="77777777" w:rsidTr="00542B06">
        <w:trPr>
          <w:trHeight w:val="907"/>
        </w:trPr>
        <w:tc>
          <w:tcPr>
            <w:tcW w:w="3970" w:type="dxa"/>
          </w:tcPr>
          <w:p w14:paraId="4FEE662C"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No budget available for Covid-19 related special claims.</w:t>
            </w:r>
          </w:p>
        </w:tc>
        <w:tc>
          <w:tcPr>
            <w:tcW w:w="4677" w:type="dxa"/>
          </w:tcPr>
          <w:p w14:paraId="07D285AC"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The budget for COVID-19 related special claims has been spent.</w:t>
            </w:r>
          </w:p>
        </w:tc>
        <w:tc>
          <w:tcPr>
            <w:tcW w:w="4962" w:type="dxa"/>
          </w:tcPr>
          <w:p w14:paraId="325EC93D" w14:textId="11ADBDD1" w:rsidR="0026508A" w:rsidRPr="00050BDA" w:rsidRDefault="0026508A" w:rsidP="0026508A">
            <w:pPr>
              <w:pStyle w:val="CommentText"/>
              <w:rPr>
                <w:sz w:val="22"/>
                <w:szCs w:val="22"/>
                <w:lang w:val="en-US"/>
              </w:rPr>
            </w:pPr>
            <w:r w:rsidRPr="00050BDA">
              <w:rPr>
                <w:sz w:val="22"/>
                <w:szCs w:val="22"/>
                <w:lang w:val="en-US"/>
              </w:rPr>
              <w:t xml:space="preserve">You will need to contact the NDIS for </w:t>
            </w:r>
            <w:r w:rsidR="008B187F" w:rsidRPr="00050BDA">
              <w:rPr>
                <w:sz w:val="22"/>
                <w:szCs w:val="22"/>
                <w:lang w:val="en-US"/>
              </w:rPr>
              <w:t>help</w:t>
            </w:r>
            <w:r w:rsidRPr="00050BDA">
              <w:rPr>
                <w:sz w:val="22"/>
                <w:szCs w:val="22"/>
                <w:lang w:val="en-US"/>
              </w:rPr>
              <w:t>.</w:t>
            </w:r>
          </w:p>
        </w:tc>
      </w:tr>
      <w:tr w:rsidR="0026508A" w:rsidRPr="008D6F43" w14:paraId="5AC73806" w14:textId="77777777" w:rsidTr="00542B06">
        <w:trPr>
          <w:trHeight w:val="907"/>
        </w:trPr>
        <w:tc>
          <w:tcPr>
            <w:tcW w:w="3970" w:type="dxa"/>
          </w:tcPr>
          <w:p w14:paraId="5517F48F" w14:textId="5157B751"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Claims cannot be made for a future date. </w:t>
            </w:r>
          </w:p>
        </w:tc>
        <w:tc>
          <w:tcPr>
            <w:tcW w:w="4677" w:type="dxa"/>
          </w:tcPr>
          <w:p w14:paraId="130DF036" w14:textId="39821439" w:rsidR="0026508A" w:rsidRPr="00050BDA" w:rsidRDefault="0026508A" w:rsidP="0026508A">
            <w:pPr>
              <w:spacing w:line="240" w:lineRule="auto"/>
              <w:rPr>
                <w:rFonts w:eastAsia="Calibri" w:cs="Arial"/>
                <w:color w:val="000000"/>
                <w:szCs w:val="22"/>
                <w:lang w:val="en-US" w:eastAsia="en-US"/>
              </w:rPr>
            </w:pPr>
            <w:r w:rsidRPr="00050BDA">
              <w:rPr>
                <w:lang w:val="en-US"/>
              </w:rPr>
              <w:t>The start and end date of the payment request is after today. Payments cannot be made prior to services being delivered.</w:t>
            </w:r>
          </w:p>
        </w:tc>
        <w:tc>
          <w:tcPr>
            <w:tcW w:w="4962" w:type="dxa"/>
          </w:tcPr>
          <w:p w14:paraId="18C50E6D" w14:textId="185B2D05" w:rsidR="0026508A" w:rsidRPr="00050BDA" w:rsidRDefault="0026508A" w:rsidP="0026508A">
            <w:pPr>
              <w:spacing w:line="240" w:lineRule="auto"/>
              <w:rPr>
                <w:szCs w:val="22"/>
                <w:lang w:val="en-US"/>
              </w:rPr>
            </w:pPr>
            <w:r w:rsidRPr="00050BDA">
              <w:rPr>
                <w:color w:val="000000" w:themeColor="text1"/>
                <w:lang w:val="en-US"/>
              </w:rPr>
              <w:t>Ensure that the start and end dates of the payment request is not in the future.</w:t>
            </w:r>
          </w:p>
        </w:tc>
      </w:tr>
      <w:tr w:rsidR="0026508A" w:rsidRPr="008D6F43" w14:paraId="561F86F9" w14:textId="77777777" w:rsidTr="00542B06">
        <w:trPr>
          <w:trHeight w:val="907"/>
        </w:trPr>
        <w:tc>
          <w:tcPr>
            <w:tcW w:w="3970" w:type="dxa"/>
          </w:tcPr>
          <w:p w14:paraId="44D16EDC" w14:textId="2D2087B4"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No active bank account details recorded. Please review the bank account details</w:t>
            </w:r>
          </w:p>
        </w:tc>
        <w:tc>
          <w:tcPr>
            <w:tcW w:w="4677" w:type="dxa"/>
          </w:tcPr>
          <w:p w14:paraId="3196DA45" w14:textId="72B1DE4C" w:rsidR="0026508A" w:rsidRPr="00050BDA" w:rsidRDefault="0026508A" w:rsidP="0026508A">
            <w:pPr>
              <w:spacing w:line="240" w:lineRule="auto"/>
              <w:rPr>
                <w:rFonts w:eastAsia="Calibri" w:cs="Arial"/>
                <w:color w:val="000000"/>
                <w:szCs w:val="22"/>
                <w:lang w:val="en-US" w:eastAsia="en-US"/>
              </w:rPr>
            </w:pPr>
            <w:r w:rsidRPr="00050BDA">
              <w:rPr>
                <w:color w:val="000000" w:themeColor="text1"/>
                <w:lang w:val="en-US"/>
              </w:rPr>
              <w:t>Your organisation does not have an active bank account details recorded in the system. You will not be able to create any new payment requests.</w:t>
            </w:r>
          </w:p>
        </w:tc>
        <w:tc>
          <w:tcPr>
            <w:tcW w:w="4962" w:type="dxa"/>
          </w:tcPr>
          <w:p w14:paraId="03405592" w14:textId="46BC4352" w:rsidR="0026508A" w:rsidRPr="00050BDA" w:rsidRDefault="0026508A" w:rsidP="0026508A">
            <w:pPr>
              <w:spacing w:after="240"/>
              <w:rPr>
                <w:szCs w:val="22"/>
                <w:lang w:val="en-US"/>
              </w:rPr>
            </w:pPr>
            <w:r w:rsidRPr="00050BDA">
              <w:rPr>
                <w:color w:val="000000" w:themeColor="text1"/>
                <w:lang w:val="en-US"/>
              </w:rPr>
              <w:t xml:space="preserve">Your organisation’s account manager needs to add the bank account for the organisation before any payment requests can be added. </w:t>
            </w:r>
          </w:p>
        </w:tc>
      </w:tr>
      <w:tr w:rsidR="0026508A" w:rsidRPr="008D6F43" w14:paraId="2E9B2481" w14:textId="77777777" w:rsidTr="00542B06">
        <w:trPr>
          <w:trHeight w:val="907"/>
        </w:trPr>
        <w:tc>
          <w:tcPr>
            <w:tcW w:w="3970" w:type="dxa"/>
          </w:tcPr>
          <w:p w14:paraId="43FAE302" w14:textId="5402BFBC"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support start and/or end date is missing from the claim. </w:t>
            </w:r>
          </w:p>
        </w:tc>
        <w:tc>
          <w:tcPr>
            <w:tcW w:w="4677" w:type="dxa"/>
          </w:tcPr>
          <w:p w14:paraId="0AE39DB8" w14:textId="236F2104" w:rsidR="0026508A" w:rsidRPr="00050BDA" w:rsidRDefault="0026508A" w:rsidP="0026508A">
            <w:pPr>
              <w:spacing w:line="240" w:lineRule="auto"/>
              <w:rPr>
                <w:rFonts w:eastAsia="Calibri" w:cs="Arial"/>
                <w:color w:val="000000"/>
                <w:szCs w:val="22"/>
                <w:lang w:val="en-US" w:eastAsia="en-US"/>
              </w:rPr>
            </w:pPr>
            <w:r w:rsidRPr="00050BDA">
              <w:rPr>
                <w:color w:val="000000" w:themeColor="text1"/>
                <w:lang w:val="en-US"/>
              </w:rPr>
              <w:t>You tried to create a payment request without specifying when the support was delivered.</w:t>
            </w:r>
          </w:p>
        </w:tc>
        <w:tc>
          <w:tcPr>
            <w:tcW w:w="4962" w:type="dxa"/>
          </w:tcPr>
          <w:p w14:paraId="59265516" w14:textId="1BF2E4CC" w:rsidR="0026508A" w:rsidRPr="00050BDA" w:rsidRDefault="0026508A" w:rsidP="0026508A">
            <w:pPr>
              <w:spacing w:after="240"/>
              <w:rPr>
                <w:szCs w:val="22"/>
                <w:lang w:val="en-US"/>
              </w:rPr>
            </w:pPr>
            <w:r w:rsidRPr="00050BDA">
              <w:rPr>
                <w:color w:val="000000" w:themeColor="text1"/>
                <w:lang w:val="en-US"/>
              </w:rPr>
              <w:t>Enter the start and end dates for the service delivered. These must be valid dates.</w:t>
            </w:r>
          </w:p>
        </w:tc>
      </w:tr>
      <w:tr w:rsidR="0026508A" w:rsidRPr="008D6F43" w14:paraId="3CDC66ED" w14:textId="77777777" w:rsidTr="00542B06">
        <w:trPr>
          <w:trHeight w:val="907"/>
        </w:trPr>
        <w:tc>
          <w:tcPr>
            <w:tcW w:w="3970" w:type="dxa"/>
            <w:vAlign w:val="center"/>
          </w:tcPr>
          <w:p w14:paraId="34396B33" w14:textId="088263BF"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This claim has been identified as a duplicate. Please review the claim history. </w:t>
            </w:r>
          </w:p>
        </w:tc>
        <w:tc>
          <w:tcPr>
            <w:tcW w:w="4677" w:type="dxa"/>
          </w:tcPr>
          <w:p w14:paraId="19D259C6" w14:textId="7E4BA645"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the same payment request for the same service provided to the participant more than once.</w:t>
            </w:r>
          </w:p>
        </w:tc>
        <w:tc>
          <w:tcPr>
            <w:tcW w:w="4962" w:type="dxa"/>
          </w:tcPr>
          <w:p w14:paraId="41147FC8" w14:textId="4AFC7118" w:rsidR="0026508A" w:rsidRPr="00050BDA" w:rsidRDefault="0026508A" w:rsidP="0026508A">
            <w:pPr>
              <w:pStyle w:val="CommentText"/>
              <w:rPr>
                <w:sz w:val="22"/>
                <w:szCs w:val="22"/>
                <w:lang w:val="en-US"/>
              </w:rPr>
            </w:pPr>
            <w:r w:rsidRPr="00050BDA">
              <w:rPr>
                <w:sz w:val="22"/>
                <w:szCs w:val="22"/>
                <w:lang w:val="en-US"/>
              </w:rPr>
              <w:t>Check that you have entered the payment request details correctly.</w:t>
            </w:r>
          </w:p>
          <w:p w14:paraId="470DF858" w14:textId="77777777" w:rsidR="0026508A" w:rsidRPr="00050BDA" w:rsidRDefault="0026508A" w:rsidP="0026508A">
            <w:pPr>
              <w:pStyle w:val="CommentText"/>
              <w:rPr>
                <w:sz w:val="22"/>
                <w:szCs w:val="22"/>
                <w:lang w:val="en-US"/>
              </w:rPr>
            </w:pPr>
          </w:p>
          <w:p w14:paraId="35CAB707" w14:textId="778C1A62" w:rsidR="0026508A" w:rsidRPr="00050BDA" w:rsidRDefault="0026508A" w:rsidP="0026508A">
            <w:pPr>
              <w:pStyle w:val="CommentText"/>
              <w:rPr>
                <w:rFonts w:cs="Arial"/>
                <w:sz w:val="22"/>
                <w:szCs w:val="22"/>
                <w:lang w:val="en-US"/>
              </w:rPr>
            </w:pPr>
            <w:r w:rsidRPr="00050BDA">
              <w:rPr>
                <w:sz w:val="22"/>
                <w:szCs w:val="22"/>
                <w:lang w:val="en-US"/>
              </w:rPr>
              <w:t>You cannot claim for the same payment request twice.</w:t>
            </w:r>
          </w:p>
        </w:tc>
      </w:tr>
      <w:tr w:rsidR="0026508A" w:rsidRPr="008D6F43" w14:paraId="6B07EA4A" w14:textId="77777777" w:rsidTr="00542B06">
        <w:trPr>
          <w:trHeight w:val="907"/>
        </w:trPr>
        <w:tc>
          <w:tcPr>
            <w:tcW w:w="3970" w:type="dxa"/>
            <w:vAlign w:val="center"/>
          </w:tcPr>
          <w:p w14:paraId="6A99445C" w14:textId="0D393EB4"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support item selected cannot be claimed. </w:t>
            </w:r>
          </w:p>
        </w:tc>
        <w:tc>
          <w:tcPr>
            <w:tcW w:w="4677" w:type="dxa"/>
          </w:tcPr>
          <w:p w14:paraId="14E074DC" w14:textId="181D684C"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make a payment request for a support item that Providers cannot make a payment request against. </w:t>
            </w:r>
          </w:p>
        </w:tc>
        <w:tc>
          <w:tcPr>
            <w:tcW w:w="4962" w:type="dxa"/>
          </w:tcPr>
          <w:p w14:paraId="01EFE3EF" w14:textId="0EB1AA5C" w:rsidR="0026508A" w:rsidRPr="00050BDA" w:rsidRDefault="0026508A" w:rsidP="0026508A">
            <w:pPr>
              <w:pStyle w:val="CommentText"/>
              <w:rPr>
                <w:rFonts w:cs="Arial"/>
                <w:sz w:val="22"/>
                <w:szCs w:val="22"/>
                <w:lang w:val="en-US"/>
              </w:rPr>
            </w:pPr>
            <w:r w:rsidRPr="00050BDA">
              <w:rPr>
                <w:rFonts w:cs="Arial"/>
                <w:sz w:val="22"/>
                <w:szCs w:val="22"/>
                <w:lang w:val="en-US"/>
              </w:rPr>
              <w:t xml:space="preserve">Check that you have selected the correct support item. </w:t>
            </w:r>
          </w:p>
        </w:tc>
      </w:tr>
      <w:tr w:rsidR="002C2749" w:rsidRPr="008D6F43" w14:paraId="3B933A51" w14:textId="77777777" w:rsidTr="00542B06">
        <w:trPr>
          <w:trHeight w:val="907"/>
        </w:trPr>
        <w:tc>
          <w:tcPr>
            <w:tcW w:w="3970" w:type="dxa"/>
            <w:vAlign w:val="center"/>
          </w:tcPr>
          <w:p w14:paraId="2C18AC02" w14:textId="413F12AF" w:rsidR="002C2749" w:rsidRPr="00050BDA" w:rsidRDefault="009A5CD4" w:rsidP="002C2749">
            <w:pPr>
              <w:spacing w:line="240" w:lineRule="auto"/>
              <w:rPr>
                <w:rFonts w:eastAsia="Calibri" w:cs="Arial"/>
                <w:color w:val="000000"/>
                <w:szCs w:val="22"/>
                <w:lang w:val="en-US" w:eastAsia="en-US"/>
              </w:rPr>
            </w:pPr>
            <w:r w:rsidRPr="00050BDA">
              <w:rPr>
                <w:rStyle w:val="ui-provider"/>
                <w:lang w:val="en-US"/>
              </w:rPr>
              <w:lastRenderedPageBreak/>
              <w:t xml:space="preserve">The service provider is either not listed under the participant's </w:t>
            </w:r>
            <w:r w:rsidR="00891FB9" w:rsidRPr="00050BDA">
              <w:rPr>
                <w:rStyle w:val="ui-provider"/>
                <w:lang w:val="en-US"/>
              </w:rPr>
              <w:t>m</w:t>
            </w:r>
            <w:r w:rsidRPr="00050BDA">
              <w:rPr>
                <w:rStyle w:val="ui-provider"/>
                <w:lang w:val="en-US"/>
              </w:rPr>
              <w:t>y</w:t>
            </w:r>
            <w:r w:rsidR="00891FB9" w:rsidRPr="00050BDA">
              <w:rPr>
                <w:rStyle w:val="ui-provider"/>
                <w:lang w:val="en-US"/>
              </w:rPr>
              <w:t xml:space="preserve"> p</w:t>
            </w:r>
            <w:r w:rsidRPr="00050BDA">
              <w:rPr>
                <w:rStyle w:val="ui-provider"/>
                <w:lang w:val="en-US"/>
              </w:rPr>
              <w:t>roviders for the specific support category, or they are on the list but not for the support dates.</w:t>
            </w:r>
          </w:p>
        </w:tc>
        <w:tc>
          <w:tcPr>
            <w:tcW w:w="4677" w:type="dxa"/>
          </w:tcPr>
          <w:p w14:paraId="1F96F425" w14:textId="523F7376"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create a payment request for a support that you are not recorded in the participants </w:t>
            </w:r>
            <w:r w:rsidR="006503F4" w:rsidRPr="00050BDA">
              <w:rPr>
                <w:rFonts w:eastAsia="Calibri" w:cs="Arial"/>
                <w:color w:val="000000"/>
                <w:szCs w:val="22"/>
                <w:lang w:val="en-US" w:eastAsia="en-US"/>
              </w:rPr>
              <w:t>m</w:t>
            </w:r>
            <w:r w:rsidRPr="00050BDA">
              <w:rPr>
                <w:rFonts w:eastAsia="Calibri" w:cs="Arial"/>
                <w:color w:val="000000"/>
                <w:szCs w:val="22"/>
                <w:lang w:val="en-US" w:eastAsia="en-US"/>
              </w:rPr>
              <w:t>y providers list.</w:t>
            </w:r>
          </w:p>
          <w:p w14:paraId="498B881E" w14:textId="7F542D24" w:rsidR="002C2749" w:rsidRPr="00050BDA" w:rsidRDefault="002C2749" w:rsidP="002C2749">
            <w:pPr>
              <w:spacing w:line="240" w:lineRule="auto"/>
              <w:rPr>
                <w:rFonts w:eastAsia="Calibri" w:cs="Arial"/>
                <w:b/>
                <w:bCs/>
                <w:color w:val="000000"/>
                <w:szCs w:val="22"/>
                <w:lang w:val="en-US" w:eastAsia="en-US"/>
              </w:rPr>
            </w:pPr>
          </w:p>
        </w:tc>
        <w:tc>
          <w:tcPr>
            <w:tcW w:w="4962" w:type="dxa"/>
          </w:tcPr>
          <w:p w14:paraId="6E1FE901" w14:textId="77777777"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Contact the participant to discuss that you are not recorded as the allocated service provider during the support period.</w:t>
            </w:r>
          </w:p>
          <w:p w14:paraId="3515E574" w14:textId="77777777"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Or </w:t>
            </w:r>
          </w:p>
          <w:p w14:paraId="08F1B401" w14:textId="4AF91ACF" w:rsidR="002C2749" w:rsidRPr="00050BDA" w:rsidRDefault="009A5CD4" w:rsidP="002C2749">
            <w:pPr>
              <w:spacing w:line="240" w:lineRule="auto"/>
              <w:rPr>
                <w:rFonts w:cs="Arial"/>
                <w:szCs w:val="22"/>
                <w:lang w:val="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 xml:space="preserve"> </w:t>
            </w:r>
          </w:p>
        </w:tc>
      </w:tr>
      <w:tr w:rsidR="002C2749" w:rsidRPr="008D6F43" w14:paraId="206B2B00" w14:textId="77777777" w:rsidTr="00542B06">
        <w:trPr>
          <w:trHeight w:val="907"/>
        </w:trPr>
        <w:tc>
          <w:tcPr>
            <w:tcW w:w="3970" w:type="dxa"/>
          </w:tcPr>
          <w:p w14:paraId="5282BE22" w14:textId="2B4BDE9A"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The plan management type for this support category cannot be claimed by the service provider</w:t>
            </w:r>
            <w:r w:rsidR="004F2E9F">
              <w:rPr>
                <w:rFonts w:eastAsia="Calibri" w:cs="Arial"/>
                <w:color w:val="000000"/>
                <w:szCs w:val="22"/>
                <w:lang w:val="en-US" w:eastAsia="en-US"/>
              </w:rPr>
              <w:t>.</w:t>
            </w:r>
          </w:p>
        </w:tc>
        <w:tc>
          <w:tcPr>
            <w:tcW w:w="4677" w:type="dxa"/>
          </w:tcPr>
          <w:p w14:paraId="7CC4EE26" w14:textId="76D09170" w:rsidR="002C2749" w:rsidRPr="000A41E6" w:rsidRDefault="002C2749" w:rsidP="000A41E6">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create a payment request for a support item that </w:t>
            </w:r>
            <w:r w:rsidR="0098289F">
              <w:rPr>
                <w:rFonts w:eastAsia="Calibri" w:cs="Arial"/>
                <w:color w:val="000000"/>
                <w:szCs w:val="22"/>
                <w:lang w:val="en-US" w:eastAsia="en-US"/>
              </w:rPr>
              <w:t xml:space="preserve">is not in accordance  with the </w:t>
            </w:r>
            <w:r w:rsidR="00952ED1">
              <w:rPr>
                <w:rFonts w:eastAsia="Calibri" w:cs="Arial"/>
                <w:color w:val="000000"/>
                <w:szCs w:val="22"/>
                <w:lang w:val="en-US" w:eastAsia="en-US"/>
              </w:rPr>
              <w:t xml:space="preserve">participant’s </w:t>
            </w:r>
            <w:r w:rsidR="0098289F">
              <w:rPr>
                <w:rFonts w:eastAsia="Calibri" w:cs="Arial"/>
                <w:color w:val="000000"/>
                <w:szCs w:val="22"/>
                <w:lang w:val="en-US" w:eastAsia="en-US"/>
              </w:rPr>
              <w:t>plan management type</w:t>
            </w:r>
            <w:r w:rsidR="00952ED1">
              <w:rPr>
                <w:rFonts w:eastAsia="Calibri" w:cs="Arial"/>
                <w:color w:val="000000"/>
                <w:szCs w:val="22"/>
                <w:lang w:val="en-US" w:eastAsia="en-US"/>
              </w:rPr>
              <w:t>.</w:t>
            </w:r>
          </w:p>
        </w:tc>
        <w:tc>
          <w:tcPr>
            <w:tcW w:w="4962" w:type="dxa"/>
          </w:tcPr>
          <w:p w14:paraId="5E2E2BED" w14:textId="4D543123" w:rsidR="00952ED1" w:rsidRDefault="00952ED1" w:rsidP="00952ED1">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the participant to discuss </w:t>
            </w:r>
            <w:r>
              <w:rPr>
                <w:rFonts w:eastAsia="Calibri" w:cs="Arial"/>
                <w:color w:val="000000"/>
                <w:szCs w:val="22"/>
                <w:lang w:val="en-US" w:eastAsia="en-US"/>
              </w:rPr>
              <w:t>the plan management type for the support category.</w:t>
            </w:r>
          </w:p>
          <w:p w14:paraId="1E3FC7A3" w14:textId="3CEDEC8D" w:rsidR="00952ED1" w:rsidRDefault="00952ED1" w:rsidP="00952ED1">
            <w:pPr>
              <w:spacing w:line="240" w:lineRule="auto"/>
              <w:rPr>
                <w:rFonts w:eastAsia="Calibri" w:cs="Arial"/>
                <w:color w:val="000000"/>
                <w:szCs w:val="22"/>
                <w:lang w:val="en-US" w:eastAsia="en-US"/>
              </w:rPr>
            </w:pPr>
            <w:r>
              <w:rPr>
                <w:rFonts w:eastAsia="Calibri" w:cs="Arial"/>
                <w:color w:val="000000"/>
                <w:szCs w:val="22"/>
                <w:lang w:val="en-US" w:eastAsia="en-US"/>
              </w:rPr>
              <w:t>Or</w:t>
            </w:r>
          </w:p>
          <w:p w14:paraId="33EB65BC" w14:textId="4550932B" w:rsidR="002C2749" w:rsidRPr="00050BDA" w:rsidRDefault="002C2749" w:rsidP="002C2749">
            <w:pPr>
              <w:pStyle w:val="CommentText"/>
              <w:rPr>
                <w:rFonts w:cs="Arial"/>
                <w:sz w:val="22"/>
                <w:szCs w:val="22"/>
                <w:lang w:val="en-US"/>
              </w:rPr>
            </w:pPr>
            <w:r w:rsidRPr="00050BDA">
              <w:rPr>
                <w:rFonts w:cs="Arial"/>
                <w:sz w:val="22"/>
                <w:szCs w:val="22"/>
                <w:lang w:val="en-US"/>
              </w:rPr>
              <w:t>Check that you have selected the correct support item.</w:t>
            </w:r>
          </w:p>
          <w:p w14:paraId="40F1CC5A" w14:textId="40641BC4" w:rsidR="002C2749" w:rsidRPr="00050BDA" w:rsidRDefault="002C2749" w:rsidP="002C2749">
            <w:pPr>
              <w:spacing w:line="240" w:lineRule="auto"/>
              <w:rPr>
                <w:lang w:val="en-US"/>
              </w:rPr>
            </w:pPr>
            <w:r w:rsidRPr="00050BDA">
              <w:rPr>
                <w:rFonts w:eastAsia="Calibri" w:cs="Arial"/>
                <w:color w:val="000000"/>
                <w:szCs w:val="22"/>
                <w:lang w:val="en-US" w:eastAsia="en-US"/>
              </w:rPr>
              <w:t xml:space="preserve">Or </w:t>
            </w:r>
          </w:p>
          <w:p w14:paraId="29F112CE" w14:textId="4FB5CFD5" w:rsidR="002C2749" w:rsidRPr="00050BDA" w:rsidRDefault="002C2749" w:rsidP="002C2749">
            <w:pPr>
              <w:pStyle w:val="CommentText"/>
              <w:rPr>
                <w:rFonts w:cs="Arial"/>
                <w:sz w:val="22"/>
                <w:szCs w:val="22"/>
                <w:lang w:val="en-US"/>
              </w:rPr>
            </w:pPr>
            <w:r w:rsidRPr="00050BDA">
              <w:rPr>
                <w:rFonts w:cs="Arial"/>
                <w:sz w:val="22"/>
                <w:szCs w:val="22"/>
                <w:lang w:val="en-US"/>
              </w:rPr>
              <w:t xml:space="preserve">Contact NDIS for </w:t>
            </w:r>
            <w:r w:rsidR="008B187F" w:rsidRPr="00050BDA">
              <w:rPr>
                <w:rFonts w:cs="Arial"/>
                <w:sz w:val="22"/>
                <w:szCs w:val="22"/>
                <w:lang w:val="en-US"/>
              </w:rPr>
              <w:t>help</w:t>
            </w:r>
          </w:p>
        </w:tc>
      </w:tr>
      <w:tr w:rsidR="002C2749" w:rsidRPr="008D6F43" w14:paraId="6A7DE746" w14:textId="77777777" w:rsidTr="000A41E6">
        <w:trPr>
          <w:trHeight w:val="1323"/>
        </w:trPr>
        <w:tc>
          <w:tcPr>
            <w:tcW w:w="3970" w:type="dxa"/>
          </w:tcPr>
          <w:p w14:paraId="77D807BD" w14:textId="5F06FB13"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This service provider is not recorded as the Support Coordinator or Recovery Coach for the support period. The support selected cannot be claimed by this service provider</w:t>
            </w:r>
          </w:p>
        </w:tc>
        <w:tc>
          <w:tcPr>
            <w:tcW w:w="4677" w:type="dxa"/>
          </w:tcPr>
          <w:p w14:paraId="35ADCF8D" w14:textId="56D341D6" w:rsidR="002C2749" w:rsidRPr="00050BDA" w:rsidRDefault="002C2749" w:rsidP="002C2749">
            <w:pPr>
              <w:spacing w:line="240" w:lineRule="auto"/>
              <w:rPr>
                <w:rFonts w:eastAsia="Calibri" w:cs="Arial"/>
                <w:color w:val="000000"/>
                <w:szCs w:val="22"/>
                <w:lang w:val="en-US" w:eastAsia="en-US"/>
              </w:rPr>
            </w:pPr>
            <w:r w:rsidRPr="00050BDA">
              <w:rPr>
                <w:color w:val="000000" w:themeColor="text1"/>
                <w:lang w:val="en-US"/>
              </w:rPr>
              <w:t xml:space="preserve">Your organisation does not have the role of </w:t>
            </w:r>
            <w:r w:rsidR="00843358" w:rsidRPr="00050BDA">
              <w:rPr>
                <w:color w:val="000000" w:themeColor="text1"/>
                <w:lang w:val="en-US"/>
              </w:rPr>
              <w:t xml:space="preserve">a </w:t>
            </w:r>
            <w:r w:rsidR="00843358" w:rsidRPr="00050BDA">
              <w:rPr>
                <w:rFonts w:eastAsia="Calibri" w:cs="Arial"/>
                <w:color w:val="000000"/>
                <w:szCs w:val="22"/>
                <w:lang w:val="en-US" w:eastAsia="en-US"/>
              </w:rPr>
              <w:t>Support</w:t>
            </w:r>
            <w:r w:rsidRPr="00050BDA">
              <w:rPr>
                <w:rFonts w:eastAsia="Calibri" w:cs="Arial"/>
                <w:color w:val="000000"/>
                <w:szCs w:val="22"/>
                <w:lang w:val="en-US" w:eastAsia="en-US"/>
              </w:rPr>
              <w:t xml:space="preserve"> Coordinator or Recovery Coach </w:t>
            </w:r>
            <w:r w:rsidRPr="00050BDA">
              <w:rPr>
                <w:color w:val="000000" w:themeColor="text1"/>
                <w:lang w:val="en-US"/>
              </w:rPr>
              <w:t>to make a payment request for this specific support period.</w:t>
            </w:r>
          </w:p>
        </w:tc>
        <w:tc>
          <w:tcPr>
            <w:tcW w:w="4962" w:type="dxa"/>
          </w:tcPr>
          <w:p w14:paraId="7883CBED" w14:textId="41402A5A" w:rsidR="002C2749" w:rsidRPr="00050BDA" w:rsidRDefault="002C2749" w:rsidP="002C2749">
            <w:pPr>
              <w:pStyle w:val="CommentText"/>
              <w:rPr>
                <w:rFonts w:cs="Arial"/>
                <w:sz w:val="22"/>
                <w:szCs w:val="22"/>
                <w:lang w:val="en-US"/>
              </w:rPr>
            </w:pPr>
            <w:r w:rsidRPr="00050BDA">
              <w:rPr>
                <w:rFonts w:cs="Arial"/>
                <w:sz w:val="22"/>
                <w:szCs w:val="22"/>
                <w:lang w:val="en-US"/>
              </w:rPr>
              <w:t>Check that you have selected the correct support period and that your role details are correct.</w:t>
            </w:r>
          </w:p>
          <w:p w14:paraId="596EEC3C" w14:textId="6753F0C8" w:rsidR="002C2749" w:rsidRPr="00050BDA" w:rsidRDefault="002C2749" w:rsidP="002C2749">
            <w:pPr>
              <w:pStyle w:val="CommentText"/>
              <w:rPr>
                <w:rFonts w:cs="Arial"/>
                <w:sz w:val="22"/>
                <w:szCs w:val="22"/>
                <w:lang w:val="en-US"/>
              </w:rPr>
            </w:pPr>
            <w:r w:rsidRPr="00050BDA">
              <w:rPr>
                <w:rFonts w:cs="Arial"/>
                <w:sz w:val="22"/>
                <w:szCs w:val="22"/>
                <w:lang w:val="en-US"/>
              </w:rPr>
              <w:t>Or</w:t>
            </w:r>
          </w:p>
          <w:p w14:paraId="680031A8" w14:textId="29DB01E3" w:rsidR="002C2749" w:rsidRPr="00050BDA" w:rsidRDefault="002C2749" w:rsidP="002C2749">
            <w:pPr>
              <w:pStyle w:val="CommentText"/>
              <w:rPr>
                <w:rFonts w:cs="Arial"/>
                <w:sz w:val="22"/>
                <w:szCs w:val="22"/>
                <w:lang w:val="en-US"/>
              </w:rPr>
            </w:pPr>
            <w:r w:rsidRPr="00050BDA">
              <w:rPr>
                <w:rFonts w:cs="Arial"/>
                <w:sz w:val="22"/>
                <w:szCs w:val="22"/>
                <w:lang w:val="en-US"/>
              </w:rPr>
              <w:t xml:space="preserve">Contact NDIS for </w:t>
            </w:r>
            <w:r w:rsidR="008B187F" w:rsidRPr="00050BDA">
              <w:rPr>
                <w:rFonts w:cs="Arial"/>
                <w:sz w:val="22"/>
                <w:szCs w:val="22"/>
                <w:lang w:val="en-US"/>
              </w:rPr>
              <w:t>help</w:t>
            </w:r>
          </w:p>
        </w:tc>
      </w:tr>
      <w:tr w:rsidR="002C2749" w:rsidRPr="008D6F43" w14:paraId="27732059" w14:textId="77777777" w:rsidTr="00542B06">
        <w:trPr>
          <w:trHeight w:val="907"/>
        </w:trPr>
        <w:tc>
          <w:tcPr>
            <w:tcW w:w="3970" w:type="dxa"/>
          </w:tcPr>
          <w:p w14:paraId="577718A2" w14:textId="3A1A8426"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This service provider is not recorded as the Plan Manager for the support period. The support selected cannot be claimed by this service provider. </w:t>
            </w:r>
          </w:p>
        </w:tc>
        <w:tc>
          <w:tcPr>
            <w:tcW w:w="4677" w:type="dxa"/>
          </w:tcPr>
          <w:p w14:paraId="0EF8D64C" w14:textId="495C54D7" w:rsidR="002C2749" w:rsidRPr="00050BDA" w:rsidRDefault="002C2749" w:rsidP="002C2749">
            <w:pPr>
              <w:spacing w:line="240" w:lineRule="auto"/>
              <w:rPr>
                <w:rFonts w:eastAsia="Calibri" w:cs="Arial"/>
                <w:color w:val="000000"/>
                <w:szCs w:val="22"/>
                <w:lang w:val="en-US" w:eastAsia="en-US"/>
              </w:rPr>
            </w:pPr>
            <w:r w:rsidRPr="00050BDA">
              <w:rPr>
                <w:color w:val="000000" w:themeColor="text1"/>
                <w:lang w:val="en-US"/>
              </w:rPr>
              <w:t xml:space="preserve">Your organisation does not have the role </w:t>
            </w:r>
            <w:r w:rsidR="00843358" w:rsidRPr="00050BDA">
              <w:rPr>
                <w:color w:val="000000" w:themeColor="text1"/>
                <w:lang w:val="en-US"/>
              </w:rPr>
              <w:t>as Plan</w:t>
            </w:r>
            <w:r w:rsidRPr="00050BDA">
              <w:rPr>
                <w:rFonts w:eastAsia="Calibri" w:cs="Arial"/>
                <w:color w:val="000000"/>
                <w:szCs w:val="22"/>
                <w:lang w:val="en-US" w:eastAsia="en-US"/>
              </w:rPr>
              <w:t xml:space="preserve"> Manager </w:t>
            </w:r>
            <w:r w:rsidRPr="00050BDA">
              <w:rPr>
                <w:color w:val="000000" w:themeColor="text1"/>
                <w:lang w:val="en-US"/>
              </w:rPr>
              <w:t>to make a payment request for this specific support period.</w:t>
            </w:r>
          </w:p>
        </w:tc>
        <w:tc>
          <w:tcPr>
            <w:tcW w:w="4962" w:type="dxa"/>
          </w:tcPr>
          <w:p w14:paraId="0755265E" w14:textId="6C325946" w:rsidR="002C2749" w:rsidRPr="00050BDA" w:rsidRDefault="002C2749" w:rsidP="002C2749">
            <w:pPr>
              <w:pStyle w:val="CommentText"/>
              <w:rPr>
                <w:rFonts w:cs="Arial"/>
                <w:sz w:val="22"/>
                <w:szCs w:val="22"/>
                <w:lang w:val="en-US"/>
              </w:rPr>
            </w:pPr>
            <w:r w:rsidRPr="00050BDA">
              <w:rPr>
                <w:rFonts w:cs="Arial"/>
                <w:sz w:val="22"/>
                <w:szCs w:val="22"/>
                <w:lang w:val="en-US"/>
              </w:rPr>
              <w:t>Check that you have selected the correct support period and that your role details are correct.</w:t>
            </w:r>
          </w:p>
          <w:p w14:paraId="42F61E7B" w14:textId="382425AB" w:rsidR="002C2749" w:rsidRPr="00050BDA" w:rsidRDefault="002C2749" w:rsidP="002C2749">
            <w:pPr>
              <w:pStyle w:val="CommentText"/>
              <w:rPr>
                <w:rFonts w:cs="Arial"/>
                <w:sz w:val="22"/>
                <w:szCs w:val="22"/>
                <w:lang w:val="en-US"/>
              </w:rPr>
            </w:pPr>
            <w:r w:rsidRPr="00050BDA">
              <w:rPr>
                <w:rFonts w:cs="Arial"/>
                <w:sz w:val="22"/>
                <w:szCs w:val="22"/>
                <w:lang w:val="en-US"/>
              </w:rPr>
              <w:t>Or</w:t>
            </w:r>
          </w:p>
          <w:p w14:paraId="7B41D41C" w14:textId="264C7B4D" w:rsidR="002C2749" w:rsidRPr="00050BDA" w:rsidRDefault="002C2749" w:rsidP="002C2749">
            <w:pPr>
              <w:pStyle w:val="CommentText"/>
              <w:rPr>
                <w:rFonts w:cs="Arial"/>
                <w:sz w:val="22"/>
                <w:szCs w:val="22"/>
                <w:lang w:val="en-US"/>
              </w:rPr>
            </w:pPr>
            <w:r w:rsidRPr="00050BDA">
              <w:rPr>
                <w:rFonts w:cs="Arial"/>
                <w:sz w:val="22"/>
                <w:szCs w:val="22"/>
                <w:lang w:val="en-US"/>
              </w:rPr>
              <w:t xml:space="preserve">Contact NDIS for </w:t>
            </w:r>
            <w:r w:rsidR="008B187F" w:rsidRPr="00050BDA">
              <w:rPr>
                <w:rFonts w:cs="Arial"/>
                <w:sz w:val="22"/>
                <w:szCs w:val="22"/>
                <w:lang w:val="en-US"/>
              </w:rPr>
              <w:t>help</w:t>
            </w:r>
          </w:p>
        </w:tc>
      </w:tr>
      <w:tr w:rsidR="002C2749" w:rsidRPr="008D6F43" w14:paraId="302429E8" w14:textId="77777777" w:rsidTr="00542B06">
        <w:trPr>
          <w:trHeight w:val="907"/>
        </w:trPr>
        <w:tc>
          <w:tcPr>
            <w:tcW w:w="3970" w:type="dxa"/>
          </w:tcPr>
          <w:p w14:paraId="479D60DB" w14:textId="0B197611"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item selected does not have funding in the plan for when services were delivered. Please review the support item selected and the available budget </w:t>
            </w:r>
          </w:p>
        </w:tc>
        <w:tc>
          <w:tcPr>
            <w:tcW w:w="4677" w:type="dxa"/>
          </w:tcPr>
          <w:p w14:paraId="7B999D4D" w14:textId="6AD31C00"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for a support item that has no funding in the participant’s plan.</w:t>
            </w:r>
          </w:p>
        </w:tc>
        <w:tc>
          <w:tcPr>
            <w:tcW w:w="4962" w:type="dxa"/>
          </w:tcPr>
          <w:p w14:paraId="4CC9A1FD" w14:textId="1C10D11C"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that you have selected the </w:t>
            </w:r>
            <w:r w:rsidR="00843358" w:rsidRPr="00050BDA">
              <w:rPr>
                <w:rFonts w:eastAsia="Calibri" w:cs="Arial"/>
                <w:color w:val="000000"/>
                <w:szCs w:val="22"/>
                <w:lang w:val="en-US" w:eastAsia="en-US"/>
              </w:rPr>
              <w:t>correct support</w:t>
            </w:r>
            <w:r w:rsidRPr="00050BDA">
              <w:rPr>
                <w:rFonts w:eastAsia="Calibri" w:cs="Arial"/>
                <w:color w:val="000000"/>
                <w:szCs w:val="22"/>
                <w:lang w:val="en-US" w:eastAsia="en-US"/>
              </w:rPr>
              <w:t xml:space="preserve"> item and that there is available budget to make a payment request.</w:t>
            </w:r>
          </w:p>
          <w:p w14:paraId="09875539" w14:textId="641CB9E1"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22FBE0E4" w14:textId="5227C69F"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Contact the participant to discuss support options.</w:t>
            </w:r>
          </w:p>
          <w:p w14:paraId="2AB92F55" w14:textId="1EE42F68"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4F349AD1" w14:textId="3FE6242F" w:rsidR="002C2749" w:rsidRPr="00050BDA" w:rsidRDefault="002C2749" w:rsidP="002C2749">
            <w:pPr>
              <w:spacing w:line="240" w:lineRule="auto"/>
              <w:rPr>
                <w:rFonts w:cs="Arial"/>
                <w:szCs w:val="22"/>
                <w:lang w:val="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2C2749" w:rsidRPr="008D6F43" w14:paraId="2DFA8455" w14:textId="77777777" w:rsidTr="00542B06">
        <w:trPr>
          <w:trHeight w:val="558"/>
        </w:trPr>
        <w:tc>
          <w:tcPr>
            <w:tcW w:w="3970" w:type="dxa"/>
          </w:tcPr>
          <w:p w14:paraId="3CA9EDAE" w14:textId="578D6366"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lastRenderedPageBreak/>
              <w:t>There are insufficient funds in the plan budget for the claimed support. Please review the claim and the available budget</w:t>
            </w:r>
          </w:p>
        </w:tc>
        <w:tc>
          <w:tcPr>
            <w:tcW w:w="4677" w:type="dxa"/>
          </w:tcPr>
          <w:p w14:paraId="5E10073F" w14:textId="6253F7CE"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for a stated support item and there are not enough funds left in the participant’s budget.</w:t>
            </w:r>
          </w:p>
        </w:tc>
        <w:tc>
          <w:tcPr>
            <w:tcW w:w="4962" w:type="dxa"/>
          </w:tcPr>
          <w:p w14:paraId="5FDEE69A" w14:textId="67AA7D74"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selected the correct stated support item and that there is available budget to make a payment request.</w:t>
            </w:r>
          </w:p>
          <w:p w14:paraId="3FC30DD4" w14:textId="03D67986"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40A50A9C" w14:textId="7777777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Contact the participant to discuss support options.</w:t>
            </w:r>
          </w:p>
          <w:p w14:paraId="6769646F" w14:textId="7777777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27F2F054" w14:textId="662B3311" w:rsidR="002C2749" w:rsidRPr="00050BDA" w:rsidRDefault="002C2749" w:rsidP="002C2749">
            <w:pPr>
              <w:spacing w:line="240" w:lineRule="auto"/>
              <w:rPr>
                <w:rFonts w:cs="Arial"/>
                <w:szCs w:val="22"/>
                <w:lang w:val="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2C2749" w:rsidRPr="008D6F43" w14:paraId="53599C02" w14:textId="77777777" w:rsidTr="00542B06">
        <w:trPr>
          <w:trHeight w:val="907"/>
        </w:trPr>
        <w:tc>
          <w:tcPr>
            <w:tcW w:w="3970" w:type="dxa"/>
          </w:tcPr>
          <w:p w14:paraId="1FBAEB6D" w14:textId="670FEDEF"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There are insufficient funds in the plan budget for the claimed support. Please review the claim and the available budget. </w:t>
            </w:r>
          </w:p>
        </w:tc>
        <w:tc>
          <w:tcPr>
            <w:tcW w:w="4677" w:type="dxa"/>
          </w:tcPr>
          <w:p w14:paraId="60E67262" w14:textId="5CB81DF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for a flexible support item and there are not enough funds left in the participant’s budget.</w:t>
            </w:r>
          </w:p>
        </w:tc>
        <w:tc>
          <w:tcPr>
            <w:tcW w:w="4962" w:type="dxa"/>
          </w:tcPr>
          <w:p w14:paraId="43FA4F1C" w14:textId="11E7F94F"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selected the correct flexible support item and that there is available budget to make a payment request.</w:t>
            </w:r>
          </w:p>
          <w:p w14:paraId="17264DA4" w14:textId="7777777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68B8979E" w14:textId="7777777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Contact the participant to discuss support options.</w:t>
            </w:r>
          </w:p>
          <w:p w14:paraId="0D52C9E3" w14:textId="7777777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03BF0CC5" w14:textId="6927E933"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2C2749" w:rsidRPr="008D6F43" w14:paraId="13F25321" w14:textId="77777777" w:rsidTr="00542B06">
        <w:trPr>
          <w:trHeight w:val="907"/>
        </w:trPr>
        <w:tc>
          <w:tcPr>
            <w:tcW w:w="3970" w:type="dxa"/>
          </w:tcPr>
          <w:p w14:paraId="54AF86DA" w14:textId="2647D382" w:rsidR="002C2749" w:rsidRPr="00050BDA" w:rsidRDefault="009A5CD4"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NDIS reviewed and rejected claim as participant disputed receiving support.</w:t>
            </w:r>
          </w:p>
        </w:tc>
        <w:tc>
          <w:tcPr>
            <w:tcW w:w="4677" w:type="dxa"/>
          </w:tcPr>
          <w:p w14:paraId="6CD537C1" w14:textId="3E9D513B"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for a support that the participant has advised that did not receive.</w:t>
            </w:r>
          </w:p>
        </w:tc>
        <w:tc>
          <w:tcPr>
            <w:tcW w:w="4962" w:type="dxa"/>
          </w:tcPr>
          <w:p w14:paraId="76E53775" w14:textId="77777777" w:rsidR="009A5CD4" w:rsidRPr="00050BDA" w:rsidRDefault="009A5CD4" w:rsidP="009A5CD4">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 xml:space="preserve">Contact the participant to discuss </w:t>
            </w:r>
          </w:p>
          <w:p w14:paraId="528D807C" w14:textId="77777777"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Or </w:t>
            </w:r>
          </w:p>
          <w:p w14:paraId="2E21A947" w14:textId="683DFDE5"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or </w:t>
            </w:r>
            <w:r w:rsidR="008B187F" w:rsidRPr="00050BDA">
              <w:rPr>
                <w:rFonts w:eastAsia="Calibri" w:cs="Arial"/>
                <w:color w:val="000000"/>
                <w:szCs w:val="22"/>
                <w:lang w:val="en-US" w:eastAsia="en-US"/>
              </w:rPr>
              <w:t>help</w:t>
            </w:r>
          </w:p>
          <w:p w14:paraId="4AC8C9CB" w14:textId="66E330AF" w:rsidR="002C2749" w:rsidRPr="00050BDA" w:rsidRDefault="002C2749" w:rsidP="002C2749">
            <w:pPr>
              <w:spacing w:line="240" w:lineRule="auto"/>
              <w:rPr>
                <w:rFonts w:eastAsia="Calibri" w:cs="Arial"/>
                <w:color w:val="000000"/>
                <w:szCs w:val="22"/>
                <w:lang w:val="en-US" w:eastAsia="en-US"/>
              </w:rPr>
            </w:pPr>
          </w:p>
        </w:tc>
      </w:tr>
      <w:tr w:rsidR="002C2749" w:rsidRPr="008D6F43" w14:paraId="48B1DB54" w14:textId="77777777" w:rsidTr="00542B06">
        <w:trPr>
          <w:trHeight w:val="907"/>
        </w:trPr>
        <w:tc>
          <w:tcPr>
            <w:tcW w:w="3970" w:type="dxa"/>
          </w:tcPr>
          <w:p w14:paraId="3FA0A473" w14:textId="34CF93C0" w:rsidR="002C2749" w:rsidRPr="00050BDA" w:rsidRDefault="002C2749" w:rsidP="002C2749">
            <w:pPr>
              <w:spacing w:line="240" w:lineRule="auto"/>
              <w:rPr>
                <w:rFonts w:eastAsia="Calibri" w:cs="Arial"/>
                <w:color w:val="000000"/>
                <w:szCs w:val="22"/>
                <w:lang w:val="en-US" w:eastAsia="en-US"/>
              </w:rPr>
            </w:pPr>
            <w:bookmarkStart w:id="37" w:name="_Hlk148349473"/>
            <w:r w:rsidRPr="00050BDA">
              <w:rPr>
                <w:rFonts w:eastAsia="Calibri" w:cs="Arial"/>
                <w:color w:val="000000"/>
                <w:szCs w:val="22"/>
                <w:lang w:val="en-US" w:eastAsia="en-US"/>
              </w:rPr>
              <w:t xml:space="preserve">The support start date for the claim cannot be after the support end date. </w:t>
            </w:r>
          </w:p>
        </w:tc>
        <w:tc>
          <w:tcPr>
            <w:tcW w:w="4677" w:type="dxa"/>
          </w:tcPr>
          <w:p w14:paraId="10D19996" w14:textId="3AF69A7E" w:rsidR="002C2749" w:rsidRPr="00050BDA" w:rsidRDefault="002C2749" w:rsidP="002C2749">
            <w:pPr>
              <w:spacing w:line="240" w:lineRule="auto"/>
              <w:rPr>
                <w:rFonts w:eastAsia="Calibri" w:cs="Arial"/>
                <w:color w:val="000000"/>
                <w:szCs w:val="22"/>
                <w:lang w:val="en-US" w:eastAsia="en-US"/>
              </w:rPr>
            </w:pPr>
            <w:r w:rsidRPr="00050BDA">
              <w:rPr>
                <w:lang w:val="en-US"/>
              </w:rPr>
              <w:t xml:space="preserve">The start date of the payment request is after end date. </w:t>
            </w:r>
          </w:p>
        </w:tc>
        <w:tc>
          <w:tcPr>
            <w:tcW w:w="4962" w:type="dxa"/>
          </w:tcPr>
          <w:p w14:paraId="38D77961" w14:textId="08596D3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entered the correct start and end date for the payment request.</w:t>
            </w:r>
          </w:p>
          <w:p w14:paraId="263AC011" w14:textId="0792DDC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Or </w:t>
            </w:r>
          </w:p>
          <w:p w14:paraId="53FDBFBF" w14:textId="1A63EEFD"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p>
        </w:tc>
      </w:tr>
      <w:tr w:rsidR="002C2749" w:rsidRPr="008D6F43" w14:paraId="5ACDD772" w14:textId="77777777" w:rsidTr="00542B06">
        <w:trPr>
          <w:trHeight w:val="907"/>
        </w:trPr>
        <w:tc>
          <w:tcPr>
            <w:tcW w:w="3970" w:type="dxa"/>
          </w:tcPr>
          <w:p w14:paraId="03C9967F" w14:textId="5188BAD1"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Claim rejected after review by NDIS</w:t>
            </w:r>
          </w:p>
        </w:tc>
        <w:tc>
          <w:tcPr>
            <w:tcW w:w="4677" w:type="dxa"/>
          </w:tcPr>
          <w:p w14:paraId="679F2588" w14:textId="28109B55" w:rsidR="002C2749" w:rsidRPr="00050BDA" w:rsidRDefault="002C2749" w:rsidP="002C2749">
            <w:pPr>
              <w:spacing w:line="240" w:lineRule="auto"/>
              <w:rPr>
                <w:lang w:val="en-US"/>
              </w:rPr>
            </w:pPr>
            <w:r w:rsidRPr="00050BDA">
              <w:rPr>
                <w:lang w:val="en-US"/>
              </w:rPr>
              <w:t>The claim that you have submitted has been reviewed and rejected by the NDIS.</w:t>
            </w:r>
          </w:p>
        </w:tc>
        <w:tc>
          <w:tcPr>
            <w:tcW w:w="4962" w:type="dxa"/>
          </w:tcPr>
          <w:p w14:paraId="6BFEC009" w14:textId="06D42945"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p>
          <w:p w14:paraId="5F6FB05D" w14:textId="1B4492F5" w:rsidR="003534BC" w:rsidRPr="00050BDA" w:rsidRDefault="003534BC" w:rsidP="002C2749">
            <w:pPr>
              <w:spacing w:line="240" w:lineRule="auto"/>
              <w:rPr>
                <w:rFonts w:eastAsia="Calibri" w:cs="Arial"/>
                <w:color w:val="000000"/>
                <w:szCs w:val="22"/>
                <w:lang w:val="en-US" w:eastAsia="en-US"/>
              </w:rPr>
            </w:pPr>
          </w:p>
        </w:tc>
      </w:tr>
      <w:tr w:rsidR="003534BC" w:rsidRPr="008D6F43" w14:paraId="45813542" w14:textId="77777777" w:rsidTr="00676E6B">
        <w:trPr>
          <w:trHeight w:val="907"/>
        </w:trPr>
        <w:tc>
          <w:tcPr>
            <w:tcW w:w="3970" w:type="dxa"/>
          </w:tcPr>
          <w:p w14:paraId="423880AA" w14:textId="4D7064E7" w:rsidR="003534BC" w:rsidRPr="00050BDA" w:rsidRDefault="003534BC"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lastRenderedPageBreak/>
              <w:t>We couldn't find a plan that matches the NDIS number you provided. Check the NDIS number and resubmit with the correct NDIS number for the participant.</w:t>
            </w:r>
          </w:p>
        </w:tc>
        <w:tc>
          <w:tcPr>
            <w:tcW w:w="4677" w:type="dxa"/>
          </w:tcPr>
          <w:p w14:paraId="45369D7B" w14:textId="77777777" w:rsidR="003534BC" w:rsidRPr="00050BDA" w:rsidRDefault="005C2E49" w:rsidP="002C2749">
            <w:pPr>
              <w:spacing w:line="240" w:lineRule="auto"/>
              <w:rPr>
                <w:lang w:val="en-US"/>
              </w:rPr>
            </w:pPr>
            <w:r w:rsidRPr="00050BDA">
              <w:rPr>
                <w:lang w:val="en-US"/>
              </w:rPr>
              <w:t>The NDIS number you have provided does not match the plan.</w:t>
            </w:r>
          </w:p>
          <w:p w14:paraId="0CACDE64" w14:textId="2CF35C21" w:rsidR="005C2E49" w:rsidRPr="00050BDA" w:rsidRDefault="005C2E49" w:rsidP="002C2749">
            <w:pPr>
              <w:spacing w:line="240" w:lineRule="auto"/>
              <w:rPr>
                <w:lang w:val="en-US"/>
              </w:rPr>
            </w:pPr>
            <w:r w:rsidRPr="00050BDA">
              <w:rPr>
                <w:lang w:val="en-US"/>
              </w:rPr>
              <w:t xml:space="preserve">You </w:t>
            </w:r>
            <w:r w:rsidR="008B187F" w:rsidRPr="00050BDA">
              <w:rPr>
                <w:lang w:val="en-US"/>
              </w:rPr>
              <w:t xml:space="preserve">could </w:t>
            </w:r>
            <w:r w:rsidRPr="00050BDA">
              <w:rPr>
                <w:lang w:val="en-US"/>
              </w:rPr>
              <w:t>have entered a parent or nominee NDIS number and not the NDIS number for the participant.</w:t>
            </w:r>
          </w:p>
        </w:tc>
        <w:tc>
          <w:tcPr>
            <w:tcW w:w="4962" w:type="dxa"/>
          </w:tcPr>
          <w:p w14:paraId="5EDC53A1" w14:textId="14B0B243" w:rsidR="003534BC" w:rsidRPr="00050BDA" w:rsidRDefault="005C2E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the NDIS number and resubmit with the correct NDIS number for the participant.</w:t>
            </w:r>
          </w:p>
        </w:tc>
      </w:tr>
      <w:tr w:rsidR="003534BC" w:rsidRPr="008D6F43" w14:paraId="3D9967D5" w14:textId="77777777" w:rsidTr="00676E6B">
        <w:trPr>
          <w:trHeight w:val="907"/>
        </w:trPr>
        <w:tc>
          <w:tcPr>
            <w:tcW w:w="3970" w:type="dxa"/>
          </w:tcPr>
          <w:p w14:paraId="5E4B1C15" w14:textId="740047FA" w:rsidR="003534BC" w:rsidRPr="00050BDA" w:rsidRDefault="003534BC"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Error occurred when creating claim. Check all details in the claim and then resubmit or contact NDIS for help.</w:t>
            </w:r>
          </w:p>
        </w:tc>
        <w:tc>
          <w:tcPr>
            <w:tcW w:w="4677" w:type="dxa"/>
          </w:tcPr>
          <w:p w14:paraId="02812E65" w14:textId="712DF464" w:rsidR="003534BC" w:rsidRPr="00050BDA" w:rsidRDefault="005C2E49" w:rsidP="002C2749">
            <w:pPr>
              <w:spacing w:line="240" w:lineRule="auto"/>
              <w:rPr>
                <w:lang w:val="en-US"/>
              </w:rPr>
            </w:pPr>
            <w:r w:rsidRPr="00050BDA">
              <w:rPr>
                <w:lang w:val="en-US"/>
              </w:rPr>
              <w:t xml:space="preserve">The claim </w:t>
            </w:r>
            <w:r w:rsidR="00891FB9" w:rsidRPr="00050BDA">
              <w:rPr>
                <w:lang w:val="en-US"/>
              </w:rPr>
              <w:t>line-item</w:t>
            </w:r>
            <w:r w:rsidRPr="00050BDA">
              <w:rPr>
                <w:lang w:val="en-US"/>
              </w:rPr>
              <w:t xml:space="preserve"> record cannot be created due to an unexpected error.</w:t>
            </w:r>
          </w:p>
        </w:tc>
        <w:tc>
          <w:tcPr>
            <w:tcW w:w="4962" w:type="dxa"/>
          </w:tcPr>
          <w:p w14:paraId="6F38CA51" w14:textId="77777777" w:rsidR="005C2E49" w:rsidRPr="00050BDA" w:rsidRDefault="005C2E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Check all your details in the claim and then resubmit</w:t>
            </w:r>
          </w:p>
          <w:p w14:paraId="4C025719" w14:textId="77777777" w:rsidR="00AC1F68" w:rsidRPr="00050BDA" w:rsidRDefault="005C2E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Or </w:t>
            </w:r>
          </w:p>
          <w:p w14:paraId="30DD8739" w14:textId="76418E70" w:rsidR="003534BC" w:rsidRPr="00050BDA" w:rsidRDefault="005C2E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933360" w:rsidRPr="008D6F43" w14:paraId="31338808" w14:textId="77777777" w:rsidTr="00676E6B">
        <w:trPr>
          <w:trHeight w:val="907"/>
        </w:trPr>
        <w:tc>
          <w:tcPr>
            <w:tcW w:w="3970" w:type="dxa"/>
          </w:tcPr>
          <w:p w14:paraId="071D5030" w14:textId="40D19914" w:rsidR="00933360" w:rsidRPr="00050BDA" w:rsidRDefault="00933360"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Only registered providers can provide this support. ABN must be provided in the claim.</w:t>
            </w:r>
          </w:p>
        </w:tc>
        <w:tc>
          <w:tcPr>
            <w:tcW w:w="4677" w:type="dxa"/>
          </w:tcPr>
          <w:p w14:paraId="0A99E63B" w14:textId="7A9B7A93" w:rsidR="00933360" w:rsidRPr="00050BDA" w:rsidRDefault="006D43CE" w:rsidP="002C2749">
            <w:pPr>
              <w:spacing w:line="240" w:lineRule="auto"/>
              <w:rPr>
                <w:lang w:val="en-US"/>
              </w:rPr>
            </w:pPr>
            <w:r w:rsidRPr="00050BDA">
              <w:rPr>
                <w:rStyle w:val="ui-provider"/>
                <w:lang w:val="en-US"/>
              </w:rPr>
              <w:t>You have tried to make a claim for a support that can only be provided by a registered provider and no ABN has been supplied</w:t>
            </w:r>
            <w:r w:rsidR="00D31CF3" w:rsidRPr="00050BDA">
              <w:rPr>
                <w:rStyle w:val="ui-provider"/>
                <w:lang w:val="en-US"/>
              </w:rPr>
              <w:t>.</w:t>
            </w:r>
          </w:p>
        </w:tc>
        <w:tc>
          <w:tcPr>
            <w:tcW w:w="4962" w:type="dxa"/>
          </w:tcPr>
          <w:p w14:paraId="641BA62B" w14:textId="1C8BA6F7" w:rsidR="00AC1F68" w:rsidRPr="00050BDA" w:rsidRDefault="00AC1F68" w:rsidP="00933360">
            <w:pPr>
              <w:spacing w:line="240" w:lineRule="auto"/>
              <w:rPr>
                <w:rStyle w:val="ui-provider"/>
                <w:lang w:val="en-US"/>
              </w:rPr>
            </w:pPr>
            <w:r w:rsidRPr="00050BDA">
              <w:rPr>
                <w:rStyle w:val="ui-provider"/>
                <w:lang w:val="en-US"/>
              </w:rPr>
              <w:t xml:space="preserve">Check that you have </w:t>
            </w:r>
            <w:r w:rsidR="00F17A61" w:rsidRPr="00050BDA">
              <w:rPr>
                <w:rStyle w:val="ui-provider"/>
                <w:lang w:val="en-US"/>
              </w:rPr>
              <w:t xml:space="preserve">entered </w:t>
            </w:r>
            <w:r w:rsidRPr="00050BDA">
              <w:rPr>
                <w:rStyle w:val="ui-provider"/>
                <w:lang w:val="en-US"/>
              </w:rPr>
              <w:t>the service providers ABN in the claim and resubmit</w:t>
            </w:r>
            <w:r w:rsidR="00D220FF" w:rsidRPr="00050BDA">
              <w:rPr>
                <w:rStyle w:val="ui-provider"/>
                <w:lang w:val="en-US"/>
              </w:rPr>
              <w:t>.</w:t>
            </w:r>
            <w:r w:rsidRPr="00050BDA">
              <w:rPr>
                <w:rStyle w:val="ui-provider"/>
                <w:lang w:val="en-US"/>
              </w:rPr>
              <w:t xml:space="preserve"> </w:t>
            </w:r>
          </w:p>
          <w:p w14:paraId="6044259D" w14:textId="51A7EA95" w:rsidR="00AC1F68" w:rsidRPr="00050BDA" w:rsidRDefault="00AC1F68" w:rsidP="00933360">
            <w:pPr>
              <w:spacing w:line="240" w:lineRule="auto"/>
              <w:rPr>
                <w:rStyle w:val="ui-provider"/>
                <w:lang w:val="en-US"/>
              </w:rPr>
            </w:pPr>
            <w:r w:rsidRPr="00050BDA">
              <w:rPr>
                <w:rStyle w:val="ui-provider"/>
                <w:lang w:val="en-US"/>
              </w:rPr>
              <w:t xml:space="preserve">Or </w:t>
            </w:r>
          </w:p>
          <w:p w14:paraId="4D222007" w14:textId="1543ACAD" w:rsidR="00933360" w:rsidRPr="00050BDA" w:rsidRDefault="00AC1F68" w:rsidP="00933360">
            <w:pPr>
              <w:spacing w:line="240" w:lineRule="auto"/>
              <w:rPr>
                <w:rFonts w:eastAsia="Calibri" w:cs="Arial"/>
                <w:color w:val="000000"/>
                <w:szCs w:val="22"/>
                <w:lang w:val="en-US" w:eastAsia="en-US"/>
              </w:rPr>
            </w:pPr>
            <w:r w:rsidRPr="00050BDA">
              <w:rPr>
                <w:rStyle w:val="ui-provider"/>
                <w:lang w:val="en-US"/>
              </w:rPr>
              <w:t>contact NDIS for help.</w:t>
            </w:r>
          </w:p>
        </w:tc>
      </w:tr>
      <w:tr w:rsidR="00533DB5" w:rsidRPr="008D6F43" w14:paraId="589EA534" w14:textId="77777777" w:rsidTr="00676E6B">
        <w:trPr>
          <w:trHeight w:val="907"/>
        </w:trPr>
        <w:tc>
          <w:tcPr>
            <w:tcW w:w="3970" w:type="dxa"/>
          </w:tcPr>
          <w:p w14:paraId="0AB595D0" w14:textId="77EF289E" w:rsidR="00533DB5" w:rsidRPr="00050BDA" w:rsidRDefault="00533DB5" w:rsidP="00533DB5">
            <w:pPr>
              <w:spacing w:line="240" w:lineRule="auto"/>
              <w:rPr>
                <w:rFonts w:eastAsia="Calibri" w:cs="Arial"/>
                <w:color w:val="000000"/>
                <w:szCs w:val="22"/>
                <w:lang w:val="en-US" w:eastAsia="en-US"/>
              </w:rPr>
            </w:pPr>
            <w:r w:rsidRPr="00050BDA">
              <w:rPr>
                <w:rFonts w:eastAsia="Calibri" w:cs="Arial"/>
                <w:color w:val="000000"/>
                <w:szCs w:val="22"/>
                <w:lang w:val="en-US" w:eastAsia="en-US"/>
              </w:rPr>
              <w:t>The unit price claimed is above the NDIS unit price.</w:t>
            </w:r>
          </w:p>
        </w:tc>
        <w:tc>
          <w:tcPr>
            <w:tcW w:w="4677" w:type="dxa"/>
          </w:tcPr>
          <w:p w14:paraId="73411444" w14:textId="7F2F877D" w:rsidR="00533DB5" w:rsidRPr="00050BDA" w:rsidRDefault="00533DB5" w:rsidP="00533DB5">
            <w:pPr>
              <w:spacing w:line="240" w:lineRule="auto"/>
              <w:rPr>
                <w:rStyle w:val="ui-provider"/>
                <w:lang w:val="en-US"/>
              </w:rPr>
            </w:pPr>
            <w:r w:rsidRPr="00050BDA">
              <w:rPr>
                <w:rFonts w:eastAsia="Calibri" w:cs="Arial"/>
                <w:color w:val="000000"/>
                <w:szCs w:val="22"/>
                <w:lang w:val="en-US" w:eastAsia="en-US"/>
              </w:rPr>
              <w:t>You have tried to make a claim above the unit price listed in the NDIS Pricing Arrangements and Price Limits.</w:t>
            </w:r>
          </w:p>
        </w:tc>
        <w:tc>
          <w:tcPr>
            <w:tcW w:w="4962" w:type="dxa"/>
          </w:tcPr>
          <w:p w14:paraId="5D6DB501" w14:textId="77777777" w:rsidR="00533DB5" w:rsidRPr="00050BDA" w:rsidRDefault="00533DB5" w:rsidP="00533DB5">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that the amount you have entered is correct. </w:t>
            </w:r>
          </w:p>
          <w:p w14:paraId="54C5C519" w14:textId="77777777" w:rsidR="00533DB5" w:rsidRPr="00050BDA" w:rsidRDefault="00533DB5" w:rsidP="00533DB5">
            <w:pPr>
              <w:spacing w:line="240" w:lineRule="auto"/>
              <w:rPr>
                <w:rFonts w:cs="Arial"/>
                <w:szCs w:val="22"/>
                <w:lang w:val="en-US"/>
              </w:rPr>
            </w:pPr>
            <w:r w:rsidRPr="00050BDA">
              <w:rPr>
                <w:rFonts w:eastAsia="Calibri" w:cs="Arial"/>
                <w:color w:val="000000"/>
                <w:szCs w:val="22"/>
                <w:lang w:val="en-US" w:eastAsia="en-US"/>
              </w:rPr>
              <w:t xml:space="preserve">Or </w:t>
            </w:r>
          </w:p>
          <w:p w14:paraId="22B36E64" w14:textId="422732D6" w:rsidR="00533DB5" w:rsidRPr="00050BDA" w:rsidRDefault="00533DB5" w:rsidP="00533DB5">
            <w:pPr>
              <w:spacing w:line="240" w:lineRule="auto"/>
              <w:rPr>
                <w:rStyle w:val="ui-provider"/>
                <w:lang w:val="en-US"/>
              </w:rPr>
            </w:pPr>
            <w:r w:rsidRPr="00050BDA">
              <w:rPr>
                <w:rFonts w:cs="Arial"/>
                <w:szCs w:val="22"/>
                <w:lang w:val="en-US"/>
              </w:rPr>
              <w:t>Contact NDIS for help</w:t>
            </w:r>
          </w:p>
        </w:tc>
      </w:tr>
      <w:tr w:rsidR="00533DB5" w:rsidRPr="008D6F43" w14:paraId="10828313" w14:textId="77777777" w:rsidTr="00676E6B">
        <w:trPr>
          <w:trHeight w:val="907"/>
        </w:trPr>
        <w:tc>
          <w:tcPr>
            <w:tcW w:w="3970" w:type="dxa"/>
          </w:tcPr>
          <w:p w14:paraId="27DBB9A2" w14:textId="60D44705" w:rsidR="00533DB5" w:rsidRPr="00050BDA" w:rsidRDefault="00DB45C9" w:rsidP="00533DB5">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Claim amount must be greater than </w:t>
            </w:r>
            <w:r w:rsidR="00533DB5" w:rsidRPr="00050BDA">
              <w:rPr>
                <w:rFonts w:eastAsia="Calibri" w:cs="Arial"/>
                <w:color w:val="000000"/>
                <w:szCs w:val="22"/>
                <w:lang w:val="en-US" w:eastAsia="en-US"/>
              </w:rPr>
              <w:t>0</w:t>
            </w:r>
            <w:r w:rsidRPr="00050BDA">
              <w:rPr>
                <w:rFonts w:eastAsia="Calibri" w:cs="Arial"/>
                <w:color w:val="000000"/>
                <w:szCs w:val="22"/>
                <w:lang w:val="en-US" w:eastAsia="en-US"/>
              </w:rPr>
              <w:t>.</w:t>
            </w:r>
            <w:r w:rsidR="00533DB5" w:rsidRPr="00050BDA">
              <w:rPr>
                <w:rFonts w:eastAsia="Calibri" w:cs="Arial"/>
                <w:color w:val="000000"/>
                <w:szCs w:val="22"/>
                <w:lang w:val="en-US" w:eastAsia="en-US"/>
              </w:rPr>
              <w:t xml:space="preserve"> </w:t>
            </w:r>
          </w:p>
        </w:tc>
        <w:tc>
          <w:tcPr>
            <w:tcW w:w="4677" w:type="dxa"/>
          </w:tcPr>
          <w:p w14:paraId="7687D6F1" w14:textId="0DB5DBC6" w:rsidR="00533DB5" w:rsidRPr="00050BDA" w:rsidRDefault="00533DB5" w:rsidP="00533DB5">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enter </w:t>
            </w:r>
            <w:r w:rsidR="00460DD9" w:rsidRPr="00050BDA">
              <w:rPr>
                <w:rFonts w:eastAsia="Calibri" w:cs="Arial"/>
                <w:color w:val="000000"/>
                <w:szCs w:val="22"/>
                <w:lang w:val="en-US" w:eastAsia="en-US"/>
              </w:rPr>
              <w:t xml:space="preserve">unit price or quantity as </w:t>
            </w:r>
            <w:r w:rsidRPr="00050BDA">
              <w:rPr>
                <w:rFonts w:eastAsia="Calibri" w:cs="Arial"/>
                <w:color w:val="000000"/>
                <w:szCs w:val="22"/>
                <w:lang w:val="en-US" w:eastAsia="en-US"/>
              </w:rPr>
              <w:t xml:space="preserve">0 </w:t>
            </w:r>
            <w:r w:rsidR="008F217D" w:rsidRPr="00050BDA">
              <w:rPr>
                <w:rFonts w:eastAsia="Calibri" w:cs="Arial"/>
                <w:color w:val="000000"/>
                <w:szCs w:val="22"/>
                <w:lang w:val="en-US" w:eastAsia="en-US"/>
              </w:rPr>
              <w:t>or below 0</w:t>
            </w:r>
          </w:p>
          <w:p w14:paraId="336D4309" w14:textId="262278D3" w:rsidR="00533DB5" w:rsidRPr="00050BDA" w:rsidRDefault="00533DB5" w:rsidP="00533DB5">
            <w:pPr>
              <w:spacing w:line="240" w:lineRule="auto"/>
              <w:rPr>
                <w:rStyle w:val="ui-provider"/>
                <w:lang w:val="en-US"/>
              </w:rPr>
            </w:pPr>
          </w:p>
        </w:tc>
        <w:tc>
          <w:tcPr>
            <w:tcW w:w="4962" w:type="dxa"/>
          </w:tcPr>
          <w:p w14:paraId="7BBE76AC" w14:textId="77777777" w:rsidR="00533DB5" w:rsidRPr="00050BDA" w:rsidRDefault="00533DB5" w:rsidP="00533DB5">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that the amount you have entered is correct. </w:t>
            </w:r>
          </w:p>
          <w:p w14:paraId="54DB9FE4" w14:textId="77777777" w:rsidR="00533DB5" w:rsidRPr="00050BDA" w:rsidRDefault="00533DB5" w:rsidP="00533DB5">
            <w:pPr>
              <w:spacing w:line="240" w:lineRule="auto"/>
              <w:rPr>
                <w:rFonts w:cs="Arial"/>
                <w:szCs w:val="22"/>
                <w:lang w:val="en-US"/>
              </w:rPr>
            </w:pPr>
            <w:r w:rsidRPr="00050BDA">
              <w:rPr>
                <w:rFonts w:eastAsia="Calibri" w:cs="Arial"/>
                <w:color w:val="000000"/>
                <w:szCs w:val="22"/>
                <w:lang w:val="en-US" w:eastAsia="en-US"/>
              </w:rPr>
              <w:t xml:space="preserve">Or </w:t>
            </w:r>
          </w:p>
          <w:p w14:paraId="01B1792E" w14:textId="0891CDF7" w:rsidR="00533DB5" w:rsidRPr="00050BDA" w:rsidRDefault="00533DB5" w:rsidP="00533DB5">
            <w:pPr>
              <w:spacing w:line="240" w:lineRule="auto"/>
              <w:rPr>
                <w:rStyle w:val="ui-provider"/>
                <w:lang w:val="en-US"/>
              </w:rPr>
            </w:pPr>
            <w:r w:rsidRPr="00050BDA">
              <w:rPr>
                <w:rFonts w:cs="Arial"/>
                <w:szCs w:val="22"/>
                <w:lang w:val="en-US"/>
              </w:rPr>
              <w:t>Contact NDIS for help</w:t>
            </w:r>
          </w:p>
        </w:tc>
      </w:tr>
      <w:bookmarkEnd w:id="37"/>
    </w:tbl>
    <w:p w14:paraId="78C155A2" w14:textId="59FDB357" w:rsidR="00C4402A" w:rsidRPr="00050BDA" w:rsidRDefault="00C4402A" w:rsidP="008F217D">
      <w:pPr>
        <w:spacing w:after="0" w:line="240" w:lineRule="auto"/>
        <w:rPr>
          <w:rFonts w:eastAsia="Calibri" w:cs="Arial"/>
          <w:color w:val="000000"/>
          <w:szCs w:val="22"/>
          <w:lang w:val="en-US" w:eastAsia="en-US"/>
        </w:rPr>
      </w:pPr>
    </w:p>
    <w:sectPr w:rsidR="00C4402A" w:rsidRPr="00050BDA" w:rsidSect="00B719A0">
      <w:headerReference w:type="first" r:id="rId60"/>
      <w:pgSz w:w="16838" w:h="11906" w:orient="landscape" w:code="9"/>
      <w:pgMar w:top="1440" w:right="1440" w:bottom="1702"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28F8A" w14:textId="77777777" w:rsidR="00F8322A" w:rsidRDefault="00F8322A" w:rsidP="007219F1">
      <w:pPr>
        <w:spacing w:after="0" w:line="240" w:lineRule="auto"/>
      </w:pPr>
      <w:r>
        <w:separator/>
      </w:r>
    </w:p>
    <w:p w14:paraId="734980AA" w14:textId="77777777" w:rsidR="00F8322A" w:rsidRDefault="00F8322A"/>
  </w:endnote>
  <w:endnote w:type="continuationSeparator" w:id="0">
    <w:p w14:paraId="74013F03" w14:textId="77777777" w:rsidR="00F8322A" w:rsidRDefault="00F8322A" w:rsidP="007219F1">
      <w:pPr>
        <w:spacing w:after="0" w:line="240" w:lineRule="auto"/>
      </w:pPr>
      <w:r>
        <w:continuationSeparator/>
      </w:r>
    </w:p>
    <w:p w14:paraId="6EDB43A2" w14:textId="77777777" w:rsidR="00F8322A" w:rsidRDefault="00F8322A"/>
  </w:endnote>
  <w:endnote w:type="continuationNotice" w:id="1">
    <w:p w14:paraId="653E6DCD" w14:textId="77777777" w:rsidR="00F8322A" w:rsidRDefault="00F832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FSMe-Bold">
    <w:altName w:val="Cambria"/>
    <w:panose1 w:val="00000000000000000000"/>
    <w:charset w:val="4D"/>
    <w:family w:val="auto"/>
    <w:notTrueType/>
    <w:pitch w:val="default"/>
    <w:sig w:usb0="00000003" w:usb1="00000000" w:usb2="00000000" w:usb3="00000000" w:csb0="00000001" w:csb1="00000000"/>
  </w:font>
  <w:font w:name="FS Me Light">
    <w:altName w:val="Calibri"/>
    <w:charset w:val="00"/>
    <w:family w:val="auto"/>
    <w:pitch w:val="default"/>
  </w:font>
  <w:font w:name="CIDFont+F1">
    <w:altName w:val="Calibri"/>
    <w:panose1 w:val="00000000000000000000"/>
    <w:charset w:val="00"/>
    <w:family w:val="auto"/>
    <w:notTrueType/>
    <w:pitch w:val="default"/>
    <w:sig w:usb0="00000003" w:usb1="00000000" w:usb2="00000000" w:usb3="00000000" w:csb0="00000001" w:csb1="00000000"/>
  </w:font>
  <w:font w:name="CIDFont+F3">
    <w:altName w:val="Malgun Gothic Semilight"/>
    <w:panose1 w:val="00000000000000000000"/>
    <w:charset w:val="88"/>
    <w:family w:val="auto"/>
    <w:notTrueType/>
    <w:pitch w:val="default"/>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A56D" w14:textId="77777777" w:rsidR="000A43C4" w:rsidRDefault="000A43C4">
    <w:r w:rsidRPr="009F6C82">
      <w:rPr>
        <w:rStyle w:val="NDIAFooterChar"/>
      </w:rPr>
      <w:t>ndis.gov.au</w:t>
    </w:r>
    <w:r>
      <w:rPr>
        <w:rStyle w:val="NDIAFooterChar"/>
      </w:rPr>
      <w:ptab w:relativeTo="margin" w:alignment="center" w:leader="none"/>
    </w:r>
    <w:r w:rsidRPr="009F6C82">
      <w:rPr>
        <w:rStyle w:val="NDIAFooterChar"/>
      </w:rPr>
      <w:t xml:space="preserve">Bulk Payment Request Instructions </w:t>
    </w:r>
    <w:r>
      <w:rPr>
        <w:rStyle w:val="NDIAFooterChar"/>
      </w:rPr>
      <w:ptab w:relativeTo="margin" w:alignment="right" w:leader="none"/>
    </w:r>
    <w:r w:rsidRPr="009F6C82">
      <w:rPr>
        <w:rStyle w:val="NDIAFooterChar"/>
      </w:rPr>
      <w:fldChar w:fldCharType="begin"/>
    </w:r>
    <w:r w:rsidRPr="009F6C82">
      <w:rPr>
        <w:rStyle w:val="NDIAFooterChar"/>
      </w:rPr>
      <w:instrText xml:space="preserve"> PAGE   \* MERGEFORMAT </w:instrText>
    </w:r>
    <w:r w:rsidRPr="009F6C82">
      <w:rPr>
        <w:rStyle w:val="NDIAFooterChar"/>
      </w:rPr>
      <w:fldChar w:fldCharType="separate"/>
    </w:r>
    <w:r>
      <w:rPr>
        <w:rStyle w:val="NDIAFooterChar"/>
        <w:noProof/>
      </w:rPr>
      <w:t>2</w:t>
    </w:r>
    <w:r w:rsidRPr="009F6C82">
      <w:rPr>
        <w:rStyle w:val="NDIAFooterChar"/>
      </w:rPr>
      <w:fldChar w:fldCharType="end"/>
    </w:r>
    <w:r w:rsidRPr="00B06D7B">
      <w:rPr>
        <w:color w:val="6A2875"/>
      </w:rPr>
      <w:ptab w:relativeTo="margin" w:alignment="lef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B562" w14:textId="77777777" w:rsidR="000A43C4" w:rsidRPr="007219F1" w:rsidRDefault="000A43C4" w:rsidP="00CE6BF4">
    <w:pPr>
      <w:tabs>
        <w:tab w:val="right" w:pos="9026"/>
      </w:tabs>
      <w:spacing w:after="600"/>
      <w:rPr>
        <w:rFonts w:ascii="FS Me Light" w:hAnsi="FS Me Light" w:hint="eastAsia"/>
        <w:color w:val="5E2D73"/>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292149"/>
      <w:docPartObj>
        <w:docPartGallery w:val="Page Numbers (Bottom of Page)"/>
        <w:docPartUnique/>
      </w:docPartObj>
    </w:sdtPr>
    <w:sdtEndPr>
      <w:rPr>
        <w:noProof/>
        <w:color w:val="6B2976"/>
      </w:rPr>
    </w:sdtEndPr>
    <w:sdtContent>
      <w:p w14:paraId="57DAEA69" w14:textId="180A9B19" w:rsidR="000A43C4" w:rsidRPr="008B7F8E" w:rsidRDefault="000A43C4" w:rsidP="005A7774">
        <w:pPr>
          <w:pStyle w:val="Footer"/>
          <w:rPr>
            <w:color w:val="6B2976"/>
          </w:rPr>
        </w:pPr>
        <w:r w:rsidRPr="008B7F8E">
          <w:rPr>
            <w:color w:val="6B2976"/>
          </w:rPr>
          <w:t xml:space="preserve">www.ndis.gov.au | </w:t>
        </w:r>
        <w:r w:rsidR="009F6DBB">
          <w:rPr>
            <w:color w:val="6B2976"/>
          </w:rPr>
          <w:t>March 2024</w:t>
        </w:r>
        <w:r w:rsidR="00EB6038">
          <w:rPr>
            <w:color w:val="6B2976"/>
          </w:rPr>
          <w:t xml:space="preserve"> </w:t>
        </w:r>
        <w:r w:rsidRPr="008B7F8E">
          <w:rPr>
            <w:color w:val="6B2976"/>
          </w:rPr>
          <w:t xml:space="preserve">| Bulk </w:t>
        </w:r>
        <w:r>
          <w:rPr>
            <w:color w:val="6B2976"/>
          </w:rPr>
          <w:t>p</w:t>
        </w:r>
        <w:r w:rsidRPr="008B7F8E">
          <w:rPr>
            <w:color w:val="6B2976"/>
          </w:rPr>
          <w:t xml:space="preserve">ayment </w:t>
        </w:r>
        <w:r>
          <w:rPr>
            <w:color w:val="6B2976"/>
          </w:rPr>
          <w:t>r</w:t>
        </w:r>
        <w:r w:rsidRPr="008B7F8E">
          <w:rPr>
            <w:color w:val="6B2976"/>
          </w:rPr>
          <w:t xml:space="preserve">equests </w:t>
        </w:r>
        <w:r>
          <w:rPr>
            <w:color w:val="6B2976"/>
          </w:rPr>
          <w:t>g</w:t>
        </w:r>
        <w:r w:rsidRPr="008B7F8E">
          <w:rPr>
            <w:color w:val="6B2976"/>
          </w:rPr>
          <w:t xml:space="preserve">uide </w:t>
        </w:r>
        <w:r w:rsidRPr="008B7F8E">
          <w:rPr>
            <w:color w:val="6B2976"/>
          </w:rPr>
          <w:tab/>
          <w:t xml:space="preserve"> </w:t>
        </w:r>
        <w:r w:rsidRPr="008B7F8E">
          <w:rPr>
            <w:color w:val="6B2976"/>
          </w:rPr>
          <w:fldChar w:fldCharType="begin"/>
        </w:r>
        <w:r w:rsidRPr="008B7F8E">
          <w:rPr>
            <w:color w:val="6B2976"/>
          </w:rPr>
          <w:instrText xml:space="preserve"> PAGE   \* MERGEFORMAT </w:instrText>
        </w:r>
        <w:r w:rsidRPr="008B7F8E">
          <w:rPr>
            <w:color w:val="6B2976"/>
          </w:rPr>
          <w:fldChar w:fldCharType="separate"/>
        </w:r>
        <w:r w:rsidR="00F23732">
          <w:rPr>
            <w:noProof/>
            <w:color w:val="6B2976"/>
          </w:rPr>
          <w:t>12</w:t>
        </w:r>
        <w:r w:rsidRPr="008B7F8E">
          <w:rPr>
            <w:noProof/>
            <w:color w:val="6B2976"/>
          </w:rPr>
          <w:fldChar w:fldCharType="end"/>
        </w:r>
      </w:p>
    </w:sdtContent>
  </w:sdt>
  <w:p w14:paraId="045F9225" w14:textId="77777777" w:rsidR="000A43C4" w:rsidRPr="006078D6" w:rsidRDefault="000A43C4" w:rsidP="005F0BE1">
    <w:pPr>
      <w:pStyle w:val="BodyText1"/>
      <w:rPr>
        <w:rFonts w:ascii="FS Me Light" w:hAnsi="FS Me Light" w:hint="eastAsia"/>
        <w:color w:val="6A2875"/>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13D0" w14:textId="7BCE0892" w:rsidR="000A43C4" w:rsidRPr="00AF5E56" w:rsidRDefault="000A43C4" w:rsidP="00AF5E56">
    <w:pPr>
      <w:pStyle w:val="NDIAFooter"/>
    </w:pPr>
    <w:r>
      <w:t>www.</w:t>
    </w:r>
    <w:r w:rsidRPr="004651AD">
      <w:t>ndis.gov.au</w:t>
    </w:r>
    <w:r>
      <w:t xml:space="preserve"> | </w:t>
    </w:r>
    <w:r w:rsidR="00BB28E9">
      <w:t xml:space="preserve">May </w:t>
    </w:r>
    <w:r w:rsidR="009F6DBB">
      <w:t>2024</w:t>
    </w:r>
    <w:r>
      <w:t xml:space="preserve"> | </w:t>
    </w:r>
    <w:r w:rsidRPr="00C35ADC">
      <w:t xml:space="preserve">Bulk </w:t>
    </w:r>
    <w:r>
      <w:t>p</w:t>
    </w:r>
    <w:r w:rsidRPr="00C35ADC">
      <w:t xml:space="preserve">ayment </w:t>
    </w:r>
    <w:r>
      <w:t>requests guide</w:t>
    </w:r>
    <w:r w:rsidRPr="00FA32C3">
      <w:t xml:space="preserve"> </w:t>
    </w:r>
    <w:r>
      <w:ptab w:relativeTo="margin" w:alignment="right" w:leader="none"/>
    </w:r>
    <w:r w:rsidRPr="00D048CD">
      <w:fldChar w:fldCharType="begin"/>
    </w:r>
    <w:r w:rsidRPr="00D048CD">
      <w:instrText xml:space="preserve"> PAGE   \* MERGEFORMAT </w:instrText>
    </w:r>
    <w:r w:rsidRPr="00D048CD">
      <w:fldChar w:fldCharType="separate"/>
    </w:r>
    <w:r w:rsidR="00F23732">
      <w:rPr>
        <w:noProof/>
      </w:rPr>
      <w:t>2</w:t>
    </w:r>
    <w:r w:rsidRPr="00D048CD">
      <w:fldChar w:fldCharType="end"/>
    </w:r>
    <w:r w:rsidRPr="00FA32C3">
      <w:ptab w:relativeTo="margin" w:alignment="left" w:leader="none"/>
    </w:r>
    <w:r w:rsidRPr="006078D6">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45098" w14:textId="77777777" w:rsidR="00F8322A" w:rsidRDefault="00F8322A" w:rsidP="007219F1">
      <w:pPr>
        <w:spacing w:after="0" w:line="240" w:lineRule="auto"/>
      </w:pPr>
      <w:bookmarkStart w:id="0" w:name="_Hlk509826980"/>
      <w:bookmarkEnd w:id="0"/>
      <w:r>
        <w:separator/>
      </w:r>
    </w:p>
    <w:p w14:paraId="6B14A84A" w14:textId="77777777" w:rsidR="00F8322A" w:rsidRDefault="00F8322A"/>
  </w:footnote>
  <w:footnote w:type="continuationSeparator" w:id="0">
    <w:p w14:paraId="2ECE3F85" w14:textId="77777777" w:rsidR="00F8322A" w:rsidRDefault="00F8322A" w:rsidP="007219F1">
      <w:pPr>
        <w:spacing w:after="0" w:line="240" w:lineRule="auto"/>
      </w:pPr>
      <w:r>
        <w:continuationSeparator/>
      </w:r>
    </w:p>
    <w:p w14:paraId="3967A10A" w14:textId="77777777" w:rsidR="00F8322A" w:rsidRDefault="00F8322A"/>
  </w:footnote>
  <w:footnote w:type="continuationNotice" w:id="1">
    <w:p w14:paraId="454CA00A" w14:textId="77777777" w:rsidR="00F8322A" w:rsidRDefault="00F832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83BE2" w14:textId="77777777" w:rsidR="000A43C4" w:rsidRDefault="000A43C4" w:rsidP="00AF5E56">
    <w:pPr>
      <w:pStyle w:val="Header"/>
      <w:tabs>
        <w:tab w:val="clear" w:pos="9026"/>
      </w:tabs>
      <w:ind w:right="-142"/>
    </w:pPr>
    <w:r>
      <w:rPr>
        <w:b/>
        <w:color w:val="6B2976"/>
        <w:position w:val="32"/>
        <w:sz w:val="36"/>
        <w:szCs w:val="36"/>
      </w:rPr>
      <w:tab/>
    </w:r>
    <w:r>
      <w:rPr>
        <w:b/>
        <w:color w:val="6B2976"/>
        <w:position w:val="32"/>
        <w:sz w:val="36"/>
        <w:szCs w:val="36"/>
      </w:rPr>
      <w:tab/>
    </w:r>
    <w:r w:rsidRPr="00072261">
      <w:rPr>
        <w:rFonts w:eastAsia="Times New Roman" w:cs="Times New Roman"/>
        <w:szCs w:val="22"/>
        <w:lang w:eastAsia="en-AU"/>
      </w:rPr>
      <w:t xml:space="preserve"> </w:t>
    </w:r>
    <w:r w:rsidRPr="00072261">
      <w:rPr>
        <w:rFonts w:eastAsia="Times New Roman" w:cs="Times New Roman"/>
        <w:szCs w:val="22"/>
        <w:lang w:eastAsia="en-AU"/>
      </w:rPr>
      <w:ptab w:relativeTo="margin" w:alignment="right" w:leader="none"/>
    </w:r>
    <w:r w:rsidRPr="00072261">
      <w:rPr>
        <w:rFonts w:eastAsia="Times New Roman" w:cs="Times New Roman"/>
        <w:noProof/>
        <w:szCs w:val="22"/>
        <w:lang w:eastAsia="en-AU"/>
      </w:rPr>
      <w:drawing>
        <wp:inline distT="0" distB="0" distL="0" distR="0" wp14:anchorId="7189A480" wp14:editId="4878A687">
          <wp:extent cx="1080000" cy="564344"/>
          <wp:effectExtent l="0" t="0" r="6350" b="7620"/>
          <wp:docPr id="9" name="Picture 9"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AB5B" w14:textId="77777777" w:rsidR="000A43C4" w:rsidRPr="004651AD" w:rsidRDefault="000A43C4" w:rsidP="00AF5E56">
    <w:pPr>
      <w:tabs>
        <w:tab w:val="left" w:pos="7797"/>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F7BB" w14:textId="77777777" w:rsidR="000A43C4" w:rsidRDefault="000A43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990B" w14:textId="77777777" w:rsidR="000A43C4" w:rsidRPr="00072261" w:rsidRDefault="000A43C4" w:rsidP="006078D6">
    <w:pPr>
      <w:tabs>
        <w:tab w:val="left" w:pos="7797"/>
      </w:tabs>
      <w:spacing w:before="120" w:after="120" w:line="240" w:lineRule="auto"/>
      <w:ind w:right="-897"/>
      <w:rPr>
        <w:rFonts w:eastAsia="Times New Roman" w:cs="Times New Roman"/>
        <w:szCs w:val="22"/>
        <w:lang w:eastAsia="en-AU"/>
      </w:rPr>
    </w:pPr>
    <w:r>
      <w:rPr>
        <w:b/>
        <w:color w:val="6B2976"/>
        <w:position w:val="32"/>
        <w:sz w:val="36"/>
        <w:szCs w:val="36"/>
      </w:rPr>
      <w:t>Bulk payment requests guide</w:t>
    </w:r>
    <w:r w:rsidRPr="00072261">
      <w:rPr>
        <w:rFonts w:eastAsia="Times New Roman" w:cs="Times New Roman"/>
        <w:szCs w:val="22"/>
        <w:lang w:eastAsia="en-AU"/>
      </w:rPr>
      <w:ptab w:relativeTo="margin" w:alignment="right" w:leader="none"/>
    </w:r>
    <w:r w:rsidRPr="00072261">
      <w:rPr>
        <w:rFonts w:eastAsia="Times New Roman" w:cs="Times New Roman"/>
        <w:noProof/>
        <w:szCs w:val="22"/>
        <w:lang w:eastAsia="en-AU"/>
      </w:rPr>
      <w:drawing>
        <wp:inline distT="0" distB="0" distL="0" distR="0" wp14:anchorId="579975C3" wp14:editId="3547A92F">
          <wp:extent cx="1080000" cy="564344"/>
          <wp:effectExtent l="0" t="0" r="6350" b="7620"/>
          <wp:docPr id="41" name="Picture 41"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28180E51" w14:textId="77777777" w:rsidR="000A43C4" w:rsidRDefault="000A43C4" w:rsidP="00293CE4">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AA44" w14:textId="77777777" w:rsidR="000A43C4" w:rsidRDefault="000A43C4" w:rsidP="00AB0BC8">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eastAsia="en-AU"/>
      </w:rPr>
      <w:drawing>
        <wp:inline distT="0" distB="0" distL="0" distR="0" wp14:anchorId="193246C5" wp14:editId="38D1AD1D">
          <wp:extent cx="1080000" cy="564344"/>
          <wp:effectExtent l="0" t="0" r="6350" b="7620"/>
          <wp:docPr id="42" name="Picture 4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2E3BA3B5" w14:textId="77777777" w:rsidR="000A43C4" w:rsidRPr="004651AD" w:rsidRDefault="000A43C4" w:rsidP="00ED3F01">
    <w:pPr>
      <w:tabs>
        <w:tab w:val="left" w:pos="7797"/>
      </w:tabs>
      <w:spacing w:after="0"/>
      <w:ind w:right="-1180" w:firstLine="7797"/>
    </w:pPr>
  </w:p>
  <w:p w14:paraId="410428A7" w14:textId="77777777" w:rsidR="000A43C4" w:rsidRDefault="000A43C4" w:rsidP="00293CE4">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F5AE" w14:textId="77777777" w:rsidR="000A43C4" w:rsidRDefault="000A43C4" w:rsidP="00AB0BC8">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eastAsia="en-AU"/>
      </w:rPr>
      <w:drawing>
        <wp:inline distT="0" distB="0" distL="0" distR="0" wp14:anchorId="5EEAF831" wp14:editId="774054A7">
          <wp:extent cx="1080000" cy="564344"/>
          <wp:effectExtent l="0" t="0" r="6350" b="7620"/>
          <wp:docPr id="21" name="Picture 21"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46E4DDA4" w14:textId="77777777" w:rsidR="000A43C4" w:rsidRPr="004651AD" w:rsidRDefault="000A43C4" w:rsidP="00ED3F01">
    <w:pPr>
      <w:tabs>
        <w:tab w:val="left" w:pos="7797"/>
      </w:tabs>
      <w:spacing w:after="0"/>
      <w:ind w:right="-1180" w:firstLine="7797"/>
    </w:pPr>
  </w:p>
  <w:p w14:paraId="5517B6B7" w14:textId="77777777" w:rsidR="000A43C4" w:rsidRDefault="000A43C4" w:rsidP="00293CE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B1A"/>
    <w:multiLevelType w:val="hybridMultilevel"/>
    <w:tmpl w:val="CB760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82CE5"/>
    <w:multiLevelType w:val="hybridMultilevel"/>
    <w:tmpl w:val="F0D0F7F8"/>
    <w:lvl w:ilvl="0" w:tplc="71BEECA0">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B2081"/>
    <w:multiLevelType w:val="hybridMultilevel"/>
    <w:tmpl w:val="9BF8212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B5B45A"/>
    <w:multiLevelType w:val="hybridMultilevel"/>
    <w:tmpl w:val="668A4DA2"/>
    <w:lvl w:ilvl="0" w:tplc="AD7CFFC6">
      <w:start w:val="1"/>
      <w:numFmt w:val="bullet"/>
      <w:lvlText w:val=""/>
      <w:lvlJc w:val="left"/>
      <w:pPr>
        <w:ind w:left="720" w:hanging="360"/>
      </w:pPr>
      <w:rPr>
        <w:rFonts w:ascii="Symbol" w:hAnsi="Symbol" w:hint="default"/>
      </w:rPr>
    </w:lvl>
    <w:lvl w:ilvl="1" w:tplc="D5BADC46">
      <w:start w:val="1"/>
      <w:numFmt w:val="bullet"/>
      <w:lvlText w:val="o"/>
      <w:lvlJc w:val="left"/>
      <w:pPr>
        <w:ind w:left="1440" w:hanging="360"/>
      </w:pPr>
      <w:rPr>
        <w:rFonts w:ascii="Courier New" w:hAnsi="Courier New" w:hint="default"/>
      </w:rPr>
    </w:lvl>
    <w:lvl w:ilvl="2" w:tplc="F788CA84">
      <w:start w:val="1"/>
      <w:numFmt w:val="bullet"/>
      <w:lvlText w:val=""/>
      <w:lvlJc w:val="left"/>
      <w:pPr>
        <w:ind w:left="2160" w:hanging="360"/>
      </w:pPr>
      <w:rPr>
        <w:rFonts w:ascii="Wingdings" w:hAnsi="Wingdings" w:hint="default"/>
      </w:rPr>
    </w:lvl>
    <w:lvl w:ilvl="3" w:tplc="C3F4DF14">
      <w:start w:val="1"/>
      <w:numFmt w:val="bullet"/>
      <w:lvlText w:val=""/>
      <w:lvlJc w:val="left"/>
      <w:pPr>
        <w:ind w:left="2880" w:hanging="360"/>
      </w:pPr>
      <w:rPr>
        <w:rFonts w:ascii="Symbol" w:hAnsi="Symbol" w:hint="default"/>
      </w:rPr>
    </w:lvl>
    <w:lvl w:ilvl="4" w:tplc="C596B96E">
      <w:start w:val="1"/>
      <w:numFmt w:val="bullet"/>
      <w:lvlText w:val="o"/>
      <w:lvlJc w:val="left"/>
      <w:pPr>
        <w:ind w:left="3600" w:hanging="360"/>
      </w:pPr>
      <w:rPr>
        <w:rFonts w:ascii="Courier New" w:hAnsi="Courier New" w:hint="default"/>
      </w:rPr>
    </w:lvl>
    <w:lvl w:ilvl="5" w:tplc="5FF6EAEC">
      <w:start w:val="1"/>
      <w:numFmt w:val="bullet"/>
      <w:lvlText w:val=""/>
      <w:lvlJc w:val="left"/>
      <w:pPr>
        <w:ind w:left="4320" w:hanging="360"/>
      </w:pPr>
      <w:rPr>
        <w:rFonts w:ascii="Wingdings" w:hAnsi="Wingdings" w:hint="default"/>
      </w:rPr>
    </w:lvl>
    <w:lvl w:ilvl="6" w:tplc="20BADA6A">
      <w:start w:val="1"/>
      <w:numFmt w:val="bullet"/>
      <w:lvlText w:val=""/>
      <w:lvlJc w:val="left"/>
      <w:pPr>
        <w:ind w:left="5040" w:hanging="360"/>
      </w:pPr>
      <w:rPr>
        <w:rFonts w:ascii="Symbol" w:hAnsi="Symbol" w:hint="default"/>
      </w:rPr>
    </w:lvl>
    <w:lvl w:ilvl="7" w:tplc="CA800A1A">
      <w:start w:val="1"/>
      <w:numFmt w:val="bullet"/>
      <w:lvlText w:val="o"/>
      <w:lvlJc w:val="left"/>
      <w:pPr>
        <w:ind w:left="5760" w:hanging="360"/>
      </w:pPr>
      <w:rPr>
        <w:rFonts w:ascii="Courier New" w:hAnsi="Courier New" w:hint="default"/>
      </w:rPr>
    </w:lvl>
    <w:lvl w:ilvl="8" w:tplc="F172661C">
      <w:start w:val="1"/>
      <w:numFmt w:val="bullet"/>
      <w:lvlText w:val=""/>
      <w:lvlJc w:val="left"/>
      <w:pPr>
        <w:ind w:left="6480" w:hanging="360"/>
      </w:pPr>
      <w:rPr>
        <w:rFonts w:ascii="Wingdings" w:hAnsi="Wingdings" w:hint="default"/>
      </w:rPr>
    </w:lvl>
  </w:abstractNum>
  <w:abstractNum w:abstractNumId="4" w15:restartNumberingAfterBreak="0">
    <w:nsid w:val="08DB7B6E"/>
    <w:multiLevelType w:val="hybridMultilevel"/>
    <w:tmpl w:val="FB80E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DD0650"/>
    <w:multiLevelType w:val="hybridMultilevel"/>
    <w:tmpl w:val="42C04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C313B3"/>
    <w:multiLevelType w:val="hybridMultilevel"/>
    <w:tmpl w:val="2B5CDD66"/>
    <w:lvl w:ilvl="0" w:tplc="C6CAD9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E61739"/>
    <w:multiLevelType w:val="hybridMultilevel"/>
    <w:tmpl w:val="17D4A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672A88"/>
    <w:multiLevelType w:val="hybridMultilevel"/>
    <w:tmpl w:val="DC9001AE"/>
    <w:lvl w:ilvl="0" w:tplc="BE16C87C">
      <w:start w:val="1"/>
      <w:numFmt w:val="bullet"/>
      <w:lvlText w:val=""/>
      <w:lvlJc w:val="left"/>
      <w:pPr>
        <w:ind w:left="720" w:hanging="360"/>
      </w:pPr>
      <w:rPr>
        <w:rFonts w:ascii="Symbol" w:hAnsi="Symbol" w:hint="default"/>
      </w:rPr>
    </w:lvl>
    <w:lvl w:ilvl="1" w:tplc="E33059F6">
      <w:start w:val="1"/>
      <w:numFmt w:val="bullet"/>
      <w:lvlText w:val="o"/>
      <w:lvlJc w:val="left"/>
      <w:pPr>
        <w:ind w:left="1440" w:hanging="360"/>
      </w:pPr>
      <w:rPr>
        <w:rFonts w:ascii="Courier New" w:hAnsi="Courier New" w:hint="default"/>
      </w:rPr>
    </w:lvl>
    <w:lvl w:ilvl="2" w:tplc="8BF4826A">
      <w:start w:val="1"/>
      <w:numFmt w:val="bullet"/>
      <w:lvlText w:val=""/>
      <w:lvlJc w:val="left"/>
      <w:pPr>
        <w:ind w:left="2160" w:hanging="360"/>
      </w:pPr>
      <w:rPr>
        <w:rFonts w:ascii="Wingdings" w:hAnsi="Wingdings" w:hint="default"/>
      </w:rPr>
    </w:lvl>
    <w:lvl w:ilvl="3" w:tplc="7B0E4AC6">
      <w:start w:val="1"/>
      <w:numFmt w:val="bullet"/>
      <w:lvlText w:val=""/>
      <w:lvlJc w:val="left"/>
      <w:pPr>
        <w:ind w:left="2880" w:hanging="360"/>
      </w:pPr>
      <w:rPr>
        <w:rFonts w:ascii="Symbol" w:hAnsi="Symbol" w:hint="default"/>
      </w:rPr>
    </w:lvl>
    <w:lvl w:ilvl="4" w:tplc="0A04834E">
      <w:start w:val="1"/>
      <w:numFmt w:val="bullet"/>
      <w:lvlText w:val="o"/>
      <w:lvlJc w:val="left"/>
      <w:pPr>
        <w:ind w:left="3600" w:hanging="360"/>
      </w:pPr>
      <w:rPr>
        <w:rFonts w:ascii="Courier New" w:hAnsi="Courier New" w:hint="default"/>
      </w:rPr>
    </w:lvl>
    <w:lvl w:ilvl="5" w:tplc="C9F42FDE">
      <w:start w:val="1"/>
      <w:numFmt w:val="bullet"/>
      <w:lvlText w:val=""/>
      <w:lvlJc w:val="left"/>
      <w:pPr>
        <w:ind w:left="4320" w:hanging="360"/>
      </w:pPr>
      <w:rPr>
        <w:rFonts w:ascii="Wingdings" w:hAnsi="Wingdings" w:hint="default"/>
      </w:rPr>
    </w:lvl>
    <w:lvl w:ilvl="6" w:tplc="D7928FD2">
      <w:start w:val="1"/>
      <w:numFmt w:val="bullet"/>
      <w:lvlText w:val=""/>
      <w:lvlJc w:val="left"/>
      <w:pPr>
        <w:ind w:left="5040" w:hanging="360"/>
      </w:pPr>
      <w:rPr>
        <w:rFonts w:ascii="Symbol" w:hAnsi="Symbol" w:hint="default"/>
      </w:rPr>
    </w:lvl>
    <w:lvl w:ilvl="7" w:tplc="07187014">
      <w:start w:val="1"/>
      <w:numFmt w:val="bullet"/>
      <w:lvlText w:val="o"/>
      <w:lvlJc w:val="left"/>
      <w:pPr>
        <w:ind w:left="5760" w:hanging="360"/>
      </w:pPr>
      <w:rPr>
        <w:rFonts w:ascii="Courier New" w:hAnsi="Courier New" w:hint="default"/>
      </w:rPr>
    </w:lvl>
    <w:lvl w:ilvl="8" w:tplc="13CA7C04">
      <w:start w:val="1"/>
      <w:numFmt w:val="bullet"/>
      <w:lvlText w:val=""/>
      <w:lvlJc w:val="left"/>
      <w:pPr>
        <w:ind w:left="6480" w:hanging="360"/>
      </w:pPr>
      <w:rPr>
        <w:rFonts w:ascii="Wingdings" w:hAnsi="Wingdings" w:hint="default"/>
      </w:rPr>
    </w:lvl>
  </w:abstractNum>
  <w:abstractNum w:abstractNumId="9" w15:restartNumberingAfterBreak="0">
    <w:nsid w:val="1D9B7A80"/>
    <w:multiLevelType w:val="multilevel"/>
    <w:tmpl w:val="8224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880E97"/>
    <w:multiLevelType w:val="hybridMultilevel"/>
    <w:tmpl w:val="BB4AB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A61202"/>
    <w:multiLevelType w:val="hybridMultilevel"/>
    <w:tmpl w:val="036A3E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210B2F"/>
    <w:multiLevelType w:val="multilevel"/>
    <w:tmpl w:val="FC2E0792"/>
    <w:lvl w:ilvl="0">
      <w:start w:val="1"/>
      <w:numFmt w:val="decimal"/>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399129C0"/>
    <w:multiLevelType w:val="hybridMultilevel"/>
    <w:tmpl w:val="7FC2C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D7BBDD7"/>
    <w:multiLevelType w:val="hybridMultilevel"/>
    <w:tmpl w:val="BC967544"/>
    <w:lvl w:ilvl="0" w:tplc="143CB28E">
      <w:start w:val="1"/>
      <w:numFmt w:val="bullet"/>
      <w:lvlText w:val=""/>
      <w:lvlJc w:val="left"/>
      <w:pPr>
        <w:ind w:left="720" w:hanging="360"/>
      </w:pPr>
      <w:rPr>
        <w:rFonts w:ascii="Symbol" w:hAnsi="Symbol" w:hint="default"/>
      </w:rPr>
    </w:lvl>
    <w:lvl w:ilvl="1" w:tplc="9F34FF8C">
      <w:start w:val="1"/>
      <w:numFmt w:val="bullet"/>
      <w:lvlText w:val="o"/>
      <w:lvlJc w:val="left"/>
      <w:pPr>
        <w:ind w:left="1440" w:hanging="360"/>
      </w:pPr>
      <w:rPr>
        <w:rFonts w:ascii="Courier New" w:hAnsi="Courier New" w:hint="default"/>
      </w:rPr>
    </w:lvl>
    <w:lvl w:ilvl="2" w:tplc="59F69F04">
      <w:start w:val="1"/>
      <w:numFmt w:val="bullet"/>
      <w:lvlText w:val=""/>
      <w:lvlJc w:val="left"/>
      <w:pPr>
        <w:ind w:left="2160" w:hanging="360"/>
      </w:pPr>
      <w:rPr>
        <w:rFonts w:ascii="Wingdings" w:hAnsi="Wingdings" w:hint="default"/>
      </w:rPr>
    </w:lvl>
    <w:lvl w:ilvl="3" w:tplc="0E66DC50">
      <w:start w:val="1"/>
      <w:numFmt w:val="bullet"/>
      <w:lvlText w:val=""/>
      <w:lvlJc w:val="left"/>
      <w:pPr>
        <w:ind w:left="2880" w:hanging="360"/>
      </w:pPr>
      <w:rPr>
        <w:rFonts w:ascii="Symbol" w:hAnsi="Symbol" w:hint="default"/>
      </w:rPr>
    </w:lvl>
    <w:lvl w:ilvl="4" w:tplc="781A0004">
      <w:start w:val="1"/>
      <w:numFmt w:val="bullet"/>
      <w:lvlText w:val="o"/>
      <w:lvlJc w:val="left"/>
      <w:pPr>
        <w:ind w:left="3600" w:hanging="360"/>
      </w:pPr>
      <w:rPr>
        <w:rFonts w:ascii="Courier New" w:hAnsi="Courier New" w:hint="default"/>
      </w:rPr>
    </w:lvl>
    <w:lvl w:ilvl="5" w:tplc="F8BE1EE6">
      <w:start w:val="1"/>
      <w:numFmt w:val="bullet"/>
      <w:lvlText w:val=""/>
      <w:lvlJc w:val="left"/>
      <w:pPr>
        <w:ind w:left="4320" w:hanging="360"/>
      </w:pPr>
      <w:rPr>
        <w:rFonts w:ascii="Wingdings" w:hAnsi="Wingdings" w:hint="default"/>
      </w:rPr>
    </w:lvl>
    <w:lvl w:ilvl="6" w:tplc="ABE60B20">
      <w:start w:val="1"/>
      <w:numFmt w:val="bullet"/>
      <w:lvlText w:val=""/>
      <w:lvlJc w:val="left"/>
      <w:pPr>
        <w:ind w:left="5040" w:hanging="360"/>
      </w:pPr>
      <w:rPr>
        <w:rFonts w:ascii="Symbol" w:hAnsi="Symbol" w:hint="default"/>
      </w:rPr>
    </w:lvl>
    <w:lvl w:ilvl="7" w:tplc="0F9E8416">
      <w:start w:val="1"/>
      <w:numFmt w:val="bullet"/>
      <w:lvlText w:val="o"/>
      <w:lvlJc w:val="left"/>
      <w:pPr>
        <w:ind w:left="5760" w:hanging="360"/>
      </w:pPr>
      <w:rPr>
        <w:rFonts w:ascii="Courier New" w:hAnsi="Courier New" w:hint="default"/>
      </w:rPr>
    </w:lvl>
    <w:lvl w:ilvl="8" w:tplc="DCE845B0">
      <w:start w:val="1"/>
      <w:numFmt w:val="bullet"/>
      <w:lvlText w:val=""/>
      <w:lvlJc w:val="left"/>
      <w:pPr>
        <w:ind w:left="6480" w:hanging="360"/>
      </w:pPr>
      <w:rPr>
        <w:rFonts w:ascii="Wingdings" w:hAnsi="Wingdings" w:hint="default"/>
      </w:rPr>
    </w:lvl>
  </w:abstractNum>
  <w:abstractNum w:abstractNumId="16" w15:restartNumberingAfterBreak="0">
    <w:nsid w:val="409C6C3C"/>
    <w:multiLevelType w:val="hybridMultilevel"/>
    <w:tmpl w:val="05E0C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81002C"/>
    <w:multiLevelType w:val="hybridMultilevel"/>
    <w:tmpl w:val="9BB4F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0E1BDC"/>
    <w:multiLevelType w:val="hybridMultilevel"/>
    <w:tmpl w:val="777C5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061D8B"/>
    <w:multiLevelType w:val="hybridMultilevel"/>
    <w:tmpl w:val="E4729A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839059"/>
    <w:multiLevelType w:val="hybridMultilevel"/>
    <w:tmpl w:val="EE5CECA4"/>
    <w:lvl w:ilvl="0" w:tplc="EB5CBA9C">
      <w:start w:val="1"/>
      <w:numFmt w:val="bullet"/>
      <w:lvlText w:val=""/>
      <w:lvlJc w:val="left"/>
      <w:pPr>
        <w:ind w:left="720" w:hanging="360"/>
      </w:pPr>
      <w:rPr>
        <w:rFonts w:ascii="Symbol" w:hAnsi="Symbol" w:hint="default"/>
      </w:rPr>
    </w:lvl>
    <w:lvl w:ilvl="1" w:tplc="AC26A530">
      <w:start w:val="1"/>
      <w:numFmt w:val="bullet"/>
      <w:lvlText w:val="o"/>
      <w:lvlJc w:val="left"/>
      <w:pPr>
        <w:ind w:left="1440" w:hanging="360"/>
      </w:pPr>
      <w:rPr>
        <w:rFonts w:ascii="Courier New" w:hAnsi="Courier New" w:hint="default"/>
      </w:rPr>
    </w:lvl>
    <w:lvl w:ilvl="2" w:tplc="96723716">
      <w:start w:val="1"/>
      <w:numFmt w:val="bullet"/>
      <w:lvlText w:val=""/>
      <w:lvlJc w:val="left"/>
      <w:pPr>
        <w:ind w:left="2160" w:hanging="360"/>
      </w:pPr>
      <w:rPr>
        <w:rFonts w:ascii="Wingdings" w:hAnsi="Wingdings" w:hint="default"/>
      </w:rPr>
    </w:lvl>
    <w:lvl w:ilvl="3" w:tplc="D2546244">
      <w:start w:val="1"/>
      <w:numFmt w:val="bullet"/>
      <w:lvlText w:val=""/>
      <w:lvlJc w:val="left"/>
      <w:pPr>
        <w:ind w:left="2880" w:hanging="360"/>
      </w:pPr>
      <w:rPr>
        <w:rFonts w:ascii="Symbol" w:hAnsi="Symbol" w:hint="default"/>
      </w:rPr>
    </w:lvl>
    <w:lvl w:ilvl="4" w:tplc="3E581590">
      <w:start w:val="1"/>
      <w:numFmt w:val="bullet"/>
      <w:lvlText w:val="o"/>
      <w:lvlJc w:val="left"/>
      <w:pPr>
        <w:ind w:left="3600" w:hanging="360"/>
      </w:pPr>
      <w:rPr>
        <w:rFonts w:ascii="Courier New" w:hAnsi="Courier New" w:hint="default"/>
      </w:rPr>
    </w:lvl>
    <w:lvl w:ilvl="5" w:tplc="7FB01A84">
      <w:start w:val="1"/>
      <w:numFmt w:val="bullet"/>
      <w:lvlText w:val=""/>
      <w:lvlJc w:val="left"/>
      <w:pPr>
        <w:ind w:left="4320" w:hanging="360"/>
      </w:pPr>
      <w:rPr>
        <w:rFonts w:ascii="Wingdings" w:hAnsi="Wingdings" w:hint="default"/>
      </w:rPr>
    </w:lvl>
    <w:lvl w:ilvl="6" w:tplc="93827422">
      <w:start w:val="1"/>
      <w:numFmt w:val="bullet"/>
      <w:lvlText w:val=""/>
      <w:lvlJc w:val="left"/>
      <w:pPr>
        <w:ind w:left="5040" w:hanging="360"/>
      </w:pPr>
      <w:rPr>
        <w:rFonts w:ascii="Symbol" w:hAnsi="Symbol" w:hint="default"/>
      </w:rPr>
    </w:lvl>
    <w:lvl w:ilvl="7" w:tplc="AA843766">
      <w:start w:val="1"/>
      <w:numFmt w:val="bullet"/>
      <w:lvlText w:val="o"/>
      <w:lvlJc w:val="left"/>
      <w:pPr>
        <w:ind w:left="5760" w:hanging="360"/>
      </w:pPr>
      <w:rPr>
        <w:rFonts w:ascii="Courier New" w:hAnsi="Courier New" w:hint="default"/>
      </w:rPr>
    </w:lvl>
    <w:lvl w:ilvl="8" w:tplc="AEC2DE78">
      <w:start w:val="1"/>
      <w:numFmt w:val="bullet"/>
      <w:lvlText w:val=""/>
      <w:lvlJc w:val="left"/>
      <w:pPr>
        <w:ind w:left="6480" w:hanging="360"/>
      </w:pPr>
      <w:rPr>
        <w:rFonts w:ascii="Wingdings" w:hAnsi="Wingdings" w:hint="default"/>
      </w:rPr>
    </w:lvl>
  </w:abstractNum>
  <w:abstractNum w:abstractNumId="21" w15:restartNumberingAfterBreak="0">
    <w:nsid w:val="487F63B4"/>
    <w:multiLevelType w:val="hybridMultilevel"/>
    <w:tmpl w:val="7D022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EB2800"/>
    <w:multiLevelType w:val="hybridMultilevel"/>
    <w:tmpl w:val="6E38F476"/>
    <w:lvl w:ilvl="0" w:tplc="FFFFFFFF">
      <w:start w:val="1"/>
      <w:numFmt w:val="decimal"/>
      <w:lvlText w:val="%1."/>
      <w:lvlJc w:val="left"/>
      <w:pPr>
        <w:ind w:left="284" w:hanging="360"/>
      </w:pPr>
    </w:lvl>
    <w:lvl w:ilvl="1" w:tplc="0C090019" w:tentative="1">
      <w:start w:val="1"/>
      <w:numFmt w:val="lowerLetter"/>
      <w:lvlText w:val="%2."/>
      <w:lvlJc w:val="left"/>
      <w:pPr>
        <w:ind w:left="1004" w:hanging="360"/>
      </w:pPr>
    </w:lvl>
    <w:lvl w:ilvl="2" w:tplc="0C09001B" w:tentative="1">
      <w:start w:val="1"/>
      <w:numFmt w:val="lowerRoman"/>
      <w:lvlText w:val="%3."/>
      <w:lvlJc w:val="right"/>
      <w:pPr>
        <w:ind w:left="1724" w:hanging="180"/>
      </w:pPr>
    </w:lvl>
    <w:lvl w:ilvl="3" w:tplc="0C09000F" w:tentative="1">
      <w:start w:val="1"/>
      <w:numFmt w:val="decimal"/>
      <w:lvlText w:val="%4."/>
      <w:lvlJc w:val="left"/>
      <w:pPr>
        <w:ind w:left="2444" w:hanging="360"/>
      </w:pPr>
    </w:lvl>
    <w:lvl w:ilvl="4" w:tplc="0C090019" w:tentative="1">
      <w:start w:val="1"/>
      <w:numFmt w:val="lowerLetter"/>
      <w:lvlText w:val="%5."/>
      <w:lvlJc w:val="left"/>
      <w:pPr>
        <w:ind w:left="3164" w:hanging="360"/>
      </w:pPr>
    </w:lvl>
    <w:lvl w:ilvl="5" w:tplc="0C09001B" w:tentative="1">
      <w:start w:val="1"/>
      <w:numFmt w:val="lowerRoman"/>
      <w:lvlText w:val="%6."/>
      <w:lvlJc w:val="right"/>
      <w:pPr>
        <w:ind w:left="3884" w:hanging="180"/>
      </w:pPr>
    </w:lvl>
    <w:lvl w:ilvl="6" w:tplc="0C09000F" w:tentative="1">
      <w:start w:val="1"/>
      <w:numFmt w:val="decimal"/>
      <w:lvlText w:val="%7."/>
      <w:lvlJc w:val="left"/>
      <w:pPr>
        <w:ind w:left="4604" w:hanging="360"/>
      </w:pPr>
    </w:lvl>
    <w:lvl w:ilvl="7" w:tplc="0C090019" w:tentative="1">
      <w:start w:val="1"/>
      <w:numFmt w:val="lowerLetter"/>
      <w:lvlText w:val="%8."/>
      <w:lvlJc w:val="left"/>
      <w:pPr>
        <w:ind w:left="5324" w:hanging="360"/>
      </w:pPr>
    </w:lvl>
    <w:lvl w:ilvl="8" w:tplc="0C09001B" w:tentative="1">
      <w:start w:val="1"/>
      <w:numFmt w:val="lowerRoman"/>
      <w:lvlText w:val="%9."/>
      <w:lvlJc w:val="right"/>
      <w:pPr>
        <w:ind w:left="6044" w:hanging="180"/>
      </w:pPr>
    </w:lvl>
  </w:abstractNum>
  <w:abstractNum w:abstractNumId="23" w15:restartNumberingAfterBreak="0">
    <w:nsid w:val="5A35A1B5"/>
    <w:multiLevelType w:val="hybridMultilevel"/>
    <w:tmpl w:val="BBC88298"/>
    <w:lvl w:ilvl="0" w:tplc="A7480538">
      <w:start w:val="1"/>
      <w:numFmt w:val="bullet"/>
      <w:lvlText w:val=""/>
      <w:lvlJc w:val="left"/>
      <w:pPr>
        <w:ind w:left="720" w:hanging="360"/>
      </w:pPr>
      <w:rPr>
        <w:rFonts w:ascii="Symbol" w:hAnsi="Symbol" w:hint="default"/>
      </w:rPr>
    </w:lvl>
    <w:lvl w:ilvl="1" w:tplc="8FE6FD38">
      <w:start w:val="1"/>
      <w:numFmt w:val="bullet"/>
      <w:lvlText w:val="o"/>
      <w:lvlJc w:val="left"/>
      <w:pPr>
        <w:ind w:left="1440" w:hanging="360"/>
      </w:pPr>
      <w:rPr>
        <w:rFonts w:ascii="Courier New" w:hAnsi="Courier New" w:hint="default"/>
      </w:rPr>
    </w:lvl>
    <w:lvl w:ilvl="2" w:tplc="161471A0">
      <w:start w:val="1"/>
      <w:numFmt w:val="bullet"/>
      <w:lvlText w:val=""/>
      <w:lvlJc w:val="left"/>
      <w:pPr>
        <w:ind w:left="2160" w:hanging="360"/>
      </w:pPr>
      <w:rPr>
        <w:rFonts w:ascii="Wingdings" w:hAnsi="Wingdings" w:hint="default"/>
      </w:rPr>
    </w:lvl>
    <w:lvl w:ilvl="3" w:tplc="9D9E251A">
      <w:start w:val="1"/>
      <w:numFmt w:val="bullet"/>
      <w:lvlText w:val=""/>
      <w:lvlJc w:val="left"/>
      <w:pPr>
        <w:ind w:left="2880" w:hanging="360"/>
      </w:pPr>
      <w:rPr>
        <w:rFonts w:ascii="Symbol" w:hAnsi="Symbol" w:hint="default"/>
      </w:rPr>
    </w:lvl>
    <w:lvl w:ilvl="4" w:tplc="AA065A12">
      <w:start w:val="1"/>
      <w:numFmt w:val="bullet"/>
      <w:lvlText w:val="o"/>
      <w:lvlJc w:val="left"/>
      <w:pPr>
        <w:ind w:left="3600" w:hanging="360"/>
      </w:pPr>
      <w:rPr>
        <w:rFonts w:ascii="Courier New" w:hAnsi="Courier New" w:hint="default"/>
      </w:rPr>
    </w:lvl>
    <w:lvl w:ilvl="5" w:tplc="D5EC4BCA">
      <w:start w:val="1"/>
      <w:numFmt w:val="bullet"/>
      <w:lvlText w:val=""/>
      <w:lvlJc w:val="left"/>
      <w:pPr>
        <w:ind w:left="4320" w:hanging="360"/>
      </w:pPr>
      <w:rPr>
        <w:rFonts w:ascii="Wingdings" w:hAnsi="Wingdings" w:hint="default"/>
      </w:rPr>
    </w:lvl>
    <w:lvl w:ilvl="6" w:tplc="EE98C8B4">
      <w:start w:val="1"/>
      <w:numFmt w:val="bullet"/>
      <w:lvlText w:val=""/>
      <w:lvlJc w:val="left"/>
      <w:pPr>
        <w:ind w:left="5040" w:hanging="360"/>
      </w:pPr>
      <w:rPr>
        <w:rFonts w:ascii="Symbol" w:hAnsi="Symbol" w:hint="default"/>
      </w:rPr>
    </w:lvl>
    <w:lvl w:ilvl="7" w:tplc="151E9ED2">
      <w:start w:val="1"/>
      <w:numFmt w:val="bullet"/>
      <w:lvlText w:val="o"/>
      <w:lvlJc w:val="left"/>
      <w:pPr>
        <w:ind w:left="5760" w:hanging="360"/>
      </w:pPr>
      <w:rPr>
        <w:rFonts w:ascii="Courier New" w:hAnsi="Courier New" w:hint="default"/>
      </w:rPr>
    </w:lvl>
    <w:lvl w:ilvl="8" w:tplc="79EE1E8A">
      <w:start w:val="1"/>
      <w:numFmt w:val="bullet"/>
      <w:lvlText w:val=""/>
      <w:lvlJc w:val="left"/>
      <w:pPr>
        <w:ind w:left="6480" w:hanging="360"/>
      </w:pPr>
      <w:rPr>
        <w:rFonts w:ascii="Wingdings" w:hAnsi="Wingdings" w:hint="default"/>
      </w:rPr>
    </w:lvl>
  </w:abstractNum>
  <w:abstractNum w:abstractNumId="24" w15:restartNumberingAfterBreak="0">
    <w:nsid w:val="5B947A67"/>
    <w:multiLevelType w:val="hybridMultilevel"/>
    <w:tmpl w:val="146E0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F53E31"/>
    <w:multiLevelType w:val="hybridMultilevel"/>
    <w:tmpl w:val="79369CBA"/>
    <w:lvl w:ilvl="0" w:tplc="0C09000F">
      <w:start w:val="1"/>
      <w:numFmt w:val="decimal"/>
      <w:pStyle w:val="NDIABodyTex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1F6C6E"/>
    <w:multiLevelType w:val="hybridMultilevel"/>
    <w:tmpl w:val="DED42A6A"/>
    <w:lvl w:ilvl="0" w:tplc="9E220722">
      <w:start w:val="1"/>
      <w:numFmt w:val="bullet"/>
      <w:pStyle w:val="NDIA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C87A3E"/>
    <w:multiLevelType w:val="multilevel"/>
    <w:tmpl w:val="D44296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69F4792C"/>
    <w:multiLevelType w:val="hybridMultilevel"/>
    <w:tmpl w:val="AE42A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716B40"/>
    <w:multiLevelType w:val="hybridMultilevel"/>
    <w:tmpl w:val="691E3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7358E5"/>
    <w:multiLevelType w:val="hybridMultilevel"/>
    <w:tmpl w:val="1A74379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CD310F"/>
    <w:multiLevelType w:val="hybridMultilevel"/>
    <w:tmpl w:val="738654A6"/>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722F5130"/>
    <w:multiLevelType w:val="hybridMultilevel"/>
    <w:tmpl w:val="E1AAC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52189D"/>
    <w:multiLevelType w:val="hybridMultilevel"/>
    <w:tmpl w:val="A45AB4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9F869DD"/>
    <w:multiLevelType w:val="hybridMultilevel"/>
    <w:tmpl w:val="2DB609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63555534">
    <w:abstractNumId w:val="23"/>
  </w:num>
  <w:num w:numId="2" w16cid:durableId="1480152311">
    <w:abstractNumId w:val="15"/>
  </w:num>
  <w:num w:numId="3" w16cid:durableId="1803108739">
    <w:abstractNumId w:val="20"/>
  </w:num>
  <w:num w:numId="4" w16cid:durableId="376246724">
    <w:abstractNumId w:val="8"/>
  </w:num>
  <w:num w:numId="5" w16cid:durableId="2010911267">
    <w:abstractNumId w:val="3"/>
  </w:num>
  <w:num w:numId="6" w16cid:durableId="1430614058">
    <w:abstractNumId w:val="12"/>
  </w:num>
  <w:num w:numId="7" w16cid:durableId="1074351211">
    <w:abstractNumId w:val="13"/>
  </w:num>
  <w:num w:numId="8" w16cid:durableId="1061829566">
    <w:abstractNumId w:val="25"/>
  </w:num>
  <w:num w:numId="9" w16cid:durableId="315302077">
    <w:abstractNumId w:val="26"/>
  </w:num>
  <w:num w:numId="10" w16cid:durableId="78720625">
    <w:abstractNumId w:val="29"/>
  </w:num>
  <w:num w:numId="11" w16cid:durableId="1143304201">
    <w:abstractNumId w:val="24"/>
  </w:num>
  <w:num w:numId="12" w16cid:durableId="273950309">
    <w:abstractNumId w:val="32"/>
  </w:num>
  <w:num w:numId="13" w16cid:durableId="1893610814">
    <w:abstractNumId w:val="28"/>
  </w:num>
  <w:num w:numId="14" w16cid:durableId="329872557">
    <w:abstractNumId w:val="7"/>
  </w:num>
  <w:num w:numId="15" w16cid:durableId="1068302649">
    <w:abstractNumId w:val="11"/>
  </w:num>
  <w:num w:numId="16" w16cid:durableId="554702988">
    <w:abstractNumId w:val="30"/>
  </w:num>
  <w:num w:numId="17" w16cid:durableId="200289144">
    <w:abstractNumId w:val="16"/>
  </w:num>
  <w:num w:numId="18" w16cid:durableId="773987041">
    <w:abstractNumId w:val="0"/>
  </w:num>
  <w:num w:numId="19" w16cid:durableId="2117212710">
    <w:abstractNumId w:val="4"/>
  </w:num>
  <w:num w:numId="20" w16cid:durableId="207181789">
    <w:abstractNumId w:val="17"/>
  </w:num>
  <w:num w:numId="21" w16cid:durableId="657730448">
    <w:abstractNumId w:val="6"/>
  </w:num>
  <w:num w:numId="22" w16cid:durableId="2103606506">
    <w:abstractNumId w:val="5"/>
  </w:num>
  <w:num w:numId="23" w16cid:durableId="1066027195">
    <w:abstractNumId w:val="10"/>
  </w:num>
  <w:num w:numId="24" w16cid:durableId="727415979">
    <w:abstractNumId w:val="1"/>
  </w:num>
  <w:num w:numId="25" w16cid:durableId="1006832816">
    <w:abstractNumId w:val="2"/>
  </w:num>
  <w:num w:numId="26" w16cid:durableId="1326055780">
    <w:abstractNumId w:val="33"/>
  </w:num>
  <w:num w:numId="27" w16cid:durableId="1223172480">
    <w:abstractNumId w:val="19"/>
  </w:num>
  <w:num w:numId="28" w16cid:durableId="829060641">
    <w:abstractNumId w:val="31"/>
  </w:num>
  <w:num w:numId="29" w16cid:durableId="1521314391">
    <w:abstractNumId w:val="21"/>
  </w:num>
  <w:num w:numId="30" w16cid:durableId="1572811044">
    <w:abstractNumId w:val="22"/>
  </w:num>
  <w:num w:numId="31" w16cid:durableId="824709250">
    <w:abstractNumId w:val="34"/>
  </w:num>
  <w:num w:numId="32" w16cid:durableId="1895382538">
    <w:abstractNumId w:val="18"/>
  </w:num>
  <w:num w:numId="33" w16cid:durableId="1672634812">
    <w:abstractNumId w:val="14"/>
  </w:num>
  <w:num w:numId="34" w16cid:durableId="1181048096">
    <w:abstractNumId w:val="9"/>
  </w:num>
  <w:num w:numId="35" w16cid:durableId="397676287">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9F1"/>
    <w:rsid w:val="00000CC1"/>
    <w:rsid w:val="000018DA"/>
    <w:rsid w:val="00001E92"/>
    <w:rsid w:val="00003186"/>
    <w:rsid w:val="00003325"/>
    <w:rsid w:val="00003399"/>
    <w:rsid w:val="000040A3"/>
    <w:rsid w:val="00007407"/>
    <w:rsid w:val="00007822"/>
    <w:rsid w:val="00010FBF"/>
    <w:rsid w:val="00011181"/>
    <w:rsid w:val="0001151F"/>
    <w:rsid w:val="00012A16"/>
    <w:rsid w:val="0001521B"/>
    <w:rsid w:val="00015520"/>
    <w:rsid w:val="00020DE9"/>
    <w:rsid w:val="000219E9"/>
    <w:rsid w:val="00026D62"/>
    <w:rsid w:val="00031A47"/>
    <w:rsid w:val="00031DEF"/>
    <w:rsid w:val="00034841"/>
    <w:rsid w:val="000357C8"/>
    <w:rsid w:val="000366DD"/>
    <w:rsid w:val="0004173D"/>
    <w:rsid w:val="000422BB"/>
    <w:rsid w:val="00045152"/>
    <w:rsid w:val="00046393"/>
    <w:rsid w:val="00050BDA"/>
    <w:rsid w:val="00051CC5"/>
    <w:rsid w:val="00052074"/>
    <w:rsid w:val="00056DC1"/>
    <w:rsid w:val="00070019"/>
    <w:rsid w:val="00072261"/>
    <w:rsid w:val="0007337A"/>
    <w:rsid w:val="000756FB"/>
    <w:rsid w:val="00076BB6"/>
    <w:rsid w:val="00077C78"/>
    <w:rsid w:val="00083951"/>
    <w:rsid w:val="00084078"/>
    <w:rsid w:val="00084DCD"/>
    <w:rsid w:val="00086709"/>
    <w:rsid w:val="00086E92"/>
    <w:rsid w:val="0008713A"/>
    <w:rsid w:val="000903A7"/>
    <w:rsid w:val="00090A1B"/>
    <w:rsid w:val="000917DE"/>
    <w:rsid w:val="00091875"/>
    <w:rsid w:val="000931FE"/>
    <w:rsid w:val="00093282"/>
    <w:rsid w:val="00096938"/>
    <w:rsid w:val="000A206E"/>
    <w:rsid w:val="000A41E6"/>
    <w:rsid w:val="000A43C4"/>
    <w:rsid w:val="000A7FEB"/>
    <w:rsid w:val="000B0A0E"/>
    <w:rsid w:val="000B3D18"/>
    <w:rsid w:val="000B4BC1"/>
    <w:rsid w:val="000C043E"/>
    <w:rsid w:val="000C2E8D"/>
    <w:rsid w:val="000C7250"/>
    <w:rsid w:val="000C7A4F"/>
    <w:rsid w:val="000D1DD7"/>
    <w:rsid w:val="000D3F2D"/>
    <w:rsid w:val="000D7506"/>
    <w:rsid w:val="000E032E"/>
    <w:rsid w:val="000E0532"/>
    <w:rsid w:val="000E709F"/>
    <w:rsid w:val="000F0F0F"/>
    <w:rsid w:val="000F1418"/>
    <w:rsid w:val="000F2221"/>
    <w:rsid w:val="000F3C06"/>
    <w:rsid w:val="000F5907"/>
    <w:rsid w:val="000F7D7E"/>
    <w:rsid w:val="00100CAC"/>
    <w:rsid w:val="00100D4D"/>
    <w:rsid w:val="00102A5E"/>
    <w:rsid w:val="00104C09"/>
    <w:rsid w:val="001061B2"/>
    <w:rsid w:val="00106525"/>
    <w:rsid w:val="00110382"/>
    <w:rsid w:val="00115BB4"/>
    <w:rsid w:val="00115F83"/>
    <w:rsid w:val="001205B7"/>
    <w:rsid w:val="0012064A"/>
    <w:rsid w:val="00120F75"/>
    <w:rsid w:val="00121F02"/>
    <w:rsid w:val="00123870"/>
    <w:rsid w:val="0012496A"/>
    <w:rsid w:val="0012722A"/>
    <w:rsid w:val="001278B0"/>
    <w:rsid w:val="001318B8"/>
    <w:rsid w:val="0013414D"/>
    <w:rsid w:val="0013418E"/>
    <w:rsid w:val="00136032"/>
    <w:rsid w:val="0013686F"/>
    <w:rsid w:val="00141117"/>
    <w:rsid w:val="001416C7"/>
    <w:rsid w:val="00147B17"/>
    <w:rsid w:val="00150244"/>
    <w:rsid w:val="00151FE8"/>
    <w:rsid w:val="00153770"/>
    <w:rsid w:val="001541C4"/>
    <w:rsid w:val="001550F4"/>
    <w:rsid w:val="001555D5"/>
    <w:rsid w:val="00156AB1"/>
    <w:rsid w:val="0016146B"/>
    <w:rsid w:val="00162658"/>
    <w:rsid w:val="001644F9"/>
    <w:rsid w:val="001657B8"/>
    <w:rsid w:val="00167412"/>
    <w:rsid w:val="00167C6A"/>
    <w:rsid w:val="0017399B"/>
    <w:rsid w:val="00176C53"/>
    <w:rsid w:val="00180F86"/>
    <w:rsid w:val="001852E2"/>
    <w:rsid w:val="001906F2"/>
    <w:rsid w:val="001907E4"/>
    <w:rsid w:val="0019490D"/>
    <w:rsid w:val="00196F5F"/>
    <w:rsid w:val="001A08CE"/>
    <w:rsid w:val="001A2D98"/>
    <w:rsid w:val="001B6FF5"/>
    <w:rsid w:val="001C03DF"/>
    <w:rsid w:val="001C285D"/>
    <w:rsid w:val="001C38AB"/>
    <w:rsid w:val="001C4E7B"/>
    <w:rsid w:val="001C52C3"/>
    <w:rsid w:val="001D145C"/>
    <w:rsid w:val="001D71E8"/>
    <w:rsid w:val="001E2534"/>
    <w:rsid w:val="001E2A7B"/>
    <w:rsid w:val="001E3CD8"/>
    <w:rsid w:val="001E5D9E"/>
    <w:rsid w:val="001E630D"/>
    <w:rsid w:val="001E7173"/>
    <w:rsid w:val="001F1340"/>
    <w:rsid w:val="001F1FB2"/>
    <w:rsid w:val="001F242F"/>
    <w:rsid w:val="001F2E74"/>
    <w:rsid w:val="001F3FCA"/>
    <w:rsid w:val="001F51E8"/>
    <w:rsid w:val="001F5453"/>
    <w:rsid w:val="00200E72"/>
    <w:rsid w:val="00200EAA"/>
    <w:rsid w:val="002021B0"/>
    <w:rsid w:val="002036BB"/>
    <w:rsid w:val="00203B24"/>
    <w:rsid w:val="002048B2"/>
    <w:rsid w:val="002055C4"/>
    <w:rsid w:val="0020572D"/>
    <w:rsid w:val="00207E2B"/>
    <w:rsid w:val="002101CD"/>
    <w:rsid w:val="0021188E"/>
    <w:rsid w:val="002134E6"/>
    <w:rsid w:val="00217D04"/>
    <w:rsid w:val="00221FFF"/>
    <w:rsid w:val="00225BC9"/>
    <w:rsid w:val="00227B5A"/>
    <w:rsid w:val="00231FF9"/>
    <w:rsid w:val="0023477D"/>
    <w:rsid w:val="00240D8E"/>
    <w:rsid w:val="00246F99"/>
    <w:rsid w:val="00247720"/>
    <w:rsid w:val="0025370C"/>
    <w:rsid w:val="002553E7"/>
    <w:rsid w:val="00261631"/>
    <w:rsid w:val="00261790"/>
    <w:rsid w:val="00262895"/>
    <w:rsid w:val="0026508A"/>
    <w:rsid w:val="00272A55"/>
    <w:rsid w:val="00274D84"/>
    <w:rsid w:val="00277989"/>
    <w:rsid w:val="00277DBC"/>
    <w:rsid w:val="00280902"/>
    <w:rsid w:val="00280D99"/>
    <w:rsid w:val="00280E05"/>
    <w:rsid w:val="00280E5E"/>
    <w:rsid w:val="00287A52"/>
    <w:rsid w:val="00291097"/>
    <w:rsid w:val="002914CF"/>
    <w:rsid w:val="002938BA"/>
    <w:rsid w:val="00293CE4"/>
    <w:rsid w:val="002958C8"/>
    <w:rsid w:val="00297FCC"/>
    <w:rsid w:val="002A3BC4"/>
    <w:rsid w:val="002A4DE6"/>
    <w:rsid w:val="002B0E7E"/>
    <w:rsid w:val="002B4518"/>
    <w:rsid w:val="002B4AA3"/>
    <w:rsid w:val="002B5218"/>
    <w:rsid w:val="002C2749"/>
    <w:rsid w:val="002C7130"/>
    <w:rsid w:val="002D0BC5"/>
    <w:rsid w:val="002E05BD"/>
    <w:rsid w:val="002E082E"/>
    <w:rsid w:val="002E1086"/>
    <w:rsid w:val="002E1C27"/>
    <w:rsid w:val="002E1FF3"/>
    <w:rsid w:val="002E5428"/>
    <w:rsid w:val="002E5BFF"/>
    <w:rsid w:val="002F0DB2"/>
    <w:rsid w:val="002F461D"/>
    <w:rsid w:val="002F4B0D"/>
    <w:rsid w:val="002F5822"/>
    <w:rsid w:val="0030036C"/>
    <w:rsid w:val="00302673"/>
    <w:rsid w:val="00302AC8"/>
    <w:rsid w:val="003064DD"/>
    <w:rsid w:val="00306945"/>
    <w:rsid w:val="00311160"/>
    <w:rsid w:val="003115DD"/>
    <w:rsid w:val="003133B4"/>
    <w:rsid w:val="00316AFD"/>
    <w:rsid w:val="00316DD3"/>
    <w:rsid w:val="00322B3B"/>
    <w:rsid w:val="00323BB7"/>
    <w:rsid w:val="003244DE"/>
    <w:rsid w:val="00325424"/>
    <w:rsid w:val="003261AD"/>
    <w:rsid w:val="00334010"/>
    <w:rsid w:val="003341A3"/>
    <w:rsid w:val="00340632"/>
    <w:rsid w:val="003413D6"/>
    <w:rsid w:val="00344AFD"/>
    <w:rsid w:val="00345DCD"/>
    <w:rsid w:val="00346360"/>
    <w:rsid w:val="00347A9A"/>
    <w:rsid w:val="00347E7A"/>
    <w:rsid w:val="003534BC"/>
    <w:rsid w:val="003620CB"/>
    <w:rsid w:val="003640D9"/>
    <w:rsid w:val="0036498B"/>
    <w:rsid w:val="0036499B"/>
    <w:rsid w:val="00367845"/>
    <w:rsid w:val="003714C3"/>
    <w:rsid w:val="0037465C"/>
    <w:rsid w:val="00374FB9"/>
    <w:rsid w:val="00377A21"/>
    <w:rsid w:val="00380264"/>
    <w:rsid w:val="00381812"/>
    <w:rsid w:val="003840A5"/>
    <w:rsid w:val="003866A7"/>
    <w:rsid w:val="00390A1A"/>
    <w:rsid w:val="00394A11"/>
    <w:rsid w:val="003A33E4"/>
    <w:rsid w:val="003A38B0"/>
    <w:rsid w:val="003A3C87"/>
    <w:rsid w:val="003A5986"/>
    <w:rsid w:val="003B14D5"/>
    <w:rsid w:val="003B2BA4"/>
    <w:rsid w:val="003B2BB8"/>
    <w:rsid w:val="003B2BC6"/>
    <w:rsid w:val="003B60AC"/>
    <w:rsid w:val="003C04E5"/>
    <w:rsid w:val="003C24D0"/>
    <w:rsid w:val="003C276B"/>
    <w:rsid w:val="003C3F61"/>
    <w:rsid w:val="003C7566"/>
    <w:rsid w:val="003D1376"/>
    <w:rsid w:val="003D1A6A"/>
    <w:rsid w:val="003D2717"/>
    <w:rsid w:val="003D27E4"/>
    <w:rsid w:val="003D34FF"/>
    <w:rsid w:val="003D390D"/>
    <w:rsid w:val="003D6EB5"/>
    <w:rsid w:val="003D7896"/>
    <w:rsid w:val="003D7DAC"/>
    <w:rsid w:val="003E14D3"/>
    <w:rsid w:val="003E1EC2"/>
    <w:rsid w:val="003E4F2B"/>
    <w:rsid w:val="003E5240"/>
    <w:rsid w:val="003E5342"/>
    <w:rsid w:val="003E6205"/>
    <w:rsid w:val="003F7B80"/>
    <w:rsid w:val="0040062A"/>
    <w:rsid w:val="00402F0A"/>
    <w:rsid w:val="0041129C"/>
    <w:rsid w:val="004113C1"/>
    <w:rsid w:val="00411A77"/>
    <w:rsid w:val="00411B74"/>
    <w:rsid w:val="00411F5F"/>
    <w:rsid w:val="00412631"/>
    <w:rsid w:val="00414E69"/>
    <w:rsid w:val="0042047A"/>
    <w:rsid w:val="0042124A"/>
    <w:rsid w:val="00423B95"/>
    <w:rsid w:val="0042418F"/>
    <w:rsid w:val="00425374"/>
    <w:rsid w:val="0043323C"/>
    <w:rsid w:val="0043410F"/>
    <w:rsid w:val="00436E8E"/>
    <w:rsid w:val="00443433"/>
    <w:rsid w:val="004442AE"/>
    <w:rsid w:val="00444534"/>
    <w:rsid w:val="00445E50"/>
    <w:rsid w:val="00447373"/>
    <w:rsid w:val="00447F38"/>
    <w:rsid w:val="0045166E"/>
    <w:rsid w:val="00451695"/>
    <w:rsid w:val="00452532"/>
    <w:rsid w:val="004559CB"/>
    <w:rsid w:val="00460DD9"/>
    <w:rsid w:val="0046150D"/>
    <w:rsid w:val="00463410"/>
    <w:rsid w:val="004651AD"/>
    <w:rsid w:val="00465F83"/>
    <w:rsid w:val="00467AC3"/>
    <w:rsid w:val="00470AFB"/>
    <w:rsid w:val="00471551"/>
    <w:rsid w:val="00471BD1"/>
    <w:rsid w:val="00471D05"/>
    <w:rsid w:val="00476F54"/>
    <w:rsid w:val="00477991"/>
    <w:rsid w:val="00480895"/>
    <w:rsid w:val="004809EC"/>
    <w:rsid w:val="004849E5"/>
    <w:rsid w:val="00484BF9"/>
    <w:rsid w:val="0048577C"/>
    <w:rsid w:val="00485A1A"/>
    <w:rsid w:val="00485C86"/>
    <w:rsid w:val="00487284"/>
    <w:rsid w:val="00491868"/>
    <w:rsid w:val="004927F5"/>
    <w:rsid w:val="00492EA4"/>
    <w:rsid w:val="004A0F8A"/>
    <w:rsid w:val="004A3498"/>
    <w:rsid w:val="004A3C02"/>
    <w:rsid w:val="004A509F"/>
    <w:rsid w:val="004A629B"/>
    <w:rsid w:val="004B33C2"/>
    <w:rsid w:val="004B51AB"/>
    <w:rsid w:val="004B54CA"/>
    <w:rsid w:val="004B73FB"/>
    <w:rsid w:val="004C3AD4"/>
    <w:rsid w:val="004C4174"/>
    <w:rsid w:val="004C6D1C"/>
    <w:rsid w:val="004C6D2D"/>
    <w:rsid w:val="004D13ED"/>
    <w:rsid w:val="004D2280"/>
    <w:rsid w:val="004D253C"/>
    <w:rsid w:val="004D32B5"/>
    <w:rsid w:val="004E0FBD"/>
    <w:rsid w:val="004E1BBC"/>
    <w:rsid w:val="004E1C5A"/>
    <w:rsid w:val="004E3304"/>
    <w:rsid w:val="004E5925"/>
    <w:rsid w:val="004E5CBF"/>
    <w:rsid w:val="004E6527"/>
    <w:rsid w:val="004F1AFE"/>
    <w:rsid w:val="004F2E9F"/>
    <w:rsid w:val="00502433"/>
    <w:rsid w:val="00502DAD"/>
    <w:rsid w:val="00504EB3"/>
    <w:rsid w:val="00506130"/>
    <w:rsid w:val="005076AD"/>
    <w:rsid w:val="005120DD"/>
    <w:rsid w:val="00514241"/>
    <w:rsid w:val="005142CC"/>
    <w:rsid w:val="00515EFC"/>
    <w:rsid w:val="00516040"/>
    <w:rsid w:val="0052102D"/>
    <w:rsid w:val="0052299D"/>
    <w:rsid w:val="00523554"/>
    <w:rsid w:val="00523860"/>
    <w:rsid w:val="005253E5"/>
    <w:rsid w:val="00527E3F"/>
    <w:rsid w:val="005335D2"/>
    <w:rsid w:val="00533DB5"/>
    <w:rsid w:val="00540023"/>
    <w:rsid w:val="00540DC1"/>
    <w:rsid w:val="00542B06"/>
    <w:rsid w:val="00543935"/>
    <w:rsid w:val="00546D31"/>
    <w:rsid w:val="00551493"/>
    <w:rsid w:val="00551539"/>
    <w:rsid w:val="0055491A"/>
    <w:rsid w:val="00555180"/>
    <w:rsid w:val="0056094B"/>
    <w:rsid w:val="00564D75"/>
    <w:rsid w:val="005654CF"/>
    <w:rsid w:val="00570777"/>
    <w:rsid w:val="00572EA4"/>
    <w:rsid w:val="00574092"/>
    <w:rsid w:val="00576CA4"/>
    <w:rsid w:val="00576EA4"/>
    <w:rsid w:val="00577A3B"/>
    <w:rsid w:val="005804DB"/>
    <w:rsid w:val="005827D0"/>
    <w:rsid w:val="00584C1D"/>
    <w:rsid w:val="00586611"/>
    <w:rsid w:val="00591B48"/>
    <w:rsid w:val="00594D6E"/>
    <w:rsid w:val="00595AB9"/>
    <w:rsid w:val="005A2260"/>
    <w:rsid w:val="005A2C57"/>
    <w:rsid w:val="005A2F8C"/>
    <w:rsid w:val="005A57EE"/>
    <w:rsid w:val="005A5A39"/>
    <w:rsid w:val="005A7774"/>
    <w:rsid w:val="005B0DB4"/>
    <w:rsid w:val="005B303B"/>
    <w:rsid w:val="005B5028"/>
    <w:rsid w:val="005C0241"/>
    <w:rsid w:val="005C15E1"/>
    <w:rsid w:val="005C2E49"/>
    <w:rsid w:val="005C3AA9"/>
    <w:rsid w:val="005C7D84"/>
    <w:rsid w:val="005D02A5"/>
    <w:rsid w:val="005D077B"/>
    <w:rsid w:val="005D3B6B"/>
    <w:rsid w:val="005D4593"/>
    <w:rsid w:val="005D6F98"/>
    <w:rsid w:val="005D7DB5"/>
    <w:rsid w:val="005E0DE9"/>
    <w:rsid w:val="005E0E1C"/>
    <w:rsid w:val="005E187C"/>
    <w:rsid w:val="005E7201"/>
    <w:rsid w:val="005F0BE1"/>
    <w:rsid w:val="005F312D"/>
    <w:rsid w:val="005F43AD"/>
    <w:rsid w:val="005F4641"/>
    <w:rsid w:val="005F50DF"/>
    <w:rsid w:val="005F691B"/>
    <w:rsid w:val="006078D6"/>
    <w:rsid w:val="0061115E"/>
    <w:rsid w:val="00612960"/>
    <w:rsid w:val="0062014E"/>
    <w:rsid w:val="00621720"/>
    <w:rsid w:val="00621E48"/>
    <w:rsid w:val="00622BA0"/>
    <w:rsid w:val="0062461D"/>
    <w:rsid w:val="00624CA8"/>
    <w:rsid w:val="00627088"/>
    <w:rsid w:val="006277FC"/>
    <w:rsid w:val="00630072"/>
    <w:rsid w:val="006300A4"/>
    <w:rsid w:val="0063081D"/>
    <w:rsid w:val="00632005"/>
    <w:rsid w:val="006356E1"/>
    <w:rsid w:val="0063608E"/>
    <w:rsid w:val="00640C5E"/>
    <w:rsid w:val="006429AB"/>
    <w:rsid w:val="00647FAE"/>
    <w:rsid w:val="0065036F"/>
    <w:rsid w:val="006503F4"/>
    <w:rsid w:val="00650808"/>
    <w:rsid w:val="00650E6C"/>
    <w:rsid w:val="006519F3"/>
    <w:rsid w:val="0065256B"/>
    <w:rsid w:val="00657ACA"/>
    <w:rsid w:val="00660A0A"/>
    <w:rsid w:val="00660EA9"/>
    <w:rsid w:val="00676E6B"/>
    <w:rsid w:val="0068192B"/>
    <w:rsid w:val="00683B79"/>
    <w:rsid w:val="00687B13"/>
    <w:rsid w:val="0069218D"/>
    <w:rsid w:val="00694118"/>
    <w:rsid w:val="006949DB"/>
    <w:rsid w:val="00694C36"/>
    <w:rsid w:val="00697168"/>
    <w:rsid w:val="00697471"/>
    <w:rsid w:val="00697B93"/>
    <w:rsid w:val="006A1F56"/>
    <w:rsid w:val="006A3684"/>
    <w:rsid w:val="006A470E"/>
    <w:rsid w:val="006A4CE7"/>
    <w:rsid w:val="006B0CC4"/>
    <w:rsid w:val="006B1930"/>
    <w:rsid w:val="006B3388"/>
    <w:rsid w:val="006B38CE"/>
    <w:rsid w:val="006B4B59"/>
    <w:rsid w:val="006B6D4B"/>
    <w:rsid w:val="006C6AB8"/>
    <w:rsid w:val="006C7C44"/>
    <w:rsid w:val="006D3CBC"/>
    <w:rsid w:val="006D43CE"/>
    <w:rsid w:val="006D4D4B"/>
    <w:rsid w:val="006D5EB7"/>
    <w:rsid w:val="006E06DB"/>
    <w:rsid w:val="006E2A3C"/>
    <w:rsid w:val="006E3EAF"/>
    <w:rsid w:val="006E54F2"/>
    <w:rsid w:val="006E75C6"/>
    <w:rsid w:val="006F1F89"/>
    <w:rsid w:val="006F477E"/>
    <w:rsid w:val="006F70AF"/>
    <w:rsid w:val="006F7A47"/>
    <w:rsid w:val="007005AE"/>
    <w:rsid w:val="00707F6A"/>
    <w:rsid w:val="00710D52"/>
    <w:rsid w:val="00713C33"/>
    <w:rsid w:val="00720302"/>
    <w:rsid w:val="007219F1"/>
    <w:rsid w:val="0072546C"/>
    <w:rsid w:val="00727937"/>
    <w:rsid w:val="00730135"/>
    <w:rsid w:val="00737555"/>
    <w:rsid w:val="00740866"/>
    <w:rsid w:val="00743F77"/>
    <w:rsid w:val="007450CC"/>
    <w:rsid w:val="00746947"/>
    <w:rsid w:val="0075032C"/>
    <w:rsid w:val="00751D4D"/>
    <w:rsid w:val="0075568D"/>
    <w:rsid w:val="00757DF1"/>
    <w:rsid w:val="00760190"/>
    <w:rsid w:val="00760979"/>
    <w:rsid w:val="00762BCE"/>
    <w:rsid w:val="00762E03"/>
    <w:rsid w:val="00762FF9"/>
    <w:rsid w:val="00764E16"/>
    <w:rsid w:val="00766105"/>
    <w:rsid w:val="00771B34"/>
    <w:rsid w:val="00775433"/>
    <w:rsid w:val="00775EA8"/>
    <w:rsid w:val="00777354"/>
    <w:rsid w:val="00777C28"/>
    <w:rsid w:val="007843FA"/>
    <w:rsid w:val="00784C2F"/>
    <w:rsid w:val="00785261"/>
    <w:rsid w:val="00785EDF"/>
    <w:rsid w:val="00786B37"/>
    <w:rsid w:val="00786C92"/>
    <w:rsid w:val="00787B50"/>
    <w:rsid w:val="00792A7D"/>
    <w:rsid w:val="00793B43"/>
    <w:rsid w:val="007965EE"/>
    <w:rsid w:val="007A1A5A"/>
    <w:rsid w:val="007A3342"/>
    <w:rsid w:val="007A41D3"/>
    <w:rsid w:val="007A4836"/>
    <w:rsid w:val="007B0256"/>
    <w:rsid w:val="007B0F35"/>
    <w:rsid w:val="007B1C3F"/>
    <w:rsid w:val="007B50D2"/>
    <w:rsid w:val="007C148C"/>
    <w:rsid w:val="007C22D6"/>
    <w:rsid w:val="007C37EB"/>
    <w:rsid w:val="007C7F72"/>
    <w:rsid w:val="007D0B74"/>
    <w:rsid w:val="007D1923"/>
    <w:rsid w:val="007D1A31"/>
    <w:rsid w:val="007D2B7A"/>
    <w:rsid w:val="007D7305"/>
    <w:rsid w:val="007E0012"/>
    <w:rsid w:val="007E1FF4"/>
    <w:rsid w:val="007E6061"/>
    <w:rsid w:val="007E624F"/>
    <w:rsid w:val="007E67CD"/>
    <w:rsid w:val="007E7154"/>
    <w:rsid w:val="007F5072"/>
    <w:rsid w:val="007F7D63"/>
    <w:rsid w:val="008028E0"/>
    <w:rsid w:val="00806BFD"/>
    <w:rsid w:val="00807BE2"/>
    <w:rsid w:val="0081013F"/>
    <w:rsid w:val="00822184"/>
    <w:rsid w:val="008223EC"/>
    <w:rsid w:val="00833C44"/>
    <w:rsid w:val="00834482"/>
    <w:rsid w:val="00834E0B"/>
    <w:rsid w:val="00840D58"/>
    <w:rsid w:val="008417B4"/>
    <w:rsid w:val="00843358"/>
    <w:rsid w:val="00846A06"/>
    <w:rsid w:val="00847A74"/>
    <w:rsid w:val="00852867"/>
    <w:rsid w:val="00853CF1"/>
    <w:rsid w:val="00856BD1"/>
    <w:rsid w:val="00860CBF"/>
    <w:rsid w:val="00861238"/>
    <w:rsid w:val="00862862"/>
    <w:rsid w:val="00862EF8"/>
    <w:rsid w:val="00866E4C"/>
    <w:rsid w:val="00867566"/>
    <w:rsid w:val="00870F0F"/>
    <w:rsid w:val="008727AE"/>
    <w:rsid w:val="00873D44"/>
    <w:rsid w:val="008749F9"/>
    <w:rsid w:val="00874A0C"/>
    <w:rsid w:val="00877772"/>
    <w:rsid w:val="00882840"/>
    <w:rsid w:val="00891FB9"/>
    <w:rsid w:val="00892D28"/>
    <w:rsid w:val="00894F43"/>
    <w:rsid w:val="008972F3"/>
    <w:rsid w:val="008A1406"/>
    <w:rsid w:val="008A1ADF"/>
    <w:rsid w:val="008B0660"/>
    <w:rsid w:val="008B187F"/>
    <w:rsid w:val="008B1908"/>
    <w:rsid w:val="008B32A4"/>
    <w:rsid w:val="008B7F8E"/>
    <w:rsid w:val="008C1493"/>
    <w:rsid w:val="008C30ED"/>
    <w:rsid w:val="008C318C"/>
    <w:rsid w:val="008C3F62"/>
    <w:rsid w:val="008C64EA"/>
    <w:rsid w:val="008C6C57"/>
    <w:rsid w:val="008D079C"/>
    <w:rsid w:val="008D10C3"/>
    <w:rsid w:val="008D40FC"/>
    <w:rsid w:val="008D6B77"/>
    <w:rsid w:val="008D6F43"/>
    <w:rsid w:val="008E236B"/>
    <w:rsid w:val="008E31F6"/>
    <w:rsid w:val="008E4DB8"/>
    <w:rsid w:val="008F217D"/>
    <w:rsid w:val="008F3BB8"/>
    <w:rsid w:val="008F722B"/>
    <w:rsid w:val="008F77F7"/>
    <w:rsid w:val="008F7AA5"/>
    <w:rsid w:val="00902A8E"/>
    <w:rsid w:val="00903B6D"/>
    <w:rsid w:val="00904DE4"/>
    <w:rsid w:val="0090585A"/>
    <w:rsid w:val="00907909"/>
    <w:rsid w:val="00907B80"/>
    <w:rsid w:val="00911983"/>
    <w:rsid w:val="009130DF"/>
    <w:rsid w:val="0091323B"/>
    <w:rsid w:val="00913CB5"/>
    <w:rsid w:val="009179D1"/>
    <w:rsid w:val="009225F0"/>
    <w:rsid w:val="00923ED2"/>
    <w:rsid w:val="009259F4"/>
    <w:rsid w:val="009318F1"/>
    <w:rsid w:val="00932FA6"/>
    <w:rsid w:val="00933360"/>
    <w:rsid w:val="009428B1"/>
    <w:rsid w:val="00943653"/>
    <w:rsid w:val="00944BD7"/>
    <w:rsid w:val="00945B1B"/>
    <w:rsid w:val="00947B80"/>
    <w:rsid w:val="00952AEE"/>
    <w:rsid w:val="00952ED1"/>
    <w:rsid w:val="00954449"/>
    <w:rsid w:val="00955DE9"/>
    <w:rsid w:val="00957AA1"/>
    <w:rsid w:val="00957E2C"/>
    <w:rsid w:val="00957F91"/>
    <w:rsid w:val="00962687"/>
    <w:rsid w:val="00962A50"/>
    <w:rsid w:val="00962F0A"/>
    <w:rsid w:val="00964127"/>
    <w:rsid w:val="00973C48"/>
    <w:rsid w:val="00976849"/>
    <w:rsid w:val="00981F2F"/>
    <w:rsid w:val="00982476"/>
    <w:rsid w:val="0098289F"/>
    <w:rsid w:val="00991D65"/>
    <w:rsid w:val="00992F83"/>
    <w:rsid w:val="00993EF8"/>
    <w:rsid w:val="009A0DED"/>
    <w:rsid w:val="009A2160"/>
    <w:rsid w:val="009A29D1"/>
    <w:rsid w:val="009A4C9A"/>
    <w:rsid w:val="009A5CD4"/>
    <w:rsid w:val="009A774B"/>
    <w:rsid w:val="009B28A5"/>
    <w:rsid w:val="009B3A56"/>
    <w:rsid w:val="009B43CB"/>
    <w:rsid w:val="009B71AA"/>
    <w:rsid w:val="009C219D"/>
    <w:rsid w:val="009C2B2E"/>
    <w:rsid w:val="009C4A79"/>
    <w:rsid w:val="009C4AB6"/>
    <w:rsid w:val="009C708C"/>
    <w:rsid w:val="009D5615"/>
    <w:rsid w:val="009E18BC"/>
    <w:rsid w:val="009E604E"/>
    <w:rsid w:val="009E636F"/>
    <w:rsid w:val="009F23BF"/>
    <w:rsid w:val="009F2BCD"/>
    <w:rsid w:val="009F6C82"/>
    <w:rsid w:val="009F6DBB"/>
    <w:rsid w:val="009F6F09"/>
    <w:rsid w:val="009F72AB"/>
    <w:rsid w:val="009F7E8C"/>
    <w:rsid w:val="00A02924"/>
    <w:rsid w:val="00A02ADB"/>
    <w:rsid w:val="00A05EA1"/>
    <w:rsid w:val="00A0624B"/>
    <w:rsid w:val="00A11021"/>
    <w:rsid w:val="00A15468"/>
    <w:rsid w:val="00A174E9"/>
    <w:rsid w:val="00A207AF"/>
    <w:rsid w:val="00A20DFA"/>
    <w:rsid w:val="00A234FD"/>
    <w:rsid w:val="00A24459"/>
    <w:rsid w:val="00A26654"/>
    <w:rsid w:val="00A325A8"/>
    <w:rsid w:val="00A33AAA"/>
    <w:rsid w:val="00A34729"/>
    <w:rsid w:val="00A351D8"/>
    <w:rsid w:val="00A406C1"/>
    <w:rsid w:val="00A430AE"/>
    <w:rsid w:val="00A46190"/>
    <w:rsid w:val="00A5043D"/>
    <w:rsid w:val="00A5046C"/>
    <w:rsid w:val="00A52D86"/>
    <w:rsid w:val="00A6346B"/>
    <w:rsid w:val="00A659D9"/>
    <w:rsid w:val="00A66E55"/>
    <w:rsid w:val="00A748F0"/>
    <w:rsid w:val="00A81AB1"/>
    <w:rsid w:val="00A86FAC"/>
    <w:rsid w:val="00A90C9D"/>
    <w:rsid w:val="00A90CA8"/>
    <w:rsid w:val="00A91748"/>
    <w:rsid w:val="00A91E62"/>
    <w:rsid w:val="00A92CD1"/>
    <w:rsid w:val="00A94E73"/>
    <w:rsid w:val="00A974A4"/>
    <w:rsid w:val="00A979F0"/>
    <w:rsid w:val="00AA3D10"/>
    <w:rsid w:val="00AA5E2F"/>
    <w:rsid w:val="00AB0BC8"/>
    <w:rsid w:val="00AB13AA"/>
    <w:rsid w:val="00AB4AA0"/>
    <w:rsid w:val="00AB73E1"/>
    <w:rsid w:val="00AC005A"/>
    <w:rsid w:val="00AC060C"/>
    <w:rsid w:val="00AC1F68"/>
    <w:rsid w:val="00AC3268"/>
    <w:rsid w:val="00AC378E"/>
    <w:rsid w:val="00AD29C7"/>
    <w:rsid w:val="00AD2D2E"/>
    <w:rsid w:val="00AD38D1"/>
    <w:rsid w:val="00AD3DD2"/>
    <w:rsid w:val="00AD4694"/>
    <w:rsid w:val="00AF068B"/>
    <w:rsid w:val="00AF1594"/>
    <w:rsid w:val="00AF1EB8"/>
    <w:rsid w:val="00AF2332"/>
    <w:rsid w:val="00AF2824"/>
    <w:rsid w:val="00AF5E56"/>
    <w:rsid w:val="00B0196F"/>
    <w:rsid w:val="00B11539"/>
    <w:rsid w:val="00B1295A"/>
    <w:rsid w:val="00B15598"/>
    <w:rsid w:val="00B156F2"/>
    <w:rsid w:val="00B15A60"/>
    <w:rsid w:val="00B16410"/>
    <w:rsid w:val="00B16B91"/>
    <w:rsid w:val="00B22596"/>
    <w:rsid w:val="00B23D11"/>
    <w:rsid w:val="00B31EBB"/>
    <w:rsid w:val="00B34415"/>
    <w:rsid w:val="00B34B23"/>
    <w:rsid w:val="00B40034"/>
    <w:rsid w:val="00B421CD"/>
    <w:rsid w:val="00B427C6"/>
    <w:rsid w:val="00B45252"/>
    <w:rsid w:val="00B45292"/>
    <w:rsid w:val="00B4701C"/>
    <w:rsid w:val="00B546F5"/>
    <w:rsid w:val="00B61E8B"/>
    <w:rsid w:val="00B6386E"/>
    <w:rsid w:val="00B63F39"/>
    <w:rsid w:val="00B63F67"/>
    <w:rsid w:val="00B66314"/>
    <w:rsid w:val="00B70D3E"/>
    <w:rsid w:val="00B719A0"/>
    <w:rsid w:val="00B727D4"/>
    <w:rsid w:val="00B73289"/>
    <w:rsid w:val="00B816EF"/>
    <w:rsid w:val="00B86D75"/>
    <w:rsid w:val="00B92F99"/>
    <w:rsid w:val="00B95933"/>
    <w:rsid w:val="00B95CE6"/>
    <w:rsid w:val="00BA0980"/>
    <w:rsid w:val="00BA2DB9"/>
    <w:rsid w:val="00BA32DD"/>
    <w:rsid w:val="00BA4A40"/>
    <w:rsid w:val="00BA69A9"/>
    <w:rsid w:val="00BA7448"/>
    <w:rsid w:val="00BB28E9"/>
    <w:rsid w:val="00BC146B"/>
    <w:rsid w:val="00BC21AA"/>
    <w:rsid w:val="00BC3243"/>
    <w:rsid w:val="00BC6E70"/>
    <w:rsid w:val="00BD051F"/>
    <w:rsid w:val="00BD48A9"/>
    <w:rsid w:val="00BD7087"/>
    <w:rsid w:val="00BE1CAF"/>
    <w:rsid w:val="00BE3254"/>
    <w:rsid w:val="00BE3EAE"/>
    <w:rsid w:val="00BE40C2"/>
    <w:rsid w:val="00BE632A"/>
    <w:rsid w:val="00BE7148"/>
    <w:rsid w:val="00BF1044"/>
    <w:rsid w:val="00BF24BF"/>
    <w:rsid w:val="00BF6EF3"/>
    <w:rsid w:val="00C01FC8"/>
    <w:rsid w:val="00C04EBA"/>
    <w:rsid w:val="00C060B4"/>
    <w:rsid w:val="00C06482"/>
    <w:rsid w:val="00C066C5"/>
    <w:rsid w:val="00C0699D"/>
    <w:rsid w:val="00C078E8"/>
    <w:rsid w:val="00C11071"/>
    <w:rsid w:val="00C1299F"/>
    <w:rsid w:val="00C12C10"/>
    <w:rsid w:val="00C142BC"/>
    <w:rsid w:val="00C1562D"/>
    <w:rsid w:val="00C16383"/>
    <w:rsid w:val="00C174FD"/>
    <w:rsid w:val="00C24C55"/>
    <w:rsid w:val="00C32257"/>
    <w:rsid w:val="00C333C0"/>
    <w:rsid w:val="00C371DA"/>
    <w:rsid w:val="00C4402A"/>
    <w:rsid w:val="00C55D03"/>
    <w:rsid w:val="00C55DBD"/>
    <w:rsid w:val="00C639BA"/>
    <w:rsid w:val="00C64D59"/>
    <w:rsid w:val="00C6608F"/>
    <w:rsid w:val="00C70D56"/>
    <w:rsid w:val="00C7141E"/>
    <w:rsid w:val="00C73FC4"/>
    <w:rsid w:val="00C757BE"/>
    <w:rsid w:val="00C76134"/>
    <w:rsid w:val="00C77BEB"/>
    <w:rsid w:val="00C80900"/>
    <w:rsid w:val="00C82B4C"/>
    <w:rsid w:val="00C92011"/>
    <w:rsid w:val="00C95CD9"/>
    <w:rsid w:val="00CA0D39"/>
    <w:rsid w:val="00CA56DC"/>
    <w:rsid w:val="00CA6F64"/>
    <w:rsid w:val="00CA7F9B"/>
    <w:rsid w:val="00CB0BAC"/>
    <w:rsid w:val="00CB1EA3"/>
    <w:rsid w:val="00CB3066"/>
    <w:rsid w:val="00CB5E4A"/>
    <w:rsid w:val="00CB773A"/>
    <w:rsid w:val="00CC012F"/>
    <w:rsid w:val="00CC0DE9"/>
    <w:rsid w:val="00CC3DD2"/>
    <w:rsid w:val="00CC49F2"/>
    <w:rsid w:val="00CD05EA"/>
    <w:rsid w:val="00CD1039"/>
    <w:rsid w:val="00CD1723"/>
    <w:rsid w:val="00CD2A3C"/>
    <w:rsid w:val="00CD3D1B"/>
    <w:rsid w:val="00CD4A36"/>
    <w:rsid w:val="00CD73C6"/>
    <w:rsid w:val="00CE339A"/>
    <w:rsid w:val="00CE3C34"/>
    <w:rsid w:val="00CE6BF4"/>
    <w:rsid w:val="00CE7FE3"/>
    <w:rsid w:val="00CF0A23"/>
    <w:rsid w:val="00CF25D9"/>
    <w:rsid w:val="00CF2C41"/>
    <w:rsid w:val="00CF3EE7"/>
    <w:rsid w:val="00CF43FE"/>
    <w:rsid w:val="00CF69EC"/>
    <w:rsid w:val="00D0048F"/>
    <w:rsid w:val="00D015B1"/>
    <w:rsid w:val="00D01821"/>
    <w:rsid w:val="00D01B5B"/>
    <w:rsid w:val="00D04AEC"/>
    <w:rsid w:val="00D07156"/>
    <w:rsid w:val="00D079C9"/>
    <w:rsid w:val="00D1003B"/>
    <w:rsid w:val="00D115C3"/>
    <w:rsid w:val="00D124D3"/>
    <w:rsid w:val="00D12F41"/>
    <w:rsid w:val="00D13916"/>
    <w:rsid w:val="00D14F47"/>
    <w:rsid w:val="00D16D2F"/>
    <w:rsid w:val="00D220FF"/>
    <w:rsid w:val="00D22513"/>
    <w:rsid w:val="00D22BC2"/>
    <w:rsid w:val="00D24497"/>
    <w:rsid w:val="00D24DB5"/>
    <w:rsid w:val="00D26D38"/>
    <w:rsid w:val="00D26EA0"/>
    <w:rsid w:val="00D3193C"/>
    <w:rsid w:val="00D31CF3"/>
    <w:rsid w:val="00D32AC6"/>
    <w:rsid w:val="00D44520"/>
    <w:rsid w:val="00D45B64"/>
    <w:rsid w:val="00D5154D"/>
    <w:rsid w:val="00D5383B"/>
    <w:rsid w:val="00D553B9"/>
    <w:rsid w:val="00D574F6"/>
    <w:rsid w:val="00D6085A"/>
    <w:rsid w:val="00D62EBA"/>
    <w:rsid w:val="00D6600C"/>
    <w:rsid w:val="00D728E3"/>
    <w:rsid w:val="00D81EDE"/>
    <w:rsid w:val="00D826FB"/>
    <w:rsid w:val="00D83A4C"/>
    <w:rsid w:val="00D84799"/>
    <w:rsid w:val="00D86919"/>
    <w:rsid w:val="00D875CE"/>
    <w:rsid w:val="00D909E4"/>
    <w:rsid w:val="00D92107"/>
    <w:rsid w:val="00D93559"/>
    <w:rsid w:val="00D93AEC"/>
    <w:rsid w:val="00D945FF"/>
    <w:rsid w:val="00DA0A05"/>
    <w:rsid w:val="00DA17B1"/>
    <w:rsid w:val="00DA2C68"/>
    <w:rsid w:val="00DA58F3"/>
    <w:rsid w:val="00DA6490"/>
    <w:rsid w:val="00DB0116"/>
    <w:rsid w:val="00DB293A"/>
    <w:rsid w:val="00DB3CD9"/>
    <w:rsid w:val="00DB45C9"/>
    <w:rsid w:val="00DB4A4B"/>
    <w:rsid w:val="00DB5A0A"/>
    <w:rsid w:val="00DC4A17"/>
    <w:rsid w:val="00DD43D1"/>
    <w:rsid w:val="00DE2027"/>
    <w:rsid w:val="00DE5644"/>
    <w:rsid w:val="00DF3F4B"/>
    <w:rsid w:val="00DF4005"/>
    <w:rsid w:val="00E01A94"/>
    <w:rsid w:val="00E101D8"/>
    <w:rsid w:val="00E104CE"/>
    <w:rsid w:val="00E1547D"/>
    <w:rsid w:val="00E2077E"/>
    <w:rsid w:val="00E25515"/>
    <w:rsid w:val="00E26797"/>
    <w:rsid w:val="00E32CB2"/>
    <w:rsid w:val="00E3370B"/>
    <w:rsid w:val="00E354A5"/>
    <w:rsid w:val="00E36FB1"/>
    <w:rsid w:val="00E375E6"/>
    <w:rsid w:val="00E423CB"/>
    <w:rsid w:val="00E449E5"/>
    <w:rsid w:val="00E44D12"/>
    <w:rsid w:val="00E47126"/>
    <w:rsid w:val="00E4731B"/>
    <w:rsid w:val="00E47DCA"/>
    <w:rsid w:val="00E50648"/>
    <w:rsid w:val="00E510DE"/>
    <w:rsid w:val="00E512AB"/>
    <w:rsid w:val="00E526AF"/>
    <w:rsid w:val="00E55208"/>
    <w:rsid w:val="00E57EB7"/>
    <w:rsid w:val="00E60E6F"/>
    <w:rsid w:val="00E61CCC"/>
    <w:rsid w:val="00E62307"/>
    <w:rsid w:val="00E66404"/>
    <w:rsid w:val="00E66956"/>
    <w:rsid w:val="00E703E8"/>
    <w:rsid w:val="00E76536"/>
    <w:rsid w:val="00E770C9"/>
    <w:rsid w:val="00E82D71"/>
    <w:rsid w:val="00E8328E"/>
    <w:rsid w:val="00E86D71"/>
    <w:rsid w:val="00E9229A"/>
    <w:rsid w:val="00E935EA"/>
    <w:rsid w:val="00E96D7D"/>
    <w:rsid w:val="00EA17D3"/>
    <w:rsid w:val="00EA374B"/>
    <w:rsid w:val="00EA4670"/>
    <w:rsid w:val="00EA6F5B"/>
    <w:rsid w:val="00EB3990"/>
    <w:rsid w:val="00EB54DF"/>
    <w:rsid w:val="00EB6038"/>
    <w:rsid w:val="00EB7553"/>
    <w:rsid w:val="00EC2ED5"/>
    <w:rsid w:val="00EC3F92"/>
    <w:rsid w:val="00EC40C0"/>
    <w:rsid w:val="00EC5353"/>
    <w:rsid w:val="00EC569A"/>
    <w:rsid w:val="00ED1325"/>
    <w:rsid w:val="00ED3970"/>
    <w:rsid w:val="00ED3F01"/>
    <w:rsid w:val="00ED5D70"/>
    <w:rsid w:val="00ED755C"/>
    <w:rsid w:val="00EE1DA8"/>
    <w:rsid w:val="00EE29E9"/>
    <w:rsid w:val="00EE54E1"/>
    <w:rsid w:val="00EE5A67"/>
    <w:rsid w:val="00EE5D8C"/>
    <w:rsid w:val="00EE7930"/>
    <w:rsid w:val="00EE7A8A"/>
    <w:rsid w:val="00EF2322"/>
    <w:rsid w:val="00F013B4"/>
    <w:rsid w:val="00F035D7"/>
    <w:rsid w:val="00F07299"/>
    <w:rsid w:val="00F07FEE"/>
    <w:rsid w:val="00F11879"/>
    <w:rsid w:val="00F17A61"/>
    <w:rsid w:val="00F21E65"/>
    <w:rsid w:val="00F21FDC"/>
    <w:rsid w:val="00F23732"/>
    <w:rsid w:val="00F23F03"/>
    <w:rsid w:val="00F26051"/>
    <w:rsid w:val="00F26824"/>
    <w:rsid w:val="00F26B96"/>
    <w:rsid w:val="00F27751"/>
    <w:rsid w:val="00F31F41"/>
    <w:rsid w:val="00F32F13"/>
    <w:rsid w:val="00F35535"/>
    <w:rsid w:val="00F35D63"/>
    <w:rsid w:val="00F37F88"/>
    <w:rsid w:val="00F4140C"/>
    <w:rsid w:val="00F4336D"/>
    <w:rsid w:val="00F52324"/>
    <w:rsid w:val="00F53499"/>
    <w:rsid w:val="00F5505E"/>
    <w:rsid w:val="00F624A1"/>
    <w:rsid w:val="00F65532"/>
    <w:rsid w:val="00F66BF5"/>
    <w:rsid w:val="00F7021E"/>
    <w:rsid w:val="00F75480"/>
    <w:rsid w:val="00F75EC8"/>
    <w:rsid w:val="00F77208"/>
    <w:rsid w:val="00F772ED"/>
    <w:rsid w:val="00F82257"/>
    <w:rsid w:val="00F831EB"/>
    <w:rsid w:val="00F8322A"/>
    <w:rsid w:val="00F85CEF"/>
    <w:rsid w:val="00F86022"/>
    <w:rsid w:val="00F86E1F"/>
    <w:rsid w:val="00F9076B"/>
    <w:rsid w:val="00F92268"/>
    <w:rsid w:val="00F933E7"/>
    <w:rsid w:val="00F93944"/>
    <w:rsid w:val="00F93B17"/>
    <w:rsid w:val="00F953E1"/>
    <w:rsid w:val="00F96D38"/>
    <w:rsid w:val="00F9765C"/>
    <w:rsid w:val="00F97CCA"/>
    <w:rsid w:val="00FA07C5"/>
    <w:rsid w:val="00FA1473"/>
    <w:rsid w:val="00FA17F7"/>
    <w:rsid w:val="00FA1C3B"/>
    <w:rsid w:val="00FA32C3"/>
    <w:rsid w:val="00FA3BB8"/>
    <w:rsid w:val="00FA46FC"/>
    <w:rsid w:val="00FA4A18"/>
    <w:rsid w:val="00FA4B7E"/>
    <w:rsid w:val="00FA552B"/>
    <w:rsid w:val="00FA7A50"/>
    <w:rsid w:val="00FB0012"/>
    <w:rsid w:val="00FB07A0"/>
    <w:rsid w:val="00FB3837"/>
    <w:rsid w:val="00FB5514"/>
    <w:rsid w:val="00FB65F7"/>
    <w:rsid w:val="00FB740E"/>
    <w:rsid w:val="00FC6D7B"/>
    <w:rsid w:val="00FC7157"/>
    <w:rsid w:val="00FD0A7E"/>
    <w:rsid w:val="00FD3C01"/>
    <w:rsid w:val="00FD71E0"/>
    <w:rsid w:val="00FD7713"/>
    <w:rsid w:val="00FE10C6"/>
    <w:rsid w:val="00FE132C"/>
    <w:rsid w:val="00FE15C5"/>
    <w:rsid w:val="00FE1F69"/>
    <w:rsid w:val="00FE2595"/>
    <w:rsid w:val="00FF037E"/>
    <w:rsid w:val="00FF143F"/>
    <w:rsid w:val="00FF4F76"/>
    <w:rsid w:val="00FF6062"/>
    <w:rsid w:val="019FA693"/>
    <w:rsid w:val="032E60E6"/>
    <w:rsid w:val="043F2C3C"/>
    <w:rsid w:val="0B781AAC"/>
    <w:rsid w:val="10B0CC93"/>
    <w:rsid w:val="12BF1FC1"/>
    <w:rsid w:val="1A98C00A"/>
    <w:rsid w:val="1B57841B"/>
    <w:rsid w:val="2191B89B"/>
    <w:rsid w:val="28093B77"/>
    <w:rsid w:val="28272162"/>
    <w:rsid w:val="2DD21D75"/>
    <w:rsid w:val="2DF128EA"/>
    <w:rsid w:val="307A19F8"/>
    <w:rsid w:val="3CAAE075"/>
    <w:rsid w:val="3CD82694"/>
    <w:rsid w:val="44F66665"/>
    <w:rsid w:val="529481E6"/>
    <w:rsid w:val="53D9252A"/>
    <w:rsid w:val="5DF58A9E"/>
    <w:rsid w:val="5E1A9852"/>
    <w:rsid w:val="63A0675C"/>
    <w:rsid w:val="64460113"/>
    <w:rsid w:val="6BCE6101"/>
    <w:rsid w:val="756930F8"/>
    <w:rsid w:val="7B309954"/>
    <w:rsid w:val="7CD847BE"/>
    <w:rsid w:val="7F4F7760"/>
    <w:rsid w:val="7F94400D"/>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7740A4"/>
  <w15:docId w15:val="{474BA633-8FDE-4D68-802A-4DA7F992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9F1"/>
    <w:pPr>
      <w:spacing w:line="288" w:lineRule="auto"/>
    </w:pPr>
    <w:rPr>
      <w:rFonts w:ascii="Arial" w:eastAsiaTheme="minorEastAsia" w:hAnsi="Arial"/>
      <w:szCs w:val="24"/>
      <w:lang w:eastAsia="ja-JP"/>
    </w:rPr>
  </w:style>
  <w:style w:type="paragraph" w:styleId="Heading1">
    <w:name w:val="heading 1"/>
    <w:basedOn w:val="Headingcover"/>
    <w:next w:val="Normal"/>
    <w:link w:val="Heading1Char"/>
    <w:uiPriority w:val="9"/>
    <w:qFormat/>
    <w:rsid w:val="004651AD"/>
    <w:pPr>
      <w:spacing w:before="360" w:after="240"/>
      <w:outlineLvl w:val="0"/>
    </w:pPr>
    <w:rPr>
      <w:color w:val="6A2875"/>
      <w:sz w:val="40"/>
      <w:szCs w:val="40"/>
    </w:rPr>
  </w:style>
  <w:style w:type="paragraph" w:styleId="Heading2">
    <w:name w:val="heading 2"/>
    <w:basedOn w:val="Normal"/>
    <w:next w:val="Normal"/>
    <w:link w:val="Heading2Char"/>
    <w:uiPriority w:val="9"/>
    <w:unhideWhenUsed/>
    <w:qFormat/>
    <w:rsid w:val="00334010"/>
    <w:pPr>
      <w:spacing w:before="240" w:after="120"/>
      <w:outlineLvl w:val="1"/>
    </w:pPr>
    <w:rPr>
      <w:rFonts w:eastAsiaTheme="majorEastAsia" w:cstheme="majorBidi"/>
      <w:b/>
      <w:bCs/>
      <w:color w:val="6A2875"/>
      <w:sz w:val="36"/>
      <w:szCs w:val="36"/>
    </w:rPr>
  </w:style>
  <w:style w:type="paragraph" w:styleId="Heading3">
    <w:name w:val="heading 3"/>
    <w:basedOn w:val="Normal"/>
    <w:next w:val="Normal"/>
    <w:link w:val="Heading3Char"/>
    <w:uiPriority w:val="9"/>
    <w:unhideWhenUsed/>
    <w:qFormat/>
    <w:rsid w:val="005F0BE1"/>
    <w:pPr>
      <w:spacing w:before="120" w:after="120"/>
      <w:outlineLvl w:val="2"/>
    </w:pPr>
    <w:rPr>
      <w:b/>
      <w:color w:val="6A2875"/>
      <w:sz w:val="32"/>
      <w:szCs w:val="32"/>
    </w:rPr>
  </w:style>
  <w:style w:type="paragraph" w:styleId="Heading4">
    <w:name w:val="heading 4"/>
    <w:basedOn w:val="Normal"/>
    <w:next w:val="Normal"/>
    <w:link w:val="Heading4Char"/>
    <w:uiPriority w:val="9"/>
    <w:unhideWhenUsed/>
    <w:qFormat/>
    <w:rsid w:val="00BE632A"/>
    <w:pPr>
      <w:numPr>
        <w:ilvl w:val="2"/>
        <w:numId w:val="7"/>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4D32B5"/>
    <w:pPr>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1AD"/>
    <w:rPr>
      <w:rFonts w:ascii="Arial" w:eastAsiaTheme="minorEastAsia" w:hAnsi="Arial" w:cs="Arial"/>
      <w:b/>
      <w:color w:val="6A2875"/>
      <w:sz w:val="40"/>
      <w:szCs w:val="40"/>
      <w:lang w:val="en-US" w:eastAsia="ja-JP"/>
    </w:rPr>
  </w:style>
  <w:style w:type="character" w:customStyle="1" w:styleId="Heading2Char">
    <w:name w:val="Heading 2 Char"/>
    <w:basedOn w:val="DefaultParagraphFont"/>
    <w:link w:val="Heading2"/>
    <w:uiPriority w:val="9"/>
    <w:rsid w:val="00334010"/>
    <w:rPr>
      <w:rFonts w:ascii="Arial" w:eastAsiaTheme="majorEastAsia" w:hAnsi="Arial" w:cstheme="majorBidi"/>
      <w:b/>
      <w:bCs/>
      <w:color w:val="6A2875"/>
      <w:sz w:val="36"/>
      <w:szCs w:val="36"/>
      <w:lang w:val="en-US" w:eastAsia="ja-JP"/>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5F0BE1"/>
    <w:rPr>
      <w:rFonts w:ascii="Arial" w:eastAsiaTheme="minorEastAsia" w:hAnsi="Arial"/>
      <w:b/>
      <w:color w:val="6A2875"/>
      <w:sz w:val="32"/>
      <w:szCs w:val="32"/>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eastAsia="ja-JP"/>
    </w:rPr>
  </w:style>
  <w:style w:type="character" w:customStyle="1" w:styleId="Heading5Char">
    <w:name w:val="Heading 5 Char"/>
    <w:basedOn w:val="DefaultParagraphFont"/>
    <w:link w:val="Heading5"/>
    <w:uiPriority w:val="9"/>
    <w:rsid w:val="004D32B5"/>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CB5E4A"/>
    <w:pPr>
      <w:pBdr>
        <w:bottom w:val="single" w:sz="4" w:space="1" w:color="auto"/>
      </w:pBdr>
      <w:spacing w:line="240" w:lineRule="auto"/>
      <w:contextualSpacing/>
    </w:pPr>
    <w:rPr>
      <w:rFonts w:eastAsiaTheme="majorEastAsia" w:cstheme="majorBidi"/>
      <w:color w:val="FFFFFF" w:themeColor="background1"/>
      <w:spacing w:val="5"/>
      <w:sz w:val="72"/>
      <w:szCs w:val="72"/>
    </w:rPr>
  </w:style>
  <w:style w:type="character" w:customStyle="1" w:styleId="TitleChar">
    <w:name w:val="Title Char"/>
    <w:basedOn w:val="DefaultParagraphFont"/>
    <w:link w:val="Title"/>
    <w:uiPriority w:val="10"/>
    <w:rsid w:val="00CB5E4A"/>
    <w:rPr>
      <w:rFonts w:ascii="Arial" w:eastAsiaTheme="majorEastAsia" w:hAnsi="Arial" w:cstheme="majorBidi"/>
      <w:color w:val="FFFFFF" w:themeColor="background1"/>
      <w:spacing w:val="5"/>
      <w:sz w:val="72"/>
      <w:szCs w:val="72"/>
      <w:lang w:val="en-US" w:eastAsia="ja-JP"/>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A20DFA"/>
    <w:pPr>
      <w:outlineLvl w:val="9"/>
    </w:pPr>
    <w:rPr>
      <w:rFonts w:cstheme="minorBidi"/>
      <w:sz w:val="32"/>
      <w:szCs w:val="32"/>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Headingcover">
    <w:name w:val="Heading cover"/>
    <w:basedOn w:val="Normal"/>
    <w:qFormat/>
    <w:rsid w:val="003C3F61"/>
    <w:pPr>
      <w:spacing w:after="1200"/>
    </w:pPr>
    <w:rPr>
      <w:rFonts w:cs="Arial"/>
      <w:b/>
      <w:color w:val="FFFFFF" w:themeColor="background1"/>
      <w:sz w:val="96"/>
      <w:szCs w:val="96"/>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9F1"/>
    <w:rPr>
      <w:rFonts w:ascii="Arial" w:eastAsiaTheme="minorEastAsia" w:hAnsi="Arial"/>
      <w:szCs w:val="24"/>
      <w:lang w:val="en-US" w:eastAsia="ja-JP"/>
    </w:rPr>
  </w:style>
  <w:style w:type="character" w:styleId="PageNumber">
    <w:name w:val="page number"/>
    <w:basedOn w:val="DefaultParagraphFont"/>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6"/>
      </w:numPr>
      <w:tabs>
        <w:tab w:val="num" w:pos="360"/>
      </w:tabs>
      <w:spacing w:after="120" w:line="240" w:lineRule="auto"/>
      <w:ind w:firstLine="0"/>
    </w:pPr>
    <w:rPr>
      <w:rFonts w:eastAsia="MS Mincho" w:cs="FSMe-Bold"/>
      <w:spacing w:val="-2"/>
      <w:sz w:val="20"/>
      <w:szCs w:val="20"/>
      <w:lang w:eastAsia="en-US"/>
    </w:rPr>
  </w:style>
  <w:style w:type="paragraph" w:customStyle="1" w:styleId="BodyText1">
    <w:name w:val="Body Text1"/>
    <w:basedOn w:val="Normal"/>
    <w:qFormat/>
    <w:rsid w:val="005F0BE1"/>
    <w:pPr>
      <w:spacing w:before="120" w:after="120" w:line="240" w:lineRule="auto"/>
    </w:pPr>
    <w:rPr>
      <w:rFonts w:eastAsia="MS Mincho" w:cs="FSMe-Bold"/>
      <w:spacing w:val="-2"/>
      <w:szCs w:val="22"/>
      <w:lang w:eastAsia="en-US"/>
    </w:rPr>
  </w:style>
  <w:style w:type="table" w:styleId="LightShading-Accent4">
    <w:name w:val="Light Shading Accent 4"/>
    <w:basedOn w:val="TableNormal"/>
    <w:uiPriority w:val="60"/>
    <w:rsid w:val="004D32B5"/>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Eventbodycopy">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szCs w:val="22"/>
    </w:r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6E3EAF"/>
    <w:pPr>
      <w:tabs>
        <w:tab w:val="right" w:leader="dot" w:pos="9016"/>
      </w:tabs>
      <w:spacing w:after="100"/>
    </w:pPr>
  </w:style>
  <w:style w:type="paragraph" w:styleId="TOC2">
    <w:name w:val="toc 2"/>
    <w:basedOn w:val="Normal"/>
    <w:next w:val="Normal"/>
    <w:autoRedefine/>
    <w:uiPriority w:val="39"/>
    <w:unhideWhenUsed/>
    <w:qFormat/>
    <w:rsid w:val="00BC3243"/>
    <w:pPr>
      <w:tabs>
        <w:tab w:val="right" w:leader="dot" w:pos="9016"/>
      </w:tabs>
      <w:spacing w:after="100"/>
      <w:ind w:left="220"/>
    </w:pPr>
  </w:style>
  <w:style w:type="paragraph" w:styleId="TOC3">
    <w:name w:val="toc 3"/>
    <w:basedOn w:val="Normal"/>
    <w:next w:val="Normal"/>
    <w:autoRedefine/>
    <w:uiPriority w:val="39"/>
    <w:unhideWhenUsed/>
    <w:qFormat/>
    <w:rsid w:val="0040062A"/>
    <w:pPr>
      <w:spacing w:after="100"/>
      <w:ind w:left="440"/>
    </w:p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40062A"/>
    <w:pPr>
      <w:spacing w:after="100"/>
      <w:ind w:left="660"/>
    </w:pPr>
  </w:style>
  <w:style w:type="paragraph" w:styleId="TOC5">
    <w:name w:val="toc 5"/>
    <w:basedOn w:val="Normal"/>
    <w:next w:val="Normal"/>
    <w:autoRedefine/>
    <w:uiPriority w:val="39"/>
    <w:unhideWhenUsed/>
    <w:rsid w:val="0040062A"/>
    <w:pPr>
      <w:spacing w:after="100"/>
      <w:ind w:left="880"/>
    </w:pPr>
  </w:style>
  <w:style w:type="table" w:customStyle="1" w:styleId="TableGrid1">
    <w:name w:val="Table Grid1"/>
    <w:basedOn w:val="TableNormal"/>
    <w:next w:val="TableGrid0"/>
    <w:uiPriority w:val="39"/>
    <w:rsid w:val="00AB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1FE8"/>
    <w:rPr>
      <w:sz w:val="16"/>
      <w:szCs w:val="16"/>
    </w:rPr>
  </w:style>
  <w:style w:type="paragraph" w:styleId="CommentText">
    <w:name w:val="annotation text"/>
    <w:basedOn w:val="Normal"/>
    <w:link w:val="CommentTextChar"/>
    <w:uiPriority w:val="99"/>
    <w:unhideWhenUsed/>
    <w:qFormat/>
    <w:rsid w:val="00151FE8"/>
    <w:pPr>
      <w:spacing w:line="240" w:lineRule="auto"/>
    </w:pPr>
    <w:rPr>
      <w:sz w:val="20"/>
      <w:szCs w:val="20"/>
    </w:rPr>
  </w:style>
  <w:style w:type="character" w:customStyle="1" w:styleId="CommentTextChar">
    <w:name w:val="Comment Text Char"/>
    <w:basedOn w:val="DefaultParagraphFont"/>
    <w:link w:val="CommentText"/>
    <w:uiPriority w:val="99"/>
    <w:rsid w:val="00151FE8"/>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uiPriority w:val="99"/>
    <w:semiHidden/>
    <w:unhideWhenUsed/>
    <w:rsid w:val="00151FE8"/>
    <w:rPr>
      <w:b/>
      <w:bCs/>
    </w:rPr>
  </w:style>
  <w:style w:type="character" w:customStyle="1" w:styleId="CommentSubjectChar">
    <w:name w:val="Comment Subject Char"/>
    <w:basedOn w:val="CommentTextChar"/>
    <w:link w:val="CommentSubject"/>
    <w:uiPriority w:val="99"/>
    <w:semiHidden/>
    <w:rsid w:val="00151FE8"/>
    <w:rPr>
      <w:rFonts w:ascii="Arial" w:eastAsiaTheme="minorEastAsia" w:hAnsi="Arial"/>
      <w:b/>
      <w:bCs/>
      <w:sz w:val="20"/>
      <w:szCs w:val="20"/>
      <w:lang w:val="en-US" w:eastAsia="ja-JP"/>
    </w:rPr>
  </w:style>
  <w:style w:type="paragraph" w:styleId="Revision">
    <w:name w:val="Revision"/>
    <w:hidden/>
    <w:uiPriority w:val="99"/>
    <w:semiHidden/>
    <w:rsid w:val="00203B24"/>
    <w:pPr>
      <w:spacing w:after="0" w:line="240" w:lineRule="auto"/>
    </w:pPr>
    <w:rPr>
      <w:rFonts w:ascii="Arial" w:eastAsiaTheme="minorEastAsia" w:hAnsi="Arial"/>
      <w:szCs w:val="24"/>
      <w:lang w:val="en-US" w:eastAsia="ja-JP"/>
    </w:rPr>
  </w:style>
  <w:style w:type="table" w:customStyle="1" w:styleId="TableGrid0">
    <w:name w:val="Table Grid0"/>
    <w:basedOn w:val="TableNormal"/>
    <w:uiPriority w:val="39"/>
    <w:rsid w:val="002F0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derlineTitle">
    <w:name w:val="Underline Title"/>
    <w:basedOn w:val="Normal"/>
    <w:link w:val="UnderlineTitleChar"/>
    <w:qFormat/>
    <w:rsid w:val="007D1A31"/>
    <w:pPr>
      <w:spacing w:after="0"/>
    </w:pPr>
    <w:rPr>
      <w:sz w:val="16"/>
    </w:rPr>
  </w:style>
  <w:style w:type="paragraph" w:customStyle="1" w:styleId="TitleGroup">
    <w:name w:val="Title Group"/>
    <w:basedOn w:val="Normal"/>
    <w:link w:val="TitleGroupChar"/>
    <w:qFormat/>
    <w:rsid w:val="00084078"/>
    <w:pPr>
      <w:spacing w:before="720" w:after="240"/>
    </w:pPr>
    <w:rPr>
      <w:b/>
      <w:color w:val="FFFFFF" w:themeColor="background1"/>
      <w:sz w:val="40"/>
    </w:rPr>
  </w:style>
  <w:style w:type="character" w:customStyle="1" w:styleId="UnderlineTitleChar">
    <w:name w:val="Underline Title Char"/>
    <w:basedOn w:val="DefaultParagraphFont"/>
    <w:link w:val="UnderlineTitle"/>
    <w:rsid w:val="007D1A31"/>
    <w:rPr>
      <w:rFonts w:ascii="Arial" w:eastAsiaTheme="minorEastAsia" w:hAnsi="Arial"/>
      <w:sz w:val="16"/>
      <w:szCs w:val="24"/>
      <w:lang w:val="en-US" w:eastAsia="ja-JP"/>
    </w:rPr>
  </w:style>
  <w:style w:type="paragraph" w:customStyle="1" w:styleId="Title1">
    <w:name w:val="Title 1"/>
    <w:basedOn w:val="Normal"/>
    <w:link w:val="Title1Char"/>
    <w:qFormat/>
    <w:rsid w:val="003714C3"/>
    <w:pPr>
      <w:spacing w:before="2520" w:after="240"/>
    </w:pPr>
    <w:rPr>
      <w:b/>
      <w:color w:val="FFFFFF" w:themeColor="background1"/>
      <w:sz w:val="96"/>
    </w:rPr>
  </w:style>
  <w:style w:type="character" w:customStyle="1" w:styleId="TitleGroupChar">
    <w:name w:val="Title Group Char"/>
    <w:basedOn w:val="DefaultParagraphFont"/>
    <w:link w:val="TitleGroup"/>
    <w:rsid w:val="00084078"/>
    <w:rPr>
      <w:rFonts w:ascii="Arial" w:eastAsiaTheme="minorEastAsia" w:hAnsi="Arial"/>
      <w:b/>
      <w:color w:val="FFFFFF" w:themeColor="background1"/>
      <w:sz w:val="40"/>
      <w:szCs w:val="24"/>
      <w:lang w:val="en-US" w:eastAsia="ja-JP"/>
    </w:rPr>
  </w:style>
  <w:style w:type="paragraph" w:customStyle="1" w:styleId="Title2">
    <w:name w:val="Title 2"/>
    <w:basedOn w:val="Normal"/>
    <w:link w:val="Title2Char"/>
    <w:qFormat/>
    <w:rsid w:val="00084078"/>
    <w:pPr>
      <w:spacing w:before="960" w:after="240"/>
    </w:pPr>
    <w:rPr>
      <w:color w:val="FFFFFF" w:themeColor="background1"/>
      <w:sz w:val="72"/>
    </w:rPr>
  </w:style>
  <w:style w:type="character" w:customStyle="1" w:styleId="Title1Char">
    <w:name w:val="Title 1 Char"/>
    <w:basedOn w:val="DefaultParagraphFont"/>
    <w:link w:val="Title1"/>
    <w:rsid w:val="003714C3"/>
    <w:rPr>
      <w:rFonts w:ascii="Arial" w:eastAsiaTheme="minorEastAsia" w:hAnsi="Arial"/>
      <w:b/>
      <w:color w:val="FFFFFF" w:themeColor="background1"/>
      <w:sz w:val="96"/>
      <w:szCs w:val="24"/>
      <w:lang w:val="en-US" w:eastAsia="ja-JP"/>
    </w:rPr>
  </w:style>
  <w:style w:type="paragraph" w:customStyle="1" w:styleId="TitleDate">
    <w:name w:val="Title Date"/>
    <w:basedOn w:val="Normal"/>
    <w:link w:val="TitleDateChar"/>
    <w:qFormat/>
    <w:rsid w:val="003714C3"/>
    <w:pPr>
      <w:spacing w:before="3240" w:after="240"/>
    </w:pPr>
    <w:rPr>
      <w:color w:val="FFFFFF" w:themeColor="background1"/>
      <w:sz w:val="44"/>
    </w:rPr>
  </w:style>
  <w:style w:type="character" w:customStyle="1" w:styleId="Title2Char">
    <w:name w:val="Title 2 Char"/>
    <w:basedOn w:val="DefaultParagraphFont"/>
    <w:link w:val="Title2"/>
    <w:rsid w:val="00084078"/>
    <w:rPr>
      <w:rFonts w:ascii="Arial" w:eastAsiaTheme="minorEastAsia" w:hAnsi="Arial"/>
      <w:color w:val="FFFFFF" w:themeColor="background1"/>
      <w:sz w:val="72"/>
      <w:szCs w:val="24"/>
      <w:lang w:val="en-US" w:eastAsia="ja-JP"/>
    </w:rPr>
  </w:style>
  <w:style w:type="paragraph" w:customStyle="1" w:styleId="NDIAFooter">
    <w:name w:val="NDIA Footer"/>
    <w:basedOn w:val="Normal"/>
    <w:link w:val="NDIAFooterChar"/>
    <w:qFormat/>
    <w:rsid w:val="004651AD"/>
    <w:pPr>
      <w:spacing w:before="120" w:after="120"/>
    </w:pPr>
    <w:rPr>
      <w:color w:val="6A2875"/>
    </w:rPr>
  </w:style>
  <w:style w:type="character" w:customStyle="1" w:styleId="TitleDateChar">
    <w:name w:val="Title Date Char"/>
    <w:basedOn w:val="DefaultParagraphFont"/>
    <w:link w:val="TitleDate"/>
    <w:rsid w:val="003714C3"/>
    <w:rPr>
      <w:rFonts w:ascii="Arial" w:eastAsiaTheme="minorEastAsia" w:hAnsi="Arial"/>
      <w:color w:val="FFFFFF" w:themeColor="background1"/>
      <w:sz w:val="44"/>
      <w:szCs w:val="24"/>
      <w:lang w:val="en-US" w:eastAsia="ja-JP"/>
    </w:rPr>
  </w:style>
  <w:style w:type="paragraph" w:customStyle="1" w:styleId="NDIATableHeading">
    <w:name w:val="NDIA Table Heading"/>
    <w:basedOn w:val="Normal"/>
    <w:link w:val="NDIATableHeadingChar"/>
    <w:qFormat/>
    <w:rsid w:val="00543935"/>
    <w:pPr>
      <w:spacing w:before="60" w:after="60"/>
    </w:pPr>
    <w:rPr>
      <w:b/>
      <w:color w:val="FFFFFF" w:themeColor="background1"/>
    </w:rPr>
  </w:style>
  <w:style w:type="character" w:customStyle="1" w:styleId="NDIAFooterChar">
    <w:name w:val="NDIA Footer Char"/>
    <w:basedOn w:val="DefaultParagraphFont"/>
    <w:link w:val="NDIAFooter"/>
    <w:rsid w:val="004651AD"/>
    <w:rPr>
      <w:rFonts w:ascii="Arial" w:eastAsiaTheme="minorEastAsia" w:hAnsi="Arial"/>
      <w:color w:val="6A2875"/>
      <w:szCs w:val="24"/>
      <w:lang w:val="en-US" w:eastAsia="ja-JP"/>
    </w:rPr>
  </w:style>
  <w:style w:type="paragraph" w:customStyle="1" w:styleId="NDIATableText">
    <w:name w:val="NDIA Table Text"/>
    <w:basedOn w:val="Normal"/>
    <w:link w:val="NDIATableTextChar"/>
    <w:qFormat/>
    <w:rsid w:val="00FA07C5"/>
    <w:pPr>
      <w:spacing w:after="0"/>
    </w:pPr>
  </w:style>
  <w:style w:type="character" w:customStyle="1" w:styleId="NDIATableHeadingChar">
    <w:name w:val="NDIA Table Heading Char"/>
    <w:basedOn w:val="DefaultParagraphFont"/>
    <w:link w:val="NDIATableHeading"/>
    <w:rsid w:val="00543935"/>
    <w:rPr>
      <w:rFonts w:ascii="Arial" w:eastAsiaTheme="minorEastAsia" w:hAnsi="Arial"/>
      <w:b/>
      <w:color w:val="FFFFFF" w:themeColor="background1"/>
      <w:szCs w:val="24"/>
      <w:lang w:val="en-US" w:eastAsia="ja-JP"/>
    </w:rPr>
  </w:style>
  <w:style w:type="paragraph" w:customStyle="1" w:styleId="NDIAStep">
    <w:name w:val="NDIA Step"/>
    <w:basedOn w:val="Normal"/>
    <w:link w:val="NDIAStepChar"/>
    <w:qFormat/>
    <w:rsid w:val="00FA07C5"/>
    <w:pPr>
      <w:spacing w:before="120" w:after="120"/>
    </w:pPr>
  </w:style>
  <w:style w:type="character" w:customStyle="1" w:styleId="NDIATableTextChar">
    <w:name w:val="NDIA Table Text Char"/>
    <w:basedOn w:val="DefaultParagraphFont"/>
    <w:link w:val="NDIATableText"/>
    <w:rsid w:val="00FA07C5"/>
    <w:rPr>
      <w:rFonts w:ascii="Arial" w:eastAsiaTheme="minorEastAsia" w:hAnsi="Arial"/>
      <w:szCs w:val="24"/>
      <w:lang w:val="en-US" w:eastAsia="ja-JP"/>
    </w:rPr>
  </w:style>
  <w:style w:type="paragraph" w:customStyle="1" w:styleId="NDIABodyText2">
    <w:name w:val="NDIA Body Text2"/>
    <w:basedOn w:val="Normal"/>
    <w:link w:val="NDIABodyText2Char"/>
    <w:qFormat/>
    <w:rsid w:val="00793B43"/>
    <w:pPr>
      <w:numPr>
        <w:numId w:val="8"/>
      </w:numPr>
      <w:spacing w:before="120" w:after="120"/>
    </w:pPr>
  </w:style>
  <w:style w:type="character" w:customStyle="1" w:styleId="NDIAStepChar">
    <w:name w:val="NDIA Step Char"/>
    <w:basedOn w:val="DefaultParagraphFont"/>
    <w:link w:val="NDIAStep"/>
    <w:rsid w:val="00FA07C5"/>
    <w:rPr>
      <w:rFonts w:ascii="Arial" w:eastAsiaTheme="minorEastAsia" w:hAnsi="Arial"/>
      <w:szCs w:val="24"/>
      <w:lang w:val="en-US" w:eastAsia="ja-JP"/>
    </w:rPr>
  </w:style>
  <w:style w:type="paragraph" w:customStyle="1" w:styleId="Note">
    <w:name w:val="Note"/>
    <w:basedOn w:val="Normal"/>
    <w:link w:val="NoteChar"/>
    <w:qFormat/>
    <w:rsid w:val="00A81AB1"/>
  </w:style>
  <w:style w:type="character" w:customStyle="1" w:styleId="NDIABodyText2Char">
    <w:name w:val="NDIA Body Text2 Char"/>
    <w:basedOn w:val="DefaultParagraphFont"/>
    <w:link w:val="NDIABodyText2"/>
    <w:rsid w:val="00793B43"/>
    <w:rPr>
      <w:rFonts w:ascii="Arial" w:eastAsiaTheme="minorEastAsia" w:hAnsi="Arial"/>
      <w:szCs w:val="24"/>
      <w:lang w:eastAsia="ja-JP"/>
    </w:rPr>
  </w:style>
  <w:style w:type="paragraph" w:customStyle="1" w:styleId="NDIABullet">
    <w:name w:val="NDIA Bullet"/>
    <w:basedOn w:val="Normal"/>
    <w:link w:val="NDIABulletChar"/>
    <w:qFormat/>
    <w:rsid w:val="00E25515"/>
    <w:pPr>
      <w:numPr>
        <w:numId w:val="9"/>
      </w:numPr>
      <w:spacing w:before="120" w:after="120"/>
    </w:pPr>
    <w:rPr>
      <w:lang w:eastAsia="en-AU"/>
    </w:rPr>
  </w:style>
  <w:style w:type="character" w:customStyle="1" w:styleId="NoteChar">
    <w:name w:val="Note Char"/>
    <w:basedOn w:val="DefaultParagraphFont"/>
    <w:link w:val="Note"/>
    <w:rsid w:val="00A81AB1"/>
    <w:rPr>
      <w:rFonts w:ascii="Arial" w:eastAsiaTheme="minorEastAsia" w:hAnsi="Arial"/>
      <w:szCs w:val="24"/>
      <w:lang w:val="en-US" w:eastAsia="ja-JP"/>
    </w:rPr>
  </w:style>
  <w:style w:type="character" w:customStyle="1" w:styleId="NDIABulletChar">
    <w:name w:val="NDIA Bullet Char"/>
    <w:basedOn w:val="DefaultParagraphFont"/>
    <w:link w:val="NDIABullet"/>
    <w:rsid w:val="00E25515"/>
    <w:rPr>
      <w:rFonts w:ascii="Arial" w:eastAsiaTheme="minorEastAsia" w:hAnsi="Arial"/>
      <w:szCs w:val="24"/>
      <w:lang w:eastAsia="en-AU"/>
    </w:rPr>
  </w:style>
  <w:style w:type="paragraph" w:styleId="NormalWeb">
    <w:name w:val="Normal (Web)"/>
    <w:basedOn w:val="Normal"/>
    <w:uiPriority w:val="99"/>
    <w:semiHidden/>
    <w:unhideWhenUsed/>
    <w:rsid w:val="00377A21"/>
    <w:pPr>
      <w:spacing w:before="100" w:beforeAutospacing="1" w:after="100" w:afterAutospacing="1" w:line="240" w:lineRule="auto"/>
    </w:pPr>
    <w:rPr>
      <w:rFonts w:ascii="Times New Roman" w:eastAsiaTheme="minorHAnsi" w:hAnsi="Times New Roman" w:cs="Times New Roman"/>
      <w:sz w:val="24"/>
      <w:lang w:eastAsia="en-AU"/>
    </w:r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3C24D0"/>
    <w:rPr>
      <w:rFonts w:ascii="Arial" w:eastAsiaTheme="minorEastAsia" w:hAnsi="Arial"/>
      <w:szCs w:val="24"/>
      <w:lang w:val="en-US" w:eastAsia="ja-JP"/>
    </w:rPr>
  </w:style>
  <w:style w:type="paragraph" w:customStyle="1" w:styleId="Default">
    <w:name w:val="Default"/>
    <w:rsid w:val="00471551"/>
    <w:pPr>
      <w:autoSpaceDE w:val="0"/>
      <w:autoSpaceDN w:val="0"/>
      <w:adjustRightInd w:val="0"/>
      <w:spacing w:after="0" w:line="240" w:lineRule="auto"/>
    </w:pPr>
    <w:rPr>
      <w:rFonts w:ascii="Arial" w:hAnsi="Arial" w:cs="Arial"/>
      <w:color w:val="000000"/>
      <w:sz w:val="24"/>
      <w:szCs w:val="24"/>
    </w:rPr>
  </w:style>
  <w:style w:type="table" w:customStyle="1" w:styleId="TableGrid10">
    <w:name w:val="Table Grid10"/>
    <w:basedOn w:val="TableNormal"/>
    <w:next w:val="TableGrid0"/>
    <w:uiPriority w:val="39"/>
    <w:rsid w:val="00AB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pmtextmaxline1">
    <w:name w:val="sapmtextmaxline1"/>
    <w:basedOn w:val="DefaultParagraphFont"/>
    <w:rsid w:val="00AB0BC8"/>
    <w:rPr>
      <w:vanish w:val="0"/>
      <w:webHidden w:val="0"/>
      <w:specVanish w:val="0"/>
    </w:rPr>
  </w:style>
  <w:style w:type="character" w:customStyle="1" w:styleId="BodyTextChar">
    <w:name w:val="Body Text Char"/>
    <w:rsid w:val="00E3370B"/>
    <w:rPr>
      <w:rFonts w:ascii="Arial" w:eastAsia="Arial" w:hAnsi="Arial" w:cs="Arial"/>
      <w:sz w:val="22"/>
    </w:rPr>
  </w:style>
  <w:style w:type="character" w:styleId="FollowedHyperlink">
    <w:name w:val="FollowedHyperlink"/>
    <w:basedOn w:val="DefaultParagraphFont"/>
    <w:uiPriority w:val="99"/>
    <w:semiHidden/>
    <w:unhideWhenUsed/>
    <w:rsid w:val="0041129C"/>
    <w:rPr>
      <w:color w:val="800080" w:themeColor="followedHyperlink"/>
      <w:u w:val="single"/>
    </w:rPr>
  </w:style>
  <w:style w:type="paragraph" w:customStyle="1" w:styleId="Steps">
    <w:name w:val="Steps"/>
    <w:qFormat/>
    <w:rsid w:val="008C1493"/>
    <w:pPr>
      <w:pBdr>
        <w:top w:val="nil"/>
        <w:left w:val="nil"/>
        <w:bottom w:val="nil"/>
        <w:right w:val="nil"/>
        <w:between w:val="nil"/>
        <w:bar w:val="nil"/>
      </w:pBdr>
      <w:spacing w:before="120" w:after="120" w:line="360" w:lineRule="auto"/>
    </w:pPr>
    <w:rPr>
      <w:rFonts w:ascii="Arial" w:eastAsia="Calibri" w:hAnsi="Arial" w:cs="Calibri"/>
      <w:color w:val="000000"/>
      <w:u w:color="000000"/>
      <w:bdr w:val="nil"/>
      <w:lang w:val="en-US" w:eastAsia="en-AU"/>
    </w:rPr>
  </w:style>
  <w:style w:type="table" w:customStyle="1" w:styleId="TableGrid100">
    <w:name w:val="Table Grid100"/>
    <w:basedOn w:val="TableNormal"/>
    <w:next w:val="TableGrid0"/>
    <w:uiPriority w:val="39"/>
    <w:rsid w:val="00F35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
    <w:name w:val="Table Grid1000"/>
    <w:basedOn w:val="TableNormal"/>
    <w:next w:val="TableGrid0"/>
    <w:uiPriority w:val="39"/>
    <w:rsid w:val="00E37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
    <w:name w:val="Table Grid10000"/>
    <w:basedOn w:val="TableNormal"/>
    <w:next w:val="TableGrid0"/>
    <w:uiPriority w:val="39"/>
    <w:rsid w:val="00011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0">
    <w:name w:val="Table Grid100000"/>
    <w:basedOn w:val="TableNormal"/>
    <w:next w:val="TableGrid0"/>
    <w:uiPriority w:val="39"/>
    <w:rsid w:val="000B4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00">
    <w:name w:val="Table Grid1000000"/>
    <w:basedOn w:val="TableNormal"/>
    <w:next w:val="TableGrid0"/>
    <w:rsid w:val="00504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12960"/>
  </w:style>
  <w:style w:type="character" w:customStyle="1" w:styleId="eop">
    <w:name w:val="eop"/>
    <w:basedOn w:val="DefaultParagraphFont"/>
    <w:rsid w:val="00612960"/>
  </w:style>
  <w:style w:type="table" w:customStyle="1" w:styleId="TableGrid10000000">
    <w:name w:val="Table Grid10000000"/>
    <w:basedOn w:val="TableNormal"/>
    <w:next w:val="TableGrid0"/>
    <w:uiPriority w:val="39"/>
    <w:rsid w:val="00341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9A5CD4"/>
  </w:style>
  <w:style w:type="character" w:customStyle="1" w:styleId="None">
    <w:name w:val="None"/>
    <w:rsid w:val="008D6F43"/>
    <w:rPr>
      <w:rFonts w:ascii="Arial" w:hAnsi="Arial"/>
    </w:rPr>
  </w:style>
  <w:style w:type="character" w:customStyle="1" w:styleId="Hyperlink0">
    <w:name w:val="Hyperlink.0"/>
    <w:basedOn w:val="None"/>
    <w:rsid w:val="008D6F43"/>
    <w:rPr>
      <w:rFonts w:ascii="Arial" w:eastAsia="Arial" w:hAnsi="Arial" w:cs="Arial"/>
      <w:b/>
      <w:bCs/>
      <w:outline w:val="0"/>
      <w:color w:val="6B2976"/>
      <w:sz w:val="22"/>
      <w:u w:color="6B2976"/>
    </w:rPr>
  </w:style>
  <w:style w:type="paragraph" w:styleId="BodyText">
    <w:name w:val="Body Text"/>
    <w:link w:val="BodyTextChar1"/>
    <w:rsid w:val="008D6F43"/>
    <w:pPr>
      <w:pBdr>
        <w:top w:val="nil"/>
        <w:left w:val="nil"/>
        <w:bottom w:val="nil"/>
        <w:right w:val="nil"/>
        <w:between w:val="nil"/>
        <w:bar w:val="nil"/>
      </w:pBdr>
      <w:spacing w:before="120" w:after="120" w:line="240" w:lineRule="auto"/>
    </w:pPr>
    <w:rPr>
      <w:rFonts w:ascii="Calibri" w:eastAsia="Calibri" w:hAnsi="Calibri" w:cs="Calibri"/>
      <w:color w:val="000000"/>
      <w:u w:color="000000"/>
      <w:bdr w:val="nil"/>
      <w:lang w:val="en-US" w:eastAsia="en-AU"/>
    </w:rPr>
  </w:style>
  <w:style w:type="character" w:customStyle="1" w:styleId="BodyTextChar1">
    <w:name w:val="Body Text Char1"/>
    <w:basedOn w:val="DefaultParagraphFont"/>
    <w:link w:val="BodyText"/>
    <w:rsid w:val="008D6F43"/>
    <w:rPr>
      <w:rFonts w:ascii="Calibri" w:eastAsia="Calibri" w:hAnsi="Calibri" w:cs="Calibri"/>
      <w:color w:val="000000"/>
      <w:u w:color="000000"/>
      <w:bdr w:val="nil"/>
      <w:lang w:val="en-US" w:eastAsia="en-AU"/>
    </w:rPr>
  </w:style>
  <w:style w:type="paragraph" w:customStyle="1" w:styleId="paragraph">
    <w:name w:val="paragraph"/>
    <w:basedOn w:val="Normal"/>
    <w:rsid w:val="00CC3DD2"/>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90940">
      <w:bodyDiv w:val="1"/>
      <w:marLeft w:val="0"/>
      <w:marRight w:val="0"/>
      <w:marTop w:val="0"/>
      <w:marBottom w:val="0"/>
      <w:divBdr>
        <w:top w:val="none" w:sz="0" w:space="0" w:color="auto"/>
        <w:left w:val="none" w:sz="0" w:space="0" w:color="auto"/>
        <w:bottom w:val="none" w:sz="0" w:space="0" w:color="auto"/>
        <w:right w:val="none" w:sz="0" w:space="0" w:color="auto"/>
      </w:divBdr>
    </w:div>
    <w:div w:id="69625578">
      <w:bodyDiv w:val="1"/>
      <w:marLeft w:val="0"/>
      <w:marRight w:val="0"/>
      <w:marTop w:val="0"/>
      <w:marBottom w:val="0"/>
      <w:divBdr>
        <w:top w:val="none" w:sz="0" w:space="0" w:color="auto"/>
        <w:left w:val="none" w:sz="0" w:space="0" w:color="auto"/>
        <w:bottom w:val="none" w:sz="0" w:space="0" w:color="auto"/>
        <w:right w:val="none" w:sz="0" w:space="0" w:color="auto"/>
      </w:divBdr>
    </w:div>
    <w:div w:id="152260676">
      <w:bodyDiv w:val="1"/>
      <w:marLeft w:val="0"/>
      <w:marRight w:val="0"/>
      <w:marTop w:val="0"/>
      <w:marBottom w:val="0"/>
      <w:divBdr>
        <w:top w:val="none" w:sz="0" w:space="0" w:color="auto"/>
        <w:left w:val="none" w:sz="0" w:space="0" w:color="auto"/>
        <w:bottom w:val="none" w:sz="0" w:space="0" w:color="auto"/>
        <w:right w:val="none" w:sz="0" w:space="0" w:color="auto"/>
      </w:divBdr>
    </w:div>
    <w:div w:id="198475029">
      <w:bodyDiv w:val="1"/>
      <w:marLeft w:val="0"/>
      <w:marRight w:val="0"/>
      <w:marTop w:val="0"/>
      <w:marBottom w:val="0"/>
      <w:divBdr>
        <w:top w:val="none" w:sz="0" w:space="0" w:color="auto"/>
        <w:left w:val="none" w:sz="0" w:space="0" w:color="auto"/>
        <w:bottom w:val="none" w:sz="0" w:space="0" w:color="auto"/>
        <w:right w:val="none" w:sz="0" w:space="0" w:color="auto"/>
      </w:divBdr>
    </w:div>
    <w:div w:id="351421032">
      <w:bodyDiv w:val="1"/>
      <w:marLeft w:val="0"/>
      <w:marRight w:val="0"/>
      <w:marTop w:val="0"/>
      <w:marBottom w:val="0"/>
      <w:divBdr>
        <w:top w:val="none" w:sz="0" w:space="0" w:color="auto"/>
        <w:left w:val="none" w:sz="0" w:space="0" w:color="auto"/>
        <w:bottom w:val="none" w:sz="0" w:space="0" w:color="auto"/>
        <w:right w:val="none" w:sz="0" w:space="0" w:color="auto"/>
      </w:divBdr>
    </w:div>
    <w:div w:id="402992881">
      <w:bodyDiv w:val="1"/>
      <w:marLeft w:val="0"/>
      <w:marRight w:val="0"/>
      <w:marTop w:val="0"/>
      <w:marBottom w:val="0"/>
      <w:divBdr>
        <w:top w:val="none" w:sz="0" w:space="0" w:color="auto"/>
        <w:left w:val="none" w:sz="0" w:space="0" w:color="auto"/>
        <w:bottom w:val="none" w:sz="0" w:space="0" w:color="auto"/>
        <w:right w:val="none" w:sz="0" w:space="0" w:color="auto"/>
      </w:divBdr>
    </w:div>
    <w:div w:id="457383009">
      <w:bodyDiv w:val="1"/>
      <w:marLeft w:val="0"/>
      <w:marRight w:val="0"/>
      <w:marTop w:val="0"/>
      <w:marBottom w:val="0"/>
      <w:divBdr>
        <w:top w:val="none" w:sz="0" w:space="0" w:color="auto"/>
        <w:left w:val="none" w:sz="0" w:space="0" w:color="auto"/>
        <w:bottom w:val="none" w:sz="0" w:space="0" w:color="auto"/>
        <w:right w:val="none" w:sz="0" w:space="0" w:color="auto"/>
      </w:divBdr>
    </w:div>
    <w:div w:id="664743911">
      <w:bodyDiv w:val="1"/>
      <w:marLeft w:val="0"/>
      <w:marRight w:val="0"/>
      <w:marTop w:val="0"/>
      <w:marBottom w:val="0"/>
      <w:divBdr>
        <w:top w:val="none" w:sz="0" w:space="0" w:color="auto"/>
        <w:left w:val="none" w:sz="0" w:space="0" w:color="auto"/>
        <w:bottom w:val="none" w:sz="0" w:space="0" w:color="auto"/>
        <w:right w:val="none" w:sz="0" w:space="0" w:color="auto"/>
      </w:divBdr>
    </w:div>
    <w:div w:id="681277102">
      <w:bodyDiv w:val="1"/>
      <w:marLeft w:val="0"/>
      <w:marRight w:val="0"/>
      <w:marTop w:val="0"/>
      <w:marBottom w:val="0"/>
      <w:divBdr>
        <w:top w:val="none" w:sz="0" w:space="0" w:color="auto"/>
        <w:left w:val="none" w:sz="0" w:space="0" w:color="auto"/>
        <w:bottom w:val="none" w:sz="0" w:space="0" w:color="auto"/>
        <w:right w:val="none" w:sz="0" w:space="0" w:color="auto"/>
      </w:divBdr>
    </w:div>
    <w:div w:id="706224390">
      <w:bodyDiv w:val="1"/>
      <w:marLeft w:val="0"/>
      <w:marRight w:val="0"/>
      <w:marTop w:val="0"/>
      <w:marBottom w:val="0"/>
      <w:divBdr>
        <w:top w:val="none" w:sz="0" w:space="0" w:color="auto"/>
        <w:left w:val="none" w:sz="0" w:space="0" w:color="auto"/>
        <w:bottom w:val="none" w:sz="0" w:space="0" w:color="auto"/>
        <w:right w:val="none" w:sz="0" w:space="0" w:color="auto"/>
      </w:divBdr>
    </w:div>
    <w:div w:id="716007754">
      <w:bodyDiv w:val="1"/>
      <w:marLeft w:val="0"/>
      <w:marRight w:val="0"/>
      <w:marTop w:val="0"/>
      <w:marBottom w:val="0"/>
      <w:divBdr>
        <w:top w:val="none" w:sz="0" w:space="0" w:color="auto"/>
        <w:left w:val="none" w:sz="0" w:space="0" w:color="auto"/>
        <w:bottom w:val="none" w:sz="0" w:space="0" w:color="auto"/>
        <w:right w:val="none" w:sz="0" w:space="0" w:color="auto"/>
      </w:divBdr>
    </w:div>
    <w:div w:id="734861897">
      <w:bodyDiv w:val="1"/>
      <w:marLeft w:val="0"/>
      <w:marRight w:val="0"/>
      <w:marTop w:val="0"/>
      <w:marBottom w:val="0"/>
      <w:divBdr>
        <w:top w:val="none" w:sz="0" w:space="0" w:color="auto"/>
        <w:left w:val="none" w:sz="0" w:space="0" w:color="auto"/>
        <w:bottom w:val="none" w:sz="0" w:space="0" w:color="auto"/>
        <w:right w:val="none" w:sz="0" w:space="0" w:color="auto"/>
      </w:divBdr>
    </w:div>
    <w:div w:id="740906213">
      <w:bodyDiv w:val="1"/>
      <w:marLeft w:val="0"/>
      <w:marRight w:val="0"/>
      <w:marTop w:val="0"/>
      <w:marBottom w:val="0"/>
      <w:divBdr>
        <w:top w:val="none" w:sz="0" w:space="0" w:color="auto"/>
        <w:left w:val="none" w:sz="0" w:space="0" w:color="auto"/>
        <w:bottom w:val="none" w:sz="0" w:space="0" w:color="auto"/>
        <w:right w:val="none" w:sz="0" w:space="0" w:color="auto"/>
      </w:divBdr>
    </w:div>
    <w:div w:id="741172799">
      <w:bodyDiv w:val="1"/>
      <w:marLeft w:val="0"/>
      <w:marRight w:val="0"/>
      <w:marTop w:val="0"/>
      <w:marBottom w:val="0"/>
      <w:divBdr>
        <w:top w:val="none" w:sz="0" w:space="0" w:color="auto"/>
        <w:left w:val="none" w:sz="0" w:space="0" w:color="auto"/>
        <w:bottom w:val="none" w:sz="0" w:space="0" w:color="auto"/>
        <w:right w:val="none" w:sz="0" w:space="0" w:color="auto"/>
      </w:divBdr>
    </w:div>
    <w:div w:id="766388532">
      <w:bodyDiv w:val="1"/>
      <w:marLeft w:val="0"/>
      <w:marRight w:val="0"/>
      <w:marTop w:val="0"/>
      <w:marBottom w:val="0"/>
      <w:divBdr>
        <w:top w:val="none" w:sz="0" w:space="0" w:color="auto"/>
        <w:left w:val="none" w:sz="0" w:space="0" w:color="auto"/>
        <w:bottom w:val="none" w:sz="0" w:space="0" w:color="auto"/>
        <w:right w:val="none" w:sz="0" w:space="0" w:color="auto"/>
      </w:divBdr>
    </w:div>
    <w:div w:id="767697199">
      <w:bodyDiv w:val="1"/>
      <w:marLeft w:val="0"/>
      <w:marRight w:val="0"/>
      <w:marTop w:val="0"/>
      <w:marBottom w:val="0"/>
      <w:divBdr>
        <w:top w:val="none" w:sz="0" w:space="0" w:color="auto"/>
        <w:left w:val="none" w:sz="0" w:space="0" w:color="auto"/>
        <w:bottom w:val="none" w:sz="0" w:space="0" w:color="auto"/>
        <w:right w:val="none" w:sz="0" w:space="0" w:color="auto"/>
      </w:divBdr>
    </w:div>
    <w:div w:id="804589341">
      <w:bodyDiv w:val="1"/>
      <w:marLeft w:val="0"/>
      <w:marRight w:val="0"/>
      <w:marTop w:val="0"/>
      <w:marBottom w:val="0"/>
      <w:divBdr>
        <w:top w:val="none" w:sz="0" w:space="0" w:color="auto"/>
        <w:left w:val="none" w:sz="0" w:space="0" w:color="auto"/>
        <w:bottom w:val="none" w:sz="0" w:space="0" w:color="auto"/>
        <w:right w:val="none" w:sz="0" w:space="0" w:color="auto"/>
      </w:divBdr>
    </w:div>
    <w:div w:id="808549308">
      <w:bodyDiv w:val="1"/>
      <w:marLeft w:val="0"/>
      <w:marRight w:val="0"/>
      <w:marTop w:val="0"/>
      <w:marBottom w:val="0"/>
      <w:divBdr>
        <w:top w:val="none" w:sz="0" w:space="0" w:color="auto"/>
        <w:left w:val="none" w:sz="0" w:space="0" w:color="auto"/>
        <w:bottom w:val="none" w:sz="0" w:space="0" w:color="auto"/>
        <w:right w:val="none" w:sz="0" w:space="0" w:color="auto"/>
      </w:divBdr>
    </w:div>
    <w:div w:id="844520502">
      <w:bodyDiv w:val="1"/>
      <w:marLeft w:val="0"/>
      <w:marRight w:val="0"/>
      <w:marTop w:val="0"/>
      <w:marBottom w:val="0"/>
      <w:divBdr>
        <w:top w:val="none" w:sz="0" w:space="0" w:color="auto"/>
        <w:left w:val="none" w:sz="0" w:space="0" w:color="auto"/>
        <w:bottom w:val="none" w:sz="0" w:space="0" w:color="auto"/>
        <w:right w:val="none" w:sz="0" w:space="0" w:color="auto"/>
      </w:divBdr>
    </w:div>
    <w:div w:id="877277314">
      <w:bodyDiv w:val="1"/>
      <w:marLeft w:val="0"/>
      <w:marRight w:val="0"/>
      <w:marTop w:val="0"/>
      <w:marBottom w:val="0"/>
      <w:divBdr>
        <w:top w:val="none" w:sz="0" w:space="0" w:color="auto"/>
        <w:left w:val="none" w:sz="0" w:space="0" w:color="auto"/>
        <w:bottom w:val="none" w:sz="0" w:space="0" w:color="auto"/>
        <w:right w:val="none" w:sz="0" w:space="0" w:color="auto"/>
      </w:divBdr>
    </w:div>
    <w:div w:id="877469475">
      <w:bodyDiv w:val="1"/>
      <w:marLeft w:val="0"/>
      <w:marRight w:val="0"/>
      <w:marTop w:val="0"/>
      <w:marBottom w:val="0"/>
      <w:divBdr>
        <w:top w:val="none" w:sz="0" w:space="0" w:color="auto"/>
        <w:left w:val="none" w:sz="0" w:space="0" w:color="auto"/>
        <w:bottom w:val="none" w:sz="0" w:space="0" w:color="auto"/>
        <w:right w:val="none" w:sz="0" w:space="0" w:color="auto"/>
      </w:divBdr>
    </w:div>
    <w:div w:id="899170003">
      <w:bodyDiv w:val="1"/>
      <w:marLeft w:val="0"/>
      <w:marRight w:val="0"/>
      <w:marTop w:val="0"/>
      <w:marBottom w:val="0"/>
      <w:divBdr>
        <w:top w:val="none" w:sz="0" w:space="0" w:color="auto"/>
        <w:left w:val="none" w:sz="0" w:space="0" w:color="auto"/>
        <w:bottom w:val="none" w:sz="0" w:space="0" w:color="auto"/>
        <w:right w:val="none" w:sz="0" w:space="0" w:color="auto"/>
      </w:divBdr>
    </w:div>
    <w:div w:id="951977258">
      <w:bodyDiv w:val="1"/>
      <w:marLeft w:val="0"/>
      <w:marRight w:val="0"/>
      <w:marTop w:val="0"/>
      <w:marBottom w:val="0"/>
      <w:divBdr>
        <w:top w:val="none" w:sz="0" w:space="0" w:color="auto"/>
        <w:left w:val="none" w:sz="0" w:space="0" w:color="auto"/>
        <w:bottom w:val="none" w:sz="0" w:space="0" w:color="auto"/>
        <w:right w:val="none" w:sz="0" w:space="0" w:color="auto"/>
      </w:divBdr>
    </w:div>
    <w:div w:id="1047100953">
      <w:bodyDiv w:val="1"/>
      <w:marLeft w:val="0"/>
      <w:marRight w:val="0"/>
      <w:marTop w:val="0"/>
      <w:marBottom w:val="0"/>
      <w:divBdr>
        <w:top w:val="none" w:sz="0" w:space="0" w:color="auto"/>
        <w:left w:val="none" w:sz="0" w:space="0" w:color="auto"/>
        <w:bottom w:val="none" w:sz="0" w:space="0" w:color="auto"/>
        <w:right w:val="none" w:sz="0" w:space="0" w:color="auto"/>
      </w:divBdr>
    </w:div>
    <w:div w:id="1183058679">
      <w:bodyDiv w:val="1"/>
      <w:marLeft w:val="0"/>
      <w:marRight w:val="0"/>
      <w:marTop w:val="0"/>
      <w:marBottom w:val="0"/>
      <w:divBdr>
        <w:top w:val="none" w:sz="0" w:space="0" w:color="auto"/>
        <w:left w:val="none" w:sz="0" w:space="0" w:color="auto"/>
        <w:bottom w:val="none" w:sz="0" w:space="0" w:color="auto"/>
        <w:right w:val="none" w:sz="0" w:space="0" w:color="auto"/>
      </w:divBdr>
    </w:div>
    <w:div w:id="1209293508">
      <w:bodyDiv w:val="1"/>
      <w:marLeft w:val="0"/>
      <w:marRight w:val="0"/>
      <w:marTop w:val="0"/>
      <w:marBottom w:val="0"/>
      <w:divBdr>
        <w:top w:val="none" w:sz="0" w:space="0" w:color="auto"/>
        <w:left w:val="none" w:sz="0" w:space="0" w:color="auto"/>
        <w:bottom w:val="none" w:sz="0" w:space="0" w:color="auto"/>
        <w:right w:val="none" w:sz="0" w:space="0" w:color="auto"/>
      </w:divBdr>
    </w:div>
    <w:div w:id="1225987824">
      <w:bodyDiv w:val="1"/>
      <w:marLeft w:val="0"/>
      <w:marRight w:val="0"/>
      <w:marTop w:val="0"/>
      <w:marBottom w:val="0"/>
      <w:divBdr>
        <w:top w:val="none" w:sz="0" w:space="0" w:color="auto"/>
        <w:left w:val="none" w:sz="0" w:space="0" w:color="auto"/>
        <w:bottom w:val="none" w:sz="0" w:space="0" w:color="auto"/>
        <w:right w:val="none" w:sz="0" w:space="0" w:color="auto"/>
      </w:divBdr>
    </w:div>
    <w:div w:id="1243485207">
      <w:bodyDiv w:val="1"/>
      <w:marLeft w:val="0"/>
      <w:marRight w:val="0"/>
      <w:marTop w:val="0"/>
      <w:marBottom w:val="0"/>
      <w:divBdr>
        <w:top w:val="none" w:sz="0" w:space="0" w:color="auto"/>
        <w:left w:val="none" w:sz="0" w:space="0" w:color="auto"/>
        <w:bottom w:val="none" w:sz="0" w:space="0" w:color="auto"/>
        <w:right w:val="none" w:sz="0" w:space="0" w:color="auto"/>
      </w:divBdr>
    </w:div>
    <w:div w:id="1270625741">
      <w:bodyDiv w:val="1"/>
      <w:marLeft w:val="0"/>
      <w:marRight w:val="0"/>
      <w:marTop w:val="0"/>
      <w:marBottom w:val="0"/>
      <w:divBdr>
        <w:top w:val="none" w:sz="0" w:space="0" w:color="auto"/>
        <w:left w:val="none" w:sz="0" w:space="0" w:color="auto"/>
        <w:bottom w:val="none" w:sz="0" w:space="0" w:color="auto"/>
        <w:right w:val="none" w:sz="0" w:space="0" w:color="auto"/>
      </w:divBdr>
    </w:div>
    <w:div w:id="1273395041">
      <w:bodyDiv w:val="1"/>
      <w:marLeft w:val="0"/>
      <w:marRight w:val="0"/>
      <w:marTop w:val="0"/>
      <w:marBottom w:val="0"/>
      <w:divBdr>
        <w:top w:val="none" w:sz="0" w:space="0" w:color="auto"/>
        <w:left w:val="none" w:sz="0" w:space="0" w:color="auto"/>
        <w:bottom w:val="none" w:sz="0" w:space="0" w:color="auto"/>
        <w:right w:val="none" w:sz="0" w:space="0" w:color="auto"/>
      </w:divBdr>
    </w:div>
    <w:div w:id="1274090057">
      <w:bodyDiv w:val="1"/>
      <w:marLeft w:val="0"/>
      <w:marRight w:val="0"/>
      <w:marTop w:val="0"/>
      <w:marBottom w:val="0"/>
      <w:divBdr>
        <w:top w:val="none" w:sz="0" w:space="0" w:color="auto"/>
        <w:left w:val="none" w:sz="0" w:space="0" w:color="auto"/>
        <w:bottom w:val="none" w:sz="0" w:space="0" w:color="auto"/>
        <w:right w:val="none" w:sz="0" w:space="0" w:color="auto"/>
      </w:divBdr>
    </w:div>
    <w:div w:id="1280069720">
      <w:bodyDiv w:val="1"/>
      <w:marLeft w:val="0"/>
      <w:marRight w:val="0"/>
      <w:marTop w:val="0"/>
      <w:marBottom w:val="0"/>
      <w:divBdr>
        <w:top w:val="none" w:sz="0" w:space="0" w:color="auto"/>
        <w:left w:val="none" w:sz="0" w:space="0" w:color="auto"/>
        <w:bottom w:val="none" w:sz="0" w:space="0" w:color="auto"/>
        <w:right w:val="none" w:sz="0" w:space="0" w:color="auto"/>
      </w:divBdr>
    </w:div>
    <w:div w:id="1284921765">
      <w:bodyDiv w:val="1"/>
      <w:marLeft w:val="0"/>
      <w:marRight w:val="0"/>
      <w:marTop w:val="0"/>
      <w:marBottom w:val="0"/>
      <w:divBdr>
        <w:top w:val="none" w:sz="0" w:space="0" w:color="auto"/>
        <w:left w:val="none" w:sz="0" w:space="0" w:color="auto"/>
        <w:bottom w:val="none" w:sz="0" w:space="0" w:color="auto"/>
        <w:right w:val="none" w:sz="0" w:space="0" w:color="auto"/>
      </w:divBdr>
    </w:div>
    <w:div w:id="1361708854">
      <w:bodyDiv w:val="1"/>
      <w:marLeft w:val="0"/>
      <w:marRight w:val="0"/>
      <w:marTop w:val="0"/>
      <w:marBottom w:val="0"/>
      <w:divBdr>
        <w:top w:val="none" w:sz="0" w:space="0" w:color="auto"/>
        <w:left w:val="none" w:sz="0" w:space="0" w:color="auto"/>
        <w:bottom w:val="none" w:sz="0" w:space="0" w:color="auto"/>
        <w:right w:val="none" w:sz="0" w:space="0" w:color="auto"/>
      </w:divBdr>
    </w:div>
    <w:div w:id="1378428056">
      <w:bodyDiv w:val="1"/>
      <w:marLeft w:val="0"/>
      <w:marRight w:val="0"/>
      <w:marTop w:val="0"/>
      <w:marBottom w:val="0"/>
      <w:divBdr>
        <w:top w:val="none" w:sz="0" w:space="0" w:color="auto"/>
        <w:left w:val="none" w:sz="0" w:space="0" w:color="auto"/>
        <w:bottom w:val="none" w:sz="0" w:space="0" w:color="auto"/>
        <w:right w:val="none" w:sz="0" w:space="0" w:color="auto"/>
      </w:divBdr>
    </w:div>
    <w:div w:id="1395198199">
      <w:bodyDiv w:val="1"/>
      <w:marLeft w:val="0"/>
      <w:marRight w:val="0"/>
      <w:marTop w:val="0"/>
      <w:marBottom w:val="0"/>
      <w:divBdr>
        <w:top w:val="none" w:sz="0" w:space="0" w:color="auto"/>
        <w:left w:val="none" w:sz="0" w:space="0" w:color="auto"/>
        <w:bottom w:val="none" w:sz="0" w:space="0" w:color="auto"/>
        <w:right w:val="none" w:sz="0" w:space="0" w:color="auto"/>
      </w:divBdr>
    </w:div>
    <w:div w:id="1511526726">
      <w:bodyDiv w:val="1"/>
      <w:marLeft w:val="0"/>
      <w:marRight w:val="0"/>
      <w:marTop w:val="0"/>
      <w:marBottom w:val="0"/>
      <w:divBdr>
        <w:top w:val="none" w:sz="0" w:space="0" w:color="auto"/>
        <w:left w:val="none" w:sz="0" w:space="0" w:color="auto"/>
        <w:bottom w:val="none" w:sz="0" w:space="0" w:color="auto"/>
        <w:right w:val="none" w:sz="0" w:space="0" w:color="auto"/>
      </w:divBdr>
    </w:div>
    <w:div w:id="1536893110">
      <w:bodyDiv w:val="1"/>
      <w:marLeft w:val="0"/>
      <w:marRight w:val="0"/>
      <w:marTop w:val="0"/>
      <w:marBottom w:val="0"/>
      <w:divBdr>
        <w:top w:val="none" w:sz="0" w:space="0" w:color="auto"/>
        <w:left w:val="none" w:sz="0" w:space="0" w:color="auto"/>
        <w:bottom w:val="none" w:sz="0" w:space="0" w:color="auto"/>
        <w:right w:val="none" w:sz="0" w:space="0" w:color="auto"/>
      </w:divBdr>
    </w:div>
    <w:div w:id="1669596399">
      <w:bodyDiv w:val="1"/>
      <w:marLeft w:val="0"/>
      <w:marRight w:val="0"/>
      <w:marTop w:val="0"/>
      <w:marBottom w:val="0"/>
      <w:divBdr>
        <w:top w:val="none" w:sz="0" w:space="0" w:color="auto"/>
        <w:left w:val="none" w:sz="0" w:space="0" w:color="auto"/>
        <w:bottom w:val="none" w:sz="0" w:space="0" w:color="auto"/>
        <w:right w:val="none" w:sz="0" w:space="0" w:color="auto"/>
      </w:divBdr>
    </w:div>
    <w:div w:id="1733386046">
      <w:bodyDiv w:val="1"/>
      <w:marLeft w:val="0"/>
      <w:marRight w:val="0"/>
      <w:marTop w:val="0"/>
      <w:marBottom w:val="0"/>
      <w:divBdr>
        <w:top w:val="none" w:sz="0" w:space="0" w:color="auto"/>
        <w:left w:val="none" w:sz="0" w:space="0" w:color="auto"/>
        <w:bottom w:val="none" w:sz="0" w:space="0" w:color="auto"/>
        <w:right w:val="none" w:sz="0" w:space="0" w:color="auto"/>
      </w:divBdr>
    </w:div>
    <w:div w:id="1785808409">
      <w:bodyDiv w:val="1"/>
      <w:marLeft w:val="0"/>
      <w:marRight w:val="0"/>
      <w:marTop w:val="0"/>
      <w:marBottom w:val="0"/>
      <w:divBdr>
        <w:top w:val="none" w:sz="0" w:space="0" w:color="auto"/>
        <w:left w:val="none" w:sz="0" w:space="0" w:color="auto"/>
        <w:bottom w:val="none" w:sz="0" w:space="0" w:color="auto"/>
        <w:right w:val="none" w:sz="0" w:space="0" w:color="auto"/>
      </w:divBdr>
    </w:div>
    <w:div w:id="1789274277">
      <w:bodyDiv w:val="1"/>
      <w:marLeft w:val="0"/>
      <w:marRight w:val="0"/>
      <w:marTop w:val="0"/>
      <w:marBottom w:val="0"/>
      <w:divBdr>
        <w:top w:val="none" w:sz="0" w:space="0" w:color="auto"/>
        <w:left w:val="none" w:sz="0" w:space="0" w:color="auto"/>
        <w:bottom w:val="none" w:sz="0" w:space="0" w:color="auto"/>
        <w:right w:val="none" w:sz="0" w:space="0" w:color="auto"/>
      </w:divBdr>
    </w:div>
    <w:div w:id="1811437950">
      <w:bodyDiv w:val="1"/>
      <w:marLeft w:val="0"/>
      <w:marRight w:val="0"/>
      <w:marTop w:val="0"/>
      <w:marBottom w:val="0"/>
      <w:divBdr>
        <w:top w:val="none" w:sz="0" w:space="0" w:color="auto"/>
        <w:left w:val="none" w:sz="0" w:space="0" w:color="auto"/>
        <w:bottom w:val="none" w:sz="0" w:space="0" w:color="auto"/>
        <w:right w:val="none" w:sz="0" w:space="0" w:color="auto"/>
      </w:divBdr>
    </w:div>
    <w:div w:id="1922375789">
      <w:bodyDiv w:val="1"/>
      <w:marLeft w:val="0"/>
      <w:marRight w:val="0"/>
      <w:marTop w:val="0"/>
      <w:marBottom w:val="0"/>
      <w:divBdr>
        <w:top w:val="none" w:sz="0" w:space="0" w:color="auto"/>
        <w:left w:val="none" w:sz="0" w:space="0" w:color="auto"/>
        <w:bottom w:val="none" w:sz="0" w:space="0" w:color="auto"/>
        <w:right w:val="none" w:sz="0" w:space="0" w:color="auto"/>
      </w:divBdr>
    </w:div>
    <w:div w:id="1962222136">
      <w:bodyDiv w:val="1"/>
      <w:marLeft w:val="0"/>
      <w:marRight w:val="0"/>
      <w:marTop w:val="0"/>
      <w:marBottom w:val="0"/>
      <w:divBdr>
        <w:top w:val="none" w:sz="0" w:space="0" w:color="auto"/>
        <w:left w:val="none" w:sz="0" w:space="0" w:color="auto"/>
        <w:bottom w:val="none" w:sz="0" w:space="0" w:color="auto"/>
        <w:right w:val="none" w:sz="0" w:space="0" w:color="auto"/>
      </w:divBdr>
    </w:div>
    <w:div w:id="2018606126">
      <w:bodyDiv w:val="1"/>
      <w:marLeft w:val="0"/>
      <w:marRight w:val="0"/>
      <w:marTop w:val="0"/>
      <w:marBottom w:val="0"/>
      <w:divBdr>
        <w:top w:val="none" w:sz="0" w:space="0" w:color="auto"/>
        <w:left w:val="none" w:sz="0" w:space="0" w:color="auto"/>
        <w:bottom w:val="none" w:sz="0" w:space="0" w:color="auto"/>
        <w:right w:val="none" w:sz="0" w:space="0" w:color="auto"/>
      </w:divBdr>
    </w:div>
    <w:div w:id="2105295281">
      <w:bodyDiv w:val="1"/>
      <w:marLeft w:val="0"/>
      <w:marRight w:val="0"/>
      <w:marTop w:val="0"/>
      <w:marBottom w:val="0"/>
      <w:divBdr>
        <w:top w:val="none" w:sz="0" w:space="0" w:color="auto"/>
        <w:left w:val="none" w:sz="0" w:space="0" w:color="auto"/>
        <w:bottom w:val="none" w:sz="0" w:space="0" w:color="auto"/>
        <w:right w:val="none" w:sz="0" w:space="0" w:color="auto"/>
      </w:divBdr>
    </w:div>
    <w:div w:id="2122068760">
      <w:bodyDiv w:val="1"/>
      <w:marLeft w:val="0"/>
      <w:marRight w:val="0"/>
      <w:marTop w:val="0"/>
      <w:marBottom w:val="0"/>
      <w:divBdr>
        <w:top w:val="none" w:sz="0" w:space="0" w:color="auto"/>
        <w:left w:val="none" w:sz="0" w:space="0" w:color="auto"/>
        <w:bottom w:val="none" w:sz="0" w:space="0" w:color="auto"/>
        <w:right w:val="none" w:sz="0" w:space="0" w:color="auto"/>
      </w:divBdr>
    </w:div>
    <w:div w:id="214712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ndis.gov.au/contact/feedback-and-complaints/contact-and-feedback-form" TargetMode="External"/><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dis.gov.au/providers/working-provider/myplace-provider-portal-and-resources" TargetMode="External"/><Relationship Id="rId29" Type="http://schemas.openxmlformats.org/officeDocument/2006/relationships/image" Target="media/image10.png"/><Relationship Id="rId11" Type="http://schemas.openxmlformats.org/officeDocument/2006/relationships/image" Target="media/image1.jpg"/><Relationship Id="rId24" Type="http://schemas.openxmlformats.org/officeDocument/2006/relationships/hyperlink" Target="mailto:enquiries@ndis.gov.au"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3.xml"/><Relationship Id="rId58" Type="http://schemas.openxmlformats.org/officeDocument/2006/relationships/hyperlink" Target="https://dcvsms411-ap2.csda.gov.au/supplier/profile"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ndis.gov.au/contact" TargetMode="External"/><Relationship Id="rId14" Type="http://schemas.openxmlformats.org/officeDocument/2006/relationships/header" Target="header2.xml"/><Relationship Id="rId22" Type="http://schemas.openxmlformats.org/officeDocument/2006/relationships/hyperlink" Target="https://proda.humanservices.gov.au/prodalogin/pages/public/login.jsf?TAM_OP=login&amp;ERROR_CODE=0x00000000&amp;URL=%2Fmga%2Fsps%2Foauth%2Foauth20%2Fauthorize%3Fresponse_type%3Dcode%26client_id%3D2iI5uxAzRUvdGvID5AMm%26state%3D001589514300369yZjeRejNc%26redirect_uri%3Dhttps%253A%252F%252Fmyplace.ndis.gov.au%252Fsso%252Foidcclient%252Fredirect%252Famapp-runtime-prodandis%26scope%3Dopenid%2Blink&amp;OLDSESSION=" TargetMode="External"/><Relationship Id="rId27" Type="http://schemas.openxmlformats.org/officeDocument/2006/relationships/image" Target="media/image8.png"/><Relationship Id="rId30" Type="http://schemas.openxmlformats.org/officeDocument/2006/relationships/hyperlink" Target="https://www.ndis.gov.au/media/6044/download?attachment"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ww.ndis.gov.au/providers/working-provider/myplace-provider-portal-and-resource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ndis.gov.au/providers/working-provider/myplace-provider-portal-and-resources"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1.png"/><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header" Target="head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hyperlink" Target="https://aus01.safelinks.protection.outlook.com/?url=https%3A%2F%2Fwww.ndis.gov.au%2Fproviders%2Fpricing-arrangements&amp;data=05%7C02%7CChris.Katskavelis%40ndis.gov.au%7C5da6aef58d714650582608dc398c4ca9%7Ccd778b65752d454a87cfb9990fe58993%7C0%7C0%7C638448521955716665%7CUnknown%7CTWFpbGZsb3d8eyJWIjoiMC4wLjAwMDAiLCJQIjoiV2luMzIiLCJBTiI6Ik1haWwiLCJXVCI6Mn0%3D%7C0%7C%7C%7C&amp;sdata=tjqKoIpio5KaXPdgKPX6g3Jr2y2XiZxmZniNrU9FcC0%3D&amp;reserved=0" TargetMode="External"/><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SharedWithUsers xmlns="a2598ba4-4db0-4ba6-86e6-e93586821996">
      <UserInfo>
        <DisplayName>Quail, Julian</DisplayName>
        <AccountId>28</AccountId>
        <AccountType/>
      </UserInfo>
    </SharedWithUsers>
    <_x0031_ xmlns="62e6d7e0-8f69-4736-9de7-41af03e42ea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a5433cde131fd31e5b7683dafc5fd16f">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5a854af49dc06ae3f2e028d0386b0343"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2AC9CA-A702-45A9-BD63-A5D50604D87B}">
  <ds:schemaRefs>
    <ds:schemaRef ds:uri="http://schemas.openxmlformats.org/officeDocument/2006/bibliography"/>
  </ds:schemaRefs>
</ds:datastoreItem>
</file>

<file path=customXml/itemProps2.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3.xml><?xml version="1.0" encoding="utf-8"?>
<ds:datastoreItem xmlns:ds="http://schemas.openxmlformats.org/officeDocument/2006/customXml" ds:itemID="{91866BF2-79CC-4E67-86EE-42541215D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54</Pages>
  <Words>8399</Words>
  <Characters>47876</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56163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ATKINS, Zachary</dc:creator>
  <cp:keywords/>
  <dc:description/>
  <cp:lastModifiedBy>Katskavelis, Chris</cp:lastModifiedBy>
  <cp:revision>3</cp:revision>
  <cp:lastPrinted>2024-05-24T03:14:00Z</cp:lastPrinted>
  <dcterms:created xsi:type="dcterms:W3CDTF">2024-05-24T03:10:00Z</dcterms:created>
  <dcterms:modified xsi:type="dcterms:W3CDTF">2024-05-24T03:14:00Z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SIP_Label_2b83f8d7-e91f-4eee-a336-52a8061c0503_Enabled">
    <vt:lpwstr>true</vt:lpwstr>
  </property>
  <property fmtid="{D5CDD505-2E9C-101B-9397-08002B2CF9AE}" pid="9" name="MSIP_Label_2b83f8d7-e91f-4eee-a336-52a8061c0503_SetDate">
    <vt:lpwstr>2021-10-25T23:40:04Z</vt:lpwstr>
  </property>
  <property fmtid="{D5CDD505-2E9C-101B-9397-08002B2CF9AE}" pid="10" name="MSIP_Label_2b83f8d7-e91f-4eee-a336-52a8061c0503_Method">
    <vt:lpwstr>Privileged</vt:lpwstr>
  </property>
  <property fmtid="{D5CDD505-2E9C-101B-9397-08002B2CF9AE}" pid="11" name="MSIP_Label_2b83f8d7-e91f-4eee-a336-52a8061c0503_Name">
    <vt:lpwstr>OFFICIAL</vt:lpwstr>
  </property>
  <property fmtid="{D5CDD505-2E9C-101B-9397-08002B2CF9AE}" pid="12" name="MSIP_Label_2b83f8d7-e91f-4eee-a336-52a8061c0503_SiteId">
    <vt:lpwstr>cd778b65-752d-454a-87cf-b9990fe58993</vt:lpwstr>
  </property>
  <property fmtid="{D5CDD505-2E9C-101B-9397-08002B2CF9AE}" pid="13" name="MSIP_Label_2b83f8d7-e91f-4eee-a336-52a8061c0503_ActionId">
    <vt:lpwstr>01dc739e-5453-4684-9744-c3a4cf214fd0</vt:lpwstr>
  </property>
  <property fmtid="{D5CDD505-2E9C-101B-9397-08002B2CF9AE}" pid="14" name="MSIP_Label_2b83f8d7-e91f-4eee-a336-52a8061c0503_ContentBits">
    <vt:lpwstr>0</vt:lpwstr>
  </property>
  <property fmtid="{D5CDD505-2E9C-101B-9397-08002B2CF9AE}" pid="15" name="MediaServiceImageTags">
    <vt:lpwstr/>
  </property>
</Properties>
</file>