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6B962" w14:textId="77777777" w:rsidR="001C7324" w:rsidRPr="00376472" w:rsidRDefault="002323D8" w:rsidP="004C564F">
      <w:pPr>
        <w:pStyle w:val="Heading1"/>
        <w:spacing w:after="480"/>
        <w:rPr>
          <w:lang w:val="fr-BE"/>
        </w:rPr>
      </w:pPr>
      <w:bookmarkStart w:id="0" w:name="_Toc256000000"/>
      <w:bookmarkStart w:id="1" w:name="_Toc41463424"/>
      <w:proofErr w:type="spellStart"/>
      <w:r w:rsidRPr="00376472">
        <w:rPr>
          <w:sz w:val="72"/>
          <w:szCs w:val="72"/>
          <w:lang w:val="fr-BE"/>
        </w:rPr>
        <w:t>Ta'iala</w:t>
      </w:r>
      <w:proofErr w:type="spellEnd"/>
      <w:r w:rsidRPr="00376472">
        <w:rPr>
          <w:sz w:val="72"/>
          <w:szCs w:val="72"/>
          <w:lang w:val="fr-BE"/>
        </w:rPr>
        <w:t xml:space="preserve"> mo le NDIA LGBTIQA+ </w:t>
      </w:r>
      <w:r w:rsidRPr="00376472">
        <w:rPr>
          <w:lang w:val="fr-BE"/>
        </w:rPr>
        <w:br/>
      </w:r>
      <w:r w:rsidRPr="00376472">
        <w:rPr>
          <w:b w:val="0"/>
          <w:sz w:val="36"/>
          <w:szCs w:val="72"/>
          <w:lang w:val="fr-BE"/>
        </w:rPr>
        <w:t xml:space="preserve">'O </w:t>
      </w:r>
      <w:proofErr w:type="spellStart"/>
      <w:r w:rsidRPr="00376472">
        <w:rPr>
          <w:b w:val="0"/>
          <w:sz w:val="36"/>
          <w:szCs w:val="72"/>
          <w:lang w:val="fr-BE"/>
        </w:rPr>
        <w:t>o</w:t>
      </w:r>
      <w:proofErr w:type="spellEnd"/>
      <w:r w:rsidRPr="00376472">
        <w:rPr>
          <w:b w:val="0"/>
          <w:sz w:val="36"/>
          <w:szCs w:val="72"/>
          <w:lang w:val="fr-BE"/>
        </w:rPr>
        <w:t xml:space="preserve"> matou </w:t>
      </w:r>
      <w:proofErr w:type="spellStart"/>
      <w:r w:rsidRPr="00376472">
        <w:rPr>
          <w:b w:val="0"/>
          <w:sz w:val="36"/>
          <w:szCs w:val="72"/>
          <w:lang w:val="fr-BE"/>
        </w:rPr>
        <w:t>tino</w:t>
      </w:r>
      <w:proofErr w:type="spellEnd"/>
      <w:r w:rsidRPr="00376472">
        <w:rPr>
          <w:b w:val="0"/>
          <w:sz w:val="36"/>
          <w:szCs w:val="72"/>
          <w:lang w:val="fr-BE"/>
        </w:rPr>
        <w:t xml:space="preserve">, matou </w:t>
      </w:r>
      <w:proofErr w:type="spellStart"/>
      <w:r w:rsidRPr="00376472">
        <w:rPr>
          <w:b w:val="0"/>
          <w:sz w:val="36"/>
          <w:szCs w:val="72"/>
          <w:lang w:val="fr-BE"/>
        </w:rPr>
        <w:t>itupā</w:t>
      </w:r>
      <w:proofErr w:type="spellEnd"/>
      <w:r w:rsidRPr="00376472">
        <w:rPr>
          <w:b w:val="0"/>
          <w:sz w:val="36"/>
          <w:szCs w:val="72"/>
          <w:lang w:val="fr-BE"/>
        </w:rPr>
        <w:t xml:space="preserve"> ma o matou </w:t>
      </w:r>
      <w:proofErr w:type="spellStart"/>
      <w:r w:rsidRPr="00376472">
        <w:rPr>
          <w:b w:val="0"/>
          <w:sz w:val="36"/>
          <w:szCs w:val="72"/>
          <w:lang w:val="fr-BE"/>
        </w:rPr>
        <w:t>so'otaga</w:t>
      </w:r>
      <w:proofErr w:type="spellEnd"/>
      <w:r w:rsidRPr="00376472">
        <w:rPr>
          <w:b w:val="0"/>
          <w:sz w:val="36"/>
          <w:szCs w:val="72"/>
          <w:lang w:val="fr-BE"/>
        </w:rPr>
        <w:t>'</w:t>
      </w:r>
      <w:bookmarkEnd w:id="0"/>
      <w:bookmarkEnd w:id="1"/>
    </w:p>
    <w:p w14:paraId="47E19B76" w14:textId="77777777" w:rsidR="004C564F" w:rsidRDefault="002323D8" w:rsidP="00376472">
      <w:pPr>
        <w:pStyle w:val="Versionanddate"/>
        <w:spacing w:after="240"/>
        <w:rPr>
          <w:rFonts w:cs="Arial"/>
          <w:b/>
          <w:lang w:val="fr-BE"/>
        </w:rPr>
      </w:pPr>
      <w:proofErr w:type="spellStart"/>
      <w:r w:rsidRPr="00C216FA">
        <w:rPr>
          <w:lang w:val="fr-BE"/>
        </w:rPr>
        <w:t>Faamatalaga</w:t>
      </w:r>
      <w:proofErr w:type="spellEnd"/>
      <w:r w:rsidRPr="00C216FA">
        <w:rPr>
          <w:lang w:val="fr-BE"/>
        </w:rPr>
        <w:t xml:space="preserve"> 1.0 </w:t>
      </w:r>
      <w:r w:rsidRPr="00C216FA">
        <w:rPr>
          <w:lang w:val="fr-BE"/>
        </w:rPr>
        <w:softHyphen/>
        <w:t xml:space="preserve">- </w:t>
      </w:r>
      <w:proofErr w:type="spellStart"/>
      <w:r w:rsidRPr="00C216FA">
        <w:rPr>
          <w:lang w:val="fr-BE"/>
        </w:rPr>
        <w:t>Iuni</w:t>
      </w:r>
      <w:proofErr w:type="spellEnd"/>
      <w:r w:rsidRPr="00C216FA">
        <w:rPr>
          <w:lang w:val="fr-BE"/>
        </w:rPr>
        <w:t xml:space="preserve"> 2020</w:t>
      </w:r>
      <w:r w:rsidR="00376472" w:rsidRPr="00C216FA">
        <w:rPr>
          <w:lang w:val="fr-BE"/>
        </w:rPr>
        <w:br/>
        <w:t xml:space="preserve">Samoan | </w:t>
      </w:r>
      <w:proofErr w:type="spellStart"/>
      <w:r w:rsidR="00376472" w:rsidRPr="00C216FA">
        <w:rPr>
          <w:lang w:val="fr-BE"/>
        </w:rPr>
        <w:t>Gagana</w:t>
      </w:r>
      <w:proofErr w:type="spellEnd"/>
      <w:r w:rsidR="00376472" w:rsidRPr="00C216FA">
        <w:rPr>
          <w:lang w:val="fr-BE"/>
        </w:rPr>
        <w:t xml:space="preserve"> Samoa</w:t>
      </w:r>
      <w:r w:rsidRPr="00C216FA">
        <w:rPr>
          <w:lang w:val="fr-BE"/>
        </w:rPr>
        <w:br/>
      </w:r>
      <w:r w:rsidR="001665A1" w:rsidRPr="00C216FA">
        <w:rPr>
          <w:rFonts w:cs="Arial"/>
          <w:b/>
          <w:sz w:val="10"/>
          <w:szCs w:val="10"/>
          <w:lang w:val="fr-BE"/>
        </w:rPr>
        <w:br/>
      </w:r>
      <w:r w:rsidR="001665A1" w:rsidRPr="00C216FA">
        <w:rPr>
          <w:rFonts w:cs="Arial"/>
          <w:b/>
          <w:lang w:val="fr-BE"/>
        </w:rPr>
        <w:t>ndis.gov.au</w:t>
      </w:r>
      <w:r w:rsidR="00376472" w:rsidRPr="00C216FA">
        <w:rPr>
          <w:rFonts w:cs="Arial"/>
          <w:b/>
          <w:lang w:val="fr-BE"/>
        </w:rPr>
        <w:br/>
      </w:r>
      <w:r w:rsidR="00FA334F">
        <w:rPr>
          <w:noProof/>
          <w:lang w:eastAsia="en-US"/>
        </w:rPr>
        <w:drawing>
          <wp:inline distT="0" distB="0" distL="0" distR="0" wp14:anchorId="35B864BE" wp14:editId="7DFDA73C">
            <wp:extent cx="969645" cy="508729"/>
            <wp:effectExtent l="0" t="0" r="1905" b="5715"/>
            <wp:docPr id="4" name="Picture 4" descr="Tagāvai a le ND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sset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929C" w14:textId="477CD63F" w:rsidR="007219F1" w:rsidRPr="00C216FA" w:rsidRDefault="004C564F" w:rsidP="00376472">
      <w:pPr>
        <w:pStyle w:val="Versionanddate"/>
        <w:spacing w:after="240"/>
        <w:rPr>
          <w:rFonts w:cs="Arial"/>
          <w:b/>
          <w:lang w:val="fr-BE"/>
        </w:rPr>
      </w:pPr>
      <w:r w:rsidRPr="000514EC">
        <w:rPr>
          <w:sz w:val="22"/>
          <w:szCs w:val="22"/>
          <w:lang w:val="fr-BE"/>
        </w:rPr>
        <w:t xml:space="preserve">June 2020 | </w:t>
      </w:r>
      <w:proofErr w:type="spellStart"/>
      <w:r w:rsidRPr="000514EC">
        <w:rPr>
          <w:sz w:val="22"/>
          <w:szCs w:val="22"/>
          <w:lang w:val="fr-BE"/>
        </w:rPr>
        <w:t>NDIA’s</w:t>
      </w:r>
      <w:proofErr w:type="spellEnd"/>
      <w:r w:rsidRPr="000514EC">
        <w:rPr>
          <w:sz w:val="22"/>
          <w:szCs w:val="22"/>
          <w:lang w:val="fr-BE"/>
        </w:rPr>
        <w:t xml:space="preserve"> LGBTIQA+ </w:t>
      </w:r>
      <w:proofErr w:type="spellStart"/>
      <w:r w:rsidRPr="000514EC">
        <w:rPr>
          <w:sz w:val="22"/>
          <w:szCs w:val="22"/>
          <w:lang w:val="fr-BE"/>
        </w:rPr>
        <w:t>Strategy</w:t>
      </w:r>
      <w:proofErr w:type="spellEnd"/>
      <w:r w:rsidR="002323D8" w:rsidRPr="00C216FA">
        <w:rPr>
          <w:lang w:val="fr-BE"/>
        </w:rPr>
        <w:br w:type="page"/>
      </w:r>
    </w:p>
    <w:p w14:paraId="5D9F3260" w14:textId="77777777" w:rsidR="007219F1" w:rsidRPr="00376472" w:rsidRDefault="002323D8" w:rsidP="00BE632A">
      <w:pPr>
        <w:pStyle w:val="Heading2"/>
        <w:numPr>
          <w:ilvl w:val="0"/>
          <w:numId w:val="0"/>
        </w:numPr>
        <w:rPr>
          <w:lang w:val="fr-BE"/>
        </w:rPr>
      </w:pPr>
      <w:bookmarkStart w:id="2" w:name="_Toc256000001"/>
      <w:bookmarkStart w:id="3" w:name="_Toc41463425"/>
      <w:proofErr w:type="spellStart"/>
      <w:r w:rsidRPr="00376472">
        <w:rPr>
          <w:lang w:val="fr-BE"/>
        </w:rPr>
        <w:lastRenderedPageBreak/>
        <w:t>Anotusi</w:t>
      </w:r>
      <w:bookmarkEnd w:id="2"/>
      <w:bookmarkEnd w:id="3"/>
      <w:proofErr w:type="spellEnd"/>
    </w:p>
    <w:p w14:paraId="3F5C868F" w14:textId="77777777" w:rsidR="00470D0A" w:rsidRPr="00376472" w:rsidRDefault="002323D8" w:rsidP="007E0CFD">
      <w:pPr>
        <w:pStyle w:val="TOC1"/>
        <w:rPr>
          <w:noProof/>
          <w:lang w:val="fr-BE"/>
        </w:rPr>
      </w:pPr>
      <w:proofErr w:type="spellStart"/>
      <w:r w:rsidRPr="00376472">
        <w:rPr>
          <w:lang w:val="fr-BE"/>
        </w:rPr>
        <w:t>Ta'iala</w:t>
      </w:r>
      <w:proofErr w:type="spellEnd"/>
      <w:r w:rsidRPr="00376472">
        <w:rPr>
          <w:lang w:val="fr-BE"/>
        </w:rPr>
        <w:t xml:space="preserve"> a le </w:t>
      </w:r>
      <w:proofErr w:type="spellStart"/>
      <w:r w:rsidRPr="00376472">
        <w:rPr>
          <w:lang w:val="fr-BE"/>
        </w:rPr>
        <w:t>Fa'alapotpotoga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faafoeina</w:t>
      </w:r>
      <w:proofErr w:type="spellEnd"/>
      <w:r w:rsidRPr="00376472">
        <w:rPr>
          <w:lang w:val="fr-BE"/>
        </w:rPr>
        <w:t xml:space="preserve"> le NDIS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>mo le LGBTIQA+</w:t>
      </w:r>
      <w:r w:rsidR="00376472">
        <w:rPr>
          <w:lang w:val="fr-BE"/>
        </w:rPr>
        <w:t xml:space="preserve"> </w:t>
      </w:r>
      <w:r>
        <w:fldChar w:fldCharType="begin"/>
      </w:r>
      <w:r w:rsidR="0040062A" w:rsidRPr="00376472">
        <w:rPr>
          <w:lang w:val="fr-BE"/>
        </w:rPr>
        <w:instrText xml:space="preserve"> TOC \o "1-5" \h \z \u </w:instrText>
      </w:r>
      <w:r>
        <w:fldChar w:fldCharType="separate"/>
      </w:r>
    </w:p>
    <w:p w14:paraId="5BA2F530" w14:textId="133DD0E4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02" w:history="1">
        <w:r w:rsidR="002323D8">
          <w:rPr>
            <w:rStyle w:val="Hyperlink"/>
            <w:noProof/>
          </w:rPr>
          <w:t>1.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Fa'atomuaga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_Toc256000002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3</w:t>
        </w:r>
        <w:r w:rsidR="002323D8">
          <w:rPr>
            <w:noProof/>
          </w:rPr>
          <w:fldChar w:fldCharType="end"/>
        </w:r>
      </w:hyperlink>
    </w:p>
    <w:p w14:paraId="15A51918" w14:textId="7977291F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03" w:history="1">
        <w:r w:rsidR="002323D8">
          <w:rPr>
            <w:rStyle w:val="Hyperlink"/>
            <w:noProof/>
          </w:rPr>
          <w:t>2.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O le mea na matou faalogo ai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_Toc256000003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4</w:t>
        </w:r>
        <w:r w:rsidR="002323D8">
          <w:rPr>
            <w:noProof/>
          </w:rPr>
          <w:fldChar w:fldCharType="end"/>
        </w:r>
      </w:hyperlink>
    </w:p>
    <w:p w14:paraId="79C05B59" w14:textId="50C08954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4" w:history="1">
        <w:r w:rsidR="002323D8">
          <w:rPr>
            <w:rStyle w:val="Hyperlink"/>
            <w:noProof/>
          </w:rPr>
          <w:t>2.1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O matou tino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_Toc256000004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4</w:t>
        </w:r>
        <w:r w:rsidR="002323D8">
          <w:rPr>
            <w:noProof/>
          </w:rPr>
          <w:fldChar w:fldCharType="end"/>
        </w:r>
      </w:hyperlink>
    </w:p>
    <w:p w14:paraId="637D56EC" w14:textId="0D2206C2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5" w:history="1">
        <w:r w:rsidR="002323D8">
          <w:rPr>
            <w:rStyle w:val="Hyperlink"/>
            <w:noProof/>
          </w:rPr>
          <w:t>2.2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Matou itupā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_Toc256000005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4</w:t>
        </w:r>
        <w:r w:rsidR="002323D8">
          <w:rPr>
            <w:noProof/>
          </w:rPr>
          <w:fldChar w:fldCharType="end"/>
        </w:r>
      </w:hyperlink>
    </w:p>
    <w:p w14:paraId="5A7C83A9" w14:textId="33EF187E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6" w:history="1">
        <w:r w:rsidR="002323D8">
          <w:rPr>
            <w:rStyle w:val="Hyperlink"/>
            <w:noProof/>
          </w:rPr>
          <w:t>2.3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Matou so'otaga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_Toc256000006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4</w:t>
        </w:r>
        <w:r w:rsidR="002323D8">
          <w:rPr>
            <w:noProof/>
          </w:rPr>
          <w:fldChar w:fldCharType="end"/>
        </w:r>
      </w:hyperlink>
    </w:p>
    <w:p w14:paraId="75D3C1C2" w14:textId="1F54E053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07" w:history="1">
        <w:r w:rsidR="002323D8">
          <w:rPr>
            <w:rStyle w:val="Hyperlink"/>
            <w:noProof/>
          </w:rPr>
          <w:t>2.4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Lotofa'atasi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_Toc256000007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4</w:t>
        </w:r>
        <w:r w:rsidR="002323D8">
          <w:rPr>
            <w:noProof/>
          </w:rPr>
          <w:fldChar w:fldCharType="end"/>
        </w:r>
      </w:hyperlink>
    </w:p>
    <w:p w14:paraId="57BD27BC" w14:textId="7ED7E29F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08" w:history="1">
        <w:r w:rsidR="002323D8">
          <w:rPr>
            <w:rStyle w:val="Hyperlink"/>
            <w:rFonts w:cstheme="majorBidi"/>
            <w:noProof/>
          </w:rPr>
          <w:t>3.</w:t>
        </w:r>
        <w:r w:rsidR="002323D8">
          <w:rPr>
            <w:rFonts w:asciiTheme="minorHAnsi" w:hAnsiTheme="minorHAnsi" w:cstheme="majorBidi"/>
            <w:noProof/>
          </w:rPr>
          <w:tab/>
        </w:r>
        <w:r w:rsidR="002323D8" w:rsidRPr="000B5AEB">
          <w:rPr>
            <w:rStyle w:val="Hyperlink"/>
            <w:rFonts w:cstheme="majorBidi"/>
            <w:noProof/>
          </w:rPr>
          <w:t>O a ni mea ua matou faia e oo mai i lenei taimi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_Toc256000008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5</w:t>
        </w:r>
        <w:r w:rsidR="002323D8">
          <w:rPr>
            <w:noProof/>
          </w:rPr>
          <w:fldChar w:fldCharType="end"/>
        </w:r>
      </w:hyperlink>
    </w:p>
    <w:p w14:paraId="0EAA45AB" w14:textId="0E27C645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10" w:history="1">
        <w:r w:rsidR="002323D8">
          <w:rPr>
            <w:rStyle w:val="Hyperlink"/>
            <w:rFonts w:cstheme="majorBidi"/>
            <w:noProof/>
          </w:rPr>
          <w:t>4.</w:t>
        </w:r>
        <w:r w:rsidR="002323D8">
          <w:rPr>
            <w:rFonts w:asciiTheme="minorHAnsi" w:hAnsiTheme="minorHAnsi" w:cstheme="majorBidi"/>
            <w:noProof/>
          </w:rPr>
          <w:tab/>
        </w:r>
        <w:r w:rsidR="002323D8" w:rsidRPr="000B5AEB">
          <w:rPr>
            <w:rStyle w:val="Hyperlink"/>
            <w:rFonts w:cstheme="majorBidi"/>
            <w:noProof/>
          </w:rPr>
          <w:t>O le matou fa'amoemoe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_Toc256000010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6</w:t>
        </w:r>
        <w:r w:rsidR="002323D8">
          <w:rPr>
            <w:noProof/>
          </w:rPr>
          <w:fldChar w:fldCharType="end"/>
        </w:r>
      </w:hyperlink>
    </w:p>
    <w:p w14:paraId="353F79F4" w14:textId="13FDC9F6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1" w:history="1">
        <w:r w:rsidR="002323D8">
          <w:rPr>
            <w:rStyle w:val="Hyperlink"/>
            <w:rFonts w:cs="Arial"/>
            <w:noProof/>
          </w:rPr>
          <w:t>4.1</w:t>
        </w:r>
        <w:r w:rsidR="002323D8">
          <w:rPr>
            <w:rFonts w:asciiTheme="minorHAnsi" w:hAnsiTheme="minorHAnsi" w:cs="Arial"/>
            <w:noProof/>
          </w:rPr>
          <w:tab/>
        </w:r>
        <w:r w:rsidR="002323D8">
          <w:rPr>
            <w:rStyle w:val="Hyperlink"/>
            <w:noProof/>
          </w:rPr>
          <w:t>Fa'aleleia o matou fa'alapotopotoga fa'aleaganu'u ma uiga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_Toc256000011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6</w:t>
        </w:r>
        <w:r w:rsidR="002323D8">
          <w:rPr>
            <w:noProof/>
          </w:rPr>
          <w:fldChar w:fldCharType="end"/>
        </w:r>
      </w:hyperlink>
    </w:p>
    <w:p w14:paraId="5F364E65" w14:textId="351D5B1E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3" w:history="1">
        <w:r w:rsidR="002323D8">
          <w:rPr>
            <w:rStyle w:val="Hyperlink"/>
            <w:noProof/>
          </w:rPr>
          <w:t>4.2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O le fa'aleleia o a matou auala e fa'atasi ai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_Toc256000013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7</w:t>
        </w:r>
        <w:r w:rsidR="002323D8">
          <w:rPr>
            <w:noProof/>
          </w:rPr>
          <w:fldChar w:fldCharType="end"/>
        </w:r>
      </w:hyperlink>
    </w:p>
    <w:p w14:paraId="416A60D8" w14:textId="77CB4A6C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5" w:history="1">
        <w:r w:rsidR="002323D8">
          <w:rPr>
            <w:rStyle w:val="Hyperlink"/>
            <w:noProof/>
          </w:rPr>
          <w:t>4.3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Fa'ato'atele sui auai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_Toc256000015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7</w:t>
        </w:r>
        <w:r w:rsidR="002323D8">
          <w:rPr>
            <w:noProof/>
          </w:rPr>
          <w:fldChar w:fldCharType="end"/>
        </w:r>
      </w:hyperlink>
    </w:p>
    <w:p w14:paraId="29120461" w14:textId="2242564A" w:rsidR="00EF15A5" w:rsidRDefault="00322998">
      <w:pPr>
        <w:pStyle w:val="TOC3"/>
        <w:tabs>
          <w:tab w:val="left" w:pos="1100"/>
        </w:tabs>
        <w:rPr>
          <w:rFonts w:asciiTheme="minorHAnsi" w:hAnsiTheme="minorHAnsi"/>
          <w:noProof/>
        </w:rPr>
      </w:pPr>
      <w:hyperlink w:anchor="_Toc256000017" w:history="1">
        <w:r w:rsidR="002323D8">
          <w:rPr>
            <w:rStyle w:val="Hyperlink"/>
            <w:noProof/>
          </w:rPr>
          <w:t>4.4</w:t>
        </w:r>
        <w:r w:rsidR="002323D8">
          <w:rPr>
            <w:rFonts w:asciiTheme="minorHAnsi" w:hAnsiTheme="minorHAnsi"/>
            <w:noProof/>
          </w:rPr>
          <w:tab/>
        </w:r>
        <w:r w:rsidR="002323D8" w:rsidRPr="00D96ED3">
          <w:rPr>
            <w:rStyle w:val="Hyperlink"/>
            <w:noProof/>
          </w:rPr>
          <w:t>Fa'aleleia le aoina o fa'amatalaga ma iloiloga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_Toc256000017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7</w:t>
        </w:r>
        <w:r w:rsidR="002323D8">
          <w:rPr>
            <w:noProof/>
          </w:rPr>
          <w:fldChar w:fldCharType="end"/>
        </w:r>
      </w:hyperlink>
    </w:p>
    <w:p w14:paraId="333EC2C6" w14:textId="60967FC4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19" w:history="1">
        <w:r w:rsidR="002323D8">
          <w:rPr>
            <w:rStyle w:val="Hyperlink"/>
            <w:rFonts w:cstheme="majorBidi"/>
            <w:noProof/>
          </w:rPr>
          <w:t>5.</w:t>
        </w:r>
        <w:r w:rsidR="002323D8">
          <w:rPr>
            <w:rFonts w:asciiTheme="minorHAnsi" w:hAnsiTheme="minorHAnsi" w:cstheme="majorBidi"/>
            <w:noProof/>
          </w:rPr>
          <w:tab/>
        </w:r>
        <w:r w:rsidR="002323D8" w:rsidRPr="00D96ED3">
          <w:rPr>
            <w:rStyle w:val="Hyperlink"/>
            <w:rFonts w:cstheme="majorBidi"/>
            <w:noProof/>
          </w:rPr>
          <w:t>Gaioiga Auiliili e Fa'amuamua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_Toc256000019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7</w:t>
        </w:r>
        <w:r w:rsidR="002323D8">
          <w:rPr>
            <w:noProof/>
          </w:rPr>
          <w:fldChar w:fldCharType="end"/>
        </w:r>
      </w:hyperlink>
    </w:p>
    <w:p w14:paraId="09C2EEFD" w14:textId="3E9C24C3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20" w:history="1">
        <w:r w:rsidR="002323D8">
          <w:rPr>
            <w:rStyle w:val="Hyperlink"/>
            <w:noProof/>
          </w:rPr>
          <w:t>6.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Fua le a'afiaga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_Toc256000020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10</w:t>
        </w:r>
        <w:r w:rsidR="002323D8">
          <w:rPr>
            <w:noProof/>
          </w:rPr>
          <w:fldChar w:fldCharType="end"/>
        </w:r>
      </w:hyperlink>
    </w:p>
    <w:p w14:paraId="16571736" w14:textId="7474299E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23" w:history="1">
        <w:r w:rsidR="002323D8">
          <w:rPr>
            <w:rStyle w:val="Hyperlink"/>
            <w:noProof/>
          </w:rPr>
          <w:t>7.</w:t>
        </w:r>
        <w:r w:rsidR="002323D8">
          <w:rPr>
            <w:rFonts w:asciiTheme="minorHAnsi" w:hAnsiTheme="minorHAnsi"/>
            <w:noProof/>
          </w:rPr>
          <w:tab/>
        </w:r>
        <w:r w:rsidR="002323D8">
          <w:rPr>
            <w:rStyle w:val="Hyperlink"/>
            <w:noProof/>
          </w:rPr>
          <w:t>Upu Fa'afetai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_Toc256000023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12</w:t>
        </w:r>
        <w:r w:rsidR="002323D8">
          <w:rPr>
            <w:noProof/>
          </w:rPr>
          <w:fldChar w:fldCharType="end"/>
        </w:r>
      </w:hyperlink>
    </w:p>
    <w:p w14:paraId="2622280B" w14:textId="548D5D5A" w:rsidR="00EF15A5" w:rsidRDefault="00322998">
      <w:pPr>
        <w:pStyle w:val="TOC2"/>
        <w:rPr>
          <w:rFonts w:asciiTheme="minorHAnsi" w:hAnsiTheme="minorHAnsi"/>
          <w:noProof/>
        </w:rPr>
      </w:pPr>
      <w:hyperlink w:anchor="_Toc256000024" w:history="1">
        <w:r w:rsidR="002323D8">
          <w:rPr>
            <w:rStyle w:val="Hyperlink"/>
            <w:noProof/>
          </w:rPr>
          <w:t>8.</w:t>
        </w:r>
        <w:r w:rsidR="002323D8">
          <w:rPr>
            <w:rFonts w:asciiTheme="minorHAnsi" w:hAnsiTheme="minorHAnsi"/>
            <w:noProof/>
          </w:rPr>
          <w:tab/>
        </w:r>
        <w:r w:rsidR="002323D8" w:rsidRPr="0031745D">
          <w:rPr>
            <w:rStyle w:val="Hyperlink"/>
            <w:rFonts w:cstheme="majorBidi"/>
            <w:noProof/>
          </w:rPr>
          <w:t>Fa'amatalaga Fa'aopopo- Lomi Fefiloi</w:t>
        </w:r>
        <w:r w:rsidR="002323D8">
          <w:rPr>
            <w:noProof/>
          </w:rPr>
          <w:tab/>
        </w:r>
        <w:r w:rsidR="002323D8">
          <w:rPr>
            <w:noProof/>
          </w:rPr>
          <w:fldChar w:fldCharType="begin"/>
        </w:r>
        <w:r w:rsidR="002323D8">
          <w:rPr>
            <w:noProof/>
          </w:rPr>
          <w:instrText xml:space="preserve"> PAGEREF _Toc256000024 \h </w:instrText>
        </w:r>
        <w:r w:rsidR="002323D8">
          <w:rPr>
            <w:noProof/>
          </w:rPr>
        </w:r>
        <w:r w:rsidR="002323D8">
          <w:rPr>
            <w:noProof/>
          </w:rPr>
          <w:fldChar w:fldCharType="separate"/>
        </w:r>
        <w:r w:rsidR="000514EC">
          <w:rPr>
            <w:noProof/>
          </w:rPr>
          <w:t>13</w:t>
        </w:r>
        <w:r w:rsidR="002323D8">
          <w:rPr>
            <w:noProof/>
          </w:rPr>
          <w:fldChar w:fldCharType="end"/>
        </w:r>
      </w:hyperlink>
    </w:p>
    <w:p w14:paraId="0766F508" w14:textId="77777777" w:rsidR="004D32B5" w:rsidRDefault="002323D8" w:rsidP="00470D0A">
      <w:r>
        <w:fldChar w:fldCharType="end"/>
      </w:r>
    </w:p>
    <w:p w14:paraId="13D2EEE1" w14:textId="77777777" w:rsidR="00D16514" w:rsidRDefault="00D16514" w:rsidP="00470D0A">
      <w:pPr>
        <w:rPr>
          <w:sz w:val="144"/>
          <w:szCs w:val="144"/>
        </w:rPr>
      </w:pPr>
    </w:p>
    <w:p w14:paraId="1E22DF58" w14:textId="77777777" w:rsidR="00D16514" w:rsidRPr="00D16514" w:rsidRDefault="00D16514" w:rsidP="00470D0A">
      <w:pPr>
        <w:rPr>
          <w:sz w:val="144"/>
          <w:szCs w:val="144"/>
        </w:rPr>
      </w:pPr>
    </w:p>
    <w:p w14:paraId="3ADEEFE3" w14:textId="77777777" w:rsidR="00470D0A" w:rsidRPr="00376472" w:rsidRDefault="002323D8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  <w:lang w:val="fr-BE"/>
        </w:rPr>
      </w:pPr>
      <w:r w:rsidRPr="00376472">
        <w:rPr>
          <w:rStyle w:val="Strong"/>
          <w:rFonts w:cs="Arial"/>
          <w:color w:val="652F76"/>
          <w:szCs w:val="22"/>
          <w:lang w:val="fr-BE"/>
        </w:rPr>
        <w:t xml:space="preserve">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faailoa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atu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le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taua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e le NDIA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ia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tagata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na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muamua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vaaia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fanua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o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Ausetalia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lo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latou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so'otaga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i le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eleele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,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sami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nu'u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. Matou te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asiasi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atu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ia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te i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latou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le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faaaloalo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o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latou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aganuu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tagata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matutua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i le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taimi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ua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tuana'i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,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taimi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nei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 ma le </w:t>
      </w:r>
      <w:proofErr w:type="spellStart"/>
      <w:r w:rsidRPr="00376472">
        <w:rPr>
          <w:rStyle w:val="Strong"/>
          <w:rFonts w:cs="Arial"/>
          <w:color w:val="652F76"/>
          <w:szCs w:val="22"/>
          <w:lang w:val="fr-BE"/>
        </w:rPr>
        <w:t>lumana'i</w:t>
      </w:r>
      <w:proofErr w:type="spellEnd"/>
      <w:r w:rsidRPr="00376472">
        <w:rPr>
          <w:rStyle w:val="Strong"/>
          <w:rFonts w:cs="Arial"/>
          <w:color w:val="652F76"/>
          <w:szCs w:val="22"/>
          <w:lang w:val="fr-BE"/>
        </w:rPr>
        <w:t xml:space="preserve">. </w:t>
      </w:r>
      <w:r w:rsidRPr="00376472">
        <w:rPr>
          <w:rStyle w:val="Strong"/>
          <w:rFonts w:cs="Arial"/>
          <w:color w:val="652F76"/>
          <w:szCs w:val="22"/>
          <w:lang w:val="fr-BE"/>
        </w:rPr>
        <w:br w:type="page"/>
      </w:r>
    </w:p>
    <w:p w14:paraId="15A5A4CB" w14:textId="77777777" w:rsidR="004D32B5" w:rsidRPr="00A21351" w:rsidRDefault="002323D8" w:rsidP="00A21351">
      <w:pPr>
        <w:pStyle w:val="Heading2"/>
      </w:pPr>
      <w:bookmarkStart w:id="4" w:name="_Toc256000002"/>
      <w:proofErr w:type="spellStart"/>
      <w:r>
        <w:lastRenderedPageBreak/>
        <w:t>Fa'atomuaga</w:t>
      </w:r>
      <w:bookmarkEnd w:id="4"/>
      <w:proofErr w:type="spellEnd"/>
    </w:p>
    <w:p w14:paraId="0EAFC49C" w14:textId="741EEDCA" w:rsidR="00FE374A" w:rsidRDefault="002323D8" w:rsidP="00D96ED3">
      <w:proofErr w:type="spellStart"/>
      <w:r>
        <w:t>Ua</w:t>
      </w:r>
      <w:proofErr w:type="spellEnd"/>
      <w:r>
        <w:t xml:space="preserve"> </w:t>
      </w:r>
      <w:proofErr w:type="spellStart"/>
      <w:r>
        <w:t>tu'uina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e le</w:t>
      </w:r>
      <w:r w:rsidR="00376472">
        <w:t xml:space="preserve"> </w:t>
      </w:r>
      <w:proofErr w:type="spellStart"/>
      <w:r>
        <w:t>fa'alapotopotoga</w:t>
      </w:r>
      <w:proofErr w:type="spellEnd"/>
      <w:r>
        <w:t xml:space="preserve"> o loo </w:t>
      </w:r>
      <w:proofErr w:type="spellStart"/>
      <w:r>
        <w:t>faafoeina</w:t>
      </w:r>
      <w:proofErr w:type="spellEnd"/>
      <w:r>
        <w:t xml:space="preserve"> le NDIS (NDIA) </w:t>
      </w:r>
      <w:proofErr w:type="spellStart"/>
      <w:r>
        <w:t>ia</w:t>
      </w:r>
      <w:proofErr w:type="spellEnd"/>
      <w:r>
        <w:t xml:space="preserve"> </w:t>
      </w:r>
      <w:proofErr w:type="spellStart"/>
      <w:r>
        <w:t>mausalī</w:t>
      </w:r>
      <w:proofErr w:type="spellEnd"/>
      <w:r>
        <w:t xml:space="preserve"> le </w:t>
      </w:r>
      <w:proofErr w:type="spellStart"/>
      <w:r>
        <w:t>tutusa</w:t>
      </w:r>
      <w:proofErr w:type="spellEnd"/>
      <w:r>
        <w:t xml:space="preserve"> ma </w:t>
      </w:r>
      <w:proofErr w:type="spellStart"/>
      <w:r>
        <w:t>maua</w:t>
      </w:r>
      <w:proofErr w:type="spellEnd"/>
      <w:r>
        <w:t xml:space="preserve"> </w:t>
      </w:r>
      <w:proofErr w:type="spellStart"/>
      <w:r>
        <w:t>avanoa</w:t>
      </w:r>
      <w:proofErr w:type="spellEnd"/>
      <w:r>
        <w:t xml:space="preserve"> </w:t>
      </w:r>
      <w:proofErr w:type="spellStart"/>
      <w:r>
        <w:t>tutusa</w:t>
      </w:r>
      <w:proofErr w:type="spellEnd"/>
      <w:r>
        <w:t xml:space="preserve"> e </w:t>
      </w:r>
      <w:proofErr w:type="spellStart"/>
      <w:r>
        <w:t>penefiti</w:t>
      </w:r>
      <w:proofErr w:type="spellEnd"/>
      <w:r>
        <w:t xml:space="preserve"> ai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fa'afateine</w:t>
      </w:r>
      <w:proofErr w:type="spellEnd"/>
      <w:r>
        <w:t xml:space="preserve">, </w:t>
      </w:r>
      <w:proofErr w:type="spellStart"/>
      <w:r>
        <w:t>fa'afatama</w:t>
      </w:r>
      <w:proofErr w:type="spellEnd"/>
      <w:r>
        <w:t xml:space="preserve">, ma </w:t>
      </w:r>
      <w:proofErr w:type="spellStart"/>
      <w:r>
        <w:t>fa'afafine</w:t>
      </w:r>
      <w:proofErr w:type="spellEnd"/>
      <w:r>
        <w:t xml:space="preserve"> (LGBTIQA+) e </w:t>
      </w:r>
      <w:proofErr w:type="spellStart"/>
      <w:r>
        <w:t>iai</w:t>
      </w:r>
      <w:proofErr w:type="spellEnd"/>
      <w:r>
        <w:t xml:space="preserve"> </w:t>
      </w:r>
      <w:proofErr w:type="spellStart"/>
      <w:r>
        <w:t>mana'oga</w:t>
      </w:r>
      <w:proofErr w:type="spellEnd"/>
      <w:r>
        <w:t xml:space="preserve"> </w:t>
      </w:r>
      <w:proofErr w:type="spellStart"/>
      <w:r>
        <w:t>faapitoa</w:t>
      </w:r>
      <w:proofErr w:type="spellEnd"/>
      <w:r>
        <w:t xml:space="preserve"> (</w:t>
      </w:r>
      <w:proofErr w:type="spellStart"/>
      <w:r>
        <w:t>Vaai</w:t>
      </w:r>
      <w:proofErr w:type="spellEnd"/>
      <w:r>
        <w:t xml:space="preserve"> le</w:t>
      </w:r>
      <w:r w:rsidR="00376472">
        <w:t xml:space="preserve"> </w:t>
      </w:r>
      <w:proofErr w:type="spellStart"/>
      <w:r w:rsidRPr="001E268D">
        <w:rPr>
          <w:b/>
        </w:rPr>
        <w:t>Pepa</w:t>
      </w:r>
      <w:proofErr w:type="spellEnd"/>
      <w:r w:rsidRPr="001E268D">
        <w:rPr>
          <w:b/>
        </w:rPr>
        <w:t xml:space="preserve"> </w:t>
      </w:r>
      <w:proofErr w:type="spellStart"/>
      <w:r w:rsidRPr="001E268D">
        <w:rPr>
          <w:b/>
        </w:rPr>
        <w:t>Fa'aopopo</w:t>
      </w:r>
      <w:proofErr w:type="spellEnd"/>
      <w:r w:rsidRPr="001E268D">
        <w:rPr>
          <w:b/>
        </w:rPr>
        <w:t xml:space="preserve"> 1- </w:t>
      </w:r>
      <w:proofErr w:type="spellStart"/>
      <w:r w:rsidRPr="001E268D">
        <w:rPr>
          <w:b/>
        </w:rPr>
        <w:t>Lomi</w:t>
      </w:r>
      <w:proofErr w:type="spellEnd"/>
      <w:r w:rsidRPr="001E268D">
        <w:rPr>
          <w:b/>
        </w:rPr>
        <w:t xml:space="preserve"> </w:t>
      </w:r>
      <w:proofErr w:type="spellStart"/>
      <w:r w:rsidRPr="001E268D">
        <w:rPr>
          <w:b/>
        </w:rPr>
        <w:t>Fefiloi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uiga</w:t>
      </w:r>
      <w:proofErr w:type="spellEnd"/>
      <w:r>
        <w:t xml:space="preserve"> </w:t>
      </w:r>
      <w:proofErr w:type="spellStart"/>
      <w:r>
        <w:t>atoa</w:t>
      </w:r>
      <w:proofErr w:type="spellEnd"/>
      <w:r>
        <w:t xml:space="preserve"> o </w:t>
      </w:r>
      <w:proofErr w:type="spellStart"/>
      <w:r>
        <w:t>upu</w:t>
      </w:r>
      <w:proofErr w:type="spellEnd"/>
      <w:r>
        <w:t xml:space="preserve">) </w:t>
      </w:r>
      <w:proofErr w:type="spellStart"/>
      <w:r>
        <w:t>mai</w:t>
      </w:r>
      <w:proofErr w:type="spellEnd"/>
      <w:r>
        <w:t xml:space="preserve"> le</w:t>
      </w:r>
      <w:r w:rsidR="00376472">
        <w:t xml:space="preserve"> </w:t>
      </w:r>
      <w:r>
        <w:t xml:space="preserve"> </w:t>
      </w:r>
      <w:proofErr w:type="spellStart"/>
      <w:r>
        <w:t>Fuafuaga</w:t>
      </w:r>
      <w:proofErr w:type="spellEnd"/>
      <w:r>
        <w:t xml:space="preserve"> o </w:t>
      </w:r>
      <w:proofErr w:type="spellStart"/>
      <w:r>
        <w:t>Inisiua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latou</w:t>
      </w:r>
      <w:proofErr w:type="spellEnd"/>
      <w:r>
        <w:t xml:space="preserve"> e </w:t>
      </w:r>
      <w:proofErr w:type="spellStart"/>
      <w:r>
        <w:t>iai</w:t>
      </w:r>
      <w:proofErr w:type="spellEnd"/>
      <w:r>
        <w:t xml:space="preserve"> </w:t>
      </w:r>
      <w:proofErr w:type="spellStart"/>
      <w:r>
        <w:t>Manaoga</w:t>
      </w:r>
      <w:proofErr w:type="spellEnd"/>
      <w:r>
        <w:t xml:space="preserve"> </w:t>
      </w:r>
      <w:proofErr w:type="spellStart"/>
      <w:r>
        <w:t>Fa’apitoa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Atunuu</w:t>
      </w:r>
      <w:proofErr w:type="spellEnd"/>
      <w:r w:rsidR="00376472">
        <w:t xml:space="preserve"> </w:t>
      </w:r>
      <w:r>
        <w:t xml:space="preserve">(NDIS). </w:t>
      </w:r>
    </w:p>
    <w:p w14:paraId="08164561" w14:textId="77777777" w:rsidR="00FE374A" w:rsidRDefault="002323D8" w:rsidP="00D96ED3">
      <w:proofErr w:type="spellStart"/>
      <w:r>
        <w:t>Ua</w:t>
      </w:r>
      <w:proofErr w:type="spellEnd"/>
      <w:r>
        <w:t xml:space="preserve"> </w:t>
      </w:r>
      <w:proofErr w:type="spellStart"/>
      <w:r>
        <w:t>valaauliaina</w:t>
      </w:r>
      <w:proofErr w:type="spellEnd"/>
      <w:r>
        <w:t xml:space="preserve"> e le NDIA </w:t>
      </w:r>
      <w:proofErr w:type="spellStart"/>
      <w:r>
        <w:t>ia</w:t>
      </w:r>
      <w:proofErr w:type="spellEnd"/>
      <w:r>
        <w:t xml:space="preserve"> </w:t>
      </w:r>
      <w:proofErr w:type="spellStart"/>
      <w:r>
        <w:t>fa'alapotopotoga</w:t>
      </w:r>
      <w:proofErr w:type="spellEnd"/>
      <w:r>
        <w:t xml:space="preserve"> </w:t>
      </w:r>
      <w:proofErr w:type="spellStart"/>
      <w:r>
        <w:t>maualuluga</w:t>
      </w:r>
      <w:proofErr w:type="spellEnd"/>
      <w:r>
        <w:t xml:space="preserve"> ma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auai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faasologa</w:t>
      </w:r>
      <w:proofErr w:type="spellEnd"/>
      <w:r>
        <w:t xml:space="preserve"> o </w:t>
      </w:r>
      <w:proofErr w:type="spellStart"/>
      <w:r>
        <w:t>ni</w:t>
      </w:r>
      <w:proofErr w:type="spellEnd"/>
      <w:r>
        <w:t xml:space="preserve"> </w:t>
      </w:r>
      <w:proofErr w:type="spellStart"/>
      <w:r>
        <w:t>a'oa'oga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talanoaina</w:t>
      </w:r>
      <w:proofErr w:type="spellEnd"/>
      <w:r>
        <w:t xml:space="preserve"> ai le </w:t>
      </w:r>
      <w:proofErr w:type="spellStart"/>
      <w:r>
        <w:t>avanoa</w:t>
      </w:r>
      <w:proofErr w:type="spellEnd"/>
      <w:r>
        <w:t xml:space="preserve"> ma le </w:t>
      </w:r>
      <w:proofErr w:type="spellStart"/>
      <w:r>
        <w:t>poto</w:t>
      </w:r>
      <w:proofErr w:type="spellEnd"/>
      <w:r>
        <w:t xml:space="preserve"> </w:t>
      </w:r>
      <w:proofErr w:type="spellStart"/>
      <w:r>
        <w:t>masani</w:t>
      </w:r>
      <w:proofErr w:type="spellEnd"/>
      <w:r>
        <w:t xml:space="preserve"> o le NDIS </w:t>
      </w:r>
      <w:proofErr w:type="spellStart"/>
      <w:r>
        <w:t>mo</w:t>
      </w:r>
      <w:proofErr w:type="spellEnd"/>
      <w:r>
        <w:t xml:space="preserve"> </w:t>
      </w:r>
      <w:proofErr w:type="spellStart"/>
      <w:r>
        <w:t>tagata</w:t>
      </w:r>
      <w:proofErr w:type="spellEnd"/>
      <w:r>
        <w:t xml:space="preserve"> e </w:t>
      </w:r>
      <w:proofErr w:type="spellStart"/>
      <w:r>
        <w:t>iai</w:t>
      </w:r>
      <w:proofErr w:type="spellEnd"/>
      <w:r>
        <w:t xml:space="preserve"> </w:t>
      </w:r>
      <w:proofErr w:type="spellStart"/>
      <w:r>
        <w:t>mana'oga</w:t>
      </w:r>
      <w:proofErr w:type="spellEnd"/>
      <w:r>
        <w:t xml:space="preserve"> </w:t>
      </w:r>
      <w:proofErr w:type="spellStart"/>
      <w:r>
        <w:t>faapitoa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le </w:t>
      </w:r>
      <w:proofErr w:type="spellStart"/>
      <w:r>
        <w:t>faalapotopotoga</w:t>
      </w:r>
      <w:proofErr w:type="spellEnd"/>
      <w:r>
        <w:t xml:space="preserve"> o LGBTIQA+</w:t>
      </w:r>
      <w:r w:rsidR="00C277FB">
        <w:t>.</w:t>
      </w:r>
      <w:r>
        <w:t xml:space="preserve"> E </w:t>
      </w:r>
      <w:proofErr w:type="spellStart"/>
      <w:r>
        <w:t>tusa</w:t>
      </w:r>
      <w:proofErr w:type="spellEnd"/>
      <w:r>
        <w:t xml:space="preserve"> ai ma </w:t>
      </w:r>
      <w:proofErr w:type="spellStart"/>
      <w:r>
        <w:t>lenei</w:t>
      </w:r>
      <w:proofErr w:type="spellEnd"/>
      <w:r>
        <w:t xml:space="preserve"> </w:t>
      </w:r>
      <w:proofErr w:type="spellStart"/>
      <w:r>
        <w:t>manatu</w:t>
      </w:r>
      <w:proofErr w:type="spellEnd"/>
      <w:r>
        <w:t xml:space="preserve">, ma le </w:t>
      </w:r>
      <w:proofErr w:type="spellStart"/>
      <w:r>
        <w:t>manatu</w:t>
      </w:r>
      <w:proofErr w:type="spellEnd"/>
      <w:r>
        <w:t xml:space="preserve"> </w:t>
      </w:r>
      <w:proofErr w:type="spellStart"/>
      <w:r>
        <w:t>faaalia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auai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suesuega</w:t>
      </w:r>
      <w:proofErr w:type="spellEnd"/>
      <w:r>
        <w:t xml:space="preserve">, </w:t>
      </w:r>
      <w:proofErr w:type="spellStart"/>
      <w:r>
        <w:t>ua</w:t>
      </w:r>
      <w:proofErr w:type="spellEnd"/>
      <w:r>
        <w:t xml:space="preserve"> </w:t>
      </w:r>
      <w:proofErr w:type="spellStart"/>
      <w:r>
        <w:t>faia</w:t>
      </w:r>
      <w:proofErr w:type="spellEnd"/>
      <w:r>
        <w:t xml:space="preserve"> ai e le LGBTIQA+ se </w:t>
      </w:r>
      <w:proofErr w:type="spellStart"/>
      <w:r>
        <w:t>Ta'iala</w:t>
      </w:r>
      <w:proofErr w:type="spellEnd"/>
      <w:r>
        <w:t xml:space="preserve"> (o le </w:t>
      </w:r>
      <w:proofErr w:type="spellStart"/>
      <w:r>
        <w:t>Ta'iala</w:t>
      </w:r>
      <w:proofErr w:type="spellEnd"/>
      <w:r>
        <w:t xml:space="preserve">),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faailoa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lu'itau</w:t>
      </w:r>
      <w:proofErr w:type="spellEnd"/>
      <w:r>
        <w:t xml:space="preserve"> ma </w:t>
      </w:r>
      <w:proofErr w:type="spellStart"/>
      <w:r>
        <w:t>faamalosia</w:t>
      </w:r>
      <w:proofErr w:type="spellEnd"/>
      <w:r>
        <w:t xml:space="preserve"> </w:t>
      </w:r>
      <w:proofErr w:type="spellStart"/>
      <w:r>
        <w:t>avanoa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ausia</w:t>
      </w:r>
      <w:proofErr w:type="spellEnd"/>
      <w:r>
        <w:t xml:space="preserve"> e </w:t>
      </w:r>
      <w:proofErr w:type="spellStart"/>
      <w:r>
        <w:t>tagata</w:t>
      </w:r>
      <w:proofErr w:type="spellEnd"/>
      <w:r>
        <w:t xml:space="preserve"> LGBTIQA+ le </w:t>
      </w:r>
      <w:proofErr w:type="spellStart"/>
      <w:r>
        <w:t>i'uga</w:t>
      </w:r>
      <w:proofErr w:type="spellEnd"/>
      <w:r>
        <w:t xml:space="preserve"> </w:t>
      </w:r>
      <w:proofErr w:type="spellStart"/>
      <w:r>
        <w:t>sili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lo </w:t>
      </w:r>
      <w:proofErr w:type="spellStart"/>
      <w:r>
        <w:t>latou</w:t>
      </w:r>
      <w:proofErr w:type="spellEnd"/>
      <w:r>
        <w:t xml:space="preserve"> </w:t>
      </w:r>
      <w:proofErr w:type="spellStart"/>
      <w:r>
        <w:t>fuafuaga</w:t>
      </w:r>
      <w:proofErr w:type="spellEnd"/>
      <w:r>
        <w:t xml:space="preserve"> NDIS. </w:t>
      </w:r>
    </w:p>
    <w:p w14:paraId="59705043" w14:textId="619551EC" w:rsidR="00FE374A" w:rsidRDefault="002323D8" w:rsidP="00D96ED3">
      <w:r>
        <w:t xml:space="preserve">O le </w:t>
      </w:r>
      <w:proofErr w:type="spellStart"/>
      <w:r>
        <w:t>faamoemoe</w:t>
      </w:r>
      <w:proofErr w:type="spellEnd"/>
      <w:r>
        <w:t xml:space="preserve"> ole </w:t>
      </w:r>
      <w:proofErr w:type="spellStart"/>
      <w:r>
        <w:t>Ta'iala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faamautinoa</w:t>
      </w:r>
      <w:proofErr w:type="spellEnd"/>
      <w:r>
        <w:t xml:space="preserve"> le </w:t>
      </w:r>
      <w:proofErr w:type="spellStart"/>
      <w:r>
        <w:t>saogalemū</w:t>
      </w:r>
      <w:proofErr w:type="spellEnd"/>
      <w:r>
        <w:t xml:space="preserve"> </w:t>
      </w:r>
      <w:proofErr w:type="spellStart"/>
      <w:r>
        <w:t>faaleaganuu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auai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ma </w:t>
      </w:r>
      <w:proofErr w:type="spellStart"/>
      <w:r>
        <w:t>ia</w:t>
      </w:r>
      <w:proofErr w:type="spellEnd"/>
      <w:r>
        <w:t xml:space="preserve"> </w:t>
      </w:r>
      <w:proofErr w:type="spellStart"/>
      <w:r>
        <w:t>faia</w:t>
      </w:r>
      <w:proofErr w:type="spellEnd"/>
      <w:r>
        <w:t xml:space="preserve"> se </w:t>
      </w:r>
      <w:proofErr w:type="spellStart"/>
      <w:r>
        <w:t>si'osi'omaga</w:t>
      </w:r>
      <w:proofErr w:type="spellEnd"/>
      <w:r>
        <w:t xml:space="preserve"> e </w:t>
      </w:r>
      <w:proofErr w:type="spellStart"/>
      <w:r>
        <w:t>saogalemū</w:t>
      </w:r>
      <w:proofErr w:type="spellEnd"/>
      <w:r>
        <w:t xml:space="preserve"> ai le </w:t>
      </w:r>
      <w:proofErr w:type="spellStart"/>
      <w:r>
        <w:t>agaga</w:t>
      </w:r>
      <w:proofErr w:type="spellEnd"/>
      <w:r>
        <w:t xml:space="preserve">, </w:t>
      </w:r>
      <w:proofErr w:type="spellStart"/>
      <w:r>
        <w:t>mafaufau</w:t>
      </w:r>
      <w:proofErr w:type="spellEnd"/>
      <w:r>
        <w:t xml:space="preserve">, </w:t>
      </w:r>
      <w:proofErr w:type="spellStart"/>
      <w:r>
        <w:t>agafeso'ota'i</w:t>
      </w:r>
      <w:proofErr w:type="spellEnd"/>
      <w:r>
        <w:t xml:space="preserve"> ma le </w:t>
      </w:r>
      <w:proofErr w:type="spellStart"/>
      <w:r>
        <w:t>tino</w:t>
      </w:r>
      <w:proofErr w:type="spellEnd"/>
      <w:r>
        <w:t>.</w:t>
      </w:r>
      <w:r w:rsidR="00376472">
        <w:t xml:space="preserve"> </w:t>
      </w:r>
      <w:r>
        <w:t xml:space="preserve">O le </w:t>
      </w:r>
      <w:proofErr w:type="spellStart"/>
      <w:r>
        <w:t>saogalemū</w:t>
      </w:r>
      <w:proofErr w:type="spellEnd"/>
      <w:r>
        <w:t xml:space="preserve"> </w:t>
      </w:r>
      <w:proofErr w:type="spellStart"/>
      <w:r>
        <w:t>faaleaganuu</w:t>
      </w:r>
      <w:proofErr w:type="spellEnd"/>
      <w:r>
        <w:t xml:space="preserve"> e </w:t>
      </w:r>
      <w:proofErr w:type="spellStart"/>
      <w:r>
        <w:t>faatatau</w:t>
      </w:r>
      <w:proofErr w:type="spellEnd"/>
      <w:r>
        <w:t xml:space="preserve"> lea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fa'asoaina</w:t>
      </w:r>
      <w:proofErr w:type="spellEnd"/>
      <w:r>
        <w:t xml:space="preserve"> o le </w:t>
      </w:r>
      <w:proofErr w:type="spellStart"/>
      <w:r>
        <w:t>faa'aloalo</w:t>
      </w:r>
      <w:proofErr w:type="spellEnd"/>
      <w:r>
        <w:t xml:space="preserve">, </w:t>
      </w:r>
      <w:proofErr w:type="spellStart"/>
      <w:r>
        <w:t>uiga</w:t>
      </w:r>
      <w:proofErr w:type="spellEnd"/>
      <w:r>
        <w:t xml:space="preserve">, malamalama ma le </w:t>
      </w:r>
      <w:proofErr w:type="spellStart"/>
      <w:r>
        <w:t>poto</w:t>
      </w:r>
      <w:proofErr w:type="spellEnd"/>
      <w:r>
        <w:t xml:space="preserve"> </w:t>
      </w:r>
      <w:proofErr w:type="spellStart"/>
      <w:r>
        <w:t>masani</w:t>
      </w:r>
      <w:proofErr w:type="spellEnd"/>
      <w:r>
        <w:t xml:space="preserve"> </w:t>
      </w:r>
      <w:proofErr w:type="spellStart"/>
      <w:r>
        <w:t>o</w:t>
      </w:r>
      <w:proofErr w:type="spellEnd"/>
      <w:r>
        <w:t xml:space="preserve"> </w:t>
      </w:r>
      <w:proofErr w:type="spellStart"/>
      <w:r>
        <w:t>a'oa'oga</w:t>
      </w:r>
      <w:proofErr w:type="spellEnd"/>
      <w:r>
        <w:t xml:space="preserve"> </w:t>
      </w:r>
      <w:proofErr w:type="spellStart"/>
      <w:r>
        <w:t>faatasi</w:t>
      </w:r>
      <w:proofErr w:type="spellEnd"/>
      <w:r>
        <w:t xml:space="preserve">. </w:t>
      </w:r>
      <w:r>
        <w:rPr>
          <w:rStyle w:val="FootnoteReference"/>
          <w:szCs w:val="22"/>
        </w:rPr>
        <w:footnoteReference w:id="2"/>
      </w:r>
      <w:r>
        <w:t xml:space="preserve"> </w:t>
      </w:r>
    </w:p>
    <w:p w14:paraId="44C3F2C1" w14:textId="5F907DE7" w:rsidR="00FE374A" w:rsidRPr="00376472" w:rsidRDefault="002323D8" w:rsidP="00D96ED3">
      <w:pPr>
        <w:rPr>
          <w:lang w:val="fr-BE"/>
        </w:rPr>
      </w:pPr>
      <w:r w:rsidRPr="00677111">
        <w:t xml:space="preserve">E </w:t>
      </w:r>
      <w:proofErr w:type="spellStart"/>
      <w:r w:rsidRPr="00677111">
        <w:t>taula'i</w:t>
      </w:r>
      <w:proofErr w:type="spellEnd"/>
      <w:r w:rsidRPr="00677111">
        <w:t xml:space="preserve"> le</w:t>
      </w:r>
      <w:r w:rsidR="00376472">
        <w:t xml:space="preserve"> </w:t>
      </w:r>
      <w:proofErr w:type="spellStart"/>
      <w:r w:rsidRPr="00677111">
        <w:t>Ta'iala</w:t>
      </w:r>
      <w:proofErr w:type="spellEnd"/>
      <w:r w:rsidRPr="00677111">
        <w:t xml:space="preserve"> </w:t>
      </w:r>
      <w:proofErr w:type="spellStart"/>
      <w:r w:rsidRPr="00677111">
        <w:t>i</w:t>
      </w:r>
      <w:proofErr w:type="spellEnd"/>
      <w:r w:rsidRPr="00677111">
        <w:t xml:space="preserve"> le </w:t>
      </w:r>
      <w:proofErr w:type="spellStart"/>
      <w:r w:rsidRPr="00677111">
        <w:t>faamautinoaina</w:t>
      </w:r>
      <w:proofErr w:type="spellEnd"/>
      <w:r w:rsidRPr="00677111">
        <w:t xml:space="preserve"> le </w:t>
      </w:r>
      <w:proofErr w:type="spellStart"/>
      <w:r w:rsidRPr="00677111">
        <w:t>avatu</w:t>
      </w:r>
      <w:proofErr w:type="spellEnd"/>
      <w:r w:rsidRPr="00677111">
        <w:t xml:space="preserve"> o le NDIS </w:t>
      </w:r>
      <w:proofErr w:type="spellStart"/>
      <w:r w:rsidRPr="00677111">
        <w:t>i</w:t>
      </w:r>
      <w:proofErr w:type="spellEnd"/>
      <w:r w:rsidRPr="00677111">
        <w:t xml:space="preserve"> se </w:t>
      </w:r>
      <w:proofErr w:type="spellStart"/>
      <w:r w:rsidRPr="00677111">
        <w:t>faiga</w:t>
      </w:r>
      <w:proofErr w:type="spellEnd"/>
      <w:r w:rsidRPr="00677111">
        <w:t xml:space="preserve"> </w:t>
      </w:r>
      <w:proofErr w:type="spellStart"/>
      <w:r w:rsidRPr="00677111">
        <w:t>fa'aaloalo</w:t>
      </w:r>
      <w:proofErr w:type="spellEnd"/>
      <w:r w:rsidRPr="00677111">
        <w:t xml:space="preserve"> ma </w:t>
      </w:r>
      <w:proofErr w:type="spellStart"/>
      <w:r w:rsidRPr="00677111">
        <w:t>amanaiaina</w:t>
      </w:r>
      <w:proofErr w:type="spellEnd"/>
      <w:r w:rsidRPr="00677111">
        <w:t xml:space="preserve"> le </w:t>
      </w:r>
      <w:proofErr w:type="spellStart"/>
      <w:r w:rsidRPr="00677111">
        <w:t>agafeso'ota'i</w:t>
      </w:r>
      <w:proofErr w:type="spellEnd"/>
      <w:r w:rsidRPr="00677111">
        <w:t xml:space="preserve">, </w:t>
      </w:r>
      <w:proofErr w:type="spellStart"/>
      <w:r w:rsidRPr="00677111">
        <w:t>aganuu</w:t>
      </w:r>
      <w:proofErr w:type="spellEnd"/>
      <w:r w:rsidRPr="00677111">
        <w:t xml:space="preserve">, </w:t>
      </w:r>
      <w:proofErr w:type="spellStart"/>
      <w:r w:rsidRPr="00677111">
        <w:t>gagana</w:t>
      </w:r>
      <w:proofErr w:type="spellEnd"/>
      <w:r w:rsidRPr="00677111">
        <w:t xml:space="preserve"> ma le </w:t>
      </w:r>
      <w:proofErr w:type="spellStart"/>
      <w:r w:rsidRPr="00677111">
        <w:t>tino</w:t>
      </w:r>
      <w:proofErr w:type="spellEnd"/>
      <w:r w:rsidRPr="00677111">
        <w:t xml:space="preserve">, </w:t>
      </w:r>
      <w:proofErr w:type="spellStart"/>
      <w:r w:rsidRPr="00677111">
        <w:t>itūpā</w:t>
      </w:r>
      <w:proofErr w:type="spellEnd"/>
      <w:r w:rsidRPr="00677111">
        <w:t xml:space="preserve">, </w:t>
      </w:r>
      <w:proofErr w:type="spellStart"/>
      <w:r w:rsidRPr="00677111">
        <w:t>itūaiga</w:t>
      </w:r>
      <w:proofErr w:type="spellEnd"/>
      <w:r w:rsidRPr="00677111">
        <w:t xml:space="preserve"> ma </w:t>
      </w:r>
      <w:proofErr w:type="spellStart"/>
      <w:r w:rsidRPr="00677111">
        <w:t>mana'oga</w:t>
      </w:r>
      <w:proofErr w:type="spellEnd"/>
      <w:r w:rsidR="00376472">
        <w:t xml:space="preserve"> </w:t>
      </w:r>
      <w:proofErr w:type="spellStart"/>
      <w:r w:rsidRPr="00677111">
        <w:t>fa'alemafutaga</w:t>
      </w:r>
      <w:proofErr w:type="spellEnd"/>
      <w:r w:rsidRPr="00677111">
        <w:t xml:space="preserve"> ma le </w:t>
      </w:r>
      <w:proofErr w:type="spellStart"/>
      <w:r w:rsidRPr="00677111">
        <w:t>malosi'aga</w:t>
      </w:r>
      <w:proofErr w:type="spellEnd"/>
      <w:r w:rsidRPr="00677111">
        <w:t xml:space="preserve"> o </w:t>
      </w:r>
      <w:proofErr w:type="spellStart"/>
      <w:r w:rsidRPr="00677111">
        <w:t>tagata</w:t>
      </w:r>
      <w:proofErr w:type="spellEnd"/>
      <w:r w:rsidRPr="00677111">
        <w:t xml:space="preserve"> </w:t>
      </w:r>
      <w:proofErr w:type="spellStart"/>
      <w:r w:rsidRPr="00677111">
        <w:t>ta'ito'atasi</w:t>
      </w:r>
      <w:proofErr w:type="spellEnd"/>
      <w:r w:rsidRPr="00677111">
        <w:t xml:space="preserve"> o le LGBTIQA+, </w:t>
      </w:r>
      <w:proofErr w:type="spellStart"/>
      <w:r w:rsidRPr="00677111">
        <w:t>ina</w:t>
      </w:r>
      <w:proofErr w:type="spellEnd"/>
      <w:r w:rsidRPr="00677111">
        <w:t xml:space="preserve"> </w:t>
      </w:r>
      <w:proofErr w:type="spellStart"/>
      <w:r w:rsidRPr="00677111">
        <w:t>ia</w:t>
      </w:r>
      <w:proofErr w:type="spellEnd"/>
      <w:r w:rsidRPr="00677111">
        <w:t xml:space="preserve"> </w:t>
      </w:r>
      <w:proofErr w:type="spellStart"/>
      <w:r w:rsidRPr="00677111">
        <w:t>mautinoa</w:t>
      </w:r>
      <w:proofErr w:type="spellEnd"/>
      <w:r w:rsidRPr="00677111">
        <w:t xml:space="preserve"> lo </w:t>
      </w:r>
      <w:proofErr w:type="spellStart"/>
      <w:r w:rsidRPr="00677111">
        <w:t>latou</w:t>
      </w:r>
      <w:proofErr w:type="spellEnd"/>
      <w:r w:rsidRPr="00677111">
        <w:t xml:space="preserve"> </w:t>
      </w:r>
      <w:proofErr w:type="spellStart"/>
      <w:r w:rsidRPr="00677111">
        <w:t>auai</w:t>
      </w:r>
      <w:proofErr w:type="spellEnd"/>
      <w:r w:rsidRPr="00677111">
        <w:t xml:space="preserve"> </w:t>
      </w:r>
      <w:proofErr w:type="spellStart"/>
      <w:r w:rsidRPr="00677111">
        <w:t>atoa</w:t>
      </w:r>
      <w:proofErr w:type="spellEnd"/>
      <w:r w:rsidRPr="00677111">
        <w:t xml:space="preserve"> </w:t>
      </w:r>
      <w:proofErr w:type="spellStart"/>
      <w:r w:rsidRPr="00677111">
        <w:t>i</w:t>
      </w:r>
      <w:proofErr w:type="spellEnd"/>
      <w:r w:rsidRPr="00677111">
        <w:t xml:space="preserve"> le NDIS.</w:t>
      </w:r>
      <w:r w:rsidR="00376472">
        <w:t xml:space="preserve"> </w:t>
      </w: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fetaui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lelei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galuega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faaonapo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nei</w:t>
      </w:r>
      <w:proofErr w:type="spellEnd"/>
      <w:r w:rsidRPr="00376472">
        <w:rPr>
          <w:lang w:val="fr-BE"/>
        </w:rPr>
        <w:t xml:space="preserve"> a </w:t>
      </w:r>
      <w:proofErr w:type="spellStart"/>
      <w:r w:rsidRPr="00376472">
        <w:rPr>
          <w:lang w:val="fr-BE"/>
        </w:rPr>
        <w:t>isi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Taupulega</w:t>
      </w:r>
      <w:proofErr w:type="spellEnd"/>
      <w:r w:rsidRPr="00376472">
        <w:rPr>
          <w:lang w:val="fr-BE"/>
        </w:rPr>
        <w:t xml:space="preserve"> ma le </w:t>
      </w:r>
      <w:proofErr w:type="spellStart"/>
      <w:r w:rsidRPr="00376472">
        <w:rPr>
          <w:lang w:val="fr-BE"/>
        </w:rPr>
        <w:t>Matāgaluega</w:t>
      </w:r>
      <w:proofErr w:type="spellEnd"/>
      <w:r w:rsidRPr="00376472">
        <w:rPr>
          <w:lang w:val="fr-BE"/>
        </w:rPr>
        <w:t xml:space="preserve"> </w:t>
      </w:r>
      <w:proofErr w:type="gramStart"/>
      <w:r w:rsidRPr="00376472">
        <w:rPr>
          <w:lang w:val="fr-BE"/>
        </w:rPr>
        <w:t xml:space="preserve">a le </w:t>
      </w:r>
      <w:proofErr w:type="spellStart"/>
      <w:r w:rsidRPr="00376472">
        <w:rPr>
          <w:lang w:val="fr-BE"/>
        </w:rPr>
        <w:t>Setete</w:t>
      </w:r>
      <w:proofErr w:type="spellEnd"/>
      <w:r w:rsidRPr="00376472">
        <w:rPr>
          <w:lang w:val="fr-BE"/>
        </w:rPr>
        <w:t xml:space="preserve"> a</w:t>
      </w:r>
      <w:proofErr w:type="gramEnd"/>
      <w:r w:rsidRPr="00376472">
        <w:rPr>
          <w:lang w:val="fr-BE"/>
        </w:rPr>
        <w:t xml:space="preserve"> le Malo.</w:t>
      </w:r>
      <w:r w:rsidR="00376472">
        <w:rPr>
          <w:lang w:val="fr-BE"/>
        </w:rPr>
        <w:t xml:space="preserve"> </w:t>
      </w:r>
    </w:p>
    <w:p w14:paraId="2C44BCD7" w14:textId="77777777" w:rsidR="00FE374A" w:rsidRPr="00376472" w:rsidRDefault="002323D8" w:rsidP="00D96ED3">
      <w:pPr>
        <w:rPr>
          <w:rFonts w:eastAsiaTheme="minorHAnsi"/>
          <w:lang w:val="fr-BE" w:eastAsia="en-US"/>
        </w:rPr>
      </w:pPr>
      <w:r w:rsidRPr="00376472">
        <w:rPr>
          <w:rFonts w:eastAsiaTheme="minorHAnsi"/>
          <w:lang w:val="fr-BE" w:eastAsia="en-US"/>
        </w:rPr>
        <w:t xml:space="preserve">O le </w:t>
      </w:r>
      <w:proofErr w:type="spellStart"/>
      <w:r w:rsidRPr="00376472">
        <w:rPr>
          <w:rFonts w:eastAsiaTheme="minorHAnsi"/>
          <w:lang w:val="fr-BE" w:eastAsia="en-US"/>
        </w:rPr>
        <w:t>faavae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malosi</w:t>
      </w:r>
      <w:proofErr w:type="spellEnd"/>
      <w:r w:rsidRPr="00376472">
        <w:rPr>
          <w:rFonts w:eastAsiaTheme="minorHAnsi"/>
          <w:lang w:val="fr-BE" w:eastAsia="en-US"/>
        </w:rPr>
        <w:t xml:space="preserve"> o </w:t>
      </w:r>
      <w:proofErr w:type="spellStart"/>
      <w:r w:rsidRPr="00376472">
        <w:rPr>
          <w:rFonts w:eastAsiaTheme="minorHAnsi"/>
          <w:lang w:val="fr-BE" w:eastAsia="en-US"/>
        </w:rPr>
        <w:t>lenei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ta'iala</w:t>
      </w:r>
      <w:proofErr w:type="spellEnd"/>
      <w:r w:rsidRPr="00376472">
        <w:rPr>
          <w:rFonts w:eastAsiaTheme="minorHAnsi"/>
          <w:lang w:val="fr-BE" w:eastAsia="en-US"/>
        </w:rPr>
        <w:t xml:space="preserve"> o </w:t>
      </w:r>
      <w:proofErr w:type="spellStart"/>
      <w:r w:rsidRPr="00376472">
        <w:rPr>
          <w:rFonts w:eastAsiaTheme="minorHAnsi"/>
          <w:lang w:val="fr-BE" w:eastAsia="en-US"/>
        </w:rPr>
        <w:t>loo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iai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tulaga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faavae</w:t>
      </w:r>
      <w:proofErr w:type="spellEnd"/>
      <w:r w:rsidRPr="00376472">
        <w:rPr>
          <w:rFonts w:eastAsiaTheme="minorHAnsi"/>
          <w:lang w:val="fr-BE" w:eastAsia="en-US"/>
        </w:rPr>
        <w:t xml:space="preserve"> e </w:t>
      </w:r>
      <w:proofErr w:type="spellStart"/>
      <w:r w:rsidRPr="00376472">
        <w:rPr>
          <w:rFonts w:eastAsiaTheme="minorHAnsi"/>
          <w:lang w:val="fr-BE" w:eastAsia="en-US"/>
        </w:rPr>
        <w:t>feso'ota'i</w:t>
      </w:r>
      <w:proofErr w:type="spellEnd"/>
      <w:r w:rsidRPr="00376472">
        <w:rPr>
          <w:rFonts w:eastAsiaTheme="minorHAnsi"/>
          <w:lang w:val="fr-BE" w:eastAsia="en-US"/>
        </w:rPr>
        <w:t xml:space="preserve"> ma le </w:t>
      </w:r>
      <w:proofErr w:type="spellStart"/>
      <w:r w:rsidRPr="00376472">
        <w:rPr>
          <w:rFonts w:eastAsiaTheme="minorHAnsi"/>
          <w:lang w:val="fr-BE" w:eastAsia="en-US"/>
        </w:rPr>
        <w:t>aofia</w:t>
      </w:r>
      <w:proofErr w:type="spellEnd"/>
      <w:r w:rsidRPr="00376472">
        <w:rPr>
          <w:rFonts w:eastAsiaTheme="minorHAnsi"/>
          <w:lang w:val="fr-BE" w:eastAsia="en-US"/>
        </w:rPr>
        <w:t xml:space="preserve"> ai o </w:t>
      </w:r>
      <w:proofErr w:type="spellStart"/>
      <w:r w:rsidRPr="00376472">
        <w:rPr>
          <w:rFonts w:eastAsiaTheme="minorHAnsi"/>
          <w:lang w:val="fr-BE" w:eastAsia="en-US"/>
        </w:rPr>
        <w:t>tagata</w:t>
      </w:r>
      <w:proofErr w:type="spellEnd"/>
      <w:r w:rsidRPr="00376472">
        <w:rPr>
          <w:rFonts w:eastAsiaTheme="minorHAnsi"/>
          <w:lang w:val="fr-BE" w:eastAsia="en-US"/>
        </w:rPr>
        <w:t xml:space="preserve"> ma </w:t>
      </w:r>
      <w:proofErr w:type="spellStart"/>
      <w:r w:rsidRPr="00376472">
        <w:rPr>
          <w:rFonts w:eastAsiaTheme="minorHAnsi"/>
          <w:lang w:val="fr-BE" w:eastAsia="en-US"/>
        </w:rPr>
        <w:t>aiā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tatau</w:t>
      </w:r>
      <w:proofErr w:type="spellEnd"/>
      <w:r w:rsidRPr="00376472">
        <w:rPr>
          <w:rFonts w:eastAsiaTheme="minorHAnsi"/>
          <w:lang w:val="fr-BE" w:eastAsia="en-US"/>
        </w:rPr>
        <w:t xml:space="preserve"> o </w:t>
      </w:r>
      <w:proofErr w:type="spellStart"/>
      <w:r w:rsidRPr="00376472">
        <w:rPr>
          <w:rFonts w:eastAsiaTheme="minorHAnsi"/>
          <w:lang w:val="fr-BE" w:eastAsia="en-US"/>
        </w:rPr>
        <w:t>tagata</w:t>
      </w:r>
      <w:proofErr w:type="spellEnd"/>
      <w:r w:rsidRPr="00376472">
        <w:rPr>
          <w:rFonts w:eastAsiaTheme="minorHAnsi"/>
          <w:lang w:val="fr-BE" w:eastAsia="en-US"/>
        </w:rPr>
        <w:t xml:space="preserve">, o </w:t>
      </w:r>
      <w:proofErr w:type="spellStart"/>
      <w:r w:rsidRPr="00376472">
        <w:rPr>
          <w:rFonts w:eastAsiaTheme="minorHAnsi"/>
          <w:lang w:val="fr-BE" w:eastAsia="en-US"/>
        </w:rPr>
        <w:t>lona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uiga</w:t>
      </w:r>
      <w:proofErr w:type="spellEnd"/>
      <w:r w:rsidRPr="00376472">
        <w:rPr>
          <w:rFonts w:eastAsiaTheme="minorHAnsi"/>
          <w:lang w:val="fr-BE" w:eastAsia="en-US"/>
        </w:rPr>
        <w:t xml:space="preserve"> o sui </w:t>
      </w:r>
      <w:proofErr w:type="spellStart"/>
      <w:r w:rsidRPr="00376472">
        <w:rPr>
          <w:rFonts w:eastAsiaTheme="minorHAnsi"/>
          <w:lang w:val="fr-BE" w:eastAsia="en-US"/>
        </w:rPr>
        <w:t>auai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uma</w:t>
      </w:r>
      <w:proofErr w:type="spellEnd"/>
      <w:r w:rsidRPr="00376472">
        <w:rPr>
          <w:rFonts w:eastAsiaTheme="minorHAnsi"/>
          <w:lang w:val="fr-BE" w:eastAsia="en-US"/>
        </w:rPr>
        <w:t xml:space="preserve"> e </w:t>
      </w:r>
      <w:proofErr w:type="spellStart"/>
      <w:r w:rsidRPr="00376472">
        <w:rPr>
          <w:rFonts w:eastAsiaTheme="minorHAnsi"/>
          <w:lang w:val="fr-BE" w:eastAsia="en-US"/>
        </w:rPr>
        <w:t>tatau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proofErr w:type="gramStart"/>
      <w:r w:rsidRPr="00376472">
        <w:rPr>
          <w:rFonts w:eastAsiaTheme="minorHAnsi"/>
          <w:lang w:val="fr-BE" w:eastAsia="en-US"/>
        </w:rPr>
        <w:t>ona</w:t>
      </w:r>
      <w:proofErr w:type="spellEnd"/>
      <w:r w:rsidRPr="00376472">
        <w:rPr>
          <w:rFonts w:eastAsiaTheme="minorHAnsi"/>
          <w:lang w:val="fr-BE" w:eastAsia="en-US"/>
        </w:rPr>
        <w:t>:</w:t>
      </w:r>
      <w:proofErr w:type="gramEnd"/>
      <w:r w:rsidRPr="00376472">
        <w:rPr>
          <w:rFonts w:eastAsiaTheme="minorHAnsi"/>
          <w:lang w:val="fr-BE" w:eastAsia="en-US"/>
        </w:rPr>
        <w:t xml:space="preserve"> </w:t>
      </w:r>
    </w:p>
    <w:p w14:paraId="640D5F11" w14:textId="77777777" w:rsidR="00FE374A" w:rsidRPr="00376472" w:rsidRDefault="002323D8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r w:rsidRPr="00376472">
        <w:rPr>
          <w:rFonts w:eastAsiaTheme="minorHAnsi"/>
          <w:lang w:val="fr-BE" w:eastAsia="en-US"/>
        </w:rPr>
        <w:t xml:space="preserve">Ia </w:t>
      </w:r>
      <w:proofErr w:type="spellStart"/>
      <w:r w:rsidRPr="00376472">
        <w:rPr>
          <w:rFonts w:eastAsiaTheme="minorHAnsi"/>
          <w:lang w:val="fr-BE" w:eastAsia="en-US"/>
        </w:rPr>
        <w:t>fa'atauaina</w:t>
      </w:r>
      <w:proofErr w:type="spellEnd"/>
      <w:r w:rsidRPr="00376472">
        <w:rPr>
          <w:rFonts w:eastAsiaTheme="minorHAnsi"/>
          <w:lang w:val="fr-BE" w:eastAsia="en-US"/>
        </w:rPr>
        <w:t xml:space="preserve"> i le </w:t>
      </w:r>
      <w:proofErr w:type="spellStart"/>
      <w:r w:rsidRPr="00376472">
        <w:rPr>
          <w:rFonts w:eastAsiaTheme="minorHAnsi"/>
          <w:lang w:val="fr-BE" w:eastAsia="en-US"/>
        </w:rPr>
        <w:t>mamalu</w:t>
      </w:r>
      <w:proofErr w:type="spellEnd"/>
      <w:r w:rsidRPr="00376472">
        <w:rPr>
          <w:rFonts w:eastAsiaTheme="minorHAnsi"/>
          <w:lang w:val="fr-BE" w:eastAsia="en-US"/>
        </w:rPr>
        <w:t xml:space="preserve"> ma le </w:t>
      </w:r>
      <w:proofErr w:type="spellStart"/>
      <w:r w:rsidRPr="00376472">
        <w:rPr>
          <w:rFonts w:eastAsiaTheme="minorHAnsi"/>
          <w:lang w:val="fr-BE" w:eastAsia="en-US"/>
        </w:rPr>
        <w:t>fa'aaloalo</w:t>
      </w:r>
      <w:proofErr w:type="spellEnd"/>
    </w:p>
    <w:p w14:paraId="7004FCA5" w14:textId="77777777" w:rsidR="00FE374A" w:rsidRPr="00376472" w:rsidRDefault="002323D8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r w:rsidRPr="00376472">
        <w:rPr>
          <w:rFonts w:eastAsiaTheme="minorHAnsi"/>
          <w:lang w:val="fr-BE" w:eastAsia="en-US"/>
        </w:rPr>
        <w:t xml:space="preserve">Talia, e </w:t>
      </w:r>
      <w:proofErr w:type="spellStart"/>
      <w:r w:rsidRPr="00376472">
        <w:rPr>
          <w:rFonts w:eastAsiaTheme="minorHAnsi"/>
          <w:lang w:val="fr-BE" w:eastAsia="en-US"/>
        </w:rPr>
        <w:t>aunoa</w:t>
      </w:r>
      <w:proofErr w:type="spellEnd"/>
      <w:r w:rsidRPr="00376472">
        <w:rPr>
          <w:rFonts w:eastAsiaTheme="minorHAnsi"/>
          <w:lang w:val="fr-BE" w:eastAsia="en-US"/>
        </w:rPr>
        <w:t xml:space="preserve"> ma le </w:t>
      </w:r>
      <w:proofErr w:type="spellStart"/>
      <w:r w:rsidRPr="00376472">
        <w:rPr>
          <w:rFonts w:eastAsiaTheme="minorHAnsi"/>
          <w:lang w:val="fr-BE" w:eastAsia="en-US"/>
        </w:rPr>
        <w:t>faamasinoina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po'o</w:t>
      </w:r>
      <w:proofErr w:type="spellEnd"/>
      <w:r w:rsidRPr="00376472">
        <w:rPr>
          <w:rFonts w:eastAsiaTheme="minorHAnsi"/>
          <w:lang w:val="fr-BE" w:eastAsia="en-US"/>
        </w:rPr>
        <w:t xml:space="preserve"> le </w:t>
      </w:r>
      <w:proofErr w:type="spellStart"/>
      <w:r w:rsidRPr="00376472">
        <w:rPr>
          <w:rFonts w:eastAsiaTheme="minorHAnsi"/>
          <w:lang w:val="fr-BE" w:eastAsia="en-US"/>
        </w:rPr>
        <w:t>fefe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ona</w:t>
      </w:r>
      <w:proofErr w:type="spellEnd"/>
      <w:r w:rsidRPr="00376472">
        <w:rPr>
          <w:rFonts w:eastAsiaTheme="minorHAnsi"/>
          <w:lang w:val="fr-BE" w:eastAsia="en-US"/>
        </w:rPr>
        <w:t xml:space="preserve"> o le </w:t>
      </w:r>
      <w:proofErr w:type="spellStart"/>
      <w:r w:rsidRPr="00376472">
        <w:rPr>
          <w:rFonts w:eastAsiaTheme="minorHAnsi"/>
          <w:lang w:val="fr-BE" w:eastAsia="en-US"/>
        </w:rPr>
        <w:t>amio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lē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proofErr w:type="gramStart"/>
      <w:r w:rsidRPr="00376472">
        <w:rPr>
          <w:rFonts w:eastAsiaTheme="minorHAnsi"/>
          <w:lang w:val="fr-BE" w:eastAsia="en-US"/>
        </w:rPr>
        <w:t>fa'aaloalo</w:t>
      </w:r>
      <w:proofErr w:type="spellEnd"/>
      <w:r w:rsidRPr="00376472">
        <w:rPr>
          <w:rFonts w:eastAsiaTheme="minorHAnsi"/>
          <w:lang w:val="fr-BE" w:eastAsia="en-US"/>
        </w:rPr>
        <w:t>;</w:t>
      </w:r>
      <w:proofErr w:type="gramEnd"/>
    </w:p>
    <w:p w14:paraId="0A5D2E3F" w14:textId="77777777" w:rsidR="00FE374A" w:rsidRPr="00376472" w:rsidRDefault="002323D8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proofErr w:type="spellStart"/>
      <w:r w:rsidRPr="00376472">
        <w:rPr>
          <w:rFonts w:eastAsiaTheme="minorHAnsi"/>
          <w:lang w:val="fr-BE" w:eastAsia="en-US"/>
        </w:rPr>
        <w:t>Malamalama</w:t>
      </w:r>
      <w:proofErr w:type="spellEnd"/>
      <w:r w:rsidRPr="00376472">
        <w:rPr>
          <w:rFonts w:eastAsiaTheme="minorHAnsi"/>
          <w:lang w:val="fr-BE" w:eastAsia="en-US"/>
        </w:rPr>
        <w:t xml:space="preserve"> i le </w:t>
      </w:r>
      <w:proofErr w:type="spellStart"/>
      <w:r w:rsidRPr="00376472">
        <w:rPr>
          <w:rFonts w:eastAsiaTheme="minorHAnsi"/>
          <w:lang w:val="fr-BE" w:eastAsia="en-US"/>
        </w:rPr>
        <w:t>tulaga</w:t>
      </w:r>
      <w:proofErr w:type="spellEnd"/>
      <w:r w:rsidRPr="00376472">
        <w:rPr>
          <w:rFonts w:eastAsiaTheme="minorHAnsi"/>
          <w:lang w:val="fr-BE" w:eastAsia="en-US"/>
        </w:rPr>
        <w:t xml:space="preserve"> o le </w:t>
      </w:r>
      <w:proofErr w:type="spellStart"/>
      <w:r w:rsidRPr="00376472">
        <w:rPr>
          <w:rFonts w:eastAsiaTheme="minorHAnsi"/>
          <w:lang w:val="fr-BE" w:eastAsia="en-US"/>
        </w:rPr>
        <w:t>pulea</w:t>
      </w:r>
      <w:proofErr w:type="spellEnd"/>
      <w:r w:rsidRPr="00376472">
        <w:rPr>
          <w:rFonts w:eastAsiaTheme="minorHAnsi"/>
          <w:lang w:val="fr-BE" w:eastAsia="en-US"/>
        </w:rPr>
        <w:t xml:space="preserve"> o </w:t>
      </w:r>
      <w:proofErr w:type="spellStart"/>
      <w:r w:rsidRPr="00376472">
        <w:rPr>
          <w:rFonts w:eastAsiaTheme="minorHAnsi"/>
          <w:lang w:val="fr-BE" w:eastAsia="en-US"/>
        </w:rPr>
        <w:t>latou</w:t>
      </w:r>
      <w:proofErr w:type="spellEnd"/>
      <w:r w:rsidRPr="00376472">
        <w:rPr>
          <w:rFonts w:eastAsiaTheme="minorHAnsi"/>
          <w:lang w:val="fr-BE" w:eastAsia="en-US"/>
        </w:rPr>
        <w:t xml:space="preserve"> lava </w:t>
      </w:r>
      <w:proofErr w:type="spellStart"/>
      <w:r w:rsidRPr="00376472">
        <w:rPr>
          <w:rFonts w:eastAsiaTheme="minorHAnsi"/>
          <w:lang w:val="fr-BE" w:eastAsia="en-US"/>
        </w:rPr>
        <w:t>tino</w:t>
      </w:r>
      <w:proofErr w:type="spellEnd"/>
      <w:r w:rsidRPr="00376472">
        <w:rPr>
          <w:rFonts w:eastAsiaTheme="minorHAnsi"/>
          <w:lang w:val="fr-BE" w:eastAsia="en-US"/>
        </w:rPr>
        <w:t xml:space="preserve"> ma </w:t>
      </w:r>
      <w:proofErr w:type="spellStart"/>
      <w:r w:rsidRPr="00376472">
        <w:rPr>
          <w:rFonts w:eastAsiaTheme="minorHAnsi"/>
          <w:lang w:val="fr-BE" w:eastAsia="en-US"/>
        </w:rPr>
        <w:t>faapefea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ona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faamatalaina</w:t>
      </w:r>
      <w:proofErr w:type="spellEnd"/>
    </w:p>
    <w:p w14:paraId="33C3D45F" w14:textId="133B017C" w:rsidR="00156E6F" w:rsidRPr="00376472" w:rsidRDefault="002323D8" w:rsidP="00FE374A">
      <w:pPr>
        <w:pStyle w:val="ListParagraph"/>
        <w:numPr>
          <w:ilvl w:val="0"/>
          <w:numId w:val="10"/>
        </w:numPr>
        <w:rPr>
          <w:rFonts w:eastAsiaTheme="minorHAnsi"/>
          <w:lang w:val="fr-BE" w:eastAsia="en-US"/>
        </w:rPr>
      </w:pPr>
      <w:proofErr w:type="spellStart"/>
      <w:r w:rsidRPr="00376472">
        <w:rPr>
          <w:rFonts w:eastAsiaTheme="minorHAnsi"/>
          <w:lang w:val="fr-BE" w:eastAsia="en-US"/>
        </w:rPr>
        <w:t>Amanaiaina</w:t>
      </w:r>
      <w:proofErr w:type="spellEnd"/>
      <w:r w:rsidRPr="00376472">
        <w:rPr>
          <w:rFonts w:eastAsiaTheme="minorHAnsi"/>
          <w:lang w:val="fr-BE" w:eastAsia="en-US"/>
        </w:rPr>
        <w:t xml:space="preserve"> mo </w:t>
      </w:r>
      <w:proofErr w:type="spellStart"/>
      <w:r w:rsidRPr="00376472">
        <w:rPr>
          <w:rFonts w:eastAsiaTheme="minorHAnsi"/>
          <w:lang w:val="fr-BE" w:eastAsia="en-US"/>
        </w:rPr>
        <w:t>latou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filifiliga</w:t>
      </w:r>
      <w:proofErr w:type="spellEnd"/>
      <w:r w:rsidRPr="00376472">
        <w:rPr>
          <w:rFonts w:eastAsiaTheme="minorHAnsi"/>
          <w:lang w:val="fr-BE" w:eastAsia="en-US"/>
        </w:rPr>
        <w:t xml:space="preserve">, </w:t>
      </w:r>
      <w:proofErr w:type="spellStart"/>
      <w:r w:rsidRPr="00376472">
        <w:rPr>
          <w:rFonts w:eastAsiaTheme="minorHAnsi"/>
          <w:lang w:val="fr-BE" w:eastAsia="en-US"/>
        </w:rPr>
        <w:t>mana'oga</w:t>
      </w:r>
      <w:proofErr w:type="spellEnd"/>
      <w:r w:rsidRPr="00376472">
        <w:rPr>
          <w:rFonts w:eastAsiaTheme="minorHAnsi"/>
          <w:lang w:val="fr-BE" w:eastAsia="en-US"/>
        </w:rPr>
        <w:t xml:space="preserve"> ma </w:t>
      </w:r>
      <w:proofErr w:type="spellStart"/>
      <w:r w:rsidRPr="00376472">
        <w:rPr>
          <w:rFonts w:eastAsiaTheme="minorHAnsi"/>
          <w:lang w:val="fr-BE" w:eastAsia="en-US"/>
        </w:rPr>
        <w:t>so'otaga</w:t>
      </w:r>
      <w:proofErr w:type="spellEnd"/>
      <w:r w:rsidRPr="00376472">
        <w:rPr>
          <w:rFonts w:eastAsiaTheme="minorHAnsi"/>
          <w:lang w:val="fr-BE" w:eastAsia="en-US"/>
        </w:rPr>
        <w:t xml:space="preserve"> ma </w:t>
      </w:r>
      <w:proofErr w:type="spellStart"/>
      <w:r w:rsidRPr="00376472">
        <w:rPr>
          <w:rFonts w:eastAsiaTheme="minorHAnsi"/>
          <w:lang w:val="fr-BE" w:eastAsia="en-US"/>
        </w:rPr>
        <w:t>aua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ne'i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</w:t>
      </w:r>
      <w:r w:rsidR="00C216FA">
        <w:rPr>
          <w:rFonts w:eastAsiaTheme="minorHAnsi"/>
          <w:lang w:val="fr-BE" w:eastAsia="en-US"/>
        </w:rPr>
        <w:t>a</w:t>
      </w:r>
      <w:r w:rsidRPr="00376472">
        <w:rPr>
          <w:rFonts w:eastAsiaTheme="minorHAnsi"/>
          <w:lang w:val="fr-BE" w:eastAsia="en-US"/>
        </w:rPr>
        <w:t>i</w:t>
      </w:r>
      <w:r w:rsidR="00C216FA">
        <w:rPr>
          <w:rFonts w:eastAsiaTheme="minorHAnsi"/>
          <w:lang w:val="fr-BE" w:eastAsia="en-US"/>
        </w:rPr>
        <w:t>a</w:t>
      </w:r>
      <w:proofErr w:type="spellEnd"/>
      <w:r w:rsidRPr="00376472">
        <w:rPr>
          <w:rFonts w:eastAsiaTheme="minorHAnsi"/>
          <w:lang w:val="fr-BE" w:eastAsia="en-US"/>
        </w:rPr>
        <w:t xml:space="preserve"> ni </w:t>
      </w:r>
      <w:proofErr w:type="spellStart"/>
      <w:r w:rsidRPr="00376472">
        <w:rPr>
          <w:rFonts w:eastAsiaTheme="minorHAnsi"/>
          <w:lang w:val="fr-BE" w:eastAsia="en-US"/>
        </w:rPr>
        <w:t>fesili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fa'atupu</w:t>
      </w:r>
      <w:proofErr w:type="spellEnd"/>
      <w:r w:rsidRPr="00376472">
        <w:rPr>
          <w:rFonts w:eastAsiaTheme="minorHAnsi"/>
          <w:lang w:val="fr-BE" w:eastAsia="en-US"/>
        </w:rPr>
        <w:t xml:space="preserve"> </w:t>
      </w:r>
      <w:proofErr w:type="spellStart"/>
      <w:r w:rsidRPr="00376472">
        <w:rPr>
          <w:rFonts w:eastAsiaTheme="minorHAnsi"/>
          <w:lang w:val="fr-BE" w:eastAsia="en-US"/>
        </w:rPr>
        <w:t>faalavelave</w:t>
      </w:r>
      <w:proofErr w:type="spellEnd"/>
      <w:r w:rsidRPr="00376472">
        <w:rPr>
          <w:rFonts w:eastAsiaTheme="minorHAnsi"/>
          <w:lang w:val="fr-BE" w:eastAsia="en-US"/>
        </w:rPr>
        <w:t>.</w:t>
      </w:r>
    </w:p>
    <w:p w14:paraId="7AB6FDCD" w14:textId="77777777" w:rsidR="007E0CFD" w:rsidRPr="00376472" w:rsidRDefault="002323D8" w:rsidP="007E373B">
      <w:pPr>
        <w:rPr>
          <w:lang w:val="fr-BE"/>
        </w:rPr>
      </w:pP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faailoa</w:t>
      </w:r>
      <w:proofErr w:type="spellEnd"/>
      <w:r w:rsidRPr="00376472">
        <w:rPr>
          <w:lang w:val="fr-BE"/>
        </w:rPr>
        <w:t xml:space="preserve"> e le NDIA ni </w:t>
      </w:r>
      <w:proofErr w:type="spellStart"/>
      <w:r w:rsidRPr="00376472">
        <w:rPr>
          <w:lang w:val="fr-BE"/>
        </w:rPr>
        <w:t>Ta'iala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Faatatau</w:t>
      </w:r>
      <w:proofErr w:type="spellEnd"/>
      <w:r w:rsidRPr="00376472">
        <w:rPr>
          <w:lang w:val="fr-BE"/>
        </w:rPr>
        <w:t xml:space="preserve"> se fa ma ni </w:t>
      </w:r>
      <w:proofErr w:type="spellStart"/>
      <w:r w:rsidRPr="00376472">
        <w:rPr>
          <w:lang w:val="fr-BE"/>
        </w:rPr>
        <w:t>Faatinoga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Faamuamua</w:t>
      </w:r>
      <w:proofErr w:type="spellEnd"/>
      <w:r w:rsidRPr="00376472">
        <w:rPr>
          <w:lang w:val="fr-BE"/>
        </w:rPr>
        <w:t xml:space="preserve"> e 11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faagaioi</w:t>
      </w:r>
      <w:proofErr w:type="spellEnd"/>
      <w:r w:rsidRPr="00376472">
        <w:rPr>
          <w:lang w:val="fr-BE"/>
        </w:rPr>
        <w:t xml:space="preserve"> ai le </w:t>
      </w:r>
      <w:proofErr w:type="spellStart"/>
      <w:r w:rsidRPr="00376472">
        <w:rPr>
          <w:lang w:val="fr-BE"/>
        </w:rPr>
        <w:t>faatinoga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Ta'iala</w:t>
      </w:r>
      <w:proofErr w:type="spellEnd"/>
      <w:r w:rsidRPr="00376472">
        <w:rPr>
          <w:lang w:val="fr-BE"/>
        </w:rPr>
        <w:t xml:space="preserve">. </w:t>
      </w:r>
    </w:p>
    <w:p w14:paraId="593391A4" w14:textId="77777777" w:rsidR="007E373B" w:rsidRPr="00376472" w:rsidRDefault="002323D8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  <w:lang w:val="fr-BE"/>
        </w:rPr>
      </w:pPr>
      <w:r w:rsidRPr="00376472">
        <w:rPr>
          <w:lang w:val="fr-BE"/>
        </w:rPr>
        <w:br w:type="page"/>
      </w:r>
    </w:p>
    <w:p w14:paraId="2A671746" w14:textId="77777777" w:rsidR="000B5AEB" w:rsidRPr="00376472" w:rsidRDefault="002323D8" w:rsidP="00F5612A">
      <w:pPr>
        <w:pStyle w:val="Heading2"/>
        <w:spacing w:before="0"/>
        <w:rPr>
          <w:lang w:val="fr-BE"/>
        </w:rPr>
      </w:pPr>
      <w:bookmarkStart w:id="5" w:name="_Toc256000003"/>
      <w:r w:rsidRPr="00376472">
        <w:rPr>
          <w:lang w:val="fr-BE"/>
        </w:rPr>
        <w:lastRenderedPageBreak/>
        <w:t xml:space="preserve">O le mea na matou </w:t>
      </w:r>
      <w:proofErr w:type="spellStart"/>
      <w:r w:rsidRPr="00376472">
        <w:rPr>
          <w:lang w:val="fr-BE"/>
        </w:rPr>
        <w:t>faalogo</w:t>
      </w:r>
      <w:proofErr w:type="spellEnd"/>
      <w:r w:rsidRPr="00376472">
        <w:rPr>
          <w:lang w:val="fr-BE"/>
        </w:rPr>
        <w:t xml:space="preserve"> ai</w:t>
      </w:r>
      <w:bookmarkEnd w:id="5"/>
    </w:p>
    <w:p w14:paraId="4FF491F9" w14:textId="77777777" w:rsidR="000B5AEB" w:rsidRPr="00376472" w:rsidRDefault="002323D8" w:rsidP="0029516D">
      <w:pPr>
        <w:spacing w:after="120"/>
        <w:rPr>
          <w:rFonts w:eastAsiaTheme="minorHAnsi"/>
          <w:lang w:val="fr-BE"/>
        </w:rPr>
      </w:pPr>
      <w:r w:rsidRPr="00376472">
        <w:rPr>
          <w:rFonts w:eastAsiaTheme="minorHAnsi"/>
          <w:lang w:val="fr-BE"/>
        </w:rPr>
        <w:t xml:space="preserve">O le </w:t>
      </w:r>
      <w:proofErr w:type="spellStart"/>
      <w:r w:rsidRPr="00376472">
        <w:rPr>
          <w:rFonts w:eastAsiaTheme="minorHAnsi"/>
          <w:lang w:val="fr-BE"/>
        </w:rPr>
        <w:t>autū</w:t>
      </w:r>
      <w:proofErr w:type="spellEnd"/>
      <w:r w:rsidRPr="00376472">
        <w:rPr>
          <w:rFonts w:eastAsiaTheme="minorHAnsi"/>
          <w:lang w:val="fr-BE"/>
        </w:rPr>
        <w:t xml:space="preserve"> </w:t>
      </w:r>
      <w:proofErr w:type="spellStart"/>
      <w:r w:rsidRPr="00376472">
        <w:rPr>
          <w:rFonts w:eastAsiaTheme="minorHAnsi"/>
          <w:lang w:val="fr-BE"/>
        </w:rPr>
        <w:t>faifaipea</w:t>
      </w:r>
      <w:proofErr w:type="spellEnd"/>
      <w:r w:rsidRPr="00376472">
        <w:rPr>
          <w:rFonts w:eastAsiaTheme="minorHAnsi"/>
          <w:lang w:val="fr-BE"/>
        </w:rPr>
        <w:t xml:space="preserve"> na matou </w:t>
      </w:r>
      <w:proofErr w:type="spellStart"/>
      <w:r w:rsidRPr="00376472">
        <w:rPr>
          <w:rFonts w:eastAsiaTheme="minorHAnsi"/>
          <w:lang w:val="fr-BE"/>
        </w:rPr>
        <w:t>faalogo</w:t>
      </w:r>
      <w:proofErr w:type="spellEnd"/>
      <w:r w:rsidRPr="00376472">
        <w:rPr>
          <w:rFonts w:eastAsiaTheme="minorHAnsi"/>
          <w:lang w:val="fr-BE"/>
        </w:rPr>
        <w:t xml:space="preserve"> </w:t>
      </w:r>
      <w:proofErr w:type="spellStart"/>
      <w:r w:rsidRPr="00376472">
        <w:rPr>
          <w:rFonts w:eastAsiaTheme="minorHAnsi"/>
          <w:lang w:val="fr-BE"/>
        </w:rPr>
        <w:t>iai</w:t>
      </w:r>
      <w:proofErr w:type="spellEnd"/>
      <w:r w:rsidRPr="00376472">
        <w:rPr>
          <w:rFonts w:eastAsiaTheme="minorHAnsi"/>
          <w:lang w:val="fr-BE"/>
        </w:rPr>
        <w:t xml:space="preserve"> i le </w:t>
      </w:r>
      <w:proofErr w:type="spellStart"/>
      <w:r w:rsidRPr="00376472">
        <w:rPr>
          <w:rFonts w:eastAsiaTheme="minorHAnsi"/>
          <w:lang w:val="fr-BE"/>
        </w:rPr>
        <w:t>taimi</w:t>
      </w:r>
      <w:proofErr w:type="spellEnd"/>
      <w:r w:rsidRPr="00376472">
        <w:rPr>
          <w:rFonts w:eastAsiaTheme="minorHAnsi"/>
          <w:lang w:val="fr-BE"/>
        </w:rPr>
        <w:t xml:space="preserve"> o </w:t>
      </w:r>
      <w:proofErr w:type="spellStart"/>
      <w:r w:rsidRPr="00376472">
        <w:rPr>
          <w:rFonts w:eastAsiaTheme="minorHAnsi"/>
          <w:lang w:val="fr-BE"/>
        </w:rPr>
        <w:t>a'oa'oga</w:t>
      </w:r>
      <w:proofErr w:type="spellEnd"/>
      <w:r w:rsidRPr="00376472">
        <w:rPr>
          <w:rFonts w:eastAsiaTheme="minorHAnsi"/>
          <w:lang w:val="fr-BE"/>
        </w:rPr>
        <w:t xml:space="preserve"> ma </w:t>
      </w:r>
      <w:proofErr w:type="spellStart"/>
      <w:r w:rsidRPr="00376472">
        <w:rPr>
          <w:rFonts w:eastAsiaTheme="minorHAnsi"/>
          <w:lang w:val="fr-BE"/>
        </w:rPr>
        <w:t>fa'atasiga</w:t>
      </w:r>
      <w:proofErr w:type="spellEnd"/>
      <w:r w:rsidRPr="00376472">
        <w:rPr>
          <w:rFonts w:eastAsiaTheme="minorHAnsi"/>
          <w:lang w:val="fr-BE"/>
        </w:rPr>
        <w:t xml:space="preserve"> ma </w:t>
      </w:r>
      <w:proofErr w:type="spellStart"/>
      <w:r w:rsidRPr="00376472">
        <w:rPr>
          <w:rFonts w:eastAsiaTheme="minorHAnsi"/>
          <w:lang w:val="fr-BE"/>
        </w:rPr>
        <w:t>pa'aga</w:t>
      </w:r>
      <w:proofErr w:type="spellEnd"/>
      <w:r w:rsidRPr="00376472">
        <w:rPr>
          <w:rFonts w:eastAsiaTheme="minorHAnsi"/>
          <w:lang w:val="fr-BE"/>
        </w:rPr>
        <w:t xml:space="preserve"> a le LGBTIQA ma sui </w:t>
      </w:r>
      <w:proofErr w:type="spellStart"/>
      <w:r w:rsidRPr="00376472">
        <w:rPr>
          <w:rFonts w:eastAsiaTheme="minorHAnsi"/>
          <w:lang w:val="fr-BE"/>
        </w:rPr>
        <w:t>auai</w:t>
      </w:r>
      <w:proofErr w:type="spellEnd"/>
      <w:r w:rsidRPr="00376472">
        <w:rPr>
          <w:rFonts w:eastAsiaTheme="minorHAnsi"/>
          <w:lang w:val="fr-BE"/>
        </w:rPr>
        <w:t xml:space="preserve"> o </w:t>
      </w:r>
      <w:proofErr w:type="gramStart"/>
      <w:r w:rsidRPr="00376472">
        <w:rPr>
          <w:rFonts w:eastAsiaTheme="minorHAnsi"/>
          <w:lang w:val="fr-BE"/>
        </w:rPr>
        <w:t>le:</w:t>
      </w:r>
      <w:proofErr w:type="gramEnd"/>
      <w:r w:rsidRPr="00376472">
        <w:rPr>
          <w:rFonts w:eastAsiaTheme="minorHAnsi"/>
          <w:lang w:val="fr-BE"/>
        </w:rPr>
        <w:t xml:space="preserve"> </w:t>
      </w:r>
    </w:p>
    <w:p w14:paraId="7490EA7A" w14:textId="77777777" w:rsidR="000B5AEB" w:rsidRPr="00376472" w:rsidRDefault="002323D8" w:rsidP="000B5AEB">
      <w:pPr>
        <w:spacing w:after="120" w:line="240" w:lineRule="auto"/>
        <w:rPr>
          <w:rFonts w:eastAsiaTheme="minorHAnsi" w:cs="Arial"/>
          <w:szCs w:val="22"/>
          <w:lang w:val="fr-BE"/>
        </w:rPr>
      </w:pPr>
      <w:r w:rsidRPr="00376472">
        <w:rPr>
          <w:rFonts w:cs="Arial"/>
          <w:b/>
          <w:color w:val="6B2976"/>
          <w:szCs w:val="22"/>
          <w:lang w:val="fr-BE"/>
        </w:rPr>
        <w:t>"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Aua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e te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talanoa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mai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ia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matou 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pei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matou o se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upu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mata'itusi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.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Talanoa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fa'atatau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i o matou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tino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, o matou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itupā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so'otaga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>."</w:t>
      </w:r>
      <w:r>
        <w:rPr>
          <w:rStyle w:val="FootnoteReference"/>
          <w:rFonts w:cs="Arial"/>
          <w:b/>
          <w:color w:val="6B2976"/>
          <w:szCs w:val="22"/>
        </w:rPr>
        <w:footnoteReference w:id="3"/>
      </w:r>
    </w:p>
    <w:p w14:paraId="76802F2C" w14:textId="77777777" w:rsidR="000B5AEB" w:rsidRPr="00376472" w:rsidRDefault="002323D8" w:rsidP="00D96ED3">
      <w:pPr>
        <w:rPr>
          <w:lang w:val="fr-BE"/>
        </w:rPr>
      </w:pPr>
      <w:r w:rsidRPr="00376472">
        <w:rPr>
          <w:rFonts w:eastAsiaTheme="minorHAnsi"/>
          <w:lang w:val="fr-BE"/>
        </w:rPr>
        <w:t xml:space="preserve">E </w:t>
      </w:r>
      <w:proofErr w:type="spellStart"/>
      <w:r w:rsidRPr="00376472">
        <w:rPr>
          <w:rFonts w:eastAsiaTheme="minorHAnsi"/>
          <w:lang w:val="fr-BE"/>
        </w:rPr>
        <w:t>atagia</w:t>
      </w:r>
      <w:proofErr w:type="spellEnd"/>
      <w:r w:rsidRPr="00376472">
        <w:rPr>
          <w:rFonts w:eastAsiaTheme="minorHAnsi"/>
          <w:lang w:val="fr-BE"/>
        </w:rPr>
        <w:t xml:space="preserve"> mai ai le </w:t>
      </w:r>
      <w:proofErr w:type="spellStart"/>
      <w:r w:rsidRPr="00376472">
        <w:rPr>
          <w:rFonts w:eastAsiaTheme="minorHAnsi"/>
          <w:lang w:val="fr-BE"/>
        </w:rPr>
        <w:t>taua</w:t>
      </w:r>
      <w:proofErr w:type="spellEnd"/>
      <w:r w:rsidRPr="00376472">
        <w:rPr>
          <w:rFonts w:eastAsiaTheme="minorHAnsi"/>
          <w:lang w:val="fr-BE"/>
        </w:rPr>
        <w:t xml:space="preserve"> o le </w:t>
      </w:r>
      <w:proofErr w:type="spellStart"/>
      <w:r w:rsidRPr="00376472">
        <w:rPr>
          <w:rFonts w:eastAsiaTheme="minorHAnsi"/>
          <w:lang w:val="fr-BE"/>
        </w:rPr>
        <w:t>faatino</w:t>
      </w:r>
      <w:proofErr w:type="spellEnd"/>
      <w:r w:rsidRPr="00376472">
        <w:rPr>
          <w:rFonts w:eastAsiaTheme="minorHAnsi"/>
          <w:lang w:val="fr-BE"/>
        </w:rPr>
        <w:t xml:space="preserve"> o se </w:t>
      </w:r>
      <w:proofErr w:type="spellStart"/>
      <w:r w:rsidRPr="00376472">
        <w:rPr>
          <w:rFonts w:eastAsiaTheme="minorHAnsi"/>
          <w:lang w:val="fr-BE"/>
        </w:rPr>
        <w:t>auala</w:t>
      </w:r>
      <w:proofErr w:type="spellEnd"/>
      <w:r w:rsidRPr="00376472">
        <w:rPr>
          <w:rFonts w:eastAsiaTheme="minorHAnsi"/>
          <w:lang w:val="fr-BE"/>
        </w:rPr>
        <w:t xml:space="preserve"> </w:t>
      </w:r>
      <w:proofErr w:type="spellStart"/>
      <w:r w:rsidRPr="00376472">
        <w:rPr>
          <w:rFonts w:eastAsiaTheme="minorHAnsi"/>
          <w:lang w:val="fr-BE"/>
        </w:rPr>
        <w:t>malamalama</w:t>
      </w:r>
      <w:proofErr w:type="spellEnd"/>
      <w:r w:rsidRPr="00376472">
        <w:rPr>
          <w:rFonts w:eastAsiaTheme="minorHAnsi"/>
          <w:lang w:val="fr-BE"/>
        </w:rPr>
        <w:t xml:space="preserve"> </w:t>
      </w:r>
      <w:proofErr w:type="spellStart"/>
      <w:r w:rsidRPr="00376472">
        <w:rPr>
          <w:rFonts w:eastAsiaTheme="minorHAnsi"/>
          <w:lang w:val="fr-BE"/>
        </w:rPr>
        <w:t>pe</w:t>
      </w:r>
      <w:proofErr w:type="spellEnd"/>
      <w:r w:rsidRPr="00376472">
        <w:rPr>
          <w:rFonts w:eastAsiaTheme="minorHAnsi"/>
          <w:lang w:val="fr-BE"/>
        </w:rPr>
        <w:t xml:space="preserve"> a </w:t>
      </w:r>
      <w:proofErr w:type="spellStart"/>
      <w:r w:rsidRPr="00376472">
        <w:rPr>
          <w:rFonts w:eastAsiaTheme="minorHAnsi"/>
          <w:lang w:val="fr-BE"/>
        </w:rPr>
        <w:t>saili</w:t>
      </w:r>
      <w:proofErr w:type="spellEnd"/>
      <w:r w:rsidRPr="00376472">
        <w:rPr>
          <w:rFonts w:eastAsiaTheme="minorHAnsi"/>
          <w:lang w:val="fr-BE"/>
        </w:rPr>
        <w:t xml:space="preserve"> e </w:t>
      </w:r>
      <w:proofErr w:type="spellStart"/>
      <w:r w:rsidRPr="00376472">
        <w:rPr>
          <w:rFonts w:eastAsiaTheme="minorHAnsi"/>
          <w:lang w:val="fr-BE"/>
        </w:rPr>
        <w:t>faaleleia</w:t>
      </w:r>
      <w:proofErr w:type="spellEnd"/>
      <w:r w:rsidRPr="00376472">
        <w:rPr>
          <w:rFonts w:eastAsiaTheme="minorHAnsi"/>
          <w:lang w:val="fr-BE"/>
        </w:rPr>
        <w:t xml:space="preserve"> le </w:t>
      </w:r>
      <w:proofErr w:type="spellStart"/>
      <w:r w:rsidRPr="00376472">
        <w:rPr>
          <w:rFonts w:eastAsiaTheme="minorHAnsi"/>
          <w:lang w:val="fr-BE"/>
        </w:rPr>
        <w:t>iloa</w:t>
      </w:r>
      <w:proofErr w:type="spellEnd"/>
      <w:r w:rsidRPr="00376472">
        <w:rPr>
          <w:rFonts w:eastAsiaTheme="minorHAnsi"/>
          <w:lang w:val="fr-BE"/>
        </w:rPr>
        <w:t xml:space="preserve"> o sui </w:t>
      </w:r>
      <w:proofErr w:type="spellStart"/>
      <w:r w:rsidRPr="00376472">
        <w:rPr>
          <w:rFonts w:eastAsiaTheme="minorHAnsi"/>
          <w:lang w:val="fr-BE"/>
        </w:rPr>
        <w:t>auai</w:t>
      </w:r>
      <w:proofErr w:type="spellEnd"/>
      <w:r w:rsidRPr="00376472">
        <w:rPr>
          <w:rFonts w:eastAsiaTheme="minorHAnsi"/>
          <w:lang w:val="fr-BE"/>
        </w:rPr>
        <w:t xml:space="preserve"> o le LGBTIQA+ ma </w:t>
      </w:r>
      <w:proofErr w:type="spellStart"/>
      <w:r w:rsidRPr="00376472">
        <w:rPr>
          <w:rFonts w:eastAsiaTheme="minorHAnsi"/>
          <w:lang w:val="fr-BE"/>
        </w:rPr>
        <w:t>auala</w:t>
      </w:r>
      <w:proofErr w:type="spellEnd"/>
      <w:r w:rsidRPr="00376472">
        <w:rPr>
          <w:rFonts w:eastAsiaTheme="minorHAnsi"/>
          <w:lang w:val="fr-BE"/>
        </w:rPr>
        <w:t xml:space="preserve"> foi e </w:t>
      </w:r>
      <w:proofErr w:type="spellStart"/>
      <w:r w:rsidRPr="00376472">
        <w:rPr>
          <w:rFonts w:eastAsiaTheme="minorHAnsi"/>
          <w:lang w:val="fr-BE"/>
        </w:rPr>
        <w:t>tuufaatasia</w:t>
      </w:r>
      <w:proofErr w:type="spellEnd"/>
      <w:r w:rsidRPr="00376472">
        <w:rPr>
          <w:rFonts w:eastAsiaTheme="minorHAnsi"/>
          <w:lang w:val="fr-BE"/>
        </w:rPr>
        <w:t xml:space="preserve"> ai e le NDIA </w:t>
      </w:r>
      <w:proofErr w:type="spellStart"/>
      <w:r w:rsidRPr="00376472">
        <w:rPr>
          <w:rFonts w:eastAsiaTheme="minorHAnsi"/>
          <w:lang w:val="fr-BE"/>
        </w:rPr>
        <w:t>lenei</w:t>
      </w:r>
      <w:proofErr w:type="spellEnd"/>
      <w:r w:rsidRPr="00376472">
        <w:rPr>
          <w:rFonts w:eastAsiaTheme="minorHAnsi"/>
          <w:lang w:val="fr-BE"/>
        </w:rPr>
        <w:t xml:space="preserve"> </w:t>
      </w:r>
      <w:proofErr w:type="spellStart"/>
      <w:r w:rsidRPr="00376472">
        <w:rPr>
          <w:rFonts w:eastAsiaTheme="minorHAnsi"/>
          <w:lang w:val="fr-BE"/>
        </w:rPr>
        <w:t>ta'iala</w:t>
      </w:r>
      <w:proofErr w:type="spellEnd"/>
      <w:r w:rsidRPr="00376472">
        <w:rPr>
          <w:rFonts w:eastAsiaTheme="minorHAnsi"/>
          <w:lang w:val="fr-BE"/>
        </w:rPr>
        <w:t xml:space="preserve">. </w:t>
      </w:r>
    </w:p>
    <w:p w14:paraId="2E9E97B5" w14:textId="77777777" w:rsidR="000B5AEB" w:rsidRDefault="002323D8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6" w:name="_Toc256000004"/>
      <w:r>
        <w:rPr>
          <w:sz w:val="28"/>
        </w:rPr>
        <w:t xml:space="preserve">O </w:t>
      </w:r>
      <w:proofErr w:type="spellStart"/>
      <w:r>
        <w:rPr>
          <w:sz w:val="28"/>
        </w:rPr>
        <w:t>matou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tino</w:t>
      </w:r>
      <w:bookmarkEnd w:id="6"/>
      <w:proofErr w:type="spellEnd"/>
    </w:p>
    <w:p w14:paraId="152EC3D0" w14:textId="77777777" w:rsidR="000B5AEB" w:rsidRPr="00376472" w:rsidRDefault="002323D8" w:rsidP="000B5AEB">
      <w:pPr>
        <w:widowControl w:val="0"/>
        <w:autoSpaceDE w:val="0"/>
        <w:autoSpaceDN w:val="0"/>
        <w:adjustRightInd w:val="0"/>
        <w:spacing w:after="120" w:line="264" w:lineRule="auto"/>
        <w:rPr>
          <w:rFonts w:eastAsia="Times New Roman" w:cs="Arial"/>
          <w:szCs w:val="22"/>
          <w:lang w:val="fr-BE"/>
        </w:rPr>
      </w:pPr>
      <w:r w:rsidRPr="00376472">
        <w:rPr>
          <w:rFonts w:cs="Arial"/>
          <w:b/>
          <w:color w:val="6B2976"/>
          <w:szCs w:val="22"/>
          <w:lang w:val="fr-BE"/>
        </w:rPr>
        <w:t xml:space="preserve">"O matou lava 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filifili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i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fa'aaogāina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o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matou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tino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, ma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auala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faamatala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ai." </w:t>
      </w:r>
    </w:p>
    <w:p w14:paraId="3E1AB9DC" w14:textId="6F457A5A" w:rsidR="000B5AEB" w:rsidRPr="00376472" w:rsidRDefault="002323D8" w:rsidP="00D96ED3">
      <w:pPr>
        <w:rPr>
          <w:rFonts w:eastAsia="Times New Roman"/>
          <w:lang w:val="fr-BE"/>
        </w:rPr>
      </w:pPr>
      <w:r w:rsidRPr="00376472">
        <w:rPr>
          <w:rFonts w:eastAsia="Times New Roman"/>
          <w:lang w:val="fr-BE"/>
        </w:rPr>
        <w:t xml:space="preserve">E </w:t>
      </w:r>
      <w:proofErr w:type="spellStart"/>
      <w:r w:rsidRPr="00376472">
        <w:rPr>
          <w:rFonts w:eastAsia="Times New Roman"/>
          <w:lang w:val="fr-BE"/>
        </w:rPr>
        <w:t>talia</w:t>
      </w:r>
      <w:proofErr w:type="spellEnd"/>
      <w:r w:rsidRPr="00376472">
        <w:rPr>
          <w:rFonts w:eastAsia="Times New Roman"/>
          <w:lang w:val="fr-BE"/>
        </w:rPr>
        <w:t xml:space="preserve"> e le NDIA </w:t>
      </w:r>
      <w:proofErr w:type="spellStart"/>
      <w:r w:rsidRPr="00376472">
        <w:rPr>
          <w:rFonts w:eastAsia="Times New Roman"/>
          <w:lang w:val="fr-BE"/>
        </w:rPr>
        <w:t>upu</w:t>
      </w:r>
      <w:proofErr w:type="spellEnd"/>
      <w:r w:rsidR="00376472">
        <w:rPr>
          <w:rFonts w:eastAsia="Times New Roman"/>
          <w:lang w:val="fr-BE"/>
        </w:rPr>
        <w:t xml:space="preserve"> </w:t>
      </w:r>
      <w:proofErr w:type="spellStart"/>
      <w:r w:rsidRPr="00376472">
        <w:rPr>
          <w:rFonts w:eastAsia="Times New Roman"/>
          <w:lang w:val="fr-BE"/>
        </w:rPr>
        <w:t>fa'aaogāina</w:t>
      </w:r>
      <w:proofErr w:type="spellEnd"/>
      <w:r w:rsidRPr="00376472">
        <w:rPr>
          <w:rFonts w:eastAsia="Times New Roman"/>
          <w:lang w:val="fr-BE"/>
        </w:rPr>
        <w:t xml:space="preserve"> e </w:t>
      </w:r>
      <w:proofErr w:type="spellStart"/>
      <w:r w:rsidRPr="00376472">
        <w:rPr>
          <w:rFonts w:eastAsia="Times New Roman"/>
          <w:lang w:val="fr-BE"/>
        </w:rPr>
        <w:t>tagata</w:t>
      </w:r>
      <w:proofErr w:type="spellEnd"/>
      <w:r w:rsidRPr="00376472">
        <w:rPr>
          <w:rFonts w:eastAsia="Times New Roman"/>
          <w:lang w:val="fr-BE"/>
        </w:rPr>
        <w:t xml:space="preserve"> e </w:t>
      </w:r>
      <w:proofErr w:type="spellStart"/>
      <w:r w:rsidRPr="00376472">
        <w:rPr>
          <w:rFonts w:eastAsia="Times New Roman"/>
          <w:lang w:val="fr-BE"/>
        </w:rPr>
        <w:t>fa'amatala</w:t>
      </w:r>
      <w:proofErr w:type="spellEnd"/>
      <w:r w:rsidRPr="00376472">
        <w:rPr>
          <w:rFonts w:eastAsia="Times New Roman"/>
          <w:lang w:val="fr-BE"/>
        </w:rPr>
        <w:t xml:space="preserve"> ai o </w:t>
      </w:r>
      <w:proofErr w:type="spellStart"/>
      <w:r w:rsidRPr="00376472">
        <w:rPr>
          <w:rFonts w:eastAsia="Times New Roman"/>
          <w:lang w:val="fr-BE"/>
        </w:rPr>
        <w:t>latou</w:t>
      </w:r>
      <w:proofErr w:type="spellEnd"/>
      <w:r w:rsidRPr="00376472">
        <w:rPr>
          <w:rFonts w:eastAsia="Times New Roman"/>
          <w:lang w:val="fr-BE"/>
        </w:rPr>
        <w:t xml:space="preserve"> </w:t>
      </w:r>
      <w:proofErr w:type="spellStart"/>
      <w:r w:rsidRPr="00376472">
        <w:rPr>
          <w:rFonts w:eastAsia="Times New Roman"/>
          <w:lang w:val="fr-BE"/>
        </w:rPr>
        <w:t>tino</w:t>
      </w:r>
      <w:proofErr w:type="spellEnd"/>
      <w:r w:rsidRPr="00376472">
        <w:rPr>
          <w:rFonts w:eastAsia="Times New Roman"/>
          <w:lang w:val="fr-BE"/>
        </w:rPr>
        <w:t xml:space="preserve">, o </w:t>
      </w:r>
      <w:proofErr w:type="spellStart"/>
      <w:r w:rsidRPr="00376472">
        <w:rPr>
          <w:rFonts w:eastAsia="Times New Roman"/>
          <w:lang w:val="fr-BE"/>
        </w:rPr>
        <w:t>ituaiga</w:t>
      </w:r>
      <w:proofErr w:type="spellEnd"/>
      <w:r w:rsidRPr="00376472">
        <w:rPr>
          <w:rFonts w:eastAsia="Times New Roman"/>
          <w:lang w:val="fr-BE"/>
        </w:rPr>
        <w:t xml:space="preserve"> </w:t>
      </w:r>
      <w:proofErr w:type="spellStart"/>
      <w:r w:rsidRPr="00376472">
        <w:rPr>
          <w:rFonts w:eastAsia="Times New Roman"/>
          <w:lang w:val="fr-BE"/>
        </w:rPr>
        <w:t>tagata</w:t>
      </w:r>
      <w:proofErr w:type="spellEnd"/>
      <w:r w:rsidRPr="00376472">
        <w:rPr>
          <w:rFonts w:eastAsia="Times New Roman"/>
          <w:lang w:val="fr-BE"/>
        </w:rPr>
        <w:t xml:space="preserve"> e fia </w:t>
      </w:r>
      <w:proofErr w:type="spellStart"/>
      <w:r w:rsidRPr="00376472">
        <w:rPr>
          <w:rFonts w:eastAsia="Times New Roman"/>
          <w:lang w:val="fr-BE"/>
        </w:rPr>
        <w:t>fesua'i</w:t>
      </w:r>
      <w:proofErr w:type="spellEnd"/>
      <w:r w:rsidRPr="00376472">
        <w:rPr>
          <w:rFonts w:eastAsia="Times New Roman"/>
          <w:lang w:val="fr-BE"/>
        </w:rPr>
        <w:t xml:space="preserve"> </w:t>
      </w:r>
      <w:proofErr w:type="spellStart"/>
      <w:r w:rsidRPr="00376472">
        <w:rPr>
          <w:rFonts w:eastAsia="Times New Roman"/>
          <w:lang w:val="fr-BE"/>
        </w:rPr>
        <w:t>iai</w:t>
      </w:r>
      <w:proofErr w:type="spellEnd"/>
      <w:r w:rsidRPr="00376472">
        <w:rPr>
          <w:rFonts w:eastAsia="Times New Roman"/>
          <w:lang w:val="fr-BE"/>
        </w:rPr>
        <w:t xml:space="preserve">, </w:t>
      </w:r>
      <w:proofErr w:type="spellStart"/>
      <w:r w:rsidRPr="00376472">
        <w:rPr>
          <w:rFonts w:eastAsia="Times New Roman"/>
          <w:lang w:val="fr-BE"/>
        </w:rPr>
        <w:t>uiga</w:t>
      </w:r>
      <w:proofErr w:type="spellEnd"/>
      <w:r w:rsidRPr="00376472">
        <w:rPr>
          <w:rFonts w:eastAsia="Times New Roman"/>
          <w:lang w:val="fr-BE"/>
        </w:rPr>
        <w:t xml:space="preserve"> </w:t>
      </w:r>
      <w:r w:rsidR="000514EC">
        <w:rPr>
          <w:rFonts w:eastAsia="Times New Roman"/>
          <w:lang w:val="fr-BE"/>
        </w:rPr>
        <w:t>o</w:t>
      </w:r>
      <w:r w:rsidRPr="00376472">
        <w:rPr>
          <w:rFonts w:eastAsia="Times New Roman"/>
          <w:lang w:val="fr-BE"/>
        </w:rPr>
        <w:t xml:space="preserve"> </w:t>
      </w:r>
      <w:proofErr w:type="spellStart"/>
      <w:r w:rsidRPr="00376472">
        <w:rPr>
          <w:rFonts w:eastAsia="Times New Roman"/>
          <w:lang w:val="fr-BE"/>
        </w:rPr>
        <w:t>feusua'iga</w:t>
      </w:r>
      <w:proofErr w:type="spellEnd"/>
      <w:r w:rsidRPr="00376472">
        <w:rPr>
          <w:rFonts w:eastAsia="Times New Roman"/>
          <w:lang w:val="fr-BE"/>
        </w:rPr>
        <w:t xml:space="preserve"> ma </w:t>
      </w:r>
      <w:proofErr w:type="spellStart"/>
      <w:r w:rsidRPr="00376472">
        <w:rPr>
          <w:rFonts w:eastAsia="Times New Roman"/>
          <w:lang w:val="fr-BE"/>
        </w:rPr>
        <w:t>fa'atusa</w:t>
      </w:r>
      <w:proofErr w:type="spellEnd"/>
      <w:r w:rsidRPr="00376472">
        <w:rPr>
          <w:rFonts w:eastAsia="Times New Roman"/>
          <w:lang w:val="fr-BE"/>
        </w:rPr>
        <w:t xml:space="preserve"> o </w:t>
      </w:r>
      <w:proofErr w:type="spellStart"/>
      <w:r w:rsidRPr="00376472">
        <w:rPr>
          <w:rFonts w:eastAsia="Times New Roman"/>
          <w:lang w:val="fr-BE"/>
        </w:rPr>
        <w:t>itupā</w:t>
      </w:r>
      <w:proofErr w:type="spellEnd"/>
      <w:r w:rsidRPr="00376472">
        <w:rPr>
          <w:rFonts w:eastAsia="Times New Roman"/>
          <w:lang w:val="fr-BE"/>
        </w:rPr>
        <w:t xml:space="preserve"> </w:t>
      </w:r>
    </w:p>
    <w:p w14:paraId="225908B6" w14:textId="77777777" w:rsidR="000B5AEB" w:rsidRDefault="002323D8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7" w:name="_Toc256000005"/>
      <w:proofErr w:type="spellStart"/>
      <w:r>
        <w:rPr>
          <w:sz w:val="28"/>
        </w:rPr>
        <w:t>Matou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itupā</w:t>
      </w:r>
      <w:bookmarkEnd w:id="7"/>
      <w:proofErr w:type="spellEnd"/>
    </w:p>
    <w:p w14:paraId="4CAFF526" w14:textId="453AE866" w:rsidR="000B5AEB" w:rsidRDefault="002323D8" w:rsidP="000B5AEB">
      <w:pPr>
        <w:spacing w:after="120" w:line="240" w:lineRule="auto"/>
        <w:rPr>
          <w:rFonts w:cs="Arial"/>
          <w:color w:val="6B2976"/>
          <w:szCs w:val="22"/>
        </w:rPr>
      </w:pPr>
      <w:r>
        <w:rPr>
          <w:rFonts w:cs="Arial"/>
          <w:b/>
          <w:color w:val="6B2976"/>
          <w:szCs w:val="22"/>
        </w:rPr>
        <w:t xml:space="preserve">E le o </w:t>
      </w:r>
      <w:proofErr w:type="spellStart"/>
      <w:r>
        <w:rPr>
          <w:rFonts w:cs="Arial"/>
          <w:b/>
          <w:color w:val="6B2976"/>
          <w:szCs w:val="22"/>
        </w:rPr>
        <w:t>i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latou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uma</w:t>
      </w:r>
      <w:proofErr w:type="spellEnd"/>
      <w:r>
        <w:rPr>
          <w:rFonts w:cs="Arial"/>
          <w:b/>
          <w:color w:val="6B2976"/>
          <w:szCs w:val="22"/>
        </w:rPr>
        <w:t xml:space="preserve"> e </w:t>
      </w:r>
      <w:proofErr w:type="spellStart"/>
      <w:r>
        <w:rPr>
          <w:rFonts w:cs="Arial"/>
          <w:b/>
          <w:color w:val="6B2976"/>
          <w:szCs w:val="22"/>
        </w:rPr>
        <w:t>ta'u</w:t>
      </w:r>
      <w:proofErr w:type="spellEnd"/>
      <w:r>
        <w:rPr>
          <w:rFonts w:cs="Arial"/>
          <w:b/>
          <w:color w:val="6B2976"/>
          <w:szCs w:val="22"/>
        </w:rPr>
        <w:t xml:space="preserve"> o </w:t>
      </w:r>
      <w:proofErr w:type="spellStart"/>
      <w:r>
        <w:rPr>
          <w:rFonts w:cs="Arial"/>
          <w:b/>
          <w:color w:val="6B2976"/>
          <w:szCs w:val="22"/>
        </w:rPr>
        <w:t>fa'afafine</w:t>
      </w:r>
      <w:proofErr w:type="spellEnd"/>
      <w:r w:rsidR="00376472">
        <w:rPr>
          <w:rFonts w:cs="Arial"/>
          <w:b/>
          <w:color w:val="6B2976"/>
          <w:szCs w:val="22"/>
        </w:rPr>
        <w:t xml:space="preserve"> </w:t>
      </w:r>
      <w:r>
        <w:rPr>
          <w:rFonts w:cs="Arial"/>
          <w:b/>
          <w:color w:val="6B2976"/>
          <w:szCs w:val="22"/>
        </w:rPr>
        <w:t xml:space="preserve">e </w:t>
      </w:r>
      <w:proofErr w:type="spellStart"/>
      <w:r>
        <w:rPr>
          <w:rFonts w:cs="Arial"/>
          <w:b/>
          <w:color w:val="6B2976"/>
          <w:szCs w:val="22"/>
        </w:rPr>
        <w:t>feso'ota'i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atu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i</w:t>
      </w:r>
      <w:proofErr w:type="spellEnd"/>
      <w:r>
        <w:rPr>
          <w:rFonts w:cs="Arial"/>
          <w:b/>
          <w:color w:val="6B2976"/>
          <w:szCs w:val="22"/>
        </w:rPr>
        <w:t xml:space="preserve"> le </w:t>
      </w:r>
      <w:proofErr w:type="spellStart"/>
      <w:r>
        <w:rPr>
          <w:rFonts w:cs="Arial"/>
          <w:b/>
          <w:color w:val="6B2976"/>
          <w:szCs w:val="22"/>
        </w:rPr>
        <w:t>vaega</w:t>
      </w:r>
      <w:proofErr w:type="spellEnd"/>
      <w:r>
        <w:rPr>
          <w:rFonts w:cs="Arial"/>
          <w:b/>
          <w:color w:val="6B2976"/>
          <w:szCs w:val="22"/>
        </w:rPr>
        <w:t xml:space="preserve"> o le LGBTIQA+ </w:t>
      </w:r>
      <w:proofErr w:type="spellStart"/>
      <w:r>
        <w:rPr>
          <w:rFonts w:cs="Arial"/>
          <w:b/>
          <w:color w:val="6B2976"/>
          <w:szCs w:val="22"/>
        </w:rPr>
        <w:t>Ou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te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lē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fa'asino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i</w:t>
      </w:r>
      <w:proofErr w:type="spellEnd"/>
      <w:r>
        <w:rPr>
          <w:rFonts w:cs="Arial"/>
          <w:b/>
          <w:color w:val="6B2976"/>
          <w:szCs w:val="22"/>
        </w:rPr>
        <w:t xml:space="preserve"> se </w:t>
      </w:r>
      <w:proofErr w:type="spellStart"/>
      <w:r>
        <w:rPr>
          <w:rFonts w:cs="Arial"/>
          <w:b/>
          <w:color w:val="6B2976"/>
          <w:szCs w:val="22"/>
        </w:rPr>
        <w:t>itupa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pei</w:t>
      </w:r>
      <w:proofErr w:type="spellEnd"/>
      <w:r>
        <w:rPr>
          <w:rFonts w:cs="Arial"/>
          <w:b/>
          <w:color w:val="6B2976"/>
          <w:szCs w:val="22"/>
        </w:rPr>
        <w:t xml:space="preserve"> o 'alii' </w:t>
      </w:r>
      <w:proofErr w:type="spellStart"/>
      <w:r>
        <w:rPr>
          <w:rFonts w:cs="Arial"/>
          <w:b/>
          <w:color w:val="6B2976"/>
          <w:szCs w:val="22"/>
        </w:rPr>
        <w:t>po'o</w:t>
      </w:r>
      <w:proofErr w:type="spellEnd"/>
      <w:r>
        <w:rPr>
          <w:rFonts w:cs="Arial"/>
          <w:b/>
          <w:color w:val="6B2976"/>
          <w:szCs w:val="22"/>
        </w:rPr>
        <w:t xml:space="preserve"> '</w:t>
      </w:r>
      <w:proofErr w:type="spellStart"/>
      <w:r>
        <w:rPr>
          <w:rFonts w:cs="Arial"/>
          <w:b/>
          <w:color w:val="6B2976"/>
          <w:szCs w:val="22"/>
        </w:rPr>
        <w:t>tama'ita'i</w:t>
      </w:r>
      <w:proofErr w:type="spellEnd"/>
      <w:r>
        <w:rPr>
          <w:rFonts w:cs="Arial"/>
          <w:b/>
          <w:color w:val="6B2976"/>
          <w:szCs w:val="22"/>
        </w:rPr>
        <w:t xml:space="preserve">' - </w:t>
      </w:r>
      <w:proofErr w:type="spellStart"/>
      <w:r>
        <w:rPr>
          <w:rFonts w:cs="Arial"/>
          <w:b/>
          <w:color w:val="6B2976"/>
          <w:szCs w:val="22"/>
        </w:rPr>
        <w:t>fesili</w:t>
      </w:r>
      <w:proofErr w:type="spellEnd"/>
      <w:r w:rsidR="00376472"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mai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po'o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leā</w:t>
      </w:r>
      <w:proofErr w:type="spellEnd"/>
      <w:r>
        <w:rPr>
          <w:rFonts w:cs="Arial"/>
          <w:b/>
          <w:color w:val="6B2976"/>
          <w:szCs w:val="22"/>
        </w:rPr>
        <w:t xml:space="preserve"> le </w:t>
      </w:r>
      <w:proofErr w:type="spellStart"/>
      <w:r>
        <w:rPr>
          <w:rFonts w:cs="Arial"/>
          <w:b/>
          <w:color w:val="6B2976"/>
          <w:szCs w:val="22"/>
        </w:rPr>
        <w:t>ta'u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ou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te</w:t>
      </w:r>
      <w:proofErr w:type="spellEnd"/>
      <w:r>
        <w:rPr>
          <w:rFonts w:cs="Arial"/>
          <w:b/>
          <w:color w:val="6B2976"/>
          <w:szCs w:val="22"/>
        </w:rPr>
        <w:t xml:space="preserve"> </w:t>
      </w:r>
      <w:proofErr w:type="spellStart"/>
      <w:r>
        <w:rPr>
          <w:rFonts w:cs="Arial"/>
          <w:b/>
          <w:color w:val="6B2976"/>
          <w:szCs w:val="22"/>
        </w:rPr>
        <w:t>mana'o</w:t>
      </w:r>
      <w:proofErr w:type="spellEnd"/>
      <w:r>
        <w:rPr>
          <w:rFonts w:cs="Arial"/>
          <w:b/>
          <w:color w:val="6B2976"/>
          <w:szCs w:val="22"/>
        </w:rPr>
        <w:t xml:space="preserve"> ai"</w:t>
      </w:r>
    </w:p>
    <w:p w14:paraId="155C9424" w14:textId="77777777" w:rsidR="000B5AEB" w:rsidRDefault="002323D8" w:rsidP="00D96ED3">
      <w:pPr>
        <w:rPr>
          <w:b/>
          <w:color w:val="6B2976"/>
        </w:rPr>
      </w:pPr>
      <w:r>
        <w:t xml:space="preserve">E </w:t>
      </w:r>
      <w:proofErr w:type="spellStart"/>
      <w:r>
        <w:t>iloa</w:t>
      </w:r>
      <w:proofErr w:type="spellEnd"/>
      <w:r>
        <w:t xml:space="preserve"> e le NDIA </w:t>
      </w:r>
      <w:proofErr w:type="spellStart"/>
      <w:r>
        <w:t>ia</w:t>
      </w:r>
      <w:proofErr w:type="spellEnd"/>
      <w:r>
        <w:t xml:space="preserve"> </w:t>
      </w:r>
      <w:proofErr w:type="spellStart"/>
      <w:r>
        <w:t>auala</w:t>
      </w:r>
      <w:proofErr w:type="spellEnd"/>
      <w:r>
        <w:t xml:space="preserve"> </w:t>
      </w:r>
      <w:proofErr w:type="spellStart"/>
      <w:r>
        <w:t>eseese</w:t>
      </w:r>
      <w:proofErr w:type="spellEnd"/>
      <w:r>
        <w:t xml:space="preserve"> e malamalama ai </w:t>
      </w:r>
      <w:proofErr w:type="spellStart"/>
      <w:r>
        <w:t>tagata</w:t>
      </w:r>
      <w:proofErr w:type="spellEnd"/>
      <w:r>
        <w:t xml:space="preserve">, </w:t>
      </w:r>
      <w:proofErr w:type="spellStart"/>
      <w:r>
        <w:t>fa'amatala</w:t>
      </w:r>
      <w:proofErr w:type="spellEnd"/>
      <w:r>
        <w:t xml:space="preserve"> ai </w:t>
      </w:r>
      <w:proofErr w:type="spellStart"/>
      <w:r>
        <w:t>uiga</w:t>
      </w:r>
      <w:proofErr w:type="spellEnd"/>
      <w:r>
        <w:t xml:space="preserve"> o </w:t>
      </w:r>
      <w:proofErr w:type="spellStart"/>
      <w:r>
        <w:t>itupā</w:t>
      </w:r>
      <w:proofErr w:type="spellEnd"/>
      <w:r>
        <w:t xml:space="preserve"> ma e </w:t>
      </w:r>
      <w:proofErr w:type="spellStart"/>
      <w:r>
        <w:t>iai</w:t>
      </w:r>
      <w:proofErr w:type="spellEnd"/>
      <w:r>
        <w:t xml:space="preserve"> </w:t>
      </w:r>
      <w:proofErr w:type="spellStart"/>
      <w:r>
        <w:t>lona</w:t>
      </w:r>
      <w:proofErr w:type="spellEnd"/>
      <w:r>
        <w:t xml:space="preserve"> </w:t>
      </w:r>
      <w:proofErr w:type="spellStart"/>
      <w:r>
        <w:t>so'otaga</w:t>
      </w:r>
      <w:proofErr w:type="spellEnd"/>
      <w:r>
        <w:t xml:space="preserve"> </w:t>
      </w:r>
      <w:proofErr w:type="spellStart"/>
      <w:r>
        <w:t>loloto</w:t>
      </w:r>
      <w:proofErr w:type="spellEnd"/>
      <w:r>
        <w:t xml:space="preserve"> ma le </w:t>
      </w:r>
      <w:proofErr w:type="spellStart"/>
      <w:r>
        <w:t>soifua</w:t>
      </w:r>
      <w:proofErr w:type="spellEnd"/>
      <w:r>
        <w:t xml:space="preserve"> </w:t>
      </w:r>
      <w:proofErr w:type="spellStart"/>
      <w:r>
        <w:t>maloloina</w:t>
      </w:r>
      <w:proofErr w:type="spellEnd"/>
      <w:r>
        <w:t xml:space="preserve">, </w:t>
      </w:r>
      <w:proofErr w:type="spellStart"/>
      <w:r>
        <w:t>soifua</w:t>
      </w:r>
      <w:proofErr w:type="spellEnd"/>
      <w:r>
        <w:t xml:space="preserve"> </w:t>
      </w:r>
      <w:proofErr w:type="spellStart"/>
      <w:r>
        <w:t>manuia</w:t>
      </w:r>
      <w:proofErr w:type="spellEnd"/>
      <w:r>
        <w:t xml:space="preserve">, </w:t>
      </w:r>
      <w:proofErr w:type="spellStart"/>
      <w:r>
        <w:t>lagona</w:t>
      </w:r>
      <w:proofErr w:type="spellEnd"/>
      <w:r>
        <w:t xml:space="preserve"> </w:t>
      </w:r>
      <w:proofErr w:type="spellStart"/>
      <w:r>
        <w:t>fa'aali</w:t>
      </w:r>
      <w:proofErr w:type="spellEnd"/>
      <w:r>
        <w:t xml:space="preserve">, ma le </w:t>
      </w:r>
      <w:proofErr w:type="spellStart"/>
      <w:r>
        <w:t>faiga</w:t>
      </w:r>
      <w:proofErr w:type="spellEnd"/>
      <w:r>
        <w:t xml:space="preserve"> o le </w:t>
      </w:r>
      <w:proofErr w:type="spellStart"/>
      <w:r>
        <w:t>olaga</w:t>
      </w:r>
      <w:proofErr w:type="spellEnd"/>
      <w:r>
        <w:t xml:space="preserve"> E </w:t>
      </w:r>
      <w:proofErr w:type="spellStart"/>
      <w:r>
        <w:t>manatu</w:t>
      </w:r>
      <w:proofErr w:type="spellEnd"/>
      <w:r>
        <w:t xml:space="preserve"> le NDIA o le </w:t>
      </w:r>
      <w:proofErr w:type="spellStart"/>
      <w:r>
        <w:t>fausaga</w:t>
      </w:r>
      <w:proofErr w:type="spellEnd"/>
      <w:r>
        <w:t xml:space="preserve"> o le </w:t>
      </w:r>
      <w:proofErr w:type="spellStart"/>
      <w:r>
        <w:t>fanautama</w:t>
      </w:r>
      <w:proofErr w:type="spellEnd"/>
      <w:r>
        <w:t xml:space="preserve"> o le </w:t>
      </w:r>
      <w:proofErr w:type="spellStart"/>
      <w:r>
        <w:t>tagata</w:t>
      </w:r>
      <w:proofErr w:type="spellEnd"/>
      <w:r>
        <w:t xml:space="preserve"> e </w:t>
      </w:r>
      <w:proofErr w:type="spellStart"/>
      <w:r>
        <w:t>lē</w:t>
      </w:r>
      <w:proofErr w:type="spellEnd"/>
      <w:r>
        <w:t xml:space="preserve"> </w:t>
      </w:r>
      <w:proofErr w:type="spellStart"/>
      <w:r>
        <w:t>fa'auigaina</w:t>
      </w:r>
      <w:proofErr w:type="spellEnd"/>
      <w:r>
        <w:t xml:space="preserve"> ai le </w:t>
      </w:r>
      <w:proofErr w:type="spellStart"/>
      <w:r>
        <w:t>faasinomaga</w:t>
      </w:r>
      <w:proofErr w:type="spellEnd"/>
      <w:r>
        <w:t xml:space="preserve"> o le </w:t>
      </w:r>
      <w:proofErr w:type="spellStart"/>
      <w:r>
        <w:t>latou</w:t>
      </w:r>
      <w:proofErr w:type="spellEnd"/>
      <w:r>
        <w:t xml:space="preserve"> </w:t>
      </w:r>
      <w:proofErr w:type="spellStart"/>
      <w:r>
        <w:t>itupā</w:t>
      </w:r>
      <w:proofErr w:type="spellEnd"/>
      <w:r>
        <w:t xml:space="preserve">. </w:t>
      </w:r>
    </w:p>
    <w:p w14:paraId="1BABDAAF" w14:textId="77777777" w:rsidR="000B5AEB" w:rsidRDefault="002323D8" w:rsidP="006B433D">
      <w:pPr>
        <w:pStyle w:val="Heading3"/>
        <w:spacing w:before="240" w:after="120" w:line="264" w:lineRule="auto"/>
        <w:ind w:left="0" w:firstLine="0"/>
        <w:rPr>
          <w:color w:val="6A2875"/>
          <w:sz w:val="28"/>
        </w:rPr>
      </w:pPr>
      <w:bookmarkStart w:id="8" w:name="_Toc256000006"/>
      <w:proofErr w:type="spellStart"/>
      <w:r>
        <w:rPr>
          <w:sz w:val="28"/>
        </w:rPr>
        <w:t>Matou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so'otaga</w:t>
      </w:r>
      <w:bookmarkEnd w:id="8"/>
      <w:proofErr w:type="spellEnd"/>
    </w:p>
    <w:p w14:paraId="2AF1287E" w14:textId="77777777" w:rsidR="000B5AEB" w:rsidRPr="00376472" w:rsidRDefault="002323D8" w:rsidP="000B5AEB">
      <w:pPr>
        <w:spacing w:after="120" w:line="240" w:lineRule="auto"/>
        <w:rPr>
          <w:rFonts w:cs="Arial"/>
          <w:color w:val="6B2976"/>
          <w:szCs w:val="22"/>
          <w:lang w:val="fr-BE"/>
        </w:rPr>
      </w:pPr>
      <w:r w:rsidRPr="00376472">
        <w:rPr>
          <w:rFonts w:cs="Arial"/>
          <w:b/>
          <w:color w:val="6B2976"/>
          <w:szCs w:val="22"/>
          <w:lang w:val="fr-BE"/>
        </w:rPr>
        <w:t xml:space="preserve">"I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mafai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ona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tu'uina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ma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ata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la'u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pa'aga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muamua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i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luga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puipui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fale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aunoa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fefe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i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tagata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faigaluega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asiasi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mai i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fale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faamasinoina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a'u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.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Pe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a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lē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mana'omia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ona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popole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i le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siakiina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e le au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faigaluega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o se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mapusaga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color w:val="6B2976"/>
          <w:szCs w:val="22"/>
          <w:lang w:val="fr-BE"/>
        </w:rPr>
        <w:t>lea</w:t>
      </w:r>
      <w:proofErr w:type="spellEnd"/>
      <w:r w:rsidRPr="00376472">
        <w:rPr>
          <w:rFonts w:cs="Arial"/>
          <w:b/>
          <w:color w:val="6B2976"/>
          <w:szCs w:val="22"/>
          <w:lang w:val="fr-BE"/>
        </w:rPr>
        <w:t>."</w:t>
      </w:r>
    </w:p>
    <w:p w14:paraId="00AB371B" w14:textId="7FF276F4" w:rsidR="000B5AEB" w:rsidRPr="00376472" w:rsidRDefault="002323D8" w:rsidP="00D96ED3">
      <w:pPr>
        <w:rPr>
          <w:lang w:val="fr-BE"/>
        </w:rPr>
      </w:pP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fa'amautinoaina</w:t>
      </w:r>
      <w:proofErr w:type="spellEnd"/>
      <w:r w:rsidRPr="00376472">
        <w:rPr>
          <w:lang w:val="fr-BE"/>
        </w:rPr>
        <w:t xml:space="preserve"> e le NDIA le </w:t>
      </w:r>
      <w:proofErr w:type="spellStart"/>
      <w:r w:rsidRPr="00376472">
        <w:rPr>
          <w:lang w:val="fr-BE"/>
        </w:rPr>
        <w:t>so'otaga</w:t>
      </w:r>
      <w:proofErr w:type="spellEnd"/>
      <w:r w:rsidRPr="00376472">
        <w:rPr>
          <w:lang w:val="fr-BE"/>
        </w:rPr>
        <w:t xml:space="preserve"> o i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na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i le NDIS e </w:t>
      </w:r>
      <w:proofErr w:type="spellStart"/>
      <w:r w:rsidRPr="00376472">
        <w:rPr>
          <w:lang w:val="fr-BE"/>
        </w:rPr>
        <w:t>aunoa</w:t>
      </w:r>
      <w:proofErr w:type="spellEnd"/>
      <w:r w:rsidRPr="00376472">
        <w:rPr>
          <w:lang w:val="fr-BE"/>
        </w:rPr>
        <w:t xml:space="preserve"> ma le </w:t>
      </w:r>
      <w:proofErr w:type="spellStart"/>
      <w:r w:rsidRPr="00376472">
        <w:rPr>
          <w:lang w:val="fr-BE"/>
        </w:rPr>
        <w:t>fa'ailoga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po'o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tusitusi</w:t>
      </w:r>
      <w:proofErr w:type="spellEnd"/>
      <w:r w:rsidRPr="00376472">
        <w:rPr>
          <w:lang w:val="fr-BE"/>
        </w:rPr>
        <w:t xml:space="preserve"> lima ma </w:t>
      </w:r>
      <w:proofErr w:type="spellStart"/>
      <w:r w:rsidRPr="00376472">
        <w:rPr>
          <w:lang w:val="fr-BE"/>
        </w:rPr>
        <w:t>fa'ailoa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so'otaga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faalapotopotoga</w:t>
      </w:r>
      <w:proofErr w:type="spellEnd"/>
      <w:r w:rsidRPr="00376472">
        <w:rPr>
          <w:lang w:val="fr-BE"/>
        </w:rPr>
        <w:t xml:space="preserve"> o le LGBTIQA+.</w:t>
      </w:r>
      <w:r w:rsidR="00376472">
        <w:rPr>
          <w:lang w:val="fr-BE"/>
        </w:rPr>
        <w:t xml:space="preserve"> </w:t>
      </w:r>
    </w:p>
    <w:p w14:paraId="436DA54E" w14:textId="77777777" w:rsidR="000B5AEB" w:rsidRDefault="002323D8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9" w:name="_Toc256000007"/>
      <w:proofErr w:type="spellStart"/>
      <w:r>
        <w:rPr>
          <w:sz w:val="28"/>
        </w:rPr>
        <w:t>Lotofa'atasi</w:t>
      </w:r>
      <w:bookmarkEnd w:id="9"/>
      <w:proofErr w:type="spellEnd"/>
      <w:r>
        <w:rPr>
          <w:sz w:val="28"/>
        </w:rPr>
        <w:t xml:space="preserve"> </w:t>
      </w:r>
    </w:p>
    <w:p w14:paraId="606B7867" w14:textId="0113E4CE" w:rsidR="000B5AEB" w:rsidRDefault="002323D8" w:rsidP="00D96ED3">
      <w:r>
        <w:t xml:space="preserve">O le </w:t>
      </w:r>
      <w:proofErr w:type="spellStart"/>
      <w:r>
        <w:t>Lotofa'atasi</w:t>
      </w:r>
      <w:proofErr w:type="spellEnd"/>
      <w:r>
        <w:t xml:space="preserve"> e </w:t>
      </w:r>
      <w:proofErr w:type="spellStart"/>
      <w:r>
        <w:t>faamatalaina</w:t>
      </w:r>
      <w:proofErr w:type="spellEnd"/>
      <w:r>
        <w:t xml:space="preserve"> ai le </w:t>
      </w:r>
      <w:proofErr w:type="spellStart"/>
      <w:r>
        <w:t>vaevaega</w:t>
      </w:r>
      <w:proofErr w:type="spellEnd"/>
      <w:r>
        <w:t xml:space="preserve"> ma </w:t>
      </w:r>
      <w:proofErr w:type="spellStart"/>
      <w:r>
        <w:t>tu'ufaatasi</w:t>
      </w:r>
      <w:proofErr w:type="spellEnd"/>
      <w:r>
        <w:t xml:space="preserve"> o le </w:t>
      </w:r>
      <w:proofErr w:type="spellStart"/>
      <w:r>
        <w:t>eseesega</w:t>
      </w:r>
      <w:proofErr w:type="spellEnd"/>
      <w:r>
        <w:t xml:space="preserve"> o </w:t>
      </w:r>
      <w:proofErr w:type="spellStart"/>
      <w:r>
        <w:t>vaega</w:t>
      </w:r>
      <w:proofErr w:type="spellEnd"/>
      <w:r>
        <w:t xml:space="preserve"> o le </w:t>
      </w:r>
      <w:proofErr w:type="spellStart"/>
      <w:r>
        <w:t>faasinomaga</w:t>
      </w:r>
      <w:proofErr w:type="spellEnd"/>
      <w:r>
        <w:t xml:space="preserve"> o le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po'o</w:t>
      </w:r>
      <w:proofErr w:type="spellEnd"/>
      <w:r>
        <w:t xml:space="preserve"> </w:t>
      </w:r>
      <w:proofErr w:type="spellStart"/>
      <w:r>
        <w:t>tulaga</w:t>
      </w:r>
      <w:proofErr w:type="spellEnd"/>
      <w:r>
        <w:t xml:space="preserve"> e </w:t>
      </w:r>
      <w:proofErr w:type="spellStart"/>
      <w:r>
        <w:t>pei</w:t>
      </w:r>
      <w:proofErr w:type="spellEnd"/>
      <w:r>
        <w:t xml:space="preserve"> o </w:t>
      </w:r>
      <w:proofErr w:type="spellStart"/>
      <w:r>
        <w:t>tausaga</w:t>
      </w:r>
      <w:proofErr w:type="spellEnd"/>
      <w:r>
        <w:t xml:space="preserve">, </w:t>
      </w:r>
      <w:proofErr w:type="spellStart"/>
      <w:r>
        <w:t>tupuaga</w:t>
      </w:r>
      <w:proofErr w:type="spellEnd"/>
      <w:r>
        <w:t xml:space="preserve">, </w:t>
      </w:r>
      <w:proofErr w:type="spellStart"/>
      <w:r>
        <w:t>aganu'u</w:t>
      </w:r>
      <w:proofErr w:type="spellEnd"/>
      <w:r>
        <w:t xml:space="preserve">, </w:t>
      </w:r>
      <w:proofErr w:type="spellStart"/>
      <w:r>
        <w:t>mana'oga</w:t>
      </w:r>
      <w:proofErr w:type="spellEnd"/>
      <w:r>
        <w:t xml:space="preserve"> </w:t>
      </w:r>
      <w:proofErr w:type="spellStart"/>
      <w:r>
        <w:t>faapitoa</w:t>
      </w:r>
      <w:proofErr w:type="spellEnd"/>
      <w:r>
        <w:t xml:space="preserve">, </w:t>
      </w:r>
      <w:proofErr w:type="spellStart"/>
      <w:r>
        <w:t>itupā</w:t>
      </w:r>
      <w:proofErr w:type="spellEnd"/>
      <w:r>
        <w:t xml:space="preserve">, </w:t>
      </w:r>
      <w:proofErr w:type="spellStart"/>
      <w:r>
        <w:t>nofoaga</w:t>
      </w:r>
      <w:proofErr w:type="spellEnd"/>
      <w:r>
        <w:t xml:space="preserve"> </w:t>
      </w:r>
      <w:proofErr w:type="spellStart"/>
      <w:r>
        <w:t>po'o</w:t>
      </w:r>
      <w:proofErr w:type="spellEnd"/>
      <w:r>
        <w:t xml:space="preserve"> </w:t>
      </w:r>
      <w:proofErr w:type="spellStart"/>
      <w:r>
        <w:t>tapuaiga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fa'aatoatoa</w:t>
      </w:r>
      <w:proofErr w:type="spellEnd"/>
      <w:r>
        <w:t xml:space="preserve"> ai le </w:t>
      </w:r>
      <w:proofErr w:type="spellStart"/>
      <w:r>
        <w:t>olaga</w:t>
      </w:r>
      <w:proofErr w:type="spellEnd"/>
      <w:r>
        <w:t xml:space="preserve"> o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ta'ito'</w:t>
      </w:r>
      <w:r w:rsidR="00C216FA">
        <w:t>at</w:t>
      </w:r>
      <w:r>
        <w:t>asi</w:t>
      </w:r>
      <w:proofErr w:type="spellEnd"/>
      <w:r>
        <w:t xml:space="preserve">, e </w:t>
      </w:r>
      <w:proofErr w:type="spellStart"/>
      <w:r>
        <w:t>aofia</w:t>
      </w:r>
      <w:proofErr w:type="spellEnd"/>
      <w:r>
        <w:t xml:space="preserve"> ai le </w:t>
      </w:r>
      <w:proofErr w:type="spellStart"/>
      <w:r>
        <w:t>fa'ailoga</w:t>
      </w:r>
      <w:proofErr w:type="spellEnd"/>
      <w:r>
        <w:t xml:space="preserve"> </w:t>
      </w:r>
      <w:proofErr w:type="spellStart"/>
      <w:r>
        <w:t>lanu</w:t>
      </w:r>
      <w:proofErr w:type="spellEnd"/>
      <w:r>
        <w:rPr>
          <w:rStyle w:val="FootnoteReference"/>
        </w:rPr>
        <w:footnoteReference w:id="4"/>
      </w:r>
      <w:r>
        <w:t xml:space="preserve">. </w:t>
      </w:r>
    </w:p>
    <w:p w14:paraId="15F6EF45" w14:textId="6DC28A43" w:rsidR="000B5AEB" w:rsidRPr="00376472" w:rsidRDefault="002323D8" w:rsidP="00666FA5">
      <w:pPr>
        <w:spacing w:after="0"/>
        <w:rPr>
          <w:lang w:val="fr-BE"/>
        </w:rPr>
      </w:pP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iloa</w:t>
      </w:r>
      <w:proofErr w:type="spellEnd"/>
      <w:r w:rsidRPr="00376472">
        <w:rPr>
          <w:lang w:val="fr-BE"/>
        </w:rPr>
        <w:t xml:space="preserve"> e le NDIA le </w:t>
      </w:r>
      <w:proofErr w:type="spellStart"/>
      <w:r w:rsidRPr="00376472">
        <w:rPr>
          <w:lang w:val="fr-BE"/>
        </w:rPr>
        <w:t>lu'itau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tutasi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feagai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faapitoa</w:t>
      </w:r>
      <w:proofErr w:type="spellEnd"/>
      <w:r w:rsidRPr="00376472">
        <w:rPr>
          <w:lang w:val="fr-BE"/>
        </w:rPr>
        <w:t xml:space="preserve"> LGBTIQA+ mai l</w:t>
      </w:r>
      <w:r w:rsidR="002A3BEF" w:rsidRPr="00376472">
        <w:rPr>
          <w:lang w:val="fr-BE"/>
        </w:rPr>
        <w:t>e</w:t>
      </w:r>
      <w:r w:rsidR="00376472">
        <w:rPr>
          <w:lang w:val="fr-BE"/>
        </w:rPr>
        <w:t xml:space="preserve"> </w:t>
      </w:r>
      <w:proofErr w:type="spellStart"/>
      <w:r w:rsidR="00C216FA">
        <w:rPr>
          <w:lang w:val="fr-BE"/>
        </w:rPr>
        <w:t>Apolosini</w:t>
      </w:r>
      <w:proofErr w:type="spellEnd"/>
      <w:r w:rsidR="00C216FA">
        <w:rPr>
          <w:lang w:val="fr-BE"/>
        </w:rPr>
        <w:t>,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 xml:space="preserve">Torres </w:t>
      </w:r>
      <w:proofErr w:type="spellStart"/>
      <w:r w:rsidRPr="00376472">
        <w:rPr>
          <w:lang w:val="fr-BE"/>
        </w:rPr>
        <w:t>Strait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Islander</w:t>
      </w:r>
      <w:proofErr w:type="spellEnd"/>
      <w:r w:rsidRPr="00376472">
        <w:rPr>
          <w:lang w:val="fr-BE"/>
        </w:rPr>
        <w:t xml:space="preserve"> ma CALD, ma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fa'ailoa</w:t>
      </w:r>
      <w:proofErr w:type="spellEnd"/>
      <w:r w:rsidRPr="00376472">
        <w:rPr>
          <w:lang w:val="fr-BE"/>
        </w:rPr>
        <w:t xml:space="preserve"> mai le </w:t>
      </w:r>
      <w:proofErr w:type="spellStart"/>
      <w:r w:rsidRPr="00376472">
        <w:rPr>
          <w:lang w:val="fr-BE"/>
        </w:rPr>
        <w:t>mana'omia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lagolagosua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faaleaganuu</w:t>
      </w:r>
      <w:proofErr w:type="spellEnd"/>
      <w:r w:rsidRPr="00376472">
        <w:rPr>
          <w:lang w:val="fr-BE"/>
        </w:rPr>
        <w:t xml:space="preserve"> ma le </w:t>
      </w:r>
      <w:proofErr w:type="spellStart"/>
      <w:r w:rsidRPr="00376472">
        <w:rPr>
          <w:lang w:val="fr-BE"/>
        </w:rPr>
        <w:t>saogalemū</w:t>
      </w:r>
      <w:proofErr w:type="spellEnd"/>
      <w:r w:rsidRPr="00376472">
        <w:rPr>
          <w:lang w:val="fr-BE"/>
        </w:rPr>
        <w:t>.</w:t>
      </w:r>
    </w:p>
    <w:p w14:paraId="3D45FA77" w14:textId="77777777" w:rsidR="007E0CFD" w:rsidRPr="00376472" w:rsidRDefault="007E0CFD" w:rsidP="003B5C47">
      <w:pPr>
        <w:spacing w:after="0"/>
        <w:rPr>
          <w:lang w:val="fr-BE"/>
        </w:rPr>
      </w:pPr>
    </w:p>
    <w:p w14:paraId="40A67D40" w14:textId="77777777" w:rsidR="000B5AEB" w:rsidRPr="00376472" w:rsidRDefault="002323D8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</w:pPr>
      <w:bookmarkStart w:id="10" w:name="_Toc256000008"/>
      <w:bookmarkStart w:id="11" w:name="_Toc37231587"/>
      <w:proofErr w:type="gram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O a ni</w:t>
      </w:r>
      <w:proofErr w:type="gramEnd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 xml:space="preserve"> mea </w:t>
      </w:r>
      <w:proofErr w:type="spell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ua</w:t>
      </w:r>
      <w:proofErr w:type="spellEnd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 xml:space="preserve"> matou </w:t>
      </w:r>
      <w:proofErr w:type="spell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faia</w:t>
      </w:r>
      <w:proofErr w:type="spellEnd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 xml:space="preserve"> e </w:t>
      </w:r>
      <w:proofErr w:type="spell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oo</w:t>
      </w:r>
      <w:proofErr w:type="spellEnd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 xml:space="preserve"> mai i </w:t>
      </w:r>
      <w:proofErr w:type="spell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lenei</w:t>
      </w:r>
      <w:proofErr w:type="spellEnd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 xml:space="preserve"> </w:t>
      </w:r>
      <w:proofErr w:type="spellStart"/>
      <w:r w:rsidRPr="00376472">
        <w:rPr>
          <w:rStyle w:val="FGHeadingChar"/>
          <w:rFonts w:cstheme="majorBidi"/>
          <w:b/>
          <w:bCs/>
          <w:color w:val="6B2976"/>
          <w:sz w:val="44"/>
          <w:szCs w:val="26"/>
          <w:lang w:val="fr-BE"/>
        </w:rPr>
        <w:t>taimi</w:t>
      </w:r>
      <w:bookmarkEnd w:id="10"/>
      <w:bookmarkEnd w:id="11"/>
      <w:proofErr w:type="spellEnd"/>
    </w:p>
    <w:p w14:paraId="4E1FC7CE" w14:textId="7A4C1048" w:rsidR="000B5AEB" w:rsidRPr="00376472" w:rsidRDefault="002323D8" w:rsidP="007E0CFD">
      <w:pPr>
        <w:rPr>
          <w:lang w:val="fr-BE"/>
        </w:rPr>
      </w:pP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tele</w:t>
      </w:r>
      <w:proofErr w:type="spellEnd"/>
      <w:r w:rsidRPr="00376472">
        <w:rPr>
          <w:lang w:val="fr-BE"/>
        </w:rPr>
        <w:t xml:space="preserve"> ni </w:t>
      </w:r>
      <w:proofErr w:type="spellStart"/>
      <w:r w:rsidRPr="00376472">
        <w:rPr>
          <w:lang w:val="fr-BE"/>
        </w:rPr>
        <w:t>gaioiga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alualu</w:t>
      </w:r>
      <w:proofErr w:type="spellEnd"/>
      <w:r w:rsidRPr="00376472">
        <w:rPr>
          <w:lang w:val="fr-BE"/>
        </w:rPr>
        <w:t xml:space="preserve"> ai i </w:t>
      </w:r>
      <w:proofErr w:type="spellStart"/>
      <w:r w:rsidRPr="00376472">
        <w:rPr>
          <w:lang w:val="fr-BE"/>
        </w:rPr>
        <w:t>luma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poto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o sui o le LGBTIQA+ ma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aafiaga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taua</w:t>
      </w:r>
      <w:proofErr w:type="spellEnd"/>
      <w:r w:rsidRPr="00376472">
        <w:rPr>
          <w:lang w:val="fr-BE"/>
        </w:rPr>
        <w:t xml:space="preserve">. O </w:t>
      </w:r>
      <w:proofErr w:type="gramStart"/>
      <w:r w:rsidRPr="00376472">
        <w:rPr>
          <w:lang w:val="fr-BE"/>
        </w:rPr>
        <w:t>le a</w:t>
      </w:r>
      <w:proofErr w:type="gramEnd"/>
      <w:r w:rsidRPr="00376472">
        <w:rPr>
          <w:lang w:val="fr-BE"/>
        </w:rPr>
        <w:t xml:space="preserve"> fau le matou </w:t>
      </w:r>
      <w:proofErr w:type="spellStart"/>
      <w:r w:rsidRPr="00376472">
        <w:rPr>
          <w:lang w:val="fr-BE"/>
        </w:rPr>
        <w:t>Ta'iala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luga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nei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fa'avae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faamautinoa</w:t>
      </w:r>
      <w:proofErr w:type="spellEnd"/>
      <w:r w:rsidRPr="00376472">
        <w:rPr>
          <w:lang w:val="fr-BE"/>
        </w:rPr>
        <w:t xml:space="preserve"> ai ni </w:t>
      </w:r>
      <w:proofErr w:type="spellStart"/>
      <w:r w:rsidRPr="00376472">
        <w:rPr>
          <w:lang w:val="fr-BE"/>
        </w:rPr>
        <w:t>i'uga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sili</w:t>
      </w:r>
      <w:proofErr w:type="spellEnd"/>
      <w:r w:rsidRPr="00376472">
        <w:rPr>
          <w:lang w:val="fr-BE"/>
        </w:rPr>
        <w:t xml:space="preserve"> mo sui o le LGBTIQA+ ma </w:t>
      </w:r>
      <w:proofErr w:type="spellStart"/>
      <w:r w:rsidR="00C216FA" w:rsidRPr="00C216FA">
        <w:rPr>
          <w:lang w:val="fr-BE"/>
        </w:rPr>
        <w:t>faalapotopotoga</w:t>
      </w:r>
      <w:proofErr w:type="spellEnd"/>
      <w:r w:rsidRPr="00376472">
        <w:rPr>
          <w:lang w:val="fr-BE"/>
        </w:rPr>
        <w:t>.</w:t>
      </w:r>
    </w:p>
    <w:p w14:paraId="34411595" w14:textId="77777777" w:rsidR="001665A1" w:rsidRPr="00267A9C" w:rsidRDefault="002323D8" w:rsidP="001665A1">
      <w:pPr>
        <w:pStyle w:val="TableDescription"/>
      </w:pPr>
      <w:r w:rsidRPr="00267A9C">
        <w:t>Laulau 1</w:t>
      </w:r>
    </w:p>
    <w:tbl>
      <w:tblPr>
        <w:tblStyle w:val="LightShading-Accent4"/>
        <w:tblW w:w="0" w:type="auto"/>
        <w:tblBorders>
          <w:top w:val="single" w:sz="8" w:space="0" w:color="6A2875" w:themeColor="background2"/>
          <w:bottom w:val="single" w:sz="8" w:space="0" w:color="6A2875" w:themeColor="background2"/>
        </w:tblBorders>
        <w:tblLook w:val="04A0" w:firstRow="1" w:lastRow="0" w:firstColumn="1" w:lastColumn="0" w:noHBand="0" w:noVBand="1"/>
        <w:tblDescription w:val="This is a table of actions the NDIA have already undertaken to improve the experience of LGBTIQA+ participants."/>
      </w:tblPr>
      <w:tblGrid>
        <w:gridCol w:w="3229"/>
        <w:gridCol w:w="5702"/>
      </w:tblGrid>
      <w:tr w:rsidR="00EF15A5" w14:paraId="5E275670" w14:textId="77777777" w:rsidTr="00EF1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FE5D69C" w14:textId="77777777" w:rsidR="000C35AD" w:rsidRPr="00077AD7" w:rsidRDefault="002323D8" w:rsidP="00F00933">
            <w:pPr>
              <w:rPr>
                <w:szCs w:val="22"/>
                <w:lang w:val="en-AU"/>
              </w:rPr>
            </w:pPr>
            <w:bookmarkStart w:id="12" w:name="ColumnTitle_1"/>
            <w:bookmarkEnd w:id="12"/>
            <w:proofErr w:type="spellStart"/>
            <w:r>
              <w:rPr>
                <w:szCs w:val="22"/>
              </w:rPr>
              <w:t>Gaioiga</w:t>
            </w:r>
            <w:proofErr w:type="spellEnd"/>
          </w:p>
        </w:tc>
        <w:tc>
          <w:tcPr>
            <w:tcW w:w="5702" w:type="dxa"/>
          </w:tcPr>
          <w:p w14:paraId="6F670492" w14:textId="77777777" w:rsidR="000C35AD" w:rsidRPr="00077AD7" w:rsidRDefault="002323D8" w:rsidP="00F009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proofErr w:type="spellStart"/>
            <w:r>
              <w:rPr>
                <w:szCs w:val="22"/>
              </w:rPr>
              <w:t>I'uga</w:t>
            </w:r>
            <w:proofErr w:type="spellEnd"/>
          </w:p>
        </w:tc>
      </w:tr>
      <w:tr w:rsidR="00EF15A5" w:rsidRPr="000514EC" w14:paraId="55D69E6C" w14:textId="77777777" w:rsidTr="00EF1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262BFB34" w14:textId="77777777" w:rsidR="000C35AD" w:rsidRPr="00376472" w:rsidRDefault="002323D8" w:rsidP="00F00933">
            <w:pPr>
              <w:rPr>
                <w:szCs w:val="22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A'oga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LGBTIQA+ i tu ma aga</w:t>
            </w:r>
          </w:p>
        </w:tc>
        <w:tc>
          <w:tcPr>
            <w:tcW w:w="5702" w:type="dxa"/>
          </w:tcPr>
          <w:p w14:paraId="0050BEAE" w14:textId="3D62F00A" w:rsidR="000C35AD" w:rsidRPr="00376472" w:rsidRDefault="002323D8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376472">
              <w:rPr>
                <w:lang w:val="fr-BE"/>
              </w:rPr>
              <w:t xml:space="preserve">I le 2019, na </w:t>
            </w:r>
            <w:proofErr w:type="spellStart"/>
            <w:r w:rsidRPr="00376472">
              <w:rPr>
                <w:lang w:val="fr-BE"/>
              </w:rPr>
              <w:t>tatalaina</w:t>
            </w:r>
            <w:proofErr w:type="spellEnd"/>
            <w:r w:rsidRPr="00376472">
              <w:rPr>
                <w:lang w:val="fr-BE"/>
              </w:rPr>
              <w:t xml:space="preserve"> ai e le </w:t>
            </w:r>
            <w:proofErr w:type="spellStart"/>
            <w:r w:rsidRPr="00376472">
              <w:rPr>
                <w:lang w:val="fr-BE"/>
              </w:rPr>
              <w:t>fa'alapotopotoga</w:t>
            </w:r>
            <w:proofErr w:type="spellEnd"/>
            <w:r w:rsidRPr="00376472">
              <w:rPr>
                <w:lang w:val="fr-BE"/>
              </w:rPr>
              <w:t xml:space="preserve"> se </w:t>
            </w:r>
            <w:proofErr w:type="spellStart"/>
            <w:r w:rsidRPr="00376472">
              <w:rPr>
                <w:lang w:val="fr-BE"/>
              </w:rPr>
              <w:t>ta'iala</w:t>
            </w:r>
            <w:proofErr w:type="spellEnd"/>
            <w:r w:rsidRPr="00376472">
              <w:rPr>
                <w:lang w:val="fr-BE"/>
              </w:rPr>
              <w:t xml:space="preserve"> mo Tu ma Aga </w:t>
            </w:r>
            <w:proofErr w:type="spellStart"/>
            <w:r w:rsidRPr="00376472">
              <w:rPr>
                <w:lang w:val="fr-BE"/>
              </w:rPr>
              <w:t>Fa'amanatuina</w:t>
            </w:r>
            <w:proofErr w:type="spellEnd"/>
            <w:r w:rsidRPr="00376472">
              <w:rPr>
                <w:lang w:val="fr-BE"/>
              </w:rPr>
              <w:t xml:space="preserve"> ai </w:t>
            </w:r>
            <w:proofErr w:type="spellStart"/>
            <w:r w:rsidRPr="00376472">
              <w:rPr>
                <w:lang w:val="fr-BE"/>
              </w:rPr>
              <w:t>Vaega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proofErr w:type="gramStart"/>
            <w:r w:rsidRPr="00376472">
              <w:rPr>
                <w:lang w:val="fr-BE"/>
              </w:rPr>
              <w:t>Eseese</w:t>
            </w:r>
            <w:proofErr w:type="spellEnd"/>
            <w:r w:rsidRPr="00376472">
              <w:rPr>
                <w:lang w:val="fr-BE"/>
              </w:rPr>
              <w:t>:</w:t>
            </w:r>
            <w:proofErr w:type="gram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Aofia</w:t>
            </w:r>
            <w:proofErr w:type="spellEnd"/>
            <w:r w:rsidRPr="00376472">
              <w:rPr>
                <w:lang w:val="fr-BE"/>
              </w:rPr>
              <w:t xml:space="preserve"> ai le LGBTIQA+ E </w:t>
            </w:r>
            <w:proofErr w:type="spellStart"/>
            <w:r w:rsidRPr="00376472">
              <w:rPr>
                <w:lang w:val="fr-BE"/>
              </w:rPr>
              <w:t>o'o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atu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ia</w:t>
            </w:r>
            <w:proofErr w:type="spellEnd"/>
            <w:r w:rsidRPr="00376472">
              <w:rPr>
                <w:lang w:val="fr-BE"/>
              </w:rPr>
              <w:t xml:space="preserve"> Mati 2020, e 6975 le au </w:t>
            </w:r>
            <w:proofErr w:type="spellStart"/>
            <w:r w:rsidRPr="00376472">
              <w:rPr>
                <w:lang w:val="fr-BE"/>
              </w:rPr>
              <w:t>faigaluega</w:t>
            </w:r>
            <w:proofErr w:type="spellEnd"/>
            <w:r w:rsidR="00C216FA">
              <w:rPr>
                <w:lang w:val="fr-BE"/>
              </w:rPr>
              <w:t xml:space="preserve"> NDIA</w:t>
            </w:r>
            <w:r w:rsidRPr="00376472">
              <w:rPr>
                <w:lang w:val="fr-BE"/>
              </w:rPr>
              <w:t xml:space="preserve"> ma </w:t>
            </w:r>
            <w:proofErr w:type="spellStart"/>
            <w:r w:rsidRPr="00376472">
              <w:rPr>
                <w:lang w:val="fr-BE"/>
              </w:rPr>
              <w:t>pa'aga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ua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māe'a</w:t>
            </w:r>
            <w:proofErr w:type="spellEnd"/>
            <w:r w:rsidRPr="00376472">
              <w:rPr>
                <w:lang w:val="fr-BE"/>
              </w:rPr>
              <w:t xml:space="preserve"> le </w:t>
            </w:r>
            <w:proofErr w:type="spellStart"/>
            <w:r w:rsidRPr="00376472">
              <w:rPr>
                <w:lang w:val="fr-BE"/>
              </w:rPr>
              <w:t>a'oa'oga</w:t>
            </w:r>
            <w:proofErr w:type="spellEnd"/>
            <w:r w:rsidRPr="00376472">
              <w:rPr>
                <w:lang w:val="fr-BE"/>
              </w:rPr>
              <w:t xml:space="preserve">. O </w:t>
            </w:r>
            <w:proofErr w:type="spellStart"/>
            <w:r w:rsidRPr="00376472">
              <w:rPr>
                <w:lang w:val="fr-BE"/>
              </w:rPr>
              <w:t>lo'o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atia'e</w:t>
            </w:r>
            <w:proofErr w:type="spellEnd"/>
            <w:r w:rsidRPr="00376472">
              <w:rPr>
                <w:lang w:val="fr-BE"/>
              </w:rPr>
              <w:t xml:space="preserve"> se </w:t>
            </w:r>
            <w:proofErr w:type="spellStart"/>
            <w:r w:rsidRPr="00376472">
              <w:rPr>
                <w:lang w:val="fr-BE"/>
              </w:rPr>
              <w:t>seminar</w:t>
            </w:r>
            <w:proofErr w:type="spellEnd"/>
            <w:r w:rsidRPr="00376472">
              <w:rPr>
                <w:lang w:val="fr-BE"/>
              </w:rPr>
              <w:t xml:space="preserve"> i </w:t>
            </w:r>
            <w:proofErr w:type="spellStart"/>
            <w:r w:rsidRPr="00376472">
              <w:rPr>
                <w:lang w:val="fr-BE"/>
              </w:rPr>
              <w:t>luga</w:t>
            </w:r>
            <w:proofErr w:type="spellEnd"/>
            <w:r w:rsidRPr="00376472">
              <w:rPr>
                <w:lang w:val="fr-BE"/>
              </w:rPr>
              <w:t xml:space="preserve"> o le </w:t>
            </w:r>
            <w:proofErr w:type="spellStart"/>
            <w:r w:rsidRPr="00376472">
              <w:rPr>
                <w:lang w:val="fr-BE"/>
              </w:rPr>
              <w:t>initaneti</w:t>
            </w:r>
            <w:proofErr w:type="spellEnd"/>
            <w:r w:rsidRPr="00376472">
              <w:rPr>
                <w:lang w:val="fr-BE"/>
              </w:rPr>
              <w:t xml:space="preserve"> mo le au </w:t>
            </w:r>
            <w:proofErr w:type="spellStart"/>
            <w:r w:rsidRPr="00376472">
              <w:rPr>
                <w:lang w:val="fr-BE"/>
              </w:rPr>
              <w:t>faigaluega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tautua</w:t>
            </w:r>
            <w:proofErr w:type="spellEnd"/>
            <w:r w:rsidRPr="00376472">
              <w:rPr>
                <w:lang w:val="fr-BE"/>
              </w:rPr>
              <w:t xml:space="preserve"> e </w:t>
            </w:r>
            <w:proofErr w:type="spellStart"/>
            <w:r w:rsidRPr="00376472">
              <w:rPr>
                <w:lang w:val="fr-BE"/>
              </w:rPr>
              <w:t>taula'i</w:t>
            </w:r>
            <w:proofErr w:type="spellEnd"/>
            <w:r w:rsidRPr="00376472">
              <w:rPr>
                <w:lang w:val="fr-BE"/>
              </w:rPr>
              <w:t xml:space="preserve"> i le </w:t>
            </w:r>
            <w:proofErr w:type="spellStart"/>
            <w:r w:rsidRPr="00376472">
              <w:rPr>
                <w:lang w:val="fr-BE"/>
              </w:rPr>
              <w:t>a'afia</w:t>
            </w:r>
            <w:proofErr w:type="spellEnd"/>
            <w:r w:rsidRPr="00376472">
              <w:rPr>
                <w:lang w:val="fr-BE"/>
              </w:rPr>
              <w:t xml:space="preserve"> ai o le LGBTIQA+ i </w:t>
            </w:r>
            <w:proofErr w:type="spellStart"/>
            <w:r w:rsidRPr="00376472">
              <w:rPr>
                <w:lang w:val="fr-BE"/>
              </w:rPr>
              <w:t>fale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faigaluega</w:t>
            </w:r>
            <w:proofErr w:type="spellEnd"/>
            <w:r w:rsidRPr="00376472">
              <w:rPr>
                <w:lang w:val="fr-BE"/>
              </w:rPr>
              <w:t xml:space="preserve"> </w:t>
            </w:r>
          </w:p>
          <w:p w14:paraId="34AFC2F2" w14:textId="3E6836D3" w:rsidR="000C35AD" w:rsidRPr="00376472" w:rsidRDefault="002323D8" w:rsidP="000C35AD">
            <w:pPr>
              <w:pStyle w:val="table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fr-BE"/>
              </w:rPr>
            </w:pPr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O le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si'itia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i le </w:t>
            </w:r>
            <w:proofErr w:type="spellStart"/>
            <w:r w:rsidR="00C216FA" w:rsidRPr="00C216FA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fa’amalieina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o sui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auai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fua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aga'i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i'uga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na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maua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mai 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su'esu'ega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,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aofa</w:t>
            </w:r>
            <w:r w:rsidR="00C216FA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’</w:t>
            </w:r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o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fa'aseā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ma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talosaga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le'i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fuafuaina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mo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iloiloga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gram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( e</w:t>
            </w:r>
            <w:proofErr w:type="gram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le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aofia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ai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suiga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tulaga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)</w:t>
            </w:r>
          </w:p>
        </w:tc>
      </w:tr>
      <w:tr w:rsidR="00EF15A5" w:rsidRPr="000514EC" w14:paraId="435BE11C" w14:textId="77777777" w:rsidTr="00EF15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25887BAA" w14:textId="77777777" w:rsidR="000C35AD" w:rsidRPr="00376472" w:rsidRDefault="002323D8" w:rsidP="00F00933">
            <w:pPr>
              <w:rPr>
                <w:szCs w:val="22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Mataitūina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manatu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amatamea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</w:t>
            </w:r>
            <w:proofErr w:type="spellStart"/>
            <w:r w:rsidRPr="00376472">
              <w:rPr>
                <w:rFonts w:cstheme="minorHAnsi"/>
                <w:lang w:val="fr-BE"/>
              </w:rPr>
              <w:t>fa'atasiga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</w:t>
            </w:r>
            <w:proofErr w:type="spellStart"/>
            <w:r w:rsidRPr="00376472">
              <w:rPr>
                <w:rFonts w:cstheme="minorHAnsi"/>
                <w:lang w:val="fr-BE"/>
              </w:rPr>
              <w:t>fa'alapotopotoga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NDIA</w:t>
            </w:r>
          </w:p>
        </w:tc>
        <w:tc>
          <w:tcPr>
            <w:tcW w:w="5702" w:type="dxa"/>
          </w:tcPr>
          <w:p w14:paraId="7FFCE7D8" w14:textId="77777777" w:rsidR="000C35AD" w:rsidRPr="00376472" w:rsidRDefault="002323D8" w:rsidP="000C35AD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BE"/>
              </w:rPr>
            </w:pPr>
            <w:proofErr w:type="spellStart"/>
            <w:r w:rsidRPr="00376472">
              <w:rPr>
                <w:lang w:val="fr-BE"/>
              </w:rPr>
              <w:t>Talu</w:t>
            </w:r>
            <w:proofErr w:type="spellEnd"/>
            <w:r w:rsidRPr="00376472">
              <w:rPr>
                <w:lang w:val="fr-BE"/>
              </w:rPr>
              <w:t xml:space="preserve"> mai </w:t>
            </w:r>
            <w:proofErr w:type="spellStart"/>
            <w:r w:rsidRPr="00376472">
              <w:rPr>
                <w:lang w:val="fr-BE"/>
              </w:rPr>
              <w:t>Oketopa</w:t>
            </w:r>
            <w:proofErr w:type="spellEnd"/>
            <w:r w:rsidRPr="00376472">
              <w:rPr>
                <w:lang w:val="fr-BE"/>
              </w:rPr>
              <w:t xml:space="preserve"> 2019, na </w:t>
            </w:r>
            <w:proofErr w:type="spellStart"/>
            <w:r w:rsidRPr="00376472">
              <w:rPr>
                <w:lang w:val="fr-BE"/>
              </w:rPr>
              <w:t>taula'i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ia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vaega</w:t>
            </w:r>
            <w:proofErr w:type="spellEnd"/>
            <w:r w:rsidRPr="00376472">
              <w:rPr>
                <w:lang w:val="fr-BE"/>
              </w:rPr>
              <w:t xml:space="preserve"> e </w:t>
            </w:r>
            <w:proofErr w:type="spellStart"/>
            <w:r w:rsidRPr="00376472">
              <w:rPr>
                <w:lang w:val="fr-BE"/>
              </w:rPr>
              <w:t>gafa</w:t>
            </w:r>
            <w:proofErr w:type="spellEnd"/>
            <w:r w:rsidRPr="00376472">
              <w:rPr>
                <w:lang w:val="fr-BE"/>
              </w:rPr>
              <w:t xml:space="preserve"> ma le </w:t>
            </w:r>
            <w:proofErr w:type="spellStart"/>
            <w:r w:rsidRPr="00376472">
              <w:rPr>
                <w:lang w:val="fr-BE"/>
              </w:rPr>
              <w:t>lautele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ia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mautinoa</w:t>
            </w:r>
            <w:proofErr w:type="spellEnd"/>
            <w:r w:rsidRPr="00376472">
              <w:rPr>
                <w:lang w:val="fr-BE"/>
              </w:rPr>
              <w:t xml:space="preserve"> le </w:t>
            </w:r>
            <w:proofErr w:type="spellStart"/>
            <w:r w:rsidRPr="00376472">
              <w:rPr>
                <w:lang w:val="fr-BE"/>
              </w:rPr>
              <w:t>nofouta</w:t>
            </w:r>
            <w:proofErr w:type="spellEnd"/>
            <w:r w:rsidRPr="00376472">
              <w:rPr>
                <w:lang w:val="fr-BE"/>
              </w:rPr>
              <w:t xml:space="preserve"> o le LGBTIQA+ ma </w:t>
            </w:r>
            <w:proofErr w:type="spellStart"/>
            <w:r w:rsidRPr="00376472">
              <w:rPr>
                <w:lang w:val="fr-BE"/>
              </w:rPr>
              <w:t>lagona</w:t>
            </w:r>
            <w:proofErr w:type="spellEnd"/>
            <w:r w:rsidRPr="00376472">
              <w:rPr>
                <w:lang w:val="fr-BE"/>
              </w:rPr>
              <w:t xml:space="preserve"> le </w:t>
            </w:r>
            <w:proofErr w:type="spellStart"/>
            <w:r w:rsidRPr="00376472">
              <w:rPr>
                <w:lang w:val="fr-BE"/>
              </w:rPr>
              <w:t>saogālemu</w:t>
            </w:r>
            <w:proofErr w:type="spellEnd"/>
            <w:r w:rsidRPr="00376472">
              <w:rPr>
                <w:lang w:val="fr-BE"/>
              </w:rPr>
              <w:t xml:space="preserve"> e </w:t>
            </w:r>
            <w:proofErr w:type="spellStart"/>
            <w:r w:rsidRPr="00376472">
              <w:rPr>
                <w:lang w:val="fr-BE"/>
              </w:rPr>
              <w:t>fa'aoga</w:t>
            </w:r>
            <w:proofErr w:type="spellEnd"/>
            <w:r w:rsidRPr="00376472">
              <w:rPr>
                <w:lang w:val="fr-BE"/>
              </w:rPr>
              <w:t xml:space="preserve"> le NDIS Na </w:t>
            </w:r>
            <w:proofErr w:type="spellStart"/>
            <w:r w:rsidRPr="00376472">
              <w:rPr>
                <w:lang w:val="fr-BE"/>
              </w:rPr>
              <w:t>aofia</w:t>
            </w:r>
            <w:proofErr w:type="spellEnd"/>
            <w:r w:rsidRPr="00376472">
              <w:rPr>
                <w:lang w:val="fr-BE"/>
              </w:rPr>
              <w:t xml:space="preserve"> ai le </w:t>
            </w:r>
            <w:proofErr w:type="spellStart"/>
            <w:r w:rsidRPr="00376472">
              <w:rPr>
                <w:lang w:val="fr-BE"/>
              </w:rPr>
              <w:t>fa'avaeina</w:t>
            </w:r>
            <w:proofErr w:type="spellEnd"/>
            <w:r w:rsidRPr="00376472">
              <w:rPr>
                <w:lang w:val="fr-BE"/>
              </w:rPr>
              <w:t xml:space="preserve"> ma le </w:t>
            </w:r>
            <w:proofErr w:type="spellStart"/>
            <w:r w:rsidRPr="00376472">
              <w:rPr>
                <w:lang w:val="fr-BE"/>
              </w:rPr>
              <w:t>fa'amautūina</w:t>
            </w:r>
            <w:proofErr w:type="spellEnd"/>
            <w:r w:rsidRPr="00376472">
              <w:rPr>
                <w:lang w:val="fr-BE"/>
              </w:rPr>
              <w:t xml:space="preserve"> o </w:t>
            </w:r>
            <w:proofErr w:type="spellStart"/>
            <w:r w:rsidRPr="00376472">
              <w:rPr>
                <w:lang w:val="fr-BE"/>
              </w:rPr>
              <w:t>so'otaga</w:t>
            </w:r>
            <w:proofErr w:type="spellEnd"/>
            <w:r w:rsidRPr="00376472">
              <w:rPr>
                <w:lang w:val="fr-BE"/>
              </w:rPr>
              <w:t xml:space="preserve"> ma </w:t>
            </w:r>
            <w:proofErr w:type="spellStart"/>
            <w:r w:rsidRPr="00376472">
              <w:rPr>
                <w:lang w:val="fr-BE"/>
              </w:rPr>
              <w:t>pa'aga</w:t>
            </w:r>
            <w:proofErr w:type="spellEnd"/>
            <w:r w:rsidRPr="00376472">
              <w:rPr>
                <w:lang w:val="fr-BE"/>
              </w:rPr>
              <w:t xml:space="preserve"> i le LGBTIQA+, o </w:t>
            </w:r>
            <w:proofErr w:type="spellStart"/>
            <w:r w:rsidRPr="00376472">
              <w:rPr>
                <w:lang w:val="fr-BE"/>
              </w:rPr>
              <w:t>lauga</w:t>
            </w:r>
            <w:proofErr w:type="spellEnd"/>
            <w:r w:rsidRPr="00376472">
              <w:rPr>
                <w:lang w:val="fr-BE"/>
              </w:rPr>
              <w:t xml:space="preserve">, </w:t>
            </w:r>
            <w:proofErr w:type="spellStart"/>
            <w:r w:rsidRPr="00376472">
              <w:rPr>
                <w:lang w:val="fr-BE"/>
              </w:rPr>
              <w:t>fonotaga</w:t>
            </w:r>
            <w:proofErr w:type="spellEnd"/>
            <w:r w:rsidRPr="00376472">
              <w:rPr>
                <w:lang w:val="fr-BE"/>
              </w:rPr>
              <w:t xml:space="preserve"> ma </w:t>
            </w:r>
            <w:proofErr w:type="spellStart"/>
            <w:r w:rsidRPr="00376472">
              <w:rPr>
                <w:lang w:val="fr-BE"/>
              </w:rPr>
              <w:t>auai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atu</w:t>
            </w:r>
            <w:proofErr w:type="spellEnd"/>
            <w:r w:rsidRPr="00376472">
              <w:rPr>
                <w:lang w:val="fr-BE"/>
              </w:rPr>
              <w:t xml:space="preserve"> i </w:t>
            </w:r>
            <w:proofErr w:type="spellStart"/>
            <w:r w:rsidRPr="00376472">
              <w:rPr>
                <w:lang w:val="fr-BE"/>
              </w:rPr>
              <w:t>fa'atasiga</w:t>
            </w:r>
            <w:proofErr w:type="spellEnd"/>
            <w:r w:rsidRPr="00376472">
              <w:rPr>
                <w:lang w:val="fr-BE"/>
              </w:rPr>
              <w:t xml:space="preserve"> </w:t>
            </w:r>
            <w:proofErr w:type="spellStart"/>
            <w:r w:rsidRPr="00376472">
              <w:rPr>
                <w:lang w:val="fr-BE"/>
              </w:rPr>
              <w:t>to'atele</w:t>
            </w:r>
            <w:proofErr w:type="spellEnd"/>
          </w:p>
          <w:p w14:paraId="2457476D" w14:textId="77777777" w:rsidR="000C35AD" w:rsidRPr="00376472" w:rsidRDefault="002323D8" w:rsidP="000C35AD">
            <w:pPr>
              <w:pStyle w:val="table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val="fr-BE"/>
              </w:rPr>
            </w:pPr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O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aogā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o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nei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fa'atasiga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to'atele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fua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i le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tele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o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fa'atasiga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auai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atu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iai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le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fa'alapotopotoga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fa'apea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autū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faia'e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ma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faiga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eseese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mai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pa'aga</w:t>
            </w:r>
            <w:proofErr w:type="spellEnd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 xml:space="preserve"> </w:t>
            </w:r>
            <w:proofErr w:type="spellStart"/>
            <w:r w:rsidRPr="00376472">
              <w:rPr>
                <w:rFonts w:eastAsiaTheme="minorEastAsia" w:cstheme="minorBidi"/>
                <w:spacing w:val="0"/>
                <w:sz w:val="22"/>
                <w:szCs w:val="24"/>
                <w:lang w:val="fr-BE" w:eastAsia="ja-JP"/>
              </w:rPr>
              <w:t>autū</w:t>
            </w:r>
            <w:proofErr w:type="spellEnd"/>
          </w:p>
        </w:tc>
      </w:tr>
      <w:tr w:rsidR="00EF15A5" w:rsidRPr="000514EC" w14:paraId="5613C8FA" w14:textId="77777777" w:rsidTr="00EF1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6D7D813" w14:textId="77777777" w:rsidR="000C35AD" w:rsidRPr="00376472" w:rsidRDefault="002323D8" w:rsidP="00F00933">
            <w:pPr>
              <w:rPr>
                <w:szCs w:val="22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Fa'amatalaga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, </w:t>
            </w:r>
            <w:proofErr w:type="spellStart"/>
            <w:r w:rsidRPr="00376472">
              <w:rPr>
                <w:rFonts w:cstheme="minorHAnsi"/>
                <w:lang w:val="fr-BE"/>
              </w:rPr>
              <w:t>So'otaga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, ma le </w:t>
            </w:r>
            <w:proofErr w:type="spellStart"/>
            <w:r w:rsidRPr="00376472">
              <w:rPr>
                <w:rFonts w:cstheme="minorHAnsi"/>
                <w:lang w:val="fr-BE"/>
              </w:rPr>
              <w:t>Atina'eina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Tulaga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(ILC)</w:t>
            </w:r>
          </w:p>
        </w:tc>
        <w:tc>
          <w:tcPr>
            <w:tcW w:w="5702" w:type="dxa"/>
          </w:tcPr>
          <w:p w14:paraId="11890FC5" w14:textId="77777777" w:rsidR="000C35AD" w:rsidRPr="00376472" w:rsidRDefault="002323D8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376472">
              <w:rPr>
                <w:rFonts w:cstheme="minorHAnsi"/>
                <w:lang w:val="fr-BE"/>
              </w:rPr>
              <w:t xml:space="preserve">I le </w:t>
            </w:r>
            <w:proofErr w:type="spellStart"/>
            <w:r w:rsidRPr="00376472">
              <w:rPr>
                <w:rFonts w:cstheme="minorHAnsi"/>
                <w:lang w:val="fr-BE"/>
              </w:rPr>
              <w:t>foa'i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aupito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lata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mai a le ILC, e 10 </w:t>
            </w:r>
            <w:proofErr w:type="spellStart"/>
            <w:r w:rsidRPr="00376472">
              <w:rPr>
                <w:rFonts w:cstheme="minorHAnsi"/>
                <w:lang w:val="fr-BE"/>
              </w:rPr>
              <w:t>fa'alapotopotoga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na </w:t>
            </w:r>
            <w:proofErr w:type="spellStart"/>
            <w:r w:rsidRPr="00376472">
              <w:rPr>
                <w:rFonts w:cstheme="minorHAnsi"/>
                <w:lang w:val="fr-BE"/>
              </w:rPr>
              <w:t>maua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</w:t>
            </w:r>
            <w:proofErr w:type="spellStart"/>
            <w:r w:rsidRPr="00376472">
              <w:rPr>
                <w:rFonts w:cstheme="minorHAnsi"/>
                <w:lang w:val="fr-BE"/>
              </w:rPr>
              <w:t>latou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fesoasoani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tau </w:t>
            </w:r>
            <w:proofErr w:type="spellStart"/>
            <w:r w:rsidRPr="00376472">
              <w:rPr>
                <w:rFonts w:cstheme="minorHAnsi"/>
                <w:lang w:val="fr-BE"/>
              </w:rPr>
              <w:t>tupe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mo </w:t>
            </w:r>
            <w:proofErr w:type="spellStart"/>
            <w:r w:rsidRPr="00376472">
              <w:rPr>
                <w:rFonts w:cstheme="minorHAnsi"/>
                <w:lang w:val="fr-BE"/>
              </w:rPr>
              <w:t>manatu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fou e </w:t>
            </w:r>
            <w:proofErr w:type="spellStart"/>
            <w:r w:rsidRPr="00376472">
              <w:rPr>
                <w:rFonts w:cstheme="minorHAnsi"/>
                <w:lang w:val="fr-BE"/>
              </w:rPr>
              <w:t>fa'atatau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fa'apitoa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mo </w:t>
            </w:r>
            <w:proofErr w:type="spellStart"/>
            <w:r w:rsidRPr="00376472">
              <w:rPr>
                <w:rFonts w:cstheme="minorHAnsi"/>
                <w:lang w:val="fr-BE"/>
              </w:rPr>
              <w:t>tagata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iai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mana'oga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fa'apitoa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mai le LGBTIQA+, e </w:t>
            </w:r>
            <w:proofErr w:type="spellStart"/>
            <w:r w:rsidRPr="00376472">
              <w:rPr>
                <w:rFonts w:cstheme="minorHAnsi"/>
                <w:lang w:val="fr-BE"/>
              </w:rPr>
              <w:t>aofia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gramStart"/>
            <w:r w:rsidRPr="00376472">
              <w:rPr>
                <w:rFonts w:cstheme="minorHAnsi"/>
                <w:lang w:val="fr-BE"/>
              </w:rPr>
              <w:t>ai:</w:t>
            </w:r>
            <w:proofErr w:type="gramEnd"/>
          </w:p>
          <w:p w14:paraId="522EBB40" w14:textId="77777777" w:rsidR="000C35AD" w:rsidRPr="00376472" w:rsidRDefault="002323D8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Aofia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ai </w:t>
            </w:r>
            <w:proofErr w:type="spellStart"/>
            <w:r w:rsidRPr="00376472">
              <w:rPr>
                <w:rFonts w:cstheme="minorHAnsi"/>
                <w:lang w:val="fr-BE"/>
              </w:rPr>
              <w:t>Melepone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- o </w:t>
            </w:r>
            <w:proofErr w:type="spellStart"/>
            <w:r w:rsidRPr="00376472">
              <w:rPr>
                <w:rFonts w:cstheme="minorHAnsi"/>
                <w:lang w:val="fr-BE"/>
              </w:rPr>
              <w:t>lo'o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atia'eina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fa'amatalaga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lagolago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ai le </w:t>
            </w:r>
            <w:proofErr w:type="spellStart"/>
            <w:r w:rsidRPr="00376472">
              <w:rPr>
                <w:rFonts w:cstheme="minorHAnsi"/>
                <w:lang w:val="fr-BE"/>
              </w:rPr>
              <w:t>aofia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ma le </w:t>
            </w:r>
            <w:proofErr w:type="spellStart"/>
            <w:r w:rsidRPr="00376472">
              <w:rPr>
                <w:rFonts w:cstheme="minorHAnsi"/>
                <w:lang w:val="fr-BE"/>
              </w:rPr>
              <w:t>feso'ota'i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tagata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LGBTIQA+ i </w:t>
            </w:r>
            <w:proofErr w:type="spellStart"/>
            <w:r w:rsidRPr="00376472">
              <w:rPr>
                <w:rFonts w:cstheme="minorHAnsi"/>
                <w:lang w:val="fr-BE"/>
              </w:rPr>
              <w:t>auaunaga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mo le </w:t>
            </w:r>
            <w:proofErr w:type="spellStart"/>
            <w:r w:rsidRPr="00376472">
              <w:rPr>
                <w:rFonts w:cstheme="minorHAnsi"/>
                <w:lang w:val="fr-BE"/>
              </w:rPr>
              <w:t>lautele</w:t>
            </w:r>
            <w:proofErr w:type="spellEnd"/>
          </w:p>
          <w:p w14:paraId="65D2796A" w14:textId="77777777" w:rsidR="000C35AD" w:rsidRPr="00376472" w:rsidRDefault="002323D8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376472">
              <w:rPr>
                <w:rFonts w:cstheme="minorHAnsi"/>
                <w:lang w:val="fr-BE"/>
              </w:rPr>
              <w:t xml:space="preserve">O le </w:t>
            </w:r>
            <w:proofErr w:type="spellStart"/>
            <w:r w:rsidRPr="00376472">
              <w:rPr>
                <w:rFonts w:cstheme="minorHAnsi"/>
                <w:lang w:val="fr-BE"/>
              </w:rPr>
              <w:t>vaega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mo le </w:t>
            </w:r>
            <w:proofErr w:type="spellStart"/>
            <w:r w:rsidRPr="00376472">
              <w:rPr>
                <w:rFonts w:cstheme="minorHAnsi"/>
                <w:lang w:val="fr-BE"/>
              </w:rPr>
              <w:t>Tausiaina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Fanau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lo'o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latou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ofoina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ni </w:t>
            </w:r>
            <w:proofErr w:type="spellStart"/>
            <w:r w:rsidRPr="00376472">
              <w:rPr>
                <w:rFonts w:cstheme="minorHAnsi"/>
                <w:lang w:val="fr-BE"/>
              </w:rPr>
              <w:t>auaunaga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</w:t>
            </w:r>
            <w:proofErr w:type="spellStart"/>
            <w:r w:rsidRPr="00376472">
              <w:rPr>
                <w:rFonts w:cstheme="minorHAnsi"/>
                <w:lang w:val="fr-BE"/>
              </w:rPr>
              <w:t>luga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le </w:t>
            </w:r>
            <w:proofErr w:type="spellStart"/>
            <w:r w:rsidRPr="00376472">
              <w:rPr>
                <w:rFonts w:cstheme="minorHAnsi"/>
                <w:lang w:val="fr-BE"/>
              </w:rPr>
              <w:t>initaneti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lagolago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</w:t>
            </w:r>
            <w:proofErr w:type="spellStart"/>
            <w:r w:rsidRPr="00376472">
              <w:rPr>
                <w:rFonts w:cstheme="minorHAnsi"/>
                <w:lang w:val="fr-BE"/>
              </w:rPr>
              <w:t>matua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ma </w:t>
            </w:r>
            <w:proofErr w:type="spellStart"/>
            <w:r w:rsidRPr="00376472">
              <w:rPr>
                <w:rFonts w:cstheme="minorHAnsi"/>
                <w:lang w:val="fr-BE"/>
              </w:rPr>
              <w:t>āiga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aofia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ai </w:t>
            </w:r>
            <w:proofErr w:type="spellStart"/>
            <w:r w:rsidRPr="00376472">
              <w:rPr>
                <w:rFonts w:cstheme="minorHAnsi"/>
                <w:lang w:val="fr-BE"/>
              </w:rPr>
              <w:t>matua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LGBTIQA+</w:t>
            </w:r>
          </w:p>
          <w:p w14:paraId="5688B850" w14:textId="77777777" w:rsidR="000C35AD" w:rsidRPr="00376472" w:rsidRDefault="002323D8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376472">
              <w:rPr>
                <w:rFonts w:cstheme="minorHAnsi"/>
                <w:lang w:val="fr-BE"/>
              </w:rPr>
              <w:t xml:space="preserve">O le </w:t>
            </w:r>
            <w:proofErr w:type="spellStart"/>
            <w:r w:rsidRPr="00376472">
              <w:rPr>
                <w:rFonts w:cstheme="minorHAnsi"/>
                <w:lang w:val="fr-BE"/>
              </w:rPr>
              <w:t>aogā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le </w:t>
            </w:r>
            <w:proofErr w:type="spellStart"/>
            <w:r w:rsidRPr="00376472">
              <w:rPr>
                <w:rFonts w:cstheme="minorHAnsi"/>
                <w:lang w:val="fr-BE"/>
              </w:rPr>
              <w:t>fua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ala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</w:t>
            </w:r>
            <w:proofErr w:type="spellStart"/>
            <w:r w:rsidRPr="00376472">
              <w:rPr>
                <w:rFonts w:cstheme="minorHAnsi"/>
                <w:lang w:val="fr-BE"/>
              </w:rPr>
              <w:t>ripoti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iloiloga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ILC.</w:t>
            </w:r>
          </w:p>
        </w:tc>
      </w:tr>
      <w:tr w:rsidR="00EF15A5" w14:paraId="1198ED38" w14:textId="77777777" w:rsidTr="00EF15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5011F895" w14:textId="77777777" w:rsidR="000B5AEB" w:rsidRPr="00376472" w:rsidRDefault="002323D8" w:rsidP="00F00933">
            <w:pPr>
              <w:rPr>
                <w:rFonts w:cstheme="minorHAnsi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Fa'alauiloaina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le </w:t>
            </w:r>
            <w:proofErr w:type="spellStart"/>
            <w:r w:rsidRPr="00376472">
              <w:rPr>
                <w:rFonts w:cstheme="minorHAnsi"/>
                <w:lang w:val="fr-BE"/>
              </w:rPr>
              <w:t>tāua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le LGBTIQA+</w:t>
            </w:r>
          </w:p>
        </w:tc>
        <w:tc>
          <w:tcPr>
            <w:tcW w:w="5702" w:type="dxa"/>
          </w:tcPr>
          <w:p w14:paraId="5C7A5D32" w14:textId="77777777" w:rsidR="000B5AEB" w:rsidRPr="00376472" w:rsidRDefault="002323D8" w:rsidP="000B5AEB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t>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fa'aogaina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le NDIA </w:t>
            </w:r>
            <w:proofErr w:type="spellStart"/>
            <w:r w:rsidRPr="00376472">
              <w:rPr>
                <w:rFonts w:cstheme="minorHAnsi"/>
                <w:lang w:val="fr-BE"/>
              </w:rPr>
              <w:t>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avanoa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auai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ai i </w:t>
            </w:r>
            <w:proofErr w:type="spellStart"/>
            <w:r w:rsidRPr="00376472">
              <w:rPr>
                <w:rFonts w:cstheme="minorHAnsi"/>
                <w:lang w:val="fr-BE"/>
              </w:rPr>
              <w:t>fa'atasiga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tāua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le </w:t>
            </w:r>
            <w:proofErr w:type="spellStart"/>
            <w:r w:rsidRPr="00376472">
              <w:rPr>
                <w:rFonts w:cstheme="minorHAnsi"/>
                <w:lang w:val="fr-BE"/>
              </w:rPr>
              <w:t>kalena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LGBTIQA+ e </w:t>
            </w:r>
            <w:proofErr w:type="spellStart"/>
            <w:r w:rsidRPr="00376472">
              <w:rPr>
                <w:rFonts w:cstheme="minorHAnsi"/>
                <w:lang w:val="fr-BE"/>
              </w:rPr>
              <w:t>fa'ailoaina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ma </w:t>
            </w:r>
            <w:proofErr w:type="spellStart"/>
            <w:r w:rsidRPr="00376472">
              <w:rPr>
                <w:rFonts w:cstheme="minorHAnsi"/>
                <w:lang w:val="fr-BE"/>
              </w:rPr>
              <w:t>fa'alauiloa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le </w:t>
            </w:r>
            <w:proofErr w:type="spellStart"/>
            <w:r w:rsidRPr="00376472">
              <w:rPr>
                <w:rFonts w:cstheme="minorHAnsi"/>
                <w:lang w:val="fr-BE"/>
              </w:rPr>
              <w:t>aofia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ai, </w:t>
            </w:r>
            <w:proofErr w:type="spellStart"/>
            <w:r w:rsidRPr="00376472">
              <w:rPr>
                <w:rFonts w:cstheme="minorHAnsi"/>
                <w:lang w:val="fr-BE"/>
              </w:rPr>
              <w:t>fa'asalalauina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nisi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o </w:t>
            </w:r>
            <w:proofErr w:type="spellStart"/>
            <w:r w:rsidRPr="00376472">
              <w:rPr>
                <w:rFonts w:cstheme="minorHAnsi"/>
                <w:lang w:val="fr-BE"/>
              </w:rPr>
              <w:t>fa'ailoga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fa'atatau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le LGBTIQA+ O le NDIA e </w:t>
            </w:r>
            <w:proofErr w:type="spellStart"/>
            <w:r w:rsidRPr="00376472">
              <w:rPr>
                <w:rFonts w:cstheme="minorHAnsi"/>
                <w:lang w:val="fr-BE"/>
              </w:rPr>
              <w:t>masani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ona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proofErr w:type="gramStart"/>
            <w:r w:rsidRPr="00376472">
              <w:rPr>
                <w:rFonts w:cstheme="minorHAnsi"/>
                <w:lang w:val="fr-BE"/>
              </w:rPr>
              <w:t>auai</w:t>
            </w:r>
            <w:proofErr w:type="spellEnd"/>
            <w:r w:rsidRPr="00376472">
              <w:rPr>
                <w:rFonts w:cstheme="minorHAnsi"/>
                <w:lang w:val="fr-BE"/>
              </w:rPr>
              <w:t>:</w:t>
            </w:r>
            <w:proofErr w:type="gramEnd"/>
          </w:p>
          <w:p w14:paraId="5D5624AC" w14:textId="19E427F3" w:rsidR="000B5AEB" w:rsidRPr="00376472" w:rsidRDefault="002323D8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fr-BE"/>
              </w:rPr>
            </w:pPr>
            <w:proofErr w:type="spellStart"/>
            <w:r w:rsidRPr="00376472">
              <w:rPr>
                <w:rFonts w:cstheme="minorHAnsi"/>
                <w:lang w:val="fr-BE"/>
              </w:rPr>
              <w:lastRenderedPageBreak/>
              <w:t>Savali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a le Mardi Gras, 2017, 2018 &amp; 2019. </w:t>
            </w:r>
          </w:p>
          <w:p w14:paraId="4CC9CEB3" w14:textId="77777777" w:rsidR="000B5AEB" w:rsidRPr="00376472" w:rsidRDefault="002323D8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fr-BE"/>
              </w:rPr>
            </w:pPr>
            <w:r w:rsidRPr="00376472">
              <w:rPr>
                <w:rFonts w:cstheme="minorHAnsi"/>
                <w:lang w:val="fr-BE"/>
              </w:rPr>
              <w:t xml:space="preserve">Aso o le </w:t>
            </w:r>
            <w:proofErr w:type="spellStart"/>
            <w:r w:rsidRPr="00376472">
              <w:rPr>
                <w:rFonts w:cstheme="minorHAnsi"/>
                <w:lang w:val="fr-BE"/>
              </w:rPr>
              <w:t>Lalolagi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faasaga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aga'i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iai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latou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e </w:t>
            </w:r>
            <w:proofErr w:type="spellStart"/>
            <w:r w:rsidRPr="00376472">
              <w:rPr>
                <w:rFonts w:cstheme="minorHAnsi"/>
                <w:lang w:val="fr-BE"/>
              </w:rPr>
              <w:t>lē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</w:t>
            </w:r>
            <w:proofErr w:type="spellStart"/>
            <w:r w:rsidRPr="00376472">
              <w:rPr>
                <w:rFonts w:cstheme="minorHAnsi"/>
                <w:lang w:val="fr-BE"/>
              </w:rPr>
              <w:t>fiafia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i </w:t>
            </w:r>
            <w:proofErr w:type="spellStart"/>
            <w:r w:rsidRPr="00376472">
              <w:rPr>
                <w:rFonts w:cstheme="minorHAnsi"/>
                <w:lang w:val="fr-BE"/>
              </w:rPr>
              <w:t>tagata</w:t>
            </w:r>
            <w:proofErr w:type="spellEnd"/>
            <w:r w:rsidRPr="00376472">
              <w:rPr>
                <w:rFonts w:cstheme="minorHAnsi"/>
                <w:lang w:val="fr-BE"/>
              </w:rPr>
              <w:t xml:space="preserve"> DAHOBIT, Me 2019. </w:t>
            </w:r>
          </w:p>
          <w:p w14:paraId="750B784C" w14:textId="77777777" w:rsidR="000B5AEB" w:rsidRDefault="00376472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Wear it Purple Day</w:t>
            </w:r>
            <w:r w:rsidR="002323D8">
              <w:rPr>
                <w:rFonts w:cstheme="minorHAnsi"/>
              </w:rPr>
              <w:t xml:space="preserve">, </w:t>
            </w:r>
            <w:proofErr w:type="spellStart"/>
            <w:r w:rsidR="002323D8">
              <w:rPr>
                <w:rFonts w:cstheme="minorHAnsi"/>
              </w:rPr>
              <w:t>Aokuso</w:t>
            </w:r>
            <w:proofErr w:type="spellEnd"/>
            <w:r w:rsidR="002323D8">
              <w:rPr>
                <w:rFonts w:cstheme="minorHAnsi"/>
              </w:rPr>
              <w:t xml:space="preserve"> 2019. </w:t>
            </w:r>
          </w:p>
          <w:p w14:paraId="5413028E" w14:textId="77777777" w:rsidR="000B5AEB" w:rsidRDefault="002323D8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cstheme="minorHAnsi"/>
              </w:rPr>
              <w:t xml:space="preserve">Geelong Rainbow Festival Fair Day, </w:t>
            </w:r>
            <w:proofErr w:type="spellStart"/>
            <w:r>
              <w:rPr>
                <w:rFonts w:cstheme="minorHAnsi"/>
              </w:rPr>
              <w:t>Fepuari</w:t>
            </w:r>
            <w:proofErr w:type="spellEnd"/>
            <w:r>
              <w:rPr>
                <w:rFonts w:cstheme="minorHAnsi"/>
              </w:rPr>
              <w:t xml:space="preserve"> 2020.</w:t>
            </w:r>
          </w:p>
          <w:p w14:paraId="7855E0AB" w14:textId="77777777" w:rsidR="000B5AEB" w:rsidRPr="000B5AEB" w:rsidRDefault="002323D8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ChillOut</w:t>
            </w:r>
            <w:proofErr w:type="spellEnd"/>
            <w:r>
              <w:t xml:space="preserve"> Festival, Mati 2020.</w:t>
            </w:r>
          </w:p>
        </w:tc>
      </w:tr>
      <w:tr w:rsidR="00EF15A5" w14:paraId="6F08705D" w14:textId="77777777" w:rsidTr="00EF1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32D142CE" w14:textId="77777777" w:rsidR="000B5AEB" w:rsidRPr="003A6A48" w:rsidRDefault="002323D8" w:rsidP="00F00933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NDIA Allies Network</w:t>
            </w:r>
          </w:p>
        </w:tc>
        <w:tc>
          <w:tcPr>
            <w:tcW w:w="5702" w:type="dxa"/>
          </w:tcPr>
          <w:p w14:paraId="20FC9AED" w14:textId="77777777" w:rsidR="000B5AEB" w:rsidRDefault="002323D8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eastAsia="en-AU"/>
              </w:rPr>
              <w:t xml:space="preserve">O </w:t>
            </w:r>
            <w:proofErr w:type="spellStart"/>
            <w:r>
              <w:rPr>
                <w:lang w:eastAsia="en-AU"/>
              </w:rPr>
              <w:t>lo'o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ua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fa'avaeina</w:t>
            </w:r>
            <w:proofErr w:type="spellEnd"/>
            <w:r>
              <w:rPr>
                <w:lang w:eastAsia="en-AU"/>
              </w:rPr>
              <w:t xml:space="preserve"> le NDIA LGBTIQA+ Allies Network </w:t>
            </w:r>
            <w:proofErr w:type="spellStart"/>
            <w:r>
              <w:rPr>
                <w:lang w:eastAsia="en-AU"/>
              </w:rPr>
              <w:t>mo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tagata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faigaluega</w:t>
            </w:r>
            <w:proofErr w:type="spellEnd"/>
            <w:r>
              <w:rPr>
                <w:lang w:eastAsia="en-AU"/>
              </w:rPr>
              <w:t xml:space="preserve"> e </w:t>
            </w:r>
            <w:proofErr w:type="spellStart"/>
            <w:r>
              <w:rPr>
                <w:lang w:eastAsia="en-AU"/>
              </w:rPr>
              <w:t>ofoina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atu</w:t>
            </w:r>
            <w:proofErr w:type="spellEnd"/>
            <w:r>
              <w:rPr>
                <w:lang w:eastAsia="en-AU"/>
              </w:rPr>
              <w:t xml:space="preserve"> le </w:t>
            </w:r>
            <w:proofErr w:type="spellStart"/>
            <w:r>
              <w:rPr>
                <w:lang w:eastAsia="en-AU"/>
              </w:rPr>
              <w:t>tomai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fa'apitoa</w:t>
            </w:r>
            <w:proofErr w:type="spellEnd"/>
            <w:r>
              <w:rPr>
                <w:lang w:eastAsia="en-AU"/>
              </w:rPr>
              <w:t xml:space="preserve"> ma </w:t>
            </w:r>
            <w:proofErr w:type="spellStart"/>
            <w:r>
              <w:rPr>
                <w:lang w:eastAsia="en-AU"/>
              </w:rPr>
              <w:t>fa'asoa</w:t>
            </w:r>
            <w:proofErr w:type="spellEnd"/>
            <w:r>
              <w:rPr>
                <w:lang w:eastAsia="en-AU"/>
              </w:rPr>
              <w:t xml:space="preserve"> le </w:t>
            </w:r>
            <w:proofErr w:type="spellStart"/>
            <w:r>
              <w:rPr>
                <w:lang w:eastAsia="en-AU"/>
              </w:rPr>
              <w:t>latou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poto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masani</w:t>
            </w:r>
            <w:proofErr w:type="spellEnd"/>
            <w:r>
              <w:rPr>
                <w:lang w:eastAsia="en-AU"/>
              </w:rPr>
              <w:t xml:space="preserve"> e </w:t>
            </w:r>
            <w:proofErr w:type="spellStart"/>
            <w:r>
              <w:rPr>
                <w:lang w:eastAsia="en-AU"/>
              </w:rPr>
              <w:t>lagolago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atili</w:t>
            </w:r>
            <w:proofErr w:type="spellEnd"/>
            <w:r>
              <w:rPr>
                <w:lang w:eastAsia="en-AU"/>
              </w:rPr>
              <w:t xml:space="preserve"> ai </w:t>
            </w:r>
            <w:proofErr w:type="spellStart"/>
            <w:r>
              <w:rPr>
                <w:lang w:eastAsia="en-AU"/>
              </w:rPr>
              <w:t>i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tagata</w:t>
            </w:r>
            <w:proofErr w:type="spellEnd"/>
            <w:r>
              <w:rPr>
                <w:lang w:eastAsia="en-AU"/>
              </w:rPr>
              <w:t xml:space="preserve"> e </w:t>
            </w:r>
            <w:proofErr w:type="spellStart"/>
            <w:r>
              <w:rPr>
                <w:lang w:eastAsia="en-AU"/>
              </w:rPr>
              <w:t>fa'asino</w:t>
            </w:r>
            <w:proofErr w:type="spellEnd"/>
            <w:r>
              <w:rPr>
                <w:lang w:eastAsia="en-AU"/>
              </w:rPr>
              <w:t xml:space="preserve"> </w:t>
            </w:r>
            <w:proofErr w:type="spellStart"/>
            <w:r>
              <w:rPr>
                <w:lang w:eastAsia="en-AU"/>
              </w:rPr>
              <w:t>i</w:t>
            </w:r>
            <w:proofErr w:type="spellEnd"/>
            <w:r>
              <w:rPr>
                <w:lang w:eastAsia="en-AU"/>
              </w:rPr>
              <w:t xml:space="preserve"> le LGBTIQA+</w:t>
            </w:r>
          </w:p>
          <w:p w14:paraId="15D03185" w14:textId="77777777" w:rsidR="000B5AEB" w:rsidRPr="003A6A48" w:rsidRDefault="002323D8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t xml:space="preserve">O le </w:t>
            </w:r>
            <w:proofErr w:type="spellStart"/>
            <w:r>
              <w:t>aogā</w:t>
            </w:r>
            <w:proofErr w:type="spellEnd"/>
            <w:r>
              <w:t xml:space="preserve"> o le a </w:t>
            </w:r>
            <w:proofErr w:type="spellStart"/>
            <w:r>
              <w:t>fuaina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i'uga</w:t>
            </w:r>
            <w:proofErr w:type="spellEnd"/>
            <w:r>
              <w:t xml:space="preserve"> o le </w:t>
            </w:r>
            <w:proofErr w:type="spellStart"/>
            <w:r>
              <w:t>faitau</w:t>
            </w:r>
            <w:proofErr w:type="spellEnd"/>
            <w:r>
              <w:t xml:space="preserve"> </w:t>
            </w:r>
            <w:proofErr w:type="spellStart"/>
            <w:r>
              <w:t>aofa'i</w:t>
            </w:r>
            <w:proofErr w:type="spellEnd"/>
            <w:r>
              <w:t xml:space="preserve"> </w:t>
            </w:r>
            <w:proofErr w:type="spellStart"/>
            <w:r>
              <w:t>masani</w:t>
            </w:r>
            <w:proofErr w:type="spellEnd"/>
            <w:r>
              <w:t xml:space="preserve"> e </w:t>
            </w:r>
            <w:proofErr w:type="spellStart"/>
            <w:r>
              <w:t>feso'ota'i</w:t>
            </w:r>
            <w:proofErr w:type="spellEnd"/>
            <w:r>
              <w:t xml:space="preserve"> </w:t>
            </w:r>
            <w:proofErr w:type="spellStart"/>
            <w:r>
              <w:t>atu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vaega</w:t>
            </w:r>
            <w:proofErr w:type="spellEnd"/>
            <w:r>
              <w:t xml:space="preserve"> </w:t>
            </w:r>
            <w:proofErr w:type="spellStart"/>
            <w:r>
              <w:t>eseese</w:t>
            </w:r>
            <w:proofErr w:type="spellEnd"/>
            <w:r>
              <w:t xml:space="preserve"> ma </w:t>
            </w:r>
            <w:proofErr w:type="spellStart"/>
            <w:r>
              <w:t>autū</w:t>
            </w:r>
            <w:proofErr w:type="spellEnd"/>
            <w:r w:rsidR="00376472">
              <w:t xml:space="preserve"> </w:t>
            </w:r>
            <w:r>
              <w:t xml:space="preserve">e </w:t>
            </w:r>
            <w:proofErr w:type="spellStart"/>
            <w:r>
              <w:t>fa'ailoa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 e </w:t>
            </w:r>
            <w:proofErr w:type="spellStart"/>
            <w:r>
              <w:t>fa'alapotopotoga</w:t>
            </w:r>
            <w:proofErr w:type="spellEnd"/>
            <w:r>
              <w:t>.</w:t>
            </w:r>
          </w:p>
        </w:tc>
      </w:tr>
    </w:tbl>
    <w:p w14:paraId="31CB90B4" w14:textId="77777777" w:rsidR="000B5AEB" w:rsidRPr="000B5AEB" w:rsidRDefault="000B5AEB" w:rsidP="00666FA5">
      <w:pPr>
        <w:pStyle w:val="Heading2"/>
        <w:numPr>
          <w:ilvl w:val="0"/>
          <w:numId w:val="0"/>
        </w:numPr>
        <w:spacing w:before="0" w:after="0"/>
        <w:rPr>
          <w:rStyle w:val="FGHeadingChar"/>
          <w:rFonts w:cstheme="majorBidi"/>
          <w:b/>
          <w:bCs/>
          <w:color w:val="6B2976"/>
          <w:sz w:val="24"/>
          <w:szCs w:val="26"/>
        </w:rPr>
      </w:pPr>
      <w:bookmarkStart w:id="13" w:name="_Toc37231588"/>
    </w:p>
    <w:p w14:paraId="697B190A" w14:textId="77777777" w:rsidR="000B5AEB" w:rsidRPr="000B5AEB" w:rsidRDefault="002323D8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14" w:name="_Toc256000010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O le </w:t>
      </w:r>
      <w:proofErr w:type="spellStart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>matou</w:t>
      </w:r>
      <w:proofErr w:type="spellEnd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>fa'amoemoe</w:t>
      </w:r>
      <w:bookmarkEnd w:id="13"/>
      <w:bookmarkEnd w:id="14"/>
      <w:proofErr w:type="spellEnd"/>
      <w:r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</w:p>
    <w:p w14:paraId="327C71B2" w14:textId="3F0C1E22" w:rsidR="000B5AEB" w:rsidRPr="00376472" w:rsidRDefault="002323D8" w:rsidP="00D96ED3">
      <w:pPr>
        <w:rPr>
          <w:rFonts w:asciiTheme="minorHAnsi" w:eastAsiaTheme="minorHAnsi" w:hAnsiTheme="minorHAnsi"/>
          <w:lang w:val="fr-BE"/>
        </w:rPr>
      </w:pPr>
      <w:r w:rsidRPr="00376472">
        <w:rPr>
          <w:lang w:val="fr-BE"/>
        </w:rPr>
        <w:t xml:space="preserve">Ia </w:t>
      </w:r>
      <w:proofErr w:type="spellStart"/>
      <w:r w:rsidRPr="00376472">
        <w:rPr>
          <w:lang w:val="fr-BE"/>
        </w:rPr>
        <w:t>mautinoa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ofo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tautua</w:t>
      </w:r>
      <w:proofErr w:type="spellEnd"/>
      <w:r w:rsidRPr="00376472">
        <w:rPr>
          <w:lang w:val="fr-BE"/>
        </w:rPr>
        <w:t xml:space="preserve"> a le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i sui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o le LGBTIQA+, o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āiga</w:t>
      </w:r>
      <w:proofErr w:type="spellEnd"/>
      <w:r w:rsidRPr="00376472">
        <w:rPr>
          <w:lang w:val="fr-BE"/>
        </w:rPr>
        <w:t xml:space="preserve"> ma sui </w:t>
      </w:r>
      <w:proofErr w:type="spellStart"/>
      <w:r w:rsidRPr="00376472">
        <w:rPr>
          <w:lang w:val="fr-BE"/>
        </w:rPr>
        <w:t>uma</w:t>
      </w:r>
      <w:proofErr w:type="spellEnd"/>
      <w:r w:rsidRPr="00376472">
        <w:rPr>
          <w:lang w:val="fr-BE"/>
        </w:rPr>
        <w:t xml:space="preserve"> i se </w:t>
      </w:r>
      <w:proofErr w:type="spellStart"/>
      <w:r w:rsidRPr="00376472">
        <w:rPr>
          <w:lang w:val="fr-BE"/>
        </w:rPr>
        <w:t>auala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mamalu</w:t>
      </w:r>
      <w:proofErr w:type="spellEnd"/>
      <w:r w:rsidRPr="00376472">
        <w:rPr>
          <w:lang w:val="fr-BE"/>
        </w:rPr>
        <w:t xml:space="preserve">, e fa ni </w:t>
      </w:r>
      <w:proofErr w:type="spellStart"/>
      <w:r w:rsidRPr="00376472">
        <w:rPr>
          <w:lang w:val="fr-BE"/>
        </w:rPr>
        <w:t>sini</w:t>
      </w:r>
      <w:proofErr w:type="spellEnd"/>
      <w:r w:rsidRPr="00376472">
        <w:rPr>
          <w:lang w:val="fr-BE"/>
        </w:rPr>
        <w:t xml:space="preserve"> o le matou </w:t>
      </w:r>
      <w:proofErr w:type="spellStart"/>
      <w:r w:rsidRPr="00376472">
        <w:rPr>
          <w:lang w:val="fr-BE"/>
        </w:rPr>
        <w:t>Fuafuaga</w:t>
      </w:r>
      <w:proofErr w:type="spellEnd"/>
      <w:r w:rsidRPr="00376472">
        <w:rPr>
          <w:lang w:val="fr-BE"/>
        </w:rPr>
        <w:t xml:space="preserve"> o </w:t>
      </w:r>
      <w:proofErr w:type="spellStart"/>
      <w:proofErr w:type="gramStart"/>
      <w:r w:rsidRPr="00376472">
        <w:rPr>
          <w:lang w:val="fr-BE"/>
        </w:rPr>
        <w:t>Atina'e</w:t>
      </w:r>
      <w:proofErr w:type="spellEnd"/>
      <w:r w:rsidRPr="00376472">
        <w:rPr>
          <w:lang w:val="fr-BE"/>
        </w:rPr>
        <w:t>:</w:t>
      </w:r>
      <w:proofErr w:type="gramEnd"/>
    </w:p>
    <w:p w14:paraId="6B228411" w14:textId="77777777" w:rsidR="000B5AEB" w:rsidRPr="00376472" w:rsidRDefault="002323D8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  <w:lang w:val="fr-BE"/>
        </w:rPr>
      </w:pPr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O le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fa'aleleia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o le matou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fa'alapotopotoga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fa'aleaganuu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ma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uiga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i le </w:t>
      </w:r>
      <w:proofErr w:type="spellStart"/>
      <w:r w:rsidRPr="00376472">
        <w:rPr>
          <w:lang w:val="fr-BE"/>
        </w:rPr>
        <w:t>agava'a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sili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ma aga</w:t>
      </w:r>
      <w:r w:rsid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aufaigaluega</w:t>
      </w:r>
      <w:proofErr w:type="spellEnd"/>
      <w:r w:rsidRPr="00376472">
        <w:rPr>
          <w:lang w:val="fr-BE"/>
        </w:rPr>
        <w:t xml:space="preserve"> a le NDIA, </w:t>
      </w:r>
      <w:proofErr w:type="spellStart"/>
      <w:r w:rsidRPr="00376472">
        <w:rPr>
          <w:lang w:val="fr-BE"/>
        </w:rPr>
        <w:t>paaga</w:t>
      </w:r>
      <w:proofErr w:type="spellEnd"/>
      <w:r w:rsidRPr="00376472">
        <w:rPr>
          <w:lang w:val="fr-BE"/>
        </w:rPr>
        <w:t xml:space="preserve"> ma i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tautua</w:t>
      </w:r>
      <w:proofErr w:type="spellEnd"/>
      <w:r w:rsidRPr="00376472">
        <w:rPr>
          <w:rFonts w:ascii="Arial" w:hAnsi="Arial" w:cs="Arial"/>
          <w:sz w:val="22"/>
          <w:szCs w:val="22"/>
          <w:lang w:val="fr-BE"/>
        </w:rPr>
        <w:t>.</w:t>
      </w:r>
    </w:p>
    <w:p w14:paraId="2631682E" w14:textId="4D83D318" w:rsidR="000B5AEB" w:rsidRPr="00376472" w:rsidRDefault="002323D8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  <w:lang w:val="fr-BE"/>
        </w:rPr>
      </w:pPr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O le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fa'aleleia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o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auala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e </w:t>
      </w:r>
      <w:proofErr w:type="spellStart"/>
      <w:r w:rsidRPr="00376472">
        <w:rPr>
          <w:rFonts w:ascii="Arial" w:hAnsi="Arial" w:cs="Arial"/>
          <w:b/>
          <w:sz w:val="22"/>
          <w:szCs w:val="22"/>
          <w:lang w:val="fr-BE"/>
        </w:rPr>
        <w:t>fa'atasi</w:t>
      </w:r>
      <w:proofErr w:type="spellEnd"/>
      <w:r w:rsidRPr="00376472">
        <w:rPr>
          <w:rFonts w:ascii="Arial" w:hAnsi="Arial" w:cs="Arial"/>
          <w:b/>
          <w:sz w:val="22"/>
          <w:szCs w:val="22"/>
          <w:lang w:val="fr-BE"/>
        </w:rPr>
        <w:t xml:space="preserve"> ai</w:t>
      </w:r>
      <w:r w:rsidR="00376472">
        <w:rPr>
          <w:rFonts w:ascii="Arial" w:hAnsi="Arial" w:cs="Arial"/>
          <w:b/>
          <w:sz w:val="22"/>
          <w:szCs w:val="22"/>
          <w:lang w:val="fr-BE"/>
        </w:rPr>
        <w:t xml:space="preserve"> </w:t>
      </w: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i le </w:t>
      </w:r>
      <w:proofErr w:type="spellStart"/>
      <w:r w:rsidRPr="00376472">
        <w:rPr>
          <w:lang w:val="fr-BE"/>
        </w:rPr>
        <w:t>galulue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vavalalata</w:t>
      </w:r>
      <w:proofErr w:type="spellEnd"/>
      <w:r w:rsidRPr="00376472">
        <w:rPr>
          <w:lang w:val="fr-BE"/>
        </w:rPr>
        <w:t xml:space="preserve"> ma sui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 xml:space="preserve">o le LGBTIQA+,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lagolago</w:t>
      </w:r>
      <w:proofErr w:type="spellEnd"/>
      <w:r w:rsidRPr="00376472">
        <w:rPr>
          <w:lang w:val="fr-BE"/>
        </w:rPr>
        <w:t xml:space="preserve">, </w:t>
      </w:r>
      <w:proofErr w:type="spellStart"/>
      <w:r w:rsidRPr="00376472">
        <w:rPr>
          <w:lang w:val="fr-BE"/>
        </w:rPr>
        <w:t>nu'u</w:t>
      </w:r>
      <w:proofErr w:type="spellEnd"/>
      <w:r w:rsidRPr="00376472">
        <w:rPr>
          <w:lang w:val="fr-BE"/>
        </w:rPr>
        <w:t xml:space="preserve">, le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fa'apitoa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malo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uma</w:t>
      </w:r>
      <w:proofErr w:type="spellEnd"/>
      <w:r w:rsidRPr="00376472">
        <w:rPr>
          <w:lang w:val="fr-BE"/>
        </w:rPr>
        <w:t xml:space="preserve"> e ao </w:t>
      </w:r>
      <w:proofErr w:type="spellStart"/>
      <w:r w:rsidRPr="00376472">
        <w:rPr>
          <w:lang w:val="fr-BE"/>
        </w:rPr>
        <w:t>ona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faapitoa</w:t>
      </w:r>
      <w:proofErr w:type="spellEnd"/>
      <w:r w:rsidRPr="00376472">
        <w:rPr>
          <w:lang w:val="fr-BE"/>
        </w:rPr>
        <w:t xml:space="preserve"> a le LGBTIQA+. </w:t>
      </w:r>
    </w:p>
    <w:p w14:paraId="507664AF" w14:textId="7FE19700" w:rsidR="000B5AEB" w:rsidRPr="00376472" w:rsidRDefault="002323D8" w:rsidP="000B5AEB">
      <w:pPr>
        <w:pStyle w:val="BodyText1"/>
        <w:numPr>
          <w:ilvl w:val="0"/>
          <w:numId w:val="13"/>
        </w:numPr>
        <w:spacing w:line="264" w:lineRule="auto"/>
        <w:rPr>
          <w:rFonts w:cs="Arial"/>
          <w:sz w:val="22"/>
          <w:szCs w:val="22"/>
          <w:lang w:val="fr-BE"/>
        </w:rPr>
      </w:pPr>
      <w:proofErr w:type="spellStart"/>
      <w:r w:rsidRPr="00376472">
        <w:rPr>
          <w:rFonts w:cs="Arial"/>
          <w:b/>
          <w:sz w:val="22"/>
          <w:szCs w:val="22"/>
          <w:lang w:val="fr-BE"/>
        </w:rPr>
        <w:t>Fa'ato'atele</w:t>
      </w:r>
      <w:proofErr w:type="spellEnd"/>
      <w:r w:rsidRPr="00376472">
        <w:rPr>
          <w:rFonts w:cs="Arial"/>
          <w:b/>
          <w:sz w:val="22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ia</w:t>
      </w:r>
      <w:proofErr w:type="spellEnd"/>
      <w:r w:rsidRPr="00376472">
        <w:rPr>
          <w:rFonts w:cs="Arial"/>
          <w:b/>
          <w:sz w:val="22"/>
          <w:szCs w:val="22"/>
          <w:lang w:val="fr-BE"/>
        </w:rPr>
        <w:t xml:space="preserve"> sui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auai</w:t>
      </w:r>
      <w:proofErr w:type="spellEnd"/>
      <w:r w:rsidR="00376472">
        <w:rPr>
          <w:rFonts w:cs="Arial"/>
          <w:b/>
          <w:sz w:val="22"/>
          <w:szCs w:val="22"/>
          <w:lang w:val="fr-BE"/>
        </w:rPr>
        <w:t xml:space="preserve"> </w:t>
      </w:r>
      <w:r w:rsidRPr="00376472">
        <w:rPr>
          <w:lang w:val="fr-BE"/>
        </w:rPr>
        <w:t xml:space="preserve">o le LGBTIQA+ e </w:t>
      </w:r>
      <w:proofErr w:type="spellStart"/>
      <w:r w:rsidRPr="00376472">
        <w:rPr>
          <w:lang w:val="fr-BE"/>
        </w:rPr>
        <w:t>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fa'aleaganu'u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talafeagai</w:t>
      </w:r>
      <w:proofErr w:type="spellEnd"/>
      <w:r w:rsidRPr="00376472">
        <w:rPr>
          <w:lang w:val="fr-BE"/>
        </w:rPr>
        <w:t xml:space="preserve">, o le </w:t>
      </w:r>
      <w:proofErr w:type="spellStart"/>
      <w:r w:rsidRPr="00376472">
        <w:rPr>
          <w:lang w:val="fr-BE"/>
        </w:rPr>
        <w:t>fa'alauiloaina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tulaga</w:t>
      </w:r>
      <w:proofErr w:type="spellEnd"/>
      <w:r w:rsidRPr="00376472">
        <w:rPr>
          <w:lang w:val="fr-BE"/>
        </w:rPr>
        <w:t xml:space="preserve"> tau </w:t>
      </w:r>
      <w:proofErr w:type="spellStart"/>
      <w:r w:rsidRPr="00376472">
        <w:rPr>
          <w:lang w:val="fr-BE"/>
        </w:rPr>
        <w:t>lagolago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tu'uina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avanoa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fa'aleaganu'u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saogalemū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aumai</w:t>
      </w:r>
      <w:proofErr w:type="spellEnd"/>
      <w:r w:rsidRPr="00376472">
        <w:rPr>
          <w:lang w:val="fr-BE"/>
        </w:rPr>
        <w:t xml:space="preserve"> ai </w:t>
      </w:r>
      <w:proofErr w:type="spellStart"/>
      <w:r w:rsidRPr="00376472">
        <w:rPr>
          <w:lang w:val="fr-BE"/>
        </w:rPr>
        <w:t>manatu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fa'aalia</w:t>
      </w:r>
      <w:proofErr w:type="spellEnd"/>
      <w:r w:rsidRPr="00376472">
        <w:rPr>
          <w:lang w:val="fr-BE"/>
        </w:rPr>
        <w:t>.</w:t>
      </w:r>
    </w:p>
    <w:p w14:paraId="69015B59" w14:textId="77777777" w:rsidR="000B5AEB" w:rsidRPr="00376472" w:rsidRDefault="002323D8" w:rsidP="000B5AEB">
      <w:pPr>
        <w:pStyle w:val="BodyText1"/>
        <w:numPr>
          <w:ilvl w:val="0"/>
          <w:numId w:val="13"/>
        </w:numPr>
        <w:spacing w:after="0" w:line="264" w:lineRule="auto"/>
        <w:rPr>
          <w:lang w:val="fr-BE"/>
        </w:rPr>
      </w:pPr>
      <w:r w:rsidRPr="00376472">
        <w:rPr>
          <w:rFonts w:cs="Arial"/>
          <w:b/>
          <w:sz w:val="22"/>
          <w:szCs w:val="22"/>
          <w:lang w:val="fr-BE"/>
        </w:rPr>
        <w:t xml:space="preserve">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Fa'aleleia</w:t>
      </w:r>
      <w:proofErr w:type="spellEnd"/>
      <w:r w:rsidRPr="00376472">
        <w:rPr>
          <w:rFonts w:cs="Arial"/>
          <w:b/>
          <w:sz w:val="22"/>
          <w:szCs w:val="22"/>
          <w:lang w:val="fr-BE"/>
        </w:rPr>
        <w:t xml:space="preserve"> le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aoina</w:t>
      </w:r>
      <w:proofErr w:type="spellEnd"/>
      <w:r w:rsidRPr="00376472">
        <w:rPr>
          <w:rFonts w:cs="Arial"/>
          <w:b/>
          <w:sz w:val="22"/>
          <w:szCs w:val="22"/>
          <w:lang w:val="fr-BE"/>
        </w:rPr>
        <w:t xml:space="preserve"> o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fa'amatalaga</w:t>
      </w:r>
      <w:proofErr w:type="spellEnd"/>
      <w:r w:rsidRPr="00376472">
        <w:rPr>
          <w:rFonts w:cs="Arial"/>
          <w:b/>
          <w:sz w:val="22"/>
          <w:szCs w:val="22"/>
          <w:lang w:val="fr-BE"/>
        </w:rPr>
        <w:t xml:space="preserve"> ma </w:t>
      </w:r>
      <w:proofErr w:type="spellStart"/>
      <w:r w:rsidRPr="00376472">
        <w:rPr>
          <w:rFonts w:cs="Arial"/>
          <w:b/>
          <w:sz w:val="22"/>
          <w:szCs w:val="22"/>
          <w:lang w:val="fr-BE"/>
        </w:rPr>
        <w:t>iloiloga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malamalama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atili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eseese</w:t>
      </w:r>
      <w:proofErr w:type="spellEnd"/>
      <w:r w:rsidRPr="00376472">
        <w:rPr>
          <w:lang w:val="fr-BE"/>
        </w:rPr>
        <w:t xml:space="preserve"> ma le </w:t>
      </w:r>
      <w:proofErr w:type="spellStart"/>
      <w:r w:rsidRPr="00376472">
        <w:rPr>
          <w:lang w:val="fr-BE"/>
        </w:rPr>
        <w:t>poto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o sui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Fuafuaga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iloilo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a'afiaga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gaioiga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matou </w:t>
      </w:r>
      <w:proofErr w:type="spellStart"/>
      <w:r w:rsidRPr="00376472">
        <w:rPr>
          <w:lang w:val="fr-BE"/>
        </w:rPr>
        <w:t>faia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fa'aleleia</w:t>
      </w:r>
      <w:proofErr w:type="spellEnd"/>
      <w:r w:rsidRPr="00376472">
        <w:rPr>
          <w:lang w:val="fr-BE"/>
        </w:rPr>
        <w:t xml:space="preserve"> ai i </w:t>
      </w:r>
      <w:proofErr w:type="spellStart"/>
      <w:r w:rsidRPr="00376472">
        <w:rPr>
          <w:lang w:val="fr-BE"/>
        </w:rPr>
        <w:t>luga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taimi</w:t>
      </w:r>
      <w:proofErr w:type="spellEnd"/>
      <w:r w:rsidRPr="00376472">
        <w:rPr>
          <w:lang w:val="fr-BE"/>
        </w:rPr>
        <w:t>.</w:t>
      </w:r>
    </w:p>
    <w:p w14:paraId="741A5400" w14:textId="77777777" w:rsidR="00F5612A" w:rsidRPr="00376472" w:rsidRDefault="00F5612A" w:rsidP="00F5612A">
      <w:pPr>
        <w:pStyle w:val="BodyText1"/>
        <w:spacing w:after="0" w:line="264" w:lineRule="auto"/>
        <w:ind w:left="360"/>
        <w:rPr>
          <w:lang w:val="fr-BE"/>
        </w:rPr>
      </w:pPr>
    </w:p>
    <w:p w14:paraId="311568B4" w14:textId="77777777" w:rsidR="000B5AEB" w:rsidRPr="00376472" w:rsidRDefault="002323D8" w:rsidP="006B433D">
      <w:pPr>
        <w:pStyle w:val="Heading3"/>
        <w:spacing w:before="240" w:after="120" w:line="264" w:lineRule="auto"/>
        <w:ind w:left="0" w:firstLine="0"/>
        <w:rPr>
          <w:rFonts w:cs="Arial"/>
          <w:lang w:val="fr-BE"/>
        </w:rPr>
      </w:pPr>
      <w:bookmarkStart w:id="15" w:name="_Challenges"/>
      <w:bookmarkStart w:id="16" w:name="_Strategic_actions"/>
      <w:bookmarkStart w:id="17" w:name="_Values_alignment"/>
      <w:bookmarkStart w:id="18" w:name="_Toc256000011"/>
      <w:bookmarkEnd w:id="15"/>
      <w:bookmarkEnd w:id="16"/>
      <w:bookmarkEnd w:id="17"/>
      <w:proofErr w:type="spellStart"/>
      <w:r w:rsidRPr="00376472">
        <w:rPr>
          <w:lang w:val="fr-BE"/>
        </w:rPr>
        <w:t>Fa'aleleia</w:t>
      </w:r>
      <w:proofErr w:type="spellEnd"/>
      <w:r w:rsidRPr="00376472">
        <w:rPr>
          <w:lang w:val="fr-BE"/>
        </w:rPr>
        <w:t xml:space="preserve"> o matou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fa'aleaganu'u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uiga</w:t>
      </w:r>
      <w:bookmarkEnd w:id="18"/>
      <w:proofErr w:type="spellEnd"/>
    </w:p>
    <w:p w14:paraId="1D5EA007" w14:textId="77777777" w:rsidR="000B5AEB" w:rsidRPr="00376472" w:rsidRDefault="002323D8" w:rsidP="00F5612A">
      <w:pPr>
        <w:pStyle w:val="Heading5"/>
        <w:spacing w:before="0"/>
        <w:rPr>
          <w:lang w:val="fr-BE"/>
        </w:rPr>
      </w:pPr>
      <w:bookmarkStart w:id="19" w:name="_Toc256000012"/>
      <w:bookmarkStart w:id="20" w:name="_Toc41463435"/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i le </w:t>
      </w:r>
      <w:proofErr w:type="spellStart"/>
      <w:r w:rsidRPr="00376472">
        <w:rPr>
          <w:lang w:val="fr-BE"/>
        </w:rPr>
        <w:t>agava'a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sili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ma aga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aufaigaluega</w:t>
      </w:r>
      <w:proofErr w:type="spellEnd"/>
      <w:r w:rsidRPr="00376472">
        <w:rPr>
          <w:lang w:val="fr-BE"/>
        </w:rPr>
        <w:t xml:space="preserve"> a le NDIA, </w:t>
      </w:r>
      <w:proofErr w:type="spellStart"/>
      <w:r w:rsidRPr="00376472">
        <w:rPr>
          <w:lang w:val="fr-BE"/>
        </w:rPr>
        <w:t>paaga</w:t>
      </w:r>
      <w:proofErr w:type="spellEnd"/>
      <w:r w:rsidRPr="00376472">
        <w:rPr>
          <w:lang w:val="fr-BE"/>
        </w:rPr>
        <w:t xml:space="preserve"> ma i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tautua</w:t>
      </w:r>
      <w:proofErr w:type="spellEnd"/>
      <w:r w:rsidRPr="00376472">
        <w:rPr>
          <w:lang w:val="fr-BE"/>
        </w:rPr>
        <w:t>.</w:t>
      </w:r>
      <w:bookmarkEnd w:id="19"/>
      <w:bookmarkEnd w:id="20"/>
      <w:r w:rsidRPr="00376472">
        <w:rPr>
          <w:lang w:val="fr-BE"/>
        </w:rPr>
        <w:t xml:space="preserve"> </w:t>
      </w:r>
    </w:p>
    <w:p w14:paraId="522DEFD4" w14:textId="62FEBF1F" w:rsidR="000B5AEB" w:rsidRPr="00376472" w:rsidRDefault="002323D8" w:rsidP="000514EC">
      <w:pPr>
        <w:rPr>
          <w:rFonts w:cs="FSMe-Bold"/>
          <w:lang w:val="fr-BE"/>
        </w:rPr>
      </w:pP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ta'u</w:t>
      </w:r>
      <w:proofErr w:type="spellEnd"/>
      <w:r w:rsidRPr="00376472">
        <w:rPr>
          <w:lang w:val="fr-BE"/>
        </w:rPr>
        <w:t xml:space="preserve"> mai e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faapitoa</w:t>
      </w:r>
      <w:proofErr w:type="spellEnd"/>
      <w:r w:rsidRPr="00376472">
        <w:rPr>
          <w:lang w:val="fr-BE"/>
        </w:rPr>
        <w:t xml:space="preserve"> o le LGBTIQA+ o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popolega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aga'i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uiga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amio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</w:t>
      </w:r>
      <w:r w:rsidR="000514EC" w:rsidRPr="000514EC">
        <w:rPr>
          <w:lang w:val="fr-BE"/>
        </w:rPr>
        <w:t>ē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amanaia</w:t>
      </w:r>
      <w:proofErr w:type="spellEnd"/>
      <w:r w:rsidRPr="00376472">
        <w:rPr>
          <w:lang w:val="fr-BE"/>
        </w:rPr>
        <w:t xml:space="preserve">, mai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aofia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totonu</w:t>
      </w:r>
      <w:proofErr w:type="spellEnd"/>
      <w:r w:rsidRPr="00376472">
        <w:rPr>
          <w:lang w:val="fr-BE"/>
        </w:rPr>
        <w:t xml:space="preserve"> o le NDIS.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manino</w:t>
      </w:r>
      <w:proofErr w:type="spellEnd"/>
      <w:r w:rsidRPr="00376472">
        <w:rPr>
          <w:lang w:val="fr-BE"/>
        </w:rPr>
        <w:t xml:space="preserve"> le NDIA, o le </w:t>
      </w:r>
      <w:proofErr w:type="spellStart"/>
      <w:r w:rsidRPr="00376472">
        <w:rPr>
          <w:lang w:val="fr-BE"/>
        </w:rPr>
        <w:t>fa'ailoga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fuafuaina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lē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fuafuaina</w:t>
      </w:r>
      <w:proofErr w:type="spellEnd"/>
      <w:r w:rsidRPr="00376472">
        <w:rPr>
          <w:lang w:val="fr-BE"/>
        </w:rPr>
        <w:t xml:space="preserve">, e </w:t>
      </w:r>
      <w:proofErr w:type="spellStart"/>
      <w:r w:rsidRPr="00376472">
        <w:rPr>
          <w:lang w:val="fr-BE"/>
        </w:rPr>
        <w:t>lē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taliaina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malamalama</w:t>
      </w:r>
      <w:proofErr w:type="spellEnd"/>
      <w:r w:rsidRPr="00376472">
        <w:rPr>
          <w:lang w:val="fr-BE"/>
        </w:rPr>
        <w:t xml:space="preserve"> o ni mea </w:t>
      </w:r>
      <w:proofErr w:type="spellStart"/>
      <w:r w:rsidRPr="00376472">
        <w:rPr>
          <w:lang w:val="fr-BE"/>
        </w:rPr>
        <w:t>lē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lelei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afua</w:t>
      </w:r>
      <w:proofErr w:type="spellEnd"/>
      <w:r w:rsidRPr="00376472">
        <w:rPr>
          <w:lang w:val="fr-BE"/>
        </w:rPr>
        <w:t xml:space="preserve"> mai ni </w:t>
      </w:r>
      <w:proofErr w:type="spellStart"/>
      <w:r w:rsidRPr="00376472">
        <w:rPr>
          <w:lang w:val="fr-BE"/>
        </w:rPr>
        <w:t>a'afiaga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tusa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lē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i le NDIS.</w:t>
      </w:r>
    </w:p>
    <w:p w14:paraId="47567633" w14:textId="77777777" w:rsidR="000B5AEB" w:rsidRPr="00376472" w:rsidRDefault="002323D8" w:rsidP="00D96ED3">
      <w:pPr>
        <w:rPr>
          <w:rFonts w:cs="Arial"/>
          <w:b/>
          <w:lang w:val="fr-BE"/>
        </w:rPr>
      </w:pPr>
      <w:r w:rsidRPr="00376472">
        <w:rPr>
          <w:rFonts w:cs="Arial"/>
          <w:lang w:val="fr-BE"/>
        </w:rPr>
        <w:lastRenderedPageBreak/>
        <w:t xml:space="preserve">Na </w:t>
      </w:r>
      <w:proofErr w:type="spellStart"/>
      <w:r w:rsidRPr="00376472">
        <w:rPr>
          <w:rFonts w:cs="Arial"/>
          <w:lang w:val="fr-BE"/>
        </w:rPr>
        <w:t>fa'alogo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fo'i</w:t>
      </w:r>
      <w:proofErr w:type="spellEnd"/>
      <w:r w:rsidRPr="00376472">
        <w:rPr>
          <w:rFonts w:cs="Arial"/>
          <w:lang w:val="fr-BE"/>
        </w:rPr>
        <w:t xml:space="preserve"> le NDIA e </w:t>
      </w:r>
      <w:proofErr w:type="spellStart"/>
      <w:r w:rsidRPr="00376472">
        <w:rPr>
          <w:rFonts w:cs="Arial"/>
          <w:lang w:val="fr-BE"/>
        </w:rPr>
        <w:t>mana'o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iai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mana'oga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fa'apitoa</w:t>
      </w:r>
      <w:proofErr w:type="spellEnd"/>
      <w:r w:rsidRPr="00376472">
        <w:rPr>
          <w:rFonts w:cs="Arial"/>
          <w:lang w:val="fr-BE"/>
        </w:rPr>
        <w:t xml:space="preserve"> LGBTIQA+ i ni </w:t>
      </w:r>
      <w:proofErr w:type="spellStart"/>
      <w:r w:rsidRPr="00376472">
        <w:rPr>
          <w:rFonts w:cs="Arial"/>
          <w:lang w:val="fr-BE"/>
        </w:rPr>
        <w:t>filifiliga</w:t>
      </w:r>
      <w:proofErr w:type="spellEnd"/>
      <w:r w:rsidRPr="00376472">
        <w:rPr>
          <w:rFonts w:cs="Arial"/>
          <w:lang w:val="fr-BE"/>
        </w:rPr>
        <w:t xml:space="preserve"> se </w:t>
      </w:r>
      <w:proofErr w:type="spellStart"/>
      <w:r w:rsidRPr="00376472">
        <w:rPr>
          <w:rFonts w:cs="Arial"/>
          <w:lang w:val="fr-BE"/>
        </w:rPr>
        <w:t>tele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fa'atatau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lea</w:t>
      </w:r>
      <w:proofErr w:type="spellEnd"/>
      <w:r w:rsidRPr="00376472">
        <w:rPr>
          <w:rFonts w:cs="Arial"/>
          <w:lang w:val="fr-BE"/>
        </w:rPr>
        <w:t xml:space="preserve"> i le </w:t>
      </w:r>
      <w:proofErr w:type="spellStart"/>
      <w:r w:rsidRPr="00376472">
        <w:rPr>
          <w:rFonts w:cs="Arial"/>
          <w:lang w:val="fr-BE"/>
        </w:rPr>
        <w:t>auala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fa'ailoa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atu</w:t>
      </w:r>
      <w:proofErr w:type="spellEnd"/>
      <w:r w:rsidRPr="00376472">
        <w:rPr>
          <w:rFonts w:cs="Arial"/>
          <w:lang w:val="fr-BE"/>
        </w:rPr>
        <w:t xml:space="preserve"> ai </w:t>
      </w:r>
      <w:proofErr w:type="spellStart"/>
      <w:r w:rsidRPr="00376472">
        <w:rPr>
          <w:rFonts w:cs="Arial"/>
          <w:lang w:val="fr-BE"/>
        </w:rPr>
        <w:t>fa'amatalaga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patino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iai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proofErr w:type="gramStart"/>
      <w:r w:rsidRPr="00376472">
        <w:rPr>
          <w:rFonts w:cs="Arial"/>
          <w:lang w:val="fr-BE"/>
        </w:rPr>
        <w:t>latou</w:t>
      </w:r>
      <w:proofErr w:type="spellEnd"/>
      <w:r w:rsidRPr="00376472">
        <w:rPr>
          <w:rFonts w:cs="Arial"/>
          <w:lang w:val="fr-BE"/>
        </w:rPr>
        <w:t>;</w:t>
      </w:r>
      <w:proofErr w:type="gram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fa'alogoina</w:t>
      </w:r>
      <w:proofErr w:type="spellEnd"/>
      <w:r w:rsidRPr="00376472">
        <w:rPr>
          <w:rFonts w:cs="Arial"/>
          <w:lang w:val="fr-BE"/>
        </w:rPr>
        <w:t xml:space="preserve"> le </w:t>
      </w:r>
      <w:proofErr w:type="spellStart"/>
      <w:r w:rsidRPr="00376472">
        <w:rPr>
          <w:rFonts w:cs="Arial"/>
          <w:lang w:val="fr-BE"/>
        </w:rPr>
        <w:t>masani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tele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fesili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talafeagai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po'o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fesili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pavale</w:t>
      </w:r>
      <w:proofErr w:type="spellEnd"/>
      <w:r w:rsidRPr="00376472">
        <w:rPr>
          <w:rFonts w:cs="Arial"/>
          <w:lang w:val="fr-BE"/>
        </w:rPr>
        <w:t xml:space="preserve"> mai i '</w:t>
      </w:r>
      <w:proofErr w:type="spellStart"/>
      <w:r w:rsidRPr="00376472">
        <w:rPr>
          <w:rFonts w:cs="Arial"/>
          <w:lang w:val="fr-BE"/>
        </w:rPr>
        <w:t>auaunaga</w:t>
      </w:r>
      <w:proofErr w:type="spellEnd"/>
      <w:r w:rsidRPr="00376472">
        <w:rPr>
          <w:rFonts w:cs="Arial"/>
          <w:lang w:val="fr-BE"/>
        </w:rPr>
        <w:t xml:space="preserve"> ma e </w:t>
      </w:r>
      <w:proofErr w:type="spellStart"/>
      <w:r w:rsidRPr="00376472">
        <w:rPr>
          <w:rFonts w:cs="Arial"/>
          <w:lang w:val="fr-BE"/>
        </w:rPr>
        <w:t>tautua</w:t>
      </w:r>
      <w:proofErr w:type="spellEnd"/>
      <w:r w:rsidRPr="00376472">
        <w:rPr>
          <w:rFonts w:cs="Arial"/>
          <w:lang w:val="fr-BE"/>
        </w:rPr>
        <w:t xml:space="preserve">; ma </w:t>
      </w:r>
      <w:proofErr w:type="spellStart"/>
      <w:r w:rsidRPr="00376472">
        <w:rPr>
          <w:rFonts w:cs="Arial"/>
          <w:lang w:val="fr-BE"/>
        </w:rPr>
        <w:t>ua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fiafia</w:t>
      </w:r>
      <w:proofErr w:type="spellEnd"/>
      <w:r w:rsidRPr="00376472">
        <w:rPr>
          <w:rFonts w:cs="Arial"/>
          <w:lang w:val="fr-BE"/>
        </w:rPr>
        <w:t xml:space="preserve"> i le tau '</w:t>
      </w:r>
      <w:proofErr w:type="spellStart"/>
      <w:r w:rsidRPr="00376472">
        <w:rPr>
          <w:rFonts w:cs="Arial"/>
          <w:lang w:val="fr-BE"/>
        </w:rPr>
        <w:t>a'oa'oina</w:t>
      </w:r>
      <w:proofErr w:type="spellEnd"/>
      <w:r w:rsidRPr="00376472">
        <w:rPr>
          <w:rFonts w:cs="Arial"/>
          <w:lang w:val="fr-BE"/>
        </w:rPr>
        <w:t xml:space="preserve">' o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uiga</w:t>
      </w:r>
      <w:proofErr w:type="spellEnd"/>
      <w:r w:rsidRPr="00376472">
        <w:rPr>
          <w:rFonts w:cs="Arial"/>
          <w:lang w:val="fr-BE"/>
        </w:rPr>
        <w:t xml:space="preserve"> i le </w:t>
      </w:r>
      <w:proofErr w:type="spellStart"/>
      <w:r w:rsidRPr="00376472">
        <w:rPr>
          <w:rFonts w:cs="Arial"/>
          <w:lang w:val="fr-BE"/>
        </w:rPr>
        <w:t>eseesega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ituaiga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mafutaga</w:t>
      </w:r>
      <w:proofErr w:type="spellEnd"/>
      <w:r w:rsidRPr="00376472">
        <w:rPr>
          <w:rFonts w:cs="Arial"/>
          <w:lang w:val="fr-BE"/>
        </w:rPr>
        <w:t xml:space="preserve">, </w:t>
      </w:r>
      <w:proofErr w:type="spellStart"/>
      <w:r w:rsidRPr="00376472">
        <w:rPr>
          <w:rFonts w:cs="Arial"/>
          <w:lang w:val="fr-BE"/>
        </w:rPr>
        <w:t>uiga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fanautama</w:t>
      </w:r>
      <w:proofErr w:type="spellEnd"/>
      <w:r w:rsidRPr="00376472">
        <w:rPr>
          <w:rFonts w:cs="Arial"/>
          <w:lang w:val="fr-BE"/>
        </w:rPr>
        <w:t xml:space="preserve">, </w:t>
      </w:r>
      <w:proofErr w:type="spellStart"/>
      <w:r w:rsidRPr="00376472">
        <w:rPr>
          <w:rFonts w:cs="Arial"/>
          <w:lang w:val="fr-BE"/>
        </w:rPr>
        <w:t>ituaiga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itupā</w:t>
      </w:r>
      <w:proofErr w:type="spellEnd"/>
      <w:r w:rsidRPr="00376472">
        <w:rPr>
          <w:rFonts w:cs="Arial"/>
          <w:lang w:val="fr-BE"/>
        </w:rPr>
        <w:t xml:space="preserve">. </w:t>
      </w:r>
    </w:p>
    <w:p w14:paraId="5B0168BA" w14:textId="0C6AEA1E" w:rsidR="000B5AEB" w:rsidRPr="00376472" w:rsidRDefault="002323D8" w:rsidP="006B433D">
      <w:pPr>
        <w:pStyle w:val="Heading3"/>
        <w:spacing w:before="240" w:after="120" w:line="264" w:lineRule="auto"/>
        <w:ind w:left="0" w:firstLine="0"/>
        <w:rPr>
          <w:lang w:val="fr-BE"/>
        </w:rPr>
      </w:pPr>
      <w:bookmarkStart w:id="21" w:name="_Toc256000013"/>
      <w:r w:rsidRPr="00376472">
        <w:rPr>
          <w:lang w:val="fr-BE"/>
        </w:rPr>
        <w:t xml:space="preserve">O le </w:t>
      </w:r>
      <w:proofErr w:type="spellStart"/>
      <w:r w:rsidRPr="00376472">
        <w:rPr>
          <w:lang w:val="fr-BE"/>
        </w:rPr>
        <w:t>fa'aleleia</w:t>
      </w:r>
      <w:proofErr w:type="spellEnd"/>
      <w:r w:rsidRPr="00376472">
        <w:rPr>
          <w:lang w:val="fr-BE"/>
        </w:rPr>
        <w:t xml:space="preserve"> o a matou </w:t>
      </w:r>
      <w:proofErr w:type="spellStart"/>
      <w:r w:rsidRPr="00376472">
        <w:rPr>
          <w:lang w:val="fr-BE"/>
        </w:rPr>
        <w:t>auala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fa'atasi</w:t>
      </w:r>
      <w:proofErr w:type="spellEnd"/>
      <w:r w:rsidRPr="00376472">
        <w:rPr>
          <w:lang w:val="fr-BE"/>
        </w:rPr>
        <w:t xml:space="preserve"> ai</w:t>
      </w:r>
      <w:bookmarkEnd w:id="21"/>
      <w:r w:rsidR="00376472">
        <w:rPr>
          <w:lang w:val="fr-BE"/>
        </w:rPr>
        <w:t xml:space="preserve"> </w:t>
      </w:r>
    </w:p>
    <w:p w14:paraId="601B9E7B" w14:textId="7CA431F9" w:rsidR="000B5AEB" w:rsidRPr="00376472" w:rsidRDefault="002323D8" w:rsidP="00F5612A">
      <w:pPr>
        <w:pStyle w:val="Heading5"/>
        <w:spacing w:before="0"/>
        <w:rPr>
          <w:lang w:val="fr-BE"/>
        </w:rPr>
      </w:pPr>
      <w:bookmarkStart w:id="22" w:name="_Toc256000014"/>
      <w:bookmarkStart w:id="23" w:name="_Toc41463437"/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ala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i le </w:t>
      </w:r>
      <w:proofErr w:type="spellStart"/>
      <w:r w:rsidRPr="00376472">
        <w:rPr>
          <w:lang w:val="fr-BE"/>
        </w:rPr>
        <w:t>galulue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vavalalata</w:t>
      </w:r>
      <w:proofErr w:type="spellEnd"/>
      <w:r w:rsidRPr="00376472">
        <w:rPr>
          <w:lang w:val="fr-BE"/>
        </w:rPr>
        <w:t xml:space="preserve"> ma sui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 xml:space="preserve">o le LGBTIQA+,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lagolago</w:t>
      </w:r>
      <w:proofErr w:type="spellEnd"/>
      <w:r w:rsidRPr="00376472">
        <w:rPr>
          <w:lang w:val="fr-BE"/>
        </w:rPr>
        <w:t xml:space="preserve">, </w:t>
      </w:r>
      <w:proofErr w:type="spellStart"/>
      <w:r w:rsidRPr="00376472">
        <w:rPr>
          <w:lang w:val="fr-BE"/>
        </w:rPr>
        <w:t>nu'u</w:t>
      </w:r>
      <w:proofErr w:type="spellEnd"/>
      <w:r w:rsidRPr="00376472">
        <w:rPr>
          <w:lang w:val="fr-BE"/>
        </w:rPr>
        <w:t xml:space="preserve">, le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fa'apitoa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malo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uma</w:t>
      </w:r>
      <w:proofErr w:type="spellEnd"/>
      <w:r w:rsidRPr="00376472">
        <w:rPr>
          <w:lang w:val="fr-BE"/>
        </w:rPr>
        <w:t xml:space="preserve"> e ao </w:t>
      </w:r>
      <w:proofErr w:type="spellStart"/>
      <w:r w:rsidRPr="00376472">
        <w:rPr>
          <w:lang w:val="fr-BE"/>
        </w:rPr>
        <w:t>ona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faapitoa</w:t>
      </w:r>
      <w:proofErr w:type="spellEnd"/>
      <w:r w:rsidRPr="00376472">
        <w:rPr>
          <w:lang w:val="fr-BE"/>
        </w:rPr>
        <w:t xml:space="preserve"> a le LGBTIQA+</w:t>
      </w:r>
      <w:r w:rsidRPr="00376472">
        <w:rPr>
          <w:rStyle w:val="Heading3Char"/>
          <w:sz w:val="24"/>
          <w:lang w:val="fr-BE"/>
        </w:rPr>
        <w:t>.</w:t>
      </w:r>
      <w:bookmarkEnd w:id="22"/>
      <w:bookmarkEnd w:id="23"/>
    </w:p>
    <w:p w14:paraId="1E9BB8A4" w14:textId="579D4D7F" w:rsidR="000B5AEB" w:rsidRPr="00376472" w:rsidRDefault="002323D8" w:rsidP="00D96ED3">
      <w:pPr>
        <w:rPr>
          <w:lang w:val="fr-BE"/>
        </w:rPr>
      </w:pP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ta'u</w:t>
      </w:r>
      <w:proofErr w:type="spellEnd"/>
      <w:r w:rsidRPr="00376472">
        <w:rPr>
          <w:lang w:val="fr-BE"/>
        </w:rPr>
        <w:t xml:space="preserve"> mai e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fa'apitoa</w:t>
      </w:r>
      <w:proofErr w:type="spellEnd"/>
      <w:r w:rsidRPr="00376472">
        <w:rPr>
          <w:lang w:val="fr-BE"/>
        </w:rPr>
        <w:t xml:space="preserve"> ile LGBTIA+ o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poto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eseese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malamalama</w:t>
      </w:r>
      <w:proofErr w:type="spellEnd"/>
      <w:r w:rsidRPr="00376472">
        <w:rPr>
          <w:lang w:val="fr-BE"/>
        </w:rPr>
        <w:t xml:space="preserve"> ai ma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ai ma le NDIS ma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fa'ailoa</w:t>
      </w:r>
      <w:proofErr w:type="spellEnd"/>
      <w:r w:rsidRPr="00376472">
        <w:rPr>
          <w:lang w:val="fr-BE"/>
        </w:rPr>
        <w:t xml:space="preserve"> mai e</w:t>
      </w:r>
      <w:r w:rsid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fa'alapotopotoga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naunau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galulue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vavalalata</w:t>
      </w:r>
      <w:proofErr w:type="spellEnd"/>
      <w:r w:rsidRPr="00376472">
        <w:rPr>
          <w:lang w:val="fr-BE"/>
        </w:rPr>
        <w:t xml:space="preserve"> ma le NDIA i le </w:t>
      </w:r>
      <w:proofErr w:type="spellStart"/>
      <w:r w:rsidRPr="00376472">
        <w:rPr>
          <w:lang w:val="fr-BE"/>
        </w:rPr>
        <w:t>fa'amalieina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o </w:t>
      </w:r>
      <w:r w:rsidR="000514EC">
        <w:rPr>
          <w:lang w:val="fr-BE"/>
        </w:rPr>
        <w:t>a</w:t>
      </w:r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latou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pa'aga</w:t>
      </w:r>
      <w:proofErr w:type="spellEnd"/>
      <w:r w:rsidRPr="00376472">
        <w:rPr>
          <w:lang w:val="fr-BE"/>
        </w:rPr>
        <w:t>.</w:t>
      </w:r>
    </w:p>
    <w:p w14:paraId="57072AE4" w14:textId="77777777" w:rsidR="000B5AEB" w:rsidRDefault="002323D8" w:rsidP="006B433D">
      <w:pPr>
        <w:pStyle w:val="Heading3"/>
        <w:spacing w:before="240" w:after="120" w:line="264" w:lineRule="auto"/>
        <w:ind w:left="0" w:firstLine="0"/>
      </w:pPr>
      <w:bookmarkStart w:id="24" w:name="_Toc256000015"/>
      <w:proofErr w:type="spellStart"/>
      <w:r>
        <w:t>Fa'ato'atele</w:t>
      </w:r>
      <w:proofErr w:type="spellEnd"/>
      <w:r>
        <w:t xml:space="preserve"> sui </w:t>
      </w:r>
      <w:proofErr w:type="spellStart"/>
      <w:r>
        <w:t>auai</w:t>
      </w:r>
      <w:bookmarkEnd w:id="24"/>
      <w:proofErr w:type="spellEnd"/>
    </w:p>
    <w:p w14:paraId="49055953" w14:textId="77777777" w:rsidR="000B5AEB" w:rsidRDefault="002323D8" w:rsidP="00F5612A">
      <w:pPr>
        <w:pStyle w:val="Heading5"/>
        <w:spacing w:before="0"/>
        <w:rPr>
          <w:sz w:val="24"/>
        </w:rPr>
      </w:pPr>
      <w:bookmarkStart w:id="25" w:name="_Toc256000016"/>
      <w:bookmarkStart w:id="26" w:name="_Toc41463439"/>
      <w:r>
        <w:t xml:space="preserve">E ala lea </w:t>
      </w:r>
      <w:proofErr w:type="spellStart"/>
      <w:r>
        <w:t>i</w:t>
      </w:r>
      <w:proofErr w:type="spellEnd"/>
      <w:r>
        <w:t xml:space="preserve"> </w:t>
      </w:r>
      <w:proofErr w:type="spellStart"/>
      <w:r>
        <w:t>fa'amatalaga</w:t>
      </w:r>
      <w:proofErr w:type="spellEnd"/>
      <w:r>
        <w:t xml:space="preserve"> </w:t>
      </w:r>
      <w:proofErr w:type="spellStart"/>
      <w:r>
        <w:t>fa'aleaganu'u</w:t>
      </w:r>
      <w:proofErr w:type="spellEnd"/>
      <w:r>
        <w:t xml:space="preserve"> </w:t>
      </w:r>
      <w:proofErr w:type="spellStart"/>
      <w:r>
        <w:t>talafeagai</w:t>
      </w:r>
      <w:proofErr w:type="spellEnd"/>
      <w:r>
        <w:t xml:space="preserve">, o le </w:t>
      </w:r>
      <w:proofErr w:type="spellStart"/>
      <w:r>
        <w:t>fa'alauiloaina</w:t>
      </w:r>
      <w:proofErr w:type="spellEnd"/>
      <w:r>
        <w:t xml:space="preserve"> o </w:t>
      </w:r>
      <w:proofErr w:type="spellStart"/>
      <w:r>
        <w:t>tulaga</w:t>
      </w:r>
      <w:proofErr w:type="spellEnd"/>
      <w:r>
        <w:t xml:space="preserve"> tau </w:t>
      </w:r>
      <w:proofErr w:type="spellStart"/>
      <w:r>
        <w:t>lagolago</w:t>
      </w:r>
      <w:proofErr w:type="spellEnd"/>
      <w:r>
        <w:t xml:space="preserve"> </w:t>
      </w:r>
      <w:proofErr w:type="spellStart"/>
      <w:r>
        <w:t>lautele</w:t>
      </w:r>
      <w:proofErr w:type="spellEnd"/>
      <w:r>
        <w:t xml:space="preserve"> ma </w:t>
      </w:r>
      <w:proofErr w:type="spellStart"/>
      <w:r>
        <w:t>tu'uina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avanoa</w:t>
      </w:r>
      <w:proofErr w:type="spellEnd"/>
      <w:r>
        <w:t xml:space="preserve"> </w:t>
      </w:r>
      <w:proofErr w:type="spellStart"/>
      <w:r>
        <w:t>fa'aleaganu'u</w:t>
      </w:r>
      <w:proofErr w:type="spellEnd"/>
      <w:r>
        <w:t xml:space="preserve"> </w:t>
      </w:r>
      <w:proofErr w:type="spellStart"/>
      <w:r>
        <w:t>saogalemū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aumai</w:t>
      </w:r>
      <w:proofErr w:type="spellEnd"/>
      <w:r>
        <w:t xml:space="preserve"> ai </w:t>
      </w:r>
      <w:proofErr w:type="spellStart"/>
      <w:r>
        <w:t>manatu</w:t>
      </w:r>
      <w:proofErr w:type="spellEnd"/>
      <w:r>
        <w:t xml:space="preserve"> </w:t>
      </w:r>
      <w:proofErr w:type="spellStart"/>
      <w:r>
        <w:t>fa'aalia</w:t>
      </w:r>
      <w:proofErr w:type="spellEnd"/>
      <w:r>
        <w:t>.</w:t>
      </w:r>
      <w:bookmarkEnd w:id="25"/>
      <w:bookmarkEnd w:id="26"/>
    </w:p>
    <w:p w14:paraId="6D409F97" w14:textId="05DBD243" w:rsidR="00D96ED3" w:rsidRDefault="002323D8" w:rsidP="00D96ED3">
      <w:proofErr w:type="spellStart"/>
      <w:r>
        <w:t>Matou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malamalama e </w:t>
      </w:r>
      <w:proofErr w:type="spellStart"/>
      <w:r>
        <w:t>mana'omia</w:t>
      </w:r>
      <w:proofErr w:type="spellEnd"/>
      <w:r>
        <w:t xml:space="preserve"> e le NDIA </w:t>
      </w:r>
      <w:proofErr w:type="spellStart"/>
      <w:r>
        <w:t>ona</w:t>
      </w:r>
      <w:proofErr w:type="spellEnd"/>
      <w:r>
        <w:t xml:space="preserve"> </w:t>
      </w:r>
      <w:proofErr w:type="spellStart"/>
      <w:r>
        <w:t>avatu</w:t>
      </w:r>
      <w:proofErr w:type="spellEnd"/>
      <w:r>
        <w:t xml:space="preserve"> </w:t>
      </w:r>
      <w:proofErr w:type="spellStart"/>
      <w:r>
        <w:t>fa'amatalaga</w:t>
      </w:r>
      <w:proofErr w:type="spellEnd"/>
      <w:r>
        <w:t xml:space="preserve"> ma </w:t>
      </w:r>
      <w:proofErr w:type="spellStart"/>
      <w:r>
        <w:t>lagolago</w:t>
      </w:r>
      <w:proofErr w:type="spellEnd"/>
      <w:r>
        <w:t xml:space="preserve"> e </w:t>
      </w:r>
      <w:proofErr w:type="spellStart"/>
      <w:r>
        <w:t>atagia</w:t>
      </w:r>
      <w:proofErr w:type="spellEnd"/>
      <w:r>
        <w:t xml:space="preserve"> ma </w:t>
      </w:r>
      <w:proofErr w:type="spellStart"/>
      <w:r>
        <w:t>amanaia</w:t>
      </w:r>
      <w:proofErr w:type="spellEnd"/>
      <w:r>
        <w:t xml:space="preserve"> ai </w:t>
      </w:r>
      <w:proofErr w:type="spellStart"/>
      <w:r>
        <w:t>ituaiga</w:t>
      </w:r>
      <w:proofErr w:type="spellEnd"/>
      <w:r>
        <w:t xml:space="preserve"> </w:t>
      </w:r>
      <w:proofErr w:type="spellStart"/>
      <w:r>
        <w:t>eseese</w:t>
      </w:r>
      <w:proofErr w:type="spellEnd"/>
      <w:r>
        <w:t xml:space="preserve"> o sui o le LGBTIQA ma </w:t>
      </w:r>
      <w:proofErr w:type="spellStart"/>
      <w:r>
        <w:t>nu'u</w:t>
      </w:r>
      <w:proofErr w:type="spellEnd"/>
      <w:r>
        <w:t>.</w:t>
      </w:r>
      <w:r w:rsidR="00376472">
        <w:t xml:space="preserve"> </w:t>
      </w:r>
    </w:p>
    <w:p w14:paraId="633746E9" w14:textId="77777777" w:rsidR="000B5AEB" w:rsidRPr="00376472" w:rsidRDefault="002323D8" w:rsidP="006B433D">
      <w:pPr>
        <w:pStyle w:val="Heading3"/>
        <w:ind w:left="0" w:firstLine="0"/>
        <w:rPr>
          <w:color w:val="6A2875"/>
          <w:lang w:val="fr-BE"/>
        </w:rPr>
      </w:pPr>
      <w:bookmarkStart w:id="27" w:name="_Toc256000017"/>
      <w:proofErr w:type="spellStart"/>
      <w:r w:rsidRPr="00376472">
        <w:rPr>
          <w:lang w:val="fr-BE"/>
        </w:rPr>
        <w:t>Fa'aleleia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aoina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iloiloga</w:t>
      </w:r>
      <w:bookmarkEnd w:id="27"/>
      <w:proofErr w:type="spellEnd"/>
    </w:p>
    <w:p w14:paraId="5AA83794" w14:textId="77777777" w:rsidR="000B5AEB" w:rsidRPr="00376472" w:rsidRDefault="002323D8" w:rsidP="00F5612A">
      <w:pPr>
        <w:pStyle w:val="Heading5"/>
        <w:spacing w:before="0"/>
        <w:rPr>
          <w:sz w:val="24"/>
          <w:lang w:val="fr-BE"/>
        </w:rPr>
      </w:pPr>
      <w:bookmarkStart w:id="28" w:name="_Toc256000018"/>
      <w:bookmarkStart w:id="29" w:name="_Toc41463441"/>
      <w:r w:rsidRPr="00376472">
        <w:rPr>
          <w:lang w:val="fr-BE"/>
        </w:rPr>
        <w:t xml:space="preserve">Ina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malamalama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atili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eseese</w:t>
      </w:r>
      <w:proofErr w:type="spellEnd"/>
      <w:r w:rsidRPr="00376472">
        <w:rPr>
          <w:lang w:val="fr-BE"/>
        </w:rPr>
        <w:t xml:space="preserve"> ma le </w:t>
      </w:r>
      <w:proofErr w:type="spellStart"/>
      <w:r w:rsidRPr="00376472">
        <w:rPr>
          <w:lang w:val="fr-BE"/>
        </w:rPr>
        <w:t>poto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o sui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Fuafuaga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iloilo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a'afiaga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gaioiga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lo'o</w:t>
      </w:r>
      <w:proofErr w:type="spellEnd"/>
      <w:r w:rsidRPr="00376472">
        <w:rPr>
          <w:lang w:val="fr-BE"/>
        </w:rPr>
        <w:t xml:space="preserve"> matou </w:t>
      </w:r>
      <w:proofErr w:type="spellStart"/>
      <w:r w:rsidRPr="00376472">
        <w:rPr>
          <w:lang w:val="fr-BE"/>
        </w:rPr>
        <w:t>faia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fa'aleleia</w:t>
      </w:r>
      <w:proofErr w:type="spellEnd"/>
      <w:r w:rsidRPr="00376472">
        <w:rPr>
          <w:lang w:val="fr-BE"/>
        </w:rPr>
        <w:t xml:space="preserve"> ai i </w:t>
      </w:r>
      <w:proofErr w:type="spellStart"/>
      <w:r w:rsidRPr="00376472">
        <w:rPr>
          <w:lang w:val="fr-BE"/>
        </w:rPr>
        <w:t>luga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taimi</w:t>
      </w:r>
      <w:proofErr w:type="spellEnd"/>
      <w:r w:rsidRPr="00376472">
        <w:rPr>
          <w:lang w:val="fr-BE"/>
        </w:rPr>
        <w:t>.</w:t>
      </w:r>
      <w:bookmarkEnd w:id="28"/>
      <w:bookmarkEnd w:id="29"/>
    </w:p>
    <w:p w14:paraId="026907EE" w14:textId="3C79B7DA" w:rsidR="000B5AEB" w:rsidRPr="00376472" w:rsidRDefault="002323D8" w:rsidP="00666FA5">
      <w:pPr>
        <w:spacing w:after="0"/>
        <w:rPr>
          <w:lang w:val="fr-BE"/>
        </w:rPr>
      </w:pPr>
      <w:r w:rsidRPr="00376472">
        <w:rPr>
          <w:lang w:val="fr-BE"/>
        </w:rPr>
        <w:t xml:space="preserve">E </w:t>
      </w:r>
      <w:proofErr w:type="spellStart"/>
      <w:r w:rsidRPr="00376472">
        <w:rPr>
          <w:lang w:val="fr-BE"/>
        </w:rPr>
        <w:t>faigatā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ona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maua</w:t>
      </w:r>
      <w:proofErr w:type="spellEnd"/>
      <w:r w:rsidRPr="00376472">
        <w:rPr>
          <w:lang w:val="fr-BE"/>
        </w:rPr>
        <w:t xml:space="preserve"> se </w:t>
      </w:r>
      <w:proofErr w:type="spellStart"/>
      <w:r w:rsidRPr="00376472">
        <w:rPr>
          <w:lang w:val="fr-BE"/>
        </w:rPr>
        <w:t>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mautinoa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numera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LGBTIQA+ e </w:t>
      </w:r>
      <w:proofErr w:type="spellStart"/>
      <w:r w:rsidRPr="00376472">
        <w:rPr>
          <w:lang w:val="fr-BE"/>
        </w:rPr>
        <w:t>iai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mana'oga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fa'apitoa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Ausetalia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ona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lē</w:t>
      </w:r>
      <w:proofErr w:type="spellEnd"/>
      <w:r w:rsidRPr="00376472">
        <w:rPr>
          <w:lang w:val="fr-BE"/>
        </w:rPr>
        <w:t xml:space="preserve"> lava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aoina</w:t>
      </w:r>
      <w:proofErr w:type="spellEnd"/>
      <w:r w:rsidRPr="00376472">
        <w:rPr>
          <w:lang w:val="fr-BE"/>
        </w:rPr>
        <w:t xml:space="preserve"> mai i </w:t>
      </w:r>
      <w:proofErr w:type="spellStart"/>
      <w:r w:rsidRPr="00376472">
        <w:rPr>
          <w:lang w:val="fr-BE"/>
        </w:rPr>
        <w:t>fa'amaumauga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aofa'i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atunu'u</w:t>
      </w:r>
      <w:proofErr w:type="spellEnd"/>
      <w:r>
        <w:rPr>
          <w:rStyle w:val="FootnoteReference"/>
        </w:rPr>
        <w:footnoteReference w:id="5"/>
      </w:r>
      <w:r w:rsidRPr="00376472">
        <w:rPr>
          <w:lang w:val="fr-BE"/>
        </w:rPr>
        <w:t xml:space="preserve">. </w:t>
      </w:r>
      <w:proofErr w:type="spellStart"/>
      <w:r w:rsidRPr="00376472">
        <w:rPr>
          <w:lang w:val="fr-BE"/>
        </w:rPr>
        <w:t>Ua</w:t>
      </w:r>
      <w:proofErr w:type="spellEnd"/>
      <w:r w:rsidRPr="00376472">
        <w:rPr>
          <w:lang w:val="fr-BE"/>
        </w:rPr>
        <w:t xml:space="preserve"> matou </w:t>
      </w:r>
      <w:proofErr w:type="spellStart"/>
      <w:r w:rsidRPr="00376472">
        <w:rPr>
          <w:lang w:val="fr-BE"/>
        </w:rPr>
        <w:t>tu'uto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i le </w:t>
      </w:r>
      <w:proofErr w:type="spellStart"/>
      <w:r w:rsidRPr="00376472">
        <w:rPr>
          <w:lang w:val="fr-BE"/>
        </w:rPr>
        <w:t>fa'aleleiga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faiga</w:t>
      </w:r>
      <w:proofErr w:type="spellEnd"/>
      <w:r w:rsidRPr="00376472">
        <w:rPr>
          <w:lang w:val="fr-BE"/>
        </w:rPr>
        <w:t xml:space="preserve"> ma </w:t>
      </w:r>
      <w:proofErr w:type="spellStart"/>
      <w:r w:rsidR="00C216FA" w:rsidRPr="00C216FA">
        <w:rPr>
          <w:lang w:val="fr-BE"/>
        </w:rPr>
        <w:t>faagasologa</w:t>
      </w:r>
      <w:proofErr w:type="spellEnd"/>
      <w:r w:rsidR="00C216FA" w:rsidRPr="00376472">
        <w:rPr>
          <w:lang w:val="fr-BE"/>
        </w:rPr>
        <w:t xml:space="preserve"> </w:t>
      </w:r>
      <w:r w:rsidRPr="00376472">
        <w:rPr>
          <w:lang w:val="fr-BE"/>
        </w:rPr>
        <w:t xml:space="preserve">a le NDIA mo le </w:t>
      </w:r>
      <w:proofErr w:type="spellStart"/>
      <w:r w:rsidRPr="00376472">
        <w:rPr>
          <w:lang w:val="fr-BE"/>
        </w:rPr>
        <w:t>a'oina</w:t>
      </w:r>
      <w:proofErr w:type="spellEnd"/>
      <w:r w:rsidRPr="00376472">
        <w:rPr>
          <w:lang w:val="fr-BE"/>
        </w:rPr>
        <w:t xml:space="preserve">, </w:t>
      </w:r>
      <w:proofErr w:type="spellStart"/>
      <w:r w:rsidRPr="00376472">
        <w:rPr>
          <w:lang w:val="fr-BE"/>
        </w:rPr>
        <w:t>mataitūina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iloiloga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talafeagai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talanoaina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lenei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mataupu</w:t>
      </w:r>
      <w:proofErr w:type="spellEnd"/>
      <w:r w:rsidRPr="00376472">
        <w:rPr>
          <w:lang w:val="fr-BE"/>
        </w:rPr>
        <w:t xml:space="preserve">, ma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iloa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fa'atulagaina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tele</w:t>
      </w:r>
      <w:proofErr w:type="spellEnd"/>
      <w:r w:rsidRPr="00376472">
        <w:rPr>
          <w:lang w:val="fr-BE"/>
        </w:rPr>
        <w:t xml:space="preserve"> se </w:t>
      </w:r>
      <w:proofErr w:type="spellStart"/>
      <w:r w:rsidRPr="00376472">
        <w:rPr>
          <w:lang w:val="fr-BE"/>
        </w:rPr>
        <w:t>taimi</w:t>
      </w:r>
      <w:proofErr w:type="spellEnd"/>
      <w:r w:rsidRPr="00376472">
        <w:rPr>
          <w:lang w:val="fr-BE"/>
        </w:rPr>
        <w:t xml:space="preserve"> e alu i le </w:t>
      </w:r>
      <w:proofErr w:type="spellStart"/>
      <w:r w:rsidRPr="00376472">
        <w:rPr>
          <w:lang w:val="fr-BE"/>
        </w:rPr>
        <w:t>fa'amatala</w:t>
      </w:r>
      <w:proofErr w:type="spellEnd"/>
      <w:r w:rsidRPr="00376472">
        <w:rPr>
          <w:lang w:val="fr-BE"/>
        </w:rPr>
        <w:t xml:space="preserve">, </w:t>
      </w:r>
      <w:proofErr w:type="spellStart"/>
      <w:r w:rsidRPr="00376472">
        <w:rPr>
          <w:lang w:val="fr-BE"/>
        </w:rPr>
        <w:t>pu'eina</w:t>
      </w:r>
      <w:proofErr w:type="spellEnd"/>
      <w:r w:rsidRPr="00376472">
        <w:rPr>
          <w:lang w:val="fr-BE"/>
        </w:rPr>
        <w:t xml:space="preserve">, ma </w:t>
      </w:r>
      <w:proofErr w:type="spellStart"/>
      <w:r w:rsidRPr="00376472">
        <w:rPr>
          <w:lang w:val="fr-BE"/>
        </w:rPr>
        <w:t>iloilo</w:t>
      </w:r>
      <w:proofErr w:type="spellEnd"/>
      <w:r w:rsidRPr="00376472">
        <w:rPr>
          <w:lang w:val="fr-BE"/>
        </w:rPr>
        <w:t>.</w:t>
      </w:r>
    </w:p>
    <w:p w14:paraId="1261DCCD" w14:textId="77777777" w:rsidR="000B5AEB" w:rsidRPr="00376472" w:rsidRDefault="000B5AEB" w:rsidP="003B5C47">
      <w:pPr>
        <w:spacing w:after="0" w:line="264" w:lineRule="auto"/>
        <w:rPr>
          <w:lang w:val="fr-BE"/>
        </w:rPr>
      </w:pPr>
    </w:p>
    <w:p w14:paraId="4F6065D0" w14:textId="77777777" w:rsidR="000B5AEB" w:rsidRPr="00D96ED3" w:rsidRDefault="002323D8" w:rsidP="00D96ED3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30" w:name="_Toc256000019"/>
      <w:bookmarkStart w:id="31" w:name="_Toc37231589"/>
      <w:proofErr w:type="spellStart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</w:rPr>
        <w:t>Gaioiga</w:t>
      </w:r>
      <w:proofErr w:type="spellEnd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</w:rPr>
        <w:t>Auiliili</w:t>
      </w:r>
      <w:proofErr w:type="spellEnd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e </w:t>
      </w:r>
      <w:proofErr w:type="spellStart"/>
      <w:r w:rsidRPr="00D96ED3">
        <w:rPr>
          <w:rStyle w:val="FGHeadingChar"/>
          <w:rFonts w:cstheme="majorBidi"/>
          <w:b/>
          <w:bCs/>
          <w:color w:val="6B2976"/>
          <w:sz w:val="44"/>
          <w:szCs w:val="26"/>
        </w:rPr>
        <w:t>Fa'amuamua</w:t>
      </w:r>
      <w:bookmarkEnd w:id="30"/>
      <w:bookmarkEnd w:id="31"/>
      <w:proofErr w:type="spellEnd"/>
    </w:p>
    <w:p w14:paraId="402EB607" w14:textId="78E5DC9E" w:rsidR="000B5AEB" w:rsidRDefault="002323D8" w:rsidP="00D96ED3">
      <w:r>
        <w:t xml:space="preserve">O </w:t>
      </w:r>
      <w:proofErr w:type="spellStart"/>
      <w:r>
        <w:t>gaioiga</w:t>
      </w:r>
      <w:proofErr w:type="spellEnd"/>
      <w:r>
        <w:t xml:space="preserve"> </w:t>
      </w:r>
      <w:proofErr w:type="spellStart"/>
      <w:r>
        <w:t>fa'amuamua</w:t>
      </w:r>
      <w:proofErr w:type="spellEnd"/>
      <w:r>
        <w:t xml:space="preserve"> </w:t>
      </w:r>
      <w:proofErr w:type="spellStart"/>
      <w:r>
        <w:t>ua</w:t>
      </w:r>
      <w:proofErr w:type="spellEnd"/>
      <w:r>
        <w:t xml:space="preserve"> </w:t>
      </w:r>
      <w:proofErr w:type="spellStart"/>
      <w:r>
        <w:t>matou</w:t>
      </w:r>
      <w:proofErr w:type="spellEnd"/>
      <w:r>
        <w:t xml:space="preserve"> </w:t>
      </w:r>
      <w:proofErr w:type="spellStart"/>
      <w:r>
        <w:t>oto'otoina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o </w:t>
      </w:r>
      <w:proofErr w:type="spellStart"/>
      <w:r>
        <w:t>suiga</w:t>
      </w:r>
      <w:proofErr w:type="spellEnd"/>
      <w:r>
        <w:t xml:space="preserve"> </w:t>
      </w:r>
      <w:proofErr w:type="spellStart"/>
      <w:r>
        <w:t>patino</w:t>
      </w:r>
      <w:proofErr w:type="spellEnd"/>
      <w:r>
        <w:t xml:space="preserve"> </w:t>
      </w:r>
      <w:proofErr w:type="spellStart"/>
      <w:r>
        <w:t>matou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faia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avatu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luga</w:t>
      </w:r>
      <w:proofErr w:type="spellEnd"/>
      <w:r>
        <w:t xml:space="preserve"> o a </w:t>
      </w:r>
      <w:proofErr w:type="spellStart"/>
      <w:r>
        <w:t>matou</w:t>
      </w:r>
      <w:proofErr w:type="spellEnd"/>
      <w:r>
        <w:t xml:space="preserve"> </w:t>
      </w:r>
      <w:proofErr w:type="spellStart"/>
      <w:r>
        <w:t>fuafuaga</w:t>
      </w:r>
      <w:proofErr w:type="spellEnd"/>
      <w:r>
        <w:t xml:space="preserve"> </w:t>
      </w:r>
      <w:proofErr w:type="spellStart"/>
      <w:r>
        <w:t>fa'ata'atia</w:t>
      </w:r>
      <w:proofErr w:type="spellEnd"/>
      <w:r>
        <w:t xml:space="preserve">, e </w:t>
      </w:r>
      <w:proofErr w:type="spellStart"/>
      <w:r>
        <w:t>vavalalata</w:t>
      </w:r>
      <w:proofErr w:type="spellEnd"/>
      <w:r>
        <w:t xml:space="preserve"> </w:t>
      </w:r>
      <w:proofErr w:type="spellStart"/>
      <w:r>
        <w:t>lelei</w:t>
      </w:r>
      <w:proofErr w:type="spellEnd"/>
      <w:r>
        <w:t xml:space="preserve"> ma </w:t>
      </w:r>
      <w:proofErr w:type="spellStart"/>
      <w:r>
        <w:t>faavae</w:t>
      </w:r>
      <w:proofErr w:type="spellEnd"/>
      <w:r>
        <w:t xml:space="preserve"> o </w:t>
      </w:r>
      <w:proofErr w:type="spellStart"/>
      <w:r>
        <w:t>tulaga</w:t>
      </w:r>
      <w:proofErr w:type="spellEnd"/>
      <w:r>
        <w:t xml:space="preserve"> </w:t>
      </w:r>
      <w:proofErr w:type="spellStart"/>
      <w:r>
        <w:t>fa'atauaina</w:t>
      </w:r>
      <w:proofErr w:type="spellEnd"/>
      <w:r>
        <w:t xml:space="preserve"> a le NDIA ma </w:t>
      </w:r>
      <w:proofErr w:type="spellStart"/>
      <w:r>
        <w:t>atagia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ai </w:t>
      </w:r>
      <w:proofErr w:type="spellStart"/>
      <w:r>
        <w:t>manatu</w:t>
      </w:r>
      <w:proofErr w:type="spellEnd"/>
      <w:r>
        <w:t xml:space="preserve"> </w:t>
      </w:r>
      <w:proofErr w:type="spellStart"/>
      <w:r>
        <w:t>fa'aalia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maua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pa'aga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taimi</w:t>
      </w:r>
      <w:proofErr w:type="spellEnd"/>
      <w:r>
        <w:t xml:space="preserve"> o </w:t>
      </w:r>
      <w:proofErr w:type="spellStart"/>
      <w:r>
        <w:t>fa'atalatalanoaga</w:t>
      </w:r>
      <w:proofErr w:type="spellEnd"/>
      <w:r>
        <w:t>.</w:t>
      </w:r>
      <w:r w:rsidR="00376472">
        <w:t xml:space="preserve"> </w:t>
      </w:r>
      <w:r>
        <w:t xml:space="preserve">I </w:t>
      </w:r>
      <w:r>
        <w:lastRenderedPageBreak/>
        <w:t xml:space="preserve">le </w:t>
      </w:r>
      <w:proofErr w:type="spellStart"/>
      <w:r w:rsidR="00C216FA">
        <w:t>faatinoina</w:t>
      </w:r>
      <w:proofErr w:type="spellEnd"/>
      <w:r w:rsidR="00C216FA">
        <w:t xml:space="preserve"> </w:t>
      </w:r>
      <w:r>
        <w:t xml:space="preserve">o </w:t>
      </w:r>
      <w:proofErr w:type="spellStart"/>
      <w:r>
        <w:t>gaioiga</w:t>
      </w:r>
      <w:proofErr w:type="spellEnd"/>
      <w:r>
        <w:t xml:space="preserve"> </w:t>
      </w:r>
      <w:proofErr w:type="spellStart"/>
      <w:r>
        <w:t>fa'amuamua</w:t>
      </w:r>
      <w:proofErr w:type="spellEnd"/>
      <w:r>
        <w:t xml:space="preserve">, o sui o le NDIS </w:t>
      </w:r>
      <w:proofErr w:type="spellStart"/>
      <w:r>
        <w:t>ua</w:t>
      </w:r>
      <w:proofErr w:type="spellEnd"/>
      <w:r>
        <w:t xml:space="preserve"> </w:t>
      </w:r>
      <w:proofErr w:type="spellStart"/>
      <w:r>
        <w:t>fa'ailoa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fa'alapotopotoga</w:t>
      </w:r>
      <w:proofErr w:type="spellEnd"/>
      <w:r>
        <w:t xml:space="preserve"> o LGBTIQA+, o le </w:t>
      </w:r>
      <w:proofErr w:type="gramStart"/>
      <w:r>
        <w:t>a</w:t>
      </w:r>
      <w:proofErr w:type="gramEnd"/>
      <w:r>
        <w:t xml:space="preserve"> </w:t>
      </w:r>
      <w:proofErr w:type="spellStart"/>
      <w:r>
        <w:t>ave</w:t>
      </w:r>
      <w:proofErr w:type="spellEnd"/>
      <w:r>
        <w:t xml:space="preserve"> </w:t>
      </w:r>
      <w:proofErr w:type="spellStart"/>
      <w:r>
        <w:t>iai</w:t>
      </w:r>
      <w:proofErr w:type="spellEnd"/>
      <w:r>
        <w:t xml:space="preserve"> le </w:t>
      </w:r>
      <w:proofErr w:type="spellStart"/>
      <w:r>
        <w:t>avanoa</w:t>
      </w:r>
      <w:proofErr w:type="spellEnd"/>
      <w:r>
        <w:t xml:space="preserve"> </w:t>
      </w:r>
      <w:proofErr w:type="spellStart"/>
      <w:r>
        <w:t>lelei</w:t>
      </w:r>
      <w:proofErr w:type="spellEnd"/>
      <w:r>
        <w:t xml:space="preserve"> e </w:t>
      </w:r>
      <w:proofErr w:type="spellStart"/>
      <w:r>
        <w:t>ausia</w:t>
      </w:r>
      <w:proofErr w:type="spellEnd"/>
      <w:r>
        <w:t xml:space="preserve"> ai a </w:t>
      </w:r>
      <w:proofErr w:type="spellStart"/>
      <w:r>
        <w:t>latou</w:t>
      </w:r>
      <w:proofErr w:type="spellEnd"/>
      <w:r>
        <w:t xml:space="preserve">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galuega</w:t>
      </w:r>
      <w:proofErr w:type="spellEnd"/>
      <w:r>
        <w:t xml:space="preserve">, </w:t>
      </w:r>
      <w:proofErr w:type="spellStart"/>
      <w:r>
        <w:t>aoga</w:t>
      </w:r>
      <w:proofErr w:type="spellEnd"/>
      <w:r>
        <w:t xml:space="preserve"> ma </w:t>
      </w:r>
      <w:proofErr w:type="spellStart"/>
      <w:r>
        <w:t>agafeso'ota'iga</w:t>
      </w:r>
      <w:proofErr w:type="spellEnd"/>
      <w:r>
        <w:t>.</w:t>
      </w:r>
    </w:p>
    <w:p w14:paraId="5B09FFBC" w14:textId="77777777" w:rsidR="00D96ED3" w:rsidRPr="00267A9C" w:rsidRDefault="002323D8" w:rsidP="00D96ED3">
      <w:pPr>
        <w:pStyle w:val="TableDescription"/>
      </w:pPr>
      <w:r w:rsidRPr="00267A9C">
        <w:t>Laulau 2</w:t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713"/>
        <w:gridCol w:w="3605"/>
        <w:gridCol w:w="2011"/>
      </w:tblGrid>
      <w:tr w:rsidR="00EF15A5" w14:paraId="4D9127D4" w14:textId="77777777" w:rsidTr="0041014C">
        <w:trPr>
          <w:trHeight w:val="347"/>
        </w:trPr>
        <w:tc>
          <w:tcPr>
            <w:tcW w:w="1990" w:type="pct"/>
            <w:shd w:val="clear" w:color="auto" w:fill="6B2976"/>
          </w:tcPr>
          <w:p w14:paraId="29A4BD4B" w14:textId="77777777" w:rsidR="005F4B7A" w:rsidRPr="005C46A5" w:rsidRDefault="002323D8" w:rsidP="0041014C">
            <w:pPr>
              <w:spacing w:before="120" w:after="120"/>
              <w:ind w:left="125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proofErr w:type="spellStart"/>
            <w:r w:rsidRPr="005C46A5">
              <w:rPr>
                <w:rFonts w:cs="Arial"/>
                <w:b/>
                <w:color w:val="FEFFFF" w:themeColor="background1"/>
                <w:sz w:val="24"/>
                <w:szCs w:val="22"/>
              </w:rPr>
              <w:t>Gaioiga</w:t>
            </w:r>
            <w:proofErr w:type="spellEnd"/>
          </w:p>
        </w:tc>
        <w:tc>
          <w:tcPr>
            <w:tcW w:w="1932" w:type="pct"/>
            <w:shd w:val="clear" w:color="auto" w:fill="6B2976"/>
            <w:vAlign w:val="center"/>
          </w:tcPr>
          <w:p w14:paraId="2FFEB299" w14:textId="77777777" w:rsidR="005F4B7A" w:rsidRPr="0015542A" w:rsidRDefault="002323D8" w:rsidP="0041014C">
            <w:pPr>
              <w:spacing w:after="120" w:line="240" w:lineRule="auto"/>
              <w:ind w:left="138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proofErr w:type="spellStart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>Galuega</w:t>
            </w:r>
            <w:proofErr w:type="spellEnd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 xml:space="preserve"> </w:t>
            </w:r>
            <w:proofErr w:type="spellStart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>Fa'atino</w:t>
            </w:r>
            <w:proofErr w:type="spellEnd"/>
          </w:p>
        </w:tc>
        <w:tc>
          <w:tcPr>
            <w:tcW w:w="1078" w:type="pct"/>
            <w:shd w:val="clear" w:color="auto" w:fill="6B297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674F1" w14:textId="37135B8A" w:rsidR="005F4B7A" w:rsidRPr="0015542A" w:rsidRDefault="002323D8" w:rsidP="0041014C">
            <w:pPr>
              <w:spacing w:after="120" w:line="240" w:lineRule="auto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proofErr w:type="spellStart"/>
            <w:r w:rsidRPr="0015542A">
              <w:rPr>
                <w:rFonts w:cs="Arial"/>
                <w:b/>
                <w:color w:val="FEFFFF" w:themeColor="background1"/>
                <w:sz w:val="24"/>
                <w:szCs w:val="22"/>
              </w:rPr>
              <w:t>Fa'ama'ea</w:t>
            </w:r>
            <w:proofErr w:type="spellEnd"/>
            <w:r w:rsidRPr="0015542A">
              <w:rPr>
                <w:rFonts w:cs="Arial"/>
                <w:b/>
                <w:color w:val="FEFFFF" w:themeColor="background1"/>
                <w:sz w:val="24"/>
                <w:szCs w:val="22"/>
              </w:rPr>
              <w:t xml:space="preserve"> </w:t>
            </w:r>
            <w:proofErr w:type="spellStart"/>
            <w:r w:rsidR="00C216FA">
              <w:rPr>
                <w:rFonts w:cs="Arial"/>
                <w:b/>
                <w:color w:val="FEFFFF" w:themeColor="background1"/>
                <w:sz w:val="24"/>
                <w:szCs w:val="22"/>
              </w:rPr>
              <w:t>ia</w:t>
            </w:r>
            <w:proofErr w:type="spellEnd"/>
          </w:p>
        </w:tc>
      </w:tr>
      <w:tr w:rsidR="00EF15A5" w14:paraId="43408C3D" w14:textId="77777777" w:rsidTr="0041014C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54B1C788" w14:textId="77777777" w:rsidR="005F4B7A" w:rsidRPr="005C46A5" w:rsidRDefault="002323D8" w:rsidP="0029516D">
            <w:pPr>
              <w:pStyle w:val="BodyText1"/>
              <w:spacing w:before="160" w:after="160"/>
              <w:ind w:left="136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Fa'aleleia</w:t>
            </w:r>
            <w:proofErr w:type="spellEnd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 xml:space="preserve"> o </w:t>
            </w: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matou</w:t>
            </w:r>
            <w:proofErr w:type="spellEnd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 xml:space="preserve"> </w:t>
            </w: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fa'alapotopotoga</w:t>
            </w:r>
            <w:proofErr w:type="spellEnd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 xml:space="preserve"> </w:t>
            </w: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fa'aleaganu'u</w:t>
            </w:r>
            <w:proofErr w:type="spellEnd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 xml:space="preserve"> ma </w:t>
            </w: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uiga</w:t>
            </w:r>
            <w:proofErr w:type="spellEnd"/>
          </w:p>
        </w:tc>
      </w:tr>
      <w:tr w:rsidR="00EF15A5" w14:paraId="5FA88EA6" w14:textId="77777777" w:rsidTr="0041014C">
        <w:trPr>
          <w:trHeight w:val="347"/>
        </w:trPr>
        <w:tc>
          <w:tcPr>
            <w:tcW w:w="1990" w:type="pct"/>
            <w:vMerge w:val="restart"/>
            <w:shd w:val="clear" w:color="auto" w:fill="F7EEF7"/>
          </w:tcPr>
          <w:p w14:paraId="1E50E637" w14:textId="77777777" w:rsidR="005F4B7A" w:rsidRPr="00376472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Fa'avae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se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vaega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faufautua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LGBTIQA+</w:t>
            </w:r>
          </w:p>
        </w:tc>
        <w:tc>
          <w:tcPr>
            <w:tcW w:w="1932" w:type="pct"/>
            <w:shd w:val="clear" w:color="auto" w:fill="F7EEF7"/>
          </w:tcPr>
          <w:p w14:paraId="209C8E98" w14:textId="77777777" w:rsidR="005F4B7A" w:rsidRPr="00376472" w:rsidRDefault="002323D8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Fa'avae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se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vaega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galulue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avatu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ni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fa'atalanoaga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faifai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pea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agai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auala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fa'alauiloa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iloiloga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17230E" w14:textId="77777777" w:rsidR="005F4B7A" w:rsidRPr="0015542A" w:rsidRDefault="002323D8" w:rsidP="0041014C">
            <w:pPr>
              <w:pStyle w:val="BodyText1"/>
              <w:rPr>
                <w:rFonts w:cs="Arial"/>
                <w:sz w:val="22"/>
                <w:szCs w:val="22"/>
              </w:rPr>
            </w:pPr>
            <w:proofErr w:type="spellStart"/>
            <w:r w:rsidRPr="0015542A">
              <w:rPr>
                <w:rFonts w:cs="Arial"/>
                <w:sz w:val="22"/>
                <w:szCs w:val="22"/>
              </w:rPr>
              <w:t>Oketopa</w:t>
            </w:r>
            <w:proofErr w:type="spellEnd"/>
            <w:r w:rsidRPr="0015542A">
              <w:rPr>
                <w:rFonts w:cs="Arial"/>
                <w:sz w:val="22"/>
                <w:szCs w:val="22"/>
              </w:rPr>
              <w:t xml:space="preserve"> 2020</w:t>
            </w:r>
          </w:p>
        </w:tc>
      </w:tr>
      <w:tr w:rsidR="00EF15A5" w14:paraId="14D329E0" w14:textId="77777777" w:rsidTr="0041014C">
        <w:trPr>
          <w:trHeight w:val="347"/>
        </w:trPr>
        <w:tc>
          <w:tcPr>
            <w:tcW w:w="1990" w:type="pct"/>
            <w:vMerge/>
            <w:shd w:val="clear" w:color="auto" w:fill="F7EEF7"/>
          </w:tcPr>
          <w:p w14:paraId="607569D8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136A60C2" w14:textId="5A3C74B7" w:rsidR="005F4B7A" w:rsidRPr="00C216FA" w:rsidRDefault="002323D8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C216FA">
              <w:rPr>
                <w:rFonts w:cs="Arial"/>
                <w:szCs w:val="22"/>
                <w:lang w:val="fr-BE"/>
              </w:rPr>
              <w:t>Amata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fonotaga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luga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o le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upega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tafa'ilagi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ta'i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kuata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talanoa</w:t>
            </w:r>
            <w:proofErr w:type="spellEnd"/>
            <w:r w:rsidR="00C216FA" w:rsidRPr="00C216FA">
              <w:rPr>
                <w:rFonts w:cs="Arial"/>
                <w:szCs w:val="22"/>
                <w:lang w:val="fr-BE"/>
              </w:rPr>
              <w:t xml:space="preserve"> </w:t>
            </w:r>
            <w:r w:rsidRPr="00C216FA">
              <w:rPr>
                <w:rFonts w:cs="Arial"/>
                <w:szCs w:val="22"/>
                <w:lang w:val="fr-BE"/>
              </w:rPr>
              <w:t>a</w:t>
            </w:r>
            <w:r w:rsidR="00C216FA" w:rsidRPr="00C216FA">
              <w:rPr>
                <w:rFonts w:cs="Arial"/>
                <w:szCs w:val="22"/>
                <w:lang w:val="fr-BE"/>
              </w:rPr>
              <w:t>i</w:t>
            </w:r>
            <w:r w:rsidRPr="00C216FA">
              <w:rPr>
                <w:rFonts w:cs="Arial"/>
                <w:szCs w:val="22"/>
                <w:lang w:val="fr-BE"/>
              </w:rPr>
              <w:t xml:space="preserve"> le alu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aga'i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luma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fa'asoa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manatu</w:t>
            </w:r>
            <w:proofErr w:type="spellEnd"/>
            <w:r w:rsidRPr="00C216FA">
              <w:rPr>
                <w:rFonts w:cs="Arial"/>
                <w:szCs w:val="22"/>
                <w:lang w:val="fr-BE"/>
              </w:rPr>
              <w:t>/</w:t>
            </w:r>
            <w:proofErr w:type="spellStart"/>
            <w:r w:rsidRPr="00C216FA">
              <w:rPr>
                <w:rFonts w:cs="Arial"/>
                <w:szCs w:val="22"/>
                <w:lang w:val="fr-BE"/>
              </w:rPr>
              <w:t>mataupu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0EAB6B" w14:textId="77777777" w:rsidR="005F4B7A" w:rsidRPr="0015542A" w:rsidRDefault="002323D8" w:rsidP="0041014C">
            <w:pPr>
              <w:pStyle w:val="BodyText1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Novema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2020</w:t>
            </w:r>
          </w:p>
        </w:tc>
      </w:tr>
      <w:tr w:rsidR="00EF15A5" w14:paraId="0D38A8B8" w14:textId="77777777" w:rsidTr="0041014C">
        <w:trPr>
          <w:trHeight w:val="585"/>
        </w:trPr>
        <w:tc>
          <w:tcPr>
            <w:tcW w:w="1990" w:type="pct"/>
            <w:vMerge w:val="restart"/>
            <w:shd w:val="clear" w:color="auto" w:fill="F7EEF7"/>
          </w:tcPr>
          <w:p w14:paraId="03FA2F8D" w14:textId="77777777" w:rsidR="005F4B7A" w:rsidRPr="00376472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Fa'aleleia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faiga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masani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ina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proofErr w:type="gramStart"/>
            <w:r w:rsidRPr="00376472">
              <w:rPr>
                <w:rFonts w:cs="Arial"/>
                <w:b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>:</w:t>
            </w:r>
            <w:proofErr w:type="gram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</w:p>
          <w:p w14:paraId="2FFED80A" w14:textId="77777777" w:rsidR="005F4B7A" w:rsidRPr="00376472" w:rsidRDefault="002323D8" w:rsidP="005F4B7A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376472">
              <w:rPr>
                <w:rFonts w:cs="Arial"/>
                <w:b/>
                <w:szCs w:val="22"/>
                <w:lang w:val="fr-BE"/>
              </w:rPr>
              <w:t xml:space="preserve">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malamalama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matou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aufaigaluega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pito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luma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auala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fegalegalea'i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ai ma sui o le LGBTIQA+.</w:t>
            </w:r>
          </w:p>
          <w:p w14:paraId="5EB2CABA" w14:textId="77777777" w:rsidR="005F4B7A" w:rsidRPr="00376472" w:rsidRDefault="002323D8" w:rsidP="005F4B7A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r w:rsidRPr="00376472">
              <w:rPr>
                <w:rFonts w:cs="Arial"/>
                <w:b/>
                <w:szCs w:val="22"/>
                <w:lang w:val="fr-BE"/>
              </w:rPr>
              <w:t xml:space="preserve">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malamalama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latou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resitala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auaunaga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ofoina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ta'iala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fa'amoemoega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Fa'apotopotoga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LGBTIQA+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auala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fegalegalea'i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ai ma sui o le LGBTIQA+ </w:t>
            </w:r>
          </w:p>
        </w:tc>
        <w:tc>
          <w:tcPr>
            <w:tcW w:w="1932" w:type="pct"/>
            <w:shd w:val="clear" w:color="auto" w:fill="F7EEF7"/>
          </w:tcPr>
          <w:p w14:paraId="0C182C46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Fa'atino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su'esu'ega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Fa'apotopotoga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fa'aaogāina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ai le 'LGBTI Inclusive Practice Audit Tool’ mai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Soifua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Maloloina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Nuanua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Victoria.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671FB9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Tesema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073CE842" w14:textId="77777777" w:rsidTr="0041014C">
        <w:trPr>
          <w:trHeight w:val="538"/>
        </w:trPr>
        <w:tc>
          <w:tcPr>
            <w:tcW w:w="1990" w:type="pct"/>
            <w:vMerge/>
            <w:shd w:val="clear" w:color="auto" w:fill="F7EEF7"/>
          </w:tcPr>
          <w:p w14:paraId="51AD4A46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00073873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Si'itiaga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Fa'amanatuina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Tagata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proofErr w:type="gramStart"/>
            <w:r w:rsidRPr="00376472">
              <w:rPr>
                <w:rFonts w:cs="Arial"/>
                <w:szCs w:val="22"/>
                <w:lang w:val="fr-BE"/>
              </w:rPr>
              <w:t>Eseese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:</w:t>
            </w:r>
            <w:proofErr w:type="gram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a'oa'oga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luga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upega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tafailagi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LGBTIQA+ mai le '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fautuaina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'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 le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'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fa'atonuina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'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0D3F2A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Iulai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56457330" w14:textId="77777777" w:rsidTr="0041014C">
        <w:trPr>
          <w:trHeight w:val="322"/>
        </w:trPr>
        <w:tc>
          <w:tcPr>
            <w:tcW w:w="1990" w:type="pct"/>
            <w:vMerge/>
            <w:shd w:val="clear" w:color="auto" w:fill="F7EEF7"/>
          </w:tcPr>
          <w:p w14:paraId="46A6DD5B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0A86BA70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80%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aufaigaluega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mae'a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latou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a'oga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AB0E03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Tesema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3CDE6413" w14:textId="77777777" w:rsidTr="0041014C">
        <w:trPr>
          <w:trHeight w:val="542"/>
        </w:trPr>
        <w:tc>
          <w:tcPr>
            <w:tcW w:w="1990" w:type="pct"/>
            <w:vMerge/>
            <w:shd w:val="clear" w:color="auto" w:fill="F7EEF7"/>
          </w:tcPr>
          <w:p w14:paraId="4160DA12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3B9AB204" w14:textId="77777777" w:rsidR="005F4B7A" w:rsidRPr="0015542A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Fa'amautūina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na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faia</w:t>
            </w:r>
            <w:proofErr w:type="spellEnd"/>
            <w:r>
              <w:rPr>
                <w:rFonts w:cs="Arial"/>
                <w:szCs w:val="22"/>
              </w:rPr>
              <w:t xml:space="preserve"> e le PITC le </w:t>
            </w:r>
            <w:proofErr w:type="spellStart"/>
            <w:r>
              <w:rPr>
                <w:rFonts w:cs="Arial"/>
                <w:szCs w:val="22"/>
              </w:rPr>
              <w:t>a'oga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a le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Fa'apotopotoga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i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luga</w:t>
            </w:r>
            <w:proofErr w:type="spellEnd"/>
            <w:r>
              <w:rPr>
                <w:rFonts w:cs="Arial"/>
                <w:szCs w:val="22"/>
              </w:rPr>
              <w:t xml:space="preserve"> o le </w:t>
            </w:r>
            <w:proofErr w:type="spellStart"/>
            <w:r>
              <w:rPr>
                <w:rFonts w:cs="Arial"/>
                <w:szCs w:val="22"/>
              </w:rPr>
              <w:t>upega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tafa'ilagi</w:t>
            </w:r>
            <w:proofErr w:type="spellEnd"/>
            <w:r>
              <w:rPr>
                <w:rFonts w:cs="Arial"/>
                <w:szCs w:val="22"/>
              </w:rPr>
              <w:t xml:space="preserve"> e </w:t>
            </w:r>
            <w:proofErr w:type="spellStart"/>
            <w:r>
              <w:rPr>
                <w:rFonts w:cs="Arial"/>
                <w:szCs w:val="22"/>
              </w:rPr>
              <w:t>fa'atatau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i</w:t>
            </w:r>
            <w:proofErr w:type="spellEnd"/>
            <w:r>
              <w:rPr>
                <w:rFonts w:cs="Arial"/>
                <w:szCs w:val="22"/>
              </w:rPr>
              <w:t xml:space="preserve"> le </w:t>
            </w:r>
            <w:proofErr w:type="spellStart"/>
            <w:r>
              <w:rPr>
                <w:rFonts w:cs="Arial"/>
                <w:szCs w:val="22"/>
              </w:rPr>
              <w:t>agava'a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fa'aleaganuu</w:t>
            </w:r>
            <w:proofErr w:type="spellEnd"/>
            <w:r>
              <w:rPr>
                <w:rFonts w:cs="Arial"/>
                <w:szCs w:val="22"/>
              </w:rPr>
              <w:t xml:space="preserve"> a le LGBTIQA+, pe </w:t>
            </w:r>
            <w:proofErr w:type="spellStart"/>
            <w:r>
              <w:rPr>
                <w:rFonts w:cs="Arial"/>
                <w:szCs w:val="22"/>
              </w:rPr>
              <w:t>fa'aali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fa'amaoniga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ua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ma'ea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se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a'oga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tutusa</w:t>
            </w:r>
            <w:proofErr w:type="spellEnd"/>
            <w:r>
              <w:rPr>
                <w:rFonts w:cs="Arial"/>
                <w:szCs w:val="22"/>
              </w:rPr>
              <w:t xml:space="preserve">.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AC1640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</w:rPr>
              <w:t>Mati 2021</w:t>
            </w:r>
          </w:p>
        </w:tc>
      </w:tr>
      <w:tr w:rsidR="00EF15A5" w14:paraId="18A3963C" w14:textId="77777777" w:rsidTr="0041014C">
        <w:trPr>
          <w:trHeight w:val="826"/>
        </w:trPr>
        <w:tc>
          <w:tcPr>
            <w:tcW w:w="1990" w:type="pct"/>
            <w:vMerge/>
            <w:shd w:val="clear" w:color="auto" w:fill="F7EEF7"/>
          </w:tcPr>
          <w:p w14:paraId="3AB20A0A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5B37F301" w14:textId="77777777" w:rsidR="005F4B7A" w:rsidRPr="00376472" w:rsidRDefault="002323D8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Saunia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ni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kopi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faaeletonika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Ta'iala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le LGBTIQA+ mo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latou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resitala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ofoina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tautua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72513F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Iulai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4E51159C" w14:textId="77777777" w:rsidTr="0041014C">
        <w:trPr>
          <w:trHeight w:val="594"/>
        </w:trPr>
        <w:tc>
          <w:tcPr>
            <w:tcW w:w="1990" w:type="pct"/>
            <w:vMerge w:val="restart"/>
            <w:shd w:val="clear" w:color="auto" w:fill="F7EEF7"/>
          </w:tcPr>
          <w:p w14:paraId="56C7460D" w14:textId="77777777" w:rsidR="005F4B7A" w:rsidRPr="00376472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Fa'avae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fa'alauiloaina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se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Siamupini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LGBTIQA+ 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luga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tulaga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Pule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Sinia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. </w:t>
            </w:r>
          </w:p>
        </w:tc>
        <w:tc>
          <w:tcPr>
            <w:tcW w:w="1932" w:type="pct"/>
            <w:shd w:val="clear" w:color="auto" w:fill="F7EEF7"/>
          </w:tcPr>
          <w:p w14:paraId="35D73ACA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fa'amauina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Siamupini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LGBTIQA+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F71799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Aokuso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6B7B00C5" w14:textId="77777777" w:rsidTr="0041014C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17B6D106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5B7D945E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Auai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se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fa'atasiga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fafo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se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tasi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sili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fo'i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,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avea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oe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sui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Siamupini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LGBTIQA a le NDIA.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B1B508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Tesema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57E174F5" w14:textId="77777777" w:rsidTr="0041014C">
        <w:trPr>
          <w:trHeight w:val="592"/>
        </w:trPr>
        <w:tc>
          <w:tcPr>
            <w:tcW w:w="1990" w:type="pct"/>
            <w:vMerge/>
            <w:shd w:val="clear" w:color="auto" w:fill="F7EEF7"/>
          </w:tcPr>
          <w:p w14:paraId="68D971FC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78F6CA74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Auai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se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fonotaga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tasi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sili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vaega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faigaluega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LGBTIQA+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C1B249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Tesema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</w:tbl>
    <w:p w14:paraId="7FADA962" w14:textId="77777777" w:rsidR="000514EC" w:rsidRDefault="000514EC">
      <w:r>
        <w:br w:type="page"/>
      </w:r>
    </w:p>
    <w:tbl>
      <w:tblPr>
        <w:tblW w:w="5120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713"/>
        <w:gridCol w:w="3605"/>
        <w:gridCol w:w="2012"/>
      </w:tblGrid>
      <w:tr w:rsidR="00EF15A5" w:rsidRPr="000514EC" w14:paraId="5798243B" w14:textId="77777777" w:rsidTr="000514EC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F50BE0E" w14:textId="7A6B411B" w:rsidR="005F4B7A" w:rsidRPr="00376472" w:rsidRDefault="002323D8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  <w:lang w:val="fr-BE"/>
              </w:rPr>
            </w:pPr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lastRenderedPageBreak/>
              <w:t xml:space="preserve">O le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fa'aleleia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o a matou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auala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fa'atasi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ai </w:t>
            </w:r>
          </w:p>
        </w:tc>
      </w:tr>
      <w:tr w:rsidR="00EF15A5" w14:paraId="0F208DAD" w14:textId="77777777" w:rsidTr="000514EC">
        <w:trPr>
          <w:trHeight w:val="484"/>
        </w:trPr>
        <w:tc>
          <w:tcPr>
            <w:tcW w:w="1990" w:type="pct"/>
            <w:shd w:val="clear" w:color="auto" w:fill="auto"/>
          </w:tcPr>
          <w:p w14:paraId="02B2E319" w14:textId="77777777" w:rsidR="005F4B7A" w:rsidRPr="00376472" w:rsidRDefault="002323D8" w:rsidP="00A9042E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Atia'e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se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fuafuaga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feso'ota'iga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fa'atasiga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ma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fa'alapotopotoga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LGBTIQA+.</w:t>
            </w:r>
            <w:r w:rsidR="00376472">
              <w:rPr>
                <w:rFonts w:cs="Arial"/>
                <w:b/>
                <w:szCs w:val="22"/>
                <w:lang w:val="fr-BE"/>
              </w:rPr>
              <w:t xml:space="preserve"> </w:t>
            </w:r>
          </w:p>
        </w:tc>
        <w:tc>
          <w:tcPr>
            <w:tcW w:w="1932" w:type="pct"/>
          </w:tcPr>
          <w:p w14:paraId="23BEECA2" w14:textId="77777777" w:rsidR="005F4B7A" w:rsidRPr="00376472" w:rsidRDefault="002323D8" w:rsidP="00A9042E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Fa'amae'a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feso'otaiga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fuafuaga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tu'ufaatasi</w:t>
            </w:r>
            <w:proofErr w:type="spellEnd"/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88BF52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Setema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3F086407" w14:textId="77777777" w:rsidTr="000514EC">
        <w:trPr>
          <w:trHeight w:val="484"/>
        </w:trPr>
        <w:tc>
          <w:tcPr>
            <w:tcW w:w="1990" w:type="pct"/>
            <w:vMerge w:val="restart"/>
            <w:shd w:val="clear" w:color="auto" w:fill="auto"/>
          </w:tcPr>
          <w:p w14:paraId="6EE7D413" w14:textId="77777777" w:rsidR="005F4B7A" w:rsidRPr="005C46A5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proofErr w:type="spellStart"/>
            <w:r w:rsidRPr="005C46A5">
              <w:rPr>
                <w:rFonts w:cs="Arial"/>
                <w:b/>
                <w:szCs w:val="22"/>
              </w:rPr>
              <w:t>Fa'atino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ni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fesili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fa'ailoilo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luga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upega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tafa'ilagi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e</w:t>
            </w:r>
            <w:r w:rsidR="00376472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fa'ailoa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ai sui o le LGBTIQA+ </w:t>
            </w:r>
            <w:proofErr w:type="spellStart"/>
            <w:r w:rsidRPr="005C46A5">
              <w:rPr>
                <w:rFonts w:cs="Arial"/>
                <w:b/>
                <w:szCs w:val="22"/>
              </w:rPr>
              <w:t>ina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atili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malamalama ai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latou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poto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masani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le NDIA ma </w:t>
            </w:r>
            <w:bookmarkStart w:id="32" w:name="_Hlk44581231"/>
            <w:proofErr w:type="spellStart"/>
            <w:r w:rsidRPr="005C46A5">
              <w:rPr>
                <w:rFonts w:cs="Arial"/>
                <w:b/>
                <w:szCs w:val="22"/>
              </w:rPr>
              <w:t>fa'ailoa</w:t>
            </w:r>
            <w:bookmarkEnd w:id="32"/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nisi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fa'aleleiga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pe a </w:t>
            </w:r>
            <w:proofErr w:type="spellStart"/>
            <w:r w:rsidRPr="005C46A5">
              <w:rPr>
                <w:rFonts w:cs="Arial"/>
                <w:b/>
                <w:szCs w:val="22"/>
              </w:rPr>
              <w:t>mana'omia</w:t>
            </w:r>
            <w:proofErr w:type="spellEnd"/>
            <w:r w:rsidRPr="005C46A5">
              <w:rPr>
                <w:rFonts w:cs="Arial"/>
                <w:b/>
                <w:szCs w:val="22"/>
              </w:rPr>
              <w:t>.</w:t>
            </w:r>
          </w:p>
        </w:tc>
        <w:tc>
          <w:tcPr>
            <w:tcW w:w="1932" w:type="pct"/>
          </w:tcPr>
          <w:p w14:paraId="4EBFDFE0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O ni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Fesili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fa'aopopo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su'esu'ega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sui 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Fa'apotopotoga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pu'eina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mai ai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poto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masani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LGBTIQA+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FC81B2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Novema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6D3C5598" w14:textId="77777777" w:rsidTr="000514EC">
        <w:trPr>
          <w:trHeight w:val="484"/>
        </w:trPr>
        <w:tc>
          <w:tcPr>
            <w:tcW w:w="1990" w:type="pct"/>
            <w:vMerge/>
            <w:shd w:val="clear" w:color="auto" w:fill="auto"/>
          </w:tcPr>
          <w:p w14:paraId="3FF23CA1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auto"/>
          </w:tcPr>
          <w:p w14:paraId="4B0CCF65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Atia'e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ni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i'uga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fa'amalieina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mo le tatou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fa'apotopotoga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LGBTIQA+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7D268A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Ianuari</w:t>
            </w:r>
            <w:proofErr w:type="spellEnd"/>
            <w:r>
              <w:rPr>
                <w:rFonts w:cs="Arial"/>
                <w:szCs w:val="22"/>
              </w:rPr>
              <w:t xml:space="preserve"> 2021</w:t>
            </w:r>
          </w:p>
        </w:tc>
      </w:tr>
      <w:tr w:rsidR="00EF15A5" w14:paraId="75EFE307" w14:textId="77777777" w:rsidTr="000514EC">
        <w:trPr>
          <w:trHeight w:val="403"/>
        </w:trPr>
        <w:tc>
          <w:tcPr>
            <w:tcW w:w="1990" w:type="pct"/>
            <w:vMerge/>
            <w:shd w:val="clear" w:color="auto" w:fill="auto"/>
          </w:tcPr>
          <w:p w14:paraId="3EACA3C7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</w:tcPr>
          <w:p w14:paraId="0013D101" w14:textId="77777777" w:rsidR="005F4B7A" w:rsidRPr="0015542A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Saunia</w:t>
            </w:r>
            <w:proofErr w:type="spellEnd"/>
            <w:r w:rsidRPr="0015542A">
              <w:rPr>
                <w:rFonts w:cs="Arial"/>
                <w:szCs w:val="22"/>
              </w:rPr>
              <w:t xml:space="preserve"> </w:t>
            </w:r>
            <w:proofErr w:type="spellStart"/>
            <w:r w:rsidRPr="0015542A">
              <w:rPr>
                <w:rFonts w:cs="Arial"/>
                <w:szCs w:val="22"/>
              </w:rPr>
              <w:t>Lipoti</w:t>
            </w:r>
            <w:proofErr w:type="spellEnd"/>
            <w:r w:rsidRPr="0015542A">
              <w:rPr>
                <w:rFonts w:cs="Arial"/>
                <w:szCs w:val="22"/>
              </w:rPr>
              <w:t xml:space="preserve"> ma </w:t>
            </w:r>
            <w:proofErr w:type="spellStart"/>
            <w:r w:rsidRPr="0015542A">
              <w:rPr>
                <w:rFonts w:cs="Arial"/>
                <w:szCs w:val="22"/>
              </w:rPr>
              <w:t>lafoina</w:t>
            </w:r>
            <w:proofErr w:type="spellEnd"/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45C053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</w:rPr>
              <w:t>Mati 2021</w:t>
            </w:r>
          </w:p>
        </w:tc>
      </w:tr>
      <w:tr w:rsidR="00EF15A5" w14:paraId="1433B4A6" w14:textId="77777777" w:rsidTr="000514EC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0EE577DB" w14:textId="77777777" w:rsidR="005F4B7A" w:rsidRPr="005C46A5" w:rsidRDefault="002323D8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</w:rPr>
            </w:pP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Fa'ato'atele</w:t>
            </w:r>
            <w:proofErr w:type="spellEnd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 xml:space="preserve"> sui </w:t>
            </w:r>
            <w:proofErr w:type="spellStart"/>
            <w:r w:rsidRPr="009D353A">
              <w:rPr>
                <w:rFonts w:cs="Arial"/>
                <w:b/>
                <w:color w:val="6B2976"/>
                <w:sz w:val="24"/>
                <w:szCs w:val="22"/>
              </w:rPr>
              <w:t>auai</w:t>
            </w:r>
            <w:proofErr w:type="spellEnd"/>
          </w:p>
        </w:tc>
      </w:tr>
      <w:tr w:rsidR="00EF15A5" w14:paraId="5EF7D4F5" w14:textId="77777777" w:rsidTr="000514EC">
        <w:trPr>
          <w:trHeight w:val="680"/>
        </w:trPr>
        <w:tc>
          <w:tcPr>
            <w:tcW w:w="1990" w:type="pct"/>
            <w:vMerge w:val="restart"/>
            <w:shd w:val="clear" w:color="auto" w:fill="F7EEF7"/>
          </w:tcPr>
          <w:p w14:paraId="1EA5FE9A" w14:textId="77777777" w:rsidR="005F4B7A" w:rsidRPr="005C46A5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proofErr w:type="spellStart"/>
            <w:r w:rsidRPr="005C46A5">
              <w:rPr>
                <w:rFonts w:cs="Arial"/>
                <w:b/>
                <w:szCs w:val="22"/>
              </w:rPr>
              <w:t>Fa'amautinoa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aganu'u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talafeagai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fa'amatalaga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totonu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fafo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Fa'apotopotoga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tagata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e </w:t>
            </w:r>
            <w:proofErr w:type="spellStart"/>
            <w:r w:rsidRPr="005C46A5">
              <w:rPr>
                <w:rFonts w:cs="Arial"/>
                <w:b/>
                <w:szCs w:val="22"/>
              </w:rPr>
              <w:t>iai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mana'oga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faapitoa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LGBTIQA+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nu'u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. </w:t>
            </w:r>
          </w:p>
        </w:tc>
        <w:tc>
          <w:tcPr>
            <w:tcW w:w="1932" w:type="pct"/>
            <w:shd w:val="clear" w:color="auto" w:fill="F7EEF7"/>
          </w:tcPr>
          <w:p w14:paraId="6125198F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Mataupu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fa'avae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tusitusi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feso'ota'i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lautele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totonu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ta'iala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Fa'apotopotoga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5264F4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Setema</w:t>
            </w:r>
            <w:proofErr w:type="spellEnd"/>
            <w:r>
              <w:rPr>
                <w:rFonts w:cs="Arial"/>
                <w:szCs w:val="22"/>
              </w:rPr>
              <w:t xml:space="preserve"> 2020</w:t>
            </w:r>
          </w:p>
        </w:tc>
      </w:tr>
      <w:tr w:rsidR="00EF15A5" w14:paraId="2F96B0D1" w14:textId="77777777" w:rsidTr="000514EC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64B19F8E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0D4301A7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mana'omia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ona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iloilo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fa'afou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pepa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uma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fafo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A308D5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Fepuari</w:t>
            </w:r>
            <w:proofErr w:type="spellEnd"/>
            <w:r>
              <w:rPr>
                <w:rFonts w:cs="Arial"/>
                <w:szCs w:val="22"/>
              </w:rPr>
              <w:t xml:space="preserve"> 2021</w:t>
            </w:r>
          </w:p>
        </w:tc>
      </w:tr>
      <w:tr w:rsidR="00EF15A5" w14:paraId="5B31A321" w14:textId="77777777" w:rsidTr="000514EC">
        <w:trPr>
          <w:trHeight w:val="679"/>
        </w:trPr>
        <w:tc>
          <w:tcPr>
            <w:tcW w:w="1990" w:type="pct"/>
            <w:vMerge/>
            <w:shd w:val="clear" w:color="auto" w:fill="F7EEF7"/>
          </w:tcPr>
          <w:p w14:paraId="430A08CF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7300C097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mana'omia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ona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iloilo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fa'afou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pepa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uma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totonu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E9676C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Fepuari</w:t>
            </w:r>
            <w:proofErr w:type="spellEnd"/>
            <w:r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EF15A5" w14:paraId="13245B38" w14:textId="77777777" w:rsidTr="000514EC">
        <w:trPr>
          <w:trHeight w:val="347"/>
        </w:trPr>
        <w:tc>
          <w:tcPr>
            <w:tcW w:w="1990" w:type="pct"/>
            <w:shd w:val="clear" w:color="auto" w:fill="F7EEF7"/>
          </w:tcPr>
          <w:p w14:paraId="1A4BFD6F" w14:textId="77777777" w:rsidR="005F4B7A" w:rsidRPr="005C46A5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proofErr w:type="spellStart"/>
            <w:r w:rsidRPr="005C46A5">
              <w:rPr>
                <w:rFonts w:cs="Arial"/>
                <w:b/>
                <w:szCs w:val="22"/>
              </w:rPr>
              <w:t>Fa'amautinoa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manatu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fa'aalia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, </w:t>
            </w:r>
            <w:proofErr w:type="spellStart"/>
            <w:r w:rsidRPr="005C46A5">
              <w:rPr>
                <w:rFonts w:cs="Arial"/>
                <w:b/>
                <w:szCs w:val="22"/>
              </w:rPr>
              <w:t>iloiloga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faitioga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e </w:t>
            </w:r>
            <w:proofErr w:type="spellStart"/>
            <w:r w:rsidRPr="005C46A5">
              <w:rPr>
                <w:rFonts w:cs="Arial"/>
                <w:b/>
                <w:szCs w:val="22"/>
              </w:rPr>
              <w:t>maua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saogalemū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fa'aleaganu'u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pe a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fa'atagaina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e </w:t>
            </w:r>
            <w:proofErr w:type="spellStart"/>
            <w:r w:rsidRPr="005C46A5">
              <w:rPr>
                <w:rFonts w:cs="Arial"/>
                <w:b/>
                <w:szCs w:val="22"/>
              </w:rPr>
              <w:t>avea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mataupu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tapuia</w:t>
            </w:r>
            <w:proofErr w:type="spellEnd"/>
            <w:r w:rsidRPr="005C46A5">
              <w:rPr>
                <w:rFonts w:cs="Arial"/>
                <w:b/>
                <w:szCs w:val="22"/>
              </w:rPr>
              <w:t>.</w:t>
            </w:r>
          </w:p>
        </w:tc>
        <w:tc>
          <w:tcPr>
            <w:tcW w:w="1932" w:type="pct"/>
            <w:shd w:val="clear" w:color="auto" w:fill="F7EEF7"/>
          </w:tcPr>
          <w:p w14:paraId="704659FF" w14:textId="1FA1FE3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manatu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fa'aalia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,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iloiloga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faitioga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filifiliga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mo le 'Ou te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mana'o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la'u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tali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="00C216FA" w:rsidRPr="00C216FA">
              <w:rPr>
                <w:lang w:val="fr-BE"/>
              </w:rPr>
              <w:t>faalilolilo</w:t>
            </w:r>
            <w:proofErr w:type="spellEnd"/>
            <w:r w:rsidR="00C216FA" w:rsidRPr="00376472">
              <w:rPr>
                <w:rFonts w:cs="Arial"/>
                <w:szCs w:val="22"/>
                <w:lang w:val="fr-BE"/>
              </w:rPr>
              <w:t xml:space="preserve"> </w:t>
            </w:r>
            <w:r w:rsidRPr="00376472">
              <w:rPr>
                <w:rFonts w:cs="Arial"/>
                <w:szCs w:val="22"/>
                <w:lang w:val="fr-BE"/>
              </w:rPr>
              <w:t xml:space="preserve">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totonu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filifiliga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lafoina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>.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F78133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r w:rsidRPr="0015542A">
              <w:rPr>
                <w:rFonts w:cs="Arial"/>
                <w:szCs w:val="22"/>
              </w:rPr>
              <w:t>Mati 2021</w:t>
            </w:r>
          </w:p>
        </w:tc>
      </w:tr>
      <w:tr w:rsidR="00EF15A5" w14:paraId="3F46E993" w14:textId="77777777" w:rsidTr="000514EC">
        <w:trPr>
          <w:trHeight w:val="582"/>
        </w:trPr>
        <w:tc>
          <w:tcPr>
            <w:tcW w:w="1990" w:type="pct"/>
            <w:vMerge w:val="restart"/>
            <w:shd w:val="clear" w:color="auto" w:fill="F7EEF7"/>
          </w:tcPr>
          <w:p w14:paraId="74CC3713" w14:textId="77777777" w:rsidR="005F4B7A" w:rsidRPr="00376472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se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galuega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su'esu'e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mo sui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ina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fa'ailoa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po'o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'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auaunaga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lotoifale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iai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malosi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avatu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ni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lagolago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fa'auō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i le LGBTIQA+.</w:t>
            </w:r>
            <w:r w:rsidR="00376472">
              <w:rPr>
                <w:rFonts w:cs="Arial"/>
                <w:b/>
                <w:szCs w:val="22"/>
                <w:lang w:val="fr-BE"/>
              </w:rPr>
              <w:t xml:space="preserve"> </w:t>
            </w:r>
          </w:p>
        </w:tc>
        <w:tc>
          <w:tcPr>
            <w:tcW w:w="1932" w:type="pct"/>
            <w:shd w:val="clear" w:color="auto" w:fill="F7EEF7"/>
          </w:tcPr>
          <w:p w14:paraId="5969DBE5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Fa'atino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ni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su'esu'ega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talafeagai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galuega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25D41B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Tesema</w:t>
            </w:r>
            <w:proofErr w:type="spellEnd"/>
            <w:r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EF15A5" w14:paraId="625A01DA" w14:textId="77777777" w:rsidTr="000514EC">
        <w:trPr>
          <w:trHeight w:val="582"/>
        </w:trPr>
        <w:tc>
          <w:tcPr>
            <w:tcW w:w="1990" w:type="pct"/>
            <w:vMerge/>
            <w:shd w:val="clear" w:color="auto" w:fill="F7EEF7"/>
          </w:tcPr>
          <w:p w14:paraId="1E7B771C" w14:textId="77777777" w:rsidR="005F4B7A" w:rsidRPr="005C46A5" w:rsidRDefault="005F4B7A" w:rsidP="0041014C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F7EEF7"/>
          </w:tcPr>
          <w:p w14:paraId="01952453" w14:textId="77777777" w:rsidR="005F4B7A" w:rsidRPr="0015542A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Fa'ata'ita'i</w:t>
            </w:r>
            <w:proofErr w:type="spellEnd"/>
            <w:r w:rsidRPr="0015542A">
              <w:rPr>
                <w:rFonts w:cs="Arial"/>
                <w:szCs w:val="22"/>
              </w:rPr>
              <w:t xml:space="preserve"> ma </w:t>
            </w:r>
            <w:proofErr w:type="spellStart"/>
            <w:r w:rsidRPr="0015542A">
              <w:rPr>
                <w:rFonts w:cs="Arial"/>
                <w:szCs w:val="22"/>
              </w:rPr>
              <w:t>fa'alauiloa</w:t>
            </w:r>
            <w:proofErr w:type="spellEnd"/>
            <w:r w:rsidRPr="0015542A">
              <w:rPr>
                <w:rFonts w:cs="Arial"/>
                <w:szCs w:val="22"/>
              </w:rPr>
              <w:t xml:space="preserve"> le </w:t>
            </w:r>
            <w:proofErr w:type="spellStart"/>
            <w:r w:rsidRPr="0015542A">
              <w:rPr>
                <w:rFonts w:cs="Arial"/>
                <w:szCs w:val="22"/>
              </w:rPr>
              <w:t>Galuega</w:t>
            </w:r>
            <w:proofErr w:type="spellEnd"/>
            <w:r w:rsidRPr="0015542A">
              <w:rPr>
                <w:rFonts w:cs="Arial"/>
                <w:szCs w:val="22"/>
              </w:rPr>
              <w:t xml:space="preserve"> (</w:t>
            </w:r>
            <w:proofErr w:type="spellStart"/>
            <w:r w:rsidRPr="0015542A">
              <w:rPr>
                <w:rFonts w:cs="Arial"/>
                <w:szCs w:val="22"/>
              </w:rPr>
              <w:t>noatia</w:t>
            </w:r>
            <w:proofErr w:type="spellEnd"/>
            <w:r w:rsidRPr="0015542A">
              <w:rPr>
                <w:rFonts w:cs="Arial"/>
                <w:szCs w:val="22"/>
              </w:rPr>
              <w:t xml:space="preserve"> </w:t>
            </w:r>
            <w:proofErr w:type="spellStart"/>
            <w:r w:rsidRPr="0015542A">
              <w:rPr>
                <w:rFonts w:cs="Arial"/>
                <w:szCs w:val="22"/>
              </w:rPr>
              <w:t>i</w:t>
            </w:r>
            <w:proofErr w:type="spellEnd"/>
            <w:r w:rsidRPr="0015542A">
              <w:rPr>
                <w:rFonts w:cs="Arial"/>
                <w:szCs w:val="22"/>
              </w:rPr>
              <w:t xml:space="preserve"> </w:t>
            </w:r>
            <w:proofErr w:type="spellStart"/>
            <w:r w:rsidRPr="0015542A">
              <w:rPr>
                <w:rFonts w:cs="Arial"/>
                <w:szCs w:val="22"/>
              </w:rPr>
              <w:t>fuafuaga</w:t>
            </w:r>
            <w:proofErr w:type="spellEnd"/>
            <w:r w:rsidRPr="0015542A">
              <w:rPr>
                <w:rFonts w:cs="Arial"/>
                <w:szCs w:val="22"/>
              </w:rPr>
              <w:t xml:space="preserve"> </w:t>
            </w:r>
            <w:proofErr w:type="spellStart"/>
            <w:r w:rsidRPr="0015542A">
              <w:rPr>
                <w:rFonts w:cs="Arial"/>
                <w:szCs w:val="22"/>
              </w:rPr>
              <w:t>talafeagai</w:t>
            </w:r>
            <w:proofErr w:type="spellEnd"/>
            <w:r w:rsidRPr="0015542A">
              <w:rPr>
                <w:rFonts w:cs="Arial"/>
                <w:szCs w:val="22"/>
              </w:rPr>
              <w:t>)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9F2BA4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Tesema</w:t>
            </w:r>
            <w:proofErr w:type="spellEnd"/>
            <w:r w:rsidRPr="0015542A">
              <w:rPr>
                <w:rFonts w:cs="Arial"/>
                <w:szCs w:val="22"/>
              </w:rPr>
              <w:t xml:space="preserve"> 2022</w:t>
            </w:r>
          </w:p>
        </w:tc>
      </w:tr>
      <w:tr w:rsidR="00EF15A5" w14:paraId="43BCCF0C" w14:textId="77777777" w:rsidTr="000514EC">
        <w:trPr>
          <w:trHeight w:val="1997"/>
        </w:trPr>
        <w:tc>
          <w:tcPr>
            <w:tcW w:w="1990" w:type="pct"/>
            <w:shd w:val="clear" w:color="auto" w:fill="F7EEF7"/>
          </w:tcPr>
          <w:p w14:paraId="3205F43E" w14:textId="77777777" w:rsidR="005F4B7A" w:rsidRPr="005C46A5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proofErr w:type="spellStart"/>
            <w:r w:rsidRPr="005C46A5">
              <w:rPr>
                <w:rFonts w:cs="Arial"/>
                <w:b/>
                <w:szCs w:val="22"/>
              </w:rPr>
              <w:t>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fa'atasi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le</w:t>
            </w:r>
            <w:r w:rsidR="00376472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Ta'iala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</w:t>
            </w:r>
            <w:proofErr w:type="spellStart"/>
            <w:r w:rsidRPr="005C46A5">
              <w:rPr>
                <w:rFonts w:cs="Arial"/>
                <w:b/>
                <w:szCs w:val="22"/>
              </w:rPr>
              <w:t>Tupe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Fa'afaigaluega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 le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ILC 2019-2020,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fa'aauau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ona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ave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lou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taimi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tupe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gaioiga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 le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ILC o </w:t>
            </w:r>
            <w:proofErr w:type="spellStart"/>
            <w:r w:rsidRPr="005C46A5">
              <w:rPr>
                <w:rFonts w:cs="Arial"/>
                <w:b/>
                <w:szCs w:val="22"/>
              </w:rPr>
              <w:t>lo'o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latou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tulimata'i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tagata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e </w:t>
            </w:r>
            <w:proofErr w:type="spellStart"/>
            <w:r w:rsidRPr="005C46A5">
              <w:rPr>
                <w:rFonts w:cs="Arial"/>
                <w:b/>
                <w:szCs w:val="22"/>
              </w:rPr>
              <w:t>iai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mana'oga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fa'apitoa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LGBTIQA+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iloilo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a'afiaaga</w:t>
            </w:r>
            <w:proofErr w:type="spellEnd"/>
            <w:r w:rsidRPr="005C46A5">
              <w:rPr>
                <w:rFonts w:cs="Arial"/>
                <w:b/>
                <w:szCs w:val="22"/>
              </w:rPr>
              <w:t>.</w:t>
            </w:r>
          </w:p>
        </w:tc>
        <w:tc>
          <w:tcPr>
            <w:tcW w:w="1932" w:type="pct"/>
            <w:shd w:val="clear" w:color="auto" w:fill="F7EEF7"/>
          </w:tcPr>
          <w:p w14:paraId="2977C584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szCs w:val="22"/>
                <w:lang w:val="fr-BE"/>
              </w:rPr>
              <w:t>Ta'iala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Tupe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Fa'afaigaluega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iloiloga</w:t>
            </w:r>
            <w:proofErr w:type="spellEnd"/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E12E5E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Fa'asolo</w:t>
            </w:r>
            <w:proofErr w:type="spellEnd"/>
            <w:r w:rsidRPr="0015542A">
              <w:rPr>
                <w:rFonts w:cs="Arial"/>
                <w:szCs w:val="22"/>
              </w:rPr>
              <w:t xml:space="preserve"> pea</w:t>
            </w:r>
          </w:p>
        </w:tc>
      </w:tr>
    </w:tbl>
    <w:p w14:paraId="1A9288C3" w14:textId="77777777" w:rsidR="000514EC" w:rsidRDefault="000514EC">
      <w:r>
        <w:br w:type="page"/>
      </w:r>
    </w:p>
    <w:tbl>
      <w:tblPr>
        <w:tblW w:w="5120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713"/>
        <w:gridCol w:w="3605"/>
        <w:gridCol w:w="2012"/>
      </w:tblGrid>
      <w:tr w:rsidR="00EF15A5" w:rsidRPr="000514EC" w14:paraId="22FF3579" w14:textId="77777777" w:rsidTr="000514EC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D5FE5C9" w14:textId="4448091D" w:rsidR="005F4B7A" w:rsidRPr="00376472" w:rsidRDefault="002323D8" w:rsidP="0029516D">
            <w:pPr>
              <w:spacing w:before="160" w:after="160" w:line="240" w:lineRule="auto"/>
              <w:ind w:left="136"/>
              <w:rPr>
                <w:rFonts w:cs="Arial"/>
                <w:b/>
                <w:color w:val="6B2976"/>
                <w:sz w:val="24"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lastRenderedPageBreak/>
              <w:t>Fa'aleleia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aoina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>iloiloga</w:t>
            </w:r>
            <w:proofErr w:type="spellEnd"/>
            <w:r w:rsidRPr="00376472">
              <w:rPr>
                <w:rFonts w:cs="Arial"/>
                <w:b/>
                <w:color w:val="6B2976"/>
                <w:sz w:val="24"/>
                <w:szCs w:val="22"/>
                <w:lang w:val="fr-BE"/>
              </w:rPr>
              <w:t xml:space="preserve"> </w:t>
            </w:r>
          </w:p>
        </w:tc>
      </w:tr>
      <w:tr w:rsidR="00EF15A5" w14:paraId="295F6594" w14:textId="77777777" w:rsidTr="000514EC">
        <w:trPr>
          <w:trHeight w:val="826"/>
        </w:trPr>
        <w:tc>
          <w:tcPr>
            <w:tcW w:w="1990" w:type="pct"/>
            <w:vMerge w:val="restart"/>
            <w:shd w:val="clear" w:color="auto" w:fill="auto"/>
          </w:tcPr>
          <w:p w14:paraId="33B33A8D" w14:textId="77777777" w:rsidR="005F4B7A" w:rsidRPr="00376472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  <w:lang w:val="fr-BE"/>
              </w:rPr>
            </w:pP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Fa'afou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ofaga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NDIA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ina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fa'amau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sa'o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, ma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fa'amautinoa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mo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oe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,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ulutala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,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filifiliga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lou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itupā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mo sui,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tutusa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isi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Matagaluega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o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Taupulega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 xml:space="preserve"> a le </w:t>
            </w:r>
            <w:proofErr w:type="spellStart"/>
            <w:r w:rsidRPr="00376472">
              <w:rPr>
                <w:rFonts w:cs="Arial"/>
                <w:b/>
                <w:szCs w:val="22"/>
                <w:lang w:val="fr-BE"/>
              </w:rPr>
              <w:t>malo</w:t>
            </w:r>
            <w:proofErr w:type="spellEnd"/>
            <w:r w:rsidRPr="00376472">
              <w:rPr>
                <w:rFonts w:cs="Arial"/>
                <w:b/>
                <w:szCs w:val="22"/>
                <w:lang w:val="fr-BE"/>
              </w:rPr>
              <w:t>.</w:t>
            </w:r>
          </w:p>
        </w:tc>
        <w:tc>
          <w:tcPr>
            <w:tcW w:w="1932" w:type="pct"/>
          </w:tcPr>
          <w:p w14:paraId="7DD9F3A8" w14:textId="77777777" w:rsidR="005F4B7A" w:rsidRPr="00376472" w:rsidRDefault="002323D8" w:rsidP="0041014C">
            <w:pPr>
              <w:spacing w:after="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mafai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faiga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fa'apisinisi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a le NDIS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ona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saili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fa'atatau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i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tagata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iai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mana'oga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fa'apitoa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LGBTIQA+.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657C54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Tesema</w:t>
            </w:r>
            <w:proofErr w:type="spellEnd"/>
            <w:r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EF15A5" w14:paraId="3431B1D1" w14:textId="77777777" w:rsidTr="000514EC">
        <w:trPr>
          <w:trHeight w:val="1032"/>
        </w:trPr>
        <w:tc>
          <w:tcPr>
            <w:tcW w:w="1990" w:type="pct"/>
            <w:vMerge/>
            <w:shd w:val="clear" w:color="auto" w:fill="auto"/>
          </w:tcPr>
          <w:p w14:paraId="4BC8A80C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1932" w:type="pct"/>
            <w:shd w:val="clear" w:color="auto" w:fill="auto"/>
          </w:tcPr>
          <w:p w14:paraId="6BE3A08F" w14:textId="77777777" w:rsidR="005F4B7A" w:rsidRPr="008B1F13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 w:rsidRPr="008B1F13">
              <w:t xml:space="preserve">E </w:t>
            </w:r>
            <w:proofErr w:type="spellStart"/>
            <w:r w:rsidRPr="008B1F13">
              <w:t>fa'aleleia</w:t>
            </w:r>
            <w:proofErr w:type="spellEnd"/>
            <w:r w:rsidRPr="008B1F13">
              <w:t xml:space="preserve"> e le NDIA </w:t>
            </w:r>
            <w:proofErr w:type="spellStart"/>
            <w:r w:rsidRPr="008B1F13">
              <w:t>ia</w:t>
            </w:r>
            <w:proofErr w:type="spellEnd"/>
            <w:r w:rsidRPr="008B1F13">
              <w:t xml:space="preserve"> le </w:t>
            </w:r>
            <w:proofErr w:type="spellStart"/>
            <w:r w:rsidRPr="008B1F13">
              <w:t>aoina</w:t>
            </w:r>
            <w:proofErr w:type="spellEnd"/>
            <w:r w:rsidRPr="008B1F13">
              <w:t xml:space="preserve"> o </w:t>
            </w:r>
            <w:proofErr w:type="spellStart"/>
            <w:r w:rsidRPr="008B1F13">
              <w:t>fa'amatalaga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fetaui</w:t>
            </w:r>
            <w:proofErr w:type="spellEnd"/>
            <w:r w:rsidRPr="008B1F13">
              <w:t xml:space="preserve"> ma </w:t>
            </w:r>
            <w:proofErr w:type="spellStart"/>
            <w:r w:rsidRPr="008B1F13">
              <w:t>vaega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tutusa</w:t>
            </w:r>
            <w:proofErr w:type="spellEnd"/>
            <w:r w:rsidRPr="008B1F13">
              <w:t xml:space="preserve"> a le LGBTIQA+, </w:t>
            </w:r>
            <w:proofErr w:type="spellStart"/>
            <w:r w:rsidRPr="008B1F13">
              <w:t>ua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mafai</w:t>
            </w:r>
            <w:proofErr w:type="spellEnd"/>
            <w:r w:rsidRPr="008B1F13">
              <w:t xml:space="preserve"> ai </w:t>
            </w:r>
            <w:proofErr w:type="spellStart"/>
            <w:r w:rsidRPr="008B1F13">
              <w:t>ona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fa'aleleia</w:t>
            </w:r>
            <w:proofErr w:type="spellEnd"/>
            <w:r w:rsidRPr="008B1F13">
              <w:t xml:space="preserve"> le </w:t>
            </w:r>
            <w:proofErr w:type="spellStart"/>
            <w:r w:rsidRPr="008B1F13">
              <w:t>fuaina</w:t>
            </w:r>
            <w:proofErr w:type="spellEnd"/>
            <w:r w:rsidRPr="008B1F13">
              <w:t xml:space="preserve"> o </w:t>
            </w:r>
            <w:proofErr w:type="spellStart"/>
            <w:r w:rsidRPr="008B1F13">
              <w:t>numera</w:t>
            </w:r>
            <w:proofErr w:type="spellEnd"/>
            <w:r w:rsidRPr="008B1F13">
              <w:t xml:space="preserve"> o sui LGBTIQA+; o le </w:t>
            </w:r>
            <w:proofErr w:type="spellStart"/>
            <w:r w:rsidRPr="008B1F13">
              <w:t>latou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poto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masani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i</w:t>
            </w:r>
            <w:proofErr w:type="spellEnd"/>
            <w:r w:rsidRPr="008B1F13">
              <w:t xml:space="preserve"> le NDIS; ma le </w:t>
            </w:r>
            <w:proofErr w:type="spellStart"/>
            <w:r w:rsidRPr="008B1F13">
              <w:t>a'afiaga</w:t>
            </w:r>
            <w:proofErr w:type="spellEnd"/>
            <w:r w:rsidRPr="008B1F13">
              <w:t xml:space="preserve"> o </w:t>
            </w:r>
            <w:proofErr w:type="spellStart"/>
            <w:r w:rsidRPr="008B1F13">
              <w:t>so'o</w:t>
            </w:r>
            <w:proofErr w:type="spellEnd"/>
            <w:r w:rsidRPr="008B1F13">
              <w:t xml:space="preserve"> se </w:t>
            </w:r>
            <w:proofErr w:type="spellStart"/>
            <w:r w:rsidRPr="008B1F13">
              <w:t>polokalama</w:t>
            </w:r>
            <w:proofErr w:type="spellEnd"/>
            <w:r w:rsidRPr="008B1F13">
              <w:t xml:space="preserve"> </w:t>
            </w:r>
            <w:proofErr w:type="spellStart"/>
            <w:r w:rsidRPr="008B1F13">
              <w:t>fa'alēpotopotoga</w:t>
            </w:r>
            <w:proofErr w:type="spellEnd"/>
            <w:r w:rsidRPr="008B1F13">
              <w:t xml:space="preserve"> ma </w:t>
            </w:r>
            <w:proofErr w:type="spellStart"/>
            <w:r w:rsidRPr="008B1F13">
              <w:t>fa'atasiga</w:t>
            </w:r>
            <w:proofErr w:type="spellEnd"/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9383BD" w14:textId="77777777" w:rsidR="005F4B7A" w:rsidRPr="008B1F13" w:rsidRDefault="002323D8" w:rsidP="0041014C">
            <w:pPr>
              <w:spacing w:after="120" w:line="240" w:lineRule="auto"/>
            </w:pPr>
            <w:proofErr w:type="spellStart"/>
            <w:r w:rsidRPr="008B1F13">
              <w:t>Tesema</w:t>
            </w:r>
            <w:proofErr w:type="spellEnd"/>
            <w:r w:rsidRPr="008B1F13">
              <w:t xml:space="preserve"> 2021</w:t>
            </w:r>
          </w:p>
        </w:tc>
      </w:tr>
      <w:tr w:rsidR="00EF15A5" w14:paraId="5659BEFC" w14:textId="77777777" w:rsidTr="000514EC">
        <w:trPr>
          <w:trHeight w:val="347"/>
        </w:trPr>
        <w:tc>
          <w:tcPr>
            <w:tcW w:w="1990" w:type="pct"/>
            <w:shd w:val="clear" w:color="auto" w:fill="auto"/>
          </w:tcPr>
          <w:p w14:paraId="717F75B1" w14:textId="77777777" w:rsidR="005F4B7A" w:rsidRPr="005C46A5" w:rsidRDefault="002323D8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proofErr w:type="spellStart"/>
            <w:r w:rsidRPr="005C46A5">
              <w:rPr>
                <w:rFonts w:cs="Arial"/>
                <w:b/>
                <w:szCs w:val="22"/>
              </w:rPr>
              <w:t>Faia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iloiloga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fa'amatalaga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</w:t>
            </w:r>
            <w:proofErr w:type="spellStart"/>
            <w:r w:rsidRPr="005C46A5">
              <w:rPr>
                <w:rFonts w:cs="Arial"/>
                <w:b/>
                <w:szCs w:val="22"/>
              </w:rPr>
              <w:t>lo'o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maua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lenei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taimi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ma </w:t>
            </w:r>
            <w:proofErr w:type="spellStart"/>
            <w:r w:rsidRPr="005C46A5">
              <w:rPr>
                <w:rFonts w:cs="Arial"/>
                <w:b/>
                <w:szCs w:val="22"/>
              </w:rPr>
              <w:t>saili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ni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manatu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mai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fa'alapotopotoga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LGBTIQA+ </w:t>
            </w:r>
            <w:proofErr w:type="spellStart"/>
            <w:r w:rsidRPr="005C46A5">
              <w:rPr>
                <w:rFonts w:cs="Arial"/>
                <w:b/>
                <w:szCs w:val="22"/>
              </w:rPr>
              <w:t>ina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faia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ai se </w:t>
            </w:r>
            <w:proofErr w:type="spellStart"/>
            <w:r w:rsidRPr="005C46A5">
              <w:rPr>
                <w:rFonts w:cs="Arial"/>
                <w:b/>
                <w:szCs w:val="22"/>
              </w:rPr>
              <w:t>ata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lafo'ia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sui o le LGBTIQA+ </w:t>
            </w:r>
            <w:proofErr w:type="spellStart"/>
            <w:r w:rsidRPr="005C46A5">
              <w:rPr>
                <w:rFonts w:cs="Arial"/>
                <w:b/>
                <w:szCs w:val="22"/>
              </w:rPr>
              <w:t>i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</w:t>
            </w:r>
            <w:proofErr w:type="spellStart"/>
            <w:r w:rsidRPr="005C46A5">
              <w:rPr>
                <w:rFonts w:cs="Arial"/>
                <w:b/>
                <w:szCs w:val="22"/>
              </w:rPr>
              <w:t>totonu</w:t>
            </w:r>
            <w:proofErr w:type="spellEnd"/>
            <w:r w:rsidRPr="005C46A5">
              <w:rPr>
                <w:rFonts w:cs="Arial"/>
                <w:b/>
                <w:szCs w:val="22"/>
              </w:rPr>
              <w:t xml:space="preserve"> o le </w:t>
            </w:r>
            <w:proofErr w:type="spellStart"/>
            <w:r w:rsidRPr="005C46A5">
              <w:rPr>
                <w:rFonts w:cs="Arial"/>
                <w:b/>
                <w:szCs w:val="22"/>
              </w:rPr>
              <w:t>Fuafuaga</w:t>
            </w:r>
            <w:proofErr w:type="spellEnd"/>
            <w:r w:rsidRPr="005C46A5">
              <w:rPr>
                <w:rFonts w:cs="Arial"/>
                <w:b/>
                <w:szCs w:val="22"/>
              </w:rPr>
              <w:t>.</w:t>
            </w:r>
          </w:p>
        </w:tc>
        <w:tc>
          <w:tcPr>
            <w:tcW w:w="1932" w:type="pct"/>
          </w:tcPr>
          <w:p w14:paraId="41D2EE2D" w14:textId="77777777" w:rsidR="005F4B7A" w:rsidRPr="00376472" w:rsidRDefault="002323D8" w:rsidP="0041014C">
            <w:pPr>
              <w:spacing w:after="120" w:line="240" w:lineRule="auto"/>
              <w:ind w:left="138"/>
              <w:rPr>
                <w:rFonts w:cs="Arial"/>
                <w:szCs w:val="22"/>
                <w:lang w:val="fr-BE"/>
              </w:rPr>
            </w:pPr>
            <w:r w:rsidRPr="00376472">
              <w:rPr>
                <w:rFonts w:cs="Arial"/>
                <w:szCs w:val="22"/>
                <w:lang w:val="fr-BE"/>
              </w:rPr>
              <w:t xml:space="preserve">Iloilo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Fa'amatalaga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ma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ua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saunia</w:t>
            </w:r>
            <w:proofErr w:type="spellEnd"/>
            <w:r w:rsidRPr="00376472">
              <w:rPr>
                <w:rFonts w:cs="Arial"/>
                <w:szCs w:val="22"/>
                <w:lang w:val="fr-BE"/>
              </w:rPr>
              <w:t xml:space="preserve"> le </w:t>
            </w:r>
            <w:proofErr w:type="spellStart"/>
            <w:r w:rsidRPr="00376472">
              <w:rPr>
                <w:rFonts w:cs="Arial"/>
                <w:szCs w:val="22"/>
                <w:lang w:val="fr-BE"/>
              </w:rPr>
              <w:t>lipoti</w:t>
            </w:r>
            <w:proofErr w:type="spellEnd"/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081D52" w14:textId="77777777" w:rsidR="005F4B7A" w:rsidRPr="0015542A" w:rsidRDefault="002323D8" w:rsidP="0041014C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 w:rsidRPr="0015542A">
              <w:rPr>
                <w:rFonts w:cs="Arial"/>
                <w:szCs w:val="22"/>
              </w:rPr>
              <w:t>Tesema</w:t>
            </w:r>
            <w:proofErr w:type="spellEnd"/>
            <w:r w:rsidRPr="0015542A">
              <w:rPr>
                <w:rFonts w:cs="Arial"/>
                <w:szCs w:val="22"/>
              </w:rPr>
              <w:t xml:space="preserve"> 2021</w:t>
            </w:r>
          </w:p>
        </w:tc>
      </w:tr>
    </w:tbl>
    <w:p w14:paraId="4C00AE7A" w14:textId="77777777" w:rsidR="00376472" w:rsidRDefault="00376472" w:rsidP="00D96ED3">
      <w:pPr>
        <w:rPr>
          <w:color w:val="000000"/>
          <w:szCs w:val="22"/>
        </w:rPr>
      </w:pPr>
    </w:p>
    <w:p w14:paraId="1187246D" w14:textId="77777777" w:rsidR="00652824" w:rsidRDefault="002323D8" w:rsidP="00652824">
      <w:pPr>
        <w:pStyle w:val="Heading2"/>
      </w:pPr>
      <w:bookmarkStart w:id="33" w:name="_Toc256000020"/>
      <w:proofErr w:type="spellStart"/>
      <w:r>
        <w:t>Fua</w:t>
      </w:r>
      <w:proofErr w:type="spellEnd"/>
      <w:r>
        <w:t xml:space="preserve"> le </w:t>
      </w:r>
      <w:proofErr w:type="spellStart"/>
      <w:r>
        <w:t>a'afiaga</w:t>
      </w:r>
      <w:bookmarkEnd w:id="33"/>
      <w:proofErr w:type="spellEnd"/>
    </w:p>
    <w:p w14:paraId="088D228C" w14:textId="77777777" w:rsidR="00210109" w:rsidRDefault="002323D8" w:rsidP="00210109">
      <w:r>
        <w:t xml:space="preserve">I le </w:t>
      </w:r>
      <w:proofErr w:type="spellStart"/>
      <w:r>
        <w:t>avatuina</w:t>
      </w:r>
      <w:proofErr w:type="spellEnd"/>
      <w:r>
        <w:t xml:space="preserve"> o </w:t>
      </w:r>
      <w:proofErr w:type="spellStart"/>
      <w:r>
        <w:t>Galuega</w:t>
      </w:r>
      <w:proofErr w:type="spellEnd"/>
      <w:r>
        <w:t xml:space="preserve"> </w:t>
      </w:r>
      <w:proofErr w:type="spellStart"/>
      <w:r>
        <w:t>Fa'amuamua</w:t>
      </w:r>
      <w:proofErr w:type="spellEnd"/>
      <w:r>
        <w:t xml:space="preserve"> o </w:t>
      </w:r>
      <w:proofErr w:type="spellStart"/>
      <w:r>
        <w:t>lo'o</w:t>
      </w:r>
      <w:proofErr w:type="spellEnd"/>
      <w:r>
        <w:t xml:space="preserve"> </w:t>
      </w:r>
      <w:proofErr w:type="spellStart"/>
      <w:r>
        <w:t>lisi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luga</w:t>
      </w:r>
      <w:proofErr w:type="spellEnd"/>
      <w:r>
        <w:t xml:space="preserve">, o le </w:t>
      </w:r>
      <w:proofErr w:type="spellStart"/>
      <w:r>
        <w:t>manuia</w:t>
      </w:r>
      <w:proofErr w:type="spellEnd"/>
      <w:r>
        <w:t xml:space="preserve"> o </w:t>
      </w:r>
      <w:proofErr w:type="spellStart"/>
      <w:r>
        <w:t>lenei</w:t>
      </w:r>
      <w:proofErr w:type="spellEnd"/>
      <w:r>
        <w:t xml:space="preserve"> </w:t>
      </w:r>
      <w:proofErr w:type="spellStart"/>
      <w:r>
        <w:t>fuafuaga</w:t>
      </w:r>
      <w:proofErr w:type="spellEnd"/>
      <w:r>
        <w:t xml:space="preserve"> o le a </w:t>
      </w:r>
      <w:proofErr w:type="spellStart"/>
      <w:r>
        <w:t>fuaina</w:t>
      </w:r>
      <w:proofErr w:type="spellEnd"/>
      <w:r>
        <w:t xml:space="preserve"> lea </w:t>
      </w:r>
      <w:proofErr w:type="spellStart"/>
      <w:r>
        <w:t>i</w:t>
      </w:r>
      <w:proofErr w:type="spellEnd"/>
      <w:r>
        <w:t xml:space="preserve"> le:</w:t>
      </w:r>
    </w:p>
    <w:p w14:paraId="29730A23" w14:textId="77777777" w:rsidR="00652824" w:rsidRPr="00376472" w:rsidRDefault="002323D8" w:rsidP="0031745D">
      <w:pPr>
        <w:pStyle w:val="ListParagraph"/>
        <w:numPr>
          <w:ilvl w:val="0"/>
          <w:numId w:val="16"/>
        </w:numPr>
        <w:rPr>
          <w:lang w:val="fr-BE"/>
        </w:rPr>
      </w:pPr>
      <w:r w:rsidRPr="00376472">
        <w:rPr>
          <w:lang w:val="fr-BE"/>
        </w:rPr>
        <w:t xml:space="preserve">O le </w:t>
      </w:r>
      <w:proofErr w:type="spellStart"/>
      <w:r w:rsidRPr="00376472">
        <w:rPr>
          <w:lang w:val="fr-BE"/>
        </w:rPr>
        <w:t>fua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faa'malieina</w:t>
      </w:r>
      <w:proofErr w:type="spellEnd"/>
      <w:r w:rsidRPr="00376472">
        <w:rPr>
          <w:lang w:val="fr-BE"/>
        </w:rPr>
        <w:t xml:space="preserve"> o le matou LGBTIQA+ e </w:t>
      </w:r>
      <w:proofErr w:type="spellStart"/>
      <w:r w:rsidRPr="00376472">
        <w:rPr>
          <w:lang w:val="fr-BE"/>
        </w:rPr>
        <w:t>tutusa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luga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fo'i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Fa'apotopotoga</w:t>
      </w:r>
      <w:proofErr w:type="spellEnd"/>
    </w:p>
    <w:p w14:paraId="3D5899D0" w14:textId="77777777" w:rsidR="00AF7CD0" w:rsidRPr="00376472" w:rsidRDefault="002323D8" w:rsidP="00AF7CD0">
      <w:pPr>
        <w:pStyle w:val="ListParagraph"/>
        <w:numPr>
          <w:ilvl w:val="0"/>
          <w:numId w:val="16"/>
        </w:numPr>
        <w:rPr>
          <w:lang w:val="fr-BE"/>
        </w:rPr>
      </w:pPr>
      <w:r w:rsidRPr="00376472">
        <w:rPr>
          <w:lang w:val="fr-BE"/>
        </w:rPr>
        <w:t xml:space="preserve">O le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o le LGBTIQA+ e </w:t>
      </w:r>
      <w:proofErr w:type="spellStart"/>
      <w:r w:rsidRPr="00376472">
        <w:rPr>
          <w:lang w:val="fr-BE"/>
        </w:rPr>
        <w:t>tutusa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lea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pe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luga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fo'i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o le </w:t>
      </w:r>
      <w:proofErr w:type="spellStart"/>
      <w:r w:rsidRPr="00376472">
        <w:rPr>
          <w:lang w:val="fr-BE"/>
        </w:rPr>
        <w:t>Fa'apotopotoga</w:t>
      </w:r>
      <w:proofErr w:type="spellEnd"/>
    </w:p>
    <w:p w14:paraId="0B1183C7" w14:textId="16B65D15" w:rsidR="00210109" w:rsidRDefault="00C216FA" w:rsidP="00AF7CD0">
      <w:pPr>
        <w:pStyle w:val="ListParagraph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C411A27" wp14:editId="1EC984F3">
                <wp:simplePos x="0" y="0"/>
                <wp:positionH relativeFrom="column">
                  <wp:posOffset>-635</wp:posOffset>
                </wp:positionH>
                <wp:positionV relativeFrom="paragraph">
                  <wp:posOffset>1195705</wp:posOffset>
                </wp:positionV>
                <wp:extent cx="1895475" cy="6858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702D0" w14:textId="19FAB912" w:rsidR="00210109" w:rsidRPr="00C216FA" w:rsidRDefault="002323D8" w:rsidP="00C216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16FA">
                              <w:rPr>
                                <w:sz w:val="20"/>
                                <w:szCs w:val="20"/>
                              </w:rPr>
                              <w:t>Sui Auai i totonu o</w:t>
                            </w:r>
                            <w:r w:rsidR="00AF7CD0" w:rsidRPr="00C216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16FA">
                              <w:rPr>
                                <w:sz w:val="20"/>
                                <w:szCs w:val="20"/>
                              </w:rPr>
                              <w:t>galuega aogā</w:t>
                            </w:r>
                            <w:r w:rsidR="007E71A4" w:rsidRPr="00C216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16FA">
                              <w:rPr>
                                <w:sz w:val="20"/>
                                <w:szCs w:val="20"/>
                              </w:rPr>
                              <w:t>(mo i latou o lo'o faigaluega)</w:t>
                            </w:r>
                            <w:r w:rsidR="00C216FA" w:rsidRPr="00C216FA">
                              <w:rPr>
                                <w:sz w:val="20"/>
                                <w:szCs w:val="20"/>
                              </w:rPr>
                              <w:t xml:space="preserve"> e o'o atu i le 2023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11A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94.15pt;width:149.25pt;height:5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" stroked="f">
                <v:textbox>
                  <w:txbxContent>
                    <w:p w14:paraId="0AF702D0" w14:textId="19FAB912" w:rsidR="00210109" w:rsidRPr="00C216FA" w:rsidRDefault="002323D8" w:rsidP="00C216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216FA">
                        <w:rPr>
                          <w:sz w:val="20"/>
                          <w:szCs w:val="20"/>
                        </w:rPr>
                        <w:t>Sui Auai i totonu o</w:t>
                      </w:r>
                      <w:r w:rsidR="00AF7CD0" w:rsidRPr="00C216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216FA">
                        <w:rPr>
                          <w:sz w:val="20"/>
                          <w:szCs w:val="20"/>
                        </w:rPr>
                        <w:t>galuega aogā</w:t>
                      </w:r>
                      <w:r w:rsidR="007E71A4" w:rsidRPr="00C216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216FA">
                        <w:rPr>
                          <w:sz w:val="20"/>
                          <w:szCs w:val="20"/>
                        </w:rPr>
                        <w:t>(mo i latou o lo'o faigaluega)</w:t>
                      </w:r>
                      <w:r w:rsidR="00C216FA" w:rsidRPr="00C216FA">
                        <w:rPr>
                          <w:sz w:val="20"/>
                          <w:szCs w:val="20"/>
                        </w:rPr>
                        <w:t xml:space="preserve"> e o'o atu i le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23D8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7059D50" wp14:editId="7D70CAEB">
            <wp:simplePos x="0" y="0"/>
            <wp:positionH relativeFrom="column">
              <wp:posOffset>2743200</wp:posOffset>
            </wp:positionH>
            <wp:positionV relativeFrom="paragraph">
              <wp:posOffset>36830</wp:posOffset>
            </wp:positionV>
            <wp:extent cx="800100" cy="1047750"/>
            <wp:effectExtent l="0" t="0" r="0" b="0"/>
            <wp:wrapNone/>
            <wp:docPr id="8" name="Picture 8" descr="This image represents 50% of participants involved in social and community activities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3D8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2596CC" wp14:editId="13E9F738">
                <wp:simplePos x="0" y="0"/>
                <wp:positionH relativeFrom="column">
                  <wp:posOffset>2171700</wp:posOffset>
                </wp:positionH>
                <wp:positionV relativeFrom="paragraph">
                  <wp:posOffset>1142365</wp:posOffset>
                </wp:positionV>
                <wp:extent cx="1962150" cy="647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B2B17" w14:textId="0FD1B075" w:rsidR="00210109" w:rsidRPr="00C216FA" w:rsidRDefault="002323D8" w:rsidP="0021010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C216FA">
                              <w:rPr>
                                <w:sz w:val="20"/>
                                <w:szCs w:val="20"/>
                              </w:rPr>
                              <w:t xml:space="preserve">O Sui Auai na a'afia i gaioiga feso'ota'iga ma </w:t>
                            </w:r>
                            <w:proofErr w:type="spellStart"/>
                            <w:r w:rsidRPr="00C216FA">
                              <w:rPr>
                                <w:sz w:val="20"/>
                                <w:szCs w:val="20"/>
                              </w:rPr>
                              <w:t>fa'alenu'u</w:t>
                            </w:r>
                            <w:proofErr w:type="spellEnd"/>
                            <w:r w:rsidRPr="00C216FA"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0514EC">
                              <w:rPr>
                                <w:sz w:val="20"/>
                                <w:szCs w:val="20"/>
                              </w:rPr>
                              <w:t>o’</w:t>
                            </w:r>
                            <w:r w:rsidRPr="00C216FA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 w:rsidRPr="00C216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216FA">
                              <w:rPr>
                                <w:sz w:val="20"/>
                                <w:szCs w:val="20"/>
                              </w:rPr>
                              <w:t>atu</w:t>
                            </w:r>
                            <w:proofErr w:type="spellEnd"/>
                            <w:r w:rsidRPr="00C216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216FA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C216FA">
                              <w:rPr>
                                <w:sz w:val="20"/>
                                <w:szCs w:val="20"/>
                              </w:rPr>
                              <w:t xml:space="preserve"> le 2023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96CC" id="_x0000_s1027" type="#_x0000_t202" style="position:absolute;left:0;text-align:left;margin-left:171pt;margin-top:89.95pt;width:154.5pt;height:5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" stroked="f">
                <v:textbox>
                  <w:txbxContent>
                    <w:p w14:paraId="512B2B17" w14:textId="0FD1B075" w:rsidR="00210109" w:rsidRPr="00C216FA" w:rsidRDefault="002323D8" w:rsidP="00210109">
                      <w:pPr>
                        <w:jc w:val="center"/>
                        <w:rPr>
                          <w:sz w:val="20"/>
                          <w:szCs w:val="20"/>
                          <w:lang w:val="en-AU"/>
                        </w:rPr>
                      </w:pPr>
                      <w:r w:rsidRPr="00C216FA">
                        <w:rPr>
                          <w:sz w:val="20"/>
                          <w:szCs w:val="20"/>
                        </w:rPr>
                        <w:t xml:space="preserve">O Sui Auai na a'afia i gaioiga feso'ota'iga ma </w:t>
                      </w:r>
                      <w:proofErr w:type="spellStart"/>
                      <w:r w:rsidRPr="00C216FA">
                        <w:rPr>
                          <w:sz w:val="20"/>
                          <w:szCs w:val="20"/>
                        </w:rPr>
                        <w:t>fa'alenu'u</w:t>
                      </w:r>
                      <w:proofErr w:type="spellEnd"/>
                      <w:r w:rsidRPr="00C216FA">
                        <w:rPr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0514EC">
                        <w:rPr>
                          <w:sz w:val="20"/>
                          <w:szCs w:val="20"/>
                        </w:rPr>
                        <w:t>o’</w:t>
                      </w:r>
                      <w:r w:rsidRPr="00C216FA">
                        <w:rPr>
                          <w:sz w:val="20"/>
                          <w:szCs w:val="20"/>
                        </w:rPr>
                        <w:t>o</w:t>
                      </w:r>
                      <w:proofErr w:type="spellEnd"/>
                      <w:r w:rsidRPr="00C216F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216FA">
                        <w:rPr>
                          <w:sz w:val="20"/>
                          <w:szCs w:val="20"/>
                        </w:rPr>
                        <w:t>atu</w:t>
                      </w:r>
                      <w:proofErr w:type="spellEnd"/>
                      <w:r w:rsidRPr="00C216FA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216FA">
                        <w:rPr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C216FA">
                        <w:rPr>
                          <w:sz w:val="20"/>
                          <w:szCs w:val="20"/>
                        </w:rPr>
                        <w:t xml:space="preserve"> le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476">
        <w:rPr>
          <w:noProof/>
          <w:lang w:eastAsia="en-US"/>
        </w:rPr>
        <w:drawing>
          <wp:inline distT="0" distB="0" distL="0" distR="0" wp14:anchorId="7E50BE59" wp14:editId="7AA3697E">
            <wp:extent cx="814208" cy="1084111"/>
            <wp:effectExtent l="0" t="0" r="5080" b="1905"/>
            <wp:docPr id="1415739446" name="Picture 1" descr="This image represents 30% of participants in meaningful employment (for those of working age)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745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214" cy="10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br/>
      </w:r>
    </w:p>
    <w:p w14:paraId="39F91A26" w14:textId="77777777" w:rsidR="007E373B" w:rsidRDefault="007E373B">
      <w:pPr>
        <w:spacing w:line="276" w:lineRule="auto"/>
      </w:pPr>
    </w:p>
    <w:p w14:paraId="246CE7C4" w14:textId="77777777" w:rsidR="0007449C" w:rsidRDefault="002323D8" w:rsidP="0007449C">
      <w:r>
        <w:br/>
        <w:t xml:space="preserve">Ina </w:t>
      </w:r>
      <w:proofErr w:type="spellStart"/>
      <w:r>
        <w:t>ia</w:t>
      </w:r>
      <w:proofErr w:type="spellEnd"/>
      <w:r>
        <w:t xml:space="preserve"> </w:t>
      </w:r>
      <w:proofErr w:type="spellStart"/>
      <w:r>
        <w:t>tuliloaina</w:t>
      </w:r>
      <w:proofErr w:type="spellEnd"/>
      <w:r>
        <w:t xml:space="preserve"> le </w:t>
      </w:r>
      <w:proofErr w:type="spellStart"/>
      <w:r>
        <w:t>alualu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luma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tulaga</w:t>
      </w:r>
      <w:proofErr w:type="spellEnd"/>
      <w:r>
        <w:t xml:space="preserve">, e </w:t>
      </w:r>
      <w:proofErr w:type="spellStart"/>
      <w:r>
        <w:t>fuafua</w:t>
      </w:r>
      <w:proofErr w:type="spellEnd"/>
      <w:r>
        <w:t xml:space="preserve"> le NDIA </w:t>
      </w:r>
      <w:proofErr w:type="spellStart"/>
      <w:r>
        <w:t>ina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mae'a</w:t>
      </w:r>
      <w:proofErr w:type="spellEnd"/>
      <w:r>
        <w:t>:</w:t>
      </w:r>
    </w:p>
    <w:p w14:paraId="01041A61" w14:textId="77777777" w:rsidR="00652824" w:rsidRPr="001543FA" w:rsidRDefault="002323D8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4" w:name="_Toc256000021"/>
      <w:r w:rsidRPr="001543FA">
        <w:rPr>
          <w:color w:val="6B2976"/>
          <w:sz w:val="22"/>
        </w:rPr>
        <w:t xml:space="preserve">E </w:t>
      </w:r>
      <w:proofErr w:type="spellStart"/>
      <w:r w:rsidRPr="001543FA">
        <w:rPr>
          <w:color w:val="6B2976"/>
          <w:sz w:val="22"/>
        </w:rPr>
        <w:t>o'o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atu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ia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Tesema</w:t>
      </w:r>
      <w:proofErr w:type="spellEnd"/>
      <w:r w:rsidRPr="001543FA">
        <w:rPr>
          <w:color w:val="6B2976"/>
          <w:sz w:val="22"/>
        </w:rPr>
        <w:t xml:space="preserve"> 2020</w:t>
      </w:r>
      <w:bookmarkEnd w:id="34"/>
    </w:p>
    <w:p w14:paraId="1574BC5B" w14:textId="77777777" w:rsidR="00652824" w:rsidRPr="00376472" w:rsidRDefault="002323D8" w:rsidP="0031745D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Fa'alauiloa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vaega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faufautua</w:t>
      </w:r>
      <w:proofErr w:type="spellEnd"/>
      <w:r w:rsidRPr="00376472">
        <w:rPr>
          <w:lang w:val="fr-BE"/>
        </w:rPr>
        <w:t xml:space="preserve"> a le LGBTIQA+</w:t>
      </w:r>
    </w:p>
    <w:p w14:paraId="3A6A9C9E" w14:textId="77777777" w:rsidR="00652824" w:rsidRDefault="002323D8" w:rsidP="0031745D">
      <w:pPr>
        <w:pStyle w:val="ListParagraph"/>
        <w:numPr>
          <w:ilvl w:val="0"/>
          <w:numId w:val="17"/>
        </w:numPr>
      </w:pPr>
      <w:proofErr w:type="spellStart"/>
      <w:r>
        <w:t>Fa'amae'a</w:t>
      </w:r>
      <w:proofErr w:type="spellEnd"/>
      <w:r>
        <w:t xml:space="preserve"> le </w:t>
      </w:r>
      <w:proofErr w:type="spellStart"/>
      <w:r>
        <w:t>fuafuaga</w:t>
      </w:r>
      <w:proofErr w:type="spellEnd"/>
      <w:r>
        <w:t xml:space="preserve"> o </w:t>
      </w:r>
      <w:proofErr w:type="spellStart"/>
      <w:r>
        <w:t>feso'ota'iga</w:t>
      </w:r>
      <w:proofErr w:type="spellEnd"/>
    </w:p>
    <w:p w14:paraId="27072929" w14:textId="77777777" w:rsidR="00652824" w:rsidRPr="00376472" w:rsidRDefault="002323D8" w:rsidP="0031745D">
      <w:pPr>
        <w:pStyle w:val="ListParagraph"/>
        <w:numPr>
          <w:ilvl w:val="0"/>
          <w:numId w:val="17"/>
        </w:numPr>
        <w:rPr>
          <w:lang w:val="fr-BE"/>
        </w:rPr>
      </w:pPr>
      <w:r w:rsidRPr="00376472">
        <w:rPr>
          <w:lang w:val="fr-BE"/>
        </w:rPr>
        <w:t xml:space="preserve">Iloilo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tatou </w:t>
      </w:r>
      <w:proofErr w:type="spellStart"/>
      <w:r w:rsidRPr="00376472">
        <w:rPr>
          <w:lang w:val="fr-BE"/>
        </w:rPr>
        <w:t>faiga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masani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lautele</w:t>
      </w:r>
      <w:proofErr w:type="spellEnd"/>
    </w:p>
    <w:p w14:paraId="58C2DE43" w14:textId="77777777" w:rsidR="00652824" w:rsidRPr="00376472" w:rsidRDefault="002323D8" w:rsidP="0031745D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lastRenderedPageBreak/>
        <w:t>Auai</w:t>
      </w:r>
      <w:proofErr w:type="spellEnd"/>
      <w:r w:rsidRPr="00376472">
        <w:rPr>
          <w:lang w:val="fr-BE"/>
        </w:rPr>
        <w:t xml:space="preserve"> i ni </w:t>
      </w:r>
      <w:proofErr w:type="spellStart"/>
      <w:r w:rsidRPr="00376472">
        <w:rPr>
          <w:lang w:val="fr-BE"/>
        </w:rPr>
        <w:t>fa'atasiga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lautele</w:t>
      </w:r>
      <w:proofErr w:type="spellEnd"/>
      <w:r w:rsidRPr="00376472">
        <w:rPr>
          <w:lang w:val="fr-BE"/>
        </w:rPr>
        <w:t xml:space="preserve"> se fa i le </w:t>
      </w:r>
      <w:proofErr w:type="spellStart"/>
      <w:r w:rsidRPr="00376472">
        <w:rPr>
          <w:lang w:val="fr-BE"/>
        </w:rPr>
        <w:t>atunu'u</w:t>
      </w:r>
      <w:proofErr w:type="spellEnd"/>
    </w:p>
    <w:p w14:paraId="46D59E69" w14:textId="77777777" w:rsidR="00652824" w:rsidRPr="00376472" w:rsidRDefault="002323D8" w:rsidP="0031745D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Fa'ata'amilo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atu</w:t>
      </w:r>
      <w:proofErr w:type="spellEnd"/>
      <w:r w:rsidRPr="00376472">
        <w:rPr>
          <w:lang w:val="fr-BE"/>
        </w:rPr>
        <w:t xml:space="preserve"> le </w:t>
      </w:r>
      <w:proofErr w:type="spellStart"/>
      <w:r w:rsidRPr="00376472">
        <w:rPr>
          <w:lang w:val="fr-BE"/>
        </w:rPr>
        <w:t>Ta'iala</w:t>
      </w:r>
      <w:proofErr w:type="spellEnd"/>
      <w:r w:rsidRPr="00376472">
        <w:rPr>
          <w:lang w:val="fr-BE"/>
        </w:rPr>
        <w:t xml:space="preserve"> a le LGBTIQA+ i a tatou </w:t>
      </w:r>
      <w:proofErr w:type="spellStart"/>
      <w:r w:rsidRPr="00376472">
        <w:rPr>
          <w:lang w:val="fr-BE"/>
        </w:rPr>
        <w:t>Pa'aga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totonu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Nu'u</w:t>
      </w:r>
      <w:proofErr w:type="spellEnd"/>
      <w:r w:rsidRPr="00376472">
        <w:rPr>
          <w:lang w:val="fr-BE"/>
        </w:rPr>
        <w:t xml:space="preserve"> (PITC)</w:t>
      </w:r>
    </w:p>
    <w:p w14:paraId="0C2AF578" w14:textId="77777777" w:rsidR="00652824" w:rsidRPr="00376472" w:rsidRDefault="002323D8" w:rsidP="0031745D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Fa'avae</w:t>
      </w:r>
      <w:proofErr w:type="spellEnd"/>
      <w:r w:rsidRPr="00376472">
        <w:rPr>
          <w:lang w:val="fr-BE"/>
        </w:rPr>
        <w:t xml:space="preserve"> se </w:t>
      </w:r>
      <w:proofErr w:type="spellStart"/>
      <w:r w:rsidRPr="00376472">
        <w:rPr>
          <w:lang w:val="fr-BE"/>
        </w:rPr>
        <w:t>Siamupini</w:t>
      </w:r>
      <w:proofErr w:type="spellEnd"/>
      <w:r w:rsidRPr="00376472">
        <w:rPr>
          <w:lang w:val="fr-BE"/>
        </w:rPr>
        <w:t xml:space="preserve"> LGBTIQA+ i le </w:t>
      </w:r>
      <w:proofErr w:type="spellStart"/>
      <w:r w:rsidRPr="00376472">
        <w:rPr>
          <w:lang w:val="fr-BE"/>
        </w:rPr>
        <w:t>tulaga</w:t>
      </w:r>
      <w:proofErr w:type="spellEnd"/>
      <w:r w:rsidRPr="00376472">
        <w:rPr>
          <w:lang w:val="fr-BE"/>
        </w:rPr>
        <w:t xml:space="preserve"> o le SES</w:t>
      </w:r>
    </w:p>
    <w:p w14:paraId="6717AF78" w14:textId="0F5110B0" w:rsidR="00652824" w:rsidRPr="001543FA" w:rsidRDefault="002323D8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5" w:name="_Toc256000022"/>
      <w:r w:rsidRPr="001543FA">
        <w:rPr>
          <w:color w:val="6B2976"/>
          <w:sz w:val="22"/>
        </w:rPr>
        <w:t xml:space="preserve">E </w:t>
      </w:r>
      <w:proofErr w:type="spellStart"/>
      <w:r w:rsidRPr="001543FA">
        <w:rPr>
          <w:color w:val="6B2976"/>
          <w:sz w:val="22"/>
        </w:rPr>
        <w:t>o'o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atu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ia</w:t>
      </w:r>
      <w:proofErr w:type="spellEnd"/>
      <w:r w:rsidRPr="001543FA">
        <w:rPr>
          <w:color w:val="6B2976"/>
          <w:sz w:val="22"/>
        </w:rPr>
        <w:t xml:space="preserve"> </w:t>
      </w:r>
      <w:proofErr w:type="spellStart"/>
      <w:r w:rsidRPr="001543FA">
        <w:rPr>
          <w:color w:val="6B2976"/>
          <w:sz w:val="22"/>
        </w:rPr>
        <w:t>Tesema</w:t>
      </w:r>
      <w:proofErr w:type="spellEnd"/>
      <w:r w:rsidRPr="001543FA">
        <w:rPr>
          <w:color w:val="6B2976"/>
          <w:sz w:val="22"/>
        </w:rPr>
        <w:t xml:space="preserve"> 2021</w:t>
      </w:r>
      <w:bookmarkEnd w:id="35"/>
    </w:p>
    <w:p w14:paraId="12B37540" w14:textId="77777777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Atia'e</w:t>
      </w:r>
      <w:proofErr w:type="spellEnd"/>
      <w:r w:rsidRPr="00376472">
        <w:rPr>
          <w:lang w:val="fr-BE"/>
        </w:rPr>
        <w:t xml:space="preserve"> se </w:t>
      </w:r>
      <w:proofErr w:type="spellStart"/>
      <w:r w:rsidRPr="00376472">
        <w:rPr>
          <w:lang w:val="fr-BE"/>
        </w:rPr>
        <w:t>fa'avae</w:t>
      </w:r>
      <w:proofErr w:type="spellEnd"/>
      <w:r w:rsidRPr="00376472">
        <w:rPr>
          <w:lang w:val="fr-BE"/>
        </w:rPr>
        <w:t xml:space="preserve"> mo </w:t>
      </w:r>
      <w:proofErr w:type="spellStart"/>
      <w:r w:rsidRPr="00376472">
        <w:rPr>
          <w:lang w:val="fr-BE"/>
        </w:rPr>
        <w:t>su'esu'ega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fa'amalieina</w:t>
      </w:r>
      <w:proofErr w:type="spellEnd"/>
      <w:r w:rsidRPr="00376472">
        <w:rPr>
          <w:lang w:val="fr-BE"/>
        </w:rPr>
        <w:t xml:space="preserve"> mo </w:t>
      </w:r>
      <w:proofErr w:type="spellStart"/>
      <w:r w:rsidRPr="00376472">
        <w:rPr>
          <w:lang w:val="fr-BE"/>
        </w:rPr>
        <w:t>tagata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tutusa</w:t>
      </w:r>
      <w:proofErr w:type="spellEnd"/>
      <w:r w:rsidRPr="00376472">
        <w:rPr>
          <w:lang w:val="fr-BE"/>
        </w:rPr>
        <w:t xml:space="preserve"> a le LGBTIQA+ </w:t>
      </w:r>
    </w:p>
    <w:p w14:paraId="09A5C5E3" w14:textId="33FE22EA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r w:rsidRPr="00376472">
        <w:rPr>
          <w:lang w:val="fr-BE"/>
        </w:rPr>
        <w:t xml:space="preserve">Ia </w:t>
      </w:r>
      <w:proofErr w:type="spellStart"/>
      <w:r w:rsidRPr="00376472">
        <w:rPr>
          <w:lang w:val="fr-BE"/>
        </w:rPr>
        <w:t>iloilo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fa'afouina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pepa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i </w:t>
      </w:r>
      <w:proofErr w:type="spellStart"/>
      <w:r w:rsidRPr="00376472">
        <w:rPr>
          <w:lang w:val="fr-BE"/>
        </w:rPr>
        <w:t>fafo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totonu</w:t>
      </w:r>
      <w:proofErr w:type="spellEnd"/>
      <w:r w:rsidRPr="00376472">
        <w:rPr>
          <w:lang w:val="fr-BE"/>
        </w:rPr>
        <w:t xml:space="preserve"> mo le </w:t>
      </w:r>
      <w:proofErr w:type="spellStart"/>
      <w:r w:rsidRPr="00376472">
        <w:rPr>
          <w:lang w:val="fr-BE"/>
        </w:rPr>
        <w:t>fa'ailoaina</w:t>
      </w:r>
      <w:proofErr w:type="spellEnd"/>
      <w:r w:rsidRPr="00376472">
        <w:rPr>
          <w:lang w:val="fr-BE"/>
        </w:rPr>
        <w:t xml:space="preserve"> o le LGBTIQA+ </w:t>
      </w:r>
    </w:p>
    <w:p w14:paraId="37A53A55" w14:textId="77777777" w:rsidR="0031745D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Fa'amae'a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faitioga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fa'ailoilo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manatu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fa'aalia</w:t>
      </w:r>
      <w:proofErr w:type="spellEnd"/>
      <w:r w:rsidRPr="00376472">
        <w:rPr>
          <w:lang w:val="fr-BE"/>
        </w:rPr>
        <w:t xml:space="preserve"> </w:t>
      </w:r>
    </w:p>
    <w:p w14:paraId="58BB9071" w14:textId="77777777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Fa'auma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a'oga</w:t>
      </w:r>
      <w:proofErr w:type="spellEnd"/>
      <w:r w:rsidRPr="00376472">
        <w:rPr>
          <w:lang w:val="fr-BE"/>
        </w:rPr>
        <w:t xml:space="preserve"> PITC i </w:t>
      </w:r>
      <w:proofErr w:type="spellStart"/>
      <w:r w:rsidRPr="00376472">
        <w:rPr>
          <w:lang w:val="fr-BE"/>
        </w:rPr>
        <w:t>agava'a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fa'aleaganuu</w:t>
      </w:r>
      <w:proofErr w:type="spellEnd"/>
      <w:r w:rsidRPr="00376472">
        <w:rPr>
          <w:lang w:val="fr-BE"/>
        </w:rPr>
        <w:t xml:space="preserve"> i le LGBTIQA+ </w:t>
      </w:r>
    </w:p>
    <w:p w14:paraId="2EA1166B" w14:textId="5999DBFA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Su'esu'ega</w:t>
      </w:r>
      <w:proofErr w:type="spellEnd"/>
      <w:r w:rsidRPr="00376472">
        <w:rPr>
          <w:lang w:val="fr-BE"/>
        </w:rPr>
        <w:t xml:space="preserve"> </w:t>
      </w:r>
      <w:proofErr w:type="spellStart"/>
      <w:r w:rsidR="00C216FA" w:rsidRPr="00C216FA">
        <w:rPr>
          <w:lang w:val="fr-BE"/>
        </w:rPr>
        <w:t>fa'ailoa</w:t>
      </w:r>
      <w:proofErr w:type="spellEnd"/>
      <w:r w:rsidR="00C216FA" w:rsidRPr="00C216FA">
        <w:rPr>
          <w:lang w:val="fr-BE"/>
        </w:rPr>
        <w:t xml:space="preserve"> </w:t>
      </w:r>
      <w:r w:rsidRPr="00376472">
        <w:rPr>
          <w:lang w:val="fr-BE"/>
        </w:rPr>
        <w:t xml:space="preserve">ma </w:t>
      </w:r>
      <w:proofErr w:type="spellStart"/>
      <w:r w:rsidRPr="00376472">
        <w:rPr>
          <w:lang w:val="fr-BE"/>
        </w:rPr>
        <w:t>lipoti</w:t>
      </w:r>
      <w:proofErr w:type="spellEnd"/>
      <w:r w:rsidRPr="00376472">
        <w:rPr>
          <w:lang w:val="fr-BE"/>
        </w:rPr>
        <w:t xml:space="preserve"> a sui </w:t>
      </w:r>
      <w:proofErr w:type="spellStart"/>
      <w:r w:rsidRPr="00376472">
        <w:rPr>
          <w:lang w:val="fr-BE"/>
        </w:rPr>
        <w:t>auai</w:t>
      </w:r>
      <w:proofErr w:type="spellEnd"/>
      <w:r w:rsidRPr="00376472">
        <w:rPr>
          <w:lang w:val="fr-BE"/>
        </w:rPr>
        <w:t xml:space="preserve"> </w:t>
      </w:r>
    </w:p>
    <w:p w14:paraId="74E5D8C4" w14:textId="77777777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Amatalia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su'esu'ega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talafeagai</w:t>
      </w:r>
      <w:proofErr w:type="spellEnd"/>
      <w:r w:rsidRPr="00376472">
        <w:rPr>
          <w:lang w:val="fr-BE"/>
        </w:rPr>
        <w:t xml:space="preserve"> e </w:t>
      </w:r>
      <w:proofErr w:type="spellStart"/>
      <w:r w:rsidRPr="00376472">
        <w:rPr>
          <w:lang w:val="fr-BE"/>
        </w:rPr>
        <w:t>avatu</w:t>
      </w:r>
      <w:proofErr w:type="spellEnd"/>
      <w:r w:rsidRPr="00376472">
        <w:rPr>
          <w:lang w:val="fr-BE"/>
        </w:rPr>
        <w:t xml:space="preserve"> ai e le sui </w:t>
      </w:r>
      <w:proofErr w:type="spellStart"/>
      <w:r w:rsidRPr="00376472">
        <w:rPr>
          <w:lang w:val="fr-BE"/>
        </w:rPr>
        <w:t>galuega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saili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fa'ailoa</w:t>
      </w:r>
      <w:proofErr w:type="spellEnd"/>
      <w:r w:rsidRPr="00376472">
        <w:rPr>
          <w:lang w:val="fr-BE"/>
        </w:rPr>
        <w:t xml:space="preserve"> ai </w:t>
      </w:r>
      <w:proofErr w:type="spellStart"/>
      <w:r w:rsidRPr="00376472">
        <w:rPr>
          <w:lang w:val="fr-BE"/>
        </w:rPr>
        <w:t>lagolago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fa'auō</w:t>
      </w:r>
      <w:proofErr w:type="spellEnd"/>
      <w:r w:rsidRPr="00376472">
        <w:rPr>
          <w:lang w:val="fr-BE"/>
        </w:rPr>
        <w:t xml:space="preserve"> a le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>LGBTIQA+</w:t>
      </w:r>
    </w:p>
    <w:p w14:paraId="30B9C580" w14:textId="77777777" w:rsidR="00652824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Fa'auma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faiga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fa'amatalaga</w:t>
      </w:r>
      <w:proofErr w:type="spellEnd"/>
      <w:r w:rsidRPr="00376472">
        <w:rPr>
          <w:lang w:val="fr-BE"/>
        </w:rPr>
        <w:t xml:space="preserve"> a le NDIA </w:t>
      </w:r>
      <w:proofErr w:type="spellStart"/>
      <w:r w:rsidRPr="00376472">
        <w:rPr>
          <w:lang w:val="fr-BE"/>
        </w:rPr>
        <w:t>ina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ia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fa'amauina</w:t>
      </w:r>
      <w:proofErr w:type="spellEnd"/>
      <w:r w:rsidRPr="00376472">
        <w:rPr>
          <w:lang w:val="fr-BE"/>
        </w:rPr>
        <w:t xml:space="preserve"> ai </w:t>
      </w:r>
      <w:proofErr w:type="spellStart"/>
      <w:r w:rsidRPr="00376472">
        <w:rPr>
          <w:lang w:val="fr-BE"/>
        </w:rPr>
        <w:t>filifiliga</w:t>
      </w:r>
      <w:proofErr w:type="spellEnd"/>
      <w:r w:rsidRPr="00376472">
        <w:rPr>
          <w:lang w:val="fr-BE"/>
        </w:rPr>
        <w:t xml:space="preserve"> o </w:t>
      </w:r>
      <w:proofErr w:type="spellStart"/>
      <w:r w:rsidRPr="00376472">
        <w:rPr>
          <w:lang w:val="fr-BE"/>
        </w:rPr>
        <w:t>itupā</w:t>
      </w:r>
      <w:proofErr w:type="spellEnd"/>
      <w:r w:rsidRPr="00376472">
        <w:rPr>
          <w:lang w:val="fr-BE"/>
        </w:rPr>
        <w:t xml:space="preserve"> ma </w:t>
      </w:r>
      <w:proofErr w:type="spellStart"/>
      <w:r w:rsidRPr="00376472">
        <w:rPr>
          <w:lang w:val="fr-BE"/>
        </w:rPr>
        <w:t>igoa</w:t>
      </w:r>
      <w:proofErr w:type="spellEnd"/>
      <w:r w:rsidRPr="00376472">
        <w:rPr>
          <w:lang w:val="fr-BE"/>
        </w:rPr>
        <w:t xml:space="preserve"> mo sui</w:t>
      </w:r>
    </w:p>
    <w:p w14:paraId="61DA815C" w14:textId="5EA41565" w:rsidR="0031745D" w:rsidRPr="00376472" w:rsidRDefault="002323D8" w:rsidP="00EC28CE">
      <w:pPr>
        <w:pStyle w:val="ListParagraph"/>
        <w:numPr>
          <w:ilvl w:val="0"/>
          <w:numId w:val="17"/>
        </w:numPr>
        <w:rPr>
          <w:lang w:val="fr-BE"/>
        </w:rPr>
      </w:pPr>
      <w:proofErr w:type="spellStart"/>
      <w:r w:rsidRPr="00376472">
        <w:rPr>
          <w:lang w:val="fr-BE"/>
        </w:rPr>
        <w:t>Fa'auma</w:t>
      </w:r>
      <w:proofErr w:type="spellEnd"/>
      <w:r w:rsidRPr="00376472">
        <w:rPr>
          <w:lang w:val="fr-BE"/>
        </w:rPr>
        <w:t xml:space="preserve"> se </w:t>
      </w:r>
      <w:proofErr w:type="spellStart"/>
      <w:r w:rsidRPr="00376472">
        <w:rPr>
          <w:lang w:val="fr-BE"/>
        </w:rPr>
        <w:t>ata</w:t>
      </w:r>
      <w:proofErr w:type="spellEnd"/>
      <w:r w:rsidRPr="00376472">
        <w:rPr>
          <w:lang w:val="fr-BE"/>
        </w:rPr>
        <w:t xml:space="preserve"> </w:t>
      </w:r>
      <w:proofErr w:type="spellStart"/>
      <w:r w:rsidRPr="00376472">
        <w:rPr>
          <w:lang w:val="fr-BE"/>
        </w:rPr>
        <w:t>lafo'ia</w:t>
      </w:r>
      <w:proofErr w:type="spellEnd"/>
      <w:r w:rsidRPr="00376472">
        <w:rPr>
          <w:lang w:val="fr-BE"/>
        </w:rPr>
        <w:t xml:space="preserve"> o le sui LGBTIQA+</w:t>
      </w:r>
      <w:r w:rsidR="00376472">
        <w:rPr>
          <w:lang w:val="fr-BE"/>
        </w:rPr>
        <w:t xml:space="preserve"> </w:t>
      </w:r>
      <w:r w:rsidRPr="00376472">
        <w:rPr>
          <w:lang w:val="fr-BE"/>
        </w:rPr>
        <w:t>a le NDIS</w:t>
      </w:r>
      <w:r w:rsidR="00376472">
        <w:rPr>
          <w:lang w:val="fr-BE"/>
        </w:rPr>
        <w:t xml:space="preserve"> </w:t>
      </w:r>
    </w:p>
    <w:p w14:paraId="16A199AA" w14:textId="77777777" w:rsidR="0031745D" w:rsidRPr="00376472" w:rsidRDefault="0031745D" w:rsidP="0031745D">
      <w:pPr>
        <w:pStyle w:val="ListParagraph"/>
        <w:rPr>
          <w:lang w:val="fr-BE"/>
        </w:rPr>
      </w:pPr>
    </w:p>
    <w:p w14:paraId="29953F85" w14:textId="77777777" w:rsidR="000514EC" w:rsidRDefault="000514EC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</w:rPr>
      </w:pPr>
      <w:bookmarkStart w:id="36" w:name="_Toc256000023"/>
      <w:r>
        <w:br w:type="page"/>
      </w:r>
    </w:p>
    <w:p w14:paraId="5090D02B" w14:textId="35661DE2" w:rsidR="0031745D" w:rsidRDefault="002323D8" w:rsidP="0031745D">
      <w:pPr>
        <w:pStyle w:val="Heading2"/>
      </w:pPr>
      <w:proofErr w:type="spellStart"/>
      <w:r>
        <w:lastRenderedPageBreak/>
        <w:t>Upu</w:t>
      </w:r>
      <w:proofErr w:type="spellEnd"/>
      <w:r>
        <w:t xml:space="preserve"> </w:t>
      </w:r>
      <w:proofErr w:type="spellStart"/>
      <w:r>
        <w:t>Fa'afetai</w:t>
      </w:r>
      <w:bookmarkEnd w:id="36"/>
      <w:proofErr w:type="spellEnd"/>
    </w:p>
    <w:p w14:paraId="5E8EF16A" w14:textId="5A8D597F" w:rsidR="0031745D" w:rsidRPr="00376472" w:rsidRDefault="002323D8" w:rsidP="0031745D">
      <w:pPr>
        <w:spacing w:after="120" w:line="240" w:lineRule="auto"/>
        <w:rPr>
          <w:rFonts w:cs="Arial"/>
          <w:lang w:val="fr-BE"/>
        </w:rPr>
      </w:pPr>
      <w:r w:rsidRPr="00376472">
        <w:rPr>
          <w:rFonts w:cs="Arial"/>
          <w:lang w:val="fr-BE"/>
        </w:rPr>
        <w:t xml:space="preserve">Na </w:t>
      </w:r>
      <w:proofErr w:type="spellStart"/>
      <w:r w:rsidRPr="00376472">
        <w:rPr>
          <w:rFonts w:cs="Arial"/>
          <w:lang w:val="fr-BE"/>
        </w:rPr>
        <w:t>feutaga'i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ia</w:t>
      </w:r>
      <w:proofErr w:type="spellEnd"/>
      <w:r w:rsidRPr="00376472">
        <w:rPr>
          <w:rFonts w:cs="Arial"/>
          <w:lang w:val="fr-BE"/>
        </w:rPr>
        <w:t xml:space="preserve"> le NDIA</w:t>
      </w:r>
      <w:r w:rsidR="00C216FA">
        <w:rPr>
          <w:rFonts w:cs="Arial"/>
          <w:lang w:val="fr-BE"/>
        </w:rPr>
        <w:t xml:space="preserve"> </w:t>
      </w:r>
      <w:r w:rsidR="00C216FA" w:rsidRPr="00376472">
        <w:rPr>
          <w:lang w:val="fr-BE"/>
        </w:rPr>
        <w:t xml:space="preserve">(ma </w:t>
      </w:r>
      <w:proofErr w:type="spellStart"/>
      <w:r w:rsidR="00C216FA" w:rsidRPr="00376472">
        <w:rPr>
          <w:lang w:val="fr-BE"/>
        </w:rPr>
        <w:t>maua</w:t>
      </w:r>
      <w:proofErr w:type="spellEnd"/>
      <w:r w:rsidR="00C216FA" w:rsidRPr="00376472">
        <w:rPr>
          <w:lang w:val="fr-BE"/>
        </w:rPr>
        <w:t xml:space="preserve"> mai ai le </w:t>
      </w:r>
      <w:proofErr w:type="spellStart"/>
      <w:r w:rsidR="00C216FA" w:rsidRPr="00376472">
        <w:rPr>
          <w:lang w:val="fr-BE"/>
        </w:rPr>
        <w:t>lagolago</w:t>
      </w:r>
      <w:proofErr w:type="spellEnd"/>
      <w:r w:rsidR="00C216FA" w:rsidRPr="00376472">
        <w:rPr>
          <w:lang w:val="fr-BE"/>
        </w:rPr>
        <w:t xml:space="preserve"> </w:t>
      </w:r>
      <w:proofErr w:type="spellStart"/>
      <w:r w:rsidR="00C216FA" w:rsidRPr="00376472">
        <w:rPr>
          <w:lang w:val="fr-BE"/>
        </w:rPr>
        <w:t>taua</w:t>
      </w:r>
      <w:proofErr w:type="spellEnd"/>
      <w:r w:rsidR="00C216FA" w:rsidRPr="00376472">
        <w:rPr>
          <w:lang w:val="fr-BE"/>
        </w:rPr>
        <w:t xml:space="preserve"> mai)</w:t>
      </w:r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vaega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fa'apitoa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fa'alapotopotoga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proofErr w:type="gramStart"/>
      <w:r w:rsidRPr="00376472">
        <w:rPr>
          <w:rFonts w:cs="Arial"/>
          <w:lang w:val="fr-BE"/>
        </w:rPr>
        <w:t>nei</w:t>
      </w:r>
      <w:proofErr w:type="spellEnd"/>
      <w:r w:rsidRPr="00376472">
        <w:rPr>
          <w:rFonts w:cs="Arial"/>
          <w:lang w:val="fr-BE"/>
        </w:rPr>
        <w:t>:</w:t>
      </w:r>
      <w:proofErr w:type="gramEnd"/>
      <w:r w:rsidRPr="00376472">
        <w:rPr>
          <w:rFonts w:cs="Arial"/>
          <w:lang w:val="fr-BE"/>
        </w:rPr>
        <w:t xml:space="preserve"> </w:t>
      </w:r>
    </w:p>
    <w:p w14:paraId="2CD049A6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Bisexual Alliance Victoria</w:t>
      </w:r>
    </w:p>
    <w:p w14:paraId="4DA62C7C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Black Rainbow (</w:t>
      </w:r>
      <w:proofErr w:type="spellStart"/>
      <w:r w:rsidRPr="00EC28CE">
        <w:t>Asosi</w:t>
      </w:r>
      <w:proofErr w:type="spellEnd"/>
      <w:r w:rsidRPr="00EC28CE">
        <w:t xml:space="preserve"> </w:t>
      </w:r>
      <w:proofErr w:type="spellStart"/>
      <w:r w:rsidRPr="00EC28CE">
        <w:t>mo</w:t>
      </w:r>
      <w:proofErr w:type="spellEnd"/>
      <w:r w:rsidRPr="00EC28CE">
        <w:t xml:space="preserve"> </w:t>
      </w:r>
      <w:proofErr w:type="spellStart"/>
      <w:r w:rsidRPr="00EC28CE">
        <w:t>tagata</w:t>
      </w:r>
      <w:proofErr w:type="spellEnd"/>
      <w:r w:rsidRPr="00EC28CE">
        <w:t xml:space="preserve"> LGBTQI </w:t>
      </w:r>
      <w:proofErr w:type="gramStart"/>
      <w:r w:rsidRPr="00EC28CE">
        <w:t>a</w:t>
      </w:r>
      <w:proofErr w:type="gramEnd"/>
      <w:r w:rsidRPr="00EC28CE">
        <w:t xml:space="preserve"> Aboriginal ma </w:t>
      </w:r>
      <w:proofErr w:type="spellStart"/>
      <w:r w:rsidRPr="00EC28CE">
        <w:t>Torrs</w:t>
      </w:r>
      <w:proofErr w:type="spellEnd"/>
      <w:r w:rsidRPr="00EC28CE">
        <w:t xml:space="preserve"> Strait)</w:t>
      </w:r>
    </w:p>
    <w:p w14:paraId="7B058050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Family Planning NSW</w:t>
      </w:r>
    </w:p>
    <w:p w14:paraId="1D187327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First Peoples Disability Network</w:t>
      </w:r>
    </w:p>
    <w:p w14:paraId="4E065CD5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Gay and Lesbian Health Victoria (GLHV) at the Australian Research Centre in Sex, Health &amp; Society (ARCSHS) at La Trobe University</w:t>
      </w:r>
    </w:p>
    <w:p w14:paraId="65244406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National Association of People Living with HIV/AID Australia (NAPWHA)</w:t>
      </w:r>
    </w:p>
    <w:p w14:paraId="3B52828E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National Ethnic Disability Alliance (NEDA)</w:t>
      </w:r>
    </w:p>
    <w:p w14:paraId="67675C66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National LGBTI Health Alliance</w:t>
      </w:r>
    </w:p>
    <w:p w14:paraId="03509498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 xml:space="preserve">Intersex Human Rights Australia </w:t>
      </w:r>
    </w:p>
    <w:p w14:paraId="45612F09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People with Disability Australia</w:t>
      </w:r>
    </w:p>
    <w:p w14:paraId="3C563F5E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 xml:space="preserve">Positive Life NSW (I </w:t>
      </w:r>
      <w:proofErr w:type="spellStart"/>
      <w:r w:rsidRPr="00EC28CE">
        <w:t>latou</w:t>
      </w:r>
      <w:proofErr w:type="spellEnd"/>
      <w:r w:rsidRPr="00EC28CE">
        <w:t xml:space="preserve"> </w:t>
      </w:r>
      <w:proofErr w:type="spellStart"/>
      <w:r w:rsidRPr="00EC28CE">
        <w:t>a'afia</w:t>
      </w:r>
      <w:proofErr w:type="spellEnd"/>
      <w:r w:rsidRPr="00EC28CE">
        <w:t xml:space="preserve"> </w:t>
      </w:r>
      <w:proofErr w:type="spellStart"/>
      <w:r w:rsidRPr="00EC28CE">
        <w:t>i</w:t>
      </w:r>
      <w:proofErr w:type="spellEnd"/>
      <w:r w:rsidRPr="00EC28CE">
        <w:t xml:space="preserve"> le HIV)</w:t>
      </w:r>
    </w:p>
    <w:p w14:paraId="53C9D47C" w14:textId="55634598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Pride Foundation Australia (</w:t>
      </w:r>
      <w:proofErr w:type="spellStart"/>
      <w:r w:rsidR="00C216FA">
        <w:t>sa</w:t>
      </w:r>
      <w:proofErr w:type="spellEnd"/>
      <w:r w:rsidRPr="00EC28CE">
        <w:t xml:space="preserve"> GALFA</w:t>
      </w:r>
      <w:r w:rsidR="00C216FA">
        <w:t xml:space="preserve"> </w:t>
      </w:r>
      <w:proofErr w:type="spellStart"/>
      <w:r w:rsidR="00C216FA">
        <w:t>muamua</w:t>
      </w:r>
      <w:proofErr w:type="spellEnd"/>
      <w:r w:rsidRPr="00EC28CE">
        <w:t>)</w:t>
      </w:r>
    </w:p>
    <w:p w14:paraId="00E98300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Rainbow Rights and Advocacy</w:t>
      </w:r>
    </w:p>
    <w:p w14:paraId="19534456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Sydney &amp; South Western Sydney Local Health Districts.</w:t>
      </w:r>
    </w:p>
    <w:p w14:paraId="2A71469A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Transgender Victoria</w:t>
      </w:r>
    </w:p>
    <w:p w14:paraId="56AE3921" w14:textId="77777777" w:rsidR="0031745D" w:rsidRPr="00EC28CE" w:rsidRDefault="002323D8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Victorian Commissioner for Gender and Sexuality</w:t>
      </w:r>
    </w:p>
    <w:p w14:paraId="19A3BE99" w14:textId="77777777" w:rsidR="00C216FA" w:rsidRPr="00C216FA" w:rsidRDefault="002323D8" w:rsidP="00666FA5">
      <w:pPr>
        <w:pStyle w:val="ListParagraph"/>
        <w:numPr>
          <w:ilvl w:val="0"/>
          <w:numId w:val="17"/>
        </w:numPr>
        <w:spacing w:before="240" w:after="0" w:line="240" w:lineRule="auto"/>
        <w:ind w:left="714" w:hanging="357"/>
        <w:rPr>
          <w:rFonts w:cs="Arial"/>
          <w:szCs w:val="22"/>
          <w:lang w:val="en-AU"/>
        </w:rPr>
      </w:pPr>
      <w:r w:rsidRPr="00EC28CE">
        <w:t>Victorian Department of Health and Human Services Diversity Unit</w:t>
      </w:r>
    </w:p>
    <w:p w14:paraId="0971A878" w14:textId="77777777" w:rsidR="00C216FA" w:rsidRPr="00C216FA" w:rsidRDefault="002323D8" w:rsidP="00666FA5">
      <w:pPr>
        <w:pStyle w:val="ListParagraph"/>
        <w:numPr>
          <w:ilvl w:val="0"/>
          <w:numId w:val="17"/>
        </w:numPr>
        <w:spacing w:before="240" w:after="0" w:line="240" w:lineRule="auto"/>
        <w:ind w:left="714" w:hanging="357"/>
        <w:rPr>
          <w:rFonts w:cs="Arial"/>
          <w:szCs w:val="22"/>
          <w:lang w:val="fr-BE"/>
        </w:rPr>
      </w:pPr>
      <w:r w:rsidRPr="00EC28CE">
        <w:t>Women with Disabilities Australia</w:t>
      </w:r>
    </w:p>
    <w:p w14:paraId="2C7FD5B7" w14:textId="77777777" w:rsidR="00C216FA" w:rsidRPr="00C216FA" w:rsidRDefault="00376472" w:rsidP="00666FA5">
      <w:pPr>
        <w:pStyle w:val="ListParagraph"/>
        <w:numPr>
          <w:ilvl w:val="0"/>
          <w:numId w:val="17"/>
        </w:numPr>
        <w:spacing w:before="240" w:after="0" w:line="240" w:lineRule="auto"/>
        <w:ind w:left="714" w:hanging="357"/>
        <w:rPr>
          <w:rFonts w:cs="Arial"/>
          <w:szCs w:val="22"/>
          <w:lang w:val="fr-BE"/>
        </w:rPr>
      </w:pPr>
      <w:r w:rsidRPr="00C216FA">
        <w:rPr>
          <w:lang w:val="fr-BE"/>
        </w:rPr>
        <w:t xml:space="preserve">WWILD </w:t>
      </w:r>
      <w:proofErr w:type="spellStart"/>
      <w:r w:rsidRPr="00C216FA">
        <w:rPr>
          <w:lang w:val="fr-BE"/>
        </w:rPr>
        <w:t>Sexual</w:t>
      </w:r>
      <w:proofErr w:type="spellEnd"/>
      <w:r w:rsidRPr="00C216FA">
        <w:rPr>
          <w:lang w:val="fr-BE"/>
        </w:rPr>
        <w:t xml:space="preserve"> Violence Prevention Association</w:t>
      </w:r>
    </w:p>
    <w:p w14:paraId="2CE65BAC" w14:textId="77777777" w:rsidR="00C216FA" w:rsidRPr="00C216FA" w:rsidRDefault="00C216FA" w:rsidP="00C216FA">
      <w:pPr>
        <w:pStyle w:val="ListParagraph"/>
        <w:spacing w:before="240" w:after="0" w:line="240" w:lineRule="auto"/>
        <w:ind w:left="714"/>
        <w:rPr>
          <w:rFonts w:cs="Arial"/>
          <w:szCs w:val="22"/>
          <w:lang w:val="fr-BE"/>
        </w:rPr>
      </w:pPr>
    </w:p>
    <w:p w14:paraId="4E8075B5" w14:textId="7F0D2FA7" w:rsidR="00C216FA" w:rsidRPr="004C564F" w:rsidRDefault="002323D8" w:rsidP="000514EC">
      <w:pPr>
        <w:spacing w:before="240" w:after="0" w:line="240" w:lineRule="auto"/>
        <w:rPr>
          <w:rStyle w:val="FGHeadingChar"/>
          <w:rFonts w:cstheme="majorBidi"/>
          <w:color w:val="6B2976"/>
          <w:sz w:val="44"/>
          <w:szCs w:val="26"/>
          <w:lang w:val="fr-BE"/>
        </w:rPr>
      </w:pPr>
      <w:r w:rsidRPr="00C216FA">
        <w:rPr>
          <w:rFonts w:cs="Arial"/>
          <w:szCs w:val="22"/>
          <w:lang w:val="fr-BE"/>
        </w:rPr>
        <w:t xml:space="preserve">E </w:t>
      </w:r>
      <w:proofErr w:type="spellStart"/>
      <w:r w:rsidRPr="00C216FA">
        <w:rPr>
          <w:rFonts w:cs="Arial"/>
          <w:szCs w:val="22"/>
          <w:lang w:val="fr-BE"/>
        </w:rPr>
        <w:t>fa'ailoa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atu</w:t>
      </w:r>
      <w:proofErr w:type="spellEnd"/>
      <w:r w:rsidRPr="00C216FA">
        <w:rPr>
          <w:rFonts w:cs="Arial"/>
          <w:szCs w:val="22"/>
          <w:lang w:val="fr-BE"/>
        </w:rPr>
        <w:t xml:space="preserve"> e le NDIA </w:t>
      </w:r>
      <w:proofErr w:type="spellStart"/>
      <w:r w:rsidRPr="00C216FA">
        <w:rPr>
          <w:rFonts w:cs="Arial"/>
          <w:szCs w:val="22"/>
          <w:lang w:val="fr-BE"/>
        </w:rPr>
        <w:t>ia</w:t>
      </w:r>
      <w:proofErr w:type="spellEnd"/>
      <w:r w:rsidRPr="00C216FA">
        <w:rPr>
          <w:rFonts w:cs="Arial"/>
          <w:szCs w:val="22"/>
          <w:lang w:val="fr-BE"/>
        </w:rPr>
        <w:t xml:space="preserve"> sui </w:t>
      </w:r>
      <w:proofErr w:type="spellStart"/>
      <w:r w:rsidRPr="00C216FA">
        <w:rPr>
          <w:rFonts w:cs="Arial"/>
          <w:szCs w:val="22"/>
          <w:lang w:val="fr-BE"/>
        </w:rPr>
        <w:t>auai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ta'itasi</w:t>
      </w:r>
      <w:proofErr w:type="spellEnd"/>
      <w:r w:rsidRPr="00C216FA">
        <w:rPr>
          <w:rFonts w:cs="Arial"/>
          <w:szCs w:val="22"/>
          <w:lang w:val="fr-BE"/>
        </w:rPr>
        <w:t xml:space="preserve"> na </w:t>
      </w:r>
      <w:proofErr w:type="spellStart"/>
      <w:r w:rsidRPr="00C216FA">
        <w:rPr>
          <w:rFonts w:cs="Arial"/>
          <w:szCs w:val="22"/>
          <w:lang w:val="fr-BE"/>
        </w:rPr>
        <w:t>fa'asoa</w:t>
      </w:r>
      <w:proofErr w:type="spellEnd"/>
      <w:r w:rsidRPr="00C216FA">
        <w:rPr>
          <w:rFonts w:cs="Arial"/>
          <w:szCs w:val="22"/>
          <w:lang w:val="fr-BE"/>
        </w:rPr>
        <w:t xml:space="preserve"> mai </w:t>
      </w:r>
      <w:proofErr w:type="spellStart"/>
      <w:r w:rsidRPr="00C216FA">
        <w:rPr>
          <w:rFonts w:cs="Arial"/>
          <w:szCs w:val="22"/>
          <w:lang w:val="fr-BE"/>
        </w:rPr>
        <w:t>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latou</w:t>
      </w:r>
      <w:proofErr w:type="spellEnd"/>
      <w:r w:rsidRPr="00C216FA">
        <w:rPr>
          <w:rFonts w:cs="Arial"/>
          <w:szCs w:val="22"/>
          <w:lang w:val="fr-BE"/>
        </w:rPr>
        <w:t xml:space="preserve"> tala i </w:t>
      </w:r>
      <w:proofErr w:type="spellStart"/>
      <w:r w:rsidRPr="00C216FA">
        <w:rPr>
          <w:rFonts w:cs="Arial"/>
          <w:szCs w:val="22"/>
          <w:lang w:val="fr-BE"/>
        </w:rPr>
        <w:t>su'esu'ega</w:t>
      </w:r>
      <w:proofErr w:type="spellEnd"/>
      <w:r w:rsidRPr="00C216FA">
        <w:rPr>
          <w:rFonts w:cs="Arial"/>
          <w:szCs w:val="22"/>
          <w:lang w:val="fr-BE"/>
        </w:rPr>
        <w:t xml:space="preserve"> ma </w:t>
      </w:r>
      <w:proofErr w:type="spellStart"/>
      <w:r w:rsidRPr="00C216FA">
        <w:rPr>
          <w:rFonts w:cs="Arial"/>
          <w:szCs w:val="22"/>
          <w:lang w:val="fr-BE"/>
        </w:rPr>
        <w:t>a'oa</w:t>
      </w:r>
      <w:r w:rsidR="0032449D" w:rsidRPr="00C216FA">
        <w:rPr>
          <w:rFonts w:cs="Arial"/>
          <w:szCs w:val="22"/>
          <w:lang w:val="fr-BE"/>
        </w:rPr>
        <w:t>’</w:t>
      </w:r>
      <w:r w:rsidRPr="00C216FA">
        <w:rPr>
          <w:rFonts w:cs="Arial"/>
          <w:szCs w:val="22"/>
          <w:lang w:val="fr-BE"/>
        </w:rPr>
        <w:t>oga</w:t>
      </w:r>
      <w:proofErr w:type="spellEnd"/>
      <w:r w:rsidRPr="00C216FA">
        <w:rPr>
          <w:rFonts w:cs="Arial"/>
          <w:szCs w:val="22"/>
          <w:lang w:val="fr-BE"/>
        </w:rPr>
        <w:t xml:space="preserve">. </w:t>
      </w:r>
      <w:proofErr w:type="spellStart"/>
      <w:r w:rsidRPr="00C216FA">
        <w:rPr>
          <w:rFonts w:cs="Arial"/>
          <w:szCs w:val="22"/>
          <w:lang w:val="fr-BE"/>
        </w:rPr>
        <w:t>Ua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lē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fa'ailoaina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atu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igoa</w:t>
      </w:r>
      <w:proofErr w:type="spellEnd"/>
      <w:r w:rsidRPr="00C216FA">
        <w:rPr>
          <w:rFonts w:cs="Arial"/>
          <w:szCs w:val="22"/>
          <w:lang w:val="fr-BE"/>
        </w:rPr>
        <w:t xml:space="preserve"> o </w:t>
      </w:r>
      <w:proofErr w:type="spellStart"/>
      <w:r w:rsidRPr="00C216FA">
        <w:rPr>
          <w:rFonts w:cs="Arial"/>
          <w:szCs w:val="22"/>
          <w:lang w:val="fr-BE"/>
        </w:rPr>
        <w:t>tagata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ta'itasi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ona</w:t>
      </w:r>
      <w:proofErr w:type="spellEnd"/>
      <w:r w:rsidRPr="00C216FA">
        <w:rPr>
          <w:rFonts w:cs="Arial"/>
          <w:szCs w:val="22"/>
          <w:lang w:val="fr-BE"/>
        </w:rPr>
        <w:t xml:space="preserve"> o </w:t>
      </w:r>
      <w:proofErr w:type="spellStart"/>
      <w:r w:rsidRPr="00C216FA">
        <w:rPr>
          <w:rFonts w:cs="Arial"/>
          <w:szCs w:val="22"/>
          <w:lang w:val="fr-BE"/>
        </w:rPr>
        <w:t>mafuaaga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fa'alilo</w:t>
      </w:r>
      <w:proofErr w:type="spellEnd"/>
      <w:r w:rsidRPr="00C216FA">
        <w:rPr>
          <w:rFonts w:cs="Arial"/>
          <w:szCs w:val="22"/>
          <w:lang w:val="fr-BE"/>
        </w:rPr>
        <w:t xml:space="preserve">, </w:t>
      </w:r>
      <w:proofErr w:type="spellStart"/>
      <w:r w:rsidRPr="00C216FA">
        <w:rPr>
          <w:rFonts w:cs="Arial"/>
          <w:szCs w:val="22"/>
          <w:lang w:val="fr-BE"/>
        </w:rPr>
        <w:t>ae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ui</w:t>
      </w:r>
      <w:proofErr w:type="spellEnd"/>
      <w:r w:rsidRPr="00C216FA">
        <w:rPr>
          <w:rFonts w:cs="Arial"/>
          <w:szCs w:val="22"/>
          <w:lang w:val="fr-BE"/>
        </w:rPr>
        <w:t xml:space="preserve"> i </w:t>
      </w:r>
      <w:proofErr w:type="spellStart"/>
      <w:r w:rsidRPr="00C216FA">
        <w:rPr>
          <w:rFonts w:cs="Arial"/>
          <w:szCs w:val="22"/>
          <w:lang w:val="fr-BE"/>
        </w:rPr>
        <w:t>lea</w:t>
      </w:r>
      <w:proofErr w:type="spellEnd"/>
      <w:r w:rsidRPr="00C216FA">
        <w:rPr>
          <w:rFonts w:cs="Arial"/>
          <w:szCs w:val="22"/>
          <w:lang w:val="fr-BE"/>
        </w:rPr>
        <w:t xml:space="preserve"> o </w:t>
      </w:r>
      <w:proofErr w:type="gramStart"/>
      <w:r w:rsidRPr="00C216FA">
        <w:rPr>
          <w:rFonts w:cs="Arial"/>
          <w:szCs w:val="22"/>
          <w:lang w:val="fr-BE"/>
        </w:rPr>
        <w:t>le a</w:t>
      </w:r>
      <w:proofErr w:type="gramEnd"/>
      <w:r w:rsidRPr="00C216FA">
        <w:rPr>
          <w:rFonts w:cs="Arial"/>
          <w:szCs w:val="22"/>
          <w:lang w:val="fr-BE"/>
        </w:rPr>
        <w:t xml:space="preserve"> le </w:t>
      </w:r>
      <w:proofErr w:type="spellStart"/>
      <w:r w:rsidRPr="00C216FA">
        <w:rPr>
          <w:rFonts w:cs="Arial"/>
          <w:szCs w:val="22"/>
          <w:lang w:val="fr-BE"/>
        </w:rPr>
        <w:t>fa'a'ititia</w:t>
      </w:r>
      <w:proofErr w:type="spellEnd"/>
      <w:r w:rsidRPr="00C216FA">
        <w:rPr>
          <w:rFonts w:cs="Arial"/>
          <w:szCs w:val="22"/>
          <w:lang w:val="fr-BE"/>
        </w:rPr>
        <w:t xml:space="preserve"> ai </w:t>
      </w:r>
      <w:proofErr w:type="spellStart"/>
      <w:r w:rsidRPr="00C216FA">
        <w:rPr>
          <w:rFonts w:cs="Arial"/>
          <w:szCs w:val="22"/>
          <w:lang w:val="fr-BE"/>
        </w:rPr>
        <w:t>lo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latou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tulaga</w:t>
      </w:r>
      <w:proofErr w:type="spellEnd"/>
      <w:r w:rsidRPr="00C216FA">
        <w:rPr>
          <w:rFonts w:cs="Arial"/>
          <w:szCs w:val="22"/>
          <w:lang w:val="fr-BE"/>
        </w:rPr>
        <w:t xml:space="preserve"> i le </w:t>
      </w:r>
      <w:proofErr w:type="spellStart"/>
      <w:r w:rsidRPr="00C216FA">
        <w:rPr>
          <w:rFonts w:cs="Arial"/>
          <w:szCs w:val="22"/>
          <w:lang w:val="fr-BE"/>
        </w:rPr>
        <w:t>atina'eina</w:t>
      </w:r>
      <w:proofErr w:type="spellEnd"/>
      <w:r w:rsidRPr="00C216FA">
        <w:rPr>
          <w:rFonts w:cs="Arial"/>
          <w:szCs w:val="22"/>
          <w:lang w:val="fr-BE"/>
        </w:rPr>
        <w:t xml:space="preserve"> o le </w:t>
      </w:r>
      <w:proofErr w:type="spellStart"/>
      <w:r w:rsidRPr="00C216FA">
        <w:rPr>
          <w:rFonts w:cs="Arial"/>
          <w:szCs w:val="22"/>
          <w:lang w:val="fr-BE"/>
        </w:rPr>
        <w:t>Ta'iala</w:t>
      </w:r>
      <w:proofErr w:type="spellEnd"/>
      <w:r w:rsidRPr="00C216FA">
        <w:rPr>
          <w:rFonts w:cs="Arial"/>
          <w:szCs w:val="22"/>
          <w:lang w:val="fr-BE"/>
        </w:rPr>
        <w:t xml:space="preserve">. O </w:t>
      </w:r>
      <w:proofErr w:type="spellStart"/>
      <w:r w:rsidRPr="00C216FA">
        <w:rPr>
          <w:rFonts w:cs="Arial"/>
          <w:szCs w:val="22"/>
          <w:lang w:val="fr-BE"/>
        </w:rPr>
        <w:t>latou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manatu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fa'aalia</w:t>
      </w:r>
      <w:proofErr w:type="spellEnd"/>
      <w:r w:rsidRPr="00C216FA">
        <w:rPr>
          <w:rFonts w:cs="Arial"/>
          <w:szCs w:val="22"/>
          <w:lang w:val="fr-BE"/>
        </w:rPr>
        <w:t xml:space="preserve"> i le </w:t>
      </w:r>
      <w:proofErr w:type="spellStart"/>
      <w:r w:rsidRPr="00C216FA">
        <w:rPr>
          <w:rFonts w:cs="Arial"/>
          <w:szCs w:val="22"/>
          <w:lang w:val="fr-BE"/>
        </w:rPr>
        <w:t>Ta'iala</w:t>
      </w:r>
      <w:proofErr w:type="spellEnd"/>
      <w:r w:rsidRPr="00C216FA">
        <w:rPr>
          <w:rFonts w:cs="Arial"/>
          <w:szCs w:val="22"/>
          <w:lang w:val="fr-BE"/>
        </w:rPr>
        <w:t xml:space="preserve"> e </w:t>
      </w:r>
      <w:proofErr w:type="spellStart"/>
      <w:r w:rsidRPr="00C216FA">
        <w:rPr>
          <w:rFonts w:cs="Arial"/>
          <w:szCs w:val="22"/>
          <w:lang w:val="fr-BE"/>
        </w:rPr>
        <w:t>taua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tele</w:t>
      </w:r>
      <w:proofErr w:type="spellEnd"/>
      <w:r w:rsidRPr="00C216FA">
        <w:rPr>
          <w:rFonts w:cs="Arial"/>
          <w:szCs w:val="22"/>
          <w:lang w:val="fr-BE"/>
        </w:rPr>
        <w:t xml:space="preserve">, ma e </w:t>
      </w:r>
      <w:proofErr w:type="spellStart"/>
      <w:r w:rsidRPr="00C216FA">
        <w:rPr>
          <w:rFonts w:cs="Arial"/>
          <w:szCs w:val="22"/>
          <w:lang w:val="fr-BE"/>
        </w:rPr>
        <w:t>fa'amalo</w:t>
      </w:r>
      <w:proofErr w:type="spellEnd"/>
      <w:r w:rsidRPr="00C216FA">
        <w:rPr>
          <w:rFonts w:cs="Arial"/>
          <w:szCs w:val="22"/>
          <w:lang w:val="fr-BE"/>
        </w:rPr>
        <w:t xml:space="preserve"> ai i </w:t>
      </w:r>
      <w:proofErr w:type="spellStart"/>
      <w:r w:rsidRPr="00C216FA">
        <w:rPr>
          <w:rFonts w:cs="Arial"/>
          <w:szCs w:val="22"/>
          <w:lang w:val="fr-BE"/>
        </w:rPr>
        <w:t>lo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latou</w:t>
      </w:r>
      <w:proofErr w:type="spellEnd"/>
      <w:r w:rsidRPr="00C216FA">
        <w:rPr>
          <w:rFonts w:cs="Arial"/>
          <w:szCs w:val="22"/>
          <w:lang w:val="fr-BE"/>
        </w:rPr>
        <w:t xml:space="preserve"> </w:t>
      </w:r>
      <w:proofErr w:type="spellStart"/>
      <w:r w:rsidRPr="00C216FA">
        <w:rPr>
          <w:rFonts w:cs="Arial"/>
          <w:szCs w:val="22"/>
          <w:lang w:val="fr-BE"/>
        </w:rPr>
        <w:t>taimi</w:t>
      </w:r>
      <w:proofErr w:type="spellEnd"/>
      <w:r w:rsidRPr="00C216FA">
        <w:rPr>
          <w:rFonts w:cs="Arial"/>
          <w:szCs w:val="22"/>
          <w:lang w:val="fr-BE"/>
        </w:rPr>
        <w:t xml:space="preserve"> ma </w:t>
      </w:r>
      <w:proofErr w:type="spellStart"/>
      <w:r w:rsidRPr="00C216FA">
        <w:rPr>
          <w:rFonts w:cs="Arial"/>
          <w:szCs w:val="22"/>
          <w:lang w:val="fr-BE"/>
        </w:rPr>
        <w:t>ta'utinoga</w:t>
      </w:r>
      <w:proofErr w:type="spellEnd"/>
      <w:r w:rsidRPr="00C216FA">
        <w:rPr>
          <w:rFonts w:cs="Arial"/>
          <w:szCs w:val="22"/>
          <w:lang w:val="fr-BE"/>
        </w:rPr>
        <w:t>.</w:t>
      </w:r>
      <w:bookmarkStart w:id="37" w:name="_Toc256000024"/>
      <w:bookmarkStart w:id="38" w:name="_Toc37231591"/>
      <w:r w:rsidR="00C216FA" w:rsidRPr="004C564F">
        <w:rPr>
          <w:rStyle w:val="FGHeadingChar"/>
          <w:rFonts w:cstheme="majorBidi"/>
          <w:b w:val="0"/>
          <w:bCs w:val="0"/>
          <w:color w:val="6B2976"/>
          <w:sz w:val="44"/>
          <w:szCs w:val="26"/>
          <w:lang w:val="fr-BE"/>
        </w:rPr>
        <w:br w:type="page"/>
      </w:r>
    </w:p>
    <w:p w14:paraId="4F255C29" w14:textId="7C150C29" w:rsidR="0031745D" w:rsidRPr="0031745D" w:rsidRDefault="002323D8" w:rsidP="0031745D">
      <w:pPr>
        <w:pStyle w:val="Heading2"/>
      </w:pPr>
      <w:proofErr w:type="spellStart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lastRenderedPageBreak/>
        <w:t>Fa'amatalaga</w:t>
      </w:r>
      <w:proofErr w:type="spellEnd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>Fa'aopopo</w:t>
      </w:r>
      <w:proofErr w:type="spellEnd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- </w:t>
      </w:r>
      <w:proofErr w:type="spellStart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>Lomi</w:t>
      </w:r>
      <w:proofErr w:type="spellEnd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>Fefiloi</w:t>
      </w:r>
      <w:bookmarkEnd w:id="37"/>
      <w:bookmarkEnd w:id="38"/>
      <w:proofErr w:type="spellEnd"/>
      <w:r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</w:p>
    <w:p w14:paraId="674D603E" w14:textId="77777777" w:rsidR="0031745D" w:rsidRPr="00376472" w:rsidRDefault="002323D8" w:rsidP="00191D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64" w:lineRule="auto"/>
        <w:rPr>
          <w:rFonts w:cs="Arial"/>
          <w:szCs w:val="22"/>
          <w:lang w:val="fr-BE"/>
        </w:rPr>
      </w:pPr>
      <w:r>
        <w:rPr>
          <w:rFonts w:cs="Arial"/>
          <w:szCs w:val="22"/>
        </w:rPr>
        <w:t xml:space="preserve">O le 'LGBTIQA+' e </w:t>
      </w:r>
      <w:proofErr w:type="spellStart"/>
      <w:r>
        <w:rPr>
          <w:rFonts w:cs="Arial"/>
          <w:szCs w:val="22"/>
        </w:rPr>
        <w:t>faasino</w:t>
      </w:r>
      <w:proofErr w:type="spellEnd"/>
      <w:r>
        <w:rPr>
          <w:rFonts w:cs="Arial"/>
          <w:szCs w:val="22"/>
        </w:rPr>
        <w:t xml:space="preserve"> lea </w:t>
      </w:r>
      <w:proofErr w:type="spellStart"/>
      <w:r>
        <w:rPr>
          <w:rFonts w:cs="Arial"/>
          <w:szCs w:val="22"/>
        </w:rPr>
        <w:t>i</w:t>
      </w:r>
      <w:proofErr w:type="spellEnd"/>
      <w:r>
        <w:rPr>
          <w:rFonts w:cs="Arial"/>
          <w:szCs w:val="22"/>
        </w:rPr>
        <w:t xml:space="preserve"> le </w:t>
      </w:r>
      <w:proofErr w:type="spellStart"/>
      <w:r>
        <w:rPr>
          <w:rFonts w:cs="Arial"/>
          <w:szCs w:val="22"/>
        </w:rPr>
        <w:t>aofaiga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lautele</w:t>
      </w:r>
      <w:proofErr w:type="spellEnd"/>
      <w:r>
        <w:rPr>
          <w:rFonts w:cs="Arial"/>
          <w:szCs w:val="22"/>
        </w:rPr>
        <w:t xml:space="preserve"> o </w:t>
      </w:r>
      <w:proofErr w:type="spellStart"/>
      <w:r>
        <w:rPr>
          <w:rFonts w:cs="Arial"/>
          <w:szCs w:val="22"/>
        </w:rPr>
        <w:t>nu'u</w:t>
      </w:r>
      <w:proofErr w:type="spellEnd"/>
      <w:r>
        <w:rPr>
          <w:rFonts w:cs="Arial"/>
          <w:szCs w:val="22"/>
        </w:rPr>
        <w:t xml:space="preserve"> ma </w:t>
      </w:r>
      <w:proofErr w:type="spellStart"/>
      <w:r>
        <w:rPr>
          <w:rFonts w:cs="Arial"/>
          <w:szCs w:val="22"/>
        </w:rPr>
        <w:t>faitau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aofa'i</w:t>
      </w:r>
      <w:proofErr w:type="spellEnd"/>
      <w:r>
        <w:rPr>
          <w:rFonts w:cs="Arial"/>
          <w:szCs w:val="22"/>
        </w:rPr>
        <w:t xml:space="preserve"> o </w:t>
      </w:r>
      <w:proofErr w:type="spellStart"/>
      <w:r>
        <w:rPr>
          <w:rFonts w:cs="Arial"/>
          <w:szCs w:val="22"/>
        </w:rPr>
        <w:t>tagata</w:t>
      </w:r>
      <w:proofErr w:type="spellEnd"/>
      <w:r>
        <w:rPr>
          <w:rFonts w:cs="Arial"/>
          <w:szCs w:val="22"/>
        </w:rPr>
        <w:t xml:space="preserve">, e </w:t>
      </w:r>
      <w:proofErr w:type="spellStart"/>
      <w:r>
        <w:rPr>
          <w:rFonts w:cs="Arial"/>
          <w:szCs w:val="22"/>
        </w:rPr>
        <w:t>aofia</w:t>
      </w:r>
      <w:proofErr w:type="spellEnd"/>
      <w:r>
        <w:rPr>
          <w:rFonts w:cs="Arial"/>
          <w:szCs w:val="22"/>
        </w:rPr>
        <w:t xml:space="preserve"> ai </w:t>
      </w:r>
      <w:proofErr w:type="spellStart"/>
      <w:r>
        <w:rPr>
          <w:rFonts w:cs="Arial"/>
          <w:szCs w:val="22"/>
        </w:rPr>
        <w:t>tagata</w:t>
      </w:r>
      <w:proofErr w:type="spellEnd"/>
      <w:r>
        <w:rPr>
          <w:rFonts w:cs="Arial"/>
          <w:szCs w:val="22"/>
        </w:rPr>
        <w:t xml:space="preserve"> o </w:t>
      </w:r>
      <w:proofErr w:type="spellStart"/>
      <w:r>
        <w:rPr>
          <w:rFonts w:cs="Arial"/>
          <w:szCs w:val="22"/>
        </w:rPr>
        <w:t>lo'o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iai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mana'oga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fa'apitoa</w:t>
      </w:r>
      <w:proofErr w:type="spellEnd"/>
      <w:r>
        <w:rPr>
          <w:rFonts w:cs="Arial"/>
          <w:szCs w:val="22"/>
        </w:rPr>
        <w:t xml:space="preserve">. </w:t>
      </w:r>
      <w:r w:rsidRPr="00376472">
        <w:rPr>
          <w:rFonts w:cs="Arial"/>
          <w:szCs w:val="22"/>
          <w:lang w:val="fr-BE"/>
        </w:rPr>
        <w:t xml:space="preserve">O </w:t>
      </w:r>
      <w:proofErr w:type="spellStart"/>
      <w:r w:rsidRPr="00376472">
        <w:rPr>
          <w:rFonts w:cs="Arial"/>
          <w:szCs w:val="22"/>
          <w:lang w:val="fr-BE"/>
        </w:rPr>
        <w:t>mata'itusi</w:t>
      </w:r>
      <w:proofErr w:type="spellEnd"/>
      <w:r w:rsidRPr="00376472">
        <w:rPr>
          <w:rFonts w:cs="Arial"/>
          <w:szCs w:val="22"/>
          <w:lang w:val="fr-BE"/>
        </w:rPr>
        <w:t xml:space="preserve"> o le </w:t>
      </w:r>
      <w:proofErr w:type="spellStart"/>
      <w:r w:rsidRPr="00376472">
        <w:rPr>
          <w:rFonts w:cs="Arial"/>
          <w:szCs w:val="22"/>
          <w:lang w:val="fr-BE"/>
        </w:rPr>
        <w:t>upu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fa'atatau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lea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 xml:space="preserve">i </w:t>
      </w:r>
      <w:proofErr w:type="gramStart"/>
      <w:r w:rsidRPr="00376472">
        <w:rPr>
          <w:rFonts w:cs="Arial"/>
          <w:szCs w:val="22"/>
          <w:lang w:val="fr-BE"/>
        </w:rPr>
        <w:t>le</w:t>
      </w:r>
      <w:proofErr w:type="spellEnd"/>
      <w:r w:rsidRPr="00376472">
        <w:rPr>
          <w:rFonts w:cs="Arial"/>
          <w:szCs w:val="22"/>
          <w:lang w:val="fr-BE"/>
        </w:rPr>
        <w:t>:</w:t>
      </w:r>
      <w:proofErr w:type="gramEnd"/>
    </w:p>
    <w:p w14:paraId="1E721214" w14:textId="77777777" w:rsidR="0031745D" w:rsidRPr="00376472" w:rsidRDefault="002323D8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lang w:val="fr-BE"/>
        </w:rPr>
      </w:pPr>
      <w:proofErr w:type="spellStart"/>
      <w:proofErr w:type="gramStart"/>
      <w:r w:rsidRPr="00376472">
        <w:rPr>
          <w:rFonts w:cs="Arial"/>
          <w:b/>
          <w:lang w:val="fr-BE"/>
        </w:rPr>
        <w:t>Lesbian</w:t>
      </w:r>
      <w:proofErr w:type="spellEnd"/>
      <w:r w:rsidRPr="00376472">
        <w:rPr>
          <w:rFonts w:cs="Arial"/>
          <w:b/>
          <w:lang w:val="fr-BE"/>
        </w:rPr>
        <w:t>:</w:t>
      </w:r>
      <w:proofErr w:type="gramEnd"/>
      <w:r w:rsidRPr="00376472">
        <w:rPr>
          <w:rFonts w:cs="Arial"/>
          <w:lang w:val="fr-BE"/>
        </w:rPr>
        <w:t xml:space="preserve"> O le </w:t>
      </w:r>
      <w:proofErr w:type="spellStart"/>
      <w:r w:rsidRPr="00376472">
        <w:rPr>
          <w:rFonts w:cs="Arial"/>
          <w:lang w:val="fr-BE"/>
        </w:rPr>
        <w:t>tama'ita'i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iai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fa'alogona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muamua</w:t>
      </w:r>
      <w:proofErr w:type="spellEnd"/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lagona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feusua'i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atu</w:t>
      </w:r>
      <w:proofErr w:type="spellEnd"/>
      <w:r w:rsidRPr="00376472">
        <w:rPr>
          <w:rFonts w:cs="Arial"/>
          <w:lang w:val="fr-BE"/>
        </w:rPr>
        <w:t xml:space="preserve"> i </w:t>
      </w:r>
      <w:proofErr w:type="spellStart"/>
      <w:r w:rsidRPr="00376472">
        <w:rPr>
          <w:rFonts w:cs="Arial"/>
          <w:lang w:val="fr-BE"/>
        </w:rPr>
        <w:t>isi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tama'ita'i</w:t>
      </w:r>
      <w:proofErr w:type="spellEnd"/>
      <w:r w:rsidRPr="00376472">
        <w:rPr>
          <w:rFonts w:cs="Arial"/>
          <w:lang w:val="fr-BE"/>
        </w:rPr>
        <w:t>.</w:t>
      </w:r>
    </w:p>
    <w:p w14:paraId="192C3DCB" w14:textId="77777777" w:rsidR="0031745D" w:rsidRPr="00376472" w:rsidRDefault="0031745D" w:rsidP="0031745D">
      <w:pPr>
        <w:pStyle w:val="ListParagraph"/>
        <w:spacing w:before="240" w:after="120" w:line="264" w:lineRule="auto"/>
        <w:ind w:left="357"/>
        <w:rPr>
          <w:rFonts w:cs="Arial"/>
          <w:sz w:val="16"/>
          <w:lang w:val="fr-BE"/>
        </w:rPr>
      </w:pPr>
    </w:p>
    <w:p w14:paraId="514B54E2" w14:textId="37EA1F91" w:rsidR="0031745D" w:rsidRPr="00376472" w:rsidRDefault="002323D8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b/>
          <w:lang w:val="fr-BE"/>
        </w:rPr>
      </w:pPr>
      <w:proofErr w:type="gramStart"/>
      <w:r w:rsidRPr="00376472">
        <w:rPr>
          <w:rFonts w:cs="Arial"/>
          <w:b/>
          <w:lang w:val="fr-BE"/>
        </w:rPr>
        <w:t>Gay</w:t>
      </w:r>
      <w:r w:rsidR="00C216FA">
        <w:rPr>
          <w:rFonts w:cs="Arial"/>
          <w:b/>
          <w:lang w:val="fr-BE"/>
        </w:rPr>
        <w:t>:</w:t>
      </w:r>
      <w:proofErr w:type="gramEnd"/>
      <w:r w:rsidRPr="00376472">
        <w:rPr>
          <w:rFonts w:cs="Arial"/>
          <w:lang w:val="fr-BE"/>
        </w:rPr>
        <w:t xml:space="preserve"> O le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iai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fa'alogona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muamua</w:t>
      </w:r>
      <w:proofErr w:type="spellEnd"/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lagona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feusua'i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atu</w:t>
      </w:r>
      <w:proofErr w:type="spellEnd"/>
      <w:r w:rsidRPr="00376472">
        <w:rPr>
          <w:rFonts w:cs="Arial"/>
          <w:lang w:val="fr-BE"/>
        </w:rPr>
        <w:t xml:space="preserve"> i </w:t>
      </w:r>
      <w:proofErr w:type="spellStart"/>
      <w:r w:rsidRPr="00376472">
        <w:rPr>
          <w:rFonts w:cs="Arial"/>
          <w:lang w:val="fr-BE"/>
        </w:rPr>
        <w:t>isi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tutusa</w:t>
      </w:r>
      <w:proofErr w:type="spellEnd"/>
      <w:r w:rsidRPr="00376472">
        <w:rPr>
          <w:rFonts w:cs="Arial"/>
          <w:lang w:val="fr-BE"/>
        </w:rPr>
        <w:t xml:space="preserve"> le </w:t>
      </w:r>
      <w:proofErr w:type="spellStart"/>
      <w:r w:rsidRPr="00376472">
        <w:rPr>
          <w:rFonts w:cs="Arial"/>
          <w:lang w:val="fr-BE"/>
        </w:rPr>
        <w:t>latou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itupā</w:t>
      </w:r>
      <w:proofErr w:type="spellEnd"/>
      <w:r w:rsidRPr="00376472">
        <w:rPr>
          <w:rFonts w:cs="Arial"/>
          <w:lang w:val="fr-BE"/>
        </w:rPr>
        <w:t xml:space="preserve">. O </w:t>
      </w:r>
      <w:proofErr w:type="spellStart"/>
      <w:r w:rsidRPr="00376472">
        <w:rPr>
          <w:rFonts w:cs="Arial"/>
          <w:lang w:val="fr-BE"/>
        </w:rPr>
        <w:t>lenei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upu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tele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fetaui</w:t>
      </w:r>
      <w:proofErr w:type="spellEnd"/>
      <w:r w:rsidRPr="00376472">
        <w:rPr>
          <w:rFonts w:cs="Arial"/>
          <w:lang w:val="fr-BE"/>
        </w:rPr>
        <w:t xml:space="preserve"> i </w:t>
      </w:r>
      <w:proofErr w:type="spellStart"/>
      <w:r w:rsidRPr="00376472">
        <w:rPr>
          <w:rFonts w:cs="Arial"/>
          <w:lang w:val="fr-BE"/>
        </w:rPr>
        <w:t>ali'i</w:t>
      </w:r>
      <w:proofErr w:type="spellEnd"/>
      <w:r w:rsidRPr="00376472">
        <w:rPr>
          <w:rFonts w:cs="Arial"/>
          <w:lang w:val="fr-BE"/>
        </w:rPr>
        <w:t xml:space="preserve">, e </w:t>
      </w:r>
      <w:proofErr w:type="spellStart"/>
      <w:r w:rsidRPr="00376472">
        <w:rPr>
          <w:rFonts w:cs="Arial"/>
          <w:lang w:val="fr-BE"/>
        </w:rPr>
        <w:t>ui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fa'aaogāina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nisi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tama'ta'i</w:t>
      </w:r>
      <w:proofErr w:type="spellEnd"/>
      <w:r w:rsidRPr="00376472">
        <w:rPr>
          <w:rFonts w:cs="Arial"/>
          <w:lang w:val="fr-BE"/>
        </w:rPr>
        <w:t xml:space="preserve"> ma i </w:t>
      </w:r>
      <w:proofErr w:type="spellStart"/>
      <w:r w:rsidRPr="00376472">
        <w:rPr>
          <w:rFonts w:cs="Arial"/>
          <w:lang w:val="fr-BE"/>
        </w:rPr>
        <w:t>latou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leai</w:t>
      </w:r>
      <w:proofErr w:type="spellEnd"/>
      <w:r w:rsidRPr="00376472">
        <w:rPr>
          <w:rFonts w:cs="Arial"/>
          <w:lang w:val="fr-BE"/>
        </w:rPr>
        <w:t xml:space="preserve"> ni </w:t>
      </w:r>
      <w:proofErr w:type="spellStart"/>
      <w:r w:rsidRPr="00376472">
        <w:rPr>
          <w:rFonts w:cs="Arial"/>
          <w:lang w:val="fr-BE"/>
        </w:rPr>
        <w:t>itupā</w:t>
      </w:r>
      <w:proofErr w:type="spellEnd"/>
      <w:r w:rsidRPr="00376472">
        <w:rPr>
          <w:rFonts w:cs="Arial"/>
          <w:lang w:val="fr-BE"/>
        </w:rPr>
        <w:t>.</w:t>
      </w:r>
    </w:p>
    <w:p w14:paraId="52044E86" w14:textId="77777777" w:rsidR="0031745D" w:rsidRPr="00376472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fr-BE"/>
        </w:rPr>
      </w:pPr>
    </w:p>
    <w:p w14:paraId="0A453E27" w14:textId="4B69E03F" w:rsidR="0031745D" w:rsidRPr="00376472" w:rsidRDefault="002323D8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szCs w:val="22"/>
          <w:lang w:val="fr-BE"/>
        </w:rPr>
      </w:pPr>
      <w:proofErr w:type="spellStart"/>
      <w:proofErr w:type="gramStart"/>
      <w:r w:rsidRPr="00376472">
        <w:rPr>
          <w:rFonts w:cs="Arial"/>
          <w:b/>
          <w:szCs w:val="22"/>
          <w:lang w:val="fr-BE"/>
        </w:rPr>
        <w:t>Bisexual</w:t>
      </w:r>
      <w:proofErr w:type="spellEnd"/>
      <w:r w:rsidRPr="00376472">
        <w:rPr>
          <w:rFonts w:cs="Arial"/>
          <w:b/>
          <w:szCs w:val="22"/>
          <w:lang w:val="fr-BE"/>
        </w:rPr>
        <w:t>:</w:t>
      </w:r>
      <w:proofErr w:type="gramEnd"/>
      <w:r w:rsidRPr="00376472">
        <w:rPr>
          <w:rFonts w:cs="Arial"/>
          <w:szCs w:val="22"/>
          <w:lang w:val="fr-BE"/>
        </w:rPr>
        <w:t xml:space="preserve"> O le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fiaalu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pe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fa'aosofia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lagona</w:t>
      </w:r>
      <w:proofErr w:type="spellEnd"/>
      <w:r w:rsidRPr="00376472">
        <w:rPr>
          <w:rFonts w:cs="Arial"/>
          <w:szCs w:val="22"/>
          <w:lang w:val="fr-BE"/>
        </w:rPr>
        <w:t xml:space="preserve"> i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="00C216FA">
        <w:rPr>
          <w:rFonts w:cs="Arial"/>
          <w:szCs w:val="22"/>
          <w:lang w:val="fr-BE"/>
        </w:rPr>
        <w:t>sili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atu</w:t>
      </w:r>
      <w:proofErr w:type="spellEnd"/>
      <w:r w:rsidRPr="00376472">
        <w:rPr>
          <w:rFonts w:cs="Arial"/>
          <w:szCs w:val="22"/>
          <w:lang w:val="fr-BE"/>
        </w:rPr>
        <w:t xml:space="preserve"> ma le </w:t>
      </w:r>
      <w:proofErr w:type="spellStart"/>
      <w:r w:rsidRPr="00376472">
        <w:rPr>
          <w:rFonts w:cs="Arial"/>
          <w:szCs w:val="22"/>
          <w:lang w:val="fr-BE"/>
        </w:rPr>
        <w:t>tasi</w:t>
      </w:r>
      <w:proofErr w:type="spellEnd"/>
      <w:r w:rsidRPr="00376472">
        <w:rPr>
          <w:rFonts w:cs="Arial"/>
          <w:szCs w:val="22"/>
          <w:lang w:val="fr-BE"/>
        </w:rPr>
        <w:t xml:space="preserve"> le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>.</w:t>
      </w:r>
    </w:p>
    <w:p w14:paraId="1D6E1EFC" w14:textId="77777777" w:rsidR="0031745D" w:rsidRPr="00376472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szCs w:val="22"/>
          <w:lang w:val="fr-BE"/>
        </w:rPr>
      </w:pPr>
    </w:p>
    <w:p w14:paraId="24A76198" w14:textId="2CE45EFE" w:rsidR="0031745D" w:rsidRPr="00376472" w:rsidRDefault="002323D8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b/>
          <w:szCs w:val="22"/>
          <w:lang w:val="fr-BE"/>
        </w:rPr>
      </w:pPr>
      <w:r w:rsidRPr="00376472">
        <w:rPr>
          <w:rFonts w:cs="Arial"/>
          <w:b/>
          <w:szCs w:val="22"/>
          <w:lang w:val="fr-BE"/>
        </w:rPr>
        <w:t xml:space="preserve">Trans and </w:t>
      </w:r>
      <w:proofErr w:type="spellStart"/>
      <w:r w:rsidRPr="00376472">
        <w:rPr>
          <w:rFonts w:cs="Arial"/>
          <w:b/>
          <w:szCs w:val="22"/>
          <w:lang w:val="fr-BE"/>
        </w:rPr>
        <w:t>gender</w:t>
      </w:r>
      <w:proofErr w:type="spellEnd"/>
      <w:r w:rsidRPr="00376472">
        <w:rPr>
          <w:rFonts w:cs="Arial"/>
          <w:b/>
          <w:szCs w:val="22"/>
          <w:lang w:val="fr-BE"/>
        </w:rPr>
        <w:t xml:space="preserve"> diverse (TGD</w:t>
      </w:r>
      <w:proofErr w:type="gramStart"/>
      <w:r w:rsidRPr="00376472">
        <w:rPr>
          <w:rFonts w:cs="Arial"/>
          <w:b/>
          <w:szCs w:val="22"/>
          <w:lang w:val="fr-BE"/>
        </w:rPr>
        <w:t>):</w:t>
      </w:r>
      <w:proofErr w:type="gramEnd"/>
      <w:r w:rsidRPr="00376472">
        <w:rPr>
          <w:rFonts w:cs="Arial"/>
          <w:szCs w:val="22"/>
          <w:lang w:val="fr-BE"/>
        </w:rPr>
        <w:t xml:space="preserve"> O le </w:t>
      </w:r>
      <w:proofErr w:type="spellStart"/>
      <w:r w:rsidRPr="00376472">
        <w:rPr>
          <w:rFonts w:cs="Arial"/>
          <w:szCs w:val="22"/>
          <w:lang w:val="fr-BE"/>
        </w:rPr>
        <w:t>upu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fa'amalumalu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fa'aaogā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fa'amatala</w:t>
      </w:r>
      <w:proofErr w:type="spellEnd"/>
      <w:r w:rsidRPr="00376472">
        <w:rPr>
          <w:rFonts w:cs="Arial"/>
          <w:szCs w:val="22"/>
          <w:lang w:val="fr-BE"/>
        </w:rPr>
        <w:t xml:space="preserve"> ai se </w:t>
      </w:r>
      <w:proofErr w:type="spellStart"/>
      <w:r w:rsidRPr="00376472">
        <w:rPr>
          <w:rFonts w:cs="Arial"/>
          <w:szCs w:val="22"/>
          <w:lang w:val="fr-BE"/>
        </w:rPr>
        <w:t>tasi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ua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ese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ona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lagona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po'o</w:t>
      </w:r>
      <w:proofErr w:type="spellEnd"/>
      <w:r w:rsidRPr="00376472">
        <w:rPr>
          <w:rFonts w:cs="Arial"/>
          <w:szCs w:val="22"/>
          <w:lang w:val="fr-BE"/>
        </w:rPr>
        <w:t xml:space="preserve"> le </w:t>
      </w:r>
      <w:proofErr w:type="spellStart"/>
      <w:r w:rsidRPr="00376472">
        <w:rPr>
          <w:rFonts w:cs="Arial"/>
          <w:szCs w:val="22"/>
          <w:lang w:val="fr-BE"/>
        </w:rPr>
        <w:t>ituaiga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itupa</w:t>
      </w:r>
      <w:proofErr w:type="spellEnd"/>
      <w:r w:rsidRPr="00376472">
        <w:rPr>
          <w:rFonts w:cs="Arial"/>
          <w:szCs w:val="22"/>
          <w:lang w:val="fr-BE"/>
        </w:rPr>
        <w:t xml:space="preserve"> mai </w:t>
      </w:r>
      <w:proofErr w:type="spellStart"/>
      <w:r w:rsidRPr="00376472">
        <w:rPr>
          <w:rFonts w:cs="Arial"/>
          <w:szCs w:val="22"/>
          <w:lang w:val="fr-BE"/>
        </w:rPr>
        <w:t>lo'o</w:t>
      </w:r>
      <w:proofErr w:type="spellEnd"/>
      <w:r w:rsidRPr="00376472">
        <w:rPr>
          <w:rFonts w:cs="Arial"/>
          <w:szCs w:val="22"/>
          <w:lang w:val="fr-BE"/>
        </w:rPr>
        <w:t xml:space="preserve"> le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 xml:space="preserve"> na </w:t>
      </w:r>
      <w:proofErr w:type="spellStart"/>
      <w:r w:rsidRPr="00376472">
        <w:rPr>
          <w:rFonts w:cs="Arial"/>
          <w:szCs w:val="22"/>
          <w:lang w:val="fr-BE"/>
        </w:rPr>
        <w:t>fanau</w:t>
      </w:r>
      <w:proofErr w:type="spellEnd"/>
      <w:r w:rsidRPr="00376472">
        <w:rPr>
          <w:rFonts w:cs="Arial"/>
          <w:szCs w:val="22"/>
          <w:lang w:val="fr-BE"/>
        </w:rPr>
        <w:t xml:space="preserve"> mai ma </w:t>
      </w:r>
      <w:proofErr w:type="spellStart"/>
      <w:r w:rsidRPr="00376472">
        <w:rPr>
          <w:rFonts w:cs="Arial"/>
          <w:szCs w:val="22"/>
          <w:lang w:val="fr-BE"/>
        </w:rPr>
        <w:t>ia</w:t>
      </w:r>
      <w:proofErr w:type="spellEnd"/>
      <w:r w:rsidRPr="00376472">
        <w:rPr>
          <w:rFonts w:cs="Arial"/>
          <w:szCs w:val="22"/>
          <w:lang w:val="fr-BE"/>
        </w:rPr>
        <w:t xml:space="preserve">. E </w:t>
      </w:r>
      <w:proofErr w:type="spellStart"/>
      <w:r w:rsidRPr="00376472">
        <w:rPr>
          <w:rFonts w:cs="Arial"/>
          <w:szCs w:val="22"/>
          <w:lang w:val="fr-BE"/>
        </w:rPr>
        <w:t>aofia</w:t>
      </w:r>
      <w:proofErr w:type="spellEnd"/>
      <w:r w:rsidRPr="00376472">
        <w:rPr>
          <w:rFonts w:cs="Arial"/>
          <w:szCs w:val="22"/>
          <w:lang w:val="fr-BE"/>
        </w:rPr>
        <w:t xml:space="preserve"> ai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ua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fa'ailoa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gramStart"/>
      <w:r w:rsidRPr="00376472">
        <w:rPr>
          <w:rFonts w:cs="Arial"/>
          <w:szCs w:val="22"/>
          <w:lang w:val="fr-BE"/>
        </w:rPr>
        <w:t>mai:</w:t>
      </w:r>
      <w:proofErr w:type="gram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pei</w:t>
      </w:r>
      <w:proofErr w:type="spellEnd"/>
      <w:r w:rsidRPr="00376472">
        <w:rPr>
          <w:rFonts w:cs="Arial"/>
          <w:szCs w:val="22"/>
          <w:lang w:val="fr-BE"/>
        </w:rPr>
        <w:t xml:space="preserve"> o i </w:t>
      </w:r>
      <w:proofErr w:type="spellStart"/>
      <w:r w:rsidRPr="00376472">
        <w:rPr>
          <w:rFonts w:cs="Arial"/>
          <w:szCs w:val="22"/>
          <w:lang w:val="fr-BE"/>
        </w:rPr>
        <w:t>latou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ua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fesuia'i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 xml:space="preserve">, </w:t>
      </w:r>
      <w:proofErr w:type="spellStart"/>
      <w:r w:rsidRPr="00376472">
        <w:rPr>
          <w:rFonts w:cs="Arial"/>
          <w:szCs w:val="22"/>
          <w:lang w:val="fr-BE"/>
        </w:rPr>
        <w:t>fa'afafine</w:t>
      </w:r>
      <w:proofErr w:type="spellEnd"/>
      <w:r w:rsidRPr="00376472">
        <w:rPr>
          <w:rFonts w:cs="Arial"/>
          <w:szCs w:val="22"/>
          <w:lang w:val="fr-BE"/>
        </w:rPr>
        <w:t xml:space="preserve">,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leai</w:t>
      </w:r>
      <w:proofErr w:type="spellEnd"/>
      <w:r w:rsidRPr="00376472">
        <w:rPr>
          <w:rFonts w:cs="Arial"/>
          <w:szCs w:val="22"/>
          <w:lang w:val="fr-BE"/>
        </w:rPr>
        <w:t xml:space="preserve"> se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 xml:space="preserve">, </w:t>
      </w:r>
      <w:proofErr w:type="spellStart"/>
      <w:r w:rsidRPr="00376472">
        <w:rPr>
          <w:rFonts w:cs="Arial"/>
          <w:szCs w:val="22"/>
          <w:lang w:val="fr-BE"/>
        </w:rPr>
        <w:t>fesuia'i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lavalava</w:t>
      </w:r>
      <w:proofErr w:type="spellEnd"/>
      <w:r w:rsidRPr="00376472">
        <w:rPr>
          <w:rFonts w:cs="Arial"/>
          <w:szCs w:val="22"/>
          <w:lang w:val="fr-BE"/>
        </w:rPr>
        <w:t xml:space="preserve"> ma </w:t>
      </w:r>
      <w:proofErr w:type="spellStart"/>
      <w:r w:rsidRPr="00376472">
        <w:rPr>
          <w:rFonts w:cs="Arial"/>
          <w:szCs w:val="22"/>
          <w:lang w:val="fr-BE"/>
        </w:rPr>
        <w:t>isi</w:t>
      </w:r>
      <w:proofErr w:type="spellEnd"/>
      <w:r w:rsidRPr="00376472">
        <w:rPr>
          <w:rFonts w:cs="Arial"/>
          <w:szCs w:val="22"/>
          <w:lang w:val="fr-BE"/>
        </w:rPr>
        <w:t xml:space="preserve"> lava </w:t>
      </w:r>
      <w:proofErr w:type="spellStart"/>
      <w:r w:rsidRPr="00376472">
        <w:rPr>
          <w:rFonts w:cs="Arial"/>
          <w:szCs w:val="22"/>
          <w:lang w:val="fr-BE"/>
        </w:rPr>
        <w:t>fa'ailoga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fa'apitoa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fa'aleaganu'u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ia</w:t>
      </w:r>
      <w:proofErr w:type="spellEnd"/>
      <w:r w:rsidRPr="00376472">
        <w:rPr>
          <w:rFonts w:cs="Arial"/>
          <w:szCs w:val="22"/>
          <w:lang w:val="fr-BE"/>
        </w:rPr>
        <w:t xml:space="preserve"> ma </w:t>
      </w:r>
      <w:proofErr w:type="spellStart"/>
      <w:r w:rsidRPr="00376472">
        <w:rPr>
          <w:rFonts w:cs="Arial"/>
          <w:szCs w:val="22"/>
          <w:lang w:val="fr-BE"/>
        </w:rPr>
        <w:t>isi</w:t>
      </w:r>
      <w:proofErr w:type="spellEnd"/>
      <w:r w:rsidRPr="00376472">
        <w:rPr>
          <w:rFonts w:cs="Arial"/>
          <w:szCs w:val="22"/>
          <w:lang w:val="fr-BE"/>
        </w:rPr>
        <w:t xml:space="preserve"> lava </w:t>
      </w:r>
      <w:proofErr w:type="spellStart"/>
      <w:r w:rsidRPr="00376472">
        <w:rPr>
          <w:rFonts w:cs="Arial"/>
          <w:szCs w:val="22"/>
          <w:lang w:val="fr-BE"/>
        </w:rPr>
        <w:t>mau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fa'ailogaina</w:t>
      </w:r>
      <w:proofErr w:type="spellEnd"/>
      <w:r w:rsidRPr="00376472">
        <w:rPr>
          <w:rFonts w:cs="Arial"/>
          <w:szCs w:val="22"/>
          <w:lang w:val="fr-BE"/>
        </w:rPr>
        <w:t>. O</w:t>
      </w:r>
      <w:r w:rsid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mafai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pe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lē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mafai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T</w:t>
      </w:r>
      <w:r w:rsidR="00C216FA">
        <w:rPr>
          <w:rFonts w:cs="Arial"/>
          <w:szCs w:val="22"/>
          <w:lang w:val="fr-BE"/>
        </w:rPr>
        <w:t>G</w:t>
      </w:r>
      <w:r w:rsidRPr="00376472">
        <w:rPr>
          <w:rFonts w:cs="Arial"/>
          <w:szCs w:val="22"/>
          <w:lang w:val="fr-BE"/>
        </w:rPr>
        <w:t xml:space="preserve">D </w:t>
      </w:r>
      <w:proofErr w:type="spellStart"/>
      <w:r w:rsidRPr="00376472">
        <w:rPr>
          <w:rFonts w:cs="Arial"/>
          <w:szCs w:val="22"/>
          <w:lang w:val="fr-BE"/>
        </w:rPr>
        <w:t>ona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maua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avanoa</w:t>
      </w:r>
      <w:proofErr w:type="spellEnd"/>
      <w:r w:rsidRPr="00376472">
        <w:rPr>
          <w:rFonts w:cs="Arial"/>
          <w:szCs w:val="22"/>
          <w:lang w:val="fr-BE"/>
        </w:rPr>
        <w:t xml:space="preserve"> o '</w:t>
      </w:r>
      <w:proofErr w:type="spellStart"/>
      <w:r w:rsidRPr="00376472">
        <w:rPr>
          <w:rFonts w:cs="Arial"/>
          <w:szCs w:val="22"/>
          <w:lang w:val="fr-BE"/>
        </w:rPr>
        <w:t>auaunaga</w:t>
      </w:r>
      <w:proofErr w:type="spellEnd"/>
      <w:r w:rsidRPr="00376472">
        <w:rPr>
          <w:rFonts w:cs="Arial"/>
          <w:szCs w:val="22"/>
          <w:lang w:val="fr-BE"/>
        </w:rPr>
        <w:t xml:space="preserve"> mo </w:t>
      </w:r>
      <w:proofErr w:type="spellStart"/>
      <w:r w:rsidRPr="00376472">
        <w:rPr>
          <w:rFonts w:cs="Arial"/>
          <w:szCs w:val="22"/>
          <w:lang w:val="fr-BE"/>
        </w:rPr>
        <w:t>ta'otoga</w:t>
      </w:r>
      <w:proofErr w:type="spellEnd"/>
      <w:r w:rsidRPr="00376472">
        <w:rPr>
          <w:rFonts w:cs="Arial"/>
          <w:szCs w:val="22"/>
          <w:lang w:val="fr-BE"/>
        </w:rPr>
        <w:t xml:space="preserve"> E </w:t>
      </w:r>
      <w:proofErr w:type="spellStart"/>
      <w:r w:rsidRPr="00376472">
        <w:rPr>
          <w:rFonts w:cs="Arial"/>
          <w:szCs w:val="22"/>
          <w:lang w:val="fr-BE"/>
        </w:rPr>
        <w:t>eseese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lea</w:t>
      </w:r>
      <w:proofErr w:type="spellEnd"/>
      <w:r w:rsidRPr="00376472">
        <w:rPr>
          <w:rFonts w:cs="Arial"/>
          <w:szCs w:val="22"/>
          <w:lang w:val="fr-BE"/>
        </w:rPr>
        <w:t xml:space="preserve"> mo </w:t>
      </w:r>
      <w:proofErr w:type="spellStart"/>
      <w:r w:rsidRPr="00376472">
        <w:rPr>
          <w:rFonts w:cs="Arial"/>
          <w:szCs w:val="22"/>
          <w:lang w:val="fr-BE"/>
        </w:rPr>
        <w:t>tagata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uma</w:t>
      </w:r>
      <w:proofErr w:type="spellEnd"/>
      <w:r w:rsidRPr="00376472">
        <w:rPr>
          <w:rFonts w:cs="Arial"/>
          <w:szCs w:val="22"/>
          <w:lang w:val="fr-BE"/>
        </w:rPr>
        <w:t xml:space="preserve"> ma e </w:t>
      </w:r>
      <w:proofErr w:type="spellStart"/>
      <w:r w:rsidRPr="00376472">
        <w:rPr>
          <w:rFonts w:cs="Arial"/>
          <w:szCs w:val="22"/>
          <w:lang w:val="fr-BE"/>
        </w:rPr>
        <w:t>leai</w:t>
      </w:r>
      <w:proofErr w:type="spellEnd"/>
      <w:r w:rsidRPr="00376472">
        <w:rPr>
          <w:rFonts w:cs="Arial"/>
          <w:szCs w:val="22"/>
          <w:lang w:val="fr-BE"/>
        </w:rPr>
        <w:t xml:space="preserve"> se mea </w:t>
      </w:r>
      <w:proofErr w:type="spellStart"/>
      <w:r w:rsidRPr="00376472">
        <w:rPr>
          <w:rFonts w:cs="Arial"/>
          <w:szCs w:val="22"/>
          <w:lang w:val="fr-BE"/>
        </w:rPr>
        <w:t>mana'omia</w:t>
      </w:r>
      <w:proofErr w:type="spellEnd"/>
      <w:r w:rsidRPr="00376472">
        <w:rPr>
          <w:rFonts w:cs="Arial"/>
          <w:szCs w:val="22"/>
          <w:lang w:val="fr-BE"/>
        </w:rPr>
        <w:t xml:space="preserve"> mo le </w:t>
      </w:r>
      <w:proofErr w:type="spellStart"/>
      <w:r w:rsidRPr="00376472">
        <w:rPr>
          <w:rFonts w:cs="Arial"/>
          <w:szCs w:val="22"/>
          <w:lang w:val="fr-BE"/>
        </w:rPr>
        <w:t>ta'otoga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ina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ia</w:t>
      </w:r>
      <w:proofErr w:type="spellEnd"/>
      <w:r w:rsidRPr="00376472">
        <w:rPr>
          <w:rFonts w:cs="Arial"/>
          <w:szCs w:val="22"/>
          <w:lang w:val="fr-BE"/>
        </w:rPr>
        <w:t xml:space="preserve"> sui ai </w:t>
      </w:r>
      <w:proofErr w:type="spellStart"/>
      <w:r w:rsidRPr="00376472">
        <w:rPr>
          <w:rFonts w:cs="Arial"/>
          <w:szCs w:val="22"/>
          <w:lang w:val="fr-BE"/>
        </w:rPr>
        <w:t>lou</w:t>
      </w:r>
      <w:proofErr w:type="spellEnd"/>
      <w:r w:rsidRPr="00376472">
        <w:rPr>
          <w:rFonts w:cs="Arial"/>
          <w:szCs w:val="22"/>
          <w:lang w:val="fr-BE"/>
        </w:rPr>
        <w:t xml:space="preserve"> </w:t>
      </w:r>
      <w:proofErr w:type="spellStart"/>
      <w:r w:rsidRPr="00376472">
        <w:rPr>
          <w:rFonts w:cs="Arial"/>
          <w:szCs w:val="22"/>
          <w:lang w:val="fr-BE"/>
        </w:rPr>
        <w:t>itupā</w:t>
      </w:r>
      <w:proofErr w:type="spellEnd"/>
      <w:r w:rsidRPr="00376472">
        <w:rPr>
          <w:rFonts w:cs="Arial"/>
          <w:szCs w:val="22"/>
          <w:lang w:val="fr-BE"/>
        </w:rPr>
        <w:t>.</w:t>
      </w:r>
    </w:p>
    <w:p w14:paraId="4457D8F6" w14:textId="77777777" w:rsidR="0031745D" w:rsidRPr="00376472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fr-BE"/>
        </w:rPr>
      </w:pPr>
    </w:p>
    <w:p w14:paraId="792B3FE9" w14:textId="501D1428" w:rsidR="0031745D" w:rsidRPr="00376472" w:rsidRDefault="002323D8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lang w:val="fr-BE"/>
        </w:rPr>
      </w:pPr>
      <w:proofErr w:type="spellStart"/>
      <w:proofErr w:type="gramStart"/>
      <w:r w:rsidRPr="00376472">
        <w:rPr>
          <w:rFonts w:cs="Arial"/>
          <w:b/>
          <w:lang w:val="fr-BE"/>
        </w:rPr>
        <w:t>Intersex</w:t>
      </w:r>
      <w:proofErr w:type="spellEnd"/>
      <w:r w:rsidRPr="00376472">
        <w:rPr>
          <w:rFonts w:cs="Arial"/>
          <w:b/>
          <w:lang w:val="fr-BE"/>
        </w:rPr>
        <w:t>:</w:t>
      </w:r>
      <w:proofErr w:type="gram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na </w:t>
      </w:r>
      <w:proofErr w:type="spellStart"/>
      <w:r w:rsidRPr="00376472">
        <w:rPr>
          <w:rFonts w:cs="Arial"/>
          <w:lang w:val="fr-BE"/>
        </w:rPr>
        <w:t>fanau</w:t>
      </w:r>
      <w:proofErr w:type="spellEnd"/>
      <w:r w:rsidRPr="00376472">
        <w:rPr>
          <w:rFonts w:cs="Arial"/>
          <w:lang w:val="fr-BE"/>
        </w:rPr>
        <w:t xml:space="preserve"> mai ma </w:t>
      </w:r>
      <w:proofErr w:type="spellStart"/>
      <w:r w:rsidRPr="00376472">
        <w:rPr>
          <w:rFonts w:cs="Arial"/>
          <w:lang w:val="fr-BE"/>
        </w:rPr>
        <w:t>uiga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vaaia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ese</w:t>
      </w:r>
      <w:proofErr w:type="spellEnd"/>
      <w:r w:rsidRPr="00376472">
        <w:rPr>
          <w:rFonts w:cs="Arial"/>
          <w:lang w:val="fr-BE"/>
        </w:rPr>
        <w:t xml:space="preserve"> (e </w:t>
      </w:r>
      <w:proofErr w:type="spellStart"/>
      <w:r w:rsidRPr="00376472">
        <w:rPr>
          <w:rFonts w:cs="Arial"/>
          <w:lang w:val="fr-BE"/>
        </w:rPr>
        <w:t>aofia</w:t>
      </w:r>
      <w:proofErr w:type="spellEnd"/>
      <w:r w:rsidRPr="00376472">
        <w:rPr>
          <w:rFonts w:cs="Arial"/>
          <w:lang w:val="fr-BE"/>
        </w:rPr>
        <w:t xml:space="preserve"> ai </w:t>
      </w:r>
      <w:proofErr w:type="spellStart"/>
      <w:r w:rsidRPr="00376472">
        <w:rPr>
          <w:rFonts w:cs="Arial"/>
          <w:lang w:val="fr-BE"/>
        </w:rPr>
        <w:t>totoga</w:t>
      </w:r>
      <w:proofErr w:type="spellEnd"/>
      <w:r w:rsidRPr="00376472">
        <w:rPr>
          <w:rFonts w:cs="Arial"/>
          <w:lang w:val="fr-BE"/>
        </w:rPr>
        <w:t xml:space="preserve"> sa, </w:t>
      </w:r>
      <w:proofErr w:type="spellStart"/>
      <w:r w:rsidRPr="00376472">
        <w:rPr>
          <w:rFonts w:cs="Arial"/>
          <w:lang w:val="fr-BE"/>
        </w:rPr>
        <w:t>itusā</w:t>
      </w:r>
      <w:proofErr w:type="spellEnd"/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uiga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keromesome</w:t>
      </w:r>
      <w:proofErr w:type="spellEnd"/>
      <w:r w:rsidRPr="00376472">
        <w:rPr>
          <w:rFonts w:cs="Arial"/>
          <w:lang w:val="fr-BE"/>
        </w:rPr>
        <w:t xml:space="preserve">) e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gatusa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lea</w:t>
      </w:r>
      <w:proofErr w:type="spellEnd"/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foliga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va'aia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itutino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ali'i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po'o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tama'ita'i</w:t>
      </w:r>
      <w:proofErr w:type="spellEnd"/>
      <w:r w:rsidRPr="00376472">
        <w:rPr>
          <w:rFonts w:cs="Arial"/>
          <w:lang w:val="fr-BE"/>
        </w:rPr>
        <w:t xml:space="preserve">. E i </w:t>
      </w:r>
      <w:proofErr w:type="spellStart"/>
      <w:r w:rsidRPr="00376472">
        <w:rPr>
          <w:rFonts w:cs="Arial"/>
          <w:lang w:val="fr-BE"/>
        </w:rPr>
        <w:t>lalo</w:t>
      </w:r>
      <w:proofErr w:type="spellEnd"/>
      <w:r w:rsidRPr="00376472">
        <w:rPr>
          <w:rFonts w:cs="Arial"/>
          <w:lang w:val="fr-BE"/>
        </w:rPr>
        <w:t xml:space="preserve"> le </w:t>
      </w:r>
      <w:proofErr w:type="spellStart"/>
      <w:r w:rsidRPr="00376472">
        <w:rPr>
          <w:rFonts w:cs="Arial"/>
          <w:lang w:val="fr-BE"/>
        </w:rPr>
        <w:t>Intersex</w:t>
      </w:r>
      <w:proofErr w:type="spellEnd"/>
      <w:r w:rsidRPr="00376472">
        <w:rPr>
          <w:rFonts w:cs="Arial"/>
          <w:lang w:val="fr-BE"/>
        </w:rPr>
        <w:t xml:space="preserve"> i le </w:t>
      </w:r>
      <w:proofErr w:type="spellStart"/>
      <w:r w:rsidRPr="00376472">
        <w:rPr>
          <w:rFonts w:cs="Arial"/>
          <w:lang w:val="fr-BE"/>
        </w:rPr>
        <w:t>fa'amalu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upu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fa'aaogā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fa'amatalaina</w:t>
      </w:r>
      <w:proofErr w:type="spellEnd"/>
      <w:r w:rsidRPr="00376472">
        <w:rPr>
          <w:rFonts w:cs="Arial"/>
          <w:lang w:val="fr-BE"/>
        </w:rPr>
        <w:t xml:space="preserve"> ai le </w:t>
      </w:r>
      <w:proofErr w:type="spellStart"/>
      <w:r w:rsidRPr="00376472">
        <w:rPr>
          <w:rFonts w:cs="Arial"/>
          <w:lang w:val="fr-BE"/>
        </w:rPr>
        <w:t>lautele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suiga</w:t>
      </w:r>
      <w:proofErr w:type="spellEnd"/>
      <w:r w:rsidRPr="00376472">
        <w:rPr>
          <w:rFonts w:cs="Arial"/>
          <w:lang w:val="fr-BE"/>
        </w:rPr>
        <w:t xml:space="preserve"> o le </w:t>
      </w:r>
      <w:proofErr w:type="spellStart"/>
      <w:r w:rsidRPr="00376472">
        <w:rPr>
          <w:rFonts w:cs="Arial"/>
          <w:lang w:val="fr-BE"/>
        </w:rPr>
        <w:t>tino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natura</w:t>
      </w:r>
      <w:proofErr w:type="spellEnd"/>
      <w:r w:rsidRPr="00376472">
        <w:rPr>
          <w:rFonts w:cs="Arial"/>
          <w:lang w:val="fr-BE"/>
        </w:rPr>
        <w:t xml:space="preserve"> o le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. I </w:t>
      </w:r>
      <w:proofErr w:type="spellStart"/>
      <w:r w:rsidRPr="00376472">
        <w:rPr>
          <w:rFonts w:cs="Arial"/>
          <w:lang w:val="fr-BE"/>
        </w:rPr>
        <w:t>nisi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fo'i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vaega</w:t>
      </w:r>
      <w:proofErr w:type="spellEnd"/>
      <w:r w:rsidRPr="00376472">
        <w:rPr>
          <w:rFonts w:cs="Arial"/>
          <w:lang w:val="fr-BE"/>
        </w:rPr>
        <w:t xml:space="preserve">, o </w:t>
      </w:r>
      <w:proofErr w:type="spellStart"/>
      <w:r w:rsidRPr="00376472">
        <w:rPr>
          <w:rFonts w:cs="Arial"/>
          <w:lang w:val="fr-BE"/>
        </w:rPr>
        <w:t>uiga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va'aia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lea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tulaga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va'aia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lea</w:t>
      </w:r>
      <w:proofErr w:type="spellEnd"/>
      <w:r w:rsidRPr="00376472">
        <w:rPr>
          <w:rFonts w:cs="Arial"/>
          <w:lang w:val="fr-BE"/>
        </w:rPr>
        <w:t xml:space="preserve"> i le </w:t>
      </w:r>
      <w:proofErr w:type="spellStart"/>
      <w:r w:rsidRPr="00376472">
        <w:rPr>
          <w:rFonts w:cs="Arial"/>
          <w:lang w:val="fr-BE"/>
        </w:rPr>
        <w:t>taimi</w:t>
      </w:r>
      <w:proofErr w:type="spellEnd"/>
      <w:r w:rsidRPr="00376472">
        <w:rPr>
          <w:rFonts w:cs="Arial"/>
          <w:lang w:val="fr-BE"/>
        </w:rPr>
        <w:t xml:space="preserve"> na </w:t>
      </w:r>
      <w:proofErr w:type="spellStart"/>
      <w:r w:rsidRPr="00376472">
        <w:rPr>
          <w:rFonts w:cs="Arial"/>
          <w:lang w:val="fr-BE"/>
        </w:rPr>
        <w:t>fanau</w:t>
      </w:r>
      <w:proofErr w:type="spellEnd"/>
      <w:r w:rsidRPr="00376472">
        <w:rPr>
          <w:rFonts w:cs="Arial"/>
          <w:lang w:val="fr-BE"/>
        </w:rPr>
        <w:t xml:space="preserve"> mai ai, </w:t>
      </w:r>
      <w:proofErr w:type="spellStart"/>
      <w:r w:rsidRPr="00376472">
        <w:rPr>
          <w:rFonts w:cs="Arial"/>
          <w:lang w:val="fr-BE"/>
        </w:rPr>
        <w:t>a'o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isi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iloa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tino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ifo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se'iloga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ua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talavou</w:t>
      </w:r>
      <w:proofErr w:type="spellEnd"/>
      <w:r w:rsidRPr="00376472">
        <w:rPr>
          <w:rFonts w:cs="Arial"/>
          <w:lang w:val="fr-BE"/>
        </w:rPr>
        <w:t xml:space="preserve">. O </w:t>
      </w:r>
      <w:proofErr w:type="spellStart"/>
      <w:r w:rsidRPr="00376472">
        <w:rPr>
          <w:rFonts w:cs="Arial"/>
          <w:lang w:val="fr-BE"/>
        </w:rPr>
        <w:t>nisi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suiga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keromesome</w:t>
      </w:r>
      <w:proofErr w:type="spellEnd"/>
      <w:r w:rsidRPr="00376472">
        <w:rPr>
          <w:rFonts w:cs="Arial"/>
          <w:lang w:val="fr-BE"/>
        </w:rPr>
        <w:t xml:space="preserve"> e le </w:t>
      </w:r>
      <w:proofErr w:type="spellStart"/>
      <w:r w:rsidRPr="00376472">
        <w:rPr>
          <w:rFonts w:cs="Arial"/>
          <w:lang w:val="fr-BE"/>
        </w:rPr>
        <w:t>ono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va'aia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tino</w:t>
      </w:r>
      <w:proofErr w:type="spellEnd"/>
      <w:r w:rsidRPr="00376472">
        <w:rPr>
          <w:rFonts w:cs="Arial"/>
          <w:lang w:val="fr-BE"/>
        </w:rPr>
        <w:t xml:space="preserve"> i le </w:t>
      </w:r>
      <w:proofErr w:type="spellStart"/>
      <w:r w:rsidRPr="00376472">
        <w:rPr>
          <w:rFonts w:cs="Arial"/>
          <w:lang w:val="fr-BE"/>
        </w:rPr>
        <w:t>taimi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fanau</w:t>
      </w:r>
      <w:proofErr w:type="spellEnd"/>
      <w:r w:rsidRPr="00376472">
        <w:rPr>
          <w:rFonts w:cs="Arial"/>
          <w:lang w:val="fr-BE"/>
        </w:rPr>
        <w:t xml:space="preserve"> mai ai ma e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iloa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se'ia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o'o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talavou</w:t>
      </w:r>
      <w:proofErr w:type="spellEnd"/>
      <w:r w:rsidRPr="00376472">
        <w:rPr>
          <w:rFonts w:cs="Arial"/>
          <w:lang w:val="fr-BE"/>
        </w:rPr>
        <w:t xml:space="preserve">, po o se </w:t>
      </w:r>
      <w:proofErr w:type="spellStart"/>
      <w:r w:rsidRPr="00376472">
        <w:rPr>
          <w:rFonts w:cs="Arial"/>
          <w:lang w:val="fr-BE"/>
        </w:rPr>
        <w:t>vaitaimi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fo'i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luma</w:t>
      </w:r>
      <w:proofErr w:type="spellEnd"/>
      <w:r w:rsidRPr="00376472">
        <w:rPr>
          <w:rFonts w:cs="Arial"/>
          <w:lang w:val="fr-BE"/>
        </w:rPr>
        <w:t xml:space="preserve"> o le </w:t>
      </w:r>
      <w:proofErr w:type="spellStart"/>
      <w:r w:rsidRPr="00376472">
        <w:rPr>
          <w:rFonts w:cs="Arial"/>
          <w:lang w:val="fr-BE"/>
        </w:rPr>
        <w:t>olaga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pe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amata</w:t>
      </w:r>
      <w:proofErr w:type="spellEnd"/>
      <w:r w:rsidRPr="00376472">
        <w:rPr>
          <w:rFonts w:cs="Arial"/>
          <w:lang w:val="fr-BE"/>
        </w:rPr>
        <w:t xml:space="preserve"> se </w:t>
      </w:r>
      <w:proofErr w:type="spellStart"/>
      <w:r w:rsidRPr="00376472">
        <w:rPr>
          <w:rFonts w:cs="Arial"/>
          <w:lang w:val="fr-BE"/>
        </w:rPr>
        <w:t>aiga</w:t>
      </w:r>
      <w:proofErr w:type="spellEnd"/>
      <w:r w:rsidRPr="00376472">
        <w:rPr>
          <w:rFonts w:cs="Arial"/>
          <w:lang w:val="fr-BE"/>
        </w:rPr>
        <w:t>.</w:t>
      </w:r>
    </w:p>
    <w:p w14:paraId="0B3FD917" w14:textId="77777777" w:rsidR="0031745D" w:rsidRPr="00376472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fr-BE"/>
        </w:rPr>
      </w:pPr>
    </w:p>
    <w:p w14:paraId="2B77FC2E" w14:textId="77777777" w:rsidR="0031745D" w:rsidRPr="00376472" w:rsidRDefault="002323D8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lang w:val="fr-BE"/>
        </w:rPr>
      </w:pPr>
      <w:proofErr w:type="gramStart"/>
      <w:r w:rsidRPr="00376472">
        <w:rPr>
          <w:rFonts w:cs="Arial"/>
          <w:b/>
          <w:lang w:val="fr-BE"/>
        </w:rPr>
        <w:t>Queer:</w:t>
      </w:r>
      <w:proofErr w:type="gramEnd"/>
      <w:r w:rsidR="00376472">
        <w:rPr>
          <w:rFonts w:cs="Arial"/>
          <w:lang w:val="fr-BE"/>
        </w:rPr>
        <w:t xml:space="preserve"> </w:t>
      </w:r>
      <w:r w:rsidRPr="00376472">
        <w:rPr>
          <w:rFonts w:cs="Arial"/>
          <w:lang w:val="fr-BE"/>
        </w:rPr>
        <w:t xml:space="preserve">O le </w:t>
      </w:r>
      <w:proofErr w:type="spellStart"/>
      <w:r w:rsidRPr="00376472">
        <w:rPr>
          <w:rFonts w:cs="Arial"/>
          <w:lang w:val="fr-BE"/>
        </w:rPr>
        <w:t>fa'amalu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upu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aofia</w:t>
      </w:r>
      <w:proofErr w:type="spellEnd"/>
      <w:r w:rsidRPr="00376472">
        <w:rPr>
          <w:rFonts w:cs="Arial"/>
          <w:lang w:val="fr-BE"/>
        </w:rPr>
        <w:t xml:space="preserve"> ai </w:t>
      </w:r>
      <w:proofErr w:type="spellStart"/>
      <w:r w:rsidRPr="00376472">
        <w:rPr>
          <w:rFonts w:cs="Arial"/>
          <w:lang w:val="fr-BE"/>
        </w:rPr>
        <w:t>ituaiga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itupa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eseese</w:t>
      </w:r>
      <w:proofErr w:type="spellEnd"/>
      <w:r w:rsidRPr="00376472">
        <w:rPr>
          <w:rFonts w:cs="Arial"/>
          <w:lang w:val="fr-BE"/>
        </w:rPr>
        <w:t xml:space="preserve">, e </w:t>
      </w:r>
      <w:proofErr w:type="spellStart"/>
      <w:r w:rsidRPr="00376472">
        <w:rPr>
          <w:rFonts w:cs="Arial"/>
          <w:lang w:val="fr-BE"/>
        </w:rPr>
        <w:t>aofia</w:t>
      </w:r>
      <w:proofErr w:type="spellEnd"/>
      <w:r w:rsidRPr="00376472">
        <w:rPr>
          <w:rFonts w:cs="Arial"/>
          <w:lang w:val="fr-BE"/>
        </w:rPr>
        <w:t xml:space="preserve"> ai </w:t>
      </w:r>
      <w:proofErr w:type="spellStart"/>
      <w:r w:rsidRPr="00376472">
        <w:rPr>
          <w:rFonts w:cs="Arial"/>
          <w:lang w:val="fr-BE"/>
        </w:rPr>
        <w:t>fa'afatama</w:t>
      </w:r>
      <w:proofErr w:type="spellEnd"/>
      <w:r w:rsidRPr="00376472">
        <w:rPr>
          <w:rFonts w:cs="Arial"/>
          <w:lang w:val="fr-BE"/>
        </w:rPr>
        <w:t xml:space="preserve">, </w:t>
      </w:r>
      <w:proofErr w:type="spellStart"/>
      <w:r w:rsidRPr="00376472">
        <w:rPr>
          <w:rFonts w:cs="Arial"/>
          <w:lang w:val="fr-BE"/>
        </w:rPr>
        <w:t>fa'afateine</w:t>
      </w:r>
      <w:proofErr w:type="spellEnd"/>
      <w:r w:rsidRPr="00376472">
        <w:rPr>
          <w:rFonts w:cs="Arial"/>
          <w:lang w:val="fr-BE"/>
        </w:rPr>
        <w:t xml:space="preserve">, </w:t>
      </w:r>
      <w:proofErr w:type="spellStart"/>
      <w:r w:rsidRPr="00376472">
        <w:rPr>
          <w:rFonts w:cs="Arial"/>
          <w:lang w:val="fr-BE"/>
        </w:rPr>
        <w:t>fa'afafine</w:t>
      </w:r>
      <w:proofErr w:type="spellEnd"/>
      <w:r w:rsidRPr="00376472">
        <w:rPr>
          <w:rFonts w:cs="Arial"/>
          <w:lang w:val="fr-BE"/>
        </w:rPr>
        <w:t xml:space="preserve"> ma </w:t>
      </w:r>
      <w:proofErr w:type="spellStart"/>
      <w:r w:rsidRPr="00376472">
        <w:rPr>
          <w:rFonts w:cs="Arial"/>
          <w:lang w:val="fr-BE"/>
        </w:rPr>
        <w:t>isi</w:t>
      </w:r>
      <w:proofErr w:type="spellEnd"/>
      <w:r w:rsidRPr="00376472">
        <w:rPr>
          <w:rFonts w:cs="Arial"/>
          <w:lang w:val="fr-BE"/>
        </w:rPr>
        <w:t>.</w:t>
      </w:r>
    </w:p>
    <w:p w14:paraId="35124CB9" w14:textId="77777777" w:rsidR="0031745D" w:rsidRPr="00376472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16"/>
          <w:lang w:val="fr-BE"/>
        </w:rPr>
      </w:pPr>
    </w:p>
    <w:p w14:paraId="1A163126" w14:textId="77777777" w:rsidR="00191D6F" w:rsidRPr="00376472" w:rsidRDefault="002323D8" w:rsidP="00191D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eastAsia="Times New Roman" w:cs="Arial"/>
          <w:shd w:val="clear" w:color="auto" w:fill="FFFFFF"/>
          <w:lang w:val="fr-BE" w:eastAsia="en-US"/>
        </w:rPr>
      </w:pPr>
      <w:proofErr w:type="spellStart"/>
      <w:proofErr w:type="gramStart"/>
      <w:r w:rsidRPr="00376472">
        <w:rPr>
          <w:rFonts w:cs="Arial"/>
          <w:b/>
          <w:lang w:val="fr-BE"/>
        </w:rPr>
        <w:t>Asexual</w:t>
      </w:r>
      <w:proofErr w:type="spellEnd"/>
      <w:r w:rsidRPr="00376472">
        <w:rPr>
          <w:rFonts w:cs="Arial"/>
          <w:b/>
          <w:lang w:val="fr-BE"/>
        </w:rPr>
        <w:t>:</w:t>
      </w:r>
      <w:proofErr w:type="gram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tagata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Asexual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lē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iai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ni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fa'alogona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mo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so'o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se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itupā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.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ia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tagata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ia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lagona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tutusa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pei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tagata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uma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lava ma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mafai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ona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latou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faia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ni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so'otaga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mafana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lelei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.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tele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manatu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eseese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i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totonu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o le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fa'alapotopotoga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asexual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-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tagata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ta'ito'atasi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latou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te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lagonaina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tulaga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pei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o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faigauō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,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tosina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ma le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fafagu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fa'aoso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lagona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e </w:t>
      </w:r>
      <w:proofErr w:type="spellStart"/>
      <w:r w:rsidRPr="00376472">
        <w:rPr>
          <w:rFonts w:eastAsia="Times New Roman" w:cs="Arial"/>
          <w:shd w:val="clear" w:color="auto" w:fill="FFFFFF"/>
          <w:lang w:val="fr-BE" w:eastAsia="en-US"/>
        </w:rPr>
        <w:t>eseese</w:t>
      </w:r>
      <w:proofErr w:type="spellEnd"/>
      <w:r w:rsidRPr="00376472">
        <w:rPr>
          <w:rFonts w:eastAsia="Times New Roman" w:cs="Arial"/>
          <w:shd w:val="clear" w:color="auto" w:fill="FFFFFF"/>
          <w:lang w:val="fr-BE" w:eastAsia="en-US"/>
        </w:rPr>
        <w:t>.</w:t>
      </w:r>
      <w:r>
        <w:rPr>
          <w:rStyle w:val="FootnoteReference"/>
          <w:rFonts w:eastAsia="Times New Roman" w:cs="Arial"/>
          <w:shd w:val="clear" w:color="auto" w:fill="FFFFFF"/>
          <w:lang w:val="en-AU" w:eastAsia="en-US"/>
        </w:rPr>
        <w:footnoteReference w:id="6"/>
      </w:r>
      <w:r w:rsidRPr="00376472">
        <w:rPr>
          <w:rFonts w:eastAsia="Times New Roman" w:cs="Arial"/>
          <w:shd w:val="clear" w:color="auto" w:fill="FFFFFF"/>
          <w:lang w:val="fr-BE" w:eastAsia="en-US"/>
        </w:rPr>
        <w:t xml:space="preserve"> </w:t>
      </w:r>
    </w:p>
    <w:p w14:paraId="60682D69" w14:textId="77777777" w:rsidR="00191D6F" w:rsidRPr="00376472" w:rsidRDefault="00191D6F" w:rsidP="00191D6F">
      <w:pPr>
        <w:pStyle w:val="ListParagraph"/>
        <w:rPr>
          <w:rFonts w:cs="Arial"/>
          <w:sz w:val="16"/>
          <w:lang w:val="fr-BE"/>
        </w:rPr>
      </w:pPr>
    </w:p>
    <w:p w14:paraId="17A2EE3D" w14:textId="46830A5C" w:rsidR="00C216FA" w:rsidRDefault="002323D8" w:rsidP="00191D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b/>
          <w:lang w:val="fr-BE"/>
        </w:rPr>
      </w:pPr>
      <w:r w:rsidRPr="00376472">
        <w:rPr>
          <w:rFonts w:cs="Arial"/>
          <w:lang w:val="fr-BE"/>
        </w:rPr>
        <w:t>O le '</w:t>
      </w:r>
      <w:r w:rsidRPr="00376472">
        <w:rPr>
          <w:rFonts w:cs="Arial"/>
          <w:b/>
          <w:lang w:val="fr-BE"/>
        </w:rPr>
        <w:t>+</w:t>
      </w:r>
      <w:r w:rsidRPr="00376472">
        <w:rPr>
          <w:rFonts w:cs="Arial"/>
          <w:lang w:val="fr-BE"/>
        </w:rPr>
        <w:t xml:space="preserve">' e </w:t>
      </w:r>
      <w:proofErr w:type="spellStart"/>
      <w:r w:rsidRPr="00376472">
        <w:rPr>
          <w:rFonts w:cs="Arial"/>
          <w:lang w:val="fr-BE"/>
        </w:rPr>
        <w:t>fa'ailoa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atu</w:t>
      </w:r>
      <w:proofErr w:type="spellEnd"/>
      <w:r w:rsidRPr="00376472">
        <w:rPr>
          <w:rFonts w:cs="Arial"/>
          <w:lang w:val="fr-BE"/>
        </w:rPr>
        <w:t xml:space="preserve"> ai e </w:t>
      </w:r>
      <w:proofErr w:type="spellStart"/>
      <w:r w:rsidRPr="00376472">
        <w:rPr>
          <w:rFonts w:cs="Arial"/>
          <w:lang w:val="fr-BE"/>
        </w:rPr>
        <w:t>lē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mafa'i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ona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pu'eina</w:t>
      </w:r>
      <w:proofErr w:type="spellEnd"/>
      <w:r w:rsidRPr="00376472">
        <w:rPr>
          <w:rFonts w:cs="Arial"/>
          <w:lang w:val="fr-BE"/>
        </w:rPr>
        <w:t xml:space="preserve"> e </w:t>
      </w:r>
      <w:proofErr w:type="spellStart"/>
      <w:r w:rsidRPr="00376472">
        <w:rPr>
          <w:rFonts w:cs="Arial"/>
          <w:lang w:val="fr-BE"/>
        </w:rPr>
        <w:t>mata'itusi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ta'itasi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ia</w:t>
      </w:r>
      <w:proofErr w:type="spellEnd"/>
      <w:r w:rsidRPr="00376472">
        <w:rPr>
          <w:rFonts w:cs="Arial"/>
          <w:lang w:val="fr-BE"/>
        </w:rPr>
        <w:t xml:space="preserve"> le </w:t>
      </w:r>
      <w:proofErr w:type="spellStart"/>
      <w:r w:rsidRPr="00376472">
        <w:rPr>
          <w:rFonts w:cs="Arial"/>
          <w:lang w:val="fr-BE"/>
        </w:rPr>
        <w:t>tamaoaiga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olaga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eseese</w:t>
      </w:r>
      <w:proofErr w:type="spellEnd"/>
      <w:r w:rsidRPr="00376472">
        <w:rPr>
          <w:rFonts w:cs="Arial"/>
          <w:lang w:val="fr-BE"/>
        </w:rPr>
        <w:t xml:space="preserve"> o </w:t>
      </w:r>
      <w:proofErr w:type="spellStart"/>
      <w:r w:rsidRPr="00376472">
        <w:rPr>
          <w:rFonts w:cs="Arial"/>
          <w:lang w:val="fr-BE"/>
        </w:rPr>
        <w:t>tagata</w:t>
      </w:r>
      <w:proofErr w:type="spellEnd"/>
      <w:r w:rsidRPr="00376472">
        <w:rPr>
          <w:rFonts w:cs="Arial"/>
          <w:lang w:val="fr-BE"/>
        </w:rPr>
        <w:t xml:space="preserve"> ma o </w:t>
      </w:r>
      <w:proofErr w:type="spellStart"/>
      <w:r w:rsidRPr="00376472">
        <w:rPr>
          <w:rFonts w:cs="Arial"/>
          <w:lang w:val="fr-BE"/>
        </w:rPr>
        <w:t>latou</w:t>
      </w:r>
      <w:proofErr w:type="spellEnd"/>
      <w:r w:rsidRPr="00376472">
        <w:rPr>
          <w:rFonts w:cs="Arial"/>
          <w:lang w:val="fr-BE"/>
        </w:rPr>
        <w:t xml:space="preserve"> </w:t>
      </w:r>
      <w:proofErr w:type="spellStart"/>
      <w:r w:rsidRPr="00376472">
        <w:rPr>
          <w:rFonts w:cs="Arial"/>
          <w:lang w:val="fr-BE"/>
        </w:rPr>
        <w:t>fa'asinomaga</w:t>
      </w:r>
      <w:proofErr w:type="spellEnd"/>
      <w:r w:rsidRPr="00376472">
        <w:rPr>
          <w:rFonts w:cs="Arial"/>
          <w:b/>
          <w:lang w:val="fr-BE"/>
        </w:rPr>
        <w:t>.</w:t>
      </w:r>
    </w:p>
    <w:p w14:paraId="2C31584B" w14:textId="77777777" w:rsidR="00C216FA" w:rsidRDefault="00C216FA">
      <w:pPr>
        <w:spacing w:line="276" w:lineRule="auto"/>
        <w:rPr>
          <w:rFonts w:cs="Arial"/>
          <w:b/>
          <w:lang w:val="fr-BE"/>
        </w:rPr>
      </w:pPr>
      <w:r>
        <w:rPr>
          <w:rFonts w:cs="Arial"/>
          <w:b/>
          <w:lang w:val="fr-BE"/>
        </w:rPr>
        <w:br w:type="page"/>
      </w:r>
    </w:p>
    <w:p w14:paraId="405CE326" w14:textId="77777777" w:rsidR="00191D6F" w:rsidRPr="00376472" w:rsidRDefault="00191D6F" w:rsidP="00C216FA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eastAsia="Times New Roman" w:cs="Arial"/>
          <w:shd w:val="clear" w:color="auto" w:fill="FFFFFF"/>
          <w:lang w:val="fr-BE" w:eastAsia="en-US"/>
        </w:rPr>
      </w:pPr>
    </w:p>
    <w:p w14:paraId="609A4C83" w14:textId="77777777" w:rsidR="00191D6F" w:rsidRPr="00376472" w:rsidRDefault="00191D6F">
      <w:pPr>
        <w:spacing w:line="276" w:lineRule="auto"/>
        <w:rPr>
          <w:rFonts w:cs="Arial"/>
          <w:b/>
          <w:lang w:val="fr-BE"/>
        </w:rPr>
      </w:pPr>
    </w:p>
    <w:p w14:paraId="1A7619D4" w14:textId="77777777" w:rsidR="003F57B1" w:rsidRPr="00376472" w:rsidRDefault="002323D8" w:rsidP="00191D6F">
      <w:pPr>
        <w:pStyle w:val="ListParagraph"/>
        <w:widowControl w:val="0"/>
        <w:autoSpaceDE w:val="0"/>
        <w:autoSpaceDN w:val="0"/>
        <w:adjustRightInd w:val="0"/>
        <w:spacing w:before="4000" w:after="120" w:line="276" w:lineRule="auto"/>
        <w:ind w:left="1275"/>
        <w:rPr>
          <w:b/>
          <w:color w:val="FEFFFF" w:themeColor="background1"/>
          <w:sz w:val="24"/>
          <w:lang w:val="fr-B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130F11" wp14:editId="7835E899">
                <wp:simplePos x="0" y="0"/>
                <wp:positionH relativeFrom="column">
                  <wp:posOffset>-990600</wp:posOffset>
                </wp:positionH>
                <wp:positionV relativeFrom="page">
                  <wp:posOffset>-9525</wp:posOffset>
                </wp:positionV>
                <wp:extent cx="7639050" cy="10701020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0701020"/>
                        </a:xfrm>
                        <a:prstGeom prst="rect">
                          <a:avLst/>
                        </a:prstGeom>
                        <a:solidFill>
                          <a:srgbClr val="6B2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14CF" w14:textId="77777777" w:rsidR="003F57B1" w:rsidRDefault="003F57B1" w:rsidP="002B384A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13AB38FF" w14:textId="77777777" w:rsidR="002B384A" w:rsidRPr="002B384A" w:rsidRDefault="002B384A" w:rsidP="002B384A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2AB6426A" w14:textId="77777777" w:rsidR="003F57B1" w:rsidRPr="00376472" w:rsidRDefault="002323D8" w:rsidP="003F57B1">
                            <w:pPr>
                              <w:spacing w:before="4000"/>
                              <w:ind w:left="1111" w:firstLine="164"/>
                              <w:rPr>
                                <w:b/>
                                <w:color w:val="FEFFFF" w:themeColor="background1"/>
                                <w:lang w:val="fr-BE"/>
                              </w:rPr>
                            </w:pPr>
                            <w:r w:rsidRPr="00376472">
                              <w:rPr>
                                <w:b/>
                                <w:color w:val="FEFFFF" w:themeColor="background1"/>
                                <w:lang w:val="fr-BE"/>
                              </w:rPr>
                              <w:t>Fa'afeso'ota'i mai matou</w:t>
                            </w:r>
                          </w:p>
                          <w:p w14:paraId="2D1EA3B1" w14:textId="77777777" w:rsidR="003F57B1" w:rsidRPr="00376472" w:rsidRDefault="002323D8" w:rsidP="003F57B1">
                            <w:pPr>
                              <w:ind w:left="1276" w:right="2064"/>
                              <w:rPr>
                                <w:color w:val="FEFFFF" w:themeColor="background1"/>
                                <w:lang w:val="fr-BE"/>
                              </w:rPr>
                            </w:pPr>
                            <w:r w:rsidRPr="00376472">
                              <w:rPr>
                                <w:color w:val="FEFFFF" w:themeColor="background1"/>
                                <w:lang w:val="fr-BE"/>
                              </w:rPr>
                              <w:t xml:space="preserve">E fiafia tele NDIA e talia o outou manatu fa'aalia e fa'atatau lea i le Ta'iala a le LGBTIQA+. </w:t>
                            </w:r>
                            <w:r w:rsidRPr="00376472">
                              <w:rPr>
                                <w:color w:val="FEFFFF" w:themeColor="background1"/>
                                <w:lang w:val="fr-BE"/>
                              </w:rPr>
                              <w:br/>
                              <w:t>Mo nisi fa'amatalaga i lenei tusitusiga, feso'ota'i mai matou i le enquires@ndis.gov.au</w:t>
                            </w:r>
                          </w:p>
                          <w:p w14:paraId="0B7A8636" w14:textId="77777777" w:rsidR="00195001" w:rsidRPr="00376472" w:rsidRDefault="00195001" w:rsidP="003F57B1">
                            <w:pPr>
                              <w:ind w:left="1276" w:right="2064"/>
                              <w:rPr>
                                <w:color w:val="FEFFFF" w:themeColor="background1"/>
                                <w:lang w:val="fr-BE"/>
                              </w:rPr>
                            </w:pPr>
                          </w:p>
                          <w:p w14:paraId="767B6EFA" w14:textId="77777777" w:rsidR="003F57B1" w:rsidRPr="003F57B1" w:rsidRDefault="002323D8" w:rsidP="00195001">
                            <w:pPr>
                              <w:spacing w:after="1440"/>
                              <w:ind w:left="1276" w:right="2064"/>
                              <w:jc w:val="center"/>
                              <w:rPr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  <w:color w:val="FEFFFF" w:themeColor="background1"/>
                                <w:sz w:val="144"/>
                                <w:szCs w:val="144"/>
                                <w:lang w:eastAsia="en-US"/>
                              </w:rPr>
                              <w:drawing>
                                <wp:inline distT="0" distB="0" distL="0" distR="0" wp14:anchorId="3BB92E4F" wp14:editId="766148DF">
                                  <wp:extent cx="1953772" cy="1950724"/>
                                  <wp:effectExtent l="0" t="0" r="8890" b="0"/>
                                  <wp:docPr id="316906893" name="Picture 13" descr="Tagāvai o le I heart a le ND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8006225" name="LGBTIQA+_Sticker-Circl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772" cy="1950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5D50D9" w14:textId="77777777" w:rsidR="003F57B1" w:rsidRDefault="003F57B1" w:rsidP="003F57B1">
                            <w:pPr>
                              <w:ind w:left="1276" w:right="206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30F11" id="Rectangle 5" o:spid="_x0000_s1028" style="position:absolute;left:0;text-align:left;margin-left:-78pt;margin-top:-.75pt;width:601.5pt;height:842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" fillcolor="#6b2976" stroked="f" strokeweight="1pt">
                <v:textbox>
                  <w:txbxContent>
                    <w:p w14:paraId="738014CF" w14:textId="77777777" w:rsidR="003F57B1" w:rsidRDefault="003F57B1" w:rsidP="002B384A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13AB38FF" w14:textId="77777777" w:rsidR="002B384A" w:rsidRPr="002B384A" w:rsidRDefault="002B384A" w:rsidP="002B384A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2AB6426A" w14:textId="77777777" w:rsidR="003F57B1" w:rsidRPr="00376472" w:rsidRDefault="002323D8" w:rsidP="003F57B1">
                      <w:pPr>
                        <w:spacing w:before="4000"/>
                        <w:ind w:left="1111" w:firstLine="164"/>
                        <w:rPr>
                          <w:b/>
                          <w:color w:val="FEFFFF" w:themeColor="background1"/>
                          <w:lang w:val="fr-BE"/>
                        </w:rPr>
                      </w:pPr>
                      <w:r w:rsidRPr="00376472">
                        <w:rPr>
                          <w:b/>
                          <w:color w:val="FEFFFF" w:themeColor="background1"/>
                          <w:lang w:val="fr-BE"/>
                        </w:rPr>
                        <w:t>Fa'afeso'ota'i mai matou</w:t>
                      </w:r>
                    </w:p>
                    <w:p w14:paraId="2D1EA3B1" w14:textId="77777777" w:rsidR="003F57B1" w:rsidRPr="00376472" w:rsidRDefault="002323D8" w:rsidP="003F57B1">
                      <w:pPr>
                        <w:ind w:left="1276" w:right="2064"/>
                        <w:rPr>
                          <w:color w:val="FEFFFF" w:themeColor="background1"/>
                          <w:lang w:val="fr-BE"/>
                        </w:rPr>
                      </w:pPr>
                      <w:r w:rsidRPr="00376472">
                        <w:rPr>
                          <w:color w:val="FEFFFF" w:themeColor="background1"/>
                          <w:lang w:val="fr-BE"/>
                        </w:rPr>
                        <w:t xml:space="preserve">E fiafia tele NDIA e talia o outou manatu fa'aalia e fa'atatau lea i le Ta'iala a le LGBTIQA+. </w:t>
                      </w:r>
                      <w:r w:rsidRPr="00376472">
                        <w:rPr>
                          <w:color w:val="FEFFFF" w:themeColor="background1"/>
                          <w:lang w:val="fr-BE"/>
                        </w:rPr>
                        <w:br/>
                        <w:t>Mo nisi fa'amatalaga i lenei tusitusiga, feso'ota'i mai matou i le enquires@ndis.gov.au</w:t>
                      </w:r>
                    </w:p>
                    <w:p w14:paraId="0B7A8636" w14:textId="77777777" w:rsidR="00195001" w:rsidRPr="00376472" w:rsidRDefault="00195001" w:rsidP="003F57B1">
                      <w:pPr>
                        <w:ind w:left="1276" w:right="2064"/>
                        <w:rPr>
                          <w:color w:val="FEFFFF" w:themeColor="background1"/>
                          <w:lang w:val="fr-BE"/>
                        </w:rPr>
                      </w:pPr>
                    </w:p>
                    <w:p w14:paraId="767B6EFA" w14:textId="77777777" w:rsidR="003F57B1" w:rsidRPr="003F57B1" w:rsidRDefault="002323D8" w:rsidP="00195001">
                      <w:pPr>
                        <w:spacing w:after="1440"/>
                        <w:ind w:left="1276" w:right="2064"/>
                        <w:jc w:val="center"/>
                        <w:rPr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noProof/>
                          <w:color w:val="FEFFFF" w:themeColor="background1"/>
                          <w:sz w:val="144"/>
                          <w:szCs w:val="144"/>
                          <w:lang w:eastAsia="en-US"/>
                        </w:rPr>
                        <w:drawing>
                          <wp:inline distT="0" distB="0" distL="0" distR="0" wp14:anchorId="3BB92E4F" wp14:editId="766148DF">
                            <wp:extent cx="1953772" cy="1950724"/>
                            <wp:effectExtent l="0" t="0" r="8890" b="0"/>
                            <wp:docPr id="316906893" name="Picture 13" descr="Tagāvai o le I heart a le ND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8006225" name="LGBTIQA+_Sticker-Circle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772" cy="1950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5D50D9" w14:textId="77777777" w:rsidR="003F57B1" w:rsidRDefault="003F57B1" w:rsidP="003F57B1">
                      <w:pPr>
                        <w:ind w:left="1276" w:right="2064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FC9A47F" w14:textId="71551F1D" w:rsidR="0031745D" w:rsidRPr="004C564F" w:rsidRDefault="0031745D" w:rsidP="003F57B1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b/>
          <w:lang w:val="fr-BE"/>
        </w:rPr>
      </w:pPr>
    </w:p>
    <w:sectPr w:rsidR="0031745D" w:rsidRPr="004C564F" w:rsidSect="004C56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568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599940" w14:textId="77777777" w:rsidR="00322998" w:rsidRDefault="00322998">
      <w:pPr>
        <w:spacing w:after="0" w:line="240" w:lineRule="auto"/>
      </w:pPr>
      <w:r>
        <w:separator/>
      </w:r>
    </w:p>
  </w:endnote>
  <w:endnote w:type="continuationSeparator" w:id="0">
    <w:p w14:paraId="15424FF7" w14:textId="77777777" w:rsidR="00322998" w:rsidRDefault="00322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F0E7F" w14:textId="77777777" w:rsidR="008D4B76" w:rsidRDefault="008D4B76">
    <w:pPr>
      <w:pStyle w:val="Footer"/>
    </w:pPr>
  </w:p>
  <w:p w14:paraId="6E4C2096" w14:textId="77777777" w:rsidR="00AA6762" w:rsidRDefault="00AA6762"/>
  <w:p w14:paraId="798AFD78" w14:textId="77777777" w:rsidR="00AA6762" w:rsidRDefault="00AA67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D7B38" w14:textId="77777777" w:rsidR="00180D51" w:rsidRPr="00FA334F" w:rsidRDefault="002323D8" w:rsidP="00950F57">
    <w:pPr>
      <w:pStyle w:val="Footer"/>
      <w:spacing w:after="480"/>
      <w:rPr>
        <w:sz w:val="22"/>
        <w:szCs w:val="22"/>
      </w:rPr>
    </w:pPr>
    <w:r w:rsidRPr="00FA334F">
      <w:rPr>
        <w:b/>
        <w:bCs/>
        <w:sz w:val="22"/>
        <w:szCs w:val="22"/>
      </w:rPr>
      <w:t>ndis.gov.au</w:t>
    </w:r>
    <w:r w:rsidR="0023603F">
      <w:rPr>
        <w:sz w:val="22"/>
        <w:szCs w:val="22"/>
      </w:rPr>
      <w:tab/>
    </w:r>
    <w:proofErr w:type="spellStart"/>
    <w:r w:rsidR="0023603F">
      <w:rPr>
        <w:sz w:val="22"/>
        <w:szCs w:val="22"/>
      </w:rPr>
      <w:t>Iuni</w:t>
    </w:r>
    <w:proofErr w:type="spellEnd"/>
    <w:r w:rsidR="0023603F">
      <w:rPr>
        <w:sz w:val="22"/>
        <w:szCs w:val="22"/>
      </w:rPr>
      <w:t xml:space="preserve"> 2020 | </w:t>
    </w:r>
    <w:proofErr w:type="spellStart"/>
    <w:r w:rsidR="0023603F">
      <w:rPr>
        <w:sz w:val="22"/>
        <w:szCs w:val="22"/>
      </w:rPr>
      <w:t>Ta'iala</w:t>
    </w:r>
    <w:proofErr w:type="spellEnd"/>
    <w:r w:rsidR="0023603F">
      <w:rPr>
        <w:sz w:val="22"/>
        <w:szCs w:val="22"/>
      </w:rPr>
      <w:t xml:space="preserve"> </w:t>
    </w:r>
    <w:proofErr w:type="spellStart"/>
    <w:r w:rsidR="0023603F">
      <w:rPr>
        <w:sz w:val="22"/>
        <w:szCs w:val="22"/>
      </w:rPr>
      <w:t>mo</w:t>
    </w:r>
    <w:proofErr w:type="spellEnd"/>
    <w:r w:rsidR="0023603F">
      <w:rPr>
        <w:sz w:val="22"/>
        <w:szCs w:val="22"/>
      </w:rPr>
      <w:t xml:space="preserve"> le NDIA's LGBTIQA+ </w:t>
    </w:r>
    <w:r w:rsidR="0023603F">
      <w:rPr>
        <w:sz w:val="22"/>
        <w:szCs w:val="22"/>
      </w:rPr>
      <w:tab/>
    </w:r>
    <w:sdt>
      <w:sdtPr>
        <w:rPr>
          <w:noProof/>
          <w:sz w:val="22"/>
          <w:szCs w:val="22"/>
        </w:rPr>
        <w:id w:val="918817218"/>
        <w:docPartObj>
          <w:docPartGallery w:val="Page Numbers (Bottom of Page)"/>
          <w:docPartUnique/>
        </w:docPartObj>
      </w:sdtPr>
      <w:sdtEndPr/>
      <w:sdtContent>
        <w:r w:rsidR="004D32B5" w:rsidRPr="00FA334F">
          <w:rPr>
            <w:sz w:val="22"/>
            <w:szCs w:val="22"/>
          </w:rPr>
          <w:fldChar w:fldCharType="begin"/>
        </w:r>
        <w:r w:rsidR="004D32B5" w:rsidRPr="00FA334F">
          <w:rPr>
            <w:sz w:val="22"/>
            <w:szCs w:val="22"/>
          </w:rPr>
          <w:instrText xml:space="preserve"> PAGE   \* MERGEFORMAT </w:instrText>
        </w:r>
        <w:r w:rsidR="004D32B5" w:rsidRPr="00FA334F">
          <w:rPr>
            <w:sz w:val="22"/>
            <w:szCs w:val="22"/>
          </w:rPr>
          <w:fldChar w:fldCharType="separate"/>
        </w:r>
        <w:r w:rsidR="00AF7958">
          <w:rPr>
            <w:noProof/>
            <w:sz w:val="22"/>
            <w:szCs w:val="22"/>
          </w:rPr>
          <w:t>6</w:t>
        </w:r>
        <w:r w:rsidR="004D32B5" w:rsidRPr="00FA334F">
          <w:rPr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FDF10" w14:textId="77777777" w:rsidR="007219F1" w:rsidRPr="007219F1" w:rsidRDefault="007219F1" w:rsidP="00FB5514">
    <w:pPr>
      <w:spacing w:after="600"/>
      <w:rPr>
        <w:rFonts w:ascii="FS Me Light" w:hAnsi="FS Me Light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78D34" w14:textId="77777777" w:rsidR="00322998" w:rsidRPr="00666FA5" w:rsidRDefault="00322998" w:rsidP="0029516D">
      <w:pPr>
        <w:pStyle w:val="Footer"/>
        <w:rPr>
          <w:sz w:val="8"/>
          <w:szCs w:val="8"/>
        </w:rPr>
      </w:pPr>
    </w:p>
  </w:footnote>
  <w:footnote w:type="continuationSeparator" w:id="0">
    <w:p w14:paraId="2740BD3A" w14:textId="77777777" w:rsidR="00322998" w:rsidRPr="00666FA5" w:rsidRDefault="00322998" w:rsidP="0029516D">
      <w:pPr>
        <w:pStyle w:val="Footer"/>
        <w:rPr>
          <w:sz w:val="8"/>
          <w:szCs w:val="8"/>
        </w:rPr>
      </w:pPr>
    </w:p>
  </w:footnote>
  <w:footnote w:type="continuationNotice" w:id="1">
    <w:p w14:paraId="44FBE1E5" w14:textId="77777777" w:rsidR="00322998" w:rsidRPr="00666FA5" w:rsidRDefault="00322998" w:rsidP="00666FA5">
      <w:pPr>
        <w:pStyle w:val="Footer"/>
        <w:rPr>
          <w:sz w:val="8"/>
          <w:szCs w:val="8"/>
        </w:rPr>
      </w:pPr>
    </w:p>
  </w:footnote>
  <w:footnote w:id="2">
    <w:p w14:paraId="578FBEFC" w14:textId="77777777" w:rsidR="00FE374A" w:rsidRPr="00C216FA" w:rsidRDefault="002323D8" w:rsidP="00FE374A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Pr="00AF7958">
        <w:rPr>
          <w:rFonts w:cs="Arial"/>
        </w:rPr>
        <w:t xml:space="preserve"> Atia'e mai </w:t>
      </w:r>
      <w:r w:rsidR="00376472" w:rsidRPr="00AF7958">
        <w:rPr>
          <w:rFonts w:cs="Arial"/>
        </w:rPr>
        <w:t xml:space="preserve">Williams, R. (1999). Cultural safety – what does it mean for our work practice? </w:t>
      </w:r>
      <w:r w:rsidR="00376472" w:rsidRPr="00C216FA">
        <w:rPr>
          <w:rFonts w:cs="Arial"/>
        </w:rPr>
        <w:t>Australian and New Zealand Journal of Public Health, 23(2), 213-214</w:t>
      </w:r>
      <w:r w:rsidRPr="00C216FA">
        <w:rPr>
          <w:rFonts w:cs="Arial"/>
        </w:rPr>
        <w:t>.</w:t>
      </w:r>
    </w:p>
  </w:footnote>
  <w:footnote w:id="3">
    <w:p w14:paraId="409EB585" w14:textId="77777777" w:rsidR="000B5AEB" w:rsidRPr="00C216FA" w:rsidRDefault="002323D8" w:rsidP="000B5AEB">
      <w:pPr>
        <w:spacing w:after="0" w:line="240" w:lineRule="auto"/>
        <w:rPr>
          <w:rFonts w:eastAsiaTheme="minorHAnsi" w:cs="Arial"/>
          <w:sz w:val="20"/>
          <w:szCs w:val="20"/>
          <w:lang w:val="en-AU"/>
        </w:rPr>
      </w:pPr>
      <w:r w:rsidRPr="00666FA5">
        <w:rPr>
          <w:rStyle w:val="FootnoteReference"/>
          <w:rFonts w:cs="Arial"/>
          <w:sz w:val="20"/>
          <w:szCs w:val="20"/>
        </w:rPr>
        <w:footnoteRef/>
      </w:r>
      <w:r w:rsidRPr="00C216FA">
        <w:rPr>
          <w:rFonts w:cs="Arial"/>
          <w:sz w:val="20"/>
          <w:szCs w:val="20"/>
          <w:lang w:val="en-AU"/>
        </w:rPr>
        <w:t xml:space="preserve"> O lenei ta'iala na fa'aaogāina upusi'i mai fesili fa'atino na faia e le So'ofa'atasi a le Soifua Maloloina ma le LBGTI, sui auai o le a'oa'oga ma le fa'alapotopotoga LGBTIQA+ ma isi vaega.</w:t>
      </w:r>
    </w:p>
  </w:footnote>
  <w:footnote w:id="4">
    <w:p w14:paraId="23A67F58" w14:textId="7612D316" w:rsidR="000B5AEB" w:rsidRPr="00C216FA" w:rsidRDefault="002323D8" w:rsidP="000B5AEB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="00C216FA" w:rsidRPr="00C216FA">
        <w:rPr>
          <w:rFonts w:cs="Arial"/>
        </w:rPr>
        <w:t xml:space="preserve"> </w:t>
      </w:r>
      <w:r w:rsidRPr="00C216FA">
        <w:rPr>
          <w:rFonts w:cs="Arial"/>
        </w:rPr>
        <w:t>LGBTIQ</w:t>
      </w:r>
      <w:r w:rsidR="00C216FA" w:rsidRPr="00C216FA">
        <w:rPr>
          <w:rFonts w:cs="Arial"/>
        </w:rPr>
        <w:t xml:space="preserve"> Inclusive Language Guide </w:t>
      </w:r>
      <w:r w:rsidRPr="00C216FA">
        <w:rPr>
          <w:rFonts w:cs="Arial"/>
        </w:rPr>
        <w:t>(2019) itulau 7 Setete o Victoria</w:t>
      </w:r>
    </w:p>
  </w:footnote>
  <w:footnote w:id="5">
    <w:p w14:paraId="45700625" w14:textId="6942BEE8" w:rsidR="000B5AEB" w:rsidRPr="00666FA5" w:rsidRDefault="002323D8" w:rsidP="00666FA5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Pr="00C216FA">
        <w:rPr>
          <w:rFonts w:cs="Arial"/>
        </w:rPr>
        <w:t xml:space="preserve"> </w:t>
      </w:r>
      <w:r w:rsidR="00C216FA" w:rsidRPr="00666FA5">
        <w:rPr>
          <w:rFonts w:cs="Arial"/>
        </w:rPr>
        <w:t>Australian Institute of Health and Welfare 2018. Australia’s health 2018</w:t>
      </w:r>
      <w:r w:rsidR="00C216FA">
        <w:rPr>
          <w:rFonts w:cs="Arial"/>
        </w:rPr>
        <w:t>. Australia’s health series no.</w:t>
      </w:r>
      <w:r w:rsidR="00C216FA" w:rsidRPr="00666FA5">
        <w:rPr>
          <w:rFonts w:cs="Arial"/>
        </w:rPr>
        <w:t>16. AUS 221. Canberra: AIHW</w:t>
      </w:r>
    </w:p>
  </w:footnote>
  <w:footnote w:id="6">
    <w:p w14:paraId="75A8959A" w14:textId="77777777" w:rsidR="0031745D" w:rsidRDefault="002323D8" w:rsidP="0031745D">
      <w:pPr>
        <w:pStyle w:val="FootnoteText"/>
        <w:rPr>
          <w:rFonts w:eastAsia="Times New Roman" w:cs="Arial"/>
          <w:color w:val="000000"/>
          <w:sz w:val="16"/>
          <w:szCs w:val="16"/>
        </w:rPr>
      </w:pPr>
      <w:r w:rsidRPr="00666FA5">
        <w:rPr>
          <w:rStyle w:val="FootnoteReference"/>
          <w:rFonts w:cs="Arial"/>
        </w:rPr>
        <w:footnoteRef/>
      </w:r>
      <w:r w:rsidR="00666FA5" w:rsidRPr="00666FA5">
        <w:rPr>
          <w:rFonts w:eastAsia="Times New Roman" w:cs="Arial"/>
          <w:color w:val="000000"/>
        </w:rPr>
        <w:t xml:space="preserve"> Asexual Visibility and Education Network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E2FCA" w14:textId="77777777" w:rsidR="008D4B76" w:rsidRDefault="008D4B76">
    <w:pPr>
      <w:pStyle w:val="Header"/>
    </w:pPr>
  </w:p>
  <w:p w14:paraId="04EC03FF" w14:textId="77777777" w:rsidR="00AA6762" w:rsidRDefault="00AA6762"/>
  <w:p w14:paraId="6D61F62C" w14:textId="77777777" w:rsidR="00AA6762" w:rsidRDefault="00AA676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4719C" w14:textId="77777777" w:rsidR="00AA6762" w:rsidRDefault="00AA6762" w:rsidP="00593C73">
    <w:pPr>
      <w:spacing w:after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D5835" w14:textId="77777777" w:rsidR="003622D9" w:rsidRDefault="002323D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CB74DB9" wp14:editId="7F2D88D2">
          <wp:simplePos x="0" y="0"/>
          <wp:positionH relativeFrom="column">
            <wp:posOffset>-900113</wp:posOffset>
          </wp:positionH>
          <wp:positionV relativeFrom="paragraph">
            <wp:posOffset>-450532</wp:posOffset>
          </wp:positionV>
          <wp:extent cx="11466000" cy="7653600"/>
          <wp:effectExtent l="0" t="0" r="2540" b="5080"/>
          <wp:wrapNone/>
          <wp:docPr id="20" name="Picture 20" descr="Image of NDIS participants participating in the Sydney Mardi Gras parad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545068" name="Papazian_190302_2615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6000" cy="76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E6DF98" wp14:editId="041C9513">
              <wp:simplePos x="0" y="0"/>
              <wp:positionH relativeFrom="column">
                <wp:posOffset>-939240</wp:posOffset>
              </wp:positionH>
              <wp:positionV relativeFrom="paragraph">
                <wp:posOffset>3875405</wp:posOffset>
              </wp:positionV>
              <wp:extent cx="7647432" cy="6498590"/>
              <wp:effectExtent l="0" t="0" r="0" b="3810"/>
              <wp:wrapNone/>
              <wp:docPr id="36" name="Text Box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432" cy="6498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B400E0" w14:textId="77777777" w:rsidR="003622D9" w:rsidRDefault="002323D8" w:rsidP="003622D9">
                          <w:r>
                            <w:rPr>
                              <w:noProof/>
                              <w:lang w:eastAsia="en-US"/>
                            </w:rPr>
                            <w:drawing>
                              <wp:inline distT="0" distB="0" distL="0" distR="0" wp14:anchorId="17CFAC44" wp14:editId="15105D7C">
                                <wp:extent cx="7596188" cy="6406016"/>
                                <wp:effectExtent l="0" t="0" r="5080" b="0"/>
                                <wp:docPr id="21" name="Picture 7" descr="Cover background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5925646" name="Asset 2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7420" cy="640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6DF9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9" type="#_x0000_t202" style="position:absolute;margin-left:-73.95pt;margin-top:305.15pt;width:602.15pt;height:51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" filled="f" stroked="f" strokeweight=".5pt">
              <v:textbox inset="0,0,0,0">
                <w:txbxContent>
                  <w:p w14:paraId="0BB400E0" w14:textId="77777777" w:rsidR="003622D9" w:rsidRDefault="002323D8" w:rsidP="003622D9"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 wp14:anchorId="17CFAC44" wp14:editId="15105D7C">
                          <wp:extent cx="7596188" cy="6406016"/>
                          <wp:effectExtent l="0" t="0" r="5080" b="0"/>
                          <wp:docPr id="21" name="Picture 7" descr="Cover background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5925646" name="Asset 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7420" cy="64070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1FDD9DDB" w14:textId="77777777" w:rsidR="00180D51" w:rsidRDefault="00180D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4" type="#_x0000_t75" alt="NDIS logo" style="width:75.75pt;height:41.25pt" o:bullet="t">
        <v:imagedata r:id="rId1" o:title="NDIS logo"/>
      </v:shape>
    </w:pict>
  </w:numPicBullet>
  <w:abstractNum w:abstractNumId="0" w15:restartNumberingAfterBreak="0">
    <w:nsid w:val="01D754F2"/>
    <w:multiLevelType w:val="hybridMultilevel"/>
    <w:tmpl w:val="229E756A"/>
    <w:lvl w:ilvl="0" w:tplc="A5789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E31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486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AB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A25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CCC8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6E83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E4C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06E8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74D3B"/>
    <w:multiLevelType w:val="hybridMultilevel"/>
    <w:tmpl w:val="B2145E44"/>
    <w:lvl w:ilvl="0" w:tplc="A6ACAF90">
      <w:start w:val="1"/>
      <w:numFmt w:val="lowerRoman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A14C6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4DD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81F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4F2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28C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0F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82E1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DE9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578"/>
    <w:multiLevelType w:val="hybridMultilevel"/>
    <w:tmpl w:val="5D0E7DC2"/>
    <w:lvl w:ilvl="0" w:tplc="681C8F88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E8405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4D6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0FF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22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400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83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2E6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5805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D7B63"/>
    <w:multiLevelType w:val="hybridMultilevel"/>
    <w:tmpl w:val="3D4A9A98"/>
    <w:lvl w:ilvl="0" w:tplc="29DA03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F0A9534" w:tentative="1">
      <w:start w:val="1"/>
      <w:numFmt w:val="lowerLetter"/>
      <w:lvlText w:val="%2."/>
      <w:lvlJc w:val="left"/>
      <w:pPr>
        <w:ind w:left="1440" w:hanging="360"/>
      </w:pPr>
    </w:lvl>
    <w:lvl w:ilvl="2" w:tplc="7BB67D3A" w:tentative="1">
      <w:start w:val="1"/>
      <w:numFmt w:val="lowerRoman"/>
      <w:lvlText w:val="%3."/>
      <w:lvlJc w:val="right"/>
      <w:pPr>
        <w:ind w:left="2160" w:hanging="180"/>
      </w:pPr>
    </w:lvl>
    <w:lvl w:ilvl="3" w:tplc="BE78832A" w:tentative="1">
      <w:start w:val="1"/>
      <w:numFmt w:val="decimal"/>
      <w:lvlText w:val="%4."/>
      <w:lvlJc w:val="left"/>
      <w:pPr>
        <w:ind w:left="2880" w:hanging="360"/>
      </w:pPr>
    </w:lvl>
    <w:lvl w:ilvl="4" w:tplc="69EC087C" w:tentative="1">
      <w:start w:val="1"/>
      <w:numFmt w:val="lowerLetter"/>
      <w:lvlText w:val="%5."/>
      <w:lvlJc w:val="left"/>
      <w:pPr>
        <w:ind w:left="3600" w:hanging="360"/>
      </w:pPr>
    </w:lvl>
    <w:lvl w:ilvl="5" w:tplc="FA7C18B8" w:tentative="1">
      <w:start w:val="1"/>
      <w:numFmt w:val="lowerRoman"/>
      <w:lvlText w:val="%6."/>
      <w:lvlJc w:val="right"/>
      <w:pPr>
        <w:ind w:left="4320" w:hanging="180"/>
      </w:pPr>
    </w:lvl>
    <w:lvl w:ilvl="6" w:tplc="CF2C8070" w:tentative="1">
      <w:start w:val="1"/>
      <w:numFmt w:val="decimal"/>
      <w:lvlText w:val="%7."/>
      <w:lvlJc w:val="left"/>
      <w:pPr>
        <w:ind w:left="5040" w:hanging="360"/>
      </w:pPr>
    </w:lvl>
    <w:lvl w:ilvl="7" w:tplc="E6E0C474" w:tentative="1">
      <w:start w:val="1"/>
      <w:numFmt w:val="lowerLetter"/>
      <w:lvlText w:val="%8."/>
      <w:lvlJc w:val="left"/>
      <w:pPr>
        <w:ind w:left="5760" w:hanging="360"/>
      </w:pPr>
    </w:lvl>
    <w:lvl w:ilvl="8" w:tplc="3A008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F1867"/>
    <w:multiLevelType w:val="hybridMultilevel"/>
    <w:tmpl w:val="B98CC6F6"/>
    <w:lvl w:ilvl="0" w:tplc="5F1C2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EA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686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84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44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673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227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6C0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78B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B4361"/>
    <w:multiLevelType w:val="hybridMultilevel"/>
    <w:tmpl w:val="3DEE2F80"/>
    <w:lvl w:ilvl="0" w:tplc="342E4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F657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386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0E1F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82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80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82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64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6A28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04E87"/>
    <w:multiLevelType w:val="hybridMultilevel"/>
    <w:tmpl w:val="C19AC168"/>
    <w:lvl w:ilvl="0" w:tplc="C5AA8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CBB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0E20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A13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C23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584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ABE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ED8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018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5008A"/>
    <w:multiLevelType w:val="hybridMultilevel"/>
    <w:tmpl w:val="B5AC029C"/>
    <w:lvl w:ilvl="0" w:tplc="FA0889B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DC3A1C00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8892B098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4954A75C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EE9432BA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63A070C8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4C48EB20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C91497C6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7DA42C0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0F27B62"/>
    <w:multiLevelType w:val="hybridMultilevel"/>
    <w:tmpl w:val="4350E204"/>
    <w:lvl w:ilvl="0" w:tplc="F5648D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C66306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725E1526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9392D134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4EB4C154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569C05B6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58D20D5A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B42EF642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FAD08E26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9" w15:restartNumberingAfterBreak="0">
    <w:nsid w:val="35DF5DF9"/>
    <w:multiLevelType w:val="hybridMultilevel"/>
    <w:tmpl w:val="2ACE7B28"/>
    <w:lvl w:ilvl="0" w:tplc="32D0DB1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142F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5C5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C02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004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8AA1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1C92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4E8F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8E0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25846"/>
    <w:multiLevelType w:val="hybridMultilevel"/>
    <w:tmpl w:val="6F4E7234"/>
    <w:lvl w:ilvl="0" w:tplc="85A6D15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10B2F"/>
    <w:multiLevelType w:val="multilevel"/>
    <w:tmpl w:val="FC2E0792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4CAD4F2E"/>
    <w:multiLevelType w:val="hybridMultilevel"/>
    <w:tmpl w:val="8C840FF4"/>
    <w:lvl w:ilvl="0" w:tplc="331286A0">
      <w:start w:val="1"/>
      <w:numFmt w:val="decimal"/>
      <w:lvlText w:val="%1."/>
      <w:lvlJc w:val="left"/>
      <w:pPr>
        <w:ind w:left="473" w:hanging="360"/>
      </w:pPr>
      <w:rPr>
        <w:rFonts w:cs="Arial" w:hint="default"/>
      </w:rPr>
    </w:lvl>
    <w:lvl w:ilvl="1" w:tplc="143229CA" w:tentative="1">
      <w:start w:val="1"/>
      <w:numFmt w:val="lowerLetter"/>
      <w:lvlText w:val="%2."/>
      <w:lvlJc w:val="left"/>
      <w:pPr>
        <w:ind w:left="1193" w:hanging="360"/>
      </w:pPr>
    </w:lvl>
    <w:lvl w:ilvl="2" w:tplc="8C729408" w:tentative="1">
      <w:start w:val="1"/>
      <w:numFmt w:val="lowerRoman"/>
      <w:lvlText w:val="%3."/>
      <w:lvlJc w:val="right"/>
      <w:pPr>
        <w:ind w:left="1913" w:hanging="180"/>
      </w:pPr>
    </w:lvl>
    <w:lvl w:ilvl="3" w:tplc="796A7C64" w:tentative="1">
      <w:start w:val="1"/>
      <w:numFmt w:val="decimal"/>
      <w:lvlText w:val="%4."/>
      <w:lvlJc w:val="left"/>
      <w:pPr>
        <w:ind w:left="2633" w:hanging="360"/>
      </w:pPr>
    </w:lvl>
    <w:lvl w:ilvl="4" w:tplc="6F42CEF2" w:tentative="1">
      <w:start w:val="1"/>
      <w:numFmt w:val="lowerLetter"/>
      <w:lvlText w:val="%5."/>
      <w:lvlJc w:val="left"/>
      <w:pPr>
        <w:ind w:left="3353" w:hanging="360"/>
      </w:pPr>
    </w:lvl>
    <w:lvl w:ilvl="5" w:tplc="BE848722" w:tentative="1">
      <w:start w:val="1"/>
      <w:numFmt w:val="lowerRoman"/>
      <w:lvlText w:val="%6."/>
      <w:lvlJc w:val="right"/>
      <w:pPr>
        <w:ind w:left="4073" w:hanging="180"/>
      </w:pPr>
    </w:lvl>
    <w:lvl w:ilvl="6" w:tplc="C7A47550" w:tentative="1">
      <w:start w:val="1"/>
      <w:numFmt w:val="decimal"/>
      <w:lvlText w:val="%7."/>
      <w:lvlJc w:val="left"/>
      <w:pPr>
        <w:ind w:left="4793" w:hanging="360"/>
      </w:pPr>
    </w:lvl>
    <w:lvl w:ilvl="7" w:tplc="00F64730" w:tentative="1">
      <w:start w:val="1"/>
      <w:numFmt w:val="lowerLetter"/>
      <w:lvlText w:val="%8."/>
      <w:lvlJc w:val="left"/>
      <w:pPr>
        <w:ind w:left="5513" w:hanging="360"/>
      </w:pPr>
    </w:lvl>
    <w:lvl w:ilvl="8" w:tplc="65969B2A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506C0FE2"/>
    <w:multiLevelType w:val="hybridMultilevel"/>
    <w:tmpl w:val="2A58C5A6"/>
    <w:lvl w:ilvl="0" w:tplc="22AC6B50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705C13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406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3EC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EE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26A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23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9C0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AA6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F329F"/>
    <w:multiLevelType w:val="hybridMultilevel"/>
    <w:tmpl w:val="70D2B484"/>
    <w:lvl w:ilvl="0" w:tplc="1BD4FB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19191" w:themeColor="text1"/>
      </w:rPr>
    </w:lvl>
    <w:lvl w:ilvl="1" w:tplc="B85083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6C5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EA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2C35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F04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BC2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A5E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BAE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26521"/>
    <w:multiLevelType w:val="hybridMultilevel"/>
    <w:tmpl w:val="C1C06162"/>
    <w:lvl w:ilvl="0" w:tplc="59940E6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B4F24D54" w:tentative="1">
      <w:start w:val="1"/>
      <w:numFmt w:val="lowerLetter"/>
      <w:lvlText w:val="%2."/>
      <w:lvlJc w:val="left"/>
      <w:pPr>
        <w:ind w:left="4320" w:hanging="360"/>
      </w:pPr>
    </w:lvl>
    <w:lvl w:ilvl="2" w:tplc="E4FAEE52" w:tentative="1">
      <w:start w:val="1"/>
      <w:numFmt w:val="lowerRoman"/>
      <w:lvlText w:val="%3."/>
      <w:lvlJc w:val="right"/>
      <w:pPr>
        <w:ind w:left="5040" w:hanging="180"/>
      </w:pPr>
    </w:lvl>
    <w:lvl w:ilvl="3" w:tplc="4CB408B2" w:tentative="1">
      <w:start w:val="1"/>
      <w:numFmt w:val="decimal"/>
      <w:lvlText w:val="%4."/>
      <w:lvlJc w:val="left"/>
      <w:pPr>
        <w:ind w:left="5760" w:hanging="360"/>
      </w:pPr>
    </w:lvl>
    <w:lvl w:ilvl="4" w:tplc="027EDE4A" w:tentative="1">
      <w:start w:val="1"/>
      <w:numFmt w:val="lowerLetter"/>
      <w:lvlText w:val="%5."/>
      <w:lvlJc w:val="left"/>
      <w:pPr>
        <w:ind w:left="6480" w:hanging="360"/>
      </w:pPr>
    </w:lvl>
    <w:lvl w:ilvl="5" w:tplc="742AF9C4" w:tentative="1">
      <w:start w:val="1"/>
      <w:numFmt w:val="lowerRoman"/>
      <w:lvlText w:val="%6."/>
      <w:lvlJc w:val="right"/>
      <w:pPr>
        <w:ind w:left="7200" w:hanging="180"/>
      </w:pPr>
    </w:lvl>
    <w:lvl w:ilvl="6" w:tplc="5AFA9060" w:tentative="1">
      <w:start w:val="1"/>
      <w:numFmt w:val="decimal"/>
      <w:lvlText w:val="%7."/>
      <w:lvlJc w:val="left"/>
      <w:pPr>
        <w:ind w:left="7920" w:hanging="360"/>
      </w:pPr>
    </w:lvl>
    <w:lvl w:ilvl="7" w:tplc="35902578" w:tentative="1">
      <w:start w:val="1"/>
      <w:numFmt w:val="lowerLetter"/>
      <w:lvlText w:val="%8."/>
      <w:lvlJc w:val="left"/>
      <w:pPr>
        <w:ind w:left="8640" w:hanging="360"/>
      </w:pPr>
    </w:lvl>
    <w:lvl w:ilvl="8" w:tplc="D9E6C9BC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616A6F08"/>
    <w:multiLevelType w:val="hybridMultilevel"/>
    <w:tmpl w:val="1F30FF7A"/>
    <w:lvl w:ilvl="0" w:tplc="A5009EC2">
      <w:start w:val="1"/>
      <w:numFmt w:val="decimal"/>
      <w:lvlText w:val="%1."/>
      <w:lvlJc w:val="left"/>
      <w:pPr>
        <w:ind w:left="487" w:hanging="360"/>
      </w:pPr>
    </w:lvl>
    <w:lvl w:ilvl="1" w:tplc="03E24F9C">
      <w:start w:val="1"/>
      <w:numFmt w:val="lowerLetter"/>
      <w:lvlText w:val="%2."/>
      <w:lvlJc w:val="left"/>
      <w:pPr>
        <w:ind w:left="1207" w:hanging="360"/>
      </w:pPr>
    </w:lvl>
    <w:lvl w:ilvl="2" w:tplc="8EE433E8">
      <w:start w:val="1"/>
      <w:numFmt w:val="lowerRoman"/>
      <w:lvlText w:val="%3."/>
      <w:lvlJc w:val="right"/>
      <w:pPr>
        <w:ind w:left="1927" w:hanging="180"/>
      </w:pPr>
    </w:lvl>
    <w:lvl w:ilvl="3" w:tplc="A3F09960">
      <w:start w:val="1"/>
      <w:numFmt w:val="decimal"/>
      <w:lvlText w:val="%4."/>
      <w:lvlJc w:val="left"/>
      <w:pPr>
        <w:ind w:left="2647" w:hanging="360"/>
      </w:pPr>
    </w:lvl>
    <w:lvl w:ilvl="4" w:tplc="8B48E8CA">
      <w:start w:val="1"/>
      <w:numFmt w:val="lowerLetter"/>
      <w:lvlText w:val="%5."/>
      <w:lvlJc w:val="left"/>
      <w:pPr>
        <w:ind w:left="3367" w:hanging="360"/>
      </w:pPr>
    </w:lvl>
    <w:lvl w:ilvl="5" w:tplc="275AFA4A">
      <w:start w:val="1"/>
      <w:numFmt w:val="lowerRoman"/>
      <w:lvlText w:val="%6."/>
      <w:lvlJc w:val="right"/>
      <w:pPr>
        <w:ind w:left="4087" w:hanging="180"/>
      </w:pPr>
    </w:lvl>
    <w:lvl w:ilvl="6" w:tplc="B47A3296">
      <w:start w:val="1"/>
      <w:numFmt w:val="decimal"/>
      <w:lvlText w:val="%7."/>
      <w:lvlJc w:val="left"/>
      <w:pPr>
        <w:ind w:left="4807" w:hanging="360"/>
      </w:pPr>
    </w:lvl>
    <w:lvl w:ilvl="7" w:tplc="2870A74C">
      <w:start w:val="1"/>
      <w:numFmt w:val="lowerLetter"/>
      <w:lvlText w:val="%8."/>
      <w:lvlJc w:val="left"/>
      <w:pPr>
        <w:ind w:left="5527" w:hanging="360"/>
      </w:pPr>
    </w:lvl>
    <w:lvl w:ilvl="8" w:tplc="7994BD22">
      <w:start w:val="1"/>
      <w:numFmt w:val="lowerRoman"/>
      <w:lvlText w:val="%9."/>
      <w:lvlJc w:val="right"/>
      <w:pPr>
        <w:ind w:left="6247" w:hanging="180"/>
      </w:pPr>
    </w:lvl>
  </w:abstractNum>
  <w:abstractNum w:abstractNumId="17" w15:restartNumberingAfterBreak="0">
    <w:nsid w:val="63032FDB"/>
    <w:multiLevelType w:val="hybridMultilevel"/>
    <w:tmpl w:val="61706D3C"/>
    <w:lvl w:ilvl="0" w:tplc="D5FE03C0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48BE35A6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A98CEF24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D70A1ECA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6EC88FC2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66AC5A1A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9088666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95485528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45F2BA20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8" w15:restartNumberingAfterBreak="0">
    <w:nsid w:val="69E37018"/>
    <w:multiLevelType w:val="hybridMultilevel"/>
    <w:tmpl w:val="E45417D0"/>
    <w:lvl w:ilvl="0" w:tplc="652A5A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9A1AF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308DB5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A278A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94194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08C9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5463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7A59E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A8F2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B84A83"/>
    <w:multiLevelType w:val="hybridMultilevel"/>
    <w:tmpl w:val="AAA293F6"/>
    <w:lvl w:ilvl="0" w:tplc="178818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618B252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95FE9732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C430E6B6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7F8ECC84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728CC442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D13EE49A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83C49716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8D2C3736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0" w15:restartNumberingAfterBreak="0">
    <w:nsid w:val="70C6216B"/>
    <w:multiLevelType w:val="hybridMultilevel"/>
    <w:tmpl w:val="6DAA83BA"/>
    <w:lvl w:ilvl="0" w:tplc="D6DE9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674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9E11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EF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4E75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DE1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E8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61E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6825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607B9"/>
    <w:multiLevelType w:val="hybridMultilevel"/>
    <w:tmpl w:val="0DACEA7C"/>
    <w:lvl w:ilvl="0" w:tplc="5FA0E99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76E34A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76E4D1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9213E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3B4381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E6ADF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FC05DA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4A44D0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5C8BA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11"/>
  </w:num>
  <w:num w:numId="5">
    <w:abstractNumId w:val="4"/>
  </w:num>
  <w:num w:numId="6">
    <w:abstractNumId w:val="13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  <w:num w:numId="11">
    <w:abstractNumId w:val="19"/>
  </w:num>
  <w:num w:numId="12">
    <w:abstractNumId w:val="19"/>
  </w:num>
  <w:num w:numId="13">
    <w:abstractNumId w:val="14"/>
  </w:num>
  <w:num w:numId="14">
    <w:abstractNumId w:val="11"/>
  </w:num>
  <w:num w:numId="15">
    <w:abstractNumId w:val="12"/>
  </w:num>
  <w:num w:numId="16">
    <w:abstractNumId w:val="20"/>
  </w:num>
  <w:num w:numId="17">
    <w:abstractNumId w:val="0"/>
  </w:num>
  <w:num w:numId="18">
    <w:abstractNumId w:val="8"/>
  </w:num>
  <w:num w:numId="19">
    <w:abstractNumId w:val="21"/>
  </w:num>
  <w:num w:numId="20">
    <w:abstractNumId w:val="18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7"/>
  </w:num>
  <w:num w:numId="24">
    <w:abstractNumId w:val="1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AEB"/>
    <w:rsid w:val="000514EC"/>
    <w:rsid w:val="0007449C"/>
    <w:rsid w:val="00077AD7"/>
    <w:rsid w:val="00080804"/>
    <w:rsid w:val="000B5AEB"/>
    <w:rsid w:val="000C35AD"/>
    <w:rsid w:val="000F3CD3"/>
    <w:rsid w:val="00110B29"/>
    <w:rsid w:val="0014207A"/>
    <w:rsid w:val="001543FA"/>
    <w:rsid w:val="0015542A"/>
    <w:rsid w:val="00156E6F"/>
    <w:rsid w:val="001665A1"/>
    <w:rsid w:val="001729F9"/>
    <w:rsid w:val="00180D51"/>
    <w:rsid w:val="00187EA6"/>
    <w:rsid w:val="00191D6F"/>
    <w:rsid w:val="00195001"/>
    <w:rsid w:val="001A15AB"/>
    <w:rsid w:val="001B43BC"/>
    <w:rsid w:val="001B7D32"/>
    <w:rsid w:val="001C7324"/>
    <w:rsid w:val="001E268D"/>
    <w:rsid w:val="001E3079"/>
    <w:rsid w:val="001E630D"/>
    <w:rsid w:val="00210109"/>
    <w:rsid w:val="00212F16"/>
    <w:rsid w:val="002321EA"/>
    <w:rsid w:val="002323D8"/>
    <w:rsid w:val="0023603F"/>
    <w:rsid w:val="00267A9C"/>
    <w:rsid w:val="0029516D"/>
    <w:rsid w:val="002A3BEF"/>
    <w:rsid w:val="002A7131"/>
    <w:rsid w:val="002B384A"/>
    <w:rsid w:val="002B6B8D"/>
    <w:rsid w:val="0031745D"/>
    <w:rsid w:val="00322998"/>
    <w:rsid w:val="00323BB7"/>
    <w:rsid w:val="0032449D"/>
    <w:rsid w:val="00357B4E"/>
    <w:rsid w:val="003622D9"/>
    <w:rsid w:val="00376472"/>
    <w:rsid w:val="00386E18"/>
    <w:rsid w:val="003A60EF"/>
    <w:rsid w:val="003A6A48"/>
    <w:rsid w:val="003B2BB8"/>
    <w:rsid w:val="003B5C47"/>
    <w:rsid w:val="003C482C"/>
    <w:rsid w:val="003C5F39"/>
    <w:rsid w:val="003D1D43"/>
    <w:rsid w:val="003D34FF"/>
    <w:rsid w:val="003F21E4"/>
    <w:rsid w:val="003F57B1"/>
    <w:rsid w:val="0040062A"/>
    <w:rsid w:val="0041014C"/>
    <w:rsid w:val="00421247"/>
    <w:rsid w:val="00442878"/>
    <w:rsid w:val="00470D0A"/>
    <w:rsid w:val="0048002C"/>
    <w:rsid w:val="004861C3"/>
    <w:rsid w:val="004876FD"/>
    <w:rsid w:val="004B54CA"/>
    <w:rsid w:val="004C2D9C"/>
    <w:rsid w:val="004C564F"/>
    <w:rsid w:val="004D32B5"/>
    <w:rsid w:val="004E461E"/>
    <w:rsid w:val="004E5CBF"/>
    <w:rsid w:val="004F44FE"/>
    <w:rsid w:val="00515AB6"/>
    <w:rsid w:val="0055492D"/>
    <w:rsid w:val="00576162"/>
    <w:rsid w:val="005938B8"/>
    <w:rsid w:val="00593C73"/>
    <w:rsid w:val="005A1743"/>
    <w:rsid w:val="005A6312"/>
    <w:rsid w:val="005B66C8"/>
    <w:rsid w:val="005C3AA9"/>
    <w:rsid w:val="005C46A5"/>
    <w:rsid w:val="005F4B7A"/>
    <w:rsid w:val="0062374D"/>
    <w:rsid w:val="00652824"/>
    <w:rsid w:val="00666FA5"/>
    <w:rsid w:val="006765FF"/>
    <w:rsid w:val="00677111"/>
    <w:rsid w:val="006A4CE7"/>
    <w:rsid w:val="006B4049"/>
    <w:rsid w:val="006B433D"/>
    <w:rsid w:val="006B46BC"/>
    <w:rsid w:val="006C01C0"/>
    <w:rsid w:val="006D5FC8"/>
    <w:rsid w:val="006D6A54"/>
    <w:rsid w:val="007219F1"/>
    <w:rsid w:val="00784C2F"/>
    <w:rsid w:val="00785261"/>
    <w:rsid w:val="007B0256"/>
    <w:rsid w:val="007C371D"/>
    <w:rsid w:val="007C4B37"/>
    <w:rsid w:val="007D5576"/>
    <w:rsid w:val="007E0CFD"/>
    <w:rsid w:val="007E10B2"/>
    <w:rsid w:val="007E373B"/>
    <w:rsid w:val="007E4371"/>
    <w:rsid w:val="007E71A4"/>
    <w:rsid w:val="00814757"/>
    <w:rsid w:val="008618E9"/>
    <w:rsid w:val="00887867"/>
    <w:rsid w:val="00896476"/>
    <w:rsid w:val="008B1F13"/>
    <w:rsid w:val="008C77C9"/>
    <w:rsid w:val="008D4B76"/>
    <w:rsid w:val="008F04AC"/>
    <w:rsid w:val="00905783"/>
    <w:rsid w:val="009225F0"/>
    <w:rsid w:val="00923ED2"/>
    <w:rsid w:val="0093024D"/>
    <w:rsid w:val="00950F57"/>
    <w:rsid w:val="009D353A"/>
    <w:rsid w:val="009E75E8"/>
    <w:rsid w:val="009F2C4A"/>
    <w:rsid w:val="00A15A5A"/>
    <w:rsid w:val="00A16F79"/>
    <w:rsid w:val="00A21351"/>
    <w:rsid w:val="00A345E1"/>
    <w:rsid w:val="00A47174"/>
    <w:rsid w:val="00A9042E"/>
    <w:rsid w:val="00A932B8"/>
    <w:rsid w:val="00AA6762"/>
    <w:rsid w:val="00AB2A0C"/>
    <w:rsid w:val="00AF788D"/>
    <w:rsid w:val="00AF7958"/>
    <w:rsid w:val="00AF7CD0"/>
    <w:rsid w:val="00B078E1"/>
    <w:rsid w:val="00B07F88"/>
    <w:rsid w:val="00B1295A"/>
    <w:rsid w:val="00B73DA2"/>
    <w:rsid w:val="00B8469A"/>
    <w:rsid w:val="00B84C75"/>
    <w:rsid w:val="00B97A26"/>
    <w:rsid w:val="00BA2DB9"/>
    <w:rsid w:val="00BE632A"/>
    <w:rsid w:val="00BE7148"/>
    <w:rsid w:val="00C036E9"/>
    <w:rsid w:val="00C107E1"/>
    <w:rsid w:val="00C12638"/>
    <w:rsid w:val="00C16948"/>
    <w:rsid w:val="00C216FA"/>
    <w:rsid w:val="00C277FB"/>
    <w:rsid w:val="00C41EA7"/>
    <w:rsid w:val="00C456E1"/>
    <w:rsid w:val="00C54B33"/>
    <w:rsid w:val="00CB2835"/>
    <w:rsid w:val="00CB2D38"/>
    <w:rsid w:val="00CC3CFF"/>
    <w:rsid w:val="00CC4A49"/>
    <w:rsid w:val="00CD3DF5"/>
    <w:rsid w:val="00CE5ECB"/>
    <w:rsid w:val="00CE720A"/>
    <w:rsid w:val="00CF74D3"/>
    <w:rsid w:val="00D16514"/>
    <w:rsid w:val="00D43343"/>
    <w:rsid w:val="00D541D4"/>
    <w:rsid w:val="00D76D95"/>
    <w:rsid w:val="00D8083E"/>
    <w:rsid w:val="00D87A0F"/>
    <w:rsid w:val="00D96ED3"/>
    <w:rsid w:val="00DA4D7B"/>
    <w:rsid w:val="00DE3193"/>
    <w:rsid w:val="00DE6C62"/>
    <w:rsid w:val="00E22615"/>
    <w:rsid w:val="00E64C18"/>
    <w:rsid w:val="00E93724"/>
    <w:rsid w:val="00EB6E16"/>
    <w:rsid w:val="00EC28CE"/>
    <w:rsid w:val="00EC4364"/>
    <w:rsid w:val="00EE54E1"/>
    <w:rsid w:val="00EF15A5"/>
    <w:rsid w:val="00F00933"/>
    <w:rsid w:val="00F411F2"/>
    <w:rsid w:val="00F50546"/>
    <w:rsid w:val="00F5612A"/>
    <w:rsid w:val="00F700EA"/>
    <w:rsid w:val="00FA334F"/>
    <w:rsid w:val="00FB5514"/>
    <w:rsid w:val="00FC0786"/>
    <w:rsid w:val="00FE3582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D22EE"/>
  <w15:docId w15:val="{8B28D2E3-48DC-4A98-9604-370B0012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uiPriority w:val="9"/>
    <w:qFormat/>
    <w:rsid w:val="006765FF"/>
    <w:pPr>
      <w:spacing w:before="8640" w:after="600"/>
      <w:outlineLvl w:val="0"/>
    </w:pPr>
    <w:rPr>
      <w:rFonts w:cs="Arial"/>
      <w:b/>
      <w:color w:val="FEFFFF" w:themeColor="background1"/>
      <w:sz w:val="80"/>
      <w:szCs w:val="9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364"/>
    <w:pPr>
      <w:numPr>
        <w:numId w:val="4"/>
      </w:numPr>
      <w:spacing w:before="200" w:after="240"/>
      <w:ind w:left="720"/>
      <w:outlineLvl w:val="1"/>
    </w:pPr>
    <w:rPr>
      <w:rFonts w:eastAsiaTheme="majorEastAsia" w:cstheme="majorBidi"/>
      <w:b/>
      <w:bCs/>
      <w:color w:val="6B297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364"/>
    <w:pPr>
      <w:numPr>
        <w:ilvl w:val="1"/>
        <w:numId w:val="4"/>
      </w:numPr>
      <w:spacing w:before="400"/>
      <w:outlineLvl w:val="2"/>
    </w:pPr>
    <w:rPr>
      <w:b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32A"/>
    <w:pPr>
      <w:numPr>
        <w:ilvl w:val="2"/>
        <w:numId w:val="4"/>
      </w:numPr>
      <w:spacing w:after="120"/>
      <w:ind w:left="709" w:hanging="709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6765FF"/>
    <w:rPr>
      <w:rFonts w:ascii="Arial" w:eastAsiaTheme="minorEastAsia" w:hAnsi="Arial" w:cs="Arial"/>
      <w:b/>
      <w:color w:val="FEFFFF" w:themeColor="background1"/>
      <w:sz w:val="80"/>
      <w:szCs w:val="9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C4364"/>
    <w:rPr>
      <w:rFonts w:ascii="Arial" w:eastAsiaTheme="majorEastAsia" w:hAnsi="Arial" w:cstheme="majorBidi"/>
      <w:b/>
      <w:bCs/>
      <w:color w:val="6B2976"/>
      <w:sz w:val="44"/>
      <w:szCs w:val="26"/>
      <w:lang w:val="en-US"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C4364"/>
    <w:rPr>
      <w:rFonts w:ascii="Arial" w:eastAsiaTheme="minorEastAsia" w:hAnsi="Arial"/>
      <w:b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E632A"/>
    <w:rPr>
      <w:rFonts w:ascii="Arial" w:eastAsiaTheme="minorEastAsia" w:hAnsi="Arial"/>
      <w:b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1,List Paragraph11,List Paragraph2,List Paragraph21,NFP GP Bulleted List,Paragraphe de liste1,Recommendation,numbered,列出段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1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1D43"/>
    <w:pPr>
      <w:tabs>
        <w:tab w:val="left" w:pos="426"/>
        <w:tab w:val="right" w:pos="9016"/>
        <w:tab w:val="right" w:pos="1020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  <w:ind w:left="426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5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qFormat/>
    <w:rsid w:val="00B73DA2"/>
    <w:pPr>
      <w:spacing w:before="8760" w:after="120"/>
    </w:pPr>
    <w:rPr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1 Char,List Paragraph11 Char,List Paragraph2 Char,List Paragraph21 Char,NFP GP Bulleted List Char"/>
    <w:basedOn w:val="DefaultParagraphFont"/>
    <w:link w:val="ListParagraph"/>
    <w:uiPriority w:val="34"/>
    <w:locked/>
    <w:rsid w:val="00FE374A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FE374A"/>
    <w:pPr>
      <w:spacing w:after="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374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E374A"/>
    <w:rPr>
      <w:vertAlign w:val="superscript"/>
    </w:rPr>
  </w:style>
  <w:style w:type="character" w:customStyle="1" w:styleId="FGHeadingChar">
    <w:name w:val="FG Heading Char"/>
    <w:basedOn w:val="DefaultParagraphFont"/>
    <w:link w:val="FGHeading"/>
    <w:locked/>
    <w:rsid w:val="000B5AEB"/>
    <w:rPr>
      <w:rFonts w:ascii="Arial" w:eastAsiaTheme="majorEastAsia" w:hAnsi="Arial" w:cs="Arial"/>
      <w:b/>
      <w:bCs/>
      <w:color w:val="7030A0"/>
      <w:sz w:val="48"/>
      <w:szCs w:val="32"/>
    </w:rPr>
  </w:style>
  <w:style w:type="paragraph" w:customStyle="1" w:styleId="FGHeading">
    <w:name w:val="FG Heading"/>
    <w:basedOn w:val="Heading1"/>
    <w:next w:val="Normal"/>
    <w:link w:val="FGHeadingChar"/>
    <w:qFormat/>
    <w:rsid w:val="000B5AEB"/>
    <w:pPr>
      <w:widowControl w:val="0"/>
      <w:tabs>
        <w:tab w:val="left" w:pos="142"/>
      </w:tabs>
      <w:spacing w:before="0" w:after="240" w:line="240" w:lineRule="auto"/>
    </w:pPr>
    <w:rPr>
      <w:rFonts w:eastAsiaTheme="majorEastAsia"/>
      <w:bCs/>
      <w:color w:val="7030A0"/>
      <w:sz w:val="48"/>
      <w:szCs w:val="3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AEB"/>
    <w:pPr>
      <w:spacing w:after="160" w:line="240" w:lineRule="auto"/>
    </w:pPr>
    <w:rPr>
      <w:rFonts w:asciiTheme="minorHAnsi" w:eastAsiaTheme="minorHAnsi" w:hAnsi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AEB"/>
    <w:rPr>
      <w:sz w:val="20"/>
      <w:szCs w:val="20"/>
    </w:rPr>
  </w:style>
  <w:style w:type="paragraph" w:customStyle="1" w:styleId="BodyText1">
    <w:name w:val="Body Text1"/>
    <w:basedOn w:val="Normal"/>
    <w:qFormat/>
    <w:rsid w:val="000B5AEB"/>
    <w:pPr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paragraph" w:customStyle="1" w:styleId="Eventbodycopy">
    <w:name w:val="Event body copy"/>
    <w:basedOn w:val="Normal"/>
    <w:qFormat/>
    <w:rsid w:val="000B5AEB"/>
    <w:pPr>
      <w:widowControl w:val="0"/>
      <w:suppressAutoHyphens/>
      <w:autoSpaceDE w:val="0"/>
      <w:autoSpaceDN w:val="0"/>
      <w:adjustRightInd w:val="0"/>
      <w:spacing w:line="24" w:lineRule="atLeast"/>
    </w:pPr>
    <w:rPr>
      <w:rFonts w:cs="Arial"/>
      <w:color w:val="00000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C01C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1C0"/>
    <w:pPr>
      <w:spacing w:after="200"/>
    </w:pPr>
    <w:rPr>
      <w:rFonts w:ascii="Arial" w:eastAsiaTheme="minorEastAsia" w:hAnsi="Arial"/>
      <w:b/>
      <w:bCs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1C0"/>
    <w:rPr>
      <w:rFonts w:ascii="Arial" w:eastAsiaTheme="minorEastAsia" w:hAnsi="Arial"/>
      <w:b/>
      <w:bCs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T803\Desktop\NDIS%20A4%20Report%20template_LGBTIQA+%20Strategy.dotx" TargetMode="External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>
      <Value>20</Value>
      <Value>12</Value>
      <Value>2</Value>
      <Value>1</Value>
    </TaxCatchAll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3" ma:contentTypeDescription="Create a new document." ma:contentTypeScope="" ma:versionID="24c4d1dd9adc574f927ce8eb300377e8">
  <xsd:schema xmlns:xsd="http://www.w3.org/2001/XMLSchema" xmlns:xs="http://www.w3.org/2001/XMLSchema" xmlns:p="http://schemas.microsoft.com/office/2006/metadata/properties" xmlns:ns1="http://schemas.microsoft.com/sharepoint/v3" xmlns:ns2="58569e35-c074-42ac-b0e0-5012f8e6d690" xmlns:ns3="4eda4ad6-7ef7-4305-ba1e-934f809bdd01" xmlns:ns4="http://schemas.microsoft.com/sharepoint/v3/fields" targetNamespace="http://schemas.microsoft.com/office/2006/metadata/properties" ma:root="true" ma:fieldsID="4d59cda29bbcab999e779eb184e401cb" ns1:_="" ns2:_="" ns3:_="" ns4:_="">
    <xsd:import namespace="http://schemas.microsoft.com/sharepoint/v3"/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32D30-8ECC-4774-B97D-08B21D6372F2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1F268AA-E521-41C4-8ADB-3190289DE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55D626-06DB-43D0-84AD-BDB9056C1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A4 Report template_LGBTIQA+ Strategy</Template>
  <TotalTime>7</TotalTime>
  <Pages>14</Pages>
  <Words>3306</Words>
  <Characters>19542</Characters>
  <Application>Microsoft Office Word</Application>
  <DocSecurity>0</DocSecurity>
  <Lines>558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22603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Tomlin, Sara</dc:creator>
  <cp:lastModifiedBy>Andrew</cp:lastModifiedBy>
  <cp:revision>2</cp:revision>
  <cp:lastPrinted>2020-02-25T00:55:00Z</cp:lastPrinted>
  <dcterms:created xsi:type="dcterms:W3CDTF">2020-07-02T07:34:00Z</dcterms:created>
  <dcterms:modified xsi:type="dcterms:W3CDTF">2020-07-02T07:34:00Z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DocumentStatus">
    <vt:lpwstr>12;#Approved|38d2d1ad-195e-4428-a55d-25a6b10fdc1d</vt:lpwstr>
  </property>
  <property fmtid="{D5CDD505-2E9C-101B-9397-08002B2CF9AE}" pid="4" name="DocumentType">
    <vt:lpwstr>20;#Template|134e8c49-a2b9-47ae-b156-db0bee5ca248</vt:lpwstr>
  </property>
  <property fmtid="{D5CDD505-2E9C-101B-9397-08002B2CF9AE}" pid="5" name="NDIAAudience">
    <vt:lpwstr>1;#All staff|60152733-a6e9-4070-8d91-7ad5c325687c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TaxKeyword">
    <vt:lpwstr/>
  </property>
</Properties>
</file>