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B8A6BB" w14:textId="77777777" w:rsidR="00787FEB" w:rsidRPr="007F7ACF" w:rsidRDefault="00787FEB" w:rsidP="00787FEB">
      <w:pPr>
        <w:pStyle w:val="Datatable"/>
        <w:spacing w:before="800" w:after="200"/>
        <w:jc w:val="left"/>
        <w:rPr>
          <w:rFonts w:eastAsia="Times New Roman" w:cs="Times New Roman"/>
          <w:b/>
          <w:color w:val="C00000"/>
          <w:spacing w:val="0"/>
          <w:sz w:val="28"/>
          <w:szCs w:val="28"/>
          <w:lang w:val="en-US" w:bidi="km-KH"/>
        </w:rPr>
      </w:pPr>
      <w:bookmarkStart w:id="0" w:name="_Toc256000000"/>
      <w:bookmarkStart w:id="1" w:name="_Toc138244584"/>
      <w:bookmarkStart w:id="2" w:name="_Toc138255758"/>
      <w:bookmarkStart w:id="3" w:name="_Toc140669964"/>
      <w:bookmarkStart w:id="4" w:name="_Toc143177201"/>
      <w:bookmarkStart w:id="5" w:name="_Toc156980165"/>
    </w:p>
    <w:bookmarkEnd w:id="5"/>
    <w:p w14:paraId="5FF8FE45" w14:textId="7EB8C45C" w:rsidR="00464851" w:rsidRPr="00464851" w:rsidRDefault="00386E1B" w:rsidP="00787FEB">
      <w:pPr>
        <w:pStyle w:val="Heading1"/>
        <w:spacing w:before="800" w:after="360"/>
        <w:rPr>
          <w:rFonts w:ascii="Khmer UI" w:eastAsia="DaunPenh" w:hAnsi="Khmer UI" w:cs="Khmer UI"/>
          <w:sz w:val="60"/>
          <w:szCs w:val="60"/>
          <w:lang w:bidi="km-KH"/>
        </w:rPr>
      </w:pPr>
      <w:r w:rsidRPr="00464851">
        <w:rPr>
          <w:rFonts w:ascii="Khmer UI" w:eastAsia="DaunPenh" w:hAnsi="Khmer UI" w:cs="Khmer UI"/>
          <w:sz w:val="60"/>
          <w:szCs w:val="60"/>
          <w:lang w:bidi="km-KH"/>
        </w:rPr>
        <w:t>យុទ្ធសាស្ត្រភាពចម្រុះផ្នែកវប្បធម៌</w:t>
      </w:r>
      <w:r w:rsidRPr="00464851">
        <w:rPr>
          <w:rFonts w:ascii="Khmer UI" w:hAnsi="Khmer UI" w:cs="Khmer UI"/>
          <w:sz w:val="60"/>
          <w:szCs w:val="60"/>
          <w:lang w:bidi="km-KH"/>
        </w:rPr>
        <w:t xml:space="preserve"> </w:t>
      </w:r>
      <w:r w:rsidRPr="00464851">
        <w:rPr>
          <w:rFonts w:ascii="Khmer UI" w:eastAsia="DaunPenh" w:hAnsi="Khmer UI" w:cs="Khmer UI"/>
          <w:sz w:val="60"/>
          <w:szCs w:val="60"/>
          <w:lang w:bidi="km-KH"/>
        </w:rPr>
        <w:t>និងភាសាឆ្នាំ</w:t>
      </w:r>
    </w:p>
    <w:p w14:paraId="798143FA" w14:textId="0C6A2ACF" w:rsidR="003A3FCC" w:rsidRPr="00464851" w:rsidRDefault="00386E1B" w:rsidP="00787FEB">
      <w:pPr>
        <w:pStyle w:val="Heading1"/>
        <w:spacing w:before="360" w:after="400"/>
        <w:rPr>
          <w:rFonts w:ascii="Khmer UI" w:hAnsi="Khmer UI" w:cs="Khmer UI"/>
          <w:sz w:val="36"/>
          <w:szCs w:val="36"/>
          <w:lang w:bidi="km-KH"/>
        </w:rPr>
      </w:pPr>
      <w:r w:rsidRPr="00464851">
        <w:rPr>
          <w:rFonts w:ascii="Khmer UI" w:hAnsi="Khmer UI" w:cs="Khmer UI"/>
          <w:b w:val="0"/>
          <w:bCs w:val="0"/>
          <w:sz w:val="36"/>
          <w:szCs w:val="36"/>
          <w:lang w:bidi="km-KH"/>
        </w:rPr>
        <w:t>2024 - 2028</w:t>
      </w:r>
      <w:bookmarkEnd w:id="0"/>
      <w:bookmarkEnd w:id="1"/>
      <w:bookmarkEnd w:id="2"/>
      <w:bookmarkEnd w:id="3"/>
      <w:bookmarkEnd w:id="4"/>
    </w:p>
    <w:p w14:paraId="2EC17585" w14:textId="1D94496F" w:rsidR="003A3FCC" w:rsidRPr="00464851" w:rsidRDefault="00386E1B" w:rsidP="00464851">
      <w:pPr>
        <w:spacing w:after="600"/>
        <w:rPr>
          <w:rFonts w:ascii="Khmer UI" w:hAnsi="Khmer UI" w:cs="Khmer UI"/>
          <w:b/>
          <w:bCs/>
          <w:lang w:bidi="km-KH"/>
        </w:rPr>
      </w:pPr>
      <w:r w:rsidRPr="00464851">
        <w:rPr>
          <w:rFonts w:ascii="Khmer UI" w:hAnsi="Khmer UI" w:cs="Khmer UI"/>
          <w:sz w:val="28"/>
          <w:szCs w:val="28"/>
          <w:lang w:bidi="km-KH"/>
        </w:rPr>
        <w:t xml:space="preserve">Khmer | </w:t>
      </w:r>
      <w:r w:rsidRPr="00464851">
        <w:rPr>
          <w:rFonts w:ascii="Khmer UI" w:eastAsia="DaunPenh" w:hAnsi="Khmer UI" w:cs="Khmer UI"/>
          <w:sz w:val="28"/>
          <w:szCs w:val="28"/>
          <w:lang w:bidi="km-KH"/>
        </w:rPr>
        <w:t>ភាសាខ្មែរ</w:t>
      </w:r>
      <w:r w:rsidRPr="00A765BE">
        <w:rPr>
          <w:rFonts w:ascii="Khmer UI" w:hAnsi="Khmer UI" w:cs="Khmer UI"/>
          <w:lang w:bidi="km-KH"/>
        </w:rPr>
        <w:br w:type="page"/>
      </w:r>
    </w:p>
    <w:p w14:paraId="4EC64928" w14:textId="1113470B" w:rsidR="00F1053C" w:rsidRPr="00A765BE" w:rsidRDefault="00C656AE" w:rsidP="00F1053C">
      <w:pPr>
        <w:pStyle w:val="Heading2"/>
        <w:numPr>
          <w:ilvl w:val="0"/>
          <w:numId w:val="0"/>
        </w:numPr>
        <w:ind w:left="720" w:hanging="720"/>
        <w:rPr>
          <w:rFonts w:ascii="Khmer UI" w:hAnsi="Khmer UI" w:cs="Khmer UI"/>
          <w:lang w:bidi="km-KH"/>
        </w:rPr>
      </w:pPr>
      <w:r w:rsidRPr="00C656AE">
        <w:rPr>
          <w:rFonts w:ascii="Khmer UI" w:hAnsi="Khmer UI" w:cs="Khmer UI"/>
          <w:cs/>
          <w:lang w:bidi="km-KH"/>
        </w:rPr>
        <w:lastRenderedPageBreak/>
        <w:t>ការទទួលស្គាល់ប្រទេស</w:t>
      </w:r>
    </w:p>
    <w:p w14:paraId="7299EF63" w14:textId="77777777" w:rsidR="00C656AE" w:rsidRPr="00C656AE" w:rsidRDefault="00C656AE" w:rsidP="00C656AE">
      <w:pPr>
        <w:rPr>
          <w:rFonts w:ascii="Khmer UI" w:hAnsi="Khmer UI" w:cs="Khmer UI"/>
          <w:lang w:bidi="km-KH"/>
        </w:rPr>
      </w:pPr>
      <w:r w:rsidRPr="00C656AE">
        <w:rPr>
          <w:rFonts w:ascii="Khmer UI" w:hAnsi="Khmer UI" w:cs="Khmer UI"/>
          <w:lang w:bidi="km-KH"/>
        </w:rPr>
        <w:t xml:space="preserve">NDIA </w:t>
      </w:r>
      <w:r w:rsidRPr="00C656AE">
        <w:rPr>
          <w:rFonts w:ascii="Khmer UI" w:hAnsi="Khmer UI" w:cs="Khmer UI"/>
          <w:cs/>
          <w:lang w:bidi="km-KH"/>
        </w:rPr>
        <w:t xml:space="preserve">ទទួលស្គាល់ជនជាតិដើម </w:t>
      </w:r>
      <w:r w:rsidRPr="00C656AE">
        <w:rPr>
          <w:rFonts w:ascii="Khmer UI" w:hAnsi="Khmer UI" w:cs="Khmer UI"/>
          <w:lang w:bidi="km-KH"/>
        </w:rPr>
        <w:t xml:space="preserve">Aboriginal </w:t>
      </w:r>
      <w:r w:rsidRPr="00C656AE">
        <w:rPr>
          <w:rFonts w:ascii="Khmer UI" w:hAnsi="Khmer UI" w:cs="Khmer UI"/>
          <w:cs/>
          <w:lang w:bidi="km-KH"/>
        </w:rPr>
        <w:t xml:space="preserve">និងអ្នកកោះ </w:t>
      </w:r>
      <w:r w:rsidRPr="00C656AE">
        <w:rPr>
          <w:rFonts w:ascii="Khmer UI" w:hAnsi="Khmer UI" w:cs="Khmer UI"/>
          <w:lang w:bidi="km-KH"/>
        </w:rPr>
        <w:t xml:space="preserve">Torres Strait </w:t>
      </w:r>
      <w:r w:rsidRPr="00C656AE">
        <w:rPr>
          <w:rFonts w:ascii="Khmer UI" w:hAnsi="Khmer UI" w:cs="Khmer UI"/>
          <w:cs/>
          <w:lang w:bidi="km-KH"/>
        </w:rPr>
        <w:t xml:space="preserve">នៃប្រជាជាតិនេះ និងអ្នកថែរក្សាប្រពៃណីនៃទឹកដីដែលទីភ្នាក់ងាររបស់យើងធ្វើអាជីវកម្មរបស់យើងនៅលើទឹកដីទាំងនោះ។ </w:t>
      </w:r>
    </w:p>
    <w:p w14:paraId="1681A7E5" w14:textId="77777777" w:rsidR="00C656AE" w:rsidRPr="00C656AE" w:rsidRDefault="00C656AE" w:rsidP="00C656AE">
      <w:pPr>
        <w:rPr>
          <w:rFonts w:ascii="Khmer UI" w:hAnsi="Khmer UI" w:cs="Khmer UI"/>
          <w:lang w:bidi="km-KH"/>
        </w:rPr>
      </w:pPr>
      <w:r w:rsidRPr="00C656AE">
        <w:rPr>
          <w:rFonts w:ascii="Khmer UI" w:hAnsi="Khmer UI" w:cs="Khmer UI"/>
          <w:cs/>
          <w:lang w:bidi="km-KH"/>
        </w:rPr>
        <w:t>យើងសូមគោរពចំពោះអ្នកថែរក្សាទឹកដីដែលយើងធ្វើការក៏ដូចជាបុព្វការីជន និងចាស់ទុំរបស់ពួកគេទាំងអតីតកាល បច្ចុប្បន្នកាល និងកំពុងលេចចេញមកថ្មីៗ។</w:t>
      </w:r>
    </w:p>
    <w:p w14:paraId="752BE961" w14:textId="0712CAA5" w:rsidR="000679B0" w:rsidRPr="00A765BE" w:rsidRDefault="00C656AE" w:rsidP="00C656AE">
      <w:pPr>
        <w:rPr>
          <w:rFonts w:ascii="Khmer UI" w:hAnsi="Khmer UI" w:cs="Khmer UI"/>
          <w:lang w:bidi="km-KH"/>
        </w:rPr>
      </w:pPr>
      <w:r w:rsidRPr="00C656AE">
        <w:rPr>
          <w:rFonts w:ascii="Khmer UI" w:hAnsi="Khmer UI" w:cs="Khmer UI"/>
          <w:lang w:bidi="km-KH"/>
        </w:rPr>
        <w:t xml:space="preserve">NDIA </w:t>
      </w:r>
      <w:r w:rsidRPr="00C656AE">
        <w:rPr>
          <w:rFonts w:ascii="Khmer UI" w:hAnsi="Khmer UI" w:cs="Khmer UI"/>
          <w:cs/>
          <w:lang w:bidi="km-KH"/>
        </w:rPr>
        <w:t xml:space="preserve">ប្តេជ្ញាគោរពដល់ទំនាក់ទំនងផ្នែកវប្បធម៌ និងខាងផ្លូវវិញ្ញាណពិសេសរបស់ជនជាតិដើម </w:t>
      </w:r>
      <w:r w:rsidRPr="00C656AE">
        <w:rPr>
          <w:rFonts w:ascii="Khmer UI" w:hAnsi="Khmer UI" w:cs="Khmer UI"/>
          <w:lang w:bidi="km-KH"/>
        </w:rPr>
        <w:t xml:space="preserve">Aboriginal </w:t>
      </w:r>
      <w:r w:rsidRPr="00C656AE">
        <w:rPr>
          <w:rFonts w:ascii="Khmer UI" w:hAnsi="Khmer UI" w:cs="Khmer UI"/>
          <w:cs/>
          <w:lang w:bidi="km-KH"/>
        </w:rPr>
        <w:t xml:space="preserve">និងអ្នកកោះ </w:t>
      </w:r>
      <w:r w:rsidRPr="00C656AE">
        <w:rPr>
          <w:rFonts w:ascii="Khmer UI" w:hAnsi="Khmer UI" w:cs="Khmer UI"/>
          <w:lang w:bidi="km-KH"/>
        </w:rPr>
        <w:t xml:space="preserve">Torres Strait </w:t>
      </w:r>
      <w:r w:rsidRPr="00C656AE">
        <w:rPr>
          <w:rFonts w:ascii="Khmer UI" w:hAnsi="Khmer UI" w:cs="Khmer UI"/>
          <w:cs/>
          <w:lang w:bidi="km-KH"/>
        </w:rPr>
        <w:t>ចំពោះដី ទឹក សមុទ្រ និងការរួមចំណែកដ៏សម្បូរបែបរបស់ពួកគេចំពោះសង្គម។</w:t>
      </w:r>
      <w:r w:rsidRPr="00A765BE">
        <w:rPr>
          <w:rFonts w:ascii="Khmer UI" w:hAnsi="Khmer UI" w:cs="Khmer UI"/>
          <w:lang w:bidi="km-KH"/>
        </w:rPr>
        <w:t xml:space="preserve">  </w:t>
      </w:r>
    </w:p>
    <w:p w14:paraId="30A5205B" w14:textId="77777777" w:rsidR="007273C3" w:rsidRPr="00A765BE" w:rsidRDefault="007273C3" w:rsidP="00E90FD4">
      <w:pPr>
        <w:rPr>
          <w:rFonts w:ascii="Khmer UI" w:hAnsi="Khmer UI" w:cs="Khmer UI"/>
          <w:shd w:val="clear" w:color="auto" w:fill="FFFFFF"/>
          <w:lang w:bidi="km-KH"/>
        </w:rPr>
      </w:pPr>
    </w:p>
    <w:p w14:paraId="49D70F1C" w14:textId="4357989B" w:rsidR="00027A95" w:rsidRPr="00A765BE" w:rsidRDefault="00C656AE" w:rsidP="00027A95">
      <w:pPr>
        <w:pStyle w:val="Heading2"/>
        <w:numPr>
          <w:ilvl w:val="0"/>
          <w:numId w:val="0"/>
        </w:numPr>
        <w:ind w:left="720" w:hanging="720"/>
        <w:rPr>
          <w:rFonts w:ascii="Khmer UI" w:hAnsi="Khmer UI" w:cs="Khmer UI"/>
          <w:lang w:bidi="km-KH"/>
        </w:rPr>
      </w:pPr>
      <w:r w:rsidRPr="00C656AE">
        <w:rPr>
          <w:rFonts w:ascii="Khmer UI" w:hAnsi="Khmer UI" w:cs="Khmer UI"/>
          <w:cs/>
          <w:lang w:bidi="km-KH"/>
        </w:rPr>
        <w:t xml:space="preserve">បុព្វកថារបស់ </w:t>
      </w:r>
      <w:r w:rsidRPr="00C656AE">
        <w:rPr>
          <w:rFonts w:ascii="Khmer UI" w:hAnsi="Khmer UI" w:cs="Khmer UI"/>
          <w:lang w:bidi="km-KH"/>
        </w:rPr>
        <w:t>CEO (</w:t>
      </w:r>
      <w:r w:rsidRPr="00C656AE">
        <w:rPr>
          <w:rFonts w:ascii="Khmer UI" w:hAnsi="Khmer UI" w:cs="Khmer UI"/>
          <w:cs/>
          <w:lang w:bidi="km-KH"/>
        </w:rPr>
        <w:t>ប្រធាននាយកប្រតិបត្តិ)</w:t>
      </w:r>
    </w:p>
    <w:p w14:paraId="5A6B8D05" w14:textId="41099507" w:rsidR="007D2C20" w:rsidRPr="00A765BE" w:rsidRDefault="00C656AE" w:rsidP="007D2C20">
      <w:pPr>
        <w:rPr>
          <w:rFonts w:ascii="Khmer UI" w:hAnsi="Khmer UI" w:cs="Khmer UI"/>
          <w:b/>
          <w:bCs/>
          <w:lang w:bidi="km-KH"/>
        </w:rPr>
      </w:pPr>
      <w:r w:rsidRPr="00C656AE">
        <w:rPr>
          <w:rFonts w:ascii="Khmer UI" w:hAnsi="Khmer UI" w:cs="Khmer UI"/>
          <w:b/>
          <w:bCs/>
          <w:cs/>
          <w:lang w:bidi="km-KH"/>
        </w:rPr>
        <w:t>ទីភ្នាក់ងារធានារ៉ាប់រងជនពិការថ្នាក់ជាតិ (</w:t>
      </w:r>
      <w:r w:rsidRPr="00C656AE">
        <w:rPr>
          <w:rFonts w:ascii="Khmer UI" w:hAnsi="Khmer UI" w:cs="Khmer UI"/>
          <w:b/>
          <w:bCs/>
          <w:lang w:bidi="km-KH"/>
        </w:rPr>
        <w:t>NDIA)</w:t>
      </w:r>
    </w:p>
    <w:p w14:paraId="6E91FC92" w14:textId="77777777" w:rsidR="00C656AE" w:rsidRPr="00C656AE" w:rsidRDefault="00C656AE" w:rsidP="00C656AE">
      <w:pPr>
        <w:rPr>
          <w:rFonts w:ascii="Khmer UI" w:hAnsi="Khmer UI" w:cs="Khmer UI"/>
          <w:lang w:bidi="km-KH"/>
        </w:rPr>
      </w:pPr>
      <w:r w:rsidRPr="00C656AE">
        <w:rPr>
          <w:rFonts w:ascii="Khmer UI" w:hAnsi="Khmer UI" w:cs="Khmer UI"/>
          <w:lang w:bidi="km-KH"/>
        </w:rPr>
        <w:t xml:space="preserve">NDIA </w:t>
      </w:r>
      <w:r w:rsidRPr="00C656AE">
        <w:rPr>
          <w:rFonts w:ascii="Khmer UI" w:hAnsi="Khmer UI" w:cs="Khmer UI"/>
          <w:cs/>
          <w:lang w:bidi="km-KH"/>
        </w:rPr>
        <w:t>ប្តេជ្ញាចិត្តចំពោះប្រទេសអូស្ត្រាលី ដែលរួមបញ្ចូលពលរដ្ឋអូស្ត្រាលីទាំងអស់ដែលមានពិការភាព។</w:t>
      </w:r>
    </w:p>
    <w:p w14:paraId="71935557" w14:textId="77777777" w:rsidR="00C656AE" w:rsidRPr="00C656AE" w:rsidRDefault="00C656AE" w:rsidP="00C656AE">
      <w:pPr>
        <w:rPr>
          <w:rFonts w:ascii="Khmer UI" w:hAnsi="Khmer UI" w:cs="Khmer UI"/>
          <w:lang w:bidi="km-KH"/>
        </w:rPr>
      </w:pPr>
      <w:r w:rsidRPr="00C656AE">
        <w:rPr>
          <w:rFonts w:ascii="Khmer UI" w:hAnsi="Khmer UI" w:cs="Khmer UI"/>
          <w:cs/>
          <w:lang w:bidi="km-KH"/>
        </w:rPr>
        <w:t xml:space="preserve">ចំណុចសំខាន់នៃការប្តេជ្ញាចិត្តនោះគឺជាទំនួលខុសត្រូវរបស់យើងក្នុងការគាំទ្រដល់មនុស្សដែលមានពិការភាព ដែលមានជាតិសាសន៍ ភាសា និងទំនៀមទម្លាប់ចម្រុះ ដើម្បីផ្តល់បទពិសោធន៍ដ៏ល្អបំផុតដល់អ្នកចូលរួម </w:t>
      </w:r>
      <w:r w:rsidRPr="00C656AE">
        <w:rPr>
          <w:rFonts w:ascii="Khmer UI" w:hAnsi="Khmer UI" w:cs="Khmer UI"/>
          <w:lang w:bidi="km-KH"/>
        </w:rPr>
        <w:t xml:space="preserve">NDIS </w:t>
      </w:r>
      <w:r w:rsidRPr="00C656AE">
        <w:rPr>
          <w:rFonts w:ascii="Khmer UI" w:hAnsi="Khmer UI" w:cs="Khmer UI"/>
          <w:cs/>
          <w:lang w:bidi="km-KH"/>
        </w:rPr>
        <w:t>ទាំងអស់មកពីសាវតាចម្រុះផ្នែកវប្បធម៌ និងភាសា (</w:t>
      </w:r>
      <w:r w:rsidRPr="00C656AE">
        <w:rPr>
          <w:rFonts w:ascii="Khmer UI" w:hAnsi="Khmer UI" w:cs="Khmer UI"/>
          <w:lang w:bidi="km-KH"/>
        </w:rPr>
        <w:t>CALD)</w:t>
      </w:r>
      <w:r w:rsidRPr="00C656AE">
        <w:rPr>
          <w:rFonts w:ascii="Khmer UI" w:hAnsi="Khmer UI" w:cs="Khmer UI"/>
          <w:cs/>
          <w:lang w:bidi="km-KH"/>
        </w:rPr>
        <w:t>។</w:t>
      </w:r>
    </w:p>
    <w:p w14:paraId="3C3DCCD6" w14:textId="77777777" w:rsidR="00C656AE" w:rsidRPr="00C656AE" w:rsidRDefault="00C656AE" w:rsidP="00C656AE">
      <w:pPr>
        <w:rPr>
          <w:rFonts w:ascii="Khmer UI" w:hAnsi="Khmer UI" w:cs="Khmer UI"/>
          <w:lang w:bidi="km-KH"/>
        </w:rPr>
      </w:pPr>
      <w:r w:rsidRPr="00C656AE">
        <w:rPr>
          <w:rFonts w:ascii="Khmer UI" w:hAnsi="Khmer UI" w:cs="Khmer UI"/>
          <w:cs/>
          <w:lang w:bidi="km-KH"/>
        </w:rPr>
        <w:t xml:space="preserve">យើងបានឮពីអ្នកចូលរួម </w:t>
      </w:r>
      <w:r w:rsidRPr="00C656AE">
        <w:rPr>
          <w:rFonts w:ascii="Khmer UI" w:hAnsi="Khmer UI" w:cs="Khmer UI"/>
          <w:lang w:bidi="km-KH"/>
        </w:rPr>
        <w:t xml:space="preserve">CALD </w:t>
      </w:r>
      <w:r w:rsidRPr="00C656AE">
        <w:rPr>
          <w:rFonts w:ascii="Khmer UI" w:hAnsi="Khmer UI" w:cs="Khmer UI"/>
          <w:cs/>
          <w:lang w:bidi="km-KH"/>
        </w:rPr>
        <w:t xml:space="preserve">និងសហគមន៍របស់ពួកគេអំពីបញ្ហាប្រឈមនានាដែលពួកគេមានជាមួយនឹងការចូលប្រើប្រាស់ និងការប្រើប្រាស់ </w:t>
      </w:r>
      <w:r w:rsidRPr="00C656AE">
        <w:rPr>
          <w:rFonts w:ascii="Khmer UI" w:hAnsi="Khmer UI" w:cs="Khmer UI"/>
          <w:lang w:bidi="km-KH"/>
        </w:rPr>
        <w:t>NDIS</w:t>
      </w:r>
      <w:r w:rsidRPr="00C656AE">
        <w:rPr>
          <w:rFonts w:ascii="Khmer UI" w:hAnsi="Khmer UI" w:cs="Khmer UI"/>
          <w:cs/>
          <w:lang w:bidi="km-KH"/>
        </w:rPr>
        <w:t xml:space="preserve">។ យើងដឹងថា </w:t>
      </w:r>
      <w:r w:rsidRPr="00C656AE">
        <w:rPr>
          <w:rFonts w:ascii="Khmer UI" w:hAnsi="Khmer UI" w:cs="Khmer UI"/>
          <w:lang w:bidi="km-KH"/>
        </w:rPr>
        <w:t xml:space="preserve">NDIS </w:t>
      </w:r>
      <w:r w:rsidRPr="00C656AE">
        <w:rPr>
          <w:rFonts w:ascii="Khmer UI" w:hAnsi="Khmer UI" w:cs="Khmer UI"/>
          <w:cs/>
          <w:lang w:bidi="km-KH"/>
        </w:rPr>
        <w:t xml:space="preserve">មិនតែងតែទទួលស្គាល់តម្រូវការផ្នែកវប្បធម៌ និងភាសារបស់អ្នកចូលរួមនោះទេ។ យើងយល់ដឹងថាមនុស្សដែលមានពិការភាពនៅក្នុងសហគមន៍ </w:t>
      </w:r>
      <w:r w:rsidRPr="00C656AE">
        <w:rPr>
          <w:rFonts w:ascii="Khmer UI" w:hAnsi="Khmer UI" w:cs="Khmer UI"/>
          <w:lang w:bidi="km-KH"/>
        </w:rPr>
        <w:t xml:space="preserve">CALD </w:t>
      </w:r>
      <w:r w:rsidRPr="00C656AE">
        <w:rPr>
          <w:rFonts w:ascii="Khmer UI" w:hAnsi="Khmer UI" w:cs="Khmer UI"/>
          <w:cs/>
          <w:lang w:bidi="km-KH"/>
        </w:rPr>
        <w:t>នានាប្រឈមមុខនឹងបញ្ហាជាបន្តបន្ទាប់ក្នុងការទទួលបានការគាំទ្រដែលពួកគេត្រូវការ។</w:t>
      </w:r>
    </w:p>
    <w:p w14:paraId="29E80CAE" w14:textId="77777777" w:rsidR="00C656AE" w:rsidRPr="00C656AE" w:rsidRDefault="00C656AE" w:rsidP="00C656AE">
      <w:pPr>
        <w:rPr>
          <w:rFonts w:ascii="Khmer UI" w:hAnsi="Khmer UI" w:cs="Khmer UI"/>
          <w:lang w:bidi="km-KH"/>
        </w:rPr>
      </w:pPr>
      <w:r w:rsidRPr="00C656AE">
        <w:rPr>
          <w:rFonts w:ascii="Khmer UI" w:hAnsi="Khmer UI" w:cs="Khmer UI"/>
          <w:cs/>
          <w:lang w:bidi="km-KH"/>
        </w:rPr>
        <w:t xml:space="preserve">យើងបានបង្កើតយុទ្ធសាស្រ្តភាពចម្រុះផ្នែកវប្បធម៌ និងភាសាឆ្នាំ </w:t>
      </w:r>
      <w:r w:rsidRPr="00C656AE">
        <w:rPr>
          <w:rFonts w:ascii="Khmer UI" w:hAnsi="Khmer UI" w:cs="Khmer UI"/>
          <w:lang w:bidi="km-KH"/>
        </w:rPr>
        <w:t>2024-2028 (</w:t>
      </w:r>
      <w:r w:rsidRPr="00C656AE">
        <w:rPr>
          <w:rFonts w:ascii="Khmer UI" w:hAnsi="Khmer UI" w:cs="Khmer UI"/>
          <w:cs/>
          <w:lang w:bidi="km-KH"/>
        </w:rPr>
        <w:t xml:space="preserve">យុទ្ធសាស្រ្ត) ដើម្បីធ្វើឱ្យប្រាកដថា </w:t>
      </w:r>
      <w:r w:rsidRPr="00C656AE">
        <w:rPr>
          <w:rFonts w:ascii="Khmer UI" w:hAnsi="Khmer UI" w:cs="Khmer UI"/>
          <w:lang w:bidi="km-KH"/>
        </w:rPr>
        <w:t xml:space="preserve">NDIA </w:t>
      </w:r>
      <w:r w:rsidRPr="00C656AE">
        <w:rPr>
          <w:rFonts w:ascii="Khmer UI" w:hAnsi="Khmer UI" w:cs="Khmer UI"/>
          <w:cs/>
          <w:lang w:bidi="km-KH"/>
        </w:rPr>
        <w:t xml:space="preserve">ផ្តល់នូវលទ្ធផលកាន់តែប្រសើរឡើងសម្រាប់មនុស្សដែលមានពិការភាពមកពីសាវតា </w:t>
      </w:r>
      <w:r w:rsidRPr="00C656AE">
        <w:rPr>
          <w:rFonts w:ascii="Khmer UI" w:hAnsi="Khmer UI" w:cs="Khmer UI"/>
          <w:lang w:bidi="km-KH"/>
        </w:rPr>
        <w:t>CALD</w:t>
      </w:r>
      <w:r w:rsidRPr="00C656AE">
        <w:rPr>
          <w:rFonts w:ascii="Khmer UI" w:hAnsi="Khmer UI" w:cs="Khmer UI"/>
          <w:cs/>
          <w:lang w:bidi="km-KH"/>
        </w:rPr>
        <w:t>។</w:t>
      </w:r>
    </w:p>
    <w:p w14:paraId="463B2802" w14:textId="2760DB03" w:rsidR="00C656AE" w:rsidRPr="00C656AE" w:rsidRDefault="00C656AE" w:rsidP="00C656AE">
      <w:pPr>
        <w:rPr>
          <w:rFonts w:ascii="Khmer UI" w:hAnsi="Khmer UI" w:cs="Khmer UI"/>
          <w:lang w:bidi="km-KH"/>
        </w:rPr>
      </w:pPr>
      <w:r w:rsidRPr="00C656AE">
        <w:rPr>
          <w:rFonts w:ascii="Khmer UI" w:hAnsi="Khmer UI" w:cs="Khmer UI"/>
          <w:cs/>
          <w:lang w:bidi="km-KH"/>
        </w:rPr>
        <w:t xml:space="preserve">យុទ្ធសាស្ត្រនេះត្រូវបានបង្កើតឡើងតាមរយៈការរចនារួមគ្នា។ ការរចនារួមគ្នាមានន័យថាយើងស្តាប់ និងរៀនសូត្រពីអ្នកចូលរួម ក្រុមគ្រួសារ បុគ្គលិក អ្នកផ្តល់សេវា និងក្រុមសហគមន៍នានា។ ក្នុងការបង្កើតយុទ្ធសាស្រ្តនេះ យើងបានធ្វើការរួមគ្នាជាមួយអ្នកចូលរួម </w:t>
      </w:r>
      <w:r w:rsidRPr="00C656AE">
        <w:rPr>
          <w:rFonts w:ascii="Khmer UI" w:hAnsi="Khmer UI" w:cs="Khmer UI"/>
          <w:lang w:bidi="km-KH"/>
        </w:rPr>
        <w:t xml:space="preserve">NDIS, CALD </w:t>
      </w:r>
      <w:r w:rsidRPr="00C656AE">
        <w:rPr>
          <w:rFonts w:ascii="Khmer UI" w:hAnsi="Khmer UI" w:cs="Khmer UI"/>
          <w:cs/>
          <w:lang w:bidi="km-KH"/>
        </w:rPr>
        <w:t xml:space="preserve">និងអ្នកពាក់ព័ន្ធក្នុងវិស័យពិការភាព បុគ្គលិក និងដៃគូនានាដើម្បីបង្កើតយុទ្ធសាស្រ្តមួយដែលឆ្លុះបញ្ចាំងយ៉ាងពិតប្រាកដពីបទពិសោធន៍ជីវិតរបស់អ្នកចូលរួម </w:t>
      </w:r>
      <w:r w:rsidRPr="00C656AE">
        <w:rPr>
          <w:rFonts w:ascii="Khmer UI" w:hAnsi="Khmer UI" w:cs="Khmer UI"/>
          <w:lang w:bidi="km-KH"/>
        </w:rPr>
        <w:t xml:space="preserve">CALD </w:t>
      </w:r>
      <w:r w:rsidRPr="00C656AE">
        <w:rPr>
          <w:rFonts w:ascii="Khmer UI" w:hAnsi="Khmer UI" w:cs="Khmer UI"/>
          <w:cs/>
          <w:lang w:bidi="km-KH"/>
        </w:rPr>
        <w:t>និង</w:t>
      </w:r>
      <w:r w:rsidR="009E390B">
        <w:rPr>
          <w:rFonts w:ascii="Khmer UI" w:hAnsi="Khmer UI" w:cs="Khmer UI"/>
          <w:lang w:bidi="km-KH"/>
        </w:rPr>
        <w:br/>
      </w:r>
      <w:r w:rsidRPr="00C656AE">
        <w:rPr>
          <w:rFonts w:ascii="Khmer UI" w:hAnsi="Khmer UI" w:cs="Khmer UI"/>
          <w:cs/>
          <w:lang w:bidi="km-KH"/>
        </w:rPr>
        <w:t xml:space="preserve">សហគមន៍របស់ពួកគេ។ </w:t>
      </w:r>
    </w:p>
    <w:p w14:paraId="667AA26D" w14:textId="1AC40F0A" w:rsidR="00C656AE" w:rsidRPr="00C656AE" w:rsidRDefault="00C656AE" w:rsidP="00C656AE">
      <w:pPr>
        <w:rPr>
          <w:rFonts w:ascii="Khmer UI" w:hAnsi="Khmer UI" w:cs="Khmer UI"/>
          <w:lang w:bidi="km-KH"/>
        </w:rPr>
      </w:pPr>
      <w:r w:rsidRPr="00C656AE">
        <w:rPr>
          <w:rFonts w:ascii="Khmer UI" w:hAnsi="Khmer UI" w:cs="Khmer UI"/>
          <w:cs/>
          <w:lang w:bidi="km-KH"/>
        </w:rPr>
        <w:lastRenderedPageBreak/>
        <w:t xml:space="preserve">យុទ្ធសាស្ត្រនេះរួមបញ្ចូលផែនការសកម្មភាពដែលនឹងណែនាំការអនុវត្តរបស់យើង។ វានឹងតាមដាន និងវាយតម្លៃវឌ្ឍនភាពរបស់យើងក្នុងការសម្រេចបាននូវលទ្ធផលនៃយុទ្ធសាស្ត្រក្នុងរយៈពេល </w:t>
      </w:r>
      <w:r w:rsidRPr="00C656AE">
        <w:rPr>
          <w:rFonts w:ascii="Khmer UI" w:hAnsi="Khmer UI" w:cs="Khmer UI"/>
          <w:lang w:bidi="km-KH"/>
        </w:rPr>
        <w:t>4</w:t>
      </w:r>
      <w:r w:rsidRPr="00C656AE">
        <w:rPr>
          <w:rFonts w:ascii="Khmer UI" w:hAnsi="Khmer UI" w:cs="Khmer UI"/>
          <w:cs/>
          <w:lang w:bidi="km-KH"/>
        </w:rPr>
        <w:t xml:space="preserve"> ឆ្នាំខាងមុខ។ ការមានផែនការសកម្មភាពនេះជួយយើងបង្កើតការផ្លាស់ប្តូរ។ វាធ្វើឱ្យប្រាកដថា យើងមានទំនួលខុសត្រូវ និងបន្តស្តាប់ រៀនសូត្រ និងទទួលយកមតិកែលម្អ ដើម្បីឱ្យយើងផ្តល់នូវយុទ្ធសាស្ត្រមួយដែលឆ្លើយតបទៅនឹងតម្រូវការនានារបស់</w:t>
      </w:r>
      <w:r w:rsidR="009E390B">
        <w:rPr>
          <w:rFonts w:ascii="Khmer UI" w:hAnsi="Khmer UI" w:cs="Khmer UI"/>
          <w:lang w:bidi="km-KH"/>
        </w:rPr>
        <w:br/>
      </w:r>
      <w:r w:rsidRPr="00C656AE">
        <w:rPr>
          <w:rFonts w:ascii="Khmer UI" w:hAnsi="Khmer UI" w:cs="Khmer UI"/>
          <w:cs/>
          <w:lang w:bidi="km-KH"/>
        </w:rPr>
        <w:t xml:space="preserve">សហគមន៍ក្នុងពេលអនាគត។ </w:t>
      </w:r>
    </w:p>
    <w:p w14:paraId="09B6174D" w14:textId="77777777" w:rsidR="00C656AE" w:rsidRPr="00C656AE" w:rsidRDefault="00C656AE" w:rsidP="00C656AE">
      <w:pPr>
        <w:rPr>
          <w:rFonts w:ascii="Khmer UI" w:hAnsi="Khmer UI" w:cs="Khmer UI"/>
          <w:lang w:bidi="km-KH"/>
        </w:rPr>
      </w:pPr>
      <w:r w:rsidRPr="00C656AE">
        <w:rPr>
          <w:rFonts w:ascii="Khmer UI" w:hAnsi="Khmer UI" w:cs="Khmer UI"/>
          <w:cs/>
          <w:lang w:bidi="km-KH"/>
        </w:rPr>
        <w:t xml:space="preserve">ខ្ញុំមានមោទនភាពខ្លាំងណាស់ចំពោះការងារដែលបានឈានដល់ការបង្កើតយុទ្ធសាស្ត្រនេះ។ ទោះជាយ៉ាងណាក៏ដោយ ខ្ញុំចង់ទទួលស្គាល់ថានេះគ្រាន់តែជាការចាប់ផ្តើមនៃដំណើររបស់យើងប៉ុណ្ណោះ។ នៅតែមានការងារជាច្រើនដែលត្រូវធ្វើដើម្បីកែលម្អលទ្ធផលសម្រាប់អ្នកចូលរួម </w:t>
      </w:r>
      <w:r w:rsidRPr="00C656AE">
        <w:rPr>
          <w:rFonts w:ascii="Khmer UI" w:hAnsi="Khmer UI" w:cs="Khmer UI"/>
          <w:lang w:bidi="km-KH"/>
        </w:rPr>
        <w:t xml:space="preserve">CALD </w:t>
      </w:r>
      <w:r w:rsidRPr="00C656AE">
        <w:rPr>
          <w:rFonts w:ascii="Khmer UI" w:hAnsi="Khmer UI" w:cs="Khmer UI"/>
          <w:cs/>
          <w:lang w:bidi="km-KH"/>
        </w:rPr>
        <w:t xml:space="preserve">នានា។ </w:t>
      </w:r>
    </w:p>
    <w:p w14:paraId="29A8A770" w14:textId="77777777" w:rsidR="00C656AE" w:rsidRPr="00C656AE" w:rsidRDefault="00C656AE" w:rsidP="00C656AE">
      <w:pPr>
        <w:rPr>
          <w:rFonts w:ascii="Khmer UI" w:hAnsi="Khmer UI" w:cs="Khmer UI"/>
          <w:lang w:bidi="km-KH"/>
        </w:rPr>
      </w:pPr>
      <w:r w:rsidRPr="00C656AE">
        <w:rPr>
          <w:rFonts w:ascii="Khmer UI" w:hAnsi="Khmer UI" w:cs="Khmer UI"/>
          <w:cs/>
          <w:lang w:bidi="km-KH"/>
        </w:rPr>
        <w:t>ខ្ញុំសូមថ្លែងអំណរគុណចំពោះក្រុមផ្ដល់យោបល់ខាងក្រៅ (</w:t>
      </w:r>
      <w:r w:rsidRPr="00C656AE">
        <w:rPr>
          <w:rFonts w:ascii="Khmer UI" w:hAnsi="Khmer UI" w:cs="Khmer UI"/>
          <w:lang w:bidi="km-KH"/>
        </w:rPr>
        <w:t xml:space="preserve">EAG) </w:t>
      </w:r>
      <w:r w:rsidRPr="00C656AE">
        <w:rPr>
          <w:rFonts w:ascii="Khmer UI" w:hAnsi="Khmer UI" w:cs="Khmer UI"/>
          <w:cs/>
          <w:lang w:bidi="km-KH"/>
        </w:rPr>
        <w:t>និងសម្ព័ន្ធជនពិការជាតិពន្ទថ្នាក់ជាតិ (</w:t>
      </w:r>
      <w:r w:rsidRPr="00C656AE">
        <w:rPr>
          <w:rFonts w:ascii="Khmer UI" w:hAnsi="Khmer UI" w:cs="Khmer UI"/>
          <w:lang w:bidi="km-KH"/>
        </w:rPr>
        <w:t>NEDA)</w:t>
      </w:r>
      <w:r w:rsidRPr="00C656AE">
        <w:rPr>
          <w:rFonts w:ascii="Khmer UI" w:hAnsi="Khmer UI" w:cs="Khmer UI"/>
          <w:cs/>
          <w:lang w:bidi="km-KH"/>
        </w:rPr>
        <w:t xml:space="preserve">។ ការណែនាំ និងដំបូន្មានរបស់អ្នកនៅគ្រប់ដំណាក់នៃការរចនារួមគ្នា និងការបង្កើតយុទ្ធសាស្រ្តនេះគឺជាលិខិតុបករណ៍សំខាន់មួយ។ </w:t>
      </w:r>
    </w:p>
    <w:p w14:paraId="462C2B95" w14:textId="4AEB063A" w:rsidR="00C656AE" w:rsidRPr="00C656AE" w:rsidRDefault="00C656AE" w:rsidP="00C656AE">
      <w:pPr>
        <w:rPr>
          <w:rFonts w:ascii="Khmer UI" w:hAnsi="Khmer UI" w:cs="Khmer UI"/>
          <w:lang w:bidi="km-KH"/>
        </w:rPr>
      </w:pPr>
      <w:r w:rsidRPr="00C656AE">
        <w:rPr>
          <w:rFonts w:ascii="Khmer UI" w:hAnsi="Khmer UI" w:cs="Khmer UI"/>
          <w:cs/>
          <w:lang w:bidi="km-KH"/>
        </w:rPr>
        <w:t xml:space="preserve">ការបង្កើតទំនាក់ទំនងដ៏រឹងមាំ និងយូរអង្វែងជាមួយ </w:t>
      </w:r>
      <w:r w:rsidRPr="00C656AE">
        <w:rPr>
          <w:rFonts w:ascii="Khmer UI" w:hAnsi="Khmer UI" w:cs="Khmer UI"/>
          <w:lang w:bidi="km-KH"/>
        </w:rPr>
        <w:t xml:space="preserve">EAG, NEDA, </w:t>
      </w:r>
      <w:r w:rsidRPr="00C656AE">
        <w:rPr>
          <w:rFonts w:ascii="Khmer UI" w:hAnsi="Khmer UI" w:cs="Khmer UI"/>
          <w:cs/>
          <w:lang w:bidi="km-KH"/>
        </w:rPr>
        <w:t>វិស័យនេះ និង</w:t>
      </w:r>
      <w:r w:rsidR="009E390B">
        <w:rPr>
          <w:rFonts w:ascii="Khmer UI" w:hAnsi="Khmer UI" w:cs="Khmer UI"/>
          <w:lang w:bidi="km-KH"/>
        </w:rPr>
        <w:br/>
      </w:r>
      <w:r w:rsidRPr="00C656AE">
        <w:rPr>
          <w:rFonts w:ascii="Khmer UI" w:hAnsi="Khmer UI" w:cs="Khmer UI"/>
          <w:cs/>
          <w:lang w:bidi="km-KH"/>
        </w:rPr>
        <w:t xml:space="preserve">សហគមន៍ គឺជាសមិទ្ធិផលសំខាន់មួយសម្រាប់ </w:t>
      </w:r>
      <w:r w:rsidRPr="00C656AE">
        <w:rPr>
          <w:rFonts w:ascii="Khmer UI" w:hAnsi="Khmer UI" w:cs="Khmer UI"/>
          <w:lang w:bidi="km-KH"/>
        </w:rPr>
        <w:t>NDIA</w:t>
      </w:r>
      <w:r w:rsidRPr="00C656AE">
        <w:rPr>
          <w:rFonts w:ascii="Khmer UI" w:hAnsi="Khmer UI" w:cs="Khmer UI"/>
          <w:cs/>
          <w:lang w:bidi="km-KH"/>
        </w:rPr>
        <w:t xml:space="preserve">។ ខ្ញុំទន្ទឹងរង់ចាំធ្វើការយ៉ាងជិតស្និទ្ធជាមួយគ្នាសម្រាប់ឆ្នាំខាងមុខ។ </w:t>
      </w:r>
    </w:p>
    <w:p w14:paraId="2790E04D" w14:textId="77777777" w:rsidR="00C656AE" w:rsidRPr="00C656AE" w:rsidRDefault="00C656AE" w:rsidP="00C656AE">
      <w:pPr>
        <w:rPr>
          <w:rFonts w:ascii="Khmer UI" w:hAnsi="Khmer UI" w:cs="Khmer UI"/>
          <w:lang w:bidi="km-KH"/>
        </w:rPr>
      </w:pPr>
      <w:r w:rsidRPr="00C656AE">
        <w:rPr>
          <w:rFonts w:ascii="Khmer UI" w:hAnsi="Khmer UI" w:cs="Khmer UI"/>
          <w:cs/>
          <w:lang w:bidi="km-KH"/>
        </w:rPr>
        <w:t xml:space="preserve">ប្រសិនបើអ្នកជាមនុស្សម្នាក់ក្នុងចំណោមមនុស្សជាច្រើនដែលមកពីសហគមន៍ </w:t>
      </w:r>
      <w:r w:rsidRPr="00C656AE">
        <w:rPr>
          <w:rFonts w:ascii="Khmer UI" w:hAnsi="Khmer UI" w:cs="Khmer UI"/>
          <w:lang w:bidi="km-KH"/>
        </w:rPr>
        <w:t xml:space="preserve">CALD </w:t>
      </w:r>
      <w:r w:rsidRPr="00C656AE">
        <w:rPr>
          <w:rFonts w:ascii="Khmer UI" w:hAnsi="Khmer UI" w:cs="Khmer UI"/>
          <w:cs/>
          <w:lang w:bidi="km-KH"/>
        </w:rPr>
        <w:t>ដែលបានចែករំលែកបទពិសោធន៍របស់អ្នកជាមួយយើង - ខ្ញុំសូមអរគុណដោយផ្ទាល់ខ្លួន។ ការរៀនសូត្រពីអ្នកមានន័យថា យើងរួមគ្នាធ្វើការឆ្ពោះទៅរកការធានានូវសមធម៌ និងការរួមបញ្ចូលសម្រាប់ពលរដ្ឋអូស្ត្រាលីទាំងអស់ដែលមានពិការភាព។</w:t>
      </w:r>
    </w:p>
    <w:p w14:paraId="7BF9B665" w14:textId="77777777" w:rsidR="00C656AE" w:rsidRPr="00C656AE" w:rsidRDefault="00C656AE" w:rsidP="00C656AE">
      <w:pPr>
        <w:rPr>
          <w:rFonts w:ascii="Khmer UI" w:hAnsi="Khmer UI" w:cs="Khmer UI"/>
          <w:lang w:bidi="km-KH"/>
        </w:rPr>
      </w:pPr>
      <w:r w:rsidRPr="00C656AE">
        <w:rPr>
          <w:rFonts w:ascii="Khmer UI" w:hAnsi="Khmer UI" w:cs="Khmer UI"/>
          <w:cs/>
          <w:lang w:bidi="km-KH"/>
        </w:rPr>
        <w:t xml:space="preserve">លោកស្រី </w:t>
      </w:r>
      <w:r w:rsidRPr="00C656AE">
        <w:rPr>
          <w:rFonts w:ascii="Khmer UI" w:hAnsi="Khmer UI" w:cs="Khmer UI"/>
          <w:lang w:bidi="km-KH"/>
        </w:rPr>
        <w:t>Rebecca Falkingham</w:t>
      </w:r>
    </w:p>
    <w:p w14:paraId="10D75A1A" w14:textId="35D74B62" w:rsidR="00324112" w:rsidRPr="00A765BE" w:rsidRDefault="00C656AE" w:rsidP="00C656AE">
      <w:pPr>
        <w:rPr>
          <w:rFonts w:ascii="Khmer UI" w:hAnsi="Khmer UI" w:cs="Khmer UI"/>
          <w:lang w:bidi="km-KH"/>
        </w:rPr>
      </w:pPr>
      <w:r w:rsidRPr="00C656AE">
        <w:rPr>
          <w:rFonts w:ascii="Khmer UI" w:hAnsi="Khmer UI" w:cs="Khmer UI"/>
          <w:cs/>
          <w:lang w:bidi="km-KH"/>
        </w:rPr>
        <w:t>ប្រធាននាយកប្រតិបត្តិ</w:t>
      </w:r>
    </w:p>
    <w:p w14:paraId="30A84993" w14:textId="77777777" w:rsidR="00771503" w:rsidRPr="00A765BE" w:rsidRDefault="00386E1B" w:rsidP="00430C81">
      <w:pPr>
        <w:pStyle w:val="Heading2"/>
        <w:numPr>
          <w:ilvl w:val="0"/>
          <w:numId w:val="0"/>
        </w:numPr>
        <w:ind w:left="720" w:hanging="720"/>
        <w:rPr>
          <w:rFonts w:ascii="Khmer UI" w:hAnsi="Khmer UI" w:cs="Khmer UI"/>
          <w:lang w:bidi="km-KH"/>
        </w:rPr>
      </w:pPr>
      <w:bookmarkStart w:id="6" w:name="_Toc256000003"/>
      <w:bookmarkStart w:id="7" w:name="_Toc138233309"/>
      <w:bookmarkStart w:id="8" w:name="_Toc138244587"/>
      <w:bookmarkStart w:id="9" w:name="_Toc138255761"/>
      <w:bookmarkStart w:id="10" w:name="_Toc140669967"/>
      <w:bookmarkStart w:id="11" w:name="_Toc140670021"/>
      <w:bookmarkStart w:id="12" w:name="_Toc143177204"/>
      <w:r w:rsidRPr="00A765BE">
        <w:rPr>
          <w:rFonts w:ascii="Khmer UI" w:eastAsia="DaunPenh" w:hAnsi="Khmer UI" w:cs="Khmer UI"/>
          <w:lang w:bidi="km-KH"/>
        </w:rPr>
        <w:t>បុព្វកថារបស់ប្រធានក្រុមប្រឹក្សាភិបាល</w:t>
      </w:r>
      <w:bookmarkEnd w:id="6"/>
      <w:bookmarkEnd w:id="7"/>
      <w:bookmarkEnd w:id="8"/>
      <w:bookmarkEnd w:id="9"/>
      <w:bookmarkEnd w:id="10"/>
      <w:bookmarkEnd w:id="11"/>
      <w:bookmarkEnd w:id="12"/>
    </w:p>
    <w:p w14:paraId="431B53BC" w14:textId="77777777" w:rsidR="00F71962" w:rsidRPr="00A765BE" w:rsidRDefault="00386E1B" w:rsidP="00430C81">
      <w:pPr>
        <w:keepNext/>
        <w:rPr>
          <w:rFonts w:ascii="Khmer UI" w:hAnsi="Khmer UI" w:cs="Khmer UI"/>
          <w:lang w:bidi="km-KH"/>
        </w:rPr>
      </w:pPr>
      <w:r w:rsidRPr="00A765BE">
        <w:rPr>
          <w:rFonts w:ascii="Khmer UI" w:eastAsia="DaunPenh" w:hAnsi="Khmer UI" w:cs="Khmer UI"/>
          <w:b/>
          <w:bCs/>
          <w:lang w:bidi="km-KH"/>
        </w:rPr>
        <w:t>សម្ព័ន្ធជនពិការនៃជាតិសាសន៍ថ្នាក់ជាតិ</w:t>
      </w:r>
      <w:r w:rsidRPr="00A765BE">
        <w:rPr>
          <w:rFonts w:ascii="Khmer UI" w:hAnsi="Khmer UI" w:cs="Khmer UI"/>
          <w:b/>
          <w:bCs/>
          <w:lang w:bidi="km-KH"/>
        </w:rPr>
        <w:t xml:space="preserve"> (NEDA)</w:t>
      </w:r>
    </w:p>
    <w:p w14:paraId="73C43C0E" w14:textId="77777777" w:rsidR="00C656AE" w:rsidRPr="00C656AE" w:rsidRDefault="00C656AE" w:rsidP="00C656AE">
      <w:pPr>
        <w:rPr>
          <w:rFonts w:ascii="Khmer UI" w:hAnsi="Khmer UI" w:cs="Khmer UI"/>
          <w:lang w:bidi="km-KH"/>
        </w:rPr>
      </w:pPr>
      <w:r w:rsidRPr="00C656AE">
        <w:rPr>
          <w:rFonts w:ascii="Khmer UI" w:hAnsi="Khmer UI" w:cs="Khmer UI"/>
          <w:cs/>
          <w:lang w:bidi="km-KH"/>
        </w:rPr>
        <w:t>យុទ្ធសាស្រ្តនៃភាពចម្រុះផ្នែកវប្បធម៌ និងភាសា (</w:t>
      </w:r>
      <w:r w:rsidRPr="00C656AE">
        <w:rPr>
          <w:rFonts w:ascii="Khmer UI" w:hAnsi="Khmer UI" w:cs="Khmer UI"/>
          <w:lang w:bidi="km-KH"/>
        </w:rPr>
        <w:t xml:space="preserve">CALD) </w:t>
      </w:r>
      <w:r w:rsidRPr="00C656AE">
        <w:rPr>
          <w:rFonts w:ascii="Khmer UI" w:hAnsi="Khmer UI" w:cs="Khmer UI"/>
          <w:cs/>
          <w:lang w:bidi="km-KH"/>
        </w:rPr>
        <w:t xml:space="preserve">នៃ </w:t>
      </w:r>
      <w:r w:rsidRPr="00C656AE">
        <w:rPr>
          <w:rFonts w:ascii="Khmer UI" w:hAnsi="Khmer UI" w:cs="Khmer UI"/>
          <w:lang w:bidi="km-KH"/>
        </w:rPr>
        <w:t xml:space="preserve">NDIS </w:t>
      </w:r>
      <w:r w:rsidRPr="00C656AE">
        <w:rPr>
          <w:rFonts w:ascii="Khmer UI" w:hAnsi="Khmer UI" w:cs="Khmer UI"/>
          <w:cs/>
          <w:lang w:bidi="km-KH"/>
        </w:rPr>
        <w:t xml:space="preserve">កត់សម្គាល់នូវព្រឹត្តិការណ៍ដ៏សំខាន់មួយក្នុងការស្វែងរក </w:t>
      </w:r>
      <w:r w:rsidRPr="00C656AE">
        <w:rPr>
          <w:rFonts w:ascii="Khmer UI" w:hAnsi="Khmer UI" w:cs="Khmer UI"/>
          <w:lang w:bidi="km-KH"/>
        </w:rPr>
        <w:t xml:space="preserve">NDIS </w:t>
      </w:r>
      <w:r w:rsidRPr="00C656AE">
        <w:rPr>
          <w:rFonts w:ascii="Khmer UI" w:hAnsi="Khmer UI" w:cs="Khmer UI"/>
          <w:cs/>
          <w:lang w:bidi="km-KH"/>
        </w:rPr>
        <w:t xml:space="preserve">ដែលមានលក្ខណៈរួមបញ្ចូល និងមានសមភាពកាន់តែច្រើនថែមទៀត។ វាគឺជាសក្ខីភាពមួយចំពោះការប្តេជ្ញាចិត្តរបស់ </w:t>
      </w:r>
      <w:r w:rsidRPr="00C656AE">
        <w:rPr>
          <w:rFonts w:ascii="Khmer UI" w:hAnsi="Khmer UI" w:cs="Khmer UI"/>
          <w:lang w:bidi="km-KH"/>
        </w:rPr>
        <w:t xml:space="preserve">NDIA </w:t>
      </w:r>
      <w:r w:rsidRPr="00C656AE">
        <w:rPr>
          <w:rFonts w:ascii="Khmer UI" w:hAnsi="Khmer UI" w:cs="Khmer UI"/>
          <w:cs/>
          <w:lang w:bidi="km-KH"/>
        </w:rPr>
        <w:t xml:space="preserve">ក្នុងការរៀនសូត្រពីអតីតកាល និងធ្វើការរួមគ្នាជាមួយសហគមន៍ </w:t>
      </w:r>
      <w:r w:rsidRPr="00C656AE">
        <w:rPr>
          <w:rFonts w:ascii="Khmer UI" w:hAnsi="Khmer UI" w:cs="Khmer UI"/>
          <w:lang w:bidi="km-KH"/>
        </w:rPr>
        <w:t xml:space="preserve">CALD </w:t>
      </w:r>
      <w:r w:rsidRPr="00C656AE">
        <w:rPr>
          <w:rFonts w:ascii="Khmer UI" w:hAnsi="Khmer UI" w:cs="Khmer UI"/>
          <w:cs/>
          <w:lang w:bidi="km-KH"/>
        </w:rPr>
        <w:t xml:space="preserve">នានាដើម្បីកសាងអនាគតមួយកាន់តែប្រសើរឡើង។ យុទ្ធសាស្ត្រនេះពិនិត្យមើលលើឧបសគ្គនានាដែលមនុស្សមានពិការភាពមកពីសាវតា </w:t>
      </w:r>
      <w:r w:rsidRPr="00C656AE">
        <w:rPr>
          <w:rFonts w:ascii="Khmer UI" w:hAnsi="Khmer UI" w:cs="Khmer UI"/>
          <w:lang w:bidi="km-KH"/>
        </w:rPr>
        <w:t xml:space="preserve">CALD </w:t>
      </w:r>
      <w:r w:rsidRPr="00C656AE">
        <w:rPr>
          <w:rFonts w:ascii="Khmer UI" w:hAnsi="Khmer UI" w:cs="Khmer UI"/>
          <w:cs/>
          <w:lang w:bidi="km-KH"/>
        </w:rPr>
        <w:t xml:space="preserve">ប្រឈមមុខក្នុងការទទួលបាន និងការប្រើប្រាស់ </w:t>
      </w:r>
      <w:r w:rsidRPr="00C656AE">
        <w:rPr>
          <w:rFonts w:ascii="Khmer UI" w:hAnsi="Khmer UI" w:cs="Khmer UI"/>
          <w:lang w:bidi="km-KH"/>
        </w:rPr>
        <w:t xml:space="preserve">NDIS </w:t>
      </w:r>
      <w:r w:rsidRPr="00C656AE">
        <w:rPr>
          <w:rFonts w:ascii="Khmer UI" w:hAnsi="Khmer UI" w:cs="Khmer UI"/>
          <w:cs/>
          <w:lang w:bidi="km-KH"/>
        </w:rPr>
        <w:t xml:space="preserve">ហើយស្វែងរកការដោះស្រាយតាមរយៈសកម្មភាពសមស្រប និងទាន់ពេលវេលា។ </w:t>
      </w:r>
    </w:p>
    <w:p w14:paraId="4A40CC0A" w14:textId="77777777" w:rsidR="00C656AE" w:rsidRPr="00C656AE" w:rsidRDefault="00C656AE" w:rsidP="00C656AE">
      <w:pPr>
        <w:rPr>
          <w:rFonts w:ascii="Khmer UI" w:hAnsi="Khmer UI" w:cs="Khmer UI"/>
          <w:lang w:bidi="km-KH"/>
        </w:rPr>
      </w:pPr>
      <w:r w:rsidRPr="00C656AE">
        <w:rPr>
          <w:rFonts w:ascii="Khmer UI" w:hAnsi="Khmer UI" w:cs="Khmer UI"/>
          <w:cs/>
          <w:lang w:bidi="km-KH"/>
        </w:rPr>
        <w:t xml:space="preserve">ដោយទាញចេញពីបទពិសោធន៍ និងការចូលរួមរបស់ </w:t>
      </w:r>
      <w:r w:rsidRPr="00C656AE">
        <w:rPr>
          <w:rFonts w:ascii="Khmer UI" w:hAnsi="Khmer UI" w:cs="Khmer UI"/>
          <w:lang w:bidi="km-KH"/>
        </w:rPr>
        <w:t xml:space="preserve">NEDA </w:t>
      </w:r>
      <w:r w:rsidRPr="00C656AE">
        <w:rPr>
          <w:rFonts w:ascii="Khmer UI" w:hAnsi="Khmer UI" w:cs="Khmer UI"/>
          <w:cs/>
          <w:lang w:bidi="km-KH"/>
        </w:rPr>
        <w:t xml:space="preserve">ក្នុងការរចនារួមគ្នាលើការរៀបចំយុទ្ធសាស្រ្តនេះ ខ្ញុំមានចិត្តចង់ឃើញការផ្តោតអារម្មណ៍នៃយុទ្ធសាស្ត្រនេះ នៅតែមានលើការផ្តល់នូវលទ្ធផលវិជ្ជមានជាក់ស្តែងសម្រាប់មនុស្សដែលមានពិការភាពមកពីសាវតា </w:t>
      </w:r>
      <w:r w:rsidRPr="00C656AE">
        <w:rPr>
          <w:rFonts w:ascii="Khmer UI" w:hAnsi="Khmer UI" w:cs="Khmer UI"/>
          <w:lang w:bidi="km-KH"/>
        </w:rPr>
        <w:t>CALD</w:t>
      </w:r>
      <w:r w:rsidRPr="00C656AE">
        <w:rPr>
          <w:rFonts w:ascii="Khmer UI" w:hAnsi="Khmer UI" w:cs="Khmer UI"/>
          <w:cs/>
          <w:lang w:bidi="km-KH"/>
        </w:rPr>
        <w:lastRenderedPageBreak/>
        <w:t>។ យុទ្ធសាស្ត្រគួរតែនៅតែជាដំណើរការប្រកបដោយភាពស្វាហាប់ និងមានលក្ខណៈដដែលៗ ដែលទីភ្នាក់ងារធានារ៉ាប់រងជនពិការថ្នាក់ជាតិ (</w:t>
      </w:r>
      <w:r w:rsidRPr="00C656AE">
        <w:rPr>
          <w:rFonts w:ascii="Khmer UI" w:hAnsi="Khmer UI" w:cs="Khmer UI"/>
          <w:lang w:bidi="km-KH"/>
        </w:rPr>
        <w:t xml:space="preserve">NDIA) </w:t>
      </w:r>
      <w:r w:rsidRPr="00C656AE">
        <w:rPr>
          <w:rFonts w:ascii="Khmer UI" w:hAnsi="Khmer UI" w:cs="Khmer UI"/>
          <w:cs/>
          <w:lang w:bidi="km-KH"/>
        </w:rPr>
        <w:t xml:space="preserve">បន្តវាយតម្លៃវឌ្ឍនភាព សម្របខ្លួនទៅនឹងកាលៈទេសៈដែលផ្លាស់ប្តូរ ហើយនៅតែឆ្លើយតបទៅនឹងបញ្ហាប្រឈម និងឱកាសដែលកំពុងកើតមាន។ </w:t>
      </w:r>
    </w:p>
    <w:p w14:paraId="32E0654A" w14:textId="77777777" w:rsidR="00C656AE" w:rsidRPr="00C656AE" w:rsidRDefault="00C656AE" w:rsidP="00C656AE">
      <w:pPr>
        <w:rPr>
          <w:rFonts w:ascii="Khmer UI" w:hAnsi="Khmer UI" w:cs="Khmer UI"/>
          <w:lang w:bidi="km-KH"/>
        </w:rPr>
      </w:pPr>
      <w:r w:rsidRPr="00C656AE">
        <w:rPr>
          <w:rFonts w:ascii="Khmer UI" w:hAnsi="Khmer UI" w:cs="Khmer UI"/>
          <w:cs/>
          <w:lang w:bidi="km-KH"/>
        </w:rPr>
        <w:t xml:space="preserve">សំខាន់បំផុត ខ្ញុំសង្ឃឹមថា មនុស្សដែលមានពិការភាពមកពីសាវតា </w:t>
      </w:r>
      <w:r w:rsidRPr="00C656AE">
        <w:rPr>
          <w:rFonts w:ascii="Khmer UI" w:hAnsi="Khmer UI" w:cs="Khmer UI"/>
          <w:lang w:bidi="km-KH"/>
        </w:rPr>
        <w:t xml:space="preserve">CALD </w:t>
      </w:r>
      <w:r w:rsidRPr="00C656AE">
        <w:rPr>
          <w:rFonts w:ascii="Khmer UI" w:hAnsi="Khmer UI" w:cs="Khmer UI"/>
          <w:cs/>
          <w:lang w:bidi="km-KH"/>
        </w:rPr>
        <w:t xml:space="preserve">នឹងនៅតែនាំមុខគេសម្រាប់យុទ្ធសាស្ត្រនេះ។ ការចូលរួមជាបន្តបន្ទាប់របស់ពួកគេនឹងធានាថាការយល់ដឹងស៊ីជម្រៅ និងជំនាញដែលមិនអាចកាត់ថ្លៃបានរបស់ពួកគេត្រូវបានប្រើប្រាស់ដើម្បីអនុវត្ត និងតាមដានបានដោយជោគជ័យលើយុទ្ធសាស្ត្រនេះ និងផែនការសកម្មភាពរបស់ខ្លួន។ យើងនៅ </w:t>
      </w:r>
      <w:r w:rsidRPr="00C656AE">
        <w:rPr>
          <w:rFonts w:ascii="Khmer UI" w:hAnsi="Khmer UI" w:cs="Khmer UI"/>
          <w:lang w:bidi="km-KH"/>
        </w:rPr>
        <w:t xml:space="preserve">NEDA </w:t>
      </w:r>
      <w:r w:rsidRPr="00C656AE">
        <w:rPr>
          <w:rFonts w:ascii="Khmer UI" w:hAnsi="Khmer UI" w:cs="Khmer UI"/>
          <w:cs/>
          <w:lang w:bidi="km-KH"/>
        </w:rPr>
        <w:t xml:space="preserve">ប្តេជ្ញាធ្វើការរួមគ្នាជាមួយមនុស្សដែលមានពិការភាពមកពីសាវតា </w:t>
      </w:r>
      <w:r w:rsidRPr="00C656AE">
        <w:rPr>
          <w:rFonts w:ascii="Khmer UI" w:hAnsi="Khmer UI" w:cs="Khmer UI"/>
          <w:lang w:bidi="km-KH"/>
        </w:rPr>
        <w:t xml:space="preserve">CALD, NDIA, </w:t>
      </w:r>
      <w:r w:rsidRPr="00C656AE">
        <w:rPr>
          <w:rFonts w:ascii="Khmer UI" w:hAnsi="Khmer UI" w:cs="Khmer UI"/>
          <w:cs/>
          <w:lang w:bidi="km-KH"/>
        </w:rPr>
        <w:t>សមាជិកក្រុមផ្ដល់យោបល់ខាងក្រៅ (</w:t>
      </w:r>
      <w:r w:rsidRPr="00C656AE">
        <w:rPr>
          <w:rFonts w:ascii="Khmer UI" w:hAnsi="Khmer UI" w:cs="Khmer UI"/>
          <w:lang w:bidi="km-KH"/>
        </w:rPr>
        <w:t xml:space="preserve">EAG) </w:t>
      </w:r>
      <w:r w:rsidRPr="00C656AE">
        <w:rPr>
          <w:rFonts w:ascii="Khmer UI" w:hAnsi="Khmer UI" w:cs="Khmer UI"/>
          <w:cs/>
          <w:lang w:bidi="km-KH"/>
        </w:rPr>
        <w:t xml:space="preserve">និងអ្នកពាក់ព័ន្ធផ្សេងទៀត ដើម្បីជំរុញឱ្យមានការផ្លាស់ប្តូរជាវិជ្ជមាន។ </w:t>
      </w:r>
    </w:p>
    <w:p w14:paraId="659A9090" w14:textId="77777777" w:rsidR="00C656AE" w:rsidRPr="00C656AE" w:rsidRDefault="00C656AE" w:rsidP="00C656AE">
      <w:pPr>
        <w:rPr>
          <w:rFonts w:ascii="Khmer UI" w:hAnsi="Khmer UI" w:cs="Khmer UI"/>
          <w:lang w:bidi="km-KH"/>
        </w:rPr>
      </w:pPr>
      <w:r w:rsidRPr="00C656AE">
        <w:rPr>
          <w:rFonts w:ascii="Khmer UI" w:hAnsi="Khmer UI" w:cs="Khmer UI"/>
          <w:cs/>
          <w:lang w:bidi="km-KH"/>
        </w:rPr>
        <w:t xml:space="preserve">លោកស្រី </w:t>
      </w:r>
      <w:r w:rsidRPr="00C656AE">
        <w:rPr>
          <w:rFonts w:ascii="Khmer UI" w:hAnsi="Khmer UI" w:cs="Khmer UI"/>
          <w:lang w:bidi="km-KH"/>
        </w:rPr>
        <w:t>Maryanne Cosic</w:t>
      </w:r>
    </w:p>
    <w:p w14:paraId="7E489682" w14:textId="75A8C57E" w:rsidR="00F1053C" w:rsidRPr="00A765BE" w:rsidRDefault="00C656AE" w:rsidP="00C656AE">
      <w:pPr>
        <w:rPr>
          <w:rFonts w:ascii="Khmer UI" w:hAnsi="Khmer UI" w:cs="Khmer UI"/>
          <w:lang w:bidi="km-KH"/>
        </w:rPr>
      </w:pPr>
      <w:r w:rsidRPr="00C656AE">
        <w:rPr>
          <w:rFonts w:ascii="Khmer UI" w:hAnsi="Khmer UI" w:cs="Khmer UI"/>
          <w:cs/>
          <w:lang w:bidi="km-KH"/>
        </w:rPr>
        <w:t>ប្រធានក្រុមប្រឹក្សាភិបាល</w:t>
      </w:r>
      <w:r w:rsidRPr="00A765BE">
        <w:rPr>
          <w:rFonts w:ascii="Khmer UI" w:hAnsi="Khmer UI" w:cs="Khmer UI"/>
          <w:lang w:bidi="km-KH"/>
        </w:rPr>
        <w:br w:type="page"/>
      </w:r>
    </w:p>
    <w:p w14:paraId="41C2FE26" w14:textId="77777777" w:rsidR="007219F1" w:rsidRPr="00A765BE" w:rsidRDefault="00386E1B" w:rsidP="00574D04">
      <w:pPr>
        <w:pStyle w:val="Heading2"/>
        <w:numPr>
          <w:ilvl w:val="0"/>
          <w:numId w:val="0"/>
        </w:numPr>
        <w:ind w:left="720" w:hanging="720"/>
        <w:rPr>
          <w:rFonts w:ascii="Khmer UI" w:hAnsi="Khmer UI" w:cs="Khmer UI"/>
          <w:lang w:bidi="km-KH"/>
        </w:rPr>
      </w:pPr>
      <w:bookmarkStart w:id="13" w:name="_Toc256000004"/>
      <w:bookmarkStart w:id="14" w:name="_Toc138233310"/>
      <w:bookmarkStart w:id="15" w:name="_Toc138244588"/>
      <w:bookmarkStart w:id="16" w:name="_Toc138255762"/>
      <w:bookmarkStart w:id="17" w:name="_Toc140669968"/>
      <w:bookmarkStart w:id="18" w:name="_Toc140670022"/>
      <w:bookmarkStart w:id="19" w:name="_Toc143177205"/>
      <w:r w:rsidRPr="00A765BE">
        <w:rPr>
          <w:rFonts w:ascii="Khmer UI" w:eastAsia="DaunPenh" w:hAnsi="Khmer UI" w:cs="Khmer UI"/>
          <w:lang w:bidi="km-KH"/>
        </w:rPr>
        <w:lastRenderedPageBreak/>
        <w:t>មាតិកា</w:t>
      </w:r>
      <w:bookmarkEnd w:id="13"/>
      <w:bookmarkEnd w:id="14"/>
      <w:bookmarkEnd w:id="15"/>
      <w:bookmarkEnd w:id="16"/>
      <w:bookmarkEnd w:id="17"/>
      <w:bookmarkEnd w:id="18"/>
      <w:bookmarkEnd w:id="19"/>
    </w:p>
    <w:p w14:paraId="1FC6A178" w14:textId="26DFA5C6" w:rsidR="00EC7B14" w:rsidRPr="00A765BE" w:rsidRDefault="00386E1B" w:rsidP="00C656AE">
      <w:pPr>
        <w:pStyle w:val="TOC1"/>
        <w:rPr>
          <w:rFonts w:ascii="Khmer UI" w:hAnsi="Khmer UI" w:cs="Khmer UI"/>
          <w:sz w:val="22"/>
          <w:lang w:bidi="km-KH"/>
        </w:rPr>
      </w:pPr>
      <w:r w:rsidRPr="00A765BE">
        <w:rPr>
          <w:rFonts w:ascii="Khmer UI" w:hAnsi="Khmer UI" w:cs="Khmer UI"/>
          <w:lang w:bidi="km-KH"/>
        </w:rPr>
        <w:fldChar w:fldCharType="begin"/>
      </w:r>
      <w:r w:rsidRPr="00A765BE">
        <w:rPr>
          <w:rFonts w:ascii="Khmer UI" w:hAnsi="Khmer UI" w:cs="Khmer UI"/>
          <w:lang w:bidi="km-KH"/>
        </w:rPr>
        <w:instrText xml:space="preserve"> TOC \o "1-5" \h \z \u </w:instrText>
      </w:r>
      <w:r w:rsidRPr="00A765BE">
        <w:rPr>
          <w:rFonts w:ascii="Khmer UI" w:hAnsi="Khmer UI" w:cs="Khmer UI"/>
          <w:lang w:bidi="km-KH"/>
        </w:rPr>
        <w:fldChar w:fldCharType="separate"/>
      </w:r>
    </w:p>
    <w:p w14:paraId="222D33F0" w14:textId="1DB17377" w:rsidR="00EC7B14" w:rsidRPr="00A765BE" w:rsidRDefault="00000000" w:rsidP="00C656AE">
      <w:pPr>
        <w:pStyle w:val="TOC2"/>
        <w:ind w:left="0"/>
        <w:rPr>
          <w:rFonts w:ascii="Khmer UI" w:hAnsi="Khmer UI" w:cs="Khmer UI"/>
          <w:noProof/>
          <w:sz w:val="22"/>
          <w:lang w:bidi="km-KH"/>
        </w:rPr>
      </w:pPr>
      <w:hyperlink w:anchor="_Toc256000005" w:history="1">
        <w:r w:rsidR="00386E1B" w:rsidRPr="00A765BE">
          <w:rPr>
            <w:rStyle w:val="Hyperlink"/>
            <w:rFonts w:ascii="Khmer UI" w:hAnsi="Khmer UI" w:cs="Khmer UI"/>
            <w:noProof/>
            <w:lang w:bidi="km-KH"/>
          </w:rPr>
          <w:t>1.</w:t>
        </w:r>
        <w:r w:rsidR="00386E1B" w:rsidRPr="00A765BE">
          <w:rPr>
            <w:rFonts w:ascii="Khmer UI" w:hAnsi="Khmer UI" w:cs="Khmer UI"/>
            <w:noProof/>
            <w:sz w:val="22"/>
            <w:lang w:bidi="km-KH"/>
          </w:rPr>
          <w:tab/>
        </w:r>
        <w:r w:rsidR="00386E1B" w:rsidRPr="00A765BE">
          <w:rPr>
            <w:rStyle w:val="Hyperlink"/>
            <w:rFonts w:ascii="Khmer UI" w:eastAsia="DaunPenh" w:hAnsi="Khmer UI" w:cs="Khmer UI"/>
            <w:noProof/>
            <w:lang w:bidi="km-KH"/>
          </w:rPr>
          <w:t>សេចក្ដីផ្ដើម</w:t>
        </w:r>
        <w:r w:rsidR="00386E1B" w:rsidRPr="00A765BE">
          <w:rPr>
            <w:rFonts w:ascii="Khmer UI" w:hAnsi="Khmer UI" w:cs="Khmer UI"/>
            <w:noProof/>
            <w:lang w:bidi="km-KH"/>
          </w:rPr>
          <w:tab/>
        </w:r>
        <w:r w:rsidR="00386E1B" w:rsidRPr="00A765BE">
          <w:rPr>
            <w:rFonts w:ascii="Khmer UI" w:hAnsi="Khmer UI" w:cs="Khmer UI"/>
            <w:noProof/>
            <w:lang w:bidi="km-KH"/>
          </w:rPr>
          <w:fldChar w:fldCharType="begin"/>
        </w:r>
        <w:r w:rsidR="00386E1B" w:rsidRPr="00A765BE">
          <w:rPr>
            <w:rFonts w:ascii="Khmer UI" w:hAnsi="Khmer UI" w:cs="Khmer UI"/>
            <w:noProof/>
            <w:lang w:bidi="km-KH"/>
          </w:rPr>
          <w:instrText xml:space="preserve"> PAGEREF _Toc256000005 \h </w:instrText>
        </w:r>
        <w:r w:rsidR="00386E1B" w:rsidRPr="00A765BE">
          <w:rPr>
            <w:rFonts w:ascii="Khmer UI" w:hAnsi="Khmer UI" w:cs="Khmer UI"/>
            <w:noProof/>
            <w:lang w:bidi="km-KH"/>
          </w:rPr>
        </w:r>
        <w:r w:rsidR="00386E1B" w:rsidRPr="00A765BE">
          <w:rPr>
            <w:rFonts w:ascii="Khmer UI" w:hAnsi="Khmer UI" w:cs="Khmer UI"/>
            <w:noProof/>
            <w:lang w:bidi="km-KH"/>
          </w:rPr>
          <w:fldChar w:fldCharType="separate"/>
        </w:r>
        <w:r w:rsidR="00A43588">
          <w:rPr>
            <w:rFonts w:ascii="Khmer UI" w:hAnsi="Khmer UI" w:cs="Khmer UI"/>
            <w:noProof/>
            <w:lang w:bidi="km-KH"/>
          </w:rPr>
          <w:t>6</w:t>
        </w:r>
        <w:r w:rsidR="00386E1B" w:rsidRPr="00A765BE">
          <w:rPr>
            <w:rFonts w:ascii="Khmer UI" w:hAnsi="Khmer UI" w:cs="Khmer UI"/>
            <w:noProof/>
            <w:lang w:bidi="km-KH"/>
          </w:rPr>
          <w:fldChar w:fldCharType="end"/>
        </w:r>
      </w:hyperlink>
    </w:p>
    <w:p w14:paraId="3B2E52A2" w14:textId="42F466E0" w:rsidR="00EC7B14" w:rsidRPr="00A765BE" w:rsidRDefault="00000000" w:rsidP="00C656AE">
      <w:pPr>
        <w:pStyle w:val="TOC2"/>
        <w:ind w:left="0"/>
        <w:rPr>
          <w:rFonts w:ascii="Khmer UI" w:hAnsi="Khmer UI" w:cs="Khmer UI"/>
          <w:noProof/>
          <w:sz w:val="22"/>
          <w:lang w:bidi="km-KH"/>
        </w:rPr>
      </w:pPr>
      <w:hyperlink w:anchor="_Toc256000006" w:history="1">
        <w:r w:rsidR="00386E1B" w:rsidRPr="00A765BE">
          <w:rPr>
            <w:rStyle w:val="Hyperlink"/>
            <w:rFonts w:ascii="Khmer UI" w:hAnsi="Khmer UI" w:cs="Khmer UI"/>
            <w:noProof/>
            <w:lang w:bidi="km-KH"/>
          </w:rPr>
          <w:t>2.</w:t>
        </w:r>
        <w:r w:rsidR="00386E1B" w:rsidRPr="00A765BE">
          <w:rPr>
            <w:rFonts w:ascii="Khmer UI" w:hAnsi="Khmer UI" w:cs="Khmer UI"/>
            <w:noProof/>
            <w:sz w:val="22"/>
            <w:lang w:bidi="km-KH"/>
          </w:rPr>
          <w:tab/>
        </w:r>
        <w:r w:rsidR="00386E1B" w:rsidRPr="00A765BE">
          <w:rPr>
            <w:rStyle w:val="Hyperlink"/>
            <w:rFonts w:ascii="Khmer UI" w:eastAsia="DaunPenh" w:hAnsi="Khmer UI" w:cs="Khmer UI"/>
            <w:noProof/>
            <w:lang w:bidi="km-KH"/>
          </w:rPr>
          <w:t>វិធីសាស្រ្តនៃការរចនារួមគ្នា</w:t>
        </w:r>
        <w:r w:rsidR="00386E1B" w:rsidRPr="00A765BE">
          <w:rPr>
            <w:rFonts w:ascii="Khmer UI" w:hAnsi="Khmer UI" w:cs="Khmer UI"/>
            <w:noProof/>
            <w:lang w:bidi="km-KH"/>
          </w:rPr>
          <w:tab/>
        </w:r>
        <w:r w:rsidR="00386E1B" w:rsidRPr="00A765BE">
          <w:rPr>
            <w:rFonts w:ascii="Khmer UI" w:hAnsi="Khmer UI" w:cs="Khmer UI"/>
            <w:noProof/>
            <w:lang w:bidi="km-KH"/>
          </w:rPr>
          <w:fldChar w:fldCharType="begin"/>
        </w:r>
        <w:r w:rsidR="00386E1B" w:rsidRPr="00A765BE">
          <w:rPr>
            <w:rFonts w:ascii="Khmer UI" w:hAnsi="Khmer UI" w:cs="Khmer UI"/>
            <w:noProof/>
            <w:lang w:bidi="km-KH"/>
          </w:rPr>
          <w:instrText xml:space="preserve"> PAGEREF _Toc256000006 \h </w:instrText>
        </w:r>
        <w:r w:rsidR="00386E1B" w:rsidRPr="00A765BE">
          <w:rPr>
            <w:rFonts w:ascii="Khmer UI" w:hAnsi="Khmer UI" w:cs="Khmer UI"/>
            <w:noProof/>
            <w:lang w:bidi="km-KH"/>
          </w:rPr>
        </w:r>
        <w:r w:rsidR="00386E1B" w:rsidRPr="00A765BE">
          <w:rPr>
            <w:rFonts w:ascii="Khmer UI" w:hAnsi="Khmer UI" w:cs="Khmer UI"/>
            <w:noProof/>
            <w:lang w:bidi="km-KH"/>
          </w:rPr>
          <w:fldChar w:fldCharType="separate"/>
        </w:r>
        <w:r w:rsidR="00A43588">
          <w:rPr>
            <w:rFonts w:ascii="Khmer UI" w:hAnsi="Khmer UI" w:cs="Khmer UI"/>
            <w:noProof/>
            <w:lang w:bidi="km-KH"/>
          </w:rPr>
          <w:t>8</w:t>
        </w:r>
        <w:r w:rsidR="00386E1B" w:rsidRPr="00A765BE">
          <w:rPr>
            <w:rFonts w:ascii="Khmer UI" w:hAnsi="Khmer UI" w:cs="Khmer UI"/>
            <w:noProof/>
            <w:lang w:bidi="km-KH"/>
          </w:rPr>
          <w:fldChar w:fldCharType="end"/>
        </w:r>
      </w:hyperlink>
    </w:p>
    <w:p w14:paraId="7B24DF86" w14:textId="1D848F30" w:rsidR="00EC7B14" w:rsidRPr="00A765BE" w:rsidRDefault="00000000" w:rsidP="00C656AE">
      <w:pPr>
        <w:pStyle w:val="TOC3"/>
        <w:ind w:left="709"/>
        <w:rPr>
          <w:rFonts w:ascii="Khmer UI" w:hAnsi="Khmer UI" w:cs="Khmer UI"/>
          <w:noProof/>
          <w:sz w:val="22"/>
          <w:lang w:bidi="km-KH"/>
        </w:rPr>
      </w:pPr>
      <w:hyperlink w:anchor="_Toc256000007" w:history="1">
        <w:r w:rsidR="00386E1B" w:rsidRPr="00A765BE">
          <w:rPr>
            <w:rStyle w:val="Hyperlink"/>
            <w:rFonts w:ascii="Khmer UI" w:hAnsi="Khmer UI" w:cs="Khmer UI"/>
            <w:noProof/>
            <w:lang w:bidi="km-KH"/>
          </w:rPr>
          <w:t xml:space="preserve">2.1 </w:t>
        </w:r>
        <w:r w:rsidR="00386E1B" w:rsidRPr="00A765BE">
          <w:rPr>
            <w:rStyle w:val="Hyperlink"/>
            <w:rFonts w:ascii="Khmer UI" w:eastAsia="DaunPenh" w:hAnsi="Khmer UI" w:cs="Khmer UI"/>
            <w:noProof/>
            <w:lang w:bidi="km-KH"/>
          </w:rPr>
          <w:t>អភិបាលកិច្ចគម្រោង</w:t>
        </w:r>
        <w:r w:rsidR="00386E1B" w:rsidRPr="00A765BE">
          <w:rPr>
            <w:rFonts w:ascii="Khmer UI" w:hAnsi="Khmer UI" w:cs="Khmer UI"/>
            <w:noProof/>
            <w:lang w:bidi="km-KH"/>
          </w:rPr>
          <w:tab/>
        </w:r>
        <w:r w:rsidR="00386E1B" w:rsidRPr="00A765BE">
          <w:rPr>
            <w:rFonts w:ascii="Khmer UI" w:hAnsi="Khmer UI" w:cs="Khmer UI"/>
            <w:noProof/>
            <w:lang w:bidi="km-KH"/>
          </w:rPr>
          <w:fldChar w:fldCharType="begin"/>
        </w:r>
        <w:r w:rsidR="00386E1B" w:rsidRPr="00A765BE">
          <w:rPr>
            <w:rFonts w:ascii="Khmer UI" w:hAnsi="Khmer UI" w:cs="Khmer UI"/>
            <w:noProof/>
            <w:lang w:bidi="km-KH"/>
          </w:rPr>
          <w:instrText xml:space="preserve"> PAGEREF _Toc256000007 \h </w:instrText>
        </w:r>
        <w:r w:rsidR="00386E1B" w:rsidRPr="00A765BE">
          <w:rPr>
            <w:rFonts w:ascii="Khmer UI" w:hAnsi="Khmer UI" w:cs="Khmer UI"/>
            <w:noProof/>
            <w:lang w:bidi="km-KH"/>
          </w:rPr>
        </w:r>
        <w:r w:rsidR="00386E1B" w:rsidRPr="00A765BE">
          <w:rPr>
            <w:rFonts w:ascii="Khmer UI" w:hAnsi="Khmer UI" w:cs="Khmer UI"/>
            <w:noProof/>
            <w:lang w:bidi="km-KH"/>
          </w:rPr>
          <w:fldChar w:fldCharType="separate"/>
        </w:r>
        <w:r w:rsidR="00A43588">
          <w:rPr>
            <w:rFonts w:ascii="Khmer UI" w:hAnsi="Khmer UI" w:cs="Khmer UI"/>
            <w:noProof/>
            <w:lang w:bidi="km-KH"/>
          </w:rPr>
          <w:t>8</w:t>
        </w:r>
        <w:r w:rsidR="00386E1B" w:rsidRPr="00A765BE">
          <w:rPr>
            <w:rFonts w:ascii="Khmer UI" w:hAnsi="Khmer UI" w:cs="Khmer UI"/>
            <w:noProof/>
            <w:lang w:bidi="km-KH"/>
          </w:rPr>
          <w:fldChar w:fldCharType="end"/>
        </w:r>
      </w:hyperlink>
    </w:p>
    <w:p w14:paraId="50A00D3E" w14:textId="17D9F192" w:rsidR="00EC7B14" w:rsidRPr="00A765BE" w:rsidRDefault="00000000" w:rsidP="00C656AE">
      <w:pPr>
        <w:pStyle w:val="TOC3"/>
        <w:ind w:left="709"/>
        <w:rPr>
          <w:rFonts w:ascii="Khmer UI" w:hAnsi="Khmer UI" w:cs="Khmer UI"/>
          <w:noProof/>
          <w:sz w:val="22"/>
          <w:lang w:bidi="km-KH"/>
        </w:rPr>
      </w:pPr>
      <w:hyperlink w:anchor="_Toc256000008" w:history="1">
        <w:r w:rsidR="00386E1B" w:rsidRPr="00A765BE">
          <w:rPr>
            <w:rStyle w:val="Hyperlink"/>
            <w:rFonts w:ascii="Khmer UI" w:hAnsi="Khmer UI" w:cs="Khmer UI"/>
            <w:noProof/>
            <w:lang w:bidi="km-KH"/>
          </w:rPr>
          <w:t xml:space="preserve">2.2 </w:t>
        </w:r>
        <w:r w:rsidR="00386E1B" w:rsidRPr="00A765BE">
          <w:rPr>
            <w:rStyle w:val="Hyperlink"/>
            <w:rFonts w:ascii="Khmer UI" w:eastAsia="DaunPenh" w:hAnsi="Khmer UI" w:cs="Khmer UI"/>
            <w:noProof/>
            <w:lang w:bidi="km-KH"/>
          </w:rPr>
          <w:t>ដំណើរការរចនារួមគ្នា</w:t>
        </w:r>
        <w:r w:rsidR="00386E1B" w:rsidRPr="00A765BE">
          <w:rPr>
            <w:rFonts w:ascii="Khmer UI" w:hAnsi="Khmer UI" w:cs="Khmer UI"/>
            <w:noProof/>
            <w:lang w:bidi="km-KH"/>
          </w:rPr>
          <w:tab/>
        </w:r>
        <w:r w:rsidR="00386E1B" w:rsidRPr="00A765BE">
          <w:rPr>
            <w:rFonts w:ascii="Khmer UI" w:hAnsi="Khmer UI" w:cs="Khmer UI"/>
            <w:noProof/>
            <w:lang w:bidi="km-KH"/>
          </w:rPr>
          <w:fldChar w:fldCharType="begin"/>
        </w:r>
        <w:r w:rsidR="00386E1B" w:rsidRPr="00A765BE">
          <w:rPr>
            <w:rFonts w:ascii="Khmer UI" w:hAnsi="Khmer UI" w:cs="Khmer UI"/>
            <w:noProof/>
            <w:lang w:bidi="km-KH"/>
          </w:rPr>
          <w:instrText xml:space="preserve"> PAGEREF _Toc256000008 \h </w:instrText>
        </w:r>
        <w:r w:rsidR="00386E1B" w:rsidRPr="00A765BE">
          <w:rPr>
            <w:rFonts w:ascii="Khmer UI" w:hAnsi="Khmer UI" w:cs="Khmer UI"/>
            <w:noProof/>
            <w:lang w:bidi="km-KH"/>
          </w:rPr>
        </w:r>
        <w:r w:rsidR="00386E1B" w:rsidRPr="00A765BE">
          <w:rPr>
            <w:rFonts w:ascii="Khmer UI" w:hAnsi="Khmer UI" w:cs="Khmer UI"/>
            <w:noProof/>
            <w:lang w:bidi="km-KH"/>
          </w:rPr>
          <w:fldChar w:fldCharType="separate"/>
        </w:r>
        <w:r w:rsidR="00A43588">
          <w:rPr>
            <w:rFonts w:ascii="Khmer UI" w:hAnsi="Khmer UI" w:cs="Khmer UI"/>
            <w:noProof/>
            <w:lang w:bidi="km-KH"/>
          </w:rPr>
          <w:t>8</w:t>
        </w:r>
        <w:r w:rsidR="00386E1B" w:rsidRPr="00A765BE">
          <w:rPr>
            <w:rFonts w:ascii="Khmer UI" w:hAnsi="Khmer UI" w:cs="Khmer UI"/>
            <w:noProof/>
            <w:lang w:bidi="km-KH"/>
          </w:rPr>
          <w:fldChar w:fldCharType="end"/>
        </w:r>
      </w:hyperlink>
    </w:p>
    <w:p w14:paraId="06890A24" w14:textId="18B1F08C" w:rsidR="00EC7B14" w:rsidRPr="00A765BE" w:rsidRDefault="00000000" w:rsidP="00C656AE">
      <w:pPr>
        <w:pStyle w:val="TOC3"/>
        <w:ind w:left="709"/>
        <w:rPr>
          <w:rFonts w:ascii="Khmer UI" w:hAnsi="Khmer UI" w:cs="Khmer UI"/>
          <w:noProof/>
          <w:sz w:val="22"/>
          <w:lang w:bidi="km-KH"/>
        </w:rPr>
      </w:pPr>
      <w:hyperlink w:anchor="_Toc256000018" w:history="1">
        <w:r w:rsidR="00386E1B" w:rsidRPr="00A765BE">
          <w:rPr>
            <w:rStyle w:val="Hyperlink"/>
            <w:rFonts w:ascii="Khmer UI" w:hAnsi="Khmer UI" w:cs="Khmer UI"/>
            <w:noProof/>
            <w:lang w:bidi="km-KH"/>
          </w:rPr>
          <w:t xml:space="preserve">2.3 </w:t>
        </w:r>
        <w:r w:rsidR="00386E1B" w:rsidRPr="00A765BE">
          <w:rPr>
            <w:rStyle w:val="Hyperlink"/>
            <w:rFonts w:ascii="Khmer UI" w:eastAsia="DaunPenh" w:hAnsi="Khmer UI" w:cs="Khmer UI"/>
            <w:noProof/>
            <w:lang w:bidi="km-KH"/>
          </w:rPr>
          <w:t>អភិបាលកិច្ច</w:t>
        </w:r>
        <w:r w:rsidR="00386E1B" w:rsidRPr="00A765BE">
          <w:rPr>
            <w:rStyle w:val="Hyperlink"/>
            <w:rFonts w:ascii="Khmer UI" w:hAnsi="Khmer UI" w:cs="Khmer UI"/>
            <w:noProof/>
            <w:lang w:bidi="km-KH"/>
          </w:rPr>
          <w:t xml:space="preserve"> </w:t>
        </w:r>
        <w:r w:rsidR="00386E1B" w:rsidRPr="00A765BE">
          <w:rPr>
            <w:rStyle w:val="Hyperlink"/>
            <w:rFonts w:ascii="Khmer UI" w:eastAsia="DaunPenh" w:hAnsi="Khmer UI" w:cs="Khmer UI"/>
            <w:noProof/>
            <w:lang w:bidi="km-KH"/>
          </w:rPr>
          <w:t>និងការរាយការណ៍</w:t>
        </w:r>
        <w:r w:rsidR="00386E1B" w:rsidRPr="00A765BE">
          <w:rPr>
            <w:rFonts w:ascii="Khmer UI" w:hAnsi="Khmer UI" w:cs="Khmer UI"/>
            <w:noProof/>
            <w:lang w:bidi="km-KH"/>
          </w:rPr>
          <w:tab/>
        </w:r>
        <w:r w:rsidR="00386E1B" w:rsidRPr="00A765BE">
          <w:rPr>
            <w:rFonts w:ascii="Khmer UI" w:hAnsi="Khmer UI" w:cs="Khmer UI"/>
            <w:noProof/>
            <w:lang w:bidi="km-KH"/>
          </w:rPr>
          <w:fldChar w:fldCharType="begin"/>
        </w:r>
        <w:r w:rsidR="00386E1B" w:rsidRPr="00A765BE">
          <w:rPr>
            <w:rFonts w:ascii="Khmer UI" w:hAnsi="Khmer UI" w:cs="Khmer UI"/>
            <w:noProof/>
            <w:lang w:bidi="km-KH"/>
          </w:rPr>
          <w:instrText xml:space="preserve"> PAGEREF _Toc256000018 \h </w:instrText>
        </w:r>
        <w:r w:rsidR="00386E1B" w:rsidRPr="00A765BE">
          <w:rPr>
            <w:rFonts w:ascii="Khmer UI" w:hAnsi="Khmer UI" w:cs="Khmer UI"/>
            <w:noProof/>
            <w:lang w:bidi="km-KH"/>
          </w:rPr>
        </w:r>
        <w:r w:rsidR="00386E1B" w:rsidRPr="00A765BE">
          <w:rPr>
            <w:rFonts w:ascii="Khmer UI" w:hAnsi="Khmer UI" w:cs="Khmer UI"/>
            <w:noProof/>
            <w:lang w:bidi="km-KH"/>
          </w:rPr>
          <w:fldChar w:fldCharType="separate"/>
        </w:r>
        <w:r w:rsidR="00A43588">
          <w:rPr>
            <w:rFonts w:ascii="Khmer UI" w:hAnsi="Khmer UI" w:cs="Khmer UI"/>
            <w:noProof/>
            <w:lang w:bidi="km-KH"/>
          </w:rPr>
          <w:t>12</w:t>
        </w:r>
        <w:r w:rsidR="00386E1B" w:rsidRPr="00A765BE">
          <w:rPr>
            <w:rFonts w:ascii="Khmer UI" w:hAnsi="Khmer UI" w:cs="Khmer UI"/>
            <w:noProof/>
            <w:lang w:bidi="km-KH"/>
          </w:rPr>
          <w:fldChar w:fldCharType="end"/>
        </w:r>
      </w:hyperlink>
    </w:p>
    <w:p w14:paraId="6063D31B" w14:textId="023AC11C" w:rsidR="00EC7B14" w:rsidRPr="00A765BE" w:rsidRDefault="00000000" w:rsidP="00C656AE">
      <w:pPr>
        <w:pStyle w:val="TOC2"/>
        <w:ind w:left="0"/>
        <w:rPr>
          <w:rFonts w:ascii="Khmer UI" w:hAnsi="Khmer UI" w:cs="Khmer UI"/>
          <w:noProof/>
          <w:sz w:val="22"/>
          <w:lang w:bidi="km-KH"/>
        </w:rPr>
      </w:pPr>
      <w:hyperlink w:anchor="_Toc256000021" w:history="1">
        <w:r w:rsidR="00386E1B" w:rsidRPr="00A765BE">
          <w:rPr>
            <w:rStyle w:val="Hyperlink"/>
            <w:rFonts w:ascii="Khmer UI" w:hAnsi="Khmer UI" w:cs="Khmer UI"/>
            <w:noProof/>
            <w:lang w:bidi="km-KH"/>
          </w:rPr>
          <w:t>3.</w:t>
        </w:r>
        <w:r w:rsidR="00386E1B" w:rsidRPr="00A765BE">
          <w:rPr>
            <w:rFonts w:ascii="Khmer UI" w:hAnsi="Khmer UI" w:cs="Khmer UI"/>
            <w:noProof/>
            <w:sz w:val="22"/>
            <w:lang w:bidi="km-KH"/>
          </w:rPr>
          <w:tab/>
        </w:r>
        <w:r w:rsidR="00386E1B" w:rsidRPr="00A765BE">
          <w:rPr>
            <w:rStyle w:val="Hyperlink"/>
            <w:rFonts w:ascii="Khmer UI" w:eastAsia="DaunPenh" w:hAnsi="Khmer UI" w:cs="Khmer UI"/>
            <w:noProof/>
            <w:lang w:bidi="km-KH"/>
          </w:rPr>
          <w:t>ហេតុផលនានាចំពោះការផ្លាស់ប្តូរ</w:t>
        </w:r>
        <w:r w:rsidR="00386E1B" w:rsidRPr="00A765BE">
          <w:rPr>
            <w:rFonts w:ascii="Khmer UI" w:hAnsi="Khmer UI" w:cs="Khmer UI"/>
            <w:noProof/>
            <w:lang w:bidi="km-KH"/>
          </w:rPr>
          <w:tab/>
        </w:r>
        <w:r w:rsidR="00386E1B" w:rsidRPr="00A765BE">
          <w:rPr>
            <w:rFonts w:ascii="Khmer UI" w:hAnsi="Khmer UI" w:cs="Khmer UI"/>
            <w:noProof/>
            <w:lang w:bidi="km-KH"/>
          </w:rPr>
          <w:fldChar w:fldCharType="begin"/>
        </w:r>
        <w:r w:rsidR="00386E1B" w:rsidRPr="00A765BE">
          <w:rPr>
            <w:rFonts w:ascii="Khmer UI" w:hAnsi="Khmer UI" w:cs="Khmer UI"/>
            <w:noProof/>
            <w:lang w:bidi="km-KH"/>
          </w:rPr>
          <w:instrText xml:space="preserve"> PAGEREF _Toc256000021 \h </w:instrText>
        </w:r>
        <w:r w:rsidR="00386E1B" w:rsidRPr="00A765BE">
          <w:rPr>
            <w:rFonts w:ascii="Khmer UI" w:hAnsi="Khmer UI" w:cs="Khmer UI"/>
            <w:noProof/>
            <w:lang w:bidi="km-KH"/>
          </w:rPr>
        </w:r>
        <w:r w:rsidR="00386E1B" w:rsidRPr="00A765BE">
          <w:rPr>
            <w:rFonts w:ascii="Khmer UI" w:hAnsi="Khmer UI" w:cs="Khmer UI"/>
            <w:noProof/>
            <w:lang w:bidi="km-KH"/>
          </w:rPr>
          <w:fldChar w:fldCharType="separate"/>
        </w:r>
        <w:r w:rsidR="00A43588">
          <w:rPr>
            <w:rFonts w:ascii="Khmer UI" w:hAnsi="Khmer UI" w:cs="Khmer UI"/>
            <w:noProof/>
            <w:lang w:bidi="km-KH"/>
          </w:rPr>
          <w:t>15</w:t>
        </w:r>
        <w:r w:rsidR="00386E1B" w:rsidRPr="00A765BE">
          <w:rPr>
            <w:rFonts w:ascii="Khmer UI" w:hAnsi="Khmer UI" w:cs="Khmer UI"/>
            <w:noProof/>
            <w:lang w:bidi="km-KH"/>
          </w:rPr>
          <w:fldChar w:fldCharType="end"/>
        </w:r>
      </w:hyperlink>
    </w:p>
    <w:p w14:paraId="2A488AB6" w14:textId="374D9182" w:rsidR="00EC7B14" w:rsidRPr="00A765BE" w:rsidRDefault="00000000" w:rsidP="00C656AE">
      <w:pPr>
        <w:pStyle w:val="TOC2"/>
        <w:ind w:left="0"/>
        <w:rPr>
          <w:rFonts w:ascii="Khmer UI" w:hAnsi="Khmer UI" w:cs="Khmer UI"/>
          <w:noProof/>
          <w:sz w:val="22"/>
          <w:lang w:bidi="km-KH"/>
        </w:rPr>
      </w:pPr>
      <w:hyperlink w:anchor="_Toc256000029" w:history="1">
        <w:r w:rsidR="00386E1B" w:rsidRPr="00A765BE">
          <w:rPr>
            <w:rStyle w:val="Hyperlink"/>
            <w:rFonts w:ascii="Khmer UI" w:hAnsi="Khmer UI" w:cs="Khmer UI"/>
            <w:noProof/>
            <w:lang w:bidi="km-KH"/>
          </w:rPr>
          <w:t>4.</w:t>
        </w:r>
        <w:r w:rsidR="00386E1B" w:rsidRPr="00A765BE">
          <w:rPr>
            <w:rFonts w:ascii="Khmer UI" w:hAnsi="Khmer UI" w:cs="Khmer UI"/>
            <w:noProof/>
            <w:sz w:val="22"/>
            <w:lang w:bidi="km-KH"/>
          </w:rPr>
          <w:tab/>
        </w:r>
        <w:r w:rsidR="00386E1B" w:rsidRPr="00A765BE">
          <w:rPr>
            <w:rStyle w:val="Hyperlink"/>
            <w:rFonts w:ascii="Khmer UI" w:eastAsia="DaunPenh" w:hAnsi="Khmer UI" w:cs="Khmer UI"/>
            <w:noProof/>
            <w:lang w:bidi="km-KH"/>
          </w:rPr>
          <w:t>យុទ្ធសាស្ត្រ</w:t>
        </w:r>
        <w:r w:rsidR="00386E1B" w:rsidRPr="00A765BE">
          <w:rPr>
            <w:rFonts w:ascii="Khmer UI" w:hAnsi="Khmer UI" w:cs="Khmer UI"/>
            <w:noProof/>
            <w:lang w:bidi="km-KH"/>
          </w:rPr>
          <w:tab/>
        </w:r>
        <w:r w:rsidR="00386E1B" w:rsidRPr="00A765BE">
          <w:rPr>
            <w:rFonts w:ascii="Khmer UI" w:hAnsi="Khmer UI" w:cs="Khmer UI"/>
            <w:noProof/>
            <w:lang w:bidi="km-KH"/>
          </w:rPr>
          <w:fldChar w:fldCharType="begin"/>
        </w:r>
        <w:r w:rsidR="00386E1B" w:rsidRPr="00A765BE">
          <w:rPr>
            <w:rFonts w:ascii="Khmer UI" w:hAnsi="Khmer UI" w:cs="Khmer UI"/>
            <w:noProof/>
            <w:lang w:bidi="km-KH"/>
          </w:rPr>
          <w:instrText xml:space="preserve"> PAGEREF _Toc256000029 \h </w:instrText>
        </w:r>
        <w:r w:rsidR="00386E1B" w:rsidRPr="00A765BE">
          <w:rPr>
            <w:rFonts w:ascii="Khmer UI" w:hAnsi="Khmer UI" w:cs="Khmer UI"/>
            <w:noProof/>
            <w:lang w:bidi="km-KH"/>
          </w:rPr>
        </w:r>
        <w:r w:rsidR="00386E1B" w:rsidRPr="00A765BE">
          <w:rPr>
            <w:rFonts w:ascii="Khmer UI" w:hAnsi="Khmer UI" w:cs="Khmer UI"/>
            <w:noProof/>
            <w:lang w:bidi="km-KH"/>
          </w:rPr>
          <w:fldChar w:fldCharType="separate"/>
        </w:r>
        <w:r w:rsidR="00A43588">
          <w:rPr>
            <w:rFonts w:ascii="Khmer UI" w:hAnsi="Khmer UI" w:cs="Khmer UI"/>
            <w:noProof/>
            <w:lang w:bidi="km-KH"/>
          </w:rPr>
          <w:t>18</w:t>
        </w:r>
        <w:r w:rsidR="00386E1B" w:rsidRPr="00A765BE">
          <w:rPr>
            <w:rFonts w:ascii="Khmer UI" w:hAnsi="Khmer UI" w:cs="Khmer UI"/>
            <w:noProof/>
            <w:lang w:bidi="km-KH"/>
          </w:rPr>
          <w:fldChar w:fldCharType="end"/>
        </w:r>
      </w:hyperlink>
    </w:p>
    <w:p w14:paraId="3BFE220A" w14:textId="5D5DCB7F" w:rsidR="00EC7B14" w:rsidRPr="00A765BE" w:rsidRDefault="00000000" w:rsidP="00C87264">
      <w:pPr>
        <w:pStyle w:val="TOC3"/>
        <w:ind w:left="709"/>
        <w:rPr>
          <w:rFonts w:ascii="Khmer UI" w:hAnsi="Khmer UI" w:cs="Khmer UI"/>
          <w:noProof/>
          <w:sz w:val="22"/>
          <w:lang w:bidi="km-KH"/>
        </w:rPr>
      </w:pPr>
      <w:hyperlink w:anchor="_Toc256000030" w:history="1">
        <w:r w:rsidR="00386E1B" w:rsidRPr="00A765BE">
          <w:rPr>
            <w:rStyle w:val="Hyperlink"/>
            <w:rFonts w:ascii="Khmer UI" w:hAnsi="Khmer UI" w:cs="Khmer UI"/>
            <w:noProof/>
            <w:lang w:bidi="km-KH"/>
          </w:rPr>
          <w:t xml:space="preserve">4.1 </w:t>
        </w:r>
        <w:r w:rsidR="00386E1B" w:rsidRPr="00A765BE">
          <w:rPr>
            <w:rStyle w:val="Hyperlink"/>
            <w:rFonts w:ascii="Khmer UI" w:eastAsia="DaunPenh" w:hAnsi="Khmer UI" w:cs="Khmer UI"/>
            <w:noProof/>
            <w:lang w:bidi="km-KH"/>
          </w:rPr>
          <w:t>ហេដ្ឋារចនាសម្ព័ន្ធ</w:t>
        </w:r>
        <w:r w:rsidR="00386E1B" w:rsidRPr="00A765BE">
          <w:rPr>
            <w:rFonts w:ascii="Khmer UI" w:hAnsi="Khmer UI" w:cs="Khmer UI"/>
            <w:noProof/>
            <w:lang w:bidi="km-KH"/>
          </w:rPr>
          <w:tab/>
        </w:r>
        <w:r w:rsidR="00386E1B" w:rsidRPr="00A765BE">
          <w:rPr>
            <w:rFonts w:ascii="Khmer UI" w:hAnsi="Khmer UI" w:cs="Khmer UI"/>
            <w:noProof/>
            <w:lang w:bidi="km-KH"/>
          </w:rPr>
          <w:fldChar w:fldCharType="begin"/>
        </w:r>
        <w:r w:rsidR="00386E1B" w:rsidRPr="00A765BE">
          <w:rPr>
            <w:rFonts w:ascii="Khmer UI" w:hAnsi="Khmer UI" w:cs="Khmer UI"/>
            <w:noProof/>
            <w:lang w:bidi="km-KH"/>
          </w:rPr>
          <w:instrText xml:space="preserve"> PAGEREF _Toc256000030 \h </w:instrText>
        </w:r>
        <w:r w:rsidR="00386E1B" w:rsidRPr="00A765BE">
          <w:rPr>
            <w:rFonts w:ascii="Khmer UI" w:hAnsi="Khmer UI" w:cs="Khmer UI"/>
            <w:noProof/>
            <w:lang w:bidi="km-KH"/>
          </w:rPr>
        </w:r>
        <w:r w:rsidR="00386E1B" w:rsidRPr="00A765BE">
          <w:rPr>
            <w:rFonts w:ascii="Khmer UI" w:hAnsi="Khmer UI" w:cs="Khmer UI"/>
            <w:noProof/>
            <w:lang w:bidi="km-KH"/>
          </w:rPr>
          <w:fldChar w:fldCharType="separate"/>
        </w:r>
        <w:r w:rsidR="00A43588">
          <w:rPr>
            <w:rFonts w:ascii="Khmer UI" w:hAnsi="Khmer UI" w:cs="Khmer UI"/>
            <w:noProof/>
            <w:lang w:bidi="km-KH"/>
          </w:rPr>
          <w:t>18</w:t>
        </w:r>
        <w:r w:rsidR="00386E1B" w:rsidRPr="00A765BE">
          <w:rPr>
            <w:rFonts w:ascii="Khmer UI" w:hAnsi="Khmer UI" w:cs="Khmer UI"/>
            <w:noProof/>
            <w:lang w:bidi="km-KH"/>
          </w:rPr>
          <w:fldChar w:fldCharType="end"/>
        </w:r>
      </w:hyperlink>
    </w:p>
    <w:p w14:paraId="0D49AC6A" w14:textId="6DC13C76" w:rsidR="00EC7B14" w:rsidRPr="00A765BE" w:rsidRDefault="00000000" w:rsidP="00C87264">
      <w:pPr>
        <w:pStyle w:val="TOC3"/>
        <w:ind w:left="709"/>
        <w:rPr>
          <w:rFonts w:ascii="Khmer UI" w:hAnsi="Khmer UI" w:cs="Khmer UI"/>
          <w:noProof/>
          <w:sz w:val="22"/>
          <w:lang w:bidi="km-KH"/>
        </w:rPr>
      </w:pPr>
      <w:hyperlink w:anchor="_Toc256000037" w:history="1">
        <w:r w:rsidR="00386E1B" w:rsidRPr="00A765BE">
          <w:rPr>
            <w:rStyle w:val="Hyperlink"/>
            <w:rFonts w:ascii="Khmer UI" w:hAnsi="Khmer UI" w:cs="Khmer UI"/>
            <w:noProof/>
            <w:lang w:bidi="km-KH"/>
          </w:rPr>
          <w:t xml:space="preserve">4.2 </w:t>
        </w:r>
        <w:r w:rsidR="00386E1B" w:rsidRPr="00A765BE">
          <w:rPr>
            <w:rStyle w:val="Hyperlink"/>
            <w:rFonts w:ascii="Khmer UI" w:eastAsia="DaunPenh" w:hAnsi="Khmer UI" w:cs="Khmer UI"/>
            <w:noProof/>
            <w:lang w:bidi="km-KH"/>
          </w:rPr>
          <w:t>សមត្ថភាពបុគ្គលិក</w:t>
        </w:r>
        <w:r w:rsidR="00386E1B" w:rsidRPr="00A765BE">
          <w:rPr>
            <w:rFonts w:ascii="Khmer UI" w:hAnsi="Khmer UI" w:cs="Khmer UI"/>
            <w:noProof/>
            <w:lang w:bidi="km-KH"/>
          </w:rPr>
          <w:tab/>
        </w:r>
        <w:r w:rsidR="00386E1B" w:rsidRPr="00A765BE">
          <w:rPr>
            <w:rFonts w:ascii="Khmer UI" w:hAnsi="Khmer UI" w:cs="Khmer UI"/>
            <w:noProof/>
            <w:lang w:bidi="km-KH"/>
          </w:rPr>
          <w:fldChar w:fldCharType="begin"/>
        </w:r>
        <w:r w:rsidR="00386E1B" w:rsidRPr="00A765BE">
          <w:rPr>
            <w:rFonts w:ascii="Khmer UI" w:hAnsi="Khmer UI" w:cs="Khmer UI"/>
            <w:noProof/>
            <w:lang w:bidi="km-KH"/>
          </w:rPr>
          <w:instrText xml:space="preserve"> PAGEREF _Toc256000037 \h </w:instrText>
        </w:r>
        <w:r w:rsidR="00386E1B" w:rsidRPr="00A765BE">
          <w:rPr>
            <w:rFonts w:ascii="Khmer UI" w:hAnsi="Khmer UI" w:cs="Khmer UI"/>
            <w:noProof/>
            <w:lang w:bidi="km-KH"/>
          </w:rPr>
        </w:r>
        <w:r w:rsidR="00386E1B" w:rsidRPr="00A765BE">
          <w:rPr>
            <w:rFonts w:ascii="Khmer UI" w:hAnsi="Khmer UI" w:cs="Khmer UI"/>
            <w:noProof/>
            <w:lang w:bidi="km-KH"/>
          </w:rPr>
          <w:fldChar w:fldCharType="separate"/>
        </w:r>
        <w:r w:rsidR="00A43588">
          <w:rPr>
            <w:rFonts w:ascii="Khmer UI" w:hAnsi="Khmer UI" w:cs="Khmer UI"/>
            <w:noProof/>
            <w:lang w:bidi="km-KH"/>
          </w:rPr>
          <w:t>20</w:t>
        </w:r>
        <w:r w:rsidR="00386E1B" w:rsidRPr="00A765BE">
          <w:rPr>
            <w:rFonts w:ascii="Khmer UI" w:hAnsi="Khmer UI" w:cs="Khmer UI"/>
            <w:noProof/>
            <w:lang w:bidi="km-KH"/>
          </w:rPr>
          <w:fldChar w:fldCharType="end"/>
        </w:r>
      </w:hyperlink>
    </w:p>
    <w:p w14:paraId="2FCEFBBC" w14:textId="1DA772B5" w:rsidR="00EC7B14" w:rsidRPr="00A765BE" w:rsidRDefault="00000000" w:rsidP="00C87264">
      <w:pPr>
        <w:pStyle w:val="TOC3"/>
        <w:ind w:left="709"/>
        <w:rPr>
          <w:rFonts w:ascii="Khmer UI" w:hAnsi="Khmer UI" w:cs="Khmer UI"/>
          <w:noProof/>
          <w:sz w:val="22"/>
          <w:lang w:bidi="km-KH"/>
        </w:rPr>
      </w:pPr>
      <w:hyperlink w:anchor="_Toc256000042" w:history="1">
        <w:r w:rsidR="00386E1B" w:rsidRPr="00A765BE">
          <w:rPr>
            <w:rStyle w:val="Hyperlink"/>
            <w:rFonts w:ascii="Khmer UI" w:hAnsi="Khmer UI" w:cs="Khmer UI"/>
            <w:noProof/>
            <w:lang w:bidi="km-KH"/>
          </w:rPr>
          <w:t xml:space="preserve">4.3 </w:t>
        </w:r>
        <w:r w:rsidR="00386E1B" w:rsidRPr="00A765BE">
          <w:rPr>
            <w:rStyle w:val="Hyperlink"/>
            <w:rFonts w:ascii="Khmer UI" w:eastAsia="DaunPenh" w:hAnsi="Khmer UI" w:cs="Khmer UI"/>
            <w:noProof/>
            <w:lang w:bidi="km-KH"/>
          </w:rPr>
          <w:t>ទំនាក់ទំនងដែលអាចចូលប្រើប្រាស់បានដោយជនពិការ</w:t>
        </w:r>
        <w:r w:rsidR="00386E1B" w:rsidRPr="00A765BE">
          <w:rPr>
            <w:rFonts w:ascii="Khmer UI" w:hAnsi="Khmer UI" w:cs="Khmer UI"/>
            <w:noProof/>
            <w:lang w:bidi="km-KH"/>
          </w:rPr>
          <w:tab/>
        </w:r>
        <w:r w:rsidR="00386E1B" w:rsidRPr="00A765BE">
          <w:rPr>
            <w:rFonts w:ascii="Khmer UI" w:hAnsi="Khmer UI" w:cs="Khmer UI"/>
            <w:noProof/>
            <w:lang w:bidi="km-KH"/>
          </w:rPr>
          <w:fldChar w:fldCharType="begin"/>
        </w:r>
        <w:r w:rsidR="00386E1B" w:rsidRPr="00A765BE">
          <w:rPr>
            <w:rFonts w:ascii="Khmer UI" w:hAnsi="Khmer UI" w:cs="Khmer UI"/>
            <w:noProof/>
            <w:lang w:bidi="km-KH"/>
          </w:rPr>
          <w:instrText xml:space="preserve"> PAGEREF _Toc256000042 \h </w:instrText>
        </w:r>
        <w:r w:rsidR="00386E1B" w:rsidRPr="00A765BE">
          <w:rPr>
            <w:rFonts w:ascii="Khmer UI" w:hAnsi="Khmer UI" w:cs="Khmer UI"/>
            <w:noProof/>
            <w:lang w:bidi="km-KH"/>
          </w:rPr>
        </w:r>
        <w:r w:rsidR="00386E1B" w:rsidRPr="00A765BE">
          <w:rPr>
            <w:rFonts w:ascii="Khmer UI" w:hAnsi="Khmer UI" w:cs="Khmer UI"/>
            <w:noProof/>
            <w:lang w:bidi="km-KH"/>
          </w:rPr>
          <w:fldChar w:fldCharType="separate"/>
        </w:r>
        <w:r w:rsidR="00A43588">
          <w:rPr>
            <w:rFonts w:ascii="Khmer UI" w:hAnsi="Khmer UI" w:cs="Khmer UI"/>
            <w:noProof/>
            <w:lang w:bidi="km-KH"/>
          </w:rPr>
          <w:t>21</w:t>
        </w:r>
        <w:r w:rsidR="00386E1B" w:rsidRPr="00A765BE">
          <w:rPr>
            <w:rFonts w:ascii="Khmer UI" w:hAnsi="Khmer UI" w:cs="Khmer UI"/>
            <w:noProof/>
            <w:lang w:bidi="km-KH"/>
          </w:rPr>
          <w:fldChar w:fldCharType="end"/>
        </w:r>
      </w:hyperlink>
    </w:p>
    <w:p w14:paraId="608A92EF" w14:textId="35A6CDE2" w:rsidR="00EC7B14" w:rsidRPr="00A765BE" w:rsidRDefault="00000000" w:rsidP="00C87264">
      <w:pPr>
        <w:pStyle w:val="TOC3"/>
        <w:ind w:left="709"/>
        <w:rPr>
          <w:rFonts w:ascii="Khmer UI" w:hAnsi="Khmer UI" w:cs="Khmer UI"/>
          <w:noProof/>
          <w:sz w:val="22"/>
          <w:lang w:bidi="km-KH"/>
        </w:rPr>
      </w:pPr>
      <w:hyperlink w:anchor="_Toc256000047" w:history="1">
        <w:r w:rsidR="00386E1B" w:rsidRPr="00A765BE">
          <w:rPr>
            <w:rStyle w:val="Hyperlink"/>
            <w:rFonts w:ascii="Khmer UI" w:hAnsi="Khmer UI" w:cs="Khmer UI"/>
            <w:noProof/>
            <w:lang w:bidi="km-KH"/>
          </w:rPr>
          <w:t xml:space="preserve">4.4 </w:t>
        </w:r>
        <w:r w:rsidR="00386E1B" w:rsidRPr="00A765BE">
          <w:rPr>
            <w:rStyle w:val="Hyperlink"/>
            <w:rFonts w:ascii="Khmer UI" w:eastAsia="DaunPenh" w:hAnsi="Khmer UI" w:cs="Khmer UI"/>
            <w:noProof/>
            <w:lang w:bidi="km-KH"/>
          </w:rPr>
          <w:t>ទីផ្សារ</w:t>
        </w:r>
        <w:r w:rsidR="00386E1B" w:rsidRPr="00A765BE">
          <w:rPr>
            <w:rFonts w:ascii="Khmer UI" w:hAnsi="Khmer UI" w:cs="Khmer UI"/>
            <w:noProof/>
            <w:lang w:bidi="km-KH"/>
          </w:rPr>
          <w:tab/>
        </w:r>
        <w:r w:rsidR="00386E1B" w:rsidRPr="00A765BE">
          <w:rPr>
            <w:rFonts w:ascii="Khmer UI" w:hAnsi="Khmer UI" w:cs="Khmer UI"/>
            <w:noProof/>
            <w:lang w:bidi="km-KH"/>
          </w:rPr>
          <w:fldChar w:fldCharType="begin"/>
        </w:r>
        <w:r w:rsidR="00386E1B" w:rsidRPr="00A765BE">
          <w:rPr>
            <w:rFonts w:ascii="Khmer UI" w:hAnsi="Khmer UI" w:cs="Khmer UI"/>
            <w:noProof/>
            <w:lang w:bidi="km-KH"/>
          </w:rPr>
          <w:instrText xml:space="preserve"> PAGEREF _Toc256000047 \h </w:instrText>
        </w:r>
        <w:r w:rsidR="00386E1B" w:rsidRPr="00A765BE">
          <w:rPr>
            <w:rFonts w:ascii="Khmer UI" w:hAnsi="Khmer UI" w:cs="Khmer UI"/>
            <w:noProof/>
            <w:lang w:bidi="km-KH"/>
          </w:rPr>
        </w:r>
        <w:r w:rsidR="00386E1B" w:rsidRPr="00A765BE">
          <w:rPr>
            <w:rFonts w:ascii="Khmer UI" w:hAnsi="Khmer UI" w:cs="Khmer UI"/>
            <w:noProof/>
            <w:lang w:bidi="km-KH"/>
          </w:rPr>
          <w:fldChar w:fldCharType="separate"/>
        </w:r>
        <w:r w:rsidR="00A43588">
          <w:rPr>
            <w:rFonts w:ascii="Khmer UI" w:hAnsi="Khmer UI" w:cs="Khmer UI"/>
            <w:noProof/>
            <w:lang w:bidi="km-KH"/>
          </w:rPr>
          <w:t>22</w:t>
        </w:r>
        <w:r w:rsidR="00386E1B" w:rsidRPr="00A765BE">
          <w:rPr>
            <w:rFonts w:ascii="Khmer UI" w:hAnsi="Khmer UI" w:cs="Khmer UI"/>
            <w:noProof/>
            <w:lang w:bidi="km-KH"/>
          </w:rPr>
          <w:fldChar w:fldCharType="end"/>
        </w:r>
      </w:hyperlink>
    </w:p>
    <w:p w14:paraId="428AF7A7" w14:textId="66F81A4C" w:rsidR="00EC7B14" w:rsidRPr="00A765BE" w:rsidRDefault="00000000" w:rsidP="00C87264">
      <w:pPr>
        <w:pStyle w:val="TOC3"/>
        <w:ind w:left="709"/>
        <w:rPr>
          <w:rFonts w:ascii="Khmer UI" w:hAnsi="Khmer UI" w:cs="Khmer UI"/>
          <w:noProof/>
          <w:sz w:val="22"/>
          <w:lang w:bidi="km-KH"/>
        </w:rPr>
      </w:pPr>
      <w:hyperlink w:anchor="_Toc256000052" w:history="1">
        <w:r w:rsidR="00386E1B" w:rsidRPr="00A765BE">
          <w:rPr>
            <w:rStyle w:val="Hyperlink"/>
            <w:rFonts w:ascii="Khmer UI" w:hAnsi="Khmer UI" w:cs="Khmer UI"/>
            <w:noProof/>
            <w:lang w:bidi="km-KH"/>
          </w:rPr>
          <w:t xml:space="preserve">4.5 </w:t>
        </w:r>
        <w:r w:rsidR="00386E1B" w:rsidRPr="00A765BE">
          <w:rPr>
            <w:rStyle w:val="Hyperlink"/>
            <w:rFonts w:ascii="Khmer UI" w:eastAsia="DaunPenh" w:hAnsi="Khmer UI" w:cs="Khmer UI"/>
            <w:noProof/>
            <w:lang w:bidi="km-KH"/>
          </w:rPr>
          <w:t>ទិន្នន័យ</w:t>
        </w:r>
        <w:r w:rsidR="00386E1B" w:rsidRPr="00A765BE">
          <w:rPr>
            <w:rFonts w:ascii="Khmer UI" w:hAnsi="Khmer UI" w:cs="Khmer UI"/>
            <w:noProof/>
            <w:lang w:bidi="km-KH"/>
          </w:rPr>
          <w:tab/>
        </w:r>
        <w:r w:rsidR="00386E1B" w:rsidRPr="00A765BE">
          <w:rPr>
            <w:rFonts w:ascii="Khmer UI" w:hAnsi="Khmer UI" w:cs="Khmer UI"/>
            <w:noProof/>
            <w:lang w:bidi="km-KH"/>
          </w:rPr>
          <w:fldChar w:fldCharType="begin"/>
        </w:r>
        <w:r w:rsidR="00386E1B" w:rsidRPr="00A765BE">
          <w:rPr>
            <w:rFonts w:ascii="Khmer UI" w:hAnsi="Khmer UI" w:cs="Khmer UI"/>
            <w:noProof/>
            <w:lang w:bidi="km-KH"/>
          </w:rPr>
          <w:instrText xml:space="preserve"> PAGEREF _Toc256000052 \h </w:instrText>
        </w:r>
        <w:r w:rsidR="00386E1B" w:rsidRPr="00A765BE">
          <w:rPr>
            <w:rFonts w:ascii="Khmer UI" w:hAnsi="Khmer UI" w:cs="Khmer UI"/>
            <w:noProof/>
            <w:lang w:bidi="km-KH"/>
          </w:rPr>
        </w:r>
        <w:r w:rsidR="00386E1B" w:rsidRPr="00A765BE">
          <w:rPr>
            <w:rFonts w:ascii="Khmer UI" w:hAnsi="Khmer UI" w:cs="Khmer UI"/>
            <w:noProof/>
            <w:lang w:bidi="km-KH"/>
          </w:rPr>
          <w:fldChar w:fldCharType="separate"/>
        </w:r>
        <w:r w:rsidR="00A43588">
          <w:rPr>
            <w:rFonts w:ascii="Khmer UI" w:hAnsi="Khmer UI" w:cs="Khmer UI"/>
            <w:noProof/>
            <w:lang w:bidi="km-KH"/>
          </w:rPr>
          <w:t>23</w:t>
        </w:r>
        <w:r w:rsidR="00386E1B" w:rsidRPr="00A765BE">
          <w:rPr>
            <w:rFonts w:ascii="Khmer UI" w:hAnsi="Khmer UI" w:cs="Khmer UI"/>
            <w:noProof/>
            <w:lang w:bidi="km-KH"/>
          </w:rPr>
          <w:fldChar w:fldCharType="end"/>
        </w:r>
      </w:hyperlink>
    </w:p>
    <w:p w14:paraId="66F4AC75" w14:textId="6BD797A1" w:rsidR="00EC7B14" w:rsidRPr="00A765BE" w:rsidRDefault="00000000" w:rsidP="00C87264">
      <w:pPr>
        <w:pStyle w:val="TOC3"/>
        <w:ind w:left="709"/>
        <w:rPr>
          <w:rFonts w:ascii="Khmer UI" w:hAnsi="Khmer UI" w:cs="Khmer UI"/>
          <w:noProof/>
          <w:sz w:val="22"/>
          <w:lang w:bidi="km-KH"/>
        </w:rPr>
      </w:pPr>
      <w:hyperlink w:anchor="_Toc256000057" w:history="1">
        <w:r w:rsidR="00386E1B" w:rsidRPr="00A765BE">
          <w:rPr>
            <w:rStyle w:val="Hyperlink"/>
            <w:rFonts w:ascii="Khmer UI" w:hAnsi="Khmer UI" w:cs="Khmer UI"/>
            <w:noProof/>
            <w:lang w:bidi="km-KH"/>
          </w:rPr>
          <w:t xml:space="preserve">4.6 </w:t>
        </w:r>
        <w:r w:rsidR="00386E1B" w:rsidRPr="00A765BE">
          <w:rPr>
            <w:rStyle w:val="Hyperlink"/>
            <w:rFonts w:ascii="Khmer UI" w:eastAsia="DaunPenh" w:hAnsi="Khmer UI" w:cs="Khmer UI"/>
            <w:noProof/>
            <w:lang w:bidi="km-KH"/>
          </w:rPr>
          <w:t>ការផ្សព្វផ្សាយ</w:t>
        </w:r>
        <w:r w:rsidR="00386E1B" w:rsidRPr="00A765BE">
          <w:rPr>
            <w:rFonts w:ascii="Khmer UI" w:hAnsi="Khmer UI" w:cs="Khmer UI"/>
            <w:noProof/>
            <w:lang w:bidi="km-KH"/>
          </w:rPr>
          <w:tab/>
        </w:r>
        <w:r w:rsidR="00386E1B" w:rsidRPr="00A765BE">
          <w:rPr>
            <w:rFonts w:ascii="Khmer UI" w:hAnsi="Khmer UI" w:cs="Khmer UI"/>
            <w:noProof/>
            <w:lang w:bidi="km-KH"/>
          </w:rPr>
          <w:fldChar w:fldCharType="begin"/>
        </w:r>
        <w:r w:rsidR="00386E1B" w:rsidRPr="00A765BE">
          <w:rPr>
            <w:rFonts w:ascii="Khmer UI" w:hAnsi="Khmer UI" w:cs="Khmer UI"/>
            <w:noProof/>
            <w:lang w:bidi="km-KH"/>
          </w:rPr>
          <w:instrText xml:space="preserve"> PAGEREF _Toc256000057 \h </w:instrText>
        </w:r>
        <w:r w:rsidR="00386E1B" w:rsidRPr="00A765BE">
          <w:rPr>
            <w:rFonts w:ascii="Khmer UI" w:hAnsi="Khmer UI" w:cs="Khmer UI"/>
            <w:noProof/>
            <w:lang w:bidi="km-KH"/>
          </w:rPr>
        </w:r>
        <w:r w:rsidR="00386E1B" w:rsidRPr="00A765BE">
          <w:rPr>
            <w:rFonts w:ascii="Khmer UI" w:hAnsi="Khmer UI" w:cs="Khmer UI"/>
            <w:noProof/>
            <w:lang w:bidi="km-KH"/>
          </w:rPr>
          <w:fldChar w:fldCharType="separate"/>
        </w:r>
        <w:r w:rsidR="00A43588">
          <w:rPr>
            <w:rFonts w:ascii="Khmer UI" w:hAnsi="Khmer UI" w:cs="Khmer UI"/>
            <w:noProof/>
            <w:lang w:bidi="km-KH"/>
          </w:rPr>
          <w:t>24</w:t>
        </w:r>
        <w:r w:rsidR="00386E1B" w:rsidRPr="00A765BE">
          <w:rPr>
            <w:rFonts w:ascii="Khmer UI" w:hAnsi="Khmer UI" w:cs="Khmer UI"/>
            <w:noProof/>
            <w:lang w:bidi="km-KH"/>
          </w:rPr>
          <w:fldChar w:fldCharType="end"/>
        </w:r>
      </w:hyperlink>
    </w:p>
    <w:p w14:paraId="3EAC6004" w14:textId="31D88DBF" w:rsidR="00EC7B14" w:rsidRPr="00A765BE" w:rsidRDefault="00000000" w:rsidP="00C656AE">
      <w:pPr>
        <w:pStyle w:val="TOC2"/>
        <w:ind w:left="0"/>
        <w:rPr>
          <w:rFonts w:ascii="Khmer UI" w:hAnsi="Khmer UI" w:cs="Khmer UI"/>
          <w:noProof/>
          <w:sz w:val="22"/>
          <w:lang w:bidi="km-KH"/>
        </w:rPr>
      </w:pPr>
      <w:hyperlink w:anchor="_Toc256000060" w:history="1">
        <w:r w:rsidR="00386E1B" w:rsidRPr="00A765BE">
          <w:rPr>
            <w:rStyle w:val="Hyperlink"/>
            <w:rFonts w:ascii="Khmer UI" w:hAnsi="Khmer UI" w:cs="Khmer UI"/>
            <w:noProof/>
            <w:lang w:bidi="km-KH"/>
          </w:rPr>
          <w:t>5.</w:t>
        </w:r>
        <w:r w:rsidR="00386E1B" w:rsidRPr="00A765BE">
          <w:rPr>
            <w:rFonts w:ascii="Khmer UI" w:hAnsi="Khmer UI" w:cs="Khmer UI"/>
            <w:noProof/>
            <w:sz w:val="22"/>
            <w:lang w:bidi="km-KH"/>
          </w:rPr>
          <w:tab/>
        </w:r>
        <w:r w:rsidR="00386E1B" w:rsidRPr="00A765BE">
          <w:rPr>
            <w:rStyle w:val="Hyperlink"/>
            <w:rFonts w:ascii="Khmer UI" w:eastAsia="DaunPenh" w:hAnsi="Khmer UI" w:cs="Khmer UI"/>
            <w:noProof/>
            <w:lang w:bidi="km-KH"/>
          </w:rPr>
          <w:t>ជំហានបន្ទាប់</w:t>
        </w:r>
        <w:r w:rsidR="00386E1B" w:rsidRPr="00A765BE">
          <w:rPr>
            <w:rFonts w:ascii="Khmer UI" w:hAnsi="Khmer UI" w:cs="Khmer UI"/>
            <w:noProof/>
            <w:lang w:bidi="km-KH"/>
          </w:rPr>
          <w:tab/>
        </w:r>
        <w:r w:rsidR="00386E1B" w:rsidRPr="00A765BE">
          <w:rPr>
            <w:rFonts w:ascii="Khmer UI" w:hAnsi="Khmer UI" w:cs="Khmer UI"/>
            <w:noProof/>
            <w:lang w:bidi="km-KH"/>
          </w:rPr>
          <w:fldChar w:fldCharType="begin"/>
        </w:r>
        <w:r w:rsidR="00386E1B" w:rsidRPr="00A765BE">
          <w:rPr>
            <w:rFonts w:ascii="Khmer UI" w:hAnsi="Khmer UI" w:cs="Khmer UI"/>
            <w:noProof/>
            <w:lang w:bidi="km-KH"/>
          </w:rPr>
          <w:instrText xml:space="preserve"> PAGEREF _Toc256000060 \h </w:instrText>
        </w:r>
        <w:r w:rsidR="00386E1B" w:rsidRPr="00A765BE">
          <w:rPr>
            <w:rFonts w:ascii="Khmer UI" w:hAnsi="Khmer UI" w:cs="Khmer UI"/>
            <w:noProof/>
            <w:lang w:bidi="km-KH"/>
          </w:rPr>
        </w:r>
        <w:r w:rsidR="00386E1B" w:rsidRPr="00A765BE">
          <w:rPr>
            <w:rFonts w:ascii="Khmer UI" w:hAnsi="Khmer UI" w:cs="Khmer UI"/>
            <w:noProof/>
            <w:lang w:bidi="km-KH"/>
          </w:rPr>
          <w:fldChar w:fldCharType="separate"/>
        </w:r>
        <w:r w:rsidR="00A43588">
          <w:rPr>
            <w:rFonts w:ascii="Khmer UI" w:hAnsi="Khmer UI" w:cs="Khmer UI"/>
            <w:noProof/>
            <w:lang w:bidi="km-KH"/>
          </w:rPr>
          <w:t>26</w:t>
        </w:r>
        <w:r w:rsidR="00386E1B" w:rsidRPr="00A765BE">
          <w:rPr>
            <w:rFonts w:ascii="Khmer UI" w:hAnsi="Khmer UI" w:cs="Khmer UI"/>
            <w:noProof/>
            <w:lang w:bidi="km-KH"/>
          </w:rPr>
          <w:fldChar w:fldCharType="end"/>
        </w:r>
      </w:hyperlink>
    </w:p>
    <w:p w14:paraId="75EC44D4" w14:textId="707C003E" w:rsidR="00EC7B14" w:rsidRPr="00A765BE" w:rsidRDefault="00000000" w:rsidP="00C656AE">
      <w:pPr>
        <w:pStyle w:val="TOC3"/>
        <w:ind w:left="0"/>
        <w:rPr>
          <w:rFonts w:ascii="Khmer UI" w:hAnsi="Khmer UI" w:cs="Khmer UI"/>
          <w:noProof/>
          <w:sz w:val="22"/>
          <w:lang w:bidi="km-KH"/>
        </w:rPr>
      </w:pPr>
      <w:hyperlink w:anchor="_Toc256000061" w:history="1">
        <w:r w:rsidR="00386E1B" w:rsidRPr="00A765BE">
          <w:rPr>
            <w:rStyle w:val="Hyperlink"/>
            <w:rFonts w:ascii="Khmer UI" w:eastAsia="Arial" w:hAnsi="Khmer UI" w:cs="Khmer UI"/>
            <w:noProof/>
            <w:lang w:bidi="km-KH"/>
          </w:rPr>
          <w:t xml:space="preserve">6. </w:t>
        </w:r>
        <w:r w:rsidR="00A43588">
          <w:rPr>
            <w:rStyle w:val="Hyperlink"/>
            <w:rFonts w:ascii="Khmer UI" w:eastAsia="Arial" w:hAnsi="Khmer UI" w:cs="Khmer UI"/>
            <w:noProof/>
            <w:lang w:bidi="km-KH"/>
          </w:rPr>
          <w:t xml:space="preserve">      </w:t>
        </w:r>
        <w:r w:rsidR="00386E1B" w:rsidRPr="00A765BE">
          <w:rPr>
            <w:rStyle w:val="Hyperlink"/>
            <w:rFonts w:ascii="Khmer UI" w:eastAsia="DaunPenh" w:hAnsi="Khmer UI" w:cs="Khmer UI"/>
            <w:noProof/>
            <w:lang w:bidi="km-KH"/>
          </w:rPr>
          <w:t>ឧបសម្ព័ន្ធ</w:t>
        </w:r>
        <w:r w:rsidR="00386E1B" w:rsidRPr="00A765BE">
          <w:rPr>
            <w:rStyle w:val="Hyperlink"/>
            <w:rFonts w:ascii="Khmer UI" w:eastAsia="Arial" w:hAnsi="Khmer UI" w:cs="Khmer UI"/>
            <w:noProof/>
            <w:lang w:bidi="km-KH"/>
          </w:rPr>
          <w:t xml:space="preserve"> A</w:t>
        </w:r>
        <w:r w:rsidR="00386E1B" w:rsidRPr="00A765BE">
          <w:rPr>
            <w:rFonts w:ascii="Khmer UI" w:hAnsi="Khmer UI" w:cs="Khmer UI"/>
            <w:noProof/>
            <w:lang w:bidi="km-KH"/>
          </w:rPr>
          <w:tab/>
        </w:r>
        <w:r w:rsidR="00386E1B" w:rsidRPr="00A765BE">
          <w:rPr>
            <w:rFonts w:ascii="Khmer UI" w:hAnsi="Khmer UI" w:cs="Khmer UI"/>
            <w:noProof/>
            <w:lang w:bidi="km-KH"/>
          </w:rPr>
          <w:fldChar w:fldCharType="begin"/>
        </w:r>
        <w:r w:rsidR="00386E1B" w:rsidRPr="00A765BE">
          <w:rPr>
            <w:rFonts w:ascii="Khmer UI" w:hAnsi="Khmer UI" w:cs="Khmer UI"/>
            <w:noProof/>
            <w:lang w:bidi="km-KH"/>
          </w:rPr>
          <w:instrText xml:space="preserve"> PAGEREF _Toc256000061 \h </w:instrText>
        </w:r>
        <w:r w:rsidR="00386E1B" w:rsidRPr="00A765BE">
          <w:rPr>
            <w:rFonts w:ascii="Khmer UI" w:hAnsi="Khmer UI" w:cs="Khmer UI"/>
            <w:noProof/>
            <w:lang w:bidi="km-KH"/>
          </w:rPr>
        </w:r>
        <w:r w:rsidR="00386E1B" w:rsidRPr="00A765BE">
          <w:rPr>
            <w:rFonts w:ascii="Khmer UI" w:hAnsi="Khmer UI" w:cs="Khmer UI"/>
            <w:noProof/>
            <w:lang w:bidi="km-KH"/>
          </w:rPr>
          <w:fldChar w:fldCharType="separate"/>
        </w:r>
        <w:r w:rsidR="00A43588">
          <w:rPr>
            <w:rFonts w:ascii="Khmer UI" w:hAnsi="Khmer UI" w:cs="Khmer UI"/>
            <w:noProof/>
            <w:lang w:bidi="km-KH"/>
          </w:rPr>
          <w:t>27</w:t>
        </w:r>
        <w:r w:rsidR="00386E1B" w:rsidRPr="00A765BE">
          <w:rPr>
            <w:rFonts w:ascii="Khmer UI" w:hAnsi="Khmer UI" w:cs="Khmer UI"/>
            <w:noProof/>
            <w:lang w:bidi="km-KH"/>
          </w:rPr>
          <w:fldChar w:fldCharType="end"/>
        </w:r>
      </w:hyperlink>
    </w:p>
    <w:p w14:paraId="5EBF7CF0" w14:textId="69397E83" w:rsidR="00EC7B14" w:rsidRPr="00A765BE" w:rsidRDefault="00000000" w:rsidP="00C656AE">
      <w:pPr>
        <w:pStyle w:val="TOC3"/>
        <w:ind w:left="0"/>
        <w:rPr>
          <w:rFonts w:ascii="Khmer UI" w:hAnsi="Khmer UI" w:cs="Khmer UI"/>
          <w:noProof/>
          <w:sz w:val="22"/>
          <w:lang w:bidi="km-KH"/>
        </w:rPr>
      </w:pPr>
      <w:hyperlink w:anchor="_Toc256000063" w:history="1">
        <w:r w:rsidR="00386E1B" w:rsidRPr="00A765BE">
          <w:rPr>
            <w:rStyle w:val="Hyperlink"/>
            <w:rFonts w:ascii="Khmer UI" w:eastAsia="Arial" w:hAnsi="Khmer UI" w:cs="Khmer UI"/>
            <w:noProof/>
            <w:lang w:bidi="km-KH"/>
          </w:rPr>
          <w:t xml:space="preserve">7. </w:t>
        </w:r>
        <w:r w:rsidR="00A43588">
          <w:rPr>
            <w:rStyle w:val="Hyperlink"/>
            <w:rFonts w:ascii="Khmer UI" w:eastAsia="Arial" w:hAnsi="Khmer UI" w:cs="Khmer UI"/>
            <w:noProof/>
            <w:lang w:bidi="km-KH"/>
          </w:rPr>
          <w:t xml:space="preserve">      </w:t>
        </w:r>
        <w:r w:rsidR="00386E1B" w:rsidRPr="00A765BE">
          <w:rPr>
            <w:rStyle w:val="Hyperlink"/>
            <w:rFonts w:ascii="Khmer UI" w:eastAsia="DaunPenh" w:hAnsi="Khmer UI" w:cs="Khmer UI"/>
            <w:noProof/>
            <w:lang w:bidi="km-KH"/>
          </w:rPr>
          <w:t>ឧបសម្ព័ន្ធ</w:t>
        </w:r>
        <w:r w:rsidR="00386E1B" w:rsidRPr="00A765BE">
          <w:rPr>
            <w:rStyle w:val="Hyperlink"/>
            <w:rFonts w:ascii="Khmer UI" w:eastAsia="Arial" w:hAnsi="Khmer UI" w:cs="Khmer UI"/>
            <w:noProof/>
            <w:lang w:bidi="km-KH"/>
          </w:rPr>
          <w:t xml:space="preserve"> B</w:t>
        </w:r>
        <w:r w:rsidR="00386E1B" w:rsidRPr="00A765BE">
          <w:rPr>
            <w:rFonts w:ascii="Khmer UI" w:hAnsi="Khmer UI" w:cs="Khmer UI"/>
            <w:noProof/>
            <w:lang w:bidi="km-KH"/>
          </w:rPr>
          <w:tab/>
        </w:r>
        <w:r w:rsidR="00386E1B" w:rsidRPr="00A765BE">
          <w:rPr>
            <w:rFonts w:ascii="Khmer UI" w:hAnsi="Khmer UI" w:cs="Khmer UI"/>
            <w:noProof/>
            <w:lang w:bidi="km-KH"/>
          </w:rPr>
          <w:fldChar w:fldCharType="begin"/>
        </w:r>
        <w:r w:rsidR="00386E1B" w:rsidRPr="00A765BE">
          <w:rPr>
            <w:rFonts w:ascii="Khmer UI" w:hAnsi="Khmer UI" w:cs="Khmer UI"/>
            <w:noProof/>
            <w:lang w:bidi="km-KH"/>
          </w:rPr>
          <w:instrText xml:space="preserve"> PAGEREF _Toc256000063 \h </w:instrText>
        </w:r>
        <w:r w:rsidR="00386E1B" w:rsidRPr="00A765BE">
          <w:rPr>
            <w:rFonts w:ascii="Khmer UI" w:hAnsi="Khmer UI" w:cs="Khmer UI"/>
            <w:noProof/>
            <w:lang w:bidi="km-KH"/>
          </w:rPr>
        </w:r>
        <w:r w:rsidR="00386E1B" w:rsidRPr="00A765BE">
          <w:rPr>
            <w:rFonts w:ascii="Khmer UI" w:hAnsi="Khmer UI" w:cs="Khmer UI"/>
            <w:noProof/>
            <w:lang w:bidi="km-KH"/>
          </w:rPr>
          <w:fldChar w:fldCharType="separate"/>
        </w:r>
        <w:r w:rsidR="00A43588">
          <w:rPr>
            <w:rFonts w:ascii="Khmer UI" w:hAnsi="Khmer UI" w:cs="Khmer UI"/>
            <w:noProof/>
            <w:lang w:bidi="km-KH"/>
          </w:rPr>
          <w:t>28</w:t>
        </w:r>
        <w:r w:rsidR="00386E1B" w:rsidRPr="00A765BE">
          <w:rPr>
            <w:rFonts w:ascii="Khmer UI" w:hAnsi="Khmer UI" w:cs="Khmer UI"/>
            <w:noProof/>
            <w:lang w:bidi="km-KH"/>
          </w:rPr>
          <w:fldChar w:fldCharType="end"/>
        </w:r>
      </w:hyperlink>
    </w:p>
    <w:p w14:paraId="01AB879B" w14:textId="726BD9BC" w:rsidR="00EC7B14" w:rsidRPr="00A765BE" w:rsidRDefault="00000000" w:rsidP="00C656AE">
      <w:pPr>
        <w:pStyle w:val="TOC3"/>
        <w:ind w:left="0"/>
        <w:rPr>
          <w:rFonts w:ascii="Khmer UI" w:hAnsi="Khmer UI" w:cs="Khmer UI"/>
          <w:noProof/>
          <w:sz w:val="22"/>
          <w:lang w:bidi="km-KH"/>
        </w:rPr>
      </w:pPr>
      <w:hyperlink w:anchor="_Toc256000065" w:history="1">
        <w:r w:rsidR="00386E1B" w:rsidRPr="00A765BE">
          <w:rPr>
            <w:rStyle w:val="Hyperlink"/>
            <w:rFonts w:ascii="Khmer UI" w:eastAsia="Arial" w:hAnsi="Khmer UI" w:cs="Khmer UI"/>
            <w:noProof/>
            <w:lang w:bidi="km-KH"/>
          </w:rPr>
          <w:t xml:space="preserve">8. </w:t>
        </w:r>
        <w:r w:rsidR="00A43588">
          <w:rPr>
            <w:rStyle w:val="Hyperlink"/>
            <w:rFonts w:ascii="Khmer UI" w:eastAsia="Arial" w:hAnsi="Khmer UI" w:cs="Khmer UI"/>
            <w:noProof/>
            <w:lang w:bidi="km-KH"/>
          </w:rPr>
          <w:t xml:space="preserve">      </w:t>
        </w:r>
        <w:r w:rsidR="00386E1B" w:rsidRPr="00A765BE">
          <w:rPr>
            <w:rStyle w:val="Hyperlink"/>
            <w:rFonts w:ascii="Khmer UI" w:eastAsia="DaunPenh" w:hAnsi="Khmer UI" w:cs="Khmer UI"/>
            <w:noProof/>
            <w:lang w:bidi="km-KH"/>
          </w:rPr>
          <w:t>ឧបសម្ព័ន្ធ</w:t>
        </w:r>
        <w:r w:rsidR="00386E1B" w:rsidRPr="00A765BE">
          <w:rPr>
            <w:rStyle w:val="Hyperlink"/>
            <w:rFonts w:ascii="Khmer UI" w:eastAsia="Arial" w:hAnsi="Khmer UI" w:cs="Khmer UI"/>
            <w:noProof/>
            <w:lang w:bidi="km-KH"/>
          </w:rPr>
          <w:t xml:space="preserve"> C</w:t>
        </w:r>
        <w:r w:rsidR="00386E1B" w:rsidRPr="00A765BE">
          <w:rPr>
            <w:rFonts w:ascii="Khmer UI" w:hAnsi="Khmer UI" w:cs="Khmer UI"/>
            <w:noProof/>
            <w:lang w:bidi="km-KH"/>
          </w:rPr>
          <w:tab/>
        </w:r>
        <w:r w:rsidR="00386E1B" w:rsidRPr="00A765BE">
          <w:rPr>
            <w:rFonts w:ascii="Khmer UI" w:hAnsi="Khmer UI" w:cs="Khmer UI"/>
            <w:noProof/>
            <w:lang w:bidi="km-KH"/>
          </w:rPr>
          <w:fldChar w:fldCharType="begin"/>
        </w:r>
        <w:r w:rsidR="00386E1B" w:rsidRPr="00A765BE">
          <w:rPr>
            <w:rFonts w:ascii="Khmer UI" w:hAnsi="Khmer UI" w:cs="Khmer UI"/>
            <w:noProof/>
            <w:lang w:bidi="km-KH"/>
          </w:rPr>
          <w:instrText xml:space="preserve"> PAGEREF _Toc256000065 \h </w:instrText>
        </w:r>
        <w:r w:rsidR="00386E1B" w:rsidRPr="00A765BE">
          <w:rPr>
            <w:rFonts w:ascii="Khmer UI" w:hAnsi="Khmer UI" w:cs="Khmer UI"/>
            <w:noProof/>
            <w:lang w:bidi="km-KH"/>
          </w:rPr>
        </w:r>
        <w:r w:rsidR="00386E1B" w:rsidRPr="00A765BE">
          <w:rPr>
            <w:rFonts w:ascii="Khmer UI" w:hAnsi="Khmer UI" w:cs="Khmer UI"/>
            <w:noProof/>
            <w:lang w:bidi="km-KH"/>
          </w:rPr>
          <w:fldChar w:fldCharType="separate"/>
        </w:r>
        <w:r w:rsidR="00A43588">
          <w:rPr>
            <w:rFonts w:ascii="Khmer UI" w:hAnsi="Khmer UI" w:cs="Khmer UI"/>
            <w:noProof/>
            <w:lang w:bidi="km-KH"/>
          </w:rPr>
          <w:t>30</w:t>
        </w:r>
        <w:r w:rsidR="00386E1B" w:rsidRPr="00A765BE">
          <w:rPr>
            <w:rFonts w:ascii="Khmer UI" w:hAnsi="Khmer UI" w:cs="Khmer UI"/>
            <w:noProof/>
            <w:lang w:bidi="km-KH"/>
          </w:rPr>
          <w:fldChar w:fldCharType="end"/>
        </w:r>
      </w:hyperlink>
    </w:p>
    <w:p w14:paraId="3C628D33" w14:textId="77777777" w:rsidR="004D32B5" w:rsidRPr="00A765BE" w:rsidRDefault="00386E1B" w:rsidP="00863C7F">
      <w:pPr>
        <w:rPr>
          <w:rFonts w:ascii="Khmer UI" w:hAnsi="Khmer UI" w:cs="Khmer UI"/>
          <w:lang w:bidi="km-KH"/>
        </w:rPr>
      </w:pPr>
      <w:r w:rsidRPr="00A765BE">
        <w:rPr>
          <w:rFonts w:ascii="Khmer UI" w:hAnsi="Khmer UI" w:cs="Khmer UI"/>
          <w:lang w:bidi="km-KH"/>
        </w:rPr>
        <w:fldChar w:fldCharType="end"/>
      </w:r>
      <w:r w:rsidRPr="00A765BE">
        <w:rPr>
          <w:rFonts w:ascii="Khmer UI" w:hAnsi="Khmer UI" w:cs="Khmer UI"/>
          <w:lang w:bidi="km-KH"/>
        </w:rPr>
        <w:br w:type="page"/>
      </w:r>
    </w:p>
    <w:p w14:paraId="2BCFB844" w14:textId="77777777" w:rsidR="004D32B5" w:rsidRPr="00A765BE" w:rsidRDefault="00386E1B" w:rsidP="00830A50">
      <w:pPr>
        <w:pStyle w:val="Heading2"/>
        <w:rPr>
          <w:rFonts w:ascii="Khmer UI" w:hAnsi="Khmer UI" w:cs="Khmer UI"/>
          <w:lang w:bidi="km-KH"/>
        </w:rPr>
      </w:pPr>
      <w:bookmarkStart w:id="20" w:name="_Toc256000005"/>
      <w:r w:rsidRPr="00A765BE">
        <w:rPr>
          <w:rFonts w:ascii="Khmer UI" w:eastAsia="DaunPenh" w:hAnsi="Khmer UI" w:cs="Khmer UI"/>
          <w:lang w:bidi="km-KH"/>
        </w:rPr>
        <w:lastRenderedPageBreak/>
        <w:t>សេចក្ដីផ្ដើម</w:t>
      </w:r>
      <w:bookmarkEnd w:id="20"/>
    </w:p>
    <w:p w14:paraId="2288C3DF" w14:textId="7433DD09" w:rsidR="00C87264" w:rsidRPr="00C87264" w:rsidRDefault="00C87264" w:rsidP="00C87264">
      <w:pPr>
        <w:keepNext/>
        <w:rPr>
          <w:rFonts w:ascii="Khmer UI" w:hAnsi="Khmer UI" w:cs="Khmer UI"/>
          <w:lang w:bidi="km-KH"/>
        </w:rPr>
      </w:pPr>
      <w:r w:rsidRPr="00C87264">
        <w:rPr>
          <w:rFonts w:ascii="Khmer UI" w:hAnsi="Khmer UI" w:cs="Khmer UI"/>
          <w:cs/>
          <w:lang w:bidi="km-KH"/>
        </w:rPr>
        <w:t>សហគមន៍មានភាពចម្រុះផ្នែកវប្បធម៌ និងភាសា (</w:t>
      </w:r>
      <w:r w:rsidRPr="00C87264">
        <w:rPr>
          <w:rFonts w:ascii="Khmer UI" w:hAnsi="Khmer UI" w:cs="Khmer UI"/>
          <w:lang w:bidi="km-KH"/>
        </w:rPr>
        <w:t xml:space="preserve">CALD) </w:t>
      </w:r>
      <w:r w:rsidRPr="00C87264">
        <w:rPr>
          <w:rFonts w:ascii="Khmer UI" w:hAnsi="Khmer UI" w:cs="Khmer UI"/>
          <w:cs/>
          <w:lang w:bidi="km-KH"/>
        </w:rPr>
        <w:t xml:space="preserve">គឺជាផ្នែកសំខាន់មួយនៃសង្គម និងអត្តសញ្ញាណអូស្ត្រាលី។ មានពលរដ្ឋអូស្ត្រាលីប្រហែល </w:t>
      </w:r>
      <w:r w:rsidRPr="00C87264">
        <w:rPr>
          <w:rFonts w:ascii="Khmer UI" w:hAnsi="Khmer UI" w:cs="Khmer UI"/>
          <w:lang w:bidi="km-KH"/>
        </w:rPr>
        <w:t>8</w:t>
      </w:r>
      <w:r w:rsidRPr="00C87264">
        <w:rPr>
          <w:rFonts w:ascii="Khmer UI" w:hAnsi="Khmer UI" w:cs="Khmer UI"/>
          <w:cs/>
          <w:lang w:bidi="km-KH"/>
        </w:rPr>
        <w:t xml:space="preserve"> លាននាក់កើតនៅក្រៅប្រទេស ហើយប្រហែល </w:t>
      </w:r>
      <w:r w:rsidRPr="00C87264">
        <w:rPr>
          <w:rFonts w:ascii="Khmer UI" w:hAnsi="Khmer UI" w:cs="Khmer UI"/>
          <w:lang w:bidi="km-KH"/>
        </w:rPr>
        <w:t>300</w:t>
      </w:r>
      <w:r w:rsidRPr="00C87264">
        <w:rPr>
          <w:rFonts w:ascii="Khmer UI" w:hAnsi="Khmer UI" w:cs="Khmer UI"/>
          <w:cs/>
          <w:lang w:bidi="km-KH"/>
        </w:rPr>
        <w:t xml:space="preserve"> ភាសានិយាយនៅទូទាំងប្រទេសអូស្ត្រាលី។ </w:t>
      </w:r>
      <w:r w:rsidR="00D829E2">
        <w:rPr>
          <w:rStyle w:val="FootnoteReference"/>
          <w:lang w:bidi="km-KH"/>
        </w:rPr>
        <w:footnoteReference w:id="2"/>
      </w:r>
    </w:p>
    <w:p w14:paraId="73CF152E" w14:textId="77777777" w:rsidR="00C87264" w:rsidRPr="00C87264" w:rsidRDefault="00C87264" w:rsidP="00C87264">
      <w:pPr>
        <w:keepNext/>
        <w:rPr>
          <w:rFonts w:ascii="Khmer UI" w:hAnsi="Khmer UI" w:cs="Khmer UI"/>
          <w:lang w:bidi="km-KH"/>
        </w:rPr>
      </w:pPr>
      <w:r w:rsidRPr="00C87264">
        <w:rPr>
          <w:rFonts w:ascii="Khmer UI" w:hAnsi="Khmer UI" w:cs="Khmer UI"/>
          <w:cs/>
          <w:lang w:bidi="km-KH"/>
        </w:rPr>
        <w:t xml:space="preserve">ខណៈពេលដែល </w:t>
      </w:r>
      <w:r w:rsidRPr="00C87264">
        <w:rPr>
          <w:rFonts w:ascii="Khmer UI" w:hAnsi="Khmer UI" w:cs="Khmer UI"/>
          <w:lang w:bidi="km-KH"/>
        </w:rPr>
        <w:t>30%</w:t>
      </w:r>
      <w:r w:rsidRPr="00C87264">
        <w:rPr>
          <w:rFonts w:ascii="Khmer UI" w:hAnsi="Khmer UI" w:cs="Khmer UI"/>
          <w:cs/>
          <w:lang w:bidi="km-KH"/>
        </w:rPr>
        <w:t xml:space="preserve"> នៃពលរដ្ឋអូស្ត្រាលីទាំងអស់សម្គាល់ថាមកពីសាវតា </w:t>
      </w:r>
      <w:r w:rsidRPr="00C87264">
        <w:rPr>
          <w:rFonts w:ascii="Khmer UI" w:hAnsi="Khmer UI" w:cs="Khmer UI"/>
          <w:lang w:bidi="km-KH"/>
        </w:rPr>
        <w:t xml:space="preserve">CALD </w:t>
      </w:r>
      <w:r w:rsidRPr="00C87264">
        <w:rPr>
          <w:rFonts w:ascii="Khmer UI" w:hAnsi="Khmer UI" w:cs="Khmer UI"/>
          <w:cs/>
          <w:lang w:bidi="km-KH"/>
        </w:rPr>
        <w:t xml:space="preserve">មានតែ </w:t>
      </w:r>
      <w:r w:rsidRPr="00C87264">
        <w:rPr>
          <w:rFonts w:ascii="Khmer UI" w:hAnsi="Khmer UI" w:cs="Khmer UI"/>
          <w:lang w:bidi="km-KH"/>
        </w:rPr>
        <w:t>10%</w:t>
      </w:r>
      <w:r w:rsidRPr="00C87264">
        <w:rPr>
          <w:rFonts w:ascii="Khmer UI" w:hAnsi="Khmer UI" w:cs="Khmer UI"/>
          <w:cs/>
          <w:lang w:bidi="km-KH"/>
        </w:rPr>
        <w:t xml:space="preserve"> នៃអ្នកចូលរួមនៅក្នុងគម្រោងធានារ៉ាប់រងជនពិការថ្នាក់ជាតិ (</w:t>
      </w:r>
      <w:r w:rsidRPr="00C87264">
        <w:rPr>
          <w:rFonts w:ascii="Khmer UI" w:hAnsi="Khmer UI" w:cs="Khmer UI"/>
          <w:lang w:bidi="km-KH"/>
        </w:rPr>
        <w:t xml:space="preserve">NDIS) </w:t>
      </w:r>
      <w:r w:rsidRPr="00C87264">
        <w:rPr>
          <w:rFonts w:ascii="Khmer UI" w:hAnsi="Khmer UI" w:cs="Khmer UI"/>
          <w:cs/>
          <w:lang w:bidi="km-KH"/>
        </w:rPr>
        <w:t xml:space="preserve">ប៉ុណ្ណោះកំណត់អត្តសញ្ញាណថាជា </w:t>
      </w:r>
      <w:r w:rsidRPr="00C87264">
        <w:rPr>
          <w:rFonts w:ascii="Khmer UI" w:hAnsi="Khmer UI" w:cs="Khmer UI"/>
          <w:lang w:bidi="km-KH"/>
        </w:rPr>
        <w:t>CALD</w:t>
      </w:r>
      <w:r w:rsidRPr="00C87264">
        <w:rPr>
          <w:rFonts w:ascii="Khmer UI" w:hAnsi="Khmer UI" w:cs="Khmer UI"/>
          <w:cs/>
          <w:lang w:bidi="km-KH"/>
        </w:rPr>
        <w:t xml:space="preserve">។ សម្រាប់មនុស្សដែលមកពីសាវតា </w:t>
      </w:r>
      <w:r w:rsidRPr="00C87264">
        <w:rPr>
          <w:rFonts w:ascii="Khmer UI" w:hAnsi="Khmer UI" w:cs="Khmer UI"/>
          <w:lang w:bidi="km-KH"/>
        </w:rPr>
        <w:t xml:space="preserve">CALD </w:t>
      </w:r>
      <w:r w:rsidRPr="00C87264">
        <w:rPr>
          <w:rFonts w:ascii="Khmer UI" w:hAnsi="Khmer UI" w:cs="Khmer UI"/>
          <w:cs/>
          <w:lang w:bidi="km-KH"/>
        </w:rPr>
        <w:t xml:space="preserve">មានបញ្ហាប្រឈម និងឧបសគ្គពិសេសក្នុងការសិក្សា ទទួលបាន និងប្រើប្រាស់ </w:t>
      </w:r>
      <w:r w:rsidRPr="00C87264">
        <w:rPr>
          <w:rFonts w:ascii="Khmer UI" w:hAnsi="Khmer UI" w:cs="Khmer UI"/>
          <w:lang w:bidi="km-KH"/>
        </w:rPr>
        <w:t>NDIS</w:t>
      </w:r>
      <w:r w:rsidRPr="00C87264">
        <w:rPr>
          <w:rFonts w:ascii="Khmer UI" w:hAnsi="Khmer UI" w:cs="Khmer UI"/>
          <w:cs/>
          <w:lang w:bidi="km-KH"/>
        </w:rPr>
        <w:t>។</w:t>
      </w:r>
    </w:p>
    <w:p w14:paraId="6A6C7760" w14:textId="77777777" w:rsidR="00C87264" w:rsidRPr="00C87264" w:rsidRDefault="00C87264" w:rsidP="00C87264">
      <w:pPr>
        <w:keepNext/>
        <w:rPr>
          <w:rFonts w:ascii="Khmer UI" w:hAnsi="Khmer UI" w:cs="Khmer UI"/>
          <w:lang w:bidi="km-KH"/>
        </w:rPr>
      </w:pPr>
      <w:r w:rsidRPr="00C87264">
        <w:rPr>
          <w:rFonts w:ascii="Khmer UI" w:hAnsi="Khmer UI" w:cs="Khmer UI"/>
          <w:cs/>
          <w:lang w:bidi="km-KH"/>
        </w:rPr>
        <w:t xml:space="preserve">ដើម្បីកែលម្អលទ្ធផលសម្រាប់អ្នកចូលរួម </w:t>
      </w:r>
      <w:r w:rsidRPr="00C87264">
        <w:rPr>
          <w:rFonts w:ascii="Khmer UI" w:hAnsi="Khmer UI" w:cs="Khmer UI"/>
          <w:lang w:bidi="km-KH"/>
        </w:rPr>
        <w:t xml:space="preserve">CALD </w:t>
      </w:r>
      <w:r w:rsidRPr="00C87264">
        <w:rPr>
          <w:rFonts w:ascii="Khmer UI" w:hAnsi="Khmer UI" w:cs="Khmer UI"/>
          <w:cs/>
          <w:lang w:bidi="km-KH"/>
        </w:rPr>
        <w:t>ទីភ្នាក់ងារធានារ៉ាប់រងជនពិការថ្នាក់ជាតិ (</w:t>
      </w:r>
      <w:r w:rsidRPr="00C87264">
        <w:rPr>
          <w:rFonts w:ascii="Khmer UI" w:hAnsi="Khmer UI" w:cs="Khmer UI"/>
          <w:lang w:bidi="km-KH"/>
        </w:rPr>
        <w:t xml:space="preserve">NDIA) </w:t>
      </w:r>
      <w:r w:rsidRPr="00C87264">
        <w:rPr>
          <w:rFonts w:ascii="Khmer UI" w:hAnsi="Khmer UI" w:cs="Khmer UI"/>
          <w:cs/>
          <w:lang w:bidi="km-KH"/>
        </w:rPr>
        <w:t xml:space="preserve">បានប្តេជ្ញាបង្កើតយុទ្ធសាស្រ្តមានភាពចម្រុះផ្នែកវប្បធម៌ និងភាសាថ្មីមួយ ឆ្នាំ </w:t>
      </w:r>
      <w:r w:rsidRPr="00C87264">
        <w:rPr>
          <w:rFonts w:ascii="Khmer UI" w:hAnsi="Khmer UI" w:cs="Khmer UI"/>
          <w:lang w:bidi="km-KH"/>
        </w:rPr>
        <w:t>2024-2028 (</w:t>
      </w:r>
      <w:r w:rsidRPr="00C87264">
        <w:rPr>
          <w:rFonts w:ascii="Khmer UI" w:hAnsi="Khmer UI" w:cs="Khmer UI"/>
          <w:cs/>
          <w:lang w:bidi="km-KH"/>
        </w:rPr>
        <w:t>យុទ្ធសាស្ត្រ) និងផែនការសកម្មភាព។</w:t>
      </w:r>
    </w:p>
    <w:p w14:paraId="31F9ECDE" w14:textId="5E2C8CD8" w:rsidR="000119BA" w:rsidRPr="00A765BE" w:rsidRDefault="00C87264" w:rsidP="00C87264">
      <w:pPr>
        <w:keepNext/>
        <w:rPr>
          <w:rFonts w:ascii="Khmer UI" w:hAnsi="Khmer UI" w:cs="Khmer UI"/>
          <w:lang w:bidi="km-KH"/>
        </w:rPr>
      </w:pPr>
      <w:r w:rsidRPr="00C87264">
        <w:rPr>
          <w:rFonts w:ascii="Khmer UI" w:hAnsi="Khmer UI" w:cs="Khmer UI"/>
          <w:cs/>
          <w:lang w:bidi="km-KH"/>
        </w:rPr>
        <w:t>នៅក្នុងការបង្កើតយុទ្ធសាស្ត្រនេះ</w:t>
      </w:r>
      <w:r w:rsidRPr="00C87264">
        <w:rPr>
          <w:rFonts w:ascii="Khmer UI" w:hAnsi="Khmer UI" w:cs="Khmer UI"/>
          <w:lang w:bidi="km-KH"/>
        </w:rPr>
        <w:t xml:space="preserve">, NDIA </w:t>
      </w:r>
      <w:r w:rsidRPr="00C87264">
        <w:rPr>
          <w:rFonts w:ascii="Khmer UI" w:hAnsi="Khmer UI" w:cs="Khmer UI"/>
          <w:cs/>
          <w:lang w:bidi="km-KH"/>
        </w:rPr>
        <w:t>មានគោលបំណង៖</w:t>
      </w:r>
    </w:p>
    <w:p w14:paraId="5C00E1E7" w14:textId="77777777" w:rsidR="000119BA" w:rsidRPr="00A765BE" w:rsidRDefault="00386E1B" w:rsidP="000119BA">
      <w:pPr>
        <w:pStyle w:val="ListParagraph"/>
        <w:numPr>
          <w:ilvl w:val="0"/>
          <w:numId w:val="8"/>
        </w:numPr>
        <w:rPr>
          <w:rFonts w:ascii="Khmer UI" w:hAnsi="Khmer UI" w:cs="Khmer UI"/>
          <w:lang w:bidi="km-KH"/>
        </w:rPr>
      </w:pPr>
      <w:r w:rsidRPr="00A765BE">
        <w:rPr>
          <w:rFonts w:ascii="Khmer UI" w:eastAsia="DaunPenh" w:hAnsi="Khmer UI" w:cs="Khmer UI"/>
          <w:lang w:bidi="km-KH"/>
        </w:rPr>
        <w:t>បង្កើនការចូលប្រើប្រាស់</w:t>
      </w:r>
      <w:r w:rsidRPr="00A765BE">
        <w:rPr>
          <w:rFonts w:ascii="Khmer UI" w:hAnsi="Khmer UI" w:cs="Khmer UI"/>
          <w:lang w:bidi="km-KH"/>
        </w:rPr>
        <w:t xml:space="preserve"> </w:t>
      </w:r>
      <w:r w:rsidRPr="00A765BE">
        <w:rPr>
          <w:rFonts w:ascii="Khmer UI" w:eastAsia="DaunPenh" w:hAnsi="Khmer UI" w:cs="Khmer UI"/>
          <w:lang w:bidi="km-KH"/>
        </w:rPr>
        <w:t>និងការចូលរួមក្នុង</w:t>
      </w:r>
      <w:r w:rsidRPr="00A765BE">
        <w:rPr>
          <w:rFonts w:ascii="Khmer UI" w:hAnsi="Khmer UI" w:cs="Khmer UI"/>
          <w:lang w:bidi="km-KH"/>
        </w:rPr>
        <w:t xml:space="preserve"> NDIS </w:t>
      </w:r>
      <w:r w:rsidRPr="00A765BE">
        <w:rPr>
          <w:rFonts w:ascii="Khmer UI" w:eastAsia="DaunPenh" w:hAnsi="Khmer UI" w:cs="Khmer UI"/>
          <w:lang w:bidi="km-KH"/>
        </w:rPr>
        <w:t>សម្រាប់សហគមន៍</w:t>
      </w:r>
      <w:r w:rsidRPr="00A765BE">
        <w:rPr>
          <w:rFonts w:ascii="Khmer UI" w:hAnsi="Khmer UI" w:cs="Khmer UI"/>
          <w:lang w:bidi="km-KH"/>
        </w:rPr>
        <w:t xml:space="preserve"> CALD </w:t>
      </w:r>
      <w:r w:rsidRPr="00A765BE">
        <w:rPr>
          <w:rFonts w:ascii="Khmer UI" w:eastAsia="DaunPenh" w:hAnsi="Khmer UI" w:cs="Khmer UI"/>
          <w:lang w:bidi="km-KH"/>
        </w:rPr>
        <w:t>នានា</w:t>
      </w:r>
    </w:p>
    <w:p w14:paraId="28E75248" w14:textId="77777777" w:rsidR="000119BA" w:rsidRPr="00A765BE" w:rsidRDefault="00386E1B" w:rsidP="00430C81">
      <w:pPr>
        <w:pStyle w:val="ListParagraph"/>
        <w:keepNext/>
        <w:numPr>
          <w:ilvl w:val="0"/>
          <w:numId w:val="8"/>
        </w:numPr>
        <w:rPr>
          <w:rFonts w:ascii="Khmer UI" w:hAnsi="Khmer UI" w:cs="Khmer UI"/>
          <w:lang w:bidi="km-KH"/>
        </w:rPr>
      </w:pPr>
      <w:r w:rsidRPr="00A765BE">
        <w:rPr>
          <w:rFonts w:ascii="Khmer UI" w:eastAsia="DaunPenh" w:hAnsi="Khmer UI" w:cs="Khmer UI"/>
          <w:lang w:bidi="km-KH"/>
        </w:rPr>
        <w:t>បង្កើនការប្រើប្រាស់ផែនការ</w:t>
      </w:r>
      <w:r w:rsidRPr="00A765BE">
        <w:rPr>
          <w:rFonts w:ascii="Khmer UI" w:hAnsi="Khmer UI" w:cs="Khmer UI"/>
          <w:lang w:bidi="km-KH"/>
        </w:rPr>
        <w:t xml:space="preserve"> NDIS </w:t>
      </w:r>
      <w:r w:rsidRPr="00A765BE">
        <w:rPr>
          <w:rFonts w:ascii="Khmer UI" w:eastAsia="DaunPenh" w:hAnsi="Khmer UI" w:cs="Khmer UI"/>
          <w:lang w:bidi="km-KH"/>
        </w:rPr>
        <w:t>ដោយអ្នកចូលរួម</w:t>
      </w:r>
      <w:r w:rsidRPr="00A765BE">
        <w:rPr>
          <w:rFonts w:ascii="Khmer UI" w:hAnsi="Khmer UI" w:cs="Khmer UI"/>
          <w:lang w:bidi="km-KH"/>
        </w:rPr>
        <w:t xml:space="preserve"> CALD </w:t>
      </w:r>
      <w:r w:rsidRPr="00A765BE">
        <w:rPr>
          <w:rFonts w:ascii="Khmer UI" w:eastAsia="DaunPenh" w:hAnsi="Khmer UI" w:cs="Khmer UI"/>
          <w:lang w:bidi="km-KH"/>
        </w:rPr>
        <w:t>នានា</w:t>
      </w:r>
    </w:p>
    <w:p w14:paraId="4D4C5532" w14:textId="08C91A24" w:rsidR="000119BA" w:rsidRPr="00A765BE" w:rsidRDefault="00C87264" w:rsidP="000119BA">
      <w:pPr>
        <w:pStyle w:val="ListParagraph"/>
        <w:numPr>
          <w:ilvl w:val="0"/>
          <w:numId w:val="8"/>
        </w:numPr>
        <w:rPr>
          <w:rFonts w:ascii="Khmer UI" w:hAnsi="Khmer UI" w:cs="Khmer UI"/>
          <w:lang w:bidi="km-KH"/>
        </w:rPr>
      </w:pPr>
      <w:r w:rsidRPr="00C87264">
        <w:rPr>
          <w:rFonts w:ascii="Khmer UI" w:hAnsi="Khmer UI" w:cs="Khmer UI"/>
          <w:cs/>
          <w:lang w:bidi="km-KH"/>
        </w:rPr>
        <w:t xml:space="preserve">កែលម្អបទពិសោធន៍ជាមួយ </w:t>
      </w:r>
      <w:r w:rsidRPr="00C87264">
        <w:rPr>
          <w:rFonts w:ascii="Khmer UI" w:hAnsi="Khmer UI" w:cs="Khmer UI"/>
          <w:lang w:bidi="km-KH"/>
        </w:rPr>
        <w:t xml:space="preserve">NDIS </w:t>
      </w:r>
      <w:r w:rsidRPr="00C87264">
        <w:rPr>
          <w:rFonts w:ascii="Khmer UI" w:hAnsi="Khmer UI" w:cs="Khmer UI"/>
          <w:cs/>
          <w:lang w:bidi="km-KH"/>
        </w:rPr>
        <w:t xml:space="preserve">រួមទាំងដំណើរការ ប្រព័ន្ធ និងបុគ្គលិករបស់ខ្លួន សម្រាប់អ្នកចូលរួម </w:t>
      </w:r>
      <w:r w:rsidRPr="00C87264">
        <w:rPr>
          <w:rFonts w:ascii="Khmer UI" w:hAnsi="Khmer UI" w:cs="Khmer UI"/>
          <w:lang w:bidi="km-KH"/>
        </w:rPr>
        <w:t xml:space="preserve">CALD </w:t>
      </w:r>
      <w:r w:rsidRPr="00C87264">
        <w:rPr>
          <w:rFonts w:ascii="Khmer UI" w:hAnsi="Khmer UI" w:cs="Khmer UI"/>
          <w:cs/>
          <w:lang w:bidi="km-KH"/>
        </w:rPr>
        <w:t>និងសហគមន៍នានា។</w:t>
      </w:r>
    </w:p>
    <w:p w14:paraId="35942567" w14:textId="4D8B3FC0" w:rsidR="00C87264" w:rsidRPr="00C87264" w:rsidRDefault="00C87264" w:rsidP="00C87264">
      <w:pPr>
        <w:keepNext/>
        <w:rPr>
          <w:rFonts w:ascii="Khmer UI" w:hAnsi="Khmer UI" w:cs="Khmer UI"/>
          <w:lang w:bidi="km-KH"/>
        </w:rPr>
      </w:pPr>
      <w:r w:rsidRPr="00C87264">
        <w:rPr>
          <w:rFonts w:ascii="Khmer UI" w:hAnsi="Khmer UI" w:cs="Khmer UI"/>
          <w:cs/>
          <w:lang w:bidi="km-KH"/>
        </w:rPr>
        <w:t xml:space="preserve">យុទ្ធសាស្ត្រនេះត្រូវបានបង្កើតឡើងតាមរយៈការរចនារួមគ្នា។ ការរចនារួមគ្នាពាក់ព័ន្ធនឹងកិច្ចសហការជាមួយមនុស្សដែលមានពិការភាពមកពីសាវតា </w:t>
      </w:r>
      <w:r w:rsidRPr="00C87264">
        <w:rPr>
          <w:rFonts w:ascii="Khmer UI" w:hAnsi="Khmer UI" w:cs="Khmer UI"/>
          <w:lang w:bidi="km-KH"/>
        </w:rPr>
        <w:t>CALD (</w:t>
      </w:r>
      <w:r w:rsidRPr="00C87264">
        <w:rPr>
          <w:rFonts w:ascii="Khmer UI" w:hAnsi="Khmer UI" w:cs="Khmer UI"/>
          <w:cs/>
          <w:lang w:bidi="km-KH"/>
        </w:rPr>
        <w:t xml:space="preserve">រួមទាំងអ្នកចូលរួម </w:t>
      </w:r>
      <w:r w:rsidRPr="00C87264">
        <w:rPr>
          <w:rFonts w:ascii="Khmer UI" w:hAnsi="Khmer UI" w:cs="Khmer UI"/>
          <w:lang w:bidi="km-KH"/>
        </w:rPr>
        <w:t xml:space="preserve">CALD) </w:t>
      </w:r>
      <w:r w:rsidRPr="00C87264">
        <w:rPr>
          <w:rFonts w:ascii="Khmer UI" w:hAnsi="Khmer UI" w:cs="Khmer UI"/>
          <w:cs/>
          <w:lang w:bidi="km-KH"/>
        </w:rPr>
        <w:t>គ្រួសារ និងអ្នកថែទាំរបស់ពួកគេ ស្ថាប័នកំពូល អង្គការតំណាងជនពិការ និងអ្នក</w:t>
      </w:r>
      <w:r w:rsidR="009E390B">
        <w:rPr>
          <w:rFonts w:ascii="Khmer UI" w:hAnsi="Khmer UI" w:cs="Khmer UI"/>
          <w:lang w:bidi="km-KH"/>
        </w:rPr>
        <w:br/>
      </w:r>
      <w:r w:rsidRPr="00C87264">
        <w:rPr>
          <w:rFonts w:ascii="Khmer UI" w:hAnsi="Khmer UI" w:cs="Khmer UI"/>
          <w:cs/>
          <w:lang w:bidi="km-KH"/>
        </w:rPr>
        <w:t>ផ្តល់សេវានៅគ្រប់ដំណាក់កាលនៃការរៀបចំបង្កើតយុទ្ធសាស្ត្រនេះ។</w:t>
      </w:r>
    </w:p>
    <w:p w14:paraId="0F6BBAC9" w14:textId="55A97FAC" w:rsidR="00C87264" w:rsidRPr="00C87264" w:rsidRDefault="00C87264" w:rsidP="00C87264">
      <w:pPr>
        <w:keepNext/>
        <w:rPr>
          <w:rFonts w:ascii="Khmer UI" w:hAnsi="Khmer UI" w:cs="Khmer UI"/>
          <w:lang w:bidi="km-KH"/>
        </w:rPr>
      </w:pPr>
      <w:r w:rsidRPr="00C87264">
        <w:rPr>
          <w:rFonts w:ascii="Khmer UI" w:hAnsi="Khmer UI" w:cs="Khmer UI"/>
          <w:cs/>
          <w:lang w:bidi="km-KH"/>
        </w:rPr>
        <w:t>សម្ព័ន្ធជនពិការនៃជាតិសាសន៍ថ្នាក់ជាតិ (</w:t>
      </w:r>
      <w:r w:rsidRPr="00C87264">
        <w:rPr>
          <w:rFonts w:ascii="Khmer UI" w:hAnsi="Khmer UI" w:cs="Khmer UI"/>
          <w:lang w:bidi="km-KH"/>
        </w:rPr>
        <w:t xml:space="preserve">NEDA) </w:t>
      </w:r>
      <w:r w:rsidRPr="00C87264">
        <w:rPr>
          <w:rFonts w:ascii="Khmer UI" w:hAnsi="Khmer UI" w:cs="Khmer UI"/>
          <w:cs/>
          <w:lang w:bidi="km-KH"/>
        </w:rPr>
        <w:t>ដែលជាអង្គការជនពិការថ្នាក់ជាតិបាន</w:t>
      </w:r>
      <w:r w:rsidR="009E390B">
        <w:rPr>
          <w:rFonts w:ascii="Khmer UI" w:hAnsi="Khmer UI" w:cs="Khmer UI"/>
          <w:lang w:bidi="km-KH"/>
        </w:rPr>
        <w:br/>
      </w:r>
      <w:r w:rsidRPr="00C87264">
        <w:rPr>
          <w:rFonts w:ascii="Khmer UI" w:hAnsi="Khmer UI" w:cs="Khmer UI"/>
          <w:cs/>
          <w:lang w:bidi="km-KH"/>
        </w:rPr>
        <w:t xml:space="preserve">ផ្តល់ដំបូន្មានជាបន្តបន្ទាប់អំពីសិទ្ធិរបស់មនុស្សដែលមានពិការភាពមកពីសាវតា </w:t>
      </w:r>
      <w:r w:rsidRPr="00C87264">
        <w:rPr>
          <w:rFonts w:ascii="Khmer UI" w:hAnsi="Khmer UI" w:cs="Khmer UI"/>
          <w:lang w:bidi="km-KH"/>
        </w:rPr>
        <w:t>CALD</w:t>
      </w:r>
      <w:r w:rsidRPr="00C87264">
        <w:rPr>
          <w:rFonts w:ascii="Khmer UI" w:hAnsi="Khmer UI" w:cs="Khmer UI"/>
          <w:cs/>
          <w:lang w:bidi="km-KH"/>
        </w:rPr>
        <w:t xml:space="preserve">។ </w:t>
      </w:r>
      <w:r w:rsidRPr="00C87264">
        <w:rPr>
          <w:rFonts w:ascii="Khmer UI" w:hAnsi="Khmer UI" w:cs="Khmer UI"/>
          <w:lang w:bidi="km-KH"/>
        </w:rPr>
        <w:t xml:space="preserve">NDIA </w:t>
      </w:r>
      <w:r w:rsidRPr="00C87264">
        <w:rPr>
          <w:rFonts w:ascii="Khmer UI" w:hAnsi="Khmer UI" w:cs="Khmer UI"/>
          <w:cs/>
          <w:lang w:bidi="km-KH"/>
        </w:rPr>
        <w:t>ក៏បានបង្កើតក្រុមផ្ដល់យោបល់ខាងក្រៅ (</w:t>
      </w:r>
      <w:r w:rsidRPr="00C87264">
        <w:rPr>
          <w:rFonts w:ascii="Khmer UI" w:hAnsi="Khmer UI" w:cs="Khmer UI"/>
          <w:lang w:bidi="km-KH"/>
        </w:rPr>
        <w:t xml:space="preserve">EAG) </w:t>
      </w:r>
      <w:r w:rsidRPr="00C87264">
        <w:rPr>
          <w:rFonts w:ascii="Khmer UI" w:hAnsi="Khmer UI" w:cs="Khmer UI"/>
          <w:cs/>
          <w:lang w:bidi="km-KH"/>
        </w:rPr>
        <w:t xml:space="preserve">ដើម្បីស្តាប់ ស្វែងយល់ និងជួយដើម្បីសម្រេចឱ្យបានលទ្ធផលកាន់តែប្រសើរឡើងសម្រាប់សហគមន៍ </w:t>
      </w:r>
      <w:r w:rsidRPr="00C87264">
        <w:rPr>
          <w:rFonts w:ascii="Khmer UI" w:hAnsi="Khmer UI" w:cs="Khmer UI"/>
          <w:lang w:bidi="km-KH"/>
        </w:rPr>
        <w:t xml:space="preserve">CALD </w:t>
      </w:r>
      <w:r w:rsidRPr="00C87264">
        <w:rPr>
          <w:rFonts w:ascii="Khmer UI" w:hAnsi="Khmer UI" w:cs="Khmer UI"/>
          <w:cs/>
          <w:lang w:bidi="km-KH"/>
        </w:rPr>
        <w:t xml:space="preserve">នានា។ </w:t>
      </w:r>
      <w:r w:rsidRPr="00C87264">
        <w:rPr>
          <w:rFonts w:ascii="Khmer UI" w:hAnsi="Khmer UI" w:cs="Khmer UI"/>
          <w:lang w:bidi="km-KH"/>
        </w:rPr>
        <w:t xml:space="preserve">EAG </w:t>
      </w:r>
      <w:r w:rsidRPr="00C87264">
        <w:rPr>
          <w:rFonts w:ascii="Khmer UI" w:hAnsi="Khmer UI" w:cs="Khmer UI"/>
          <w:cs/>
          <w:lang w:bidi="km-KH"/>
        </w:rPr>
        <w:t xml:space="preserve">ធ្វើការជាមួយ និងតំណាងឱ្យមនុស្សដែលមានពិការភាពមកពីសហគមន៍ </w:t>
      </w:r>
      <w:r w:rsidRPr="00C87264">
        <w:rPr>
          <w:rFonts w:ascii="Khmer UI" w:hAnsi="Khmer UI" w:cs="Khmer UI"/>
          <w:lang w:bidi="km-KH"/>
        </w:rPr>
        <w:t xml:space="preserve">CALD </w:t>
      </w:r>
      <w:r w:rsidRPr="00C87264">
        <w:rPr>
          <w:rFonts w:ascii="Khmer UI" w:hAnsi="Khmer UI" w:cs="Khmer UI"/>
          <w:cs/>
          <w:lang w:bidi="km-KH"/>
        </w:rPr>
        <w:t>នានា។</w:t>
      </w:r>
    </w:p>
    <w:p w14:paraId="681BE676" w14:textId="32E966BF" w:rsidR="00DF39D5" w:rsidRPr="00A765BE" w:rsidRDefault="00C87264" w:rsidP="00C87264">
      <w:pPr>
        <w:keepNext/>
        <w:rPr>
          <w:rFonts w:ascii="Khmer UI" w:hAnsi="Khmer UI" w:cs="Khmer UI"/>
          <w:lang w:bidi="km-KH"/>
        </w:rPr>
      </w:pPr>
      <w:r w:rsidRPr="00C87264">
        <w:rPr>
          <w:rFonts w:ascii="Khmer UI" w:hAnsi="Khmer UI" w:cs="Khmer UI"/>
          <w:cs/>
          <w:lang w:bidi="km-KH"/>
        </w:rPr>
        <w:t>យុទ្ធសាស្ត្រនេះមានគោលបំណងដោះស្រាយឧបសគ្គនានាដែលកំណត់តាមរយៈដំណើរការរចនារួមគ្នា។ ឧបសគ្គទាំងនេះរួមមាន៖</w:t>
      </w:r>
    </w:p>
    <w:p w14:paraId="56F58473" w14:textId="6BD3041C" w:rsidR="00C87264" w:rsidRPr="00C87264" w:rsidRDefault="00C87264" w:rsidP="00C87264">
      <w:pPr>
        <w:pStyle w:val="ListParagraph"/>
        <w:numPr>
          <w:ilvl w:val="0"/>
          <w:numId w:val="8"/>
        </w:numPr>
        <w:rPr>
          <w:rFonts w:ascii="Khmer UI" w:hAnsi="Khmer UI" w:cs="Khmer UI"/>
          <w:lang w:bidi="km-KH"/>
        </w:rPr>
      </w:pPr>
      <w:r w:rsidRPr="00C87264">
        <w:rPr>
          <w:rFonts w:ascii="Khmer UI" w:hAnsi="Khmer UI" w:cs="Khmer UI"/>
          <w:cs/>
          <w:lang w:bidi="km-KH"/>
        </w:rPr>
        <w:t xml:space="preserve">ប្រព័ន្ធ </w:t>
      </w:r>
      <w:r w:rsidRPr="00C87264">
        <w:rPr>
          <w:rFonts w:ascii="Khmer UI" w:hAnsi="Khmer UI" w:cs="Khmer UI"/>
          <w:lang w:bidi="km-KH"/>
        </w:rPr>
        <w:t xml:space="preserve">NDIS </w:t>
      </w:r>
      <w:r w:rsidRPr="00C87264">
        <w:rPr>
          <w:rFonts w:ascii="Khmer UI" w:hAnsi="Khmer UI" w:cs="Khmer UI"/>
          <w:cs/>
          <w:lang w:bidi="km-KH"/>
        </w:rPr>
        <w:t>ដំណើរការ និងការរចនាការផ្តល់សេវាមិនមានលក្ខណៈរួមបញ្ចូល</w:t>
      </w:r>
      <w:r w:rsidR="009E390B">
        <w:rPr>
          <w:rFonts w:ascii="Khmer UI" w:hAnsi="Khmer UI" w:cs="Khmer UI"/>
          <w:lang w:bidi="km-KH"/>
        </w:rPr>
        <w:br/>
      </w:r>
      <w:r w:rsidRPr="00C87264">
        <w:rPr>
          <w:rFonts w:ascii="Khmer UI" w:hAnsi="Khmer UI" w:cs="Khmer UI"/>
          <w:cs/>
          <w:lang w:bidi="km-KH"/>
        </w:rPr>
        <w:t xml:space="preserve">សហគមន៍ </w:t>
      </w:r>
      <w:r w:rsidRPr="00C87264">
        <w:rPr>
          <w:rFonts w:ascii="Khmer UI" w:hAnsi="Khmer UI" w:cs="Khmer UI"/>
          <w:lang w:bidi="km-KH"/>
        </w:rPr>
        <w:t xml:space="preserve">CALD </w:t>
      </w:r>
      <w:r w:rsidRPr="00C87264">
        <w:rPr>
          <w:rFonts w:ascii="Khmer UI" w:hAnsi="Khmer UI" w:cs="Khmer UI"/>
          <w:cs/>
          <w:lang w:bidi="km-KH"/>
        </w:rPr>
        <w:t>នានាទេ។</w:t>
      </w:r>
    </w:p>
    <w:p w14:paraId="23E71F33" w14:textId="77777777" w:rsidR="00C87264" w:rsidRPr="00C87264" w:rsidRDefault="00C87264" w:rsidP="00C87264">
      <w:pPr>
        <w:pStyle w:val="ListParagraph"/>
        <w:numPr>
          <w:ilvl w:val="0"/>
          <w:numId w:val="8"/>
        </w:numPr>
        <w:rPr>
          <w:rFonts w:ascii="Khmer UI" w:hAnsi="Khmer UI" w:cs="Khmer UI"/>
          <w:lang w:bidi="km-KH"/>
        </w:rPr>
      </w:pPr>
      <w:r w:rsidRPr="00C87264">
        <w:rPr>
          <w:rFonts w:ascii="Khmer UI" w:hAnsi="Khmer UI" w:cs="Khmer UI"/>
          <w:cs/>
          <w:lang w:bidi="km-KH"/>
        </w:rPr>
        <w:t xml:space="preserve">បុគ្គលិក និងដៃគូរបស់ </w:t>
      </w:r>
      <w:r w:rsidRPr="00C87264">
        <w:rPr>
          <w:rFonts w:ascii="Khmer UI" w:hAnsi="Khmer UI" w:cs="Khmer UI"/>
          <w:lang w:bidi="km-KH"/>
        </w:rPr>
        <w:t xml:space="preserve">NDIS </w:t>
      </w:r>
      <w:r w:rsidRPr="00C87264">
        <w:rPr>
          <w:rFonts w:ascii="Khmer UI" w:hAnsi="Khmer UI" w:cs="Khmer UI"/>
          <w:cs/>
          <w:lang w:bidi="km-KH"/>
        </w:rPr>
        <w:t xml:space="preserve">មិនយល់ដឹងអំពីតម្រូវការផ្នែកវប្បធម៌ ឬរបៀបចូលរួមដ៏ល្អបំផុតជាមួយសហគមន៍ </w:t>
      </w:r>
      <w:r w:rsidRPr="00C87264">
        <w:rPr>
          <w:rFonts w:ascii="Khmer UI" w:hAnsi="Khmer UI" w:cs="Khmer UI"/>
          <w:lang w:bidi="km-KH"/>
        </w:rPr>
        <w:t xml:space="preserve">CALD </w:t>
      </w:r>
      <w:r w:rsidRPr="00C87264">
        <w:rPr>
          <w:rFonts w:ascii="Khmer UI" w:hAnsi="Khmer UI" w:cs="Khmer UI"/>
          <w:cs/>
          <w:lang w:bidi="km-KH"/>
        </w:rPr>
        <w:t>នានាទេ។</w:t>
      </w:r>
    </w:p>
    <w:p w14:paraId="74A49ED2" w14:textId="77777777" w:rsidR="00C87264" w:rsidRPr="00C87264" w:rsidRDefault="00C87264" w:rsidP="00C87264">
      <w:pPr>
        <w:pStyle w:val="ListParagraph"/>
        <w:numPr>
          <w:ilvl w:val="0"/>
          <w:numId w:val="8"/>
        </w:numPr>
        <w:rPr>
          <w:rFonts w:ascii="Khmer UI" w:hAnsi="Khmer UI" w:cs="Khmer UI"/>
          <w:lang w:bidi="km-KH"/>
        </w:rPr>
      </w:pPr>
      <w:r w:rsidRPr="00C87264">
        <w:rPr>
          <w:rFonts w:ascii="Khmer UI" w:hAnsi="Khmer UI" w:cs="Khmer UI"/>
          <w:cs/>
          <w:lang w:bidi="km-KH"/>
        </w:rPr>
        <w:lastRenderedPageBreak/>
        <w:t xml:space="preserve">ទំនាក់ទំនង </w:t>
      </w:r>
      <w:r w:rsidRPr="00C87264">
        <w:rPr>
          <w:rFonts w:ascii="Khmer UI" w:hAnsi="Khmer UI" w:cs="Khmer UI"/>
          <w:lang w:bidi="km-KH"/>
        </w:rPr>
        <w:t xml:space="preserve">NDIS </w:t>
      </w:r>
      <w:r w:rsidRPr="00C87264">
        <w:rPr>
          <w:rFonts w:ascii="Khmer UI" w:hAnsi="Khmer UI" w:cs="Khmer UI"/>
          <w:cs/>
          <w:lang w:bidi="km-KH"/>
        </w:rPr>
        <w:t>មិនអាចចូលប្រើប្រាស់បានទេ ហើយមិនឆ្លុះបញ្ចាំងពីភាពចម្រុះផ្នែកវប្បធម៌ និងភាសាទេ។</w:t>
      </w:r>
    </w:p>
    <w:p w14:paraId="6A6DE070" w14:textId="77777777" w:rsidR="00C87264" w:rsidRPr="00C87264" w:rsidRDefault="00C87264" w:rsidP="00C87264">
      <w:pPr>
        <w:pStyle w:val="ListParagraph"/>
        <w:numPr>
          <w:ilvl w:val="0"/>
          <w:numId w:val="8"/>
        </w:numPr>
        <w:rPr>
          <w:rFonts w:ascii="Khmer UI" w:hAnsi="Khmer UI" w:cs="Khmer UI"/>
          <w:lang w:bidi="km-KH"/>
        </w:rPr>
      </w:pPr>
      <w:r w:rsidRPr="00C87264">
        <w:rPr>
          <w:rFonts w:ascii="Khmer UI" w:hAnsi="Khmer UI" w:cs="Khmer UI"/>
          <w:cs/>
          <w:lang w:bidi="km-KH"/>
        </w:rPr>
        <w:t>ភាពអាចរកបាននៅមានកម្រិតចំពោះសេវាកម្មគាំទ្រជនពិការដែលសមស្រប និងមានសុវត្ថិភាពផ្នែកវប្បធម៌។</w:t>
      </w:r>
    </w:p>
    <w:p w14:paraId="2D18B208" w14:textId="7788F263" w:rsidR="00DF39D5" w:rsidRPr="00A765BE" w:rsidRDefault="00C87264" w:rsidP="00C87264">
      <w:pPr>
        <w:pStyle w:val="ListParagraph"/>
        <w:numPr>
          <w:ilvl w:val="0"/>
          <w:numId w:val="8"/>
        </w:numPr>
        <w:rPr>
          <w:rFonts w:ascii="Khmer UI" w:hAnsi="Khmer UI" w:cs="Khmer UI"/>
          <w:lang w:bidi="km-KH"/>
        </w:rPr>
      </w:pPr>
      <w:r w:rsidRPr="00C87264">
        <w:rPr>
          <w:rFonts w:ascii="Khmer UI" w:hAnsi="Khmer UI" w:cs="Khmer UI"/>
          <w:cs/>
          <w:lang w:bidi="km-KH"/>
        </w:rPr>
        <w:t xml:space="preserve">មានទិន្នន័យមានកំណត់ដែលកត់ត្រាទុកបានត្រឹមត្រូវនូវបទពិសោធន៍ និងតម្រូវការរបស់អ្នកចូលរួម </w:t>
      </w:r>
      <w:r w:rsidRPr="00D829E2">
        <w:rPr>
          <w:rFonts w:ascii="Khmer UI" w:hAnsi="Khmer UI" w:cs="Khmer UI"/>
          <w:lang w:bidi="km-KH"/>
        </w:rPr>
        <w:t xml:space="preserve">CALD </w:t>
      </w:r>
      <w:r w:rsidRPr="00D829E2">
        <w:rPr>
          <w:rFonts w:ascii="Khmer UI" w:hAnsi="Khmer UI" w:cs="Khmer UI"/>
          <w:cs/>
          <w:lang w:bidi="km-KH"/>
        </w:rPr>
        <w:t>នានា។</w:t>
      </w:r>
      <w:r w:rsidR="00D829E2" w:rsidRPr="00D829E2">
        <w:rPr>
          <w:rStyle w:val="FootnoteReference"/>
          <w:rFonts w:ascii="Khmer UI" w:hAnsi="Khmer UI" w:cs="Khmer UI"/>
          <w:lang w:bidi="km-KH"/>
        </w:rPr>
        <w:footnoteReference w:id="3"/>
      </w:r>
    </w:p>
    <w:p w14:paraId="27729D7F" w14:textId="33D263F8" w:rsidR="009F358A" w:rsidRPr="00A765BE" w:rsidRDefault="002A1A78" w:rsidP="00796A86">
      <w:pPr>
        <w:rPr>
          <w:rFonts w:ascii="Khmer UI" w:hAnsi="Khmer UI" w:cs="Khmer UI"/>
          <w:lang w:bidi="km-KH"/>
        </w:rPr>
      </w:pPr>
      <w:r w:rsidRPr="002A1A78">
        <w:rPr>
          <w:rFonts w:ascii="Khmer UI" w:hAnsi="Khmer UI" w:cs="Khmer UI"/>
          <w:cs/>
          <w:lang w:bidi="km-KH"/>
        </w:rPr>
        <w:t xml:space="preserve">រាជគណៈកម្មការស៊ើបអង្កេតសាធារណៈជាផ្លូវការលើអំពើហិង្សា ការរំលោភបំពាន ការធ្វេសប្រហែស និងការកេងប្រវ័ញ្ចជនពិការ (រាជគណៈកម្មការ) ក៏ទទួលស្គាល់ឧបសគ្គទាំងនេះផងដែរ។ រាជគណៈកម្មការ បានរកឃើញថា </w:t>
      </w:r>
      <w:r w:rsidRPr="002A1A78">
        <w:rPr>
          <w:rFonts w:ascii="Khmer UI" w:hAnsi="Khmer UI" w:cs="Khmer UI"/>
          <w:lang w:bidi="km-KH"/>
        </w:rPr>
        <w:t xml:space="preserve">NDIS </w:t>
      </w:r>
      <w:r w:rsidRPr="002A1A78">
        <w:rPr>
          <w:rFonts w:ascii="Khmer UI" w:hAnsi="Khmer UI" w:cs="Khmer UI"/>
          <w:cs/>
          <w:lang w:bidi="km-KH"/>
        </w:rPr>
        <w:t xml:space="preserve">គឺ "ស្មុគស្មាញពេកសម្រាប់មនុស្សជាច្រើន [មកពីសាវតា </w:t>
      </w:r>
      <w:r w:rsidRPr="002A1A78">
        <w:rPr>
          <w:rFonts w:ascii="Khmer UI" w:hAnsi="Khmer UI" w:cs="Khmer UI"/>
          <w:lang w:bidi="km-KH"/>
        </w:rPr>
        <w:t xml:space="preserve">CALD] </w:t>
      </w:r>
      <w:r w:rsidRPr="002A1A78">
        <w:rPr>
          <w:rFonts w:ascii="Khmer UI" w:hAnsi="Khmer UI" w:cs="Khmer UI"/>
          <w:cs/>
          <w:lang w:bidi="km-KH"/>
        </w:rPr>
        <w:t>ដើម្បីចូលប្រើប្រាស់"។</w:t>
      </w:r>
      <w:r w:rsidRPr="002A1A78">
        <w:rPr>
          <w:rStyle w:val="FootnoteReference"/>
          <w:rFonts w:ascii="Khmer UI" w:hAnsi="Khmer UI" w:cs="Khmer UI"/>
          <w:szCs w:val="22"/>
          <w:lang w:bidi="km-KH"/>
        </w:rPr>
        <w:footnoteReference w:id="4"/>
      </w:r>
    </w:p>
    <w:p w14:paraId="7310DAA3" w14:textId="6612E7A5" w:rsidR="002771A9" w:rsidRPr="00A765BE" w:rsidRDefault="002A1A78" w:rsidP="00796A86">
      <w:pPr>
        <w:rPr>
          <w:rFonts w:ascii="Khmer UI" w:hAnsi="Khmer UI" w:cs="Khmer UI"/>
          <w:lang w:bidi="km-KH"/>
        </w:rPr>
      </w:pPr>
      <w:r w:rsidRPr="002A1A78">
        <w:rPr>
          <w:rFonts w:ascii="Khmer UI" w:hAnsi="Khmer UI" w:cs="Khmer UI"/>
          <w:cs/>
          <w:lang w:bidi="km-KH"/>
        </w:rPr>
        <w:t xml:space="preserve">រាជគណៈកម្មការ ក៏បានរកឃើញថា មនុស្សដែលមានពិការភាពមកពីសាវតា </w:t>
      </w:r>
      <w:r w:rsidRPr="002A1A78">
        <w:rPr>
          <w:rFonts w:ascii="Khmer UI" w:hAnsi="Khmer UI" w:cs="Khmer UI"/>
          <w:lang w:bidi="km-KH"/>
        </w:rPr>
        <w:t xml:space="preserve">CALD </w:t>
      </w:r>
      <w:r w:rsidRPr="002A1A78">
        <w:rPr>
          <w:rFonts w:ascii="Khmer UI" w:hAnsi="Khmer UI" w:cs="Khmer UI"/>
          <w:cs/>
          <w:lang w:bidi="km-KH"/>
        </w:rPr>
        <w:t xml:space="preserve">មិនសូវទទួលបានជោគជ័យក្នុងការបំពេញតាមលក្ខណៈវិនិច្ឆ័យនៃការចូលប្រើប្រាស់ </w:t>
      </w:r>
      <w:r w:rsidRPr="002A1A78">
        <w:rPr>
          <w:rFonts w:ascii="Khmer UI" w:hAnsi="Khmer UI" w:cs="Khmer UI"/>
          <w:lang w:bidi="km-KH"/>
        </w:rPr>
        <w:t xml:space="preserve">NDIS </w:t>
      </w:r>
      <w:r w:rsidRPr="002A1A78">
        <w:rPr>
          <w:rFonts w:ascii="Khmer UI" w:hAnsi="Khmer UI" w:cs="Khmer UI"/>
          <w:cs/>
          <w:lang w:bidi="km-KH"/>
        </w:rPr>
        <w:t>ទេ ហើយកាន់តែទំនងថែមទៀត មនុស្សទាំងនោះត្រូវបានគេកេងប្រវ័ញ្ច និងមានតម្រូវការផ្នែក</w:t>
      </w:r>
      <w:r w:rsidR="009E390B">
        <w:rPr>
          <w:rFonts w:ascii="Khmer UI" w:hAnsi="Khmer UI" w:cs="Khmer UI"/>
          <w:lang w:bidi="km-KH"/>
        </w:rPr>
        <w:br/>
      </w:r>
      <w:r w:rsidRPr="002A1A78">
        <w:rPr>
          <w:rFonts w:ascii="Khmer UI" w:hAnsi="Khmer UI" w:cs="Khmer UI"/>
          <w:cs/>
          <w:lang w:bidi="km-KH"/>
        </w:rPr>
        <w:t xml:space="preserve">វប្បធម៌ និងភាសាជាក់លាក់ ដែលប្រព័ន្ធនេះតែងតែមិនអាចបំពេញបាន។ បញ្ហាប្រឈមទាំងនេះក៏ត្រូវបានឮនៅក្នុងការសន្ទនាមួយចំនួនជាមួយបណ្ដាអ្នកចូលរួម </w:t>
      </w:r>
      <w:r w:rsidRPr="002A1A78">
        <w:rPr>
          <w:rFonts w:ascii="Khmer UI" w:hAnsi="Khmer UI" w:cs="Khmer UI"/>
          <w:lang w:bidi="km-KH"/>
        </w:rPr>
        <w:t xml:space="preserve">NDIS </w:t>
      </w:r>
      <w:r w:rsidRPr="002A1A78">
        <w:rPr>
          <w:rFonts w:ascii="Khmer UI" w:hAnsi="Khmer UI" w:cs="Khmer UI"/>
          <w:cs/>
          <w:lang w:bidi="km-KH"/>
        </w:rPr>
        <w:t xml:space="preserve">នៅក្នុងអំឡុងពេលនៃការពិនិត្យសើរើ </w:t>
      </w:r>
      <w:r w:rsidRPr="002A1A78">
        <w:rPr>
          <w:rFonts w:ascii="Khmer UI" w:hAnsi="Khmer UI" w:cs="Khmer UI"/>
          <w:lang w:bidi="km-KH"/>
        </w:rPr>
        <w:t xml:space="preserve">NDIS </w:t>
      </w:r>
      <w:r w:rsidRPr="002A1A78">
        <w:rPr>
          <w:rFonts w:ascii="Khmer UI" w:hAnsi="Khmer UI" w:cs="Khmer UI"/>
          <w:cs/>
          <w:lang w:bidi="km-KH"/>
        </w:rPr>
        <w:t xml:space="preserve">នៅឆ្នាំ </w:t>
      </w:r>
      <w:r w:rsidRPr="002A1A78">
        <w:rPr>
          <w:rFonts w:ascii="Khmer UI" w:hAnsi="Khmer UI" w:cs="Khmer UI"/>
          <w:lang w:bidi="km-KH"/>
        </w:rPr>
        <w:t>2023</w:t>
      </w:r>
      <w:r w:rsidRPr="002A1A78">
        <w:rPr>
          <w:rFonts w:ascii="Khmer UI" w:hAnsi="Khmer UI" w:cs="Khmer UI"/>
          <w:cs/>
          <w:lang w:bidi="km-KH"/>
        </w:rPr>
        <w:t>។</w:t>
      </w:r>
      <w:r w:rsidRPr="002A1A78">
        <w:rPr>
          <w:rStyle w:val="FootnoteReference"/>
          <w:rFonts w:ascii="Khmer UI" w:hAnsi="Khmer UI" w:cs="Khmer UI"/>
          <w:lang w:bidi="km-KH"/>
        </w:rPr>
        <w:footnoteReference w:id="5"/>
      </w:r>
    </w:p>
    <w:p w14:paraId="73B76A29" w14:textId="77777777" w:rsidR="002A1A78" w:rsidRPr="002A1A78" w:rsidRDefault="002A1A78" w:rsidP="002A1A78">
      <w:pPr>
        <w:rPr>
          <w:rFonts w:ascii="Khmer UI" w:hAnsi="Khmer UI" w:cs="Khmer UI"/>
          <w:lang w:bidi="km-KH"/>
        </w:rPr>
      </w:pPr>
      <w:r w:rsidRPr="002A1A78">
        <w:rPr>
          <w:rFonts w:ascii="Khmer UI" w:hAnsi="Khmer UI" w:cs="Khmer UI"/>
          <w:cs/>
          <w:lang w:bidi="km-KH"/>
        </w:rPr>
        <w:t xml:space="preserve">គោលដៅ និងសកម្មភាពនានានៅក្នុងយុទ្ធសាស្ត្រនេះត្រូវបានបង្កើតឡើងដើម្បីដោះស្រាយឧបសគ្គទាំងនេះ។ ផែនការសកម្មភាពក៏ត្រូវបានបង្កើតឡើងផងដែរ ដើម្បីធ្វើឱ្យប្រាកដថា យុទ្ធសាស្ត្រអាចត្រូវបានអនុវត្ត និងវាស់ស្ទង់វឌ្ឍនភាពរបស់វា។ យុទ្ធសាស្ត្រ និងផែនការសកម្មភាពនឹងត្រូវបានប្រើរួមគ្នា ដើម្បីកែលម្អលទ្ធផលសម្រាប់មនុស្សដែលមានពិការភាពមកពីសាវតា </w:t>
      </w:r>
      <w:r w:rsidRPr="002A1A78">
        <w:rPr>
          <w:rFonts w:ascii="Khmer UI" w:hAnsi="Khmer UI" w:cs="Khmer UI"/>
          <w:lang w:bidi="km-KH"/>
        </w:rPr>
        <w:t>CALD</w:t>
      </w:r>
      <w:r w:rsidRPr="002A1A78">
        <w:rPr>
          <w:rFonts w:ascii="Khmer UI" w:hAnsi="Khmer UI" w:cs="Khmer UI"/>
          <w:cs/>
          <w:lang w:bidi="km-KH"/>
        </w:rPr>
        <w:t>។</w:t>
      </w:r>
    </w:p>
    <w:p w14:paraId="5E70A9DE" w14:textId="77777777" w:rsidR="002A1A78" w:rsidRPr="002A1A78" w:rsidRDefault="002A1A78" w:rsidP="002A1A78">
      <w:pPr>
        <w:rPr>
          <w:rFonts w:ascii="Khmer UI" w:hAnsi="Khmer UI" w:cs="Khmer UI"/>
          <w:lang w:bidi="km-KH"/>
        </w:rPr>
      </w:pPr>
      <w:r w:rsidRPr="002A1A78">
        <w:rPr>
          <w:rFonts w:ascii="Khmer UI" w:hAnsi="Khmer UI" w:cs="Khmer UI"/>
          <w:cs/>
          <w:lang w:bidi="km-KH"/>
        </w:rPr>
        <w:t xml:space="preserve">យុទ្ធសាស្ត្រ និងផែនការសកម្មភាពនេះ សម្របតាមរបកគំហើញ និងអនុសាសន៍នានាដែលបានមកពីការពិនិត្យសើរើ </w:t>
      </w:r>
      <w:r w:rsidRPr="002A1A78">
        <w:rPr>
          <w:rFonts w:ascii="Khmer UI" w:hAnsi="Khmer UI" w:cs="Khmer UI"/>
          <w:lang w:bidi="km-KH"/>
        </w:rPr>
        <w:t xml:space="preserve">NDIS </w:t>
      </w:r>
      <w:r w:rsidRPr="002A1A78">
        <w:rPr>
          <w:rFonts w:ascii="Khmer UI" w:hAnsi="Khmer UI" w:cs="Khmer UI"/>
          <w:cs/>
          <w:lang w:bidi="km-KH"/>
        </w:rPr>
        <w:t xml:space="preserve">និងរាជគណៈកម្មការ។ </w:t>
      </w:r>
    </w:p>
    <w:p w14:paraId="6226D647" w14:textId="62E6AB2C" w:rsidR="00430C81" w:rsidRPr="00A765BE" w:rsidRDefault="002A1A78" w:rsidP="002A1A78">
      <w:pPr>
        <w:rPr>
          <w:rFonts w:ascii="Khmer UI" w:hAnsi="Khmer UI" w:cs="Khmer UI"/>
          <w:lang w:bidi="km-KH"/>
        </w:rPr>
      </w:pPr>
      <w:r w:rsidRPr="002A1A78">
        <w:rPr>
          <w:rFonts w:ascii="Khmer UI" w:hAnsi="Khmer UI" w:cs="Khmer UI"/>
          <w:cs/>
          <w:lang w:bidi="km-KH"/>
        </w:rPr>
        <w:t xml:space="preserve">យុទ្ធសាស្ត្រ និងផែនការសកម្មភាពនេះនឹងរួមចំណែកដល់ការរៀបចំបង្កើត </w:t>
      </w:r>
      <w:r w:rsidRPr="002A1A78">
        <w:rPr>
          <w:rFonts w:ascii="Khmer UI" w:hAnsi="Khmer UI" w:cs="Khmer UI"/>
          <w:lang w:bidi="km-KH"/>
        </w:rPr>
        <w:t xml:space="preserve">NDIS </w:t>
      </w:r>
      <w:r w:rsidRPr="002A1A78">
        <w:rPr>
          <w:rFonts w:ascii="Khmer UI" w:hAnsi="Khmer UI" w:cs="Khmer UI"/>
          <w:cs/>
          <w:lang w:bidi="km-KH"/>
        </w:rPr>
        <w:t>មួយដែលមានលក្ខណៈរួមបញ្ចូល និងមានការឆ្លើយតបផ្នែកវប្បធម៌ ស្របតាមកម្មវត្ថុនានានៃ</w:t>
      </w:r>
      <w:r w:rsidR="009E390B">
        <w:rPr>
          <w:rFonts w:ascii="Khmer UI" w:hAnsi="Khmer UI" w:cs="Khmer UI"/>
          <w:lang w:bidi="km-KH"/>
        </w:rPr>
        <w:br/>
      </w:r>
      <w:r w:rsidRPr="002A1A78">
        <w:rPr>
          <w:rFonts w:ascii="Khmer UI" w:hAnsi="Khmer UI" w:cs="Khmer UI"/>
          <w:cs/>
          <w:lang w:bidi="km-KH"/>
        </w:rPr>
        <w:t xml:space="preserve">យុទ្ធសាស្ត្រជនពិការរបស់ប្រទេសអូស្ត្រាលី ឆ្នាំ </w:t>
      </w:r>
      <w:r w:rsidRPr="002A1A78">
        <w:rPr>
          <w:rFonts w:ascii="Khmer UI" w:hAnsi="Khmer UI" w:cs="Khmer UI"/>
          <w:lang w:bidi="km-KH"/>
        </w:rPr>
        <w:t>2021-2031</w:t>
      </w:r>
      <w:r w:rsidRPr="002A1A78">
        <w:rPr>
          <w:rFonts w:ascii="Khmer UI" w:hAnsi="Khmer UI" w:cs="Khmer UI"/>
          <w:cs/>
          <w:lang w:bidi="km-KH"/>
        </w:rPr>
        <w:t>។</w:t>
      </w:r>
      <w:r w:rsidRPr="002A1A78">
        <w:rPr>
          <w:rStyle w:val="FootnoteReference"/>
          <w:rFonts w:ascii="Khmer UI" w:hAnsi="Khmer UI" w:cs="Khmer UI"/>
          <w:lang w:bidi="km-KH"/>
        </w:rPr>
        <w:footnoteReference w:id="6"/>
      </w:r>
    </w:p>
    <w:p w14:paraId="06F75483" w14:textId="77777777" w:rsidR="00430C81" w:rsidRPr="00A765BE" w:rsidRDefault="00386E1B">
      <w:pPr>
        <w:spacing w:after="0" w:line="240" w:lineRule="auto"/>
        <w:rPr>
          <w:rFonts w:ascii="Khmer UI" w:hAnsi="Khmer UI" w:cs="Khmer UI"/>
          <w:lang w:bidi="km-KH"/>
        </w:rPr>
      </w:pPr>
      <w:r w:rsidRPr="00A765BE">
        <w:rPr>
          <w:rFonts w:ascii="Khmer UI" w:hAnsi="Khmer UI" w:cs="Khmer UI"/>
          <w:lang w:bidi="km-KH"/>
        </w:rPr>
        <w:br w:type="page"/>
      </w:r>
    </w:p>
    <w:p w14:paraId="5971DC96" w14:textId="77777777" w:rsidR="00EE5ECC" w:rsidRPr="00A765BE" w:rsidRDefault="00386E1B" w:rsidP="00EE5ECC">
      <w:pPr>
        <w:pStyle w:val="Heading2"/>
        <w:rPr>
          <w:rFonts w:ascii="Khmer UI" w:hAnsi="Khmer UI" w:cs="Khmer UI"/>
          <w:lang w:bidi="km-KH"/>
        </w:rPr>
      </w:pPr>
      <w:bookmarkStart w:id="21" w:name="_Toc256000006"/>
      <w:r w:rsidRPr="00A765BE">
        <w:rPr>
          <w:rFonts w:ascii="Khmer UI" w:eastAsia="DaunPenh" w:hAnsi="Khmer UI" w:cs="Khmer UI"/>
          <w:lang w:bidi="km-KH"/>
        </w:rPr>
        <w:lastRenderedPageBreak/>
        <w:t>វិធីសាស្រ្តនៃការរចនារួមគ្នា</w:t>
      </w:r>
      <w:bookmarkEnd w:id="21"/>
    </w:p>
    <w:p w14:paraId="38703A6B" w14:textId="77777777" w:rsidR="001C7A0D" w:rsidRPr="001C7A0D" w:rsidRDefault="001C7A0D" w:rsidP="001C7A0D">
      <w:pPr>
        <w:rPr>
          <w:rFonts w:ascii="Khmer UI" w:eastAsia="DaunPenh" w:hAnsi="Khmer UI" w:cs="Khmer UI"/>
          <w:lang w:bidi="km-KH"/>
        </w:rPr>
      </w:pPr>
      <w:r w:rsidRPr="001C7A0D">
        <w:rPr>
          <w:rFonts w:ascii="Khmer UI" w:eastAsia="DaunPenh" w:hAnsi="Khmer UI" w:cs="Khmer UI"/>
          <w:lang w:bidi="km-KH"/>
        </w:rPr>
        <w:t xml:space="preserve">NDIA </w:t>
      </w:r>
      <w:r w:rsidRPr="001C7A0D">
        <w:rPr>
          <w:rFonts w:ascii="Khmer UI" w:eastAsia="DaunPenh" w:hAnsi="Khmer UI" w:cs="Khmer UI"/>
          <w:cs/>
          <w:lang w:bidi="km-KH"/>
        </w:rPr>
        <w:t xml:space="preserve">ប្តេជ្ញាចិត្តក្នុងការចូលរួមនៅក្នុងវិធីនានាដែលមានអត្ថន័យ និងអាចចូលប្រើប្រាស់បានដោយជនពិការ ដើម្បីផ្តល់នូវលទ្ធផលប្រសើរឡើងសម្រាប់មនុស្សដែលមានពិការភាព។ ការប្តេជ្ញាចិត្តនេះមានន័យថាបទពិសោធន៍ជីវិតរបស់អ្នកចូលរួម និងក្រុមគ្រួសារទាំងឡាយគឺជាស្នូលនៃការរចនា និងការអនុវត្តគោលនយោបាយរបស់ </w:t>
      </w:r>
      <w:r w:rsidRPr="001C7A0D">
        <w:rPr>
          <w:rFonts w:ascii="Khmer UI" w:eastAsia="DaunPenh" w:hAnsi="Khmer UI" w:cs="Khmer UI"/>
          <w:lang w:bidi="km-KH"/>
        </w:rPr>
        <w:t>NDIS</w:t>
      </w:r>
      <w:r w:rsidRPr="001C7A0D">
        <w:rPr>
          <w:rFonts w:ascii="Khmer UI" w:eastAsia="DaunPenh" w:hAnsi="Khmer UI" w:cs="Khmer UI"/>
          <w:cs/>
          <w:lang w:bidi="km-KH"/>
        </w:rPr>
        <w:t>។</w:t>
      </w:r>
    </w:p>
    <w:p w14:paraId="2515F916" w14:textId="447DEBCB" w:rsidR="00863C7F" w:rsidRPr="00A765BE" w:rsidRDefault="001C7A0D" w:rsidP="001C7A0D">
      <w:pPr>
        <w:rPr>
          <w:rFonts w:ascii="Khmer UI" w:hAnsi="Khmer UI" w:cs="Khmer UI"/>
          <w:shd w:val="clear" w:color="auto" w:fill="FFFFFF"/>
          <w:lang w:bidi="km-KH"/>
        </w:rPr>
      </w:pPr>
      <w:r w:rsidRPr="001C7A0D">
        <w:rPr>
          <w:rFonts w:ascii="Khmer UI" w:eastAsia="DaunPenh" w:hAnsi="Khmer UI" w:cs="Khmer UI"/>
          <w:cs/>
          <w:lang w:bidi="km-KH"/>
        </w:rPr>
        <w:t xml:space="preserve">ការរចនារួមនៅ </w:t>
      </w:r>
      <w:r w:rsidRPr="001C7A0D">
        <w:rPr>
          <w:rFonts w:ascii="Khmer UI" w:eastAsia="DaunPenh" w:hAnsi="Khmer UI" w:cs="Khmer UI"/>
          <w:lang w:bidi="km-KH"/>
        </w:rPr>
        <w:t xml:space="preserve">NDIA </w:t>
      </w:r>
      <w:r w:rsidRPr="001C7A0D">
        <w:rPr>
          <w:rFonts w:ascii="Khmer UI" w:eastAsia="DaunPenh" w:hAnsi="Khmer UI" w:cs="Khmer UI"/>
          <w:cs/>
          <w:lang w:bidi="km-KH"/>
        </w:rPr>
        <w:t xml:space="preserve">គឺជាដំណើរការសហការគ្នា។ វាពាក់ព័ន្ធនឹងមនុស្សដែលមានពិការភាព គ្រួសាររបស់ពួកគេ អ្នកថែទាំរបស់ពួកគេ និងសមាជិកនៅក្នុងវិស័យនេះ ធ្វើការរួមគ្នាដើម្បីរៀបចំការគាំទ្រ និងសេវាកម្មនានាដល់ជនពិការ។ ទំនាក់ទំនងសំខាន់ៗជាមួយ </w:t>
      </w:r>
      <w:r w:rsidRPr="001C7A0D">
        <w:rPr>
          <w:rFonts w:ascii="Khmer UI" w:eastAsia="DaunPenh" w:hAnsi="Khmer UI" w:cs="Khmer UI"/>
          <w:lang w:bidi="km-KH"/>
        </w:rPr>
        <w:t xml:space="preserve">NEDA </w:t>
      </w:r>
      <w:r w:rsidRPr="001C7A0D">
        <w:rPr>
          <w:rFonts w:ascii="Khmer UI" w:eastAsia="DaunPenh" w:hAnsi="Khmer UI" w:cs="Khmer UI"/>
          <w:cs/>
          <w:lang w:bidi="km-KH"/>
        </w:rPr>
        <w:t xml:space="preserve">និង </w:t>
      </w:r>
      <w:r w:rsidRPr="001C7A0D">
        <w:rPr>
          <w:rFonts w:ascii="Khmer UI" w:eastAsia="DaunPenh" w:hAnsi="Khmer UI" w:cs="Khmer UI"/>
          <w:lang w:bidi="km-KH"/>
        </w:rPr>
        <w:t xml:space="preserve">EAG </w:t>
      </w:r>
      <w:r w:rsidRPr="001C7A0D">
        <w:rPr>
          <w:rFonts w:ascii="Khmer UI" w:eastAsia="DaunPenh" w:hAnsi="Khmer UI" w:cs="Khmer UI"/>
          <w:cs/>
          <w:lang w:bidi="km-KH"/>
        </w:rPr>
        <w:t>មានសារៈសំខាន់ចំពោះការរចនារួមគ្នានៃយុទ្ធសាស្ត្រនេះ។ ក្រុមទាំងនេះបានផ្តល់ការណែនាំ និងជំនាញក្នុងអំឡុងពេលនៃការបង្កើតយុទ្ធសាស្ត្រនេះ</w:t>
      </w:r>
      <w:r w:rsidRPr="00A765BE">
        <w:rPr>
          <w:rFonts w:ascii="Khmer UI" w:eastAsia="DaunPenh" w:hAnsi="Khmer UI" w:cs="Khmer UI"/>
          <w:lang w:bidi="km-KH"/>
        </w:rPr>
        <w:t>។</w:t>
      </w:r>
    </w:p>
    <w:p w14:paraId="57017A76" w14:textId="77777777" w:rsidR="004D32B5" w:rsidRPr="00A765BE" w:rsidRDefault="00386E1B" w:rsidP="00863C7F">
      <w:pPr>
        <w:pStyle w:val="Heading3"/>
        <w:rPr>
          <w:rFonts w:ascii="Khmer UI" w:hAnsi="Khmer UI" w:cs="Khmer UI"/>
          <w:lang w:bidi="km-KH"/>
        </w:rPr>
      </w:pPr>
      <w:bookmarkStart w:id="22" w:name="_Toc256000007"/>
      <w:bookmarkStart w:id="23" w:name="_Toc138233313"/>
      <w:bookmarkStart w:id="24" w:name="_Toc138244591"/>
      <w:r w:rsidRPr="00A765BE">
        <w:rPr>
          <w:rFonts w:ascii="Khmer UI" w:hAnsi="Khmer UI" w:cs="Khmer UI"/>
          <w:lang w:bidi="km-KH"/>
        </w:rPr>
        <w:t xml:space="preserve">2.1 </w:t>
      </w:r>
      <w:r w:rsidRPr="00A765BE">
        <w:rPr>
          <w:rFonts w:ascii="Khmer UI" w:eastAsia="DaunPenh" w:hAnsi="Khmer UI" w:cs="Khmer UI"/>
          <w:lang w:bidi="km-KH"/>
        </w:rPr>
        <w:t>អភិបាលកិច្ចគម្រោង</w:t>
      </w:r>
      <w:bookmarkEnd w:id="22"/>
      <w:bookmarkEnd w:id="23"/>
      <w:bookmarkEnd w:id="24"/>
    </w:p>
    <w:p w14:paraId="59D9DCEA" w14:textId="77777777" w:rsidR="001C7A0D" w:rsidRPr="001C7A0D" w:rsidRDefault="001C7A0D" w:rsidP="001C7A0D">
      <w:pPr>
        <w:keepNext/>
        <w:rPr>
          <w:rStyle w:val="cf01"/>
          <w:rFonts w:ascii="Khmer UI" w:eastAsia="DaunPenh" w:hAnsi="Khmer UI" w:cs="Khmer UI"/>
          <w:sz w:val="24"/>
          <w:szCs w:val="24"/>
          <w:lang w:bidi="km-KH"/>
        </w:rPr>
      </w:pPr>
      <w:r w:rsidRPr="001C7A0D">
        <w:rPr>
          <w:rStyle w:val="cf01"/>
          <w:rFonts w:ascii="Khmer UI" w:eastAsia="DaunPenh" w:hAnsi="Khmer UI" w:cs="Khmer UI"/>
          <w:sz w:val="24"/>
          <w:szCs w:val="24"/>
          <w:lang w:bidi="km-KH"/>
        </w:rPr>
        <w:t xml:space="preserve">NEDA </w:t>
      </w:r>
      <w:r w:rsidRPr="001C7A0D">
        <w:rPr>
          <w:rStyle w:val="cf01"/>
          <w:rFonts w:ascii="Khmer UI" w:eastAsia="DaunPenh" w:hAnsi="Khmer UI" w:cs="Khmer UI"/>
          <w:sz w:val="24"/>
          <w:szCs w:val="24"/>
          <w:cs/>
          <w:lang w:bidi="km-KH"/>
        </w:rPr>
        <w:t xml:space="preserve">បានធ្វើការជាមួយ </w:t>
      </w:r>
      <w:r w:rsidRPr="001C7A0D">
        <w:rPr>
          <w:rStyle w:val="cf01"/>
          <w:rFonts w:ascii="Khmer UI" w:eastAsia="DaunPenh" w:hAnsi="Khmer UI" w:cs="Khmer UI"/>
          <w:sz w:val="24"/>
          <w:szCs w:val="24"/>
          <w:lang w:bidi="km-KH"/>
        </w:rPr>
        <w:t xml:space="preserve">NDIA </w:t>
      </w:r>
      <w:r w:rsidRPr="001C7A0D">
        <w:rPr>
          <w:rStyle w:val="cf01"/>
          <w:rFonts w:ascii="Khmer UI" w:eastAsia="DaunPenh" w:hAnsi="Khmer UI" w:cs="Khmer UI"/>
          <w:sz w:val="24"/>
          <w:szCs w:val="24"/>
          <w:cs/>
          <w:lang w:bidi="km-KH"/>
        </w:rPr>
        <w:t xml:space="preserve">ដើម្បីបង្កើតយុទ្ធសាស្ត្រនេះ។ ពួកគេបានផ្តល់នូវដំបូន្មាន និងមតិកែលម្អលើវិធីសាស្រ្តនេះ ហើយបានធានាថាបទពិសោធន៍រស់នៅ និងទស្សនៈវិស័យ </w:t>
      </w:r>
      <w:r w:rsidRPr="001C7A0D">
        <w:rPr>
          <w:rStyle w:val="cf01"/>
          <w:rFonts w:ascii="Khmer UI" w:eastAsia="DaunPenh" w:hAnsi="Khmer UI" w:cs="Khmer UI"/>
          <w:sz w:val="24"/>
          <w:szCs w:val="24"/>
          <w:lang w:bidi="km-KH"/>
        </w:rPr>
        <w:t xml:space="preserve">CALD </w:t>
      </w:r>
      <w:r w:rsidRPr="001C7A0D">
        <w:rPr>
          <w:rStyle w:val="cf01"/>
          <w:rFonts w:ascii="Khmer UI" w:eastAsia="DaunPenh" w:hAnsi="Khmer UI" w:cs="Khmer UI"/>
          <w:sz w:val="24"/>
          <w:szCs w:val="24"/>
          <w:cs/>
          <w:lang w:bidi="km-KH"/>
        </w:rPr>
        <w:t>បានជ្រាបព័ត៌មានច្បាស់លាស់នៅគ្រប់ដំណាក់កាលនៃការអភិវឌ្ឍន៍យុទ្ធសាស្ត្រនេះ។</w:t>
      </w:r>
    </w:p>
    <w:p w14:paraId="15FCE948" w14:textId="77777777" w:rsidR="001C7A0D" w:rsidRPr="001C7A0D" w:rsidRDefault="001C7A0D" w:rsidP="001C7A0D">
      <w:pPr>
        <w:keepNext/>
        <w:rPr>
          <w:rStyle w:val="cf01"/>
          <w:rFonts w:ascii="Khmer UI" w:eastAsia="DaunPenh" w:hAnsi="Khmer UI" w:cs="Khmer UI"/>
          <w:sz w:val="24"/>
          <w:szCs w:val="24"/>
          <w:lang w:bidi="km-KH"/>
        </w:rPr>
      </w:pPr>
      <w:r w:rsidRPr="001C7A0D">
        <w:rPr>
          <w:rStyle w:val="cf01"/>
          <w:rFonts w:ascii="Khmer UI" w:eastAsia="DaunPenh" w:hAnsi="Khmer UI" w:cs="Khmer UI"/>
          <w:sz w:val="24"/>
          <w:szCs w:val="24"/>
          <w:lang w:bidi="km-KH"/>
        </w:rPr>
        <w:t xml:space="preserve">NDIA </w:t>
      </w:r>
      <w:r w:rsidRPr="001C7A0D">
        <w:rPr>
          <w:rStyle w:val="cf01"/>
          <w:rFonts w:ascii="Khmer UI" w:eastAsia="DaunPenh" w:hAnsi="Khmer UI" w:cs="Khmer UI"/>
          <w:sz w:val="24"/>
          <w:szCs w:val="24"/>
          <w:cs/>
          <w:lang w:bidi="km-KH"/>
        </w:rPr>
        <w:t xml:space="preserve">បានបង្កើត </w:t>
      </w:r>
      <w:r w:rsidRPr="001C7A0D">
        <w:rPr>
          <w:rStyle w:val="cf01"/>
          <w:rFonts w:ascii="Khmer UI" w:eastAsia="DaunPenh" w:hAnsi="Khmer UI" w:cs="Khmer UI"/>
          <w:sz w:val="24"/>
          <w:szCs w:val="24"/>
          <w:lang w:bidi="km-KH"/>
        </w:rPr>
        <w:t xml:space="preserve">EAG </w:t>
      </w:r>
      <w:r w:rsidRPr="001C7A0D">
        <w:rPr>
          <w:rStyle w:val="cf01"/>
          <w:rFonts w:ascii="Khmer UI" w:eastAsia="DaunPenh" w:hAnsi="Khmer UI" w:cs="Khmer UI"/>
          <w:sz w:val="24"/>
          <w:szCs w:val="24"/>
          <w:cs/>
          <w:lang w:bidi="km-KH"/>
        </w:rPr>
        <w:t xml:space="preserve">ដើម្បីត្រួតពិនិត្យលើការរចនារួមគ្នានៃយុទ្ធសាស្រ្តនេះ។ សមាជិកទាំងនោះមកពីទូទាំងប្រទេសអូស្ត្រាលី។ ពួកគេតំណាងឱ្យបណ្ដាអ្នកចូលរួម </w:t>
      </w:r>
      <w:r w:rsidRPr="001C7A0D">
        <w:rPr>
          <w:rStyle w:val="cf01"/>
          <w:rFonts w:ascii="Khmer UI" w:eastAsia="DaunPenh" w:hAnsi="Khmer UI" w:cs="Khmer UI"/>
          <w:sz w:val="24"/>
          <w:szCs w:val="24"/>
          <w:lang w:bidi="km-KH"/>
        </w:rPr>
        <w:t xml:space="preserve">CALD </w:t>
      </w:r>
      <w:r w:rsidRPr="001C7A0D">
        <w:rPr>
          <w:rStyle w:val="cf01"/>
          <w:rFonts w:ascii="Khmer UI" w:eastAsia="DaunPenh" w:hAnsi="Khmer UI" w:cs="Khmer UI"/>
          <w:sz w:val="24"/>
          <w:szCs w:val="24"/>
          <w:cs/>
          <w:lang w:bidi="km-KH"/>
        </w:rPr>
        <w:t xml:space="preserve">ក្រុមជនពិការ ក្រុម </w:t>
      </w:r>
      <w:r w:rsidRPr="001C7A0D">
        <w:rPr>
          <w:rStyle w:val="cf01"/>
          <w:rFonts w:ascii="Khmer UI" w:eastAsia="DaunPenh" w:hAnsi="Khmer UI" w:cs="Khmer UI"/>
          <w:sz w:val="24"/>
          <w:szCs w:val="24"/>
          <w:lang w:bidi="km-KH"/>
        </w:rPr>
        <w:t xml:space="preserve">CALD </w:t>
      </w:r>
      <w:r w:rsidRPr="001C7A0D">
        <w:rPr>
          <w:rStyle w:val="cf01"/>
          <w:rFonts w:ascii="Khmer UI" w:eastAsia="DaunPenh" w:hAnsi="Khmer UI" w:cs="Khmer UI"/>
          <w:sz w:val="24"/>
          <w:szCs w:val="24"/>
          <w:cs/>
          <w:lang w:bidi="km-KH"/>
        </w:rPr>
        <w:t xml:space="preserve">និងមនុស្សផ្សេងទៀតដែលមានចំណេះដឹងឯកទេសអំពីបញ្ហានានាដែលប៉ះពាល់ដល់សហគមន៍ </w:t>
      </w:r>
      <w:r w:rsidRPr="001C7A0D">
        <w:rPr>
          <w:rStyle w:val="cf01"/>
          <w:rFonts w:ascii="Khmer UI" w:eastAsia="DaunPenh" w:hAnsi="Khmer UI" w:cs="Khmer UI"/>
          <w:sz w:val="24"/>
          <w:szCs w:val="24"/>
          <w:lang w:bidi="km-KH"/>
        </w:rPr>
        <w:t>CALD</w:t>
      </w:r>
      <w:r w:rsidRPr="001C7A0D">
        <w:rPr>
          <w:rStyle w:val="cf01"/>
          <w:rFonts w:ascii="Khmer UI" w:eastAsia="DaunPenh" w:hAnsi="Khmer UI" w:cs="Khmer UI"/>
          <w:sz w:val="24"/>
          <w:szCs w:val="24"/>
          <w:cs/>
          <w:lang w:bidi="km-KH"/>
        </w:rPr>
        <w:t>។</w:t>
      </w:r>
    </w:p>
    <w:p w14:paraId="07C2BD40" w14:textId="228E34B1" w:rsidR="00B848D9" w:rsidRPr="00A765BE" w:rsidRDefault="001C7A0D" w:rsidP="001C7A0D">
      <w:pPr>
        <w:keepNext/>
        <w:rPr>
          <w:rStyle w:val="cf01"/>
          <w:rFonts w:ascii="Khmer UI" w:hAnsi="Khmer UI" w:cs="Khmer UI"/>
          <w:sz w:val="24"/>
          <w:szCs w:val="24"/>
          <w:lang w:bidi="km-KH"/>
        </w:rPr>
      </w:pPr>
      <w:r w:rsidRPr="001C7A0D">
        <w:rPr>
          <w:rStyle w:val="cf01"/>
          <w:rFonts w:ascii="Khmer UI" w:eastAsia="DaunPenh" w:hAnsi="Khmer UI" w:cs="Khmer UI"/>
          <w:sz w:val="24"/>
          <w:szCs w:val="24"/>
          <w:lang w:bidi="km-KH"/>
        </w:rPr>
        <w:t xml:space="preserve">EAG </w:t>
      </w:r>
      <w:r w:rsidRPr="001C7A0D">
        <w:rPr>
          <w:rStyle w:val="cf01"/>
          <w:rFonts w:ascii="Khmer UI" w:eastAsia="DaunPenh" w:hAnsi="Khmer UI" w:cs="Khmer UI"/>
          <w:sz w:val="24"/>
          <w:szCs w:val="24"/>
          <w:cs/>
          <w:lang w:bidi="km-KH"/>
        </w:rPr>
        <w:t>ទទួលខុសត្រូវចំពោះ</w:t>
      </w:r>
      <w:r w:rsidRPr="00A765BE">
        <w:rPr>
          <w:rStyle w:val="cf01"/>
          <w:rFonts w:ascii="Khmer UI" w:eastAsia="DaunPenh" w:hAnsi="Khmer UI" w:cs="Khmer UI"/>
          <w:sz w:val="24"/>
          <w:szCs w:val="24"/>
          <w:lang w:bidi="km-KH"/>
        </w:rPr>
        <w:t>៖</w:t>
      </w:r>
    </w:p>
    <w:p w14:paraId="54E30110" w14:textId="45401824" w:rsidR="00B848D9" w:rsidRPr="00A765BE" w:rsidRDefault="001C7A0D" w:rsidP="008D729D">
      <w:pPr>
        <w:pStyle w:val="ListParagraph"/>
        <w:numPr>
          <w:ilvl w:val="0"/>
          <w:numId w:val="8"/>
        </w:numPr>
        <w:rPr>
          <w:rFonts w:ascii="Khmer UI" w:hAnsi="Khmer UI" w:cs="Khmer UI"/>
          <w:lang w:bidi="km-KH"/>
        </w:rPr>
      </w:pPr>
      <w:r w:rsidRPr="001C7A0D">
        <w:rPr>
          <w:rFonts w:ascii="Khmer UI" w:hAnsi="Khmer UI" w:cs="Khmer UI"/>
          <w:cs/>
          <w:lang w:bidi="km-KH"/>
        </w:rPr>
        <w:t xml:space="preserve">ការធានាថាវិធី និងវិធីសាស្រ្តនៃការរចនារួមគ្នាគឺអាចចូលប្រើប្រាស់បានដោយជនពិការ ដើម្បីឱ្យសហគមន៍ </w:t>
      </w:r>
      <w:r w:rsidRPr="001C7A0D">
        <w:rPr>
          <w:rFonts w:ascii="Khmer UI" w:hAnsi="Khmer UI" w:cs="Khmer UI"/>
          <w:lang w:bidi="km-KH"/>
        </w:rPr>
        <w:t xml:space="preserve">CALD </w:t>
      </w:r>
      <w:r w:rsidRPr="001C7A0D">
        <w:rPr>
          <w:rFonts w:ascii="Khmer UI" w:hAnsi="Khmer UI" w:cs="Khmer UI"/>
          <w:cs/>
          <w:lang w:bidi="km-KH"/>
        </w:rPr>
        <w:t>ចម្រុះអាចចូលរួមបាន</w:t>
      </w:r>
    </w:p>
    <w:p w14:paraId="67150F92" w14:textId="77777777" w:rsidR="001C7A0D" w:rsidRPr="001C7A0D" w:rsidRDefault="001C7A0D" w:rsidP="001C7A0D">
      <w:pPr>
        <w:pStyle w:val="ListParagraph"/>
        <w:numPr>
          <w:ilvl w:val="0"/>
          <w:numId w:val="8"/>
        </w:numPr>
        <w:rPr>
          <w:rFonts w:ascii="Khmer UI" w:hAnsi="Khmer UI" w:cs="Khmer UI"/>
          <w:lang w:bidi="km-KH"/>
        </w:rPr>
      </w:pPr>
      <w:r w:rsidRPr="001C7A0D">
        <w:rPr>
          <w:rFonts w:ascii="Khmer UI" w:hAnsi="Khmer UI" w:cs="Khmer UI"/>
          <w:cs/>
          <w:lang w:bidi="km-KH"/>
        </w:rPr>
        <w:t>ការផ្តល់ការណែនាំ និងការគាំទ្រក្នុងការរៀបចំផែនការសកម្មភាពចូលរួមនានា</w:t>
      </w:r>
    </w:p>
    <w:p w14:paraId="2E033D9D" w14:textId="77777777" w:rsidR="001C7A0D" w:rsidRPr="001C7A0D" w:rsidRDefault="001C7A0D" w:rsidP="001C7A0D">
      <w:pPr>
        <w:pStyle w:val="ListParagraph"/>
        <w:numPr>
          <w:ilvl w:val="0"/>
          <w:numId w:val="8"/>
        </w:numPr>
        <w:rPr>
          <w:rFonts w:ascii="Khmer UI" w:hAnsi="Khmer UI" w:cs="Khmer UI"/>
          <w:lang w:bidi="km-KH"/>
        </w:rPr>
      </w:pPr>
      <w:r w:rsidRPr="001C7A0D">
        <w:rPr>
          <w:rFonts w:ascii="Khmer UI" w:hAnsi="Khmer UI" w:cs="Khmer UI"/>
          <w:cs/>
          <w:lang w:bidi="km-KH"/>
        </w:rPr>
        <w:t xml:space="preserve">ការភ្ជាប់ </w:t>
      </w:r>
      <w:r w:rsidRPr="001C7A0D">
        <w:rPr>
          <w:rFonts w:ascii="Khmer UI" w:hAnsi="Khmer UI" w:cs="Khmer UI"/>
          <w:lang w:bidi="km-KH"/>
        </w:rPr>
        <w:t xml:space="preserve">NDIS </w:t>
      </w:r>
      <w:r w:rsidRPr="001C7A0D">
        <w:rPr>
          <w:rFonts w:ascii="Khmer UI" w:hAnsi="Khmer UI" w:cs="Khmer UI"/>
          <w:cs/>
          <w:lang w:bidi="km-KH"/>
        </w:rPr>
        <w:t>ជាមួយសហគមន៍ និងបុគ្គលនានា</w:t>
      </w:r>
    </w:p>
    <w:p w14:paraId="32631254" w14:textId="4D5F8740" w:rsidR="00B848D9" w:rsidRPr="00A765BE" w:rsidRDefault="001C7A0D" w:rsidP="001C7A0D">
      <w:pPr>
        <w:pStyle w:val="ListParagraph"/>
        <w:numPr>
          <w:ilvl w:val="0"/>
          <w:numId w:val="8"/>
        </w:numPr>
        <w:rPr>
          <w:rFonts w:ascii="Khmer UI" w:hAnsi="Khmer UI" w:cs="Khmer UI"/>
          <w:lang w:bidi="km-KH"/>
        </w:rPr>
      </w:pPr>
      <w:r w:rsidRPr="001C7A0D">
        <w:rPr>
          <w:rFonts w:ascii="Khmer UI" w:hAnsi="Khmer UI" w:cs="Khmer UI"/>
          <w:cs/>
          <w:lang w:bidi="km-KH"/>
        </w:rPr>
        <w:t>ការគាំទ្រផែនការយុទ្ធសាស្ត្រ និងសកម្មភាពចុងក្រោយ។</w:t>
      </w:r>
    </w:p>
    <w:p w14:paraId="1DC2DF3C" w14:textId="77777777" w:rsidR="00E266B0" w:rsidRPr="00A765BE" w:rsidRDefault="00386E1B" w:rsidP="00E266B0">
      <w:pPr>
        <w:rPr>
          <w:rFonts w:ascii="Khmer UI" w:hAnsi="Khmer UI" w:cs="Khmer UI"/>
          <w:lang w:bidi="km-KH"/>
        </w:rPr>
      </w:pPr>
      <w:r w:rsidRPr="00A765BE">
        <w:rPr>
          <w:rFonts w:ascii="Khmer UI" w:eastAsia="DaunPenh" w:hAnsi="Khmer UI" w:cs="Khmer UI"/>
          <w:lang w:bidi="km-KH"/>
        </w:rPr>
        <w:t>បញ្ជីនៃអង្គការនានាដែលជាសមាជិកនៃ</w:t>
      </w:r>
      <w:r w:rsidRPr="00A765BE">
        <w:rPr>
          <w:rFonts w:ascii="Khmer UI" w:hAnsi="Khmer UI" w:cs="Khmer UI"/>
          <w:lang w:bidi="km-KH"/>
        </w:rPr>
        <w:t xml:space="preserve"> EAG </w:t>
      </w:r>
      <w:r w:rsidRPr="00A765BE">
        <w:rPr>
          <w:rFonts w:ascii="Khmer UI" w:eastAsia="DaunPenh" w:hAnsi="Khmer UI" w:cs="Khmer UI"/>
          <w:lang w:bidi="km-KH"/>
        </w:rPr>
        <w:t>គឺមាននៅក្នុង</w:t>
      </w:r>
      <w:r w:rsidRPr="00A765BE">
        <w:rPr>
          <w:rFonts w:ascii="Khmer UI" w:hAnsi="Khmer UI" w:cs="Khmer UI"/>
          <w:lang w:bidi="km-KH"/>
        </w:rPr>
        <w:t xml:space="preserve"> </w:t>
      </w:r>
      <w:r w:rsidRPr="00A765BE">
        <w:rPr>
          <w:rFonts w:ascii="Khmer UI" w:hAnsi="Khmer UI" w:cs="Khmer UI"/>
          <w:lang w:bidi="km-KH"/>
        </w:rPr>
        <w:fldChar w:fldCharType="begin"/>
      </w:r>
      <w:r w:rsidR="00916C1E" w:rsidRPr="00A765BE">
        <w:rPr>
          <w:rFonts w:ascii="Khmer UI" w:hAnsi="Khmer UI" w:cs="Khmer UI"/>
          <w:lang w:bidi="km-KH"/>
        </w:rPr>
        <w:instrText>HYPERLINK  \l "_6._Appendix_A"</w:instrText>
      </w:r>
      <w:r w:rsidRPr="00A765BE">
        <w:rPr>
          <w:rFonts w:ascii="Khmer UI" w:hAnsi="Khmer UI" w:cs="Khmer UI"/>
          <w:lang w:bidi="km-KH"/>
        </w:rPr>
      </w:r>
      <w:r w:rsidRPr="00A765BE">
        <w:rPr>
          <w:rFonts w:ascii="Khmer UI" w:hAnsi="Khmer UI" w:cs="Khmer UI"/>
          <w:lang w:bidi="km-KH"/>
        </w:rPr>
        <w:fldChar w:fldCharType="separate"/>
      </w:r>
      <w:r w:rsidRPr="00A765BE">
        <w:rPr>
          <w:rStyle w:val="Hyperlink"/>
          <w:rFonts w:ascii="Khmer UI" w:eastAsia="DaunPenh" w:hAnsi="Khmer UI" w:cs="Khmer UI"/>
          <w:lang w:bidi="km-KH"/>
        </w:rPr>
        <w:t>ឧបសម្ព័ន្ធ</w:t>
      </w:r>
      <w:r w:rsidRPr="00A765BE">
        <w:rPr>
          <w:rStyle w:val="Hyperlink"/>
          <w:rFonts w:ascii="Khmer UI" w:hAnsi="Khmer UI" w:cs="Khmer UI"/>
          <w:lang w:bidi="km-KH"/>
        </w:rPr>
        <w:t xml:space="preserve"> A</w:t>
      </w:r>
      <w:r w:rsidR="001F6B92" w:rsidRPr="00A765BE">
        <w:rPr>
          <w:rFonts w:ascii="Khmer UI" w:eastAsia="DaunPenh" w:hAnsi="Khmer UI" w:cs="Khmer UI"/>
          <w:lang w:bidi="km-KH"/>
        </w:rPr>
        <w:t>។</w:t>
      </w:r>
    </w:p>
    <w:p w14:paraId="57FAB58C" w14:textId="4C62075F" w:rsidR="00B848D9" w:rsidRPr="00A765BE" w:rsidRDefault="00386E1B" w:rsidP="00E266B0">
      <w:pPr>
        <w:rPr>
          <w:rFonts w:ascii="Khmer UI" w:hAnsi="Khmer UI" w:cs="Khmer UI"/>
          <w:lang w:bidi="km-KH"/>
        </w:rPr>
      </w:pPr>
      <w:r w:rsidRPr="00A765BE">
        <w:rPr>
          <w:rFonts w:ascii="Khmer UI" w:hAnsi="Khmer UI" w:cs="Khmer UI"/>
          <w:lang w:bidi="km-KH"/>
        </w:rPr>
        <w:fldChar w:fldCharType="end"/>
      </w:r>
      <w:r w:rsidR="001C7A0D" w:rsidRPr="001C7A0D">
        <w:rPr>
          <w:rFonts w:ascii="Khmer UI" w:hAnsi="Khmer UI" w:cs="Khmer UI"/>
          <w:lang w:bidi="km-KH"/>
        </w:rPr>
        <w:t xml:space="preserve">NDIA </w:t>
      </w:r>
      <w:r w:rsidR="001C7A0D" w:rsidRPr="001C7A0D">
        <w:rPr>
          <w:rFonts w:ascii="Khmer UI" w:hAnsi="Khmer UI" w:cs="Khmer UI"/>
          <w:cs/>
          <w:lang w:bidi="km-KH"/>
        </w:rPr>
        <w:t xml:space="preserve">ក៏បានបង្កើតក្រុមការងារផ្ទៃក្នុងមួយផងដែរ។ សមាជិករបស់ខ្លួនរួមមានអ្នកពាក់ព័ន្ធជាន់ខ្ពស់នៅក្នុង </w:t>
      </w:r>
      <w:r w:rsidR="001C7A0D" w:rsidRPr="001C7A0D">
        <w:rPr>
          <w:rFonts w:ascii="Khmer UI" w:hAnsi="Khmer UI" w:cs="Khmer UI"/>
          <w:lang w:bidi="km-KH"/>
        </w:rPr>
        <w:t>NDIA</w:t>
      </w:r>
      <w:r w:rsidR="001C7A0D" w:rsidRPr="001C7A0D">
        <w:rPr>
          <w:rFonts w:ascii="Khmer UI" w:hAnsi="Khmer UI" w:cs="Khmer UI"/>
          <w:cs/>
          <w:lang w:bidi="km-KH"/>
        </w:rPr>
        <w:t>។ តួនាទីរបស់ក្រុមការងារផ្ទៃក្នុងគឺផ្តល់ដំបូន្មានលើប្រធានបទពិភាក្សា។ ក្រុមនេះក៏នឹងផ្តល់ការគាំទ្រលើការអនុវត្តសកម្មភាពយុទ្ធសាស្ត្រនេះផងដែរ</w:t>
      </w:r>
      <w:r w:rsidR="000967F1" w:rsidRPr="00A765BE">
        <w:rPr>
          <w:rFonts w:ascii="Khmer UI" w:eastAsia="DaunPenh" w:hAnsi="Khmer UI" w:cs="Khmer UI"/>
          <w:bCs/>
          <w:lang w:bidi="km-KH"/>
        </w:rPr>
        <w:t>។</w:t>
      </w:r>
    </w:p>
    <w:p w14:paraId="481390E7" w14:textId="77777777" w:rsidR="00B848D9" w:rsidRPr="00A765BE" w:rsidRDefault="00386E1B" w:rsidP="00B848D9">
      <w:pPr>
        <w:pStyle w:val="Heading3"/>
        <w:rPr>
          <w:rFonts w:ascii="Khmer UI" w:hAnsi="Khmer UI" w:cs="Khmer UI"/>
          <w:lang w:bidi="km-KH"/>
        </w:rPr>
      </w:pPr>
      <w:bookmarkStart w:id="25" w:name="_Toc256000008"/>
      <w:bookmarkStart w:id="26" w:name="_Toc138233314"/>
      <w:bookmarkStart w:id="27" w:name="_Toc138244592"/>
      <w:r w:rsidRPr="00A765BE">
        <w:rPr>
          <w:rFonts w:ascii="Khmer UI" w:hAnsi="Khmer UI" w:cs="Khmer UI"/>
          <w:lang w:bidi="km-KH"/>
        </w:rPr>
        <w:t xml:space="preserve">2.2 </w:t>
      </w:r>
      <w:r w:rsidRPr="00A765BE">
        <w:rPr>
          <w:rFonts w:ascii="Khmer UI" w:eastAsia="DaunPenh" w:hAnsi="Khmer UI" w:cs="Khmer UI"/>
          <w:lang w:bidi="km-KH"/>
        </w:rPr>
        <w:t>ដំណើរការរចនារួមគ្នា</w:t>
      </w:r>
      <w:bookmarkEnd w:id="25"/>
      <w:bookmarkEnd w:id="26"/>
      <w:bookmarkEnd w:id="27"/>
    </w:p>
    <w:p w14:paraId="31AACDFA" w14:textId="0DD6D982" w:rsidR="00736144" w:rsidRPr="00A765BE" w:rsidRDefault="001C7A0D" w:rsidP="00BF6E5B">
      <w:pPr>
        <w:rPr>
          <w:rFonts w:ascii="Khmer UI" w:hAnsi="Khmer UI" w:cs="Khmer UI"/>
          <w:lang w:bidi="km-KH"/>
        </w:rPr>
      </w:pPr>
      <w:r w:rsidRPr="001C7A0D">
        <w:rPr>
          <w:rFonts w:ascii="Khmer UI" w:eastAsia="DaunPenh" w:hAnsi="Khmer UI" w:cs="Khmer UI"/>
          <w:cs/>
          <w:lang w:bidi="km-KH"/>
        </w:rPr>
        <w:t xml:space="preserve">យុទ្ធសាស្ត្រនេះត្រូវបានរចនារួមគ្នាជាមួយមនុស្សដែលមានពិការភាពមកពីសាវតា </w:t>
      </w:r>
      <w:r w:rsidRPr="001C7A0D">
        <w:rPr>
          <w:rFonts w:ascii="Khmer UI" w:eastAsia="DaunPenh" w:hAnsi="Khmer UI" w:cs="Khmer UI"/>
          <w:lang w:bidi="km-KH"/>
        </w:rPr>
        <w:t xml:space="preserve">CALD </w:t>
      </w:r>
      <w:r w:rsidRPr="001C7A0D">
        <w:rPr>
          <w:rFonts w:ascii="Khmer UI" w:eastAsia="DaunPenh" w:hAnsi="Khmer UI" w:cs="Khmer UI"/>
          <w:cs/>
          <w:lang w:bidi="km-KH"/>
        </w:rPr>
        <w:t>បណ្ដាស្ថាប័នកំពូល អង្គការតំណាងជនពិការ តំណាងវិស័យ អង្គការតស៊ូមតិ អ្នកផ្តល់សេវា</w:t>
      </w:r>
      <w:r w:rsidRPr="001C7A0D">
        <w:rPr>
          <w:rFonts w:ascii="Khmer UI" w:eastAsia="DaunPenh" w:hAnsi="Khmer UI" w:cs="Khmer UI"/>
          <w:cs/>
          <w:lang w:bidi="km-KH"/>
        </w:rPr>
        <w:lastRenderedPageBreak/>
        <w:t xml:space="preserve">នានា និងបុគ្គលិក </w:t>
      </w:r>
      <w:r w:rsidRPr="001C7A0D">
        <w:rPr>
          <w:rFonts w:ascii="Khmer UI" w:eastAsia="DaunPenh" w:hAnsi="Khmer UI" w:cs="Khmer UI"/>
          <w:lang w:bidi="km-KH"/>
        </w:rPr>
        <w:t>NDIS</w:t>
      </w:r>
      <w:r w:rsidRPr="001C7A0D">
        <w:rPr>
          <w:rFonts w:ascii="Khmer UI" w:eastAsia="DaunPenh" w:hAnsi="Khmer UI" w:cs="Khmer UI"/>
          <w:cs/>
          <w:lang w:bidi="km-KH"/>
        </w:rPr>
        <w:t xml:space="preserve">។ ដំណើរការរចនារួមគ្នាបានអនុវត្តតាមក្របខណ្ឌការចូលរួមរបស់ </w:t>
      </w:r>
      <w:r w:rsidRPr="001C7A0D">
        <w:rPr>
          <w:rFonts w:ascii="Khmer UI" w:eastAsia="DaunPenh" w:hAnsi="Khmer UI" w:cs="Khmer UI"/>
          <w:lang w:bidi="km-KH"/>
        </w:rPr>
        <w:t>NDIA</w:t>
      </w:r>
      <w:r w:rsidRPr="00A765BE">
        <w:rPr>
          <w:rFonts w:ascii="Khmer UI" w:eastAsia="DaunPenh" w:hAnsi="Khmer UI" w:cs="Khmer UI"/>
          <w:lang w:bidi="km-KH"/>
        </w:rPr>
        <w:t>។</w:t>
      </w:r>
      <w:r w:rsidRPr="001C7A0D">
        <w:rPr>
          <w:rStyle w:val="FootnoteReference"/>
          <w:rFonts w:ascii="Khmer UI" w:hAnsi="Khmer UI" w:cs="Khmer UI"/>
          <w:lang w:bidi="km-KH"/>
        </w:rPr>
        <w:footnoteReference w:id="7"/>
      </w:r>
    </w:p>
    <w:p w14:paraId="00ACC46B" w14:textId="77777777" w:rsidR="00BF6E5B" w:rsidRPr="00A765BE" w:rsidRDefault="00386E1B" w:rsidP="001F6B92">
      <w:pPr>
        <w:keepNext/>
        <w:rPr>
          <w:rFonts w:ascii="Khmer UI" w:hAnsi="Khmer UI" w:cs="Khmer UI"/>
          <w:lang w:bidi="km-KH"/>
        </w:rPr>
      </w:pPr>
      <w:r w:rsidRPr="00A765BE">
        <w:rPr>
          <w:rFonts w:ascii="Khmer UI" w:eastAsia="DaunPenh" w:hAnsi="Khmer UI" w:cs="Khmer UI"/>
          <w:lang w:bidi="km-KH"/>
        </w:rPr>
        <w:t>ដំណើរ</w:t>
      </w:r>
      <w:r w:rsidRPr="00A765BE">
        <w:rPr>
          <w:rFonts w:ascii="Khmer UI" w:hAnsi="Khmer UI" w:cs="Khmer UI"/>
          <w:lang w:bidi="km-KH"/>
        </w:rPr>
        <w:t>​</w:t>
      </w:r>
      <w:r w:rsidRPr="00A765BE">
        <w:rPr>
          <w:rFonts w:ascii="Khmer UI" w:eastAsia="DaunPenh" w:hAnsi="Khmer UI" w:cs="Khmer UI"/>
          <w:lang w:bidi="km-KH"/>
        </w:rPr>
        <w:t>ការ</w:t>
      </w:r>
      <w:r w:rsidRPr="00A765BE">
        <w:rPr>
          <w:rFonts w:ascii="Khmer UI" w:hAnsi="Khmer UI" w:cs="Khmer UI"/>
          <w:lang w:bidi="km-KH"/>
        </w:rPr>
        <w:t>​</w:t>
      </w:r>
      <w:r w:rsidRPr="00A765BE">
        <w:rPr>
          <w:rFonts w:ascii="Khmer UI" w:eastAsia="DaunPenh" w:hAnsi="Khmer UI" w:cs="Khmer UI"/>
          <w:lang w:bidi="km-KH"/>
        </w:rPr>
        <w:t>រចនា</w:t>
      </w:r>
      <w:r w:rsidRPr="00A765BE">
        <w:rPr>
          <w:rFonts w:ascii="Khmer UI" w:hAnsi="Khmer UI" w:cs="Khmer UI"/>
          <w:lang w:bidi="km-KH"/>
        </w:rPr>
        <w:t>​</w:t>
      </w:r>
      <w:r w:rsidRPr="00A765BE">
        <w:rPr>
          <w:rFonts w:ascii="Khmer UI" w:eastAsia="DaunPenh" w:hAnsi="Khmer UI" w:cs="Khmer UI"/>
          <w:lang w:bidi="km-KH"/>
        </w:rPr>
        <w:t>រួម</w:t>
      </w:r>
      <w:r w:rsidRPr="00A765BE">
        <w:rPr>
          <w:rFonts w:ascii="Khmer UI" w:hAnsi="Khmer UI" w:cs="Khmer UI"/>
          <w:lang w:bidi="km-KH"/>
        </w:rPr>
        <w:t>​</w:t>
      </w:r>
      <w:r w:rsidRPr="00A765BE">
        <w:rPr>
          <w:rFonts w:ascii="Khmer UI" w:eastAsia="DaunPenh" w:hAnsi="Khmer UI" w:cs="Khmer UI"/>
          <w:lang w:bidi="km-KH"/>
        </w:rPr>
        <w:t>បាន</w:t>
      </w:r>
      <w:r w:rsidRPr="00A765BE">
        <w:rPr>
          <w:rFonts w:ascii="Khmer UI" w:hAnsi="Khmer UI" w:cs="Khmer UI"/>
          <w:lang w:bidi="km-KH"/>
        </w:rPr>
        <w:t>​</w:t>
      </w:r>
      <w:r w:rsidRPr="00A765BE">
        <w:rPr>
          <w:rFonts w:ascii="Khmer UI" w:eastAsia="DaunPenh" w:hAnsi="Khmer UI" w:cs="Khmer UI"/>
          <w:lang w:bidi="km-KH"/>
        </w:rPr>
        <w:t>ធ្វើ</w:t>
      </w:r>
      <w:r w:rsidRPr="00A765BE">
        <w:rPr>
          <w:rFonts w:ascii="Khmer UI" w:hAnsi="Khmer UI" w:cs="Khmer UI"/>
          <w:lang w:bidi="km-KH"/>
        </w:rPr>
        <w:t>​</w:t>
      </w:r>
      <w:r w:rsidRPr="00A765BE">
        <w:rPr>
          <w:rFonts w:ascii="Khmer UI" w:eastAsia="DaunPenh" w:hAnsi="Khmer UI" w:cs="Khmer UI"/>
          <w:lang w:bidi="km-KH"/>
        </w:rPr>
        <w:t>តាម</w:t>
      </w:r>
      <w:r w:rsidRPr="00A765BE">
        <w:rPr>
          <w:rFonts w:ascii="Khmer UI" w:hAnsi="Khmer UI" w:cs="Khmer UI"/>
          <w:lang w:bidi="km-KH"/>
        </w:rPr>
        <w:t xml:space="preserve">​ 3 </w:t>
      </w:r>
      <w:r w:rsidRPr="00A765BE">
        <w:rPr>
          <w:rFonts w:ascii="Khmer UI" w:eastAsia="DaunPenh" w:hAnsi="Khmer UI" w:cs="Khmer UI"/>
          <w:lang w:bidi="km-KH"/>
        </w:rPr>
        <w:t>ដំណាក់កាល។</w:t>
      </w:r>
    </w:p>
    <w:p w14:paraId="7EF7F31E" w14:textId="37DA0186" w:rsidR="00BF6E5B" w:rsidRPr="00A765BE" w:rsidRDefault="00386E1B" w:rsidP="00FB4D27">
      <w:pPr>
        <w:numPr>
          <w:ilvl w:val="0"/>
          <w:numId w:val="12"/>
        </w:numPr>
        <w:contextualSpacing/>
        <w:rPr>
          <w:rFonts w:ascii="Khmer UI" w:hAnsi="Khmer UI" w:cs="Khmer UI"/>
          <w:lang w:bidi="km-KH"/>
        </w:rPr>
      </w:pPr>
      <w:r w:rsidRPr="00A765BE">
        <w:rPr>
          <w:rFonts w:ascii="Khmer UI" w:eastAsia="DaunPenh" w:hAnsi="Khmer UI" w:cs="Khmer UI"/>
          <w:b/>
          <w:bCs/>
          <w:lang w:bidi="km-KH"/>
        </w:rPr>
        <w:t>ដំណាក់កាលស្វែងយល់</w:t>
      </w:r>
      <w:r w:rsidRPr="00A765BE">
        <w:rPr>
          <w:rFonts w:ascii="Khmer UI" w:hAnsi="Khmer UI" w:cs="Khmer UI"/>
          <w:lang w:bidi="km-KH"/>
        </w:rPr>
        <w:t xml:space="preserve"> </w:t>
      </w:r>
      <w:r w:rsidR="001C7A0D" w:rsidRPr="001C7A0D">
        <w:rPr>
          <w:rFonts w:ascii="Khmer UI" w:hAnsi="Khmer UI" w:cs="Khmer UI"/>
          <w:cs/>
          <w:lang w:bidi="km-KH"/>
        </w:rPr>
        <w:t xml:space="preserve">ពាក់ព័ន្ធនឹងការយល់ដឹងអំពីបញ្ហាប្រឈមនានាដែលបានប្រឈមដោយអ្នកចូលរួម </w:t>
      </w:r>
      <w:r w:rsidR="001C7A0D" w:rsidRPr="001C7A0D">
        <w:rPr>
          <w:rFonts w:ascii="Khmer UI" w:hAnsi="Khmer UI" w:cs="Khmer UI"/>
          <w:lang w:bidi="km-KH"/>
        </w:rPr>
        <w:t>CALD</w:t>
      </w:r>
      <w:r w:rsidRPr="00A765BE">
        <w:rPr>
          <w:rFonts w:ascii="Khmer UI" w:eastAsia="DaunPenh" w:hAnsi="Khmer UI" w:cs="Khmer UI"/>
          <w:lang w:bidi="km-KH"/>
        </w:rPr>
        <w:t>។</w:t>
      </w:r>
    </w:p>
    <w:p w14:paraId="0936B339" w14:textId="77777777" w:rsidR="00BF6E5B" w:rsidRPr="00A765BE" w:rsidRDefault="00386E1B" w:rsidP="001F6B92">
      <w:pPr>
        <w:keepNext/>
        <w:numPr>
          <w:ilvl w:val="0"/>
          <w:numId w:val="12"/>
        </w:numPr>
        <w:contextualSpacing/>
        <w:rPr>
          <w:rFonts w:ascii="Khmer UI" w:hAnsi="Khmer UI" w:cs="Khmer UI"/>
          <w:lang w:bidi="km-KH"/>
        </w:rPr>
      </w:pPr>
      <w:r w:rsidRPr="00A765BE">
        <w:rPr>
          <w:rFonts w:ascii="Khmer UI" w:eastAsia="DaunPenh" w:hAnsi="Khmer UI" w:cs="Khmer UI"/>
          <w:b/>
          <w:bCs/>
          <w:lang w:bidi="km-KH"/>
        </w:rPr>
        <w:t>ដំណាក់កាលបង្កើត</w:t>
      </w:r>
      <w:r w:rsidRPr="00A765BE">
        <w:rPr>
          <w:rFonts w:ascii="Khmer UI" w:hAnsi="Khmer UI" w:cs="Khmer UI"/>
          <w:lang w:bidi="km-KH"/>
        </w:rPr>
        <w:t xml:space="preserve"> </w:t>
      </w:r>
      <w:r w:rsidRPr="00A765BE">
        <w:rPr>
          <w:rFonts w:ascii="Khmer UI" w:eastAsia="DaunPenh" w:hAnsi="Khmer UI" w:cs="Khmer UI"/>
          <w:lang w:bidi="km-KH"/>
        </w:rPr>
        <w:t>ពាក់ព័ន្ធនឹងការបង្កើតដំណោះស្រាយជាមួយបណ្ដាអ្នកចូលរួម</w:t>
      </w:r>
      <w:r w:rsidRPr="00A765BE">
        <w:rPr>
          <w:rFonts w:ascii="Khmer UI" w:hAnsi="Khmer UI" w:cs="Khmer UI"/>
          <w:lang w:bidi="km-KH"/>
        </w:rPr>
        <w:t xml:space="preserve"> CALD </w:t>
      </w:r>
      <w:r w:rsidRPr="00A765BE">
        <w:rPr>
          <w:rFonts w:ascii="Khmer UI" w:eastAsia="DaunPenh" w:hAnsi="Khmer UI" w:cs="Khmer UI"/>
          <w:lang w:bidi="km-KH"/>
        </w:rPr>
        <w:t>និងអ្នកពាក់ព័ន្ធនានា។</w:t>
      </w:r>
    </w:p>
    <w:p w14:paraId="12865153" w14:textId="015DE0EE" w:rsidR="00BF6E5B" w:rsidRPr="00A765BE" w:rsidRDefault="00386E1B" w:rsidP="00FB4D27">
      <w:pPr>
        <w:numPr>
          <w:ilvl w:val="0"/>
          <w:numId w:val="12"/>
        </w:numPr>
        <w:contextualSpacing/>
        <w:rPr>
          <w:rFonts w:ascii="Khmer UI" w:hAnsi="Khmer UI" w:cs="Khmer UI"/>
          <w:lang w:bidi="km-KH"/>
        </w:rPr>
      </w:pPr>
      <w:r w:rsidRPr="00A765BE">
        <w:rPr>
          <w:rFonts w:ascii="Khmer UI" w:eastAsia="DaunPenh" w:hAnsi="Khmer UI" w:cs="Khmer UI"/>
          <w:b/>
          <w:bCs/>
          <w:lang w:bidi="km-KH"/>
        </w:rPr>
        <w:t>ដំណាក់កាលផ្ដល់</w:t>
      </w:r>
      <w:r w:rsidRPr="00A765BE">
        <w:rPr>
          <w:rFonts w:ascii="Khmer UI" w:hAnsi="Khmer UI" w:cs="Khmer UI"/>
          <w:b/>
          <w:bCs/>
          <w:lang w:bidi="km-KH"/>
        </w:rPr>
        <w:t xml:space="preserve"> </w:t>
      </w:r>
      <w:r w:rsidRPr="00A765BE">
        <w:rPr>
          <w:rFonts w:ascii="Khmer UI" w:eastAsia="DaunPenh" w:hAnsi="Khmer UI" w:cs="Khmer UI"/>
          <w:b/>
          <w:bCs/>
          <w:lang w:bidi="km-KH"/>
        </w:rPr>
        <w:t>និងវាយតម្លៃ</w:t>
      </w:r>
      <w:r w:rsidRPr="00A765BE">
        <w:rPr>
          <w:rFonts w:ascii="Khmer UI" w:hAnsi="Khmer UI" w:cs="Khmer UI"/>
          <w:lang w:bidi="km-KH"/>
        </w:rPr>
        <w:t xml:space="preserve"> </w:t>
      </w:r>
      <w:r w:rsidR="001C7A0D" w:rsidRPr="001C7A0D">
        <w:rPr>
          <w:rFonts w:ascii="Khmer UI" w:hAnsi="Khmer UI" w:cs="Khmer UI"/>
          <w:cs/>
          <w:lang w:bidi="km-KH"/>
        </w:rPr>
        <w:t xml:space="preserve">ពាក់ព័ន្ធនឹងការផ្តល់នូវយុទ្ធសាស្ត្រ និងផែនការសកម្មភាព </w:t>
      </w:r>
      <w:r w:rsidR="001C7A0D" w:rsidRPr="001C7A0D">
        <w:rPr>
          <w:rFonts w:ascii="Khmer UI" w:hAnsi="Khmer UI" w:cs="Khmer UI"/>
          <w:lang w:bidi="km-KH"/>
        </w:rPr>
        <w:t xml:space="preserve">CALD </w:t>
      </w:r>
      <w:r w:rsidR="001C7A0D" w:rsidRPr="001C7A0D">
        <w:rPr>
          <w:rFonts w:ascii="Khmer UI" w:hAnsi="Khmer UI" w:cs="Khmer UI"/>
          <w:cs/>
          <w:lang w:bidi="km-KH"/>
        </w:rPr>
        <w:t xml:space="preserve">បន្ទាប់មកការតាមដាន និងវាយតម្លៃលទ្ធផលក្នុងរយៈពេល </w:t>
      </w:r>
      <w:r w:rsidR="001C7A0D" w:rsidRPr="001C7A0D">
        <w:rPr>
          <w:rFonts w:ascii="Khmer UI" w:hAnsi="Khmer UI" w:cs="Khmer UI"/>
          <w:lang w:bidi="km-KH"/>
        </w:rPr>
        <w:t xml:space="preserve">4 </w:t>
      </w:r>
      <w:r w:rsidR="001C7A0D" w:rsidRPr="001C7A0D">
        <w:rPr>
          <w:rFonts w:ascii="Khmer UI" w:hAnsi="Khmer UI" w:cs="Khmer UI"/>
          <w:cs/>
          <w:lang w:bidi="km-KH"/>
        </w:rPr>
        <w:t>ឆ្នាំខាងមុខ</w:t>
      </w:r>
      <w:r w:rsidRPr="00A765BE">
        <w:rPr>
          <w:rFonts w:ascii="Khmer UI" w:eastAsia="DaunPenh" w:hAnsi="Khmer UI" w:cs="Khmer UI"/>
          <w:lang w:bidi="km-KH"/>
        </w:rPr>
        <w:t>។</w:t>
      </w:r>
    </w:p>
    <w:p w14:paraId="45EA98CC" w14:textId="77777777" w:rsidR="00BF6E5B" w:rsidRPr="00A765BE" w:rsidRDefault="00386E1B" w:rsidP="00BF6E5B">
      <w:pPr>
        <w:pStyle w:val="Heading4"/>
        <w:rPr>
          <w:rFonts w:ascii="Khmer UI" w:hAnsi="Khmer UI" w:cs="Khmer UI"/>
          <w:lang w:bidi="km-KH"/>
        </w:rPr>
      </w:pPr>
      <w:bookmarkStart w:id="28" w:name="_Toc256000009"/>
      <w:bookmarkStart w:id="29" w:name="_Toc129356955"/>
      <w:bookmarkStart w:id="30" w:name="_Toc130569076"/>
      <w:bookmarkStart w:id="31" w:name="_Toc133853714"/>
      <w:bookmarkStart w:id="32" w:name="_Toc135923273"/>
      <w:bookmarkStart w:id="33" w:name="_Toc135926127"/>
      <w:bookmarkStart w:id="34" w:name="_Toc136510606"/>
      <w:bookmarkStart w:id="35" w:name="_Toc137148796"/>
      <w:bookmarkStart w:id="36" w:name="_Toc137149427"/>
      <w:bookmarkStart w:id="37" w:name="_Toc137150033"/>
      <w:bookmarkStart w:id="38" w:name="_Toc138233315"/>
      <w:bookmarkStart w:id="39" w:name="_Toc138244593"/>
      <w:bookmarkStart w:id="40" w:name="_Toc138255767"/>
      <w:bookmarkStart w:id="41" w:name="_Toc140670027"/>
      <w:bookmarkStart w:id="42" w:name="_Toc143177210"/>
      <w:r w:rsidRPr="00A765BE">
        <w:rPr>
          <w:rFonts w:ascii="Khmer UI" w:eastAsia="DaunPenh" w:hAnsi="Khmer UI" w:cs="Khmer UI"/>
          <w:lang w:bidi="km-KH"/>
        </w:rPr>
        <w:t>ដំណាក់កាលស្វែងរក</w:t>
      </w:r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</w:p>
    <w:p w14:paraId="1CEEA371" w14:textId="77777777" w:rsidR="001C7A0D" w:rsidRPr="001C7A0D" w:rsidRDefault="001C7A0D" w:rsidP="001C7A0D">
      <w:pPr>
        <w:rPr>
          <w:rFonts w:ascii="Khmer UI" w:eastAsia="DaunPenh" w:hAnsi="Khmer UI" w:cs="Khmer UI"/>
          <w:lang w:bidi="km-KH"/>
        </w:rPr>
      </w:pPr>
      <w:r w:rsidRPr="001C7A0D">
        <w:rPr>
          <w:rFonts w:ascii="Khmer UI" w:eastAsia="DaunPenh" w:hAnsi="Khmer UI" w:cs="Khmer UI"/>
          <w:cs/>
          <w:lang w:bidi="km-KH"/>
        </w:rPr>
        <w:t xml:space="preserve">ដំណាក់កាលស្វែងរក បានចាប់ផ្តើមនៅខែតុលា ឆ្នាំ </w:t>
      </w:r>
      <w:r w:rsidRPr="001C7A0D">
        <w:rPr>
          <w:rFonts w:ascii="Khmer UI" w:eastAsia="DaunPenh" w:hAnsi="Khmer UI" w:cs="Khmer UI"/>
          <w:lang w:bidi="km-KH"/>
        </w:rPr>
        <w:t>2021</w:t>
      </w:r>
      <w:r w:rsidRPr="001C7A0D">
        <w:rPr>
          <w:rFonts w:ascii="Khmer UI" w:eastAsia="DaunPenh" w:hAnsi="Khmer UI" w:cs="Khmer UI"/>
          <w:cs/>
          <w:lang w:bidi="km-KH"/>
        </w:rPr>
        <w:t xml:space="preserve">។ គោលបំណងនៃដំណាក់កាលស្វែងរក គឺដើម្បីស្វែងយល់ពីបញ្ហាប្រឈមនានាដែលមនុស្សមកពីសាវតា </w:t>
      </w:r>
      <w:r w:rsidRPr="001C7A0D">
        <w:rPr>
          <w:rFonts w:ascii="Khmer UI" w:eastAsia="DaunPenh" w:hAnsi="Khmer UI" w:cs="Khmer UI"/>
          <w:lang w:bidi="km-KH"/>
        </w:rPr>
        <w:t xml:space="preserve">CALD </w:t>
      </w:r>
      <w:r w:rsidRPr="001C7A0D">
        <w:rPr>
          <w:rFonts w:ascii="Khmer UI" w:eastAsia="DaunPenh" w:hAnsi="Khmer UI" w:cs="Khmer UI"/>
          <w:cs/>
          <w:lang w:bidi="km-KH"/>
        </w:rPr>
        <w:t xml:space="preserve">ជួបប្រទះ នៅពេលចូលប្រើប្រាស់ និងប្រើប្រាស់ </w:t>
      </w:r>
      <w:r w:rsidRPr="001C7A0D">
        <w:rPr>
          <w:rFonts w:ascii="Khmer UI" w:eastAsia="DaunPenh" w:hAnsi="Khmer UI" w:cs="Khmer UI"/>
          <w:lang w:bidi="km-KH"/>
        </w:rPr>
        <w:t>NDIS</w:t>
      </w:r>
      <w:r w:rsidRPr="001C7A0D">
        <w:rPr>
          <w:rFonts w:ascii="Khmer UI" w:eastAsia="DaunPenh" w:hAnsi="Khmer UI" w:cs="Khmer UI"/>
          <w:cs/>
          <w:lang w:bidi="km-KH"/>
        </w:rPr>
        <w:t xml:space="preserve">។ សិក្ខាសាលាចំនួនពីរ ក្រុមផ្តោតអារម្មណ៍ចំនួន </w:t>
      </w:r>
      <w:r w:rsidRPr="001C7A0D">
        <w:rPr>
          <w:rFonts w:ascii="Khmer UI" w:eastAsia="DaunPenh" w:hAnsi="Khmer UI" w:cs="Khmer UI"/>
          <w:lang w:bidi="km-KH"/>
        </w:rPr>
        <w:t>6</w:t>
      </w:r>
      <w:r w:rsidRPr="001C7A0D">
        <w:rPr>
          <w:rFonts w:ascii="Khmer UI" w:eastAsia="DaunPenh" w:hAnsi="Khmer UI" w:cs="Khmer UI"/>
          <w:cs/>
          <w:lang w:bidi="km-KH"/>
        </w:rPr>
        <w:t xml:space="preserve"> និងការពិភាក្សាមួយទល់នឹងមួយចំនួន </w:t>
      </w:r>
      <w:r w:rsidRPr="001C7A0D">
        <w:rPr>
          <w:rFonts w:ascii="Khmer UI" w:eastAsia="DaunPenh" w:hAnsi="Khmer UI" w:cs="Khmer UI"/>
          <w:lang w:bidi="km-KH"/>
        </w:rPr>
        <w:t>12</w:t>
      </w:r>
      <w:r w:rsidRPr="001C7A0D">
        <w:rPr>
          <w:rFonts w:ascii="Khmer UI" w:eastAsia="DaunPenh" w:hAnsi="Khmer UI" w:cs="Khmer UI"/>
          <w:cs/>
          <w:lang w:bidi="km-KH"/>
        </w:rPr>
        <w:t xml:space="preserve"> ត្រូវបានធ្វើឡើងជាមួយមនុស្សដែលមានពិការភាពមកពីសាវតា </w:t>
      </w:r>
      <w:r w:rsidRPr="001C7A0D">
        <w:rPr>
          <w:rFonts w:ascii="Khmer UI" w:eastAsia="DaunPenh" w:hAnsi="Khmer UI" w:cs="Khmer UI"/>
          <w:lang w:bidi="km-KH"/>
        </w:rPr>
        <w:t xml:space="preserve">CALD </w:t>
      </w:r>
      <w:r w:rsidRPr="001C7A0D">
        <w:rPr>
          <w:rFonts w:ascii="Khmer UI" w:eastAsia="DaunPenh" w:hAnsi="Khmer UI" w:cs="Khmer UI"/>
          <w:cs/>
          <w:lang w:bidi="km-KH"/>
        </w:rPr>
        <w:t xml:space="preserve">ក្រុមគ្រួសារ អ្នកថែទាំរបស់ពួកគេ និង </w:t>
      </w:r>
      <w:r w:rsidRPr="001C7A0D">
        <w:rPr>
          <w:rFonts w:ascii="Khmer UI" w:eastAsia="DaunPenh" w:hAnsi="Khmer UI" w:cs="Khmer UI"/>
          <w:lang w:bidi="km-KH"/>
        </w:rPr>
        <w:t>EAG</w:t>
      </w:r>
      <w:r w:rsidRPr="001C7A0D">
        <w:rPr>
          <w:rFonts w:ascii="Khmer UI" w:eastAsia="DaunPenh" w:hAnsi="Khmer UI" w:cs="Khmer UI"/>
          <w:cs/>
          <w:lang w:bidi="km-KH"/>
        </w:rPr>
        <w:t>។</w:t>
      </w:r>
    </w:p>
    <w:p w14:paraId="0A00F75A" w14:textId="77777777" w:rsidR="001C7A0D" w:rsidRPr="001C7A0D" w:rsidRDefault="001C7A0D" w:rsidP="001C7A0D">
      <w:pPr>
        <w:rPr>
          <w:rFonts w:ascii="Khmer UI" w:eastAsia="DaunPenh" w:hAnsi="Khmer UI" w:cs="Khmer UI"/>
          <w:lang w:bidi="km-KH"/>
        </w:rPr>
      </w:pPr>
      <w:r w:rsidRPr="001C7A0D">
        <w:rPr>
          <w:rFonts w:ascii="Khmer UI" w:eastAsia="DaunPenh" w:hAnsi="Khmer UI" w:cs="Khmer UI"/>
          <w:cs/>
          <w:lang w:bidi="km-KH"/>
        </w:rPr>
        <w:t xml:space="preserve">បញ្ហាប្រឈមទាំងឡាយដែលបានឮជាប់លាប់នៅក្នុងការសន្ទនាជាមួយអ្នកចូលរួម </w:t>
      </w:r>
      <w:r w:rsidRPr="001C7A0D">
        <w:rPr>
          <w:rFonts w:ascii="Khmer UI" w:eastAsia="DaunPenh" w:hAnsi="Khmer UI" w:cs="Khmer UI"/>
          <w:lang w:bidi="km-KH"/>
        </w:rPr>
        <w:t xml:space="preserve">CALD </w:t>
      </w:r>
      <w:r w:rsidRPr="001C7A0D">
        <w:rPr>
          <w:rFonts w:ascii="Khmer UI" w:eastAsia="DaunPenh" w:hAnsi="Khmer UI" w:cs="Khmer UI"/>
          <w:cs/>
          <w:lang w:bidi="km-KH"/>
        </w:rPr>
        <w:t xml:space="preserve">នានា ត្រូវបានបំបែកជាក្រុមទៅតាមវិស័យអាទិភាពនានា។ </w:t>
      </w:r>
      <w:r w:rsidRPr="001C7A0D">
        <w:rPr>
          <w:rFonts w:ascii="Khmer UI" w:eastAsia="DaunPenh" w:hAnsi="Khmer UI" w:cs="Khmer UI"/>
          <w:lang w:bidi="km-KH"/>
        </w:rPr>
        <w:t xml:space="preserve">NDIA </w:t>
      </w:r>
      <w:r w:rsidRPr="001C7A0D">
        <w:rPr>
          <w:rFonts w:ascii="Khmer UI" w:eastAsia="DaunPenh" w:hAnsi="Khmer UI" w:cs="Khmer UI"/>
          <w:cs/>
          <w:lang w:bidi="km-KH"/>
        </w:rPr>
        <w:t xml:space="preserve">និង </w:t>
      </w:r>
      <w:r w:rsidRPr="001C7A0D">
        <w:rPr>
          <w:rFonts w:ascii="Khmer UI" w:eastAsia="DaunPenh" w:hAnsi="Khmer UI" w:cs="Khmer UI"/>
          <w:lang w:bidi="km-KH"/>
        </w:rPr>
        <w:t xml:space="preserve">NEDA </w:t>
      </w:r>
      <w:r w:rsidRPr="001C7A0D">
        <w:rPr>
          <w:rFonts w:ascii="Khmer UI" w:eastAsia="DaunPenh" w:hAnsi="Khmer UI" w:cs="Khmer UI"/>
          <w:cs/>
          <w:lang w:bidi="km-KH"/>
        </w:rPr>
        <w:t>បានធ្វើការយ៉ាងជិតស្និទ្ធជាមួយគ្នាដើម្បីធ្វើឱ្យប្រាកដថាគោលដៅទាំឡាយសម្រាប់យុទ្ធសាស្ត្រ និងផែនការសកម្មភាព ដោះស្រាយវិស័យជាអាទិភាពទាំងនេះ។</w:t>
      </w:r>
    </w:p>
    <w:p w14:paraId="1CF0FCD9" w14:textId="6660F743" w:rsidR="00BF6E5B" w:rsidRPr="00A765BE" w:rsidRDefault="001C7A0D" w:rsidP="001C7A0D">
      <w:pPr>
        <w:rPr>
          <w:rFonts w:ascii="Khmer UI" w:hAnsi="Khmer UI" w:cs="Khmer UI"/>
          <w:lang w:bidi="km-KH"/>
        </w:rPr>
      </w:pPr>
      <w:r w:rsidRPr="001C7A0D">
        <w:rPr>
          <w:rFonts w:ascii="Khmer UI" w:eastAsia="DaunPenh" w:hAnsi="Khmer UI" w:cs="Khmer UI"/>
          <w:lang w:bidi="km-KH"/>
        </w:rPr>
        <w:t xml:space="preserve">NEDA </w:t>
      </w:r>
      <w:r w:rsidRPr="001C7A0D">
        <w:rPr>
          <w:rFonts w:ascii="Khmer UI" w:eastAsia="DaunPenh" w:hAnsi="Khmer UI" w:cs="Khmer UI"/>
          <w:cs/>
          <w:lang w:bidi="km-KH"/>
        </w:rPr>
        <w:t xml:space="preserve">និង </w:t>
      </w:r>
      <w:r w:rsidRPr="001C7A0D">
        <w:rPr>
          <w:rFonts w:ascii="Khmer UI" w:eastAsia="DaunPenh" w:hAnsi="Khmer UI" w:cs="Khmer UI"/>
          <w:lang w:bidi="km-KH"/>
        </w:rPr>
        <w:t xml:space="preserve">EAG </w:t>
      </w:r>
      <w:r w:rsidRPr="001C7A0D">
        <w:rPr>
          <w:rFonts w:ascii="Khmer UI" w:eastAsia="DaunPenh" w:hAnsi="Khmer UI" w:cs="Khmer UI"/>
          <w:cs/>
          <w:lang w:bidi="km-KH"/>
        </w:rPr>
        <w:t xml:space="preserve">បានយល់ព្រមលើវិស័យអាទិភាព និងគោលដៅនានា។ បន្ទាប់មកពួកគេបានចែករំលែកវាជាមួយ </w:t>
      </w:r>
      <w:r w:rsidRPr="001C7A0D">
        <w:rPr>
          <w:rFonts w:ascii="Khmer UI" w:eastAsia="DaunPenh" w:hAnsi="Khmer UI" w:cs="Khmer UI"/>
          <w:lang w:bidi="km-KH"/>
        </w:rPr>
        <w:t xml:space="preserve">EAG </w:t>
      </w:r>
      <w:r w:rsidRPr="001C7A0D">
        <w:rPr>
          <w:rFonts w:ascii="Khmer UI" w:eastAsia="DaunPenh" w:hAnsi="Khmer UI" w:cs="Khmer UI"/>
          <w:cs/>
          <w:lang w:bidi="km-KH"/>
        </w:rPr>
        <w:t xml:space="preserve">តាមរយៈវេទិកា និងការពិភាក្សាខុសៗគ្នានៅដើមឆ្នាំ </w:t>
      </w:r>
      <w:r w:rsidRPr="001C7A0D">
        <w:rPr>
          <w:rFonts w:ascii="Khmer UI" w:eastAsia="DaunPenh" w:hAnsi="Khmer UI" w:cs="Khmer UI"/>
          <w:lang w:bidi="km-KH"/>
        </w:rPr>
        <w:t>2022</w:t>
      </w:r>
      <w:r w:rsidRPr="001C7A0D">
        <w:rPr>
          <w:rFonts w:ascii="Khmer UI" w:eastAsia="DaunPenh" w:hAnsi="Khmer UI" w:cs="Khmer UI"/>
          <w:cs/>
          <w:lang w:bidi="km-KH"/>
        </w:rPr>
        <w:t xml:space="preserve">។ </w:t>
      </w:r>
      <w:r w:rsidR="009E390B">
        <w:rPr>
          <w:rFonts w:ascii="Khmer UI" w:eastAsia="DaunPenh" w:hAnsi="Khmer UI" w:cs="Khmer UI"/>
          <w:lang w:bidi="km-KH"/>
        </w:rPr>
        <w:br/>
      </w:r>
      <w:r w:rsidRPr="001C7A0D">
        <w:rPr>
          <w:rFonts w:ascii="Khmer UI" w:eastAsia="DaunPenh" w:hAnsi="Khmer UI" w:cs="Khmer UI"/>
          <w:cs/>
          <w:lang w:bidi="km-KH"/>
        </w:rPr>
        <w:t xml:space="preserve">វិស័យជាអាទិភាពទាំងនេះត្រូវបានបោះពុម្ពនៅក្នុងរបាយការណ៍ស្វែងរកក្នុងឆ្នាំ </w:t>
      </w:r>
      <w:r w:rsidRPr="001C7A0D">
        <w:rPr>
          <w:rFonts w:ascii="Khmer UI" w:eastAsia="DaunPenh" w:hAnsi="Khmer UI" w:cs="Khmer UI"/>
          <w:lang w:bidi="km-KH"/>
        </w:rPr>
        <w:t xml:space="preserve">2022 </w:t>
      </w:r>
      <w:r w:rsidRPr="001C7A0D">
        <w:rPr>
          <w:rFonts w:ascii="Khmer UI" w:eastAsia="DaunPenh" w:hAnsi="Khmer UI" w:cs="Khmer UI"/>
          <w:cs/>
          <w:lang w:bidi="km-KH"/>
        </w:rPr>
        <w:t xml:space="preserve">ហើយស្ថិតនៅក្នុងផ្នែកទី </w:t>
      </w:r>
      <w:r w:rsidRPr="001C7A0D">
        <w:rPr>
          <w:rFonts w:ascii="Khmer UI" w:eastAsia="DaunPenh" w:hAnsi="Khmer UI" w:cs="Khmer UI"/>
          <w:lang w:bidi="km-KH"/>
        </w:rPr>
        <w:t xml:space="preserve">3 </w:t>
      </w:r>
      <w:r w:rsidRPr="001C7A0D">
        <w:rPr>
          <w:rFonts w:ascii="Khmer UI" w:eastAsia="DaunPenh" w:hAnsi="Khmer UI" w:cs="Khmer UI"/>
          <w:cs/>
          <w:lang w:bidi="km-KH"/>
        </w:rPr>
        <w:t>នៃឯកសារយុទ្ធសាស្ត្រនេះ</w:t>
      </w:r>
      <w:r w:rsidRPr="00A765BE">
        <w:rPr>
          <w:rFonts w:ascii="Khmer UI" w:eastAsia="DaunPenh" w:hAnsi="Khmer UI" w:cs="Khmer UI"/>
          <w:lang w:bidi="km-KH"/>
        </w:rPr>
        <w:t>។</w:t>
      </w:r>
      <w:r w:rsidRPr="001C7A0D">
        <w:rPr>
          <w:rStyle w:val="FootnoteReference"/>
          <w:rFonts w:ascii="Khmer UI" w:hAnsi="Khmer UI" w:cs="Khmer UI"/>
          <w:lang w:bidi="km-KH"/>
        </w:rPr>
        <w:footnoteReference w:id="8"/>
      </w:r>
    </w:p>
    <w:p w14:paraId="6420DC5C" w14:textId="77777777" w:rsidR="00BF6E5B" w:rsidRPr="00A765BE" w:rsidRDefault="00386E1B" w:rsidP="00BF6E5B">
      <w:pPr>
        <w:pStyle w:val="Heading4"/>
        <w:rPr>
          <w:rFonts w:ascii="Khmer UI" w:hAnsi="Khmer UI" w:cs="Khmer UI"/>
          <w:lang w:bidi="km-KH"/>
        </w:rPr>
      </w:pPr>
      <w:bookmarkStart w:id="43" w:name="_Toc256000010"/>
      <w:bookmarkStart w:id="44" w:name="_Toc138233316"/>
      <w:bookmarkStart w:id="45" w:name="_Toc138244594"/>
      <w:bookmarkStart w:id="46" w:name="_Toc138255768"/>
      <w:bookmarkStart w:id="47" w:name="_Toc140670028"/>
      <w:bookmarkStart w:id="48" w:name="_Toc143177211"/>
      <w:r w:rsidRPr="00A765BE">
        <w:rPr>
          <w:rFonts w:ascii="Khmer UI" w:eastAsia="DaunPenh" w:hAnsi="Khmer UI" w:cs="Khmer UI"/>
          <w:lang w:bidi="km-KH"/>
        </w:rPr>
        <w:t>ដំណាក់កាលបង្កើត</w:t>
      </w:r>
      <w:bookmarkEnd w:id="43"/>
      <w:bookmarkEnd w:id="44"/>
      <w:bookmarkEnd w:id="45"/>
      <w:bookmarkEnd w:id="46"/>
      <w:bookmarkEnd w:id="47"/>
      <w:bookmarkEnd w:id="48"/>
    </w:p>
    <w:p w14:paraId="5A6E8003" w14:textId="77777777" w:rsidR="001C7A0D" w:rsidRPr="001C7A0D" w:rsidRDefault="001C7A0D" w:rsidP="001C7A0D">
      <w:pPr>
        <w:keepNext/>
        <w:rPr>
          <w:rFonts w:ascii="Khmer UI" w:eastAsia="DaunPenh" w:hAnsi="Khmer UI" w:cs="Khmer UI"/>
          <w:lang w:bidi="km-KH"/>
        </w:rPr>
      </w:pPr>
      <w:r w:rsidRPr="001C7A0D">
        <w:rPr>
          <w:rFonts w:ascii="Khmer UI" w:eastAsia="DaunPenh" w:hAnsi="Khmer UI" w:cs="Khmer UI"/>
          <w:cs/>
          <w:lang w:bidi="km-KH"/>
        </w:rPr>
        <w:t xml:space="preserve">ដំណាក់កាលបង្កើតបានកើតឡើងចាប់ពីខែតុលា ឆ្នាំ </w:t>
      </w:r>
      <w:r w:rsidRPr="001C7A0D">
        <w:rPr>
          <w:rFonts w:ascii="Khmer UI" w:eastAsia="DaunPenh" w:hAnsi="Khmer UI" w:cs="Khmer UI"/>
          <w:lang w:bidi="km-KH"/>
        </w:rPr>
        <w:t>2022</w:t>
      </w:r>
      <w:r w:rsidRPr="001C7A0D">
        <w:rPr>
          <w:rFonts w:ascii="Khmer UI" w:eastAsia="DaunPenh" w:hAnsi="Khmer UI" w:cs="Khmer UI"/>
          <w:cs/>
          <w:lang w:bidi="km-KH"/>
        </w:rPr>
        <w:t xml:space="preserve"> ដល់ខែតុលា ឆ្នាំ </w:t>
      </w:r>
      <w:r w:rsidRPr="001C7A0D">
        <w:rPr>
          <w:rFonts w:ascii="Khmer UI" w:eastAsia="DaunPenh" w:hAnsi="Khmer UI" w:cs="Khmer UI"/>
          <w:lang w:bidi="km-KH"/>
        </w:rPr>
        <w:t>2023</w:t>
      </w:r>
      <w:r w:rsidRPr="001C7A0D">
        <w:rPr>
          <w:rFonts w:ascii="Khmer UI" w:eastAsia="DaunPenh" w:hAnsi="Khmer UI" w:cs="Khmer UI"/>
          <w:cs/>
          <w:lang w:bidi="km-KH"/>
        </w:rPr>
        <w:t>។ វាពាក់ព័ន្ធនឹងការកំណត់អត្តសញ្ញាណសកម្មភាព និងដំណោះស្រាយនានាដើម្បីដោះស្រាយគោលដៅទាំងឡាយ។ ក្នុងអំឡុងនៃដំណាក់កាលនេះ មនុស្សត្រូវបានស្នើឱ្យផ្តោតលើដំណោះស្រាយជាក់ស្តែង ឬលទ្ធផលដ៏ល្អសម្រាប់បញ្ហាប្រឈមនានាដែលបានកំណត់នៅក្នុងដំណាក់កាលស្វែងរក។</w:t>
      </w:r>
    </w:p>
    <w:p w14:paraId="5C31D4B8" w14:textId="77777777" w:rsidR="001C7A0D" w:rsidRPr="001C7A0D" w:rsidRDefault="001C7A0D" w:rsidP="001C7A0D">
      <w:pPr>
        <w:keepNext/>
        <w:rPr>
          <w:rFonts w:ascii="Khmer UI" w:eastAsia="DaunPenh" w:hAnsi="Khmer UI" w:cs="Khmer UI"/>
          <w:lang w:bidi="km-KH"/>
        </w:rPr>
      </w:pPr>
      <w:r w:rsidRPr="001C7A0D">
        <w:rPr>
          <w:rFonts w:ascii="Khmer UI" w:eastAsia="DaunPenh" w:hAnsi="Khmer UI" w:cs="Khmer UI"/>
          <w:lang w:bidi="km-KH"/>
        </w:rPr>
        <w:t xml:space="preserve">NDIA </w:t>
      </w:r>
      <w:r w:rsidRPr="001C7A0D">
        <w:rPr>
          <w:rFonts w:ascii="Khmer UI" w:eastAsia="DaunPenh" w:hAnsi="Khmer UI" w:cs="Khmer UI"/>
          <w:cs/>
          <w:lang w:bidi="km-KH"/>
        </w:rPr>
        <w:t xml:space="preserve">បានធ្វើការជាមួយមនុស្សដែលមានពិការភាពជាង </w:t>
      </w:r>
      <w:r w:rsidRPr="001C7A0D">
        <w:rPr>
          <w:rFonts w:ascii="Khmer UI" w:eastAsia="DaunPenh" w:hAnsi="Khmer UI" w:cs="Khmer UI"/>
          <w:lang w:bidi="km-KH"/>
        </w:rPr>
        <w:t>800</w:t>
      </w:r>
      <w:r w:rsidRPr="001C7A0D">
        <w:rPr>
          <w:rFonts w:ascii="Khmer UI" w:eastAsia="DaunPenh" w:hAnsi="Khmer UI" w:cs="Khmer UI"/>
          <w:cs/>
          <w:lang w:bidi="km-KH"/>
        </w:rPr>
        <w:t xml:space="preserve"> នាក់ដែលមកពីសាវតា </w:t>
      </w:r>
      <w:r w:rsidRPr="001C7A0D">
        <w:rPr>
          <w:rFonts w:ascii="Khmer UI" w:eastAsia="DaunPenh" w:hAnsi="Khmer UI" w:cs="Khmer UI"/>
          <w:lang w:bidi="km-KH"/>
        </w:rPr>
        <w:t xml:space="preserve">CALD </w:t>
      </w:r>
      <w:r w:rsidRPr="001C7A0D">
        <w:rPr>
          <w:rFonts w:ascii="Khmer UI" w:eastAsia="DaunPenh" w:hAnsi="Khmer UI" w:cs="Khmer UI"/>
          <w:cs/>
          <w:lang w:bidi="km-KH"/>
        </w:rPr>
        <w:t xml:space="preserve">ក៏ដូចជាក្រុមគ្រួសាររបស់ពួកគេ អ្នកថែទាំរបស់ពួកគេ និងវិស័យ </w:t>
      </w:r>
      <w:r w:rsidRPr="001C7A0D">
        <w:rPr>
          <w:rFonts w:ascii="Khmer UI" w:eastAsia="DaunPenh" w:hAnsi="Khmer UI" w:cs="Khmer UI"/>
          <w:lang w:bidi="km-KH"/>
        </w:rPr>
        <w:t>CALD</w:t>
      </w:r>
      <w:r w:rsidRPr="001C7A0D">
        <w:rPr>
          <w:rFonts w:ascii="Khmer UI" w:eastAsia="DaunPenh" w:hAnsi="Khmer UI" w:cs="Khmer UI"/>
          <w:cs/>
          <w:lang w:bidi="km-KH"/>
        </w:rPr>
        <w:t>។ ការផ្តល់</w:t>
      </w:r>
      <w:r w:rsidRPr="001C7A0D">
        <w:rPr>
          <w:rFonts w:ascii="Khmer UI" w:eastAsia="DaunPenh" w:hAnsi="Khmer UI" w:cs="Khmer UI"/>
          <w:cs/>
          <w:lang w:bidi="km-KH"/>
        </w:rPr>
        <w:lastRenderedPageBreak/>
        <w:t xml:space="preserve">ព្រឹត្តិការណ៍ និងសកម្មភាពខុសៗគ្នាជាច្រើនមានសារៈសំខាន់ចំពោះ </w:t>
      </w:r>
      <w:r w:rsidRPr="001C7A0D">
        <w:rPr>
          <w:rFonts w:ascii="Khmer UI" w:eastAsia="DaunPenh" w:hAnsi="Khmer UI" w:cs="Khmer UI"/>
          <w:lang w:bidi="km-KH"/>
        </w:rPr>
        <w:t>NDIA</w:t>
      </w:r>
      <w:r w:rsidRPr="001C7A0D">
        <w:rPr>
          <w:rFonts w:ascii="Khmer UI" w:eastAsia="DaunPenh" w:hAnsi="Khmer UI" w:cs="Khmer UI"/>
          <w:cs/>
          <w:lang w:bidi="km-KH"/>
        </w:rPr>
        <w:t xml:space="preserve">។ វាបានធានាឱ្យមនុស្សដែលមានពិការភាពមកពីសាវតា </w:t>
      </w:r>
      <w:r w:rsidRPr="001C7A0D">
        <w:rPr>
          <w:rFonts w:ascii="Khmer UI" w:eastAsia="DaunPenh" w:hAnsi="Khmer UI" w:cs="Khmer UI"/>
          <w:lang w:bidi="km-KH"/>
        </w:rPr>
        <w:t xml:space="preserve">CALD </w:t>
      </w:r>
      <w:r w:rsidRPr="001C7A0D">
        <w:rPr>
          <w:rFonts w:ascii="Khmer UI" w:eastAsia="DaunPenh" w:hAnsi="Khmer UI" w:cs="Khmer UI"/>
          <w:cs/>
          <w:lang w:bidi="km-KH"/>
        </w:rPr>
        <w:t xml:space="preserve">មានអារម្មណ៍ថាត្រូវបានគាំទ្រក្នុងការចែករំលែកបទពិសោធន៍ និងគំនិតរបស់ពួកគេដើម្បីកែលម្អ </w:t>
      </w:r>
      <w:r w:rsidRPr="001C7A0D">
        <w:rPr>
          <w:rFonts w:ascii="Khmer UI" w:eastAsia="DaunPenh" w:hAnsi="Khmer UI" w:cs="Khmer UI"/>
          <w:lang w:bidi="km-KH"/>
        </w:rPr>
        <w:t>NDIS</w:t>
      </w:r>
      <w:r w:rsidRPr="001C7A0D">
        <w:rPr>
          <w:rFonts w:ascii="Khmer UI" w:eastAsia="DaunPenh" w:hAnsi="Khmer UI" w:cs="Khmer UI"/>
          <w:cs/>
          <w:lang w:bidi="km-KH"/>
        </w:rPr>
        <w:t>។</w:t>
      </w:r>
    </w:p>
    <w:p w14:paraId="07FC5A3C" w14:textId="7EBA8AAE" w:rsidR="00686035" w:rsidRPr="00A765BE" w:rsidRDefault="001C7A0D" w:rsidP="001C7A0D">
      <w:pPr>
        <w:keepNext/>
        <w:rPr>
          <w:rFonts w:ascii="Khmer UI" w:hAnsi="Khmer UI" w:cs="Khmer UI"/>
          <w:lang w:bidi="km-KH"/>
        </w:rPr>
      </w:pPr>
      <w:r w:rsidRPr="001C7A0D">
        <w:rPr>
          <w:rFonts w:ascii="Khmer UI" w:eastAsia="DaunPenh" w:hAnsi="Khmer UI" w:cs="Khmer UI"/>
          <w:cs/>
          <w:lang w:bidi="km-KH"/>
        </w:rPr>
        <w:t>វិធីសាស្រ្តនៃការចូលរួមរួមមាន</w:t>
      </w:r>
      <w:r w:rsidRPr="00A765BE">
        <w:rPr>
          <w:rFonts w:ascii="Khmer UI" w:eastAsia="DaunPenh" w:hAnsi="Khmer UI" w:cs="Khmer UI"/>
          <w:lang w:bidi="km-KH"/>
        </w:rPr>
        <w:t>៖</w:t>
      </w:r>
    </w:p>
    <w:p w14:paraId="771E69B7" w14:textId="77777777" w:rsidR="00686035" w:rsidRPr="00A765BE" w:rsidRDefault="00386E1B" w:rsidP="00686035">
      <w:pPr>
        <w:pStyle w:val="ListParagraph"/>
        <w:numPr>
          <w:ilvl w:val="0"/>
          <w:numId w:val="46"/>
        </w:numPr>
        <w:rPr>
          <w:rFonts w:ascii="Khmer UI" w:hAnsi="Khmer UI" w:cs="Khmer UI"/>
          <w:lang w:bidi="km-KH"/>
        </w:rPr>
      </w:pPr>
      <w:r w:rsidRPr="00A765BE">
        <w:rPr>
          <w:rFonts w:ascii="Khmer UI" w:eastAsia="DaunPenh" w:hAnsi="Khmer UI" w:cs="Khmer UI"/>
          <w:lang w:bidi="km-KH"/>
        </w:rPr>
        <w:t>ក្រុមផ្តោតអារម្មណ៍</w:t>
      </w:r>
    </w:p>
    <w:p w14:paraId="64CA7AFA" w14:textId="77777777" w:rsidR="00686035" w:rsidRPr="00A765BE" w:rsidRDefault="00386E1B" w:rsidP="00686035">
      <w:pPr>
        <w:pStyle w:val="ListParagraph"/>
        <w:numPr>
          <w:ilvl w:val="0"/>
          <w:numId w:val="46"/>
        </w:numPr>
        <w:rPr>
          <w:rFonts w:ascii="Khmer UI" w:hAnsi="Khmer UI" w:cs="Khmer UI"/>
          <w:lang w:bidi="km-KH"/>
        </w:rPr>
      </w:pPr>
      <w:r w:rsidRPr="00A765BE">
        <w:rPr>
          <w:rFonts w:ascii="Khmer UI" w:eastAsia="DaunPenh" w:hAnsi="Khmer UI" w:cs="Khmer UI"/>
          <w:lang w:bidi="km-KH"/>
        </w:rPr>
        <w:t>ការសន្ទនាសហគមន៍</w:t>
      </w:r>
    </w:p>
    <w:p w14:paraId="46DCBF6F" w14:textId="77777777" w:rsidR="00686035" w:rsidRPr="00A765BE" w:rsidRDefault="00386E1B" w:rsidP="001F6B92">
      <w:pPr>
        <w:pStyle w:val="ListParagraph"/>
        <w:keepNext/>
        <w:numPr>
          <w:ilvl w:val="0"/>
          <w:numId w:val="46"/>
        </w:numPr>
        <w:rPr>
          <w:rFonts w:ascii="Khmer UI" w:hAnsi="Khmer UI" w:cs="Khmer UI"/>
          <w:lang w:bidi="km-KH"/>
        </w:rPr>
      </w:pPr>
      <w:r w:rsidRPr="00A765BE">
        <w:rPr>
          <w:rFonts w:ascii="Khmer UI" w:eastAsia="DaunPenh" w:hAnsi="Khmer UI" w:cs="Khmer UI"/>
          <w:lang w:bidi="km-KH"/>
        </w:rPr>
        <w:t>កិច្ចប្រជុំចូលរួមដោយភាគីពាក់ព័ន្ធថ្នាក់ជាតិ</w:t>
      </w:r>
    </w:p>
    <w:p w14:paraId="1DA8CD68" w14:textId="77777777" w:rsidR="00BF6E5B" w:rsidRPr="00A765BE" w:rsidRDefault="00386E1B" w:rsidP="00267D74">
      <w:pPr>
        <w:pStyle w:val="ListParagraph"/>
        <w:numPr>
          <w:ilvl w:val="0"/>
          <w:numId w:val="46"/>
        </w:numPr>
        <w:rPr>
          <w:rFonts w:ascii="Khmer UI" w:hAnsi="Khmer UI" w:cs="Khmer UI"/>
          <w:lang w:bidi="km-KH"/>
        </w:rPr>
      </w:pPr>
      <w:r w:rsidRPr="00A765BE">
        <w:rPr>
          <w:rFonts w:ascii="Khmer UI" w:eastAsia="DaunPenh" w:hAnsi="Khmer UI" w:cs="Khmer UI"/>
          <w:lang w:bidi="km-KH"/>
        </w:rPr>
        <w:t>វគ្គផ្តល់ព័ត៌មានសាធារណៈនានា។</w:t>
      </w:r>
    </w:p>
    <w:p w14:paraId="6FDCDE94" w14:textId="58180EDD" w:rsidR="00BF6E5B" w:rsidRPr="00A765BE" w:rsidRDefault="001C7A0D" w:rsidP="001F6B92">
      <w:pPr>
        <w:keepNext/>
        <w:rPr>
          <w:rFonts w:ascii="Khmer UI" w:hAnsi="Khmer UI" w:cs="Khmer UI"/>
          <w:lang w:bidi="km-KH"/>
        </w:rPr>
      </w:pPr>
      <w:r w:rsidRPr="001C7A0D">
        <w:rPr>
          <w:rFonts w:ascii="Khmer UI" w:eastAsia="DaunPenh" w:hAnsi="Khmer UI" w:cs="Khmer UI"/>
          <w:cs/>
          <w:lang w:bidi="km-KH"/>
        </w:rPr>
        <w:t xml:space="preserve">បុគ្គល និងអង្គការនានាដែលបានចូលរួមក្នុងដំណាក់កាលបង្កើត បានតំណាងឱ្យភាពចម្រុះនៃប្រភេទជនពិការ សាវតា </w:t>
      </w:r>
      <w:r w:rsidRPr="001C7A0D">
        <w:rPr>
          <w:rFonts w:ascii="Khmer UI" w:eastAsia="DaunPenh" w:hAnsi="Khmer UI" w:cs="Khmer UI"/>
          <w:lang w:bidi="km-KH"/>
        </w:rPr>
        <w:t xml:space="preserve">CALD </w:t>
      </w:r>
      <w:r w:rsidRPr="001C7A0D">
        <w:rPr>
          <w:rFonts w:ascii="Khmer UI" w:eastAsia="DaunPenh" w:hAnsi="Khmer UI" w:cs="Khmer UI"/>
          <w:cs/>
          <w:lang w:bidi="km-KH"/>
        </w:rPr>
        <w:t>ទីតាំងភូមិសាស្រ្ត និងអាយុផ្សេងៗគ្នា។ ក្នុងចំណោមបណ្ដាក្រុមវប្បធម៌ និងភាសាដែលបានតំណាងគឺ</w:t>
      </w:r>
      <w:r w:rsidRPr="00A765BE">
        <w:rPr>
          <w:rFonts w:ascii="Khmer UI" w:eastAsia="DaunPenh" w:hAnsi="Khmer UI" w:cs="Khmer UI"/>
          <w:lang w:bidi="km-KH"/>
        </w:rPr>
        <w:t>៖</w:t>
      </w:r>
    </w:p>
    <w:p w14:paraId="0753BEC4" w14:textId="77777777" w:rsidR="00BF6E5B" w:rsidRPr="00A765BE" w:rsidRDefault="00386E1B" w:rsidP="00FB4D27">
      <w:pPr>
        <w:pStyle w:val="ListParagraph"/>
        <w:numPr>
          <w:ilvl w:val="0"/>
          <w:numId w:val="11"/>
        </w:numPr>
        <w:rPr>
          <w:rFonts w:ascii="Khmer UI" w:hAnsi="Khmer UI" w:cs="Khmer UI"/>
          <w:lang w:bidi="km-KH"/>
        </w:rPr>
      </w:pPr>
      <w:r w:rsidRPr="00A765BE">
        <w:rPr>
          <w:rFonts w:ascii="Khmer UI" w:eastAsia="DaunPenh" w:hAnsi="Khmer UI" w:cs="Khmer UI"/>
          <w:lang w:bidi="km-KH"/>
        </w:rPr>
        <w:t>ក្រុមវប្បធម៌</w:t>
      </w:r>
      <w:r w:rsidRPr="00A765BE">
        <w:rPr>
          <w:rFonts w:ascii="Khmer UI" w:hAnsi="Khmer UI" w:cs="Khmer UI"/>
          <w:lang w:bidi="km-KH"/>
        </w:rPr>
        <w:t xml:space="preserve"> </w:t>
      </w:r>
      <w:r w:rsidRPr="00A765BE">
        <w:rPr>
          <w:rFonts w:ascii="Khmer UI" w:eastAsia="DaunPenh" w:hAnsi="Khmer UI" w:cs="Khmer UI"/>
          <w:lang w:bidi="km-KH"/>
        </w:rPr>
        <w:t>និងភាសាថ្មី</w:t>
      </w:r>
      <w:r w:rsidRPr="00A765BE">
        <w:rPr>
          <w:rFonts w:ascii="Khmer UI" w:hAnsi="Khmer UI" w:cs="Khmer UI"/>
          <w:lang w:bidi="km-KH"/>
        </w:rPr>
        <w:t xml:space="preserve"> </w:t>
      </w:r>
      <w:r w:rsidRPr="00A765BE">
        <w:rPr>
          <w:rFonts w:ascii="Khmer UI" w:eastAsia="DaunPenh" w:hAnsi="Khmer UI" w:cs="Khmer UI"/>
          <w:lang w:bidi="km-KH"/>
        </w:rPr>
        <w:t>និងកំពុងលេចធ្លោ</w:t>
      </w:r>
      <w:r w:rsidRPr="00A765BE">
        <w:rPr>
          <w:rFonts w:ascii="Khmer UI" w:hAnsi="Khmer UI" w:cs="Khmer UI"/>
          <w:lang w:bidi="km-KH"/>
        </w:rPr>
        <w:t xml:space="preserve"> (</w:t>
      </w:r>
      <w:r w:rsidRPr="00A765BE">
        <w:rPr>
          <w:rFonts w:ascii="Khmer UI" w:eastAsia="DaunPenh" w:hAnsi="Khmer UI" w:cs="Khmer UI"/>
          <w:lang w:bidi="km-KH"/>
        </w:rPr>
        <w:t>បណ្ដាក្រុមដែលទើបមកដល់ថ្មីៗ</w:t>
      </w:r>
      <w:r w:rsidRPr="00A765BE">
        <w:rPr>
          <w:rFonts w:ascii="Khmer UI" w:hAnsi="Khmer UI" w:cs="Khmer UI"/>
          <w:lang w:bidi="km-KH"/>
        </w:rPr>
        <w:t xml:space="preserve"> </w:t>
      </w:r>
      <w:r w:rsidRPr="00A765BE">
        <w:rPr>
          <w:rFonts w:ascii="Khmer UI" w:eastAsia="DaunPenh" w:hAnsi="Khmer UI" w:cs="Khmer UI"/>
          <w:lang w:bidi="km-KH"/>
        </w:rPr>
        <w:t>ឬតាំងទីលំនៅក្នុងប្រទេសអូស្ត្រាលីថ្មីៗ</w:t>
      </w:r>
      <w:r w:rsidRPr="00A765BE">
        <w:rPr>
          <w:rFonts w:ascii="Khmer UI" w:hAnsi="Khmer UI" w:cs="Khmer UI"/>
          <w:lang w:bidi="km-KH"/>
        </w:rPr>
        <w:t>)</w:t>
      </w:r>
    </w:p>
    <w:p w14:paraId="32CA275E" w14:textId="77777777" w:rsidR="00BF6E5B" w:rsidRPr="00A765BE" w:rsidRDefault="00386E1B" w:rsidP="00FB4D27">
      <w:pPr>
        <w:pStyle w:val="ListParagraph"/>
        <w:numPr>
          <w:ilvl w:val="0"/>
          <w:numId w:val="11"/>
        </w:numPr>
        <w:rPr>
          <w:rFonts w:ascii="Khmer UI" w:hAnsi="Khmer UI" w:cs="Khmer UI"/>
          <w:lang w:bidi="km-KH"/>
        </w:rPr>
      </w:pPr>
      <w:r w:rsidRPr="00A765BE">
        <w:rPr>
          <w:rFonts w:ascii="Khmer UI" w:eastAsia="DaunPenh" w:hAnsi="Khmer UI" w:cs="Khmer UI"/>
          <w:lang w:bidi="km-KH"/>
        </w:rPr>
        <w:t>ជនចំណាកស្រុកមនុស្សធម៌</w:t>
      </w:r>
      <w:r w:rsidRPr="00A765BE">
        <w:rPr>
          <w:rFonts w:ascii="Khmer UI" w:hAnsi="Khmer UI" w:cs="Khmer UI"/>
          <w:lang w:bidi="km-KH"/>
        </w:rPr>
        <w:t xml:space="preserve"> </w:t>
      </w:r>
      <w:r w:rsidRPr="00A765BE">
        <w:rPr>
          <w:rFonts w:ascii="Khmer UI" w:eastAsia="DaunPenh" w:hAnsi="Khmer UI" w:cs="Khmer UI"/>
          <w:lang w:bidi="km-KH"/>
        </w:rPr>
        <w:t>និងជនភៀសខ្លួន</w:t>
      </w:r>
    </w:p>
    <w:p w14:paraId="1055038A" w14:textId="77777777" w:rsidR="00BF6E5B" w:rsidRPr="00A765BE" w:rsidRDefault="00386E1B" w:rsidP="001F6B92">
      <w:pPr>
        <w:pStyle w:val="ListParagraph"/>
        <w:keepNext/>
        <w:numPr>
          <w:ilvl w:val="0"/>
          <w:numId w:val="11"/>
        </w:numPr>
        <w:rPr>
          <w:rFonts w:ascii="Khmer UI" w:hAnsi="Khmer UI" w:cs="Khmer UI"/>
          <w:lang w:bidi="km-KH"/>
        </w:rPr>
      </w:pPr>
      <w:r w:rsidRPr="00A765BE">
        <w:rPr>
          <w:rFonts w:ascii="Khmer UI" w:eastAsia="DaunPenh" w:hAnsi="Khmer UI" w:cs="Khmer UI"/>
          <w:lang w:bidi="km-KH"/>
        </w:rPr>
        <w:t>បណ្ដាសហគមន៍ថ្លង់ខ្លាំង</w:t>
      </w:r>
      <w:r w:rsidRPr="00A765BE">
        <w:rPr>
          <w:rFonts w:ascii="Khmer UI" w:hAnsi="Khmer UI" w:cs="Khmer UI"/>
          <w:lang w:bidi="km-KH"/>
        </w:rPr>
        <w:t xml:space="preserve"> </w:t>
      </w:r>
      <w:r w:rsidRPr="00A765BE">
        <w:rPr>
          <w:rFonts w:ascii="Khmer UI" w:eastAsia="DaunPenh" w:hAnsi="Khmer UI" w:cs="Khmer UI"/>
          <w:lang w:bidi="km-KH"/>
        </w:rPr>
        <w:t>ថ្លង់ហើយងងឹតភ្នែក</w:t>
      </w:r>
      <w:r w:rsidRPr="00A765BE">
        <w:rPr>
          <w:rFonts w:ascii="Khmer UI" w:hAnsi="Khmer UI" w:cs="Khmer UI"/>
          <w:lang w:bidi="km-KH"/>
        </w:rPr>
        <w:t xml:space="preserve"> </w:t>
      </w:r>
      <w:r w:rsidRPr="00A765BE">
        <w:rPr>
          <w:rFonts w:ascii="Khmer UI" w:eastAsia="DaunPenh" w:hAnsi="Khmer UI" w:cs="Khmer UI"/>
          <w:lang w:bidi="km-KH"/>
        </w:rPr>
        <w:t>និងមានការពិបាកស្ដាប់</w:t>
      </w:r>
    </w:p>
    <w:p w14:paraId="28757610" w14:textId="77777777" w:rsidR="00BF6E5B" w:rsidRPr="00A765BE" w:rsidRDefault="00386E1B" w:rsidP="00FB4D27">
      <w:pPr>
        <w:pStyle w:val="ListParagraph"/>
        <w:numPr>
          <w:ilvl w:val="0"/>
          <w:numId w:val="11"/>
        </w:numPr>
        <w:rPr>
          <w:rFonts w:ascii="Khmer UI" w:hAnsi="Khmer UI" w:cs="Khmer UI"/>
          <w:lang w:bidi="km-KH"/>
        </w:rPr>
      </w:pPr>
      <w:r w:rsidRPr="00A765BE">
        <w:rPr>
          <w:rFonts w:ascii="Khmer UI" w:eastAsia="DaunPenh" w:hAnsi="Khmer UI" w:cs="Khmer UI"/>
          <w:lang w:bidi="km-KH"/>
        </w:rPr>
        <w:t>សហគមន៍យុវជនពហុវប្បធម៌។</w:t>
      </w:r>
    </w:p>
    <w:p w14:paraId="3D3F0EBE" w14:textId="77777777" w:rsidR="00BF6E5B" w:rsidRPr="00A765BE" w:rsidRDefault="00386E1B" w:rsidP="00BF6E5B">
      <w:pPr>
        <w:rPr>
          <w:rFonts w:ascii="Khmer UI" w:hAnsi="Khmer UI" w:cs="Khmer UI"/>
          <w:lang w:bidi="km-KH"/>
        </w:rPr>
      </w:pPr>
      <w:r w:rsidRPr="00A765BE">
        <w:rPr>
          <w:rFonts w:ascii="Khmer UI" w:eastAsia="DaunPenh" w:hAnsi="Khmer UI" w:cs="Khmer UI"/>
          <w:lang w:bidi="km-KH"/>
        </w:rPr>
        <w:t>សូមមើល</w:t>
      </w:r>
      <w:r w:rsidRPr="00A765BE">
        <w:rPr>
          <w:rFonts w:ascii="Khmer UI" w:hAnsi="Khmer UI" w:cs="Khmer UI"/>
          <w:lang w:bidi="km-KH"/>
        </w:rPr>
        <w:t xml:space="preserve"> </w:t>
      </w:r>
      <w:hyperlink w:anchor="_7._Appendix_B" w:history="1">
        <w:r w:rsidRPr="00A765BE">
          <w:rPr>
            <w:rStyle w:val="Hyperlink"/>
            <w:rFonts w:ascii="Khmer UI" w:eastAsia="DaunPenh" w:hAnsi="Khmer UI" w:cs="Khmer UI"/>
            <w:lang w:bidi="km-KH"/>
          </w:rPr>
          <w:t>ឧបសម្ព័ន្ធ</w:t>
        </w:r>
        <w:r w:rsidRPr="00A765BE">
          <w:rPr>
            <w:rStyle w:val="Hyperlink"/>
            <w:rFonts w:ascii="Khmer UI" w:hAnsi="Khmer UI" w:cs="Khmer UI"/>
            <w:lang w:bidi="km-KH"/>
          </w:rPr>
          <w:t xml:space="preserve"> B</w:t>
        </w:r>
      </w:hyperlink>
      <w:r w:rsidRPr="00A765BE">
        <w:rPr>
          <w:rFonts w:ascii="Khmer UI" w:hAnsi="Khmer UI" w:cs="Khmer UI"/>
          <w:lang w:bidi="km-KH"/>
        </w:rPr>
        <w:t xml:space="preserve"> </w:t>
      </w:r>
      <w:r w:rsidRPr="00A765BE">
        <w:rPr>
          <w:rFonts w:ascii="Khmer UI" w:eastAsia="DaunPenh" w:hAnsi="Khmer UI" w:cs="Khmer UI"/>
          <w:lang w:bidi="km-KH"/>
        </w:rPr>
        <w:t>សម្រាប់បញ្ជីពេញលេញនៃក្រុមវប្បធម៌</w:t>
      </w:r>
      <w:r w:rsidRPr="00A765BE">
        <w:rPr>
          <w:rFonts w:ascii="Khmer UI" w:hAnsi="Khmer UI" w:cs="Khmer UI"/>
          <w:lang w:bidi="km-KH"/>
        </w:rPr>
        <w:t xml:space="preserve"> </w:t>
      </w:r>
      <w:r w:rsidRPr="00A765BE">
        <w:rPr>
          <w:rFonts w:ascii="Khmer UI" w:eastAsia="DaunPenh" w:hAnsi="Khmer UI" w:cs="Khmer UI"/>
          <w:lang w:bidi="km-KH"/>
        </w:rPr>
        <w:t>និងភាសាដែលបានចូលរួម។</w:t>
      </w:r>
    </w:p>
    <w:p w14:paraId="37255B14" w14:textId="77777777" w:rsidR="00BF6E5B" w:rsidRPr="00A765BE" w:rsidRDefault="00386E1B" w:rsidP="00D73261">
      <w:pPr>
        <w:pStyle w:val="Heading4"/>
        <w:rPr>
          <w:rFonts w:ascii="Khmer UI" w:hAnsi="Khmer UI" w:cs="Khmer UI"/>
          <w:lang w:bidi="km-KH"/>
        </w:rPr>
      </w:pPr>
      <w:bookmarkStart w:id="49" w:name="_Toc256000011"/>
      <w:bookmarkStart w:id="50" w:name="_Toc137148798"/>
      <w:bookmarkStart w:id="51" w:name="_Toc137149429"/>
      <w:bookmarkStart w:id="52" w:name="_Toc137150035"/>
      <w:bookmarkStart w:id="53" w:name="_Toc138233317"/>
      <w:bookmarkStart w:id="54" w:name="_Toc138244595"/>
      <w:bookmarkStart w:id="55" w:name="_Toc138255769"/>
      <w:bookmarkStart w:id="56" w:name="_Toc140669975"/>
      <w:bookmarkStart w:id="57" w:name="_Toc140670029"/>
      <w:bookmarkStart w:id="58" w:name="_Toc143177212"/>
      <w:r w:rsidRPr="00A765BE">
        <w:rPr>
          <w:rFonts w:ascii="Khmer UI" w:eastAsia="DaunPenh" w:hAnsi="Khmer UI" w:cs="Khmer UI"/>
          <w:lang w:bidi="km-KH"/>
        </w:rPr>
        <w:t>ក្រុមផ្តោតអារម្មណ៍</w:t>
      </w:r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</w:p>
    <w:p w14:paraId="2F23CFC1" w14:textId="5E233E18" w:rsidR="00BF6E5B" w:rsidRPr="00A765BE" w:rsidRDefault="001C7A0D" w:rsidP="00FD766B">
      <w:pPr>
        <w:rPr>
          <w:rFonts w:ascii="Khmer UI" w:hAnsi="Khmer UI" w:cs="Khmer UI"/>
          <w:lang w:bidi="km-KH"/>
        </w:rPr>
      </w:pPr>
      <w:r w:rsidRPr="001C7A0D">
        <w:rPr>
          <w:rFonts w:ascii="Khmer UI" w:eastAsia="DaunPenh" w:hAnsi="Khmer UI" w:cs="Khmer UI"/>
          <w:cs/>
          <w:lang w:bidi="km-KH"/>
        </w:rPr>
        <w:t xml:space="preserve">ក្រុមផ្តោតអារម្មណ៍បានចាប់ផ្តើមនៅចុងឆ្នាំ </w:t>
      </w:r>
      <w:r w:rsidRPr="001C7A0D">
        <w:rPr>
          <w:rFonts w:ascii="Khmer UI" w:eastAsia="DaunPenh" w:hAnsi="Khmer UI" w:cs="Khmer UI"/>
          <w:lang w:bidi="km-KH"/>
        </w:rPr>
        <w:t>2022</w:t>
      </w:r>
      <w:r w:rsidRPr="001C7A0D">
        <w:rPr>
          <w:rFonts w:ascii="Khmer UI" w:eastAsia="DaunPenh" w:hAnsi="Khmer UI" w:cs="Khmer UI"/>
          <w:cs/>
          <w:lang w:bidi="km-KH"/>
        </w:rPr>
        <w:t xml:space="preserve">។ ពួកគេបានគ្របដណ្តប់លើប្រធានបទចំនួន </w:t>
      </w:r>
      <w:r w:rsidRPr="001C7A0D">
        <w:rPr>
          <w:rFonts w:ascii="Khmer UI" w:eastAsia="DaunPenh" w:hAnsi="Khmer UI" w:cs="Khmer UI"/>
          <w:lang w:bidi="km-KH"/>
        </w:rPr>
        <w:t xml:space="preserve">6 </w:t>
      </w:r>
      <w:r w:rsidRPr="001C7A0D">
        <w:rPr>
          <w:rFonts w:ascii="Khmer UI" w:eastAsia="DaunPenh" w:hAnsi="Khmer UI" w:cs="Khmer UI"/>
          <w:cs/>
          <w:lang w:bidi="km-KH"/>
        </w:rPr>
        <w:t>ដែលស្របតាមវិស័យអាទិភាពដែលបានព្រមព្រៀងគ្នានៅក្នុងដំណាក់កាលស្វែង</w:t>
      </w:r>
      <w:r w:rsidR="009E390B">
        <w:rPr>
          <w:rFonts w:ascii="Khmer UI" w:eastAsia="DaunPenh" w:hAnsi="Khmer UI" w:cs="Khmer UI"/>
          <w:lang w:bidi="km-KH"/>
        </w:rPr>
        <w:br/>
      </w:r>
      <w:r w:rsidRPr="001C7A0D">
        <w:rPr>
          <w:rFonts w:ascii="Khmer UI" w:eastAsia="DaunPenh" w:hAnsi="Khmer UI" w:cs="Khmer UI"/>
          <w:cs/>
          <w:lang w:bidi="km-KH"/>
        </w:rPr>
        <w:t>រក</w:t>
      </w:r>
      <w:r w:rsidRPr="00A765BE">
        <w:rPr>
          <w:rFonts w:ascii="Khmer UI" w:eastAsia="DaunPenh" w:hAnsi="Khmer UI" w:cs="Khmer UI"/>
          <w:lang w:bidi="km-KH"/>
        </w:rPr>
        <w:t>។</w:t>
      </w:r>
    </w:p>
    <w:p w14:paraId="0BE5EF84" w14:textId="191E4AD7" w:rsidR="00BF6E5B" w:rsidRPr="00A765BE" w:rsidRDefault="001C7A0D" w:rsidP="00FD766B">
      <w:pPr>
        <w:rPr>
          <w:rFonts w:ascii="Khmer UI" w:hAnsi="Khmer UI" w:cs="Khmer UI"/>
          <w:lang w:bidi="km-KH"/>
        </w:rPr>
      </w:pPr>
      <w:r w:rsidRPr="001C7A0D">
        <w:rPr>
          <w:rFonts w:ascii="Khmer UI" w:eastAsia="DaunPenh" w:hAnsi="Khmer UI" w:cs="Khmer UI"/>
          <w:cs/>
          <w:lang w:bidi="km-KH"/>
        </w:rPr>
        <w:t xml:space="preserve">ក្រុមផ្តោតអារម្មណ៍នីមួយៗត្រូវបានដឹកនាំរួមគ្នាដោយសមាជិក </w:t>
      </w:r>
      <w:r w:rsidRPr="001C7A0D">
        <w:rPr>
          <w:rFonts w:ascii="Khmer UI" w:eastAsia="DaunPenh" w:hAnsi="Khmer UI" w:cs="Khmer UI"/>
          <w:lang w:bidi="km-KH"/>
        </w:rPr>
        <w:t xml:space="preserve">EAG </w:t>
      </w:r>
      <w:r w:rsidRPr="001C7A0D">
        <w:rPr>
          <w:rFonts w:ascii="Khmer UI" w:eastAsia="DaunPenh" w:hAnsi="Khmer UI" w:cs="Khmer UI"/>
          <w:cs/>
          <w:lang w:bidi="km-KH"/>
        </w:rPr>
        <w:t xml:space="preserve">ហើយត្រូវបានចូលរួមដោយអ្នកចូលរួម </w:t>
      </w:r>
      <w:r w:rsidRPr="001C7A0D">
        <w:rPr>
          <w:rFonts w:ascii="Khmer UI" w:eastAsia="DaunPenh" w:hAnsi="Khmer UI" w:cs="Khmer UI"/>
          <w:lang w:bidi="km-KH"/>
        </w:rPr>
        <w:t xml:space="preserve">CALD </w:t>
      </w:r>
      <w:r w:rsidRPr="001C7A0D">
        <w:rPr>
          <w:rFonts w:ascii="Khmer UI" w:eastAsia="DaunPenh" w:hAnsi="Khmer UI" w:cs="Khmer UI"/>
          <w:cs/>
          <w:lang w:bidi="km-KH"/>
        </w:rPr>
        <w:t xml:space="preserve">ក្រុមគ្រួសារ អ្នកថែទាំរបស់ពួកគេ អ្នកតំណាងវិស័យ និងអ្នកជំនាញខាងប្រធានបទពិភាក្សាដែលមកពី </w:t>
      </w:r>
      <w:r w:rsidRPr="001C7A0D">
        <w:rPr>
          <w:rFonts w:ascii="Khmer UI" w:eastAsia="DaunPenh" w:hAnsi="Khmer UI" w:cs="Khmer UI"/>
          <w:lang w:bidi="km-KH"/>
        </w:rPr>
        <w:t>NDIA</w:t>
      </w:r>
      <w:r w:rsidRPr="00A765BE">
        <w:rPr>
          <w:rFonts w:ascii="Khmer UI" w:eastAsia="DaunPenh" w:hAnsi="Khmer UI" w:cs="Khmer UI"/>
          <w:lang w:bidi="km-KH"/>
        </w:rPr>
        <w:t>។</w:t>
      </w:r>
    </w:p>
    <w:p w14:paraId="079767FE" w14:textId="77777777" w:rsidR="001C7A0D" w:rsidRPr="001C7A0D" w:rsidRDefault="001C7A0D" w:rsidP="001C7A0D">
      <w:pPr>
        <w:rPr>
          <w:rFonts w:ascii="Khmer UI" w:eastAsia="DaunPenh" w:hAnsi="Khmer UI" w:cs="Khmer UI"/>
          <w:lang w:bidi="km-KH"/>
        </w:rPr>
      </w:pPr>
      <w:r w:rsidRPr="001C7A0D">
        <w:rPr>
          <w:rFonts w:ascii="Khmer UI" w:eastAsia="DaunPenh" w:hAnsi="Khmer UI" w:cs="Khmer UI"/>
          <w:cs/>
          <w:lang w:bidi="km-KH"/>
        </w:rPr>
        <w:t xml:space="preserve">ជាសរុបមនុស្ស </w:t>
      </w:r>
      <w:r w:rsidRPr="001C7A0D">
        <w:rPr>
          <w:rFonts w:ascii="Khmer UI" w:eastAsia="DaunPenh" w:hAnsi="Khmer UI" w:cs="Khmer UI"/>
          <w:lang w:bidi="km-KH"/>
        </w:rPr>
        <w:t>38</w:t>
      </w:r>
      <w:r w:rsidRPr="001C7A0D">
        <w:rPr>
          <w:rFonts w:ascii="Khmer UI" w:eastAsia="DaunPenh" w:hAnsi="Khmer UI" w:cs="Khmer UI"/>
          <w:cs/>
          <w:lang w:bidi="km-KH"/>
        </w:rPr>
        <w:t xml:space="preserve"> នាក់បានចូលរួមក្នុងក្រុមផ្តោតអារម្មណ៍ចំនួន </w:t>
      </w:r>
      <w:r w:rsidRPr="001C7A0D">
        <w:rPr>
          <w:rFonts w:ascii="Khmer UI" w:eastAsia="DaunPenh" w:hAnsi="Khmer UI" w:cs="Khmer UI"/>
          <w:lang w:bidi="km-KH"/>
        </w:rPr>
        <w:t>6</w:t>
      </w:r>
      <w:r w:rsidRPr="001C7A0D">
        <w:rPr>
          <w:rFonts w:ascii="Khmer UI" w:eastAsia="DaunPenh" w:hAnsi="Khmer UI" w:cs="Khmer UI"/>
          <w:cs/>
          <w:lang w:bidi="km-KH"/>
        </w:rPr>
        <w:t xml:space="preserve"> ខុសៗគ្នា។ ក្រុមនីមួយៗបានជួបគ្នាជាសរុបចំនួន </w:t>
      </w:r>
      <w:r w:rsidRPr="001C7A0D">
        <w:rPr>
          <w:rFonts w:ascii="Khmer UI" w:eastAsia="DaunPenh" w:hAnsi="Khmer UI" w:cs="Khmer UI"/>
          <w:lang w:bidi="km-KH"/>
        </w:rPr>
        <w:t>3</w:t>
      </w:r>
      <w:r w:rsidRPr="001C7A0D">
        <w:rPr>
          <w:rFonts w:ascii="Khmer UI" w:eastAsia="DaunPenh" w:hAnsi="Khmer UI" w:cs="Khmer UI"/>
          <w:cs/>
          <w:lang w:bidi="km-KH"/>
        </w:rPr>
        <w:t xml:space="preserve"> ដង។</w:t>
      </w:r>
    </w:p>
    <w:p w14:paraId="31950A3B" w14:textId="567D4155" w:rsidR="00BF6E5B" w:rsidRPr="00A765BE" w:rsidRDefault="001C7A0D" w:rsidP="001C7A0D">
      <w:pPr>
        <w:rPr>
          <w:rFonts w:ascii="Khmer UI" w:hAnsi="Khmer UI" w:cs="Khmer UI"/>
          <w:lang w:bidi="km-KH"/>
        </w:rPr>
      </w:pPr>
      <w:r w:rsidRPr="001C7A0D">
        <w:rPr>
          <w:rFonts w:ascii="Khmer UI" w:eastAsia="DaunPenh" w:hAnsi="Khmer UI" w:cs="Khmer UI"/>
          <w:cs/>
          <w:lang w:bidi="km-KH"/>
        </w:rPr>
        <w:t>គោលបំណងនៃក្រុមផ្តោតអារម្មណ៍គឺដើម្បីពិភាក្សានៅសិក្ខាសាលាអំពីសកម្មភាព និងដំណោះស្រាយនានាដើម្បីសម្រេចបាននូវគោលដៅនានាពីដំណាក់កាលស្វែងរក</w:t>
      </w:r>
      <w:r w:rsidRPr="00A765BE">
        <w:rPr>
          <w:rFonts w:ascii="Khmer UI" w:eastAsia="DaunPenh" w:hAnsi="Khmer UI" w:cs="Khmer UI"/>
          <w:lang w:bidi="km-KH"/>
        </w:rPr>
        <w:t>។</w:t>
      </w:r>
    </w:p>
    <w:p w14:paraId="3DB63ED1" w14:textId="77777777" w:rsidR="00BF6E5B" w:rsidRPr="00A765BE" w:rsidRDefault="00386E1B" w:rsidP="00D73261">
      <w:pPr>
        <w:pStyle w:val="Heading4"/>
        <w:rPr>
          <w:rFonts w:ascii="Khmer UI" w:hAnsi="Khmer UI" w:cs="Khmer UI"/>
          <w:lang w:bidi="km-KH"/>
        </w:rPr>
      </w:pPr>
      <w:bookmarkStart w:id="59" w:name="_Toc256000012"/>
      <w:bookmarkStart w:id="60" w:name="_Toc137148799"/>
      <w:bookmarkStart w:id="61" w:name="_Toc137149430"/>
      <w:bookmarkStart w:id="62" w:name="_Toc137150036"/>
      <w:bookmarkStart w:id="63" w:name="_Toc138233318"/>
      <w:bookmarkStart w:id="64" w:name="_Toc138244596"/>
      <w:bookmarkStart w:id="65" w:name="_Toc138255770"/>
      <w:bookmarkStart w:id="66" w:name="_Toc140669976"/>
      <w:bookmarkStart w:id="67" w:name="_Toc140670030"/>
      <w:bookmarkStart w:id="68" w:name="_Toc143177213"/>
      <w:r w:rsidRPr="00A765BE">
        <w:rPr>
          <w:rFonts w:ascii="Khmer UI" w:eastAsia="DaunPenh" w:hAnsi="Khmer UI" w:cs="Khmer UI"/>
          <w:lang w:bidi="km-KH"/>
        </w:rPr>
        <w:t>ការសន្ទនាសហគមន៍</w:t>
      </w:r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</w:p>
    <w:p w14:paraId="0CC23EC1" w14:textId="1C80434F" w:rsidR="001C7A0D" w:rsidRPr="001C7A0D" w:rsidRDefault="001C7A0D" w:rsidP="001C7A0D">
      <w:pPr>
        <w:rPr>
          <w:rFonts w:ascii="Khmer UI" w:eastAsia="DaunPenh" w:hAnsi="Khmer UI" w:cs="Khmer UI"/>
          <w:lang w:bidi="km-KH"/>
        </w:rPr>
      </w:pPr>
      <w:r w:rsidRPr="001C7A0D">
        <w:rPr>
          <w:rFonts w:ascii="Khmer UI" w:eastAsia="DaunPenh" w:hAnsi="Khmer UI" w:cs="Khmer UI"/>
          <w:cs/>
          <w:lang w:bidi="km-KH"/>
        </w:rPr>
        <w:t xml:space="preserve">ការសន្ទនាសហគមន៍បានកើតឡើងនៅដើមឆ្នាំ </w:t>
      </w:r>
      <w:r w:rsidRPr="001C7A0D">
        <w:rPr>
          <w:rFonts w:ascii="Khmer UI" w:eastAsia="DaunPenh" w:hAnsi="Khmer UI" w:cs="Khmer UI"/>
          <w:lang w:bidi="km-KH"/>
        </w:rPr>
        <w:t>2023</w:t>
      </w:r>
      <w:r w:rsidRPr="001C7A0D">
        <w:rPr>
          <w:rFonts w:ascii="Khmer UI" w:eastAsia="DaunPenh" w:hAnsi="Khmer UI" w:cs="Khmer UI"/>
          <w:cs/>
          <w:lang w:bidi="km-KH"/>
        </w:rPr>
        <w:t>។ ការសន្ទនាទាំងនេះគឺក្រៅផ្លូវការ ដែលភាគច្រើនជាការជួបជុំគ្នាដោយផ្ទាល់ជាមួយមនុស្សដែលមានពិការភាពមកពី</w:t>
      </w:r>
      <w:r w:rsidR="009E390B">
        <w:rPr>
          <w:rFonts w:ascii="Khmer UI" w:eastAsia="DaunPenh" w:hAnsi="Khmer UI" w:cs="Khmer UI"/>
          <w:lang w:bidi="km-KH"/>
        </w:rPr>
        <w:br/>
      </w:r>
      <w:r w:rsidRPr="001C7A0D">
        <w:rPr>
          <w:rFonts w:ascii="Khmer UI" w:eastAsia="DaunPenh" w:hAnsi="Khmer UI" w:cs="Khmer UI"/>
          <w:cs/>
          <w:lang w:bidi="km-KH"/>
        </w:rPr>
        <w:t xml:space="preserve">សហគមន៍ </w:t>
      </w:r>
      <w:r w:rsidRPr="001C7A0D">
        <w:rPr>
          <w:rFonts w:ascii="Khmer UI" w:eastAsia="DaunPenh" w:hAnsi="Khmer UI" w:cs="Khmer UI"/>
          <w:lang w:bidi="km-KH"/>
        </w:rPr>
        <w:t xml:space="preserve">CALD </w:t>
      </w:r>
      <w:r w:rsidRPr="001C7A0D">
        <w:rPr>
          <w:rFonts w:ascii="Khmer UI" w:eastAsia="DaunPenh" w:hAnsi="Khmer UI" w:cs="Khmer UI"/>
          <w:cs/>
          <w:lang w:bidi="km-KH"/>
        </w:rPr>
        <w:t>នានា។</w:t>
      </w:r>
    </w:p>
    <w:p w14:paraId="12EE3C38" w14:textId="49BE2E0B" w:rsidR="001C7A0D" w:rsidRPr="001C7A0D" w:rsidRDefault="001C7A0D" w:rsidP="001C7A0D">
      <w:pPr>
        <w:rPr>
          <w:rFonts w:ascii="Khmer UI" w:eastAsia="DaunPenh" w:hAnsi="Khmer UI" w:cs="Khmer UI"/>
          <w:lang w:bidi="km-KH"/>
        </w:rPr>
      </w:pPr>
      <w:r w:rsidRPr="001C7A0D">
        <w:rPr>
          <w:rFonts w:ascii="Khmer UI" w:eastAsia="DaunPenh" w:hAnsi="Khmer UI" w:cs="Khmer UI"/>
          <w:cs/>
          <w:lang w:bidi="km-KH"/>
        </w:rPr>
        <w:lastRenderedPageBreak/>
        <w:t>ការសន្ទនាត្រូវបានសម្របសម្រួលដោយសមាជិកដែលគួរឱ្យទុកចិត្តម្នាក់របស់សហគមន៍ពួកគេដែលមានទំនាក់ទំនងស្រាប់ជាមួយក្រុម។ គោលបំណងនៃការសន្ទនាទាំងនេះគឺដើម្បី</w:t>
      </w:r>
      <w:r w:rsidR="009E390B">
        <w:rPr>
          <w:rFonts w:ascii="Khmer UI" w:eastAsia="DaunPenh" w:hAnsi="Khmer UI" w:cs="Khmer UI"/>
          <w:lang w:bidi="km-KH"/>
        </w:rPr>
        <w:br/>
      </w:r>
      <w:r w:rsidRPr="001C7A0D">
        <w:rPr>
          <w:rFonts w:ascii="Khmer UI" w:eastAsia="DaunPenh" w:hAnsi="Khmer UI" w:cs="Khmer UI"/>
          <w:cs/>
          <w:lang w:bidi="km-KH"/>
        </w:rPr>
        <w:t xml:space="preserve">ស្តាប់ពីមនុស្សដែល </w:t>
      </w:r>
      <w:r w:rsidRPr="001C7A0D">
        <w:rPr>
          <w:rFonts w:ascii="Khmer UI" w:eastAsia="DaunPenh" w:hAnsi="Khmer UI" w:cs="Khmer UI"/>
          <w:lang w:bidi="km-KH"/>
        </w:rPr>
        <w:t xml:space="preserve">NDIS </w:t>
      </w:r>
      <w:r w:rsidRPr="001C7A0D">
        <w:rPr>
          <w:rFonts w:ascii="Khmer UI" w:eastAsia="DaunPenh" w:hAnsi="Khmer UI" w:cs="Khmer UI"/>
          <w:cs/>
          <w:lang w:bidi="km-KH"/>
        </w:rPr>
        <w:t>មិនសូវចូលរួមល្អជាទម្លាប់ និងអ្នកទាំងនោះដែលមិនសូវចូលរួមតាមអ៊ីនធឺណិត។</w:t>
      </w:r>
    </w:p>
    <w:p w14:paraId="5888FC78" w14:textId="77777777" w:rsidR="001C7A0D" w:rsidRPr="001C7A0D" w:rsidRDefault="001C7A0D" w:rsidP="001C7A0D">
      <w:pPr>
        <w:rPr>
          <w:rFonts w:ascii="Khmer UI" w:eastAsia="DaunPenh" w:hAnsi="Khmer UI" w:cs="Khmer UI"/>
          <w:lang w:bidi="km-KH"/>
        </w:rPr>
      </w:pPr>
      <w:r w:rsidRPr="001C7A0D">
        <w:rPr>
          <w:rFonts w:ascii="Khmer UI" w:eastAsia="DaunPenh" w:hAnsi="Khmer UI" w:cs="Khmer UI"/>
          <w:cs/>
          <w:lang w:bidi="km-KH"/>
        </w:rPr>
        <w:t xml:space="preserve">មនុស្សសរុបប្រហែល </w:t>
      </w:r>
      <w:r w:rsidRPr="001C7A0D">
        <w:rPr>
          <w:rFonts w:ascii="Khmer UI" w:eastAsia="DaunPenh" w:hAnsi="Khmer UI" w:cs="Khmer UI"/>
          <w:lang w:bidi="km-KH"/>
        </w:rPr>
        <w:t>150</w:t>
      </w:r>
      <w:r w:rsidRPr="001C7A0D">
        <w:rPr>
          <w:rFonts w:ascii="Khmer UI" w:eastAsia="DaunPenh" w:hAnsi="Khmer UI" w:cs="Khmer UI"/>
          <w:cs/>
          <w:lang w:bidi="km-KH"/>
        </w:rPr>
        <w:t xml:space="preserve"> នាក់បានចូលរួមក្នុងការសន្ទនាចំនួន </w:t>
      </w:r>
      <w:r w:rsidRPr="001C7A0D">
        <w:rPr>
          <w:rFonts w:ascii="Khmer UI" w:eastAsia="DaunPenh" w:hAnsi="Khmer UI" w:cs="Khmer UI"/>
          <w:lang w:bidi="km-KH"/>
        </w:rPr>
        <w:t>15</w:t>
      </w:r>
      <w:r w:rsidRPr="001C7A0D">
        <w:rPr>
          <w:rFonts w:ascii="Khmer UI" w:eastAsia="DaunPenh" w:hAnsi="Khmer UI" w:cs="Khmer UI"/>
          <w:cs/>
          <w:lang w:bidi="km-KH"/>
        </w:rPr>
        <w:t xml:space="preserve"> លើក ដែលធ្វើឡើងនៅទូទាំងប្រទេស។ តួនាទីរបស់ </w:t>
      </w:r>
      <w:r w:rsidRPr="001C7A0D">
        <w:rPr>
          <w:rFonts w:ascii="Khmer UI" w:eastAsia="DaunPenh" w:hAnsi="Khmer UI" w:cs="Khmer UI"/>
          <w:lang w:bidi="km-KH"/>
        </w:rPr>
        <w:t xml:space="preserve">NDIA </w:t>
      </w:r>
      <w:r w:rsidRPr="001C7A0D">
        <w:rPr>
          <w:rFonts w:ascii="Khmer UI" w:eastAsia="DaunPenh" w:hAnsi="Khmer UI" w:cs="Khmer UI"/>
          <w:cs/>
          <w:lang w:bidi="km-KH"/>
        </w:rPr>
        <w:t>នៅក្នុងការសន្ទនាទាំងនេះគឺដើម្បីស្តាប់។</w:t>
      </w:r>
    </w:p>
    <w:p w14:paraId="67E9C91C" w14:textId="1A4A766A" w:rsidR="00BF6E5B" w:rsidRPr="00A765BE" w:rsidRDefault="001C7A0D" w:rsidP="001C7A0D">
      <w:pPr>
        <w:rPr>
          <w:rFonts w:ascii="Khmer UI" w:hAnsi="Khmer UI" w:cs="Khmer UI"/>
          <w:lang w:bidi="km-KH"/>
        </w:rPr>
      </w:pPr>
      <w:r w:rsidRPr="001C7A0D">
        <w:rPr>
          <w:rFonts w:ascii="Khmer UI" w:eastAsia="DaunPenh" w:hAnsi="Khmer UI" w:cs="Khmer UI"/>
          <w:cs/>
          <w:lang w:bidi="km-KH"/>
        </w:rPr>
        <w:t xml:space="preserve">ការសន្ទនាជាច្រើនត្រូវបាននិយាយជាភាសាពួកគេ។ នៅក្នុងករណីទាំងនេះ ប្រតិចារិកមិនត្រូវបានកំណត់អត្តសញ្ញាណទេ ហើយបន្ទាប់មកត្រូវបានបកប្រែជាភាសាអង់គ្លេស។ ការសន្ទនារួមមានការពិភាក្សាបន្ថែមលើការរៀនសូត្រ និងសកម្មភាពនានាដែលបានពិភាក្សានៅក្នុងក្រុមផ្តោតអារម្មណ៍។ នេះបានធ្វើឱ្យប្រាកដថា សកម្មភាពនានាបានឆ្លុះបញ្ចាំងពីតម្រូវការរបស់មនុស្សដែលមានពិការភាពមានកាន់តែច្រើនមកពីសាវតា </w:t>
      </w:r>
      <w:r w:rsidRPr="001C7A0D">
        <w:rPr>
          <w:rFonts w:ascii="Khmer UI" w:eastAsia="DaunPenh" w:hAnsi="Khmer UI" w:cs="Khmer UI"/>
          <w:lang w:bidi="km-KH"/>
        </w:rPr>
        <w:t xml:space="preserve">CALD, </w:t>
      </w:r>
      <w:r w:rsidRPr="001C7A0D">
        <w:rPr>
          <w:rFonts w:ascii="Khmer UI" w:eastAsia="DaunPenh" w:hAnsi="Khmer UI" w:cs="Khmer UI"/>
          <w:cs/>
          <w:lang w:bidi="km-KH"/>
        </w:rPr>
        <w:t>គ្រួសារ និងអ្នកថែទាំរបស់ពួកគេ</w:t>
      </w:r>
      <w:r w:rsidRPr="00A765BE">
        <w:rPr>
          <w:rFonts w:ascii="Khmer UI" w:eastAsia="DaunPenh" w:hAnsi="Khmer UI" w:cs="Khmer UI"/>
          <w:lang w:bidi="km-KH"/>
        </w:rPr>
        <w:t>។</w:t>
      </w:r>
    </w:p>
    <w:p w14:paraId="0ED51B5B" w14:textId="77777777" w:rsidR="00BF6E5B" w:rsidRPr="00A765BE" w:rsidRDefault="00386E1B" w:rsidP="00D73261">
      <w:pPr>
        <w:pStyle w:val="Heading4"/>
        <w:rPr>
          <w:rFonts w:ascii="Khmer UI" w:hAnsi="Khmer UI" w:cs="Khmer UI"/>
          <w:lang w:bidi="km-KH"/>
        </w:rPr>
      </w:pPr>
      <w:bookmarkStart w:id="69" w:name="_Toc256000013"/>
      <w:bookmarkStart w:id="70" w:name="_Toc137148800"/>
      <w:bookmarkStart w:id="71" w:name="_Toc137149431"/>
      <w:bookmarkStart w:id="72" w:name="_Toc137150037"/>
      <w:bookmarkStart w:id="73" w:name="_Toc138233319"/>
      <w:bookmarkStart w:id="74" w:name="_Toc138244597"/>
      <w:bookmarkStart w:id="75" w:name="_Toc138255771"/>
      <w:bookmarkStart w:id="76" w:name="_Toc140669977"/>
      <w:bookmarkStart w:id="77" w:name="_Toc140670031"/>
      <w:bookmarkStart w:id="78" w:name="_Toc143177214"/>
      <w:r w:rsidRPr="00A765BE">
        <w:rPr>
          <w:rFonts w:ascii="Khmer UI" w:eastAsia="DaunPenh" w:hAnsi="Khmer UI" w:cs="Khmer UI"/>
          <w:lang w:bidi="km-KH"/>
        </w:rPr>
        <w:t>វគ្គផ្តល់ព័ត៌មាន</w:t>
      </w:r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</w:p>
    <w:p w14:paraId="7075233A" w14:textId="77777777" w:rsidR="001C7A0D" w:rsidRPr="001C7A0D" w:rsidRDefault="001C7A0D" w:rsidP="001C7A0D">
      <w:pPr>
        <w:rPr>
          <w:rFonts w:ascii="Khmer UI" w:eastAsia="DaunPenh" w:hAnsi="Khmer UI" w:cs="Khmer UI"/>
          <w:lang w:bidi="km-KH"/>
        </w:rPr>
      </w:pPr>
      <w:r w:rsidRPr="001C7A0D">
        <w:rPr>
          <w:rFonts w:ascii="Khmer UI" w:eastAsia="DaunPenh" w:hAnsi="Khmer UI" w:cs="Khmer UI"/>
          <w:cs/>
          <w:lang w:bidi="km-KH"/>
        </w:rPr>
        <w:t xml:space="preserve">វគ្គផ្តល់ព័ត៌មានបែបនិម្មិតសម្រាប់សាធារណៈជនបានកើតឡើងនៅក្នុងខែកុម្ភៈ ឆ្នាំ </w:t>
      </w:r>
      <w:r w:rsidRPr="001C7A0D">
        <w:rPr>
          <w:rFonts w:ascii="Khmer UI" w:eastAsia="DaunPenh" w:hAnsi="Khmer UI" w:cs="Khmer UI"/>
          <w:lang w:bidi="km-KH"/>
        </w:rPr>
        <w:t>2023</w:t>
      </w:r>
      <w:r w:rsidRPr="001C7A0D">
        <w:rPr>
          <w:rFonts w:ascii="Khmer UI" w:eastAsia="DaunPenh" w:hAnsi="Khmer UI" w:cs="Khmer UI"/>
          <w:cs/>
          <w:lang w:bidi="km-KH"/>
        </w:rPr>
        <w:t xml:space="preserve">។ ក្នុងអំឡុងពេលនៃវគ្គទាំងនេះ </w:t>
      </w:r>
      <w:r w:rsidRPr="001C7A0D">
        <w:rPr>
          <w:rFonts w:ascii="Khmer UI" w:eastAsia="DaunPenh" w:hAnsi="Khmer UI" w:cs="Khmer UI"/>
          <w:lang w:bidi="km-KH"/>
        </w:rPr>
        <w:t xml:space="preserve">NDIA </w:t>
      </w:r>
      <w:r w:rsidRPr="001C7A0D">
        <w:rPr>
          <w:rFonts w:ascii="Khmer UI" w:eastAsia="DaunPenh" w:hAnsi="Khmer UI" w:cs="Khmer UI"/>
          <w:cs/>
          <w:lang w:bidi="km-KH"/>
        </w:rPr>
        <w:t xml:space="preserve">បានចែករំលែករបកគំហើញពីក្រុមផ្តោតអារម្មណ៍ និងការសន្ទនាសហគមន៍ទាំងនេះ។ វគ្គទាំងនេះផ្តោតលើរបៀបដែល </w:t>
      </w:r>
      <w:r w:rsidRPr="001C7A0D">
        <w:rPr>
          <w:rFonts w:ascii="Khmer UI" w:eastAsia="DaunPenh" w:hAnsi="Khmer UI" w:cs="Khmer UI"/>
          <w:lang w:bidi="km-KH"/>
        </w:rPr>
        <w:t xml:space="preserve">NDIS </w:t>
      </w:r>
      <w:r w:rsidRPr="001C7A0D">
        <w:rPr>
          <w:rFonts w:ascii="Khmer UI" w:eastAsia="DaunPenh" w:hAnsi="Khmer UI" w:cs="Khmer UI"/>
          <w:cs/>
          <w:lang w:bidi="km-KH"/>
        </w:rPr>
        <w:t xml:space="preserve">អាចត្រូវបានធ្វើឱ្យប្រសើរឡើងសម្រាប់មនុស្សដែលមានពិការភាពមកពីសាវតា </w:t>
      </w:r>
      <w:r w:rsidRPr="001C7A0D">
        <w:rPr>
          <w:rFonts w:ascii="Khmer UI" w:eastAsia="DaunPenh" w:hAnsi="Khmer UI" w:cs="Khmer UI"/>
          <w:lang w:bidi="km-KH"/>
        </w:rPr>
        <w:t>CALD</w:t>
      </w:r>
      <w:r w:rsidRPr="001C7A0D">
        <w:rPr>
          <w:rFonts w:ascii="Khmer UI" w:eastAsia="DaunPenh" w:hAnsi="Khmer UI" w:cs="Khmer UI"/>
          <w:cs/>
          <w:lang w:bidi="km-KH"/>
        </w:rPr>
        <w:t>។</w:t>
      </w:r>
    </w:p>
    <w:p w14:paraId="58D56845" w14:textId="77777777" w:rsidR="001C7A0D" w:rsidRPr="001C7A0D" w:rsidRDefault="001C7A0D" w:rsidP="001C7A0D">
      <w:pPr>
        <w:rPr>
          <w:rFonts w:ascii="Khmer UI" w:eastAsia="DaunPenh" w:hAnsi="Khmer UI" w:cs="Khmer UI"/>
          <w:lang w:bidi="km-KH"/>
        </w:rPr>
      </w:pPr>
      <w:r w:rsidRPr="001C7A0D">
        <w:rPr>
          <w:rFonts w:ascii="Khmer UI" w:eastAsia="DaunPenh" w:hAnsi="Khmer UI" w:cs="Khmer UI"/>
          <w:cs/>
          <w:lang w:bidi="km-KH"/>
        </w:rPr>
        <w:t>អ្នកចូលរួមរួមមានសមាជិកសាធារណៈមកពីទូទាំងប្រទេសអូស្ត្រាលី។ ពួកគេមកពីសាវតាមានវប្បធម៌ និងភាសាខុសៗគ្នា ហើយធ្លាប់មានបទពិសោធន៍ដែលបានឆ្លងកាត់ក្នុងជីវិតមានពិការភាព។</w:t>
      </w:r>
    </w:p>
    <w:p w14:paraId="0E0E172E" w14:textId="77777777" w:rsidR="001C7A0D" w:rsidRPr="001C7A0D" w:rsidRDefault="001C7A0D" w:rsidP="001C7A0D">
      <w:pPr>
        <w:rPr>
          <w:rFonts w:ascii="Khmer UI" w:eastAsia="DaunPenh" w:hAnsi="Khmer UI" w:cs="Khmer UI"/>
          <w:lang w:bidi="km-KH"/>
        </w:rPr>
      </w:pPr>
      <w:r w:rsidRPr="001C7A0D">
        <w:rPr>
          <w:rFonts w:ascii="Khmer UI" w:eastAsia="DaunPenh" w:hAnsi="Khmer UI" w:cs="Khmer UI"/>
          <w:cs/>
          <w:lang w:bidi="km-KH"/>
        </w:rPr>
        <w:t>អ្នកចូលរួមត្រូវបានលើកទឹកចិត្តឱ្យចែករំលែកមតិកែលម្អ គំនិត និងបទពិសោធន៍របស់ពួកគេតាមរយៈអ៊ីមែល ការឆ្លើយតបនឹងការស្ទង់មតិ ឬសារបង្ហោះ។</w:t>
      </w:r>
    </w:p>
    <w:p w14:paraId="4D9BF9B4" w14:textId="77777777" w:rsidR="001C7A0D" w:rsidRPr="001C7A0D" w:rsidRDefault="001C7A0D" w:rsidP="001C7A0D">
      <w:pPr>
        <w:rPr>
          <w:rFonts w:ascii="Khmer UI" w:eastAsia="DaunPenh" w:hAnsi="Khmer UI" w:cs="Khmer UI"/>
          <w:lang w:bidi="km-KH"/>
        </w:rPr>
      </w:pPr>
      <w:r w:rsidRPr="001C7A0D">
        <w:rPr>
          <w:rFonts w:ascii="Khmer UI" w:eastAsia="DaunPenh" w:hAnsi="Khmer UI" w:cs="Khmer UI"/>
          <w:cs/>
          <w:lang w:bidi="km-KH"/>
        </w:rPr>
        <w:t xml:space="preserve">មនុស្សប្រហែល </w:t>
      </w:r>
      <w:r w:rsidRPr="001C7A0D">
        <w:rPr>
          <w:rFonts w:ascii="Khmer UI" w:eastAsia="DaunPenh" w:hAnsi="Khmer UI" w:cs="Khmer UI"/>
          <w:lang w:bidi="km-KH"/>
        </w:rPr>
        <w:t>500</w:t>
      </w:r>
      <w:r w:rsidRPr="001C7A0D">
        <w:rPr>
          <w:rFonts w:ascii="Khmer UI" w:eastAsia="DaunPenh" w:hAnsi="Khmer UI" w:cs="Khmer UI"/>
          <w:cs/>
          <w:lang w:bidi="km-KH"/>
        </w:rPr>
        <w:t xml:space="preserve"> នាក់បានចូលរួមក្នុងវគ្គចំនួន </w:t>
      </w:r>
      <w:r w:rsidRPr="001C7A0D">
        <w:rPr>
          <w:rFonts w:ascii="Khmer UI" w:eastAsia="DaunPenh" w:hAnsi="Khmer UI" w:cs="Khmer UI"/>
          <w:lang w:bidi="km-KH"/>
        </w:rPr>
        <w:t>3</w:t>
      </w:r>
      <w:r w:rsidRPr="001C7A0D">
        <w:rPr>
          <w:rFonts w:ascii="Khmer UI" w:eastAsia="DaunPenh" w:hAnsi="Khmer UI" w:cs="Khmer UI"/>
          <w:cs/>
          <w:lang w:bidi="km-KH"/>
        </w:rPr>
        <w:t xml:space="preserve">។ អ្នកចូលរួមបន្ទាប់មកទៀតមានការដាក់បញ្ជូនជាលាយលក្ខណ៍អក្សរចំនួន </w:t>
      </w:r>
      <w:r w:rsidRPr="001C7A0D">
        <w:rPr>
          <w:rFonts w:ascii="Khmer UI" w:eastAsia="DaunPenh" w:hAnsi="Khmer UI" w:cs="Khmer UI"/>
          <w:lang w:bidi="km-KH"/>
        </w:rPr>
        <w:t>140</w:t>
      </w:r>
      <w:r w:rsidRPr="001C7A0D">
        <w:rPr>
          <w:rFonts w:ascii="Khmer UI" w:eastAsia="DaunPenh" w:hAnsi="Khmer UI" w:cs="Khmer UI"/>
          <w:cs/>
          <w:lang w:bidi="km-KH"/>
        </w:rPr>
        <w:t xml:space="preserve"> ដែលផ្តល់តាមរយៈការឆ្លើយតបនឹងការស្ទង់មតិ អ៊ីមែល និងសារបង្ហោះ។</w:t>
      </w:r>
    </w:p>
    <w:p w14:paraId="6B4AB99C" w14:textId="73C75EDB" w:rsidR="00331486" w:rsidRPr="00A765BE" w:rsidRDefault="001C7A0D" w:rsidP="001C7A0D">
      <w:pPr>
        <w:rPr>
          <w:rFonts w:ascii="Khmer UI" w:hAnsi="Khmer UI" w:cs="Khmer UI"/>
          <w:lang w:bidi="km-KH"/>
        </w:rPr>
      </w:pPr>
      <w:r w:rsidRPr="001C7A0D">
        <w:rPr>
          <w:rFonts w:ascii="Khmer UI" w:eastAsia="DaunPenh" w:hAnsi="Khmer UI" w:cs="Khmer UI"/>
          <w:cs/>
          <w:lang w:bidi="km-KH"/>
        </w:rPr>
        <w:t>វគ្គផ្តល់ព័ត៌មានក៏ត្រូវបានធ្វើឡើងសម្រាប់អ្នកផ្តល់សេវានានាផងដែរ។ វគ្គនេះត្រូវបានរៀបចំឡើងដោយ សេវា</w:t>
      </w:r>
      <w:r w:rsidRPr="001C7A0D">
        <w:rPr>
          <w:rFonts w:ascii="Khmer UI" w:eastAsia="DaunPenh" w:hAnsi="Khmer UI" w:cs="Khmer UI"/>
          <w:lang w:bidi="km-KH"/>
        </w:rPr>
        <w:t>km m</w:t>
      </w:r>
      <w:r w:rsidRPr="001C7A0D">
        <w:rPr>
          <w:rFonts w:ascii="Khmer UI" w:eastAsia="DaunPenh" w:hAnsi="Khmer UI" w:cs="Khmer UI"/>
          <w:cs/>
          <w:lang w:bidi="km-KH"/>
        </w:rPr>
        <w:t>ជនពិការថ្នាក់ជាតិ (</w:t>
      </w:r>
      <w:r w:rsidRPr="001C7A0D">
        <w:rPr>
          <w:rFonts w:ascii="Khmer UI" w:eastAsia="DaunPenh" w:hAnsi="Khmer UI" w:cs="Khmer UI"/>
          <w:lang w:bidi="km-KH"/>
        </w:rPr>
        <w:t>NDS)</w:t>
      </w:r>
      <w:r w:rsidRPr="001C7A0D">
        <w:rPr>
          <w:rFonts w:ascii="Khmer UI" w:eastAsia="DaunPenh" w:hAnsi="Khmer UI" w:cs="Khmer UI"/>
          <w:cs/>
          <w:lang w:bidi="km-KH"/>
        </w:rPr>
        <w:t xml:space="preserve">។ វគ្គផ្តល់ព័ត៌មាននេះបានពិភាក្សាអំពីរបៀបដែល </w:t>
      </w:r>
      <w:r w:rsidRPr="001C7A0D">
        <w:rPr>
          <w:rFonts w:ascii="Khmer UI" w:eastAsia="DaunPenh" w:hAnsi="Khmer UI" w:cs="Khmer UI"/>
          <w:lang w:bidi="km-KH"/>
        </w:rPr>
        <w:t xml:space="preserve">NDIS </w:t>
      </w:r>
      <w:r w:rsidRPr="001C7A0D">
        <w:rPr>
          <w:rFonts w:ascii="Khmer UI" w:eastAsia="DaunPenh" w:hAnsi="Khmer UI" w:cs="Khmer UI"/>
          <w:cs/>
          <w:lang w:bidi="km-KH"/>
        </w:rPr>
        <w:t xml:space="preserve">ដំណើរការសម្រាប់អ្នកចូលរួម </w:t>
      </w:r>
      <w:r w:rsidRPr="001C7A0D">
        <w:rPr>
          <w:rFonts w:ascii="Khmer UI" w:eastAsia="DaunPenh" w:hAnsi="Khmer UI" w:cs="Khmer UI"/>
          <w:lang w:bidi="km-KH"/>
        </w:rPr>
        <w:t xml:space="preserve">CALD </w:t>
      </w:r>
      <w:r w:rsidRPr="001C7A0D">
        <w:rPr>
          <w:rFonts w:ascii="Khmer UI" w:eastAsia="DaunPenh" w:hAnsi="Khmer UI" w:cs="Khmer UI"/>
          <w:cs/>
          <w:lang w:bidi="km-KH"/>
        </w:rPr>
        <w:t>ដោយផ្តោតលើបញ្ហា និងដំណោះស្រាយទាំងឡាយដែលទាក់ទងនឹងអ្នកផ្តល់សេវានានា</w:t>
      </w:r>
      <w:r w:rsidRPr="00A765BE">
        <w:rPr>
          <w:rFonts w:ascii="Khmer UI" w:eastAsia="DaunPenh" w:hAnsi="Khmer UI" w:cs="Khmer UI"/>
          <w:lang w:bidi="km-KH"/>
        </w:rPr>
        <w:t>។</w:t>
      </w:r>
    </w:p>
    <w:p w14:paraId="2CBF8AC9" w14:textId="77777777" w:rsidR="00BF6E5B" w:rsidRPr="00A765BE" w:rsidRDefault="00386E1B" w:rsidP="00D73261">
      <w:pPr>
        <w:pStyle w:val="Heading4"/>
        <w:rPr>
          <w:rFonts w:ascii="Khmer UI" w:hAnsi="Khmer UI" w:cs="Khmer UI"/>
          <w:lang w:bidi="km-KH"/>
        </w:rPr>
      </w:pPr>
      <w:bookmarkStart w:id="79" w:name="_Toc256000014"/>
      <w:bookmarkStart w:id="80" w:name="_Toc138233320"/>
      <w:bookmarkStart w:id="81" w:name="_Toc138244598"/>
      <w:bookmarkStart w:id="82" w:name="_Toc138255772"/>
      <w:bookmarkStart w:id="83" w:name="_Toc140669978"/>
      <w:bookmarkStart w:id="84" w:name="_Toc140670032"/>
      <w:bookmarkStart w:id="85" w:name="_Toc143177215"/>
      <w:r w:rsidRPr="00A765BE">
        <w:rPr>
          <w:rFonts w:ascii="Khmer UI" w:eastAsia="DaunPenh" w:hAnsi="Khmer UI" w:cs="Khmer UI"/>
          <w:lang w:bidi="km-KH"/>
        </w:rPr>
        <w:t>ការចូលរួមរបស់ភាគីពាក់ព័ន្ធថ្នាក់ជាតិ</w:t>
      </w:r>
      <w:bookmarkEnd w:id="79"/>
      <w:bookmarkEnd w:id="80"/>
      <w:bookmarkEnd w:id="81"/>
      <w:bookmarkEnd w:id="82"/>
      <w:bookmarkEnd w:id="83"/>
      <w:bookmarkEnd w:id="84"/>
      <w:bookmarkEnd w:id="85"/>
    </w:p>
    <w:p w14:paraId="4B3C1743" w14:textId="3CFF2B3D" w:rsidR="00BF6E5B" w:rsidRPr="00A765BE" w:rsidRDefault="001C7A0D" w:rsidP="00FD766B">
      <w:pPr>
        <w:rPr>
          <w:rFonts w:ascii="Khmer UI" w:hAnsi="Khmer UI" w:cs="Khmer UI"/>
          <w:bCs/>
          <w:lang w:bidi="km-KH"/>
        </w:rPr>
      </w:pPr>
      <w:r w:rsidRPr="001C7A0D">
        <w:rPr>
          <w:rFonts w:ascii="Khmer UI" w:eastAsia="DaunPenh" w:hAnsi="Khmer UI" w:cs="Khmer UI"/>
          <w:bCs/>
          <w:lang w:bidi="km-KH"/>
        </w:rPr>
        <w:t xml:space="preserve">NDIA </w:t>
      </w:r>
      <w:r w:rsidRPr="001C7A0D">
        <w:rPr>
          <w:rFonts w:ascii="Khmer UI" w:eastAsia="DaunPenh" w:hAnsi="Khmer UI" w:cs="Khmer UI"/>
          <w:cs/>
          <w:lang w:bidi="km-KH"/>
        </w:rPr>
        <w:t>បានអញ្ជើញអង្គការជាច្រើនឱ្យចែករំលែកមតិកែលម្អរបស់ពួកគេតាមរយៈការទំនាក់ទំនងជាលាយលក្ខណ៍អក្សរ ឬការពិគ្រោះយោបល់ជាលក្ខណៈបុគ្គលនៅចុងឆ្នាំ</w:t>
      </w:r>
      <w:r w:rsidRPr="001C7A0D">
        <w:rPr>
          <w:rFonts w:ascii="Khmer UI" w:eastAsia="DaunPenh" w:hAnsi="Khmer UI" w:cs="Khmer UI"/>
          <w:bCs/>
          <w:cs/>
          <w:lang w:bidi="km-KH"/>
        </w:rPr>
        <w:t xml:space="preserve"> </w:t>
      </w:r>
      <w:r w:rsidRPr="001C7A0D">
        <w:rPr>
          <w:rFonts w:ascii="Khmer UI" w:eastAsia="DaunPenh" w:hAnsi="Khmer UI" w:cs="Khmer UI"/>
          <w:bCs/>
          <w:lang w:bidi="km-KH"/>
        </w:rPr>
        <w:t>2022</w:t>
      </w:r>
      <w:r w:rsidRPr="00A765BE">
        <w:rPr>
          <w:rFonts w:ascii="Khmer UI" w:eastAsia="DaunPenh" w:hAnsi="Khmer UI" w:cs="Khmer UI"/>
          <w:bCs/>
          <w:lang w:bidi="km-KH"/>
        </w:rPr>
        <w:t>។</w:t>
      </w:r>
    </w:p>
    <w:p w14:paraId="0C613BDA" w14:textId="2143785B" w:rsidR="00A43588" w:rsidRPr="00A43588" w:rsidRDefault="001C7A0D" w:rsidP="00A43588">
      <w:pPr>
        <w:rPr>
          <w:rFonts w:ascii="Khmer UI" w:eastAsia="DaunPenh" w:hAnsi="Khmer UI" w:cs="Khmer UI"/>
          <w:lang w:bidi="km-KH"/>
        </w:rPr>
      </w:pPr>
      <w:r w:rsidRPr="001C7A0D">
        <w:rPr>
          <w:rFonts w:ascii="Khmer UI" w:eastAsia="DaunPenh" w:hAnsi="Khmer UI" w:cs="Khmer UI"/>
          <w:cs/>
          <w:lang w:bidi="km-KH"/>
        </w:rPr>
        <w:t xml:space="preserve">ការពិគ្រោះយោបល់ជាលក្ខណៈបុគ្គលត្រូវបានធ្វើឡើងជាមួយអង្គការប្រមាណ </w:t>
      </w:r>
      <w:r w:rsidRPr="001C7A0D">
        <w:rPr>
          <w:rFonts w:ascii="Khmer UI" w:eastAsia="DaunPenh" w:hAnsi="Khmer UI" w:cs="Khmer UI"/>
          <w:lang w:bidi="km-KH"/>
        </w:rPr>
        <w:t xml:space="preserve">20 </w:t>
      </w:r>
      <w:r w:rsidRPr="001C7A0D">
        <w:rPr>
          <w:rFonts w:ascii="Khmer UI" w:eastAsia="DaunPenh" w:hAnsi="Khmer UI" w:cs="Khmer UI"/>
          <w:cs/>
          <w:lang w:bidi="km-KH"/>
        </w:rPr>
        <w:t xml:space="preserve">ដែលតំណាងឱ្យសហគមន៍ </w:t>
      </w:r>
      <w:r w:rsidRPr="001C7A0D">
        <w:rPr>
          <w:rFonts w:ascii="Khmer UI" w:eastAsia="DaunPenh" w:hAnsi="Khmer UI" w:cs="Khmer UI"/>
          <w:lang w:bidi="km-KH"/>
        </w:rPr>
        <w:t xml:space="preserve">CALD </w:t>
      </w:r>
      <w:r w:rsidRPr="001C7A0D">
        <w:rPr>
          <w:rFonts w:ascii="Khmer UI" w:eastAsia="DaunPenh" w:hAnsi="Khmer UI" w:cs="Khmer UI"/>
          <w:cs/>
          <w:lang w:bidi="km-KH"/>
        </w:rPr>
        <w:t>នានានៅទូទាំងប្រទេសអូស្ត្រាលី</w:t>
      </w:r>
      <w:r w:rsidRPr="00A765BE">
        <w:rPr>
          <w:rFonts w:ascii="Khmer UI" w:eastAsia="DaunPenh" w:hAnsi="Khmer UI" w:cs="Khmer UI"/>
          <w:lang w:bidi="km-KH"/>
        </w:rPr>
        <w:t>។</w:t>
      </w:r>
      <w:r w:rsidRPr="00A765BE">
        <w:rPr>
          <w:rFonts w:ascii="Khmer UI" w:hAnsi="Khmer UI" w:cs="Khmer UI"/>
          <w:lang w:bidi="km-KH"/>
        </w:rPr>
        <w:t xml:space="preserve"> </w:t>
      </w:r>
      <w:r w:rsidRPr="00A765BE">
        <w:rPr>
          <w:rFonts w:ascii="Khmer UI" w:eastAsia="DaunPenh" w:hAnsi="Khmer UI" w:cs="Khmer UI"/>
          <w:lang w:bidi="km-KH"/>
        </w:rPr>
        <w:lastRenderedPageBreak/>
        <w:t>បញ្ជីនៃអង្គការនានាដែលបានចូលរួមក្នុងការពិគ្រោះយោបល់ទាំងនេះអាចរកបាននៅក្នុង</w:t>
      </w:r>
      <w:r w:rsidRPr="00A765BE">
        <w:rPr>
          <w:rFonts w:ascii="Khmer UI" w:hAnsi="Khmer UI" w:cs="Khmer UI"/>
          <w:lang w:bidi="km-KH"/>
        </w:rPr>
        <w:t xml:space="preserve"> </w:t>
      </w:r>
      <w:hyperlink w:anchor="_7._Appendix_B" w:history="1">
        <w:r w:rsidRPr="00A765BE">
          <w:rPr>
            <w:rStyle w:val="Hyperlink"/>
            <w:rFonts w:ascii="Khmer UI" w:eastAsia="DaunPenh" w:hAnsi="Khmer UI" w:cs="Khmer UI"/>
            <w:lang w:bidi="km-KH"/>
          </w:rPr>
          <w:t>ឧបសម្ព័ន្ធ</w:t>
        </w:r>
        <w:r w:rsidRPr="00A765BE">
          <w:rPr>
            <w:rStyle w:val="Hyperlink"/>
            <w:rFonts w:ascii="Khmer UI" w:hAnsi="Khmer UI" w:cs="Khmer UI"/>
            <w:lang w:bidi="km-KH"/>
          </w:rPr>
          <w:t xml:space="preserve"> B</w:t>
        </w:r>
      </w:hyperlink>
      <w:r w:rsidR="00A43588" w:rsidRPr="00A43588">
        <w:rPr>
          <w:rFonts w:ascii="Khmer UI" w:hAnsi="Khmer UI" w:cs="Khmer UI"/>
          <w:b/>
          <w:cs/>
          <w:lang w:bidi="km-KH"/>
        </w:rPr>
        <w:t>។</w:t>
      </w:r>
    </w:p>
    <w:p w14:paraId="70CA34DB" w14:textId="77777777" w:rsidR="00BF6E5B" w:rsidRPr="00A765BE" w:rsidRDefault="00386E1B" w:rsidP="00D73261">
      <w:pPr>
        <w:pStyle w:val="Heading4"/>
        <w:rPr>
          <w:rFonts w:ascii="Khmer UI" w:hAnsi="Khmer UI" w:cs="Khmer UI"/>
          <w:lang w:bidi="km-KH"/>
        </w:rPr>
      </w:pPr>
      <w:bookmarkStart w:id="86" w:name="_Toc256000015"/>
      <w:bookmarkStart w:id="87" w:name="_Toc137148801"/>
      <w:bookmarkStart w:id="88" w:name="_Toc137149432"/>
      <w:bookmarkStart w:id="89" w:name="_Toc137150038"/>
      <w:bookmarkStart w:id="90" w:name="_Toc138233321"/>
      <w:bookmarkStart w:id="91" w:name="_Toc138244599"/>
      <w:bookmarkStart w:id="92" w:name="_Toc138255773"/>
      <w:bookmarkStart w:id="93" w:name="_Toc140669979"/>
      <w:bookmarkStart w:id="94" w:name="_Toc140670033"/>
      <w:bookmarkStart w:id="95" w:name="_Toc143177216"/>
      <w:r w:rsidRPr="00A765BE">
        <w:rPr>
          <w:rFonts w:ascii="Khmer UI" w:eastAsia="DaunPenh" w:hAnsi="Khmer UI" w:cs="Khmer UI"/>
          <w:lang w:bidi="km-KH"/>
        </w:rPr>
        <w:t>ព្រឹត្តិការណ៍កិច្ចប្រជុំកំពូល</w:t>
      </w:r>
      <w:r w:rsidRPr="00A765BE">
        <w:rPr>
          <w:rFonts w:ascii="Khmer UI" w:hAnsi="Khmer UI" w:cs="Khmer UI"/>
          <w:lang w:bidi="km-KH"/>
        </w:rPr>
        <w:t xml:space="preserve"> CALD </w:t>
      </w:r>
      <w:r w:rsidRPr="00A765BE">
        <w:rPr>
          <w:rFonts w:ascii="Khmer UI" w:eastAsia="DaunPenh" w:hAnsi="Khmer UI" w:cs="Khmer UI"/>
          <w:lang w:bidi="km-KH"/>
        </w:rPr>
        <w:t>ឆ្នាំ</w:t>
      </w:r>
      <w:r w:rsidRPr="00A765BE">
        <w:rPr>
          <w:rFonts w:ascii="Khmer UI" w:hAnsi="Khmer UI" w:cs="Khmer UI"/>
          <w:lang w:bidi="km-KH"/>
        </w:rPr>
        <w:t xml:space="preserve"> 2023</w:t>
      </w:r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</w:p>
    <w:p w14:paraId="7C56E459" w14:textId="77777777" w:rsidR="001C7A0D" w:rsidRPr="001C7A0D" w:rsidRDefault="001C7A0D" w:rsidP="001C7A0D">
      <w:pPr>
        <w:rPr>
          <w:rFonts w:ascii="Khmer UI" w:eastAsia="DaunPenh" w:hAnsi="Khmer UI" w:cs="Khmer UI"/>
          <w:lang w:bidi="km-KH"/>
        </w:rPr>
      </w:pPr>
      <w:r w:rsidRPr="001C7A0D">
        <w:rPr>
          <w:rFonts w:ascii="Khmer UI" w:eastAsia="DaunPenh" w:hAnsi="Khmer UI" w:cs="Khmer UI"/>
          <w:cs/>
          <w:lang w:bidi="km-KH"/>
        </w:rPr>
        <w:t xml:space="preserve">គោលដៅ និងសកម្មភាពនានាដែលបានរចនារួមគ្នាតាមរយៈសកម្មភាពចូលរួមទាំងអស់ត្រូវបានធ្វើតេស្តជាមួយ </w:t>
      </w:r>
      <w:r w:rsidRPr="001C7A0D">
        <w:rPr>
          <w:rFonts w:ascii="Khmer UI" w:eastAsia="DaunPenh" w:hAnsi="Khmer UI" w:cs="Khmer UI"/>
          <w:lang w:bidi="km-KH"/>
        </w:rPr>
        <w:t xml:space="preserve">EAG </w:t>
      </w:r>
      <w:r w:rsidRPr="001C7A0D">
        <w:rPr>
          <w:rFonts w:ascii="Khmer UI" w:eastAsia="DaunPenh" w:hAnsi="Khmer UI" w:cs="Khmer UI"/>
          <w:cs/>
          <w:lang w:bidi="km-KH"/>
        </w:rPr>
        <w:t xml:space="preserve">នៅឯកិច្ចប្រជុំកំពូល </w:t>
      </w:r>
      <w:r w:rsidRPr="001C7A0D">
        <w:rPr>
          <w:rFonts w:ascii="Khmer UI" w:eastAsia="DaunPenh" w:hAnsi="Khmer UI" w:cs="Khmer UI"/>
          <w:lang w:bidi="km-KH"/>
        </w:rPr>
        <w:t xml:space="preserve">CALD </w:t>
      </w:r>
      <w:r w:rsidRPr="001C7A0D">
        <w:rPr>
          <w:rFonts w:ascii="Khmer UI" w:eastAsia="DaunPenh" w:hAnsi="Khmer UI" w:cs="Khmer UI"/>
          <w:cs/>
          <w:lang w:bidi="km-KH"/>
        </w:rPr>
        <w:t xml:space="preserve">ឆ្នាំ </w:t>
      </w:r>
      <w:r w:rsidRPr="001C7A0D">
        <w:rPr>
          <w:rFonts w:ascii="Khmer UI" w:eastAsia="DaunPenh" w:hAnsi="Khmer UI" w:cs="Khmer UI"/>
          <w:lang w:bidi="km-KH"/>
        </w:rPr>
        <w:t>2023</w:t>
      </w:r>
      <w:r w:rsidRPr="001C7A0D">
        <w:rPr>
          <w:rFonts w:ascii="Khmer UI" w:eastAsia="DaunPenh" w:hAnsi="Khmer UI" w:cs="Khmer UI"/>
          <w:cs/>
          <w:lang w:bidi="km-KH"/>
        </w:rPr>
        <w:t>។</w:t>
      </w:r>
    </w:p>
    <w:p w14:paraId="668C5E98" w14:textId="2C832EF5" w:rsidR="00BF6E5B" w:rsidRPr="00A765BE" w:rsidRDefault="001C7A0D" w:rsidP="001C7A0D">
      <w:pPr>
        <w:rPr>
          <w:rFonts w:ascii="Khmer UI" w:hAnsi="Khmer UI" w:cs="Khmer UI"/>
          <w:lang w:bidi="km-KH"/>
        </w:rPr>
      </w:pPr>
      <w:r w:rsidRPr="001C7A0D">
        <w:rPr>
          <w:rFonts w:ascii="Khmer UI" w:eastAsia="DaunPenh" w:hAnsi="Khmer UI" w:cs="Khmer UI"/>
          <w:cs/>
          <w:lang w:bidi="km-KH"/>
        </w:rPr>
        <w:t xml:space="preserve">គោលបំណងនៃកិច្ចប្រជុំកំពូល </w:t>
      </w:r>
      <w:r w:rsidRPr="001C7A0D">
        <w:rPr>
          <w:rFonts w:ascii="Khmer UI" w:eastAsia="DaunPenh" w:hAnsi="Khmer UI" w:cs="Khmer UI"/>
          <w:lang w:bidi="km-KH"/>
        </w:rPr>
        <w:t xml:space="preserve">CALD </w:t>
      </w:r>
      <w:r w:rsidRPr="001C7A0D">
        <w:rPr>
          <w:rFonts w:ascii="Khmer UI" w:eastAsia="DaunPenh" w:hAnsi="Khmer UI" w:cs="Khmer UI"/>
          <w:cs/>
          <w:lang w:bidi="km-KH"/>
        </w:rPr>
        <w:t>គឺដើម្បីពិភាក្សា ឆ្លុះបញ្ចាំង និងកែលម្អគោលដៅ និងសកម្មភាពនានាដែលបានស្នើឡើង និងកំណត់ពីគម្លាត ឬផ្នែកណាមួយសម្រាប់ធ្វើការកែលម្អ</w:t>
      </w:r>
      <w:r w:rsidRPr="00A765BE">
        <w:rPr>
          <w:rFonts w:ascii="Khmer UI" w:eastAsia="DaunPenh" w:hAnsi="Khmer UI" w:cs="Khmer UI"/>
          <w:bCs/>
          <w:lang w:bidi="km-KH"/>
        </w:rPr>
        <w:t>។</w:t>
      </w:r>
    </w:p>
    <w:p w14:paraId="3215D72B" w14:textId="77777777" w:rsidR="00BF6E5B" w:rsidRPr="00A765BE" w:rsidRDefault="00386E1B" w:rsidP="00D73261">
      <w:pPr>
        <w:pStyle w:val="Heading4"/>
        <w:rPr>
          <w:rFonts w:ascii="Khmer UI" w:hAnsi="Khmer UI" w:cs="Khmer UI"/>
          <w:lang w:bidi="km-KH"/>
        </w:rPr>
      </w:pPr>
      <w:bookmarkStart w:id="96" w:name="_Toc256000016"/>
      <w:bookmarkStart w:id="97" w:name="_Toc138255774"/>
      <w:bookmarkStart w:id="98" w:name="_Toc140669980"/>
      <w:bookmarkStart w:id="99" w:name="_Toc140670034"/>
      <w:bookmarkStart w:id="100" w:name="_Toc138244600"/>
      <w:bookmarkStart w:id="101" w:name="_Toc143177217"/>
      <w:r w:rsidRPr="00A765BE">
        <w:rPr>
          <w:rFonts w:ascii="Khmer UI" w:eastAsia="DaunPenh" w:hAnsi="Khmer UI" w:cs="Khmer UI"/>
          <w:lang w:bidi="km-KH"/>
        </w:rPr>
        <w:t>ការយល់ព្រមលើយុទ្ធសាស្ត្រ</w:t>
      </w:r>
      <w:r w:rsidRPr="00A765BE">
        <w:rPr>
          <w:rFonts w:ascii="Khmer UI" w:hAnsi="Khmer UI" w:cs="Khmer UI"/>
          <w:lang w:bidi="km-KH"/>
        </w:rPr>
        <w:t xml:space="preserve"> EAG</w:t>
      </w:r>
      <w:bookmarkEnd w:id="96"/>
      <w:bookmarkEnd w:id="97"/>
      <w:bookmarkEnd w:id="98"/>
      <w:bookmarkEnd w:id="99"/>
      <w:bookmarkEnd w:id="100"/>
      <w:bookmarkEnd w:id="101"/>
    </w:p>
    <w:p w14:paraId="0AEC6052" w14:textId="591966BF" w:rsidR="00AF3A75" w:rsidRPr="00A765BE" w:rsidRDefault="001C7A0D" w:rsidP="00AF3A75">
      <w:pPr>
        <w:rPr>
          <w:rFonts w:ascii="Khmer UI" w:hAnsi="Khmer UI" w:cs="Khmer UI"/>
          <w:lang w:bidi="km-KH"/>
        </w:rPr>
      </w:pPr>
      <w:r w:rsidRPr="001C7A0D">
        <w:rPr>
          <w:rFonts w:ascii="Khmer UI" w:eastAsia="DaunPenh" w:hAnsi="Khmer UI" w:cs="Khmer UI"/>
          <w:lang w:bidi="km-KH"/>
        </w:rPr>
        <w:t xml:space="preserve">EAG </w:t>
      </w:r>
      <w:r w:rsidRPr="001C7A0D">
        <w:rPr>
          <w:rFonts w:ascii="Khmer UI" w:eastAsia="DaunPenh" w:hAnsi="Khmer UI" w:cs="Khmer UI"/>
          <w:cs/>
          <w:lang w:bidi="km-KH"/>
        </w:rPr>
        <w:t xml:space="preserve">បានយល់ព្រមលើសេចក្តីព្រាងយុទ្ធសាស្ត្រ និងផែនការសកម្មភាពចុងក្រោយនៅឯកិច្ចប្រជុំបែបនិម្មិតនៅខែសីហា ឆ្នាំ </w:t>
      </w:r>
      <w:r w:rsidRPr="001C7A0D">
        <w:rPr>
          <w:rFonts w:ascii="Khmer UI" w:eastAsia="DaunPenh" w:hAnsi="Khmer UI" w:cs="Khmer UI"/>
          <w:lang w:bidi="km-KH"/>
        </w:rPr>
        <w:t>2023</w:t>
      </w:r>
      <w:r w:rsidRPr="00A765BE">
        <w:rPr>
          <w:rFonts w:ascii="Khmer UI" w:eastAsia="DaunPenh" w:hAnsi="Khmer UI" w:cs="Khmer UI"/>
          <w:lang w:bidi="km-KH"/>
        </w:rPr>
        <w:t>។</w:t>
      </w:r>
    </w:p>
    <w:p w14:paraId="2937D925" w14:textId="77777777" w:rsidR="006D737F" w:rsidRPr="00A765BE" w:rsidRDefault="00386E1B" w:rsidP="001F6B92">
      <w:pPr>
        <w:keepNext/>
        <w:rPr>
          <w:rFonts w:ascii="Khmer UI" w:hAnsi="Khmer UI" w:cs="Khmer UI"/>
          <w:lang w:bidi="km-KH"/>
        </w:rPr>
      </w:pPr>
      <w:r w:rsidRPr="00A765BE">
        <w:rPr>
          <w:rFonts w:ascii="Khmer UI" w:hAnsi="Khmer UI" w:cs="Khmer UI"/>
          <w:lang w:bidi="km-KH"/>
        </w:rPr>
        <w:t xml:space="preserve">EAG </w:t>
      </w:r>
      <w:r w:rsidRPr="00A765BE">
        <w:rPr>
          <w:rFonts w:ascii="Khmer UI" w:eastAsia="DaunPenh" w:hAnsi="Khmer UI" w:cs="Khmer UI"/>
          <w:lang w:bidi="km-KH"/>
        </w:rPr>
        <w:t>បានយល់ព្រម៖</w:t>
      </w:r>
    </w:p>
    <w:p w14:paraId="5E92327D" w14:textId="77777777" w:rsidR="00376387" w:rsidRPr="00A765BE" w:rsidRDefault="00386E1B" w:rsidP="006D737F">
      <w:pPr>
        <w:pStyle w:val="ListParagraph"/>
        <w:numPr>
          <w:ilvl w:val="0"/>
          <w:numId w:val="47"/>
        </w:numPr>
        <w:rPr>
          <w:rFonts w:ascii="Khmer UI" w:hAnsi="Khmer UI" w:cs="Khmer UI"/>
          <w:lang w:bidi="km-KH"/>
        </w:rPr>
      </w:pPr>
      <w:r w:rsidRPr="00A765BE">
        <w:rPr>
          <w:rFonts w:ascii="Khmer UI" w:eastAsia="DaunPenh" w:hAnsi="Khmer UI" w:cs="Khmer UI"/>
          <w:lang w:bidi="km-KH"/>
        </w:rPr>
        <w:t>វិធីសាស្រ្តអភិបាលកិច្ចសម្រាប់យុទ្ធសាស្ត្រនេះ</w:t>
      </w:r>
    </w:p>
    <w:p w14:paraId="29A7BB48" w14:textId="77777777" w:rsidR="00376387" w:rsidRPr="00A765BE" w:rsidRDefault="00386E1B" w:rsidP="001F6B92">
      <w:pPr>
        <w:pStyle w:val="ListParagraph"/>
        <w:keepNext/>
        <w:numPr>
          <w:ilvl w:val="0"/>
          <w:numId w:val="47"/>
        </w:numPr>
        <w:rPr>
          <w:rFonts w:ascii="Khmer UI" w:hAnsi="Khmer UI" w:cs="Khmer UI"/>
          <w:lang w:bidi="km-KH"/>
        </w:rPr>
      </w:pPr>
      <w:r w:rsidRPr="00A765BE">
        <w:rPr>
          <w:rFonts w:ascii="Khmer UI" w:eastAsia="DaunPenh" w:hAnsi="Khmer UI" w:cs="Khmer UI"/>
          <w:lang w:bidi="km-KH"/>
        </w:rPr>
        <w:t>ផែនការសម្រាប់ការតាមដាន</w:t>
      </w:r>
      <w:r w:rsidRPr="00A765BE">
        <w:rPr>
          <w:rFonts w:ascii="Khmer UI" w:hAnsi="Khmer UI" w:cs="Khmer UI"/>
          <w:lang w:bidi="km-KH"/>
        </w:rPr>
        <w:t xml:space="preserve"> </w:t>
      </w:r>
      <w:r w:rsidRPr="00A765BE">
        <w:rPr>
          <w:rFonts w:ascii="Khmer UI" w:eastAsia="DaunPenh" w:hAnsi="Khmer UI" w:cs="Khmer UI"/>
          <w:lang w:bidi="km-KH"/>
        </w:rPr>
        <w:t>និងការរាយការណ៍លើយុទ្ធសាស្ត្រនេះ</w:t>
      </w:r>
    </w:p>
    <w:p w14:paraId="22C872C7" w14:textId="77777777" w:rsidR="00BF6E5B" w:rsidRPr="00A765BE" w:rsidRDefault="00386E1B" w:rsidP="00FD766B">
      <w:pPr>
        <w:pStyle w:val="ListParagraph"/>
        <w:numPr>
          <w:ilvl w:val="0"/>
          <w:numId w:val="47"/>
        </w:numPr>
        <w:rPr>
          <w:rFonts w:ascii="Khmer UI" w:hAnsi="Khmer UI" w:cs="Khmer UI"/>
          <w:lang w:bidi="km-KH"/>
        </w:rPr>
      </w:pPr>
      <w:r w:rsidRPr="00A765BE">
        <w:rPr>
          <w:rFonts w:ascii="Khmer UI" w:eastAsia="DaunPenh" w:hAnsi="Khmer UI" w:cs="Khmer UI"/>
          <w:lang w:bidi="km-KH"/>
        </w:rPr>
        <w:t>តួនាទីបន្តរបស់ពួកគេ។</w:t>
      </w:r>
    </w:p>
    <w:p w14:paraId="7EE809EA" w14:textId="77777777" w:rsidR="00BF6E5B" w:rsidRPr="00A765BE" w:rsidRDefault="00386E1B" w:rsidP="009F554B">
      <w:pPr>
        <w:pStyle w:val="Heading4"/>
        <w:rPr>
          <w:rFonts w:ascii="Khmer UI" w:hAnsi="Khmer UI" w:cs="Khmer UI"/>
          <w:lang w:bidi="km-KH"/>
        </w:rPr>
      </w:pPr>
      <w:bookmarkStart w:id="102" w:name="_Toc256000017"/>
      <w:bookmarkStart w:id="103" w:name="_Toc137148802"/>
      <w:bookmarkStart w:id="104" w:name="_Toc137149433"/>
      <w:bookmarkStart w:id="105" w:name="_Toc137150039"/>
      <w:bookmarkStart w:id="106" w:name="_Toc138233322"/>
      <w:bookmarkStart w:id="107" w:name="_Toc138244601"/>
      <w:bookmarkStart w:id="108" w:name="_Toc138255775"/>
      <w:bookmarkStart w:id="109" w:name="_Toc140670035"/>
      <w:bookmarkStart w:id="110" w:name="_Toc143177218"/>
      <w:r w:rsidRPr="00A765BE">
        <w:rPr>
          <w:rFonts w:ascii="Khmer UI" w:eastAsia="DaunPenh" w:hAnsi="Khmer UI" w:cs="Khmer UI"/>
          <w:lang w:bidi="km-KH"/>
        </w:rPr>
        <w:t>ដំណាក់កាលផ្ដល់</w:t>
      </w:r>
      <w:r w:rsidRPr="00A765BE">
        <w:rPr>
          <w:rFonts w:ascii="Khmer UI" w:hAnsi="Khmer UI" w:cs="Khmer UI"/>
          <w:lang w:bidi="km-KH"/>
        </w:rPr>
        <w:t xml:space="preserve"> </w:t>
      </w:r>
      <w:r w:rsidRPr="00A765BE">
        <w:rPr>
          <w:rFonts w:ascii="Khmer UI" w:eastAsia="DaunPenh" w:hAnsi="Khmer UI" w:cs="Khmer UI"/>
          <w:lang w:bidi="km-KH"/>
        </w:rPr>
        <w:t>និងវាយតម្លៃ</w:t>
      </w:r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</w:p>
    <w:p w14:paraId="26D15D1B" w14:textId="015D752D" w:rsidR="00BF6E5B" w:rsidRPr="00A765BE" w:rsidRDefault="001C7A0D" w:rsidP="00BF6E5B">
      <w:pPr>
        <w:rPr>
          <w:rFonts w:ascii="Khmer UI" w:hAnsi="Khmer UI" w:cs="Khmer UI"/>
          <w:szCs w:val="22"/>
          <w:lang w:bidi="km-KH"/>
        </w:rPr>
      </w:pPr>
      <w:r w:rsidRPr="001C7A0D">
        <w:rPr>
          <w:rFonts w:ascii="Khmer UI" w:eastAsia="DaunPenh" w:hAnsi="Khmer UI" w:cs="Khmer UI"/>
          <w:szCs w:val="22"/>
          <w:cs/>
          <w:lang w:bidi="km-KH"/>
        </w:rPr>
        <w:t xml:space="preserve">ដំណាក់កាលចុងក្រោយនៃដំណើរការរចនារួមគ្នាគឺការផ្តល់ ការអនុវត្ត និងការវាយតម្លៃលើយុទ្ធសាស្ត្រ </w:t>
      </w:r>
      <w:r w:rsidRPr="001C7A0D">
        <w:rPr>
          <w:rFonts w:ascii="Khmer UI" w:eastAsia="DaunPenh" w:hAnsi="Khmer UI" w:cs="Khmer UI"/>
          <w:szCs w:val="22"/>
          <w:lang w:bidi="km-KH"/>
        </w:rPr>
        <w:t xml:space="preserve">CALD </w:t>
      </w:r>
      <w:r w:rsidRPr="001C7A0D">
        <w:rPr>
          <w:rFonts w:ascii="Khmer UI" w:eastAsia="DaunPenh" w:hAnsi="Khmer UI" w:cs="Khmer UI"/>
          <w:szCs w:val="22"/>
          <w:cs/>
          <w:lang w:bidi="km-KH"/>
        </w:rPr>
        <w:t>ថ្មី</w:t>
      </w:r>
      <w:r w:rsidRPr="00A765BE">
        <w:rPr>
          <w:rFonts w:ascii="Khmer UI" w:eastAsia="DaunPenh" w:hAnsi="Khmer UI" w:cs="Khmer UI"/>
          <w:szCs w:val="22"/>
          <w:lang w:bidi="km-KH"/>
        </w:rPr>
        <w:t>។</w:t>
      </w:r>
    </w:p>
    <w:p w14:paraId="48ED9B77" w14:textId="637B1573" w:rsidR="00863C7F" w:rsidRPr="00A765BE" w:rsidRDefault="001C7A0D" w:rsidP="00BF6E5B">
      <w:pPr>
        <w:rPr>
          <w:rFonts w:ascii="Khmer UI" w:hAnsi="Khmer UI" w:cs="Khmer UI"/>
          <w:lang w:bidi="km-KH"/>
        </w:rPr>
      </w:pPr>
      <w:r w:rsidRPr="001C7A0D">
        <w:rPr>
          <w:rFonts w:ascii="Khmer UI" w:eastAsia="DaunPenh" w:hAnsi="Khmer UI" w:cs="Khmer UI"/>
          <w:cs/>
          <w:lang w:bidi="km-KH"/>
        </w:rPr>
        <w:t xml:space="preserve">ផែនការសកម្មភាពស្ថិតនៅស្របជាមួយយុទ្ធសាស្ត្រនេះ។ នឹងមានការវាយតម្លៃជាបន្តបន្ទាប់ ដើម្បីធានាថាផែនការសកម្មភាពនេះត្រូវបានអនុវត្តដោយជោគជ័យ។ ផែនការសកម្មភាពនេះគូសបញ្ជាក់អំពីវិធីសាស្រ្តវាយតម្លៃចំពោះរឿងនេះ។ </w:t>
      </w:r>
      <w:r w:rsidRPr="001C7A0D">
        <w:rPr>
          <w:rFonts w:ascii="Khmer UI" w:eastAsia="DaunPenh" w:hAnsi="Khmer UI" w:cs="Khmer UI"/>
          <w:lang w:bidi="km-KH"/>
        </w:rPr>
        <w:t xml:space="preserve">NDIA </w:t>
      </w:r>
      <w:r w:rsidRPr="001C7A0D">
        <w:rPr>
          <w:rFonts w:ascii="Khmer UI" w:eastAsia="DaunPenh" w:hAnsi="Khmer UI" w:cs="Khmer UI"/>
          <w:cs/>
          <w:lang w:bidi="km-KH"/>
        </w:rPr>
        <w:t>ប្តេជ្ញាចិត្តក្នុងការរចនារួមគ្នា។ ក៏ប្តេជ្ញាក្នុងការផ្តល់ និងវាយតម្លៃយុទ្ធសាស្ត្រនេះផងដែរ។ តាមរយៈការអនុវត្តការប្តេជ្ញាចិត្តទាំងនេះ</w:t>
      </w:r>
      <w:r w:rsidRPr="001C7A0D">
        <w:rPr>
          <w:rFonts w:ascii="Khmer UI" w:eastAsia="DaunPenh" w:hAnsi="Khmer UI" w:cs="Khmer UI"/>
          <w:lang w:bidi="km-KH"/>
        </w:rPr>
        <w:t xml:space="preserve">, NDIS </w:t>
      </w:r>
      <w:r w:rsidRPr="001C7A0D">
        <w:rPr>
          <w:rFonts w:ascii="Khmer UI" w:eastAsia="DaunPenh" w:hAnsi="Khmer UI" w:cs="Khmer UI"/>
          <w:cs/>
          <w:lang w:bidi="km-KH"/>
        </w:rPr>
        <w:t xml:space="preserve">អាចយល់ដឹង ឆ្លើយតប និងផ្តល់ដល់សហគមន៍ </w:t>
      </w:r>
      <w:r w:rsidRPr="001C7A0D">
        <w:rPr>
          <w:rFonts w:ascii="Khmer UI" w:eastAsia="DaunPenh" w:hAnsi="Khmer UI" w:cs="Khmer UI"/>
          <w:lang w:bidi="km-KH"/>
        </w:rPr>
        <w:t xml:space="preserve">CALD </w:t>
      </w:r>
      <w:r w:rsidRPr="001C7A0D">
        <w:rPr>
          <w:rFonts w:ascii="Khmer UI" w:eastAsia="DaunPenh" w:hAnsi="Khmer UI" w:cs="Khmer UI"/>
          <w:cs/>
          <w:lang w:bidi="km-KH"/>
        </w:rPr>
        <w:t>បានកាន់តែប្រសើរឡើង</w:t>
      </w:r>
      <w:r w:rsidRPr="00A765BE">
        <w:rPr>
          <w:rFonts w:ascii="Khmer UI" w:eastAsia="DaunPenh" w:hAnsi="Khmer UI" w:cs="Khmer UI"/>
          <w:lang w:bidi="km-KH"/>
        </w:rPr>
        <w:t>។</w:t>
      </w:r>
    </w:p>
    <w:p w14:paraId="5E720915" w14:textId="77777777" w:rsidR="00BF6E5B" w:rsidRPr="00A765BE" w:rsidRDefault="00386E1B" w:rsidP="00BF6E5B">
      <w:pPr>
        <w:pStyle w:val="Heading3"/>
        <w:rPr>
          <w:rFonts w:ascii="Khmer UI" w:hAnsi="Khmer UI" w:cs="Khmer UI"/>
          <w:lang w:bidi="km-KH"/>
        </w:rPr>
      </w:pPr>
      <w:bookmarkStart w:id="111" w:name="_Toc256000018"/>
      <w:bookmarkStart w:id="112" w:name="_Toc138233323"/>
      <w:bookmarkStart w:id="113" w:name="_Toc138244602"/>
      <w:r w:rsidRPr="00A765BE">
        <w:rPr>
          <w:rFonts w:ascii="Khmer UI" w:hAnsi="Khmer UI" w:cs="Khmer UI"/>
          <w:lang w:bidi="km-KH"/>
        </w:rPr>
        <w:t xml:space="preserve">2.3 </w:t>
      </w:r>
      <w:r w:rsidRPr="00A765BE">
        <w:rPr>
          <w:rFonts w:ascii="Khmer UI" w:eastAsia="DaunPenh" w:hAnsi="Khmer UI" w:cs="Khmer UI"/>
          <w:lang w:bidi="km-KH"/>
        </w:rPr>
        <w:t>អភិបាលកិច្ច</w:t>
      </w:r>
      <w:r w:rsidRPr="00A765BE">
        <w:rPr>
          <w:rFonts w:ascii="Khmer UI" w:hAnsi="Khmer UI" w:cs="Khmer UI"/>
          <w:lang w:bidi="km-KH"/>
        </w:rPr>
        <w:t xml:space="preserve"> </w:t>
      </w:r>
      <w:r w:rsidRPr="00A765BE">
        <w:rPr>
          <w:rFonts w:ascii="Khmer UI" w:eastAsia="DaunPenh" w:hAnsi="Khmer UI" w:cs="Khmer UI"/>
          <w:lang w:bidi="km-KH"/>
        </w:rPr>
        <w:t>និងការរាយការណ៍</w:t>
      </w:r>
      <w:bookmarkEnd w:id="111"/>
      <w:bookmarkEnd w:id="112"/>
      <w:bookmarkEnd w:id="113"/>
    </w:p>
    <w:p w14:paraId="57D35733" w14:textId="33E352F8" w:rsidR="009C3A3D" w:rsidRPr="00A765BE" w:rsidRDefault="001C7A0D" w:rsidP="009C3A3D">
      <w:pPr>
        <w:rPr>
          <w:rFonts w:ascii="Khmer UI" w:hAnsi="Khmer UI" w:cs="Khmer UI"/>
          <w:lang w:bidi="km-KH"/>
        </w:rPr>
      </w:pPr>
      <w:r w:rsidRPr="001C7A0D">
        <w:rPr>
          <w:rFonts w:ascii="Khmer UI" w:eastAsia="DaunPenh" w:hAnsi="Khmer UI" w:cs="Khmer UI"/>
          <w:cs/>
          <w:lang w:bidi="km-KH"/>
        </w:rPr>
        <w:t xml:space="preserve">ដើម្បីសម្រេចបាននូវគោលដៅនៃយុទ្ធសាស្ត្រនេះ រចនាសម្ព័ន្ធអភិបាលកិច្ច និងគណនេយ្យភាពច្បាស់លាស់ត្រូវបានបង្កើតឡើង។ ទាំងនេះរួមមានការរាយការណ៍ប្រកបដោយតម្លាភាព និងជាបន្ត ការតាមដាន និងការវាយតម្លៃលើសកម្មភាពនានា។ នេះនឹងគាំទ្រដល់ការអនុវត្តយុទ្ធសាស្ត្រ។ វាក៏នឹងធានាថា </w:t>
      </w:r>
      <w:r w:rsidRPr="001C7A0D">
        <w:rPr>
          <w:rFonts w:ascii="Khmer UI" w:eastAsia="DaunPenh" w:hAnsi="Khmer UI" w:cs="Khmer UI"/>
          <w:lang w:bidi="km-KH"/>
        </w:rPr>
        <w:t xml:space="preserve">EAG, </w:t>
      </w:r>
      <w:r w:rsidRPr="001C7A0D">
        <w:rPr>
          <w:rFonts w:ascii="Khmer UI" w:eastAsia="DaunPenh" w:hAnsi="Khmer UI" w:cs="Khmer UI"/>
          <w:cs/>
          <w:lang w:bidi="km-KH"/>
        </w:rPr>
        <w:t xml:space="preserve">វិស័យ </w:t>
      </w:r>
      <w:r w:rsidRPr="001C7A0D">
        <w:rPr>
          <w:rFonts w:ascii="Khmer UI" w:eastAsia="DaunPenh" w:hAnsi="Khmer UI" w:cs="Khmer UI"/>
          <w:lang w:bidi="km-KH"/>
        </w:rPr>
        <w:t xml:space="preserve">CALD </w:t>
      </w:r>
      <w:r w:rsidRPr="001C7A0D">
        <w:rPr>
          <w:rFonts w:ascii="Khmer UI" w:eastAsia="DaunPenh" w:hAnsi="Khmer UI" w:cs="Khmer UI"/>
          <w:cs/>
          <w:lang w:bidi="km-KH"/>
        </w:rPr>
        <w:t>និងសហគមន៍នានាទទួលបានមតិកែលម្អជាបន្តបន្ទាប់</w:t>
      </w:r>
      <w:r w:rsidRPr="00A765BE">
        <w:rPr>
          <w:rFonts w:ascii="Khmer UI" w:eastAsia="DaunPenh" w:hAnsi="Khmer UI" w:cs="Khmer UI"/>
          <w:lang w:bidi="km-KH"/>
        </w:rPr>
        <w:t>។</w:t>
      </w:r>
    </w:p>
    <w:p w14:paraId="61C520EF" w14:textId="77777777" w:rsidR="00D95957" w:rsidRPr="00A765BE" w:rsidRDefault="00386E1B" w:rsidP="00D73261">
      <w:pPr>
        <w:pStyle w:val="Heading4"/>
        <w:rPr>
          <w:rFonts w:ascii="Khmer UI" w:hAnsi="Khmer UI" w:cs="Khmer UI"/>
          <w:lang w:bidi="km-KH"/>
        </w:rPr>
      </w:pPr>
      <w:bookmarkStart w:id="114" w:name="_Toc256000019"/>
      <w:bookmarkStart w:id="115" w:name="_Toc138233324"/>
      <w:bookmarkStart w:id="116" w:name="_Toc138244603"/>
      <w:bookmarkStart w:id="117" w:name="_Toc138255777"/>
      <w:bookmarkStart w:id="118" w:name="_Toc140670037"/>
      <w:bookmarkStart w:id="119" w:name="_Toc143177220"/>
      <w:r w:rsidRPr="00A765BE">
        <w:rPr>
          <w:rFonts w:ascii="Khmer UI" w:eastAsia="DaunPenh" w:hAnsi="Khmer UI" w:cs="Khmer UI"/>
          <w:lang w:bidi="km-KH"/>
        </w:rPr>
        <w:lastRenderedPageBreak/>
        <w:t>អភិបាលកិច្ច</w:t>
      </w:r>
      <w:bookmarkEnd w:id="114"/>
      <w:bookmarkEnd w:id="115"/>
      <w:bookmarkEnd w:id="116"/>
      <w:bookmarkEnd w:id="117"/>
      <w:bookmarkEnd w:id="118"/>
      <w:bookmarkEnd w:id="119"/>
    </w:p>
    <w:p w14:paraId="628D4FC2" w14:textId="1CB413A3" w:rsidR="00D95957" w:rsidRPr="00A765BE" w:rsidRDefault="001C7A0D" w:rsidP="00D95957">
      <w:pPr>
        <w:rPr>
          <w:rFonts w:ascii="Khmer UI" w:hAnsi="Khmer UI" w:cs="Khmer UI"/>
          <w:lang w:bidi="km-KH"/>
        </w:rPr>
      </w:pPr>
      <w:r w:rsidRPr="001C7A0D">
        <w:rPr>
          <w:rFonts w:ascii="Khmer UI" w:eastAsia="DaunPenh" w:hAnsi="Khmer UI" w:cs="Khmer UI"/>
          <w:cs/>
          <w:lang w:bidi="km-KH"/>
        </w:rPr>
        <w:t>វិធីសាស្រ្តរាយការណ៍ និងតាមដានសម្រាប់យុទ្ធសាស្ត្រនេះ អនុវត្តតាមគោលនយោបាយវាយតម្លៃរបស់ខុម្មិនវែល (</w:t>
      </w:r>
      <w:r w:rsidRPr="001C7A0D">
        <w:rPr>
          <w:rFonts w:ascii="Khmer UI" w:eastAsia="DaunPenh" w:hAnsi="Khmer UI" w:cs="Khmer UI"/>
          <w:lang w:bidi="km-KH"/>
        </w:rPr>
        <w:t>Commonwealth)</w:t>
      </w:r>
      <w:r w:rsidRPr="001C7A0D">
        <w:rPr>
          <w:rFonts w:ascii="Khmer UI" w:eastAsia="DaunPenh" w:hAnsi="Khmer UI" w:cs="Khmer UI"/>
          <w:cs/>
          <w:lang w:bidi="km-KH"/>
        </w:rPr>
        <w:t>។ វារួមបញ្ចូលទាំងការប្រមូលទិន្នន័យ និងការតាមដានវឌ្ឍនភាព</w:t>
      </w:r>
      <w:r w:rsidRPr="00A765BE">
        <w:rPr>
          <w:rFonts w:ascii="Khmer UI" w:eastAsia="DaunPenh" w:hAnsi="Khmer UI" w:cs="Khmer UI"/>
          <w:lang w:bidi="km-KH"/>
        </w:rPr>
        <w:t>។</w:t>
      </w:r>
      <w:r w:rsidRPr="001C7A0D">
        <w:rPr>
          <w:rStyle w:val="FootnoteReference"/>
          <w:rFonts w:ascii="Khmer UI" w:hAnsi="Khmer UI" w:cs="Khmer UI"/>
          <w:lang w:bidi="km-KH"/>
        </w:rPr>
        <w:footnoteReference w:id="9"/>
      </w:r>
    </w:p>
    <w:p w14:paraId="6239A4A2" w14:textId="364DDFA3" w:rsidR="008F231B" w:rsidRPr="00A765BE" w:rsidRDefault="001C7A0D" w:rsidP="001F6B92">
      <w:pPr>
        <w:keepNext/>
        <w:rPr>
          <w:rFonts w:ascii="Khmer UI" w:hAnsi="Khmer UI" w:cs="Khmer UI"/>
          <w:lang w:bidi="km-KH"/>
        </w:rPr>
      </w:pPr>
      <w:r w:rsidRPr="001C7A0D">
        <w:rPr>
          <w:rFonts w:ascii="Khmer UI" w:eastAsia="DaunPenh" w:hAnsi="Khmer UI" w:cs="Khmer UI"/>
          <w:cs/>
          <w:lang w:bidi="km-KH"/>
        </w:rPr>
        <w:t xml:space="preserve">សមាជិកនៃ </w:t>
      </w:r>
      <w:r w:rsidRPr="001C7A0D">
        <w:rPr>
          <w:rFonts w:ascii="Khmer UI" w:eastAsia="DaunPenh" w:hAnsi="Khmer UI" w:cs="Khmer UI"/>
          <w:lang w:bidi="km-KH"/>
        </w:rPr>
        <w:t xml:space="preserve">EAG </w:t>
      </w:r>
      <w:r w:rsidRPr="001C7A0D">
        <w:rPr>
          <w:rFonts w:ascii="Khmer UI" w:eastAsia="DaunPenh" w:hAnsi="Khmer UI" w:cs="Khmer UI"/>
          <w:cs/>
          <w:lang w:bidi="km-KH"/>
        </w:rPr>
        <w:t>ដែលជាផ្នែកនៃការរចនារួមគ្នា និងការបង្កើតយុទ្ធសាស្រ្តនេះក៏នឹងពាក់ព័ន្ធជាមួយនឹងរបៀបដែលយុទ្ធសាស្រ្តនេះត្រូវបានអនុវត្ត និងវាយតម្លៃផងដែរ។ ពួកគេទទួលខុសត្រូវចំពោះ</w:t>
      </w:r>
      <w:r w:rsidRPr="00A765BE">
        <w:rPr>
          <w:rFonts w:ascii="Khmer UI" w:eastAsia="DaunPenh" w:hAnsi="Khmer UI" w:cs="Khmer UI"/>
          <w:lang w:bidi="km-KH"/>
        </w:rPr>
        <w:t>៖</w:t>
      </w:r>
    </w:p>
    <w:p w14:paraId="586DCEEA" w14:textId="155B179D" w:rsidR="00967F02" w:rsidRPr="00A765BE" w:rsidRDefault="001C7A0D" w:rsidP="00FB4D27">
      <w:pPr>
        <w:pStyle w:val="ListParagraph"/>
        <w:numPr>
          <w:ilvl w:val="0"/>
          <w:numId w:val="20"/>
        </w:numPr>
        <w:rPr>
          <w:rFonts w:ascii="Khmer UI" w:hAnsi="Khmer UI" w:cs="Khmer UI"/>
          <w:lang w:bidi="km-KH"/>
        </w:rPr>
      </w:pPr>
      <w:r w:rsidRPr="001C7A0D">
        <w:rPr>
          <w:rFonts w:ascii="Khmer UI" w:hAnsi="Khmer UI" w:cs="Khmer UI"/>
          <w:cs/>
          <w:lang w:bidi="km-KH"/>
        </w:rPr>
        <w:t>ការធ្វើជាតំណាងឱ្យសំឡេង និងតម្រូវការរបស់មនុស្សដែលមានពិការភាពមកពី</w:t>
      </w:r>
      <w:r w:rsidR="009E390B">
        <w:rPr>
          <w:rFonts w:ascii="Khmer UI" w:hAnsi="Khmer UI" w:cs="Khmer UI"/>
          <w:lang w:bidi="km-KH"/>
        </w:rPr>
        <w:br/>
      </w:r>
      <w:r w:rsidRPr="001C7A0D">
        <w:rPr>
          <w:rFonts w:ascii="Khmer UI" w:hAnsi="Khmer UI" w:cs="Khmer UI"/>
          <w:cs/>
          <w:lang w:bidi="km-KH"/>
        </w:rPr>
        <w:t xml:space="preserve">សាវតា </w:t>
      </w:r>
      <w:r w:rsidRPr="001C7A0D">
        <w:rPr>
          <w:rFonts w:ascii="Khmer UI" w:hAnsi="Khmer UI" w:cs="Khmer UI"/>
          <w:lang w:bidi="km-KH"/>
        </w:rPr>
        <w:t>CALD</w:t>
      </w:r>
    </w:p>
    <w:p w14:paraId="07A7CEB6" w14:textId="77777777" w:rsidR="00D95957" w:rsidRPr="00A765BE" w:rsidRDefault="00386E1B" w:rsidP="001F6B92">
      <w:pPr>
        <w:pStyle w:val="ListParagraph"/>
        <w:keepNext/>
        <w:numPr>
          <w:ilvl w:val="0"/>
          <w:numId w:val="20"/>
        </w:numPr>
        <w:rPr>
          <w:rFonts w:ascii="Khmer UI" w:hAnsi="Khmer UI" w:cs="Khmer UI"/>
          <w:lang w:bidi="km-KH"/>
        </w:rPr>
      </w:pPr>
      <w:r w:rsidRPr="00A765BE">
        <w:rPr>
          <w:rFonts w:ascii="Khmer UI" w:eastAsia="DaunPenh" w:hAnsi="Khmer UI" w:cs="Khmer UI"/>
          <w:lang w:bidi="km-KH"/>
        </w:rPr>
        <w:t>ការផ្តល់ព័ត៌មាន</w:t>
      </w:r>
      <w:r w:rsidRPr="00A765BE">
        <w:rPr>
          <w:rFonts w:ascii="Khmer UI" w:hAnsi="Khmer UI" w:cs="Khmer UI"/>
          <w:lang w:bidi="km-KH"/>
        </w:rPr>
        <w:t xml:space="preserve"> </w:t>
      </w:r>
      <w:r w:rsidRPr="00A765BE">
        <w:rPr>
          <w:rFonts w:ascii="Khmer UI" w:eastAsia="DaunPenh" w:hAnsi="Khmer UI" w:cs="Khmer UI"/>
          <w:lang w:bidi="km-KH"/>
        </w:rPr>
        <w:t>និងដំបូន្មាន</w:t>
      </w:r>
      <w:r w:rsidRPr="00A765BE">
        <w:rPr>
          <w:rFonts w:ascii="Khmer UI" w:hAnsi="Khmer UI" w:cs="Khmer UI"/>
          <w:lang w:bidi="km-KH"/>
        </w:rPr>
        <w:t xml:space="preserve"> </w:t>
      </w:r>
      <w:r w:rsidRPr="00A765BE">
        <w:rPr>
          <w:rFonts w:ascii="Khmer UI" w:eastAsia="DaunPenh" w:hAnsi="Khmer UI" w:cs="Khmer UI"/>
          <w:lang w:bidi="km-KH"/>
        </w:rPr>
        <w:t>ដើម្បីគាំទ្រដល់ការអនុវត្តយុទ្ធសាស្ត្រនេះ</w:t>
      </w:r>
    </w:p>
    <w:p w14:paraId="4BB1DE94" w14:textId="77777777" w:rsidR="00D95957" w:rsidRPr="00A765BE" w:rsidRDefault="00386E1B" w:rsidP="00FB4D27">
      <w:pPr>
        <w:pStyle w:val="ListParagraph"/>
        <w:numPr>
          <w:ilvl w:val="0"/>
          <w:numId w:val="20"/>
        </w:numPr>
        <w:rPr>
          <w:rFonts w:ascii="Khmer UI" w:hAnsi="Khmer UI" w:cs="Khmer UI"/>
          <w:lang w:bidi="km-KH"/>
        </w:rPr>
      </w:pPr>
      <w:r w:rsidRPr="00A765BE">
        <w:rPr>
          <w:rFonts w:ascii="Khmer UI" w:eastAsia="DaunPenh" w:hAnsi="Khmer UI" w:cs="Khmer UI"/>
          <w:lang w:bidi="km-KH"/>
        </w:rPr>
        <w:t>ពិនិត្យឡើងវិញ</w:t>
      </w:r>
      <w:r w:rsidRPr="00A765BE">
        <w:rPr>
          <w:rFonts w:ascii="Khmer UI" w:hAnsi="Khmer UI" w:cs="Khmer UI"/>
          <w:lang w:bidi="km-KH"/>
        </w:rPr>
        <w:t xml:space="preserve"> </w:t>
      </w:r>
      <w:r w:rsidRPr="00A765BE">
        <w:rPr>
          <w:rFonts w:ascii="Khmer UI" w:eastAsia="DaunPenh" w:hAnsi="Khmer UI" w:cs="Khmer UI"/>
          <w:lang w:bidi="km-KH"/>
        </w:rPr>
        <w:t>និងផ្តល់មតិកែលម្អលើវឌ្ឍនភាព</w:t>
      </w:r>
      <w:r w:rsidRPr="00A765BE">
        <w:rPr>
          <w:rFonts w:ascii="Khmer UI" w:hAnsi="Khmer UI" w:cs="Khmer UI"/>
          <w:lang w:bidi="km-KH"/>
        </w:rPr>
        <w:t xml:space="preserve"> </w:t>
      </w:r>
      <w:r w:rsidRPr="00A765BE">
        <w:rPr>
          <w:rFonts w:ascii="Khmer UI" w:eastAsia="DaunPenh" w:hAnsi="Khmer UI" w:cs="Khmer UI"/>
          <w:lang w:bidi="km-KH"/>
        </w:rPr>
        <w:t>និងបច្ចុប្បន្នភាព។</w:t>
      </w:r>
    </w:p>
    <w:p w14:paraId="4AE055B6" w14:textId="77777777" w:rsidR="001C7A0D" w:rsidRPr="001C7A0D" w:rsidRDefault="001C7A0D" w:rsidP="001C7A0D">
      <w:pPr>
        <w:rPr>
          <w:rFonts w:ascii="Khmer UI" w:eastAsia="DaunPenh" w:hAnsi="Khmer UI" w:cs="Khmer UI"/>
          <w:lang w:bidi="km-KH"/>
        </w:rPr>
      </w:pPr>
      <w:r w:rsidRPr="001C7A0D">
        <w:rPr>
          <w:rFonts w:ascii="Khmer UI" w:eastAsia="DaunPenh" w:hAnsi="Khmer UI" w:cs="Khmer UI"/>
          <w:cs/>
          <w:lang w:bidi="km-KH"/>
        </w:rPr>
        <w:t xml:space="preserve">ទំនួលខុសត្រូវទាំងនេះ និងការរំពឹងទុកសម្រាប់ </w:t>
      </w:r>
      <w:r w:rsidRPr="001C7A0D">
        <w:rPr>
          <w:rFonts w:ascii="Khmer UI" w:eastAsia="DaunPenh" w:hAnsi="Khmer UI" w:cs="Khmer UI"/>
          <w:lang w:bidi="km-KH"/>
        </w:rPr>
        <w:t xml:space="preserve">EAG </w:t>
      </w:r>
      <w:r w:rsidRPr="001C7A0D">
        <w:rPr>
          <w:rFonts w:ascii="Khmer UI" w:eastAsia="DaunPenh" w:hAnsi="Khmer UI" w:cs="Khmer UI"/>
          <w:cs/>
          <w:lang w:bidi="km-KH"/>
        </w:rPr>
        <w:t xml:space="preserve">គឺស្ថិតនៅក្នុងលក្ខខណ្ឌយោងដែលបានធ្វើបច្ចុប្បន្នភាព។ ការនេះត្រូវបានយល់ព្រមដោយ </w:t>
      </w:r>
      <w:r w:rsidRPr="001C7A0D">
        <w:rPr>
          <w:rFonts w:ascii="Khmer UI" w:eastAsia="DaunPenh" w:hAnsi="Khmer UI" w:cs="Khmer UI"/>
          <w:lang w:bidi="km-KH"/>
        </w:rPr>
        <w:t>EAG</w:t>
      </w:r>
      <w:r w:rsidRPr="001C7A0D">
        <w:rPr>
          <w:rFonts w:ascii="Khmer UI" w:eastAsia="DaunPenh" w:hAnsi="Khmer UI" w:cs="Khmer UI"/>
          <w:cs/>
          <w:lang w:bidi="km-KH"/>
        </w:rPr>
        <w:t>។</w:t>
      </w:r>
    </w:p>
    <w:p w14:paraId="1B4501DC" w14:textId="77777777" w:rsidR="001C7A0D" w:rsidRPr="001C7A0D" w:rsidRDefault="001C7A0D" w:rsidP="001C7A0D">
      <w:pPr>
        <w:rPr>
          <w:rFonts w:ascii="Khmer UI" w:eastAsia="DaunPenh" w:hAnsi="Khmer UI" w:cs="Khmer UI"/>
          <w:lang w:bidi="km-KH"/>
        </w:rPr>
      </w:pPr>
      <w:r w:rsidRPr="001C7A0D">
        <w:rPr>
          <w:rFonts w:ascii="Khmer UI" w:eastAsia="DaunPenh" w:hAnsi="Khmer UI" w:cs="Khmer UI"/>
          <w:lang w:bidi="km-KH"/>
        </w:rPr>
        <w:t xml:space="preserve">EAG </w:t>
      </w:r>
      <w:r w:rsidRPr="001C7A0D">
        <w:rPr>
          <w:rFonts w:ascii="Khmer UI" w:eastAsia="DaunPenh" w:hAnsi="Khmer UI" w:cs="Khmer UI"/>
          <w:cs/>
          <w:lang w:bidi="km-KH"/>
        </w:rPr>
        <w:t xml:space="preserve">នឹងធ្វើឱ្យប្រាកដថា អ្នកចូលរួម </w:t>
      </w:r>
      <w:r w:rsidRPr="001C7A0D">
        <w:rPr>
          <w:rFonts w:ascii="Khmer UI" w:eastAsia="DaunPenh" w:hAnsi="Khmer UI" w:cs="Khmer UI"/>
          <w:lang w:bidi="km-KH"/>
        </w:rPr>
        <w:t xml:space="preserve">CALD </w:t>
      </w:r>
      <w:r w:rsidRPr="001C7A0D">
        <w:rPr>
          <w:rFonts w:ascii="Khmer UI" w:eastAsia="DaunPenh" w:hAnsi="Khmer UI" w:cs="Khmer UI"/>
          <w:cs/>
          <w:lang w:bidi="km-KH"/>
        </w:rPr>
        <w:t xml:space="preserve">ក្រុមពិការ ស្ថាប័នកំពូល និងមនុស្សដែលមានចំណេះដឹងឯកទេសអំពីបញ្ហា </w:t>
      </w:r>
      <w:r w:rsidRPr="001C7A0D">
        <w:rPr>
          <w:rFonts w:ascii="Khmer UI" w:eastAsia="DaunPenh" w:hAnsi="Khmer UI" w:cs="Khmer UI"/>
          <w:lang w:bidi="km-KH"/>
        </w:rPr>
        <w:t xml:space="preserve">CALD </w:t>
      </w:r>
      <w:r w:rsidRPr="001C7A0D">
        <w:rPr>
          <w:rFonts w:ascii="Khmer UI" w:eastAsia="DaunPenh" w:hAnsi="Khmer UI" w:cs="Khmer UI"/>
          <w:cs/>
          <w:lang w:bidi="km-KH"/>
        </w:rPr>
        <w:t>ត្រូវបានតំណាងនៅក្នុងការអនុវត្តយុទ្ធសាស្ត្រនេះ។</w:t>
      </w:r>
    </w:p>
    <w:p w14:paraId="08BBB221" w14:textId="41650720" w:rsidR="005147B9" w:rsidRPr="00A765BE" w:rsidRDefault="001C7A0D" w:rsidP="001C7A0D">
      <w:pPr>
        <w:rPr>
          <w:rFonts w:ascii="Khmer UI" w:hAnsi="Khmer UI" w:cs="Khmer UI"/>
          <w:lang w:bidi="km-KH"/>
        </w:rPr>
      </w:pPr>
      <w:r w:rsidRPr="001C7A0D">
        <w:rPr>
          <w:rFonts w:ascii="Khmer UI" w:eastAsia="DaunPenh" w:hAnsi="Khmer UI" w:cs="Khmer UI"/>
          <w:cs/>
          <w:lang w:bidi="km-KH"/>
        </w:rPr>
        <w:t xml:space="preserve">ក្រុមការងារផ្ទៃក្នុងរបស់ </w:t>
      </w:r>
      <w:r w:rsidRPr="001C7A0D">
        <w:rPr>
          <w:rFonts w:ascii="Khmer UI" w:eastAsia="DaunPenh" w:hAnsi="Khmer UI" w:cs="Khmer UI"/>
          <w:lang w:bidi="km-KH"/>
        </w:rPr>
        <w:t xml:space="preserve">NDIA </w:t>
      </w:r>
      <w:r w:rsidRPr="001C7A0D">
        <w:rPr>
          <w:rFonts w:ascii="Khmer UI" w:eastAsia="DaunPenh" w:hAnsi="Khmer UI" w:cs="Khmer UI"/>
          <w:cs/>
          <w:lang w:bidi="km-KH"/>
        </w:rPr>
        <w:t>នឹងជួយក្នុងការអនុវត្តយុទ្ធសាស្ត្រនេះ។ ក្រុមនេះទទួលខុសត្រូវក្នុងការសម្រេចចិត្ត សម្របសម្រួល វាស់វែង និងរាយការណ៍អំពីវឌ្ឍនភាព ប្រៀបធៀបជាមួយនឹងសកម្មភាពរបស់យុទ្ធសាស្ត្រ</w:t>
      </w:r>
      <w:r w:rsidRPr="00A765BE">
        <w:rPr>
          <w:rFonts w:ascii="Khmer UI" w:eastAsia="DaunPenh" w:hAnsi="Khmer UI" w:cs="Khmer UI"/>
          <w:lang w:bidi="km-KH"/>
        </w:rPr>
        <w:t>។</w:t>
      </w:r>
    </w:p>
    <w:p w14:paraId="23AD4A96" w14:textId="77777777" w:rsidR="00D95957" w:rsidRPr="00A765BE" w:rsidRDefault="00386E1B" w:rsidP="00796A86">
      <w:pPr>
        <w:pStyle w:val="Heading4"/>
        <w:rPr>
          <w:rFonts w:ascii="Khmer UI" w:hAnsi="Khmer UI" w:cs="Khmer UI"/>
          <w:lang w:bidi="km-KH"/>
        </w:rPr>
      </w:pPr>
      <w:bookmarkStart w:id="120" w:name="_Toc256000020"/>
      <w:bookmarkStart w:id="121" w:name="_Toc138233325"/>
      <w:bookmarkStart w:id="122" w:name="_Toc138244604"/>
      <w:bookmarkStart w:id="123" w:name="_Toc138255778"/>
      <w:bookmarkStart w:id="124" w:name="_Toc140670038"/>
      <w:bookmarkStart w:id="125" w:name="_Toc143177221"/>
      <w:r w:rsidRPr="00A765BE">
        <w:rPr>
          <w:rFonts w:ascii="Khmer UI" w:eastAsia="DaunPenh" w:hAnsi="Khmer UI" w:cs="Khmer UI"/>
          <w:lang w:bidi="km-KH"/>
        </w:rPr>
        <w:t>ការរាយការណ៍</w:t>
      </w:r>
      <w:r w:rsidRPr="00A765BE">
        <w:rPr>
          <w:rFonts w:ascii="Khmer UI" w:hAnsi="Khmer UI" w:cs="Khmer UI"/>
          <w:lang w:bidi="km-KH"/>
        </w:rPr>
        <w:t xml:space="preserve"> </w:t>
      </w:r>
      <w:r w:rsidRPr="00A765BE">
        <w:rPr>
          <w:rFonts w:ascii="Khmer UI" w:eastAsia="DaunPenh" w:hAnsi="Khmer UI" w:cs="Khmer UI"/>
          <w:lang w:bidi="km-KH"/>
        </w:rPr>
        <w:t>និងការតាមដាន</w:t>
      </w:r>
      <w:bookmarkEnd w:id="120"/>
      <w:bookmarkEnd w:id="121"/>
      <w:bookmarkEnd w:id="122"/>
      <w:bookmarkEnd w:id="123"/>
      <w:bookmarkEnd w:id="124"/>
      <w:bookmarkEnd w:id="125"/>
    </w:p>
    <w:p w14:paraId="4A132653" w14:textId="77777777" w:rsidR="00025257" w:rsidRPr="00A765BE" w:rsidRDefault="00386E1B" w:rsidP="001F6B92">
      <w:pPr>
        <w:keepNext/>
        <w:rPr>
          <w:rFonts w:ascii="Khmer UI" w:hAnsi="Khmer UI" w:cs="Khmer UI"/>
          <w:lang w:bidi="km-KH"/>
        </w:rPr>
      </w:pPr>
      <w:r w:rsidRPr="00A765BE">
        <w:rPr>
          <w:rFonts w:ascii="Khmer UI" w:hAnsi="Khmer UI" w:cs="Khmer UI"/>
          <w:lang w:bidi="km-KH"/>
        </w:rPr>
        <w:t xml:space="preserve">NDIA </w:t>
      </w:r>
      <w:r w:rsidRPr="00A765BE">
        <w:rPr>
          <w:rFonts w:ascii="Khmer UI" w:eastAsia="DaunPenh" w:hAnsi="Khmer UI" w:cs="Khmer UI"/>
          <w:lang w:bidi="km-KH"/>
        </w:rPr>
        <w:t>នឹងផ្តល់ព័ត៌មានថ្មីៗជាប្រចាំដល់</w:t>
      </w:r>
      <w:r w:rsidRPr="00A765BE">
        <w:rPr>
          <w:rFonts w:ascii="Khmer UI" w:hAnsi="Khmer UI" w:cs="Khmer UI"/>
          <w:lang w:bidi="km-KH"/>
        </w:rPr>
        <w:t xml:space="preserve"> EAG, </w:t>
      </w:r>
      <w:r w:rsidRPr="00A765BE">
        <w:rPr>
          <w:rFonts w:ascii="Khmer UI" w:eastAsia="DaunPenh" w:hAnsi="Khmer UI" w:cs="Khmer UI"/>
          <w:lang w:bidi="km-KH"/>
        </w:rPr>
        <w:t>វិស័យ</w:t>
      </w:r>
      <w:r w:rsidRPr="00A765BE">
        <w:rPr>
          <w:rFonts w:ascii="Khmer UI" w:hAnsi="Khmer UI" w:cs="Khmer UI"/>
          <w:lang w:bidi="km-KH"/>
        </w:rPr>
        <w:t xml:space="preserve"> CALD </w:t>
      </w:r>
      <w:r w:rsidRPr="00A765BE">
        <w:rPr>
          <w:rFonts w:ascii="Khmer UI" w:eastAsia="DaunPenh" w:hAnsi="Khmer UI" w:cs="Khmer UI"/>
          <w:lang w:bidi="km-KH"/>
        </w:rPr>
        <w:t>និងសហគមន៍នានា</w:t>
      </w:r>
      <w:r w:rsidRPr="00A765BE">
        <w:rPr>
          <w:rFonts w:ascii="Khmer UI" w:hAnsi="Khmer UI" w:cs="Khmer UI"/>
          <w:lang w:bidi="km-KH"/>
        </w:rPr>
        <w:t xml:space="preserve"> </w:t>
      </w:r>
      <w:r w:rsidRPr="00A765BE">
        <w:rPr>
          <w:rFonts w:ascii="Khmer UI" w:eastAsia="DaunPenh" w:hAnsi="Khmer UI" w:cs="Khmer UI"/>
          <w:lang w:bidi="km-KH"/>
        </w:rPr>
        <w:t>ដើម្បីបង្ហាញពីវឌ្ឍនភាព។</w:t>
      </w:r>
      <w:r w:rsidRPr="00A765BE">
        <w:rPr>
          <w:rFonts w:ascii="Khmer UI" w:hAnsi="Khmer UI" w:cs="Khmer UI"/>
          <w:lang w:bidi="km-KH"/>
        </w:rPr>
        <w:t xml:space="preserve"> </w:t>
      </w:r>
      <w:r w:rsidRPr="00A765BE">
        <w:rPr>
          <w:rFonts w:ascii="Khmer UI" w:eastAsia="DaunPenh" w:hAnsi="Khmer UI" w:cs="Khmer UI"/>
          <w:lang w:bidi="km-KH"/>
        </w:rPr>
        <w:t>ទាំងនេះ</w:t>
      </w:r>
      <w:r w:rsidRPr="00A765BE">
        <w:rPr>
          <w:rFonts w:ascii="Khmer UI" w:hAnsi="Khmer UI" w:cs="Khmer UI"/>
          <w:lang w:bidi="km-KH"/>
        </w:rPr>
        <w:t>​</w:t>
      </w:r>
      <w:r w:rsidRPr="00A765BE">
        <w:rPr>
          <w:rFonts w:ascii="Khmer UI" w:eastAsia="DaunPenh" w:hAnsi="Khmer UI" w:cs="Khmer UI"/>
          <w:lang w:bidi="km-KH"/>
        </w:rPr>
        <w:t>រួម</w:t>
      </w:r>
      <w:r w:rsidRPr="00A765BE">
        <w:rPr>
          <w:rFonts w:ascii="Khmer UI" w:hAnsi="Khmer UI" w:cs="Khmer UI"/>
          <w:lang w:bidi="km-KH"/>
        </w:rPr>
        <w:t>​</w:t>
      </w:r>
      <w:r w:rsidRPr="00A765BE">
        <w:rPr>
          <w:rFonts w:ascii="Khmer UI" w:eastAsia="DaunPenh" w:hAnsi="Khmer UI" w:cs="Khmer UI"/>
          <w:lang w:bidi="km-KH"/>
        </w:rPr>
        <w:t>មាន៖</w:t>
      </w:r>
    </w:p>
    <w:p w14:paraId="5BB21C30" w14:textId="0308416C" w:rsidR="003008A6" w:rsidRPr="00A765BE" w:rsidRDefault="00386E1B" w:rsidP="001F6B92">
      <w:pPr>
        <w:pStyle w:val="Bullet"/>
        <w:keepNext/>
        <w:numPr>
          <w:ilvl w:val="0"/>
          <w:numId w:val="21"/>
        </w:numPr>
        <w:rPr>
          <w:rFonts w:ascii="Khmer UI" w:hAnsi="Khmer UI" w:cs="Khmer UI"/>
          <w:lang w:bidi="km-KH"/>
        </w:rPr>
      </w:pPr>
      <w:r w:rsidRPr="00A765BE">
        <w:rPr>
          <w:rFonts w:ascii="Khmer UI" w:eastAsia="DaunPenh" w:hAnsi="Khmer UI" w:cs="Khmer UI"/>
          <w:b/>
          <w:bCs/>
          <w:lang w:bidi="km-KH"/>
        </w:rPr>
        <w:t>របាយការណ៍វឌ្ឍនភាពប្រចាំឆ្នាំ</w:t>
      </w:r>
      <w:r w:rsidRPr="00A765BE">
        <w:rPr>
          <w:rFonts w:ascii="Khmer UI" w:hAnsi="Khmer UI" w:cs="Khmer UI"/>
          <w:lang w:bidi="km-KH"/>
        </w:rPr>
        <w:t xml:space="preserve"> </w:t>
      </w:r>
      <w:r w:rsidR="001C7A0D" w:rsidRPr="001C7A0D">
        <w:rPr>
          <w:rFonts w:ascii="Khmer UI" w:hAnsi="Khmer UI" w:cs="Khmer UI"/>
          <w:cs/>
          <w:lang w:bidi="km-KH"/>
        </w:rPr>
        <w:t xml:space="preserve">ដែលនឹងបង្ហាញពីវឌ្ឍនភាពឆ្ពោះទៅរកសកម្មភាព និងលទ្ធផលរបស់យុទ្ធសាស្ត្រនេះ។ របាយការណ៍ទាំងនេះនឹងរួមបញ្ចូលព័ត៌មានថ្មីៗរង្វាស់វឌ្ឍនភាព។ រង្វាស់វឌ្ឍនភាពទាំងនោះនឹងត្រូវបានបោះពុម្ពនៅលើគេហទំព័រ </w:t>
      </w:r>
      <w:r w:rsidR="001C7A0D" w:rsidRPr="001C7A0D">
        <w:rPr>
          <w:rFonts w:ascii="Khmer UI" w:hAnsi="Khmer UI" w:cs="Khmer UI"/>
          <w:lang w:bidi="km-KH"/>
        </w:rPr>
        <w:t>NDIS</w:t>
      </w:r>
      <w:r w:rsidRPr="00A765BE">
        <w:rPr>
          <w:rFonts w:ascii="Khmer UI" w:eastAsia="DaunPenh" w:hAnsi="Khmer UI" w:cs="Khmer UI"/>
          <w:lang w:bidi="km-KH"/>
        </w:rPr>
        <w:t>។</w:t>
      </w:r>
    </w:p>
    <w:p w14:paraId="5AF035B4" w14:textId="2E3146F3" w:rsidR="00D95957" w:rsidRPr="00A765BE" w:rsidRDefault="00386E1B" w:rsidP="00FB4D27">
      <w:pPr>
        <w:pStyle w:val="ListParagraph"/>
        <w:numPr>
          <w:ilvl w:val="0"/>
          <w:numId w:val="21"/>
        </w:numPr>
        <w:rPr>
          <w:rFonts w:ascii="Khmer UI" w:hAnsi="Khmer UI" w:cs="Khmer UI"/>
          <w:lang w:bidi="km-KH"/>
        </w:rPr>
      </w:pPr>
      <w:r w:rsidRPr="00A765BE">
        <w:rPr>
          <w:rFonts w:ascii="Khmer UI" w:eastAsia="DaunPenh" w:hAnsi="Khmer UI" w:cs="Khmer UI"/>
          <w:b/>
          <w:bCs/>
          <w:lang w:bidi="km-KH"/>
        </w:rPr>
        <w:t>ព័ត៌មានថ្មីៗអំពីវឌ្ឍនភាពពាក់កណ្តាលឆ្នាំ</w:t>
      </w:r>
      <w:r w:rsidR="00A216A4" w:rsidRPr="00A765BE">
        <w:rPr>
          <w:rFonts w:ascii="Khmer UI" w:hAnsi="Khmer UI" w:cs="Khmer UI"/>
          <w:lang w:bidi="km-KH"/>
        </w:rPr>
        <w:t xml:space="preserve"> </w:t>
      </w:r>
      <w:r w:rsidR="001C7A0D" w:rsidRPr="001C7A0D">
        <w:rPr>
          <w:rFonts w:ascii="Khmer UI" w:hAnsi="Khmer UI" w:cs="Khmer UI"/>
          <w:cs/>
          <w:lang w:bidi="km-KH"/>
        </w:rPr>
        <w:t xml:space="preserve">ដែលនឹងផ្តល់នូវទិដ្ឋភាពទូទៅនៃវឌ្ឍនភាព ធៀបនឹងសកម្មភាពនីមួយៗ។ បច្ចុប្បន្នភាពនេះនឹងត្រូវបានផ្តល់ទៅឱ្យ </w:t>
      </w:r>
      <w:r w:rsidR="001C7A0D" w:rsidRPr="001C7A0D">
        <w:rPr>
          <w:rFonts w:ascii="Khmer UI" w:hAnsi="Khmer UI" w:cs="Khmer UI"/>
          <w:lang w:bidi="km-KH"/>
        </w:rPr>
        <w:t>EAG</w:t>
      </w:r>
      <w:r w:rsidR="00A216A4" w:rsidRPr="00A765BE">
        <w:rPr>
          <w:rFonts w:ascii="Khmer UI" w:eastAsia="DaunPenh" w:hAnsi="Khmer UI" w:cs="Khmer UI"/>
          <w:lang w:bidi="km-KH"/>
        </w:rPr>
        <w:t>។</w:t>
      </w:r>
    </w:p>
    <w:p w14:paraId="4C49132E" w14:textId="17C2ED00" w:rsidR="001632F3" w:rsidRPr="00A765BE" w:rsidRDefault="001C7A0D" w:rsidP="00D95957">
      <w:pPr>
        <w:rPr>
          <w:rFonts w:ascii="Khmer UI" w:hAnsi="Khmer UI" w:cs="Khmer UI"/>
          <w:lang w:bidi="km-KH"/>
        </w:rPr>
      </w:pPr>
      <w:r w:rsidRPr="001C7A0D">
        <w:rPr>
          <w:rFonts w:ascii="Khmer UI" w:eastAsia="DaunPenh" w:hAnsi="Khmer UI" w:cs="Khmer UI"/>
          <w:cs/>
          <w:lang w:bidi="km-KH"/>
        </w:rPr>
        <w:t xml:space="preserve">មនុស្សដែលមានពិការភាពមកពីសាវតា </w:t>
      </w:r>
      <w:r w:rsidRPr="001C7A0D">
        <w:rPr>
          <w:rFonts w:ascii="Khmer UI" w:eastAsia="DaunPenh" w:hAnsi="Khmer UI" w:cs="Khmer UI"/>
          <w:lang w:bidi="km-KH"/>
        </w:rPr>
        <w:t xml:space="preserve">CALD, EAG </w:t>
      </w:r>
      <w:r w:rsidRPr="001C7A0D">
        <w:rPr>
          <w:rFonts w:ascii="Khmer UI" w:eastAsia="DaunPenh" w:hAnsi="Khmer UI" w:cs="Khmer UI"/>
          <w:cs/>
          <w:lang w:bidi="km-KH"/>
        </w:rPr>
        <w:t xml:space="preserve">និងផ្នែក </w:t>
      </w:r>
      <w:r w:rsidRPr="001C7A0D">
        <w:rPr>
          <w:rFonts w:ascii="Khmer UI" w:eastAsia="DaunPenh" w:hAnsi="Khmer UI" w:cs="Khmer UI"/>
          <w:lang w:bidi="km-KH"/>
        </w:rPr>
        <w:t xml:space="preserve">CALD </w:t>
      </w:r>
      <w:r w:rsidRPr="001C7A0D">
        <w:rPr>
          <w:rFonts w:ascii="Khmer UI" w:eastAsia="DaunPenh" w:hAnsi="Khmer UI" w:cs="Khmer UI"/>
          <w:cs/>
          <w:lang w:bidi="km-KH"/>
        </w:rPr>
        <w:t xml:space="preserve">នឹងបន្តផ្តល់មតិកែលម្អ ដើម្បីធានាថា យុទ្ធសាស្ត្រ និងផែនការសកម្មភាពនេះបន្តមានបច្ចុប្បន្នភាព ហើយថាវាបន្តបំពេញតាមតម្រូវការរបស់សហគមន៍ </w:t>
      </w:r>
      <w:r w:rsidRPr="001C7A0D">
        <w:rPr>
          <w:rFonts w:ascii="Khmer UI" w:eastAsia="DaunPenh" w:hAnsi="Khmer UI" w:cs="Khmer UI"/>
          <w:lang w:bidi="km-KH"/>
        </w:rPr>
        <w:t xml:space="preserve">CALD </w:t>
      </w:r>
      <w:r w:rsidRPr="001C7A0D">
        <w:rPr>
          <w:rFonts w:ascii="Khmer UI" w:eastAsia="DaunPenh" w:hAnsi="Khmer UI" w:cs="Khmer UI"/>
          <w:cs/>
          <w:lang w:bidi="km-KH"/>
        </w:rPr>
        <w:t xml:space="preserve">នានា។ ជាលទ្ធផល សកម្មភាព លទ្ធផល </w:t>
      </w:r>
      <w:r w:rsidRPr="001C7A0D">
        <w:rPr>
          <w:rFonts w:ascii="Khmer UI" w:eastAsia="DaunPenh" w:hAnsi="Khmer UI" w:cs="Khmer UI"/>
          <w:cs/>
          <w:lang w:bidi="km-KH"/>
        </w:rPr>
        <w:lastRenderedPageBreak/>
        <w:t>និងសូចនាករនានាអាចត្រូវបានកែលម្អ ដើម្បីឆ្លុះបញ្ចាំងពីមតិកែលម្អនេះ</w:t>
      </w:r>
      <w:r w:rsidRPr="00A765BE">
        <w:rPr>
          <w:rFonts w:ascii="Khmer UI" w:eastAsia="DaunPenh" w:hAnsi="Khmer UI" w:cs="Khmer UI"/>
          <w:lang w:bidi="km-KH"/>
        </w:rPr>
        <w:t>។</w:t>
      </w:r>
      <w:r w:rsidRPr="00A765BE">
        <w:rPr>
          <w:rFonts w:ascii="Khmer UI" w:hAnsi="Khmer UI" w:cs="Khmer UI"/>
          <w:lang w:bidi="km-KH"/>
        </w:rPr>
        <w:t xml:space="preserve"> </w:t>
      </w:r>
      <w:r w:rsidRPr="001C7A0D">
        <w:rPr>
          <w:rFonts w:ascii="Khmer UI" w:hAnsi="Khmer UI" w:cs="Khmer UI"/>
          <w:cs/>
          <w:lang w:bidi="km-KH"/>
        </w:rPr>
        <w:t>របាយការណ៍ប្រចាំឆ្នាំ និងព័ត៌មានថ្មីៗអំពីវឌ្ឍនភាពនឹងរៀបរាប់លម្អិតអំពីការផ្លាស់ប្តូរណាមួយបែបនេះ</w:t>
      </w:r>
      <w:r w:rsidRPr="00A765BE">
        <w:rPr>
          <w:rFonts w:ascii="Khmer UI" w:eastAsia="DaunPenh" w:hAnsi="Khmer UI" w:cs="Khmer UI"/>
          <w:lang w:bidi="km-KH"/>
        </w:rPr>
        <w:t>។</w:t>
      </w:r>
    </w:p>
    <w:p w14:paraId="2A71AEEB" w14:textId="77777777" w:rsidR="00D95957" w:rsidRPr="00A765BE" w:rsidRDefault="00000000" w:rsidP="00A0006C">
      <w:pPr>
        <w:rPr>
          <w:rFonts w:ascii="Khmer UI" w:hAnsi="Khmer UI" w:cs="Khmer UI"/>
          <w:b/>
          <w:bCs/>
          <w:lang w:bidi="km-KH"/>
        </w:rPr>
      </w:pPr>
      <w:hyperlink r:id="rId11" w:history="1">
        <w:r w:rsidR="00386E1B" w:rsidRPr="00A765BE">
          <w:rPr>
            <w:rStyle w:val="Hyperlink"/>
            <w:rFonts w:ascii="Khmer UI" w:eastAsia="DaunPenh" w:hAnsi="Khmer UI" w:cs="Khmer UI"/>
            <w:lang w:bidi="km-KH"/>
          </w:rPr>
          <w:t>ផែនការសកម្មភាព</w:t>
        </w:r>
      </w:hyperlink>
      <w:r w:rsidR="00386E1B" w:rsidRPr="00A765BE">
        <w:rPr>
          <w:rFonts w:ascii="Khmer UI" w:hAnsi="Khmer UI" w:cs="Khmer UI"/>
          <w:lang w:bidi="km-KH"/>
        </w:rPr>
        <w:t xml:space="preserve"> </w:t>
      </w:r>
      <w:r w:rsidR="00386E1B" w:rsidRPr="00A765BE">
        <w:rPr>
          <w:rFonts w:ascii="Khmer UI" w:eastAsia="DaunPenh" w:hAnsi="Khmer UI" w:cs="Khmer UI"/>
          <w:lang w:bidi="km-KH"/>
        </w:rPr>
        <w:t>រៀបរាប់ពីលទ្ធផល</w:t>
      </w:r>
      <w:r w:rsidR="00386E1B" w:rsidRPr="00A765BE">
        <w:rPr>
          <w:rFonts w:ascii="Khmer UI" w:hAnsi="Khmer UI" w:cs="Khmer UI"/>
          <w:lang w:bidi="km-KH"/>
        </w:rPr>
        <w:t xml:space="preserve"> </w:t>
      </w:r>
      <w:r w:rsidR="00386E1B" w:rsidRPr="00A765BE">
        <w:rPr>
          <w:rFonts w:ascii="Khmer UI" w:eastAsia="DaunPenh" w:hAnsi="Khmer UI" w:cs="Khmer UI"/>
          <w:lang w:bidi="km-KH"/>
        </w:rPr>
        <w:t>និងរង្វាស់វឌ្ឍនភាពសម្រាប់សកម្មភាពនីមួយៗ</w:t>
      </w:r>
      <w:r w:rsidR="00386E1B" w:rsidRPr="00A765BE">
        <w:rPr>
          <w:rFonts w:ascii="Khmer UI" w:hAnsi="Khmer UI" w:cs="Khmer UI"/>
          <w:lang w:bidi="km-KH"/>
        </w:rPr>
        <w:t xml:space="preserve"> </w:t>
      </w:r>
      <w:r w:rsidR="00386E1B" w:rsidRPr="00A765BE">
        <w:rPr>
          <w:rFonts w:ascii="Khmer UI" w:eastAsia="DaunPenh" w:hAnsi="Khmer UI" w:cs="Khmer UI"/>
          <w:lang w:bidi="km-KH"/>
        </w:rPr>
        <w:t>ក្នុងរយៈពេលខ្លី</w:t>
      </w:r>
      <w:r w:rsidR="00386E1B" w:rsidRPr="00A765BE">
        <w:rPr>
          <w:rFonts w:ascii="Khmer UI" w:hAnsi="Khmer UI" w:cs="Khmer UI"/>
          <w:lang w:bidi="km-KH"/>
        </w:rPr>
        <w:t xml:space="preserve"> </w:t>
      </w:r>
      <w:r w:rsidR="00386E1B" w:rsidRPr="00A765BE">
        <w:rPr>
          <w:rFonts w:ascii="Khmer UI" w:eastAsia="DaunPenh" w:hAnsi="Khmer UI" w:cs="Khmer UI"/>
          <w:lang w:bidi="km-KH"/>
        </w:rPr>
        <w:t>មធ្យម</w:t>
      </w:r>
      <w:r w:rsidR="00386E1B" w:rsidRPr="00A765BE">
        <w:rPr>
          <w:rFonts w:ascii="Khmer UI" w:hAnsi="Khmer UI" w:cs="Khmer UI"/>
          <w:lang w:bidi="km-KH"/>
        </w:rPr>
        <w:t xml:space="preserve"> </w:t>
      </w:r>
      <w:r w:rsidR="00386E1B" w:rsidRPr="00A765BE">
        <w:rPr>
          <w:rFonts w:ascii="Khmer UI" w:eastAsia="DaunPenh" w:hAnsi="Khmer UI" w:cs="Khmer UI"/>
          <w:lang w:bidi="km-KH"/>
        </w:rPr>
        <w:t>និងរយៈពេលវែង។</w:t>
      </w:r>
      <w:r w:rsidR="00386E1B" w:rsidRPr="00A765BE">
        <w:rPr>
          <w:rFonts w:ascii="Khmer UI" w:hAnsi="Khmer UI" w:cs="Khmer UI"/>
          <w:lang w:bidi="km-KH"/>
        </w:rPr>
        <w:br w:type="page"/>
      </w:r>
    </w:p>
    <w:p w14:paraId="665033BA" w14:textId="77777777" w:rsidR="00610F0F" w:rsidRPr="00A765BE" w:rsidRDefault="00386E1B" w:rsidP="00610F0F">
      <w:pPr>
        <w:pStyle w:val="Heading2"/>
        <w:rPr>
          <w:rFonts w:ascii="Khmer UI" w:hAnsi="Khmer UI" w:cs="Khmer UI"/>
          <w:lang w:bidi="km-KH"/>
        </w:rPr>
      </w:pPr>
      <w:bookmarkStart w:id="126" w:name="_Toc256000021"/>
      <w:r w:rsidRPr="00A765BE">
        <w:rPr>
          <w:rFonts w:ascii="Khmer UI" w:eastAsia="DaunPenh" w:hAnsi="Khmer UI" w:cs="Khmer UI"/>
          <w:lang w:bidi="km-KH"/>
        </w:rPr>
        <w:lastRenderedPageBreak/>
        <w:t>ហេតុផលនានាចំពោះការផ្លាស់ប្តូរ</w:t>
      </w:r>
      <w:bookmarkEnd w:id="126"/>
    </w:p>
    <w:p w14:paraId="049D5592" w14:textId="77777777" w:rsidR="001C7A0D" w:rsidRPr="001C7A0D" w:rsidRDefault="001C7A0D" w:rsidP="001C7A0D">
      <w:pPr>
        <w:keepNext/>
        <w:rPr>
          <w:rFonts w:ascii="Khmer UI" w:eastAsia="DaunPenh" w:hAnsi="Khmer UI" w:cs="Khmer UI"/>
          <w:lang w:bidi="km-KH"/>
        </w:rPr>
      </w:pPr>
      <w:r w:rsidRPr="001C7A0D">
        <w:rPr>
          <w:rFonts w:ascii="Khmer UI" w:eastAsia="DaunPenh" w:hAnsi="Khmer UI" w:cs="Khmer UI"/>
          <w:cs/>
          <w:lang w:bidi="km-KH"/>
        </w:rPr>
        <w:t xml:space="preserve">នៅពេលចាប់ផ្តើមនៃដំណើរការរចនារួមគ្នា ស៊េរីនៃក្រុមផ្តោតអារម្មណ៍ ការពិភាក្សាជាក្រុម និងការពិភាក្សាមួយទល់មួយត្រូវបានធ្វើឡើងជាមួយបណ្ដាអ្នកចូលរួម </w:t>
      </w:r>
      <w:r w:rsidRPr="001C7A0D">
        <w:rPr>
          <w:rFonts w:ascii="Khmer UI" w:eastAsia="DaunPenh" w:hAnsi="Khmer UI" w:cs="Khmer UI"/>
          <w:lang w:bidi="km-KH"/>
        </w:rPr>
        <w:t xml:space="preserve">CALD, </w:t>
      </w:r>
      <w:r w:rsidRPr="001C7A0D">
        <w:rPr>
          <w:rFonts w:ascii="Khmer UI" w:eastAsia="DaunPenh" w:hAnsi="Khmer UI" w:cs="Khmer UI"/>
          <w:cs/>
          <w:lang w:bidi="km-KH"/>
        </w:rPr>
        <w:t xml:space="preserve">គ្រួសារ និងអ្នកថែទាំរបស់ពួកគេ។ មនុស្សដែលបានចូលរួមចែករំលែកបទពិសោធន៍របស់ពួកគេ និងបញ្ហាប្រឈមដែលពួកគេជួបប្រទះ ខណៈពេលចូលប្រើប្រាស់ និងប្រើប្រាស់ </w:t>
      </w:r>
      <w:r w:rsidRPr="001C7A0D">
        <w:rPr>
          <w:rFonts w:ascii="Khmer UI" w:eastAsia="DaunPenh" w:hAnsi="Khmer UI" w:cs="Khmer UI"/>
          <w:lang w:bidi="km-KH"/>
        </w:rPr>
        <w:t>NDIS</w:t>
      </w:r>
      <w:r w:rsidRPr="001C7A0D">
        <w:rPr>
          <w:rFonts w:ascii="Khmer UI" w:eastAsia="DaunPenh" w:hAnsi="Khmer UI" w:cs="Khmer UI"/>
          <w:cs/>
          <w:lang w:bidi="km-KH"/>
        </w:rPr>
        <w:t>។</w:t>
      </w:r>
    </w:p>
    <w:p w14:paraId="22E86CAD" w14:textId="63189D02" w:rsidR="001C7A0D" w:rsidRPr="001C7A0D" w:rsidRDefault="001C7A0D" w:rsidP="001C7A0D">
      <w:pPr>
        <w:keepNext/>
        <w:rPr>
          <w:rFonts w:ascii="Khmer UI" w:eastAsia="DaunPenh" w:hAnsi="Khmer UI" w:cs="Khmer UI"/>
          <w:lang w:bidi="km-KH"/>
        </w:rPr>
      </w:pPr>
      <w:r w:rsidRPr="001C7A0D">
        <w:rPr>
          <w:rFonts w:ascii="Khmer UI" w:eastAsia="DaunPenh" w:hAnsi="Khmer UI" w:cs="Khmer UI"/>
          <w:cs/>
          <w:lang w:bidi="km-KH"/>
        </w:rPr>
        <w:t>បញ្ហាប្រឈមនានាដែលត្រូវបានគេឮញឹកញាប់បំផុតអាចរកឃើញនៅក្នុងរបាយការណ៍ដំណាក់កាលស្វែង។</w:t>
      </w:r>
      <w:r w:rsidR="00D829E2" w:rsidRPr="00E63F90">
        <w:rPr>
          <w:vertAlign w:val="superscript"/>
          <w:lang w:bidi="km-KH"/>
        </w:rPr>
        <w:footnoteReference w:id="10"/>
      </w:r>
      <w:r w:rsidRPr="001C7A0D">
        <w:rPr>
          <w:rFonts w:ascii="Khmer UI" w:eastAsia="DaunPenh" w:hAnsi="Khmer UI" w:cs="Khmer UI"/>
          <w:cs/>
          <w:lang w:bidi="km-KH"/>
        </w:rPr>
        <w:t xml:space="preserve"> របាយការណ៍នេះត្រូវបានគាំទ្រ និងយល់ព្រមដោយ </w:t>
      </w:r>
      <w:r w:rsidRPr="001C7A0D">
        <w:rPr>
          <w:rFonts w:ascii="Khmer UI" w:eastAsia="DaunPenh" w:hAnsi="Khmer UI" w:cs="Khmer UI"/>
          <w:lang w:bidi="km-KH"/>
        </w:rPr>
        <w:t>EAG</w:t>
      </w:r>
      <w:r w:rsidRPr="001C7A0D">
        <w:rPr>
          <w:rFonts w:ascii="Khmer UI" w:eastAsia="DaunPenh" w:hAnsi="Khmer UI" w:cs="Khmer UI"/>
          <w:cs/>
          <w:lang w:bidi="km-KH"/>
        </w:rPr>
        <w:t>។</w:t>
      </w:r>
    </w:p>
    <w:p w14:paraId="6D615AEF" w14:textId="499DE9E3" w:rsidR="00C36ADA" w:rsidRPr="00A765BE" w:rsidRDefault="001C7A0D" w:rsidP="001C7A0D">
      <w:pPr>
        <w:keepNext/>
        <w:rPr>
          <w:rFonts w:ascii="Khmer UI" w:hAnsi="Khmer UI" w:cs="Khmer UI"/>
          <w:lang w:bidi="km-KH"/>
        </w:rPr>
      </w:pPr>
      <w:r w:rsidRPr="001C7A0D">
        <w:rPr>
          <w:rFonts w:ascii="Khmer UI" w:eastAsia="DaunPenh" w:hAnsi="Khmer UI" w:cs="Khmer UI"/>
          <w:cs/>
          <w:lang w:bidi="km-KH"/>
        </w:rPr>
        <w:t>បញ្ហាប្រឈមទាំងនេះត្រូវបានបែងចែកជាក្រុមទៅក្នុងវិស័យអាទិភាពនានា</w:t>
      </w:r>
      <w:r w:rsidRPr="00A765BE">
        <w:rPr>
          <w:rFonts w:ascii="Khmer UI" w:eastAsia="DaunPenh" w:hAnsi="Khmer UI" w:cs="Khmer UI"/>
          <w:lang w:bidi="km-KH"/>
        </w:rPr>
        <w:t>៖</w:t>
      </w:r>
    </w:p>
    <w:p w14:paraId="4AEA6FD8" w14:textId="77777777" w:rsidR="00FC7708" w:rsidRPr="00A765BE" w:rsidRDefault="00386E1B" w:rsidP="00D73261">
      <w:pPr>
        <w:pStyle w:val="Heading3"/>
        <w:rPr>
          <w:rFonts w:ascii="Khmer UI" w:hAnsi="Khmer UI" w:cs="Khmer UI"/>
          <w:lang w:bidi="km-KH"/>
        </w:rPr>
      </w:pPr>
      <w:bookmarkStart w:id="127" w:name="_Toc256000022"/>
      <w:bookmarkStart w:id="128" w:name="_Toc143177223"/>
      <w:r w:rsidRPr="00A765BE">
        <w:rPr>
          <w:rFonts w:ascii="Khmer UI" w:eastAsia="DaunPenh" w:hAnsi="Khmer UI" w:cs="Khmer UI"/>
          <w:lang w:bidi="km-KH"/>
        </w:rPr>
        <w:t>វិស័យអាទិភាពទី</w:t>
      </w:r>
      <w:r w:rsidRPr="00A765BE">
        <w:rPr>
          <w:rFonts w:ascii="Khmer UI" w:hAnsi="Khmer UI" w:cs="Khmer UI"/>
          <w:lang w:bidi="km-KH"/>
        </w:rPr>
        <w:t xml:space="preserve"> 1</w:t>
      </w:r>
      <w:r w:rsidRPr="00A765BE">
        <w:rPr>
          <w:rFonts w:ascii="Khmer UI" w:eastAsia="DaunPenh" w:hAnsi="Khmer UI" w:cs="Khmer UI"/>
          <w:lang w:bidi="km-KH"/>
        </w:rPr>
        <w:t>៖</w:t>
      </w:r>
      <w:r w:rsidRPr="00A765BE">
        <w:rPr>
          <w:rFonts w:ascii="Khmer UI" w:hAnsi="Khmer UI" w:cs="Khmer UI"/>
          <w:lang w:bidi="km-KH"/>
        </w:rPr>
        <w:t xml:space="preserve"> </w:t>
      </w:r>
      <w:r w:rsidRPr="00A765BE">
        <w:rPr>
          <w:rFonts w:ascii="Khmer UI" w:eastAsia="DaunPenh" w:hAnsi="Khmer UI" w:cs="Khmer UI"/>
          <w:lang w:bidi="km-KH"/>
        </w:rPr>
        <w:t>ហេដ្ឋារចនាសម្ព័ន្ធ</w:t>
      </w:r>
      <w:bookmarkEnd w:id="127"/>
      <w:bookmarkEnd w:id="128"/>
    </w:p>
    <w:p w14:paraId="1ED19666" w14:textId="77777777" w:rsidR="00374665" w:rsidRPr="00A765BE" w:rsidRDefault="00386E1B" w:rsidP="00C36ADA">
      <w:pPr>
        <w:rPr>
          <w:rFonts w:ascii="Khmer UI" w:hAnsi="Khmer UI" w:cs="Khmer UI"/>
          <w:lang w:bidi="km-KH"/>
        </w:rPr>
      </w:pPr>
      <w:r w:rsidRPr="00A765BE">
        <w:rPr>
          <w:rFonts w:ascii="Khmer UI" w:eastAsia="DaunPenh" w:hAnsi="Khmer UI" w:cs="Khmer UI"/>
          <w:lang w:bidi="km-KH"/>
        </w:rPr>
        <w:t>គោលនយោបាយ</w:t>
      </w:r>
      <w:r w:rsidRPr="00A765BE">
        <w:rPr>
          <w:rFonts w:ascii="Khmer UI" w:hAnsi="Khmer UI" w:cs="Khmer UI"/>
          <w:lang w:bidi="km-KH"/>
        </w:rPr>
        <w:t xml:space="preserve"> </w:t>
      </w:r>
      <w:r w:rsidRPr="00A765BE">
        <w:rPr>
          <w:rFonts w:ascii="Khmer UI" w:eastAsia="DaunPenh" w:hAnsi="Khmer UI" w:cs="Khmer UI"/>
          <w:lang w:bidi="km-KH"/>
        </w:rPr>
        <w:t>នីតិវិធី</w:t>
      </w:r>
      <w:r w:rsidRPr="00A765BE">
        <w:rPr>
          <w:rFonts w:ascii="Khmer UI" w:hAnsi="Khmer UI" w:cs="Khmer UI"/>
          <w:lang w:bidi="km-KH"/>
        </w:rPr>
        <w:t xml:space="preserve"> </w:t>
      </w:r>
      <w:r w:rsidRPr="00A765BE">
        <w:rPr>
          <w:rFonts w:ascii="Khmer UI" w:eastAsia="DaunPenh" w:hAnsi="Khmer UI" w:cs="Khmer UI"/>
          <w:lang w:bidi="km-KH"/>
        </w:rPr>
        <w:t>និងប្រព័ន្ធ</w:t>
      </w:r>
      <w:r w:rsidRPr="00A765BE">
        <w:rPr>
          <w:rFonts w:ascii="Khmer UI" w:hAnsi="Khmer UI" w:cs="Khmer UI"/>
          <w:lang w:bidi="km-KH"/>
        </w:rPr>
        <w:t xml:space="preserve"> NDIS </w:t>
      </w:r>
      <w:r w:rsidRPr="00A765BE">
        <w:rPr>
          <w:rFonts w:ascii="Khmer UI" w:eastAsia="DaunPenh" w:hAnsi="Khmer UI" w:cs="Khmer UI"/>
          <w:lang w:bidi="km-KH"/>
        </w:rPr>
        <w:t>មិនឆ្លុះបញ្ចាំងពីតម្រូវការផ្នែកវប្បធម៌</w:t>
      </w:r>
      <w:r w:rsidRPr="00A765BE">
        <w:rPr>
          <w:rFonts w:ascii="Khmer UI" w:hAnsi="Khmer UI" w:cs="Khmer UI"/>
          <w:lang w:bidi="km-KH"/>
        </w:rPr>
        <w:t xml:space="preserve"> </w:t>
      </w:r>
      <w:r w:rsidRPr="00A765BE">
        <w:rPr>
          <w:rFonts w:ascii="Khmer UI" w:eastAsia="DaunPenh" w:hAnsi="Khmer UI" w:cs="Khmer UI"/>
          <w:lang w:bidi="km-KH"/>
        </w:rPr>
        <w:t>និងភាសារបស់អ្នកចូលរួមទាំងអស់នោះទេ។</w:t>
      </w:r>
    </w:p>
    <w:p w14:paraId="6983943B" w14:textId="77777777" w:rsidR="00C36ADA" w:rsidRPr="00A765BE" w:rsidRDefault="00386E1B" w:rsidP="001F6B92">
      <w:pPr>
        <w:keepNext/>
        <w:rPr>
          <w:rFonts w:ascii="Khmer UI" w:hAnsi="Khmer UI" w:cs="Khmer UI"/>
          <w:lang w:bidi="km-KH"/>
        </w:rPr>
      </w:pPr>
      <w:r w:rsidRPr="00A765BE">
        <w:rPr>
          <w:rFonts w:ascii="Khmer UI" w:eastAsia="DaunPenh" w:hAnsi="Khmer UI" w:cs="Khmer UI"/>
          <w:lang w:bidi="km-KH"/>
        </w:rPr>
        <w:t>បញ្ហាប្រឈមនានាមាន៖</w:t>
      </w:r>
    </w:p>
    <w:p w14:paraId="77DA78B7" w14:textId="77777777" w:rsidR="008E6514" w:rsidRPr="00A765BE" w:rsidRDefault="00386E1B" w:rsidP="001F6B92">
      <w:pPr>
        <w:keepNext/>
        <w:numPr>
          <w:ilvl w:val="0"/>
          <w:numId w:val="10"/>
        </w:numPr>
        <w:rPr>
          <w:rFonts w:ascii="Khmer UI" w:hAnsi="Khmer UI" w:cs="Khmer UI"/>
          <w:lang w:bidi="km-KH"/>
        </w:rPr>
      </w:pPr>
      <w:r w:rsidRPr="00A765BE">
        <w:rPr>
          <w:rFonts w:ascii="Khmer UI" w:eastAsia="DaunPenh" w:hAnsi="Khmer UI" w:cs="Khmer UI"/>
          <w:lang w:bidi="km-KH"/>
        </w:rPr>
        <w:t>ប្រព័ន្ធជនពិការរបស់អូស្ត្រាលី</w:t>
      </w:r>
      <w:r w:rsidRPr="00A765BE">
        <w:rPr>
          <w:rFonts w:ascii="Khmer UI" w:hAnsi="Khmer UI" w:cs="Khmer UI"/>
          <w:lang w:bidi="km-KH"/>
        </w:rPr>
        <w:t xml:space="preserve"> </w:t>
      </w:r>
      <w:r w:rsidRPr="00A765BE">
        <w:rPr>
          <w:rFonts w:ascii="Khmer UI" w:eastAsia="DaunPenh" w:hAnsi="Khmer UI" w:cs="Khmer UI"/>
          <w:lang w:bidi="km-KH"/>
        </w:rPr>
        <w:t>និង</w:t>
      </w:r>
      <w:r w:rsidRPr="00A765BE">
        <w:rPr>
          <w:rFonts w:ascii="Khmer UI" w:hAnsi="Khmer UI" w:cs="Khmer UI"/>
          <w:lang w:bidi="km-KH"/>
        </w:rPr>
        <w:t xml:space="preserve"> NDIS </w:t>
      </w:r>
      <w:r w:rsidRPr="00A765BE">
        <w:rPr>
          <w:rFonts w:ascii="Khmer UI" w:eastAsia="DaunPenh" w:hAnsi="Khmer UI" w:cs="Khmer UI"/>
          <w:lang w:bidi="km-KH"/>
        </w:rPr>
        <w:t>ពិបាកយល់ដឹង</w:t>
      </w:r>
      <w:r w:rsidRPr="00A765BE">
        <w:rPr>
          <w:rFonts w:ascii="Khmer UI" w:hAnsi="Khmer UI" w:cs="Khmer UI"/>
          <w:lang w:bidi="km-KH"/>
        </w:rPr>
        <w:t xml:space="preserve"> </w:t>
      </w:r>
      <w:r w:rsidRPr="00A765BE">
        <w:rPr>
          <w:rFonts w:ascii="Khmer UI" w:eastAsia="DaunPenh" w:hAnsi="Khmer UI" w:cs="Khmer UI"/>
          <w:lang w:bidi="km-KH"/>
        </w:rPr>
        <w:t>និងប្រើប្រាស់។</w:t>
      </w:r>
    </w:p>
    <w:p w14:paraId="13560A28" w14:textId="5DEF4778" w:rsidR="00C36ADA" w:rsidRPr="00A765BE" w:rsidRDefault="001C7A0D" w:rsidP="00FB4D27">
      <w:pPr>
        <w:numPr>
          <w:ilvl w:val="0"/>
          <w:numId w:val="10"/>
        </w:numPr>
        <w:rPr>
          <w:rFonts w:ascii="Khmer UI" w:hAnsi="Khmer UI" w:cs="Khmer UI"/>
          <w:lang w:bidi="km-KH"/>
        </w:rPr>
      </w:pPr>
      <w:r w:rsidRPr="001C7A0D">
        <w:rPr>
          <w:rFonts w:ascii="Khmer UI" w:eastAsia="DaunPenh" w:hAnsi="Khmer UI" w:cs="Khmer UI"/>
          <w:cs/>
          <w:lang w:bidi="km-KH"/>
        </w:rPr>
        <w:t xml:space="preserve">ប្រព័ន្ធ និងដំណើរការ </w:t>
      </w:r>
      <w:r w:rsidRPr="001C7A0D">
        <w:rPr>
          <w:rFonts w:ascii="Khmer UI" w:eastAsia="DaunPenh" w:hAnsi="Khmer UI" w:cs="Khmer UI"/>
          <w:lang w:bidi="km-KH"/>
        </w:rPr>
        <w:t xml:space="preserve">NDIS </w:t>
      </w:r>
      <w:r w:rsidRPr="001C7A0D">
        <w:rPr>
          <w:rFonts w:ascii="Khmer UI" w:eastAsia="DaunPenh" w:hAnsi="Khmer UI" w:cs="Khmer UI"/>
          <w:cs/>
          <w:lang w:bidi="km-KH"/>
        </w:rPr>
        <w:t xml:space="preserve">មិនទទួលស្គាល់វប្បធម៌ ប្រពៃណីយ ការយល់ដឹងរបស់ជនពិការ និងតួនាទីគ្រួសារដែលមានស្រាប់នៅក្នុងសហគមន៍ </w:t>
      </w:r>
      <w:r w:rsidRPr="001C7A0D">
        <w:rPr>
          <w:rFonts w:ascii="Khmer UI" w:eastAsia="DaunPenh" w:hAnsi="Khmer UI" w:cs="Khmer UI"/>
          <w:lang w:bidi="km-KH"/>
        </w:rPr>
        <w:t xml:space="preserve">CALD </w:t>
      </w:r>
      <w:r w:rsidRPr="001C7A0D">
        <w:rPr>
          <w:rFonts w:ascii="Khmer UI" w:eastAsia="DaunPenh" w:hAnsi="Khmer UI" w:cs="Khmer UI"/>
          <w:cs/>
          <w:lang w:bidi="km-KH"/>
        </w:rPr>
        <w:t>ទេ</w:t>
      </w:r>
      <w:r w:rsidRPr="00A765BE">
        <w:rPr>
          <w:rFonts w:ascii="Khmer UI" w:eastAsia="DaunPenh" w:hAnsi="Khmer UI" w:cs="Khmer UI"/>
          <w:lang w:bidi="km-KH"/>
        </w:rPr>
        <w:t>។</w:t>
      </w:r>
    </w:p>
    <w:p w14:paraId="66D055CE" w14:textId="77777777" w:rsidR="00FC7708" w:rsidRPr="00A765BE" w:rsidRDefault="00386E1B" w:rsidP="00D73261">
      <w:pPr>
        <w:pStyle w:val="Heading3"/>
        <w:rPr>
          <w:rFonts w:ascii="Khmer UI" w:hAnsi="Khmer UI" w:cs="Khmer UI"/>
          <w:lang w:bidi="km-KH"/>
        </w:rPr>
      </w:pPr>
      <w:bookmarkStart w:id="129" w:name="_Toc256000023"/>
      <w:bookmarkStart w:id="130" w:name="_Toc143177224"/>
      <w:r w:rsidRPr="00A765BE">
        <w:rPr>
          <w:rFonts w:ascii="Khmer UI" w:eastAsia="DaunPenh" w:hAnsi="Khmer UI" w:cs="Khmer UI"/>
          <w:lang w:bidi="km-KH"/>
        </w:rPr>
        <w:t>វិស័យអាទិភាពទី</w:t>
      </w:r>
      <w:r w:rsidRPr="00A765BE">
        <w:rPr>
          <w:rFonts w:ascii="Khmer UI" w:hAnsi="Khmer UI" w:cs="Khmer UI"/>
          <w:lang w:bidi="km-KH"/>
        </w:rPr>
        <w:t xml:space="preserve"> 2</w:t>
      </w:r>
      <w:r w:rsidRPr="00A765BE">
        <w:rPr>
          <w:rFonts w:ascii="Khmer UI" w:eastAsia="DaunPenh" w:hAnsi="Khmer UI" w:cs="Khmer UI"/>
          <w:lang w:bidi="km-KH"/>
        </w:rPr>
        <w:t>៖</w:t>
      </w:r>
      <w:r w:rsidRPr="00A765BE">
        <w:rPr>
          <w:rFonts w:ascii="Khmer UI" w:hAnsi="Khmer UI" w:cs="Khmer UI"/>
          <w:lang w:bidi="km-KH"/>
        </w:rPr>
        <w:t xml:space="preserve"> </w:t>
      </w:r>
      <w:r w:rsidRPr="00A765BE">
        <w:rPr>
          <w:rFonts w:ascii="Khmer UI" w:eastAsia="DaunPenh" w:hAnsi="Khmer UI" w:cs="Khmer UI"/>
          <w:lang w:bidi="km-KH"/>
        </w:rPr>
        <w:t>សមត្ថភាពបុគ្គលិក</w:t>
      </w:r>
      <w:bookmarkEnd w:id="129"/>
      <w:bookmarkEnd w:id="130"/>
    </w:p>
    <w:p w14:paraId="61789F4B" w14:textId="7C198D67" w:rsidR="00E93E6D" w:rsidRPr="00A765BE" w:rsidRDefault="001C7A0D" w:rsidP="00C36ADA">
      <w:pPr>
        <w:rPr>
          <w:rFonts w:ascii="Khmer UI" w:hAnsi="Khmer UI" w:cs="Khmer UI"/>
          <w:lang w:bidi="km-KH"/>
        </w:rPr>
      </w:pPr>
      <w:r w:rsidRPr="001C7A0D">
        <w:rPr>
          <w:rFonts w:ascii="Khmer UI" w:eastAsia="DaunPenh" w:hAnsi="Khmer UI" w:cs="Khmer UI"/>
          <w:cs/>
          <w:lang w:bidi="km-KH"/>
        </w:rPr>
        <w:t xml:space="preserve">បុគ្គលិក និងដៃគូរបស់ </w:t>
      </w:r>
      <w:r w:rsidRPr="001C7A0D">
        <w:rPr>
          <w:rFonts w:ascii="Khmer UI" w:eastAsia="DaunPenh" w:hAnsi="Khmer UI" w:cs="Khmer UI"/>
          <w:lang w:bidi="km-KH"/>
        </w:rPr>
        <w:t xml:space="preserve">NDIS </w:t>
      </w:r>
      <w:r w:rsidRPr="001C7A0D">
        <w:rPr>
          <w:rFonts w:ascii="Khmer UI" w:eastAsia="DaunPenh" w:hAnsi="Khmer UI" w:cs="Khmer UI"/>
          <w:cs/>
          <w:lang w:bidi="km-KH"/>
        </w:rPr>
        <w:t>មិនផ្តល់សេវាកម្មស៊ីសង្វាក់គ្នាប្រកបដោយសុវត្ថិភាព និង</w:t>
      </w:r>
      <w:r w:rsidR="009E390B">
        <w:rPr>
          <w:rFonts w:ascii="Khmer UI" w:eastAsia="DaunPenh" w:hAnsi="Khmer UI" w:cs="Khmer UI"/>
          <w:lang w:bidi="km-KH"/>
        </w:rPr>
        <w:br/>
      </w:r>
      <w:r w:rsidRPr="001C7A0D">
        <w:rPr>
          <w:rFonts w:ascii="Khmer UI" w:eastAsia="DaunPenh" w:hAnsi="Khmer UI" w:cs="Khmer UI"/>
          <w:cs/>
          <w:lang w:bidi="km-KH"/>
        </w:rPr>
        <w:t>លក្ខណៈរួមបញ្ចូលសម្រាប់វប្បធម៌ទាំងអស់ទេ</w:t>
      </w:r>
      <w:r w:rsidRPr="00A765BE">
        <w:rPr>
          <w:rFonts w:ascii="Khmer UI" w:eastAsia="DaunPenh" w:hAnsi="Khmer UI" w:cs="Khmer UI"/>
          <w:lang w:bidi="km-KH"/>
        </w:rPr>
        <w:t>។</w:t>
      </w:r>
    </w:p>
    <w:p w14:paraId="6B83E9D1" w14:textId="77777777" w:rsidR="00C36ADA" w:rsidRPr="00A765BE" w:rsidRDefault="00386E1B" w:rsidP="001F6B92">
      <w:pPr>
        <w:keepNext/>
        <w:rPr>
          <w:rFonts w:ascii="Khmer UI" w:hAnsi="Khmer UI" w:cs="Khmer UI"/>
          <w:lang w:bidi="km-KH"/>
        </w:rPr>
      </w:pPr>
      <w:r w:rsidRPr="00A765BE">
        <w:rPr>
          <w:rFonts w:ascii="Khmer UI" w:eastAsia="DaunPenh" w:hAnsi="Khmer UI" w:cs="Khmer UI"/>
          <w:lang w:bidi="km-KH"/>
        </w:rPr>
        <w:t>បញ្ហាប្រឈមនានាមាន៖</w:t>
      </w:r>
    </w:p>
    <w:p w14:paraId="3EADF482" w14:textId="7C366A9B" w:rsidR="00C36ADA" w:rsidRPr="00A765BE" w:rsidRDefault="001C7A0D" w:rsidP="00FB4D27">
      <w:pPr>
        <w:numPr>
          <w:ilvl w:val="0"/>
          <w:numId w:val="23"/>
        </w:numPr>
        <w:rPr>
          <w:rFonts w:ascii="Khmer UI" w:hAnsi="Khmer UI" w:cs="Khmer UI"/>
          <w:lang w:bidi="km-KH"/>
        </w:rPr>
      </w:pPr>
      <w:bookmarkStart w:id="131" w:name="_Hlk143867479"/>
      <w:r w:rsidRPr="001C7A0D">
        <w:rPr>
          <w:rFonts w:ascii="Khmer UI" w:eastAsia="DaunPenh" w:hAnsi="Khmer UI" w:cs="Khmer UI"/>
          <w:cs/>
          <w:lang w:bidi="km-KH"/>
        </w:rPr>
        <w:t xml:space="preserve">អ្នកចូលរួម </w:t>
      </w:r>
      <w:r w:rsidRPr="001C7A0D">
        <w:rPr>
          <w:rFonts w:ascii="Khmer UI" w:eastAsia="DaunPenh" w:hAnsi="Khmer UI" w:cs="Khmer UI"/>
          <w:lang w:bidi="km-KH"/>
        </w:rPr>
        <w:t xml:space="preserve">CALD </w:t>
      </w:r>
      <w:r w:rsidRPr="001C7A0D">
        <w:rPr>
          <w:rFonts w:ascii="Khmer UI" w:eastAsia="DaunPenh" w:hAnsi="Khmer UI" w:cs="Khmer UI"/>
          <w:cs/>
          <w:lang w:bidi="km-KH"/>
        </w:rPr>
        <w:t xml:space="preserve">និងអ្នកដែលបានតែងតាំង គ្រួសារ និងអ្នកថែទាំរបស់ពួកគេ មិនមានសិទ្ធិចូលប្រើ </w:t>
      </w:r>
      <w:r w:rsidRPr="001C7A0D">
        <w:rPr>
          <w:rFonts w:ascii="Khmer UI" w:eastAsia="DaunPenh" w:hAnsi="Khmer UI" w:cs="Khmer UI"/>
          <w:lang w:bidi="km-KH"/>
        </w:rPr>
        <w:t xml:space="preserve">NDIS </w:t>
      </w:r>
      <w:r w:rsidRPr="001C7A0D">
        <w:rPr>
          <w:rFonts w:ascii="Khmer UI" w:eastAsia="DaunPenh" w:hAnsi="Khmer UI" w:cs="Khmer UI"/>
          <w:cs/>
          <w:lang w:bidi="km-KH"/>
        </w:rPr>
        <w:t>និងបុគ្គលិកដៃគូដែលយល់ដឹងពីតម្រូវការផ្នែកវប្បធម៌របស់ពួកគេ ឬផ្តល់សេវាកម្មតាមរបៀបដែលមានប្រសិទ្ធភាព និងសុវត្ថិភាព និងមានអត្ថន័យនោះទេ</w:t>
      </w:r>
      <w:r w:rsidRPr="00A765BE">
        <w:rPr>
          <w:rFonts w:ascii="Khmer UI" w:eastAsia="DaunPenh" w:hAnsi="Khmer UI" w:cs="Khmer UI"/>
          <w:lang w:bidi="km-KH"/>
        </w:rPr>
        <w:t>។</w:t>
      </w:r>
    </w:p>
    <w:bookmarkEnd w:id="131"/>
    <w:p w14:paraId="3289E330" w14:textId="7CAC445A" w:rsidR="00215F76" w:rsidRPr="00A765BE" w:rsidRDefault="000C4DB7" w:rsidP="00D73261">
      <w:pPr>
        <w:pStyle w:val="Heading3"/>
        <w:rPr>
          <w:rFonts w:ascii="Khmer UI" w:hAnsi="Khmer UI" w:cs="Khmer UI"/>
          <w:lang w:bidi="km-KH"/>
        </w:rPr>
      </w:pPr>
      <w:r w:rsidRPr="000C4DB7">
        <w:rPr>
          <w:rFonts w:ascii="Khmer UI" w:hAnsi="Khmer UI" w:cs="Khmer UI"/>
          <w:cs/>
          <w:lang w:bidi="km-KH"/>
        </w:rPr>
        <w:t>វិស័យអាទិភាពទី 3៖ ទំនាក់ទំនងដែលអាចចូលប្រើប្រាស់បានដោយជនពិកា</w:t>
      </w:r>
      <w:r w:rsidR="001C7A0D" w:rsidRPr="001C7A0D">
        <w:rPr>
          <w:rFonts w:ascii="Khmer UI" w:hAnsi="Khmer UI" w:cs="Khmer UI"/>
          <w:cs/>
          <w:lang w:bidi="km-KH"/>
        </w:rPr>
        <w:t>រ</w:t>
      </w:r>
    </w:p>
    <w:p w14:paraId="6EDD789C" w14:textId="4CE47A06" w:rsidR="002A0FAF" w:rsidRPr="00A765BE" w:rsidRDefault="000C4DB7" w:rsidP="00C36ADA">
      <w:pPr>
        <w:rPr>
          <w:rFonts w:ascii="Khmer UI" w:hAnsi="Khmer UI" w:cs="Khmer UI"/>
          <w:lang w:bidi="km-KH"/>
        </w:rPr>
      </w:pPr>
      <w:r w:rsidRPr="000C4DB7">
        <w:rPr>
          <w:rFonts w:ascii="Khmer UI" w:eastAsia="DaunPenh" w:hAnsi="Khmer UI" w:cs="Khmer UI"/>
          <w:cs/>
          <w:lang w:bidi="km-KH"/>
        </w:rPr>
        <w:t xml:space="preserve">ព័ត៌មានដែល </w:t>
      </w:r>
      <w:r w:rsidRPr="000C4DB7">
        <w:rPr>
          <w:rFonts w:ascii="Khmer UI" w:eastAsia="DaunPenh" w:hAnsi="Khmer UI" w:cs="Khmer UI"/>
          <w:lang w:bidi="km-KH"/>
        </w:rPr>
        <w:t xml:space="preserve">NDIA </w:t>
      </w:r>
      <w:r w:rsidRPr="000C4DB7">
        <w:rPr>
          <w:rFonts w:ascii="Khmer UI" w:eastAsia="DaunPenh" w:hAnsi="Khmer UI" w:cs="Khmer UI"/>
          <w:cs/>
          <w:lang w:bidi="km-KH"/>
        </w:rPr>
        <w:t>ចែករំលែកគឺមិនងាយស្រួលយល់សម្រាប់វប្បធម៌ និងភាសាទាំងអស់ទេ</w:t>
      </w:r>
      <w:r w:rsidRPr="00A765BE">
        <w:rPr>
          <w:rFonts w:ascii="Khmer UI" w:eastAsia="DaunPenh" w:hAnsi="Khmer UI" w:cs="Khmer UI"/>
          <w:lang w:bidi="km-KH"/>
        </w:rPr>
        <w:t>។</w:t>
      </w:r>
    </w:p>
    <w:p w14:paraId="4168E026" w14:textId="77777777" w:rsidR="00C36ADA" w:rsidRPr="00A765BE" w:rsidRDefault="00386E1B" w:rsidP="001F6B92">
      <w:pPr>
        <w:keepNext/>
        <w:rPr>
          <w:rFonts w:ascii="Khmer UI" w:hAnsi="Khmer UI" w:cs="Khmer UI"/>
          <w:lang w:bidi="km-KH"/>
        </w:rPr>
      </w:pPr>
      <w:r w:rsidRPr="00A765BE">
        <w:rPr>
          <w:rFonts w:ascii="Khmer UI" w:eastAsia="DaunPenh" w:hAnsi="Khmer UI" w:cs="Khmer UI"/>
          <w:lang w:bidi="km-KH"/>
        </w:rPr>
        <w:lastRenderedPageBreak/>
        <w:t>បញ្ហាប្រឈមនានាមាន៖</w:t>
      </w:r>
    </w:p>
    <w:p w14:paraId="6F6BE5CC" w14:textId="089C50B6" w:rsidR="00C36ADA" w:rsidRPr="00A765BE" w:rsidRDefault="000C4DB7" w:rsidP="001F6B92">
      <w:pPr>
        <w:keepNext/>
        <w:numPr>
          <w:ilvl w:val="0"/>
          <w:numId w:val="10"/>
        </w:numPr>
        <w:rPr>
          <w:rFonts w:ascii="Khmer UI" w:hAnsi="Khmer UI" w:cs="Khmer UI"/>
          <w:lang w:bidi="km-KH"/>
        </w:rPr>
      </w:pPr>
      <w:r w:rsidRPr="000C4DB7">
        <w:rPr>
          <w:rFonts w:ascii="Khmer UI" w:eastAsia="DaunPenh" w:hAnsi="Khmer UI" w:cs="Khmer UI"/>
          <w:cs/>
          <w:lang w:bidi="km-KH"/>
        </w:rPr>
        <w:t xml:space="preserve">ការទំនាក់ទំនងដែលបានចែករំលែកអំពី </w:t>
      </w:r>
      <w:r w:rsidRPr="000C4DB7">
        <w:rPr>
          <w:rFonts w:ascii="Khmer UI" w:eastAsia="DaunPenh" w:hAnsi="Khmer UI" w:cs="Khmer UI"/>
          <w:lang w:bidi="km-KH"/>
        </w:rPr>
        <w:t xml:space="preserve">NDIS </w:t>
      </w:r>
      <w:r w:rsidRPr="000C4DB7">
        <w:rPr>
          <w:rFonts w:ascii="Khmer UI" w:eastAsia="DaunPenh" w:hAnsi="Khmer UI" w:cs="Khmer UI"/>
          <w:cs/>
          <w:lang w:bidi="km-KH"/>
        </w:rPr>
        <w:t xml:space="preserve">គឺមានភាពស្មុគស្មាញ។ សូម្បីតែនៅពេលបកប្រែជាភាសាក៏ដោយ ការទំនាក់ទំនងតែងតែមិនបំពេញបានតាមតម្រូវការរបស់សហគមន៍ </w:t>
      </w:r>
      <w:r w:rsidRPr="000C4DB7">
        <w:rPr>
          <w:rFonts w:ascii="Khmer UI" w:eastAsia="DaunPenh" w:hAnsi="Khmer UI" w:cs="Khmer UI"/>
          <w:lang w:bidi="km-KH"/>
        </w:rPr>
        <w:t xml:space="preserve">CALD </w:t>
      </w:r>
      <w:r w:rsidRPr="000C4DB7">
        <w:rPr>
          <w:rFonts w:ascii="Khmer UI" w:eastAsia="DaunPenh" w:hAnsi="Khmer UI" w:cs="Khmer UI"/>
          <w:cs/>
          <w:lang w:bidi="km-KH"/>
        </w:rPr>
        <w:t>នោះទេ</w:t>
      </w:r>
      <w:r w:rsidRPr="00A765BE">
        <w:rPr>
          <w:rFonts w:ascii="Khmer UI" w:eastAsia="DaunPenh" w:hAnsi="Khmer UI" w:cs="Khmer UI"/>
          <w:lang w:bidi="km-KH"/>
        </w:rPr>
        <w:t>។</w:t>
      </w:r>
    </w:p>
    <w:p w14:paraId="195BB4B4" w14:textId="3AF9A043" w:rsidR="00C36ADA" w:rsidRPr="00A765BE" w:rsidRDefault="000C4DB7" w:rsidP="00FB4D27">
      <w:pPr>
        <w:numPr>
          <w:ilvl w:val="0"/>
          <w:numId w:val="10"/>
        </w:numPr>
        <w:rPr>
          <w:rFonts w:ascii="Khmer UI" w:hAnsi="Khmer UI" w:cs="Khmer UI"/>
          <w:lang w:bidi="km-KH"/>
        </w:rPr>
      </w:pPr>
      <w:r w:rsidRPr="000C4DB7">
        <w:rPr>
          <w:rFonts w:ascii="Khmer UI" w:eastAsia="DaunPenh" w:hAnsi="Khmer UI" w:cs="Khmer UI"/>
          <w:cs/>
          <w:lang w:bidi="km-KH"/>
        </w:rPr>
        <w:t xml:space="preserve">មធ្យោបាយមានកំណត់ដែលបុគ្គលិក និងដៃគូរបស់ </w:t>
      </w:r>
      <w:r w:rsidRPr="000C4DB7">
        <w:rPr>
          <w:rFonts w:ascii="Khmer UI" w:eastAsia="DaunPenh" w:hAnsi="Khmer UI" w:cs="Khmer UI"/>
          <w:lang w:bidi="km-KH"/>
        </w:rPr>
        <w:t xml:space="preserve">NDIS </w:t>
      </w:r>
      <w:r w:rsidRPr="000C4DB7">
        <w:rPr>
          <w:rFonts w:ascii="Khmer UI" w:eastAsia="DaunPenh" w:hAnsi="Khmer UI" w:cs="Khmer UI"/>
          <w:cs/>
          <w:lang w:bidi="km-KH"/>
        </w:rPr>
        <w:t xml:space="preserve">ធ្វើទំនាក់ទំនងជាមួយអ្នកដាក់ពាក្យសុំ និងអ្នកចូលរួម តែងតែមិនឆ្លុះបញ្ចាំងពីវិធីដែលសហគមន៍ </w:t>
      </w:r>
      <w:r w:rsidRPr="000C4DB7">
        <w:rPr>
          <w:rFonts w:ascii="Khmer UI" w:eastAsia="DaunPenh" w:hAnsi="Khmer UI" w:cs="Khmer UI"/>
          <w:lang w:bidi="km-KH"/>
        </w:rPr>
        <w:t xml:space="preserve">CALD </w:t>
      </w:r>
      <w:r w:rsidRPr="000C4DB7">
        <w:rPr>
          <w:rFonts w:ascii="Khmer UI" w:eastAsia="DaunPenh" w:hAnsi="Khmer UI" w:cs="Khmer UI"/>
          <w:cs/>
          <w:lang w:bidi="km-KH"/>
        </w:rPr>
        <w:t>នានាត្រូវការចូលរួមជាមួយ ឬវិធីដែលពួកគេចង់ចូលរួមជាមួយនោះទេ</w:t>
      </w:r>
      <w:r w:rsidRPr="00A765BE">
        <w:rPr>
          <w:rFonts w:ascii="Khmer UI" w:eastAsia="DaunPenh" w:hAnsi="Khmer UI" w:cs="Khmer UI"/>
          <w:lang w:bidi="km-KH"/>
        </w:rPr>
        <w:t>។</w:t>
      </w:r>
    </w:p>
    <w:p w14:paraId="6E301EF3" w14:textId="77777777" w:rsidR="00215F76" w:rsidRPr="00A765BE" w:rsidRDefault="00386E1B" w:rsidP="00D73261">
      <w:pPr>
        <w:pStyle w:val="Heading3"/>
        <w:rPr>
          <w:rFonts w:ascii="Khmer UI" w:hAnsi="Khmer UI" w:cs="Khmer UI"/>
          <w:lang w:bidi="km-KH"/>
        </w:rPr>
      </w:pPr>
      <w:bookmarkStart w:id="132" w:name="_Toc256000025"/>
      <w:bookmarkStart w:id="133" w:name="_Toc143177226"/>
      <w:r w:rsidRPr="00A765BE">
        <w:rPr>
          <w:rFonts w:ascii="Khmer UI" w:eastAsia="DaunPenh" w:hAnsi="Khmer UI" w:cs="Khmer UI"/>
          <w:lang w:bidi="km-KH"/>
        </w:rPr>
        <w:t>វិស័យអាទិភាពទី</w:t>
      </w:r>
      <w:r w:rsidRPr="00A765BE">
        <w:rPr>
          <w:rFonts w:ascii="Khmer UI" w:hAnsi="Khmer UI" w:cs="Khmer UI"/>
          <w:lang w:bidi="km-KH"/>
        </w:rPr>
        <w:t xml:space="preserve"> 4</w:t>
      </w:r>
      <w:r w:rsidRPr="00A765BE">
        <w:rPr>
          <w:rFonts w:ascii="Khmer UI" w:eastAsia="DaunPenh" w:hAnsi="Khmer UI" w:cs="Khmer UI"/>
          <w:lang w:bidi="km-KH"/>
        </w:rPr>
        <w:t>៖</w:t>
      </w:r>
      <w:r w:rsidRPr="00A765BE">
        <w:rPr>
          <w:rFonts w:ascii="Khmer UI" w:hAnsi="Khmer UI" w:cs="Khmer UI"/>
          <w:lang w:bidi="km-KH"/>
        </w:rPr>
        <w:t xml:space="preserve"> </w:t>
      </w:r>
      <w:r w:rsidRPr="00A765BE">
        <w:rPr>
          <w:rFonts w:ascii="Khmer UI" w:eastAsia="DaunPenh" w:hAnsi="Khmer UI" w:cs="Khmer UI"/>
          <w:lang w:bidi="km-KH"/>
        </w:rPr>
        <w:t>ទីផ្សារ</w:t>
      </w:r>
      <w:bookmarkEnd w:id="132"/>
      <w:bookmarkEnd w:id="133"/>
    </w:p>
    <w:p w14:paraId="47204E02" w14:textId="52FD322F" w:rsidR="00B3476A" w:rsidRPr="00A765BE" w:rsidRDefault="000C4DB7" w:rsidP="00C36ADA">
      <w:pPr>
        <w:rPr>
          <w:rFonts w:ascii="Khmer UI" w:hAnsi="Khmer UI" w:cs="Khmer UI"/>
          <w:lang w:bidi="km-KH"/>
        </w:rPr>
      </w:pPr>
      <w:r w:rsidRPr="000C4DB7">
        <w:rPr>
          <w:rFonts w:ascii="Khmer UI" w:eastAsia="DaunPenh" w:hAnsi="Khmer UI" w:cs="Khmer UI"/>
          <w:cs/>
          <w:lang w:bidi="km-KH"/>
        </w:rPr>
        <w:t xml:space="preserve">មិនមានការគាំទ្រ និងសេវាកម្មគ្រប់គ្រាន់ដែលបំពេញបានតាមតម្រូវការរបស់អ្នកចូលរួម </w:t>
      </w:r>
      <w:r w:rsidRPr="000C4DB7">
        <w:rPr>
          <w:rFonts w:ascii="Khmer UI" w:eastAsia="DaunPenh" w:hAnsi="Khmer UI" w:cs="Khmer UI"/>
          <w:lang w:bidi="km-KH"/>
        </w:rPr>
        <w:t xml:space="preserve">CALD </w:t>
      </w:r>
      <w:r w:rsidRPr="000C4DB7">
        <w:rPr>
          <w:rFonts w:ascii="Khmer UI" w:eastAsia="DaunPenh" w:hAnsi="Khmer UI" w:cs="Khmer UI"/>
          <w:cs/>
          <w:lang w:bidi="km-KH"/>
        </w:rPr>
        <w:t>ទេ</w:t>
      </w:r>
      <w:r w:rsidRPr="00A765BE">
        <w:rPr>
          <w:rFonts w:ascii="Khmer UI" w:eastAsia="DaunPenh" w:hAnsi="Khmer UI" w:cs="Khmer UI"/>
          <w:lang w:bidi="km-KH"/>
        </w:rPr>
        <w:t>។</w:t>
      </w:r>
    </w:p>
    <w:p w14:paraId="3D5D74C6" w14:textId="77777777" w:rsidR="00C36ADA" w:rsidRPr="00A765BE" w:rsidRDefault="00386E1B" w:rsidP="001F6B92">
      <w:pPr>
        <w:keepNext/>
        <w:rPr>
          <w:rFonts w:ascii="Khmer UI" w:hAnsi="Khmer UI" w:cs="Khmer UI"/>
          <w:lang w:bidi="km-KH"/>
        </w:rPr>
      </w:pPr>
      <w:r w:rsidRPr="00A765BE">
        <w:rPr>
          <w:rFonts w:ascii="Khmer UI" w:eastAsia="DaunPenh" w:hAnsi="Khmer UI" w:cs="Khmer UI"/>
          <w:lang w:bidi="km-KH"/>
        </w:rPr>
        <w:t>បញ្ហាប្រឈមនានាមាន៖</w:t>
      </w:r>
    </w:p>
    <w:p w14:paraId="4555A5CC" w14:textId="3C8CCD3E" w:rsidR="00C36ADA" w:rsidRPr="00A765BE" w:rsidRDefault="000C4DB7" w:rsidP="001F6B92">
      <w:pPr>
        <w:keepNext/>
        <w:numPr>
          <w:ilvl w:val="0"/>
          <w:numId w:val="24"/>
        </w:numPr>
        <w:rPr>
          <w:rFonts w:ascii="Khmer UI" w:hAnsi="Khmer UI" w:cs="Khmer UI"/>
          <w:lang w:bidi="km-KH"/>
        </w:rPr>
      </w:pPr>
      <w:r w:rsidRPr="000C4DB7">
        <w:rPr>
          <w:rFonts w:ascii="Khmer UI" w:eastAsia="DaunPenh" w:hAnsi="Khmer UI" w:cs="Khmer UI"/>
          <w:cs/>
          <w:lang w:bidi="km-KH"/>
        </w:rPr>
        <w:t xml:space="preserve">អ្នកចូលរួម </w:t>
      </w:r>
      <w:r w:rsidRPr="000C4DB7">
        <w:rPr>
          <w:rFonts w:ascii="Khmer UI" w:eastAsia="DaunPenh" w:hAnsi="Khmer UI" w:cs="Khmer UI"/>
          <w:lang w:bidi="km-KH"/>
        </w:rPr>
        <w:t xml:space="preserve">CALD </w:t>
      </w:r>
      <w:r w:rsidRPr="000C4DB7">
        <w:rPr>
          <w:rFonts w:ascii="Khmer UI" w:eastAsia="DaunPenh" w:hAnsi="Khmer UI" w:cs="Khmer UI"/>
          <w:cs/>
          <w:lang w:bidi="km-KH"/>
        </w:rPr>
        <w:t>មិនត្រូវបានគាំទ្រក្នុងការកំណត់អត្តសញ្ញាណ និងជ្រើសរើសសេវាកម្មទេ</w:t>
      </w:r>
      <w:r w:rsidRPr="00A765BE">
        <w:rPr>
          <w:rFonts w:ascii="Khmer UI" w:eastAsia="DaunPenh" w:hAnsi="Khmer UI" w:cs="Khmer UI"/>
          <w:lang w:bidi="km-KH"/>
        </w:rPr>
        <w:t>។</w:t>
      </w:r>
    </w:p>
    <w:p w14:paraId="01C66319" w14:textId="16761A4E" w:rsidR="00C36ADA" w:rsidRPr="00A765BE" w:rsidRDefault="000C4DB7" w:rsidP="00FB4D27">
      <w:pPr>
        <w:numPr>
          <w:ilvl w:val="0"/>
          <w:numId w:val="24"/>
        </w:numPr>
        <w:rPr>
          <w:rFonts w:ascii="Khmer UI" w:hAnsi="Khmer UI" w:cs="Khmer UI"/>
          <w:lang w:bidi="km-KH"/>
        </w:rPr>
      </w:pPr>
      <w:r w:rsidRPr="000C4DB7">
        <w:rPr>
          <w:rFonts w:ascii="Khmer UI" w:eastAsia="DaunPenh" w:hAnsi="Khmer UI" w:cs="Khmer UI"/>
          <w:cs/>
          <w:lang w:bidi="km-KH"/>
        </w:rPr>
        <w:t>អ្នកផ្តល់សេវាមិនត្រូវបានគាំទ្រដើម្បីលើកកម្ពស់ការគាំទ្រ និងសេវាកម្មដែលមានភាពជាក់លាក់ខាងវប្បធម៌ មានការឆ្លើយតប និងមានសុវត្ថិភាពទេ</w:t>
      </w:r>
      <w:r w:rsidRPr="00A765BE">
        <w:rPr>
          <w:rFonts w:ascii="Khmer UI" w:eastAsia="DaunPenh" w:hAnsi="Khmer UI" w:cs="Khmer UI"/>
          <w:lang w:bidi="km-KH"/>
        </w:rPr>
        <w:t>។</w:t>
      </w:r>
    </w:p>
    <w:p w14:paraId="32D45D58" w14:textId="77777777" w:rsidR="00215F76" w:rsidRPr="00A765BE" w:rsidRDefault="00386E1B" w:rsidP="00D73261">
      <w:pPr>
        <w:pStyle w:val="Heading3"/>
        <w:rPr>
          <w:rFonts w:ascii="Khmer UI" w:hAnsi="Khmer UI" w:cs="Khmer UI"/>
          <w:lang w:bidi="km-KH"/>
        </w:rPr>
      </w:pPr>
      <w:bookmarkStart w:id="134" w:name="_Toc256000026"/>
      <w:bookmarkStart w:id="135" w:name="_Toc143177227"/>
      <w:r w:rsidRPr="00A765BE">
        <w:rPr>
          <w:rFonts w:ascii="Khmer UI" w:eastAsia="DaunPenh" w:hAnsi="Khmer UI" w:cs="Khmer UI"/>
          <w:lang w:bidi="km-KH"/>
        </w:rPr>
        <w:t>វិស័យអាទិភាព</w:t>
      </w:r>
      <w:r w:rsidRPr="00A765BE">
        <w:rPr>
          <w:rFonts w:ascii="Khmer UI" w:hAnsi="Khmer UI" w:cs="Khmer UI"/>
          <w:lang w:bidi="km-KH"/>
        </w:rPr>
        <w:t xml:space="preserve"> 5</w:t>
      </w:r>
      <w:r w:rsidRPr="00A765BE">
        <w:rPr>
          <w:rFonts w:ascii="Khmer UI" w:eastAsia="DaunPenh" w:hAnsi="Khmer UI" w:cs="Khmer UI"/>
          <w:lang w:bidi="km-KH"/>
        </w:rPr>
        <w:t>៖</w:t>
      </w:r>
      <w:r w:rsidRPr="00A765BE">
        <w:rPr>
          <w:rFonts w:ascii="Khmer UI" w:hAnsi="Khmer UI" w:cs="Khmer UI"/>
          <w:lang w:bidi="km-KH"/>
        </w:rPr>
        <w:t xml:space="preserve"> </w:t>
      </w:r>
      <w:r w:rsidRPr="00A765BE">
        <w:rPr>
          <w:rFonts w:ascii="Khmer UI" w:eastAsia="DaunPenh" w:hAnsi="Khmer UI" w:cs="Khmer UI"/>
          <w:lang w:bidi="km-KH"/>
        </w:rPr>
        <w:t>ទិន្នន័យ</w:t>
      </w:r>
      <w:bookmarkEnd w:id="134"/>
      <w:bookmarkEnd w:id="135"/>
    </w:p>
    <w:p w14:paraId="180DD9B5" w14:textId="0C50075B" w:rsidR="003428F5" w:rsidRPr="00A765BE" w:rsidRDefault="000C4DB7" w:rsidP="00C36ADA">
      <w:pPr>
        <w:rPr>
          <w:rFonts w:ascii="Khmer UI" w:hAnsi="Khmer UI" w:cs="Khmer UI"/>
          <w:lang w:bidi="km-KH"/>
        </w:rPr>
      </w:pPr>
      <w:r w:rsidRPr="000C4DB7">
        <w:rPr>
          <w:rFonts w:ascii="Khmer UI" w:eastAsia="DaunPenh" w:hAnsi="Khmer UI" w:cs="Khmer UI"/>
          <w:cs/>
          <w:lang w:bidi="km-KH"/>
        </w:rPr>
        <w:t xml:space="preserve">ទិន្នន័យដែលបានប្រើប្រាស់ដោយ </w:t>
      </w:r>
      <w:r w:rsidRPr="000C4DB7">
        <w:rPr>
          <w:rFonts w:ascii="Khmer UI" w:eastAsia="DaunPenh" w:hAnsi="Khmer UI" w:cs="Khmer UI"/>
          <w:lang w:bidi="km-KH"/>
        </w:rPr>
        <w:t xml:space="preserve">NDIA </w:t>
      </w:r>
      <w:r w:rsidRPr="000C4DB7">
        <w:rPr>
          <w:rFonts w:ascii="Khmer UI" w:eastAsia="DaunPenh" w:hAnsi="Khmer UI" w:cs="Khmer UI"/>
          <w:cs/>
          <w:lang w:bidi="km-KH"/>
        </w:rPr>
        <w:t xml:space="preserve">ចាំបាច់ត្រូវធ្វើឱ្យប្រសើរឡើង ដើម្បីទទួលបានការយល់ដឹងកាន់តែប្រសើរឡើងអំពីអ្នកចូលរួម </w:t>
      </w:r>
      <w:r w:rsidRPr="000C4DB7">
        <w:rPr>
          <w:rFonts w:ascii="Khmer UI" w:eastAsia="DaunPenh" w:hAnsi="Khmer UI" w:cs="Khmer UI"/>
          <w:lang w:bidi="km-KH"/>
        </w:rPr>
        <w:t xml:space="preserve">CALD </w:t>
      </w:r>
      <w:r w:rsidRPr="000C4DB7">
        <w:rPr>
          <w:rFonts w:ascii="Khmer UI" w:eastAsia="DaunPenh" w:hAnsi="Khmer UI" w:cs="Khmer UI"/>
          <w:cs/>
          <w:lang w:bidi="km-KH"/>
        </w:rPr>
        <w:t>និងការគាំទ្រដែលពួកគេត្រូវការ</w:t>
      </w:r>
      <w:r w:rsidRPr="00A765BE">
        <w:rPr>
          <w:rFonts w:ascii="Khmer UI" w:eastAsia="DaunPenh" w:hAnsi="Khmer UI" w:cs="Khmer UI"/>
          <w:lang w:bidi="km-KH"/>
        </w:rPr>
        <w:t>។</w:t>
      </w:r>
    </w:p>
    <w:p w14:paraId="6665ABF9" w14:textId="77777777" w:rsidR="00C36ADA" w:rsidRPr="00A765BE" w:rsidRDefault="00386E1B" w:rsidP="001F6B92">
      <w:pPr>
        <w:keepNext/>
        <w:rPr>
          <w:rFonts w:ascii="Khmer UI" w:hAnsi="Khmer UI" w:cs="Khmer UI"/>
          <w:lang w:bidi="km-KH"/>
        </w:rPr>
      </w:pPr>
      <w:r w:rsidRPr="00A765BE">
        <w:rPr>
          <w:rFonts w:ascii="Khmer UI" w:eastAsia="DaunPenh" w:hAnsi="Khmer UI" w:cs="Khmer UI"/>
          <w:lang w:bidi="km-KH"/>
        </w:rPr>
        <w:t>បញ្ហាប្រឈមនានាមាន៖</w:t>
      </w:r>
    </w:p>
    <w:p w14:paraId="65836AA3" w14:textId="679D2FC3" w:rsidR="00C36ADA" w:rsidRPr="00A765BE" w:rsidRDefault="001C7A0D" w:rsidP="001F6B92">
      <w:pPr>
        <w:keepNext/>
        <w:numPr>
          <w:ilvl w:val="0"/>
          <w:numId w:val="10"/>
        </w:numPr>
        <w:rPr>
          <w:rFonts w:ascii="Khmer UI" w:hAnsi="Khmer UI" w:cs="Khmer UI"/>
          <w:lang w:bidi="km-KH"/>
        </w:rPr>
      </w:pPr>
      <w:r w:rsidRPr="001C7A0D">
        <w:rPr>
          <w:rFonts w:ascii="Khmer UI" w:eastAsia="DaunPenh" w:hAnsi="Khmer UI" w:cs="Khmer UI"/>
          <w:cs/>
          <w:lang w:bidi="km-KH"/>
        </w:rPr>
        <w:t xml:space="preserve">និយមន័យនៃ </w:t>
      </w:r>
      <w:r w:rsidRPr="001C7A0D">
        <w:rPr>
          <w:rFonts w:ascii="Khmer UI" w:eastAsia="DaunPenh" w:hAnsi="Khmer UI" w:cs="Khmer UI"/>
          <w:lang w:bidi="km-KH"/>
        </w:rPr>
        <w:t xml:space="preserve">'CALD' </w:t>
      </w:r>
      <w:r w:rsidRPr="001C7A0D">
        <w:rPr>
          <w:rFonts w:ascii="Khmer UI" w:eastAsia="DaunPenh" w:hAnsi="Khmer UI" w:cs="Khmer UI"/>
          <w:cs/>
          <w:lang w:bidi="km-KH"/>
        </w:rPr>
        <w:t xml:space="preserve">ដែលប្រើដោយ </w:t>
      </w:r>
      <w:r w:rsidRPr="001C7A0D">
        <w:rPr>
          <w:rFonts w:ascii="Khmer UI" w:eastAsia="DaunPenh" w:hAnsi="Khmer UI" w:cs="Khmer UI"/>
          <w:lang w:bidi="km-KH"/>
        </w:rPr>
        <w:t xml:space="preserve">NDIS </w:t>
      </w:r>
      <w:r w:rsidRPr="001C7A0D">
        <w:rPr>
          <w:rFonts w:ascii="Khmer UI" w:eastAsia="DaunPenh" w:hAnsi="Khmer UI" w:cs="Khmer UI"/>
          <w:cs/>
          <w:lang w:bidi="km-KH"/>
        </w:rPr>
        <w:t xml:space="preserve">មិនទូលំទូលាយគ្រប់គ្រាន់ដើម្បីកំណត់អត្តសញ្ញាណមនុស្សពីសាវតា </w:t>
      </w:r>
      <w:r w:rsidRPr="001C7A0D">
        <w:rPr>
          <w:rFonts w:ascii="Khmer UI" w:eastAsia="DaunPenh" w:hAnsi="Khmer UI" w:cs="Khmer UI"/>
          <w:lang w:bidi="km-KH"/>
        </w:rPr>
        <w:t xml:space="preserve">CALD </w:t>
      </w:r>
      <w:r w:rsidRPr="001C7A0D">
        <w:rPr>
          <w:rFonts w:ascii="Khmer UI" w:eastAsia="DaunPenh" w:hAnsi="Khmer UI" w:cs="Khmer UI"/>
          <w:cs/>
          <w:lang w:bidi="km-KH"/>
        </w:rPr>
        <w:t>ឱ្យបានត្រឹមត្រូវនោះទេ។ វាមិនកត់ត្រាទុក</w:t>
      </w:r>
      <w:r w:rsidR="009E390B">
        <w:rPr>
          <w:rFonts w:ascii="Khmer UI" w:eastAsia="DaunPenh" w:hAnsi="Khmer UI" w:cs="Khmer UI"/>
          <w:lang w:bidi="km-KH"/>
        </w:rPr>
        <w:br/>
      </w:r>
      <w:r w:rsidRPr="001C7A0D">
        <w:rPr>
          <w:rFonts w:ascii="Khmer UI" w:eastAsia="DaunPenh" w:hAnsi="Khmer UI" w:cs="Khmer UI"/>
          <w:cs/>
          <w:lang w:bidi="km-KH"/>
        </w:rPr>
        <w:t>លក្ខណៈផ្នែកវប្បធម៌ និងភាសាបានពេញលេញទេ</w:t>
      </w:r>
      <w:r w:rsidRPr="00A765BE">
        <w:rPr>
          <w:rFonts w:ascii="Khmer UI" w:eastAsia="DaunPenh" w:hAnsi="Khmer UI" w:cs="Khmer UI"/>
          <w:lang w:bidi="km-KH"/>
        </w:rPr>
        <w:t>។</w:t>
      </w:r>
    </w:p>
    <w:p w14:paraId="7D9EE0BA" w14:textId="34BEE54F" w:rsidR="00C36ADA" w:rsidRPr="00A765BE" w:rsidRDefault="001C7A0D" w:rsidP="00FB4D27">
      <w:pPr>
        <w:numPr>
          <w:ilvl w:val="0"/>
          <w:numId w:val="10"/>
        </w:numPr>
        <w:rPr>
          <w:rFonts w:ascii="Khmer UI" w:hAnsi="Khmer UI" w:cs="Khmer UI"/>
          <w:lang w:bidi="km-KH"/>
        </w:rPr>
      </w:pPr>
      <w:r w:rsidRPr="001C7A0D">
        <w:rPr>
          <w:rFonts w:ascii="Khmer UI" w:eastAsia="DaunPenh" w:hAnsi="Khmer UI" w:cs="Khmer UI"/>
          <w:cs/>
          <w:lang w:bidi="km-KH"/>
        </w:rPr>
        <w:t xml:space="preserve">ភាគីពាក់ព័ន្ធមិនដឹងអំពីទិន្នន័យ </w:t>
      </w:r>
      <w:r w:rsidRPr="001C7A0D">
        <w:rPr>
          <w:rFonts w:ascii="Khmer UI" w:eastAsia="DaunPenh" w:hAnsi="Khmer UI" w:cs="Khmer UI"/>
          <w:lang w:bidi="km-KH"/>
        </w:rPr>
        <w:t xml:space="preserve">NDIS </w:t>
      </w:r>
      <w:r w:rsidRPr="001C7A0D">
        <w:rPr>
          <w:rFonts w:ascii="Khmer UI" w:eastAsia="DaunPenh" w:hAnsi="Khmer UI" w:cs="Khmer UI"/>
          <w:cs/>
          <w:lang w:bidi="km-KH"/>
        </w:rPr>
        <w:t xml:space="preserve">ដែលអាចរកបានជាសាធារណៈអំពីអ្នកចូលរួម </w:t>
      </w:r>
      <w:r w:rsidRPr="001C7A0D">
        <w:rPr>
          <w:rFonts w:ascii="Khmer UI" w:eastAsia="DaunPenh" w:hAnsi="Khmer UI" w:cs="Khmer UI"/>
          <w:lang w:bidi="km-KH"/>
        </w:rPr>
        <w:t xml:space="preserve">CALD </w:t>
      </w:r>
      <w:r w:rsidRPr="001C7A0D">
        <w:rPr>
          <w:rFonts w:ascii="Khmer UI" w:eastAsia="DaunPenh" w:hAnsi="Khmer UI" w:cs="Khmer UI"/>
          <w:cs/>
          <w:lang w:bidi="km-KH"/>
        </w:rPr>
        <w:t>និងរបៀបប្រើប្រាស់ទិន្នន័យនេះទេ</w:t>
      </w:r>
      <w:r w:rsidRPr="00A765BE">
        <w:rPr>
          <w:rFonts w:ascii="Khmer UI" w:eastAsia="DaunPenh" w:hAnsi="Khmer UI" w:cs="Khmer UI"/>
          <w:lang w:bidi="km-KH"/>
        </w:rPr>
        <w:t>។</w:t>
      </w:r>
    </w:p>
    <w:p w14:paraId="0F3EED7C" w14:textId="33F563AD" w:rsidR="001C7A0D" w:rsidRPr="001C7A0D" w:rsidRDefault="000C4DB7" w:rsidP="001C7A0D">
      <w:pPr>
        <w:rPr>
          <w:rFonts w:ascii="Khmer UI" w:eastAsia="DaunPenh" w:hAnsi="Khmer UI" w:cs="Khmer UI"/>
          <w:lang w:bidi="km-KH"/>
        </w:rPr>
      </w:pPr>
      <w:r w:rsidRPr="000C4DB7">
        <w:rPr>
          <w:rFonts w:ascii="Khmer UI" w:eastAsia="DaunPenh" w:hAnsi="Khmer UI" w:cs="Khmer UI"/>
          <w:cs/>
          <w:lang w:bidi="km-KH"/>
        </w:rPr>
        <w:t>វិស័យអាទិភាពចំនួន 5 ដំបូងបានជួយណែនាំដល់ការពិភាក្សា និងការចូលរួមជាមួយ</w:t>
      </w:r>
      <w:r w:rsidR="009E390B">
        <w:rPr>
          <w:rFonts w:ascii="Khmer UI" w:eastAsia="DaunPenh" w:hAnsi="Khmer UI" w:cs="Khmer UI"/>
          <w:lang w:bidi="km-KH"/>
        </w:rPr>
        <w:br/>
      </w:r>
      <w:r w:rsidRPr="000C4DB7">
        <w:rPr>
          <w:rFonts w:ascii="Khmer UI" w:eastAsia="DaunPenh" w:hAnsi="Khmer UI" w:cs="Khmer UI"/>
          <w:cs/>
          <w:lang w:bidi="km-KH"/>
        </w:rPr>
        <w:t xml:space="preserve">សហគមន៍ </w:t>
      </w:r>
      <w:r w:rsidRPr="000C4DB7">
        <w:rPr>
          <w:rFonts w:ascii="Khmer UI" w:eastAsia="DaunPenh" w:hAnsi="Khmer UI" w:cs="Khmer UI"/>
          <w:lang w:bidi="km-KH"/>
        </w:rPr>
        <w:t xml:space="preserve">CALD </w:t>
      </w:r>
      <w:r w:rsidRPr="000C4DB7">
        <w:rPr>
          <w:rFonts w:ascii="Khmer UI" w:eastAsia="DaunPenh" w:hAnsi="Khmer UI" w:cs="Khmer UI"/>
          <w:cs/>
          <w:lang w:bidi="km-KH"/>
        </w:rPr>
        <w:t>នានានៅក្នុងដំណាក់កាលបង្កើត</w:t>
      </w:r>
      <w:r w:rsidR="001C7A0D" w:rsidRPr="001C7A0D">
        <w:rPr>
          <w:rFonts w:ascii="Khmer UI" w:eastAsia="DaunPenh" w:hAnsi="Khmer UI" w:cs="Khmer UI"/>
          <w:cs/>
          <w:lang w:bidi="km-KH"/>
        </w:rPr>
        <w:t>។</w:t>
      </w:r>
    </w:p>
    <w:p w14:paraId="7C297334" w14:textId="77777777" w:rsidR="001C7A0D" w:rsidRPr="001C7A0D" w:rsidRDefault="001C7A0D" w:rsidP="001C7A0D">
      <w:pPr>
        <w:rPr>
          <w:rFonts w:ascii="Khmer UI" w:eastAsia="DaunPenh" w:hAnsi="Khmer UI" w:cs="Khmer UI"/>
          <w:lang w:bidi="km-KH"/>
        </w:rPr>
      </w:pPr>
      <w:r w:rsidRPr="001C7A0D">
        <w:rPr>
          <w:rFonts w:ascii="Khmer UI" w:eastAsia="DaunPenh" w:hAnsi="Khmer UI" w:cs="Khmer UI"/>
          <w:cs/>
          <w:lang w:bidi="km-KH"/>
        </w:rPr>
        <w:t xml:space="preserve">វិស័យអាទិភាពទីប្រាំមួយ </w:t>
      </w:r>
      <w:r w:rsidRPr="001C7A0D">
        <w:rPr>
          <w:rFonts w:ascii="Khmer UI" w:eastAsia="DaunPenh" w:hAnsi="Khmer UI" w:cs="Khmer UI"/>
          <w:lang w:bidi="km-KH"/>
        </w:rPr>
        <w:t>'</w:t>
      </w:r>
      <w:r w:rsidRPr="001C7A0D">
        <w:rPr>
          <w:rFonts w:ascii="Khmer UI" w:eastAsia="DaunPenh" w:hAnsi="Khmer UI" w:cs="Khmer UI"/>
          <w:cs/>
          <w:lang w:bidi="km-KH"/>
        </w:rPr>
        <w:t>ការផ្សព្វផ្សាយ</w:t>
      </w:r>
      <w:r w:rsidRPr="001C7A0D">
        <w:rPr>
          <w:rFonts w:ascii="Khmer UI" w:eastAsia="DaunPenh" w:hAnsi="Khmer UI" w:cs="Khmer UI"/>
          <w:lang w:bidi="km-KH"/>
        </w:rPr>
        <w:t xml:space="preserve">' </w:t>
      </w:r>
      <w:r w:rsidRPr="001C7A0D">
        <w:rPr>
          <w:rFonts w:ascii="Khmer UI" w:eastAsia="DaunPenh" w:hAnsi="Khmer UI" w:cs="Khmer UI"/>
          <w:cs/>
          <w:lang w:bidi="km-KH"/>
        </w:rPr>
        <w:t>ត្រូវបានរួមបញ្ចូលក្នុងអំឡុងពេលចូលរួមនៅក្នុងដំណាក់កាលបង្កើត។</w:t>
      </w:r>
    </w:p>
    <w:p w14:paraId="481CD8B0" w14:textId="5D3584D4" w:rsidR="008358A6" w:rsidRPr="00A765BE" w:rsidRDefault="001C7A0D" w:rsidP="001C7A0D">
      <w:pPr>
        <w:rPr>
          <w:rFonts w:ascii="Khmer UI" w:hAnsi="Khmer UI" w:cs="Khmer UI"/>
          <w:lang w:bidi="km-KH"/>
        </w:rPr>
      </w:pPr>
      <w:r w:rsidRPr="001C7A0D">
        <w:rPr>
          <w:rFonts w:ascii="Khmer UI" w:eastAsia="DaunPenh" w:hAnsi="Khmer UI" w:cs="Khmer UI"/>
          <w:cs/>
          <w:lang w:bidi="km-KH"/>
        </w:rPr>
        <w:t xml:space="preserve">វិស័យអាទិភាពនេះត្រូវបានបន្ថែមជាការឆ្លើយតបទៅនឹងមតិកែលម្អដែល </w:t>
      </w:r>
      <w:r w:rsidRPr="001C7A0D">
        <w:rPr>
          <w:rFonts w:ascii="Khmer UI" w:eastAsia="DaunPenh" w:hAnsi="Khmer UI" w:cs="Khmer UI"/>
          <w:lang w:bidi="km-KH"/>
        </w:rPr>
        <w:t xml:space="preserve">NDIS </w:t>
      </w:r>
      <w:r w:rsidRPr="001C7A0D">
        <w:rPr>
          <w:rFonts w:ascii="Khmer UI" w:eastAsia="DaunPenh" w:hAnsi="Khmer UI" w:cs="Khmer UI"/>
          <w:cs/>
          <w:lang w:bidi="km-KH"/>
        </w:rPr>
        <w:t xml:space="preserve">ត្រូវការដើម្បីគាំទ្រកាន់តែប្រសើរឡើងដល់ប្រជាជន </w:t>
      </w:r>
      <w:r w:rsidRPr="001C7A0D">
        <w:rPr>
          <w:rFonts w:ascii="Khmer UI" w:eastAsia="DaunPenh" w:hAnsi="Khmer UI" w:cs="Khmer UI"/>
          <w:lang w:bidi="km-KH"/>
        </w:rPr>
        <w:t xml:space="preserve">CALD </w:t>
      </w:r>
      <w:r w:rsidRPr="001C7A0D">
        <w:rPr>
          <w:rFonts w:ascii="Khmer UI" w:eastAsia="DaunPenh" w:hAnsi="Khmer UI" w:cs="Khmer UI"/>
          <w:cs/>
          <w:lang w:bidi="km-KH"/>
        </w:rPr>
        <w:t xml:space="preserve">ដែលនៅតែស្វែងយល់អំពី </w:t>
      </w:r>
      <w:r w:rsidRPr="001C7A0D">
        <w:rPr>
          <w:rFonts w:ascii="Khmer UI" w:eastAsia="DaunPenh" w:hAnsi="Khmer UI" w:cs="Khmer UI"/>
          <w:lang w:bidi="km-KH"/>
        </w:rPr>
        <w:t xml:space="preserve">NDIS </w:t>
      </w:r>
      <w:r w:rsidRPr="001C7A0D">
        <w:rPr>
          <w:rFonts w:ascii="Khmer UI" w:eastAsia="DaunPenh" w:hAnsi="Khmer UI" w:cs="Khmer UI"/>
          <w:cs/>
          <w:lang w:bidi="km-KH"/>
        </w:rPr>
        <w:t xml:space="preserve">ឬមិនទាន់ដឹងអំពី </w:t>
      </w:r>
      <w:r w:rsidRPr="001C7A0D">
        <w:rPr>
          <w:rFonts w:ascii="Khmer UI" w:eastAsia="DaunPenh" w:hAnsi="Khmer UI" w:cs="Khmer UI"/>
          <w:lang w:bidi="km-KH"/>
        </w:rPr>
        <w:t xml:space="preserve">NDIS </w:t>
      </w:r>
      <w:r w:rsidRPr="001C7A0D">
        <w:rPr>
          <w:rFonts w:ascii="Khmer UI" w:eastAsia="DaunPenh" w:hAnsi="Khmer UI" w:cs="Khmer UI"/>
          <w:cs/>
          <w:lang w:bidi="km-KH"/>
        </w:rPr>
        <w:t>នៅឡើយ</w:t>
      </w:r>
      <w:r w:rsidRPr="00A765BE">
        <w:rPr>
          <w:rFonts w:ascii="Khmer UI" w:eastAsia="DaunPenh" w:hAnsi="Khmer UI" w:cs="Khmer UI"/>
          <w:lang w:bidi="km-KH"/>
        </w:rPr>
        <w:t>។</w:t>
      </w:r>
      <w:bookmarkStart w:id="136" w:name="_Toc143177228"/>
    </w:p>
    <w:p w14:paraId="15B1C184" w14:textId="77777777" w:rsidR="00024685" w:rsidRPr="00A765BE" w:rsidRDefault="00386E1B" w:rsidP="00D73261">
      <w:pPr>
        <w:pStyle w:val="Heading3"/>
        <w:rPr>
          <w:rFonts w:ascii="Khmer UI" w:hAnsi="Khmer UI" w:cs="Khmer UI"/>
          <w:lang w:bidi="km-KH"/>
        </w:rPr>
      </w:pPr>
      <w:bookmarkStart w:id="137" w:name="_Toc256000027"/>
      <w:r w:rsidRPr="00A765BE">
        <w:rPr>
          <w:rFonts w:ascii="Khmer UI" w:eastAsia="DaunPenh" w:hAnsi="Khmer UI" w:cs="Khmer UI"/>
          <w:lang w:bidi="km-KH"/>
        </w:rPr>
        <w:lastRenderedPageBreak/>
        <w:t>វិស័យអាទិភាពទី</w:t>
      </w:r>
      <w:r w:rsidRPr="00A765BE">
        <w:rPr>
          <w:rFonts w:ascii="Khmer UI" w:hAnsi="Khmer UI" w:cs="Khmer UI"/>
          <w:lang w:bidi="km-KH"/>
        </w:rPr>
        <w:t xml:space="preserve"> 6</w:t>
      </w:r>
      <w:r w:rsidRPr="00A765BE">
        <w:rPr>
          <w:rFonts w:ascii="Khmer UI" w:eastAsia="DaunPenh" w:hAnsi="Khmer UI" w:cs="Khmer UI"/>
          <w:lang w:bidi="km-KH"/>
        </w:rPr>
        <w:t>៖</w:t>
      </w:r>
      <w:r w:rsidRPr="00A765BE">
        <w:rPr>
          <w:rFonts w:ascii="Khmer UI" w:hAnsi="Khmer UI" w:cs="Khmer UI"/>
          <w:lang w:bidi="km-KH"/>
        </w:rPr>
        <w:t xml:space="preserve"> </w:t>
      </w:r>
      <w:r w:rsidRPr="00A765BE">
        <w:rPr>
          <w:rFonts w:ascii="Khmer UI" w:eastAsia="DaunPenh" w:hAnsi="Khmer UI" w:cs="Khmer UI"/>
          <w:lang w:bidi="km-KH"/>
        </w:rPr>
        <w:t>ការផ្សព្វផ្សាយ</w:t>
      </w:r>
      <w:bookmarkEnd w:id="136"/>
      <w:bookmarkEnd w:id="137"/>
    </w:p>
    <w:p w14:paraId="5F5995CE" w14:textId="569FE43C" w:rsidR="00C36ADA" w:rsidRPr="00A765BE" w:rsidRDefault="000C4DB7" w:rsidP="00C36ADA">
      <w:pPr>
        <w:rPr>
          <w:rFonts w:ascii="Khmer UI" w:hAnsi="Khmer UI" w:cs="Khmer UI"/>
          <w:lang w:bidi="km-KH"/>
        </w:rPr>
      </w:pPr>
      <w:r w:rsidRPr="000C4DB7">
        <w:rPr>
          <w:rFonts w:ascii="Khmer UI" w:eastAsia="DaunPenh" w:hAnsi="Khmer UI" w:cs="Khmer UI"/>
          <w:cs/>
          <w:lang w:bidi="km-KH"/>
        </w:rPr>
        <w:t xml:space="preserve">មានការគាំទ្រ និងសេវាកម្មមានកំណត់ដែលអាចរកបាន ដើម្បីទៅឈោងដល់ និងភ្ជាប់មនុស្សដែលមកពីគ្រប់វប្បធម៌ ភាសា និងសហគមន៍ទាំងអស់ទៅកាន់ </w:t>
      </w:r>
      <w:r w:rsidRPr="000C4DB7">
        <w:rPr>
          <w:rFonts w:ascii="Khmer UI" w:eastAsia="DaunPenh" w:hAnsi="Khmer UI" w:cs="Khmer UI"/>
          <w:lang w:bidi="km-KH"/>
        </w:rPr>
        <w:t>NDIS</w:t>
      </w:r>
      <w:r w:rsidRPr="00A765BE">
        <w:rPr>
          <w:rFonts w:ascii="Khmer UI" w:eastAsia="DaunPenh" w:hAnsi="Khmer UI" w:cs="Khmer UI"/>
          <w:lang w:bidi="km-KH"/>
        </w:rPr>
        <w:t>។</w:t>
      </w:r>
    </w:p>
    <w:p w14:paraId="0AD4EA2A" w14:textId="77777777" w:rsidR="00C36ADA" w:rsidRPr="00A765BE" w:rsidRDefault="00386E1B" w:rsidP="001F6B92">
      <w:pPr>
        <w:keepNext/>
        <w:rPr>
          <w:rFonts w:ascii="Khmer UI" w:hAnsi="Khmer UI" w:cs="Khmer UI"/>
          <w:lang w:bidi="km-KH"/>
        </w:rPr>
      </w:pPr>
      <w:r w:rsidRPr="00A765BE">
        <w:rPr>
          <w:rFonts w:ascii="Khmer UI" w:eastAsia="DaunPenh" w:hAnsi="Khmer UI" w:cs="Khmer UI"/>
          <w:lang w:bidi="km-KH"/>
        </w:rPr>
        <w:t>បញ្ហាប្រឈមនានាមាន៖</w:t>
      </w:r>
    </w:p>
    <w:p w14:paraId="2527F712" w14:textId="2AFAA17E" w:rsidR="00C36ADA" w:rsidRPr="00A765BE" w:rsidRDefault="000C4DB7" w:rsidP="00FB4D27">
      <w:pPr>
        <w:numPr>
          <w:ilvl w:val="0"/>
          <w:numId w:val="22"/>
        </w:numPr>
        <w:rPr>
          <w:rFonts w:ascii="Khmer UI" w:hAnsi="Khmer UI" w:cs="Khmer UI"/>
          <w:lang w:bidi="km-KH"/>
        </w:rPr>
      </w:pPr>
      <w:r w:rsidRPr="000C4DB7">
        <w:rPr>
          <w:rFonts w:ascii="Khmer UI" w:eastAsia="DaunPenh" w:hAnsi="Khmer UI" w:cs="Khmer UI"/>
          <w:cs/>
          <w:lang w:bidi="km-KH"/>
        </w:rPr>
        <w:t xml:space="preserve">មនុស្សមានពិការភាពជាច្រើនដែលមកពីសាវតា </w:t>
      </w:r>
      <w:r w:rsidRPr="000C4DB7">
        <w:rPr>
          <w:rFonts w:ascii="Khmer UI" w:eastAsia="DaunPenh" w:hAnsi="Khmer UI" w:cs="Khmer UI"/>
          <w:lang w:bidi="km-KH"/>
        </w:rPr>
        <w:t xml:space="preserve">CALD </w:t>
      </w:r>
      <w:r w:rsidRPr="000C4DB7">
        <w:rPr>
          <w:rFonts w:ascii="Khmer UI" w:eastAsia="DaunPenh" w:hAnsi="Khmer UI" w:cs="Khmer UI"/>
          <w:cs/>
          <w:lang w:bidi="km-KH"/>
        </w:rPr>
        <w:t xml:space="preserve">មិនត្រូវបានផ្តល់ឱ្យនូវព័ត៌មានដែលអាចឱ្យពួកគេយល់ដឹងអំពីសិទ្ធិទទួលបាន </w:t>
      </w:r>
      <w:r w:rsidRPr="000C4DB7">
        <w:rPr>
          <w:rFonts w:ascii="Khmer UI" w:eastAsia="DaunPenh" w:hAnsi="Khmer UI" w:cs="Khmer UI"/>
          <w:lang w:bidi="km-KH"/>
        </w:rPr>
        <w:t xml:space="preserve">NDIS </w:t>
      </w:r>
      <w:r w:rsidRPr="000C4DB7">
        <w:rPr>
          <w:rFonts w:ascii="Khmer UI" w:eastAsia="DaunPenh" w:hAnsi="Khmer UI" w:cs="Khmer UI"/>
          <w:cs/>
          <w:lang w:bidi="km-KH"/>
        </w:rPr>
        <w:t>និងដំណើរការដាក់ពាក្យសុំនោះទេ។ ពួកគេក៏ជួបប្រទះនឹងឧបសគ្គនានាក្នុងការចូលប្រើប្រាស់ព័ត៌មានផងដែរ</w:t>
      </w:r>
      <w:r w:rsidRPr="00A765BE">
        <w:rPr>
          <w:rFonts w:ascii="Khmer UI" w:eastAsia="DaunPenh" w:hAnsi="Khmer UI" w:cs="Khmer UI"/>
          <w:lang w:bidi="km-KH"/>
        </w:rPr>
        <w:t>។</w:t>
      </w:r>
    </w:p>
    <w:p w14:paraId="09C2E868" w14:textId="77777777" w:rsidR="000C4DB7" w:rsidRPr="000C4DB7" w:rsidRDefault="000C4DB7" w:rsidP="000C4DB7">
      <w:pPr>
        <w:numPr>
          <w:ilvl w:val="0"/>
          <w:numId w:val="22"/>
        </w:numPr>
        <w:rPr>
          <w:rFonts w:ascii="Khmer UI" w:eastAsia="DaunPenh" w:hAnsi="Khmer UI" w:cs="Khmer UI"/>
          <w:lang w:bidi="km-KH"/>
        </w:rPr>
      </w:pPr>
      <w:r w:rsidRPr="000C4DB7">
        <w:rPr>
          <w:rFonts w:ascii="Khmer UI" w:eastAsia="DaunPenh" w:hAnsi="Khmer UI" w:cs="Khmer UI"/>
          <w:cs/>
          <w:lang w:bidi="km-KH"/>
        </w:rPr>
        <w:t xml:space="preserve">មនុស្សមានពិការភាពជាច្រើនដែលមកពីសាវតា </w:t>
      </w:r>
      <w:r w:rsidRPr="000C4DB7">
        <w:rPr>
          <w:rFonts w:ascii="Khmer UI" w:eastAsia="DaunPenh" w:hAnsi="Khmer UI" w:cs="Khmer UI"/>
          <w:lang w:bidi="km-KH"/>
        </w:rPr>
        <w:t xml:space="preserve">CALD </w:t>
      </w:r>
      <w:r w:rsidRPr="000C4DB7">
        <w:rPr>
          <w:rFonts w:ascii="Khmer UI" w:eastAsia="DaunPenh" w:hAnsi="Khmer UI" w:cs="Khmer UI"/>
          <w:cs/>
          <w:lang w:bidi="km-KH"/>
        </w:rPr>
        <w:t>មានការយល់ដឹងខុសៗគ្នាអំពីជនពិការ ហើយនៅពេលណាដែលវាអាចជាពេលវេលាដ៏ត្រឹមត្រូវក្នុងការទទួលបានការគាំទ្រ។</w:t>
      </w:r>
    </w:p>
    <w:p w14:paraId="31909097" w14:textId="155A8B0A" w:rsidR="00C36ADA" w:rsidRPr="00A765BE" w:rsidRDefault="000C4DB7" w:rsidP="000C4DB7">
      <w:pPr>
        <w:numPr>
          <w:ilvl w:val="0"/>
          <w:numId w:val="22"/>
        </w:numPr>
        <w:rPr>
          <w:rFonts w:ascii="Khmer UI" w:hAnsi="Khmer UI" w:cs="Khmer UI"/>
          <w:lang w:bidi="km-KH"/>
        </w:rPr>
      </w:pPr>
      <w:r w:rsidRPr="000C4DB7">
        <w:rPr>
          <w:rFonts w:ascii="Khmer UI" w:eastAsia="DaunPenh" w:hAnsi="Khmer UI" w:cs="Khmer UI"/>
          <w:cs/>
          <w:lang w:bidi="km-KH"/>
        </w:rPr>
        <w:t xml:space="preserve">មានការចូលប្រើប្រាស់ធនធានមានកម្រិត (រួមទាំងខ្លឹមសារជាភាសា) ដើម្បីគាំទ្រដល់មនុស្សដែលមានពិការភាពមកពីសាវតា </w:t>
      </w:r>
      <w:r w:rsidRPr="000C4DB7">
        <w:rPr>
          <w:rFonts w:ascii="Khmer UI" w:eastAsia="DaunPenh" w:hAnsi="Khmer UI" w:cs="Khmer UI"/>
          <w:lang w:bidi="km-KH"/>
        </w:rPr>
        <w:t xml:space="preserve">CALD </w:t>
      </w:r>
      <w:r w:rsidRPr="000C4DB7">
        <w:rPr>
          <w:rFonts w:ascii="Khmer UI" w:eastAsia="DaunPenh" w:hAnsi="Khmer UI" w:cs="Khmer UI"/>
          <w:cs/>
          <w:lang w:bidi="km-KH"/>
        </w:rPr>
        <w:t xml:space="preserve">ដើម្បីយល់ដឹងពី </w:t>
      </w:r>
      <w:r w:rsidRPr="000C4DB7">
        <w:rPr>
          <w:rFonts w:ascii="Khmer UI" w:eastAsia="DaunPenh" w:hAnsi="Khmer UI" w:cs="Khmer UI"/>
          <w:lang w:bidi="km-KH"/>
        </w:rPr>
        <w:t>NDIS</w:t>
      </w:r>
      <w:r w:rsidRPr="00A765BE">
        <w:rPr>
          <w:rFonts w:ascii="Khmer UI" w:eastAsia="DaunPenh" w:hAnsi="Khmer UI" w:cs="Khmer UI"/>
          <w:lang w:bidi="km-KH"/>
        </w:rPr>
        <w:t>។</w:t>
      </w:r>
    </w:p>
    <w:p w14:paraId="1207B51E" w14:textId="77777777" w:rsidR="00C36ADA" w:rsidRPr="00A765BE" w:rsidRDefault="00386E1B" w:rsidP="00D73261">
      <w:pPr>
        <w:pStyle w:val="Heading4"/>
        <w:rPr>
          <w:rFonts w:ascii="Khmer UI" w:hAnsi="Khmer UI" w:cs="Khmer UI"/>
          <w:lang w:bidi="km-KH"/>
        </w:rPr>
      </w:pPr>
      <w:bookmarkStart w:id="138" w:name="_Toc256000028"/>
      <w:bookmarkStart w:id="139" w:name="_Toc138244606"/>
      <w:bookmarkStart w:id="140" w:name="_Toc138255780"/>
      <w:bookmarkStart w:id="141" w:name="_Toc140670040"/>
      <w:bookmarkStart w:id="142" w:name="_Toc143177229"/>
      <w:r w:rsidRPr="00A765BE">
        <w:rPr>
          <w:rFonts w:ascii="Khmer UI" w:eastAsia="DaunPenh" w:hAnsi="Khmer UI" w:cs="Khmer UI"/>
          <w:lang w:bidi="km-KH"/>
        </w:rPr>
        <w:t>បញ្ហាប្រឈមកាន់តែទូលំទូលាយ</w:t>
      </w:r>
      <w:bookmarkEnd w:id="138"/>
      <w:bookmarkEnd w:id="139"/>
      <w:bookmarkEnd w:id="140"/>
      <w:bookmarkEnd w:id="141"/>
      <w:bookmarkEnd w:id="142"/>
    </w:p>
    <w:p w14:paraId="4CBC0595" w14:textId="2B928B42" w:rsidR="00C36ADA" w:rsidRPr="00A765BE" w:rsidRDefault="000C4DB7" w:rsidP="00C36ADA">
      <w:pPr>
        <w:rPr>
          <w:rFonts w:ascii="Khmer UI" w:hAnsi="Khmer UI" w:cs="Khmer UI"/>
          <w:lang w:bidi="km-KH"/>
        </w:rPr>
      </w:pPr>
      <w:r w:rsidRPr="000C4DB7">
        <w:rPr>
          <w:rFonts w:ascii="Khmer UI" w:eastAsia="DaunPenh" w:hAnsi="Khmer UI" w:cs="Khmer UI"/>
          <w:cs/>
          <w:lang w:bidi="km-KH"/>
        </w:rPr>
        <w:t xml:space="preserve">បញ្ហាប្រឈមនានាដែលបានរាយបញ្ជីនៅក្នុងវិស័យអាទិភាពនីមួយៗបានណែនាំដល់ការរចនារួមគ្នានៃសកម្មភាព និងគោលដៅនានានៅក្នុងយុទ្ធសាស្ត្រនេះ (ជាលម្អិតនៅក្នុងផ្នែកទី </w:t>
      </w:r>
      <w:r w:rsidRPr="000C4DB7">
        <w:rPr>
          <w:rFonts w:ascii="Khmer UI" w:eastAsia="DaunPenh" w:hAnsi="Khmer UI" w:cs="Khmer UI"/>
          <w:lang w:bidi="km-KH"/>
        </w:rPr>
        <w:t>4)</w:t>
      </w:r>
      <w:r w:rsidRPr="00A765BE">
        <w:rPr>
          <w:rFonts w:ascii="Khmer UI" w:eastAsia="DaunPenh" w:hAnsi="Khmer UI" w:cs="Khmer UI"/>
          <w:lang w:bidi="km-KH"/>
        </w:rPr>
        <w:t>។</w:t>
      </w:r>
    </w:p>
    <w:p w14:paraId="3B12BBDF" w14:textId="77777777" w:rsidR="000C4DB7" w:rsidRPr="000C4DB7" w:rsidRDefault="000C4DB7" w:rsidP="000C4DB7">
      <w:pPr>
        <w:rPr>
          <w:rFonts w:ascii="Khmer UI" w:hAnsi="Khmer UI" w:cs="Khmer UI"/>
          <w:lang w:bidi="km-KH"/>
        </w:rPr>
      </w:pPr>
      <w:r w:rsidRPr="000C4DB7">
        <w:rPr>
          <w:rFonts w:ascii="Khmer UI" w:hAnsi="Khmer UI" w:cs="Khmer UI"/>
          <w:cs/>
          <w:lang w:bidi="km-KH"/>
        </w:rPr>
        <w:t xml:space="preserve">នៅទូទាំងការបង្កើតយុទ្ធសាស្ត្រ និងផែនការសកម្មភាពនេះ អ្នកចូលរួម </w:t>
      </w:r>
      <w:r w:rsidRPr="000C4DB7">
        <w:rPr>
          <w:rFonts w:ascii="Khmer UI" w:hAnsi="Khmer UI" w:cs="Khmer UI"/>
          <w:lang w:bidi="km-KH"/>
        </w:rPr>
        <w:t xml:space="preserve">CALD </w:t>
      </w:r>
      <w:r w:rsidRPr="000C4DB7">
        <w:rPr>
          <w:rFonts w:ascii="Khmer UI" w:hAnsi="Khmer UI" w:cs="Khmer UI"/>
          <w:cs/>
          <w:lang w:bidi="km-KH"/>
        </w:rPr>
        <w:t xml:space="preserve">គ្រួសារ និងអ្នកថែទាំរបស់ពួកគេក៏បានពិភាក្សាអំពីបញ្ហា និងបញ្ហាប្រឈមកាន់តែទូលំទូលាយដែលពួកគេជួបប្រទះជាមួយ </w:t>
      </w:r>
      <w:r w:rsidRPr="000C4DB7">
        <w:rPr>
          <w:rFonts w:ascii="Khmer UI" w:hAnsi="Khmer UI" w:cs="Khmer UI"/>
          <w:lang w:bidi="km-KH"/>
        </w:rPr>
        <w:t>NDIS</w:t>
      </w:r>
      <w:r w:rsidRPr="000C4DB7">
        <w:rPr>
          <w:rFonts w:ascii="Khmer UI" w:hAnsi="Khmer UI" w:cs="Khmer UI"/>
          <w:cs/>
          <w:lang w:bidi="km-KH"/>
        </w:rPr>
        <w:t>។</w:t>
      </w:r>
    </w:p>
    <w:p w14:paraId="798B06AD" w14:textId="58BE2790" w:rsidR="00867A44" w:rsidRPr="00A765BE" w:rsidRDefault="000C4DB7" w:rsidP="000C4DB7">
      <w:pPr>
        <w:rPr>
          <w:rStyle w:val="Hyperlink"/>
          <w:rFonts w:ascii="Khmer UI" w:hAnsi="Khmer UI" w:cs="Khmer UI"/>
          <w:lang w:bidi="km-KH"/>
        </w:rPr>
      </w:pPr>
      <w:r w:rsidRPr="000C4DB7">
        <w:rPr>
          <w:rFonts w:ascii="Khmer UI" w:hAnsi="Khmer UI" w:cs="Khmer UI"/>
          <w:cs/>
          <w:lang w:bidi="km-KH"/>
        </w:rPr>
        <w:t xml:space="preserve">បញ្ហាទាំងនេះបន្ថែមលើបញ្ហាប្រឈមនានាដែលសហគមន៍ </w:t>
      </w:r>
      <w:r w:rsidRPr="000C4DB7">
        <w:rPr>
          <w:rFonts w:ascii="Khmer UI" w:hAnsi="Khmer UI" w:cs="Khmer UI"/>
          <w:lang w:bidi="km-KH"/>
        </w:rPr>
        <w:t xml:space="preserve">CALD </w:t>
      </w:r>
      <w:r w:rsidRPr="000C4DB7">
        <w:rPr>
          <w:rFonts w:ascii="Khmer UI" w:hAnsi="Khmer UI" w:cs="Khmer UI"/>
          <w:cs/>
          <w:lang w:bidi="km-KH"/>
        </w:rPr>
        <w:t xml:space="preserve">ធ្លាប់ជួបប្រទះរួចហើយ។ ព័ត៌មានលម្អិតអំពីបញ្ហាទាំងនេះអាចរកបាននៅក្នុង </w:t>
      </w:r>
      <w:hyperlink w:anchor="_8._Appendix_C" w:history="1">
        <w:r w:rsidR="00E266B0" w:rsidRPr="00A765BE">
          <w:rPr>
            <w:rStyle w:val="Hyperlink"/>
            <w:rFonts w:ascii="Khmer UI" w:eastAsia="DaunPenh" w:hAnsi="Khmer UI" w:cs="Khmer UI"/>
            <w:lang w:bidi="km-KH"/>
          </w:rPr>
          <w:t>ឧបសម្ព័ន្ធ</w:t>
        </w:r>
        <w:r w:rsidR="00E266B0" w:rsidRPr="00A765BE">
          <w:rPr>
            <w:rStyle w:val="Hyperlink"/>
            <w:rFonts w:ascii="Khmer UI" w:hAnsi="Khmer UI" w:cs="Khmer UI"/>
            <w:lang w:bidi="km-KH"/>
          </w:rPr>
          <w:t xml:space="preserve"> C</w:t>
        </w:r>
      </w:hyperlink>
      <w:r w:rsidRPr="00A765BE">
        <w:rPr>
          <w:rFonts w:ascii="Khmer UI" w:eastAsia="DaunPenh" w:hAnsi="Khmer UI" w:cs="Khmer UI"/>
          <w:lang w:bidi="km-KH"/>
        </w:rPr>
        <w:t>។</w:t>
      </w:r>
    </w:p>
    <w:p w14:paraId="658C1DBF" w14:textId="77777777" w:rsidR="009B03BE" w:rsidRPr="00A765BE" w:rsidRDefault="00386E1B" w:rsidP="00AD0031">
      <w:pPr>
        <w:rPr>
          <w:rStyle w:val="Hyperlink"/>
          <w:rFonts w:ascii="Khmer UI" w:hAnsi="Khmer UI" w:cs="Khmer UI"/>
          <w:lang w:bidi="km-KH"/>
        </w:rPr>
      </w:pPr>
      <w:r w:rsidRPr="00A765BE">
        <w:rPr>
          <w:rStyle w:val="Hyperlink"/>
          <w:rFonts w:ascii="Khmer UI" w:hAnsi="Khmer UI" w:cs="Khmer UI"/>
          <w:lang w:bidi="km-KH"/>
        </w:rPr>
        <w:br w:type="page"/>
      </w:r>
    </w:p>
    <w:p w14:paraId="4B5E0ED0" w14:textId="77777777" w:rsidR="009B03BE" w:rsidRPr="00A765BE" w:rsidRDefault="00386E1B" w:rsidP="009B03BE">
      <w:pPr>
        <w:pStyle w:val="Heading2"/>
        <w:rPr>
          <w:rFonts w:ascii="Khmer UI" w:hAnsi="Khmer UI" w:cs="Khmer UI"/>
          <w:lang w:bidi="km-KH"/>
        </w:rPr>
      </w:pPr>
      <w:bookmarkStart w:id="143" w:name="_Toc256000029"/>
      <w:r w:rsidRPr="00A765BE">
        <w:rPr>
          <w:rFonts w:ascii="Khmer UI" w:eastAsia="DaunPenh" w:hAnsi="Khmer UI" w:cs="Khmer UI"/>
          <w:lang w:bidi="km-KH"/>
        </w:rPr>
        <w:lastRenderedPageBreak/>
        <w:t>យុទ្ធសាស្ត្រ</w:t>
      </w:r>
      <w:bookmarkEnd w:id="143"/>
    </w:p>
    <w:p w14:paraId="726B2703" w14:textId="77777777" w:rsidR="008B0C0D" w:rsidRPr="00A765BE" w:rsidRDefault="00386E1B" w:rsidP="001F6B92">
      <w:pPr>
        <w:keepNext/>
        <w:rPr>
          <w:rFonts w:ascii="Khmer UI" w:hAnsi="Khmer UI" w:cs="Khmer UI"/>
          <w:lang w:bidi="km-KH"/>
        </w:rPr>
      </w:pPr>
      <w:r w:rsidRPr="00A765BE">
        <w:rPr>
          <w:rFonts w:ascii="Khmer UI" w:eastAsia="DaunPenh" w:hAnsi="Khmer UI" w:cs="Khmer UI"/>
          <w:lang w:bidi="km-KH"/>
        </w:rPr>
        <w:t>យុទ្ធសាស្ត្រនេះមានគោលបំណងធ្វើឱ្យប្រសើរឡើងនូវលទ្ធផលសម្រាប់អ្នកចូលរួម</w:t>
      </w:r>
      <w:r w:rsidRPr="00A765BE">
        <w:rPr>
          <w:rFonts w:ascii="Khmer UI" w:hAnsi="Khmer UI" w:cs="Khmer UI"/>
          <w:lang w:bidi="km-KH"/>
        </w:rPr>
        <w:t xml:space="preserve"> CALD </w:t>
      </w:r>
      <w:r w:rsidRPr="00A765BE">
        <w:rPr>
          <w:rFonts w:ascii="Khmer UI" w:eastAsia="DaunPenh" w:hAnsi="Khmer UI" w:cs="Khmer UI"/>
          <w:lang w:bidi="km-KH"/>
        </w:rPr>
        <w:t>ដោយដោះស្រាយលើវិស័យអាទិភាពចំនួន</w:t>
      </w:r>
      <w:r w:rsidRPr="00A765BE">
        <w:rPr>
          <w:rFonts w:ascii="Khmer UI" w:hAnsi="Khmer UI" w:cs="Khmer UI"/>
          <w:lang w:bidi="km-KH"/>
        </w:rPr>
        <w:t xml:space="preserve"> 6</w:t>
      </w:r>
      <w:r w:rsidRPr="00A765BE">
        <w:rPr>
          <w:rFonts w:ascii="Khmer UI" w:eastAsia="DaunPenh" w:hAnsi="Khmer UI" w:cs="Khmer UI"/>
          <w:lang w:bidi="km-KH"/>
        </w:rPr>
        <w:t>៖</w:t>
      </w:r>
      <w:r w:rsidRPr="00A765BE">
        <w:rPr>
          <w:rFonts w:ascii="Khmer UI" w:hAnsi="Khmer UI" w:cs="Khmer UI"/>
          <w:lang w:bidi="km-KH"/>
        </w:rPr>
        <w:t xml:space="preserve"> </w:t>
      </w:r>
    </w:p>
    <w:p w14:paraId="13C49C0C" w14:textId="77777777" w:rsidR="008B0C0D" w:rsidRPr="00A765BE" w:rsidRDefault="00386E1B" w:rsidP="005F0A35">
      <w:pPr>
        <w:pStyle w:val="ListParagraph"/>
        <w:numPr>
          <w:ilvl w:val="0"/>
          <w:numId w:val="59"/>
        </w:numPr>
        <w:rPr>
          <w:rFonts w:ascii="Khmer UI" w:hAnsi="Khmer UI" w:cs="Khmer UI"/>
          <w:lang w:bidi="km-KH"/>
        </w:rPr>
      </w:pPr>
      <w:r w:rsidRPr="00A765BE">
        <w:rPr>
          <w:rFonts w:ascii="Khmer UI" w:eastAsia="DaunPenh" w:hAnsi="Khmer UI" w:cs="Khmer UI"/>
          <w:lang w:bidi="km-KH"/>
        </w:rPr>
        <w:t>ហេដ្ឋារចនាសម្ព័ន្ធ</w:t>
      </w:r>
    </w:p>
    <w:p w14:paraId="78A338DF" w14:textId="77777777" w:rsidR="008B0C0D" w:rsidRPr="00A765BE" w:rsidRDefault="00386E1B" w:rsidP="005F0A35">
      <w:pPr>
        <w:pStyle w:val="ListParagraph"/>
        <w:numPr>
          <w:ilvl w:val="0"/>
          <w:numId w:val="59"/>
        </w:numPr>
        <w:rPr>
          <w:rFonts w:ascii="Khmer UI" w:hAnsi="Khmer UI" w:cs="Khmer UI"/>
          <w:lang w:bidi="km-KH"/>
        </w:rPr>
      </w:pPr>
      <w:r w:rsidRPr="00A765BE">
        <w:rPr>
          <w:rFonts w:ascii="Khmer UI" w:eastAsia="DaunPenh" w:hAnsi="Khmer UI" w:cs="Khmer UI"/>
          <w:lang w:bidi="km-KH"/>
        </w:rPr>
        <w:t>សមត្ថភាពបុគ្គលិក</w:t>
      </w:r>
    </w:p>
    <w:p w14:paraId="28C9ABEA" w14:textId="77777777" w:rsidR="008B0C0D" w:rsidRPr="00A765BE" w:rsidRDefault="00386E1B" w:rsidP="005F0A35">
      <w:pPr>
        <w:pStyle w:val="ListParagraph"/>
        <w:numPr>
          <w:ilvl w:val="0"/>
          <w:numId w:val="59"/>
        </w:numPr>
        <w:rPr>
          <w:rFonts w:ascii="Khmer UI" w:hAnsi="Khmer UI" w:cs="Khmer UI"/>
          <w:lang w:bidi="km-KH"/>
        </w:rPr>
      </w:pPr>
      <w:r w:rsidRPr="00A765BE">
        <w:rPr>
          <w:rFonts w:ascii="Khmer UI" w:eastAsia="DaunPenh" w:hAnsi="Khmer UI" w:cs="Khmer UI"/>
          <w:lang w:bidi="km-KH"/>
        </w:rPr>
        <w:t>ការទំនាក់ទំនងដែលអាចចូលប្រើប្រាស់បាន</w:t>
      </w:r>
    </w:p>
    <w:p w14:paraId="5BD4EEDF" w14:textId="77777777" w:rsidR="008B0C0D" w:rsidRPr="00A765BE" w:rsidRDefault="00386E1B" w:rsidP="005F0A35">
      <w:pPr>
        <w:pStyle w:val="ListParagraph"/>
        <w:numPr>
          <w:ilvl w:val="0"/>
          <w:numId w:val="59"/>
        </w:numPr>
        <w:rPr>
          <w:rFonts w:ascii="Khmer UI" w:hAnsi="Khmer UI" w:cs="Khmer UI"/>
          <w:lang w:bidi="km-KH"/>
        </w:rPr>
      </w:pPr>
      <w:r w:rsidRPr="00A765BE">
        <w:rPr>
          <w:rFonts w:ascii="Khmer UI" w:eastAsia="DaunPenh" w:hAnsi="Khmer UI" w:cs="Khmer UI"/>
          <w:lang w:bidi="km-KH"/>
        </w:rPr>
        <w:t>ទីផ្សារ</w:t>
      </w:r>
    </w:p>
    <w:p w14:paraId="12DCCA10" w14:textId="77777777" w:rsidR="008B0C0D" w:rsidRPr="00A765BE" w:rsidRDefault="00386E1B" w:rsidP="001F6B92">
      <w:pPr>
        <w:pStyle w:val="ListParagraph"/>
        <w:keepNext/>
        <w:numPr>
          <w:ilvl w:val="0"/>
          <w:numId w:val="59"/>
        </w:numPr>
        <w:rPr>
          <w:rFonts w:ascii="Khmer UI" w:hAnsi="Khmer UI" w:cs="Khmer UI"/>
          <w:lang w:bidi="km-KH"/>
        </w:rPr>
      </w:pPr>
      <w:r w:rsidRPr="00A765BE">
        <w:rPr>
          <w:rFonts w:ascii="Khmer UI" w:eastAsia="DaunPenh" w:hAnsi="Khmer UI" w:cs="Khmer UI"/>
          <w:lang w:bidi="km-KH"/>
        </w:rPr>
        <w:t>ទិន្នន័យ</w:t>
      </w:r>
    </w:p>
    <w:p w14:paraId="3B40949D" w14:textId="77777777" w:rsidR="008B0C0D" w:rsidRPr="00A765BE" w:rsidRDefault="00386E1B" w:rsidP="005F0A35">
      <w:pPr>
        <w:pStyle w:val="ListParagraph"/>
        <w:numPr>
          <w:ilvl w:val="0"/>
          <w:numId w:val="59"/>
        </w:numPr>
        <w:rPr>
          <w:rFonts w:ascii="Khmer UI" w:hAnsi="Khmer UI" w:cs="Khmer UI"/>
          <w:lang w:bidi="km-KH"/>
        </w:rPr>
      </w:pPr>
      <w:r w:rsidRPr="00A765BE">
        <w:rPr>
          <w:rFonts w:ascii="Khmer UI" w:eastAsia="DaunPenh" w:hAnsi="Khmer UI" w:cs="Khmer UI"/>
          <w:lang w:bidi="km-KH"/>
        </w:rPr>
        <w:t>ការផ្សព្វផ្សាយ។</w:t>
      </w:r>
    </w:p>
    <w:p w14:paraId="37922BD8" w14:textId="77777777" w:rsidR="008B0C0D" w:rsidRPr="00A765BE" w:rsidRDefault="00386E1B" w:rsidP="001F6B92">
      <w:pPr>
        <w:keepNext/>
        <w:rPr>
          <w:rFonts w:ascii="Khmer UI" w:hAnsi="Khmer UI" w:cs="Khmer UI"/>
          <w:lang w:bidi="km-KH"/>
        </w:rPr>
      </w:pPr>
      <w:r w:rsidRPr="00A765BE">
        <w:rPr>
          <w:rFonts w:ascii="Khmer UI" w:eastAsia="DaunPenh" w:hAnsi="Khmer UI" w:cs="Khmer UI"/>
          <w:lang w:bidi="km-KH"/>
        </w:rPr>
        <w:t>វិស័យនីមួយៗក្នុងចំណោមវិស័យទាំង</w:t>
      </w:r>
      <w:r w:rsidRPr="00A765BE">
        <w:rPr>
          <w:rFonts w:ascii="Khmer UI" w:hAnsi="Khmer UI" w:cs="Khmer UI"/>
          <w:lang w:bidi="km-KH"/>
        </w:rPr>
        <w:t xml:space="preserve"> 6 </w:t>
      </w:r>
      <w:r w:rsidRPr="00A765BE">
        <w:rPr>
          <w:rFonts w:ascii="Khmer UI" w:eastAsia="DaunPenh" w:hAnsi="Khmer UI" w:cs="Khmer UI"/>
          <w:lang w:bidi="km-KH"/>
        </w:rPr>
        <w:t>មានគោលដៅ</w:t>
      </w:r>
      <w:r w:rsidRPr="00A765BE">
        <w:rPr>
          <w:rFonts w:ascii="Khmer UI" w:hAnsi="Khmer UI" w:cs="Khmer UI"/>
          <w:lang w:bidi="km-KH"/>
        </w:rPr>
        <w:t xml:space="preserve"> </w:t>
      </w:r>
      <w:r w:rsidRPr="00A765BE">
        <w:rPr>
          <w:rFonts w:ascii="Khmer UI" w:eastAsia="DaunPenh" w:hAnsi="Khmer UI" w:cs="Khmer UI"/>
          <w:lang w:bidi="km-KH"/>
        </w:rPr>
        <w:t>និងសកម្មភាពមួយចំនួន។</w:t>
      </w:r>
    </w:p>
    <w:p w14:paraId="7DA8CB04" w14:textId="77777777" w:rsidR="008B0C0D" w:rsidRPr="00A765BE" w:rsidRDefault="00386E1B" w:rsidP="001F6B92">
      <w:pPr>
        <w:pStyle w:val="ListParagraph"/>
        <w:keepNext/>
        <w:numPr>
          <w:ilvl w:val="0"/>
          <w:numId w:val="10"/>
        </w:numPr>
        <w:rPr>
          <w:rFonts w:ascii="Khmer UI" w:hAnsi="Khmer UI" w:cs="Khmer UI"/>
          <w:lang w:bidi="km-KH"/>
        </w:rPr>
      </w:pPr>
      <w:r w:rsidRPr="00A765BE">
        <w:rPr>
          <w:rFonts w:ascii="Khmer UI" w:eastAsia="DaunPenh" w:hAnsi="Khmer UI" w:cs="Khmer UI"/>
          <w:b/>
          <w:bCs/>
          <w:lang w:bidi="km-KH"/>
        </w:rPr>
        <w:t>គោលដៅ៖</w:t>
      </w:r>
      <w:r w:rsidRPr="00A765BE">
        <w:rPr>
          <w:rFonts w:ascii="Khmer UI" w:hAnsi="Khmer UI" w:cs="Khmer UI"/>
          <w:lang w:bidi="km-KH"/>
        </w:rPr>
        <w:t xml:space="preserve"> </w:t>
      </w:r>
      <w:r w:rsidRPr="00A765BE">
        <w:rPr>
          <w:rFonts w:ascii="Khmer UI" w:eastAsia="DaunPenh" w:hAnsi="Khmer UI" w:cs="Khmer UI"/>
          <w:lang w:bidi="km-KH"/>
        </w:rPr>
        <w:t>គឺជាលទ្ធផលរយៈពេលវែងដែល</w:t>
      </w:r>
      <w:r w:rsidRPr="00A765BE">
        <w:rPr>
          <w:rFonts w:ascii="Khmer UI" w:hAnsi="Khmer UI" w:cs="Khmer UI"/>
          <w:lang w:bidi="km-KH"/>
        </w:rPr>
        <w:t xml:space="preserve"> NDIA </w:t>
      </w:r>
      <w:r w:rsidRPr="00A765BE">
        <w:rPr>
          <w:rFonts w:ascii="Khmer UI" w:eastAsia="DaunPenh" w:hAnsi="Khmer UI" w:cs="Khmer UI"/>
          <w:lang w:bidi="km-KH"/>
        </w:rPr>
        <w:t>ចង់សម្រេចបាន។</w:t>
      </w:r>
    </w:p>
    <w:p w14:paraId="4F815894" w14:textId="77777777" w:rsidR="008B0C0D" w:rsidRPr="00A765BE" w:rsidRDefault="00386E1B" w:rsidP="00FB4D27">
      <w:pPr>
        <w:pStyle w:val="ListParagraph"/>
        <w:numPr>
          <w:ilvl w:val="0"/>
          <w:numId w:val="10"/>
        </w:numPr>
        <w:rPr>
          <w:rFonts w:ascii="Khmer UI" w:hAnsi="Khmer UI" w:cs="Khmer UI"/>
          <w:lang w:bidi="km-KH"/>
        </w:rPr>
      </w:pPr>
      <w:r w:rsidRPr="00A765BE">
        <w:rPr>
          <w:rFonts w:ascii="Khmer UI" w:eastAsia="DaunPenh" w:hAnsi="Khmer UI" w:cs="Khmer UI"/>
          <w:b/>
          <w:bCs/>
          <w:lang w:bidi="km-KH"/>
        </w:rPr>
        <w:t>សកម្មភាព៖</w:t>
      </w:r>
      <w:r w:rsidRPr="00A765BE">
        <w:rPr>
          <w:rFonts w:ascii="Khmer UI" w:hAnsi="Khmer UI" w:cs="Khmer UI"/>
          <w:lang w:bidi="km-KH"/>
        </w:rPr>
        <w:t xml:space="preserve"> </w:t>
      </w:r>
      <w:r w:rsidRPr="00A765BE">
        <w:rPr>
          <w:rFonts w:ascii="Khmer UI" w:eastAsia="DaunPenh" w:hAnsi="Khmer UI" w:cs="Khmer UI"/>
          <w:lang w:bidi="km-KH"/>
        </w:rPr>
        <w:t>គឺជាអ្វីដែល</w:t>
      </w:r>
      <w:r w:rsidRPr="00A765BE">
        <w:rPr>
          <w:rFonts w:ascii="Khmer UI" w:hAnsi="Khmer UI" w:cs="Khmer UI"/>
          <w:lang w:bidi="km-KH"/>
        </w:rPr>
        <w:t xml:space="preserve"> NDIA </w:t>
      </w:r>
      <w:r w:rsidRPr="00A765BE">
        <w:rPr>
          <w:rFonts w:ascii="Khmer UI" w:eastAsia="DaunPenh" w:hAnsi="Khmer UI" w:cs="Khmer UI"/>
          <w:lang w:bidi="km-KH"/>
        </w:rPr>
        <w:t>នឹងធ្វើដើម្បីសម្រេចបានគោលដៅ។</w:t>
      </w:r>
    </w:p>
    <w:p w14:paraId="303016FC" w14:textId="40812F0E" w:rsidR="008952FC" w:rsidRPr="00A765BE" w:rsidRDefault="000C4DB7" w:rsidP="008B0C0D">
      <w:pPr>
        <w:rPr>
          <w:rFonts w:ascii="Khmer UI" w:hAnsi="Khmer UI" w:cs="Khmer UI"/>
          <w:lang w:bidi="km-KH"/>
        </w:rPr>
      </w:pPr>
      <w:r w:rsidRPr="000C4DB7">
        <w:rPr>
          <w:rFonts w:ascii="Khmer UI" w:eastAsia="DaunPenh" w:hAnsi="Khmer UI" w:cs="Khmer UI"/>
          <w:cs/>
          <w:lang w:bidi="km-KH"/>
        </w:rPr>
        <w:t xml:space="preserve">សកម្មភាពទាំង </w:t>
      </w:r>
      <w:r w:rsidRPr="000C4DB7">
        <w:rPr>
          <w:rFonts w:ascii="Khmer UI" w:eastAsia="DaunPenh" w:hAnsi="Khmer UI" w:cs="Khmer UI"/>
          <w:lang w:bidi="km-KH"/>
        </w:rPr>
        <w:t xml:space="preserve">28 </w:t>
      </w:r>
      <w:r w:rsidRPr="000C4DB7">
        <w:rPr>
          <w:rFonts w:ascii="Khmer UI" w:eastAsia="DaunPenh" w:hAnsi="Khmer UI" w:cs="Khmer UI"/>
          <w:cs/>
          <w:lang w:bidi="km-KH"/>
        </w:rPr>
        <w:t xml:space="preserve">ត្រូវបានបង្កើតឡើង ហើយនឹងត្រូវបានអនុវត្តរួមគ្នាជាមួយមនុស្សដែលមានពិការភាពមកពីសាវតា </w:t>
      </w:r>
      <w:r w:rsidRPr="000C4DB7">
        <w:rPr>
          <w:rFonts w:ascii="Khmer UI" w:eastAsia="DaunPenh" w:hAnsi="Khmer UI" w:cs="Khmer UI"/>
          <w:lang w:bidi="km-KH"/>
        </w:rPr>
        <w:t xml:space="preserve">CALD, </w:t>
      </w:r>
      <w:r w:rsidRPr="000C4DB7">
        <w:rPr>
          <w:rFonts w:ascii="Khmer UI" w:eastAsia="DaunPenh" w:hAnsi="Khmer UI" w:cs="Khmer UI"/>
          <w:cs/>
          <w:lang w:bidi="km-KH"/>
        </w:rPr>
        <w:t>គ្រួសារ និងអ្នកថែទាំរបស់ពួកគេ</w:t>
      </w:r>
      <w:r w:rsidRPr="000C4DB7">
        <w:rPr>
          <w:rFonts w:ascii="Khmer UI" w:eastAsia="DaunPenh" w:hAnsi="Khmer UI" w:cs="Khmer UI"/>
          <w:lang w:bidi="km-KH"/>
        </w:rPr>
        <w:t xml:space="preserve">, NEDA, EAG </w:t>
      </w:r>
      <w:r w:rsidRPr="000C4DB7">
        <w:rPr>
          <w:rFonts w:ascii="Khmer UI" w:eastAsia="DaunPenh" w:hAnsi="Khmer UI" w:cs="Khmer UI"/>
          <w:cs/>
          <w:lang w:bidi="km-KH"/>
        </w:rPr>
        <w:t>និងអ្នកតំណាងវិស័យផ្សេងទៀត</w:t>
      </w:r>
      <w:r w:rsidRPr="00A765BE">
        <w:rPr>
          <w:rFonts w:ascii="Khmer UI" w:eastAsia="DaunPenh" w:hAnsi="Khmer UI" w:cs="Khmer UI"/>
          <w:lang w:bidi="km-KH"/>
        </w:rPr>
        <w:t>។</w:t>
      </w:r>
    </w:p>
    <w:p w14:paraId="3FEE86A2" w14:textId="0981D258" w:rsidR="00BF6E5B" w:rsidRPr="00A765BE" w:rsidRDefault="00386E1B" w:rsidP="008B0C0D">
      <w:pPr>
        <w:rPr>
          <w:rFonts w:ascii="Khmer UI" w:hAnsi="Khmer UI" w:cs="Khmer UI"/>
          <w:lang w:bidi="km-KH"/>
        </w:rPr>
      </w:pPr>
      <w:r w:rsidRPr="00A765BE">
        <w:rPr>
          <w:rFonts w:ascii="Khmer UI" w:eastAsia="DaunPenh" w:hAnsi="Khmer UI" w:cs="Khmer UI"/>
          <w:lang w:bidi="km-KH"/>
        </w:rPr>
        <w:t>យុទ្ធសាស្ត្រនេះត្រូវបានគាំទ្រដោយ</w:t>
      </w:r>
      <w:r w:rsidRPr="00A765BE">
        <w:rPr>
          <w:rFonts w:ascii="Khmer UI" w:hAnsi="Khmer UI" w:cs="Khmer UI"/>
          <w:lang w:bidi="km-KH"/>
        </w:rPr>
        <w:t xml:space="preserve"> </w:t>
      </w:r>
      <w:hyperlink r:id="rId12" w:history="1">
        <w:r w:rsidRPr="00A765BE">
          <w:rPr>
            <w:rStyle w:val="Hyperlink"/>
            <w:rFonts w:ascii="Khmer UI" w:eastAsia="DaunPenh" w:hAnsi="Khmer UI" w:cs="Khmer UI"/>
            <w:lang w:bidi="km-KH"/>
          </w:rPr>
          <w:t>ផែនការសកម្មភាព</w:t>
        </w:r>
      </w:hyperlink>
      <w:r w:rsidRPr="00A765BE">
        <w:rPr>
          <w:rFonts w:ascii="Khmer UI" w:hAnsi="Khmer UI" w:cs="Khmer UI"/>
          <w:lang w:bidi="km-KH"/>
        </w:rPr>
        <w:t xml:space="preserve"> </w:t>
      </w:r>
      <w:r w:rsidR="000C4DB7" w:rsidRPr="000C4DB7">
        <w:rPr>
          <w:rFonts w:ascii="Khmer UI" w:hAnsi="Khmer UI" w:cs="Khmer UI"/>
          <w:cs/>
          <w:lang w:bidi="km-KH"/>
        </w:rPr>
        <w:t>ដាច់ដោយឡែក ដើម្បីណែនាំដល់ការអនុវត្ត ការតាមដាន និងរាយការណ៍អំពីសកម្មភាពនានា។</w:t>
      </w:r>
    </w:p>
    <w:p w14:paraId="3CAFBA76" w14:textId="77777777" w:rsidR="008B0C0D" w:rsidRPr="00A765BE" w:rsidRDefault="00386E1B" w:rsidP="008B0C0D">
      <w:pPr>
        <w:pStyle w:val="Heading3"/>
        <w:rPr>
          <w:rFonts w:ascii="Khmer UI" w:hAnsi="Khmer UI" w:cs="Khmer UI"/>
          <w:lang w:bidi="km-KH"/>
        </w:rPr>
      </w:pPr>
      <w:bookmarkStart w:id="144" w:name="_Toc256000030"/>
      <w:r w:rsidRPr="00A765BE">
        <w:rPr>
          <w:rFonts w:ascii="Khmer UI" w:hAnsi="Khmer UI" w:cs="Khmer UI"/>
          <w:lang w:bidi="km-KH"/>
        </w:rPr>
        <w:t xml:space="preserve">4.1 </w:t>
      </w:r>
      <w:r w:rsidRPr="00A765BE">
        <w:rPr>
          <w:rFonts w:ascii="Khmer UI" w:eastAsia="DaunPenh" w:hAnsi="Khmer UI" w:cs="Khmer UI"/>
          <w:lang w:bidi="km-KH"/>
        </w:rPr>
        <w:t>ហេដ្ឋារចនាសម្ព័ន្ធ</w:t>
      </w:r>
      <w:bookmarkEnd w:id="144"/>
    </w:p>
    <w:p w14:paraId="3C9110E4" w14:textId="1249F9F0" w:rsidR="00167ECA" w:rsidRPr="00A765BE" w:rsidRDefault="000C4DB7" w:rsidP="00167ECA">
      <w:pPr>
        <w:spacing w:after="160" w:line="259" w:lineRule="auto"/>
        <w:rPr>
          <w:rFonts w:ascii="Khmer UI" w:hAnsi="Khmer UI" w:cs="Khmer UI"/>
          <w:lang w:bidi="km-KH"/>
        </w:rPr>
      </w:pPr>
      <w:r w:rsidRPr="000C4DB7">
        <w:rPr>
          <w:rFonts w:ascii="Khmer UI" w:eastAsia="DaunPenh" w:hAnsi="Khmer UI" w:cs="Khmer UI"/>
          <w:cs/>
          <w:lang w:bidi="km-KH"/>
        </w:rPr>
        <w:t xml:space="preserve">ហេដ្ឋារចនាសម្ព័ន្ធគឺនិយាយអំពីតម្រូវការផ្នែកវប្បធម៌ និងភាសាដែលត្រូវបានបង្កើតឡើងនៅក្នុង </w:t>
      </w:r>
      <w:r w:rsidRPr="000C4DB7">
        <w:rPr>
          <w:rFonts w:ascii="Khmer UI" w:eastAsia="DaunPenh" w:hAnsi="Khmer UI" w:cs="Khmer UI"/>
          <w:lang w:bidi="km-KH"/>
        </w:rPr>
        <w:t xml:space="preserve">NDIS </w:t>
      </w:r>
      <w:r w:rsidRPr="000C4DB7">
        <w:rPr>
          <w:rFonts w:ascii="Khmer UI" w:eastAsia="DaunPenh" w:hAnsi="Khmer UI" w:cs="Khmer UI"/>
          <w:cs/>
          <w:lang w:bidi="km-KH"/>
        </w:rPr>
        <w:t>និងប្រព័ន្ធដៃគូ គោលនយោបាយ និងនីតិវិធីនានា</w:t>
      </w:r>
      <w:r w:rsidRPr="00A765BE">
        <w:rPr>
          <w:rFonts w:ascii="Khmer UI" w:eastAsia="DaunPenh" w:hAnsi="Khmer UI" w:cs="Khmer UI"/>
          <w:lang w:bidi="km-KH"/>
        </w:rPr>
        <w:t>។</w:t>
      </w:r>
    </w:p>
    <w:p w14:paraId="2441D45F" w14:textId="77777777" w:rsidR="00024685" w:rsidRPr="00A765BE" w:rsidRDefault="00386E1B" w:rsidP="00D73261">
      <w:pPr>
        <w:pStyle w:val="Heading3"/>
        <w:rPr>
          <w:rFonts w:ascii="Khmer UI" w:hAnsi="Khmer UI" w:cs="Khmer UI"/>
          <w:lang w:bidi="km-KH"/>
        </w:rPr>
      </w:pPr>
      <w:bookmarkStart w:id="145" w:name="_Toc256000031"/>
      <w:bookmarkStart w:id="146" w:name="_Toc143177232"/>
      <w:r w:rsidRPr="00A765BE">
        <w:rPr>
          <w:rFonts w:ascii="Khmer UI" w:eastAsia="DaunPenh" w:hAnsi="Khmer UI" w:cs="Khmer UI"/>
          <w:lang w:bidi="km-KH"/>
        </w:rPr>
        <w:t>គោលដៅទី</w:t>
      </w:r>
      <w:r w:rsidRPr="00A765BE">
        <w:rPr>
          <w:rFonts w:ascii="Khmer UI" w:hAnsi="Khmer UI" w:cs="Khmer UI"/>
          <w:lang w:bidi="km-KH"/>
        </w:rPr>
        <w:t xml:space="preserve"> 1</w:t>
      </w:r>
      <w:bookmarkEnd w:id="145"/>
      <w:bookmarkEnd w:id="146"/>
    </w:p>
    <w:p w14:paraId="0C7CF650" w14:textId="77777777" w:rsidR="00167ECA" w:rsidRPr="00A765BE" w:rsidRDefault="00386E1B" w:rsidP="00167ECA">
      <w:pPr>
        <w:rPr>
          <w:rFonts w:ascii="Khmer UI" w:hAnsi="Khmer UI" w:cs="Khmer UI"/>
          <w:szCs w:val="22"/>
          <w:lang w:bidi="km-KH"/>
        </w:rPr>
      </w:pPr>
      <w:r w:rsidRPr="00A765BE">
        <w:rPr>
          <w:rFonts w:ascii="Khmer UI" w:hAnsi="Khmer UI" w:cs="Khmer UI"/>
          <w:szCs w:val="22"/>
          <w:lang w:bidi="km-KH"/>
        </w:rPr>
        <w:t xml:space="preserve">NDIA </w:t>
      </w:r>
      <w:r w:rsidRPr="00A765BE">
        <w:rPr>
          <w:rFonts w:ascii="Khmer UI" w:eastAsia="DaunPenh" w:hAnsi="Khmer UI" w:cs="Khmer UI"/>
          <w:szCs w:val="22"/>
          <w:lang w:bidi="km-KH"/>
        </w:rPr>
        <w:t>ប្រើប្រាស់និយមន័យដែលបានរចនា</w:t>
      </w:r>
      <w:r w:rsidRPr="00A765BE">
        <w:rPr>
          <w:rFonts w:ascii="Khmer UI" w:hAnsi="Khmer UI" w:cs="Khmer UI"/>
          <w:szCs w:val="22"/>
          <w:lang w:bidi="km-KH"/>
        </w:rPr>
        <w:t xml:space="preserve"> </w:t>
      </w:r>
      <w:r w:rsidRPr="00A765BE">
        <w:rPr>
          <w:rFonts w:ascii="Khmer UI" w:eastAsia="DaunPenh" w:hAnsi="Khmer UI" w:cs="Khmer UI"/>
          <w:szCs w:val="22"/>
          <w:lang w:bidi="km-KH"/>
        </w:rPr>
        <w:t>និងយល់ព្រមរួមគ្នានៃ</w:t>
      </w:r>
      <w:r w:rsidRPr="00A765BE">
        <w:rPr>
          <w:rFonts w:ascii="Khmer UI" w:hAnsi="Khmer UI" w:cs="Khmer UI"/>
          <w:szCs w:val="22"/>
          <w:lang w:bidi="km-KH"/>
        </w:rPr>
        <w:t xml:space="preserve"> '</w:t>
      </w:r>
      <w:r w:rsidRPr="00A765BE">
        <w:rPr>
          <w:rFonts w:ascii="Khmer UI" w:eastAsia="DaunPenh" w:hAnsi="Khmer UI" w:cs="Khmer UI"/>
          <w:szCs w:val="22"/>
          <w:lang w:bidi="km-KH"/>
        </w:rPr>
        <w:t>សុវត្ថិភាពផ្នែកវប្បធម៌</w:t>
      </w:r>
      <w:r w:rsidRPr="00A765BE">
        <w:rPr>
          <w:rFonts w:ascii="Khmer UI" w:hAnsi="Khmer UI" w:cs="Khmer UI"/>
          <w:szCs w:val="22"/>
          <w:lang w:bidi="km-KH"/>
        </w:rPr>
        <w:t xml:space="preserve">' </w:t>
      </w:r>
      <w:r w:rsidRPr="00A765BE">
        <w:rPr>
          <w:rFonts w:ascii="Khmer UI" w:eastAsia="DaunPenh" w:hAnsi="Khmer UI" w:cs="Khmer UI"/>
          <w:szCs w:val="22"/>
          <w:lang w:bidi="km-KH"/>
        </w:rPr>
        <w:t>និង</w:t>
      </w:r>
      <w:r w:rsidRPr="00A765BE">
        <w:rPr>
          <w:rFonts w:ascii="Khmer UI" w:hAnsi="Khmer UI" w:cs="Khmer UI"/>
          <w:szCs w:val="22"/>
          <w:lang w:bidi="km-KH"/>
        </w:rPr>
        <w:t xml:space="preserve"> '</w:t>
      </w:r>
      <w:r w:rsidRPr="00A765BE">
        <w:rPr>
          <w:rFonts w:ascii="Khmer UI" w:eastAsia="DaunPenh" w:hAnsi="Khmer UI" w:cs="Khmer UI"/>
          <w:szCs w:val="22"/>
          <w:lang w:bidi="km-KH"/>
        </w:rPr>
        <w:t>សេវាសមស្រប</w:t>
      </w:r>
      <w:r w:rsidRPr="00A765BE">
        <w:rPr>
          <w:rFonts w:ascii="Khmer UI" w:hAnsi="Khmer UI" w:cs="Khmer UI"/>
          <w:szCs w:val="22"/>
          <w:lang w:bidi="km-KH"/>
        </w:rPr>
        <w:t xml:space="preserve"> </w:t>
      </w:r>
      <w:r w:rsidRPr="00A765BE">
        <w:rPr>
          <w:rFonts w:ascii="Khmer UI" w:eastAsia="DaunPenh" w:hAnsi="Khmer UI" w:cs="Khmer UI"/>
          <w:szCs w:val="22"/>
          <w:lang w:bidi="km-KH"/>
        </w:rPr>
        <w:t>និងឆ្លើយតបតាមវប្បធម៌</w:t>
      </w:r>
      <w:r w:rsidRPr="00A765BE">
        <w:rPr>
          <w:rFonts w:ascii="Khmer UI" w:hAnsi="Khmer UI" w:cs="Khmer UI"/>
          <w:szCs w:val="22"/>
          <w:lang w:bidi="km-KH"/>
        </w:rPr>
        <w:t>'</w:t>
      </w:r>
      <w:r w:rsidRPr="00A765BE">
        <w:rPr>
          <w:rFonts w:ascii="Khmer UI" w:eastAsia="DaunPenh" w:hAnsi="Khmer UI" w:cs="Khmer UI"/>
          <w:szCs w:val="22"/>
          <w:lang w:bidi="km-KH"/>
        </w:rPr>
        <w:t>។</w:t>
      </w:r>
    </w:p>
    <w:p w14:paraId="31021E93" w14:textId="77777777" w:rsidR="00167ECA" w:rsidRPr="00A765BE" w:rsidRDefault="00386E1B" w:rsidP="00D73261">
      <w:pPr>
        <w:pStyle w:val="Heading4"/>
        <w:rPr>
          <w:rFonts w:ascii="Khmer UI" w:hAnsi="Khmer UI" w:cs="Khmer UI"/>
          <w:lang w:val="en-AU" w:bidi="km-KH"/>
        </w:rPr>
      </w:pPr>
      <w:bookmarkStart w:id="147" w:name="_Toc256000032"/>
      <w:bookmarkStart w:id="148" w:name="_Toc143177233"/>
      <w:r w:rsidRPr="00A765BE">
        <w:rPr>
          <w:rFonts w:ascii="Khmer UI" w:eastAsia="DaunPenh" w:hAnsi="Khmer UI" w:cs="Khmer UI"/>
          <w:lang w:bidi="km-KH"/>
        </w:rPr>
        <w:t>សកម្មភាពនានា</w:t>
      </w:r>
      <w:bookmarkEnd w:id="147"/>
      <w:bookmarkEnd w:id="148"/>
    </w:p>
    <w:p w14:paraId="395BBA21" w14:textId="7CCF0E9F" w:rsidR="00167ECA" w:rsidRPr="00A765BE" w:rsidRDefault="000C4DB7" w:rsidP="00FB4D27">
      <w:pPr>
        <w:numPr>
          <w:ilvl w:val="0"/>
          <w:numId w:val="52"/>
        </w:numPr>
        <w:rPr>
          <w:rFonts w:ascii="Khmer UI" w:hAnsi="Khmer UI" w:cs="Khmer UI"/>
          <w:lang w:val="en-AU" w:bidi="km-KH"/>
        </w:rPr>
      </w:pPr>
      <w:r w:rsidRPr="000C4DB7">
        <w:rPr>
          <w:rFonts w:ascii="Khmer UI" w:eastAsia="DaunPenh" w:hAnsi="Khmer UI" w:cs="Khmer UI"/>
          <w:cs/>
          <w:lang w:bidi="km-KH"/>
        </w:rPr>
        <w:t xml:space="preserve">ធ្វើការជាមួយបណ្ដាសហគមន៍ជនពិការ </w:t>
      </w:r>
      <w:r w:rsidRPr="000C4DB7">
        <w:rPr>
          <w:rFonts w:ascii="Khmer UI" w:eastAsia="DaunPenh" w:hAnsi="Khmer UI" w:cs="Khmer UI"/>
          <w:lang w:bidi="km-KH"/>
        </w:rPr>
        <w:t xml:space="preserve">CALD, </w:t>
      </w:r>
      <w:r w:rsidRPr="000C4DB7">
        <w:rPr>
          <w:rFonts w:ascii="Khmer UI" w:eastAsia="DaunPenh" w:hAnsi="Khmer UI" w:cs="Khmer UI"/>
          <w:cs/>
          <w:lang w:bidi="km-KH"/>
        </w:rPr>
        <w:t>ដៃគូ អ្នកផ្តល់សេវា និងគណៈ</w:t>
      </w:r>
      <w:r w:rsidR="009E390B">
        <w:rPr>
          <w:rFonts w:ascii="Khmer UI" w:eastAsia="DaunPenh" w:hAnsi="Khmer UI" w:cs="Khmer UI"/>
          <w:lang w:bidi="km-KH"/>
        </w:rPr>
        <w:br/>
      </w:r>
      <w:r w:rsidRPr="000C4DB7">
        <w:rPr>
          <w:rFonts w:ascii="Khmer UI" w:eastAsia="DaunPenh" w:hAnsi="Khmer UI" w:cs="Khmer UI"/>
          <w:cs/>
          <w:lang w:bidi="km-KH"/>
        </w:rPr>
        <w:t xml:space="preserve">កម្មការ </w:t>
      </w:r>
      <w:r w:rsidRPr="000C4DB7">
        <w:rPr>
          <w:rFonts w:ascii="Khmer UI" w:eastAsia="DaunPenh" w:hAnsi="Khmer UI" w:cs="Khmer UI"/>
          <w:lang w:bidi="km-KH"/>
        </w:rPr>
        <w:t xml:space="preserve">NDIS </w:t>
      </w:r>
      <w:r w:rsidRPr="000C4DB7">
        <w:rPr>
          <w:rFonts w:ascii="Khmer UI" w:eastAsia="DaunPenh" w:hAnsi="Khmer UI" w:cs="Khmer UI"/>
          <w:cs/>
          <w:lang w:bidi="km-KH"/>
        </w:rPr>
        <w:t xml:space="preserve">ដើម្បីកំណត់និយមន័យនៃ </w:t>
      </w:r>
      <w:r w:rsidRPr="000C4DB7">
        <w:rPr>
          <w:rFonts w:ascii="Khmer UI" w:eastAsia="DaunPenh" w:hAnsi="Khmer UI" w:cs="Khmer UI"/>
          <w:lang w:bidi="km-KH"/>
        </w:rPr>
        <w:t>'</w:t>
      </w:r>
      <w:r w:rsidRPr="000C4DB7">
        <w:rPr>
          <w:rFonts w:ascii="Khmer UI" w:eastAsia="DaunPenh" w:hAnsi="Khmer UI" w:cs="Khmer UI"/>
          <w:cs/>
          <w:lang w:bidi="km-KH"/>
        </w:rPr>
        <w:t>សុវត្ថិភាពផ្នែកវប្បធម៌</w:t>
      </w:r>
      <w:r w:rsidRPr="000C4DB7">
        <w:rPr>
          <w:rFonts w:ascii="Khmer UI" w:eastAsia="DaunPenh" w:hAnsi="Khmer UI" w:cs="Khmer UI"/>
          <w:lang w:bidi="km-KH"/>
        </w:rPr>
        <w:t xml:space="preserve">' </w:t>
      </w:r>
      <w:r w:rsidRPr="000C4DB7">
        <w:rPr>
          <w:rFonts w:ascii="Khmer UI" w:eastAsia="DaunPenh" w:hAnsi="Khmer UI" w:cs="Khmer UI"/>
          <w:cs/>
          <w:lang w:bidi="km-KH"/>
        </w:rPr>
        <w:t xml:space="preserve">និង </w:t>
      </w:r>
      <w:r w:rsidRPr="000C4DB7">
        <w:rPr>
          <w:rFonts w:ascii="Khmer UI" w:eastAsia="DaunPenh" w:hAnsi="Khmer UI" w:cs="Khmer UI"/>
          <w:lang w:bidi="km-KH"/>
        </w:rPr>
        <w:t>'</w:t>
      </w:r>
      <w:r w:rsidRPr="000C4DB7">
        <w:rPr>
          <w:rFonts w:ascii="Khmer UI" w:eastAsia="DaunPenh" w:hAnsi="Khmer UI" w:cs="Khmer UI"/>
          <w:cs/>
          <w:lang w:bidi="km-KH"/>
        </w:rPr>
        <w:t>សេវា</w:t>
      </w:r>
      <w:r w:rsidR="009E390B">
        <w:rPr>
          <w:rFonts w:ascii="Khmer UI" w:eastAsia="DaunPenh" w:hAnsi="Khmer UI" w:cs="Khmer UI"/>
          <w:lang w:bidi="km-KH"/>
        </w:rPr>
        <w:br/>
      </w:r>
      <w:r w:rsidRPr="000C4DB7">
        <w:rPr>
          <w:rFonts w:ascii="Khmer UI" w:eastAsia="DaunPenh" w:hAnsi="Khmer UI" w:cs="Khmer UI"/>
          <w:cs/>
          <w:lang w:bidi="km-KH"/>
        </w:rPr>
        <w:t>សមស្រប និងឆ្លើយតបតាមវប្បធម៌</w:t>
      </w:r>
      <w:r w:rsidRPr="000C4DB7">
        <w:rPr>
          <w:rFonts w:ascii="Khmer UI" w:eastAsia="DaunPenh" w:hAnsi="Khmer UI" w:cs="Khmer UI"/>
          <w:lang w:bidi="km-KH"/>
        </w:rPr>
        <w:t>'</w:t>
      </w:r>
      <w:r w:rsidRPr="00A765BE">
        <w:rPr>
          <w:rFonts w:ascii="Khmer UI" w:eastAsia="DaunPenh" w:hAnsi="Khmer UI" w:cs="Khmer UI"/>
          <w:lang w:bidi="km-KH"/>
        </w:rPr>
        <w:t>។</w:t>
      </w:r>
    </w:p>
    <w:p w14:paraId="0F005DD5" w14:textId="77777777" w:rsidR="00025E85" w:rsidRPr="00A765BE" w:rsidRDefault="00386E1B" w:rsidP="005F0A35">
      <w:pPr>
        <w:rPr>
          <w:rFonts w:ascii="Khmer UI" w:hAnsi="Khmer UI" w:cs="Khmer UI"/>
          <w:lang w:val="en-AU" w:eastAsia="en-US" w:bidi="km-KH"/>
        </w:rPr>
      </w:pPr>
      <w:r w:rsidRPr="00A765BE">
        <w:rPr>
          <w:rFonts w:ascii="Khmer UI" w:hAnsi="Khmer UI" w:cs="Khmer UI"/>
          <w:lang w:val="en-AU" w:eastAsia="en-US" w:bidi="km-KH"/>
        </w:rPr>
        <w:br w:type="page"/>
      </w:r>
    </w:p>
    <w:p w14:paraId="1C1C5FB1" w14:textId="77777777" w:rsidR="007266E9" w:rsidRPr="00A765BE" w:rsidRDefault="00386E1B" w:rsidP="00D73261">
      <w:pPr>
        <w:pStyle w:val="Heading3"/>
        <w:rPr>
          <w:rFonts w:ascii="Khmer UI" w:hAnsi="Khmer UI" w:cs="Khmer UI"/>
          <w:lang w:val="en-AU" w:eastAsia="en-US" w:bidi="km-KH"/>
        </w:rPr>
      </w:pPr>
      <w:bookmarkStart w:id="149" w:name="_Toc256000033"/>
      <w:bookmarkStart w:id="150" w:name="_Toc143177234"/>
      <w:r w:rsidRPr="00A765BE">
        <w:rPr>
          <w:rFonts w:ascii="Khmer UI" w:eastAsia="DaunPenh" w:hAnsi="Khmer UI" w:cs="Khmer UI"/>
          <w:lang w:eastAsia="en-US" w:bidi="km-KH"/>
        </w:rPr>
        <w:lastRenderedPageBreak/>
        <w:t>គោលដៅទី</w:t>
      </w:r>
      <w:r w:rsidRPr="00A765BE">
        <w:rPr>
          <w:rFonts w:ascii="Khmer UI" w:hAnsi="Khmer UI" w:cs="Khmer UI"/>
          <w:lang w:eastAsia="en-US" w:bidi="km-KH"/>
        </w:rPr>
        <w:t xml:space="preserve"> 2</w:t>
      </w:r>
      <w:bookmarkEnd w:id="149"/>
      <w:bookmarkEnd w:id="150"/>
    </w:p>
    <w:p w14:paraId="078FBC55" w14:textId="4E0914CD" w:rsidR="00167ECA" w:rsidRPr="00A765BE" w:rsidRDefault="000C4DB7" w:rsidP="00167ECA">
      <w:pPr>
        <w:rPr>
          <w:rFonts w:ascii="Khmer UI" w:hAnsi="Khmer UI" w:cs="Khmer UI"/>
          <w:lang w:val="en-AU" w:eastAsia="en-US" w:bidi="km-KH"/>
        </w:rPr>
      </w:pPr>
      <w:r w:rsidRPr="000C4DB7">
        <w:rPr>
          <w:rFonts w:ascii="Khmer UI" w:eastAsia="DaunPenh" w:hAnsi="Khmer UI" w:cs="Khmer UI"/>
          <w:cs/>
          <w:lang w:eastAsia="en-US" w:bidi="km-KH"/>
        </w:rPr>
        <w:t xml:space="preserve">គោលការណ៍ នីតិវិធី និងប្រព័ន្ធរបស់ </w:t>
      </w:r>
      <w:r w:rsidRPr="000C4DB7">
        <w:rPr>
          <w:rFonts w:ascii="Khmer UI" w:eastAsia="DaunPenh" w:hAnsi="Khmer UI" w:cs="Khmer UI"/>
          <w:lang w:eastAsia="en-US" w:bidi="km-KH"/>
        </w:rPr>
        <w:t xml:space="preserve">NDIS </w:t>
      </w:r>
      <w:r w:rsidRPr="000C4DB7">
        <w:rPr>
          <w:rFonts w:ascii="Khmer UI" w:eastAsia="DaunPenh" w:hAnsi="Khmer UI" w:cs="Khmer UI"/>
          <w:cs/>
          <w:lang w:eastAsia="en-US" w:bidi="km-KH"/>
        </w:rPr>
        <w:t xml:space="preserve">អនុញ្ញាតឱ្យមានសិទ្ធិចូលប្រើ </w:t>
      </w:r>
      <w:r w:rsidRPr="000C4DB7">
        <w:rPr>
          <w:rFonts w:ascii="Khmer UI" w:eastAsia="DaunPenh" w:hAnsi="Khmer UI" w:cs="Khmer UI"/>
          <w:lang w:eastAsia="en-US" w:bidi="km-KH"/>
        </w:rPr>
        <w:t xml:space="preserve">NDIS </w:t>
      </w:r>
      <w:r w:rsidRPr="000C4DB7">
        <w:rPr>
          <w:rFonts w:ascii="Khmer UI" w:eastAsia="DaunPenh" w:hAnsi="Khmer UI" w:cs="Khmer UI"/>
          <w:cs/>
          <w:lang w:eastAsia="en-US" w:bidi="km-KH"/>
        </w:rPr>
        <w:t xml:space="preserve">ដោយស្មើភាពគ្នា និងការប្រើប្រាស់ផែនការនានាសម្រាប់មនុស្សដែលមានពិការភាពមកពីសាវតា </w:t>
      </w:r>
      <w:r w:rsidRPr="000C4DB7">
        <w:rPr>
          <w:rFonts w:ascii="Khmer UI" w:eastAsia="DaunPenh" w:hAnsi="Khmer UI" w:cs="Khmer UI"/>
          <w:lang w:eastAsia="en-US" w:bidi="km-KH"/>
        </w:rPr>
        <w:t>CALD</w:t>
      </w:r>
      <w:r w:rsidRPr="00A765BE">
        <w:rPr>
          <w:rFonts w:ascii="Khmer UI" w:eastAsia="DaunPenh" w:hAnsi="Khmer UI" w:cs="Khmer UI"/>
          <w:lang w:eastAsia="en-US" w:bidi="km-KH"/>
        </w:rPr>
        <w:t>។</w:t>
      </w:r>
    </w:p>
    <w:p w14:paraId="3038B0BE" w14:textId="77777777" w:rsidR="00167ECA" w:rsidRPr="00A765BE" w:rsidRDefault="00386E1B" w:rsidP="00D73261">
      <w:pPr>
        <w:pStyle w:val="Heading4"/>
        <w:rPr>
          <w:rFonts w:ascii="Khmer UI" w:hAnsi="Khmer UI" w:cs="Khmer UI"/>
          <w:lang w:val="en-AU" w:bidi="km-KH"/>
        </w:rPr>
      </w:pPr>
      <w:bookmarkStart w:id="151" w:name="_Toc256000034"/>
      <w:bookmarkStart w:id="152" w:name="_Toc143177235"/>
      <w:r w:rsidRPr="00A765BE">
        <w:rPr>
          <w:rFonts w:ascii="Khmer UI" w:eastAsia="DaunPenh" w:hAnsi="Khmer UI" w:cs="Khmer UI"/>
          <w:lang w:bidi="km-KH"/>
        </w:rPr>
        <w:t>សកម្មភាពនានា</w:t>
      </w:r>
      <w:bookmarkEnd w:id="151"/>
      <w:bookmarkEnd w:id="152"/>
    </w:p>
    <w:p w14:paraId="09E134C8" w14:textId="71003856" w:rsidR="00167ECA" w:rsidRPr="00A765BE" w:rsidRDefault="000C4DB7" w:rsidP="00FF7906">
      <w:pPr>
        <w:numPr>
          <w:ilvl w:val="0"/>
          <w:numId w:val="52"/>
        </w:numPr>
        <w:rPr>
          <w:rFonts w:ascii="Khmer UI" w:hAnsi="Khmer UI" w:cs="Khmer UI"/>
          <w:lang w:val="en-AU" w:eastAsia="en-US" w:bidi="km-KH"/>
        </w:rPr>
      </w:pPr>
      <w:r w:rsidRPr="000C4DB7">
        <w:rPr>
          <w:rFonts w:ascii="Khmer UI" w:eastAsia="DaunPenh" w:hAnsi="Khmer UI" w:cs="Khmer UI"/>
          <w:cs/>
          <w:lang w:bidi="km-KH"/>
        </w:rPr>
        <w:t xml:space="preserve">ពិនិត្យឡើងវិញ និងធ្វើបច្ចុប្បន្នភាពគោលការណ៍ណែនាំប្រតិបត្តិការ </w:t>
      </w:r>
      <w:r w:rsidRPr="000C4DB7">
        <w:rPr>
          <w:rFonts w:ascii="Khmer UI" w:eastAsia="DaunPenh" w:hAnsi="Khmer UI" w:cs="Khmer UI"/>
          <w:lang w:bidi="km-KH"/>
        </w:rPr>
        <w:t xml:space="preserve">NDIS </w:t>
      </w:r>
      <w:r w:rsidRPr="000C4DB7">
        <w:rPr>
          <w:rFonts w:ascii="Khmer UI" w:eastAsia="DaunPenh" w:hAnsi="Khmer UI" w:cs="Khmer UI"/>
          <w:cs/>
          <w:lang w:bidi="km-KH"/>
        </w:rPr>
        <w:t xml:space="preserve">ដើម្បីធ្វើឱ្យប្រាកដថាវាមានលក្ខណៈរួមបញ្ចូល មានសុវត្ថិភាពផ្នែកវប្បធម៌ និងទទួលស្គាល់តម្រូវការផ្នែកវប្បធម៌ និងភាសារបស់អ្នកចូលរួមទាំងឡាយ (ផ្អែកលើលទ្ធផលនៃសកម្មភាពទី </w:t>
      </w:r>
      <w:r w:rsidRPr="000C4DB7">
        <w:rPr>
          <w:rFonts w:ascii="Khmer UI" w:eastAsia="DaunPenh" w:hAnsi="Khmer UI" w:cs="Khmer UI"/>
          <w:lang w:bidi="km-KH"/>
        </w:rPr>
        <w:t>1)</w:t>
      </w:r>
      <w:r w:rsidRPr="00A765BE">
        <w:rPr>
          <w:rFonts w:ascii="Khmer UI" w:eastAsia="DaunPenh" w:hAnsi="Khmer UI" w:cs="Khmer UI"/>
          <w:lang w:bidi="km-KH"/>
        </w:rPr>
        <w:t>។</w:t>
      </w:r>
    </w:p>
    <w:p w14:paraId="1FB28246" w14:textId="65A13139" w:rsidR="00167ECA" w:rsidRPr="00A765BE" w:rsidRDefault="000C4DB7" w:rsidP="00FF7906">
      <w:pPr>
        <w:numPr>
          <w:ilvl w:val="0"/>
          <w:numId w:val="52"/>
        </w:numPr>
        <w:rPr>
          <w:rFonts w:ascii="Khmer UI" w:hAnsi="Khmer UI" w:cs="Khmer UI"/>
          <w:szCs w:val="22"/>
          <w:lang w:val="en-AU" w:eastAsia="en-US" w:bidi="km-KH"/>
        </w:rPr>
      </w:pPr>
      <w:r w:rsidRPr="000C4DB7">
        <w:rPr>
          <w:rFonts w:ascii="Khmer UI" w:eastAsia="DaunPenh" w:hAnsi="Khmer UI" w:cs="Khmer UI"/>
          <w:szCs w:val="22"/>
          <w:cs/>
          <w:lang w:eastAsia="en-US" w:bidi="km-KH"/>
        </w:rPr>
        <w:t xml:space="preserve">បង្កើត និងផ្តល់ការណែនាំដល់អ្នករៀបចំផែនការ ដើម្បីកែលម្អការយល់ដឹងរបស់ពួកគេអំពីការគាំទ្រដែលត្រូវការដោយអ្នកចូលរួម </w:t>
      </w:r>
      <w:r w:rsidRPr="000C4DB7">
        <w:rPr>
          <w:rFonts w:ascii="Khmer UI" w:eastAsia="DaunPenh" w:hAnsi="Khmer UI" w:cs="Khmer UI"/>
          <w:szCs w:val="22"/>
          <w:lang w:eastAsia="en-US" w:bidi="km-KH"/>
        </w:rPr>
        <w:t>CALD</w:t>
      </w:r>
      <w:r w:rsidRPr="000C4DB7">
        <w:rPr>
          <w:rFonts w:ascii="Khmer UI" w:eastAsia="DaunPenh" w:hAnsi="Khmer UI" w:cs="Khmer UI"/>
          <w:szCs w:val="22"/>
          <w:cs/>
          <w:lang w:eastAsia="en-US" w:bidi="km-KH"/>
        </w:rPr>
        <w:t>។ នេះគួរតែរួមបញ្ចូល</w:t>
      </w:r>
      <w:r w:rsidRPr="00A765BE">
        <w:rPr>
          <w:rFonts w:ascii="Khmer UI" w:eastAsia="DaunPenh" w:hAnsi="Khmer UI" w:cs="Khmer UI"/>
          <w:szCs w:val="22"/>
          <w:lang w:eastAsia="en-US" w:bidi="km-KH"/>
        </w:rPr>
        <w:t>៖</w:t>
      </w:r>
    </w:p>
    <w:p w14:paraId="3CB5D139" w14:textId="77777777" w:rsidR="000C4DB7" w:rsidRPr="000C4DB7" w:rsidRDefault="000C4DB7" w:rsidP="000C4DB7">
      <w:pPr>
        <w:pStyle w:val="ListParagraph"/>
        <w:numPr>
          <w:ilvl w:val="0"/>
          <w:numId w:val="27"/>
        </w:numPr>
        <w:rPr>
          <w:rFonts w:ascii="Khmer UI" w:eastAsia="DaunPenh" w:hAnsi="Khmer UI" w:cs="Khmer UI"/>
          <w:lang w:eastAsia="en-US" w:bidi="km-KH"/>
        </w:rPr>
      </w:pPr>
      <w:r w:rsidRPr="000C4DB7">
        <w:rPr>
          <w:rFonts w:ascii="Khmer UI" w:eastAsia="DaunPenh" w:hAnsi="Khmer UI" w:cs="Khmer UI"/>
          <w:cs/>
          <w:lang w:eastAsia="en-US" w:bidi="km-KH"/>
        </w:rPr>
        <w:t xml:space="preserve">ការគាំទ្រសម្រាប់អ្នកចូលរួម </w:t>
      </w:r>
      <w:r w:rsidRPr="000C4DB7">
        <w:rPr>
          <w:rFonts w:ascii="Khmer UI" w:eastAsia="DaunPenh" w:hAnsi="Khmer UI" w:cs="Khmer UI"/>
          <w:lang w:eastAsia="en-US" w:bidi="km-KH"/>
        </w:rPr>
        <w:t xml:space="preserve">CALD </w:t>
      </w:r>
      <w:r w:rsidRPr="000C4DB7">
        <w:rPr>
          <w:rFonts w:ascii="Khmer UI" w:eastAsia="DaunPenh" w:hAnsi="Khmer UI" w:cs="Khmer UI"/>
          <w:cs/>
          <w:lang w:eastAsia="en-US" w:bidi="km-KH"/>
        </w:rPr>
        <w:t>ជាមួយនឹងការអនុវត្តផែនការ ប្រសិនបើភាសា ឬវប្បធម៌គឺជាឧបសគ្គ</w:t>
      </w:r>
    </w:p>
    <w:p w14:paraId="26284EC7" w14:textId="77777777" w:rsidR="000C4DB7" w:rsidRPr="000C4DB7" w:rsidRDefault="000C4DB7" w:rsidP="000C4DB7">
      <w:pPr>
        <w:pStyle w:val="ListParagraph"/>
        <w:numPr>
          <w:ilvl w:val="0"/>
          <w:numId w:val="27"/>
        </w:numPr>
        <w:rPr>
          <w:rFonts w:ascii="Khmer UI" w:eastAsia="DaunPenh" w:hAnsi="Khmer UI" w:cs="Khmer UI"/>
          <w:lang w:eastAsia="en-US" w:bidi="km-KH"/>
        </w:rPr>
      </w:pPr>
      <w:r w:rsidRPr="000C4DB7">
        <w:rPr>
          <w:rFonts w:ascii="Khmer UI" w:eastAsia="DaunPenh" w:hAnsi="Khmer UI" w:cs="Khmer UI"/>
          <w:cs/>
          <w:lang w:eastAsia="en-US" w:bidi="km-KH"/>
        </w:rPr>
        <w:t xml:space="preserve">ភាពអាចរកបាននៃធនធានជាភាសាសម្រាប់អ្នកចូលរួម </w:t>
      </w:r>
      <w:r w:rsidRPr="000C4DB7">
        <w:rPr>
          <w:rFonts w:ascii="Khmer UI" w:eastAsia="DaunPenh" w:hAnsi="Khmer UI" w:cs="Khmer UI"/>
          <w:lang w:eastAsia="en-US" w:bidi="km-KH"/>
        </w:rPr>
        <w:t>CALD</w:t>
      </w:r>
    </w:p>
    <w:p w14:paraId="7362DE50" w14:textId="77777777" w:rsidR="000C4DB7" w:rsidRPr="000C4DB7" w:rsidRDefault="000C4DB7" w:rsidP="000C4DB7">
      <w:pPr>
        <w:pStyle w:val="ListParagraph"/>
        <w:numPr>
          <w:ilvl w:val="0"/>
          <w:numId w:val="27"/>
        </w:numPr>
        <w:rPr>
          <w:rFonts w:ascii="Khmer UI" w:eastAsia="DaunPenh" w:hAnsi="Khmer UI" w:cs="Khmer UI"/>
          <w:lang w:eastAsia="en-US" w:bidi="km-KH"/>
        </w:rPr>
      </w:pPr>
      <w:r w:rsidRPr="000C4DB7">
        <w:rPr>
          <w:rFonts w:ascii="Khmer UI" w:eastAsia="DaunPenh" w:hAnsi="Khmer UI" w:cs="Khmer UI"/>
          <w:cs/>
          <w:lang w:eastAsia="en-US" w:bidi="km-KH"/>
        </w:rPr>
        <w:t xml:space="preserve">ការផ្តល់មូលនិធិសម្រាប់ការចូលរួមសង្គម និងសហគមន៍កាន់តែច្រើនសម្រាប់អ្នកចូលរួម </w:t>
      </w:r>
      <w:r w:rsidRPr="000C4DB7">
        <w:rPr>
          <w:rFonts w:ascii="Khmer UI" w:eastAsia="DaunPenh" w:hAnsi="Khmer UI" w:cs="Khmer UI"/>
          <w:lang w:eastAsia="en-US" w:bidi="km-KH"/>
        </w:rPr>
        <w:t>CALD</w:t>
      </w:r>
    </w:p>
    <w:p w14:paraId="541E0531" w14:textId="1C78BFC7" w:rsidR="00167ECA" w:rsidRPr="00A765BE" w:rsidRDefault="000C4DB7" w:rsidP="000C4DB7">
      <w:pPr>
        <w:pStyle w:val="ListParagraph"/>
        <w:numPr>
          <w:ilvl w:val="0"/>
          <w:numId w:val="27"/>
        </w:numPr>
        <w:rPr>
          <w:rFonts w:ascii="Khmer UI" w:hAnsi="Khmer UI" w:cs="Khmer UI"/>
          <w:lang w:val="en-AU" w:eastAsia="en-US" w:bidi="km-KH"/>
        </w:rPr>
      </w:pPr>
      <w:r w:rsidRPr="000C4DB7">
        <w:rPr>
          <w:rFonts w:ascii="Khmer UI" w:eastAsia="DaunPenh" w:hAnsi="Khmer UI" w:cs="Khmer UI"/>
          <w:cs/>
          <w:lang w:eastAsia="en-US" w:bidi="km-KH"/>
        </w:rPr>
        <w:t>បង្កើនការប្រើប្រាស់វិធីសាស្រ្តទំនាក់ទំនងដែលអាចចូលប្រើប្រាស់បានតាម</w:t>
      </w:r>
      <w:r w:rsidR="009E390B">
        <w:rPr>
          <w:rFonts w:ascii="Khmer UI" w:eastAsia="DaunPenh" w:hAnsi="Khmer UI" w:cs="Khmer UI"/>
          <w:lang w:eastAsia="en-US" w:bidi="km-KH"/>
        </w:rPr>
        <w:br/>
      </w:r>
      <w:r w:rsidRPr="000C4DB7">
        <w:rPr>
          <w:rFonts w:ascii="Khmer UI" w:eastAsia="DaunPenh" w:hAnsi="Khmer UI" w:cs="Khmer UI"/>
          <w:cs/>
          <w:lang w:eastAsia="en-US" w:bidi="km-KH"/>
        </w:rPr>
        <w:t>វប្បធម៌ និងភាសា</w:t>
      </w:r>
      <w:r w:rsidRPr="00A765BE">
        <w:rPr>
          <w:rFonts w:ascii="Khmer UI" w:eastAsia="DaunPenh" w:hAnsi="Khmer UI" w:cs="Khmer UI"/>
          <w:lang w:eastAsia="en-US" w:bidi="km-KH"/>
        </w:rPr>
        <w:t>។</w:t>
      </w:r>
    </w:p>
    <w:p w14:paraId="2E65727D" w14:textId="7C2030CE" w:rsidR="001C7A0D" w:rsidRPr="001C7A0D" w:rsidRDefault="000C4DB7" w:rsidP="001C7A0D">
      <w:pPr>
        <w:numPr>
          <w:ilvl w:val="0"/>
          <w:numId w:val="52"/>
        </w:numPr>
        <w:rPr>
          <w:rFonts w:ascii="Khmer UI" w:eastAsia="DaunPenh" w:hAnsi="Khmer UI" w:cs="Khmer UI"/>
          <w:lang w:bidi="km-KH"/>
        </w:rPr>
      </w:pPr>
      <w:r w:rsidRPr="000C4DB7">
        <w:rPr>
          <w:rFonts w:ascii="Khmer UI" w:eastAsia="DaunPenh" w:hAnsi="Khmer UI" w:cs="Khmer UI"/>
          <w:cs/>
          <w:lang w:bidi="km-KH"/>
        </w:rPr>
        <w:t xml:space="preserve">បង្កើត និងផ្សព្វផ្សាយការណែនាំដែលជួយបុគ្គលិក និងដៃគូរបស់ </w:t>
      </w:r>
      <w:r w:rsidRPr="000C4DB7">
        <w:rPr>
          <w:rFonts w:ascii="Khmer UI" w:eastAsia="DaunPenh" w:hAnsi="Khmer UI" w:cs="Khmer UI"/>
          <w:lang w:bidi="km-KH"/>
        </w:rPr>
        <w:t xml:space="preserve">NDIS </w:t>
      </w:r>
      <w:r w:rsidRPr="000C4DB7">
        <w:rPr>
          <w:rFonts w:ascii="Khmer UI" w:eastAsia="DaunPenh" w:hAnsi="Khmer UI" w:cs="Khmer UI"/>
          <w:cs/>
          <w:lang w:bidi="km-KH"/>
        </w:rPr>
        <w:t>ឱ្យគាំទ្រជនភៀសខ្លួន និងជនចំណាកស្រុកដែលទើបមកដល់ថ្មីៗបានកាន់តែប្រសើរឡើងតាម</w:t>
      </w:r>
      <w:r w:rsidR="009E390B">
        <w:rPr>
          <w:rFonts w:ascii="Khmer UI" w:eastAsia="DaunPenh" w:hAnsi="Khmer UI" w:cs="Khmer UI"/>
          <w:lang w:bidi="km-KH"/>
        </w:rPr>
        <w:br/>
      </w:r>
      <w:r w:rsidRPr="000C4DB7">
        <w:rPr>
          <w:rFonts w:ascii="Khmer UI" w:eastAsia="DaunPenh" w:hAnsi="Khmer UI" w:cs="Khmer UI"/>
          <w:cs/>
          <w:lang w:bidi="km-KH"/>
        </w:rPr>
        <w:t xml:space="preserve">រយៈដំណើរការអនុវត្ត </w:t>
      </w:r>
      <w:r w:rsidRPr="000C4DB7">
        <w:rPr>
          <w:rFonts w:ascii="Khmer UI" w:eastAsia="DaunPenh" w:hAnsi="Khmer UI" w:cs="Khmer UI"/>
          <w:lang w:bidi="km-KH"/>
        </w:rPr>
        <w:t xml:space="preserve">NDIS </w:t>
      </w:r>
      <w:r w:rsidRPr="000C4DB7">
        <w:rPr>
          <w:rFonts w:ascii="Khmer UI" w:eastAsia="DaunPenh" w:hAnsi="Khmer UI" w:cs="Khmer UI"/>
          <w:cs/>
          <w:lang w:bidi="km-KH"/>
        </w:rPr>
        <w:t>តាមរបៀបសមស្របតាមវប្បធម៌ និងទាន់ពេលវេលា</w:t>
      </w:r>
      <w:r w:rsidR="001C7A0D" w:rsidRPr="001C7A0D">
        <w:rPr>
          <w:rFonts w:ascii="Khmer UI" w:eastAsia="DaunPenh" w:hAnsi="Khmer UI" w:cs="Khmer UI"/>
          <w:cs/>
          <w:lang w:bidi="km-KH"/>
        </w:rPr>
        <w:t>។</w:t>
      </w:r>
    </w:p>
    <w:p w14:paraId="610F9EBB" w14:textId="21DFA5D4" w:rsidR="00167ECA" w:rsidRPr="00A765BE" w:rsidRDefault="000C4DB7" w:rsidP="001C7A0D">
      <w:pPr>
        <w:numPr>
          <w:ilvl w:val="0"/>
          <w:numId w:val="52"/>
        </w:numPr>
        <w:rPr>
          <w:rFonts w:ascii="Khmer UI" w:hAnsi="Khmer UI" w:cs="Khmer UI"/>
          <w:lang w:val="en-AU" w:eastAsia="en-US" w:bidi="km-KH"/>
        </w:rPr>
      </w:pPr>
      <w:r w:rsidRPr="000C4DB7">
        <w:rPr>
          <w:rFonts w:ascii="Khmer UI" w:eastAsia="DaunPenh" w:hAnsi="Khmer UI" w:cs="Khmer UI"/>
          <w:cs/>
          <w:lang w:bidi="km-KH"/>
        </w:rPr>
        <w:t xml:space="preserve">ធ្វើការជាមួយភ្នាក់ងាររដ្ឋាភិបាលនានា ដើម្បីគាំទ្រជនភៀសខ្លួន និងជនចំណាកស្រុកដែលទើបមកដល់ថ្មីៗបានកាន់តែប្រសើរឡើង ដើម្បីចូលប្រើ </w:t>
      </w:r>
      <w:r w:rsidRPr="000C4DB7">
        <w:rPr>
          <w:rFonts w:ascii="Khmer UI" w:eastAsia="DaunPenh" w:hAnsi="Khmer UI" w:cs="Khmer UI"/>
          <w:lang w:bidi="km-KH"/>
        </w:rPr>
        <w:t>NDIS</w:t>
      </w:r>
      <w:r w:rsidRPr="000C4DB7">
        <w:rPr>
          <w:rFonts w:ascii="Khmer UI" w:eastAsia="DaunPenh" w:hAnsi="Khmer UI" w:cs="Khmer UI"/>
          <w:cs/>
          <w:lang w:bidi="km-KH"/>
        </w:rPr>
        <w:t>។ នេះអាចរួមបញ្ចូលការប្រើប្រាស់ព័ត៌មានពីការវាយតម្លៃសុខភាព និងឯកសារគាំទ្រដែលបានបំពេញចប់សព្វគ្រប់មុនពេលមកដល់ ដើម្បីជួយកំណត់អត្តសញ្ញាណមនុស្សដែលមានពិការភាពឱ្យបានកាន់តែមានប្រសិទ្ធភាព</w:t>
      </w:r>
      <w:r w:rsidRPr="00A765BE">
        <w:rPr>
          <w:rFonts w:ascii="Khmer UI" w:eastAsia="DaunPenh" w:hAnsi="Khmer UI" w:cs="Khmer UI"/>
          <w:lang w:bidi="km-KH"/>
        </w:rPr>
        <w:t>។</w:t>
      </w:r>
    </w:p>
    <w:p w14:paraId="2F495B34" w14:textId="77777777" w:rsidR="007266E9" w:rsidRPr="00A765BE" w:rsidRDefault="00386E1B" w:rsidP="00D73261">
      <w:pPr>
        <w:pStyle w:val="Heading3"/>
        <w:rPr>
          <w:rFonts w:ascii="Khmer UI" w:hAnsi="Khmer UI" w:cs="Khmer UI"/>
          <w:lang w:bidi="km-KH"/>
        </w:rPr>
      </w:pPr>
      <w:bookmarkStart w:id="153" w:name="_Toc256000035"/>
      <w:bookmarkStart w:id="154" w:name="_Toc143177236"/>
      <w:r w:rsidRPr="00A765BE">
        <w:rPr>
          <w:rFonts w:ascii="Khmer UI" w:eastAsia="DaunPenh" w:hAnsi="Khmer UI" w:cs="Khmer UI"/>
          <w:lang w:eastAsia="en-US" w:bidi="km-KH"/>
        </w:rPr>
        <w:t>គោលដៅទី</w:t>
      </w:r>
      <w:r w:rsidRPr="00A765BE">
        <w:rPr>
          <w:rFonts w:ascii="Khmer UI" w:hAnsi="Khmer UI" w:cs="Khmer UI"/>
          <w:lang w:eastAsia="en-US" w:bidi="km-KH"/>
        </w:rPr>
        <w:t xml:space="preserve"> 3</w:t>
      </w:r>
      <w:bookmarkEnd w:id="153"/>
      <w:bookmarkEnd w:id="154"/>
    </w:p>
    <w:p w14:paraId="2C3CA99E" w14:textId="58C2D687" w:rsidR="00167ECA" w:rsidRPr="00A765BE" w:rsidRDefault="000C4DB7" w:rsidP="00167ECA">
      <w:pPr>
        <w:rPr>
          <w:rFonts w:ascii="Khmer UI" w:hAnsi="Khmer UI" w:cs="Khmer UI"/>
          <w:lang w:val="en-AU" w:eastAsia="en-US" w:bidi="km-KH"/>
        </w:rPr>
      </w:pPr>
      <w:r w:rsidRPr="000C4DB7">
        <w:rPr>
          <w:rFonts w:ascii="Khmer UI" w:eastAsia="DaunPenh" w:hAnsi="Khmer UI" w:cs="Khmer UI"/>
          <w:cs/>
          <w:lang w:eastAsia="en-US" w:bidi="km-KH"/>
        </w:rPr>
        <w:t xml:space="preserve">ដំណើរការទំនាក់ទំនង </w:t>
      </w:r>
      <w:r w:rsidRPr="000C4DB7">
        <w:rPr>
          <w:rFonts w:ascii="Khmer UI" w:eastAsia="DaunPenh" w:hAnsi="Khmer UI" w:cs="Khmer UI"/>
          <w:lang w:eastAsia="en-US" w:bidi="km-KH"/>
        </w:rPr>
        <w:t xml:space="preserve">NDIS </w:t>
      </w:r>
      <w:r w:rsidRPr="000C4DB7">
        <w:rPr>
          <w:rFonts w:ascii="Khmer UI" w:eastAsia="DaunPenh" w:hAnsi="Khmer UI" w:cs="Khmer UI"/>
          <w:cs/>
          <w:lang w:eastAsia="en-US" w:bidi="km-KH"/>
        </w:rPr>
        <w:t xml:space="preserve">ជាមួយសហគមន៍ </w:t>
      </w:r>
      <w:r w:rsidRPr="000C4DB7">
        <w:rPr>
          <w:rFonts w:ascii="Khmer UI" w:eastAsia="DaunPenh" w:hAnsi="Khmer UI" w:cs="Khmer UI"/>
          <w:lang w:eastAsia="en-US" w:bidi="km-KH"/>
        </w:rPr>
        <w:t xml:space="preserve">CALD </w:t>
      </w:r>
      <w:r w:rsidRPr="000C4DB7">
        <w:rPr>
          <w:rFonts w:ascii="Khmer UI" w:eastAsia="DaunPenh" w:hAnsi="Khmer UI" w:cs="Khmer UI"/>
          <w:cs/>
          <w:lang w:eastAsia="en-US" w:bidi="km-KH"/>
        </w:rPr>
        <w:t>និងអ្នកចូលរួមនានាគឺសមស្របតាមវប្បធម៌ មានប្រសិទ្ធភាព និងមានតម្លាភាព ហើយលើកកម្ពស់ការជឿទុកចិត្ត</w:t>
      </w:r>
      <w:r w:rsidRPr="00A765BE">
        <w:rPr>
          <w:rFonts w:ascii="Khmer UI" w:eastAsia="DaunPenh" w:hAnsi="Khmer UI" w:cs="Khmer UI"/>
          <w:lang w:eastAsia="en-US" w:bidi="km-KH"/>
        </w:rPr>
        <w:t>។</w:t>
      </w:r>
    </w:p>
    <w:p w14:paraId="2E43D011" w14:textId="77777777" w:rsidR="00167ECA" w:rsidRPr="00A765BE" w:rsidRDefault="00386E1B" w:rsidP="00D73261">
      <w:pPr>
        <w:pStyle w:val="Heading4"/>
        <w:rPr>
          <w:rFonts w:ascii="Khmer UI" w:hAnsi="Khmer UI" w:cs="Khmer UI"/>
          <w:lang w:val="en-AU" w:bidi="km-KH"/>
        </w:rPr>
      </w:pPr>
      <w:bookmarkStart w:id="155" w:name="_Toc256000036"/>
      <w:bookmarkStart w:id="156" w:name="_Toc143177237"/>
      <w:r w:rsidRPr="00A765BE">
        <w:rPr>
          <w:rFonts w:ascii="Khmer UI" w:eastAsia="DaunPenh" w:hAnsi="Khmer UI" w:cs="Khmer UI"/>
          <w:lang w:bidi="km-KH"/>
        </w:rPr>
        <w:t>សកម្មភាពនានា</w:t>
      </w:r>
      <w:bookmarkEnd w:id="155"/>
      <w:bookmarkEnd w:id="156"/>
    </w:p>
    <w:p w14:paraId="7A91E275" w14:textId="6E4CFCF7" w:rsidR="00B77D10" w:rsidRPr="00A765BE" w:rsidRDefault="000C4DB7" w:rsidP="00FB4D27">
      <w:pPr>
        <w:numPr>
          <w:ilvl w:val="0"/>
          <w:numId w:val="37"/>
        </w:numPr>
        <w:rPr>
          <w:rFonts w:ascii="Khmer UI" w:hAnsi="Khmer UI" w:cs="Khmer UI"/>
          <w:szCs w:val="22"/>
          <w:lang w:val="en-AU" w:eastAsia="en-US" w:bidi="km-KH"/>
        </w:rPr>
      </w:pPr>
      <w:r w:rsidRPr="000C4DB7">
        <w:rPr>
          <w:rFonts w:ascii="Khmer UI" w:eastAsia="DaunPenh" w:hAnsi="Khmer UI" w:cs="Khmer UI"/>
          <w:cs/>
          <w:lang w:bidi="km-KH"/>
        </w:rPr>
        <w:t xml:space="preserve">ធ្វើការជាមួយគណៈកម្មការ </w:t>
      </w:r>
      <w:r w:rsidRPr="000C4DB7">
        <w:rPr>
          <w:rFonts w:ascii="Khmer UI" w:eastAsia="DaunPenh" w:hAnsi="Khmer UI" w:cs="Khmer UI"/>
          <w:lang w:bidi="km-KH"/>
        </w:rPr>
        <w:t xml:space="preserve">NDIS </w:t>
      </w:r>
      <w:r w:rsidRPr="000C4DB7">
        <w:rPr>
          <w:rFonts w:ascii="Khmer UI" w:eastAsia="DaunPenh" w:hAnsi="Khmer UI" w:cs="Khmer UI"/>
          <w:cs/>
          <w:lang w:bidi="km-KH"/>
        </w:rPr>
        <w:t>ដើម្បីបង្កើត និងអនុវត្តដំណើរការ និងគោលការណ៍ណែនាំនានា។ ទាំងនេះនឹងជួយដល់មនុស្សដែលមានពិការភាពដែលមកពី</w:t>
      </w:r>
      <w:r w:rsidR="009E390B">
        <w:rPr>
          <w:rFonts w:ascii="Khmer UI" w:eastAsia="DaunPenh" w:hAnsi="Khmer UI" w:cs="Khmer UI"/>
          <w:lang w:bidi="km-KH"/>
        </w:rPr>
        <w:br/>
      </w:r>
      <w:r w:rsidRPr="000C4DB7">
        <w:rPr>
          <w:rFonts w:ascii="Khmer UI" w:eastAsia="DaunPenh" w:hAnsi="Khmer UI" w:cs="Khmer UI"/>
          <w:cs/>
          <w:lang w:bidi="km-KH"/>
        </w:rPr>
        <w:t xml:space="preserve">សាវតា </w:t>
      </w:r>
      <w:r w:rsidRPr="000C4DB7">
        <w:rPr>
          <w:rFonts w:ascii="Khmer UI" w:eastAsia="DaunPenh" w:hAnsi="Khmer UI" w:cs="Khmer UI"/>
          <w:lang w:bidi="km-KH"/>
        </w:rPr>
        <w:t xml:space="preserve">CALD </w:t>
      </w:r>
      <w:r w:rsidRPr="000C4DB7">
        <w:rPr>
          <w:rFonts w:ascii="Khmer UI" w:eastAsia="DaunPenh" w:hAnsi="Khmer UI" w:cs="Khmer UI"/>
          <w:cs/>
          <w:lang w:bidi="km-KH"/>
        </w:rPr>
        <w:t xml:space="preserve">ផ្តល់មតិកែលម្អ និងអំពាវនាវដល់ការសម្រេចចិត្តរបស់ </w:t>
      </w:r>
      <w:r w:rsidRPr="000C4DB7">
        <w:rPr>
          <w:rFonts w:ascii="Khmer UI" w:eastAsia="DaunPenh" w:hAnsi="Khmer UI" w:cs="Khmer UI"/>
          <w:lang w:bidi="km-KH"/>
        </w:rPr>
        <w:t xml:space="preserve">NDIS </w:t>
      </w:r>
      <w:r w:rsidRPr="000C4DB7">
        <w:rPr>
          <w:rFonts w:ascii="Khmer UI" w:eastAsia="DaunPenh" w:hAnsi="Khmer UI" w:cs="Khmer UI"/>
          <w:cs/>
          <w:lang w:bidi="km-KH"/>
        </w:rPr>
        <w:t>តាមរបៀបមានសុវត្ថិភាពខាងផ្នែកវប្បធម៌ និងអាចចូលប្រើប្រាស់បាន</w:t>
      </w:r>
      <w:r w:rsidRPr="00A765BE">
        <w:rPr>
          <w:rFonts w:ascii="Khmer UI" w:eastAsia="DaunPenh" w:hAnsi="Khmer UI" w:cs="Khmer UI"/>
          <w:lang w:bidi="km-KH"/>
        </w:rPr>
        <w:t>។</w:t>
      </w:r>
    </w:p>
    <w:p w14:paraId="49A98AE1" w14:textId="77777777" w:rsidR="00167ECA" w:rsidRPr="00A765BE" w:rsidRDefault="00386E1B" w:rsidP="00167ECA">
      <w:pPr>
        <w:pStyle w:val="Heading3"/>
        <w:rPr>
          <w:rFonts w:ascii="Khmer UI" w:hAnsi="Khmer UI" w:cs="Khmer UI"/>
          <w:lang w:bidi="km-KH"/>
        </w:rPr>
      </w:pPr>
      <w:bookmarkStart w:id="157" w:name="_Toc256000037"/>
      <w:r w:rsidRPr="00A765BE">
        <w:rPr>
          <w:rFonts w:ascii="Khmer UI" w:hAnsi="Khmer UI" w:cs="Khmer UI"/>
          <w:lang w:bidi="km-KH"/>
        </w:rPr>
        <w:lastRenderedPageBreak/>
        <w:t xml:space="preserve">4.2 </w:t>
      </w:r>
      <w:r w:rsidRPr="00A765BE">
        <w:rPr>
          <w:rFonts w:ascii="Khmer UI" w:eastAsia="DaunPenh" w:hAnsi="Khmer UI" w:cs="Khmer UI"/>
          <w:lang w:bidi="km-KH"/>
        </w:rPr>
        <w:t>សមត្ថភាពបុគ្គលិក</w:t>
      </w:r>
      <w:bookmarkEnd w:id="157"/>
    </w:p>
    <w:p w14:paraId="0841B4A1" w14:textId="36569774" w:rsidR="004A449F" w:rsidRPr="00A765BE" w:rsidRDefault="000C4DB7" w:rsidP="001C7A0D">
      <w:pPr>
        <w:rPr>
          <w:rFonts w:ascii="Khmer UI" w:hAnsi="Khmer UI" w:cs="Khmer UI"/>
          <w:lang w:val="en-AU" w:bidi="km-KH"/>
        </w:rPr>
      </w:pPr>
      <w:r w:rsidRPr="000C4DB7">
        <w:rPr>
          <w:rFonts w:ascii="Khmer UI" w:eastAsia="DaunPenh" w:hAnsi="Khmer UI" w:cs="Khmer UI"/>
          <w:cs/>
          <w:lang w:bidi="km-KH"/>
        </w:rPr>
        <w:t xml:space="preserve">សមត្ថភាពបុគ្គលិកគឺអំពីបុគ្គលិក </w:t>
      </w:r>
      <w:r w:rsidRPr="000C4DB7">
        <w:rPr>
          <w:rFonts w:ascii="Khmer UI" w:eastAsia="DaunPenh" w:hAnsi="Khmer UI" w:cs="Khmer UI"/>
          <w:lang w:bidi="km-KH"/>
        </w:rPr>
        <w:t xml:space="preserve">NDIS </w:t>
      </w:r>
      <w:r w:rsidRPr="000C4DB7">
        <w:rPr>
          <w:rFonts w:ascii="Khmer UI" w:eastAsia="DaunPenh" w:hAnsi="Khmer UI" w:cs="Khmer UI"/>
          <w:cs/>
          <w:lang w:bidi="km-KH"/>
        </w:rPr>
        <w:t>និងដៃគូដែលមានការយល់ដឹង និងសមត្ថភាពក្នុងការផ្តល់សេវាកម្មប្រកបដោយសុវត្ថិភាព និងឆ្លើយតបតាមវប្បធម៌ដល់អ្នកចូលរួម និងក្រុមគ្រួសាររបស់ពួកគេ</w:t>
      </w:r>
      <w:r w:rsidRPr="00A765BE">
        <w:rPr>
          <w:rFonts w:ascii="Khmer UI" w:eastAsia="DaunPenh" w:hAnsi="Khmer UI" w:cs="Khmer UI"/>
          <w:lang w:bidi="km-KH"/>
        </w:rPr>
        <w:t>។</w:t>
      </w:r>
    </w:p>
    <w:p w14:paraId="5BBB44A0" w14:textId="77777777" w:rsidR="007266E9" w:rsidRPr="00A765BE" w:rsidRDefault="00386E1B" w:rsidP="00D73261">
      <w:pPr>
        <w:pStyle w:val="Heading3"/>
        <w:rPr>
          <w:rFonts w:ascii="Khmer UI" w:hAnsi="Khmer UI" w:cs="Khmer UI"/>
          <w:lang w:val="en-AU" w:bidi="km-KH"/>
        </w:rPr>
      </w:pPr>
      <w:bookmarkStart w:id="158" w:name="_Toc256000038"/>
      <w:bookmarkStart w:id="159" w:name="_Toc143177239"/>
      <w:r w:rsidRPr="00A765BE">
        <w:rPr>
          <w:rFonts w:ascii="Khmer UI" w:eastAsia="DaunPenh" w:hAnsi="Khmer UI" w:cs="Khmer UI"/>
          <w:lang w:bidi="km-KH"/>
        </w:rPr>
        <w:t>គោលដៅទី</w:t>
      </w:r>
      <w:r w:rsidRPr="00A765BE">
        <w:rPr>
          <w:rFonts w:ascii="Khmer UI" w:hAnsi="Khmer UI" w:cs="Khmer UI"/>
          <w:lang w:bidi="km-KH"/>
        </w:rPr>
        <w:t xml:space="preserve"> 4</w:t>
      </w:r>
      <w:bookmarkEnd w:id="158"/>
      <w:bookmarkEnd w:id="159"/>
    </w:p>
    <w:p w14:paraId="3A449A8C" w14:textId="0893DEA2" w:rsidR="004A449F" w:rsidRPr="00A765BE" w:rsidRDefault="000C4DB7" w:rsidP="004A449F">
      <w:pPr>
        <w:rPr>
          <w:rFonts w:ascii="Khmer UI" w:hAnsi="Khmer UI" w:cs="Khmer UI"/>
          <w:lang w:val="en-AU" w:bidi="km-KH"/>
        </w:rPr>
      </w:pPr>
      <w:r w:rsidRPr="000C4DB7">
        <w:rPr>
          <w:rFonts w:ascii="Khmer UI" w:eastAsia="DaunPenh" w:hAnsi="Khmer UI" w:cs="Khmer UI"/>
          <w:cs/>
          <w:lang w:bidi="km-KH"/>
        </w:rPr>
        <w:t xml:space="preserve">បុគ្គលិក និងដៃគូ </w:t>
      </w:r>
      <w:r w:rsidRPr="000C4DB7">
        <w:rPr>
          <w:rFonts w:ascii="Khmer UI" w:eastAsia="DaunPenh" w:hAnsi="Khmer UI" w:cs="Khmer UI"/>
          <w:lang w:bidi="km-KH"/>
        </w:rPr>
        <w:t xml:space="preserve">NDIS </w:t>
      </w:r>
      <w:r w:rsidRPr="000C4DB7">
        <w:rPr>
          <w:rFonts w:ascii="Khmer UI" w:eastAsia="DaunPenh" w:hAnsi="Khmer UI" w:cs="Khmer UI"/>
          <w:cs/>
          <w:lang w:bidi="km-KH"/>
        </w:rPr>
        <w:t>យល់ដឹង និងឆ្លើយតបទៅនឹងតម្រូវការផ្នែកវប្បធម៌ និងភាសារបស់អ្នកចូលរួម និងរបៀបដែលតម្រូវការទាំងនេះអាចប៉ះពាល់ដល់ការគាំទ្រពិការភាពរបស់ពួកគេ</w:t>
      </w:r>
      <w:r w:rsidRPr="00A765BE">
        <w:rPr>
          <w:rFonts w:ascii="Khmer UI" w:eastAsia="DaunPenh" w:hAnsi="Khmer UI" w:cs="Khmer UI"/>
          <w:lang w:bidi="km-KH"/>
        </w:rPr>
        <w:t>។</w:t>
      </w:r>
    </w:p>
    <w:p w14:paraId="74E9C054" w14:textId="77777777" w:rsidR="004A449F" w:rsidRPr="00A765BE" w:rsidRDefault="00386E1B" w:rsidP="00D73261">
      <w:pPr>
        <w:pStyle w:val="Heading4"/>
        <w:rPr>
          <w:rFonts w:ascii="Khmer UI" w:hAnsi="Khmer UI" w:cs="Khmer UI"/>
          <w:lang w:val="en-AU" w:bidi="km-KH"/>
        </w:rPr>
      </w:pPr>
      <w:bookmarkStart w:id="160" w:name="_Toc256000039"/>
      <w:bookmarkStart w:id="161" w:name="_Toc143177240"/>
      <w:r w:rsidRPr="00A765BE">
        <w:rPr>
          <w:rFonts w:ascii="Khmer UI" w:eastAsia="DaunPenh" w:hAnsi="Khmer UI" w:cs="Khmer UI"/>
          <w:lang w:bidi="km-KH"/>
        </w:rPr>
        <w:t>សកម្មភាពនានា</w:t>
      </w:r>
      <w:bookmarkEnd w:id="160"/>
      <w:bookmarkEnd w:id="161"/>
    </w:p>
    <w:p w14:paraId="46843DB1" w14:textId="0B2B0EB8" w:rsidR="004A449F" w:rsidRPr="00A765BE" w:rsidRDefault="000C4DB7" w:rsidP="001F6B92">
      <w:pPr>
        <w:keepNext/>
        <w:numPr>
          <w:ilvl w:val="0"/>
          <w:numId w:val="53"/>
        </w:numPr>
        <w:ind w:left="714" w:hanging="357"/>
        <w:rPr>
          <w:rFonts w:ascii="Khmer UI" w:hAnsi="Khmer UI" w:cs="Khmer UI"/>
          <w:lang w:val="en-AU" w:bidi="km-KH"/>
        </w:rPr>
      </w:pPr>
      <w:r w:rsidRPr="000C4DB7">
        <w:rPr>
          <w:rFonts w:ascii="Khmer UI" w:eastAsia="DaunPenh" w:hAnsi="Khmer UI" w:cs="Khmer UI"/>
          <w:cs/>
          <w:lang w:bidi="km-KH"/>
        </w:rPr>
        <w:t xml:space="preserve">ធ្វើការជាមួយសហគមន៍ </w:t>
      </w:r>
      <w:r w:rsidRPr="000C4DB7">
        <w:rPr>
          <w:rFonts w:ascii="Khmer UI" w:eastAsia="DaunPenh" w:hAnsi="Khmer UI" w:cs="Khmer UI"/>
          <w:lang w:bidi="km-KH"/>
        </w:rPr>
        <w:t xml:space="preserve">CALD </w:t>
      </w:r>
      <w:r w:rsidRPr="000C4DB7">
        <w:rPr>
          <w:rFonts w:ascii="Khmer UI" w:eastAsia="DaunPenh" w:hAnsi="Khmer UI" w:cs="Khmer UI"/>
          <w:cs/>
          <w:lang w:bidi="km-KH"/>
        </w:rPr>
        <w:t xml:space="preserve">ទីភ្នាក់ងាររដ្ឋាភិបាល (រួមទាំងគណៈកម្មការ </w:t>
      </w:r>
      <w:r w:rsidRPr="000C4DB7">
        <w:rPr>
          <w:rFonts w:ascii="Khmer UI" w:eastAsia="DaunPenh" w:hAnsi="Khmer UI" w:cs="Khmer UI"/>
          <w:lang w:bidi="km-KH"/>
        </w:rPr>
        <w:t xml:space="preserve">NDIS) </w:t>
      </w:r>
      <w:r w:rsidRPr="000C4DB7">
        <w:rPr>
          <w:rFonts w:ascii="Khmer UI" w:eastAsia="DaunPenh" w:hAnsi="Khmer UI" w:cs="Khmer UI"/>
          <w:cs/>
          <w:lang w:bidi="km-KH"/>
        </w:rPr>
        <w:t xml:space="preserve">និងអង្គការក្រៅរដ្ឋាភិបាល ដើម្បីផ្តល់កម្មវិធីអប់រំជាបន្តដល់បុគ្គលិក និងដៃគូរបស់ </w:t>
      </w:r>
      <w:r w:rsidRPr="000C4DB7">
        <w:rPr>
          <w:rFonts w:ascii="Khmer UI" w:eastAsia="DaunPenh" w:hAnsi="Khmer UI" w:cs="Khmer UI"/>
          <w:lang w:bidi="km-KH"/>
        </w:rPr>
        <w:t>NDIS</w:t>
      </w:r>
      <w:r w:rsidRPr="000C4DB7">
        <w:rPr>
          <w:rFonts w:ascii="Khmer UI" w:eastAsia="DaunPenh" w:hAnsi="Khmer UI" w:cs="Khmer UI"/>
          <w:cs/>
          <w:lang w:bidi="km-KH"/>
        </w:rPr>
        <w:t>។ កម្មវិធីនឹងដំណើរការដើម្បីកែលម្អការយល់ដឹងផ្នែកវប្បធម៌ និងភាសា (រួមទាំងថ្លង់ ថ្លង់ហើយងងឹតភ្នែក និងមានការពិបាលស្ដាប់) និងសមត្ថភាពក្នុងការផ្តល់នូវអន្តរកម្មប្រកបដោយសុវត្ថិភាព ប្រសិទ្ធភាព និងសមស្របជាមួយមនុស្សមកពី</w:t>
      </w:r>
      <w:r w:rsidR="009E390B">
        <w:rPr>
          <w:rFonts w:ascii="Khmer UI" w:eastAsia="DaunPenh" w:hAnsi="Khmer UI" w:cs="Khmer UI"/>
          <w:lang w:bidi="km-KH"/>
        </w:rPr>
        <w:br/>
      </w:r>
      <w:r w:rsidRPr="000C4DB7">
        <w:rPr>
          <w:rFonts w:ascii="Khmer UI" w:eastAsia="DaunPenh" w:hAnsi="Khmer UI" w:cs="Khmer UI"/>
          <w:cs/>
          <w:lang w:bidi="km-KH"/>
        </w:rPr>
        <w:t xml:space="preserve">សាវតា </w:t>
      </w:r>
      <w:r w:rsidRPr="000C4DB7">
        <w:rPr>
          <w:rFonts w:ascii="Khmer UI" w:eastAsia="DaunPenh" w:hAnsi="Khmer UI" w:cs="Khmer UI"/>
          <w:lang w:bidi="km-KH"/>
        </w:rPr>
        <w:t>CALD</w:t>
      </w:r>
      <w:r w:rsidRPr="00A765BE">
        <w:rPr>
          <w:rFonts w:ascii="Khmer UI" w:eastAsia="DaunPenh" w:hAnsi="Khmer UI" w:cs="Khmer UI"/>
          <w:lang w:bidi="km-KH"/>
        </w:rPr>
        <w:t>។</w:t>
      </w:r>
    </w:p>
    <w:p w14:paraId="5A3F8DC9" w14:textId="61108802" w:rsidR="004A449F" w:rsidRPr="00A765BE" w:rsidRDefault="0056301B" w:rsidP="00FF7906">
      <w:pPr>
        <w:numPr>
          <w:ilvl w:val="0"/>
          <w:numId w:val="53"/>
        </w:numPr>
        <w:rPr>
          <w:rFonts w:ascii="Khmer UI" w:hAnsi="Khmer UI" w:cs="Khmer UI"/>
          <w:lang w:val="en-AU" w:bidi="km-KH"/>
        </w:rPr>
      </w:pPr>
      <w:r w:rsidRPr="0056301B">
        <w:rPr>
          <w:rFonts w:ascii="Khmer UI" w:eastAsia="DaunPenh" w:hAnsi="Khmer UI" w:cs="Khmer UI"/>
          <w:cs/>
          <w:lang w:bidi="km-KH"/>
        </w:rPr>
        <w:t xml:space="preserve">គាំទ្រឱកាសការងារសម្រាប់មនុស្សមកពីសាវតា </w:t>
      </w:r>
      <w:r w:rsidRPr="0056301B">
        <w:rPr>
          <w:rFonts w:ascii="Khmer UI" w:eastAsia="DaunPenh" w:hAnsi="Khmer UI" w:cs="Khmer UI"/>
          <w:lang w:bidi="km-KH"/>
        </w:rPr>
        <w:t>CALD (</w:t>
      </w:r>
      <w:r w:rsidRPr="0056301B">
        <w:rPr>
          <w:rFonts w:ascii="Khmer UI" w:eastAsia="DaunPenh" w:hAnsi="Khmer UI" w:cs="Khmer UI"/>
          <w:cs/>
          <w:lang w:bidi="km-KH"/>
        </w:rPr>
        <w:t xml:space="preserve">រួមទាំងមនុស្សដែលមានពិការភាព) នៅ </w:t>
      </w:r>
      <w:r w:rsidRPr="0056301B">
        <w:rPr>
          <w:rFonts w:ascii="Khmer UI" w:eastAsia="DaunPenh" w:hAnsi="Khmer UI" w:cs="Khmer UI"/>
          <w:lang w:bidi="km-KH"/>
        </w:rPr>
        <w:t xml:space="preserve">NDIA </w:t>
      </w:r>
      <w:r w:rsidRPr="0056301B">
        <w:rPr>
          <w:rFonts w:ascii="Khmer UI" w:eastAsia="DaunPenh" w:hAnsi="Khmer UI" w:cs="Khmer UI"/>
          <w:cs/>
          <w:lang w:bidi="km-KH"/>
        </w:rPr>
        <w:t>ដើម្បីធ្វើឱ្យប្រសើរឡើងក្នុងការធ្វើជាតំណាងនៅគ្រប់កម្រិតទាំងអស់</w:t>
      </w:r>
      <w:r w:rsidRPr="00A765BE">
        <w:rPr>
          <w:rFonts w:ascii="Khmer UI" w:eastAsia="DaunPenh" w:hAnsi="Khmer UI" w:cs="Khmer UI"/>
          <w:lang w:bidi="km-KH"/>
        </w:rPr>
        <w:t>។</w:t>
      </w:r>
    </w:p>
    <w:p w14:paraId="532F33BB" w14:textId="77777777" w:rsidR="007266E9" w:rsidRPr="00A765BE" w:rsidRDefault="00386E1B" w:rsidP="00D73261">
      <w:pPr>
        <w:pStyle w:val="Heading3"/>
        <w:rPr>
          <w:rFonts w:ascii="Khmer UI" w:hAnsi="Khmer UI" w:cs="Khmer UI"/>
          <w:lang w:val="en-AU" w:bidi="km-KH"/>
        </w:rPr>
      </w:pPr>
      <w:bookmarkStart w:id="162" w:name="_Toc256000040"/>
      <w:bookmarkStart w:id="163" w:name="_Toc143177241"/>
      <w:r w:rsidRPr="00A765BE">
        <w:rPr>
          <w:rFonts w:ascii="Khmer UI" w:eastAsia="DaunPenh" w:hAnsi="Khmer UI" w:cs="Khmer UI"/>
          <w:lang w:bidi="km-KH"/>
        </w:rPr>
        <w:t>គោលដៅទី</w:t>
      </w:r>
      <w:r w:rsidRPr="00A765BE">
        <w:rPr>
          <w:rFonts w:ascii="Khmer UI" w:hAnsi="Khmer UI" w:cs="Khmer UI"/>
          <w:lang w:bidi="km-KH"/>
        </w:rPr>
        <w:t xml:space="preserve"> 5</w:t>
      </w:r>
      <w:bookmarkEnd w:id="162"/>
      <w:bookmarkEnd w:id="163"/>
    </w:p>
    <w:p w14:paraId="54E0735C" w14:textId="6A5E7841" w:rsidR="004A449F" w:rsidRPr="00A765BE" w:rsidRDefault="0056301B" w:rsidP="004A449F">
      <w:pPr>
        <w:rPr>
          <w:rFonts w:ascii="Khmer UI" w:hAnsi="Khmer UI" w:cs="Khmer UI"/>
          <w:lang w:bidi="km-KH"/>
        </w:rPr>
      </w:pPr>
      <w:r w:rsidRPr="0056301B">
        <w:rPr>
          <w:rFonts w:ascii="Khmer UI" w:eastAsia="DaunPenh" w:hAnsi="Khmer UI" w:cs="Khmer UI"/>
          <w:cs/>
          <w:lang w:bidi="km-KH"/>
        </w:rPr>
        <w:t xml:space="preserve">បុគ្គលិក និងដៃគូរបស់ </w:t>
      </w:r>
      <w:r w:rsidRPr="0056301B">
        <w:rPr>
          <w:rFonts w:ascii="Khmer UI" w:eastAsia="DaunPenh" w:hAnsi="Khmer UI" w:cs="Khmer UI"/>
          <w:lang w:bidi="km-KH"/>
        </w:rPr>
        <w:t xml:space="preserve">NDIS </w:t>
      </w:r>
      <w:r w:rsidRPr="0056301B">
        <w:rPr>
          <w:rFonts w:ascii="Khmer UI" w:eastAsia="DaunPenh" w:hAnsi="Khmer UI" w:cs="Khmer UI"/>
          <w:cs/>
          <w:lang w:bidi="km-KH"/>
        </w:rPr>
        <w:t>ប្រើប្រាស់សុវត្ថិភាពផ្នែកវប្បធម៌ និងការអនុវត្តដែលបានជ្រាបព័ត៌មានច្បាស់លាស់អំពីការតក់ស្លុតនៅក្នុងការចូលរួមទាំងអស់</w:t>
      </w:r>
      <w:r w:rsidRPr="00A765BE">
        <w:rPr>
          <w:rFonts w:ascii="Khmer UI" w:eastAsia="DaunPenh" w:hAnsi="Khmer UI" w:cs="Khmer UI"/>
          <w:lang w:bidi="km-KH"/>
        </w:rPr>
        <w:t>។</w:t>
      </w:r>
    </w:p>
    <w:p w14:paraId="41B675E0" w14:textId="77777777" w:rsidR="004A449F" w:rsidRPr="00A765BE" w:rsidRDefault="00386E1B" w:rsidP="00D73261">
      <w:pPr>
        <w:pStyle w:val="Heading4"/>
        <w:rPr>
          <w:rFonts w:ascii="Khmer UI" w:hAnsi="Khmer UI" w:cs="Khmer UI"/>
          <w:lang w:val="en-AU" w:bidi="km-KH"/>
        </w:rPr>
      </w:pPr>
      <w:bookmarkStart w:id="164" w:name="_Toc256000041"/>
      <w:bookmarkStart w:id="165" w:name="_Toc143177242"/>
      <w:r w:rsidRPr="00A765BE">
        <w:rPr>
          <w:rFonts w:ascii="Khmer UI" w:eastAsia="DaunPenh" w:hAnsi="Khmer UI" w:cs="Khmer UI"/>
          <w:lang w:bidi="km-KH"/>
        </w:rPr>
        <w:t>សកម្មភាពនានា</w:t>
      </w:r>
      <w:bookmarkEnd w:id="164"/>
      <w:bookmarkEnd w:id="165"/>
    </w:p>
    <w:p w14:paraId="0FD4E9F8" w14:textId="1CF7473F" w:rsidR="004A449F" w:rsidRPr="00A765BE" w:rsidRDefault="0056301B" w:rsidP="00FF7906">
      <w:pPr>
        <w:numPr>
          <w:ilvl w:val="0"/>
          <w:numId w:val="54"/>
        </w:numPr>
        <w:rPr>
          <w:rFonts w:ascii="Khmer UI" w:hAnsi="Khmer UI" w:cs="Khmer UI"/>
          <w:lang w:val="en-AU" w:bidi="km-KH"/>
        </w:rPr>
      </w:pPr>
      <w:r w:rsidRPr="0056301B">
        <w:rPr>
          <w:rFonts w:ascii="Khmer UI" w:eastAsia="DaunPenh" w:hAnsi="Khmer UI" w:cs="Khmer UI"/>
          <w:cs/>
          <w:lang w:bidi="km-KH"/>
        </w:rPr>
        <w:t xml:space="preserve">ធ្វើការជាមួយសហគមន៍ </w:t>
      </w:r>
      <w:r w:rsidRPr="0056301B">
        <w:rPr>
          <w:rFonts w:ascii="Khmer UI" w:eastAsia="DaunPenh" w:hAnsi="Khmer UI" w:cs="Khmer UI"/>
          <w:lang w:bidi="km-KH"/>
        </w:rPr>
        <w:t xml:space="preserve">CALD </w:t>
      </w:r>
      <w:r w:rsidRPr="0056301B">
        <w:rPr>
          <w:rFonts w:ascii="Khmer UI" w:eastAsia="DaunPenh" w:hAnsi="Khmer UI" w:cs="Khmer UI"/>
          <w:cs/>
          <w:lang w:bidi="km-KH"/>
        </w:rPr>
        <w:t xml:space="preserve">ទីភ្នាក់ងាររដ្ឋាភិបាលនានា (រួមទាំងគណៈកម្មាការ </w:t>
      </w:r>
      <w:r w:rsidRPr="0056301B">
        <w:rPr>
          <w:rFonts w:ascii="Khmer UI" w:eastAsia="DaunPenh" w:hAnsi="Khmer UI" w:cs="Khmer UI"/>
          <w:lang w:bidi="km-KH"/>
        </w:rPr>
        <w:t xml:space="preserve">NDIS) </w:t>
      </w:r>
      <w:r w:rsidRPr="0056301B">
        <w:rPr>
          <w:rFonts w:ascii="Khmer UI" w:eastAsia="DaunPenh" w:hAnsi="Khmer UI" w:cs="Khmer UI"/>
          <w:cs/>
          <w:lang w:bidi="km-KH"/>
        </w:rPr>
        <w:t xml:space="preserve">និងអង្គការក្រៅរដ្ឋាភិបាល ដើម្បីបង្កើតការអប់រំ និងការបណ្តុះបណ្តាលស្តីពីសុវត្ថិភាពផ្នែកវប្បធម៌ ការប្រឆាំងនឹងការរើសអើងជាតិសាសន៍ និងការអនុវត្តដែលបានជ្រាបព័ត៌មានច្បាស់លាស់អំពីការតក់ស្លុតចូលទៅក្នុងកញ្ចប់បណ្តុះបណ្តាលរបស់ </w:t>
      </w:r>
      <w:r w:rsidRPr="0056301B">
        <w:rPr>
          <w:rFonts w:ascii="Khmer UI" w:eastAsia="DaunPenh" w:hAnsi="Khmer UI" w:cs="Khmer UI"/>
          <w:lang w:bidi="km-KH"/>
        </w:rPr>
        <w:t>NDIA</w:t>
      </w:r>
      <w:r w:rsidRPr="00A765BE">
        <w:rPr>
          <w:rFonts w:ascii="Khmer UI" w:eastAsia="DaunPenh" w:hAnsi="Khmer UI" w:cs="Khmer UI"/>
          <w:lang w:bidi="km-KH"/>
        </w:rPr>
        <w:t>។</w:t>
      </w:r>
    </w:p>
    <w:p w14:paraId="76208F87" w14:textId="68B98253" w:rsidR="004A449F" w:rsidRPr="00A765BE" w:rsidRDefault="0056301B" w:rsidP="00304FA7">
      <w:pPr>
        <w:numPr>
          <w:ilvl w:val="0"/>
          <w:numId w:val="54"/>
        </w:numPr>
        <w:rPr>
          <w:rFonts w:ascii="Khmer UI" w:hAnsi="Khmer UI" w:cs="Khmer UI"/>
          <w:lang w:val="en-AU" w:bidi="km-KH"/>
        </w:rPr>
      </w:pPr>
      <w:r w:rsidRPr="0056301B">
        <w:rPr>
          <w:rFonts w:ascii="Khmer UI" w:eastAsia="DaunPenh" w:hAnsi="Khmer UI" w:cs="Khmer UI"/>
          <w:cs/>
          <w:lang w:bidi="km-KH"/>
        </w:rPr>
        <w:t xml:space="preserve">បង្កើត និងផ្តល់ការបណ្តុះបណ្តាល និងធនធានដល់បុគ្គលិក និងដៃគូរបស់ </w:t>
      </w:r>
      <w:r w:rsidRPr="0056301B">
        <w:rPr>
          <w:rFonts w:ascii="Khmer UI" w:eastAsia="DaunPenh" w:hAnsi="Khmer UI" w:cs="Khmer UI"/>
          <w:lang w:bidi="km-KH"/>
        </w:rPr>
        <w:t xml:space="preserve">NDIS </w:t>
      </w:r>
      <w:r w:rsidRPr="0056301B">
        <w:rPr>
          <w:rFonts w:ascii="Khmer UI" w:eastAsia="DaunPenh" w:hAnsi="Khmer UI" w:cs="Khmer UI"/>
          <w:cs/>
          <w:lang w:bidi="km-KH"/>
        </w:rPr>
        <w:t xml:space="preserve">លើការប្រើប្រាស់អ្នកបកប្រែផ្ទាល់មាត់ និងការគាំទ្រលើភាសាផ្សេងទៀត ដើម្បីកែលម្អបទពិសោធន៍របស់មនុស្សដែលមានពិការភាពមកពីសាវតា </w:t>
      </w:r>
      <w:r w:rsidRPr="0056301B">
        <w:rPr>
          <w:rFonts w:ascii="Khmer UI" w:eastAsia="DaunPenh" w:hAnsi="Khmer UI" w:cs="Khmer UI"/>
          <w:lang w:bidi="km-KH"/>
        </w:rPr>
        <w:t xml:space="preserve">CALD </w:t>
      </w:r>
      <w:r w:rsidRPr="0056301B">
        <w:rPr>
          <w:rFonts w:ascii="Khmer UI" w:eastAsia="DaunPenh" w:hAnsi="Khmer UI" w:cs="Khmer UI"/>
          <w:cs/>
          <w:lang w:bidi="km-KH"/>
        </w:rPr>
        <w:t>នៅពេលធ្វើ</w:t>
      </w:r>
      <w:r w:rsidR="009E390B">
        <w:rPr>
          <w:rFonts w:ascii="Khmer UI" w:eastAsia="DaunPenh" w:hAnsi="Khmer UI" w:cs="Khmer UI"/>
          <w:lang w:bidi="km-KH"/>
        </w:rPr>
        <w:br/>
      </w:r>
      <w:r w:rsidRPr="0056301B">
        <w:rPr>
          <w:rFonts w:ascii="Khmer UI" w:eastAsia="DaunPenh" w:hAnsi="Khmer UI" w:cs="Khmer UI"/>
          <w:cs/>
          <w:lang w:bidi="km-KH"/>
        </w:rPr>
        <w:t xml:space="preserve">អន្តរកម្មជាមួយ </w:t>
      </w:r>
      <w:r w:rsidRPr="0056301B">
        <w:rPr>
          <w:rFonts w:ascii="Khmer UI" w:eastAsia="DaunPenh" w:hAnsi="Khmer UI" w:cs="Khmer UI"/>
          <w:lang w:bidi="km-KH"/>
        </w:rPr>
        <w:t>NDIS</w:t>
      </w:r>
      <w:r w:rsidRPr="00A765BE">
        <w:rPr>
          <w:rFonts w:ascii="Khmer UI" w:eastAsia="DaunPenh" w:hAnsi="Khmer UI" w:cs="Khmer UI"/>
          <w:lang w:bidi="km-KH"/>
        </w:rPr>
        <w:t>។</w:t>
      </w:r>
    </w:p>
    <w:p w14:paraId="5A2F3656" w14:textId="256F8B39" w:rsidR="002445E5" w:rsidRPr="00A765BE" w:rsidRDefault="0056301B" w:rsidP="001F6B92">
      <w:pPr>
        <w:keepNext/>
        <w:numPr>
          <w:ilvl w:val="0"/>
          <w:numId w:val="54"/>
        </w:numPr>
        <w:ind w:left="714" w:hanging="357"/>
        <w:rPr>
          <w:rFonts w:ascii="Khmer UI" w:hAnsi="Khmer UI" w:cs="Khmer UI"/>
          <w:lang w:val="en-AU" w:bidi="km-KH"/>
        </w:rPr>
      </w:pPr>
      <w:r w:rsidRPr="0056301B">
        <w:rPr>
          <w:rFonts w:ascii="Khmer UI" w:eastAsia="DaunPenh" w:hAnsi="Khmer UI" w:cs="Khmer UI"/>
          <w:cs/>
          <w:lang w:bidi="km-KH"/>
        </w:rPr>
        <w:lastRenderedPageBreak/>
        <w:t xml:space="preserve">បង្កើតផែនការ និងកម្មវិធីដែលមានការរួមបញ្ចូល </w:t>
      </w:r>
      <w:r w:rsidRPr="0056301B">
        <w:rPr>
          <w:rFonts w:ascii="Khmer UI" w:eastAsia="DaunPenh" w:hAnsi="Khmer UI" w:cs="Khmer UI"/>
          <w:lang w:bidi="km-KH"/>
        </w:rPr>
        <w:t xml:space="preserve">CALD </w:t>
      </w:r>
      <w:r w:rsidRPr="0056301B">
        <w:rPr>
          <w:rFonts w:ascii="Khmer UI" w:eastAsia="DaunPenh" w:hAnsi="Khmer UI" w:cs="Khmer UI"/>
          <w:cs/>
          <w:lang w:bidi="km-KH"/>
        </w:rPr>
        <w:t xml:space="preserve">ដែលបន្តអភិវឌ្ឍ និងធ្វើឱ្យរីកចម្រើនដល់កន្លែងការងារដែលមានសុវត្ថិភាពផ្នែកវប្បធម៌ និងមានលក្ខណៈរួមបញ្ចូលសម្រាប់បុគ្គលិក </w:t>
      </w:r>
      <w:r w:rsidRPr="0056301B">
        <w:rPr>
          <w:rFonts w:ascii="Khmer UI" w:eastAsia="DaunPenh" w:hAnsi="Khmer UI" w:cs="Khmer UI"/>
          <w:lang w:bidi="km-KH"/>
        </w:rPr>
        <w:t>NDIS</w:t>
      </w:r>
      <w:r w:rsidRPr="00A765BE">
        <w:rPr>
          <w:rFonts w:ascii="Khmer UI" w:eastAsia="DaunPenh" w:hAnsi="Khmer UI" w:cs="Khmer UI"/>
          <w:lang w:bidi="km-KH"/>
        </w:rPr>
        <w:t>។</w:t>
      </w:r>
    </w:p>
    <w:p w14:paraId="60446AAA" w14:textId="024F49EF" w:rsidR="00167ECA" w:rsidRPr="00A765BE" w:rsidRDefault="0056301B" w:rsidP="00D54246">
      <w:pPr>
        <w:numPr>
          <w:ilvl w:val="0"/>
          <w:numId w:val="54"/>
        </w:numPr>
        <w:rPr>
          <w:rFonts w:ascii="Khmer UI" w:hAnsi="Khmer UI" w:cs="Khmer UI"/>
          <w:lang w:val="en-AU" w:bidi="km-KH"/>
        </w:rPr>
      </w:pPr>
      <w:r w:rsidRPr="0056301B">
        <w:rPr>
          <w:rFonts w:ascii="Khmer UI" w:eastAsia="DaunPenh" w:hAnsi="Khmer UI" w:cs="Khmer UI"/>
          <w:cs/>
          <w:lang w:bidi="km-KH"/>
        </w:rPr>
        <w:t xml:space="preserve">បង្កើតសហគមន៍នៃការអនុវត្តមួយដែលចែករំលែកការរៀនសូត្រដើម្បីជួយបុគ្គលិកធ្វើឱ្យប្រសើរឡើងនូវជំនាញរបស់ពួកគេ ដើម្បីធ្វើឱ្យពួកគេអាចគាំទ្រដល់បណ្ដាសហគមន៍ថ្លង់ខ្លាំង ថ្លង់ហើយងងឹតភ្នែក និងពិបាកស្តាប់។ ក្រុមការងារនេះនឹងរួមបញ្ចូលបុគ្គលិក </w:t>
      </w:r>
      <w:r w:rsidRPr="0056301B">
        <w:rPr>
          <w:rFonts w:ascii="Khmer UI" w:eastAsia="DaunPenh" w:hAnsi="Khmer UI" w:cs="Khmer UI"/>
          <w:lang w:bidi="km-KH"/>
        </w:rPr>
        <w:t xml:space="preserve">NDIS </w:t>
      </w:r>
      <w:r w:rsidRPr="0056301B">
        <w:rPr>
          <w:rFonts w:ascii="Khmer UI" w:eastAsia="DaunPenh" w:hAnsi="Khmer UI" w:cs="Khmer UI"/>
          <w:cs/>
          <w:lang w:bidi="km-KH"/>
        </w:rPr>
        <w:t xml:space="preserve">និងដៃគូដែលមានជំនាញក្នុងការប្រើប្រាស់ភាសា </w:t>
      </w:r>
      <w:r w:rsidRPr="0056301B">
        <w:rPr>
          <w:rFonts w:ascii="Khmer UI" w:eastAsia="DaunPenh" w:hAnsi="Khmer UI" w:cs="Khmer UI"/>
          <w:lang w:bidi="km-KH"/>
        </w:rPr>
        <w:t>Auslan</w:t>
      </w:r>
      <w:r w:rsidRPr="0056301B">
        <w:rPr>
          <w:rFonts w:ascii="Khmer UI" w:eastAsia="DaunPenh" w:hAnsi="Khmer UI" w:cs="Khmer UI"/>
          <w:cs/>
          <w:lang w:bidi="km-KH"/>
        </w:rPr>
        <w:t>។ វានឹងលើកកម្ពស់ភាពងាយស្រួលចូលប្រើសម្រាប់ជនពិការតាមរយៈគោលការណ៍ណែនាំ ដំណើរការ និងការគាំទ្រសម្រាប់ឱកាសចូលរួមនានា</w:t>
      </w:r>
      <w:r w:rsidRPr="00A765BE">
        <w:rPr>
          <w:rFonts w:ascii="Khmer UI" w:eastAsia="DaunPenh" w:hAnsi="Khmer UI" w:cs="Khmer UI"/>
          <w:lang w:bidi="km-KH"/>
        </w:rPr>
        <w:t>។</w:t>
      </w:r>
    </w:p>
    <w:p w14:paraId="3BBCEB67" w14:textId="77777777" w:rsidR="004A449F" w:rsidRPr="00A765BE" w:rsidRDefault="00386E1B" w:rsidP="00D73261">
      <w:pPr>
        <w:pStyle w:val="Heading3"/>
        <w:rPr>
          <w:rFonts w:ascii="Khmer UI" w:hAnsi="Khmer UI" w:cs="Khmer UI"/>
          <w:lang w:bidi="km-KH"/>
        </w:rPr>
      </w:pPr>
      <w:bookmarkStart w:id="166" w:name="_Toc256000042"/>
      <w:r w:rsidRPr="00A765BE">
        <w:rPr>
          <w:rFonts w:ascii="Khmer UI" w:hAnsi="Khmer UI" w:cs="Khmer UI"/>
          <w:lang w:bidi="km-KH"/>
        </w:rPr>
        <w:t xml:space="preserve">4.3 </w:t>
      </w:r>
      <w:r w:rsidRPr="00A765BE">
        <w:rPr>
          <w:rFonts w:ascii="Khmer UI" w:eastAsia="DaunPenh" w:hAnsi="Khmer UI" w:cs="Khmer UI"/>
          <w:lang w:bidi="km-KH"/>
        </w:rPr>
        <w:t>ទំនាក់ទំនងដែលអាចចូលប្រើប្រាស់បានដោយជនពិការ</w:t>
      </w:r>
      <w:bookmarkEnd w:id="166"/>
    </w:p>
    <w:p w14:paraId="599F9A9E" w14:textId="5B393EFB" w:rsidR="00150D48" w:rsidRPr="00A765BE" w:rsidRDefault="0056301B" w:rsidP="00150D48">
      <w:pPr>
        <w:rPr>
          <w:rFonts w:ascii="Khmer UI" w:hAnsi="Khmer UI" w:cs="Khmer UI"/>
          <w:lang w:bidi="km-KH"/>
        </w:rPr>
      </w:pPr>
      <w:r w:rsidRPr="0056301B">
        <w:rPr>
          <w:rFonts w:ascii="Khmer UI" w:eastAsia="DaunPenh" w:hAnsi="Khmer UI" w:cs="Khmer UI"/>
          <w:cs/>
          <w:lang w:bidi="km-KH"/>
        </w:rPr>
        <w:t xml:space="preserve">ទំនាក់ទំនងដែលអាចចូលប្រើប្រាស់បានដោយជនពិការគឺអំពី </w:t>
      </w:r>
      <w:r w:rsidRPr="0056301B">
        <w:rPr>
          <w:rFonts w:ascii="Khmer UI" w:eastAsia="DaunPenh" w:hAnsi="Khmer UI" w:cs="Khmer UI"/>
          <w:lang w:bidi="km-KH"/>
        </w:rPr>
        <w:t xml:space="preserve">NDIS </w:t>
      </w:r>
      <w:r w:rsidRPr="0056301B">
        <w:rPr>
          <w:rFonts w:ascii="Khmer UI" w:eastAsia="DaunPenh" w:hAnsi="Khmer UI" w:cs="Khmer UI"/>
          <w:cs/>
          <w:lang w:bidi="km-KH"/>
        </w:rPr>
        <w:t xml:space="preserve">ចែករំលែកព័ត៌មានតាមវិធីមួយចំនួនដែលបំពេញបានតាមតម្រូវការផ្នែកវប្បធម៌ និងការធ្វើទំនាក់ទំនងរបស់អ្នកចូលរួម </w:t>
      </w:r>
      <w:r w:rsidRPr="0056301B">
        <w:rPr>
          <w:rFonts w:ascii="Khmer UI" w:eastAsia="DaunPenh" w:hAnsi="Khmer UI" w:cs="Khmer UI"/>
          <w:lang w:bidi="km-KH"/>
        </w:rPr>
        <w:t xml:space="preserve">CALD </w:t>
      </w:r>
      <w:r w:rsidRPr="0056301B">
        <w:rPr>
          <w:rFonts w:ascii="Khmer UI" w:eastAsia="DaunPenh" w:hAnsi="Khmer UI" w:cs="Khmer UI"/>
          <w:cs/>
          <w:lang w:bidi="km-KH"/>
        </w:rPr>
        <w:t>គ្រួសារ និងអ្នកថែទាំរបស់ពួកគេ</w:t>
      </w:r>
      <w:r w:rsidRPr="00A765BE">
        <w:rPr>
          <w:rFonts w:ascii="Khmer UI" w:eastAsia="DaunPenh" w:hAnsi="Khmer UI" w:cs="Khmer UI"/>
          <w:lang w:bidi="km-KH"/>
        </w:rPr>
        <w:t>។</w:t>
      </w:r>
    </w:p>
    <w:p w14:paraId="5AFB952F" w14:textId="77777777" w:rsidR="005E64CE" w:rsidRPr="00A765BE" w:rsidRDefault="00386E1B" w:rsidP="00D73261">
      <w:pPr>
        <w:pStyle w:val="Heading3"/>
        <w:rPr>
          <w:rFonts w:ascii="Khmer UI" w:hAnsi="Khmer UI" w:cs="Khmer UI"/>
          <w:lang w:bidi="km-KH"/>
        </w:rPr>
      </w:pPr>
      <w:bookmarkStart w:id="167" w:name="_Toc256000043"/>
      <w:bookmarkStart w:id="168" w:name="_Toc143177244"/>
      <w:r w:rsidRPr="00A765BE">
        <w:rPr>
          <w:rFonts w:ascii="Khmer UI" w:eastAsia="DaunPenh" w:hAnsi="Khmer UI" w:cs="Khmer UI"/>
          <w:lang w:bidi="km-KH"/>
        </w:rPr>
        <w:t>គោលដៅទី</w:t>
      </w:r>
      <w:r w:rsidRPr="00A765BE">
        <w:rPr>
          <w:rFonts w:ascii="Khmer UI" w:hAnsi="Khmer UI" w:cs="Khmer UI"/>
          <w:lang w:bidi="km-KH"/>
        </w:rPr>
        <w:t xml:space="preserve"> 6</w:t>
      </w:r>
      <w:bookmarkEnd w:id="167"/>
      <w:bookmarkEnd w:id="168"/>
    </w:p>
    <w:p w14:paraId="00971A99" w14:textId="77777777" w:rsidR="00150D48" w:rsidRPr="00A765BE" w:rsidRDefault="00386E1B" w:rsidP="00150D48">
      <w:pPr>
        <w:rPr>
          <w:rFonts w:ascii="Khmer UI" w:hAnsi="Khmer UI" w:cs="Khmer UI"/>
          <w:lang w:bidi="km-KH"/>
        </w:rPr>
      </w:pPr>
      <w:r w:rsidRPr="00A765BE">
        <w:rPr>
          <w:rFonts w:ascii="Khmer UI" w:eastAsia="DaunPenh" w:hAnsi="Khmer UI" w:cs="Khmer UI"/>
          <w:lang w:bidi="km-KH"/>
        </w:rPr>
        <w:t>បណ្តាញទំនាក់ទំនងដ៏មានប្រសិទ្ធភាពសម្រាប់សហគមន៍</w:t>
      </w:r>
      <w:r w:rsidRPr="00A765BE">
        <w:rPr>
          <w:rFonts w:ascii="Khmer UI" w:hAnsi="Khmer UI" w:cs="Khmer UI"/>
          <w:lang w:bidi="km-KH"/>
        </w:rPr>
        <w:t xml:space="preserve"> </w:t>
      </w:r>
      <w:r w:rsidRPr="00A765BE">
        <w:rPr>
          <w:rFonts w:ascii="Khmer UI" w:eastAsia="DaunPenh" w:hAnsi="Khmer UI" w:cs="Khmer UI"/>
          <w:lang w:bidi="km-KH"/>
        </w:rPr>
        <w:t>និងអ្នកចូលរួម</w:t>
      </w:r>
      <w:r w:rsidRPr="00A765BE">
        <w:rPr>
          <w:rFonts w:ascii="Khmer UI" w:hAnsi="Khmer UI" w:cs="Khmer UI"/>
          <w:lang w:bidi="km-KH"/>
        </w:rPr>
        <w:t xml:space="preserve"> CALD </w:t>
      </w:r>
      <w:r w:rsidRPr="00A765BE">
        <w:rPr>
          <w:rFonts w:ascii="Khmer UI" w:eastAsia="DaunPenh" w:hAnsi="Khmer UI" w:cs="Khmer UI"/>
          <w:lang w:bidi="km-KH"/>
        </w:rPr>
        <w:t>នានា</w:t>
      </w:r>
      <w:r w:rsidRPr="00A765BE">
        <w:rPr>
          <w:rFonts w:ascii="Khmer UI" w:hAnsi="Khmer UI" w:cs="Khmer UI"/>
          <w:lang w:bidi="km-KH"/>
        </w:rPr>
        <w:t xml:space="preserve"> </w:t>
      </w:r>
      <w:r w:rsidRPr="00A765BE">
        <w:rPr>
          <w:rFonts w:ascii="Khmer UI" w:eastAsia="DaunPenh" w:hAnsi="Khmer UI" w:cs="Khmer UI"/>
          <w:lang w:bidi="km-KH"/>
        </w:rPr>
        <w:t>ត្រូវបានកំណត់</w:t>
      </w:r>
      <w:r w:rsidRPr="00A765BE">
        <w:rPr>
          <w:rFonts w:ascii="Khmer UI" w:hAnsi="Khmer UI" w:cs="Khmer UI"/>
          <w:lang w:bidi="km-KH"/>
        </w:rPr>
        <w:t xml:space="preserve"> </w:t>
      </w:r>
      <w:r w:rsidRPr="00A765BE">
        <w:rPr>
          <w:rFonts w:ascii="Khmer UI" w:eastAsia="DaunPenh" w:hAnsi="Khmer UI" w:cs="Khmer UI"/>
          <w:lang w:bidi="km-KH"/>
        </w:rPr>
        <w:t>និងប្រើប្រាស់ដោយ</w:t>
      </w:r>
      <w:r w:rsidRPr="00A765BE">
        <w:rPr>
          <w:rFonts w:ascii="Khmer UI" w:hAnsi="Khmer UI" w:cs="Khmer UI"/>
          <w:lang w:bidi="km-KH"/>
        </w:rPr>
        <w:t xml:space="preserve"> NDIS</w:t>
      </w:r>
      <w:r w:rsidRPr="00A765BE">
        <w:rPr>
          <w:rFonts w:ascii="Khmer UI" w:eastAsia="DaunPenh" w:hAnsi="Khmer UI" w:cs="Khmer UI"/>
          <w:lang w:bidi="km-KH"/>
        </w:rPr>
        <w:t>។</w:t>
      </w:r>
    </w:p>
    <w:p w14:paraId="3FE40FFC" w14:textId="77777777" w:rsidR="00150D48" w:rsidRPr="00A765BE" w:rsidRDefault="00386E1B" w:rsidP="00D73261">
      <w:pPr>
        <w:pStyle w:val="Heading4"/>
        <w:rPr>
          <w:rFonts w:ascii="Khmer UI" w:hAnsi="Khmer UI" w:cs="Khmer UI"/>
          <w:lang w:val="en-AU" w:bidi="km-KH"/>
        </w:rPr>
      </w:pPr>
      <w:bookmarkStart w:id="169" w:name="_Toc256000044"/>
      <w:bookmarkStart w:id="170" w:name="_Toc143177245"/>
      <w:r w:rsidRPr="00A765BE">
        <w:rPr>
          <w:rFonts w:ascii="Khmer UI" w:eastAsia="DaunPenh" w:hAnsi="Khmer UI" w:cs="Khmer UI"/>
          <w:lang w:bidi="km-KH"/>
        </w:rPr>
        <w:t>សកម្មភាពនានា</w:t>
      </w:r>
      <w:bookmarkEnd w:id="169"/>
      <w:bookmarkEnd w:id="170"/>
    </w:p>
    <w:p w14:paraId="2B461D6D" w14:textId="5A6FCB24" w:rsidR="00150D48" w:rsidRPr="00A765BE" w:rsidRDefault="0056301B" w:rsidP="00FB4D27">
      <w:pPr>
        <w:numPr>
          <w:ilvl w:val="0"/>
          <w:numId w:val="30"/>
        </w:numPr>
        <w:rPr>
          <w:rFonts w:ascii="Khmer UI" w:hAnsi="Khmer UI" w:cs="Khmer UI"/>
          <w:lang w:val="en-AU" w:bidi="km-KH"/>
        </w:rPr>
      </w:pPr>
      <w:r w:rsidRPr="0056301B">
        <w:rPr>
          <w:rFonts w:ascii="Khmer UI" w:eastAsia="DaunPenh" w:hAnsi="Khmer UI" w:cs="Khmer UI"/>
          <w:cs/>
          <w:lang w:bidi="km-KH"/>
        </w:rPr>
        <w:t xml:space="preserve">ធ្វើការជាមួយសហគមន៍ </w:t>
      </w:r>
      <w:r w:rsidRPr="0056301B">
        <w:rPr>
          <w:rFonts w:ascii="Khmer UI" w:eastAsia="DaunPenh" w:hAnsi="Khmer UI" w:cs="Khmer UI"/>
          <w:lang w:bidi="km-KH"/>
        </w:rPr>
        <w:t xml:space="preserve">CALD, </w:t>
      </w:r>
      <w:r w:rsidRPr="0056301B">
        <w:rPr>
          <w:rFonts w:ascii="Khmer UI" w:eastAsia="DaunPenh" w:hAnsi="Khmer UI" w:cs="Khmer UI"/>
          <w:cs/>
          <w:lang w:bidi="km-KH"/>
        </w:rPr>
        <w:t xml:space="preserve">គណៈកម្មការ </w:t>
      </w:r>
      <w:r w:rsidRPr="0056301B">
        <w:rPr>
          <w:rFonts w:ascii="Khmer UI" w:eastAsia="DaunPenh" w:hAnsi="Khmer UI" w:cs="Khmer UI"/>
          <w:lang w:bidi="km-KH"/>
        </w:rPr>
        <w:t xml:space="preserve">NDIS </w:t>
      </w:r>
      <w:r w:rsidRPr="0056301B">
        <w:rPr>
          <w:rFonts w:ascii="Khmer UI" w:eastAsia="DaunPenh" w:hAnsi="Khmer UI" w:cs="Khmer UI"/>
          <w:cs/>
          <w:lang w:bidi="km-KH"/>
        </w:rPr>
        <w:t xml:space="preserve">និងវិស័យនេះ ដើម្បីបង្កើត និងអនុវត្តគោលការណ៍ណែនាំអំពីរបៀបទំនាក់ទំនងប្រកបដោយប្រសិទ្ធភាព និងចូលរួមជាមួយមនុស្សដែលមានពិការភាពមកពីសាវតា </w:t>
      </w:r>
      <w:r w:rsidRPr="0056301B">
        <w:rPr>
          <w:rFonts w:ascii="Khmer UI" w:eastAsia="DaunPenh" w:hAnsi="Khmer UI" w:cs="Khmer UI"/>
          <w:lang w:bidi="km-KH"/>
        </w:rPr>
        <w:t>CALD</w:t>
      </w:r>
      <w:r w:rsidRPr="0056301B">
        <w:rPr>
          <w:rFonts w:ascii="Khmer UI" w:eastAsia="DaunPenh" w:hAnsi="Khmer UI" w:cs="Khmer UI"/>
          <w:cs/>
          <w:lang w:bidi="km-KH"/>
        </w:rPr>
        <w:t>។ នេះរួមបញ្ចូលព័ត៌មានជាភាសា និងតាមរយៈបណ្តាញខុសៗគ្នា ដូចជាវីដេអូ អូឌីយ៉ូ និងការបោះពុម្ព</w:t>
      </w:r>
      <w:r w:rsidRPr="00A765BE">
        <w:rPr>
          <w:rFonts w:ascii="Khmer UI" w:eastAsia="DaunPenh" w:hAnsi="Khmer UI" w:cs="Khmer UI"/>
          <w:lang w:bidi="km-KH"/>
        </w:rPr>
        <w:t>។</w:t>
      </w:r>
    </w:p>
    <w:p w14:paraId="370CEC9B" w14:textId="77777777" w:rsidR="0056301B" w:rsidRPr="0056301B" w:rsidRDefault="0056301B" w:rsidP="0056301B">
      <w:pPr>
        <w:numPr>
          <w:ilvl w:val="0"/>
          <w:numId w:val="30"/>
        </w:numPr>
        <w:rPr>
          <w:rFonts w:ascii="Khmer UI" w:eastAsia="DaunPenh" w:hAnsi="Khmer UI" w:cs="Khmer UI"/>
          <w:lang w:bidi="km-KH"/>
        </w:rPr>
      </w:pPr>
      <w:r w:rsidRPr="0056301B">
        <w:rPr>
          <w:rFonts w:ascii="Khmer UI" w:eastAsia="DaunPenh" w:hAnsi="Khmer UI" w:cs="Khmer UI"/>
          <w:cs/>
          <w:lang w:bidi="km-KH"/>
        </w:rPr>
        <w:t xml:space="preserve">ពិនិត្យឡើងវិញ និងធ្វើបច្ចុប្បន្នភាពគេហទំព័រ </w:t>
      </w:r>
      <w:r w:rsidRPr="0056301B">
        <w:rPr>
          <w:rFonts w:ascii="Khmer UI" w:eastAsia="DaunPenh" w:hAnsi="Khmer UI" w:cs="Khmer UI"/>
          <w:lang w:bidi="km-KH"/>
        </w:rPr>
        <w:t xml:space="preserve">NDIS </w:t>
      </w:r>
      <w:r w:rsidRPr="0056301B">
        <w:rPr>
          <w:rFonts w:ascii="Khmer UI" w:eastAsia="DaunPenh" w:hAnsi="Khmer UI" w:cs="Khmer UI"/>
          <w:cs/>
          <w:lang w:bidi="km-KH"/>
        </w:rPr>
        <w:t xml:space="preserve">វិបផតថល </w:t>
      </w:r>
      <w:r w:rsidRPr="0056301B">
        <w:rPr>
          <w:rFonts w:ascii="Khmer UI" w:eastAsia="DaunPenh" w:hAnsi="Khmer UI" w:cs="Khmer UI"/>
          <w:lang w:bidi="km-KH"/>
        </w:rPr>
        <w:t xml:space="preserve">myplace, </w:t>
      </w:r>
      <w:r w:rsidRPr="0056301B">
        <w:rPr>
          <w:rFonts w:ascii="Khmer UI" w:eastAsia="DaunPenh" w:hAnsi="Khmer UI" w:cs="Khmer UI"/>
          <w:cs/>
          <w:lang w:bidi="km-KH"/>
        </w:rPr>
        <w:t xml:space="preserve">ការដាក់ពាក្យសុំ </w:t>
      </w:r>
      <w:r w:rsidRPr="0056301B">
        <w:rPr>
          <w:rFonts w:ascii="Khmer UI" w:eastAsia="DaunPenh" w:hAnsi="Khmer UI" w:cs="Khmer UI"/>
          <w:lang w:bidi="km-KH"/>
        </w:rPr>
        <w:t xml:space="preserve">NDIS </w:t>
      </w:r>
      <w:r w:rsidRPr="0056301B">
        <w:rPr>
          <w:rFonts w:ascii="Khmer UI" w:eastAsia="DaunPenh" w:hAnsi="Khmer UI" w:cs="Khmer UI"/>
          <w:cs/>
          <w:lang w:bidi="km-KH"/>
        </w:rPr>
        <w:t xml:space="preserve">របស់ខ្ញុំ ឧបករណ៍ស្វែងរកអ្នកផ្តល់សេវា វិបផតថលអ្នកផ្តល់សេវា </w:t>
      </w:r>
      <w:r w:rsidRPr="0056301B">
        <w:rPr>
          <w:rFonts w:ascii="Khmer UI" w:eastAsia="DaunPenh" w:hAnsi="Khmer UI" w:cs="Khmer UI"/>
          <w:lang w:bidi="km-KH"/>
        </w:rPr>
        <w:t xml:space="preserve">myplace </w:t>
      </w:r>
      <w:r w:rsidRPr="0056301B">
        <w:rPr>
          <w:rFonts w:ascii="Khmer UI" w:eastAsia="DaunPenh" w:hAnsi="Khmer UI" w:cs="Khmer UI"/>
          <w:cs/>
          <w:lang w:bidi="km-KH"/>
        </w:rPr>
        <w:t xml:space="preserve">និងមជ្ឈមណ្ឌលទំនាក់ទំនងថ្នាក់ជាតិ ដើម្បីកែលម្អការភាពងាយស្រួលចូលសម្រាប់ជនពិការ និងការរុករកសម្រាប់សហគមន៍ </w:t>
      </w:r>
      <w:r w:rsidRPr="0056301B">
        <w:rPr>
          <w:rFonts w:ascii="Khmer UI" w:eastAsia="DaunPenh" w:hAnsi="Khmer UI" w:cs="Khmer UI"/>
          <w:lang w:bidi="km-KH"/>
        </w:rPr>
        <w:t xml:space="preserve">CALD </w:t>
      </w:r>
      <w:r w:rsidRPr="0056301B">
        <w:rPr>
          <w:rFonts w:ascii="Khmer UI" w:eastAsia="DaunPenh" w:hAnsi="Khmer UI" w:cs="Khmer UI"/>
          <w:cs/>
          <w:lang w:bidi="km-KH"/>
        </w:rPr>
        <w:t>និងអ្នកចូលរួមនានា។ នេះរួមបញ្ចូលទាំងការប្រើប្រាស់ព័ត៌មានជាភាសា និងការចូលប្រើជំនួយ នៅពេលដែលព័ត៌មានជាភាសាមិនអាចរកបាន។</w:t>
      </w:r>
    </w:p>
    <w:p w14:paraId="286146CB" w14:textId="05DDB541" w:rsidR="00150D48" w:rsidRPr="00A765BE" w:rsidRDefault="0056301B" w:rsidP="0056301B">
      <w:pPr>
        <w:numPr>
          <w:ilvl w:val="0"/>
          <w:numId w:val="30"/>
        </w:numPr>
        <w:rPr>
          <w:rFonts w:ascii="Khmer UI" w:hAnsi="Khmer UI" w:cs="Khmer UI"/>
          <w:lang w:val="en-AU" w:bidi="km-KH"/>
        </w:rPr>
      </w:pPr>
      <w:r w:rsidRPr="0056301B">
        <w:rPr>
          <w:rFonts w:ascii="Khmer UI" w:eastAsia="DaunPenh" w:hAnsi="Khmer UI" w:cs="Khmer UI"/>
          <w:cs/>
          <w:lang w:bidi="km-KH"/>
        </w:rPr>
        <w:t xml:space="preserve">ធ្វើការជាមួយបណ្ដាសហគមន៍ </w:t>
      </w:r>
      <w:r w:rsidRPr="0056301B">
        <w:rPr>
          <w:rFonts w:ascii="Khmer UI" w:eastAsia="DaunPenh" w:hAnsi="Khmer UI" w:cs="Khmer UI"/>
          <w:lang w:bidi="km-KH"/>
        </w:rPr>
        <w:t xml:space="preserve">CALD, </w:t>
      </w:r>
      <w:r w:rsidRPr="0056301B">
        <w:rPr>
          <w:rFonts w:ascii="Khmer UI" w:eastAsia="DaunPenh" w:hAnsi="Khmer UI" w:cs="Khmer UI"/>
          <w:cs/>
          <w:lang w:bidi="km-KH"/>
        </w:rPr>
        <w:t xml:space="preserve">គណៈកម្មការ </w:t>
      </w:r>
      <w:r w:rsidRPr="0056301B">
        <w:rPr>
          <w:rFonts w:ascii="Khmer UI" w:eastAsia="DaunPenh" w:hAnsi="Khmer UI" w:cs="Khmer UI"/>
          <w:lang w:bidi="km-KH"/>
        </w:rPr>
        <w:t xml:space="preserve">NDIS </w:t>
      </w:r>
      <w:r w:rsidRPr="0056301B">
        <w:rPr>
          <w:rFonts w:ascii="Khmer UI" w:eastAsia="DaunPenh" w:hAnsi="Khmer UI" w:cs="Khmer UI"/>
          <w:cs/>
          <w:lang w:bidi="km-KH"/>
        </w:rPr>
        <w:t xml:space="preserve">និងវិស័យនេះ ដើម្បីបង្កើត បោះពុម្ព និងអនុវត្តគោលការណ៍ណែនាំភាសា។ គោលការណ៍ណែនាំគួរតែគូសបញ្ជាក់អំពីព័ត៌មានភាសាណាដែលទាក់ទងនឹង </w:t>
      </w:r>
      <w:r w:rsidRPr="0056301B">
        <w:rPr>
          <w:rFonts w:ascii="Khmer UI" w:eastAsia="DaunPenh" w:hAnsi="Khmer UI" w:cs="Khmer UI"/>
          <w:lang w:bidi="km-KH"/>
        </w:rPr>
        <w:t xml:space="preserve">NDIS </w:t>
      </w:r>
      <w:r w:rsidRPr="0056301B">
        <w:rPr>
          <w:rFonts w:ascii="Khmer UI" w:eastAsia="DaunPenh" w:hAnsi="Khmer UI" w:cs="Khmer UI"/>
          <w:cs/>
          <w:lang w:bidi="km-KH"/>
        </w:rPr>
        <w:t xml:space="preserve">គួរតែត្រូវបានបកប្រែ ដើម្បីបំពេញតម្រូវការរបស់សហគមន៍ </w:t>
      </w:r>
      <w:r w:rsidRPr="0056301B">
        <w:rPr>
          <w:rFonts w:ascii="Khmer UI" w:eastAsia="DaunPenh" w:hAnsi="Khmer UI" w:cs="Khmer UI"/>
          <w:lang w:bidi="km-KH"/>
        </w:rPr>
        <w:t xml:space="preserve">CALD </w:t>
      </w:r>
      <w:r w:rsidRPr="0056301B">
        <w:rPr>
          <w:rFonts w:ascii="Khmer UI" w:eastAsia="DaunPenh" w:hAnsi="Khmer UI" w:cs="Khmer UI"/>
          <w:cs/>
          <w:lang w:bidi="km-KH"/>
        </w:rPr>
        <w:t>និងអ្នកចូលរួមនានា</w:t>
      </w:r>
      <w:r w:rsidRPr="00A765BE">
        <w:rPr>
          <w:rFonts w:ascii="Khmer UI" w:eastAsia="DaunPenh" w:hAnsi="Khmer UI" w:cs="Khmer UI"/>
          <w:lang w:bidi="km-KH"/>
        </w:rPr>
        <w:t>។</w:t>
      </w:r>
    </w:p>
    <w:p w14:paraId="36E5B216" w14:textId="77777777" w:rsidR="005E64CE" w:rsidRPr="00A765BE" w:rsidRDefault="00386E1B" w:rsidP="00D73261">
      <w:pPr>
        <w:pStyle w:val="Heading3"/>
        <w:rPr>
          <w:rFonts w:ascii="Khmer UI" w:hAnsi="Khmer UI" w:cs="Khmer UI"/>
          <w:lang w:val="en-AU" w:bidi="km-KH"/>
        </w:rPr>
      </w:pPr>
      <w:bookmarkStart w:id="171" w:name="_Toc256000045"/>
      <w:bookmarkStart w:id="172" w:name="_Toc143177246"/>
      <w:r w:rsidRPr="00A765BE">
        <w:rPr>
          <w:rFonts w:ascii="Khmer UI" w:eastAsia="DaunPenh" w:hAnsi="Khmer UI" w:cs="Khmer UI"/>
          <w:lang w:bidi="km-KH"/>
        </w:rPr>
        <w:lastRenderedPageBreak/>
        <w:t>គោលដៅទី</w:t>
      </w:r>
      <w:r w:rsidRPr="00A765BE">
        <w:rPr>
          <w:rFonts w:ascii="Khmer UI" w:hAnsi="Khmer UI" w:cs="Khmer UI"/>
          <w:lang w:bidi="km-KH"/>
        </w:rPr>
        <w:t xml:space="preserve"> 7</w:t>
      </w:r>
      <w:bookmarkEnd w:id="171"/>
      <w:bookmarkEnd w:id="172"/>
    </w:p>
    <w:p w14:paraId="24EDD5C1" w14:textId="77777777" w:rsidR="00150D48" w:rsidRPr="00A765BE" w:rsidRDefault="00386E1B" w:rsidP="00150D48">
      <w:pPr>
        <w:rPr>
          <w:rFonts w:ascii="Khmer UI" w:hAnsi="Khmer UI" w:cs="Khmer UI"/>
          <w:lang w:val="en-AU" w:bidi="km-KH"/>
        </w:rPr>
      </w:pPr>
      <w:r w:rsidRPr="00A765BE">
        <w:rPr>
          <w:rFonts w:ascii="Khmer UI" w:eastAsia="DaunPenh" w:hAnsi="Khmer UI" w:cs="Khmer UI"/>
          <w:lang w:bidi="km-KH"/>
        </w:rPr>
        <w:t>សហគមន៍</w:t>
      </w:r>
      <w:r w:rsidRPr="00A765BE">
        <w:rPr>
          <w:rFonts w:ascii="Khmer UI" w:hAnsi="Khmer UI" w:cs="Khmer UI"/>
          <w:lang w:bidi="km-KH"/>
        </w:rPr>
        <w:t xml:space="preserve"> CALD </w:t>
      </w:r>
      <w:r w:rsidRPr="00A765BE">
        <w:rPr>
          <w:rFonts w:ascii="Khmer UI" w:eastAsia="DaunPenh" w:hAnsi="Khmer UI" w:cs="Khmer UI"/>
          <w:lang w:bidi="km-KH"/>
        </w:rPr>
        <w:t>និងអ្នកផ្តល់សេវានានាបានដឹង</w:t>
      </w:r>
      <w:r w:rsidRPr="00A765BE">
        <w:rPr>
          <w:rFonts w:ascii="Khmer UI" w:hAnsi="Khmer UI" w:cs="Khmer UI"/>
          <w:lang w:bidi="km-KH"/>
        </w:rPr>
        <w:t xml:space="preserve"> </w:t>
      </w:r>
      <w:r w:rsidRPr="00A765BE">
        <w:rPr>
          <w:rFonts w:ascii="Khmer UI" w:eastAsia="DaunPenh" w:hAnsi="Khmer UI" w:cs="Khmer UI"/>
          <w:lang w:bidi="km-KH"/>
        </w:rPr>
        <w:t>ហើយអាចចូលប្រើ</w:t>
      </w:r>
      <w:r w:rsidRPr="00A765BE">
        <w:rPr>
          <w:rFonts w:ascii="Khmer UI" w:hAnsi="Khmer UI" w:cs="Khmer UI"/>
          <w:lang w:bidi="km-KH"/>
        </w:rPr>
        <w:t xml:space="preserve"> </w:t>
      </w:r>
      <w:r w:rsidRPr="00A765BE">
        <w:rPr>
          <w:rFonts w:ascii="Khmer UI" w:eastAsia="DaunPenh" w:hAnsi="Khmer UI" w:cs="Khmer UI"/>
          <w:lang w:bidi="km-KH"/>
        </w:rPr>
        <w:t>សេវាបកប្រែផ្ទាល់មាត់</w:t>
      </w:r>
      <w:r w:rsidRPr="00A765BE">
        <w:rPr>
          <w:rFonts w:ascii="Khmer UI" w:hAnsi="Khmer UI" w:cs="Khmer UI"/>
          <w:lang w:bidi="km-KH"/>
        </w:rPr>
        <w:t xml:space="preserve"> </w:t>
      </w:r>
      <w:r w:rsidRPr="00A765BE">
        <w:rPr>
          <w:rFonts w:ascii="Khmer UI" w:eastAsia="DaunPenh" w:hAnsi="Khmer UI" w:cs="Khmer UI"/>
          <w:lang w:bidi="km-KH"/>
        </w:rPr>
        <w:t>និងទទួលបានបទពិសោធន៍ប្រសើរឡើងជាមួយសេវាទាំងនេះ។</w:t>
      </w:r>
    </w:p>
    <w:p w14:paraId="532E05D5" w14:textId="77777777" w:rsidR="00150D48" w:rsidRPr="00A765BE" w:rsidRDefault="00386E1B" w:rsidP="00D73261">
      <w:pPr>
        <w:pStyle w:val="Heading4"/>
        <w:rPr>
          <w:rFonts w:ascii="Khmer UI" w:hAnsi="Khmer UI" w:cs="Khmer UI"/>
          <w:lang w:val="en-AU" w:bidi="km-KH"/>
        </w:rPr>
      </w:pPr>
      <w:bookmarkStart w:id="173" w:name="_Toc256000046"/>
      <w:bookmarkStart w:id="174" w:name="_Toc143177247"/>
      <w:r w:rsidRPr="00A765BE">
        <w:rPr>
          <w:rFonts w:ascii="Khmer UI" w:eastAsia="DaunPenh" w:hAnsi="Khmer UI" w:cs="Khmer UI"/>
          <w:lang w:bidi="km-KH"/>
        </w:rPr>
        <w:t>សកម្មភាពនានា</w:t>
      </w:r>
      <w:bookmarkEnd w:id="173"/>
      <w:bookmarkEnd w:id="174"/>
    </w:p>
    <w:p w14:paraId="07B07459" w14:textId="77777777" w:rsidR="0056301B" w:rsidRPr="0056301B" w:rsidRDefault="0056301B" w:rsidP="0056301B">
      <w:pPr>
        <w:numPr>
          <w:ilvl w:val="0"/>
          <w:numId w:val="31"/>
        </w:numPr>
        <w:rPr>
          <w:rFonts w:ascii="Khmer UI" w:eastAsia="DaunPenh" w:hAnsi="Khmer UI" w:cs="Khmer UI"/>
          <w:lang w:bidi="km-KH"/>
        </w:rPr>
      </w:pPr>
      <w:r w:rsidRPr="0056301B">
        <w:rPr>
          <w:rFonts w:ascii="Khmer UI" w:eastAsia="DaunPenh" w:hAnsi="Khmer UI" w:cs="Khmer UI"/>
          <w:cs/>
          <w:lang w:bidi="km-KH"/>
        </w:rPr>
        <w:t xml:space="preserve">បង្កើត និងបោះផ្សាយនិយមន័យច្បាស់លាស់នៃពាក្យពេចន៍ជាក់លាក់របស់ </w:t>
      </w:r>
      <w:r w:rsidRPr="0056301B">
        <w:rPr>
          <w:rFonts w:ascii="Khmer UI" w:eastAsia="DaunPenh" w:hAnsi="Khmer UI" w:cs="Khmer UI"/>
          <w:lang w:bidi="km-KH"/>
        </w:rPr>
        <w:t xml:space="preserve">NDIS </w:t>
      </w:r>
      <w:r w:rsidRPr="0056301B">
        <w:rPr>
          <w:rFonts w:ascii="Khmer UI" w:eastAsia="DaunPenh" w:hAnsi="Khmer UI" w:cs="Khmer UI"/>
          <w:cs/>
          <w:lang w:bidi="km-KH"/>
        </w:rPr>
        <w:t xml:space="preserve">ជាភាសាដើម្បីគាំទ្រដល់អ្នកចូលរួម </w:t>
      </w:r>
      <w:r w:rsidRPr="0056301B">
        <w:rPr>
          <w:rFonts w:ascii="Khmer UI" w:eastAsia="DaunPenh" w:hAnsi="Khmer UI" w:cs="Khmer UI"/>
          <w:lang w:bidi="km-KH"/>
        </w:rPr>
        <w:t xml:space="preserve">CALD </w:t>
      </w:r>
      <w:r w:rsidRPr="0056301B">
        <w:rPr>
          <w:rFonts w:ascii="Khmer UI" w:eastAsia="DaunPenh" w:hAnsi="Khmer UI" w:cs="Khmer UI"/>
          <w:cs/>
          <w:lang w:bidi="km-KH"/>
        </w:rPr>
        <w:t>អ្នកផ្តល់សេវា ព្រមទាំងបកប្រែភាសាសរសេរ និងបកប្រែផ្ទាល់មាត់ (</w:t>
      </w:r>
      <w:r w:rsidRPr="0056301B">
        <w:rPr>
          <w:rFonts w:ascii="Khmer UI" w:eastAsia="DaunPenh" w:hAnsi="Khmer UI" w:cs="Khmer UI"/>
          <w:lang w:bidi="km-KH"/>
        </w:rPr>
        <w:t xml:space="preserve">TIS) </w:t>
      </w:r>
      <w:r w:rsidRPr="0056301B">
        <w:rPr>
          <w:rFonts w:ascii="Khmer UI" w:eastAsia="DaunPenh" w:hAnsi="Khmer UI" w:cs="Khmer UI"/>
          <w:cs/>
          <w:lang w:bidi="km-KH"/>
        </w:rPr>
        <w:t xml:space="preserve">យល់ដឹង និងទំនាក់ទំនងលើពាក្យពេចន៍ជាក់លាក់របស់ </w:t>
      </w:r>
      <w:r w:rsidRPr="0056301B">
        <w:rPr>
          <w:rFonts w:ascii="Khmer UI" w:eastAsia="DaunPenh" w:hAnsi="Khmer UI" w:cs="Khmer UI"/>
          <w:lang w:bidi="km-KH"/>
        </w:rPr>
        <w:t xml:space="preserve">NDIS </w:t>
      </w:r>
      <w:r w:rsidRPr="0056301B">
        <w:rPr>
          <w:rFonts w:ascii="Khmer UI" w:eastAsia="DaunPenh" w:hAnsi="Khmer UI" w:cs="Khmer UI"/>
          <w:cs/>
          <w:lang w:bidi="km-KH"/>
        </w:rPr>
        <w:t>បានកាន់តែប្រសើរឡើង។</w:t>
      </w:r>
    </w:p>
    <w:p w14:paraId="176C2A84" w14:textId="77777777" w:rsidR="0056301B" w:rsidRPr="0056301B" w:rsidRDefault="0056301B" w:rsidP="0056301B">
      <w:pPr>
        <w:numPr>
          <w:ilvl w:val="0"/>
          <w:numId w:val="31"/>
        </w:numPr>
        <w:rPr>
          <w:rFonts w:ascii="Khmer UI" w:eastAsia="DaunPenh" w:hAnsi="Khmer UI" w:cs="Khmer UI"/>
          <w:lang w:bidi="km-KH"/>
        </w:rPr>
      </w:pPr>
      <w:r w:rsidRPr="0056301B">
        <w:rPr>
          <w:rFonts w:ascii="Khmer UI" w:eastAsia="DaunPenh" w:hAnsi="Khmer UI" w:cs="Khmer UI"/>
          <w:cs/>
          <w:lang w:bidi="km-KH"/>
        </w:rPr>
        <w:t xml:space="preserve">បង្កើត និងទំនាក់ទំនងព័ត៌មានដែលអាចចូលប្រើប្រាស់បានទៅដល់សហគមន៍ </w:t>
      </w:r>
      <w:r w:rsidRPr="0056301B">
        <w:rPr>
          <w:rFonts w:ascii="Khmer UI" w:eastAsia="DaunPenh" w:hAnsi="Khmer UI" w:cs="Khmer UI"/>
          <w:lang w:bidi="km-KH"/>
        </w:rPr>
        <w:t xml:space="preserve">CALD, </w:t>
      </w:r>
      <w:r w:rsidRPr="0056301B">
        <w:rPr>
          <w:rFonts w:ascii="Khmer UI" w:eastAsia="DaunPenh" w:hAnsi="Khmer UI" w:cs="Khmer UI"/>
          <w:cs/>
          <w:lang w:bidi="km-KH"/>
        </w:rPr>
        <w:t xml:space="preserve">អ្នកចូលរួម </w:t>
      </w:r>
      <w:r w:rsidRPr="0056301B">
        <w:rPr>
          <w:rFonts w:ascii="Khmer UI" w:eastAsia="DaunPenh" w:hAnsi="Khmer UI" w:cs="Khmer UI"/>
          <w:lang w:bidi="km-KH"/>
        </w:rPr>
        <w:t xml:space="preserve">CALD </w:t>
      </w:r>
      <w:r w:rsidRPr="0056301B">
        <w:rPr>
          <w:rFonts w:ascii="Khmer UI" w:eastAsia="DaunPenh" w:hAnsi="Khmer UI" w:cs="Khmer UI"/>
          <w:cs/>
          <w:lang w:bidi="km-KH"/>
        </w:rPr>
        <w:t xml:space="preserve">និងអ្នកផ្តល់សេវាទាក់ទងនឹងរបៀបចូលប្រើប្រាស់ និងការប្រើប្រាស់ </w:t>
      </w:r>
      <w:r w:rsidRPr="0056301B">
        <w:rPr>
          <w:rFonts w:ascii="Khmer UI" w:eastAsia="DaunPenh" w:hAnsi="Khmer UI" w:cs="Khmer UI"/>
          <w:lang w:bidi="km-KH"/>
        </w:rPr>
        <w:t xml:space="preserve">TIS </w:t>
      </w:r>
      <w:r w:rsidRPr="0056301B">
        <w:rPr>
          <w:rFonts w:ascii="Khmer UI" w:eastAsia="DaunPenh" w:hAnsi="Khmer UI" w:cs="Khmer UI"/>
          <w:cs/>
          <w:lang w:bidi="km-KH"/>
        </w:rPr>
        <w:t xml:space="preserve">និងអ្នកបកប្រែផ្ទាល់មាត់ជំនួស នៅពេលមិនអាចរកបានអ្នកបកប្រែផ្ទាល់មាត់ </w:t>
      </w:r>
      <w:r w:rsidRPr="0056301B">
        <w:rPr>
          <w:rFonts w:ascii="Khmer UI" w:eastAsia="DaunPenh" w:hAnsi="Khmer UI" w:cs="Khmer UI"/>
          <w:lang w:bidi="km-KH"/>
        </w:rPr>
        <w:t>TIS</w:t>
      </w:r>
      <w:r w:rsidRPr="0056301B">
        <w:rPr>
          <w:rFonts w:ascii="Khmer UI" w:eastAsia="DaunPenh" w:hAnsi="Khmer UI" w:cs="Khmer UI"/>
          <w:cs/>
          <w:lang w:bidi="km-KH"/>
        </w:rPr>
        <w:t>។</w:t>
      </w:r>
    </w:p>
    <w:p w14:paraId="5DDC24BE" w14:textId="2BA7B590" w:rsidR="004A449F" w:rsidRPr="00A765BE" w:rsidRDefault="0056301B" w:rsidP="0056301B">
      <w:pPr>
        <w:numPr>
          <w:ilvl w:val="0"/>
          <w:numId w:val="31"/>
        </w:numPr>
        <w:rPr>
          <w:rFonts w:ascii="Khmer UI" w:hAnsi="Khmer UI" w:cs="Khmer UI"/>
          <w:lang w:val="en-AU" w:bidi="km-KH"/>
        </w:rPr>
      </w:pPr>
      <w:r w:rsidRPr="0056301B">
        <w:rPr>
          <w:rFonts w:ascii="Khmer UI" w:eastAsia="DaunPenh" w:hAnsi="Khmer UI" w:cs="Khmer UI"/>
          <w:cs/>
          <w:lang w:bidi="km-KH"/>
        </w:rPr>
        <w:t xml:space="preserve">ពិនិត្យឡើងវិញ និងធ្វើបច្ចុប្បន្នភាពដំណើរការសម្រាប់កិច្ចប្រជុំ </w:t>
      </w:r>
      <w:r w:rsidRPr="0056301B">
        <w:rPr>
          <w:rFonts w:ascii="Khmer UI" w:eastAsia="DaunPenh" w:hAnsi="Khmer UI" w:cs="Khmer UI"/>
          <w:lang w:bidi="km-KH"/>
        </w:rPr>
        <w:t xml:space="preserve">NDIS </w:t>
      </w:r>
      <w:r w:rsidRPr="0056301B">
        <w:rPr>
          <w:rFonts w:ascii="Khmer UI" w:eastAsia="DaunPenh" w:hAnsi="Khmer UI" w:cs="Khmer UI"/>
          <w:cs/>
          <w:lang w:bidi="km-KH"/>
        </w:rPr>
        <w:t xml:space="preserve">ជាមួយអ្នកបកប្រែផ្ទាល់មាត់ (រួមទាំងភាសា </w:t>
      </w:r>
      <w:r w:rsidRPr="0056301B">
        <w:rPr>
          <w:rFonts w:ascii="Khmer UI" w:eastAsia="DaunPenh" w:hAnsi="Khmer UI" w:cs="Khmer UI"/>
          <w:lang w:bidi="km-KH"/>
        </w:rPr>
        <w:t xml:space="preserve">Auslan) </w:t>
      </w:r>
      <w:r w:rsidRPr="0056301B">
        <w:rPr>
          <w:rFonts w:ascii="Khmer UI" w:eastAsia="DaunPenh" w:hAnsi="Khmer UI" w:cs="Khmer UI"/>
          <w:cs/>
          <w:lang w:bidi="km-KH"/>
        </w:rPr>
        <w:t>ដើម្បីកែលម្អវិធីសាស្រ្តទំនាក់ទំនង រួមទាំងជម្រើសសម្រាប់កិច្ចប្រជុំយូរជាងមុន អ្នកបកប្រែផ្ទាល់មាត់ដែលពេញចិត្ត ឬត្រូវការ និងសេវាកម្មបកប្រែផ្ទាល់មាត់ជួបមុខផ្ទាល់</w:t>
      </w:r>
      <w:r w:rsidRPr="00A765BE">
        <w:rPr>
          <w:rFonts w:ascii="Khmer UI" w:eastAsia="DaunPenh" w:hAnsi="Khmer UI" w:cs="Khmer UI"/>
          <w:lang w:bidi="km-KH"/>
        </w:rPr>
        <w:t>។</w:t>
      </w:r>
    </w:p>
    <w:p w14:paraId="617A6ECE" w14:textId="77777777" w:rsidR="00150D48" w:rsidRPr="00A765BE" w:rsidRDefault="00386E1B" w:rsidP="00150D48">
      <w:pPr>
        <w:pStyle w:val="Heading3"/>
        <w:rPr>
          <w:rFonts w:ascii="Khmer UI" w:hAnsi="Khmer UI" w:cs="Khmer UI"/>
          <w:lang w:bidi="km-KH"/>
        </w:rPr>
      </w:pPr>
      <w:bookmarkStart w:id="175" w:name="_Toc256000047"/>
      <w:r w:rsidRPr="00A765BE">
        <w:rPr>
          <w:rFonts w:ascii="Khmer UI" w:hAnsi="Khmer UI" w:cs="Khmer UI"/>
          <w:lang w:bidi="km-KH"/>
        </w:rPr>
        <w:t xml:space="preserve">4.4 </w:t>
      </w:r>
      <w:r w:rsidRPr="00A765BE">
        <w:rPr>
          <w:rFonts w:ascii="Khmer UI" w:eastAsia="DaunPenh" w:hAnsi="Khmer UI" w:cs="Khmer UI"/>
          <w:lang w:bidi="km-KH"/>
        </w:rPr>
        <w:t>ទីផ្សារ</w:t>
      </w:r>
      <w:bookmarkEnd w:id="175"/>
    </w:p>
    <w:p w14:paraId="30F9B040" w14:textId="4B6B548A" w:rsidR="00DF3920" w:rsidRPr="00A765BE" w:rsidRDefault="0056301B" w:rsidP="00DF3920">
      <w:pPr>
        <w:rPr>
          <w:rFonts w:ascii="Khmer UI" w:hAnsi="Khmer UI" w:cs="Khmer UI"/>
          <w:lang w:bidi="km-KH"/>
        </w:rPr>
      </w:pPr>
      <w:r w:rsidRPr="0056301B">
        <w:rPr>
          <w:rFonts w:ascii="Khmer UI" w:eastAsia="DaunPenh" w:hAnsi="Khmer UI" w:cs="Khmer UI"/>
          <w:cs/>
          <w:lang w:bidi="km-KH"/>
        </w:rPr>
        <w:t xml:space="preserve">ទីផ្សារគឺអំពីការធ្វើឱ្យប្រសើរឡើងនូវភាពអាចរកបាន និងការផ្គត់ផ្គង់សេវាកម្ម </w:t>
      </w:r>
      <w:r w:rsidRPr="0056301B">
        <w:rPr>
          <w:rFonts w:ascii="Khmer UI" w:eastAsia="DaunPenh" w:hAnsi="Khmer UI" w:cs="Khmer UI"/>
          <w:lang w:bidi="km-KH"/>
        </w:rPr>
        <w:t xml:space="preserve">NDIS </w:t>
      </w:r>
      <w:r w:rsidRPr="0056301B">
        <w:rPr>
          <w:rFonts w:ascii="Khmer UI" w:eastAsia="DaunPenh" w:hAnsi="Khmer UI" w:cs="Khmer UI"/>
          <w:cs/>
          <w:lang w:bidi="km-KH"/>
        </w:rPr>
        <w:t xml:space="preserve">ដែលសមស្របតាមវប្បធម៌ និងភាសា។ នេះរួមបញ្ចូលទាំងការផ្តល់ការគាំទ្រកាន់តែប្រសើរដល់អ្នកចូលរួម </w:t>
      </w:r>
      <w:r w:rsidRPr="0056301B">
        <w:rPr>
          <w:rFonts w:ascii="Khmer UI" w:eastAsia="DaunPenh" w:hAnsi="Khmer UI" w:cs="Khmer UI"/>
          <w:lang w:bidi="km-KH"/>
        </w:rPr>
        <w:t xml:space="preserve">CALD </w:t>
      </w:r>
      <w:r w:rsidRPr="0056301B">
        <w:rPr>
          <w:rFonts w:ascii="Khmer UI" w:eastAsia="DaunPenh" w:hAnsi="Khmer UI" w:cs="Khmer UI"/>
          <w:cs/>
          <w:lang w:bidi="km-KH"/>
        </w:rPr>
        <w:t>ដើម្បីស្វែងរកអ្នកផ្តល់សេវាដែលផ្តល់សេវាកម្មប្រកបដោយសុវត្ថិភាព និងសមស្របតាមវប្បធម៌</w:t>
      </w:r>
      <w:r w:rsidRPr="00A765BE">
        <w:rPr>
          <w:rFonts w:ascii="Khmer UI" w:eastAsia="DaunPenh" w:hAnsi="Khmer UI" w:cs="Khmer UI"/>
          <w:lang w:bidi="km-KH"/>
        </w:rPr>
        <w:t>។</w:t>
      </w:r>
    </w:p>
    <w:p w14:paraId="75EB51CD" w14:textId="77777777" w:rsidR="005E64CE" w:rsidRPr="00A765BE" w:rsidRDefault="00386E1B" w:rsidP="00D73261">
      <w:pPr>
        <w:pStyle w:val="Heading3"/>
        <w:rPr>
          <w:rFonts w:ascii="Khmer UI" w:hAnsi="Khmer UI" w:cs="Khmer UI"/>
          <w:lang w:val="en-AU" w:bidi="km-KH"/>
        </w:rPr>
      </w:pPr>
      <w:bookmarkStart w:id="176" w:name="_Toc256000048"/>
      <w:bookmarkStart w:id="177" w:name="_Toc143177249"/>
      <w:r w:rsidRPr="00A765BE">
        <w:rPr>
          <w:rFonts w:ascii="Khmer UI" w:eastAsia="DaunPenh" w:hAnsi="Khmer UI" w:cs="Khmer UI"/>
          <w:lang w:bidi="km-KH"/>
        </w:rPr>
        <w:t>គោលដៅទី</w:t>
      </w:r>
      <w:r w:rsidRPr="00A765BE">
        <w:rPr>
          <w:rFonts w:ascii="Khmer UI" w:hAnsi="Khmer UI" w:cs="Khmer UI"/>
          <w:lang w:bidi="km-KH"/>
        </w:rPr>
        <w:t xml:space="preserve"> 8</w:t>
      </w:r>
      <w:bookmarkEnd w:id="176"/>
      <w:bookmarkEnd w:id="177"/>
    </w:p>
    <w:p w14:paraId="5FAE1B68" w14:textId="60232D1B" w:rsidR="00DF3920" w:rsidRPr="00A765BE" w:rsidRDefault="0056301B" w:rsidP="00DF3920">
      <w:pPr>
        <w:rPr>
          <w:rFonts w:ascii="Khmer UI" w:hAnsi="Khmer UI" w:cs="Khmer UI"/>
          <w:lang w:val="en-AU" w:bidi="km-KH"/>
        </w:rPr>
      </w:pPr>
      <w:r w:rsidRPr="0056301B">
        <w:rPr>
          <w:rFonts w:ascii="Khmer UI" w:eastAsia="DaunPenh" w:hAnsi="Khmer UI" w:cs="Khmer UI"/>
          <w:cs/>
          <w:lang w:bidi="km-KH"/>
        </w:rPr>
        <w:t xml:space="preserve">ព័ត៌មានអំពីការប្រើប្រាស់ </w:t>
      </w:r>
      <w:r w:rsidRPr="0056301B">
        <w:rPr>
          <w:rFonts w:ascii="Khmer UI" w:eastAsia="DaunPenh" w:hAnsi="Khmer UI" w:cs="Khmer UI"/>
          <w:lang w:bidi="km-KH"/>
        </w:rPr>
        <w:t xml:space="preserve">NDIS </w:t>
      </w:r>
      <w:r w:rsidRPr="0056301B">
        <w:rPr>
          <w:rFonts w:ascii="Khmer UI" w:eastAsia="DaunPenh" w:hAnsi="Khmer UI" w:cs="Khmer UI"/>
          <w:cs/>
          <w:lang w:bidi="km-KH"/>
        </w:rPr>
        <w:t xml:space="preserve">និងការទទួលបានសេវាកម្មប្រកបដោយសុវត្ថិភាព និងសមស្របតាមវប្បធម៌ត្រូវបានធ្វើទំនាក់ទំនងបានប្រសិទ្ធភាពទៅបណ្ដាសហគមន៍ និងអ្នកចូលរួម </w:t>
      </w:r>
      <w:r w:rsidRPr="0056301B">
        <w:rPr>
          <w:rFonts w:ascii="Khmer UI" w:eastAsia="DaunPenh" w:hAnsi="Khmer UI" w:cs="Khmer UI"/>
          <w:lang w:bidi="km-KH"/>
        </w:rPr>
        <w:t xml:space="preserve">CALD </w:t>
      </w:r>
      <w:r w:rsidRPr="0056301B">
        <w:rPr>
          <w:rFonts w:ascii="Khmer UI" w:eastAsia="DaunPenh" w:hAnsi="Khmer UI" w:cs="Khmer UI"/>
          <w:cs/>
          <w:lang w:bidi="km-KH"/>
        </w:rPr>
        <w:t>នានា</w:t>
      </w:r>
      <w:r w:rsidRPr="00A765BE">
        <w:rPr>
          <w:rFonts w:ascii="Khmer UI" w:eastAsia="DaunPenh" w:hAnsi="Khmer UI" w:cs="Khmer UI"/>
          <w:lang w:bidi="km-KH"/>
        </w:rPr>
        <w:t>។</w:t>
      </w:r>
    </w:p>
    <w:p w14:paraId="355E6163" w14:textId="77777777" w:rsidR="00DF3920" w:rsidRPr="00A765BE" w:rsidRDefault="00386E1B" w:rsidP="00D73261">
      <w:pPr>
        <w:pStyle w:val="Heading4"/>
        <w:rPr>
          <w:rFonts w:ascii="Khmer UI" w:hAnsi="Khmer UI" w:cs="Khmer UI"/>
          <w:lang w:val="en-AU" w:bidi="km-KH"/>
        </w:rPr>
      </w:pPr>
      <w:bookmarkStart w:id="178" w:name="_Toc256000049"/>
      <w:bookmarkStart w:id="179" w:name="_Toc143177250"/>
      <w:r w:rsidRPr="00A765BE">
        <w:rPr>
          <w:rFonts w:ascii="Khmer UI" w:eastAsia="DaunPenh" w:hAnsi="Khmer UI" w:cs="Khmer UI"/>
          <w:lang w:bidi="km-KH"/>
        </w:rPr>
        <w:t>សកម្មភាពនានា</w:t>
      </w:r>
      <w:bookmarkEnd w:id="178"/>
      <w:bookmarkEnd w:id="179"/>
    </w:p>
    <w:p w14:paraId="00CAEF6E" w14:textId="2FCC08A0" w:rsidR="00DF3920" w:rsidRPr="00A765BE" w:rsidRDefault="0056301B" w:rsidP="00C54EE5">
      <w:pPr>
        <w:numPr>
          <w:ilvl w:val="0"/>
          <w:numId w:val="56"/>
        </w:numPr>
        <w:rPr>
          <w:rFonts w:ascii="Khmer UI" w:hAnsi="Khmer UI" w:cs="Khmer UI"/>
          <w:bCs/>
          <w:lang w:val="en-AU" w:bidi="km-KH"/>
        </w:rPr>
      </w:pPr>
      <w:r w:rsidRPr="0056301B">
        <w:rPr>
          <w:rFonts w:ascii="Khmer UI" w:eastAsia="DaunPenh" w:hAnsi="Khmer UI" w:cs="Khmer UI"/>
          <w:cs/>
          <w:lang w:bidi="km-KH"/>
        </w:rPr>
        <w:t xml:space="preserve">ធ្វើការជាមួយគណៈកម្មការ </w:t>
      </w:r>
      <w:r w:rsidRPr="0056301B">
        <w:rPr>
          <w:rFonts w:ascii="Khmer UI" w:eastAsia="DaunPenh" w:hAnsi="Khmer UI" w:cs="Khmer UI"/>
          <w:lang w:bidi="km-KH"/>
        </w:rPr>
        <w:t xml:space="preserve">NDIS </w:t>
      </w:r>
      <w:r w:rsidRPr="0056301B">
        <w:rPr>
          <w:rFonts w:ascii="Khmer UI" w:eastAsia="DaunPenh" w:hAnsi="Khmer UI" w:cs="Khmer UI"/>
          <w:cs/>
          <w:lang w:bidi="km-KH"/>
        </w:rPr>
        <w:t>ដើម្បីបង្កើត និងចែករំលែកព័ត៌មានជាមួយអ្នក</w:t>
      </w:r>
      <w:r w:rsidR="00295FA6">
        <w:rPr>
          <w:rFonts w:ascii="Khmer UI" w:eastAsia="DaunPenh" w:hAnsi="Khmer UI" w:cs="Khmer UI"/>
          <w:lang w:bidi="km-KH"/>
        </w:rPr>
        <w:br/>
      </w:r>
      <w:r w:rsidRPr="0056301B">
        <w:rPr>
          <w:rFonts w:ascii="Khmer UI" w:eastAsia="DaunPenh" w:hAnsi="Khmer UI" w:cs="Khmer UI"/>
          <w:cs/>
          <w:lang w:bidi="km-KH"/>
        </w:rPr>
        <w:t xml:space="preserve">ផ្តល់សេវា </w:t>
      </w:r>
      <w:r w:rsidRPr="0056301B">
        <w:rPr>
          <w:rFonts w:ascii="Khmer UI" w:eastAsia="DaunPenh" w:hAnsi="Khmer UI" w:cs="Khmer UI"/>
          <w:lang w:bidi="km-KH"/>
        </w:rPr>
        <w:t xml:space="preserve">NDIS </w:t>
      </w:r>
      <w:r w:rsidRPr="0056301B">
        <w:rPr>
          <w:rFonts w:ascii="Khmer UI" w:eastAsia="DaunPenh" w:hAnsi="Khmer UI" w:cs="Khmer UI"/>
          <w:cs/>
          <w:lang w:bidi="km-KH"/>
        </w:rPr>
        <w:t xml:space="preserve">នានា។ ចូលរួមជាមួយអ្នកផ្តល់សេវានានាដើម្បីបង្កើនការយល់ដឹងរបស់ពួកគេអំពីសហគមន៍មូលដ្ឋានរបស់ពួកគេ។ ពន្យល់ពីការរំពឹងទុកសម្រាប់ពួកគេក្នុងការផ្តល់នូវការគាំទ្រ និងសេវាកម្មសមស្របតាមវប្បធម៌ និងសុវត្ថិភាពដល់សហគមន៍ </w:t>
      </w:r>
      <w:r w:rsidRPr="0056301B">
        <w:rPr>
          <w:rFonts w:ascii="Khmer UI" w:eastAsia="DaunPenh" w:hAnsi="Khmer UI" w:cs="Khmer UI"/>
          <w:lang w:bidi="km-KH"/>
        </w:rPr>
        <w:t xml:space="preserve">CALD </w:t>
      </w:r>
      <w:r w:rsidRPr="0056301B">
        <w:rPr>
          <w:rFonts w:ascii="Khmer UI" w:eastAsia="DaunPenh" w:hAnsi="Khmer UI" w:cs="Khmer UI"/>
          <w:cs/>
          <w:lang w:bidi="km-KH"/>
        </w:rPr>
        <w:t>នានា</w:t>
      </w:r>
      <w:r w:rsidRPr="00A765BE">
        <w:rPr>
          <w:rFonts w:ascii="Khmer UI" w:eastAsia="DaunPenh" w:hAnsi="Khmer UI" w:cs="Khmer UI"/>
          <w:lang w:bidi="km-KH"/>
        </w:rPr>
        <w:t>។</w:t>
      </w:r>
    </w:p>
    <w:p w14:paraId="7D869887" w14:textId="77777777" w:rsidR="0056301B" w:rsidRPr="0056301B" w:rsidRDefault="0056301B" w:rsidP="0056301B">
      <w:pPr>
        <w:numPr>
          <w:ilvl w:val="0"/>
          <w:numId w:val="56"/>
        </w:numPr>
        <w:rPr>
          <w:rFonts w:ascii="Khmer UI" w:eastAsia="DaunPenh" w:hAnsi="Khmer UI" w:cs="Khmer UI"/>
          <w:lang w:bidi="km-KH"/>
        </w:rPr>
      </w:pPr>
      <w:r w:rsidRPr="0056301B">
        <w:rPr>
          <w:rFonts w:ascii="Khmer UI" w:eastAsia="DaunPenh" w:hAnsi="Khmer UI" w:cs="Khmer UI"/>
          <w:cs/>
          <w:lang w:bidi="km-KH"/>
        </w:rPr>
        <w:lastRenderedPageBreak/>
        <w:t xml:space="preserve">ធ្វើការជាមួយគណៈកម្មការ </w:t>
      </w:r>
      <w:r w:rsidRPr="0056301B">
        <w:rPr>
          <w:rFonts w:ascii="Khmer UI" w:eastAsia="DaunPenh" w:hAnsi="Khmer UI" w:cs="Khmer UI"/>
          <w:lang w:bidi="km-KH"/>
        </w:rPr>
        <w:t xml:space="preserve">NDIS </w:t>
      </w:r>
      <w:r w:rsidRPr="0056301B">
        <w:rPr>
          <w:rFonts w:ascii="Khmer UI" w:eastAsia="DaunPenh" w:hAnsi="Khmer UI" w:cs="Khmer UI"/>
          <w:cs/>
          <w:lang w:bidi="km-KH"/>
        </w:rPr>
        <w:t xml:space="preserve">ដើម្បីបង្កើតយុទ្ធនាការទីផ្សារ និងការទំនាក់ទំនងបន្តដើម្បីបង្កើនការយល់ដឹងអំពីជម្រើស និងការគ្រប់គ្រង។ នេះរួមបញ្ចូលទាំងរបៀបដែលអ្នកចូលរួម </w:t>
      </w:r>
      <w:r w:rsidRPr="0056301B">
        <w:rPr>
          <w:rFonts w:ascii="Khmer UI" w:eastAsia="DaunPenh" w:hAnsi="Khmer UI" w:cs="Khmer UI"/>
          <w:lang w:bidi="km-KH"/>
        </w:rPr>
        <w:t xml:space="preserve">CALD </w:t>
      </w:r>
      <w:r w:rsidRPr="0056301B">
        <w:rPr>
          <w:rFonts w:ascii="Khmer UI" w:eastAsia="DaunPenh" w:hAnsi="Khmer UI" w:cs="Khmer UI"/>
          <w:cs/>
          <w:lang w:bidi="km-KH"/>
        </w:rPr>
        <w:t>អាចជ្រើសរើសអ្នកផ្តល់សេវា ផ្លាស់ប្តូរអ្នកផ្តល់សេវា បង្កើតការការពារ និងធ្វើបណ្តឹងតវ៉ា។</w:t>
      </w:r>
    </w:p>
    <w:p w14:paraId="0D4F0ACB" w14:textId="2F967365" w:rsidR="00DF3920" w:rsidRPr="00A765BE" w:rsidRDefault="0056301B" w:rsidP="0056301B">
      <w:pPr>
        <w:numPr>
          <w:ilvl w:val="0"/>
          <w:numId w:val="56"/>
        </w:numPr>
        <w:rPr>
          <w:rFonts w:ascii="Khmer UI" w:hAnsi="Khmer UI" w:cs="Khmer UI"/>
          <w:lang w:val="en-AU" w:bidi="km-KH"/>
        </w:rPr>
      </w:pPr>
      <w:r w:rsidRPr="0056301B">
        <w:rPr>
          <w:rFonts w:ascii="Khmer UI" w:eastAsia="DaunPenh" w:hAnsi="Khmer UI" w:cs="Khmer UI"/>
          <w:cs/>
          <w:lang w:bidi="km-KH"/>
        </w:rPr>
        <w:t xml:space="preserve">ចូលរួមជាមួយគណៈកម្មាការ </w:t>
      </w:r>
      <w:r w:rsidRPr="0056301B">
        <w:rPr>
          <w:rFonts w:ascii="Khmer UI" w:eastAsia="DaunPenh" w:hAnsi="Khmer UI" w:cs="Khmer UI"/>
          <w:lang w:bidi="km-KH"/>
        </w:rPr>
        <w:t xml:space="preserve">NDIS </w:t>
      </w:r>
      <w:r w:rsidRPr="0056301B">
        <w:rPr>
          <w:rFonts w:ascii="Khmer UI" w:eastAsia="DaunPenh" w:hAnsi="Khmer UI" w:cs="Khmer UI"/>
          <w:cs/>
          <w:lang w:bidi="km-KH"/>
        </w:rPr>
        <w:t xml:space="preserve">ដើម្បីបង្កើតស្តង់ដារការអនុវត្តអប្បបរមា ដែលអ្នកផ្តល់សេវានានាតម្រូវឱ្យអនុវត្តតាម ក៏ដូចជាវិធានការគុណភាពដែលបង្ហាញពីអ្វីដែលសេវាកម្មសមស្របតាមវប្បធម៌មើលទៅមានលក្ខណៈដូចម្តេច។ បន្ទាប់មកស្តង់ដារការអនុវត្ត និងវិធានការគុណភាពត្រូវបានធ្វើទំនាក់ទំនងបានច្បាស់លាស់ទៅកាន់អ្នកចូលរួម និងអ្នកផ្តល់សេវា </w:t>
      </w:r>
      <w:r w:rsidRPr="0056301B">
        <w:rPr>
          <w:rFonts w:ascii="Khmer UI" w:eastAsia="DaunPenh" w:hAnsi="Khmer UI" w:cs="Khmer UI"/>
          <w:lang w:bidi="km-KH"/>
        </w:rPr>
        <w:t xml:space="preserve">CALD </w:t>
      </w:r>
      <w:r w:rsidRPr="0056301B">
        <w:rPr>
          <w:rFonts w:ascii="Khmer UI" w:eastAsia="DaunPenh" w:hAnsi="Khmer UI" w:cs="Khmer UI"/>
          <w:cs/>
          <w:lang w:bidi="km-KH"/>
        </w:rPr>
        <w:t>នានា</w:t>
      </w:r>
      <w:r w:rsidRPr="00A765BE">
        <w:rPr>
          <w:rFonts w:ascii="Khmer UI" w:eastAsia="DaunPenh" w:hAnsi="Khmer UI" w:cs="Khmer UI"/>
          <w:lang w:bidi="km-KH"/>
        </w:rPr>
        <w:t>។</w:t>
      </w:r>
    </w:p>
    <w:p w14:paraId="2C5DCE38" w14:textId="77777777" w:rsidR="005E64CE" w:rsidRPr="00A765BE" w:rsidRDefault="00386E1B" w:rsidP="00D73261">
      <w:pPr>
        <w:pStyle w:val="Heading3"/>
        <w:rPr>
          <w:rFonts w:ascii="Khmer UI" w:hAnsi="Khmer UI" w:cs="Khmer UI"/>
          <w:lang w:bidi="km-KH"/>
        </w:rPr>
      </w:pPr>
      <w:bookmarkStart w:id="180" w:name="_Toc256000050"/>
      <w:bookmarkStart w:id="181" w:name="_Toc143177251"/>
      <w:r w:rsidRPr="00A765BE">
        <w:rPr>
          <w:rFonts w:ascii="Khmer UI" w:eastAsia="DaunPenh" w:hAnsi="Khmer UI" w:cs="Khmer UI"/>
          <w:lang w:bidi="km-KH"/>
        </w:rPr>
        <w:t>គោលដៅទី</w:t>
      </w:r>
      <w:r w:rsidRPr="00A765BE">
        <w:rPr>
          <w:rFonts w:ascii="Khmer UI" w:hAnsi="Khmer UI" w:cs="Khmer UI"/>
          <w:lang w:bidi="km-KH"/>
        </w:rPr>
        <w:t xml:space="preserve"> 9</w:t>
      </w:r>
      <w:bookmarkEnd w:id="180"/>
      <w:bookmarkEnd w:id="181"/>
    </w:p>
    <w:p w14:paraId="25BD04F5" w14:textId="147E9F6B" w:rsidR="00DF3920" w:rsidRPr="00A765BE" w:rsidRDefault="0056301B" w:rsidP="00DF3920">
      <w:pPr>
        <w:rPr>
          <w:rFonts w:ascii="Khmer UI" w:hAnsi="Khmer UI" w:cs="Khmer UI"/>
          <w:lang w:bidi="km-KH"/>
        </w:rPr>
      </w:pPr>
      <w:r w:rsidRPr="0056301B">
        <w:rPr>
          <w:rFonts w:ascii="Khmer UI" w:eastAsia="DaunPenh" w:hAnsi="Khmer UI" w:cs="Khmer UI"/>
          <w:cs/>
          <w:lang w:bidi="km-KH"/>
        </w:rPr>
        <w:t xml:space="preserve">មានអ្នកផ្តល់សេវា </w:t>
      </w:r>
      <w:r w:rsidRPr="0056301B">
        <w:rPr>
          <w:rFonts w:ascii="Khmer UI" w:eastAsia="DaunPenh" w:hAnsi="Khmer UI" w:cs="Khmer UI"/>
          <w:lang w:bidi="km-KH"/>
        </w:rPr>
        <w:t xml:space="preserve">NDIS </w:t>
      </w:r>
      <w:r w:rsidRPr="0056301B">
        <w:rPr>
          <w:rFonts w:ascii="Khmer UI" w:eastAsia="DaunPenh" w:hAnsi="Khmer UI" w:cs="Khmer UI"/>
          <w:cs/>
          <w:lang w:bidi="km-KH"/>
        </w:rPr>
        <w:t>ជាច្រើនទៀតដែលផ្តល់ជូនសេវាគុណភាពដែលសមស្របតាម</w:t>
      </w:r>
      <w:r w:rsidR="00295FA6">
        <w:rPr>
          <w:rFonts w:ascii="Khmer UI" w:eastAsia="DaunPenh" w:hAnsi="Khmer UI" w:cs="Khmer UI"/>
          <w:lang w:bidi="km-KH"/>
        </w:rPr>
        <w:br/>
      </w:r>
      <w:r w:rsidRPr="0056301B">
        <w:rPr>
          <w:rFonts w:ascii="Khmer UI" w:eastAsia="DaunPenh" w:hAnsi="Khmer UI" w:cs="Khmer UI"/>
          <w:cs/>
          <w:lang w:bidi="km-KH"/>
        </w:rPr>
        <w:t>វប្បធម៌ មានការឆ្លើយតប និងមានសុវត្ថិភាព</w:t>
      </w:r>
      <w:r w:rsidRPr="00A765BE">
        <w:rPr>
          <w:rFonts w:ascii="Khmer UI" w:eastAsia="DaunPenh" w:hAnsi="Khmer UI" w:cs="Khmer UI"/>
          <w:lang w:bidi="km-KH"/>
        </w:rPr>
        <w:t>។</w:t>
      </w:r>
    </w:p>
    <w:p w14:paraId="5F73E30C" w14:textId="77777777" w:rsidR="00DF3920" w:rsidRPr="00A765BE" w:rsidRDefault="00386E1B" w:rsidP="00D73261">
      <w:pPr>
        <w:pStyle w:val="Heading4"/>
        <w:rPr>
          <w:rFonts w:ascii="Khmer UI" w:hAnsi="Khmer UI" w:cs="Khmer UI"/>
          <w:lang w:val="en-AU" w:bidi="km-KH"/>
        </w:rPr>
      </w:pPr>
      <w:bookmarkStart w:id="182" w:name="_Toc256000051"/>
      <w:bookmarkStart w:id="183" w:name="_Toc143177252"/>
      <w:r w:rsidRPr="00A765BE">
        <w:rPr>
          <w:rFonts w:ascii="Khmer UI" w:eastAsia="DaunPenh" w:hAnsi="Khmer UI" w:cs="Khmer UI"/>
          <w:lang w:bidi="km-KH"/>
        </w:rPr>
        <w:t>សកម្មភាពនានា</w:t>
      </w:r>
      <w:bookmarkEnd w:id="182"/>
      <w:bookmarkEnd w:id="183"/>
    </w:p>
    <w:p w14:paraId="2E6216F8" w14:textId="77777777" w:rsidR="0056301B" w:rsidRPr="0056301B" w:rsidRDefault="0056301B" w:rsidP="0056301B">
      <w:pPr>
        <w:numPr>
          <w:ilvl w:val="0"/>
          <w:numId w:val="55"/>
        </w:numPr>
        <w:rPr>
          <w:rFonts w:ascii="Khmer UI" w:eastAsia="DaunPenh" w:hAnsi="Khmer UI" w:cs="Khmer UI"/>
          <w:lang w:bidi="km-KH"/>
        </w:rPr>
      </w:pPr>
      <w:r w:rsidRPr="0056301B">
        <w:rPr>
          <w:rFonts w:ascii="Khmer UI" w:eastAsia="DaunPenh" w:hAnsi="Khmer UI" w:cs="Khmer UI"/>
          <w:cs/>
          <w:lang w:bidi="km-KH"/>
        </w:rPr>
        <w:t xml:space="preserve">កំណត់បញ្ហាប្រឈម និងឧបសគ្គនានាដែលអង្គការសហគមន៍ </w:t>
      </w:r>
      <w:r w:rsidRPr="0056301B">
        <w:rPr>
          <w:rFonts w:ascii="Khmer UI" w:eastAsia="DaunPenh" w:hAnsi="Khmer UI" w:cs="Khmer UI"/>
          <w:lang w:bidi="km-KH"/>
        </w:rPr>
        <w:t xml:space="preserve">CALD </w:t>
      </w:r>
      <w:r w:rsidRPr="0056301B">
        <w:rPr>
          <w:rFonts w:ascii="Khmer UI" w:eastAsia="DaunPenh" w:hAnsi="Khmer UI" w:cs="Khmer UI"/>
          <w:cs/>
          <w:lang w:bidi="km-KH"/>
        </w:rPr>
        <w:t>ជួបប្រទះក្នុងការផ្តល់ការគាំទ្រដល់ជនពិការ (រួមទាំងការសម្របសម្រួលការគាំទ្រ និងការថែទាំដោយផ្ទាល់)។ ធ្វើការជាមួយបណ្ដាទីភ្នាក់ងាររដ្ឋាភិបាល និងវិស័យនេះ ដើម្បីដោះស្រាយឧបសគ្គទាំងនេះ។</w:t>
      </w:r>
    </w:p>
    <w:p w14:paraId="7E9B45C6" w14:textId="0417F1FA" w:rsidR="00150D48" w:rsidRPr="00A765BE" w:rsidRDefault="0056301B" w:rsidP="0056301B">
      <w:pPr>
        <w:numPr>
          <w:ilvl w:val="0"/>
          <w:numId w:val="55"/>
        </w:numPr>
        <w:rPr>
          <w:rFonts w:ascii="Khmer UI" w:hAnsi="Khmer UI" w:cs="Khmer UI"/>
          <w:bCs/>
          <w:lang w:val="en-AU" w:bidi="km-KH"/>
        </w:rPr>
      </w:pPr>
      <w:r w:rsidRPr="0056301B">
        <w:rPr>
          <w:rFonts w:ascii="Khmer UI" w:eastAsia="DaunPenh" w:hAnsi="Khmer UI" w:cs="Khmer UI"/>
          <w:cs/>
          <w:lang w:bidi="km-KH"/>
        </w:rPr>
        <w:t>ធ្វើការជាមួយទីភ្នាក់ងាររដ្ឋាភិបាល និងអ្នកពាក់ព័ន្ធផ្សេងទៀតអំពីរបៀបបង្កើនចំនួនអ្នកបកប្រែផ្ទាល់មាត់ដែលត្រូវបានបញ្ជាក់ជាផ្លូវការដោយ អាជ្ញាធរទទួលស្គាល់ជាផ្លូវការថ្នាក់ជាតិសម្រាប់អ្នកបកប្រែភាសាសរសេរ និងអ្នកបកប្រែផ្ទាល់មាត់ (</w:t>
      </w:r>
      <w:r w:rsidRPr="0056301B">
        <w:rPr>
          <w:rFonts w:ascii="Khmer UI" w:eastAsia="DaunPenh" w:hAnsi="Khmer UI" w:cs="Khmer UI"/>
          <w:lang w:bidi="km-KH"/>
        </w:rPr>
        <w:t xml:space="preserve">NAATI) </w:t>
      </w:r>
      <w:r w:rsidRPr="0056301B">
        <w:rPr>
          <w:rFonts w:ascii="Khmer UI" w:eastAsia="DaunPenh" w:hAnsi="Khmer UI" w:cs="Khmer UI"/>
          <w:cs/>
          <w:lang w:bidi="km-KH"/>
        </w:rPr>
        <w:t xml:space="preserve">ដែលយល់ដឹងអំពី </w:t>
      </w:r>
      <w:r w:rsidRPr="0056301B">
        <w:rPr>
          <w:rFonts w:ascii="Khmer UI" w:eastAsia="DaunPenh" w:hAnsi="Khmer UI" w:cs="Khmer UI"/>
          <w:lang w:bidi="km-KH"/>
        </w:rPr>
        <w:t xml:space="preserve">NDIS </w:t>
      </w:r>
      <w:r w:rsidRPr="0056301B">
        <w:rPr>
          <w:rFonts w:ascii="Khmer UI" w:eastAsia="DaunPenh" w:hAnsi="Khmer UI" w:cs="Khmer UI"/>
          <w:cs/>
          <w:lang w:bidi="km-KH"/>
        </w:rPr>
        <w:t>និងសិទ្ធិរបស់ជនពិការ</w:t>
      </w:r>
      <w:r w:rsidRPr="00A765BE">
        <w:rPr>
          <w:rFonts w:ascii="Khmer UI" w:eastAsia="DaunPenh" w:hAnsi="Khmer UI" w:cs="Khmer UI"/>
          <w:lang w:bidi="km-KH"/>
        </w:rPr>
        <w:t>។</w:t>
      </w:r>
    </w:p>
    <w:p w14:paraId="25D0C886" w14:textId="77777777" w:rsidR="00E231BA" w:rsidRPr="00A765BE" w:rsidRDefault="00386E1B" w:rsidP="00D73261">
      <w:pPr>
        <w:pStyle w:val="Heading3"/>
        <w:rPr>
          <w:rFonts w:ascii="Khmer UI" w:hAnsi="Khmer UI" w:cs="Khmer UI"/>
          <w:lang w:bidi="km-KH"/>
        </w:rPr>
      </w:pPr>
      <w:bookmarkStart w:id="184" w:name="_Toc256000052"/>
      <w:r w:rsidRPr="00A765BE">
        <w:rPr>
          <w:rFonts w:ascii="Khmer UI" w:hAnsi="Khmer UI" w:cs="Khmer UI"/>
          <w:lang w:bidi="km-KH"/>
        </w:rPr>
        <w:t xml:space="preserve">4.5 </w:t>
      </w:r>
      <w:r w:rsidRPr="00A765BE">
        <w:rPr>
          <w:rFonts w:ascii="Khmer UI" w:eastAsia="DaunPenh" w:hAnsi="Khmer UI" w:cs="Khmer UI"/>
          <w:lang w:bidi="km-KH"/>
        </w:rPr>
        <w:t>ទិន្នន័យ</w:t>
      </w:r>
      <w:bookmarkEnd w:id="184"/>
    </w:p>
    <w:p w14:paraId="55A97F71" w14:textId="2D3795B0" w:rsidR="00354C1E" w:rsidRPr="00A765BE" w:rsidRDefault="0056301B" w:rsidP="00354C1E">
      <w:pPr>
        <w:rPr>
          <w:rFonts w:ascii="Khmer UI" w:hAnsi="Khmer UI" w:cs="Khmer UI"/>
          <w:lang w:bidi="km-KH"/>
        </w:rPr>
      </w:pPr>
      <w:r w:rsidRPr="0056301B">
        <w:rPr>
          <w:rFonts w:ascii="Khmer UI" w:eastAsia="DaunPenh" w:hAnsi="Khmer UI" w:cs="Khmer UI"/>
          <w:cs/>
          <w:lang w:bidi="km-KH"/>
        </w:rPr>
        <w:t xml:space="preserve">ទិន្នន័យគឺអំពីការប្រមូល និងប្រើប្រាស់ទិន្នន័យរបស់ </w:t>
      </w:r>
      <w:r w:rsidRPr="0056301B">
        <w:rPr>
          <w:rFonts w:ascii="Khmer UI" w:eastAsia="DaunPenh" w:hAnsi="Khmer UI" w:cs="Khmer UI"/>
          <w:lang w:bidi="km-KH"/>
        </w:rPr>
        <w:t xml:space="preserve">NDIA </w:t>
      </w:r>
      <w:r w:rsidRPr="0056301B">
        <w:rPr>
          <w:rFonts w:ascii="Khmer UI" w:eastAsia="DaunPenh" w:hAnsi="Khmer UI" w:cs="Khmer UI"/>
          <w:cs/>
          <w:lang w:bidi="km-KH"/>
        </w:rPr>
        <w:t xml:space="preserve">ដើម្បីយល់ដឹងកាន់តែច្បាស់អំពីអ្នកចូលរួម </w:t>
      </w:r>
      <w:r w:rsidRPr="0056301B">
        <w:rPr>
          <w:rFonts w:ascii="Khmer UI" w:eastAsia="DaunPenh" w:hAnsi="Khmer UI" w:cs="Khmer UI"/>
          <w:lang w:bidi="km-KH"/>
        </w:rPr>
        <w:t xml:space="preserve">CALD </w:t>
      </w:r>
      <w:r w:rsidRPr="0056301B">
        <w:rPr>
          <w:rFonts w:ascii="Khmer UI" w:eastAsia="DaunPenh" w:hAnsi="Khmer UI" w:cs="Khmer UI"/>
          <w:cs/>
          <w:lang w:bidi="km-KH"/>
        </w:rPr>
        <w:t xml:space="preserve">និងតម្រូវការរបស់ពួកគេ កែលម្អសេវាកម្ម និងយល់ដឹងពីផលប៉ះពាល់នៃ </w:t>
      </w:r>
      <w:r w:rsidRPr="0056301B">
        <w:rPr>
          <w:rFonts w:ascii="Khmer UI" w:eastAsia="DaunPenh" w:hAnsi="Khmer UI" w:cs="Khmer UI"/>
          <w:lang w:bidi="km-KH"/>
        </w:rPr>
        <w:t>NDIS</w:t>
      </w:r>
      <w:r w:rsidRPr="00A765BE">
        <w:rPr>
          <w:rFonts w:ascii="Khmer UI" w:eastAsia="DaunPenh" w:hAnsi="Khmer UI" w:cs="Khmer UI"/>
          <w:lang w:bidi="km-KH"/>
        </w:rPr>
        <w:t>។</w:t>
      </w:r>
    </w:p>
    <w:p w14:paraId="628AE5D2" w14:textId="77777777" w:rsidR="005E64CE" w:rsidRPr="00A765BE" w:rsidRDefault="00386E1B" w:rsidP="00D73261">
      <w:pPr>
        <w:pStyle w:val="Heading3"/>
        <w:rPr>
          <w:rFonts w:ascii="Khmer UI" w:hAnsi="Khmer UI" w:cs="Khmer UI"/>
          <w:lang w:bidi="km-KH"/>
        </w:rPr>
      </w:pPr>
      <w:bookmarkStart w:id="185" w:name="_Toc256000053"/>
      <w:bookmarkStart w:id="186" w:name="_Toc143177254"/>
      <w:r w:rsidRPr="00A765BE">
        <w:rPr>
          <w:rFonts w:ascii="Khmer UI" w:eastAsia="DaunPenh" w:hAnsi="Khmer UI" w:cs="Khmer UI"/>
          <w:lang w:bidi="km-KH"/>
        </w:rPr>
        <w:t>គោលដៅទី</w:t>
      </w:r>
      <w:r w:rsidRPr="00A765BE">
        <w:rPr>
          <w:rFonts w:ascii="Khmer UI" w:hAnsi="Khmer UI" w:cs="Khmer UI"/>
          <w:lang w:bidi="km-KH"/>
        </w:rPr>
        <w:t xml:space="preserve"> 10</w:t>
      </w:r>
      <w:bookmarkEnd w:id="185"/>
      <w:bookmarkEnd w:id="186"/>
    </w:p>
    <w:p w14:paraId="059F85FB" w14:textId="7E2C6583" w:rsidR="00354C1E" w:rsidRPr="00A765BE" w:rsidRDefault="0056301B" w:rsidP="00354C1E">
      <w:pPr>
        <w:rPr>
          <w:rFonts w:ascii="Khmer UI" w:hAnsi="Khmer UI" w:cs="Khmer UI"/>
          <w:lang w:bidi="km-KH"/>
        </w:rPr>
      </w:pPr>
      <w:r w:rsidRPr="0056301B">
        <w:rPr>
          <w:rFonts w:ascii="Khmer UI" w:eastAsia="DaunPenh" w:hAnsi="Khmer UI" w:cs="Khmer UI"/>
          <w:lang w:bidi="km-KH"/>
        </w:rPr>
        <w:t xml:space="preserve">NDIA </w:t>
      </w:r>
      <w:r w:rsidRPr="0056301B">
        <w:rPr>
          <w:rFonts w:ascii="Khmer UI" w:eastAsia="DaunPenh" w:hAnsi="Khmer UI" w:cs="Khmer UI"/>
          <w:cs/>
          <w:lang w:bidi="km-KH"/>
        </w:rPr>
        <w:t xml:space="preserve">ប្រើនិយមន័យដែលបានរចនា និងបានយល់ព្រមលើនិយមន័យនៃ </w:t>
      </w:r>
      <w:r w:rsidRPr="0056301B">
        <w:rPr>
          <w:rFonts w:ascii="Khmer UI" w:eastAsia="DaunPenh" w:hAnsi="Khmer UI" w:cs="Khmer UI"/>
          <w:lang w:bidi="km-KH"/>
        </w:rPr>
        <w:t xml:space="preserve">'CALD' </w:t>
      </w:r>
      <w:r w:rsidRPr="0056301B">
        <w:rPr>
          <w:rFonts w:ascii="Khmer UI" w:eastAsia="DaunPenh" w:hAnsi="Khmer UI" w:cs="Khmer UI"/>
          <w:cs/>
          <w:lang w:bidi="km-KH"/>
        </w:rPr>
        <w:t>ដែលគាំទ្រដល់ការប្រមូលទិន្នន័យត្រឹមត្រូវ និងមានប្រយោជន៍</w:t>
      </w:r>
      <w:r w:rsidRPr="00A765BE">
        <w:rPr>
          <w:rFonts w:ascii="Khmer UI" w:eastAsia="DaunPenh" w:hAnsi="Khmer UI" w:cs="Khmer UI"/>
          <w:lang w:bidi="km-KH"/>
        </w:rPr>
        <w:t>។</w:t>
      </w:r>
    </w:p>
    <w:p w14:paraId="53E395BF" w14:textId="77777777" w:rsidR="00354C1E" w:rsidRPr="00A765BE" w:rsidRDefault="00386E1B" w:rsidP="00D73261">
      <w:pPr>
        <w:pStyle w:val="Heading4"/>
        <w:rPr>
          <w:rFonts w:ascii="Khmer UI" w:hAnsi="Khmer UI" w:cs="Khmer UI"/>
          <w:lang w:val="en-AU" w:bidi="km-KH"/>
        </w:rPr>
      </w:pPr>
      <w:bookmarkStart w:id="187" w:name="_Toc256000054"/>
      <w:bookmarkStart w:id="188" w:name="_Toc143177255"/>
      <w:r w:rsidRPr="00A765BE">
        <w:rPr>
          <w:rFonts w:ascii="Khmer UI" w:eastAsia="DaunPenh" w:hAnsi="Khmer UI" w:cs="Khmer UI"/>
          <w:lang w:bidi="km-KH"/>
        </w:rPr>
        <w:t>សកម្មភាពនានា</w:t>
      </w:r>
      <w:bookmarkEnd w:id="187"/>
      <w:bookmarkEnd w:id="188"/>
    </w:p>
    <w:p w14:paraId="5CF496A1" w14:textId="6A11F59F" w:rsidR="00354C1E" w:rsidRPr="00A765BE" w:rsidRDefault="00386E1B" w:rsidP="00EB4F8E">
      <w:pPr>
        <w:numPr>
          <w:ilvl w:val="0"/>
          <w:numId w:val="55"/>
        </w:numPr>
        <w:rPr>
          <w:rFonts w:ascii="Khmer UI" w:hAnsi="Khmer UI" w:cs="Khmer UI"/>
          <w:lang w:bidi="km-KH"/>
        </w:rPr>
      </w:pPr>
      <w:r w:rsidRPr="00A765BE">
        <w:rPr>
          <w:rFonts w:ascii="Khmer UI" w:eastAsia="DaunPenh" w:hAnsi="Khmer UI" w:cs="Khmer UI"/>
          <w:lang w:bidi="km-KH"/>
        </w:rPr>
        <w:t>ធ្វើ</w:t>
      </w:r>
      <w:r w:rsidR="0056301B" w:rsidRPr="0056301B">
        <w:rPr>
          <w:rFonts w:ascii="Khmer UI" w:eastAsia="DaunPenh" w:hAnsi="Khmer UI" w:cs="Khmer UI"/>
          <w:cs/>
          <w:lang w:bidi="km-KH"/>
        </w:rPr>
        <w:t xml:space="preserve">ការជាមួយបណ្ដាសហគមន៍ </w:t>
      </w:r>
      <w:r w:rsidR="0056301B" w:rsidRPr="0056301B">
        <w:rPr>
          <w:rFonts w:ascii="Khmer UI" w:eastAsia="DaunPenh" w:hAnsi="Khmer UI" w:cs="Khmer UI"/>
          <w:lang w:bidi="km-KH"/>
        </w:rPr>
        <w:t xml:space="preserve">CALD </w:t>
      </w:r>
      <w:r w:rsidR="0056301B" w:rsidRPr="0056301B">
        <w:rPr>
          <w:rFonts w:ascii="Khmer UI" w:eastAsia="DaunPenh" w:hAnsi="Khmer UI" w:cs="Khmer UI"/>
          <w:cs/>
          <w:lang w:bidi="km-KH"/>
        </w:rPr>
        <w:t xml:space="preserve">និងទីភ្នាក់ងាររដ្ឋាភិបាលនានា ដើម្បីបង្កើត និងផ្សព្វផ្សាយនិយមន័យនៃ </w:t>
      </w:r>
      <w:r w:rsidR="0056301B" w:rsidRPr="0056301B">
        <w:rPr>
          <w:rFonts w:ascii="Khmer UI" w:eastAsia="DaunPenh" w:hAnsi="Khmer UI" w:cs="Khmer UI"/>
          <w:lang w:bidi="km-KH"/>
        </w:rPr>
        <w:t xml:space="preserve">CALD </w:t>
      </w:r>
      <w:r w:rsidR="0056301B" w:rsidRPr="0056301B">
        <w:rPr>
          <w:rFonts w:ascii="Khmer UI" w:eastAsia="DaunPenh" w:hAnsi="Khmer UI" w:cs="Khmer UI"/>
          <w:cs/>
          <w:lang w:bidi="km-KH"/>
        </w:rPr>
        <w:t>ដែលមានលក្ខណៈរួមបញ្ចូលបន្ថែមទៀត ដែល</w:t>
      </w:r>
      <w:r w:rsidR="0056301B" w:rsidRPr="0056301B">
        <w:rPr>
          <w:rFonts w:ascii="Khmer UI" w:eastAsia="DaunPenh" w:hAnsi="Khmer UI" w:cs="Khmer UI"/>
          <w:cs/>
          <w:lang w:bidi="km-KH"/>
        </w:rPr>
        <w:lastRenderedPageBreak/>
        <w:t xml:space="preserve">ទទួលស្គាល់ចំណុចប្រសព្វផ្នែកវប្បធម៌ និងភាសា។ ធ្វើបច្ចុប្បន្នភាពវិធីសាស្ត្រប្រមូលទិន្នន័យ </w:t>
      </w:r>
      <w:r w:rsidR="0056301B" w:rsidRPr="0056301B">
        <w:rPr>
          <w:rFonts w:ascii="Khmer UI" w:eastAsia="DaunPenh" w:hAnsi="Khmer UI" w:cs="Khmer UI"/>
          <w:lang w:bidi="km-KH"/>
        </w:rPr>
        <w:t xml:space="preserve">NDIA </w:t>
      </w:r>
      <w:r w:rsidR="0056301B" w:rsidRPr="0056301B">
        <w:rPr>
          <w:rFonts w:ascii="Khmer UI" w:eastAsia="DaunPenh" w:hAnsi="Khmer UI" w:cs="Khmer UI"/>
          <w:cs/>
          <w:lang w:bidi="km-KH"/>
        </w:rPr>
        <w:t>ដើម្បីសម្របតាមនិយមន័យនេះ</w:t>
      </w:r>
      <w:r w:rsidR="0056301B" w:rsidRPr="00A765BE">
        <w:rPr>
          <w:rFonts w:ascii="Khmer UI" w:eastAsia="DaunPenh" w:hAnsi="Khmer UI" w:cs="Khmer UI"/>
          <w:lang w:bidi="km-KH"/>
        </w:rPr>
        <w:t xml:space="preserve"> </w:t>
      </w:r>
      <w:r w:rsidRPr="00A765BE">
        <w:rPr>
          <w:rFonts w:ascii="Khmer UI" w:eastAsia="DaunPenh" w:hAnsi="Khmer UI" w:cs="Khmer UI"/>
          <w:lang w:bidi="km-KH"/>
        </w:rPr>
        <w:t>។</w:t>
      </w:r>
    </w:p>
    <w:p w14:paraId="2E437AF4" w14:textId="77777777" w:rsidR="005E64CE" w:rsidRPr="00A765BE" w:rsidRDefault="00386E1B" w:rsidP="00D73261">
      <w:pPr>
        <w:pStyle w:val="Heading3"/>
        <w:rPr>
          <w:rFonts w:ascii="Khmer UI" w:hAnsi="Khmer UI" w:cs="Khmer UI"/>
          <w:lang w:bidi="km-KH"/>
        </w:rPr>
      </w:pPr>
      <w:bookmarkStart w:id="189" w:name="_Toc256000055"/>
      <w:bookmarkStart w:id="190" w:name="_Toc143177256"/>
      <w:r w:rsidRPr="00A765BE">
        <w:rPr>
          <w:rFonts w:ascii="Khmer UI" w:eastAsia="DaunPenh" w:hAnsi="Khmer UI" w:cs="Khmer UI"/>
          <w:lang w:bidi="km-KH"/>
        </w:rPr>
        <w:t>គោលដៅទី</w:t>
      </w:r>
      <w:r w:rsidRPr="00A765BE">
        <w:rPr>
          <w:rFonts w:ascii="Khmer UI" w:hAnsi="Khmer UI" w:cs="Khmer UI"/>
          <w:lang w:bidi="km-KH"/>
        </w:rPr>
        <w:t xml:space="preserve"> 11</w:t>
      </w:r>
      <w:bookmarkEnd w:id="189"/>
      <w:bookmarkEnd w:id="190"/>
    </w:p>
    <w:p w14:paraId="6DD09BA9" w14:textId="3ABAD108" w:rsidR="00336DC2" w:rsidRPr="00A765BE" w:rsidRDefault="0056301B" w:rsidP="001F6B92">
      <w:pPr>
        <w:rPr>
          <w:rFonts w:ascii="Khmer UI" w:hAnsi="Khmer UI" w:cs="Khmer UI"/>
          <w:lang w:val="en-AU" w:bidi="km-KH"/>
        </w:rPr>
      </w:pPr>
      <w:r w:rsidRPr="0056301B">
        <w:rPr>
          <w:rFonts w:ascii="Khmer UI" w:eastAsia="DaunPenh" w:hAnsi="Khmer UI" w:cs="Khmer UI"/>
          <w:cs/>
          <w:lang w:bidi="km-KH"/>
        </w:rPr>
        <w:t xml:space="preserve">ការសម្រេចចិត្តផ្អែកលើទិន្នន័យ និងភស្តុតាងត្រូវបានប្រើប្រាស់ដោយ </w:t>
      </w:r>
      <w:r w:rsidRPr="0056301B">
        <w:rPr>
          <w:rFonts w:ascii="Khmer UI" w:eastAsia="DaunPenh" w:hAnsi="Khmer UI" w:cs="Khmer UI"/>
          <w:lang w:bidi="km-KH"/>
        </w:rPr>
        <w:t xml:space="preserve">NDIA </w:t>
      </w:r>
      <w:r w:rsidRPr="0056301B">
        <w:rPr>
          <w:rFonts w:ascii="Khmer UI" w:eastAsia="DaunPenh" w:hAnsi="Khmer UI" w:cs="Khmer UI"/>
          <w:cs/>
          <w:lang w:bidi="km-KH"/>
        </w:rPr>
        <w:t xml:space="preserve">និងអ្នកពាក់ព័ន្ធ ដើម្បីកែលម្អសេវាកម្ម បទពិសោធន៍ និងលទ្ធផលសម្រាប់អ្នកចូលរួម </w:t>
      </w:r>
      <w:r w:rsidRPr="0056301B">
        <w:rPr>
          <w:rFonts w:ascii="Khmer UI" w:eastAsia="DaunPenh" w:hAnsi="Khmer UI" w:cs="Khmer UI"/>
          <w:lang w:bidi="km-KH"/>
        </w:rPr>
        <w:t>CALD</w:t>
      </w:r>
      <w:r w:rsidRPr="00A765BE">
        <w:rPr>
          <w:rFonts w:ascii="Khmer UI" w:eastAsia="DaunPenh" w:hAnsi="Khmer UI" w:cs="Khmer UI"/>
          <w:lang w:bidi="km-KH"/>
        </w:rPr>
        <w:t>។</w:t>
      </w:r>
    </w:p>
    <w:p w14:paraId="76F084FF" w14:textId="77777777" w:rsidR="00354C1E" w:rsidRPr="00A765BE" w:rsidRDefault="00386E1B" w:rsidP="00D73261">
      <w:pPr>
        <w:pStyle w:val="Heading4"/>
        <w:rPr>
          <w:rFonts w:ascii="Khmer UI" w:hAnsi="Khmer UI" w:cs="Khmer UI"/>
          <w:lang w:val="en-AU" w:bidi="km-KH"/>
        </w:rPr>
      </w:pPr>
      <w:bookmarkStart w:id="191" w:name="_Toc256000056"/>
      <w:bookmarkStart w:id="192" w:name="_Toc143177257"/>
      <w:r w:rsidRPr="00A765BE">
        <w:rPr>
          <w:rFonts w:ascii="Khmer UI" w:eastAsia="DaunPenh" w:hAnsi="Khmer UI" w:cs="Khmer UI"/>
          <w:lang w:bidi="km-KH"/>
        </w:rPr>
        <w:t>សកម្មភាពនានា</w:t>
      </w:r>
      <w:bookmarkEnd w:id="191"/>
      <w:bookmarkEnd w:id="192"/>
    </w:p>
    <w:p w14:paraId="042B2C57" w14:textId="3A8FCC3E" w:rsidR="00354C1E" w:rsidRPr="00A765BE" w:rsidRDefault="0056301B" w:rsidP="00FB4D27">
      <w:pPr>
        <w:numPr>
          <w:ilvl w:val="0"/>
          <w:numId w:val="35"/>
        </w:numPr>
        <w:rPr>
          <w:rFonts w:ascii="Khmer UI" w:hAnsi="Khmer UI" w:cs="Khmer UI"/>
          <w:lang w:bidi="km-KH"/>
        </w:rPr>
      </w:pPr>
      <w:r w:rsidRPr="0056301B">
        <w:rPr>
          <w:rFonts w:ascii="Khmer UI" w:eastAsia="DaunPenh" w:hAnsi="Khmer UI" w:cs="Khmer UI"/>
          <w:cs/>
          <w:lang w:bidi="km-KH"/>
        </w:rPr>
        <w:t xml:space="preserve">ស្រាវជ្រាវ កំណត់អត្តសញ្ញាណ និងបោះពុម្ពផ្សាយទិន្នន័យថ្មីពីអ្នកចូលរួមមកពីសាវតា </w:t>
      </w:r>
      <w:r w:rsidRPr="0056301B">
        <w:rPr>
          <w:rFonts w:ascii="Khmer UI" w:eastAsia="DaunPenh" w:hAnsi="Khmer UI" w:cs="Khmer UI"/>
          <w:lang w:bidi="km-KH"/>
        </w:rPr>
        <w:t xml:space="preserve">CALD </w:t>
      </w:r>
      <w:r w:rsidRPr="0056301B">
        <w:rPr>
          <w:rFonts w:ascii="Khmer UI" w:eastAsia="DaunPenh" w:hAnsi="Khmer UI" w:cs="Khmer UI"/>
          <w:cs/>
          <w:lang w:bidi="km-KH"/>
        </w:rPr>
        <w:t xml:space="preserve">ដើម្បីអនុញ្ញាតឱ្យធ្វើការសម្រេចចិត្តផ្អែកលើភស្តុតាងកាន់តែប្រសើរឡើងដោយបុគ្គលិក </w:t>
      </w:r>
      <w:r w:rsidRPr="0056301B">
        <w:rPr>
          <w:rFonts w:ascii="Khmer UI" w:eastAsia="DaunPenh" w:hAnsi="Khmer UI" w:cs="Khmer UI"/>
          <w:lang w:bidi="km-KH"/>
        </w:rPr>
        <w:t xml:space="preserve">NDIS, </w:t>
      </w:r>
      <w:r w:rsidRPr="0056301B">
        <w:rPr>
          <w:rFonts w:ascii="Khmer UI" w:eastAsia="DaunPenh" w:hAnsi="Khmer UI" w:cs="Khmer UI"/>
          <w:cs/>
          <w:lang w:bidi="km-KH"/>
        </w:rPr>
        <w:t>ដៃគូ និងវិស័យនេះ</w:t>
      </w:r>
      <w:r w:rsidRPr="00A765BE">
        <w:rPr>
          <w:rFonts w:ascii="Khmer UI" w:eastAsia="DaunPenh" w:hAnsi="Khmer UI" w:cs="Khmer UI"/>
          <w:lang w:bidi="km-KH"/>
        </w:rPr>
        <w:t>។</w:t>
      </w:r>
    </w:p>
    <w:p w14:paraId="0750C945" w14:textId="77777777" w:rsidR="00C448DD" w:rsidRPr="00A765BE" w:rsidRDefault="00386E1B" w:rsidP="00C448DD">
      <w:pPr>
        <w:pStyle w:val="Heading3"/>
        <w:rPr>
          <w:rFonts w:ascii="Khmer UI" w:hAnsi="Khmer UI" w:cs="Khmer UI"/>
          <w:lang w:bidi="km-KH"/>
        </w:rPr>
      </w:pPr>
      <w:bookmarkStart w:id="193" w:name="_Toc256000057"/>
      <w:r w:rsidRPr="00A765BE">
        <w:rPr>
          <w:rFonts w:ascii="Khmer UI" w:hAnsi="Khmer UI" w:cs="Khmer UI"/>
          <w:lang w:bidi="km-KH"/>
        </w:rPr>
        <w:t xml:space="preserve">4.6 </w:t>
      </w:r>
      <w:r w:rsidRPr="00A765BE">
        <w:rPr>
          <w:rFonts w:ascii="Khmer UI" w:eastAsia="DaunPenh" w:hAnsi="Khmer UI" w:cs="Khmer UI"/>
          <w:lang w:bidi="km-KH"/>
        </w:rPr>
        <w:t>ការផ្សព្វផ្សាយ</w:t>
      </w:r>
      <w:bookmarkEnd w:id="193"/>
    </w:p>
    <w:p w14:paraId="4146105E" w14:textId="6F1586CC" w:rsidR="002F2F34" w:rsidRPr="00A765BE" w:rsidRDefault="0056301B" w:rsidP="002F2F34">
      <w:pPr>
        <w:rPr>
          <w:rFonts w:ascii="Khmer UI" w:hAnsi="Khmer UI" w:cs="Khmer UI"/>
          <w:lang w:bidi="km-KH"/>
        </w:rPr>
      </w:pPr>
      <w:r w:rsidRPr="0056301B">
        <w:rPr>
          <w:rFonts w:ascii="Khmer UI" w:eastAsia="DaunPenh" w:hAnsi="Khmer UI" w:cs="Khmer UI"/>
          <w:cs/>
          <w:lang w:bidi="km-KH"/>
        </w:rPr>
        <w:t xml:space="preserve">ការផ្សព្វផ្សាយគឺអំពីការកសាងការគាំទ្រ និងសេវាកម្មដែលមានគោលដៅដើម្បីអប់រំ និងភ្ជាប់ទំនាក់ទំនងជាមួយមនុស្ស និងសហគមន៍នានាដែល </w:t>
      </w:r>
      <w:r w:rsidRPr="0056301B">
        <w:rPr>
          <w:rFonts w:ascii="Khmer UI" w:eastAsia="DaunPenh" w:hAnsi="Khmer UI" w:cs="Khmer UI"/>
          <w:lang w:bidi="km-KH"/>
        </w:rPr>
        <w:t xml:space="preserve">NDIA </w:t>
      </w:r>
      <w:r w:rsidRPr="0056301B">
        <w:rPr>
          <w:rFonts w:ascii="Khmer UI" w:eastAsia="DaunPenh" w:hAnsi="Khmer UI" w:cs="Khmer UI"/>
          <w:cs/>
          <w:lang w:bidi="km-KH"/>
        </w:rPr>
        <w:t>មិនបានចូលរួមយ៉ាងល្អពីមុនមក</w:t>
      </w:r>
      <w:r w:rsidRPr="00A765BE">
        <w:rPr>
          <w:rFonts w:ascii="Khmer UI" w:eastAsia="DaunPenh" w:hAnsi="Khmer UI" w:cs="Khmer UI"/>
          <w:lang w:bidi="km-KH"/>
        </w:rPr>
        <w:t>។</w:t>
      </w:r>
    </w:p>
    <w:p w14:paraId="37EEB7BF" w14:textId="77777777" w:rsidR="005E64CE" w:rsidRPr="00A765BE" w:rsidRDefault="00386E1B" w:rsidP="00D73261">
      <w:pPr>
        <w:pStyle w:val="Heading3"/>
        <w:rPr>
          <w:rFonts w:ascii="Khmer UI" w:hAnsi="Khmer UI" w:cs="Khmer UI"/>
          <w:lang w:val="en-AU" w:bidi="km-KH"/>
        </w:rPr>
      </w:pPr>
      <w:bookmarkStart w:id="194" w:name="_Toc256000058"/>
      <w:bookmarkStart w:id="195" w:name="_Toc143177259"/>
      <w:r w:rsidRPr="00A765BE">
        <w:rPr>
          <w:rFonts w:ascii="Khmer UI" w:eastAsia="DaunPenh" w:hAnsi="Khmer UI" w:cs="Khmer UI"/>
          <w:lang w:bidi="km-KH"/>
        </w:rPr>
        <w:t>គោលដៅទី</w:t>
      </w:r>
      <w:r w:rsidRPr="00A765BE">
        <w:rPr>
          <w:rFonts w:ascii="Khmer UI" w:hAnsi="Khmer UI" w:cs="Khmer UI"/>
          <w:lang w:bidi="km-KH"/>
        </w:rPr>
        <w:t xml:space="preserve"> 12</w:t>
      </w:r>
      <w:bookmarkEnd w:id="194"/>
      <w:bookmarkEnd w:id="195"/>
    </w:p>
    <w:p w14:paraId="5C0BECCE" w14:textId="1A2ED2D7" w:rsidR="002F2F34" w:rsidRPr="00A765BE" w:rsidRDefault="0056301B" w:rsidP="002F2F34">
      <w:pPr>
        <w:rPr>
          <w:rFonts w:ascii="Khmer UI" w:hAnsi="Khmer UI" w:cs="Khmer UI"/>
          <w:lang w:val="en-AU" w:bidi="km-KH"/>
        </w:rPr>
      </w:pPr>
      <w:r w:rsidRPr="0056301B">
        <w:rPr>
          <w:rFonts w:ascii="Khmer UI" w:eastAsia="DaunPenh" w:hAnsi="Khmer UI" w:cs="Khmer UI"/>
          <w:cs/>
          <w:lang w:bidi="km-KH"/>
        </w:rPr>
        <w:t xml:space="preserve">មានការដឹង និងការយល់ដឹងកាន់តែច្រើនអំពី </w:t>
      </w:r>
      <w:r w:rsidRPr="0056301B">
        <w:rPr>
          <w:rFonts w:ascii="Khmer UI" w:eastAsia="DaunPenh" w:hAnsi="Khmer UI" w:cs="Khmer UI"/>
          <w:lang w:bidi="km-KH"/>
        </w:rPr>
        <w:t xml:space="preserve">NDIS </w:t>
      </w:r>
      <w:r w:rsidRPr="0056301B">
        <w:rPr>
          <w:rFonts w:ascii="Khmer UI" w:eastAsia="DaunPenh" w:hAnsi="Khmer UI" w:cs="Khmer UI"/>
          <w:cs/>
          <w:lang w:bidi="km-KH"/>
        </w:rPr>
        <w:t xml:space="preserve">និងជនពិការនៅក្នុងសហគមន៍ </w:t>
      </w:r>
      <w:r w:rsidRPr="0056301B">
        <w:rPr>
          <w:rFonts w:ascii="Khmer UI" w:eastAsia="DaunPenh" w:hAnsi="Khmer UI" w:cs="Khmer UI"/>
          <w:lang w:bidi="km-KH"/>
        </w:rPr>
        <w:t xml:space="preserve">CALD </w:t>
      </w:r>
      <w:r w:rsidRPr="0056301B">
        <w:rPr>
          <w:rFonts w:ascii="Khmer UI" w:eastAsia="DaunPenh" w:hAnsi="Khmer UI" w:cs="Khmer UI"/>
          <w:cs/>
          <w:lang w:bidi="km-KH"/>
        </w:rPr>
        <w:t xml:space="preserve">នានា។ នេះរាប់បញ្ចូលទាំងសិទ្ធិទទួលបាន </w:t>
      </w:r>
      <w:r w:rsidRPr="0056301B">
        <w:rPr>
          <w:rFonts w:ascii="Khmer UI" w:eastAsia="DaunPenh" w:hAnsi="Khmer UI" w:cs="Khmer UI"/>
          <w:lang w:bidi="km-KH"/>
        </w:rPr>
        <w:t xml:space="preserve">NDIS, </w:t>
      </w:r>
      <w:r w:rsidRPr="0056301B">
        <w:rPr>
          <w:rFonts w:ascii="Khmer UI" w:eastAsia="DaunPenh" w:hAnsi="Khmer UI" w:cs="Khmer UI"/>
          <w:cs/>
          <w:lang w:bidi="km-KH"/>
        </w:rPr>
        <w:t xml:space="preserve">ដំណើរការដាក់ពាក្យសុំ និងការមាក់ងាយដែលអាចកើតមានទាក់ទងនឹងពិការភាពដែលជាឧបសគ្គក្នុងការចូលប្រើ </w:t>
      </w:r>
      <w:r w:rsidRPr="0056301B">
        <w:rPr>
          <w:rFonts w:ascii="Khmer UI" w:eastAsia="DaunPenh" w:hAnsi="Khmer UI" w:cs="Khmer UI"/>
          <w:lang w:bidi="km-KH"/>
        </w:rPr>
        <w:t>NDIS</w:t>
      </w:r>
      <w:r w:rsidRPr="00A765BE">
        <w:rPr>
          <w:rFonts w:ascii="Khmer UI" w:eastAsia="DaunPenh" w:hAnsi="Khmer UI" w:cs="Khmer UI"/>
          <w:lang w:bidi="km-KH"/>
        </w:rPr>
        <w:t>។</w:t>
      </w:r>
    </w:p>
    <w:p w14:paraId="5088938B" w14:textId="77777777" w:rsidR="002F2F34" w:rsidRPr="00A765BE" w:rsidRDefault="00386E1B" w:rsidP="00D73261">
      <w:pPr>
        <w:pStyle w:val="Heading4"/>
        <w:rPr>
          <w:rFonts w:ascii="Khmer UI" w:hAnsi="Khmer UI" w:cs="Khmer UI"/>
          <w:lang w:val="en-AU" w:bidi="km-KH"/>
        </w:rPr>
      </w:pPr>
      <w:bookmarkStart w:id="196" w:name="_Toc256000059"/>
      <w:bookmarkStart w:id="197" w:name="_Toc143177260"/>
      <w:r w:rsidRPr="00A765BE">
        <w:rPr>
          <w:rFonts w:ascii="Khmer UI" w:eastAsia="DaunPenh" w:hAnsi="Khmer UI" w:cs="Khmer UI"/>
          <w:lang w:bidi="km-KH"/>
        </w:rPr>
        <w:t>សកម្មភាពនានា</w:t>
      </w:r>
      <w:bookmarkEnd w:id="196"/>
      <w:bookmarkEnd w:id="197"/>
    </w:p>
    <w:p w14:paraId="22912D3D" w14:textId="52D339C9" w:rsidR="002F2F34" w:rsidRPr="00A765BE" w:rsidRDefault="00386E1B" w:rsidP="00517B40">
      <w:pPr>
        <w:numPr>
          <w:ilvl w:val="0"/>
          <w:numId w:val="58"/>
        </w:numPr>
        <w:rPr>
          <w:rFonts w:ascii="Khmer UI" w:hAnsi="Khmer UI" w:cs="Khmer UI"/>
          <w:lang w:bidi="km-KH"/>
        </w:rPr>
      </w:pPr>
      <w:r w:rsidRPr="00A765BE">
        <w:rPr>
          <w:rFonts w:ascii="Khmer UI" w:eastAsia="DaunPenh" w:hAnsi="Khmer UI" w:cs="Khmer UI"/>
          <w:lang w:bidi="km-KH"/>
        </w:rPr>
        <w:t>ធ្វើ</w:t>
      </w:r>
      <w:r w:rsidR="0056301B" w:rsidRPr="0056301B">
        <w:rPr>
          <w:rFonts w:ascii="Khmer UI" w:eastAsia="DaunPenh" w:hAnsi="Khmer UI" w:cs="Khmer UI"/>
          <w:cs/>
          <w:lang w:bidi="km-KH"/>
        </w:rPr>
        <w:t xml:space="preserve">ការជាមួយគណៈកម្មការ </w:t>
      </w:r>
      <w:r w:rsidR="0056301B" w:rsidRPr="0056301B">
        <w:rPr>
          <w:rFonts w:ascii="Khmer UI" w:eastAsia="DaunPenh" w:hAnsi="Khmer UI" w:cs="Khmer UI"/>
          <w:lang w:bidi="km-KH"/>
        </w:rPr>
        <w:t xml:space="preserve">NDIS </w:t>
      </w:r>
      <w:r w:rsidR="0056301B" w:rsidRPr="0056301B">
        <w:rPr>
          <w:rFonts w:ascii="Khmer UI" w:eastAsia="DaunPenh" w:hAnsi="Khmer UI" w:cs="Khmer UI"/>
          <w:cs/>
          <w:lang w:bidi="km-KH"/>
        </w:rPr>
        <w:t xml:space="preserve">និងសហគមន៍ </w:t>
      </w:r>
      <w:r w:rsidR="0056301B" w:rsidRPr="0056301B">
        <w:rPr>
          <w:rFonts w:ascii="Khmer UI" w:eastAsia="DaunPenh" w:hAnsi="Khmer UI" w:cs="Khmer UI"/>
          <w:lang w:bidi="km-KH"/>
        </w:rPr>
        <w:t xml:space="preserve">CALD </w:t>
      </w:r>
      <w:r w:rsidR="0056301B" w:rsidRPr="0056301B">
        <w:rPr>
          <w:rFonts w:ascii="Khmer UI" w:eastAsia="DaunPenh" w:hAnsi="Khmer UI" w:cs="Khmer UI"/>
          <w:cs/>
          <w:lang w:bidi="km-KH"/>
        </w:rPr>
        <w:t xml:space="preserve">ដើម្បីបង្កើតយុទ្ធសាស្ត្រលើកកម្ពស់ការយល់ដឹងអំពី </w:t>
      </w:r>
      <w:r w:rsidR="0056301B" w:rsidRPr="0056301B">
        <w:rPr>
          <w:rFonts w:ascii="Khmer UI" w:eastAsia="DaunPenh" w:hAnsi="Khmer UI" w:cs="Khmer UI"/>
          <w:lang w:bidi="km-KH"/>
        </w:rPr>
        <w:t xml:space="preserve">NDIS </w:t>
      </w:r>
      <w:r w:rsidR="0056301B" w:rsidRPr="0056301B">
        <w:rPr>
          <w:rFonts w:ascii="Khmer UI" w:eastAsia="DaunPenh" w:hAnsi="Khmer UI" w:cs="Khmer UI"/>
          <w:cs/>
          <w:lang w:bidi="km-KH"/>
        </w:rPr>
        <w:t xml:space="preserve">និងសិទ្ធិរបស់ជនពិការនៅក្នុងសហគមន៍ </w:t>
      </w:r>
      <w:r w:rsidR="0056301B" w:rsidRPr="0056301B">
        <w:rPr>
          <w:rFonts w:ascii="Khmer UI" w:eastAsia="DaunPenh" w:hAnsi="Khmer UI" w:cs="Khmer UI"/>
          <w:lang w:bidi="km-KH"/>
        </w:rPr>
        <w:t xml:space="preserve">CALD </w:t>
      </w:r>
      <w:r w:rsidR="0056301B" w:rsidRPr="0056301B">
        <w:rPr>
          <w:rFonts w:ascii="Khmer UI" w:eastAsia="DaunPenh" w:hAnsi="Khmer UI" w:cs="Khmer UI"/>
          <w:cs/>
          <w:lang w:bidi="km-KH"/>
        </w:rPr>
        <w:t>ដែលបានកំណត់គោលដៅ និងដោះស្រាយការមាក់ងាយដែលអាចកើតមានទាក់ទងនឹងពិការភាព។ វាគួរតែប្រើប្រាស់បណ្តាញចូលរួមខុសៗគ្នាជាច្រើន ដោយមានព័ត៌មានជាភាសាអាចរកបាន</w:t>
      </w:r>
      <w:r w:rsidR="0056301B" w:rsidRPr="00A765BE">
        <w:rPr>
          <w:rFonts w:ascii="Khmer UI" w:eastAsia="DaunPenh" w:hAnsi="Khmer UI" w:cs="Khmer UI"/>
          <w:lang w:bidi="km-KH"/>
        </w:rPr>
        <w:t xml:space="preserve"> </w:t>
      </w:r>
      <w:r w:rsidRPr="00A765BE">
        <w:rPr>
          <w:rFonts w:ascii="Khmer UI" w:eastAsia="DaunPenh" w:hAnsi="Khmer UI" w:cs="Khmer UI"/>
          <w:lang w:bidi="km-KH"/>
        </w:rPr>
        <w:t>។</w:t>
      </w:r>
    </w:p>
    <w:p w14:paraId="36814CA9" w14:textId="6E4B3E7C" w:rsidR="002F2F34" w:rsidRPr="00A765BE" w:rsidRDefault="0056301B" w:rsidP="001F6B92">
      <w:pPr>
        <w:keepNext/>
        <w:numPr>
          <w:ilvl w:val="0"/>
          <w:numId w:val="58"/>
        </w:numPr>
        <w:ind w:left="714" w:hanging="357"/>
        <w:rPr>
          <w:rFonts w:ascii="Khmer UI" w:hAnsi="Khmer UI" w:cs="Khmer UI"/>
          <w:lang w:bidi="km-KH"/>
        </w:rPr>
      </w:pPr>
      <w:r w:rsidRPr="0056301B">
        <w:rPr>
          <w:rFonts w:ascii="Khmer UI" w:eastAsia="DaunPenh" w:hAnsi="Khmer UI" w:cs="Khmer UI"/>
          <w:cs/>
          <w:lang w:bidi="km-KH"/>
        </w:rPr>
        <w:t xml:space="preserve">កំណត់ បង្កើត និងគាំទ្រដល់សកម្មភាពនានាមកពីអង្គការសហគមន៍ទាំងឡាយដែលលើកកម្ពស់ការយល់ដឹងអំពី </w:t>
      </w:r>
      <w:r w:rsidRPr="0056301B">
        <w:rPr>
          <w:rFonts w:ascii="Khmer UI" w:eastAsia="DaunPenh" w:hAnsi="Khmer UI" w:cs="Khmer UI"/>
          <w:lang w:bidi="km-KH"/>
        </w:rPr>
        <w:t>NDIS (</w:t>
      </w:r>
      <w:r w:rsidRPr="0056301B">
        <w:rPr>
          <w:rFonts w:ascii="Khmer UI" w:eastAsia="DaunPenh" w:hAnsi="Khmer UI" w:cs="Khmer UI"/>
          <w:cs/>
          <w:lang w:bidi="km-KH"/>
        </w:rPr>
        <w:t xml:space="preserve">រួមទាំងសិទ្ធិទទួលបាន) និងកាត់បន្ថយការមាក់ងាយទាក់ទងនឹងពិការភាពនៅក្នុងបណ្ដាសហគមន៍ </w:t>
      </w:r>
      <w:r w:rsidRPr="0056301B">
        <w:rPr>
          <w:rFonts w:ascii="Khmer UI" w:eastAsia="DaunPenh" w:hAnsi="Khmer UI" w:cs="Khmer UI"/>
          <w:lang w:bidi="km-KH"/>
        </w:rPr>
        <w:t xml:space="preserve">CALD </w:t>
      </w:r>
      <w:r w:rsidRPr="0056301B">
        <w:rPr>
          <w:rFonts w:ascii="Khmer UI" w:eastAsia="DaunPenh" w:hAnsi="Khmer UI" w:cs="Khmer UI"/>
          <w:cs/>
          <w:lang w:bidi="km-KH"/>
        </w:rPr>
        <w:t>ដែលបានកំណត់គោលដៅ។ បង្កើតទំនាក់ទំនងច្បាស់លាស់ទៅកាន់វិស័យនេះ ដើម្បីលើកកម្ពស់</w:t>
      </w:r>
      <w:r w:rsidRPr="0056301B">
        <w:rPr>
          <w:rFonts w:ascii="Khmer UI" w:eastAsia="DaunPenh" w:hAnsi="Khmer UI" w:cs="Khmer UI"/>
          <w:cs/>
          <w:lang w:bidi="km-KH"/>
        </w:rPr>
        <w:lastRenderedPageBreak/>
        <w:t xml:space="preserve">សកម្មភាពទាំងនេះ និងផ្តល់ការណែនាំអំពីរបៀបដែលបុគ្គលិក និងដៃគូរបស់ </w:t>
      </w:r>
      <w:r w:rsidRPr="0056301B">
        <w:rPr>
          <w:rFonts w:ascii="Khmer UI" w:eastAsia="DaunPenh" w:hAnsi="Khmer UI" w:cs="Khmer UI"/>
          <w:lang w:bidi="km-KH"/>
        </w:rPr>
        <w:t xml:space="preserve">NDIS </w:t>
      </w:r>
      <w:r w:rsidRPr="0056301B">
        <w:rPr>
          <w:rFonts w:ascii="Khmer UI" w:eastAsia="DaunPenh" w:hAnsi="Khmer UI" w:cs="Khmer UI"/>
          <w:cs/>
          <w:lang w:bidi="km-KH"/>
        </w:rPr>
        <w:t>អាចចូលរួម និងគាំទ្រ</w:t>
      </w:r>
      <w:r w:rsidRPr="00A765BE">
        <w:rPr>
          <w:rFonts w:ascii="Khmer UI" w:eastAsia="DaunPenh" w:hAnsi="Khmer UI" w:cs="Khmer UI"/>
          <w:lang w:bidi="km-KH"/>
        </w:rPr>
        <w:t>។</w:t>
      </w:r>
    </w:p>
    <w:p w14:paraId="1966BE86" w14:textId="09C22ECD" w:rsidR="002F2F34" w:rsidRPr="00A765BE" w:rsidRDefault="0056301B" w:rsidP="00A43588">
      <w:pPr>
        <w:keepLines/>
        <w:numPr>
          <w:ilvl w:val="0"/>
          <w:numId w:val="58"/>
        </w:numPr>
        <w:ind w:left="714" w:hanging="357"/>
        <w:rPr>
          <w:rFonts w:ascii="Khmer UI" w:hAnsi="Khmer UI" w:cs="Khmer UI"/>
          <w:lang w:bidi="km-KH"/>
        </w:rPr>
      </w:pPr>
      <w:r w:rsidRPr="0056301B">
        <w:rPr>
          <w:rFonts w:ascii="Khmer UI" w:eastAsia="DaunPenh" w:hAnsi="Khmer UI" w:cs="Khmer UI"/>
          <w:cs/>
          <w:lang w:bidi="km-KH"/>
        </w:rPr>
        <w:t xml:space="preserve">ធ្វើការជាមួយបណ្ដាអង្គការ និងស្ថាប័នកំពូល ដើម្បីបង្កើតជំនាញនៃសេវាសំខាន់ៗ (រួមទាំងអ្នកជំនាញផ្នែកសុខភាព ដូចជាគ្រូពេទ្យព្យាបាលជំងឺទូទៅ អ្នកជំនាញ និងអ្នកឯកទេសទាក់ទងនឹងសុខភាព)។ ផ្តោតលើវិធីជួយជនពិការដែលមកពីសាវតា </w:t>
      </w:r>
      <w:r w:rsidRPr="0056301B">
        <w:rPr>
          <w:rFonts w:ascii="Khmer UI" w:eastAsia="DaunPenh" w:hAnsi="Khmer UI" w:cs="Khmer UI"/>
          <w:lang w:bidi="km-KH"/>
        </w:rPr>
        <w:t xml:space="preserve">CALD </w:t>
      </w:r>
      <w:r w:rsidRPr="0056301B">
        <w:rPr>
          <w:rFonts w:ascii="Khmer UI" w:eastAsia="DaunPenh" w:hAnsi="Khmer UI" w:cs="Khmer UI"/>
          <w:cs/>
          <w:lang w:bidi="km-KH"/>
        </w:rPr>
        <w:t xml:space="preserve">ដើម្បីចូលប្រើប្រាស់ និងប្រើប្រាស់ </w:t>
      </w:r>
      <w:r w:rsidRPr="0056301B">
        <w:rPr>
          <w:rFonts w:ascii="Khmer UI" w:eastAsia="DaunPenh" w:hAnsi="Khmer UI" w:cs="Khmer UI"/>
          <w:lang w:bidi="km-KH"/>
        </w:rPr>
        <w:t>NDIS</w:t>
      </w:r>
      <w:r w:rsidRPr="00A765BE">
        <w:rPr>
          <w:rFonts w:ascii="Khmer UI" w:eastAsia="DaunPenh" w:hAnsi="Khmer UI" w:cs="Khmer UI"/>
          <w:lang w:bidi="km-KH"/>
        </w:rPr>
        <w:t>។</w:t>
      </w:r>
    </w:p>
    <w:p w14:paraId="15A7C6F7" w14:textId="77777777" w:rsidR="002F2F34" w:rsidRPr="00A765BE" w:rsidRDefault="00386E1B">
      <w:pPr>
        <w:spacing w:after="0" w:line="240" w:lineRule="auto"/>
        <w:rPr>
          <w:rFonts w:ascii="Khmer UI" w:hAnsi="Khmer UI" w:cs="Khmer UI"/>
          <w:lang w:bidi="km-KH"/>
        </w:rPr>
      </w:pPr>
      <w:r w:rsidRPr="00A765BE">
        <w:rPr>
          <w:rFonts w:ascii="Khmer UI" w:hAnsi="Khmer UI" w:cs="Khmer UI"/>
          <w:lang w:bidi="km-KH"/>
        </w:rPr>
        <w:br w:type="page"/>
      </w:r>
    </w:p>
    <w:p w14:paraId="6088B29E" w14:textId="77777777" w:rsidR="002F2F34" w:rsidRPr="00A765BE" w:rsidRDefault="00386E1B" w:rsidP="002F2F34">
      <w:pPr>
        <w:pStyle w:val="Heading2"/>
        <w:rPr>
          <w:rFonts w:ascii="Khmer UI" w:hAnsi="Khmer UI" w:cs="Khmer UI"/>
          <w:lang w:bidi="km-KH"/>
        </w:rPr>
      </w:pPr>
      <w:bookmarkStart w:id="198" w:name="_Toc256000060"/>
      <w:r w:rsidRPr="00A765BE">
        <w:rPr>
          <w:rFonts w:ascii="Khmer UI" w:eastAsia="DaunPenh" w:hAnsi="Khmer UI" w:cs="Khmer UI"/>
          <w:lang w:bidi="km-KH"/>
        </w:rPr>
        <w:lastRenderedPageBreak/>
        <w:t>ជំហានបន្ទាប់</w:t>
      </w:r>
      <w:bookmarkEnd w:id="198"/>
    </w:p>
    <w:p w14:paraId="77393CC6" w14:textId="3F5EC603" w:rsidR="000D2995" w:rsidRPr="00A765BE" w:rsidRDefault="00386E1B" w:rsidP="00430C81">
      <w:pPr>
        <w:keepNext/>
        <w:rPr>
          <w:rFonts w:ascii="Khmer UI" w:hAnsi="Khmer UI" w:cs="Khmer UI"/>
          <w:lang w:bidi="km-KH"/>
        </w:rPr>
      </w:pPr>
      <w:r w:rsidRPr="00A765BE">
        <w:rPr>
          <w:rFonts w:ascii="Khmer UI" w:eastAsia="DaunPenh" w:hAnsi="Khmer UI" w:cs="Khmer UI"/>
          <w:lang w:bidi="km-KH"/>
        </w:rPr>
        <w:t>យុទ្ធសាស្ត្រនេះនឹងមានភាពសកម្មចាប់ពីដើមឆ្នាំ</w:t>
      </w:r>
      <w:r w:rsidRPr="00A765BE">
        <w:rPr>
          <w:rFonts w:ascii="Khmer UI" w:hAnsi="Khmer UI" w:cs="Khmer UI"/>
          <w:lang w:bidi="km-KH"/>
        </w:rPr>
        <w:t xml:space="preserve"> 2024 </w:t>
      </w:r>
      <w:r w:rsidRPr="00A765BE">
        <w:rPr>
          <w:rFonts w:ascii="Khmer UI" w:eastAsia="DaunPenh" w:hAnsi="Khmer UI" w:cs="Khmer UI"/>
          <w:lang w:bidi="km-KH"/>
        </w:rPr>
        <w:t>ដល់ឆ្នាំ</w:t>
      </w:r>
      <w:r w:rsidRPr="00A765BE">
        <w:rPr>
          <w:rFonts w:ascii="Khmer UI" w:hAnsi="Khmer UI" w:cs="Khmer UI"/>
          <w:lang w:bidi="km-KH"/>
        </w:rPr>
        <w:t xml:space="preserve"> 2028</w:t>
      </w:r>
      <w:r w:rsidRPr="00A765BE">
        <w:rPr>
          <w:rFonts w:ascii="Khmer UI" w:eastAsia="DaunPenh" w:hAnsi="Khmer UI" w:cs="Khmer UI"/>
          <w:lang w:bidi="km-KH"/>
        </w:rPr>
        <w:t>។</w:t>
      </w:r>
      <w:r w:rsidRPr="00A765BE">
        <w:rPr>
          <w:rFonts w:ascii="Khmer UI" w:hAnsi="Khmer UI" w:cs="Khmer UI"/>
          <w:lang w:bidi="km-KH"/>
        </w:rPr>
        <w:t xml:space="preserve"> </w:t>
      </w:r>
      <w:hyperlink r:id="rId13" w:history="1">
        <w:r w:rsidRPr="00A765BE">
          <w:rPr>
            <w:rStyle w:val="Hyperlink"/>
            <w:rFonts w:ascii="Khmer UI" w:eastAsia="DaunPenh" w:hAnsi="Khmer UI" w:cs="Khmer UI"/>
            <w:lang w:bidi="km-KH"/>
          </w:rPr>
          <w:t>ផែនការសកម្មភាព</w:t>
        </w:r>
      </w:hyperlink>
      <w:r w:rsidRPr="00A765BE">
        <w:rPr>
          <w:rFonts w:ascii="Khmer UI" w:hAnsi="Khmer UI" w:cs="Khmer UI"/>
          <w:lang w:bidi="km-KH"/>
        </w:rPr>
        <w:t xml:space="preserve"> </w:t>
      </w:r>
      <w:r w:rsidRPr="00A765BE">
        <w:rPr>
          <w:rFonts w:ascii="Khmer UI" w:eastAsia="DaunPenh" w:hAnsi="Khmer UI" w:cs="Khmer UI"/>
          <w:lang w:bidi="km-KH"/>
        </w:rPr>
        <w:t>គឺត្រូវប្រើជាមួយយុទ្ធសាស្ត្រនេះ។</w:t>
      </w:r>
      <w:r w:rsidRPr="00A765BE">
        <w:rPr>
          <w:rFonts w:ascii="Khmer UI" w:hAnsi="Khmer UI" w:cs="Khmer UI"/>
          <w:lang w:bidi="km-KH"/>
        </w:rPr>
        <w:t xml:space="preserve"> </w:t>
      </w:r>
      <w:r w:rsidRPr="00A765BE">
        <w:rPr>
          <w:rFonts w:ascii="Khmer UI" w:eastAsia="DaunPenh" w:hAnsi="Khmer UI" w:cs="Khmer UI"/>
          <w:lang w:bidi="km-KH"/>
        </w:rPr>
        <w:t>វាគូសបញ្ជាក់៖</w:t>
      </w:r>
    </w:p>
    <w:p w14:paraId="69DD6EEA" w14:textId="77777777" w:rsidR="000D2995" w:rsidRPr="00A765BE" w:rsidRDefault="00386E1B" w:rsidP="000D2995">
      <w:pPr>
        <w:pStyle w:val="ListParagraph"/>
        <w:numPr>
          <w:ilvl w:val="0"/>
          <w:numId w:val="49"/>
        </w:numPr>
        <w:rPr>
          <w:rFonts w:ascii="Khmer UI" w:hAnsi="Khmer UI" w:cs="Khmer UI"/>
          <w:lang w:bidi="km-KH"/>
        </w:rPr>
      </w:pPr>
      <w:r w:rsidRPr="00A765BE">
        <w:rPr>
          <w:rFonts w:ascii="Khmer UI" w:eastAsia="DaunPenh" w:hAnsi="Khmer UI" w:cs="Khmer UI"/>
          <w:lang w:bidi="km-KH"/>
        </w:rPr>
        <w:t>ពីរបៀបដែលសកម្មភាពនីមួយៗនឹងត្រូវបានអនុវត្ត</w:t>
      </w:r>
    </w:p>
    <w:p w14:paraId="6EF4F1EE" w14:textId="77777777" w:rsidR="000D2995" w:rsidRPr="00A765BE" w:rsidRDefault="00386E1B" w:rsidP="000D2995">
      <w:pPr>
        <w:pStyle w:val="ListParagraph"/>
        <w:numPr>
          <w:ilvl w:val="0"/>
          <w:numId w:val="49"/>
        </w:numPr>
        <w:rPr>
          <w:rFonts w:ascii="Khmer UI" w:hAnsi="Khmer UI" w:cs="Khmer UI"/>
          <w:lang w:bidi="km-KH"/>
        </w:rPr>
      </w:pPr>
      <w:r w:rsidRPr="00A765BE">
        <w:rPr>
          <w:rFonts w:ascii="Khmer UI" w:eastAsia="DaunPenh" w:hAnsi="Khmer UI" w:cs="Khmer UI"/>
          <w:lang w:bidi="km-KH"/>
        </w:rPr>
        <w:t>បន្ទាត់ពេលវេលាសម្រាប់សកម្មភាពនីមួយៗ</w:t>
      </w:r>
    </w:p>
    <w:p w14:paraId="45F21904" w14:textId="77777777" w:rsidR="000D2995" w:rsidRPr="00A765BE" w:rsidRDefault="00386E1B" w:rsidP="00430C81">
      <w:pPr>
        <w:pStyle w:val="ListParagraph"/>
        <w:keepNext/>
        <w:numPr>
          <w:ilvl w:val="0"/>
          <w:numId w:val="49"/>
        </w:numPr>
        <w:rPr>
          <w:rFonts w:ascii="Khmer UI" w:hAnsi="Khmer UI" w:cs="Khmer UI"/>
          <w:lang w:bidi="km-KH"/>
        </w:rPr>
      </w:pPr>
      <w:r w:rsidRPr="00A765BE">
        <w:rPr>
          <w:rFonts w:ascii="Khmer UI" w:eastAsia="DaunPenh" w:hAnsi="Khmer UI" w:cs="Khmer UI"/>
          <w:lang w:bidi="km-KH"/>
        </w:rPr>
        <w:t>លទ្ធផលជាលទ្ធផលនៃសកម្មភាពនីមួយៗ</w:t>
      </w:r>
    </w:p>
    <w:p w14:paraId="73B69B79" w14:textId="77777777" w:rsidR="0044683B" w:rsidRPr="00A765BE" w:rsidRDefault="00386E1B" w:rsidP="009C4ABD">
      <w:pPr>
        <w:pStyle w:val="ListParagraph"/>
        <w:numPr>
          <w:ilvl w:val="0"/>
          <w:numId w:val="49"/>
        </w:numPr>
        <w:rPr>
          <w:rFonts w:ascii="Khmer UI" w:hAnsi="Khmer UI" w:cs="Khmer UI"/>
          <w:lang w:bidi="km-KH"/>
        </w:rPr>
      </w:pPr>
      <w:r w:rsidRPr="00A765BE">
        <w:rPr>
          <w:rFonts w:ascii="Khmer UI" w:eastAsia="DaunPenh" w:hAnsi="Khmer UI" w:cs="Khmer UI"/>
          <w:lang w:bidi="km-KH"/>
        </w:rPr>
        <w:t>វិធានការនានាដើម្បីតាមដាន</w:t>
      </w:r>
      <w:r w:rsidRPr="00A765BE">
        <w:rPr>
          <w:rFonts w:ascii="Khmer UI" w:hAnsi="Khmer UI" w:cs="Khmer UI"/>
          <w:lang w:bidi="km-KH"/>
        </w:rPr>
        <w:t xml:space="preserve"> </w:t>
      </w:r>
      <w:r w:rsidRPr="00A765BE">
        <w:rPr>
          <w:rFonts w:ascii="Khmer UI" w:eastAsia="DaunPenh" w:hAnsi="Khmer UI" w:cs="Khmer UI"/>
          <w:lang w:bidi="km-KH"/>
        </w:rPr>
        <w:t>និងវាយតម្លៃវឌ្ឍនភាព។</w:t>
      </w:r>
    </w:p>
    <w:p w14:paraId="3B1E1DF7" w14:textId="77777777" w:rsidR="0056301B" w:rsidRPr="0056301B" w:rsidRDefault="0056301B" w:rsidP="0056301B">
      <w:pPr>
        <w:rPr>
          <w:rFonts w:ascii="Khmer UI" w:eastAsia="DaunPenh" w:hAnsi="Khmer UI" w:cs="Khmer UI"/>
          <w:lang w:bidi="km-KH"/>
        </w:rPr>
      </w:pPr>
      <w:r w:rsidRPr="0056301B">
        <w:rPr>
          <w:rFonts w:ascii="Khmer UI" w:eastAsia="DaunPenh" w:hAnsi="Khmer UI" w:cs="Khmer UI"/>
          <w:cs/>
          <w:lang w:bidi="km-KH"/>
        </w:rPr>
        <w:t xml:space="preserve">របាយការណ៍វឌ្ឍនភាពប្រចាំឆ្នាំដំបូងនឹងត្រូវបានបោះពុម្ពនៅចុងឆ្នាំ </w:t>
      </w:r>
      <w:r w:rsidRPr="0056301B">
        <w:rPr>
          <w:rFonts w:ascii="Khmer UI" w:eastAsia="DaunPenh" w:hAnsi="Khmer UI" w:cs="Khmer UI"/>
          <w:lang w:bidi="km-KH"/>
        </w:rPr>
        <w:t>2024</w:t>
      </w:r>
      <w:r w:rsidRPr="0056301B">
        <w:rPr>
          <w:rFonts w:ascii="Khmer UI" w:eastAsia="DaunPenh" w:hAnsi="Khmer UI" w:cs="Khmer UI"/>
          <w:cs/>
          <w:lang w:bidi="km-KH"/>
        </w:rPr>
        <w:t xml:space="preserve">។ វានឹងបង្ហាញពីវឌ្ឍនភាពឆ្ពោះទៅរកការសម្រេចបាននូវសកម្មភាព និងលទ្ធផលទាំងឡាយរបស់យុទ្ធសាស្ត្រនេះ។ ជាផ្នែកនៃដំណើរការនេះ </w:t>
      </w:r>
      <w:r w:rsidRPr="0056301B">
        <w:rPr>
          <w:rFonts w:ascii="Khmer UI" w:eastAsia="DaunPenh" w:hAnsi="Khmer UI" w:cs="Khmer UI"/>
          <w:lang w:bidi="km-KH"/>
        </w:rPr>
        <w:t xml:space="preserve">NDIA </w:t>
      </w:r>
      <w:r w:rsidRPr="0056301B">
        <w:rPr>
          <w:rFonts w:ascii="Khmer UI" w:eastAsia="DaunPenh" w:hAnsi="Khmer UI" w:cs="Khmer UI"/>
          <w:cs/>
          <w:lang w:bidi="km-KH"/>
        </w:rPr>
        <w:t xml:space="preserve">នឹងអញ្ជើញមតិកែលម្អពី </w:t>
      </w:r>
      <w:r w:rsidRPr="0056301B">
        <w:rPr>
          <w:rFonts w:ascii="Khmer UI" w:eastAsia="DaunPenh" w:hAnsi="Khmer UI" w:cs="Khmer UI"/>
          <w:lang w:bidi="km-KH"/>
        </w:rPr>
        <w:t xml:space="preserve">EAG </w:t>
      </w:r>
      <w:r w:rsidRPr="0056301B">
        <w:rPr>
          <w:rFonts w:ascii="Khmer UI" w:eastAsia="DaunPenh" w:hAnsi="Khmer UI" w:cs="Khmer UI"/>
          <w:cs/>
          <w:lang w:bidi="km-KH"/>
        </w:rPr>
        <w:t>និងអ្នកពាក់ព័ន្ធផ្សេងទៀត។</w:t>
      </w:r>
    </w:p>
    <w:p w14:paraId="0D7071E3" w14:textId="77777777" w:rsidR="0056301B" w:rsidRPr="0056301B" w:rsidRDefault="0056301B" w:rsidP="0056301B">
      <w:pPr>
        <w:rPr>
          <w:rFonts w:ascii="Khmer UI" w:eastAsia="DaunPenh" w:hAnsi="Khmer UI" w:cs="Khmer UI"/>
          <w:lang w:bidi="km-KH"/>
        </w:rPr>
      </w:pPr>
      <w:r w:rsidRPr="0056301B">
        <w:rPr>
          <w:rFonts w:ascii="Khmer UI" w:eastAsia="DaunPenh" w:hAnsi="Khmer UI" w:cs="Khmer UI"/>
          <w:cs/>
          <w:lang w:bidi="km-KH"/>
        </w:rPr>
        <w:t xml:space="preserve">ការស្តាប់ និងរៀនសូត្រពីមតិកែលម្អតាមពេលវេលា មានន័យថា </w:t>
      </w:r>
      <w:r w:rsidRPr="0056301B">
        <w:rPr>
          <w:rFonts w:ascii="Khmer UI" w:eastAsia="DaunPenh" w:hAnsi="Khmer UI" w:cs="Khmer UI"/>
          <w:lang w:bidi="km-KH"/>
        </w:rPr>
        <w:t xml:space="preserve">NDIA </w:t>
      </w:r>
      <w:r w:rsidRPr="0056301B">
        <w:rPr>
          <w:rFonts w:ascii="Khmer UI" w:eastAsia="DaunPenh" w:hAnsi="Khmer UI" w:cs="Khmer UI"/>
          <w:cs/>
          <w:lang w:bidi="km-KH"/>
        </w:rPr>
        <w:t xml:space="preserve">អាចបន្តបំពេញបានតាមតម្រូវការរបស់អ្នកចូលរួម </w:t>
      </w:r>
      <w:r w:rsidRPr="0056301B">
        <w:rPr>
          <w:rFonts w:ascii="Khmer UI" w:eastAsia="DaunPenh" w:hAnsi="Khmer UI" w:cs="Khmer UI"/>
          <w:lang w:bidi="km-KH"/>
        </w:rPr>
        <w:t xml:space="preserve">CALD </w:t>
      </w:r>
      <w:r w:rsidRPr="0056301B">
        <w:rPr>
          <w:rFonts w:ascii="Khmer UI" w:eastAsia="DaunPenh" w:hAnsi="Khmer UI" w:cs="Khmer UI"/>
          <w:cs/>
          <w:lang w:bidi="km-KH"/>
        </w:rPr>
        <w:t xml:space="preserve">ដោយឆ្លើយតបទៅនឹងការផ្លាស់ប្តូរ និងមតិកែលម្អពីផ្នែកពិការភាព និង </w:t>
      </w:r>
      <w:r w:rsidRPr="0056301B">
        <w:rPr>
          <w:rFonts w:ascii="Khmer UI" w:eastAsia="DaunPenh" w:hAnsi="Khmer UI" w:cs="Khmer UI"/>
          <w:lang w:bidi="km-KH"/>
        </w:rPr>
        <w:t>CALD</w:t>
      </w:r>
      <w:r w:rsidRPr="0056301B">
        <w:rPr>
          <w:rFonts w:ascii="Khmer UI" w:eastAsia="DaunPenh" w:hAnsi="Khmer UI" w:cs="Khmer UI"/>
          <w:cs/>
          <w:lang w:bidi="km-KH"/>
        </w:rPr>
        <w:t>។</w:t>
      </w:r>
    </w:p>
    <w:p w14:paraId="2DCDCD2F" w14:textId="77777777" w:rsidR="0056301B" w:rsidRPr="0056301B" w:rsidRDefault="0056301B" w:rsidP="0056301B">
      <w:pPr>
        <w:rPr>
          <w:rFonts w:ascii="Khmer UI" w:eastAsia="DaunPenh" w:hAnsi="Khmer UI" w:cs="Khmer UI"/>
          <w:lang w:bidi="km-KH"/>
        </w:rPr>
      </w:pPr>
      <w:r w:rsidRPr="0056301B">
        <w:rPr>
          <w:rFonts w:ascii="Khmer UI" w:eastAsia="DaunPenh" w:hAnsi="Khmer UI" w:cs="Khmer UI"/>
          <w:cs/>
          <w:lang w:bidi="km-KH"/>
        </w:rPr>
        <w:t xml:space="preserve">មុខងារតាមដាន និងរាយការណ៍ដែលកំពុងបន្តនៃយុទ្ធសាស្រ្តនេះនឹងបង្ហាញពីរបៀបដែល </w:t>
      </w:r>
      <w:r w:rsidRPr="0056301B">
        <w:rPr>
          <w:rFonts w:ascii="Khmer UI" w:eastAsia="DaunPenh" w:hAnsi="Khmer UI" w:cs="Khmer UI"/>
          <w:lang w:bidi="km-KH"/>
        </w:rPr>
        <w:t xml:space="preserve">NDIS </w:t>
      </w:r>
      <w:r w:rsidRPr="0056301B">
        <w:rPr>
          <w:rFonts w:ascii="Khmer UI" w:eastAsia="DaunPenh" w:hAnsi="Khmer UI" w:cs="Khmer UI"/>
          <w:cs/>
          <w:lang w:bidi="km-KH"/>
        </w:rPr>
        <w:t xml:space="preserve">កំពុងកែលម្អលទ្ធផលសម្រាប់មនុស្សដែលមានពិការភាពមកពីសាវតា </w:t>
      </w:r>
      <w:r w:rsidRPr="0056301B">
        <w:rPr>
          <w:rFonts w:ascii="Khmer UI" w:eastAsia="DaunPenh" w:hAnsi="Khmer UI" w:cs="Khmer UI"/>
          <w:lang w:bidi="km-KH"/>
        </w:rPr>
        <w:t xml:space="preserve">CALD </w:t>
      </w:r>
      <w:r w:rsidRPr="0056301B">
        <w:rPr>
          <w:rFonts w:ascii="Khmer UI" w:eastAsia="DaunPenh" w:hAnsi="Khmer UI" w:cs="Khmer UI"/>
          <w:cs/>
          <w:lang w:bidi="km-KH"/>
        </w:rPr>
        <w:t>ហើយនឹងកំណត់លើវិស័យនានាសម្រាប់ការកែលម្អ។</w:t>
      </w:r>
    </w:p>
    <w:p w14:paraId="3D73F32C" w14:textId="4B4554FF" w:rsidR="004B41F9" w:rsidRPr="00A765BE" w:rsidRDefault="0056301B" w:rsidP="0056301B">
      <w:pPr>
        <w:rPr>
          <w:rFonts w:ascii="Khmer UI" w:eastAsia="Arial" w:hAnsi="Khmer UI" w:cs="Khmer UI"/>
          <w:lang w:bidi="km-KH"/>
        </w:rPr>
      </w:pPr>
      <w:r w:rsidRPr="0056301B">
        <w:rPr>
          <w:rFonts w:ascii="Khmer UI" w:eastAsia="DaunPenh" w:hAnsi="Khmer UI" w:cs="Khmer UI"/>
          <w:lang w:bidi="km-KH"/>
        </w:rPr>
        <w:t xml:space="preserve">NDIA </w:t>
      </w:r>
      <w:r w:rsidRPr="0056301B">
        <w:rPr>
          <w:rFonts w:ascii="Khmer UI" w:eastAsia="DaunPenh" w:hAnsi="Khmer UI" w:cs="Khmer UI"/>
          <w:cs/>
          <w:lang w:bidi="km-KH"/>
        </w:rPr>
        <w:t xml:space="preserve">ប្តេជ្ញាបន្តធ្វើការយ៉ាងជិតស្និទ្ធជាមួយមនុស្សដែលមានពិការភាពមកពីសាវតា </w:t>
      </w:r>
      <w:r w:rsidRPr="0056301B">
        <w:rPr>
          <w:rFonts w:ascii="Khmer UI" w:eastAsia="DaunPenh" w:hAnsi="Khmer UI" w:cs="Khmer UI"/>
          <w:lang w:bidi="km-KH"/>
        </w:rPr>
        <w:t xml:space="preserve">CALD </w:t>
      </w:r>
      <w:r w:rsidRPr="0056301B">
        <w:rPr>
          <w:rFonts w:ascii="Khmer UI" w:eastAsia="DaunPenh" w:hAnsi="Khmer UI" w:cs="Khmer UI"/>
          <w:cs/>
          <w:lang w:bidi="km-KH"/>
        </w:rPr>
        <w:t xml:space="preserve">ក្រុមគ្រួសារ និងអ្នកថែទាំរបស់ពួកគេ ស្ថាប័នកំពូល អង្គការតំណាងជនពិការ និងអ្នកផ្តល់សេវានានា។ </w:t>
      </w:r>
      <w:r w:rsidRPr="0056301B">
        <w:rPr>
          <w:rFonts w:ascii="Khmer UI" w:eastAsia="DaunPenh" w:hAnsi="Khmer UI" w:cs="Khmer UI"/>
          <w:lang w:bidi="km-KH"/>
        </w:rPr>
        <w:t xml:space="preserve">NDIA </w:t>
      </w:r>
      <w:r w:rsidRPr="0056301B">
        <w:rPr>
          <w:rFonts w:ascii="Khmer UI" w:eastAsia="DaunPenh" w:hAnsi="Khmer UI" w:cs="Khmer UI"/>
          <w:cs/>
          <w:lang w:bidi="km-KH"/>
        </w:rPr>
        <w:t xml:space="preserve">នឹងធ្វើដូច្នេះដើម្បីប្រាកដថាយុទ្ធសាស្រ្តនេះអាចឆ្លើយតបទៅនឹងតម្រូវការរបស់សហគមន៍ </w:t>
      </w:r>
      <w:r w:rsidRPr="0056301B">
        <w:rPr>
          <w:rFonts w:ascii="Khmer UI" w:eastAsia="DaunPenh" w:hAnsi="Khmer UI" w:cs="Khmer UI"/>
          <w:lang w:bidi="km-KH"/>
        </w:rPr>
        <w:t xml:space="preserve">CALD </w:t>
      </w:r>
      <w:r w:rsidRPr="0056301B">
        <w:rPr>
          <w:rFonts w:ascii="Khmer UI" w:eastAsia="DaunPenh" w:hAnsi="Khmer UI" w:cs="Khmer UI"/>
          <w:cs/>
          <w:lang w:bidi="km-KH"/>
        </w:rPr>
        <w:t xml:space="preserve">និងសហគមន៍មនុស្សពិការ និង </w:t>
      </w:r>
      <w:r w:rsidRPr="0056301B">
        <w:rPr>
          <w:rFonts w:ascii="Khmer UI" w:eastAsia="DaunPenh" w:hAnsi="Khmer UI" w:cs="Khmer UI"/>
          <w:lang w:bidi="km-KH"/>
        </w:rPr>
        <w:t xml:space="preserve">CALD </w:t>
      </w:r>
      <w:r w:rsidRPr="0056301B">
        <w:rPr>
          <w:rFonts w:ascii="Khmer UI" w:eastAsia="DaunPenh" w:hAnsi="Khmer UI" w:cs="Khmer UI"/>
          <w:cs/>
          <w:lang w:bidi="km-KH"/>
        </w:rPr>
        <w:t>នាពេលអនាគត</w:t>
      </w:r>
      <w:r w:rsidRPr="00A765BE">
        <w:rPr>
          <w:rFonts w:ascii="Khmer UI" w:eastAsia="DaunPenh" w:hAnsi="Khmer UI" w:cs="Khmer UI"/>
          <w:lang w:bidi="km-KH"/>
        </w:rPr>
        <w:t>។</w:t>
      </w:r>
      <w:bookmarkStart w:id="199" w:name="_Toc138237276"/>
      <w:bookmarkStart w:id="200" w:name="_Toc138244615"/>
      <w:r w:rsidRPr="00A765BE">
        <w:rPr>
          <w:rFonts w:ascii="Khmer UI" w:hAnsi="Khmer UI" w:cs="Khmer UI"/>
          <w:lang w:bidi="km-KH"/>
        </w:rPr>
        <w:br w:type="page"/>
      </w:r>
    </w:p>
    <w:p w14:paraId="2444BEE5" w14:textId="77777777" w:rsidR="000B356B" w:rsidRPr="00A765BE" w:rsidRDefault="00386E1B">
      <w:pPr>
        <w:pStyle w:val="Heading3"/>
        <w:rPr>
          <w:rFonts w:ascii="Khmer UI" w:eastAsia="Arial" w:hAnsi="Khmer UI" w:cs="Khmer UI"/>
          <w:lang w:bidi="km-KH"/>
        </w:rPr>
      </w:pPr>
      <w:bookmarkStart w:id="201" w:name="_6._Appendix_A"/>
      <w:bookmarkStart w:id="202" w:name="_Toc256000061"/>
      <w:bookmarkStart w:id="203" w:name="_Toc138255789"/>
      <w:bookmarkEnd w:id="201"/>
      <w:r w:rsidRPr="00A765BE">
        <w:rPr>
          <w:rFonts w:ascii="Khmer UI" w:eastAsia="Arial" w:hAnsi="Khmer UI" w:cs="Khmer UI"/>
          <w:lang w:bidi="km-KH"/>
        </w:rPr>
        <w:lastRenderedPageBreak/>
        <w:t xml:space="preserve">6. </w:t>
      </w:r>
      <w:r w:rsidRPr="00A765BE">
        <w:rPr>
          <w:rFonts w:ascii="Khmer UI" w:eastAsia="DaunPenh" w:hAnsi="Khmer UI" w:cs="Khmer UI"/>
          <w:lang w:bidi="km-KH"/>
        </w:rPr>
        <w:t>ឧបសម្ព័ន្ធ</w:t>
      </w:r>
      <w:r w:rsidRPr="00A765BE">
        <w:rPr>
          <w:rFonts w:ascii="Khmer UI" w:eastAsia="Arial" w:hAnsi="Khmer UI" w:cs="Khmer UI"/>
          <w:lang w:bidi="km-KH"/>
        </w:rPr>
        <w:t xml:space="preserve"> A</w:t>
      </w:r>
      <w:bookmarkEnd w:id="202"/>
      <w:r w:rsidRPr="00A765BE">
        <w:rPr>
          <w:rFonts w:ascii="Khmer UI" w:eastAsia="Arial" w:hAnsi="Khmer UI" w:cs="Khmer UI"/>
          <w:lang w:bidi="km-KH"/>
        </w:rPr>
        <w:t xml:space="preserve"> </w:t>
      </w:r>
    </w:p>
    <w:p w14:paraId="7C5C1DD8" w14:textId="77777777" w:rsidR="006D2C4A" w:rsidRPr="00A765BE" w:rsidRDefault="00386E1B">
      <w:pPr>
        <w:pStyle w:val="Heading3"/>
        <w:rPr>
          <w:rFonts w:ascii="Khmer UI" w:eastAsia="Arial" w:hAnsi="Khmer UI" w:cs="Khmer UI"/>
          <w:lang w:bidi="km-KH"/>
        </w:rPr>
      </w:pPr>
      <w:bookmarkStart w:id="204" w:name="_Toc256000062"/>
      <w:r w:rsidRPr="00A765BE">
        <w:rPr>
          <w:rFonts w:ascii="Khmer UI" w:eastAsia="DaunPenh" w:hAnsi="Khmer UI" w:cs="Khmer UI"/>
          <w:lang w:bidi="km-KH"/>
        </w:rPr>
        <w:t>បញ្ជីសមាជិកភាពក្រុមផ្ដល់យោបល់ខាងក្រៅ</w:t>
      </w:r>
      <w:r w:rsidRPr="00A765BE">
        <w:rPr>
          <w:rFonts w:ascii="Khmer UI" w:eastAsia="Arial" w:hAnsi="Khmer UI" w:cs="Khmer UI"/>
          <w:lang w:bidi="km-KH"/>
        </w:rPr>
        <w:t xml:space="preserve"> (</w:t>
      </w:r>
      <w:r w:rsidRPr="00A765BE">
        <w:rPr>
          <w:rFonts w:ascii="Khmer UI" w:eastAsia="DaunPenh" w:hAnsi="Khmer UI" w:cs="Khmer UI"/>
          <w:lang w:bidi="km-KH"/>
        </w:rPr>
        <w:t>តាមអង្គការ</w:t>
      </w:r>
      <w:r w:rsidRPr="00A765BE">
        <w:rPr>
          <w:rFonts w:ascii="Khmer UI" w:eastAsia="Arial" w:hAnsi="Khmer UI" w:cs="Khmer UI"/>
          <w:lang w:bidi="km-KH"/>
        </w:rPr>
        <w:t>)</w:t>
      </w:r>
      <w:bookmarkEnd w:id="199"/>
      <w:bookmarkEnd w:id="200"/>
      <w:bookmarkEnd w:id="203"/>
      <w:bookmarkEnd w:id="204"/>
    </w:p>
    <w:p w14:paraId="74F1F2AF" w14:textId="77777777" w:rsidR="006D2C4A" w:rsidRPr="00A765BE" w:rsidRDefault="00386E1B" w:rsidP="006D2C4A">
      <w:pPr>
        <w:numPr>
          <w:ilvl w:val="0"/>
          <w:numId w:val="39"/>
        </w:numPr>
        <w:spacing w:after="0"/>
        <w:ind w:left="714" w:hanging="357"/>
        <w:contextualSpacing/>
        <w:rPr>
          <w:rFonts w:ascii="Khmer UI" w:eastAsia="Arial" w:hAnsi="Khmer UI" w:cs="Khmer UI"/>
          <w:lang w:val="en-AU" w:eastAsia="en-US" w:bidi="km-KH"/>
        </w:rPr>
      </w:pPr>
      <w:r w:rsidRPr="00A765BE">
        <w:rPr>
          <w:rFonts w:ascii="Khmer UI" w:eastAsia="DaunPenh" w:hAnsi="Khmer UI" w:cs="Khmer UI"/>
          <w:lang w:eastAsia="en-US" w:bidi="km-KH"/>
        </w:rPr>
        <w:t>សកម្មភាពស្តីពីពិការភាពក្នុងសហគមន៍ជាតិពន្ធ</w:t>
      </w:r>
    </w:p>
    <w:p w14:paraId="00F8104D" w14:textId="77777777" w:rsidR="006D2C4A" w:rsidRPr="00A765BE" w:rsidRDefault="00386E1B" w:rsidP="006D2C4A">
      <w:pPr>
        <w:numPr>
          <w:ilvl w:val="0"/>
          <w:numId w:val="39"/>
        </w:numPr>
        <w:spacing w:after="0"/>
        <w:ind w:left="714" w:hanging="357"/>
        <w:contextualSpacing/>
        <w:rPr>
          <w:rFonts w:ascii="Khmer UI" w:eastAsia="Arial" w:hAnsi="Khmer UI" w:cs="Khmer UI"/>
          <w:lang w:val="en-AU" w:eastAsia="en-US" w:bidi="km-KH"/>
        </w:rPr>
      </w:pPr>
      <w:r w:rsidRPr="00A765BE">
        <w:rPr>
          <w:rFonts w:ascii="Khmer UI" w:eastAsia="DaunPenh" w:hAnsi="Khmer UI" w:cs="Khmer UI"/>
          <w:lang w:eastAsia="en-US" w:bidi="km-KH"/>
        </w:rPr>
        <w:t>សាជីវកម្ម</w:t>
      </w:r>
      <w:r w:rsidRPr="00A765BE">
        <w:rPr>
          <w:rFonts w:ascii="Khmer UI" w:eastAsia="Arial" w:hAnsi="Khmer UI" w:cs="Khmer UI"/>
          <w:lang w:eastAsia="en-US" w:bidi="km-KH"/>
        </w:rPr>
        <w:t xml:space="preserve"> Amparo Advocacy Inc</w:t>
      </w:r>
    </w:p>
    <w:p w14:paraId="4795FCAA" w14:textId="77777777" w:rsidR="006D2C4A" w:rsidRPr="00A765BE" w:rsidRDefault="00386E1B" w:rsidP="006D2C4A">
      <w:pPr>
        <w:numPr>
          <w:ilvl w:val="0"/>
          <w:numId w:val="39"/>
        </w:numPr>
        <w:spacing w:after="0"/>
        <w:ind w:left="714" w:hanging="357"/>
        <w:contextualSpacing/>
        <w:rPr>
          <w:rFonts w:ascii="Khmer UI" w:eastAsia="Arial" w:hAnsi="Khmer UI" w:cs="Khmer UI"/>
          <w:lang w:val="en-AU" w:eastAsia="en-US" w:bidi="km-KH"/>
        </w:rPr>
      </w:pPr>
      <w:r w:rsidRPr="00A765BE">
        <w:rPr>
          <w:rFonts w:ascii="Khmer UI" w:eastAsia="DaunPenh" w:hAnsi="Khmer UI" w:cs="Khmer UI"/>
          <w:lang w:eastAsia="en-US" w:bidi="km-KH"/>
        </w:rPr>
        <w:t>វេទិកាសហគមន៍ពហុវប្បធម៌ទីក្រុង</w:t>
      </w:r>
      <w:r w:rsidRPr="00A765BE">
        <w:rPr>
          <w:rFonts w:ascii="Khmer UI" w:eastAsia="Arial" w:hAnsi="Khmer UI" w:cs="Khmer UI"/>
          <w:lang w:eastAsia="en-US" w:bidi="km-KH"/>
        </w:rPr>
        <w:t xml:space="preserve"> Canberra</w:t>
      </w:r>
    </w:p>
    <w:p w14:paraId="600AE36B" w14:textId="77777777" w:rsidR="006D2C4A" w:rsidRPr="00A765BE" w:rsidRDefault="00386E1B" w:rsidP="006D2C4A">
      <w:pPr>
        <w:numPr>
          <w:ilvl w:val="0"/>
          <w:numId w:val="39"/>
        </w:numPr>
        <w:spacing w:after="0"/>
        <w:ind w:left="714" w:hanging="357"/>
        <w:contextualSpacing/>
        <w:rPr>
          <w:rFonts w:ascii="Khmer UI" w:eastAsia="Arial" w:hAnsi="Khmer UI" w:cs="Khmer UI"/>
          <w:lang w:val="en-AU" w:eastAsia="en-US" w:bidi="km-KH"/>
        </w:rPr>
      </w:pPr>
      <w:r w:rsidRPr="00A765BE">
        <w:rPr>
          <w:rFonts w:ascii="Khmer UI" w:eastAsia="DaunPenh" w:hAnsi="Khmer UI" w:cs="Khmer UI"/>
          <w:lang w:eastAsia="en-US" w:bidi="km-KH"/>
        </w:rPr>
        <w:t>បណ្តាញតស៊ូមតិជនពិការអូស្ត្រាលី</w:t>
      </w:r>
    </w:p>
    <w:p w14:paraId="1CC36720" w14:textId="77777777" w:rsidR="006D2C4A" w:rsidRPr="00A765BE" w:rsidRDefault="00386E1B" w:rsidP="006D2C4A">
      <w:pPr>
        <w:numPr>
          <w:ilvl w:val="0"/>
          <w:numId w:val="39"/>
        </w:numPr>
        <w:spacing w:after="0"/>
        <w:ind w:left="714" w:hanging="357"/>
        <w:contextualSpacing/>
        <w:rPr>
          <w:rFonts w:ascii="Khmer UI" w:eastAsia="Arial" w:hAnsi="Khmer UI" w:cs="Khmer UI"/>
          <w:lang w:val="en-AU" w:eastAsia="en-US" w:bidi="km-KH"/>
        </w:rPr>
      </w:pPr>
      <w:r w:rsidRPr="00A765BE">
        <w:rPr>
          <w:rFonts w:ascii="Khmer UI" w:eastAsia="DaunPenh" w:hAnsi="Khmer UI" w:cs="Khmer UI"/>
          <w:lang w:eastAsia="en-US" w:bidi="km-KH"/>
        </w:rPr>
        <w:t>អង្គការមនុស្សថ្លង់អូស្ត្រាលី</w:t>
      </w:r>
      <w:r w:rsidRPr="00A765BE">
        <w:rPr>
          <w:rFonts w:ascii="Khmer UI" w:eastAsia="Arial" w:hAnsi="Khmer UI" w:cs="Khmer UI"/>
          <w:lang w:eastAsia="en-US" w:bidi="km-KH"/>
        </w:rPr>
        <w:t xml:space="preserve"> (Deaf Australia)</w:t>
      </w:r>
    </w:p>
    <w:p w14:paraId="0F57F5A5" w14:textId="77777777" w:rsidR="006D2C4A" w:rsidRPr="00A765BE" w:rsidRDefault="00386E1B" w:rsidP="006D2C4A">
      <w:pPr>
        <w:numPr>
          <w:ilvl w:val="0"/>
          <w:numId w:val="39"/>
        </w:numPr>
        <w:spacing w:after="0"/>
        <w:ind w:left="714" w:hanging="357"/>
        <w:contextualSpacing/>
        <w:rPr>
          <w:rFonts w:ascii="Khmer UI" w:eastAsia="Arial" w:hAnsi="Khmer UI" w:cs="Khmer UI"/>
          <w:lang w:val="en-AU" w:eastAsia="en-US" w:bidi="km-KH"/>
        </w:rPr>
      </w:pPr>
      <w:r w:rsidRPr="00A765BE">
        <w:rPr>
          <w:rFonts w:ascii="Khmer UI" w:eastAsia="DaunPenh" w:hAnsi="Khmer UI" w:cs="Khmer UI"/>
          <w:lang w:eastAsia="en-US" w:bidi="km-KH"/>
        </w:rPr>
        <w:t>សេវាតស៊ូមតិសិទ្ធិរបស់ជនពិការ</w:t>
      </w:r>
    </w:p>
    <w:p w14:paraId="3C776534" w14:textId="77777777" w:rsidR="006D2C4A" w:rsidRPr="00A765BE" w:rsidRDefault="00386E1B" w:rsidP="006D2C4A">
      <w:pPr>
        <w:numPr>
          <w:ilvl w:val="0"/>
          <w:numId w:val="39"/>
        </w:numPr>
        <w:spacing w:after="0"/>
        <w:ind w:left="714" w:hanging="357"/>
        <w:contextualSpacing/>
        <w:rPr>
          <w:rFonts w:ascii="Khmer UI" w:eastAsia="Arial" w:hAnsi="Khmer UI" w:cs="Khmer UI"/>
          <w:lang w:val="en-AU" w:eastAsia="en-US" w:bidi="km-KH"/>
        </w:rPr>
      </w:pPr>
      <w:r w:rsidRPr="00A765BE">
        <w:rPr>
          <w:rFonts w:ascii="Khmer UI" w:eastAsia="Arial" w:hAnsi="Khmer UI" w:cs="Khmer UI"/>
          <w:lang w:eastAsia="en-US" w:bidi="km-KH"/>
        </w:rPr>
        <w:t>Cultura (</w:t>
      </w:r>
      <w:r w:rsidRPr="00A765BE">
        <w:rPr>
          <w:rFonts w:ascii="Khmer UI" w:eastAsia="DaunPenh" w:hAnsi="Khmer UI" w:cs="Khmer UI"/>
          <w:lang w:eastAsia="en-US" w:bidi="km-KH"/>
        </w:rPr>
        <w:t>ពីមុនហៅ</w:t>
      </w:r>
      <w:r w:rsidRPr="00A765BE">
        <w:rPr>
          <w:rFonts w:ascii="Khmer UI" w:eastAsia="Arial" w:hAnsi="Khmer UI" w:cs="Khmer UI"/>
          <w:lang w:eastAsia="en-US" w:bidi="km-KH"/>
        </w:rPr>
        <w:t xml:space="preserve"> Diversitat)</w:t>
      </w:r>
    </w:p>
    <w:p w14:paraId="4B724073" w14:textId="77777777" w:rsidR="006D2C4A" w:rsidRPr="00A765BE" w:rsidRDefault="00386E1B" w:rsidP="006D2C4A">
      <w:pPr>
        <w:numPr>
          <w:ilvl w:val="0"/>
          <w:numId w:val="39"/>
        </w:numPr>
        <w:spacing w:after="0"/>
        <w:ind w:left="714" w:hanging="357"/>
        <w:contextualSpacing/>
        <w:rPr>
          <w:rFonts w:ascii="Khmer UI" w:eastAsia="Arial" w:hAnsi="Khmer UI" w:cs="Khmer UI"/>
          <w:lang w:val="en-AU" w:eastAsia="en-US" w:bidi="km-KH"/>
        </w:rPr>
      </w:pPr>
      <w:r w:rsidRPr="00A765BE">
        <w:rPr>
          <w:rFonts w:ascii="Khmer UI" w:eastAsia="DaunPenh" w:hAnsi="Khmer UI" w:cs="Khmer UI"/>
          <w:lang w:eastAsia="en-US" w:bidi="km-KH"/>
        </w:rPr>
        <w:t>សម្ព័ន្ធភាពចម្រុះ</w:t>
      </w:r>
      <w:r w:rsidRPr="00A765BE">
        <w:rPr>
          <w:rFonts w:ascii="Khmer UI" w:eastAsia="Arial" w:hAnsi="Khmer UI" w:cs="Khmer UI"/>
          <w:lang w:eastAsia="en-US" w:bidi="km-KH"/>
        </w:rPr>
        <w:t xml:space="preserve"> </w:t>
      </w:r>
      <w:r w:rsidRPr="00A765BE">
        <w:rPr>
          <w:rFonts w:ascii="Khmer UI" w:eastAsia="DaunPenh" w:hAnsi="Khmer UI" w:cs="Khmer UI"/>
          <w:lang w:eastAsia="en-US" w:bidi="km-KH"/>
        </w:rPr>
        <w:t>និងពិការភាព</w:t>
      </w:r>
    </w:p>
    <w:p w14:paraId="791F5D55" w14:textId="77777777" w:rsidR="006D2C4A" w:rsidRPr="00A765BE" w:rsidRDefault="00386E1B" w:rsidP="006D2C4A">
      <w:pPr>
        <w:numPr>
          <w:ilvl w:val="0"/>
          <w:numId w:val="39"/>
        </w:numPr>
        <w:spacing w:after="0"/>
        <w:ind w:left="714" w:hanging="357"/>
        <w:contextualSpacing/>
        <w:rPr>
          <w:rFonts w:ascii="Khmer UI" w:eastAsia="Arial" w:hAnsi="Khmer UI" w:cs="Khmer UI"/>
          <w:lang w:val="en-AU" w:eastAsia="en-US" w:bidi="km-KH"/>
        </w:rPr>
      </w:pPr>
      <w:r w:rsidRPr="00A765BE">
        <w:rPr>
          <w:rFonts w:ascii="Khmer UI" w:eastAsia="DaunPenh" w:hAnsi="Khmer UI" w:cs="Khmer UI"/>
          <w:lang w:eastAsia="en-US" w:bidi="km-KH"/>
        </w:rPr>
        <w:t>ក្រុមប្រឹក្សាសហគមន៍ជាតិពន្ធរដ្ឋវិចថូរៀ</w:t>
      </w:r>
    </w:p>
    <w:p w14:paraId="434C72C0" w14:textId="77777777" w:rsidR="006D2C4A" w:rsidRPr="00A765BE" w:rsidRDefault="00386E1B" w:rsidP="006D2C4A">
      <w:pPr>
        <w:numPr>
          <w:ilvl w:val="0"/>
          <w:numId w:val="39"/>
        </w:numPr>
        <w:spacing w:after="0"/>
        <w:ind w:left="714" w:hanging="357"/>
        <w:contextualSpacing/>
        <w:rPr>
          <w:rFonts w:ascii="Khmer UI" w:eastAsia="Arial" w:hAnsi="Khmer UI" w:cs="Khmer UI"/>
          <w:lang w:val="en-AU" w:eastAsia="en-US" w:bidi="km-KH"/>
        </w:rPr>
      </w:pPr>
      <w:r w:rsidRPr="00A765BE">
        <w:rPr>
          <w:rFonts w:ascii="Khmer UI" w:eastAsia="DaunPenh" w:hAnsi="Khmer UI" w:cs="Khmer UI"/>
          <w:lang w:eastAsia="en-US" w:bidi="km-KH"/>
        </w:rPr>
        <w:t>សហករណ៍សេវាកម្មសហគមន៍ជាតិពន្ធ</w:t>
      </w:r>
    </w:p>
    <w:p w14:paraId="66DB06BD" w14:textId="77777777" w:rsidR="006D2C4A" w:rsidRPr="00A765BE" w:rsidRDefault="00386E1B" w:rsidP="006D2C4A">
      <w:pPr>
        <w:numPr>
          <w:ilvl w:val="0"/>
          <w:numId w:val="39"/>
        </w:numPr>
        <w:spacing w:after="0"/>
        <w:ind w:left="714" w:hanging="357"/>
        <w:contextualSpacing/>
        <w:rPr>
          <w:rFonts w:ascii="Khmer UI" w:eastAsia="Arial" w:hAnsi="Khmer UI" w:cs="Khmer UI"/>
          <w:lang w:val="en-AU" w:eastAsia="en-US" w:bidi="km-KH"/>
        </w:rPr>
      </w:pPr>
      <w:r w:rsidRPr="00A765BE">
        <w:rPr>
          <w:rFonts w:ascii="Khmer UI" w:eastAsia="DaunPenh" w:hAnsi="Khmer UI" w:cs="Khmer UI"/>
          <w:lang w:eastAsia="en-US" w:bidi="km-KH"/>
        </w:rPr>
        <w:t>ក្រុមប្រឹក្សាសហព័ន្ធនៃសហគមន៍ជាតិពន្ធប្រទេសអូស្ត្រាលី</w:t>
      </w:r>
    </w:p>
    <w:p w14:paraId="7B9E7C70" w14:textId="77777777" w:rsidR="006D2C4A" w:rsidRPr="00A765BE" w:rsidRDefault="00386E1B" w:rsidP="006D2C4A">
      <w:pPr>
        <w:numPr>
          <w:ilvl w:val="0"/>
          <w:numId w:val="39"/>
        </w:numPr>
        <w:spacing w:after="0"/>
        <w:ind w:left="714" w:hanging="357"/>
        <w:contextualSpacing/>
        <w:rPr>
          <w:rFonts w:ascii="Khmer UI" w:eastAsia="Arial" w:hAnsi="Khmer UI" w:cs="Khmer UI"/>
          <w:lang w:val="en-AU" w:eastAsia="en-US" w:bidi="km-KH"/>
        </w:rPr>
      </w:pPr>
      <w:r w:rsidRPr="00A765BE">
        <w:rPr>
          <w:rFonts w:ascii="Khmer UI" w:eastAsia="DaunPenh" w:hAnsi="Khmer UI" w:cs="Khmer UI"/>
          <w:lang w:eastAsia="en-US" w:bidi="km-KH"/>
        </w:rPr>
        <w:t>សាកលវិទ្យាល័យហ្គ្រីហ្វីត</w:t>
      </w:r>
      <w:r w:rsidRPr="00A765BE">
        <w:rPr>
          <w:rFonts w:ascii="Khmer UI" w:eastAsia="Arial" w:hAnsi="Khmer UI" w:cs="Khmer UI"/>
          <w:lang w:eastAsia="en-US" w:bidi="km-KH"/>
        </w:rPr>
        <w:t xml:space="preserve"> (Griffith University)</w:t>
      </w:r>
    </w:p>
    <w:p w14:paraId="0A18D797" w14:textId="77777777" w:rsidR="006D2C4A" w:rsidRPr="00A765BE" w:rsidRDefault="00386E1B" w:rsidP="006D2C4A">
      <w:pPr>
        <w:numPr>
          <w:ilvl w:val="0"/>
          <w:numId w:val="39"/>
        </w:numPr>
        <w:spacing w:after="0"/>
        <w:ind w:left="714" w:hanging="357"/>
        <w:contextualSpacing/>
        <w:rPr>
          <w:rFonts w:ascii="Khmer UI" w:eastAsia="Arial" w:hAnsi="Khmer UI" w:cs="Khmer UI"/>
          <w:lang w:val="en-AU" w:eastAsia="en-US" w:bidi="km-KH"/>
        </w:rPr>
      </w:pPr>
      <w:r w:rsidRPr="00A765BE">
        <w:rPr>
          <w:rFonts w:ascii="Khmer UI" w:eastAsia="DaunPenh" w:hAnsi="Khmer UI" w:cs="Khmer UI"/>
          <w:lang w:eastAsia="en-US" w:bidi="km-KH"/>
        </w:rPr>
        <w:t>ការរួមបញ្ចូលប្រទេសអូស្ត្រាលី</w:t>
      </w:r>
      <w:r w:rsidRPr="00A765BE">
        <w:rPr>
          <w:rFonts w:ascii="Khmer UI" w:eastAsia="Arial" w:hAnsi="Khmer UI" w:cs="Khmer UI"/>
          <w:lang w:eastAsia="en-US" w:bidi="km-KH"/>
        </w:rPr>
        <w:t xml:space="preserve"> (Inclusion Australia)</w:t>
      </w:r>
    </w:p>
    <w:p w14:paraId="76137BEB" w14:textId="77777777" w:rsidR="006D2C4A" w:rsidRPr="00A765BE" w:rsidRDefault="00386E1B" w:rsidP="006D2C4A">
      <w:pPr>
        <w:numPr>
          <w:ilvl w:val="0"/>
          <w:numId w:val="39"/>
        </w:numPr>
        <w:spacing w:after="0"/>
        <w:ind w:left="714" w:hanging="357"/>
        <w:contextualSpacing/>
        <w:rPr>
          <w:rFonts w:ascii="Khmer UI" w:eastAsia="Arial" w:hAnsi="Khmer UI" w:cs="Khmer UI"/>
          <w:lang w:val="en-AU" w:eastAsia="en-US" w:bidi="km-KH"/>
        </w:rPr>
      </w:pPr>
      <w:r w:rsidRPr="00A765BE">
        <w:rPr>
          <w:rFonts w:ascii="Khmer UI" w:eastAsia="DaunPenh" w:hAnsi="Khmer UI" w:cs="Khmer UI"/>
          <w:lang w:eastAsia="en-US" w:bidi="km-KH"/>
        </w:rPr>
        <w:t>ក្រុមប្រឹក្សាផ្ដល់យោបល់ដោយឯករាជ្យដល់</w:t>
      </w:r>
      <w:r w:rsidRPr="00A765BE">
        <w:rPr>
          <w:rFonts w:ascii="Khmer UI" w:eastAsia="Arial" w:hAnsi="Khmer UI" w:cs="Khmer UI"/>
          <w:lang w:eastAsia="en-US" w:bidi="km-KH"/>
        </w:rPr>
        <w:t xml:space="preserve"> NDIA</w:t>
      </w:r>
    </w:p>
    <w:p w14:paraId="6485CBD2" w14:textId="77777777" w:rsidR="006D2C4A" w:rsidRPr="00A765BE" w:rsidRDefault="00386E1B" w:rsidP="006D2C4A">
      <w:pPr>
        <w:numPr>
          <w:ilvl w:val="0"/>
          <w:numId w:val="39"/>
        </w:numPr>
        <w:spacing w:after="0"/>
        <w:ind w:left="714" w:hanging="357"/>
        <w:contextualSpacing/>
        <w:rPr>
          <w:rFonts w:ascii="Khmer UI" w:eastAsia="Arial" w:hAnsi="Khmer UI" w:cs="Khmer UI"/>
          <w:lang w:val="en-AU" w:eastAsia="en-US" w:bidi="km-KH"/>
        </w:rPr>
      </w:pPr>
      <w:r w:rsidRPr="00A765BE">
        <w:rPr>
          <w:rFonts w:ascii="Khmer UI" w:eastAsia="DaunPenh" w:hAnsi="Khmer UI" w:cs="Khmer UI"/>
          <w:lang w:eastAsia="en-US" w:bidi="km-KH"/>
        </w:rPr>
        <w:t>សាច់ញាតិ</w:t>
      </w:r>
      <w:r w:rsidRPr="00A765BE">
        <w:rPr>
          <w:rFonts w:ascii="Khmer UI" w:eastAsia="Arial" w:hAnsi="Khmer UI" w:cs="Khmer UI"/>
          <w:lang w:eastAsia="en-US" w:bidi="km-KH"/>
        </w:rPr>
        <w:t xml:space="preserve"> (Kin)</w:t>
      </w:r>
    </w:p>
    <w:p w14:paraId="7BE93564" w14:textId="77777777" w:rsidR="006D2C4A" w:rsidRPr="00A765BE" w:rsidRDefault="00386E1B" w:rsidP="006D2C4A">
      <w:pPr>
        <w:numPr>
          <w:ilvl w:val="0"/>
          <w:numId w:val="39"/>
        </w:numPr>
        <w:spacing w:after="0"/>
        <w:ind w:left="714" w:hanging="357"/>
        <w:contextualSpacing/>
        <w:rPr>
          <w:rFonts w:ascii="Khmer UI" w:eastAsia="Arial" w:hAnsi="Khmer UI" w:cs="Khmer UI"/>
          <w:lang w:val="en-AU" w:eastAsia="en-US" w:bidi="km-KH"/>
        </w:rPr>
      </w:pPr>
      <w:r w:rsidRPr="00A765BE">
        <w:rPr>
          <w:rFonts w:ascii="Khmer UI" w:eastAsia="DaunPenh" w:hAnsi="Khmer UI" w:cs="Khmer UI"/>
          <w:lang w:eastAsia="en-US" w:bidi="km-KH"/>
        </w:rPr>
        <w:t>សុខភាពផ្លូវចិត្តប្រទេសអូស្ត្រាលី</w:t>
      </w:r>
      <w:r w:rsidRPr="00A765BE">
        <w:rPr>
          <w:rFonts w:ascii="Khmer UI" w:eastAsia="Arial" w:hAnsi="Khmer UI" w:cs="Khmer UI"/>
          <w:lang w:eastAsia="en-US" w:bidi="km-KH"/>
        </w:rPr>
        <w:t xml:space="preserve"> (Mental Health Australia)</w:t>
      </w:r>
    </w:p>
    <w:p w14:paraId="3CB23211" w14:textId="77777777" w:rsidR="006D2C4A" w:rsidRPr="00A765BE" w:rsidRDefault="00386E1B" w:rsidP="006D2C4A">
      <w:pPr>
        <w:numPr>
          <w:ilvl w:val="0"/>
          <w:numId w:val="39"/>
        </w:numPr>
        <w:spacing w:after="0"/>
        <w:ind w:left="714" w:hanging="357"/>
        <w:contextualSpacing/>
        <w:rPr>
          <w:rFonts w:ascii="Khmer UI" w:eastAsia="Arial" w:hAnsi="Khmer UI" w:cs="Khmer UI"/>
          <w:lang w:val="en-AU" w:eastAsia="en-US" w:bidi="km-KH"/>
        </w:rPr>
      </w:pPr>
      <w:r w:rsidRPr="00A765BE">
        <w:rPr>
          <w:rFonts w:ascii="Khmer UI" w:eastAsia="DaunPenh" w:hAnsi="Khmer UI" w:cs="Khmer UI"/>
          <w:lang w:eastAsia="en-US" w:bidi="km-KH"/>
        </w:rPr>
        <w:t>មជ្ឈមណ្ឌលធនធានជនចំណាកស្រុក</w:t>
      </w:r>
      <w:r w:rsidRPr="00A765BE">
        <w:rPr>
          <w:rFonts w:ascii="Khmer UI" w:eastAsia="Arial" w:hAnsi="Khmer UI" w:cs="Khmer UI"/>
          <w:lang w:eastAsia="en-US" w:bidi="km-KH"/>
        </w:rPr>
        <w:t xml:space="preserve"> Launceston</w:t>
      </w:r>
    </w:p>
    <w:p w14:paraId="1B379004" w14:textId="77777777" w:rsidR="006D2C4A" w:rsidRPr="00A765BE" w:rsidRDefault="00386E1B" w:rsidP="006D2C4A">
      <w:pPr>
        <w:numPr>
          <w:ilvl w:val="0"/>
          <w:numId w:val="39"/>
        </w:numPr>
        <w:spacing w:after="0"/>
        <w:ind w:left="714" w:hanging="357"/>
        <w:contextualSpacing/>
        <w:rPr>
          <w:rFonts w:ascii="Khmer UI" w:eastAsia="Arial" w:hAnsi="Khmer UI" w:cs="Khmer UI"/>
          <w:lang w:val="en-AU" w:eastAsia="en-US" w:bidi="km-KH"/>
        </w:rPr>
      </w:pPr>
      <w:r w:rsidRPr="00A765BE">
        <w:rPr>
          <w:rFonts w:ascii="Khmer UI" w:eastAsia="DaunPenh" w:hAnsi="Khmer UI" w:cs="Khmer UI"/>
          <w:lang w:eastAsia="en-US" w:bidi="km-KH"/>
        </w:rPr>
        <w:t>មជ្ឈមណ្ឌលធនធានជនចំណាកស្រុកភាគពាយ័ព្យ</w:t>
      </w:r>
    </w:p>
    <w:p w14:paraId="3D9CBB20" w14:textId="77777777" w:rsidR="006D2C4A" w:rsidRPr="00A765BE" w:rsidRDefault="00386E1B" w:rsidP="006D2C4A">
      <w:pPr>
        <w:numPr>
          <w:ilvl w:val="0"/>
          <w:numId w:val="39"/>
        </w:numPr>
        <w:spacing w:after="0"/>
        <w:ind w:left="714" w:hanging="357"/>
        <w:contextualSpacing/>
        <w:rPr>
          <w:rFonts w:ascii="Khmer UI" w:eastAsia="Arial" w:hAnsi="Khmer UI" w:cs="Khmer UI"/>
          <w:lang w:val="en-AU" w:eastAsia="en-US" w:bidi="km-KH"/>
        </w:rPr>
      </w:pPr>
      <w:r w:rsidRPr="00A765BE">
        <w:rPr>
          <w:rFonts w:ascii="Khmer UI" w:eastAsia="DaunPenh" w:hAnsi="Khmer UI" w:cs="Khmer UI"/>
          <w:lang w:eastAsia="en-US" w:bidi="km-KH"/>
        </w:rPr>
        <w:t>ក្រុមប្រឹក្សាពហុវប្បធម៌នៃដែនដីភាគខាងជើង</w:t>
      </w:r>
    </w:p>
    <w:p w14:paraId="40C39404" w14:textId="77777777" w:rsidR="006D2C4A" w:rsidRPr="00A765BE" w:rsidRDefault="00386E1B" w:rsidP="006D2C4A">
      <w:pPr>
        <w:numPr>
          <w:ilvl w:val="0"/>
          <w:numId w:val="39"/>
        </w:numPr>
        <w:spacing w:after="0"/>
        <w:ind w:left="714" w:hanging="357"/>
        <w:contextualSpacing/>
        <w:rPr>
          <w:rFonts w:ascii="Khmer UI" w:eastAsia="Arial" w:hAnsi="Khmer UI" w:cs="Khmer UI"/>
          <w:lang w:val="en-AU" w:eastAsia="en-US" w:bidi="km-KH"/>
        </w:rPr>
      </w:pPr>
      <w:r w:rsidRPr="00A765BE">
        <w:rPr>
          <w:rFonts w:ascii="Khmer UI" w:eastAsia="DaunPenh" w:hAnsi="Khmer UI" w:cs="Khmer UI"/>
          <w:lang w:eastAsia="en-US" w:bidi="km-KH"/>
        </w:rPr>
        <w:t>សមាគមតស៊ូមតិជនពិការពហុវប្បធម៌រដ្ឋ</w:t>
      </w:r>
      <w:r w:rsidRPr="00A765BE">
        <w:rPr>
          <w:rFonts w:ascii="Khmer UI" w:eastAsia="Arial" w:hAnsi="Khmer UI" w:cs="Khmer UI"/>
          <w:lang w:eastAsia="en-US" w:bidi="km-KH"/>
        </w:rPr>
        <w:t xml:space="preserve"> NSW</w:t>
      </w:r>
    </w:p>
    <w:p w14:paraId="2A122BAE" w14:textId="77777777" w:rsidR="006D2C4A" w:rsidRPr="00A765BE" w:rsidRDefault="00386E1B" w:rsidP="006D2C4A">
      <w:pPr>
        <w:numPr>
          <w:ilvl w:val="0"/>
          <w:numId w:val="39"/>
        </w:numPr>
        <w:spacing w:after="0"/>
        <w:ind w:left="714" w:hanging="357"/>
        <w:contextualSpacing/>
        <w:rPr>
          <w:rFonts w:ascii="Khmer UI" w:eastAsia="Arial" w:hAnsi="Khmer UI" w:cs="Khmer UI"/>
          <w:lang w:val="en-AU" w:eastAsia="en-US" w:bidi="km-KH"/>
        </w:rPr>
      </w:pPr>
      <w:r w:rsidRPr="00A765BE">
        <w:rPr>
          <w:rFonts w:ascii="Khmer UI" w:eastAsia="DaunPenh" w:hAnsi="Khmer UI" w:cs="Khmer UI"/>
          <w:lang w:eastAsia="en-US" w:bidi="km-KH"/>
        </w:rPr>
        <w:t>បណ្តាញតស៊ូមតិយុវជនពហុវប្បធម៌</w:t>
      </w:r>
      <w:r w:rsidRPr="00A765BE">
        <w:rPr>
          <w:rFonts w:ascii="Khmer UI" w:eastAsia="Arial" w:hAnsi="Khmer UI" w:cs="Khmer UI"/>
          <w:lang w:eastAsia="en-US" w:bidi="km-KH"/>
        </w:rPr>
        <w:t xml:space="preserve"> – </w:t>
      </w:r>
      <w:r w:rsidRPr="00A765BE">
        <w:rPr>
          <w:rFonts w:ascii="Khmer UI" w:eastAsia="DaunPenh" w:hAnsi="Khmer UI" w:cs="Khmer UI"/>
          <w:lang w:eastAsia="en-US" w:bidi="km-KH"/>
        </w:rPr>
        <w:t>សហករណ៍យុវជនពិការ</w:t>
      </w:r>
      <w:r w:rsidRPr="00A765BE">
        <w:rPr>
          <w:rFonts w:ascii="Khmer UI" w:eastAsia="Arial" w:hAnsi="Khmer UI" w:cs="Khmer UI"/>
          <w:lang w:eastAsia="en-US" w:bidi="km-KH"/>
        </w:rPr>
        <w:t xml:space="preserve"> Youth Disability CaLD Collective</w:t>
      </w:r>
    </w:p>
    <w:p w14:paraId="16227DF7" w14:textId="77777777" w:rsidR="006D2C4A" w:rsidRPr="00A765BE" w:rsidRDefault="00386E1B" w:rsidP="006D2C4A">
      <w:pPr>
        <w:numPr>
          <w:ilvl w:val="0"/>
          <w:numId w:val="39"/>
        </w:numPr>
        <w:spacing w:after="0"/>
        <w:ind w:left="714" w:hanging="357"/>
        <w:contextualSpacing/>
        <w:rPr>
          <w:rFonts w:ascii="Khmer UI" w:eastAsia="Arial" w:hAnsi="Khmer UI" w:cs="Khmer UI"/>
          <w:lang w:val="en-AU" w:eastAsia="en-US" w:bidi="km-KH"/>
        </w:rPr>
      </w:pPr>
      <w:r w:rsidRPr="00A765BE">
        <w:rPr>
          <w:rFonts w:ascii="Khmer UI" w:eastAsia="DaunPenh" w:hAnsi="Khmer UI" w:cs="Khmer UI"/>
          <w:lang w:eastAsia="en-US" w:bidi="km-KH"/>
        </w:rPr>
        <w:t>ទីភ្នាក់ងារធានារ៉ាប់រងជនពិការថ្នាក់ជាតិ</w:t>
      </w:r>
    </w:p>
    <w:p w14:paraId="444738B5" w14:textId="77777777" w:rsidR="006D2C4A" w:rsidRPr="00A765BE" w:rsidRDefault="00386E1B" w:rsidP="006D2C4A">
      <w:pPr>
        <w:numPr>
          <w:ilvl w:val="0"/>
          <w:numId w:val="39"/>
        </w:numPr>
        <w:spacing w:after="0"/>
        <w:ind w:left="714" w:hanging="357"/>
        <w:contextualSpacing/>
        <w:rPr>
          <w:rFonts w:ascii="Khmer UI" w:eastAsia="Arial" w:hAnsi="Khmer UI" w:cs="Khmer UI"/>
          <w:lang w:val="en-AU" w:eastAsia="en-US" w:bidi="km-KH"/>
        </w:rPr>
      </w:pPr>
      <w:r w:rsidRPr="00A765BE">
        <w:rPr>
          <w:rFonts w:ascii="Khmer UI" w:eastAsia="DaunPenh" w:hAnsi="Khmer UI" w:cs="Khmer UI"/>
          <w:lang w:eastAsia="en-US" w:bidi="km-KH"/>
        </w:rPr>
        <w:t>គណៈកម្មការធានាគុណភាព</w:t>
      </w:r>
      <w:r w:rsidRPr="00A765BE">
        <w:rPr>
          <w:rFonts w:ascii="Khmer UI" w:eastAsia="Arial" w:hAnsi="Khmer UI" w:cs="Khmer UI"/>
          <w:lang w:eastAsia="en-US" w:bidi="km-KH"/>
        </w:rPr>
        <w:t xml:space="preserve"> </w:t>
      </w:r>
      <w:r w:rsidRPr="00A765BE">
        <w:rPr>
          <w:rFonts w:ascii="Khmer UI" w:eastAsia="DaunPenh" w:hAnsi="Khmer UI" w:cs="Khmer UI"/>
          <w:lang w:eastAsia="en-US" w:bidi="km-KH"/>
        </w:rPr>
        <w:t>និងសុវត្ថិភាព</w:t>
      </w:r>
      <w:r w:rsidRPr="00A765BE">
        <w:rPr>
          <w:rFonts w:ascii="Khmer UI" w:eastAsia="Arial" w:hAnsi="Khmer UI" w:cs="Khmer UI"/>
          <w:lang w:eastAsia="en-US" w:bidi="km-KH"/>
        </w:rPr>
        <w:t xml:space="preserve"> NDIS</w:t>
      </w:r>
    </w:p>
    <w:p w14:paraId="7B5758A2" w14:textId="77777777" w:rsidR="006D2C4A" w:rsidRPr="00A765BE" w:rsidRDefault="00386E1B" w:rsidP="006D2C4A">
      <w:pPr>
        <w:numPr>
          <w:ilvl w:val="0"/>
          <w:numId w:val="39"/>
        </w:numPr>
        <w:spacing w:after="0"/>
        <w:ind w:left="714" w:hanging="357"/>
        <w:contextualSpacing/>
        <w:rPr>
          <w:rFonts w:ascii="Khmer UI" w:eastAsia="Arial" w:hAnsi="Khmer UI" w:cs="Khmer UI"/>
          <w:lang w:val="en-AU" w:eastAsia="en-US" w:bidi="km-KH"/>
        </w:rPr>
      </w:pPr>
      <w:r w:rsidRPr="00A765BE">
        <w:rPr>
          <w:rFonts w:ascii="Khmer UI" w:eastAsia="DaunPenh" w:hAnsi="Khmer UI" w:cs="Khmer UI"/>
          <w:lang w:eastAsia="en-US" w:bidi="km-KH"/>
        </w:rPr>
        <w:t>សម្ព័ន្ធជនពិការជាតិពន្ធថ្នាក់ជាតិ</w:t>
      </w:r>
    </w:p>
    <w:p w14:paraId="60F039BB" w14:textId="77777777" w:rsidR="006D2C4A" w:rsidRPr="00A765BE" w:rsidRDefault="00386E1B" w:rsidP="006D2C4A">
      <w:pPr>
        <w:numPr>
          <w:ilvl w:val="0"/>
          <w:numId w:val="39"/>
        </w:numPr>
        <w:spacing w:after="0"/>
        <w:ind w:left="714" w:hanging="357"/>
        <w:contextualSpacing/>
        <w:rPr>
          <w:rFonts w:ascii="Khmer UI" w:eastAsia="Arial" w:hAnsi="Khmer UI" w:cs="Khmer UI"/>
          <w:lang w:val="en-AU" w:eastAsia="en-US" w:bidi="km-KH"/>
        </w:rPr>
      </w:pPr>
      <w:r w:rsidRPr="00A765BE">
        <w:rPr>
          <w:rFonts w:ascii="Khmer UI" w:eastAsia="DaunPenh" w:hAnsi="Khmer UI" w:cs="Khmer UI"/>
          <w:lang w:eastAsia="en-US" w:bidi="km-KH"/>
        </w:rPr>
        <w:t>សេវាសុខភាពជនភៀសខ្លួនរដ្ឋ</w:t>
      </w:r>
      <w:r w:rsidRPr="00A765BE">
        <w:rPr>
          <w:rFonts w:ascii="Khmer UI" w:eastAsia="Arial" w:hAnsi="Khmer UI" w:cs="Khmer UI"/>
          <w:lang w:eastAsia="en-US" w:bidi="km-KH"/>
        </w:rPr>
        <w:t xml:space="preserve"> NSW</w:t>
      </w:r>
    </w:p>
    <w:p w14:paraId="7AE3B6F0" w14:textId="77777777" w:rsidR="006D2C4A" w:rsidRPr="00A765BE" w:rsidRDefault="00386E1B" w:rsidP="006D2C4A">
      <w:pPr>
        <w:numPr>
          <w:ilvl w:val="0"/>
          <w:numId w:val="39"/>
        </w:numPr>
        <w:spacing w:after="0"/>
        <w:ind w:left="714" w:hanging="357"/>
        <w:contextualSpacing/>
        <w:rPr>
          <w:rFonts w:ascii="Khmer UI" w:eastAsia="Arial" w:hAnsi="Khmer UI" w:cs="Khmer UI"/>
          <w:lang w:val="en-AU" w:eastAsia="en-US" w:bidi="km-KH"/>
        </w:rPr>
      </w:pPr>
      <w:r w:rsidRPr="00A765BE">
        <w:rPr>
          <w:rFonts w:ascii="Khmer UI" w:eastAsia="DaunPenh" w:hAnsi="Khmer UI" w:cs="Khmer UI"/>
          <w:lang w:eastAsia="en-US" w:bidi="km-KH"/>
        </w:rPr>
        <w:t>អ្នកចូលរួម</w:t>
      </w:r>
      <w:r w:rsidRPr="00A765BE">
        <w:rPr>
          <w:rFonts w:ascii="Khmer UI" w:eastAsia="Arial" w:hAnsi="Khmer UI" w:cs="Khmer UI"/>
          <w:lang w:eastAsia="en-US" w:bidi="km-KH"/>
        </w:rPr>
        <w:t xml:space="preserve"> </w:t>
      </w:r>
      <w:r w:rsidRPr="00A765BE">
        <w:rPr>
          <w:rFonts w:ascii="Khmer UI" w:eastAsia="DaunPenh" w:hAnsi="Khmer UI" w:cs="Khmer UI"/>
          <w:lang w:eastAsia="en-US" w:bidi="km-KH"/>
        </w:rPr>
        <w:t>គ្រួសារ</w:t>
      </w:r>
      <w:r w:rsidRPr="00A765BE">
        <w:rPr>
          <w:rFonts w:ascii="Khmer UI" w:eastAsia="Arial" w:hAnsi="Khmer UI" w:cs="Khmer UI"/>
          <w:lang w:eastAsia="en-US" w:bidi="km-KH"/>
        </w:rPr>
        <w:t xml:space="preserve"> </w:t>
      </w:r>
      <w:r w:rsidRPr="00A765BE">
        <w:rPr>
          <w:rFonts w:ascii="Khmer UI" w:eastAsia="DaunPenh" w:hAnsi="Khmer UI" w:cs="Khmer UI"/>
          <w:lang w:eastAsia="en-US" w:bidi="km-KH"/>
        </w:rPr>
        <w:t>និងអ្នកដែលបានតែងតាំងជាអ្នកថែទាំ</w:t>
      </w:r>
    </w:p>
    <w:p w14:paraId="0CEE06A2" w14:textId="77777777" w:rsidR="006D2C4A" w:rsidRPr="00A765BE" w:rsidRDefault="00386E1B" w:rsidP="006D2C4A">
      <w:pPr>
        <w:numPr>
          <w:ilvl w:val="0"/>
          <w:numId w:val="39"/>
        </w:numPr>
        <w:spacing w:after="0"/>
        <w:ind w:left="714" w:hanging="357"/>
        <w:contextualSpacing/>
        <w:rPr>
          <w:rFonts w:ascii="Khmer UI" w:eastAsia="Arial" w:hAnsi="Khmer UI" w:cs="Khmer UI"/>
          <w:lang w:val="en-AU" w:eastAsia="en-US" w:bidi="km-KH"/>
        </w:rPr>
      </w:pPr>
      <w:r w:rsidRPr="00A765BE">
        <w:rPr>
          <w:rFonts w:ascii="Khmer UI" w:eastAsia="DaunPenh" w:hAnsi="Khmer UI" w:cs="Khmer UI"/>
          <w:lang w:eastAsia="en-US" w:bidi="km-KH"/>
        </w:rPr>
        <w:t>មនុស្សដែលមានពិការភាពប្រទេសអូស្ត្រាលី</w:t>
      </w:r>
      <w:r w:rsidRPr="00A765BE">
        <w:rPr>
          <w:rFonts w:ascii="Khmer UI" w:eastAsia="Arial" w:hAnsi="Khmer UI" w:cs="Khmer UI"/>
          <w:lang w:eastAsia="en-US" w:bidi="km-KH"/>
        </w:rPr>
        <w:t xml:space="preserve"> (People with Disability Australia)</w:t>
      </w:r>
    </w:p>
    <w:p w14:paraId="228128A1" w14:textId="77777777" w:rsidR="006D2C4A" w:rsidRPr="00A765BE" w:rsidRDefault="00386E1B" w:rsidP="006D2C4A">
      <w:pPr>
        <w:numPr>
          <w:ilvl w:val="0"/>
          <w:numId w:val="39"/>
        </w:numPr>
        <w:spacing w:after="0"/>
        <w:ind w:left="714" w:hanging="357"/>
        <w:contextualSpacing/>
        <w:rPr>
          <w:rFonts w:ascii="Khmer UI" w:eastAsia="Arial" w:hAnsi="Khmer UI" w:cs="Khmer UI"/>
          <w:lang w:val="en-AU" w:eastAsia="en-US" w:bidi="km-KH"/>
        </w:rPr>
      </w:pPr>
      <w:r w:rsidRPr="00A765BE">
        <w:rPr>
          <w:rFonts w:ascii="Khmer UI" w:eastAsia="DaunPenh" w:hAnsi="Khmer UI" w:cs="Khmer UI"/>
          <w:lang w:eastAsia="en-US" w:bidi="km-KH"/>
        </w:rPr>
        <w:t>ក្រុមប្រឹក្សាតាំងទីលំនៅប្រទេសអូស្ត្រាលី</w:t>
      </w:r>
    </w:p>
    <w:p w14:paraId="50006FAB" w14:textId="77777777" w:rsidR="0044033F" w:rsidRPr="00A765BE" w:rsidRDefault="00386E1B" w:rsidP="0044033F">
      <w:pPr>
        <w:numPr>
          <w:ilvl w:val="0"/>
          <w:numId w:val="39"/>
        </w:numPr>
        <w:spacing w:after="0"/>
        <w:ind w:left="714" w:hanging="357"/>
        <w:contextualSpacing/>
        <w:rPr>
          <w:rFonts w:ascii="Khmer UI" w:eastAsia="Arial" w:hAnsi="Khmer UI" w:cs="Khmer UI"/>
          <w:lang w:val="en-AU" w:eastAsia="en-US" w:bidi="km-KH"/>
        </w:rPr>
      </w:pPr>
      <w:r w:rsidRPr="00A765BE">
        <w:rPr>
          <w:rFonts w:ascii="Khmer UI" w:eastAsia="DaunPenh" w:hAnsi="Khmer UI" w:cs="Khmer UI"/>
          <w:lang w:eastAsia="en-US" w:bidi="km-KH"/>
        </w:rPr>
        <w:t>សេវាកម្មតាំងទីលំនៅអន្តរជាតិ</w:t>
      </w:r>
    </w:p>
    <w:p w14:paraId="3BC8E264" w14:textId="77777777" w:rsidR="006D2C4A" w:rsidRPr="00A765BE" w:rsidRDefault="00386E1B" w:rsidP="006D2C4A">
      <w:pPr>
        <w:numPr>
          <w:ilvl w:val="0"/>
          <w:numId w:val="39"/>
        </w:numPr>
        <w:spacing w:after="0"/>
        <w:ind w:left="714" w:hanging="357"/>
        <w:contextualSpacing/>
        <w:rPr>
          <w:rFonts w:ascii="Khmer UI" w:eastAsia="Arial" w:hAnsi="Khmer UI" w:cs="Khmer UI"/>
          <w:lang w:val="en-AU" w:eastAsia="en-US" w:bidi="km-KH"/>
        </w:rPr>
      </w:pPr>
      <w:r w:rsidRPr="00A765BE">
        <w:rPr>
          <w:rFonts w:ascii="Khmer UI" w:eastAsia="DaunPenh" w:hAnsi="Khmer UI" w:cs="Khmer UI"/>
          <w:lang w:eastAsia="en-US" w:bidi="km-KH"/>
        </w:rPr>
        <w:t>និយាយភាសារបស់ខ្ញុំ</w:t>
      </w:r>
      <w:r w:rsidRPr="00A765BE">
        <w:rPr>
          <w:rFonts w:ascii="Khmer UI" w:eastAsia="Arial" w:hAnsi="Khmer UI" w:cs="Khmer UI"/>
          <w:lang w:eastAsia="en-US" w:bidi="km-KH"/>
        </w:rPr>
        <w:t xml:space="preserve"> (Speak My Language)</w:t>
      </w:r>
    </w:p>
    <w:p w14:paraId="24A1E60E" w14:textId="77777777" w:rsidR="006D2C4A" w:rsidRPr="00A765BE" w:rsidRDefault="00386E1B" w:rsidP="006D2C4A">
      <w:pPr>
        <w:numPr>
          <w:ilvl w:val="0"/>
          <w:numId w:val="39"/>
        </w:numPr>
        <w:spacing w:after="0"/>
        <w:ind w:left="714" w:hanging="357"/>
        <w:contextualSpacing/>
        <w:rPr>
          <w:rFonts w:ascii="Khmer UI" w:eastAsia="Arial" w:hAnsi="Khmer UI" w:cs="Khmer UI"/>
          <w:lang w:val="en-AU" w:eastAsia="en-US" w:bidi="km-KH"/>
        </w:rPr>
      </w:pPr>
      <w:r w:rsidRPr="00A765BE">
        <w:rPr>
          <w:rFonts w:ascii="Khmer UI" w:eastAsia="DaunPenh" w:hAnsi="Khmer UI" w:cs="Khmer UI"/>
          <w:lang w:eastAsia="en-US" w:bidi="km-KH"/>
        </w:rPr>
        <w:t>សេវាកម្មពហុវប្បធម៌ទីក្រុងស៊ីដនីប៉ែកខាងលិច</w:t>
      </w:r>
      <w:r w:rsidRPr="00A765BE">
        <w:rPr>
          <w:rFonts w:ascii="Khmer UI" w:eastAsia="Arial" w:hAnsi="Khmer UI" w:cs="Khmer UI"/>
          <w:lang w:eastAsia="en-US" w:bidi="km-KH"/>
        </w:rPr>
        <w:t xml:space="preserve"> (SydWest Multicultural Services)</w:t>
      </w:r>
    </w:p>
    <w:p w14:paraId="720364C0" w14:textId="77777777" w:rsidR="006D2C4A" w:rsidRPr="00A765BE" w:rsidRDefault="00386E1B" w:rsidP="006D2C4A">
      <w:pPr>
        <w:numPr>
          <w:ilvl w:val="0"/>
          <w:numId w:val="39"/>
        </w:numPr>
        <w:spacing w:after="0"/>
        <w:ind w:left="714" w:hanging="357"/>
        <w:contextualSpacing/>
        <w:rPr>
          <w:rFonts w:ascii="Khmer UI" w:eastAsia="Arial" w:hAnsi="Khmer UI" w:cs="Khmer UI"/>
          <w:lang w:val="en-AU" w:eastAsia="en-US" w:bidi="km-KH"/>
        </w:rPr>
      </w:pPr>
      <w:r w:rsidRPr="00A765BE">
        <w:rPr>
          <w:rFonts w:ascii="Khmer UI" w:eastAsia="Arial" w:hAnsi="Khmer UI" w:cs="Khmer UI"/>
          <w:lang w:eastAsia="en-US" w:bidi="km-KH"/>
        </w:rPr>
        <w:t xml:space="preserve">TASC </w:t>
      </w:r>
      <w:r w:rsidRPr="00A765BE">
        <w:rPr>
          <w:rFonts w:ascii="Khmer UI" w:eastAsia="DaunPenh" w:hAnsi="Khmer UI" w:cs="Khmer UI"/>
          <w:lang w:eastAsia="en-US" w:bidi="km-KH"/>
        </w:rPr>
        <w:t>ថ្នាក់ជាតិ</w:t>
      </w:r>
    </w:p>
    <w:p w14:paraId="073D0666" w14:textId="77777777" w:rsidR="006D2C4A" w:rsidRPr="00A765BE" w:rsidRDefault="00386E1B" w:rsidP="001F6B92">
      <w:pPr>
        <w:keepNext/>
        <w:numPr>
          <w:ilvl w:val="0"/>
          <w:numId w:val="39"/>
        </w:numPr>
        <w:spacing w:after="0"/>
        <w:ind w:left="714" w:hanging="357"/>
        <w:contextualSpacing/>
        <w:rPr>
          <w:rFonts w:ascii="Khmer UI" w:eastAsia="Arial" w:hAnsi="Khmer UI" w:cs="Khmer UI"/>
          <w:lang w:val="en-AU" w:eastAsia="en-US" w:bidi="km-KH"/>
        </w:rPr>
      </w:pPr>
      <w:r w:rsidRPr="00A765BE">
        <w:rPr>
          <w:rFonts w:ascii="Khmer UI" w:eastAsia="DaunPenh" w:hAnsi="Khmer UI" w:cs="Khmer UI"/>
          <w:lang w:eastAsia="en-US" w:bidi="km-KH"/>
        </w:rPr>
        <w:t>សាកលវិទ្យាល័យស៊ីដនី</w:t>
      </w:r>
    </w:p>
    <w:p w14:paraId="4B2B3937" w14:textId="77777777" w:rsidR="006D2C4A" w:rsidRPr="00A765BE" w:rsidRDefault="00386E1B" w:rsidP="00DA7B1F">
      <w:pPr>
        <w:numPr>
          <w:ilvl w:val="0"/>
          <w:numId w:val="39"/>
        </w:numPr>
        <w:spacing w:after="0"/>
        <w:ind w:left="714" w:hanging="357"/>
        <w:contextualSpacing/>
        <w:rPr>
          <w:rFonts w:ascii="Khmer UI" w:eastAsia="Arial" w:hAnsi="Khmer UI" w:cs="Khmer UI"/>
          <w:lang w:val="en-AU" w:eastAsia="en-US" w:bidi="km-KH"/>
        </w:rPr>
      </w:pPr>
      <w:r w:rsidRPr="00A765BE">
        <w:rPr>
          <w:rFonts w:ascii="Khmer UI" w:eastAsia="DaunPenh" w:hAnsi="Khmer UI" w:cs="Khmer UI"/>
          <w:lang w:eastAsia="en-US" w:bidi="km-KH"/>
        </w:rPr>
        <w:t>ស្ត្រីដែលមានពិការភាពប្រទេសអូស្ត្រាលី</w:t>
      </w:r>
      <w:r w:rsidRPr="00A765BE">
        <w:rPr>
          <w:rFonts w:ascii="Khmer UI" w:eastAsia="Arial" w:hAnsi="Khmer UI" w:cs="Khmer UI"/>
          <w:lang w:eastAsia="en-US" w:bidi="km-KH"/>
        </w:rPr>
        <w:t xml:space="preserve"> (Women with Disabilities Australia)</w:t>
      </w:r>
    </w:p>
    <w:p w14:paraId="0A806C3B" w14:textId="77777777" w:rsidR="000B356B" w:rsidRPr="00A765BE" w:rsidRDefault="00386E1B" w:rsidP="004D1BA6">
      <w:pPr>
        <w:pStyle w:val="Heading3"/>
        <w:rPr>
          <w:rFonts w:ascii="Khmer UI" w:eastAsia="Arial" w:hAnsi="Khmer UI" w:cs="Khmer UI"/>
          <w:lang w:bidi="km-KH"/>
        </w:rPr>
      </w:pPr>
      <w:bookmarkStart w:id="205" w:name="_7._Appendix_B"/>
      <w:bookmarkStart w:id="206" w:name="_Toc256000063"/>
      <w:bookmarkStart w:id="207" w:name="_Toc137150078"/>
      <w:bookmarkStart w:id="208" w:name="_Toc138237277"/>
      <w:bookmarkStart w:id="209" w:name="_Toc138244616"/>
      <w:bookmarkStart w:id="210" w:name="_Toc138255790"/>
      <w:bookmarkEnd w:id="205"/>
      <w:r w:rsidRPr="00A765BE">
        <w:rPr>
          <w:rFonts w:ascii="Khmer UI" w:eastAsia="Arial" w:hAnsi="Khmer UI" w:cs="Khmer UI"/>
          <w:lang w:bidi="km-KH"/>
        </w:rPr>
        <w:lastRenderedPageBreak/>
        <w:t xml:space="preserve">7. </w:t>
      </w:r>
      <w:r w:rsidRPr="00A765BE">
        <w:rPr>
          <w:rFonts w:ascii="Khmer UI" w:eastAsia="DaunPenh" w:hAnsi="Khmer UI" w:cs="Khmer UI"/>
          <w:lang w:bidi="km-KH"/>
        </w:rPr>
        <w:t>ឧបសម្ព័ន្ធ</w:t>
      </w:r>
      <w:r w:rsidRPr="00A765BE">
        <w:rPr>
          <w:rFonts w:ascii="Khmer UI" w:eastAsia="Arial" w:hAnsi="Khmer UI" w:cs="Khmer UI"/>
          <w:lang w:bidi="km-KH"/>
        </w:rPr>
        <w:t xml:space="preserve"> B</w:t>
      </w:r>
      <w:bookmarkEnd w:id="206"/>
      <w:r w:rsidRPr="00A765BE">
        <w:rPr>
          <w:rFonts w:ascii="Khmer UI" w:eastAsia="Arial" w:hAnsi="Khmer UI" w:cs="Khmer UI"/>
          <w:lang w:bidi="km-KH"/>
        </w:rPr>
        <w:t xml:space="preserve"> </w:t>
      </w:r>
    </w:p>
    <w:p w14:paraId="7BC4B7FF" w14:textId="77777777" w:rsidR="006D2C4A" w:rsidRPr="00A765BE" w:rsidRDefault="00386E1B" w:rsidP="004D1BA6">
      <w:pPr>
        <w:pStyle w:val="Heading3"/>
        <w:rPr>
          <w:rFonts w:ascii="Khmer UI" w:eastAsia="Arial" w:hAnsi="Khmer UI" w:cs="Khmer UI"/>
          <w:lang w:bidi="km-KH"/>
        </w:rPr>
      </w:pPr>
      <w:bookmarkStart w:id="211" w:name="_Toc256000064"/>
      <w:r w:rsidRPr="00A765BE">
        <w:rPr>
          <w:rFonts w:ascii="Khmer UI" w:eastAsia="DaunPenh" w:hAnsi="Khmer UI" w:cs="Khmer UI"/>
          <w:lang w:bidi="km-KH"/>
        </w:rPr>
        <w:t>ទិដ្ឋភាពទូទៅនៃការចូលរួម</w:t>
      </w:r>
      <w:bookmarkEnd w:id="207"/>
      <w:bookmarkEnd w:id="208"/>
      <w:bookmarkEnd w:id="209"/>
      <w:bookmarkEnd w:id="210"/>
      <w:bookmarkEnd w:id="211"/>
    </w:p>
    <w:p w14:paraId="44D3A40D" w14:textId="0298C32E" w:rsidR="006D2C4A" w:rsidRPr="00A765BE" w:rsidRDefault="0056301B" w:rsidP="001F6B92">
      <w:pPr>
        <w:keepNext/>
        <w:rPr>
          <w:rFonts w:ascii="Khmer UI" w:eastAsia="Arial" w:hAnsi="Khmer UI" w:cs="Khmer UI"/>
          <w:lang w:val="en-AU" w:eastAsia="en-US" w:bidi="km-KH"/>
        </w:rPr>
      </w:pPr>
      <w:r w:rsidRPr="0056301B">
        <w:rPr>
          <w:rFonts w:ascii="Khmer UI" w:eastAsia="DaunPenh" w:hAnsi="Khmer UI" w:cs="Khmer UI"/>
          <w:lang w:eastAsia="en-US" w:bidi="km-KH"/>
        </w:rPr>
        <w:t xml:space="preserve">NDIA </w:t>
      </w:r>
      <w:r w:rsidRPr="0056301B">
        <w:rPr>
          <w:rFonts w:ascii="Khmer UI" w:eastAsia="DaunPenh" w:hAnsi="Khmer UI" w:cs="Khmer UI"/>
          <w:cs/>
          <w:lang w:eastAsia="en-US" w:bidi="km-KH"/>
        </w:rPr>
        <w:t>បានចូលរួមជាមួយមនុស្សដែលកំណត់អត្តសញ្ញាណមានសាវតាផ្នែកវប្បធម៌មកពីតំបន់ខាងក្រោម</w:t>
      </w:r>
      <w:r w:rsidRPr="00A765BE">
        <w:rPr>
          <w:rFonts w:ascii="Khmer UI" w:eastAsia="DaunPenh" w:hAnsi="Khmer UI" w:cs="Khmer UI"/>
          <w:lang w:eastAsia="en-US" w:bidi="km-KH"/>
        </w:rPr>
        <w:t>៖</w:t>
      </w:r>
    </w:p>
    <w:p w14:paraId="06496EA7" w14:textId="77777777" w:rsidR="006D2C4A" w:rsidRPr="00A765BE" w:rsidRDefault="00386E1B" w:rsidP="006D2C4A">
      <w:pPr>
        <w:numPr>
          <w:ilvl w:val="0"/>
          <w:numId w:val="40"/>
        </w:numPr>
        <w:contextualSpacing/>
        <w:rPr>
          <w:rFonts w:ascii="Khmer UI" w:eastAsia="Arial" w:hAnsi="Khmer UI" w:cs="Khmer UI"/>
          <w:lang w:val="en-AU" w:eastAsia="en-US" w:bidi="km-KH"/>
        </w:rPr>
      </w:pPr>
      <w:r w:rsidRPr="00A765BE">
        <w:rPr>
          <w:rFonts w:ascii="Khmer UI" w:eastAsia="DaunPenh" w:hAnsi="Khmer UI" w:cs="Khmer UI"/>
          <w:lang w:eastAsia="en-US" w:bidi="km-KH"/>
        </w:rPr>
        <w:t>អាមេរិក</w:t>
      </w:r>
      <w:r w:rsidRPr="00A765BE">
        <w:rPr>
          <w:rFonts w:ascii="Khmer UI" w:eastAsia="Arial" w:hAnsi="Khmer UI" w:cs="Khmer UI"/>
          <w:lang w:eastAsia="en-US" w:bidi="km-KH"/>
        </w:rPr>
        <w:t>​</w:t>
      </w:r>
      <w:r w:rsidRPr="00A765BE">
        <w:rPr>
          <w:rFonts w:ascii="Khmer UI" w:eastAsia="DaunPenh" w:hAnsi="Khmer UI" w:cs="Khmer UI"/>
          <w:lang w:eastAsia="en-US" w:bidi="km-KH"/>
        </w:rPr>
        <w:t>ក</w:t>
      </w:r>
      <w:r w:rsidRPr="00A765BE">
        <w:rPr>
          <w:rFonts w:ascii="Khmer UI" w:eastAsia="Arial" w:hAnsi="Khmer UI" w:cs="Khmer UI"/>
          <w:lang w:eastAsia="en-US" w:bidi="km-KH"/>
        </w:rPr>
        <w:t>​</w:t>
      </w:r>
      <w:r w:rsidRPr="00A765BE">
        <w:rPr>
          <w:rFonts w:ascii="Khmer UI" w:eastAsia="DaunPenh" w:hAnsi="Khmer UI" w:cs="Khmer UI"/>
          <w:lang w:eastAsia="en-US" w:bidi="km-KH"/>
        </w:rPr>
        <w:t>ណ្តា</w:t>
      </w:r>
      <w:r w:rsidRPr="00A765BE">
        <w:rPr>
          <w:rFonts w:ascii="Khmer UI" w:eastAsia="Arial" w:hAnsi="Khmer UI" w:cs="Khmer UI"/>
          <w:lang w:eastAsia="en-US" w:bidi="km-KH"/>
        </w:rPr>
        <w:t>​</w:t>
      </w:r>
      <w:r w:rsidRPr="00A765BE">
        <w:rPr>
          <w:rFonts w:ascii="Khmer UI" w:eastAsia="DaunPenh" w:hAnsi="Khmer UI" w:cs="Khmer UI"/>
          <w:lang w:eastAsia="en-US" w:bidi="km-KH"/>
        </w:rPr>
        <w:t>ល</w:t>
      </w:r>
    </w:p>
    <w:p w14:paraId="4A26ADAC" w14:textId="77777777" w:rsidR="006D2C4A" w:rsidRPr="00A765BE" w:rsidRDefault="00386E1B" w:rsidP="006D2C4A">
      <w:pPr>
        <w:numPr>
          <w:ilvl w:val="0"/>
          <w:numId w:val="40"/>
        </w:numPr>
        <w:contextualSpacing/>
        <w:rPr>
          <w:rFonts w:ascii="Khmer UI" w:eastAsia="Arial" w:hAnsi="Khmer UI" w:cs="Khmer UI"/>
          <w:lang w:val="en-AU" w:eastAsia="en-US" w:bidi="km-KH"/>
        </w:rPr>
      </w:pPr>
      <w:r w:rsidRPr="00A765BE">
        <w:rPr>
          <w:rFonts w:ascii="Khmer UI" w:eastAsia="DaunPenh" w:hAnsi="Khmer UI" w:cs="Khmer UI"/>
          <w:lang w:eastAsia="en-US" w:bidi="km-KH"/>
        </w:rPr>
        <w:t>អា</w:t>
      </w:r>
      <w:r w:rsidRPr="00A765BE">
        <w:rPr>
          <w:rFonts w:ascii="Khmer UI" w:eastAsia="Arial" w:hAnsi="Khmer UI" w:cs="Khmer UI"/>
          <w:lang w:eastAsia="en-US" w:bidi="km-KH"/>
        </w:rPr>
        <w:t>​</w:t>
      </w:r>
      <w:r w:rsidRPr="00A765BE">
        <w:rPr>
          <w:rFonts w:ascii="Khmer UI" w:eastAsia="DaunPenh" w:hAnsi="Khmer UI" w:cs="Khmer UI"/>
          <w:lang w:eastAsia="en-US" w:bidi="km-KH"/>
        </w:rPr>
        <w:t>មេ</w:t>
      </w:r>
      <w:r w:rsidRPr="00A765BE">
        <w:rPr>
          <w:rFonts w:ascii="Khmer UI" w:eastAsia="Arial" w:hAnsi="Khmer UI" w:cs="Khmer UI"/>
          <w:lang w:eastAsia="en-US" w:bidi="km-KH"/>
        </w:rPr>
        <w:t>​</w:t>
      </w:r>
      <w:r w:rsidRPr="00A765BE">
        <w:rPr>
          <w:rFonts w:ascii="Khmer UI" w:eastAsia="DaunPenh" w:hAnsi="Khmer UI" w:cs="Khmer UI"/>
          <w:lang w:eastAsia="en-US" w:bidi="km-KH"/>
        </w:rPr>
        <w:t>រិ</w:t>
      </w:r>
      <w:r w:rsidRPr="00A765BE">
        <w:rPr>
          <w:rFonts w:ascii="Khmer UI" w:eastAsia="Arial" w:hAnsi="Khmer UI" w:cs="Khmer UI"/>
          <w:lang w:eastAsia="en-US" w:bidi="km-KH"/>
        </w:rPr>
        <w:t>​</w:t>
      </w:r>
      <w:r w:rsidRPr="00A765BE">
        <w:rPr>
          <w:rFonts w:ascii="Khmer UI" w:eastAsia="DaunPenh" w:hAnsi="Khmer UI" w:cs="Khmer UI"/>
          <w:lang w:eastAsia="en-US" w:bidi="km-KH"/>
        </w:rPr>
        <w:t>ច</w:t>
      </w:r>
      <w:r w:rsidRPr="00A765BE">
        <w:rPr>
          <w:rFonts w:ascii="Khmer UI" w:eastAsia="Arial" w:hAnsi="Khmer UI" w:cs="Khmer UI"/>
          <w:lang w:eastAsia="en-US" w:bidi="km-KH"/>
        </w:rPr>
        <w:t>​</w:t>
      </w:r>
      <w:r w:rsidRPr="00A765BE">
        <w:rPr>
          <w:rFonts w:ascii="Khmer UI" w:eastAsia="DaunPenh" w:hAnsi="Khmer UI" w:cs="Khmer UI"/>
          <w:lang w:eastAsia="en-US" w:bidi="km-KH"/>
        </w:rPr>
        <w:t>ខាងត្បូង</w:t>
      </w:r>
    </w:p>
    <w:p w14:paraId="48E17161" w14:textId="77777777" w:rsidR="006D2C4A" w:rsidRPr="00A765BE" w:rsidRDefault="00386E1B" w:rsidP="006D2C4A">
      <w:pPr>
        <w:numPr>
          <w:ilvl w:val="0"/>
          <w:numId w:val="40"/>
        </w:numPr>
        <w:contextualSpacing/>
        <w:rPr>
          <w:rFonts w:ascii="Khmer UI" w:eastAsia="Arial" w:hAnsi="Khmer UI" w:cs="Khmer UI"/>
          <w:lang w:val="en-AU" w:eastAsia="en-US" w:bidi="km-KH"/>
        </w:rPr>
      </w:pPr>
      <w:r w:rsidRPr="00A765BE">
        <w:rPr>
          <w:rFonts w:ascii="Khmer UI" w:eastAsia="DaunPenh" w:hAnsi="Khmer UI" w:cs="Khmer UI"/>
          <w:lang w:eastAsia="en-US" w:bidi="km-KH"/>
        </w:rPr>
        <w:t>កោះការាបៀន</w:t>
      </w:r>
    </w:p>
    <w:p w14:paraId="0BC78489" w14:textId="77777777" w:rsidR="006D2C4A" w:rsidRPr="00A765BE" w:rsidRDefault="00386E1B" w:rsidP="006D2C4A">
      <w:pPr>
        <w:numPr>
          <w:ilvl w:val="0"/>
          <w:numId w:val="40"/>
        </w:numPr>
        <w:contextualSpacing/>
        <w:rPr>
          <w:rFonts w:ascii="Khmer UI" w:eastAsia="Arial" w:hAnsi="Khmer UI" w:cs="Khmer UI"/>
          <w:lang w:val="en-AU" w:eastAsia="en-US" w:bidi="km-KH"/>
        </w:rPr>
      </w:pPr>
      <w:r w:rsidRPr="00A765BE">
        <w:rPr>
          <w:rFonts w:ascii="Khmer UI" w:eastAsia="DaunPenh" w:hAnsi="Khmer UI" w:cs="Khmer UI"/>
          <w:lang w:eastAsia="en-US" w:bidi="km-KH"/>
        </w:rPr>
        <w:t>អឺរ៉ុប</w:t>
      </w:r>
      <w:r w:rsidRPr="00A765BE">
        <w:rPr>
          <w:rFonts w:ascii="Khmer UI" w:eastAsia="Arial" w:hAnsi="Khmer UI" w:cs="Khmer UI"/>
          <w:lang w:eastAsia="en-US" w:bidi="km-KH"/>
        </w:rPr>
        <w:t xml:space="preserve"> - </w:t>
      </w:r>
      <w:r w:rsidRPr="00A765BE">
        <w:rPr>
          <w:rFonts w:ascii="Khmer UI" w:eastAsia="DaunPenh" w:hAnsi="Khmer UI" w:cs="Khmer UI"/>
          <w:lang w:eastAsia="en-US" w:bidi="km-KH"/>
        </w:rPr>
        <w:t>ខាងជើង</w:t>
      </w:r>
    </w:p>
    <w:p w14:paraId="00343DA3" w14:textId="77777777" w:rsidR="006D2C4A" w:rsidRPr="00A765BE" w:rsidRDefault="00386E1B" w:rsidP="006D2C4A">
      <w:pPr>
        <w:numPr>
          <w:ilvl w:val="0"/>
          <w:numId w:val="40"/>
        </w:numPr>
        <w:contextualSpacing/>
        <w:rPr>
          <w:rFonts w:ascii="Khmer UI" w:eastAsia="Arial" w:hAnsi="Khmer UI" w:cs="Khmer UI"/>
          <w:lang w:val="en-AU" w:eastAsia="en-US" w:bidi="km-KH"/>
        </w:rPr>
      </w:pPr>
      <w:r w:rsidRPr="00A765BE">
        <w:rPr>
          <w:rFonts w:ascii="Khmer UI" w:eastAsia="DaunPenh" w:hAnsi="Khmer UI" w:cs="Khmer UI"/>
          <w:lang w:eastAsia="en-US" w:bidi="km-KH"/>
        </w:rPr>
        <w:t>អឺរ៉ុប</w:t>
      </w:r>
      <w:r w:rsidRPr="00A765BE">
        <w:rPr>
          <w:rFonts w:ascii="Khmer UI" w:eastAsia="Arial" w:hAnsi="Khmer UI" w:cs="Khmer UI"/>
          <w:lang w:eastAsia="en-US" w:bidi="km-KH"/>
        </w:rPr>
        <w:t xml:space="preserve"> - </w:t>
      </w:r>
      <w:r w:rsidRPr="00A765BE">
        <w:rPr>
          <w:rFonts w:ascii="Khmer UI" w:eastAsia="DaunPenh" w:hAnsi="Khmer UI" w:cs="Khmer UI"/>
          <w:lang w:eastAsia="en-US" w:bidi="km-KH"/>
        </w:rPr>
        <w:t>កណ្តាល</w:t>
      </w:r>
    </w:p>
    <w:p w14:paraId="6F2D3CBA" w14:textId="77777777" w:rsidR="006D2C4A" w:rsidRPr="00A765BE" w:rsidRDefault="00386E1B" w:rsidP="006D2C4A">
      <w:pPr>
        <w:numPr>
          <w:ilvl w:val="0"/>
          <w:numId w:val="40"/>
        </w:numPr>
        <w:contextualSpacing/>
        <w:rPr>
          <w:rFonts w:ascii="Khmer UI" w:eastAsia="Arial" w:hAnsi="Khmer UI" w:cs="Khmer UI"/>
          <w:lang w:val="en-AU" w:eastAsia="en-US" w:bidi="km-KH"/>
        </w:rPr>
      </w:pPr>
      <w:r w:rsidRPr="00A765BE">
        <w:rPr>
          <w:rFonts w:ascii="Khmer UI" w:eastAsia="DaunPenh" w:hAnsi="Khmer UI" w:cs="Khmer UI"/>
          <w:lang w:eastAsia="en-US" w:bidi="km-KH"/>
        </w:rPr>
        <w:t>អឺរ៉ុប</w:t>
      </w:r>
      <w:r w:rsidRPr="00A765BE">
        <w:rPr>
          <w:rFonts w:ascii="Khmer UI" w:eastAsia="Arial" w:hAnsi="Khmer UI" w:cs="Khmer UI"/>
          <w:lang w:eastAsia="en-US" w:bidi="km-KH"/>
        </w:rPr>
        <w:t xml:space="preserve"> - </w:t>
      </w:r>
      <w:r w:rsidRPr="00A765BE">
        <w:rPr>
          <w:rFonts w:ascii="Khmer UI" w:eastAsia="DaunPenh" w:hAnsi="Khmer UI" w:cs="Khmer UI"/>
          <w:lang w:eastAsia="en-US" w:bidi="km-KH"/>
        </w:rPr>
        <w:t>ខាងកើត</w:t>
      </w:r>
    </w:p>
    <w:p w14:paraId="357F9359" w14:textId="77777777" w:rsidR="006D2C4A" w:rsidRPr="00A765BE" w:rsidRDefault="00386E1B" w:rsidP="006D2C4A">
      <w:pPr>
        <w:numPr>
          <w:ilvl w:val="0"/>
          <w:numId w:val="40"/>
        </w:numPr>
        <w:contextualSpacing/>
        <w:rPr>
          <w:rFonts w:ascii="Khmer UI" w:eastAsia="Arial" w:hAnsi="Khmer UI" w:cs="Khmer UI"/>
          <w:lang w:val="en-AU" w:eastAsia="en-US" w:bidi="km-KH"/>
        </w:rPr>
      </w:pPr>
      <w:r w:rsidRPr="00A765BE">
        <w:rPr>
          <w:rFonts w:ascii="Khmer UI" w:eastAsia="DaunPenh" w:hAnsi="Khmer UI" w:cs="Khmer UI"/>
          <w:lang w:eastAsia="en-US" w:bidi="km-KH"/>
        </w:rPr>
        <w:t>អាហ្រ្វិក</w:t>
      </w:r>
      <w:r w:rsidRPr="00A765BE">
        <w:rPr>
          <w:rFonts w:ascii="Khmer UI" w:eastAsia="Arial" w:hAnsi="Khmer UI" w:cs="Khmer UI"/>
          <w:lang w:eastAsia="en-US" w:bidi="km-KH"/>
        </w:rPr>
        <w:t xml:space="preserve"> - </w:t>
      </w:r>
      <w:r w:rsidRPr="00A765BE">
        <w:rPr>
          <w:rFonts w:ascii="Khmer UI" w:eastAsia="DaunPenh" w:hAnsi="Khmer UI" w:cs="Khmer UI"/>
          <w:lang w:eastAsia="en-US" w:bidi="km-KH"/>
        </w:rPr>
        <w:t>ខាងជើង</w:t>
      </w:r>
    </w:p>
    <w:p w14:paraId="7A449538" w14:textId="77777777" w:rsidR="006D2C4A" w:rsidRPr="00A765BE" w:rsidRDefault="00386E1B" w:rsidP="006D2C4A">
      <w:pPr>
        <w:numPr>
          <w:ilvl w:val="0"/>
          <w:numId w:val="40"/>
        </w:numPr>
        <w:contextualSpacing/>
        <w:rPr>
          <w:rFonts w:ascii="Khmer UI" w:eastAsia="Arial" w:hAnsi="Khmer UI" w:cs="Khmer UI"/>
          <w:lang w:val="en-AU" w:eastAsia="en-US" w:bidi="km-KH"/>
        </w:rPr>
      </w:pPr>
      <w:r w:rsidRPr="00A765BE">
        <w:rPr>
          <w:rFonts w:ascii="Khmer UI" w:eastAsia="DaunPenh" w:hAnsi="Khmer UI" w:cs="Khmer UI"/>
          <w:lang w:eastAsia="en-US" w:bidi="km-KH"/>
        </w:rPr>
        <w:t>អាស៊ី</w:t>
      </w:r>
      <w:r w:rsidRPr="00A765BE">
        <w:rPr>
          <w:rFonts w:ascii="Khmer UI" w:eastAsia="Arial" w:hAnsi="Khmer UI" w:cs="Khmer UI"/>
          <w:lang w:eastAsia="en-US" w:bidi="km-KH"/>
        </w:rPr>
        <w:t xml:space="preserve"> - </w:t>
      </w:r>
      <w:r w:rsidRPr="00A765BE">
        <w:rPr>
          <w:rFonts w:ascii="Khmer UI" w:eastAsia="DaunPenh" w:hAnsi="Khmer UI" w:cs="Khmer UI"/>
          <w:lang w:eastAsia="en-US" w:bidi="km-KH"/>
        </w:rPr>
        <w:t>ឦសាន</w:t>
      </w:r>
    </w:p>
    <w:p w14:paraId="341D8805" w14:textId="77777777" w:rsidR="006D2C4A" w:rsidRPr="00A765BE" w:rsidRDefault="00386E1B" w:rsidP="006D2C4A">
      <w:pPr>
        <w:numPr>
          <w:ilvl w:val="0"/>
          <w:numId w:val="40"/>
        </w:numPr>
        <w:contextualSpacing/>
        <w:rPr>
          <w:rFonts w:ascii="Khmer UI" w:eastAsia="Arial" w:hAnsi="Khmer UI" w:cs="Khmer UI"/>
          <w:lang w:val="en-AU" w:eastAsia="en-US" w:bidi="km-KH"/>
        </w:rPr>
      </w:pPr>
      <w:r w:rsidRPr="00A765BE">
        <w:rPr>
          <w:rFonts w:ascii="Khmer UI" w:eastAsia="DaunPenh" w:hAnsi="Khmer UI" w:cs="Khmer UI"/>
          <w:lang w:eastAsia="en-US" w:bidi="km-KH"/>
        </w:rPr>
        <w:t>អាស៊ី</w:t>
      </w:r>
      <w:r w:rsidRPr="00A765BE">
        <w:rPr>
          <w:rFonts w:ascii="Khmer UI" w:eastAsia="Arial" w:hAnsi="Khmer UI" w:cs="Khmer UI"/>
          <w:lang w:eastAsia="en-US" w:bidi="km-KH"/>
        </w:rPr>
        <w:t xml:space="preserve"> - </w:t>
      </w:r>
      <w:r w:rsidRPr="00A765BE">
        <w:rPr>
          <w:rFonts w:ascii="Khmer UI" w:eastAsia="DaunPenh" w:hAnsi="Khmer UI" w:cs="Khmer UI"/>
          <w:lang w:eastAsia="en-US" w:bidi="km-KH"/>
        </w:rPr>
        <w:t>កណ្តាល</w:t>
      </w:r>
    </w:p>
    <w:p w14:paraId="6BF7F943" w14:textId="77777777" w:rsidR="006D2C4A" w:rsidRPr="00A765BE" w:rsidRDefault="00386E1B" w:rsidP="006D2C4A">
      <w:pPr>
        <w:numPr>
          <w:ilvl w:val="0"/>
          <w:numId w:val="40"/>
        </w:numPr>
        <w:contextualSpacing/>
        <w:rPr>
          <w:rFonts w:ascii="Khmer UI" w:eastAsia="Arial" w:hAnsi="Khmer UI" w:cs="Khmer UI"/>
          <w:lang w:val="en-AU" w:eastAsia="en-US" w:bidi="km-KH"/>
        </w:rPr>
      </w:pPr>
      <w:r w:rsidRPr="00A765BE">
        <w:rPr>
          <w:rFonts w:ascii="Khmer UI" w:eastAsia="DaunPenh" w:hAnsi="Khmer UI" w:cs="Khmer UI"/>
          <w:lang w:eastAsia="en-US" w:bidi="km-KH"/>
        </w:rPr>
        <w:t>អាស៊ី</w:t>
      </w:r>
      <w:r w:rsidRPr="00A765BE">
        <w:rPr>
          <w:rFonts w:ascii="Khmer UI" w:eastAsia="Arial" w:hAnsi="Khmer UI" w:cs="Khmer UI"/>
          <w:lang w:eastAsia="en-US" w:bidi="km-KH"/>
        </w:rPr>
        <w:t xml:space="preserve"> - </w:t>
      </w:r>
      <w:r w:rsidRPr="00A765BE">
        <w:rPr>
          <w:rFonts w:ascii="Khmer UI" w:eastAsia="DaunPenh" w:hAnsi="Khmer UI" w:cs="Khmer UI"/>
          <w:lang w:eastAsia="en-US" w:bidi="km-KH"/>
        </w:rPr>
        <w:t>ខាងត្បូង</w:t>
      </w:r>
    </w:p>
    <w:p w14:paraId="23226A31" w14:textId="77777777" w:rsidR="006D2C4A" w:rsidRPr="00A765BE" w:rsidRDefault="00386E1B" w:rsidP="006D2C4A">
      <w:pPr>
        <w:numPr>
          <w:ilvl w:val="0"/>
          <w:numId w:val="40"/>
        </w:numPr>
        <w:contextualSpacing/>
        <w:rPr>
          <w:rFonts w:ascii="Khmer UI" w:eastAsia="Arial" w:hAnsi="Khmer UI" w:cs="Khmer UI"/>
          <w:lang w:val="en-AU" w:eastAsia="en-US" w:bidi="km-KH"/>
        </w:rPr>
      </w:pPr>
      <w:r w:rsidRPr="00A765BE">
        <w:rPr>
          <w:rFonts w:ascii="Khmer UI" w:eastAsia="DaunPenh" w:hAnsi="Khmer UI" w:cs="Khmer UI"/>
          <w:lang w:eastAsia="en-US" w:bidi="km-KH"/>
        </w:rPr>
        <w:t>អាស៊ី</w:t>
      </w:r>
      <w:r w:rsidRPr="00A765BE">
        <w:rPr>
          <w:rFonts w:ascii="Khmer UI" w:eastAsia="Arial" w:hAnsi="Khmer UI" w:cs="Khmer UI"/>
          <w:lang w:eastAsia="en-US" w:bidi="km-KH"/>
        </w:rPr>
        <w:t>-</w:t>
      </w:r>
      <w:r w:rsidRPr="00A765BE">
        <w:rPr>
          <w:rFonts w:ascii="Khmer UI" w:eastAsia="DaunPenh" w:hAnsi="Khmer UI" w:cs="Khmer UI"/>
          <w:lang w:eastAsia="en-US" w:bidi="km-KH"/>
        </w:rPr>
        <w:t>អាគ្នេយ៍</w:t>
      </w:r>
    </w:p>
    <w:p w14:paraId="7A508E2C" w14:textId="77777777" w:rsidR="116D9B78" w:rsidRPr="00A765BE" w:rsidRDefault="00386E1B" w:rsidP="001F6B92">
      <w:pPr>
        <w:keepNext/>
        <w:numPr>
          <w:ilvl w:val="0"/>
          <w:numId w:val="40"/>
        </w:numPr>
        <w:contextualSpacing/>
        <w:rPr>
          <w:rFonts w:ascii="Khmer UI" w:eastAsia="Arial" w:hAnsi="Khmer UI" w:cs="Khmer UI"/>
          <w:lang w:val="en-AU" w:eastAsia="en-US" w:bidi="km-KH"/>
        </w:rPr>
      </w:pPr>
      <w:r w:rsidRPr="00A765BE">
        <w:rPr>
          <w:rFonts w:ascii="Khmer UI" w:eastAsia="DaunPenh" w:hAnsi="Khmer UI" w:cs="Khmer UI"/>
          <w:lang w:eastAsia="en-US" w:bidi="km-KH"/>
        </w:rPr>
        <w:t>អាស៊ី</w:t>
      </w:r>
      <w:r w:rsidRPr="00A765BE">
        <w:rPr>
          <w:rFonts w:ascii="Khmer UI" w:eastAsia="Arial" w:hAnsi="Khmer UI" w:cs="Khmer UI"/>
          <w:lang w:eastAsia="en-US" w:bidi="km-KH"/>
        </w:rPr>
        <w:t xml:space="preserve"> - </w:t>
      </w:r>
      <w:r w:rsidRPr="00A765BE">
        <w:rPr>
          <w:rFonts w:ascii="Khmer UI" w:eastAsia="DaunPenh" w:hAnsi="Khmer UI" w:cs="Khmer UI"/>
          <w:lang w:eastAsia="en-US" w:bidi="km-KH"/>
        </w:rPr>
        <w:t>ខាងលិច</w:t>
      </w:r>
    </w:p>
    <w:p w14:paraId="7F6B2CE9" w14:textId="77777777" w:rsidR="006D2C4A" w:rsidRPr="00A765BE" w:rsidRDefault="00386E1B" w:rsidP="006D2C4A">
      <w:pPr>
        <w:numPr>
          <w:ilvl w:val="0"/>
          <w:numId w:val="40"/>
        </w:numPr>
        <w:ind w:left="714" w:hanging="357"/>
        <w:rPr>
          <w:rFonts w:ascii="Khmer UI" w:eastAsia="Arial" w:hAnsi="Khmer UI" w:cs="Khmer UI"/>
          <w:lang w:val="en-AU" w:eastAsia="en-US" w:bidi="km-KH"/>
        </w:rPr>
      </w:pPr>
      <w:r w:rsidRPr="00A765BE">
        <w:rPr>
          <w:rFonts w:ascii="Khmer UI" w:eastAsia="DaunPenh" w:hAnsi="Khmer UI" w:cs="Khmer UI"/>
          <w:lang w:eastAsia="en-US" w:bidi="km-KH"/>
        </w:rPr>
        <w:t>កោះប៉ាស៊ីហ្វិក</w:t>
      </w:r>
    </w:p>
    <w:p w14:paraId="4DA6DB75" w14:textId="77777777" w:rsidR="006D2C4A" w:rsidRPr="00A765BE" w:rsidRDefault="00386E1B" w:rsidP="001F6B92">
      <w:pPr>
        <w:keepNext/>
        <w:rPr>
          <w:rFonts w:ascii="Khmer UI" w:eastAsia="Arial" w:hAnsi="Khmer UI" w:cs="Khmer UI"/>
          <w:lang w:val="en-AU" w:eastAsia="en-US" w:bidi="km-KH"/>
        </w:rPr>
      </w:pPr>
      <w:r w:rsidRPr="00A765BE">
        <w:rPr>
          <w:rFonts w:ascii="Khmer UI" w:eastAsia="Arial" w:hAnsi="Khmer UI" w:cs="Khmer UI"/>
          <w:lang w:eastAsia="en-US" w:bidi="km-KH"/>
        </w:rPr>
        <w:t xml:space="preserve">NDIA </w:t>
      </w:r>
      <w:r w:rsidRPr="00A765BE">
        <w:rPr>
          <w:rFonts w:ascii="Khmer UI" w:eastAsia="DaunPenh" w:hAnsi="Khmer UI" w:cs="Khmer UI"/>
          <w:lang w:eastAsia="en-US" w:bidi="km-KH"/>
        </w:rPr>
        <w:t>បានចូលរួមជាមួយមនុស្សដែលកំណត់អត្តសញ្ញាណសាវតាភាសារបស់ពួកគេជា៖</w:t>
      </w:r>
    </w:p>
    <w:p w14:paraId="153DF83D" w14:textId="77777777" w:rsidR="006D2C4A" w:rsidRPr="00A765BE" w:rsidRDefault="00386E1B" w:rsidP="006D2C4A">
      <w:pPr>
        <w:numPr>
          <w:ilvl w:val="0"/>
          <w:numId w:val="41"/>
        </w:numPr>
        <w:contextualSpacing/>
        <w:rPr>
          <w:rFonts w:ascii="Khmer UI" w:eastAsia="Arial" w:hAnsi="Khmer UI" w:cs="Khmer UI"/>
          <w:lang w:val="en-AU" w:eastAsia="en-US" w:bidi="km-KH"/>
        </w:rPr>
      </w:pPr>
      <w:r w:rsidRPr="00A765BE">
        <w:rPr>
          <w:rFonts w:ascii="Khmer UI" w:eastAsia="DaunPenh" w:hAnsi="Khmer UI" w:cs="Khmer UI"/>
          <w:lang w:eastAsia="en-US" w:bidi="km-KH"/>
        </w:rPr>
        <w:t>ភាសាអង់គ្លេស</w:t>
      </w:r>
    </w:p>
    <w:p w14:paraId="056902BF" w14:textId="77777777" w:rsidR="007B2EA6" w:rsidRPr="00A765BE" w:rsidRDefault="00386E1B" w:rsidP="006D2C4A">
      <w:pPr>
        <w:numPr>
          <w:ilvl w:val="0"/>
          <w:numId w:val="41"/>
        </w:numPr>
        <w:contextualSpacing/>
        <w:rPr>
          <w:rFonts w:ascii="Khmer UI" w:eastAsia="Arial" w:hAnsi="Khmer UI" w:cs="Khmer UI"/>
          <w:lang w:val="en-AU" w:eastAsia="en-US" w:bidi="km-KH"/>
        </w:rPr>
      </w:pPr>
      <w:r w:rsidRPr="00A765BE">
        <w:rPr>
          <w:rFonts w:ascii="Khmer UI" w:eastAsia="DaunPenh" w:hAnsi="Khmer UI" w:cs="Khmer UI"/>
          <w:lang w:eastAsia="en-US" w:bidi="km-KH"/>
        </w:rPr>
        <w:t>ភាសាអារ៉ាប់</w:t>
      </w:r>
    </w:p>
    <w:p w14:paraId="289B10E9" w14:textId="77777777" w:rsidR="006D2C4A" w:rsidRPr="00A765BE" w:rsidRDefault="00386E1B" w:rsidP="006D2C4A">
      <w:pPr>
        <w:numPr>
          <w:ilvl w:val="0"/>
          <w:numId w:val="41"/>
        </w:numPr>
        <w:contextualSpacing/>
        <w:rPr>
          <w:rFonts w:ascii="Khmer UI" w:eastAsia="Arial" w:hAnsi="Khmer UI" w:cs="Khmer UI"/>
          <w:lang w:val="en-AU" w:eastAsia="en-US" w:bidi="km-KH"/>
        </w:rPr>
      </w:pPr>
      <w:r w:rsidRPr="00A765BE">
        <w:rPr>
          <w:rFonts w:ascii="Khmer UI" w:eastAsia="DaunPenh" w:hAnsi="Khmer UI" w:cs="Khmer UI"/>
          <w:lang w:eastAsia="en-US" w:bidi="km-KH"/>
        </w:rPr>
        <w:t>ភាសាតាកាឡុក</w:t>
      </w:r>
    </w:p>
    <w:p w14:paraId="5FE484F9" w14:textId="77777777" w:rsidR="006D2C4A" w:rsidRPr="00A765BE" w:rsidRDefault="00386E1B" w:rsidP="006D2C4A">
      <w:pPr>
        <w:numPr>
          <w:ilvl w:val="0"/>
          <w:numId w:val="41"/>
        </w:numPr>
        <w:contextualSpacing/>
        <w:rPr>
          <w:rFonts w:ascii="Khmer UI" w:eastAsia="Arial" w:hAnsi="Khmer UI" w:cs="Khmer UI"/>
          <w:lang w:val="en-AU" w:eastAsia="en-US" w:bidi="km-KH"/>
        </w:rPr>
      </w:pPr>
      <w:r w:rsidRPr="00A765BE">
        <w:rPr>
          <w:rFonts w:ascii="Khmer UI" w:eastAsia="DaunPenh" w:hAnsi="Khmer UI" w:cs="Khmer UI"/>
          <w:lang w:eastAsia="en-US" w:bidi="km-KH"/>
        </w:rPr>
        <w:t>ភាសាតាមីល</w:t>
      </w:r>
    </w:p>
    <w:p w14:paraId="5CCE257D" w14:textId="77777777" w:rsidR="006D2C4A" w:rsidRPr="00A765BE" w:rsidRDefault="00386E1B" w:rsidP="006D2C4A">
      <w:pPr>
        <w:numPr>
          <w:ilvl w:val="0"/>
          <w:numId w:val="41"/>
        </w:numPr>
        <w:contextualSpacing/>
        <w:rPr>
          <w:rFonts w:ascii="Khmer UI" w:eastAsia="Arial" w:hAnsi="Khmer UI" w:cs="Khmer UI"/>
          <w:lang w:val="en-AU" w:eastAsia="en-US" w:bidi="km-KH"/>
        </w:rPr>
      </w:pPr>
      <w:r w:rsidRPr="00A765BE">
        <w:rPr>
          <w:rFonts w:ascii="Khmer UI" w:eastAsia="DaunPenh" w:hAnsi="Khmer UI" w:cs="Khmer UI"/>
          <w:lang w:eastAsia="en-US" w:bidi="km-KH"/>
        </w:rPr>
        <w:t>ភាសាជប៉ុន</w:t>
      </w:r>
    </w:p>
    <w:p w14:paraId="6B810EDD" w14:textId="77777777" w:rsidR="006D2C4A" w:rsidRPr="00A765BE" w:rsidRDefault="00386E1B" w:rsidP="006D2C4A">
      <w:pPr>
        <w:numPr>
          <w:ilvl w:val="0"/>
          <w:numId w:val="41"/>
        </w:numPr>
        <w:contextualSpacing/>
        <w:rPr>
          <w:rFonts w:ascii="Khmer UI" w:eastAsia="Arial" w:hAnsi="Khmer UI" w:cs="Khmer UI"/>
          <w:lang w:val="en-AU" w:eastAsia="en-US" w:bidi="km-KH"/>
        </w:rPr>
      </w:pPr>
      <w:r w:rsidRPr="00A765BE">
        <w:rPr>
          <w:rFonts w:ascii="Khmer UI" w:eastAsia="DaunPenh" w:hAnsi="Khmer UI" w:cs="Khmer UI"/>
          <w:lang w:eastAsia="en-US" w:bidi="km-KH"/>
        </w:rPr>
        <w:t>ភាសាបង់ក្លាដែស</w:t>
      </w:r>
    </w:p>
    <w:p w14:paraId="5124280C" w14:textId="77777777" w:rsidR="006D2C4A" w:rsidRPr="00A765BE" w:rsidRDefault="00386E1B" w:rsidP="006D2C4A">
      <w:pPr>
        <w:numPr>
          <w:ilvl w:val="0"/>
          <w:numId w:val="41"/>
        </w:numPr>
        <w:contextualSpacing/>
        <w:rPr>
          <w:rFonts w:ascii="Khmer UI" w:eastAsia="Arial" w:hAnsi="Khmer UI" w:cs="Khmer UI"/>
          <w:lang w:val="en-AU" w:eastAsia="en-US" w:bidi="km-KH"/>
        </w:rPr>
      </w:pPr>
      <w:r w:rsidRPr="00A765BE">
        <w:rPr>
          <w:rFonts w:ascii="Khmer UI" w:eastAsia="DaunPenh" w:hAnsi="Khmer UI" w:cs="Khmer UI"/>
          <w:lang w:eastAsia="en-US" w:bidi="km-KH"/>
        </w:rPr>
        <w:t>ភាសារុស្សី</w:t>
      </w:r>
    </w:p>
    <w:p w14:paraId="7321469F" w14:textId="77777777" w:rsidR="006D2C4A" w:rsidRPr="00A765BE" w:rsidRDefault="00386E1B" w:rsidP="006D2C4A">
      <w:pPr>
        <w:numPr>
          <w:ilvl w:val="0"/>
          <w:numId w:val="41"/>
        </w:numPr>
        <w:contextualSpacing/>
        <w:rPr>
          <w:rFonts w:ascii="Khmer UI" w:eastAsia="Arial" w:hAnsi="Khmer UI" w:cs="Khmer UI"/>
          <w:lang w:val="en-AU" w:eastAsia="en-US" w:bidi="km-KH"/>
        </w:rPr>
      </w:pPr>
      <w:r w:rsidRPr="00A765BE">
        <w:rPr>
          <w:rFonts w:ascii="Khmer UI" w:eastAsia="DaunPenh" w:hAnsi="Khmer UI" w:cs="Khmer UI"/>
          <w:lang w:eastAsia="en-US" w:bidi="km-KH"/>
        </w:rPr>
        <w:t>ភាសាបារាំង</w:t>
      </w:r>
    </w:p>
    <w:p w14:paraId="5E9F420A" w14:textId="77777777" w:rsidR="006D2C4A" w:rsidRPr="00A765BE" w:rsidRDefault="00386E1B" w:rsidP="006D2C4A">
      <w:pPr>
        <w:numPr>
          <w:ilvl w:val="0"/>
          <w:numId w:val="41"/>
        </w:numPr>
        <w:contextualSpacing/>
        <w:rPr>
          <w:rFonts w:ascii="Khmer UI" w:eastAsia="Arial" w:hAnsi="Khmer UI" w:cs="Khmer UI"/>
          <w:lang w:val="en-AU" w:eastAsia="en-US" w:bidi="km-KH"/>
        </w:rPr>
      </w:pPr>
      <w:r w:rsidRPr="00A765BE">
        <w:rPr>
          <w:rFonts w:ascii="Khmer UI" w:eastAsia="DaunPenh" w:hAnsi="Khmer UI" w:cs="Khmer UI"/>
          <w:lang w:eastAsia="en-US" w:bidi="km-KH"/>
        </w:rPr>
        <w:t>ភាសាអាឡឺម៉ង់</w:t>
      </w:r>
    </w:p>
    <w:p w14:paraId="1EB55246" w14:textId="77777777" w:rsidR="006D2C4A" w:rsidRPr="00A765BE" w:rsidRDefault="00386E1B" w:rsidP="006D2C4A">
      <w:pPr>
        <w:numPr>
          <w:ilvl w:val="0"/>
          <w:numId w:val="41"/>
        </w:numPr>
        <w:contextualSpacing/>
        <w:rPr>
          <w:rFonts w:ascii="Khmer UI" w:eastAsia="Arial" w:hAnsi="Khmer UI" w:cs="Khmer UI"/>
          <w:lang w:val="en-AU" w:eastAsia="en-US" w:bidi="km-KH"/>
        </w:rPr>
      </w:pPr>
      <w:r w:rsidRPr="00A765BE">
        <w:rPr>
          <w:rFonts w:ascii="Khmer UI" w:eastAsia="DaunPenh" w:hAnsi="Khmer UI" w:cs="Khmer UI"/>
          <w:lang w:eastAsia="en-US" w:bidi="km-KH"/>
        </w:rPr>
        <w:t>ភាសាកាតាំង</w:t>
      </w:r>
    </w:p>
    <w:p w14:paraId="2D221CB3" w14:textId="77777777" w:rsidR="006D2C4A" w:rsidRPr="00A765BE" w:rsidRDefault="00386E1B" w:rsidP="006D2C4A">
      <w:pPr>
        <w:numPr>
          <w:ilvl w:val="0"/>
          <w:numId w:val="41"/>
        </w:numPr>
        <w:contextualSpacing/>
        <w:rPr>
          <w:rFonts w:ascii="Khmer UI" w:eastAsia="Arial" w:hAnsi="Khmer UI" w:cs="Khmer UI"/>
          <w:lang w:val="en-AU" w:eastAsia="en-US" w:bidi="km-KH"/>
        </w:rPr>
      </w:pPr>
      <w:r w:rsidRPr="00A765BE">
        <w:rPr>
          <w:rFonts w:ascii="Khmer UI" w:eastAsia="DaunPenh" w:hAnsi="Khmer UI" w:cs="Khmer UI"/>
          <w:lang w:eastAsia="en-US" w:bidi="km-KH"/>
        </w:rPr>
        <w:t>ភាសាវៀតណាម</w:t>
      </w:r>
    </w:p>
    <w:p w14:paraId="10B3CDA1" w14:textId="77777777" w:rsidR="006D2C4A" w:rsidRPr="00A765BE" w:rsidRDefault="00386E1B" w:rsidP="006D2C4A">
      <w:pPr>
        <w:numPr>
          <w:ilvl w:val="0"/>
          <w:numId w:val="41"/>
        </w:numPr>
        <w:contextualSpacing/>
        <w:rPr>
          <w:rFonts w:ascii="Khmer UI" w:eastAsia="Arial" w:hAnsi="Khmer UI" w:cs="Khmer UI"/>
          <w:lang w:val="en-AU" w:eastAsia="en-US" w:bidi="km-KH"/>
        </w:rPr>
      </w:pPr>
      <w:r w:rsidRPr="00A765BE">
        <w:rPr>
          <w:rFonts w:ascii="Khmer UI" w:eastAsia="DaunPenh" w:hAnsi="Khmer UI" w:cs="Khmer UI"/>
          <w:lang w:eastAsia="en-US" w:bidi="km-KH"/>
        </w:rPr>
        <w:t>ភាសាចិនកុកងឺ</w:t>
      </w:r>
    </w:p>
    <w:p w14:paraId="5CE461B8" w14:textId="77777777" w:rsidR="006D2C4A" w:rsidRPr="00A765BE" w:rsidRDefault="00386E1B" w:rsidP="001F6B92">
      <w:pPr>
        <w:keepNext/>
        <w:numPr>
          <w:ilvl w:val="0"/>
          <w:numId w:val="41"/>
        </w:numPr>
        <w:contextualSpacing/>
        <w:rPr>
          <w:rFonts w:ascii="Khmer UI" w:eastAsia="Arial" w:hAnsi="Khmer UI" w:cs="Khmer UI"/>
          <w:lang w:val="en-AU" w:eastAsia="en-US" w:bidi="km-KH"/>
        </w:rPr>
      </w:pPr>
      <w:r w:rsidRPr="00A765BE">
        <w:rPr>
          <w:rFonts w:ascii="Khmer UI" w:eastAsia="DaunPenh" w:hAnsi="Khmer UI" w:cs="Khmer UI"/>
          <w:lang w:eastAsia="en-US" w:bidi="km-KH"/>
        </w:rPr>
        <w:t>ភាសាចិនហុកកៀន</w:t>
      </w:r>
    </w:p>
    <w:p w14:paraId="4085AD94" w14:textId="77777777" w:rsidR="006D2C4A" w:rsidRPr="00A765BE" w:rsidRDefault="00386E1B" w:rsidP="006D2C4A">
      <w:pPr>
        <w:numPr>
          <w:ilvl w:val="0"/>
          <w:numId w:val="41"/>
        </w:numPr>
        <w:ind w:left="714" w:hanging="357"/>
        <w:rPr>
          <w:rFonts w:ascii="Khmer UI" w:eastAsia="Arial" w:hAnsi="Khmer UI" w:cs="Khmer UI"/>
          <w:lang w:val="en-AU" w:eastAsia="en-US" w:bidi="km-KH"/>
        </w:rPr>
      </w:pPr>
      <w:r w:rsidRPr="00A765BE">
        <w:rPr>
          <w:rFonts w:ascii="Khmer UI" w:eastAsia="DaunPenh" w:hAnsi="Khmer UI" w:cs="Khmer UI"/>
          <w:lang w:eastAsia="en-US" w:bidi="km-KH"/>
        </w:rPr>
        <w:t>ភាសា</w:t>
      </w:r>
      <w:r w:rsidRPr="00A765BE">
        <w:rPr>
          <w:rFonts w:ascii="Khmer UI" w:eastAsia="Arial" w:hAnsi="Khmer UI" w:cs="Khmer UI"/>
          <w:lang w:eastAsia="en-US" w:bidi="km-KH"/>
        </w:rPr>
        <w:t xml:space="preserve"> Bahasa Malayu</w:t>
      </w:r>
    </w:p>
    <w:p w14:paraId="6360E985" w14:textId="183F1D16" w:rsidR="006D2C4A" w:rsidRPr="00A765BE" w:rsidRDefault="0056301B" w:rsidP="001F6B92">
      <w:pPr>
        <w:keepNext/>
        <w:rPr>
          <w:rFonts w:ascii="Khmer UI" w:eastAsia="Arial" w:hAnsi="Khmer UI" w:cs="Khmer UI"/>
          <w:lang w:val="en-AU" w:eastAsia="en-US" w:bidi="km-KH"/>
        </w:rPr>
      </w:pPr>
      <w:r w:rsidRPr="0056301B">
        <w:rPr>
          <w:rFonts w:ascii="Khmer UI" w:eastAsia="DaunPenh" w:hAnsi="Khmer UI" w:cs="Khmer UI"/>
          <w:lang w:eastAsia="en-US" w:bidi="km-KH"/>
        </w:rPr>
        <w:t xml:space="preserve">NDIA </w:t>
      </w:r>
      <w:r w:rsidRPr="0056301B">
        <w:rPr>
          <w:rFonts w:ascii="Khmer UI" w:eastAsia="DaunPenh" w:hAnsi="Khmer UI" w:cs="Khmer UI"/>
          <w:cs/>
          <w:lang w:eastAsia="en-US" w:bidi="km-KH"/>
        </w:rPr>
        <w:t>បានចូលរួមជាមួយបុគ្គល និងក្រុមនានាដែលកំណត់ថាជាផ្នែកមួយនៃបណ្ដា</w:t>
      </w:r>
      <w:r w:rsidR="00295FA6">
        <w:rPr>
          <w:rFonts w:ascii="Khmer UI" w:eastAsia="DaunPenh" w:hAnsi="Khmer UI" w:cs="Khmer UI"/>
          <w:lang w:eastAsia="en-US" w:bidi="km-KH"/>
        </w:rPr>
        <w:br/>
      </w:r>
      <w:r w:rsidRPr="0056301B">
        <w:rPr>
          <w:rFonts w:ascii="Khmer UI" w:eastAsia="DaunPenh" w:hAnsi="Khmer UI" w:cs="Khmer UI"/>
          <w:cs/>
          <w:lang w:eastAsia="en-US" w:bidi="km-KH"/>
        </w:rPr>
        <w:t>សហគមន៍ដូចខាងក្រោម</w:t>
      </w:r>
      <w:r w:rsidRPr="00A765BE">
        <w:rPr>
          <w:rFonts w:ascii="Khmer UI" w:eastAsia="DaunPenh" w:hAnsi="Khmer UI" w:cs="Khmer UI"/>
          <w:lang w:eastAsia="en-US" w:bidi="km-KH"/>
        </w:rPr>
        <w:t>៖</w:t>
      </w:r>
    </w:p>
    <w:p w14:paraId="17EB7C98" w14:textId="77777777" w:rsidR="006D2C4A" w:rsidRPr="00A765BE" w:rsidRDefault="00386E1B" w:rsidP="006D2C4A">
      <w:pPr>
        <w:numPr>
          <w:ilvl w:val="0"/>
          <w:numId w:val="42"/>
        </w:numPr>
        <w:contextualSpacing/>
        <w:rPr>
          <w:rFonts w:ascii="Khmer UI" w:hAnsi="Khmer UI" w:cs="Khmer UI"/>
          <w:lang w:bidi="km-KH"/>
        </w:rPr>
      </w:pPr>
      <w:r w:rsidRPr="00A765BE">
        <w:rPr>
          <w:rFonts w:ascii="Khmer UI" w:eastAsia="DaunPenh" w:hAnsi="Khmer UI" w:cs="Khmer UI"/>
          <w:lang w:bidi="km-KH"/>
        </w:rPr>
        <w:t>ក្រុមសហគមន៍ចិន</w:t>
      </w:r>
    </w:p>
    <w:p w14:paraId="40178E90" w14:textId="77777777" w:rsidR="006D2C4A" w:rsidRPr="00A765BE" w:rsidRDefault="00386E1B" w:rsidP="006D2C4A">
      <w:pPr>
        <w:numPr>
          <w:ilvl w:val="0"/>
          <w:numId w:val="42"/>
        </w:numPr>
        <w:contextualSpacing/>
        <w:rPr>
          <w:rFonts w:ascii="Khmer UI" w:hAnsi="Khmer UI" w:cs="Khmer UI"/>
          <w:lang w:bidi="km-KH"/>
        </w:rPr>
      </w:pPr>
      <w:r w:rsidRPr="00A765BE">
        <w:rPr>
          <w:rFonts w:ascii="Khmer UI" w:eastAsia="DaunPenh" w:hAnsi="Khmer UI" w:cs="Khmer UI"/>
          <w:lang w:bidi="km-KH"/>
        </w:rPr>
        <w:lastRenderedPageBreak/>
        <w:t>ក្រុមពហុវប្បធម៌ចម្រុះ</w:t>
      </w:r>
    </w:p>
    <w:p w14:paraId="62C4FEC1" w14:textId="77777777" w:rsidR="006D2C4A" w:rsidRPr="00A765BE" w:rsidRDefault="00386E1B" w:rsidP="006D2C4A">
      <w:pPr>
        <w:numPr>
          <w:ilvl w:val="0"/>
          <w:numId w:val="42"/>
        </w:numPr>
        <w:contextualSpacing/>
        <w:rPr>
          <w:rFonts w:ascii="Khmer UI" w:hAnsi="Khmer UI" w:cs="Khmer UI"/>
          <w:lang w:bidi="km-KH"/>
        </w:rPr>
      </w:pPr>
      <w:r w:rsidRPr="00A765BE">
        <w:rPr>
          <w:rFonts w:ascii="Khmer UI" w:eastAsia="DaunPenh" w:hAnsi="Khmer UI" w:cs="Khmer UI"/>
          <w:lang w:bidi="km-KH"/>
        </w:rPr>
        <w:t>ក្រុមអ្នករកស៊ីផ្លូវភេទក្នុងឧស្សាហកម្ម</w:t>
      </w:r>
      <w:r w:rsidRPr="00A765BE">
        <w:rPr>
          <w:rFonts w:ascii="Khmer UI" w:hAnsi="Khmer UI" w:cs="Khmer UI"/>
          <w:lang w:bidi="km-KH"/>
        </w:rPr>
        <w:t xml:space="preserve"> (</w:t>
      </w:r>
      <w:r w:rsidRPr="00A765BE">
        <w:rPr>
          <w:rFonts w:ascii="Khmer UI" w:eastAsia="DaunPenh" w:hAnsi="Khmer UI" w:cs="Khmer UI"/>
          <w:lang w:bidi="km-KH"/>
        </w:rPr>
        <w:t>មកពីសហគមន៍</w:t>
      </w:r>
      <w:r w:rsidRPr="00A765BE">
        <w:rPr>
          <w:rFonts w:ascii="Khmer UI" w:hAnsi="Khmer UI" w:cs="Khmer UI"/>
          <w:lang w:bidi="km-KH"/>
        </w:rPr>
        <w:t xml:space="preserve"> CALD </w:t>
      </w:r>
      <w:r w:rsidRPr="00A765BE">
        <w:rPr>
          <w:rFonts w:ascii="Khmer UI" w:eastAsia="DaunPenh" w:hAnsi="Khmer UI" w:cs="Khmer UI"/>
          <w:lang w:bidi="km-KH"/>
        </w:rPr>
        <w:t>ផ្សេងៗ</w:t>
      </w:r>
      <w:r w:rsidRPr="00A765BE">
        <w:rPr>
          <w:rFonts w:ascii="Khmer UI" w:hAnsi="Khmer UI" w:cs="Khmer UI"/>
          <w:lang w:bidi="km-KH"/>
        </w:rPr>
        <w:t>)</w:t>
      </w:r>
    </w:p>
    <w:p w14:paraId="3A6E2727" w14:textId="77777777" w:rsidR="006D2C4A" w:rsidRPr="00A765BE" w:rsidRDefault="00386E1B" w:rsidP="006D2C4A">
      <w:pPr>
        <w:numPr>
          <w:ilvl w:val="0"/>
          <w:numId w:val="42"/>
        </w:numPr>
        <w:contextualSpacing/>
        <w:rPr>
          <w:rFonts w:ascii="Khmer UI" w:hAnsi="Khmer UI" w:cs="Khmer UI"/>
          <w:lang w:bidi="km-KH"/>
        </w:rPr>
      </w:pPr>
      <w:r w:rsidRPr="00A765BE">
        <w:rPr>
          <w:rFonts w:ascii="Khmer UI" w:eastAsia="DaunPenh" w:hAnsi="Khmer UI" w:cs="Khmer UI"/>
          <w:lang w:bidi="km-KH"/>
        </w:rPr>
        <w:t>ក្រុមសហគមន៍អារ៉ាប់</w:t>
      </w:r>
    </w:p>
    <w:p w14:paraId="2EE0D25E" w14:textId="77777777" w:rsidR="006D2C4A" w:rsidRPr="00A765BE" w:rsidRDefault="00386E1B" w:rsidP="006D2C4A">
      <w:pPr>
        <w:numPr>
          <w:ilvl w:val="0"/>
          <w:numId w:val="42"/>
        </w:numPr>
        <w:contextualSpacing/>
        <w:rPr>
          <w:rFonts w:ascii="Khmer UI" w:hAnsi="Khmer UI" w:cs="Khmer UI"/>
          <w:lang w:bidi="km-KH"/>
        </w:rPr>
      </w:pPr>
      <w:r w:rsidRPr="00A765BE">
        <w:rPr>
          <w:rFonts w:ascii="Khmer UI" w:eastAsia="DaunPenh" w:hAnsi="Khmer UI" w:cs="Khmer UI"/>
          <w:lang w:bidi="km-KH"/>
        </w:rPr>
        <w:t>ក្រុមអ្នកថែទាំជនជាតិវៀតណាម</w:t>
      </w:r>
    </w:p>
    <w:p w14:paraId="01F339C4" w14:textId="77777777" w:rsidR="006D2C4A" w:rsidRPr="00A765BE" w:rsidRDefault="00386E1B" w:rsidP="006D2C4A">
      <w:pPr>
        <w:numPr>
          <w:ilvl w:val="0"/>
          <w:numId w:val="42"/>
        </w:numPr>
        <w:contextualSpacing/>
        <w:rPr>
          <w:rFonts w:ascii="Khmer UI" w:hAnsi="Khmer UI" w:cs="Khmer UI"/>
          <w:lang w:bidi="km-KH"/>
        </w:rPr>
      </w:pPr>
      <w:r w:rsidRPr="00A765BE">
        <w:rPr>
          <w:rFonts w:ascii="Khmer UI" w:eastAsia="DaunPenh" w:hAnsi="Khmer UI" w:cs="Khmer UI"/>
          <w:lang w:bidi="km-KH"/>
        </w:rPr>
        <w:t>ក្រុមសហគមន៍អាហ្វហ្គានីស្ថាន</w:t>
      </w:r>
    </w:p>
    <w:p w14:paraId="6AFBD0F8" w14:textId="77777777" w:rsidR="006D2C4A" w:rsidRPr="00A765BE" w:rsidRDefault="00386E1B" w:rsidP="006D2C4A">
      <w:pPr>
        <w:numPr>
          <w:ilvl w:val="0"/>
          <w:numId w:val="42"/>
        </w:numPr>
        <w:contextualSpacing/>
        <w:rPr>
          <w:rFonts w:ascii="Khmer UI" w:hAnsi="Khmer UI" w:cs="Khmer UI"/>
          <w:lang w:bidi="km-KH"/>
        </w:rPr>
      </w:pPr>
      <w:r w:rsidRPr="00A765BE">
        <w:rPr>
          <w:rFonts w:ascii="Khmer UI" w:eastAsia="DaunPenh" w:hAnsi="Khmer UI" w:cs="Khmer UI"/>
          <w:lang w:bidi="km-KH"/>
        </w:rPr>
        <w:t>ជនចំណាកស្រុកមនុស្សធម៌នេប៉ាល់</w:t>
      </w:r>
    </w:p>
    <w:p w14:paraId="598C9FD9" w14:textId="77777777" w:rsidR="006D2C4A" w:rsidRPr="00A765BE" w:rsidRDefault="00386E1B" w:rsidP="006D2C4A">
      <w:pPr>
        <w:numPr>
          <w:ilvl w:val="0"/>
          <w:numId w:val="42"/>
        </w:numPr>
        <w:contextualSpacing/>
        <w:rPr>
          <w:rFonts w:ascii="Khmer UI" w:hAnsi="Khmer UI" w:cs="Khmer UI"/>
          <w:lang w:bidi="km-KH"/>
        </w:rPr>
      </w:pPr>
      <w:r w:rsidRPr="00A765BE">
        <w:rPr>
          <w:rFonts w:ascii="Khmer UI" w:eastAsia="DaunPenh" w:hAnsi="Khmer UI" w:cs="Khmer UI"/>
          <w:lang w:bidi="km-KH"/>
        </w:rPr>
        <w:t>ក្រុមយុវជន</w:t>
      </w:r>
      <w:r w:rsidRPr="00A765BE">
        <w:rPr>
          <w:rFonts w:ascii="Khmer UI" w:hAnsi="Khmer UI" w:cs="Khmer UI"/>
          <w:lang w:bidi="km-KH"/>
        </w:rPr>
        <w:t xml:space="preserve"> CALD</w:t>
      </w:r>
    </w:p>
    <w:p w14:paraId="02DD2C04" w14:textId="77777777" w:rsidR="006D2C4A" w:rsidRPr="00A765BE" w:rsidRDefault="00386E1B" w:rsidP="006D2C4A">
      <w:pPr>
        <w:numPr>
          <w:ilvl w:val="0"/>
          <w:numId w:val="42"/>
        </w:numPr>
        <w:contextualSpacing/>
        <w:rPr>
          <w:rFonts w:ascii="Khmer UI" w:hAnsi="Khmer UI" w:cs="Khmer UI"/>
          <w:lang w:bidi="km-KH"/>
        </w:rPr>
      </w:pPr>
      <w:r w:rsidRPr="00A765BE">
        <w:rPr>
          <w:rFonts w:ascii="Khmer UI" w:eastAsia="DaunPenh" w:hAnsi="Khmer UI" w:cs="Khmer UI"/>
          <w:lang w:bidi="km-KH"/>
        </w:rPr>
        <w:t>ក្រុមសហគមន៍ជនភៀសខ្លួន</w:t>
      </w:r>
      <w:r w:rsidRPr="00A765BE">
        <w:rPr>
          <w:rFonts w:ascii="Khmer UI" w:hAnsi="Khmer UI" w:cs="Khmer UI"/>
          <w:lang w:bidi="km-KH"/>
        </w:rPr>
        <w:t xml:space="preserve"> Ezidi (Yazidi)</w:t>
      </w:r>
    </w:p>
    <w:p w14:paraId="79EE434E" w14:textId="77777777" w:rsidR="006D2C4A" w:rsidRPr="00A765BE" w:rsidRDefault="00386E1B" w:rsidP="006D2C4A">
      <w:pPr>
        <w:numPr>
          <w:ilvl w:val="0"/>
          <w:numId w:val="42"/>
        </w:numPr>
        <w:contextualSpacing/>
        <w:rPr>
          <w:rFonts w:ascii="Khmer UI" w:hAnsi="Khmer UI" w:cs="Khmer UI"/>
          <w:lang w:bidi="km-KH"/>
        </w:rPr>
      </w:pPr>
      <w:r w:rsidRPr="00A765BE">
        <w:rPr>
          <w:rFonts w:ascii="Khmer UI" w:eastAsia="DaunPenh" w:hAnsi="Khmer UI" w:cs="Khmer UI"/>
          <w:lang w:bidi="km-KH"/>
        </w:rPr>
        <w:t>ក្រុមសហគមន៍</w:t>
      </w:r>
      <w:r w:rsidRPr="00A765BE">
        <w:rPr>
          <w:rFonts w:ascii="Khmer UI" w:hAnsi="Khmer UI" w:cs="Khmer UI"/>
          <w:lang w:bidi="km-KH"/>
        </w:rPr>
        <w:t xml:space="preserve"> </w:t>
      </w:r>
      <w:r w:rsidRPr="00A765BE">
        <w:rPr>
          <w:rFonts w:ascii="Khmer UI" w:eastAsia="DaunPenh" w:hAnsi="Khmer UI" w:cs="Khmer UI"/>
          <w:lang w:bidi="km-KH"/>
        </w:rPr>
        <w:t>ពុនចាប៊ី</w:t>
      </w:r>
    </w:p>
    <w:p w14:paraId="44990DD6" w14:textId="77777777" w:rsidR="006D2C4A" w:rsidRPr="00A765BE" w:rsidRDefault="00386E1B" w:rsidP="001F6B92">
      <w:pPr>
        <w:keepNext/>
        <w:numPr>
          <w:ilvl w:val="0"/>
          <w:numId w:val="42"/>
        </w:numPr>
        <w:contextualSpacing/>
        <w:rPr>
          <w:rFonts w:ascii="Khmer UI" w:hAnsi="Khmer UI" w:cs="Khmer UI"/>
          <w:lang w:bidi="km-KH"/>
        </w:rPr>
      </w:pPr>
      <w:r w:rsidRPr="00A765BE">
        <w:rPr>
          <w:rFonts w:ascii="Khmer UI" w:eastAsia="DaunPenh" w:hAnsi="Khmer UI" w:cs="Khmer UI"/>
          <w:lang w:bidi="km-KH"/>
        </w:rPr>
        <w:t>ក្រុមសហគមន៍ហិណ្ឌូ</w:t>
      </w:r>
    </w:p>
    <w:p w14:paraId="3EB496F2" w14:textId="77777777" w:rsidR="006D2C4A" w:rsidRPr="00A765BE" w:rsidRDefault="00386E1B" w:rsidP="006D2C4A">
      <w:pPr>
        <w:numPr>
          <w:ilvl w:val="0"/>
          <w:numId w:val="42"/>
        </w:numPr>
        <w:ind w:left="714" w:hanging="357"/>
        <w:rPr>
          <w:rFonts w:ascii="Khmer UI" w:hAnsi="Khmer UI" w:cs="Khmer UI"/>
          <w:lang w:bidi="km-KH"/>
        </w:rPr>
      </w:pPr>
      <w:r w:rsidRPr="00A765BE">
        <w:rPr>
          <w:rFonts w:ascii="Khmer UI" w:eastAsia="DaunPenh" w:hAnsi="Khmer UI" w:cs="Khmer UI"/>
          <w:lang w:bidi="km-KH"/>
        </w:rPr>
        <w:t>ក្រុមសហគមន៍ថ្លង់ខ្លាំង</w:t>
      </w:r>
      <w:r w:rsidRPr="00A765BE">
        <w:rPr>
          <w:rFonts w:ascii="Khmer UI" w:hAnsi="Khmer UI" w:cs="Khmer UI"/>
          <w:lang w:bidi="km-KH"/>
        </w:rPr>
        <w:t xml:space="preserve"> </w:t>
      </w:r>
      <w:r w:rsidRPr="00A765BE">
        <w:rPr>
          <w:rFonts w:ascii="Khmer UI" w:eastAsia="DaunPenh" w:hAnsi="Khmer UI" w:cs="Khmer UI"/>
          <w:lang w:bidi="km-KH"/>
        </w:rPr>
        <w:t>ថ្លង់ហើយងងឹតភ្នែក</w:t>
      </w:r>
      <w:r w:rsidRPr="00A765BE">
        <w:rPr>
          <w:rFonts w:ascii="Khmer UI" w:hAnsi="Khmer UI" w:cs="Khmer UI"/>
          <w:lang w:bidi="km-KH"/>
        </w:rPr>
        <w:t xml:space="preserve"> </w:t>
      </w:r>
      <w:r w:rsidRPr="00A765BE">
        <w:rPr>
          <w:rFonts w:ascii="Khmer UI" w:eastAsia="DaunPenh" w:hAnsi="Khmer UI" w:cs="Khmer UI"/>
          <w:lang w:bidi="km-KH"/>
        </w:rPr>
        <w:t>និងមានការពិបាកស្ដាប់</w:t>
      </w:r>
    </w:p>
    <w:p w14:paraId="310F9157" w14:textId="754E3A23" w:rsidR="006D2C4A" w:rsidRPr="00A765BE" w:rsidRDefault="0056301B" w:rsidP="001F6B92">
      <w:pPr>
        <w:keepNext/>
        <w:rPr>
          <w:rFonts w:ascii="Khmer UI" w:eastAsia="Arial" w:hAnsi="Khmer UI" w:cs="Khmer UI"/>
          <w:lang w:val="en-AU" w:eastAsia="en-US" w:bidi="km-KH"/>
        </w:rPr>
      </w:pPr>
      <w:r w:rsidRPr="0056301B">
        <w:rPr>
          <w:rFonts w:ascii="Khmer UI" w:eastAsia="DaunPenh" w:hAnsi="Khmer UI" w:cs="Khmer UI"/>
          <w:lang w:eastAsia="en-US" w:bidi="km-KH"/>
        </w:rPr>
        <w:t xml:space="preserve">NDIA </w:t>
      </w:r>
      <w:r w:rsidRPr="0056301B">
        <w:rPr>
          <w:rFonts w:ascii="Khmer UI" w:eastAsia="DaunPenh" w:hAnsi="Khmer UI" w:cs="Khmer UI"/>
          <w:cs/>
          <w:lang w:eastAsia="en-US" w:bidi="km-KH"/>
        </w:rPr>
        <w:t>បានចូលរួមជាមួយបណ្ដាអង្គការដូចខាងក្រោមជាផ្នែកនៃការចូលរួមរបស់អ្នកពាក់ព័ន្ធថ្នាក់ជាតិ</w:t>
      </w:r>
      <w:r w:rsidRPr="00A765BE">
        <w:rPr>
          <w:rFonts w:ascii="Khmer UI" w:eastAsia="DaunPenh" w:hAnsi="Khmer UI" w:cs="Khmer UI"/>
          <w:lang w:eastAsia="en-US" w:bidi="km-KH"/>
        </w:rPr>
        <w:t>៖</w:t>
      </w:r>
    </w:p>
    <w:p w14:paraId="3D477EC3" w14:textId="77777777" w:rsidR="006D2C4A" w:rsidRPr="00A765BE" w:rsidRDefault="00386E1B" w:rsidP="006D2C4A">
      <w:pPr>
        <w:pStyle w:val="ListParagraph"/>
        <w:numPr>
          <w:ilvl w:val="0"/>
          <w:numId w:val="43"/>
        </w:numPr>
        <w:rPr>
          <w:rFonts w:ascii="Khmer UI" w:eastAsia="Arial" w:hAnsi="Khmer UI" w:cs="Khmer UI"/>
          <w:lang w:val="en-AU" w:eastAsia="en-US" w:bidi="km-KH"/>
        </w:rPr>
      </w:pPr>
      <w:r w:rsidRPr="00A765BE">
        <w:rPr>
          <w:rFonts w:ascii="Khmer UI" w:eastAsia="DaunPenh" w:hAnsi="Khmer UI" w:cs="Khmer UI"/>
          <w:lang w:eastAsia="en-US" w:bidi="km-KH"/>
        </w:rPr>
        <w:t>សេកម្មវាសហគមន៍នៃសិទ្ធិចូលប្រើប្រាស់មានកំណត់</w:t>
      </w:r>
      <w:r w:rsidRPr="00A765BE">
        <w:rPr>
          <w:rFonts w:ascii="Khmer UI" w:eastAsia="Arial" w:hAnsi="Khmer UI" w:cs="Khmer UI"/>
          <w:lang w:eastAsia="en-US" w:bidi="km-KH"/>
        </w:rPr>
        <w:t xml:space="preserve"> (Access Community Services Limited) (</w:t>
      </w:r>
      <w:r w:rsidRPr="00A765BE">
        <w:rPr>
          <w:rFonts w:ascii="Khmer UI" w:eastAsia="DaunPenh" w:hAnsi="Khmer UI" w:cs="Khmer UI"/>
          <w:lang w:eastAsia="en-US" w:bidi="km-KH"/>
        </w:rPr>
        <w:t>សិទ្ធិចូលប្រើប្រាស់</w:t>
      </w:r>
      <w:r w:rsidRPr="00A765BE">
        <w:rPr>
          <w:rFonts w:ascii="Khmer UI" w:eastAsia="Arial" w:hAnsi="Khmer UI" w:cs="Khmer UI"/>
          <w:lang w:eastAsia="en-US" w:bidi="km-KH"/>
        </w:rPr>
        <w:t>)</w:t>
      </w:r>
    </w:p>
    <w:p w14:paraId="7AD6D59B" w14:textId="77777777" w:rsidR="006D2C4A" w:rsidRPr="00A765BE" w:rsidRDefault="00386E1B" w:rsidP="006D2C4A">
      <w:pPr>
        <w:pStyle w:val="ListParagraph"/>
        <w:numPr>
          <w:ilvl w:val="0"/>
          <w:numId w:val="43"/>
        </w:numPr>
        <w:rPr>
          <w:rFonts w:ascii="Khmer UI" w:eastAsia="Arial" w:hAnsi="Khmer UI" w:cs="Khmer UI"/>
          <w:lang w:val="en-AU" w:eastAsia="en-US" w:bidi="km-KH"/>
        </w:rPr>
      </w:pPr>
      <w:r w:rsidRPr="00A765BE">
        <w:rPr>
          <w:rFonts w:ascii="Khmer UI" w:eastAsia="DaunPenh" w:hAnsi="Khmer UI" w:cs="Khmer UI"/>
          <w:lang w:eastAsia="en-US" w:bidi="km-KH"/>
        </w:rPr>
        <w:t>សិទ្ធិចូលប្រើប្រាស់</w:t>
      </w:r>
      <w:r w:rsidRPr="00A765BE">
        <w:rPr>
          <w:rFonts w:ascii="Khmer UI" w:eastAsia="Arial" w:hAnsi="Khmer UI" w:cs="Khmer UI"/>
          <w:lang w:eastAsia="en-US" w:bidi="km-KH"/>
        </w:rPr>
        <w:t xml:space="preserve"> Access Plus WA Deaf</w:t>
      </w:r>
    </w:p>
    <w:p w14:paraId="1ECD8230" w14:textId="77777777" w:rsidR="006D2C4A" w:rsidRPr="00A765BE" w:rsidRDefault="00386E1B" w:rsidP="006D2C4A">
      <w:pPr>
        <w:pStyle w:val="ListParagraph"/>
        <w:numPr>
          <w:ilvl w:val="0"/>
          <w:numId w:val="43"/>
        </w:numPr>
        <w:rPr>
          <w:rFonts w:ascii="Khmer UI" w:eastAsia="Arial" w:hAnsi="Khmer UI" w:cs="Khmer UI"/>
          <w:lang w:val="en-AU" w:eastAsia="en-US" w:bidi="km-KH"/>
        </w:rPr>
      </w:pPr>
      <w:r w:rsidRPr="00A765BE">
        <w:rPr>
          <w:rFonts w:ascii="Khmer UI" w:eastAsia="DaunPenh" w:hAnsi="Khmer UI" w:cs="Khmer UI"/>
          <w:lang w:eastAsia="en-US" w:bidi="km-KH"/>
        </w:rPr>
        <w:t>សមាហរណកម្មជនភៀសខ្លួន</w:t>
      </w:r>
      <w:r w:rsidRPr="00A765BE">
        <w:rPr>
          <w:rFonts w:ascii="Khmer UI" w:eastAsia="Arial" w:hAnsi="Khmer UI" w:cs="Khmer UI"/>
          <w:lang w:eastAsia="en-US" w:bidi="km-KH"/>
        </w:rPr>
        <w:t xml:space="preserve"> </w:t>
      </w:r>
      <w:r w:rsidRPr="00A765BE">
        <w:rPr>
          <w:rFonts w:ascii="Khmer UI" w:eastAsia="DaunPenh" w:hAnsi="Khmer UI" w:cs="Khmer UI"/>
          <w:lang w:eastAsia="en-US" w:bidi="km-KH"/>
        </w:rPr>
        <w:t>និងជនចំណាកស្រុកសកម្ម</w:t>
      </w:r>
      <w:r w:rsidRPr="00A765BE">
        <w:rPr>
          <w:rFonts w:ascii="Khmer UI" w:eastAsia="Arial" w:hAnsi="Khmer UI" w:cs="Khmer UI"/>
          <w:lang w:eastAsia="en-US" w:bidi="km-KH"/>
        </w:rPr>
        <w:t xml:space="preserve"> </w:t>
      </w:r>
      <w:r w:rsidRPr="00A765BE">
        <w:rPr>
          <w:rFonts w:ascii="Khmer UI" w:eastAsia="DaunPenh" w:hAnsi="Khmer UI" w:cs="Khmer UI"/>
          <w:lang w:eastAsia="en-US" w:bidi="km-KH"/>
        </w:rPr>
        <w:t>នៅប្រទេសអូស្ត្រាលី</w:t>
      </w:r>
      <w:r w:rsidRPr="00A765BE">
        <w:rPr>
          <w:rFonts w:ascii="Khmer UI" w:eastAsia="Arial" w:hAnsi="Khmer UI" w:cs="Khmer UI"/>
          <w:lang w:eastAsia="en-US" w:bidi="km-KH"/>
        </w:rPr>
        <w:t xml:space="preserve"> </w:t>
      </w:r>
    </w:p>
    <w:p w14:paraId="4D082E0C" w14:textId="77777777" w:rsidR="006D2C4A" w:rsidRPr="00A765BE" w:rsidRDefault="00386E1B" w:rsidP="006D2C4A">
      <w:pPr>
        <w:pStyle w:val="ListParagraph"/>
        <w:numPr>
          <w:ilvl w:val="0"/>
          <w:numId w:val="43"/>
        </w:numPr>
        <w:rPr>
          <w:rFonts w:ascii="Khmer UI" w:eastAsia="Arial" w:hAnsi="Khmer UI" w:cs="Khmer UI"/>
          <w:lang w:val="en-AU" w:eastAsia="en-US" w:bidi="km-KH"/>
        </w:rPr>
      </w:pPr>
      <w:r w:rsidRPr="00A765BE">
        <w:rPr>
          <w:rFonts w:ascii="Khmer UI" w:eastAsia="DaunPenh" w:hAnsi="Khmer UI" w:cs="Khmer UI"/>
          <w:lang w:eastAsia="en-US" w:bidi="km-KH"/>
        </w:rPr>
        <w:t>សាជីវកម្ម</w:t>
      </w:r>
      <w:r w:rsidRPr="00A765BE">
        <w:rPr>
          <w:rFonts w:ascii="Khmer UI" w:eastAsia="Arial" w:hAnsi="Khmer UI" w:cs="Khmer UI"/>
          <w:lang w:eastAsia="en-US" w:bidi="km-KH"/>
        </w:rPr>
        <w:t xml:space="preserve"> Amparo Advocacy Inc</w:t>
      </w:r>
    </w:p>
    <w:p w14:paraId="4DDB6E8E" w14:textId="77777777" w:rsidR="006D2C4A" w:rsidRPr="00A765BE" w:rsidRDefault="00386E1B" w:rsidP="006D2C4A">
      <w:pPr>
        <w:pStyle w:val="ListParagraph"/>
        <w:numPr>
          <w:ilvl w:val="0"/>
          <w:numId w:val="43"/>
        </w:numPr>
        <w:rPr>
          <w:rFonts w:ascii="Khmer UI" w:eastAsia="Arial" w:hAnsi="Khmer UI" w:cs="Khmer UI"/>
          <w:lang w:val="en-AU" w:eastAsia="en-US" w:bidi="km-KH"/>
        </w:rPr>
      </w:pPr>
      <w:r w:rsidRPr="00A765BE">
        <w:rPr>
          <w:rFonts w:ascii="Khmer UI" w:eastAsia="DaunPenh" w:hAnsi="Khmer UI" w:cs="Khmer UI"/>
          <w:lang w:eastAsia="en-US" w:bidi="km-KH"/>
        </w:rPr>
        <w:t>សមាគមជនភៀសខ្លួនប្រទេសអូស្ត្រាលី</w:t>
      </w:r>
      <w:r w:rsidRPr="00A765BE">
        <w:rPr>
          <w:rFonts w:ascii="Khmer UI" w:eastAsia="Arial" w:hAnsi="Khmer UI" w:cs="Khmer UI"/>
          <w:lang w:eastAsia="en-US" w:bidi="km-KH"/>
        </w:rPr>
        <w:t xml:space="preserve"> </w:t>
      </w:r>
    </w:p>
    <w:p w14:paraId="762D2283" w14:textId="77777777" w:rsidR="006D2C4A" w:rsidRPr="00A765BE" w:rsidRDefault="00386E1B" w:rsidP="006D2C4A">
      <w:pPr>
        <w:pStyle w:val="ListParagraph"/>
        <w:numPr>
          <w:ilvl w:val="0"/>
          <w:numId w:val="43"/>
        </w:numPr>
        <w:rPr>
          <w:rFonts w:ascii="Khmer UI" w:eastAsia="Arial" w:hAnsi="Khmer UI" w:cs="Khmer UI"/>
          <w:lang w:val="en-AU" w:eastAsia="en-US" w:bidi="km-KH"/>
        </w:rPr>
      </w:pPr>
      <w:r w:rsidRPr="00A765BE">
        <w:rPr>
          <w:rFonts w:ascii="Khmer UI" w:eastAsia="DaunPenh" w:hAnsi="Khmer UI" w:cs="Khmer UI"/>
          <w:lang w:eastAsia="en-US" w:bidi="km-KH"/>
        </w:rPr>
        <w:t>មជ្ឈមណ្ឌលធនធានជនចំណាកស្រុកអូស្ត្រាលី</w:t>
      </w:r>
      <w:r w:rsidRPr="00A765BE">
        <w:rPr>
          <w:rFonts w:ascii="Khmer UI" w:eastAsia="Arial" w:hAnsi="Khmer UI" w:cs="Khmer UI"/>
          <w:lang w:eastAsia="en-US" w:bidi="km-KH"/>
        </w:rPr>
        <w:t xml:space="preserve"> </w:t>
      </w:r>
    </w:p>
    <w:p w14:paraId="3C91EF21" w14:textId="77777777" w:rsidR="006D2C4A" w:rsidRPr="00A765BE" w:rsidRDefault="00386E1B" w:rsidP="006D2C4A">
      <w:pPr>
        <w:pStyle w:val="ListParagraph"/>
        <w:numPr>
          <w:ilvl w:val="0"/>
          <w:numId w:val="43"/>
        </w:numPr>
        <w:rPr>
          <w:rFonts w:ascii="Khmer UI" w:eastAsia="Arial" w:hAnsi="Khmer UI" w:cs="Khmer UI"/>
          <w:lang w:val="en-AU" w:eastAsia="en-US" w:bidi="km-KH"/>
        </w:rPr>
      </w:pPr>
      <w:r w:rsidRPr="00A765BE">
        <w:rPr>
          <w:rFonts w:ascii="Khmer UI" w:eastAsia="DaunPenh" w:hAnsi="Khmer UI" w:cs="Khmer UI"/>
          <w:lang w:eastAsia="en-US" w:bidi="km-KH"/>
        </w:rPr>
        <w:t>អង្គការ</w:t>
      </w:r>
      <w:r w:rsidRPr="00A765BE">
        <w:rPr>
          <w:rFonts w:ascii="Khmer UI" w:eastAsia="Arial" w:hAnsi="Khmer UI" w:cs="Khmer UI"/>
          <w:lang w:eastAsia="en-US" w:bidi="km-KH"/>
        </w:rPr>
        <w:t xml:space="preserve"> Centacare</w:t>
      </w:r>
    </w:p>
    <w:p w14:paraId="458FA26D" w14:textId="77777777" w:rsidR="006D2C4A" w:rsidRPr="00A765BE" w:rsidRDefault="00386E1B" w:rsidP="006D2C4A">
      <w:pPr>
        <w:pStyle w:val="ListParagraph"/>
        <w:numPr>
          <w:ilvl w:val="0"/>
          <w:numId w:val="43"/>
        </w:numPr>
        <w:rPr>
          <w:rFonts w:ascii="Khmer UI" w:eastAsia="Arial" w:hAnsi="Khmer UI" w:cs="Khmer UI"/>
          <w:lang w:val="en-AU" w:eastAsia="en-US" w:bidi="km-KH"/>
        </w:rPr>
      </w:pPr>
      <w:r w:rsidRPr="00A765BE">
        <w:rPr>
          <w:rFonts w:ascii="Khmer UI" w:eastAsia="DaunPenh" w:hAnsi="Khmer UI" w:cs="Khmer UI"/>
          <w:lang w:eastAsia="en-US" w:bidi="km-KH"/>
        </w:rPr>
        <w:t>សិទ្ធិចូលប្រើប្រាស់សហគមន៍</w:t>
      </w:r>
      <w:r w:rsidRPr="00A765BE">
        <w:rPr>
          <w:rFonts w:ascii="Khmer UI" w:eastAsia="Arial" w:hAnsi="Khmer UI" w:cs="Khmer UI"/>
          <w:lang w:eastAsia="en-US" w:bidi="km-KH"/>
        </w:rPr>
        <w:t xml:space="preserve"> </w:t>
      </w:r>
      <w:r w:rsidRPr="00A765BE">
        <w:rPr>
          <w:rFonts w:ascii="Khmer UI" w:eastAsia="DaunPenh" w:hAnsi="Khmer UI" w:cs="Khmer UI"/>
          <w:lang w:eastAsia="en-US" w:bidi="km-KH"/>
        </w:rPr>
        <w:t>និងសេវាកម្ម</w:t>
      </w:r>
      <w:r w:rsidRPr="00A765BE">
        <w:rPr>
          <w:rFonts w:ascii="Khmer UI" w:eastAsia="Arial" w:hAnsi="Khmer UI" w:cs="Khmer UI"/>
          <w:lang w:eastAsia="en-US" w:bidi="km-KH"/>
        </w:rPr>
        <w:t xml:space="preserve"> SA </w:t>
      </w:r>
    </w:p>
    <w:p w14:paraId="3256F67B" w14:textId="77777777" w:rsidR="006D2C4A" w:rsidRPr="00A765BE" w:rsidRDefault="00386E1B" w:rsidP="006D2C4A">
      <w:pPr>
        <w:pStyle w:val="ListParagraph"/>
        <w:numPr>
          <w:ilvl w:val="0"/>
          <w:numId w:val="43"/>
        </w:numPr>
        <w:rPr>
          <w:rFonts w:ascii="Khmer UI" w:eastAsia="Arial" w:hAnsi="Khmer UI" w:cs="Khmer UI"/>
          <w:lang w:val="en-AU" w:eastAsia="en-US" w:bidi="km-KH"/>
        </w:rPr>
      </w:pPr>
      <w:r w:rsidRPr="00A765BE">
        <w:rPr>
          <w:rFonts w:ascii="Khmer UI" w:eastAsia="DaunPenh" w:hAnsi="Khmer UI" w:cs="Khmer UI"/>
          <w:lang w:eastAsia="en-US" w:bidi="km-KH"/>
        </w:rPr>
        <w:t>អង្គការទំនាក់ទំនងមនុស្សថ្លង់</w:t>
      </w:r>
      <w:r w:rsidRPr="00A765BE">
        <w:rPr>
          <w:rFonts w:ascii="Khmer UI" w:eastAsia="Arial" w:hAnsi="Khmer UI" w:cs="Khmer UI"/>
          <w:lang w:eastAsia="en-US" w:bidi="km-KH"/>
        </w:rPr>
        <w:t xml:space="preserve"> (Deaf Connect)</w:t>
      </w:r>
    </w:p>
    <w:p w14:paraId="4D3AA014" w14:textId="77777777" w:rsidR="006D2C4A" w:rsidRPr="00A765BE" w:rsidRDefault="00386E1B" w:rsidP="006D2C4A">
      <w:pPr>
        <w:pStyle w:val="ListParagraph"/>
        <w:numPr>
          <w:ilvl w:val="0"/>
          <w:numId w:val="43"/>
        </w:numPr>
        <w:rPr>
          <w:rFonts w:ascii="Khmer UI" w:eastAsia="Arial" w:hAnsi="Khmer UI" w:cs="Khmer UI"/>
          <w:lang w:val="en-AU" w:eastAsia="en-US" w:bidi="km-KH"/>
        </w:rPr>
      </w:pPr>
      <w:r w:rsidRPr="00A765BE">
        <w:rPr>
          <w:rFonts w:ascii="Khmer UI" w:eastAsia="DaunPenh" w:hAnsi="Khmer UI" w:cs="Khmer UI"/>
          <w:lang w:eastAsia="en-US" w:bidi="km-KH"/>
        </w:rPr>
        <w:t>អង្គការមនុស្សថ្លង់</w:t>
      </w:r>
      <w:r w:rsidRPr="00A765BE">
        <w:rPr>
          <w:rFonts w:ascii="Khmer UI" w:eastAsia="Arial" w:hAnsi="Khmer UI" w:cs="Khmer UI"/>
          <w:lang w:eastAsia="en-US" w:bidi="km-KH"/>
        </w:rPr>
        <w:t xml:space="preserve"> </w:t>
      </w:r>
      <w:r w:rsidRPr="00A765BE">
        <w:rPr>
          <w:rFonts w:ascii="Khmer UI" w:eastAsia="DaunPenh" w:hAnsi="Khmer UI" w:cs="Khmer UI"/>
          <w:lang w:eastAsia="en-US" w:bidi="km-KH"/>
        </w:rPr>
        <w:t>និងងងឹតភ្នែកអូស្ត្រាលីខាងលិច</w:t>
      </w:r>
      <w:r w:rsidRPr="00A765BE">
        <w:rPr>
          <w:rFonts w:ascii="Khmer UI" w:eastAsia="Arial" w:hAnsi="Khmer UI" w:cs="Khmer UI"/>
          <w:lang w:eastAsia="en-US" w:bidi="km-KH"/>
        </w:rPr>
        <w:t xml:space="preserve"> (Deafblind Western Australians) </w:t>
      </w:r>
    </w:p>
    <w:p w14:paraId="5D1BFF79" w14:textId="77777777" w:rsidR="006D2C4A" w:rsidRPr="00A765BE" w:rsidRDefault="00386E1B" w:rsidP="006D2C4A">
      <w:pPr>
        <w:pStyle w:val="ListParagraph"/>
        <w:numPr>
          <w:ilvl w:val="0"/>
          <w:numId w:val="43"/>
        </w:numPr>
        <w:rPr>
          <w:rFonts w:ascii="Khmer UI" w:eastAsia="Arial" w:hAnsi="Khmer UI" w:cs="Khmer UI"/>
          <w:lang w:val="en-AU" w:eastAsia="en-US" w:bidi="km-KH"/>
        </w:rPr>
      </w:pPr>
      <w:r w:rsidRPr="00A765BE">
        <w:rPr>
          <w:rFonts w:ascii="Khmer UI" w:eastAsia="DaunPenh" w:hAnsi="Khmer UI" w:cs="Khmer UI"/>
          <w:lang w:eastAsia="en-US" w:bidi="km-KH"/>
        </w:rPr>
        <w:t>ក្រុមប្រឹក្សាសហគមន៍ជាតិពន្ធរដ្ឋ</w:t>
      </w:r>
      <w:r w:rsidRPr="00A765BE">
        <w:rPr>
          <w:rFonts w:ascii="Khmer UI" w:eastAsia="Arial" w:hAnsi="Khmer UI" w:cs="Khmer UI"/>
          <w:lang w:eastAsia="en-US" w:bidi="km-KH"/>
        </w:rPr>
        <w:t xml:space="preserve"> NSW </w:t>
      </w:r>
      <w:r w:rsidRPr="00A765BE">
        <w:rPr>
          <w:rFonts w:ascii="Khmer UI" w:eastAsia="DaunPenh" w:hAnsi="Khmer UI" w:cs="Khmer UI"/>
          <w:lang w:eastAsia="en-US" w:bidi="km-KH"/>
        </w:rPr>
        <w:t>សាជីវកម្ម</w:t>
      </w:r>
      <w:r w:rsidRPr="00A765BE">
        <w:rPr>
          <w:rFonts w:ascii="Khmer UI" w:eastAsia="Arial" w:hAnsi="Khmer UI" w:cs="Khmer UI"/>
          <w:lang w:eastAsia="en-US" w:bidi="km-KH"/>
        </w:rPr>
        <w:t xml:space="preserve"> </w:t>
      </w:r>
    </w:p>
    <w:p w14:paraId="1624A77E" w14:textId="77777777" w:rsidR="006D2C4A" w:rsidRPr="00A765BE" w:rsidRDefault="00386E1B" w:rsidP="006D2C4A">
      <w:pPr>
        <w:pStyle w:val="ListParagraph"/>
        <w:numPr>
          <w:ilvl w:val="0"/>
          <w:numId w:val="43"/>
        </w:numPr>
        <w:rPr>
          <w:rFonts w:ascii="Khmer UI" w:eastAsia="Arial" w:hAnsi="Khmer UI" w:cs="Khmer UI"/>
          <w:lang w:val="en-AU" w:eastAsia="en-US" w:bidi="km-KH"/>
        </w:rPr>
      </w:pPr>
      <w:r w:rsidRPr="00A765BE">
        <w:rPr>
          <w:rFonts w:ascii="Khmer UI" w:eastAsia="DaunPenh" w:hAnsi="Khmer UI" w:cs="Khmer UI"/>
          <w:lang w:eastAsia="en-US" w:bidi="km-KH"/>
        </w:rPr>
        <w:t>ក្រុមសុខភាព</w:t>
      </w:r>
      <w:r w:rsidRPr="00A765BE">
        <w:rPr>
          <w:rFonts w:ascii="Khmer UI" w:eastAsia="Arial" w:hAnsi="Khmer UI" w:cs="Khmer UI"/>
          <w:lang w:eastAsia="en-US" w:bidi="km-KH"/>
        </w:rPr>
        <w:t xml:space="preserve"> Fortify Health Group</w:t>
      </w:r>
    </w:p>
    <w:p w14:paraId="173A3AC8" w14:textId="77777777" w:rsidR="006D2C4A" w:rsidRPr="00A765BE" w:rsidRDefault="00386E1B" w:rsidP="006D2C4A">
      <w:pPr>
        <w:pStyle w:val="ListParagraph"/>
        <w:numPr>
          <w:ilvl w:val="0"/>
          <w:numId w:val="43"/>
        </w:numPr>
        <w:rPr>
          <w:rFonts w:ascii="Khmer UI" w:eastAsia="Arial" w:hAnsi="Khmer UI" w:cs="Khmer UI"/>
          <w:lang w:val="en-AU" w:eastAsia="en-US" w:bidi="km-KH"/>
        </w:rPr>
      </w:pPr>
      <w:r w:rsidRPr="00A765BE">
        <w:rPr>
          <w:rFonts w:ascii="Khmer UI" w:eastAsia="DaunPenh" w:hAnsi="Khmer UI" w:cs="Khmer UI"/>
          <w:lang w:eastAsia="en-US" w:bidi="km-KH"/>
        </w:rPr>
        <w:t>ក្រុមប្រឹក្សាសហគមន៍ពហុវប្បធម៌រដ្ឋ</w:t>
      </w:r>
      <w:r w:rsidRPr="00A765BE">
        <w:rPr>
          <w:rFonts w:ascii="Khmer UI" w:eastAsia="Arial" w:hAnsi="Khmer UI" w:cs="Khmer UI"/>
          <w:lang w:eastAsia="en-US" w:bidi="km-KH"/>
        </w:rPr>
        <w:t xml:space="preserve"> SA </w:t>
      </w:r>
    </w:p>
    <w:p w14:paraId="2FEDD25D" w14:textId="77777777" w:rsidR="006D2C4A" w:rsidRPr="00A765BE" w:rsidRDefault="00386E1B" w:rsidP="006D2C4A">
      <w:pPr>
        <w:pStyle w:val="ListParagraph"/>
        <w:numPr>
          <w:ilvl w:val="0"/>
          <w:numId w:val="43"/>
        </w:numPr>
        <w:rPr>
          <w:rFonts w:ascii="Khmer UI" w:eastAsia="Arial" w:hAnsi="Khmer UI" w:cs="Khmer UI"/>
          <w:lang w:val="en-AU" w:eastAsia="en-US" w:bidi="km-KH"/>
        </w:rPr>
      </w:pPr>
      <w:r w:rsidRPr="00A765BE">
        <w:rPr>
          <w:rFonts w:ascii="Khmer UI" w:eastAsia="DaunPenh" w:hAnsi="Khmer UI" w:cs="Khmer UI"/>
          <w:lang w:eastAsia="en-US" w:bidi="km-KH"/>
        </w:rPr>
        <w:t>ពហុវប្បធម៌អូស្ត្រាលី</w:t>
      </w:r>
    </w:p>
    <w:p w14:paraId="51AC0D1B" w14:textId="77777777" w:rsidR="006D2C4A" w:rsidRPr="00A765BE" w:rsidRDefault="00386E1B" w:rsidP="006D2C4A">
      <w:pPr>
        <w:pStyle w:val="ListParagraph"/>
        <w:numPr>
          <w:ilvl w:val="0"/>
          <w:numId w:val="43"/>
        </w:numPr>
        <w:rPr>
          <w:rFonts w:ascii="Khmer UI" w:eastAsia="Arial" w:hAnsi="Khmer UI" w:cs="Khmer UI"/>
          <w:lang w:val="en-AU" w:eastAsia="en-US" w:bidi="km-KH"/>
        </w:rPr>
      </w:pPr>
      <w:r w:rsidRPr="00A765BE">
        <w:rPr>
          <w:rFonts w:ascii="Khmer UI" w:eastAsia="DaunPenh" w:hAnsi="Khmer UI" w:cs="Khmer UI"/>
          <w:lang w:eastAsia="en-US" w:bidi="km-KH"/>
        </w:rPr>
        <w:t>សង្គមថែទាំថ្នាក់ជាតិ</w:t>
      </w:r>
      <w:r w:rsidRPr="00A765BE">
        <w:rPr>
          <w:rFonts w:ascii="Khmer UI" w:eastAsia="Arial" w:hAnsi="Khmer UI" w:cs="Khmer UI"/>
          <w:lang w:eastAsia="en-US" w:bidi="km-KH"/>
        </w:rPr>
        <w:t xml:space="preserve"> (National Care Society)</w:t>
      </w:r>
    </w:p>
    <w:p w14:paraId="507F9E0C" w14:textId="77777777" w:rsidR="006D2C4A" w:rsidRPr="00A765BE" w:rsidRDefault="00386E1B" w:rsidP="006D2C4A">
      <w:pPr>
        <w:pStyle w:val="ListParagraph"/>
        <w:numPr>
          <w:ilvl w:val="0"/>
          <w:numId w:val="43"/>
        </w:numPr>
        <w:rPr>
          <w:rFonts w:ascii="Khmer UI" w:eastAsia="Arial" w:hAnsi="Khmer UI" w:cs="Khmer UI"/>
          <w:lang w:val="en-AU" w:eastAsia="en-US" w:bidi="km-KH"/>
        </w:rPr>
      </w:pPr>
      <w:r w:rsidRPr="00A765BE">
        <w:rPr>
          <w:rFonts w:ascii="Khmer UI" w:eastAsia="DaunPenh" w:hAnsi="Khmer UI" w:cs="Khmer UI"/>
          <w:lang w:eastAsia="en-US" w:bidi="km-KH"/>
        </w:rPr>
        <w:t>កម្មវិធីជំនួយរបស់រដ្ឋ</w:t>
      </w:r>
      <w:r w:rsidRPr="00A765BE">
        <w:rPr>
          <w:rFonts w:ascii="Khmer UI" w:eastAsia="Arial" w:hAnsi="Khmer UI" w:cs="Khmer UI"/>
          <w:lang w:eastAsia="en-US" w:bidi="km-KH"/>
        </w:rPr>
        <w:t xml:space="preserve"> Queensland </w:t>
      </w:r>
      <w:r w:rsidRPr="00A765BE">
        <w:rPr>
          <w:rFonts w:ascii="Khmer UI" w:eastAsia="DaunPenh" w:hAnsi="Khmer UI" w:cs="Khmer UI"/>
          <w:lang w:eastAsia="en-US" w:bidi="km-KH"/>
        </w:rPr>
        <w:t>ដល់អ្នករស់រានមានជីវិតពីទារុណកម្ម</w:t>
      </w:r>
      <w:r w:rsidRPr="00A765BE">
        <w:rPr>
          <w:rFonts w:ascii="Khmer UI" w:eastAsia="Arial" w:hAnsi="Khmer UI" w:cs="Khmer UI"/>
          <w:lang w:eastAsia="en-US" w:bidi="km-KH"/>
        </w:rPr>
        <w:t xml:space="preserve"> </w:t>
      </w:r>
      <w:r w:rsidRPr="00A765BE">
        <w:rPr>
          <w:rFonts w:ascii="Khmer UI" w:eastAsia="DaunPenh" w:hAnsi="Khmer UI" w:cs="Khmer UI"/>
          <w:lang w:eastAsia="en-US" w:bidi="km-KH"/>
        </w:rPr>
        <w:t>និងការតក់ស្លុត</w:t>
      </w:r>
      <w:r w:rsidRPr="00A765BE">
        <w:rPr>
          <w:rFonts w:ascii="Khmer UI" w:eastAsia="Arial" w:hAnsi="Khmer UI" w:cs="Khmer UI"/>
          <w:lang w:eastAsia="en-US" w:bidi="km-KH"/>
        </w:rPr>
        <w:t xml:space="preserve"> </w:t>
      </w:r>
    </w:p>
    <w:p w14:paraId="4ADF1903" w14:textId="0A0C2794" w:rsidR="006D2C4A" w:rsidRPr="00A765BE" w:rsidRDefault="0056301B" w:rsidP="006D2C4A">
      <w:pPr>
        <w:pStyle w:val="ListParagraph"/>
        <w:numPr>
          <w:ilvl w:val="0"/>
          <w:numId w:val="43"/>
        </w:numPr>
        <w:rPr>
          <w:rFonts w:ascii="Khmer UI" w:eastAsia="Arial" w:hAnsi="Khmer UI" w:cs="Khmer UI"/>
          <w:lang w:val="en-AU" w:eastAsia="en-US" w:bidi="km-KH"/>
        </w:rPr>
      </w:pPr>
      <w:r w:rsidRPr="0056301B">
        <w:rPr>
          <w:rFonts w:ascii="Khmer UI" w:eastAsia="Arial" w:hAnsi="Khmer UI" w:cs="Khmer UI"/>
          <w:cs/>
          <w:lang w:val="en-AU" w:eastAsia="en-US" w:bidi="km-KH"/>
        </w:rPr>
        <w:t xml:space="preserve">មូលនិធិ </w:t>
      </w:r>
      <w:r w:rsidRPr="0056301B">
        <w:rPr>
          <w:rFonts w:ascii="Khmer UI" w:eastAsia="Arial" w:hAnsi="Khmer UI" w:cs="Khmer UI"/>
          <w:lang w:val="en-AU" w:eastAsia="en-US" w:bidi="km-KH"/>
        </w:rPr>
        <w:t>Foundation House (</w:t>
      </w:r>
      <w:r w:rsidRPr="0056301B">
        <w:rPr>
          <w:rFonts w:ascii="Khmer UI" w:eastAsia="Arial" w:hAnsi="Khmer UI" w:cs="Khmer UI"/>
          <w:cs/>
          <w:lang w:val="en-AU" w:eastAsia="en-US" w:bidi="km-KH"/>
        </w:rPr>
        <w:t>មូលនិធិរដ្ឋវិចថូរៀ សម្រាប់អ្នករស់រានមានជីវិតពីការធ្វើទារុណកម្ម សាជីវកម្ម)</w:t>
      </w:r>
    </w:p>
    <w:p w14:paraId="6BCF5C15" w14:textId="77777777" w:rsidR="006D2C4A" w:rsidRPr="00A765BE" w:rsidRDefault="00386E1B" w:rsidP="001F6B92">
      <w:pPr>
        <w:pStyle w:val="ListParagraph"/>
        <w:keepNext/>
        <w:numPr>
          <w:ilvl w:val="0"/>
          <w:numId w:val="43"/>
        </w:numPr>
        <w:rPr>
          <w:rFonts w:ascii="Khmer UI" w:eastAsia="Arial" w:hAnsi="Khmer UI" w:cs="Khmer UI"/>
          <w:lang w:val="en-AU" w:eastAsia="en-US" w:bidi="km-KH"/>
        </w:rPr>
      </w:pPr>
      <w:r w:rsidRPr="00A765BE">
        <w:rPr>
          <w:rFonts w:ascii="Khmer UI" w:eastAsia="DaunPenh" w:hAnsi="Khmer UI" w:cs="Khmer UI"/>
          <w:lang w:eastAsia="en-US" w:bidi="km-KH"/>
        </w:rPr>
        <w:t>សមាគមមនុស្សថ្លង់រដ្ឋអូស្ត្រាលីខាងលិច។</w:t>
      </w:r>
      <w:r w:rsidRPr="00A765BE">
        <w:rPr>
          <w:rFonts w:ascii="Khmer UI" w:eastAsia="Arial" w:hAnsi="Khmer UI" w:cs="Khmer UI"/>
          <w:lang w:eastAsia="en-US" w:bidi="km-KH"/>
        </w:rPr>
        <w:t xml:space="preserve"> </w:t>
      </w:r>
    </w:p>
    <w:p w14:paraId="0D0C8339" w14:textId="77777777" w:rsidR="006D2C4A" w:rsidRPr="00A765BE" w:rsidRDefault="00386E1B" w:rsidP="006D2C4A">
      <w:pPr>
        <w:pStyle w:val="ListParagraph"/>
        <w:numPr>
          <w:ilvl w:val="0"/>
          <w:numId w:val="43"/>
        </w:numPr>
        <w:rPr>
          <w:rFonts w:ascii="Khmer UI" w:eastAsia="Arial" w:hAnsi="Khmer UI" w:cs="Khmer UI"/>
          <w:lang w:val="en-AU" w:eastAsia="en-US" w:bidi="km-KH"/>
        </w:rPr>
      </w:pPr>
      <w:r w:rsidRPr="00A765BE">
        <w:rPr>
          <w:rFonts w:ascii="Khmer UI" w:eastAsia="DaunPenh" w:hAnsi="Khmer UI" w:cs="Khmer UI"/>
          <w:lang w:eastAsia="en-US" w:bidi="km-KH"/>
        </w:rPr>
        <w:t>ក្រុមសុខដមរមនាពិភពលោក</w:t>
      </w:r>
      <w:r w:rsidRPr="00A765BE">
        <w:rPr>
          <w:rFonts w:ascii="Khmer UI" w:eastAsia="Arial" w:hAnsi="Khmer UI" w:cs="Khmer UI"/>
          <w:lang w:eastAsia="en-US" w:bidi="km-KH"/>
        </w:rPr>
        <w:t xml:space="preserve"> (World Wellness Group)</w:t>
      </w:r>
    </w:p>
    <w:p w14:paraId="3412E345" w14:textId="77777777" w:rsidR="006D2C4A" w:rsidRPr="00A765BE" w:rsidRDefault="00386E1B" w:rsidP="006D2C4A">
      <w:pPr>
        <w:spacing w:after="0" w:line="240" w:lineRule="auto"/>
        <w:rPr>
          <w:rFonts w:ascii="Khmer UI" w:eastAsia="Arial" w:hAnsi="Khmer UI" w:cs="Khmer UI"/>
          <w:lang w:val="en-AU" w:eastAsia="en-US" w:bidi="km-KH"/>
        </w:rPr>
      </w:pPr>
      <w:r w:rsidRPr="00A765BE">
        <w:rPr>
          <w:rFonts w:ascii="Khmer UI" w:eastAsia="Arial" w:hAnsi="Khmer UI" w:cs="Khmer UI"/>
          <w:lang w:val="en-AU" w:eastAsia="en-US" w:bidi="km-KH"/>
        </w:rPr>
        <w:br w:type="page"/>
      </w:r>
    </w:p>
    <w:p w14:paraId="53A5A56F" w14:textId="77777777" w:rsidR="007B11DC" w:rsidRPr="00A765BE" w:rsidRDefault="00386E1B" w:rsidP="004D1BA6">
      <w:pPr>
        <w:pStyle w:val="Heading3"/>
        <w:rPr>
          <w:rFonts w:ascii="Khmer UI" w:eastAsia="Arial" w:hAnsi="Khmer UI" w:cs="Khmer UI"/>
          <w:lang w:bidi="km-KH"/>
        </w:rPr>
      </w:pPr>
      <w:bookmarkStart w:id="212" w:name="_8._Appendix_C"/>
      <w:bookmarkStart w:id="213" w:name="_Toc256000065"/>
      <w:bookmarkStart w:id="214" w:name="_Toc137150079"/>
      <w:bookmarkStart w:id="215" w:name="_Toc138237278"/>
      <w:bookmarkStart w:id="216" w:name="_Toc138244617"/>
      <w:bookmarkStart w:id="217" w:name="_Toc138255791"/>
      <w:bookmarkEnd w:id="212"/>
      <w:r w:rsidRPr="00A765BE">
        <w:rPr>
          <w:rFonts w:ascii="Khmer UI" w:eastAsia="Arial" w:hAnsi="Khmer UI" w:cs="Khmer UI"/>
          <w:lang w:bidi="km-KH"/>
        </w:rPr>
        <w:lastRenderedPageBreak/>
        <w:t xml:space="preserve">8. </w:t>
      </w:r>
      <w:r w:rsidRPr="00A765BE">
        <w:rPr>
          <w:rFonts w:ascii="Khmer UI" w:eastAsia="DaunPenh" w:hAnsi="Khmer UI" w:cs="Khmer UI"/>
          <w:lang w:bidi="km-KH"/>
        </w:rPr>
        <w:t>ឧបសម្ព័ន្ធ</w:t>
      </w:r>
      <w:r w:rsidRPr="00A765BE">
        <w:rPr>
          <w:rFonts w:ascii="Khmer UI" w:eastAsia="Arial" w:hAnsi="Khmer UI" w:cs="Khmer UI"/>
          <w:lang w:bidi="km-KH"/>
        </w:rPr>
        <w:t xml:space="preserve"> C</w:t>
      </w:r>
      <w:bookmarkEnd w:id="213"/>
      <w:r w:rsidRPr="00A765BE">
        <w:rPr>
          <w:rFonts w:ascii="Khmer UI" w:eastAsia="Arial" w:hAnsi="Khmer UI" w:cs="Khmer UI"/>
          <w:lang w:bidi="km-KH"/>
        </w:rPr>
        <w:t xml:space="preserve"> </w:t>
      </w:r>
    </w:p>
    <w:p w14:paraId="14C86539" w14:textId="77777777" w:rsidR="006D2C4A" w:rsidRPr="00A765BE" w:rsidRDefault="00386E1B" w:rsidP="004D1BA6">
      <w:pPr>
        <w:pStyle w:val="Heading3"/>
        <w:rPr>
          <w:rFonts w:ascii="Khmer UI" w:eastAsia="Arial" w:hAnsi="Khmer UI" w:cs="Khmer UI"/>
          <w:lang w:bidi="km-KH"/>
        </w:rPr>
      </w:pPr>
      <w:bookmarkStart w:id="218" w:name="_Toc256000066"/>
      <w:r w:rsidRPr="00A765BE">
        <w:rPr>
          <w:rFonts w:ascii="Khmer UI" w:eastAsia="DaunPenh" w:hAnsi="Khmer UI" w:cs="Khmer UI"/>
          <w:lang w:bidi="km-KH"/>
        </w:rPr>
        <w:t>ការពិចារណា</w:t>
      </w:r>
      <w:r w:rsidRPr="00A765BE">
        <w:rPr>
          <w:rFonts w:ascii="Khmer UI" w:eastAsia="Arial" w:hAnsi="Khmer UI" w:cs="Khmer UI"/>
          <w:lang w:bidi="km-KH"/>
        </w:rPr>
        <w:t xml:space="preserve"> </w:t>
      </w:r>
      <w:r w:rsidRPr="00A765BE">
        <w:rPr>
          <w:rFonts w:ascii="Khmer UI" w:eastAsia="DaunPenh" w:hAnsi="Khmer UI" w:cs="Khmer UI"/>
          <w:lang w:bidi="km-KH"/>
        </w:rPr>
        <w:t>និងបញ្ហាកាន់តែទូលំទូលាយ</w:t>
      </w:r>
      <w:bookmarkEnd w:id="214"/>
      <w:bookmarkEnd w:id="215"/>
      <w:bookmarkEnd w:id="216"/>
      <w:bookmarkEnd w:id="217"/>
      <w:bookmarkEnd w:id="218"/>
    </w:p>
    <w:p w14:paraId="0BBF44F9" w14:textId="77777777" w:rsidR="0056301B" w:rsidRPr="0056301B" w:rsidRDefault="0056301B" w:rsidP="0056301B">
      <w:pPr>
        <w:keepNext/>
        <w:tabs>
          <w:tab w:val="left" w:pos="4333"/>
        </w:tabs>
        <w:rPr>
          <w:rFonts w:ascii="Khmer UI" w:eastAsia="DaunPenh" w:hAnsi="Khmer UI" w:cs="Khmer UI"/>
          <w:lang w:bidi="km-KH"/>
        </w:rPr>
      </w:pPr>
      <w:r w:rsidRPr="0056301B">
        <w:rPr>
          <w:rFonts w:ascii="Khmer UI" w:eastAsia="DaunPenh" w:hAnsi="Khmer UI" w:cs="Khmer UI"/>
          <w:cs/>
          <w:lang w:bidi="km-KH"/>
        </w:rPr>
        <w:t xml:space="preserve">យុទ្ធសាស្ត្រ និងផែនការសកម្មភាព ដោះស្រាយលើវិស័យអាទិភាពចំនួន </w:t>
      </w:r>
      <w:r w:rsidRPr="0056301B">
        <w:rPr>
          <w:rFonts w:ascii="Khmer UI" w:eastAsia="DaunPenh" w:hAnsi="Khmer UI" w:cs="Khmer UI"/>
          <w:lang w:bidi="km-KH"/>
        </w:rPr>
        <w:t>6</w:t>
      </w:r>
      <w:r w:rsidRPr="0056301B">
        <w:rPr>
          <w:rFonts w:ascii="Khmer UI" w:eastAsia="DaunPenh" w:hAnsi="Khmer UI" w:cs="Khmer UI"/>
          <w:cs/>
          <w:lang w:bidi="km-KH"/>
        </w:rPr>
        <w:t xml:space="preserve"> ដែលបានកំណត់នៅក្នុងដំណើរការរចនារួមគ្នា។ ផ្នែកទី </w:t>
      </w:r>
      <w:r w:rsidRPr="0056301B">
        <w:rPr>
          <w:rFonts w:ascii="Khmer UI" w:eastAsia="DaunPenh" w:hAnsi="Khmer UI" w:cs="Khmer UI"/>
          <w:lang w:bidi="km-KH"/>
        </w:rPr>
        <w:t>3</w:t>
      </w:r>
      <w:r w:rsidRPr="0056301B">
        <w:rPr>
          <w:rFonts w:ascii="Khmer UI" w:eastAsia="DaunPenh" w:hAnsi="Khmer UI" w:cs="Khmer UI"/>
          <w:cs/>
          <w:lang w:bidi="km-KH"/>
        </w:rPr>
        <w:t xml:space="preserve"> កំណត់បញ្ហាប្រឈមសំខាន់ៗនៅក្នុងវិស័យអាទិភាពទាំងនេះ។</w:t>
      </w:r>
    </w:p>
    <w:p w14:paraId="43C5C858" w14:textId="77777777" w:rsidR="0056301B" w:rsidRPr="0056301B" w:rsidRDefault="0056301B" w:rsidP="0056301B">
      <w:pPr>
        <w:keepNext/>
        <w:tabs>
          <w:tab w:val="left" w:pos="4333"/>
        </w:tabs>
        <w:rPr>
          <w:rFonts w:ascii="Khmer UI" w:eastAsia="DaunPenh" w:hAnsi="Khmer UI" w:cs="Khmer UI"/>
          <w:lang w:bidi="km-KH"/>
        </w:rPr>
      </w:pPr>
      <w:r w:rsidRPr="0056301B">
        <w:rPr>
          <w:rFonts w:ascii="Khmer UI" w:eastAsia="DaunPenh" w:hAnsi="Khmer UI" w:cs="Khmer UI"/>
          <w:cs/>
          <w:lang w:bidi="km-KH"/>
        </w:rPr>
        <w:t xml:space="preserve">ការពិចារណាបន្ថែម និងបញ្ហាប្រឈមនានាដែលត្រូវបានលើកឡើងនៅទូទាំងការបង្កើតយុទ្ធសាស្ត្រ និងផែនការសកម្មភាពនេះ។ ការពិចារណា និងបញ្ហាប្រឈមទាំងនេះជះឥទ្ធិពលដល់របៀបដែលអ្នកចូលរួម </w:t>
      </w:r>
      <w:r w:rsidRPr="0056301B">
        <w:rPr>
          <w:rFonts w:ascii="Khmer UI" w:eastAsia="DaunPenh" w:hAnsi="Khmer UI" w:cs="Khmer UI"/>
          <w:lang w:bidi="km-KH"/>
        </w:rPr>
        <w:t xml:space="preserve">CALD, </w:t>
      </w:r>
      <w:r w:rsidRPr="0056301B">
        <w:rPr>
          <w:rFonts w:ascii="Khmer UI" w:eastAsia="DaunPenh" w:hAnsi="Khmer UI" w:cs="Khmer UI"/>
          <w:cs/>
          <w:lang w:bidi="km-KH"/>
        </w:rPr>
        <w:t xml:space="preserve">គ្រួសារ និងអ្នកថែទាំរបស់ពួកគេក្នុងទទួលបាន និងប្រើប្រាស់ </w:t>
      </w:r>
      <w:r w:rsidRPr="0056301B">
        <w:rPr>
          <w:rFonts w:ascii="Khmer UI" w:eastAsia="DaunPenh" w:hAnsi="Khmer UI" w:cs="Khmer UI"/>
          <w:lang w:bidi="km-KH"/>
        </w:rPr>
        <w:t>NDIS</w:t>
      </w:r>
      <w:r w:rsidRPr="0056301B">
        <w:rPr>
          <w:rFonts w:ascii="Khmer UI" w:eastAsia="DaunPenh" w:hAnsi="Khmer UI" w:cs="Khmer UI"/>
          <w:cs/>
          <w:lang w:bidi="km-KH"/>
        </w:rPr>
        <w:t xml:space="preserve">។ ពួកគេក៏ត្រូវបានគេស្តាប់ឮនៅក្នុងការសន្ទនាជាមួយអ្នកចូលរួមនានានៅក្នុងអំឡុងពេលពិនិត្យសើរើ </w:t>
      </w:r>
      <w:r w:rsidRPr="0056301B">
        <w:rPr>
          <w:rFonts w:ascii="Khmer UI" w:eastAsia="DaunPenh" w:hAnsi="Khmer UI" w:cs="Khmer UI"/>
          <w:lang w:bidi="km-KH"/>
        </w:rPr>
        <w:t>NDIS (</w:t>
      </w:r>
      <w:r w:rsidRPr="0056301B">
        <w:rPr>
          <w:rFonts w:ascii="Khmer UI" w:eastAsia="DaunPenh" w:hAnsi="Khmer UI" w:cs="Khmer UI"/>
          <w:cs/>
          <w:lang w:bidi="km-KH"/>
        </w:rPr>
        <w:t xml:space="preserve">ឆ្នាំ </w:t>
      </w:r>
      <w:r w:rsidRPr="0056301B">
        <w:rPr>
          <w:rFonts w:ascii="Khmer UI" w:eastAsia="DaunPenh" w:hAnsi="Khmer UI" w:cs="Khmer UI"/>
          <w:lang w:bidi="km-KH"/>
        </w:rPr>
        <w:t xml:space="preserve">2023) </w:t>
      </w:r>
      <w:r w:rsidRPr="0056301B">
        <w:rPr>
          <w:rFonts w:ascii="Khmer UI" w:eastAsia="DaunPenh" w:hAnsi="Khmer UI" w:cs="Khmer UI"/>
          <w:cs/>
          <w:lang w:bidi="km-KH"/>
        </w:rPr>
        <w:t>ផងដែរ។</w:t>
      </w:r>
    </w:p>
    <w:p w14:paraId="6764F7ED" w14:textId="15A3A12D" w:rsidR="006D2C4A" w:rsidRPr="00A765BE" w:rsidRDefault="0056301B" w:rsidP="0056301B">
      <w:pPr>
        <w:keepNext/>
        <w:tabs>
          <w:tab w:val="left" w:pos="4333"/>
        </w:tabs>
        <w:rPr>
          <w:rFonts w:ascii="Khmer UI" w:hAnsi="Khmer UI" w:cs="Khmer UI"/>
          <w:lang w:bidi="km-KH"/>
        </w:rPr>
      </w:pPr>
      <w:r w:rsidRPr="0056301B">
        <w:rPr>
          <w:rFonts w:ascii="Khmer UI" w:eastAsia="DaunPenh" w:hAnsi="Khmer UI" w:cs="Khmer UI"/>
          <w:cs/>
          <w:lang w:bidi="km-KH"/>
        </w:rPr>
        <w:t xml:space="preserve">ទោះបីជាមិនត្រូវបានដោះស្រាយតាមរយៈយុទ្ធសាស្រ្តនេះក៏ដោយ ប៉ុន្តែការយល់ដឹងដែលបានរាយបញ្ជីខាងក្រោមត្រូវបានគេរំពឹងថានឹងជូនជាព័ត៌មានដល់ការងារនាពេលអនាគត និងកែលម្អរបៀបដែល </w:t>
      </w:r>
      <w:r w:rsidRPr="0056301B">
        <w:rPr>
          <w:rFonts w:ascii="Khmer UI" w:eastAsia="DaunPenh" w:hAnsi="Khmer UI" w:cs="Khmer UI"/>
          <w:lang w:bidi="km-KH"/>
        </w:rPr>
        <w:t xml:space="preserve">NDIA </w:t>
      </w:r>
      <w:r w:rsidRPr="0056301B">
        <w:rPr>
          <w:rFonts w:ascii="Khmer UI" w:eastAsia="DaunPenh" w:hAnsi="Khmer UI" w:cs="Khmer UI"/>
          <w:cs/>
          <w:lang w:bidi="km-KH"/>
        </w:rPr>
        <w:t>ចូលរួមជាមួយមនុស្សដែលមានពិការភាព</w:t>
      </w:r>
      <w:r w:rsidRPr="00A765BE">
        <w:rPr>
          <w:rFonts w:ascii="Khmer UI" w:eastAsia="DaunPenh" w:hAnsi="Khmer UI" w:cs="Khmer UI"/>
          <w:lang w:bidi="km-KH"/>
        </w:rPr>
        <w:t>។</w:t>
      </w:r>
    </w:p>
    <w:p w14:paraId="278826E0" w14:textId="6FF944AE" w:rsidR="00BB6613" w:rsidRPr="00A765BE" w:rsidRDefault="00386E1B" w:rsidP="006D2C4A">
      <w:pPr>
        <w:numPr>
          <w:ilvl w:val="0"/>
          <w:numId w:val="44"/>
        </w:numPr>
        <w:tabs>
          <w:tab w:val="left" w:pos="4333"/>
        </w:tabs>
        <w:rPr>
          <w:rFonts w:ascii="Khmer UI" w:hAnsi="Khmer UI" w:cs="Khmer UI"/>
          <w:lang w:bidi="km-KH"/>
        </w:rPr>
      </w:pPr>
      <w:r w:rsidRPr="00A765BE">
        <w:rPr>
          <w:rFonts w:ascii="Khmer UI" w:eastAsia="DaunPenh" w:hAnsi="Khmer UI" w:cs="Khmer UI"/>
          <w:b/>
          <w:bCs/>
          <w:lang w:bidi="km-KH"/>
        </w:rPr>
        <w:t>ការដាក់ពាក្យសុំ</w:t>
      </w:r>
      <w:r w:rsidRPr="00A765BE">
        <w:rPr>
          <w:rFonts w:ascii="Khmer UI" w:hAnsi="Khmer UI" w:cs="Khmer UI"/>
          <w:b/>
          <w:bCs/>
          <w:lang w:bidi="km-KH"/>
        </w:rPr>
        <w:t xml:space="preserve"> NDIS</w:t>
      </w:r>
      <w:r w:rsidR="000858FB" w:rsidRPr="00A765BE">
        <w:rPr>
          <w:rFonts w:ascii="Khmer UI" w:eastAsia="DaunPenh" w:hAnsi="Khmer UI" w:cs="Khmer UI"/>
          <w:lang w:bidi="km-KH"/>
        </w:rPr>
        <w:t>៖</w:t>
      </w:r>
      <w:r w:rsidR="000858FB" w:rsidRPr="00A765BE">
        <w:rPr>
          <w:rFonts w:ascii="Khmer UI" w:hAnsi="Khmer UI" w:cs="Khmer UI"/>
          <w:lang w:bidi="km-KH"/>
        </w:rPr>
        <w:t xml:space="preserve"> </w:t>
      </w:r>
      <w:r w:rsidR="0056301B" w:rsidRPr="0056301B">
        <w:rPr>
          <w:rFonts w:ascii="Khmer UI" w:hAnsi="Khmer UI" w:cs="Khmer UI"/>
          <w:cs/>
          <w:lang w:bidi="km-KH"/>
        </w:rPr>
        <w:t>ដំណើរការដាក់ពាក្យសុំមានជំហានជាច្រើន ហើយមានការភ័ន្តច្រឡំ។ វាក៏មានបញ្ហាប្រឈមជាមួយនឹងការយល់ដឹង និងការប្រមូលភស្តុតាងដែលត្រូវការផងដែរ។ នេះត្រូវបានផ្សំឡើងដោយប្រភពជាច្រើននៃព័ត៌មាន និងការតម្រឹមមិនត្រឹមត្រូវរវាងវិស័យសុខាភិបាល និងវិស័យពិការភាព</w:t>
      </w:r>
      <w:r w:rsidR="000858FB" w:rsidRPr="00A765BE">
        <w:rPr>
          <w:rFonts w:ascii="Khmer UI" w:eastAsia="DaunPenh" w:hAnsi="Khmer UI" w:cs="Khmer UI"/>
          <w:lang w:bidi="km-KH"/>
        </w:rPr>
        <w:t>។</w:t>
      </w:r>
    </w:p>
    <w:p w14:paraId="2D4828CE" w14:textId="41DFA6C5" w:rsidR="006D2C4A" w:rsidRPr="00A765BE" w:rsidRDefault="00386E1B" w:rsidP="006D2C4A">
      <w:pPr>
        <w:numPr>
          <w:ilvl w:val="0"/>
          <w:numId w:val="44"/>
        </w:numPr>
        <w:tabs>
          <w:tab w:val="left" w:pos="4333"/>
        </w:tabs>
        <w:rPr>
          <w:rFonts w:ascii="Khmer UI" w:hAnsi="Khmer UI" w:cs="Khmer UI"/>
          <w:lang w:bidi="km-KH"/>
        </w:rPr>
      </w:pPr>
      <w:r w:rsidRPr="00A765BE">
        <w:rPr>
          <w:rFonts w:ascii="Khmer UI" w:eastAsia="DaunPenh" w:hAnsi="Khmer UI" w:cs="Khmer UI"/>
          <w:b/>
          <w:bCs/>
          <w:lang w:bidi="km-KH"/>
        </w:rPr>
        <w:t>អន្តរវិស័យ</w:t>
      </w:r>
      <w:r w:rsidR="000858FB" w:rsidRPr="00A765BE">
        <w:rPr>
          <w:rFonts w:ascii="Khmer UI" w:eastAsia="DaunPenh" w:hAnsi="Khmer UI" w:cs="Khmer UI"/>
          <w:lang w:bidi="km-KH"/>
        </w:rPr>
        <w:t>៖</w:t>
      </w:r>
      <w:r w:rsidR="000858FB" w:rsidRPr="00A765BE">
        <w:rPr>
          <w:rFonts w:ascii="Khmer UI" w:hAnsi="Khmer UI" w:cs="Khmer UI"/>
          <w:lang w:bidi="km-KH"/>
        </w:rPr>
        <w:t xml:space="preserve"> </w:t>
      </w:r>
      <w:r w:rsidR="0056301B" w:rsidRPr="0056301B">
        <w:rPr>
          <w:rFonts w:ascii="Khmer UI" w:hAnsi="Khmer UI" w:cs="Khmer UI"/>
          <w:cs/>
          <w:lang w:bidi="km-KH"/>
        </w:rPr>
        <w:t xml:space="preserve">បទពិសោធន៍របស់មនុស្សដែលមានពិការភាពមកពីសហគមន៍ </w:t>
      </w:r>
      <w:r w:rsidR="0056301B" w:rsidRPr="0056301B">
        <w:rPr>
          <w:rFonts w:ascii="Khmer UI" w:hAnsi="Khmer UI" w:cs="Khmer UI"/>
          <w:lang w:bidi="km-KH"/>
        </w:rPr>
        <w:t xml:space="preserve">CALD </w:t>
      </w:r>
      <w:r w:rsidR="0056301B" w:rsidRPr="0056301B">
        <w:rPr>
          <w:rFonts w:ascii="Khmer UI" w:hAnsi="Khmer UI" w:cs="Khmer UI"/>
          <w:cs/>
          <w:lang w:bidi="km-KH"/>
        </w:rPr>
        <w:t xml:space="preserve">ត្រូវបានជះឥទ្ធិពលដោយកត្តាជាច្រើនដែលកំណត់អត្តសញ្ញាណរបស់ពួកគេ ដូចជាការកំណត់យេនឌ័រ ទំនោរផ្លូវភេទ សាសនា ឬសាវតាសេដ្ឋកិច្ចសង្គម។ អន្តរវិស័យនេះត្រូវការនូវការគាំទ្រ និងការឆ្លើយតបជាលក្ខណៈបុគ្គលពីបុគ្គលិក ដំណើរការ និងប្រព័ន្ធរបស់ </w:t>
      </w:r>
      <w:r w:rsidR="0056301B" w:rsidRPr="0056301B">
        <w:rPr>
          <w:rFonts w:ascii="Khmer UI" w:hAnsi="Khmer UI" w:cs="Khmer UI"/>
          <w:lang w:bidi="km-KH"/>
        </w:rPr>
        <w:t>NDIS</w:t>
      </w:r>
      <w:r w:rsidR="000858FB" w:rsidRPr="00A765BE">
        <w:rPr>
          <w:rFonts w:ascii="Khmer UI" w:eastAsia="DaunPenh" w:hAnsi="Khmer UI" w:cs="Khmer UI"/>
          <w:lang w:bidi="km-KH"/>
        </w:rPr>
        <w:t>។</w:t>
      </w:r>
    </w:p>
    <w:p w14:paraId="445240FA" w14:textId="575214B3" w:rsidR="006D2C4A" w:rsidRPr="00A765BE" w:rsidRDefault="00386E1B" w:rsidP="006D2C4A">
      <w:pPr>
        <w:numPr>
          <w:ilvl w:val="0"/>
          <w:numId w:val="44"/>
        </w:numPr>
        <w:tabs>
          <w:tab w:val="left" w:pos="4333"/>
        </w:tabs>
        <w:rPr>
          <w:rFonts w:ascii="Khmer UI" w:hAnsi="Khmer UI" w:cs="Khmer UI"/>
          <w:lang w:bidi="km-KH"/>
        </w:rPr>
      </w:pPr>
      <w:r w:rsidRPr="00A765BE">
        <w:rPr>
          <w:rFonts w:ascii="Khmer UI" w:eastAsia="DaunPenh" w:hAnsi="Khmer UI" w:cs="Khmer UI"/>
          <w:b/>
          <w:bCs/>
          <w:lang w:bidi="km-KH"/>
        </w:rPr>
        <w:t>គុណភាពអ្នកផ្តល់សេវា</w:t>
      </w:r>
      <w:r w:rsidR="000858FB" w:rsidRPr="00A765BE">
        <w:rPr>
          <w:rFonts w:ascii="Khmer UI" w:eastAsia="DaunPenh" w:hAnsi="Khmer UI" w:cs="Khmer UI"/>
          <w:lang w:bidi="km-KH"/>
        </w:rPr>
        <w:t>៖</w:t>
      </w:r>
      <w:r w:rsidR="000858FB" w:rsidRPr="00A765BE">
        <w:rPr>
          <w:rFonts w:ascii="Khmer UI" w:hAnsi="Khmer UI" w:cs="Khmer UI"/>
          <w:lang w:bidi="km-KH"/>
        </w:rPr>
        <w:t xml:space="preserve"> </w:t>
      </w:r>
      <w:r w:rsidR="0056301B" w:rsidRPr="0056301B">
        <w:rPr>
          <w:rFonts w:ascii="Khmer UI" w:hAnsi="Khmer UI" w:cs="Khmer UI"/>
          <w:cs/>
          <w:lang w:bidi="km-KH"/>
        </w:rPr>
        <w:t xml:space="preserve">គុណភាពនៃសេវាកម្មជនពិការមិនស៊ីសង្វាក់គ្នា និងរងផលប៉ះពាល់ដោយ </w:t>
      </w:r>
      <w:r w:rsidR="0056301B" w:rsidRPr="0056301B">
        <w:rPr>
          <w:rFonts w:ascii="Khmer UI" w:hAnsi="Khmer UI" w:cs="Khmer UI"/>
          <w:lang w:bidi="km-KH"/>
        </w:rPr>
        <w:t xml:space="preserve">NDIA </w:t>
      </w:r>
      <w:r w:rsidR="0056301B" w:rsidRPr="0056301B">
        <w:rPr>
          <w:rFonts w:ascii="Khmer UI" w:hAnsi="Khmer UI" w:cs="Khmer UI"/>
          <w:cs/>
          <w:lang w:bidi="km-KH"/>
        </w:rPr>
        <w:t>មានសមត្ថភាពតិចក្នុងការតាមដានគុណភាព និងការពារបទពិសោធន៍របស់អ្នកចូលរួមជាមួយអ្នកផ្តល់សេវានានាដែលមិនបានចុះឈ្មោះ</w:t>
      </w:r>
      <w:r w:rsidR="000858FB" w:rsidRPr="00A765BE">
        <w:rPr>
          <w:rFonts w:ascii="Khmer UI" w:eastAsia="DaunPenh" w:hAnsi="Khmer UI" w:cs="Khmer UI"/>
          <w:lang w:bidi="km-KH"/>
        </w:rPr>
        <w:t>។</w:t>
      </w:r>
    </w:p>
    <w:p w14:paraId="22937E01" w14:textId="0D71CD04" w:rsidR="006D2C4A" w:rsidRPr="00A765BE" w:rsidRDefault="00386E1B" w:rsidP="006D2C4A">
      <w:pPr>
        <w:numPr>
          <w:ilvl w:val="0"/>
          <w:numId w:val="44"/>
        </w:numPr>
        <w:tabs>
          <w:tab w:val="left" w:pos="4333"/>
        </w:tabs>
        <w:rPr>
          <w:rFonts w:ascii="Khmer UI" w:hAnsi="Khmer UI" w:cs="Khmer UI"/>
          <w:lang w:bidi="km-KH"/>
        </w:rPr>
      </w:pPr>
      <w:r w:rsidRPr="00A765BE">
        <w:rPr>
          <w:rFonts w:ascii="Khmer UI" w:eastAsia="DaunPenh" w:hAnsi="Khmer UI" w:cs="Khmer UI"/>
          <w:b/>
          <w:bCs/>
          <w:lang w:bidi="km-KH"/>
        </w:rPr>
        <w:t>ការប្រកួតប្រជែងអ្នកផ្តល់សេវា</w:t>
      </w:r>
      <w:r w:rsidR="000858FB" w:rsidRPr="00A765BE">
        <w:rPr>
          <w:rFonts w:ascii="Khmer UI" w:eastAsia="DaunPenh" w:hAnsi="Khmer UI" w:cs="Khmer UI"/>
          <w:lang w:bidi="km-KH"/>
        </w:rPr>
        <w:t>៖</w:t>
      </w:r>
      <w:r w:rsidR="000858FB" w:rsidRPr="00A765BE">
        <w:rPr>
          <w:rFonts w:ascii="Khmer UI" w:hAnsi="Khmer UI" w:cs="Khmer UI"/>
          <w:lang w:bidi="km-KH"/>
        </w:rPr>
        <w:t xml:space="preserve"> </w:t>
      </w:r>
      <w:r w:rsidR="000858FB" w:rsidRPr="00A765BE">
        <w:rPr>
          <w:rFonts w:ascii="Khmer UI" w:eastAsia="DaunPenh" w:hAnsi="Khmer UI" w:cs="Khmer UI"/>
          <w:lang w:bidi="km-KH"/>
        </w:rPr>
        <w:t>ទី</w:t>
      </w:r>
      <w:r w:rsidR="0056301B" w:rsidRPr="0056301B">
        <w:rPr>
          <w:rFonts w:ascii="Khmer UI" w:eastAsia="DaunPenh" w:hAnsi="Khmer UI" w:cs="Khmer UI"/>
          <w:cs/>
          <w:lang w:bidi="km-KH"/>
        </w:rPr>
        <w:t>ផ្សារដែលមិនមានការប្រកួតប្រជែង ឬអាកប្បកិរិយារបស់អ្នកផ្តល់សេវាដែលមិនប្រកួតប្រជែងអាចនាំឱ្យអ្នកចូលរួមប្រើប្រាស់អ្នកផ្តល់សេវាតែមួយសម្រាប់ការគាំទ្រជាច្រើន។ នេះអាចបណ្តាលឱ្យមានជម្លោះផលប្រយោជន៍ និងកាត់បន្ថយជម្រើស និងការគ្រប់គ្រងរបស់អ្នកចូលរួម</w:t>
      </w:r>
      <w:r w:rsidR="0056301B" w:rsidRPr="00A765BE">
        <w:rPr>
          <w:rFonts w:ascii="Khmer UI" w:eastAsia="DaunPenh" w:hAnsi="Khmer UI" w:cs="Khmer UI"/>
          <w:lang w:bidi="km-KH"/>
        </w:rPr>
        <w:t xml:space="preserve"> </w:t>
      </w:r>
      <w:r w:rsidR="000858FB" w:rsidRPr="00A765BE">
        <w:rPr>
          <w:rFonts w:ascii="Khmer UI" w:eastAsia="DaunPenh" w:hAnsi="Khmer UI" w:cs="Khmer UI"/>
          <w:lang w:bidi="km-KH"/>
        </w:rPr>
        <w:t>។</w:t>
      </w:r>
    </w:p>
    <w:p w14:paraId="0F55B546" w14:textId="7E30A684" w:rsidR="006D2C4A" w:rsidRPr="00A765BE" w:rsidRDefault="00386E1B" w:rsidP="006D2C4A">
      <w:pPr>
        <w:numPr>
          <w:ilvl w:val="0"/>
          <w:numId w:val="44"/>
        </w:numPr>
        <w:tabs>
          <w:tab w:val="left" w:pos="4333"/>
        </w:tabs>
        <w:rPr>
          <w:rFonts w:ascii="Khmer UI" w:hAnsi="Khmer UI" w:cs="Khmer UI"/>
          <w:lang w:bidi="km-KH"/>
        </w:rPr>
      </w:pPr>
      <w:r w:rsidRPr="00A765BE">
        <w:rPr>
          <w:rFonts w:ascii="Khmer UI" w:eastAsia="DaunPenh" w:hAnsi="Khmer UI" w:cs="Khmer UI"/>
          <w:b/>
          <w:bCs/>
          <w:lang w:bidi="km-KH"/>
        </w:rPr>
        <w:t>កង្វះកិច្ចសហការគ្នារវាងភ្នាក់ងាររដ្ឋាភិបាលនានា</w:t>
      </w:r>
      <w:r w:rsidR="000858FB" w:rsidRPr="00A765BE">
        <w:rPr>
          <w:rFonts w:ascii="Khmer UI" w:eastAsia="DaunPenh" w:hAnsi="Khmer UI" w:cs="Khmer UI"/>
          <w:lang w:bidi="km-KH"/>
        </w:rPr>
        <w:t>៖</w:t>
      </w:r>
      <w:r w:rsidR="000858FB" w:rsidRPr="00A765BE">
        <w:rPr>
          <w:rFonts w:ascii="Khmer UI" w:hAnsi="Khmer UI" w:cs="Khmer UI"/>
          <w:lang w:bidi="km-KH"/>
        </w:rPr>
        <w:t xml:space="preserve"> </w:t>
      </w:r>
      <w:r w:rsidR="0056301B" w:rsidRPr="0056301B">
        <w:rPr>
          <w:rFonts w:ascii="Khmer UI" w:hAnsi="Khmer UI" w:cs="Khmer UI"/>
          <w:cs/>
          <w:lang w:bidi="km-KH"/>
        </w:rPr>
        <w:t>ត្រូវការការតម្រឹមបន្ថែមទៀតដើម្បីកំណត់ និងផ្តល់ការគាំទ្រដែលត្រូវការ (ឧទាហរណ៍ ដើម្បីបង្កើតជំនាញភាសាអង់គ្លេស)</w:t>
      </w:r>
      <w:r w:rsidR="000858FB" w:rsidRPr="00A765BE">
        <w:rPr>
          <w:rFonts w:ascii="Khmer UI" w:eastAsia="DaunPenh" w:hAnsi="Khmer UI" w:cs="Khmer UI"/>
          <w:lang w:bidi="km-KH"/>
        </w:rPr>
        <w:t>។</w:t>
      </w:r>
    </w:p>
    <w:p w14:paraId="6617E7CA" w14:textId="154A2E29" w:rsidR="006D2C4A" w:rsidRPr="00A765BE" w:rsidRDefault="00386E1B" w:rsidP="001F6B92">
      <w:pPr>
        <w:keepNext/>
        <w:numPr>
          <w:ilvl w:val="0"/>
          <w:numId w:val="44"/>
        </w:numPr>
        <w:tabs>
          <w:tab w:val="left" w:pos="4333"/>
        </w:tabs>
        <w:rPr>
          <w:rFonts w:ascii="Khmer UI" w:hAnsi="Khmer UI" w:cs="Khmer UI"/>
          <w:lang w:bidi="km-KH"/>
        </w:rPr>
      </w:pPr>
      <w:r w:rsidRPr="00A765BE">
        <w:rPr>
          <w:rFonts w:ascii="Khmer UI" w:eastAsia="DaunPenh" w:hAnsi="Khmer UI" w:cs="Khmer UI"/>
          <w:b/>
          <w:bCs/>
          <w:lang w:bidi="km-KH"/>
        </w:rPr>
        <w:t>ដែនកំណត់របស់អ្នកផ្តល់សេវាសុខភាព</w:t>
      </w:r>
      <w:r w:rsidR="000858FB" w:rsidRPr="00A765BE">
        <w:rPr>
          <w:rFonts w:ascii="Khmer UI" w:eastAsia="DaunPenh" w:hAnsi="Khmer UI" w:cs="Khmer UI"/>
          <w:lang w:bidi="km-KH"/>
        </w:rPr>
        <w:t>៖</w:t>
      </w:r>
      <w:r w:rsidR="000858FB" w:rsidRPr="00A765BE">
        <w:rPr>
          <w:rFonts w:ascii="Khmer UI" w:hAnsi="Khmer UI" w:cs="Khmer UI"/>
          <w:lang w:bidi="km-KH"/>
        </w:rPr>
        <w:t xml:space="preserve"> </w:t>
      </w:r>
      <w:r w:rsidR="0056301B" w:rsidRPr="0056301B">
        <w:rPr>
          <w:rFonts w:ascii="Khmer UI" w:hAnsi="Khmer UI" w:cs="Khmer UI"/>
          <w:cs/>
          <w:lang w:bidi="km-KH"/>
        </w:rPr>
        <w:t>អ្នកជំនាញផ្នែកសុខភាព (រួមទាំងគ្រូពេទ្យព្យាបាលជំងឺទូទៅ) ខ្វះចំណេះដឹង និងការលើកទឹកចិត្តក្នុងការកែលម្អចំណេះដឹង</w:t>
      </w:r>
      <w:r w:rsidR="0056301B" w:rsidRPr="0056301B">
        <w:rPr>
          <w:rFonts w:ascii="Khmer UI" w:hAnsi="Khmer UI" w:cs="Khmer UI"/>
          <w:cs/>
          <w:lang w:bidi="km-KH"/>
        </w:rPr>
        <w:lastRenderedPageBreak/>
        <w:t>របស់ពួកគេ អំពីរបៀបជួយគាំទ្រដល់មនុស្សឱ្យបានសមស្របជាមួយនឹងទម្រង់បែបបទស្នើសុំចូលប្រើប្រាស់</w:t>
      </w:r>
      <w:r w:rsidR="000858FB" w:rsidRPr="00A765BE">
        <w:rPr>
          <w:rFonts w:ascii="Khmer UI" w:eastAsia="DaunPenh" w:hAnsi="Khmer UI" w:cs="Khmer UI"/>
          <w:lang w:bidi="km-KH"/>
        </w:rPr>
        <w:t>។</w:t>
      </w:r>
    </w:p>
    <w:p w14:paraId="3E24146A" w14:textId="7D5EC1B1" w:rsidR="00867A44" w:rsidRPr="00A765BE" w:rsidRDefault="00386E1B" w:rsidP="003F7358">
      <w:pPr>
        <w:numPr>
          <w:ilvl w:val="0"/>
          <w:numId w:val="44"/>
        </w:numPr>
        <w:tabs>
          <w:tab w:val="left" w:pos="4333"/>
        </w:tabs>
        <w:rPr>
          <w:rFonts w:ascii="Khmer UI" w:hAnsi="Khmer UI" w:cs="Khmer UI"/>
          <w:lang w:bidi="km-KH"/>
        </w:rPr>
      </w:pPr>
      <w:r w:rsidRPr="00A765BE">
        <w:rPr>
          <w:rFonts w:ascii="Khmer UI" w:eastAsia="DaunPenh" w:hAnsi="Khmer UI" w:cs="Khmer UI"/>
          <w:b/>
          <w:bCs/>
          <w:lang w:bidi="km-KH"/>
        </w:rPr>
        <w:t>បទពិសោធន៍នៃអំពើហិង្សាក្នុងផ្ទះ</w:t>
      </w:r>
      <w:r w:rsidRPr="00A765BE">
        <w:rPr>
          <w:rFonts w:ascii="Khmer UI" w:hAnsi="Khmer UI" w:cs="Khmer UI"/>
          <w:b/>
          <w:bCs/>
          <w:lang w:bidi="km-KH"/>
        </w:rPr>
        <w:t xml:space="preserve"> </w:t>
      </w:r>
      <w:r w:rsidRPr="00A765BE">
        <w:rPr>
          <w:rFonts w:ascii="Khmer UI" w:eastAsia="DaunPenh" w:hAnsi="Khmer UI" w:cs="Khmer UI"/>
          <w:b/>
          <w:bCs/>
          <w:lang w:bidi="km-KH"/>
        </w:rPr>
        <w:t>និងក្នុងគ្រួសារ</w:t>
      </w:r>
      <w:r w:rsidR="000858FB" w:rsidRPr="00A765BE">
        <w:rPr>
          <w:rFonts w:ascii="Khmer UI" w:eastAsia="DaunPenh" w:hAnsi="Khmer UI" w:cs="Khmer UI"/>
          <w:lang w:bidi="km-KH"/>
        </w:rPr>
        <w:t>៖</w:t>
      </w:r>
      <w:r w:rsidR="000858FB" w:rsidRPr="00A765BE">
        <w:rPr>
          <w:rFonts w:ascii="Khmer UI" w:hAnsi="Khmer UI" w:cs="Khmer UI"/>
          <w:lang w:bidi="km-KH"/>
        </w:rPr>
        <w:t xml:space="preserve"> </w:t>
      </w:r>
      <w:r w:rsidR="0056301B" w:rsidRPr="0056301B">
        <w:rPr>
          <w:rFonts w:ascii="Khmer UI" w:hAnsi="Khmer UI" w:cs="Khmer UI"/>
          <w:cs/>
          <w:lang w:bidi="km-KH"/>
        </w:rPr>
        <w:t xml:space="preserve">អំពើហិង្សាពីដៃគូស្និទ្ឋស្នាល និងក្នុងគ្រួសារបង្កឱ្យមានឧបសគ្គបន្ថែមសម្រាប់អ្នកចូលរួម នៅពេលចូលប្រើប្រាស់ និងប្រើប្រាស់ជំនួយ </w:t>
      </w:r>
      <w:r w:rsidR="0056301B" w:rsidRPr="0056301B">
        <w:rPr>
          <w:rFonts w:ascii="Khmer UI" w:hAnsi="Khmer UI" w:cs="Khmer UI"/>
          <w:lang w:bidi="km-KH"/>
        </w:rPr>
        <w:t>NDIS</w:t>
      </w:r>
      <w:r w:rsidR="000858FB" w:rsidRPr="00A765BE">
        <w:rPr>
          <w:rFonts w:ascii="Khmer UI" w:eastAsia="DaunPenh" w:hAnsi="Khmer UI" w:cs="Khmer UI"/>
          <w:lang w:bidi="km-KH"/>
        </w:rPr>
        <w:t>។</w:t>
      </w:r>
    </w:p>
    <w:p w14:paraId="092FECCB" w14:textId="77777777" w:rsidR="00E30002" w:rsidRPr="00A765BE" w:rsidRDefault="00386E1B" w:rsidP="003F7358">
      <w:pPr>
        <w:numPr>
          <w:ilvl w:val="0"/>
          <w:numId w:val="44"/>
        </w:numPr>
        <w:tabs>
          <w:tab w:val="left" w:pos="4333"/>
        </w:tabs>
        <w:rPr>
          <w:rFonts w:ascii="Khmer UI" w:hAnsi="Khmer UI" w:cs="Khmer UI"/>
          <w:lang w:bidi="km-KH"/>
        </w:rPr>
      </w:pPr>
      <w:r w:rsidRPr="00A765BE">
        <w:rPr>
          <w:rFonts w:ascii="Khmer UI" w:hAnsi="Khmer UI" w:cs="Khmer UI"/>
          <w:lang w:bidi="km-KH"/>
        </w:rPr>
        <w:br w:type="page"/>
      </w:r>
    </w:p>
    <w:p w14:paraId="0E9BE9C3" w14:textId="77777777" w:rsidR="00E30002" w:rsidRPr="00A765BE" w:rsidRDefault="00386E1B" w:rsidP="009954B7">
      <w:pPr>
        <w:pStyle w:val="Heading2"/>
        <w:numPr>
          <w:ilvl w:val="0"/>
          <w:numId w:val="0"/>
        </w:numPr>
        <w:rPr>
          <w:rFonts w:ascii="Khmer UI" w:hAnsi="Khmer UI" w:cs="Khmer UI"/>
          <w:lang w:bidi="km-KH"/>
        </w:rPr>
      </w:pPr>
      <w:bookmarkStart w:id="219" w:name="_Toc256000067"/>
      <w:bookmarkStart w:id="220" w:name="_Toc138233341"/>
      <w:bookmarkStart w:id="221" w:name="_Toc138244618"/>
      <w:bookmarkStart w:id="222" w:name="_Toc138255792"/>
      <w:bookmarkStart w:id="223" w:name="_Toc140670052"/>
      <w:bookmarkStart w:id="224" w:name="_Toc143177265"/>
      <w:r w:rsidRPr="00A765BE">
        <w:rPr>
          <w:rFonts w:ascii="Khmer UI" w:eastAsia="DaunPenh" w:hAnsi="Khmer UI" w:cs="Khmer UI"/>
          <w:lang w:bidi="km-KH"/>
        </w:rPr>
        <w:lastRenderedPageBreak/>
        <w:t>ទីភ្នាក់ងារធានារ៉ាប់រងជនពិការថ្នាក់ជាតិ</w:t>
      </w:r>
      <w:bookmarkEnd w:id="219"/>
      <w:bookmarkEnd w:id="220"/>
      <w:bookmarkEnd w:id="221"/>
      <w:bookmarkEnd w:id="222"/>
      <w:bookmarkEnd w:id="223"/>
      <w:bookmarkEnd w:id="224"/>
    </w:p>
    <w:p w14:paraId="0E63924B" w14:textId="77777777" w:rsidR="00E30002" w:rsidRPr="00A765BE" w:rsidRDefault="00386E1B" w:rsidP="00E30002">
      <w:pPr>
        <w:autoSpaceDE w:val="0"/>
        <w:autoSpaceDN w:val="0"/>
        <w:adjustRightInd w:val="0"/>
        <w:spacing w:before="116" w:line="338" w:lineRule="auto"/>
        <w:ind w:right="4"/>
        <w:rPr>
          <w:rStyle w:val="Hyperlink"/>
          <w:rFonts w:ascii="Khmer UI" w:hAnsi="Khmer UI" w:cs="Khmer UI"/>
          <w:kern w:val="1"/>
          <w:lang w:bidi="km-KH"/>
        </w:rPr>
      </w:pPr>
      <w:r w:rsidRPr="00A765BE">
        <w:rPr>
          <w:rFonts w:ascii="Khmer UI" w:hAnsi="Khmer UI" w:cs="Khmer UI"/>
          <w:kern w:val="1"/>
          <w:lang w:bidi="km-KH"/>
        </w:rPr>
        <w:fldChar w:fldCharType="begin"/>
      </w:r>
      <w:r w:rsidRPr="00A765BE">
        <w:rPr>
          <w:rFonts w:ascii="Khmer UI" w:hAnsi="Khmer UI" w:cs="Khmer UI"/>
          <w:kern w:val="1"/>
          <w:lang w:bidi="km-KH"/>
        </w:rPr>
        <w:instrText xml:space="preserve"> HYPERLINK "http://ndis.gov.au/" </w:instrText>
      </w:r>
      <w:r w:rsidRPr="00A765BE">
        <w:rPr>
          <w:rFonts w:ascii="Khmer UI" w:hAnsi="Khmer UI" w:cs="Khmer UI"/>
          <w:kern w:val="1"/>
          <w:lang w:bidi="km-KH"/>
        </w:rPr>
      </w:r>
      <w:r w:rsidRPr="00A765BE">
        <w:rPr>
          <w:rFonts w:ascii="Khmer UI" w:hAnsi="Khmer UI" w:cs="Khmer UI"/>
          <w:kern w:val="1"/>
          <w:lang w:bidi="km-KH"/>
        </w:rPr>
        <w:fldChar w:fldCharType="separate"/>
      </w:r>
      <w:r w:rsidRPr="00A765BE">
        <w:rPr>
          <w:rStyle w:val="Hyperlink"/>
          <w:rFonts w:ascii="Khmer UI" w:hAnsi="Khmer UI" w:cs="Khmer UI"/>
          <w:kern w:val="1"/>
          <w:lang w:bidi="km-KH"/>
        </w:rPr>
        <w:t>ndis.gov.au</w:t>
      </w:r>
    </w:p>
    <w:p w14:paraId="1CF0006B" w14:textId="77777777" w:rsidR="00E30002" w:rsidRPr="00A765BE" w:rsidRDefault="00386E1B" w:rsidP="00E30002">
      <w:pPr>
        <w:autoSpaceDE w:val="0"/>
        <w:autoSpaceDN w:val="0"/>
        <w:adjustRightInd w:val="0"/>
        <w:spacing w:before="110"/>
        <w:ind w:right="4"/>
        <w:rPr>
          <w:rFonts w:ascii="Khmer UI" w:hAnsi="Khmer UI" w:cs="Khmer UI"/>
          <w:kern w:val="1"/>
          <w:lang w:bidi="km-KH"/>
        </w:rPr>
      </w:pPr>
      <w:r w:rsidRPr="00A765BE">
        <w:rPr>
          <w:rFonts w:ascii="Khmer UI" w:hAnsi="Khmer UI" w:cs="Khmer UI"/>
          <w:kern w:val="1"/>
          <w:lang w:bidi="km-KH"/>
        </w:rPr>
        <w:fldChar w:fldCharType="end"/>
      </w:r>
      <w:r w:rsidRPr="00A765BE">
        <w:rPr>
          <w:rFonts w:ascii="Khmer UI" w:eastAsia="DaunPenh" w:hAnsi="Khmer UI" w:cs="Khmer UI"/>
          <w:kern w:val="1"/>
          <w:lang w:bidi="km-KH"/>
        </w:rPr>
        <w:t>ទូរសព្ទ</w:t>
      </w:r>
      <w:r w:rsidRPr="00A765BE">
        <w:rPr>
          <w:rFonts w:ascii="Khmer UI" w:hAnsi="Khmer UI" w:cs="Khmer UI"/>
          <w:kern w:val="1"/>
          <w:lang w:bidi="km-KH"/>
        </w:rPr>
        <w:t xml:space="preserve"> 1800 800 110</w:t>
      </w:r>
    </w:p>
    <w:p w14:paraId="3E4CD30D" w14:textId="77777777" w:rsidR="00E30002" w:rsidRPr="00A765BE" w:rsidRDefault="00386E1B" w:rsidP="00E30002">
      <w:pPr>
        <w:autoSpaceDE w:val="0"/>
        <w:autoSpaceDN w:val="0"/>
        <w:adjustRightInd w:val="0"/>
        <w:spacing w:before="110"/>
        <w:ind w:right="4"/>
        <w:rPr>
          <w:rFonts w:ascii="Khmer UI" w:hAnsi="Khmer UI" w:cs="Khmer UI"/>
          <w:kern w:val="1"/>
          <w:lang w:bidi="km-KH"/>
        </w:rPr>
      </w:pPr>
      <w:r w:rsidRPr="00A765BE">
        <w:rPr>
          <w:rFonts w:ascii="Khmer UI" w:eastAsia="DaunPenh" w:hAnsi="Khmer UI" w:cs="Khmer UI"/>
          <w:kern w:val="1"/>
          <w:lang w:bidi="km-KH"/>
        </w:rPr>
        <w:t>វិបឆាត</w:t>
      </w:r>
      <w:r w:rsidRPr="00A765BE">
        <w:rPr>
          <w:rFonts w:ascii="Khmer UI" w:hAnsi="Khmer UI" w:cs="Khmer UI"/>
          <w:kern w:val="1"/>
          <w:lang w:bidi="km-KH"/>
        </w:rPr>
        <w:t xml:space="preserve"> (Webchat) </w:t>
      </w:r>
      <w:hyperlink r:id="rId14" w:history="1">
        <w:r w:rsidRPr="00A765BE">
          <w:rPr>
            <w:rStyle w:val="Hyperlink"/>
            <w:rFonts w:ascii="Khmer UI" w:hAnsi="Khmer UI" w:cs="Khmer UI"/>
            <w:kern w:val="1"/>
            <w:lang w:bidi="km-KH"/>
          </w:rPr>
          <w:t>ndis.gov.au</w:t>
        </w:r>
      </w:hyperlink>
    </w:p>
    <w:p w14:paraId="24496CD2" w14:textId="77777777" w:rsidR="00E30002" w:rsidRPr="00A765BE" w:rsidRDefault="00386E1B" w:rsidP="00E30002">
      <w:pPr>
        <w:autoSpaceDE w:val="0"/>
        <w:autoSpaceDN w:val="0"/>
        <w:adjustRightInd w:val="0"/>
        <w:spacing w:before="116"/>
        <w:ind w:right="4"/>
        <w:rPr>
          <w:rFonts w:ascii="Khmer UI" w:hAnsi="Khmer UI" w:cs="Khmer UI"/>
          <w:kern w:val="1"/>
          <w:lang w:bidi="km-KH"/>
        </w:rPr>
      </w:pPr>
      <w:r w:rsidRPr="00A765BE">
        <w:rPr>
          <w:rFonts w:ascii="Khmer UI" w:eastAsia="DaunPenh" w:hAnsi="Khmer UI" w:cs="Khmer UI"/>
          <w:kern w:val="1"/>
          <w:lang w:bidi="km-KH"/>
        </w:rPr>
        <w:t>តាមដានយើងនៅលើបណ្តាញសង្គមរបស់យើង</w:t>
      </w:r>
    </w:p>
    <w:p w14:paraId="2FE078A0" w14:textId="77777777" w:rsidR="00E30002" w:rsidRPr="00A765BE" w:rsidRDefault="00000000" w:rsidP="00E30002">
      <w:pPr>
        <w:autoSpaceDE w:val="0"/>
        <w:autoSpaceDN w:val="0"/>
        <w:adjustRightInd w:val="0"/>
        <w:spacing w:before="116"/>
        <w:ind w:right="4"/>
        <w:rPr>
          <w:rFonts w:ascii="Khmer UI" w:hAnsi="Khmer UI" w:cs="Khmer UI"/>
          <w:kern w:val="1"/>
          <w:lang w:bidi="km-KH"/>
        </w:rPr>
      </w:pPr>
      <w:hyperlink r:id="rId15" w:history="1">
        <w:r w:rsidR="00386E1B" w:rsidRPr="00A765BE">
          <w:rPr>
            <w:rStyle w:val="Hyperlink"/>
            <w:rFonts w:ascii="Khmer UI" w:hAnsi="Khmer UI" w:cs="Khmer UI"/>
            <w:kern w:val="1"/>
            <w:lang w:bidi="km-KH"/>
          </w:rPr>
          <w:t>Facebook</w:t>
        </w:r>
      </w:hyperlink>
      <w:r w:rsidR="00386E1B" w:rsidRPr="00A765BE">
        <w:rPr>
          <w:rFonts w:ascii="Khmer UI" w:hAnsi="Khmer UI" w:cs="Khmer UI"/>
          <w:kern w:val="1"/>
          <w:lang w:bidi="km-KH"/>
        </w:rPr>
        <w:t xml:space="preserve">, </w:t>
      </w:r>
      <w:hyperlink r:id="rId16" w:history="1">
        <w:r w:rsidR="00386E1B" w:rsidRPr="00A765BE">
          <w:rPr>
            <w:rStyle w:val="Hyperlink"/>
            <w:rFonts w:ascii="Khmer UI" w:hAnsi="Khmer UI" w:cs="Khmer UI"/>
            <w:kern w:val="1"/>
            <w:lang w:bidi="km-KH"/>
          </w:rPr>
          <w:t>Twitter</w:t>
        </w:r>
      </w:hyperlink>
      <w:r w:rsidR="00386E1B" w:rsidRPr="00A765BE">
        <w:rPr>
          <w:rFonts w:ascii="Khmer UI" w:hAnsi="Khmer UI" w:cs="Khmer UI"/>
          <w:kern w:val="1"/>
          <w:lang w:bidi="km-KH"/>
        </w:rPr>
        <w:t xml:space="preserve">, </w:t>
      </w:r>
      <w:hyperlink r:id="rId17" w:history="1">
        <w:r w:rsidR="00386E1B" w:rsidRPr="00A765BE">
          <w:rPr>
            <w:rStyle w:val="Hyperlink"/>
            <w:rFonts w:ascii="Khmer UI" w:hAnsi="Khmer UI" w:cs="Khmer UI"/>
            <w:kern w:val="1"/>
            <w:lang w:bidi="km-KH"/>
          </w:rPr>
          <w:t>Instagram</w:t>
        </w:r>
      </w:hyperlink>
      <w:r w:rsidR="00386E1B" w:rsidRPr="00A765BE">
        <w:rPr>
          <w:rFonts w:ascii="Khmer UI" w:hAnsi="Khmer UI" w:cs="Khmer UI"/>
          <w:kern w:val="1"/>
          <w:lang w:bidi="km-KH"/>
        </w:rPr>
        <w:t xml:space="preserve">, </w:t>
      </w:r>
      <w:hyperlink r:id="rId18" w:history="1">
        <w:r w:rsidR="00386E1B" w:rsidRPr="00A765BE">
          <w:rPr>
            <w:rStyle w:val="Hyperlink"/>
            <w:rFonts w:ascii="Khmer UI" w:hAnsi="Khmer UI" w:cs="Khmer UI"/>
            <w:kern w:val="1"/>
            <w:lang w:bidi="km-KH"/>
          </w:rPr>
          <w:t>YouTube</w:t>
        </w:r>
      </w:hyperlink>
      <w:r w:rsidR="00386E1B" w:rsidRPr="00A765BE">
        <w:rPr>
          <w:rFonts w:ascii="Khmer UI" w:hAnsi="Khmer UI" w:cs="Khmer UI"/>
          <w:kern w:val="1"/>
          <w:lang w:bidi="km-KH"/>
        </w:rPr>
        <w:t xml:space="preserve">, </w:t>
      </w:r>
      <w:hyperlink r:id="rId19" w:history="1">
        <w:r w:rsidR="00386E1B" w:rsidRPr="00A765BE">
          <w:rPr>
            <w:rStyle w:val="Hyperlink"/>
            <w:rFonts w:ascii="Khmer UI" w:hAnsi="Khmer UI" w:cs="Khmer UI"/>
            <w:kern w:val="1"/>
            <w:lang w:bidi="km-KH"/>
          </w:rPr>
          <w:t>LinkedIn</w:t>
        </w:r>
      </w:hyperlink>
    </w:p>
    <w:p w14:paraId="51805EC7" w14:textId="77777777" w:rsidR="00E30002" w:rsidRPr="00A765BE" w:rsidRDefault="00386E1B" w:rsidP="00E30002">
      <w:pPr>
        <w:autoSpaceDE w:val="0"/>
        <w:autoSpaceDN w:val="0"/>
        <w:adjustRightInd w:val="0"/>
        <w:spacing w:before="116"/>
        <w:ind w:right="4"/>
        <w:rPr>
          <w:rFonts w:ascii="Khmer UI" w:hAnsi="Khmer UI" w:cs="Khmer UI"/>
          <w:b/>
          <w:bCs/>
          <w:kern w:val="24"/>
          <w:lang w:bidi="km-KH"/>
        </w:rPr>
      </w:pPr>
      <w:r w:rsidRPr="00A765BE">
        <w:rPr>
          <w:rFonts w:ascii="Khmer UI" w:eastAsia="DaunPenh" w:hAnsi="Khmer UI" w:cs="Khmer UI"/>
          <w:b/>
          <w:bCs/>
          <w:kern w:val="24"/>
          <w:lang w:bidi="km-KH"/>
        </w:rPr>
        <w:t>សម្រាប់អ្នកដែលត្រូវការជំនួយជាភាសាអង់គ្លេស</w:t>
      </w:r>
    </w:p>
    <w:p w14:paraId="44C0CB2A" w14:textId="77777777" w:rsidR="00E30002" w:rsidRPr="00A765BE" w:rsidRDefault="00386E1B" w:rsidP="00E30002">
      <w:pPr>
        <w:autoSpaceDE w:val="0"/>
        <w:autoSpaceDN w:val="0"/>
        <w:adjustRightInd w:val="0"/>
        <w:spacing w:before="54"/>
        <w:ind w:right="4"/>
        <w:rPr>
          <w:rFonts w:ascii="Khmer UI" w:hAnsi="Khmer UI" w:cs="Khmer UI"/>
          <w:kern w:val="1"/>
          <w:lang w:bidi="km-KH"/>
        </w:rPr>
      </w:pPr>
      <w:r w:rsidRPr="00A765BE">
        <w:rPr>
          <w:rFonts w:ascii="Khmer UI" w:hAnsi="Khmer UI" w:cs="Khmer UI"/>
          <w:b/>
          <w:bCs/>
          <w:kern w:val="24"/>
          <w:lang w:bidi="km-KH"/>
        </w:rPr>
        <w:t>TIS</w:t>
      </w:r>
      <w:r w:rsidRPr="00A765BE">
        <w:rPr>
          <w:rFonts w:ascii="Khmer UI" w:eastAsia="DaunPenh" w:hAnsi="Khmer UI" w:cs="Khmer UI"/>
          <w:b/>
          <w:bCs/>
          <w:kern w:val="24"/>
          <w:lang w:bidi="km-KH"/>
        </w:rPr>
        <w:t>៖</w:t>
      </w:r>
      <w:r w:rsidRPr="00A765BE">
        <w:rPr>
          <w:rFonts w:ascii="Khmer UI" w:hAnsi="Khmer UI" w:cs="Khmer UI"/>
          <w:kern w:val="1"/>
          <w:lang w:bidi="km-KH"/>
        </w:rPr>
        <w:t xml:space="preserve"> 131 450</w:t>
      </w:r>
    </w:p>
    <w:p w14:paraId="333EE00D" w14:textId="77777777" w:rsidR="00E30002" w:rsidRPr="00A765BE" w:rsidRDefault="00386E1B" w:rsidP="00E30002">
      <w:pPr>
        <w:autoSpaceDE w:val="0"/>
        <w:autoSpaceDN w:val="0"/>
        <w:adjustRightInd w:val="0"/>
        <w:spacing w:before="235"/>
        <w:ind w:right="4"/>
        <w:rPr>
          <w:rFonts w:ascii="Khmer UI" w:hAnsi="Khmer UI" w:cs="Khmer UI"/>
          <w:b/>
          <w:bCs/>
          <w:kern w:val="1"/>
          <w:lang w:bidi="km-KH"/>
        </w:rPr>
      </w:pPr>
      <w:r w:rsidRPr="00A765BE">
        <w:rPr>
          <w:rFonts w:ascii="Khmer UI" w:eastAsia="DaunPenh" w:hAnsi="Khmer UI" w:cs="Khmer UI"/>
          <w:b/>
          <w:bCs/>
          <w:kern w:val="1"/>
          <w:lang w:bidi="km-KH"/>
        </w:rPr>
        <w:t>សម្រាប់មនុស្សថ្លង់</w:t>
      </w:r>
      <w:r w:rsidRPr="00A765BE">
        <w:rPr>
          <w:rFonts w:ascii="Khmer UI" w:hAnsi="Khmer UI" w:cs="Khmer UI"/>
          <w:b/>
          <w:bCs/>
          <w:kern w:val="1"/>
          <w:lang w:bidi="km-KH"/>
        </w:rPr>
        <w:t xml:space="preserve"> </w:t>
      </w:r>
      <w:r w:rsidRPr="00A765BE">
        <w:rPr>
          <w:rFonts w:ascii="Khmer UI" w:eastAsia="DaunPenh" w:hAnsi="Khmer UI" w:cs="Khmer UI"/>
          <w:b/>
          <w:bCs/>
          <w:kern w:val="1"/>
          <w:lang w:bidi="km-KH"/>
        </w:rPr>
        <w:t>ឬពិបាកស្តាប់</w:t>
      </w:r>
    </w:p>
    <w:p w14:paraId="0E262BBE" w14:textId="77777777" w:rsidR="00E30002" w:rsidRPr="00A765BE" w:rsidRDefault="00386E1B" w:rsidP="00E30002">
      <w:pPr>
        <w:autoSpaceDE w:val="0"/>
        <w:autoSpaceDN w:val="0"/>
        <w:adjustRightInd w:val="0"/>
        <w:spacing w:before="53"/>
        <w:ind w:right="4"/>
        <w:rPr>
          <w:rFonts w:ascii="Khmer UI" w:hAnsi="Khmer UI" w:cs="Khmer UI"/>
          <w:kern w:val="1"/>
          <w:lang w:bidi="km-KH"/>
        </w:rPr>
      </w:pPr>
      <w:r w:rsidRPr="00A765BE">
        <w:rPr>
          <w:rFonts w:ascii="Khmer UI" w:hAnsi="Khmer UI" w:cs="Khmer UI"/>
          <w:b/>
          <w:bCs/>
          <w:kern w:val="24"/>
          <w:lang w:bidi="km-KH"/>
        </w:rPr>
        <w:t>TTY</w:t>
      </w:r>
      <w:r w:rsidRPr="00A765BE">
        <w:rPr>
          <w:rFonts w:ascii="Khmer UI" w:eastAsia="DaunPenh" w:hAnsi="Khmer UI" w:cs="Khmer UI"/>
          <w:b/>
          <w:bCs/>
          <w:kern w:val="24"/>
          <w:lang w:bidi="km-KH"/>
        </w:rPr>
        <w:t>៖</w:t>
      </w:r>
      <w:r w:rsidRPr="00A765BE">
        <w:rPr>
          <w:rFonts w:ascii="Khmer UI" w:hAnsi="Khmer UI" w:cs="Khmer UI"/>
          <w:kern w:val="1"/>
          <w:lang w:bidi="km-KH"/>
        </w:rPr>
        <w:t xml:space="preserve"> 1800 555 677</w:t>
      </w:r>
    </w:p>
    <w:p w14:paraId="6968C368" w14:textId="77777777" w:rsidR="00E30002" w:rsidRPr="00A765BE" w:rsidRDefault="00386E1B" w:rsidP="00E30002">
      <w:pPr>
        <w:autoSpaceDE w:val="0"/>
        <w:autoSpaceDN w:val="0"/>
        <w:adjustRightInd w:val="0"/>
        <w:spacing w:before="116"/>
        <w:ind w:right="4"/>
        <w:rPr>
          <w:rFonts w:ascii="Khmer UI" w:hAnsi="Khmer UI" w:cs="Khmer UI"/>
          <w:kern w:val="1"/>
          <w:lang w:bidi="km-KH"/>
        </w:rPr>
      </w:pPr>
      <w:r w:rsidRPr="00A765BE">
        <w:rPr>
          <w:rFonts w:ascii="Khmer UI" w:hAnsi="Khmer UI" w:cs="Khmer UI"/>
          <w:b/>
          <w:bCs/>
          <w:kern w:val="24"/>
          <w:lang w:bidi="km-KH"/>
        </w:rPr>
        <w:t>Voice relay (</w:t>
      </w:r>
      <w:r w:rsidRPr="00A765BE">
        <w:rPr>
          <w:rFonts w:ascii="Khmer UI" w:eastAsia="DaunPenh" w:hAnsi="Khmer UI" w:cs="Khmer UI"/>
          <w:b/>
          <w:bCs/>
          <w:kern w:val="24"/>
          <w:lang w:bidi="km-KH"/>
        </w:rPr>
        <w:t>ការបញ្ជូនបន្តសំឡេង</w:t>
      </w:r>
      <w:r w:rsidRPr="00A765BE">
        <w:rPr>
          <w:rFonts w:ascii="Khmer UI" w:hAnsi="Khmer UI" w:cs="Khmer UI"/>
          <w:b/>
          <w:bCs/>
          <w:kern w:val="24"/>
          <w:lang w:bidi="km-KH"/>
        </w:rPr>
        <w:t>)</w:t>
      </w:r>
      <w:r w:rsidRPr="00A765BE">
        <w:rPr>
          <w:rFonts w:ascii="Khmer UI" w:eastAsia="DaunPenh" w:hAnsi="Khmer UI" w:cs="Khmer UI"/>
          <w:b/>
          <w:bCs/>
          <w:kern w:val="24"/>
          <w:lang w:bidi="km-KH"/>
        </w:rPr>
        <w:t>៖</w:t>
      </w:r>
      <w:r w:rsidRPr="00A765BE">
        <w:rPr>
          <w:rFonts w:ascii="Khmer UI" w:hAnsi="Khmer UI" w:cs="Khmer UI"/>
          <w:b/>
          <w:bCs/>
          <w:kern w:val="24"/>
          <w:lang w:bidi="km-KH"/>
        </w:rPr>
        <w:t xml:space="preserve"> </w:t>
      </w:r>
      <w:r w:rsidRPr="00A765BE">
        <w:rPr>
          <w:rFonts w:ascii="Khmer UI" w:hAnsi="Khmer UI" w:cs="Khmer UI"/>
          <w:kern w:val="1"/>
          <w:lang w:bidi="km-KH"/>
        </w:rPr>
        <w:t>1800 555 727</w:t>
      </w:r>
    </w:p>
    <w:p w14:paraId="731D4D23" w14:textId="77777777" w:rsidR="005957FF" w:rsidRPr="00A765BE" w:rsidRDefault="00386E1B" w:rsidP="00E30002">
      <w:pPr>
        <w:autoSpaceDE w:val="0"/>
        <w:autoSpaceDN w:val="0"/>
        <w:adjustRightInd w:val="0"/>
        <w:spacing w:before="116" w:line="338" w:lineRule="auto"/>
        <w:ind w:right="4"/>
        <w:rPr>
          <w:rFonts w:ascii="Khmer UI" w:hAnsi="Khmer UI" w:cs="Khmer UI"/>
          <w:b/>
          <w:bCs/>
          <w:kern w:val="1"/>
          <w:lang w:bidi="km-KH"/>
        </w:rPr>
      </w:pPr>
      <w:r w:rsidRPr="00A765BE">
        <w:rPr>
          <w:rFonts w:ascii="Khmer UI" w:eastAsia="DaunPenh" w:hAnsi="Khmer UI" w:cs="Khmer UI"/>
          <w:b/>
          <w:bCs/>
          <w:kern w:val="24"/>
          <w:lang w:bidi="km-KH"/>
        </w:rPr>
        <w:t>សេវាកម្មជាតិផ្នែកប្រាស្រ័យទាក់ទងជាមួយជនពិការ</w:t>
      </w:r>
      <w:r w:rsidRPr="00A765BE">
        <w:rPr>
          <w:rFonts w:ascii="Khmer UI" w:hAnsi="Khmer UI" w:cs="Khmer UI"/>
          <w:b/>
          <w:bCs/>
          <w:kern w:val="24"/>
          <w:lang w:bidi="km-KH"/>
        </w:rPr>
        <w:t xml:space="preserve"> (National Relay Service)</w:t>
      </w:r>
      <w:r w:rsidRPr="00A765BE">
        <w:rPr>
          <w:rFonts w:ascii="Khmer UI" w:eastAsia="DaunPenh" w:hAnsi="Khmer UI" w:cs="Khmer UI"/>
          <w:b/>
          <w:bCs/>
          <w:kern w:val="24"/>
          <w:lang w:bidi="km-KH"/>
        </w:rPr>
        <w:t>៖</w:t>
      </w:r>
      <w:r w:rsidRPr="00A765BE">
        <w:rPr>
          <w:rFonts w:ascii="Khmer UI" w:hAnsi="Khmer UI" w:cs="Khmer UI"/>
          <w:b/>
          <w:bCs/>
          <w:kern w:val="24"/>
          <w:lang w:bidi="km-KH"/>
        </w:rPr>
        <w:t xml:space="preserve"> </w:t>
      </w:r>
      <w:hyperlink r:id="rId20" w:history="1">
        <w:r w:rsidRPr="00A765BE">
          <w:rPr>
            <w:rStyle w:val="Hyperlink"/>
            <w:rFonts w:ascii="Khmer UI" w:hAnsi="Khmer UI" w:cs="Khmer UI"/>
            <w:kern w:val="1"/>
            <w:lang w:bidi="km-KH"/>
          </w:rPr>
          <w:t>relayservice.gov.au</w:t>
        </w:r>
      </w:hyperlink>
    </w:p>
    <w:sectPr w:rsidR="005957FF" w:rsidRPr="00A765BE" w:rsidSect="008362E2">
      <w:headerReference w:type="even" r:id="rId21"/>
      <w:footerReference w:type="even" r:id="rId22"/>
      <w:footerReference w:type="default" r:id="rId23"/>
      <w:headerReference w:type="first" r:id="rId24"/>
      <w:footerReference w:type="first" r:id="rId25"/>
      <w:pgSz w:w="11906" w:h="16838" w:code="9"/>
      <w:pgMar w:top="1765" w:right="1440" w:bottom="1440" w:left="1440" w:header="561" w:footer="3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FDAEBD" w14:textId="77777777" w:rsidR="008362E2" w:rsidRDefault="008362E2">
      <w:pPr>
        <w:spacing w:after="0" w:line="240" w:lineRule="auto"/>
      </w:pPr>
      <w:r>
        <w:separator/>
      </w:r>
    </w:p>
  </w:endnote>
  <w:endnote w:type="continuationSeparator" w:id="0">
    <w:p w14:paraId="4936F5A6" w14:textId="77777777" w:rsidR="008362E2" w:rsidRDefault="0083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SMePro">
    <w:altName w:val="Calibri"/>
    <w:panose1 w:val="02000506040000020004"/>
    <w:charset w:val="00"/>
    <w:family w:val="auto"/>
    <w:pitch w:val="variable"/>
    <w:sig w:usb0="A00002EF" w:usb1="4000606A" w:usb2="00000000" w:usb3="00000000" w:csb0="0000009F" w:csb1="00000000"/>
  </w:font>
  <w:font w:name="Arial Bold">
    <w:altName w:val="Arial"/>
    <w:panose1 w:val="020B07040202020202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" w:fontKey="{5BD26897-700D-4218-BAD3-AA3451801FF2}"/>
    <w:embedItalic r:id="rId2" w:fontKey="{EFCF88C5-DE6E-4659-886D-C6942612F49B}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  <w:embedRegular r:id="rId3" w:fontKey="{06470A19-6BA8-4E42-B3FF-C2F8697FF257}"/>
    <w:embedItalic r:id="rId4" w:fontKey="{FFCB5A57-EB20-4E03-8755-DA09AFADA42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6169CB98-4692-4E48-8BB6-DD49B5C6AF6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024076EB-44EC-465B-AE99-07CEC7A8C6A0}"/>
    <w:embedBold r:id="rId7" w:fontKey="{A9DCA877-94A9-4170-AC07-222C2F2D7DA7}"/>
  </w:font>
  <w:font w:name="Times New Roman (Body CS)">
    <w:altName w:val="Times New Roman"/>
    <w:charset w:val="00"/>
    <w:family w:val="roman"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FSMe-Bold">
    <w:altName w:val="Malgun Gothic Semilight"/>
    <w:panose1 w:val="00000000000000000000"/>
    <w:charset w:val="4D"/>
    <w:family w:val="auto"/>
    <w:notTrueType/>
    <w:pitch w:val="variable"/>
    <w:sig w:usb0="800000AF" w:usb1="4000204A" w:usb2="00000000" w:usb3="00000000" w:csb0="0000009B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  <w:embedRegular r:id="rId8" w:fontKey="{0F9935FE-33CC-46C1-8F88-3FF3ECBE4DAD}"/>
    <w:embedBold r:id="rId9" w:fontKey="{E74BB2DB-2043-4F65-B6A3-3601860EE74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0" w:fontKey="{3AEF3F26-AB80-42C5-9E00-543558E2CBC4}"/>
  </w:font>
  <w:font w:name="Khmer UI">
    <w:charset w:val="00"/>
    <w:family w:val="swiss"/>
    <w:pitch w:val="variable"/>
    <w:sig w:usb0="80000003" w:usb1="00000000" w:usb2="00010000" w:usb3="00000000" w:csb0="00000001" w:csb1="00000000"/>
    <w:embedRegular r:id="rId11" w:fontKey="{37C24DA4-CD36-4B94-BE1B-805B7CDF3307}"/>
    <w:embedBold r:id="rId12" w:fontKey="{5E198ADF-EE3B-450A-8818-CEEC72C4A2AA}"/>
    <w:embedItalic r:id="rId13" w:fontKey="{8F6B9040-7D10-4F55-A8C8-A8A2089FB891}"/>
  </w:font>
  <w:font w:name="DaunPenh">
    <w:charset w:val="00"/>
    <w:family w:val="auto"/>
    <w:pitch w:val="variable"/>
    <w:sig w:usb0="80000003" w:usb1="00000000" w:usb2="00010000" w:usb3="00000000" w:csb0="00000001" w:csb1="00000000"/>
    <w:embedRegular r:id="rId14" w:fontKey="{E4C03DF6-0E30-468C-B824-FD73CA9E03E4}"/>
    <w:embedBold r:id="rId15" w:fontKey="{D5D36202-DA8D-4981-B1BF-7F2C139C34E5}"/>
    <w:embedItalic r:id="rId16" w:fontKey="{E4E43987-2C90-4D46-BE2E-41FB7A0B6FA8}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F78BC8" w14:textId="77777777" w:rsidR="008D4B76" w:rsidRDefault="008D4B76" w:rsidP="00863C7F">
    <w:pPr>
      <w:pStyle w:val="Footer"/>
    </w:pPr>
  </w:p>
  <w:p w14:paraId="78BA1B05" w14:textId="77777777" w:rsidR="00AA6762" w:rsidRDefault="00AA6762" w:rsidP="00863C7F"/>
  <w:p w14:paraId="16AB84D5" w14:textId="77777777" w:rsidR="00AA6762" w:rsidRDefault="00AA6762" w:rsidP="00863C7F"/>
  <w:p w14:paraId="4D139627" w14:textId="77777777" w:rsidR="00A71751" w:rsidRDefault="00A71751" w:rsidP="00863C7F"/>
  <w:p w14:paraId="0374278B" w14:textId="77777777" w:rsidR="00A71751" w:rsidRDefault="00A71751" w:rsidP="00863C7F"/>
  <w:p w14:paraId="1A1DBD04" w14:textId="77777777" w:rsidR="00A71751" w:rsidRDefault="00A71751" w:rsidP="00863C7F"/>
  <w:p w14:paraId="01E8FACE" w14:textId="77777777" w:rsidR="00A71751" w:rsidRDefault="00A71751" w:rsidP="00863C7F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80FF49" w14:textId="5D5AE042" w:rsidR="00A71751" w:rsidRPr="00A765BE" w:rsidRDefault="00386E1B" w:rsidP="009C38C3">
    <w:pPr>
      <w:pStyle w:val="Footer"/>
      <w:spacing w:after="200"/>
      <w:rPr>
        <w:rFonts w:ascii="Khmer UI" w:hAnsi="Khmer UI" w:cs="Khmer UI"/>
      </w:rPr>
    </w:pPr>
    <w:r w:rsidRPr="00A765BE">
      <w:rPr>
        <w:rFonts w:ascii="Khmer UI" w:hAnsi="Khmer UI" w:cs="Khmer UI"/>
        <w:b/>
        <w:bCs/>
      </w:rPr>
      <w:t>ndis.gov.au</w:t>
    </w:r>
    <w:r w:rsidR="0023603F" w:rsidRPr="00A765BE">
      <w:rPr>
        <w:rFonts w:ascii="Khmer UI" w:hAnsi="Khmer UI" w:cs="Khmer UI"/>
      </w:rPr>
      <w:tab/>
    </w:r>
    <w:r w:rsidR="0023603F" w:rsidRPr="00A765BE">
      <w:rPr>
        <w:rFonts w:ascii="Khmer UI" w:eastAsia="DaunPenh" w:hAnsi="Khmer UI" w:cs="Khmer UI"/>
      </w:rPr>
      <w:t>យុទ្ធសាស្ត្រ</w:t>
    </w:r>
    <w:r w:rsidR="0023603F" w:rsidRPr="00A765BE">
      <w:rPr>
        <w:rFonts w:ascii="Khmer UI" w:hAnsi="Khmer UI" w:cs="Khmer UI"/>
      </w:rPr>
      <w:t xml:space="preserve"> CALD </w:t>
    </w:r>
    <w:r w:rsidR="0023603F" w:rsidRPr="00A765BE">
      <w:rPr>
        <w:rFonts w:ascii="Khmer UI" w:eastAsia="DaunPenh" w:hAnsi="Khmer UI" w:cs="Khmer UI"/>
      </w:rPr>
      <w:t>ឆ្នាំ</w:t>
    </w:r>
    <w:r w:rsidR="0023603F" w:rsidRPr="00A765BE">
      <w:rPr>
        <w:rFonts w:ascii="Khmer UI" w:hAnsi="Khmer UI" w:cs="Khmer UI"/>
      </w:rPr>
      <w:t xml:space="preserve"> 2024 - 2028</w:t>
    </w:r>
    <w:r w:rsidR="0023603F" w:rsidRPr="00A765BE">
      <w:rPr>
        <w:rFonts w:ascii="Khmer UI" w:hAnsi="Khmer UI" w:cs="Khmer UI"/>
      </w:rPr>
      <w:tab/>
    </w:r>
    <w:r w:rsidR="004D32B5" w:rsidRPr="00A765BE">
      <w:rPr>
        <w:rFonts w:ascii="Khmer UI" w:hAnsi="Khmer UI" w:cs="Khmer UI"/>
      </w:rPr>
      <w:fldChar w:fldCharType="begin"/>
    </w:r>
    <w:r w:rsidR="004D32B5" w:rsidRPr="00A765BE">
      <w:rPr>
        <w:rFonts w:ascii="Khmer UI" w:hAnsi="Khmer UI" w:cs="Khmer UI"/>
      </w:rPr>
      <w:instrText xml:space="preserve"> PAGE   \* MERGEFORMAT </w:instrText>
    </w:r>
    <w:r w:rsidR="004D32B5" w:rsidRPr="00A765BE">
      <w:rPr>
        <w:rFonts w:ascii="Khmer UI" w:hAnsi="Khmer UI" w:cs="Khmer UI"/>
      </w:rPr>
      <w:fldChar w:fldCharType="separate"/>
    </w:r>
    <w:r w:rsidR="00D35FF8" w:rsidRPr="00A765BE">
      <w:rPr>
        <w:rFonts w:ascii="Khmer UI" w:hAnsi="Khmer UI" w:cs="Khmer UI"/>
        <w:noProof/>
      </w:rPr>
      <w:t>43</w:t>
    </w:r>
    <w:r w:rsidR="004D32B5" w:rsidRPr="00A765BE">
      <w:rPr>
        <w:rFonts w:ascii="Khmer UI" w:hAnsi="Khmer UI" w:cs="Khmer UI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okmarkStart w:id="225" w:name="_Hlk158978384"/>
  <w:bookmarkStart w:id="226" w:name="_Hlk158978385"/>
  <w:p w14:paraId="2827F482" w14:textId="76081FCC" w:rsidR="009C38C3" w:rsidRPr="009C38C3" w:rsidRDefault="00000000" w:rsidP="009C38C3">
    <w:pPr>
      <w:pStyle w:val="Footer"/>
      <w:tabs>
        <w:tab w:val="clear" w:pos="4513"/>
        <w:tab w:val="clear" w:pos="9026"/>
        <w:tab w:val="left" w:pos="5638"/>
      </w:tabs>
      <w:spacing w:after="200"/>
      <w:rPr>
        <w:rFonts w:ascii="Khmer UI" w:hAnsi="Khmer UI" w:cs="Khmer UI"/>
        <w:b/>
        <w:bCs/>
      </w:rPr>
    </w:pPr>
    <w:sdt>
      <w:sdtPr>
        <w:rPr>
          <w:rFonts w:ascii="Khmer UI" w:hAnsi="Khmer UI" w:cs="Khmer UI"/>
          <w:b/>
          <w:bCs/>
        </w:rPr>
        <w:id w:val="1726405002"/>
        <w:docPartObj>
          <w:docPartGallery w:val="Page Numbers (Bottom of Page)"/>
          <w:docPartUnique/>
        </w:docPartObj>
      </w:sdtPr>
      <w:sdtContent>
        <w:r w:rsidR="009C38C3" w:rsidRPr="009C38C3">
          <w:rPr>
            <w:rFonts w:ascii="Khmer UI" w:hAnsi="Khmer UI" w:cs="Khmer UI"/>
            <w:b/>
            <w:bCs/>
          </w:rPr>
          <w:t xml:space="preserve">ndis.gov.au </w:t>
        </w:r>
      </w:sdtContent>
    </w:sdt>
    <w:bookmarkEnd w:id="225"/>
    <w:bookmarkEnd w:id="226"/>
    <w:r w:rsidR="009C38C3" w:rsidRPr="009C38C3">
      <w:rPr>
        <w:rFonts w:ascii="Khmer UI" w:hAnsi="Khmer UI" w:cs="Khmer UI"/>
        <w:b/>
        <w:bCs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91CF5A" w14:textId="77777777" w:rsidR="008362E2" w:rsidRDefault="008362E2" w:rsidP="00863C7F">
      <w:r>
        <w:separator/>
      </w:r>
    </w:p>
  </w:footnote>
  <w:footnote w:type="continuationSeparator" w:id="0">
    <w:p w14:paraId="3A4C385D" w14:textId="77777777" w:rsidR="008362E2" w:rsidRDefault="008362E2" w:rsidP="00863C7F">
      <w:r>
        <w:continuationSeparator/>
      </w:r>
    </w:p>
    <w:p w14:paraId="191B1F4E" w14:textId="77777777" w:rsidR="008362E2" w:rsidRDefault="008362E2" w:rsidP="00863C7F"/>
    <w:p w14:paraId="408CACCE" w14:textId="77777777" w:rsidR="008362E2" w:rsidRDefault="008362E2" w:rsidP="00863C7F"/>
    <w:p w14:paraId="6FCE40E3" w14:textId="77777777" w:rsidR="008362E2" w:rsidRDefault="008362E2" w:rsidP="00863C7F"/>
    <w:p w14:paraId="569C2D70" w14:textId="77777777" w:rsidR="008362E2" w:rsidRDefault="008362E2" w:rsidP="00863C7F"/>
    <w:p w14:paraId="40880DF6" w14:textId="77777777" w:rsidR="008362E2" w:rsidRDefault="008362E2" w:rsidP="00863C7F"/>
    <w:p w14:paraId="3E8C5BE7" w14:textId="77777777" w:rsidR="008362E2" w:rsidRDefault="008362E2" w:rsidP="00863C7F"/>
    <w:p w14:paraId="29AE75FA" w14:textId="77777777" w:rsidR="008362E2" w:rsidRDefault="008362E2" w:rsidP="00863C7F"/>
    <w:p w14:paraId="24F0AF1F" w14:textId="77777777" w:rsidR="008362E2" w:rsidRDefault="008362E2" w:rsidP="00863C7F"/>
    <w:p w14:paraId="407AEDB0" w14:textId="77777777" w:rsidR="008362E2" w:rsidRDefault="008362E2" w:rsidP="00863C7F"/>
  </w:footnote>
  <w:footnote w:type="continuationNotice" w:id="1">
    <w:p w14:paraId="7C8BEE6C" w14:textId="77777777" w:rsidR="008362E2" w:rsidRDefault="008362E2">
      <w:pPr>
        <w:spacing w:after="0" w:line="240" w:lineRule="auto"/>
      </w:pPr>
    </w:p>
  </w:footnote>
  <w:footnote w:id="2">
    <w:p w14:paraId="04B3A22D" w14:textId="2F00BA5C" w:rsidR="00D829E2" w:rsidRPr="00D829E2" w:rsidRDefault="00D829E2" w:rsidP="00D829E2">
      <w:pPr>
        <w:pStyle w:val="FootnoteText"/>
        <w:rPr>
          <w:rFonts w:ascii="Khmer UI" w:hAnsi="Khmer UI" w:cs="Khmer UI"/>
          <w:lang w:val="en-AU"/>
        </w:rPr>
      </w:pPr>
      <w:r w:rsidRPr="00D829E2">
        <w:rPr>
          <w:rStyle w:val="FootnoteReference"/>
          <w:rFonts w:ascii="Khmer UI" w:hAnsi="Khmer UI" w:cs="Khmer UI"/>
        </w:rPr>
        <w:footnoteRef/>
      </w:r>
      <w:r w:rsidRPr="00D829E2">
        <w:rPr>
          <w:rFonts w:ascii="Khmer UI" w:hAnsi="Khmer UI" w:cs="Khmer UI"/>
        </w:rPr>
        <w:t xml:space="preserve"> </w:t>
      </w:r>
      <w:r w:rsidRPr="00D829E2">
        <w:rPr>
          <w:rFonts w:ascii="Khmer UI" w:hAnsi="Khmer UI" w:cs="Khmer UI" w:hint="cs"/>
          <w:cs/>
          <w:lang w:bidi="km-KH"/>
        </w:rPr>
        <w:t>នៅក្នុងឯកសារនេះ</w:t>
      </w:r>
      <w:r w:rsidRPr="00D829E2">
        <w:rPr>
          <w:rFonts w:ascii="Khmer UI" w:hAnsi="Khmer UI" w:cs="Khmer UI"/>
          <w:cs/>
          <w:lang w:bidi="km-KH"/>
        </w:rPr>
        <w:t xml:space="preserve"> </w:t>
      </w:r>
      <w:r w:rsidRPr="00D829E2">
        <w:rPr>
          <w:rFonts w:ascii="Khmer UI" w:hAnsi="Khmer UI" w:cs="Khmer UI"/>
        </w:rPr>
        <w:t xml:space="preserve">'CALD' </w:t>
      </w:r>
      <w:r w:rsidRPr="00D829E2">
        <w:rPr>
          <w:rFonts w:ascii="Khmer UI" w:hAnsi="Khmer UI" w:cs="Khmer UI" w:hint="cs"/>
          <w:cs/>
          <w:lang w:bidi="km-KH"/>
        </w:rPr>
        <w:t>សំដៅលើមនុស្សដែលជាកម្មសិទ្ធិ</w:t>
      </w:r>
      <w:r w:rsidRPr="00D829E2">
        <w:rPr>
          <w:rFonts w:ascii="Khmer UI" w:hAnsi="Khmer UI" w:cs="Khmer UI"/>
          <w:cs/>
          <w:lang w:bidi="km-KH"/>
        </w:rPr>
        <w:t xml:space="preserve"> </w:t>
      </w:r>
      <w:r w:rsidRPr="00D829E2">
        <w:rPr>
          <w:rFonts w:ascii="Khmer UI" w:hAnsi="Khmer UI" w:cs="Khmer UI" w:hint="cs"/>
          <w:cs/>
          <w:lang w:bidi="km-KH"/>
        </w:rPr>
        <w:t>ឬកំណត់អត្តសញ្ញាណថាជាអ្នកមកពីសាវតាដែលមានវប្បធម៌</w:t>
      </w:r>
      <w:r w:rsidRPr="00D829E2">
        <w:rPr>
          <w:rFonts w:ascii="Khmer UI" w:hAnsi="Khmer UI" w:cs="Khmer UI"/>
          <w:cs/>
          <w:lang w:bidi="km-KH"/>
        </w:rPr>
        <w:t xml:space="preserve"> </w:t>
      </w:r>
      <w:r w:rsidRPr="00D829E2">
        <w:rPr>
          <w:rFonts w:ascii="Khmer UI" w:hAnsi="Khmer UI" w:cs="Khmer UI" w:hint="cs"/>
          <w:cs/>
          <w:lang w:bidi="km-KH"/>
        </w:rPr>
        <w:t>ឬភាសាខុសៗគ្នា។</w:t>
      </w:r>
      <w:r w:rsidRPr="00D829E2">
        <w:rPr>
          <w:rFonts w:ascii="Khmer UI" w:hAnsi="Khmer UI" w:cs="Khmer UI"/>
          <w:cs/>
          <w:lang w:bidi="km-KH"/>
        </w:rPr>
        <w:t xml:space="preserve"> </w:t>
      </w:r>
      <w:r w:rsidRPr="00D829E2">
        <w:rPr>
          <w:rFonts w:ascii="Khmer UI" w:hAnsi="Khmer UI" w:cs="Khmer UI"/>
        </w:rPr>
        <w:t xml:space="preserve">NDIA </w:t>
      </w:r>
      <w:r w:rsidRPr="00D829E2">
        <w:rPr>
          <w:rFonts w:ascii="Khmer UI" w:hAnsi="Khmer UI" w:cs="Khmer UI" w:hint="cs"/>
          <w:cs/>
          <w:lang w:bidi="km-KH"/>
        </w:rPr>
        <w:t>មានផែនការយុទ្ធសាស្រ្ត</w:t>
      </w:r>
      <w:r w:rsidRPr="00D829E2">
        <w:rPr>
          <w:rFonts w:ascii="Khmer UI" w:hAnsi="Khmer UI" w:cs="Khmer UI"/>
          <w:cs/>
          <w:lang w:bidi="km-KH"/>
        </w:rPr>
        <w:t xml:space="preserve"> </w:t>
      </w:r>
      <w:r w:rsidRPr="00D829E2">
        <w:rPr>
          <w:rFonts w:ascii="Khmer UI" w:hAnsi="Khmer UI" w:cs="Khmer UI" w:hint="cs"/>
          <w:cs/>
          <w:lang w:bidi="km-KH"/>
        </w:rPr>
        <w:t>និងផែនការសកម្មភាពដាច់ដោយឡែកសម្រាប់ប្រជាជាតិដំបូង</w:t>
      </w:r>
      <w:r w:rsidRPr="00D829E2">
        <w:rPr>
          <w:rFonts w:ascii="Khmer UI" w:hAnsi="Khmer UI" w:cs="Khmer UI"/>
          <w:cs/>
          <w:lang w:bidi="km-KH"/>
        </w:rPr>
        <w:t xml:space="preserve"> </w:t>
      </w:r>
      <w:r w:rsidRPr="00D829E2">
        <w:rPr>
          <w:rFonts w:ascii="Khmer UI" w:hAnsi="Khmer UI" w:cs="Khmer UI" w:hint="cs"/>
          <w:cs/>
          <w:lang w:bidi="km-KH"/>
        </w:rPr>
        <w:t>ដើម្បីកែលម្អលទ្ធផលសម្រាប់មនុស្សដែលមានពិការភាពមកពីប្រជាជាតិដំបូង</w:t>
      </w:r>
      <w:r w:rsidRPr="00D829E2">
        <w:rPr>
          <w:rFonts w:ascii="Khmer UI" w:eastAsia="DaunPenh" w:hAnsi="Khmer UI" w:cs="Khmer UI"/>
        </w:rPr>
        <w:t>។</w:t>
      </w:r>
    </w:p>
  </w:footnote>
  <w:footnote w:id="3">
    <w:p w14:paraId="5BC7AF15" w14:textId="1BC8C170" w:rsidR="00D829E2" w:rsidRPr="00D829E2" w:rsidRDefault="00D829E2" w:rsidP="00D829E2">
      <w:pPr>
        <w:pStyle w:val="FootnoteText"/>
        <w:rPr>
          <w:rFonts w:ascii="Khmer UI" w:hAnsi="Khmer UI" w:cs="Khmer UI"/>
          <w:lang w:val="en-AU"/>
        </w:rPr>
      </w:pPr>
      <w:r w:rsidRPr="00D829E2">
        <w:rPr>
          <w:rStyle w:val="FootnoteReference"/>
          <w:rFonts w:ascii="Khmer UI" w:hAnsi="Khmer UI" w:cs="Khmer UI"/>
        </w:rPr>
        <w:footnoteRef/>
      </w:r>
      <w:r w:rsidRPr="00D829E2">
        <w:rPr>
          <w:rFonts w:ascii="Khmer UI" w:hAnsi="Khmer UI" w:cs="Khmer UI"/>
        </w:rPr>
        <w:t xml:space="preserve"> NDIS, </w:t>
      </w:r>
      <w:hyperlink r:id="rId1" w:history="1">
        <w:r w:rsidRPr="00D829E2">
          <w:rPr>
            <w:rStyle w:val="Hyperlink"/>
            <w:rFonts w:ascii="Khmer UI" w:hAnsi="Khmer UI" w:cs="Khmer UI"/>
            <w:i/>
            <w:iCs/>
          </w:rPr>
          <w:t>NDIS CALD Strategy 2023 – 2027 - Discover Phase Report</w:t>
        </w:r>
        <w:r w:rsidRPr="00D829E2">
          <w:rPr>
            <w:rStyle w:val="Hyperlink"/>
            <w:rFonts w:ascii="Khmer UI" w:hAnsi="Khmer UI" w:cs="Khmer UI"/>
          </w:rPr>
          <w:t>[PDF 297KB]</w:t>
        </w:r>
      </w:hyperlink>
      <w:r w:rsidRPr="00D829E2">
        <w:rPr>
          <w:rFonts w:ascii="Khmer UI" w:hAnsi="Khmer UI" w:cs="Khmer UI"/>
        </w:rPr>
        <w:t>, 2022.</w:t>
      </w:r>
    </w:p>
  </w:footnote>
  <w:footnote w:id="4">
    <w:p w14:paraId="0EAEB0E2" w14:textId="1A89F5D5" w:rsidR="00816E75" w:rsidRPr="00D829E2" w:rsidRDefault="00386E1B" w:rsidP="00816E75">
      <w:pPr>
        <w:pStyle w:val="FootnoteText"/>
        <w:rPr>
          <w:rFonts w:ascii="Khmer UI" w:hAnsi="Khmer UI" w:cs="Khmer UI"/>
          <w:lang w:val="en-AU"/>
        </w:rPr>
      </w:pPr>
      <w:r w:rsidRPr="00D829E2">
        <w:rPr>
          <w:rStyle w:val="FootnoteReference"/>
          <w:rFonts w:ascii="Khmer UI" w:hAnsi="Khmer UI" w:cs="Khmer UI"/>
        </w:rPr>
        <w:footnoteRef/>
      </w:r>
      <w:r w:rsidRPr="00D829E2">
        <w:rPr>
          <w:rFonts w:ascii="Khmer UI" w:hAnsi="Khmer UI" w:cs="Khmer UI"/>
        </w:rPr>
        <w:t xml:space="preserve"> The Royal Commission into Violence, Abuse, Neglect and Exploitation of People with Disability, </w:t>
      </w:r>
      <w:hyperlink r:id="rId2" w:history="1">
        <w:r w:rsidR="002A1A78" w:rsidRPr="00D829E2">
          <w:rPr>
            <w:rStyle w:val="Hyperlink"/>
            <w:rFonts w:ascii="Khmer UI" w:hAnsi="Khmer UI" w:cs="Khmer UI" w:hint="cs"/>
            <w:i/>
            <w:iCs/>
            <w:cs/>
            <w:lang w:bidi="km-KH"/>
          </w:rPr>
          <w:t>របាយការណ៍ស្រាវជ្រាវ</w:t>
        </w:r>
        <w:r w:rsidR="002A1A78" w:rsidRPr="00D829E2">
          <w:rPr>
            <w:rStyle w:val="Hyperlink"/>
            <w:rFonts w:ascii="Khmer UI" w:hAnsi="Khmer UI" w:cs="Khmer UI"/>
            <w:i/>
            <w:iCs/>
            <w:cs/>
            <w:lang w:bidi="km-KH"/>
          </w:rPr>
          <w:t xml:space="preserve"> - </w:t>
        </w:r>
        <w:r w:rsidR="002A1A78" w:rsidRPr="00D829E2">
          <w:rPr>
            <w:rStyle w:val="Hyperlink"/>
            <w:rFonts w:ascii="Khmer UI" w:hAnsi="Khmer UI" w:cs="Khmer UI" w:hint="cs"/>
            <w:i/>
            <w:iCs/>
            <w:cs/>
            <w:lang w:bidi="km-KH"/>
          </w:rPr>
          <w:t>ឆ្ពោះទៅរកការទទួលបានការអនុវត្តដ៏ល្អបំផុតចំពោះសេវាកម្មនានាសម្រាប់មនុស្សដែលមានពិការភាពមានភាពចម្រុះផ្នែកវប្បធម៌</w:t>
        </w:r>
        <w:r w:rsidR="002A1A78" w:rsidRPr="00D829E2">
          <w:rPr>
            <w:rStyle w:val="Hyperlink"/>
            <w:rFonts w:ascii="Khmer UI" w:hAnsi="Khmer UI" w:cs="Khmer UI"/>
            <w:i/>
            <w:iCs/>
            <w:cs/>
            <w:lang w:bidi="km-KH"/>
          </w:rPr>
          <w:t xml:space="preserve"> </w:t>
        </w:r>
        <w:r w:rsidR="002A1A78" w:rsidRPr="00D829E2">
          <w:rPr>
            <w:rStyle w:val="Hyperlink"/>
            <w:rFonts w:ascii="Khmer UI" w:hAnsi="Khmer UI" w:cs="Khmer UI" w:hint="cs"/>
            <w:i/>
            <w:iCs/>
            <w:cs/>
            <w:lang w:bidi="km-KH"/>
          </w:rPr>
          <w:t>និងភាសា</w:t>
        </w:r>
        <w:r w:rsidR="00FF5E2A" w:rsidRPr="00D829E2">
          <w:rPr>
            <w:rStyle w:val="Hyperlink"/>
            <w:rFonts w:ascii="Khmer UI" w:hAnsi="Khmer UI" w:cs="Khmer UI"/>
          </w:rPr>
          <w:t>[PDF 1.786KB]</w:t>
        </w:r>
      </w:hyperlink>
      <w:r w:rsidRPr="00D829E2">
        <w:rPr>
          <w:rStyle w:val="Hyperlink"/>
          <w:rFonts w:ascii="Khmer UI" w:hAnsi="Khmer UI" w:cs="Khmer UI"/>
          <w:color w:val="auto"/>
          <w:u w:val="none"/>
        </w:rPr>
        <w:t>, 2023.</w:t>
      </w:r>
    </w:p>
  </w:footnote>
  <w:footnote w:id="5">
    <w:p w14:paraId="5EC48B77" w14:textId="0865F312" w:rsidR="008F73AF" w:rsidRPr="00D829E2" w:rsidRDefault="00386E1B" w:rsidP="00C87264">
      <w:pPr>
        <w:pStyle w:val="FootnoteText"/>
        <w:tabs>
          <w:tab w:val="left" w:pos="5239"/>
        </w:tabs>
        <w:rPr>
          <w:rFonts w:ascii="Khmer UI" w:hAnsi="Khmer UI" w:cs="Khmer UI"/>
          <w:lang w:val="en-AU"/>
        </w:rPr>
      </w:pPr>
      <w:r w:rsidRPr="00D829E2">
        <w:rPr>
          <w:rStyle w:val="FootnoteReference"/>
          <w:rFonts w:ascii="Khmer UI" w:hAnsi="Khmer UI" w:cs="Khmer UI"/>
        </w:rPr>
        <w:footnoteRef/>
      </w:r>
      <w:r w:rsidRPr="00D829E2">
        <w:rPr>
          <w:rFonts w:ascii="Khmer UI" w:hAnsi="Khmer UI" w:cs="Khmer UI"/>
        </w:rPr>
        <w:t xml:space="preserve"> NDIS Review Panel, </w:t>
      </w:r>
      <w:hyperlink r:id="rId3" w:history="1">
        <w:r w:rsidR="00430C81" w:rsidRPr="00D829E2">
          <w:rPr>
            <w:rStyle w:val="Hyperlink"/>
            <w:rFonts w:ascii="Khmer UI" w:eastAsia="DaunPenh" w:hAnsi="Khmer UI" w:cs="Khmer UI"/>
            <w:i/>
            <w:iCs/>
          </w:rPr>
          <w:t>អ្វីខ្លះដែលយើងបានឮពីរបាយការណ៍</w:t>
        </w:r>
      </w:hyperlink>
      <w:r w:rsidR="00430C81" w:rsidRPr="00D829E2">
        <w:rPr>
          <w:rStyle w:val="Hyperlink"/>
          <w:rFonts w:ascii="Khmer UI" w:hAnsi="Khmer UI" w:cs="Khmer UI"/>
          <w:color w:val="auto"/>
          <w:u w:val="none"/>
        </w:rPr>
        <w:t>, 2023.</w:t>
      </w:r>
      <w:r w:rsidR="00C87264" w:rsidRPr="00D829E2">
        <w:rPr>
          <w:rStyle w:val="Hyperlink"/>
          <w:rFonts w:ascii="Khmer UI" w:hAnsi="Khmer UI" w:cs="Khmer UI"/>
          <w:color w:val="auto"/>
          <w:u w:val="none"/>
        </w:rPr>
        <w:tab/>
      </w:r>
    </w:p>
  </w:footnote>
  <w:footnote w:id="6">
    <w:p w14:paraId="35274B5E" w14:textId="58C57CFA" w:rsidR="004D012D" w:rsidRPr="00D829E2" w:rsidRDefault="00386E1B" w:rsidP="004D012D">
      <w:pPr>
        <w:pStyle w:val="FootnoteText"/>
        <w:rPr>
          <w:rFonts w:ascii="Khmer UI" w:hAnsi="Khmer UI" w:cs="Khmer UI"/>
          <w:lang w:val="en-AU"/>
        </w:rPr>
      </w:pPr>
      <w:r w:rsidRPr="00D829E2">
        <w:rPr>
          <w:rStyle w:val="FootnoteReference"/>
          <w:rFonts w:ascii="Khmer UI" w:hAnsi="Khmer UI" w:cs="Khmer UI"/>
        </w:rPr>
        <w:footnoteRef/>
      </w:r>
      <w:r w:rsidRPr="00D829E2">
        <w:rPr>
          <w:rFonts w:ascii="Khmer UI" w:hAnsi="Khmer UI" w:cs="Khmer UI"/>
        </w:rPr>
        <w:t xml:space="preserve"> Department of Social Services, </w:t>
      </w:r>
      <w:hyperlink r:id="rId4" w:history="1">
        <w:r w:rsidRPr="00D829E2">
          <w:rPr>
            <w:rStyle w:val="Hyperlink"/>
            <w:rFonts w:ascii="Khmer UI" w:eastAsia="DaunPenh" w:hAnsi="Khmer UI" w:cs="Khmer UI"/>
            <w:i/>
            <w:iCs/>
          </w:rPr>
          <w:t>យុទ្ធសាស្ត្រជនពិការរបស់ប្រទេសអូស្ត្រាលី</w:t>
        </w:r>
        <w:r w:rsidRPr="00D829E2">
          <w:rPr>
            <w:rStyle w:val="Hyperlink"/>
            <w:rFonts w:ascii="Khmer UI" w:hAnsi="Khmer UI" w:cs="Khmer UI"/>
            <w:i/>
            <w:iCs/>
          </w:rPr>
          <w:t xml:space="preserve"> </w:t>
        </w:r>
        <w:r w:rsidRPr="00D829E2">
          <w:rPr>
            <w:rStyle w:val="Hyperlink"/>
            <w:rFonts w:ascii="Khmer UI" w:eastAsia="DaunPenh" w:hAnsi="Khmer UI" w:cs="Khmer UI"/>
            <w:i/>
            <w:iCs/>
          </w:rPr>
          <w:t>ឆ្នាំ</w:t>
        </w:r>
        <w:r w:rsidRPr="00D829E2">
          <w:rPr>
            <w:rStyle w:val="Hyperlink"/>
            <w:rFonts w:ascii="Khmer UI" w:hAnsi="Khmer UI" w:cs="Khmer UI"/>
            <w:i/>
            <w:iCs/>
          </w:rPr>
          <w:t xml:space="preserve"> 2021-2031</w:t>
        </w:r>
      </w:hyperlink>
      <w:r w:rsidR="00430C81" w:rsidRPr="00D829E2">
        <w:rPr>
          <w:rStyle w:val="Hyperlink"/>
          <w:rFonts w:ascii="Khmer UI" w:hAnsi="Khmer UI" w:cs="Khmer UI"/>
          <w:color w:val="auto"/>
          <w:u w:val="none"/>
        </w:rPr>
        <w:t>, 2021.</w:t>
      </w:r>
    </w:p>
  </w:footnote>
  <w:footnote w:id="7">
    <w:p w14:paraId="3F8327A5" w14:textId="3B817DE0" w:rsidR="00BF6E5B" w:rsidRPr="00D829E2" w:rsidRDefault="00386E1B" w:rsidP="00BF6E5B">
      <w:pPr>
        <w:pStyle w:val="FootnoteText"/>
        <w:rPr>
          <w:rFonts w:ascii="Khmer UI" w:hAnsi="Khmer UI" w:cs="Khmer UI"/>
          <w:lang w:val="en-AU"/>
        </w:rPr>
      </w:pPr>
      <w:r w:rsidRPr="00D829E2">
        <w:rPr>
          <w:rStyle w:val="FootnoteReference"/>
          <w:rFonts w:ascii="Khmer UI" w:hAnsi="Khmer UI" w:cs="Khmer UI"/>
        </w:rPr>
        <w:footnoteRef/>
      </w:r>
      <w:r w:rsidRPr="00D829E2">
        <w:rPr>
          <w:rFonts w:ascii="Khmer UI" w:hAnsi="Khmer UI" w:cs="Khmer UI"/>
        </w:rPr>
        <w:t xml:space="preserve"> NDIS, </w:t>
      </w:r>
      <w:hyperlink r:id="rId5" w:history="1">
        <w:r w:rsidR="001F6B92" w:rsidRPr="00D829E2">
          <w:rPr>
            <w:rStyle w:val="Hyperlink"/>
            <w:rFonts w:ascii="Khmer UI" w:eastAsia="DaunPenh" w:hAnsi="Khmer UI" w:cs="Khmer UI"/>
            <w:i/>
            <w:iCs/>
          </w:rPr>
          <w:t>ក្របខ័ណ្ឌការចូលរួម</w:t>
        </w:r>
        <w:r w:rsidR="001F6B92" w:rsidRPr="00D829E2">
          <w:rPr>
            <w:rStyle w:val="Hyperlink"/>
            <w:rFonts w:ascii="Khmer UI" w:hAnsi="Khmer UI" w:cs="Khmer UI"/>
            <w:i/>
            <w:iCs/>
          </w:rPr>
          <w:t xml:space="preserve"> NDIA</w:t>
        </w:r>
      </w:hyperlink>
      <w:r w:rsidR="001F6B92" w:rsidRPr="00D829E2">
        <w:rPr>
          <w:rFonts w:ascii="Khmer UI" w:hAnsi="Khmer UI" w:cs="Khmer UI"/>
        </w:rPr>
        <w:t>, 2022.</w:t>
      </w:r>
    </w:p>
  </w:footnote>
  <w:footnote w:id="8">
    <w:p w14:paraId="2594BE42" w14:textId="09F0FAEA" w:rsidR="00BF6E5B" w:rsidRPr="00D829E2" w:rsidRDefault="00386E1B" w:rsidP="00BF6E5B">
      <w:pPr>
        <w:pStyle w:val="FootnoteText"/>
        <w:rPr>
          <w:rFonts w:ascii="Khmer UI" w:hAnsi="Khmer UI" w:cs="Khmer UI"/>
          <w:lang w:val="en-AU"/>
        </w:rPr>
      </w:pPr>
      <w:r w:rsidRPr="00D829E2">
        <w:rPr>
          <w:rStyle w:val="FootnoteReference"/>
          <w:rFonts w:ascii="Khmer UI" w:hAnsi="Khmer UI" w:cs="Khmer UI"/>
        </w:rPr>
        <w:footnoteRef/>
      </w:r>
      <w:r w:rsidRPr="00D829E2">
        <w:rPr>
          <w:rFonts w:ascii="Khmer UI" w:hAnsi="Khmer UI" w:cs="Khmer UI"/>
        </w:rPr>
        <w:t xml:space="preserve"> NDIS, </w:t>
      </w:r>
      <w:hyperlink r:id="rId6" w:history="1">
        <w:r w:rsidRPr="00D829E2">
          <w:rPr>
            <w:rStyle w:val="Hyperlink"/>
            <w:rFonts w:ascii="Khmer UI" w:eastAsia="DaunPenh" w:hAnsi="Khmer UI" w:cs="Khmer UI"/>
            <w:i/>
            <w:iCs/>
          </w:rPr>
          <w:t>យុទ្ធសាស្ត្រ</w:t>
        </w:r>
        <w:r w:rsidRPr="00D829E2">
          <w:rPr>
            <w:rStyle w:val="Hyperlink"/>
            <w:rFonts w:ascii="Khmer UI" w:hAnsi="Khmer UI" w:cs="Khmer UI"/>
            <w:i/>
            <w:iCs/>
          </w:rPr>
          <w:t xml:space="preserve"> NDIS </w:t>
        </w:r>
        <w:r w:rsidRPr="00D829E2">
          <w:rPr>
            <w:rStyle w:val="Hyperlink"/>
            <w:rFonts w:ascii="Khmer UI" w:eastAsia="DaunPenh" w:hAnsi="Khmer UI" w:cs="Khmer UI"/>
            <w:i/>
            <w:iCs/>
          </w:rPr>
          <w:t>ដែលមាន</w:t>
        </w:r>
        <w:r w:rsidRPr="00D829E2">
          <w:rPr>
            <w:rStyle w:val="Hyperlink"/>
            <w:rFonts w:ascii="Khmer UI" w:hAnsi="Khmer UI" w:cs="Khmer UI"/>
            <w:i/>
            <w:iCs/>
          </w:rPr>
          <w:t xml:space="preserve"> CALD </w:t>
        </w:r>
        <w:r w:rsidRPr="00D829E2">
          <w:rPr>
            <w:rStyle w:val="Hyperlink"/>
            <w:rFonts w:ascii="Khmer UI" w:eastAsia="DaunPenh" w:hAnsi="Khmer UI" w:cs="Khmer UI"/>
            <w:i/>
            <w:iCs/>
          </w:rPr>
          <w:t>ឆ្នាំ</w:t>
        </w:r>
        <w:r w:rsidRPr="00D829E2">
          <w:rPr>
            <w:rStyle w:val="Hyperlink"/>
            <w:rFonts w:ascii="Khmer UI" w:hAnsi="Khmer UI" w:cs="Khmer UI"/>
            <w:i/>
            <w:iCs/>
          </w:rPr>
          <w:t xml:space="preserve"> 2022-2027 - </w:t>
        </w:r>
        <w:r w:rsidRPr="00D829E2">
          <w:rPr>
            <w:rStyle w:val="Hyperlink"/>
            <w:rFonts w:ascii="Khmer UI" w:eastAsia="DaunPenh" w:hAnsi="Khmer UI" w:cs="Khmer UI"/>
            <w:i/>
            <w:iCs/>
          </w:rPr>
          <w:t>របាយការណ៍ដំណាក់កាលស្វែងយល់</w:t>
        </w:r>
        <w:r w:rsidR="00624B67" w:rsidRPr="00D829E2">
          <w:rPr>
            <w:rStyle w:val="Hyperlink"/>
            <w:rFonts w:ascii="Khmer UI" w:hAnsi="Khmer UI" w:cs="Khmer UI"/>
          </w:rPr>
          <w:t>[PDF 297KB]</w:t>
        </w:r>
      </w:hyperlink>
      <w:r w:rsidRPr="00D829E2">
        <w:rPr>
          <w:rFonts w:ascii="Khmer UI" w:hAnsi="Khmer UI" w:cs="Khmer UI"/>
        </w:rPr>
        <w:t>, 2022.</w:t>
      </w:r>
    </w:p>
  </w:footnote>
  <w:footnote w:id="9">
    <w:p w14:paraId="5653B13B" w14:textId="1A3D461E" w:rsidR="00D95957" w:rsidRPr="00D829E2" w:rsidRDefault="00386E1B" w:rsidP="00D95957">
      <w:pPr>
        <w:pStyle w:val="FootnoteText"/>
        <w:rPr>
          <w:rFonts w:ascii="Khmer UI" w:hAnsi="Khmer UI" w:cs="Khmer UI"/>
          <w:lang w:val="en-AU"/>
        </w:rPr>
      </w:pPr>
      <w:r w:rsidRPr="00D829E2">
        <w:rPr>
          <w:rStyle w:val="FootnoteReference"/>
          <w:rFonts w:ascii="Khmer UI" w:hAnsi="Khmer UI" w:cs="Khmer UI"/>
        </w:rPr>
        <w:footnoteRef/>
      </w:r>
      <w:r w:rsidRPr="00D829E2">
        <w:rPr>
          <w:rFonts w:ascii="Khmer UI" w:hAnsi="Khmer UI" w:cs="Khmer UI"/>
        </w:rPr>
        <w:t xml:space="preserve"> Department of the Treasury, </w:t>
      </w:r>
      <w:hyperlink r:id="rId7" w:history="1">
        <w:r w:rsidRPr="00D829E2">
          <w:rPr>
            <w:rStyle w:val="Hyperlink"/>
            <w:rFonts w:ascii="Khmer UI" w:eastAsia="DaunPenh" w:hAnsi="Khmer UI" w:cs="Khmer UI"/>
            <w:i/>
            <w:iCs/>
          </w:rPr>
          <w:t>គោលនយោបាយវាយតម្លៃរបស់ខុម្មិនវែល</w:t>
        </w:r>
        <w:r w:rsidRPr="00D829E2">
          <w:rPr>
            <w:rStyle w:val="Hyperlink"/>
            <w:rFonts w:ascii="Khmer UI" w:hAnsi="Khmer UI" w:cs="Khmer UI"/>
            <w:i/>
            <w:iCs/>
          </w:rPr>
          <w:t xml:space="preserve"> (Commonwealth)</w:t>
        </w:r>
      </w:hyperlink>
      <w:r w:rsidRPr="00D829E2">
        <w:rPr>
          <w:rFonts w:ascii="Khmer UI" w:hAnsi="Khmer UI" w:cs="Khmer UI"/>
        </w:rPr>
        <w:t>, 2021.</w:t>
      </w:r>
    </w:p>
  </w:footnote>
  <w:footnote w:id="10">
    <w:p w14:paraId="424C2FDE" w14:textId="5B529804" w:rsidR="00D829E2" w:rsidRPr="008E1AB4" w:rsidRDefault="00D829E2" w:rsidP="00D829E2">
      <w:pPr>
        <w:pStyle w:val="FootnoteText"/>
        <w:rPr>
          <w:rStyle w:val="FootnoteReference"/>
        </w:rPr>
      </w:pPr>
      <w:r w:rsidRPr="005C450B">
        <w:rPr>
          <w:rStyle w:val="FootnoteReference"/>
        </w:rPr>
        <w:footnoteRef/>
      </w:r>
      <w:r w:rsidRPr="005C450B">
        <w:t xml:space="preserve"> NDIS</w:t>
      </w:r>
      <w:r>
        <w:t xml:space="preserve">, </w:t>
      </w:r>
      <w:hyperlink r:id="rId8" w:history="1">
        <w:r w:rsidRPr="00D829E2">
          <w:rPr>
            <w:rStyle w:val="Hyperlink"/>
            <w:i/>
            <w:iCs/>
          </w:rPr>
          <w:t>NDIS CALD Strategy 2023–2027 - Discover Phase Report</w:t>
        </w:r>
        <w:r w:rsidRPr="00D829E2">
          <w:rPr>
            <w:rStyle w:val="Hyperlink"/>
          </w:rPr>
          <w:t xml:space="preserve"> [PDF 297KB]</w:t>
        </w:r>
      </w:hyperlink>
      <w:r>
        <w:t>, 2022</w:t>
      </w:r>
      <w:r w:rsidRPr="008E1AB4" w:rsidDel="00706B01"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10F9F7" w14:textId="77777777" w:rsidR="008D4B76" w:rsidRDefault="008D4B76" w:rsidP="00863C7F">
    <w:pPr>
      <w:pStyle w:val="Header"/>
    </w:pPr>
  </w:p>
  <w:p w14:paraId="4C525F75" w14:textId="77777777" w:rsidR="00AA6762" w:rsidRDefault="00AA6762" w:rsidP="00863C7F"/>
  <w:p w14:paraId="0F24E678" w14:textId="77777777" w:rsidR="00AA6762" w:rsidRDefault="00AA6762" w:rsidP="00863C7F"/>
  <w:p w14:paraId="15AA50B4" w14:textId="77777777" w:rsidR="00A71751" w:rsidRDefault="00A71751" w:rsidP="00863C7F"/>
  <w:p w14:paraId="41E6CB54" w14:textId="77777777" w:rsidR="00A71751" w:rsidRDefault="00A71751" w:rsidP="00863C7F"/>
  <w:p w14:paraId="4E13295C" w14:textId="77777777" w:rsidR="00A71751" w:rsidRDefault="00A71751" w:rsidP="00863C7F"/>
  <w:p w14:paraId="50269213" w14:textId="77777777" w:rsidR="00A71751" w:rsidRDefault="00A71751" w:rsidP="00863C7F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CC804E" w14:textId="4F7CB857" w:rsidR="00180D51" w:rsidRPr="009C38C3" w:rsidRDefault="009C38C3" w:rsidP="00787FEB">
    <w:pPr>
      <w:pStyle w:val="Header"/>
      <w:spacing w:before="5300" w:after="1400"/>
    </w:pPr>
    <w:r>
      <w:rPr>
        <w:noProof/>
      </w:rPr>
      <w:drawing>
        <wp:anchor distT="0" distB="0" distL="114300" distR="114300" simplePos="0" relativeHeight="251659264" behindDoc="1" locked="1" layoutInCell="1" allowOverlap="1" wp14:anchorId="75017508" wp14:editId="53F39802">
          <wp:simplePos x="0" y="0"/>
          <wp:positionH relativeFrom="column">
            <wp:posOffset>-914400</wp:posOffset>
          </wp:positionH>
          <wp:positionV relativeFrom="page">
            <wp:posOffset>0</wp:posOffset>
          </wp:positionV>
          <wp:extent cx="7558405" cy="10683875"/>
          <wp:effectExtent l="0" t="0" r="0" b="0"/>
          <wp:wrapNone/>
          <wp:docPr id="403876254" name="Picture 403876254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3876254" name="Picture 403876254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405" cy="106838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F60859"/>
    <w:multiLevelType w:val="hybridMultilevel"/>
    <w:tmpl w:val="EBC22BAC"/>
    <w:lvl w:ilvl="0" w:tplc="D5189EA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E28D12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83C92B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530FBF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016A2F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342CB8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0F6630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E3C6B1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C04194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2969A1"/>
    <w:multiLevelType w:val="hybridMultilevel"/>
    <w:tmpl w:val="22905CBE"/>
    <w:lvl w:ilvl="0" w:tplc="7930A32A">
      <w:start w:val="1"/>
      <w:numFmt w:val="decimal"/>
      <w:lvlText w:val="%1."/>
      <w:lvlJc w:val="left"/>
      <w:pPr>
        <w:ind w:left="720" w:hanging="360"/>
      </w:pPr>
    </w:lvl>
    <w:lvl w:ilvl="1" w:tplc="EFB2154E">
      <w:start w:val="1"/>
      <w:numFmt w:val="lowerLetter"/>
      <w:lvlText w:val="%2."/>
      <w:lvlJc w:val="left"/>
      <w:pPr>
        <w:ind w:left="1440" w:hanging="360"/>
      </w:pPr>
    </w:lvl>
    <w:lvl w:ilvl="2" w:tplc="99C20DE0">
      <w:start w:val="1"/>
      <w:numFmt w:val="lowerRoman"/>
      <w:lvlText w:val="%3."/>
      <w:lvlJc w:val="right"/>
      <w:pPr>
        <w:ind w:left="2160" w:hanging="180"/>
      </w:pPr>
    </w:lvl>
    <w:lvl w:ilvl="3" w:tplc="ABFEE466">
      <w:start w:val="1"/>
      <w:numFmt w:val="decimal"/>
      <w:lvlText w:val="%4."/>
      <w:lvlJc w:val="left"/>
      <w:pPr>
        <w:ind w:left="2880" w:hanging="360"/>
      </w:pPr>
    </w:lvl>
    <w:lvl w:ilvl="4" w:tplc="B016E084">
      <w:start w:val="1"/>
      <w:numFmt w:val="lowerLetter"/>
      <w:lvlText w:val="%5."/>
      <w:lvlJc w:val="left"/>
      <w:pPr>
        <w:ind w:left="3600" w:hanging="360"/>
      </w:pPr>
    </w:lvl>
    <w:lvl w:ilvl="5" w:tplc="CA96821A">
      <w:start w:val="1"/>
      <w:numFmt w:val="lowerRoman"/>
      <w:lvlText w:val="%6."/>
      <w:lvlJc w:val="right"/>
      <w:pPr>
        <w:ind w:left="4320" w:hanging="180"/>
      </w:pPr>
    </w:lvl>
    <w:lvl w:ilvl="6" w:tplc="8B7A5EBC">
      <w:start w:val="1"/>
      <w:numFmt w:val="decimal"/>
      <w:lvlText w:val="%7."/>
      <w:lvlJc w:val="left"/>
      <w:pPr>
        <w:ind w:left="5040" w:hanging="360"/>
      </w:pPr>
    </w:lvl>
    <w:lvl w:ilvl="7" w:tplc="AEFCA280">
      <w:start w:val="1"/>
      <w:numFmt w:val="lowerLetter"/>
      <w:lvlText w:val="%8."/>
      <w:lvlJc w:val="left"/>
      <w:pPr>
        <w:ind w:left="5760" w:hanging="360"/>
      </w:pPr>
    </w:lvl>
    <w:lvl w:ilvl="8" w:tplc="75524F80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C977CA"/>
    <w:multiLevelType w:val="hybridMultilevel"/>
    <w:tmpl w:val="A63E44E8"/>
    <w:lvl w:ilvl="0" w:tplc="8506A31A">
      <w:start w:val="1"/>
      <w:numFmt w:val="bullet"/>
      <w:lvlText w:val=""/>
      <w:lvlJc w:val="left"/>
      <w:pPr>
        <w:ind w:left="784" w:hanging="360"/>
      </w:pPr>
      <w:rPr>
        <w:rFonts w:ascii="Symbol" w:hAnsi="Symbol" w:hint="default"/>
      </w:rPr>
    </w:lvl>
    <w:lvl w:ilvl="1" w:tplc="94A053B4" w:tentative="1">
      <w:start w:val="1"/>
      <w:numFmt w:val="bullet"/>
      <w:lvlText w:val="o"/>
      <w:lvlJc w:val="left"/>
      <w:pPr>
        <w:ind w:left="1504" w:hanging="360"/>
      </w:pPr>
      <w:rPr>
        <w:rFonts w:ascii="Courier New" w:hAnsi="Courier New" w:cs="Courier New" w:hint="default"/>
      </w:rPr>
    </w:lvl>
    <w:lvl w:ilvl="2" w:tplc="AC888988" w:tentative="1">
      <w:start w:val="1"/>
      <w:numFmt w:val="bullet"/>
      <w:lvlText w:val=""/>
      <w:lvlJc w:val="left"/>
      <w:pPr>
        <w:ind w:left="2224" w:hanging="360"/>
      </w:pPr>
      <w:rPr>
        <w:rFonts w:ascii="Wingdings" w:hAnsi="Wingdings" w:hint="default"/>
      </w:rPr>
    </w:lvl>
    <w:lvl w:ilvl="3" w:tplc="CB761778" w:tentative="1">
      <w:start w:val="1"/>
      <w:numFmt w:val="bullet"/>
      <w:lvlText w:val=""/>
      <w:lvlJc w:val="left"/>
      <w:pPr>
        <w:ind w:left="2944" w:hanging="360"/>
      </w:pPr>
      <w:rPr>
        <w:rFonts w:ascii="Symbol" w:hAnsi="Symbol" w:hint="default"/>
      </w:rPr>
    </w:lvl>
    <w:lvl w:ilvl="4" w:tplc="DD8E3452" w:tentative="1">
      <w:start w:val="1"/>
      <w:numFmt w:val="bullet"/>
      <w:lvlText w:val="o"/>
      <w:lvlJc w:val="left"/>
      <w:pPr>
        <w:ind w:left="3664" w:hanging="360"/>
      </w:pPr>
      <w:rPr>
        <w:rFonts w:ascii="Courier New" w:hAnsi="Courier New" w:cs="Courier New" w:hint="default"/>
      </w:rPr>
    </w:lvl>
    <w:lvl w:ilvl="5" w:tplc="87F2F128" w:tentative="1">
      <w:start w:val="1"/>
      <w:numFmt w:val="bullet"/>
      <w:lvlText w:val=""/>
      <w:lvlJc w:val="left"/>
      <w:pPr>
        <w:ind w:left="4384" w:hanging="360"/>
      </w:pPr>
      <w:rPr>
        <w:rFonts w:ascii="Wingdings" w:hAnsi="Wingdings" w:hint="default"/>
      </w:rPr>
    </w:lvl>
    <w:lvl w:ilvl="6" w:tplc="44F27F14" w:tentative="1">
      <w:start w:val="1"/>
      <w:numFmt w:val="bullet"/>
      <w:lvlText w:val=""/>
      <w:lvlJc w:val="left"/>
      <w:pPr>
        <w:ind w:left="5104" w:hanging="360"/>
      </w:pPr>
      <w:rPr>
        <w:rFonts w:ascii="Symbol" w:hAnsi="Symbol" w:hint="default"/>
      </w:rPr>
    </w:lvl>
    <w:lvl w:ilvl="7" w:tplc="A5DEC730" w:tentative="1">
      <w:start w:val="1"/>
      <w:numFmt w:val="bullet"/>
      <w:lvlText w:val="o"/>
      <w:lvlJc w:val="left"/>
      <w:pPr>
        <w:ind w:left="5824" w:hanging="360"/>
      </w:pPr>
      <w:rPr>
        <w:rFonts w:ascii="Courier New" w:hAnsi="Courier New" w:cs="Courier New" w:hint="default"/>
      </w:rPr>
    </w:lvl>
    <w:lvl w:ilvl="8" w:tplc="2A02080A" w:tentative="1">
      <w:start w:val="1"/>
      <w:numFmt w:val="bullet"/>
      <w:lvlText w:val=""/>
      <w:lvlJc w:val="left"/>
      <w:pPr>
        <w:ind w:left="6544" w:hanging="360"/>
      </w:pPr>
      <w:rPr>
        <w:rFonts w:ascii="Wingdings" w:hAnsi="Wingdings" w:hint="default"/>
      </w:rPr>
    </w:lvl>
  </w:abstractNum>
  <w:abstractNum w:abstractNumId="3" w15:restartNumberingAfterBreak="0">
    <w:nsid w:val="04932B98"/>
    <w:multiLevelType w:val="hybridMultilevel"/>
    <w:tmpl w:val="562890F2"/>
    <w:lvl w:ilvl="0" w:tplc="AF481478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1A68364" w:tentative="1">
      <w:start w:val="1"/>
      <w:numFmt w:val="lowerLetter"/>
      <w:lvlText w:val="%2."/>
      <w:lvlJc w:val="left"/>
      <w:pPr>
        <w:ind w:left="1440" w:hanging="360"/>
      </w:pPr>
    </w:lvl>
    <w:lvl w:ilvl="2" w:tplc="247E74B2" w:tentative="1">
      <w:start w:val="1"/>
      <w:numFmt w:val="lowerRoman"/>
      <w:lvlText w:val="%3."/>
      <w:lvlJc w:val="right"/>
      <w:pPr>
        <w:ind w:left="2160" w:hanging="180"/>
      </w:pPr>
    </w:lvl>
    <w:lvl w:ilvl="3" w:tplc="55447F02" w:tentative="1">
      <w:start w:val="1"/>
      <w:numFmt w:val="decimal"/>
      <w:lvlText w:val="%4."/>
      <w:lvlJc w:val="left"/>
      <w:pPr>
        <w:ind w:left="2880" w:hanging="360"/>
      </w:pPr>
    </w:lvl>
    <w:lvl w:ilvl="4" w:tplc="D18ED3E0" w:tentative="1">
      <w:start w:val="1"/>
      <w:numFmt w:val="lowerLetter"/>
      <w:lvlText w:val="%5."/>
      <w:lvlJc w:val="left"/>
      <w:pPr>
        <w:ind w:left="3600" w:hanging="360"/>
      </w:pPr>
    </w:lvl>
    <w:lvl w:ilvl="5" w:tplc="E946C5CE" w:tentative="1">
      <w:start w:val="1"/>
      <w:numFmt w:val="lowerRoman"/>
      <w:lvlText w:val="%6."/>
      <w:lvlJc w:val="right"/>
      <w:pPr>
        <w:ind w:left="4320" w:hanging="180"/>
      </w:pPr>
    </w:lvl>
    <w:lvl w:ilvl="6" w:tplc="15F6EBD8" w:tentative="1">
      <w:start w:val="1"/>
      <w:numFmt w:val="decimal"/>
      <w:lvlText w:val="%7."/>
      <w:lvlJc w:val="left"/>
      <w:pPr>
        <w:ind w:left="5040" w:hanging="360"/>
      </w:pPr>
    </w:lvl>
    <w:lvl w:ilvl="7" w:tplc="58DA2E0A" w:tentative="1">
      <w:start w:val="1"/>
      <w:numFmt w:val="lowerLetter"/>
      <w:lvlText w:val="%8."/>
      <w:lvlJc w:val="left"/>
      <w:pPr>
        <w:ind w:left="5760" w:hanging="360"/>
      </w:pPr>
    </w:lvl>
    <w:lvl w:ilvl="8" w:tplc="9DDEC6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64D6B8F"/>
    <w:multiLevelType w:val="hybridMultilevel"/>
    <w:tmpl w:val="A2A40524"/>
    <w:lvl w:ilvl="0" w:tplc="393E7534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BA76E5A2">
      <w:start w:val="1"/>
      <w:numFmt w:val="lowerLetter"/>
      <w:lvlText w:val="%2."/>
      <w:lvlJc w:val="left"/>
      <w:pPr>
        <w:ind w:left="1440" w:hanging="360"/>
      </w:pPr>
    </w:lvl>
    <w:lvl w:ilvl="2" w:tplc="215AC64A">
      <w:start w:val="1"/>
      <w:numFmt w:val="lowerRoman"/>
      <w:lvlText w:val="%3."/>
      <w:lvlJc w:val="right"/>
      <w:pPr>
        <w:ind w:left="2160" w:hanging="180"/>
      </w:pPr>
    </w:lvl>
    <w:lvl w:ilvl="3" w:tplc="8BF6EABC">
      <w:start w:val="1"/>
      <w:numFmt w:val="decimal"/>
      <w:lvlText w:val="%4."/>
      <w:lvlJc w:val="left"/>
      <w:pPr>
        <w:ind w:left="2880" w:hanging="360"/>
      </w:pPr>
    </w:lvl>
    <w:lvl w:ilvl="4" w:tplc="EF4E2822">
      <w:start w:val="1"/>
      <w:numFmt w:val="lowerLetter"/>
      <w:lvlText w:val="%5."/>
      <w:lvlJc w:val="left"/>
      <w:pPr>
        <w:ind w:left="3600" w:hanging="360"/>
      </w:pPr>
    </w:lvl>
    <w:lvl w:ilvl="5" w:tplc="13E6C2EE">
      <w:start w:val="1"/>
      <w:numFmt w:val="lowerRoman"/>
      <w:lvlText w:val="%6."/>
      <w:lvlJc w:val="right"/>
      <w:pPr>
        <w:ind w:left="4320" w:hanging="180"/>
      </w:pPr>
    </w:lvl>
    <w:lvl w:ilvl="6" w:tplc="B0620E3E">
      <w:start w:val="1"/>
      <w:numFmt w:val="decimal"/>
      <w:lvlText w:val="%7."/>
      <w:lvlJc w:val="left"/>
      <w:pPr>
        <w:ind w:left="5040" w:hanging="360"/>
      </w:pPr>
    </w:lvl>
    <w:lvl w:ilvl="7" w:tplc="BF76BE30">
      <w:start w:val="1"/>
      <w:numFmt w:val="lowerLetter"/>
      <w:lvlText w:val="%8."/>
      <w:lvlJc w:val="left"/>
      <w:pPr>
        <w:ind w:left="5760" w:hanging="360"/>
      </w:pPr>
    </w:lvl>
    <w:lvl w:ilvl="8" w:tplc="C7BE692C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82C3560"/>
    <w:multiLevelType w:val="hybridMultilevel"/>
    <w:tmpl w:val="E6027AF2"/>
    <w:lvl w:ilvl="0" w:tplc="FD3C9F2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644A70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36CC4E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69C100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D2C82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48EAC4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F7473F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A886B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3EA173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85260AF"/>
    <w:multiLevelType w:val="hybridMultilevel"/>
    <w:tmpl w:val="D6EA88A6"/>
    <w:lvl w:ilvl="0" w:tplc="6688D94C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B82E4FCC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DBFA935C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94006D36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09C798E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BE44CB22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7D9EB002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D37490B2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9FBA3D22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085D08F7"/>
    <w:multiLevelType w:val="hybridMultilevel"/>
    <w:tmpl w:val="D5F00F44"/>
    <w:lvl w:ilvl="0" w:tplc="8714A69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5D46B1C6" w:tentative="1">
      <w:start w:val="1"/>
      <w:numFmt w:val="lowerLetter"/>
      <w:lvlText w:val="%2."/>
      <w:lvlJc w:val="left"/>
      <w:pPr>
        <w:ind w:left="1440" w:hanging="360"/>
      </w:pPr>
    </w:lvl>
    <w:lvl w:ilvl="2" w:tplc="7B284C86" w:tentative="1">
      <w:start w:val="1"/>
      <w:numFmt w:val="lowerRoman"/>
      <w:lvlText w:val="%3."/>
      <w:lvlJc w:val="right"/>
      <w:pPr>
        <w:ind w:left="2160" w:hanging="180"/>
      </w:pPr>
    </w:lvl>
    <w:lvl w:ilvl="3" w:tplc="05D891C0" w:tentative="1">
      <w:start w:val="1"/>
      <w:numFmt w:val="decimal"/>
      <w:lvlText w:val="%4."/>
      <w:lvlJc w:val="left"/>
      <w:pPr>
        <w:ind w:left="2880" w:hanging="360"/>
      </w:pPr>
    </w:lvl>
    <w:lvl w:ilvl="4" w:tplc="FA486434" w:tentative="1">
      <w:start w:val="1"/>
      <w:numFmt w:val="lowerLetter"/>
      <w:lvlText w:val="%5."/>
      <w:lvlJc w:val="left"/>
      <w:pPr>
        <w:ind w:left="3600" w:hanging="360"/>
      </w:pPr>
    </w:lvl>
    <w:lvl w:ilvl="5" w:tplc="AAF057B6" w:tentative="1">
      <w:start w:val="1"/>
      <w:numFmt w:val="lowerRoman"/>
      <w:lvlText w:val="%6."/>
      <w:lvlJc w:val="right"/>
      <w:pPr>
        <w:ind w:left="4320" w:hanging="180"/>
      </w:pPr>
    </w:lvl>
    <w:lvl w:ilvl="6" w:tplc="6AC80D2C" w:tentative="1">
      <w:start w:val="1"/>
      <w:numFmt w:val="decimal"/>
      <w:lvlText w:val="%7."/>
      <w:lvlJc w:val="left"/>
      <w:pPr>
        <w:ind w:left="5040" w:hanging="360"/>
      </w:pPr>
    </w:lvl>
    <w:lvl w:ilvl="7" w:tplc="B05C29E2" w:tentative="1">
      <w:start w:val="1"/>
      <w:numFmt w:val="lowerLetter"/>
      <w:lvlText w:val="%8."/>
      <w:lvlJc w:val="left"/>
      <w:pPr>
        <w:ind w:left="5760" w:hanging="360"/>
      </w:pPr>
    </w:lvl>
    <w:lvl w:ilvl="8" w:tplc="3BB27C7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C374A07"/>
    <w:multiLevelType w:val="hybridMultilevel"/>
    <w:tmpl w:val="6F741FFA"/>
    <w:lvl w:ilvl="0" w:tplc="24C86A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BEEB40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7EAF5A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8D0B61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9B01F7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2AC47A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B6060E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B6284F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970C20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D187D28"/>
    <w:multiLevelType w:val="hybridMultilevel"/>
    <w:tmpl w:val="C9A07440"/>
    <w:lvl w:ilvl="0" w:tplc="438A8820">
      <w:start w:val="1"/>
      <w:numFmt w:val="decimal"/>
      <w:lvlText w:val="%1."/>
      <w:lvlJc w:val="left"/>
      <w:pPr>
        <w:ind w:left="720" w:hanging="360"/>
      </w:pPr>
    </w:lvl>
    <w:lvl w:ilvl="1" w:tplc="D03C1EE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plc="FC9EE1F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3" w:tplc="0696022A">
      <w:start w:val="1"/>
      <w:numFmt w:val="decimal"/>
      <w:lvlText w:val="%4."/>
      <w:lvlJc w:val="left"/>
      <w:pPr>
        <w:ind w:left="2880" w:hanging="360"/>
      </w:pPr>
    </w:lvl>
    <w:lvl w:ilvl="4" w:tplc="55B43BBA">
      <w:start w:val="1"/>
      <w:numFmt w:val="lowerLetter"/>
      <w:lvlText w:val="%5."/>
      <w:lvlJc w:val="left"/>
      <w:pPr>
        <w:ind w:left="3600" w:hanging="360"/>
      </w:pPr>
    </w:lvl>
    <w:lvl w:ilvl="5" w:tplc="9B98C63E">
      <w:start w:val="1"/>
      <w:numFmt w:val="lowerRoman"/>
      <w:lvlText w:val="%6."/>
      <w:lvlJc w:val="right"/>
      <w:pPr>
        <w:ind w:left="4320" w:hanging="180"/>
      </w:pPr>
    </w:lvl>
    <w:lvl w:ilvl="6" w:tplc="F3E66B24">
      <w:start w:val="1"/>
      <w:numFmt w:val="decimal"/>
      <w:lvlText w:val="%7."/>
      <w:lvlJc w:val="left"/>
      <w:pPr>
        <w:ind w:left="5040" w:hanging="360"/>
      </w:pPr>
    </w:lvl>
    <w:lvl w:ilvl="7" w:tplc="B8F41246">
      <w:start w:val="1"/>
      <w:numFmt w:val="lowerLetter"/>
      <w:lvlText w:val="%8."/>
      <w:lvlJc w:val="left"/>
      <w:pPr>
        <w:ind w:left="5760" w:hanging="360"/>
      </w:pPr>
    </w:lvl>
    <w:lvl w:ilvl="8" w:tplc="81ECB83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2353E44"/>
    <w:multiLevelType w:val="hybridMultilevel"/>
    <w:tmpl w:val="FF2ABD50"/>
    <w:lvl w:ilvl="0" w:tplc="C4769BD8">
      <w:start w:val="1"/>
      <w:numFmt w:val="decimal"/>
      <w:lvlText w:val="%1."/>
      <w:lvlJc w:val="left"/>
      <w:pPr>
        <w:ind w:left="720" w:hanging="360"/>
      </w:pPr>
    </w:lvl>
    <w:lvl w:ilvl="1" w:tplc="2BDE5BF2">
      <w:start w:val="1"/>
      <w:numFmt w:val="lowerLetter"/>
      <w:lvlText w:val="%2."/>
      <w:lvlJc w:val="left"/>
      <w:pPr>
        <w:ind w:left="1440" w:hanging="360"/>
      </w:pPr>
    </w:lvl>
    <w:lvl w:ilvl="2" w:tplc="E0501C8A">
      <w:start w:val="1"/>
      <w:numFmt w:val="lowerRoman"/>
      <w:lvlText w:val="%3."/>
      <w:lvlJc w:val="right"/>
      <w:pPr>
        <w:ind w:left="2160" w:hanging="180"/>
      </w:pPr>
    </w:lvl>
    <w:lvl w:ilvl="3" w:tplc="2D1259A2">
      <w:start w:val="1"/>
      <w:numFmt w:val="decimal"/>
      <w:lvlText w:val="%4."/>
      <w:lvlJc w:val="left"/>
      <w:pPr>
        <w:ind w:left="2880" w:hanging="360"/>
      </w:pPr>
    </w:lvl>
    <w:lvl w:ilvl="4" w:tplc="2C0C1F6A">
      <w:start w:val="1"/>
      <w:numFmt w:val="lowerLetter"/>
      <w:lvlText w:val="%5."/>
      <w:lvlJc w:val="left"/>
      <w:pPr>
        <w:ind w:left="3600" w:hanging="360"/>
      </w:pPr>
    </w:lvl>
    <w:lvl w:ilvl="5" w:tplc="6A7472E6">
      <w:start w:val="1"/>
      <w:numFmt w:val="lowerRoman"/>
      <w:lvlText w:val="%6."/>
      <w:lvlJc w:val="right"/>
      <w:pPr>
        <w:ind w:left="4320" w:hanging="180"/>
      </w:pPr>
    </w:lvl>
    <w:lvl w:ilvl="6" w:tplc="3C46D18E">
      <w:start w:val="1"/>
      <w:numFmt w:val="decimal"/>
      <w:lvlText w:val="%7."/>
      <w:lvlJc w:val="left"/>
      <w:pPr>
        <w:ind w:left="5040" w:hanging="360"/>
      </w:pPr>
    </w:lvl>
    <w:lvl w:ilvl="7" w:tplc="B9849228">
      <w:start w:val="1"/>
      <w:numFmt w:val="lowerLetter"/>
      <w:lvlText w:val="%8."/>
      <w:lvlJc w:val="left"/>
      <w:pPr>
        <w:ind w:left="5760" w:hanging="360"/>
      </w:pPr>
    </w:lvl>
    <w:lvl w:ilvl="8" w:tplc="86085780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2A74D3B"/>
    <w:multiLevelType w:val="hybridMultilevel"/>
    <w:tmpl w:val="904C352C"/>
    <w:lvl w:ilvl="0" w:tplc="51A6DC56">
      <w:start w:val="1"/>
      <w:numFmt w:val="lowerRoman"/>
      <w:pStyle w:val="ListBullet"/>
      <w:lvlText w:val="%1."/>
      <w:lvlJc w:val="left"/>
      <w:pPr>
        <w:ind w:left="720" w:hanging="360"/>
      </w:pPr>
      <w:rPr>
        <w:rFonts w:ascii="Arial" w:eastAsia="Times New Roman" w:hAnsi="Arial" w:cs="Arial"/>
      </w:rPr>
    </w:lvl>
    <w:lvl w:ilvl="1" w:tplc="545CD66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8DE6A0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D967F8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99210C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3EC476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D783BF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A84323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86AD20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786124A"/>
    <w:multiLevelType w:val="hybridMultilevel"/>
    <w:tmpl w:val="ADDEA0B2"/>
    <w:lvl w:ilvl="0" w:tplc="B3F66A5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97309766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982A291E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C046CAE4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C261704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6E4E1FC0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9C22902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9CE2011E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8825138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184D792A"/>
    <w:multiLevelType w:val="hybridMultilevel"/>
    <w:tmpl w:val="9822C472"/>
    <w:lvl w:ilvl="0" w:tplc="A680103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6CC2A71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21A93C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4EAC80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2F6A00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D0ECC8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D2968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142808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8669C1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93D6BCA"/>
    <w:multiLevelType w:val="multilevel"/>
    <w:tmpl w:val="5AACE21E"/>
    <w:styleLink w:val="CurrentList3"/>
    <w:lvl w:ilvl="0">
      <w:start w:val="1"/>
      <w:numFmt w:val="bullet"/>
      <w:lvlText w:val=""/>
      <w:lvlJc w:val="left"/>
      <w:pPr>
        <w:tabs>
          <w:tab w:val="num" w:pos="284"/>
        </w:tabs>
        <w:ind w:left="113" w:firstLine="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F0D7370"/>
    <w:multiLevelType w:val="hybridMultilevel"/>
    <w:tmpl w:val="BA086D92"/>
    <w:lvl w:ilvl="0" w:tplc="9F56540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9C3883A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3E8212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44C241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A4A873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BE07B5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3900BD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288152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8224EC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13055FF"/>
    <w:multiLevelType w:val="hybridMultilevel"/>
    <w:tmpl w:val="A0848650"/>
    <w:lvl w:ilvl="0" w:tplc="68645058">
      <w:start w:val="1"/>
      <w:numFmt w:val="bullet"/>
      <w:pStyle w:val="Bullet"/>
      <w:lvlText w:val=""/>
      <w:lvlJc w:val="left"/>
      <w:pPr>
        <w:ind w:left="-1779" w:hanging="360"/>
      </w:pPr>
      <w:rPr>
        <w:rFonts w:ascii="Symbol" w:hAnsi="Symbol" w:hint="default"/>
      </w:rPr>
    </w:lvl>
    <w:lvl w:ilvl="1" w:tplc="A34E6FE2" w:tentative="1">
      <w:start w:val="1"/>
      <w:numFmt w:val="bullet"/>
      <w:lvlText w:val="o"/>
      <w:lvlJc w:val="left"/>
      <w:pPr>
        <w:ind w:left="-1059" w:hanging="360"/>
      </w:pPr>
      <w:rPr>
        <w:rFonts w:ascii="Courier New" w:hAnsi="Courier New" w:cs="Courier New" w:hint="default"/>
      </w:rPr>
    </w:lvl>
    <w:lvl w:ilvl="2" w:tplc="BD24A426" w:tentative="1">
      <w:start w:val="1"/>
      <w:numFmt w:val="bullet"/>
      <w:lvlText w:val=""/>
      <w:lvlJc w:val="left"/>
      <w:pPr>
        <w:ind w:left="-339" w:hanging="360"/>
      </w:pPr>
      <w:rPr>
        <w:rFonts w:ascii="Wingdings" w:hAnsi="Wingdings" w:hint="default"/>
      </w:rPr>
    </w:lvl>
    <w:lvl w:ilvl="3" w:tplc="D2A0DCD8" w:tentative="1">
      <w:start w:val="1"/>
      <w:numFmt w:val="bullet"/>
      <w:lvlText w:val=""/>
      <w:lvlJc w:val="left"/>
      <w:pPr>
        <w:ind w:left="381" w:hanging="360"/>
      </w:pPr>
      <w:rPr>
        <w:rFonts w:ascii="Symbol" w:hAnsi="Symbol" w:hint="default"/>
      </w:rPr>
    </w:lvl>
    <w:lvl w:ilvl="4" w:tplc="DE424796" w:tentative="1">
      <w:start w:val="1"/>
      <w:numFmt w:val="bullet"/>
      <w:lvlText w:val="o"/>
      <w:lvlJc w:val="left"/>
      <w:pPr>
        <w:ind w:left="1101" w:hanging="360"/>
      </w:pPr>
      <w:rPr>
        <w:rFonts w:ascii="Courier New" w:hAnsi="Courier New" w:cs="Courier New" w:hint="default"/>
      </w:rPr>
    </w:lvl>
    <w:lvl w:ilvl="5" w:tplc="A61C178A" w:tentative="1">
      <w:start w:val="1"/>
      <w:numFmt w:val="bullet"/>
      <w:lvlText w:val=""/>
      <w:lvlJc w:val="left"/>
      <w:pPr>
        <w:ind w:left="1821" w:hanging="360"/>
      </w:pPr>
      <w:rPr>
        <w:rFonts w:ascii="Wingdings" w:hAnsi="Wingdings" w:hint="default"/>
      </w:rPr>
    </w:lvl>
    <w:lvl w:ilvl="6" w:tplc="906ACA08" w:tentative="1">
      <w:start w:val="1"/>
      <w:numFmt w:val="bullet"/>
      <w:lvlText w:val=""/>
      <w:lvlJc w:val="left"/>
      <w:pPr>
        <w:ind w:left="2541" w:hanging="360"/>
      </w:pPr>
      <w:rPr>
        <w:rFonts w:ascii="Symbol" w:hAnsi="Symbol" w:hint="default"/>
      </w:rPr>
    </w:lvl>
    <w:lvl w:ilvl="7" w:tplc="0C849B76" w:tentative="1">
      <w:start w:val="1"/>
      <w:numFmt w:val="bullet"/>
      <w:lvlText w:val="o"/>
      <w:lvlJc w:val="left"/>
      <w:pPr>
        <w:ind w:left="3261" w:hanging="360"/>
      </w:pPr>
      <w:rPr>
        <w:rFonts w:ascii="Courier New" w:hAnsi="Courier New" w:cs="Courier New" w:hint="default"/>
      </w:rPr>
    </w:lvl>
    <w:lvl w:ilvl="8" w:tplc="676C20B4" w:tentative="1">
      <w:start w:val="1"/>
      <w:numFmt w:val="bullet"/>
      <w:lvlText w:val=""/>
      <w:lvlJc w:val="left"/>
      <w:pPr>
        <w:ind w:left="3981" w:hanging="360"/>
      </w:pPr>
      <w:rPr>
        <w:rFonts w:ascii="Wingdings" w:hAnsi="Wingdings" w:hint="default"/>
      </w:rPr>
    </w:lvl>
  </w:abstractNum>
  <w:abstractNum w:abstractNumId="17" w15:restartNumberingAfterBreak="0">
    <w:nsid w:val="2B7734BA"/>
    <w:multiLevelType w:val="hybridMultilevel"/>
    <w:tmpl w:val="1458C7C8"/>
    <w:lvl w:ilvl="0" w:tplc="E17E2DF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D9A9BD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8644CB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20518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6421C6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BF2281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4E2EA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D6A335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F7EC60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C9172E8"/>
    <w:multiLevelType w:val="multilevel"/>
    <w:tmpl w:val="31D07AF2"/>
    <w:styleLink w:val="CurrentList2"/>
    <w:lvl w:ilvl="0">
      <w:start w:val="1"/>
      <w:numFmt w:val="bullet"/>
      <w:lvlText w:val=""/>
      <w:lvlJc w:val="left"/>
      <w:pPr>
        <w:tabs>
          <w:tab w:val="num" w:pos="284"/>
        </w:tabs>
        <w:ind w:left="57" w:firstLine="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023592E"/>
    <w:multiLevelType w:val="hybridMultilevel"/>
    <w:tmpl w:val="F9E0CE70"/>
    <w:lvl w:ilvl="0" w:tplc="A43AB47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EDA33E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5CA8FB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60275B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3A2AB2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DB47FB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9723B3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FAA3E4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1B4402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6830B51"/>
    <w:multiLevelType w:val="hybridMultilevel"/>
    <w:tmpl w:val="BE823158"/>
    <w:lvl w:ilvl="0" w:tplc="F2B6B7A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59A424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09A235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86B5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4C26F6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A9C407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6A20C9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F72D0E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DD23B1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7F8714B"/>
    <w:multiLevelType w:val="hybridMultilevel"/>
    <w:tmpl w:val="41E8C13C"/>
    <w:lvl w:ilvl="0" w:tplc="E4DA16B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EF65C6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AB46B2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3F8090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AB04CF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1A8E80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D403D7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17470A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B8A6B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8210B2F"/>
    <w:multiLevelType w:val="multilevel"/>
    <w:tmpl w:val="D2E650B8"/>
    <w:lvl w:ilvl="0">
      <w:start w:val="1"/>
      <w:numFmt w:val="decimal"/>
      <w:pStyle w:val="Heading2"/>
      <w:lvlText w:val="%1."/>
      <w:lvlJc w:val="left"/>
      <w:pPr>
        <w:ind w:left="1080" w:hanging="720"/>
      </w:pPr>
      <w:rPr>
        <w:rFonts w:hint="default"/>
        <w:color w:val="6A2875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520"/>
      </w:pPr>
      <w:rPr>
        <w:rFonts w:hint="default"/>
      </w:rPr>
    </w:lvl>
  </w:abstractNum>
  <w:abstractNum w:abstractNumId="23" w15:restartNumberingAfterBreak="0">
    <w:nsid w:val="445F3831"/>
    <w:multiLevelType w:val="hybridMultilevel"/>
    <w:tmpl w:val="D834E21E"/>
    <w:lvl w:ilvl="0" w:tplc="65A83F2C">
      <w:start w:val="1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EF4A860A" w:tentative="1">
      <w:start w:val="1"/>
      <w:numFmt w:val="lowerLetter"/>
      <w:lvlText w:val="%2."/>
      <w:lvlJc w:val="left"/>
      <w:pPr>
        <w:ind w:left="1440" w:hanging="360"/>
      </w:pPr>
    </w:lvl>
    <w:lvl w:ilvl="2" w:tplc="98D82234" w:tentative="1">
      <w:start w:val="1"/>
      <w:numFmt w:val="lowerRoman"/>
      <w:lvlText w:val="%3."/>
      <w:lvlJc w:val="right"/>
      <w:pPr>
        <w:ind w:left="2160" w:hanging="180"/>
      </w:pPr>
    </w:lvl>
    <w:lvl w:ilvl="3" w:tplc="9DC07FB2" w:tentative="1">
      <w:start w:val="1"/>
      <w:numFmt w:val="decimal"/>
      <w:lvlText w:val="%4."/>
      <w:lvlJc w:val="left"/>
      <w:pPr>
        <w:ind w:left="2880" w:hanging="360"/>
      </w:pPr>
    </w:lvl>
    <w:lvl w:ilvl="4" w:tplc="767C14B0" w:tentative="1">
      <w:start w:val="1"/>
      <w:numFmt w:val="lowerLetter"/>
      <w:lvlText w:val="%5."/>
      <w:lvlJc w:val="left"/>
      <w:pPr>
        <w:ind w:left="3600" w:hanging="360"/>
      </w:pPr>
    </w:lvl>
    <w:lvl w:ilvl="5" w:tplc="02F2801E" w:tentative="1">
      <w:start w:val="1"/>
      <w:numFmt w:val="lowerRoman"/>
      <w:lvlText w:val="%6."/>
      <w:lvlJc w:val="right"/>
      <w:pPr>
        <w:ind w:left="4320" w:hanging="180"/>
      </w:pPr>
    </w:lvl>
    <w:lvl w:ilvl="6" w:tplc="9BC084DA" w:tentative="1">
      <w:start w:val="1"/>
      <w:numFmt w:val="decimal"/>
      <w:lvlText w:val="%7."/>
      <w:lvlJc w:val="left"/>
      <w:pPr>
        <w:ind w:left="5040" w:hanging="360"/>
      </w:pPr>
    </w:lvl>
    <w:lvl w:ilvl="7" w:tplc="00728CF2" w:tentative="1">
      <w:start w:val="1"/>
      <w:numFmt w:val="lowerLetter"/>
      <w:lvlText w:val="%8."/>
      <w:lvlJc w:val="left"/>
      <w:pPr>
        <w:ind w:left="5760" w:hanging="360"/>
      </w:pPr>
    </w:lvl>
    <w:lvl w:ilvl="8" w:tplc="A9EC59D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7820150"/>
    <w:multiLevelType w:val="hybridMultilevel"/>
    <w:tmpl w:val="D398E8CC"/>
    <w:lvl w:ilvl="0" w:tplc="1CB222E4">
      <w:start w:val="1"/>
      <w:numFmt w:val="decimal"/>
      <w:lvlText w:val="%1."/>
      <w:lvlJc w:val="left"/>
      <w:pPr>
        <w:ind w:left="720" w:hanging="360"/>
      </w:pPr>
    </w:lvl>
    <w:lvl w:ilvl="1" w:tplc="0D9EB67C">
      <w:start w:val="1"/>
      <w:numFmt w:val="lowerLetter"/>
      <w:lvlText w:val="%2."/>
      <w:lvlJc w:val="left"/>
      <w:pPr>
        <w:ind w:left="1440" w:hanging="360"/>
      </w:pPr>
    </w:lvl>
    <w:lvl w:ilvl="2" w:tplc="59D49682">
      <w:start w:val="1"/>
      <w:numFmt w:val="lowerRoman"/>
      <w:lvlText w:val="%3."/>
      <w:lvlJc w:val="right"/>
      <w:pPr>
        <w:ind w:left="2160" w:hanging="180"/>
      </w:pPr>
    </w:lvl>
    <w:lvl w:ilvl="3" w:tplc="858CB814">
      <w:start w:val="1"/>
      <w:numFmt w:val="decimal"/>
      <w:lvlText w:val="%4."/>
      <w:lvlJc w:val="left"/>
      <w:pPr>
        <w:ind w:left="2880" w:hanging="360"/>
      </w:pPr>
    </w:lvl>
    <w:lvl w:ilvl="4" w:tplc="685CF544">
      <w:start w:val="1"/>
      <w:numFmt w:val="lowerLetter"/>
      <w:lvlText w:val="%5."/>
      <w:lvlJc w:val="left"/>
      <w:pPr>
        <w:ind w:left="3600" w:hanging="360"/>
      </w:pPr>
    </w:lvl>
    <w:lvl w:ilvl="5" w:tplc="DE0CF532">
      <w:start w:val="1"/>
      <w:numFmt w:val="lowerRoman"/>
      <w:lvlText w:val="%6."/>
      <w:lvlJc w:val="right"/>
      <w:pPr>
        <w:ind w:left="4320" w:hanging="180"/>
      </w:pPr>
    </w:lvl>
    <w:lvl w:ilvl="6" w:tplc="1ABA8FB4">
      <w:start w:val="1"/>
      <w:numFmt w:val="decimal"/>
      <w:lvlText w:val="%7."/>
      <w:lvlJc w:val="left"/>
      <w:pPr>
        <w:ind w:left="5040" w:hanging="360"/>
      </w:pPr>
    </w:lvl>
    <w:lvl w:ilvl="7" w:tplc="69EE6048">
      <w:start w:val="1"/>
      <w:numFmt w:val="lowerLetter"/>
      <w:lvlText w:val="%8."/>
      <w:lvlJc w:val="left"/>
      <w:pPr>
        <w:ind w:left="5760" w:hanging="360"/>
      </w:pPr>
    </w:lvl>
    <w:lvl w:ilvl="8" w:tplc="3C002BA4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9532F79"/>
    <w:multiLevelType w:val="hybridMultilevel"/>
    <w:tmpl w:val="DE2A870A"/>
    <w:lvl w:ilvl="0" w:tplc="0F9ACA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B8236A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9B2D78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95C0F8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06E8B6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BDED19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E6A373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AEA1CC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567E4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B6E0282"/>
    <w:multiLevelType w:val="hybridMultilevel"/>
    <w:tmpl w:val="CC50D0DE"/>
    <w:lvl w:ilvl="0" w:tplc="ED929C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C4838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6E197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E9CE76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0BA4D2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B52FFA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A6A993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6F0929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00AA85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C911C98"/>
    <w:multiLevelType w:val="hybridMultilevel"/>
    <w:tmpl w:val="508EBD42"/>
    <w:lvl w:ilvl="0" w:tplc="3EAE271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B06C48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4CCCFC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45A1E1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254B7F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D70CBE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BC6B7C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B2C980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CCCDB9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CDB30A8"/>
    <w:multiLevelType w:val="hybridMultilevel"/>
    <w:tmpl w:val="37EE3458"/>
    <w:lvl w:ilvl="0" w:tplc="8F8EA274">
      <w:start w:val="1"/>
      <w:numFmt w:val="bullet"/>
      <w:pStyle w:val="Tablebullet"/>
      <w:lvlText w:val=""/>
      <w:lvlJc w:val="left"/>
      <w:pPr>
        <w:tabs>
          <w:tab w:val="num" w:pos="397"/>
        </w:tabs>
        <w:ind w:left="113" w:firstLine="0"/>
      </w:pPr>
      <w:rPr>
        <w:rFonts w:ascii="Symbol" w:hAnsi="Symbol" w:hint="default"/>
      </w:rPr>
    </w:lvl>
    <w:lvl w:ilvl="1" w:tplc="CBC8318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77AF80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9861CB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6BCC55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9FEC10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020F13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CEAB90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1F4095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D7369D2"/>
    <w:multiLevelType w:val="hybridMultilevel"/>
    <w:tmpl w:val="E636244C"/>
    <w:lvl w:ilvl="0" w:tplc="064AA29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A2172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9C0F05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0BC6BB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88C8AB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AD6434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454A3C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49A1C0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068826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046468F"/>
    <w:multiLevelType w:val="hybridMultilevel"/>
    <w:tmpl w:val="F69C5442"/>
    <w:lvl w:ilvl="0" w:tplc="A768E188">
      <w:start w:val="25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C51A2A94">
      <w:start w:val="1"/>
      <w:numFmt w:val="lowerLetter"/>
      <w:lvlText w:val="%2."/>
      <w:lvlJc w:val="left"/>
      <w:pPr>
        <w:ind w:left="1440" w:hanging="360"/>
      </w:pPr>
    </w:lvl>
    <w:lvl w:ilvl="2" w:tplc="F14E05EA">
      <w:start w:val="1"/>
      <w:numFmt w:val="lowerRoman"/>
      <w:lvlText w:val="%3."/>
      <w:lvlJc w:val="right"/>
      <w:pPr>
        <w:ind w:left="2160" w:hanging="180"/>
      </w:pPr>
    </w:lvl>
    <w:lvl w:ilvl="3" w:tplc="3D16D8BE">
      <w:start w:val="1"/>
      <w:numFmt w:val="decimal"/>
      <w:lvlText w:val="%4."/>
      <w:lvlJc w:val="left"/>
      <w:pPr>
        <w:ind w:left="2880" w:hanging="360"/>
      </w:pPr>
    </w:lvl>
    <w:lvl w:ilvl="4" w:tplc="965E0A48">
      <w:start w:val="1"/>
      <w:numFmt w:val="lowerLetter"/>
      <w:lvlText w:val="%5."/>
      <w:lvlJc w:val="left"/>
      <w:pPr>
        <w:ind w:left="3600" w:hanging="360"/>
      </w:pPr>
    </w:lvl>
    <w:lvl w:ilvl="5" w:tplc="A9F0C6A4">
      <w:start w:val="1"/>
      <w:numFmt w:val="lowerRoman"/>
      <w:lvlText w:val="%6."/>
      <w:lvlJc w:val="right"/>
      <w:pPr>
        <w:ind w:left="4320" w:hanging="180"/>
      </w:pPr>
    </w:lvl>
    <w:lvl w:ilvl="6" w:tplc="FD3C8890">
      <w:start w:val="1"/>
      <w:numFmt w:val="decimal"/>
      <w:lvlText w:val="%7."/>
      <w:lvlJc w:val="left"/>
      <w:pPr>
        <w:ind w:left="5040" w:hanging="360"/>
      </w:pPr>
    </w:lvl>
    <w:lvl w:ilvl="7" w:tplc="A7C0F606">
      <w:start w:val="1"/>
      <w:numFmt w:val="lowerLetter"/>
      <w:lvlText w:val="%8."/>
      <w:lvlJc w:val="left"/>
      <w:pPr>
        <w:ind w:left="5760" w:hanging="360"/>
      </w:pPr>
    </w:lvl>
    <w:lvl w:ilvl="8" w:tplc="F5A44F1C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43E0CE6"/>
    <w:multiLevelType w:val="hybridMultilevel"/>
    <w:tmpl w:val="007CCC94"/>
    <w:lvl w:ilvl="0" w:tplc="A2ECAD4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B828AC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894319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4C1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AAE592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C80ECD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7C2135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9429D0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D8419B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56C5AB3"/>
    <w:multiLevelType w:val="hybridMultilevel"/>
    <w:tmpl w:val="C1DA4FEE"/>
    <w:lvl w:ilvl="0" w:tplc="D5A6FB7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4D88F6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D6A110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1DC78C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28627E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240B30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4620B8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0B2BDD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10E711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7E829C4"/>
    <w:multiLevelType w:val="hybridMultilevel"/>
    <w:tmpl w:val="72B057E4"/>
    <w:lvl w:ilvl="0" w:tplc="8CDAEACC">
      <w:start w:val="1"/>
      <w:numFmt w:val="decimal"/>
      <w:lvlText w:val="%1."/>
      <w:lvlJc w:val="left"/>
      <w:pPr>
        <w:ind w:left="720" w:hanging="360"/>
      </w:pPr>
    </w:lvl>
    <w:lvl w:ilvl="1" w:tplc="590450F2">
      <w:start w:val="1"/>
      <w:numFmt w:val="lowerLetter"/>
      <w:lvlText w:val="%2."/>
      <w:lvlJc w:val="left"/>
      <w:pPr>
        <w:ind w:left="1440" w:hanging="360"/>
      </w:pPr>
    </w:lvl>
    <w:lvl w:ilvl="2" w:tplc="BB94BDB0">
      <w:start w:val="1"/>
      <w:numFmt w:val="lowerRoman"/>
      <w:lvlText w:val="%3."/>
      <w:lvlJc w:val="right"/>
      <w:pPr>
        <w:ind w:left="2160" w:hanging="180"/>
      </w:pPr>
    </w:lvl>
    <w:lvl w:ilvl="3" w:tplc="95009BC4">
      <w:start w:val="1"/>
      <w:numFmt w:val="decimal"/>
      <w:lvlText w:val="%4."/>
      <w:lvlJc w:val="left"/>
      <w:pPr>
        <w:ind w:left="2880" w:hanging="360"/>
      </w:pPr>
    </w:lvl>
    <w:lvl w:ilvl="4" w:tplc="49500A14">
      <w:start w:val="1"/>
      <w:numFmt w:val="lowerLetter"/>
      <w:lvlText w:val="%5."/>
      <w:lvlJc w:val="left"/>
      <w:pPr>
        <w:ind w:left="3600" w:hanging="360"/>
      </w:pPr>
    </w:lvl>
    <w:lvl w:ilvl="5" w:tplc="FDD8121E">
      <w:start w:val="1"/>
      <w:numFmt w:val="lowerRoman"/>
      <w:lvlText w:val="%6."/>
      <w:lvlJc w:val="right"/>
      <w:pPr>
        <w:ind w:left="4320" w:hanging="180"/>
      </w:pPr>
    </w:lvl>
    <w:lvl w:ilvl="6" w:tplc="6E82CB56">
      <w:start w:val="1"/>
      <w:numFmt w:val="decimal"/>
      <w:lvlText w:val="%7."/>
      <w:lvlJc w:val="left"/>
      <w:pPr>
        <w:ind w:left="5040" w:hanging="360"/>
      </w:pPr>
    </w:lvl>
    <w:lvl w:ilvl="7" w:tplc="4D5AF7FC">
      <w:start w:val="1"/>
      <w:numFmt w:val="lowerLetter"/>
      <w:lvlText w:val="%8."/>
      <w:lvlJc w:val="left"/>
      <w:pPr>
        <w:ind w:left="5760" w:hanging="360"/>
      </w:pPr>
    </w:lvl>
    <w:lvl w:ilvl="8" w:tplc="47B6A8E4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41A1325"/>
    <w:multiLevelType w:val="hybridMultilevel"/>
    <w:tmpl w:val="290CFD36"/>
    <w:lvl w:ilvl="0" w:tplc="EF0052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51C671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A128DF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4E25A1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300C11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B2628A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EC37A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886C2F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2F42C6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73B0CE9"/>
    <w:multiLevelType w:val="hybridMultilevel"/>
    <w:tmpl w:val="F64EC4B8"/>
    <w:lvl w:ilvl="0" w:tplc="140430E6">
      <w:start w:val="1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5068D22">
      <w:start w:val="1"/>
      <w:numFmt w:val="lowerLetter"/>
      <w:lvlText w:val="%2."/>
      <w:lvlJc w:val="left"/>
      <w:pPr>
        <w:ind w:left="1440" w:hanging="360"/>
      </w:pPr>
    </w:lvl>
    <w:lvl w:ilvl="2" w:tplc="B448B196">
      <w:start w:val="1"/>
      <w:numFmt w:val="lowerRoman"/>
      <w:lvlText w:val="%3."/>
      <w:lvlJc w:val="right"/>
      <w:pPr>
        <w:ind w:left="2160" w:hanging="180"/>
      </w:pPr>
    </w:lvl>
    <w:lvl w:ilvl="3" w:tplc="6616EEE0">
      <w:start w:val="1"/>
      <w:numFmt w:val="decimal"/>
      <w:lvlText w:val="%4."/>
      <w:lvlJc w:val="left"/>
      <w:pPr>
        <w:ind w:left="2880" w:hanging="360"/>
      </w:pPr>
    </w:lvl>
    <w:lvl w:ilvl="4" w:tplc="A0B01476">
      <w:start w:val="1"/>
      <w:numFmt w:val="lowerLetter"/>
      <w:lvlText w:val="%5."/>
      <w:lvlJc w:val="left"/>
      <w:pPr>
        <w:ind w:left="3600" w:hanging="360"/>
      </w:pPr>
    </w:lvl>
    <w:lvl w:ilvl="5" w:tplc="6838B3CE">
      <w:start w:val="1"/>
      <w:numFmt w:val="lowerRoman"/>
      <w:lvlText w:val="%6."/>
      <w:lvlJc w:val="right"/>
      <w:pPr>
        <w:ind w:left="4320" w:hanging="180"/>
      </w:pPr>
    </w:lvl>
    <w:lvl w:ilvl="6" w:tplc="689CC816">
      <w:start w:val="1"/>
      <w:numFmt w:val="decimal"/>
      <w:lvlText w:val="%7."/>
      <w:lvlJc w:val="left"/>
      <w:pPr>
        <w:ind w:left="5040" w:hanging="360"/>
      </w:pPr>
    </w:lvl>
    <w:lvl w:ilvl="7" w:tplc="7306476C">
      <w:start w:val="1"/>
      <w:numFmt w:val="lowerLetter"/>
      <w:lvlText w:val="%8."/>
      <w:lvlJc w:val="left"/>
      <w:pPr>
        <w:ind w:left="5760" w:hanging="360"/>
      </w:pPr>
    </w:lvl>
    <w:lvl w:ilvl="8" w:tplc="5BF8D4B4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799298B"/>
    <w:multiLevelType w:val="hybridMultilevel"/>
    <w:tmpl w:val="4B20987C"/>
    <w:lvl w:ilvl="0" w:tplc="A358F884">
      <w:start w:val="1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6916DE4E">
      <w:start w:val="1"/>
      <w:numFmt w:val="lowerLetter"/>
      <w:lvlText w:val="%2."/>
      <w:lvlJc w:val="left"/>
      <w:pPr>
        <w:ind w:left="1440" w:hanging="360"/>
      </w:pPr>
    </w:lvl>
    <w:lvl w:ilvl="2" w:tplc="1BB660C4">
      <w:start w:val="1"/>
      <w:numFmt w:val="lowerRoman"/>
      <w:lvlText w:val="%3."/>
      <w:lvlJc w:val="right"/>
      <w:pPr>
        <w:ind w:left="2160" w:hanging="180"/>
      </w:pPr>
    </w:lvl>
    <w:lvl w:ilvl="3" w:tplc="D352832A">
      <w:start w:val="1"/>
      <w:numFmt w:val="decimal"/>
      <w:lvlText w:val="%4."/>
      <w:lvlJc w:val="left"/>
      <w:pPr>
        <w:ind w:left="2880" w:hanging="360"/>
      </w:pPr>
    </w:lvl>
    <w:lvl w:ilvl="4" w:tplc="415CD2F8">
      <w:start w:val="1"/>
      <w:numFmt w:val="lowerLetter"/>
      <w:lvlText w:val="%5."/>
      <w:lvlJc w:val="left"/>
      <w:pPr>
        <w:ind w:left="3600" w:hanging="360"/>
      </w:pPr>
    </w:lvl>
    <w:lvl w:ilvl="5" w:tplc="2FA65B38">
      <w:start w:val="1"/>
      <w:numFmt w:val="lowerRoman"/>
      <w:lvlText w:val="%6."/>
      <w:lvlJc w:val="right"/>
      <w:pPr>
        <w:ind w:left="4320" w:hanging="180"/>
      </w:pPr>
    </w:lvl>
    <w:lvl w:ilvl="6" w:tplc="02D64754">
      <w:start w:val="1"/>
      <w:numFmt w:val="decimal"/>
      <w:lvlText w:val="%7."/>
      <w:lvlJc w:val="left"/>
      <w:pPr>
        <w:ind w:left="5040" w:hanging="360"/>
      </w:pPr>
    </w:lvl>
    <w:lvl w:ilvl="7" w:tplc="EAF20130">
      <w:start w:val="1"/>
      <w:numFmt w:val="lowerLetter"/>
      <w:lvlText w:val="%8."/>
      <w:lvlJc w:val="left"/>
      <w:pPr>
        <w:ind w:left="5760" w:hanging="360"/>
      </w:pPr>
    </w:lvl>
    <w:lvl w:ilvl="8" w:tplc="03845D64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9105A9A"/>
    <w:multiLevelType w:val="hybridMultilevel"/>
    <w:tmpl w:val="778CC460"/>
    <w:lvl w:ilvl="0" w:tplc="1226A2DE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BF8848FE">
      <w:start w:val="1"/>
      <w:numFmt w:val="lowerLetter"/>
      <w:lvlText w:val="%2."/>
      <w:lvlJc w:val="left"/>
      <w:pPr>
        <w:ind w:left="1440" w:hanging="360"/>
      </w:pPr>
    </w:lvl>
    <w:lvl w:ilvl="2" w:tplc="A38E235A">
      <w:start w:val="1"/>
      <w:numFmt w:val="lowerRoman"/>
      <w:lvlText w:val="%3."/>
      <w:lvlJc w:val="right"/>
      <w:pPr>
        <w:ind w:left="2160" w:hanging="180"/>
      </w:pPr>
    </w:lvl>
    <w:lvl w:ilvl="3" w:tplc="A51EDA24">
      <w:start w:val="1"/>
      <w:numFmt w:val="decimal"/>
      <w:lvlText w:val="%4."/>
      <w:lvlJc w:val="left"/>
      <w:pPr>
        <w:ind w:left="2880" w:hanging="360"/>
      </w:pPr>
    </w:lvl>
    <w:lvl w:ilvl="4" w:tplc="29CE4F32">
      <w:start w:val="1"/>
      <w:numFmt w:val="lowerLetter"/>
      <w:lvlText w:val="%5."/>
      <w:lvlJc w:val="left"/>
      <w:pPr>
        <w:ind w:left="3600" w:hanging="360"/>
      </w:pPr>
    </w:lvl>
    <w:lvl w:ilvl="5" w:tplc="CA966656">
      <w:start w:val="1"/>
      <w:numFmt w:val="lowerRoman"/>
      <w:lvlText w:val="%6."/>
      <w:lvlJc w:val="right"/>
      <w:pPr>
        <w:ind w:left="4320" w:hanging="180"/>
      </w:pPr>
    </w:lvl>
    <w:lvl w:ilvl="6" w:tplc="8932B054">
      <w:start w:val="1"/>
      <w:numFmt w:val="decimal"/>
      <w:lvlText w:val="%7."/>
      <w:lvlJc w:val="left"/>
      <w:pPr>
        <w:ind w:left="5040" w:hanging="360"/>
      </w:pPr>
    </w:lvl>
    <w:lvl w:ilvl="7" w:tplc="1570DD24">
      <w:start w:val="1"/>
      <w:numFmt w:val="lowerLetter"/>
      <w:lvlText w:val="%8."/>
      <w:lvlJc w:val="left"/>
      <w:pPr>
        <w:ind w:left="5760" w:hanging="360"/>
      </w:pPr>
    </w:lvl>
    <w:lvl w:ilvl="8" w:tplc="3232FA62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92BFE69"/>
    <w:multiLevelType w:val="hybridMultilevel"/>
    <w:tmpl w:val="FFFFFFFF"/>
    <w:lvl w:ilvl="0" w:tplc="A886CAB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C1E5D0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04404A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55268E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B03C6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DDA0C5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D8E1A0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A80C3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430DDA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A102E3B"/>
    <w:multiLevelType w:val="hybridMultilevel"/>
    <w:tmpl w:val="5DA4F5B2"/>
    <w:lvl w:ilvl="0" w:tplc="D8F4A8CA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CC904134" w:tentative="1">
      <w:start w:val="1"/>
      <w:numFmt w:val="lowerLetter"/>
      <w:lvlText w:val="%2."/>
      <w:lvlJc w:val="left"/>
      <w:pPr>
        <w:ind w:left="1440" w:hanging="360"/>
      </w:pPr>
    </w:lvl>
    <w:lvl w:ilvl="2" w:tplc="CCCE9BD0" w:tentative="1">
      <w:start w:val="1"/>
      <w:numFmt w:val="lowerRoman"/>
      <w:lvlText w:val="%3."/>
      <w:lvlJc w:val="right"/>
      <w:pPr>
        <w:ind w:left="2160" w:hanging="180"/>
      </w:pPr>
    </w:lvl>
    <w:lvl w:ilvl="3" w:tplc="EDA095FA" w:tentative="1">
      <w:start w:val="1"/>
      <w:numFmt w:val="decimal"/>
      <w:lvlText w:val="%4."/>
      <w:lvlJc w:val="left"/>
      <w:pPr>
        <w:ind w:left="2880" w:hanging="360"/>
      </w:pPr>
    </w:lvl>
    <w:lvl w:ilvl="4" w:tplc="3CC26670" w:tentative="1">
      <w:start w:val="1"/>
      <w:numFmt w:val="lowerLetter"/>
      <w:lvlText w:val="%5."/>
      <w:lvlJc w:val="left"/>
      <w:pPr>
        <w:ind w:left="3600" w:hanging="360"/>
      </w:pPr>
    </w:lvl>
    <w:lvl w:ilvl="5" w:tplc="5F5221C2" w:tentative="1">
      <w:start w:val="1"/>
      <w:numFmt w:val="lowerRoman"/>
      <w:lvlText w:val="%6."/>
      <w:lvlJc w:val="right"/>
      <w:pPr>
        <w:ind w:left="4320" w:hanging="180"/>
      </w:pPr>
    </w:lvl>
    <w:lvl w:ilvl="6" w:tplc="590EFBCE" w:tentative="1">
      <w:start w:val="1"/>
      <w:numFmt w:val="decimal"/>
      <w:lvlText w:val="%7."/>
      <w:lvlJc w:val="left"/>
      <w:pPr>
        <w:ind w:left="5040" w:hanging="360"/>
      </w:pPr>
    </w:lvl>
    <w:lvl w:ilvl="7" w:tplc="A2B6CE88" w:tentative="1">
      <w:start w:val="1"/>
      <w:numFmt w:val="lowerLetter"/>
      <w:lvlText w:val="%8."/>
      <w:lvlJc w:val="left"/>
      <w:pPr>
        <w:ind w:left="5760" w:hanging="360"/>
      </w:pPr>
    </w:lvl>
    <w:lvl w:ilvl="8" w:tplc="C276B52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DE95176"/>
    <w:multiLevelType w:val="hybridMultilevel"/>
    <w:tmpl w:val="DCEE4F4C"/>
    <w:lvl w:ilvl="0" w:tplc="CC821B98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1FA4308A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761215E6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81FC489E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628E57BA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FFCA992E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2247BE4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6C3EFE2A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4000B17E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1" w15:restartNumberingAfterBreak="0">
    <w:nsid w:val="70332FC1"/>
    <w:multiLevelType w:val="hybridMultilevel"/>
    <w:tmpl w:val="7DF81C02"/>
    <w:lvl w:ilvl="0" w:tplc="40AEC46A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8A28A900" w:tentative="1">
      <w:start w:val="1"/>
      <w:numFmt w:val="lowerLetter"/>
      <w:lvlText w:val="%2."/>
      <w:lvlJc w:val="left"/>
      <w:pPr>
        <w:ind w:left="1440" w:hanging="360"/>
      </w:pPr>
    </w:lvl>
    <w:lvl w:ilvl="2" w:tplc="E75675D2" w:tentative="1">
      <w:start w:val="1"/>
      <w:numFmt w:val="lowerRoman"/>
      <w:lvlText w:val="%3."/>
      <w:lvlJc w:val="right"/>
      <w:pPr>
        <w:ind w:left="2160" w:hanging="180"/>
      </w:pPr>
    </w:lvl>
    <w:lvl w:ilvl="3" w:tplc="895C11CC" w:tentative="1">
      <w:start w:val="1"/>
      <w:numFmt w:val="decimal"/>
      <w:lvlText w:val="%4."/>
      <w:lvlJc w:val="left"/>
      <w:pPr>
        <w:ind w:left="2880" w:hanging="360"/>
      </w:pPr>
    </w:lvl>
    <w:lvl w:ilvl="4" w:tplc="0D2E173E" w:tentative="1">
      <w:start w:val="1"/>
      <w:numFmt w:val="lowerLetter"/>
      <w:lvlText w:val="%5."/>
      <w:lvlJc w:val="left"/>
      <w:pPr>
        <w:ind w:left="3600" w:hanging="360"/>
      </w:pPr>
    </w:lvl>
    <w:lvl w:ilvl="5" w:tplc="0166E1B6" w:tentative="1">
      <w:start w:val="1"/>
      <w:numFmt w:val="lowerRoman"/>
      <w:lvlText w:val="%6."/>
      <w:lvlJc w:val="right"/>
      <w:pPr>
        <w:ind w:left="4320" w:hanging="180"/>
      </w:pPr>
    </w:lvl>
    <w:lvl w:ilvl="6" w:tplc="C3565F70" w:tentative="1">
      <w:start w:val="1"/>
      <w:numFmt w:val="decimal"/>
      <w:lvlText w:val="%7."/>
      <w:lvlJc w:val="left"/>
      <w:pPr>
        <w:ind w:left="5040" w:hanging="360"/>
      </w:pPr>
    </w:lvl>
    <w:lvl w:ilvl="7" w:tplc="AB0C96EE" w:tentative="1">
      <w:start w:val="1"/>
      <w:numFmt w:val="lowerLetter"/>
      <w:lvlText w:val="%8."/>
      <w:lvlJc w:val="left"/>
      <w:pPr>
        <w:ind w:left="5760" w:hanging="360"/>
      </w:pPr>
    </w:lvl>
    <w:lvl w:ilvl="8" w:tplc="B406C3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0AC3C2E"/>
    <w:multiLevelType w:val="hybridMultilevel"/>
    <w:tmpl w:val="F2A8C992"/>
    <w:lvl w:ilvl="0" w:tplc="170ED062">
      <w:start w:val="2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D50E32BC" w:tentative="1">
      <w:start w:val="1"/>
      <w:numFmt w:val="lowerLetter"/>
      <w:lvlText w:val="%2."/>
      <w:lvlJc w:val="left"/>
      <w:pPr>
        <w:ind w:left="1440" w:hanging="360"/>
      </w:pPr>
    </w:lvl>
    <w:lvl w:ilvl="2" w:tplc="BE8228C6" w:tentative="1">
      <w:start w:val="1"/>
      <w:numFmt w:val="lowerRoman"/>
      <w:lvlText w:val="%3."/>
      <w:lvlJc w:val="right"/>
      <w:pPr>
        <w:ind w:left="2160" w:hanging="180"/>
      </w:pPr>
    </w:lvl>
    <w:lvl w:ilvl="3" w:tplc="B8CE2960" w:tentative="1">
      <w:start w:val="1"/>
      <w:numFmt w:val="decimal"/>
      <w:lvlText w:val="%4."/>
      <w:lvlJc w:val="left"/>
      <w:pPr>
        <w:ind w:left="2880" w:hanging="360"/>
      </w:pPr>
    </w:lvl>
    <w:lvl w:ilvl="4" w:tplc="946A1108" w:tentative="1">
      <w:start w:val="1"/>
      <w:numFmt w:val="lowerLetter"/>
      <w:lvlText w:val="%5."/>
      <w:lvlJc w:val="left"/>
      <w:pPr>
        <w:ind w:left="3600" w:hanging="360"/>
      </w:pPr>
    </w:lvl>
    <w:lvl w:ilvl="5" w:tplc="B2C6E52E" w:tentative="1">
      <w:start w:val="1"/>
      <w:numFmt w:val="lowerRoman"/>
      <w:lvlText w:val="%6."/>
      <w:lvlJc w:val="right"/>
      <w:pPr>
        <w:ind w:left="4320" w:hanging="180"/>
      </w:pPr>
    </w:lvl>
    <w:lvl w:ilvl="6" w:tplc="AB22E15C" w:tentative="1">
      <w:start w:val="1"/>
      <w:numFmt w:val="decimal"/>
      <w:lvlText w:val="%7."/>
      <w:lvlJc w:val="left"/>
      <w:pPr>
        <w:ind w:left="5040" w:hanging="360"/>
      </w:pPr>
    </w:lvl>
    <w:lvl w:ilvl="7" w:tplc="3A182784" w:tentative="1">
      <w:start w:val="1"/>
      <w:numFmt w:val="lowerLetter"/>
      <w:lvlText w:val="%8."/>
      <w:lvlJc w:val="left"/>
      <w:pPr>
        <w:ind w:left="5760" w:hanging="360"/>
      </w:pPr>
    </w:lvl>
    <w:lvl w:ilvl="8" w:tplc="60B228C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1C15072"/>
    <w:multiLevelType w:val="hybridMultilevel"/>
    <w:tmpl w:val="F5BE1D7E"/>
    <w:lvl w:ilvl="0" w:tplc="90DEF6D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0F0618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82567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78A37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70E862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514592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CF8EF1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588D83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3DAD68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2445C57"/>
    <w:multiLevelType w:val="hybridMultilevel"/>
    <w:tmpl w:val="6B32F878"/>
    <w:lvl w:ilvl="0" w:tplc="02BA1BF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656BCA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02C8AD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CB81A8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CE45A0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1437D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1B8D36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E608A9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E2086E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43E48AF"/>
    <w:multiLevelType w:val="hybridMultilevel"/>
    <w:tmpl w:val="67780294"/>
    <w:lvl w:ilvl="0" w:tplc="BF82999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E40E57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74667B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C9CADD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D8C6DA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52482C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AFEC19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AC2047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2E6812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55A5786"/>
    <w:multiLevelType w:val="hybridMultilevel"/>
    <w:tmpl w:val="ED00A918"/>
    <w:lvl w:ilvl="0" w:tplc="576AF1EC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A0743154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AD3C5752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481CB7B8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93B284B6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DF929E56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C498A382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4DB8D9AE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86C6BB4E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7" w15:restartNumberingAfterBreak="0">
    <w:nsid w:val="75754A1A"/>
    <w:multiLevelType w:val="hybridMultilevel"/>
    <w:tmpl w:val="FE186FDE"/>
    <w:lvl w:ilvl="0" w:tplc="F970F58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CE4A1C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7503DE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724096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252F19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6DCB1A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A44DA1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BFEC2B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5E62D8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5A160E7"/>
    <w:multiLevelType w:val="hybridMultilevel"/>
    <w:tmpl w:val="A79485DA"/>
    <w:lvl w:ilvl="0" w:tplc="2F40F61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97A231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ED0627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22EA17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F1EDA4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84CC88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360C3F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EBEB2C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A62660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7A6C47AC"/>
    <w:multiLevelType w:val="hybridMultilevel"/>
    <w:tmpl w:val="87A68F84"/>
    <w:lvl w:ilvl="0" w:tplc="74323986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38521548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D73CCDA8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31444AB8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F202D02A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827EBE38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16622F04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C3CD92E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784EE490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50" w15:restartNumberingAfterBreak="0">
    <w:nsid w:val="7B1E0A65"/>
    <w:multiLevelType w:val="hybridMultilevel"/>
    <w:tmpl w:val="0C962D6A"/>
    <w:lvl w:ilvl="0" w:tplc="6876EA14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B3123070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C4BCD1CA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ECFC44C8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07AC9EE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6A20D148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5F3E4DE6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DA14B76C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31B68CFA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51" w15:restartNumberingAfterBreak="0">
    <w:nsid w:val="7B9B412C"/>
    <w:multiLevelType w:val="hybridMultilevel"/>
    <w:tmpl w:val="9A2AD70A"/>
    <w:lvl w:ilvl="0" w:tplc="0B5E73C0">
      <w:start w:val="2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D10D122">
      <w:start w:val="1"/>
      <w:numFmt w:val="lowerLetter"/>
      <w:lvlText w:val="%2."/>
      <w:lvlJc w:val="left"/>
      <w:pPr>
        <w:ind w:left="1440" w:hanging="360"/>
      </w:pPr>
    </w:lvl>
    <w:lvl w:ilvl="2" w:tplc="A57ADC2E">
      <w:start w:val="1"/>
      <w:numFmt w:val="lowerRoman"/>
      <w:lvlText w:val="%3."/>
      <w:lvlJc w:val="right"/>
      <w:pPr>
        <w:ind w:left="2160" w:hanging="180"/>
      </w:pPr>
    </w:lvl>
    <w:lvl w:ilvl="3" w:tplc="61A0C2B2">
      <w:start w:val="1"/>
      <w:numFmt w:val="decimal"/>
      <w:lvlText w:val="%4."/>
      <w:lvlJc w:val="left"/>
      <w:pPr>
        <w:ind w:left="2880" w:hanging="360"/>
      </w:pPr>
    </w:lvl>
    <w:lvl w:ilvl="4" w:tplc="A73E8F40">
      <w:start w:val="1"/>
      <w:numFmt w:val="lowerLetter"/>
      <w:lvlText w:val="%5."/>
      <w:lvlJc w:val="left"/>
      <w:pPr>
        <w:ind w:left="3600" w:hanging="360"/>
      </w:pPr>
    </w:lvl>
    <w:lvl w:ilvl="5" w:tplc="00483C48">
      <w:start w:val="1"/>
      <w:numFmt w:val="lowerRoman"/>
      <w:lvlText w:val="%6."/>
      <w:lvlJc w:val="right"/>
      <w:pPr>
        <w:ind w:left="4320" w:hanging="180"/>
      </w:pPr>
    </w:lvl>
    <w:lvl w:ilvl="6" w:tplc="F7D2BAC4">
      <w:start w:val="1"/>
      <w:numFmt w:val="decimal"/>
      <w:lvlText w:val="%7."/>
      <w:lvlJc w:val="left"/>
      <w:pPr>
        <w:ind w:left="5040" w:hanging="360"/>
      </w:pPr>
    </w:lvl>
    <w:lvl w:ilvl="7" w:tplc="9F40D90C">
      <w:start w:val="1"/>
      <w:numFmt w:val="lowerLetter"/>
      <w:lvlText w:val="%8."/>
      <w:lvlJc w:val="left"/>
      <w:pPr>
        <w:ind w:left="5760" w:hanging="360"/>
      </w:pPr>
    </w:lvl>
    <w:lvl w:ilvl="8" w:tplc="38FEF728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7BE669FF"/>
    <w:multiLevelType w:val="multilevel"/>
    <w:tmpl w:val="CBA4F426"/>
    <w:styleLink w:val="CurrentList1"/>
    <w:lvl w:ilvl="0">
      <w:start w:val="1"/>
      <w:numFmt w:val="bullet"/>
      <w:lvlText w:val=""/>
      <w:lvlJc w:val="left"/>
      <w:pPr>
        <w:tabs>
          <w:tab w:val="num" w:pos="284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7E8343FB"/>
    <w:multiLevelType w:val="hybridMultilevel"/>
    <w:tmpl w:val="911203DC"/>
    <w:lvl w:ilvl="0" w:tplc="5D52A77C">
      <w:start w:val="1"/>
      <w:numFmt w:val="decimal"/>
      <w:lvlText w:val="%1."/>
      <w:lvlJc w:val="left"/>
      <w:pPr>
        <w:ind w:left="720" w:hanging="360"/>
      </w:pPr>
    </w:lvl>
    <w:lvl w:ilvl="1" w:tplc="ABB612A2">
      <w:start w:val="1"/>
      <w:numFmt w:val="lowerLetter"/>
      <w:lvlText w:val="%2."/>
      <w:lvlJc w:val="left"/>
      <w:pPr>
        <w:ind w:left="1440" w:hanging="360"/>
      </w:pPr>
    </w:lvl>
    <w:lvl w:ilvl="2" w:tplc="371A5EC2">
      <w:start w:val="1"/>
      <w:numFmt w:val="lowerRoman"/>
      <w:lvlText w:val="%3."/>
      <w:lvlJc w:val="right"/>
      <w:pPr>
        <w:ind w:left="2160" w:hanging="180"/>
      </w:pPr>
    </w:lvl>
    <w:lvl w:ilvl="3" w:tplc="9918C624">
      <w:start w:val="1"/>
      <w:numFmt w:val="decimal"/>
      <w:lvlText w:val="%4."/>
      <w:lvlJc w:val="left"/>
      <w:pPr>
        <w:ind w:left="2880" w:hanging="360"/>
      </w:pPr>
    </w:lvl>
    <w:lvl w:ilvl="4" w:tplc="E2209EF8">
      <w:start w:val="1"/>
      <w:numFmt w:val="lowerLetter"/>
      <w:lvlText w:val="%5."/>
      <w:lvlJc w:val="left"/>
      <w:pPr>
        <w:ind w:left="3600" w:hanging="360"/>
      </w:pPr>
    </w:lvl>
    <w:lvl w:ilvl="5" w:tplc="3F503454">
      <w:start w:val="1"/>
      <w:numFmt w:val="lowerRoman"/>
      <w:lvlText w:val="%6."/>
      <w:lvlJc w:val="right"/>
      <w:pPr>
        <w:ind w:left="4320" w:hanging="180"/>
      </w:pPr>
    </w:lvl>
    <w:lvl w:ilvl="6" w:tplc="F03269B8">
      <w:start w:val="1"/>
      <w:numFmt w:val="decimal"/>
      <w:lvlText w:val="%7."/>
      <w:lvlJc w:val="left"/>
      <w:pPr>
        <w:ind w:left="5040" w:hanging="360"/>
      </w:pPr>
    </w:lvl>
    <w:lvl w:ilvl="7" w:tplc="4AD64C12">
      <w:start w:val="1"/>
      <w:numFmt w:val="lowerLetter"/>
      <w:lvlText w:val="%8."/>
      <w:lvlJc w:val="left"/>
      <w:pPr>
        <w:ind w:left="5760" w:hanging="360"/>
      </w:pPr>
    </w:lvl>
    <w:lvl w:ilvl="8" w:tplc="E530E3C0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7EA731C5"/>
    <w:multiLevelType w:val="hybridMultilevel"/>
    <w:tmpl w:val="015C87A8"/>
    <w:lvl w:ilvl="0" w:tplc="1D128A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2C4148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36ADE4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A56AFF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289D6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C94CF0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D6CB5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5469EA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BCC8D1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27189868">
    <w:abstractNumId w:val="22"/>
  </w:num>
  <w:num w:numId="2" w16cid:durableId="186874111">
    <w:abstractNumId w:val="11"/>
  </w:num>
  <w:num w:numId="3" w16cid:durableId="995375946">
    <w:abstractNumId w:val="16"/>
  </w:num>
  <w:num w:numId="4" w16cid:durableId="365758527">
    <w:abstractNumId w:val="28"/>
  </w:num>
  <w:num w:numId="5" w16cid:durableId="385379054">
    <w:abstractNumId w:val="52"/>
  </w:num>
  <w:num w:numId="6" w16cid:durableId="794257645">
    <w:abstractNumId w:val="18"/>
  </w:num>
  <w:num w:numId="7" w16cid:durableId="1659962649">
    <w:abstractNumId w:val="14"/>
  </w:num>
  <w:num w:numId="8" w16cid:durableId="1284116577">
    <w:abstractNumId w:val="29"/>
  </w:num>
  <w:num w:numId="9" w16cid:durableId="1320185179">
    <w:abstractNumId w:val="27"/>
  </w:num>
  <w:num w:numId="10" w16cid:durableId="891187789">
    <w:abstractNumId w:val="15"/>
  </w:num>
  <w:num w:numId="11" w16cid:durableId="387262651">
    <w:abstractNumId w:val="47"/>
  </w:num>
  <w:num w:numId="12" w16cid:durableId="1120997039">
    <w:abstractNumId w:val="7"/>
  </w:num>
  <w:num w:numId="13" w16cid:durableId="557478234">
    <w:abstractNumId w:val="2"/>
  </w:num>
  <w:num w:numId="14" w16cid:durableId="955991210">
    <w:abstractNumId w:val="44"/>
  </w:num>
  <w:num w:numId="15" w16cid:durableId="273750599">
    <w:abstractNumId w:val="21"/>
  </w:num>
  <w:num w:numId="16" w16cid:durableId="849173999">
    <w:abstractNumId w:val="5"/>
  </w:num>
  <w:num w:numId="17" w16cid:durableId="1693797488">
    <w:abstractNumId w:val="54"/>
  </w:num>
  <w:num w:numId="18" w16cid:durableId="1503736613">
    <w:abstractNumId w:val="32"/>
  </w:num>
  <w:num w:numId="19" w16cid:durableId="1286234449">
    <w:abstractNumId w:val="50"/>
  </w:num>
  <w:num w:numId="20" w16cid:durableId="1716389765">
    <w:abstractNumId w:val="48"/>
  </w:num>
  <w:num w:numId="21" w16cid:durableId="1602295053">
    <w:abstractNumId w:val="31"/>
  </w:num>
  <w:num w:numId="22" w16cid:durableId="1882209808">
    <w:abstractNumId w:val="45"/>
  </w:num>
  <w:num w:numId="23" w16cid:durableId="2025088124">
    <w:abstractNumId w:val="34"/>
  </w:num>
  <w:num w:numId="24" w16cid:durableId="960570609">
    <w:abstractNumId w:val="0"/>
  </w:num>
  <w:num w:numId="25" w16cid:durableId="1897662886">
    <w:abstractNumId w:val="5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1792550603">
    <w:abstractNumId w:val="9"/>
  </w:num>
  <w:num w:numId="27" w16cid:durableId="1950703120">
    <w:abstractNumId w:val="12"/>
  </w:num>
  <w:num w:numId="28" w16cid:durableId="2059642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1904410974">
    <w:abstractNumId w:val="33"/>
  </w:num>
  <w:num w:numId="30" w16cid:durableId="943994705">
    <w:abstractNumId w:val="36"/>
  </w:num>
  <w:num w:numId="31" w16cid:durableId="1423991952">
    <w:abstractNumId w:val="35"/>
  </w:num>
  <w:num w:numId="32" w16cid:durableId="188089667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 w16cid:durableId="1814253896">
    <w:abstractNumId w:val="5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 w16cid:durableId="37889573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 w16cid:durableId="1058670825">
    <w:abstractNumId w:val="30"/>
  </w:num>
  <w:num w:numId="36" w16cid:durableId="2059281653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 w16cid:durableId="557909140">
    <w:abstractNumId w:val="37"/>
  </w:num>
  <w:num w:numId="38" w16cid:durableId="1122505480">
    <w:abstractNumId w:val="39"/>
  </w:num>
  <w:num w:numId="39" w16cid:durableId="928974405">
    <w:abstractNumId w:val="43"/>
  </w:num>
  <w:num w:numId="40" w16cid:durableId="259025907">
    <w:abstractNumId w:val="26"/>
  </w:num>
  <w:num w:numId="41" w16cid:durableId="129595116">
    <w:abstractNumId w:val="8"/>
  </w:num>
  <w:num w:numId="42" w16cid:durableId="1909412340">
    <w:abstractNumId w:val="20"/>
  </w:num>
  <w:num w:numId="43" w16cid:durableId="1869827455">
    <w:abstractNumId w:val="17"/>
  </w:num>
  <w:num w:numId="44" w16cid:durableId="185600667">
    <w:abstractNumId w:val="19"/>
  </w:num>
  <w:num w:numId="45" w16cid:durableId="2099207435">
    <w:abstractNumId w:val="1"/>
  </w:num>
  <w:num w:numId="46" w16cid:durableId="1627194959">
    <w:abstractNumId w:val="46"/>
  </w:num>
  <w:num w:numId="47" w16cid:durableId="1199589718">
    <w:abstractNumId w:val="49"/>
  </w:num>
  <w:num w:numId="48" w16cid:durableId="1433816354">
    <w:abstractNumId w:val="6"/>
  </w:num>
  <w:num w:numId="49" w16cid:durableId="753431296">
    <w:abstractNumId w:val="40"/>
  </w:num>
  <w:num w:numId="50" w16cid:durableId="486677191">
    <w:abstractNumId w:val="25"/>
  </w:num>
  <w:num w:numId="51" w16cid:durableId="1364332132">
    <w:abstractNumId w:val="38"/>
  </w:num>
  <w:num w:numId="52" w16cid:durableId="317542489">
    <w:abstractNumId w:val="53"/>
  </w:num>
  <w:num w:numId="53" w16cid:durableId="849610408">
    <w:abstractNumId w:val="3"/>
  </w:num>
  <w:num w:numId="54" w16cid:durableId="467473956">
    <w:abstractNumId w:val="41"/>
  </w:num>
  <w:num w:numId="55" w16cid:durableId="506363843">
    <w:abstractNumId w:val="51"/>
  </w:num>
  <w:num w:numId="56" w16cid:durableId="1187985313">
    <w:abstractNumId w:val="23"/>
  </w:num>
  <w:num w:numId="57" w16cid:durableId="20054481">
    <w:abstractNumId w:val="4"/>
  </w:num>
  <w:num w:numId="58" w16cid:durableId="1317221333">
    <w:abstractNumId w:val="42"/>
  </w:num>
  <w:num w:numId="59" w16cid:durableId="775562620">
    <w:abstractNumId w:val="13"/>
  </w:num>
  <w:numIdMacAtCleanup w:val="5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attachedTemplate r:id="rId1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5445"/>
    <w:rsid w:val="00000357"/>
    <w:rsid w:val="00000D67"/>
    <w:rsid w:val="00002147"/>
    <w:rsid w:val="000033A3"/>
    <w:rsid w:val="00004146"/>
    <w:rsid w:val="00004C3F"/>
    <w:rsid w:val="00004D31"/>
    <w:rsid w:val="00006936"/>
    <w:rsid w:val="00006BC2"/>
    <w:rsid w:val="00006F93"/>
    <w:rsid w:val="000077A2"/>
    <w:rsid w:val="000103FE"/>
    <w:rsid w:val="00010483"/>
    <w:rsid w:val="00010B29"/>
    <w:rsid w:val="00011482"/>
    <w:rsid w:val="000119BA"/>
    <w:rsid w:val="000141E7"/>
    <w:rsid w:val="00014343"/>
    <w:rsid w:val="00014971"/>
    <w:rsid w:val="000158EC"/>
    <w:rsid w:val="000177C0"/>
    <w:rsid w:val="00017842"/>
    <w:rsid w:val="00017D30"/>
    <w:rsid w:val="00020DD1"/>
    <w:rsid w:val="0002286F"/>
    <w:rsid w:val="00024172"/>
    <w:rsid w:val="00024651"/>
    <w:rsid w:val="00024685"/>
    <w:rsid w:val="000247C2"/>
    <w:rsid w:val="00024ECA"/>
    <w:rsid w:val="00025257"/>
    <w:rsid w:val="00025E85"/>
    <w:rsid w:val="00026A66"/>
    <w:rsid w:val="00027A95"/>
    <w:rsid w:val="00030325"/>
    <w:rsid w:val="00030CF8"/>
    <w:rsid w:val="00032300"/>
    <w:rsid w:val="000327C7"/>
    <w:rsid w:val="0003314A"/>
    <w:rsid w:val="000341DA"/>
    <w:rsid w:val="000354AE"/>
    <w:rsid w:val="00037D35"/>
    <w:rsid w:val="000403D4"/>
    <w:rsid w:val="00040425"/>
    <w:rsid w:val="00040796"/>
    <w:rsid w:val="0004132A"/>
    <w:rsid w:val="000415BD"/>
    <w:rsid w:val="000418EF"/>
    <w:rsid w:val="00041FD9"/>
    <w:rsid w:val="00042529"/>
    <w:rsid w:val="0004295B"/>
    <w:rsid w:val="00042AC4"/>
    <w:rsid w:val="00042CCC"/>
    <w:rsid w:val="00043CBE"/>
    <w:rsid w:val="00043DE5"/>
    <w:rsid w:val="00044EDA"/>
    <w:rsid w:val="00046E3D"/>
    <w:rsid w:val="000473C1"/>
    <w:rsid w:val="0004798C"/>
    <w:rsid w:val="0005075C"/>
    <w:rsid w:val="00050897"/>
    <w:rsid w:val="00050AAB"/>
    <w:rsid w:val="00051675"/>
    <w:rsid w:val="00052B88"/>
    <w:rsid w:val="000538A7"/>
    <w:rsid w:val="00053A22"/>
    <w:rsid w:val="00053F10"/>
    <w:rsid w:val="00056D6F"/>
    <w:rsid w:val="000576F7"/>
    <w:rsid w:val="00057DEC"/>
    <w:rsid w:val="0006076A"/>
    <w:rsid w:val="000613A4"/>
    <w:rsid w:val="000615B9"/>
    <w:rsid w:val="0006213C"/>
    <w:rsid w:val="0006277F"/>
    <w:rsid w:val="0006376E"/>
    <w:rsid w:val="00063E4D"/>
    <w:rsid w:val="00064723"/>
    <w:rsid w:val="0006487E"/>
    <w:rsid w:val="00065773"/>
    <w:rsid w:val="000662AF"/>
    <w:rsid w:val="00066443"/>
    <w:rsid w:val="00066632"/>
    <w:rsid w:val="00067944"/>
    <w:rsid w:val="000679B0"/>
    <w:rsid w:val="00067D31"/>
    <w:rsid w:val="00070250"/>
    <w:rsid w:val="00070DC3"/>
    <w:rsid w:val="00071078"/>
    <w:rsid w:val="000713F9"/>
    <w:rsid w:val="00071510"/>
    <w:rsid w:val="00072626"/>
    <w:rsid w:val="0007283D"/>
    <w:rsid w:val="000734AA"/>
    <w:rsid w:val="00073680"/>
    <w:rsid w:val="00073B6F"/>
    <w:rsid w:val="00074A43"/>
    <w:rsid w:val="00074A51"/>
    <w:rsid w:val="000766F5"/>
    <w:rsid w:val="00077CE2"/>
    <w:rsid w:val="00080028"/>
    <w:rsid w:val="00080A81"/>
    <w:rsid w:val="00080E01"/>
    <w:rsid w:val="00081B1B"/>
    <w:rsid w:val="00081E99"/>
    <w:rsid w:val="00082979"/>
    <w:rsid w:val="00082DAC"/>
    <w:rsid w:val="00082E08"/>
    <w:rsid w:val="00083608"/>
    <w:rsid w:val="00083CEB"/>
    <w:rsid w:val="00084A17"/>
    <w:rsid w:val="000855B1"/>
    <w:rsid w:val="000858FB"/>
    <w:rsid w:val="000868E8"/>
    <w:rsid w:val="00090262"/>
    <w:rsid w:val="0009142E"/>
    <w:rsid w:val="00091FB9"/>
    <w:rsid w:val="00092394"/>
    <w:rsid w:val="00093347"/>
    <w:rsid w:val="00094676"/>
    <w:rsid w:val="0009467F"/>
    <w:rsid w:val="000956E0"/>
    <w:rsid w:val="000967F1"/>
    <w:rsid w:val="00096965"/>
    <w:rsid w:val="00096B09"/>
    <w:rsid w:val="00096C57"/>
    <w:rsid w:val="00097EFC"/>
    <w:rsid w:val="000A03A9"/>
    <w:rsid w:val="000A0F6E"/>
    <w:rsid w:val="000A1EFB"/>
    <w:rsid w:val="000A24E7"/>
    <w:rsid w:val="000A29AC"/>
    <w:rsid w:val="000A2B55"/>
    <w:rsid w:val="000A4E64"/>
    <w:rsid w:val="000A5352"/>
    <w:rsid w:val="000A5CA3"/>
    <w:rsid w:val="000A6B4B"/>
    <w:rsid w:val="000A6BE1"/>
    <w:rsid w:val="000B15DE"/>
    <w:rsid w:val="000B184C"/>
    <w:rsid w:val="000B2D36"/>
    <w:rsid w:val="000B356B"/>
    <w:rsid w:val="000B3695"/>
    <w:rsid w:val="000B3F95"/>
    <w:rsid w:val="000B715E"/>
    <w:rsid w:val="000B7D96"/>
    <w:rsid w:val="000C2B96"/>
    <w:rsid w:val="000C3038"/>
    <w:rsid w:val="000C3724"/>
    <w:rsid w:val="000C3D8A"/>
    <w:rsid w:val="000C4A4B"/>
    <w:rsid w:val="000C4DB7"/>
    <w:rsid w:val="000C684F"/>
    <w:rsid w:val="000C7101"/>
    <w:rsid w:val="000C78F8"/>
    <w:rsid w:val="000C7FF7"/>
    <w:rsid w:val="000D0533"/>
    <w:rsid w:val="000D1A41"/>
    <w:rsid w:val="000D22F7"/>
    <w:rsid w:val="000D2995"/>
    <w:rsid w:val="000D40E9"/>
    <w:rsid w:val="000D4545"/>
    <w:rsid w:val="000D5309"/>
    <w:rsid w:val="000D615B"/>
    <w:rsid w:val="000D671B"/>
    <w:rsid w:val="000D6F67"/>
    <w:rsid w:val="000D7374"/>
    <w:rsid w:val="000E0593"/>
    <w:rsid w:val="000E0FA4"/>
    <w:rsid w:val="000E174F"/>
    <w:rsid w:val="000E19B6"/>
    <w:rsid w:val="000E204F"/>
    <w:rsid w:val="000E2B4E"/>
    <w:rsid w:val="000E2F91"/>
    <w:rsid w:val="000E43AD"/>
    <w:rsid w:val="000E4698"/>
    <w:rsid w:val="000E4A85"/>
    <w:rsid w:val="000E4AD1"/>
    <w:rsid w:val="000E4C3A"/>
    <w:rsid w:val="000E6213"/>
    <w:rsid w:val="000E7171"/>
    <w:rsid w:val="000F0076"/>
    <w:rsid w:val="000F01E2"/>
    <w:rsid w:val="000F2548"/>
    <w:rsid w:val="000F3CA2"/>
    <w:rsid w:val="000F42C5"/>
    <w:rsid w:val="000F4887"/>
    <w:rsid w:val="000F6583"/>
    <w:rsid w:val="000F6FEE"/>
    <w:rsid w:val="00100B81"/>
    <w:rsid w:val="00100D13"/>
    <w:rsid w:val="001010D6"/>
    <w:rsid w:val="00102A1D"/>
    <w:rsid w:val="001033CB"/>
    <w:rsid w:val="001034BC"/>
    <w:rsid w:val="001038B8"/>
    <w:rsid w:val="00103DF4"/>
    <w:rsid w:val="001052D1"/>
    <w:rsid w:val="0010551D"/>
    <w:rsid w:val="00105B93"/>
    <w:rsid w:val="00105B9C"/>
    <w:rsid w:val="001100D8"/>
    <w:rsid w:val="00110AFE"/>
    <w:rsid w:val="00111690"/>
    <w:rsid w:val="001127A7"/>
    <w:rsid w:val="00113718"/>
    <w:rsid w:val="00114196"/>
    <w:rsid w:val="0011520E"/>
    <w:rsid w:val="00115326"/>
    <w:rsid w:val="00121A24"/>
    <w:rsid w:val="00121D6D"/>
    <w:rsid w:val="00121FCD"/>
    <w:rsid w:val="0012311E"/>
    <w:rsid w:val="00123DA3"/>
    <w:rsid w:val="00124630"/>
    <w:rsid w:val="00124A7F"/>
    <w:rsid w:val="00124E39"/>
    <w:rsid w:val="001265DD"/>
    <w:rsid w:val="001269C5"/>
    <w:rsid w:val="00127458"/>
    <w:rsid w:val="00127904"/>
    <w:rsid w:val="001306D0"/>
    <w:rsid w:val="0013142E"/>
    <w:rsid w:val="00131E26"/>
    <w:rsid w:val="00132A61"/>
    <w:rsid w:val="00132BC6"/>
    <w:rsid w:val="00135132"/>
    <w:rsid w:val="00135B0A"/>
    <w:rsid w:val="0013644E"/>
    <w:rsid w:val="0013697D"/>
    <w:rsid w:val="00136BC7"/>
    <w:rsid w:val="00136F88"/>
    <w:rsid w:val="00137D67"/>
    <w:rsid w:val="00140B71"/>
    <w:rsid w:val="00141DA8"/>
    <w:rsid w:val="0014207A"/>
    <w:rsid w:val="00147118"/>
    <w:rsid w:val="001474FC"/>
    <w:rsid w:val="001474FE"/>
    <w:rsid w:val="001479B5"/>
    <w:rsid w:val="00150D48"/>
    <w:rsid w:val="00153525"/>
    <w:rsid w:val="00153670"/>
    <w:rsid w:val="00153D79"/>
    <w:rsid w:val="001540D8"/>
    <w:rsid w:val="001541DD"/>
    <w:rsid w:val="0015424D"/>
    <w:rsid w:val="00154539"/>
    <w:rsid w:val="00156095"/>
    <w:rsid w:val="00156BCD"/>
    <w:rsid w:val="001571DF"/>
    <w:rsid w:val="001608FA"/>
    <w:rsid w:val="001613C7"/>
    <w:rsid w:val="00161A7F"/>
    <w:rsid w:val="00161CE9"/>
    <w:rsid w:val="00162479"/>
    <w:rsid w:val="001632F3"/>
    <w:rsid w:val="001635A8"/>
    <w:rsid w:val="00163B6D"/>
    <w:rsid w:val="00163CF3"/>
    <w:rsid w:val="00163DA0"/>
    <w:rsid w:val="00164602"/>
    <w:rsid w:val="001654A6"/>
    <w:rsid w:val="00165590"/>
    <w:rsid w:val="001665A1"/>
    <w:rsid w:val="001670D4"/>
    <w:rsid w:val="00167ECA"/>
    <w:rsid w:val="001701BE"/>
    <w:rsid w:val="0017091B"/>
    <w:rsid w:val="001718CB"/>
    <w:rsid w:val="00172750"/>
    <w:rsid w:val="00172F4B"/>
    <w:rsid w:val="00174296"/>
    <w:rsid w:val="001769FB"/>
    <w:rsid w:val="001809B3"/>
    <w:rsid w:val="00180D51"/>
    <w:rsid w:val="00182A29"/>
    <w:rsid w:val="00182A2B"/>
    <w:rsid w:val="00186E2F"/>
    <w:rsid w:val="00187DCF"/>
    <w:rsid w:val="00187EA6"/>
    <w:rsid w:val="001904F7"/>
    <w:rsid w:val="0019097D"/>
    <w:rsid w:val="001910BC"/>
    <w:rsid w:val="0019116C"/>
    <w:rsid w:val="0019202C"/>
    <w:rsid w:val="00192D14"/>
    <w:rsid w:val="0019304E"/>
    <w:rsid w:val="0019447F"/>
    <w:rsid w:val="00195B2C"/>
    <w:rsid w:val="00196A87"/>
    <w:rsid w:val="001973BF"/>
    <w:rsid w:val="00197AAD"/>
    <w:rsid w:val="00197D77"/>
    <w:rsid w:val="001A02A5"/>
    <w:rsid w:val="001A0B68"/>
    <w:rsid w:val="001A0D31"/>
    <w:rsid w:val="001A136D"/>
    <w:rsid w:val="001A15AB"/>
    <w:rsid w:val="001A1993"/>
    <w:rsid w:val="001A26EE"/>
    <w:rsid w:val="001A3561"/>
    <w:rsid w:val="001A3863"/>
    <w:rsid w:val="001A3B66"/>
    <w:rsid w:val="001A3C3C"/>
    <w:rsid w:val="001A41F8"/>
    <w:rsid w:val="001A4549"/>
    <w:rsid w:val="001A5145"/>
    <w:rsid w:val="001A5378"/>
    <w:rsid w:val="001A619A"/>
    <w:rsid w:val="001B1D33"/>
    <w:rsid w:val="001B2539"/>
    <w:rsid w:val="001B2823"/>
    <w:rsid w:val="001B2EDE"/>
    <w:rsid w:val="001B3948"/>
    <w:rsid w:val="001B41C6"/>
    <w:rsid w:val="001B4523"/>
    <w:rsid w:val="001B4568"/>
    <w:rsid w:val="001B5421"/>
    <w:rsid w:val="001C1B4F"/>
    <w:rsid w:val="001C1DC1"/>
    <w:rsid w:val="001C400A"/>
    <w:rsid w:val="001C459F"/>
    <w:rsid w:val="001C6544"/>
    <w:rsid w:val="001C6F80"/>
    <w:rsid w:val="001C7844"/>
    <w:rsid w:val="001C7A0D"/>
    <w:rsid w:val="001C7DDB"/>
    <w:rsid w:val="001D03E6"/>
    <w:rsid w:val="001D0AB7"/>
    <w:rsid w:val="001D0DA2"/>
    <w:rsid w:val="001D1DEA"/>
    <w:rsid w:val="001D2177"/>
    <w:rsid w:val="001D22CC"/>
    <w:rsid w:val="001D239D"/>
    <w:rsid w:val="001D3F1C"/>
    <w:rsid w:val="001D6167"/>
    <w:rsid w:val="001D6853"/>
    <w:rsid w:val="001D6F5A"/>
    <w:rsid w:val="001E1035"/>
    <w:rsid w:val="001E2350"/>
    <w:rsid w:val="001E26F1"/>
    <w:rsid w:val="001E2B9E"/>
    <w:rsid w:val="001E46BA"/>
    <w:rsid w:val="001E4ABF"/>
    <w:rsid w:val="001E5AC1"/>
    <w:rsid w:val="001E5BFD"/>
    <w:rsid w:val="001E630D"/>
    <w:rsid w:val="001E74F9"/>
    <w:rsid w:val="001E7509"/>
    <w:rsid w:val="001E7641"/>
    <w:rsid w:val="001E7BF1"/>
    <w:rsid w:val="001E7D96"/>
    <w:rsid w:val="001F0818"/>
    <w:rsid w:val="001F0A72"/>
    <w:rsid w:val="001F0DFB"/>
    <w:rsid w:val="001F1C13"/>
    <w:rsid w:val="001F20C3"/>
    <w:rsid w:val="001F5172"/>
    <w:rsid w:val="001F543B"/>
    <w:rsid w:val="001F640A"/>
    <w:rsid w:val="001F65AA"/>
    <w:rsid w:val="001F6B92"/>
    <w:rsid w:val="001F6F8A"/>
    <w:rsid w:val="001F76BB"/>
    <w:rsid w:val="00201A5C"/>
    <w:rsid w:val="00201B31"/>
    <w:rsid w:val="00201B9B"/>
    <w:rsid w:val="00202F83"/>
    <w:rsid w:val="00203660"/>
    <w:rsid w:val="002051B8"/>
    <w:rsid w:val="00206738"/>
    <w:rsid w:val="00206CFB"/>
    <w:rsid w:val="002078DA"/>
    <w:rsid w:val="00210011"/>
    <w:rsid w:val="00210492"/>
    <w:rsid w:val="0021083F"/>
    <w:rsid w:val="00211A8B"/>
    <w:rsid w:val="002121CB"/>
    <w:rsid w:val="00213BE0"/>
    <w:rsid w:val="00214B31"/>
    <w:rsid w:val="00215F76"/>
    <w:rsid w:val="002161A0"/>
    <w:rsid w:val="002200E4"/>
    <w:rsid w:val="00220341"/>
    <w:rsid w:val="0022343E"/>
    <w:rsid w:val="00223705"/>
    <w:rsid w:val="00224029"/>
    <w:rsid w:val="00224E37"/>
    <w:rsid w:val="00225526"/>
    <w:rsid w:val="00225975"/>
    <w:rsid w:val="002266D8"/>
    <w:rsid w:val="00226FC4"/>
    <w:rsid w:val="00230E1F"/>
    <w:rsid w:val="002311C4"/>
    <w:rsid w:val="00231214"/>
    <w:rsid w:val="00231EEE"/>
    <w:rsid w:val="002321EA"/>
    <w:rsid w:val="00233853"/>
    <w:rsid w:val="00233A56"/>
    <w:rsid w:val="00233DB9"/>
    <w:rsid w:val="00235723"/>
    <w:rsid w:val="0023603F"/>
    <w:rsid w:val="00236059"/>
    <w:rsid w:val="0023759A"/>
    <w:rsid w:val="0024029E"/>
    <w:rsid w:val="00241F40"/>
    <w:rsid w:val="00242027"/>
    <w:rsid w:val="002420FD"/>
    <w:rsid w:val="00242C9E"/>
    <w:rsid w:val="0024365E"/>
    <w:rsid w:val="00243EF7"/>
    <w:rsid w:val="00244538"/>
    <w:rsid w:val="002445E5"/>
    <w:rsid w:val="00244B8E"/>
    <w:rsid w:val="002474C1"/>
    <w:rsid w:val="00252B2E"/>
    <w:rsid w:val="00252D1E"/>
    <w:rsid w:val="002537B8"/>
    <w:rsid w:val="00255498"/>
    <w:rsid w:val="002557B5"/>
    <w:rsid w:val="0025619F"/>
    <w:rsid w:val="00256325"/>
    <w:rsid w:val="00257000"/>
    <w:rsid w:val="00257DEA"/>
    <w:rsid w:val="0026071E"/>
    <w:rsid w:val="002629C5"/>
    <w:rsid w:val="0026367C"/>
    <w:rsid w:val="002652F4"/>
    <w:rsid w:val="002658CA"/>
    <w:rsid w:val="00266390"/>
    <w:rsid w:val="00266657"/>
    <w:rsid w:val="0026680E"/>
    <w:rsid w:val="00267D74"/>
    <w:rsid w:val="00270239"/>
    <w:rsid w:val="002703DF"/>
    <w:rsid w:val="0027064C"/>
    <w:rsid w:val="00270F2C"/>
    <w:rsid w:val="002711F1"/>
    <w:rsid w:val="00271706"/>
    <w:rsid w:val="00272157"/>
    <w:rsid w:val="00272375"/>
    <w:rsid w:val="00272C9E"/>
    <w:rsid w:val="00272E6E"/>
    <w:rsid w:val="002741B5"/>
    <w:rsid w:val="00274657"/>
    <w:rsid w:val="00275273"/>
    <w:rsid w:val="00275841"/>
    <w:rsid w:val="00275C24"/>
    <w:rsid w:val="0027658B"/>
    <w:rsid w:val="00276A65"/>
    <w:rsid w:val="002771A9"/>
    <w:rsid w:val="00277A2C"/>
    <w:rsid w:val="002816BE"/>
    <w:rsid w:val="002816F5"/>
    <w:rsid w:val="00281E31"/>
    <w:rsid w:val="00282213"/>
    <w:rsid w:val="00282855"/>
    <w:rsid w:val="00282F52"/>
    <w:rsid w:val="00283C72"/>
    <w:rsid w:val="00283CE1"/>
    <w:rsid w:val="00285B55"/>
    <w:rsid w:val="00285EF6"/>
    <w:rsid w:val="0028657C"/>
    <w:rsid w:val="00287A1C"/>
    <w:rsid w:val="00290418"/>
    <w:rsid w:val="00290C58"/>
    <w:rsid w:val="002911E2"/>
    <w:rsid w:val="00291CB3"/>
    <w:rsid w:val="002920A3"/>
    <w:rsid w:val="002924CB"/>
    <w:rsid w:val="0029266B"/>
    <w:rsid w:val="00292737"/>
    <w:rsid w:val="00293E7E"/>
    <w:rsid w:val="00293F03"/>
    <w:rsid w:val="00294BDA"/>
    <w:rsid w:val="00294E33"/>
    <w:rsid w:val="002951CF"/>
    <w:rsid w:val="00295201"/>
    <w:rsid w:val="00295FA6"/>
    <w:rsid w:val="002A0FAF"/>
    <w:rsid w:val="002A1A78"/>
    <w:rsid w:val="002A20FB"/>
    <w:rsid w:val="002A2890"/>
    <w:rsid w:val="002A2FF6"/>
    <w:rsid w:val="002A30E0"/>
    <w:rsid w:val="002A331F"/>
    <w:rsid w:val="002A470C"/>
    <w:rsid w:val="002A4B78"/>
    <w:rsid w:val="002A52B3"/>
    <w:rsid w:val="002A5EE2"/>
    <w:rsid w:val="002A5FDF"/>
    <w:rsid w:val="002A6792"/>
    <w:rsid w:val="002A7D5D"/>
    <w:rsid w:val="002B0C8D"/>
    <w:rsid w:val="002B2174"/>
    <w:rsid w:val="002B413D"/>
    <w:rsid w:val="002B41F3"/>
    <w:rsid w:val="002B5473"/>
    <w:rsid w:val="002B54B3"/>
    <w:rsid w:val="002B6671"/>
    <w:rsid w:val="002B77FC"/>
    <w:rsid w:val="002B7A7A"/>
    <w:rsid w:val="002C077B"/>
    <w:rsid w:val="002C2151"/>
    <w:rsid w:val="002C2B69"/>
    <w:rsid w:val="002C2BF8"/>
    <w:rsid w:val="002C3118"/>
    <w:rsid w:val="002C3C6B"/>
    <w:rsid w:val="002C519A"/>
    <w:rsid w:val="002C555F"/>
    <w:rsid w:val="002C5C0F"/>
    <w:rsid w:val="002C63D5"/>
    <w:rsid w:val="002C6FBC"/>
    <w:rsid w:val="002C7533"/>
    <w:rsid w:val="002D0AA3"/>
    <w:rsid w:val="002D0B7D"/>
    <w:rsid w:val="002D4A58"/>
    <w:rsid w:val="002D4E47"/>
    <w:rsid w:val="002D6577"/>
    <w:rsid w:val="002D744F"/>
    <w:rsid w:val="002D7D65"/>
    <w:rsid w:val="002E0162"/>
    <w:rsid w:val="002E0B0D"/>
    <w:rsid w:val="002E100C"/>
    <w:rsid w:val="002E10E1"/>
    <w:rsid w:val="002E13C2"/>
    <w:rsid w:val="002E19F4"/>
    <w:rsid w:val="002E1D38"/>
    <w:rsid w:val="002E1FC1"/>
    <w:rsid w:val="002E25C4"/>
    <w:rsid w:val="002E264D"/>
    <w:rsid w:val="002E342C"/>
    <w:rsid w:val="002E386B"/>
    <w:rsid w:val="002E4FA9"/>
    <w:rsid w:val="002E52B8"/>
    <w:rsid w:val="002E5517"/>
    <w:rsid w:val="002E68AD"/>
    <w:rsid w:val="002F0A34"/>
    <w:rsid w:val="002F161D"/>
    <w:rsid w:val="002F1EB8"/>
    <w:rsid w:val="002F2F34"/>
    <w:rsid w:val="002F4777"/>
    <w:rsid w:val="002F48E2"/>
    <w:rsid w:val="002F4EE2"/>
    <w:rsid w:val="002F5B21"/>
    <w:rsid w:val="002F7F3B"/>
    <w:rsid w:val="002F7FB3"/>
    <w:rsid w:val="003008A6"/>
    <w:rsid w:val="00301B47"/>
    <w:rsid w:val="003023CC"/>
    <w:rsid w:val="0030315F"/>
    <w:rsid w:val="00303541"/>
    <w:rsid w:val="00304BFC"/>
    <w:rsid w:val="00304FA7"/>
    <w:rsid w:val="00305F6A"/>
    <w:rsid w:val="00305FA1"/>
    <w:rsid w:val="00306CB2"/>
    <w:rsid w:val="003073E2"/>
    <w:rsid w:val="003074DB"/>
    <w:rsid w:val="00307CD1"/>
    <w:rsid w:val="00310033"/>
    <w:rsid w:val="00310AB7"/>
    <w:rsid w:val="00311B99"/>
    <w:rsid w:val="00311BA9"/>
    <w:rsid w:val="0031353E"/>
    <w:rsid w:val="003136F5"/>
    <w:rsid w:val="00313BBF"/>
    <w:rsid w:val="00314C53"/>
    <w:rsid w:val="00315132"/>
    <w:rsid w:val="00316696"/>
    <w:rsid w:val="003200C2"/>
    <w:rsid w:val="0032076B"/>
    <w:rsid w:val="00322942"/>
    <w:rsid w:val="00323AC7"/>
    <w:rsid w:val="00323BB7"/>
    <w:rsid w:val="00324112"/>
    <w:rsid w:val="00324B5B"/>
    <w:rsid w:val="003253A6"/>
    <w:rsid w:val="0032594C"/>
    <w:rsid w:val="00325A9A"/>
    <w:rsid w:val="00325B65"/>
    <w:rsid w:val="00326454"/>
    <w:rsid w:val="00331054"/>
    <w:rsid w:val="00331486"/>
    <w:rsid w:val="003347A2"/>
    <w:rsid w:val="00334800"/>
    <w:rsid w:val="00335DDE"/>
    <w:rsid w:val="0033672C"/>
    <w:rsid w:val="00336DC2"/>
    <w:rsid w:val="003400C4"/>
    <w:rsid w:val="003403A9"/>
    <w:rsid w:val="00340B0B"/>
    <w:rsid w:val="0034110B"/>
    <w:rsid w:val="00342353"/>
    <w:rsid w:val="003424E3"/>
    <w:rsid w:val="003428F5"/>
    <w:rsid w:val="00342D3A"/>
    <w:rsid w:val="00343F8B"/>
    <w:rsid w:val="003445DA"/>
    <w:rsid w:val="00344DCA"/>
    <w:rsid w:val="00345473"/>
    <w:rsid w:val="00345736"/>
    <w:rsid w:val="003479B7"/>
    <w:rsid w:val="00347E12"/>
    <w:rsid w:val="003507E5"/>
    <w:rsid w:val="00350921"/>
    <w:rsid w:val="00351070"/>
    <w:rsid w:val="00352D17"/>
    <w:rsid w:val="003538D5"/>
    <w:rsid w:val="00354362"/>
    <w:rsid w:val="003548CF"/>
    <w:rsid w:val="00354C1E"/>
    <w:rsid w:val="00354C5C"/>
    <w:rsid w:val="00356021"/>
    <w:rsid w:val="0035770B"/>
    <w:rsid w:val="00357931"/>
    <w:rsid w:val="003605FF"/>
    <w:rsid w:val="00360F21"/>
    <w:rsid w:val="00361C86"/>
    <w:rsid w:val="0036223D"/>
    <w:rsid w:val="003622D9"/>
    <w:rsid w:val="00364740"/>
    <w:rsid w:val="003654F7"/>
    <w:rsid w:val="003679A5"/>
    <w:rsid w:val="0037073A"/>
    <w:rsid w:val="00370D65"/>
    <w:rsid w:val="00371B1A"/>
    <w:rsid w:val="003735ED"/>
    <w:rsid w:val="00374665"/>
    <w:rsid w:val="003753D8"/>
    <w:rsid w:val="00375812"/>
    <w:rsid w:val="00376387"/>
    <w:rsid w:val="00377332"/>
    <w:rsid w:val="003777BF"/>
    <w:rsid w:val="00377C5E"/>
    <w:rsid w:val="00380116"/>
    <w:rsid w:val="00381810"/>
    <w:rsid w:val="003820DF"/>
    <w:rsid w:val="0038213D"/>
    <w:rsid w:val="003822BA"/>
    <w:rsid w:val="00383148"/>
    <w:rsid w:val="00385752"/>
    <w:rsid w:val="0038642C"/>
    <w:rsid w:val="00386537"/>
    <w:rsid w:val="00386B24"/>
    <w:rsid w:val="00386D9E"/>
    <w:rsid w:val="00386E1B"/>
    <w:rsid w:val="00386F77"/>
    <w:rsid w:val="0038706D"/>
    <w:rsid w:val="003915AA"/>
    <w:rsid w:val="00391A33"/>
    <w:rsid w:val="003925B4"/>
    <w:rsid w:val="00393891"/>
    <w:rsid w:val="00394449"/>
    <w:rsid w:val="00394F26"/>
    <w:rsid w:val="0039575F"/>
    <w:rsid w:val="003961E2"/>
    <w:rsid w:val="003963CE"/>
    <w:rsid w:val="00397C23"/>
    <w:rsid w:val="00397FBF"/>
    <w:rsid w:val="003A00AA"/>
    <w:rsid w:val="003A0FED"/>
    <w:rsid w:val="003A1E5F"/>
    <w:rsid w:val="003A2C70"/>
    <w:rsid w:val="003A34DB"/>
    <w:rsid w:val="003A3B5E"/>
    <w:rsid w:val="003A3FCC"/>
    <w:rsid w:val="003A5347"/>
    <w:rsid w:val="003A5413"/>
    <w:rsid w:val="003A54B9"/>
    <w:rsid w:val="003A579E"/>
    <w:rsid w:val="003A5A77"/>
    <w:rsid w:val="003A60EF"/>
    <w:rsid w:val="003A6304"/>
    <w:rsid w:val="003A64C0"/>
    <w:rsid w:val="003B10B9"/>
    <w:rsid w:val="003B1E01"/>
    <w:rsid w:val="003B2BB8"/>
    <w:rsid w:val="003B3F1F"/>
    <w:rsid w:val="003B40B6"/>
    <w:rsid w:val="003B4935"/>
    <w:rsid w:val="003B5117"/>
    <w:rsid w:val="003B572D"/>
    <w:rsid w:val="003B58EC"/>
    <w:rsid w:val="003B5D04"/>
    <w:rsid w:val="003B6C23"/>
    <w:rsid w:val="003B73E0"/>
    <w:rsid w:val="003C06FF"/>
    <w:rsid w:val="003C0C08"/>
    <w:rsid w:val="003C0E7C"/>
    <w:rsid w:val="003C1115"/>
    <w:rsid w:val="003C2E33"/>
    <w:rsid w:val="003C43CB"/>
    <w:rsid w:val="003C4D07"/>
    <w:rsid w:val="003C5515"/>
    <w:rsid w:val="003C5882"/>
    <w:rsid w:val="003C724A"/>
    <w:rsid w:val="003C76AC"/>
    <w:rsid w:val="003D00AC"/>
    <w:rsid w:val="003D08DC"/>
    <w:rsid w:val="003D0F75"/>
    <w:rsid w:val="003D1B11"/>
    <w:rsid w:val="003D1C8C"/>
    <w:rsid w:val="003D3173"/>
    <w:rsid w:val="003D34FF"/>
    <w:rsid w:val="003D369A"/>
    <w:rsid w:val="003D3BAA"/>
    <w:rsid w:val="003D4406"/>
    <w:rsid w:val="003D5857"/>
    <w:rsid w:val="003D61B3"/>
    <w:rsid w:val="003D7ECC"/>
    <w:rsid w:val="003E175F"/>
    <w:rsid w:val="003E1DC2"/>
    <w:rsid w:val="003E2074"/>
    <w:rsid w:val="003E434A"/>
    <w:rsid w:val="003E493E"/>
    <w:rsid w:val="003E538B"/>
    <w:rsid w:val="003E694F"/>
    <w:rsid w:val="003E6D50"/>
    <w:rsid w:val="003E6F3F"/>
    <w:rsid w:val="003E70C8"/>
    <w:rsid w:val="003F0853"/>
    <w:rsid w:val="003F1336"/>
    <w:rsid w:val="003F25CB"/>
    <w:rsid w:val="003F2CC0"/>
    <w:rsid w:val="003F2DA2"/>
    <w:rsid w:val="003F321B"/>
    <w:rsid w:val="003F5AE2"/>
    <w:rsid w:val="003F5EC1"/>
    <w:rsid w:val="003F6307"/>
    <w:rsid w:val="003F6375"/>
    <w:rsid w:val="003F66A4"/>
    <w:rsid w:val="003F6A71"/>
    <w:rsid w:val="003F6E90"/>
    <w:rsid w:val="003F6ED7"/>
    <w:rsid w:val="003F7358"/>
    <w:rsid w:val="003F79E4"/>
    <w:rsid w:val="003F7B2A"/>
    <w:rsid w:val="0040031B"/>
    <w:rsid w:val="004005B1"/>
    <w:rsid w:val="0040062A"/>
    <w:rsid w:val="0040123D"/>
    <w:rsid w:val="00402F4A"/>
    <w:rsid w:val="00403AE6"/>
    <w:rsid w:val="00403C2E"/>
    <w:rsid w:val="00404374"/>
    <w:rsid w:val="00404D8F"/>
    <w:rsid w:val="004050AE"/>
    <w:rsid w:val="0040538A"/>
    <w:rsid w:val="00406173"/>
    <w:rsid w:val="00407BCB"/>
    <w:rsid w:val="00411CBE"/>
    <w:rsid w:val="004138B7"/>
    <w:rsid w:val="00416AF5"/>
    <w:rsid w:val="00416C7F"/>
    <w:rsid w:val="004176A6"/>
    <w:rsid w:val="00423D25"/>
    <w:rsid w:val="00424863"/>
    <w:rsid w:val="00424BA5"/>
    <w:rsid w:val="00424EBE"/>
    <w:rsid w:val="004262DC"/>
    <w:rsid w:val="00426EE1"/>
    <w:rsid w:val="00427D9F"/>
    <w:rsid w:val="00427DFC"/>
    <w:rsid w:val="00427E71"/>
    <w:rsid w:val="00430C80"/>
    <w:rsid w:val="00430C81"/>
    <w:rsid w:val="0043158A"/>
    <w:rsid w:val="00431EFC"/>
    <w:rsid w:val="0043525F"/>
    <w:rsid w:val="00435E52"/>
    <w:rsid w:val="00435E70"/>
    <w:rsid w:val="004368EE"/>
    <w:rsid w:val="00436AF6"/>
    <w:rsid w:val="00437C8D"/>
    <w:rsid w:val="0044033F"/>
    <w:rsid w:val="00442888"/>
    <w:rsid w:val="0044311A"/>
    <w:rsid w:val="00443206"/>
    <w:rsid w:val="00443B97"/>
    <w:rsid w:val="00445B46"/>
    <w:rsid w:val="00445B8D"/>
    <w:rsid w:val="00445BD5"/>
    <w:rsid w:val="00446794"/>
    <w:rsid w:val="004467FB"/>
    <w:rsid w:val="0044683B"/>
    <w:rsid w:val="0044748A"/>
    <w:rsid w:val="00447CAB"/>
    <w:rsid w:val="00451D6F"/>
    <w:rsid w:val="00452016"/>
    <w:rsid w:val="0045209C"/>
    <w:rsid w:val="0045247F"/>
    <w:rsid w:val="00453D4A"/>
    <w:rsid w:val="00454519"/>
    <w:rsid w:val="0045687F"/>
    <w:rsid w:val="00456AFA"/>
    <w:rsid w:val="00460DAB"/>
    <w:rsid w:val="00461088"/>
    <w:rsid w:val="00461C6A"/>
    <w:rsid w:val="004623C3"/>
    <w:rsid w:val="004642C7"/>
    <w:rsid w:val="004646EF"/>
    <w:rsid w:val="00464851"/>
    <w:rsid w:val="00464F44"/>
    <w:rsid w:val="004650A6"/>
    <w:rsid w:val="004659BE"/>
    <w:rsid w:val="00465EF4"/>
    <w:rsid w:val="00467252"/>
    <w:rsid w:val="00467397"/>
    <w:rsid w:val="00467AED"/>
    <w:rsid w:val="00467B2A"/>
    <w:rsid w:val="00467E90"/>
    <w:rsid w:val="00471C3B"/>
    <w:rsid w:val="00471FAE"/>
    <w:rsid w:val="00472F92"/>
    <w:rsid w:val="00473701"/>
    <w:rsid w:val="00473CFE"/>
    <w:rsid w:val="004740EF"/>
    <w:rsid w:val="004749F3"/>
    <w:rsid w:val="00474EA9"/>
    <w:rsid w:val="00475556"/>
    <w:rsid w:val="00475ADA"/>
    <w:rsid w:val="00475AE7"/>
    <w:rsid w:val="00475E55"/>
    <w:rsid w:val="004773E3"/>
    <w:rsid w:val="004779DB"/>
    <w:rsid w:val="0048002C"/>
    <w:rsid w:val="00481B0C"/>
    <w:rsid w:val="00482861"/>
    <w:rsid w:val="0048348F"/>
    <w:rsid w:val="00484D9E"/>
    <w:rsid w:val="00485850"/>
    <w:rsid w:val="004861C3"/>
    <w:rsid w:val="00486715"/>
    <w:rsid w:val="004870F1"/>
    <w:rsid w:val="004876FD"/>
    <w:rsid w:val="004877B2"/>
    <w:rsid w:val="00490180"/>
    <w:rsid w:val="00491916"/>
    <w:rsid w:val="00492F7A"/>
    <w:rsid w:val="004931F8"/>
    <w:rsid w:val="004932E1"/>
    <w:rsid w:val="00493D2C"/>
    <w:rsid w:val="004958D0"/>
    <w:rsid w:val="004959E5"/>
    <w:rsid w:val="00495F6A"/>
    <w:rsid w:val="004968AC"/>
    <w:rsid w:val="00496DE9"/>
    <w:rsid w:val="00497621"/>
    <w:rsid w:val="004A0D9A"/>
    <w:rsid w:val="004A2742"/>
    <w:rsid w:val="004A2DA7"/>
    <w:rsid w:val="004A3278"/>
    <w:rsid w:val="004A3ECC"/>
    <w:rsid w:val="004A3EDB"/>
    <w:rsid w:val="004A449F"/>
    <w:rsid w:val="004A4B2E"/>
    <w:rsid w:val="004A5A1F"/>
    <w:rsid w:val="004A66A7"/>
    <w:rsid w:val="004A758A"/>
    <w:rsid w:val="004B016C"/>
    <w:rsid w:val="004B02F2"/>
    <w:rsid w:val="004B04C1"/>
    <w:rsid w:val="004B08BD"/>
    <w:rsid w:val="004B0E5D"/>
    <w:rsid w:val="004B15C3"/>
    <w:rsid w:val="004B1849"/>
    <w:rsid w:val="004B211D"/>
    <w:rsid w:val="004B31F3"/>
    <w:rsid w:val="004B3BD5"/>
    <w:rsid w:val="004B3E57"/>
    <w:rsid w:val="004B41F9"/>
    <w:rsid w:val="004B54CA"/>
    <w:rsid w:val="004B5986"/>
    <w:rsid w:val="004B5F84"/>
    <w:rsid w:val="004B71B9"/>
    <w:rsid w:val="004C2D9C"/>
    <w:rsid w:val="004C3A5D"/>
    <w:rsid w:val="004C417A"/>
    <w:rsid w:val="004C42D4"/>
    <w:rsid w:val="004C52AB"/>
    <w:rsid w:val="004C5472"/>
    <w:rsid w:val="004C5700"/>
    <w:rsid w:val="004C7867"/>
    <w:rsid w:val="004C7EE5"/>
    <w:rsid w:val="004D012D"/>
    <w:rsid w:val="004D1526"/>
    <w:rsid w:val="004D1746"/>
    <w:rsid w:val="004D1BA6"/>
    <w:rsid w:val="004D231F"/>
    <w:rsid w:val="004D32B5"/>
    <w:rsid w:val="004D3D52"/>
    <w:rsid w:val="004D3DFF"/>
    <w:rsid w:val="004D45FB"/>
    <w:rsid w:val="004D4FAF"/>
    <w:rsid w:val="004D59F3"/>
    <w:rsid w:val="004D6186"/>
    <w:rsid w:val="004D64EC"/>
    <w:rsid w:val="004D6B98"/>
    <w:rsid w:val="004D719D"/>
    <w:rsid w:val="004D78D3"/>
    <w:rsid w:val="004E1436"/>
    <w:rsid w:val="004E1864"/>
    <w:rsid w:val="004E1BA8"/>
    <w:rsid w:val="004E22C3"/>
    <w:rsid w:val="004E238D"/>
    <w:rsid w:val="004E2415"/>
    <w:rsid w:val="004E2485"/>
    <w:rsid w:val="004E2E4F"/>
    <w:rsid w:val="004E3DE0"/>
    <w:rsid w:val="004E424B"/>
    <w:rsid w:val="004E461E"/>
    <w:rsid w:val="004E5613"/>
    <w:rsid w:val="004E5CBF"/>
    <w:rsid w:val="004E5DFD"/>
    <w:rsid w:val="004E7E79"/>
    <w:rsid w:val="004F0179"/>
    <w:rsid w:val="004F07D0"/>
    <w:rsid w:val="004F0945"/>
    <w:rsid w:val="004F10CE"/>
    <w:rsid w:val="004F19CF"/>
    <w:rsid w:val="004F1D9B"/>
    <w:rsid w:val="004F3445"/>
    <w:rsid w:val="004F4A75"/>
    <w:rsid w:val="004F60D4"/>
    <w:rsid w:val="004F63AE"/>
    <w:rsid w:val="004F6499"/>
    <w:rsid w:val="005014A3"/>
    <w:rsid w:val="0050198B"/>
    <w:rsid w:val="00501F7C"/>
    <w:rsid w:val="005025B2"/>
    <w:rsid w:val="005033DE"/>
    <w:rsid w:val="00504343"/>
    <w:rsid w:val="00504FE2"/>
    <w:rsid w:val="005054C5"/>
    <w:rsid w:val="00505EF3"/>
    <w:rsid w:val="00506E43"/>
    <w:rsid w:val="00507214"/>
    <w:rsid w:val="00507A5A"/>
    <w:rsid w:val="00507D97"/>
    <w:rsid w:val="005106F3"/>
    <w:rsid w:val="00510AC9"/>
    <w:rsid w:val="00510E16"/>
    <w:rsid w:val="0051138A"/>
    <w:rsid w:val="00512ACB"/>
    <w:rsid w:val="00512AFF"/>
    <w:rsid w:val="00512E99"/>
    <w:rsid w:val="005136B3"/>
    <w:rsid w:val="00513C13"/>
    <w:rsid w:val="005147B9"/>
    <w:rsid w:val="00515406"/>
    <w:rsid w:val="00515555"/>
    <w:rsid w:val="00515575"/>
    <w:rsid w:val="00515AB6"/>
    <w:rsid w:val="00516FE4"/>
    <w:rsid w:val="00517542"/>
    <w:rsid w:val="00517B40"/>
    <w:rsid w:val="00520448"/>
    <w:rsid w:val="00521841"/>
    <w:rsid w:val="005221BC"/>
    <w:rsid w:val="0052260E"/>
    <w:rsid w:val="0052272D"/>
    <w:rsid w:val="00522915"/>
    <w:rsid w:val="00522979"/>
    <w:rsid w:val="0052451C"/>
    <w:rsid w:val="00524889"/>
    <w:rsid w:val="005256F7"/>
    <w:rsid w:val="0052690F"/>
    <w:rsid w:val="0052721F"/>
    <w:rsid w:val="005313A9"/>
    <w:rsid w:val="005314A6"/>
    <w:rsid w:val="00531E31"/>
    <w:rsid w:val="00531E4B"/>
    <w:rsid w:val="005321A7"/>
    <w:rsid w:val="00532663"/>
    <w:rsid w:val="005333CE"/>
    <w:rsid w:val="005337E6"/>
    <w:rsid w:val="00533A2D"/>
    <w:rsid w:val="00534219"/>
    <w:rsid w:val="0053541D"/>
    <w:rsid w:val="00535EED"/>
    <w:rsid w:val="005364F1"/>
    <w:rsid w:val="00537577"/>
    <w:rsid w:val="005408EC"/>
    <w:rsid w:val="00541A43"/>
    <w:rsid w:val="0054206B"/>
    <w:rsid w:val="005421D8"/>
    <w:rsid w:val="00542DD1"/>
    <w:rsid w:val="00542E8B"/>
    <w:rsid w:val="00543346"/>
    <w:rsid w:val="00543A3D"/>
    <w:rsid w:val="0054520D"/>
    <w:rsid w:val="00551F5E"/>
    <w:rsid w:val="00552D33"/>
    <w:rsid w:val="00553377"/>
    <w:rsid w:val="0055492D"/>
    <w:rsid w:val="00555133"/>
    <w:rsid w:val="005554B1"/>
    <w:rsid w:val="00555C64"/>
    <w:rsid w:val="0055691C"/>
    <w:rsid w:val="00557F4D"/>
    <w:rsid w:val="0056119B"/>
    <w:rsid w:val="00562E46"/>
    <w:rsid w:val="0056301B"/>
    <w:rsid w:val="005646BA"/>
    <w:rsid w:val="00565953"/>
    <w:rsid w:val="005679B6"/>
    <w:rsid w:val="00567F32"/>
    <w:rsid w:val="00570119"/>
    <w:rsid w:val="00570781"/>
    <w:rsid w:val="00570A57"/>
    <w:rsid w:val="00570A67"/>
    <w:rsid w:val="0057132D"/>
    <w:rsid w:val="0057268E"/>
    <w:rsid w:val="005733DF"/>
    <w:rsid w:val="005737D2"/>
    <w:rsid w:val="005746DA"/>
    <w:rsid w:val="00574D04"/>
    <w:rsid w:val="0057500B"/>
    <w:rsid w:val="0057553F"/>
    <w:rsid w:val="00576162"/>
    <w:rsid w:val="00577BD8"/>
    <w:rsid w:val="00581263"/>
    <w:rsid w:val="005815F6"/>
    <w:rsid w:val="005819B1"/>
    <w:rsid w:val="00581A4C"/>
    <w:rsid w:val="005837AE"/>
    <w:rsid w:val="00583AFA"/>
    <w:rsid w:val="005850BA"/>
    <w:rsid w:val="005859F5"/>
    <w:rsid w:val="0058662C"/>
    <w:rsid w:val="00586E04"/>
    <w:rsid w:val="00587802"/>
    <w:rsid w:val="005902C0"/>
    <w:rsid w:val="005932B0"/>
    <w:rsid w:val="005938B8"/>
    <w:rsid w:val="00593927"/>
    <w:rsid w:val="00593C73"/>
    <w:rsid w:val="00595651"/>
    <w:rsid w:val="005957FF"/>
    <w:rsid w:val="00595B24"/>
    <w:rsid w:val="00595BD2"/>
    <w:rsid w:val="005968AE"/>
    <w:rsid w:val="00596D6F"/>
    <w:rsid w:val="00597BF1"/>
    <w:rsid w:val="005A11A6"/>
    <w:rsid w:val="005A1743"/>
    <w:rsid w:val="005A1EC4"/>
    <w:rsid w:val="005A20A2"/>
    <w:rsid w:val="005A23C2"/>
    <w:rsid w:val="005A2E20"/>
    <w:rsid w:val="005A2FA4"/>
    <w:rsid w:val="005A389D"/>
    <w:rsid w:val="005A40B0"/>
    <w:rsid w:val="005A472C"/>
    <w:rsid w:val="005A596B"/>
    <w:rsid w:val="005A61FA"/>
    <w:rsid w:val="005A6312"/>
    <w:rsid w:val="005A633A"/>
    <w:rsid w:val="005A7752"/>
    <w:rsid w:val="005A78BF"/>
    <w:rsid w:val="005B067F"/>
    <w:rsid w:val="005B1592"/>
    <w:rsid w:val="005B1723"/>
    <w:rsid w:val="005B1F74"/>
    <w:rsid w:val="005B2610"/>
    <w:rsid w:val="005B2A20"/>
    <w:rsid w:val="005B3A9B"/>
    <w:rsid w:val="005B4B8D"/>
    <w:rsid w:val="005B50D6"/>
    <w:rsid w:val="005B623B"/>
    <w:rsid w:val="005B67DA"/>
    <w:rsid w:val="005B7880"/>
    <w:rsid w:val="005B78DB"/>
    <w:rsid w:val="005B7F3F"/>
    <w:rsid w:val="005C1392"/>
    <w:rsid w:val="005C1B1E"/>
    <w:rsid w:val="005C2684"/>
    <w:rsid w:val="005C292B"/>
    <w:rsid w:val="005C35C1"/>
    <w:rsid w:val="005C3AA9"/>
    <w:rsid w:val="005C5AAE"/>
    <w:rsid w:val="005C6BC1"/>
    <w:rsid w:val="005C6DDF"/>
    <w:rsid w:val="005C792E"/>
    <w:rsid w:val="005C7CA3"/>
    <w:rsid w:val="005D049C"/>
    <w:rsid w:val="005D303D"/>
    <w:rsid w:val="005D38B1"/>
    <w:rsid w:val="005D41A0"/>
    <w:rsid w:val="005D5122"/>
    <w:rsid w:val="005D5828"/>
    <w:rsid w:val="005D6C05"/>
    <w:rsid w:val="005D75FC"/>
    <w:rsid w:val="005E023B"/>
    <w:rsid w:val="005E046E"/>
    <w:rsid w:val="005E0FA4"/>
    <w:rsid w:val="005E14B0"/>
    <w:rsid w:val="005E14BA"/>
    <w:rsid w:val="005E1772"/>
    <w:rsid w:val="005E1CDF"/>
    <w:rsid w:val="005E2408"/>
    <w:rsid w:val="005E293F"/>
    <w:rsid w:val="005E3039"/>
    <w:rsid w:val="005E3B35"/>
    <w:rsid w:val="005E5815"/>
    <w:rsid w:val="005E64CE"/>
    <w:rsid w:val="005E6C97"/>
    <w:rsid w:val="005E742B"/>
    <w:rsid w:val="005F0A35"/>
    <w:rsid w:val="005F1007"/>
    <w:rsid w:val="005F214F"/>
    <w:rsid w:val="005F25D7"/>
    <w:rsid w:val="005F2A5D"/>
    <w:rsid w:val="005F2E5A"/>
    <w:rsid w:val="005F2E6F"/>
    <w:rsid w:val="005F371F"/>
    <w:rsid w:val="005F392B"/>
    <w:rsid w:val="005F45E3"/>
    <w:rsid w:val="005F4C07"/>
    <w:rsid w:val="005F5440"/>
    <w:rsid w:val="005F5A5F"/>
    <w:rsid w:val="005F7376"/>
    <w:rsid w:val="005F7D4C"/>
    <w:rsid w:val="006016A8"/>
    <w:rsid w:val="00601B0E"/>
    <w:rsid w:val="00601FE2"/>
    <w:rsid w:val="0060216C"/>
    <w:rsid w:val="00602208"/>
    <w:rsid w:val="00602EEB"/>
    <w:rsid w:val="00603814"/>
    <w:rsid w:val="00603820"/>
    <w:rsid w:val="00606F74"/>
    <w:rsid w:val="00607AB6"/>
    <w:rsid w:val="00607AE4"/>
    <w:rsid w:val="00610F0F"/>
    <w:rsid w:val="00611942"/>
    <w:rsid w:val="00613E3D"/>
    <w:rsid w:val="006142CD"/>
    <w:rsid w:val="00614F29"/>
    <w:rsid w:val="00615100"/>
    <w:rsid w:val="00615503"/>
    <w:rsid w:val="00615FDB"/>
    <w:rsid w:val="006166DB"/>
    <w:rsid w:val="00617687"/>
    <w:rsid w:val="00617E8F"/>
    <w:rsid w:val="00620787"/>
    <w:rsid w:val="0062103E"/>
    <w:rsid w:val="0062150B"/>
    <w:rsid w:val="00621F28"/>
    <w:rsid w:val="00622A44"/>
    <w:rsid w:val="006238E7"/>
    <w:rsid w:val="00623D8F"/>
    <w:rsid w:val="00623E09"/>
    <w:rsid w:val="00623E75"/>
    <w:rsid w:val="006242D5"/>
    <w:rsid w:val="006244B0"/>
    <w:rsid w:val="00624534"/>
    <w:rsid w:val="00624A62"/>
    <w:rsid w:val="00624B67"/>
    <w:rsid w:val="00624F2A"/>
    <w:rsid w:val="00625403"/>
    <w:rsid w:val="00626082"/>
    <w:rsid w:val="00627CE4"/>
    <w:rsid w:val="00630328"/>
    <w:rsid w:val="006306C7"/>
    <w:rsid w:val="00630C74"/>
    <w:rsid w:val="00630E1E"/>
    <w:rsid w:val="00630F56"/>
    <w:rsid w:val="00631ECE"/>
    <w:rsid w:val="006327DA"/>
    <w:rsid w:val="0063422F"/>
    <w:rsid w:val="00636082"/>
    <w:rsid w:val="00637149"/>
    <w:rsid w:val="00641169"/>
    <w:rsid w:val="006411A1"/>
    <w:rsid w:val="00641312"/>
    <w:rsid w:val="00645007"/>
    <w:rsid w:val="006453D7"/>
    <w:rsid w:val="006462AA"/>
    <w:rsid w:val="00646C47"/>
    <w:rsid w:val="0064755E"/>
    <w:rsid w:val="00647FC3"/>
    <w:rsid w:val="0065015E"/>
    <w:rsid w:val="00650442"/>
    <w:rsid w:val="006506EE"/>
    <w:rsid w:val="006522EA"/>
    <w:rsid w:val="00653BD3"/>
    <w:rsid w:val="00653C56"/>
    <w:rsid w:val="00654B66"/>
    <w:rsid w:val="006569FE"/>
    <w:rsid w:val="00657BC2"/>
    <w:rsid w:val="00657C1E"/>
    <w:rsid w:val="00664E61"/>
    <w:rsid w:val="006651CA"/>
    <w:rsid w:val="006652EA"/>
    <w:rsid w:val="0066558C"/>
    <w:rsid w:val="00666BAA"/>
    <w:rsid w:val="0066726B"/>
    <w:rsid w:val="006679DA"/>
    <w:rsid w:val="006702AE"/>
    <w:rsid w:val="00670D8D"/>
    <w:rsid w:val="00671515"/>
    <w:rsid w:val="00671674"/>
    <w:rsid w:val="006731CC"/>
    <w:rsid w:val="006744E8"/>
    <w:rsid w:val="00674634"/>
    <w:rsid w:val="00675A8A"/>
    <w:rsid w:val="0067612C"/>
    <w:rsid w:val="00676238"/>
    <w:rsid w:val="006765FF"/>
    <w:rsid w:val="0067739E"/>
    <w:rsid w:val="006800EC"/>
    <w:rsid w:val="0068031F"/>
    <w:rsid w:val="006804CD"/>
    <w:rsid w:val="0068176F"/>
    <w:rsid w:val="0068389D"/>
    <w:rsid w:val="00683992"/>
    <w:rsid w:val="00683CCB"/>
    <w:rsid w:val="00684199"/>
    <w:rsid w:val="00684A91"/>
    <w:rsid w:val="006859A4"/>
    <w:rsid w:val="00686035"/>
    <w:rsid w:val="00686F49"/>
    <w:rsid w:val="00687309"/>
    <w:rsid w:val="00687D3F"/>
    <w:rsid w:val="006900D6"/>
    <w:rsid w:val="0069019D"/>
    <w:rsid w:val="00690943"/>
    <w:rsid w:val="00690F75"/>
    <w:rsid w:val="00692584"/>
    <w:rsid w:val="00693221"/>
    <w:rsid w:val="006939B3"/>
    <w:rsid w:val="00695441"/>
    <w:rsid w:val="00695B27"/>
    <w:rsid w:val="00696207"/>
    <w:rsid w:val="006967A0"/>
    <w:rsid w:val="0069680C"/>
    <w:rsid w:val="00696839"/>
    <w:rsid w:val="006972A6"/>
    <w:rsid w:val="00697345"/>
    <w:rsid w:val="006A0266"/>
    <w:rsid w:val="006A03BD"/>
    <w:rsid w:val="006A0445"/>
    <w:rsid w:val="006A17D3"/>
    <w:rsid w:val="006A1DBA"/>
    <w:rsid w:val="006A3161"/>
    <w:rsid w:val="006A31D0"/>
    <w:rsid w:val="006A4CE7"/>
    <w:rsid w:val="006A4D5E"/>
    <w:rsid w:val="006A5594"/>
    <w:rsid w:val="006A5F31"/>
    <w:rsid w:val="006B037A"/>
    <w:rsid w:val="006B195D"/>
    <w:rsid w:val="006B36C3"/>
    <w:rsid w:val="006B4436"/>
    <w:rsid w:val="006B46BC"/>
    <w:rsid w:val="006B4C3B"/>
    <w:rsid w:val="006B4C84"/>
    <w:rsid w:val="006B5285"/>
    <w:rsid w:val="006B569D"/>
    <w:rsid w:val="006B6AEC"/>
    <w:rsid w:val="006B6F92"/>
    <w:rsid w:val="006B74ED"/>
    <w:rsid w:val="006C0874"/>
    <w:rsid w:val="006C0ACE"/>
    <w:rsid w:val="006C0FDA"/>
    <w:rsid w:val="006C2BDF"/>
    <w:rsid w:val="006C3578"/>
    <w:rsid w:val="006C423C"/>
    <w:rsid w:val="006C49A6"/>
    <w:rsid w:val="006C5AA3"/>
    <w:rsid w:val="006C6228"/>
    <w:rsid w:val="006C791C"/>
    <w:rsid w:val="006D0AAF"/>
    <w:rsid w:val="006D27FE"/>
    <w:rsid w:val="006D2B90"/>
    <w:rsid w:val="006D2C4A"/>
    <w:rsid w:val="006D470C"/>
    <w:rsid w:val="006D6165"/>
    <w:rsid w:val="006D674D"/>
    <w:rsid w:val="006D737F"/>
    <w:rsid w:val="006E0005"/>
    <w:rsid w:val="006E0176"/>
    <w:rsid w:val="006E04E3"/>
    <w:rsid w:val="006E0BA0"/>
    <w:rsid w:val="006E0DB2"/>
    <w:rsid w:val="006E282C"/>
    <w:rsid w:val="006E2BAC"/>
    <w:rsid w:val="006E3333"/>
    <w:rsid w:val="006E3EE5"/>
    <w:rsid w:val="006E41DD"/>
    <w:rsid w:val="006E42AF"/>
    <w:rsid w:val="006E4B71"/>
    <w:rsid w:val="006E51D9"/>
    <w:rsid w:val="006E5B45"/>
    <w:rsid w:val="006E7770"/>
    <w:rsid w:val="006F2549"/>
    <w:rsid w:val="006F2E65"/>
    <w:rsid w:val="006F331B"/>
    <w:rsid w:val="006F3F0C"/>
    <w:rsid w:val="006F4977"/>
    <w:rsid w:val="006F5F1F"/>
    <w:rsid w:val="006F63AC"/>
    <w:rsid w:val="006F6C88"/>
    <w:rsid w:val="006F78D1"/>
    <w:rsid w:val="006F7AB7"/>
    <w:rsid w:val="00701684"/>
    <w:rsid w:val="00701987"/>
    <w:rsid w:val="007027E3"/>
    <w:rsid w:val="00702BB3"/>
    <w:rsid w:val="00703007"/>
    <w:rsid w:val="00703F9A"/>
    <w:rsid w:val="0070561A"/>
    <w:rsid w:val="007058E5"/>
    <w:rsid w:val="00705A6A"/>
    <w:rsid w:val="00705ECC"/>
    <w:rsid w:val="00707A8B"/>
    <w:rsid w:val="00710C46"/>
    <w:rsid w:val="007111F2"/>
    <w:rsid w:val="007112E4"/>
    <w:rsid w:val="0071167F"/>
    <w:rsid w:val="00712BEC"/>
    <w:rsid w:val="00712F2E"/>
    <w:rsid w:val="007131F6"/>
    <w:rsid w:val="00714A57"/>
    <w:rsid w:val="00715EE5"/>
    <w:rsid w:val="007172D4"/>
    <w:rsid w:val="00717C8F"/>
    <w:rsid w:val="00720AA8"/>
    <w:rsid w:val="00721432"/>
    <w:rsid w:val="007219F1"/>
    <w:rsid w:val="00721B40"/>
    <w:rsid w:val="00721D46"/>
    <w:rsid w:val="00721E74"/>
    <w:rsid w:val="00722629"/>
    <w:rsid w:val="0072276F"/>
    <w:rsid w:val="00724D14"/>
    <w:rsid w:val="00724E19"/>
    <w:rsid w:val="00724EBB"/>
    <w:rsid w:val="007266C2"/>
    <w:rsid w:val="007266E9"/>
    <w:rsid w:val="00726C38"/>
    <w:rsid w:val="00726EDC"/>
    <w:rsid w:val="007273C3"/>
    <w:rsid w:val="00732B40"/>
    <w:rsid w:val="007332DD"/>
    <w:rsid w:val="0073348B"/>
    <w:rsid w:val="007339CB"/>
    <w:rsid w:val="00736144"/>
    <w:rsid w:val="007361FB"/>
    <w:rsid w:val="00736D23"/>
    <w:rsid w:val="00737426"/>
    <w:rsid w:val="00741AE9"/>
    <w:rsid w:val="00741B22"/>
    <w:rsid w:val="00742559"/>
    <w:rsid w:val="0074299B"/>
    <w:rsid w:val="00742A09"/>
    <w:rsid w:val="00742A82"/>
    <w:rsid w:val="00742F62"/>
    <w:rsid w:val="007440F0"/>
    <w:rsid w:val="007451A2"/>
    <w:rsid w:val="00745557"/>
    <w:rsid w:val="00745B20"/>
    <w:rsid w:val="00750F24"/>
    <w:rsid w:val="007510AE"/>
    <w:rsid w:val="00751483"/>
    <w:rsid w:val="007521E2"/>
    <w:rsid w:val="00752266"/>
    <w:rsid w:val="007532BC"/>
    <w:rsid w:val="00755FB1"/>
    <w:rsid w:val="00756491"/>
    <w:rsid w:val="0075668A"/>
    <w:rsid w:val="0075759D"/>
    <w:rsid w:val="007622C1"/>
    <w:rsid w:val="007626E1"/>
    <w:rsid w:val="007636E5"/>
    <w:rsid w:val="00763898"/>
    <w:rsid w:val="00763FAE"/>
    <w:rsid w:val="00764677"/>
    <w:rsid w:val="00764755"/>
    <w:rsid w:val="00765719"/>
    <w:rsid w:val="00766CD8"/>
    <w:rsid w:val="00767723"/>
    <w:rsid w:val="007677D9"/>
    <w:rsid w:val="007707CA"/>
    <w:rsid w:val="00770F66"/>
    <w:rsid w:val="007711A9"/>
    <w:rsid w:val="007711ED"/>
    <w:rsid w:val="00771503"/>
    <w:rsid w:val="00771813"/>
    <w:rsid w:val="007720F6"/>
    <w:rsid w:val="00772F44"/>
    <w:rsid w:val="007747CF"/>
    <w:rsid w:val="00775C7A"/>
    <w:rsid w:val="00776B85"/>
    <w:rsid w:val="00777754"/>
    <w:rsid w:val="00777894"/>
    <w:rsid w:val="00780925"/>
    <w:rsid w:val="00780D91"/>
    <w:rsid w:val="00780DEF"/>
    <w:rsid w:val="00780FF2"/>
    <w:rsid w:val="007825C9"/>
    <w:rsid w:val="00782FCB"/>
    <w:rsid w:val="00784C2F"/>
    <w:rsid w:val="007850E6"/>
    <w:rsid w:val="00785261"/>
    <w:rsid w:val="00787495"/>
    <w:rsid w:val="00787A6E"/>
    <w:rsid w:val="00787FEB"/>
    <w:rsid w:val="00793485"/>
    <w:rsid w:val="0079388F"/>
    <w:rsid w:val="00794C0B"/>
    <w:rsid w:val="00795175"/>
    <w:rsid w:val="007962AF"/>
    <w:rsid w:val="00796A86"/>
    <w:rsid w:val="00796B43"/>
    <w:rsid w:val="00797913"/>
    <w:rsid w:val="007A04FE"/>
    <w:rsid w:val="007A182E"/>
    <w:rsid w:val="007A1CC7"/>
    <w:rsid w:val="007A205E"/>
    <w:rsid w:val="007A2767"/>
    <w:rsid w:val="007A3C39"/>
    <w:rsid w:val="007A4570"/>
    <w:rsid w:val="007A45D0"/>
    <w:rsid w:val="007A47B3"/>
    <w:rsid w:val="007A4AF6"/>
    <w:rsid w:val="007A4FD7"/>
    <w:rsid w:val="007A5439"/>
    <w:rsid w:val="007A62CD"/>
    <w:rsid w:val="007A6ACA"/>
    <w:rsid w:val="007A756B"/>
    <w:rsid w:val="007B0212"/>
    <w:rsid w:val="007B0256"/>
    <w:rsid w:val="007B11DC"/>
    <w:rsid w:val="007B2EA6"/>
    <w:rsid w:val="007B3017"/>
    <w:rsid w:val="007B4D2D"/>
    <w:rsid w:val="007B4DB8"/>
    <w:rsid w:val="007B639C"/>
    <w:rsid w:val="007B7373"/>
    <w:rsid w:val="007C0BF5"/>
    <w:rsid w:val="007C0DD7"/>
    <w:rsid w:val="007C206E"/>
    <w:rsid w:val="007C2FB7"/>
    <w:rsid w:val="007C3A25"/>
    <w:rsid w:val="007C4087"/>
    <w:rsid w:val="007C5D66"/>
    <w:rsid w:val="007C6D1C"/>
    <w:rsid w:val="007C773A"/>
    <w:rsid w:val="007D0164"/>
    <w:rsid w:val="007D218F"/>
    <w:rsid w:val="007D2C20"/>
    <w:rsid w:val="007D2F65"/>
    <w:rsid w:val="007D36BB"/>
    <w:rsid w:val="007D40CD"/>
    <w:rsid w:val="007D421D"/>
    <w:rsid w:val="007D4D98"/>
    <w:rsid w:val="007D511F"/>
    <w:rsid w:val="007E10B2"/>
    <w:rsid w:val="007E119D"/>
    <w:rsid w:val="007E13E4"/>
    <w:rsid w:val="007E5416"/>
    <w:rsid w:val="007E6502"/>
    <w:rsid w:val="007E6C06"/>
    <w:rsid w:val="007E70D1"/>
    <w:rsid w:val="007F03FD"/>
    <w:rsid w:val="007F2336"/>
    <w:rsid w:val="007F2901"/>
    <w:rsid w:val="007F38FE"/>
    <w:rsid w:val="007F6703"/>
    <w:rsid w:val="007F696F"/>
    <w:rsid w:val="007F6C2A"/>
    <w:rsid w:val="007F6C84"/>
    <w:rsid w:val="007F6D29"/>
    <w:rsid w:val="007F7DCD"/>
    <w:rsid w:val="008001BA"/>
    <w:rsid w:val="008007D5"/>
    <w:rsid w:val="00800934"/>
    <w:rsid w:val="00800C23"/>
    <w:rsid w:val="0080150C"/>
    <w:rsid w:val="00801806"/>
    <w:rsid w:val="008039E8"/>
    <w:rsid w:val="00805158"/>
    <w:rsid w:val="008054E6"/>
    <w:rsid w:val="00805758"/>
    <w:rsid w:val="00805AC4"/>
    <w:rsid w:val="00806638"/>
    <w:rsid w:val="008067A3"/>
    <w:rsid w:val="00807812"/>
    <w:rsid w:val="00810543"/>
    <w:rsid w:val="00811DC7"/>
    <w:rsid w:val="00812C35"/>
    <w:rsid w:val="00813A2D"/>
    <w:rsid w:val="00814790"/>
    <w:rsid w:val="0081498E"/>
    <w:rsid w:val="008155B9"/>
    <w:rsid w:val="008165B9"/>
    <w:rsid w:val="008166F3"/>
    <w:rsid w:val="00816893"/>
    <w:rsid w:val="00816894"/>
    <w:rsid w:val="00816E75"/>
    <w:rsid w:val="00817656"/>
    <w:rsid w:val="008207BF"/>
    <w:rsid w:val="008215F5"/>
    <w:rsid w:val="00822E0E"/>
    <w:rsid w:val="00825966"/>
    <w:rsid w:val="00826F48"/>
    <w:rsid w:val="00827187"/>
    <w:rsid w:val="008275E5"/>
    <w:rsid w:val="00827E6C"/>
    <w:rsid w:val="00827EBD"/>
    <w:rsid w:val="00830845"/>
    <w:rsid w:val="00830981"/>
    <w:rsid w:val="00830A50"/>
    <w:rsid w:val="008310FC"/>
    <w:rsid w:val="00831C70"/>
    <w:rsid w:val="00831DEE"/>
    <w:rsid w:val="00831E13"/>
    <w:rsid w:val="00832EE7"/>
    <w:rsid w:val="00833F10"/>
    <w:rsid w:val="008344AE"/>
    <w:rsid w:val="00834EBE"/>
    <w:rsid w:val="00835754"/>
    <w:rsid w:val="008358A6"/>
    <w:rsid w:val="00836012"/>
    <w:rsid w:val="0083618A"/>
    <w:rsid w:val="008362E2"/>
    <w:rsid w:val="0083644F"/>
    <w:rsid w:val="00836AB9"/>
    <w:rsid w:val="00836CD7"/>
    <w:rsid w:val="0083717F"/>
    <w:rsid w:val="00840BCA"/>
    <w:rsid w:val="00841D7C"/>
    <w:rsid w:val="00841EA4"/>
    <w:rsid w:val="00842748"/>
    <w:rsid w:val="00842BC2"/>
    <w:rsid w:val="008430EB"/>
    <w:rsid w:val="00843635"/>
    <w:rsid w:val="00845605"/>
    <w:rsid w:val="008474D3"/>
    <w:rsid w:val="00850119"/>
    <w:rsid w:val="008508C9"/>
    <w:rsid w:val="00850E52"/>
    <w:rsid w:val="00851396"/>
    <w:rsid w:val="0085277F"/>
    <w:rsid w:val="00854357"/>
    <w:rsid w:val="0085467A"/>
    <w:rsid w:val="00856334"/>
    <w:rsid w:val="00856A22"/>
    <w:rsid w:val="008573A2"/>
    <w:rsid w:val="00857E50"/>
    <w:rsid w:val="008604E6"/>
    <w:rsid w:val="0086128D"/>
    <w:rsid w:val="00861799"/>
    <w:rsid w:val="00863C7F"/>
    <w:rsid w:val="008655E8"/>
    <w:rsid w:val="00866709"/>
    <w:rsid w:val="00867069"/>
    <w:rsid w:val="0086758F"/>
    <w:rsid w:val="008676CE"/>
    <w:rsid w:val="00867810"/>
    <w:rsid w:val="00867A44"/>
    <w:rsid w:val="00870CA8"/>
    <w:rsid w:val="00874345"/>
    <w:rsid w:val="00874C45"/>
    <w:rsid w:val="00874CE0"/>
    <w:rsid w:val="0087670F"/>
    <w:rsid w:val="00877538"/>
    <w:rsid w:val="00877A30"/>
    <w:rsid w:val="00877E67"/>
    <w:rsid w:val="00880A30"/>
    <w:rsid w:val="00880B3D"/>
    <w:rsid w:val="00882258"/>
    <w:rsid w:val="0088252B"/>
    <w:rsid w:val="00882BCE"/>
    <w:rsid w:val="0088326C"/>
    <w:rsid w:val="00884B3E"/>
    <w:rsid w:val="00884D0C"/>
    <w:rsid w:val="00885A88"/>
    <w:rsid w:val="00886006"/>
    <w:rsid w:val="00887867"/>
    <w:rsid w:val="00887A17"/>
    <w:rsid w:val="0089044D"/>
    <w:rsid w:val="00890B16"/>
    <w:rsid w:val="00890DFB"/>
    <w:rsid w:val="00890F34"/>
    <w:rsid w:val="008910D3"/>
    <w:rsid w:val="008915AF"/>
    <w:rsid w:val="00892304"/>
    <w:rsid w:val="00892B53"/>
    <w:rsid w:val="008952FC"/>
    <w:rsid w:val="008961A3"/>
    <w:rsid w:val="008963FA"/>
    <w:rsid w:val="00897D8A"/>
    <w:rsid w:val="008A016D"/>
    <w:rsid w:val="008A0878"/>
    <w:rsid w:val="008A08B8"/>
    <w:rsid w:val="008A18E4"/>
    <w:rsid w:val="008A1D16"/>
    <w:rsid w:val="008A229A"/>
    <w:rsid w:val="008A290A"/>
    <w:rsid w:val="008A3547"/>
    <w:rsid w:val="008A3804"/>
    <w:rsid w:val="008A42AF"/>
    <w:rsid w:val="008A44C9"/>
    <w:rsid w:val="008A4702"/>
    <w:rsid w:val="008A57A7"/>
    <w:rsid w:val="008A6898"/>
    <w:rsid w:val="008A7E6E"/>
    <w:rsid w:val="008B0C0D"/>
    <w:rsid w:val="008B120F"/>
    <w:rsid w:val="008B1544"/>
    <w:rsid w:val="008B1B98"/>
    <w:rsid w:val="008B1E82"/>
    <w:rsid w:val="008B2FEE"/>
    <w:rsid w:val="008B2FEF"/>
    <w:rsid w:val="008B3A2C"/>
    <w:rsid w:val="008B56AE"/>
    <w:rsid w:val="008B5D16"/>
    <w:rsid w:val="008B5DE2"/>
    <w:rsid w:val="008B5F77"/>
    <w:rsid w:val="008B62A2"/>
    <w:rsid w:val="008B66EB"/>
    <w:rsid w:val="008B74C3"/>
    <w:rsid w:val="008B7AEB"/>
    <w:rsid w:val="008B7FCB"/>
    <w:rsid w:val="008C0076"/>
    <w:rsid w:val="008C0669"/>
    <w:rsid w:val="008C1BB8"/>
    <w:rsid w:val="008C210E"/>
    <w:rsid w:val="008C2536"/>
    <w:rsid w:val="008C2B4D"/>
    <w:rsid w:val="008C317D"/>
    <w:rsid w:val="008C3259"/>
    <w:rsid w:val="008C3722"/>
    <w:rsid w:val="008C3782"/>
    <w:rsid w:val="008C3A61"/>
    <w:rsid w:val="008C4067"/>
    <w:rsid w:val="008C40B2"/>
    <w:rsid w:val="008C45FF"/>
    <w:rsid w:val="008C475A"/>
    <w:rsid w:val="008C4777"/>
    <w:rsid w:val="008C5A2A"/>
    <w:rsid w:val="008C7857"/>
    <w:rsid w:val="008C7A76"/>
    <w:rsid w:val="008C7AD2"/>
    <w:rsid w:val="008C7E43"/>
    <w:rsid w:val="008D0317"/>
    <w:rsid w:val="008D0A84"/>
    <w:rsid w:val="008D0CBF"/>
    <w:rsid w:val="008D0F13"/>
    <w:rsid w:val="008D1C63"/>
    <w:rsid w:val="008D237A"/>
    <w:rsid w:val="008D27C1"/>
    <w:rsid w:val="008D2E1F"/>
    <w:rsid w:val="008D35EE"/>
    <w:rsid w:val="008D46E6"/>
    <w:rsid w:val="008D4B76"/>
    <w:rsid w:val="008D6256"/>
    <w:rsid w:val="008D7233"/>
    <w:rsid w:val="008D729D"/>
    <w:rsid w:val="008E1AB4"/>
    <w:rsid w:val="008E1B95"/>
    <w:rsid w:val="008E1D8B"/>
    <w:rsid w:val="008E4A03"/>
    <w:rsid w:val="008E4C2C"/>
    <w:rsid w:val="008E4C44"/>
    <w:rsid w:val="008E5385"/>
    <w:rsid w:val="008E6454"/>
    <w:rsid w:val="008E6514"/>
    <w:rsid w:val="008E6530"/>
    <w:rsid w:val="008F0808"/>
    <w:rsid w:val="008F0CD2"/>
    <w:rsid w:val="008F0EE6"/>
    <w:rsid w:val="008F1AF2"/>
    <w:rsid w:val="008F231B"/>
    <w:rsid w:val="008F3376"/>
    <w:rsid w:val="008F4B72"/>
    <w:rsid w:val="008F6DB2"/>
    <w:rsid w:val="008F6DC8"/>
    <w:rsid w:val="008F73AF"/>
    <w:rsid w:val="008F7EF9"/>
    <w:rsid w:val="0090056A"/>
    <w:rsid w:val="0090071B"/>
    <w:rsid w:val="00901799"/>
    <w:rsid w:val="00902E83"/>
    <w:rsid w:val="009030F8"/>
    <w:rsid w:val="00904D87"/>
    <w:rsid w:val="009050D0"/>
    <w:rsid w:val="0090576A"/>
    <w:rsid w:val="00905783"/>
    <w:rsid w:val="009061C9"/>
    <w:rsid w:val="00907654"/>
    <w:rsid w:val="00907B18"/>
    <w:rsid w:val="00910218"/>
    <w:rsid w:val="0091137B"/>
    <w:rsid w:val="009127AA"/>
    <w:rsid w:val="00912F7D"/>
    <w:rsid w:val="00913E7B"/>
    <w:rsid w:val="009144B7"/>
    <w:rsid w:val="0091497C"/>
    <w:rsid w:val="0091580D"/>
    <w:rsid w:val="00915D74"/>
    <w:rsid w:val="0091607D"/>
    <w:rsid w:val="00916C1E"/>
    <w:rsid w:val="00916FCF"/>
    <w:rsid w:val="0092107F"/>
    <w:rsid w:val="0092119C"/>
    <w:rsid w:val="00921DB8"/>
    <w:rsid w:val="009225F0"/>
    <w:rsid w:val="00922BC3"/>
    <w:rsid w:val="00923BD2"/>
    <w:rsid w:val="00923ED2"/>
    <w:rsid w:val="00923FD4"/>
    <w:rsid w:val="009245C6"/>
    <w:rsid w:val="00925528"/>
    <w:rsid w:val="009261DB"/>
    <w:rsid w:val="00926242"/>
    <w:rsid w:val="00926712"/>
    <w:rsid w:val="0092775D"/>
    <w:rsid w:val="00927AE4"/>
    <w:rsid w:val="009300DF"/>
    <w:rsid w:val="0093055D"/>
    <w:rsid w:val="00931C92"/>
    <w:rsid w:val="009348D5"/>
    <w:rsid w:val="00934A99"/>
    <w:rsid w:val="00934E33"/>
    <w:rsid w:val="00936D4F"/>
    <w:rsid w:val="00936D88"/>
    <w:rsid w:val="009370A7"/>
    <w:rsid w:val="0093717D"/>
    <w:rsid w:val="009373F9"/>
    <w:rsid w:val="00937538"/>
    <w:rsid w:val="009375D2"/>
    <w:rsid w:val="00940AC8"/>
    <w:rsid w:val="00941077"/>
    <w:rsid w:val="009410C1"/>
    <w:rsid w:val="00941416"/>
    <w:rsid w:val="00941508"/>
    <w:rsid w:val="00944BAF"/>
    <w:rsid w:val="00944DA1"/>
    <w:rsid w:val="009456A3"/>
    <w:rsid w:val="009461EB"/>
    <w:rsid w:val="009466D2"/>
    <w:rsid w:val="0094702C"/>
    <w:rsid w:val="00947B4C"/>
    <w:rsid w:val="009503E4"/>
    <w:rsid w:val="00950F57"/>
    <w:rsid w:val="00951DCF"/>
    <w:rsid w:val="00952F98"/>
    <w:rsid w:val="00954001"/>
    <w:rsid w:val="00954585"/>
    <w:rsid w:val="00956592"/>
    <w:rsid w:val="009567C1"/>
    <w:rsid w:val="0096090A"/>
    <w:rsid w:val="0096163C"/>
    <w:rsid w:val="009616F5"/>
    <w:rsid w:val="00961AD7"/>
    <w:rsid w:val="00961CB2"/>
    <w:rsid w:val="0096229C"/>
    <w:rsid w:val="0096283E"/>
    <w:rsid w:val="00962F27"/>
    <w:rsid w:val="009632CF"/>
    <w:rsid w:val="0096341E"/>
    <w:rsid w:val="00964157"/>
    <w:rsid w:val="00964F7A"/>
    <w:rsid w:val="00965456"/>
    <w:rsid w:val="00965802"/>
    <w:rsid w:val="00965A35"/>
    <w:rsid w:val="009666DF"/>
    <w:rsid w:val="00966D6D"/>
    <w:rsid w:val="00967F02"/>
    <w:rsid w:val="00970AB6"/>
    <w:rsid w:val="00971503"/>
    <w:rsid w:val="009728D7"/>
    <w:rsid w:val="00973199"/>
    <w:rsid w:val="0097361B"/>
    <w:rsid w:val="00973A2C"/>
    <w:rsid w:val="00973EA6"/>
    <w:rsid w:val="00974245"/>
    <w:rsid w:val="009744E8"/>
    <w:rsid w:val="0097502A"/>
    <w:rsid w:val="00977184"/>
    <w:rsid w:val="00977302"/>
    <w:rsid w:val="00980F1A"/>
    <w:rsid w:val="009825A9"/>
    <w:rsid w:val="0098338B"/>
    <w:rsid w:val="00983D24"/>
    <w:rsid w:val="009844BC"/>
    <w:rsid w:val="0098689D"/>
    <w:rsid w:val="00990589"/>
    <w:rsid w:val="00990C7A"/>
    <w:rsid w:val="0099164A"/>
    <w:rsid w:val="009929D2"/>
    <w:rsid w:val="00992E11"/>
    <w:rsid w:val="00992FC8"/>
    <w:rsid w:val="00993C59"/>
    <w:rsid w:val="00994269"/>
    <w:rsid w:val="009954B7"/>
    <w:rsid w:val="0099576B"/>
    <w:rsid w:val="009969BB"/>
    <w:rsid w:val="009A0024"/>
    <w:rsid w:val="009A02AB"/>
    <w:rsid w:val="009A0E22"/>
    <w:rsid w:val="009A0FAE"/>
    <w:rsid w:val="009A148E"/>
    <w:rsid w:val="009A18B6"/>
    <w:rsid w:val="009A2B4D"/>
    <w:rsid w:val="009A3234"/>
    <w:rsid w:val="009A345B"/>
    <w:rsid w:val="009A3786"/>
    <w:rsid w:val="009A42AB"/>
    <w:rsid w:val="009A4343"/>
    <w:rsid w:val="009A4CEF"/>
    <w:rsid w:val="009A5649"/>
    <w:rsid w:val="009A5CBA"/>
    <w:rsid w:val="009A675C"/>
    <w:rsid w:val="009A7302"/>
    <w:rsid w:val="009A772F"/>
    <w:rsid w:val="009B03BE"/>
    <w:rsid w:val="009B0928"/>
    <w:rsid w:val="009B0ABB"/>
    <w:rsid w:val="009B1831"/>
    <w:rsid w:val="009B2D4B"/>
    <w:rsid w:val="009B3DC2"/>
    <w:rsid w:val="009B4938"/>
    <w:rsid w:val="009B4BE5"/>
    <w:rsid w:val="009B5664"/>
    <w:rsid w:val="009B5C6D"/>
    <w:rsid w:val="009B7503"/>
    <w:rsid w:val="009C08BC"/>
    <w:rsid w:val="009C22AB"/>
    <w:rsid w:val="009C2F05"/>
    <w:rsid w:val="009C38C3"/>
    <w:rsid w:val="009C3A3D"/>
    <w:rsid w:val="009C4ABD"/>
    <w:rsid w:val="009C570D"/>
    <w:rsid w:val="009C6662"/>
    <w:rsid w:val="009C6892"/>
    <w:rsid w:val="009C7A05"/>
    <w:rsid w:val="009C7A56"/>
    <w:rsid w:val="009C7DD5"/>
    <w:rsid w:val="009D3066"/>
    <w:rsid w:val="009D418C"/>
    <w:rsid w:val="009D4C11"/>
    <w:rsid w:val="009D559F"/>
    <w:rsid w:val="009D6555"/>
    <w:rsid w:val="009D7FB9"/>
    <w:rsid w:val="009D9ADB"/>
    <w:rsid w:val="009E145D"/>
    <w:rsid w:val="009E1DD7"/>
    <w:rsid w:val="009E2F48"/>
    <w:rsid w:val="009E2F71"/>
    <w:rsid w:val="009E3329"/>
    <w:rsid w:val="009E390B"/>
    <w:rsid w:val="009E4B97"/>
    <w:rsid w:val="009E4E26"/>
    <w:rsid w:val="009E5372"/>
    <w:rsid w:val="009E5567"/>
    <w:rsid w:val="009E5B0B"/>
    <w:rsid w:val="009E5BAD"/>
    <w:rsid w:val="009E5E14"/>
    <w:rsid w:val="009E65A8"/>
    <w:rsid w:val="009E707D"/>
    <w:rsid w:val="009E70C7"/>
    <w:rsid w:val="009E7807"/>
    <w:rsid w:val="009E7813"/>
    <w:rsid w:val="009E7F5A"/>
    <w:rsid w:val="009F0BBA"/>
    <w:rsid w:val="009F0F88"/>
    <w:rsid w:val="009F1834"/>
    <w:rsid w:val="009F358A"/>
    <w:rsid w:val="009F451C"/>
    <w:rsid w:val="009F485F"/>
    <w:rsid w:val="009F554B"/>
    <w:rsid w:val="009F5B29"/>
    <w:rsid w:val="009F5FFF"/>
    <w:rsid w:val="009F6E8E"/>
    <w:rsid w:val="009FC84E"/>
    <w:rsid w:val="00A0006C"/>
    <w:rsid w:val="00A017A7"/>
    <w:rsid w:val="00A029B8"/>
    <w:rsid w:val="00A02E06"/>
    <w:rsid w:val="00A030B3"/>
    <w:rsid w:val="00A031A1"/>
    <w:rsid w:val="00A03213"/>
    <w:rsid w:val="00A03E98"/>
    <w:rsid w:val="00A0436D"/>
    <w:rsid w:val="00A046BE"/>
    <w:rsid w:val="00A066FD"/>
    <w:rsid w:val="00A0672E"/>
    <w:rsid w:val="00A0677A"/>
    <w:rsid w:val="00A06A17"/>
    <w:rsid w:val="00A07FDE"/>
    <w:rsid w:val="00A10F5F"/>
    <w:rsid w:val="00A1126C"/>
    <w:rsid w:val="00A120F9"/>
    <w:rsid w:val="00A12764"/>
    <w:rsid w:val="00A12E9A"/>
    <w:rsid w:val="00A13516"/>
    <w:rsid w:val="00A152C7"/>
    <w:rsid w:val="00A15DD8"/>
    <w:rsid w:val="00A163A2"/>
    <w:rsid w:val="00A167FF"/>
    <w:rsid w:val="00A17859"/>
    <w:rsid w:val="00A21351"/>
    <w:rsid w:val="00A216A4"/>
    <w:rsid w:val="00A23A6A"/>
    <w:rsid w:val="00A23B2A"/>
    <w:rsid w:val="00A23B93"/>
    <w:rsid w:val="00A24963"/>
    <w:rsid w:val="00A24E39"/>
    <w:rsid w:val="00A25402"/>
    <w:rsid w:val="00A25862"/>
    <w:rsid w:val="00A27B20"/>
    <w:rsid w:val="00A27FC5"/>
    <w:rsid w:val="00A315C1"/>
    <w:rsid w:val="00A32C00"/>
    <w:rsid w:val="00A32E4D"/>
    <w:rsid w:val="00A334F8"/>
    <w:rsid w:val="00A345E1"/>
    <w:rsid w:val="00A35F8C"/>
    <w:rsid w:val="00A369BF"/>
    <w:rsid w:val="00A36C8A"/>
    <w:rsid w:val="00A407F8"/>
    <w:rsid w:val="00A40864"/>
    <w:rsid w:val="00A40D8F"/>
    <w:rsid w:val="00A40E5E"/>
    <w:rsid w:val="00A40E80"/>
    <w:rsid w:val="00A41759"/>
    <w:rsid w:val="00A42112"/>
    <w:rsid w:val="00A43489"/>
    <w:rsid w:val="00A434B6"/>
    <w:rsid w:val="00A43588"/>
    <w:rsid w:val="00A4362A"/>
    <w:rsid w:val="00A439EA"/>
    <w:rsid w:val="00A4414F"/>
    <w:rsid w:val="00A44597"/>
    <w:rsid w:val="00A447EA"/>
    <w:rsid w:val="00A45599"/>
    <w:rsid w:val="00A47174"/>
    <w:rsid w:val="00A548B1"/>
    <w:rsid w:val="00A54ABE"/>
    <w:rsid w:val="00A5637F"/>
    <w:rsid w:val="00A5663E"/>
    <w:rsid w:val="00A56708"/>
    <w:rsid w:val="00A567F1"/>
    <w:rsid w:val="00A56D21"/>
    <w:rsid w:val="00A56F56"/>
    <w:rsid w:val="00A612BF"/>
    <w:rsid w:val="00A63B0B"/>
    <w:rsid w:val="00A63C5B"/>
    <w:rsid w:val="00A6409F"/>
    <w:rsid w:val="00A64136"/>
    <w:rsid w:val="00A6635C"/>
    <w:rsid w:val="00A663C7"/>
    <w:rsid w:val="00A66561"/>
    <w:rsid w:val="00A667A2"/>
    <w:rsid w:val="00A667E7"/>
    <w:rsid w:val="00A67791"/>
    <w:rsid w:val="00A703F5"/>
    <w:rsid w:val="00A71527"/>
    <w:rsid w:val="00A716A4"/>
    <w:rsid w:val="00A71751"/>
    <w:rsid w:val="00A7320D"/>
    <w:rsid w:val="00A73348"/>
    <w:rsid w:val="00A73C18"/>
    <w:rsid w:val="00A753E7"/>
    <w:rsid w:val="00A765BE"/>
    <w:rsid w:val="00A76E28"/>
    <w:rsid w:val="00A80455"/>
    <w:rsid w:val="00A80D1A"/>
    <w:rsid w:val="00A80EE9"/>
    <w:rsid w:val="00A81357"/>
    <w:rsid w:val="00A82497"/>
    <w:rsid w:val="00A8342F"/>
    <w:rsid w:val="00A83CBF"/>
    <w:rsid w:val="00A8491A"/>
    <w:rsid w:val="00A85693"/>
    <w:rsid w:val="00A862A9"/>
    <w:rsid w:val="00A86480"/>
    <w:rsid w:val="00A869D1"/>
    <w:rsid w:val="00A87723"/>
    <w:rsid w:val="00A87E18"/>
    <w:rsid w:val="00A90449"/>
    <w:rsid w:val="00A90D62"/>
    <w:rsid w:val="00A91B7A"/>
    <w:rsid w:val="00A924D5"/>
    <w:rsid w:val="00A92906"/>
    <w:rsid w:val="00A92AE5"/>
    <w:rsid w:val="00A932B8"/>
    <w:rsid w:val="00A9424B"/>
    <w:rsid w:val="00A94B25"/>
    <w:rsid w:val="00A94F46"/>
    <w:rsid w:val="00A94FBE"/>
    <w:rsid w:val="00A95217"/>
    <w:rsid w:val="00A95C3D"/>
    <w:rsid w:val="00A96572"/>
    <w:rsid w:val="00A96961"/>
    <w:rsid w:val="00A97FD7"/>
    <w:rsid w:val="00AA0581"/>
    <w:rsid w:val="00AA0E0F"/>
    <w:rsid w:val="00AA13C0"/>
    <w:rsid w:val="00AA18A5"/>
    <w:rsid w:val="00AA2132"/>
    <w:rsid w:val="00AA26B4"/>
    <w:rsid w:val="00AA2CC0"/>
    <w:rsid w:val="00AA31BC"/>
    <w:rsid w:val="00AA4827"/>
    <w:rsid w:val="00AA4B7E"/>
    <w:rsid w:val="00AA55B3"/>
    <w:rsid w:val="00AA615F"/>
    <w:rsid w:val="00AA61C1"/>
    <w:rsid w:val="00AA6762"/>
    <w:rsid w:val="00AA7957"/>
    <w:rsid w:val="00AB0458"/>
    <w:rsid w:val="00AB054F"/>
    <w:rsid w:val="00AB1721"/>
    <w:rsid w:val="00AB1837"/>
    <w:rsid w:val="00AB1BFF"/>
    <w:rsid w:val="00AB22A8"/>
    <w:rsid w:val="00AB3D24"/>
    <w:rsid w:val="00AB47C9"/>
    <w:rsid w:val="00AB4B72"/>
    <w:rsid w:val="00AB4C7C"/>
    <w:rsid w:val="00AB5411"/>
    <w:rsid w:val="00AB58D9"/>
    <w:rsid w:val="00AB5DE9"/>
    <w:rsid w:val="00AB7240"/>
    <w:rsid w:val="00AB7348"/>
    <w:rsid w:val="00AB7458"/>
    <w:rsid w:val="00AB7977"/>
    <w:rsid w:val="00AC0902"/>
    <w:rsid w:val="00AC14CC"/>
    <w:rsid w:val="00AC203B"/>
    <w:rsid w:val="00AC254B"/>
    <w:rsid w:val="00AC2D13"/>
    <w:rsid w:val="00AC2FF7"/>
    <w:rsid w:val="00AC33F9"/>
    <w:rsid w:val="00AC4166"/>
    <w:rsid w:val="00AC50EB"/>
    <w:rsid w:val="00AC526B"/>
    <w:rsid w:val="00AC52E1"/>
    <w:rsid w:val="00AC544C"/>
    <w:rsid w:val="00AC62FA"/>
    <w:rsid w:val="00AD0031"/>
    <w:rsid w:val="00AD11E0"/>
    <w:rsid w:val="00AD199F"/>
    <w:rsid w:val="00AD1B57"/>
    <w:rsid w:val="00AD1F74"/>
    <w:rsid w:val="00AD21FD"/>
    <w:rsid w:val="00AD2C1C"/>
    <w:rsid w:val="00AD369B"/>
    <w:rsid w:val="00AD453E"/>
    <w:rsid w:val="00AD5410"/>
    <w:rsid w:val="00AD6061"/>
    <w:rsid w:val="00AD77A6"/>
    <w:rsid w:val="00AD79CA"/>
    <w:rsid w:val="00AE0F40"/>
    <w:rsid w:val="00AE1B87"/>
    <w:rsid w:val="00AE2863"/>
    <w:rsid w:val="00AE2E53"/>
    <w:rsid w:val="00AE459A"/>
    <w:rsid w:val="00AE4EE4"/>
    <w:rsid w:val="00AE618F"/>
    <w:rsid w:val="00AE64A6"/>
    <w:rsid w:val="00AE6AFF"/>
    <w:rsid w:val="00AE6EF4"/>
    <w:rsid w:val="00AE7456"/>
    <w:rsid w:val="00AE75CD"/>
    <w:rsid w:val="00AE77BC"/>
    <w:rsid w:val="00AE7D01"/>
    <w:rsid w:val="00AF0CC4"/>
    <w:rsid w:val="00AF0F76"/>
    <w:rsid w:val="00AF17F8"/>
    <w:rsid w:val="00AF1B66"/>
    <w:rsid w:val="00AF39D4"/>
    <w:rsid w:val="00AF3A75"/>
    <w:rsid w:val="00AF3C33"/>
    <w:rsid w:val="00AF4051"/>
    <w:rsid w:val="00AF5449"/>
    <w:rsid w:val="00AF5D98"/>
    <w:rsid w:val="00AF5F70"/>
    <w:rsid w:val="00AF611A"/>
    <w:rsid w:val="00AF67D2"/>
    <w:rsid w:val="00AF744B"/>
    <w:rsid w:val="00AF7E06"/>
    <w:rsid w:val="00AF7E1E"/>
    <w:rsid w:val="00B00719"/>
    <w:rsid w:val="00B00DD8"/>
    <w:rsid w:val="00B022E2"/>
    <w:rsid w:val="00B027AA"/>
    <w:rsid w:val="00B028C8"/>
    <w:rsid w:val="00B02D68"/>
    <w:rsid w:val="00B04B7D"/>
    <w:rsid w:val="00B05AC0"/>
    <w:rsid w:val="00B07471"/>
    <w:rsid w:val="00B078E1"/>
    <w:rsid w:val="00B11622"/>
    <w:rsid w:val="00B11CEB"/>
    <w:rsid w:val="00B12009"/>
    <w:rsid w:val="00B1273E"/>
    <w:rsid w:val="00B1295A"/>
    <w:rsid w:val="00B13DC5"/>
    <w:rsid w:val="00B15051"/>
    <w:rsid w:val="00B157C9"/>
    <w:rsid w:val="00B163D1"/>
    <w:rsid w:val="00B1644A"/>
    <w:rsid w:val="00B16556"/>
    <w:rsid w:val="00B1679F"/>
    <w:rsid w:val="00B16D3D"/>
    <w:rsid w:val="00B17251"/>
    <w:rsid w:val="00B20363"/>
    <w:rsid w:val="00B20642"/>
    <w:rsid w:val="00B21972"/>
    <w:rsid w:val="00B22C84"/>
    <w:rsid w:val="00B2392A"/>
    <w:rsid w:val="00B23DCA"/>
    <w:rsid w:val="00B246B8"/>
    <w:rsid w:val="00B24733"/>
    <w:rsid w:val="00B24F23"/>
    <w:rsid w:val="00B269E7"/>
    <w:rsid w:val="00B270CA"/>
    <w:rsid w:val="00B27882"/>
    <w:rsid w:val="00B301F4"/>
    <w:rsid w:val="00B30660"/>
    <w:rsid w:val="00B309B9"/>
    <w:rsid w:val="00B30BD4"/>
    <w:rsid w:val="00B317EF"/>
    <w:rsid w:val="00B3198E"/>
    <w:rsid w:val="00B31FD6"/>
    <w:rsid w:val="00B32429"/>
    <w:rsid w:val="00B330AA"/>
    <w:rsid w:val="00B34215"/>
    <w:rsid w:val="00B3476A"/>
    <w:rsid w:val="00B35573"/>
    <w:rsid w:val="00B35883"/>
    <w:rsid w:val="00B3740E"/>
    <w:rsid w:val="00B37EAC"/>
    <w:rsid w:val="00B40AE5"/>
    <w:rsid w:val="00B4137F"/>
    <w:rsid w:val="00B41404"/>
    <w:rsid w:val="00B41AE4"/>
    <w:rsid w:val="00B422B8"/>
    <w:rsid w:val="00B42F8D"/>
    <w:rsid w:val="00B4322E"/>
    <w:rsid w:val="00B43258"/>
    <w:rsid w:val="00B44521"/>
    <w:rsid w:val="00B4648C"/>
    <w:rsid w:val="00B464BE"/>
    <w:rsid w:val="00B46D47"/>
    <w:rsid w:val="00B4788A"/>
    <w:rsid w:val="00B50A47"/>
    <w:rsid w:val="00B50D30"/>
    <w:rsid w:val="00B52621"/>
    <w:rsid w:val="00B52F14"/>
    <w:rsid w:val="00B533B1"/>
    <w:rsid w:val="00B53604"/>
    <w:rsid w:val="00B53AB5"/>
    <w:rsid w:val="00B53CD0"/>
    <w:rsid w:val="00B550F5"/>
    <w:rsid w:val="00B553D8"/>
    <w:rsid w:val="00B5606E"/>
    <w:rsid w:val="00B56CA1"/>
    <w:rsid w:val="00B56F53"/>
    <w:rsid w:val="00B573D5"/>
    <w:rsid w:val="00B60A56"/>
    <w:rsid w:val="00B622CA"/>
    <w:rsid w:val="00B62C9F"/>
    <w:rsid w:val="00B62D7A"/>
    <w:rsid w:val="00B63BA2"/>
    <w:rsid w:val="00B64374"/>
    <w:rsid w:val="00B6465C"/>
    <w:rsid w:val="00B64F8D"/>
    <w:rsid w:val="00B666A3"/>
    <w:rsid w:val="00B66F96"/>
    <w:rsid w:val="00B702F7"/>
    <w:rsid w:val="00B70E79"/>
    <w:rsid w:val="00B71517"/>
    <w:rsid w:val="00B72D84"/>
    <w:rsid w:val="00B734AB"/>
    <w:rsid w:val="00B73953"/>
    <w:rsid w:val="00B73AB0"/>
    <w:rsid w:val="00B73DA2"/>
    <w:rsid w:val="00B7414B"/>
    <w:rsid w:val="00B7414F"/>
    <w:rsid w:val="00B75BE6"/>
    <w:rsid w:val="00B778AE"/>
    <w:rsid w:val="00B77D10"/>
    <w:rsid w:val="00B80B43"/>
    <w:rsid w:val="00B8192B"/>
    <w:rsid w:val="00B81F86"/>
    <w:rsid w:val="00B82AE0"/>
    <w:rsid w:val="00B848D9"/>
    <w:rsid w:val="00B852CD"/>
    <w:rsid w:val="00B8644C"/>
    <w:rsid w:val="00B8660B"/>
    <w:rsid w:val="00B87837"/>
    <w:rsid w:val="00B87925"/>
    <w:rsid w:val="00B90472"/>
    <w:rsid w:val="00B90AF0"/>
    <w:rsid w:val="00B956AD"/>
    <w:rsid w:val="00B95B27"/>
    <w:rsid w:val="00B960B8"/>
    <w:rsid w:val="00B970D0"/>
    <w:rsid w:val="00B97811"/>
    <w:rsid w:val="00B97A26"/>
    <w:rsid w:val="00B97FE9"/>
    <w:rsid w:val="00BA2DB9"/>
    <w:rsid w:val="00BA2F72"/>
    <w:rsid w:val="00BA305D"/>
    <w:rsid w:val="00BA3740"/>
    <w:rsid w:val="00BA58C9"/>
    <w:rsid w:val="00BA715D"/>
    <w:rsid w:val="00BB021C"/>
    <w:rsid w:val="00BB0F99"/>
    <w:rsid w:val="00BB130D"/>
    <w:rsid w:val="00BB158C"/>
    <w:rsid w:val="00BB1D6D"/>
    <w:rsid w:val="00BB35A9"/>
    <w:rsid w:val="00BB4AE8"/>
    <w:rsid w:val="00BB5144"/>
    <w:rsid w:val="00BB51D0"/>
    <w:rsid w:val="00BB5627"/>
    <w:rsid w:val="00BB5BDE"/>
    <w:rsid w:val="00BB6613"/>
    <w:rsid w:val="00BB7B2B"/>
    <w:rsid w:val="00BC0ED8"/>
    <w:rsid w:val="00BC19C2"/>
    <w:rsid w:val="00BC21CC"/>
    <w:rsid w:val="00BC3043"/>
    <w:rsid w:val="00BC3852"/>
    <w:rsid w:val="00BC6BCD"/>
    <w:rsid w:val="00BC7F48"/>
    <w:rsid w:val="00BD092D"/>
    <w:rsid w:val="00BD0D9E"/>
    <w:rsid w:val="00BD162A"/>
    <w:rsid w:val="00BD24EB"/>
    <w:rsid w:val="00BD312E"/>
    <w:rsid w:val="00BD3598"/>
    <w:rsid w:val="00BD3A14"/>
    <w:rsid w:val="00BD4310"/>
    <w:rsid w:val="00BD480F"/>
    <w:rsid w:val="00BD4A96"/>
    <w:rsid w:val="00BD4D40"/>
    <w:rsid w:val="00BD4EF7"/>
    <w:rsid w:val="00BD5EAA"/>
    <w:rsid w:val="00BD61C2"/>
    <w:rsid w:val="00BD6E2E"/>
    <w:rsid w:val="00BD6F6E"/>
    <w:rsid w:val="00BE0697"/>
    <w:rsid w:val="00BE1469"/>
    <w:rsid w:val="00BE2220"/>
    <w:rsid w:val="00BE3182"/>
    <w:rsid w:val="00BE31FC"/>
    <w:rsid w:val="00BE3647"/>
    <w:rsid w:val="00BE3969"/>
    <w:rsid w:val="00BE58E3"/>
    <w:rsid w:val="00BE632A"/>
    <w:rsid w:val="00BE6C49"/>
    <w:rsid w:val="00BE7148"/>
    <w:rsid w:val="00BE7E3C"/>
    <w:rsid w:val="00BF12C6"/>
    <w:rsid w:val="00BF2069"/>
    <w:rsid w:val="00BF2528"/>
    <w:rsid w:val="00BF356F"/>
    <w:rsid w:val="00BF3C34"/>
    <w:rsid w:val="00BF47DA"/>
    <w:rsid w:val="00BF5DE5"/>
    <w:rsid w:val="00BF6144"/>
    <w:rsid w:val="00BF618D"/>
    <w:rsid w:val="00BF67E4"/>
    <w:rsid w:val="00BF6E5B"/>
    <w:rsid w:val="00C0033E"/>
    <w:rsid w:val="00C02592"/>
    <w:rsid w:val="00C02D6D"/>
    <w:rsid w:val="00C02EC1"/>
    <w:rsid w:val="00C03B7E"/>
    <w:rsid w:val="00C04CA9"/>
    <w:rsid w:val="00C05131"/>
    <w:rsid w:val="00C05F47"/>
    <w:rsid w:val="00C0631F"/>
    <w:rsid w:val="00C06AC7"/>
    <w:rsid w:val="00C077E3"/>
    <w:rsid w:val="00C07869"/>
    <w:rsid w:val="00C1027D"/>
    <w:rsid w:val="00C10378"/>
    <w:rsid w:val="00C107E1"/>
    <w:rsid w:val="00C10F05"/>
    <w:rsid w:val="00C11565"/>
    <w:rsid w:val="00C11C36"/>
    <w:rsid w:val="00C12364"/>
    <w:rsid w:val="00C126A2"/>
    <w:rsid w:val="00C1350C"/>
    <w:rsid w:val="00C1450A"/>
    <w:rsid w:val="00C1528B"/>
    <w:rsid w:val="00C154B7"/>
    <w:rsid w:val="00C1584F"/>
    <w:rsid w:val="00C16580"/>
    <w:rsid w:val="00C16674"/>
    <w:rsid w:val="00C17294"/>
    <w:rsid w:val="00C202BC"/>
    <w:rsid w:val="00C20F9E"/>
    <w:rsid w:val="00C213DB"/>
    <w:rsid w:val="00C215C4"/>
    <w:rsid w:val="00C23BBE"/>
    <w:rsid w:val="00C25A1D"/>
    <w:rsid w:val="00C25DDE"/>
    <w:rsid w:val="00C2663E"/>
    <w:rsid w:val="00C26A25"/>
    <w:rsid w:val="00C276F1"/>
    <w:rsid w:val="00C27768"/>
    <w:rsid w:val="00C27827"/>
    <w:rsid w:val="00C307D0"/>
    <w:rsid w:val="00C30B5F"/>
    <w:rsid w:val="00C31314"/>
    <w:rsid w:val="00C3192B"/>
    <w:rsid w:val="00C351AF"/>
    <w:rsid w:val="00C355D3"/>
    <w:rsid w:val="00C36377"/>
    <w:rsid w:val="00C36ADA"/>
    <w:rsid w:val="00C40A6E"/>
    <w:rsid w:val="00C40BFE"/>
    <w:rsid w:val="00C41475"/>
    <w:rsid w:val="00C41AF5"/>
    <w:rsid w:val="00C4208D"/>
    <w:rsid w:val="00C4385A"/>
    <w:rsid w:val="00C43E94"/>
    <w:rsid w:val="00C44436"/>
    <w:rsid w:val="00C448DD"/>
    <w:rsid w:val="00C45AC9"/>
    <w:rsid w:val="00C460D8"/>
    <w:rsid w:val="00C468F5"/>
    <w:rsid w:val="00C471A7"/>
    <w:rsid w:val="00C50206"/>
    <w:rsid w:val="00C50AB3"/>
    <w:rsid w:val="00C5111A"/>
    <w:rsid w:val="00C516A2"/>
    <w:rsid w:val="00C51765"/>
    <w:rsid w:val="00C52230"/>
    <w:rsid w:val="00C5237B"/>
    <w:rsid w:val="00C52A8B"/>
    <w:rsid w:val="00C536CB"/>
    <w:rsid w:val="00C538AF"/>
    <w:rsid w:val="00C53C72"/>
    <w:rsid w:val="00C54B33"/>
    <w:rsid w:val="00C54E2C"/>
    <w:rsid w:val="00C54EE5"/>
    <w:rsid w:val="00C56766"/>
    <w:rsid w:val="00C574DC"/>
    <w:rsid w:val="00C57EDB"/>
    <w:rsid w:val="00C6097E"/>
    <w:rsid w:val="00C60F92"/>
    <w:rsid w:val="00C61A44"/>
    <w:rsid w:val="00C623A9"/>
    <w:rsid w:val="00C62CE8"/>
    <w:rsid w:val="00C639AE"/>
    <w:rsid w:val="00C63DEC"/>
    <w:rsid w:val="00C64D41"/>
    <w:rsid w:val="00C656AE"/>
    <w:rsid w:val="00C65733"/>
    <w:rsid w:val="00C66183"/>
    <w:rsid w:val="00C661CC"/>
    <w:rsid w:val="00C66ED9"/>
    <w:rsid w:val="00C67BC9"/>
    <w:rsid w:val="00C67CAD"/>
    <w:rsid w:val="00C7036D"/>
    <w:rsid w:val="00C7068A"/>
    <w:rsid w:val="00C70B37"/>
    <w:rsid w:val="00C70DFE"/>
    <w:rsid w:val="00C72269"/>
    <w:rsid w:val="00C726D8"/>
    <w:rsid w:val="00C73514"/>
    <w:rsid w:val="00C7384D"/>
    <w:rsid w:val="00C73BE1"/>
    <w:rsid w:val="00C73D56"/>
    <w:rsid w:val="00C765EB"/>
    <w:rsid w:val="00C76FBA"/>
    <w:rsid w:val="00C76FF8"/>
    <w:rsid w:val="00C770F1"/>
    <w:rsid w:val="00C775FA"/>
    <w:rsid w:val="00C77622"/>
    <w:rsid w:val="00C77853"/>
    <w:rsid w:val="00C81AA5"/>
    <w:rsid w:val="00C82419"/>
    <w:rsid w:val="00C83C53"/>
    <w:rsid w:val="00C83E40"/>
    <w:rsid w:val="00C84146"/>
    <w:rsid w:val="00C8420E"/>
    <w:rsid w:val="00C846D5"/>
    <w:rsid w:val="00C87264"/>
    <w:rsid w:val="00C90353"/>
    <w:rsid w:val="00C90C75"/>
    <w:rsid w:val="00C92265"/>
    <w:rsid w:val="00C943E1"/>
    <w:rsid w:val="00C95B74"/>
    <w:rsid w:val="00C95BB8"/>
    <w:rsid w:val="00C96992"/>
    <w:rsid w:val="00C978CF"/>
    <w:rsid w:val="00CA0D10"/>
    <w:rsid w:val="00CA1AAB"/>
    <w:rsid w:val="00CA1F2C"/>
    <w:rsid w:val="00CA1F91"/>
    <w:rsid w:val="00CA25CE"/>
    <w:rsid w:val="00CA3C66"/>
    <w:rsid w:val="00CA435F"/>
    <w:rsid w:val="00CA555E"/>
    <w:rsid w:val="00CA5865"/>
    <w:rsid w:val="00CA6045"/>
    <w:rsid w:val="00CA6465"/>
    <w:rsid w:val="00CA6CA5"/>
    <w:rsid w:val="00CA747E"/>
    <w:rsid w:val="00CB14D9"/>
    <w:rsid w:val="00CB19C9"/>
    <w:rsid w:val="00CB1DE1"/>
    <w:rsid w:val="00CB25A3"/>
    <w:rsid w:val="00CB2835"/>
    <w:rsid w:val="00CB31C5"/>
    <w:rsid w:val="00CB37E5"/>
    <w:rsid w:val="00CB3AAD"/>
    <w:rsid w:val="00CB3C14"/>
    <w:rsid w:val="00CB56E4"/>
    <w:rsid w:val="00CB5F1E"/>
    <w:rsid w:val="00CC0094"/>
    <w:rsid w:val="00CC168E"/>
    <w:rsid w:val="00CC1BD0"/>
    <w:rsid w:val="00CC28E3"/>
    <w:rsid w:val="00CC3257"/>
    <w:rsid w:val="00CC3C13"/>
    <w:rsid w:val="00CC43E9"/>
    <w:rsid w:val="00CC51B3"/>
    <w:rsid w:val="00CC57DF"/>
    <w:rsid w:val="00CC66A1"/>
    <w:rsid w:val="00CC6965"/>
    <w:rsid w:val="00CC70F5"/>
    <w:rsid w:val="00CD3DF5"/>
    <w:rsid w:val="00CD4E14"/>
    <w:rsid w:val="00CD4F5A"/>
    <w:rsid w:val="00CD5CE4"/>
    <w:rsid w:val="00CD5ED2"/>
    <w:rsid w:val="00CD74D1"/>
    <w:rsid w:val="00CD7E95"/>
    <w:rsid w:val="00CE0779"/>
    <w:rsid w:val="00CE0DC0"/>
    <w:rsid w:val="00CE0EFC"/>
    <w:rsid w:val="00CE1F3D"/>
    <w:rsid w:val="00CE2022"/>
    <w:rsid w:val="00CE3253"/>
    <w:rsid w:val="00CE44A3"/>
    <w:rsid w:val="00CE481F"/>
    <w:rsid w:val="00CE4EB3"/>
    <w:rsid w:val="00CE521E"/>
    <w:rsid w:val="00CE68C5"/>
    <w:rsid w:val="00CE6DF7"/>
    <w:rsid w:val="00CE720A"/>
    <w:rsid w:val="00CE7666"/>
    <w:rsid w:val="00CE7B46"/>
    <w:rsid w:val="00CE7B5C"/>
    <w:rsid w:val="00CE7EB0"/>
    <w:rsid w:val="00CF0040"/>
    <w:rsid w:val="00CF3FFF"/>
    <w:rsid w:val="00CF4358"/>
    <w:rsid w:val="00CF4422"/>
    <w:rsid w:val="00CF47B8"/>
    <w:rsid w:val="00CF569D"/>
    <w:rsid w:val="00CF6628"/>
    <w:rsid w:val="00CF74D3"/>
    <w:rsid w:val="00CF7C00"/>
    <w:rsid w:val="00CF7C31"/>
    <w:rsid w:val="00CF7F2F"/>
    <w:rsid w:val="00D005C8"/>
    <w:rsid w:val="00D0149C"/>
    <w:rsid w:val="00D0268A"/>
    <w:rsid w:val="00D03B39"/>
    <w:rsid w:val="00D03F93"/>
    <w:rsid w:val="00D06004"/>
    <w:rsid w:val="00D06053"/>
    <w:rsid w:val="00D073E8"/>
    <w:rsid w:val="00D0748A"/>
    <w:rsid w:val="00D076E1"/>
    <w:rsid w:val="00D07B3B"/>
    <w:rsid w:val="00D116F7"/>
    <w:rsid w:val="00D1350C"/>
    <w:rsid w:val="00D14AEC"/>
    <w:rsid w:val="00D1746D"/>
    <w:rsid w:val="00D17881"/>
    <w:rsid w:val="00D2154E"/>
    <w:rsid w:val="00D21AAD"/>
    <w:rsid w:val="00D22AFD"/>
    <w:rsid w:val="00D23BB2"/>
    <w:rsid w:val="00D243C6"/>
    <w:rsid w:val="00D2779E"/>
    <w:rsid w:val="00D27FA4"/>
    <w:rsid w:val="00D3037A"/>
    <w:rsid w:val="00D312E1"/>
    <w:rsid w:val="00D31521"/>
    <w:rsid w:val="00D31CC2"/>
    <w:rsid w:val="00D3357B"/>
    <w:rsid w:val="00D358DB"/>
    <w:rsid w:val="00D35A03"/>
    <w:rsid w:val="00D35FF8"/>
    <w:rsid w:val="00D3689B"/>
    <w:rsid w:val="00D41AB7"/>
    <w:rsid w:val="00D4311D"/>
    <w:rsid w:val="00D434F0"/>
    <w:rsid w:val="00D43770"/>
    <w:rsid w:val="00D4447F"/>
    <w:rsid w:val="00D449AE"/>
    <w:rsid w:val="00D450BF"/>
    <w:rsid w:val="00D45DCB"/>
    <w:rsid w:val="00D461DF"/>
    <w:rsid w:val="00D464A7"/>
    <w:rsid w:val="00D47152"/>
    <w:rsid w:val="00D47614"/>
    <w:rsid w:val="00D50C69"/>
    <w:rsid w:val="00D51F59"/>
    <w:rsid w:val="00D53C3F"/>
    <w:rsid w:val="00D541D4"/>
    <w:rsid w:val="00D54246"/>
    <w:rsid w:val="00D559B5"/>
    <w:rsid w:val="00D565D2"/>
    <w:rsid w:val="00D569CB"/>
    <w:rsid w:val="00D57E58"/>
    <w:rsid w:val="00D60040"/>
    <w:rsid w:val="00D60B32"/>
    <w:rsid w:val="00D617B1"/>
    <w:rsid w:val="00D61B38"/>
    <w:rsid w:val="00D61C72"/>
    <w:rsid w:val="00D61CA2"/>
    <w:rsid w:val="00D630BA"/>
    <w:rsid w:val="00D63CB4"/>
    <w:rsid w:val="00D645B6"/>
    <w:rsid w:val="00D64B7B"/>
    <w:rsid w:val="00D654D7"/>
    <w:rsid w:val="00D6575E"/>
    <w:rsid w:val="00D6584E"/>
    <w:rsid w:val="00D70460"/>
    <w:rsid w:val="00D7056D"/>
    <w:rsid w:val="00D70B5C"/>
    <w:rsid w:val="00D73261"/>
    <w:rsid w:val="00D7335A"/>
    <w:rsid w:val="00D74214"/>
    <w:rsid w:val="00D75399"/>
    <w:rsid w:val="00D75614"/>
    <w:rsid w:val="00D76918"/>
    <w:rsid w:val="00D77384"/>
    <w:rsid w:val="00D774AD"/>
    <w:rsid w:val="00D81A2A"/>
    <w:rsid w:val="00D821CB"/>
    <w:rsid w:val="00D821CE"/>
    <w:rsid w:val="00D823D7"/>
    <w:rsid w:val="00D829E2"/>
    <w:rsid w:val="00D82DAA"/>
    <w:rsid w:val="00D83184"/>
    <w:rsid w:val="00D8377D"/>
    <w:rsid w:val="00D83FB8"/>
    <w:rsid w:val="00D84122"/>
    <w:rsid w:val="00D843F5"/>
    <w:rsid w:val="00D848F3"/>
    <w:rsid w:val="00D84C37"/>
    <w:rsid w:val="00D852B4"/>
    <w:rsid w:val="00D8556C"/>
    <w:rsid w:val="00D87A0F"/>
    <w:rsid w:val="00D87B82"/>
    <w:rsid w:val="00D90662"/>
    <w:rsid w:val="00D90DAE"/>
    <w:rsid w:val="00D91B1F"/>
    <w:rsid w:val="00D92E9E"/>
    <w:rsid w:val="00D92FD4"/>
    <w:rsid w:val="00D9328C"/>
    <w:rsid w:val="00D9372B"/>
    <w:rsid w:val="00D9382C"/>
    <w:rsid w:val="00D948FC"/>
    <w:rsid w:val="00D94C54"/>
    <w:rsid w:val="00D95957"/>
    <w:rsid w:val="00D96D08"/>
    <w:rsid w:val="00D973C8"/>
    <w:rsid w:val="00D97A1F"/>
    <w:rsid w:val="00DA043A"/>
    <w:rsid w:val="00DA0848"/>
    <w:rsid w:val="00DA15E3"/>
    <w:rsid w:val="00DA1A0C"/>
    <w:rsid w:val="00DA1B18"/>
    <w:rsid w:val="00DA202A"/>
    <w:rsid w:val="00DA281D"/>
    <w:rsid w:val="00DA29EB"/>
    <w:rsid w:val="00DA3F46"/>
    <w:rsid w:val="00DA4809"/>
    <w:rsid w:val="00DA49D1"/>
    <w:rsid w:val="00DA5BAD"/>
    <w:rsid w:val="00DA7B1F"/>
    <w:rsid w:val="00DB0095"/>
    <w:rsid w:val="00DB02E1"/>
    <w:rsid w:val="00DB158A"/>
    <w:rsid w:val="00DB1901"/>
    <w:rsid w:val="00DB1DC7"/>
    <w:rsid w:val="00DB21C4"/>
    <w:rsid w:val="00DB309C"/>
    <w:rsid w:val="00DB35AB"/>
    <w:rsid w:val="00DB3745"/>
    <w:rsid w:val="00DB40C7"/>
    <w:rsid w:val="00DB5351"/>
    <w:rsid w:val="00DB5769"/>
    <w:rsid w:val="00DC0024"/>
    <w:rsid w:val="00DC11E9"/>
    <w:rsid w:val="00DC123C"/>
    <w:rsid w:val="00DC1CFD"/>
    <w:rsid w:val="00DC1D66"/>
    <w:rsid w:val="00DC30D7"/>
    <w:rsid w:val="00DC4D9C"/>
    <w:rsid w:val="00DC5FC7"/>
    <w:rsid w:val="00DD135A"/>
    <w:rsid w:val="00DD1883"/>
    <w:rsid w:val="00DD20B2"/>
    <w:rsid w:val="00DD2C82"/>
    <w:rsid w:val="00DD37C6"/>
    <w:rsid w:val="00DD3D47"/>
    <w:rsid w:val="00DD4E6E"/>
    <w:rsid w:val="00DD5912"/>
    <w:rsid w:val="00DD6EB8"/>
    <w:rsid w:val="00DD7289"/>
    <w:rsid w:val="00DD7445"/>
    <w:rsid w:val="00DD7DE2"/>
    <w:rsid w:val="00DD7E73"/>
    <w:rsid w:val="00DD7EE4"/>
    <w:rsid w:val="00DE0DF8"/>
    <w:rsid w:val="00DE237F"/>
    <w:rsid w:val="00DE2769"/>
    <w:rsid w:val="00DE2A49"/>
    <w:rsid w:val="00DE3193"/>
    <w:rsid w:val="00DE3449"/>
    <w:rsid w:val="00DE3FD9"/>
    <w:rsid w:val="00DE4351"/>
    <w:rsid w:val="00DE4904"/>
    <w:rsid w:val="00DE5417"/>
    <w:rsid w:val="00DE5996"/>
    <w:rsid w:val="00DE6082"/>
    <w:rsid w:val="00DE62F9"/>
    <w:rsid w:val="00DE6384"/>
    <w:rsid w:val="00DE6E6B"/>
    <w:rsid w:val="00DE7C43"/>
    <w:rsid w:val="00DF06C9"/>
    <w:rsid w:val="00DF0CDC"/>
    <w:rsid w:val="00DF144F"/>
    <w:rsid w:val="00DF1AE9"/>
    <w:rsid w:val="00DF1AF9"/>
    <w:rsid w:val="00DF1FCA"/>
    <w:rsid w:val="00DF2875"/>
    <w:rsid w:val="00DF3920"/>
    <w:rsid w:val="00DF39D5"/>
    <w:rsid w:val="00DF433D"/>
    <w:rsid w:val="00DF4462"/>
    <w:rsid w:val="00DF5C88"/>
    <w:rsid w:val="00DF66C6"/>
    <w:rsid w:val="00DF6EE5"/>
    <w:rsid w:val="00DF7A61"/>
    <w:rsid w:val="00E00F4E"/>
    <w:rsid w:val="00E01694"/>
    <w:rsid w:val="00E01A1D"/>
    <w:rsid w:val="00E03449"/>
    <w:rsid w:val="00E035E2"/>
    <w:rsid w:val="00E0472B"/>
    <w:rsid w:val="00E04897"/>
    <w:rsid w:val="00E04DAC"/>
    <w:rsid w:val="00E050A2"/>
    <w:rsid w:val="00E05D5E"/>
    <w:rsid w:val="00E0658C"/>
    <w:rsid w:val="00E06F01"/>
    <w:rsid w:val="00E07EE6"/>
    <w:rsid w:val="00E1049A"/>
    <w:rsid w:val="00E12D5F"/>
    <w:rsid w:val="00E13104"/>
    <w:rsid w:val="00E1379D"/>
    <w:rsid w:val="00E14460"/>
    <w:rsid w:val="00E14D60"/>
    <w:rsid w:val="00E16259"/>
    <w:rsid w:val="00E16449"/>
    <w:rsid w:val="00E16B99"/>
    <w:rsid w:val="00E170A1"/>
    <w:rsid w:val="00E17592"/>
    <w:rsid w:val="00E175F8"/>
    <w:rsid w:val="00E20AE2"/>
    <w:rsid w:val="00E2147B"/>
    <w:rsid w:val="00E224B8"/>
    <w:rsid w:val="00E231BA"/>
    <w:rsid w:val="00E25FD1"/>
    <w:rsid w:val="00E266B0"/>
    <w:rsid w:val="00E27410"/>
    <w:rsid w:val="00E27812"/>
    <w:rsid w:val="00E27F8D"/>
    <w:rsid w:val="00E30002"/>
    <w:rsid w:val="00E3078C"/>
    <w:rsid w:val="00E30ADA"/>
    <w:rsid w:val="00E31288"/>
    <w:rsid w:val="00E318EA"/>
    <w:rsid w:val="00E329B0"/>
    <w:rsid w:val="00E32A79"/>
    <w:rsid w:val="00E3339F"/>
    <w:rsid w:val="00E339ED"/>
    <w:rsid w:val="00E33C22"/>
    <w:rsid w:val="00E358A4"/>
    <w:rsid w:val="00E35DD4"/>
    <w:rsid w:val="00E36749"/>
    <w:rsid w:val="00E367A0"/>
    <w:rsid w:val="00E36CA9"/>
    <w:rsid w:val="00E37364"/>
    <w:rsid w:val="00E4181D"/>
    <w:rsid w:val="00E419CF"/>
    <w:rsid w:val="00E41A8A"/>
    <w:rsid w:val="00E41DF8"/>
    <w:rsid w:val="00E42049"/>
    <w:rsid w:val="00E425E7"/>
    <w:rsid w:val="00E42FA6"/>
    <w:rsid w:val="00E435A9"/>
    <w:rsid w:val="00E44B76"/>
    <w:rsid w:val="00E458C7"/>
    <w:rsid w:val="00E4654C"/>
    <w:rsid w:val="00E46A1B"/>
    <w:rsid w:val="00E46A2C"/>
    <w:rsid w:val="00E46FA5"/>
    <w:rsid w:val="00E5032A"/>
    <w:rsid w:val="00E50B41"/>
    <w:rsid w:val="00E51799"/>
    <w:rsid w:val="00E51A64"/>
    <w:rsid w:val="00E51BD9"/>
    <w:rsid w:val="00E52126"/>
    <w:rsid w:val="00E53867"/>
    <w:rsid w:val="00E53D1A"/>
    <w:rsid w:val="00E54749"/>
    <w:rsid w:val="00E550FD"/>
    <w:rsid w:val="00E55875"/>
    <w:rsid w:val="00E55D6D"/>
    <w:rsid w:val="00E5617E"/>
    <w:rsid w:val="00E564F9"/>
    <w:rsid w:val="00E56726"/>
    <w:rsid w:val="00E56EDF"/>
    <w:rsid w:val="00E56F65"/>
    <w:rsid w:val="00E57872"/>
    <w:rsid w:val="00E61315"/>
    <w:rsid w:val="00E64C0F"/>
    <w:rsid w:val="00E64C18"/>
    <w:rsid w:val="00E6594D"/>
    <w:rsid w:val="00E65EB2"/>
    <w:rsid w:val="00E67111"/>
    <w:rsid w:val="00E677FD"/>
    <w:rsid w:val="00E67CBC"/>
    <w:rsid w:val="00E70B66"/>
    <w:rsid w:val="00E717F0"/>
    <w:rsid w:val="00E7199B"/>
    <w:rsid w:val="00E721F1"/>
    <w:rsid w:val="00E72D94"/>
    <w:rsid w:val="00E72EF2"/>
    <w:rsid w:val="00E72FE6"/>
    <w:rsid w:val="00E73404"/>
    <w:rsid w:val="00E741C2"/>
    <w:rsid w:val="00E746F9"/>
    <w:rsid w:val="00E75045"/>
    <w:rsid w:val="00E751AC"/>
    <w:rsid w:val="00E75506"/>
    <w:rsid w:val="00E767C3"/>
    <w:rsid w:val="00E80B5B"/>
    <w:rsid w:val="00E810FF"/>
    <w:rsid w:val="00E8148E"/>
    <w:rsid w:val="00E815F6"/>
    <w:rsid w:val="00E837DB"/>
    <w:rsid w:val="00E851E7"/>
    <w:rsid w:val="00E85864"/>
    <w:rsid w:val="00E85FEF"/>
    <w:rsid w:val="00E875A9"/>
    <w:rsid w:val="00E87827"/>
    <w:rsid w:val="00E87911"/>
    <w:rsid w:val="00E90738"/>
    <w:rsid w:val="00E90FD4"/>
    <w:rsid w:val="00E91735"/>
    <w:rsid w:val="00E91A77"/>
    <w:rsid w:val="00E9274C"/>
    <w:rsid w:val="00E9296B"/>
    <w:rsid w:val="00E92D7E"/>
    <w:rsid w:val="00E934F0"/>
    <w:rsid w:val="00E936E0"/>
    <w:rsid w:val="00E93E6D"/>
    <w:rsid w:val="00E94AB0"/>
    <w:rsid w:val="00E94ADD"/>
    <w:rsid w:val="00E95E88"/>
    <w:rsid w:val="00E960A3"/>
    <w:rsid w:val="00E962CA"/>
    <w:rsid w:val="00E96B9B"/>
    <w:rsid w:val="00E97A77"/>
    <w:rsid w:val="00EA10C4"/>
    <w:rsid w:val="00EA149F"/>
    <w:rsid w:val="00EA258D"/>
    <w:rsid w:val="00EA2DF0"/>
    <w:rsid w:val="00EA34E2"/>
    <w:rsid w:val="00EA3A3B"/>
    <w:rsid w:val="00EA3C4C"/>
    <w:rsid w:val="00EA3F06"/>
    <w:rsid w:val="00EA51B3"/>
    <w:rsid w:val="00EA6D87"/>
    <w:rsid w:val="00EA7D8C"/>
    <w:rsid w:val="00EB02A4"/>
    <w:rsid w:val="00EB08D3"/>
    <w:rsid w:val="00EB0D5E"/>
    <w:rsid w:val="00EB0FC3"/>
    <w:rsid w:val="00EB169A"/>
    <w:rsid w:val="00EB256A"/>
    <w:rsid w:val="00EB2855"/>
    <w:rsid w:val="00EB2ED6"/>
    <w:rsid w:val="00EB3757"/>
    <w:rsid w:val="00EB4234"/>
    <w:rsid w:val="00EB4450"/>
    <w:rsid w:val="00EB4B11"/>
    <w:rsid w:val="00EB4F8E"/>
    <w:rsid w:val="00EB6648"/>
    <w:rsid w:val="00EB6A99"/>
    <w:rsid w:val="00EC0F87"/>
    <w:rsid w:val="00EC1FC5"/>
    <w:rsid w:val="00EC1FF0"/>
    <w:rsid w:val="00EC23EF"/>
    <w:rsid w:val="00EC2C99"/>
    <w:rsid w:val="00EC4364"/>
    <w:rsid w:val="00EC6414"/>
    <w:rsid w:val="00EC6649"/>
    <w:rsid w:val="00EC7286"/>
    <w:rsid w:val="00EC7324"/>
    <w:rsid w:val="00EC7B14"/>
    <w:rsid w:val="00ED0897"/>
    <w:rsid w:val="00ED28A7"/>
    <w:rsid w:val="00ED2B37"/>
    <w:rsid w:val="00ED2C56"/>
    <w:rsid w:val="00ED2DC7"/>
    <w:rsid w:val="00ED38F1"/>
    <w:rsid w:val="00ED4D3C"/>
    <w:rsid w:val="00ED63E9"/>
    <w:rsid w:val="00ED64F3"/>
    <w:rsid w:val="00ED6BB5"/>
    <w:rsid w:val="00ED6BB6"/>
    <w:rsid w:val="00ED704F"/>
    <w:rsid w:val="00EE0998"/>
    <w:rsid w:val="00EE0E99"/>
    <w:rsid w:val="00EE1DDD"/>
    <w:rsid w:val="00EE201D"/>
    <w:rsid w:val="00EE26C3"/>
    <w:rsid w:val="00EE3458"/>
    <w:rsid w:val="00EE3916"/>
    <w:rsid w:val="00EE3FBE"/>
    <w:rsid w:val="00EE417D"/>
    <w:rsid w:val="00EE4870"/>
    <w:rsid w:val="00EE5400"/>
    <w:rsid w:val="00EE54E1"/>
    <w:rsid w:val="00EE5954"/>
    <w:rsid w:val="00EE5CC3"/>
    <w:rsid w:val="00EE5ECC"/>
    <w:rsid w:val="00EE6DF6"/>
    <w:rsid w:val="00EE77E0"/>
    <w:rsid w:val="00EE7E12"/>
    <w:rsid w:val="00EF09F9"/>
    <w:rsid w:val="00EF0F27"/>
    <w:rsid w:val="00EF1301"/>
    <w:rsid w:val="00EF1672"/>
    <w:rsid w:val="00EF4F5A"/>
    <w:rsid w:val="00EF5EE4"/>
    <w:rsid w:val="00EF622B"/>
    <w:rsid w:val="00EF701D"/>
    <w:rsid w:val="00F00D77"/>
    <w:rsid w:val="00F00F26"/>
    <w:rsid w:val="00F012FC"/>
    <w:rsid w:val="00F01A30"/>
    <w:rsid w:val="00F01C97"/>
    <w:rsid w:val="00F028BD"/>
    <w:rsid w:val="00F02FB6"/>
    <w:rsid w:val="00F03610"/>
    <w:rsid w:val="00F04A70"/>
    <w:rsid w:val="00F0516A"/>
    <w:rsid w:val="00F0623D"/>
    <w:rsid w:val="00F06BB3"/>
    <w:rsid w:val="00F06DDB"/>
    <w:rsid w:val="00F1053C"/>
    <w:rsid w:val="00F125AE"/>
    <w:rsid w:val="00F12942"/>
    <w:rsid w:val="00F13A19"/>
    <w:rsid w:val="00F152C3"/>
    <w:rsid w:val="00F1534A"/>
    <w:rsid w:val="00F16477"/>
    <w:rsid w:val="00F1677D"/>
    <w:rsid w:val="00F16864"/>
    <w:rsid w:val="00F2039E"/>
    <w:rsid w:val="00F21531"/>
    <w:rsid w:val="00F21ADF"/>
    <w:rsid w:val="00F21F90"/>
    <w:rsid w:val="00F22590"/>
    <w:rsid w:val="00F22F40"/>
    <w:rsid w:val="00F23F31"/>
    <w:rsid w:val="00F25088"/>
    <w:rsid w:val="00F2586E"/>
    <w:rsid w:val="00F26124"/>
    <w:rsid w:val="00F300CE"/>
    <w:rsid w:val="00F301AC"/>
    <w:rsid w:val="00F31DBA"/>
    <w:rsid w:val="00F331C2"/>
    <w:rsid w:val="00F3325C"/>
    <w:rsid w:val="00F339C6"/>
    <w:rsid w:val="00F34F13"/>
    <w:rsid w:val="00F353EC"/>
    <w:rsid w:val="00F35DB7"/>
    <w:rsid w:val="00F362BF"/>
    <w:rsid w:val="00F37A5F"/>
    <w:rsid w:val="00F40719"/>
    <w:rsid w:val="00F40DAA"/>
    <w:rsid w:val="00F40F84"/>
    <w:rsid w:val="00F411F2"/>
    <w:rsid w:val="00F415F7"/>
    <w:rsid w:val="00F42583"/>
    <w:rsid w:val="00F42855"/>
    <w:rsid w:val="00F42F47"/>
    <w:rsid w:val="00F440A5"/>
    <w:rsid w:val="00F467EA"/>
    <w:rsid w:val="00F47A19"/>
    <w:rsid w:val="00F47CB6"/>
    <w:rsid w:val="00F501F9"/>
    <w:rsid w:val="00F50546"/>
    <w:rsid w:val="00F50FB5"/>
    <w:rsid w:val="00F5146A"/>
    <w:rsid w:val="00F51926"/>
    <w:rsid w:val="00F51BA4"/>
    <w:rsid w:val="00F51D89"/>
    <w:rsid w:val="00F531D9"/>
    <w:rsid w:val="00F537C5"/>
    <w:rsid w:val="00F53A53"/>
    <w:rsid w:val="00F53EE7"/>
    <w:rsid w:val="00F544C1"/>
    <w:rsid w:val="00F54514"/>
    <w:rsid w:val="00F557B9"/>
    <w:rsid w:val="00F55900"/>
    <w:rsid w:val="00F57E37"/>
    <w:rsid w:val="00F61182"/>
    <w:rsid w:val="00F62FD3"/>
    <w:rsid w:val="00F6300F"/>
    <w:rsid w:val="00F655D3"/>
    <w:rsid w:val="00F66160"/>
    <w:rsid w:val="00F6622C"/>
    <w:rsid w:val="00F6644D"/>
    <w:rsid w:val="00F67556"/>
    <w:rsid w:val="00F70356"/>
    <w:rsid w:val="00F70706"/>
    <w:rsid w:val="00F71962"/>
    <w:rsid w:val="00F725C1"/>
    <w:rsid w:val="00F73365"/>
    <w:rsid w:val="00F74121"/>
    <w:rsid w:val="00F7491A"/>
    <w:rsid w:val="00F762FB"/>
    <w:rsid w:val="00F76A17"/>
    <w:rsid w:val="00F76AF3"/>
    <w:rsid w:val="00F7724C"/>
    <w:rsid w:val="00F77CB5"/>
    <w:rsid w:val="00F77D98"/>
    <w:rsid w:val="00F81E1A"/>
    <w:rsid w:val="00F828FF"/>
    <w:rsid w:val="00F82BEE"/>
    <w:rsid w:val="00F83037"/>
    <w:rsid w:val="00F838FD"/>
    <w:rsid w:val="00F844B7"/>
    <w:rsid w:val="00F870A0"/>
    <w:rsid w:val="00F877D7"/>
    <w:rsid w:val="00F87FEE"/>
    <w:rsid w:val="00F90ACD"/>
    <w:rsid w:val="00F9257A"/>
    <w:rsid w:val="00F9263E"/>
    <w:rsid w:val="00F92D0D"/>
    <w:rsid w:val="00F93C45"/>
    <w:rsid w:val="00F943A0"/>
    <w:rsid w:val="00F94FA2"/>
    <w:rsid w:val="00F950BA"/>
    <w:rsid w:val="00F951E7"/>
    <w:rsid w:val="00FA0D7A"/>
    <w:rsid w:val="00FA1313"/>
    <w:rsid w:val="00FA1BEE"/>
    <w:rsid w:val="00FA1C89"/>
    <w:rsid w:val="00FA2E76"/>
    <w:rsid w:val="00FA2FE5"/>
    <w:rsid w:val="00FA334F"/>
    <w:rsid w:val="00FA4345"/>
    <w:rsid w:val="00FA460D"/>
    <w:rsid w:val="00FA5445"/>
    <w:rsid w:val="00FA5D4C"/>
    <w:rsid w:val="00FA5E1D"/>
    <w:rsid w:val="00FA5E79"/>
    <w:rsid w:val="00FA5F55"/>
    <w:rsid w:val="00FA6120"/>
    <w:rsid w:val="00FA66F7"/>
    <w:rsid w:val="00FA6729"/>
    <w:rsid w:val="00FA7EA3"/>
    <w:rsid w:val="00FB1DCC"/>
    <w:rsid w:val="00FB299A"/>
    <w:rsid w:val="00FB34DE"/>
    <w:rsid w:val="00FB4516"/>
    <w:rsid w:val="00FB46F3"/>
    <w:rsid w:val="00FB4C08"/>
    <w:rsid w:val="00FB4D27"/>
    <w:rsid w:val="00FB5514"/>
    <w:rsid w:val="00FB7599"/>
    <w:rsid w:val="00FB7D29"/>
    <w:rsid w:val="00FC06E6"/>
    <w:rsid w:val="00FC0786"/>
    <w:rsid w:val="00FC104C"/>
    <w:rsid w:val="00FC17F8"/>
    <w:rsid w:val="00FC259F"/>
    <w:rsid w:val="00FC4A76"/>
    <w:rsid w:val="00FC51DD"/>
    <w:rsid w:val="00FC52CB"/>
    <w:rsid w:val="00FC5C51"/>
    <w:rsid w:val="00FC7708"/>
    <w:rsid w:val="00FD1E77"/>
    <w:rsid w:val="00FD2463"/>
    <w:rsid w:val="00FD40B6"/>
    <w:rsid w:val="00FD45A7"/>
    <w:rsid w:val="00FD4A05"/>
    <w:rsid w:val="00FD4E8F"/>
    <w:rsid w:val="00FD5D10"/>
    <w:rsid w:val="00FD6E3D"/>
    <w:rsid w:val="00FD766B"/>
    <w:rsid w:val="00FE0DE0"/>
    <w:rsid w:val="00FE3582"/>
    <w:rsid w:val="00FE40F7"/>
    <w:rsid w:val="00FE4198"/>
    <w:rsid w:val="00FE5BD0"/>
    <w:rsid w:val="00FE62DD"/>
    <w:rsid w:val="00FE676C"/>
    <w:rsid w:val="00FE6C36"/>
    <w:rsid w:val="00FE6E0B"/>
    <w:rsid w:val="00FE7E40"/>
    <w:rsid w:val="00FF0FA3"/>
    <w:rsid w:val="00FF1910"/>
    <w:rsid w:val="00FF1DD4"/>
    <w:rsid w:val="00FF2DD1"/>
    <w:rsid w:val="00FF3349"/>
    <w:rsid w:val="00FF352F"/>
    <w:rsid w:val="00FF43CB"/>
    <w:rsid w:val="00FF5592"/>
    <w:rsid w:val="00FF5E2A"/>
    <w:rsid w:val="00FF5FFE"/>
    <w:rsid w:val="00FF6D93"/>
    <w:rsid w:val="00FF7620"/>
    <w:rsid w:val="00FF7906"/>
    <w:rsid w:val="00FF7A3A"/>
    <w:rsid w:val="016A2862"/>
    <w:rsid w:val="01F4A995"/>
    <w:rsid w:val="023813DB"/>
    <w:rsid w:val="035EF19A"/>
    <w:rsid w:val="03986E35"/>
    <w:rsid w:val="03E7473E"/>
    <w:rsid w:val="03E918EB"/>
    <w:rsid w:val="04A9CBD6"/>
    <w:rsid w:val="04F0FB0E"/>
    <w:rsid w:val="051889F3"/>
    <w:rsid w:val="06275710"/>
    <w:rsid w:val="07F6201A"/>
    <w:rsid w:val="08499F19"/>
    <w:rsid w:val="087ACF6F"/>
    <w:rsid w:val="09552507"/>
    <w:rsid w:val="0AA447B1"/>
    <w:rsid w:val="0AA620EB"/>
    <w:rsid w:val="0B1A406B"/>
    <w:rsid w:val="0B50843F"/>
    <w:rsid w:val="0BDF64D3"/>
    <w:rsid w:val="0BEA2005"/>
    <w:rsid w:val="0C7BBD9B"/>
    <w:rsid w:val="0D03FA79"/>
    <w:rsid w:val="0D1BE288"/>
    <w:rsid w:val="0D368A1F"/>
    <w:rsid w:val="0E6C61A1"/>
    <w:rsid w:val="0E88B0F9"/>
    <w:rsid w:val="0EA2F2DD"/>
    <w:rsid w:val="0F4BC631"/>
    <w:rsid w:val="0F797B8C"/>
    <w:rsid w:val="0FE08448"/>
    <w:rsid w:val="10338D38"/>
    <w:rsid w:val="10628BA7"/>
    <w:rsid w:val="116D9B78"/>
    <w:rsid w:val="119ABF24"/>
    <w:rsid w:val="11CF5D99"/>
    <w:rsid w:val="11DABF69"/>
    <w:rsid w:val="1253837C"/>
    <w:rsid w:val="1277A3C4"/>
    <w:rsid w:val="1374E8A1"/>
    <w:rsid w:val="140405A7"/>
    <w:rsid w:val="142C8EDA"/>
    <w:rsid w:val="14673C00"/>
    <w:rsid w:val="15685839"/>
    <w:rsid w:val="170F0E87"/>
    <w:rsid w:val="171E2B3B"/>
    <w:rsid w:val="18C0521F"/>
    <w:rsid w:val="19248ACE"/>
    <w:rsid w:val="193442A7"/>
    <w:rsid w:val="19560A2C"/>
    <w:rsid w:val="19746A7E"/>
    <w:rsid w:val="19C14721"/>
    <w:rsid w:val="19C51DDD"/>
    <w:rsid w:val="1B6CB4C4"/>
    <w:rsid w:val="1B7E4DE2"/>
    <w:rsid w:val="1C4C9535"/>
    <w:rsid w:val="1C4EB048"/>
    <w:rsid w:val="1C71BB6A"/>
    <w:rsid w:val="1CA83C92"/>
    <w:rsid w:val="1CA9F2D2"/>
    <w:rsid w:val="1E4A627E"/>
    <w:rsid w:val="1EE5EBB9"/>
    <w:rsid w:val="1FE89999"/>
    <w:rsid w:val="21067F56"/>
    <w:rsid w:val="213B45E9"/>
    <w:rsid w:val="214C4EEA"/>
    <w:rsid w:val="219CC0AD"/>
    <w:rsid w:val="21BC37B5"/>
    <w:rsid w:val="220A5248"/>
    <w:rsid w:val="234D0C22"/>
    <w:rsid w:val="23B3CD93"/>
    <w:rsid w:val="248208DA"/>
    <w:rsid w:val="24B6AC65"/>
    <w:rsid w:val="24CD0529"/>
    <w:rsid w:val="24FF79CD"/>
    <w:rsid w:val="252732FE"/>
    <w:rsid w:val="2681DA6D"/>
    <w:rsid w:val="26EBA02B"/>
    <w:rsid w:val="2774232F"/>
    <w:rsid w:val="285E2897"/>
    <w:rsid w:val="28B57984"/>
    <w:rsid w:val="293F6762"/>
    <w:rsid w:val="2AD33BE1"/>
    <w:rsid w:val="2BC2CB95"/>
    <w:rsid w:val="2C1C7E5B"/>
    <w:rsid w:val="2D41877C"/>
    <w:rsid w:val="2D793F4A"/>
    <w:rsid w:val="2DECB93F"/>
    <w:rsid w:val="2E1AD500"/>
    <w:rsid w:val="2EBAB000"/>
    <w:rsid w:val="2EBD6036"/>
    <w:rsid w:val="2EE0C120"/>
    <w:rsid w:val="2F5FEE96"/>
    <w:rsid w:val="2F7B3151"/>
    <w:rsid w:val="2F8C97F8"/>
    <w:rsid w:val="3047C091"/>
    <w:rsid w:val="30B2C3A0"/>
    <w:rsid w:val="316CEB31"/>
    <w:rsid w:val="3170FC30"/>
    <w:rsid w:val="3176DF51"/>
    <w:rsid w:val="319BB2B4"/>
    <w:rsid w:val="31F383CF"/>
    <w:rsid w:val="325FC77B"/>
    <w:rsid w:val="3308BB92"/>
    <w:rsid w:val="33CA02B6"/>
    <w:rsid w:val="33EAA7EA"/>
    <w:rsid w:val="34991757"/>
    <w:rsid w:val="34BAD569"/>
    <w:rsid w:val="3535BC2B"/>
    <w:rsid w:val="359D6797"/>
    <w:rsid w:val="3600D825"/>
    <w:rsid w:val="367E5532"/>
    <w:rsid w:val="378F88D6"/>
    <w:rsid w:val="379AA11E"/>
    <w:rsid w:val="38DE3210"/>
    <w:rsid w:val="3A1F9CC4"/>
    <w:rsid w:val="3B2DC428"/>
    <w:rsid w:val="3C05E14E"/>
    <w:rsid w:val="3C1CD5C5"/>
    <w:rsid w:val="3C26BC83"/>
    <w:rsid w:val="3C7E4EF7"/>
    <w:rsid w:val="3CFA6CB4"/>
    <w:rsid w:val="3D1B4394"/>
    <w:rsid w:val="3D219E60"/>
    <w:rsid w:val="3D78F2FF"/>
    <w:rsid w:val="3E2F01C8"/>
    <w:rsid w:val="3E3FB5B9"/>
    <w:rsid w:val="3ED4CEDE"/>
    <w:rsid w:val="3EF949D5"/>
    <w:rsid w:val="3F830B66"/>
    <w:rsid w:val="3FAF706E"/>
    <w:rsid w:val="3FB136D9"/>
    <w:rsid w:val="3FDB10E1"/>
    <w:rsid w:val="419C7885"/>
    <w:rsid w:val="41D4550C"/>
    <w:rsid w:val="41E8E251"/>
    <w:rsid w:val="43AF1D15"/>
    <w:rsid w:val="4412A24F"/>
    <w:rsid w:val="44A18760"/>
    <w:rsid w:val="45850C74"/>
    <w:rsid w:val="4622D0E5"/>
    <w:rsid w:val="46A3401E"/>
    <w:rsid w:val="47342122"/>
    <w:rsid w:val="47705358"/>
    <w:rsid w:val="4808C26C"/>
    <w:rsid w:val="4816E8EC"/>
    <w:rsid w:val="4828EEA6"/>
    <w:rsid w:val="4BC67296"/>
    <w:rsid w:val="4C5E9D4C"/>
    <w:rsid w:val="4CE86E3E"/>
    <w:rsid w:val="4DE6E6BE"/>
    <w:rsid w:val="4E02EAAF"/>
    <w:rsid w:val="4E53F258"/>
    <w:rsid w:val="4EF45F29"/>
    <w:rsid w:val="4F11BECD"/>
    <w:rsid w:val="4F23BC66"/>
    <w:rsid w:val="4FD25169"/>
    <w:rsid w:val="4FD7C94C"/>
    <w:rsid w:val="5047E573"/>
    <w:rsid w:val="50C75847"/>
    <w:rsid w:val="511E8780"/>
    <w:rsid w:val="51DF2C0C"/>
    <w:rsid w:val="52BF624A"/>
    <w:rsid w:val="5335147F"/>
    <w:rsid w:val="5429515C"/>
    <w:rsid w:val="54596FF3"/>
    <w:rsid w:val="547326D6"/>
    <w:rsid w:val="5638E7CD"/>
    <w:rsid w:val="5676F605"/>
    <w:rsid w:val="5881CD24"/>
    <w:rsid w:val="589E2760"/>
    <w:rsid w:val="590DC6C4"/>
    <w:rsid w:val="590FE59E"/>
    <w:rsid w:val="592A157D"/>
    <w:rsid w:val="594C7B1B"/>
    <w:rsid w:val="5A7A5492"/>
    <w:rsid w:val="5A82B7EE"/>
    <w:rsid w:val="5AAB4BE7"/>
    <w:rsid w:val="5B1C24E3"/>
    <w:rsid w:val="5B2AD4C3"/>
    <w:rsid w:val="5B6BA22D"/>
    <w:rsid w:val="5BB8D66E"/>
    <w:rsid w:val="5BFC7E03"/>
    <w:rsid w:val="5C0EE56F"/>
    <w:rsid w:val="5C914517"/>
    <w:rsid w:val="5D54FD1A"/>
    <w:rsid w:val="5D69590B"/>
    <w:rsid w:val="5D72C95C"/>
    <w:rsid w:val="5E66ACCC"/>
    <w:rsid w:val="5F6E221A"/>
    <w:rsid w:val="5F9C7C4D"/>
    <w:rsid w:val="5FC3C729"/>
    <w:rsid w:val="5FF20224"/>
    <w:rsid w:val="604D2CEE"/>
    <w:rsid w:val="609C7764"/>
    <w:rsid w:val="60B27821"/>
    <w:rsid w:val="616A6ADA"/>
    <w:rsid w:val="61925186"/>
    <w:rsid w:val="61C89260"/>
    <w:rsid w:val="6244AB48"/>
    <w:rsid w:val="6273A959"/>
    <w:rsid w:val="650762F9"/>
    <w:rsid w:val="6560F8D0"/>
    <w:rsid w:val="664DBE48"/>
    <w:rsid w:val="66B75C6F"/>
    <w:rsid w:val="66C2ADAA"/>
    <w:rsid w:val="66DF6F3F"/>
    <w:rsid w:val="6715CDDD"/>
    <w:rsid w:val="6A1571EB"/>
    <w:rsid w:val="6A19093A"/>
    <w:rsid w:val="6A1B2234"/>
    <w:rsid w:val="6A3D3BEE"/>
    <w:rsid w:val="6B1117EE"/>
    <w:rsid w:val="6D18BD1B"/>
    <w:rsid w:val="6DBB68F5"/>
    <w:rsid w:val="6EB3F604"/>
    <w:rsid w:val="6F014FD7"/>
    <w:rsid w:val="6FD7635B"/>
    <w:rsid w:val="6FE272EF"/>
    <w:rsid w:val="7045ADD0"/>
    <w:rsid w:val="70C0ADE8"/>
    <w:rsid w:val="70C2300B"/>
    <w:rsid w:val="71A6085F"/>
    <w:rsid w:val="71F70BBE"/>
    <w:rsid w:val="72EDCDEC"/>
    <w:rsid w:val="73D473B2"/>
    <w:rsid w:val="757E617C"/>
    <w:rsid w:val="7617F922"/>
    <w:rsid w:val="77102DE7"/>
    <w:rsid w:val="7778F752"/>
    <w:rsid w:val="77946009"/>
    <w:rsid w:val="782BA062"/>
    <w:rsid w:val="7958A7EF"/>
    <w:rsid w:val="7A12A3D9"/>
    <w:rsid w:val="7AF5A998"/>
    <w:rsid w:val="7B3729C3"/>
    <w:rsid w:val="7B4A18C7"/>
    <w:rsid w:val="7C811738"/>
    <w:rsid w:val="7CE7B970"/>
    <w:rsid w:val="7D4E82D7"/>
    <w:rsid w:val="7DC304A0"/>
    <w:rsid w:val="7DE401C0"/>
    <w:rsid w:val="7E2B7EAA"/>
    <w:rsid w:val="7EEE607C"/>
    <w:rsid w:val="7F3B0C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D4F9FD0"/>
  <w15:docId w15:val="{F8F39113-393A-4A42-8516-D13F0DCA89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FSMePro" w:eastAsia="FSMePro" w:hAnsi="FSMePro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default="1" w:styleId="Normal">
    <w:name w:val="Normal"/>
    <w:qFormat/>
    <w:rsid w:val="00491916"/>
    <w:pPr>
      <w:spacing w:after="200" w:line="288" w:lineRule="auto"/>
    </w:pPr>
    <w:rPr>
      <w:rFonts w:ascii="Arial" w:eastAsia="Times New Roman" w:hAnsi="Arial"/>
      <w:sz w:val="24"/>
      <w:szCs w:val="24"/>
      <w:lang w:val="en-US" w:eastAsia="ja-JP"/>
    </w:rPr>
  </w:style>
  <w:style w:type="paragraph" w:styleId="Heading1">
    <w:name w:val="heading 1"/>
    <w:aliases w:val="Report title"/>
    <w:basedOn w:val="Normal"/>
    <w:next w:val="Normal"/>
    <w:link w:val="Heading1Char"/>
    <w:uiPriority w:val="9"/>
    <w:qFormat/>
    <w:rsid w:val="00430C81"/>
    <w:pPr>
      <w:spacing w:after="600"/>
      <w:outlineLvl w:val="0"/>
    </w:pPr>
    <w:rPr>
      <w:rFonts w:ascii="Arial Bold" w:hAnsi="Arial Bold" w:cs="Arial Bold"/>
      <w:b/>
      <w:bCs/>
      <w:color w:val="6B2876" w:themeColor="text2"/>
      <w:sz w:val="80"/>
      <w:szCs w:val="80"/>
      <w:lang w:val="en-AU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30C81"/>
    <w:pPr>
      <w:keepNext/>
      <w:numPr>
        <w:numId w:val="1"/>
      </w:numPr>
      <w:spacing w:before="600" w:after="120"/>
      <w:ind w:left="720"/>
      <w:outlineLvl w:val="1"/>
    </w:pPr>
    <w:rPr>
      <w:b/>
      <w:bCs/>
      <w:color w:val="6B2976"/>
      <w:sz w:val="40"/>
      <w:szCs w:val="40"/>
      <w:shd w:val="clear" w:color="auto" w:fill="FFFFFF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30C81"/>
    <w:pPr>
      <w:keepNext/>
      <w:spacing w:before="400" w:after="120"/>
      <w:outlineLvl w:val="2"/>
    </w:pPr>
    <w:rPr>
      <w:rFonts w:ascii="Arial Bold" w:hAnsi="Arial Bold"/>
      <w:b/>
      <w:bCs/>
      <w:color w:val="6B2976"/>
      <w:sz w:val="30"/>
      <w:szCs w:val="30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1F6B92"/>
    <w:pPr>
      <w:keepNext/>
      <w:spacing w:before="360" w:after="120"/>
      <w:outlineLvl w:val="3"/>
    </w:pPr>
    <w:rPr>
      <w:rFonts w:ascii="Arial Bold" w:hAnsi="Arial Bold"/>
      <w:b/>
      <w:b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863C7F"/>
    <w:pPr>
      <w:spacing w:before="360" w:after="120"/>
      <w:outlineLvl w:val="4"/>
    </w:pPr>
    <w:rPr>
      <w:b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830A50"/>
    <w:pPr>
      <w:spacing w:before="360" w:after="120"/>
      <w:outlineLvl w:val="5"/>
    </w:pPr>
    <w:rPr>
      <w:i/>
      <w:iCs/>
      <w:shd w:val="clear" w:color="auto" w:fill="FFFFFF"/>
    </w:rPr>
  </w:style>
  <w:style w:type="paragraph" w:styleId="Heading7">
    <w:name w:val="heading 7"/>
    <w:basedOn w:val="Normal"/>
    <w:next w:val="Normal"/>
    <w:link w:val="Heading7Char"/>
    <w:uiPriority w:val="9"/>
    <w:unhideWhenUsed/>
    <w:rsid w:val="004B54CA"/>
    <w:pPr>
      <w:spacing w:after="0"/>
      <w:outlineLvl w:val="6"/>
    </w:pPr>
    <w:rPr>
      <w:i/>
      <w:iCs/>
    </w:rPr>
  </w:style>
  <w:style w:type="paragraph" w:styleId="Heading8">
    <w:name w:val="heading 8"/>
    <w:basedOn w:val="Normal"/>
    <w:next w:val="Normal"/>
    <w:link w:val="Heading8Char"/>
    <w:uiPriority w:val="9"/>
    <w:unhideWhenUsed/>
    <w:rsid w:val="004B54CA"/>
    <w:pPr>
      <w:spacing w:after="0"/>
      <w:outlineLvl w:val="7"/>
    </w:pPr>
    <w:rPr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rsid w:val="004B54CA"/>
    <w:pPr>
      <w:spacing w:after="0"/>
      <w:outlineLvl w:val="8"/>
    </w:pPr>
    <w:rPr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Report title Char"/>
    <w:link w:val="Heading1"/>
    <w:uiPriority w:val="9"/>
    <w:rsid w:val="00430C81"/>
    <w:rPr>
      <w:rFonts w:ascii="Arial Bold" w:eastAsia="Times New Roman" w:hAnsi="Arial Bold" w:cs="Arial Bold"/>
      <w:b/>
      <w:bCs/>
      <w:color w:val="6B2876" w:themeColor="text2"/>
      <w:sz w:val="80"/>
      <w:szCs w:val="80"/>
      <w:lang w:eastAsia="ja-JP"/>
    </w:rPr>
  </w:style>
  <w:style w:type="character" w:customStyle="1" w:styleId="Heading2Char">
    <w:name w:val="Heading 2 Char"/>
    <w:link w:val="Heading2"/>
    <w:uiPriority w:val="9"/>
    <w:rsid w:val="00430C81"/>
    <w:rPr>
      <w:rFonts w:ascii="Arial" w:eastAsia="Times New Roman" w:hAnsi="Arial"/>
      <w:b/>
      <w:bCs/>
      <w:color w:val="6B2976"/>
      <w:sz w:val="40"/>
      <w:szCs w:val="40"/>
      <w:lang w:val="en-US" w:eastAsia="ja-JP"/>
    </w:rPr>
  </w:style>
  <w:style w:type="paragraph" w:customStyle="1" w:styleId="Tablebullet">
    <w:name w:val="Table bullet"/>
    <w:qFormat/>
    <w:rsid w:val="00491916"/>
    <w:pPr>
      <w:numPr>
        <w:numId w:val="4"/>
      </w:numPr>
    </w:pPr>
    <w:rPr>
      <w:rFonts w:ascii="Arial" w:eastAsia="Times New Roman" w:hAnsi="Arial"/>
      <w:sz w:val="24"/>
      <w:szCs w:val="24"/>
      <w:lang w:eastAsia="ja-JP"/>
    </w:rPr>
  </w:style>
  <w:style w:type="character" w:customStyle="1" w:styleId="Heading3Char">
    <w:name w:val="Heading 3 Char"/>
    <w:link w:val="Heading3"/>
    <w:uiPriority w:val="9"/>
    <w:rsid w:val="00430C81"/>
    <w:rPr>
      <w:rFonts w:ascii="Arial Bold" w:eastAsia="Times New Roman" w:hAnsi="Arial Bold"/>
      <w:b/>
      <w:bCs/>
      <w:color w:val="6B2976"/>
      <w:sz w:val="30"/>
      <w:szCs w:val="30"/>
      <w:lang w:val="en-US" w:eastAsia="ja-JP"/>
    </w:rPr>
  </w:style>
  <w:style w:type="character" w:customStyle="1" w:styleId="Heading4Char">
    <w:name w:val="Heading 4 Char"/>
    <w:link w:val="Heading4"/>
    <w:uiPriority w:val="9"/>
    <w:rsid w:val="001F6B92"/>
    <w:rPr>
      <w:rFonts w:ascii="Arial Bold" w:eastAsia="Times New Roman" w:hAnsi="Arial Bold"/>
      <w:b/>
      <w:bCs/>
      <w:sz w:val="24"/>
      <w:szCs w:val="24"/>
      <w:lang w:val="en-US" w:eastAsia="ja-JP"/>
    </w:rPr>
  </w:style>
  <w:style w:type="character" w:customStyle="1" w:styleId="Heading5Char">
    <w:name w:val="Heading 5 Char"/>
    <w:link w:val="Heading5"/>
    <w:uiPriority w:val="9"/>
    <w:rsid w:val="00863C7F"/>
    <w:rPr>
      <w:rFonts w:ascii="Arial" w:eastAsia="Times New Roman" w:hAnsi="Arial"/>
      <w:b/>
      <w:sz w:val="22"/>
      <w:szCs w:val="24"/>
      <w:lang w:val="en-US" w:eastAsia="ja-JP"/>
    </w:rPr>
  </w:style>
  <w:style w:type="character" w:customStyle="1" w:styleId="Heading6Char">
    <w:name w:val="Heading 6 Char"/>
    <w:link w:val="Heading6"/>
    <w:uiPriority w:val="9"/>
    <w:rsid w:val="00830A50"/>
    <w:rPr>
      <w:rFonts w:ascii="Arial" w:eastAsia="Times New Roman" w:hAnsi="Arial"/>
      <w:i/>
      <w:iCs/>
      <w:sz w:val="22"/>
      <w:szCs w:val="24"/>
      <w:lang w:val="en-US" w:eastAsia="ja-JP"/>
    </w:rPr>
  </w:style>
  <w:style w:type="character" w:customStyle="1" w:styleId="Heading7Char">
    <w:name w:val="Heading 7 Char"/>
    <w:link w:val="Heading7"/>
    <w:uiPriority w:val="9"/>
    <w:rsid w:val="004B54CA"/>
    <w:rPr>
      <w:rFonts w:ascii="Arial" w:eastAsia="Times New Roman" w:hAnsi="Arial" w:cs="Times New Roman"/>
      <w:i/>
      <w:iCs/>
    </w:rPr>
  </w:style>
  <w:style w:type="character" w:customStyle="1" w:styleId="Heading8Char">
    <w:name w:val="Heading 8 Char"/>
    <w:link w:val="Heading8"/>
    <w:uiPriority w:val="9"/>
    <w:rsid w:val="004B54CA"/>
    <w:rPr>
      <w:rFonts w:ascii="Arial" w:eastAsia="Times New Roman" w:hAnsi="Arial" w:cs="Times New Roman"/>
      <w:sz w:val="20"/>
      <w:szCs w:val="20"/>
    </w:rPr>
  </w:style>
  <w:style w:type="character" w:customStyle="1" w:styleId="Heading9Char">
    <w:name w:val="Heading 9 Char"/>
    <w:link w:val="Heading9"/>
    <w:uiPriority w:val="9"/>
    <w:rsid w:val="004B54CA"/>
    <w:rPr>
      <w:rFonts w:ascii="Arial" w:eastAsia="Times New Roman" w:hAnsi="Arial" w:cs="Times New Roman"/>
      <w:i/>
      <w:iCs/>
      <w:spacing w:val="5"/>
      <w:sz w:val="20"/>
      <w:szCs w:val="20"/>
    </w:rPr>
  </w:style>
  <w:style w:type="table" w:styleId="ListTable7Colorful-Accent6">
    <w:name w:val="List Table 7 Colorful Accent 6"/>
    <w:basedOn w:val="TableNormal"/>
    <w:uiPriority w:val="52"/>
    <w:rsid w:val="002A30E0"/>
    <w:rPr>
      <w:color w:val="000000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accent6"/>
        </w:tcBorders>
        <w:shd w:val="clear" w:color="auto" w:fill="F9F9F9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accent6"/>
        </w:tcBorders>
        <w:shd w:val="clear" w:color="auto" w:fill="F9F9F9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accent6"/>
        </w:tcBorders>
        <w:shd w:val="clear" w:color="auto" w:fill="F9F9F9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accent6"/>
        </w:tcBorders>
        <w:shd w:val="clear" w:color="auto" w:fill="F9F9F9" w:themeFill="background1"/>
      </w:tcPr>
    </w:tblStylePr>
    <w:tblStylePr w:type="band1Vert">
      <w:tblPr/>
      <w:tcPr>
        <w:shd w:val="clear" w:color="auto" w:fill="CCCCCC" w:themeFill="accent6" w:themeFillTint="33"/>
      </w:tcPr>
    </w:tblStylePr>
    <w:tblStylePr w:type="band1Horz">
      <w:tblPr/>
      <w:tcPr>
        <w:shd w:val="clear" w:color="auto" w:fill="CCCCCC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">
    <w:name w:val="List Table 7 Colorful"/>
    <w:basedOn w:val="TableNormal"/>
    <w:uiPriority w:val="52"/>
    <w:rsid w:val="00940AC8"/>
    <w:rPr>
      <w:color w:val="6B2876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B2876" w:themeColor="text1"/>
        </w:tcBorders>
        <w:shd w:val="clear" w:color="auto" w:fill="F9F9F9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B2876" w:themeColor="text1"/>
        </w:tcBorders>
        <w:shd w:val="clear" w:color="auto" w:fill="F9F9F9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B2876" w:themeColor="text1"/>
        </w:tcBorders>
        <w:shd w:val="clear" w:color="auto" w:fill="F9F9F9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B2876" w:themeColor="text1"/>
        </w:tcBorders>
        <w:shd w:val="clear" w:color="auto" w:fill="F9F9F9" w:themeFill="background1"/>
      </w:tcPr>
    </w:tblStylePr>
    <w:tblStylePr w:type="band1Vert">
      <w:tblPr/>
      <w:tcPr>
        <w:shd w:val="clear" w:color="auto" w:fill="E8CAED" w:themeFill="text1" w:themeFillTint="33"/>
      </w:tcPr>
    </w:tblStylePr>
    <w:tblStylePr w:type="band1Horz">
      <w:tblPr/>
      <w:tcPr>
        <w:shd w:val="clear" w:color="auto" w:fill="E8CAED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numbering" w:customStyle="1" w:styleId="CurrentList1">
    <w:name w:val="Current List1"/>
    <w:uiPriority w:val="99"/>
    <w:rsid w:val="00940AC8"/>
    <w:pPr>
      <w:numPr>
        <w:numId w:val="5"/>
      </w:numPr>
    </w:pPr>
  </w:style>
  <w:style w:type="numbering" w:customStyle="1" w:styleId="CurrentList2">
    <w:name w:val="Current List2"/>
    <w:uiPriority w:val="99"/>
    <w:rsid w:val="00940AC8"/>
    <w:pPr>
      <w:numPr>
        <w:numId w:val="6"/>
      </w:numPr>
    </w:pPr>
  </w:style>
  <w:style w:type="numbering" w:customStyle="1" w:styleId="CurrentList3">
    <w:name w:val="Current List3"/>
    <w:uiPriority w:val="99"/>
    <w:rsid w:val="00940AC8"/>
    <w:pPr>
      <w:numPr>
        <w:numId w:val="7"/>
      </w:numPr>
    </w:pPr>
  </w:style>
  <w:style w:type="table" w:styleId="TableGridLight">
    <w:name w:val="Grid Table Light"/>
    <w:basedOn w:val="TableNormal"/>
    <w:uiPriority w:val="40"/>
    <w:rsid w:val="00940AC8"/>
    <w:tblPr>
      <w:tblBorders>
        <w:top w:val="single" w:sz="4" w:space="0" w:color="BABABA" w:themeColor="background1" w:themeShade="BF"/>
        <w:left w:val="single" w:sz="4" w:space="0" w:color="BABABA" w:themeColor="background1" w:themeShade="BF"/>
        <w:bottom w:val="single" w:sz="4" w:space="0" w:color="BABABA" w:themeColor="background1" w:themeShade="BF"/>
        <w:right w:val="single" w:sz="4" w:space="0" w:color="BABABA" w:themeColor="background1" w:themeShade="BF"/>
        <w:insideH w:val="single" w:sz="4" w:space="0" w:color="BABABA" w:themeColor="background1" w:themeShade="BF"/>
        <w:insideV w:val="single" w:sz="4" w:space="0" w:color="BABABA" w:themeColor="background1" w:themeShade="BF"/>
      </w:tblBorders>
    </w:tblPr>
  </w:style>
  <w:style w:type="paragraph" w:styleId="ListParagraph">
    <w:name w:val="List Paragraph"/>
    <w:aliases w:val="0Bullet,Bullet point,CV text,Dot pt,F5 List Paragraph,FooterText,L,List Paragraph1,List Paragraph11,List Paragraph111,List Paragraph2,Medium Grid 1 - Accent 21,NFP GP Bulleted List,Numbered Paragraph,Recommendation,Table text,numbered,列出段"/>
    <w:basedOn w:val="Normal"/>
    <w:link w:val="ListParagraphChar"/>
    <w:uiPriority w:val="34"/>
    <w:qFormat/>
    <w:rsid w:val="004B54CA"/>
    <w:pPr>
      <w:ind w:left="720"/>
      <w:contextualSpacing/>
    </w:pPr>
  </w:style>
  <w:style w:type="table" w:styleId="ListTable2">
    <w:name w:val="List Table 2"/>
    <w:basedOn w:val="TableNormal"/>
    <w:uiPriority w:val="47"/>
    <w:rsid w:val="00940AC8"/>
    <w:tblPr>
      <w:tblStyleRowBandSize w:val="1"/>
      <w:tblStyleColBandSize w:val="1"/>
      <w:tblBorders>
        <w:top w:val="single" w:sz="4" w:space="0" w:color="BA61C9" w:themeColor="text1" w:themeTint="99"/>
        <w:bottom w:val="single" w:sz="4" w:space="0" w:color="BA61C9" w:themeColor="text1" w:themeTint="99"/>
        <w:insideH w:val="single" w:sz="4" w:space="0" w:color="BA61C9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CAED" w:themeFill="text1" w:themeFillTint="33"/>
      </w:tcPr>
    </w:tblStylePr>
    <w:tblStylePr w:type="band1Horz">
      <w:tblPr/>
      <w:tcPr>
        <w:shd w:val="clear" w:color="auto" w:fill="E8CAED" w:themeFill="text1" w:themeFillTint="33"/>
      </w:tcPr>
    </w:tblStylePr>
  </w:style>
  <w:style w:type="paragraph" w:styleId="Header">
    <w:name w:val="header"/>
    <w:aliases w:val="Security markings"/>
    <w:basedOn w:val="Normal"/>
    <w:link w:val="HeaderChar"/>
    <w:uiPriority w:val="99"/>
    <w:unhideWhenUsed/>
    <w:rsid w:val="00664E61"/>
    <w:pPr>
      <w:jc w:val="center"/>
    </w:pPr>
    <w:rPr>
      <w:b/>
      <w:color w:val="C00000"/>
    </w:rPr>
  </w:style>
  <w:style w:type="character" w:customStyle="1" w:styleId="HeaderChar">
    <w:name w:val="Header Char"/>
    <w:aliases w:val="Security markings Char"/>
    <w:link w:val="Header"/>
    <w:uiPriority w:val="99"/>
    <w:rsid w:val="00664E61"/>
    <w:rPr>
      <w:rFonts w:ascii="Arial" w:eastAsia="Times New Roman" w:hAnsi="Arial"/>
      <w:b/>
      <w:color w:val="C00000"/>
      <w:sz w:val="24"/>
      <w:szCs w:val="24"/>
      <w:lang w:val="en-US" w:eastAsia="ja-JP"/>
    </w:rPr>
  </w:style>
  <w:style w:type="paragraph" w:styleId="Footer">
    <w:name w:val="footer"/>
    <w:basedOn w:val="Normal"/>
    <w:link w:val="FooterChar"/>
    <w:uiPriority w:val="99"/>
    <w:unhideWhenUsed/>
    <w:rsid w:val="00FA334F"/>
    <w:pPr>
      <w:pBdr>
        <w:top w:val="single" w:sz="4" w:space="12" w:color="6B2976"/>
      </w:pBdr>
      <w:tabs>
        <w:tab w:val="center" w:pos="4513"/>
        <w:tab w:val="right" w:pos="9026"/>
      </w:tabs>
      <w:spacing w:after="0" w:line="240" w:lineRule="auto"/>
    </w:pPr>
    <w:rPr>
      <w:color w:val="6B2976"/>
    </w:rPr>
  </w:style>
  <w:style w:type="character" w:customStyle="1" w:styleId="FooterChar">
    <w:name w:val="Footer Char"/>
    <w:link w:val="Footer"/>
    <w:uiPriority w:val="99"/>
    <w:rsid w:val="00FA334F"/>
    <w:rPr>
      <w:rFonts w:ascii="Arial" w:eastAsia="Times New Roman" w:hAnsi="Arial"/>
      <w:color w:val="6B2976"/>
      <w:sz w:val="24"/>
      <w:szCs w:val="24"/>
      <w:lang w:val="en-US" w:eastAsia="ja-JP"/>
    </w:rPr>
  </w:style>
  <w:style w:type="character" w:styleId="PageNumber">
    <w:name w:val="page number"/>
    <w:basedOn w:val="DefaultParagraphFont"/>
    <w:uiPriority w:val="99"/>
    <w:semiHidden/>
    <w:unhideWhenUsed/>
    <w:rsid w:val="007219F1"/>
  </w:style>
  <w:style w:type="paragraph" w:styleId="BalloonText">
    <w:name w:val="Balloon Text"/>
    <w:basedOn w:val="Normal"/>
    <w:link w:val="BalloonTextChar"/>
    <w:uiPriority w:val="99"/>
    <w:semiHidden/>
    <w:unhideWhenUsed/>
    <w:rsid w:val="007219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7219F1"/>
    <w:rPr>
      <w:rFonts w:ascii="Tahoma" w:eastAsia="Times New Roman" w:hAnsi="Tahoma" w:cs="Tahoma"/>
      <w:sz w:val="16"/>
      <w:szCs w:val="16"/>
      <w:lang w:val="en-US" w:eastAsia="ja-JP"/>
    </w:rPr>
  </w:style>
  <w:style w:type="paragraph" w:customStyle="1" w:styleId="Bullet">
    <w:name w:val="Bullet"/>
    <w:basedOn w:val="ListParagraph"/>
    <w:qFormat/>
    <w:rsid w:val="003820DF"/>
    <w:pPr>
      <w:numPr>
        <w:numId w:val="3"/>
      </w:numPr>
      <w:ind w:left="714" w:hanging="357"/>
    </w:pPr>
  </w:style>
  <w:style w:type="table" w:styleId="LightShading-Accent4">
    <w:name w:val="Light Shading Accent 4"/>
    <w:aliases w:val="NDIS purple table"/>
    <w:basedOn w:val="TableNormal"/>
    <w:uiPriority w:val="60"/>
    <w:rsid w:val="00192D14"/>
    <w:pPr>
      <w:keepLines/>
      <w:spacing w:after="80"/>
      <w:ind w:left="113" w:right="113"/>
    </w:pPr>
    <w:rPr>
      <w:rFonts w:ascii="Arial" w:eastAsia="Times New Roman" w:hAnsi="Arial"/>
      <w:lang w:val="en-US" w:eastAsia="ja-JP"/>
    </w:rPr>
    <w:tblPr>
      <w:tblStyleRowBandSize w:val="1"/>
      <w:tblStyleColBandSize w:val="1"/>
      <w:tblBorders>
        <w:top w:val="single" w:sz="4" w:space="0" w:color="6B2876" w:themeColor="text2"/>
        <w:bottom w:val="single" w:sz="4" w:space="0" w:color="6B2876" w:themeColor="text2"/>
      </w:tblBorders>
    </w:tblPr>
    <w:tblStylePr w:type="firstRow">
      <w:pPr>
        <w:wordWrap/>
        <w:spacing w:beforeLines="0" w:before="120" w:beforeAutospacing="0" w:afterLines="0" w:after="120" w:afterAutospacing="0" w:line="240" w:lineRule="auto"/>
        <w:ind w:leftChars="0" w:left="113" w:rightChars="0" w:right="113"/>
      </w:pPr>
      <w:rPr>
        <w:rFonts w:ascii="Arial" w:hAnsi="Arial"/>
        <w:b/>
        <w:bCs/>
        <w:color w:val="FEFFFF"/>
        <w:sz w:val="22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6B297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5296D"/>
          <w:left w:val="nil"/>
          <w:bottom w:val="single" w:sz="8" w:space="0" w:color="C5296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pPr>
        <w:wordWrap/>
        <w:spacing w:beforeLines="120" w:before="120" w:beforeAutospacing="0" w:afterLines="120" w:after="120" w:afterAutospacing="0"/>
        <w:ind w:leftChars="0" w:left="113" w:rightChars="0" w:right="113"/>
      </w:pPr>
      <w:rPr>
        <w:b/>
        <w:bCs/>
      </w:rPr>
    </w:tblStylePr>
    <w:tblStylePr w:type="band1Vert">
      <w:pPr>
        <w:wordWrap/>
        <w:spacing w:beforeLines="120" w:before="120" w:beforeAutospacing="0" w:afterLines="120" w:after="120" w:afterAutospacing="0"/>
        <w:ind w:leftChars="0" w:left="113" w:rightChars="0" w:right="113"/>
      </w:pPr>
      <w:tblPr/>
      <w:tcPr>
        <w:tcBorders>
          <w:left w:val="nil"/>
          <w:right w:val="nil"/>
          <w:insideH w:val="nil"/>
          <w:insideV w:val="nil"/>
        </w:tcBorders>
        <w:shd w:val="clear" w:color="auto" w:fill="F3C7DA"/>
      </w:tcPr>
    </w:tblStylePr>
    <w:tblStylePr w:type="band1Horz">
      <w:rPr>
        <w:color w:val="auto"/>
      </w:rPr>
      <w:tblPr/>
      <w:tcPr>
        <w:shd w:val="clear" w:color="auto" w:fill="F7EEF7"/>
      </w:tcPr>
    </w:tblStylePr>
    <w:tblStylePr w:type="band2Horz">
      <w:rPr>
        <w:color w:val="auto"/>
      </w:rPr>
    </w:tblStylePr>
  </w:style>
  <w:style w:type="paragraph" w:styleId="ListBullet">
    <w:name w:val="List Bullet"/>
    <w:basedOn w:val="Normal"/>
    <w:autoRedefine/>
    <w:uiPriority w:val="99"/>
    <w:unhideWhenUsed/>
    <w:qFormat/>
    <w:rsid w:val="003820DF"/>
    <w:pPr>
      <w:numPr>
        <w:numId w:val="2"/>
      </w:numPr>
      <w:ind w:left="714" w:hanging="357"/>
      <w:contextualSpacing/>
    </w:pPr>
    <w:rPr>
      <w:rFonts w:cs="Arial"/>
      <w:spacing w:val="-3"/>
      <w:kern w:val="1"/>
      <w:szCs w:val="20"/>
      <w:shd w:val="clear" w:color="auto" w:fill="FFFFFF"/>
      <w:lang w:val="en-GB" w:eastAsia="en-US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8961A3"/>
    <w:pPr>
      <w:tabs>
        <w:tab w:val="right" w:pos="9016"/>
      </w:tabs>
      <w:spacing w:before="480" w:after="100"/>
    </w:pPr>
    <w:rPr>
      <w:noProof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C54B33"/>
    <w:pPr>
      <w:tabs>
        <w:tab w:val="left" w:pos="660"/>
        <w:tab w:val="right" w:pos="9016"/>
        <w:tab w:val="right" w:pos="10206"/>
      </w:tabs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qFormat/>
    <w:rsid w:val="00407BCB"/>
    <w:pPr>
      <w:tabs>
        <w:tab w:val="right" w:pos="9016"/>
      </w:tabs>
      <w:spacing w:after="100"/>
      <w:ind w:left="220"/>
    </w:pPr>
  </w:style>
  <w:style w:type="character" w:styleId="Hyperlink">
    <w:name w:val="Hyperlink"/>
    <w:uiPriority w:val="99"/>
    <w:unhideWhenUsed/>
    <w:rsid w:val="0040062A"/>
    <w:rPr>
      <w:color w:val="0432FF"/>
      <w:u w:val="single"/>
    </w:rPr>
  </w:style>
  <w:style w:type="paragraph" w:styleId="TOC4">
    <w:name w:val="toc 4"/>
    <w:basedOn w:val="Normal"/>
    <w:next w:val="Normal"/>
    <w:autoRedefine/>
    <w:uiPriority w:val="39"/>
    <w:unhideWhenUsed/>
    <w:rsid w:val="00C54B33"/>
    <w:pPr>
      <w:tabs>
        <w:tab w:val="left" w:pos="1540"/>
        <w:tab w:val="right" w:pos="9016"/>
      </w:tabs>
      <w:spacing w:after="100"/>
      <w:ind w:left="660"/>
    </w:pPr>
    <w:rPr>
      <w:noProof/>
    </w:rPr>
  </w:style>
  <w:style w:type="paragraph" w:styleId="TOC5">
    <w:name w:val="toc 5"/>
    <w:basedOn w:val="Normal"/>
    <w:next w:val="Normal"/>
    <w:autoRedefine/>
    <w:uiPriority w:val="39"/>
    <w:unhideWhenUsed/>
    <w:rsid w:val="00C54B33"/>
    <w:pPr>
      <w:tabs>
        <w:tab w:val="right" w:pos="9016"/>
      </w:tabs>
      <w:spacing w:after="100"/>
      <w:ind w:left="880"/>
    </w:pPr>
    <w:rPr>
      <w:noProof/>
    </w:rPr>
  </w:style>
  <w:style w:type="paragraph" w:customStyle="1" w:styleId="Securityinformation">
    <w:name w:val="Security information"/>
    <w:basedOn w:val="Normal"/>
    <w:link w:val="SecurityinformationChar"/>
    <w:qFormat/>
    <w:rsid w:val="00192D14"/>
    <w:pPr>
      <w:spacing w:after="240"/>
      <w:ind w:right="96"/>
    </w:pPr>
    <w:rPr>
      <w:b/>
      <w:color w:val="C00000"/>
      <w:sz w:val="28"/>
      <w:szCs w:val="28"/>
    </w:rPr>
  </w:style>
  <w:style w:type="table" w:styleId="TableGrid">
    <w:name w:val="Table Grid"/>
    <w:basedOn w:val="TableNormal"/>
    <w:uiPriority w:val="59"/>
    <w:rsid w:val="00EC436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Description">
    <w:name w:val="Table Description"/>
    <w:basedOn w:val="Normal"/>
    <w:link w:val="TableDescriptionChar"/>
    <w:qFormat/>
    <w:rsid w:val="00830A50"/>
    <w:pPr>
      <w:spacing w:before="360" w:after="120"/>
    </w:pPr>
    <w:rPr>
      <w:bCs/>
      <w:u w:val="single"/>
    </w:rPr>
  </w:style>
  <w:style w:type="character" w:customStyle="1" w:styleId="TableDescriptionChar">
    <w:name w:val="Table Description Char"/>
    <w:link w:val="TableDescription"/>
    <w:rsid w:val="00830A50"/>
    <w:rPr>
      <w:rFonts w:ascii="Arial" w:eastAsia="Times New Roman" w:hAnsi="Arial"/>
      <w:bCs/>
      <w:sz w:val="22"/>
      <w:szCs w:val="24"/>
      <w:u w:val="single"/>
      <w:lang w:val="en-US" w:eastAsia="ja-JP"/>
    </w:rPr>
  </w:style>
  <w:style w:type="character" w:customStyle="1" w:styleId="SecurityinformationChar">
    <w:name w:val="Security information Char"/>
    <w:link w:val="Securityinformation"/>
    <w:rsid w:val="00192D14"/>
    <w:rPr>
      <w:rFonts w:ascii="Arial" w:eastAsia="Times New Roman" w:hAnsi="Arial"/>
      <w:b/>
      <w:color w:val="C00000"/>
      <w:sz w:val="28"/>
      <w:szCs w:val="28"/>
      <w:lang w:val="en-US" w:eastAsia="ja-JP"/>
    </w:rPr>
  </w:style>
  <w:style w:type="table" w:customStyle="1" w:styleId="Coverpagetable">
    <w:name w:val="Cover page table"/>
    <w:basedOn w:val="TableNormal"/>
    <w:uiPriority w:val="99"/>
    <w:rsid w:val="00192D14"/>
    <w:rPr>
      <w:rFonts w:ascii="Arial" w:eastAsiaTheme="minorHAnsi" w:hAnsi="Arial" w:cs="Times New Roman (Body CS)"/>
      <w:color w:val="000000" w:themeColor="accent6"/>
      <w:sz w:val="24"/>
      <w:szCs w:val="24"/>
      <w:lang w:eastAsia="en-US"/>
    </w:rPr>
    <w:tblPr/>
  </w:style>
  <w:style w:type="paragraph" w:customStyle="1" w:styleId="tablelistbullet">
    <w:name w:val="table list bullet"/>
    <w:basedOn w:val="ListParagraph"/>
    <w:qFormat/>
    <w:rsid w:val="004F0179"/>
    <w:pPr>
      <w:tabs>
        <w:tab w:val="num" w:pos="360"/>
      </w:tabs>
      <w:spacing w:after="120" w:line="240" w:lineRule="auto"/>
    </w:pPr>
    <w:rPr>
      <w:rFonts w:eastAsia="MS Mincho" w:cs="FSMe-Bold"/>
      <w:spacing w:val="-2"/>
      <w:sz w:val="20"/>
      <w:szCs w:val="20"/>
      <w:lang w:eastAsia="en-US"/>
    </w:rPr>
  </w:style>
  <w:style w:type="table" w:styleId="ListTable4">
    <w:name w:val="List Table 4"/>
    <w:basedOn w:val="TableNormal"/>
    <w:uiPriority w:val="49"/>
    <w:rsid w:val="005957FF"/>
    <w:pPr>
      <w:spacing w:before="120" w:after="120"/>
    </w:pPr>
    <w:tblPr>
      <w:tblStyleRowBandSize w:val="1"/>
      <w:tblStyleColBandSize w:val="1"/>
      <w:tblBorders>
        <w:top w:val="single" w:sz="4" w:space="0" w:color="6B2876" w:themeColor="text1"/>
        <w:left w:val="single" w:sz="4" w:space="0" w:color="6B2876" w:themeColor="text1"/>
        <w:bottom w:val="single" w:sz="4" w:space="0" w:color="6B2876" w:themeColor="text1"/>
        <w:right w:val="single" w:sz="4" w:space="0" w:color="6B2876" w:themeColor="text1"/>
        <w:insideH w:val="single" w:sz="4" w:space="0" w:color="6B2876" w:themeColor="text1"/>
        <w:insideV w:val="single" w:sz="4" w:space="0" w:color="6B2876" w:themeColor="text1"/>
      </w:tblBorders>
    </w:tblPr>
    <w:tblStylePr w:type="firstRow">
      <w:rPr>
        <w:b/>
        <w:bCs/>
        <w:color w:val="F9F9F9" w:themeColor="background1"/>
      </w:rPr>
      <w:tblPr/>
      <w:trPr>
        <w:tblHeader/>
      </w:trPr>
      <w:tcPr>
        <w:tcBorders>
          <w:top w:val="single" w:sz="4" w:space="0" w:color="6B2876" w:themeColor="text1"/>
          <w:left w:val="single" w:sz="4" w:space="0" w:color="6B2876" w:themeColor="text1"/>
          <w:bottom w:val="nil"/>
          <w:right w:val="single" w:sz="4" w:space="0" w:color="6B2876" w:themeColor="text1"/>
          <w:insideH w:val="single" w:sz="4" w:space="0" w:color="F9F9F9" w:themeColor="background1"/>
          <w:insideV w:val="single" w:sz="4" w:space="0" w:color="F9F9F9" w:themeColor="background1"/>
        </w:tcBorders>
        <w:shd w:val="clear" w:color="auto" w:fill="6B2876" w:themeFill="text1"/>
      </w:tcPr>
    </w:tblStylePr>
    <w:tblStylePr w:type="lastRow">
      <w:rPr>
        <w:b/>
        <w:bCs/>
      </w:rPr>
      <w:tblPr/>
      <w:tcPr>
        <w:tcBorders>
          <w:top w:val="double" w:sz="4" w:space="0" w:color="BA61C9" w:themeColor="text1" w:themeTint="99"/>
        </w:tcBorders>
      </w:tcPr>
    </w:tblStylePr>
    <w:tblStylePr w:type="firstCol">
      <w:rPr>
        <w:b/>
        <w:bCs/>
        <w:color w:val="F9F9F9" w:themeColor="background1"/>
      </w:rPr>
      <w:tblPr/>
      <w:tcPr>
        <w:tcBorders>
          <w:top w:val="single" w:sz="4" w:space="0" w:color="6B2876" w:themeColor="text1"/>
          <w:left w:val="single" w:sz="4" w:space="0" w:color="6B2876" w:themeColor="text1"/>
          <w:bottom w:val="single" w:sz="4" w:space="0" w:color="6B2876" w:themeColor="text1"/>
          <w:right w:val="nil"/>
          <w:insideH w:val="single" w:sz="4" w:space="0" w:color="F9F9F9" w:themeColor="background1"/>
          <w:insideV w:val="single" w:sz="4" w:space="0" w:color="F9F9F9" w:themeColor="background1"/>
        </w:tcBorders>
        <w:shd w:val="clear" w:color="auto" w:fill="6B2876" w:themeFill="text1"/>
      </w:tcPr>
    </w:tblStylePr>
    <w:tblStylePr w:type="lastCol">
      <w:rPr>
        <w:b/>
        <w:bCs/>
      </w:rPr>
    </w:tblStylePr>
    <w:tblStylePr w:type="band1Vert">
      <w:tblPr/>
      <w:tcPr>
        <w:shd w:val="clear" w:color="auto" w:fill="F7EEF7"/>
      </w:tcPr>
    </w:tblStylePr>
    <w:tblStylePr w:type="band1Horz">
      <w:tblPr/>
      <w:tcPr>
        <w:shd w:val="clear" w:color="auto" w:fill="F7EEF7"/>
      </w:tcPr>
    </w:tblStylePr>
  </w:style>
  <w:style w:type="table" w:styleId="GridTable4">
    <w:name w:val="Grid Table 4"/>
    <w:basedOn w:val="TableNormal"/>
    <w:uiPriority w:val="49"/>
    <w:rsid w:val="005957FF"/>
    <w:pPr>
      <w:spacing w:before="120" w:after="120"/>
    </w:pPr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6B2876" w:themeColor="text1"/>
        <w:left w:val="single" w:sz="4" w:space="0" w:color="6B2876" w:themeColor="text1"/>
        <w:bottom w:val="single" w:sz="4" w:space="0" w:color="6B2876" w:themeColor="text1"/>
        <w:right w:val="single" w:sz="4" w:space="0" w:color="6B2876" w:themeColor="text1"/>
        <w:insideH w:val="single" w:sz="4" w:space="0" w:color="6B2876" w:themeColor="text1"/>
        <w:insideV w:val="single" w:sz="4" w:space="0" w:color="6B2876" w:themeColor="text1"/>
      </w:tblBorders>
    </w:tblPr>
    <w:tblStylePr w:type="firstRow">
      <w:rPr>
        <w:b/>
        <w:bCs/>
        <w:color w:val="F9F9F9" w:themeColor="background1"/>
      </w:rPr>
      <w:tblPr/>
      <w:trPr>
        <w:tblHeader/>
      </w:trPr>
      <w:tcPr>
        <w:tcBorders>
          <w:top w:val="nil"/>
          <w:left w:val="single" w:sz="4" w:space="0" w:color="6B2876" w:themeColor="text1"/>
          <w:bottom w:val="nil"/>
          <w:right w:val="nil"/>
          <w:insideH w:val="single" w:sz="4" w:space="0" w:color="F9F9F9" w:themeColor="background1"/>
          <w:insideV w:val="single" w:sz="4" w:space="0" w:color="F9F9F9" w:themeColor="background1"/>
          <w:tl2br w:val="nil"/>
          <w:tr2bl w:val="nil"/>
        </w:tcBorders>
        <w:shd w:val="clear" w:color="auto" w:fill="6B2876" w:themeFill="text1"/>
      </w:tcPr>
    </w:tblStylePr>
    <w:tblStylePr w:type="lastRow">
      <w:rPr>
        <w:b/>
        <w:bCs/>
      </w:rPr>
      <w:tblPr/>
      <w:tcPr>
        <w:tcBorders>
          <w:top w:val="double" w:sz="4" w:space="0" w:color="6B2876" w:themeColor="text1"/>
          <w:bottom w:val="nil"/>
        </w:tcBorders>
      </w:tcPr>
    </w:tblStylePr>
    <w:tblStylePr w:type="firstCol">
      <w:rPr>
        <w:b/>
        <w:bCs/>
        <w:color w:val="F9F9F9" w:themeColor="background1"/>
      </w:rPr>
      <w:tblPr/>
      <w:tcPr>
        <w:tcBorders>
          <w:top w:val="single" w:sz="4" w:space="0" w:color="6B2876" w:themeColor="text1"/>
          <w:left w:val="single" w:sz="4" w:space="0" w:color="6B2876" w:themeColor="text1"/>
          <w:bottom w:val="single" w:sz="4" w:space="0" w:color="6B2876" w:themeColor="text1"/>
          <w:right w:val="single" w:sz="4" w:space="0" w:color="6B2876" w:themeColor="text1"/>
          <w:insideH w:val="single" w:sz="4" w:space="0" w:color="F9F9F9" w:themeColor="background1"/>
          <w:insideV w:val="single" w:sz="4" w:space="0" w:color="F9F9F9" w:themeColor="background1"/>
          <w:tl2br w:val="nil"/>
          <w:tr2bl w:val="nil"/>
        </w:tcBorders>
        <w:shd w:val="clear" w:color="auto" w:fill="6B2876" w:themeFill="text1"/>
      </w:tcPr>
    </w:tblStylePr>
    <w:tblStylePr w:type="lastCol">
      <w:rPr>
        <w:b/>
        <w:bCs/>
      </w:rPr>
    </w:tblStylePr>
    <w:tblStylePr w:type="band1Vert">
      <w:tblPr/>
      <w:tcPr>
        <w:shd w:val="clear" w:color="auto" w:fill="F7EEF7"/>
      </w:tcPr>
    </w:tblStylePr>
    <w:tblStylePr w:type="band1Horz">
      <w:tblPr/>
      <w:tcPr>
        <w:shd w:val="clear" w:color="auto" w:fill="F7EEF7"/>
      </w:tcPr>
    </w:tblStylePr>
  </w:style>
  <w:style w:type="paragraph" w:styleId="FootnoteText">
    <w:name w:val="footnote text"/>
    <w:basedOn w:val="Normal"/>
    <w:link w:val="FootnoteTextChar"/>
    <w:uiPriority w:val="99"/>
    <w:semiHidden/>
    <w:unhideWhenUsed/>
    <w:rsid w:val="00816E75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16E75"/>
    <w:rPr>
      <w:rFonts w:ascii="Arial" w:eastAsia="Times New Roman" w:hAnsi="Arial"/>
      <w:lang w:val="en-US" w:eastAsia="ja-JP"/>
    </w:rPr>
  </w:style>
  <w:style w:type="character" w:styleId="FootnoteReference">
    <w:name w:val="footnote reference"/>
    <w:basedOn w:val="DefaultParagraphFont"/>
    <w:uiPriority w:val="99"/>
    <w:semiHidden/>
    <w:unhideWhenUsed/>
    <w:rsid w:val="00816E75"/>
    <w:rPr>
      <w:vertAlign w:val="superscript"/>
    </w:rPr>
  </w:style>
  <w:style w:type="character" w:customStyle="1" w:styleId="ListParagraphChar">
    <w:name w:val="List Paragraph Char"/>
    <w:aliases w:val="0Bullet Char,Bullet point Char,CV text Char,Dot pt Char,F5 List Paragraph Char,FooterText Char,L Char,List Paragraph1 Char,List Paragraph11 Char,List Paragraph111 Char,List Paragraph2 Char,Medium Grid 1 - Accent 21 Char,numbered Char"/>
    <w:basedOn w:val="DefaultParagraphFont"/>
    <w:link w:val="ListParagraph"/>
    <w:uiPriority w:val="34"/>
    <w:qFormat/>
    <w:locked/>
    <w:rsid w:val="00816E75"/>
    <w:rPr>
      <w:rFonts w:ascii="Arial" w:eastAsia="Times New Roman" w:hAnsi="Arial"/>
      <w:sz w:val="24"/>
      <w:szCs w:val="24"/>
      <w:lang w:val="en-US" w:eastAsia="ja-JP"/>
    </w:rPr>
  </w:style>
  <w:style w:type="character" w:customStyle="1" w:styleId="ui-provider">
    <w:name w:val="ui-provider"/>
    <w:basedOn w:val="DefaultParagraphFont"/>
    <w:rsid w:val="00816E75"/>
  </w:style>
  <w:style w:type="character" w:customStyle="1" w:styleId="cf01">
    <w:name w:val="cf01"/>
    <w:basedOn w:val="DefaultParagraphFont"/>
    <w:rsid w:val="00B848D9"/>
    <w:rPr>
      <w:rFonts w:ascii="Segoe UI" w:hAnsi="Segoe UI" w:cs="Segoe UI" w:hint="default"/>
      <w:sz w:val="18"/>
      <w:szCs w:val="18"/>
    </w:rPr>
  </w:style>
  <w:style w:type="paragraph" w:customStyle="1" w:styleId="pf0">
    <w:name w:val="pf0"/>
    <w:basedOn w:val="Normal"/>
    <w:rsid w:val="00B848D9"/>
    <w:pPr>
      <w:spacing w:before="100" w:beforeAutospacing="1" w:after="100" w:afterAutospacing="1" w:line="240" w:lineRule="auto"/>
    </w:pPr>
    <w:rPr>
      <w:rFonts w:ascii="Times New Roman" w:hAnsi="Times New Roman"/>
      <w:lang w:val="en-AU" w:eastAsia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A23A6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23A6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23A6A"/>
    <w:rPr>
      <w:rFonts w:ascii="Arial" w:eastAsia="Times New Roman" w:hAnsi="Arial"/>
      <w:lang w:val="en-US"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23A6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23A6A"/>
    <w:rPr>
      <w:rFonts w:ascii="Arial" w:eastAsia="Times New Roman" w:hAnsi="Arial"/>
      <w:b/>
      <w:bCs/>
      <w:lang w:val="en-US" w:eastAsia="ja-JP"/>
    </w:rPr>
  </w:style>
  <w:style w:type="character" w:styleId="FollowedHyperlink">
    <w:name w:val="FollowedHyperlink"/>
    <w:basedOn w:val="DefaultParagraphFont"/>
    <w:uiPriority w:val="99"/>
    <w:semiHidden/>
    <w:unhideWhenUsed/>
    <w:rsid w:val="00A23A6A"/>
    <w:rPr>
      <w:color w:val="7F8285" w:themeColor="followedHyperlink"/>
      <w:u w:val="single"/>
    </w:rPr>
  </w:style>
  <w:style w:type="paragraph" w:styleId="Revision">
    <w:name w:val="Revision"/>
    <w:hidden/>
    <w:uiPriority w:val="99"/>
    <w:semiHidden/>
    <w:rsid w:val="000C78F8"/>
    <w:rPr>
      <w:rFonts w:ascii="Arial" w:eastAsia="Times New Roman" w:hAnsi="Arial"/>
      <w:sz w:val="24"/>
      <w:szCs w:val="24"/>
      <w:lang w:val="en-US" w:eastAsia="ja-JP"/>
    </w:rPr>
  </w:style>
  <w:style w:type="character" w:customStyle="1" w:styleId="Mention1">
    <w:name w:val="Mention1"/>
    <w:basedOn w:val="DefaultParagraphFont"/>
    <w:uiPriority w:val="99"/>
    <w:unhideWhenUsed/>
    <w:rsid w:val="00AF3C33"/>
    <w:rPr>
      <w:color w:val="2B579A"/>
      <w:shd w:val="clear" w:color="auto" w:fill="E1DFDD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C02592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rsid w:val="00D829E2"/>
    <w:rPr>
      <w:color w:val="605E5C"/>
      <w:shd w:val="clear" w:color="auto" w:fill="E1DFDD"/>
    </w:rPr>
  </w:style>
  <w:style w:type="paragraph" w:customStyle="1" w:styleId="Datatable">
    <w:name w:val="Data table"/>
    <w:basedOn w:val="Normal"/>
    <w:link w:val="DatatableChar"/>
    <w:qFormat/>
    <w:rsid w:val="00787FEB"/>
    <w:pPr>
      <w:spacing w:after="0"/>
      <w:jc w:val="center"/>
    </w:pPr>
    <w:rPr>
      <w:rFonts w:eastAsia="MS Mincho" w:cs="FSMe-Bold"/>
      <w:spacing w:val="-2"/>
      <w:sz w:val="20"/>
      <w:szCs w:val="20"/>
      <w:lang w:val="en-AU"/>
    </w:rPr>
  </w:style>
  <w:style w:type="character" w:customStyle="1" w:styleId="DatatableChar">
    <w:name w:val="Data table Char"/>
    <w:basedOn w:val="DefaultParagraphFont"/>
    <w:link w:val="Datatable"/>
    <w:rsid w:val="00787FEB"/>
    <w:rPr>
      <w:rFonts w:ascii="Arial" w:eastAsia="MS Mincho" w:hAnsi="Arial" w:cs="FSMe-Bold"/>
      <w:spacing w:val="-2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ndis.gov.au/about-us/strategies/cultural-and-linguistic-diversity-strategy" TargetMode="External"/><Relationship Id="rId18" Type="http://schemas.openxmlformats.org/officeDocument/2006/relationships/hyperlink" Target="https://www.youtube.com/user/DisabilityCare" TargetMode="External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hyperlink" Target="https://www.ndis.gov.au/about-us/strategies/cultural-and-linguistic-diversity-strategy" TargetMode="External"/><Relationship Id="rId17" Type="http://schemas.openxmlformats.org/officeDocument/2006/relationships/hyperlink" Target="https://www.instagram.com/ndis_australia/" TargetMode="External"/><Relationship Id="rId25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yperlink" Target="https://twitter.com/NDIS" TargetMode="External"/><Relationship Id="rId20" Type="http://schemas.openxmlformats.org/officeDocument/2006/relationships/hyperlink" Target="http://relayservice.gov.au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ndis.gov.au/about-us/strategies/cultural-and-linguistic-diversity-strategy" TargetMode="External"/><Relationship Id="rId24" Type="http://schemas.openxmlformats.org/officeDocument/2006/relationships/header" Target="header2.xml"/><Relationship Id="rId5" Type="http://schemas.openxmlformats.org/officeDocument/2006/relationships/numbering" Target="numbering.xml"/><Relationship Id="rId15" Type="http://schemas.openxmlformats.org/officeDocument/2006/relationships/hyperlink" Target="https://www.facebook.com/NDISAus" TargetMode="External"/><Relationship Id="rId23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hyperlink" Target="https://www.linkedin.com/company/national-disability-insurance-agency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ndis.gov.au/" TargetMode="External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notes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com.au/url?sa=t&amp;rct=j&amp;q=&amp;esrc=s&amp;source=web&amp;cd=&amp;ved=2ahUKEwjB59zq4rT_AhWLamwGHfouCIQQFnoECAkQAQ&amp;url=https%3A%2F%2Fwww.ndis.gov.au%2Fmedia%2F5230%2Fdownload%3Fattachment&amp;usg=AOvVaw0vETy70plH072jPnsMpRGW" TargetMode="External"/><Relationship Id="rId3" Type="http://schemas.openxmlformats.org/officeDocument/2006/relationships/hyperlink" Target="https://www.ndisreview.gov.au/resources/reports/what-we-have-heard-report" TargetMode="External"/><Relationship Id="rId7" Type="http://schemas.openxmlformats.org/officeDocument/2006/relationships/hyperlink" Target="https://evaluation.treasury.gov.au/about/commonwealth-evaluation-policy" TargetMode="External"/><Relationship Id="rId2" Type="http://schemas.openxmlformats.org/officeDocument/2006/relationships/hyperlink" Target="https://disability.royalcommission.gov.au/system/files/2023-05/Research%20Report%20-%20Towards%20best-practice%20access%20to%20services%20for%20culturally%20and%20linguistically%20diverse%20people%20with%20a%20disability.pdf" TargetMode="External"/><Relationship Id="rId1" Type="http://schemas.openxmlformats.org/officeDocument/2006/relationships/hyperlink" Target="https://www.google.com.au/url?sa=t&amp;rct=j&amp;q=&amp;esrc=s&amp;source=web&amp;cd=&amp;ved=2ahUKEwjB59zq4rT_AhWLamwGHfouCIQQFnoECAkQAQ&amp;url=https%3A%2F%2Fwww.ndis.gov.au%2Fmedia%2F5230%2Fdownload%3Fattachment&amp;usg=AOvVaw0vETy70plH072jPnsMpRGW" TargetMode="External"/><Relationship Id="rId6" Type="http://schemas.openxmlformats.org/officeDocument/2006/relationships/hyperlink" Target="https://www.google.com.au/url?sa=t&amp;rct=j&amp;q=&amp;esrc=s&amp;source=web&amp;cd=&amp;ved=2ahUKEwjB59zq4rT_AhWLamwGHfouCIQQFnoECAkQAQ&amp;url=https%3A%2F%2Fwww.ndis.gov.au%2Fmedia%2F5230%2Fdownload%3Fattachment&amp;usg=AOvVaw0vETy70plH072jPnsMpRGW" TargetMode="External"/><Relationship Id="rId5" Type="http://schemas.openxmlformats.org/officeDocument/2006/relationships/hyperlink" Target="https://www.ndis.gov.au/news/7603-our-new-engagement-framework" TargetMode="External"/><Relationship Id="rId4" Type="http://schemas.openxmlformats.org/officeDocument/2006/relationships/hyperlink" Target="https://www.disabilitygateway.gov.au/document/3106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ublic\Documents\Custom%20Office%20Templates\NDIS%20report%20templates\NDIS%20report%20template%20-%20girl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rgbClr val="6B2876"/>
      </a:dk1>
      <a:lt1>
        <a:srgbClr val="F9F9F9"/>
      </a:lt1>
      <a:dk2>
        <a:srgbClr val="6B2876"/>
      </a:dk2>
      <a:lt2>
        <a:srgbClr val="F9FAF9"/>
      </a:lt2>
      <a:accent1>
        <a:srgbClr val="6B2876"/>
      </a:accent1>
      <a:accent2>
        <a:srgbClr val="6B2876"/>
      </a:accent2>
      <a:accent3>
        <a:srgbClr val="6B2876"/>
      </a:accent3>
      <a:accent4>
        <a:srgbClr val="6B2876"/>
      </a:accent4>
      <a:accent5>
        <a:srgbClr val="6B2876"/>
      </a:accent5>
      <a:accent6>
        <a:srgbClr val="000000"/>
      </a:accent6>
      <a:hlink>
        <a:srgbClr val="0563C1"/>
      </a:hlink>
      <a:folHlink>
        <a:srgbClr val="7F8285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8d4ce67-7909-48f8-adba-10a38cadedde" xsi:nil="true"/>
    <lcf76f155ced4ddcb4097134ff3c332f xmlns="fc3bfd07-c524-4227-a812-b1f8ee2d463b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9B3E7B947A47C48883DBCBABBF9695E" ma:contentTypeVersion="16" ma:contentTypeDescription="Create a new document." ma:contentTypeScope="" ma:versionID="8d91b00162ae1b017312bd299423e7a0">
  <xsd:schema xmlns:xsd="http://www.w3.org/2001/XMLSchema" xmlns:xs="http://www.w3.org/2001/XMLSchema" xmlns:p="http://schemas.microsoft.com/office/2006/metadata/properties" xmlns:ns2="fc3bfd07-c524-4227-a812-b1f8ee2d463b" xmlns:ns3="c8d4ce67-7909-48f8-adba-10a38cadedde" targetNamespace="http://schemas.microsoft.com/office/2006/metadata/properties" ma:root="true" ma:fieldsID="9ede7192fb79d4a32650dda8f1e9fd45" ns2:_="" ns3:_="">
    <xsd:import namespace="fc3bfd07-c524-4227-a812-b1f8ee2d463b"/>
    <xsd:import namespace="c8d4ce67-7909-48f8-adba-10a38cadedd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SearchProperties" minOccurs="0"/>
                <xsd:element ref="ns2:MediaServiceDateTaken" minOccurs="0"/>
                <xsd:element ref="ns2:MediaLengthInSecond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c3bfd07-c524-4227-a812-b1f8ee2d463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0f491396-a7e2-4bc1-b170-149c68583a4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2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8d4ce67-7909-48f8-adba-10a38cadedde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822d72f1-8104-4b42-8c9f-91dd73354df1}" ma:internalName="TaxCatchAll" ma:showField="CatchAllData" ma:web="c8d4ce67-7909-48f8-adba-10a38cadedd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689B0D-D11F-46D6-8965-1D744A93D2D1}">
  <ds:schemaRefs>
    <ds:schemaRef ds:uri="http://schemas.microsoft.com/office/2006/metadata/properties"/>
    <ds:schemaRef ds:uri="http://schemas.microsoft.com/office/infopath/2007/PartnerControls"/>
    <ds:schemaRef ds:uri="c8d4ce67-7909-48f8-adba-10a38cadedde"/>
    <ds:schemaRef ds:uri="fc3bfd07-c524-4227-a812-b1f8ee2d463b"/>
  </ds:schemaRefs>
</ds:datastoreItem>
</file>

<file path=customXml/itemProps2.xml><?xml version="1.0" encoding="utf-8"?>
<ds:datastoreItem xmlns:ds="http://schemas.openxmlformats.org/officeDocument/2006/customXml" ds:itemID="{D291B828-BD8D-437E-AA5F-4D64A189C2A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c3bfd07-c524-4227-a812-b1f8ee2d463b"/>
    <ds:schemaRef ds:uri="c8d4ce67-7909-48f8-adba-10a38cadedd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9A69E3B-2E69-4E76-90FF-9674736F98C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DB97B95-DFD9-4B9F-A087-27D7DEA4A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NDIS report template - girl.dotx</Template>
  <TotalTime>15</TotalTime>
  <Pages>32</Pages>
  <Words>6645</Words>
  <Characters>37883</Characters>
  <Application>Microsoft Office Word</Application>
  <DocSecurity>0</DocSecurity>
  <Lines>315</Lines>
  <Paragraphs>88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យុទ្ធសាស្រ្តភាពចម្រុះផ្នែកវប្បធម៌ និងភាសាឆ្នាំ 2024–2028</vt:lpstr>
    </vt:vector>
  </TitlesOfParts>
  <Company/>
  <LinksUpToDate>false</LinksUpToDate>
  <CharactersWithSpaces>44440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យុទ្ធសាស្រ្តភាពចម្រុះផ្នែកវប្បធម៌ និងភាសាឆ្នាំ 2024–2028</dc:title>
  <dc:creator>National Disability Insurance Agency</dc:creator>
  <cp:lastModifiedBy>Thomas Kiorgaard</cp:lastModifiedBy>
  <cp:revision>6</cp:revision>
  <cp:lastPrinted>2021-12-28T03:32:00Z</cp:lastPrinted>
  <dcterms:created xsi:type="dcterms:W3CDTF">2024-03-06T05:23:00Z</dcterms:created>
  <dcterms:modified xsi:type="dcterms:W3CDTF">2024-03-08T03:48:00Z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rovedDate">
    <vt:lpwstr/>
  </property>
  <property fmtid="{D5CDD505-2E9C-101B-9397-08002B2CF9AE}" pid="3" name="ContentTypeId">
    <vt:lpwstr>0x010100C9B3E7B947A47C48883DBCBABBF9695E</vt:lpwstr>
  </property>
  <property fmtid="{D5CDD505-2E9C-101B-9397-08002B2CF9AE}" pid="4" name="DocumentID">
    <vt:lpwstr/>
  </property>
  <property fmtid="{D5CDD505-2E9C-101B-9397-08002B2CF9AE}" pid="5" name="DocumentStatus">
    <vt:lpwstr>12;#Approved|38d2d1ad-195e-4428-a55d-25a6b10fdc1d</vt:lpwstr>
  </property>
  <property fmtid="{D5CDD505-2E9C-101B-9397-08002B2CF9AE}" pid="6" name="DocumentStatus_1">
    <vt:lpwstr>Approved|38d2d1ad-195e-4428-a55d-25a6b10fdc1d</vt:lpwstr>
  </property>
  <property fmtid="{D5CDD505-2E9C-101B-9397-08002B2CF9AE}" pid="7" name="DocumentType">
    <vt:lpwstr>20;#Template|134e8c49-a2b9-47ae-b156-db0bee5ca248</vt:lpwstr>
  </property>
  <property fmtid="{D5CDD505-2E9C-101B-9397-08002B2CF9AE}" pid="8" name="DocumentType_1">
    <vt:lpwstr>Template|134e8c49-a2b9-47ae-b156-db0bee5ca248</vt:lpwstr>
  </property>
  <property fmtid="{D5CDD505-2E9C-101B-9397-08002B2CF9AE}" pid="9" name="EffectiveDate">
    <vt:lpwstr/>
  </property>
  <property fmtid="{D5CDD505-2E9C-101B-9397-08002B2CF9AE}" pid="10" name="MediaServiceImageTags">
    <vt:lpwstr/>
  </property>
  <property fmtid="{D5CDD505-2E9C-101B-9397-08002B2CF9AE}" pid="11" name="MSIP_Label_2b83f8d7-e91f-4eee-a336-52a8061c0503_ActionId">
    <vt:lpwstr>fe9a938b-ad0e-4317-89a9-793d7b467571</vt:lpwstr>
  </property>
  <property fmtid="{D5CDD505-2E9C-101B-9397-08002B2CF9AE}" pid="12" name="MSIP_Label_2b83f8d7-e91f-4eee-a336-52a8061c0503_ContentBits">
    <vt:lpwstr>0</vt:lpwstr>
  </property>
  <property fmtid="{D5CDD505-2E9C-101B-9397-08002B2CF9AE}" pid="13" name="MSIP_Label_2b83f8d7-e91f-4eee-a336-52a8061c0503_Enabled">
    <vt:lpwstr>true</vt:lpwstr>
  </property>
  <property fmtid="{D5CDD505-2E9C-101B-9397-08002B2CF9AE}" pid="14" name="MSIP_Label_2b83f8d7-e91f-4eee-a336-52a8061c0503_Method">
    <vt:lpwstr>Privileged</vt:lpwstr>
  </property>
  <property fmtid="{D5CDD505-2E9C-101B-9397-08002B2CF9AE}" pid="15" name="MSIP_Label_2b83f8d7-e91f-4eee-a336-52a8061c0503_Name">
    <vt:lpwstr>OFFICIAL</vt:lpwstr>
  </property>
  <property fmtid="{D5CDD505-2E9C-101B-9397-08002B2CF9AE}" pid="16" name="MSIP_Label_2b83f8d7-e91f-4eee-a336-52a8061c0503_SetDate">
    <vt:lpwstr>2023-02-02T01:29:46Z</vt:lpwstr>
  </property>
  <property fmtid="{D5CDD505-2E9C-101B-9397-08002B2CF9AE}" pid="17" name="MSIP_Label_2b83f8d7-e91f-4eee-a336-52a8061c0503_SiteId">
    <vt:lpwstr>cd778b65-752d-454a-87cf-b9990fe58993</vt:lpwstr>
  </property>
  <property fmtid="{D5CDD505-2E9C-101B-9397-08002B2CF9AE}" pid="18" name="NDIAAudience">
    <vt:lpwstr>1;#All staff|60152733-a6e9-4070-8d91-7ad5c325687c</vt:lpwstr>
  </property>
  <property fmtid="{D5CDD505-2E9C-101B-9397-08002B2CF9AE}" pid="19" name="NDIAAudience_1">
    <vt:lpwstr>All staff|60152733-a6e9-4070-8d91-7ad5c325687c</vt:lpwstr>
  </property>
  <property fmtid="{D5CDD505-2E9C-101B-9397-08002B2CF9AE}" pid="20" name="NDIALocation">
    <vt:lpwstr>2;#Australia-wide|128ca0ae-5e24-49e1-a2ce-f7dc74366abc</vt:lpwstr>
  </property>
  <property fmtid="{D5CDD505-2E9C-101B-9397-08002B2CF9AE}" pid="21" name="NDIALocation_1">
    <vt:lpwstr>Australia-wide|128ca0ae-5e24-49e1-a2ce-f7dc74366abc</vt:lpwstr>
  </property>
  <property fmtid="{D5CDD505-2E9C-101B-9397-08002B2CF9AE}" pid="22" name="ResponsibleTeam">
    <vt:lpwstr/>
  </property>
  <property fmtid="{D5CDD505-2E9C-101B-9397-08002B2CF9AE}" pid="23" name="ReviewDate">
    <vt:lpwstr/>
  </property>
  <property fmtid="{D5CDD505-2E9C-101B-9397-08002B2CF9AE}" pid="24" name="Subject matter">
    <vt:lpwstr/>
  </property>
  <property fmtid="{D5CDD505-2E9C-101B-9397-08002B2CF9AE}" pid="25" name="TaxCatchAll">
    <vt:lpwstr>20;#;#12;#;#2;#;#1;#</vt:lpwstr>
  </property>
  <property fmtid="{D5CDD505-2E9C-101B-9397-08002B2CF9AE}" pid="26" name="TaxKeyword">
    <vt:lpwstr/>
  </property>
  <property fmtid="{D5CDD505-2E9C-101B-9397-08002B2CF9AE}" pid="27" name="TaxKeywordTaxHTField">
    <vt:lpwstr/>
  </property>
</Properties>
</file>