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796FF" w14:textId="77777777" w:rsidR="00A95448" w:rsidRPr="007F7ACF" w:rsidRDefault="00A95448" w:rsidP="00A95448">
      <w:pPr>
        <w:pStyle w:val="Datatable"/>
        <w:spacing w:before="800" w:after="200"/>
        <w:jc w:val="left"/>
        <w:rPr>
          <w:rFonts w:eastAsia="Times New Roman" w:cs="Times New Roman"/>
          <w:b/>
          <w:color w:val="C00000"/>
          <w:spacing w:val="0"/>
          <w:sz w:val="28"/>
          <w:szCs w:val="28"/>
          <w:lang w:val="en-US"/>
        </w:rPr>
      </w:pPr>
      <w:bookmarkStart w:id="0" w:name="_Toc140076727"/>
      <w:bookmarkStart w:id="1" w:name="_Toc142554564"/>
      <w:bookmarkStart w:id="2" w:name="_Hlk161007969"/>
    </w:p>
    <w:bookmarkEnd w:id="2"/>
    <w:p w14:paraId="032226AC" w14:textId="4D0C6093" w:rsidR="00334C3F" w:rsidRPr="004665F7" w:rsidRDefault="004665F7" w:rsidP="00A95448">
      <w:pPr>
        <w:pStyle w:val="Heading1"/>
        <w:spacing w:before="800" w:after="360"/>
        <w:rPr>
          <w:rFonts w:ascii="Arial Bold" w:hAnsi="Arial Bold" w:cs="Arial Bold"/>
          <w:bCs/>
          <w:sz w:val="60"/>
          <w:szCs w:val="60"/>
        </w:rPr>
      </w:pPr>
      <w:r w:rsidRPr="00A31FBA">
        <w:rPr>
          <w:sz w:val="60"/>
          <w:szCs w:val="60"/>
        </w:rPr>
        <w:t>Nunphung le Holh lei</w:t>
      </w:r>
      <w:r>
        <w:rPr>
          <w:sz w:val="60"/>
          <w:szCs w:val="60"/>
        </w:rPr>
        <w:br/>
      </w:r>
      <w:r w:rsidRPr="00A31FBA">
        <w:rPr>
          <w:sz w:val="60"/>
          <w:szCs w:val="60"/>
        </w:rPr>
        <w:t>Idannak Tuahto ning</w:t>
      </w:r>
      <w:r w:rsidRPr="004665F7">
        <w:rPr>
          <w:rFonts w:ascii="Arial Bold" w:hAnsi="Arial Bold" w:cs="Arial Bold"/>
          <w:bCs/>
          <w:sz w:val="60"/>
          <w:szCs w:val="60"/>
        </w:rPr>
        <w:t xml:space="preserve"> </w:t>
      </w:r>
    </w:p>
    <w:p w14:paraId="50324244" w14:textId="77777777" w:rsidR="00334C3F" w:rsidRPr="004665F7" w:rsidRDefault="00C951CA" w:rsidP="00A95448">
      <w:pPr>
        <w:pStyle w:val="Heading1"/>
        <w:spacing w:before="240" w:after="400"/>
        <w:rPr>
          <w:rFonts w:ascii="Arial Bold" w:hAnsi="Arial Bold" w:cs="Arial Bold"/>
          <w:bCs/>
          <w:sz w:val="60"/>
          <w:szCs w:val="60"/>
        </w:rPr>
      </w:pPr>
      <w:bookmarkStart w:id="3" w:name="_Toc256000001"/>
      <w:r w:rsidRPr="004665F7">
        <w:rPr>
          <w:rFonts w:ascii="Arial Bold" w:hAnsi="Arial Bold" w:cs="Arial Bold"/>
          <w:bCs/>
          <w:sz w:val="60"/>
          <w:szCs w:val="60"/>
        </w:rPr>
        <w:t>Tuahsernak lei Timhtuahmi</w:t>
      </w:r>
      <w:bookmarkEnd w:id="3"/>
      <w:r w:rsidRPr="004665F7">
        <w:rPr>
          <w:rFonts w:ascii="Arial Bold" w:hAnsi="Arial Bold" w:cs="Arial Bold"/>
          <w:bCs/>
          <w:sz w:val="60"/>
          <w:szCs w:val="60"/>
        </w:rPr>
        <w:t xml:space="preserve"> </w:t>
      </w:r>
    </w:p>
    <w:bookmarkEnd w:id="0"/>
    <w:bookmarkEnd w:id="1"/>
    <w:p w14:paraId="73D6FCFC" w14:textId="77777777" w:rsidR="004665F7" w:rsidRPr="00A31FBA" w:rsidRDefault="004665F7" w:rsidP="004665F7">
      <w:pPr>
        <w:pStyle w:val="Heading1"/>
        <w:spacing w:before="360" w:after="400"/>
        <w:rPr>
          <w:b w:val="0"/>
          <w:color w:val="6B2976"/>
          <w:sz w:val="36"/>
          <w:szCs w:val="36"/>
        </w:rPr>
      </w:pPr>
      <w:r w:rsidRPr="00A31FBA">
        <w:rPr>
          <w:b w:val="0"/>
          <w:sz w:val="36"/>
          <w:szCs w:val="36"/>
        </w:rPr>
        <w:t>2024-2028</w:t>
      </w:r>
      <w:bookmarkStart w:id="4" w:name="_Toc157528057"/>
      <w:bookmarkStart w:id="5" w:name="_Toc157528252"/>
      <w:bookmarkStart w:id="6" w:name="_Toc157529519"/>
      <w:bookmarkStart w:id="7" w:name="_Toc157529657"/>
      <w:bookmarkStart w:id="8" w:name="_Toc157679812"/>
      <w:bookmarkStart w:id="9" w:name="_Toc157682116"/>
      <w:bookmarkEnd w:id="4"/>
      <w:bookmarkEnd w:id="5"/>
      <w:bookmarkEnd w:id="6"/>
      <w:bookmarkEnd w:id="7"/>
      <w:bookmarkEnd w:id="8"/>
      <w:bookmarkEnd w:id="9"/>
    </w:p>
    <w:p w14:paraId="19B43587" w14:textId="77777777" w:rsidR="004665F7" w:rsidRPr="00A31FBA" w:rsidRDefault="004665F7" w:rsidP="004665F7">
      <w:pPr>
        <w:spacing w:after="600"/>
        <w:rPr>
          <w:b/>
          <w:bCs/>
          <w:sz w:val="28"/>
          <w:szCs w:val="28"/>
        </w:rPr>
      </w:pPr>
      <w:r w:rsidRPr="00A31FBA">
        <w:rPr>
          <w:sz w:val="28"/>
          <w:szCs w:val="28"/>
        </w:rPr>
        <w:t>Hakha Chin | Laiholh</w:t>
      </w:r>
    </w:p>
    <w:p w14:paraId="5D3FE4B5" w14:textId="728BAF74" w:rsidR="003A3FCC" w:rsidRPr="004665F7" w:rsidRDefault="00C951CA" w:rsidP="004665F7">
      <w:pPr>
        <w:spacing w:after="600"/>
      </w:pPr>
      <w:r w:rsidRPr="006E2AC4">
        <w:rPr>
          <w:rFonts w:ascii="Arial Bold" w:hAnsi="Arial Bold"/>
          <w:bCs/>
        </w:rPr>
        <w:br w:type="page"/>
      </w:r>
    </w:p>
    <w:p w14:paraId="7735CCEA" w14:textId="77777777" w:rsidR="005130C0" w:rsidRPr="006E2AC4" w:rsidRDefault="00C951CA" w:rsidP="00574D04">
      <w:pPr>
        <w:pStyle w:val="Heading2"/>
        <w:numPr>
          <w:ilvl w:val="0"/>
          <w:numId w:val="0"/>
        </w:numPr>
        <w:ind w:left="720" w:hanging="720"/>
      </w:pPr>
      <w:bookmarkStart w:id="10" w:name="_Toc256000003"/>
      <w:bookmarkStart w:id="11" w:name="_Toc138237254"/>
      <w:bookmarkStart w:id="12" w:name="_Toc140076728"/>
      <w:bookmarkStart w:id="13" w:name="_Toc142554565"/>
      <w:r w:rsidRPr="006E2AC4">
        <w:lastRenderedPageBreak/>
        <w:t>Ram kong Hngalhpinak</w:t>
      </w:r>
      <w:bookmarkEnd w:id="10"/>
    </w:p>
    <w:p w14:paraId="6603330D" w14:textId="77777777" w:rsidR="00983ED1" w:rsidRPr="006E2AC4" w:rsidRDefault="00C951CA" w:rsidP="00983ED1">
      <w:r w:rsidRPr="006E2AC4">
        <w:t>NDIA nih hi ram chung i Aboriginal le Torres strait Tikulh ummi minung pawl le kan Riantuannak nih kan rian an tuannak kip hmun pawl ah Nunphung lei Kilvengtu pawl kha a hngalhpi hna.</w:t>
      </w:r>
    </w:p>
    <w:p w14:paraId="23CA7847" w14:textId="77777777" w:rsidR="00A33192" w:rsidRPr="006E2AC4" w:rsidRDefault="00C951CA" w:rsidP="00983ED1">
      <w:r w:rsidRPr="006E2AC4">
        <w:t xml:space="preserve">Kan riantuan hmun i kilvengtu pawl kha kan upat hna i anmah hringsortu pawl le Pupa pawl kha hlanlio, atu le ra laimi zong ah upatnak kan pek hna. </w:t>
      </w:r>
    </w:p>
    <w:p w14:paraId="29750D9E" w14:textId="77777777" w:rsidR="003E0C49" w:rsidRPr="006E2AC4" w:rsidRDefault="00C951CA" w:rsidP="003E0C49">
      <w:r w:rsidRPr="006E2AC4">
        <w:t>NDIA cu Aboriginal le Torres Strait Tikulh ummi minung pawl hna i phung dang te a simi nunphung lei le vawlei, ti, rili he thlarau lei i an pehtlaihnak pawl le zatlang nun i pekchanhnak an ngeihmi kha upat dingah bia aa kam.</w:t>
      </w:r>
    </w:p>
    <w:p w14:paraId="0A98275D" w14:textId="77777777" w:rsidR="003E0C49" w:rsidRPr="006E2AC4" w:rsidRDefault="00C951CA">
      <w:pPr>
        <w:spacing w:after="0" w:line="240" w:lineRule="auto"/>
      </w:pPr>
      <w:r w:rsidRPr="006E2AC4">
        <w:br w:type="page"/>
      </w:r>
    </w:p>
    <w:p w14:paraId="0A2AE0C6" w14:textId="77777777" w:rsidR="00DF6EB2" w:rsidRPr="006E2AC4" w:rsidRDefault="00C951CA" w:rsidP="00574D04">
      <w:pPr>
        <w:pStyle w:val="Heading2"/>
        <w:numPr>
          <w:ilvl w:val="0"/>
          <w:numId w:val="0"/>
        </w:numPr>
        <w:ind w:left="720" w:hanging="720"/>
      </w:pPr>
      <w:bookmarkStart w:id="14" w:name="_Toc256000004"/>
      <w:r w:rsidRPr="006E2AC4">
        <w:lastRenderedPageBreak/>
        <w:t>Nunphung le Holh lei Idannak Tuahto ning</w:t>
      </w:r>
      <w:bookmarkEnd w:id="14"/>
    </w:p>
    <w:p w14:paraId="29FDB212" w14:textId="77777777" w:rsidR="00DF6EB2" w:rsidRPr="006E2AC4" w:rsidRDefault="00C951CA" w:rsidP="001C22AD">
      <w:pPr>
        <w:pStyle w:val="Heading2"/>
        <w:numPr>
          <w:ilvl w:val="0"/>
          <w:numId w:val="0"/>
        </w:numPr>
        <w:ind w:left="720" w:hanging="720"/>
      </w:pPr>
      <w:bookmarkStart w:id="15" w:name="_Toc256000005"/>
      <w:r w:rsidRPr="006E2AC4">
        <w:t>Tuahsernak lei Timhtuahmi 2024-2028</w:t>
      </w:r>
      <w:bookmarkEnd w:id="15"/>
      <w:r w:rsidRPr="006E2AC4">
        <w:t xml:space="preserve"> </w:t>
      </w:r>
    </w:p>
    <w:p w14:paraId="04A5217A" w14:textId="77777777" w:rsidR="007219F1" w:rsidRPr="006E2AC4" w:rsidRDefault="00C951CA" w:rsidP="00574D04">
      <w:pPr>
        <w:pStyle w:val="Heading2"/>
        <w:numPr>
          <w:ilvl w:val="0"/>
          <w:numId w:val="0"/>
        </w:numPr>
        <w:ind w:left="720" w:hanging="720"/>
      </w:pPr>
      <w:bookmarkStart w:id="16" w:name="_Toc256000006"/>
      <w:r w:rsidRPr="006E2AC4">
        <w:t>Chungum pawl</w:t>
      </w:r>
      <w:bookmarkEnd w:id="11"/>
      <w:bookmarkEnd w:id="12"/>
      <w:bookmarkEnd w:id="13"/>
      <w:bookmarkEnd w:id="16"/>
    </w:p>
    <w:p w14:paraId="594E5DD5" w14:textId="452A0C99" w:rsidR="00067A73" w:rsidRPr="00321DB8" w:rsidRDefault="00C951CA" w:rsidP="00321DB8">
      <w:pPr>
        <w:pStyle w:val="TOC1"/>
        <w:rPr>
          <w:rStyle w:val="Hyperlink"/>
        </w:rPr>
      </w:pPr>
      <w:r w:rsidRPr="006E2AC4">
        <w:fldChar w:fldCharType="begin"/>
      </w:r>
      <w:r w:rsidRPr="006E2AC4">
        <w:instrText xml:space="preserve"> TOC \o "1-5" \h \z \u </w:instrText>
      </w:r>
      <w:r w:rsidRPr="006E2AC4">
        <w:fldChar w:fldCharType="separate"/>
      </w:r>
      <w:hyperlink w:anchor="_Toc256000007" w:history="1">
        <w:r w:rsidRPr="006E2AC4">
          <w:rPr>
            <w:rStyle w:val="Hyperlink"/>
          </w:rPr>
          <w:t>Biahmaithi</w:t>
        </w:r>
        <w:r w:rsidRPr="00321DB8">
          <w:rPr>
            <w:rStyle w:val="Hyperlink"/>
          </w:rPr>
          <w:tab/>
        </w:r>
        <w:r w:rsidRPr="00321DB8">
          <w:rPr>
            <w:rStyle w:val="Hyperlink"/>
          </w:rPr>
          <w:fldChar w:fldCharType="begin"/>
        </w:r>
        <w:r w:rsidRPr="00321DB8">
          <w:rPr>
            <w:rStyle w:val="Hyperlink"/>
          </w:rPr>
          <w:instrText xml:space="preserve"> PAGEREF _Toc256000007 \h </w:instrText>
        </w:r>
        <w:r w:rsidRPr="00321DB8">
          <w:rPr>
            <w:rStyle w:val="Hyperlink"/>
          </w:rPr>
        </w:r>
        <w:r w:rsidRPr="00321DB8">
          <w:rPr>
            <w:rStyle w:val="Hyperlink"/>
          </w:rPr>
          <w:fldChar w:fldCharType="separate"/>
        </w:r>
        <w:r w:rsidR="00642310">
          <w:rPr>
            <w:rStyle w:val="Hyperlink"/>
          </w:rPr>
          <w:t>4</w:t>
        </w:r>
        <w:r w:rsidRPr="00321DB8">
          <w:rPr>
            <w:rStyle w:val="Hyperlink"/>
          </w:rPr>
          <w:fldChar w:fldCharType="end"/>
        </w:r>
      </w:hyperlink>
    </w:p>
    <w:p w14:paraId="2E72A167" w14:textId="2A7C7E5E" w:rsidR="00067A73" w:rsidRPr="00321DB8" w:rsidRDefault="00000000" w:rsidP="00321DB8">
      <w:pPr>
        <w:pStyle w:val="TOC1"/>
        <w:spacing w:beforeLines="100" w:before="240"/>
        <w:rPr>
          <w:rStyle w:val="Hyperlink"/>
        </w:rPr>
      </w:pPr>
      <w:hyperlink w:anchor="_Toc256000008" w:history="1">
        <w:r w:rsidR="00C951CA" w:rsidRPr="006E2AC4">
          <w:rPr>
            <w:rStyle w:val="Hyperlink"/>
          </w:rPr>
          <w:t>Tuahsernak lei Timhtuahmi</w:t>
        </w:r>
        <w:r w:rsidR="00C951CA" w:rsidRPr="00321DB8">
          <w:rPr>
            <w:rStyle w:val="Hyperlink"/>
          </w:rPr>
          <w:tab/>
        </w:r>
        <w:r w:rsidR="00C951CA" w:rsidRPr="00321DB8">
          <w:rPr>
            <w:rStyle w:val="Hyperlink"/>
          </w:rPr>
          <w:fldChar w:fldCharType="begin"/>
        </w:r>
        <w:r w:rsidR="00C951CA" w:rsidRPr="00321DB8">
          <w:rPr>
            <w:rStyle w:val="Hyperlink"/>
          </w:rPr>
          <w:instrText xml:space="preserve"> PAGEREF _Toc256000008 \h </w:instrText>
        </w:r>
        <w:r w:rsidR="00C951CA" w:rsidRPr="00321DB8">
          <w:rPr>
            <w:rStyle w:val="Hyperlink"/>
          </w:rPr>
        </w:r>
        <w:r w:rsidR="00C951CA" w:rsidRPr="00321DB8">
          <w:rPr>
            <w:rStyle w:val="Hyperlink"/>
          </w:rPr>
          <w:fldChar w:fldCharType="separate"/>
        </w:r>
        <w:r w:rsidR="00642310">
          <w:rPr>
            <w:rStyle w:val="Hyperlink"/>
          </w:rPr>
          <w:t>4</w:t>
        </w:r>
        <w:r w:rsidR="00C951CA" w:rsidRPr="00321DB8">
          <w:rPr>
            <w:rStyle w:val="Hyperlink"/>
          </w:rPr>
          <w:fldChar w:fldCharType="end"/>
        </w:r>
      </w:hyperlink>
    </w:p>
    <w:p w14:paraId="7EA6AAE8" w14:textId="59D86BA5" w:rsidR="00067A73" w:rsidRDefault="00000000" w:rsidP="00321DB8">
      <w:pPr>
        <w:pStyle w:val="TOC1"/>
        <w:spacing w:beforeLines="100" w:before="240"/>
        <w:rPr>
          <w:rFonts w:asciiTheme="minorHAnsi" w:hAnsiTheme="minorHAnsi"/>
          <w:sz w:val="22"/>
        </w:rPr>
      </w:pPr>
      <w:hyperlink w:anchor="_Toc256000009" w:history="1">
        <w:r w:rsidR="00C951CA" w:rsidRPr="006E2AC4">
          <w:rPr>
            <w:rStyle w:val="Hyperlink"/>
          </w:rPr>
          <w:t>A tlangpi zohnak</w:t>
        </w:r>
        <w:r w:rsidR="00C951CA" w:rsidRPr="00321DB8">
          <w:rPr>
            <w:rStyle w:val="Hyperlink"/>
          </w:rPr>
          <w:tab/>
        </w:r>
        <w:r w:rsidR="00C951CA" w:rsidRPr="00321DB8">
          <w:rPr>
            <w:rStyle w:val="Hyperlink"/>
          </w:rPr>
          <w:fldChar w:fldCharType="begin"/>
        </w:r>
        <w:r w:rsidR="00C951CA" w:rsidRPr="00321DB8">
          <w:rPr>
            <w:rStyle w:val="Hyperlink"/>
          </w:rPr>
          <w:instrText xml:space="preserve"> PAGEREF _Toc256000009 \h </w:instrText>
        </w:r>
        <w:r w:rsidR="00C951CA" w:rsidRPr="00321DB8">
          <w:rPr>
            <w:rStyle w:val="Hyperlink"/>
          </w:rPr>
        </w:r>
        <w:r w:rsidR="00C951CA" w:rsidRPr="00321DB8">
          <w:rPr>
            <w:rStyle w:val="Hyperlink"/>
          </w:rPr>
          <w:fldChar w:fldCharType="separate"/>
        </w:r>
        <w:r w:rsidR="00642310">
          <w:rPr>
            <w:rStyle w:val="Hyperlink"/>
          </w:rPr>
          <w:t>5</w:t>
        </w:r>
        <w:r w:rsidR="00C951CA" w:rsidRPr="00321DB8">
          <w:rPr>
            <w:rStyle w:val="Hyperlink"/>
          </w:rPr>
          <w:fldChar w:fldCharType="end"/>
        </w:r>
      </w:hyperlink>
    </w:p>
    <w:p w14:paraId="5AF772DA" w14:textId="106E5191" w:rsidR="00067A73" w:rsidRDefault="00000000" w:rsidP="00321DB8">
      <w:pPr>
        <w:pStyle w:val="TOC2"/>
        <w:spacing w:beforeLines="100" w:before="240"/>
        <w:rPr>
          <w:rFonts w:asciiTheme="minorHAnsi" w:hAnsiTheme="minorHAnsi"/>
          <w:noProof/>
          <w:sz w:val="22"/>
        </w:rPr>
      </w:pPr>
      <w:hyperlink w:anchor="_Toc256000010" w:history="1">
        <w:r w:rsidR="00C951CA">
          <w:rPr>
            <w:rStyle w:val="Hyperlink"/>
            <w:noProof/>
          </w:rPr>
          <w:t>1.</w:t>
        </w:r>
        <w:r w:rsidR="00C951CA">
          <w:rPr>
            <w:rFonts w:asciiTheme="minorHAnsi" w:hAnsiTheme="minorHAnsi"/>
            <w:noProof/>
            <w:sz w:val="22"/>
          </w:rPr>
          <w:tab/>
        </w:r>
        <w:r w:rsidR="00C951CA" w:rsidRPr="006E2AC4">
          <w:rPr>
            <w:rStyle w:val="Hyperlink"/>
            <w:noProof/>
          </w:rPr>
          <w:t>A hrampi thilri</w:t>
        </w:r>
        <w:r w:rsidR="00C951CA">
          <w:rPr>
            <w:noProof/>
          </w:rPr>
          <w:tab/>
        </w:r>
        <w:r w:rsidR="00C951CA">
          <w:rPr>
            <w:noProof/>
          </w:rPr>
          <w:fldChar w:fldCharType="begin"/>
        </w:r>
        <w:r w:rsidR="00C951CA">
          <w:rPr>
            <w:noProof/>
          </w:rPr>
          <w:instrText xml:space="preserve"> PAGEREF _Toc256000010 \h </w:instrText>
        </w:r>
        <w:r w:rsidR="00C951CA">
          <w:rPr>
            <w:noProof/>
          </w:rPr>
        </w:r>
        <w:r w:rsidR="00C951CA">
          <w:rPr>
            <w:noProof/>
          </w:rPr>
          <w:fldChar w:fldCharType="separate"/>
        </w:r>
        <w:r w:rsidR="00642310">
          <w:rPr>
            <w:noProof/>
          </w:rPr>
          <w:t>7</w:t>
        </w:r>
        <w:r w:rsidR="00C951CA">
          <w:rPr>
            <w:noProof/>
          </w:rPr>
          <w:fldChar w:fldCharType="end"/>
        </w:r>
      </w:hyperlink>
    </w:p>
    <w:p w14:paraId="69EC122F" w14:textId="6CDA40CF" w:rsidR="00067A73" w:rsidRDefault="00000000" w:rsidP="00321DB8">
      <w:pPr>
        <w:pStyle w:val="TOC2"/>
        <w:spacing w:beforeLines="100" w:before="240"/>
        <w:rPr>
          <w:rFonts w:asciiTheme="minorHAnsi" w:hAnsiTheme="minorHAnsi"/>
          <w:noProof/>
          <w:sz w:val="22"/>
        </w:rPr>
      </w:pPr>
      <w:hyperlink w:anchor="_Toc256000032" w:history="1">
        <w:r w:rsidR="00C951CA">
          <w:rPr>
            <w:rStyle w:val="Hyperlink"/>
            <w:noProof/>
          </w:rPr>
          <w:t>2.</w:t>
        </w:r>
        <w:r w:rsidR="00C951CA">
          <w:rPr>
            <w:rFonts w:asciiTheme="minorHAnsi" w:hAnsiTheme="minorHAnsi"/>
            <w:noProof/>
            <w:sz w:val="22"/>
          </w:rPr>
          <w:tab/>
        </w:r>
        <w:r w:rsidR="00C951CA" w:rsidRPr="006E2AC4">
          <w:rPr>
            <w:rStyle w:val="Hyperlink"/>
            <w:noProof/>
          </w:rPr>
          <w:t>Riantuantu thiltikhawhnak</w:t>
        </w:r>
        <w:r w:rsidR="00C951CA">
          <w:rPr>
            <w:noProof/>
          </w:rPr>
          <w:tab/>
        </w:r>
        <w:r w:rsidR="00C951CA">
          <w:rPr>
            <w:noProof/>
          </w:rPr>
          <w:fldChar w:fldCharType="begin"/>
        </w:r>
        <w:r w:rsidR="00C951CA">
          <w:rPr>
            <w:noProof/>
          </w:rPr>
          <w:instrText xml:space="preserve"> PAGEREF _Toc256000032 \h </w:instrText>
        </w:r>
        <w:r w:rsidR="00C951CA">
          <w:rPr>
            <w:noProof/>
          </w:rPr>
        </w:r>
        <w:r w:rsidR="00C951CA">
          <w:rPr>
            <w:noProof/>
          </w:rPr>
          <w:fldChar w:fldCharType="separate"/>
        </w:r>
        <w:r w:rsidR="00642310">
          <w:rPr>
            <w:noProof/>
          </w:rPr>
          <w:t>13</w:t>
        </w:r>
        <w:r w:rsidR="00C951CA">
          <w:rPr>
            <w:noProof/>
          </w:rPr>
          <w:fldChar w:fldCharType="end"/>
        </w:r>
      </w:hyperlink>
    </w:p>
    <w:p w14:paraId="208282C5" w14:textId="0D7214B0" w:rsidR="00067A73" w:rsidRDefault="00000000" w:rsidP="00321DB8">
      <w:pPr>
        <w:pStyle w:val="TOC2"/>
        <w:spacing w:beforeLines="100" w:before="240"/>
        <w:rPr>
          <w:rFonts w:asciiTheme="minorHAnsi" w:hAnsiTheme="minorHAnsi"/>
          <w:noProof/>
          <w:sz w:val="22"/>
        </w:rPr>
      </w:pPr>
      <w:hyperlink w:anchor="_Toc256000053" w:history="1">
        <w:r w:rsidR="00C951CA">
          <w:rPr>
            <w:rStyle w:val="Hyperlink"/>
            <w:noProof/>
          </w:rPr>
          <w:t>3.</w:t>
        </w:r>
        <w:r w:rsidR="00C951CA">
          <w:rPr>
            <w:rFonts w:asciiTheme="minorHAnsi" w:hAnsiTheme="minorHAnsi"/>
            <w:noProof/>
            <w:sz w:val="22"/>
          </w:rPr>
          <w:tab/>
        </w:r>
        <w:r w:rsidR="00C951CA" w:rsidRPr="006E2AC4">
          <w:rPr>
            <w:rStyle w:val="Hyperlink"/>
            <w:noProof/>
          </w:rPr>
          <w:t>Hmankhawhmi pehtlaihnak pawl</w:t>
        </w:r>
        <w:r w:rsidR="00C951CA">
          <w:rPr>
            <w:noProof/>
          </w:rPr>
          <w:tab/>
        </w:r>
        <w:r w:rsidR="00C951CA">
          <w:rPr>
            <w:noProof/>
          </w:rPr>
          <w:fldChar w:fldCharType="begin"/>
        </w:r>
        <w:r w:rsidR="00C951CA">
          <w:rPr>
            <w:noProof/>
          </w:rPr>
          <w:instrText xml:space="preserve"> PAGEREF _Toc256000053 \h </w:instrText>
        </w:r>
        <w:r w:rsidR="00C951CA">
          <w:rPr>
            <w:noProof/>
          </w:rPr>
        </w:r>
        <w:r w:rsidR="00C951CA">
          <w:rPr>
            <w:noProof/>
          </w:rPr>
          <w:fldChar w:fldCharType="separate"/>
        </w:r>
        <w:r w:rsidR="00642310">
          <w:rPr>
            <w:noProof/>
          </w:rPr>
          <w:t>19</w:t>
        </w:r>
        <w:r w:rsidR="00C951CA">
          <w:rPr>
            <w:noProof/>
          </w:rPr>
          <w:fldChar w:fldCharType="end"/>
        </w:r>
      </w:hyperlink>
    </w:p>
    <w:p w14:paraId="1A17C1FF" w14:textId="25396ED1" w:rsidR="00067A73" w:rsidRDefault="00000000" w:rsidP="00321DB8">
      <w:pPr>
        <w:pStyle w:val="TOC2"/>
        <w:spacing w:beforeLines="100" w:before="240"/>
        <w:rPr>
          <w:rFonts w:asciiTheme="minorHAnsi" w:hAnsiTheme="minorHAnsi"/>
          <w:noProof/>
          <w:sz w:val="22"/>
        </w:rPr>
      </w:pPr>
      <w:hyperlink w:anchor="_Toc256000074" w:history="1">
        <w:r w:rsidR="00C951CA">
          <w:rPr>
            <w:rStyle w:val="Hyperlink"/>
            <w:noProof/>
          </w:rPr>
          <w:t>4.</w:t>
        </w:r>
        <w:r w:rsidR="00C951CA">
          <w:rPr>
            <w:rFonts w:asciiTheme="minorHAnsi" w:hAnsiTheme="minorHAnsi"/>
            <w:noProof/>
            <w:sz w:val="22"/>
          </w:rPr>
          <w:tab/>
        </w:r>
        <w:r w:rsidR="00C951CA" w:rsidRPr="006E2AC4">
          <w:rPr>
            <w:rStyle w:val="Hyperlink"/>
            <w:noProof/>
          </w:rPr>
          <w:t>Thilzuarnak pawl</w:t>
        </w:r>
        <w:r w:rsidR="00C951CA">
          <w:rPr>
            <w:noProof/>
          </w:rPr>
          <w:tab/>
        </w:r>
        <w:r w:rsidR="00C951CA">
          <w:rPr>
            <w:noProof/>
          </w:rPr>
          <w:fldChar w:fldCharType="begin"/>
        </w:r>
        <w:r w:rsidR="00C951CA">
          <w:rPr>
            <w:noProof/>
          </w:rPr>
          <w:instrText xml:space="preserve"> PAGEREF _Toc256000074 \h </w:instrText>
        </w:r>
        <w:r w:rsidR="00C951CA">
          <w:rPr>
            <w:noProof/>
          </w:rPr>
        </w:r>
        <w:r w:rsidR="00C951CA">
          <w:rPr>
            <w:noProof/>
          </w:rPr>
          <w:fldChar w:fldCharType="separate"/>
        </w:r>
        <w:r w:rsidR="00642310">
          <w:rPr>
            <w:noProof/>
          </w:rPr>
          <w:t>25</w:t>
        </w:r>
        <w:r w:rsidR="00C951CA">
          <w:rPr>
            <w:noProof/>
          </w:rPr>
          <w:fldChar w:fldCharType="end"/>
        </w:r>
      </w:hyperlink>
    </w:p>
    <w:p w14:paraId="4E9BDD3B" w14:textId="50CACD2F" w:rsidR="00067A73" w:rsidRDefault="00000000" w:rsidP="00321DB8">
      <w:pPr>
        <w:pStyle w:val="TOC2"/>
        <w:spacing w:beforeLines="100" w:before="240"/>
        <w:rPr>
          <w:rFonts w:asciiTheme="minorHAnsi" w:hAnsiTheme="minorHAnsi"/>
          <w:noProof/>
          <w:sz w:val="22"/>
        </w:rPr>
      </w:pPr>
      <w:hyperlink w:anchor="_Toc256000092" w:history="1">
        <w:r w:rsidR="00C951CA">
          <w:rPr>
            <w:rStyle w:val="Hyperlink"/>
            <w:noProof/>
          </w:rPr>
          <w:t>5.</w:t>
        </w:r>
        <w:r w:rsidR="00C951CA">
          <w:rPr>
            <w:rFonts w:asciiTheme="minorHAnsi" w:hAnsiTheme="minorHAnsi"/>
            <w:noProof/>
            <w:sz w:val="22"/>
          </w:rPr>
          <w:tab/>
        </w:r>
        <w:r w:rsidR="00C951CA" w:rsidRPr="006E2AC4">
          <w:rPr>
            <w:rStyle w:val="Hyperlink"/>
            <w:noProof/>
          </w:rPr>
          <w:t>Data</w:t>
        </w:r>
        <w:r w:rsidR="00C951CA">
          <w:rPr>
            <w:noProof/>
          </w:rPr>
          <w:tab/>
        </w:r>
        <w:r w:rsidR="00C951CA">
          <w:rPr>
            <w:noProof/>
          </w:rPr>
          <w:fldChar w:fldCharType="begin"/>
        </w:r>
        <w:r w:rsidR="00C951CA">
          <w:rPr>
            <w:noProof/>
          </w:rPr>
          <w:instrText xml:space="preserve"> PAGEREF _Toc256000092 \h </w:instrText>
        </w:r>
        <w:r w:rsidR="00C951CA">
          <w:rPr>
            <w:noProof/>
          </w:rPr>
        </w:r>
        <w:r w:rsidR="00C951CA">
          <w:rPr>
            <w:noProof/>
          </w:rPr>
          <w:fldChar w:fldCharType="separate"/>
        </w:r>
        <w:r w:rsidR="00642310">
          <w:rPr>
            <w:noProof/>
          </w:rPr>
          <w:t>30</w:t>
        </w:r>
        <w:r w:rsidR="00C951CA">
          <w:rPr>
            <w:noProof/>
          </w:rPr>
          <w:fldChar w:fldCharType="end"/>
        </w:r>
      </w:hyperlink>
    </w:p>
    <w:p w14:paraId="1E85E57D" w14:textId="160A05C0" w:rsidR="00067A73" w:rsidRDefault="00000000" w:rsidP="00321DB8">
      <w:pPr>
        <w:pStyle w:val="TOC2"/>
        <w:spacing w:beforeLines="100" w:before="240"/>
        <w:rPr>
          <w:rFonts w:asciiTheme="minorHAnsi" w:hAnsiTheme="minorHAnsi"/>
          <w:noProof/>
          <w:sz w:val="22"/>
        </w:rPr>
      </w:pPr>
      <w:hyperlink w:anchor="_Toc256000101" w:history="1">
        <w:r w:rsidR="00C951CA">
          <w:rPr>
            <w:rStyle w:val="Hyperlink"/>
            <w:noProof/>
          </w:rPr>
          <w:t>6.</w:t>
        </w:r>
        <w:r w:rsidR="00C951CA">
          <w:rPr>
            <w:rFonts w:asciiTheme="minorHAnsi" w:hAnsiTheme="minorHAnsi"/>
            <w:noProof/>
            <w:sz w:val="22"/>
          </w:rPr>
          <w:tab/>
        </w:r>
        <w:r w:rsidR="00C951CA" w:rsidRPr="006E2AC4">
          <w:rPr>
            <w:rStyle w:val="Hyperlink"/>
            <w:noProof/>
          </w:rPr>
          <w:t>A hladeuh phaknak</w:t>
        </w:r>
        <w:r w:rsidR="00C951CA">
          <w:rPr>
            <w:noProof/>
          </w:rPr>
          <w:tab/>
        </w:r>
        <w:r w:rsidR="00C951CA">
          <w:rPr>
            <w:noProof/>
          </w:rPr>
          <w:fldChar w:fldCharType="begin"/>
        </w:r>
        <w:r w:rsidR="00C951CA">
          <w:rPr>
            <w:noProof/>
          </w:rPr>
          <w:instrText xml:space="preserve"> PAGEREF _Toc256000101 \h </w:instrText>
        </w:r>
        <w:r w:rsidR="00C951CA">
          <w:rPr>
            <w:noProof/>
          </w:rPr>
        </w:r>
        <w:r w:rsidR="00C951CA">
          <w:rPr>
            <w:noProof/>
          </w:rPr>
          <w:fldChar w:fldCharType="separate"/>
        </w:r>
        <w:r w:rsidR="00642310">
          <w:rPr>
            <w:noProof/>
          </w:rPr>
          <w:t>32</w:t>
        </w:r>
        <w:r w:rsidR="00C951CA">
          <w:rPr>
            <w:noProof/>
          </w:rPr>
          <w:fldChar w:fldCharType="end"/>
        </w:r>
      </w:hyperlink>
    </w:p>
    <w:p w14:paraId="11C1BDEF" w14:textId="77777777" w:rsidR="004D32B5" w:rsidRPr="006E2AC4" w:rsidRDefault="00C951CA" w:rsidP="00863C7F">
      <w:r w:rsidRPr="006E2AC4">
        <w:fldChar w:fldCharType="end"/>
      </w:r>
      <w:r w:rsidRPr="006E2AC4">
        <w:br w:type="page"/>
      </w:r>
    </w:p>
    <w:p w14:paraId="50A04547" w14:textId="77777777" w:rsidR="004D32B5" w:rsidRPr="006E2AC4" w:rsidRDefault="00C951CA" w:rsidP="001B3E26">
      <w:pPr>
        <w:pStyle w:val="Heading2"/>
        <w:numPr>
          <w:ilvl w:val="0"/>
          <w:numId w:val="0"/>
        </w:numPr>
        <w:ind w:left="720" w:hanging="720"/>
      </w:pPr>
      <w:bookmarkStart w:id="17" w:name="_Toc256000007"/>
      <w:r w:rsidRPr="006E2AC4">
        <w:lastRenderedPageBreak/>
        <w:t>Biahmaithi</w:t>
      </w:r>
      <w:bookmarkEnd w:id="17"/>
    </w:p>
    <w:p w14:paraId="2F8E8B43" w14:textId="77777777" w:rsidR="00332012" w:rsidRPr="006E2AC4" w:rsidRDefault="00C951CA" w:rsidP="009B626D">
      <w:r w:rsidRPr="006E2AC4">
        <w:t>Rampumpi Pumtlilonak Aamahkhan Riantuanpiaknak (NDIA) cu nunphung lei le holh lei in aa dangmi CALD dirhmun pawl in pumtlinglo pawl caah aphichuak pawl thanchoter dingin bia aa kam.</w:t>
      </w:r>
    </w:p>
    <w:p w14:paraId="0A815459" w14:textId="77777777" w:rsidR="009B626D" w:rsidRPr="006E2AC4" w:rsidRDefault="00C951CA" w:rsidP="006E2AC4">
      <w:pPr>
        <w:keepNext/>
      </w:pPr>
      <w:r w:rsidRPr="006E2AC4">
        <w:t>Hi aphichuak pawl ah aa telmi cu:</w:t>
      </w:r>
    </w:p>
    <w:p w14:paraId="1E8D86FE" w14:textId="77777777" w:rsidR="009B626D" w:rsidRPr="006E2AC4" w:rsidRDefault="00C951CA" w:rsidP="00FA7699">
      <w:pPr>
        <w:pStyle w:val="ListParagraph"/>
        <w:numPr>
          <w:ilvl w:val="0"/>
          <w:numId w:val="40"/>
        </w:numPr>
        <w:rPr>
          <w:rFonts w:cs="Arial"/>
          <w:szCs w:val="22"/>
        </w:rPr>
      </w:pPr>
      <w:r w:rsidRPr="006E2AC4">
        <w:rPr>
          <w:rFonts w:cs="Arial"/>
          <w:szCs w:val="22"/>
        </w:rPr>
        <w:t>Rampumpi Pumtlinlonak Aamahkhan Timhlamhnak (NDIS) hmuh khawhnak le i telnak tamtermi</w:t>
      </w:r>
    </w:p>
    <w:p w14:paraId="36807BA4" w14:textId="77777777" w:rsidR="009B626D" w:rsidRPr="006E2AC4" w:rsidRDefault="00C951CA" w:rsidP="006E2AC4">
      <w:pPr>
        <w:pStyle w:val="ListParagraph"/>
        <w:keepNext/>
        <w:numPr>
          <w:ilvl w:val="0"/>
          <w:numId w:val="40"/>
        </w:numPr>
        <w:rPr>
          <w:rFonts w:cs="Arial"/>
          <w:szCs w:val="22"/>
        </w:rPr>
      </w:pPr>
      <w:r w:rsidRPr="006E2AC4">
        <w:rPr>
          <w:rFonts w:cs="Arial"/>
          <w:szCs w:val="22"/>
        </w:rPr>
        <w:t>NDIS timhluahmi pawl hmannak tamtermi</w:t>
      </w:r>
    </w:p>
    <w:p w14:paraId="7A141359" w14:textId="77777777" w:rsidR="009B626D" w:rsidRPr="006E2AC4" w:rsidRDefault="00C951CA" w:rsidP="00FA7699">
      <w:pPr>
        <w:pStyle w:val="ListParagraph"/>
        <w:numPr>
          <w:ilvl w:val="0"/>
          <w:numId w:val="40"/>
        </w:numPr>
        <w:rPr>
          <w:rFonts w:cs="Arial"/>
          <w:szCs w:val="22"/>
        </w:rPr>
      </w:pPr>
      <w:r w:rsidRPr="006E2AC4">
        <w:rPr>
          <w:rFonts w:cs="Arial"/>
          <w:szCs w:val="22"/>
        </w:rPr>
        <w:t>NDIS he hmuhtonnak thanchotermi, a tuahto ningmi, ningcang pawl le riantuantu pawl telhchih in.</w:t>
      </w:r>
    </w:p>
    <w:p w14:paraId="6F373630" w14:textId="77777777" w:rsidR="001B3E26" w:rsidRPr="006E2AC4" w:rsidRDefault="00C951CA" w:rsidP="00734200">
      <w:r w:rsidRPr="006E2AC4">
        <w:t>Nunphung le Holh lei Idannak Tuahto ning 2024 – 2028 le Tuahsernak lei Timhtuahmi a thar cu CALD dirhmun pawl in a rami pumtlinglo pawl he, NDIS aa telmi pawl, an chungkhar pawl le an zohkhenhtu pawl, a sangbik a ummi riantuan buu pawl, pumtlinlonak lei ai-awhtu buu pawl le riantuanpiaknak lei bawmtu pawl telhchih in pungsan suaitimi he rak tuah a si.</w:t>
      </w:r>
    </w:p>
    <w:p w14:paraId="3426CF31" w14:textId="77777777" w:rsidR="001B3E26" w:rsidRPr="006E2AC4" w:rsidRDefault="00C951CA" w:rsidP="001B3E26">
      <w:r w:rsidRPr="006E2AC4">
        <w:t xml:space="preserve">Hi Tuahsernak lei Timhtuahmi nih </w:t>
      </w:r>
      <w:hyperlink r:id="rId11" w:history="1">
        <w:r w:rsidRPr="006E2AC4">
          <w:rPr>
            <w:rStyle w:val="Hyperlink"/>
          </w:rPr>
          <w:t>Tuahto ning</w:t>
        </w:r>
      </w:hyperlink>
      <w:r w:rsidRPr="006E2AC4">
        <w:t xml:space="preserve"> i a takin tuanchuahnak, zohfelnak le kherhlainak kha a bawmh.</w:t>
      </w:r>
    </w:p>
    <w:p w14:paraId="4FE7591A" w14:textId="77777777" w:rsidR="001B3E26" w:rsidRPr="006E2AC4" w:rsidRDefault="00C951CA" w:rsidP="009A7CC7">
      <w:pPr>
        <w:pStyle w:val="Heading3"/>
        <w:ind w:left="720" w:hanging="720"/>
      </w:pPr>
      <w:bookmarkStart w:id="18" w:name="_Toc256000008"/>
      <w:r w:rsidRPr="006E2AC4">
        <w:t>Tuahsernak lei Timhtuahmi</w:t>
      </w:r>
      <w:bookmarkEnd w:id="18"/>
    </w:p>
    <w:p w14:paraId="79520D2A" w14:textId="77777777" w:rsidR="00505B16" w:rsidRPr="006E2AC4" w:rsidRDefault="00C951CA" w:rsidP="006E2AC4">
      <w:pPr>
        <w:keepNext/>
        <w:rPr>
          <w:rFonts w:cs="Arial"/>
          <w:szCs w:val="22"/>
        </w:rPr>
      </w:pPr>
      <w:r w:rsidRPr="006E2AC4">
        <w:t>Hi Tuahsernak lei Timhtuahmi cu NDIA i Aleng Ruahnak Cheuhtu Phu (EAG) he tuahmi a si. Hi nih hin papekmi hmunhma 6 ah Tuahto ning i aa tinhmi pawl ngah ning ah lam a hmuhsak.</w:t>
      </w:r>
    </w:p>
    <w:p w14:paraId="5BCFF27A" w14:textId="77777777" w:rsidR="00505B16" w:rsidRPr="006E2AC4" w:rsidRDefault="00C951CA" w:rsidP="00E1757E">
      <w:pPr>
        <w:pStyle w:val="ListParagraph"/>
        <w:numPr>
          <w:ilvl w:val="0"/>
          <w:numId w:val="50"/>
        </w:numPr>
      </w:pPr>
      <w:r w:rsidRPr="006E2AC4">
        <w:rPr>
          <w:rFonts w:cs="Arial"/>
        </w:rPr>
        <w:t>A hrampi thilri</w:t>
      </w:r>
    </w:p>
    <w:p w14:paraId="539613A7" w14:textId="77777777" w:rsidR="00505B16" w:rsidRPr="006E2AC4" w:rsidRDefault="00C951CA" w:rsidP="00E1757E">
      <w:pPr>
        <w:pStyle w:val="ListParagraph"/>
        <w:numPr>
          <w:ilvl w:val="0"/>
          <w:numId w:val="50"/>
        </w:numPr>
      </w:pPr>
      <w:r w:rsidRPr="006E2AC4">
        <w:rPr>
          <w:rFonts w:cs="Arial"/>
        </w:rPr>
        <w:t>Riantuantu thiltikhawhnak</w:t>
      </w:r>
    </w:p>
    <w:p w14:paraId="3F7CC5A2" w14:textId="77777777" w:rsidR="00505B16" w:rsidRPr="006E2AC4" w:rsidRDefault="00C951CA" w:rsidP="00E1757E">
      <w:pPr>
        <w:pStyle w:val="ListParagraph"/>
        <w:numPr>
          <w:ilvl w:val="0"/>
          <w:numId w:val="50"/>
        </w:numPr>
      </w:pPr>
      <w:r w:rsidRPr="006E2AC4">
        <w:rPr>
          <w:rFonts w:cs="Arial"/>
        </w:rPr>
        <w:t>Hmankhawhmi pehtlaihnak pawl</w:t>
      </w:r>
    </w:p>
    <w:p w14:paraId="30B6BB22" w14:textId="77777777" w:rsidR="00505B16" w:rsidRPr="006E2AC4" w:rsidRDefault="00C951CA" w:rsidP="00E1757E">
      <w:pPr>
        <w:pStyle w:val="ListParagraph"/>
        <w:numPr>
          <w:ilvl w:val="0"/>
          <w:numId w:val="50"/>
        </w:numPr>
      </w:pPr>
      <w:r w:rsidRPr="006E2AC4">
        <w:rPr>
          <w:rFonts w:cs="Arial"/>
        </w:rPr>
        <w:t>Thilzuarnak pawl</w:t>
      </w:r>
    </w:p>
    <w:p w14:paraId="6D35D4AD" w14:textId="77777777" w:rsidR="00505B16" w:rsidRPr="006E2AC4" w:rsidRDefault="00C951CA" w:rsidP="006E2AC4">
      <w:pPr>
        <w:pStyle w:val="ListParagraph"/>
        <w:keepNext/>
        <w:numPr>
          <w:ilvl w:val="0"/>
          <w:numId w:val="50"/>
        </w:numPr>
        <w:ind w:left="714" w:hanging="357"/>
      </w:pPr>
      <w:r w:rsidRPr="006E2AC4">
        <w:rPr>
          <w:rFonts w:cs="Arial"/>
        </w:rPr>
        <w:t xml:space="preserve">Data </w:t>
      </w:r>
    </w:p>
    <w:p w14:paraId="452CDC12" w14:textId="77777777" w:rsidR="008D4C05" w:rsidRPr="006E2AC4" w:rsidRDefault="00C951CA" w:rsidP="00E1757E">
      <w:pPr>
        <w:pStyle w:val="ListParagraph"/>
        <w:numPr>
          <w:ilvl w:val="0"/>
          <w:numId w:val="50"/>
        </w:numPr>
      </w:pPr>
      <w:r w:rsidRPr="006E2AC4">
        <w:rPr>
          <w:rFonts w:cs="Arial"/>
        </w:rPr>
        <w:t>A hladeuh phaknak.</w:t>
      </w:r>
    </w:p>
    <w:p w14:paraId="650375AE" w14:textId="36690D56" w:rsidR="008D4C05" w:rsidRPr="00231C90" w:rsidRDefault="00C951CA" w:rsidP="00642310">
      <w:pPr>
        <w:keepNext/>
        <w:rPr>
          <w:rFonts w:cs="Arial"/>
          <w:szCs w:val="22"/>
          <w:lang w:val="it-IT"/>
        </w:rPr>
      </w:pPr>
      <w:r w:rsidRPr="00231C90">
        <w:rPr>
          <w:rFonts w:cs="Arial"/>
          <w:szCs w:val="22"/>
          <w:lang w:val="it-IT"/>
        </w:rPr>
        <w:lastRenderedPageBreak/>
        <w:t>Tuahsernak lei Timhtuahmi i aa tinhmi cu:</w:t>
      </w:r>
    </w:p>
    <w:p w14:paraId="50C67791" w14:textId="77777777" w:rsidR="008D4C05" w:rsidRPr="00231C90" w:rsidRDefault="00C951CA" w:rsidP="00642310">
      <w:pPr>
        <w:pStyle w:val="ListParagraph"/>
        <w:keepNext/>
        <w:numPr>
          <w:ilvl w:val="0"/>
          <w:numId w:val="23"/>
        </w:numPr>
        <w:rPr>
          <w:rFonts w:cs="Arial"/>
          <w:szCs w:val="22"/>
          <w:lang w:val="it-IT"/>
        </w:rPr>
      </w:pPr>
      <w:r w:rsidRPr="00231C90">
        <w:rPr>
          <w:rFonts w:cs="Arial"/>
          <w:szCs w:val="22"/>
          <w:lang w:val="it-IT"/>
        </w:rPr>
        <w:t xml:space="preserve">Tuahto ning i pungsan suaiti lio ah tuahmi </w:t>
      </w:r>
      <w:r w:rsidRPr="00231C90">
        <w:rPr>
          <w:rFonts w:ascii="Arial Bold" w:hAnsi="Arial Bold" w:cs="Arial Bold"/>
          <w:b/>
          <w:bCs/>
          <w:lang w:val="it-IT"/>
        </w:rPr>
        <w:t>tuahsernak pawl i NDIA a takin tuanchuahnak lamhmuhsak ding</w:t>
      </w:r>
    </w:p>
    <w:p w14:paraId="68E5C9F8" w14:textId="77777777" w:rsidR="008D4C05" w:rsidRPr="00231C90" w:rsidRDefault="00C951CA" w:rsidP="00642310">
      <w:pPr>
        <w:pStyle w:val="ListParagraph"/>
        <w:keepNext/>
        <w:numPr>
          <w:ilvl w:val="0"/>
          <w:numId w:val="23"/>
        </w:numPr>
        <w:ind w:left="714" w:hanging="357"/>
        <w:rPr>
          <w:rFonts w:cs="Arial"/>
          <w:szCs w:val="22"/>
          <w:lang w:val="it-IT"/>
        </w:rPr>
      </w:pPr>
      <w:r w:rsidRPr="00231C90">
        <w:rPr>
          <w:rFonts w:cs="Arial"/>
          <w:szCs w:val="22"/>
          <w:lang w:val="it-IT"/>
        </w:rPr>
        <w:t xml:space="preserve">Tuahto ning he aa pehtlaimi cawlcanghnak pawl zohfelnak, cawnnak le chekhlatnak caah </w:t>
      </w:r>
      <w:r w:rsidRPr="00231C90">
        <w:rPr>
          <w:rFonts w:ascii="Arial Bold" w:hAnsi="Arial Bold" w:cs="Arial Bold"/>
          <w:b/>
          <w:bCs/>
          <w:lang w:val="it-IT"/>
        </w:rPr>
        <w:t>a fiangmi a tlungtlang pek ding</w:t>
      </w:r>
    </w:p>
    <w:p w14:paraId="52821632" w14:textId="77777777" w:rsidR="008D4C05" w:rsidRPr="00231C90" w:rsidRDefault="00C951CA" w:rsidP="008D4C05">
      <w:pPr>
        <w:pStyle w:val="ListParagraph"/>
        <w:numPr>
          <w:ilvl w:val="0"/>
          <w:numId w:val="23"/>
        </w:numPr>
        <w:rPr>
          <w:rFonts w:cs="Arial"/>
          <w:szCs w:val="22"/>
          <w:lang w:val="it-IT"/>
        </w:rPr>
      </w:pPr>
      <w:r w:rsidRPr="00231C90">
        <w:rPr>
          <w:rFonts w:cs="Arial"/>
          <w:szCs w:val="22"/>
          <w:lang w:val="it-IT"/>
        </w:rPr>
        <w:t xml:space="preserve">Tuahto ning ah tuahsernak pawl pek dingin NDIA caah </w:t>
      </w:r>
      <w:r w:rsidRPr="00231C90">
        <w:rPr>
          <w:rFonts w:ascii="Arial Bold" w:hAnsi="Arial Bold" w:cs="Arial Bold"/>
          <w:b/>
          <w:bCs/>
          <w:lang w:val="it-IT"/>
        </w:rPr>
        <w:t>tuanvo laknak le pehthuh lonak thanchoter ding.</w:t>
      </w:r>
    </w:p>
    <w:p w14:paraId="639A539B" w14:textId="77777777" w:rsidR="008D4C05" w:rsidRPr="00231C90" w:rsidRDefault="00C951CA" w:rsidP="008D4C05">
      <w:pPr>
        <w:rPr>
          <w:lang w:val="it-IT"/>
        </w:rPr>
      </w:pPr>
      <w:r w:rsidRPr="00231C90">
        <w:rPr>
          <w:lang w:val="it-IT"/>
        </w:rPr>
        <w:t>Tuahto ning le Tuahsernak lei Timhtuahmi nih Australia i Pumtlinlonak Tuahto ning 2021-2031 i tinhmi pawl he aa keih in i tel ciomi le nunphung lei in lehnak a tuahmi NDIS sersiamnak ah a bawmhchanh lai.</w:t>
      </w:r>
    </w:p>
    <w:p w14:paraId="32863A2D" w14:textId="77777777" w:rsidR="00853F33" w:rsidRPr="006E2AC4" w:rsidRDefault="00C951CA" w:rsidP="006E2AC4">
      <w:pPr>
        <w:keepNext/>
      </w:pPr>
      <w:r w:rsidRPr="00231C90">
        <w:rPr>
          <w:lang w:val="it-IT"/>
        </w:rPr>
        <w:t xml:space="preserve">NDIA nih thanchonak langhter dingah EAG, CALD phuthen le mibu pawl sin ah punghmaan tharchuahnak a tuah lai. </w:t>
      </w:r>
      <w:r w:rsidRPr="006E2AC4">
        <w:t>Hi pawl ah aa telmi cu:</w:t>
      </w:r>
    </w:p>
    <w:p w14:paraId="62729428" w14:textId="77777777" w:rsidR="00853F33" w:rsidRPr="006E2AC4" w:rsidRDefault="00C951CA" w:rsidP="006E2AC4">
      <w:pPr>
        <w:pStyle w:val="ListParagraph"/>
        <w:keepNext/>
        <w:numPr>
          <w:ilvl w:val="0"/>
          <w:numId w:val="39"/>
        </w:numPr>
      </w:pPr>
      <w:r w:rsidRPr="006E2AC4">
        <w:rPr>
          <w:b/>
          <w:bCs/>
        </w:rPr>
        <w:t>kum khat chung thanchonak ripawt</w:t>
      </w:r>
      <w:r w:rsidRPr="006E2AC4">
        <w:t xml:space="preserve"> nih Tuahto ning i tuahsernak le aphichuak pawl ah thanchonak a ummi kha a langhter lai. Hi ripawt pawl nih Tuahsernak lei Timhtuahmi le pehtlaihnak a ngeimi catialmi chungah thanchonak lei tahnak pawl cungah tharchuahnak pawl a tuah lai.</w:t>
      </w:r>
    </w:p>
    <w:p w14:paraId="60AAAB21" w14:textId="77777777" w:rsidR="00853F33" w:rsidRPr="006E2AC4" w:rsidRDefault="00C951CA" w:rsidP="00853F33">
      <w:pPr>
        <w:pStyle w:val="ListParagraph"/>
        <w:numPr>
          <w:ilvl w:val="0"/>
          <w:numId w:val="39"/>
        </w:numPr>
      </w:pPr>
      <w:r w:rsidRPr="006E2AC4">
        <w:rPr>
          <w:b/>
          <w:bCs/>
        </w:rPr>
        <w:t>kum cheu thanchonak tharchuahmi pawl</w:t>
      </w:r>
      <w:r w:rsidRPr="006E2AC4">
        <w:t xml:space="preserve"> nih tuahsernak pakhat cio ah thanchonak i level a sangmi a tlangpi kha a langhter.</w:t>
      </w:r>
    </w:p>
    <w:p w14:paraId="0E7400B6" w14:textId="77777777" w:rsidR="00853F33" w:rsidRPr="006E2AC4" w:rsidRDefault="00C951CA" w:rsidP="00853F33">
      <w:r w:rsidRPr="006E2AC4">
        <w:t xml:space="preserve">Tuahsernak lei Timhtuahmi thing ning, ripawt ning le zohfel ning kongkau i thawngthanhmi cu </w:t>
      </w:r>
      <w:hyperlink r:id="rId12" w:history="1">
        <w:r w:rsidRPr="006E2AC4">
          <w:rPr>
            <w:rStyle w:val="Hyperlink"/>
          </w:rPr>
          <w:t>Tuahto ning lei catialmi</w:t>
        </w:r>
      </w:hyperlink>
      <w:r w:rsidRPr="006E2AC4">
        <w:t xml:space="preserve"> ah langhter a si.</w:t>
      </w:r>
    </w:p>
    <w:p w14:paraId="134BF2ED" w14:textId="77777777" w:rsidR="001B3E26" w:rsidRPr="006E2AC4" w:rsidRDefault="00C951CA" w:rsidP="001B3E26">
      <w:pPr>
        <w:rPr>
          <w:shd w:val="clear" w:color="auto" w:fill="FFFFFF"/>
        </w:rPr>
      </w:pPr>
      <w:r w:rsidRPr="006E2AC4">
        <w:t>Tuahto ning le Tuahsernak lei Timhtuahmi cu Zohfelnak, Chekhlatnak le Cawnnak lei Tungtlang nih a bawmhmi a si. Hihi cu NDIA a takin tuanchuahnak le ripawtnak ah a dikthlir tuahto ning a pekmi chunglei catialmi pakhat a si.</w:t>
      </w:r>
    </w:p>
    <w:p w14:paraId="63B33966" w14:textId="77777777" w:rsidR="004D32B5" w:rsidRPr="006E2AC4" w:rsidRDefault="00C951CA" w:rsidP="004B2DEB">
      <w:pPr>
        <w:pStyle w:val="Heading3"/>
        <w:ind w:left="720" w:hanging="720"/>
      </w:pPr>
      <w:bookmarkStart w:id="19" w:name="_Toc256000009"/>
      <w:r w:rsidRPr="006E2AC4">
        <w:t>A tlangpi zohnak</w:t>
      </w:r>
      <w:bookmarkEnd w:id="19"/>
    </w:p>
    <w:p w14:paraId="6DADECF2" w14:textId="77777777" w:rsidR="001B3E26" w:rsidRPr="006E2AC4" w:rsidRDefault="00C951CA" w:rsidP="009B0B26">
      <w:pPr>
        <w:keepNext/>
      </w:pPr>
      <w:r w:rsidRPr="006E2AC4">
        <w:t>Tuahsernak lei Timhtuahmi nih a tang i phungphai pawl hi a hman.</w:t>
      </w:r>
    </w:p>
    <w:p w14:paraId="4467F986" w14:textId="77777777" w:rsidR="001B3E26" w:rsidRPr="006E2AC4" w:rsidRDefault="00C951CA" w:rsidP="001B3E26">
      <w:pPr>
        <w:numPr>
          <w:ilvl w:val="0"/>
          <w:numId w:val="24"/>
        </w:numPr>
        <w:contextualSpacing/>
      </w:pPr>
      <w:r w:rsidRPr="006E2AC4">
        <w:rPr>
          <w:b/>
          <w:bCs/>
        </w:rPr>
        <w:t>Tinhmi:</w:t>
      </w:r>
      <w:r w:rsidRPr="006E2AC4">
        <w:t xml:space="preserve"> NDIA nih tlamtlinh dingah a duhmi caansau aphichuak an si.</w:t>
      </w:r>
    </w:p>
    <w:p w14:paraId="63DC5C06" w14:textId="77777777" w:rsidR="001B3E26" w:rsidRPr="006E2AC4" w:rsidRDefault="00C951CA" w:rsidP="001B3E26">
      <w:pPr>
        <w:numPr>
          <w:ilvl w:val="0"/>
          <w:numId w:val="24"/>
        </w:numPr>
        <w:contextualSpacing/>
      </w:pPr>
      <w:r w:rsidRPr="006E2AC4">
        <w:rPr>
          <w:b/>
          <w:bCs/>
        </w:rPr>
        <w:t>Tuahsernak:</w:t>
      </w:r>
      <w:r w:rsidRPr="006E2AC4">
        <w:t xml:space="preserve"> tinhmi tlamtlinh dingah NDIS nih a tuah dingmi.</w:t>
      </w:r>
    </w:p>
    <w:p w14:paraId="17C343EC" w14:textId="77777777" w:rsidR="001B3E26" w:rsidRPr="006E2AC4" w:rsidRDefault="00C951CA" w:rsidP="006E2AC4">
      <w:pPr>
        <w:keepNext/>
        <w:numPr>
          <w:ilvl w:val="0"/>
          <w:numId w:val="24"/>
        </w:numPr>
        <w:ind w:left="714" w:hanging="357"/>
        <w:contextualSpacing/>
      </w:pPr>
      <w:r w:rsidRPr="006E2AC4">
        <w:rPr>
          <w:rFonts w:ascii="Arial Bold" w:hAnsi="Arial Bold"/>
          <w:b/>
          <w:bCs/>
        </w:rPr>
        <w:t>Aphichuak:</w:t>
      </w:r>
      <w:r w:rsidRPr="006E2AC4">
        <w:t xml:space="preserve"> tuahsernak in a cang dingah ruahchanmi aphi asilole achuahpimi.</w:t>
      </w:r>
    </w:p>
    <w:p w14:paraId="3911843C" w14:textId="77777777" w:rsidR="001B3E26" w:rsidRPr="006E2AC4" w:rsidRDefault="00C951CA" w:rsidP="001B3E26">
      <w:pPr>
        <w:numPr>
          <w:ilvl w:val="0"/>
          <w:numId w:val="24"/>
        </w:numPr>
        <w:ind w:left="714" w:hanging="357"/>
      </w:pPr>
      <w:r w:rsidRPr="006E2AC4">
        <w:rPr>
          <w:b/>
          <w:bCs/>
        </w:rPr>
        <w:t>Thanchonak lei tahnak:</w:t>
      </w:r>
      <w:r w:rsidRPr="006E2AC4">
        <w:t xml:space="preserve"> NDIA nih hlawhtlinnak le thannak a tah ning.</w:t>
      </w:r>
    </w:p>
    <w:p w14:paraId="700AC0EB" w14:textId="4BBDECD8" w:rsidR="001B3E26" w:rsidRPr="006E2AC4" w:rsidRDefault="00C951CA" w:rsidP="00642310">
      <w:pPr>
        <w:keepNext/>
      </w:pPr>
      <w:r w:rsidRPr="006E2AC4">
        <w:lastRenderedPageBreak/>
        <w:t>Tuahsernak lei Timhtuahmi i thanchonak lei tahnak pawl nih a tang i langhtermi caankhiahmi pawl hi an hman.</w:t>
      </w:r>
    </w:p>
    <w:p w14:paraId="6797F061" w14:textId="77777777" w:rsidR="001B3E26" w:rsidRPr="006E2AC4" w:rsidRDefault="00C951CA" w:rsidP="00642310">
      <w:pPr>
        <w:pStyle w:val="ListParagraph"/>
        <w:keepNext/>
        <w:numPr>
          <w:ilvl w:val="0"/>
          <w:numId w:val="25"/>
        </w:numPr>
      </w:pPr>
      <w:r w:rsidRPr="006E2AC4">
        <w:rPr>
          <w:rFonts w:ascii="Arial Bold" w:hAnsi="Arial Bold"/>
          <w:b/>
          <w:bCs/>
        </w:rPr>
        <w:t>Caan tawi:</w:t>
      </w:r>
      <w:r w:rsidRPr="006E2AC4">
        <w:t xml:space="preserve"> kum 0-2.</w:t>
      </w:r>
    </w:p>
    <w:p w14:paraId="4AEDA090" w14:textId="77777777" w:rsidR="001B3E26" w:rsidRPr="006E2AC4" w:rsidRDefault="00C951CA" w:rsidP="00642310">
      <w:pPr>
        <w:pStyle w:val="ListParagraph"/>
        <w:keepNext/>
        <w:numPr>
          <w:ilvl w:val="0"/>
          <w:numId w:val="25"/>
        </w:numPr>
        <w:ind w:left="714" w:hanging="357"/>
      </w:pPr>
      <w:r w:rsidRPr="006E2AC4">
        <w:rPr>
          <w:rFonts w:ascii="Arial Bold" w:hAnsi="Arial Bold"/>
          <w:b/>
          <w:bCs/>
        </w:rPr>
        <w:t>Caan laivuang:</w:t>
      </w:r>
      <w:r w:rsidRPr="006E2AC4">
        <w:t xml:space="preserve"> kum 3-4.</w:t>
      </w:r>
    </w:p>
    <w:p w14:paraId="1935A0A9" w14:textId="77777777" w:rsidR="001B3E26" w:rsidRPr="006E2AC4" w:rsidRDefault="00C951CA" w:rsidP="001B3E26">
      <w:pPr>
        <w:pStyle w:val="ListParagraph"/>
        <w:numPr>
          <w:ilvl w:val="0"/>
          <w:numId w:val="25"/>
        </w:numPr>
        <w:ind w:left="714" w:hanging="357"/>
      </w:pPr>
      <w:r w:rsidRPr="006E2AC4">
        <w:rPr>
          <w:rFonts w:ascii="Arial Bold" w:hAnsi="Arial Bold"/>
          <w:b/>
          <w:bCs/>
        </w:rPr>
        <w:t>Caan sau:</w:t>
      </w:r>
      <w:r w:rsidRPr="006E2AC4">
        <w:t xml:space="preserve"> kum 5+.</w:t>
      </w:r>
    </w:p>
    <w:p w14:paraId="39613FE6" w14:textId="77777777" w:rsidR="00D909D0" w:rsidRPr="00231C90" w:rsidRDefault="00C951CA" w:rsidP="009B0B26">
      <w:pPr>
        <w:keepNext/>
        <w:rPr>
          <w:lang w:val="de-DE"/>
        </w:rPr>
      </w:pPr>
      <w:r w:rsidRPr="00231C90">
        <w:rPr>
          <w:lang w:val="de-DE"/>
        </w:rPr>
        <w:t>Thanchonak lei tahnak pawl cu phun 3 an um.</w:t>
      </w:r>
    </w:p>
    <w:p w14:paraId="62DD1F7D" w14:textId="77777777" w:rsidR="00D909D0" w:rsidRPr="00231C90" w:rsidRDefault="00C951CA" w:rsidP="00D909D0">
      <w:pPr>
        <w:pStyle w:val="ListParagraph"/>
        <w:numPr>
          <w:ilvl w:val="0"/>
          <w:numId w:val="38"/>
        </w:numPr>
        <w:rPr>
          <w:lang w:val="de-DE"/>
        </w:rPr>
      </w:pPr>
      <w:r w:rsidRPr="00231C90">
        <w:rPr>
          <w:rFonts w:ascii="Arial Bold" w:hAnsi="Arial Bold"/>
          <w:b/>
          <w:bCs/>
          <w:lang w:val="de-DE"/>
        </w:rPr>
        <w:t>A thatnak lei tahnak pawl:</w:t>
      </w:r>
      <w:r w:rsidRPr="00231C90">
        <w:rPr>
          <w:lang w:val="de-DE"/>
        </w:rPr>
        <w:t xml:space="preserve"> tahchunnak ah, aa telmi hmuhtonnak ah hmuhning chimnak.</w:t>
      </w:r>
    </w:p>
    <w:p w14:paraId="580DDC72" w14:textId="77777777" w:rsidR="00D909D0" w:rsidRPr="00231C90" w:rsidRDefault="00C951CA" w:rsidP="006E2AC4">
      <w:pPr>
        <w:pStyle w:val="ListParagraph"/>
        <w:keepNext/>
        <w:numPr>
          <w:ilvl w:val="0"/>
          <w:numId w:val="38"/>
        </w:numPr>
        <w:ind w:left="714" w:hanging="357"/>
        <w:rPr>
          <w:lang w:val="de-DE"/>
        </w:rPr>
      </w:pPr>
      <w:r w:rsidRPr="00231C90">
        <w:rPr>
          <w:rFonts w:ascii="Arial Bold" w:hAnsi="Arial Bold"/>
          <w:b/>
          <w:bCs/>
          <w:lang w:val="de-DE"/>
        </w:rPr>
        <w:t>Tuahsernak lei tahnak pawl:</w:t>
      </w:r>
      <w:r w:rsidRPr="00231C90">
        <w:rPr>
          <w:lang w:val="de-DE"/>
        </w:rPr>
        <w:t xml:space="preserve"> tahchunnak ah, CALD aa telmi pawl i azat a tamdeuhmi.</w:t>
      </w:r>
    </w:p>
    <w:p w14:paraId="26CED9AE" w14:textId="77777777" w:rsidR="00D909D0" w:rsidRPr="00231C90" w:rsidRDefault="00C951CA" w:rsidP="00EC2341">
      <w:pPr>
        <w:pStyle w:val="ListParagraph"/>
        <w:numPr>
          <w:ilvl w:val="0"/>
          <w:numId w:val="38"/>
        </w:numPr>
        <w:rPr>
          <w:lang w:val="de-DE"/>
        </w:rPr>
      </w:pPr>
      <w:r w:rsidRPr="00231C90">
        <w:rPr>
          <w:rFonts w:ascii="Arial Bold" w:hAnsi="Arial Bold"/>
          <w:b/>
          <w:bCs/>
          <w:lang w:val="de-DE"/>
        </w:rPr>
        <w:t>Chinchiah tlak cawlcanghnak pawl:</w:t>
      </w:r>
      <w:r w:rsidRPr="00231C90">
        <w:rPr>
          <w:lang w:val="de-DE"/>
        </w:rPr>
        <w:t xml:space="preserve"> tahchunnak, lamhmuhsaknak pawl phawtzamhnak.</w:t>
      </w:r>
    </w:p>
    <w:p w14:paraId="6881C100" w14:textId="77777777" w:rsidR="009A7C90" w:rsidRPr="00231C90" w:rsidRDefault="00C951CA" w:rsidP="00EC2341">
      <w:pPr>
        <w:rPr>
          <w:lang w:val="de-DE"/>
        </w:rPr>
      </w:pPr>
      <w:r w:rsidRPr="00231C90">
        <w:rPr>
          <w:lang w:val="de-DE"/>
        </w:rPr>
        <w:t>Tuahto ning kha a tak in tuanchuah a si bantukin, thanchonak lei tahnak pawl cu thianter le tharchuah an si lai. Hi thlennak pawl nih a thadeuhmi zulhdawinak le biakchawnhnak lei thanchonak ah hmuhning thar pawl kha a langhter. Thanchonak lei tahnak pawl cu CALD mibu pawl le aa telmi pawl sin ah pehtlaihnak a ngeimi le sullam a ngeimi an si awk a si.</w:t>
      </w:r>
    </w:p>
    <w:p w14:paraId="54D60034" w14:textId="77777777" w:rsidR="00093294" w:rsidRPr="006E2AC4" w:rsidRDefault="00C951CA" w:rsidP="00115680">
      <w:r w:rsidRPr="00231C90">
        <w:rPr>
          <w:lang w:val="de-DE"/>
        </w:rPr>
        <w:t xml:space="preserve">Thanchonak lei tahnak pawl caah tahfung chiahmi pawl (asilole tahfung pawl) cu a hmasabik kum fatin thanchonak lei ripawt chungah phawtzamh a si lai. </w:t>
      </w:r>
      <w:r w:rsidRPr="006E2AC4">
        <w:t>Tuahcuahmahmi ripawt peknak pawl cu hi tahfung pawl i chirchanhnak he a um te lai. Thanchonak lei tahnak pawl caah data khawmhsuatnak hmun ah, Tuahto ning i a takin tuanchuahnak a hmasabik kum ah hihi thawk a si lai.</w:t>
      </w:r>
      <w:r w:rsidRPr="006E2AC4">
        <w:br w:type="page"/>
      </w:r>
    </w:p>
    <w:p w14:paraId="30D2B79D" w14:textId="77777777" w:rsidR="004F70EE" w:rsidRPr="006E2AC4" w:rsidRDefault="00C951CA" w:rsidP="00115680">
      <w:pPr>
        <w:pStyle w:val="Heading2"/>
        <w:ind w:left="709"/>
      </w:pPr>
      <w:bookmarkStart w:id="20" w:name="_Toc142554569"/>
      <w:bookmarkStart w:id="21" w:name="_Toc142554570"/>
      <w:bookmarkStart w:id="22" w:name="_Toc142554571"/>
      <w:bookmarkStart w:id="23" w:name="_Toc142554572"/>
      <w:bookmarkStart w:id="24" w:name="_Toc142554573"/>
      <w:bookmarkStart w:id="25" w:name="_Toc142554574"/>
      <w:bookmarkStart w:id="26" w:name="_Toc256000010"/>
      <w:bookmarkStart w:id="27" w:name="_Toc138233311"/>
      <w:bookmarkEnd w:id="20"/>
      <w:bookmarkEnd w:id="21"/>
      <w:bookmarkEnd w:id="22"/>
      <w:bookmarkEnd w:id="23"/>
      <w:bookmarkEnd w:id="24"/>
      <w:bookmarkEnd w:id="25"/>
      <w:r w:rsidRPr="006E2AC4">
        <w:lastRenderedPageBreak/>
        <w:t>A hrampi thilri</w:t>
      </w:r>
      <w:bookmarkEnd w:id="26"/>
      <w:bookmarkEnd w:id="27"/>
    </w:p>
    <w:p w14:paraId="1EDACB05" w14:textId="77777777" w:rsidR="00CC52C7" w:rsidRPr="006E2AC4" w:rsidRDefault="00C951CA" w:rsidP="00967003">
      <w:pPr>
        <w:pStyle w:val="Heading3"/>
      </w:pPr>
      <w:bookmarkStart w:id="28" w:name="_Toc256000011"/>
      <w:bookmarkStart w:id="29" w:name="_Toc135923301"/>
      <w:bookmarkStart w:id="30" w:name="_Toc135926153"/>
      <w:bookmarkStart w:id="31" w:name="_Toc137148823"/>
      <w:bookmarkStart w:id="32" w:name="_Toc137149323"/>
      <w:bookmarkStart w:id="33" w:name="_Toc137149454"/>
      <w:bookmarkStart w:id="34" w:name="_Toc137150060"/>
      <w:bookmarkStart w:id="35" w:name="_Toc138237259"/>
      <w:bookmarkStart w:id="36" w:name="_Toc140076733"/>
      <w:r w:rsidRPr="006E2AC4">
        <w:t>Tinhmi 1</w:t>
      </w:r>
      <w:bookmarkEnd w:id="28"/>
    </w:p>
    <w:p w14:paraId="4AAB2F25" w14:textId="77777777" w:rsidR="004F70EE" w:rsidRPr="006E2AC4" w:rsidRDefault="00C951CA" w:rsidP="00B71C4C">
      <w:pPr>
        <w:rPr>
          <w:b/>
          <w:bCs/>
        </w:rPr>
      </w:pPr>
      <w:r w:rsidRPr="006E2AC4">
        <w:t>NDIA nih pungsan suaitimi kha a hman i ‘Nunphung lei himnak’ le ‘nunphung lei in aa tlakmi le lehnak a tuahmi riantuanpiaknak’ a sullam fiantermi pawl kha a lungtling.</w:t>
      </w:r>
      <w:bookmarkEnd w:id="29"/>
      <w:bookmarkEnd w:id="30"/>
      <w:bookmarkEnd w:id="31"/>
      <w:bookmarkEnd w:id="32"/>
      <w:bookmarkEnd w:id="33"/>
      <w:bookmarkEnd w:id="34"/>
      <w:bookmarkEnd w:id="35"/>
      <w:bookmarkEnd w:id="36"/>
    </w:p>
    <w:p w14:paraId="243C7E5A" w14:textId="77777777" w:rsidR="00CC52C7" w:rsidRPr="006E2AC4" w:rsidRDefault="00C951CA" w:rsidP="00967003">
      <w:pPr>
        <w:pStyle w:val="Heading4"/>
      </w:pPr>
      <w:bookmarkStart w:id="37" w:name="_Toc256000012"/>
      <w:r w:rsidRPr="006E2AC4">
        <w:t>Tuahsernak 1</w:t>
      </w:r>
      <w:bookmarkEnd w:id="37"/>
    </w:p>
    <w:p w14:paraId="3FC8095A" w14:textId="77777777" w:rsidR="004F70EE" w:rsidRPr="006E2AC4" w:rsidRDefault="00C951CA" w:rsidP="00B71C4C">
      <w:r w:rsidRPr="006E2AC4">
        <w:t>‘</w:t>
      </w:r>
      <w:r w:rsidRPr="00642310">
        <w:rPr>
          <w:spacing w:val="-4"/>
        </w:rPr>
        <w:t>Nunphung lei himnak’ le ‘nunphung lei in aa tlakmi le lehnak a tuahmi riantuanpiaknak’ a sullam fianter dingah CALD pumtlinglo mibu pawl, riantuanti pawl, bawmchantu pawl le NDIS Komisin he ri</w:t>
      </w:r>
      <w:r w:rsidRPr="006E2AC4">
        <w:t>antuanti.</w:t>
      </w:r>
    </w:p>
    <w:p w14:paraId="781BA68C" w14:textId="77777777" w:rsidR="00F57426" w:rsidRPr="006E2AC4" w:rsidRDefault="00C951CA" w:rsidP="00967003">
      <w:pPr>
        <w:pStyle w:val="Heading5"/>
      </w:pPr>
      <w:bookmarkStart w:id="38" w:name="_Toc256000013"/>
      <w:r w:rsidRPr="006E2AC4">
        <w:t>Caan tawi</w:t>
      </w:r>
      <w:bookmarkEnd w:id="38"/>
    </w:p>
    <w:p w14:paraId="57D1356E" w14:textId="77777777" w:rsidR="004F70EE" w:rsidRPr="006E2AC4" w:rsidRDefault="00C951CA" w:rsidP="00967003">
      <w:pPr>
        <w:pStyle w:val="Heading6"/>
      </w:pPr>
      <w:r w:rsidRPr="006E2AC4">
        <w:t>Aphichuak</w:t>
      </w:r>
    </w:p>
    <w:p w14:paraId="0FFB9E72" w14:textId="77777777" w:rsidR="004F70EE" w:rsidRPr="006E2AC4" w:rsidRDefault="00C951CA" w:rsidP="00967003">
      <w:r w:rsidRPr="006E2AC4">
        <w:t>‘Nunphung lei himnak’ le ‘nunphung lei ah aa tlakmi le lehnak lei riantuanpiaknak’ a sullam fiantermi cu CALD pumtlinglo mibu pawl, riantuanti pawl le bawmchantu pawl he lungtlinmi a si.</w:t>
      </w:r>
    </w:p>
    <w:p w14:paraId="42FA3AF4" w14:textId="77777777" w:rsidR="004F70EE" w:rsidRPr="006E2AC4" w:rsidRDefault="00C951CA" w:rsidP="00967003">
      <w:pPr>
        <w:pStyle w:val="Heading6"/>
      </w:pPr>
      <w:r w:rsidRPr="006E2AC4">
        <w:t>Thanchonak lei tahnak</w:t>
      </w:r>
    </w:p>
    <w:p w14:paraId="14B47DAE" w14:textId="77777777" w:rsidR="004F70EE" w:rsidRPr="006E2AC4" w:rsidRDefault="00C951CA" w:rsidP="00967003">
      <w:r w:rsidRPr="006E2AC4">
        <w:t>‘Nunphung lei himnak’ le ‘nunphung lei ah aa tlakmi le lehnak lei riantuanpiaknak’ i a sullam fiantermi cu phunthen nih a fehtermi a si.</w:t>
      </w:r>
    </w:p>
    <w:p w14:paraId="6B464A49" w14:textId="77777777" w:rsidR="006627E7" w:rsidRPr="006E2AC4" w:rsidRDefault="00C951CA" w:rsidP="00967003">
      <w:pPr>
        <w:pStyle w:val="Heading5"/>
      </w:pPr>
      <w:bookmarkStart w:id="39" w:name="_Toc256000014"/>
      <w:r w:rsidRPr="006E2AC4">
        <w:t>Caan laivuang</w:t>
      </w:r>
      <w:bookmarkEnd w:id="39"/>
    </w:p>
    <w:p w14:paraId="029CB6B4" w14:textId="77777777" w:rsidR="004F70EE" w:rsidRPr="006E2AC4" w:rsidRDefault="00C951CA" w:rsidP="00967003">
      <w:pPr>
        <w:pStyle w:val="Heading6"/>
      </w:pPr>
      <w:r w:rsidRPr="006E2AC4">
        <w:t>Aphichuak pawl</w:t>
      </w:r>
    </w:p>
    <w:p w14:paraId="5119C552" w14:textId="77777777" w:rsidR="00EE6B1C" w:rsidRPr="006E2AC4" w:rsidRDefault="00C951CA" w:rsidP="006E2AC4">
      <w:pPr>
        <w:pStyle w:val="ListParagraph"/>
        <w:keepNext/>
        <w:numPr>
          <w:ilvl w:val="0"/>
          <w:numId w:val="26"/>
        </w:numPr>
        <w:ind w:left="714" w:hanging="357"/>
      </w:pPr>
      <w:r w:rsidRPr="006E2AC4">
        <w:t>NDIS lamhmuhsaknak pawl, tuahto ning pawl le riantuanpiaknak pawl nih nunphung lei ah a himmi, aa tlakmi le lehnak tuah ning pawl kha an langhter.</w:t>
      </w:r>
    </w:p>
    <w:p w14:paraId="64B3C1E4" w14:textId="77777777" w:rsidR="004F70EE" w:rsidRPr="006E2AC4" w:rsidRDefault="00C951CA" w:rsidP="00D72299">
      <w:pPr>
        <w:pStyle w:val="ListParagraph"/>
        <w:numPr>
          <w:ilvl w:val="0"/>
          <w:numId w:val="26"/>
        </w:numPr>
      </w:pPr>
      <w:r w:rsidRPr="006E2AC4">
        <w:t>NDIS riantuantu pawl le riantuanti pawl nih ‘nunphung lei himnak’ le ‘nunphung lei ah aa tlakmi le lehnak lei riantuanpiaknak’ ifiannak kha tamdeuh an ngei.</w:t>
      </w:r>
    </w:p>
    <w:p w14:paraId="5F223645" w14:textId="77777777" w:rsidR="004F70EE" w:rsidRPr="006E2AC4" w:rsidRDefault="00C951CA" w:rsidP="00967003">
      <w:pPr>
        <w:pStyle w:val="Heading6"/>
      </w:pPr>
      <w:r w:rsidRPr="006E2AC4">
        <w:t>Thanchonak lei tahnak</w:t>
      </w:r>
    </w:p>
    <w:p w14:paraId="3E88EB3B" w14:textId="77777777" w:rsidR="00B12F68" w:rsidRPr="006E2AC4" w:rsidRDefault="00C951CA" w:rsidP="009B0B26">
      <w:bookmarkStart w:id="40" w:name="_Toc135923302"/>
      <w:bookmarkStart w:id="41" w:name="_Toc135926154"/>
      <w:r w:rsidRPr="006E2AC4">
        <w:t>‘Nunphung lei himnak’ le ‘nunphung lei ah aa tlakmi le lehnak lei riantuanpiaknak’ fonh dingah NDIS lamhmuhsaknak pawl, tuahto ning pawl le riantuanpiaknak pawl sinah thanchonak tuahmi azat.</w:t>
      </w:r>
      <w:bookmarkStart w:id="42" w:name="_Toc137148824"/>
      <w:bookmarkStart w:id="43" w:name="_Toc137149324"/>
      <w:bookmarkStart w:id="44" w:name="_Toc137149455"/>
      <w:bookmarkStart w:id="45" w:name="_Toc137150061"/>
      <w:bookmarkStart w:id="46" w:name="_Toc138237260"/>
      <w:bookmarkStart w:id="47" w:name="_Toc140076734"/>
    </w:p>
    <w:p w14:paraId="25B4FB12" w14:textId="77777777" w:rsidR="009339B9" w:rsidRPr="006E2AC4" w:rsidRDefault="00C951CA" w:rsidP="00967003">
      <w:pPr>
        <w:pStyle w:val="Heading3"/>
        <w:rPr>
          <w:rFonts w:eastAsia="SimHei" w:hint="eastAsia"/>
        </w:rPr>
      </w:pPr>
      <w:bookmarkStart w:id="48" w:name="_Toc256000015"/>
      <w:r w:rsidRPr="006E2AC4">
        <w:rPr>
          <w:rFonts w:eastAsia="SimHei"/>
        </w:rPr>
        <w:lastRenderedPageBreak/>
        <w:t>Tinhmi 2</w:t>
      </w:r>
      <w:bookmarkEnd w:id="48"/>
    </w:p>
    <w:p w14:paraId="2B10A3B4" w14:textId="77777777" w:rsidR="004F70EE" w:rsidRPr="006E2AC4" w:rsidRDefault="00C951CA" w:rsidP="00B71C4C">
      <w:pPr>
        <w:rPr>
          <w:rFonts w:eastAsia="SimHei"/>
        </w:rPr>
      </w:pPr>
      <w:r w:rsidRPr="006E2AC4">
        <w:rPr>
          <w:rFonts w:eastAsia="SimHei"/>
        </w:rPr>
        <w:t>NDIS pawlasi pawl, tuahto ning pawl le ningcang pawl nih NDIS aa ruang tein hman khawhnak le CALD dirhmun pawl in a rammi pumtlinglo minung pawl caah timhtuahmi pawl hman khawhnak a pek hna.</w:t>
      </w:r>
      <w:bookmarkEnd w:id="40"/>
      <w:bookmarkEnd w:id="41"/>
      <w:bookmarkEnd w:id="42"/>
      <w:bookmarkEnd w:id="43"/>
      <w:bookmarkEnd w:id="44"/>
      <w:bookmarkEnd w:id="45"/>
      <w:bookmarkEnd w:id="46"/>
      <w:bookmarkEnd w:id="47"/>
    </w:p>
    <w:p w14:paraId="3864F2C7" w14:textId="77777777" w:rsidR="009339B9" w:rsidRPr="006E2AC4" w:rsidRDefault="00C951CA" w:rsidP="00967003">
      <w:pPr>
        <w:pStyle w:val="Heading4"/>
      </w:pPr>
      <w:bookmarkStart w:id="49" w:name="_Toc256000016"/>
      <w:r w:rsidRPr="006E2AC4">
        <w:t>Tuahsernak 2</w:t>
      </w:r>
      <w:bookmarkEnd w:id="49"/>
    </w:p>
    <w:p w14:paraId="13C29396" w14:textId="77777777" w:rsidR="004F70EE" w:rsidRPr="006E2AC4" w:rsidRDefault="00C951CA" w:rsidP="00B71C4C">
      <w:r w:rsidRPr="006E2AC4">
        <w:t>Aa tel ciomi an sinak, nunphung lei ah a himmi le aa telmi pawl i nunphung le holh lei herhmi pawl cohlan (Tuahsernak 1 i aphichuak pawl cungah hngat in) dingah NDIS Riantuannak lai Lamhmuhsaknak pawl kha zohthan law tharchuah.</w:t>
      </w:r>
    </w:p>
    <w:p w14:paraId="2AA4AC6C" w14:textId="77777777" w:rsidR="00C9654A" w:rsidRPr="006E2AC4" w:rsidRDefault="00C951CA" w:rsidP="00967003">
      <w:pPr>
        <w:pStyle w:val="Heading5"/>
      </w:pPr>
      <w:bookmarkStart w:id="50" w:name="_Toc256000017"/>
      <w:r w:rsidRPr="006E2AC4">
        <w:t>Caan tawi</w:t>
      </w:r>
      <w:bookmarkEnd w:id="50"/>
    </w:p>
    <w:p w14:paraId="0A77774A" w14:textId="77777777" w:rsidR="004F70EE" w:rsidRPr="006E2AC4" w:rsidRDefault="00C951CA" w:rsidP="00967003">
      <w:pPr>
        <w:pStyle w:val="Heading6"/>
      </w:pPr>
      <w:r w:rsidRPr="006E2AC4">
        <w:t>Aphichuak</w:t>
      </w:r>
    </w:p>
    <w:p w14:paraId="2428135F" w14:textId="77777777" w:rsidR="003A6FDE" w:rsidRPr="006E2AC4" w:rsidRDefault="00C951CA" w:rsidP="00967003">
      <w:r w:rsidRPr="006E2AC4">
        <w:t>NDIS Riantuannak lei Lamhmuhsaknak pawl cu i tel khawh ciomi, nunphung lei in a himmi fehter ding le aa telmi pawl i nunphung lei herhmi a cohlan dingah zohthan le tharchuah an si.</w:t>
      </w:r>
    </w:p>
    <w:p w14:paraId="307BF3E9" w14:textId="77777777" w:rsidR="004F70EE" w:rsidRPr="006E2AC4" w:rsidRDefault="00C951CA" w:rsidP="00967003">
      <w:pPr>
        <w:pStyle w:val="Heading6"/>
      </w:pPr>
      <w:r w:rsidRPr="006E2AC4">
        <w:t>Thanchonak lei tahnak</w:t>
      </w:r>
    </w:p>
    <w:p w14:paraId="1E4907AA" w14:textId="77777777" w:rsidR="00927BF5" w:rsidRPr="006E2AC4" w:rsidRDefault="00C951CA" w:rsidP="00967003">
      <w:r w:rsidRPr="006E2AC4">
        <w:t>Aa telmi pawl i nunphung le holh lei in herhmi pawl cohlan dingah lamhmuhsaknak pawl fiantermi, zohthanmi le tharchuahmi i azat le zatuak.</w:t>
      </w:r>
    </w:p>
    <w:p w14:paraId="72B7CC50" w14:textId="77777777" w:rsidR="0048722A" w:rsidRPr="006E2AC4" w:rsidRDefault="00C951CA" w:rsidP="00967003">
      <w:pPr>
        <w:pStyle w:val="Heading5"/>
      </w:pPr>
      <w:bookmarkStart w:id="51" w:name="_Toc256000018"/>
      <w:r w:rsidRPr="006E2AC4">
        <w:t>Caan laivuang</w:t>
      </w:r>
      <w:bookmarkEnd w:id="51"/>
    </w:p>
    <w:p w14:paraId="102604D0" w14:textId="77777777" w:rsidR="004F70EE" w:rsidRPr="006E2AC4" w:rsidRDefault="00C951CA" w:rsidP="00967003">
      <w:pPr>
        <w:pStyle w:val="Heading6"/>
      </w:pPr>
      <w:r w:rsidRPr="006E2AC4">
        <w:t>Aphichuak</w:t>
      </w:r>
    </w:p>
    <w:p w14:paraId="1D935AD5" w14:textId="77777777" w:rsidR="00C85463" w:rsidRPr="006E2AC4" w:rsidRDefault="00C951CA" w:rsidP="00967003">
      <w:pPr>
        <w:rPr>
          <w:rFonts w:cstheme="minorHAnsi"/>
        </w:rPr>
      </w:pPr>
      <w:r w:rsidRPr="006E2AC4">
        <w:rPr>
          <w:rFonts w:cstheme="minorHAnsi"/>
        </w:rPr>
        <w:t>NDIS riantuannak lei lamhmuhsaknak pawl cu i tel khawh ciomi, nunphung lei in a himmi le aa telmi pawl i nunphung lei herhmi a cohlangmi an si.</w:t>
      </w:r>
    </w:p>
    <w:p w14:paraId="39106ADB" w14:textId="77777777" w:rsidR="004F70EE" w:rsidRPr="006E2AC4" w:rsidRDefault="00C951CA" w:rsidP="00967003">
      <w:pPr>
        <w:pStyle w:val="Heading6"/>
      </w:pPr>
      <w:r w:rsidRPr="006E2AC4">
        <w:t>Thanchonak lei tahnak</w:t>
      </w:r>
    </w:p>
    <w:p w14:paraId="45E0265B" w14:textId="77777777" w:rsidR="00C85463" w:rsidRPr="006E2AC4" w:rsidRDefault="00C951CA" w:rsidP="00967003">
      <w:r w:rsidRPr="006E2AC4">
        <w:t>I tel khawh ciomi, nunphung lei in a himmi le aa telmi pawl i nunphung lei herhmi a cohlangmi lamhmuhsaknak pawl i azat le zatuak.</w:t>
      </w:r>
    </w:p>
    <w:p w14:paraId="432C3FE2" w14:textId="77777777" w:rsidR="009339B9" w:rsidRPr="006E2AC4" w:rsidRDefault="00C951CA" w:rsidP="00967003">
      <w:pPr>
        <w:pStyle w:val="Heading4"/>
      </w:pPr>
      <w:bookmarkStart w:id="52" w:name="_Toc256000019"/>
      <w:r w:rsidRPr="006E2AC4">
        <w:t>Tuahsernak 3</w:t>
      </w:r>
      <w:bookmarkEnd w:id="52"/>
    </w:p>
    <w:p w14:paraId="139B9E3E" w14:textId="77777777" w:rsidR="004F70EE" w:rsidRPr="006E2AC4" w:rsidRDefault="00C951CA" w:rsidP="009B0B26">
      <w:pPr>
        <w:keepNext/>
      </w:pPr>
      <w:r w:rsidRPr="006E2AC4">
        <w:t>CALD aa telmi pawl nih an herhmi bawmhnak pawl an i fiannak thanchoter dingah lamhmuhsaknak ser law timhtuahtu pawl sin ah pe hna. Hi ah aa tel awk a simi cu:</w:t>
      </w:r>
    </w:p>
    <w:p w14:paraId="54125B88" w14:textId="77777777" w:rsidR="004F70EE" w:rsidRPr="006E2AC4" w:rsidRDefault="00C951CA" w:rsidP="004F10CB">
      <w:pPr>
        <w:pStyle w:val="ListParagraph"/>
        <w:numPr>
          <w:ilvl w:val="0"/>
          <w:numId w:val="42"/>
        </w:numPr>
      </w:pPr>
      <w:r w:rsidRPr="006E2AC4">
        <w:t>holh le nunphung kha dawnkhaantu pakhat bantukin fianter a si ahcun timhtuahmi a tak in tuanchuahnak he CALD aa telmi pawl caah bawmhnak</w:t>
      </w:r>
    </w:p>
    <w:p w14:paraId="5F4E5449" w14:textId="77777777" w:rsidR="004F70EE" w:rsidRPr="006E2AC4" w:rsidRDefault="00C951CA" w:rsidP="004F10CB">
      <w:pPr>
        <w:pStyle w:val="ListParagraph"/>
        <w:numPr>
          <w:ilvl w:val="0"/>
          <w:numId w:val="42"/>
        </w:numPr>
      </w:pPr>
      <w:r w:rsidRPr="006E2AC4">
        <w:lastRenderedPageBreak/>
        <w:t>CALD aa telmi pawl caah holh lei bawmhnak pawl hmuhkhawhnak</w:t>
      </w:r>
    </w:p>
    <w:p w14:paraId="5B04533A" w14:textId="77777777" w:rsidR="004F70EE" w:rsidRPr="006E2AC4" w:rsidRDefault="00C951CA" w:rsidP="006E2AC4">
      <w:pPr>
        <w:pStyle w:val="ListParagraph"/>
        <w:keepNext/>
        <w:numPr>
          <w:ilvl w:val="0"/>
          <w:numId w:val="42"/>
        </w:numPr>
        <w:ind w:left="714" w:hanging="357"/>
      </w:pPr>
      <w:r w:rsidRPr="006E2AC4">
        <w:t>CALD aa telmi pawl caah a thadeuhmi zatlang le mibu i telnak caah tangka bawmhnak</w:t>
      </w:r>
    </w:p>
    <w:p w14:paraId="4FF9C8B0" w14:textId="77777777" w:rsidR="004F70EE" w:rsidRPr="006E2AC4" w:rsidRDefault="00C951CA" w:rsidP="004F10CB">
      <w:pPr>
        <w:pStyle w:val="ListParagraph"/>
        <w:numPr>
          <w:ilvl w:val="0"/>
          <w:numId w:val="42"/>
        </w:numPr>
      </w:pPr>
      <w:r w:rsidRPr="006E2AC4">
        <w:t>nunphung lei le holh lei in hmuh khawhmi biakchawnhnak ning pawl hmannak karhternak.</w:t>
      </w:r>
    </w:p>
    <w:p w14:paraId="3C94E200" w14:textId="77777777" w:rsidR="00A1618B" w:rsidRPr="006E2AC4" w:rsidRDefault="00C951CA" w:rsidP="00D8642F">
      <w:pPr>
        <w:pStyle w:val="Heading5"/>
      </w:pPr>
      <w:bookmarkStart w:id="53" w:name="_Toc256000020"/>
      <w:r w:rsidRPr="006E2AC4">
        <w:t>Caan tawi</w:t>
      </w:r>
      <w:bookmarkEnd w:id="53"/>
    </w:p>
    <w:p w14:paraId="36AF0094" w14:textId="77777777" w:rsidR="004F70EE" w:rsidRPr="006E2AC4" w:rsidRDefault="00C951CA" w:rsidP="00D8642F">
      <w:pPr>
        <w:pStyle w:val="Heading6"/>
      </w:pPr>
      <w:r w:rsidRPr="006E2AC4">
        <w:t>Aphichuak</w:t>
      </w:r>
    </w:p>
    <w:p w14:paraId="72B5FACA" w14:textId="77777777" w:rsidR="004F70EE" w:rsidRPr="006E2AC4" w:rsidRDefault="00C951CA" w:rsidP="00D8642F">
      <w:r w:rsidRPr="006E2AC4">
        <w:t>Timhtuahtu pawl nih CALD aa telmi pawl i herhmi bawmhnak pawl an i fiannak thanchoter dingah bawmhnak thilri pawl le lamhmuhsaknak pawl kong theihhngalhnak le luhkhawhnak an ngei.</w:t>
      </w:r>
    </w:p>
    <w:p w14:paraId="4A630D18" w14:textId="77777777" w:rsidR="004F70EE" w:rsidRPr="006E2AC4" w:rsidRDefault="00C951CA" w:rsidP="00D8642F">
      <w:pPr>
        <w:pStyle w:val="Heading6"/>
      </w:pPr>
      <w:r w:rsidRPr="006E2AC4">
        <w:t>Thanchonak lei tahnak pawl</w:t>
      </w:r>
    </w:p>
    <w:p w14:paraId="54FA3958" w14:textId="77777777" w:rsidR="004F70EE" w:rsidRPr="006E2AC4" w:rsidRDefault="00C951CA" w:rsidP="006E2AC4">
      <w:pPr>
        <w:pStyle w:val="ListParagraph"/>
        <w:keepNext/>
        <w:numPr>
          <w:ilvl w:val="0"/>
          <w:numId w:val="26"/>
        </w:numPr>
        <w:ind w:hanging="357"/>
      </w:pPr>
      <w:r w:rsidRPr="006E2AC4">
        <w:t>Timhtuahtu pawl caah aa tlakmi bawmhnak thilri pawl le lamhmuhsaknak cu tuah a si i phawtzamh a si.</w:t>
      </w:r>
    </w:p>
    <w:p w14:paraId="1E76C6D4" w14:textId="77777777" w:rsidR="004F70EE" w:rsidRPr="006E2AC4" w:rsidRDefault="00C951CA" w:rsidP="00B55F0E">
      <w:pPr>
        <w:pStyle w:val="ListParagraph"/>
        <w:numPr>
          <w:ilvl w:val="0"/>
          <w:numId w:val="26"/>
        </w:numPr>
      </w:pPr>
      <w:r w:rsidRPr="006E2AC4">
        <w:t>Timhtuahtu pawl nih bawmhnak thilri pawl le lamhmuhsaknak hmuh khawhnak ning le hman ning tamdeuh ifiannak kha an langhter.</w:t>
      </w:r>
    </w:p>
    <w:p w14:paraId="4DB66F08" w14:textId="77777777" w:rsidR="003D494B" w:rsidRPr="006E2AC4" w:rsidRDefault="00C951CA" w:rsidP="00D8642F">
      <w:pPr>
        <w:pStyle w:val="Heading5"/>
      </w:pPr>
      <w:bookmarkStart w:id="54" w:name="_Toc256000021"/>
      <w:r w:rsidRPr="006E2AC4">
        <w:t>Caan laivuang</w:t>
      </w:r>
      <w:bookmarkEnd w:id="54"/>
    </w:p>
    <w:p w14:paraId="6ACE72B3" w14:textId="77777777" w:rsidR="004F70EE" w:rsidRPr="006E2AC4" w:rsidRDefault="00C951CA" w:rsidP="00D8642F">
      <w:pPr>
        <w:pStyle w:val="Heading6"/>
      </w:pPr>
      <w:r w:rsidRPr="006E2AC4">
        <w:t>Aphichuak pawl</w:t>
      </w:r>
    </w:p>
    <w:p w14:paraId="0D133358" w14:textId="77777777" w:rsidR="004F70EE" w:rsidRPr="006E2AC4" w:rsidRDefault="00C951CA" w:rsidP="004F70EE">
      <w:pPr>
        <w:pStyle w:val="ListParagraph"/>
        <w:numPr>
          <w:ilvl w:val="0"/>
          <w:numId w:val="26"/>
        </w:numPr>
      </w:pPr>
      <w:r w:rsidRPr="006E2AC4">
        <w:t>CALD aa telmi paw nih holh lei bawmhnak thilri pawl kha an hmun khawh (hmuh khawh hlan caan, timhtuahnak lei meting pawl le holh lei aa telmi timhtuahmi pawl hlan telhchih in).</w:t>
      </w:r>
    </w:p>
    <w:p w14:paraId="34A56341" w14:textId="77777777" w:rsidR="004F70EE" w:rsidRPr="006E2AC4" w:rsidRDefault="00C951CA" w:rsidP="004F70EE">
      <w:pPr>
        <w:pStyle w:val="ListParagraph"/>
        <w:numPr>
          <w:ilvl w:val="0"/>
          <w:numId w:val="26"/>
        </w:numPr>
      </w:pPr>
      <w:r w:rsidRPr="006E2AC4">
        <w:t>Holh kha dawnkhantu pakhat bantukin langhter a si tikah (bawmhnak lei riantuantinak telhchih in) timhtuahmi a tak in tuanchuahnak lei bawmhnak kha CALD aa telmi pawl nih an hmuh khawh.</w:t>
      </w:r>
    </w:p>
    <w:p w14:paraId="47DD7580" w14:textId="77777777" w:rsidR="004F70EE" w:rsidRPr="006E2AC4" w:rsidRDefault="00C951CA" w:rsidP="006E2AC4">
      <w:pPr>
        <w:pStyle w:val="ListParagraph"/>
        <w:keepNext/>
        <w:numPr>
          <w:ilvl w:val="0"/>
          <w:numId w:val="26"/>
        </w:numPr>
        <w:ind w:hanging="357"/>
      </w:pPr>
      <w:r w:rsidRPr="006E2AC4">
        <w:t>CALD aa telmi pawl nih zatlang le mibu i telnak caah tangka bawmhnak tamdeuh an hmuh khawh.</w:t>
      </w:r>
    </w:p>
    <w:p w14:paraId="15F194E2" w14:textId="77777777" w:rsidR="004F70EE" w:rsidRPr="006E2AC4" w:rsidRDefault="00C951CA" w:rsidP="004F70EE">
      <w:pPr>
        <w:pStyle w:val="ListParagraph"/>
        <w:numPr>
          <w:ilvl w:val="0"/>
          <w:numId w:val="26"/>
        </w:numPr>
      </w:pPr>
      <w:r w:rsidRPr="006E2AC4">
        <w:t>Biakchawnhnak lei chungum le channel pawl cu nunphung lei in holh lei in hmuh khawh an si.</w:t>
      </w:r>
    </w:p>
    <w:p w14:paraId="6FE94C5C" w14:textId="77777777" w:rsidR="004F70EE" w:rsidRPr="006E2AC4" w:rsidRDefault="00C951CA" w:rsidP="00D8642F">
      <w:pPr>
        <w:pStyle w:val="Heading6"/>
      </w:pPr>
      <w:r w:rsidRPr="006E2AC4">
        <w:t>Thanchonak lei tahnak pawl</w:t>
      </w:r>
    </w:p>
    <w:p w14:paraId="64235058" w14:textId="77777777" w:rsidR="00E103E8" w:rsidRPr="00231C90" w:rsidRDefault="00C951CA" w:rsidP="009B0B26">
      <w:pPr>
        <w:pStyle w:val="ListParagraph"/>
        <w:keepNext/>
        <w:numPr>
          <w:ilvl w:val="0"/>
          <w:numId w:val="26"/>
        </w:numPr>
        <w:ind w:left="714" w:hanging="357"/>
        <w:rPr>
          <w:rFonts w:cs="Arial"/>
          <w:lang w:val="it-IT"/>
        </w:rPr>
      </w:pPr>
      <w:r w:rsidRPr="00231C90">
        <w:rPr>
          <w:rFonts w:cs="Arial"/>
          <w:lang w:val="it-IT"/>
        </w:rPr>
        <w:t>CALD aa telmi pawl i azat le zatuak:</w:t>
      </w:r>
    </w:p>
    <w:p w14:paraId="39CE219A" w14:textId="77777777" w:rsidR="004F70EE" w:rsidRPr="00231C90" w:rsidRDefault="00C951CA" w:rsidP="004F10CB">
      <w:pPr>
        <w:pStyle w:val="ListParagraph"/>
        <w:numPr>
          <w:ilvl w:val="1"/>
          <w:numId w:val="43"/>
        </w:numPr>
        <w:rPr>
          <w:rFonts w:cs="Arial"/>
          <w:lang w:val="it-IT"/>
        </w:rPr>
      </w:pPr>
      <w:r w:rsidRPr="00231C90">
        <w:rPr>
          <w:rFonts w:cs="Arial"/>
          <w:lang w:val="it-IT"/>
        </w:rPr>
        <w:t>An NDIS lamthluan ah holh lei kong a hmu khomi (timhtuahnak lei meting pawl tuah hlan, timhtuahnak lei meting pawl tuah hnu le holh lei NDIS timhtuahmi pawl telhchih in).</w:t>
      </w:r>
    </w:p>
    <w:p w14:paraId="33EBDE6C" w14:textId="77777777" w:rsidR="004F70EE" w:rsidRPr="00231C90" w:rsidRDefault="00C951CA" w:rsidP="004F10CB">
      <w:pPr>
        <w:pStyle w:val="ListParagraph"/>
        <w:numPr>
          <w:ilvl w:val="1"/>
          <w:numId w:val="43"/>
        </w:numPr>
        <w:rPr>
          <w:rFonts w:cs="Arial"/>
          <w:lang w:val="it-IT"/>
        </w:rPr>
      </w:pPr>
      <w:r w:rsidRPr="00231C90">
        <w:rPr>
          <w:rFonts w:cs="Arial"/>
          <w:lang w:val="it-IT"/>
        </w:rPr>
        <w:lastRenderedPageBreak/>
        <w:t>Fiantermi holh lei dawnkhaantu pawl he (holh lonak telhchih in) timhtuahmi a tak in tuan chuahnak lei bawmhnak a hmu kho mi, bawmhnak lei riantuantinak telhchih in.</w:t>
      </w:r>
    </w:p>
    <w:p w14:paraId="7AC0A807" w14:textId="77777777" w:rsidR="004F70EE" w:rsidRPr="00231C90" w:rsidRDefault="00C951CA" w:rsidP="006E2AC4">
      <w:pPr>
        <w:pStyle w:val="ListParagraph"/>
        <w:keepNext/>
        <w:numPr>
          <w:ilvl w:val="1"/>
          <w:numId w:val="43"/>
        </w:numPr>
        <w:ind w:hanging="357"/>
        <w:rPr>
          <w:rFonts w:cs="Arial"/>
          <w:lang w:val="it-IT"/>
        </w:rPr>
      </w:pPr>
      <w:r w:rsidRPr="00231C90">
        <w:rPr>
          <w:rFonts w:cs="Arial"/>
          <w:lang w:val="it-IT"/>
        </w:rPr>
        <w:t>Zatlang le mibu i telnak caah tangka bawmhnak he suimilam tem tein tangka bawmhmi azat.</w:t>
      </w:r>
    </w:p>
    <w:p w14:paraId="4BFB09BB" w14:textId="77777777" w:rsidR="00003309" w:rsidRPr="00231C90" w:rsidRDefault="00C951CA" w:rsidP="006E2AC4">
      <w:pPr>
        <w:pStyle w:val="ListParagraph"/>
        <w:keepNext/>
        <w:numPr>
          <w:ilvl w:val="1"/>
          <w:numId w:val="43"/>
        </w:numPr>
        <w:ind w:hanging="357"/>
        <w:rPr>
          <w:rFonts w:cs="Arial"/>
          <w:lang w:val="it-IT"/>
        </w:rPr>
      </w:pPr>
      <w:r w:rsidRPr="00231C90">
        <w:rPr>
          <w:lang w:val="it-IT"/>
        </w:rPr>
        <w:t>Timhtuahtu pawl he i biakchawnh ning le i tonnak lei (nunphung lei a si ah holh lei a si ah) ah hmuhtonmi a thatnak lei in ripawt a pemi.</w:t>
      </w:r>
    </w:p>
    <w:p w14:paraId="78B12811" w14:textId="77777777" w:rsidR="00960B4F" w:rsidRPr="00231C90" w:rsidRDefault="00C951CA" w:rsidP="00C814F2">
      <w:pPr>
        <w:pStyle w:val="ListParagraph"/>
        <w:numPr>
          <w:ilvl w:val="0"/>
          <w:numId w:val="43"/>
        </w:numPr>
        <w:rPr>
          <w:rFonts w:cs="Arial"/>
          <w:lang w:val="it-IT"/>
        </w:rPr>
      </w:pPr>
      <w:r w:rsidRPr="00231C90">
        <w:rPr>
          <w:lang w:val="it-IT"/>
        </w:rPr>
        <w:t>CALD aa telmi pawl caah timhtuahmi hmannak tamtermi.</w:t>
      </w:r>
    </w:p>
    <w:p w14:paraId="3F5B0BE9" w14:textId="77777777" w:rsidR="00DF0560" w:rsidRPr="00231C90" w:rsidRDefault="00C951CA" w:rsidP="00D8642F">
      <w:pPr>
        <w:pStyle w:val="Heading4"/>
        <w:rPr>
          <w:lang w:val="it-IT"/>
        </w:rPr>
      </w:pPr>
      <w:bookmarkStart w:id="55" w:name="_Toc256000022"/>
      <w:r w:rsidRPr="00231C90">
        <w:rPr>
          <w:lang w:val="it-IT"/>
        </w:rPr>
        <w:t>Tuahsernak 4</w:t>
      </w:r>
      <w:bookmarkEnd w:id="55"/>
    </w:p>
    <w:p w14:paraId="22E4CDAD" w14:textId="77777777" w:rsidR="004F70EE" w:rsidRPr="00231C90" w:rsidRDefault="00C951CA" w:rsidP="004F70EE">
      <w:pPr>
        <w:rPr>
          <w:lang w:val="it-IT"/>
        </w:rPr>
      </w:pPr>
      <w:r w:rsidRPr="00231C90">
        <w:rPr>
          <w:lang w:val="it-IT"/>
        </w:rPr>
        <w:t>Nunphung lei in aa tlakmi le caan ning in a simi NDIS soknak tuahto ning hmangin ralzaam pawl le a hung phantermi mipeem pawl NDIS riantuantu pawl le riantuanti pawl nih tha deuh bawmhnak a bawmmi lamhmuhsaknak kha ser law phawtzamhnak tuah.</w:t>
      </w:r>
    </w:p>
    <w:p w14:paraId="3EB32C21" w14:textId="77777777" w:rsidR="006E40D3" w:rsidRPr="00231C90" w:rsidRDefault="00C951CA" w:rsidP="00D8642F">
      <w:pPr>
        <w:pStyle w:val="Heading5"/>
        <w:rPr>
          <w:lang w:val="it-IT"/>
        </w:rPr>
      </w:pPr>
      <w:bookmarkStart w:id="56" w:name="_Toc256000023"/>
      <w:r w:rsidRPr="00231C90">
        <w:rPr>
          <w:lang w:val="it-IT"/>
        </w:rPr>
        <w:t>Caan tawi</w:t>
      </w:r>
      <w:bookmarkEnd w:id="56"/>
    </w:p>
    <w:p w14:paraId="7AB0D65C" w14:textId="77777777" w:rsidR="004F70EE" w:rsidRPr="00231C90" w:rsidRDefault="00C951CA" w:rsidP="00D8642F">
      <w:pPr>
        <w:pStyle w:val="Heading6"/>
        <w:rPr>
          <w:lang w:val="it-IT"/>
        </w:rPr>
      </w:pPr>
      <w:r w:rsidRPr="00231C90">
        <w:rPr>
          <w:lang w:val="it-IT"/>
        </w:rPr>
        <w:t>Aphichuak</w:t>
      </w:r>
    </w:p>
    <w:p w14:paraId="6D1C8899" w14:textId="77777777" w:rsidR="004F70EE" w:rsidRPr="00231C90" w:rsidRDefault="00C951CA" w:rsidP="00D8642F">
      <w:pPr>
        <w:rPr>
          <w:lang w:val="it-IT"/>
        </w:rPr>
      </w:pPr>
      <w:r w:rsidRPr="00231C90">
        <w:rPr>
          <w:lang w:val="it-IT"/>
        </w:rPr>
        <w:t>NDIS riantuantu pawl le riantuanti pawl nih nunphung ning in aa tlakmi le a caan ning tein NDIS soknak lei tuahto ning hmangin ralzaam pawl le nai te i a hung phanmi mipeem pawl tha deuh in bawmh pek dingah lamhmuhsaknak hmuh khawhnak tamdeuh an ngei.</w:t>
      </w:r>
    </w:p>
    <w:p w14:paraId="7AB1351D" w14:textId="77777777" w:rsidR="004F70EE" w:rsidRPr="00231C90" w:rsidRDefault="00C951CA" w:rsidP="00D8642F">
      <w:pPr>
        <w:pStyle w:val="Heading6"/>
        <w:rPr>
          <w:lang w:val="it-IT"/>
        </w:rPr>
      </w:pPr>
      <w:r w:rsidRPr="00231C90">
        <w:rPr>
          <w:lang w:val="it-IT"/>
        </w:rPr>
        <w:t>Thanchonak lei tahnak</w:t>
      </w:r>
    </w:p>
    <w:p w14:paraId="7B4F8A26" w14:textId="77777777" w:rsidR="004F70EE" w:rsidRPr="00231C90" w:rsidRDefault="00C951CA" w:rsidP="00D8642F">
      <w:pPr>
        <w:rPr>
          <w:lang w:val="it-IT"/>
        </w:rPr>
      </w:pPr>
      <w:r w:rsidRPr="00231C90">
        <w:rPr>
          <w:lang w:val="it-IT"/>
        </w:rPr>
        <w:t>NDIS riantuantu pawl le riantuanti pawl caah aa tlakmi lamhmuhsaknak cu tuah a si i phawtzamh a si.</w:t>
      </w:r>
    </w:p>
    <w:p w14:paraId="3573D44F" w14:textId="77777777" w:rsidR="00677AAF" w:rsidRPr="006E2AC4" w:rsidRDefault="00C951CA" w:rsidP="00D8642F">
      <w:pPr>
        <w:pStyle w:val="Heading5"/>
      </w:pPr>
      <w:bookmarkStart w:id="57" w:name="_Toc256000024"/>
      <w:r w:rsidRPr="006E2AC4">
        <w:t>Caan laivuang</w:t>
      </w:r>
      <w:bookmarkEnd w:id="57"/>
    </w:p>
    <w:p w14:paraId="37A4A1F5" w14:textId="77777777" w:rsidR="004F70EE" w:rsidRPr="006E2AC4" w:rsidRDefault="00C951CA" w:rsidP="00D8642F">
      <w:pPr>
        <w:pStyle w:val="Heading6"/>
      </w:pPr>
      <w:r w:rsidRPr="006E2AC4">
        <w:t>Aphichuak pawl</w:t>
      </w:r>
    </w:p>
    <w:p w14:paraId="41E603E1" w14:textId="77777777" w:rsidR="004F70EE" w:rsidRPr="006E2AC4" w:rsidRDefault="00C951CA" w:rsidP="006E2AC4">
      <w:pPr>
        <w:pStyle w:val="ListParagraph"/>
        <w:keepNext/>
        <w:numPr>
          <w:ilvl w:val="0"/>
          <w:numId w:val="26"/>
        </w:numPr>
        <w:ind w:hanging="357"/>
      </w:pPr>
      <w:r w:rsidRPr="006E2AC4">
        <w:t>Ralzaam pawl le nai te i a hung phanmi mipeem pawl nih NDIS kong i fiannak le hmuhkhawhnak tamdeuh an ngei.</w:t>
      </w:r>
    </w:p>
    <w:p w14:paraId="302F9A58" w14:textId="77777777" w:rsidR="004F70EE" w:rsidRPr="006E2AC4" w:rsidRDefault="00C951CA" w:rsidP="004F70EE">
      <w:pPr>
        <w:pStyle w:val="ListParagraph"/>
        <w:numPr>
          <w:ilvl w:val="0"/>
          <w:numId w:val="26"/>
        </w:numPr>
      </w:pPr>
      <w:r w:rsidRPr="006E2AC4">
        <w:t>Pehtlaihnak a ngeimi acozah riantuanpiaknak pawl nih NDIS hmuh dingah ralzzam pawl le nai te i a hung phanmi mipeem pawl bawmh ning i fiannak kha tamdeuh an ngei.</w:t>
      </w:r>
    </w:p>
    <w:p w14:paraId="2D40E003" w14:textId="77777777" w:rsidR="004F70EE" w:rsidRPr="006E2AC4" w:rsidRDefault="00C951CA" w:rsidP="00D8642F">
      <w:pPr>
        <w:pStyle w:val="Heading6"/>
      </w:pPr>
      <w:r w:rsidRPr="006E2AC4">
        <w:lastRenderedPageBreak/>
        <w:t>Thanchonak lei tahnak</w:t>
      </w:r>
    </w:p>
    <w:p w14:paraId="2CDE95DA" w14:textId="77777777" w:rsidR="00C80A4F" w:rsidRPr="006E2AC4" w:rsidRDefault="00C951CA" w:rsidP="009B0B26">
      <w:pPr>
        <w:keepNext/>
      </w:pPr>
      <w:r w:rsidRPr="006E2AC4">
        <w:t>Ralzaam pawl le nai te i a hung phanmi mipeem pawl i azat le zatuak:</w:t>
      </w:r>
    </w:p>
    <w:p w14:paraId="72279FF6" w14:textId="77777777" w:rsidR="004F70EE" w:rsidRPr="006E2AC4" w:rsidRDefault="00C951CA" w:rsidP="004F10CB">
      <w:pPr>
        <w:pStyle w:val="ListParagraph"/>
        <w:numPr>
          <w:ilvl w:val="1"/>
          <w:numId w:val="44"/>
        </w:numPr>
      </w:pPr>
      <w:r w:rsidRPr="006E2AC4">
        <w:t>NDIS caah a sokmi</w:t>
      </w:r>
    </w:p>
    <w:p w14:paraId="7530A36A" w14:textId="77777777" w:rsidR="00A8468A" w:rsidRPr="006E2AC4" w:rsidRDefault="00C951CA" w:rsidP="006E2AC4">
      <w:pPr>
        <w:pStyle w:val="ListParagraph"/>
        <w:keepNext/>
        <w:numPr>
          <w:ilvl w:val="1"/>
          <w:numId w:val="44"/>
        </w:numPr>
        <w:ind w:hanging="357"/>
      </w:pPr>
      <w:r w:rsidRPr="006E2AC4">
        <w:t>NDIS hmuhnak a tlinhmi</w:t>
      </w:r>
    </w:p>
    <w:p w14:paraId="65FA0DDF" w14:textId="77777777" w:rsidR="004F70EE" w:rsidRPr="006E2AC4" w:rsidRDefault="00C951CA" w:rsidP="004F10CB">
      <w:pPr>
        <w:pStyle w:val="ListParagraph"/>
        <w:numPr>
          <w:ilvl w:val="1"/>
          <w:numId w:val="44"/>
        </w:numPr>
      </w:pPr>
      <w:r w:rsidRPr="006E2AC4">
        <w:t>NDIS soknak lei tuahtonak ah thatnak lei hmuhtonmi ripawt a pemi.</w:t>
      </w:r>
    </w:p>
    <w:p w14:paraId="44F3014C" w14:textId="77777777" w:rsidR="00B22C00" w:rsidRPr="006E2AC4" w:rsidRDefault="00C951CA" w:rsidP="00D8642F">
      <w:pPr>
        <w:pStyle w:val="Heading4"/>
      </w:pPr>
      <w:bookmarkStart w:id="58" w:name="_Toc256000025"/>
      <w:r w:rsidRPr="006E2AC4">
        <w:t>Tuahsernak 5</w:t>
      </w:r>
      <w:bookmarkEnd w:id="58"/>
    </w:p>
    <w:p w14:paraId="39859FEB" w14:textId="45D6ADBC" w:rsidR="004F70EE" w:rsidRPr="006E2AC4" w:rsidRDefault="00C951CA" w:rsidP="004F70EE">
      <w:r w:rsidRPr="006E2AC4">
        <w:t xml:space="preserve">NIDS hmuhkhawhnak dingah ralzaam pawl le a hung phantermi mipeem pawl tha deuh in bawmh dingah acozah riantuanpiaknak pawl he riantuanti. Hi ah hin an </w:t>
      </w:r>
      <w:r w:rsidR="00642310">
        <w:br/>
      </w:r>
      <w:r w:rsidRPr="006E2AC4">
        <w:t>hung phak hlan ah tha deuh in pumtlinglo minung pawl fianternak bawmh dingah ngandamnak lei zohfelnak pawl le bawmtu catial limmi in thawngthanhmi hmannak aa tel kho men.</w:t>
      </w:r>
    </w:p>
    <w:p w14:paraId="5654D602" w14:textId="77777777" w:rsidR="000A2748" w:rsidRPr="006E2AC4" w:rsidRDefault="00C951CA" w:rsidP="00D8642F">
      <w:pPr>
        <w:pStyle w:val="Heading5"/>
      </w:pPr>
      <w:bookmarkStart w:id="59" w:name="_Toc256000026"/>
      <w:r w:rsidRPr="006E2AC4">
        <w:t>Caan tawi</w:t>
      </w:r>
      <w:bookmarkEnd w:id="59"/>
    </w:p>
    <w:p w14:paraId="0FA2EA30" w14:textId="77777777" w:rsidR="004F70EE" w:rsidRPr="006E2AC4" w:rsidRDefault="00C951CA" w:rsidP="00D8642F">
      <w:pPr>
        <w:pStyle w:val="Heading6"/>
      </w:pPr>
      <w:r w:rsidRPr="006E2AC4">
        <w:t>Aphichuak pawl</w:t>
      </w:r>
    </w:p>
    <w:p w14:paraId="77FEF6A5" w14:textId="77777777" w:rsidR="004F70EE" w:rsidRPr="006E2AC4" w:rsidRDefault="00C951CA" w:rsidP="006E2AC4">
      <w:pPr>
        <w:pStyle w:val="ListParagraph"/>
        <w:keepNext/>
        <w:numPr>
          <w:ilvl w:val="0"/>
          <w:numId w:val="26"/>
        </w:numPr>
        <w:ind w:left="714" w:hanging="357"/>
      </w:pPr>
      <w:r w:rsidRPr="006E2AC4">
        <w:t>Pehtlaihnak a ngeimi acozah riantuanpiaknak pawl le aa tel ding a simi pawl cu ralzam pawl le nai te i a hung phanmi mipeem pawl caah NDIS hmuhnak thanchoter dingah hmunkhat ah rian an tuanti.</w:t>
      </w:r>
    </w:p>
    <w:p w14:paraId="0B491586" w14:textId="77777777" w:rsidR="004F70EE" w:rsidRPr="006E2AC4" w:rsidRDefault="00C951CA" w:rsidP="004F70EE">
      <w:pPr>
        <w:pStyle w:val="ListParagraph"/>
        <w:numPr>
          <w:ilvl w:val="0"/>
          <w:numId w:val="26"/>
        </w:numPr>
      </w:pPr>
      <w:r w:rsidRPr="006E2AC4">
        <w:t>Ralzaam pawl le nai te i a hung phanmi mipeem pawl caah NDIS hmuhnak a thanchotertu tharchuahmi tuahto ning a um.</w:t>
      </w:r>
    </w:p>
    <w:p w14:paraId="0DCB79A5" w14:textId="77777777" w:rsidR="004F70EE" w:rsidRPr="006E2AC4" w:rsidRDefault="00C951CA" w:rsidP="00D8642F">
      <w:pPr>
        <w:pStyle w:val="Heading6"/>
      </w:pPr>
      <w:r w:rsidRPr="006E2AC4">
        <w:t>Thanchonak lei tahnak</w:t>
      </w:r>
    </w:p>
    <w:p w14:paraId="520658C0" w14:textId="77777777" w:rsidR="004F70EE" w:rsidRPr="006E2AC4" w:rsidRDefault="00C951CA" w:rsidP="00D8642F">
      <w:r w:rsidRPr="006E2AC4">
        <w:t>Pehtlaihnak a ngeimi acozah riantuanpiaknak pawl le adang aa tel dingmi a simi pawl he cawlcanghnak pawl aa telmi itonnak lei timhtuahnak cu lim a si i tuah cuahmah a si.</w:t>
      </w:r>
    </w:p>
    <w:p w14:paraId="5887A53A" w14:textId="77777777" w:rsidR="00F312FA" w:rsidRPr="006E2AC4" w:rsidRDefault="00C951CA" w:rsidP="00D8642F">
      <w:pPr>
        <w:pStyle w:val="Heading5"/>
      </w:pPr>
      <w:bookmarkStart w:id="60" w:name="_Toc256000027"/>
      <w:r w:rsidRPr="006E2AC4">
        <w:t>Caan laivuang</w:t>
      </w:r>
      <w:bookmarkEnd w:id="60"/>
    </w:p>
    <w:p w14:paraId="66DA75FD" w14:textId="77777777" w:rsidR="004F70EE" w:rsidRPr="006E2AC4" w:rsidRDefault="00C951CA" w:rsidP="00D8642F">
      <w:pPr>
        <w:pStyle w:val="Heading6"/>
      </w:pPr>
      <w:r w:rsidRPr="006E2AC4">
        <w:t>Aphichuak pawl</w:t>
      </w:r>
    </w:p>
    <w:p w14:paraId="65ED5588" w14:textId="77777777" w:rsidR="004F70EE" w:rsidRPr="006E2AC4" w:rsidRDefault="00C951CA" w:rsidP="006E2AC4">
      <w:pPr>
        <w:pStyle w:val="ListParagraph"/>
        <w:keepNext/>
        <w:numPr>
          <w:ilvl w:val="0"/>
          <w:numId w:val="26"/>
        </w:numPr>
        <w:ind w:left="714" w:hanging="357"/>
      </w:pPr>
      <w:r w:rsidRPr="006E2AC4">
        <w:t>Ralzaam pawl le nai te a hung phanmi mipeem pawl nih NDIS hmuh dingin sok tikah phak hlan le a herhmi catialmi pawl zohfelhnak pawl limmi an ngei.</w:t>
      </w:r>
    </w:p>
    <w:p w14:paraId="5CF72E74" w14:textId="77777777" w:rsidR="004F70EE" w:rsidRPr="006E2AC4" w:rsidRDefault="00C951CA" w:rsidP="004F70EE">
      <w:pPr>
        <w:pStyle w:val="ListParagraph"/>
        <w:numPr>
          <w:ilvl w:val="0"/>
          <w:numId w:val="26"/>
        </w:numPr>
      </w:pPr>
      <w:r w:rsidRPr="006E2AC4">
        <w:t>Pehtlaihnak a ngeimi acozah riantuanpiaknak pawl nih NDIS hmuh dingah ralzzam pawl le nai te i a hung phanmi mipeem pawl bawmh ning i fiannak kha tamdeuh an ngei.</w:t>
      </w:r>
    </w:p>
    <w:p w14:paraId="11BDEF23" w14:textId="77777777" w:rsidR="004F70EE" w:rsidRPr="006E2AC4" w:rsidRDefault="00C951CA" w:rsidP="00D8642F">
      <w:pPr>
        <w:pStyle w:val="Heading6"/>
      </w:pPr>
      <w:r w:rsidRPr="006E2AC4">
        <w:lastRenderedPageBreak/>
        <w:t>Thanchonak lei tahnak</w:t>
      </w:r>
    </w:p>
    <w:p w14:paraId="3E8BC0C5" w14:textId="77777777" w:rsidR="004F70EE" w:rsidRPr="006E2AC4" w:rsidRDefault="00C951CA" w:rsidP="00D8642F">
      <w:r w:rsidRPr="006E2AC4">
        <w:t>NDIS a sokmi le tha tein a hmangmi ralzaam pawl le nai te i a hung phanmi mipeem pawl i azat le zatuak.</w:t>
      </w:r>
    </w:p>
    <w:p w14:paraId="126F221B" w14:textId="77777777" w:rsidR="00B22C00" w:rsidRPr="006E2AC4" w:rsidRDefault="00C951CA" w:rsidP="00D8642F">
      <w:pPr>
        <w:pStyle w:val="Heading3"/>
        <w:rPr>
          <w:rFonts w:eastAsia="SimHei" w:hint="eastAsia"/>
        </w:rPr>
      </w:pPr>
      <w:bookmarkStart w:id="61" w:name="_Toc256000028"/>
      <w:bookmarkStart w:id="62" w:name="_Toc138237261"/>
      <w:bookmarkStart w:id="63" w:name="_Toc140076735"/>
      <w:r w:rsidRPr="006E2AC4">
        <w:rPr>
          <w:rFonts w:eastAsia="SimHei"/>
        </w:rPr>
        <w:t>Tinhmi 3</w:t>
      </w:r>
      <w:bookmarkEnd w:id="61"/>
    </w:p>
    <w:p w14:paraId="4C7C25CC" w14:textId="77777777" w:rsidR="004F70EE" w:rsidRPr="006E2AC4" w:rsidRDefault="00C951CA" w:rsidP="00982922">
      <w:pPr>
        <w:rPr>
          <w:rFonts w:eastAsia="SimHei"/>
        </w:rPr>
      </w:pPr>
      <w:r w:rsidRPr="006E2AC4">
        <w:rPr>
          <w:rFonts w:eastAsia="SimHei"/>
        </w:rPr>
        <w:t>CALD mibu pawl le aa telmi pawl he NDIS biakchawnhnak lei tuahto ning pawl cu nunphung lei in aa tlakmi, a thahnemmi le phehthuhlomi le bochannak a karhtermi an si.</w:t>
      </w:r>
      <w:bookmarkEnd w:id="62"/>
      <w:bookmarkEnd w:id="63"/>
    </w:p>
    <w:p w14:paraId="51C2E198" w14:textId="77777777" w:rsidR="00B22C00" w:rsidRPr="006E2AC4" w:rsidRDefault="00C951CA" w:rsidP="00D8642F">
      <w:pPr>
        <w:pStyle w:val="Heading4"/>
      </w:pPr>
      <w:bookmarkStart w:id="64" w:name="_Toc256000029"/>
      <w:r w:rsidRPr="006E2AC4">
        <w:t>Tuahsernak 6</w:t>
      </w:r>
      <w:bookmarkEnd w:id="64"/>
    </w:p>
    <w:p w14:paraId="3C555FEE" w14:textId="77777777" w:rsidR="004F70EE" w:rsidRPr="006E2AC4" w:rsidRDefault="00C951CA" w:rsidP="00982922">
      <w:r w:rsidRPr="006E2AC4">
        <w:t>Tuahto ning pawl le lamhmuhsaknak pawl tuah le a takin tuanchuah dingah NDIS he riantuanti. Hi pawl nih hin CALD dirhmun pawl in a rami pumtlinglo minung pawl nih nunphung lei in a himmi le hman khawhnak lam pawl in NDIS biakhiahnak pawl ah hmuhning peknak le azukhaannak kha a bawmh hna lai.</w:t>
      </w:r>
    </w:p>
    <w:p w14:paraId="324E13E4" w14:textId="77777777" w:rsidR="00DD1D4C" w:rsidRPr="006E2AC4" w:rsidRDefault="00C951CA" w:rsidP="00D8642F">
      <w:pPr>
        <w:pStyle w:val="Heading5"/>
      </w:pPr>
      <w:bookmarkStart w:id="65" w:name="_Toc256000030"/>
      <w:r w:rsidRPr="006E2AC4">
        <w:t>Caan tawi</w:t>
      </w:r>
      <w:bookmarkEnd w:id="65"/>
    </w:p>
    <w:p w14:paraId="785DD0EA" w14:textId="77777777" w:rsidR="004F70EE" w:rsidRPr="006E2AC4" w:rsidRDefault="00C951CA" w:rsidP="00D8642F">
      <w:pPr>
        <w:pStyle w:val="Heading6"/>
      </w:pPr>
      <w:r w:rsidRPr="006E2AC4">
        <w:t>Aphichuak</w:t>
      </w:r>
    </w:p>
    <w:p w14:paraId="42249EF6" w14:textId="77777777" w:rsidR="004F70EE" w:rsidRPr="006E2AC4" w:rsidRDefault="00C951CA" w:rsidP="00D8642F">
      <w:r w:rsidRPr="006E2AC4">
        <w:t>A thabikmi kherhlainak nih CALD dirhmun pawl in a rami pumtlinglo pawl caah biakhiahnak tuahmi azukhannak caah aa tlakmi hmuhning chimphuanmi tuah ning cungah lamhmuhsaknak lei thanchonnak kha thawng a thanh.</w:t>
      </w:r>
    </w:p>
    <w:p w14:paraId="11F32A3F" w14:textId="77777777" w:rsidR="004F70EE" w:rsidRPr="006E2AC4" w:rsidRDefault="00C951CA" w:rsidP="00D8642F">
      <w:pPr>
        <w:pStyle w:val="Heading6"/>
      </w:pPr>
      <w:r w:rsidRPr="006E2AC4">
        <w:t>Thanchonak lei tahnak</w:t>
      </w:r>
    </w:p>
    <w:p w14:paraId="38A8756C" w14:textId="06B8EC03" w:rsidR="007A13D4" w:rsidRPr="006E2AC4" w:rsidRDefault="00C951CA" w:rsidP="00D8642F">
      <w:pPr>
        <w:rPr>
          <w:rFonts w:cstheme="minorHAnsi"/>
          <w:b/>
        </w:rPr>
      </w:pPr>
      <w:r w:rsidRPr="006E2AC4">
        <w:t xml:space="preserve">CALD dirhmun pawl in a rami pumtlinglo pawl caah aa tlakmi hmuhning chimphuanmi le azukhaannak lei tuahtomi pawl cu fianter, tuah le a takin </w:t>
      </w:r>
      <w:r w:rsidR="00253F56">
        <w:br/>
      </w:r>
      <w:r w:rsidRPr="006E2AC4">
        <w:t>tuanchuah an si.</w:t>
      </w:r>
    </w:p>
    <w:p w14:paraId="31AD9577" w14:textId="77777777" w:rsidR="007A13D4" w:rsidRPr="006E2AC4" w:rsidRDefault="00C951CA" w:rsidP="00D8642F">
      <w:pPr>
        <w:pStyle w:val="Heading5"/>
      </w:pPr>
      <w:bookmarkStart w:id="66" w:name="_Toc256000031"/>
      <w:r w:rsidRPr="006E2AC4">
        <w:t>Caan laivuang</w:t>
      </w:r>
      <w:bookmarkEnd w:id="66"/>
    </w:p>
    <w:p w14:paraId="6B4BB8EA" w14:textId="77777777" w:rsidR="004F70EE" w:rsidRPr="006E2AC4" w:rsidRDefault="00C951CA" w:rsidP="00D8642F">
      <w:pPr>
        <w:pStyle w:val="Heading6"/>
      </w:pPr>
      <w:r w:rsidRPr="006E2AC4">
        <w:t>Aphichuak</w:t>
      </w:r>
    </w:p>
    <w:p w14:paraId="5301DC2C" w14:textId="77777777" w:rsidR="004F70EE" w:rsidRPr="006E2AC4" w:rsidRDefault="00C951CA" w:rsidP="00D8642F">
      <w:r w:rsidRPr="006E2AC4">
        <w:t>Hmuhning chimphuannak lei tuahtomi pawl cu CALD dirhmun pawl in a rami pumtlinglo pawl caah nunphung lei in a himmi le hmuh khawhmi an si.</w:t>
      </w:r>
    </w:p>
    <w:p w14:paraId="096864DF" w14:textId="77777777" w:rsidR="004F70EE" w:rsidRPr="006E2AC4" w:rsidRDefault="00C951CA" w:rsidP="00D8642F">
      <w:pPr>
        <w:pStyle w:val="Heading6"/>
      </w:pPr>
      <w:r w:rsidRPr="006E2AC4">
        <w:t>Thanchonak lei tahnak</w:t>
      </w:r>
    </w:p>
    <w:p w14:paraId="04F26D2C" w14:textId="77777777" w:rsidR="004F70EE" w:rsidRPr="006E2AC4" w:rsidRDefault="00C951CA" w:rsidP="00D8642F">
      <w:pPr>
        <w:rPr>
          <w:rFonts w:eastAsia="SimHei"/>
        </w:rPr>
      </w:pPr>
      <w:r w:rsidRPr="006E2AC4">
        <w:t>CALD dirhmun pawl in a rami pumtlinglo pawl nih nunphung lei himnak le hmuhkhawhnak he aa pehtlaimi ah hmuhning chimphuannak le azukhaannak caah tuahto ning he hmuhtonnak a thanchomi kha ripawt an pek.</w:t>
      </w:r>
      <w:r w:rsidRPr="006E2AC4">
        <w:br w:type="page"/>
      </w:r>
    </w:p>
    <w:p w14:paraId="6352E043" w14:textId="77777777" w:rsidR="004F70EE" w:rsidRPr="006E2AC4" w:rsidRDefault="00C951CA" w:rsidP="00477E46">
      <w:pPr>
        <w:pStyle w:val="Heading2"/>
        <w:ind w:left="709"/>
      </w:pPr>
      <w:bookmarkStart w:id="67" w:name="_Toc256000032"/>
      <w:bookmarkStart w:id="68" w:name="_Toc135923304"/>
      <w:bookmarkStart w:id="69" w:name="_Toc135926156"/>
      <w:bookmarkStart w:id="70" w:name="_Toc137148826"/>
      <w:bookmarkStart w:id="71" w:name="_Toc137149326"/>
      <w:bookmarkStart w:id="72" w:name="_Toc137149457"/>
      <w:bookmarkStart w:id="73" w:name="_Toc137150063"/>
      <w:r w:rsidRPr="006E2AC4">
        <w:lastRenderedPageBreak/>
        <w:t>Riantuantu thiltikhawhnak</w:t>
      </w:r>
      <w:bookmarkEnd w:id="67"/>
      <w:bookmarkEnd w:id="68"/>
      <w:bookmarkEnd w:id="69"/>
      <w:bookmarkEnd w:id="70"/>
      <w:bookmarkEnd w:id="71"/>
      <w:bookmarkEnd w:id="72"/>
      <w:bookmarkEnd w:id="73"/>
    </w:p>
    <w:p w14:paraId="7D725BC7" w14:textId="77777777" w:rsidR="008A247A" w:rsidRPr="006E2AC4" w:rsidRDefault="00C951CA" w:rsidP="00D8642F">
      <w:pPr>
        <w:pStyle w:val="Heading3"/>
        <w:rPr>
          <w:rFonts w:eastAsia="SimHei" w:hint="eastAsia"/>
        </w:rPr>
      </w:pPr>
      <w:bookmarkStart w:id="74" w:name="_Toc256000033"/>
      <w:bookmarkStart w:id="75" w:name="_Toc135923305"/>
      <w:bookmarkStart w:id="76" w:name="_Toc135926157"/>
      <w:bookmarkStart w:id="77" w:name="_Toc137148827"/>
      <w:bookmarkStart w:id="78" w:name="_Toc137149327"/>
      <w:bookmarkStart w:id="79" w:name="_Toc137149458"/>
      <w:bookmarkStart w:id="80" w:name="_Toc137150064"/>
      <w:bookmarkStart w:id="81" w:name="_Toc138237263"/>
      <w:bookmarkStart w:id="82" w:name="_Toc140076737"/>
      <w:r w:rsidRPr="006E2AC4">
        <w:rPr>
          <w:rFonts w:eastAsia="SimHei"/>
        </w:rPr>
        <w:t>Tinhmi 4</w:t>
      </w:r>
      <w:bookmarkEnd w:id="74"/>
    </w:p>
    <w:p w14:paraId="2737E1A6" w14:textId="77777777" w:rsidR="004F70EE" w:rsidRPr="006E2AC4" w:rsidRDefault="00C951CA" w:rsidP="00982922">
      <w:r w:rsidRPr="006E2AC4">
        <w:rPr>
          <w:rFonts w:eastAsia="SimHei"/>
        </w:rPr>
        <w:t>Aa telmi pawl i nunphung lei le holh lei herhmi pawl le hi herhmi pawl nih an pumtlinlonak lei bawmhnak pawl a hnorsuan khawh men hna ning kha NDIS riantuantu pawl le riantuanti pawl nih an i fiang i lehnak an tuah.</w:t>
      </w:r>
      <w:bookmarkEnd w:id="75"/>
      <w:bookmarkEnd w:id="76"/>
      <w:bookmarkEnd w:id="77"/>
      <w:bookmarkEnd w:id="78"/>
      <w:bookmarkEnd w:id="79"/>
      <w:bookmarkEnd w:id="80"/>
      <w:bookmarkEnd w:id="81"/>
      <w:bookmarkEnd w:id="82"/>
    </w:p>
    <w:p w14:paraId="25D856A0" w14:textId="77777777" w:rsidR="008A247A" w:rsidRPr="006E2AC4" w:rsidRDefault="00C951CA" w:rsidP="00D8642F">
      <w:pPr>
        <w:pStyle w:val="Heading4"/>
      </w:pPr>
      <w:bookmarkStart w:id="83" w:name="_Toc256000034"/>
      <w:r w:rsidRPr="006E2AC4">
        <w:t>Tuahsernak 7</w:t>
      </w:r>
      <w:bookmarkEnd w:id="83"/>
    </w:p>
    <w:p w14:paraId="7780103D" w14:textId="77777777" w:rsidR="004F70EE" w:rsidRPr="006E2AC4" w:rsidRDefault="00C951CA" w:rsidP="004F70EE">
      <w:r w:rsidRPr="006E2AC4">
        <w:t>NDIS riantuantu pawl le riantuanti pawl sin ah tuah cuahmahmi fimchimhnak lei prokarem pek dingah CALD mibu pawl, acozah riantuanpiaknak pawl (NDIS Komisin telhchih in) le acozah a si lomi buu pawl he riantuanti. Nunphung lei le holh lei hngalhnak (Hnachet, Khuatheih baklomi le khuatheihnak aa harhmi telhchih in) le CALD dirhmun pawl in a rami minung pawl he a himmi, a thahnemmi, sullam a ngeimi le aa tlakmi in i biakchawnhnak pawl pek khawhnak thanchoter dingah prokarem nih rian a tuan lai.</w:t>
      </w:r>
    </w:p>
    <w:p w14:paraId="06FBE561" w14:textId="77777777" w:rsidR="00CE6CC0" w:rsidRPr="006E2AC4" w:rsidRDefault="00C951CA" w:rsidP="00D8642F">
      <w:pPr>
        <w:pStyle w:val="Heading5"/>
      </w:pPr>
      <w:bookmarkStart w:id="84" w:name="_Toc256000035"/>
      <w:r w:rsidRPr="006E2AC4">
        <w:t>Caan tawi</w:t>
      </w:r>
      <w:bookmarkEnd w:id="84"/>
    </w:p>
    <w:p w14:paraId="089B7F67" w14:textId="77777777" w:rsidR="004F70EE" w:rsidRPr="006E2AC4" w:rsidRDefault="00C951CA" w:rsidP="00D8642F">
      <w:pPr>
        <w:pStyle w:val="Heading6"/>
      </w:pPr>
      <w:r w:rsidRPr="006E2AC4">
        <w:t>Aphichuak</w:t>
      </w:r>
    </w:p>
    <w:p w14:paraId="507338A1" w14:textId="77777777" w:rsidR="004F70EE" w:rsidRPr="006E2AC4" w:rsidRDefault="00C951CA" w:rsidP="00D8642F">
      <w:r w:rsidRPr="006E2AC4">
        <w:t>Pehtlaihnak a ngeimi CALD mibu pawl, NDIS Komisin, acozah riantuanpiaknak pawl le acozah ta a si lomi buu pawl cu hmunkhat te ah rian an tuanti i tuah cuahmahmi fimchimhnak lei prokarem kha an tuah.</w:t>
      </w:r>
    </w:p>
    <w:p w14:paraId="6F506AC0" w14:textId="77777777" w:rsidR="004F70EE" w:rsidRPr="006E2AC4" w:rsidRDefault="00C951CA" w:rsidP="00D8642F">
      <w:pPr>
        <w:pStyle w:val="Heading6"/>
      </w:pPr>
      <w:r w:rsidRPr="006E2AC4">
        <w:t>Thanchonak lei tahnak pawl</w:t>
      </w:r>
    </w:p>
    <w:p w14:paraId="7B1C4806" w14:textId="77777777" w:rsidR="004F70EE" w:rsidRPr="00231C90" w:rsidRDefault="00C951CA" w:rsidP="006E2AC4">
      <w:pPr>
        <w:pStyle w:val="ListParagraph"/>
        <w:keepNext/>
        <w:numPr>
          <w:ilvl w:val="0"/>
          <w:numId w:val="26"/>
        </w:numPr>
        <w:rPr>
          <w:lang w:val="it-IT"/>
        </w:rPr>
      </w:pPr>
      <w:r w:rsidRPr="00231C90">
        <w:rPr>
          <w:lang w:val="it-IT"/>
        </w:rPr>
        <w:t>Pehtlaihnak a ngeimi mibu pawl le adang aa tel ding a simi pawl cu fianter, cazin laak le iton an si.</w:t>
      </w:r>
    </w:p>
    <w:p w14:paraId="07040D30" w14:textId="77777777" w:rsidR="004F70EE" w:rsidRPr="00231C90" w:rsidRDefault="00C951CA" w:rsidP="004F70EE">
      <w:pPr>
        <w:pStyle w:val="ListParagraph"/>
        <w:numPr>
          <w:ilvl w:val="0"/>
          <w:numId w:val="26"/>
        </w:numPr>
        <w:rPr>
          <w:lang w:val="it-IT"/>
        </w:rPr>
      </w:pPr>
      <w:r w:rsidRPr="00231C90">
        <w:rPr>
          <w:lang w:val="it-IT"/>
        </w:rPr>
        <w:t>Fimchimhnak lei prokarem cu tuah a si i NDIS riantuantu pawl le riantuanti pawl sinah pek a si.</w:t>
      </w:r>
    </w:p>
    <w:p w14:paraId="417A996B" w14:textId="77777777" w:rsidR="00481534" w:rsidRPr="00231C90" w:rsidRDefault="00C951CA" w:rsidP="00D8642F">
      <w:pPr>
        <w:pStyle w:val="Heading5"/>
        <w:rPr>
          <w:lang w:val="it-IT"/>
        </w:rPr>
      </w:pPr>
      <w:bookmarkStart w:id="85" w:name="_Toc256000036"/>
      <w:r w:rsidRPr="00231C90">
        <w:rPr>
          <w:lang w:val="it-IT"/>
        </w:rPr>
        <w:t>Caan laivuang</w:t>
      </w:r>
      <w:bookmarkEnd w:id="85"/>
    </w:p>
    <w:p w14:paraId="175C7371" w14:textId="77777777" w:rsidR="004F70EE" w:rsidRPr="00231C90" w:rsidRDefault="00C951CA" w:rsidP="00D8642F">
      <w:pPr>
        <w:pStyle w:val="Heading6"/>
        <w:rPr>
          <w:lang w:val="it-IT"/>
        </w:rPr>
      </w:pPr>
      <w:r w:rsidRPr="00231C90">
        <w:rPr>
          <w:lang w:val="it-IT"/>
        </w:rPr>
        <w:t>Aphichuak</w:t>
      </w:r>
    </w:p>
    <w:p w14:paraId="50C57A29" w14:textId="77777777" w:rsidR="004F70EE" w:rsidRPr="00231C90" w:rsidRDefault="00C951CA" w:rsidP="00D8642F">
      <w:pPr>
        <w:rPr>
          <w:lang w:val="it-IT"/>
        </w:rPr>
      </w:pPr>
      <w:r w:rsidRPr="00231C90">
        <w:rPr>
          <w:rStyle w:val="cf01"/>
          <w:rFonts w:ascii="Arial" w:hAnsi="Arial" w:cs="Arial"/>
          <w:sz w:val="24"/>
          <w:szCs w:val="24"/>
          <w:lang w:val="it-IT"/>
        </w:rPr>
        <w:t>Nunphung lei hoih in a himmi, a thahnemmi le aa tlakmi ning in biakchawnh dingah nunphung lei le holh lei hngalhnak, i fiannak le tikhawhnak a tamdeuhmi NDIS riantuantu pawl i ripawt pekmi i azat le zatuak.</w:t>
      </w:r>
    </w:p>
    <w:p w14:paraId="42EC5501" w14:textId="77777777" w:rsidR="004F70EE" w:rsidRPr="006E2AC4" w:rsidRDefault="00C951CA" w:rsidP="00D8642F">
      <w:pPr>
        <w:pStyle w:val="Heading6"/>
      </w:pPr>
      <w:r w:rsidRPr="006E2AC4">
        <w:lastRenderedPageBreak/>
        <w:t>Thanchonak lei tahnak pawl</w:t>
      </w:r>
    </w:p>
    <w:p w14:paraId="7F85E698" w14:textId="77777777" w:rsidR="002B74C0" w:rsidRPr="00231C90" w:rsidRDefault="00C951CA" w:rsidP="006E2AC4">
      <w:pPr>
        <w:pStyle w:val="ListParagraph"/>
        <w:keepNext/>
        <w:numPr>
          <w:ilvl w:val="0"/>
          <w:numId w:val="26"/>
        </w:numPr>
        <w:ind w:left="714" w:hanging="357"/>
        <w:rPr>
          <w:lang w:val="it-IT"/>
        </w:rPr>
      </w:pPr>
      <w:r w:rsidRPr="00231C90">
        <w:rPr>
          <w:lang w:val="it-IT"/>
        </w:rPr>
        <w:t>NDIS riantuantu pawl le riantuanti pawl i azat le zatuak ah:</w:t>
      </w:r>
    </w:p>
    <w:p w14:paraId="4EEC5040" w14:textId="77777777" w:rsidR="002B74C0" w:rsidRPr="006E2AC4" w:rsidRDefault="00C951CA" w:rsidP="006E2AC4">
      <w:pPr>
        <w:pStyle w:val="ListParagraph"/>
        <w:keepNext/>
        <w:numPr>
          <w:ilvl w:val="1"/>
          <w:numId w:val="45"/>
        </w:numPr>
      </w:pPr>
      <w:r w:rsidRPr="006E2AC4">
        <w:t>fimchimhnak lei prokarem aa limi</w:t>
      </w:r>
    </w:p>
    <w:p w14:paraId="5ACF8AFA" w14:textId="77777777" w:rsidR="004F70EE" w:rsidRPr="006E2AC4" w:rsidRDefault="00C951CA" w:rsidP="006E2AC4">
      <w:pPr>
        <w:pStyle w:val="ListParagraph"/>
        <w:keepNext/>
        <w:numPr>
          <w:ilvl w:val="1"/>
          <w:numId w:val="45"/>
        </w:numPr>
      </w:pPr>
      <w:r w:rsidRPr="006E2AC4">
        <w:rPr>
          <w:rStyle w:val="cf01"/>
          <w:rFonts w:ascii="Arial" w:hAnsi="Arial" w:cs="Arial"/>
          <w:sz w:val="24"/>
          <w:szCs w:val="24"/>
        </w:rPr>
        <w:t>nunphung lei hoih in a himmi, a thahnemmi le aa tlakmi ning in biakchawnh dingah nunphung lei le holh lei hngalhnak, i fiannak le tikhawhnak a tamdeuhmi ripawt.</w:t>
      </w:r>
    </w:p>
    <w:p w14:paraId="67138FF4" w14:textId="77777777" w:rsidR="006903C1" w:rsidRPr="006E2AC4" w:rsidRDefault="00C951CA" w:rsidP="006903C1">
      <w:pPr>
        <w:pStyle w:val="ListParagraph"/>
        <w:numPr>
          <w:ilvl w:val="0"/>
          <w:numId w:val="26"/>
        </w:numPr>
      </w:pPr>
      <w:r w:rsidRPr="006E2AC4">
        <w:t>CALD aa telmi pawl nih NDIS riantuantu he an i biakchawnhnak ah nunphung lei le holh lei hngalhnak ah hmuntonnak a tamdeuhmi ripawt an pek.</w:t>
      </w:r>
    </w:p>
    <w:p w14:paraId="74867C7F" w14:textId="77777777" w:rsidR="008A247A" w:rsidRPr="006E2AC4" w:rsidRDefault="00C951CA" w:rsidP="00D8642F">
      <w:pPr>
        <w:pStyle w:val="Heading4"/>
      </w:pPr>
      <w:bookmarkStart w:id="86" w:name="_Toc256000037"/>
      <w:r w:rsidRPr="006E2AC4">
        <w:t>Tuahsernak 8</w:t>
      </w:r>
      <w:bookmarkEnd w:id="86"/>
    </w:p>
    <w:p w14:paraId="666313D0" w14:textId="77777777" w:rsidR="004F70EE" w:rsidRPr="006E2AC4" w:rsidRDefault="00C951CA" w:rsidP="00D8642F">
      <w:pPr>
        <w:rPr>
          <w:b/>
        </w:rPr>
      </w:pPr>
      <w:r w:rsidRPr="006E2AC4">
        <w:t>NDIA ah CALD dirhmun pawl in a rami minung pawl (pumtlinglo minung pawl telhchih in) caah level dihlak ah ai-awhnak thanchoter ding in rian lei caantha sunglawi pawl kha bawm.</w:t>
      </w:r>
    </w:p>
    <w:p w14:paraId="01FC0030" w14:textId="77777777" w:rsidR="00C04E4A" w:rsidRPr="006E2AC4" w:rsidRDefault="00C951CA" w:rsidP="00D8642F">
      <w:pPr>
        <w:pStyle w:val="Heading5"/>
      </w:pPr>
      <w:bookmarkStart w:id="87" w:name="_Toc256000038"/>
      <w:r w:rsidRPr="006E2AC4">
        <w:t>Caan tawi</w:t>
      </w:r>
      <w:bookmarkEnd w:id="87"/>
    </w:p>
    <w:p w14:paraId="3B9FDAF3" w14:textId="77777777" w:rsidR="004F70EE" w:rsidRPr="006E2AC4" w:rsidRDefault="00C951CA" w:rsidP="00D8642F">
      <w:pPr>
        <w:pStyle w:val="Heading6"/>
      </w:pPr>
      <w:r w:rsidRPr="006E2AC4">
        <w:t>Aphichuak</w:t>
      </w:r>
    </w:p>
    <w:p w14:paraId="7E9F67E1" w14:textId="77777777" w:rsidR="004F70EE" w:rsidRPr="006E2AC4" w:rsidRDefault="00C951CA" w:rsidP="00D8642F">
      <w:r w:rsidRPr="006E2AC4">
        <w:t>CALD riantuantu pawl caah rian lei caantha sunglawi pawl (thanchonak telhchih in) cu fianter le hmuhchuah an si.</w:t>
      </w:r>
    </w:p>
    <w:p w14:paraId="44611E25" w14:textId="77777777" w:rsidR="004F70EE" w:rsidRPr="006E2AC4" w:rsidRDefault="00C951CA" w:rsidP="00D8642F">
      <w:pPr>
        <w:pStyle w:val="Heading6"/>
      </w:pPr>
      <w:r w:rsidRPr="006E2AC4">
        <w:t>Thanchonak lei tahnak</w:t>
      </w:r>
    </w:p>
    <w:p w14:paraId="5CCE5193" w14:textId="77777777" w:rsidR="004F70EE" w:rsidRPr="006E2AC4" w:rsidRDefault="00C951CA" w:rsidP="00D8642F">
      <w:r w:rsidRPr="006E2AC4">
        <w:t>CALD riantuantu pawl caah rian lei timhtuahmi i thanchonak le a tak in tuanchuahnak.</w:t>
      </w:r>
    </w:p>
    <w:p w14:paraId="721C4FF6" w14:textId="77777777" w:rsidR="0039410D" w:rsidRPr="006E2AC4" w:rsidRDefault="00C951CA" w:rsidP="00D8642F">
      <w:pPr>
        <w:pStyle w:val="Heading5"/>
      </w:pPr>
      <w:bookmarkStart w:id="88" w:name="_Toc256000039"/>
      <w:r w:rsidRPr="006E2AC4">
        <w:t>Caan laivuang</w:t>
      </w:r>
      <w:bookmarkEnd w:id="88"/>
    </w:p>
    <w:p w14:paraId="43348F39" w14:textId="77777777" w:rsidR="004F70EE" w:rsidRPr="006E2AC4" w:rsidRDefault="00C951CA" w:rsidP="00D8642F">
      <w:pPr>
        <w:pStyle w:val="Heading6"/>
      </w:pPr>
      <w:r w:rsidRPr="006E2AC4">
        <w:t>Aphichuak</w:t>
      </w:r>
    </w:p>
    <w:p w14:paraId="5267451D" w14:textId="77777777" w:rsidR="004F70EE" w:rsidRPr="006E2AC4" w:rsidRDefault="00C951CA" w:rsidP="00D8642F">
      <w:r w:rsidRPr="006E2AC4">
        <w:t>NDIA nih CALD dirhmun pawl in riantuantu pawl i azat le zatuak ah a tamdeuhmi hmangin mibu lei idannak kha a langhter.</w:t>
      </w:r>
    </w:p>
    <w:p w14:paraId="5ED34758" w14:textId="77777777" w:rsidR="004F70EE" w:rsidRPr="006E2AC4" w:rsidRDefault="00C951CA" w:rsidP="00D8642F">
      <w:pPr>
        <w:pStyle w:val="Heading6"/>
      </w:pPr>
      <w:r w:rsidRPr="006E2AC4">
        <w:t>Thanchonak lei tahnak</w:t>
      </w:r>
    </w:p>
    <w:p w14:paraId="6A64E4B1" w14:textId="77777777" w:rsidR="004F70EE" w:rsidRPr="006E2AC4" w:rsidRDefault="00C951CA" w:rsidP="00D8642F">
      <w:r w:rsidRPr="006E2AC4">
        <w:t>Level le CALD dirhmun hmangin CALD dirhmun pawl in NDIA ah rianpekmi (pumtlinglo pawl telhchih in) riantuan pawl i azat le zatuak tamtermi.</w:t>
      </w:r>
      <w:bookmarkStart w:id="89" w:name="_Toc135923306"/>
      <w:bookmarkStart w:id="90" w:name="_Toc135926158"/>
      <w:bookmarkStart w:id="91" w:name="_Toc137148828"/>
      <w:bookmarkStart w:id="92" w:name="_Toc137149328"/>
      <w:bookmarkStart w:id="93" w:name="_Toc137149459"/>
      <w:bookmarkStart w:id="94" w:name="_Toc137150065"/>
    </w:p>
    <w:p w14:paraId="3BA63F74" w14:textId="77777777" w:rsidR="008A247A" w:rsidRPr="006E2AC4" w:rsidRDefault="00C951CA" w:rsidP="00D8642F">
      <w:pPr>
        <w:pStyle w:val="Heading3"/>
      </w:pPr>
      <w:bookmarkStart w:id="95" w:name="_Toc256000040"/>
      <w:bookmarkStart w:id="96" w:name="_Toc138237264"/>
      <w:bookmarkStart w:id="97" w:name="_Toc140076738"/>
      <w:r w:rsidRPr="006E2AC4">
        <w:t>Tinhmi 5</w:t>
      </w:r>
      <w:bookmarkEnd w:id="95"/>
    </w:p>
    <w:p w14:paraId="73DD2738" w14:textId="77777777" w:rsidR="004F70EE" w:rsidRPr="006E2AC4" w:rsidRDefault="00C951CA" w:rsidP="004337BE">
      <w:r w:rsidRPr="006E2AC4">
        <w:t>NDIS riantuantu pawl le riantuanti pawl nih i tonnak dihlak ah nunphung lei himnak le thinlung fahnak lei thanhmi tuahsernak an hman.</w:t>
      </w:r>
      <w:bookmarkEnd w:id="89"/>
      <w:bookmarkEnd w:id="90"/>
      <w:bookmarkEnd w:id="91"/>
      <w:bookmarkEnd w:id="92"/>
      <w:bookmarkEnd w:id="93"/>
      <w:bookmarkEnd w:id="94"/>
      <w:bookmarkEnd w:id="96"/>
      <w:bookmarkEnd w:id="97"/>
    </w:p>
    <w:p w14:paraId="063686A2" w14:textId="77777777" w:rsidR="008A247A" w:rsidRPr="006E2AC4" w:rsidRDefault="00C951CA" w:rsidP="00D8642F">
      <w:pPr>
        <w:pStyle w:val="Heading4"/>
      </w:pPr>
      <w:bookmarkStart w:id="98" w:name="_Toc256000041"/>
      <w:r w:rsidRPr="006E2AC4">
        <w:lastRenderedPageBreak/>
        <w:t>Tuahsernak 9</w:t>
      </w:r>
      <w:bookmarkEnd w:id="98"/>
    </w:p>
    <w:p w14:paraId="74D7AEEB" w14:textId="77777777" w:rsidR="00484546" w:rsidRPr="006E2AC4" w:rsidRDefault="00C951CA" w:rsidP="004F70EE">
      <w:r w:rsidRPr="006E2AC4">
        <w:t>NDIA cawnpiaknak tuai pawl chungah nunphung lei himnak, miphung thleidannak dohnak le thinlung fahnak lei thanhmi tuahsernak ah fimcawnnak le cawnpiaknak sersiam dingin CALD mibu pawl, acozah riantuanpiaknak pawl (NDIS Komisin telhchih in) le acozah a silomi buu pawl he riantuanti.</w:t>
      </w:r>
    </w:p>
    <w:p w14:paraId="115E64CF" w14:textId="77777777" w:rsidR="006E4FB6" w:rsidRPr="006E2AC4" w:rsidRDefault="00C951CA" w:rsidP="00D8642F">
      <w:pPr>
        <w:pStyle w:val="Heading5"/>
      </w:pPr>
      <w:bookmarkStart w:id="99" w:name="_Toc256000042"/>
      <w:r w:rsidRPr="006E2AC4">
        <w:t>Caan tawi</w:t>
      </w:r>
      <w:bookmarkEnd w:id="99"/>
    </w:p>
    <w:p w14:paraId="6D4E215A" w14:textId="77777777" w:rsidR="004F70EE" w:rsidRPr="006E2AC4" w:rsidRDefault="00C951CA" w:rsidP="00D8642F">
      <w:pPr>
        <w:pStyle w:val="Heading6"/>
      </w:pPr>
      <w:r w:rsidRPr="006E2AC4">
        <w:t>Aphichuak</w:t>
      </w:r>
    </w:p>
    <w:p w14:paraId="696276D3" w14:textId="77777777" w:rsidR="004F70EE" w:rsidRPr="006E2AC4" w:rsidRDefault="00C951CA" w:rsidP="00D8642F">
      <w:r w:rsidRPr="006E2AC4">
        <w:t>CALD mibu pawl le acozah riantuanpiaknak pawl cu nunphung lei himnak, miphun thleidannak lei dohnak le thinlung fahnak kong thanhmi tuahsernak ah hmunkhat tein rian an tuanti i cawnpiaknak an pek.</w:t>
      </w:r>
    </w:p>
    <w:p w14:paraId="017563AF" w14:textId="77777777" w:rsidR="004F70EE" w:rsidRPr="006E2AC4" w:rsidRDefault="00C951CA" w:rsidP="00D8642F">
      <w:pPr>
        <w:pStyle w:val="Heading6"/>
      </w:pPr>
      <w:r w:rsidRPr="006E2AC4">
        <w:t>Thanchonak lei tahnak</w:t>
      </w:r>
    </w:p>
    <w:p w14:paraId="0F7DDAB0" w14:textId="77777777" w:rsidR="004F70EE" w:rsidRPr="006E2AC4" w:rsidRDefault="00C951CA" w:rsidP="00D8642F">
      <w:r w:rsidRPr="006E2AC4">
        <w:t>NDIS riantuantu pawl le riantuanti pawl caah aa remmi cawnpiaknak lei prokarem pawl i thanchoternak le a tak in tuanchuahnak.</w:t>
      </w:r>
    </w:p>
    <w:p w14:paraId="6A3B488F" w14:textId="77777777" w:rsidR="00625B1A" w:rsidRPr="006E2AC4" w:rsidRDefault="00C951CA" w:rsidP="00D8642F">
      <w:pPr>
        <w:pStyle w:val="Heading5"/>
      </w:pPr>
      <w:bookmarkStart w:id="100" w:name="_Toc256000043"/>
      <w:r w:rsidRPr="006E2AC4">
        <w:t>Caan laivuang</w:t>
      </w:r>
      <w:bookmarkEnd w:id="100"/>
    </w:p>
    <w:p w14:paraId="7F5B8B3F" w14:textId="77777777" w:rsidR="004F70EE" w:rsidRPr="006E2AC4" w:rsidRDefault="00C951CA" w:rsidP="00D8642F">
      <w:pPr>
        <w:pStyle w:val="Heading6"/>
      </w:pPr>
      <w:r w:rsidRPr="006E2AC4">
        <w:t>Aphichuak</w:t>
      </w:r>
    </w:p>
    <w:p w14:paraId="75F9EA9E" w14:textId="77777777" w:rsidR="004F70EE" w:rsidRPr="006E2AC4" w:rsidRDefault="00C951CA" w:rsidP="00D8642F">
      <w:r w:rsidRPr="006E2AC4">
        <w:t>NDIS riantuantu pawl le riantuanti pawl nih CALD umtuning ah miphun thleidannak lei dohnak le thinlung fahnak kong thanhmi tuahsernak cungah nunphung lei thiltikhawhnak ah theihhngalhnak tamdeuh an ngei.</w:t>
      </w:r>
    </w:p>
    <w:p w14:paraId="0FAA9D9F" w14:textId="77777777" w:rsidR="004F70EE" w:rsidRPr="006E2AC4" w:rsidRDefault="00C951CA" w:rsidP="00D8642F">
      <w:pPr>
        <w:pStyle w:val="Heading6"/>
      </w:pPr>
      <w:r w:rsidRPr="006E2AC4">
        <w:t>Thanchonak lei tahnak pawl</w:t>
      </w:r>
    </w:p>
    <w:p w14:paraId="1F6D97BC" w14:textId="77777777" w:rsidR="004F70EE" w:rsidRPr="006E2AC4" w:rsidRDefault="00C951CA" w:rsidP="004F70EE">
      <w:pPr>
        <w:pStyle w:val="ListParagraph"/>
        <w:numPr>
          <w:ilvl w:val="0"/>
          <w:numId w:val="26"/>
        </w:numPr>
      </w:pPr>
      <w:r w:rsidRPr="006E2AC4">
        <w:t>NDIS riantuantu pawl le riantuanti pawl (an sining hmangin) nih cawnpiaknak ah i telnak le itel zat.</w:t>
      </w:r>
    </w:p>
    <w:p w14:paraId="4A62B8E6" w14:textId="77777777" w:rsidR="00AB5104" w:rsidRPr="006E2AC4" w:rsidRDefault="00C951CA" w:rsidP="006E2AC4">
      <w:pPr>
        <w:pStyle w:val="ListParagraph"/>
        <w:keepNext/>
        <w:numPr>
          <w:ilvl w:val="0"/>
          <w:numId w:val="26"/>
        </w:numPr>
        <w:ind w:left="714" w:hanging="357"/>
      </w:pPr>
      <w:r w:rsidRPr="006E2AC4">
        <w:t>NDIS riantuantu pawl le riantuanti pawl nih CALD mibu pawl i nunphung lei le holh lei herhmi pawl i theihhngalhnak, hngalhnak le i fiannak a tamdeuhmi kha ripawt an pek.</w:t>
      </w:r>
    </w:p>
    <w:p w14:paraId="485C32D6" w14:textId="77777777" w:rsidR="004F70EE" w:rsidRPr="006E2AC4" w:rsidRDefault="00C951CA" w:rsidP="00F060BE">
      <w:pPr>
        <w:pStyle w:val="ListParagraph"/>
        <w:numPr>
          <w:ilvl w:val="0"/>
          <w:numId w:val="26"/>
        </w:numPr>
      </w:pPr>
      <w:r w:rsidRPr="006E2AC4">
        <w:t>CALD aa telmi pawl nih NDIS riantuantu pawl le riantuanti pawl he i biakchawnhnak ah nunphung lei le holh lei ah a thangchomi hmuhtonnak kha ripawt an pek.</w:t>
      </w:r>
    </w:p>
    <w:p w14:paraId="14170912" w14:textId="77777777" w:rsidR="008A247A" w:rsidRPr="006E2AC4" w:rsidRDefault="00C951CA" w:rsidP="00D8642F">
      <w:pPr>
        <w:pStyle w:val="Heading4"/>
      </w:pPr>
      <w:bookmarkStart w:id="101" w:name="_Toc256000044"/>
      <w:r w:rsidRPr="006E2AC4">
        <w:t>Tuahsernak 10</w:t>
      </w:r>
      <w:bookmarkEnd w:id="101"/>
    </w:p>
    <w:p w14:paraId="52C3BC66" w14:textId="77777777" w:rsidR="004F70EE" w:rsidRPr="006E2AC4" w:rsidRDefault="00C951CA" w:rsidP="004F70EE">
      <w:r w:rsidRPr="006E2AC4">
        <w:t xml:space="preserve">NDIS he pehtlaihnak tuah tikah CALD dirhmun pawl in a rami pumtlinglo minung pawl i hmuhtonmi thanchoter dingah holhlettu pawl hmannak le adang holh lei </w:t>
      </w:r>
      <w:r w:rsidRPr="006E2AC4">
        <w:lastRenderedPageBreak/>
        <w:t>bawmhnak pawl cungah NDIS riantuantu pawl le riantuanti pawl sin ah cawnpiaknak le bawmhnak pawl timhlamh law pe hna.</w:t>
      </w:r>
    </w:p>
    <w:p w14:paraId="3A1F6C1F" w14:textId="77777777" w:rsidR="00F85BF9" w:rsidRPr="006E2AC4" w:rsidRDefault="00C951CA" w:rsidP="009B0B26">
      <w:pPr>
        <w:pStyle w:val="Heading5"/>
      </w:pPr>
      <w:bookmarkStart w:id="102" w:name="_Toc256000045"/>
      <w:r w:rsidRPr="006E2AC4">
        <w:t>Caan tawi</w:t>
      </w:r>
      <w:bookmarkEnd w:id="102"/>
    </w:p>
    <w:p w14:paraId="6283BDA6" w14:textId="77777777" w:rsidR="004F70EE" w:rsidRPr="006E2AC4" w:rsidRDefault="00C951CA" w:rsidP="00D8642F">
      <w:pPr>
        <w:pStyle w:val="Heading6"/>
      </w:pPr>
      <w:r w:rsidRPr="006E2AC4">
        <w:t>Aphichuak</w:t>
      </w:r>
    </w:p>
    <w:p w14:paraId="730F61B8" w14:textId="77777777" w:rsidR="00A17EBF" w:rsidRPr="006E2AC4" w:rsidRDefault="00C951CA" w:rsidP="00D8642F">
      <w:r w:rsidRPr="006E2AC4">
        <w:t>NDIS riantuantu pawl le riantuanti pawl nih holhlettu pawl le adang holh lei bawmhnak pawl he tha tein i ton dingah an thiltikhawhnak an thanchoter, hmuh khawh ning lei theihhngalhnak tamtermi le hi bawmhnak pawl he hmuhtonmi thanchotermi telhchih in.</w:t>
      </w:r>
    </w:p>
    <w:p w14:paraId="3024B692" w14:textId="77777777" w:rsidR="004F70EE" w:rsidRPr="006E2AC4" w:rsidRDefault="00C951CA" w:rsidP="00D8642F">
      <w:pPr>
        <w:pStyle w:val="Heading6"/>
      </w:pPr>
      <w:r w:rsidRPr="006E2AC4">
        <w:t>Thanchonak lei tahnak</w:t>
      </w:r>
    </w:p>
    <w:p w14:paraId="0B7CDA15" w14:textId="77777777" w:rsidR="004F70EE" w:rsidRPr="006E2AC4" w:rsidRDefault="00C951CA" w:rsidP="00D8642F">
      <w:r w:rsidRPr="006E2AC4">
        <w:t>Aa tlakmi cawnpiaknak prokarem pawl le bawmhnak hmun pawl i thanchonak le a takin tuanchuahnak.</w:t>
      </w:r>
    </w:p>
    <w:p w14:paraId="4FC6FF57" w14:textId="77777777" w:rsidR="00E37128" w:rsidRPr="006E2AC4" w:rsidRDefault="00C951CA" w:rsidP="00D8642F">
      <w:pPr>
        <w:pStyle w:val="Heading5"/>
      </w:pPr>
      <w:bookmarkStart w:id="103" w:name="_Toc256000046"/>
      <w:r w:rsidRPr="006E2AC4">
        <w:t>Caan laivuang</w:t>
      </w:r>
      <w:bookmarkEnd w:id="103"/>
    </w:p>
    <w:p w14:paraId="203E90C9" w14:textId="77777777" w:rsidR="004F70EE" w:rsidRPr="006E2AC4" w:rsidRDefault="00C951CA" w:rsidP="00D8642F">
      <w:pPr>
        <w:pStyle w:val="Heading6"/>
      </w:pPr>
      <w:r w:rsidRPr="006E2AC4">
        <w:t>Aphichuak</w:t>
      </w:r>
    </w:p>
    <w:p w14:paraId="1B45433E" w14:textId="77777777" w:rsidR="004F70EE" w:rsidRPr="006E2AC4" w:rsidRDefault="00C951CA" w:rsidP="00D8642F">
      <w:r w:rsidRPr="006E2AC4">
        <w:rPr>
          <w:rStyle w:val="cf01"/>
          <w:rFonts w:ascii="Arial" w:hAnsi="Arial" w:cs="Arial"/>
          <w:sz w:val="24"/>
          <w:szCs w:val="24"/>
        </w:rPr>
        <w:t>NDIS riantuantu pawl, riantuanti pawl le holhlettu pawl nih pakhat le pakhat he, cun aa telmi pawl he tha tein in an i pehtlai.</w:t>
      </w:r>
    </w:p>
    <w:p w14:paraId="4B315B4B" w14:textId="77777777" w:rsidR="004F70EE" w:rsidRPr="006E2AC4" w:rsidRDefault="00C951CA" w:rsidP="00D8642F">
      <w:pPr>
        <w:pStyle w:val="Heading6"/>
      </w:pPr>
      <w:r w:rsidRPr="006E2AC4">
        <w:t>Thanchonak lei tahnak pawl</w:t>
      </w:r>
    </w:p>
    <w:p w14:paraId="3F8827CF" w14:textId="77777777" w:rsidR="004F70EE" w:rsidRPr="006E2AC4" w:rsidRDefault="00C951CA" w:rsidP="004F70EE">
      <w:pPr>
        <w:pStyle w:val="ListParagraph"/>
        <w:numPr>
          <w:ilvl w:val="0"/>
          <w:numId w:val="26"/>
        </w:numPr>
      </w:pPr>
      <w:r w:rsidRPr="006E2AC4">
        <w:t>Holhlettu fimchimhnak lei prokarem pawl a limmi le aa tlakmi bawmhnak pawl a hmuh khomi NDIS riantuantu pawl le riantuanti pawl i azat le zatuak.</w:t>
      </w:r>
    </w:p>
    <w:p w14:paraId="656C08B0" w14:textId="77777777" w:rsidR="004F70EE" w:rsidRPr="006E2AC4" w:rsidRDefault="00C951CA" w:rsidP="006E2AC4">
      <w:pPr>
        <w:pStyle w:val="ListParagraph"/>
        <w:keepNext/>
        <w:numPr>
          <w:ilvl w:val="0"/>
          <w:numId w:val="26"/>
        </w:numPr>
        <w:ind w:left="714" w:hanging="357"/>
      </w:pPr>
      <w:r w:rsidRPr="006E2AC4">
        <w:t>Holhlehnak lei riantuanpiaknak (holh in, meting tuahnak phun (tahchunhnak ah, timhtuahmi) le tuahto ning (tahchunhnak ah, rianhmun) a hmu khomi CALD aa telmi pawl i azat le zatuak.</w:t>
      </w:r>
    </w:p>
    <w:p w14:paraId="7C9635A1" w14:textId="77777777" w:rsidR="004F70EE" w:rsidRPr="006E2AC4" w:rsidRDefault="00C951CA" w:rsidP="004F70EE">
      <w:pPr>
        <w:pStyle w:val="ListParagraph"/>
        <w:numPr>
          <w:ilvl w:val="0"/>
          <w:numId w:val="26"/>
        </w:numPr>
      </w:pPr>
      <w:r w:rsidRPr="006E2AC4">
        <w:t>CALD aa telmi pawl nih holhlehnak lei riantuanpiaknak hmuhnak le hmannak he (CALD mibu hmangin) a thanchomi hmuhtonnak kha ripawt an pek.</w:t>
      </w:r>
    </w:p>
    <w:p w14:paraId="29945EB2" w14:textId="77777777" w:rsidR="008A247A" w:rsidRPr="006E2AC4" w:rsidRDefault="00C951CA" w:rsidP="00D8642F">
      <w:pPr>
        <w:pStyle w:val="Heading4"/>
      </w:pPr>
      <w:bookmarkStart w:id="104" w:name="_Toc256000047"/>
      <w:r w:rsidRPr="006E2AC4">
        <w:t>Tuahsernak 11</w:t>
      </w:r>
      <w:bookmarkEnd w:id="104"/>
    </w:p>
    <w:p w14:paraId="3C019A39" w14:textId="77777777" w:rsidR="004F70EE" w:rsidRPr="006E2AC4" w:rsidRDefault="00C951CA" w:rsidP="004F70EE">
      <w:r w:rsidRPr="006E2AC4">
        <w:t>NDIS riantuantu pawl caah nunphung lei in a himmi le aa tel ciomi rianhmun pehtlai in sersiam le thanchoter a tuahmi CALD i tel ciomi timhtuahnak le prokarem kha ser.</w:t>
      </w:r>
    </w:p>
    <w:p w14:paraId="24864218" w14:textId="77777777" w:rsidR="008A2CF1" w:rsidRPr="006E2AC4" w:rsidRDefault="00C951CA" w:rsidP="00D8642F">
      <w:pPr>
        <w:pStyle w:val="Heading5"/>
      </w:pPr>
      <w:bookmarkStart w:id="105" w:name="_Toc256000048"/>
      <w:r w:rsidRPr="006E2AC4">
        <w:lastRenderedPageBreak/>
        <w:t>Caan tawi</w:t>
      </w:r>
      <w:bookmarkEnd w:id="105"/>
    </w:p>
    <w:p w14:paraId="4DA24DD6" w14:textId="77777777" w:rsidR="004F70EE" w:rsidRPr="006E2AC4" w:rsidRDefault="00C951CA" w:rsidP="00D8642F">
      <w:pPr>
        <w:pStyle w:val="Heading6"/>
      </w:pPr>
      <w:r w:rsidRPr="006E2AC4">
        <w:t>Aphichuak</w:t>
      </w:r>
    </w:p>
    <w:p w14:paraId="6690F0A5" w14:textId="77777777" w:rsidR="004F70EE" w:rsidRPr="006E2AC4" w:rsidRDefault="00C951CA" w:rsidP="00D8642F">
      <w:r w:rsidRPr="006E2AC4">
        <w:t>CALD itelnak lei timhtuahmi le prokarem cu sullam a ngeimi biaruahnak le a thabakmi kherhlainak hmangin tuah a si.</w:t>
      </w:r>
    </w:p>
    <w:p w14:paraId="616CC4FA" w14:textId="77777777" w:rsidR="004F70EE" w:rsidRPr="006E2AC4" w:rsidRDefault="00C951CA" w:rsidP="00D8642F">
      <w:pPr>
        <w:pStyle w:val="Heading6"/>
      </w:pPr>
      <w:r w:rsidRPr="006E2AC4">
        <w:t>Thanchonak lei tahnak</w:t>
      </w:r>
    </w:p>
    <w:p w14:paraId="24CD9F43" w14:textId="77777777" w:rsidR="004F70EE" w:rsidRPr="006E2AC4" w:rsidRDefault="00C951CA" w:rsidP="00D8642F">
      <w:r w:rsidRPr="006E2AC4">
        <w:t>CALD itelnak lei timhtuahmi le prokarem i thanchonak le a takin tuanchuahnak.</w:t>
      </w:r>
    </w:p>
    <w:p w14:paraId="7F638B27" w14:textId="77777777" w:rsidR="00D95D1A" w:rsidRPr="006E2AC4" w:rsidRDefault="00C951CA" w:rsidP="00D8642F">
      <w:pPr>
        <w:pStyle w:val="Heading5"/>
      </w:pPr>
      <w:bookmarkStart w:id="106" w:name="_Toc256000049"/>
      <w:r w:rsidRPr="006E2AC4">
        <w:t>Caan laivuang</w:t>
      </w:r>
      <w:bookmarkEnd w:id="106"/>
    </w:p>
    <w:p w14:paraId="28DE51C1" w14:textId="77777777" w:rsidR="004F70EE" w:rsidRPr="006E2AC4" w:rsidRDefault="00C951CA" w:rsidP="00D8642F">
      <w:pPr>
        <w:pStyle w:val="Heading6"/>
      </w:pPr>
      <w:r w:rsidRPr="006E2AC4">
        <w:t>Aphichuak</w:t>
      </w:r>
    </w:p>
    <w:p w14:paraId="73F312E1" w14:textId="77777777" w:rsidR="004F70EE" w:rsidRPr="006E2AC4" w:rsidRDefault="00C951CA" w:rsidP="00D8642F">
      <w:r w:rsidRPr="006E2AC4">
        <w:t>NDIA cu nungphung lei in a himmi le itel khawh cionak rianhmun a si.</w:t>
      </w:r>
    </w:p>
    <w:p w14:paraId="4F2843AA" w14:textId="77777777" w:rsidR="004F70EE" w:rsidRPr="006E2AC4" w:rsidRDefault="00C951CA" w:rsidP="00D8642F">
      <w:pPr>
        <w:pStyle w:val="Heading6"/>
      </w:pPr>
      <w:r w:rsidRPr="006E2AC4">
        <w:t>Thanchonak lei tahnak</w:t>
      </w:r>
    </w:p>
    <w:p w14:paraId="56B8A966" w14:textId="77777777" w:rsidR="004F70EE" w:rsidRPr="006E2AC4" w:rsidRDefault="00C951CA" w:rsidP="00D8642F">
      <w:r w:rsidRPr="006E2AC4">
        <w:t>A ret pawl hmunhternak le CALD dirhmun pawl in NDIS caah pawcawmnak rian lei thanchonak caantha sunglawi pawl tamtermi.</w:t>
      </w:r>
    </w:p>
    <w:p w14:paraId="05478354" w14:textId="77777777" w:rsidR="00BD7632" w:rsidRPr="006E2AC4" w:rsidRDefault="00C951CA" w:rsidP="00D8642F">
      <w:pPr>
        <w:pStyle w:val="Heading4"/>
      </w:pPr>
      <w:bookmarkStart w:id="107" w:name="_Toc256000050"/>
      <w:r w:rsidRPr="006E2AC4">
        <w:t>Tuahsernak 12</w:t>
      </w:r>
      <w:bookmarkEnd w:id="107"/>
    </w:p>
    <w:p w14:paraId="2385D5C1" w14:textId="5E595180" w:rsidR="004F70EE" w:rsidRPr="006E2AC4" w:rsidRDefault="00C951CA" w:rsidP="004F70EE">
      <w:r w:rsidRPr="006E2AC4">
        <w:t xml:space="preserve">Riantuantu pawl i an thiamnak pawl thanchoternak bawmh dingah cawnnak </w:t>
      </w:r>
      <w:r w:rsidR="00253F56">
        <w:br/>
      </w:r>
      <w:r w:rsidRPr="006E2AC4">
        <w:t xml:space="preserve">pawl a chimphuangmi tuahsernak lei mibu pawl dirh, cu ticun mibu pawl chungah d/Hnachet, Khuathei baklomi le khuatheih aa harhmi pawl kha tha deuh in an bawmh khawh hna lai. Hi phu nih nih Auslan hmannak i a thiammi NDIS riantuantu pawl </w:t>
      </w:r>
      <w:r w:rsidR="00253F56">
        <w:br/>
      </w:r>
      <w:r w:rsidRPr="006E2AC4">
        <w:t xml:space="preserve">le riantuanti pawl a telh hna lai. Hi nih hin tonnak lei caantha sunglawi pawl caah lamhmuhsaknak pawl, tuahto ning pawl le bawmhnak hmankhawhnak kha tha a </w:t>
      </w:r>
      <w:r w:rsidR="00253F56">
        <w:br/>
      </w:r>
      <w:r w:rsidRPr="006E2AC4">
        <w:t>pek lai.</w:t>
      </w:r>
    </w:p>
    <w:p w14:paraId="60661558" w14:textId="77777777" w:rsidR="00A910A4" w:rsidRPr="006E2AC4" w:rsidRDefault="00C951CA" w:rsidP="00D8642F">
      <w:pPr>
        <w:pStyle w:val="Heading5"/>
      </w:pPr>
      <w:bookmarkStart w:id="108" w:name="_Toc256000051"/>
      <w:r w:rsidRPr="006E2AC4">
        <w:t>Caan tawi</w:t>
      </w:r>
      <w:bookmarkEnd w:id="108"/>
    </w:p>
    <w:p w14:paraId="474DAEB4" w14:textId="77777777" w:rsidR="004F70EE" w:rsidRPr="006E2AC4" w:rsidRDefault="00C951CA" w:rsidP="00D8642F">
      <w:pPr>
        <w:pStyle w:val="Heading6"/>
      </w:pPr>
      <w:r w:rsidRPr="006E2AC4">
        <w:t>Aphichuak</w:t>
      </w:r>
    </w:p>
    <w:p w14:paraId="0A341226" w14:textId="239890D7" w:rsidR="004F70EE" w:rsidRPr="006E2AC4" w:rsidRDefault="00C951CA" w:rsidP="00D8642F">
      <w:r w:rsidRPr="006E2AC4">
        <w:t xml:space="preserve">NDIS riantuantu pawl le riantuanti pawl i nunphung lei thiltikhawhnak pawl cu Hnachet, Khuatheih baklomi le khuatheihnak aa harhmi mibu pawl he nunphung </w:t>
      </w:r>
      <w:r w:rsidR="00253F56">
        <w:br/>
      </w:r>
      <w:r w:rsidRPr="006E2AC4">
        <w:t>he aa tlak in sernak le a himmi itonnak kha thawnter an si.</w:t>
      </w:r>
    </w:p>
    <w:p w14:paraId="0AA8FEB8" w14:textId="77777777" w:rsidR="004F70EE" w:rsidRPr="006E2AC4" w:rsidRDefault="00C951CA" w:rsidP="00D8642F">
      <w:pPr>
        <w:pStyle w:val="Heading6"/>
      </w:pPr>
      <w:r w:rsidRPr="006E2AC4">
        <w:t>Thanchonak lei tahnak pawl</w:t>
      </w:r>
    </w:p>
    <w:p w14:paraId="10409431" w14:textId="77777777" w:rsidR="004F70EE" w:rsidRPr="006E2AC4" w:rsidRDefault="00C951CA" w:rsidP="004F70EE">
      <w:pPr>
        <w:pStyle w:val="ListParagraph"/>
        <w:numPr>
          <w:ilvl w:val="0"/>
          <w:numId w:val="26"/>
        </w:numPr>
      </w:pPr>
      <w:r w:rsidRPr="006E2AC4">
        <w:t>Tuahsernak lei mibu dirhnak.</w:t>
      </w:r>
    </w:p>
    <w:p w14:paraId="1881C9E2" w14:textId="77777777" w:rsidR="004F70EE" w:rsidRPr="006E2AC4" w:rsidRDefault="00C951CA" w:rsidP="006E2AC4">
      <w:pPr>
        <w:pStyle w:val="ListParagraph"/>
        <w:keepNext/>
        <w:numPr>
          <w:ilvl w:val="0"/>
          <w:numId w:val="26"/>
        </w:numPr>
        <w:ind w:left="714" w:hanging="357"/>
      </w:pPr>
      <w:r w:rsidRPr="006E2AC4">
        <w:lastRenderedPageBreak/>
        <w:t>Hnachet, Khuatheih baklomi le khuatheihnak aa harhmi mibu pawl he aa pehtlaimi nunphung lei thiltikhawhnak pawl cungah thiltikhawhnak sersiamnak a hramthawknak pawl a limi NDIS riantuantu pawl le riantuanti pawl i azat le zatuak.</w:t>
      </w:r>
    </w:p>
    <w:p w14:paraId="462AB1C7" w14:textId="77777777" w:rsidR="00323216" w:rsidRPr="006E2AC4" w:rsidRDefault="00C951CA" w:rsidP="004F70EE">
      <w:pPr>
        <w:pStyle w:val="ListParagraph"/>
        <w:numPr>
          <w:ilvl w:val="0"/>
          <w:numId w:val="26"/>
        </w:numPr>
      </w:pPr>
      <w:r w:rsidRPr="006E2AC4">
        <w:t>NDIS riantuantu pawl le riantuanti tantinak i aa remnak, NDIS bawmhnak hmun pawl hmuhkhawhnak le hmannak cungah Hnachet, Khuatheih baklomi le khuatheihnak aa harhmi mibu pawl sinin hmuh ning chimphuanmi.</w:t>
      </w:r>
    </w:p>
    <w:p w14:paraId="6EF2EE7D" w14:textId="77777777" w:rsidR="00576D7A" w:rsidRPr="006E2AC4" w:rsidRDefault="00C951CA" w:rsidP="00D8642F">
      <w:pPr>
        <w:pStyle w:val="Heading5"/>
      </w:pPr>
      <w:bookmarkStart w:id="109" w:name="_Toc256000052"/>
      <w:r w:rsidRPr="006E2AC4">
        <w:t>Caan laivuang</w:t>
      </w:r>
      <w:bookmarkEnd w:id="109"/>
    </w:p>
    <w:p w14:paraId="78B43162" w14:textId="77777777" w:rsidR="004F70EE" w:rsidRPr="006E2AC4" w:rsidRDefault="00C951CA" w:rsidP="00D8642F">
      <w:pPr>
        <w:pStyle w:val="Heading6"/>
      </w:pPr>
      <w:r w:rsidRPr="006E2AC4">
        <w:t>Aphichuak</w:t>
      </w:r>
    </w:p>
    <w:p w14:paraId="33D78619" w14:textId="77777777" w:rsidR="004F70EE" w:rsidRPr="006E2AC4" w:rsidRDefault="00C951CA" w:rsidP="00D8642F">
      <w:r w:rsidRPr="006E2AC4">
        <w:t>NDIS riantuantu pawl le riantuanti pawl nih Hnachet, Khuatheih baklomi le khuatheihnak aa harhmi mibu pawl he aa rem ningin i ton dingah thiltikhawhnak an thanchoter.</w:t>
      </w:r>
    </w:p>
    <w:p w14:paraId="6E402C8B" w14:textId="77777777" w:rsidR="004F70EE" w:rsidRPr="006E2AC4" w:rsidRDefault="00C951CA" w:rsidP="00D8642F">
      <w:pPr>
        <w:pStyle w:val="Heading6"/>
      </w:pPr>
      <w:r w:rsidRPr="006E2AC4">
        <w:t>Thanchonak lei tahnak pawl</w:t>
      </w:r>
    </w:p>
    <w:p w14:paraId="2EF9CAEE" w14:textId="77777777" w:rsidR="009A7CC7" w:rsidRPr="006E2AC4" w:rsidRDefault="00C951CA" w:rsidP="006E2AC4">
      <w:pPr>
        <w:pStyle w:val="ListParagraph"/>
        <w:keepNext/>
        <w:numPr>
          <w:ilvl w:val="0"/>
          <w:numId w:val="26"/>
        </w:numPr>
        <w:ind w:left="714" w:hanging="357"/>
      </w:pPr>
      <w:r w:rsidRPr="006E2AC4">
        <w:t>Hnachet, Khuatheih baklomi le khuatheihnak aa harhmi mibu pawl he aa pehtlaimi nunphung lei thiltikhawhnak ah thiltikhawhnak lei sersiamnak a hramthawknak pawl limmi i azat le zatuak.</w:t>
      </w:r>
    </w:p>
    <w:p w14:paraId="3FEADECF" w14:textId="77777777" w:rsidR="009A7CC7" w:rsidRPr="006E2AC4" w:rsidRDefault="00C951CA" w:rsidP="009A7CC7">
      <w:pPr>
        <w:pStyle w:val="ListParagraph"/>
        <w:numPr>
          <w:ilvl w:val="0"/>
          <w:numId w:val="26"/>
        </w:numPr>
      </w:pPr>
      <w:r w:rsidRPr="006E2AC4">
        <w:t>NDIS riantuantu pawl le riantuanti tantinak i aa remnak, NDIS bawmhnak hmun pawl hmuhkhawhnak le hmannak cungah Hnachet, Khuatheih baklomi le khuatheihnak aa harhmi mibu pawl sinin hmuh ning chimphuanmi.</w:t>
      </w:r>
    </w:p>
    <w:p w14:paraId="30727694" w14:textId="77777777" w:rsidR="009A7CC7" w:rsidRPr="006E2AC4" w:rsidRDefault="00C951CA" w:rsidP="009A7CC7">
      <w:pPr>
        <w:spacing w:after="0" w:line="240" w:lineRule="auto"/>
      </w:pPr>
      <w:r w:rsidRPr="006E2AC4">
        <w:br w:type="page"/>
      </w:r>
    </w:p>
    <w:p w14:paraId="323BDB44" w14:textId="77777777" w:rsidR="00625B1A" w:rsidRPr="006E2AC4" w:rsidRDefault="00C951CA" w:rsidP="00CD4C8A">
      <w:pPr>
        <w:pStyle w:val="Heading2"/>
        <w:ind w:left="709"/>
      </w:pPr>
      <w:bookmarkStart w:id="110" w:name="_Toc256000053"/>
      <w:bookmarkStart w:id="111" w:name="_Toc135923308"/>
      <w:bookmarkStart w:id="112" w:name="_Toc135926160"/>
      <w:bookmarkStart w:id="113" w:name="_Toc137148830"/>
      <w:bookmarkStart w:id="114" w:name="_Toc137149330"/>
      <w:bookmarkStart w:id="115" w:name="_Toc137149461"/>
      <w:bookmarkStart w:id="116" w:name="_Toc137150067"/>
      <w:bookmarkStart w:id="117" w:name="_Toc138237266"/>
      <w:bookmarkStart w:id="118" w:name="_Toc140076740"/>
      <w:r w:rsidRPr="006E2AC4">
        <w:lastRenderedPageBreak/>
        <w:t>Hmankhawhmi pehtlaihnak pawl</w:t>
      </w:r>
      <w:bookmarkEnd w:id="110"/>
    </w:p>
    <w:p w14:paraId="3D578ED4" w14:textId="77777777" w:rsidR="00BD7632" w:rsidRPr="006E2AC4" w:rsidRDefault="00C951CA" w:rsidP="00D8642F">
      <w:pPr>
        <w:pStyle w:val="Heading3"/>
      </w:pPr>
      <w:bookmarkStart w:id="119" w:name="_Toc256000054"/>
      <w:r w:rsidRPr="006E2AC4">
        <w:t>Tinhmi 6</w:t>
      </w:r>
      <w:bookmarkEnd w:id="119"/>
    </w:p>
    <w:p w14:paraId="630F2DA9" w14:textId="77777777" w:rsidR="009A7CC7" w:rsidRPr="006E2AC4" w:rsidRDefault="00C951CA" w:rsidP="00625B1A">
      <w:r w:rsidRPr="006E2AC4">
        <w:t>CALD mibu pawl le aa telmi pawl caah a thahnemmi biakchawnhnak channel pawl cu NDIS nih a langhtermi le a hmanmi an si.</w:t>
      </w:r>
      <w:bookmarkEnd w:id="111"/>
      <w:bookmarkEnd w:id="112"/>
      <w:bookmarkEnd w:id="113"/>
      <w:bookmarkEnd w:id="114"/>
      <w:bookmarkEnd w:id="115"/>
      <w:bookmarkEnd w:id="116"/>
      <w:bookmarkEnd w:id="117"/>
      <w:bookmarkEnd w:id="118"/>
    </w:p>
    <w:p w14:paraId="585793A5" w14:textId="77777777" w:rsidR="00BD7632" w:rsidRPr="006E2AC4" w:rsidRDefault="00C951CA" w:rsidP="00D8642F">
      <w:pPr>
        <w:pStyle w:val="Heading4"/>
      </w:pPr>
      <w:bookmarkStart w:id="120" w:name="_Toc256000055"/>
      <w:r w:rsidRPr="006E2AC4">
        <w:t>Tuahsernak 13</w:t>
      </w:r>
      <w:bookmarkEnd w:id="120"/>
    </w:p>
    <w:p w14:paraId="32C80652" w14:textId="77777777" w:rsidR="009A7CC7" w:rsidRPr="006E2AC4" w:rsidRDefault="00C951CA" w:rsidP="004337BE">
      <w:r w:rsidRPr="006E2AC4">
        <w:t>CALD dirhmun in a rami pumtlinglo he tha tein i biakchawnh le pehtlaih ning kong ah lamhmuhsaknak pawl tuah ding le a takin tuanchuah dingah CALD mibu pawl, NDIS Komisin le phuthen he riantuanti. Hi ah hin hoih in, cun video, aw le cachuahmi tibantukin aa dang liangluangmi channel pawl hmangin thawngthanhmi aa tel.</w:t>
      </w:r>
    </w:p>
    <w:p w14:paraId="3EA7486A" w14:textId="77777777" w:rsidR="005527C5" w:rsidRPr="006E2AC4" w:rsidRDefault="00C951CA" w:rsidP="00D8642F">
      <w:pPr>
        <w:pStyle w:val="Heading5"/>
      </w:pPr>
      <w:bookmarkStart w:id="121" w:name="_Toc256000056"/>
      <w:r w:rsidRPr="006E2AC4">
        <w:t>Caan tawi</w:t>
      </w:r>
      <w:bookmarkEnd w:id="121"/>
    </w:p>
    <w:p w14:paraId="3291CF11" w14:textId="77777777" w:rsidR="009A7CC7" w:rsidRPr="006E2AC4" w:rsidRDefault="00C951CA" w:rsidP="00D8642F">
      <w:pPr>
        <w:pStyle w:val="Heading6"/>
      </w:pPr>
      <w:r w:rsidRPr="006E2AC4">
        <w:t>Aphichuak</w:t>
      </w:r>
    </w:p>
    <w:p w14:paraId="1EC1A0BC" w14:textId="77777777" w:rsidR="009A7CC7" w:rsidRPr="006E2AC4" w:rsidRDefault="00C951CA" w:rsidP="00D8642F">
      <w:r w:rsidRPr="006E2AC4">
        <w:t>Lamhmuhsaknak pawl cu CALD mibu pawl le aa telmi pawl he biakchawnhnak le i tonnak ah a thabikmi tuahser ning pawl kha tuah le telh an si.</w:t>
      </w:r>
    </w:p>
    <w:p w14:paraId="054012CF" w14:textId="77777777" w:rsidR="009A7CC7" w:rsidRPr="006E2AC4" w:rsidRDefault="00C951CA" w:rsidP="00D8642F">
      <w:pPr>
        <w:pStyle w:val="Heading6"/>
      </w:pPr>
      <w:r w:rsidRPr="006E2AC4">
        <w:t>Thanchonak lei tahnak</w:t>
      </w:r>
    </w:p>
    <w:p w14:paraId="061E3FC2" w14:textId="77777777" w:rsidR="009A7CC7" w:rsidRPr="006E2AC4" w:rsidRDefault="00C951CA" w:rsidP="00D8642F">
      <w:r w:rsidRPr="006E2AC4">
        <w:t>A thabikmi tuahsernak lei lamhmuhsaknak pawl cu tuah le a takin tuanchuah an si.</w:t>
      </w:r>
    </w:p>
    <w:p w14:paraId="51809D90" w14:textId="77777777" w:rsidR="000440D8" w:rsidRPr="006E2AC4" w:rsidRDefault="00C951CA" w:rsidP="00D8642F">
      <w:pPr>
        <w:pStyle w:val="Heading5"/>
      </w:pPr>
      <w:bookmarkStart w:id="122" w:name="_Toc256000057"/>
      <w:r w:rsidRPr="006E2AC4">
        <w:t>Caan laivuang</w:t>
      </w:r>
      <w:bookmarkEnd w:id="122"/>
    </w:p>
    <w:p w14:paraId="4E297DF8" w14:textId="77777777" w:rsidR="009A7CC7" w:rsidRPr="006E2AC4" w:rsidRDefault="00C951CA" w:rsidP="00D8642F">
      <w:pPr>
        <w:pStyle w:val="Heading6"/>
      </w:pPr>
      <w:r w:rsidRPr="006E2AC4">
        <w:t>Aphichuak</w:t>
      </w:r>
    </w:p>
    <w:p w14:paraId="28D27913" w14:textId="77777777" w:rsidR="009A7CC7" w:rsidRPr="006E2AC4" w:rsidRDefault="00C951CA" w:rsidP="00D8642F">
      <w:r w:rsidRPr="006E2AC4">
        <w:t>NDIS nih CALD mibu pawl le aa telmi pawl he i tonnak a tamter.</w:t>
      </w:r>
    </w:p>
    <w:p w14:paraId="2D7B898C" w14:textId="77777777" w:rsidR="009A7CC7" w:rsidRPr="006E2AC4" w:rsidRDefault="00C951CA" w:rsidP="00D8642F">
      <w:pPr>
        <w:pStyle w:val="Heading6"/>
      </w:pPr>
      <w:r w:rsidRPr="006E2AC4">
        <w:t>Thanchonak lei tahnak</w:t>
      </w:r>
    </w:p>
    <w:p w14:paraId="775889D0" w14:textId="77777777" w:rsidR="009A7CC7" w:rsidRPr="006E2AC4" w:rsidRDefault="00C951CA" w:rsidP="00D8642F">
      <w:r w:rsidRPr="006E2AC4">
        <w:t>Tharchuahmi pawl i a thathnemnak, biakchawnhnak le channel hmanmi pawl ah CALD aa telmi pawl, bawmchantu pawl le phuthen sin in hmuh ning chimphuanmi.</w:t>
      </w:r>
    </w:p>
    <w:p w14:paraId="1AABD51E" w14:textId="77777777" w:rsidR="00BD7632" w:rsidRPr="006E2AC4" w:rsidRDefault="00C951CA" w:rsidP="00D8642F">
      <w:pPr>
        <w:pStyle w:val="Heading4"/>
      </w:pPr>
      <w:bookmarkStart w:id="123" w:name="_Toc256000058"/>
      <w:r w:rsidRPr="006E2AC4">
        <w:t>Tuahsernak 14</w:t>
      </w:r>
      <w:bookmarkEnd w:id="123"/>
    </w:p>
    <w:p w14:paraId="4D1BB0BF" w14:textId="2EF94CD1" w:rsidR="001825D5" w:rsidRPr="006E2AC4" w:rsidRDefault="00C951CA" w:rsidP="009A7CC7">
      <w:r w:rsidRPr="006E2AC4">
        <w:t xml:space="preserve">CALD mibu pawl le aa telmi pawl caah hmuhkhawhnak le dothlatnak thanchoter dingah NDIS website, myplace portal, My NDIS soknak, Bawmchantu kawltu thilri, myplace bawmchantu portal e Rampumpi Pehtlaihnak Hmun kha zohthan law tharchuah. Hi ah hin holh in thawngthanhmi hmannak le holh in thawngthanhmi </w:t>
      </w:r>
      <w:r w:rsidR="00253F56">
        <w:br/>
      </w:r>
      <w:r w:rsidRPr="006E2AC4">
        <w:t>ngah khawh a si lo tikah bawmhnak hmuh khawhnak aa tel.</w:t>
      </w:r>
    </w:p>
    <w:p w14:paraId="3A5868DA" w14:textId="77777777" w:rsidR="00625B1A" w:rsidRPr="006E2AC4" w:rsidRDefault="00C951CA" w:rsidP="00D8642F">
      <w:pPr>
        <w:pStyle w:val="Heading5"/>
      </w:pPr>
      <w:bookmarkStart w:id="124" w:name="_Toc256000059"/>
      <w:r w:rsidRPr="006E2AC4">
        <w:lastRenderedPageBreak/>
        <w:t>Caan tawi</w:t>
      </w:r>
      <w:bookmarkEnd w:id="124"/>
    </w:p>
    <w:p w14:paraId="6CBB4863" w14:textId="77777777" w:rsidR="009A7CC7" w:rsidRPr="006E2AC4" w:rsidRDefault="00C951CA" w:rsidP="00D8642F">
      <w:pPr>
        <w:pStyle w:val="Heading6"/>
      </w:pPr>
      <w:r w:rsidRPr="006E2AC4">
        <w:t>Aphichuak</w:t>
      </w:r>
    </w:p>
    <w:p w14:paraId="67D4EBF5" w14:textId="77777777" w:rsidR="009A7CC7" w:rsidRPr="006E2AC4" w:rsidRDefault="00C951CA" w:rsidP="00D8642F">
      <w:r w:rsidRPr="006E2AC4">
        <w:t>NDIS website, myplace portal, My NDIS soknak, Bawmchantu kawlnak thilri, myplace bawmchantu portal le Rampumpi Pehtlaihnak Hmun nih CALD mibu pawl le aa telmi pawl caah hmuh khawhnak le dothlatnak kha an thanchoter.</w:t>
      </w:r>
    </w:p>
    <w:p w14:paraId="6E6D08B7" w14:textId="77777777" w:rsidR="009A7CC7" w:rsidRPr="006E2AC4" w:rsidRDefault="00C951CA" w:rsidP="00D8642F">
      <w:pPr>
        <w:pStyle w:val="Heading6"/>
      </w:pPr>
      <w:r w:rsidRPr="006E2AC4">
        <w:t>Thanchonak lei tahnak</w:t>
      </w:r>
    </w:p>
    <w:p w14:paraId="67F45834" w14:textId="77777777" w:rsidR="002C5464" w:rsidRPr="006E2AC4" w:rsidRDefault="00C951CA" w:rsidP="00D8642F">
      <w:r w:rsidRPr="006E2AC4">
        <w:t>NDIS website, myplace portal, My NDIS soknak, Bawmchantu kawlnak thilri, myplace bawmchantu portal le Rampumpi Pehtlaihnak Hmun ah fianternak tuahmi tharchuahmi pawl i limnak.</w:t>
      </w:r>
    </w:p>
    <w:p w14:paraId="23E8A952" w14:textId="77777777" w:rsidR="00335279" w:rsidRPr="006E2AC4" w:rsidRDefault="00C951CA" w:rsidP="00D8642F">
      <w:pPr>
        <w:pStyle w:val="Heading5"/>
      </w:pPr>
      <w:bookmarkStart w:id="125" w:name="_Toc256000060"/>
      <w:r w:rsidRPr="006E2AC4">
        <w:t>Caan laivuang</w:t>
      </w:r>
      <w:bookmarkEnd w:id="125"/>
    </w:p>
    <w:p w14:paraId="2FB46DE1" w14:textId="77777777" w:rsidR="009A7CC7" w:rsidRPr="006E2AC4" w:rsidRDefault="00C951CA" w:rsidP="00D8642F">
      <w:pPr>
        <w:pStyle w:val="Heading6"/>
      </w:pPr>
      <w:r w:rsidRPr="006E2AC4">
        <w:t>Aphichuak</w:t>
      </w:r>
    </w:p>
    <w:p w14:paraId="37E82855" w14:textId="77777777" w:rsidR="009A7CC7" w:rsidRPr="006E2AC4" w:rsidRDefault="00C951CA" w:rsidP="00D8642F">
      <w:r w:rsidRPr="006E2AC4">
        <w:t>CALD aa telmi pawl le mibu pawl nih NDIS website, myplace portal, My NDIS soknak, Bawmchantu kawlnak thilri, myplace bawmchantu portal le Rampumpi Pehtlaihnak Hmun hmuhnak le hmannak kha an thochanter.</w:t>
      </w:r>
    </w:p>
    <w:p w14:paraId="60600551" w14:textId="77777777" w:rsidR="009A7CC7" w:rsidRPr="006E2AC4" w:rsidRDefault="00C951CA" w:rsidP="00D8642F">
      <w:pPr>
        <w:pStyle w:val="Heading6"/>
      </w:pPr>
      <w:r w:rsidRPr="006E2AC4">
        <w:t>Thanchonak lei tahnak</w:t>
      </w:r>
    </w:p>
    <w:p w14:paraId="5EB8D65B" w14:textId="77777777" w:rsidR="009A7CC7" w:rsidRPr="006E2AC4" w:rsidRDefault="00C951CA" w:rsidP="00D8642F">
      <w:r w:rsidRPr="006E2AC4">
        <w:t>CALD mibu pawl nih hmanmi NDIS website, myplace portal, My NDIS soknak, Bawmchantu kawlnak thilri, myplace bawmchantu portal le Rampumpi Pehtlaihnak Hmun tamtermi.</w:t>
      </w:r>
    </w:p>
    <w:p w14:paraId="74044A68" w14:textId="77777777" w:rsidR="00BD7632" w:rsidRPr="006E2AC4" w:rsidRDefault="00C951CA" w:rsidP="00D8642F">
      <w:pPr>
        <w:pStyle w:val="Heading4"/>
      </w:pPr>
      <w:bookmarkStart w:id="126" w:name="_Toc256000061"/>
      <w:r w:rsidRPr="006E2AC4">
        <w:t>Tuahsernak 15</w:t>
      </w:r>
      <w:bookmarkEnd w:id="126"/>
    </w:p>
    <w:p w14:paraId="63A76074" w14:textId="77777777" w:rsidR="009A7CC7" w:rsidRPr="006E2AC4" w:rsidRDefault="00C951CA" w:rsidP="009A7CC7">
      <w:r w:rsidRPr="006E2AC4">
        <w:t>Holh lei lamhmuhsaknak pawl ser, cauk in chuah le a takin tuanchuah dingah CALD mibu pawl, NDIS Komisin le phuthen he riantuanti. Lamhmuhsaknak pawl nih NDIS kong thawngthanhmi kha zeibantuk holh pawl in dah holhleh ding a si timi, CALD mibu pawl le aa telmi pawl he herhmi pawl tlinh ding bantuk kha a tlangpi in a langhter a hau.</w:t>
      </w:r>
    </w:p>
    <w:p w14:paraId="272C38E7" w14:textId="77777777" w:rsidR="00F85BF9" w:rsidRPr="006E2AC4" w:rsidRDefault="00C951CA" w:rsidP="00D8642F">
      <w:pPr>
        <w:pStyle w:val="Heading5"/>
      </w:pPr>
      <w:bookmarkStart w:id="127" w:name="_Toc256000062"/>
      <w:r w:rsidRPr="006E2AC4">
        <w:t>Caan tawi</w:t>
      </w:r>
      <w:bookmarkEnd w:id="127"/>
    </w:p>
    <w:p w14:paraId="668FCBEF" w14:textId="77777777" w:rsidR="009A7CC7" w:rsidRPr="006E2AC4" w:rsidRDefault="00C951CA" w:rsidP="00D8642F">
      <w:pPr>
        <w:pStyle w:val="Heading6"/>
      </w:pPr>
      <w:r w:rsidRPr="006E2AC4">
        <w:t>Aphichuak</w:t>
      </w:r>
    </w:p>
    <w:p w14:paraId="358F7DBF" w14:textId="77777777" w:rsidR="009A7CC7" w:rsidRPr="006E2AC4" w:rsidRDefault="00C951CA" w:rsidP="00D8642F">
      <w:r w:rsidRPr="006E2AC4">
        <w:t>CALD a soktu pawl le aa telmi pawl nih NDIS kong kha holh dingin an zohfel kho i an i fiang kho.</w:t>
      </w:r>
    </w:p>
    <w:p w14:paraId="5CD7CDC5" w14:textId="77777777" w:rsidR="009A7CC7" w:rsidRPr="006E2AC4" w:rsidRDefault="00C951CA" w:rsidP="00D8642F">
      <w:pPr>
        <w:pStyle w:val="Heading6"/>
      </w:pPr>
      <w:r w:rsidRPr="006E2AC4">
        <w:lastRenderedPageBreak/>
        <w:t>Thanchonak lei tahnak pawl</w:t>
      </w:r>
    </w:p>
    <w:p w14:paraId="5DFDE00C" w14:textId="77777777" w:rsidR="009A7CC7" w:rsidRPr="006E2AC4" w:rsidRDefault="00C951CA" w:rsidP="006E2AC4">
      <w:pPr>
        <w:pStyle w:val="ListParagraph"/>
        <w:keepNext/>
        <w:numPr>
          <w:ilvl w:val="0"/>
          <w:numId w:val="26"/>
        </w:numPr>
        <w:ind w:left="714" w:hanging="357"/>
      </w:pPr>
      <w:r w:rsidRPr="006E2AC4">
        <w:t>Aa tlakmi holh lehnak lei lamhmuhsaknak pawl cu tuah, phawtzamh le a takin tuanchuah an si.</w:t>
      </w:r>
    </w:p>
    <w:p w14:paraId="6F891242" w14:textId="77777777" w:rsidR="009A7CC7" w:rsidRPr="006E2AC4" w:rsidRDefault="00C951CA" w:rsidP="009A7CC7">
      <w:pPr>
        <w:pStyle w:val="ListParagraph"/>
        <w:numPr>
          <w:ilvl w:val="0"/>
          <w:numId w:val="26"/>
        </w:numPr>
      </w:pPr>
      <w:r w:rsidRPr="006E2AC4">
        <w:t>Catialmi pawl le adang biakchawnhnak pawl cu lamhmuhsaknak pawl chungah fiantermi holh pawl in aa rem ning in leh cangmi azat le zatuak.</w:t>
      </w:r>
    </w:p>
    <w:p w14:paraId="788E6F60" w14:textId="77777777" w:rsidR="00C1725D" w:rsidRPr="006E2AC4" w:rsidRDefault="00C951CA" w:rsidP="00A518DE">
      <w:pPr>
        <w:pStyle w:val="Heading5"/>
      </w:pPr>
      <w:bookmarkStart w:id="128" w:name="_Toc256000063"/>
      <w:r w:rsidRPr="006E2AC4">
        <w:t>Caan laivuang</w:t>
      </w:r>
      <w:bookmarkEnd w:id="128"/>
    </w:p>
    <w:p w14:paraId="0B53AA64" w14:textId="77777777" w:rsidR="009A7CC7" w:rsidRPr="006E2AC4" w:rsidRDefault="00C951CA" w:rsidP="00A518DE">
      <w:pPr>
        <w:pStyle w:val="Heading6"/>
      </w:pPr>
      <w:r w:rsidRPr="006E2AC4">
        <w:t>Aphichuak</w:t>
      </w:r>
    </w:p>
    <w:p w14:paraId="23BC8330" w14:textId="77777777" w:rsidR="009A7CC7" w:rsidRPr="006E2AC4" w:rsidRDefault="00C951CA" w:rsidP="00A518DE">
      <w:r w:rsidRPr="006E2AC4">
        <w:t>CALD aa telmi pawl le a sokmi pawl nih aa telmi holh pawl in ngah khawh a simi thawngthanhnak hmangin NDIS kha tha deuh in i fiannak an ngei.</w:t>
      </w:r>
    </w:p>
    <w:p w14:paraId="12019F82" w14:textId="77777777" w:rsidR="009A7CC7" w:rsidRPr="006E2AC4" w:rsidRDefault="00C951CA" w:rsidP="00A518DE">
      <w:pPr>
        <w:pStyle w:val="Heading6"/>
      </w:pPr>
      <w:r w:rsidRPr="006E2AC4">
        <w:t>Thanchonak lei tahnak</w:t>
      </w:r>
    </w:p>
    <w:p w14:paraId="6350F43F" w14:textId="77777777" w:rsidR="009A7CC7" w:rsidRPr="006E2AC4" w:rsidRDefault="00C951CA" w:rsidP="00A518DE">
      <w:r w:rsidRPr="006E2AC4">
        <w:t>CALD dirhmun pawl in a rami aa telmi pawl le a sokmi pawl nih an duhdeuhmi holh in NIDS kong thawngthanhmi hmuh khawhnak tamdeuh an ngeih kha ripawt an pek.</w:t>
      </w:r>
    </w:p>
    <w:p w14:paraId="33B713AB" w14:textId="77777777" w:rsidR="00BD7632" w:rsidRPr="006E2AC4" w:rsidRDefault="00C951CA" w:rsidP="00A518DE">
      <w:pPr>
        <w:pStyle w:val="Heading3"/>
      </w:pPr>
      <w:bookmarkStart w:id="129" w:name="_Toc256000064"/>
      <w:bookmarkStart w:id="130" w:name="_Toc135923309"/>
      <w:bookmarkStart w:id="131" w:name="_Toc135926161"/>
      <w:bookmarkStart w:id="132" w:name="_Toc137148831"/>
      <w:bookmarkStart w:id="133" w:name="_Toc137149331"/>
      <w:bookmarkStart w:id="134" w:name="_Toc137149462"/>
      <w:bookmarkStart w:id="135" w:name="_Toc137150068"/>
      <w:bookmarkStart w:id="136" w:name="_Toc138237267"/>
      <w:bookmarkStart w:id="137" w:name="_Toc140076741"/>
      <w:r w:rsidRPr="006E2AC4">
        <w:t>Tinhmi 7</w:t>
      </w:r>
      <w:bookmarkEnd w:id="129"/>
    </w:p>
    <w:p w14:paraId="117A477D" w14:textId="77777777" w:rsidR="009A7CC7" w:rsidRPr="006E2AC4" w:rsidRDefault="00C951CA" w:rsidP="004337BE">
      <w:pPr>
        <w:rPr>
          <w:rFonts w:eastAsia="Arial" w:cs="Cordia New"/>
          <w:lang w:val="en-AU" w:eastAsia="en-US"/>
        </w:rPr>
      </w:pPr>
      <w:r w:rsidRPr="006E2AC4">
        <w:t>CALD mibu pawl le bawmchantu pawl cu holhlehnak lei riantuanpiaknak pawl kong le an hman khawh ning chimh an si i hi riantuanpiaknak pawl he an hmuhtonmi kha an thanchoter.</w:t>
      </w:r>
      <w:bookmarkEnd w:id="130"/>
      <w:bookmarkEnd w:id="131"/>
      <w:bookmarkEnd w:id="132"/>
      <w:bookmarkEnd w:id="133"/>
      <w:bookmarkEnd w:id="134"/>
      <w:bookmarkEnd w:id="135"/>
      <w:bookmarkEnd w:id="136"/>
      <w:bookmarkEnd w:id="137"/>
    </w:p>
    <w:p w14:paraId="1B153B03" w14:textId="77777777" w:rsidR="00BD7632" w:rsidRPr="006E2AC4" w:rsidRDefault="00C951CA" w:rsidP="00A518DE">
      <w:pPr>
        <w:pStyle w:val="Heading4"/>
      </w:pPr>
      <w:bookmarkStart w:id="138" w:name="_Toc256000065"/>
      <w:r w:rsidRPr="006E2AC4">
        <w:t>Tuahsernak 16</w:t>
      </w:r>
      <w:bookmarkEnd w:id="138"/>
    </w:p>
    <w:p w14:paraId="1885A933" w14:textId="77777777" w:rsidR="009A7CC7" w:rsidRPr="00253F56" w:rsidRDefault="00C951CA" w:rsidP="009A7CC7">
      <w:pPr>
        <w:rPr>
          <w:spacing w:val="-4"/>
        </w:rPr>
      </w:pPr>
      <w:r w:rsidRPr="00253F56">
        <w:rPr>
          <w:spacing w:val="-4"/>
        </w:rPr>
        <w:t>CALD aa telmi pawl, bawmchantu pawl le Calehnak le Holhlehnak lei Riantuanpiaknak pawl (TIS) nih NDIS biafang hmanmi pawl tha deuh in i fian le pehtlaihnak bawmh dingah holh in langhtermi NDIS biafang hmanmi pawl i a fiangmi a sullam fianternak pawl kha tuah law phawtzamhnak tuah.</w:t>
      </w:r>
    </w:p>
    <w:p w14:paraId="5AB8CB77" w14:textId="77777777" w:rsidR="00EA62E6" w:rsidRPr="006E2AC4" w:rsidRDefault="00C951CA" w:rsidP="00A518DE">
      <w:pPr>
        <w:pStyle w:val="Heading5"/>
      </w:pPr>
      <w:bookmarkStart w:id="139" w:name="_Toc256000066"/>
      <w:r w:rsidRPr="006E2AC4">
        <w:t>Caan tawi</w:t>
      </w:r>
      <w:bookmarkEnd w:id="139"/>
    </w:p>
    <w:p w14:paraId="7E626812" w14:textId="77777777" w:rsidR="009A7CC7" w:rsidRPr="006E2AC4" w:rsidRDefault="00C951CA" w:rsidP="00A518DE">
      <w:pPr>
        <w:pStyle w:val="Heading6"/>
      </w:pPr>
      <w:r w:rsidRPr="006E2AC4">
        <w:t>Aphichuak</w:t>
      </w:r>
    </w:p>
    <w:p w14:paraId="203F848F" w14:textId="77777777" w:rsidR="009A7CC7" w:rsidRPr="006E2AC4" w:rsidRDefault="00C951CA" w:rsidP="00A518DE">
      <w:r w:rsidRPr="006E2AC4">
        <w:t>NDIS a hleideuh in hmanmi biafang pawl cu holh dang in leh an si i hi nih hin NDIS a hleideuh in hmanmi biafang pawl tha deuh in ifian le biachawnh dingah CALD aa telmi pawl, bawmchantu pawl le TIS kha a bawmh hna.</w:t>
      </w:r>
    </w:p>
    <w:p w14:paraId="3FCD2BE7" w14:textId="77777777" w:rsidR="009A7CC7" w:rsidRPr="006E2AC4" w:rsidRDefault="00C951CA" w:rsidP="00A518DE">
      <w:pPr>
        <w:pStyle w:val="Heading6"/>
      </w:pPr>
      <w:r w:rsidRPr="006E2AC4">
        <w:t>Thanchonak lei tahnak</w:t>
      </w:r>
    </w:p>
    <w:p w14:paraId="3D1A2179" w14:textId="77777777" w:rsidR="009A7CC7" w:rsidRPr="006E2AC4" w:rsidRDefault="00C951CA" w:rsidP="00A518DE">
      <w:pPr>
        <w:rPr>
          <w:rFonts w:cstheme="minorBidi"/>
        </w:rPr>
      </w:pPr>
      <w:r w:rsidRPr="006E2AC4">
        <w:t>TIS holhlettu pawl nih hmuhmi NDIS le pumtlinlonak lei a hleideuh in hmuhnak hmun pawl tamter.</w:t>
      </w:r>
    </w:p>
    <w:p w14:paraId="2E82EFA8" w14:textId="77777777" w:rsidR="004E5DFA" w:rsidRPr="006E2AC4" w:rsidRDefault="00C951CA" w:rsidP="00A518DE">
      <w:pPr>
        <w:pStyle w:val="Heading5"/>
      </w:pPr>
      <w:bookmarkStart w:id="140" w:name="_Toc256000067"/>
      <w:r w:rsidRPr="006E2AC4">
        <w:lastRenderedPageBreak/>
        <w:t>Caan laivuang</w:t>
      </w:r>
      <w:bookmarkEnd w:id="140"/>
    </w:p>
    <w:p w14:paraId="7030CB8E" w14:textId="77777777" w:rsidR="009A7CC7" w:rsidRPr="006E2AC4" w:rsidRDefault="00C951CA" w:rsidP="00A518DE">
      <w:pPr>
        <w:pStyle w:val="Heading6"/>
      </w:pPr>
      <w:r w:rsidRPr="006E2AC4">
        <w:t>Aphichuak</w:t>
      </w:r>
    </w:p>
    <w:p w14:paraId="1AFE0A63" w14:textId="77777777" w:rsidR="009A7CC7" w:rsidRPr="006E2AC4" w:rsidRDefault="00C951CA" w:rsidP="00A518DE">
      <w:r w:rsidRPr="006E2AC4">
        <w:t>TIS holhlettu pawl nih holh dang pawl le nunphung holih in NDIS a hleideuh in hmanmi biadang pawl kong ah i fiannak tamdeuh an ngei i an biakchawnh khawh hna.</w:t>
      </w:r>
    </w:p>
    <w:p w14:paraId="1EE13EED" w14:textId="77777777" w:rsidR="009A7CC7" w:rsidRPr="006E2AC4" w:rsidRDefault="00C951CA" w:rsidP="00A518DE">
      <w:pPr>
        <w:pStyle w:val="Heading6"/>
      </w:pPr>
      <w:r w:rsidRPr="006E2AC4">
        <w:t>Thanchonak lei tahnak</w:t>
      </w:r>
    </w:p>
    <w:p w14:paraId="4237BE19" w14:textId="77777777" w:rsidR="009A7CC7" w:rsidRPr="006E2AC4" w:rsidRDefault="00C951CA" w:rsidP="00A518DE">
      <w:r w:rsidRPr="006E2AC4">
        <w:t>NDIS le pumtlinlonak lei a hleideuh in cawnnak limmi le TIS holhlettu pawl nih hmuhmi hmun pawl i azat le zatuak.</w:t>
      </w:r>
    </w:p>
    <w:p w14:paraId="6F84A12B" w14:textId="77777777" w:rsidR="00BD7632" w:rsidRPr="006E2AC4" w:rsidRDefault="00C951CA" w:rsidP="00A518DE">
      <w:pPr>
        <w:pStyle w:val="Heading4"/>
      </w:pPr>
      <w:bookmarkStart w:id="141" w:name="_Toc256000068"/>
      <w:r w:rsidRPr="006E2AC4">
        <w:t>Tuahsernak 17</w:t>
      </w:r>
      <w:bookmarkEnd w:id="141"/>
    </w:p>
    <w:p w14:paraId="4E27D187" w14:textId="77777777" w:rsidR="009A7CC7" w:rsidRPr="006E2AC4" w:rsidRDefault="00C951CA" w:rsidP="009A7CC7">
      <w:r w:rsidRPr="006E2AC4">
        <w:t>TIS riantuanpiaknak pawl ngah khawh a si lo caan ah TIS le adang holhlettu pawl hmuh le hman ning kongkau kha CALD mibu pawl, CALD aa telmi pawl le bawmchantu pawl sin ah hmuh khawh dingmi thawngthanhnak tuah law biakchawnhnak tuah.</w:t>
      </w:r>
    </w:p>
    <w:p w14:paraId="689DF8E3" w14:textId="77777777" w:rsidR="00A31923" w:rsidRPr="006E2AC4" w:rsidRDefault="00C951CA" w:rsidP="00A518DE">
      <w:pPr>
        <w:pStyle w:val="Heading5"/>
      </w:pPr>
      <w:bookmarkStart w:id="142" w:name="_Toc256000069"/>
      <w:r w:rsidRPr="006E2AC4">
        <w:t>Caan tawi</w:t>
      </w:r>
      <w:bookmarkEnd w:id="142"/>
    </w:p>
    <w:p w14:paraId="0F621C4C" w14:textId="77777777" w:rsidR="009A7CC7" w:rsidRPr="006E2AC4" w:rsidRDefault="00C951CA" w:rsidP="00A518DE">
      <w:pPr>
        <w:pStyle w:val="Heading6"/>
      </w:pPr>
      <w:r w:rsidRPr="006E2AC4">
        <w:t>Aphichuak</w:t>
      </w:r>
    </w:p>
    <w:p w14:paraId="41E43E71" w14:textId="77777777" w:rsidR="009A7CC7" w:rsidRPr="006E2AC4" w:rsidRDefault="00C951CA" w:rsidP="00A518DE">
      <w:r w:rsidRPr="006E2AC4">
        <w:t>CALD mibu pawl, aa telmi pawl le bawmchantu pawl nih TIS hmuh ning le hman ning kong le TIS holhlettu pawl hman khawh lo tikah adang holhlettu pawl kong aa tlakmi thawngthanh hmuh khawhnak an ngei.</w:t>
      </w:r>
    </w:p>
    <w:p w14:paraId="6C3C3CAE" w14:textId="77777777" w:rsidR="009A7CC7" w:rsidRPr="006E2AC4" w:rsidRDefault="00C951CA" w:rsidP="00A518DE">
      <w:pPr>
        <w:pStyle w:val="Heading6"/>
      </w:pPr>
      <w:r w:rsidRPr="006E2AC4">
        <w:t>Thanchonak lei tahnak</w:t>
      </w:r>
    </w:p>
    <w:p w14:paraId="5DF0D1ED" w14:textId="77777777" w:rsidR="009A7CC7" w:rsidRPr="006E2AC4" w:rsidRDefault="00C951CA" w:rsidP="00A518DE">
      <w:r w:rsidRPr="006E2AC4">
        <w:t>TIS hmuh ning le hmannak kong le TIS holhlettu pawl hman khawh lo tikah adang holhlettu pawl hmuh khawh ning kong i thanchonak le a takin tuanchuahnak.</w:t>
      </w:r>
    </w:p>
    <w:p w14:paraId="7AB24E88" w14:textId="77777777" w:rsidR="00090BD2" w:rsidRPr="006E2AC4" w:rsidRDefault="00C951CA" w:rsidP="00A518DE">
      <w:pPr>
        <w:pStyle w:val="Heading5"/>
      </w:pPr>
      <w:bookmarkStart w:id="143" w:name="_Toc256000070"/>
      <w:r w:rsidRPr="006E2AC4">
        <w:t>Caan laivuang</w:t>
      </w:r>
      <w:bookmarkEnd w:id="143"/>
    </w:p>
    <w:p w14:paraId="257BA4A7" w14:textId="77777777" w:rsidR="009A7CC7" w:rsidRPr="006E2AC4" w:rsidRDefault="00C951CA" w:rsidP="00A518DE">
      <w:pPr>
        <w:pStyle w:val="Heading6"/>
      </w:pPr>
      <w:r w:rsidRPr="006E2AC4">
        <w:t>Aphichuak</w:t>
      </w:r>
    </w:p>
    <w:p w14:paraId="13686E37" w14:textId="77777777" w:rsidR="009A7CC7" w:rsidRPr="006E2AC4" w:rsidRDefault="00C951CA" w:rsidP="00A518DE">
      <w:r w:rsidRPr="006E2AC4">
        <w:t>CALD aa telmi pawl, NDIS riantuantu pawl, riantuanti pawl le bawmchantu pawl nih holhlehnak lei riantuanpiak kha hmuh (le a herh ning hman).</w:t>
      </w:r>
    </w:p>
    <w:p w14:paraId="2858FBC3" w14:textId="77777777" w:rsidR="009A7CC7" w:rsidRPr="006E2AC4" w:rsidRDefault="00C951CA" w:rsidP="00A518DE">
      <w:pPr>
        <w:pStyle w:val="Heading6"/>
      </w:pPr>
      <w:r w:rsidRPr="006E2AC4">
        <w:lastRenderedPageBreak/>
        <w:t>Thanchonak lei tahnak pawl</w:t>
      </w:r>
    </w:p>
    <w:p w14:paraId="78BF4220" w14:textId="77777777" w:rsidR="009A7CC7" w:rsidRPr="006E2AC4" w:rsidRDefault="00C951CA" w:rsidP="006E2AC4">
      <w:pPr>
        <w:pStyle w:val="ListParagraph"/>
        <w:keepNext/>
        <w:numPr>
          <w:ilvl w:val="0"/>
          <w:numId w:val="26"/>
        </w:numPr>
        <w:ind w:left="714" w:hanging="357"/>
      </w:pPr>
      <w:r w:rsidRPr="006E2AC4">
        <w:t>CALD aa telmi pawl, NDIS riantuantu pawl, riantuanti pawl le bawmchantu pawl nih hmanmi holhlehnak lei riantuanpiaknak pawl tamtermi.</w:t>
      </w:r>
    </w:p>
    <w:p w14:paraId="5C58C11B" w14:textId="77777777" w:rsidR="009A7CC7" w:rsidRPr="006E2AC4" w:rsidRDefault="00C951CA" w:rsidP="009A7CC7">
      <w:pPr>
        <w:pStyle w:val="ListParagraph"/>
        <w:numPr>
          <w:ilvl w:val="0"/>
          <w:numId w:val="26"/>
        </w:numPr>
      </w:pPr>
      <w:r w:rsidRPr="006E2AC4">
        <w:t>CALD aa telmi pawl, NDIS riantuantu pawl, riantuanti pawl le holhletnak le riantuanpiaknak pawl hmannak he bawmchantu pawl i hmuhtonnak a thangchomi.</w:t>
      </w:r>
    </w:p>
    <w:p w14:paraId="53F50FD6" w14:textId="77777777" w:rsidR="00BD7632" w:rsidRPr="006E2AC4" w:rsidRDefault="00C951CA" w:rsidP="00A518DE">
      <w:pPr>
        <w:pStyle w:val="Heading4"/>
      </w:pPr>
      <w:bookmarkStart w:id="144" w:name="_Toc256000071"/>
      <w:r w:rsidRPr="006E2AC4">
        <w:t>Tuahsernak 18</w:t>
      </w:r>
      <w:bookmarkEnd w:id="144"/>
    </w:p>
    <w:p w14:paraId="7B6D5536" w14:textId="77777777" w:rsidR="009A7CC7" w:rsidRPr="006E2AC4" w:rsidRDefault="00C951CA" w:rsidP="009A7CC7">
      <w:r w:rsidRPr="006E2AC4">
        <w:t>Biakchawnh ning pawl thanchoter dingah holhlettu pawl (Auslan telhchih in) he NDIS meting pawl caah tuahto ning pawl kha zohfel law tharchuah, caan saudeuh meting pawl caah thim khawhmi pawl, a herhmi asilole thiamnak he duhdeuhmi holhlettu pawl, a herhmi theihhngalhnak le hmuhtonnak le minung pum in holhlehnak lei riantuan piaknak pawl telhchih in.</w:t>
      </w:r>
    </w:p>
    <w:p w14:paraId="2C6AFBF8" w14:textId="77777777" w:rsidR="009B2770" w:rsidRPr="006E2AC4" w:rsidRDefault="00C951CA" w:rsidP="00A518DE">
      <w:pPr>
        <w:pStyle w:val="Heading5"/>
      </w:pPr>
      <w:bookmarkStart w:id="145" w:name="_Toc256000072"/>
      <w:r w:rsidRPr="006E2AC4">
        <w:t>Caan tawi</w:t>
      </w:r>
      <w:bookmarkEnd w:id="145"/>
    </w:p>
    <w:p w14:paraId="1F511C9B" w14:textId="77777777" w:rsidR="009A7CC7" w:rsidRPr="006E2AC4" w:rsidRDefault="00C951CA" w:rsidP="00A518DE">
      <w:pPr>
        <w:pStyle w:val="Heading6"/>
      </w:pPr>
      <w:r w:rsidRPr="006E2AC4">
        <w:t>Aphichuak</w:t>
      </w:r>
    </w:p>
    <w:p w14:paraId="05C3330A" w14:textId="77777777" w:rsidR="009A7CC7" w:rsidRPr="006E2AC4" w:rsidRDefault="00C951CA" w:rsidP="00A518DE">
      <w:r w:rsidRPr="006E2AC4">
        <w:t>CALD aa telmi pawl he biakchawnhnak thanchoter dingah holhlettu pawl he timhtuahmi meting pawl caah tharchuahmi tuahto ning pawl hmuhnak le ifiannak kha NDIS riantuantu pawl le riantuanti pawl nih an ngei.</w:t>
      </w:r>
    </w:p>
    <w:p w14:paraId="2C89BA1C" w14:textId="77777777" w:rsidR="009A7CC7" w:rsidRPr="006E2AC4" w:rsidRDefault="00C951CA" w:rsidP="00A518DE">
      <w:pPr>
        <w:pStyle w:val="Heading6"/>
      </w:pPr>
      <w:r w:rsidRPr="006E2AC4">
        <w:t>Thanchonak lei tahnak pawl</w:t>
      </w:r>
    </w:p>
    <w:p w14:paraId="3AB595D8" w14:textId="77777777" w:rsidR="009A7CC7" w:rsidRPr="006E2AC4" w:rsidRDefault="00C951CA" w:rsidP="006E2AC4">
      <w:pPr>
        <w:pStyle w:val="ListParagraph"/>
        <w:keepNext/>
        <w:numPr>
          <w:ilvl w:val="0"/>
          <w:numId w:val="26"/>
        </w:numPr>
        <w:ind w:left="714" w:hanging="357"/>
      </w:pPr>
      <w:r w:rsidRPr="006E2AC4">
        <w:t>A thahnemmi biakchawnhnak thanchoter dingah holhlettu pawl he NDIS meting pawl tuahmi cu zohfelnak le tharchuah an si.</w:t>
      </w:r>
    </w:p>
    <w:p w14:paraId="634258DB" w14:textId="77777777" w:rsidR="009A7CC7" w:rsidRPr="006E2AC4" w:rsidRDefault="00C951CA" w:rsidP="00FA6F0F">
      <w:pPr>
        <w:pStyle w:val="ListParagraph"/>
        <w:numPr>
          <w:ilvl w:val="0"/>
          <w:numId w:val="26"/>
        </w:numPr>
      </w:pPr>
      <w:r w:rsidRPr="006E2AC4">
        <w:t>NDIS meting pawlcaah a hlankanh in chimchawnhmi holhlettu pawl i azat le zatuak, sauhchapmi meting pawl (holhlettu pawl hman tikah) i azat le zatuak telhchih in, a herhmi asilole duhdeuhmi hollettu pawl hmannak le minung pumin meting tuahmi pawl.</w:t>
      </w:r>
    </w:p>
    <w:p w14:paraId="0357BE27" w14:textId="77777777" w:rsidR="001319F6" w:rsidRPr="006E2AC4" w:rsidRDefault="00C951CA" w:rsidP="00A518DE">
      <w:pPr>
        <w:pStyle w:val="Heading5"/>
      </w:pPr>
      <w:bookmarkStart w:id="146" w:name="_Toc256000073"/>
      <w:r w:rsidRPr="006E2AC4">
        <w:t>Caan laivuang</w:t>
      </w:r>
      <w:bookmarkEnd w:id="146"/>
    </w:p>
    <w:p w14:paraId="5826838E" w14:textId="77777777" w:rsidR="009A7CC7" w:rsidRPr="006E2AC4" w:rsidRDefault="00C951CA" w:rsidP="00A518DE">
      <w:pPr>
        <w:pStyle w:val="Heading6"/>
      </w:pPr>
      <w:r w:rsidRPr="006E2AC4">
        <w:t>Aphichuak</w:t>
      </w:r>
    </w:p>
    <w:p w14:paraId="5891D0ED" w14:textId="77777777" w:rsidR="009A7CC7" w:rsidRPr="006E2AC4" w:rsidRDefault="00C951CA" w:rsidP="00A518DE">
      <w:pPr>
        <w:rPr>
          <w:rFonts w:cs="Arial"/>
        </w:rPr>
      </w:pPr>
      <w:r w:rsidRPr="006E2AC4">
        <w:t>Holhletu pawl (Auslan holhlettu pawl telhchih in) timhtuahmi le timhtuahnak zohfelnak meting pawl nih CALD aa telmi pawl i herhmi le duhdeuhmi pawl kha rem ngai in an ngah khawh.</w:t>
      </w:r>
    </w:p>
    <w:p w14:paraId="6D08F4FA" w14:textId="77777777" w:rsidR="009A7CC7" w:rsidRPr="006E2AC4" w:rsidRDefault="00C951CA" w:rsidP="00A518DE">
      <w:pPr>
        <w:pStyle w:val="Heading6"/>
      </w:pPr>
      <w:r w:rsidRPr="006E2AC4">
        <w:lastRenderedPageBreak/>
        <w:t>Thanchonak lei tahnak pawl</w:t>
      </w:r>
    </w:p>
    <w:p w14:paraId="0BAB15B5" w14:textId="77777777" w:rsidR="003C7B8D" w:rsidRPr="006E2AC4" w:rsidRDefault="00C951CA" w:rsidP="006E2AC4">
      <w:pPr>
        <w:pStyle w:val="ListParagraph"/>
        <w:keepNext/>
        <w:numPr>
          <w:ilvl w:val="0"/>
          <w:numId w:val="26"/>
        </w:numPr>
        <w:ind w:left="714" w:hanging="357"/>
        <w:rPr>
          <w:rStyle w:val="cf01"/>
          <w:rFonts w:ascii="Arial" w:hAnsi="Arial" w:cs="Arial"/>
          <w:sz w:val="24"/>
          <w:szCs w:val="24"/>
        </w:rPr>
      </w:pPr>
      <w:r w:rsidRPr="006E2AC4">
        <w:rPr>
          <w:rStyle w:val="cf01"/>
          <w:rFonts w:ascii="Arial" w:hAnsi="Arial" w:cs="Arial"/>
          <w:sz w:val="24"/>
          <w:szCs w:val="24"/>
        </w:rPr>
        <w:t>CALD aa telmi pawl nih NDIS meting pawl ah holhlehnak lei riantuanpiaknak pawl ah a thangchomi hmuhtonmi pawl kha ripawt a pek.</w:t>
      </w:r>
    </w:p>
    <w:p w14:paraId="3D6C7009" w14:textId="77777777" w:rsidR="00B722E9" w:rsidRPr="006E2AC4" w:rsidRDefault="00C951CA">
      <w:pPr>
        <w:pStyle w:val="ListParagraph"/>
        <w:numPr>
          <w:ilvl w:val="0"/>
          <w:numId w:val="26"/>
        </w:numPr>
      </w:pPr>
      <w:r w:rsidRPr="006E2AC4">
        <w:rPr>
          <w:rFonts w:cs="Arial"/>
        </w:rPr>
        <w:t>NDIS meting pawlcaah a hlankanh in chimchawnhmi holhlettu pawl i azat le zatuak, sauhchapmi meting pawl (holhlettu pawl hman tikah) i azat le zatuak telhchih in, a herhmi asilole duhdeuhmi hollettu pawl hmannak le minung pumin meting tuahmi pawl.</w:t>
      </w:r>
      <w:r w:rsidRPr="006E2AC4">
        <w:rPr>
          <w:rFonts w:cs="Arial"/>
        </w:rPr>
        <w:br w:type="page"/>
      </w:r>
    </w:p>
    <w:p w14:paraId="0412D45A" w14:textId="77777777" w:rsidR="002B695F" w:rsidRPr="006E2AC4" w:rsidRDefault="00C951CA" w:rsidP="00E17C6C">
      <w:pPr>
        <w:pStyle w:val="Heading2"/>
        <w:ind w:left="709"/>
      </w:pPr>
      <w:bookmarkStart w:id="147" w:name="_Toc256000074"/>
      <w:bookmarkStart w:id="148" w:name="_Toc138237269"/>
      <w:bookmarkStart w:id="149" w:name="_Toc140076743"/>
      <w:r w:rsidRPr="006E2AC4">
        <w:lastRenderedPageBreak/>
        <w:t>Thilzuarnak pawl</w:t>
      </w:r>
      <w:bookmarkEnd w:id="147"/>
    </w:p>
    <w:p w14:paraId="61693452" w14:textId="77777777" w:rsidR="00BD7632" w:rsidRPr="006E2AC4" w:rsidRDefault="00C951CA" w:rsidP="00A518DE">
      <w:pPr>
        <w:pStyle w:val="Heading3"/>
      </w:pPr>
      <w:bookmarkStart w:id="150" w:name="_Toc256000075"/>
      <w:r w:rsidRPr="006E2AC4">
        <w:t>Tinhmi 8</w:t>
      </w:r>
      <w:bookmarkEnd w:id="150"/>
    </w:p>
    <w:p w14:paraId="1C090D66" w14:textId="77777777" w:rsidR="009A7CC7" w:rsidRPr="006E2AC4" w:rsidRDefault="00C951CA" w:rsidP="004337BE">
      <w:r w:rsidRPr="006E2AC4">
        <w:t>NDIS hmannak le nunphung lei in a himmi le aa tlakmi riantuanpiaknak pawl hmuhnak kong i thawngthanhmi cu CALD mibu pawl le aa telmi pawl sin ah tha tein chimh an si.</w:t>
      </w:r>
      <w:bookmarkEnd w:id="148"/>
      <w:bookmarkEnd w:id="149"/>
    </w:p>
    <w:p w14:paraId="2253D334" w14:textId="77777777" w:rsidR="00BD7632" w:rsidRPr="006E2AC4" w:rsidRDefault="00C951CA" w:rsidP="00A518DE">
      <w:pPr>
        <w:pStyle w:val="Heading4"/>
      </w:pPr>
      <w:bookmarkStart w:id="151" w:name="_Toc256000076"/>
      <w:bookmarkStart w:id="152" w:name="_Toc135923312"/>
      <w:bookmarkStart w:id="153" w:name="_Toc135926164"/>
      <w:r w:rsidRPr="006E2AC4">
        <w:t>Tuahsernak 19</w:t>
      </w:r>
      <w:bookmarkEnd w:id="151"/>
    </w:p>
    <w:p w14:paraId="04DA40DE" w14:textId="77777777" w:rsidR="009A7CC7" w:rsidRPr="006E2AC4" w:rsidRDefault="00C951CA" w:rsidP="009A7CC7">
      <w:r w:rsidRPr="006E2AC4">
        <w:t>NDIS bawmchantu pawl he thawngthanhmi timhtuah le phawtzamh dingah NDIS Komisin he riantuanti. An umnak hmun mibu kong an i fiannak karhter dingah bawmchantu pawl he pehtlaihnak ngei. CALD mibu pawl sin ah nunphung lei in a himmi le aa tlakmi bawmhnak pawl le riantuanpiaknak pawl pek dingah anmah caah i ruahchanmi kha fianter.</w:t>
      </w:r>
    </w:p>
    <w:p w14:paraId="43F7495C" w14:textId="77777777" w:rsidR="009E2374" w:rsidRPr="006E2AC4" w:rsidRDefault="00C951CA" w:rsidP="00A518DE">
      <w:pPr>
        <w:pStyle w:val="Heading5"/>
      </w:pPr>
      <w:bookmarkStart w:id="154" w:name="_Toc256000077"/>
      <w:r w:rsidRPr="006E2AC4">
        <w:t>Caan tawi</w:t>
      </w:r>
      <w:bookmarkEnd w:id="154"/>
    </w:p>
    <w:p w14:paraId="00C6178E" w14:textId="77777777" w:rsidR="009A7CC7" w:rsidRPr="006E2AC4" w:rsidRDefault="00C951CA" w:rsidP="00A518DE">
      <w:pPr>
        <w:pStyle w:val="Heading6"/>
      </w:pPr>
      <w:r w:rsidRPr="006E2AC4">
        <w:t>Aphichuak</w:t>
      </w:r>
    </w:p>
    <w:p w14:paraId="4A8260DA" w14:textId="77777777" w:rsidR="009A7CC7" w:rsidRPr="006E2AC4" w:rsidRDefault="00C951CA" w:rsidP="00A518DE">
      <w:r w:rsidRPr="006E2AC4">
        <w:t>Thilzuarnak hmun kha aa hmaithlakmi thawngthanhnak nih CALD mibu pawl sin ah nunphung lei in a himmi le aa tlakmi bawmhnak pawl le riantuanpiaknak pawl pek ningcang kong ah an i fiannak tamter dingah NDIS bawmchantu pawl kha a bawmh hna.</w:t>
      </w:r>
    </w:p>
    <w:p w14:paraId="06CA62DE" w14:textId="77777777" w:rsidR="009A7CC7" w:rsidRPr="006E2AC4" w:rsidRDefault="00C951CA" w:rsidP="00A518DE">
      <w:pPr>
        <w:pStyle w:val="Heading6"/>
      </w:pPr>
      <w:r w:rsidRPr="006E2AC4">
        <w:t>Thanchonak lei tahnak</w:t>
      </w:r>
    </w:p>
    <w:p w14:paraId="1D3F8B29" w14:textId="77777777" w:rsidR="009A7CC7" w:rsidRPr="006E2AC4" w:rsidRDefault="00C951CA" w:rsidP="00A518DE">
      <w:r w:rsidRPr="006E2AC4">
        <w:t>Nunphung lei himnak le riantuanpiaknak thanchoter dingah thawngthanhmi phawtzamhnak le NDIS bawmchantu pawl he itonnak lei cawlcanghnak pawl.</w:t>
      </w:r>
    </w:p>
    <w:p w14:paraId="29CA5353" w14:textId="77777777" w:rsidR="00424BAD" w:rsidRPr="006E2AC4" w:rsidRDefault="00C951CA" w:rsidP="00A518DE">
      <w:pPr>
        <w:pStyle w:val="Heading5"/>
      </w:pPr>
      <w:bookmarkStart w:id="155" w:name="_Toc256000078"/>
      <w:r w:rsidRPr="006E2AC4">
        <w:t>Caan laivuang</w:t>
      </w:r>
      <w:bookmarkEnd w:id="155"/>
    </w:p>
    <w:p w14:paraId="51EB702B" w14:textId="77777777" w:rsidR="009A7CC7" w:rsidRPr="006E2AC4" w:rsidRDefault="00C951CA" w:rsidP="00A518DE">
      <w:pPr>
        <w:pStyle w:val="Heading6"/>
      </w:pPr>
      <w:r w:rsidRPr="006E2AC4">
        <w:t>Aphichuak</w:t>
      </w:r>
    </w:p>
    <w:p w14:paraId="503AF35E" w14:textId="77777777" w:rsidR="009A7CC7" w:rsidRPr="006E2AC4" w:rsidRDefault="00C951CA" w:rsidP="00A518DE">
      <w:r w:rsidRPr="006E2AC4">
        <w:t>CALD mibu pawl caah nunphung lei in a himmi le aa tlakmi bawmhnak pawl le riantuanpiaknak pawl pek dingah riantuanpiaknak petu pawl nih i fiannak le tikhawhnak tamdeuh an ngei.</w:t>
      </w:r>
    </w:p>
    <w:p w14:paraId="00973D83" w14:textId="77777777" w:rsidR="009A7CC7" w:rsidRPr="006E2AC4" w:rsidRDefault="00C951CA" w:rsidP="00A518DE">
      <w:pPr>
        <w:pStyle w:val="Heading6"/>
      </w:pPr>
      <w:r w:rsidRPr="006E2AC4">
        <w:t>Thanchonak lei tahnak</w:t>
      </w:r>
    </w:p>
    <w:p w14:paraId="451F6E55" w14:textId="77777777" w:rsidR="004C49AD" w:rsidRPr="006E2AC4" w:rsidRDefault="00C951CA" w:rsidP="009B0B26">
      <w:r w:rsidRPr="006E2AC4">
        <w:t>Nunphung lei in a himmi le aa tlakmi bawmhnak pawl an i fiannak tamter dingah thawngthanhnak le itonnak i a thathnemnak cungah riantuanpiaknak petu pawl sin in hmuhning chimphuanmi.</w:t>
      </w:r>
    </w:p>
    <w:p w14:paraId="61D87F01" w14:textId="77777777" w:rsidR="00BD7632" w:rsidRPr="006E2AC4" w:rsidRDefault="00C951CA" w:rsidP="00A518DE">
      <w:pPr>
        <w:pStyle w:val="Heading4"/>
      </w:pPr>
      <w:bookmarkStart w:id="156" w:name="_Toc256000079"/>
      <w:r w:rsidRPr="006E2AC4">
        <w:lastRenderedPageBreak/>
        <w:t>Tuahsernak 20</w:t>
      </w:r>
      <w:bookmarkEnd w:id="156"/>
    </w:p>
    <w:p w14:paraId="498D43A5" w14:textId="77777777" w:rsidR="009A7CC7" w:rsidRPr="006E2AC4" w:rsidRDefault="00C951CA" w:rsidP="009A7CC7">
      <w:r w:rsidRPr="006E2AC4">
        <w:t>Thimnak le thingnak kong ah theihhngalhnak karhter ding le thilzuarnak lei lemsoinak le a kal ziahmahmi pehtlaihnak timhtuah dingah NDIS Komisin he riantuanti. Hi ah hin CALD aa telmi pawl nih bawmchantu pawl an i thim khawh ning, bawmchantu pawl an i thlen khawh ning, humhimnak pawl an ser khawhnak le phunzainak pawl an tuah khawh ning aa tel.</w:t>
      </w:r>
    </w:p>
    <w:p w14:paraId="4B68FB90" w14:textId="77777777" w:rsidR="001F433B" w:rsidRPr="006E2AC4" w:rsidRDefault="00C951CA" w:rsidP="00A518DE">
      <w:pPr>
        <w:pStyle w:val="Heading5"/>
      </w:pPr>
      <w:bookmarkStart w:id="157" w:name="_Toc256000080"/>
      <w:r w:rsidRPr="006E2AC4">
        <w:t>Caan tawi</w:t>
      </w:r>
      <w:bookmarkEnd w:id="157"/>
    </w:p>
    <w:p w14:paraId="1587AF5D" w14:textId="77777777" w:rsidR="009A7CC7" w:rsidRPr="006E2AC4" w:rsidRDefault="00C951CA" w:rsidP="00A518DE">
      <w:pPr>
        <w:pStyle w:val="Heading6"/>
      </w:pPr>
      <w:r w:rsidRPr="006E2AC4">
        <w:t>Aphichuak</w:t>
      </w:r>
    </w:p>
    <w:p w14:paraId="115F336B" w14:textId="77777777" w:rsidR="009A7CC7" w:rsidRPr="006E2AC4" w:rsidRDefault="00C951CA" w:rsidP="00A518DE">
      <w:r w:rsidRPr="006E2AC4">
        <w:t>Aa tlakmi thilzuarnak lei lemsoinak nih thimnak le thingnak lei theihhngalhnak a thanchoter i NDIS bawmchantu pawl thimnak tikah, bawmhtu pawl thlennak lei lamhmuhsaknak, himnak le phunzainak tuahnak telhchih in CALD aa telmi pawl i tikhawhnak a tamter.</w:t>
      </w:r>
    </w:p>
    <w:p w14:paraId="0C443EEE" w14:textId="77777777" w:rsidR="009A7CC7" w:rsidRPr="006E2AC4" w:rsidRDefault="00C951CA" w:rsidP="00A518DE">
      <w:pPr>
        <w:pStyle w:val="Heading6"/>
      </w:pPr>
      <w:r w:rsidRPr="006E2AC4">
        <w:t>Thanchonak lei tahnak</w:t>
      </w:r>
    </w:p>
    <w:p w14:paraId="312EE6A3" w14:textId="77777777" w:rsidR="009A7CC7" w:rsidRPr="006E2AC4" w:rsidRDefault="00C951CA" w:rsidP="00A518DE">
      <w:r w:rsidRPr="006E2AC4">
        <w:t>Aa tlakmi thilzuarnak lei lemsoinak i thanchoternak le a takin tuanchuahnak.</w:t>
      </w:r>
    </w:p>
    <w:p w14:paraId="6F52BB33" w14:textId="77777777" w:rsidR="00280FAF" w:rsidRPr="006E2AC4" w:rsidRDefault="00C951CA" w:rsidP="00A518DE">
      <w:pPr>
        <w:pStyle w:val="Heading5"/>
      </w:pPr>
      <w:bookmarkStart w:id="158" w:name="_Toc256000081"/>
      <w:r w:rsidRPr="006E2AC4">
        <w:t>Caan laivuang</w:t>
      </w:r>
      <w:bookmarkEnd w:id="158"/>
    </w:p>
    <w:p w14:paraId="53E49860" w14:textId="77777777" w:rsidR="009A7CC7" w:rsidRPr="006E2AC4" w:rsidRDefault="00C951CA" w:rsidP="00A518DE">
      <w:pPr>
        <w:pStyle w:val="Heading6"/>
      </w:pPr>
      <w:r w:rsidRPr="006E2AC4">
        <w:t>Aphichuak</w:t>
      </w:r>
    </w:p>
    <w:p w14:paraId="03B676AB" w14:textId="77777777" w:rsidR="009A7CC7" w:rsidRPr="006E2AC4" w:rsidRDefault="00C951CA" w:rsidP="00A518DE">
      <w:r w:rsidRPr="006E2AC4">
        <w:t>CALD aa telmi pawl nih thimnak le thinghnak lei an ngeihmi covo pawl ah a thangchomi le NDIS bawmchantu pawl zohfel tikah a thangchomi theihhngalhnak an ngei.</w:t>
      </w:r>
    </w:p>
    <w:p w14:paraId="09F31ECB" w14:textId="77777777" w:rsidR="009A7CC7" w:rsidRPr="006E2AC4" w:rsidRDefault="00C951CA" w:rsidP="00A518DE">
      <w:pPr>
        <w:pStyle w:val="Heading6"/>
      </w:pPr>
      <w:r w:rsidRPr="006E2AC4">
        <w:t>Thanchonak lei tahnak</w:t>
      </w:r>
    </w:p>
    <w:p w14:paraId="4EF10CB7" w14:textId="77777777" w:rsidR="009A7CC7" w:rsidRPr="006E2AC4" w:rsidRDefault="00C951CA" w:rsidP="00A518DE">
      <w:r w:rsidRPr="006E2AC4">
        <w:t>CALD aa telmi pawl nih an covo pawl, bawmchantu pawl i thlen ning, ningcang lo um khawhnak a simi tihnunnak pawl le phunzainak tuah ning i fiannak a tamdeuhmi kha ripawt a pek.</w:t>
      </w:r>
    </w:p>
    <w:p w14:paraId="1081A073" w14:textId="77777777" w:rsidR="00BD7632" w:rsidRPr="006E2AC4" w:rsidRDefault="00C951CA" w:rsidP="00A518DE">
      <w:pPr>
        <w:pStyle w:val="Heading4"/>
      </w:pPr>
      <w:bookmarkStart w:id="159" w:name="_Toc256000082"/>
      <w:r w:rsidRPr="006E2AC4">
        <w:t>Tuahsernak 21</w:t>
      </w:r>
      <w:bookmarkEnd w:id="159"/>
    </w:p>
    <w:p w14:paraId="57F518B1" w14:textId="77777777" w:rsidR="009A7CC7" w:rsidRPr="006E2AC4" w:rsidRDefault="00C951CA" w:rsidP="009A7CC7">
      <w:r w:rsidRPr="006E2AC4">
        <w:t>Bawmchantu pawl nih an zulh a herhmi a tlawmbik tuahsernak lei tahfung he nunphung lei in aa tlakmi riantuanpiaknak pawl a lomi a tlangpi in a langhter a thami tahnak pawl ser dingah NDIS Komisin he pehtlaihnak ngei. Tuahsernak lei tahfung pawl le a chiat thatnak lei tahnak pawl cu CALD aa telmi pawl le bawmchantu pawl sin ah fiang tein chimh an si.</w:t>
      </w:r>
    </w:p>
    <w:p w14:paraId="70C131FD" w14:textId="77777777" w:rsidR="004C49AD" w:rsidRPr="006E2AC4" w:rsidRDefault="00C951CA" w:rsidP="009B0B26">
      <w:pPr>
        <w:pStyle w:val="Heading5"/>
      </w:pPr>
      <w:bookmarkStart w:id="160" w:name="_Toc256000083"/>
      <w:r w:rsidRPr="006E2AC4">
        <w:lastRenderedPageBreak/>
        <w:t>Caan tawi</w:t>
      </w:r>
      <w:bookmarkEnd w:id="160"/>
    </w:p>
    <w:p w14:paraId="3EA7A222" w14:textId="77777777" w:rsidR="009A7CC7" w:rsidRPr="006E2AC4" w:rsidRDefault="00C951CA" w:rsidP="00A518DE">
      <w:pPr>
        <w:pStyle w:val="Heading6"/>
      </w:pPr>
      <w:r w:rsidRPr="006E2AC4">
        <w:t>Aphichuak</w:t>
      </w:r>
    </w:p>
    <w:p w14:paraId="4003C97E" w14:textId="77777777" w:rsidR="009A7CC7" w:rsidRPr="006E2AC4" w:rsidRDefault="00C951CA" w:rsidP="00A518DE">
      <w:r w:rsidRPr="00F66A67">
        <w:rPr>
          <w:spacing w:val="-2"/>
        </w:rPr>
        <w:t>Tuahsernak lei tahfung pawl le a thami tahnak pawl nih nunphung lei theihhngalhnak, thinlung fahnak ngeihnak thanhmi le a himmi riantuanpiaknak pek dingah bawmchantu pawl kha a ton hn</w:t>
      </w:r>
      <w:r w:rsidRPr="006E2AC4">
        <w:t>a.</w:t>
      </w:r>
    </w:p>
    <w:p w14:paraId="6C55CA20" w14:textId="77777777" w:rsidR="009A7CC7" w:rsidRPr="006E2AC4" w:rsidRDefault="00C951CA" w:rsidP="00A518DE">
      <w:pPr>
        <w:pStyle w:val="Heading6"/>
      </w:pPr>
      <w:r w:rsidRPr="006E2AC4">
        <w:t>Thanchonak lei tahnak</w:t>
      </w:r>
    </w:p>
    <w:p w14:paraId="32382849" w14:textId="77777777" w:rsidR="009A7CC7" w:rsidRPr="006E2AC4" w:rsidRDefault="00C951CA" w:rsidP="00A518DE">
      <w:r w:rsidRPr="006E2AC4">
        <w:t>Bawmchantu pawl le CALD aa telmi pawl sin ah tuahsernak lei tahfung pawl le a thami tahfung pawl i thanchoternak, a takin tuanchuahnak le biakchawnhnak.</w:t>
      </w:r>
    </w:p>
    <w:p w14:paraId="2F6E3955" w14:textId="77777777" w:rsidR="001426ED" w:rsidRPr="006E2AC4" w:rsidRDefault="00C951CA" w:rsidP="00A518DE">
      <w:pPr>
        <w:pStyle w:val="Heading5"/>
      </w:pPr>
      <w:bookmarkStart w:id="161" w:name="_Toc256000084"/>
      <w:r w:rsidRPr="006E2AC4">
        <w:t>Caan laivuang</w:t>
      </w:r>
      <w:bookmarkEnd w:id="161"/>
    </w:p>
    <w:p w14:paraId="329A504A" w14:textId="77777777" w:rsidR="009A7CC7" w:rsidRPr="006E2AC4" w:rsidRDefault="00C951CA" w:rsidP="00A518DE">
      <w:pPr>
        <w:pStyle w:val="Heading6"/>
      </w:pPr>
      <w:r w:rsidRPr="006E2AC4">
        <w:t>Aphichuak</w:t>
      </w:r>
    </w:p>
    <w:p w14:paraId="6506FBA0" w14:textId="77777777" w:rsidR="009A7CC7" w:rsidRPr="006E2AC4" w:rsidRDefault="00C951CA" w:rsidP="00A518DE">
      <w:r w:rsidRPr="006E2AC4">
        <w:t>Bawmchantu pawl nih nunphung lei theihhngalhnak, thinlung fahnak ngeihnak thanhmi le a himmi riantuanpiaknak pek dingah thiltikhawhnak an ngei.</w:t>
      </w:r>
    </w:p>
    <w:p w14:paraId="57F013AC" w14:textId="77777777" w:rsidR="009A7CC7" w:rsidRPr="006E2AC4" w:rsidRDefault="00C951CA" w:rsidP="00A518DE">
      <w:pPr>
        <w:pStyle w:val="Heading6"/>
      </w:pPr>
      <w:r w:rsidRPr="006E2AC4">
        <w:t>Thanchonak lei tahnak pawl</w:t>
      </w:r>
    </w:p>
    <w:p w14:paraId="302F9290" w14:textId="77777777" w:rsidR="009A7CC7" w:rsidRPr="006E2AC4" w:rsidRDefault="00C951CA" w:rsidP="009A7CC7">
      <w:pPr>
        <w:pStyle w:val="ListParagraph"/>
        <w:numPr>
          <w:ilvl w:val="0"/>
          <w:numId w:val="26"/>
        </w:numPr>
      </w:pPr>
      <w:r w:rsidRPr="006E2AC4">
        <w:t>Tuahsernak lei tahfung pawl le a thami thafung pawl he riantuantimi riantuanpiaknak petu pawl i azat le zatuak.</w:t>
      </w:r>
    </w:p>
    <w:p w14:paraId="2C16796D" w14:textId="77777777" w:rsidR="009A7CC7" w:rsidRPr="006E2AC4" w:rsidRDefault="00C951CA" w:rsidP="006E2AC4">
      <w:pPr>
        <w:pStyle w:val="ListParagraph"/>
        <w:keepNext/>
        <w:numPr>
          <w:ilvl w:val="0"/>
          <w:numId w:val="26"/>
        </w:numPr>
        <w:ind w:left="714" w:hanging="357"/>
      </w:pPr>
      <w:r w:rsidRPr="006E2AC4">
        <w:t>Tuahsernak lei tahfung pawl le a thami tahfung pawl i a thathnemnak cungah riantuanpiaknak petu pawl le CALD aa telmi pawl sinin hmuhning chimphuanmi.</w:t>
      </w:r>
    </w:p>
    <w:p w14:paraId="753D1FA3" w14:textId="77777777" w:rsidR="009A7CC7" w:rsidRPr="006E2AC4" w:rsidRDefault="00C951CA" w:rsidP="009A7CC7">
      <w:pPr>
        <w:pStyle w:val="ListParagraph"/>
        <w:numPr>
          <w:ilvl w:val="0"/>
          <w:numId w:val="26"/>
        </w:numPr>
      </w:pPr>
      <w:r w:rsidRPr="006E2AC4">
        <w:t>Biakchawnhnak tuahto ning pawl i a thathnemnak cu tuahsernak lei tahfung pawl le CALD aa telmi pawl sinah riantuanpiaknak petu pawl caah a thami tahfung pawl thanchoter dingah hman a si tawn.</w:t>
      </w:r>
    </w:p>
    <w:p w14:paraId="3178CB8D" w14:textId="77777777" w:rsidR="006D11C6" w:rsidRDefault="006D11C6">
      <w:pPr>
        <w:spacing w:after="0" w:line="240" w:lineRule="auto"/>
        <w:rPr>
          <w:rFonts w:ascii="Arial Bold" w:hAnsi="Arial Bold"/>
          <w:b/>
          <w:bCs/>
          <w:color w:val="6B2976"/>
          <w:sz w:val="30"/>
          <w:szCs w:val="30"/>
        </w:rPr>
      </w:pPr>
      <w:bookmarkStart w:id="162" w:name="_Toc256000085"/>
      <w:bookmarkStart w:id="163" w:name="_Toc137148834"/>
      <w:bookmarkStart w:id="164" w:name="_Toc137149334"/>
      <w:bookmarkStart w:id="165" w:name="_Toc137149465"/>
      <w:bookmarkStart w:id="166" w:name="_Toc137150071"/>
      <w:bookmarkStart w:id="167" w:name="_Toc138237270"/>
      <w:bookmarkStart w:id="168" w:name="_Toc140076744"/>
      <w:r>
        <w:br w:type="page"/>
      </w:r>
    </w:p>
    <w:p w14:paraId="44F3B6A3" w14:textId="71F725FA" w:rsidR="00BD7632" w:rsidRPr="006E2AC4" w:rsidRDefault="00C951CA" w:rsidP="00A518DE">
      <w:pPr>
        <w:pStyle w:val="Heading3"/>
      </w:pPr>
      <w:r w:rsidRPr="006E2AC4">
        <w:lastRenderedPageBreak/>
        <w:t>Tinhmi 9</w:t>
      </w:r>
      <w:bookmarkEnd w:id="162"/>
    </w:p>
    <w:p w14:paraId="54B25FF5" w14:textId="77777777" w:rsidR="009A7CC7" w:rsidRPr="006E2AC4" w:rsidRDefault="00C951CA" w:rsidP="004337BE">
      <w:pPr>
        <w:rPr>
          <w:rFonts w:eastAsia="Arial" w:cs="Cordia New"/>
          <w:lang w:val="en-AU" w:eastAsia="en-US"/>
        </w:rPr>
      </w:pPr>
      <w:r w:rsidRPr="006E2AC4">
        <w:t>Nunphung lei in aa tlakmi, lehnak a tuahmi le a himmi NDIS bawmchantu pawl nih a thami riantuanpiaknak a pekmi tampi an um.</w:t>
      </w:r>
      <w:bookmarkEnd w:id="152"/>
      <w:bookmarkEnd w:id="153"/>
      <w:bookmarkEnd w:id="163"/>
      <w:bookmarkEnd w:id="164"/>
      <w:bookmarkEnd w:id="165"/>
      <w:bookmarkEnd w:id="166"/>
      <w:bookmarkEnd w:id="167"/>
      <w:bookmarkEnd w:id="168"/>
    </w:p>
    <w:p w14:paraId="5A18248D" w14:textId="77777777" w:rsidR="00BD7632" w:rsidRPr="006E2AC4" w:rsidRDefault="00C951CA" w:rsidP="00A518DE">
      <w:pPr>
        <w:pStyle w:val="Heading4"/>
      </w:pPr>
      <w:bookmarkStart w:id="169" w:name="_Toc256000086"/>
      <w:r w:rsidRPr="006E2AC4">
        <w:t>Tuahsernak 22</w:t>
      </w:r>
      <w:bookmarkEnd w:id="169"/>
    </w:p>
    <w:p w14:paraId="6B3F1A4C" w14:textId="77777777" w:rsidR="009A7CC7" w:rsidRPr="006E2AC4" w:rsidRDefault="00C951CA" w:rsidP="009A7CC7">
      <w:r w:rsidRPr="006E2AC4">
        <w:t>Pumtlinlonak lei bawmhnak pawl peknak ah (bawmhnak lei riantuantinak le dairek zohkhenhnak telhchih in) CALD mibu le buu pawl nih an tonmi zuamcawnhnak pawl le dawnkhaantu pawl langhter. Hi dawnkhaantu pawl langhter dingah acozah riantuanpiaknak pawl le phuthen he riantuanti.</w:t>
      </w:r>
    </w:p>
    <w:p w14:paraId="6EE0D715" w14:textId="77777777" w:rsidR="00D27DF9" w:rsidRPr="006E2AC4" w:rsidRDefault="00C951CA" w:rsidP="00A518DE">
      <w:pPr>
        <w:pStyle w:val="Heading5"/>
      </w:pPr>
      <w:bookmarkStart w:id="170" w:name="_Toc256000087"/>
      <w:r w:rsidRPr="006E2AC4">
        <w:t>Caan tawi</w:t>
      </w:r>
      <w:bookmarkEnd w:id="170"/>
    </w:p>
    <w:p w14:paraId="42A83C09" w14:textId="77777777" w:rsidR="009A7CC7" w:rsidRPr="006E2AC4" w:rsidRDefault="00C951CA" w:rsidP="00A518DE">
      <w:pPr>
        <w:pStyle w:val="Heading6"/>
      </w:pPr>
      <w:r w:rsidRPr="006E2AC4">
        <w:t>Aphichuak</w:t>
      </w:r>
    </w:p>
    <w:p w14:paraId="4B140567" w14:textId="77777777" w:rsidR="009A7CC7" w:rsidRPr="006E2AC4" w:rsidRDefault="00C951CA" w:rsidP="00A518DE">
      <w:r w:rsidRPr="006E2AC4">
        <w:t>CALD mibu buu pawl nih pumtlinlonak lei bawmh dingah caantha sunglawi tamdeuh le bawmh an ngei (tawlrelnak le dairek in zohkhenhnak lei bawmhnak telhchih in).</w:t>
      </w:r>
    </w:p>
    <w:p w14:paraId="5A201BFB" w14:textId="77777777" w:rsidR="009A7CC7" w:rsidRPr="006E2AC4" w:rsidRDefault="00C951CA" w:rsidP="00A518DE">
      <w:pPr>
        <w:pStyle w:val="Heading6"/>
      </w:pPr>
      <w:r w:rsidRPr="006E2AC4">
        <w:t>Thanchonak lei tahnak</w:t>
      </w:r>
    </w:p>
    <w:p w14:paraId="1CDE44AD" w14:textId="77777777" w:rsidR="009A7CC7" w:rsidRPr="006E2AC4" w:rsidRDefault="00C951CA" w:rsidP="00A518DE">
      <w:r w:rsidRPr="006E2AC4">
        <w:t>CALD mibu buu pawl i pumtlinlonak lei bawmhnak pekmi a hnorsuangmi dawnkhaantu pawl fianternak le biakchawnhnak.</w:t>
      </w:r>
    </w:p>
    <w:p w14:paraId="15FD682F" w14:textId="77777777" w:rsidR="007E48A6" w:rsidRPr="006E2AC4" w:rsidRDefault="00C951CA" w:rsidP="00A518DE">
      <w:pPr>
        <w:pStyle w:val="Heading5"/>
      </w:pPr>
      <w:bookmarkStart w:id="171" w:name="_Toc256000088"/>
      <w:r w:rsidRPr="006E2AC4">
        <w:t>Caan laivuang</w:t>
      </w:r>
      <w:bookmarkEnd w:id="171"/>
    </w:p>
    <w:p w14:paraId="3592838E" w14:textId="77777777" w:rsidR="009A7CC7" w:rsidRPr="006E2AC4" w:rsidRDefault="00C951CA" w:rsidP="00A518DE">
      <w:pPr>
        <w:pStyle w:val="Heading6"/>
      </w:pPr>
      <w:r w:rsidRPr="006E2AC4">
        <w:t>Aphichuak</w:t>
      </w:r>
    </w:p>
    <w:p w14:paraId="50CDA611" w14:textId="77777777" w:rsidR="009A7CC7" w:rsidRPr="006E2AC4" w:rsidRDefault="00C951CA" w:rsidP="00A518DE">
      <w:r w:rsidRPr="006E2AC4">
        <w:t>CALD mibu buu pawl nih pumtlinlonak lei bawmh dingah NDIS dawr luh dingah tikhawhnak le thiltikhawhnak an ngei.</w:t>
      </w:r>
    </w:p>
    <w:p w14:paraId="7C68BEF3" w14:textId="77777777" w:rsidR="009A7CC7" w:rsidRPr="006E2AC4" w:rsidRDefault="00C951CA" w:rsidP="00A518DE">
      <w:pPr>
        <w:pStyle w:val="Heading6"/>
      </w:pPr>
      <w:r w:rsidRPr="006E2AC4">
        <w:t>Thanchonak lei tahnak</w:t>
      </w:r>
    </w:p>
    <w:p w14:paraId="59727C3E" w14:textId="355A67F1" w:rsidR="009A7CC7" w:rsidRPr="006E2AC4" w:rsidRDefault="00C951CA" w:rsidP="00A518DE">
      <w:r w:rsidRPr="006E2AC4">
        <w:t xml:space="preserve">Pumtlinlonak lei bawmhnak pawl pek dingah CALD mibu buu pawl i a tikhawhnak </w:t>
      </w:r>
      <w:r w:rsidR="00F66A67">
        <w:br/>
      </w:r>
      <w:r w:rsidRPr="006E2AC4">
        <w:t>a hnorsuangmi fiantermi dawnkhaantu pawl zorter dingah tuahsernak pawl tuahmi (le hi tuahsernak pawl i a thathnemnak) a si.</w:t>
      </w:r>
    </w:p>
    <w:p w14:paraId="18153C0E" w14:textId="77777777" w:rsidR="008F2604" w:rsidRPr="006E2AC4" w:rsidRDefault="00C951CA" w:rsidP="00A518DE">
      <w:pPr>
        <w:pStyle w:val="Heading4"/>
      </w:pPr>
      <w:bookmarkStart w:id="172" w:name="_Toc256000089"/>
      <w:r w:rsidRPr="006E2AC4">
        <w:t>Tuahsernak 23</w:t>
      </w:r>
      <w:bookmarkEnd w:id="172"/>
    </w:p>
    <w:p w14:paraId="01AD9D49" w14:textId="77777777" w:rsidR="009A7CC7" w:rsidRPr="006E2AC4" w:rsidRDefault="00C951CA" w:rsidP="009A7CC7">
      <w:r w:rsidRPr="006E2AC4">
        <w:t>NDIS le pumtlinlonak lei covo pawl aa fiangmi Calehtu pawl le Holhlettu pawl caah Rampumpi Cohlanmi Nawlngeitu (NAATI) nih a cohlanmi holhlettu pawl azat tamter ning kong ah acozah riantuanpiaknak pawl le adang aa tel dingmi a simi pawl he riantuanti.</w:t>
      </w:r>
    </w:p>
    <w:p w14:paraId="7C77B5D5" w14:textId="77777777" w:rsidR="000E1D77" w:rsidRPr="006E2AC4" w:rsidRDefault="00C951CA" w:rsidP="00A518DE">
      <w:pPr>
        <w:pStyle w:val="Heading5"/>
      </w:pPr>
      <w:bookmarkStart w:id="173" w:name="_Toc256000090"/>
      <w:r w:rsidRPr="006E2AC4">
        <w:lastRenderedPageBreak/>
        <w:t>Caan tawi</w:t>
      </w:r>
      <w:bookmarkEnd w:id="173"/>
    </w:p>
    <w:p w14:paraId="1787B50E" w14:textId="77777777" w:rsidR="009A7CC7" w:rsidRPr="006E2AC4" w:rsidRDefault="00C951CA" w:rsidP="00A518DE">
      <w:pPr>
        <w:pStyle w:val="Heading6"/>
      </w:pPr>
      <w:r w:rsidRPr="006E2AC4">
        <w:t>Aphichuak</w:t>
      </w:r>
    </w:p>
    <w:p w14:paraId="4C398A44" w14:textId="77777777" w:rsidR="009A7CC7" w:rsidRPr="006E2AC4" w:rsidRDefault="00C951CA" w:rsidP="00A518DE">
      <w:r w:rsidRPr="006E2AC4">
        <w:t>Acozah riantuanpiaknak pawl le adang pehtlaihnak a ngei i aa tel dingmi pawl cu NDIS le pumtlinlonak lei covo pawl aa fiangmi a thiambakmi holhlettu milu karhter dingin tuantinak le a takin tuanchuahnak pawl caah thazaang an pek.</w:t>
      </w:r>
    </w:p>
    <w:p w14:paraId="567A24AC" w14:textId="77777777" w:rsidR="009A7CC7" w:rsidRPr="006E2AC4" w:rsidRDefault="00C951CA" w:rsidP="00A518DE">
      <w:pPr>
        <w:pStyle w:val="Heading6"/>
      </w:pPr>
      <w:r w:rsidRPr="006E2AC4">
        <w:t>Thanchonak lei tahnak</w:t>
      </w:r>
    </w:p>
    <w:p w14:paraId="26DDCFC0" w14:textId="77777777" w:rsidR="009A7CC7" w:rsidRPr="006E2AC4" w:rsidRDefault="00C951CA" w:rsidP="00A518DE">
      <w:r w:rsidRPr="006E2AC4">
        <w:t>Acozah riantuanpiaktu pawl le aa tel ding a simi he aa tlakmi tonnak le cawlcanghnak pawl azat le zatuak tuah a si i lim a si.</w:t>
      </w:r>
    </w:p>
    <w:p w14:paraId="2677B67E" w14:textId="77777777" w:rsidR="00B57EC7" w:rsidRPr="006E2AC4" w:rsidRDefault="00C951CA" w:rsidP="00A518DE">
      <w:pPr>
        <w:pStyle w:val="Heading5"/>
      </w:pPr>
      <w:bookmarkStart w:id="174" w:name="_Toc256000091"/>
      <w:r w:rsidRPr="006E2AC4">
        <w:t>Caan laivuang</w:t>
      </w:r>
      <w:bookmarkEnd w:id="174"/>
    </w:p>
    <w:p w14:paraId="59A0CD06" w14:textId="77777777" w:rsidR="009A7CC7" w:rsidRPr="006E2AC4" w:rsidRDefault="00C951CA" w:rsidP="00A518DE">
      <w:pPr>
        <w:pStyle w:val="Heading6"/>
      </w:pPr>
      <w:r w:rsidRPr="006E2AC4">
        <w:t>Aphichuak pawl</w:t>
      </w:r>
    </w:p>
    <w:p w14:paraId="08E64370" w14:textId="77777777" w:rsidR="0046217C" w:rsidRPr="006E2AC4" w:rsidRDefault="00C951CA" w:rsidP="006E2AC4">
      <w:pPr>
        <w:pStyle w:val="ListParagraph"/>
        <w:keepNext/>
        <w:numPr>
          <w:ilvl w:val="0"/>
          <w:numId w:val="26"/>
        </w:numPr>
        <w:ind w:left="714" w:hanging="357"/>
      </w:pPr>
      <w:r w:rsidRPr="006E2AC4">
        <w:t>CALD aa telmi pawl a bawmmi a thiambakmi holhlettu hmankhawh an sinak le NDIS he an i tonnak tamter a si.</w:t>
      </w:r>
    </w:p>
    <w:p w14:paraId="04B5D484" w14:textId="77777777" w:rsidR="009A7CC7" w:rsidRPr="00231C90" w:rsidRDefault="00C951CA" w:rsidP="00147D4E">
      <w:pPr>
        <w:pStyle w:val="ListParagraph"/>
        <w:numPr>
          <w:ilvl w:val="0"/>
          <w:numId w:val="26"/>
        </w:numPr>
        <w:rPr>
          <w:lang w:val="it-IT"/>
        </w:rPr>
      </w:pPr>
      <w:r w:rsidRPr="00231C90">
        <w:rPr>
          <w:lang w:val="it-IT"/>
        </w:rPr>
        <w:t>Holhlettu a thar le atu lio a tuanmi pawl lak ah NDIS le pumtlinlonak lei covo pawl i fiannak tamter a si.</w:t>
      </w:r>
    </w:p>
    <w:p w14:paraId="4EA6819A" w14:textId="77777777" w:rsidR="009A7CC7" w:rsidRPr="006E2AC4" w:rsidRDefault="00C951CA" w:rsidP="00A518DE">
      <w:pPr>
        <w:pStyle w:val="Heading6"/>
      </w:pPr>
      <w:r w:rsidRPr="006E2AC4">
        <w:t>Thanchonak lei tahnak pawl</w:t>
      </w:r>
    </w:p>
    <w:p w14:paraId="64C6CCE1" w14:textId="77777777" w:rsidR="009A7CC7" w:rsidRPr="006E2AC4" w:rsidRDefault="00C951CA" w:rsidP="006E2AC4">
      <w:pPr>
        <w:pStyle w:val="ListParagraph"/>
        <w:keepNext/>
        <w:numPr>
          <w:ilvl w:val="0"/>
          <w:numId w:val="26"/>
        </w:numPr>
        <w:ind w:left="714" w:hanging="357"/>
      </w:pPr>
      <w:r w:rsidRPr="006E2AC4">
        <w:t>Aa tlakmi a hramthawknak pawl i azat le zatuak cu (atu lio le timhtuahmi) caah tuanti a si asilole thazaang pek a si.</w:t>
      </w:r>
    </w:p>
    <w:p w14:paraId="39AECF12" w14:textId="77777777" w:rsidR="009A7CC7" w:rsidRPr="006E2AC4" w:rsidRDefault="00C951CA" w:rsidP="009A7CC7">
      <w:pPr>
        <w:pStyle w:val="ListParagraph"/>
        <w:numPr>
          <w:ilvl w:val="0"/>
          <w:numId w:val="26"/>
        </w:numPr>
      </w:pPr>
      <w:r w:rsidRPr="006E2AC4">
        <w:t>NDIS he an i tonnak ah (holh in) CALD aa telmi pawl bawmh dingah NAATI lehhmat ngaimi holhlettu pawl i azat le zatuak ngah khawhmi.</w:t>
      </w:r>
    </w:p>
    <w:p w14:paraId="024ABEA2" w14:textId="77777777" w:rsidR="009A7CC7" w:rsidRPr="006E2AC4" w:rsidRDefault="00C951CA" w:rsidP="009A7CC7">
      <w:r w:rsidRPr="006E2AC4">
        <w:br w:type="page"/>
      </w:r>
    </w:p>
    <w:p w14:paraId="087FFF35" w14:textId="77777777" w:rsidR="009A7CC7" w:rsidRPr="006E2AC4" w:rsidRDefault="00C951CA" w:rsidP="00E17C6C">
      <w:pPr>
        <w:pStyle w:val="Heading2"/>
        <w:ind w:left="709"/>
      </w:pPr>
      <w:bookmarkStart w:id="175" w:name="_Toc256000092"/>
      <w:bookmarkStart w:id="176" w:name="_Toc135923313"/>
      <w:bookmarkStart w:id="177" w:name="_Toc135926165"/>
      <w:bookmarkStart w:id="178" w:name="_Toc137148835"/>
      <w:bookmarkStart w:id="179" w:name="_Toc137149335"/>
      <w:bookmarkStart w:id="180" w:name="_Toc137149466"/>
      <w:bookmarkStart w:id="181" w:name="_Toc137150072"/>
      <w:r w:rsidRPr="006E2AC4">
        <w:lastRenderedPageBreak/>
        <w:t>Data</w:t>
      </w:r>
      <w:bookmarkEnd w:id="175"/>
      <w:bookmarkEnd w:id="176"/>
      <w:bookmarkEnd w:id="177"/>
      <w:bookmarkEnd w:id="178"/>
      <w:bookmarkEnd w:id="179"/>
      <w:bookmarkEnd w:id="180"/>
      <w:bookmarkEnd w:id="181"/>
    </w:p>
    <w:p w14:paraId="316E4A22" w14:textId="77777777" w:rsidR="008F2604" w:rsidRPr="006E2AC4" w:rsidRDefault="00C951CA" w:rsidP="00A518DE">
      <w:pPr>
        <w:pStyle w:val="Heading3"/>
      </w:pPr>
      <w:bookmarkStart w:id="182" w:name="_Toc256000093"/>
      <w:bookmarkStart w:id="183" w:name="_Toc135923314"/>
      <w:bookmarkStart w:id="184" w:name="_Toc135926166"/>
      <w:bookmarkStart w:id="185" w:name="_Toc137148836"/>
      <w:bookmarkStart w:id="186" w:name="_Toc137149336"/>
      <w:bookmarkStart w:id="187" w:name="_Toc137149467"/>
      <w:bookmarkStart w:id="188" w:name="_Toc137150073"/>
      <w:bookmarkStart w:id="189" w:name="_Toc138237272"/>
      <w:bookmarkStart w:id="190" w:name="_Toc140076746"/>
      <w:r w:rsidRPr="006E2AC4">
        <w:t>Tinhmi 10</w:t>
      </w:r>
      <w:bookmarkEnd w:id="182"/>
    </w:p>
    <w:p w14:paraId="6F1EB575" w14:textId="77777777" w:rsidR="009A7CC7" w:rsidRPr="00231C90" w:rsidRDefault="00C951CA" w:rsidP="00720A9C">
      <w:pPr>
        <w:rPr>
          <w:lang w:val="it-IT"/>
        </w:rPr>
      </w:pPr>
      <w:r w:rsidRPr="00231C90">
        <w:rPr>
          <w:lang w:val="it-IT"/>
        </w:rPr>
        <w:t>NDIA nih pungsan suaitimi kha a hman i a dikmi le a thahnemmi data khawmhsuatnak a bawmmi ‘CALD’ a sullam fianternak kha a hnatlakpi.</w:t>
      </w:r>
      <w:bookmarkStart w:id="191" w:name="_Toc135923315"/>
      <w:bookmarkStart w:id="192" w:name="_Toc135926167"/>
      <w:bookmarkStart w:id="193" w:name="_Toc137148837"/>
      <w:bookmarkStart w:id="194" w:name="_Toc137149337"/>
      <w:bookmarkStart w:id="195" w:name="_Toc137149468"/>
      <w:bookmarkStart w:id="196" w:name="_Toc137150074"/>
      <w:bookmarkEnd w:id="183"/>
      <w:bookmarkEnd w:id="184"/>
      <w:bookmarkEnd w:id="185"/>
      <w:bookmarkEnd w:id="186"/>
      <w:bookmarkEnd w:id="187"/>
      <w:bookmarkEnd w:id="188"/>
      <w:bookmarkEnd w:id="189"/>
      <w:bookmarkEnd w:id="190"/>
    </w:p>
    <w:p w14:paraId="08244687" w14:textId="77777777" w:rsidR="008F2604" w:rsidRPr="00231C90" w:rsidRDefault="00C951CA" w:rsidP="00A518DE">
      <w:pPr>
        <w:pStyle w:val="Heading4"/>
        <w:rPr>
          <w:lang w:val="it-IT"/>
        </w:rPr>
      </w:pPr>
      <w:bookmarkStart w:id="197" w:name="_Toc256000094"/>
      <w:r w:rsidRPr="00231C90">
        <w:rPr>
          <w:lang w:val="it-IT"/>
        </w:rPr>
        <w:t>Tuahsernak 24</w:t>
      </w:r>
      <w:bookmarkEnd w:id="197"/>
    </w:p>
    <w:p w14:paraId="72B24C08" w14:textId="77777777" w:rsidR="009A7CC7" w:rsidRPr="00231C90" w:rsidRDefault="00C951CA" w:rsidP="009A7CC7">
      <w:pPr>
        <w:rPr>
          <w:lang w:val="it-IT"/>
        </w:rPr>
      </w:pPr>
      <w:r w:rsidRPr="00231C90">
        <w:rPr>
          <w:lang w:val="it-IT"/>
        </w:rPr>
        <w:t>Nunphung lei le holh lei a dangmi tonnak pawl a cohlangmi CALD a sullam fianternaka ah tamdeuh i tel ciomi thanchoter le cauk in chuah dingah CALD mibu pawl le acozah riantuanpiaktu pawl he riantuanti. Hi a sullam fianternak he aa keihmi NDIA data khawmhsuat ning pawl kha tharchuah.</w:t>
      </w:r>
    </w:p>
    <w:p w14:paraId="3D1BC871" w14:textId="77777777" w:rsidR="00B83499" w:rsidRPr="00231C90" w:rsidRDefault="00C951CA" w:rsidP="00A518DE">
      <w:pPr>
        <w:pStyle w:val="Heading5"/>
        <w:rPr>
          <w:lang w:val="it-IT"/>
        </w:rPr>
      </w:pPr>
      <w:bookmarkStart w:id="198" w:name="_Toc256000095"/>
      <w:r w:rsidRPr="00231C90">
        <w:rPr>
          <w:lang w:val="it-IT"/>
        </w:rPr>
        <w:t>Caan tawi</w:t>
      </w:r>
      <w:bookmarkEnd w:id="198"/>
    </w:p>
    <w:p w14:paraId="6DE56280" w14:textId="77777777" w:rsidR="009A7CC7" w:rsidRPr="00231C90" w:rsidRDefault="00C951CA" w:rsidP="00A518DE">
      <w:pPr>
        <w:pStyle w:val="Heading6"/>
        <w:rPr>
          <w:lang w:val="it-IT"/>
        </w:rPr>
      </w:pPr>
      <w:r w:rsidRPr="00231C90">
        <w:rPr>
          <w:lang w:val="it-IT"/>
        </w:rPr>
        <w:t>Aphichuak</w:t>
      </w:r>
    </w:p>
    <w:p w14:paraId="1400C555" w14:textId="77777777" w:rsidR="009A7CC7" w:rsidRPr="00231C90" w:rsidRDefault="00C951CA" w:rsidP="00A518DE">
      <w:pPr>
        <w:rPr>
          <w:lang w:val="it-IT"/>
        </w:rPr>
      </w:pPr>
      <w:r w:rsidRPr="00231C90">
        <w:rPr>
          <w:lang w:val="it-IT"/>
        </w:rPr>
        <w:t>CALD i tamdeuh aa telmi a sullam fianternak nih NDIA nih a hmanmi nunphung le holh lei pehtonhnak kha a cohlan.</w:t>
      </w:r>
    </w:p>
    <w:p w14:paraId="7C9F1907" w14:textId="77777777" w:rsidR="009A7CC7" w:rsidRPr="006E2AC4" w:rsidRDefault="00C951CA" w:rsidP="00A518DE">
      <w:pPr>
        <w:pStyle w:val="Heading6"/>
      </w:pPr>
      <w:r w:rsidRPr="006E2AC4">
        <w:t>Thanchonak lei tahnak pawl</w:t>
      </w:r>
    </w:p>
    <w:p w14:paraId="7E9028DC" w14:textId="77777777" w:rsidR="009A7CC7" w:rsidRPr="006E2AC4" w:rsidRDefault="00C951CA" w:rsidP="006E2AC4">
      <w:pPr>
        <w:pStyle w:val="ListParagraph"/>
        <w:keepNext/>
        <w:numPr>
          <w:ilvl w:val="0"/>
          <w:numId w:val="26"/>
        </w:numPr>
        <w:ind w:left="714" w:hanging="357"/>
      </w:pPr>
      <w:r w:rsidRPr="006E2AC4">
        <w:t>CALD i a sullam fianternak a thar i thanchonak le phawtzamhnak.</w:t>
      </w:r>
    </w:p>
    <w:p w14:paraId="7B7C81EB" w14:textId="77777777" w:rsidR="009A7CC7" w:rsidRPr="006E2AC4" w:rsidRDefault="00C951CA" w:rsidP="009A7CC7">
      <w:pPr>
        <w:pStyle w:val="ListParagraph"/>
        <w:numPr>
          <w:ilvl w:val="0"/>
          <w:numId w:val="26"/>
        </w:numPr>
      </w:pPr>
      <w:r w:rsidRPr="006E2AC4">
        <w:t>CALD i a sullam fianternak a thar i itelnak le a thathnemnak cungah CALD mibu pawl le phuthen sin in hmuhning chimphuanmi.</w:t>
      </w:r>
    </w:p>
    <w:p w14:paraId="72911A44" w14:textId="77777777" w:rsidR="001267C4" w:rsidRPr="006E2AC4" w:rsidRDefault="00C951CA" w:rsidP="00A518DE">
      <w:pPr>
        <w:pStyle w:val="Heading5"/>
      </w:pPr>
      <w:bookmarkStart w:id="199" w:name="_Toc256000096"/>
      <w:r w:rsidRPr="006E2AC4">
        <w:t>Caan laivuang</w:t>
      </w:r>
      <w:bookmarkEnd w:id="199"/>
    </w:p>
    <w:p w14:paraId="43A99352" w14:textId="77777777" w:rsidR="009A7CC7" w:rsidRPr="006E2AC4" w:rsidRDefault="00C951CA" w:rsidP="00A518DE">
      <w:pPr>
        <w:pStyle w:val="Heading6"/>
      </w:pPr>
      <w:r w:rsidRPr="006E2AC4">
        <w:t>Aphichuak</w:t>
      </w:r>
    </w:p>
    <w:p w14:paraId="5B858AED" w14:textId="77777777" w:rsidR="009A7CC7" w:rsidRPr="006E2AC4" w:rsidRDefault="00C951CA" w:rsidP="00A518DE">
      <w:r w:rsidRPr="006E2AC4">
        <w:t>CALD mibu pawl le aa telmi pawl cu NDIA nih a hmanmi CALD i tamdeuh aa telmi a sullam fianternak he an pehtlaihter khawh i an fianter khawh.</w:t>
      </w:r>
    </w:p>
    <w:p w14:paraId="2D2F93A5" w14:textId="77777777" w:rsidR="009A7CC7" w:rsidRPr="006E2AC4" w:rsidRDefault="00C951CA" w:rsidP="00A518DE">
      <w:pPr>
        <w:pStyle w:val="Heading6"/>
      </w:pPr>
      <w:r w:rsidRPr="006E2AC4">
        <w:t>Thanchonak lei tahnak</w:t>
      </w:r>
    </w:p>
    <w:p w14:paraId="153FE9D9" w14:textId="77777777" w:rsidR="009A7CC7" w:rsidRPr="006E2AC4" w:rsidRDefault="00C951CA" w:rsidP="00A518DE">
      <w:r w:rsidRPr="006E2AC4">
        <w:t>Data khawmhsuatnak i a dikmi le a thami le CALD i a sullam fianternak tuahmi a thar hmangin CALD aa telmi pawl caah hmuhning chimphuannak tamtermi.</w:t>
      </w:r>
    </w:p>
    <w:p w14:paraId="4FFAF98E" w14:textId="77777777" w:rsidR="00C92715" w:rsidRPr="006E2AC4" w:rsidRDefault="00C951CA" w:rsidP="00A518DE">
      <w:pPr>
        <w:pStyle w:val="Heading3"/>
      </w:pPr>
      <w:bookmarkStart w:id="200" w:name="_Toc256000097"/>
      <w:bookmarkStart w:id="201" w:name="_Toc138237273"/>
      <w:bookmarkStart w:id="202" w:name="_Toc140076747"/>
      <w:r w:rsidRPr="006E2AC4">
        <w:lastRenderedPageBreak/>
        <w:t>Tinhmi 11</w:t>
      </w:r>
      <w:bookmarkEnd w:id="200"/>
    </w:p>
    <w:p w14:paraId="6A44A09D" w14:textId="77777777" w:rsidR="009A7CC7" w:rsidRPr="006E2AC4" w:rsidRDefault="00C951CA" w:rsidP="00A518DE">
      <w:r w:rsidRPr="006E2AC4">
        <w:t>Data le thilsining cungah aa hngatmi biakhiahnak tuahmi pawl cu CALD aa telmi pawl caah riantuantpiaknak pawl, hmuhtonmi pawl le a phichuak pawl thanchoter dingah NDIA le aa tel dingmi pawl nih an hman.</w:t>
      </w:r>
      <w:bookmarkEnd w:id="191"/>
      <w:bookmarkEnd w:id="192"/>
      <w:bookmarkEnd w:id="193"/>
      <w:bookmarkEnd w:id="194"/>
      <w:bookmarkEnd w:id="195"/>
      <w:bookmarkEnd w:id="196"/>
      <w:bookmarkEnd w:id="201"/>
      <w:bookmarkEnd w:id="202"/>
    </w:p>
    <w:p w14:paraId="65D293AE" w14:textId="77777777" w:rsidR="00C92715" w:rsidRPr="006E2AC4" w:rsidRDefault="00C951CA" w:rsidP="00A518DE">
      <w:pPr>
        <w:pStyle w:val="Heading4"/>
      </w:pPr>
      <w:bookmarkStart w:id="203" w:name="_Toc256000098"/>
      <w:r w:rsidRPr="006E2AC4">
        <w:t>Tuahsernak 25</w:t>
      </w:r>
      <w:bookmarkEnd w:id="203"/>
    </w:p>
    <w:p w14:paraId="5A786296" w14:textId="77777777" w:rsidR="009A7CC7" w:rsidRPr="006E2AC4" w:rsidRDefault="00C951CA" w:rsidP="00A518DE">
      <w:r w:rsidRPr="006E2AC4">
        <w:t>NDIS riantuantu pawl, riantuanti pawl le phuthen nih a thadeuhmi thilsining hrambunh biakhiahnak an tuah khawhnak dingah CALD dirhmun pawl in a rami aa telmi pawl cungah data thar kha kherhlai, langhter law phawtzamhnak tuah.</w:t>
      </w:r>
    </w:p>
    <w:p w14:paraId="576AEF4E" w14:textId="77777777" w:rsidR="00092964" w:rsidRPr="006E2AC4" w:rsidRDefault="00C951CA" w:rsidP="00A518DE">
      <w:pPr>
        <w:pStyle w:val="Heading5"/>
      </w:pPr>
      <w:bookmarkStart w:id="204" w:name="_Toc256000099"/>
      <w:r w:rsidRPr="006E2AC4">
        <w:t>Caan tawi</w:t>
      </w:r>
      <w:bookmarkEnd w:id="204"/>
    </w:p>
    <w:p w14:paraId="3C6B62DF" w14:textId="77777777" w:rsidR="009A7CC7" w:rsidRPr="006E2AC4" w:rsidRDefault="00C951CA" w:rsidP="00A518DE">
      <w:pPr>
        <w:pStyle w:val="Heading6"/>
      </w:pPr>
      <w:r w:rsidRPr="006E2AC4">
        <w:t>Aphichuak</w:t>
      </w:r>
    </w:p>
    <w:p w14:paraId="7EBCCF30" w14:textId="77777777" w:rsidR="009A7CC7" w:rsidRPr="006E2AC4" w:rsidRDefault="00C951CA" w:rsidP="00A518DE">
      <w:r w:rsidRPr="006E2AC4">
        <w:t>Aa tlakmi data khawmsuatnak le CALD aa telmi pawl chungin hmuh ning pawl chimphuanmi ngahnak kha tharchuahmi data tuahto nih a tuahter.</w:t>
      </w:r>
    </w:p>
    <w:p w14:paraId="2C655DE6" w14:textId="77777777" w:rsidR="009A7CC7" w:rsidRPr="006E2AC4" w:rsidRDefault="00C951CA" w:rsidP="00A518DE">
      <w:pPr>
        <w:pStyle w:val="Heading6"/>
      </w:pPr>
      <w:r w:rsidRPr="006E2AC4">
        <w:t>Thanchonak lei tahnak</w:t>
      </w:r>
    </w:p>
    <w:p w14:paraId="47D004F7" w14:textId="77777777" w:rsidR="009A7CC7" w:rsidRPr="006E2AC4" w:rsidRDefault="00C951CA" w:rsidP="00A518DE">
      <w:r w:rsidRPr="006E2AC4">
        <w:t>CALD aa telmi pawl kongkau i pehtlaihnak a ngeimi le aa tlakmi data khawmhsuat dingah tharchuahmi data tuahto ning thanchonak.</w:t>
      </w:r>
    </w:p>
    <w:p w14:paraId="125B4B5B" w14:textId="77777777" w:rsidR="00890E9C" w:rsidRPr="006E2AC4" w:rsidRDefault="00C951CA" w:rsidP="00A518DE">
      <w:pPr>
        <w:pStyle w:val="Heading5"/>
      </w:pPr>
      <w:bookmarkStart w:id="205" w:name="_Toc256000100"/>
      <w:r w:rsidRPr="006E2AC4">
        <w:t>Caan laivuang</w:t>
      </w:r>
      <w:bookmarkEnd w:id="205"/>
    </w:p>
    <w:p w14:paraId="53668A72" w14:textId="77777777" w:rsidR="009A7CC7" w:rsidRPr="006E2AC4" w:rsidRDefault="00C951CA" w:rsidP="00A518DE">
      <w:pPr>
        <w:pStyle w:val="Heading6"/>
      </w:pPr>
      <w:r w:rsidRPr="006E2AC4">
        <w:t>Aphichuak</w:t>
      </w:r>
    </w:p>
    <w:p w14:paraId="1FDA0D95" w14:textId="77777777" w:rsidR="009A7CC7" w:rsidRPr="006E2AC4" w:rsidRDefault="00C951CA" w:rsidP="00A518DE">
      <w:r w:rsidRPr="006E2AC4">
        <w:t>CALD dirhmun pawl in a rami aa telmi pawl sin data thar le hmuh ning pawl nih NDIS riantuantu, riantuanti le phuthen nih thilsining cung hngat in biakhiahnak an tuahmi kha a bawmh.</w:t>
      </w:r>
    </w:p>
    <w:p w14:paraId="0B47E2A0" w14:textId="77777777" w:rsidR="009A7CC7" w:rsidRPr="006E2AC4" w:rsidRDefault="00C951CA" w:rsidP="00A518DE">
      <w:pPr>
        <w:pStyle w:val="Heading6"/>
      </w:pPr>
      <w:r w:rsidRPr="006E2AC4">
        <w:t>Thanchonak lei tahnak pawl</w:t>
      </w:r>
    </w:p>
    <w:p w14:paraId="5FCDD144" w14:textId="77777777" w:rsidR="009A7CC7" w:rsidRPr="006E2AC4" w:rsidRDefault="00C951CA" w:rsidP="006E2AC4">
      <w:pPr>
        <w:pStyle w:val="ListParagraph"/>
        <w:keepNext/>
        <w:numPr>
          <w:ilvl w:val="0"/>
          <w:numId w:val="26"/>
        </w:numPr>
        <w:ind w:left="714" w:hanging="357"/>
      </w:pPr>
      <w:r w:rsidRPr="006E2AC4">
        <w:t>Thilsining cungah aa hngatmi biakhiahnak caah phawtzamhmi CALD aa telmi data an hmannak le hmuhtonmi cungah NDIS riantuantu, riantuanti pawl le phuthen sin in hmuhning chimmi.</w:t>
      </w:r>
    </w:p>
    <w:p w14:paraId="75E1FFEE" w14:textId="77777777" w:rsidR="009A7CC7" w:rsidRPr="006E2AC4" w:rsidRDefault="00C951CA" w:rsidP="009A7CC7">
      <w:pPr>
        <w:pStyle w:val="ListParagraph"/>
        <w:numPr>
          <w:ilvl w:val="0"/>
          <w:numId w:val="26"/>
        </w:numPr>
      </w:pPr>
      <w:r w:rsidRPr="006E2AC4">
        <w:t>CALD aa telmi pawl cungah khawmhsuatmi le phawtzamhmi i a tamdeuhmi thatnak le aa tlaknak.</w:t>
      </w:r>
    </w:p>
    <w:p w14:paraId="7A2452AE" w14:textId="77777777" w:rsidR="009A7CC7" w:rsidRPr="006E2AC4" w:rsidRDefault="00C951CA" w:rsidP="009A7CC7">
      <w:pPr>
        <w:spacing w:after="0" w:line="240" w:lineRule="auto"/>
      </w:pPr>
      <w:r w:rsidRPr="006E2AC4">
        <w:br w:type="page"/>
      </w:r>
    </w:p>
    <w:p w14:paraId="5E84DBEA" w14:textId="77777777" w:rsidR="009A7CC7" w:rsidRPr="006E2AC4" w:rsidRDefault="00C951CA" w:rsidP="00BF4B1A">
      <w:pPr>
        <w:pStyle w:val="Heading2"/>
        <w:ind w:left="709"/>
      </w:pPr>
      <w:bookmarkStart w:id="206" w:name="_Toc256000101"/>
      <w:bookmarkStart w:id="207" w:name="_Toc135923316"/>
      <w:bookmarkStart w:id="208" w:name="_Toc135926168"/>
      <w:bookmarkStart w:id="209" w:name="_Toc137148838"/>
      <w:bookmarkStart w:id="210" w:name="_Toc137149469"/>
      <w:bookmarkStart w:id="211" w:name="_Toc137150075"/>
      <w:r w:rsidRPr="006E2AC4">
        <w:lastRenderedPageBreak/>
        <w:t>A hladeuh phaknak</w:t>
      </w:r>
      <w:bookmarkEnd w:id="206"/>
      <w:bookmarkEnd w:id="207"/>
      <w:bookmarkEnd w:id="208"/>
      <w:bookmarkEnd w:id="209"/>
      <w:bookmarkEnd w:id="210"/>
      <w:bookmarkEnd w:id="211"/>
    </w:p>
    <w:p w14:paraId="29F57FD8" w14:textId="77777777" w:rsidR="00C92715" w:rsidRPr="006E2AC4" w:rsidRDefault="00C951CA" w:rsidP="00A518DE">
      <w:pPr>
        <w:pStyle w:val="Heading3"/>
      </w:pPr>
      <w:bookmarkStart w:id="212" w:name="_Toc256000102"/>
      <w:bookmarkStart w:id="213" w:name="_Toc135923317"/>
      <w:bookmarkStart w:id="214" w:name="_Toc135926169"/>
      <w:bookmarkStart w:id="215" w:name="_Toc137148839"/>
      <w:bookmarkStart w:id="216" w:name="_Toc137149339"/>
      <w:bookmarkStart w:id="217" w:name="_Toc137149470"/>
      <w:bookmarkStart w:id="218" w:name="_Toc137150076"/>
      <w:bookmarkStart w:id="219" w:name="_Toc138237275"/>
      <w:bookmarkStart w:id="220" w:name="_Toc140076749"/>
      <w:r w:rsidRPr="006E2AC4">
        <w:t>Tinhmi 12</w:t>
      </w:r>
      <w:bookmarkEnd w:id="212"/>
    </w:p>
    <w:p w14:paraId="4A364128" w14:textId="77777777" w:rsidR="009A7CC7" w:rsidRPr="006E2AC4" w:rsidRDefault="00C951CA" w:rsidP="00720A9C">
      <w:pPr>
        <w:rPr>
          <w:b/>
        </w:rPr>
      </w:pPr>
      <w:r w:rsidRPr="006E2AC4">
        <w:t>NDIS le CALD mibu pawl ah pumtlinlonak lei tamdeuh theihhngalhnak le i fiannak a um. Hi ah hin NDIS phung nih a onhmi sinak, soknak lei tuahto ning le NDIS hmuh dingah dawnkhaantu pakhat bantukin a ummi pumtlinlonak zungah neknak a um khomi aa tel.</w:t>
      </w:r>
      <w:bookmarkEnd w:id="213"/>
      <w:bookmarkEnd w:id="214"/>
      <w:bookmarkEnd w:id="215"/>
      <w:bookmarkEnd w:id="216"/>
      <w:bookmarkEnd w:id="217"/>
      <w:bookmarkEnd w:id="218"/>
      <w:bookmarkEnd w:id="219"/>
      <w:bookmarkEnd w:id="220"/>
    </w:p>
    <w:p w14:paraId="1E6E8482" w14:textId="77777777" w:rsidR="00C92715" w:rsidRPr="006E2AC4" w:rsidRDefault="00C951CA" w:rsidP="00A518DE">
      <w:pPr>
        <w:pStyle w:val="Heading4"/>
      </w:pPr>
      <w:bookmarkStart w:id="221" w:name="_Toc256000103"/>
      <w:r w:rsidRPr="006E2AC4">
        <w:t>Tuahsernak 26</w:t>
      </w:r>
      <w:bookmarkEnd w:id="221"/>
    </w:p>
    <w:p w14:paraId="10DE3510" w14:textId="77777777" w:rsidR="009A7CC7" w:rsidRPr="006E2AC4" w:rsidRDefault="00C951CA" w:rsidP="00720A9C">
      <w:r w:rsidRPr="006E2AC4">
        <w:t>NDIS kong le i tinhmi CALD mibu pawl chung i pumtlinlonak lei covo pawl theihhngalhnak tamter ding le pumtlinlonak cungah neknak a um khomi langhter dingah tuahto ning ser dingah NDIS Komisin le CALD mibu he riantuan. Ngah khawh a simi holh hmangin thawngthanhmi he aa dang liangluangmi itonnak channel tampi hi nih hi a hman a hau.</w:t>
      </w:r>
    </w:p>
    <w:p w14:paraId="37A66561" w14:textId="77777777" w:rsidR="008E17F1" w:rsidRPr="006E2AC4" w:rsidRDefault="00C951CA" w:rsidP="00A518DE">
      <w:pPr>
        <w:pStyle w:val="Heading5"/>
      </w:pPr>
      <w:bookmarkStart w:id="222" w:name="_Toc256000104"/>
      <w:r w:rsidRPr="006E2AC4">
        <w:t>Caan tawi</w:t>
      </w:r>
      <w:bookmarkEnd w:id="222"/>
    </w:p>
    <w:p w14:paraId="058C076B" w14:textId="77777777" w:rsidR="009A7CC7" w:rsidRPr="006E2AC4" w:rsidRDefault="00C951CA" w:rsidP="00A518DE">
      <w:pPr>
        <w:pStyle w:val="Heading6"/>
      </w:pPr>
      <w:r w:rsidRPr="006E2AC4">
        <w:t>Aphichuak</w:t>
      </w:r>
    </w:p>
    <w:p w14:paraId="68054ACB" w14:textId="77777777" w:rsidR="009A7CC7" w:rsidRPr="006E2AC4" w:rsidRDefault="00C951CA" w:rsidP="00A518DE">
      <w:r w:rsidRPr="006E2AC4">
        <w:t>A thahnemmi i tonnak lei tuahto ning nih NDIS le pumtlinlonak lei covo pawl theihhngalhnak kha a thanchoter i pumtlinlonak cungah neknak a um kho mi kha a zorter.</w:t>
      </w:r>
    </w:p>
    <w:p w14:paraId="2E132D0E" w14:textId="77777777" w:rsidR="009A7CC7" w:rsidRPr="006E2AC4" w:rsidRDefault="00C951CA" w:rsidP="00A518DE">
      <w:pPr>
        <w:pStyle w:val="Heading6"/>
      </w:pPr>
      <w:r w:rsidRPr="006E2AC4">
        <w:t>Thanchonak lei tahnak</w:t>
      </w:r>
    </w:p>
    <w:p w14:paraId="30B44DB9" w14:textId="77777777" w:rsidR="009A7CC7" w:rsidRPr="006E2AC4" w:rsidRDefault="00C951CA" w:rsidP="00A518DE">
      <w:r w:rsidRPr="006E2AC4">
        <w:t>Nunphung lei i aa tlakmi biakchawnhnak thilri pawl telhchih in, i tonnak lei tuahto ning thanchoternak le peknak.</w:t>
      </w:r>
    </w:p>
    <w:p w14:paraId="101691AB" w14:textId="77777777" w:rsidR="009A7CC7" w:rsidRPr="006E2AC4" w:rsidRDefault="00C951CA" w:rsidP="00A518DE">
      <w:pPr>
        <w:pStyle w:val="Heading5"/>
      </w:pPr>
      <w:bookmarkStart w:id="223" w:name="_Toc256000105"/>
      <w:r w:rsidRPr="006E2AC4">
        <w:t>Caan laivuang</w:t>
      </w:r>
      <w:bookmarkEnd w:id="223"/>
    </w:p>
    <w:p w14:paraId="4CDF1055" w14:textId="77777777" w:rsidR="009A7CC7" w:rsidRPr="006E2AC4" w:rsidRDefault="00C951CA" w:rsidP="00A87037">
      <w:pPr>
        <w:pStyle w:val="Heading6"/>
      </w:pPr>
      <w:r w:rsidRPr="006E2AC4">
        <w:t>Aphichuak</w:t>
      </w:r>
    </w:p>
    <w:p w14:paraId="24826419" w14:textId="77777777" w:rsidR="009A7CC7" w:rsidRPr="006E2AC4" w:rsidRDefault="00C951CA" w:rsidP="00A87037">
      <w:r w:rsidRPr="006E2AC4">
        <w:t>I tinhmi CALD mibu pawl nih NDIS le pumtlinlonak lei covo pawl i fiannak tamdeuh an ngei.</w:t>
      </w:r>
    </w:p>
    <w:p w14:paraId="3946D70B" w14:textId="77777777" w:rsidR="009A7CC7" w:rsidRPr="006E2AC4" w:rsidRDefault="00C951CA" w:rsidP="00A87037">
      <w:pPr>
        <w:pStyle w:val="Heading6"/>
      </w:pPr>
      <w:r w:rsidRPr="006E2AC4">
        <w:t>Thanchonak lei tahnak pawl</w:t>
      </w:r>
    </w:p>
    <w:p w14:paraId="6DB4912B" w14:textId="77777777" w:rsidR="002B2432" w:rsidRPr="006E2AC4" w:rsidRDefault="00C951CA" w:rsidP="009A7CC7">
      <w:pPr>
        <w:pStyle w:val="ListParagraph"/>
        <w:numPr>
          <w:ilvl w:val="0"/>
          <w:numId w:val="26"/>
        </w:numPr>
      </w:pPr>
      <w:r w:rsidRPr="006E2AC4">
        <w:t>NDIS i tinhmi CALD mibu pawl hmuhnak le i telnak tamtermi.</w:t>
      </w:r>
    </w:p>
    <w:p w14:paraId="43320619" w14:textId="77777777" w:rsidR="009A7CC7" w:rsidRPr="006E2AC4" w:rsidRDefault="00C951CA" w:rsidP="006E2AC4">
      <w:pPr>
        <w:pStyle w:val="ListParagraph"/>
        <w:keepNext/>
        <w:numPr>
          <w:ilvl w:val="0"/>
          <w:numId w:val="26"/>
        </w:numPr>
        <w:ind w:left="714" w:hanging="357"/>
      </w:pPr>
      <w:r w:rsidRPr="006E2AC4">
        <w:lastRenderedPageBreak/>
        <w:t>NDIS, phung nih a onhmi sinak tahfung, soknak tuahto ning, hmuhnak lei bawmhnak le i tinhmi CALD mibu pawl i pumtlinlonak lei ruahpalhnak hngalhnak le i fiannak tamtermi.</w:t>
      </w:r>
    </w:p>
    <w:p w14:paraId="7120C113" w14:textId="77777777" w:rsidR="009A7CC7" w:rsidRPr="006E2AC4" w:rsidRDefault="00C951CA" w:rsidP="001D72A3">
      <w:pPr>
        <w:pStyle w:val="ListParagraph"/>
        <w:numPr>
          <w:ilvl w:val="0"/>
          <w:numId w:val="26"/>
        </w:numPr>
      </w:pPr>
      <w:r w:rsidRPr="006E2AC4">
        <w:t>Biakchawnhnak lei tuahto ning, a hlei in nunphung he aa pehtlaimi i an hmuhtonmi pawl cungah CALD mibu pawl, aa telmi dingmi pawl le thiamsang pawl sin in hmuhning chimphuanmi.</w:t>
      </w:r>
    </w:p>
    <w:p w14:paraId="109BE77F" w14:textId="77777777" w:rsidR="002C1E08" w:rsidRPr="006E2AC4" w:rsidRDefault="00C951CA" w:rsidP="00A87037">
      <w:pPr>
        <w:pStyle w:val="Heading4"/>
      </w:pPr>
      <w:bookmarkStart w:id="224" w:name="_Toc256000106"/>
      <w:r w:rsidRPr="006E2AC4">
        <w:t>Tuahsernak 27</w:t>
      </w:r>
      <w:bookmarkEnd w:id="224"/>
    </w:p>
    <w:p w14:paraId="480CB4B3" w14:textId="77777777" w:rsidR="009A7CC7" w:rsidRPr="006E2AC4" w:rsidRDefault="00C951CA" w:rsidP="009A7CC7">
      <w:r w:rsidRPr="006E2AC4">
        <w:t>NDIS (phung nih a onhmi sinak telhchih in) theihhngalhnak a karhtertu le tinhmi CALD mibu pawl ah pumtlinlonak cungah neknak a zortertu mibu buu pawl sin in cawlcanghnak pawl kha fianter, thachoter law bawm. Hi cawlcanghank pawl karhtr dingah phuthen sin ah a fiangmi biakchawnhnak thanchoter law NDIS riantuantu pawl le riantuanti pawl an i tel khawhmi le bawmh khawhmi cungah lamhmuhsaknak kha pe.</w:t>
      </w:r>
    </w:p>
    <w:p w14:paraId="2A7D0E65" w14:textId="77777777" w:rsidR="00F04006" w:rsidRPr="006E2AC4" w:rsidRDefault="00C951CA" w:rsidP="00A87037">
      <w:pPr>
        <w:pStyle w:val="Heading5"/>
      </w:pPr>
      <w:bookmarkStart w:id="225" w:name="_Toc256000107"/>
      <w:r w:rsidRPr="006E2AC4">
        <w:t>Caan tawi</w:t>
      </w:r>
      <w:bookmarkEnd w:id="225"/>
    </w:p>
    <w:p w14:paraId="1A9E0A97" w14:textId="77777777" w:rsidR="009A7CC7" w:rsidRPr="006E2AC4" w:rsidRDefault="00C951CA" w:rsidP="00A87037">
      <w:pPr>
        <w:pStyle w:val="Heading6"/>
      </w:pPr>
      <w:r w:rsidRPr="006E2AC4">
        <w:t>Aphichuak</w:t>
      </w:r>
    </w:p>
    <w:p w14:paraId="3C090ACA" w14:textId="77777777" w:rsidR="009A7CC7" w:rsidRPr="006E2AC4" w:rsidRDefault="00C951CA" w:rsidP="00A87037">
      <w:r w:rsidRPr="006E2AC4">
        <w:t>NDIS kong (phung nih a onhmi sinak telhchih in) theihhngalhnak a tamtermi le CALD mibu pawl chungah pumtlinlonak cungah neknak a zortermi mibu buu pawl nih pekmi a hramthawknak pawl ah NIDS cu aa tel i a bawmh.</w:t>
      </w:r>
    </w:p>
    <w:p w14:paraId="41EFA93F" w14:textId="77777777" w:rsidR="009A7CC7" w:rsidRPr="006E2AC4" w:rsidRDefault="00C951CA" w:rsidP="00A87037">
      <w:pPr>
        <w:pStyle w:val="Heading6"/>
      </w:pPr>
      <w:r w:rsidRPr="006E2AC4">
        <w:t>Thanchonak lei tahnak pawl</w:t>
      </w:r>
    </w:p>
    <w:p w14:paraId="223CA2C4" w14:textId="77777777" w:rsidR="009A7CC7" w:rsidRPr="006E2AC4" w:rsidRDefault="00C951CA" w:rsidP="006E2AC4">
      <w:pPr>
        <w:pStyle w:val="ListParagraph"/>
        <w:keepNext/>
        <w:numPr>
          <w:ilvl w:val="0"/>
          <w:numId w:val="26"/>
        </w:numPr>
        <w:ind w:left="714" w:hanging="357"/>
      </w:pPr>
      <w:r w:rsidRPr="006E2AC4">
        <w:t>Aa tlakmi a hramthawknak pawl fianter ding le bawmh dingah.</w:t>
      </w:r>
    </w:p>
    <w:p w14:paraId="0B3CFA9E" w14:textId="77777777" w:rsidR="009A7CC7" w:rsidRPr="00231C90" w:rsidRDefault="00C951CA" w:rsidP="009A7CC7">
      <w:pPr>
        <w:pStyle w:val="ListParagraph"/>
        <w:numPr>
          <w:ilvl w:val="0"/>
          <w:numId w:val="26"/>
        </w:numPr>
        <w:rPr>
          <w:lang w:val="it-IT"/>
        </w:rPr>
      </w:pPr>
      <w:r w:rsidRPr="00231C90">
        <w:rPr>
          <w:lang w:val="it-IT"/>
        </w:rPr>
        <w:t>Aa tlakmi a hramthawknak pawl i azat le zatuak kha fianter a si i bawmh a si.</w:t>
      </w:r>
    </w:p>
    <w:p w14:paraId="3D6748D4" w14:textId="77777777" w:rsidR="009A7CC7" w:rsidRPr="006E2AC4" w:rsidRDefault="00C951CA" w:rsidP="00A87037">
      <w:pPr>
        <w:pStyle w:val="Heading5"/>
      </w:pPr>
      <w:bookmarkStart w:id="226" w:name="_Toc256000108"/>
      <w:r w:rsidRPr="006E2AC4">
        <w:t>Caan laivuang</w:t>
      </w:r>
      <w:bookmarkEnd w:id="226"/>
    </w:p>
    <w:p w14:paraId="3E61C728" w14:textId="77777777" w:rsidR="009A7CC7" w:rsidRPr="006E2AC4" w:rsidRDefault="00C951CA" w:rsidP="00A87037">
      <w:pPr>
        <w:pStyle w:val="Heading6"/>
      </w:pPr>
      <w:r w:rsidRPr="006E2AC4">
        <w:t>Aphichuak pawl</w:t>
      </w:r>
    </w:p>
    <w:p w14:paraId="482210B7" w14:textId="77777777" w:rsidR="0059742C" w:rsidRPr="006E2AC4" w:rsidRDefault="00C951CA" w:rsidP="006E2AC4">
      <w:pPr>
        <w:pStyle w:val="ListParagraph"/>
        <w:keepNext/>
        <w:numPr>
          <w:ilvl w:val="0"/>
          <w:numId w:val="26"/>
        </w:numPr>
        <w:ind w:left="714" w:hanging="357"/>
      </w:pPr>
      <w:r w:rsidRPr="006E2AC4">
        <w:t>CALD mibu pawl nih pumtlinlonak lei i fiannak tamdeuh an ngei.</w:t>
      </w:r>
    </w:p>
    <w:p w14:paraId="5DE80562" w14:textId="77777777" w:rsidR="009A7CC7" w:rsidRPr="006E2AC4" w:rsidRDefault="00C951CA" w:rsidP="009A7CC7">
      <w:pPr>
        <w:pStyle w:val="ListParagraph"/>
        <w:numPr>
          <w:ilvl w:val="0"/>
          <w:numId w:val="26"/>
        </w:numPr>
      </w:pPr>
      <w:r w:rsidRPr="006E2AC4">
        <w:t>NDIS ah luhnak le i telnak nih a hnorsuangmi ah pumtlinlonak cung i neknak tlawmdeuh a um.</w:t>
      </w:r>
    </w:p>
    <w:p w14:paraId="292376B1" w14:textId="77777777" w:rsidR="009A7CC7" w:rsidRPr="006E2AC4" w:rsidRDefault="00C951CA" w:rsidP="00A87037">
      <w:pPr>
        <w:pStyle w:val="Heading6"/>
      </w:pPr>
      <w:r w:rsidRPr="006E2AC4">
        <w:t>Thanchonak lei tahnak pawl</w:t>
      </w:r>
    </w:p>
    <w:p w14:paraId="508D21F7" w14:textId="77777777" w:rsidR="009A7CC7" w:rsidRPr="006E2AC4" w:rsidRDefault="00C951CA" w:rsidP="009A7CC7">
      <w:pPr>
        <w:pStyle w:val="ListParagraph"/>
        <w:numPr>
          <w:ilvl w:val="0"/>
          <w:numId w:val="26"/>
        </w:numPr>
      </w:pPr>
      <w:r w:rsidRPr="006E2AC4">
        <w:t>Pumtlinlonak lei mibu, mibu buu pawl le NDIS riantuanti pawl le acozah riantuanpiaknak pawl (NDIA bawmhnak he) nih a hramthawknak pawl hmang in CALD mibu pawl i azat tonnak ngeih a si.</w:t>
      </w:r>
    </w:p>
    <w:p w14:paraId="515CED60" w14:textId="77777777" w:rsidR="006040F4" w:rsidRPr="006E2AC4" w:rsidRDefault="00C951CA" w:rsidP="006E2AC4">
      <w:pPr>
        <w:pStyle w:val="ListParagraph"/>
        <w:keepNext/>
        <w:numPr>
          <w:ilvl w:val="0"/>
          <w:numId w:val="26"/>
        </w:numPr>
        <w:ind w:left="714" w:hanging="357"/>
      </w:pPr>
      <w:r w:rsidRPr="006E2AC4">
        <w:lastRenderedPageBreak/>
        <w:t>NDIS i tinhmi CALD mibu pawl hmuhnak le i telnak tamtermi.</w:t>
      </w:r>
    </w:p>
    <w:p w14:paraId="750B643F" w14:textId="77777777" w:rsidR="009A7CC7" w:rsidRPr="006E2AC4" w:rsidRDefault="00C951CA" w:rsidP="001D72A3">
      <w:pPr>
        <w:pStyle w:val="ListParagraph"/>
        <w:numPr>
          <w:ilvl w:val="0"/>
          <w:numId w:val="26"/>
        </w:numPr>
      </w:pPr>
      <w:r w:rsidRPr="006E2AC4">
        <w:t>CALD mibu pawl nih NDIS le pumtlinlonak kong hngalhnak le i fiannak tamdeuh ripawt an pek.</w:t>
      </w:r>
    </w:p>
    <w:p w14:paraId="5111C610" w14:textId="77777777" w:rsidR="00084EA1" w:rsidRPr="006E2AC4" w:rsidRDefault="00C951CA" w:rsidP="00A87037">
      <w:pPr>
        <w:pStyle w:val="Heading4"/>
      </w:pPr>
      <w:bookmarkStart w:id="227" w:name="_Toc256000109"/>
      <w:r w:rsidRPr="006E2AC4">
        <w:t>Tuahsernak 28</w:t>
      </w:r>
      <w:bookmarkEnd w:id="227"/>
    </w:p>
    <w:p w14:paraId="31E83359" w14:textId="77777777" w:rsidR="009A7CC7" w:rsidRPr="006E2AC4" w:rsidRDefault="00C951CA" w:rsidP="009A7CC7">
      <w:r w:rsidRPr="006E2AC4">
        <w:t>Punghmaan riantuanpiaknak pawl thiamnak (a tlang piin thloptu pawl, tangti ngandamnak lei a thiammi pawl le thiamsang pawl tibantuk ngandamnak lei a thiammi pawl telhchih in) thazaang thawnter dingah buu pawl le a sangbik a simi buu pawl he riantuanti. NDIS hmuh le hman dingah CALD dirhmun in a rami pumtlinglo minung pawl bawmh ning ah aa hmaithlakmi.</w:t>
      </w:r>
    </w:p>
    <w:p w14:paraId="3406A783" w14:textId="77777777" w:rsidR="00C4697D" w:rsidRPr="006E2AC4" w:rsidRDefault="00C951CA" w:rsidP="00A87037">
      <w:pPr>
        <w:pStyle w:val="Heading5"/>
      </w:pPr>
      <w:bookmarkStart w:id="228" w:name="_Toc256000110"/>
      <w:r w:rsidRPr="006E2AC4">
        <w:t>Caan tawi</w:t>
      </w:r>
      <w:bookmarkEnd w:id="228"/>
    </w:p>
    <w:p w14:paraId="7E551FAF" w14:textId="77777777" w:rsidR="009A7CC7" w:rsidRPr="006E2AC4" w:rsidRDefault="00C951CA" w:rsidP="00A87037">
      <w:pPr>
        <w:pStyle w:val="Heading6"/>
      </w:pPr>
      <w:r w:rsidRPr="006E2AC4">
        <w:t>Aphichuak</w:t>
      </w:r>
    </w:p>
    <w:p w14:paraId="22AD6746" w14:textId="77777777" w:rsidR="009A7CC7" w:rsidRPr="006E2AC4" w:rsidRDefault="00C951CA" w:rsidP="00A87037">
      <w:r w:rsidRPr="006E2AC4">
        <w:t>Aa tlakmi tikhawhnak lei sersiamnak cawlcanghnak pawl cu NDIS hmuh ding le hman dingah CALD dirhmun pawl in a rami pumtlinglo pawl thadeuh in bawmh dingah buu pawl le a sangbikmi riantuannak buu pawl he riantuantinak ah fianter le hmuhchuah an si.</w:t>
      </w:r>
    </w:p>
    <w:p w14:paraId="715FB514" w14:textId="77777777" w:rsidR="009A7CC7" w:rsidRPr="006E2AC4" w:rsidRDefault="00C951CA" w:rsidP="00A87037">
      <w:pPr>
        <w:pStyle w:val="Heading6"/>
      </w:pPr>
      <w:r w:rsidRPr="006E2AC4">
        <w:t>Thanchonak lei tahnak</w:t>
      </w:r>
    </w:p>
    <w:p w14:paraId="7FB2B97F" w14:textId="77777777" w:rsidR="009A7CC7" w:rsidRPr="006E2AC4" w:rsidRDefault="00C951CA" w:rsidP="00A87037">
      <w:r w:rsidRPr="006E2AC4">
        <w:t>Aa tlakmi tikhawhnak lei sersiamnak a hramthawknak pawl i azat fianter a si i bawmh a si.</w:t>
      </w:r>
    </w:p>
    <w:p w14:paraId="06833972" w14:textId="77777777" w:rsidR="000304D8" w:rsidRPr="006E2AC4" w:rsidRDefault="00C951CA" w:rsidP="00A87037">
      <w:pPr>
        <w:pStyle w:val="Heading5"/>
      </w:pPr>
      <w:bookmarkStart w:id="229" w:name="_Toc256000111"/>
      <w:r w:rsidRPr="006E2AC4">
        <w:t>Caan laivuang</w:t>
      </w:r>
      <w:bookmarkEnd w:id="229"/>
    </w:p>
    <w:p w14:paraId="733F8B13" w14:textId="77777777" w:rsidR="009A7CC7" w:rsidRPr="006E2AC4" w:rsidRDefault="00C951CA" w:rsidP="00A87037">
      <w:pPr>
        <w:pStyle w:val="Heading6"/>
      </w:pPr>
      <w:r w:rsidRPr="006E2AC4">
        <w:t>Aphichuak</w:t>
      </w:r>
    </w:p>
    <w:p w14:paraId="67C74EBD" w14:textId="77777777" w:rsidR="001B102D" w:rsidRPr="006E2AC4" w:rsidRDefault="00C951CA" w:rsidP="00A87037">
      <w:r w:rsidRPr="006E2AC4">
        <w:t>Punghmaan bawmhnak pawl (a tlangpiin thloptu pawl, tangti ngandamnak lei riantuantu pawl le thiamsang pawl) nih NDIS hmuh ding le hman dingah CALD dirhmun in a rami pumtlinglo pawl bawmh dingah i fiannak le tikhawhnak tamdeuh an ngei.</w:t>
      </w:r>
    </w:p>
    <w:p w14:paraId="642485CB" w14:textId="77777777" w:rsidR="009A7CC7" w:rsidRPr="006E2AC4" w:rsidRDefault="00C951CA" w:rsidP="00A87037">
      <w:pPr>
        <w:pStyle w:val="Heading6"/>
      </w:pPr>
      <w:r w:rsidRPr="006E2AC4">
        <w:t>Thanchonak lei tahnak pawl</w:t>
      </w:r>
    </w:p>
    <w:p w14:paraId="682DB47B" w14:textId="77777777" w:rsidR="009A7CC7" w:rsidRPr="006E2AC4" w:rsidRDefault="00C951CA" w:rsidP="009A7CC7">
      <w:pPr>
        <w:pStyle w:val="ListParagraph"/>
        <w:numPr>
          <w:ilvl w:val="0"/>
          <w:numId w:val="26"/>
        </w:numPr>
      </w:pPr>
      <w:r w:rsidRPr="006E2AC4">
        <w:t>Tikhawhnak lei sersiamnak a hramthawknak pawl (cawnpiaknak telhchih in) i azat le zatuak punghmaan bawmhnak pawl sin ah pek a si.</w:t>
      </w:r>
    </w:p>
    <w:p w14:paraId="3C71B690" w14:textId="77777777" w:rsidR="009A7CC7" w:rsidRPr="006E2AC4" w:rsidRDefault="00C951CA" w:rsidP="006E2AC4">
      <w:pPr>
        <w:pStyle w:val="ListParagraph"/>
        <w:keepNext/>
        <w:numPr>
          <w:ilvl w:val="0"/>
          <w:numId w:val="26"/>
        </w:numPr>
        <w:ind w:left="714" w:hanging="357"/>
      </w:pPr>
      <w:r w:rsidRPr="006E2AC4">
        <w:lastRenderedPageBreak/>
        <w:t>NDIS luhnak le hmannak cungah punghmaan bawmhnak pawl sin in ruahnak cheuhmi le bawmhnak ngah tik i CALD mibu pawl i hmuhtonmi.</w:t>
      </w:r>
    </w:p>
    <w:p w14:paraId="71759105" w14:textId="77777777" w:rsidR="009A7CC7" w:rsidRPr="006E2AC4" w:rsidRDefault="00C951CA" w:rsidP="00A87037">
      <w:pPr>
        <w:pStyle w:val="ListParagraph"/>
        <w:numPr>
          <w:ilvl w:val="0"/>
          <w:numId w:val="26"/>
        </w:numPr>
      </w:pPr>
      <w:r w:rsidRPr="006E2AC4">
        <w:t>Thiltikhawhnak lei thanchoternak tuahpiakmi riantuannak i an hmuhtonmi le CALD aa telmi nih NDIS an hmuh ning le an hman khawh ning an i fiannak cungah punghman hmuh ning chimnak nih a bawmh.</w:t>
      </w:r>
      <w:r w:rsidRPr="006E2AC4">
        <w:br w:type="page"/>
      </w:r>
    </w:p>
    <w:p w14:paraId="46495D6F" w14:textId="77777777" w:rsidR="00E30002" w:rsidRPr="006E2AC4" w:rsidRDefault="00C951CA" w:rsidP="00E30002">
      <w:pPr>
        <w:pStyle w:val="Heading2"/>
        <w:numPr>
          <w:ilvl w:val="0"/>
          <w:numId w:val="0"/>
        </w:numPr>
        <w:ind w:left="720" w:hanging="720"/>
      </w:pPr>
      <w:bookmarkStart w:id="230" w:name="_Toc256000112"/>
      <w:bookmarkStart w:id="231" w:name="_Toc138237279"/>
      <w:bookmarkStart w:id="232" w:name="_Toc140076750"/>
      <w:bookmarkStart w:id="233" w:name="_Toc142554581"/>
      <w:r w:rsidRPr="006E2AC4">
        <w:lastRenderedPageBreak/>
        <w:t>National Disability Insurance Agency</w:t>
      </w:r>
      <w:bookmarkEnd w:id="230"/>
      <w:bookmarkEnd w:id="231"/>
      <w:bookmarkEnd w:id="232"/>
      <w:bookmarkEnd w:id="233"/>
    </w:p>
    <w:p w14:paraId="07924577" w14:textId="77777777" w:rsidR="00E30002" w:rsidRPr="006E2AC4" w:rsidRDefault="00C951CA" w:rsidP="00E30002">
      <w:pPr>
        <w:autoSpaceDE w:val="0"/>
        <w:autoSpaceDN w:val="0"/>
        <w:adjustRightInd w:val="0"/>
        <w:spacing w:before="116" w:line="338" w:lineRule="auto"/>
        <w:ind w:right="4"/>
        <w:rPr>
          <w:rStyle w:val="Hyperlink"/>
          <w:kern w:val="1"/>
          <w:szCs w:val="22"/>
        </w:rPr>
      </w:pPr>
      <w:r w:rsidRPr="006E2AC4">
        <w:rPr>
          <w:kern w:val="1"/>
          <w:szCs w:val="22"/>
        </w:rPr>
        <w:fldChar w:fldCharType="begin"/>
      </w:r>
      <w:r w:rsidRPr="006E2AC4">
        <w:rPr>
          <w:kern w:val="1"/>
          <w:szCs w:val="22"/>
        </w:rPr>
        <w:instrText xml:space="preserve"> HYPERLINK "http://ndis.gov.au/" </w:instrText>
      </w:r>
      <w:r w:rsidRPr="006E2AC4">
        <w:rPr>
          <w:kern w:val="1"/>
          <w:szCs w:val="22"/>
        </w:rPr>
      </w:r>
      <w:r w:rsidRPr="006E2AC4">
        <w:rPr>
          <w:kern w:val="1"/>
          <w:szCs w:val="22"/>
        </w:rPr>
        <w:fldChar w:fldCharType="separate"/>
      </w:r>
      <w:r w:rsidRPr="006E2AC4">
        <w:rPr>
          <w:rStyle w:val="Hyperlink"/>
          <w:kern w:val="1"/>
          <w:szCs w:val="22"/>
        </w:rPr>
        <w:t>ndis.gov.au</w:t>
      </w:r>
    </w:p>
    <w:p w14:paraId="117FAD6A" w14:textId="77777777" w:rsidR="00E30002" w:rsidRPr="006E2AC4" w:rsidRDefault="00C951CA" w:rsidP="00E30002">
      <w:pPr>
        <w:autoSpaceDE w:val="0"/>
        <w:autoSpaceDN w:val="0"/>
        <w:adjustRightInd w:val="0"/>
        <w:spacing w:before="110"/>
        <w:ind w:right="4"/>
        <w:rPr>
          <w:kern w:val="1"/>
          <w:szCs w:val="22"/>
        </w:rPr>
      </w:pPr>
      <w:r w:rsidRPr="006E2AC4">
        <w:rPr>
          <w:kern w:val="1"/>
          <w:szCs w:val="22"/>
        </w:rPr>
        <w:fldChar w:fldCharType="end"/>
      </w:r>
      <w:r w:rsidRPr="006E2AC4">
        <w:rPr>
          <w:kern w:val="1"/>
          <w:szCs w:val="22"/>
        </w:rPr>
        <w:t>Telifon 1800 800 110</w:t>
      </w:r>
    </w:p>
    <w:p w14:paraId="6A2C8469" w14:textId="77777777" w:rsidR="00E30002" w:rsidRPr="006E2AC4" w:rsidRDefault="00C951CA" w:rsidP="00E30002">
      <w:pPr>
        <w:autoSpaceDE w:val="0"/>
        <w:autoSpaceDN w:val="0"/>
        <w:adjustRightInd w:val="0"/>
        <w:spacing w:before="110"/>
        <w:ind w:right="4"/>
        <w:rPr>
          <w:kern w:val="1"/>
          <w:szCs w:val="22"/>
        </w:rPr>
      </w:pPr>
      <w:r w:rsidRPr="006E2AC4">
        <w:rPr>
          <w:kern w:val="1"/>
          <w:szCs w:val="22"/>
        </w:rPr>
        <w:t xml:space="preserve">Webchat </w:t>
      </w:r>
      <w:hyperlink r:id="rId13" w:history="1">
        <w:r w:rsidRPr="006E2AC4">
          <w:rPr>
            <w:rStyle w:val="Hyperlink"/>
            <w:kern w:val="1"/>
            <w:szCs w:val="22"/>
          </w:rPr>
          <w:t>ndis.gov.au</w:t>
        </w:r>
      </w:hyperlink>
    </w:p>
    <w:p w14:paraId="48E0A63B" w14:textId="77777777" w:rsidR="00E30002" w:rsidRPr="006E2AC4" w:rsidRDefault="00C951CA" w:rsidP="00E30002">
      <w:pPr>
        <w:autoSpaceDE w:val="0"/>
        <w:autoSpaceDN w:val="0"/>
        <w:adjustRightInd w:val="0"/>
        <w:spacing w:before="116"/>
        <w:ind w:right="4"/>
        <w:rPr>
          <w:kern w:val="1"/>
          <w:szCs w:val="22"/>
        </w:rPr>
      </w:pPr>
      <w:r w:rsidRPr="006E2AC4">
        <w:rPr>
          <w:kern w:val="1"/>
          <w:szCs w:val="22"/>
        </w:rPr>
        <w:t>Kan mibu channel pawl ah follow kan tuah.</w:t>
      </w:r>
    </w:p>
    <w:p w14:paraId="6D560976" w14:textId="77777777" w:rsidR="00E30002" w:rsidRPr="006E2AC4" w:rsidRDefault="00000000" w:rsidP="00E30002">
      <w:pPr>
        <w:autoSpaceDE w:val="0"/>
        <w:autoSpaceDN w:val="0"/>
        <w:adjustRightInd w:val="0"/>
        <w:spacing w:before="116"/>
        <w:ind w:right="4"/>
        <w:rPr>
          <w:kern w:val="1"/>
          <w:szCs w:val="22"/>
        </w:rPr>
      </w:pPr>
      <w:hyperlink r:id="rId14" w:history="1">
        <w:r w:rsidR="00C951CA" w:rsidRPr="006E2AC4">
          <w:rPr>
            <w:rStyle w:val="Hyperlink"/>
            <w:kern w:val="1"/>
            <w:szCs w:val="22"/>
          </w:rPr>
          <w:t>Facebook</w:t>
        </w:r>
      </w:hyperlink>
      <w:r w:rsidR="00C951CA" w:rsidRPr="006E2AC4">
        <w:rPr>
          <w:kern w:val="1"/>
          <w:szCs w:val="22"/>
        </w:rPr>
        <w:t xml:space="preserve">, </w:t>
      </w:r>
      <w:hyperlink r:id="rId15" w:history="1">
        <w:r w:rsidR="00C951CA" w:rsidRPr="006E2AC4">
          <w:rPr>
            <w:rStyle w:val="Hyperlink"/>
            <w:kern w:val="1"/>
            <w:szCs w:val="22"/>
          </w:rPr>
          <w:t>Twitter</w:t>
        </w:r>
      </w:hyperlink>
      <w:r w:rsidR="00C951CA" w:rsidRPr="006E2AC4">
        <w:rPr>
          <w:kern w:val="1"/>
          <w:szCs w:val="22"/>
        </w:rPr>
        <w:t xml:space="preserve">, </w:t>
      </w:r>
      <w:hyperlink r:id="rId16" w:history="1">
        <w:r w:rsidR="00C951CA" w:rsidRPr="006E2AC4">
          <w:rPr>
            <w:rStyle w:val="Hyperlink"/>
            <w:kern w:val="1"/>
            <w:szCs w:val="22"/>
          </w:rPr>
          <w:t>Instagram</w:t>
        </w:r>
      </w:hyperlink>
      <w:r w:rsidR="00C951CA" w:rsidRPr="006E2AC4">
        <w:rPr>
          <w:kern w:val="1"/>
          <w:szCs w:val="22"/>
        </w:rPr>
        <w:t xml:space="preserve">, </w:t>
      </w:r>
      <w:hyperlink r:id="rId17" w:history="1">
        <w:r w:rsidR="00C951CA" w:rsidRPr="006E2AC4">
          <w:rPr>
            <w:rStyle w:val="Hyperlink"/>
            <w:kern w:val="1"/>
            <w:szCs w:val="22"/>
          </w:rPr>
          <w:t>YouTube</w:t>
        </w:r>
      </w:hyperlink>
      <w:r w:rsidR="00C951CA" w:rsidRPr="006E2AC4">
        <w:rPr>
          <w:kern w:val="1"/>
          <w:szCs w:val="22"/>
        </w:rPr>
        <w:t xml:space="preserve">, </w:t>
      </w:r>
      <w:hyperlink r:id="rId18" w:history="1">
        <w:r w:rsidR="00C951CA" w:rsidRPr="006E2AC4">
          <w:rPr>
            <w:rStyle w:val="Hyperlink"/>
            <w:kern w:val="1"/>
            <w:szCs w:val="22"/>
          </w:rPr>
          <w:t>LinkedIn</w:t>
        </w:r>
      </w:hyperlink>
    </w:p>
    <w:p w14:paraId="18B5E084" w14:textId="77777777" w:rsidR="00E30002" w:rsidRPr="006E2AC4" w:rsidRDefault="00C951CA" w:rsidP="00E30002">
      <w:pPr>
        <w:autoSpaceDE w:val="0"/>
        <w:autoSpaceDN w:val="0"/>
        <w:adjustRightInd w:val="0"/>
        <w:spacing w:before="116"/>
        <w:ind w:right="4"/>
        <w:rPr>
          <w:rFonts w:ascii="Arial Bold" w:hAnsi="Arial Bold"/>
          <w:b/>
          <w:bCs/>
          <w:kern w:val="24"/>
        </w:rPr>
      </w:pPr>
      <w:r w:rsidRPr="006E2AC4">
        <w:rPr>
          <w:rFonts w:ascii="Arial Bold" w:hAnsi="Arial Bold"/>
          <w:b/>
          <w:bCs/>
          <w:kern w:val="24"/>
        </w:rPr>
        <w:t>Mirangholh ah bawmhnak a herhmi minung pawl caah</w:t>
      </w:r>
    </w:p>
    <w:p w14:paraId="1472EA1E" w14:textId="77777777" w:rsidR="00E30002" w:rsidRPr="006E2AC4" w:rsidRDefault="00C951CA" w:rsidP="00E30002">
      <w:pPr>
        <w:autoSpaceDE w:val="0"/>
        <w:autoSpaceDN w:val="0"/>
        <w:adjustRightInd w:val="0"/>
        <w:spacing w:before="54"/>
        <w:ind w:right="4"/>
        <w:rPr>
          <w:kern w:val="1"/>
          <w:szCs w:val="22"/>
        </w:rPr>
      </w:pPr>
      <w:r w:rsidRPr="006E2AC4">
        <w:rPr>
          <w:rFonts w:ascii="Arial Bold" w:hAnsi="Arial Bold"/>
          <w:b/>
          <w:bCs/>
          <w:kern w:val="24"/>
        </w:rPr>
        <w:t>TIS:</w:t>
      </w:r>
      <w:r w:rsidRPr="006E2AC4">
        <w:rPr>
          <w:kern w:val="1"/>
          <w:szCs w:val="22"/>
        </w:rPr>
        <w:t xml:space="preserve"> 131 450</w:t>
      </w:r>
    </w:p>
    <w:p w14:paraId="178C434A" w14:textId="77777777" w:rsidR="00E30002" w:rsidRPr="006E2AC4" w:rsidRDefault="00C951CA" w:rsidP="00E30002">
      <w:pPr>
        <w:autoSpaceDE w:val="0"/>
        <w:autoSpaceDN w:val="0"/>
        <w:adjustRightInd w:val="0"/>
        <w:spacing w:before="235"/>
        <w:ind w:right="4"/>
        <w:rPr>
          <w:rFonts w:ascii="Arial Bold" w:hAnsi="Arial Bold"/>
          <w:b/>
          <w:bCs/>
          <w:kern w:val="24"/>
        </w:rPr>
      </w:pPr>
      <w:r w:rsidRPr="006E2AC4">
        <w:rPr>
          <w:rFonts w:ascii="Arial Bold" w:hAnsi="Arial Bold"/>
          <w:b/>
          <w:bCs/>
          <w:kern w:val="24"/>
        </w:rPr>
        <w:t>Hnachet asilole khuatheih aa harhmi minung pawl caah</w:t>
      </w:r>
    </w:p>
    <w:p w14:paraId="7AFE1ECF" w14:textId="77777777" w:rsidR="00E30002" w:rsidRPr="006E2AC4" w:rsidRDefault="00C951CA" w:rsidP="00E30002">
      <w:pPr>
        <w:autoSpaceDE w:val="0"/>
        <w:autoSpaceDN w:val="0"/>
        <w:adjustRightInd w:val="0"/>
        <w:spacing w:before="53"/>
        <w:ind w:right="4"/>
        <w:rPr>
          <w:kern w:val="1"/>
          <w:szCs w:val="22"/>
        </w:rPr>
      </w:pPr>
      <w:r w:rsidRPr="006E2AC4">
        <w:rPr>
          <w:rFonts w:ascii="Arial Bold" w:hAnsi="Arial Bold"/>
          <w:b/>
          <w:bCs/>
          <w:kern w:val="24"/>
        </w:rPr>
        <w:t>TTY:</w:t>
      </w:r>
      <w:r w:rsidRPr="006E2AC4">
        <w:rPr>
          <w:kern w:val="1"/>
          <w:szCs w:val="22"/>
        </w:rPr>
        <w:t xml:space="preserve"> 1800 555 677</w:t>
      </w:r>
    </w:p>
    <w:p w14:paraId="01F0DC7F" w14:textId="77777777" w:rsidR="00E30002" w:rsidRPr="006E2AC4" w:rsidRDefault="00C951CA" w:rsidP="00E30002">
      <w:pPr>
        <w:autoSpaceDE w:val="0"/>
        <w:autoSpaceDN w:val="0"/>
        <w:adjustRightInd w:val="0"/>
        <w:spacing w:before="116"/>
        <w:ind w:right="4"/>
        <w:rPr>
          <w:kern w:val="1"/>
          <w:szCs w:val="22"/>
        </w:rPr>
      </w:pPr>
      <w:r w:rsidRPr="006E2AC4">
        <w:rPr>
          <w:rFonts w:ascii="Arial Bold" w:hAnsi="Arial Bold"/>
          <w:b/>
          <w:bCs/>
          <w:kern w:val="24"/>
        </w:rPr>
        <w:t>Aw kuatchinnak:</w:t>
      </w:r>
      <w:r w:rsidRPr="006E2AC4">
        <w:rPr>
          <w:kern w:val="1"/>
          <w:szCs w:val="22"/>
        </w:rPr>
        <w:t xml:space="preserve"> 1800 555 727</w:t>
      </w:r>
    </w:p>
    <w:p w14:paraId="104799D4" w14:textId="77777777" w:rsidR="005957FF" w:rsidRPr="006E2AC4" w:rsidRDefault="00C951CA" w:rsidP="00E30002">
      <w:pPr>
        <w:autoSpaceDE w:val="0"/>
        <w:autoSpaceDN w:val="0"/>
        <w:adjustRightInd w:val="0"/>
        <w:spacing w:before="116" w:line="338" w:lineRule="auto"/>
        <w:ind w:right="4"/>
        <w:rPr>
          <w:b/>
          <w:bCs/>
          <w:kern w:val="1"/>
          <w:szCs w:val="22"/>
        </w:rPr>
      </w:pPr>
      <w:r w:rsidRPr="006E2AC4">
        <w:rPr>
          <w:rFonts w:ascii="Arial Bold" w:hAnsi="Arial Bold"/>
          <w:b/>
          <w:bCs/>
          <w:kern w:val="24"/>
        </w:rPr>
        <w:t xml:space="preserve">Rampumpi Chawnhpiakchinnak lei Riantuanpiaknak: </w:t>
      </w:r>
      <w:hyperlink r:id="rId19" w:history="1">
        <w:r w:rsidRPr="006E2AC4">
          <w:rPr>
            <w:rStyle w:val="Hyperlink"/>
            <w:kern w:val="1"/>
            <w:szCs w:val="22"/>
          </w:rPr>
          <w:t>relayservice.gov.au</w:t>
        </w:r>
      </w:hyperlink>
    </w:p>
    <w:sectPr w:rsidR="005957FF" w:rsidRPr="006E2AC4" w:rsidSect="00F53CC9">
      <w:headerReference w:type="even" r:id="rId20"/>
      <w:headerReference w:type="default" r:id="rId21"/>
      <w:footerReference w:type="even" r:id="rId22"/>
      <w:footerReference w:type="default" r:id="rId23"/>
      <w:headerReference w:type="first" r:id="rId24"/>
      <w:footerReference w:type="first" r:id="rId25"/>
      <w:pgSz w:w="11906" w:h="16838" w:code="9"/>
      <w:pgMar w:top="1765" w:right="1440" w:bottom="1440" w:left="1440" w:header="561"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C0B27" w14:textId="77777777" w:rsidR="00F53CC9" w:rsidRDefault="00F53CC9">
      <w:pPr>
        <w:spacing w:after="0" w:line="240" w:lineRule="auto"/>
      </w:pPr>
      <w:r>
        <w:separator/>
      </w:r>
    </w:p>
  </w:endnote>
  <w:endnote w:type="continuationSeparator" w:id="0">
    <w:p w14:paraId="06C2E4BC" w14:textId="77777777" w:rsidR="00F53CC9" w:rsidRDefault="00F53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6D64467-BE8D-4288-9804-0480BC451107}"/>
    <w:embedBold r:id="rId2" w:fontKey="{EC7568AA-3B22-48CD-B833-CE58A736568F}"/>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SMePro">
    <w:altName w:val="Calibri"/>
    <w:panose1 w:val="02000506040000020004"/>
    <w:charset w:val="00"/>
    <w:family w:val="auto"/>
    <w:pitch w:val="variable"/>
    <w:sig w:usb0="A00002EF" w:usb1="4000606A" w:usb2="00000000" w:usb3="00000000" w:csb0="0000009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3" w:fontKey="{6C59FC3A-22CC-44E5-A214-76C1498E9398}"/>
    <w:embedItalic r:id="rId4" w:fontKey="{A2C0EC90-3471-4FEE-A7C0-88D944836A86}"/>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5" w:fontKey="{9EFFAADC-47D2-4671-8EDC-12699996E959}"/>
    <w:embedItalic r:id="rId6" w:fontKey="{708DFF4F-AB3E-48A6-8F72-41A2DD05C91C}"/>
  </w:font>
  <w:font w:name="Tahoma">
    <w:panose1 w:val="020B0604030504040204"/>
    <w:charset w:val="00"/>
    <w:family w:val="swiss"/>
    <w:pitch w:val="variable"/>
    <w:sig w:usb0="E1002EFF" w:usb1="C000605B" w:usb2="00000029" w:usb3="00000000" w:csb0="000101FF" w:csb1="00000000"/>
    <w:embedRegular r:id="rId7" w:fontKey="{061DCABB-06C5-445E-8CBB-68BD1E3214CB}"/>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Cordia New">
    <w:panose1 w:val="020B0304020202020204"/>
    <w:charset w:val="DE"/>
    <w:family w:val="swiss"/>
    <w:pitch w:val="variable"/>
    <w:sig w:usb0="81000003" w:usb1="00000000" w:usb2="00000000" w:usb3="00000000" w:csb0="00010001" w:csb1="00000000"/>
    <w:embedRegular r:id="rId8" w:fontKey="{E0176DB9-8B30-4DC0-BEEF-258CC609509F}"/>
    <w:embedBold r:id="rId9" w:fontKey="{29CCC88D-4026-4C6C-B8AB-60AAA1BC0842}"/>
  </w:font>
  <w:font w:name="Segoe UI">
    <w:panose1 w:val="020B0502040204020203"/>
    <w:charset w:val="00"/>
    <w:family w:val="swiss"/>
    <w:pitch w:val="variable"/>
    <w:sig w:usb0="E4002EFF" w:usb1="C000E47F" w:usb2="00000009" w:usb3="00000000" w:csb0="000001FF" w:csb1="00000000"/>
    <w:embedRegular r:id="rId10" w:fontKey="{9909DB7B-6D5D-48C9-8DC6-24C434EF97B6}"/>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58DC1" w14:textId="77777777" w:rsidR="008D4B76" w:rsidRDefault="008D4B76" w:rsidP="00863C7F">
    <w:pPr>
      <w:pStyle w:val="Footer"/>
    </w:pPr>
  </w:p>
  <w:p w14:paraId="3EFC197A" w14:textId="77777777" w:rsidR="00AA6762" w:rsidRDefault="00AA6762" w:rsidP="00863C7F"/>
  <w:p w14:paraId="686A3A87" w14:textId="77777777" w:rsidR="00AA6762" w:rsidRDefault="00AA6762" w:rsidP="00863C7F"/>
  <w:p w14:paraId="4E544BBF" w14:textId="77777777" w:rsidR="00A71751" w:rsidRDefault="00A71751" w:rsidP="00863C7F"/>
  <w:p w14:paraId="12EABE26" w14:textId="77777777" w:rsidR="00A71751" w:rsidRDefault="00A71751" w:rsidP="00863C7F"/>
  <w:p w14:paraId="528D7086" w14:textId="77777777" w:rsidR="00A71751" w:rsidRDefault="00A71751" w:rsidP="00863C7F"/>
  <w:p w14:paraId="1722B1C7" w14:textId="77777777" w:rsidR="00A71751" w:rsidRDefault="00A71751" w:rsidP="00863C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7721D" w14:textId="072A5497" w:rsidR="00A71751" w:rsidRPr="00231C90" w:rsidRDefault="00C951CA" w:rsidP="004665F7">
    <w:pPr>
      <w:pStyle w:val="Footer"/>
      <w:spacing w:after="200"/>
    </w:pPr>
    <w:r w:rsidRPr="00231C90">
      <w:rPr>
        <w:b/>
        <w:bCs/>
      </w:rPr>
      <w:t>ndis.gov.au</w:t>
    </w:r>
    <w:r w:rsidR="0023603F" w:rsidRPr="00231C90">
      <w:tab/>
    </w:r>
    <w:r w:rsidR="00E00325">
      <w:t xml:space="preserve">    </w:t>
    </w:r>
    <w:r w:rsidR="0023603F" w:rsidRPr="00231C90">
      <w:t>Tuahsernak lei Timhtuahmi - CALD Tuahto ning 2024 – 2028</w:t>
    </w:r>
    <w:r w:rsidR="0023603F" w:rsidRPr="00231C90">
      <w:tab/>
    </w:r>
    <w:r w:rsidR="004D32B5" w:rsidRPr="00231C90">
      <w:fldChar w:fldCharType="begin"/>
    </w:r>
    <w:r w:rsidR="004D32B5" w:rsidRPr="00231C90">
      <w:instrText xml:space="preserve"> PAGE   \* MERGEFORMAT </w:instrText>
    </w:r>
    <w:r w:rsidR="004D32B5" w:rsidRPr="00231C90">
      <w:fldChar w:fldCharType="separate"/>
    </w:r>
    <w:r w:rsidR="00D35FF8" w:rsidRPr="00231C90">
      <w:rPr>
        <w:noProof/>
      </w:rPr>
      <w:t>39</w:t>
    </w:r>
    <w:r w:rsidR="004D32B5" w:rsidRPr="00231C9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6405002"/>
      <w:docPartObj>
        <w:docPartGallery w:val="Page Numbers (Bottom of Page)"/>
        <w:docPartUnique/>
      </w:docPartObj>
    </w:sdtPr>
    <w:sdtEndPr>
      <w:rPr>
        <w:b/>
        <w:bCs/>
      </w:rPr>
    </w:sdtEndPr>
    <w:sdtContent>
      <w:p w14:paraId="3876440E" w14:textId="2F2C29B2" w:rsidR="007219F1" w:rsidRPr="004665F7" w:rsidRDefault="004665F7" w:rsidP="004665F7">
        <w:pPr>
          <w:pStyle w:val="Footer"/>
          <w:spacing w:after="200"/>
          <w:rPr>
            <w:b/>
            <w:bCs/>
          </w:rPr>
        </w:pPr>
        <w:r w:rsidRPr="004665F7">
          <w:rPr>
            <w:b/>
            <w:bCs/>
          </w:rPr>
          <w:t xml:space="preserve">ndis.gov.au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CE8F5" w14:textId="77777777" w:rsidR="00F53CC9" w:rsidRDefault="00F53CC9">
      <w:pPr>
        <w:spacing w:after="0" w:line="240" w:lineRule="auto"/>
      </w:pPr>
      <w:r>
        <w:separator/>
      </w:r>
    </w:p>
  </w:footnote>
  <w:footnote w:type="continuationSeparator" w:id="0">
    <w:p w14:paraId="65F7033E" w14:textId="77777777" w:rsidR="00F53CC9" w:rsidRDefault="00F53C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8AC09" w14:textId="77777777" w:rsidR="008D4B76" w:rsidRDefault="008D4B76" w:rsidP="00863C7F">
    <w:pPr>
      <w:pStyle w:val="Header"/>
    </w:pPr>
  </w:p>
  <w:p w14:paraId="0B4CB601" w14:textId="77777777" w:rsidR="00AA6762" w:rsidRDefault="00AA6762" w:rsidP="00863C7F"/>
  <w:p w14:paraId="18EF0AF3" w14:textId="77777777" w:rsidR="00AA6762" w:rsidRDefault="00AA6762" w:rsidP="00863C7F"/>
  <w:p w14:paraId="2583C3CD" w14:textId="77777777" w:rsidR="00A71751" w:rsidRDefault="00A71751" w:rsidP="00863C7F"/>
  <w:p w14:paraId="4AFB59CD" w14:textId="77777777" w:rsidR="00A71751" w:rsidRDefault="00A71751" w:rsidP="00863C7F"/>
  <w:p w14:paraId="27B0EE82" w14:textId="77777777" w:rsidR="00A71751" w:rsidRDefault="00A71751" w:rsidP="00863C7F"/>
  <w:p w14:paraId="49BAAD52" w14:textId="77777777" w:rsidR="00A71751" w:rsidRDefault="00A71751" w:rsidP="00863C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31A6F" w14:textId="77777777" w:rsidR="00A71751" w:rsidRPr="004665F7" w:rsidRDefault="00A71751" w:rsidP="004665F7">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0B196" w14:textId="2DA91B9A" w:rsidR="00180D51" w:rsidRPr="004665F7" w:rsidRDefault="004665F7" w:rsidP="004665F7">
    <w:pPr>
      <w:pStyle w:val="Header"/>
      <w:spacing w:before="5300" w:after="1400"/>
    </w:pPr>
    <w:r>
      <w:rPr>
        <w:noProof/>
      </w:rPr>
      <w:drawing>
        <wp:anchor distT="0" distB="0" distL="114300" distR="114300" simplePos="0" relativeHeight="251659264" behindDoc="1" locked="1" layoutInCell="1" allowOverlap="1" wp14:anchorId="63163DFA" wp14:editId="675487D2">
          <wp:simplePos x="0" y="0"/>
          <wp:positionH relativeFrom="column">
            <wp:posOffset>-914400</wp:posOffset>
          </wp:positionH>
          <wp:positionV relativeFrom="page">
            <wp:posOffset>0</wp:posOffset>
          </wp:positionV>
          <wp:extent cx="7559040" cy="10683875"/>
          <wp:effectExtent l="0" t="0" r="0" b="0"/>
          <wp:wrapNone/>
          <wp:docPr id="403876254" name="Picture 403876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1BA4F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142C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48A8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867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11216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8EF8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8E04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A851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70E5C2"/>
    <w:lvl w:ilvl="0">
      <w:start w:val="1"/>
      <w:numFmt w:val="decimal"/>
      <w:lvlText w:val="%1."/>
      <w:lvlJc w:val="left"/>
      <w:pPr>
        <w:tabs>
          <w:tab w:val="num" w:pos="360"/>
        </w:tabs>
        <w:ind w:left="360" w:hanging="360"/>
      </w:pPr>
    </w:lvl>
  </w:abstractNum>
  <w:abstractNum w:abstractNumId="9" w15:restartNumberingAfterBreak="0">
    <w:nsid w:val="0136222F"/>
    <w:multiLevelType w:val="hybridMultilevel"/>
    <w:tmpl w:val="1D7A2B04"/>
    <w:lvl w:ilvl="0" w:tplc="F15E3F40">
      <w:start w:val="1"/>
      <w:numFmt w:val="bullet"/>
      <w:lvlText w:val=""/>
      <w:lvlJc w:val="left"/>
      <w:pPr>
        <w:ind w:left="720" w:hanging="360"/>
      </w:pPr>
      <w:rPr>
        <w:rFonts w:ascii="Symbol" w:hAnsi="Symbol" w:hint="default"/>
      </w:rPr>
    </w:lvl>
    <w:lvl w:ilvl="1" w:tplc="CCA0BFDE">
      <w:start w:val="5"/>
      <w:numFmt w:val="bullet"/>
      <w:lvlText w:val="-"/>
      <w:lvlJc w:val="left"/>
      <w:pPr>
        <w:ind w:left="1440" w:hanging="360"/>
      </w:pPr>
      <w:rPr>
        <w:rFonts w:ascii="Calibri" w:eastAsiaTheme="minorHAnsi" w:hAnsi="Calibri" w:cs="Calibri" w:hint="default"/>
      </w:rPr>
    </w:lvl>
    <w:lvl w:ilvl="2" w:tplc="5B206F74" w:tentative="1">
      <w:start w:val="1"/>
      <w:numFmt w:val="bullet"/>
      <w:lvlText w:val=""/>
      <w:lvlJc w:val="left"/>
      <w:pPr>
        <w:ind w:left="2160" w:hanging="360"/>
      </w:pPr>
      <w:rPr>
        <w:rFonts w:ascii="Wingdings" w:hAnsi="Wingdings" w:hint="default"/>
      </w:rPr>
    </w:lvl>
    <w:lvl w:ilvl="3" w:tplc="0E762182" w:tentative="1">
      <w:start w:val="1"/>
      <w:numFmt w:val="bullet"/>
      <w:lvlText w:val=""/>
      <w:lvlJc w:val="left"/>
      <w:pPr>
        <w:ind w:left="2880" w:hanging="360"/>
      </w:pPr>
      <w:rPr>
        <w:rFonts w:ascii="Symbol" w:hAnsi="Symbol" w:hint="default"/>
      </w:rPr>
    </w:lvl>
    <w:lvl w:ilvl="4" w:tplc="D1880018" w:tentative="1">
      <w:start w:val="1"/>
      <w:numFmt w:val="bullet"/>
      <w:lvlText w:val="o"/>
      <w:lvlJc w:val="left"/>
      <w:pPr>
        <w:ind w:left="3600" w:hanging="360"/>
      </w:pPr>
      <w:rPr>
        <w:rFonts w:ascii="Courier New" w:hAnsi="Courier New" w:cs="Courier New" w:hint="default"/>
      </w:rPr>
    </w:lvl>
    <w:lvl w:ilvl="5" w:tplc="08308380" w:tentative="1">
      <w:start w:val="1"/>
      <w:numFmt w:val="bullet"/>
      <w:lvlText w:val=""/>
      <w:lvlJc w:val="left"/>
      <w:pPr>
        <w:ind w:left="4320" w:hanging="360"/>
      </w:pPr>
      <w:rPr>
        <w:rFonts w:ascii="Wingdings" w:hAnsi="Wingdings" w:hint="default"/>
      </w:rPr>
    </w:lvl>
    <w:lvl w:ilvl="6" w:tplc="6BA06976" w:tentative="1">
      <w:start w:val="1"/>
      <w:numFmt w:val="bullet"/>
      <w:lvlText w:val=""/>
      <w:lvlJc w:val="left"/>
      <w:pPr>
        <w:ind w:left="5040" w:hanging="360"/>
      </w:pPr>
      <w:rPr>
        <w:rFonts w:ascii="Symbol" w:hAnsi="Symbol" w:hint="default"/>
      </w:rPr>
    </w:lvl>
    <w:lvl w:ilvl="7" w:tplc="6A3AB22A" w:tentative="1">
      <w:start w:val="1"/>
      <w:numFmt w:val="bullet"/>
      <w:lvlText w:val="o"/>
      <w:lvlJc w:val="left"/>
      <w:pPr>
        <w:ind w:left="5760" w:hanging="360"/>
      </w:pPr>
      <w:rPr>
        <w:rFonts w:ascii="Courier New" w:hAnsi="Courier New" w:cs="Courier New" w:hint="default"/>
      </w:rPr>
    </w:lvl>
    <w:lvl w:ilvl="8" w:tplc="938008A8" w:tentative="1">
      <w:start w:val="1"/>
      <w:numFmt w:val="bullet"/>
      <w:lvlText w:val=""/>
      <w:lvlJc w:val="left"/>
      <w:pPr>
        <w:ind w:left="6480" w:hanging="360"/>
      </w:pPr>
      <w:rPr>
        <w:rFonts w:ascii="Wingdings" w:hAnsi="Wingdings" w:hint="default"/>
      </w:rPr>
    </w:lvl>
  </w:abstractNum>
  <w:abstractNum w:abstractNumId="10" w15:restartNumberingAfterBreak="0">
    <w:nsid w:val="0C374A07"/>
    <w:multiLevelType w:val="hybridMultilevel"/>
    <w:tmpl w:val="6F741FFA"/>
    <w:lvl w:ilvl="0" w:tplc="3428367C">
      <w:start w:val="1"/>
      <w:numFmt w:val="bullet"/>
      <w:lvlText w:val=""/>
      <w:lvlJc w:val="left"/>
      <w:pPr>
        <w:ind w:left="720" w:hanging="360"/>
      </w:pPr>
      <w:rPr>
        <w:rFonts w:ascii="Symbol" w:hAnsi="Symbol" w:hint="default"/>
      </w:rPr>
    </w:lvl>
    <w:lvl w:ilvl="1" w:tplc="C5B8E05E" w:tentative="1">
      <w:start w:val="1"/>
      <w:numFmt w:val="bullet"/>
      <w:lvlText w:val="o"/>
      <w:lvlJc w:val="left"/>
      <w:pPr>
        <w:ind w:left="1440" w:hanging="360"/>
      </w:pPr>
      <w:rPr>
        <w:rFonts w:ascii="Courier New" w:hAnsi="Courier New" w:cs="Courier New" w:hint="default"/>
      </w:rPr>
    </w:lvl>
    <w:lvl w:ilvl="2" w:tplc="0420820C" w:tentative="1">
      <w:start w:val="1"/>
      <w:numFmt w:val="bullet"/>
      <w:lvlText w:val=""/>
      <w:lvlJc w:val="left"/>
      <w:pPr>
        <w:ind w:left="2160" w:hanging="360"/>
      </w:pPr>
      <w:rPr>
        <w:rFonts w:ascii="Wingdings" w:hAnsi="Wingdings" w:hint="default"/>
      </w:rPr>
    </w:lvl>
    <w:lvl w:ilvl="3" w:tplc="8690A2B4" w:tentative="1">
      <w:start w:val="1"/>
      <w:numFmt w:val="bullet"/>
      <w:lvlText w:val=""/>
      <w:lvlJc w:val="left"/>
      <w:pPr>
        <w:ind w:left="2880" w:hanging="360"/>
      </w:pPr>
      <w:rPr>
        <w:rFonts w:ascii="Symbol" w:hAnsi="Symbol" w:hint="default"/>
      </w:rPr>
    </w:lvl>
    <w:lvl w:ilvl="4" w:tplc="47B0C2EE" w:tentative="1">
      <w:start w:val="1"/>
      <w:numFmt w:val="bullet"/>
      <w:lvlText w:val="o"/>
      <w:lvlJc w:val="left"/>
      <w:pPr>
        <w:ind w:left="3600" w:hanging="360"/>
      </w:pPr>
      <w:rPr>
        <w:rFonts w:ascii="Courier New" w:hAnsi="Courier New" w:cs="Courier New" w:hint="default"/>
      </w:rPr>
    </w:lvl>
    <w:lvl w:ilvl="5" w:tplc="95044CBC" w:tentative="1">
      <w:start w:val="1"/>
      <w:numFmt w:val="bullet"/>
      <w:lvlText w:val=""/>
      <w:lvlJc w:val="left"/>
      <w:pPr>
        <w:ind w:left="4320" w:hanging="360"/>
      </w:pPr>
      <w:rPr>
        <w:rFonts w:ascii="Wingdings" w:hAnsi="Wingdings" w:hint="default"/>
      </w:rPr>
    </w:lvl>
    <w:lvl w:ilvl="6" w:tplc="1C7E5A48" w:tentative="1">
      <w:start w:val="1"/>
      <w:numFmt w:val="bullet"/>
      <w:lvlText w:val=""/>
      <w:lvlJc w:val="left"/>
      <w:pPr>
        <w:ind w:left="5040" w:hanging="360"/>
      </w:pPr>
      <w:rPr>
        <w:rFonts w:ascii="Symbol" w:hAnsi="Symbol" w:hint="default"/>
      </w:rPr>
    </w:lvl>
    <w:lvl w:ilvl="7" w:tplc="04B6281A" w:tentative="1">
      <w:start w:val="1"/>
      <w:numFmt w:val="bullet"/>
      <w:lvlText w:val="o"/>
      <w:lvlJc w:val="left"/>
      <w:pPr>
        <w:ind w:left="5760" w:hanging="360"/>
      </w:pPr>
      <w:rPr>
        <w:rFonts w:ascii="Courier New" w:hAnsi="Courier New" w:cs="Courier New" w:hint="default"/>
      </w:rPr>
    </w:lvl>
    <w:lvl w:ilvl="8" w:tplc="C62655A2" w:tentative="1">
      <w:start w:val="1"/>
      <w:numFmt w:val="bullet"/>
      <w:lvlText w:val=""/>
      <w:lvlJc w:val="left"/>
      <w:pPr>
        <w:ind w:left="6480" w:hanging="360"/>
      </w:pPr>
      <w:rPr>
        <w:rFonts w:ascii="Wingdings" w:hAnsi="Wingdings" w:hint="default"/>
      </w:rPr>
    </w:lvl>
  </w:abstractNum>
  <w:abstractNum w:abstractNumId="11" w15:restartNumberingAfterBreak="0">
    <w:nsid w:val="10A713B6"/>
    <w:multiLevelType w:val="hybridMultilevel"/>
    <w:tmpl w:val="B240B004"/>
    <w:lvl w:ilvl="0" w:tplc="4FE45948">
      <w:start w:val="1"/>
      <w:numFmt w:val="bullet"/>
      <w:lvlText w:val=""/>
      <w:lvlJc w:val="left"/>
      <w:pPr>
        <w:ind w:left="720" w:hanging="360"/>
      </w:pPr>
      <w:rPr>
        <w:rFonts w:ascii="Symbol" w:hAnsi="Symbol" w:hint="default"/>
      </w:rPr>
    </w:lvl>
    <w:lvl w:ilvl="1" w:tplc="7640E1D4" w:tentative="1">
      <w:start w:val="1"/>
      <w:numFmt w:val="bullet"/>
      <w:lvlText w:val="o"/>
      <w:lvlJc w:val="left"/>
      <w:pPr>
        <w:ind w:left="1440" w:hanging="360"/>
      </w:pPr>
      <w:rPr>
        <w:rFonts w:ascii="Courier New" w:hAnsi="Courier New" w:cs="Courier New" w:hint="default"/>
      </w:rPr>
    </w:lvl>
    <w:lvl w:ilvl="2" w:tplc="357AF364" w:tentative="1">
      <w:start w:val="1"/>
      <w:numFmt w:val="bullet"/>
      <w:lvlText w:val=""/>
      <w:lvlJc w:val="left"/>
      <w:pPr>
        <w:ind w:left="2160" w:hanging="360"/>
      </w:pPr>
      <w:rPr>
        <w:rFonts w:ascii="Wingdings" w:hAnsi="Wingdings" w:hint="default"/>
      </w:rPr>
    </w:lvl>
    <w:lvl w:ilvl="3" w:tplc="C5FAB65C" w:tentative="1">
      <w:start w:val="1"/>
      <w:numFmt w:val="bullet"/>
      <w:lvlText w:val=""/>
      <w:lvlJc w:val="left"/>
      <w:pPr>
        <w:ind w:left="2880" w:hanging="360"/>
      </w:pPr>
      <w:rPr>
        <w:rFonts w:ascii="Symbol" w:hAnsi="Symbol" w:hint="default"/>
      </w:rPr>
    </w:lvl>
    <w:lvl w:ilvl="4" w:tplc="7BA61616" w:tentative="1">
      <w:start w:val="1"/>
      <w:numFmt w:val="bullet"/>
      <w:lvlText w:val="o"/>
      <w:lvlJc w:val="left"/>
      <w:pPr>
        <w:ind w:left="3600" w:hanging="360"/>
      </w:pPr>
      <w:rPr>
        <w:rFonts w:ascii="Courier New" w:hAnsi="Courier New" w:cs="Courier New" w:hint="default"/>
      </w:rPr>
    </w:lvl>
    <w:lvl w:ilvl="5" w:tplc="8A2A05C2" w:tentative="1">
      <w:start w:val="1"/>
      <w:numFmt w:val="bullet"/>
      <w:lvlText w:val=""/>
      <w:lvlJc w:val="left"/>
      <w:pPr>
        <w:ind w:left="4320" w:hanging="360"/>
      </w:pPr>
      <w:rPr>
        <w:rFonts w:ascii="Wingdings" w:hAnsi="Wingdings" w:hint="default"/>
      </w:rPr>
    </w:lvl>
    <w:lvl w:ilvl="6" w:tplc="3D5A209E" w:tentative="1">
      <w:start w:val="1"/>
      <w:numFmt w:val="bullet"/>
      <w:lvlText w:val=""/>
      <w:lvlJc w:val="left"/>
      <w:pPr>
        <w:ind w:left="5040" w:hanging="360"/>
      </w:pPr>
      <w:rPr>
        <w:rFonts w:ascii="Symbol" w:hAnsi="Symbol" w:hint="default"/>
      </w:rPr>
    </w:lvl>
    <w:lvl w:ilvl="7" w:tplc="9EE43D5C" w:tentative="1">
      <w:start w:val="1"/>
      <w:numFmt w:val="bullet"/>
      <w:lvlText w:val="o"/>
      <w:lvlJc w:val="left"/>
      <w:pPr>
        <w:ind w:left="5760" w:hanging="360"/>
      </w:pPr>
      <w:rPr>
        <w:rFonts w:ascii="Courier New" w:hAnsi="Courier New" w:cs="Courier New" w:hint="default"/>
      </w:rPr>
    </w:lvl>
    <w:lvl w:ilvl="8" w:tplc="5740A78A" w:tentative="1">
      <w:start w:val="1"/>
      <w:numFmt w:val="bullet"/>
      <w:lvlText w:val=""/>
      <w:lvlJc w:val="left"/>
      <w:pPr>
        <w:ind w:left="6480" w:hanging="360"/>
      </w:pPr>
      <w:rPr>
        <w:rFonts w:ascii="Wingdings" w:hAnsi="Wingdings" w:hint="default"/>
      </w:rPr>
    </w:lvl>
  </w:abstractNum>
  <w:abstractNum w:abstractNumId="12" w15:restartNumberingAfterBreak="0">
    <w:nsid w:val="12765A74"/>
    <w:multiLevelType w:val="hybridMultilevel"/>
    <w:tmpl w:val="D1007EB8"/>
    <w:lvl w:ilvl="0" w:tplc="B57490EE">
      <w:start w:val="1"/>
      <w:numFmt w:val="bullet"/>
      <w:lvlText w:val=""/>
      <w:lvlJc w:val="left"/>
      <w:pPr>
        <w:ind w:left="720" w:hanging="360"/>
      </w:pPr>
      <w:rPr>
        <w:rFonts w:ascii="Symbol" w:hAnsi="Symbol" w:hint="default"/>
      </w:rPr>
    </w:lvl>
    <w:lvl w:ilvl="1" w:tplc="8E1EAA04" w:tentative="1">
      <w:start w:val="1"/>
      <w:numFmt w:val="bullet"/>
      <w:lvlText w:val="o"/>
      <w:lvlJc w:val="left"/>
      <w:pPr>
        <w:ind w:left="1440" w:hanging="360"/>
      </w:pPr>
      <w:rPr>
        <w:rFonts w:ascii="Courier New" w:hAnsi="Courier New" w:cs="Courier New" w:hint="default"/>
      </w:rPr>
    </w:lvl>
    <w:lvl w:ilvl="2" w:tplc="FF5C3916" w:tentative="1">
      <w:start w:val="1"/>
      <w:numFmt w:val="bullet"/>
      <w:lvlText w:val=""/>
      <w:lvlJc w:val="left"/>
      <w:pPr>
        <w:ind w:left="2160" w:hanging="360"/>
      </w:pPr>
      <w:rPr>
        <w:rFonts w:ascii="Wingdings" w:hAnsi="Wingdings" w:hint="default"/>
      </w:rPr>
    </w:lvl>
    <w:lvl w:ilvl="3" w:tplc="7932EBFA" w:tentative="1">
      <w:start w:val="1"/>
      <w:numFmt w:val="bullet"/>
      <w:lvlText w:val=""/>
      <w:lvlJc w:val="left"/>
      <w:pPr>
        <w:ind w:left="2880" w:hanging="360"/>
      </w:pPr>
      <w:rPr>
        <w:rFonts w:ascii="Symbol" w:hAnsi="Symbol" w:hint="default"/>
      </w:rPr>
    </w:lvl>
    <w:lvl w:ilvl="4" w:tplc="7C5C7990" w:tentative="1">
      <w:start w:val="1"/>
      <w:numFmt w:val="bullet"/>
      <w:lvlText w:val="o"/>
      <w:lvlJc w:val="left"/>
      <w:pPr>
        <w:ind w:left="3600" w:hanging="360"/>
      </w:pPr>
      <w:rPr>
        <w:rFonts w:ascii="Courier New" w:hAnsi="Courier New" w:cs="Courier New" w:hint="default"/>
      </w:rPr>
    </w:lvl>
    <w:lvl w:ilvl="5" w:tplc="27FC671E" w:tentative="1">
      <w:start w:val="1"/>
      <w:numFmt w:val="bullet"/>
      <w:lvlText w:val=""/>
      <w:lvlJc w:val="left"/>
      <w:pPr>
        <w:ind w:left="4320" w:hanging="360"/>
      </w:pPr>
      <w:rPr>
        <w:rFonts w:ascii="Wingdings" w:hAnsi="Wingdings" w:hint="default"/>
      </w:rPr>
    </w:lvl>
    <w:lvl w:ilvl="6" w:tplc="49D4C570" w:tentative="1">
      <w:start w:val="1"/>
      <w:numFmt w:val="bullet"/>
      <w:lvlText w:val=""/>
      <w:lvlJc w:val="left"/>
      <w:pPr>
        <w:ind w:left="5040" w:hanging="360"/>
      </w:pPr>
      <w:rPr>
        <w:rFonts w:ascii="Symbol" w:hAnsi="Symbol" w:hint="default"/>
      </w:rPr>
    </w:lvl>
    <w:lvl w:ilvl="7" w:tplc="122A3F08" w:tentative="1">
      <w:start w:val="1"/>
      <w:numFmt w:val="bullet"/>
      <w:lvlText w:val="o"/>
      <w:lvlJc w:val="left"/>
      <w:pPr>
        <w:ind w:left="5760" w:hanging="360"/>
      </w:pPr>
      <w:rPr>
        <w:rFonts w:ascii="Courier New" w:hAnsi="Courier New" w:cs="Courier New" w:hint="default"/>
      </w:rPr>
    </w:lvl>
    <w:lvl w:ilvl="8" w:tplc="6BE472C2" w:tentative="1">
      <w:start w:val="1"/>
      <w:numFmt w:val="bullet"/>
      <w:lvlText w:val=""/>
      <w:lvlJc w:val="left"/>
      <w:pPr>
        <w:ind w:left="6480" w:hanging="360"/>
      </w:pPr>
      <w:rPr>
        <w:rFonts w:ascii="Wingdings" w:hAnsi="Wingdings" w:hint="default"/>
      </w:rPr>
    </w:lvl>
  </w:abstractNum>
  <w:abstractNum w:abstractNumId="13" w15:restartNumberingAfterBreak="0">
    <w:nsid w:val="12A74D3B"/>
    <w:multiLevelType w:val="hybridMultilevel"/>
    <w:tmpl w:val="904C352C"/>
    <w:lvl w:ilvl="0" w:tplc="EBB086CE">
      <w:start w:val="1"/>
      <w:numFmt w:val="lowerRoman"/>
      <w:pStyle w:val="ListBullet"/>
      <w:lvlText w:val="%1."/>
      <w:lvlJc w:val="left"/>
      <w:pPr>
        <w:ind w:left="720" w:hanging="360"/>
      </w:pPr>
      <w:rPr>
        <w:rFonts w:ascii="Arial" w:eastAsia="Times New Roman" w:hAnsi="Arial" w:cs="Arial"/>
      </w:rPr>
    </w:lvl>
    <w:lvl w:ilvl="1" w:tplc="0ED8F064" w:tentative="1">
      <w:start w:val="1"/>
      <w:numFmt w:val="bullet"/>
      <w:lvlText w:val="o"/>
      <w:lvlJc w:val="left"/>
      <w:pPr>
        <w:ind w:left="1440" w:hanging="360"/>
      </w:pPr>
      <w:rPr>
        <w:rFonts w:ascii="Courier New" w:hAnsi="Courier New" w:hint="default"/>
      </w:rPr>
    </w:lvl>
    <w:lvl w:ilvl="2" w:tplc="EA568B60" w:tentative="1">
      <w:start w:val="1"/>
      <w:numFmt w:val="bullet"/>
      <w:lvlText w:val=""/>
      <w:lvlJc w:val="left"/>
      <w:pPr>
        <w:ind w:left="2160" w:hanging="360"/>
      </w:pPr>
      <w:rPr>
        <w:rFonts w:ascii="Wingdings" w:hAnsi="Wingdings" w:hint="default"/>
      </w:rPr>
    </w:lvl>
    <w:lvl w:ilvl="3" w:tplc="5F328312" w:tentative="1">
      <w:start w:val="1"/>
      <w:numFmt w:val="bullet"/>
      <w:lvlText w:val=""/>
      <w:lvlJc w:val="left"/>
      <w:pPr>
        <w:ind w:left="2880" w:hanging="360"/>
      </w:pPr>
      <w:rPr>
        <w:rFonts w:ascii="Symbol" w:hAnsi="Symbol" w:hint="default"/>
      </w:rPr>
    </w:lvl>
    <w:lvl w:ilvl="4" w:tplc="CB24C9F0" w:tentative="1">
      <w:start w:val="1"/>
      <w:numFmt w:val="bullet"/>
      <w:lvlText w:val="o"/>
      <w:lvlJc w:val="left"/>
      <w:pPr>
        <w:ind w:left="3600" w:hanging="360"/>
      </w:pPr>
      <w:rPr>
        <w:rFonts w:ascii="Courier New" w:hAnsi="Courier New" w:hint="default"/>
      </w:rPr>
    </w:lvl>
    <w:lvl w:ilvl="5" w:tplc="852439BE" w:tentative="1">
      <w:start w:val="1"/>
      <w:numFmt w:val="bullet"/>
      <w:lvlText w:val=""/>
      <w:lvlJc w:val="left"/>
      <w:pPr>
        <w:ind w:left="4320" w:hanging="360"/>
      </w:pPr>
      <w:rPr>
        <w:rFonts w:ascii="Wingdings" w:hAnsi="Wingdings" w:hint="default"/>
      </w:rPr>
    </w:lvl>
    <w:lvl w:ilvl="6" w:tplc="85B4AAC2" w:tentative="1">
      <w:start w:val="1"/>
      <w:numFmt w:val="bullet"/>
      <w:lvlText w:val=""/>
      <w:lvlJc w:val="left"/>
      <w:pPr>
        <w:ind w:left="5040" w:hanging="360"/>
      </w:pPr>
      <w:rPr>
        <w:rFonts w:ascii="Symbol" w:hAnsi="Symbol" w:hint="default"/>
      </w:rPr>
    </w:lvl>
    <w:lvl w:ilvl="7" w:tplc="4A922C0C" w:tentative="1">
      <w:start w:val="1"/>
      <w:numFmt w:val="bullet"/>
      <w:lvlText w:val="o"/>
      <w:lvlJc w:val="left"/>
      <w:pPr>
        <w:ind w:left="5760" w:hanging="360"/>
      </w:pPr>
      <w:rPr>
        <w:rFonts w:ascii="Courier New" w:hAnsi="Courier New" w:hint="default"/>
      </w:rPr>
    </w:lvl>
    <w:lvl w:ilvl="8" w:tplc="52144DB8" w:tentative="1">
      <w:start w:val="1"/>
      <w:numFmt w:val="bullet"/>
      <w:lvlText w:val=""/>
      <w:lvlJc w:val="left"/>
      <w:pPr>
        <w:ind w:left="6480" w:hanging="360"/>
      </w:pPr>
      <w:rPr>
        <w:rFonts w:ascii="Wingdings" w:hAnsi="Wingdings" w:hint="default"/>
      </w:rPr>
    </w:lvl>
  </w:abstractNum>
  <w:abstractNum w:abstractNumId="14" w15:restartNumberingAfterBreak="0">
    <w:nsid w:val="13DA419E"/>
    <w:multiLevelType w:val="hybridMultilevel"/>
    <w:tmpl w:val="A7284734"/>
    <w:lvl w:ilvl="0" w:tplc="843A061A">
      <w:start w:val="1"/>
      <w:numFmt w:val="bullet"/>
      <w:lvlText w:val=""/>
      <w:lvlJc w:val="left"/>
      <w:pPr>
        <w:ind w:left="720" w:hanging="360"/>
      </w:pPr>
      <w:rPr>
        <w:rFonts w:ascii="Symbol" w:hAnsi="Symbol" w:hint="default"/>
      </w:rPr>
    </w:lvl>
    <w:lvl w:ilvl="1" w:tplc="6B8C44FA">
      <w:start w:val="5"/>
      <w:numFmt w:val="bullet"/>
      <w:lvlText w:val="-"/>
      <w:lvlJc w:val="left"/>
      <w:pPr>
        <w:ind w:left="1440" w:hanging="360"/>
      </w:pPr>
      <w:rPr>
        <w:rFonts w:ascii="Calibri" w:eastAsiaTheme="minorHAnsi" w:hAnsi="Calibri" w:cs="Calibri" w:hint="default"/>
      </w:rPr>
    </w:lvl>
    <w:lvl w:ilvl="2" w:tplc="885231B4" w:tentative="1">
      <w:start w:val="1"/>
      <w:numFmt w:val="bullet"/>
      <w:lvlText w:val=""/>
      <w:lvlJc w:val="left"/>
      <w:pPr>
        <w:ind w:left="2160" w:hanging="360"/>
      </w:pPr>
      <w:rPr>
        <w:rFonts w:ascii="Wingdings" w:hAnsi="Wingdings" w:hint="default"/>
      </w:rPr>
    </w:lvl>
    <w:lvl w:ilvl="3" w:tplc="36A49F5E" w:tentative="1">
      <w:start w:val="1"/>
      <w:numFmt w:val="bullet"/>
      <w:lvlText w:val=""/>
      <w:lvlJc w:val="left"/>
      <w:pPr>
        <w:ind w:left="2880" w:hanging="360"/>
      </w:pPr>
      <w:rPr>
        <w:rFonts w:ascii="Symbol" w:hAnsi="Symbol" w:hint="default"/>
      </w:rPr>
    </w:lvl>
    <w:lvl w:ilvl="4" w:tplc="84624992" w:tentative="1">
      <w:start w:val="1"/>
      <w:numFmt w:val="bullet"/>
      <w:lvlText w:val="o"/>
      <w:lvlJc w:val="left"/>
      <w:pPr>
        <w:ind w:left="3600" w:hanging="360"/>
      </w:pPr>
      <w:rPr>
        <w:rFonts w:ascii="Courier New" w:hAnsi="Courier New" w:cs="Courier New" w:hint="default"/>
      </w:rPr>
    </w:lvl>
    <w:lvl w:ilvl="5" w:tplc="D59071EC" w:tentative="1">
      <w:start w:val="1"/>
      <w:numFmt w:val="bullet"/>
      <w:lvlText w:val=""/>
      <w:lvlJc w:val="left"/>
      <w:pPr>
        <w:ind w:left="4320" w:hanging="360"/>
      </w:pPr>
      <w:rPr>
        <w:rFonts w:ascii="Wingdings" w:hAnsi="Wingdings" w:hint="default"/>
      </w:rPr>
    </w:lvl>
    <w:lvl w:ilvl="6" w:tplc="FDBEFB16" w:tentative="1">
      <w:start w:val="1"/>
      <w:numFmt w:val="bullet"/>
      <w:lvlText w:val=""/>
      <w:lvlJc w:val="left"/>
      <w:pPr>
        <w:ind w:left="5040" w:hanging="360"/>
      </w:pPr>
      <w:rPr>
        <w:rFonts w:ascii="Symbol" w:hAnsi="Symbol" w:hint="default"/>
      </w:rPr>
    </w:lvl>
    <w:lvl w:ilvl="7" w:tplc="3F0ADAE8" w:tentative="1">
      <w:start w:val="1"/>
      <w:numFmt w:val="bullet"/>
      <w:lvlText w:val="o"/>
      <w:lvlJc w:val="left"/>
      <w:pPr>
        <w:ind w:left="5760" w:hanging="360"/>
      </w:pPr>
      <w:rPr>
        <w:rFonts w:ascii="Courier New" w:hAnsi="Courier New" w:cs="Courier New" w:hint="default"/>
      </w:rPr>
    </w:lvl>
    <w:lvl w:ilvl="8" w:tplc="7A4C1FDC" w:tentative="1">
      <w:start w:val="1"/>
      <w:numFmt w:val="bullet"/>
      <w:lvlText w:val=""/>
      <w:lvlJc w:val="left"/>
      <w:pPr>
        <w:ind w:left="6480" w:hanging="360"/>
      </w:pPr>
      <w:rPr>
        <w:rFonts w:ascii="Wingdings" w:hAnsi="Wingdings" w:hint="default"/>
      </w:rPr>
    </w:lvl>
  </w:abstractNum>
  <w:abstractNum w:abstractNumId="15"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D463291"/>
    <w:multiLevelType w:val="hybridMultilevel"/>
    <w:tmpl w:val="814825CE"/>
    <w:lvl w:ilvl="0" w:tplc="B1A0D480">
      <w:start w:val="1"/>
      <w:numFmt w:val="bullet"/>
      <w:lvlText w:val=""/>
      <w:lvlJc w:val="left"/>
      <w:pPr>
        <w:ind w:left="720" w:hanging="360"/>
      </w:pPr>
      <w:rPr>
        <w:rFonts w:ascii="Symbol" w:hAnsi="Symbol" w:hint="default"/>
      </w:rPr>
    </w:lvl>
    <w:lvl w:ilvl="1" w:tplc="EFF2A15C" w:tentative="1">
      <w:start w:val="1"/>
      <w:numFmt w:val="bullet"/>
      <w:lvlText w:val="o"/>
      <w:lvlJc w:val="left"/>
      <w:pPr>
        <w:ind w:left="1440" w:hanging="360"/>
      </w:pPr>
      <w:rPr>
        <w:rFonts w:ascii="Courier New" w:hAnsi="Courier New" w:cs="Courier New" w:hint="default"/>
      </w:rPr>
    </w:lvl>
    <w:lvl w:ilvl="2" w:tplc="E1FAF89E" w:tentative="1">
      <w:start w:val="1"/>
      <w:numFmt w:val="bullet"/>
      <w:lvlText w:val=""/>
      <w:lvlJc w:val="left"/>
      <w:pPr>
        <w:ind w:left="2160" w:hanging="360"/>
      </w:pPr>
      <w:rPr>
        <w:rFonts w:ascii="Wingdings" w:hAnsi="Wingdings" w:hint="default"/>
      </w:rPr>
    </w:lvl>
    <w:lvl w:ilvl="3" w:tplc="52027242" w:tentative="1">
      <w:start w:val="1"/>
      <w:numFmt w:val="bullet"/>
      <w:lvlText w:val=""/>
      <w:lvlJc w:val="left"/>
      <w:pPr>
        <w:ind w:left="2880" w:hanging="360"/>
      </w:pPr>
      <w:rPr>
        <w:rFonts w:ascii="Symbol" w:hAnsi="Symbol" w:hint="default"/>
      </w:rPr>
    </w:lvl>
    <w:lvl w:ilvl="4" w:tplc="C35C456E" w:tentative="1">
      <w:start w:val="1"/>
      <w:numFmt w:val="bullet"/>
      <w:lvlText w:val="o"/>
      <w:lvlJc w:val="left"/>
      <w:pPr>
        <w:ind w:left="3600" w:hanging="360"/>
      </w:pPr>
      <w:rPr>
        <w:rFonts w:ascii="Courier New" w:hAnsi="Courier New" w:cs="Courier New" w:hint="default"/>
      </w:rPr>
    </w:lvl>
    <w:lvl w:ilvl="5" w:tplc="F74A77DE" w:tentative="1">
      <w:start w:val="1"/>
      <w:numFmt w:val="bullet"/>
      <w:lvlText w:val=""/>
      <w:lvlJc w:val="left"/>
      <w:pPr>
        <w:ind w:left="4320" w:hanging="360"/>
      </w:pPr>
      <w:rPr>
        <w:rFonts w:ascii="Wingdings" w:hAnsi="Wingdings" w:hint="default"/>
      </w:rPr>
    </w:lvl>
    <w:lvl w:ilvl="6" w:tplc="EADA51BC" w:tentative="1">
      <w:start w:val="1"/>
      <w:numFmt w:val="bullet"/>
      <w:lvlText w:val=""/>
      <w:lvlJc w:val="left"/>
      <w:pPr>
        <w:ind w:left="5040" w:hanging="360"/>
      </w:pPr>
      <w:rPr>
        <w:rFonts w:ascii="Symbol" w:hAnsi="Symbol" w:hint="default"/>
      </w:rPr>
    </w:lvl>
    <w:lvl w:ilvl="7" w:tplc="1F0EA76A" w:tentative="1">
      <w:start w:val="1"/>
      <w:numFmt w:val="bullet"/>
      <w:lvlText w:val="o"/>
      <w:lvlJc w:val="left"/>
      <w:pPr>
        <w:ind w:left="5760" w:hanging="360"/>
      </w:pPr>
      <w:rPr>
        <w:rFonts w:ascii="Courier New" w:hAnsi="Courier New" w:cs="Courier New" w:hint="default"/>
      </w:rPr>
    </w:lvl>
    <w:lvl w:ilvl="8" w:tplc="07AA487C" w:tentative="1">
      <w:start w:val="1"/>
      <w:numFmt w:val="bullet"/>
      <w:lvlText w:val=""/>
      <w:lvlJc w:val="left"/>
      <w:pPr>
        <w:ind w:left="6480" w:hanging="360"/>
      </w:pPr>
      <w:rPr>
        <w:rFonts w:ascii="Wingdings" w:hAnsi="Wingdings" w:hint="default"/>
      </w:rPr>
    </w:lvl>
  </w:abstractNum>
  <w:abstractNum w:abstractNumId="17" w15:restartNumberingAfterBreak="0">
    <w:nsid w:val="1DB30E38"/>
    <w:multiLevelType w:val="hybridMultilevel"/>
    <w:tmpl w:val="6E2E57D0"/>
    <w:lvl w:ilvl="0" w:tplc="BEA2D0BA">
      <w:start w:val="1"/>
      <w:numFmt w:val="bullet"/>
      <w:lvlText w:val=""/>
      <w:lvlJc w:val="left"/>
      <w:pPr>
        <w:ind w:left="720" w:hanging="360"/>
      </w:pPr>
      <w:rPr>
        <w:rFonts w:ascii="Symbol" w:hAnsi="Symbol" w:hint="default"/>
      </w:rPr>
    </w:lvl>
    <w:lvl w:ilvl="1" w:tplc="F3080D28" w:tentative="1">
      <w:start w:val="1"/>
      <w:numFmt w:val="bullet"/>
      <w:lvlText w:val="o"/>
      <w:lvlJc w:val="left"/>
      <w:pPr>
        <w:ind w:left="1440" w:hanging="360"/>
      </w:pPr>
      <w:rPr>
        <w:rFonts w:ascii="Courier New" w:hAnsi="Courier New" w:cs="Courier New" w:hint="default"/>
      </w:rPr>
    </w:lvl>
    <w:lvl w:ilvl="2" w:tplc="1110D450" w:tentative="1">
      <w:start w:val="1"/>
      <w:numFmt w:val="bullet"/>
      <w:lvlText w:val=""/>
      <w:lvlJc w:val="left"/>
      <w:pPr>
        <w:ind w:left="2160" w:hanging="360"/>
      </w:pPr>
      <w:rPr>
        <w:rFonts w:ascii="Wingdings" w:hAnsi="Wingdings" w:hint="default"/>
      </w:rPr>
    </w:lvl>
    <w:lvl w:ilvl="3" w:tplc="A7C0F1DE" w:tentative="1">
      <w:start w:val="1"/>
      <w:numFmt w:val="bullet"/>
      <w:lvlText w:val=""/>
      <w:lvlJc w:val="left"/>
      <w:pPr>
        <w:ind w:left="2880" w:hanging="360"/>
      </w:pPr>
      <w:rPr>
        <w:rFonts w:ascii="Symbol" w:hAnsi="Symbol" w:hint="default"/>
      </w:rPr>
    </w:lvl>
    <w:lvl w:ilvl="4" w:tplc="96304778" w:tentative="1">
      <w:start w:val="1"/>
      <w:numFmt w:val="bullet"/>
      <w:lvlText w:val="o"/>
      <w:lvlJc w:val="left"/>
      <w:pPr>
        <w:ind w:left="3600" w:hanging="360"/>
      </w:pPr>
      <w:rPr>
        <w:rFonts w:ascii="Courier New" w:hAnsi="Courier New" w:cs="Courier New" w:hint="default"/>
      </w:rPr>
    </w:lvl>
    <w:lvl w:ilvl="5" w:tplc="4E489D4E" w:tentative="1">
      <w:start w:val="1"/>
      <w:numFmt w:val="bullet"/>
      <w:lvlText w:val=""/>
      <w:lvlJc w:val="left"/>
      <w:pPr>
        <w:ind w:left="4320" w:hanging="360"/>
      </w:pPr>
      <w:rPr>
        <w:rFonts w:ascii="Wingdings" w:hAnsi="Wingdings" w:hint="default"/>
      </w:rPr>
    </w:lvl>
    <w:lvl w:ilvl="6" w:tplc="67EAFB14" w:tentative="1">
      <w:start w:val="1"/>
      <w:numFmt w:val="bullet"/>
      <w:lvlText w:val=""/>
      <w:lvlJc w:val="left"/>
      <w:pPr>
        <w:ind w:left="5040" w:hanging="360"/>
      </w:pPr>
      <w:rPr>
        <w:rFonts w:ascii="Symbol" w:hAnsi="Symbol" w:hint="default"/>
      </w:rPr>
    </w:lvl>
    <w:lvl w:ilvl="7" w:tplc="C5FC06FA" w:tentative="1">
      <w:start w:val="1"/>
      <w:numFmt w:val="bullet"/>
      <w:lvlText w:val="o"/>
      <w:lvlJc w:val="left"/>
      <w:pPr>
        <w:ind w:left="5760" w:hanging="360"/>
      </w:pPr>
      <w:rPr>
        <w:rFonts w:ascii="Courier New" w:hAnsi="Courier New" w:cs="Courier New" w:hint="default"/>
      </w:rPr>
    </w:lvl>
    <w:lvl w:ilvl="8" w:tplc="E4E6ECF8" w:tentative="1">
      <w:start w:val="1"/>
      <w:numFmt w:val="bullet"/>
      <w:lvlText w:val=""/>
      <w:lvlJc w:val="left"/>
      <w:pPr>
        <w:ind w:left="6480" w:hanging="360"/>
      </w:pPr>
      <w:rPr>
        <w:rFonts w:ascii="Wingdings" w:hAnsi="Wingdings" w:hint="default"/>
      </w:rPr>
    </w:lvl>
  </w:abstractNum>
  <w:abstractNum w:abstractNumId="18" w15:restartNumberingAfterBreak="0">
    <w:nsid w:val="1EDC1578"/>
    <w:multiLevelType w:val="hybridMultilevel"/>
    <w:tmpl w:val="5D0E7DC2"/>
    <w:lvl w:ilvl="0" w:tplc="5AC493A4">
      <w:start w:val="1"/>
      <w:numFmt w:val="lowerRoman"/>
      <w:lvlText w:val="%1."/>
      <w:lvlJc w:val="right"/>
      <w:pPr>
        <w:ind w:left="720" w:hanging="360"/>
      </w:pPr>
      <w:rPr>
        <w:rFonts w:hint="default"/>
        <w:color w:val="6A2875"/>
      </w:rPr>
    </w:lvl>
    <w:lvl w:ilvl="1" w:tplc="6EE4B7D2" w:tentative="1">
      <w:start w:val="1"/>
      <w:numFmt w:val="bullet"/>
      <w:lvlText w:val="o"/>
      <w:lvlJc w:val="left"/>
      <w:pPr>
        <w:ind w:left="1440" w:hanging="360"/>
      </w:pPr>
      <w:rPr>
        <w:rFonts w:ascii="Courier New" w:hAnsi="Courier New" w:cs="Courier New" w:hint="default"/>
      </w:rPr>
    </w:lvl>
    <w:lvl w:ilvl="2" w:tplc="AC607E40" w:tentative="1">
      <w:start w:val="1"/>
      <w:numFmt w:val="bullet"/>
      <w:lvlText w:val=""/>
      <w:lvlJc w:val="left"/>
      <w:pPr>
        <w:ind w:left="2160" w:hanging="360"/>
      </w:pPr>
      <w:rPr>
        <w:rFonts w:ascii="Wingdings" w:hAnsi="Wingdings" w:hint="default"/>
      </w:rPr>
    </w:lvl>
    <w:lvl w:ilvl="3" w:tplc="F98AE190" w:tentative="1">
      <w:start w:val="1"/>
      <w:numFmt w:val="bullet"/>
      <w:lvlText w:val=""/>
      <w:lvlJc w:val="left"/>
      <w:pPr>
        <w:ind w:left="2880" w:hanging="360"/>
      </w:pPr>
      <w:rPr>
        <w:rFonts w:ascii="Symbol" w:hAnsi="Symbol" w:hint="default"/>
      </w:rPr>
    </w:lvl>
    <w:lvl w:ilvl="4" w:tplc="F2FC5C78" w:tentative="1">
      <w:start w:val="1"/>
      <w:numFmt w:val="bullet"/>
      <w:lvlText w:val="o"/>
      <w:lvlJc w:val="left"/>
      <w:pPr>
        <w:ind w:left="3600" w:hanging="360"/>
      </w:pPr>
      <w:rPr>
        <w:rFonts w:ascii="Courier New" w:hAnsi="Courier New" w:cs="Courier New" w:hint="default"/>
      </w:rPr>
    </w:lvl>
    <w:lvl w:ilvl="5" w:tplc="F71EC326" w:tentative="1">
      <w:start w:val="1"/>
      <w:numFmt w:val="bullet"/>
      <w:lvlText w:val=""/>
      <w:lvlJc w:val="left"/>
      <w:pPr>
        <w:ind w:left="4320" w:hanging="360"/>
      </w:pPr>
      <w:rPr>
        <w:rFonts w:ascii="Wingdings" w:hAnsi="Wingdings" w:hint="default"/>
      </w:rPr>
    </w:lvl>
    <w:lvl w:ilvl="6" w:tplc="31FA9734" w:tentative="1">
      <w:start w:val="1"/>
      <w:numFmt w:val="bullet"/>
      <w:lvlText w:val=""/>
      <w:lvlJc w:val="left"/>
      <w:pPr>
        <w:ind w:left="5040" w:hanging="360"/>
      </w:pPr>
      <w:rPr>
        <w:rFonts w:ascii="Symbol" w:hAnsi="Symbol" w:hint="default"/>
      </w:rPr>
    </w:lvl>
    <w:lvl w:ilvl="7" w:tplc="16FE87E4" w:tentative="1">
      <w:start w:val="1"/>
      <w:numFmt w:val="bullet"/>
      <w:lvlText w:val="o"/>
      <w:lvlJc w:val="left"/>
      <w:pPr>
        <w:ind w:left="5760" w:hanging="360"/>
      </w:pPr>
      <w:rPr>
        <w:rFonts w:ascii="Courier New" w:hAnsi="Courier New" w:cs="Courier New" w:hint="default"/>
      </w:rPr>
    </w:lvl>
    <w:lvl w:ilvl="8" w:tplc="C26ADE9C" w:tentative="1">
      <w:start w:val="1"/>
      <w:numFmt w:val="bullet"/>
      <w:lvlText w:val=""/>
      <w:lvlJc w:val="left"/>
      <w:pPr>
        <w:ind w:left="6480" w:hanging="360"/>
      </w:pPr>
      <w:rPr>
        <w:rFonts w:ascii="Wingdings" w:hAnsi="Wingdings" w:hint="default"/>
      </w:rPr>
    </w:lvl>
  </w:abstractNum>
  <w:abstractNum w:abstractNumId="19" w15:restartNumberingAfterBreak="0">
    <w:nsid w:val="1F0D7370"/>
    <w:multiLevelType w:val="hybridMultilevel"/>
    <w:tmpl w:val="BA086D92"/>
    <w:lvl w:ilvl="0" w:tplc="9C3C46F6">
      <w:start w:val="1"/>
      <w:numFmt w:val="bullet"/>
      <w:lvlText w:val=""/>
      <w:lvlJc w:val="left"/>
      <w:pPr>
        <w:ind w:left="720" w:hanging="360"/>
      </w:pPr>
      <w:rPr>
        <w:rFonts w:ascii="Symbol" w:hAnsi="Symbol" w:hint="default"/>
        <w:color w:val="auto"/>
      </w:rPr>
    </w:lvl>
    <w:lvl w:ilvl="1" w:tplc="D22468F6">
      <w:start w:val="1"/>
      <w:numFmt w:val="bullet"/>
      <w:lvlText w:val="o"/>
      <w:lvlJc w:val="left"/>
      <w:pPr>
        <w:ind w:left="1440" w:hanging="360"/>
      </w:pPr>
      <w:rPr>
        <w:rFonts w:ascii="Courier New" w:hAnsi="Courier New" w:cs="Courier New" w:hint="default"/>
      </w:rPr>
    </w:lvl>
    <w:lvl w:ilvl="2" w:tplc="202E05DA" w:tentative="1">
      <w:start w:val="1"/>
      <w:numFmt w:val="bullet"/>
      <w:lvlText w:val=""/>
      <w:lvlJc w:val="left"/>
      <w:pPr>
        <w:ind w:left="2160" w:hanging="360"/>
      </w:pPr>
      <w:rPr>
        <w:rFonts w:ascii="Wingdings" w:hAnsi="Wingdings" w:hint="default"/>
      </w:rPr>
    </w:lvl>
    <w:lvl w:ilvl="3" w:tplc="D29669F0" w:tentative="1">
      <w:start w:val="1"/>
      <w:numFmt w:val="bullet"/>
      <w:lvlText w:val=""/>
      <w:lvlJc w:val="left"/>
      <w:pPr>
        <w:ind w:left="2880" w:hanging="360"/>
      </w:pPr>
      <w:rPr>
        <w:rFonts w:ascii="Symbol" w:hAnsi="Symbol" w:hint="default"/>
      </w:rPr>
    </w:lvl>
    <w:lvl w:ilvl="4" w:tplc="9ABED5DE" w:tentative="1">
      <w:start w:val="1"/>
      <w:numFmt w:val="bullet"/>
      <w:lvlText w:val="o"/>
      <w:lvlJc w:val="left"/>
      <w:pPr>
        <w:ind w:left="3600" w:hanging="360"/>
      </w:pPr>
      <w:rPr>
        <w:rFonts w:ascii="Courier New" w:hAnsi="Courier New" w:cs="Courier New" w:hint="default"/>
      </w:rPr>
    </w:lvl>
    <w:lvl w:ilvl="5" w:tplc="3F284262" w:tentative="1">
      <w:start w:val="1"/>
      <w:numFmt w:val="bullet"/>
      <w:lvlText w:val=""/>
      <w:lvlJc w:val="left"/>
      <w:pPr>
        <w:ind w:left="4320" w:hanging="360"/>
      </w:pPr>
      <w:rPr>
        <w:rFonts w:ascii="Wingdings" w:hAnsi="Wingdings" w:hint="default"/>
      </w:rPr>
    </w:lvl>
    <w:lvl w:ilvl="6" w:tplc="0CBC078A" w:tentative="1">
      <w:start w:val="1"/>
      <w:numFmt w:val="bullet"/>
      <w:lvlText w:val=""/>
      <w:lvlJc w:val="left"/>
      <w:pPr>
        <w:ind w:left="5040" w:hanging="360"/>
      </w:pPr>
      <w:rPr>
        <w:rFonts w:ascii="Symbol" w:hAnsi="Symbol" w:hint="default"/>
      </w:rPr>
    </w:lvl>
    <w:lvl w:ilvl="7" w:tplc="B888B810" w:tentative="1">
      <w:start w:val="1"/>
      <w:numFmt w:val="bullet"/>
      <w:lvlText w:val="o"/>
      <w:lvlJc w:val="left"/>
      <w:pPr>
        <w:ind w:left="5760" w:hanging="360"/>
      </w:pPr>
      <w:rPr>
        <w:rFonts w:ascii="Courier New" w:hAnsi="Courier New" w:cs="Courier New" w:hint="default"/>
      </w:rPr>
    </w:lvl>
    <w:lvl w:ilvl="8" w:tplc="C5D03BB2" w:tentative="1">
      <w:start w:val="1"/>
      <w:numFmt w:val="bullet"/>
      <w:lvlText w:val=""/>
      <w:lvlJc w:val="left"/>
      <w:pPr>
        <w:ind w:left="6480" w:hanging="360"/>
      </w:pPr>
      <w:rPr>
        <w:rFonts w:ascii="Wingdings" w:hAnsi="Wingdings" w:hint="default"/>
      </w:rPr>
    </w:lvl>
  </w:abstractNum>
  <w:abstractNum w:abstractNumId="20" w15:restartNumberingAfterBreak="0">
    <w:nsid w:val="213055FF"/>
    <w:multiLevelType w:val="hybridMultilevel"/>
    <w:tmpl w:val="A0848650"/>
    <w:lvl w:ilvl="0" w:tplc="C2C0CEC0">
      <w:start w:val="1"/>
      <w:numFmt w:val="bullet"/>
      <w:pStyle w:val="Bullet"/>
      <w:lvlText w:val=""/>
      <w:lvlJc w:val="left"/>
      <w:pPr>
        <w:ind w:left="-1779" w:hanging="360"/>
      </w:pPr>
      <w:rPr>
        <w:rFonts w:ascii="Symbol" w:hAnsi="Symbol" w:hint="default"/>
      </w:rPr>
    </w:lvl>
    <w:lvl w:ilvl="1" w:tplc="58EE233E" w:tentative="1">
      <w:start w:val="1"/>
      <w:numFmt w:val="bullet"/>
      <w:lvlText w:val="o"/>
      <w:lvlJc w:val="left"/>
      <w:pPr>
        <w:ind w:left="-1059" w:hanging="360"/>
      </w:pPr>
      <w:rPr>
        <w:rFonts w:ascii="Courier New" w:hAnsi="Courier New" w:cs="Courier New" w:hint="default"/>
      </w:rPr>
    </w:lvl>
    <w:lvl w:ilvl="2" w:tplc="6590CB36" w:tentative="1">
      <w:start w:val="1"/>
      <w:numFmt w:val="bullet"/>
      <w:lvlText w:val=""/>
      <w:lvlJc w:val="left"/>
      <w:pPr>
        <w:ind w:left="-339" w:hanging="360"/>
      </w:pPr>
      <w:rPr>
        <w:rFonts w:ascii="Wingdings" w:hAnsi="Wingdings" w:hint="default"/>
      </w:rPr>
    </w:lvl>
    <w:lvl w:ilvl="3" w:tplc="4D2E54C2" w:tentative="1">
      <w:start w:val="1"/>
      <w:numFmt w:val="bullet"/>
      <w:lvlText w:val=""/>
      <w:lvlJc w:val="left"/>
      <w:pPr>
        <w:ind w:left="381" w:hanging="360"/>
      </w:pPr>
      <w:rPr>
        <w:rFonts w:ascii="Symbol" w:hAnsi="Symbol" w:hint="default"/>
      </w:rPr>
    </w:lvl>
    <w:lvl w:ilvl="4" w:tplc="F9CC952A" w:tentative="1">
      <w:start w:val="1"/>
      <w:numFmt w:val="bullet"/>
      <w:lvlText w:val="o"/>
      <w:lvlJc w:val="left"/>
      <w:pPr>
        <w:ind w:left="1101" w:hanging="360"/>
      </w:pPr>
      <w:rPr>
        <w:rFonts w:ascii="Courier New" w:hAnsi="Courier New" w:cs="Courier New" w:hint="default"/>
      </w:rPr>
    </w:lvl>
    <w:lvl w:ilvl="5" w:tplc="EB1C24F6" w:tentative="1">
      <w:start w:val="1"/>
      <w:numFmt w:val="bullet"/>
      <w:lvlText w:val=""/>
      <w:lvlJc w:val="left"/>
      <w:pPr>
        <w:ind w:left="1821" w:hanging="360"/>
      </w:pPr>
      <w:rPr>
        <w:rFonts w:ascii="Wingdings" w:hAnsi="Wingdings" w:hint="default"/>
      </w:rPr>
    </w:lvl>
    <w:lvl w:ilvl="6" w:tplc="77022294" w:tentative="1">
      <w:start w:val="1"/>
      <w:numFmt w:val="bullet"/>
      <w:lvlText w:val=""/>
      <w:lvlJc w:val="left"/>
      <w:pPr>
        <w:ind w:left="2541" w:hanging="360"/>
      </w:pPr>
      <w:rPr>
        <w:rFonts w:ascii="Symbol" w:hAnsi="Symbol" w:hint="default"/>
      </w:rPr>
    </w:lvl>
    <w:lvl w:ilvl="7" w:tplc="E34ECD70" w:tentative="1">
      <w:start w:val="1"/>
      <w:numFmt w:val="bullet"/>
      <w:lvlText w:val="o"/>
      <w:lvlJc w:val="left"/>
      <w:pPr>
        <w:ind w:left="3261" w:hanging="360"/>
      </w:pPr>
      <w:rPr>
        <w:rFonts w:ascii="Courier New" w:hAnsi="Courier New" w:cs="Courier New" w:hint="default"/>
      </w:rPr>
    </w:lvl>
    <w:lvl w:ilvl="8" w:tplc="E12CEAD8" w:tentative="1">
      <w:start w:val="1"/>
      <w:numFmt w:val="bullet"/>
      <w:lvlText w:val=""/>
      <w:lvlJc w:val="left"/>
      <w:pPr>
        <w:ind w:left="3981" w:hanging="360"/>
      </w:pPr>
      <w:rPr>
        <w:rFonts w:ascii="Wingdings" w:hAnsi="Wingdings" w:hint="default"/>
      </w:rPr>
    </w:lvl>
  </w:abstractNum>
  <w:abstractNum w:abstractNumId="21" w15:restartNumberingAfterBreak="0">
    <w:nsid w:val="22CB6F10"/>
    <w:multiLevelType w:val="hybridMultilevel"/>
    <w:tmpl w:val="252EB206"/>
    <w:lvl w:ilvl="0" w:tplc="7F487632">
      <w:start w:val="1"/>
      <w:numFmt w:val="bullet"/>
      <w:lvlText w:val=""/>
      <w:lvlJc w:val="left"/>
      <w:pPr>
        <w:ind w:left="720" w:hanging="360"/>
      </w:pPr>
      <w:rPr>
        <w:rFonts w:ascii="Symbol" w:hAnsi="Symbol" w:hint="default"/>
      </w:rPr>
    </w:lvl>
    <w:lvl w:ilvl="1" w:tplc="BF907492">
      <w:start w:val="1"/>
      <w:numFmt w:val="bullet"/>
      <w:lvlText w:val="o"/>
      <w:lvlJc w:val="left"/>
      <w:pPr>
        <w:ind w:left="1440" w:hanging="360"/>
      </w:pPr>
      <w:rPr>
        <w:rFonts w:ascii="Courier New" w:hAnsi="Courier New" w:cs="Courier New" w:hint="default"/>
      </w:rPr>
    </w:lvl>
    <w:lvl w:ilvl="2" w:tplc="79C2911C" w:tentative="1">
      <w:start w:val="1"/>
      <w:numFmt w:val="bullet"/>
      <w:lvlText w:val=""/>
      <w:lvlJc w:val="left"/>
      <w:pPr>
        <w:ind w:left="2160" w:hanging="360"/>
      </w:pPr>
      <w:rPr>
        <w:rFonts w:ascii="Wingdings" w:hAnsi="Wingdings" w:hint="default"/>
      </w:rPr>
    </w:lvl>
    <w:lvl w:ilvl="3" w:tplc="4F4A4A14" w:tentative="1">
      <w:start w:val="1"/>
      <w:numFmt w:val="bullet"/>
      <w:lvlText w:val=""/>
      <w:lvlJc w:val="left"/>
      <w:pPr>
        <w:ind w:left="2880" w:hanging="360"/>
      </w:pPr>
      <w:rPr>
        <w:rFonts w:ascii="Symbol" w:hAnsi="Symbol" w:hint="default"/>
      </w:rPr>
    </w:lvl>
    <w:lvl w:ilvl="4" w:tplc="30AC8F6A" w:tentative="1">
      <w:start w:val="1"/>
      <w:numFmt w:val="bullet"/>
      <w:lvlText w:val="o"/>
      <w:lvlJc w:val="left"/>
      <w:pPr>
        <w:ind w:left="3600" w:hanging="360"/>
      </w:pPr>
      <w:rPr>
        <w:rFonts w:ascii="Courier New" w:hAnsi="Courier New" w:cs="Courier New" w:hint="default"/>
      </w:rPr>
    </w:lvl>
    <w:lvl w:ilvl="5" w:tplc="41BC1EB6" w:tentative="1">
      <w:start w:val="1"/>
      <w:numFmt w:val="bullet"/>
      <w:lvlText w:val=""/>
      <w:lvlJc w:val="left"/>
      <w:pPr>
        <w:ind w:left="4320" w:hanging="360"/>
      </w:pPr>
      <w:rPr>
        <w:rFonts w:ascii="Wingdings" w:hAnsi="Wingdings" w:hint="default"/>
      </w:rPr>
    </w:lvl>
    <w:lvl w:ilvl="6" w:tplc="7C24CCCC" w:tentative="1">
      <w:start w:val="1"/>
      <w:numFmt w:val="bullet"/>
      <w:lvlText w:val=""/>
      <w:lvlJc w:val="left"/>
      <w:pPr>
        <w:ind w:left="5040" w:hanging="360"/>
      </w:pPr>
      <w:rPr>
        <w:rFonts w:ascii="Symbol" w:hAnsi="Symbol" w:hint="default"/>
      </w:rPr>
    </w:lvl>
    <w:lvl w:ilvl="7" w:tplc="6D76BFC6" w:tentative="1">
      <w:start w:val="1"/>
      <w:numFmt w:val="bullet"/>
      <w:lvlText w:val="o"/>
      <w:lvlJc w:val="left"/>
      <w:pPr>
        <w:ind w:left="5760" w:hanging="360"/>
      </w:pPr>
      <w:rPr>
        <w:rFonts w:ascii="Courier New" w:hAnsi="Courier New" w:cs="Courier New" w:hint="default"/>
      </w:rPr>
    </w:lvl>
    <w:lvl w:ilvl="8" w:tplc="B5F028EE" w:tentative="1">
      <w:start w:val="1"/>
      <w:numFmt w:val="bullet"/>
      <w:lvlText w:val=""/>
      <w:lvlJc w:val="left"/>
      <w:pPr>
        <w:ind w:left="6480" w:hanging="360"/>
      </w:pPr>
      <w:rPr>
        <w:rFonts w:ascii="Wingdings" w:hAnsi="Wingdings" w:hint="default"/>
      </w:rPr>
    </w:lvl>
  </w:abstractNum>
  <w:abstractNum w:abstractNumId="22" w15:restartNumberingAfterBreak="0">
    <w:nsid w:val="251D7B63"/>
    <w:multiLevelType w:val="hybridMultilevel"/>
    <w:tmpl w:val="3D4A9A98"/>
    <w:lvl w:ilvl="0" w:tplc="F4C2369E">
      <w:start w:val="1"/>
      <w:numFmt w:val="decimal"/>
      <w:lvlText w:val="%1."/>
      <w:lvlJc w:val="left"/>
      <w:pPr>
        <w:ind w:left="1080" w:hanging="720"/>
      </w:pPr>
      <w:rPr>
        <w:rFonts w:hint="default"/>
      </w:rPr>
    </w:lvl>
    <w:lvl w:ilvl="1" w:tplc="9D962AA6" w:tentative="1">
      <w:start w:val="1"/>
      <w:numFmt w:val="lowerLetter"/>
      <w:lvlText w:val="%2."/>
      <w:lvlJc w:val="left"/>
      <w:pPr>
        <w:ind w:left="1440" w:hanging="360"/>
      </w:pPr>
    </w:lvl>
    <w:lvl w:ilvl="2" w:tplc="74846D06" w:tentative="1">
      <w:start w:val="1"/>
      <w:numFmt w:val="lowerRoman"/>
      <w:lvlText w:val="%3."/>
      <w:lvlJc w:val="right"/>
      <w:pPr>
        <w:ind w:left="2160" w:hanging="180"/>
      </w:pPr>
    </w:lvl>
    <w:lvl w:ilvl="3" w:tplc="F248476E" w:tentative="1">
      <w:start w:val="1"/>
      <w:numFmt w:val="decimal"/>
      <w:lvlText w:val="%4."/>
      <w:lvlJc w:val="left"/>
      <w:pPr>
        <w:ind w:left="2880" w:hanging="360"/>
      </w:pPr>
    </w:lvl>
    <w:lvl w:ilvl="4" w:tplc="B268EE24" w:tentative="1">
      <w:start w:val="1"/>
      <w:numFmt w:val="lowerLetter"/>
      <w:lvlText w:val="%5."/>
      <w:lvlJc w:val="left"/>
      <w:pPr>
        <w:ind w:left="3600" w:hanging="360"/>
      </w:pPr>
    </w:lvl>
    <w:lvl w:ilvl="5" w:tplc="75CA5ABE" w:tentative="1">
      <w:start w:val="1"/>
      <w:numFmt w:val="lowerRoman"/>
      <w:lvlText w:val="%6."/>
      <w:lvlJc w:val="right"/>
      <w:pPr>
        <w:ind w:left="4320" w:hanging="180"/>
      </w:pPr>
    </w:lvl>
    <w:lvl w:ilvl="6" w:tplc="7DE6434E" w:tentative="1">
      <w:start w:val="1"/>
      <w:numFmt w:val="decimal"/>
      <w:lvlText w:val="%7."/>
      <w:lvlJc w:val="left"/>
      <w:pPr>
        <w:ind w:left="5040" w:hanging="360"/>
      </w:pPr>
    </w:lvl>
    <w:lvl w:ilvl="7" w:tplc="9518427E" w:tentative="1">
      <w:start w:val="1"/>
      <w:numFmt w:val="lowerLetter"/>
      <w:lvlText w:val="%8."/>
      <w:lvlJc w:val="left"/>
      <w:pPr>
        <w:ind w:left="5760" w:hanging="360"/>
      </w:pPr>
    </w:lvl>
    <w:lvl w:ilvl="8" w:tplc="6EBE0830" w:tentative="1">
      <w:start w:val="1"/>
      <w:numFmt w:val="lowerRoman"/>
      <w:lvlText w:val="%9."/>
      <w:lvlJc w:val="right"/>
      <w:pPr>
        <w:ind w:left="6480" w:hanging="180"/>
      </w:pPr>
    </w:lvl>
  </w:abstractNum>
  <w:abstractNum w:abstractNumId="23" w15:restartNumberingAfterBreak="0">
    <w:nsid w:val="275F1867"/>
    <w:multiLevelType w:val="hybridMultilevel"/>
    <w:tmpl w:val="B98CC6F6"/>
    <w:lvl w:ilvl="0" w:tplc="05E0C39E">
      <w:start w:val="1"/>
      <w:numFmt w:val="bullet"/>
      <w:lvlText w:val=""/>
      <w:lvlJc w:val="left"/>
      <w:pPr>
        <w:ind w:left="720" w:hanging="360"/>
      </w:pPr>
      <w:rPr>
        <w:rFonts w:ascii="Symbol" w:hAnsi="Symbol" w:hint="default"/>
      </w:rPr>
    </w:lvl>
    <w:lvl w:ilvl="1" w:tplc="32DA54E4" w:tentative="1">
      <w:start w:val="1"/>
      <w:numFmt w:val="bullet"/>
      <w:lvlText w:val="o"/>
      <w:lvlJc w:val="left"/>
      <w:pPr>
        <w:ind w:left="1440" w:hanging="360"/>
      </w:pPr>
      <w:rPr>
        <w:rFonts w:ascii="Courier New" w:hAnsi="Courier New" w:cs="Courier New" w:hint="default"/>
      </w:rPr>
    </w:lvl>
    <w:lvl w:ilvl="2" w:tplc="1BBA2820" w:tentative="1">
      <w:start w:val="1"/>
      <w:numFmt w:val="bullet"/>
      <w:lvlText w:val=""/>
      <w:lvlJc w:val="left"/>
      <w:pPr>
        <w:ind w:left="2160" w:hanging="360"/>
      </w:pPr>
      <w:rPr>
        <w:rFonts w:ascii="Wingdings" w:hAnsi="Wingdings" w:hint="default"/>
      </w:rPr>
    </w:lvl>
    <w:lvl w:ilvl="3" w:tplc="AD58743C" w:tentative="1">
      <w:start w:val="1"/>
      <w:numFmt w:val="bullet"/>
      <w:lvlText w:val=""/>
      <w:lvlJc w:val="left"/>
      <w:pPr>
        <w:ind w:left="2880" w:hanging="360"/>
      </w:pPr>
      <w:rPr>
        <w:rFonts w:ascii="Symbol" w:hAnsi="Symbol" w:hint="default"/>
      </w:rPr>
    </w:lvl>
    <w:lvl w:ilvl="4" w:tplc="996E7648" w:tentative="1">
      <w:start w:val="1"/>
      <w:numFmt w:val="bullet"/>
      <w:lvlText w:val="o"/>
      <w:lvlJc w:val="left"/>
      <w:pPr>
        <w:ind w:left="3600" w:hanging="360"/>
      </w:pPr>
      <w:rPr>
        <w:rFonts w:ascii="Courier New" w:hAnsi="Courier New" w:cs="Courier New" w:hint="default"/>
      </w:rPr>
    </w:lvl>
    <w:lvl w:ilvl="5" w:tplc="23723D42" w:tentative="1">
      <w:start w:val="1"/>
      <w:numFmt w:val="bullet"/>
      <w:lvlText w:val=""/>
      <w:lvlJc w:val="left"/>
      <w:pPr>
        <w:ind w:left="4320" w:hanging="360"/>
      </w:pPr>
      <w:rPr>
        <w:rFonts w:ascii="Wingdings" w:hAnsi="Wingdings" w:hint="default"/>
      </w:rPr>
    </w:lvl>
    <w:lvl w:ilvl="6" w:tplc="732AA060" w:tentative="1">
      <w:start w:val="1"/>
      <w:numFmt w:val="bullet"/>
      <w:lvlText w:val=""/>
      <w:lvlJc w:val="left"/>
      <w:pPr>
        <w:ind w:left="5040" w:hanging="360"/>
      </w:pPr>
      <w:rPr>
        <w:rFonts w:ascii="Symbol" w:hAnsi="Symbol" w:hint="default"/>
      </w:rPr>
    </w:lvl>
    <w:lvl w:ilvl="7" w:tplc="E96ED09E" w:tentative="1">
      <w:start w:val="1"/>
      <w:numFmt w:val="bullet"/>
      <w:lvlText w:val="o"/>
      <w:lvlJc w:val="left"/>
      <w:pPr>
        <w:ind w:left="5760" w:hanging="360"/>
      </w:pPr>
      <w:rPr>
        <w:rFonts w:ascii="Courier New" w:hAnsi="Courier New" w:cs="Courier New" w:hint="default"/>
      </w:rPr>
    </w:lvl>
    <w:lvl w:ilvl="8" w:tplc="E6FCDE3E" w:tentative="1">
      <w:start w:val="1"/>
      <w:numFmt w:val="bullet"/>
      <w:lvlText w:val=""/>
      <w:lvlJc w:val="left"/>
      <w:pPr>
        <w:ind w:left="6480" w:hanging="360"/>
      </w:pPr>
      <w:rPr>
        <w:rFonts w:ascii="Wingdings" w:hAnsi="Wingdings" w:hint="default"/>
      </w:rPr>
    </w:lvl>
  </w:abstractNum>
  <w:abstractNum w:abstractNumId="24" w15:restartNumberingAfterBreak="0">
    <w:nsid w:val="2B7734BA"/>
    <w:multiLevelType w:val="hybridMultilevel"/>
    <w:tmpl w:val="1458C7C8"/>
    <w:lvl w:ilvl="0" w:tplc="277E5408">
      <w:start w:val="1"/>
      <w:numFmt w:val="bullet"/>
      <w:lvlText w:val=""/>
      <w:lvlJc w:val="left"/>
      <w:pPr>
        <w:ind w:left="720" w:hanging="360"/>
      </w:pPr>
      <w:rPr>
        <w:rFonts w:ascii="Symbol" w:hAnsi="Symbol" w:hint="default"/>
      </w:rPr>
    </w:lvl>
    <w:lvl w:ilvl="1" w:tplc="156E9978" w:tentative="1">
      <w:start w:val="1"/>
      <w:numFmt w:val="bullet"/>
      <w:lvlText w:val="o"/>
      <w:lvlJc w:val="left"/>
      <w:pPr>
        <w:ind w:left="1440" w:hanging="360"/>
      </w:pPr>
      <w:rPr>
        <w:rFonts w:ascii="Courier New" w:hAnsi="Courier New" w:cs="Courier New" w:hint="default"/>
      </w:rPr>
    </w:lvl>
    <w:lvl w:ilvl="2" w:tplc="083A0652" w:tentative="1">
      <w:start w:val="1"/>
      <w:numFmt w:val="bullet"/>
      <w:lvlText w:val=""/>
      <w:lvlJc w:val="left"/>
      <w:pPr>
        <w:ind w:left="2160" w:hanging="360"/>
      </w:pPr>
      <w:rPr>
        <w:rFonts w:ascii="Wingdings" w:hAnsi="Wingdings" w:hint="default"/>
      </w:rPr>
    </w:lvl>
    <w:lvl w:ilvl="3" w:tplc="DBCCDFB2" w:tentative="1">
      <w:start w:val="1"/>
      <w:numFmt w:val="bullet"/>
      <w:lvlText w:val=""/>
      <w:lvlJc w:val="left"/>
      <w:pPr>
        <w:ind w:left="2880" w:hanging="360"/>
      </w:pPr>
      <w:rPr>
        <w:rFonts w:ascii="Symbol" w:hAnsi="Symbol" w:hint="default"/>
      </w:rPr>
    </w:lvl>
    <w:lvl w:ilvl="4" w:tplc="4348B424" w:tentative="1">
      <w:start w:val="1"/>
      <w:numFmt w:val="bullet"/>
      <w:lvlText w:val="o"/>
      <w:lvlJc w:val="left"/>
      <w:pPr>
        <w:ind w:left="3600" w:hanging="360"/>
      </w:pPr>
      <w:rPr>
        <w:rFonts w:ascii="Courier New" w:hAnsi="Courier New" w:cs="Courier New" w:hint="default"/>
      </w:rPr>
    </w:lvl>
    <w:lvl w:ilvl="5" w:tplc="677EA22A" w:tentative="1">
      <w:start w:val="1"/>
      <w:numFmt w:val="bullet"/>
      <w:lvlText w:val=""/>
      <w:lvlJc w:val="left"/>
      <w:pPr>
        <w:ind w:left="4320" w:hanging="360"/>
      </w:pPr>
      <w:rPr>
        <w:rFonts w:ascii="Wingdings" w:hAnsi="Wingdings" w:hint="default"/>
      </w:rPr>
    </w:lvl>
    <w:lvl w:ilvl="6" w:tplc="D1D6AE8A" w:tentative="1">
      <w:start w:val="1"/>
      <w:numFmt w:val="bullet"/>
      <w:lvlText w:val=""/>
      <w:lvlJc w:val="left"/>
      <w:pPr>
        <w:ind w:left="5040" w:hanging="360"/>
      </w:pPr>
      <w:rPr>
        <w:rFonts w:ascii="Symbol" w:hAnsi="Symbol" w:hint="default"/>
      </w:rPr>
    </w:lvl>
    <w:lvl w:ilvl="7" w:tplc="6958D81A" w:tentative="1">
      <w:start w:val="1"/>
      <w:numFmt w:val="bullet"/>
      <w:lvlText w:val="o"/>
      <w:lvlJc w:val="left"/>
      <w:pPr>
        <w:ind w:left="5760" w:hanging="360"/>
      </w:pPr>
      <w:rPr>
        <w:rFonts w:ascii="Courier New" w:hAnsi="Courier New" w:cs="Courier New" w:hint="default"/>
      </w:rPr>
    </w:lvl>
    <w:lvl w:ilvl="8" w:tplc="E61E9E68" w:tentative="1">
      <w:start w:val="1"/>
      <w:numFmt w:val="bullet"/>
      <w:lvlText w:val=""/>
      <w:lvlJc w:val="left"/>
      <w:pPr>
        <w:ind w:left="6480" w:hanging="360"/>
      </w:pPr>
      <w:rPr>
        <w:rFonts w:ascii="Wingdings" w:hAnsi="Wingdings" w:hint="default"/>
      </w:rPr>
    </w:lvl>
  </w:abstractNum>
  <w:abstractNum w:abstractNumId="25"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023592E"/>
    <w:multiLevelType w:val="hybridMultilevel"/>
    <w:tmpl w:val="F9E0CE70"/>
    <w:lvl w:ilvl="0" w:tplc="0016AAC0">
      <w:start w:val="1"/>
      <w:numFmt w:val="bullet"/>
      <w:lvlText w:val=""/>
      <w:lvlJc w:val="left"/>
      <w:pPr>
        <w:ind w:left="720" w:hanging="360"/>
      </w:pPr>
      <w:rPr>
        <w:rFonts w:ascii="Symbol" w:hAnsi="Symbol" w:hint="default"/>
      </w:rPr>
    </w:lvl>
    <w:lvl w:ilvl="1" w:tplc="1532641A" w:tentative="1">
      <w:start w:val="1"/>
      <w:numFmt w:val="bullet"/>
      <w:lvlText w:val="o"/>
      <w:lvlJc w:val="left"/>
      <w:pPr>
        <w:ind w:left="1440" w:hanging="360"/>
      </w:pPr>
      <w:rPr>
        <w:rFonts w:ascii="Courier New" w:hAnsi="Courier New" w:cs="Courier New" w:hint="default"/>
      </w:rPr>
    </w:lvl>
    <w:lvl w:ilvl="2" w:tplc="926EF882" w:tentative="1">
      <w:start w:val="1"/>
      <w:numFmt w:val="bullet"/>
      <w:lvlText w:val=""/>
      <w:lvlJc w:val="left"/>
      <w:pPr>
        <w:ind w:left="2160" w:hanging="360"/>
      </w:pPr>
      <w:rPr>
        <w:rFonts w:ascii="Wingdings" w:hAnsi="Wingdings" w:hint="default"/>
      </w:rPr>
    </w:lvl>
    <w:lvl w:ilvl="3" w:tplc="375639BC" w:tentative="1">
      <w:start w:val="1"/>
      <w:numFmt w:val="bullet"/>
      <w:lvlText w:val=""/>
      <w:lvlJc w:val="left"/>
      <w:pPr>
        <w:ind w:left="2880" w:hanging="360"/>
      </w:pPr>
      <w:rPr>
        <w:rFonts w:ascii="Symbol" w:hAnsi="Symbol" w:hint="default"/>
      </w:rPr>
    </w:lvl>
    <w:lvl w:ilvl="4" w:tplc="403493F0" w:tentative="1">
      <w:start w:val="1"/>
      <w:numFmt w:val="bullet"/>
      <w:lvlText w:val="o"/>
      <w:lvlJc w:val="left"/>
      <w:pPr>
        <w:ind w:left="3600" w:hanging="360"/>
      </w:pPr>
      <w:rPr>
        <w:rFonts w:ascii="Courier New" w:hAnsi="Courier New" w:cs="Courier New" w:hint="default"/>
      </w:rPr>
    </w:lvl>
    <w:lvl w:ilvl="5" w:tplc="073C02C6" w:tentative="1">
      <w:start w:val="1"/>
      <w:numFmt w:val="bullet"/>
      <w:lvlText w:val=""/>
      <w:lvlJc w:val="left"/>
      <w:pPr>
        <w:ind w:left="4320" w:hanging="360"/>
      </w:pPr>
      <w:rPr>
        <w:rFonts w:ascii="Wingdings" w:hAnsi="Wingdings" w:hint="default"/>
      </w:rPr>
    </w:lvl>
    <w:lvl w:ilvl="6" w:tplc="E07201F0" w:tentative="1">
      <w:start w:val="1"/>
      <w:numFmt w:val="bullet"/>
      <w:lvlText w:val=""/>
      <w:lvlJc w:val="left"/>
      <w:pPr>
        <w:ind w:left="5040" w:hanging="360"/>
      </w:pPr>
      <w:rPr>
        <w:rFonts w:ascii="Symbol" w:hAnsi="Symbol" w:hint="default"/>
      </w:rPr>
    </w:lvl>
    <w:lvl w:ilvl="7" w:tplc="9DAC7992" w:tentative="1">
      <w:start w:val="1"/>
      <w:numFmt w:val="bullet"/>
      <w:lvlText w:val="o"/>
      <w:lvlJc w:val="left"/>
      <w:pPr>
        <w:ind w:left="5760" w:hanging="360"/>
      </w:pPr>
      <w:rPr>
        <w:rFonts w:ascii="Courier New" w:hAnsi="Courier New" w:cs="Courier New" w:hint="default"/>
      </w:rPr>
    </w:lvl>
    <w:lvl w:ilvl="8" w:tplc="70947F04" w:tentative="1">
      <w:start w:val="1"/>
      <w:numFmt w:val="bullet"/>
      <w:lvlText w:val=""/>
      <w:lvlJc w:val="left"/>
      <w:pPr>
        <w:ind w:left="6480" w:hanging="360"/>
      </w:pPr>
      <w:rPr>
        <w:rFonts w:ascii="Wingdings" w:hAnsi="Wingdings" w:hint="default"/>
      </w:rPr>
    </w:lvl>
  </w:abstractNum>
  <w:abstractNum w:abstractNumId="27" w15:restartNumberingAfterBreak="0">
    <w:nsid w:val="332C5222"/>
    <w:multiLevelType w:val="hybridMultilevel"/>
    <w:tmpl w:val="65806AF0"/>
    <w:lvl w:ilvl="0" w:tplc="B9B83976">
      <w:start w:val="1"/>
      <w:numFmt w:val="decimal"/>
      <w:lvlText w:val="%1."/>
      <w:lvlJc w:val="left"/>
      <w:pPr>
        <w:ind w:left="720" w:hanging="360"/>
      </w:pPr>
    </w:lvl>
    <w:lvl w:ilvl="1" w:tplc="CE66CC24">
      <w:start w:val="1"/>
      <w:numFmt w:val="lowerLetter"/>
      <w:lvlText w:val="%2."/>
      <w:lvlJc w:val="left"/>
      <w:pPr>
        <w:ind w:left="1440" w:hanging="360"/>
      </w:pPr>
    </w:lvl>
    <w:lvl w:ilvl="2" w:tplc="0FEACA10">
      <w:start w:val="1"/>
      <w:numFmt w:val="lowerRoman"/>
      <w:lvlText w:val="%3."/>
      <w:lvlJc w:val="right"/>
      <w:pPr>
        <w:ind w:left="2160" w:hanging="180"/>
      </w:pPr>
    </w:lvl>
    <w:lvl w:ilvl="3" w:tplc="72D6EB64">
      <w:start w:val="1"/>
      <w:numFmt w:val="decimal"/>
      <w:lvlText w:val="%4."/>
      <w:lvlJc w:val="left"/>
      <w:pPr>
        <w:ind w:left="2880" w:hanging="360"/>
      </w:pPr>
    </w:lvl>
    <w:lvl w:ilvl="4" w:tplc="DA1AB102">
      <w:start w:val="1"/>
      <w:numFmt w:val="lowerLetter"/>
      <w:lvlText w:val="%5."/>
      <w:lvlJc w:val="left"/>
      <w:pPr>
        <w:ind w:left="3600" w:hanging="360"/>
      </w:pPr>
    </w:lvl>
    <w:lvl w:ilvl="5" w:tplc="0CA2E08A">
      <w:start w:val="1"/>
      <w:numFmt w:val="lowerRoman"/>
      <w:lvlText w:val="%6."/>
      <w:lvlJc w:val="right"/>
      <w:pPr>
        <w:ind w:left="4320" w:hanging="180"/>
      </w:pPr>
    </w:lvl>
    <w:lvl w:ilvl="6" w:tplc="9286CA8C">
      <w:start w:val="1"/>
      <w:numFmt w:val="decimal"/>
      <w:lvlText w:val="%7."/>
      <w:lvlJc w:val="left"/>
      <w:pPr>
        <w:ind w:left="5040" w:hanging="360"/>
      </w:pPr>
    </w:lvl>
    <w:lvl w:ilvl="7" w:tplc="072C86BE">
      <w:start w:val="1"/>
      <w:numFmt w:val="lowerLetter"/>
      <w:lvlText w:val="%8."/>
      <w:lvlJc w:val="left"/>
      <w:pPr>
        <w:ind w:left="5760" w:hanging="360"/>
      </w:pPr>
    </w:lvl>
    <w:lvl w:ilvl="8" w:tplc="BF584A76">
      <w:start w:val="1"/>
      <w:numFmt w:val="lowerRoman"/>
      <w:lvlText w:val="%9."/>
      <w:lvlJc w:val="right"/>
      <w:pPr>
        <w:ind w:left="6480" w:hanging="180"/>
      </w:pPr>
    </w:lvl>
  </w:abstractNum>
  <w:abstractNum w:abstractNumId="28" w15:restartNumberingAfterBreak="0">
    <w:nsid w:val="35DF5DF9"/>
    <w:multiLevelType w:val="hybridMultilevel"/>
    <w:tmpl w:val="2ACE7B28"/>
    <w:lvl w:ilvl="0" w:tplc="C540AD08">
      <w:start w:val="1"/>
      <w:numFmt w:val="bullet"/>
      <w:lvlText w:val=""/>
      <w:lvlJc w:val="left"/>
      <w:pPr>
        <w:ind w:left="720" w:hanging="360"/>
      </w:pPr>
      <w:rPr>
        <w:rFonts w:ascii="Symbol" w:hAnsi="Symbol" w:hint="default"/>
      </w:rPr>
    </w:lvl>
    <w:lvl w:ilvl="1" w:tplc="B1D47F9E">
      <w:start w:val="1"/>
      <w:numFmt w:val="bullet"/>
      <w:lvlText w:val="o"/>
      <w:lvlJc w:val="left"/>
      <w:pPr>
        <w:ind w:left="1440" w:hanging="360"/>
      </w:pPr>
      <w:rPr>
        <w:rFonts w:ascii="Courier New" w:hAnsi="Courier New" w:cs="Courier New" w:hint="default"/>
      </w:rPr>
    </w:lvl>
    <w:lvl w:ilvl="2" w:tplc="753A908A" w:tentative="1">
      <w:start w:val="1"/>
      <w:numFmt w:val="bullet"/>
      <w:lvlText w:val=""/>
      <w:lvlJc w:val="left"/>
      <w:pPr>
        <w:ind w:left="2160" w:hanging="360"/>
      </w:pPr>
      <w:rPr>
        <w:rFonts w:ascii="Wingdings" w:hAnsi="Wingdings" w:hint="default"/>
      </w:rPr>
    </w:lvl>
    <w:lvl w:ilvl="3" w:tplc="8E3AC98C" w:tentative="1">
      <w:start w:val="1"/>
      <w:numFmt w:val="bullet"/>
      <w:lvlText w:val=""/>
      <w:lvlJc w:val="left"/>
      <w:pPr>
        <w:ind w:left="2880" w:hanging="360"/>
      </w:pPr>
      <w:rPr>
        <w:rFonts w:ascii="Symbol" w:hAnsi="Symbol" w:hint="default"/>
      </w:rPr>
    </w:lvl>
    <w:lvl w:ilvl="4" w:tplc="7B5C02A4" w:tentative="1">
      <w:start w:val="1"/>
      <w:numFmt w:val="bullet"/>
      <w:lvlText w:val="o"/>
      <w:lvlJc w:val="left"/>
      <w:pPr>
        <w:ind w:left="3600" w:hanging="360"/>
      </w:pPr>
      <w:rPr>
        <w:rFonts w:ascii="Courier New" w:hAnsi="Courier New" w:cs="Courier New" w:hint="default"/>
      </w:rPr>
    </w:lvl>
    <w:lvl w:ilvl="5" w:tplc="9358FAA0" w:tentative="1">
      <w:start w:val="1"/>
      <w:numFmt w:val="bullet"/>
      <w:lvlText w:val=""/>
      <w:lvlJc w:val="left"/>
      <w:pPr>
        <w:ind w:left="4320" w:hanging="360"/>
      </w:pPr>
      <w:rPr>
        <w:rFonts w:ascii="Wingdings" w:hAnsi="Wingdings" w:hint="default"/>
      </w:rPr>
    </w:lvl>
    <w:lvl w:ilvl="6" w:tplc="5F9EBEF4" w:tentative="1">
      <w:start w:val="1"/>
      <w:numFmt w:val="bullet"/>
      <w:lvlText w:val=""/>
      <w:lvlJc w:val="left"/>
      <w:pPr>
        <w:ind w:left="5040" w:hanging="360"/>
      </w:pPr>
      <w:rPr>
        <w:rFonts w:ascii="Symbol" w:hAnsi="Symbol" w:hint="default"/>
      </w:rPr>
    </w:lvl>
    <w:lvl w:ilvl="7" w:tplc="15A0E4BC" w:tentative="1">
      <w:start w:val="1"/>
      <w:numFmt w:val="bullet"/>
      <w:lvlText w:val="o"/>
      <w:lvlJc w:val="left"/>
      <w:pPr>
        <w:ind w:left="5760" w:hanging="360"/>
      </w:pPr>
      <w:rPr>
        <w:rFonts w:ascii="Courier New" w:hAnsi="Courier New" w:cs="Courier New" w:hint="default"/>
      </w:rPr>
    </w:lvl>
    <w:lvl w:ilvl="8" w:tplc="823EFB8C" w:tentative="1">
      <w:start w:val="1"/>
      <w:numFmt w:val="bullet"/>
      <w:lvlText w:val=""/>
      <w:lvlJc w:val="left"/>
      <w:pPr>
        <w:ind w:left="6480" w:hanging="360"/>
      </w:pPr>
      <w:rPr>
        <w:rFonts w:ascii="Wingdings" w:hAnsi="Wingdings" w:hint="default"/>
      </w:rPr>
    </w:lvl>
  </w:abstractNum>
  <w:abstractNum w:abstractNumId="29" w15:restartNumberingAfterBreak="0">
    <w:nsid w:val="36830B51"/>
    <w:multiLevelType w:val="hybridMultilevel"/>
    <w:tmpl w:val="BE823158"/>
    <w:lvl w:ilvl="0" w:tplc="BBDC61DA">
      <w:start w:val="1"/>
      <w:numFmt w:val="bullet"/>
      <w:lvlText w:val=""/>
      <w:lvlJc w:val="left"/>
      <w:pPr>
        <w:ind w:left="720" w:hanging="360"/>
      </w:pPr>
      <w:rPr>
        <w:rFonts w:ascii="Symbol" w:hAnsi="Symbol" w:hint="default"/>
      </w:rPr>
    </w:lvl>
    <w:lvl w:ilvl="1" w:tplc="57A8588E" w:tentative="1">
      <w:start w:val="1"/>
      <w:numFmt w:val="bullet"/>
      <w:lvlText w:val="o"/>
      <w:lvlJc w:val="left"/>
      <w:pPr>
        <w:ind w:left="1440" w:hanging="360"/>
      </w:pPr>
      <w:rPr>
        <w:rFonts w:ascii="Courier New" w:hAnsi="Courier New" w:cs="Courier New" w:hint="default"/>
      </w:rPr>
    </w:lvl>
    <w:lvl w:ilvl="2" w:tplc="DB085AD6" w:tentative="1">
      <w:start w:val="1"/>
      <w:numFmt w:val="bullet"/>
      <w:lvlText w:val=""/>
      <w:lvlJc w:val="left"/>
      <w:pPr>
        <w:ind w:left="2160" w:hanging="360"/>
      </w:pPr>
      <w:rPr>
        <w:rFonts w:ascii="Wingdings" w:hAnsi="Wingdings" w:hint="default"/>
      </w:rPr>
    </w:lvl>
    <w:lvl w:ilvl="3" w:tplc="226251BE" w:tentative="1">
      <w:start w:val="1"/>
      <w:numFmt w:val="bullet"/>
      <w:lvlText w:val=""/>
      <w:lvlJc w:val="left"/>
      <w:pPr>
        <w:ind w:left="2880" w:hanging="360"/>
      </w:pPr>
      <w:rPr>
        <w:rFonts w:ascii="Symbol" w:hAnsi="Symbol" w:hint="default"/>
      </w:rPr>
    </w:lvl>
    <w:lvl w:ilvl="4" w:tplc="43D0E0B2" w:tentative="1">
      <w:start w:val="1"/>
      <w:numFmt w:val="bullet"/>
      <w:lvlText w:val="o"/>
      <w:lvlJc w:val="left"/>
      <w:pPr>
        <w:ind w:left="3600" w:hanging="360"/>
      </w:pPr>
      <w:rPr>
        <w:rFonts w:ascii="Courier New" w:hAnsi="Courier New" w:cs="Courier New" w:hint="default"/>
      </w:rPr>
    </w:lvl>
    <w:lvl w:ilvl="5" w:tplc="8846626E" w:tentative="1">
      <w:start w:val="1"/>
      <w:numFmt w:val="bullet"/>
      <w:lvlText w:val=""/>
      <w:lvlJc w:val="left"/>
      <w:pPr>
        <w:ind w:left="4320" w:hanging="360"/>
      </w:pPr>
      <w:rPr>
        <w:rFonts w:ascii="Wingdings" w:hAnsi="Wingdings" w:hint="default"/>
      </w:rPr>
    </w:lvl>
    <w:lvl w:ilvl="6" w:tplc="8C5655F6" w:tentative="1">
      <w:start w:val="1"/>
      <w:numFmt w:val="bullet"/>
      <w:lvlText w:val=""/>
      <w:lvlJc w:val="left"/>
      <w:pPr>
        <w:ind w:left="5040" w:hanging="360"/>
      </w:pPr>
      <w:rPr>
        <w:rFonts w:ascii="Symbol" w:hAnsi="Symbol" w:hint="default"/>
      </w:rPr>
    </w:lvl>
    <w:lvl w:ilvl="7" w:tplc="31E81B84" w:tentative="1">
      <w:start w:val="1"/>
      <w:numFmt w:val="bullet"/>
      <w:lvlText w:val="o"/>
      <w:lvlJc w:val="left"/>
      <w:pPr>
        <w:ind w:left="5760" w:hanging="360"/>
      </w:pPr>
      <w:rPr>
        <w:rFonts w:ascii="Courier New" w:hAnsi="Courier New" w:cs="Courier New" w:hint="default"/>
      </w:rPr>
    </w:lvl>
    <w:lvl w:ilvl="8" w:tplc="E9482A4E" w:tentative="1">
      <w:start w:val="1"/>
      <w:numFmt w:val="bullet"/>
      <w:lvlText w:val=""/>
      <w:lvlJc w:val="left"/>
      <w:pPr>
        <w:ind w:left="6480" w:hanging="360"/>
      </w:pPr>
      <w:rPr>
        <w:rFonts w:ascii="Wingdings" w:hAnsi="Wingdings" w:hint="default"/>
      </w:rPr>
    </w:lvl>
  </w:abstractNum>
  <w:abstractNum w:abstractNumId="30" w15:restartNumberingAfterBreak="0">
    <w:nsid w:val="377E1A21"/>
    <w:multiLevelType w:val="hybridMultilevel"/>
    <w:tmpl w:val="529C9BDE"/>
    <w:lvl w:ilvl="0" w:tplc="F0AA6A0A">
      <w:start w:val="1"/>
      <w:numFmt w:val="lowerLetter"/>
      <w:lvlText w:val="%1."/>
      <w:lvlJc w:val="left"/>
      <w:pPr>
        <w:ind w:left="720" w:hanging="360"/>
      </w:pPr>
    </w:lvl>
    <w:lvl w:ilvl="1" w:tplc="8FE02032" w:tentative="1">
      <w:start w:val="1"/>
      <w:numFmt w:val="lowerLetter"/>
      <w:lvlText w:val="%2."/>
      <w:lvlJc w:val="left"/>
      <w:pPr>
        <w:ind w:left="1440" w:hanging="360"/>
      </w:pPr>
    </w:lvl>
    <w:lvl w:ilvl="2" w:tplc="5F6C3730" w:tentative="1">
      <w:start w:val="1"/>
      <w:numFmt w:val="lowerRoman"/>
      <w:lvlText w:val="%3."/>
      <w:lvlJc w:val="right"/>
      <w:pPr>
        <w:ind w:left="2160" w:hanging="180"/>
      </w:pPr>
    </w:lvl>
    <w:lvl w:ilvl="3" w:tplc="7EBEDF30" w:tentative="1">
      <w:start w:val="1"/>
      <w:numFmt w:val="decimal"/>
      <w:lvlText w:val="%4."/>
      <w:lvlJc w:val="left"/>
      <w:pPr>
        <w:ind w:left="2880" w:hanging="360"/>
      </w:pPr>
    </w:lvl>
    <w:lvl w:ilvl="4" w:tplc="D4B01F56" w:tentative="1">
      <w:start w:val="1"/>
      <w:numFmt w:val="lowerLetter"/>
      <w:lvlText w:val="%5."/>
      <w:lvlJc w:val="left"/>
      <w:pPr>
        <w:ind w:left="3600" w:hanging="360"/>
      </w:pPr>
    </w:lvl>
    <w:lvl w:ilvl="5" w:tplc="70C46976" w:tentative="1">
      <w:start w:val="1"/>
      <w:numFmt w:val="lowerRoman"/>
      <w:lvlText w:val="%6."/>
      <w:lvlJc w:val="right"/>
      <w:pPr>
        <w:ind w:left="4320" w:hanging="180"/>
      </w:pPr>
    </w:lvl>
    <w:lvl w:ilvl="6" w:tplc="50C06154" w:tentative="1">
      <w:start w:val="1"/>
      <w:numFmt w:val="decimal"/>
      <w:lvlText w:val="%7."/>
      <w:lvlJc w:val="left"/>
      <w:pPr>
        <w:ind w:left="5040" w:hanging="360"/>
      </w:pPr>
    </w:lvl>
    <w:lvl w:ilvl="7" w:tplc="46CA2C60" w:tentative="1">
      <w:start w:val="1"/>
      <w:numFmt w:val="lowerLetter"/>
      <w:lvlText w:val="%8."/>
      <w:lvlJc w:val="left"/>
      <w:pPr>
        <w:ind w:left="5760" w:hanging="360"/>
      </w:pPr>
    </w:lvl>
    <w:lvl w:ilvl="8" w:tplc="DD105978" w:tentative="1">
      <w:start w:val="1"/>
      <w:numFmt w:val="lowerRoman"/>
      <w:lvlText w:val="%9."/>
      <w:lvlJc w:val="right"/>
      <w:pPr>
        <w:ind w:left="6480" w:hanging="180"/>
      </w:pPr>
    </w:lvl>
  </w:abstractNum>
  <w:abstractNum w:abstractNumId="31" w15:restartNumberingAfterBreak="0">
    <w:nsid w:val="378D4E31"/>
    <w:multiLevelType w:val="hybridMultilevel"/>
    <w:tmpl w:val="09E4D2AA"/>
    <w:lvl w:ilvl="0" w:tplc="0CAC5CA2">
      <w:start w:val="1"/>
      <w:numFmt w:val="decimal"/>
      <w:lvlText w:val="%1"/>
      <w:lvlJc w:val="left"/>
      <w:pPr>
        <w:ind w:left="720" w:hanging="360"/>
      </w:pPr>
      <w:rPr>
        <w:rFonts w:hint="default"/>
      </w:rPr>
    </w:lvl>
    <w:lvl w:ilvl="1" w:tplc="13DC24E8" w:tentative="1">
      <w:start w:val="1"/>
      <w:numFmt w:val="lowerLetter"/>
      <w:lvlText w:val="%2."/>
      <w:lvlJc w:val="left"/>
      <w:pPr>
        <w:ind w:left="1440" w:hanging="360"/>
      </w:pPr>
    </w:lvl>
    <w:lvl w:ilvl="2" w:tplc="4EC418A6" w:tentative="1">
      <w:start w:val="1"/>
      <w:numFmt w:val="lowerRoman"/>
      <w:lvlText w:val="%3."/>
      <w:lvlJc w:val="right"/>
      <w:pPr>
        <w:ind w:left="2160" w:hanging="180"/>
      </w:pPr>
    </w:lvl>
    <w:lvl w:ilvl="3" w:tplc="DB169950" w:tentative="1">
      <w:start w:val="1"/>
      <w:numFmt w:val="decimal"/>
      <w:lvlText w:val="%4."/>
      <w:lvlJc w:val="left"/>
      <w:pPr>
        <w:ind w:left="2880" w:hanging="360"/>
      </w:pPr>
    </w:lvl>
    <w:lvl w:ilvl="4" w:tplc="3BDCBE12" w:tentative="1">
      <w:start w:val="1"/>
      <w:numFmt w:val="lowerLetter"/>
      <w:lvlText w:val="%5."/>
      <w:lvlJc w:val="left"/>
      <w:pPr>
        <w:ind w:left="3600" w:hanging="360"/>
      </w:pPr>
    </w:lvl>
    <w:lvl w:ilvl="5" w:tplc="69C047D6" w:tentative="1">
      <w:start w:val="1"/>
      <w:numFmt w:val="lowerRoman"/>
      <w:lvlText w:val="%6."/>
      <w:lvlJc w:val="right"/>
      <w:pPr>
        <w:ind w:left="4320" w:hanging="180"/>
      </w:pPr>
    </w:lvl>
    <w:lvl w:ilvl="6" w:tplc="72DCED44" w:tentative="1">
      <w:start w:val="1"/>
      <w:numFmt w:val="decimal"/>
      <w:lvlText w:val="%7."/>
      <w:lvlJc w:val="left"/>
      <w:pPr>
        <w:ind w:left="5040" w:hanging="360"/>
      </w:pPr>
    </w:lvl>
    <w:lvl w:ilvl="7" w:tplc="03343A4A" w:tentative="1">
      <w:start w:val="1"/>
      <w:numFmt w:val="lowerLetter"/>
      <w:lvlText w:val="%8."/>
      <w:lvlJc w:val="left"/>
      <w:pPr>
        <w:ind w:left="5760" w:hanging="360"/>
      </w:pPr>
    </w:lvl>
    <w:lvl w:ilvl="8" w:tplc="8B329310" w:tentative="1">
      <w:start w:val="1"/>
      <w:numFmt w:val="lowerRoman"/>
      <w:lvlText w:val="%9."/>
      <w:lvlJc w:val="right"/>
      <w:pPr>
        <w:ind w:left="6480" w:hanging="180"/>
      </w:pPr>
    </w:lvl>
  </w:abstractNum>
  <w:abstractNum w:abstractNumId="32" w15:restartNumberingAfterBreak="0">
    <w:nsid w:val="38210B2F"/>
    <w:multiLevelType w:val="multilevel"/>
    <w:tmpl w:val="39FC0BEE"/>
    <w:lvl w:ilvl="0">
      <w:start w:val="1"/>
      <w:numFmt w:val="decimal"/>
      <w:pStyle w:val="Heading2"/>
      <w:lvlText w:val="%1."/>
      <w:lvlJc w:val="left"/>
      <w:pPr>
        <w:ind w:left="1080" w:hanging="72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3" w15:restartNumberingAfterBreak="0">
    <w:nsid w:val="3C63662E"/>
    <w:multiLevelType w:val="hybridMultilevel"/>
    <w:tmpl w:val="5B647254"/>
    <w:lvl w:ilvl="0" w:tplc="41E67E08">
      <w:start w:val="1"/>
      <w:numFmt w:val="bullet"/>
      <w:lvlText w:val=""/>
      <w:lvlJc w:val="left"/>
      <w:pPr>
        <w:ind w:left="720" w:hanging="360"/>
      </w:pPr>
      <w:rPr>
        <w:rFonts w:ascii="Symbol" w:hAnsi="Symbol" w:hint="default"/>
      </w:rPr>
    </w:lvl>
    <w:lvl w:ilvl="1" w:tplc="9AD09076" w:tentative="1">
      <w:start w:val="1"/>
      <w:numFmt w:val="bullet"/>
      <w:lvlText w:val="o"/>
      <w:lvlJc w:val="left"/>
      <w:pPr>
        <w:ind w:left="1440" w:hanging="360"/>
      </w:pPr>
      <w:rPr>
        <w:rFonts w:ascii="Courier New" w:hAnsi="Courier New" w:cs="Courier New" w:hint="default"/>
      </w:rPr>
    </w:lvl>
    <w:lvl w:ilvl="2" w:tplc="63D20DFA" w:tentative="1">
      <w:start w:val="1"/>
      <w:numFmt w:val="bullet"/>
      <w:lvlText w:val=""/>
      <w:lvlJc w:val="left"/>
      <w:pPr>
        <w:ind w:left="2160" w:hanging="360"/>
      </w:pPr>
      <w:rPr>
        <w:rFonts w:ascii="Wingdings" w:hAnsi="Wingdings" w:hint="default"/>
      </w:rPr>
    </w:lvl>
    <w:lvl w:ilvl="3" w:tplc="934662E6" w:tentative="1">
      <w:start w:val="1"/>
      <w:numFmt w:val="bullet"/>
      <w:lvlText w:val=""/>
      <w:lvlJc w:val="left"/>
      <w:pPr>
        <w:ind w:left="2880" w:hanging="360"/>
      </w:pPr>
      <w:rPr>
        <w:rFonts w:ascii="Symbol" w:hAnsi="Symbol" w:hint="default"/>
      </w:rPr>
    </w:lvl>
    <w:lvl w:ilvl="4" w:tplc="6AB8923E" w:tentative="1">
      <w:start w:val="1"/>
      <w:numFmt w:val="bullet"/>
      <w:lvlText w:val="o"/>
      <w:lvlJc w:val="left"/>
      <w:pPr>
        <w:ind w:left="3600" w:hanging="360"/>
      </w:pPr>
      <w:rPr>
        <w:rFonts w:ascii="Courier New" w:hAnsi="Courier New" w:cs="Courier New" w:hint="default"/>
      </w:rPr>
    </w:lvl>
    <w:lvl w:ilvl="5" w:tplc="F37C8AA4" w:tentative="1">
      <w:start w:val="1"/>
      <w:numFmt w:val="bullet"/>
      <w:lvlText w:val=""/>
      <w:lvlJc w:val="left"/>
      <w:pPr>
        <w:ind w:left="4320" w:hanging="360"/>
      </w:pPr>
      <w:rPr>
        <w:rFonts w:ascii="Wingdings" w:hAnsi="Wingdings" w:hint="default"/>
      </w:rPr>
    </w:lvl>
    <w:lvl w:ilvl="6" w:tplc="35F427B2" w:tentative="1">
      <w:start w:val="1"/>
      <w:numFmt w:val="bullet"/>
      <w:lvlText w:val=""/>
      <w:lvlJc w:val="left"/>
      <w:pPr>
        <w:ind w:left="5040" w:hanging="360"/>
      </w:pPr>
      <w:rPr>
        <w:rFonts w:ascii="Symbol" w:hAnsi="Symbol" w:hint="default"/>
      </w:rPr>
    </w:lvl>
    <w:lvl w:ilvl="7" w:tplc="4F7A5314" w:tentative="1">
      <w:start w:val="1"/>
      <w:numFmt w:val="bullet"/>
      <w:lvlText w:val="o"/>
      <w:lvlJc w:val="left"/>
      <w:pPr>
        <w:ind w:left="5760" w:hanging="360"/>
      </w:pPr>
      <w:rPr>
        <w:rFonts w:ascii="Courier New" w:hAnsi="Courier New" w:cs="Courier New" w:hint="default"/>
      </w:rPr>
    </w:lvl>
    <w:lvl w:ilvl="8" w:tplc="BCF470E4" w:tentative="1">
      <w:start w:val="1"/>
      <w:numFmt w:val="bullet"/>
      <w:lvlText w:val=""/>
      <w:lvlJc w:val="left"/>
      <w:pPr>
        <w:ind w:left="6480" w:hanging="360"/>
      </w:pPr>
      <w:rPr>
        <w:rFonts w:ascii="Wingdings" w:hAnsi="Wingdings" w:hint="default"/>
      </w:rPr>
    </w:lvl>
  </w:abstractNum>
  <w:abstractNum w:abstractNumId="34" w15:restartNumberingAfterBreak="0">
    <w:nsid w:val="416F6ED0"/>
    <w:multiLevelType w:val="hybridMultilevel"/>
    <w:tmpl w:val="723A9F9E"/>
    <w:lvl w:ilvl="0" w:tplc="8924A92A">
      <w:start w:val="1"/>
      <w:numFmt w:val="bullet"/>
      <w:lvlText w:val=""/>
      <w:lvlJc w:val="left"/>
      <w:pPr>
        <w:ind w:left="720" w:hanging="360"/>
      </w:pPr>
      <w:rPr>
        <w:rFonts w:ascii="Symbol" w:hAnsi="Symbol" w:hint="default"/>
      </w:rPr>
    </w:lvl>
    <w:lvl w:ilvl="1" w:tplc="212C1166">
      <w:start w:val="5"/>
      <w:numFmt w:val="bullet"/>
      <w:lvlText w:val="-"/>
      <w:lvlJc w:val="left"/>
      <w:pPr>
        <w:ind w:left="1440" w:hanging="360"/>
      </w:pPr>
      <w:rPr>
        <w:rFonts w:ascii="Calibri" w:eastAsiaTheme="minorHAnsi" w:hAnsi="Calibri" w:cs="Calibri" w:hint="default"/>
      </w:rPr>
    </w:lvl>
    <w:lvl w:ilvl="2" w:tplc="E4CCE95E" w:tentative="1">
      <w:start w:val="1"/>
      <w:numFmt w:val="bullet"/>
      <w:lvlText w:val=""/>
      <w:lvlJc w:val="left"/>
      <w:pPr>
        <w:ind w:left="2160" w:hanging="360"/>
      </w:pPr>
      <w:rPr>
        <w:rFonts w:ascii="Wingdings" w:hAnsi="Wingdings" w:hint="default"/>
      </w:rPr>
    </w:lvl>
    <w:lvl w:ilvl="3" w:tplc="4A52B2C6" w:tentative="1">
      <w:start w:val="1"/>
      <w:numFmt w:val="bullet"/>
      <w:lvlText w:val=""/>
      <w:lvlJc w:val="left"/>
      <w:pPr>
        <w:ind w:left="2880" w:hanging="360"/>
      </w:pPr>
      <w:rPr>
        <w:rFonts w:ascii="Symbol" w:hAnsi="Symbol" w:hint="default"/>
      </w:rPr>
    </w:lvl>
    <w:lvl w:ilvl="4" w:tplc="E9B2E9AC" w:tentative="1">
      <w:start w:val="1"/>
      <w:numFmt w:val="bullet"/>
      <w:lvlText w:val="o"/>
      <w:lvlJc w:val="left"/>
      <w:pPr>
        <w:ind w:left="3600" w:hanging="360"/>
      </w:pPr>
      <w:rPr>
        <w:rFonts w:ascii="Courier New" w:hAnsi="Courier New" w:cs="Courier New" w:hint="default"/>
      </w:rPr>
    </w:lvl>
    <w:lvl w:ilvl="5" w:tplc="F43E8AAE" w:tentative="1">
      <w:start w:val="1"/>
      <w:numFmt w:val="bullet"/>
      <w:lvlText w:val=""/>
      <w:lvlJc w:val="left"/>
      <w:pPr>
        <w:ind w:left="4320" w:hanging="360"/>
      </w:pPr>
      <w:rPr>
        <w:rFonts w:ascii="Wingdings" w:hAnsi="Wingdings" w:hint="default"/>
      </w:rPr>
    </w:lvl>
    <w:lvl w:ilvl="6" w:tplc="E1365A0C" w:tentative="1">
      <w:start w:val="1"/>
      <w:numFmt w:val="bullet"/>
      <w:lvlText w:val=""/>
      <w:lvlJc w:val="left"/>
      <w:pPr>
        <w:ind w:left="5040" w:hanging="360"/>
      </w:pPr>
      <w:rPr>
        <w:rFonts w:ascii="Symbol" w:hAnsi="Symbol" w:hint="default"/>
      </w:rPr>
    </w:lvl>
    <w:lvl w:ilvl="7" w:tplc="078AB166" w:tentative="1">
      <w:start w:val="1"/>
      <w:numFmt w:val="bullet"/>
      <w:lvlText w:val="o"/>
      <w:lvlJc w:val="left"/>
      <w:pPr>
        <w:ind w:left="5760" w:hanging="360"/>
      </w:pPr>
      <w:rPr>
        <w:rFonts w:ascii="Courier New" w:hAnsi="Courier New" w:cs="Courier New" w:hint="default"/>
      </w:rPr>
    </w:lvl>
    <w:lvl w:ilvl="8" w:tplc="10747B32" w:tentative="1">
      <w:start w:val="1"/>
      <w:numFmt w:val="bullet"/>
      <w:lvlText w:val=""/>
      <w:lvlJc w:val="left"/>
      <w:pPr>
        <w:ind w:left="6480" w:hanging="360"/>
      </w:pPr>
      <w:rPr>
        <w:rFonts w:ascii="Wingdings" w:hAnsi="Wingdings" w:hint="default"/>
      </w:rPr>
    </w:lvl>
  </w:abstractNum>
  <w:abstractNum w:abstractNumId="35" w15:restartNumberingAfterBreak="0">
    <w:nsid w:val="47C35398"/>
    <w:multiLevelType w:val="hybridMultilevel"/>
    <w:tmpl w:val="8D9863A6"/>
    <w:lvl w:ilvl="0" w:tplc="FD0AF014">
      <w:start w:val="1"/>
      <w:numFmt w:val="bullet"/>
      <w:lvlText w:val=""/>
      <w:lvlJc w:val="left"/>
      <w:pPr>
        <w:ind w:left="720" w:hanging="360"/>
      </w:pPr>
      <w:rPr>
        <w:rFonts w:ascii="Symbol" w:hAnsi="Symbol" w:hint="default"/>
      </w:rPr>
    </w:lvl>
    <w:lvl w:ilvl="1" w:tplc="E4482FEC" w:tentative="1">
      <w:start w:val="1"/>
      <w:numFmt w:val="bullet"/>
      <w:lvlText w:val="o"/>
      <w:lvlJc w:val="left"/>
      <w:pPr>
        <w:ind w:left="1440" w:hanging="360"/>
      </w:pPr>
      <w:rPr>
        <w:rFonts w:ascii="Courier New" w:hAnsi="Courier New" w:cs="Courier New" w:hint="default"/>
      </w:rPr>
    </w:lvl>
    <w:lvl w:ilvl="2" w:tplc="E0EA29CC" w:tentative="1">
      <w:start w:val="1"/>
      <w:numFmt w:val="bullet"/>
      <w:lvlText w:val=""/>
      <w:lvlJc w:val="left"/>
      <w:pPr>
        <w:ind w:left="2160" w:hanging="360"/>
      </w:pPr>
      <w:rPr>
        <w:rFonts w:ascii="Wingdings" w:hAnsi="Wingdings" w:hint="default"/>
      </w:rPr>
    </w:lvl>
    <w:lvl w:ilvl="3" w:tplc="DD0E1B90" w:tentative="1">
      <w:start w:val="1"/>
      <w:numFmt w:val="bullet"/>
      <w:lvlText w:val=""/>
      <w:lvlJc w:val="left"/>
      <w:pPr>
        <w:ind w:left="2880" w:hanging="360"/>
      </w:pPr>
      <w:rPr>
        <w:rFonts w:ascii="Symbol" w:hAnsi="Symbol" w:hint="default"/>
      </w:rPr>
    </w:lvl>
    <w:lvl w:ilvl="4" w:tplc="A5DA2852" w:tentative="1">
      <w:start w:val="1"/>
      <w:numFmt w:val="bullet"/>
      <w:lvlText w:val="o"/>
      <w:lvlJc w:val="left"/>
      <w:pPr>
        <w:ind w:left="3600" w:hanging="360"/>
      </w:pPr>
      <w:rPr>
        <w:rFonts w:ascii="Courier New" w:hAnsi="Courier New" w:cs="Courier New" w:hint="default"/>
      </w:rPr>
    </w:lvl>
    <w:lvl w:ilvl="5" w:tplc="4C68A258" w:tentative="1">
      <w:start w:val="1"/>
      <w:numFmt w:val="bullet"/>
      <w:lvlText w:val=""/>
      <w:lvlJc w:val="left"/>
      <w:pPr>
        <w:ind w:left="4320" w:hanging="360"/>
      </w:pPr>
      <w:rPr>
        <w:rFonts w:ascii="Wingdings" w:hAnsi="Wingdings" w:hint="default"/>
      </w:rPr>
    </w:lvl>
    <w:lvl w:ilvl="6" w:tplc="920ECDD6" w:tentative="1">
      <w:start w:val="1"/>
      <w:numFmt w:val="bullet"/>
      <w:lvlText w:val=""/>
      <w:lvlJc w:val="left"/>
      <w:pPr>
        <w:ind w:left="5040" w:hanging="360"/>
      </w:pPr>
      <w:rPr>
        <w:rFonts w:ascii="Symbol" w:hAnsi="Symbol" w:hint="default"/>
      </w:rPr>
    </w:lvl>
    <w:lvl w:ilvl="7" w:tplc="056C51E2" w:tentative="1">
      <w:start w:val="1"/>
      <w:numFmt w:val="bullet"/>
      <w:lvlText w:val="o"/>
      <w:lvlJc w:val="left"/>
      <w:pPr>
        <w:ind w:left="5760" w:hanging="360"/>
      </w:pPr>
      <w:rPr>
        <w:rFonts w:ascii="Courier New" w:hAnsi="Courier New" w:cs="Courier New" w:hint="default"/>
      </w:rPr>
    </w:lvl>
    <w:lvl w:ilvl="8" w:tplc="A434D580" w:tentative="1">
      <w:start w:val="1"/>
      <w:numFmt w:val="bullet"/>
      <w:lvlText w:val=""/>
      <w:lvlJc w:val="left"/>
      <w:pPr>
        <w:ind w:left="6480" w:hanging="360"/>
      </w:pPr>
      <w:rPr>
        <w:rFonts w:ascii="Wingdings" w:hAnsi="Wingdings" w:hint="default"/>
      </w:rPr>
    </w:lvl>
  </w:abstractNum>
  <w:abstractNum w:abstractNumId="36" w15:restartNumberingAfterBreak="0">
    <w:nsid w:val="4B6E0282"/>
    <w:multiLevelType w:val="hybridMultilevel"/>
    <w:tmpl w:val="CC50D0DE"/>
    <w:lvl w:ilvl="0" w:tplc="74D6D26C">
      <w:start w:val="1"/>
      <w:numFmt w:val="bullet"/>
      <w:lvlText w:val=""/>
      <w:lvlJc w:val="left"/>
      <w:pPr>
        <w:ind w:left="720" w:hanging="360"/>
      </w:pPr>
      <w:rPr>
        <w:rFonts w:ascii="Symbol" w:hAnsi="Symbol" w:hint="default"/>
      </w:rPr>
    </w:lvl>
    <w:lvl w:ilvl="1" w:tplc="1FE4B80E" w:tentative="1">
      <w:start w:val="1"/>
      <w:numFmt w:val="bullet"/>
      <w:lvlText w:val="o"/>
      <w:lvlJc w:val="left"/>
      <w:pPr>
        <w:ind w:left="1440" w:hanging="360"/>
      </w:pPr>
      <w:rPr>
        <w:rFonts w:ascii="Courier New" w:hAnsi="Courier New" w:cs="Courier New" w:hint="default"/>
      </w:rPr>
    </w:lvl>
    <w:lvl w:ilvl="2" w:tplc="69F8E0FC" w:tentative="1">
      <w:start w:val="1"/>
      <w:numFmt w:val="bullet"/>
      <w:lvlText w:val=""/>
      <w:lvlJc w:val="left"/>
      <w:pPr>
        <w:ind w:left="2160" w:hanging="360"/>
      </w:pPr>
      <w:rPr>
        <w:rFonts w:ascii="Wingdings" w:hAnsi="Wingdings" w:hint="default"/>
      </w:rPr>
    </w:lvl>
    <w:lvl w:ilvl="3" w:tplc="D58A9A24" w:tentative="1">
      <w:start w:val="1"/>
      <w:numFmt w:val="bullet"/>
      <w:lvlText w:val=""/>
      <w:lvlJc w:val="left"/>
      <w:pPr>
        <w:ind w:left="2880" w:hanging="360"/>
      </w:pPr>
      <w:rPr>
        <w:rFonts w:ascii="Symbol" w:hAnsi="Symbol" w:hint="default"/>
      </w:rPr>
    </w:lvl>
    <w:lvl w:ilvl="4" w:tplc="FFD65788" w:tentative="1">
      <w:start w:val="1"/>
      <w:numFmt w:val="bullet"/>
      <w:lvlText w:val="o"/>
      <w:lvlJc w:val="left"/>
      <w:pPr>
        <w:ind w:left="3600" w:hanging="360"/>
      </w:pPr>
      <w:rPr>
        <w:rFonts w:ascii="Courier New" w:hAnsi="Courier New" w:cs="Courier New" w:hint="default"/>
      </w:rPr>
    </w:lvl>
    <w:lvl w:ilvl="5" w:tplc="55D89400" w:tentative="1">
      <w:start w:val="1"/>
      <w:numFmt w:val="bullet"/>
      <w:lvlText w:val=""/>
      <w:lvlJc w:val="left"/>
      <w:pPr>
        <w:ind w:left="4320" w:hanging="360"/>
      </w:pPr>
      <w:rPr>
        <w:rFonts w:ascii="Wingdings" w:hAnsi="Wingdings" w:hint="default"/>
      </w:rPr>
    </w:lvl>
    <w:lvl w:ilvl="6" w:tplc="33C0B7B8" w:tentative="1">
      <w:start w:val="1"/>
      <w:numFmt w:val="bullet"/>
      <w:lvlText w:val=""/>
      <w:lvlJc w:val="left"/>
      <w:pPr>
        <w:ind w:left="5040" w:hanging="360"/>
      </w:pPr>
      <w:rPr>
        <w:rFonts w:ascii="Symbol" w:hAnsi="Symbol" w:hint="default"/>
      </w:rPr>
    </w:lvl>
    <w:lvl w:ilvl="7" w:tplc="BB2ABCBC" w:tentative="1">
      <w:start w:val="1"/>
      <w:numFmt w:val="bullet"/>
      <w:lvlText w:val="o"/>
      <w:lvlJc w:val="left"/>
      <w:pPr>
        <w:ind w:left="5760" w:hanging="360"/>
      </w:pPr>
      <w:rPr>
        <w:rFonts w:ascii="Courier New" w:hAnsi="Courier New" w:cs="Courier New" w:hint="default"/>
      </w:rPr>
    </w:lvl>
    <w:lvl w:ilvl="8" w:tplc="0AEEC1EE" w:tentative="1">
      <w:start w:val="1"/>
      <w:numFmt w:val="bullet"/>
      <w:lvlText w:val=""/>
      <w:lvlJc w:val="left"/>
      <w:pPr>
        <w:ind w:left="6480" w:hanging="360"/>
      </w:pPr>
      <w:rPr>
        <w:rFonts w:ascii="Wingdings" w:hAnsi="Wingdings" w:hint="default"/>
      </w:rPr>
    </w:lvl>
  </w:abstractNum>
  <w:abstractNum w:abstractNumId="37" w15:restartNumberingAfterBreak="0">
    <w:nsid w:val="4BB100CB"/>
    <w:multiLevelType w:val="hybridMultilevel"/>
    <w:tmpl w:val="8A42923A"/>
    <w:lvl w:ilvl="0" w:tplc="0A88703E">
      <w:start w:val="2"/>
      <w:numFmt w:val="decimal"/>
      <w:lvlText w:val="%1"/>
      <w:lvlJc w:val="left"/>
      <w:pPr>
        <w:ind w:left="720" w:hanging="360"/>
      </w:pPr>
      <w:rPr>
        <w:rFonts w:hint="default"/>
      </w:rPr>
    </w:lvl>
    <w:lvl w:ilvl="1" w:tplc="61240DC0" w:tentative="1">
      <w:start w:val="1"/>
      <w:numFmt w:val="lowerLetter"/>
      <w:lvlText w:val="%2."/>
      <w:lvlJc w:val="left"/>
      <w:pPr>
        <w:ind w:left="1440" w:hanging="360"/>
      </w:pPr>
    </w:lvl>
    <w:lvl w:ilvl="2" w:tplc="BCA82512" w:tentative="1">
      <w:start w:val="1"/>
      <w:numFmt w:val="lowerRoman"/>
      <w:lvlText w:val="%3."/>
      <w:lvlJc w:val="right"/>
      <w:pPr>
        <w:ind w:left="2160" w:hanging="180"/>
      </w:pPr>
    </w:lvl>
    <w:lvl w:ilvl="3" w:tplc="85046E2C" w:tentative="1">
      <w:start w:val="1"/>
      <w:numFmt w:val="decimal"/>
      <w:lvlText w:val="%4."/>
      <w:lvlJc w:val="left"/>
      <w:pPr>
        <w:ind w:left="2880" w:hanging="360"/>
      </w:pPr>
    </w:lvl>
    <w:lvl w:ilvl="4" w:tplc="FED4A326" w:tentative="1">
      <w:start w:val="1"/>
      <w:numFmt w:val="lowerLetter"/>
      <w:lvlText w:val="%5."/>
      <w:lvlJc w:val="left"/>
      <w:pPr>
        <w:ind w:left="3600" w:hanging="360"/>
      </w:pPr>
    </w:lvl>
    <w:lvl w:ilvl="5" w:tplc="6D720F42" w:tentative="1">
      <w:start w:val="1"/>
      <w:numFmt w:val="lowerRoman"/>
      <w:lvlText w:val="%6."/>
      <w:lvlJc w:val="right"/>
      <w:pPr>
        <w:ind w:left="4320" w:hanging="180"/>
      </w:pPr>
    </w:lvl>
    <w:lvl w:ilvl="6" w:tplc="9DFC4A8A" w:tentative="1">
      <w:start w:val="1"/>
      <w:numFmt w:val="decimal"/>
      <w:lvlText w:val="%7."/>
      <w:lvlJc w:val="left"/>
      <w:pPr>
        <w:ind w:left="5040" w:hanging="360"/>
      </w:pPr>
    </w:lvl>
    <w:lvl w:ilvl="7" w:tplc="FB4C23A2" w:tentative="1">
      <w:start w:val="1"/>
      <w:numFmt w:val="lowerLetter"/>
      <w:lvlText w:val="%8."/>
      <w:lvlJc w:val="left"/>
      <w:pPr>
        <w:ind w:left="5760" w:hanging="360"/>
      </w:pPr>
    </w:lvl>
    <w:lvl w:ilvl="8" w:tplc="88E64AE6" w:tentative="1">
      <w:start w:val="1"/>
      <w:numFmt w:val="lowerRoman"/>
      <w:lvlText w:val="%9."/>
      <w:lvlJc w:val="right"/>
      <w:pPr>
        <w:ind w:left="6480" w:hanging="180"/>
      </w:pPr>
    </w:lvl>
  </w:abstractNum>
  <w:abstractNum w:abstractNumId="38" w15:restartNumberingAfterBreak="0">
    <w:nsid w:val="4CDB30A8"/>
    <w:multiLevelType w:val="hybridMultilevel"/>
    <w:tmpl w:val="37EE3458"/>
    <w:lvl w:ilvl="0" w:tplc="87B6ECB4">
      <w:start w:val="1"/>
      <w:numFmt w:val="bullet"/>
      <w:pStyle w:val="Tablebullet"/>
      <w:lvlText w:val=""/>
      <w:lvlJc w:val="left"/>
      <w:pPr>
        <w:tabs>
          <w:tab w:val="num" w:pos="397"/>
        </w:tabs>
        <w:ind w:left="113" w:firstLine="0"/>
      </w:pPr>
      <w:rPr>
        <w:rFonts w:ascii="Symbol" w:hAnsi="Symbol" w:hint="default"/>
      </w:rPr>
    </w:lvl>
    <w:lvl w:ilvl="1" w:tplc="53FC43CA" w:tentative="1">
      <w:start w:val="1"/>
      <w:numFmt w:val="bullet"/>
      <w:lvlText w:val="o"/>
      <w:lvlJc w:val="left"/>
      <w:pPr>
        <w:ind w:left="1440" w:hanging="360"/>
      </w:pPr>
      <w:rPr>
        <w:rFonts w:ascii="Courier New" w:hAnsi="Courier New" w:cs="Courier New" w:hint="default"/>
      </w:rPr>
    </w:lvl>
    <w:lvl w:ilvl="2" w:tplc="0338D700" w:tentative="1">
      <w:start w:val="1"/>
      <w:numFmt w:val="bullet"/>
      <w:lvlText w:val=""/>
      <w:lvlJc w:val="left"/>
      <w:pPr>
        <w:ind w:left="2160" w:hanging="360"/>
      </w:pPr>
      <w:rPr>
        <w:rFonts w:ascii="Wingdings" w:hAnsi="Wingdings" w:hint="default"/>
      </w:rPr>
    </w:lvl>
    <w:lvl w:ilvl="3" w:tplc="A81CC084" w:tentative="1">
      <w:start w:val="1"/>
      <w:numFmt w:val="bullet"/>
      <w:lvlText w:val=""/>
      <w:lvlJc w:val="left"/>
      <w:pPr>
        <w:ind w:left="2880" w:hanging="360"/>
      </w:pPr>
      <w:rPr>
        <w:rFonts w:ascii="Symbol" w:hAnsi="Symbol" w:hint="default"/>
      </w:rPr>
    </w:lvl>
    <w:lvl w:ilvl="4" w:tplc="232A5650" w:tentative="1">
      <w:start w:val="1"/>
      <w:numFmt w:val="bullet"/>
      <w:lvlText w:val="o"/>
      <w:lvlJc w:val="left"/>
      <w:pPr>
        <w:ind w:left="3600" w:hanging="360"/>
      </w:pPr>
      <w:rPr>
        <w:rFonts w:ascii="Courier New" w:hAnsi="Courier New" w:cs="Courier New" w:hint="default"/>
      </w:rPr>
    </w:lvl>
    <w:lvl w:ilvl="5" w:tplc="963023FA" w:tentative="1">
      <w:start w:val="1"/>
      <w:numFmt w:val="bullet"/>
      <w:lvlText w:val=""/>
      <w:lvlJc w:val="left"/>
      <w:pPr>
        <w:ind w:left="4320" w:hanging="360"/>
      </w:pPr>
      <w:rPr>
        <w:rFonts w:ascii="Wingdings" w:hAnsi="Wingdings" w:hint="default"/>
      </w:rPr>
    </w:lvl>
    <w:lvl w:ilvl="6" w:tplc="A4782610" w:tentative="1">
      <w:start w:val="1"/>
      <w:numFmt w:val="bullet"/>
      <w:lvlText w:val=""/>
      <w:lvlJc w:val="left"/>
      <w:pPr>
        <w:ind w:left="5040" w:hanging="360"/>
      </w:pPr>
      <w:rPr>
        <w:rFonts w:ascii="Symbol" w:hAnsi="Symbol" w:hint="default"/>
      </w:rPr>
    </w:lvl>
    <w:lvl w:ilvl="7" w:tplc="C1E05628" w:tentative="1">
      <w:start w:val="1"/>
      <w:numFmt w:val="bullet"/>
      <w:lvlText w:val="o"/>
      <w:lvlJc w:val="left"/>
      <w:pPr>
        <w:ind w:left="5760" w:hanging="360"/>
      </w:pPr>
      <w:rPr>
        <w:rFonts w:ascii="Courier New" w:hAnsi="Courier New" w:cs="Courier New" w:hint="default"/>
      </w:rPr>
    </w:lvl>
    <w:lvl w:ilvl="8" w:tplc="A8461776" w:tentative="1">
      <w:start w:val="1"/>
      <w:numFmt w:val="bullet"/>
      <w:lvlText w:val=""/>
      <w:lvlJc w:val="left"/>
      <w:pPr>
        <w:ind w:left="6480" w:hanging="360"/>
      </w:pPr>
      <w:rPr>
        <w:rFonts w:ascii="Wingdings" w:hAnsi="Wingdings" w:hint="default"/>
      </w:rPr>
    </w:lvl>
  </w:abstractNum>
  <w:abstractNum w:abstractNumId="39" w15:restartNumberingAfterBreak="0">
    <w:nsid w:val="506C0FE2"/>
    <w:multiLevelType w:val="hybridMultilevel"/>
    <w:tmpl w:val="2A58C5A6"/>
    <w:lvl w:ilvl="0" w:tplc="5A9A4F60">
      <w:start w:val="1"/>
      <w:numFmt w:val="decimal"/>
      <w:lvlText w:val="%1."/>
      <w:lvlJc w:val="left"/>
      <w:pPr>
        <w:ind w:left="720" w:hanging="360"/>
      </w:pPr>
      <w:rPr>
        <w:rFonts w:hint="default"/>
        <w:color w:val="6A2875"/>
      </w:rPr>
    </w:lvl>
    <w:lvl w:ilvl="1" w:tplc="AD60A81E" w:tentative="1">
      <w:start w:val="1"/>
      <w:numFmt w:val="bullet"/>
      <w:lvlText w:val="o"/>
      <w:lvlJc w:val="left"/>
      <w:pPr>
        <w:ind w:left="1440" w:hanging="360"/>
      </w:pPr>
      <w:rPr>
        <w:rFonts w:ascii="Courier New" w:hAnsi="Courier New" w:cs="Courier New" w:hint="default"/>
      </w:rPr>
    </w:lvl>
    <w:lvl w:ilvl="2" w:tplc="F9502390" w:tentative="1">
      <w:start w:val="1"/>
      <w:numFmt w:val="bullet"/>
      <w:lvlText w:val=""/>
      <w:lvlJc w:val="left"/>
      <w:pPr>
        <w:ind w:left="2160" w:hanging="360"/>
      </w:pPr>
      <w:rPr>
        <w:rFonts w:ascii="Wingdings" w:hAnsi="Wingdings" w:hint="default"/>
      </w:rPr>
    </w:lvl>
    <w:lvl w:ilvl="3" w:tplc="96BE8FE0" w:tentative="1">
      <w:start w:val="1"/>
      <w:numFmt w:val="bullet"/>
      <w:lvlText w:val=""/>
      <w:lvlJc w:val="left"/>
      <w:pPr>
        <w:ind w:left="2880" w:hanging="360"/>
      </w:pPr>
      <w:rPr>
        <w:rFonts w:ascii="Symbol" w:hAnsi="Symbol" w:hint="default"/>
      </w:rPr>
    </w:lvl>
    <w:lvl w:ilvl="4" w:tplc="148EDEE2" w:tentative="1">
      <w:start w:val="1"/>
      <w:numFmt w:val="bullet"/>
      <w:lvlText w:val="o"/>
      <w:lvlJc w:val="left"/>
      <w:pPr>
        <w:ind w:left="3600" w:hanging="360"/>
      </w:pPr>
      <w:rPr>
        <w:rFonts w:ascii="Courier New" w:hAnsi="Courier New" w:cs="Courier New" w:hint="default"/>
      </w:rPr>
    </w:lvl>
    <w:lvl w:ilvl="5" w:tplc="3EEC5022" w:tentative="1">
      <w:start w:val="1"/>
      <w:numFmt w:val="bullet"/>
      <w:lvlText w:val=""/>
      <w:lvlJc w:val="left"/>
      <w:pPr>
        <w:ind w:left="4320" w:hanging="360"/>
      </w:pPr>
      <w:rPr>
        <w:rFonts w:ascii="Wingdings" w:hAnsi="Wingdings" w:hint="default"/>
      </w:rPr>
    </w:lvl>
    <w:lvl w:ilvl="6" w:tplc="7FB001BE" w:tentative="1">
      <w:start w:val="1"/>
      <w:numFmt w:val="bullet"/>
      <w:lvlText w:val=""/>
      <w:lvlJc w:val="left"/>
      <w:pPr>
        <w:ind w:left="5040" w:hanging="360"/>
      </w:pPr>
      <w:rPr>
        <w:rFonts w:ascii="Symbol" w:hAnsi="Symbol" w:hint="default"/>
      </w:rPr>
    </w:lvl>
    <w:lvl w:ilvl="7" w:tplc="56662328" w:tentative="1">
      <w:start w:val="1"/>
      <w:numFmt w:val="bullet"/>
      <w:lvlText w:val="o"/>
      <w:lvlJc w:val="left"/>
      <w:pPr>
        <w:ind w:left="5760" w:hanging="360"/>
      </w:pPr>
      <w:rPr>
        <w:rFonts w:ascii="Courier New" w:hAnsi="Courier New" w:cs="Courier New" w:hint="default"/>
      </w:rPr>
    </w:lvl>
    <w:lvl w:ilvl="8" w:tplc="0AC4664C" w:tentative="1">
      <w:start w:val="1"/>
      <w:numFmt w:val="bullet"/>
      <w:lvlText w:val=""/>
      <w:lvlJc w:val="left"/>
      <w:pPr>
        <w:ind w:left="6480" w:hanging="360"/>
      </w:pPr>
      <w:rPr>
        <w:rFonts w:ascii="Wingdings" w:hAnsi="Wingdings" w:hint="default"/>
      </w:rPr>
    </w:lvl>
  </w:abstractNum>
  <w:abstractNum w:abstractNumId="40" w15:restartNumberingAfterBreak="0">
    <w:nsid w:val="52426F64"/>
    <w:multiLevelType w:val="hybridMultilevel"/>
    <w:tmpl w:val="DDA0E676"/>
    <w:lvl w:ilvl="0" w:tplc="8D82229E">
      <w:start w:val="1"/>
      <w:numFmt w:val="decimal"/>
      <w:lvlText w:val="%1."/>
      <w:lvlJc w:val="left"/>
      <w:pPr>
        <w:ind w:left="720" w:hanging="360"/>
      </w:pPr>
      <w:rPr>
        <w:rFonts w:hint="default"/>
      </w:rPr>
    </w:lvl>
    <w:lvl w:ilvl="1" w:tplc="8E62E4F4" w:tentative="1">
      <w:start w:val="1"/>
      <w:numFmt w:val="bullet"/>
      <w:lvlText w:val="o"/>
      <w:lvlJc w:val="left"/>
      <w:pPr>
        <w:ind w:left="1440" w:hanging="360"/>
      </w:pPr>
      <w:rPr>
        <w:rFonts w:ascii="Courier New" w:hAnsi="Courier New" w:cs="Courier New" w:hint="default"/>
      </w:rPr>
    </w:lvl>
    <w:lvl w:ilvl="2" w:tplc="0F0469EE" w:tentative="1">
      <w:start w:val="1"/>
      <w:numFmt w:val="bullet"/>
      <w:lvlText w:val=""/>
      <w:lvlJc w:val="left"/>
      <w:pPr>
        <w:ind w:left="2160" w:hanging="360"/>
      </w:pPr>
      <w:rPr>
        <w:rFonts w:ascii="Wingdings" w:hAnsi="Wingdings" w:hint="default"/>
      </w:rPr>
    </w:lvl>
    <w:lvl w:ilvl="3" w:tplc="51709CDA" w:tentative="1">
      <w:start w:val="1"/>
      <w:numFmt w:val="bullet"/>
      <w:lvlText w:val=""/>
      <w:lvlJc w:val="left"/>
      <w:pPr>
        <w:ind w:left="2880" w:hanging="360"/>
      </w:pPr>
      <w:rPr>
        <w:rFonts w:ascii="Symbol" w:hAnsi="Symbol" w:hint="default"/>
      </w:rPr>
    </w:lvl>
    <w:lvl w:ilvl="4" w:tplc="DB5CE360" w:tentative="1">
      <w:start w:val="1"/>
      <w:numFmt w:val="bullet"/>
      <w:lvlText w:val="o"/>
      <w:lvlJc w:val="left"/>
      <w:pPr>
        <w:ind w:left="3600" w:hanging="360"/>
      </w:pPr>
      <w:rPr>
        <w:rFonts w:ascii="Courier New" w:hAnsi="Courier New" w:cs="Courier New" w:hint="default"/>
      </w:rPr>
    </w:lvl>
    <w:lvl w:ilvl="5" w:tplc="9126DBA6" w:tentative="1">
      <w:start w:val="1"/>
      <w:numFmt w:val="bullet"/>
      <w:lvlText w:val=""/>
      <w:lvlJc w:val="left"/>
      <w:pPr>
        <w:ind w:left="4320" w:hanging="360"/>
      </w:pPr>
      <w:rPr>
        <w:rFonts w:ascii="Wingdings" w:hAnsi="Wingdings" w:hint="default"/>
      </w:rPr>
    </w:lvl>
    <w:lvl w:ilvl="6" w:tplc="FEC80B7A" w:tentative="1">
      <w:start w:val="1"/>
      <w:numFmt w:val="bullet"/>
      <w:lvlText w:val=""/>
      <w:lvlJc w:val="left"/>
      <w:pPr>
        <w:ind w:left="5040" w:hanging="360"/>
      </w:pPr>
      <w:rPr>
        <w:rFonts w:ascii="Symbol" w:hAnsi="Symbol" w:hint="default"/>
      </w:rPr>
    </w:lvl>
    <w:lvl w:ilvl="7" w:tplc="B3F43FA4" w:tentative="1">
      <w:start w:val="1"/>
      <w:numFmt w:val="bullet"/>
      <w:lvlText w:val="o"/>
      <w:lvlJc w:val="left"/>
      <w:pPr>
        <w:ind w:left="5760" w:hanging="360"/>
      </w:pPr>
      <w:rPr>
        <w:rFonts w:ascii="Courier New" w:hAnsi="Courier New" w:cs="Courier New" w:hint="default"/>
      </w:rPr>
    </w:lvl>
    <w:lvl w:ilvl="8" w:tplc="015206F0" w:tentative="1">
      <w:start w:val="1"/>
      <w:numFmt w:val="bullet"/>
      <w:lvlText w:val=""/>
      <w:lvlJc w:val="left"/>
      <w:pPr>
        <w:ind w:left="6480" w:hanging="360"/>
      </w:pPr>
      <w:rPr>
        <w:rFonts w:ascii="Wingdings" w:hAnsi="Wingdings" w:hint="default"/>
      </w:rPr>
    </w:lvl>
  </w:abstractNum>
  <w:abstractNum w:abstractNumId="41" w15:restartNumberingAfterBreak="0">
    <w:nsid w:val="555C03A9"/>
    <w:multiLevelType w:val="hybridMultilevel"/>
    <w:tmpl w:val="1304002C"/>
    <w:lvl w:ilvl="0" w:tplc="1CCC16EC">
      <w:start w:val="1"/>
      <w:numFmt w:val="bullet"/>
      <w:lvlText w:val=""/>
      <w:lvlJc w:val="left"/>
      <w:pPr>
        <w:ind w:left="720" w:hanging="360"/>
      </w:pPr>
      <w:rPr>
        <w:rFonts w:ascii="Symbol" w:hAnsi="Symbol" w:hint="default"/>
      </w:rPr>
    </w:lvl>
    <w:lvl w:ilvl="1" w:tplc="B2CCF0B8" w:tentative="1">
      <w:start w:val="1"/>
      <w:numFmt w:val="bullet"/>
      <w:lvlText w:val="o"/>
      <w:lvlJc w:val="left"/>
      <w:pPr>
        <w:ind w:left="1440" w:hanging="360"/>
      </w:pPr>
      <w:rPr>
        <w:rFonts w:ascii="Courier New" w:hAnsi="Courier New" w:cs="Courier New" w:hint="default"/>
      </w:rPr>
    </w:lvl>
    <w:lvl w:ilvl="2" w:tplc="5C1E44A8" w:tentative="1">
      <w:start w:val="1"/>
      <w:numFmt w:val="bullet"/>
      <w:lvlText w:val=""/>
      <w:lvlJc w:val="left"/>
      <w:pPr>
        <w:ind w:left="2160" w:hanging="360"/>
      </w:pPr>
      <w:rPr>
        <w:rFonts w:ascii="Wingdings" w:hAnsi="Wingdings" w:hint="default"/>
      </w:rPr>
    </w:lvl>
    <w:lvl w:ilvl="3" w:tplc="2C58840E" w:tentative="1">
      <w:start w:val="1"/>
      <w:numFmt w:val="bullet"/>
      <w:lvlText w:val=""/>
      <w:lvlJc w:val="left"/>
      <w:pPr>
        <w:ind w:left="2880" w:hanging="360"/>
      </w:pPr>
      <w:rPr>
        <w:rFonts w:ascii="Symbol" w:hAnsi="Symbol" w:hint="default"/>
      </w:rPr>
    </w:lvl>
    <w:lvl w:ilvl="4" w:tplc="9B1ABB84" w:tentative="1">
      <w:start w:val="1"/>
      <w:numFmt w:val="bullet"/>
      <w:lvlText w:val="o"/>
      <w:lvlJc w:val="left"/>
      <w:pPr>
        <w:ind w:left="3600" w:hanging="360"/>
      </w:pPr>
      <w:rPr>
        <w:rFonts w:ascii="Courier New" w:hAnsi="Courier New" w:cs="Courier New" w:hint="default"/>
      </w:rPr>
    </w:lvl>
    <w:lvl w:ilvl="5" w:tplc="501A4BB6" w:tentative="1">
      <w:start w:val="1"/>
      <w:numFmt w:val="bullet"/>
      <w:lvlText w:val=""/>
      <w:lvlJc w:val="left"/>
      <w:pPr>
        <w:ind w:left="4320" w:hanging="360"/>
      </w:pPr>
      <w:rPr>
        <w:rFonts w:ascii="Wingdings" w:hAnsi="Wingdings" w:hint="default"/>
      </w:rPr>
    </w:lvl>
    <w:lvl w:ilvl="6" w:tplc="E8E8C1E6" w:tentative="1">
      <w:start w:val="1"/>
      <w:numFmt w:val="bullet"/>
      <w:lvlText w:val=""/>
      <w:lvlJc w:val="left"/>
      <w:pPr>
        <w:ind w:left="5040" w:hanging="360"/>
      </w:pPr>
      <w:rPr>
        <w:rFonts w:ascii="Symbol" w:hAnsi="Symbol" w:hint="default"/>
      </w:rPr>
    </w:lvl>
    <w:lvl w:ilvl="7" w:tplc="50CE56CA" w:tentative="1">
      <w:start w:val="1"/>
      <w:numFmt w:val="bullet"/>
      <w:lvlText w:val="o"/>
      <w:lvlJc w:val="left"/>
      <w:pPr>
        <w:ind w:left="5760" w:hanging="360"/>
      </w:pPr>
      <w:rPr>
        <w:rFonts w:ascii="Courier New" w:hAnsi="Courier New" w:cs="Courier New" w:hint="default"/>
      </w:rPr>
    </w:lvl>
    <w:lvl w:ilvl="8" w:tplc="ED521ECE" w:tentative="1">
      <w:start w:val="1"/>
      <w:numFmt w:val="bullet"/>
      <w:lvlText w:val=""/>
      <w:lvlJc w:val="left"/>
      <w:pPr>
        <w:ind w:left="6480" w:hanging="360"/>
      </w:pPr>
      <w:rPr>
        <w:rFonts w:ascii="Wingdings" w:hAnsi="Wingdings" w:hint="default"/>
      </w:rPr>
    </w:lvl>
  </w:abstractNum>
  <w:abstractNum w:abstractNumId="42" w15:restartNumberingAfterBreak="0">
    <w:nsid w:val="59A26521"/>
    <w:multiLevelType w:val="hybridMultilevel"/>
    <w:tmpl w:val="C1C06162"/>
    <w:lvl w:ilvl="0" w:tplc="57723072">
      <w:start w:val="1"/>
      <w:numFmt w:val="decimal"/>
      <w:lvlText w:val="%1."/>
      <w:lvlJc w:val="left"/>
      <w:pPr>
        <w:ind w:left="3600" w:hanging="360"/>
      </w:pPr>
      <w:rPr>
        <w:rFonts w:hint="default"/>
      </w:rPr>
    </w:lvl>
    <w:lvl w:ilvl="1" w:tplc="F8825596" w:tentative="1">
      <w:start w:val="1"/>
      <w:numFmt w:val="lowerLetter"/>
      <w:lvlText w:val="%2."/>
      <w:lvlJc w:val="left"/>
      <w:pPr>
        <w:ind w:left="4320" w:hanging="360"/>
      </w:pPr>
    </w:lvl>
    <w:lvl w:ilvl="2" w:tplc="AD60EA54" w:tentative="1">
      <w:start w:val="1"/>
      <w:numFmt w:val="lowerRoman"/>
      <w:lvlText w:val="%3."/>
      <w:lvlJc w:val="right"/>
      <w:pPr>
        <w:ind w:left="5040" w:hanging="180"/>
      </w:pPr>
    </w:lvl>
    <w:lvl w:ilvl="3" w:tplc="561A91B6" w:tentative="1">
      <w:start w:val="1"/>
      <w:numFmt w:val="decimal"/>
      <w:lvlText w:val="%4."/>
      <w:lvlJc w:val="left"/>
      <w:pPr>
        <w:ind w:left="5760" w:hanging="360"/>
      </w:pPr>
    </w:lvl>
    <w:lvl w:ilvl="4" w:tplc="93C43894" w:tentative="1">
      <w:start w:val="1"/>
      <w:numFmt w:val="lowerLetter"/>
      <w:lvlText w:val="%5."/>
      <w:lvlJc w:val="left"/>
      <w:pPr>
        <w:ind w:left="6480" w:hanging="360"/>
      </w:pPr>
    </w:lvl>
    <w:lvl w:ilvl="5" w:tplc="E2D2231E" w:tentative="1">
      <w:start w:val="1"/>
      <w:numFmt w:val="lowerRoman"/>
      <w:lvlText w:val="%6."/>
      <w:lvlJc w:val="right"/>
      <w:pPr>
        <w:ind w:left="7200" w:hanging="180"/>
      </w:pPr>
    </w:lvl>
    <w:lvl w:ilvl="6" w:tplc="AFD4F5F4" w:tentative="1">
      <w:start w:val="1"/>
      <w:numFmt w:val="decimal"/>
      <w:lvlText w:val="%7."/>
      <w:lvlJc w:val="left"/>
      <w:pPr>
        <w:ind w:left="7920" w:hanging="360"/>
      </w:pPr>
    </w:lvl>
    <w:lvl w:ilvl="7" w:tplc="5C3CC1EE" w:tentative="1">
      <w:start w:val="1"/>
      <w:numFmt w:val="lowerLetter"/>
      <w:lvlText w:val="%8."/>
      <w:lvlJc w:val="left"/>
      <w:pPr>
        <w:ind w:left="8640" w:hanging="360"/>
      </w:pPr>
    </w:lvl>
    <w:lvl w:ilvl="8" w:tplc="657A6FD4" w:tentative="1">
      <w:start w:val="1"/>
      <w:numFmt w:val="lowerRoman"/>
      <w:lvlText w:val="%9."/>
      <w:lvlJc w:val="right"/>
      <w:pPr>
        <w:ind w:left="9360" w:hanging="180"/>
      </w:pPr>
    </w:lvl>
  </w:abstractNum>
  <w:abstractNum w:abstractNumId="43" w15:restartNumberingAfterBreak="0">
    <w:nsid w:val="677C3AD6"/>
    <w:multiLevelType w:val="hybridMultilevel"/>
    <w:tmpl w:val="D5B4E87C"/>
    <w:lvl w:ilvl="0" w:tplc="DCEA7BFA">
      <w:start w:val="1"/>
      <w:numFmt w:val="bullet"/>
      <w:lvlText w:val=""/>
      <w:lvlJc w:val="left"/>
      <w:pPr>
        <w:ind w:left="720" w:hanging="360"/>
      </w:pPr>
      <w:rPr>
        <w:rFonts w:ascii="Symbol" w:hAnsi="Symbol" w:hint="default"/>
      </w:rPr>
    </w:lvl>
    <w:lvl w:ilvl="1" w:tplc="9210F574" w:tentative="1">
      <w:start w:val="1"/>
      <w:numFmt w:val="bullet"/>
      <w:lvlText w:val="o"/>
      <w:lvlJc w:val="left"/>
      <w:pPr>
        <w:ind w:left="1440" w:hanging="360"/>
      </w:pPr>
      <w:rPr>
        <w:rFonts w:ascii="Courier New" w:hAnsi="Courier New" w:cs="Courier New" w:hint="default"/>
      </w:rPr>
    </w:lvl>
    <w:lvl w:ilvl="2" w:tplc="F37446D2" w:tentative="1">
      <w:start w:val="1"/>
      <w:numFmt w:val="bullet"/>
      <w:lvlText w:val=""/>
      <w:lvlJc w:val="left"/>
      <w:pPr>
        <w:ind w:left="2160" w:hanging="360"/>
      </w:pPr>
      <w:rPr>
        <w:rFonts w:ascii="Wingdings" w:hAnsi="Wingdings" w:hint="default"/>
      </w:rPr>
    </w:lvl>
    <w:lvl w:ilvl="3" w:tplc="40148D7C" w:tentative="1">
      <w:start w:val="1"/>
      <w:numFmt w:val="bullet"/>
      <w:lvlText w:val=""/>
      <w:lvlJc w:val="left"/>
      <w:pPr>
        <w:ind w:left="2880" w:hanging="360"/>
      </w:pPr>
      <w:rPr>
        <w:rFonts w:ascii="Symbol" w:hAnsi="Symbol" w:hint="default"/>
      </w:rPr>
    </w:lvl>
    <w:lvl w:ilvl="4" w:tplc="4ED81D34" w:tentative="1">
      <w:start w:val="1"/>
      <w:numFmt w:val="bullet"/>
      <w:lvlText w:val="o"/>
      <w:lvlJc w:val="left"/>
      <w:pPr>
        <w:ind w:left="3600" w:hanging="360"/>
      </w:pPr>
      <w:rPr>
        <w:rFonts w:ascii="Courier New" w:hAnsi="Courier New" w:cs="Courier New" w:hint="default"/>
      </w:rPr>
    </w:lvl>
    <w:lvl w:ilvl="5" w:tplc="9BD6C988" w:tentative="1">
      <w:start w:val="1"/>
      <w:numFmt w:val="bullet"/>
      <w:lvlText w:val=""/>
      <w:lvlJc w:val="left"/>
      <w:pPr>
        <w:ind w:left="4320" w:hanging="360"/>
      </w:pPr>
      <w:rPr>
        <w:rFonts w:ascii="Wingdings" w:hAnsi="Wingdings" w:hint="default"/>
      </w:rPr>
    </w:lvl>
    <w:lvl w:ilvl="6" w:tplc="ECFE95A4" w:tentative="1">
      <w:start w:val="1"/>
      <w:numFmt w:val="bullet"/>
      <w:lvlText w:val=""/>
      <w:lvlJc w:val="left"/>
      <w:pPr>
        <w:ind w:left="5040" w:hanging="360"/>
      </w:pPr>
      <w:rPr>
        <w:rFonts w:ascii="Symbol" w:hAnsi="Symbol" w:hint="default"/>
      </w:rPr>
    </w:lvl>
    <w:lvl w:ilvl="7" w:tplc="186C52DC" w:tentative="1">
      <w:start w:val="1"/>
      <w:numFmt w:val="bullet"/>
      <w:lvlText w:val="o"/>
      <w:lvlJc w:val="left"/>
      <w:pPr>
        <w:ind w:left="5760" w:hanging="360"/>
      </w:pPr>
      <w:rPr>
        <w:rFonts w:ascii="Courier New" w:hAnsi="Courier New" w:cs="Courier New" w:hint="default"/>
      </w:rPr>
    </w:lvl>
    <w:lvl w:ilvl="8" w:tplc="2E34C842" w:tentative="1">
      <w:start w:val="1"/>
      <w:numFmt w:val="bullet"/>
      <w:lvlText w:val=""/>
      <w:lvlJc w:val="left"/>
      <w:pPr>
        <w:ind w:left="6480" w:hanging="360"/>
      </w:pPr>
      <w:rPr>
        <w:rFonts w:ascii="Wingdings" w:hAnsi="Wingdings" w:hint="default"/>
      </w:rPr>
    </w:lvl>
  </w:abstractNum>
  <w:abstractNum w:abstractNumId="44" w15:restartNumberingAfterBreak="0">
    <w:nsid w:val="68694558"/>
    <w:multiLevelType w:val="hybridMultilevel"/>
    <w:tmpl w:val="26F631D0"/>
    <w:lvl w:ilvl="0" w:tplc="DE1679F2">
      <w:start w:val="5"/>
      <w:numFmt w:val="bullet"/>
      <w:lvlText w:val="-"/>
      <w:lvlJc w:val="left"/>
      <w:pPr>
        <w:ind w:left="720" w:hanging="360"/>
      </w:pPr>
      <w:rPr>
        <w:rFonts w:ascii="Calibri" w:eastAsiaTheme="minorHAnsi" w:hAnsi="Calibri" w:cs="Calibri" w:hint="default"/>
      </w:rPr>
    </w:lvl>
    <w:lvl w:ilvl="1" w:tplc="CBCCCC1E" w:tentative="1">
      <w:start w:val="1"/>
      <w:numFmt w:val="bullet"/>
      <w:lvlText w:val="o"/>
      <w:lvlJc w:val="left"/>
      <w:pPr>
        <w:ind w:left="1440" w:hanging="360"/>
      </w:pPr>
      <w:rPr>
        <w:rFonts w:ascii="Courier New" w:hAnsi="Courier New" w:cs="Courier New" w:hint="default"/>
      </w:rPr>
    </w:lvl>
    <w:lvl w:ilvl="2" w:tplc="4EFECC4E" w:tentative="1">
      <w:start w:val="1"/>
      <w:numFmt w:val="bullet"/>
      <w:lvlText w:val=""/>
      <w:lvlJc w:val="left"/>
      <w:pPr>
        <w:ind w:left="2160" w:hanging="360"/>
      </w:pPr>
      <w:rPr>
        <w:rFonts w:ascii="Wingdings" w:hAnsi="Wingdings" w:hint="default"/>
      </w:rPr>
    </w:lvl>
    <w:lvl w:ilvl="3" w:tplc="81A4D828" w:tentative="1">
      <w:start w:val="1"/>
      <w:numFmt w:val="bullet"/>
      <w:lvlText w:val=""/>
      <w:lvlJc w:val="left"/>
      <w:pPr>
        <w:ind w:left="2880" w:hanging="360"/>
      </w:pPr>
      <w:rPr>
        <w:rFonts w:ascii="Symbol" w:hAnsi="Symbol" w:hint="default"/>
      </w:rPr>
    </w:lvl>
    <w:lvl w:ilvl="4" w:tplc="3A1A46A4" w:tentative="1">
      <w:start w:val="1"/>
      <w:numFmt w:val="bullet"/>
      <w:lvlText w:val="o"/>
      <w:lvlJc w:val="left"/>
      <w:pPr>
        <w:ind w:left="3600" w:hanging="360"/>
      </w:pPr>
      <w:rPr>
        <w:rFonts w:ascii="Courier New" w:hAnsi="Courier New" w:cs="Courier New" w:hint="default"/>
      </w:rPr>
    </w:lvl>
    <w:lvl w:ilvl="5" w:tplc="5C26ABC6" w:tentative="1">
      <w:start w:val="1"/>
      <w:numFmt w:val="bullet"/>
      <w:lvlText w:val=""/>
      <w:lvlJc w:val="left"/>
      <w:pPr>
        <w:ind w:left="4320" w:hanging="360"/>
      </w:pPr>
      <w:rPr>
        <w:rFonts w:ascii="Wingdings" w:hAnsi="Wingdings" w:hint="default"/>
      </w:rPr>
    </w:lvl>
    <w:lvl w:ilvl="6" w:tplc="7918F51E" w:tentative="1">
      <w:start w:val="1"/>
      <w:numFmt w:val="bullet"/>
      <w:lvlText w:val=""/>
      <w:lvlJc w:val="left"/>
      <w:pPr>
        <w:ind w:left="5040" w:hanging="360"/>
      </w:pPr>
      <w:rPr>
        <w:rFonts w:ascii="Symbol" w:hAnsi="Symbol" w:hint="default"/>
      </w:rPr>
    </w:lvl>
    <w:lvl w:ilvl="7" w:tplc="053C2F16" w:tentative="1">
      <w:start w:val="1"/>
      <w:numFmt w:val="bullet"/>
      <w:lvlText w:val="o"/>
      <w:lvlJc w:val="left"/>
      <w:pPr>
        <w:ind w:left="5760" w:hanging="360"/>
      </w:pPr>
      <w:rPr>
        <w:rFonts w:ascii="Courier New" w:hAnsi="Courier New" w:cs="Courier New" w:hint="default"/>
      </w:rPr>
    </w:lvl>
    <w:lvl w:ilvl="8" w:tplc="E15E57AC" w:tentative="1">
      <w:start w:val="1"/>
      <w:numFmt w:val="bullet"/>
      <w:lvlText w:val=""/>
      <w:lvlJc w:val="left"/>
      <w:pPr>
        <w:ind w:left="6480" w:hanging="360"/>
      </w:pPr>
      <w:rPr>
        <w:rFonts w:ascii="Wingdings" w:hAnsi="Wingdings" w:hint="default"/>
      </w:rPr>
    </w:lvl>
  </w:abstractNum>
  <w:abstractNum w:abstractNumId="45" w15:restartNumberingAfterBreak="0">
    <w:nsid w:val="69023034"/>
    <w:multiLevelType w:val="hybridMultilevel"/>
    <w:tmpl w:val="AAA2AFD2"/>
    <w:lvl w:ilvl="0" w:tplc="9CA4CE9C">
      <w:start w:val="1"/>
      <w:numFmt w:val="bullet"/>
      <w:lvlText w:val=""/>
      <w:lvlJc w:val="left"/>
      <w:pPr>
        <w:ind w:left="720" w:hanging="360"/>
      </w:pPr>
      <w:rPr>
        <w:rFonts w:ascii="Symbol" w:hAnsi="Symbol" w:hint="default"/>
      </w:rPr>
    </w:lvl>
    <w:lvl w:ilvl="1" w:tplc="D952A4C6" w:tentative="1">
      <w:start w:val="1"/>
      <w:numFmt w:val="bullet"/>
      <w:lvlText w:val="o"/>
      <w:lvlJc w:val="left"/>
      <w:pPr>
        <w:ind w:left="1440" w:hanging="360"/>
      </w:pPr>
      <w:rPr>
        <w:rFonts w:ascii="Courier New" w:hAnsi="Courier New" w:cs="Courier New" w:hint="default"/>
      </w:rPr>
    </w:lvl>
    <w:lvl w:ilvl="2" w:tplc="B63A77A4" w:tentative="1">
      <w:start w:val="1"/>
      <w:numFmt w:val="bullet"/>
      <w:lvlText w:val=""/>
      <w:lvlJc w:val="left"/>
      <w:pPr>
        <w:ind w:left="2160" w:hanging="360"/>
      </w:pPr>
      <w:rPr>
        <w:rFonts w:ascii="Wingdings" w:hAnsi="Wingdings" w:hint="default"/>
      </w:rPr>
    </w:lvl>
    <w:lvl w:ilvl="3" w:tplc="5406D3A4" w:tentative="1">
      <w:start w:val="1"/>
      <w:numFmt w:val="bullet"/>
      <w:lvlText w:val=""/>
      <w:lvlJc w:val="left"/>
      <w:pPr>
        <w:ind w:left="2880" w:hanging="360"/>
      </w:pPr>
      <w:rPr>
        <w:rFonts w:ascii="Symbol" w:hAnsi="Symbol" w:hint="default"/>
      </w:rPr>
    </w:lvl>
    <w:lvl w:ilvl="4" w:tplc="E3ACD03C" w:tentative="1">
      <w:start w:val="1"/>
      <w:numFmt w:val="bullet"/>
      <w:lvlText w:val="o"/>
      <w:lvlJc w:val="left"/>
      <w:pPr>
        <w:ind w:left="3600" w:hanging="360"/>
      </w:pPr>
      <w:rPr>
        <w:rFonts w:ascii="Courier New" w:hAnsi="Courier New" w:cs="Courier New" w:hint="default"/>
      </w:rPr>
    </w:lvl>
    <w:lvl w:ilvl="5" w:tplc="3EEA1196" w:tentative="1">
      <w:start w:val="1"/>
      <w:numFmt w:val="bullet"/>
      <w:lvlText w:val=""/>
      <w:lvlJc w:val="left"/>
      <w:pPr>
        <w:ind w:left="4320" w:hanging="360"/>
      </w:pPr>
      <w:rPr>
        <w:rFonts w:ascii="Wingdings" w:hAnsi="Wingdings" w:hint="default"/>
      </w:rPr>
    </w:lvl>
    <w:lvl w:ilvl="6" w:tplc="2E2816DE" w:tentative="1">
      <w:start w:val="1"/>
      <w:numFmt w:val="bullet"/>
      <w:lvlText w:val=""/>
      <w:lvlJc w:val="left"/>
      <w:pPr>
        <w:ind w:left="5040" w:hanging="360"/>
      </w:pPr>
      <w:rPr>
        <w:rFonts w:ascii="Symbol" w:hAnsi="Symbol" w:hint="default"/>
      </w:rPr>
    </w:lvl>
    <w:lvl w:ilvl="7" w:tplc="97BEE692" w:tentative="1">
      <w:start w:val="1"/>
      <w:numFmt w:val="bullet"/>
      <w:lvlText w:val="o"/>
      <w:lvlJc w:val="left"/>
      <w:pPr>
        <w:ind w:left="5760" w:hanging="360"/>
      </w:pPr>
      <w:rPr>
        <w:rFonts w:ascii="Courier New" w:hAnsi="Courier New" w:cs="Courier New" w:hint="default"/>
      </w:rPr>
    </w:lvl>
    <w:lvl w:ilvl="8" w:tplc="18F612CC" w:tentative="1">
      <w:start w:val="1"/>
      <w:numFmt w:val="bullet"/>
      <w:lvlText w:val=""/>
      <w:lvlJc w:val="left"/>
      <w:pPr>
        <w:ind w:left="6480" w:hanging="360"/>
      </w:pPr>
      <w:rPr>
        <w:rFonts w:ascii="Wingdings" w:hAnsi="Wingdings" w:hint="default"/>
      </w:rPr>
    </w:lvl>
  </w:abstractNum>
  <w:abstractNum w:abstractNumId="46" w15:restartNumberingAfterBreak="0">
    <w:nsid w:val="71C15072"/>
    <w:multiLevelType w:val="hybridMultilevel"/>
    <w:tmpl w:val="F5BE1D7E"/>
    <w:lvl w:ilvl="0" w:tplc="06CABA4A">
      <w:start w:val="1"/>
      <w:numFmt w:val="bullet"/>
      <w:lvlText w:val=""/>
      <w:lvlJc w:val="left"/>
      <w:pPr>
        <w:ind w:left="720" w:hanging="360"/>
      </w:pPr>
      <w:rPr>
        <w:rFonts w:ascii="Symbol" w:hAnsi="Symbol" w:hint="default"/>
      </w:rPr>
    </w:lvl>
    <w:lvl w:ilvl="1" w:tplc="39C8069E" w:tentative="1">
      <w:start w:val="1"/>
      <w:numFmt w:val="bullet"/>
      <w:lvlText w:val="o"/>
      <w:lvlJc w:val="left"/>
      <w:pPr>
        <w:ind w:left="1440" w:hanging="360"/>
      </w:pPr>
      <w:rPr>
        <w:rFonts w:ascii="Courier New" w:hAnsi="Courier New" w:cs="Courier New" w:hint="default"/>
      </w:rPr>
    </w:lvl>
    <w:lvl w:ilvl="2" w:tplc="32F427EA" w:tentative="1">
      <w:start w:val="1"/>
      <w:numFmt w:val="bullet"/>
      <w:lvlText w:val=""/>
      <w:lvlJc w:val="left"/>
      <w:pPr>
        <w:ind w:left="2160" w:hanging="360"/>
      </w:pPr>
      <w:rPr>
        <w:rFonts w:ascii="Wingdings" w:hAnsi="Wingdings" w:hint="default"/>
      </w:rPr>
    </w:lvl>
    <w:lvl w:ilvl="3" w:tplc="9B22DAE4" w:tentative="1">
      <w:start w:val="1"/>
      <w:numFmt w:val="bullet"/>
      <w:lvlText w:val=""/>
      <w:lvlJc w:val="left"/>
      <w:pPr>
        <w:ind w:left="2880" w:hanging="360"/>
      </w:pPr>
      <w:rPr>
        <w:rFonts w:ascii="Symbol" w:hAnsi="Symbol" w:hint="default"/>
      </w:rPr>
    </w:lvl>
    <w:lvl w:ilvl="4" w:tplc="F5123A6A" w:tentative="1">
      <w:start w:val="1"/>
      <w:numFmt w:val="bullet"/>
      <w:lvlText w:val="o"/>
      <w:lvlJc w:val="left"/>
      <w:pPr>
        <w:ind w:left="3600" w:hanging="360"/>
      </w:pPr>
      <w:rPr>
        <w:rFonts w:ascii="Courier New" w:hAnsi="Courier New" w:cs="Courier New" w:hint="default"/>
      </w:rPr>
    </w:lvl>
    <w:lvl w:ilvl="5" w:tplc="6B46C002" w:tentative="1">
      <w:start w:val="1"/>
      <w:numFmt w:val="bullet"/>
      <w:lvlText w:val=""/>
      <w:lvlJc w:val="left"/>
      <w:pPr>
        <w:ind w:left="4320" w:hanging="360"/>
      </w:pPr>
      <w:rPr>
        <w:rFonts w:ascii="Wingdings" w:hAnsi="Wingdings" w:hint="default"/>
      </w:rPr>
    </w:lvl>
    <w:lvl w:ilvl="6" w:tplc="B7EED522" w:tentative="1">
      <w:start w:val="1"/>
      <w:numFmt w:val="bullet"/>
      <w:lvlText w:val=""/>
      <w:lvlJc w:val="left"/>
      <w:pPr>
        <w:ind w:left="5040" w:hanging="360"/>
      </w:pPr>
      <w:rPr>
        <w:rFonts w:ascii="Symbol" w:hAnsi="Symbol" w:hint="default"/>
      </w:rPr>
    </w:lvl>
    <w:lvl w:ilvl="7" w:tplc="30A815BE" w:tentative="1">
      <w:start w:val="1"/>
      <w:numFmt w:val="bullet"/>
      <w:lvlText w:val="o"/>
      <w:lvlJc w:val="left"/>
      <w:pPr>
        <w:ind w:left="5760" w:hanging="360"/>
      </w:pPr>
      <w:rPr>
        <w:rFonts w:ascii="Courier New" w:hAnsi="Courier New" w:cs="Courier New" w:hint="default"/>
      </w:rPr>
    </w:lvl>
    <w:lvl w:ilvl="8" w:tplc="5818FE3E" w:tentative="1">
      <w:start w:val="1"/>
      <w:numFmt w:val="bullet"/>
      <w:lvlText w:val=""/>
      <w:lvlJc w:val="left"/>
      <w:pPr>
        <w:ind w:left="6480" w:hanging="360"/>
      </w:pPr>
      <w:rPr>
        <w:rFonts w:ascii="Wingdings" w:hAnsi="Wingdings" w:hint="default"/>
      </w:rPr>
    </w:lvl>
  </w:abstractNum>
  <w:abstractNum w:abstractNumId="47" w15:restartNumberingAfterBreak="0">
    <w:nsid w:val="72BF60B1"/>
    <w:multiLevelType w:val="hybridMultilevel"/>
    <w:tmpl w:val="2D8CA7C4"/>
    <w:lvl w:ilvl="0" w:tplc="38149F02">
      <w:start w:val="1"/>
      <w:numFmt w:val="bullet"/>
      <w:lvlText w:val=""/>
      <w:lvlJc w:val="left"/>
      <w:pPr>
        <w:ind w:left="720" w:hanging="360"/>
      </w:pPr>
      <w:rPr>
        <w:rFonts w:ascii="Symbol" w:hAnsi="Symbol" w:hint="default"/>
      </w:rPr>
    </w:lvl>
    <w:lvl w:ilvl="1" w:tplc="7D7ED26E" w:tentative="1">
      <w:start w:val="1"/>
      <w:numFmt w:val="lowerLetter"/>
      <w:lvlText w:val="%2."/>
      <w:lvlJc w:val="left"/>
      <w:pPr>
        <w:ind w:left="1440" w:hanging="360"/>
      </w:pPr>
    </w:lvl>
    <w:lvl w:ilvl="2" w:tplc="7D72F0E6" w:tentative="1">
      <w:start w:val="1"/>
      <w:numFmt w:val="lowerRoman"/>
      <w:lvlText w:val="%3."/>
      <w:lvlJc w:val="right"/>
      <w:pPr>
        <w:ind w:left="2160" w:hanging="180"/>
      </w:pPr>
    </w:lvl>
    <w:lvl w:ilvl="3" w:tplc="4AAC008C" w:tentative="1">
      <w:start w:val="1"/>
      <w:numFmt w:val="decimal"/>
      <w:lvlText w:val="%4."/>
      <w:lvlJc w:val="left"/>
      <w:pPr>
        <w:ind w:left="2880" w:hanging="360"/>
      </w:pPr>
    </w:lvl>
    <w:lvl w:ilvl="4" w:tplc="52644602" w:tentative="1">
      <w:start w:val="1"/>
      <w:numFmt w:val="lowerLetter"/>
      <w:lvlText w:val="%5."/>
      <w:lvlJc w:val="left"/>
      <w:pPr>
        <w:ind w:left="3600" w:hanging="360"/>
      </w:pPr>
    </w:lvl>
    <w:lvl w:ilvl="5" w:tplc="4146AB78" w:tentative="1">
      <w:start w:val="1"/>
      <w:numFmt w:val="lowerRoman"/>
      <w:lvlText w:val="%6."/>
      <w:lvlJc w:val="right"/>
      <w:pPr>
        <w:ind w:left="4320" w:hanging="180"/>
      </w:pPr>
    </w:lvl>
    <w:lvl w:ilvl="6" w:tplc="B9AA3E50" w:tentative="1">
      <w:start w:val="1"/>
      <w:numFmt w:val="decimal"/>
      <w:lvlText w:val="%7."/>
      <w:lvlJc w:val="left"/>
      <w:pPr>
        <w:ind w:left="5040" w:hanging="360"/>
      </w:pPr>
    </w:lvl>
    <w:lvl w:ilvl="7" w:tplc="CC86EF66" w:tentative="1">
      <w:start w:val="1"/>
      <w:numFmt w:val="lowerLetter"/>
      <w:lvlText w:val="%8."/>
      <w:lvlJc w:val="left"/>
      <w:pPr>
        <w:ind w:left="5760" w:hanging="360"/>
      </w:pPr>
    </w:lvl>
    <w:lvl w:ilvl="8" w:tplc="BD68F8D4" w:tentative="1">
      <w:start w:val="1"/>
      <w:numFmt w:val="lowerRoman"/>
      <w:lvlText w:val="%9."/>
      <w:lvlJc w:val="right"/>
      <w:pPr>
        <w:ind w:left="6480" w:hanging="180"/>
      </w:pPr>
    </w:lvl>
  </w:abstractNum>
  <w:abstractNum w:abstractNumId="48" w15:restartNumberingAfterBreak="0">
    <w:nsid w:val="798C3B9E"/>
    <w:multiLevelType w:val="hybridMultilevel"/>
    <w:tmpl w:val="A12ED5EE"/>
    <w:lvl w:ilvl="0" w:tplc="407C61EE">
      <w:start w:val="1"/>
      <w:numFmt w:val="decimal"/>
      <w:lvlText w:val="%1."/>
      <w:lvlJc w:val="left"/>
      <w:pPr>
        <w:ind w:left="720" w:hanging="360"/>
      </w:pPr>
      <w:rPr>
        <w:rFonts w:hint="default"/>
      </w:rPr>
    </w:lvl>
    <w:lvl w:ilvl="1" w:tplc="5158007C">
      <w:start w:val="1"/>
      <w:numFmt w:val="lowerLetter"/>
      <w:lvlText w:val="%2."/>
      <w:lvlJc w:val="left"/>
      <w:pPr>
        <w:ind w:left="1440" w:hanging="360"/>
      </w:pPr>
    </w:lvl>
    <w:lvl w:ilvl="2" w:tplc="0A00EA5E">
      <w:start w:val="1"/>
      <w:numFmt w:val="lowerRoman"/>
      <w:lvlText w:val="%3."/>
      <w:lvlJc w:val="right"/>
      <w:pPr>
        <w:ind w:left="2160" w:hanging="180"/>
      </w:pPr>
    </w:lvl>
    <w:lvl w:ilvl="3" w:tplc="BD12CEEE" w:tentative="1">
      <w:start w:val="1"/>
      <w:numFmt w:val="decimal"/>
      <w:lvlText w:val="%4."/>
      <w:lvlJc w:val="left"/>
      <w:pPr>
        <w:ind w:left="2880" w:hanging="360"/>
      </w:pPr>
    </w:lvl>
    <w:lvl w:ilvl="4" w:tplc="092E6544" w:tentative="1">
      <w:start w:val="1"/>
      <w:numFmt w:val="lowerLetter"/>
      <w:lvlText w:val="%5."/>
      <w:lvlJc w:val="left"/>
      <w:pPr>
        <w:ind w:left="3600" w:hanging="360"/>
      </w:pPr>
    </w:lvl>
    <w:lvl w:ilvl="5" w:tplc="3B7432AC" w:tentative="1">
      <w:start w:val="1"/>
      <w:numFmt w:val="lowerRoman"/>
      <w:lvlText w:val="%6."/>
      <w:lvlJc w:val="right"/>
      <w:pPr>
        <w:ind w:left="4320" w:hanging="180"/>
      </w:pPr>
    </w:lvl>
    <w:lvl w:ilvl="6" w:tplc="76B0D426" w:tentative="1">
      <w:start w:val="1"/>
      <w:numFmt w:val="decimal"/>
      <w:lvlText w:val="%7."/>
      <w:lvlJc w:val="left"/>
      <w:pPr>
        <w:ind w:left="5040" w:hanging="360"/>
      </w:pPr>
    </w:lvl>
    <w:lvl w:ilvl="7" w:tplc="6E0051D6" w:tentative="1">
      <w:start w:val="1"/>
      <w:numFmt w:val="lowerLetter"/>
      <w:lvlText w:val="%8."/>
      <w:lvlJc w:val="left"/>
      <w:pPr>
        <w:ind w:left="5760" w:hanging="360"/>
      </w:pPr>
    </w:lvl>
    <w:lvl w:ilvl="8" w:tplc="0A607E96" w:tentative="1">
      <w:start w:val="1"/>
      <w:numFmt w:val="lowerRoman"/>
      <w:lvlText w:val="%9."/>
      <w:lvlJc w:val="right"/>
      <w:pPr>
        <w:ind w:left="6480" w:hanging="180"/>
      </w:pPr>
    </w:lvl>
  </w:abstractNum>
  <w:abstractNum w:abstractNumId="49"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531498923">
    <w:abstractNumId w:val="28"/>
  </w:num>
  <w:num w:numId="2" w16cid:durableId="1700662017">
    <w:abstractNumId w:val="42"/>
  </w:num>
  <w:num w:numId="3" w16cid:durableId="49698763">
    <w:abstractNumId w:val="22"/>
  </w:num>
  <w:num w:numId="4" w16cid:durableId="299504929">
    <w:abstractNumId w:val="32"/>
  </w:num>
  <w:num w:numId="5" w16cid:durableId="2005936674">
    <w:abstractNumId w:val="23"/>
  </w:num>
  <w:num w:numId="6" w16cid:durableId="50540223">
    <w:abstractNumId w:val="39"/>
  </w:num>
  <w:num w:numId="7" w16cid:durableId="1261839261">
    <w:abstractNumId w:val="18"/>
  </w:num>
  <w:num w:numId="8" w16cid:durableId="2051761956">
    <w:abstractNumId w:val="13"/>
  </w:num>
  <w:num w:numId="9" w16cid:durableId="1893223265">
    <w:abstractNumId w:val="0"/>
  </w:num>
  <w:num w:numId="10" w16cid:durableId="2013869298">
    <w:abstractNumId w:val="1"/>
  </w:num>
  <w:num w:numId="11" w16cid:durableId="1840651958">
    <w:abstractNumId w:val="2"/>
  </w:num>
  <w:num w:numId="12" w16cid:durableId="630867504">
    <w:abstractNumId w:val="3"/>
  </w:num>
  <w:num w:numId="13" w16cid:durableId="1970936778">
    <w:abstractNumId w:val="8"/>
  </w:num>
  <w:num w:numId="14" w16cid:durableId="1909146020">
    <w:abstractNumId w:val="4"/>
  </w:num>
  <w:num w:numId="15" w16cid:durableId="1770661885">
    <w:abstractNumId w:val="5"/>
  </w:num>
  <w:num w:numId="16" w16cid:durableId="426393119">
    <w:abstractNumId w:val="6"/>
  </w:num>
  <w:num w:numId="17" w16cid:durableId="2014068164">
    <w:abstractNumId w:val="7"/>
  </w:num>
  <w:num w:numId="18" w16cid:durableId="24989370">
    <w:abstractNumId w:val="20"/>
  </w:num>
  <w:num w:numId="19" w16cid:durableId="1074743931">
    <w:abstractNumId w:val="38"/>
  </w:num>
  <w:num w:numId="20" w16cid:durableId="588732247">
    <w:abstractNumId w:val="49"/>
  </w:num>
  <w:num w:numId="21" w16cid:durableId="259291410">
    <w:abstractNumId w:val="25"/>
  </w:num>
  <w:num w:numId="22" w16cid:durableId="1435781653">
    <w:abstractNumId w:val="15"/>
  </w:num>
  <w:num w:numId="23" w16cid:durableId="1596283613">
    <w:abstractNumId w:val="35"/>
  </w:num>
  <w:num w:numId="24" w16cid:durableId="1042513327">
    <w:abstractNumId w:val="19"/>
  </w:num>
  <w:num w:numId="25" w16cid:durableId="1304846600">
    <w:abstractNumId w:val="33"/>
  </w:num>
  <w:num w:numId="26" w16cid:durableId="2006931696">
    <w:abstractNumId w:val="21"/>
  </w:num>
  <w:num w:numId="27" w16cid:durableId="1166017033">
    <w:abstractNumId w:val="30"/>
  </w:num>
  <w:num w:numId="28" w16cid:durableId="1446388773">
    <w:abstractNumId w:val="31"/>
  </w:num>
  <w:num w:numId="29" w16cid:durableId="427191570">
    <w:abstractNumId w:val="16"/>
  </w:num>
  <w:num w:numId="30" w16cid:durableId="974020126">
    <w:abstractNumId w:val="48"/>
  </w:num>
  <w:num w:numId="31" w16cid:durableId="96676957">
    <w:abstractNumId w:val="37"/>
  </w:num>
  <w:num w:numId="32" w16cid:durableId="619144680">
    <w:abstractNumId w:val="46"/>
  </w:num>
  <w:num w:numId="33" w16cid:durableId="488057132">
    <w:abstractNumId w:val="36"/>
  </w:num>
  <w:num w:numId="34" w16cid:durableId="1862695869">
    <w:abstractNumId w:val="10"/>
  </w:num>
  <w:num w:numId="35" w16cid:durableId="302735296">
    <w:abstractNumId w:val="29"/>
  </w:num>
  <w:num w:numId="36" w16cid:durableId="313067983">
    <w:abstractNumId w:val="24"/>
  </w:num>
  <w:num w:numId="37" w16cid:durableId="1045132576">
    <w:abstractNumId w:val="26"/>
  </w:num>
  <w:num w:numId="38" w16cid:durableId="600337378">
    <w:abstractNumId w:val="12"/>
  </w:num>
  <w:num w:numId="39" w16cid:durableId="1121418537">
    <w:abstractNumId w:val="41"/>
  </w:num>
  <w:num w:numId="40" w16cid:durableId="2027364968">
    <w:abstractNumId w:val="17"/>
  </w:num>
  <w:num w:numId="41" w16cid:durableId="120779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71344034">
    <w:abstractNumId w:val="47"/>
  </w:num>
  <w:num w:numId="43" w16cid:durableId="1557621207">
    <w:abstractNumId w:val="14"/>
  </w:num>
  <w:num w:numId="44" w16cid:durableId="1488286535">
    <w:abstractNumId w:val="34"/>
  </w:num>
  <w:num w:numId="45" w16cid:durableId="651829653">
    <w:abstractNumId w:val="9"/>
  </w:num>
  <w:num w:numId="46" w16cid:durableId="1908150265">
    <w:abstractNumId w:val="44"/>
  </w:num>
  <w:num w:numId="47" w16cid:durableId="1277637829">
    <w:abstractNumId w:val="45"/>
  </w:num>
  <w:num w:numId="48" w16cid:durableId="1670786273">
    <w:abstractNumId w:val="43"/>
  </w:num>
  <w:num w:numId="49" w16cid:durableId="342627632">
    <w:abstractNumId w:val="11"/>
  </w:num>
  <w:num w:numId="50" w16cid:durableId="29282868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E26"/>
    <w:rsid w:val="000006C0"/>
    <w:rsid w:val="0000073D"/>
    <w:rsid w:val="00001A06"/>
    <w:rsid w:val="00003309"/>
    <w:rsid w:val="00003C6D"/>
    <w:rsid w:val="00003F4E"/>
    <w:rsid w:val="00003F8F"/>
    <w:rsid w:val="0000453E"/>
    <w:rsid w:val="00006452"/>
    <w:rsid w:val="000071BF"/>
    <w:rsid w:val="00007614"/>
    <w:rsid w:val="0000782A"/>
    <w:rsid w:val="00007E8D"/>
    <w:rsid w:val="0001160F"/>
    <w:rsid w:val="00011B41"/>
    <w:rsid w:val="00012602"/>
    <w:rsid w:val="0001303B"/>
    <w:rsid w:val="000136E6"/>
    <w:rsid w:val="000139AB"/>
    <w:rsid w:val="00014478"/>
    <w:rsid w:val="000226EC"/>
    <w:rsid w:val="00025667"/>
    <w:rsid w:val="00027D39"/>
    <w:rsid w:val="000304D8"/>
    <w:rsid w:val="000311FB"/>
    <w:rsid w:val="00035655"/>
    <w:rsid w:val="00037D1F"/>
    <w:rsid w:val="0004099D"/>
    <w:rsid w:val="000420E9"/>
    <w:rsid w:val="00042C94"/>
    <w:rsid w:val="00043802"/>
    <w:rsid w:val="000440D8"/>
    <w:rsid w:val="0004496D"/>
    <w:rsid w:val="00047EF0"/>
    <w:rsid w:val="00051E72"/>
    <w:rsid w:val="00053A22"/>
    <w:rsid w:val="0006487E"/>
    <w:rsid w:val="00066632"/>
    <w:rsid w:val="00067A73"/>
    <w:rsid w:val="00070135"/>
    <w:rsid w:val="00072F51"/>
    <w:rsid w:val="000749F7"/>
    <w:rsid w:val="000772CE"/>
    <w:rsid w:val="000816E8"/>
    <w:rsid w:val="00081FC7"/>
    <w:rsid w:val="00084EA1"/>
    <w:rsid w:val="00087CC4"/>
    <w:rsid w:val="00090BD2"/>
    <w:rsid w:val="00092964"/>
    <w:rsid w:val="00093294"/>
    <w:rsid w:val="00094A96"/>
    <w:rsid w:val="0009550E"/>
    <w:rsid w:val="00097E24"/>
    <w:rsid w:val="000A10F9"/>
    <w:rsid w:val="000A1763"/>
    <w:rsid w:val="000A211E"/>
    <w:rsid w:val="000A2748"/>
    <w:rsid w:val="000A2B5A"/>
    <w:rsid w:val="000A36D0"/>
    <w:rsid w:val="000A52ED"/>
    <w:rsid w:val="000B094A"/>
    <w:rsid w:val="000B2085"/>
    <w:rsid w:val="000B2DB2"/>
    <w:rsid w:val="000B2F56"/>
    <w:rsid w:val="000B44C2"/>
    <w:rsid w:val="000B4E48"/>
    <w:rsid w:val="000B56B8"/>
    <w:rsid w:val="000B65AA"/>
    <w:rsid w:val="000B6A7C"/>
    <w:rsid w:val="000B71A3"/>
    <w:rsid w:val="000C14AB"/>
    <w:rsid w:val="000C1B8B"/>
    <w:rsid w:val="000C3417"/>
    <w:rsid w:val="000C7C1F"/>
    <w:rsid w:val="000D14E0"/>
    <w:rsid w:val="000D37E7"/>
    <w:rsid w:val="000D5D55"/>
    <w:rsid w:val="000D65B7"/>
    <w:rsid w:val="000D6838"/>
    <w:rsid w:val="000E1893"/>
    <w:rsid w:val="000E1D77"/>
    <w:rsid w:val="000E1D81"/>
    <w:rsid w:val="000E2266"/>
    <w:rsid w:val="000E45B8"/>
    <w:rsid w:val="000E4869"/>
    <w:rsid w:val="000E5E75"/>
    <w:rsid w:val="000F0E30"/>
    <w:rsid w:val="000F6E86"/>
    <w:rsid w:val="000F7596"/>
    <w:rsid w:val="000F7D70"/>
    <w:rsid w:val="001022D6"/>
    <w:rsid w:val="00102412"/>
    <w:rsid w:val="001025D3"/>
    <w:rsid w:val="00102A1D"/>
    <w:rsid w:val="00105A58"/>
    <w:rsid w:val="0010610E"/>
    <w:rsid w:val="00106AE9"/>
    <w:rsid w:val="00112DDD"/>
    <w:rsid w:val="00114E47"/>
    <w:rsid w:val="00115680"/>
    <w:rsid w:val="001162A0"/>
    <w:rsid w:val="0011658E"/>
    <w:rsid w:val="0012084D"/>
    <w:rsid w:val="001219F2"/>
    <w:rsid w:val="00121D3D"/>
    <w:rsid w:val="001222E1"/>
    <w:rsid w:val="0012333E"/>
    <w:rsid w:val="001267C4"/>
    <w:rsid w:val="00127458"/>
    <w:rsid w:val="00130B23"/>
    <w:rsid w:val="001319F6"/>
    <w:rsid w:val="001322ED"/>
    <w:rsid w:val="0013438A"/>
    <w:rsid w:val="00137944"/>
    <w:rsid w:val="00137F95"/>
    <w:rsid w:val="0014079D"/>
    <w:rsid w:val="00140AD6"/>
    <w:rsid w:val="0014207A"/>
    <w:rsid w:val="00142620"/>
    <w:rsid w:val="001426ED"/>
    <w:rsid w:val="001449E0"/>
    <w:rsid w:val="00144A0C"/>
    <w:rsid w:val="00145D3A"/>
    <w:rsid w:val="00147D4E"/>
    <w:rsid w:val="0015103E"/>
    <w:rsid w:val="00151DA4"/>
    <w:rsid w:val="00152D86"/>
    <w:rsid w:val="00153861"/>
    <w:rsid w:val="00154FC7"/>
    <w:rsid w:val="0015516B"/>
    <w:rsid w:val="00155DE4"/>
    <w:rsid w:val="00155E0E"/>
    <w:rsid w:val="00163569"/>
    <w:rsid w:val="001665A1"/>
    <w:rsid w:val="001670D4"/>
    <w:rsid w:val="001721CC"/>
    <w:rsid w:val="00172DA7"/>
    <w:rsid w:val="00180701"/>
    <w:rsid w:val="001809B3"/>
    <w:rsid w:val="00180D51"/>
    <w:rsid w:val="00181949"/>
    <w:rsid w:val="00182562"/>
    <w:rsid w:val="001825D5"/>
    <w:rsid w:val="00182A73"/>
    <w:rsid w:val="00185373"/>
    <w:rsid w:val="0018701A"/>
    <w:rsid w:val="001870ED"/>
    <w:rsid w:val="001872E3"/>
    <w:rsid w:val="00187EA6"/>
    <w:rsid w:val="00190AEB"/>
    <w:rsid w:val="00192D14"/>
    <w:rsid w:val="001962F5"/>
    <w:rsid w:val="00197F85"/>
    <w:rsid w:val="001A0266"/>
    <w:rsid w:val="001A0285"/>
    <w:rsid w:val="001A09A5"/>
    <w:rsid w:val="001A1525"/>
    <w:rsid w:val="001A15AB"/>
    <w:rsid w:val="001A1B39"/>
    <w:rsid w:val="001A66C9"/>
    <w:rsid w:val="001A6F56"/>
    <w:rsid w:val="001B0EE8"/>
    <w:rsid w:val="001B102D"/>
    <w:rsid w:val="001B2BBC"/>
    <w:rsid w:val="001B32CB"/>
    <w:rsid w:val="001B3E26"/>
    <w:rsid w:val="001B4152"/>
    <w:rsid w:val="001B43E3"/>
    <w:rsid w:val="001B467F"/>
    <w:rsid w:val="001B4F92"/>
    <w:rsid w:val="001B5092"/>
    <w:rsid w:val="001B599A"/>
    <w:rsid w:val="001C0B26"/>
    <w:rsid w:val="001C0FC8"/>
    <w:rsid w:val="001C15F0"/>
    <w:rsid w:val="001C169D"/>
    <w:rsid w:val="001C1CEB"/>
    <w:rsid w:val="001C22AD"/>
    <w:rsid w:val="001C2AB3"/>
    <w:rsid w:val="001C36B0"/>
    <w:rsid w:val="001C52D9"/>
    <w:rsid w:val="001C743B"/>
    <w:rsid w:val="001D02F6"/>
    <w:rsid w:val="001D0A82"/>
    <w:rsid w:val="001D60FD"/>
    <w:rsid w:val="001D72A3"/>
    <w:rsid w:val="001D759D"/>
    <w:rsid w:val="001E0858"/>
    <w:rsid w:val="001E0D39"/>
    <w:rsid w:val="001E2052"/>
    <w:rsid w:val="001E4763"/>
    <w:rsid w:val="001E51F2"/>
    <w:rsid w:val="001E5C45"/>
    <w:rsid w:val="001E630D"/>
    <w:rsid w:val="001E6A5C"/>
    <w:rsid w:val="001E6EAC"/>
    <w:rsid w:val="001E7211"/>
    <w:rsid w:val="001F010F"/>
    <w:rsid w:val="001F0D27"/>
    <w:rsid w:val="001F2585"/>
    <w:rsid w:val="001F28E3"/>
    <w:rsid w:val="001F433B"/>
    <w:rsid w:val="001F5F49"/>
    <w:rsid w:val="001F65EB"/>
    <w:rsid w:val="001F7BDD"/>
    <w:rsid w:val="002013F6"/>
    <w:rsid w:val="002017D2"/>
    <w:rsid w:val="0020221E"/>
    <w:rsid w:val="002027E4"/>
    <w:rsid w:val="00203B0A"/>
    <w:rsid w:val="00204249"/>
    <w:rsid w:val="002057A3"/>
    <w:rsid w:val="002057D6"/>
    <w:rsid w:val="00205ED0"/>
    <w:rsid w:val="00210939"/>
    <w:rsid w:val="002138A7"/>
    <w:rsid w:val="00213FDC"/>
    <w:rsid w:val="0021432E"/>
    <w:rsid w:val="002158D9"/>
    <w:rsid w:val="00215E0B"/>
    <w:rsid w:val="0022036F"/>
    <w:rsid w:val="00220DED"/>
    <w:rsid w:val="00222D1F"/>
    <w:rsid w:val="002245A4"/>
    <w:rsid w:val="00225A34"/>
    <w:rsid w:val="00226CD4"/>
    <w:rsid w:val="00230DC8"/>
    <w:rsid w:val="00231C90"/>
    <w:rsid w:val="002321EA"/>
    <w:rsid w:val="00232B13"/>
    <w:rsid w:val="0023492E"/>
    <w:rsid w:val="0023603F"/>
    <w:rsid w:val="002370DD"/>
    <w:rsid w:val="00237CD7"/>
    <w:rsid w:val="00240387"/>
    <w:rsid w:val="002405A2"/>
    <w:rsid w:val="00241D5E"/>
    <w:rsid w:val="00242F12"/>
    <w:rsid w:val="0024693D"/>
    <w:rsid w:val="00250549"/>
    <w:rsid w:val="00250AED"/>
    <w:rsid w:val="00250BBE"/>
    <w:rsid w:val="00250C06"/>
    <w:rsid w:val="00250FC6"/>
    <w:rsid w:val="00251E18"/>
    <w:rsid w:val="00253DE1"/>
    <w:rsid w:val="00253F56"/>
    <w:rsid w:val="00255AA5"/>
    <w:rsid w:val="00255CFE"/>
    <w:rsid w:val="00260ED4"/>
    <w:rsid w:val="00261F00"/>
    <w:rsid w:val="0026570C"/>
    <w:rsid w:val="0027311D"/>
    <w:rsid w:val="00273BBA"/>
    <w:rsid w:val="00273E9D"/>
    <w:rsid w:val="00274692"/>
    <w:rsid w:val="00277828"/>
    <w:rsid w:val="002778D3"/>
    <w:rsid w:val="00280FAF"/>
    <w:rsid w:val="00283369"/>
    <w:rsid w:val="002872C3"/>
    <w:rsid w:val="0029352E"/>
    <w:rsid w:val="00294BDA"/>
    <w:rsid w:val="0029679B"/>
    <w:rsid w:val="00297812"/>
    <w:rsid w:val="00297E9A"/>
    <w:rsid w:val="002A0D0A"/>
    <w:rsid w:val="002A168F"/>
    <w:rsid w:val="002A30E0"/>
    <w:rsid w:val="002A43F9"/>
    <w:rsid w:val="002A5585"/>
    <w:rsid w:val="002B0377"/>
    <w:rsid w:val="002B04BA"/>
    <w:rsid w:val="002B2432"/>
    <w:rsid w:val="002B5011"/>
    <w:rsid w:val="002B695F"/>
    <w:rsid w:val="002B72A3"/>
    <w:rsid w:val="002B74C0"/>
    <w:rsid w:val="002B7B59"/>
    <w:rsid w:val="002C0431"/>
    <w:rsid w:val="002C1E08"/>
    <w:rsid w:val="002C319C"/>
    <w:rsid w:val="002C5464"/>
    <w:rsid w:val="002C5925"/>
    <w:rsid w:val="002C66AD"/>
    <w:rsid w:val="002C6CBA"/>
    <w:rsid w:val="002C7121"/>
    <w:rsid w:val="002D0B72"/>
    <w:rsid w:val="002D1157"/>
    <w:rsid w:val="002D4CC8"/>
    <w:rsid w:val="002D5D10"/>
    <w:rsid w:val="002D69FB"/>
    <w:rsid w:val="002D7659"/>
    <w:rsid w:val="002E275B"/>
    <w:rsid w:val="002E5EA4"/>
    <w:rsid w:val="002E752A"/>
    <w:rsid w:val="002F13B3"/>
    <w:rsid w:val="002F31AC"/>
    <w:rsid w:val="002F410F"/>
    <w:rsid w:val="002F48EE"/>
    <w:rsid w:val="002F6108"/>
    <w:rsid w:val="002F7A71"/>
    <w:rsid w:val="003008C5"/>
    <w:rsid w:val="00302E18"/>
    <w:rsid w:val="003039E1"/>
    <w:rsid w:val="0030409E"/>
    <w:rsid w:val="003147D3"/>
    <w:rsid w:val="00315699"/>
    <w:rsid w:val="00320D86"/>
    <w:rsid w:val="00321DB8"/>
    <w:rsid w:val="00323216"/>
    <w:rsid w:val="00323BB7"/>
    <w:rsid w:val="003249E1"/>
    <w:rsid w:val="00324A14"/>
    <w:rsid w:val="00332012"/>
    <w:rsid w:val="00334C3F"/>
    <w:rsid w:val="00335279"/>
    <w:rsid w:val="003359D8"/>
    <w:rsid w:val="003370D1"/>
    <w:rsid w:val="003379EA"/>
    <w:rsid w:val="00341BBD"/>
    <w:rsid w:val="00342681"/>
    <w:rsid w:val="003434DB"/>
    <w:rsid w:val="003445DA"/>
    <w:rsid w:val="00345C5D"/>
    <w:rsid w:val="00346250"/>
    <w:rsid w:val="0034790A"/>
    <w:rsid w:val="003479B7"/>
    <w:rsid w:val="00347D56"/>
    <w:rsid w:val="003530F3"/>
    <w:rsid w:val="00355947"/>
    <w:rsid w:val="00356009"/>
    <w:rsid w:val="00360726"/>
    <w:rsid w:val="00360F21"/>
    <w:rsid w:val="00361712"/>
    <w:rsid w:val="003622D9"/>
    <w:rsid w:val="0036250F"/>
    <w:rsid w:val="00364497"/>
    <w:rsid w:val="003647EB"/>
    <w:rsid w:val="00372C0D"/>
    <w:rsid w:val="003816F2"/>
    <w:rsid w:val="00381740"/>
    <w:rsid w:val="003820DF"/>
    <w:rsid w:val="0038213D"/>
    <w:rsid w:val="003836FC"/>
    <w:rsid w:val="003849A9"/>
    <w:rsid w:val="00386130"/>
    <w:rsid w:val="0038774D"/>
    <w:rsid w:val="0039410D"/>
    <w:rsid w:val="003943E1"/>
    <w:rsid w:val="0039526F"/>
    <w:rsid w:val="0039636F"/>
    <w:rsid w:val="00396599"/>
    <w:rsid w:val="003A0D5D"/>
    <w:rsid w:val="003A3FCC"/>
    <w:rsid w:val="003A56A2"/>
    <w:rsid w:val="003A57F0"/>
    <w:rsid w:val="003A60EF"/>
    <w:rsid w:val="003A65D0"/>
    <w:rsid w:val="003A6FDE"/>
    <w:rsid w:val="003A7F68"/>
    <w:rsid w:val="003B07F0"/>
    <w:rsid w:val="003B0F4A"/>
    <w:rsid w:val="003B10B9"/>
    <w:rsid w:val="003B2A51"/>
    <w:rsid w:val="003B2BB8"/>
    <w:rsid w:val="003B3305"/>
    <w:rsid w:val="003B36B9"/>
    <w:rsid w:val="003B3F1F"/>
    <w:rsid w:val="003B4D63"/>
    <w:rsid w:val="003B5980"/>
    <w:rsid w:val="003B6544"/>
    <w:rsid w:val="003C003B"/>
    <w:rsid w:val="003C2167"/>
    <w:rsid w:val="003C38B3"/>
    <w:rsid w:val="003C4B06"/>
    <w:rsid w:val="003C6A34"/>
    <w:rsid w:val="003C7540"/>
    <w:rsid w:val="003C7B8D"/>
    <w:rsid w:val="003D01F0"/>
    <w:rsid w:val="003D121F"/>
    <w:rsid w:val="003D1D5A"/>
    <w:rsid w:val="003D34FF"/>
    <w:rsid w:val="003D3863"/>
    <w:rsid w:val="003D4408"/>
    <w:rsid w:val="003D494B"/>
    <w:rsid w:val="003D5D20"/>
    <w:rsid w:val="003D75EC"/>
    <w:rsid w:val="003E04D2"/>
    <w:rsid w:val="003E0C49"/>
    <w:rsid w:val="003E36B2"/>
    <w:rsid w:val="003E39AF"/>
    <w:rsid w:val="003F0FA1"/>
    <w:rsid w:val="003F21F4"/>
    <w:rsid w:val="003F2DA2"/>
    <w:rsid w:val="003F39B9"/>
    <w:rsid w:val="003F4FFC"/>
    <w:rsid w:val="003F52E2"/>
    <w:rsid w:val="003F6897"/>
    <w:rsid w:val="003F6ED7"/>
    <w:rsid w:val="003F7986"/>
    <w:rsid w:val="003F7B20"/>
    <w:rsid w:val="0040062A"/>
    <w:rsid w:val="004009F8"/>
    <w:rsid w:val="00400A80"/>
    <w:rsid w:val="0040185D"/>
    <w:rsid w:val="004029CC"/>
    <w:rsid w:val="00404054"/>
    <w:rsid w:val="0040538A"/>
    <w:rsid w:val="0040565B"/>
    <w:rsid w:val="004059D7"/>
    <w:rsid w:val="004067A1"/>
    <w:rsid w:val="00411351"/>
    <w:rsid w:val="00411C05"/>
    <w:rsid w:val="0041335C"/>
    <w:rsid w:val="00416C26"/>
    <w:rsid w:val="004211C1"/>
    <w:rsid w:val="00423AC8"/>
    <w:rsid w:val="00423D25"/>
    <w:rsid w:val="00424811"/>
    <w:rsid w:val="00424BAD"/>
    <w:rsid w:val="00424FD2"/>
    <w:rsid w:val="004272D3"/>
    <w:rsid w:val="004326F3"/>
    <w:rsid w:val="00433562"/>
    <w:rsid w:val="004337BE"/>
    <w:rsid w:val="0043517C"/>
    <w:rsid w:val="00437A53"/>
    <w:rsid w:val="004404A2"/>
    <w:rsid w:val="00441F70"/>
    <w:rsid w:val="00441F8E"/>
    <w:rsid w:val="0044359C"/>
    <w:rsid w:val="004437C3"/>
    <w:rsid w:val="004457BD"/>
    <w:rsid w:val="00446794"/>
    <w:rsid w:val="004515D5"/>
    <w:rsid w:val="00454ADC"/>
    <w:rsid w:val="004565EA"/>
    <w:rsid w:val="004573D9"/>
    <w:rsid w:val="004603A5"/>
    <w:rsid w:val="0046217C"/>
    <w:rsid w:val="00462642"/>
    <w:rsid w:val="0046547D"/>
    <w:rsid w:val="004665F7"/>
    <w:rsid w:val="004667BC"/>
    <w:rsid w:val="004704F5"/>
    <w:rsid w:val="004720E4"/>
    <w:rsid w:val="00473FF1"/>
    <w:rsid w:val="00474507"/>
    <w:rsid w:val="00477E46"/>
    <w:rsid w:val="0048002C"/>
    <w:rsid w:val="00481534"/>
    <w:rsid w:val="00481B0C"/>
    <w:rsid w:val="0048331F"/>
    <w:rsid w:val="00484546"/>
    <w:rsid w:val="004861C3"/>
    <w:rsid w:val="004863E8"/>
    <w:rsid w:val="00486AB2"/>
    <w:rsid w:val="0048722A"/>
    <w:rsid w:val="004876FD"/>
    <w:rsid w:val="00490B02"/>
    <w:rsid w:val="00491916"/>
    <w:rsid w:val="00492795"/>
    <w:rsid w:val="00492EC3"/>
    <w:rsid w:val="00493600"/>
    <w:rsid w:val="00493DF4"/>
    <w:rsid w:val="00494E1C"/>
    <w:rsid w:val="004A0D9A"/>
    <w:rsid w:val="004A2266"/>
    <w:rsid w:val="004A3564"/>
    <w:rsid w:val="004A516C"/>
    <w:rsid w:val="004A6181"/>
    <w:rsid w:val="004B00B5"/>
    <w:rsid w:val="004B2DEB"/>
    <w:rsid w:val="004B31F3"/>
    <w:rsid w:val="004B4271"/>
    <w:rsid w:val="004B4652"/>
    <w:rsid w:val="004B54CA"/>
    <w:rsid w:val="004B78AD"/>
    <w:rsid w:val="004C0AEB"/>
    <w:rsid w:val="004C134E"/>
    <w:rsid w:val="004C1E5A"/>
    <w:rsid w:val="004C2B51"/>
    <w:rsid w:val="004C2D9C"/>
    <w:rsid w:val="004C3CA4"/>
    <w:rsid w:val="004C3FE7"/>
    <w:rsid w:val="004C4529"/>
    <w:rsid w:val="004C49AD"/>
    <w:rsid w:val="004C7974"/>
    <w:rsid w:val="004D1004"/>
    <w:rsid w:val="004D22C5"/>
    <w:rsid w:val="004D32B5"/>
    <w:rsid w:val="004D60EB"/>
    <w:rsid w:val="004D6C99"/>
    <w:rsid w:val="004E1864"/>
    <w:rsid w:val="004E461E"/>
    <w:rsid w:val="004E5A3F"/>
    <w:rsid w:val="004E5C8D"/>
    <w:rsid w:val="004E5CBF"/>
    <w:rsid w:val="004E5DFA"/>
    <w:rsid w:val="004F00C4"/>
    <w:rsid w:val="004F0179"/>
    <w:rsid w:val="004F0F4B"/>
    <w:rsid w:val="004F10CB"/>
    <w:rsid w:val="004F3A09"/>
    <w:rsid w:val="004F70EE"/>
    <w:rsid w:val="004F7433"/>
    <w:rsid w:val="00500070"/>
    <w:rsid w:val="00501D6A"/>
    <w:rsid w:val="00504CDE"/>
    <w:rsid w:val="0050569A"/>
    <w:rsid w:val="00505B16"/>
    <w:rsid w:val="00506D3F"/>
    <w:rsid w:val="005130C0"/>
    <w:rsid w:val="00513265"/>
    <w:rsid w:val="00514A12"/>
    <w:rsid w:val="00514FEA"/>
    <w:rsid w:val="005153D8"/>
    <w:rsid w:val="00515AB6"/>
    <w:rsid w:val="00516498"/>
    <w:rsid w:val="005200E0"/>
    <w:rsid w:val="005208D0"/>
    <w:rsid w:val="00521CDD"/>
    <w:rsid w:val="0052327B"/>
    <w:rsid w:val="00525611"/>
    <w:rsid w:val="005257DA"/>
    <w:rsid w:val="00525FE2"/>
    <w:rsid w:val="005271F2"/>
    <w:rsid w:val="0053049E"/>
    <w:rsid w:val="00531E4B"/>
    <w:rsid w:val="0053307A"/>
    <w:rsid w:val="00533894"/>
    <w:rsid w:val="005350D0"/>
    <w:rsid w:val="005359EC"/>
    <w:rsid w:val="00537E76"/>
    <w:rsid w:val="00537FA0"/>
    <w:rsid w:val="0054189F"/>
    <w:rsid w:val="00541E51"/>
    <w:rsid w:val="005437D4"/>
    <w:rsid w:val="00543BF0"/>
    <w:rsid w:val="00545A44"/>
    <w:rsid w:val="00545E3B"/>
    <w:rsid w:val="0054737D"/>
    <w:rsid w:val="00547A97"/>
    <w:rsid w:val="00551CE1"/>
    <w:rsid w:val="005527C5"/>
    <w:rsid w:val="0055492D"/>
    <w:rsid w:val="00555DDD"/>
    <w:rsid w:val="005604ED"/>
    <w:rsid w:val="005621F4"/>
    <w:rsid w:val="0056227F"/>
    <w:rsid w:val="00562953"/>
    <w:rsid w:val="005651CF"/>
    <w:rsid w:val="00566C85"/>
    <w:rsid w:val="00567122"/>
    <w:rsid w:val="00570781"/>
    <w:rsid w:val="005719A5"/>
    <w:rsid w:val="00573F1B"/>
    <w:rsid w:val="00574D04"/>
    <w:rsid w:val="00575B07"/>
    <w:rsid w:val="00576162"/>
    <w:rsid w:val="005761A9"/>
    <w:rsid w:val="00576D7A"/>
    <w:rsid w:val="00584B51"/>
    <w:rsid w:val="00585AD8"/>
    <w:rsid w:val="005863AD"/>
    <w:rsid w:val="00590551"/>
    <w:rsid w:val="00591811"/>
    <w:rsid w:val="00591FB0"/>
    <w:rsid w:val="00593289"/>
    <w:rsid w:val="005938B8"/>
    <w:rsid w:val="00593C73"/>
    <w:rsid w:val="00594F41"/>
    <w:rsid w:val="005957FF"/>
    <w:rsid w:val="00595C7A"/>
    <w:rsid w:val="005964C4"/>
    <w:rsid w:val="00596C1D"/>
    <w:rsid w:val="0059742C"/>
    <w:rsid w:val="005A01BE"/>
    <w:rsid w:val="005A1743"/>
    <w:rsid w:val="005A5684"/>
    <w:rsid w:val="005A6312"/>
    <w:rsid w:val="005A633A"/>
    <w:rsid w:val="005A6CCB"/>
    <w:rsid w:val="005B0562"/>
    <w:rsid w:val="005B6790"/>
    <w:rsid w:val="005B7EE2"/>
    <w:rsid w:val="005C2A36"/>
    <w:rsid w:val="005C3AA9"/>
    <w:rsid w:val="005C4FEF"/>
    <w:rsid w:val="005C64F8"/>
    <w:rsid w:val="005D0A19"/>
    <w:rsid w:val="005D2A1A"/>
    <w:rsid w:val="005D2F43"/>
    <w:rsid w:val="005D3349"/>
    <w:rsid w:val="005D346F"/>
    <w:rsid w:val="005D5D59"/>
    <w:rsid w:val="005D7E69"/>
    <w:rsid w:val="005E0047"/>
    <w:rsid w:val="005E3786"/>
    <w:rsid w:val="005E5535"/>
    <w:rsid w:val="005E719F"/>
    <w:rsid w:val="005F0AFD"/>
    <w:rsid w:val="005F0DF8"/>
    <w:rsid w:val="005F1529"/>
    <w:rsid w:val="005F2030"/>
    <w:rsid w:val="005F3D7D"/>
    <w:rsid w:val="00601FF2"/>
    <w:rsid w:val="0060206C"/>
    <w:rsid w:val="00603BBD"/>
    <w:rsid w:val="006040F4"/>
    <w:rsid w:val="00605958"/>
    <w:rsid w:val="0060636D"/>
    <w:rsid w:val="0060674F"/>
    <w:rsid w:val="006075EB"/>
    <w:rsid w:val="00611AD2"/>
    <w:rsid w:val="00613F44"/>
    <w:rsid w:val="006154F7"/>
    <w:rsid w:val="006167F6"/>
    <w:rsid w:val="00616DC8"/>
    <w:rsid w:val="00616EAE"/>
    <w:rsid w:val="00620BDA"/>
    <w:rsid w:val="00621BCF"/>
    <w:rsid w:val="00622A3D"/>
    <w:rsid w:val="00624312"/>
    <w:rsid w:val="00625B1A"/>
    <w:rsid w:val="006260EF"/>
    <w:rsid w:val="00626EB3"/>
    <w:rsid w:val="006305BA"/>
    <w:rsid w:val="00631B79"/>
    <w:rsid w:val="00633D55"/>
    <w:rsid w:val="00636A3D"/>
    <w:rsid w:val="00637F91"/>
    <w:rsid w:val="00642310"/>
    <w:rsid w:val="0064375B"/>
    <w:rsid w:val="00643B36"/>
    <w:rsid w:val="00645007"/>
    <w:rsid w:val="006554B0"/>
    <w:rsid w:val="00660E07"/>
    <w:rsid w:val="0066251C"/>
    <w:rsid w:val="006627E7"/>
    <w:rsid w:val="0066489A"/>
    <w:rsid w:val="00664E61"/>
    <w:rsid w:val="00667108"/>
    <w:rsid w:val="00667714"/>
    <w:rsid w:val="00667A8C"/>
    <w:rsid w:val="0067213A"/>
    <w:rsid w:val="006740C3"/>
    <w:rsid w:val="006740C6"/>
    <w:rsid w:val="006765FF"/>
    <w:rsid w:val="00677AAF"/>
    <w:rsid w:val="00681E58"/>
    <w:rsid w:val="00683992"/>
    <w:rsid w:val="00683A85"/>
    <w:rsid w:val="00686EBA"/>
    <w:rsid w:val="006900D7"/>
    <w:rsid w:val="0069024A"/>
    <w:rsid w:val="006903C1"/>
    <w:rsid w:val="0069128B"/>
    <w:rsid w:val="00691EB8"/>
    <w:rsid w:val="00694AAF"/>
    <w:rsid w:val="00695368"/>
    <w:rsid w:val="0069551C"/>
    <w:rsid w:val="00695709"/>
    <w:rsid w:val="006959F5"/>
    <w:rsid w:val="006A1089"/>
    <w:rsid w:val="006A49FC"/>
    <w:rsid w:val="006A4CE7"/>
    <w:rsid w:val="006B0AF1"/>
    <w:rsid w:val="006B1C61"/>
    <w:rsid w:val="006B1E98"/>
    <w:rsid w:val="006B2535"/>
    <w:rsid w:val="006B3329"/>
    <w:rsid w:val="006B3FF3"/>
    <w:rsid w:val="006B46BC"/>
    <w:rsid w:val="006B4928"/>
    <w:rsid w:val="006B504E"/>
    <w:rsid w:val="006B6C13"/>
    <w:rsid w:val="006C0030"/>
    <w:rsid w:val="006C0584"/>
    <w:rsid w:val="006C0791"/>
    <w:rsid w:val="006C2CFB"/>
    <w:rsid w:val="006C39D3"/>
    <w:rsid w:val="006D09CB"/>
    <w:rsid w:val="006D11C6"/>
    <w:rsid w:val="006D2993"/>
    <w:rsid w:val="006D2B9B"/>
    <w:rsid w:val="006D369C"/>
    <w:rsid w:val="006D3A71"/>
    <w:rsid w:val="006D5957"/>
    <w:rsid w:val="006D7E2F"/>
    <w:rsid w:val="006E0C22"/>
    <w:rsid w:val="006E2AC4"/>
    <w:rsid w:val="006E40D3"/>
    <w:rsid w:val="006E4FB6"/>
    <w:rsid w:val="006E50BF"/>
    <w:rsid w:val="006E5F38"/>
    <w:rsid w:val="006E5FB6"/>
    <w:rsid w:val="006F09B0"/>
    <w:rsid w:val="006F27F0"/>
    <w:rsid w:val="006F4022"/>
    <w:rsid w:val="007002D9"/>
    <w:rsid w:val="00701150"/>
    <w:rsid w:val="0070208F"/>
    <w:rsid w:val="007041D4"/>
    <w:rsid w:val="00704933"/>
    <w:rsid w:val="00704D6C"/>
    <w:rsid w:val="00706373"/>
    <w:rsid w:val="007076C7"/>
    <w:rsid w:val="00707F62"/>
    <w:rsid w:val="00712037"/>
    <w:rsid w:val="00712D36"/>
    <w:rsid w:val="007179F8"/>
    <w:rsid w:val="00720A9C"/>
    <w:rsid w:val="00720ADF"/>
    <w:rsid w:val="00721648"/>
    <w:rsid w:val="007219F1"/>
    <w:rsid w:val="0072223C"/>
    <w:rsid w:val="007234CA"/>
    <w:rsid w:val="00723FAF"/>
    <w:rsid w:val="007306A6"/>
    <w:rsid w:val="0073123E"/>
    <w:rsid w:val="007321CB"/>
    <w:rsid w:val="00734200"/>
    <w:rsid w:val="00736239"/>
    <w:rsid w:val="007378B0"/>
    <w:rsid w:val="00737FA8"/>
    <w:rsid w:val="0074762D"/>
    <w:rsid w:val="007477F5"/>
    <w:rsid w:val="00754484"/>
    <w:rsid w:val="007546E8"/>
    <w:rsid w:val="00754ADD"/>
    <w:rsid w:val="00754B2D"/>
    <w:rsid w:val="00757D15"/>
    <w:rsid w:val="0076210E"/>
    <w:rsid w:val="007625E0"/>
    <w:rsid w:val="00762A9E"/>
    <w:rsid w:val="00763FF7"/>
    <w:rsid w:val="00764633"/>
    <w:rsid w:val="0076463B"/>
    <w:rsid w:val="00764DC8"/>
    <w:rsid w:val="007677D9"/>
    <w:rsid w:val="00770845"/>
    <w:rsid w:val="00771700"/>
    <w:rsid w:val="00774793"/>
    <w:rsid w:val="00775E58"/>
    <w:rsid w:val="00777782"/>
    <w:rsid w:val="00780925"/>
    <w:rsid w:val="00781F4D"/>
    <w:rsid w:val="007821AD"/>
    <w:rsid w:val="00784C2F"/>
    <w:rsid w:val="00784CA3"/>
    <w:rsid w:val="007850CF"/>
    <w:rsid w:val="00785261"/>
    <w:rsid w:val="007853E1"/>
    <w:rsid w:val="00786683"/>
    <w:rsid w:val="007910AC"/>
    <w:rsid w:val="0079395B"/>
    <w:rsid w:val="00794C0B"/>
    <w:rsid w:val="007950C8"/>
    <w:rsid w:val="00796498"/>
    <w:rsid w:val="0079667C"/>
    <w:rsid w:val="00796720"/>
    <w:rsid w:val="007971A2"/>
    <w:rsid w:val="007A04E8"/>
    <w:rsid w:val="007A13D4"/>
    <w:rsid w:val="007A1B7D"/>
    <w:rsid w:val="007A1F51"/>
    <w:rsid w:val="007A2767"/>
    <w:rsid w:val="007A47B3"/>
    <w:rsid w:val="007B012B"/>
    <w:rsid w:val="007B0256"/>
    <w:rsid w:val="007B1D13"/>
    <w:rsid w:val="007B2E77"/>
    <w:rsid w:val="007B4172"/>
    <w:rsid w:val="007B4C3A"/>
    <w:rsid w:val="007B53E9"/>
    <w:rsid w:val="007B6598"/>
    <w:rsid w:val="007B6BE5"/>
    <w:rsid w:val="007B7373"/>
    <w:rsid w:val="007C0A9C"/>
    <w:rsid w:val="007C237E"/>
    <w:rsid w:val="007C34A1"/>
    <w:rsid w:val="007C40D2"/>
    <w:rsid w:val="007C69A9"/>
    <w:rsid w:val="007C6C0D"/>
    <w:rsid w:val="007D0A93"/>
    <w:rsid w:val="007D3B3F"/>
    <w:rsid w:val="007D6603"/>
    <w:rsid w:val="007E0797"/>
    <w:rsid w:val="007E10B2"/>
    <w:rsid w:val="007E48A6"/>
    <w:rsid w:val="007E6C06"/>
    <w:rsid w:val="007E7812"/>
    <w:rsid w:val="007E786F"/>
    <w:rsid w:val="007E793D"/>
    <w:rsid w:val="007E7CAE"/>
    <w:rsid w:val="007F1238"/>
    <w:rsid w:val="007F3A47"/>
    <w:rsid w:val="007F438F"/>
    <w:rsid w:val="007F4C83"/>
    <w:rsid w:val="007F6C84"/>
    <w:rsid w:val="007F7854"/>
    <w:rsid w:val="008011B7"/>
    <w:rsid w:val="0080232A"/>
    <w:rsid w:val="00802591"/>
    <w:rsid w:val="0080368F"/>
    <w:rsid w:val="00805BBC"/>
    <w:rsid w:val="00805BE8"/>
    <w:rsid w:val="00805FB0"/>
    <w:rsid w:val="0080746E"/>
    <w:rsid w:val="00807CE7"/>
    <w:rsid w:val="0081111E"/>
    <w:rsid w:val="00811FE9"/>
    <w:rsid w:val="00813124"/>
    <w:rsid w:val="00820864"/>
    <w:rsid w:val="00822160"/>
    <w:rsid w:val="00823CF5"/>
    <w:rsid w:val="0082409A"/>
    <w:rsid w:val="00824212"/>
    <w:rsid w:val="00825C3B"/>
    <w:rsid w:val="008270F2"/>
    <w:rsid w:val="008275E5"/>
    <w:rsid w:val="00827DBB"/>
    <w:rsid w:val="008300FE"/>
    <w:rsid w:val="008301FF"/>
    <w:rsid w:val="008304F1"/>
    <w:rsid w:val="00830A50"/>
    <w:rsid w:val="00832B72"/>
    <w:rsid w:val="00834597"/>
    <w:rsid w:val="00835F23"/>
    <w:rsid w:val="00841EA4"/>
    <w:rsid w:val="0084388E"/>
    <w:rsid w:val="00843A0B"/>
    <w:rsid w:val="00843FE8"/>
    <w:rsid w:val="00853D2D"/>
    <w:rsid w:val="00853F33"/>
    <w:rsid w:val="00854436"/>
    <w:rsid w:val="00855B68"/>
    <w:rsid w:val="008605F5"/>
    <w:rsid w:val="00863351"/>
    <w:rsid w:val="00863AC8"/>
    <w:rsid w:val="00863C7F"/>
    <w:rsid w:val="00863FB2"/>
    <w:rsid w:val="00867DF8"/>
    <w:rsid w:val="008704BF"/>
    <w:rsid w:val="0087350F"/>
    <w:rsid w:val="00876364"/>
    <w:rsid w:val="00882F7B"/>
    <w:rsid w:val="00883BE2"/>
    <w:rsid w:val="00887867"/>
    <w:rsid w:val="00890E9C"/>
    <w:rsid w:val="00891C73"/>
    <w:rsid w:val="00892C0B"/>
    <w:rsid w:val="00893827"/>
    <w:rsid w:val="0089428D"/>
    <w:rsid w:val="00894C90"/>
    <w:rsid w:val="00895585"/>
    <w:rsid w:val="008A0F2F"/>
    <w:rsid w:val="008A18D5"/>
    <w:rsid w:val="008A247A"/>
    <w:rsid w:val="008A2CF1"/>
    <w:rsid w:val="008A3480"/>
    <w:rsid w:val="008A4333"/>
    <w:rsid w:val="008A4997"/>
    <w:rsid w:val="008A5AA5"/>
    <w:rsid w:val="008A6C31"/>
    <w:rsid w:val="008A7D33"/>
    <w:rsid w:val="008B1363"/>
    <w:rsid w:val="008B18F1"/>
    <w:rsid w:val="008B1DC1"/>
    <w:rsid w:val="008B3689"/>
    <w:rsid w:val="008B4FE6"/>
    <w:rsid w:val="008C1A46"/>
    <w:rsid w:val="008C2723"/>
    <w:rsid w:val="008C2C5E"/>
    <w:rsid w:val="008C3B60"/>
    <w:rsid w:val="008C404A"/>
    <w:rsid w:val="008C6ED3"/>
    <w:rsid w:val="008D2297"/>
    <w:rsid w:val="008D2876"/>
    <w:rsid w:val="008D4B76"/>
    <w:rsid w:val="008D4C05"/>
    <w:rsid w:val="008D62AB"/>
    <w:rsid w:val="008D75E0"/>
    <w:rsid w:val="008D7BD3"/>
    <w:rsid w:val="008E0081"/>
    <w:rsid w:val="008E0CFA"/>
    <w:rsid w:val="008E0F3E"/>
    <w:rsid w:val="008E12CD"/>
    <w:rsid w:val="008E17F1"/>
    <w:rsid w:val="008E4A3B"/>
    <w:rsid w:val="008E707D"/>
    <w:rsid w:val="008E7098"/>
    <w:rsid w:val="008F1A01"/>
    <w:rsid w:val="008F2604"/>
    <w:rsid w:val="008F2756"/>
    <w:rsid w:val="008F42D2"/>
    <w:rsid w:val="008F55C7"/>
    <w:rsid w:val="008F561B"/>
    <w:rsid w:val="008F731D"/>
    <w:rsid w:val="0090043F"/>
    <w:rsid w:val="00901C09"/>
    <w:rsid w:val="00902398"/>
    <w:rsid w:val="00902583"/>
    <w:rsid w:val="009028D3"/>
    <w:rsid w:val="00902C6F"/>
    <w:rsid w:val="00904125"/>
    <w:rsid w:val="00905783"/>
    <w:rsid w:val="0091033C"/>
    <w:rsid w:val="00912FB9"/>
    <w:rsid w:val="00913474"/>
    <w:rsid w:val="009140AA"/>
    <w:rsid w:val="00914FA4"/>
    <w:rsid w:val="00916A22"/>
    <w:rsid w:val="009225F0"/>
    <w:rsid w:val="0092359C"/>
    <w:rsid w:val="00923ED2"/>
    <w:rsid w:val="00925017"/>
    <w:rsid w:val="009264B7"/>
    <w:rsid w:val="0092659A"/>
    <w:rsid w:val="00927BF5"/>
    <w:rsid w:val="00930020"/>
    <w:rsid w:val="00932013"/>
    <w:rsid w:val="009326E8"/>
    <w:rsid w:val="009339B9"/>
    <w:rsid w:val="009352C5"/>
    <w:rsid w:val="00937389"/>
    <w:rsid w:val="0093771C"/>
    <w:rsid w:val="00940AC8"/>
    <w:rsid w:val="0094193E"/>
    <w:rsid w:val="00944604"/>
    <w:rsid w:val="0094606B"/>
    <w:rsid w:val="009465C4"/>
    <w:rsid w:val="009466D2"/>
    <w:rsid w:val="0094748D"/>
    <w:rsid w:val="009505C3"/>
    <w:rsid w:val="00950F57"/>
    <w:rsid w:val="00952665"/>
    <w:rsid w:val="009541D9"/>
    <w:rsid w:val="00954520"/>
    <w:rsid w:val="009545CC"/>
    <w:rsid w:val="00955C3E"/>
    <w:rsid w:val="009564B5"/>
    <w:rsid w:val="00956E1F"/>
    <w:rsid w:val="00960B4F"/>
    <w:rsid w:val="00960F55"/>
    <w:rsid w:val="00961EB0"/>
    <w:rsid w:val="00964D74"/>
    <w:rsid w:val="009653BD"/>
    <w:rsid w:val="009655D8"/>
    <w:rsid w:val="00967003"/>
    <w:rsid w:val="00971409"/>
    <w:rsid w:val="00973C33"/>
    <w:rsid w:val="00974CE8"/>
    <w:rsid w:val="00974F43"/>
    <w:rsid w:val="0097690D"/>
    <w:rsid w:val="0098185F"/>
    <w:rsid w:val="00982922"/>
    <w:rsid w:val="00983ED1"/>
    <w:rsid w:val="00985C1C"/>
    <w:rsid w:val="009876BD"/>
    <w:rsid w:val="0099112B"/>
    <w:rsid w:val="00992516"/>
    <w:rsid w:val="00993668"/>
    <w:rsid w:val="00993CE7"/>
    <w:rsid w:val="009947B5"/>
    <w:rsid w:val="00995C7F"/>
    <w:rsid w:val="009968E1"/>
    <w:rsid w:val="0099743B"/>
    <w:rsid w:val="009A3CD0"/>
    <w:rsid w:val="009A3CDF"/>
    <w:rsid w:val="009A4B1F"/>
    <w:rsid w:val="009A4BC2"/>
    <w:rsid w:val="009A70F3"/>
    <w:rsid w:val="009A7244"/>
    <w:rsid w:val="009A7C90"/>
    <w:rsid w:val="009A7CC7"/>
    <w:rsid w:val="009A7D1E"/>
    <w:rsid w:val="009B0928"/>
    <w:rsid w:val="009B0B26"/>
    <w:rsid w:val="009B1F82"/>
    <w:rsid w:val="009B2770"/>
    <w:rsid w:val="009B3BCA"/>
    <w:rsid w:val="009B498C"/>
    <w:rsid w:val="009B5E05"/>
    <w:rsid w:val="009B626D"/>
    <w:rsid w:val="009C2A68"/>
    <w:rsid w:val="009C7AA9"/>
    <w:rsid w:val="009E1B9D"/>
    <w:rsid w:val="009E2374"/>
    <w:rsid w:val="009E2F14"/>
    <w:rsid w:val="009E5815"/>
    <w:rsid w:val="009E665E"/>
    <w:rsid w:val="009E6726"/>
    <w:rsid w:val="009E76CB"/>
    <w:rsid w:val="009E7F5A"/>
    <w:rsid w:val="009F4477"/>
    <w:rsid w:val="009F471F"/>
    <w:rsid w:val="00A02C80"/>
    <w:rsid w:val="00A031C4"/>
    <w:rsid w:val="00A05D0B"/>
    <w:rsid w:val="00A06F69"/>
    <w:rsid w:val="00A079F8"/>
    <w:rsid w:val="00A12ED7"/>
    <w:rsid w:val="00A15126"/>
    <w:rsid w:val="00A1618B"/>
    <w:rsid w:val="00A1636A"/>
    <w:rsid w:val="00A17271"/>
    <w:rsid w:val="00A17EBF"/>
    <w:rsid w:val="00A211F5"/>
    <w:rsid w:val="00A21351"/>
    <w:rsid w:val="00A22CD5"/>
    <w:rsid w:val="00A230AE"/>
    <w:rsid w:val="00A23398"/>
    <w:rsid w:val="00A23C0C"/>
    <w:rsid w:val="00A2729E"/>
    <w:rsid w:val="00A304FF"/>
    <w:rsid w:val="00A31923"/>
    <w:rsid w:val="00A33192"/>
    <w:rsid w:val="00A345E1"/>
    <w:rsid w:val="00A35C46"/>
    <w:rsid w:val="00A3779F"/>
    <w:rsid w:val="00A42AE5"/>
    <w:rsid w:val="00A4318F"/>
    <w:rsid w:val="00A433AC"/>
    <w:rsid w:val="00A4385E"/>
    <w:rsid w:val="00A44EA8"/>
    <w:rsid w:val="00A45661"/>
    <w:rsid w:val="00A46955"/>
    <w:rsid w:val="00A47174"/>
    <w:rsid w:val="00A518DE"/>
    <w:rsid w:val="00A52157"/>
    <w:rsid w:val="00A54279"/>
    <w:rsid w:val="00A54462"/>
    <w:rsid w:val="00A54B95"/>
    <w:rsid w:val="00A561F3"/>
    <w:rsid w:val="00A61BA8"/>
    <w:rsid w:val="00A629F0"/>
    <w:rsid w:val="00A63C5B"/>
    <w:rsid w:val="00A653CE"/>
    <w:rsid w:val="00A665DC"/>
    <w:rsid w:val="00A679B4"/>
    <w:rsid w:val="00A70ABE"/>
    <w:rsid w:val="00A71751"/>
    <w:rsid w:val="00A72C17"/>
    <w:rsid w:val="00A74C59"/>
    <w:rsid w:val="00A7525F"/>
    <w:rsid w:val="00A771DD"/>
    <w:rsid w:val="00A81432"/>
    <w:rsid w:val="00A8468A"/>
    <w:rsid w:val="00A857A0"/>
    <w:rsid w:val="00A8640B"/>
    <w:rsid w:val="00A87037"/>
    <w:rsid w:val="00A9036C"/>
    <w:rsid w:val="00A90449"/>
    <w:rsid w:val="00A910A4"/>
    <w:rsid w:val="00A91163"/>
    <w:rsid w:val="00A932B8"/>
    <w:rsid w:val="00A93F19"/>
    <w:rsid w:val="00A95326"/>
    <w:rsid w:val="00A95448"/>
    <w:rsid w:val="00AA0E0F"/>
    <w:rsid w:val="00AA13C0"/>
    <w:rsid w:val="00AA4469"/>
    <w:rsid w:val="00AA4598"/>
    <w:rsid w:val="00AA4827"/>
    <w:rsid w:val="00AA6762"/>
    <w:rsid w:val="00AA6B65"/>
    <w:rsid w:val="00AA729D"/>
    <w:rsid w:val="00AA758D"/>
    <w:rsid w:val="00AB3D24"/>
    <w:rsid w:val="00AB41EA"/>
    <w:rsid w:val="00AB468A"/>
    <w:rsid w:val="00AB5104"/>
    <w:rsid w:val="00AB5981"/>
    <w:rsid w:val="00AB5DE9"/>
    <w:rsid w:val="00AC2FF7"/>
    <w:rsid w:val="00AC302F"/>
    <w:rsid w:val="00AC5289"/>
    <w:rsid w:val="00AC6E2A"/>
    <w:rsid w:val="00AD2676"/>
    <w:rsid w:val="00AD3D4D"/>
    <w:rsid w:val="00AD4671"/>
    <w:rsid w:val="00AD5D46"/>
    <w:rsid w:val="00AE0FA5"/>
    <w:rsid w:val="00AE1C33"/>
    <w:rsid w:val="00AE355B"/>
    <w:rsid w:val="00AE5881"/>
    <w:rsid w:val="00AE6DA3"/>
    <w:rsid w:val="00AE6F56"/>
    <w:rsid w:val="00AE7B19"/>
    <w:rsid w:val="00AE7BD0"/>
    <w:rsid w:val="00AF0316"/>
    <w:rsid w:val="00AF04E4"/>
    <w:rsid w:val="00AF0505"/>
    <w:rsid w:val="00AF2ACE"/>
    <w:rsid w:val="00AF3FBD"/>
    <w:rsid w:val="00AF545E"/>
    <w:rsid w:val="00AF6C6F"/>
    <w:rsid w:val="00B00F8E"/>
    <w:rsid w:val="00B02E73"/>
    <w:rsid w:val="00B039DF"/>
    <w:rsid w:val="00B06741"/>
    <w:rsid w:val="00B06BEC"/>
    <w:rsid w:val="00B07631"/>
    <w:rsid w:val="00B078E1"/>
    <w:rsid w:val="00B10D75"/>
    <w:rsid w:val="00B113A4"/>
    <w:rsid w:val="00B1295A"/>
    <w:rsid w:val="00B12F68"/>
    <w:rsid w:val="00B1679D"/>
    <w:rsid w:val="00B17E5A"/>
    <w:rsid w:val="00B22C00"/>
    <w:rsid w:val="00B23C17"/>
    <w:rsid w:val="00B2527D"/>
    <w:rsid w:val="00B25387"/>
    <w:rsid w:val="00B2552E"/>
    <w:rsid w:val="00B25A74"/>
    <w:rsid w:val="00B25FEB"/>
    <w:rsid w:val="00B2673D"/>
    <w:rsid w:val="00B2774D"/>
    <w:rsid w:val="00B31E88"/>
    <w:rsid w:val="00B33E7D"/>
    <w:rsid w:val="00B345E5"/>
    <w:rsid w:val="00B3552A"/>
    <w:rsid w:val="00B35CCD"/>
    <w:rsid w:val="00B37473"/>
    <w:rsid w:val="00B37505"/>
    <w:rsid w:val="00B402EC"/>
    <w:rsid w:val="00B40386"/>
    <w:rsid w:val="00B42019"/>
    <w:rsid w:val="00B4232D"/>
    <w:rsid w:val="00B467D8"/>
    <w:rsid w:val="00B50321"/>
    <w:rsid w:val="00B50831"/>
    <w:rsid w:val="00B53D95"/>
    <w:rsid w:val="00B54688"/>
    <w:rsid w:val="00B54CF0"/>
    <w:rsid w:val="00B55F0E"/>
    <w:rsid w:val="00B570FB"/>
    <w:rsid w:val="00B57EC7"/>
    <w:rsid w:val="00B605E0"/>
    <w:rsid w:val="00B60983"/>
    <w:rsid w:val="00B62AA3"/>
    <w:rsid w:val="00B648B3"/>
    <w:rsid w:val="00B6646B"/>
    <w:rsid w:val="00B6654F"/>
    <w:rsid w:val="00B679D7"/>
    <w:rsid w:val="00B71C4C"/>
    <w:rsid w:val="00B722E9"/>
    <w:rsid w:val="00B73DA2"/>
    <w:rsid w:val="00B75983"/>
    <w:rsid w:val="00B7616F"/>
    <w:rsid w:val="00B767CF"/>
    <w:rsid w:val="00B77780"/>
    <w:rsid w:val="00B77F35"/>
    <w:rsid w:val="00B800A1"/>
    <w:rsid w:val="00B81B3B"/>
    <w:rsid w:val="00B82700"/>
    <w:rsid w:val="00B83499"/>
    <w:rsid w:val="00B8364D"/>
    <w:rsid w:val="00B8554D"/>
    <w:rsid w:val="00B904FA"/>
    <w:rsid w:val="00B9379D"/>
    <w:rsid w:val="00B94299"/>
    <w:rsid w:val="00B94CDC"/>
    <w:rsid w:val="00B96D43"/>
    <w:rsid w:val="00B9720E"/>
    <w:rsid w:val="00B97A26"/>
    <w:rsid w:val="00BA15E5"/>
    <w:rsid w:val="00BA2DB9"/>
    <w:rsid w:val="00BA2E05"/>
    <w:rsid w:val="00BA3025"/>
    <w:rsid w:val="00BA44D2"/>
    <w:rsid w:val="00BA49AB"/>
    <w:rsid w:val="00BA4D68"/>
    <w:rsid w:val="00BA7974"/>
    <w:rsid w:val="00BB0F99"/>
    <w:rsid w:val="00BB192F"/>
    <w:rsid w:val="00BB2FD3"/>
    <w:rsid w:val="00BB51D0"/>
    <w:rsid w:val="00BB6FF3"/>
    <w:rsid w:val="00BC11CC"/>
    <w:rsid w:val="00BC19DB"/>
    <w:rsid w:val="00BC20AD"/>
    <w:rsid w:val="00BC351A"/>
    <w:rsid w:val="00BC5D0C"/>
    <w:rsid w:val="00BC78D7"/>
    <w:rsid w:val="00BC7912"/>
    <w:rsid w:val="00BD1562"/>
    <w:rsid w:val="00BD3B21"/>
    <w:rsid w:val="00BD5EAA"/>
    <w:rsid w:val="00BD60F0"/>
    <w:rsid w:val="00BD6413"/>
    <w:rsid w:val="00BD7632"/>
    <w:rsid w:val="00BD773E"/>
    <w:rsid w:val="00BE264B"/>
    <w:rsid w:val="00BE2F8A"/>
    <w:rsid w:val="00BE3601"/>
    <w:rsid w:val="00BE3A3C"/>
    <w:rsid w:val="00BE4593"/>
    <w:rsid w:val="00BE4ACD"/>
    <w:rsid w:val="00BE632A"/>
    <w:rsid w:val="00BE6D03"/>
    <w:rsid w:val="00BE7148"/>
    <w:rsid w:val="00BE79D9"/>
    <w:rsid w:val="00BF1B9E"/>
    <w:rsid w:val="00BF2BE5"/>
    <w:rsid w:val="00BF3A6C"/>
    <w:rsid w:val="00BF4B1A"/>
    <w:rsid w:val="00BF4D45"/>
    <w:rsid w:val="00BF51BE"/>
    <w:rsid w:val="00BF5204"/>
    <w:rsid w:val="00BF5D48"/>
    <w:rsid w:val="00BF6977"/>
    <w:rsid w:val="00BF6F99"/>
    <w:rsid w:val="00C00090"/>
    <w:rsid w:val="00C01066"/>
    <w:rsid w:val="00C03C78"/>
    <w:rsid w:val="00C04E4A"/>
    <w:rsid w:val="00C072AB"/>
    <w:rsid w:val="00C107E1"/>
    <w:rsid w:val="00C12DCD"/>
    <w:rsid w:val="00C17089"/>
    <w:rsid w:val="00C1725D"/>
    <w:rsid w:val="00C1757E"/>
    <w:rsid w:val="00C20353"/>
    <w:rsid w:val="00C21EF3"/>
    <w:rsid w:val="00C2295A"/>
    <w:rsid w:val="00C256E9"/>
    <w:rsid w:val="00C27827"/>
    <w:rsid w:val="00C27A1D"/>
    <w:rsid w:val="00C31710"/>
    <w:rsid w:val="00C31AA8"/>
    <w:rsid w:val="00C32869"/>
    <w:rsid w:val="00C32D28"/>
    <w:rsid w:val="00C34C0B"/>
    <w:rsid w:val="00C35118"/>
    <w:rsid w:val="00C3543C"/>
    <w:rsid w:val="00C36CE2"/>
    <w:rsid w:val="00C419F1"/>
    <w:rsid w:val="00C41AF5"/>
    <w:rsid w:val="00C43ABC"/>
    <w:rsid w:val="00C43C23"/>
    <w:rsid w:val="00C44068"/>
    <w:rsid w:val="00C4697D"/>
    <w:rsid w:val="00C47895"/>
    <w:rsid w:val="00C54B33"/>
    <w:rsid w:val="00C5709F"/>
    <w:rsid w:val="00C57756"/>
    <w:rsid w:val="00C577D1"/>
    <w:rsid w:val="00C60809"/>
    <w:rsid w:val="00C6104D"/>
    <w:rsid w:val="00C62379"/>
    <w:rsid w:val="00C634E4"/>
    <w:rsid w:val="00C64ABD"/>
    <w:rsid w:val="00C728B5"/>
    <w:rsid w:val="00C73E68"/>
    <w:rsid w:val="00C753C9"/>
    <w:rsid w:val="00C76270"/>
    <w:rsid w:val="00C765C7"/>
    <w:rsid w:val="00C80A4F"/>
    <w:rsid w:val="00C814F2"/>
    <w:rsid w:val="00C82273"/>
    <w:rsid w:val="00C822D5"/>
    <w:rsid w:val="00C83417"/>
    <w:rsid w:val="00C83D38"/>
    <w:rsid w:val="00C84DBF"/>
    <w:rsid w:val="00C8503C"/>
    <w:rsid w:val="00C85463"/>
    <w:rsid w:val="00C92715"/>
    <w:rsid w:val="00C92F3C"/>
    <w:rsid w:val="00C93035"/>
    <w:rsid w:val="00C93843"/>
    <w:rsid w:val="00C94CC8"/>
    <w:rsid w:val="00C951CA"/>
    <w:rsid w:val="00C9654A"/>
    <w:rsid w:val="00C976D0"/>
    <w:rsid w:val="00CA06D4"/>
    <w:rsid w:val="00CA3C16"/>
    <w:rsid w:val="00CA5B88"/>
    <w:rsid w:val="00CA5D7A"/>
    <w:rsid w:val="00CA6FDF"/>
    <w:rsid w:val="00CB0F5A"/>
    <w:rsid w:val="00CB25E9"/>
    <w:rsid w:val="00CB2835"/>
    <w:rsid w:val="00CB483D"/>
    <w:rsid w:val="00CB4D49"/>
    <w:rsid w:val="00CB508A"/>
    <w:rsid w:val="00CB66F2"/>
    <w:rsid w:val="00CB7BAE"/>
    <w:rsid w:val="00CB7DCA"/>
    <w:rsid w:val="00CC0344"/>
    <w:rsid w:val="00CC15CA"/>
    <w:rsid w:val="00CC168E"/>
    <w:rsid w:val="00CC1F48"/>
    <w:rsid w:val="00CC3F00"/>
    <w:rsid w:val="00CC52C7"/>
    <w:rsid w:val="00CD2AB3"/>
    <w:rsid w:val="00CD3DF5"/>
    <w:rsid w:val="00CD4C8A"/>
    <w:rsid w:val="00CD6BFE"/>
    <w:rsid w:val="00CE0354"/>
    <w:rsid w:val="00CE1DC4"/>
    <w:rsid w:val="00CE1E8F"/>
    <w:rsid w:val="00CE37DC"/>
    <w:rsid w:val="00CE6CC0"/>
    <w:rsid w:val="00CE720A"/>
    <w:rsid w:val="00CE7BC1"/>
    <w:rsid w:val="00CF3EEE"/>
    <w:rsid w:val="00CF74D3"/>
    <w:rsid w:val="00D01A63"/>
    <w:rsid w:val="00D0258A"/>
    <w:rsid w:val="00D06004"/>
    <w:rsid w:val="00D14240"/>
    <w:rsid w:val="00D15115"/>
    <w:rsid w:val="00D157B7"/>
    <w:rsid w:val="00D20DF3"/>
    <w:rsid w:val="00D2187F"/>
    <w:rsid w:val="00D230BD"/>
    <w:rsid w:val="00D2455F"/>
    <w:rsid w:val="00D2726F"/>
    <w:rsid w:val="00D27DF9"/>
    <w:rsid w:val="00D308E0"/>
    <w:rsid w:val="00D313C0"/>
    <w:rsid w:val="00D31E25"/>
    <w:rsid w:val="00D35796"/>
    <w:rsid w:val="00D35FF8"/>
    <w:rsid w:val="00D3601C"/>
    <w:rsid w:val="00D37E71"/>
    <w:rsid w:val="00D41C8D"/>
    <w:rsid w:val="00D47ED9"/>
    <w:rsid w:val="00D50566"/>
    <w:rsid w:val="00D50E51"/>
    <w:rsid w:val="00D52140"/>
    <w:rsid w:val="00D52299"/>
    <w:rsid w:val="00D53355"/>
    <w:rsid w:val="00D541D4"/>
    <w:rsid w:val="00D5792D"/>
    <w:rsid w:val="00D57DCE"/>
    <w:rsid w:val="00D636BE"/>
    <w:rsid w:val="00D645C9"/>
    <w:rsid w:val="00D650DD"/>
    <w:rsid w:val="00D661DB"/>
    <w:rsid w:val="00D66929"/>
    <w:rsid w:val="00D677E2"/>
    <w:rsid w:val="00D678AF"/>
    <w:rsid w:val="00D7218D"/>
    <w:rsid w:val="00D72299"/>
    <w:rsid w:val="00D72AF6"/>
    <w:rsid w:val="00D74AD6"/>
    <w:rsid w:val="00D75060"/>
    <w:rsid w:val="00D76044"/>
    <w:rsid w:val="00D771FF"/>
    <w:rsid w:val="00D7791E"/>
    <w:rsid w:val="00D77A37"/>
    <w:rsid w:val="00D8642F"/>
    <w:rsid w:val="00D87A0F"/>
    <w:rsid w:val="00D87D02"/>
    <w:rsid w:val="00D909D0"/>
    <w:rsid w:val="00D91DC5"/>
    <w:rsid w:val="00D92B8D"/>
    <w:rsid w:val="00D95D1A"/>
    <w:rsid w:val="00D968C7"/>
    <w:rsid w:val="00DA2B96"/>
    <w:rsid w:val="00DA2C76"/>
    <w:rsid w:val="00DA3398"/>
    <w:rsid w:val="00DA5171"/>
    <w:rsid w:val="00DA6F76"/>
    <w:rsid w:val="00DB06DE"/>
    <w:rsid w:val="00DB1086"/>
    <w:rsid w:val="00DB2673"/>
    <w:rsid w:val="00DB5769"/>
    <w:rsid w:val="00DB64A0"/>
    <w:rsid w:val="00DC01E4"/>
    <w:rsid w:val="00DC3427"/>
    <w:rsid w:val="00DC4E25"/>
    <w:rsid w:val="00DC5F89"/>
    <w:rsid w:val="00DC6EEB"/>
    <w:rsid w:val="00DD0FA4"/>
    <w:rsid w:val="00DD1D4C"/>
    <w:rsid w:val="00DD27FD"/>
    <w:rsid w:val="00DD2996"/>
    <w:rsid w:val="00DD3D47"/>
    <w:rsid w:val="00DD4118"/>
    <w:rsid w:val="00DD5C53"/>
    <w:rsid w:val="00DD690A"/>
    <w:rsid w:val="00DD6FEC"/>
    <w:rsid w:val="00DD7517"/>
    <w:rsid w:val="00DE16AB"/>
    <w:rsid w:val="00DE3193"/>
    <w:rsid w:val="00DE6ECD"/>
    <w:rsid w:val="00DE7C9E"/>
    <w:rsid w:val="00DF0560"/>
    <w:rsid w:val="00DF0AE2"/>
    <w:rsid w:val="00DF2631"/>
    <w:rsid w:val="00DF4524"/>
    <w:rsid w:val="00DF5C3E"/>
    <w:rsid w:val="00DF6EB2"/>
    <w:rsid w:val="00E00325"/>
    <w:rsid w:val="00E007CE"/>
    <w:rsid w:val="00E0176D"/>
    <w:rsid w:val="00E01B1F"/>
    <w:rsid w:val="00E021AC"/>
    <w:rsid w:val="00E026D3"/>
    <w:rsid w:val="00E0361D"/>
    <w:rsid w:val="00E039C9"/>
    <w:rsid w:val="00E103E8"/>
    <w:rsid w:val="00E1088C"/>
    <w:rsid w:val="00E110DB"/>
    <w:rsid w:val="00E1571E"/>
    <w:rsid w:val="00E169DE"/>
    <w:rsid w:val="00E1757E"/>
    <w:rsid w:val="00E17C6C"/>
    <w:rsid w:val="00E20A78"/>
    <w:rsid w:val="00E20AB3"/>
    <w:rsid w:val="00E2143B"/>
    <w:rsid w:val="00E24A24"/>
    <w:rsid w:val="00E24AA2"/>
    <w:rsid w:val="00E265A0"/>
    <w:rsid w:val="00E27AE2"/>
    <w:rsid w:val="00E30002"/>
    <w:rsid w:val="00E30DDC"/>
    <w:rsid w:val="00E31B52"/>
    <w:rsid w:val="00E3364A"/>
    <w:rsid w:val="00E3483C"/>
    <w:rsid w:val="00E35423"/>
    <w:rsid w:val="00E3706D"/>
    <w:rsid w:val="00E37128"/>
    <w:rsid w:val="00E44E4B"/>
    <w:rsid w:val="00E479C3"/>
    <w:rsid w:val="00E50487"/>
    <w:rsid w:val="00E51E66"/>
    <w:rsid w:val="00E528DA"/>
    <w:rsid w:val="00E5385E"/>
    <w:rsid w:val="00E545C5"/>
    <w:rsid w:val="00E54FE3"/>
    <w:rsid w:val="00E558AA"/>
    <w:rsid w:val="00E56382"/>
    <w:rsid w:val="00E60C35"/>
    <w:rsid w:val="00E61B1B"/>
    <w:rsid w:val="00E63C4D"/>
    <w:rsid w:val="00E64C18"/>
    <w:rsid w:val="00E65DF8"/>
    <w:rsid w:val="00E67819"/>
    <w:rsid w:val="00E6789D"/>
    <w:rsid w:val="00E705D7"/>
    <w:rsid w:val="00E73D2E"/>
    <w:rsid w:val="00E7401A"/>
    <w:rsid w:val="00E775E1"/>
    <w:rsid w:val="00E85287"/>
    <w:rsid w:val="00E858A2"/>
    <w:rsid w:val="00E87597"/>
    <w:rsid w:val="00E87E5F"/>
    <w:rsid w:val="00E9201D"/>
    <w:rsid w:val="00E92A92"/>
    <w:rsid w:val="00E93455"/>
    <w:rsid w:val="00E93CA6"/>
    <w:rsid w:val="00E94D00"/>
    <w:rsid w:val="00E9578E"/>
    <w:rsid w:val="00E97ED3"/>
    <w:rsid w:val="00EA1B2B"/>
    <w:rsid w:val="00EA3082"/>
    <w:rsid w:val="00EA34E2"/>
    <w:rsid w:val="00EA62E6"/>
    <w:rsid w:val="00EA6ECA"/>
    <w:rsid w:val="00EB0F67"/>
    <w:rsid w:val="00EB2818"/>
    <w:rsid w:val="00EB2BBD"/>
    <w:rsid w:val="00EB33FD"/>
    <w:rsid w:val="00EB64EA"/>
    <w:rsid w:val="00EB6624"/>
    <w:rsid w:val="00EB6E8A"/>
    <w:rsid w:val="00EC059D"/>
    <w:rsid w:val="00EC0EF3"/>
    <w:rsid w:val="00EC133D"/>
    <w:rsid w:val="00EC2341"/>
    <w:rsid w:val="00EC3FA3"/>
    <w:rsid w:val="00EC3FFD"/>
    <w:rsid w:val="00EC4364"/>
    <w:rsid w:val="00EC5E49"/>
    <w:rsid w:val="00EC7DA7"/>
    <w:rsid w:val="00ED27C8"/>
    <w:rsid w:val="00ED4068"/>
    <w:rsid w:val="00ED427D"/>
    <w:rsid w:val="00ED4912"/>
    <w:rsid w:val="00ED4EA2"/>
    <w:rsid w:val="00EE189C"/>
    <w:rsid w:val="00EE1932"/>
    <w:rsid w:val="00EE2236"/>
    <w:rsid w:val="00EE2264"/>
    <w:rsid w:val="00EE2420"/>
    <w:rsid w:val="00EE2A71"/>
    <w:rsid w:val="00EE363A"/>
    <w:rsid w:val="00EE54E1"/>
    <w:rsid w:val="00EE6B1C"/>
    <w:rsid w:val="00EF0A02"/>
    <w:rsid w:val="00EF0D6A"/>
    <w:rsid w:val="00EF442F"/>
    <w:rsid w:val="00EF5614"/>
    <w:rsid w:val="00EF6ACF"/>
    <w:rsid w:val="00F032E8"/>
    <w:rsid w:val="00F036F0"/>
    <w:rsid w:val="00F04006"/>
    <w:rsid w:val="00F04A7D"/>
    <w:rsid w:val="00F060BE"/>
    <w:rsid w:val="00F0771B"/>
    <w:rsid w:val="00F07F21"/>
    <w:rsid w:val="00F12A0B"/>
    <w:rsid w:val="00F17F13"/>
    <w:rsid w:val="00F2008B"/>
    <w:rsid w:val="00F201BE"/>
    <w:rsid w:val="00F2320B"/>
    <w:rsid w:val="00F250E9"/>
    <w:rsid w:val="00F312FA"/>
    <w:rsid w:val="00F31994"/>
    <w:rsid w:val="00F33E08"/>
    <w:rsid w:val="00F3697B"/>
    <w:rsid w:val="00F37E1B"/>
    <w:rsid w:val="00F411F2"/>
    <w:rsid w:val="00F41541"/>
    <w:rsid w:val="00F4225C"/>
    <w:rsid w:val="00F42583"/>
    <w:rsid w:val="00F44AC5"/>
    <w:rsid w:val="00F4545C"/>
    <w:rsid w:val="00F50546"/>
    <w:rsid w:val="00F5129A"/>
    <w:rsid w:val="00F52A14"/>
    <w:rsid w:val="00F53CC9"/>
    <w:rsid w:val="00F54109"/>
    <w:rsid w:val="00F54617"/>
    <w:rsid w:val="00F5682F"/>
    <w:rsid w:val="00F56D5C"/>
    <w:rsid w:val="00F572E0"/>
    <w:rsid w:val="00F57426"/>
    <w:rsid w:val="00F61182"/>
    <w:rsid w:val="00F61D3D"/>
    <w:rsid w:val="00F6293B"/>
    <w:rsid w:val="00F629CF"/>
    <w:rsid w:val="00F66A67"/>
    <w:rsid w:val="00F67B24"/>
    <w:rsid w:val="00F759FA"/>
    <w:rsid w:val="00F8135F"/>
    <w:rsid w:val="00F813A7"/>
    <w:rsid w:val="00F82966"/>
    <w:rsid w:val="00F82F88"/>
    <w:rsid w:val="00F841C6"/>
    <w:rsid w:val="00F85BF9"/>
    <w:rsid w:val="00F85F18"/>
    <w:rsid w:val="00F91090"/>
    <w:rsid w:val="00F91622"/>
    <w:rsid w:val="00F92823"/>
    <w:rsid w:val="00F94BBF"/>
    <w:rsid w:val="00F95258"/>
    <w:rsid w:val="00FA2269"/>
    <w:rsid w:val="00FA334F"/>
    <w:rsid w:val="00FA4641"/>
    <w:rsid w:val="00FA6F0F"/>
    <w:rsid w:val="00FA746A"/>
    <w:rsid w:val="00FA7699"/>
    <w:rsid w:val="00FA7729"/>
    <w:rsid w:val="00FA7850"/>
    <w:rsid w:val="00FB0078"/>
    <w:rsid w:val="00FB178A"/>
    <w:rsid w:val="00FB3B0E"/>
    <w:rsid w:val="00FB4A13"/>
    <w:rsid w:val="00FB5016"/>
    <w:rsid w:val="00FB5514"/>
    <w:rsid w:val="00FB60E9"/>
    <w:rsid w:val="00FB7599"/>
    <w:rsid w:val="00FB7681"/>
    <w:rsid w:val="00FC0786"/>
    <w:rsid w:val="00FC11A5"/>
    <w:rsid w:val="00FC1B94"/>
    <w:rsid w:val="00FC1DB9"/>
    <w:rsid w:val="00FC46BF"/>
    <w:rsid w:val="00FC52EA"/>
    <w:rsid w:val="00FC66B6"/>
    <w:rsid w:val="00FD0445"/>
    <w:rsid w:val="00FD4244"/>
    <w:rsid w:val="00FD4A05"/>
    <w:rsid w:val="00FD6E26"/>
    <w:rsid w:val="00FD7102"/>
    <w:rsid w:val="00FE12A8"/>
    <w:rsid w:val="00FE1D64"/>
    <w:rsid w:val="00FE3582"/>
    <w:rsid w:val="00FE3A1E"/>
    <w:rsid w:val="00FE483D"/>
    <w:rsid w:val="00FE4885"/>
    <w:rsid w:val="00FE5EDE"/>
    <w:rsid w:val="00FE65BA"/>
    <w:rsid w:val="00FE675C"/>
    <w:rsid w:val="00FE708A"/>
    <w:rsid w:val="00FE74A4"/>
    <w:rsid w:val="00FF242C"/>
    <w:rsid w:val="00FF2BDE"/>
    <w:rsid w:val="00FF73FA"/>
    <w:rsid w:val="00FF7630"/>
    <w:rsid w:val="00FF77AA"/>
    <w:rsid w:val="026F2BAE"/>
    <w:rsid w:val="049D6B92"/>
    <w:rsid w:val="0BF670C6"/>
    <w:rsid w:val="0DA48463"/>
    <w:rsid w:val="0FDC9634"/>
    <w:rsid w:val="12341DF5"/>
    <w:rsid w:val="144DB4C4"/>
    <w:rsid w:val="14F41D9C"/>
    <w:rsid w:val="16B40116"/>
    <w:rsid w:val="17B3A3CA"/>
    <w:rsid w:val="1A22213B"/>
    <w:rsid w:val="1BC22384"/>
    <w:rsid w:val="1FE5072C"/>
    <w:rsid w:val="1FE5FC38"/>
    <w:rsid w:val="219ECCDB"/>
    <w:rsid w:val="2C4CF071"/>
    <w:rsid w:val="2D075233"/>
    <w:rsid w:val="326D84B4"/>
    <w:rsid w:val="33279EF3"/>
    <w:rsid w:val="36B35186"/>
    <w:rsid w:val="373491B0"/>
    <w:rsid w:val="38584B54"/>
    <w:rsid w:val="3CB558DC"/>
    <w:rsid w:val="3CBD0A59"/>
    <w:rsid w:val="3F142A0E"/>
    <w:rsid w:val="3FC09A0F"/>
    <w:rsid w:val="3FC5BE8B"/>
    <w:rsid w:val="4053EC13"/>
    <w:rsid w:val="4313F529"/>
    <w:rsid w:val="47122B53"/>
    <w:rsid w:val="4790B382"/>
    <w:rsid w:val="48B0E1D3"/>
    <w:rsid w:val="4DD0F655"/>
    <w:rsid w:val="4E833268"/>
    <w:rsid w:val="53139974"/>
    <w:rsid w:val="53787817"/>
    <w:rsid w:val="54A69FA2"/>
    <w:rsid w:val="54B1712F"/>
    <w:rsid w:val="5A244D07"/>
    <w:rsid w:val="5DF81B36"/>
    <w:rsid w:val="5E73A674"/>
    <w:rsid w:val="5EE4AFE9"/>
    <w:rsid w:val="66A22156"/>
    <w:rsid w:val="6A3C1968"/>
    <w:rsid w:val="6BB27CD0"/>
    <w:rsid w:val="6E1018B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541D0"/>
  <w15:docId w15:val="{E5294D43-3521-48AD-B35B-7D0A93CDB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916"/>
    <w:pPr>
      <w:spacing w:after="200" w:line="288" w:lineRule="auto"/>
    </w:pPr>
    <w:rPr>
      <w:rFonts w:ascii="Arial" w:eastAsia="Times New Roman" w:hAnsi="Arial"/>
      <w:sz w:val="24"/>
      <w:szCs w:val="24"/>
      <w:lang w:val="en-US" w:eastAsia="ja-JP"/>
    </w:rPr>
  </w:style>
  <w:style w:type="paragraph" w:styleId="Heading1">
    <w:name w:val="heading 1"/>
    <w:aliases w:val="Report title"/>
    <w:basedOn w:val="Normal"/>
    <w:next w:val="Normal"/>
    <w:link w:val="Heading1Char"/>
    <w:uiPriority w:val="9"/>
    <w:qFormat/>
    <w:rsid w:val="004B31F3"/>
    <w:pPr>
      <w:spacing w:after="600"/>
      <w:outlineLvl w:val="0"/>
    </w:pPr>
    <w:rPr>
      <w:rFonts w:cs="Arial"/>
      <w:b/>
      <w:color w:val="6B2876" w:themeColor="text2"/>
      <w:sz w:val="80"/>
      <w:szCs w:val="80"/>
      <w:lang w:val="en-AU"/>
    </w:rPr>
  </w:style>
  <w:style w:type="paragraph" w:styleId="Heading2">
    <w:name w:val="heading 2"/>
    <w:basedOn w:val="Normal"/>
    <w:next w:val="Normal"/>
    <w:link w:val="Heading2Char"/>
    <w:uiPriority w:val="9"/>
    <w:unhideWhenUsed/>
    <w:qFormat/>
    <w:rsid w:val="00830A50"/>
    <w:pPr>
      <w:numPr>
        <w:numId w:val="4"/>
      </w:numPr>
      <w:spacing w:before="600" w:after="120"/>
      <w:outlineLvl w:val="1"/>
    </w:pPr>
    <w:rPr>
      <w:b/>
      <w:bCs/>
      <w:color w:val="6B2976"/>
      <w:sz w:val="40"/>
      <w:szCs w:val="40"/>
      <w:shd w:val="clear" w:color="auto" w:fill="FFFFFF"/>
    </w:rPr>
  </w:style>
  <w:style w:type="paragraph" w:styleId="Heading3">
    <w:name w:val="heading 3"/>
    <w:basedOn w:val="Normal"/>
    <w:next w:val="Normal"/>
    <w:link w:val="Heading3Char"/>
    <w:uiPriority w:val="9"/>
    <w:unhideWhenUsed/>
    <w:qFormat/>
    <w:rsid w:val="009B0B26"/>
    <w:pPr>
      <w:keepNext/>
      <w:spacing w:before="400" w:after="120"/>
      <w:outlineLvl w:val="2"/>
    </w:pPr>
    <w:rPr>
      <w:rFonts w:ascii="Arial Bold" w:hAnsi="Arial Bold"/>
      <w:b/>
      <w:bCs/>
      <w:color w:val="6B2976"/>
      <w:sz w:val="30"/>
      <w:szCs w:val="30"/>
    </w:rPr>
  </w:style>
  <w:style w:type="paragraph" w:styleId="Heading4">
    <w:name w:val="heading 4"/>
    <w:basedOn w:val="Normal"/>
    <w:next w:val="Normal"/>
    <w:link w:val="Heading4Char"/>
    <w:uiPriority w:val="9"/>
    <w:unhideWhenUsed/>
    <w:qFormat/>
    <w:rsid w:val="009B0B26"/>
    <w:pPr>
      <w:keepNext/>
      <w:spacing w:before="360" w:after="120"/>
      <w:outlineLvl w:val="3"/>
    </w:pPr>
    <w:rPr>
      <w:rFonts w:ascii="Arial Bold" w:hAnsi="Arial Bold"/>
      <w:b/>
      <w:bCs/>
      <w:sz w:val="30"/>
      <w:szCs w:val="30"/>
    </w:rPr>
  </w:style>
  <w:style w:type="paragraph" w:styleId="Heading5">
    <w:name w:val="heading 5"/>
    <w:basedOn w:val="Normal"/>
    <w:next w:val="Normal"/>
    <w:link w:val="Heading5Char"/>
    <w:uiPriority w:val="9"/>
    <w:unhideWhenUsed/>
    <w:qFormat/>
    <w:rsid w:val="009B0B26"/>
    <w:pPr>
      <w:keepNext/>
      <w:spacing w:before="360" w:after="120"/>
      <w:outlineLvl w:val="4"/>
    </w:pPr>
    <w:rPr>
      <w:rFonts w:ascii="Arial Bold" w:hAnsi="Arial Bold"/>
      <w:b/>
      <w:bCs/>
    </w:rPr>
  </w:style>
  <w:style w:type="paragraph" w:styleId="Heading6">
    <w:name w:val="heading 6"/>
    <w:basedOn w:val="Normal"/>
    <w:next w:val="Normal"/>
    <w:link w:val="Heading6Char"/>
    <w:uiPriority w:val="9"/>
    <w:unhideWhenUsed/>
    <w:qFormat/>
    <w:rsid w:val="009B0B26"/>
    <w:pPr>
      <w:keepNext/>
      <w:spacing w:before="360" w:after="120"/>
      <w:outlineLvl w:val="5"/>
    </w:pPr>
    <w:rPr>
      <w:i/>
      <w:iCs/>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link w:val="Heading1"/>
    <w:uiPriority w:val="9"/>
    <w:rsid w:val="004B31F3"/>
    <w:rPr>
      <w:rFonts w:ascii="Arial" w:eastAsia="Times New Roman" w:hAnsi="Arial" w:cs="Arial"/>
      <w:b/>
      <w:color w:val="6B2876" w:themeColor="text2"/>
      <w:sz w:val="80"/>
      <w:szCs w:val="80"/>
      <w:lang w:eastAsia="ja-JP"/>
    </w:rPr>
  </w:style>
  <w:style w:type="character" w:customStyle="1" w:styleId="Heading2Char">
    <w:name w:val="Heading 2 Char"/>
    <w:link w:val="Heading2"/>
    <w:uiPriority w:val="9"/>
    <w:rsid w:val="00830A50"/>
    <w:rPr>
      <w:rFonts w:ascii="Arial" w:eastAsia="Times New Roman" w:hAnsi="Arial"/>
      <w:b/>
      <w:bCs/>
      <w:color w:val="6B2976"/>
      <w:sz w:val="40"/>
      <w:szCs w:val="40"/>
      <w:lang w:val="en-US" w:eastAsia="ja-JP"/>
    </w:rPr>
  </w:style>
  <w:style w:type="paragraph" w:customStyle="1" w:styleId="Tablebullet">
    <w:name w:val="Table bullet"/>
    <w:qFormat/>
    <w:rsid w:val="00491916"/>
    <w:pPr>
      <w:numPr>
        <w:numId w:val="19"/>
      </w:numPr>
    </w:pPr>
    <w:rPr>
      <w:rFonts w:ascii="Arial" w:eastAsia="Times New Roman" w:hAnsi="Arial"/>
      <w:sz w:val="24"/>
      <w:szCs w:val="24"/>
      <w:lang w:eastAsia="ja-JP"/>
    </w:rPr>
  </w:style>
  <w:style w:type="character" w:customStyle="1" w:styleId="Heading3Char">
    <w:name w:val="Heading 3 Char"/>
    <w:link w:val="Heading3"/>
    <w:uiPriority w:val="9"/>
    <w:rsid w:val="009B0B26"/>
    <w:rPr>
      <w:rFonts w:ascii="Arial Bold" w:eastAsia="Times New Roman" w:hAnsi="Arial Bold"/>
      <w:b/>
      <w:bCs/>
      <w:color w:val="6B2976"/>
      <w:sz w:val="30"/>
      <w:szCs w:val="30"/>
      <w:lang w:val="en-US" w:eastAsia="ja-JP"/>
    </w:rPr>
  </w:style>
  <w:style w:type="character" w:customStyle="1" w:styleId="Heading4Char">
    <w:name w:val="Heading 4 Char"/>
    <w:link w:val="Heading4"/>
    <w:uiPriority w:val="9"/>
    <w:rsid w:val="009B0B26"/>
    <w:rPr>
      <w:rFonts w:ascii="Arial Bold" w:eastAsia="Times New Roman" w:hAnsi="Arial Bold"/>
      <w:b/>
      <w:bCs/>
      <w:sz w:val="30"/>
      <w:szCs w:val="30"/>
      <w:lang w:val="en-US" w:eastAsia="ja-JP"/>
    </w:rPr>
  </w:style>
  <w:style w:type="character" w:customStyle="1" w:styleId="Heading5Char">
    <w:name w:val="Heading 5 Char"/>
    <w:link w:val="Heading5"/>
    <w:uiPriority w:val="9"/>
    <w:rsid w:val="009B0B26"/>
    <w:rPr>
      <w:rFonts w:ascii="Arial Bold" w:eastAsia="Times New Roman" w:hAnsi="Arial Bold"/>
      <w:b/>
      <w:bCs/>
      <w:sz w:val="24"/>
      <w:szCs w:val="24"/>
      <w:lang w:val="en-US" w:eastAsia="ja-JP"/>
    </w:rPr>
  </w:style>
  <w:style w:type="character" w:customStyle="1" w:styleId="Heading6Char">
    <w:name w:val="Heading 6 Char"/>
    <w:link w:val="Heading6"/>
    <w:uiPriority w:val="9"/>
    <w:rsid w:val="009B0B26"/>
    <w:rPr>
      <w:rFonts w:ascii="Arial" w:eastAsia="Times New Roman" w:hAnsi="Arial"/>
      <w:i/>
      <w:iCs/>
      <w:sz w:val="24"/>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20"/>
      </w:numPr>
    </w:pPr>
  </w:style>
  <w:style w:type="numbering" w:customStyle="1" w:styleId="CurrentList2">
    <w:name w:val="Current List2"/>
    <w:uiPriority w:val="99"/>
    <w:rsid w:val="00940AC8"/>
    <w:pPr>
      <w:numPr>
        <w:numId w:val="21"/>
      </w:numPr>
    </w:pPr>
  </w:style>
  <w:style w:type="numbering" w:customStyle="1" w:styleId="CurrentList3">
    <w:name w:val="Current List3"/>
    <w:uiPriority w:val="99"/>
    <w:rsid w:val="00940AC8"/>
    <w:pPr>
      <w:numPr>
        <w:numId w:val="22"/>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664E61"/>
    <w:pPr>
      <w:jc w:val="center"/>
    </w:pPr>
    <w:rPr>
      <w:b/>
      <w:color w:val="C00000"/>
    </w:rPr>
  </w:style>
  <w:style w:type="character" w:customStyle="1" w:styleId="HeaderChar">
    <w:name w:val="Header Char"/>
    <w:aliases w:val="Security markings Char"/>
    <w:link w:val="Header"/>
    <w:uiPriority w:val="99"/>
    <w:rsid w:val="00664E61"/>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
    <w:name w:val="Bullet"/>
    <w:basedOn w:val="ListParagraph"/>
    <w:qFormat/>
    <w:rsid w:val="003820DF"/>
    <w:pPr>
      <w:numPr>
        <w:numId w:val="18"/>
      </w:numPr>
      <w:ind w:left="714" w:hanging="357"/>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8"/>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321DB8"/>
    <w:pPr>
      <w:tabs>
        <w:tab w:val="right" w:pos="9016"/>
      </w:tabs>
      <w:spacing w:before="480" w:after="100"/>
    </w:pPr>
    <w:rPr>
      <w:noProof/>
    </w:rPr>
  </w:style>
  <w:style w:type="paragraph" w:styleId="TOC2">
    <w:name w:val="toc 2"/>
    <w:basedOn w:val="Normal"/>
    <w:next w:val="Normal"/>
    <w:autoRedefine/>
    <w:uiPriority w:val="39"/>
    <w:unhideWhenUsed/>
    <w:qFormat/>
    <w:rsid w:val="00334C3F"/>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CF3EEE"/>
    <w:pPr>
      <w:tabs>
        <w:tab w:val="left" w:pos="880"/>
        <w:tab w:val="right" w:pos="9016"/>
      </w:tabs>
      <w:spacing w:after="100"/>
      <w:ind w:left="44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Securityinformation">
    <w:name w:val="Security information"/>
    <w:basedOn w:val="Normal"/>
    <w:link w:val="SecurityinformationChar"/>
    <w:qFormat/>
    <w:rsid w:val="00192D14"/>
    <w:pPr>
      <w:spacing w:after="240"/>
      <w:ind w:right="96"/>
    </w:pPr>
    <w:rPr>
      <w:b/>
      <w:color w:val="C00000"/>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qFormat/>
    <w:rsid w:val="00830A50"/>
    <w:pPr>
      <w:spacing w:before="360" w:after="120"/>
    </w:pPr>
    <w:rPr>
      <w:bCs/>
      <w:u w:val="single"/>
    </w:rPr>
  </w:style>
  <w:style w:type="character" w:customStyle="1" w:styleId="TableDescriptionChar">
    <w:name w:val="Table Description Char"/>
    <w:link w:val="TableDescription"/>
    <w:rsid w:val="00830A50"/>
    <w:rPr>
      <w:rFonts w:ascii="Arial" w:eastAsia="Times New Roman" w:hAnsi="Arial"/>
      <w:bCs/>
      <w:sz w:val="22"/>
      <w:szCs w:val="24"/>
      <w:u w:val="single"/>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paragraph" w:customStyle="1" w:styleId="tablelistbullet">
    <w:name w:val="table list bullet"/>
    <w:basedOn w:val="ListParagraph"/>
    <w:qFormat/>
    <w:rsid w:val="004F0179"/>
    <w:pPr>
      <w:tabs>
        <w:tab w:val="num" w:pos="360"/>
      </w:tabs>
      <w:spacing w:after="120" w:line="240" w:lineRule="auto"/>
    </w:pPr>
    <w:rPr>
      <w:rFonts w:eastAsia="MS Mincho" w:cs="FSMe-Bold"/>
      <w:spacing w:val="-2"/>
      <w:sz w:val="20"/>
      <w:szCs w:val="20"/>
      <w:lang w:eastAsia="en-US"/>
    </w:r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basedOn w:val="DefaultParagraphFont"/>
    <w:link w:val="ListParagraph"/>
    <w:uiPriority w:val="34"/>
    <w:qFormat/>
    <w:locked/>
    <w:rsid w:val="001B3E26"/>
    <w:rPr>
      <w:rFonts w:ascii="Arial" w:eastAsia="Times New Roman" w:hAnsi="Arial"/>
      <w:sz w:val="24"/>
      <w:szCs w:val="24"/>
      <w:lang w:val="en-US" w:eastAsia="ja-JP"/>
    </w:rPr>
  </w:style>
  <w:style w:type="character" w:customStyle="1" w:styleId="cf01">
    <w:name w:val="cf01"/>
    <w:basedOn w:val="DefaultParagraphFont"/>
    <w:rsid w:val="004F70EE"/>
    <w:rPr>
      <w:rFonts w:ascii="Segoe UI" w:hAnsi="Segoe UI" w:cs="Segoe UI" w:hint="default"/>
      <w:sz w:val="18"/>
      <w:szCs w:val="18"/>
    </w:rPr>
  </w:style>
  <w:style w:type="character" w:styleId="CommentReference">
    <w:name w:val="annotation reference"/>
    <w:basedOn w:val="DefaultParagraphFont"/>
    <w:uiPriority w:val="99"/>
    <w:semiHidden/>
    <w:unhideWhenUsed/>
    <w:rsid w:val="00B8364D"/>
    <w:rPr>
      <w:sz w:val="16"/>
      <w:szCs w:val="16"/>
    </w:rPr>
  </w:style>
  <w:style w:type="paragraph" w:styleId="CommentText">
    <w:name w:val="annotation text"/>
    <w:basedOn w:val="Normal"/>
    <w:link w:val="CommentTextChar"/>
    <w:uiPriority w:val="99"/>
    <w:unhideWhenUsed/>
    <w:rsid w:val="00B8364D"/>
    <w:pPr>
      <w:spacing w:line="240" w:lineRule="auto"/>
    </w:pPr>
    <w:rPr>
      <w:sz w:val="20"/>
      <w:szCs w:val="20"/>
    </w:rPr>
  </w:style>
  <w:style w:type="character" w:customStyle="1" w:styleId="CommentTextChar">
    <w:name w:val="Comment Text Char"/>
    <w:basedOn w:val="DefaultParagraphFont"/>
    <w:link w:val="CommentText"/>
    <w:uiPriority w:val="99"/>
    <w:rsid w:val="00B8364D"/>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B8364D"/>
    <w:rPr>
      <w:b/>
      <w:bCs/>
    </w:rPr>
  </w:style>
  <w:style w:type="character" w:customStyle="1" w:styleId="CommentSubjectChar">
    <w:name w:val="Comment Subject Char"/>
    <w:basedOn w:val="CommentTextChar"/>
    <w:link w:val="CommentSubject"/>
    <w:uiPriority w:val="99"/>
    <w:semiHidden/>
    <w:rsid w:val="00B8364D"/>
    <w:rPr>
      <w:rFonts w:ascii="Arial" w:eastAsia="Times New Roman" w:hAnsi="Arial"/>
      <w:b/>
      <w:bCs/>
      <w:lang w:val="en-US" w:eastAsia="ja-JP"/>
    </w:rPr>
  </w:style>
  <w:style w:type="paragraph" w:styleId="Revision">
    <w:name w:val="Revision"/>
    <w:hidden/>
    <w:uiPriority w:val="99"/>
    <w:semiHidden/>
    <w:rsid w:val="008A4997"/>
    <w:rPr>
      <w:rFonts w:ascii="Arial" w:eastAsia="Times New Roman" w:hAnsi="Arial"/>
      <w:sz w:val="24"/>
      <w:szCs w:val="24"/>
      <w:lang w:val="en-US" w:eastAsia="ja-JP"/>
    </w:rPr>
  </w:style>
  <w:style w:type="character" w:customStyle="1" w:styleId="Mention1">
    <w:name w:val="Mention1"/>
    <w:basedOn w:val="DefaultParagraphFont"/>
    <w:uiPriority w:val="99"/>
    <w:unhideWhenUsed/>
    <w:rsid w:val="00C728B5"/>
    <w:rPr>
      <w:color w:val="2B579A"/>
      <w:shd w:val="clear" w:color="auto" w:fill="E1DFDD"/>
    </w:rPr>
  </w:style>
  <w:style w:type="paragraph" w:styleId="FootnoteText">
    <w:name w:val="footnote text"/>
    <w:basedOn w:val="Normal"/>
    <w:link w:val="FootnoteTextChar"/>
    <w:uiPriority w:val="99"/>
    <w:semiHidden/>
    <w:unhideWhenUsed/>
    <w:rsid w:val="000D37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37E7"/>
    <w:rPr>
      <w:rFonts w:ascii="Arial" w:eastAsia="Times New Roman" w:hAnsi="Arial"/>
      <w:lang w:val="en-US" w:eastAsia="ja-JP"/>
    </w:rPr>
  </w:style>
  <w:style w:type="character" w:styleId="FootnoteReference">
    <w:name w:val="footnote reference"/>
    <w:basedOn w:val="DefaultParagraphFont"/>
    <w:uiPriority w:val="99"/>
    <w:semiHidden/>
    <w:unhideWhenUsed/>
    <w:rsid w:val="000D37E7"/>
    <w:rPr>
      <w:vertAlign w:val="superscript"/>
    </w:rPr>
  </w:style>
  <w:style w:type="paragraph" w:customStyle="1" w:styleId="Datatable">
    <w:name w:val="Data table"/>
    <w:basedOn w:val="Normal"/>
    <w:link w:val="DatatableChar"/>
    <w:qFormat/>
    <w:rsid w:val="004665F7"/>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4665F7"/>
    <w:rPr>
      <w:rFonts w:ascii="Arial" w:eastAsia="MS Mincho" w:hAnsi="Arial" w:cs="FSMe-Bold"/>
      <w:spacing w:val="-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ndis.gov.au/" TargetMode="External"/><Relationship Id="rId18" Type="http://schemas.openxmlformats.org/officeDocument/2006/relationships/hyperlink" Target="https://www.linkedin.com/company/national-disability-insurance-agency"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ndis.gov.au/about-us/strategies/cultural-and-linguistic-diversity-strategy" TargetMode="External"/><Relationship Id="rId17" Type="http://schemas.openxmlformats.org/officeDocument/2006/relationships/hyperlink" Target="https://www.youtube.com/user/DisabilityCare"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instagram.com/ndis_australi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about-us/strategies/cultural-and-linguistic-diversity-strategy"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twitter.com/NDIS"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relayservic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NDISAus"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Custom%20Office%20Templates\NDIS%20report%20templates\NDIS%20report%20template%20-%20girl.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A4AC92-220E-4EF7-8079-60B37069D9A0}">
  <ds:schemaRefs>
    <ds:schemaRef ds:uri="http://schemas.openxmlformats.org/officeDocument/2006/bibliography"/>
  </ds:schemaRefs>
</ds:datastoreItem>
</file>

<file path=customXml/itemProps2.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3.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customXml/itemProps4.xml><?xml version="1.0" encoding="utf-8"?>
<ds:datastoreItem xmlns:ds="http://schemas.openxmlformats.org/officeDocument/2006/customXml" ds:itemID="{D8AD3299-4ADD-4B58-87C0-7A59A5789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NDIS report template - girl.dotx</Template>
  <TotalTime>43</TotalTime>
  <Pages>36</Pages>
  <Words>6435</Words>
  <Characters>36683</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Nunphung le Holh lei Idannak Tuahto ning Tuahsernak lei Timhtuahmi 2024-2028</vt:lpstr>
    </vt:vector>
  </TitlesOfParts>
  <Company/>
  <LinksUpToDate>false</LinksUpToDate>
  <CharactersWithSpaces>43032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Nunphung le Holh lei Idannak Tuahto ning Tuahsernak lei Timhtuahmi 2024-2028</dc:title>
  <dc:creator>National Disability Insurance Agency</dc:creator>
  <cp:lastModifiedBy>Thomas Kiorgaard</cp:lastModifiedBy>
  <cp:revision>10</cp:revision>
  <cp:lastPrinted>2021-12-24T04:02:00Z</cp:lastPrinted>
  <dcterms:created xsi:type="dcterms:W3CDTF">2024-02-05T22:20:00Z</dcterms:created>
  <dcterms:modified xsi:type="dcterms:W3CDTF">2024-03-10T14:33:00Z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ies>
</file>