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61356" w14:textId="4325A948" w:rsidR="001F4103" w:rsidRDefault="001F4103" w:rsidP="001F4103">
      <w:pPr>
        <w:pStyle w:val="Heading1"/>
      </w:pPr>
      <w:bookmarkStart w:id="0" w:name="_Toc107487102"/>
      <w:bookmarkStart w:id="1" w:name="_Toc107487533"/>
      <w:r>
        <w:t>NDIS home modifications</w:t>
      </w:r>
      <w:bookmarkEnd w:id="0"/>
      <w:bookmarkEnd w:id="1"/>
    </w:p>
    <w:p w14:paraId="2179B489" w14:textId="79EE967D" w:rsidR="00FA334F" w:rsidRPr="00AE61B4" w:rsidRDefault="002963DF" w:rsidP="001F4103">
      <w:pPr>
        <w:pStyle w:val="Heading1"/>
      </w:pPr>
      <w:bookmarkStart w:id="2" w:name="_Toc107487103"/>
      <w:bookmarkStart w:id="3" w:name="_Toc107487534"/>
      <w:r>
        <w:t>Guidance</w:t>
      </w:r>
      <w:r w:rsidR="001F4103">
        <w:t xml:space="preserve"> for builders and designers</w:t>
      </w:r>
      <w:bookmarkEnd w:id="2"/>
      <w:bookmarkEnd w:id="3"/>
      <w:r w:rsidR="001F4103">
        <w:t xml:space="preserve"> </w:t>
      </w:r>
    </w:p>
    <w:p w14:paraId="550FBE1D" w14:textId="42B7AF99" w:rsidR="00FA334F" w:rsidRDefault="00FA334F" w:rsidP="00FA334F">
      <w:pPr>
        <w:pStyle w:val="Versionanddate"/>
        <w:spacing w:after="720"/>
        <w:rPr>
          <w:rStyle w:val="WebsiteChar"/>
        </w:rPr>
      </w:pPr>
      <w:r w:rsidRPr="007E10B2">
        <w:t xml:space="preserve">Version </w:t>
      </w:r>
      <w:r w:rsidR="001F4103">
        <w:t>2</w:t>
      </w:r>
      <w:r w:rsidRPr="007E10B2">
        <w:t>.0</w:t>
      </w:r>
      <w:r w:rsidR="00567A04">
        <w:t xml:space="preserve"> </w:t>
      </w:r>
      <w:r w:rsidRPr="00A21351">
        <w:rPr>
          <w:rFonts w:cs="Arial"/>
        </w:rPr>
        <w:t>–</w:t>
      </w:r>
      <w:r>
        <w:rPr>
          <w:rFonts w:cs="Arial"/>
        </w:rPr>
        <w:t xml:space="preserve"> </w:t>
      </w:r>
      <w:r w:rsidR="0047246A">
        <w:rPr>
          <w:rFonts w:cs="Arial"/>
        </w:rPr>
        <w:t xml:space="preserve">September </w:t>
      </w:r>
      <w:r w:rsidR="001F4103">
        <w:rPr>
          <w:rFonts w:cs="Arial"/>
        </w:rPr>
        <w:t>2022</w:t>
      </w:r>
      <w:r>
        <w:rPr>
          <w:rFonts w:cs="Arial"/>
        </w:rPr>
        <w:br/>
      </w:r>
      <w:r w:rsidR="001665A1">
        <w:rPr>
          <w:rFonts w:cs="Arial"/>
          <w:b/>
        </w:rPr>
        <w:br/>
      </w:r>
      <w:r w:rsidR="001665A1" w:rsidRPr="006765FF">
        <w:rPr>
          <w:rStyle w:val="WebsiteChar"/>
        </w:rPr>
        <w:t>ndis.gov.au</w:t>
      </w:r>
    </w:p>
    <w:p w14:paraId="57FD5046" w14:textId="01B4613D" w:rsidR="00AB4CC5" w:rsidRDefault="00BF0CA1" w:rsidP="007219F1">
      <w:r>
        <w:rPr>
          <w:noProof/>
        </w:rPr>
        <w:drawing>
          <wp:inline distT="0" distB="0" distL="0" distR="0" wp14:anchorId="00030DD2" wp14:editId="1035EEA9">
            <wp:extent cx="969645" cy="508635"/>
            <wp:effectExtent l="0" t="0" r="1905" b="5715"/>
            <wp:docPr id="1" name="Picture 1" descr="NDIS logo" title="NDI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DIS logo" title="NDIS logo">
                      <a:extLst>
                        <a:ext uri="{C183D7F6-B498-43B3-948B-1728B52AA6E4}">
                          <adec:decorative xmlns:adec="http://schemas.microsoft.com/office/drawing/2017/decorative" val="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9645" cy="508635"/>
                    </a:xfrm>
                    <a:prstGeom prst="rect">
                      <a:avLst/>
                    </a:prstGeom>
                  </pic:spPr>
                </pic:pic>
              </a:graphicData>
            </a:graphic>
          </wp:inline>
        </w:drawing>
      </w:r>
    </w:p>
    <w:p w14:paraId="2BFD834B" w14:textId="7DE19031" w:rsidR="007219F1" w:rsidRPr="00AB4CC5" w:rsidRDefault="007219F1" w:rsidP="00AB4CC5">
      <w:pPr>
        <w:pStyle w:val="Securitymarker"/>
        <w:rPr>
          <w:sz w:val="22"/>
        </w:rPr>
      </w:pPr>
      <w:r w:rsidRPr="00B73DA2">
        <w:br w:type="page"/>
      </w:r>
    </w:p>
    <w:p w14:paraId="37A2A35F" w14:textId="77777777" w:rsidR="007219F1" w:rsidRDefault="007219F1" w:rsidP="00BE632A">
      <w:pPr>
        <w:pStyle w:val="Heading2"/>
        <w:numPr>
          <w:ilvl w:val="0"/>
          <w:numId w:val="0"/>
        </w:numPr>
      </w:pPr>
      <w:bookmarkStart w:id="4" w:name="_Toc107487104"/>
      <w:bookmarkStart w:id="5" w:name="_Toc107487535"/>
      <w:r w:rsidRPr="004D32B5">
        <w:lastRenderedPageBreak/>
        <w:t>Contents</w:t>
      </w:r>
      <w:bookmarkEnd w:id="4"/>
      <w:bookmarkEnd w:id="5"/>
    </w:p>
    <w:p w14:paraId="2AADFEE9" w14:textId="1555D9C9" w:rsidR="0000499C" w:rsidRDefault="0000499C">
      <w:pPr>
        <w:pStyle w:val="TOC1"/>
        <w:rPr>
          <w:rFonts w:asciiTheme="minorHAnsi" w:hAnsiTheme="minorHAnsi"/>
          <w:noProof/>
          <w:szCs w:val="28"/>
          <w:lang w:val="en-AU" w:eastAsia="zh-CN" w:bidi="th-TH"/>
        </w:rPr>
      </w:pPr>
      <w:r>
        <w:rPr>
          <w:color w:val="2B579A"/>
          <w:shd w:val="clear" w:color="auto" w:fill="E6E6E6"/>
        </w:rPr>
        <w:fldChar w:fldCharType="begin"/>
      </w:r>
      <w:r>
        <w:instrText xml:space="preserve"> TOC \o "1-2" \h \z \u </w:instrText>
      </w:r>
      <w:r>
        <w:rPr>
          <w:color w:val="2B579A"/>
          <w:shd w:val="clear" w:color="auto" w:fill="E6E6E6"/>
        </w:rPr>
        <w:fldChar w:fldCharType="separate"/>
      </w:r>
      <w:hyperlink w:anchor="_Toc107487533" w:history="1">
        <w:r w:rsidRPr="006F7BAC">
          <w:rPr>
            <w:rStyle w:val="Hyperlink"/>
            <w:noProof/>
          </w:rPr>
          <w:t>NDIS home modifications</w:t>
        </w:r>
        <w:r>
          <w:rPr>
            <w:noProof/>
            <w:webHidden/>
          </w:rPr>
          <w:tab/>
        </w:r>
        <w:r>
          <w:rPr>
            <w:noProof/>
            <w:webHidden/>
            <w:color w:val="2B579A"/>
            <w:shd w:val="clear" w:color="auto" w:fill="E6E6E6"/>
          </w:rPr>
          <w:fldChar w:fldCharType="begin"/>
        </w:r>
        <w:r>
          <w:rPr>
            <w:noProof/>
            <w:webHidden/>
          </w:rPr>
          <w:instrText xml:space="preserve"> PAGEREF _Toc107487533 \h </w:instrText>
        </w:r>
        <w:r>
          <w:rPr>
            <w:noProof/>
            <w:webHidden/>
            <w:color w:val="2B579A"/>
            <w:shd w:val="clear" w:color="auto" w:fill="E6E6E6"/>
          </w:rPr>
        </w:r>
        <w:r>
          <w:rPr>
            <w:noProof/>
            <w:webHidden/>
            <w:color w:val="2B579A"/>
            <w:shd w:val="clear" w:color="auto" w:fill="E6E6E6"/>
          </w:rPr>
          <w:fldChar w:fldCharType="separate"/>
        </w:r>
        <w:r w:rsidR="001A4F91">
          <w:rPr>
            <w:noProof/>
            <w:webHidden/>
          </w:rPr>
          <w:t>1</w:t>
        </w:r>
        <w:r>
          <w:rPr>
            <w:noProof/>
            <w:webHidden/>
            <w:color w:val="2B579A"/>
            <w:shd w:val="clear" w:color="auto" w:fill="E6E6E6"/>
          </w:rPr>
          <w:fldChar w:fldCharType="end"/>
        </w:r>
      </w:hyperlink>
    </w:p>
    <w:p w14:paraId="7018EBD6" w14:textId="1A0FFA5A" w:rsidR="0000499C" w:rsidRDefault="00000000">
      <w:pPr>
        <w:pStyle w:val="TOC1"/>
        <w:rPr>
          <w:rFonts w:asciiTheme="minorHAnsi" w:hAnsiTheme="minorHAnsi"/>
          <w:noProof/>
          <w:szCs w:val="28"/>
          <w:lang w:val="en-AU" w:eastAsia="zh-CN" w:bidi="th-TH"/>
        </w:rPr>
      </w:pPr>
      <w:hyperlink w:anchor="_Toc107487534" w:history="1">
        <w:r w:rsidR="0000499C" w:rsidRPr="006F7BAC">
          <w:rPr>
            <w:rStyle w:val="Hyperlink"/>
            <w:noProof/>
          </w:rPr>
          <w:t>Guid</w:t>
        </w:r>
        <w:r w:rsidR="0013628F">
          <w:rPr>
            <w:rStyle w:val="Hyperlink"/>
            <w:noProof/>
          </w:rPr>
          <w:t>ance</w:t>
        </w:r>
        <w:r w:rsidR="0000499C" w:rsidRPr="006F7BAC">
          <w:rPr>
            <w:rStyle w:val="Hyperlink"/>
            <w:noProof/>
          </w:rPr>
          <w:t xml:space="preserve"> for builders and designers</w:t>
        </w:r>
        <w:r w:rsidR="0000499C">
          <w:rPr>
            <w:noProof/>
            <w:webHidden/>
          </w:rPr>
          <w:tab/>
        </w:r>
        <w:r w:rsidR="0000499C">
          <w:rPr>
            <w:noProof/>
            <w:webHidden/>
            <w:color w:val="2B579A"/>
            <w:shd w:val="clear" w:color="auto" w:fill="E6E6E6"/>
          </w:rPr>
          <w:fldChar w:fldCharType="begin"/>
        </w:r>
        <w:r w:rsidR="0000499C">
          <w:rPr>
            <w:noProof/>
            <w:webHidden/>
          </w:rPr>
          <w:instrText xml:space="preserve"> PAGEREF _Toc107487534 \h </w:instrText>
        </w:r>
        <w:r w:rsidR="0000499C">
          <w:rPr>
            <w:noProof/>
            <w:webHidden/>
            <w:color w:val="2B579A"/>
            <w:shd w:val="clear" w:color="auto" w:fill="E6E6E6"/>
          </w:rPr>
        </w:r>
        <w:r w:rsidR="0000499C">
          <w:rPr>
            <w:noProof/>
            <w:webHidden/>
            <w:color w:val="2B579A"/>
            <w:shd w:val="clear" w:color="auto" w:fill="E6E6E6"/>
          </w:rPr>
          <w:fldChar w:fldCharType="separate"/>
        </w:r>
        <w:r w:rsidR="001A4F91">
          <w:rPr>
            <w:noProof/>
            <w:webHidden/>
          </w:rPr>
          <w:t>1</w:t>
        </w:r>
        <w:r w:rsidR="0000499C">
          <w:rPr>
            <w:noProof/>
            <w:webHidden/>
            <w:color w:val="2B579A"/>
            <w:shd w:val="clear" w:color="auto" w:fill="E6E6E6"/>
          </w:rPr>
          <w:fldChar w:fldCharType="end"/>
        </w:r>
      </w:hyperlink>
    </w:p>
    <w:p w14:paraId="071C5D9E" w14:textId="1DDCEEC8" w:rsidR="0000499C" w:rsidRDefault="00000000">
      <w:pPr>
        <w:pStyle w:val="TOC2"/>
        <w:rPr>
          <w:rFonts w:asciiTheme="minorHAnsi" w:hAnsiTheme="minorHAnsi"/>
          <w:noProof/>
          <w:szCs w:val="28"/>
          <w:lang w:val="en-AU" w:eastAsia="zh-CN" w:bidi="th-TH"/>
        </w:rPr>
      </w:pPr>
      <w:hyperlink w:anchor="_Toc107487535" w:history="1">
        <w:r w:rsidR="0000499C" w:rsidRPr="006F7BAC">
          <w:rPr>
            <w:rStyle w:val="Hyperlink"/>
            <w:noProof/>
          </w:rPr>
          <w:t>Contents</w:t>
        </w:r>
        <w:r w:rsidR="0000499C">
          <w:rPr>
            <w:noProof/>
            <w:webHidden/>
          </w:rPr>
          <w:tab/>
        </w:r>
        <w:r w:rsidR="0000499C">
          <w:rPr>
            <w:noProof/>
            <w:webHidden/>
            <w:color w:val="2B579A"/>
            <w:shd w:val="clear" w:color="auto" w:fill="E6E6E6"/>
          </w:rPr>
          <w:fldChar w:fldCharType="begin"/>
        </w:r>
        <w:r w:rsidR="0000499C">
          <w:rPr>
            <w:noProof/>
            <w:webHidden/>
          </w:rPr>
          <w:instrText xml:space="preserve"> PAGEREF _Toc107487535 \h </w:instrText>
        </w:r>
        <w:r w:rsidR="0000499C">
          <w:rPr>
            <w:noProof/>
            <w:webHidden/>
            <w:color w:val="2B579A"/>
            <w:shd w:val="clear" w:color="auto" w:fill="E6E6E6"/>
          </w:rPr>
        </w:r>
        <w:r w:rsidR="0000499C">
          <w:rPr>
            <w:noProof/>
            <w:webHidden/>
            <w:color w:val="2B579A"/>
            <w:shd w:val="clear" w:color="auto" w:fill="E6E6E6"/>
          </w:rPr>
          <w:fldChar w:fldCharType="separate"/>
        </w:r>
        <w:r w:rsidR="001A4F91">
          <w:rPr>
            <w:noProof/>
            <w:webHidden/>
          </w:rPr>
          <w:t>2</w:t>
        </w:r>
        <w:r w:rsidR="0000499C">
          <w:rPr>
            <w:noProof/>
            <w:webHidden/>
            <w:color w:val="2B579A"/>
            <w:shd w:val="clear" w:color="auto" w:fill="E6E6E6"/>
          </w:rPr>
          <w:fldChar w:fldCharType="end"/>
        </w:r>
      </w:hyperlink>
    </w:p>
    <w:p w14:paraId="66402706" w14:textId="7094B505" w:rsidR="0000499C" w:rsidRDefault="00000000">
      <w:pPr>
        <w:pStyle w:val="TOC2"/>
        <w:rPr>
          <w:rFonts w:asciiTheme="minorHAnsi" w:hAnsiTheme="minorHAnsi"/>
          <w:noProof/>
          <w:szCs w:val="28"/>
          <w:lang w:val="en-AU" w:eastAsia="zh-CN" w:bidi="th-TH"/>
        </w:rPr>
      </w:pPr>
      <w:hyperlink w:anchor="_Toc107487536" w:history="1">
        <w:r w:rsidR="0000499C" w:rsidRPr="006F7BAC">
          <w:rPr>
            <w:rStyle w:val="Hyperlink"/>
            <w:noProof/>
          </w:rPr>
          <w:t>1.</w:t>
        </w:r>
        <w:r w:rsidR="0000499C">
          <w:rPr>
            <w:rFonts w:asciiTheme="minorHAnsi" w:hAnsiTheme="minorHAnsi"/>
            <w:noProof/>
            <w:szCs w:val="28"/>
            <w:lang w:val="en-AU" w:eastAsia="zh-CN" w:bidi="th-TH"/>
          </w:rPr>
          <w:tab/>
        </w:r>
        <w:r w:rsidR="0000499C" w:rsidRPr="006F7BAC">
          <w:rPr>
            <w:rStyle w:val="Hyperlink"/>
            <w:noProof/>
          </w:rPr>
          <w:t>Introduction</w:t>
        </w:r>
        <w:r w:rsidR="0000499C">
          <w:rPr>
            <w:noProof/>
            <w:webHidden/>
          </w:rPr>
          <w:tab/>
        </w:r>
        <w:r w:rsidR="0000499C">
          <w:rPr>
            <w:noProof/>
            <w:webHidden/>
            <w:color w:val="2B579A"/>
            <w:shd w:val="clear" w:color="auto" w:fill="E6E6E6"/>
          </w:rPr>
          <w:fldChar w:fldCharType="begin"/>
        </w:r>
        <w:r w:rsidR="0000499C">
          <w:rPr>
            <w:noProof/>
            <w:webHidden/>
          </w:rPr>
          <w:instrText xml:space="preserve"> PAGEREF _Toc107487536 \h </w:instrText>
        </w:r>
        <w:r w:rsidR="0000499C">
          <w:rPr>
            <w:noProof/>
            <w:webHidden/>
            <w:color w:val="2B579A"/>
            <w:shd w:val="clear" w:color="auto" w:fill="E6E6E6"/>
          </w:rPr>
        </w:r>
        <w:r w:rsidR="0000499C">
          <w:rPr>
            <w:noProof/>
            <w:webHidden/>
            <w:color w:val="2B579A"/>
            <w:shd w:val="clear" w:color="auto" w:fill="E6E6E6"/>
          </w:rPr>
          <w:fldChar w:fldCharType="separate"/>
        </w:r>
        <w:r w:rsidR="001A4F91">
          <w:rPr>
            <w:noProof/>
            <w:webHidden/>
          </w:rPr>
          <w:t>3</w:t>
        </w:r>
        <w:r w:rsidR="0000499C">
          <w:rPr>
            <w:noProof/>
            <w:webHidden/>
            <w:color w:val="2B579A"/>
            <w:shd w:val="clear" w:color="auto" w:fill="E6E6E6"/>
          </w:rPr>
          <w:fldChar w:fldCharType="end"/>
        </w:r>
      </w:hyperlink>
    </w:p>
    <w:p w14:paraId="46260CF6" w14:textId="3037CDDC" w:rsidR="0000499C" w:rsidRDefault="00000000">
      <w:pPr>
        <w:pStyle w:val="TOC2"/>
        <w:rPr>
          <w:rFonts w:asciiTheme="minorHAnsi" w:hAnsiTheme="minorHAnsi"/>
          <w:noProof/>
          <w:szCs w:val="28"/>
          <w:lang w:val="en-AU" w:eastAsia="zh-CN" w:bidi="th-TH"/>
        </w:rPr>
      </w:pPr>
      <w:hyperlink w:anchor="_Toc107487537" w:history="1">
        <w:r w:rsidR="0000499C" w:rsidRPr="006F7BAC">
          <w:rPr>
            <w:rStyle w:val="Hyperlink"/>
            <w:noProof/>
          </w:rPr>
          <w:t>2.</w:t>
        </w:r>
        <w:r w:rsidR="0000499C">
          <w:rPr>
            <w:rFonts w:asciiTheme="minorHAnsi" w:hAnsiTheme="minorHAnsi"/>
            <w:noProof/>
            <w:szCs w:val="28"/>
            <w:lang w:val="en-AU" w:eastAsia="zh-CN" w:bidi="th-TH"/>
          </w:rPr>
          <w:tab/>
        </w:r>
        <w:r w:rsidR="0000499C" w:rsidRPr="006F7BAC">
          <w:rPr>
            <w:rStyle w:val="Hyperlink"/>
            <w:noProof/>
          </w:rPr>
          <w:t>NDIS home modifications</w:t>
        </w:r>
        <w:r w:rsidR="0000499C">
          <w:rPr>
            <w:noProof/>
            <w:webHidden/>
          </w:rPr>
          <w:tab/>
        </w:r>
        <w:r w:rsidR="0000499C">
          <w:rPr>
            <w:noProof/>
            <w:webHidden/>
            <w:color w:val="2B579A"/>
            <w:shd w:val="clear" w:color="auto" w:fill="E6E6E6"/>
          </w:rPr>
          <w:fldChar w:fldCharType="begin"/>
        </w:r>
        <w:r w:rsidR="0000499C">
          <w:rPr>
            <w:noProof/>
            <w:webHidden/>
          </w:rPr>
          <w:instrText xml:space="preserve"> PAGEREF _Toc107487537 \h </w:instrText>
        </w:r>
        <w:r w:rsidR="0000499C">
          <w:rPr>
            <w:noProof/>
            <w:webHidden/>
            <w:color w:val="2B579A"/>
            <w:shd w:val="clear" w:color="auto" w:fill="E6E6E6"/>
          </w:rPr>
        </w:r>
        <w:r w:rsidR="0000499C">
          <w:rPr>
            <w:noProof/>
            <w:webHidden/>
            <w:color w:val="2B579A"/>
            <w:shd w:val="clear" w:color="auto" w:fill="E6E6E6"/>
          </w:rPr>
          <w:fldChar w:fldCharType="separate"/>
        </w:r>
        <w:r w:rsidR="001A4F91">
          <w:rPr>
            <w:noProof/>
            <w:webHidden/>
          </w:rPr>
          <w:t>4</w:t>
        </w:r>
        <w:r w:rsidR="0000499C">
          <w:rPr>
            <w:noProof/>
            <w:webHidden/>
            <w:color w:val="2B579A"/>
            <w:shd w:val="clear" w:color="auto" w:fill="E6E6E6"/>
          </w:rPr>
          <w:fldChar w:fldCharType="end"/>
        </w:r>
      </w:hyperlink>
    </w:p>
    <w:p w14:paraId="3CCC15E7" w14:textId="49F24185" w:rsidR="0000499C" w:rsidRDefault="00000000">
      <w:pPr>
        <w:pStyle w:val="TOC2"/>
        <w:rPr>
          <w:rFonts w:asciiTheme="minorHAnsi" w:hAnsiTheme="minorHAnsi"/>
          <w:noProof/>
          <w:szCs w:val="28"/>
          <w:lang w:val="en-AU" w:eastAsia="zh-CN" w:bidi="th-TH"/>
        </w:rPr>
      </w:pPr>
      <w:hyperlink w:anchor="_Toc107487538" w:history="1">
        <w:r w:rsidR="0000499C" w:rsidRPr="006F7BAC">
          <w:rPr>
            <w:rStyle w:val="Hyperlink"/>
            <w:noProof/>
          </w:rPr>
          <w:t>3.</w:t>
        </w:r>
        <w:r w:rsidR="0000499C">
          <w:rPr>
            <w:rFonts w:asciiTheme="minorHAnsi" w:hAnsiTheme="minorHAnsi"/>
            <w:noProof/>
            <w:szCs w:val="28"/>
            <w:lang w:val="en-AU" w:eastAsia="zh-CN" w:bidi="th-TH"/>
          </w:rPr>
          <w:tab/>
        </w:r>
        <w:r w:rsidR="0000499C" w:rsidRPr="006F7BAC">
          <w:rPr>
            <w:rStyle w:val="Hyperlink"/>
            <w:noProof/>
          </w:rPr>
          <w:t>Complex home modifications</w:t>
        </w:r>
        <w:r w:rsidR="0000499C">
          <w:rPr>
            <w:noProof/>
            <w:webHidden/>
          </w:rPr>
          <w:tab/>
        </w:r>
        <w:r w:rsidR="0000499C">
          <w:rPr>
            <w:noProof/>
            <w:webHidden/>
            <w:color w:val="2B579A"/>
            <w:shd w:val="clear" w:color="auto" w:fill="E6E6E6"/>
          </w:rPr>
          <w:fldChar w:fldCharType="begin"/>
        </w:r>
        <w:r w:rsidR="0000499C">
          <w:rPr>
            <w:noProof/>
            <w:webHidden/>
          </w:rPr>
          <w:instrText xml:space="preserve"> PAGEREF _Toc107487538 \h </w:instrText>
        </w:r>
        <w:r w:rsidR="0000499C">
          <w:rPr>
            <w:noProof/>
            <w:webHidden/>
            <w:color w:val="2B579A"/>
            <w:shd w:val="clear" w:color="auto" w:fill="E6E6E6"/>
          </w:rPr>
        </w:r>
        <w:r w:rsidR="0000499C">
          <w:rPr>
            <w:noProof/>
            <w:webHidden/>
            <w:color w:val="2B579A"/>
            <w:shd w:val="clear" w:color="auto" w:fill="E6E6E6"/>
          </w:rPr>
          <w:fldChar w:fldCharType="separate"/>
        </w:r>
        <w:r w:rsidR="001A4F91">
          <w:rPr>
            <w:noProof/>
            <w:webHidden/>
          </w:rPr>
          <w:t>7</w:t>
        </w:r>
        <w:r w:rsidR="0000499C">
          <w:rPr>
            <w:noProof/>
            <w:webHidden/>
            <w:color w:val="2B579A"/>
            <w:shd w:val="clear" w:color="auto" w:fill="E6E6E6"/>
          </w:rPr>
          <w:fldChar w:fldCharType="end"/>
        </w:r>
      </w:hyperlink>
    </w:p>
    <w:p w14:paraId="7C712544" w14:textId="3B0BAAA5" w:rsidR="0000499C" w:rsidRDefault="00000000">
      <w:pPr>
        <w:pStyle w:val="TOC2"/>
        <w:rPr>
          <w:rFonts w:asciiTheme="minorHAnsi" w:hAnsiTheme="minorHAnsi"/>
          <w:noProof/>
          <w:szCs w:val="28"/>
          <w:lang w:val="en-AU" w:eastAsia="zh-CN" w:bidi="th-TH"/>
        </w:rPr>
      </w:pPr>
      <w:hyperlink w:anchor="_Toc107487539" w:history="1">
        <w:r w:rsidR="0000499C" w:rsidRPr="006F7BAC">
          <w:rPr>
            <w:rStyle w:val="Hyperlink"/>
            <w:noProof/>
          </w:rPr>
          <w:t>4.</w:t>
        </w:r>
        <w:r w:rsidR="0000499C">
          <w:rPr>
            <w:rFonts w:asciiTheme="minorHAnsi" w:hAnsiTheme="minorHAnsi"/>
            <w:noProof/>
            <w:szCs w:val="28"/>
            <w:lang w:val="en-AU" w:eastAsia="zh-CN" w:bidi="th-TH"/>
          </w:rPr>
          <w:tab/>
        </w:r>
        <w:r w:rsidR="0000499C" w:rsidRPr="006F7BAC">
          <w:rPr>
            <w:rStyle w:val="Hyperlink"/>
            <w:noProof/>
          </w:rPr>
          <w:t>Key areas of focus</w:t>
        </w:r>
        <w:r w:rsidR="0000499C">
          <w:rPr>
            <w:noProof/>
            <w:webHidden/>
          </w:rPr>
          <w:tab/>
        </w:r>
        <w:r w:rsidR="0000499C">
          <w:rPr>
            <w:noProof/>
            <w:webHidden/>
            <w:color w:val="2B579A"/>
            <w:shd w:val="clear" w:color="auto" w:fill="E6E6E6"/>
          </w:rPr>
          <w:fldChar w:fldCharType="begin"/>
        </w:r>
        <w:r w:rsidR="0000499C">
          <w:rPr>
            <w:noProof/>
            <w:webHidden/>
          </w:rPr>
          <w:instrText xml:space="preserve"> PAGEREF _Toc107487539 \h </w:instrText>
        </w:r>
        <w:r w:rsidR="0000499C">
          <w:rPr>
            <w:noProof/>
            <w:webHidden/>
            <w:color w:val="2B579A"/>
            <w:shd w:val="clear" w:color="auto" w:fill="E6E6E6"/>
          </w:rPr>
        </w:r>
        <w:r w:rsidR="0000499C">
          <w:rPr>
            <w:noProof/>
            <w:webHidden/>
            <w:color w:val="2B579A"/>
            <w:shd w:val="clear" w:color="auto" w:fill="E6E6E6"/>
          </w:rPr>
          <w:fldChar w:fldCharType="separate"/>
        </w:r>
        <w:r w:rsidR="001A4F91">
          <w:rPr>
            <w:noProof/>
            <w:webHidden/>
          </w:rPr>
          <w:t>9</w:t>
        </w:r>
        <w:r w:rsidR="0000499C">
          <w:rPr>
            <w:noProof/>
            <w:webHidden/>
            <w:color w:val="2B579A"/>
            <w:shd w:val="clear" w:color="auto" w:fill="E6E6E6"/>
          </w:rPr>
          <w:fldChar w:fldCharType="end"/>
        </w:r>
      </w:hyperlink>
    </w:p>
    <w:p w14:paraId="1BAFA68E" w14:textId="59567673" w:rsidR="0000499C" w:rsidRDefault="00000000">
      <w:pPr>
        <w:pStyle w:val="TOC2"/>
        <w:rPr>
          <w:rFonts w:asciiTheme="minorHAnsi" w:hAnsiTheme="minorHAnsi"/>
          <w:noProof/>
          <w:szCs w:val="28"/>
          <w:lang w:val="en-AU" w:eastAsia="zh-CN" w:bidi="th-TH"/>
        </w:rPr>
      </w:pPr>
      <w:hyperlink w:anchor="_Toc107487540" w:history="1">
        <w:r w:rsidR="0000499C" w:rsidRPr="006F7BAC">
          <w:rPr>
            <w:rStyle w:val="Hyperlink"/>
            <w:noProof/>
          </w:rPr>
          <w:t>5.</w:t>
        </w:r>
        <w:r w:rsidR="0000499C">
          <w:rPr>
            <w:rFonts w:asciiTheme="minorHAnsi" w:hAnsiTheme="minorHAnsi"/>
            <w:noProof/>
            <w:szCs w:val="28"/>
            <w:lang w:val="en-AU" w:eastAsia="zh-CN" w:bidi="th-TH"/>
          </w:rPr>
          <w:tab/>
        </w:r>
        <w:r w:rsidR="0000499C" w:rsidRPr="006F7BAC">
          <w:rPr>
            <w:rStyle w:val="Hyperlink"/>
            <w:noProof/>
          </w:rPr>
          <w:t>Dwelling access/entrance</w:t>
        </w:r>
        <w:r w:rsidR="0000499C">
          <w:rPr>
            <w:noProof/>
            <w:webHidden/>
          </w:rPr>
          <w:tab/>
        </w:r>
        <w:r w:rsidR="0000499C">
          <w:rPr>
            <w:noProof/>
            <w:webHidden/>
            <w:color w:val="2B579A"/>
            <w:shd w:val="clear" w:color="auto" w:fill="E6E6E6"/>
          </w:rPr>
          <w:fldChar w:fldCharType="begin"/>
        </w:r>
        <w:r w:rsidR="0000499C">
          <w:rPr>
            <w:noProof/>
            <w:webHidden/>
          </w:rPr>
          <w:instrText xml:space="preserve"> PAGEREF _Toc107487540 \h </w:instrText>
        </w:r>
        <w:r w:rsidR="0000499C">
          <w:rPr>
            <w:noProof/>
            <w:webHidden/>
            <w:color w:val="2B579A"/>
            <w:shd w:val="clear" w:color="auto" w:fill="E6E6E6"/>
          </w:rPr>
        </w:r>
        <w:r w:rsidR="0000499C">
          <w:rPr>
            <w:noProof/>
            <w:webHidden/>
            <w:color w:val="2B579A"/>
            <w:shd w:val="clear" w:color="auto" w:fill="E6E6E6"/>
          </w:rPr>
          <w:fldChar w:fldCharType="separate"/>
        </w:r>
        <w:r w:rsidR="001A4F91">
          <w:rPr>
            <w:noProof/>
            <w:webHidden/>
          </w:rPr>
          <w:t>10</w:t>
        </w:r>
        <w:r w:rsidR="0000499C">
          <w:rPr>
            <w:noProof/>
            <w:webHidden/>
            <w:color w:val="2B579A"/>
            <w:shd w:val="clear" w:color="auto" w:fill="E6E6E6"/>
          </w:rPr>
          <w:fldChar w:fldCharType="end"/>
        </w:r>
      </w:hyperlink>
    </w:p>
    <w:p w14:paraId="3C954B03" w14:textId="717E3711" w:rsidR="0000499C" w:rsidRDefault="00000000">
      <w:pPr>
        <w:pStyle w:val="TOC2"/>
        <w:rPr>
          <w:rFonts w:asciiTheme="minorHAnsi" w:hAnsiTheme="minorHAnsi"/>
          <w:noProof/>
          <w:szCs w:val="28"/>
          <w:lang w:val="en-AU" w:eastAsia="zh-CN" w:bidi="th-TH"/>
        </w:rPr>
      </w:pPr>
      <w:hyperlink w:anchor="_Toc107487541" w:history="1">
        <w:r w:rsidR="0000499C" w:rsidRPr="006F7BAC">
          <w:rPr>
            <w:rStyle w:val="Hyperlink"/>
            <w:noProof/>
          </w:rPr>
          <w:t>6.</w:t>
        </w:r>
        <w:r w:rsidR="0000499C">
          <w:rPr>
            <w:rFonts w:asciiTheme="minorHAnsi" w:hAnsiTheme="minorHAnsi"/>
            <w:noProof/>
            <w:szCs w:val="28"/>
            <w:lang w:val="en-AU" w:eastAsia="zh-CN" w:bidi="th-TH"/>
          </w:rPr>
          <w:tab/>
        </w:r>
        <w:r w:rsidR="0000499C" w:rsidRPr="006F7BAC">
          <w:rPr>
            <w:rStyle w:val="Hyperlink"/>
            <w:noProof/>
          </w:rPr>
          <w:t>Internal dwelling access</w:t>
        </w:r>
        <w:r w:rsidR="0000499C">
          <w:rPr>
            <w:noProof/>
            <w:webHidden/>
          </w:rPr>
          <w:tab/>
        </w:r>
        <w:r w:rsidR="0000499C">
          <w:rPr>
            <w:noProof/>
            <w:webHidden/>
            <w:color w:val="2B579A"/>
            <w:shd w:val="clear" w:color="auto" w:fill="E6E6E6"/>
          </w:rPr>
          <w:fldChar w:fldCharType="begin"/>
        </w:r>
        <w:r w:rsidR="0000499C">
          <w:rPr>
            <w:noProof/>
            <w:webHidden/>
          </w:rPr>
          <w:instrText xml:space="preserve"> PAGEREF _Toc107487541 \h </w:instrText>
        </w:r>
        <w:r w:rsidR="0000499C">
          <w:rPr>
            <w:noProof/>
            <w:webHidden/>
            <w:color w:val="2B579A"/>
            <w:shd w:val="clear" w:color="auto" w:fill="E6E6E6"/>
          </w:rPr>
        </w:r>
        <w:r w:rsidR="0000499C">
          <w:rPr>
            <w:noProof/>
            <w:webHidden/>
            <w:color w:val="2B579A"/>
            <w:shd w:val="clear" w:color="auto" w:fill="E6E6E6"/>
          </w:rPr>
          <w:fldChar w:fldCharType="separate"/>
        </w:r>
        <w:r w:rsidR="001A4F91">
          <w:rPr>
            <w:noProof/>
            <w:webHidden/>
          </w:rPr>
          <w:t>13</w:t>
        </w:r>
        <w:r w:rsidR="0000499C">
          <w:rPr>
            <w:noProof/>
            <w:webHidden/>
            <w:color w:val="2B579A"/>
            <w:shd w:val="clear" w:color="auto" w:fill="E6E6E6"/>
          </w:rPr>
          <w:fldChar w:fldCharType="end"/>
        </w:r>
      </w:hyperlink>
    </w:p>
    <w:p w14:paraId="466B791F" w14:textId="0F85C549" w:rsidR="0000499C" w:rsidRDefault="00000000">
      <w:pPr>
        <w:pStyle w:val="TOC2"/>
        <w:rPr>
          <w:rFonts w:asciiTheme="minorHAnsi" w:hAnsiTheme="minorHAnsi"/>
          <w:noProof/>
          <w:szCs w:val="28"/>
          <w:lang w:val="en-AU" w:eastAsia="zh-CN" w:bidi="th-TH"/>
        </w:rPr>
      </w:pPr>
      <w:hyperlink w:anchor="_Toc107487542" w:history="1">
        <w:r w:rsidR="0000499C" w:rsidRPr="006F7BAC">
          <w:rPr>
            <w:rStyle w:val="Hyperlink"/>
            <w:noProof/>
          </w:rPr>
          <w:t>7.</w:t>
        </w:r>
        <w:r w:rsidR="0000499C">
          <w:rPr>
            <w:rFonts w:asciiTheme="minorHAnsi" w:hAnsiTheme="minorHAnsi"/>
            <w:noProof/>
            <w:szCs w:val="28"/>
            <w:lang w:val="en-AU" w:eastAsia="zh-CN" w:bidi="th-TH"/>
          </w:rPr>
          <w:tab/>
        </w:r>
        <w:r w:rsidR="0000499C" w:rsidRPr="006F7BAC">
          <w:rPr>
            <w:rStyle w:val="Hyperlink"/>
            <w:noProof/>
          </w:rPr>
          <w:t>Bathroom</w:t>
        </w:r>
        <w:r w:rsidR="0000499C">
          <w:rPr>
            <w:noProof/>
            <w:webHidden/>
          </w:rPr>
          <w:tab/>
        </w:r>
        <w:r w:rsidR="0000499C">
          <w:rPr>
            <w:noProof/>
            <w:webHidden/>
            <w:color w:val="2B579A"/>
            <w:shd w:val="clear" w:color="auto" w:fill="E6E6E6"/>
          </w:rPr>
          <w:fldChar w:fldCharType="begin"/>
        </w:r>
        <w:r w:rsidR="0000499C">
          <w:rPr>
            <w:noProof/>
            <w:webHidden/>
          </w:rPr>
          <w:instrText xml:space="preserve"> PAGEREF _Toc107487542 \h </w:instrText>
        </w:r>
        <w:r w:rsidR="0000499C">
          <w:rPr>
            <w:noProof/>
            <w:webHidden/>
            <w:color w:val="2B579A"/>
            <w:shd w:val="clear" w:color="auto" w:fill="E6E6E6"/>
          </w:rPr>
        </w:r>
        <w:r w:rsidR="0000499C">
          <w:rPr>
            <w:noProof/>
            <w:webHidden/>
            <w:color w:val="2B579A"/>
            <w:shd w:val="clear" w:color="auto" w:fill="E6E6E6"/>
          </w:rPr>
          <w:fldChar w:fldCharType="separate"/>
        </w:r>
        <w:r w:rsidR="001A4F91">
          <w:rPr>
            <w:noProof/>
            <w:webHidden/>
          </w:rPr>
          <w:t>15</w:t>
        </w:r>
        <w:r w:rsidR="0000499C">
          <w:rPr>
            <w:noProof/>
            <w:webHidden/>
            <w:color w:val="2B579A"/>
            <w:shd w:val="clear" w:color="auto" w:fill="E6E6E6"/>
          </w:rPr>
          <w:fldChar w:fldCharType="end"/>
        </w:r>
      </w:hyperlink>
    </w:p>
    <w:p w14:paraId="24127B98" w14:textId="63684150" w:rsidR="0000499C" w:rsidRDefault="00000000">
      <w:pPr>
        <w:pStyle w:val="TOC2"/>
        <w:rPr>
          <w:rFonts w:asciiTheme="minorHAnsi" w:hAnsiTheme="minorHAnsi"/>
          <w:noProof/>
          <w:szCs w:val="28"/>
          <w:lang w:val="en-AU" w:eastAsia="zh-CN" w:bidi="th-TH"/>
        </w:rPr>
      </w:pPr>
      <w:hyperlink w:anchor="_Toc107487543" w:history="1">
        <w:r w:rsidR="0000499C" w:rsidRPr="006F7BAC">
          <w:rPr>
            <w:rStyle w:val="Hyperlink"/>
            <w:noProof/>
          </w:rPr>
          <w:t>8.</w:t>
        </w:r>
        <w:r w:rsidR="0000499C">
          <w:rPr>
            <w:rFonts w:asciiTheme="minorHAnsi" w:hAnsiTheme="minorHAnsi"/>
            <w:noProof/>
            <w:szCs w:val="28"/>
            <w:lang w:val="en-AU" w:eastAsia="zh-CN" w:bidi="th-TH"/>
          </w:rPr>
          <w:tab/>
        </w:r>
        <w:r w:rsidR="0000499C" w:rsidRPr="006F7BAC">
          <w:rPr>
            <w:rStyle w:val="Hyperlink"/>
            <w:noProof/>
          </w:rPr>
          <w:t>Bedroom and living areas</w:t>
        </w:r>
        <w:r w:rsidR="0000499C">
          <w:rPr>
            <w:noProof/>
            <w:webHidden/>
          </w:rPr>
          <w:tab/>
        </w:r>
        <w:r w:rsidR="0000499C">
          <w:rPr>
            <w:noProof/>
            <w:webHidden/>
            <w:color w:val="2B579A"/>
            <w:shd w:val="clear" w:color="auto" w:fill="E6E6E6"/>
          </w:rPr>
          <w:fldChar w:fldCharType="begin"/>
        </w:r>
        <w:r w:rsidR="0000499C">
          <w:rPr>
            <w:noProof/>
            <w:webHidden/>
          </w:rPr>
          <w:instrText xml:space="preserve"> PAGEREF _Toc107487543 \h </w:instrText>
        </w:r>
        <w:r w:rsidR="0000499C">
          <w:rPr>
            <w:noProof/>
            <w:webHidden/>
            <w:color w:val="2B579A"/>
            <w:shd w:val="clear" w:color="auto" w:fill="E6E6E6"/>
          </w:rPr>
        </w:r>
        <w:r w:rsidR="0000499C">
          <w:rPr>
            <w:noProof/>
            <w:webHidden/>
            <w:color w:val="2B579A"/>
            <w:shd w:val="clear" w:color="auto" w:fill="E6E6E6"/>
          </w:rPr>
          <w:fldChar w:fldCharType="separate"/>
        </w:r>
        <w:r w:rsidR="001A4F91">
          <w:rPr>
            <w:noProof/>
            <w:webHidden/>
          </w:rPr>
          <w:t>20</w:t>
        </w:r>
        <w:r w:rsidR="0000499C">
          <w:rPr>
            <w:noProof/>
            <w:webHidden/>
            <w:color w:val="2B579A"/>
            <w:shd w:val="clear" w:color="auto" w:fill="E6E6E6"/>
          </w:rPr>
          <w:fldChar w:fldCharType="end"/>
        </w:r>
      </w:hyperlink>
    </w:p>
    <w:p w14:paraId="741C4E2F" w14:textId="2BBF1DD1" w:rsidR="0000499C" w:rsidRDefault="00000000">
      <w:pPr>
        <w:pStyle w:val="TOC2"/>
        <w:rPr>
          <w:rFonts w:asciiTheme="minorHAnsi" w:hAnsiTheme="minorHAnsi"/>
          <w:noProof/>
          <w:szCs w:val="28"/>
          <w:lang w:val="en-AU" w:eastAsia="zh-CN" w:bidi="th-TH"/>
        </w:rPr>
      </w:pPr>
      <w:hyperlink w:anchor="_Toc107487544" w:history="1">
        <w:r w:rsidR="0000499C" w:rsidRPr="006F7BAC">
          <w:rPr>
            <w:rStyle w:val="Hyperlink"/>
            <w:noProof/>
          </w:rPr>
          <w:t>9.</w:t>
        </w:r>
        <w:r w:rsidR="0000499C">
          <w:rPr>
            <w:rFonts w:asciiTheme="minorHAnsi" w:hAnsiTheme="minorHAnsi"/>
            <w:noProof/>
            <w:szCs w:val="28"/>
            <w:lang w:val="en-AU" w:eastAsia="zh-CN" w:bidi="th-TH"/>
          </w:rPr>
          <w:tab/>
        </w:r>
        <w:r w:rsidR="0000499C" w:rsidRPr="006F7BAC">
          <w:rPr>
            <w:rStyle w:val="Hyperlink"/>
            <w:noProof/>
          </w:rPr>
          <w:t>Ceiling hoists</w:t>
        </w:r>
        <w:r w:rsidR="0000499C">
          <w:rPr>
            <w:noProof/>
            <w:webHidden/>
          </w:rPr>
          <w:tab/>
        </w:r>
        <w:r w:rsidR="0000499C">
          <w:rPr>
            <w:noProof/>
            <w:webHidden/>
            <w:color w:val="2B579A"/>
            <w:shd w:val="clear" w:color="auto" w:fill="E6E6E6"/>
          </w:rPr>
          <w:fldChar w:fldCharType="begin"/>
        </w:r>
        <w:r w:rsidR="0000499C">
          <w:rPr>
            <w:noProof/>
            <w:webHidden/>
          </w:rPr>
          <w:instrText xml:space="preserve"> PAGEREF _Toc107487544 \h </w:instrText>
        </w:r>
        <w:r w:rsidR="0000499C">
          <w:rPr>
            <w:noProof/>
            <w:webHidden/>
            <w:color w:val="2B579A"/>
            <w:shd w:val="clear" w:color="auto" w:fill="E6E6E6"/>
          </w:rPr>
        </w:r>
        <w:r w:rsidR="0000499C">
          <w:rPr>
            <w:noProof/>
            <w:webHidden/>
            <w:color w:val="2B579A"/>
            <w:shd w:val="clear" w:color="auto" w:fill="E6E6E6"/>
          </w:rPr>
          <w:fldChar w:fldCharType="separate"/>
        </w:r>
        <w:r w:rsidR="001A4F91">
          <w:rPr>
            <w:noProof/>
            <w:webHidden/>
          </w:rPr>
          <w:t>22</w:t>
        </w:r>
        <w:r w:rsidR="0000499C">
          <w:rPr>
            <w:noProof/>
            <w:webHidden/>
            <w:color w:val="2B579A"/>
            <w:shd w:val="clear" w:color="auto" w:fill="E6E6E6"/>
          </w:rPr>
          <w:fldChar w:fldCharType="end"/>
        </w:r>
      </w:hyperlink>
    </w:p>
    <w:p w14:paraId="7CF0445A" w14:textId="1C148021" w:rsidR="0000499C" w:rsidRDefault="00000000">
      <w:pPr>
        <w:pStyle w:val="TOC2"/>
        <w:rPr>
          <w:rFonts w:asciiTheme="minorHAnsi" w:hAnsiTheme="minorHAnsi"/>
          <w:noProof/>
          <w:szCs w:val="28"/>
          <w:lang w:val="en-AU" w:eastAsia="zh-CN" w:bidi="th-TH"/>
        </w:rPr>
      </w:pPr>
      <w:hyperlink w:anchor="_Toc107487545" w:history="1">
        <w:r w:rsidR="0000499C" w:rsidRPr="006F7BAC">
          <w:rPr>
            <w:rStyle w:val="Hyperlink"/>
            <w:noProof/>
          </w:rPr>
          <w:t>10.</w:t>
        </w:r>
        <w:r w:rsidR="0000499C">
          <w:rPr>
            <w:rFonts w:asciiTheme="minorHAnsi" w:hAnsiTheme="minorHAnsi"/>
            <w:noProof/>
            <w:szCs w:val="28"/>
            <w:lang w:val="en-AU" w:eastAsia="zh-CN" w:bidi="th-TH"/>
          </w:rPr>
          <w:tab/>
        </w:r>
        <w:r w:rsidR="0000499C" w:rsidRPr="006F7BAC">
          <w:rPr>
            <w:rStyle w:val="Hyperlink"/>
            <w:noProof/>
          </w:rPr>
          <w:t>Kitchen and laundry</w:t>
        </w:r>
        <w:r w:rsidR="0000499C">
          <w:rPr>
            <w:noProof/>
            <w:webHidden/>
          </w:rPr>
          <w:tab/>
        </w:r>
        <w:r w:rsidR="0000499C">
          <w:rPr>
            <w:noProof/>
            <w:webHidden/>
            <w:color w:val="2B579A"/>
            <w:shd w:val="clear" w:color="auto" w:fill="E6E6E6"/>
          </w:rPr>
          <w:fldChar w:fldCharType="begin"/>
        </w:r>
        <w:r w:rsidR="0000499C">
          <w:rPr>
            <w:noProof/>
            <w:webHidden/>
          </w:rPr>
          <w:instrText xml:space="preserve"> PAGEREF _Toc107487545 \h </w:instrText>
        </w:r>
        <w:r w:rsidR="0000499C">
          <w:rPr>
            <w:noProof/>
            <w:webHidden/>
            <w:color w:val="2B579A"/>
            <w:shd w:val="clear" w:color="auto" w:fill="E6E6E6"/>
          </w:rPr>
        </w:r>
        <w:r w:rsidR="0000499C">
          <w:rPr>
            <w:noProof/>
            <w:webHidden/>
            <w:color w:val="2B579A"/>
            <w:shd w:val="clear" w:color="auto" w:fill="E6E6E6"/>
          </w:rPr>
          <w:fldChar w:fldCharType="separate"/>
        </w:r>
        <w:r w:rsidR="001A4F91">
          <w:rPr>
            <w:noProof/>
            <w:webHidden/>
          </w:rPr>
          <w:t>23</w:t>
        </w:r>
        <w:r w:rsidR="0000499C">
          <w:rPr>
            <w:noProof/>
            <w:webHidden/>
            <w:color w:val="2B579A"/>
            <w:shd w:val="clear" w:color="auto" w:fill="E6E6E6"/>
          </w:rPr>
          <w:fldChar w:fldCharType="end"/>
        </w:r>
      </w:hyperlink>
    </w:p>
    <w:p w14:paraId="287B2476" w14:textId="3F89A1CA" w:rsidR="0000499C" w:rsidRDefault="00000000">
      <w:pPr>
        <w:pStyle w:val="TOC2"/>
        <w:rPr>
          <w:rFonts w:asciiTheme="minorHAnsi" w:hAnsiTheme="minorHAnsi"/>
          <w:noProof/>
          <w:szCs w:val="28"/>
          <w:lang w:val="en-AU" w:eastAsia="zh-CN" w:bidi="th-TH"/>
        </w:rPr>
      </w:pPr>
      <w:hyperlink w:anchor="_Toc107487546" w:history="1">
        <w:r w:rsidR="0000499C" w:rsidRPr="006F7BAC">
          <w:rPr>
            <w:rStyle w:val="Hyperlink"/>
            <w:noProof/>
          </w:rPr>
          <w:t>11.</w:t>
        </w:r>
        <w:r w:rsidR="0000499C">
          <w:rPr>
            <w:rFonts w:asciiTheme="minorHAnsi" w:hAnsiTheme="minorHAnsi"/>
            <w:noProof/>
            <w:szCs w:val="28"/>
            <w:lang w:val="en-AU" w:eastAsia="zh-CN" w:bidi="th-TH"/>
          </w:rPr>
          <w:tab/>
        </w:r>
        <w:r w:rsidR="0000499C" w:rsidRPr="006F7BAC">
          <w:rPr>
            <w:rStyle w:val="Hyperlink"/>
            <w:noProof/>
          </w:rPr>
          <w:t>Home automation</w:t>
        </w:r>
        <w:r w:rsidR="0000499C">
          <w:rPr>
            <w:noProof/>
            <w:webHidden/>
          </w:rPr>
          <w:tab/>
        </w:r>
        <w:r w:rsidR="0000499C">
          <w:rPr>
            <w:noProof/>
            <w:webHidden/>
            <w:color w:val="2B579A"/>
            <w:shd w:val="clear" w:color="auto" w:fill="E6E6E6"/>
          </w:rPr>
          <w:fldChar w:fldCharType="begin"/>
        </w:r>
        <w:r w:rsidR="0000499C">
          <w:rPr>
            <w:noProof/>
            <w:webHidden/>
          </w:rPr>
          <w:instrText xml:space="preserve"> PAGEREF _Toc107487546 \h </w:instrText>
        </w:r>
        <w:r w:rsidR="0000499C">
          <w:rPr>
            <w:noProof/>
            <w:webHidden/>
            <w:color w:val="2B579A"/>
            <w:shd w:val="clear" w:color="auto" w:fill="E6E6E6"/>
          </w:rPr>
        </w:r>
        <w:r w:rsidR="0000499C">
          <w:rPr>
            <w:noProof/>
            <w:webHidden/>
            <w:color w:val="2B579A"/>
            <w:shd w:val="clear" w:color="auto" w:fill="E6E6E6"/>
          </w:rPr>
          <w:fldChar w:fldCharType="separate"/>
        </w:r>
        <w:r w:rsidR="001A4F91">
          <w:rPr>
            <w:noProof/>
            <w:webHidden/>
          </w:rPr>
          <w:t>24</w:t>
        </w:r>
        <w:r w:rsidR="0000499C">
          <w:rPr>
            <w:noProof/>
            <w:webHidden/>
            <w:color w:val="2B579A"/>
            <w:shd w:val="clear" w:color="auto" w:fill="E6E6E6"/>
          </w:rPr>
          <w:fldChar w:fldCharType="end"/>
        </w:r>
      </w:hyperlink>
    </w:p>
    <w:p w14:paraId="17328EC6" w14:textId="7C158198" w:rsidR="0000499C" w:rsidRDefault="00000000">
      <w:pPr>
        <w:pStyle w:val="TOC2"/>
        <w:rPr>
          <w:rFonts w:asciiTheme="minorHAnsi" w:hAnsiTheme="minorHAnsi"/>
          <w:noProof/>
          <w:szCs w:val="28"/>
          <w:lang w:val="en-AU" w:eastAsia="zh-CN" w:bidi="th-TH"/>
        </w:rPr>
      </w:pPr>
      <w:hyperlink w:anchor="_Toc107487547" w:history="1">
        <w:r w:rsidR="0000499C" w:rsidRPr="006F7BAC">
          <w:rPr>
            <w:rStyle w:val="Hyperlink"/>
            <w:noProof/>
          </w:rPr>
          <w:t>12.</w:t>
        </w:r>
        <w:r w:rsidR="0000499C">
          <w:rPr>
            <w:rFonts w:asciiTheme="minorHAnsi" w:hAnsiTheme="minorHAnsi"/>
            <w:noProof/>
            <w:szCs w:val="28"/>
            <w:lang w:val="en-AU" w:eastAsia="zh-CN" w:bidi="th-TH"/>
          </w:rPr>
          <w:tab/>
        </w:r>
        <w:r w:rsidR="0000499C" w:rsidRPr="006F7BAC">
          <w:rPr>
            <w:rStyle w:val="Hyperlink"/>
            <w:noProof/>
          </w:rPr>
          <w:t>New building modifications</w:t>
        </w:r>
        <w:r w:rsidR="0000499C">
          <w:rPr>
            <w:noProof/>
            <w:webHidden/>
          </w:rPr>
          <w:tab/>
        </w:r>
        <w:r w:rsidR="0000499C">
          <w:rPr>
            <w:noProof/>
            <w:webHidden/>
            <w:color w:val="2B579A"/>
            <w:shd w:val="clear" w:color="auto" w:fill="E6E6E6"/>
          </w:rPr>
          <w:fldChar w:fldCharType="begin"/>
        </w:r>
        <w:r w:rsidR="0000499C">
          <w:rPr>
            <w:noProof/>
            <w:webHidden/>
          </w:rPr>
          <w:instrText xml:space="preserve"> PAGEREF _Toc107487547 \h </w:instrText>
        </w:r>
        <w:r w:rsidR="0000499C">
          <w:rPr>
            <w:noProof/>
            <w:webHidden/>
            <w:color w:val="2B579A"/>
            <w:shd w:val="clear" w:color="auto" w:fill="E6E6E6"/>
          </w:rPr>
        </w:r>
        <w:r w:rsidR="0000499C">
          <w:rPr>
            <w:noProof/>
            <w:webHidden/>
            <w:color w:val="2B579A"/>
            <w:shd w:val="clear" w:color="auto" w:fill="E6E6E6"/>
          </w:rPr>
          <w:fldChar w:fldCharType="separate"/>
        </w:r>
        <w:r w:rsidR="001A4F91">
          <w:rPr>
            <w:noProof/>
            <w:webHidden/>
          </w:rPr>
          <w:t>25</w:t>
        </w:r>
        <w:r w:rsidR="0000499C">
          <w:rPr>
            <w:noProof/>
            <w:webHidden/>
            <w:color w:val="2B579A"/>
            <w:shd w:val="clear" w:color="auto" w:fill="E6E6E6"/>
          </w:rPr>
          <w:fldChar w:fldCharType="end"/>
        </w:r>
      </w:hyperlink>
    </w:p>
    <w:p w14:paraId="099BF57C" w14:textId="5266B953" w:rsidR="0000499C" w:rsidRDefault="00000000">
      <w:pPr>
        <w:pStyle w:val="TOC2"/>
        <w:rPr>
          <w:rFonts w:asciiTheme="minorHAnsi" w:hAnsiTheme="minorHAnsi"/>
          <w:noProof/>
          <w:szCs w:val="28"/>
          <w:lang w:val="en-AU" w:eastAsia="zh-CN" w:bidi="th-TH"/>
        </w:rPr>
      </w:pPr>
      <w:hyperlink w:anchor="_Toc107487548" w:history="1">
        <w:r w:rsidR="0000499C" w:rsidRPr="006F7BAC">
          <w:rPr>
            <w:rStyle w:val="Hyperlink"/>
            <w:noProof/>
          </w:rPr>
          <w:t>13.</w:t>
        </w:r>
        <w:r w:rsidR="0000499C">
          <w:rPr>
            <w:rFonts w:asciiTheme="minorHAnsi" w:hAnsiTheme="minorHAnsi"/>
            <w:noProof/>
            <w:szCs w:val="28"/>
            <w:lang w:val="en-AU" w:eastAsia="zh-CN" w:bidi="th-TH"/>
          </w:rPr>
          <w:tab/>
        </w:r>
        <w:r w:rsidR="0000499C" w:rsidRPr="006F7BAC">
          <w:rPr>
            <w:rStyle w:val="Hyperlink"/>
            <w:noProof/>
          </w:rPr>
          <w:t>Maintenance and upgrades</w:t>
        </w:r>
        <w:r w:rsidR="0000499C">
          <w:rPr>
            <w:noProof/>
            <w:webHidden/>
          </w:rPr>
          <w:tab/>
        </w:r>
        <w:r w:rsidR="0000499C">
          <w:rPr>
            <w:noProof/>
            <w:webHidden/>
            <w:color w:val="2B579A"/>
            <w:shd w:val="clear" w:color="auto" w:fill="E6E6E6"/>
          </w:rPr>
          <w:fldChar w:fldCharType="begin"/>
        </w:r>
        <w:r w:rsidR="0000499C">
          <w:rPr>
            <w:noProof/>
            <w:webHidden/>
          </w:rPr>
          <w:instrText xml:space="preserve"> PAGEREF _Toc107487548 \h </w:instrText>
        </w:r>
        <w:r w:rsidR="0000499C">
          <w:rPr>
            <w:noProof/>
            <w:webHidden/>
            <w:color w:val="2B579A"/>
            <w:shd w:val="clear" w:color="auto" w:fill="E6E6E6"/>
          </w:rPr>
        </w:r>
        <w:r w:rsidR="0000499C">
          <w:rPr>
            <w:noProof/>
            <w:webHidden/>
            <w:color w:val="2B579A"/>
            <w:shd w:val="clear" w:color="auto" w:fill="E6E6E6"/>
          </w:rPr>
          <w:fldChar w:fldCharType="separate"/>
        </w:r>
        <w:r w:rsidR="001A4F91">
          <w:rPr>
            <w:noProof/>
            <w:webHidden/>
          </w:rPr>
          <w:t>27</w:t>
        </w:r>
        <w:r w:rsidR="0000499C">
          <w:rPr>
            <w:noProof/>
            <w:webHidden/>
            <w:color w:val="2B579A"/>
            <w:shd w:val="clear" w:color="auto" w:fill="E6E6E6"/>
          </w:rPr>
          <w:fldChar w:fldCharType="end"/>
        </w:r>
      </w:hyperlink>
    </w:p>
    <w:p w14:paraId="3F254853" w14:textId="43DC4ECD" w:rsidR="0000499C" w:rsidRDefault="00000000">
      <w:pPr>
        <w:pStyle w:val="TOC2"/>
        <w:rPr>
          <w:rFonts w:asciiTheme="minorHAnsi" w:hAnsiTheme="minorHAnsi"/>
          <w:noProof/>
          <w:szCs w:val="28"/>
          <w:lang w:val="en-AU" w:eastAsia="zh-CN" w:bidi="th-TH"/>
        </w:rPr>
      </w:pPr>
      <w:hyperlink w:anchor="_Toc107487549" w:history="1">
        <w:r w:rsidR="0000499C" w:rsidRPr="006F7BAC">
          <w:rPr>
            <w:rStyle w:val="Hyperlink"/>
            <w:noProof/>
          </w:rPr>
          <w:t>Appendix 1</w:t>
        </w:r>
        <w:r w:rsidR="0000499C">
          <w:rPr>
            <w:noProof/>
            <w:webHidden/>
          </w:rPr>
          <w:tab/>
        </w:r>
        <w:r w:rsidR="0000499C">
          <w:rPr>
            <w:noProof/>
            <w:webHidden/>
            <w:color w:val="2B579A"/>
            <w:shd w:val="clear" w:color="auto" w:fill="E6E6E6"/>
          </w:rPr>
          <w:fldChar w:fldCharType="begin"/>
        </w:r>
        <w:r w:rsidR="0000499C">
          <w:rPr>
            <w:noProof/>
            <w:webHidden/>
          </w:rPr>
          <w:instrText xml:space="preserve"> PAGEREF _Toc107487549 \h </w:instrText>
        </w:r>
        <w:r w:rsidR="0000499C">
          <w:rPr>
            <w:noProof/>
            <w:webHidden/>
            <w:color w:val="2B579A"/>
            <w:shd w:val="clear" w:color="auto" w:fill="E6E6E6"/>
          </w:rPr>
        </w:r>
        <w:r w:rsidR="0000499C">
          <w:rPr>
            <w:noProof/>
            <w:webHidden/>
            <w:color w:val="2B579A"/>
            <w:shd w:val="clear" w:color="auto" w:fill="E6E6E6"/>
          </w:rPr>
          <w:fldChar w:fldCharType="separate"/>
        </w:r>
        <w:r w:rsidR="001A4F91">
          <w:rPr>
            <w:noProof/>
            <w:webHidden/>
          </w:rPr>
          <w:t>29</w:t>
        </w:r>
        <w:r w:rsidR="0000499C">
          <w:rPr>
            <w:noProof/>
            <w:webHidden/>
            <w:color w:val="2B579A"/>
            <w:shd w:val="clear" w:color="auto" w:fill="E6E6E6"/>
          </w:rPr>
          <w:fldChar w:fldCharType="end"/>
        </w:r>
      </w:hyperlink>
    </w:p>
    <w:p w14:paraId="14546D6C" w14:textId="0F538BD1" w:rsidR="0000499C" w:rsidRDefault="00000000">
      <w:pPr>
        <w:pStyle w:val="TOC2"/>
        <w:rPr>
          <w:rFonts w:asciiTheme="minorHAnsi" w:hAnsiTheme="minorHAnsi"/>
          <w:noProof/>
          <w:szCs w:val="28"/>
          <w:lang w:val="en-AU" w:eastAsia="zh-CN" w:bidi="th-TH"/>
        </w:rPr>
      </w:pPr>
      <w:hyperlink w:anchor="_Toc107487550" w:history="1">
        <w:r w:rsidR="0000499C" w:rsidRPr="006F7BAC">
          <w:rPr>
            <w:rStyle w:val="Hyperlink"/>
            <w:noProof/>
          </w:rPr>
          <w:t>Appendix 2</w:t>
        </w:r>
        <w:r w:rsidR="0000499C">
          <w:rPr>
            <w:noProof/>
            <w:webHidden/>
          </w:rPr>
          <w:tab/>
        </w:r>
        <w:r w:rsidR="0000499C">
          <w:rPr>
            <w:noProof/>
            <w:webHidden/>
            <w:color w:val="2B579A"/>
            <w:shd w:val="clear" w:color="auto" w:fill="E6E6E6"/>
          </w:rPr>
          <w:fldChar w:fldCharType="begin"/>
        </w:r>
        <w:r w:rsidR="0000499C">
          <w:rPr>
            <w:noProof/>
            <w:webHidden/>
          </w:rPr>
          <w:instrText xml:space="preserve"> PAGEREF _Toc107487550 \h </w:instrText>
        </w:r>
        <w:r w:rsidR="0000499C">
          <w:rPr>
            <w:noProof/>
            <w:webHidden/>
            <w:color w:val="2B579A"/>
            <w:shd w:val="clear" w:color="auto" w:fill="E6E6E6"/>
          </w:rPr>
        </w:r>
        <w:r w:rsidR="0000499C">
          <w:rPr>
            <w:noProof/>
            <w:webHidden/>
            <w:color w:val="2B579A"/>
            <w:shd w:val="clear" w:color="auto" w:fill="E6E6E6"/>
          </w:rPr>
          <w:fldChar w:fldCharType="separate"/>
        </w:r>
        <w:r w:rsidR="001A4F91">
          <w:rPr>
            <w:noProof/>
            <w:webHidden/>
          </w:rPr>
          <w:t>30</w:t>
        </w:r>
        <w:r w:rsidR="0000499C">
          <w:rPr>
            <w:noProof/>
            <w:webHidden/>
            <w:color w:val="2B579A"/>
            <w:shd w:val="clear" w:color="auto" w:fill="E6E6E6"/>
          </w:rPr>
          <w:fldChar w:fldCharType="end"/>
        </w:r>
      </w:hyperlink>
    </w:p>
    <w:p w14:paraId="05F696D7" w14:textId="70EF13FB" w:rsidR="0000499C" w:rsidRDefault="00000000">
      <w:pPr>
        <w:pStyle w:val="TOC2"/>
        <w:rPr>
          <w:rFonts w:asciiTheme="minorHAnsi" w:hAnsiTheme="minorHAnsi"/>
          <w:noProof/>
          <w:szCs w:val="28"/>
          <w:lang w:val="en-AU" w:eastAsia="zh-CN" w:bidi="th-TH"/>
        </w:rPr>
      </w:pPr>
      <w:hyperlink w:anchor="_Toc107487551" w:history="1">
        <w:r w:rsidR="0000499C" w:rsidRPr="006F7BAC">
          <w:rPr>
            <w:rStyle w:val="Hyperlink"/>
            <w:noProof/>
          </w:rPr>
          <w:t>Appendix 3</w:t>
        </w:r>
        <w:r w:rsidR="0000499C">
          <w:rPr>
            <w:noProof/>
            <w:webHidden/>
          </w:rPr>
          <w:tab/>
        </w:r>
        <w:r w:rsidR="0000499C">
          <w:rPr>
            <w:noProof/>
            <w:webHidden/>
            <w:color w:val="2B579A"/>
            <w:shd w:val="clear" w:color="auto" w:fill="E6E6E6"/>
          </w:rPr>
          <w:fldChar w:fldCharType="begin"/>
        </w:r>
        <w:r w:rsidR="0000499C">
          <w:rPr>
            <w:noProof/>
            <w:webHidden/>
          </w:rPr>
          <w:instrText xml:space="preserve"> PAGEREF _Toc107487551 \h </w:instrText>
        </w:r>
        <w:r w:rsidR="0000499C">
          <w:rPr>
            <w:noProof/>
            <w:webHidden/>
            <w:color w:val="2B579A"/>
            <w:shd w:val="clear" w:color="auto" w:fill="E6E6E6"/>
          </w:rPr>
        </w:r>
        <w:r w:rsidR="0000499C">
          <w:rPr>
            <w:noProof/>
            <w:webHidden/>
            <w:color w:val="2B579A"/>
            <w:shd w:val="clear" w:color="auto" w:fill="E6E6E6"/>
          </w:rPr>
          <w:fldChar w:fldCharType="separate"/>
        </w:r>
        <w:r w:rsidR="001A4F91">
          <w:rPr>
            <w:noProof/>
            <w:webHidden/>
          </w:rPr>
          <w:t>31</w:t>
        </w:r>
        <w:r w:rsidR="0000499C">
          <w:rPr>
            <w:noProof/>
            <w:webHidden/>
            <w:color w:val="2B579A"/>
            <w:shd w:val="clear" w:color="auto" w:fill="E6E6E6"/>
          </w:rPr>
          <w:fldChar w:fldCharType="end"/>
        </w:r>
      </w:hyperlink>
    </w:p>
    <w:p w14:paraId="1249DDC3" w14:textId="600557F9" w:rsidR="004D32B5" w:rsidRDefault="0000499C" w:rsidP="004D32B5">
      <w:r>
        <w:rPr>
          <w:color w:val="2B579A"/>
          <w:shd w:val="clear" w:color="auto" w:fill="E6E6E6"/>
        </w:rPr>
        <w:fldChar w:fldCharType="end"/>
      </w:r>
    </w:p>
    <w:p w14:paraId="36CD29DA" w14:textId="77777777" w:rsidR="004D32B5" w:rsidRDefault="004D32B5">
      <w:pPr>
        <w:spacing w:line="276" w:lineRule="auto"/>
      </w:pPr>
      <w:r>
        <w:br w:type="page"/>
      </w:r>
    </w:p>
    <w:p w14:paraId="533482EB" w14:textId="01039B45" w:rsidR="007219F1" w:rsidRPr="00A21351" w:rsidRDefault="00BE632A" w:rsidP="00060C86">
      <w:pPr>
        <w:pStyle w:val="Heading2"/>
        <w:ind w:hanging="1146"/>
      </w:pPr>
      <w:bookmarkStart w:id="6" w:name="_Toc107487536"/>
      <w:r w:rsidRPr="00A21351">
        <w:lastRenderedPageBreak/>
        <w:t>Introduction</w:t>
      </w:r>
      <w:bookmarkEnd w:id="6"/>
      <w:r w:rsidRPr="00A21351">
        <w:t xml:space="preserve"> </w:t>
      </w:r>
    </w:p>
    <w:p w14:paraId="0382D7D5" w14:textId="77777777" w:rsidR="00FE7071" w:rsidRPr="00613859" w:rsidRDefault="00FE7071" w:rsidP="00761CA1">
      <w:r w:rsidRPr="00613859">
        <w:t xml:space="preserve">The </w:t>
      </w:r>
      <w:r>
        <w:t>National Disability Insurance Scheme (</w:t>
      </w:r>
      <w:r w:rsidRPr="00613859">
        <w:t>NDIS</w:t>
      </w:r>
      <w:r>
        <w:t>)</w:t>
      </w:r>
      <w:r w:rsidRPr="00613859">
        <w:t xml:space="preserve"> plays a vital role to improve outcomes for </w:t>
      </w:r>
      <w:r>
        <w:t xml:space="preserve">NDIS </w:t>
      </w:r>
      <w:r w:rsidRPr="00613859">
        <w:t>participants</w:t>
      </w:r>
      <w:r>
        <w:t>.</w:t>
      </w:r>
      <w:r w:rsidRPr="00613859">
        <w:t xml:space="preserve"> </w:t>
      </w:r>
      <w:r>
        <w:t>We</w:t>
      </w:r>
      <w:r w:rsidRPr="00613859">
        <w:t xml:space="preserve"> </w:t>
      </w:r>
      <w:r>
        <w:t>aim to</w:t>
      </w:r>
      <w:r w:rsidRPr="00613859">
        <w:t xml:space="preserve"> empowe</w:t>
      </w:r>
      <w:r>
        <w:t>r</w:t>
      </w:r>
      <w:r w:rsidRPr="00613859">
        <w:t xml:space="preserve"> and support participants to access activities and </w:t>
      </w:r>
      <w:r>
        <w:t>take part in social, work and</w:t>
      </w:r>
      <w:r w:rsidRPr="00613859">
        <w:t xml:space="preserve"> community life.</w:t>
      </w:r>
    </w:p>
    <w:p w14:paraId="4D9EBE80" w14:textId="405C6CF3" w:rsidR="00FE7071" w:rsidRPr="00613859" w:rsidRDefault="00FE7071" w:rsidP="00761CA1">
      <w:r>
        <w:t xml:space="preserve">Home modifications help participants be safer and more independent in their homes. These changes to homes can have a big impact on how participants live their lives. They allow greater flexibility and support participants to choose how they want to live. We explain how we assist participants who need home modifications in </w:t>
      </w:r>
      <w:hyperlink r:id="rId12" w:history="1">
        <w:r w:rsidRPr="00C76424">
          <w:rPr>
            <w:rStyle w:val="Hyperlink"/>
          </w:rPr>
          <w:t>Our Guideline – Home Modifications.</w:t>
        </w:r>
      </w:hyperlink>
    </w:p>
    <w:p w14:paraId="5DFF1036" w14:textId="5AFC8BD6" w:rsidR="00FE7071" w:rsidRPr="00613859" w:rsidRDefault="00FE7071" w:rsidP="00761CA1">
      <w:r>
        <w:t>This guidance aims to provide examples for builders, designers (including home modification assessors) and any other stakeholders involved in the planning, decision making and delivery of home modifications for NDIS participants. This supplements the official policy in Our Guidelines.</w:t>
      </w:r>
    </w:p>
    <w:p w14:paraId="1D1DCE0C" w14:textId="6F8832BC" w:rsidR="00FE7071" w:rsidRDefault="00FE7071" w:rsidP="00761CA1">
      <w:r>
        <w:t>We fund</w:t>
      </w:r>
      <w:r w:rsidRPr="00613859">
        <w:t xml:space="preserve"> a diverse range of home modifications to </w:t>
      </w:r>
      <w:r>
        <w:t>help</w:t>
      </w:r>
      <w:r w:rsidRPr="00613859">
        <w:t xml:space="preserve"> participants </w:t>
      </w:r>
      <w:r>
        <w:t>pursue</w:t>
      </w:r>
      <w:r w:rsidRPr="00613859">
        <w:t xml:space="preserve"> the goals in their </w:t>
      </w:r>
      <w:r>
        <w:t xml:space="preserve">NDIS </w:t>
      </w:r>
      <w:r w:rsidRPr="00613859">
        <w:t>plan. Home modifications are classified</w:t>
      </w:r>
      <w:r>
        <w:t xml:space="preserve"> as minor or complex</w:t>
      </w:r>
      <w:r w:rsidRPr="00613859">
        <w:t xml:space="preserve"> </w:t>
      </w:r>
      <w:r>
        <w:t>based on their cost,</w:t>
      </w:r>
      <w:r w:rsidRPr="00613859">
        <w:t xml:space="preserve"> </w:t>
      </w:r>
      <w:r>
        <w:t xml:space="preserve">risk </w:t>
      </w:r>
      <w:r w:rsidRPr="00613859">
        <w:t xml:space="preserve">level, </w:t>
      </w:r>
      <w:r>
        <w:t xml:space="preserve">complexity, and the </w:t>
      </w:r>
      <w:r w:rsidRPr="00613859">
        <w:t xml:space="preserve">extent of </w:t>
      </w:r>
      <w:r>
        <w:t xml:space="preserve">their </w:t>
      </w:r>
      <w:r w:rsidRPr="00613859">
        <w:t>construction (</w:t>
      </w:r>
      <w:r>
        <w:t>whether they are</w:t>
      </w:r>
      <w:r w:rsidRPr="000831DF">
        <w:t xml:space="preserve"> </w:t>
      </w:r>
      <w:r w:rsidRPr="00613859">
        <w:t>structural</w:t>
      </w:r>
      <w:r>
        <w:t xml:space="preserve"> or </w:t>
      </w:r>
      <w:r w:rsidRPr="00613859">
        <w:t>non-structural</w:t>
      </w:r>
      <w:r>
        <w:t>).</w:t>
      </w:r>
    </w:p>
    <w:p w14:paraId="473BDE6B" w14:textId="77777777" w:rsidR="00FE7071" w:rsidRPr="00FE7071" w:rsidRDefault="00FE7071" w:rsidP="00761CA1">
      <w:pPr>
        <w:rPr>
          <w:b/>
          <w:bCs/>
        </w:rPr>
      </w:pPr>
      <w:r w:rsidRPr="00FE7071">
        <w:rPr>
          <w:b/>
          <w:bCs/>
        </w:rPr>
        <w:t>This guidance aims to help builders and designers (including home modification assessors) understand:</w:t>
      </w:r>
    </w:p>
    <w:p w14:paraId="5ED078E6" w14:textId="20A805DE" w:rsidR="00FE7071" w:rsidRDefault="00FE7071" w:rsidP="00761CA1">
      <w:pPr>
        <w:pStyle w:val="ListParagraph"/>
        <w:numPr>
          <w:ilvl w:val="0"/>
          <w:numId w:val="7"/>
        </w:numPr>
        <w:ind w:left="284" w:hanging="284"/>
      </w:pPr>
      <w:r>
        <w:t xml:space="preserve">The </w:t>
      </w:r>
      <w:hyperlink r:id="rId13" w:history="1">
        <w:r w:rsidR="00AA06BA" w:rsidRPr="00BC7C16">
          <w:rPr>
            <w:rStyle w:val="Hyperlink"/>
          </w:rPr>
          <w:t>NDIS funding criteria</w:t>
        </w:r>
      </w:hyperlink>
      <w:r>
        <w:t xml:space="preserve"> for home modifications in a participant’s plan.</w:t>
      </w:r>
    </w:p>
    <w:p w14:paraId="7EBAFB13" w14:textId="47A8F80B" w:rsidR="00FE7071" w:rsidRDefault="00FE7071" w:rsidP="00761CA1">
      <w:pPr>
        <w:pStyle w:val="ListParagraph"/>
        <w:numPr>
          <w:ilvl w:val="0"/>
          <w:numId w:val="7"/>
        </w:numPr>
        <w:ind w:left="284" w:hanging="284"/>
      </w:pPr>
      <w:r>
        <w:t>The typical scope of works for complex home modifications.</w:t>
      </w:r>
    </w:p>
    <w:p w14:paraId="570F4723" w14:textId="68F5DEC7" w:rsidR="00FE7071" w:rsidRPr="00613859" w:rsidRDefault="00FE7071" w:rsidP="00761CA1">
      <w:pPr>
        <w:pStyle w:val="ListParagraph"/>
        <w:numPr>
          <w:ilvl w:val="0"/>
          <w:numId w:val="7"/>
        </w:numPr>
        <w:ind w:left="284" w:hanging="284"/>
      </w:pPr>
      <w:r>
        <w:t xml:space="preserve">The scope of works that may exceed the </w:t>
      </w:r>
      <w:hyperlink r:id="rId14" w:history="1">
        <w:r w:rsidR="00AA06BA" w:rsidRPr="00BC7C16">
          <w:rPr>
            <w:rStyle w:val="Hyperlink"/>
          </w:rPr>
          <w:t>NDIS funding criteria</w:t>
        </w:r>
      </w:hyperlink>
      <w:r>
        <w:t>.</w:t>
      </w:r>
    </w:p>
    <w:p w14:paraId="10910113" w14:textId="77777777" w:rsidR="00FE7071" w:rsidRDefault="00FE7071">
      <w:pPr>
        <w:spacing w:line="276" w:lineRule="auto"/>
        <w:rPr>
          <w:b/>
          <w:color w:val="6B2976"/>
          <w:sz w:val="30"/>
          <w:szCs w:val="30"/>
        </w:rPr>
      </w:pPr>
      <w:r>
        <w:br w:type="page"/>
      </w:r>
    </w:p>
    <w:p w14:paraId="0C0EEC33" w14:textId="5ED7763E" w:rsidR="00FE7071" w:rsidRPr="00A21351" w:rsidRDefault="00FE7071" w:rsidP="00060C86">
      <w:pPr>
        <w:pStyle w:val="Heading2"/>
        <w:ind w:hanging="1146"/>
      </w:pPr>
      <w:bookmarkStart w:id="7" w:name="_Toc107487537"/>
      <w:r>
        <w:lastRenderedPageBreak/>
        <w:t>NDIS home modifications</w:t>
      </w:r>
      <w:bookmarkEnd w:id="7"/>
    </w:p>
    <w:p w14:paraId="6CEE1FDE" w14:textId="77777777" w:rsidR="00874CFB" w:rsidRPr="00613859" w:rsidRDefault="00874CFB" w:rsidP="00874CFB">
      <w:r w:rsidRPr="00CA121C">
        <w:rPr>
          <w:bCs/>
        </w:rPr>
        <w:t>Home modifications</w:t>
      </w:r>
      <w:r w:rsidRPr="00613859">
        <w:t xml:space="preserve"> are</w:t>
      </w:r>
      <w:r>
        <w:t xml:space="preserve"> custom-built </w:t>
      </w:r>
      <w:r w:rsidRPr="00613859">
        <w:t xml:space="preserve">changes to the structure, </w:t>
      </w:r>
      <w:proofErr w:type="gramStart"/>
      <w:r w:rsidRPr="00613859">
        <w:t>layout</w:t>
      </w:r>
      <w:proofErr w:type="gramEnd"/>
      <w:r w:rsidRPr="00613859">
        <w:t xml:space="preserve"> or fittings of a hom</w:t>
      </w:r>
      <w:r>
        <w:t xml:space="preserve">e </w:t>
      </w:r>
      <w:r w:rsidRPr="00613859">
        <w:t xml:space="preserve">to </w:t>
      </w:r>
      <w:r>
        <w:t>help the</w:t>
      </w:r>
      <w:r w:rsidRPr="00613859">
        <w:t xml:space="preserve"> participant safely access</w:t>
      </w:r>
      <w:r>
        <w:t>,</w:t>
      </w:r>
      <w:r w:rsidRPr="00613859">
        <w:t xml:space="preserve"> move around </w:t>
      </w:r>
      <w:r>
        <w:t xml:space="preserve">in, and use </w:t>
      </w:r>
      <w:r w:rsidRPr="00613859">
        <w:t xml:space="preserve">their home. </w:t>
      </w:r>
    </w:p>
    <w:p w14:paraId="06497114" w14:textId="6C0354D1" w:rsidR="00874CFB" w:rsidRDefault="00874CFB" w:rsidP="00874CFB">
      <w:r>
        <w:t>The supports we fund in a participant’s plan</w:t>
      </w:r>
      <w:r w:rsidRPr="481E475B">
        <w:t xml:space="preserve"> need to meet each of the reasonable and necessary criteria outlined in the </w:t>
      </w:r>
      <w:hyperlink r:id="rId15" w:anchor="_Toc519598617" w:history="1">
        <w:r w:rsidR="00715755" w:rsidRPr="00CA2BF0">
          <w:rPr>
            <w:rStyle w:val="Hyperlink"/>
          </w:rPr>
          <w:t xml:space="preserve">NDIS </w:t>
        </w:r>
        <w:r w:rsidRPr="00CA2BF0">
          <w:rPr>
            <w:rStyle w:val="Hyperlink"/>
          </w:rPr>
          <w:t xml:space="preserve">Act 2013, section </w:t>
        </w:r>
        <w:r w:rsidRPr="00CA2BF0">
          <w:rPr>
            <w:rStyle w:val="Hyperlink"/>
            <w:rFonts w:cs="Arial"/>
          </w:rPr>
          <w:t>34(1)(a)-(f)</w:t>
        </w:r>
      </w:hyperlink>
      <w:r w:rsidRPr="008B53A1">
        <w:t>,</w:t>
      </w:r>
      <w:r w:rsidRPr="481E475B">
        <w:t xml:space="preserve"> and the </w:t>
      </w:r>
      <w:hyperlink r:id="rId16" w:history="1">
        <w:r w:rsidR="00715755" w:rsidRPr="00C15F3E">
          <w:rPr>
            <w:rStyle w:val="Hyperlink"/>
          </w:rPr>
          <w:t>NDIS (</w:t>
        </w:r>
        <w:r w:rsidRPr="00C15F3E">
          <w:rPr>
            <w:rStyle w:val="Hyperlink"/>
          </w:rPr>
          <w:t>Supports for Participants</w:t>
        </w:r>
        <w:r w:rsidR="00715755" w:rsidRPr="00C15F3E">
          <w:rPr>
            <w:rStyle w:val="Hyperlink"/>
          </w:rPr>
          <w:t>)</w:t>
        </w:r>
        <w:r w:rsidRPr="00C15F3E">
          <w:rPr>
            <w:rStyle w:val="Hyperlink"/>
          </w:rPr>
          <w:t xml:space="preserve"> Rules 2013</w:t>
        </w:r>
      </w:hyperlink>
      <w:r w:rsidRPr="481E475B">
        <w:t xml:space="preserve">. </w:t>
      </w:r>
    </w:p>
    <w:p w14:paraId="4A83AF42" w14:textId="77777777" w:rsidR="00874CFB" w:rsidRPr="00613859" w:rsidRDefault="00874CFB" w:rsidP="00874CFB">
      <w:r w:rsidRPr="481E475B">
        <w:t xml:space="preserve">An extract of the relevant rules is in </w:t>
      </w:r>
      <w:r w:rsidRPr="00CA121C">
        <w:rPr>
          <w:b/>
          <w:bCs/>
        </w:rPr>
        <w:t>Appendix 2</w:t>
      </w:r>
      <w:r w:rsidRPr="008B53A1">
        <w:t>.</w:t>
      </w:r>
      <w:r w:rsidRPr="481E475B">
        <w:t xml:space="preserve">  </w:t>
      </w:r>
    </w:p>
    <w:p w14:paraId="38E74A26" w14:textId="440BEA2C" w:rsidR="00874CFB" w:rsidRPr="005D290D" w:rsidRDefault="00874CFB" w:rsidP="00874CFB">
      <w:pPr>
        <w:pStyle w:val="Heading3"/>
        <w:ind w:left="720"/>
      </w:pPr>
      <w:r w:rsidRPr="005D290D">
        <w:t>There are t</w:t>
      </w:r>
      <w:r>
        <w:t>wo</w:t>
      </w:r>
      <w:r w:rsidRPr="005D290D">
        <w:t xml:space="preserve"> broad categories of NDIS home modifications</w:t>
      </w:r>
    </w:p>
    <w:p w14:paraId="1C145F1C" w14:textId="77777777" w:rsidR="00874CFB" w:rsidRDefault="00874CFB" w:rsidP="00874CFB">
      <w:pPr>
        <w:pStyle w:val="Heading4"/>
        <w:ind w:left="709" w:hanging="709"/>
      </w:pPr>
      <w:r w:rsidRPr="00613859">
        <w:t>Minor home modifications</w:t>
      </w:r>
    </w:p>
    <w:p w14:paraId="54917DB4" w14:textId="77777777" w:rsidR="00874CFB" w:rsidRDefault="00874CFB" w:rsidP="00874CFB">
      <w:r>
        <w:t>Minor home modifications are custom-built changes in the home, that generally:</w:t>
      </w:r>
    </w:p>
    <w:p w14:paraId="6C9035A2" w14:textId="77777777" w:rsidR="00874CFB" w:rsidRDefault="00874CFB" w:rsidP="008B1890">
      <w:pPr>
        <w:pStyle w:val="ListParagraph"/>
        <w:numPr>
          <w:ilvl w:val="0"/>
          <w:numId w:val="8"/>
        </w:numPr>
      </w:pPr>
      <w:r>
        <w:t>are straightforward, non-structural changes</w:t>
      </w:r>
    </w:p>
    <w:p w14:paraId="7366807C" w14:textId="77777777" w:rsidR="00874CFB" w:rsidRDefault="00874CFB" w:rsidP="008B1890">
      <w:pPr>
        <w:pStyle w:val="ListParagraph"/>
        <w:numPr>
          <w:ilvl w:val="0"/>
          <w:numId w:val="8"/>
        </w:numPr>
      </w:pPr>
      <w:r>
        <w:t>have a relatively low risk of major problems arising</w:t>
      </w:r>
    </w:p>
    <w:p w14:paraId="3E5BFFF8" w14:textId="0139ECBC" w:rsidR="00874CFB" w:rsidRDefault="00874CFB" w:rsidP="008B1890">
      <w:pPr>
        <w:pStyle w:val="ListParagraph"/>
        <w:numPr>
          <w:ilvl w:val="0"/>
          <w:numId w:val="8"/>
        </w:numPr>
      </w:pPr>
      <w:r>
        <w:t xml:space="preserve">only affect one or </w:t>
      </w:r>
      <w:r w:rsidR="00B063B4">
        <w:t>two</w:t>
      </w:r>
      <w:r>
        <w:t xml:space="preserve"> areas of the home</w:t>
      </w:r>
    </w:p>
    <w:p w14:paraId="6A77AEB9" w14:textId="77777777" w:rsidR="00874CFB" w:rsidRDefault="00874CFB" w:rsidP="008B1890">
      <w:pPr>
        <w:pStyle w:val="ListParagraph"/>
        <w:numPr>
          <w:ilvl w:val="0"/>
          <w:numId w:val="8"/>
        </w:numPr>
      </w:pPr>
      <w:r>
        <w:t>cost less than $20,000 in total.</w:t>
      </w:r>
    </w:p>
    <w:p w14:paraId="6A3A634E" w14:textId="1D72B834" w:rsidR="00E77424" w:rsidRDefault="00874CFB" w:rsidP="00874CFB">
      <w:pPr>
        <w:rPr>
          <w:rFonts w:cs="Arial"/>
        </w:rPr>
      </w:pPr>
      <w:r>
        <w:t xml:space="preserve">An assessment is required for minor home modifications from an </w:t>
      </w:r>
      <w:r w:rsidRPr="0179A50D">
        <w:rPr>
          <w:rFonts w:cs="Arial"/>
        </w:rPr>
        <w:t>occupational therapist (for</w:t>
      </w:r>
      <w:r w:rsidR="00EB12FE">
        <w:rPr>
          <w:rFonts w:cs="Arial"/>
        </w:rPr>
        <w:t xml:space="preserve"> Category A</w:t>
      </w:r>
      <w:r w:rsidRPr="0179A50D">
        <w:rPr>
          <w:rFonts w:cs="Arial"/>
        </w:rPr>
        <w:t xml:space="preserve"> works $10,000</w:t>
      </w:r>
      <w:r w:rsidR="00EB12FE">
        <w:rPr>
          <w:rFonts w:cs="Arial"/>
        </w:rPr>
        <w:t xml:space="preserve"> or under</w:t>
      </w:r>
      <w:r w:rsidRPr="0179A50D">
        <w:rPr>
          <w:rFonts w:cs="Arial"/>
        </w:rPr>
        <w:t xml:space="preserve">) or a home modifications assessor (for </w:t>
      </w:r>
      <w:r w:rsidR="00EB12FE">
        <w:rPr>
          <w:rFonts w:cs="Arial"/>
        </w:rPr>
        <w:t xml:space="preserve">Category B </w:t>
      </w:r>
      <w:r w:rsidRPr="0179A50D">
        <w:rPr>
          <w:rFonts w:cs="Arial"/>
        </w:rPr>
        <w:t xml:space="preserve">works </w:t>
      </w:r>
      <w:r w:rsidR="00334EB6">
        <w:rPr>
          <w:rFonts w:cs="Arial"/>
        </w:rPr>
        <w:t>between</w:t>
      </w:r>
      <w:r w:rsidR="00EB12FE">
        <w:rPr>
          <w:rFonts w:cs="Arial"/>
        </w:rPr>
        <w:t xml:space="preserve"> </w:t>
      </w:r>
      <w:r w:rsidRPr="0179A50D">
        <w:rPr>
          <w:rFonts w:cs="Arial"/>
        </w:rPr>
        <w:t xml:space="preserve">$10,000 </w:t>
      </w:r>
      <w:r w:rsidR="00334EB6">
        <w:rPr>
          <w:rFonts w:cs="Arial"/>
        </w:rPr>
        <w:t xml:space="preserve">and </w:t>
      </w:r>
      <w:proofErr w:type="gramStart"/>
      <w:r w:rsidR="00334EB6">
        <w:rPr>
          <w:rFonts w:cs="Arial"/>
        </w:rPr>
        <w:t>$20,000</w:t>
      </w:r>
      <w:r w:rsidR="00E7488B">
        <w:rPr>
          <w:rFonts w:cs="Arial"/>
        </w:rPr>
        <w:t>, or</w:t>
      </w:r>
      <w:proofErr w:type="gramEnd"/>
      <w:r w:rsidR="00E7488B">
        <w:rPr>
          <w:rFonts w:cs="Arial"/>
        </w:rPr>
        <w:t xml:space="preserve"> involving modifications to a bathroom floor</w:t>
      </w:r>
      <w:r w:rsidRPr="0179A50D">
        <w:rPr>
          <w:rFonts w:cs="Arial"/>
        </w:rPr>
        <w:t xml:space="preserve">). </w:t>
      </w:r>
      <w:r w:rsidRPr="5F2B539B">
        <w:rPr>
          <w:rFonts w:cs="Arial"/>
        </w:rPr>
        <w:t xml:space="preserve">A home modification assessor is an occupational therapist with qualifications and experience to recommend </w:t>
      </w:r>
      <w:r w:rsidR="001D549C" w:rsidRPr="5F2B539B">
        <w:rPr>
          <w:rFonts w:cs="Arial"/>
        </w:rPr>
        <w:t xml:space="preserve">more detailed or complex </w:t>
      </w:r>
      <w:r w:rsidRPr="5F2B539B">
        <w:rPr>
          <w:rFonts w:cs="Arial"/>
        </w:rPr>
        <w:t>home modifications.</w:t>
      </w:r>
      <w:r w:rsidR="004D5642" w:rsidRPr="5F2B539B">
        <w:rPr>
          <w:rFonts w:cs="Arial"/>
        </w:rPr>
        <w:t xml:space="preserve"> </w:t>
      </w:r>
    </w:p>
    <w:p w14:paraId="47F11628" w14:textId="37056DB3" w:rsidR="00874CFB" w:rsidRPr="004A77F7" w:rsidRDefault="004D5642" w:rsidP="00874CFB">
      <w:pPr>
        <w:rPr>
          <w:rFonts w:cs="Arial"/>
        </w:rPr>
      </w:pPr>
      <w:r w:rsidRPr="5F2B539B">
        <w:rPr>
          <w:rFonts w:cs="Arial"/>
        </w:rPr>
        <w:t xml:space="preserve">In general, requests for minor home modifications do not require </w:t>
      </w:r>
      <w:r w:rsidR="003F3B02">
        <w:rPr>
          <w:rFonts w:cs="Arial"/>
        </w:rPr>
        <w:t>quotes to be submitted</w:t>
      </w:r>
      <w:r w:rsidRPr="5F2B539B">
        <w:rPr>
          <w:rFonts w:cs="Arial"/>
        </w:rPr>
        <w:t xml:space="preserve"> to the NDIA</w:t>
      </w:r>
      <w:r w:rsidR="00856771" w:rsidRPr="5F2B539B">
        <w:rPr>
          <w:rFonts w:cs="Arial"/>
        </w:rPr>
        <w:t>;</w:t>
      </w:r>
      <w:r w:rsidR="00C94C4A" w:rsidRPr="5F2B539B">
        <w:rPr>
          <w:rFonts w:cs="Arial"/>
        </w:rPr>
        <w:t xml:space="preserve"> we will use</w:t>
      </w:r>
      <w:r w:rsidR="009F082C" w:rsidRPr="5F2B539B">
        <w:rPr>
          <w:rFonts w:cs="Arial"/>
        </w:rPr>
        <w:t xml:space="preserve"> </w:t>
      </w:r>
      <w:r w:rsidR="003F3B02">
        <w:rPr>
          <w:rFonts w:cs="Arial"/>
        </w:rPr>
        <w:t xml:space="preserve">a </w:t>
      </w:r>
      <w:r w:rsidR="003F3B02" w:rsidRPr="003F3B02">
        <w:rPr>
          <w:rFonts w:cs="Arial"/>
        </w:rPr>
        <w:t>set NDIS budget</w:t>
      </w:r>
      <w:r w:rsidR="009F082C" w:rsidRPr="5F2B539B">
        <w:rPr>
          <w:rFonts w:cs="Arial"/>
        </w:rPr>
        <w:t xml:space="preserve"> for each type of modification</w:t>
      </w:r>
      <w:r w:rsidRPr="5F2B539B">
        <w:rPr>
          <w:rFonts w:cs="Arial"/>
        </w:rPr>
        <w:t>.</w:t>
      </w:r>
    </w:p>
    <w:p w14:paraId="06EBCB5C" w14:textId="2A67F40C" w:rsidR="00874CFB" w:rsidRDefault="00874CFB" w:rsidP="00874CFB">
      <w:pPr>
        <w:rPr>
          <w:rFonts w:cs="Arial"/>
        </w:rPr>
      </w:pPr>
      <w:r w:rsidRPr="193E1C92">
        <w:rPr>
          <w:rFonts w:cs="Arial"/>
        </w:rPr>
        <w:t xml:space="preserve">Generally minor home modifications do not require additional </w:t>
      </w:r>
      <w:r w:rsidR="00F2465E">
        <w:rPr>
          <w:rFonts w:cs="Arial"/>
        </w:rPr>
        <w:t xml:space="preserve">support </w:t>
      </w:r>
      <w:r w:rsidRPr="193E1C92">
        <w:rPr>
          <w:rFonts w:cs="Arial"/>
        </w:rPr>
        <w:t xml:space="preserve">for planning or independent oversight by an independent building practitioner, because of the lower risk involved. </w:t>
      </w:r>
    </w:p>
    <w:p w14:paraId="32C79875" w14:textId="62B94DA4" w:rsidR="00AA477F" w:rsidRDefault="00AA477F" w:rsidP="00AA477F">
      <w:r>
        <w:t>Note: cost thresholds are generally based on building in Modified Monash Model (MM</w:t>
      </w:r>
      <w:r w:rsidR="00676D49">
        <w:rPr>
          <w:vertAlign w:val="superscript"/>
        </w:rPr>
        <w:t>1</w:t>
      </w:r>
      <w:r>
        <w:t>) 1 areas. The NDIA may accept modifications above the threshold as Minor HM where building costs are higher in remoter areas.</w:t>
      </w:r>
    </w:p>
    <w:p w14:paraId="79E48882" w14:textId="3EC43A3E" w:rsidR="00676D49" w:rsidRDefault="00676D49" w:rsidP="00AA477F"/>
    <w:p w14:paraId="08FB1FE3" w14:textId="77777777" w:rsidR="00435FF3" w:rsidRDefault="00435FF3" w:rsidP="00AA477F"/>
    <w:p w14:paraId="08C44607" w14:textId="06F2E061" w:rsidR="00676D49" w:rsidRDefault="00676D49" w:rsidP="00874CFB">
      <w:pPr>
        <w:rPr>
          <w:rStyle w:val="Hyperlink"/>
          <w:lang w:val="en-AU"/>
        </w:rPr>
      </w:pPr>
      <w:r>
        <w:rPr>
          <w:vertAlign w:val="superscript"/>
          <w:lang w:val="en-AU"/>
        </w:rPr>
        <w:t xml:space="preserve">1 </w:t>
      </w:r>
      <w:r>
        <w:rPr>
          <w:lang w:val="en-AU"/>
        </w:rPr>
        <w:t xml:space="preserve">See </w:t>
      </w:r>
      <w:hyperlink r:id="rId17" w:history="1">
        <w:r w:rsidRPr="003964D4">
          <w:rPr>
            <w:rStyle w:val="Hyperlink"/>
            <w:lang w:val="en-AU"/>
          </w:rPr>
          <w:t>https://www.health.gov.au/resources/publications/modified-monash-model-fact-sheet</w:t>
        </w:r>
      </w:hyperlink>
    </w:p>
    <w:p w14:paraId="2D3D7545" w14:textId="5916329E" w:rsidR="00676D49" w:rsidRPr="00676D49" w:rsidRDefault="00676D49" w:rsidP="00676D49">
      <w:pPr>
        <w:spacing w:line="276" w:lineRule="auto"/>
        <w:rPr>
          <w:rFonts w:cs="Arial"/>
          <w:lang w:val="en-AU"/>
        </w:rPr>
      </w:pPr>
      <w:r>
        <w:rPr>
          <w:rFonts w:cs="Arial"/>
          <w:lang w:val="en-AU"/>
        </w:rPr>
        <w:br w:type="page"/>
      </w:r>
    </w:p>
    <w:p w14:paraId="1EE53F32" w14:textId="77777777" w:rsidR="00874CFB" w:rsidRDefault="00874CFB" w:rsidP="00874CFB">
      <w:pPr>
        <w:pStyle w:val="Heading4"/>
        <w:ind w:left="709" w:hanging="709"/>
      </w:pPr>
      <w:r>
        <w:lastRenderedPageBreak/>
        <w:t>Complex home modifications</w:t>
      </w:r>
    </w:p>
    <w:p w14:paraId="5BB63289" w14:textId="77777777" w:rsidR="00874CFB" w:rsidRDefault="00874CFB" w:rsidP="00874CFB">
      <w:r>
        <w:t>Complex home modifications are usually structural, custom-built changes that generally:</w:t>
      </w:r>
    </w:p>
    <w:p w14:paraId="77BD95A5" w14:textId="77777777" w:rsidR="00874CFB" w:rsidRDefault="00874CFB" w:rsidP="008B1890">
      <w:pPr>
        <w:pStyle w:val="ListParagraph"/>
        <w:numPr>
          <w:ilvl w:val="0"/>
          <w:numId w:val="9"/>
        </w:numPr>
      </w:pPr>
      <w:r>
        <w:t>are higher cost</w:t>
      </w:r>
    </w:p>
    <w:p w14:paraId="3F22E004" w14:textId="77777777" w:rsidR="00874CFB" w:rsidRDefault="00874CFB" w:rsidP="008B1890">
      <w:pPr>
        <w:pStyle w:val="ListParagraph"/>
        <w:numPr>
          <w:ilvl w:val="0"/>
          <w:numId w:val="9"/>
        </w:numPr>
      </w:pPr>
      <w:r>
        <w:t>are higher risk</w:t>
      </w:r>
    </w:p>
    <w:p w14:paraId="37F8C3B5" w14:textId="77777777" w:rsidR="00874CFB" w:rsidRDefault="00874CFB" w:rsidP="008B1890">
      <w:pPr>
        <w:pStyle w:val="ListParagraph"/>
        <w:numPr>
          <w:ilvl w:val="0"/>
          <w:numId w:val="9"/>
        </w:numPr>
      </w:pPr>
      <w:r>
        <w:t>involve several areas of the home</w:t>
      </w:r>
    </w:p>
    <w:p w14:paraId="5D78D0D1" w14:textId="77777777" w:rsidR="00874CFB" w:rsidRDefault="00874CFB" w:rsidP="008B1890">
      <w:pPr>
        <w:pStyle w:val="ListParagraph"/>
        <w:numPr>
          <w:ilvl w:val="0"/>
          <w:numId w:val="9"/>
        </w:numPr>
      </w:pPr>
      <w:r>
        <w:t>require a greater level of building permissions and certifications</w:t>
      </w:r>
    </w:p>
    <w:p w14:paraId="7EEFC880" w14:textId="77777777" w:rsidR="00874CFB" w:rsidRDefault="00874CFB" w:rsidP="008B1890">
      <w:pPr>
        <w:pStyle w:val="ListParagraph"/>
        <w:numPr>
          <w:ilvl w:val="0"/>
          <w:numId w:val="9"/>
        </w:numPr>
      </w:pPr>
      <w:r>
        <w:t>have a greater impact on participants’ lives while they are being constructed.</w:t>
      </w:r>
    </w:p>
    <w:p w14:paraId="52402366" w14:textId="3D0E0145" w:rsidR="00874CFB" w:rsidRDefault="00874CFB" w:rsidP="00A176F3">
      <w:r>
        <w:t xml:space="preserve">An assessment is required from a home modification assessor for complex home modifications. </w:t>
      </w:r>
      <w:r w:rsidR="00F53601">
        <w:t>Find out more</w:t>
      </w:r>
      <w:r>
        <w:t xml:space="preserve"> in </w:t>
      </w:r>
      <w:hyperlink r:id="rId18" w:history="1">
        <w:r w:rsidRPr="00026EAA">
          <w:rPr>
            <w:rStyle w:val="Hyperlink"/>
          </w:rPr>
          <w:t>Our Guideline – Home Modifications.</w:t>
        </w:r>
      </w:hyperlink>
    </w:p>
    <w:p w14:paraId="78683F6A" w14:textId="119E1B14" w:rsidR="00874CFB" w:rsidRPr="00874CFB" w:rsidRDefault="009A13F8" w:rsidP="00492166">
      <w:pPr>
        <w:pStyle w:val="Heading3"/>
        <w:ind w:left="709"/>
      </w:pPr>
      <w:r>
        <w:t>General principles and requirements</w:t>
      </w:r>
    </w:p>
    <w:p w14:paraId="5255BE5E" w14:textId="35A1AC96" w:rsidR="00874CFB" w:rsidRDefault="00874CFB" w:rsidP="00874CFB">
      <w:r>
        <w:t>A participant may choose to contribute their own funding for</w:t>
      </w:r>
      <w:r w:rsidR="00BA13AB">
        <w:t xml:space="preserve"> any home modifications or features that don’t meet the </w:t>
      </w:r>
      <w:hyperlink r:id="rId19" w:history="1">
        <w:r w:rsidR="00BA13AB" w:rsidRPr="00BC7C16">
          <w:rPr>
            <w:rStyle w:val="Hyperlink"/>
          </w:rPr>
          <w:t>NDIS funding criteria</w:t>
        </w:r>
      </w:hyperlink>
      <w:r w:rsidR="00BA13AB">
        <w:t>. This might include:</w:t>
      </w:r>
    </w:p>
    <w:p w14:paraId="3E74F58A" w14:textId="0B6AF393" w:rsidR="00874CFB" w:rsidRDefault="00874CFB" w:rsidP="008B1890">
      <w:pPr>
        <w:pStyle w:val="ListParagraph"/>
        <w:numPr>
          <w:ilvl w:val="0"/>
          <w:numId w:val="10"/>
        </w:numPr>
      </w:pPr>
      <w:r>
        <w:t>higher standard (more expensive) finishes</w:t>
      </w:r>
    </w:p>
    <w:p w14:paraId="27FC7D5C" w14:textId="7BB06A30" w:rsidR="00874CFB" w:rsidRDefault="007321A3" w:rsidP="008B1890">
      <w:pPr>
        <w:pStyle w:val="ListParagraph"/>
        <w:numPr>
          <w:ilvl w:val="0"/>
          <w:numId w:val="10"/>
        </w:numPr>
      </w:pPr>
      <w:r>
        <w:t xml:space="preserve">any extra costs </w:t>
      </w:r>
      <w:r w:rsidR="00C71972">
        <w:t>associated with</w:t>
      </w:r>
      <w:r>
        <w:t xml:space="preserve"> </w:t>
      </w:r>
      <w:r w:rsidR="00874CFB">
        <w:t xml:space="preserve">a different home modification solution </w:t>
      </w:r>
      <w:r w:rsidR="009E2825">
        <w:t>or features</w:t>
      </w:r>
    </w:p>
    <w:p w14:paraId="1C61FE2D" w14:textId="7C5AE067" w:rsidR="00874CFB" w:rsidRDefault="00874CFB" w:rsidP="008B1890">
      <w:pPr>
        <w:pStyle w:val="ListParagraph"/>
        <w:numPr>
          <w:ilvl w:val="0"/>
          <w:numId w:val="10"/>
        </w:numPr>
      </w:pPr>
      <w:r>
        <w:t xml:space="preserve">extending the scope of works beyond what meets the NDIS funding criteria. </w:t>
      </w:r>
    </w:p>
    <w:p w14:paraId="7660D052" w14:textId="01365FD9" w:rsidR="00874CFB" w:rsidRDefault="00874CFB" w:rsidP="00874CFB">
      <w:r>
        <w:t xml:space="preserve">Participants have this flexibility as long as any changes still achieve an equal outcome to the </w:t>
      </w:r>
      <w:proofErr w:type="gramStart"/>
      <w:r>
        <w:t>supports</w:t>
      </w:r>
      <w:proofErr w:type="gramEnd"/>
      <w:r>
        <w:t xml:space="preserve"> we have approved. The service agreement </w:t>
      </w:r>
      <w:r w:rsidR="001C7267">
        <w:t xml:space="preserve">or contract </w:t>
      </w:r>
      <w:r>
        <w:t xml:space="preserve">between the participant and the builder needs to clearly identify the private works separately from the NDIS funded works. </w:t>
      </w:r>
    </w:p>
    <w:p w14:paraId="7B24E108" w14:textId="77777777" w:rsidR="00874CFB" w:rsidRDefault="00874CFB" w:rsidP="00874CFB">
      <w:r>
        <w:t xml:space="preserve">The following assumptions also apply: </w:t>
      </w:r>
    </w:p>
    <w:p w14:paraId="50D9EADD" w14:textId="3B9E05C3" w:rsidR="00874CFB" w:rsidRDefault="00874CFB" w:rsidP="008B1890">
      <w:pPr>
        <w:pStyle w:val="ListParagraph"/>
        <w:numPr>
          <w:ilvl w:val="0"/>
          <w:numId w:val="11"/>
        </w:numPr>
      </w:pPr>
      <w:r>
        <w:t xml:space="preserve">Builders doing NDIS home modifications must understand and comply with the relevant </w:t>
      </w:r>
      <w:r w:rsidR="00B33DA7">
        <w:t>National Construction C</w:t>
      </w:r>
      <w:r w:rsidR="00810C7B">
        <w:t>ode</w:t>
      </w:r>
      <w:r>
        <w:t xml:space="preserve">, standards and regulations within the State or Territory where the work is being done. </w:t>
      </w:r>
    </w:p>
    <w:p w14:paraId="5313FCF8" w14:textId="35DFB487" w:rsidR="00874CFB" w:rsidRDefault="00874CFB" w:rsidP="008B1890">
      <w:pPr>
        <w:pStyle w:val="ListParagraph"/>
        <w:numPr>
          <w:ilvl w:val="0"/>
          <w:numId w:val="11"/>
        </w:numPr>
      </w:pPr>
      <w:r>
        <w:t xml:space="preserve">Where a local authority has requirements, the builder’s quote must meet this certification of works. </w:t>
      </w:r>
    </w:p>
    <w:p w14:paraId="40DCAA62" w14:textId="6E5BDBFF" w:rsidR="00874CFB" w:rsidRDefault="00874CFB" w:rsidP="008B1890">
      <w:pPr>
        <w:pStyle w:val="ListParagraph"/>
        <w:numPr>
          <w:ilvl w:val="0"/>
          <w:numId w:val="11"/>
        </w:numPr>
      </w:pPr>
      <w:r>
        <w:t>The builders quote should note and justify any variations from the National Construction Code</w:t>
      </w:r>
      <w:r w:rsidR="00693C46">
        <w:t xml:space="preserve"> </w:t>
      </w:r>
      <w:r>
        <w:t>practice.</w:t>
      </w:r>
    </w:p>
    <w:p w14:paraId="6C8147D7" w14:textId="0FE8D8A5" w:rsidR="00874CFB" w:rsidRDefault="00874CFB" w:rsidP="008B1890">
      <w:pPr>
        <w:pStyle w:val="ListParagraph"/>
        <w:numPr>
          <w:ilvl w:val="0"/>
          <w:numId w:val="11"/>
        </w:numPr>
      </w:pPr>
      <w:r>
        <w:t>Builders will provide insurance to at least the value of the modifications.</w:t>
      </w:r>
    </w:p>
    <w:p w14:paraId="36AE05EE" w14:textId="77777777" w:rsidR="00874CFB" w:rsidRDefault="00874CFB" w:rsidP="00874CFB">
      <w:pPr>
        <w:pStyle w:val="Heading3"/>
        <w:ind w:left="720"/>
      </w:pPr>
      <w:r>
        <w:t xml:space="preserve">Quotes </w:t>
      </w:r>
    </w:p>
    <w:p w14:paraId="4D265AFE" w14:textId="0CDCE038" w:rsidR="00874CFB" w:rsidRDefault="00874CFB" w:rsidP="00874CFB">
      <w:r>
        <w:t>Builders’ quotes for NDIS funded home modifications works</w:t>
      </w:r>
      <w:r w:rsidR="00F34C80">
        <w:t xml:space="preserve"> (whether required to be submitted to the NDIA or </w:t>
      </w:r>
      <w:r w:rsidR="006D7BE1">
        <w:t>primarily</w:t>
      </w:r>
      <w:r w:rsidR="00F34C80">
        <w:t xml:space="preserve"> to assist the participant)</w:t>
      </w:r>
      <w:r>
        <w:t xml:space="preserve"> must be </w:t>
      </w:r>
      <w:proofErr w:type="spellStart"/>
      <w:r>
        <w:t>itemised</w:t>
      </w:r>
      <w:proofErr w:type="spellEnd"/>
      <w:r>
        <w:t xml:space="preserve"> and detailed enough to enable accurate comparisons based on the same scope of work, or for audits. All required information must be provided </w:t>
      </w:r>
      <w:r w:rsidR="00804BD6">
        <w:t xml:space="preserve">if </w:t>
      </w:r>
      <w:r>
        <w:t>submitting a quote for a NDIS home modification.</w:t>
      </w:r>
      <w:r w:rsidR="00D30D8A">
        <w:t xml:space="preserve"> </w:t>
      </w:r>
    </w:p>
    <w:p w14:paraId="537DB2D1" w14:textId="26EAC0BF" w:rsidR="00874CFB" w:rsidRDefault="00874CFB" w:rsidP="00874CFB">
      <w:r w:rsidRPr="009F0295">
        <w:rPr>
          <w:b/>
          <w:bCs/>
        </w:rPr>
        <w:t>Appendix 1</w:t>
      </w:r>
      <w:r>
        <w:t xml:space="preserve"> outlines the minimum information needed for quotes. </w:t>
      </w:r>
    </w:p>
    <w:p w14:paraId="16F132DC" w14:textId="77777777" w:rsidR="002E618A" w:rsidRDefault="002E618A" w:rsidP="00874CFB"/>
    <w:p w14:paraId="1841CF06" w14:textId="77777777" w:rsidR="00874CFB" w:rsidRDefault="00874CFB" w:rsidP="009F0295">
      <w:pPr>
        <w:pStyle w:val="Heading3"/>
        <w:ind w:left="720"/>
      </w:pPr>
      <w:r>
        <w:lastRenderedPageBreak/>
        <w:t>Australian Standards</w:t>
      </w:r>
    </w:p>
    <w:p w14:paraId="2FAFDD84" w14:textId="77777777" w:rsidR="00874CFB" w:rsidRDefault="00874CFB" w:rsidP="00874CFB">
      <w:r>
        <w:t>This guidance references:</w:t>
      </w:r>
    </w:p>
    <w:p w14:paraId="08D1DD9C" w14:textId="76C56FDA" w:rsidR="00874CFB" w:rsidRDefault="00874CFB" w:rsidP="008B1890">
      <w:pPr>
        <w:pStyle w:val="ListParagraph"/>
        <w:numPr>
          <w:ilvl w:val="0"/>
          <w:numId w:val="12"/>
        </w:numPr>
      </w:pPr>
      <w:r>
        <w:t>Australian Standard 1428 Design for Access and Mobility Part 1 (General) (AS 1428.1)</w:t>
      </w:r>
    </w:p>
    <w:p w14:paraId="762F562D" w14:textId="13BF46D4" w:rsidR="00874CFB" w:rsidRDefault="00874CFB" w:rsidP="008B1890">
      <w:pPr>
        <w:pStyle w:val="ListParagraph"/>
        <w:numPr>
          <w:ilvl w:val="0"/>
          <w:numId w:val="12"/>
        </w:numPr>
      </w:pPr>
      <w:r>
        <w:t>Australian Standard 1428.2 (1992-RA) 2019, Part 1 – Ambulant individuals and Part 2 – Individuals with complex disabilities.</w:t>
      </w:r>
    </w:p>
    <w:p w14:paraId="1109F882" w14:textId="2C5DAF7E" w:rsidR="00874CFB" w:rsidRDefault="00D364CD" w:rsidP="008B1890">
      <w:pPr>
        <w:pStyle w:val="ListParagraph"/>
        <w:numPr>
          <w:ilvl w:val="0"/>
          <w:numId w:val="12"/>
        </w:numPr>
      </w:pPr>
      <w:r>
        <w:t>Australian Standard</w:t>
      </w:r>
      <w:r w:rsidR="00874CFB">
        <w:t xml:space="preserve"> 1428.1 is not specifically intended for residential dwellings and compliance is not mandatory, however it does provide an outline for good practice in home design for people with disabilities. Note that local council or municipal statutory requirements are applicable, and these may default to </w:t>
      </w:r>
      <w:r w:rsidR="00D6380D">
        <w:t>Australian Standard</w:t>
      </w:r>
      <w:r w:rsidR="00874CFB">
        <w:t xml:space="preserve"> 1428.1. </w:t>
      </w:r>
    </w:p>
    <w:p w14:paraId="275F24B5" w14:textId="77777777" w:rsidR="002E618A" w:rsidRDefault="00874CFB" w:rsidP="008B1890">
      <w:pPr>
        <w:pStyle w:val="ListParagraph"/>
        <w:numPr>
          <w:ilvl w:val="0"/>
          <w:numId w:val="12"/>
        </w:numPr>
        <w:spacing w:line="276" w:lineRule="auto"/>
      </w:pPr>
      <w:r>
        <w:t xml:space="preserve">Builders are expected to adhere to the design requirements for new building work, as required by the </w:t>
      </w:r>
      <w:r w:rsidR="00584A08">
        <w:t>National Construction Code</w:t>
      </w:r>
      <w:r>
        <w:t xml:space="preserve">, to enable access for people with disabilities unless otherwise required to follow </w:t>
      </w:r>
      <w:r w:rsidR="00342114">
        <w:t>Australian Standard</w:t>
      </w:r>
      <w:r>
        <w:t xml:space="preserve"> 1428.1.</w:t>
      </w:r>
    </w:p>
    <w:p w14:paraId="7EE7B174" w14:textId="77777777" w:rsidR="002E618A" w:rsidRDefault="002E618A" w:rsidP="002E618A">
      <w:pPr>
        <w:spacing w:line="276" w:lineRule="auto"/>
      </w:pPr>
    </w:p>
    <w:p w14:paraId="3812D70B" w14:textId="48541839" w:rsidR="002E618A" w:rsidRDefault="000C1B99" w:rsidP="00B96989">
      <w:pPr>
        <w:spacing w:line="276" w:lineRule="auto"/>
        <w:jc w:val="center"/>
      </w:pPr>
      <w:r>
        <w:rPr>
          <w:noProof/>
        </w:rPr>
        <w:drawing>
          <wp:inline distT="0" distB="0" distL="0" distR="0" wp14:anchorId="5D322E74" wp14:editId="0EAE683C">
            <wp:extent cx="4089400" cy="2726267"/>
            <wp:effectExtent l="304800" t="304800" r="330200" b="321945"/>
            <wp:docPr id="4" name="Picture 4" descr="Smiling lady holding the handles of a wheeled walker. She is standing outside the door of her hou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miling lady holding the handles of a wheeled walker. She is standing outside the door of her house.">
                      <a:extLst>
                        <a:ext uri="{C183D7F6-B498-43B3-948B-1728B52AA6E4}">
                          <adec:decorative xmlns:adec="http://schemas.microsoft.com/office/drawing/2017/decorative" val="0"/>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1531" cy="2734355"/>
                    </a:xfrm>
                    <a:prstGeom prst="round2DiagRect">
                      <a:avLst>
                        <a:gd name="adj1" fmla="val 16667"/>
                        <a:gd name="adj2" fmla="val 0"/>
                      </a:avLst>
                    </a:prstGeom>
                    <a:ln w="88900" cap="sq">
                      <a:solidFill>
                        <a:srgbClr val="7030A0"/>
                      </a:solidFill>
                      <a:miter lim="800000"/>
                    </a:ln>
                    <a:effectLst>
                      <a:outerShdw blurRad="254000" algn="tl" rotWithShape="0">
                        <a:srgbClr val="000000">
                          <a:alpha val="43000"/>
                        </a:srgbClr>
                      </a:outerShdw>
                    </a:effectLst>
                  </pic:spPr>
                </pic:pic>
              </a:graphicData>
            </a:graphic>
          </wp:inline>
        </w:drawing>
      </w:r>
    </w:p>
    <w:p w14:paraId="6F692E8F" w14:textId="77777777" w:rsidR="002E618A" w:rsidRDefault="002E618A" w:rsidP="002E618A">
      <w:pPr>
        <w:spacing w:line="276" w:lineRule="auto"/>
      </w:pPr>
    </w:p>
    <w:p w14:paraId="2CC723C9" w14:textId="77777777" w:rsidR="002E618A" w:rsidRDefault="002E618A" w:rsidP="002E618A">
      <w:pPr>
        <w:spacing w:line="276" w:lineRule="auto"/>
      </w:pPr>
    </w:p>
    <w:p w14:paraId="2501FA23" w14:textId="77777777" w:rsidR="002E618A" w:rsidRDefault="002E618A" w:rsidP="002E618A">
      <w:pPr>
        <w:spacing w:line="276" w:lineRule="auto"/>
      </w:pPr>
    </w:p>
    <w:p w14:paraId="31FF4EE7" w14:textId="6EB4B148" w:rsidR="009F0295" w:rsidRDefault="00874CFB" w:rsidP="002E618A">
      <w:pPr>
        <w:spacing w:line="276" w:lineRule="auto"/>
      </w:pPr>
      <w:r>
        <w:br w:type="page"/>
      </w:r>
    </w:p>
    <w:p w14:paraId="714B3DFB" w14:textId="52EF4D97" w:rsidR="00053029" w:rsidRDefault="00374D88" w:rsidP="009F0295">
      <w:pPr>
        <w:pStyle w:val="Heading2"/>
        <w:ind w:left="720"/>
      </w:pPr>
      <w:bookmarkStart w:id="8" w:name="_Toc107487538"/>
      <w:r>
        <w:lastRenderedPageBreak/>
        <w:t>Minor home modifications</w:t>
      </w:r>
    </w:p>
    <w:p w14:paraId="26F0514B" w14:textId="49FB3D8E" w:rsidR="00374D88" w:rsidRDefault="00EF568C" w:rsidP="00374D88">
      <w:r>
        <w:t>We</w:t>
      </w:r>
      <w:r w:rsidR="00374D88">
        <w:t xml:space="preserve"> ha</w:t>
      </w:r>
      <w:r>
        <w:t>ve</w:t>
      </w:r>
      <w:r w:rsidR="00374D88">
        <w:t xml:space="preserve"> </w:t>
      </w:r>
      <w:r w:rsidR="00792246">
        <w:t xml:space="preserve">calculated a reasonable budget for each </w:t>
      </w:r>
      <w:r w:rsidR="00ED659C">
        <w:t>t</w:t>
      </w:r>
      <w:r w:rsidR="00792246">
        <w:t>ype of minor home modification</w:t>
      </w:r>
      <w:r w:rsidR="00374D88">
        <w:t xml:space="preserve"> </w:t>
      </w:r>
      <w:r w:rsidR="00ED659C">
        <w:t xml:space="preserve">and published these on the NDIS website. </w:t>
      </w:r>
      <w:r w:rsidR="00B2771C">
        <w:t>Developed by an independent professional quantity surveyor, they are b</w:t>
      </w:r>
      <w:r w:rsidR="00D50151">
        <w:t xml:space="preserve">ased on </w:t>
      </w:r>
      <w:r w:rsidR="00B2771C">
        <w:t xml:space="preserve">recent industry </w:t>
      </w:r>
      <w:r w:rsidR="00D50151">
        <w:t>data</w:t>
      </w:r>
      <w:r w:rsidR="00B2771C">
        <w:t xml:space="preserve"> and include allowance for</w:t>
      </w:r>
      <w:r w:rsidR="00151816">
        <w:t xml:space="preserve"> regional and rural </w:t>
      </w:r>
      <w:r w:rsidR="0001297E">
        <w:t>loadings. For remote and very remote locations (MM 6</w:t>
      </w:r>
      <w:r w:rsidR="006A73E6">
        <w:t xml:space="preserve"> and 7) a quot</w:t>
      </w:r>
      <w:r w:rsidR="004D51F1">
        <w:t>e</w:t>
      </w:r>
      <w:r w:rsidR="006A73E6">
        <w:t xml:space="preserve"> from a suitable provider </w:t>
      </w:r>
      <w:r w:rsidR="009027F6">
        <w:t xml:space="preserve">is still required </w:t>
      </w:r>
      <w:r w:rsidR="00C24FFA">
        <w:t>for</w:t>
      </w:r>
      <w:r w:rsidR="003E1B51">
        <w:t xml:space="preserve"> </w:t>
      </w:r>
      <w:r>
        <w:t>us</w:t>
      </w:r>
      <w:r w:rsidR="003E1B51">
        <w:t xml:space="preserve"> </w:t>
      </w:r>
      <w:r w:rsidR="00C24FFA">
        <w:t xml:space="preserve">to </w:t>
      </w:r>
      <w:r w:rsidR="003E1B51">
        <w:t xml:space="preserve">set a </w:t>
      </w:r>
      <w:r w:rsidR="00402C88">
        <w:t xml:space="preserve">suitable </w:t>
      </w:r>
      <w:r w:rsidR="003E1B51">
        <w:t>budget.</w:t>
      </w:r>
    </w:p>
    <w:p w14:paraId="768A9F4B" w14:textId="7A4BCDD3" w:rsidR="004D4756" w:rsidRDefault="003E1B51" w:rsidP="008B53A1">
      <w:pPr>
        <w:ind w:right="-22"/>
      </w:pPr>
      <w:r>
        <w:t xml:space="preserve">Once a participant’s plan is approved with minor home modification funding, they </w:t>
      </w:r>
      <w:r w:rsidR="001A554C">
        <w:t>can engage</w:t>
      </w:r>
      <w:r w:rsidR="00212B39">
        <w:t xml:space="preserve"> a </w:t>
      </w:r>
      <w:r>
        <w:t>suitable builder</w:t>
      </w:r>
      <w:r w:rsidR="00212B39">
        <w:t xml:space="preserve"> </w:t>
      </w:r>
      <w:r w:rsidR="00506498">
        <w:t xml:space="preserve">to </w:t>
      </w:r>
      <w:r w:rsidR="00EF568C">
        <w:t>get</w:t>
      </w:r>
      <w:r w:rsidR="00506498">
        <w:t xml:space="preserve"> </w:t>
      </w:r>
      <w:r>
        <w:t>quote</w:t>
      </w:r>
      <w:r w:rsidR="00212B39">
        <w:t>s</w:t>
      </w:r>
      <w:r w:rsidR="00D065BF">
        <w:t xml:space="preserve"> </w:t>
      </w:r>
      <w:r w:rsidR="00506498">
        <w:t xml:space="preserve">for funded works </w:t>
      </w:r>
      <w:r w:rsidR="00D065BF">
        <w:t xml:space="preserve">and </w:t>
      </w:r>
      <w:r w:rsidR="001A554C">
        <w:t xml:space="preserve">any personal requirements. </w:t>
      </w:r>
      <w:r w:rsidR="00EF568C">
        <w:t>We</w:t>
      </w:r>
      <w:r w:rsidR="00546C61">
        <w:t xml:space="preserve"> expect the participant (or their </w:t>
      </w:r>
      <w:r w:rsidR="00A2364E">
        <w:t>nominee/project manager) to complete</w:t>
      </w:r>
      <w:r w:rsidR="001A554C">
        <w:t xml:space="preserve"> th</w:t>
      </w:r>
      <w:r w:rsidR="00A2364E">
        <w:t>e</w:t>
      </w:r>
      <w:r w:rsidR="00546C61">
        <w:t xml:space="preserve"> modifications wi</w:t>
      </w:r>
      <w:r w:rsidR="00A2364E">
        <w:t>thin the available budget.</w:t>
      </w:r>
      <w:r w:rsidR="00546C61">
        <w:t xml:space="preserve"> </w:t>
      </w:r>
    </w:p>
    <w:p w14:paraId="041A7048" w14:textId="5E3E9FC1" w:rsidR="004601CD" w:rsidRPr="00740255" w:rsidRDefault="004601CD" w:rsidP="00492166">
      <w:pPr>
        <w:pStyle w:val="Heading3"/>
        <w:numPr>
          <w:ilvl w:val="0"/>
          <w:numId w:val="0"/>
        </w:numPr>
        <w:spacing w:before="240" w:after="120"/>
        <w:rPr>
          <w:sz w:val="28"/>
          <w:szCs w:val="28"/>
        </w:rPr>
      </w:pPr>
      <w:r w:rsidRPr="00740255">
        <w:rPr>
          <w:sz w:val="28"/>
          <w:szCs w:val="28"/>
        </w:rPr>
        <w:t>Minor home modification process outline</w:t>
      </w:r>
    </w:p>
    <w:p w14:paraId="270E23B1" w14:textId="23838F19" w:rsidR="00BF12AB" w:rsidRDefault="007D48B3" w:rsidP="00C50A70">
      <w:pPr>
        <w:ind w:right="-22"/>
        <w:jc w:val="both"/>
      </w:pPr>
      <w:r w:rsidRPr="008108C9">
        <w:rPr>
          <w:noProof/>
        </w:rPr>
        <w:drawing>
          <wp:inline distT="0" distB="0" distL="0" distR="0" wp14:anchorId="32396F76" wp14:editId="443D06B1">
            <wp:extent cx="4171950" cy="3905885"/>
            <wp:effectExtent l="0" t="0" r="0" b="0"/>
            <wp:docPr id="2" name="Picture 2" descr="The figure is a flow chart with labelled boxes linked by arrows. The chart is multi-directional. At each step, arrows point forward to one or more boxes. &#10;Here is the flow chart described as lists, in which the next possible steps are listed beneath each box label. &#10;1.Participant with a home modification need&#10;Forward to two possible choices&#10;Choice 1: Category A: Budget is $10,000 or less&#10;• 1a: Category A: Budget is $10,000 or less forward to MHM assessment with occupational therapist&#10;• Forward to NDIA reasonable and necessary&#10;Choice 2: Category B: B budget is between $10,000 and $20,000&#10;• 2a: Category B: B budget is between $10,000 and $20,000 forward to MHM assessment with HM assessor&#10;• Forward to NDIA reasonable and necessary&#10;2. NDIA reasonable and necessary&#10;3. Forward to MHM budget funds allocated in plan&#10;4. Forward to Participant sources builder quote(s)&#10;5. Forward to Builder engaged&#10;6. Forward to Undertakes work&#10;Forward to two pathways&#10;Pathway1: dotted line to: OT.HM Assessor final review/ capacity building&#10;Back to Box 1: Participant with HM need  &#10;Pathway 2: Builder claims 90% of invoice when work is completed&#10;7. Forward to Practical completion claim (final 10%) builder declaration works comply with NCC and local regul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figure is a flow chart with labelled boxes linked by arrows. The chart is multi-directional. At each step, arrows point forward to one or more boxes. &#10;Here is the flow chart described as lists, in which the next possible steps are listed beneath each box label. &#10;1.Participant with a home modification need&#10;Forward to two possible choices&#10;Choice 1: Category A: Budget is $10,000 or less&#10;• 1a: Category A: Budget is $10,000 or less forward to MHM assessment with occupational therapist&#10;• Forward to NDIA reasonable and necessary&#10;Choice 2: Category B: B budget is between $10,000 and $20,000&#10;• 2a: Category B: B budget is between $10,000 and $20,000 forward to MHM assessment with HM assessor&#10;• Forward to NDIA reasonable and necessary&#10;2. NDIA reasonable and necessary&#10;3. Forward to MHM budget funds allocated in plan&#10;4. Forward to Participant sources builder quote(s)&#10;5. Forward to Builder engaged&#10;6. Forward to Undertakes work&#10;Forward to two pathways&#10;Pathway1: dotted line to: OT.HM Assessor final review/ capacity building&#10;Back to Box 1: Participant with HM need  &#10;Pathway 2: Builder claims 90% of invoice when work is completed&#10;7. Forward to Practical completion claim (final 10%) builder declaration works comply with NCC and local regulations&#10;"/>
                    <pic:cNvPicPr/>
                  </pic:nvPicPr>
                  <pic:blipFill rotWithShape="1">
                    <a:blip r:embed="rId21">
                      <a:extLst>
                        <a:ext uri="{28A0092B-C50C-407E-A947-70E740481C1C}">
                          <a14:useLocalDpi xmlns:a14="http://schemas.microsoft.com/office/drawing/2010/main" val="0"/>
                        </a:ext>
                      </a:extLst>
                    </a:blip>
                    <a:srcRect r="1728" b="-683"/>
                    <a:stretch/>
                  </pic:blipFill>
                  <pic:spPr bwMode="auto">
                    <a:xfrm>
                      <a:off x="0" y="0"/>
                      <a:ext cx="4171950" cy="3905885"/>
                    </a:xfrm>
                    <a:prstGeom prst="rect">
                      <a:avLst/>
                    </a:prstGeom>
                    <a:ln>
                      <a:noFill/>
                    </a:ln>
                    <a:extLst>
                      <a:ext uri="{53640926-AAD7-44D8-BBD7-CCE9431645EC}">
                        <a14:shadowObscured xmlns:a14="http://schemas.microsoft.com/office/drawing/2010/main"/>
                      </a:ext>
                    </a:extLst>
                  </pic:spPr>
                </pic:pic>
              </a:graphicData>
            </a:graphic>
          </wp:inline>
        </w:drawing>
      </w:r>
      <w:r w:rsidR="008108C9" w:rsidRPr="008108C9" w:rsidDel="008108C9">
        <w:t xml:space="preserve"> </w:t>
      </w:r>
    </w:p>
    <w:p w14:paraId="68779316" w14:textId="77777777" w:rsidR="00EE5BC1" w:rsidRDefault="00EE5BC1" w:rsidP="006A256E">
      <w:pPr>
        <w:ind w:right="-22"/>
      </w:pPr>
    </w:p>
    <w:p w14:paraId="500EB84F" w14:textId="5458A9D1" w:rsidR="006A256E" w:rsidRDefault="006A256E" w:rsidP="006A256E">
      <w:pPr>
        <w:ind w:right="-22"/>
      </w:pPr>
      <w:r>
        <w:t xml:space="preserve">Staged payments may be part of a building </w:t>
      </w:r>
      <w:proofErr w:type="gramStart"/>
      <w:r>
        <w:t>contract,</w:t>
      </w:r>
      <w:proofErr w:type="gramEnd"/>
      <w:r>
        <w:t xml:space="preserve"> however, we will include 10% of the total budget against a final Practical Completion claim. </w:t>
      </w:r>
    </w:p>
    <w:p w14:paraId="5FC192CD" w14:textId="77777777" w:rsidR="006A256E" w:rsidRDefault="006A256E" w:rsidP="006A256E">
      <w:pPr>
        <w:ind w:right="-22"/>
      </w:pPr>
      <w:r>
        <w:t>The builder must provide all necessary certifications and permits to the homeowner, and the participant provides acceptance of completed works, prior to a Practical Completion claim.</w:t>
      </w:r>
    </w:p>
    <w:p w14:paraId="32871413" w14:textId="0319F240" w:rsidR="006A256E" w:rsidRDefault="006A256E">
      <w:pPr>
        <w:spacing w:line="276" w:lineRule="auto"/>
      </w:pPr>
    </w:p>
    <w:p w14:paraId="156F3075" w14:textId="65A2BC9D" w:rsidR="006A256E" w:rsidRDefault="006A256E">
      <w:pPr>
        <w:spacing w:line="276" w:lineRule="auto"/>
      </w:pPr>
    </w:p>
    <w:p w14:paraId="7C242647" w14:textId="43A02228" w:rsidR="009F0295" w:rsidRDefault="009F0295" w:rsidP="009F0295">
      <w:pPr>
        <w:pStyle w:val="Heading2"/>
        <w:ind w:left="720"/>
      </w:pPr>
      <w:r>
        <w:lastRenderedPageBreak/>
        <w:t>Complex home modifications</w:t>
      </w:r>
      <w:bookmarkEnd w:id="8"/>
    </w:p>
    <w:p w14:paraId="3E2F83A1" w14:textId="4D638E31" w:rsidR="00C94B4D" w:rsidRDefault="00EF568C" w:rsidP="009F0295">
      <w:pPr>
        <w:spacing w:line="276" w:lineRule="auto"/>
      </w:pPr>
      <w:r>
        <w:t>We</w:t>
      </w:r>
      <w:r w:rsidR="009F0295">
        <w:t xml:space="preserve"> will fund a building construction practitioner to </w:t>
      </w:r>
      <w:r>
        <w:t xml:space="preserve">help </w:t>
      </w:r>
      <w:r w:rsidR="009F0295">
        <w:t>the participant and home modification assessor with planning the scope of works for a complex home modification. The building construction practitioner</w:t>
      </w:r>
      <w:r w:rsidR="00F3374D">
        <w:t xml:space="preserve"> </w:t>
      </w:r>
      <w:r w:rsidR="00E67FF7">
        <w:t>also</w:t>
      </w:r>
      <w:r w:rsidR="00C87ED6">
        <w:t xml:space="preserve"> may </w:t>
      </w:r>
      <w:r w:rsidR="009F0295">
        <w:t xml:space="preserve">help the participant undertake due diligence for builders and </w:t>
      </w:r>
      <w:r w:rsidR="00265BCC">
        <w:t xml:space="preserve">get </w:t>
      </w:r>
      <w:r w:rsidR="009F0295">
        <w:t>quotes for the job. This person must be independent of the builders who will quote for the works. The building construction practitioner can also take on the building works project manager role for the participant</w:t>
      </w:r>
      <w:r w:rsidR="00202307">
        <w:t>.</w:t>
      </w:r>
    </w:p>
    <w:p w14:paraId="793CC06E" w14:textId="7A9EEE79" w:rsidR="009F0295" w:rsidRPr="009F0295" w:rsidRDefault="009F0295" w:rsidP="009F0295">
      <w:pPr>
        <w:spacing w:line="276" w:lineRule="auto"/>
        <w:rPr>
          <w:b/>
          <w:bCs/>
        </w:rPr>
      </w:pPr>
      <w:r>
        <w:t xml:space="preserve">Builders’ quotes for NDIS funded home modifications works must be </w:t>
      </w:r>
      <w:proofErr w:type="spellStart"/>
      <w:r>
        <w:t>itemised</w:t>
      </w:r>
      <w:proofErr w:type="spellEnd"/>
      <w:r>
        <w:t xml:space="preserve"> and detailed enough to enable accurate comparisons based on the same scope of work, or for audit purposes. The minimum quote information we need is in </w:t>
      </w:r>
      <w:r w:rsidRPr="009F0295">
        <w:rPr>
          <w:b/>
          <w:bCs/>
        </w:rPr>
        <w:t>Appendix 1</w:t>
      </w:r>
      <w:r w:rsidRPr="008B53A1">
        <w:t>.</w:t>
      </w:r>
    </w:p>
    <w:p w14:paraId="06B8622A" w14:textId="7F52BB93" w:rsidR="00B9600B" w:rsidRDefault="009F0295" w:rsidP="009F0295">
      <w:pPr>
        <w:spacing w:line="276" w:lineRule="auto"/>
      </w:pPr>
      <w:r>
        <w:t xml:space="preserve">If the works are highly complex, </w:t>
      </w:r>
      <w:r w:rsidR="00265BCC">
        <w:t>we</w:t>
      </w:r>
      <w:r>
        <w:t xml:space="preserve"> may also fund an </w:t>
      </w:r>
      <w:r w:rsidRPr="0179A50D">
        <w:rPr>
          <w:b/>
          <w:bCs/>
        </w:rPr>
        <w:t xml:space="preserve">independent building works project manager </w:t>
      </w:r>
      <w:r>
        <w:t>to help the participant</w:t>
      </w:r>
      <w:r w:rsidR="00B9600B">
        <w:t>:</w:t>
      </w:r>
    </w:p>
    <w:p w14:paraId="2F46A6E2" w14:textId="23F2E513" w:rsidR="00B9600B" w:rsidRDefault="009F0295" w:rsidP="008B1890">
      <w:pPr>
        <w:pStyle w:val="ListParagraph"/>
        <w:numPr>
          <w:ilvl w:val="0"/>
          <w:numId w:val="4"/>
        </w:numPr>
        <w:spacing w:line="276" w:lineRule="auto"/>
      </w:pPr>
      <w:r>
        <w:t>review the building contract</w:t>
      </w:r>
    </w:p>
    <w:p w14:paraId="47ABA926" w14:textId="384AC852" w:rsidR="00B9600B" w:rsidRDefault="009F0295" w:rsidP="008B1890">
      <w:pPr>
        <w:pStyle w:val="ListParagraph"/>
        <w:numPr>
          <w:ilvl w:val="0"/>
          <w:numId w:val="4"/>
        </w:numPr>
        <w:spacing w:line="276" w:lineRule="auto"/>
      </w:pPr>
      <w:r>
        <w:t xml:space="preserve">coordinate with stakeholders </w:t>
      </w:r>
    </w:p>
    <w:p w14:paraId="650D3A45" w14:textId="27F3B108" w:rsidR="00B9600B" w:rsidRDefault="009F0295" w:rsidP="008B1890">
      <w:pPr>
        <w:pStyle w:val="ListParagraph"/>
        <w:numPr>
          <w:ilvl w:val="0"/>
          <w:numId w:val="4"/>
        </w:numPr>
        <w:spacing w:line="276" w:lineRule="auto"/>
      </w:pPr>
      <w:r>
        <w:t xml:space="preserve">check progress and quality of the building works at key milestones </w:t>
      </w:r>
    </w:p>
    <w:p w14:paraId="68756166" w14:textId="580F7419" w:rsidR="009F0295" w:rsidRDefault="009F0295" w:rsidP="008B1890">
      <w:pPr>
        <w:pStyle w:val="ListParagraph"/>
        <w:numPr>
          <w:ilvl w:val="0"/>
          <w:numId w:val="4"/>
        </w:numPr>
        <w:spacing w:line="276" w:lineRule="auto"/>
      </w:pPr>
      <w:r>
        <w:t>help the participant resolv</w:t>
      </w:r>
      <w:r w:rsidR="00265BCC">
        <w:t>e</w:t>
      </w:r>
      <w:r>
        <w:t xml:space="preserve"> issues as they arise. </w:t>
      </w:r>
    </w:p>
    <w:p w14:paraId="22C58290" w14:textId="2152FEA6" w:rsidR="00DF2E21" w:rsidRPr="00492166" w:rsidRDefault="00DF2E21" w:rsidP="00492166">
      <w:pPr>
        <w:pStyle w:val="Heading3"/>
        <w:numPr>
          <w:ilvl w:val="0"/>
          <w:numId w:val="0"/>
        </w:numPr>
        <w:rPr>
          <w:sz w:val="28"/>
          <w:szCs w:val="28"/>
        </w:rPr>
      </w:pPr>
      <w:bookmarkStart w:id="9" w:name="_Toc100645521"/>
      <w:r w:rsidRPr="00492166">
        <w:rPr>
          <w:sz w:val="28"/>
          <w:szCs w:val="28"/>
        </w:rPr>
        <w:t>Complex home modification process outline</w:t>
      </w:r>
    </w:p>
    <w:bookmarkEnd w:id="9"/>
    <w:p w14:paraId="1765652D" w14:textId="5E11D279" w:rsidR="009F0295" w:rsidRDefault="009F0295" w:rsidP="009F0295">
      <w:pPr>
        <w:pStyle w:val="ListParagraph"/>
      </w:pPr>
    </w:p>
    <w:p w14:paraId="6A607C9D" w14:textId="327E5FF5" w:rsidR="009F0295" w:rsidRDefault="009F0295" w:rsidP="009F0295">
      <w:pPr>
        <w:pStyle w:val="ListParagraph"/>
      </w:pPr>
    </w:p>
    <w:p w14:paraId="2667F737" w14:textId="3533F679" w:rsidR="009F0295" w:rsidRDefault="009B53E2" w:rsidP="009F0295">
      <w:pPr>
        <w:pStyle w:val="ListParagraph"/>
      </w:pPr>
      <w:r w:rsidRPr="00492166">
        <w:rPr>
          <w:noProof/>
          <w:color w:val="7030A0"/>
          <w:sz w:val="28"/>
          <w:szCs w:val="28"/>
          <w:shd w:val="clear" w:color="auto" w:fill="E6E6E6"/>
          <w:lang w:eastAsia="en-AU"/>
        </w:rPr>
        <mc:AlternateContent>
          <mc:Choice Requires="wpg">
            <w:drawing>
              <wp:inline distT="0" distB="0" distL="0" distR="0" wp14:anchorId="02AB5849" wp14:editId="7BB3BD3C">
                <wp:extent cx="4836160" cy="3231220"/>
                <wp:effectExtent l="0" t="0" r="40640" b="26670"/>
                <wp:docPr id="26" name="Group 26" descr="Complex home modification process outline"/>
                <wp:cNvGraphicFramePr/>
                <a:graphic xmlns:a="http://schemas.openxmlformats.org/drawingml/2006/main">
                  <a:graphicData uri="http://schemas.microsoft.com/office/word/2010/wordprocessingGroup">
                    <wpg:wgp>
                      <wpg:cNvGrpSpPr/>
                      <wpg:grpSpPr>
                        <a:xfrm>
                          <a:off x="0" y="0"/>
                          <a:ext cx="4836160" cy="3231220"/>
                          <a:chOff x="0" y="0"/>
                          <a:chExt cx="5922894" cy="3975653"/>
                        </a:xfrm>
                      </wpg:grpSpPr>
                      <wpg:grpSp>
                        <wpg:cNvPr id="14" name="Group 14"/>
                        <wpg:cNvGrpSpPr/>
                        <wpg:grpSpPr>
                          <a:xfrm>
                            <a:off x="47708" y="0"/>
                            <a:ext cx="5858234" cy="3975653"/>
                            <a:chOff x="0" y="0"/>
                            <a:chExt cx="4652645" cy="3065228"/>
                          </a:xfrm>
                        </wpg:grpSpPr>
                        <pic:pic xmlns:pic="http://schemas.openxmlformats.org/drawingml/2006/picture">
                          <pic:nvPicPr>
                            <pic:cNvPr id="6" name="Picture 6" descr="The figure is a flow chart with labelled boxes linked by arrows. At each step, arrows point forward to one rectangular box. At certain points in chart, there is additional information held in rounded boxes which are positioned above and below the rectangular boxes. &#10;Here is the flow chart described as lists, in which the next possible steps are listed beneath each box label. &#10;1.Participant Housing and Living goal&#10;2.Forward to 1. Plan&#10;a)after and above: 1. Plan, HM approved&#10;b) after and below: 1. Plan, Funding approved&#10;3.Forward to 2. Implement&#10;a)after and above: 2 Implement, HM ready to commence&#10;b)after and below: 2 Implement, Contracts agreed&#10;4.Forward to 3. Monitor&#10;a)after and below: Works 50% complete&#10;5.Forward to 4 Complete&#10;a)after and above: HM ready for use&#10;b)after and below: Practical completion&#10;6.Forward to&#10;a)above: HM in ongoing use&#10;b)below: Contract completion&#10;7.Forward to 5. Review&#10;8.Forward to Participant housing and living goal attained&#1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30588"/>
                              <a:ext cx="4652645" cy="2766695"/>
                            </a:xfrm>
                            <a:prstGeom prst="rect">
                              <a:avLst/>
                            </a:prstGeom>
                          </pic:spPr>
                        </pic:pic>
                        <wps:wsp>
                          <wps:cNvPr id="10" name="Rectangle 10"/>
                          <wps:cNvSpPr/>
                          <wps:spPr>
                            <a:xfrm>
                              <a:off x="1339795" y="0"/>
                              <a:ext cx="2242268" cy="302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3593990" y="2775005"/>
                              <a:ext cx="572494" cy="2902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Straight Connector 18"/>
                        <wps:cNvCnPr/>
                        <wps:spPr>
                          <a:xfrm flipV="1">
                            <a:off x="0" y="2365513"/>
                            <a:ext cx="397565" cy="11927"/>
                          </a:xfrm>
                          <a:prstGeom prst="line">
                            <a:avLst/>
                          </a:prstGeom>
                          <a:ln>
                            <a:solidFill>
                              <a:schemeClr val="bg1"/>
                            </a:solidFill>
                          </a:ln>
                          <a:effectLst/>
                        </wps:spPr>
                        <wps:style>
                          <a:lnRef idx="3">
                            <a:schemeClr val="accent1"/>
                          </a:lnRef>
                          <a:fillRef idx="0">
                            <a:schemeClr val="accent1"/>
                          </a:fillRef>
                          <a:effectRef idx="2">
                            <a:schemeClr val="accent1"/>
                          </a:effectRef>
                          <a:fontRef idx="minor">
                            <a:schemeClr val="tx1"/>
                          </a:fontRef>
                        </wps:style>
                        <wps:bodyPr/>
                      </wps:wsp>
                      <wps:wsp>
                        <wps:cNvPr id="25" name="Straight Connector 25"/>
                        <wps:cNvCnPr/>
                        <wps:spPr>
                          <a:xfrm flipV="1">
                            <a:off x="5542060" y="2373465"/>
                            <a:ext cx="380834" cy="0"/>
                          </a:xfrm>
                          <a:prstGeom prst="line">
                            <a:avLst/>
                          </a:prstGeom>
                          <a:ln>
                            <a:solidFill>
                              <a:schemeClr val="bg1"/>
                            </a:solidFill>
                          </a:ln>
                          <a:effectLst/>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3AA5AC1C" id="Group 26" o:spid="_x0000_s1026" alt="Complex home modification process outline" style="width:380.8pt;height:254.45pt;mso-position-horizontal-relative:char;mso-position-vertical-relative:line" coordsize="59228,39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">
                <v:group id="Group 14" o:spid="_x0000_s1027" style="position:absolute;left:477;width:58582;height:39756" coordsize="46526,3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The figure is a flow chart with labelled boxes linked by arrows. At each step, arrows point forward to one rectangular box. At certain points in chart, there is additional information held in rounded boxes which are positioned above and below the rectangular boxes. &#10;Here is the flow chart described as lists, in which the next possible steps are listed beneath each box label. &#10;1.Participant Housing and Living goal&#10;2.Forward to 1. Plan&#10;a)after and above: 1. Plan, HM approved&#10;b) after and below: 1. Plan, Funding approved&#10;3.Forward to 2. Implement&#10;a)after and above: 2 Implement, HM ready to commence&#10;b)after and below: 2 Implement, Contracts agreed&#10;4.Forward to 3. Monitor&#10;a)after and below: Works 50% complete&#10;5.Forward to 4 Complete&#10;a)after and above: HM ready for use&#10;b)after and below: Practical completion&#10;6.Forward to&#10;a)above: HM in ongoing use&#10;b)below: Contract completion&#10;7.Forward to 5. Review&#10;8.Forward to Participant housing and living goal attained&#10;" style="position:absolute;top:2305;width:46526;height:27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">
                    <v:imagedata r:id="rId23" o:title=" Contract completion&#10;7.Forward to 5. Review&#10;8"/>
                  </v:shape>
                  <v:rect id="Rectangle 10" o:spid="_x0000_s1029" style="position:absolute;left:13397;width:22423;height:3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" fillcolor="#feffff [3212]" strokecolor="#feffff [3212]" strokeweight="1pt"/>
                  <v:rect id="Rectangle 13" o:spid="_x0000_s1030" style="position:absolute;left:35939;top:27750;width:5725;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q8wgAAANsAAAAPAAAAZHJzL2Rvd25yZXYueG1sRE9Na8JA&#10;EL0X+h+WKXjTTR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ADxQq8wgAAANsAAAAPAAAA&#10;AAAAAAAAAAAAAAcCAABkcnMvZG93bnJldi54bWxQSwUGAAAAAAMAAwC3AAAA9gIAAAAA&#10;" fillcolor="#feffff [3212]" strokecolor="#feffff [3212]" strokeweight="1pt"/>
                </v:group>
                <v:line id="Straight Connector 18" o:spid="_x0000_s1031" style="position:absolute;flip:y;visibility:visible;mso-wrap-style:square" from="0,23655" to="3975,23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" strokecolor="#feffff [3212]" strokeweight="1.5pt">
                  <v:stroke joinstyle="miter"/>
                </v:line>
                <v:line id="Straight Connector 25" o:spid="_x0000_s1032" style="position:absolute;flip:y;visibility:visible;mso-wrap-style:square" from="55420,23734" to="59228,23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" strokecolor="#feffff [3212]" strokeweight="1.5pt">
                  <v:stroke joinstyle="miter"/>
                </v:line>
                <w10:anchorlock/>
              </v:group>
            </w:pict>
          </mc:Fallback>
        </mc:AlternateContent>
      </w:r>
    </w:p>
    <w:p w14:paraId="44ABDA6D" w14:textId="043ABB6E" w:rsidR="009F0295" w:rsidRDefault="009F0295" w:rsidP="009F0295">
      <w:pPr>
        <w:pStyle w:val="ListParagraph"/>
      </w:pPr>
    </w:p>
    <w:p w14:paraId="3CA2BF90" w14:textId="65DC0131" w:rsidR="009F0295" w:rsidRDefault="009F0295" w:rsidP="009F0295">
      <w:pPr>
        <w:pStyle w:val="ListParagraph"/>
      </w:pPr>
    </w:p>
    <w:p w14:paraId="57FB4818" w14:textId="2DB1A7EA" w:rsidR="009F0295" w:rsidRDefault="009F0295" w:rsidP="009F0295">
      <w:pPr>
        <w:pStyle w:val="ListParagraph"/>
      </w:pPr>
    </w:p>
    <w:p w14:paraId="7541C54E" w14:textId="77777777" w:rsidR="00705DD0" w:rsidRDefault="009F0295" w:rsidP="00492166">
      <w:pPr>
        <w:pStyle w:val="Heading2"/>
        <w:numPr>
          <w:ilvl w:val="0"/>
          <w:numId w:val="0"/>
        </w:numPr>
      </w:pPr>
      <w:r>
        <w:br w:type="page"/>
      </w:r>
      <w:bookmarkStart w:id="10" w:name="_Toc107487539"/>
      <w:r w:rsidR="00705DD0">
        <w:lastRenderedPageBreak/>
        <w:t>Key areas of focus</w:t>
      </w:r>
      <w:bookmarkEnd w:id="10"/>
    </w:p>
    <w:p w14:paraId="773B24C3" w14:textId="77777777" w:rsidR="00705DD0" w:rsidRDefault="00705DD0" w:rsidP="00705DD0">
      <w:pPr>
        <w:spacing w:line="276" w:lineRule="auto"/>
      </w:pPr>
    </w:p>
    <w:p w14:paraId="32FE4E8B" w14:textId="77777777" w:rsidR="00705DD0" w:rsidRPr="000555C4" w:rsidRDefault="00705DD0" w:rsidP="00705DD0">
      <w:pPr>
        <w:spacing w:line="276" w:lineRule="auto"/>
      </w:pPr>
      <w:r w:rsidRPr="000555C4">
        <w:t>These guidelines include the following key areas for home modifications:</w:t>
      </w:r>
    </w:p>
    <w:p w14:paraId="6117EE28" w14:textId="283E8B03" w:rsidR="00705DD0" w:rsidRPr="008273DA" w:rsidRDefault="00705DD0" w:rsidP="008B1890">
      <w:pPr>
        <w:pStyle w:val="Heading5"/>
        <w:numPr>
          <w:ilvl w:val="4"/>
          <w:numId w:val="6"/>
        </w:numPr>
        <w:rPr>
          <w:b w:val="0"/>
          <w:bCs/>
        </w:rPr>
      </w:pPr>
      <w:r w:rsidRPr="008273DA">
        <w:rPr>
          <w:b w:val="0"/>
          <w:bCs/>
        </w:rPr>
        <w:t>Dwelling access/entrance</w:t>
      </w:r>
    </w:p>
    <w:p w14:paraId="6E184F31" w14:textId="2064D379" w:rsidR="00705DD0" w:rsidRPr="008273DA" w:rsidRDefault="00705DD0" w:rsidP="008B1890">
      <w:pPr>
        <w:pStyle w:val="Heading5"/>
        <w:numPr>
          <w:ilvl w:val="4"/>
          <w:numId w:val="6"/>
        </w:numPr>
        <w:rPr>
          <w:b w:val="0"/>
          <w:bCs/>
        </w:rPr>
      </w:pPr>
      <w:r w:rsidRPr="008273DA">
        <w:rPr>
          <w:b w:val="0"/>
          <w:bCs/>
        </w:rPr>
        <w:t>Dwelling internal access</w:t>
      </w:r>
    </w:p>
    <w:p w14:paraId="35A302C3" w14:textId="6FEB3B2A" w:rsidR="00705DD0" w:rsidRPr="008273DA" w:rsidRDefault="00705DD0" w:rsidP="008B1890">
      <w:pPr>
        <w:pStyle w:val="Heading5"/>
        <w:numPr>
          <w:ilvl w:val="4"/>
          <w:numId w:val="6"/>
        </w:numPr>
        <w:rPr>
          <w:b w:val="0"/>
          <w:bCs/>
        </w:rPr>
      </w:pPr>
      <w:r w:rsidRPr="008273DA">
        <w:rPr>
          <w:b w:val="0"/>
          <w:bCs/>
        </w:rPr>
        <w:t>Bathroom</w:t>
      </w:r>
    </w:p>
    <w:p w14:paraId="49ADC556" w14:textId="612CFD0B" w:rsidR="00705DD0" w:rsidRPr="008273DA" w:rsidRDefault="00705DD0" w:rsidP="008B1890">
      <w:pPr>
        <w:pStyle w:val="Heading5"/>
        <w:numPr>
          <w:ilvl w:val="4"/>
          <w:numId w:val="6"/>
        </w:numPr>
        <w:rPr>
          <w:b w:val="0"/>
          <w:bCs/>
        </w:rPr>
      </w:pPr>
      <w:r w:rsidRPr="008273DA">
        <w:rPr>
          <w:b w:val="0"/>
          <w:bCs/>
        </w:rPr>
        <w:t>Bedroom and living areas</w:t>
      </w:r>
    </w:p>
    <w:p w14:paraId="2A784D8F" w14:textId="496AC82A" w:rsidR="00705DD0" w:rsidRPr="008273DA" w:rsidRDefault="00705DD0" w:rsidP="008B1890">
      <w:pPr>
        <w:pStyle w:val="Heading5"/>
        <w:numPr>
          <w:ilvl w:val="4"/>
          <w:numId w:val="6"/>
        </w:numPr>
        <w:rPr>
          <w:b w:val="0"/>
          <w:bCs/>
        </w:rPr>
      </w:pPr>
      <w:r w:rsidRPr="008273DA">
        <w:rPr>
          <w:b w:val="0"/>
          <w:bCs/>
        </w:rPr>
        <w:t>Ceiling hoists</w:t>
      </w:r>
    </w:p>
    <w:p w14:paraId="64442E34" w14:textId="7E6B6FB5" w:rsidR="00705DD0" w:rsidRPr="008273DA" w:rsidRDefault="00705DD0" w:rsidP="008B1890">
      <w:pPr>
        <w:pStyle w:val="Heading5"/>
        <w:numPr>
          <w:ilvl w:val="4"/>
          <w:numId w:val="6"/>
        </w:numPr>
        <w:rPr>
          <w:b w:val="0"/>
          <w:bCs/>
        </w:rPr>
      </w:pPr>
      <w:r w:rsidRPr="008273DA">
        <w:rPr>
          <w:b w:val="0"/>
          <w:bCs/>
        </w:rPr>
        <w:t>Kitchen and laundry</w:t>
      </w:r>
    </w:p>
    <w:p w14:paraId="26AD7721" w14:textId="568B78EE" w:rsidR="00705DD0" w:rsidRPr="008273DA" w:rsidRDefault="00705DD0" w:rsidP="008B1890">
      <w:pPr>
        <w:pStyle w:val="Heading5"/>
        <w:numPr>
          <w:ilvl w:val="4"/>
          <w:numId w:val="6"/>
        </w:numPr>
        <w:rPr>
          <w:b w:val="0"/>
          <w:bCs/>
        </w:rPr>
      </w:pPr>
      <w:r w:rsidRPr="008273DA">
        <w:rPr>
          <w:b w:val="0"/>
          <w:bCs/>
        </w:rPr>
        <w:t>Home automation</w:t>
      </w:r>
    </w:p>
    <w:p w14:paraId="67BFF897" w14:textId="1E258CE1" w:rsidR="00705DD0" w:rsidRPr="008273DA" w:rsidRDefault="00705DD0" w:rsidP="008B1890">
      <w:pPr>
        <w:pStyle w:val="Heading5"/>
        <w:numPr>
          <w:ilvl w:val="4"/>
          <w:numId w:val="6"/>
        </w:numPr>
        <w:rPr>
          <w:b w:val="0"/>
          <w:bCs/>
        </w:rPr>
      </w:pPr>
      <w:r w:rsidRPr="008273DA">
        <w:rPr>
          <w:b w:val="0"/>
          <w:bCs/>
        </w:rPr>
        <w:t>Building a new home</w:t>
      </w:r>
    </w:p>
    <w:p w14:paraId="4AB09D42" w14:textId="62604C84" w:rsidR="00705DD0" w:rsidRPr="008273DA" w:rsidRDefault="00705DD0" w:rsidP="008B1890">
      <w:pPr>
        <w:pStyle w:val="Heading5"/>
        <w:numPr>
          <w:ilvl w:val="4"/>
          <w:numId w:val="6"/>
        </w:numPr>
        <w:rPr>
          <w:b w:val="0"/>
          <w:bCs/>
        </w:rPr>
      </w:pPr>
      <w:r w:rsidRPr="008273DA">
        <w:rPr>
          <w:b w:val="0"/>
          <w:bCs/>
        </w:rPr>
        <w:t>Making good / finishing the home modification including painting, repairs and cleaning up</w:t>
      </w:r>
    </w:p>
    <w:p w14:paraId="13187B38" w14:textId="12325346" w:rsidR="009F0295" w:rsidRPr="008273DA" w:rsidRDefault="00705DD0" w:rsidP="008B1890">
      <w:pPr>
        <w:pStyle w:val="Heading5"/>
        <w:numPr>
          <w:ilvl w:val="4"/>
          <w:numId w:val="6"/>
        </w:numPr>
        <w:rPr>
          <w:b w:val="0"/>
          <w:bCs/>
        </w:rPr>
      </w:pPr>
      <w:r w:rsidRPr="008273DA">
        <w:rPr>
          <w:b w:val="0"/>
          <w:bCs/>
        </w:rPr>
        <w:t>Maintenance and upgrades</w:t>
      </w:r>
    </w:p>
    <w:p w14:paraId="2FB1677E" w14:textId="43DC160E" w:rsidR="00705DD0" w:rsidRDefault="00705DD0" w:rsidP="009A6E4F">
      <w:pPr>
        <w:pStyle w:val="Heading5"/>
      </w:pPr>
    </w:p>
    <w:p w14:paraId="6D46E349" w14:textId="538A5D4E" w:rsidR="00705DD0" w:rsidRDefault="00705DD0">
      <w:pPr>
        <w:spacing w:line="276" w:lineRule="auto"/>
      </w:pPr>
      <w:r>
        <w:br w:type="page"/>
      </w:r>
    </w:p>
    <w:p w14:paraId="2433BFE6" w14:textId="1694D712" w:rsidR="00705DD0" w:rsidRDefault="00705DD0" w:rsidP="004F6DE2">
      <w:pPr>
        <w:pStyle w:val="Heading2"/>
        <w:ind w:hanging="1080"/>
      </w:pPr>
      <w:bookmarkStart w:id="11" w:name="_Toc100645523"/>
      <w:bookmarkStart w:id="12" w:name="_Toc107487540"/>
      <w:r>
        <w:lastRenderedPageBreak/>
        <w:t>Dwelling access/entrance</w:t>
      </w:r>
      <w:bookmarkEnd w:id="11"/>
      <w:bookmarkEnd w:id="12"/>
    </w:p>
    <w:p w14:paraId="42DC6009" w14:textId="77777777" w:rsidR="009A6E4F" w:rsidRPr="009A6E4F" w:rsidRDefault="009A6E4F" w:rsidP="009A6E4F">
      <w:pPr>
        <w:pStyle w:val="Indentedbodytext"/>
        <w:spacing w:before="0" w:line="264" w:lineRule="auto"/>
        <w:ind w:left="284"/>
        <w:rPr>
          <w:rStyle w:val="Emphasis"/>
          <w:b w:val="0"/>
          <w:i w:val="0"/>
          <w:color w:val="7030A0"/>
          <w:sz w:val="22"/>
          <w:szCs w:val="22"/>
        </w:rPr>
      </w:pPr>
      <w:r w:rsidRPr="009A6E4F">
        <w:rPr>
          <w:rStyle w:val="Emphasis"/>
          <w:b w:val="0"/>
          <w:i w:val="0"/>
          <w:color w:val="7030A0"/>
          <w:sz w:val="22"/>
          <w:szCs w:val="22"/>
        </w:rPr>
        <w:t xml:space="preserve">To enable participants’ safe and continuous access to their home. </w:t>
      </w:r>
    </w:p>
    <w:p w14:paraId="211565FF" w14:textId="77777777" w:rsidR="00705DD0" w:rsidRPr="007522CD" w:rsidRDefault="00705DD0" w:rsidP="009A6E4F">
      <w:pPr>
        <w:pStyle w:val="Heading5"/>
        <w:rPr>
          <w:sz w:val="24"/>
          <w:szCs w:val="28"/>
        </w:rPr>
      </w:pPr>
      <w:bookmarkStart w:id="13" w:name="_Toc100645524"/>
      <w:r w:rsidRPr="007522CD">
        <w:rPr>
          <w:sz w:val="24"/>
          <w:szCs w:val="28"/>
        </w:rPr>
        <w:t>Typical scope of works</w:t>
      </w:r>
      <w:bookmarkEnd w:id="13"/>
    </w:p>
    <w:p w14:paraId="4CF6BD6E" w14:textId="77777777" w:rsidR="00705DD0" w:rsidRPr="004A77F7" w:rsidRDefault="00705DD0" w:rsidP="000555C4">
      <w:pPr>
        <w:pStyle w:val="Heading3"/>
        <w:ind w:left="720"/>
      </w:pPr>
      <w:bookmarkStart w:id="14" w:name="_Toc100645525"/>
      <w:r w:rsidRPr="004A77F7">
        <w:t>External path of travel</w:t>
      </w:r>
      <w:bookmarkEnd w:id="14"/>
    </w:p>
    <w:p w14:paraId="30CDFDFA" w14:textId="77777777" w:rsidR="00705DD0" w:rsidRPr="00613859" w:rsidRDefault="00705DD0" w:rsidP="00705DD0">
      <w:r>
        <w:t xml:space="preserve">If it’s </w:t>
      </w:r>
      <w:r w:rsidRPr="00613859">
        <w:t xml:space="preserve">supported by clinical evidence, </w:t>
      </w:r>
      <w:r>
        <w:t xml:space="preserve">we can fund </w:t>
      </w:r>
      <w:r w:rsidRPr="00613859">
        <w:t xml:space="preserve">an external continuous accessible path of travel </w:t>
      </w:r>
      <w:r>
        <w:t xml:space="preserve">to enable the participant to safely enter and exit their home. </w:t>
      </w:r>
      <w:r w:rsidRPr="00613859">
        <w:t xml:space="preserve">The </w:t>
      </w:r>
      <w:r>
        <w:t xml:space="preserve">NDIS funding </w:t>
      </w:r>
      <w:r w:rsidRPr="00613859">
        <w:t xml:space="preserve">criteria allow for a pedestrian path of travel from the front boundary or the car parking area, to one accessible entrance of the dwelling. </w:t>
      </w:r>
    </w:p>
    <w:p w14:paraId="69953191" w14:textId="77777777" w:rsidR="00705DD0" w:rsidRPr="00223199" w:rsidRDefault="00705DD0" w:rsidP="00705DD0">
      <w:pPr>
        <w:pStyle w:val="Heading4"/>
      </w:pPr>
      <w:r w:rsidRPr="00223199">
        <w:t>A new path of travel is recommended to be:</w:t>
      </w:r>
    </w:p>
    <w:p w14:paraId="1B9B6809" w14:textId="77777777" w:rsidR="00705DD0" w:rsidRPr="00613859" w:rsidRDefault="00705DD0" w:rsidP="008B1890">
      <w:pPr>
        <w:pStyle w:val="ListParagraph"/>
        <w:numPr>
          <w:ilvl w:val="0"/>
          <w:numId w:val="13"/>
        </w:numPr>
      </w:pPr>
      <w:bookmarkStart w:id="15" w:name="_Hlk526514670"/>
      <w:r>
        <w:t>made from r</w:t>
      </w:r>
      <w:r w:rsidRPr="00613859">
        <w:t xml:space="preserve">einforced concrete (not pattern paving, exposed aggregate, polished, </w:t>
      </w:r>
      <w:proofErr w:type="spellStart"/>
      <w:r w:rsidRPr="00613859">
        <w:t>stencilled</w:t>
      </w:r>
      <w:proofErr w:type="spellEnd"/>
      <w:r w:rsidRPr="00613859">
        <w:t xml:space="preserve"> or </w:t>
      </w:r>
      <w:proofErr w:type="spellStart"/>
      <w:r w:rsidRPr="00613859">
        <w:t>coloured</w:t>
      </w:r>
      <w:proofErr w:type="spellEnd"/>
      <w:r w:rsidRPr="00613859">
        <w:t xml:space="preserve"> concrete), </w:t>
      </w:r>
      <w:r>
        <w:t>or</w:t>
      </w:r>
      <w:r w:rsidRPr="00613859">
        <w:t xml:space="preserve"> other suitable cost-effective products</w:t>
      </w:r>
    </w:p>
    <w:p w14:paraId="33F2EB60" w14:textId="77777777" w:rsidR="00705DD0" w:rsidRPr="00613859" w:rsidRDefault="00705DD0" w:rsidP="008B1890">
      <w:pPr>
        <w:pStyle w:val="ListParagraph"/>
        <w:numPr>
          <w:ilvl w:val="0"/>
          <w:numId w:val="13"/>
        </w:numPr>
      </w:pPr>
      <w:r>
        <w:t xml:space="preserve">a </w:t>
      </w:r>
      <w:r w:rsidRPr="00613859">
        <w:t xml:space="preserve">minimum </w:t>
      </w:r>
      <w:r>
        <w:t xml:space="preserve">width of </w:t>
      </w:r>
      <w:r w:rsidRPr="00613859">
        <w:t xml:space="preserve">1000mm, or wider if clinical evidence </w:t>
      </w:r>
      <w:r>
        <w:t xml:space="preserve">shows </w:t>
      </w:r>
      <w:r w:rsidRPr="00613859">
        <w:t xml:space="preserve">the participant </w:t>
      </w:r>
      <w:r>
        <w:t>needs</w:t>
      </w:r>
      <w:r w:rsidRPr="00613859">
        <w:t xml:space="preserve"> a wider wheelchair or mobility aid</w:t>
      </w:r>
    </w:p>
    <w:p w14:paraId="093C8E01" w14:textId="77777777" w:rsidR="00705DD0" w:rsidRPr="00613859" w:rsidRDefault="00705DD0" w:rsidP="008B1890">
      <w:pPr>
        <w:pStyle w:val="ListParagraph"/>
        <w:numPr>
          <w:ilvl w:val="0"/>
          <w:numId w:val="13"/>
        </w:numPr>
      </w:pPr>
      <w:r>
        <w:t>a</w:t>
      </w:r>
      <w:r w:rsidRPr="00613859">
        <w:t xml:space="preserve"> slip resistant surface, such as concrete broom finish or wooden trowel finish</w:t>
      </w:r>
      <w:bookmarkEnd w:id="15"/>
      <w:r w:rsidRPr="00613859">
        <w:t>.</w:t>
      </w:r>
    </w:p>
    <w:p w14:paraId="732084D1" w14:textId="77777777" w:rsidR="00705DD0" w:rsidRPr="00223199" w:rsidRDefault="00705DD0" w:rsidP="00705DD0">
      <w:pPr>
        <w:pStyle w:val="Heading4"/>
      </w:pPr>
      <w:r w:rsidRPr="00223199">
        <w:t>For an existing path of travel:</w:t>
      </w:r>
    </w:p>
    <w:p w14:paraId="41943891" w14:textId="08A0CBAD" w:rsidR="00705DD0" w:rsidRPr="00613859" w:rsidRDefault="00705DD0" w:rsidP="008B1890">
      <w:pPr>
        <w:pStyle w:val="ListParagraph"/>
        <w:numPr>
          <w:ilvl w:val="0"/>
          <w:numId w:val="14"/>
        </w:numPr>
      </w:pPr>
      <w:r>
        <w:t>any steps, obstructions, or hazards along the path of travel should be removed</w:t>
      </w:r>
    </w:p>
    <w:p w14:paraId="6E4AE937" w14:textId="2C2988C1" w:rsidR="00705DD0" w:rsidRDefault="00702C4C" w:rsidP="008B1890">
      <w:pPr>
        <w:pStyle w:val="ListParagraph"/>
        <w:numPr>
          <w:ilvl w:val="0"/>
          <w:numId w:val="14"/>
        </w:numPr>
      </w:pPr>
      <w:r>
        <w:t>i</w:t>
      </w:r>
      <w:r w:rsidR="00705DD0" w:rsidRPr="00613859">
        <w:t>n some cases, the existing path may</w:t>
      </w:r>
      <w:r w:rsidR="00705DD0">
        <w:t xml:space="preserve"> be widened if it</w:t>
      </w:r>
      <w:r w:rsidR="00705DD0" w:rsidRPr="00613859">
        <w:t xml:space="preserve"> meet</w:t>
      </w:r>
      <w:r w:rsidR="00705DD0">
        <w:t>s</w:t>
      </w:r>
      <w:r w:rsidR="00705DD0" w:rsidRPr="00613859">
        <w:t xml:space="preserve"> the NDIS </w:t>
      </w:r>
      <w:r w:rsidR="00705DD0">
        <w:t>funding</w:t>
      </w:r>
      <w:r w:rsidR="00705DD0" w:rsidRPr="00613859">
        <w:t xml:space="preserve"> criteria.</w:t>
      </w:r>
    </w:p>
    <w:p w14:paraId="4AE1DB51" w14:textId="77777777" w:rsidR="00705DD0" w:rsidRPr="00E03AFB" w:rsidRDefault="00705DD0" w:rsidP="00705DD0">
      <w:pPr>
        <w:pStyle w:val="Heading4"/>
      </w:pPr>
      <w:r>
        <w:t xml:space="preserve">External path of travel for an </w:t>
      </w:r>
      <w:r w:rsidRPr="00E03AFB">
        <w:t xml:space="preserve">additional external door (fire safety) </w:t>
      </w:r>
    </w:p>
    <w:p w14:paraId="55A78179" w14:textId="77777777" w:rsidR="00705DD0" w:rsidRPr="00613859" w:rsidRDefault="00705DD0" w:rsidP="004F6DE2">
      <w:pPr>
        <w:ind w:left="360"/>
      </w:pPr>
      <w:r>
        <w:t xml:space="preserve">If the </w:t>
      </w:r>
      <w:r w:rsidRPr="481E475B">
        <w:t xml:space="preserve">participant </w:t>
      </w:r>
      <w:r>
        <w:t>needs</w:t>
      </w:r>
      <w:r w:rsidRPr="481E475B">
        <w:t xml:space="preserve"> an additional external entrance door from the home for </w:t>
      </w:r>
      <w:r>
        <w:t>a</w:t>
      </w:r>
      <w:r w:rsidRPr="481E475B">
        <w:t xml:space="preserve"> fire </w:t>
      </w:r>
      <w:r>
        <w:t xml:space="preserve">exit, which </w:t>
      </w:r>
      <w:r w:rsidRPr="00613859">
        <w:t xml:space="preserve">meets the </w:t>
      </w:r>
      <w:r>
        <w:t>NDIS funding</w:t>
      </w:r>
      <w:r w:rsidRPr="00613859">
        <w:t xml:space="preserve"> criteria, then the scope of works may also need to include a connecting section to </w:t>
      </w:r>
      <w:r>
        <w:t>an</w:t>
      </w:r>
      <w:r w:rsidRPr="00613859">
        <w:t xml:space="preserve"> external path of travel</w:t>
      </w:r>
      <w:r>
        <w:t xml:space="preserve"> </w:t>
      </w:r>
      <w:r w:rsidRPr="00613859">
        <w:t>for the additional doorway.</w:t>
      </w:r>
    </w:p>
    <w:p w14:paraId="161EF100" w14:textId="77777777" w:rsidR="00705DD0" w:rsidRPr="004A77F7" w:rsidRDefault="00705DD0" w:rsidP="000555C4">
      <w:pPr>
        <w:pStyle w:val="Heading3"/>
        <w:ind w:left="720"/>
      </w:pPr>
      <w:bookmarkStart w:id="16" w:name="_Toc100645526"/>
      <w:bookmarkStart w:id="17" w:name="_Hlk526515237"/>
      <w:r>
        <w:t>Dwelling entrance – ramps</w:t>
      </w:r>
      <w:bookmarkEnd w:id="16"/>
    </w:p>
    <w:bookmarkEnd w:id="17"/>
    <w:p w14:paraId="3C105202" w14:textId="77777777" w:rsidR="00705DD0" w:rsidRDefault="00705DD0" w:rsidP="00705DD0">
      <w:r w:rsidRPr="00613859">
        <w:t xml:space="preserve">Access ramps are commonly used to replace steps or stairs for </w:t>
      </w:r>
      <w:r>
        <w:t>people with</w:t>
      </w:r>
      <w:r w:rsidRPr="00613859">
        <w:t xml:space="preserve"> wheelchairs or </w:t>
      </w:r>
      <w:r>
        <w:t xml:space="preserve">other </w:t>
      </w:r>
      <w:r w:rsidRPr="00613859">
        <w:t>mobility a</w:t>
      </w:r>
      <w:r>
        <w:t>ssistive technology.</w:t>
      </w:r>
      <w:r w:rsidRPr="00613859">
        <w:t xml:space="preserve"> </w:t>
      </w:r>
    </w:p>
    <w:p w14:paraId="5926FBBB" w14:textId="6D2738FC" w:rsidR="00705DD0" w:rsidRPr="00613859" w:rsidRDefault="00705DD0" w:rsidP="004F6DE2">
      <w:pPr>
        <w:pStyle w:val="Heading4"/>
      </w:pPr>
      <w:r>
        <w:t>Ramps should be made from:</w:t>
      </w:r>
    </w:p>
    <w:p w14:paraId="47940914" w14:textId="0FB13226" w:rsidR="00705DD0" w:rsidRPr="00613859" w:rsidRDefault="00705DD0" w:rsidP="008B1890">
      <w:pPr>
        <w:pStyle w:val="ListParagraph"/>
        <w:numPr>
          <w:ilvl w:val="0"/>
          <w:numId w:val="15"/>
        </w:numPr>
      </w:pPr>
      <w:r>
        <w:t>timber frame (preferably structural treated pine) with a trafficable surface of timber decking type material (preferably reeded treated pine),</w:t>
      </w:r>
    </w:p>
    <w:p w14:paraId="2B17D78B" w14:textId="3B707C63" w:rsidR="00705DD0" w:rsidRDefault="00705DD0" w:rsidP="008B1890">
      <w:pPr>
        <w:pStyle w:val="ListParagraph"/>
        <w:numPr>
          <w:ilvl w:val="0"/>
          <w:numId w:val="15"/>
        </w:numPr>
      </w:pPr>
      <w:r>
        <w:t xml:space="preserve">reinforced concrete (not pattern paving, exposed aggregate, </w:t>
      </w:r>
      <w:proofErr w:type="spellStart"/>
      <w:r>
        <w:t>stencilled</w:t>
      </w:r>
      <w:proofErr w:type="spellEnd"/>
      <w:r>
        <w:t xml:space="preserve"> or </w:t>
      </w:r>
      <w:proofErr w:type="spellStart"/>
      <w:r>
        <w:t>coloured</w:t>
      </w:r>
      <w:proofErr w:type="spellEnd"/>
      <w:r>
        <w:t xml:space="preserve"> concrete) with a slip resistant surface such as concrete broom finish or wooden trowel finish, and/or</w:t>
      </w:r>
    </w:p>
    <w:p w14:paraId="152D1D6F" w14:textId="63E5C5C3" w:rsidR="00705DD0" w:rsidRDefault="00884931" w:rsidP="008B1890">
      <w:pPr>
        <w:pStyle w:val="ListParagraph"/>
        <w:numPr>
          <w:ilvl w:val="0"/>
          <w:numId w:val="15"/>
        </w:numPr>
      </w:pPr>
      <w:r>
        <w:t xml:space="preserve">timber and other composites </w:t>
      </w:r>
      <w:r w:rsidR="723CCB19">
        <w:t>if costs and performance are comparable or better to the above.</w:t>
      </w:r>
    </w:p>
    <w:p w14:paraId="6226660E" w14:textId="77777777" w:rsidR="00705DD0" w:rsidRPr="00F86969" w:rsidRDefault="00705DD0" w:rsidP="00705DD0">
      <w:pPr>
        <w:pStyle w:val="Heading4"/>
      </w:pPr>
      <w:r>
        <w:lastRenderedPageBreak/>
        <w:t>Ramps are recommended to have:</w:t>
      </w:r>
    </w:p>
    <w:p w14:paraId="7626184D" w14:textId="77777777" w:rsidR="00705DD0" w:rsidRDefault="00705DD0" w:rsidP="008B1890">
      <w:pPr>
        <w:pStyle w:val="ListParagraph"/>
        <w:numPr>
          <w:ilvl w:val="0"/>
          <w:numId w:val="16"/>
        </w:numPr>
      </w:pPr>
      <w:r>
        <w:t xml:space="preserve">a </w:t>
      </w:r>
      <w:r w:rsidRPr="00613859">
        <w:t xml:space="preserve">minimum width </w:t>
      </w:r>
      <w:r>
        <w:t xml:space="preserve">of </w:t>
      </w:r>
      <w:r w:rsidRPr="00613859">
        <w:t>1000mm between the handrails for a straight configuration</w:t>
      </w:r>
      <w:r>
        <w:t>,</w:t>
      </w:r>
      <w:r w:rsidRPr="00613859">
        <w:t xml:space="preserve"> or wider</w:t>
      </w:r>
      <w:r>
        <w:t xml:space="preserve"> if</w:t>
      </w:r>
      <w:r w:rsidRPr="00613859">
        <w:t xml:space="preserve"> clinical evidence</w:t>
      </w:r>
      <w:r>
        <w:t xml:space="preserve"> shows</w:t>
      </w:r>
      <w:r w:rsidRPr="00613859">
        <w:t xml:space="preserve"> the participant </w:t>
      </w:r>
      <w:r>
        <w:t>needs</w:t>
      </w:r>
      <w:r w:rsidRPr="00613859">
        <w:t xml:space="preserve"> a wider wheelchair or mobility aid </w:t>
      </w:r>
    </w:p>
    <w:p w14:paraId="2E7F2D6C" w14:textId="5F89D060" w:rsidR="00705DD0" w:rsidRPr="00613859" w:rsidRDefault="00705DD0" w:rsidP="008B1890">
      <w:pPr>
        <w:pStyle w:val="ListParagraph"/>
        <w:numPr>
          <w:ilvl w:val="0"/>
          <w:numId w:val="16"/>
        </w:numPr>
      </w:pPr>
      <w:r w:rsidRPr="00613859">
        <w:t>a 1200mm wide</w:t>
      </w:r>
      <w:r>
        <w:t xml:space="preserve"> </w:t>
      </w:r>
      <w:r w:rsidRPr="00613859">
        <w:t>level landing at the top and bottom of the ramp</w:t>
      </w:r>
      <w:r w:rsidR="00884931">
        <w:t xml:space="preserve"> – c</w:t>
      </w:r>
      <w:r>
        <w:t xml:space="preserve">onsider </w:t>
      </w:r>
      <w:r w:rsidRPr="00613859">
        <w:t>the angle of approach and the</w:t>
      </w:r>
      <w:r>
        <w:t xml:space="preserve"> door</w:t>
      </w:r>
      <w:r w:rsidRPr="00613859">
        <w:t xml:space="preserve"> position </w:t>
      </w:r>
    </w:p>
    <w:p w14:paraId="5FFE4DFE" w14:textId="77777777" w:rsidR="00705DD0" w:rsidRDefault="00705DD0" w:rsidP="008B1890">
      <w:pPr>
        <w:pStyle w:val="ListParagraph"/>
        <w:numPr>
          <w:ilvl w:val="0"/>
          <w:numId w:val="16"/>
        </w:numPr>
      </w:pPr>
      <w:r>
        <w:t>a</w:t>
      </w:r>
      <w:r w:rsidRPr="00D84C0A">
        <w:t xml:space="preserve"> </w:t>
      </w:r>
      <w:r>
        <w:t>maximum</w:t>
      </w:r>
      <w:r w:rsidRPr="00613859">
        <w:t xml:space="preserve"> length</w:t>
      </w:r>
      <w:r>
        <w:t xml:space="preserve"> of </w:t>
      </w:r>
      <w:r w:rsidRPr="00613859">
        <w:t xml:space="preserve">9000mm without an intermediate landing </w:t>
      </w:r>
    </w:p>
    <w:p w14:paraId="3A02E73C" w14:textId="77777777" w:rsidR="00705DD0" w:rsidRPr="00613859" w:rsidRDefault="00705DD0" w:rsidP="008B1890">
      <w:pPr>
        <w:pStyle w:val="ListParagraph"/>
        <w:numPr>
          <w:ilvl w:val="0"/>
          <w:numId w:val="16"/>
        </w:numPr>
      </w:pPr>
      <w:r w:rsidRPr="00613859">
        <w:t>1 in 14</w:t>
      </w:r>
      <w:r>
        <w:t xml:space="preserve"> maximum</w:t>
      </w:r>
      <w:r w:rsidRPr="00613859">
        <w:t xml:space="preserve"> </w:t>
      </w:r>
      <w:proofErr w:type="gramStart"/>
      <w:r w:rsidRPr="00613859">
        <w:t>gradient</w:t>
      </w:r>
      <w:proofErr w:type="gramEnd"/>
    </w:p>
    <w:p w14:paraId="1C6DBA19" w14:textId="77777777" w:rsidR="00705DD0" w:rsidRPr="00613859" w:rsidRDefault="00705DD0" w:rsidP="008B1890">
      <w:pPr>
        <w:pStyle w:val="ListParagraph"/>
        <w:numPr>
          <w:ilvl w:val="0"/>
          <w:numId w:val="16"/>
        </w:numPr>
      </w:pPr>
      <w:r w:rsidRPr="00613859">
        <w:t xml:space="preserve">a 1 in 8 </w:t>
      </w:r>
      <w:r>
        <w:t xml:space="preserve">maximum </w:t>
      </w:r>
      <w:r w:rsidRPr="00613859">
        <w:t>gradient</w:t>
      </w:r>
      <w:r>
        <w:t xml:space="preserve"> step ramp</w:t>
      </w:r>
      <w:r w:rsidRPr="00613859">
        <w:t xml:space="preserve"> (as per NCC 2019 BCA), if an </w:t>
      </w:r>
      <w:r>
        <w:t>o</w:t>
      </w:r>
      <w:r w:rsidRPr="00613859">
        <w:t xml:space="preserve">ccupational </w:t>
      </w:r>
      <w:r>
        <w:t>t</w:t>
      </w:r>
      <w:r w:rsidRPr="00613859">
        <w:t xml:space="preserve">herapist </w:t>
      </w:r>
      <w:r>
        <w:t xml:space="preserve">recommends this </w:t>
      </w:r>
      <w:r w:rsidRPr="00613859">
        <w:t>for a participant</w:t>
      </w:r>
    </w:p>
    <w:p w14:paraId="388907A1" w14:textId="3ED878D6" w:rsidR="00705DD0" w:rsidRPr="004F6DE2" w:rsidRDefault="00705DD0" w:rsidP="008B1890">
      <w:pPr>
        <w:pStyle w:val="ListParagraph"/>
        <w:numPr>
          <w:ilvl w:val="0"/>
          <w:numId w:val="16"/>
        </w:numPr>
      </w:pPr>
      <w:r>
        <w:t>an intermediate landing of a minimum of</w:t>
      </w:r>
      <w:r w:rsidR="004E2EEC">
        <w:t xml:space="preserve"> </w:t>
      </w:r>
      <w:r>
        <w:t>1550mm width where a ramp has a 180-degree change in direction.</w:t>
      </w:r>
    </w:p>
    <w:p w14:paraId="7BF68E51" w14:textId="77777777" w:rsidR="00705DD0" w:rsidRPr="00613859" w:rsidRDefault="00705DD0" w:rsidP="00705DD0">
      <w:pPr>
        <w:pStyle w:val="Heading4"/>
      </w:pPr>
      <w:r w:rsidRPr="00613859">
        <w:t>Notes</w:t>
      </w:r>
    </w:p>
    <w:p w14:paraId="3CBEA9AB" w14:textId="125E6A24" w:rsidR="00705DD0" w:rsidRPr="00613859" w:rsidRDefault="00705DD0" w:rsidP="008B1890">
      <w:pPr>
        <w:pStyle w:val="ListParagraph"/>
        <w:numPr>
          <w:ilvl w:val="0"/>
          <w:numId w:val="17"/>
        </w:numPr>
      </w:pPr>
      <w:r>
        <w:t>A</w:t>
      </w:r>
      <w:r w:rsidRPr="00613859">
        <w:t xml:space="preserve">n </w:t>
      </w:r>
      <w:r>
        <w:t>a</w:t>
      </w:r>
      <w:r w:rsidRPr="00613859">
        <w:t>ssessor (</w:t>
      </w:r>
      <w:r>
        <w:t>o</w:t>
      </w:r>
      <w:r w:rsidRPr="00613859">
        <w:t xml:space="preserve">ccupational </w:t>
      </w:r>
      <w:r>
        <w:t>t</w:t>
      </w:r>
      <w:r w:rsidRPr="00613859">
        <w:t>herapist</w:t>
      </w:r>
      <w:r w:rsidR="00884931">
        <w:t xml:space="preserve"> or home modification assessor</w:t>
      </w:r>
      <w:r w:rsidRPr="00613859">
        <w:t>)</w:t>
      </w:r>
      <w:r>
        <w:t xml:space="preserve"> must recommend s</w:t>
      </w:r>
      <w:r w:rsidRPr="00613859">
        <w:t xml:space="preserve">pecific design requirements for ramps based on clinical evidence to address the </w:t>
      </w:r>
      <w:r>
        <w:t xml:space="preserve">participant’s </w:t>
      </w:r>
      <w:r w:rsidRPr="00613859">
        <w:t>individual needs</w:t>
      </w:r>
      <w:r>
        <w:t>.</w:t>
      </w:r>
    </w:p>
    <w:p w14:paraId="797FE2DA" w14:textId="1A17CDD0" w:rsidR="00705DD0" w:rsidRPr="004A77F7" w:rsidRDefault="00705DD0" w:rsidP="008B1890">
      <w:pPr>
        <w:pStyle w:val="ListParagraph"/>
        <w:numPr>
          <w:ilvl w:val="0"/>
          <w:numId w:val="17"/>
        </w:numPr>
      </w:pPr>
      <w:r>
        <w:t xml:space="preserve">For Class 1 dwellings, ramps do not need to strictly comply with </w:t>
      </w:r>
      <w:r w:rsidR="004242C6">
        <w:t>Australian Standards</w:t>
      </w:r>
      <w:r>
        <w:t xml:space="preserve"> 1428.1, but local council or municipal statutory requirements may apply and may default to </w:t>
      </w:r>
      <w:r w:rsidR="004242C6">
        <w:t>Australian Standards</w:t>
      </w:r>
      <w:r>
        <w:t xml:space="preserve"> 1428.1. The builder or designer must check local council/regulatory requirements.</w:t>
      </w:r>
    </w:p>
    <w:p w14:paraId="3A2ECE51" w14:textId="222A4277" w:rsidR="00705DD0" w:rsidRDefault="00705DD0" w:rsidP="008B1890">
      <w:pPr>
        <w:pStyle w:val="ListParagraph"/>
        <w:numPr>
          <w:ilvl w:val="0"/>
          <w:numId w:val="17"/>
        </w:numPr>
      </w:pPr>
      <w:r>
        <w:t xml:space="preserve">Please refer to the </w:t>
      </w:r>
      <w:r w:rsidR="004242C6">
        <w:t xml:space="preserve">Australian Standards </w:t>
      </w:r>
      <w:r>
        <w:t>1428.1 for minimum landing dimensions based on angle of approach and door operation.</w:t>
      </w:r>
    </w:p>
    <w:p w14:paraId="4A4485C7" w14:textId="41CD0620" w:rsidR="005C4DC7" w:rsidRDefault="005C4DC7" w:rsidP="005C4DC7">
      <w:pPr>
        <w:pStyle w:val="ListParagraph"/>
        <w:ind w:left="1080"/>
      </w:pPr>
    </w:p>
    <w:p w14:paraId="7170C380" w14:textId="77777777" w:rsidR="005C4DC7" w:rsidRPr="004F6DE2" w:rsidRDefault="005C4DC7" w:rsidP="005C4DC7">
      <w:pPr>
        <w:pStyle w:val="ListParagraph"/>
        <w:ind w:left="1080"/>
      </w:pPr>
    </w:p>
    <w:p w14:paraId="30ADBC7D" w14:textId="77777777" w:rsidR="00705DD0" w:rsidRDefault="00705DD0" w:rsidP="00705DD0">
      <w:pPr>
        <w:spacing w:line="264" w:lineRule="auto"/>
        <w:rPr>
          <w:rFonts w:cs="Arial"/>
          <w:color w:val="8AC640" w:themeColor="text2"/>
        </w:rPr>
      </w:pPr>
      <w:r w:rsidRPr="00E604A6">
        <w:rPr>
          <w:rFonts w:cs="Arial"/>
          <w:noProof/>
          <w:color w:val="8AC640" w:themeColor="text2"/>
          <w:shd w:val="clear" w:color="auto" w:fill="E6E6E6"/>
          <w:lang w:eastAsia="en-AU"/>
        </w:rPr>
        <w:drawing>
          <wp:inline distT="0" distB="0" distL="0" distR="0" wp14:anchorId="6366E280" wp14:editId="4240F4C5">
            <wp:extent cx="3990975" cy="3323510"/>
            <wp:effectExtent l="0" t="0" r="0" b="0"/>
            <wp:docPr id="8" name="Picture 8" descr="This is an architectural drawing of a ramp leading onto a deck to a hinged door which provides access to the dining and kitchen area. The drawing has the dimensions of the width and length of the ramp as well as the dimensions of the deck ar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s an architectural drawing of a ramp leading onto a deck to a hinged door which provides access to the dining and kitchen area. The drawing has the dimensions of the width and length of the ramp as well as the dimensions of the deck area.&#10;"/>
                    <pic:cNvPicPr/>
                  </pic:nvPicPr>
                  <pic:blipFill>
                    <a:blip r:embed="rId24"/>
                    <a:stretch>
                      <a:fillRect/>
                    </a:stretch>
                  </pic:blipFill>
                  <pic:spPr>
                    <a:xfrm>
                      <a:off x="0" y="0"/>
                      <a:ext cx="4004341" cy="3334640"/>
                    </a:xfrm>
                    <a:prstGeom prst="rect">
                      <a:avLst/>
                    </a:prstGeom>
                  </pic:spPr>
                </pic:pic>
              </a:graphicData>
            </a:graphic>
          </wp:inline>
        </w:drawing>
      </w:r>
    </w:p>
    <w:p w14:paraId="1424D0B1" w14:textId="77777777" w:rsidR="00705DD0" w:rsidRDefault="00705DD0" w:rsidP="00705DD0">
      <w:pPr>
        <w:spacing w:line="276" w:lineRule="auto"/>
        <w:rPr>
          <w:rFonts w:cs="Arial"/>
          <w:color w:val="8AC640" w:themeColor="text2"/>
        </w:rPr>
      </w:pPr>
      <w:r>
        <w:rPr>
          <w:rFonts w:cs="Arial"/>
          <w:color w:val="8AC640" w:themeColor="text2"/>
        </w:rPr>
        <w:br w:type="page"/>
      </w:r>
    </w:p>
    <w:p w14:paraId="749D2B05" w14:textId="77777777" w:rsidR="004F6DE2" w:rsidRDefault="004F6DE2" w:rsidP="004F6DE2">
      <w:pPr>
        <w:pStyle w:val="Heading3"/>
        <w:ind w:left="720"/>
      </w:pPr>
      <w:r>
        <w:lastRenderedPageBreak/>
        <w:t>Dwelling entrance – platform lift</w:t>
      </w:r>
    </w:p>
    <w:p w14:paraId="4C884D8F" w14:textId="77777777" w:rsidR="004F6DE2" w:rsidRDefault="004F6DE2" w:rsidP="004F6DE2">
      <w:r>
        <w:t>If the internal floor level of the participant’s dwelling is more than 1000mm from the external pathway, then ramp or stair access may not be suitable for access to the dwelling.</w:t>
      </w:r>
    </w:p>
    <w:p w14:paraId="241452C6" w14:textId="0C06D4DA" w:rsidR="004F6DE2" w:rsidRDefault="004F6DE2" w:rsidP="004F6DE2">
      <w:r>
        <w:t xml:space="preserve">Where steps are not suitable or can’t be made safe, a vertical platform type lift (compliant with the relevant parts of </w:t>
      </w:r>
      <w:r w:rsidR="004242C6">
        <w:t xml:space="preserve">Australian Standards </w:t>
      </w:r>
      <w:r>
        <w:t>1735) may be recommended in the scope of works.</w:t>
      </w:r>
    </w:p>
    <w:p w14:paraId="3AB83804" w14:textId="129429C6" w:rsidR="004F6DE2" w:rsidRDefault="004F6DE2" w:rsidP="004F6DE2">
      <w:r>
        <w:t>If a platform lift is recommended, the product should be rated as suitable to be installed without a weather cover.</w:t>
      </w:r>
      <w:r w:rsidR="00D92726">
        <w:t xml:space="preserve"> </w:t>
      </w:r>
    </w:p>
    <w:p w14:paraId="4849D33C" w14:textId="77777777" w:rsidR="004F6DE2" w:rsidRDefault="004F6DE2" w:rsidP="00DF4A86">
      <w:pPr>
        <w:pStyle w:val="Heading3"/>
        <w:ind w:left="720"/>
      </w:pPr>
      <w:r>
        <w:t xml:space="preserve">Dwelling entrance – vertical lift (enclosed lifts) </w:t>
      </w:r>
    </w:p>
    <w:p w14:paraId="53398035" w14:textId="77777777" w:rsidR="004F6DE2" w:rsidRDefault="004F6DE2" w:rsidP="004F6DE2">
      <w:r>
        <w:t xml:space="preserve">If the participant resides in a multi-level dwelling, a vertical lift may be recommended in the scope of works. </w:t>
      </w:r>
    </w:p>
    <w:p w14:paraId="5FF8622B" w14:textId="7750BFEF" w:rsidR="004F6DE2" w:rsidRDefault="004F6DE2" w:rsidP="004F6DE2">
      <w:r>
        <w:t>If a vertical enclosed lift will be placed external to the home, the product should be rated as suitable to be installed without a weather cover. All lifts/elevators must comply with the relevant Australian standards and local regulations.</w:t>
      </w:r>
    </w:p>
    <w:p w14:paraId="7E2A67DA" w14:textId="53F83F9D" w:rsidR="00705DD0" w:rsidRDefault="004F6DE2" w:rsidP="004F6DE2">
      <w:r>
        <w:t>The participant’s internal access needs will also need to be considered.</w:t>
      </w:r>
    </w:p>
    <w:p w14:paraId="29A2026C" w14:textId="77777777" w:rsidR="00AF2CEB" w:rsidRDefault="00AF2CEB" w:rsidP="00AF2CEB">
      <w:r w:rsidRPr="008B53A1">
        <w:t xml:space="preserve">Platform or vertical lifts must comply with </w:t>
      </w:r>
      <w:r w:rsidRPr="002732CD">
        <w:t>the relevant part</w:t>
      </w:r>
      <w:r w:rsidRPr="008B53A1">
        <w:t xml:space="preserve"> of A</w:t>
      </w:r>
      <w:r>
        <w:t xml:space="preserve">ustralian </w:t>
      </w:r>
      <w:r w:rsidRPr="008B53A1">
        <w:t>S</w:t>
      </w:r>
      <w:r>
        <w:t>tandards</w:t>
      </w:r>
      <w:r w:rsidRPr="008B53A1">
        <w:t xml:space="preserve"> 1735</w:t>
      </w:r>
      <w:r>
        <w:t>.</w:t>
      </w:r>
    </w:p>
    <w:p w14:paraId="75AD51CF" w14:textId="77777777" w:rsidR="00725A7E" w:rsidRDefault="00725A7E" w:rsidP="004F6DE2"/>
    <w:p w14:paraId="7A117E29" w14:textId="715C66EF" w:rsidR="00DF4A86" w:rsidRDefault="00DF4A86" w:rsidP="004F6DE2"/>
    <w:p w14:paraId="062DA633" w14:textId="3FEC914F" w:rsidR="00DF4A86" w:rsidDel="00E2755F" w:rsidRDefault="00DF4A86" w:rsidP="7EF3BF7F">
      <w:pPr>
        <w:rPr>
          <w:rFonts w:eastAsia="SimHei" w:cs="Cordia New"/>
          <w:color w:val="2B579A"/>
          <w:highlight w:val="yellow"/>
        </w:rPr>
      </w:pPr>
    </w:p>
    <w:p w14:paraId="69BEFC06" w14:textId="0D14A689" w:rsidR="00DF4A86" w:rsidRDefault="00DF4A86" w:rsidP="004F6DE2"/>
    <w:p w14:paraId="63C25921" w14:textId="77777777" w:rsidR="00E2755F" w:rsidRDefault="00E2755F" w:rsidP="004F6DE2"/>
    <w:p w14:paraId="37FF2EE1" w14:textId="77777777" w:rsidR="00DB20EA" w:rsidRDefault="00DB20EA">
      <w:pPr>
        <w:spacing w:line="276" w:lineRule="auto"/>
      </w:pPr>
    </w:p>
    <w:p w14:paraId="12609064" w14:textId="77777777" w:rsidR="00DB20EA" w:rsidRDefault="00DB20EA">
      <w:pPr>
        <w:spacing w:line="276" w:lineRule="auto"/>
      </w:pPr>
    </w:p>
    <w:p w14:paraId="37EDD82A" w14:textId="77777777" w:rsidR="00DB20EA" w:rsidRDefault="00DB20EA">
      <w:pPr>
        <w:spacing w:line="276" w:lineRule="auto"/>
      </w:pPr>
    </w:p>
    <w:p w14:paraId="71E4E352" w14:textId="77777777" w:rsidR="00DB20EA" w:rsidRDefault="00DB20EA">
      <w:pPr>
        <w:spacing w:line="276" w:lineRule="auto"/>
      </w:pPr>
    </w:p>
    <w:p w14:paraId="7929A628" w14:textId="77777777" w:rsidR="00DB20EA" w:rsidRDefault="00DB20EA">
      <w:pPr>
        <w:spacing w:line="276" w:lineRule="auto"/>
      </w:pPr>
    </w:p>
    <w:p w14:paraId="1FF46654" w14:textId="152861FF" w:rsidR="00DB20EA" w:rsidRDefault="00DB20EA" w:rsidP="00DB20EA"/>
    <w:p w14:paraId="49442769" w14:textId="77777777" w:rsidR="00725A7E" w:rsidRDefault="00725A7E" w:rsidP="00DB20EA"/>
    <w:p w14:paraId="55A9F4A0" w14:textId="74F1BE97" w:rsidR="00DF4A86" w:rsidRDefault="00DF4A86">
      <w:pPr>
        <w:spacing w:line="276" w:lineRule="auto"/>
      </w:pPr>
      <w:r>
        <w:br w:type="page"/>
      </w:r>
    </w:p>
    <w:p w14:paraId="72E9A20F" w14:textId="77777777" w:rsidR="00DF4A86" w:rsidRDefault="00DF4A86" w:rsidP="00DF4A86">
      <w:pPr>
        <w:pStyle w:val="Heading2"/>
        <w:ind w:left="1080" w:hanging="1080"/>
      </w:pPr>
      <w:bookmarkStart w:id="18" w:name="_Toc107487541"/>
      <w:r>
        <w:lastRenderedPageBreak/>
        <w:t>Internal dwelling access</w:t>
      </w:r>
      <w:bookmarkEnd w:id="18"/>
    </w:p>
    <w:p w14:paraId="440330CC" w14:textId="77777777" w:rsidR="00DF4A86" w:rsidRPr="00DF4A86" w:rsidRDefault="00DF4A86" w:rsidP="00DF4A86">
      <w:pPr>
        <w:pStyle w:val="Indentedbodytext"/>
        <w:spacing w:before="0" w:line="264" w:lineRule="auto"/>
        <w:ind w:left="284"/>
        <w:rPr>
          <w:rStyle w:val="Emphasis"/>
          <w:b w:val="0"/>
          <w:bCs w:val="0"/>
          <w:i w:val="0"/>
          <w:iCs w:val="0"/>
          <w:color w:val="7030A0"/>
          <w:sz w:val="22"/>
          <w:szCs w:val="22"/>
        </w:rPr>
      </w:pPr>
      <w:r w:rsidRPr="00DF4A86">
        <w:rPr>
          <w:rStyle w:val="Emphasis"/>
          <w:b w:val="0"/>
          <w:bCs w:val="0"/>
          <w:i w:val="0"/>
          <w:iCs w:val="0"/>
          <w:color w:val="7030A0"/>
          <w:sz w:val="22"/>
          <w:szCs w:val="22"/>
        </w:rPr>
        <w:t>To enable participants to access necessary areas in their home that they can’t access because of their disability.</w:t>
      </w:r>
    </w:p>
    <w:p w14:paraId="7AEF8049" w14:textId="77777777" w:rsidR="00DF4A86" w:rsidRPr="007522CD" w:rsidRDefault="00DF4A86" w:rsidP="00DF4A86">
      <w:pPr>
        <w:pStyle w:val="Heading5"/>
        <w:rPr>
          <w:sz w:val="24"/>
          <w:szCs w:val="28"/>
        </w:rPr>
      </w:pPr>
      <w:r w:rsidRPr="007522CD">
        <w:rPr>
          <w:sz w:val="24"/>
          <w:szCs w:val="28"/>
        </w:rPr>
        <w:t>Typical scope of works</w:t>
      </w:r>
    </w:p>
    <w:p w14:paraId="511965B5" w14:textId="77777777" w:rsidR="00DF4A86" w:rsidRDefault="00DF4A86" w:rsidP="00DF4A86">
      <w:pPr>
        <w:pStyle w:val="Heading3"/>
        <w:ind w:left="720"/>
      </w:pPr>
      <w:r>
        <w:t>Door widening</w:t>
      </w:r>
    </w:p>
    <w:p w14:paraId="565FADE4" w14:textId="77777777" w:rsidR="00DF4A86" w:rsidRDefault="00DF4A86" w:rsidP="00DF4A86">
      <w:r>
        <w:t>Where participants rely on mobility assistive technology, such as four-wheel walkers or wheelchairs, the NDIS funding criteria may be met with an assessment to widen doors or entrances providing access through:</w:t>
      </w:r>
    </w:p>
    <w:p w14:paraId="2F9ED534" w14:textId="21B07095" w:rsidR="00DF4A86" w:rsidRDefault="00DF4A86" w:rsidP="008B1890">
      <w:pPr>
        <w:pStyle w:val="ListParagraph"/>
        <w:numPr>
          <w:ilvl w:val="0"/>
          <w:numId w:val="18"/>
        </w:numPr>
      </w:pPr>
      <w:r>
        <w:t>one external entrance door, usually the main front door or door linked to the external continuous accessible path of travel</w:t>
      </w:r>
    </w:p>
    <w:p w14:paraId="7B65E967" w14:textId="74699593" w:rsidR="00DF4A86" w:rsidRDefault="00DF4A86" w:rsidP="008B1890">
      <w:pPr>
        <w:pStyle w:val="ListParagraph"/>
        <w:numPr>
          <w:ilvl w:val="0"/>
          <w:numId w:val="18"/>
        </w:numPr>
      </w:pPr>
      <w:r>
        <w:t>one bathroom door, specifically to the bathroom being modified or that contains an accessible toilet and shower</w:t>
      </w:r>
    </w:p>
    <w:p w14:paraId="0FB8197E" w14:textId="2E899729" w:rsidR="00DF4A86" w:rsidRDefault="00DF4A86" w:rsidP="008B1890">
      <w:pPr>
        <w:pStyle w:val="ListParagraph"/>
        <w:numPr>
          <w:ilvl w:val="0"/>
          <w:numId w:val="18"/>
        </w:numPr>
      </w:pPr>
      <w:r>
        <w:t>the entrance to at least one living area within the dwelling</w:t>
      </w:r>
    </w:p>
    <w:p w14:paraId="24B6C108" w14:textId="08D303A8" w:rsidR="00DF4A86" w:rsidRDefault="00DF4A86" w:rsidP="008B1890">
      <w:pPr>
        <w:pStyle w:val="ListParagraph"/>
        <w:numPr>
          <w:ilvl w:val="0"/>
          <w:numId w:val="18"/>
        </w:numPr>
      </w:pPr>
      <w:r>
        <w:t>the kitchen door</w:t>
      </w:r>
    </w:p>
    <w:p w14:paraId="1218039C" w14:textId="0A26D1FD" w:rsidR="00DF4A86" w:rsidRDefault="00DF4A86" w:rsidP="008B1890">
      <w:pPr>
        <w:pStyle w:val="ListParagraph"/>
        <w:numPr>
          <w:ilvl w:val="0"/>
          <w:numId w:val="18"/>
        </w:numPr>
      </w:pPr>
      <w:r>
        <w:t>the participant’s nominated bedroom</w:t>
      </w:r>
    </w:p>
    <w:p w14:paraId="3E4F37E3" w14:textId="11B03154" w:rsidR="00DF4A86" w:rsidRDefault="00DF4A86" w:rsidP="008B1890">
      <w:pPr>
        <w:pStyle w:val="ListParagraph"/>
        <w:numPr>
          <w:ilvl w:val="0"/>
          <w:numId w:val="18"/>
        </w:numPr>
      </w:pPr>
      <w:r>
        <w:t>additional bedroom(s) the participant needs to access.</w:t>
      </w:r>
    </w:p>
    <w:p w14:paraId="001FCC7F" w14:textId="48C26CE0" w:rsidR="00DF4A86" w:rsidRDefault="00DF4A86" w:rsidP="00DF4A86">
      <w:r>
        <w:t xml:space="preserve">Planning authorities may require a development application to widen an external door. Builders must check </w:t>
      </w:r>
      <w:r w:rsidR="009E0642">
        <w:t xml:space="preserve">the state/territory building </w:t>
      </w:r>
      <w:r>
        <w:t xml:space="preserve">regulations </w:t>
      </w:r>
      <w:r w:rsidR="009E0642">
        <w:t xml:space="preserve">and local council </w:t>
      </w:r>
      <w:r w:rsidR="00B763E1">
        <w:t xml:space="preserve">planning requirements </w:t>
      </w:r>
      <w:r>
        <w:t>for planning modifications.</w:t>
      </w:r>
    </w:p>
    <w:p w14:paraId="5EF4CD1F" w14:textId="77777777" w:rsidR="00DF4A86" w:rsidRDefault="00DF4A86" w:rsidP="00DF4A86">
      <w:pPr>
        <w:pStyle w:val="Heading3"/>
        <w:ind w:left="720"/>
      </w:pPr>
      <w:r>
        <w:t xml:space="preserve">Flooring </w:t>
      </w:r>
    </w:p>
    <w:p w14:paraId="706E05D0" w14:textId="710416CA" w:rsidR="00DF4A86" w:rsidRDefault="00DF4A86" w:rsidP="00DF4A86">
      <w:r>
        <w:t xml:space="preserve">Where participants use mobility or transfer assistive technology, such as a wheelchair or mobile hoist, an assessment to replace the flooring in frequently used rooms may meet the NDIS funding criteria. </w:t>
      </w:r>
    </w:p>
    <w:p w14:paraId="47E1E5D6" w14:textId="04CDEA5A" w:rsidR="00DF4A86" w:rsidRDefault="00DF4A86" w:rsidP="00DF4A86">
      <w:r>
        <w:t>We will typically fund the installation of vinyl planking or other suitable flooring in the participant’s nominated bedroom and living area.</w:t>
      </w:r>
    </w:p>
    <w:p w14:paraId="5D175EE7" w14:textId="4DF6FAD1" w:rsidR="00393ED9" w:rsidRDefault="00DF4A86" w:rsidP="00492166">
      <w:r>
        <w:t xml:space="preserve">We will also consider funding flooring replacement as an ancillary cost to other modifications, for example bathroom modifications. Other disability related living environment needs may also be most cost effectively addressed through a change to flooring. </w:t>
      </w:r>
      <w:r w:rsidR="00393ED9">
        <w:br/>
      </w:r>
    </w:p>
    <w:p w14:paraId="67F570D8" w14:textId="1CEF8C57" w:rsidR="00DF4A86" w:rsidRPr="00393ED9" w:rsidRDefault="00393ED9" w:rsidP="00393ED9">
      <w:pPr>
        <w:spacing w:line="276" w:lineRule="auto"/>
      </w:pPr>
      <w:r>
        <w:br w:type="page"/>
      </w:r>
    </w:p>
    <w:p w14:paraId="37F50418" w14:textId="33B53435" w:rsidR="00DF4A86" w:rsidRDefault="00DF4A86" w:rsidP="00492166">
      <w:pPr>
        <w:pStyle w:val="Heading3"/>
        <w:ind w:left="720"/>
      </w:pPr>
      <w:r>
        <w:lastRenderedPageBreak/>
        <w:t>Works that may not meet the NDIS funding criteria</w:t>
      </w:r>
    </w:p>
    <w:p w14:paraId="4DAAD746" w14:textId="77777777" w:rsidR="00DF4A86" w:rsidRDefault="00DF4A86" w:rsidP="00DF4A86">
      <w:r>
        <w:t xml:space="preserve">If an item does not meet all the NDIS funding criteria, the homeowner or participant may choose to include these items in the home modifications and separately fund them with the builder. </w:t>
      </w:r>
    </w:p>
    <w:p w14:paraId="2E116801" w14:textId="77777777" w:rsidR="00DF4A86" w:rsidRDefault="00DF4A86" w:rsidP="00DF4A86">
      <w:r>
        <w:t>These items may include, but are not limited to:</w:t>
      </w:r>
    </w:p>
    <w:p w14:paraId="6CCFC474" w14:textId="53698FA8" w:rsidR="00DF4A86" w:rsidRDefault="00DF4A86" w:rsidP="008B1890">
      <w:pPr>
        <w:pStyle w:val="ListParagraph"/>
        <w:numPr>
          <w:ilvl w:val="0"/>
          <w:numId w:val="19"/>
        </w:numPr>
      </w:pPr>
      <w:r>
        <w:t>house extensions to increase circulation space of living areas or to provide additional habitable rooms. If the participant needs additional floor area to access a bathroom and/or bedroom, then we may consider funding an extension of floor space</w:t>
      </w:r>
    </w:p>
    <w:p w14:paraId="79B08B07" w14:textId="3BF1BF31" w:rsidR="00DF4A86" w:rsidRDefault="00DF4A86" w:rsidP="008B1890">
      <w:pPr>
        <w:pStyle w:val="ListParagraph"/>
        <w:numPr>
          <w:ilvl w:val="0"/>
          <w:numId w:val="19"/>
        </w:numPr>
      </w:pPr>
      <w:r>
        <w:t>conversion of garages to provide an additional habitable room</w:t>
      </w:r>
    </w:p>
    <w:p w14:paraId="04D2732C" w14:textId="56A8D4B0" w:rsidR="00DF4A86" w:rsidRDefault="00DF4A86" w:rsidP="008B1890">
      <w:pPr>
        <w:pStyle w:val="ListParagraph"/>
        <w:numPr>
          <w:ilvl w:val="0"/>
          <w:numId w:val="19"/>
        </w:numPr>
      </w:pPr>
      <w:r>
        <w:t>replacement of floor coverings, other than in situations where the existing floor covering severely limits mobility, or where sections of flooring need replacing due to other modifications needed.</w:t>
      </w:r>
    </w:p>
    <w:p w14:paraId="25F45335" w14:textId="2928E7FB" w:rsidR="00725A7E" w:rsidRDefault="00725A7E" w:rsidP="00725A7E">
      <w:pPr>
        <w:pStyle w:val="ListParagraph"/>
        <w:ind w:left="1080"/>
      </w:pPr>
    </w:p>
    <w:p w14:paraId="215845DA" w14:textId="77777777" w:rsidR="00725A7E" w:rsidRDefault="00725A7E" w:rsidP="00725A7E">
      <w:pPr>
        <w:pStyle w:val="ListParagraph"/>
        <w:ind w:left="1080"/>
      </w:pPr>
    </w:p>
    <w:p w14:paraId="38AC770E" w14:textId="290C75E0" w:rsidR="00DF4A86" w:rsidRDefault="00B2072B" w:rsidP="00B2072B">
      <w:pPr>
        <w:jc w:val="center"/>
      </w:pPr>
      <w:r>
        <w:rPr>
          <w:noProof/>
        </w:rPr>
        <w:drawing>
          <wp:inline distT="0" distB="0" distL="0" distR="0" wp14:anchorId="64CA98A9" wp14:editId="5E12D37C">
            <wp:extent cx="4248150" cy="2832100"/>
            <wp:effectExtent l="304800" t="304800" r="323850" b="330200"/>
            <wp:docPr id="5" name="Picture 5" descr="A young girl and her father are talking and walking along a footpa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young girl and her father are talking and walking along a footpath.">
                      <a:extLst>
                        <a:ext uri="{C183D7F6-B498-43B3-948B-1728B52AA6E4}">
                          <adec:decorative xmlns:adec="http://schemas.microsoft.com/office/drawing/2017/decorative" val="0"/>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5999" cy="2843999"/>
                    </a:xfrm>
                    <a:prstGeom prst="round2DiagRect">
                      <a:avLst>
                        <a:gd name="adj1" fmla="val 16667"/>
                        <a:gd name="adj2" fmla="val 0"/>
                      </a:avLst>
                    </a:prstGeom>
                    <a:ln w="88900" cap="sq">
                      <a:solidFill>
                        <a:srgbClr val="7030A0"/>
                      </a:solidFill>
                      <a:miter lim="800000"/>
                    </a:ln>
                    <a:effectLst>
                      <a:outerShdw blurRad="254000" algn="tl" rotWithShape="0">
                        <a:srgbClr val="000000">
                          <a:alpha val="43000"/>
                        </a:srgbClr>
                      </a:outerShdw>
                    </a:effectLst>
                  </pic:spPr>
                </pic:pic>
              </a:graphicData>
            </a:graphic>
          </wp:inline>
        </w:drawing>
      </w:r>
    </w:p>
    <w:p w14:paraId="53481308" w14:textId="0F0EECB5" w:rsidR="007522CD" w:rsidRDefault="007522CD">
      <w:pPr>
        <w:spacing w:line="276" w:lineRule="auto"/>
      </w:pPr>
      <w:r>
        <w:br w:type="page"/>
      </w:r>
    </w:p>
    <w:p w14:paraId="7540B38D" w14:textId="7B6F2D3A" w:rsidR="007522CD" w:rsidRDefault="007522CD" w:rsidP="007522CD">
      <w:pPr>
        <w:pStyle w:val="Heading2"/>
        <w:ind w:left="1080" w:hanging="1080"/>
      </w:pPr>
      <w:bookmarkStart w:id="19" w:name="_Toc100645535"/>
      <w:bookmarkStart w:id="20" w:name="_Toc107487542"/>
      <w:r>
        <w:lastRenderedPageBreak/>
        <w:t>Bathroom</w:t>
      </w:r>
      <w:bookmarkEnd w:id="19"/>
      <w:bookmarkEnd w:id="20"/>
    </w:p>
    <w:p w14:paraId="4EEE7F06" w14:textId="4DEA310E" w:rsidR="00004164" w:rsidRPr="00492166" w:rsidRDefault="007522CD" w:rsidP="00004164">
      <w:pPr>
        <w:pStyle w:val="Indentedbodytext"/>
        <w:spacing w:before="0" w:line="264" w:lineRule="auto"/>
        <w:ind w:left="284"/>
        <w:rPr>
          <w:rStyle w:val="Emphasis"/>
          <w:color w:val="7030A0"/>
        </w:rPr>
      </w:pPr>
      <w:bookmarkStart w:id="21" w:name="_Toc20391590"/>
      <w:bookmarkStart w:id="22" w:name="_Toc20391933"/>
      <w:r w:rsidRPr="007D39F1">
        <w:rPr>
          <w:rStyle w:val="Emphasis"/>
          <w:b w:val="0"/>
          <w:i w:val="0"/>
          <w:color w:val="7030A0"/>
        </w:rPr>
        <w:t xml:space="preserve">To provide </w:t>
      </w:r>
      <w:r>
        <w:rPr>
          <w:rStyle w:val="Emphasis"/>
          <w:b w:val="0"/>
          <w:i w:val="0"/>
          <w:color w:val="7030A0"/>
        </w:rPr>
        <w:t xml:space="preserve">participants with </w:t>
      </w:r>
      <w:r w:rsidRPr="007D39F1">
        <w:rPr>
          <w:rStyle w:val="Emphasis"/>
          <w:b w:val="0"/>
          <w:i w:val="0"/>
          <w:color w:val="7030A0"/>
        </w:rPr>
        <w:t xml:space="preserve">safe and accessible </w:t>
      </w:r>
      <w:r>
        <w:rPr>
          <w:rStyle w:val="Emphasis"/>
          <w:b w:val="0"/>
          <w:i w:val="0"/>
          <w:color w:val="7030A0"/>
        </w:rPr>
        <w:t xml:space="preserve">amenities for personal care and hygiene. </w:t>
      </w:r>
      <w:bookmarkStart w:id="23" w:name="_Toc100645536"/>
      <w:bookmarkEnd w:id="21"/>
      <w:bookmarkEnd w:id="22"/>
    </w:p>
    <w:p w14:paraId="3137772E" w14:textId="5D420EC0" w:rsidR="007522CD" w:rsidRPr="00492166" w:rsidRDefault="007522CD" w:rsidP="00492166">
      <w:pPr>
        <w:pStyle w:val="Heading5"/>
        <w:spacing w:before="240" w:after="120"/>
        <w:rPr>
          <w:b w:val="0"/>
          <w:sz w:val="24"/>
          <w:szCs w:val="28"/>
        </w:rPr>
      </w:pPr>
      <w:r w:rsidRPr="008950A4">
        <w:rPr>
          <w:sz w:val="24"/>
          <w:szCs w:val="28"/>
        </w:rPr>
        <w:t>Typical scope of works</w:t>
      </w:r>
      <w:bookmarkEnd w:id="23"/>
    </w:p>
    <w:p w14:paraId="37E3DFDA" w14:textId="77777777" w:rsidR="007522CD" w:rsidRPr="004A77F7" w:rsidRDefault="007522CD" w:rsidP="005F71FE">
      <w:pPr>
        <w:pStyle w:val="Heading3"/>
        <w:ind w:left="851" w:hanging="851"/>
      </w:pPr>
      <w:bookmarkStart w:id="24" w:name="_Toc100645537"/>
      <w:r w:rsidRPr="004A77F7">
        <w:t>Location</w:t>
      </w:r>
      <w:bookmarkEnd w:id="24"/>
    </w:p>
    <w:p w14:paraId="3C0F7441" w14:textId="77777777" w:rsidR="007522CD" w:rsidRPr="00613859" w:rsidRDefault="007522CD" w:rsidP="007522CD">
      <w:r>
        <w:t>Modifying an ensuite or shared bathroom in a participant’s home would t</w:t>
      </w:r>
      <w:r w:rsidRPr="00613859">
        <w:t xml:space="preserve">ypically </w:t>
      </w:r>
      <w:r>
        <w:t xml:space="preserve">meet </w:t>
      </w:r>
      <w:r w:rsidRPr="00613859">
        <w:t>the NDIS</w:t>
      </w:r>
      <w:r>
        <w:t xml:space="preserve"> funding</w:t>
      </w:r>
      <w:r w:rsidRPr="00613859">
        <w:t xml:space="preserve"> criteria</w:t>
      </w:r>
      <w:r>
        <w:t>.</w:t>
      </w:r>
    </w:p>
    <w:p w14:paraId="37EBB516" w14:textId="77777777" w:rsidR="007522CD" w:rsidRPr="00613859" w:rsidRDefault="007522CD" w:rsidP="007522CD">
      <w:r>
        <w:t>If</w:t>
      </w:r>
      <w:r w:rsidRPr="00613859">
        <w:t xml:space="preserve"> a participant’s dwelling has more than one bathroom, the </w:t>
      </w:r>
      <w:r>
        <w:t>a</w:t>
      </w:r>
      <w:r w:rsidRPr="00613859">
        <w:t xml:space="preserve">ssessor </w:t>
      </w:r>
      <w:r>
        <w:t>wi</w:t>
      </w:r>
      <w:r w:rsidRPr="00613859">
        <w:t xml:space="preserve">ll </w:t>
      </w:r>
      <w:r>
        <w:t xml:space="preserve">consider its </w:t>
      </w:r>
      <w:r w:rsidRPr="00613859">
        <w:t>location and existing plumbing and fixtures</w:t>
      </w:r>
      <w:r>
        <w:t xml:space="preserve"> to </w:t>
      </w:r>
      <w:r w:rsidRPr="00613859">
        <w:t>recommend which bathroom should be modified</w:t>
      </w:r>
      <w:r>
        <w:t>.</w:t>
      </w:r>
      <w:r w:rsidRPr="00613859">
        <w:t xml:space="preserve"> </w:t>
      </w:r>
    </w:p>
    <w:p w14:paraId="688ECDCE" w14:textId="77777777" w:rsidR="007522CD" w:rsidRPr="00613859" w:rsidRDefault="007522CD" w:rsidP="007522CD">
      <w:r w:rsidRPr="00613859">
        <w:t xml:space="preserve">Typically, a modified accessible bathroom will contain a shower, hand basin and toilet in the same room. </w:t>
      </w:r>
      <w:r>
        <w:t>But</w:t>
      </w:r>
      <w:r w:rsidRPr="00613859">
        <w:t xml:space="preserve"> in some </w:t>
      </w:r>
      <w:proofErr w:type="gramStart"/>
      <w:r>
        <w:t>situations</w:t>
      </w:r>
      <w:proofErr w:type="gramEnd"/>
      <w:r w:rsidRPr="00613859">
        <w:t xml:space="preserve"> the toilet may </w:t>
      </w:r>
      <w:r>
        <w:t>stay</w:t>
      </w:r>
      <w:r w:rsidRPr="00613859">
        <w:t xml:space="preserve"> in a separate room.</w:t>
      </w:r>
    </w:p>
    <w:p w14:paraId="497A363F" w14:textId="77777777" w:rsidR="007522CD" w:rsidRDefault="007522CD" w:rsidP="007522CD">
      <w:r>
        <w:t>Preferably</w:t>
      </w:r>
      <w:r w:rsidRPr="00613859">
        <w:t xml:space="preserve"> the shower, toilet, and hand basin </w:t>
      </w:r>
      <w:r>
        <w:t>will</w:t>
      </w:r>
      <w:r w:rsidRPr="00613859">
        <w:t xml:space="preserve"> remain in their existing locations unless there is clinical or structural evidence to justify </w:t>
      </w:r>
      <w:r>
        <w:t>moving them. This could be</w:t>
      </w:r>
      <w:r w:rsidRPr="00613859">
        <w:t xml:space="preserve"> to</w:t>
      </w:r>
      <w:r>
        <w:t xml:space="preserve"> make it more </w:t>
      </w:r>
      <w:r w:rsidRPr="00613859">
        <w:t xml:space="preserve">functional, </w:t>
      </w:r>
      <w:proofErr w:type="gramStart"/>
      <w:r w:rsidRPr="00613859">
        <w:t>safe</w:t>
      </w:r>
      <w:proofErr w:type="gramEnd"/>
      <w:r>
        <w:t xml:space="preserve"> and</w:t>
      </w:r>
      <w:r w:rsidRPr="00613859">
        <w:t xml:space="preserve"> accessib</w:t>
      </w:r>
      <w:r>
        <w:t>le,</w:t>
      </w:r>
      <w:r w:rsidRPr="00613859">
        <w:t xml:space="preserve"> or </w:t>
      </w:r>
      <w:r>
        <w:t xml:space="preserve">to increase </w:t>
      </w:r>
      <w:r w:rsidRPr="00613859">
        <w:t>circulation space for the participant</w:t>
      </w:r>
      <w:r>
        <w:t>.</w:t>
      </w:r>
      <w:r w:rsidRPr="00613859">
        <w:t xml:space="preserve"> </w:t>
      </w:r>
    </w:p>
    <w:p w14:paraId="707FE3A1" w14:textId="77777777" w:rsidR="007522CD" w:rsidRPr="00613859" w:rsidRDefault="007522CD" w:rsidP="007522CD">
      <w:r w:rsidRPr="00613859">
        <w:t xml:space="preserve">An open, stepless shower </w:t>
      </w:r>
      <w:r>
        <w:t>can enable</w:t>
      </w:r>
      <w:r w:rsidRPr="00613859">
        <w:t xml:space="preserve"> access. Ideally, a stepless shower should not be adjacent to a doorway because of </w:t>
      </w:r>
      <w:r>
        <w:t xml:space="preserve">the </w:t>
      </w:r>
      <w:r w:rsidRPr="00613859">
        <w:t xml:space="preserve">potential </w:t>
      </w:r>
      <w:r>
        <w:t xml:space="preserve">for </w:t>
      </w:r>
      <w:r w:rsidRPr="00613859">
        <w:t xml:space="preserve">water to escape, or the need </w:t>
      </w:r>
      <w:r>
        <w:t>for</w:t>
      </w:r>
      <w:r w:rsidRPr="00613859">
        <w:t xml:space="preserve"> a barrier which may reduce access. </w:t>
      </w:r>
      <w:r>
        <w:t xml:space="preserve">But </w:t>
      </w:r>
      <w:r w:rsidRPr="00613859">
        <w:t xml:space="preserve">in many domestic bathrooms it may be impractical to </w:t>
      </w:r>
      <w:r>
        <w:t>move</w:t>
      </w:r>
      <w:r w:rsidRPr="00613859">
        <w:t xml:space="preserve"> the shower away from a doorway, due to the limited size and existing configurations of the bathroom. </w:t>
      </w:r>
    </w:p>
    <w:p w14:paraId="754C8209" w14:textId="77777777" w:rsidR="007522CD" w:rsidRPr="00613859" w:rsidRDefault="007522CD" w:rsidP="007522CD">
      <w:r w:rsidRPr="00613859">
        <w:t xml:space="preserve">Refer to </w:t>
      </w:r>
      <w:r w:rsidRPr="00613859">
        <w:rPr>
          <w:b/>
        </w:rPr>
        <w:t>Shower Curtains</w:t>
      </w:r>
      <w:r w:rsidRPr="00613859">
        <w:rPr>
          <w:i/>
        </w:rPr>
        <w:t xml:space="preserve"> </w:t>
      </w:r>
      <w:r w:rsidRPr="00613859">
        <w:t xml:space="preserve">for </w:t>
      </w:r>
      <w:r>
        <w:t>more</w:t>
      </w:r>
      <w:r w:rsidRPr="00613859">
        <w:t xml:space="preserve"> information </w:t>
      </w:r>
      <w:r>
        <w:t>about</w:t>
      </w:r>
      <w:r w:rsidRPr="00613859">
        <w:t xml:space="preserve"> open showers adjacent to doorways.</w:t>
      </w:r>
    </w:p>
    <w:p w14:paraId="13257880" w14:textId="77777777" w:rsidR="007522CD" w:rsidRPr="004A77F7" w:rsidRDefault="007522CD" w:rsidP="005F71FE">
      <w:pPr>
        <w:pStyle w:val="Heading3"/>
        <w:ind w:left="851" w:hanging="851"/>
      </w:pPr>
      <w:bookmarkStart w:id="25" w:name="_Toc100645538"/>
      <w:r w:rsidRPr="004A77F7">
        <w:t>Demolition</w:t>
      </w:r>
      <w:bookmarkEnd w:id="25"/>
    </w:p>
    <w:p w14:paraId="1F8C8943" w14:textId="77777777" w:rsidR="007522CD" w:rsidRPr="00613859" w:rsidRDefault="007522CD" w:rsidP="007522CD">
      <w:r w:rsidRPr="00613859">
        <w:t>The builder should clearly nominate all demolition works for bathroom modifications, which would typically include:</w:t>
      </w:r>
    </w:p>
    <w:p w14:paraId="6D7AA31B" w14:textId="77777777" w:rsidR="007522CD" w:rsidRPr="00613859" w:rsidRDefault="007522CD" w:rsidP="008B1890">
      <w:pPr>
        <w:pStyle w:val="ListParagraph"/>
        <w:numPr>
          <w:ilvl w:val="0"/>
          <w:numId w:val="20"/>
        </w:numPr>
      </w:pPr>
      <w:r>
        <w:t>the b</w:t>
      </w:r>
      <w:r w:rsidRPr="00613859">
        <w:t>athroom door and associated material if</w:t>
      </w:r>
      <w:r>
        <w:t xml:space="preserve"> it’s</w:t>
      </w:r>
      <w:r w:rsidRPr="00613859">
        <w:t xml:space="preserve"> being widened</w:t>
      </w:r>
    </w:p>
    <w:p w14:paraId="14D045DC" w14:textId="77777777" w:rsidR="007522CD" w:rsidRPr="00613859" w:rsidRDefault="007522CD" w:rsidP="008B1890">
      <w:pPr>
        <w:pStyle w:val="ListParagraph"/>
        <w:numPr>
          <w:ilvl w:val="0"/>
          <w:numId w:val="20"/>
        </w:numPr>
      </w:pPr>
      <w:r>
        <w:t>b</w:t>
      </w:r>
      <w:r w:rsidRPr="00613859">
        <w:t xml:space="preserve">athroom fixtures such as plumbing fixtures (bath, shower, toilet, </w:t>
      </w:r>
      <w:proofErr w:type="gramStart"/>
      <w:r w:rsidRPr="00613859">
        <w:t>vanity</w:t>
      </w:r>
      <w:proofErr w:type="gramEnd"/>
      <w:r>
        <w:t xml:space="preserve"> and </w:t>
      </w:r>
      <w:r w:rsidRPr="00613859">
        <w:t>hand basin) and bathroom fittings (toilet roll holder, towel rails, robe hooks, mirror)</w:t>
      </w:r>
    </w:p>
    <w:p w14:paraId="1514D6ED" w14:textId="77777777" w:rsidR="007522CD" w:rsidRPr="00613859" w:rsidRDefault="007522CD" w:rsidP="008B1890">
      <w:pPr>
        <w:pStyle w:val="ListParagraph"/>
        <w:numPr>
          <w:ilvl w:val="0"/>
          <w:numId w:val="20"/>
        </w:numPr>
      </w:pPr>
      <w:r>
        <w:t>e</w:t>
      </w:r>
      <w:r w:rsidRPr="00613859">
        <w:t>xisting shower hob</w:t>
      </w:r>
    </w:p>
    <w:p w14:paraId="5B85F8F2" w14:textId="77777777" w:rsidR="007522CD" w:rsidRPr="00613859" w:rsidRDefault="007522CD" w:rsidP="008B1890">
      <w:pPr>
        <w:pStyle w:val="ListParagraph"/>
        <w:numPr>
          <w:ilvl w:val="0"/>
          <w:numId w:val="20"/>
        </w:numPr>
      </w:pPr>
      <w:r>
        <w:t>e</w:t>
      </w:r>
      <w:r w:rsidRPr="00613859">
        <w:t>xisting flooring</w:t>
      </w:r>
      <w:r>
        <w:t xml:space="preserve">, </w:t>
      </w:r>
      <w:r w:rsidRPr="00613859">
        <w:t>such as vinyl or floor tiles</w:t>
      </w:r>
    </w:p>
    <w:p w14:paraId="3DAC3441" w14:textId="77777777" w:rsidR="007522CD" w:rsidRPr="00613859" w:rsidRDefault="007522CD" w:rsidP="008B1890">
      <w:pPr>
        <w:pStyle w:val="ListParagraph"/>
        <w:numPr>
          <w:ilvl w:val="0"/>
          <w:numId w:val="20"/>
        </w:numPr>
      </w:pPr>
      <w:r>
        <w:t>i</w:t>
      </w:r>
      <w:r w:rsidRPr="00613859">
        <w:t>nternal section</w:t>
      </w:r>
      <w:r>
        <w:t>s</w:t>
      </w:r>
      <w:r w:rsidRPr="00613859">
        <w:t xml:space="preserve"> of wall, incorporating an adjacent toilet as part of an enlarged accessible bathroom</w:t>
      </w:r>
    </w:p>
    <w:p w14:paraId="125D8160" w14:textId="77777777" w:rsidR="007522CD" w:rsidRDefault="007522CD" w:rsidP="008B1890">
      <w:pPr>
        <w:pStyle w:val="ListParagraph"/>
        <w:numPr>
          <w:ilvl w:val="0"/>
          <w:numId w:val="20"/>
        </w:numPr>
      </w:pPr>
      <w:r>
        <w:t>s</w:t>
      </w:r>
      <w:r w:rsidRPr="00613859">
        <w:t>ections of wall lining needed to access plumbing and instal</w:t>
      </w:r>
      <w:r>
        <w:t>l</w:t>
      </w:r>
      <w:r w:rsidRPr="00613859">
        <w:t xml:space="preserve"> wall reinforcement</w:t>
      </w:r>
      <w:r w:rsidRPr="00035A3B">
        <w:t xml:space="preserve"> </w:t>
      </w:r>
    </w:p>
    <w:p w14:paraId="2838F899" w14:textId="77777777" w:rsidR="007522CD" w:rsidRPr="00790516" w:rsidRDefault="007522CD" w:rsidP="008B1890">
      <w:pPr>
        <w:pStyle w:val="ListParagraph"/>
        <w:numPr>
          <w:ilvl w:val="0"/>
          <w:numId w:val="20"/>
        </w:numPr>
      </w:pPr>
      <w:r w:rsidRPr="00035A3B">
        <w:t>sections of sub floor to build a new stepless shower base. This would include a nominated section of timber flooring or structural concrete slab, to enable floor grades for a new stepless shower base.</w:t>
      </w:r>
      <w:r w:rsidRPr="00FE57B7">
        <w:br w:type="page"/>
      </w:r>
    </w:p>
    <w:p w14:paraId="2CA5CC51" w14:textId="77777777" w:rsidR="007522CD" w:rsidRPr="004A77F7" w:rsidRDefault="007522CD" w:rsidP="00876B26">
      <w:pPr>
        <w:pStyle w:val="Heading3"/>
        <w:ind w:left="851" w:hanging="851"/>
      </w:pPr>
      <w:bookmarkStart w:id="26" w:name="_Toc100645539"/>
      <w:r w:rsidRPr="004A77F7">
        <w:lastRenderedPageBreak/>
        <w:t>Fittings and fixtures</w:t>
      </w:r>
      <w:bookmarkEnd w:id="26"/>
    </w:p>
    <w:p w14:paraId="6F9C04E2" w14:textId="77777777" w:rsidR="007522CD" w:rsidRPr="00613859" w:rsidRDefault="007522CD" w:rsidP="007522CD">
      <w:r>
        <w:t xml:space="preserve">Where </w:t>
      </w:r>
      <w:r w:rsidRPr="00613859">
        <w:t xml:space="preserve">possible, fittings and fixtures </w:t>
      </w:r>
      <w:r>
        <w:t xml:space="preserve">that can </w:t>
      </w:r>
      <w:r w:rsidRPr="00613859">
        <w:t xml:space="preserve">be </w:t>
      </w:r>
      <w:r>
        <w:t xml:space="preserve">successfully </w:t>
      </w:r>
      <w:r w:rsidRPr="00613859">
        <w:t>salvaged</w:t>
      </w:r>
      <w:r>
        <w:t xml:space="preserve"> in a cost-effective</w:t>
      </w:r>
      <w:r w:rsidRPr="00613859">
        <w:t xml:space="preserve"> </w:t>
      </w:r>
      <w:r>
        <w:t xml:space="preserve">way </w:t>
      </w:r>
      <w:r w:rsidRPr="00613859">
        <w:t xml:space="preserve">during demolition </w:t>
      </w:r>
      <w:r>
        <w:t>can be</w:t>
      </w:r>
      <w:r w:rsidRPr="00613859">
        <w:t xml:space="preserve"> re-used. While it</w:t>
      </w:r>
      <w:r>
        <w:t>’s best</w:t>
      </w:r>
      <w:r w:rsidRPr="00613859">
        <w:t xml:space="preserve"> to minimise costs, </w:t>
      </w:r>
      <w:r>
        <w:t>this</w:t>
      </w:r>
      <w:r w:rsidRPr="00613859">
        <w:t xml:space="preserve"> is not always practical or achievable. Some fixtures, such as mirrors, may be fixed to surfaces with high strength adhesives which </w:t>
      </w:r>
      <w:r>
        <w:t xml:space="preserve">can’t be removed </w:t>
      </w:r>
      <w:r w:rsidRPr="00613859">
        <w:t>without damag</w:t>
      </w:r>
      <w:r>
        <w:t>ing</w:t>
      </w:r>
      <w:r w:rsidRPr="00613859">
        <w:t xml:space="preserve"> the fixture.</w:t>
      </w:r>
    </w:p>
    <w:p w14:paraId="4F743A8D" w14:textId="77777777" w:rsidR="007522CD" w:rsidRPr="00613859" w:rsidRDefault="007522CD" w:rsidP="007522CD">
      <w:r w:rsidRPr="00613859">
        <w:t>The builder should clearly list:</w:t>
      </w:r>
    </w:p>
    <w:p w14:paraId="38F71528" w14:textId="77777777" w:rsidR="007522CD" w:rsidRPr="00613859" w:rsidRDefault="007522CD" w:rsidP="008B1890">
      <w:pPr>
        <w:pStyle w:val="ListParagraph"/>
        <w:numPr>
          <w:ilvl w:val="0"/>
          <w:numId w:val="21"/>
        </w:numPr>
      </w:pPr>
      <w:r>
        <w:t xml:space="preserve">any </w:t>
      </w:r>
      <w:r w:rsidRPr="00613859">
        <w:t>fittings and fixtures intended to be re-used, or not disturbed</w:t>
      </w:r>
    </w:p>
    <w:p w14:paraId="79F36284" w14:textId="77777777" w:rsidR="007522CD" w:rsidRPr="00613859" w:rsidRDefault="007522CD" w:rsidP="008B1890">
      <w:pPr>
        <w:pStyle w:val="ListParagraph"/>
        <w:numPr>
          <w:ilvl w:val="0"/>
          <w:numId w:val="21"/>
        </w:numPr>
      </w:pPr>
      <w:r>
        <w:t>all</w:t>
      </w:r>
      <w:r w:rsidRPr="00613859">
        <w:t xml:space="preserve"> proposed new fittings and fixtures, for example: </w:t>
      </w:r>
    </w:p>
    <w:p w14:paraId="09174AA2" w14:textId="77777777" w:rsidR="007522CD" w:rsidRPr="00613859" w:rsidRDefault="007522CD" w:rsidP="00C368E1">
      <w:pPr>
        <w:pStyle w:val="ListBullet"/>
        <w:numPr>
          <w:ilvl w:val="0"/>
          <w:numId w:val="22"/>
        </w:numPr>
      </w:pPr>
      <w:r>
        <w:t>g</w:t>
      </w:r>
      <w:r w:rsidRPr="00613859">
        <w:t>rab rails</w:t>
      </w:r>
    </w:p>
    <w:p w14:paraId="5D96D2E3" w14:textId="77777777" w:rsidR="007522CD" w:rsidRPr="00613859" w:rsidRDefault="007522CD" w:rsidP="00C368E1">
      <w:pPr>
        <w:pStyle w:val="ListBullet"/>
        <w:numPr>
          <w:ilvl w:val="0"/>
          <w:numId w:val="22"/>
        </w:numPr>
      </w:pPr>
      <w:r>
        <w:t>t</w:t>
      </w:r>
      <w:r w:rsidRPr="00613859">
        <w:t>owel rails</w:t>
      </w:r>
      <w:r>
        <w:t xml:space="preserve">, </w:t>
      </w:r>
      <w:r w:rsidRPr="00613859">
        <w:t xml:space="preserve">which may be grab rail specification </w:t>
      </w:r>
      <w:r>
        <w:t>to</w:t>
      </w:r>
      <w:r w:rsidRPr="00613859">
        <w:t xml:space="preserve"> prevent falls</w:t>
      </w:r>
    </w:p>
    <w:p w14:paraId="7E25247B" w14:textId="77777777" w:rsidR="007522CD" w:rsidRPr="00613859" w:rsidRDefault="007522CD" w:rsidP="00C368E1">
      <w:pPr>
        <w:pStyle w:val="ListBullet"/>
        <w:numPr>
          <w:ilvl w:val="0"/>
          <w:numId w:val="22"/>
        </w:numPr>
      </w:pPr>
      <w:r>
        <w:t>t</w:t>
      </w:r>
      <w:r w:rsidRPr="00613859">
        <w:t>aps, hand</w:t>
      </w:r>
      <w:r>
        <w:t>-</w:t>
      </w:r>
      <w:r w:rsidRPr="00613859">
        <w:t>held shower head</w:t>
      </w:r>
      <w:r>
        <w:t>s</w:t>
      </w:r>
      <w:r w:rsidRPr="00613859">
        <w:t xml:space="preserve"> </w:t>
      </w:r>
    </w:p>
    <w:p w14:paraId="71F5709A" w14:textId="77777777" w:rsidR="007522CD" w:rsidRPr="00613859" w:rsidRDefault="007522CD" w:rsidP="00C368E1">
      <w:pPr>
        <w:pStyle w:val="ListBullet"/>
        <w:numPr>
          <w:ilvl w:val="0"/>
          <w:numId w:val="22"/>
        </w:numPr>
      </w:pPr>
      <w:r>
        <w:t>p</w:t>
      </w:r>
      <w:r w:rsidRPr="00613859">
        <w:t>lumbing fixtures</w:t>
      </w:r>
      <w:r>
        <w:t xml:space="preserve">, including for </w:t>
      </w:r>
      <w:r w:rsidRPr="00613859">
        <w:t>toilets</w:t>
      </w:r>
      <w:r>
        <w:t xml:space="preserve"> and</w:t>
      </w:r>
      <w:r w:rsidRPr="00613859">
        <w:t xml:space="preserve"> hand basins</w:t>
      </w:r>
    </w:p>
    <w:p w14:paraId="6FEDAFC4" w14:textId="77777777" w:rsidR="007522CD" w:rsidRPr="00613859" w:rsidRDefault="007522CD" w:rsidP="00C368E1">
      <w:pPr>
        <w:pStyle w:val="ListBullet"/>
        <w:numPr>
          <w:ilvl w:val="0"/>
          <w:numId w:val="22"/>
        </w:numPr>
      </w:pPr>
      <w:r>
        <w:t>b</w:t>
      </w:r>
      <w:r w:rsidRPr="00613859">
        <w:t xml:space="preserve">athroom storage </w:t>
      </w:r>
      <w:r>
        <w:t xml:space="preserve">like </w:t>
      </w:r>
      <w:r w:rsidRPr="00613859">
        <w:t xml:space="preserve">cabinets, </w:t>
      </w:r>
      <w:proofErr w:type="gramStart"/>
      <w:r w:rsidRPr="00613859">
        <w:t>cupboards</w:t>
      </w:r>
      <w:proofErr w:type="gramEnd"/>
      <w:r w:rsidRPr="00613859">
        <w:t xml:space="preserve"> </w:t>
      </w:r>
      <w:r>
        <w:t xml:space="preserve">and </w:t>
      </w:r>
      <w:r w:rsidRPr="00613859">
        <w:t>shelving</w:t>
      </w:r>
    </w:p>
    <w:p w14:paraId="0C7CDABB" w14:textId="77777777" w:rsidR="007522CD" w:rsidRPr="00613859" w:rsidRDefault="007522CD" w:rsidP="00C368E1">
      <w:pPr>
        <w:pStyle w:val="ListBullet"/>
        <w:numPr>
          <w:ilvl w:val="0"/>
          <w:numId w:val="22"/>
        </w:numPr>
      </w:pPr>
      <w:r>
        <w:t>s</w:t>
      </w:r>
      <w:r w:rsidRPr="00613859">
        <w:t>hower screen/curtain.</w:t>
      </w:r>
    </w:p>
    <w:p w14:paraId="2CDFFA66" w14:textId="229EBABE" w:rsidR="007522CD" w:rsidRPr="004A77F7" w:rsidRDefault="007522CD" w:rsidP="00F92908">
      <w:pPr>
        <w:pStyle w:val="Heading3"/>
        <w:ind w:left="851" w:hanging="851"/>
      </w:pPr>
      <w:bookmarkStart w:id="27" w:name="_Toc100645540"/>
      <w:r>
        <w:t>Plumbing</w:t>
      </w:r>
      <w:bookmarkEnd w:id="27"/>
    </w:p>
    <w:p w14:paraId="2795D2F4" w14:textId="77777777" w:rsidR="007522CD" w:rsidRPr="00613859" w:rsidRDefault="007522CD" w:rsidP="007522CD">
      <w:r>
        <w:t>All</w:t>
      </w:r>
      <w:r w:rsidRPr="00613859">
        <w:t xml:space="preserve"> plumbing </w:t>
      </w:r>
      <w:r>
        <w:t>work for</w:t>
      </w:r>
      <w:r w:rsidRPr="00613859">
        <w:t xml:space="preserve"> shower </w:t>
      </w:r>
      <w:r>
        <w:t>modifications</w:t>
      </w:r>
      <w:r w:rsidRPr="00613859">
        <w:t xml:space="preserve"> must be specified, such as new floor waste connections, water outlets</w:t>
      </w:r>
      <w:r>
        <w:t>,</w:t>
      </w:r>
      <w:r w:rsidRPr="00613859">
        <w:t xml:space="preserve"> and new taps/water mixers</w:t>
      </w:r>
      <w:r>
        <w:t>.</w:t>
      </w:r>
    </w:p>
    <w:p w14:paraId="39CAA173" w14:textId="527C827A" w:rsidR="007522CD" w:rsidRDefault="007522CD" w:rsidP="007522CD">
      <w:r>
        <w:t>A</w:t>
      </w:r>
      <w:r w:rsidRPr="00613859">
        <w:t xml:space="preserve"> Thermostatic Mixing Valve (TMV) </w:t>
      </w:r>
      <w:r>
        <w:t xml:space="preserve">is required for new </w:t>
      </w:r>
      <w:proofErr w:type="gramStart"/>
      <w:r>
        <w:t>bathrooms, if</w:t>
      </w:r>
      <w:proofErr w:type="gramEnd"/>
      <w:r>
        <w:t xml:space="preserve"> there isn’t one already. </w:t>
      </w:r>
      <w:r w:rsidRPr="007109A0">
        <w:t>Most hot water systems now deliver water to a pre-set maximum temperature</w:t>
      </w:r>
      <w:r>
        <w:t xml:space="preserve">. </w:t>
      </w:r>
      <w:proofErr w:type="gramStart"/>
      <w:r>
        <w:t>So</w:t>
      </w:r>
      <w:proofErr w:type="gramEnd"/>
      <w:r>
        <w:t xml:space="preserve"> while a TMV</w:t>
      </w:r>
      <w:r w:rsidRPr="007109A0">
        <w:rPr>
          <w:bCs/>
        </w:rPr>
        <w:t xml:space="preserve"> </w:t>
      </w:r>
      <w:r w:rsidRPr="00613859">
        <w:t>may meet</w:t>
      </w:r>
      <w:r>
        <w:t xml:space="preserve"> the NDIS funding criteria</w:t>
      </w:r>
      <w:r w:rsidRPr="00613859">
        <w:t xml:space="preserve"> based on clinical evidence, </w:t>
      </w:r>
      <w:r>
        <w:t>an</w:t>
      </w:r>
      <w:r w:rsidRPr="00613859">
        <w:t xml:space="preserve"> </w:t>
      </w:r>
      <w:r>
        <w:t xml:space="preserve">existing </w:t>
      </w:r>
      <w:r w:rsidRPr="00613859">
        <w:t>hot water service should be checked to see if it has a pre-set maximum temperature.</w:t>
      </w:r>
    </w:p>
    <w:p w14:paraId="0DA66AB3" w14:textId="77777777" w:rsidR="00725A7E" w:rsidRPr="00613859" w:rsidRDefault="00725A7E" w:rsidP="007522CD"/>
    <w:p w14:paraId="2DA08535" w14:textId="77777777" w:rsidR="007522CD" w:rsidRPr="00613859" w:rsidRDefault="007522CD" w:rsidP="00790516">
      <w:pPr>
        <w:pStyle w:val="Heading3"/>
        <w:numPr>
          <w:ilvl w:val="0"/>
          <w:numId w:val="0"/>
        </w:numPr>
        <w:spacing w:before="0" w:line="264" w:lineRule="auto"/>
        <w:ind w:left="360"/>
        <w:rPr>
          <w:rFonts w:eastAsiaTheme="minorHAnsi" w:cs="Arial"/>
          <w:b w:val="0"/>
          <w:bCs/>
          <w:color w:val="8AC640" w:themeColor="text2"/>
          <w:sz w:val="22"/>
          <w:szCs w:val="22"/>
        </w:rPr>
      </w:pPr>
      <w:bookmarkStart w:id="28" w:name="_Toc99530180"/>
      <w:bookmarkStart w:id="29" w:name="_Toc100645541"/>
      <w:bookmarkStart w:id="30" w:name="_Toc107487147"/>
      <w:r w:rsidRPr="00426526">
        <w:rPr>
          <w:rFonts w:eastAsiaTheme="minorHAnsi" w:cs="Arial"/>
          <w:b w:val="0"/>
          <w:bCs/>
          <w:noProof/>
          <w:color w:val="8AC640" w:themeColor="text2"/>
          <w:sz w:val="22"/>
          <w:szCs w:val="22"/>
          <w:shd w:val="clear" w:color="auto" w:fill="E6E6E6"/>
          <w:lang w:eastAsia="en-AU"/>
        </w:rPr>
        <w:drawing>
          <wp:inline distT="0" distB="0" distL="0" distR="0" wp14:anchorId="41D5B7CB" wp14:editId="31CABDEF">
            <wp:extent cx="3649209" cy="3069204"/>
            <wp:effectExtent l="0" t="0" r="8890" b="0"/>
            <wp:docPr id="17" name="Picture 17" descr="This is an architectural drawing of  proposed modifications to a bathroom which shows a hoist and an accessible shower. the drawing includes dimensions of the entrances and the bathroom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is an architectural drawing of  proposed modifications to a bathroom which shows a hoist and an accessible shower. the drawing includes dimensions of the entrances and the bathroom area."/>
                    <pic:cNvPicPr/>
                  </pic:nvPicPr>
                  <pic:blipFill>
                    <a:blip r:embed="rId26"/>
                    <a:stretch>
                      <a:fillRect/>
                    </a:stretch>
                  </pic:blipFill>
                  <pic:spPr>
                    <a:xfrm>
                      <a:off x="0" y="0"/>
                      <a:ext cx="3702684" cy="3114180"/>
                    </a:xfrm>
                    <a:prstGeom prst="rect">
                      <a:avLst/>
                    </a:prstGeom>
                  </pic:spPr>
                </pic:pic>
              </a:graphicData>
            </a:graphic>
          </wp:inline>
        </w:drawing>
      </w:r>
      <w:bookmarkEnd w:id="28"/>
      <w:bookmarkEnd w:id="29"/>
      <w:bookmarkEnd w:id="30"/>
    </w:p>
    <w:p w14:paraId="13CC4681" w14:textId="77777777" w:rsidR="007522CD" w:rsidRPr="004A77F7" w:rsidRDefault="007522CD" w:rsidP="00AE32F1">
      <w:pPr>
        <w:pStyle w:val="Heading3"/>
        <w:ind w:hanging="1080"/>
      </w:pPr>
      <w:bookmarkStart w:id="31" w:name="_Toc100645542"/>
      <w:r w:rsidRPr="004A77F7">
        <w:lastRenderedPageBreak/>
        <w:t>Shower</w:t>
      </w:r>
      <w:bookmarkEnd w:id="31"/>
    </w:p>
    <w:p w14:paraId="1EB97465" w14:textId="77777777" w:rsidR="007522CD" w:rsidRPr="004B2876" w:rsidRDefault="007522CD" w:rsidP="00B225BB">
      <w:pPr>
        <w:spacing w:after="120"/>
        <w:rPr>
          <w:b/>
          <w:bCs/>
        </w:rPr>
      </w:pPr>
      <w:bookmarkStart w:id="32" w:name="_Toc100645543"/>
      <w:r w:rsidRPr="004B2876">
        <w:rPr>
          <w:b/>
          <w:bCs/>
        </w:rPr>
        <w:t>Size</w:t>
      </w:r>
      <w:bookmarkEnd w:id="32"/>
    </w:p>
    <w:p w14:paraId="4BB313A4" w14:textId="4C5C6280" w:rsidR="007522CD" w:rsidRPr="00613859" w:rsidRDefault="007522CD" w:rsidP="007522CD">
      <w:r w:rsidRPr="481E475B">
        <w:t xml:space="preserve">A </w:t>
      </w:r>
      <w:r w:rsidRPr="004A77F7">
        <w:t xml:space="preserve">1500mm x 1500mm </w:t>
      </w:r>
      <w:r w:rsidRPr="481E475B">
        <w:t>stepless shower base</w:t>
      </w:r>
      <w:r>
        <w:t xml:space="preserve"> </w:t>
      </w:r>
      <w:r w:rsidRPr="481E475B">
        <w:t xml:space="preserve">is </w:t>
      </w:r>
      <w:r>
        <w:t xml:space="preserve">ideal where possible. </w:t>
      </w:r>
      <w:r w:rsidRPr="00613859">
        <w:rPr>
          <w:b/>
        </w:rPr>
        <w:t>A</w:t>
      </w:r>
      <w:r w:rsidR="00E76E86">
        <w:rPr>
          <w:b/>
        </w:rPr>
        <w:t>ustrali</w:t>
      </w:r>
      <w:r w:rsidR="004C49B1">
        <w:rPr>
          <w:b/>
        </w:rPr>
        <w:t xml:space="preserve">an </w:t>
      </w:r>
      <w:r w:rsidRPr="00613859">
        <w:rPr>
          <w:b/>
        </w:rPr>
        <w:t>S</w:t>
      </w:r>
      <w:r w:rsidR="004C49B1">
        <w:rPr>
          <w:b/>
        </w:rPr>
        <w:t>tandards</w:t>
      </w:r>
      <w:r w:rsidRPr="00613859">
        <w:rPr>
          <w:b/>
        </w:rPr>
        <w:t xml:space="preserve"> 1428.1</w:t>
      </w:r>
      <w:r w:rsidRPr="00613859">
        <w:t xml:space="preserve"> </w:t>
      </w:r>
      <w:r>
        <w:t xml:space="preserve">specifies </w:t>
      </w:r>
      <w:r w:rsidRPr="00613859">
        <w:t>the minimum size for a shower base is 1160mm x 1100mm. For participants with enhanced requirements,</w:t>
      </w:r>
      <w:r w:rsidR="004C49B1" w:rsidRPr="004C49B1">
        <w:rPr>
          <w:b/>
        </w:rPr>
        <w:t xml:space="preserve"> </w:t>
      </w:r>
      <w:r w:rsidR="004C49B1" w:rsidRPr="00613859">
        <w:rPr>
          <w:b/>
        </w:rPr>
        <w:t>A</w:t>
      </w:r>
      <w:r w:rsidR="004C49B1">
        <w:rPr>
          <w:b/>
        </w:rPr>
        <w:t xml:space="preserve">ustralian </w:t>
      </w:r>
      <w:r w:rsidR="004C49B1" w:rsidRPr="00613859">
        <w:rPr>
          <w:b/>
        </w:rPr>
        <w:t>S</w:t>
      </w:r>
      <w:r w:rsidR="004C49B1">
        <w:rPr>
          <w:b/>
        </w:rPr>
        <w:t>tandards</w:t>
      </w:r>
      <w:r w:rsidR="004C49B1" w:rsidRPr="00613859">
        <w:rPr>
          <w:b/>
        </w:rPr>
        <w:t xml:space="preserve"> </w:t>
      </w:r>
      <w:r w:rsidRPr="00613859">
        <w:rPr>
          <w:b/>
        </w:rPr>
        <w:t>1428.2</w:t>
      </w:r>
      <w:r w:rsidRPr="00613859">
        <w:t xml:space="preserve"> should be referenced. </w:t>
      </w:r>
    </w:p>
    <w:p w14:paraId="30056953" w14:textId="77777777" w:rsidR="007522CD" w:rsidRPr="00416C88" w:rsidRDefault="26DB93D8" w:rsidP="00B225BB">
      <w:pPr>
        <w:spacing w:after="120"/>
        <w:rPr>
          <w:b/>
          <w:bCs/>
        </w:rPr>
      </w:pPr>
      <w:bookmarkStart w:id="33" w:name="_Toc100645544"/>
      <w:r w:rsidRPr="4E0634B8">
        <w:rPr>
          <w:b/>
          <w:bCs/>
        </w:rPr>
        <w:t>Waterproofing</w:t>
      </w:r>
      <w:bookmarkEnd w:id="33"/>
    </w:p>
    <w:p w14:paraId="5AA65A76" w14:textId="0F3BA1BE" w:rsidR="007522CD" w:rsidRPr="00613859" w:rsidRDefault="007522CD" w:rsidP="007522CD">
      <w:r>
        <w:t xml:space="preserve">The </w:t>
      </w:r>
      <w:r w:rsidRPr="00613859">
        <w:t>specifi</w:t>
      </w:r>
      <w:r>
        <w:t xml:space="preserve">cations in </w:t>
      </w:r>
      <w:r w:rsidR="004C49B1" w:rsidRPr="00613859">
        <w:rPr>
          <w:b/>
        </w:rPr>
        <w:t>A</w:t>
      </w:r>
      <w:r w:rsidR="004C49B1">
        <w:rPr>
          <w:b/>
        </w:rPr>
        <w:t xml:space="preserve">ustralian </w:t>
      </w:r>
      <w:r w:rsidR="004C49B1" w:rsidRPr="00613859">
        <w:rPr>
          <w:b/>
        </w:rPr>
        <w:t>S</w:t>
      </w:r>
      <w:r w:rsidR="004C49B1">
        <w:rPr>
          <w:b/>
        </w:rPr>
        <w:t>tandards</w:t>
      </w:r>
      <w:r w:rsidRPr="00613859">
        <w:rPr>
          <w:b/>
        </w:rPr>
        <w:t xml:space="preserve"> 3740</w:t>
      </w:r>
      <w:r w:rsidRPr="00613859">
        <w:t xml:space="preserve"> </w:t>
      </w:r>
      <w:r>
        <w:t>for w</w:t>
      </w:r>
      <w:r w:rsidRPr="00613859">
        <w:t>aterproofing (to walls and floor) a</w:t>
      </w:r>
      <w:r>
        <w:t>re</w:t>
      </w:r>
      <w:r w:rsidRPr="00613859">
        <w:t>:</w:t>
      </w:r>
    </w:p>
    <w:p w14:paraId="3AE93B62" w14:textId="77777777" w:rsidR="007522CD" w:rsidRPr="00613859" w:rsidRDefault="007522CD" w:rsidP="008B1890">
      <w:pPr>
        <w:pStyle w:val="ListParagraph"/>
        <w:numPr>
          <w:ilvl w:val="0"/>
          <w:numId w:val="23"/>
        </w:numPr>
      </w:pPr>
      <w:r w:rsidRPr="00613859">
        <w:t>For an unenclosed shower, the waterproofing sh</w:t>
      </w:r>
      <w:r>
        <w:t>ould</w:t>
      </w:r>
      <w:r w:rsidRPr="00613859">
        <w:t xml:space="preserve"> extend a minimum of 1500mm from the wall connection of the shower rose.</w:t>
      </w:r>
    </w:p>
    <w:p w14:paraId="2097E244" w14:textId="77777777" w:rsidR="007522CD" w:rsidRPr="00613859" w:rsidRDefault="007522CD" w:rsidP="008B1890">
      <w:pPr>
        <w:pStyle w:val="ListParagraph"/>
        <w:numPr>
          <w:ilvl w:val="0"/>
          <w:numId w:val="23"/>
        </w:numPr>
      </w:pPr>
      <w:r w:rsidRPr="00613859">
        <w:t xml:space="preserve">Vertical flashing, which can be external or internal, </w:t>
      </w:r>
      <w:r>
        <w:t>needs</w:t>
      </w:r>
      <w:r w:rsidRPr="00613859">
        <w:t xml:space="preserve"> to terminate a minimum of 1800mm above the finished floor level.</w:t>
      </w:r>
    </w:p>
    <w:p w14:paraId="7DCFFF00" w14:textId="77777777" w:rsidR="007522CD" w:rsidRPr="00613859" w:rsidRDefault="26DB93D8" w:rsidP="008B1890">
      <w:pPr>
        <w:pStyle w:val="ListParagraph"/>
        <w:numPr>
          <w:ilvl w:val="0"/>
          <w:numId w:val="23"/>
        </w:numPr>
      </w:pPr>
      <w:r>
        <w:t>The waterproofing membrane should be applied over the floor substrate and at a minimum height of 150mm up the vertical face of the wall, above the finished floor level.</w:t>
      </w:r>
    </w:p>
    <w:p w14:paraId="6A50CDAD" w14:textId="44EB24B7" w:rsidR="4E0634B8" w:rsidRPr="008950A4" w:rsidRDefault="4E0634B8" w:rsidP="008B1890">
      <w:pPr>
        <w:pStyle w:val="ListParagraph"/>
        <w:numPr>
          <w:ilvl w:val="0"/>
          <w:numId w:val="23"/>
        </w:numPr>
        <w:rPr>
          <w:rFonts w:asciiTheme="minorHAnsi" w:hAnsiTheme="minorHAnsi" w:cstheme="minorHAnsi"/>
          <w:color w:val="000000" w:themeColor="text1"/>
          <w:szCs w:val="22"/>
        </w:rPr>
      </w:pPr>
      <w:r w:rsidRPr="00492166">
        <w:rPr>
          <w:rFonts w:asciiTheme="minorHAnsi" w:eastAsia="Calibri" w:hAnsiTheme="minorHAnsi" w:cstheme="minorHAnsi"/>
          <w:color w:val="000000" w:themeColor="text1"/>
          <w:szCs w:val="22"/>
        </w:rPr>
        <w:t xml:space="preserve">Where the extremity of the shower is located within 200mm of an exit from a wet area. It shall have a vertical </w:t>
      </w:r>
      <w:proofErr w:type="spellStart"/>
      <w:r w:rsidRPr="00492166">
        <w:rPr>
          <w:rFonts w:asciiTheme="minorHAnsi" w:eastAsia="Calibri" w:hAnsiTheme="minorHAnsi" w:cstheme="minorHAnsi"/>
          <w:color w:val="000000" w:themeColor="text1"/>
          <w:szCs w:val="22"/>
        </w:rPr>
        <w:t>waterstop</w:t>
      </w:r>
      <w:proofErr w:type="spellEnd"/>
      <w:r w:rsidRPr="00492166">
        <w:rPr>
          <w:rFonts w:asciiTheme="minorHAnsi" w:eastAsia="Calibri" w:hAnsiTheme="minorHAnsi" w:cstheme="minorHAnsi"/>
          <w:color w:val="000000" w:themeColor="text1"/>
          <w:szCs w:val="22"/>
        </w:rPr>
        <w:t xml:space="preserve"> (screen) where the shower abuts the wall. I</w:t>
      </w:r>
      <w:r w:rsidRPr="00492166">
        <w:rPr>
          <w:rFonts w:asciiTheme="minorHAnsi" w:eastAsia="Calibri" w:hAnsiTheme="minorHAnsi" w:cstheme="minorHAnsi"/>
          <w:color w:val="201F1E"/>
          <w:szCs w:val="22"/>
        </w:rPr>
        <w:t>t should have a fixed screen of approximately 300mm in width</w:t>
      </w:r>
      <w:r w:rsidR="002452B3">
        <w:rPr>
          <w:rFonts w:asciiTheme="minorHAnsi" w:eastAsia="Calibri" w:hAnsiTheme="minorHAnsi" w:cstheme="minorHAnsi"/>
          <w:color w:val="201F1E"/>
          <w:szCs w:val="22"/>
        </w:rPr>
        <w:t>.</w:t>
      </w:r>
    </w:p>
    <w:p w14:paraId="2F769AF6" w14:textId="77777777" w:rsidR="007522CD" w:rsidRPr="00613859" w:rsidRDefault="007522CD" w:rsidP="007522CD">
      <w:r w:rsidRPr="00613859">
        <w:t>The builder must provide a certificate of waterproofing compliance.</w:t>
      </w:r>
    </w:p>
    <w:p w14:paraId="7423A1DC" w14:textId="77777777" w:rsidR="007522CD" w:rsidRPr="00416C88" w:rsidRDefault="007522CD" w:rsidP="00B225BB">
      <w:pPr>
        <w:spacing w:after="120"/>
        <w:rPr>
          <w:b/>
          <w:bCs/>
        </w:rPr>
      </w:pPr>
      <w:bookmarkStart w:id="34" w:name="_Toc100645545"/>
      <w:bookmarkStart w:id="35" w:name="_Hlk529081185"/>
      <w:r w:rsidRPr="00416C88">
        <w:rPr>
          <w:b/>
          <w:bCs/>
        </w:rPr>
        <w:t>Flooring</w:t>
      </w:r>
      <w:bookmarkEnd w:id="34"/>
    </w:p>
    <w:bookmarkEnd w:id="35"/>
    <w:p w14:paraId="1605749A" w14:textId="77777777" w:rsidR="007522CD" w:rsidRPr="004A77F7" w:rsidRDefault="007522CD" w:rsidP="007522CD">
      <w:r w:rsidRPr="004A77F7">
        <w:t>The section of flooring removed to incorporate a new stepless shower base must be replaced and made good.</w:t>
      </w:r>
    </w:p>
    <w:p w14:paraId="6A56FF33" w14:textId="77777777" w:rsidR="007522CD" w:rsidRPr="004A77F7" w:rsidRDefault="007522CD" w:rsidP="007522CD">
      <w:r w:rsidRPr="004A77F7">
        <w:t xml:space="preserve">Floor grades for a stepless shower </w:t>
      </w:r>
      <w:r>
        <w:t>must</w:t>
      </w:r>
      <w:r w:rsidRPr="004A77F7">
        <w:t xml:space="preserve"> be between 1-in-60 to 1-in-80 to a central floor waste or lineal grate.</w:t>
      </w:r>
    </w:p>
    <w:p w14:paraId="26893DC4" w14:textId="47DC5B2F" w:rsidR="007522CD" w:rsidRPr="004A77F7" w:rsidRDefault="007522CD" w:rsidP="007522CD">
      <w:r>
        <w:t>Flooring must be a suitable non-slip material like vinyl or floor tiles. The bathroom floor to stepless shower transition should not incorporate any change of level</w:t>
      </w:r>
      <w:r w:rsidR="00E70861">
        <w:t xml:space="preserve">, </w:t>
      </w:r>
      <w:r>
        <w:t>such as the abutment to tiles.</w:t>
      </w:r>
    </w:p>
    <w:p w14:paraId="7A1353CD" w14:textId="77777777" w:rsidR="007522CD" w:rsidRPr="00416C88" w:rsidRDefault="007522CD" w:rsidP="00B225BB">
      <w:pPr>
        <w:spacing w:after="120"/>
        <w:rPr>
          <w:b/>
          <w:bCs/>
        </w:rPr>
      </w:pPr>
      <w:bookmarkStart w:id="36" w:name="_Toc100645546"/>
      <w:r w:rsidRPr="00416C88">
        <w:rPr>
          <w:b/>
          <w:bCs/>
        </w:rPr>
        <w:t>Shower walls</w:t>
      </w:r>
      <w:bookmarkEnd w:id="36"/>
    </w:p>
    <w:p w14:paraId="5282EA3D" w14:textId="77777777" w:rsidR="007522CD" w:rsidRPr="00613859" w:rsidRDefault="007522CD" w:rsidP="007522CD">
      <w:r w:rsidRPr="00613859">
        <w:t>Any disturbed sections of bathroom walls need to be re-clad with suitable wet area lining or an appropriate substrate surface for wall tiling</w:t>
      </w:r>
      <w:r>
        <w:t>.</w:t>
      </w:r>
    </w:p>
    <w:p w14:paraId="03610F4A" w14:textId="77777777" w:rsidR="007522CD" w:rsidRPr="00613859" w:rsidRDefault="007522CD" w:rsidP="007522CD">
      <w:r w:rsidRPr="481E475B">
        <w:t>Shower wall tiling</w:t>
      </w:r>
      <w:r>
        <w:t xml:space="preserve">, </w:t>
      </w:r>
      <w:r w:rsidRPr="481E475B">
        <w:t xml:space="preserve">or other waterproof impervious wall finish </w:t>
      </w:r>
      <w:r>
        <w:t>like</w:t>
      </w:r>
      <w:r w:rsidRPr="481E475B">
        <w:t xml:space="preserve"> vinyl or laminate sheeting</w:t>
      </w:r>
      <w:r>
        <w:t>,</w:t>
      </w:r>
      <w:r w:rsidRPr="481E475B">
        <w:t xml:space="preserve"> </w:t>
      </w:r>
      <w:r>
        <w:t>must be</w:t>
      </w:r>
      <w:r w:rsidRPr="481E475B">
        <w:t xml:space="preserve"> provided to a</w:t>
      </w:r>
      <w:r>
        <w:t xml:space="preserve">n extra </w:t>
      </w:r>
      <w:r w:rsidRPr="0070156E">
        <w:t>tile</w:t>
      </w:r>
      <w:r w:rsidRPr="004A77F7">
        <w:t xml:space="preserve"> height to cover tall people and fixtures (</w:t>
      </w:r>
      <w:r w:rsidRPr="481E475B">
        <w:t>the shower-rose outlet wall location up to 2100mm)</w:t>
      </w:r>
      <w:r>
        <w:t xml:space="preserve"> </w:t>
      </w:r>
      <w:r w:rsidRPr="481E475B">
        <w:t xml:space="preserve">above the finished floor surface. Shower wall tiling will extend beyond the shower perimeter (100mm beyond the shower base) </w:t>
      </w:r>
      <w:r w:rsidRPr="00061DFF">
        <w:t xml:space="preserve">for </w:t>
      </w:r>
      <w:r w:rsidRPr="004A77F7">
        <w:t>1500mm</w:t>
      </w:r>
      <w:r w:rsidRPr="481E475B">
        <w:t xml:space="preserve"> in both directions (along both walls) horizontally.</w:t>
      </w:r>
    </w:p>
    <w:p w14:paraId="3D94374A" w14:textId="757442B6" w:rsidR="007522CD" w:rsidRPr="00613859" w:rsidRDefault="007522CD" w:rsidP="007522CD">
      <w:r>
        <w:t xml:space="preserve">Wall reinforcement to enable grab rails to be securely fixed may be needed. Wall reinforcement should be noggings, studs, wall trimmers or at least 12mm structural plywood sheeting. </w:t>
      </w:r>
    </w:p>
    <w:p w14:paraId="7A19EE91" w14:textId="77777777" w:rsidR="007522CD" w:rsidRPr="00613859" w:rsidRDefault="007522CD" w:rsidP="007522CD">
      <w:r>
        <w:lastRenderedPageBreak/>
        <w:t>P</w:t>
      </w:r>
      <w:r w:rsidRPr="481E475B">
        <w:t>lywood wall sheeting</w:t>
      </w:r>
      <w:r>
        <w:t xml:space="preserve"> would be secured </w:t>
      </w:r>
      <w:r w:rsidRPr="481E475B">
        <w:t xml:space="preserve">between 600mm and 1850mm above the finished floor surface vertically, and along both walls from the corner of the shower to 900mm in both directions horizontally. This will ensure </w:t>
      </w:r>
      <w:r>
        <w:t>more</w:t>
      </w:r>
      <w:r w:rsidRPr="481E475B">
        <w:t xml:space="preserve"> flexibility for different types, </w:t>
      </w:r>
      <w:proofErr w:type="gramStart"/>
      <w:r w:rsidRPr="481E475B">
        <w:t>lengths</w:t>
      </w:r>
      <w:proofErr w:type="gramEnd"/>
      <w:r w:rsidRPr="481E475B">
        <w:t xml:space="preserve"> and locations of grab rails to suit the participant</w:t>
      </w:r>
      <w:r>
        <w:t>.</w:t>
      </w:r>
    </w:p>
    <w:p w14:paraId="4FE224F7" w14:textId="77777777" w:rsidR="007522CD" w:rsidRPr="002B4832" w:rsidRDefault="007522CD" w:rsidP="00102CFF">
      <w:pPr>
        <w:pStyle w:val="Heading4"/>
        <w:ind w:hanging="1080"/>
      </w:pPr>
      <w:bookmarkStart w:id="37" w:name="_Toc100645547"/>
      <w:r w:rsidRPr="002B4832">
        <w:t>Shower curtain</w:t>
      </w:r>
      <w:bookmarkEnd w:id="37"/>
    </w:p>
    <w:p w14:paraId="31B0EDF9" w14:textId="77777777" w:rsidR="007522CD" w:rsidRPr="00613859" w:rsidRDefault="007522CD" w:rsidP="007522CD">
      <w:r>
        <w:t>A</w:t>
      </w:r>
      <w:r w:rsidRPr="00613859">
        <w:t xml:space="preserve"> shower curtain </w:t>
      </w:r>
      <w:r>
        <w:t xml:space="preserve">would </w:t>
      </w:r>
      <w:r w:rsidRPr="00613859">
        <w:t xml:space="preserve">typically </w:t>
      </w:r>
      <w:r>
        <w:t xml:space="preserve">be on </w:t>
      </w:r>
      <w:r w:rsidRPr="00613859">
        <w:t xml:space="preserve">a suspended </w:t>
      </w:r>
      <w:r>
        <w:t xml:space="preserve">‘L’ shaped </w:t>
      </w:r>
      <w:r w:rsidRPr="00613859">
        <w:t>curtain</w:t>
      </w:r>
      <w:r>
        <w:t xml:space="preserve"> </w:t>
      </w:r>
      <w:r w:rsidRPr="00613859">
        <w:t xml:space="preserve">track </w:t>
      </w:r>
      <w:r>
        <w:t>with intermediate ceiling support.</w:t>
      </w:r>
      <w:r w:rsidRPr="00613859">
        <w:t xml:space="preserve"> </w:t>
      </w:r>
    </w:p>
    <w:p w14:paraId="6BA645EB" w14:textId="36F4340E" w:rsidR="007522CD" w:rsidRDefault="007522CD" w:rsidP="007522CD">
      <w:r>
        <w:t xml:space="preserve">If </w:t>
      </w:r>
      <w:r w:rsidR="0029437C">
        <w:t xml:space="preserve">an open </w:t>
      </w:r>
      <w:r>
        <w:t xml:space="preserve">shower is </w:t>
      </w:r>
      <w:r w:rsidR="00651114">
        <w:t xml:space="preserve">within 300mm of the </w:t>
      </w:r>
      <w:r>
        <w:t>bathroom door</w:t>
      </w:r>
      <w:r w:rsidR="0078115F">
        <w:t>,</w:t>
      </w:r>
      <w:r w:rsidR="00252FFF">
        <w:t xml:space="preserve"> </w:t>
      </w:r>
      <w:r w:rsidR="006050F4">
        <w:t xml:space="preserve">then a barrier will be required to </w:t>
      </w:r>
      <w:r w:rsidR="007001E3">
        <w:t>comply</w:t>
      </w:r>
      <w:r w:rsidR="006050F4">
        <w:t xml:space="preserve"> with the waterproofing standard</w:t>
      </w:r>
      <w:r w:rsidR="006F2FF7">
        <w:t xml:space="preserve">. </w:t>
      </w:r>
    </w:p>
    <w:p w14:paraId="64D527C1" w14:textId="77777777" w:rsidR="007522CD" w:rsidRDefault="007522CD" w:rsidP="007522CD">
      <w:r w:rsidRPr="00613859">
        <w:t>A small, fixed shower screen nib of at least 150mm wide to pre</w:t>
      </w:r>
      <w:r>
        <w:t>vent</w:t>
      </w:r>
      <w:r w:rsidRPr="00613859">
        <w:t xml:space="preserve"> water splashing under the shower curtain would protect the bathroom entrance from moisture</w:t>
      </w:r>
      <w:r>
        <w:t>. T</w:t>
      </w:r>
      <w:r w:rsidRPr="00613859">
        <w:t xml:space="preserve">he shower curtain would slide along the inside of the nib. </w:t>
      </w:r>
    </w:p>
    <w:p w14:paraId="6062F9CB" w14:textId="77777777" w:rsidR="007522CD" w:rsidRPr="00E87FAD" w:rsidRDefault="007522CD" w:rsidP="00102CFF">
      <w:pPr>
        <w:pStyle w:val="Heading4"/>
        <w:ind w:hanging="1080"/>
      </w:pPr>
      <w:bookmarkStart w:id="38" w:name="_Toc100645548"/>
      <w:r w:rsidRPr="00E87FAD">
        <w:t>Toilet</w:t>
      </w:r>
      <w:bookmarkEnd w:id="38"/>
    </w:p>
    <w:p w14:paraId="5015C30D" w14:textId="77777777" w:rsidR="007522CD" w:rsidRPr="00613859" w:rsidRDefault="007522CD" w:rsidP="007522CD">
      <w:r w:rsidRPr="00613859">
        <w:t xml:space="preserve">Where practical, the existing toilet </w:t>
      </w:r>
      <w:proofErr w:type="gramStart"/>
      <w:r w:rsidRPr="00613859">
        <w:t>pan</w:t>
      </w:r>
      <w:proofErr w:type="gramEnd"/>
      <w:r w:rsidRPr="00613859">
        <w:t xml:space="preserve"> and cistern </w:t>
      </w:r>
      <w:r>
        <w:t>should</w:t>
      </w:r>
      <w:r w:rsidRPr="00613859">
        <w:t xml:space="preserve"> be retained. Modifications to an existing toilet which may meet the </w:t>
      </w:r>
      <w:r>
        <w:t>NDIS funding</w:t>
      </w:r>
      <w:r w:rsidRPr="00613859">
        <w:t xml:space="preserve"> criteria include:</w:t>
      </w:r>
    </w:p>
    <w:p w14:paraId="6DE8AF8C" w14:textId="77777777" w:rsidR="007522CD" w:rsidRPr="00613859" w:rsidRDefault="007522CD" w:rsidP="008B1890">
      <w:pPr>
        <w:pStyle w:val="ListParagraph"/>
        <w:numPr>
          <w:ilvl w:val="0"/>
          <w:numId w:val="24"/>
        </w:numPr>
      </w:pPr>
      <w:r>
        <w:t>r</w:t>
      </w:r>
      <w:r w:rsidRPr="00613859">
        <w:t>eplacement of the toilet seat</w:t>
      </w:r>
    </w:p>
    <w:p w14:paraId="12A3884C" w14:textId="77777777" w:rsidR="007522CD" w:rsidRPr="00613859" w:rsidRDefault="007522CD" w:rsidP="008B1890">
      <w:pPr>
        <w:pStyle w:val="ListParagraph"/>
        <w:numPr>
          <w:ilvl w:val="0"/>
          <w:numId w:val="24"/>
        </w:numPr>
      </w:pPr>
      <w:r w:rsidRPr="00613859">
        <w:t>wall-mounted grab rails, drop-down grab rails or other assistive technology.</w:t>
      </w:r>
    </w:p>
    <w:p w14:paraId="26B07798" w14:textId="2D6C4A1D" w:rsidR="007522CD" w:rsidRPr="00613859" w:rsidRDefault="007522CD" w:rsidP="007522CD">
      <w:r>
        <w:t>A</w:t>
      </w:r>
      <w:r w:rsidRPr="00613859">
        <w:t xml:space="preserve"> new toilet </w:t>
      </w:r>
      <w:proofErr w:type="gramStart"/>
      <w:r w:rsidRPr="00613859">
        <w:t>pan</w:t>
      </w:r>
      <w:proofErr w:type="gramEnd"/>
      <w:r w:rsidRPr="00613859">
        <w:t xml:space="preserve"> and cistern would need to meet the </w:t>
      </w:r>
      <w:r>
        <w:t>NDIS funding</w:t>
      </w:r>
      <w:r w:rsidRPr="00613859">
        <w:t xml:space="preserve"> criteria. An </w:t>
      </w:r>
      <w:r w:rsidRPr="00613859">
        <w:rPr>
          <w:b/>
        </w:rPr>
        <w:t>A</w:t>
      </w:r>
      <w:r w:rsidR="0074153C">
        <w:rPr>
          <w:b/>
        </w:rPr>
        <w:t xml:space="preserve">ustralian </w:t>
      </w:r>
      <w:r w:rsidRPr="00613859">
        <w:rPr>
          <w:b/>
        </w:rPr>
        <w:t>S</w:t>
      </w:r>
      <w:r w:rsidR="0074153C">
        <w:rPr>
          <w:b/>
        </w:rPr>
        <w:t xml:space="preserve">tandard </w:t>
      </w:r>
      <w:r w:rsidRPr="00613859">
        <w:rPr>
          <w:b/>
        </w:rPr>
        <w:t>1428.1</w:t>
      </w:r>
      <w:r w:rsidRPr="00613859">
        <w:t xml:space="preserve"> compliant toilet pan may be effective and beneficial</w:t>
      </w:r>
      <w:r>
        <w:t xml:space="preserve"> based on clinical evidence, align with </w:t>
      </w:r>
      <w:r w:rsidRPr="00613859">
        <w:t>current good practice</w:t>
      </w:r>
      <w:r>
        <w:t>,</w:t>
      </w:r>
      <w:r w:rsidRPr="00613859">
        <w:t xml:space="preserve"> and represen</w:t>
      </w:r>
      <w:r>
        <w:t>t</w:t>
      </w:r>
      <w:r w:rsidRPr="00613859">
        <w:t xml:space="preserve"> value for money</w:t>
      </w:r>
      <w:r>
        <w:t>. However,</w:t>
      </w:r>
      <w:r w:rsidRPr="00613859">
        <w:t xml:space="preserve"> there are typically many </w:t>
      </w:r>
      <w:proofErr w:type="gramStart"/>
      <w:r w:rsidRPr="00613859">
        <w:t>toilet</w:t>
      </w:r>
      <w:proofErr w:type="gramEnd"/>
      <w:r w:rsidRPr="00613859">
        <w:t xml:space="preserve"> suite models that </w:t>
      </w:r>
      <w:r>
        <w:t>are</w:t>
      </w:r>
      <w:r w:rsidRPr="00613859">
        <w:t xml:space="preserve"> suitable for participant</w:t>
      </w:r>
      <w:r>
        <w:t>s</w:t>
      </w:r>
      <w:r w:rsidRPr="00613859">
        <w:t xml:space="preserve">. </w:t>
      </w:r>
    </w:p>
    <w:p w14:paraId="0C2443C7" w14:textId="3A90D698" w:rsidR="005B6FEB" w:rsidRDefault="007522CD" w:rsidP="00492166">
      <w:r>
        <w:t>Consideration should be given in the first place to resolving toilet access via a commode or</w:t>
      </w:r>
      <w:r w:rsidR="00233B73">
        <w:t xml:space="preserve"> </w:t>
      </w:r>
      <w:proofErr w:type="spellStart"/>
      <w:proofErr w:type="gramStart"/>
      <w:r w:rsidR="00233B73">
        <w:t>an</w:t>
      </w:r>
      <w:r>
        <w:t xml:space="preserve"> other</w:t>
      </w:r>
      <w:proofErr w:type="spellEnd"/>
      <w:proofErr w:type="gramEnd"/>
      <w:r>
        <w:t xml:space="preserve"> </w:t>
      </w:r>
      <w:r w:rsidR="00C074E5">
        <w:t>a</w:t>
      </w:r>
      <w:r>
        <w:t xml:space="preserve">ssistive </w:t>
      </w:r>
      <w:r w:rsidR="00C074E5">
        <w:t>t</w:t>
      </w:r>
      <w:r>
        <w:t xml:space="preserve">echnology solution before repositioning or replacing the toilet pan is recommended. </w:t>
      </w:r>
      <w:r w:rsidR="00227F5A">
        <w:t>T</w:t>
      </w:r>
      <w:bookmarkStart w:id="39" w:name="_Toc100645549"/>
      <w:r w:rsidR="00227F5A">
        <w:t xml:space="preserve">he position and </w:t>
      </w:r>
      <w:proofErr w:type="gramStart"/>
      <w:r w:rsidR="00227F5A">
        <w:t>set-out</w:t>
      </w:r>
      <w:proofErr w:type="gramEnd"/>
      <w:r w:rsidR="00227F5A">
        <w:t xml:space="preserve"> of the toilet pan is often what makes a toilet functional, safe, and accessible.</w:t>
      </w:r>
    </w:p>
    <w:p w14:paraId="30243615" w14:textId="6C441D48" w:rsidR="007522CD" w:rsidRPr="004A77F7" w:rsidRDefault="007522CD" w:rsidP="00102CFF">
      <w:pPr>
        <w:pStyle w:val="Heading4"/>
        <w:ind w:hanging="1080"/>
      </w:pPr>
      <w:r w:rsidRPr="004A77F7">
        <w:t>Hand basin</w:t>
      </w:r>
      <w:bookmarkEnd w:id="39"/>
    </w:p>
    <w:p w14:paraId="783B92C0" w14:textId="77777777" w:rsidR="007522CD" w:rsidRPr="00613859" w:rsidRDefault="007522CD" w:rsidP="007522CD">
      <w:r w:rsidRPr="00613859">
        <w:t>Where practical</w:t>
      </w:r>
      <w:r>
        <w:t xml:space="preserve"> and </w:t>
      </w:r>
      <w:r w:rsidRPr="00613859">
        <w:t>appropriate</w:t>
      </w:r>
      <w:r>
        <w:t>,</w:t>
      </w:r>
      <w:r w:rsidRPr="00613859">
        <w:t xml:space="preserve"> the existing hand basin</w:t>
      </w:r>
      <w:r>
        <w:t>/</w:t>
      </w:r>
      <w:r w:rsidRPr="00613859">
        <w:t xml:space="preserve">vanity would be retained. </w:t>
      </w:r>
      <w:r>
        <w:t>M</w:t>
      </w:r>
      <w:r w:rsidRPr="00613859">
        <w:t>odifications to a hand basin</w:t>
      </w:r>
      <w:r>
        <w:t>/</w:t>
      </w:r>
      <w:r w:rsidRPr="00613859">
        <w:t xml:space="preserve">vanity that may meet the </w:t>
      </w:r>
      <w:r>
        <w:t>NDIS funding criteria</w:t>
      </w:r>
      <w:r w:rsidRPr="00613859">
        <w:t xml:space="preserve"> include:</w:t>
      </w:r>
    </w:p>
    <w:p w14:paraId="2079C8C3" w14:textId="77777777" w:rsidR="007522CD" w:rsidRPr="00613859" w:rsidRDefault="007522CD" w:rsidP="008B1890">
      <w:pPr>
        <w:pStyle w:val="ListParagraph"/>
        <w:numPr>
          <w:ilvl w:val="0"/>
          <w:numId w:val="25"/>
        </w:numPr>
      </w:pPr>
      <w:r>
        <w:t>m</w:t>
      </w:r>
      <w:r w:rsidRPr="00613859">
        <w:t xml:space="preserve">odifications to </w:t>
      </w:r>
      <w:r>
        <w:t>existing vanity joinery</w:t>
      </w:r>
      <w:r w:rsidRPr="005F4618">
        <w:t xml:space="preserve"> </w:t>
      </w:r>
      <w:r>
        <w:t xml:space="preserve">so </w:t>
      </w:r>
      <w:r w:rsidRPr="00613859">
        <w:t xml:space="preserve">a </w:t>
      </w:r>
      <w:r>
        <w:t xml:space="preserve">participant who uses a </w:t>
      </w:r>
      <w:r w:rsidRPr="00613859">
        <w:t>wheelchair</w:t>
      </w:r>
      <w:r>
        <w:t xml:space="preserve"> has</w:t>
      </w:r>
      <w:r w:rsidRPr="00613859">
        <w:t xml:space="preserve"> knee</w:t>
      </w:r>
      <w:r>
        <w:t xml:space="preserve"> and </w:t>
      </w:r>
      <w:r w:rsidRPr="00613859">
        <w:t>foot clearance</w:t>
      </w:r>
    </w:p>
    <w:p w14:paraId="7B17A1CD" w14:textId="77777777" w:rsidR="007522CD" w:rsidRPr="00613859" w:rsidRDefault="007522CD" w:rsidP="008B1890">
      <w:pPr>
        <w:pStyle w:val="ListParagraph"/>
        <w:numPr>
          <w:ilvl w:val="0"/>
          <w:numId w:val="25"/>
        </w:numPr>
      </w:pPr>
      <w:r>
        <w:t xml:space="preserve">replacement of an existing hand basin with a new </w:t>
      </w:r>
      <w:r w:rsidRPr="00613859">
        <w:t xml:space="preserve">semi-recessed hand basin to </w:t>
      </w:r>
      <w:r>
        <w:t>make it accessible</w:t>
      </w:r>
      <w:r w:rsidRPr="00613859">
        <w:t xml:space="preserve"> </w:t>
      </w:r>
      <w:r w:rsidRPr="007109A0">
        <w:t xml:space="preserve">for a </w:t>
      </w:r>
      <w:r>
        <w:t xml:space="preserve">participant who uses a </w:t>
      </w:r>
      <w:r w:rsidRPr="007109A0">
        <w:t>wheelchair</w:t>
      </w:r>
      <w:r>
        <w:t>. This</w:t>
      </w:r>
      <w:r w:rsidRPr="00613859">
        <w:t xml:space="preserve"> would also most likely require a new vanity top</w:t>
      </w:r>
    </w:p>
    <w:p w14:paraId="54A721D1" w14:textId="77777777" w:rsidR="007522CD" w:rsidRPr="00613859" w:rsidRDefault="007522CD" w:rsidP="008B1890">
      <w:pPr>
        <w:pStyle w:val="ListParagraph"/>
        <w:numPr>
          <w:ilvl w:val="0"/>
          <w:numId w:val="25"/>
        </w:numPr>
      </w:pPr>
      <w:r>
        <w:t>changed</w:t>
      </w:r>
      <w:r w:rsidRPr="00613859">
        <w:t xml:space="preserve"> height of a hand basin and/or vanity for a </w:t>
      </w:r>
      <w:r>
        <w:t>participant</w:t>
      </w:r>
      <w:r w:rsidRPr="00613859">
        <w:t xml:space="preserve"> based on clinical evidence</w:t>
      </w:r>
    </w:p>
    <w:p w14:paraId="17B30419" w14:textId="1434CCF6" w:rsidR="00B54B94" w:rsidRDefault="007522CD" w:rsidP="008B1890">
      <w:pPr>
        <w:pStyle w:val="ListParagraph"/>
        <w:numPr>
          <w:ilvl w:val="0"/>
          <w:numId w:val="25"/>
        </w:numPr>
      </w:pPr>
      <w:r w:rsidRPr="00613859">
        <w:t>accessible taps</w:t>
      </w:r>
      <w:r>
        <w:t xml:space="preserve"> like </w:t>
      </w:r>
      <w:r w:rsidRPr="00613859">
        <w:t>mixer taps with lever handles</w:t>
      </w:r>
      <w:r>
        <w:t xml:space="preserve">, </w:t>
      </w:r>
      <w:r w:rsidRPr="00613859">
        <w:t>and possibly extended lever handles.</w:t>
      </w:r>
    </w:p>
    <w:p w14:paraId="05F38D6D" w14:textId="77777777" w:rsidR="007522CD" w:rsidRPr="007D39F1" w:rsidRDefault="007522CD" w:rsidP="00102CFF">
      <w:pPr>
        <w:pStyle w:val="Heading3"/>
        <w:ind w:hanging="1080"/>
      </w:pPr>
      <w:bookmarkStart w:id="40" w:name="_Toc100645550"/>
      <w:r>
        <w:lastRenderedPageBreak/>
        <w:t>W</w:t>
      </w:r>
      <w:r w:rsidRPr="007D39F1">
        <w:t xml:space="preserve">orks that may not meet </w:t>
      </w:r>
      <w:r>
        <w:t xml:space="preserve">the </w:t>
      </w:r>
      <w:r w:rsidRPr="007D39F1">
        <w:t xml:space="preserve">NDIS </w:t>
      </w:r>
      <w:r>
        <w:t>funding</w:t>
      </w:r>
      <w:r w:rsidRPr="007D39F1">
        <w:t xml:space="preserve"> criteria</w:t>
      </w:r>
      <w:bookmarkEnd w:id="40"/>
    </w:p>
    <w:p w14:paraId="6B853E06" w14:textId="35CF2769" w:rsidR="007522CD" w:rsidRPr="00613859" w:rsidRDefault="007522CD" w:rsidP="00492166">
      <w:pPr>
        <w:spacing w:after="120"/>
      </w:pPr>
      <w:r>
        <w:t>If an item does</w:t>
      </w:r>
      <w:r w:rsidRPr="00613859">
        <w:t>n</w:t>
      </w:r>
      <w:r w:rsidR="008B35E6">
        <w:t>’</w:t>
      </w:r>
      <w:r w:rsidRPr="00613859">
        <w:t xml:space="preserve">t meet </w:t>
      </w:r>
      <w:r>
        <w:t>the</w:t>
      </w:r>
      <w:r w:rsidRPr="00613859">
        <w:t xml:space="preserve"> NDIS fund</w:t>
      </w:r>
      <w:r>
        <w:t>ing criteria, t</w:t>
      </w:r>
      <w:r w:rsidRPr="00613859">
        <w:t xml:space="preserve">he homeowner or participant may choose to </w:t>
      </w:r>
      <w:r>
        <w:t>include t</w:t>
      </w:r>
      <w:r w:rsidRPr="00613859">
        <w:t>hese items in the home modifications and separately fund the</w:t>
      </w:r>
      <w:r>
        <w:t xml:space="preserve">m </w:t>
      </w:r>
      <w:r w:rsidRPr="00613859">
        <w:t>with the builder.</w:t>
      </w:r>
    </w:p>
    <w:p w14:paraId="71A96B8E" w14:textId="77777777" w:rsidR="007522CD" w:rsidRPr="00613859" w:rsidRDefault="007522CD" w:rsidP="00492166">
      <w:pPr>
        <w:spacing w:after="120"/>
      </w:pPr>
      <w:r>
        <w:t>These items may include, but are not limited to:</w:t>
      </w:r>
    </w:p>
    <w:p w14:paraId="0B901EB3" w14:textId="77777777" w:rsidR="007522CD" w:rsidRPr="00613859" w:rsidRDefault="007522CD" w:rsidP="008B1890">
      <w:pPr>
        <w:pStyle w:val="ListParagraph"/>
        <w:numPr>
          <w:ilvl w:val="0"/>
          <w:numId w:val="26"/>
        </w:numPr>
      </w:pPr>
      <w:r>
        <w:t>u</w:t>
      </w:r>
      <w:r w:rsidRPr="00613859">
        <w:t>pgrade or replacement of the existing hot water system</w:t>
      </w:r>
    </w:p>
    <w:p w14:paraId="32F67319" w14:textId="77777777" w:rsidR="007522CD" w:rsidRPr="00613859" w:rsidRDefault="007522CD" w:rsidP="008B1890">
      <w:pPr>
        <w:pStyle w:val="ListParagraph"/>
        <w:numPr>
          <w:ilvl w:val="0"/>
          <w:numId w:val="26"/>
        </w:numPr>
      </w:pPr>
      <w:r>
        <w:t>p</w:t>
      </w:r>
      <w:r w:rsidRPr="00613859">
        <w:t>lumbing works beyond the modified bathroom</w:t>
      </w:r>
    </w:p>
    <w:p w14:paraId="33AA5728" w14:textId="77777777" w:rsidR="007522CD" w:rsidRPr="00613859" w:rsidRDefault="007522CD" w:rsidP="008B1890">
      <w:pPr>
        <w:pStyle w:val="ListParagraph"/>
        <w:numPr>
          <w:ilvl w:val="0"/>
          <w:numId w:val="26"/>
        </w:numPr>
      </w:pPr>
      <w:r>
        <w:t>r</w:t>
      </w:r>
      <w:r w:rsidRPr="00613859">
        <w:t xml:space="preserve">eplacement of taps, shower heads or plumbing fixtures that could otherwise be reused, in </w:t>
      </w:r>
      <w:r>
        <w:t>line</w:t>
      </w:r>
      <w:r w:rsidRPr="00613859">
        <w:t xml:space="preserve"> with builder and/or plumber certification/compliance requirements (unless clinical evidence </w:t>
      </w:r>
      <w:r>
        <w:t>shows</w:t>
      </w:r>
      <w:r w:rsidRPr="00613859">
        <w:t xml:space="preserve"> the </w:t>
      </w:r>
      <w:r>
        <w:t xml:space="preserve">participant </w:t>
      </w:r>
      <w:r w:rsidRPr="00613859">
        <w:t>need</w:t>
      </w:r>
      <w:r>
        <w:t>s</w:t>
      </w:r>
      <w:r w:rsidRPr="00613859">
        <w:t xml:space="preserve"> a different type of fitting)</w:t>
      </w:r>
    </w:p>
    <w:p w14:paraId="28DE618A" w14:textId="3196E381" w:rsidR="007522CD" w:rsidRPr="00613859" w:rsidRDefault="007522CD" w:rsidP="008B1890">
      <w:pPr>
        <w:pStyle w:val="ListParagraph"/>
        <w:numPr>
          <w:ilvl w:val="0"/>
          <w:numId w:val="26"/>
        </w:numPr>
      </w:pPr>
      <w:r>
        <w:t>upgrade or replacement of bathroom fittings and fixtures (including towel rails) that could otherwise be reused</w:t>
      </w:r>
    </w:p>
    <w:p w14:paraId="7650B3F6" w14:textId="77777777" w:rsidR="007522CD" w:rsidRPr="00613859" w:rsidRDefault="007522CD" w:rsidP="008B1890">
      <w:pPr>
        <w:pStyle w:val="ListParagraph"/>
        <w:numPr>
          <w:ilvl w:val="0"/>
          <w:numId w:val="26"/>
        </w:numPr>
      </w:pPr>
      <w:r>
        <w:t>e</w:t>
      </w:r>
      <w:r w:rsidRPr="00613859">
        <w:t>lectrical upgrade or replacement of electrical wiring, main switchboard, and circuits</w:t>
      </w:r>
    </w:p>
    <w:p w14:paraId="1114D37D" w14:textId="77777777" w:rsidR="007522CD" w:rsidRPr="00613859" w:rsidRDefault="007522CD" w:rsidP="008B1890">
      <w:pPr>
        <w:pStyle w:val="ListParagraph"/>
        <w:numPr>
          <w:ilvl w:val="0"/>
          <w:numId w:val="26"/>
        </w:numPr>
      </w:pPr>
      <w:r>
        <w:t>additional electrical fixtures, such as general power outlets, unless they need to be moved because of the modifications or to make it more accessible</w:t>
      </w:r>
    </w:p>
    <w:p w14:paraId="0A141150" w14:textId="32C98A56" w:rsidR="193E1C92" w:rsidRDefault="00C074E5" w:rsidP="008B1890">
      <w:pPr>
        <w:pStyle w:val="ListParagraph"/>
        <w:numPr>
          <w:ilvl w:val="0"/>
          <w:numId w:val="26"/>
        </w:numPr>
      </w:pPr>
      <w:r>
        <w:rPr>
          <w:rFonts w:eastAsia="SimHei" w:cs="Cordia New"/>
        </w:rPr>
        <w:t>n</w:t>
      </w:r>
      <w:r w:rsidR="389C02EF" w:rsidRPr="4E0634B8">
        <w:rPr>
          <w:rFonts w:eastAsia="SimHei" w:cs="Cordia New"/>
        </w:rPr>
        <w:t xml:space="preserve">ew or replacement fan light heater (unless the existing unit </w:t>
      </w:r>
      <w:proofErr w:type="spellStart"/>
      <w:r w:rsidR="389C02EF" w:rsidRPr="4E0634B8">
        <w:rPr>
          <w:rFonts w:eastAsia="SimHei" w:cs="Cordia New"/>
        </w:rPr>
        <w:t>can not</w:t>
      </w:r>
      <w:proofErr w:type="spellEnd"/>
      <w:r w:rsidR="389C02EF" w:rsidRPr="4E0634B8">
        <w:rPr>
          <w:rFonts w:eastAsia="SimHei" w:cs="Cordia New"/>
        </w:rPr>
        <w:t xml:space="preserve"> be reused)</w:t>
      </w:r>
    </w:p>
    <w:p w14:paraId="67022445" w14:textId="77777777" w:rsidR="007522CD" w:rsidRPr="00613859" w:rsidRDefault="26DB93D8" w:rsidP="008B1890">
      <w:pPr>
        <w:pStyle w:val="ListParagraph"/>
        <w:numPr>
          <w:ilvl w:val="0"/>
          <w:numId w:val="26"/>
        </w:numPr>
      </w:pPr>
      <w:r>
        <w:t>folding glass shower screens</w:t>
      </w:r>
    </w:p>
    <w:p w14:paraId="58365E4E" w14:textId="77777777" w:rsidR="007522CD" w:rsidRPr="00613859" w:rsidRDefault="26DB93D8" w:rsidP="008B1890">
      <w:pPr>
        <w:pStyle w:val="ListParagraph"/>
        <w:numPr>
          <w:ilvl w:val="0"/>
          <w:numId w:val="26"/>
        </w:numPr>
      </w:pPr>
      <w:r>
        <w:t>baths, unless there is clinical evidence to show it addresses the participant’s disability support needs.</w:t>
      </w:r>
    </w:p>
    <w:p w14:paraId="38CCBE1D" w14:textId="77777777" w:rsidR="007522CD" w:rsidRPr="004A77F7" w:rsidRDefault="007522CD" w:rsidP="00B9325F">
      <w:pPr>
        <w:spacing w:after="120"/>
        <w:rPr>
          <w:rStyle w:val="Emphasis"/>
          <w:i w:val="0"/>
          <w:spacing w:val="0"/>
        </w:rPr>
      </w:pPr>
      <w:r w:rsidRPr="004A77F7">
        <w:rPr>
          <w:rStyle w:val="Emphasis"/>
          <w:i w:val="0"/>
          <w:spacing w:val="0"/>
        </w:rPr>
        <w:t>Notes:</w:t>
      </w:r>
    </w:p>
    <w:p w14:paraId="21A627F8" w14:textId="77777777" w:rsidR="007522CD" w:rsidRPr="00613859" w:rsidRDefault="007522CD" w:rsidP="00492166">
      <w:pPr>
        <w:spacing w:after="120"/>
      </w:pPr>
      <w:r>
        <w:t>The assessor will recommend d</w:t>
      </w:r>
      <w:r w:rsidRPr="00613859">
        <w:t xml:space="preserve">esign requirements for accessible bathroom modifications to </w:t>
      </w:r>
      <w:r>
        <w:t>suit</w:t>
      </w:r>
      <w:r w:rsidRPr="00613859">
        <w:t xml:space="preserve"> the participant</w:t>
      </w:r>
      <w:r>
        <w:t xml:space="preserve">’s needs </w:t>
      </w:r>
      <w:r w:rsidRPr="00613859">
        <w:t>based on clinical</w:t>
      </w:r>
      <w:r>
        <w:t xml:space="preserve"> </w:t>
      </w:r>
      <w:r w:rsidRPr="00613859">
        <w:t>evidence.</w:t>
      </w:r>
    </w:p>
    <w:p w14:paraId="7E5808DE" w14:textId="4085F7DA" w:rsidR="007522CD" w:rsidRPr="00613859" w:rsidRDefault="007522CD" w:rsidP="00492166">
      <w:pPr>
        <w:spacing w:after="120"/>
      </w:pPr>
      <w:r>
        <w:t>B</w:t>
      </w:r>
      <w:r w:rsidRPr="481E475B">
        <w:t xml:space="preserve">athrooms (toilet, </w:t>
      </w:r>
      <w:proofErr w:type="gramStart"/>
      <w:r w:rsidRPr="481E475B">
        <w:t>bidet</w:t>
      </w:r>
      <w:proofErr w:type="gramEnd"/>
      <w:r w:rsidRPr="481E475B">
        <w:t xml:space="preserve"> and shower) </w:t>
      </w:r>
      <w:r>
        <w:t xml:space="preserve">do </w:t>
      </w:r>
      <w:r w:rsidRPr="481E475B">
        <w:t>not</w:t>
      </w:r>
      <w:r>
        <w:t xml:space="preserve"> </w:t>
      </w:r>
      <w:r w:rsidRPr="481E475B">
        <w:t>strictly</w:t>
      </w:r>
      <w:r>
        <w:t xml:space="preserve"> need to</w:t>
      </w:r>
      <w:r w:rsidRPr="481E475B">
        <w:t xml:space="preserve"> </w:t>
      </w:r>
      <w:r>
        <w:t>comply with</w:t>
      </w:r>
      <w:r w:rsidRPr="481E475B">
        <w:t xml:space="preserve"> </w:t>
      </w:r>
      <w:r w:rsidR="00C445E6" w:rsidRPr="18FD8E98">
        <w:rPr>
          <w:b/>
          <w:bCs/>
        </w:rPr>
        <w:t>Australian Standard</w:t>
      </w:r>
      <w:r w:rsidRPr="481E475B">
        <w:rPr>
          <w:b/>
          <w:bCs/>
        </w:rPr>
        <w:t xml:space="preserve"> 1428.1</w:t>
      </w:r>
      <w:r w:rsidRPr="481E475B">
        <w:t xml:space="preserve"> for a residential Class 1 dwelling.</w:t>
      </w:r>
    </w:p>
    <w:p w14:paraId="12591A32" w14:textId="6740A065" w:rsidR="007522CD" w:rsidRPr="00613859" w:rsidRDefault="007522CD" w:rsidP="00492166">
      <w:pPr>
        <w:spacing w:after="120"/>
      </w:pPr>
      <w:r>
        <w:t xml:space="preserve">Applicable current </w:t>
      </w:r>
      <w:r w:rsidRPr="18FD8E98">
        <w:rPr>
          <w:b/>
          <w:bCs/>
        </w:rPr>
        <w:t>Australian Standards</w:t>
      </w:r>
      <w:r>
        <w:t xml:space="preserve"> include:</w:t>
      </w:r>
    </w:p>
    <w:p w14:paraId="7F4EB937" w14:textId="77777777" w:rsidR="007522CD" w:rsidRPr="00586BC2" w:rsidRDefault="007522CD" w:rsidP="00C368E1">
      <w:pPr>
        <w:pStyle w:val="ListBullet"/>
        <w:numPr>
          <w:ilvl w:val="0"/>
          <w:numId w:val="5"/>
        </w:numPr>
      </w:pPr>
      <w:r w:rsidRPr="00586BC2">
        <w:t>Plumbing Regulations 2008 and the Plumbing Code of Australia (PCA) (Volume 3 of the National Construction Code Series)</w:t>
      </w:r>
    </w:p>
    <w:p w14:paraId="0A247702" w14:textId="434C4C09" w:rsidR="007522CD" w:rsidRPr="00BE1112" w:rsidRDefault="007522CD" w:rsidP="00C368E1">
      <w:pPr>
        <w:pStyle w:val="ListBullet"/>
        <w:numPr>
          <w:ilvl w:val="0"/>
          <w:numId w:val="5"/>
        </w:numPr>
      </w:pPr>
      <w:r w:rsidRPr="00BE1112">
        <w:rPr>
          <w:shd w:val="clear" w:color="auto" w:fill="E6E6E6"/>
        </w:rPr>
        <w:t>A</w:t>
      </w:r>
      <w:r w:rsidR="00D66D60">
        <w:rPr>
          <w:shd w:val="clear" w:color="auto" w:fill="E6E6E6"/>
        </w:rPr>
        <w:t>ustralian</w:t>
      </w:r>
      <w:r w:rsidR="00E84DFA">
        <w:rPr>
          <w:shd w:val="clear" w:color="auto" w:fill="E6E6E6"/>
        </w:rPr>
        <w:t xml:space="preserve"> </w:t>
      </w:r>
      <w:r w:rsidRPr="00BE1112">
        <w:rPr>
          <w:shd w:val="clear" w:color="auto" w:fill="E6E6E6"/>
        </w:rPr>
        <w:t>S</w:t>
      </w:r>
      <w:r w:rsidR="00E84DFA">
        <w:rPr>
          <w:shd w:val="clear" w:color="auto" w:fill="E6E6E6"/>
        </w:rPr>
        <w:t>tandards</w:t>
      </w:r>
      <w:r w:rsidRPr="00BE1112">
        <w:rPr>
          <w:shd w:val="clear" w:color="auto" w:fill="E6E6E6"/>
        </w:rPr>
        <w:t>/N</w:t>
      </w:r>
      <w:r w:rsidR="00E84DFA">
        <w:rPr>
          <w:shd w:val="clear" w:color="auto" w:fill="E6E6E6"/>
        </w:rPr>
        <w:t xml:space="preserve">ew </w:t>
      </w:r>
      <w:r w:rsidRPr="00BE1112">
        <w:rPr>
          <w:shd w:val="clear" w:color="auto" w:fill="E6E6E6"/>
        </w:rPr>
        <w:t>Z</w:t>
      </w:r>
      <w:r w:rsidR="00E84DFA">
        <w:rPr>
          <w:shd w:val="clear" w:color="auto" w:fill="E6E6E6"/>
        </w:rPr>
        <w:t xml:space="preserve">ealand </w:t>
      </w:r>
      <w:r w:rsidRPr="00BE1112">
        <w:t>S</w:t>
      </w:r>
      <w:r w:rsidR="00E84DFA">
        <w:t>tandards</w:t>
      </w:r>
      <w:r w:rsidRPr="00BE1112">
        <w:rPr>
          <w:shd w:val="clear" w:color="auto" w:fill="E6E6E6"/>
        </w:rPr>
        <w:t xml:space="preserve"> 3000</w:t>
      </w:r>
      <w:r w:rsidRPr="00BE1112">
        <w:t xml:space="preserve"> </w:t>
      </w:r>
      <w:r w:rsidRPr="00BE1112">
        <w:rPr>
          <w:shd w:val="clear" w:color="auto" w:fill="E6E6E6"/>
        </w:rPr>
        <w:t>– Wiring rules</w:t>
      </w:r>
    </w:p>
    <w:p w14:paraId="33F63D4D" w14:textId="57A94975" w:rsidR="007522CD" w:rsidRPr="00586BC2" w:rsidRDefault="007522CD" w:rsidP="00C368E1">
      <w:pPr>
        <w:pStyle w:val="ListBullet"/>
        <w:numPr>
          <w:ilvl w:val="0"/>
          <w:numId w:val="5"/>
        </w:numPr>
      </w:pPr>
      <w:r w:rsidRPr="00586BC2">
        <w:t>A</w:t>
      </w:r>
      <w:r w:rsidR="007F1B5A">
        <w:t xml:space="preserve">ustralian </w:t>
      </w:r>
      <w:r w:rsidRPr="00586BC2">
        <w:t>S</w:t>
      </w:r>
      <w:r w:rsidR="007F1B5A">
        <w:t>tandard</w:t>
      </w:r>
      <w:r w:rsidRPr="00586BC2">
        <w:t xml:space="preserve"> 3740 – Waterproofing of domestic wet areas</w:t>
      </w:r>
    </w:p>
    <w:p w14:paraId="089A87F2" w14:textId="78667695" w:rsidR="007522CD" w:rsidRPr="00586BC2" w:rsidRDefault="007F1B5A" w:rsidP="00C368E1">
      <w:pPr>
        <w:pStyle w:val="ListBullet"/>
        <w:numPr>
          <w:ilvl w:val="0"/>
          <w:numId w:val="5"/>
        </w:numPr>
      </w:pPr>
      <w:r w:rsidRPr="00586BC2">
        <w:t>A</w:t>
      </w:r>
      <w:r>
        <w:t xml:space="preserve">ustralian </w:t>
      </w:r>
      <w:r w:rsidRPr="00586BC2">
        <w:t>S</w:t>
      </w:r>
      <w:r>
        <w:t>tandard</w:t>
      </w:r>
      <w:r w:rsidR="007522CD" w:rsidRPr="00586BC2">
        <w:t xml:space="preserve"> 4858 – Liquid applied waterproofing membranes </w:t>
      </w:r>
    </w:p>
    <w:p w14:paraId="2B5E01A4" w14:textId="77777777" w:rsidR="007522CD" w:rsidRPr="00586BC2" w:rsidRDefault="007522CD" w:rsidP="00C368E1">
      <w:pPr>
        <w:pStyle w:val="ListBullet"/>
        <w:numPr>
          <w:ilvl w:val="0"/>
          <w:numId w:val="5"/>
        </w:numPr>
      </w:pPr>
      <w:r w:rsidRPr="00586BC2">
        <w:t>Water-resistant Substrates:</w:t>
      </w:r>
    </w:p>
    <w:p w14:paraId="5071C94B" w14:textId="6D313609" w:rsidR="007522CD" w:rsidRPr="00586BC2" w:rsidRDefault="007F1B5A" w:rsidP="00C368E1">
      <w:pPr>
        <w:pStyle w:val="ListBullet"/>
        <w:numPr>
          <w:ilvl w:val="0"/>
          <w:numId w:val="5"/>
        </w:numPr>
      </w:pPr>
      <w:r w:rsidRPr="00586BC2">
        <w:t>A</w:t>
      </w:r>
      <w:r>
        <w:t xml:space="preserve">ustralian </w:t>
      </w:r>
      <w:r w:rsidRPr="00586BC2">
        <w:t>S</w:t>
      </w:r>
      <w:r>
        <w:t>tandard</w:t>
      </w:r>
      <w:r w:rsidR="007522CD">
        <w:t xml:space="preserve"> 3600 – Concrete</w:t>
      </w:r>
    </w:p>
    <w:p w14:paraId="38441E7C" w14:textId="6B2C4D5B" w:rsidR="007522CD" w:rsidRPr="00586BC2" w:rsidRDefault="007F1B5A" w:rsidP="00C368E1">
      <w:pPr>
        <w:pStyle w:val="ListBullet"/>
        <w:numPr>
          <w:ilvl w:val="0"/>
          <w:numId w:val="5"/>
        </w:numPr>
      </w:pPr>
      <w:r w:rsidRPr="00586BC2">
        <w:t>A</w:t>
      </w:r>
      <w:r>
        <w:t xml:space="preserve">ustralian </w:t>
      </w:r>
      <w:r w:rsidRPr="00586BC2">
        <w:t>S</w:t>
      </w:r>
      <w:r>
        <w:t>tandard</w:t>
      </w:r>
      <w:r w:rsidR="007522CD" w:rsidRPr="00586BC2">
        <w:t xml:space="preserve"> 2908.2 – Fibre cement sheeting</w:t>
      </w:r>
    </w:p>
    <w:p w14:paraId="28524587" w14:textId="36B5D87B" w:rsidR="007522CD" w:rsidRPr="00586BC2" w:rsidRDefault="007F1B5A" w:rsidP="00C368E1">
      <w:pPr>
        <w:pStyle w:val="ListBullet"/>
        <w:numPr>
          <w:ilvl w:val="0"/>
          <w:numId w:val="5"/>
        </w:numPr>
      </w:pPr>
      <w:r w:rsidRPr="00586BC2">
        <w:t>A</w:t>
      </w:r>
      <w:r>
        <w:t xml:space="preserve">ustralian </w:t>
      </w:r>
      <w:r w:rsidRPr="00586BC2">
        <w:t>S</w:t>
      </w:r>
      <w:r>
        <w:t>tandard</w:t>
      </w:r>
      <w:r w:rsidR="007522CD" w:rsidRPr="00586BC2">
        <w:t xml:space="preserve"> 2588 – Water-resistant plasterboard sheeting</w:t>
      </w:r>
    </w:p>
    <w:p w14:paraId="774214A5" w14:textId="427046EF" w:rsidR="007522CD" w:rsidRPr="00586BC2" w:rsidRDefault="007F1B5A" w:rsidP="00C368E1">
      <w:pPr>
        <w:pStyle w:val="ListBullet"/>
        <w:numPr>
          <w:ilvl w:val="0"/>
          <w:numId w:val="5"/>
        </w:numPr>
      </w:pPr>
      <w:r w:rsidRPr="00586BC2">
        <w:t>A</w:t>
      </w:r>
      <w:r>
        <w:t xml:space="preserve">ustralian </w:t>
      </w:r>
      <w:r w:rsidRPr="00586BC2">
        <w:t>S</w:t>
      </w:r>
      <w:r>
        <w:t>tandard</w:t>
      </w:r>
      <w:r w:rsidR="007522CD" w:rsidRPr="00586BC2">
        <w:t xml:space="preserve"> 3799 – Masonry</w:t>
      </w:r>
    </w:p>
    <w:p w14:paraId="3D1EFE85" w14:textId="47132C57" w:rsidR="007522CD" w:rsidRPr="00586BC2" w:rsidRDefault="007F1B5A" w:rsidP="00C368E1">
      <w:pPr>
        <w:pStyle w:val="ListBullet"/>
        <w:numPr>
          <w:ilvl w:val="0"/>
          <w:numId w:val="5"/>
        </w:numPr>
      </w:pPr>
      <w:r w:rsidRPr="00586BC2">
        <w:t>A</w:t>
      </w:r>
      <w:r>
        <w:t xml:space="preserve">ustralian </w:t>
      </w:r>
      <w:r w:rsidRPr="00586BC2">
        <w:t>S</w:t>
      </w:r>
      <w:r>
        <w:t>tandard</w:t>
      </w:r>
      <w:r w:rsidR="007522CD" w:rsidRPr="00586BC2">
        <w:t xml:space="preserve"> 1860.1 – Flooring grade particle board sheeting</w:t>
      </w:r>
    </w:p>
    <w:p w14:paraId="69170277" w14:textId="6DEA5F4C" w:rsidR="007522CD" w:rsidRPr="00586BC2" w:rsidRDefault="007F1B5A" w:rsidP="00C368E1">
      <w:pPr>
        <w:pStyle w:val="ListBullet"/>
        <w:numPr>
          <w:ilvl w:val="0"/>
          <w:numId w:val="5"/>
        </w:numPr>
      </w:pPr>
      <w:r w:rsidRPr="00586BC2">
        <w:t>A</w:t>
      </w:r>
      <w:r>
        <w:t xml:space="preserve">ustralian </w:t>
      </w:r>
      <w:r w:rsidRPr="00586BC2">
        <w:t>S</w:t>
      </w:r>
      <w:r>
        <w:t>tandard</w:t>
      </w:r>
      <w:r w:rsidR="007522CD" w:rsidRPr="00586BC2">
        <w:t xml:space="preserve"> 2269 – Structural plywood </w:t>
      </w:r>
    </w:p>
    <w:p w14:paraId="32C67A61" w14:textId="77777777" w:rsidR="007522CD" w:rsidRPr="00586BC2" w:rsidRDefault="007522CD" w:rsidP="00C368E1">
      <w:pPr>
        <w:pStyle w:val="ListBullet"/>
        <w:numPr>
          <w:ilvl w:val="0"/>
          <w:numId w:val="5"/>
        </w:numPr>
      </w:pPr>
      <w:r w:rsidRPr="00586BC2">
        <w:t>Water-resistant Surface Materials:</w:t>
      </w:r>
    </w:p>
    <w:p w14:paraId="0351AB57" w14:textId="551AD027" w:rsidR="007522CD" w:rsidRPr="00613859" w:rsidRDefault="007F1B5A" w:rsidP="00C368E1">
      <w:pPr>
        <w:pStyle w:val="ListBullet"/>
        <w:numPr>
          <w:ilvl w:val="0"/>
          <w:numId w:val="5"/>
        </w:numPr>
      </w:pPr>
      <w:r w:rsidRPr="00586BC2">
        <w:t>A</w:t>
      </w:r>
      <w:r>
        <w:t xml:space="preserve">ustralian </w:t>
      </w:r>
      <w:r w:rsidRPr="00586BC2">
        <w:t>S</w:t>
      </w:r>
      <w:r>
        <w:t>tandard</w:t>
      </w:r>
      <w:r w:rsidR="007522CD" w:rsidRPr="00613859">
        <w:t xml:space="preserve"> 2924.1 – Thermosetting laminated sheet</w:t>
      </w:r>
    </w:p>
    <w:p w14:paraId="33C8649B" w14:textId="53CD4A6D" w:rsidR="00393A8B" w:rsidRDefault="007F1B5A" w:rsidP="00C368E1">
      <w:pPr>
        <w:pStyle w:val="ListBullet"/>
        <w:numPr>
          <w:ilvl w:val="0"/>
          <w:numId w:val="5"/>
        </w:numPr>
      </w:pPr>
      <w:r w:rsidRPr="00586BC2">
        <w:t>A</w:t>
      </w:r>
      <w:r>
        <w:t xml:space="preserve">ustralian </w:t>
      </w:r>
      <w:r w:rsidRPr="00586BC2">
        <w:t>S</w:t>
      </w:r>
      <w:r>
        <w:t>tandard</w:t>
      </w:r>
      <w:r w:rsidR="007522CD" w:rsidRPr="00613859">
        <w:t xml:space="preserve"> 2908.2 – Cellulose-cement products – Flat sheet</w:t>
      </w:r>
    </w:p>
    <w:p w14:paraId="4A9B8437" w14:textId="27E59CB9" w:rsidR="007522CD" w:rsidRPr="008F1064" w:rsidRDefault="00CF1016" w:rsidP="008F1064">
      <w:pPr>
        <w:pStyle w:val="Heading2"/>
        <w:ind w:left="1080" w:hanging="1080"/>
      </w:pPr>
      <w:bookmarkStart w:id="41" w:name="_Toc107487543"/>
      <w:r>
        <w:lastRenderedPageBreak/>
        <w:t>Bedroom and living areas</w:t>
      </w:r>
      <w:bookmarkEnd w:id="41"/>
      <w:r>
        <w:t xml:space="preserve">  </w:t>
      </w:r>
    </w:p>
    <w:p w14:paraId="7053183F" w14:textId="77777777" w:rsidR="008F1064" w:rsidRPr="00014CFF" w:rsidRDefault="008F1064" w:rsidP="00116B7B">
      <w:pPr>
        <w:pStyle w:val="Indentedbodytext"/>
        <w:spacing w:before="0" w:after="200"/>
        <w:ind w:left="284"/>
        <w:rPr>
          <w:rStyle w:val="Emphasis"/>
          <w:b w:val="0"/>
          <w:i w:val="0"/>
          <w:color w:val="7030A0"/>
        </w:rPr>
      </w:pPr>
      <w:r w:rsidRPr="00014CFF">
        <w:rPr>
          <w:rStyle w:val="Emphasis"/>
          <w:b w:val="0"/>
          <w:i w:val="0"/>
          <w:color w:val="7030A0"/>
        </w:rPr>
        <w:t xml:space="preserve">To </w:t>
      </w:r>
      <w:r>
        <w:rPr>
          <w:rStyle w:val="Emphasis"/>
          <w:b w:val="0"/>
          <w:i w:val="0"/>
          <w:color w:val="7030A0"/>
        </w:rPr>
        <w:t>allow</w:t>
      </w:r>
      <w:r w:rsidRPr="00014CFF">
        <w:rPr>
          <w:rStyle w:val="Emphasis"/>
          <w:b w:val="0"/>
          <w:i w:val="0"/>
          <w:color w:val="7030A0"/>
        </w:rPr>
        <w:t xml:space="preserve"> </w:t>
      </w:r>
      <w:r>
        <w:rPr>
          <w:rStyle w:val="Emphasis"/>
          <w:b w:val="0"/>
          <w:i w:val="0"/>
          <w:color w:val="7030A0"/>
        </w:rPr>
        <w:t>participants to access their main living areas including a bedroom.</w:t>
      </w:r>
    </w:p>
    <w:p w14:paraId="6A0BD405" w14:textId="77777777" w:rsidR="006F11D6" w:rsidRPr="006F11D6" w:rsidRDefault="006F11D6" w:rsidP="00116B7B">
      <w:pPr>
        <w:spacing w:before="120"/>
        <w:rPr>
          <w:b/>
          <w:bCs/>
          <w:lang w:val="en-AU"/>
        </w:rPr>
      </w:pPr>
      <w:r w:rsidRPr="006F11D6">
        <w:rPr>
          <w:b/>
          <w:bCs/>
          <w:lang w:val="en-AU"/>
        </w:rPr>
        <w:t>Typical scope of works</w:t>
      </w:r>
    </w:p>
    <w:p w14:paraId="62D1BF5F" w14:textId="77777777" w:rsidR="006F11D6" w:rsidRPr="006F11D6" w:rsidRDefault="006F11D6" w:rsidP="006F11D6">
      <w:pPr>
        <w:rPr>
          <w:lang w:val="en-AU"/>
        </w:rPr>
      </w:pPr>
      <w:r w:rsidRPr="006F11D6">
        <w:rPr>
          <w:lang w:val="en-AU"/>
        </w:rPr>
        <w:t xml:space="preserve">Usually the participant’s bedroom will be the main bedroom on the same level as the entry door to the dwelling. It should provide the greatest circulation space, particularly for a participant who uses a wheelchair, and be adjacent or as close as possible to an accessible bathroom. </w:t>
      </w:r>
    </w:p>
    <w:p w14:paraId="23A78D82" w14:textId="77777777" w:rsidR="006F11D6" w:rsidRPr="006F11D6" w:rsidRDefault="006F11D6" w:rsidP="006F11D6">
      <w:pPr>
        <w:rPr>
          <w:lang w:val="en-AU"/>
        </w:rPr>
      </w:pPr>
      <w:r w:rsidRPr="006F11D6">
        <w:rPr>
          <w:lang w:val="en-AU"/>
        </w:rPr>
        <w:t>The NDIS funding criteria may be met by modifying the participant’s bedroom, access to one living area with the greatest circulation space, accessible storage such as cupboards or wardrobes, and/or door widening.</w:t>
      </w:r>
    </w:p>
    <w:p w14:paraId="6DEC8093" w14:textId="77777777" w:rsidR="006F11D6" w:rsidRPr="00584830" w:rsidRDefault="006F11D6" w:rsidP="00102CFF">
      <w:pPr>
        <w:pStyle w:val="Heading3"/>
        <w:ind w:hanging="1080"/>
      </w:pPr>
      <w:r w:rsidRPr="00584830">
        <w:t xml:space="preserve">Temperature control </w:t>
      </w:r>
    </w:p>
    <w:p w14:paraId="250D8B21" w14:textId="77777777" w:rsidR="006F11D6" w:rsidRPr="006F11D6" w:rsidRDefault="006F11D6" w:rsidP="006F11D6">
      <w:pPr>
        <w:rPr>
          <w:lang w:val="en-AU"/>
        </w:rPr>
      </w:pPr>
      <w:r w:rsidRPr="006F11D6">
        <w:rPr>
          <w:lang w:val="en-AU"/>
        </w:rPr>
        <w:t>Temperature control may meet the NDIS funding criteria for participants with diagnosed thermo-regulation difficulties. Where the clinical need has been approved, we will fund the installation of wall-mounted split system air conditioners in the participant’s nominated bedroom and in their most frequently used living area.</w:t>
      </w:r>
    </w:p>
    <w:p w14:paraId="139F310E" w14:textId="77777777" w:rsidR="006F11D6" w:rsidRPr="004D46EF" w:rsidRDefault="006F11D6" w:rsidP="00102CFF">
      <w:pPr>
        <w:pStyle w:val="Heading3"/>
        <w:ind w:hanging="1080"/>
      </w:pPr>
      <w:r>
        <w:t>Electrical</w:t>
      </w:r>
    </w:p>
    <w:p w14:paraId="5D29A52D" w14:textId="77777777" w:rsidR="006F11D6" w:rsidRPr="006F11D6" w:rsidRDefault="006F11D6" w:rsidP="006F11D6">
      <w:pPr>
        <w:rPr>
          <w:lang w:val="en-AU"/>
        </w:rPr>
      </w:pPr>
      <w:r w:rsidRPr="006F11D6">
        <w:rPr>
          <w:lang w:val="en-AU"/>
        </w:rPr>
        <w:t xml:space="preserve">Changes to electrical wiring, fixtures and power outlets are based on clinical evidence for the participant’s needs. The following electrical works may be needed in the bedroom and/or living area: </w:t>
      </w:r>
    </w:p>
    <w:p w14:paraId="21B286F1" w14:textId="68B67AF5" w:rsidR="006F11D6" w:rsidRPr="00116B7B" w:rsidRDefault="006F11D6" w:rsidP="00C368E1">
      <w:pPr>
        <w:pStyle w:val="ListBullet"/>
        <w:numPr>
          <w:ilvl w:val="0"/>
          <w:numId w:val="27"/>
        </w:numPr>
      </w:pPr>
      <w:r w:rsidRPr="00116B7B">
        <w:t xml:space="preserve">additional General Power Outlets (GPOs) on the bedhead wall for medical or disability related equipment, for example inflatable mattress, electric </w:t>
      </w:r>
      <w:proofErr w:type="gramStart"/>
      <w:r w:rsidRPr="00116B7B">
        <w:t>bed</w:t>
      </w:r>
      <w:proofErr w:type="gramEnd"/>
      <w:r w:rsidRPr="00116B7B">
        <w:t xml:space="preserve"> and respiratory equipment</w:t>
      </w:r>
    </w:p>
    <w:p w14:paraId="58EF8BFD" w14:textId="40B18BCE" w:rsidR="006F11D6" w:rsidRPr="00116B7B" w:rsidRDefault="006F11D6" w:rsidP="00C368E1">
      <w:pPr>
        <w:pStyle w:val="ListBullet"/>
        <w:numPr>
          <w:ilvl w:val="0"/>
          <w:numId w:val="27"/>
        </w:numPr>
      </w:pPr>
      <w:r w:rsidRPr="00116B7B">
        <w:t>an additional GPO at ceiling level on or in the roof space for an overhead hoist</w:t>
      </w:r>
    </w:p>
    <w:p w14:paraId="78DA4AD7" w14:textId="2CE79809" w:rsidR="006F11D6" w:rsidRDefault="006F11D6" w:rsidP="00C368E1">
      <w:pPr>
        <w:pStyle w:val="ListBullet"/>
        <w:numPr>
          <w:ilvl w:val="0"/>
          <w:numId w:val="27"/>
        </w:numPr>
      </w:pPr>
      <w:r w:rsidRPr="00116B7B">
        <w:t>suitable air conditioning in the bedroom, such as a split system, with battery backup, where the participant’s welfare is at risk. For example, they have a thermoregulatory impairment related to their disability. Clinical evidence must be provided.</w:t>
      </w:r>
    </w:p>
    <w:p w14:paraId="732E0EAE" w14:textId="2E50E574" w:rsidR="00393ED9" w:rsidRPr="00896CFF" w:rsidRDefault="00896CFF" w:rsidP="00896CFF">
      <w:pPr>
        <w:spacing w:line="276" w:lineRule="auto"/>
        <w:rPr>
          <w:rFonts w:cs="Arial"/>
          <w:spacing w:val="-3"/>
          <w:kern w:val="1"/>
          <w:szCs w:val="20"/>
          <w:lang w:val="en-GB" w:eastAsia="en-US"/>
        </w:rPr>
      </w:pPr>
      <w:r>
        <w:br w:type="page"/>
      </w:r>
    </w:p>
    <w:p w14:paraId="69760374" w14:textId="77777777" w:rsidR="006F11D6" w:rsidRPr="004D46EF" w:rsidRDefault="006F11D6" w:rsidP="001A4D5E">
      <w:pPr>
        <w:pStyle w:val="Heading3"/>
        <w:ind w:hanging="1080"/>
      </w:pPr>
      <w:r w:rsidRPr="004D46EF">
        <w:lastRenderedPageBreak/>
        <w:t>Works that may not meet the NDIS funding criteria</w:t>
      </w:r>
    </w:p>
    <w:p w14:paraId="6F6F61F6" w14:textId="77777777" w:rsidR="006F11D6" w:rsidRPr="006F11D6" w:rsidRDefault="006F11D6" w:rsidP="006F11D6">
      <w:pPr>
        <w:rPr>
          <w:lang w:val="en-AU"/>
        </w:rPr>
      </w:pPr>
      <w:r w:rsidRPr="006F11D6">
        <w:rPr>
          <w:lang w:val="en-AU"/>
        </w:rPr>
        <w:t>If an item does not meet all the NDIS funding criteria, the homeowner or participant may choose to include these items in the home modifications and separately fund them with the builder.</w:t>
      </w:r>
    </w:p>
    <w:p w14:paraId="1F0E1EFE" w14:textId="22B51CB5" w:rsidR="006F11D6" w:rsidRPr="006F11D6" w:rsidRDefault="006F11D6" w:rsidP="006F11D6">
      <w:pPr>
        <w:rPr>
          <w:lang w:val="en-AU"/>
        </w:rPr>
      </w:pPr>
      <w:r w:rsidRPr="006F11D6">
        <w:rPr>
          <w:lang w:val="en-AU"/>
        </w:rPr>
        <w:t>These items may include, but are not limited to:</w:t>
      </w:r>
    </w:p>
    <w:p w14:paraId="7BC7BD3A" w14:textId="59CB4EB0" w:rsidR="006F11D6" w:rsidRPr="00492166" w:rsidRDefault="006F11D6" w:rsidP="008B1890">
      <w:pPr>
        <w:pStyle w:val="ListParagraph"/>
        <w:numPr>
          <w:ilvl w:val="0"/>
          <w:numId w:val="28"/>
        </w:numPr>
      </w:pPr>
      <w:r>
        <w:t xml:space="preserve">upgrade or replacement of the entire storage solution for the bedroom or living area </w:t>
      </w:r>
    </w:p>
    <w:p w14:paraId="38B35ACC" w14:textId="17FC611D" w:rsidR="006F11D6" w:rsidRPr="00492166" w:rsidRDefault="006F11D6" w:rsidP="008B1890">
      <w:pPr>
        <w:pStyle w:val="ListParagraph"/>
        <w:numPr>
          <w:ilvl w:val="0"/>
          <w:numId w:val="28"/>
        </w:numPr>
      </w:pPr>
      <w:r>
        <w:t xml:space="preserve">installation of an air conditioner where the participant does not have a medically confirmed thermoregulatory impairment related to their disability </w:t>
      </w:r>
    </w:p>
    <w:p w14:paraId="53AF2058" w14:textId="7ED774C0" w:rsidR="006F11D6" w:rsidRPr="00492166" w:rsidRDefault="006F11D6" w:rsidP="008B1890">
      <w:pPr>
        <w:pStyle w:val="ListParagraph"/>
        <w:numPr>
          <w:ilvl w:val="0"/>
          <w:numId w:val="28"/>
        </w:numPr>
      </w:pPr>
      <w:r>
        <w:t>installation of a ducted, reverse cycle air conditioning system</w:t>
      </w:r>
    </w:p>
    <w:p w14:paraId="0078C0D1" w14:textId="61195F6C" w:rsidR="006F11D6" w:rsidRPr="00492166" w:rsidRDefault="006F11D6" w:rsidP="008B1890">
      <w:pPr>
        <w:pStyle w:val="ListParagraph"/>
        <w:numPr>
          <w:ilvl w:val="0"/>
          <w:numId w:val="28"/>
        </w:numPr>
      </w:pPr>
      <w:r>
        <w:t xml:space="preserve">additional GPOs for items not related to the participant’s disability, such as table lamps </w:t>
      </w:r>
    </w:p>
    <w:p w14:paraId="3389B42B" w14:textId="1F8189BD" w:rsidR="006F11D6" w:rsidRPr="00492166" w:rsidRDefault="006F11D6" w:rsidP="008B1890">
      <w:pPr>
        <w:pStyle w:val="ListParagraph"/>
        <w:numPr>
          <w:ilvl w:val="0"/>
          <w:numId w:val="28"/>
        </w:numPr>
      </w:pPr>
      <w:r>
        <w:t>additional GPOs where lower cost alternatives, such as power boards could be appropriately used</w:t>
      </w:r>
    </w:p>
    <w:p w14:paraId="190E0621" w14:textId="25E7AD31" w:rsidR="00EF5C8F" w:rsidRPr="00492166" w:rsidRDefault="006F11D6" w:rsidP="008B1890">
      <w:pPr>
        <w:pStyle w:val="ListParagraph"/>
        <w:numPr>
          <w:ilvl w:val="0"/>
          <w:numId w:val="28"/>
        </w:numPr>
      </w:pPr>
      <w:r>
        <w:t>installation of an uninterrupted power system.</w:t>
      </w:r>
    </w:p>
    <w:p w14:paraId="25D677E4" w14:textId="665A2A0C" w:rsidR="00D35CDB" w:rsidRDefault="00D35CDB" w:rsidP="00C368E1">
      <w:pPr>
        <w:pStyle w:val="ListBullet"/>
      </w:pPr>
    </w:p>
    <w:p w14:paraId="2C0BF1DE" w14:textId="6F4E06C0" w:rsidR="00C368E1" w:rsidRDefault="00C368E1" w:rsidP="00C368E1">
      <w:pPr>
        <w:pStyle w:val="ListBullet"/>
      </w:pPr>
    </w:p>
    <w:p w14:paraId="1F65EBF0" w14:textId="66952617" w:rsidR="00C368E1" w:rsidRDefault="00C368E1" w:rsidP="006D1DDF">
      <w:pPr>
        <w:pStyle w:val="ListBullet"/>
        <w:jc w:val="center"/>
      </w:pPr>
      <w:r>
        <w:rPr>
          <w:noProof/>
        </w:rPr>
        <w:drawing>
          <wp:inline distT="0" distB="0" distL="0" distR="0" wp14:anchorId="68223C7A" wp14:editId="37629AA5">
            <wp:extent cx="4813300" cy="3418270"/>
            <wp:effectExtent l="0" t="0" r="0" b="0"/>
            <wp:docPr id="7" name="Picture 7" descr="A young boy wearing glasses is sitting in a leather chesterfield lounge chair. He is holding his hands together and looking at someth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young boy wearing glasses is sitting in a leather chesterfield lounge chair. He is holding his hands together and looking at something.">
                      <a:extLst>
                        <a:ext uri="{C183D7F6-B498-43B3-948B-1728B52AA6E4}">
                          <adec:decorative xmlns:adec="http://schemas.microsoft.com/office/drawing/2017/decorative" val="0"/>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0275" cy="3430325"/>
                    </a:xfrm>
                    <a:prstGeom prst="rect">
                      <a:avLst/>
                    </a:prstGeom>
                    <a:noFill/>
                  </pic:spPr>
                </pic:pic>
              </a:graphicData>
            </a:graphic>
          </wp:inline>
        </w:drawing>
      </w:r>
    </w:p>
    <w:p w14:paraId="3535C67E" w14:textId="6B0CAAE2" w:rsidR="00D35CDB" w:rsidRDefault="00D35CDB">
      <w:pPr>
        <w:spacing w:line="276" w:lineRule="auto"/>
        <w:rPr>
          <w:rFonts w:cs="Arial"/>
          <w:spacing w:val="-3"/>
          <w:kern w:val="1"/>
          <w:szCs w:val="20"/>
          <w:lang w:val="en-GB" w:eastAsia="en-US"/>
        </w:rPr>
      </w:pPr>
      <w:r>
        <w:br w:type="page"/>
      </w:r>
    </w:p>
    <w:p w14:paraId="425A5AF5" w14:textId="77777777" w:rsidR="00A365B0" w:rsidRDefault="00A365B0" w:rsidP="00A365B0">
      <w:pPr>
        <w:pStyle w:val="Heading2"/>
        <w:ind w:left="1080" w:hanging="1080"/>
      </w:pPr>
      <w:bookmarkStart w:id="42" w:name="_Toc107487544"/>
      <w:r>
        <w:lastRenderedPageBreak/>
        <w:t>Ceiling hoists</w:t>
      </w:r>
      <w:bookmarkEnd w:id="42"/>
      <w:r>
        <w:t xml:space="preserve"> </w:t>
      </w:r>
    </w:p>
    <w:p w14:paraId="4CBD1573" w14:textId="77777777" w:rsidR="00A365B0" w:rsidRPr="005D0261" w:rsidRDefault="00A365B0" w:rsidP="00A365B0">
      <w:pPr>
        <w:pStyle w:val="Indentedbodytext"/>
        <w:spacing w:before="0" w:after="200"/>
        <w:ind w:left="284"/>
        <w:rPr>
          <w:rStyle w:val="Emphasis"/>
          <w:b w:val="0"/>
          <w:bCs w:val="0"/>
          <w:i w:val="0"/>
          <w:iCs w:val="0"/>
          <w:color w:val="7030A0"/>
        </w:rPr>
      </w:pPr>
      <w:r w:rsidRPr="005D0261">
        <w:rPr>
          <w:rStyle w:val="Emphasis"/>
          <w:b w:val="0"/>
          <w:bCs w:val="0"/>
          <w:i w:val="0"/>
          <w:iCs w:val="0"/>
          <w:color w:val="7030A0"/>
        </w:rPr>
        <w:t xml:space="preserve">To safely transfer participants to and from equipment, where this is restricted. </w:t>
      </w:r>
    </w:p>
    <w:p w14:paraId="6F016A42" w14:textId="77777777" w:rsidR="00A365B0" w:rsidRPr="005D0261" w:rsidRDefault="00A365B0" w:rsidP="005D0261">
      <w:pPr>
        <w:spacing w:before="120"/>
        <w:rPr>
          <w:b/>
          <w:bCs/>
          <w:lang w:val="en-AU"/>
        </w:rPr>
      </w:pPr>
      <w:r w:rsidRPr="005D0261">
        <w:rPr>
          <w:b/>
          <w:bCs/>
          <w:lang w:val="en-AU"/>
        </w:rPr>
        <w:t>Typical scope of works</w:t>
      </w:r>
    </w:p>
    <w:p w14:paraId="24566415" w14:textId="137D29C8" w:rsidR="00A365B0" w:rsidRPr="005D0261" w:rsidRDefault="00A365B0" w:rsidP="005D0261">
      <w:pPr>
        <w:rPr>
          <w:lang w:val="en-AU"/>
        </w:rPr>
      </w:pPr>
      <w:r w:rsidRPr="35ABADB2">
        <w:rPr>
          <w:lang w:val="en-AU"/>
        </w:rPr>
        <w:t>Ceiling hoist installation may meet the NDIS funding criteria where participants need a hoist for safe transfer between equipment, such as their bed and wheelchair. The assessor should consider the suitability of a mobile hoist and impact on the participant’s carer supports, where relevant.</w:t>
      </w:r>
      <w:r w:rsidR="00184445">
        <w:rPr>
          <w:lang w:val="en-AU"/>
        </w:rPr>
        <w:t xml:space="preserve"> A separate </w:t>
      </w:r>
      <w:r w:rsidR="00683787">
        <w:rPr>
          <w:lang w:val="en-AU"/>
        </w:rPr>
        <w:t>a</w:t>
      </w:r>
      <w:r w:rsidR="00184445">
        <w:rPr>
          <w:lang w:val="en-AU"/>
        </w:rPr>
        <w:t xml:space="preserve">ssistive </w:t>
      </w:r>
      <w:r w:rsidR="00683787">
        <w:rPr>
          <w:lang w:val="en-AU"/>
        </w:rPr>
        <w:t>t</w:t>
      </w:r>
      <w:r w:rsidR="00184445">
        <w:rPr>
          <w:lang w:val="en-AU"/>
        </w:rPr>
        <w:t xml:space="preserve">echnology code exists when replacing the ceiling hoist unit itself into existing tracks or </w:t>
      </w:r>
      <w:r w:rsidR="002732CD">
        <w:rPr>
          <w:lang w:val="en-AU"/>
        </w:rPr>
        <w:t xml:space="preserve">for a </w:t>
      </w:r>
      <w:proofErr w:type="spellStart"/>
      <w:r w:rsidR="002732CD">
        <w:rPr>
          <w:lang w:val="en-AU"/>
        </w:rPr>
        <w:t>stand alone</w:t>
      </w:r>
      <w:proofErr w:type="spellEnd"/>
      <w:r w:rsidR="002732CD">
        <w:rPr>
          <w:lang w:val="en-AU"/>
        </w:rPr>
        <w:t xml:space="preserve"> (not requiring any home modification) is appropriate.</w:t>
      </w:r>
    </w:p>
    <w:p w14:paraId="214A4815" w14:textId="77777777" w:rsidR="00A365B0" w:rsidRPr="005D0261" w:rsidRDefault="00A365B0" w:rsidP="005D0261">
      <w:pPr>
        <w:rPr>
          <w:lang w:val="en-AU"/>
        </w:rPr>
      </w:pPr>
      <w:r w:rsidRPr="005D0261">
        <w:rPr>
          <w:lang w:val="en-AU"/>
        </w:rPr>
        <w:t xml:space="preserve">The structural support needed for a ceiling hoist would follow the manufacturer or installer’s recommendations for the proposed hoist type, point loads, structural support method and specific location. </w:t>
      </w:r>
    </w:p>
    <w:p w14:paraId="39BC07ED" w14:textId="77777777" w:rsidR="00A365B0" w:rsidRPr="005D0261" w:rsidRDefault="00A365B0" w:rsidP="005D0261">
      <w:pPr>
        <w:rPr>
          <w:lang w:val="en-AU"/>
        </w:rPr>
      </w:pPr>
      <w:r w:rsidRPr="005D0261">
        <w:rPr>
          <w:lang w:val="en-AU"/>
        </w:rPr>
        <w:t>The type of roof and wall construction of the participant’s dwelling would also influence the method of support.</w:t>
      </w:r>
    </w:p>
    <w:p w14:paraId="7D88CEB5" w14:textId="77777777" w:rsidR="00A365B0" w:rsidRPr="005D0261" w:rsidRDefault="00A365B0" w:rsidP="005D0261">
      <w:pPr>
        <w:rPr>
          <w:lang w:val="en-AU"/>
        </w:rPr>
      </w:pPr>
      <w:r w:rsidRPr="005D0261">
        <w:rPr>
          <w:lang w:val="en-AU"/>
        </w:rPr>
        <w:t>The following modifications, with clinical evidence, would typically meet the NDIS funding criteria for installation of a ceiling hoist:</w:t>
      </w:r>
    </w:p>
    <w:p w14:paraId="046EFE21" w14:textId="2CA442DD" w:rsidR="00A365B0" w:rsidRDefault="00A365B0" w:rsidP="008B1890">
      <w:pPr>
        <w:pStyle w:val="ListParagraph"/>
        <w:numPr>
          <w:ilvl w:val="0"/>
          <w:numId w:val="29"/>
        </w:numPr>
      </w:pPr>
      <w:r>
        <w:t xml:space="preserve">An additional </w:t>
      </w:r>
      <w:r w:rsidR="0070410A" w:rsidRPr="00116B7B">
        <w:t>General Power Outlets</w:t>
      </w:r>
      <w:r>
        <w:t xml:space="preserve"> at ceiling level on or in the roof space for an overhead hoist.</w:t>
      </w:r>
    </w:p>
    <w:p w14:paraId="3117DB95" w14:textId="2076DB09" w:rsidR="00A365B0" w:rsidRDefault="00A365B0" w:rsidP="008B1890">
      <w:pPr>
        <w:pStyle w:val="ListParagraph"/>
        <w:numPr>
          <w:ilvl w:val="0"/>
          <w:numId w:val="29"/>
        </w:numPr>
      </w:pPr>
      <w:r>
        <w:t xml:space="preserve">Installation of a single, straight tracking system. This is generally considered the standard level of support. </w:t>
      </w:r>
    </w:p>
    <w:p w14:paraId="7B4FA151" w14:textId="295725AE" w:rsidR="00A365B0" w:rsidRDefault="00A365B0" w:rsidP="008B1890">
      <w:pPr>
        <w:pStyle w:val="ListParagraph"/>
        <w:numPr>
          <w:ilvl w:val="0"/>
          <w:numId w:val="29"/>
        </w:numPr>
      </w:pPr>
      <w:r>
        <w:t xml:space="preserve">Structural reinforcement to the ceiling to support installation of the tracking system. </w:t>
      </w:r>
    </w:p>
    <w:p w14:paraId="38EC977D" w14:textId="43B8A583" w:rsidR="00A365B0" w:rsidRDefault="00A365B0" w:rsidP="008B1890">
      <w:pPr>
        <w:pStyle w:val="ListParagraph"/>
        <w:numPr>
          <w:ilvl w:val="0"/>
          <w:numId w:val="29"/>
        </w:numPr>
      </w:pPr>
      <w:r>
        <w:t xml:space="preserve">Consultation by a structural engineer, if required due to the nature of the building and/or state and local council requirements. </w:t>
      </w:r>
    </w:p>
    <w:p w14:paraId="677C6203" w14:textId="77777777" w:rsidR="00A365B0" w:rsidRPr="00720FC8" w:rsidRDefault="00A365B0" w:rsidP="00492166">
      <w:pPr>
        <w:spacing w:after="120"/>
        <w:rPr>
          <w:lang w:val="en-AU"/>
        </w:rPr>
      </w:pPr>
      <w:r w:rsidRPr="00720FC8">
        <w:rPr>
          <w:lang w:val="en-AU"/>
        </w:rPr>
        <w:t>The builder should clearly nominate all required demolition.</w:t>
      </w:r>
    </w:p>
    <w:p w14:paraId="29C8F17F" w14:textId="77777777" w:rsidR="00A365B0" w:rsidRDefault="00A365B0" w:rsidP="001A4D5E">
      <w:pPr>
        <w:pStyle w:val="Heading3"/>
        <w:ind w:hanging="1080"/>
      </w:pPr>
      <w:r>
        <w:t>Works that may not meet the NDIS funding criteria</w:t>
      </w:r>
    </w:p>
    <w:p w14:paraId="1CE557E6" w14:textId="6E09F02C" w:rsidR="00A365B0" w:rsidRPr="00720FC8" w:rsidRDefault="00A365B0" w:rsidP="00492166">
      <w:pPr>
        <w:spacing w:after="120"/>
        <w:rPr>
          <w:lang w:val="en-AU"/>
        </w:rPr>
      </w:pPr>
      <w:r w:rsidRPr="00720FC8">
        <w:rPr>
          <w:lang w:val="en-AU"/>
        </w:rPr>
        <w:t>If an item does</w:t>
      </w:r>
      <w:r w:rsidR="00262FC0">
        <w:rPr>
          <w:lang w:val="en-AU"/>
        </w:rPr>
        <w:t>n’t</w:t>
      </w:r>
      <w:r w:rsidRPr="00720FC8">
        <w:rPr>
          <w:lang w:val="en-AU"/>
        </w:rPr>
        <w:t xml:space="preserve"> meet the NDIS funding criteria, the homeowner or participant may choose to include these items in the home modifications and separately fund them with the builder.</w:t>
      </w:r>
    </w:p>
    <w:p w14:paraId="2569E654" w14:textId="77777777" w:rsidR="00A365B0" w:rsidRPr="00720FC8" w:rsidRDefault="00A365B0" w:rsidP="00492166">
      <w:pPr>
        <w:spacing w:after="120"/>
        <w:rPr>
          <w:lang w:val="en-AU"/>
        </w:rPr>
      </w:pPr>
      <w:r w:rsidRPr="00720FC8">
        <w:rPr>
          <w:lang w:val="en-AU"/>
        </w:rPr>
        <w:t>These items may include, but are not limited to:</w:t>
      </w:r>
    </w:p>
    <w:p w14:paraId="6AB5DAD6" w14:textId="39C9274F" w:rsidR="00A365B0" w:rsidRDefault="00A365B0" w:rsidP="00C368E1">
      <w:pPr>
        <w:pStyle w:val="ListBullet"/>
        <w:numPr>
          <w:ilvl w:val="0"/>
          <w:numId w:val="30"/>
        </w:numPr>
      </w:pPr>
      <w:r>
        <w:t>installation of a curved, X</w:t>
      </w:r>
      <w:r w:rsidR="00EB2FC8" w:rsidRPr="00EB2FC8">
        <w:rPr>
          <w:spacing w:val="-60"/>
          <w:kern w:val="22"/>
        </w:rPr>
        <w:t xml:space="preserve"> </w:t>
      </w:r>
      <w:r>
        <w:t>Y or H tracking systems without additional clinical evidence by the assessor</w:t>
      </w:r>
    </w:p>
    <w:p w14:paraId="5D993808" w14:textId="6297AF98" w:rsidR="00A365B0" w:rsidRDefault="00A365B0" w:rsidP="00C368E1">
      <w:pPr>
        <w:pStyle w:val="ListBullet"/>
        <w:numPr>
          <w:ilvl w:val="0"/>
          <w:numId w:val="30"/>
        </w:numPr>
      </w:pPr>
      <w:r>
        <w:t xml:space="preserve">installation of a tracking system between the participant’s bedroom and bathroom. Participants are expected to complete transfers in the bedroom between equipment </w:t>
      </w:r>
    </w:p>
    <w:p w14:paraId="0D414072" w14:textId="7968F4B1" w:rsidR="0065765C" w:rsidRDefault="00A365B0" w:rsidP="00C368E1">
      <w:pPr>
        <w:pStyle w:val="ListBullet"/>
        <w:numPr>
          <w:ilvl w:val="0"/>
          <w:numId w:val="30"/>
        </w:numPr>
      </w:pPr>
      <w:r>
        <w:t>a ceiling hoist where a mobile floor hoist can be safely used, and the participant still needs the same level of assistance or support.</w:t>
      </w:r>
    </w:p>
    <w:p w14:paraId="383E37B1" w14:textId="2466AFC9" w:rsidR="00FE3618" w:rsidRDefault="0036600D" w:rsidP="00FE3618">
      <w:pPr>
        <w:pStyle w:val="Heading2"/>
        <w:ind w:left="1080" w:hanging="1080"/>
      </w:pPr>
      <w:bookmarkStart w:id="43" w:name="_Toc107487545"/>
      <w:r>
        <w:lastRenderedPageBreak/>
        <w:t>Kitchen and laundry</w:t>
      </w:r>
      <w:bookmarkEnd w:id="43"/>
      <w:r w:rsidR="00FE3618">
        <w:t xml:space="preserve"> </w:t>
      </w:r>
    </w:p>
    <w:p w14:paraId="45EB4AE1" w14:textId="130FB4A5" w:rsidR="00FE3618" w:rsidRPr="005D0261" w:rsidRDefault="002F192F" w:rsidP="00FE3618">
      <w:pPr>
        <w:pStyle w:val="Indentedbodytext"/>
        <w:spacing w:before="0" w:after="200"/>
        <w:ind w:left="284"/>
        <w:rPr>
          <w:rStyle w:val="Emphasis"/>
          <w:b w:val="0"/>
          <w:bCs w:val="0"/>
          <w:i w:val="0"/>
          <w:iCs w:val="0"/>
          <w:color w:val="7030A0"/>
        </w:rPr>
      </w:pPr>
      <w:r w:rsidRPr="002F192F">
        <w:rPr>
          <w:rStyle w:val="Emphasis"/>
          <w:b w:val="0"/>
          <w:bCs w:val="0"/>
          <w:i w:val="0"/>
          <w:iCs w:val="0"/>
          <w:color w:val="7030A0"/>
        </w:rPr>
        <w:t>To help participants pursue their goals for independent living, meal preparation and/or laundry in their home</w:t>
      </w:r>
      <w:r w:rsidR="00FE3618" w:rsidRPr="005D0261">
        <w:rPr>
          <w:rStyle w:val="Emphasis"/>
          <w:b w:val="0"/>
          <w:bCs w:val="0"/>
          <w:i w:val="0"/>
          <w:iCs w:val="0"/>
          <w:color w:val="7030A0"/>
        </w:rPr>
        <w:t xml:space="preserve">. </w:t>
      </w:r>
    </w:p>
    <w:p w14:paraId="6EA481D0" w14:textId="77777777" w:rsidR="00FE3618" w:rsidRPr="005D0261" w:rsidRDefault="00FE3618" w:rsidP="00FE3618">
      <w:pPr>
        <w:spacing w:before="120"/>
        <w:rPr>
          <w:b/>
          <w:bCs/>
          <w:lang w:val="en-AU"/>
        </w:rPr>
      </w:pPr>
      <w:r w:rsidRPr="005D0261">
        <w:rPr>
          <w:b/>
          <w:bCs/>
          <w:lang w:val="en-AU"/>
        </w:rPr>
        <w:t>Typical scope of works</w:t>
      </w:r>
    </w:p>
    <w:p w14:paraId="1B143408" w14:textId="2BC69205" w:rsidR="00AE457B" w:rsidRPr="00AE457B" w:rsidRDefault="00683787" w:rsidP="00AE457B">
      <w:pPr>
        <w:rPr>
          <w:lang w:val="en-AU"/>
        </w:rPr>
      </w:pPr>
      <w:r>
        <w:rPr>
          <w:lang w:val="en-AU"/>
        </w:rPr>
        <w:t>Kitchen and laund</w:t>
      </w:r>
      <w:r w:rsidR="00ED358B">
        <w:rPr>
          <w:lang w:val="en-AU"/>
        </w:rPr>
        <w:t>r</w:t>
      </w:r>
      <w:r>
        <w:rPr>
          <w:lang w:val="en-AU"/>
        </w:rPr>
        <w:t>y m</w:t>
      </w:r>
      <w:r w:rsidR="00AE457B" w:rsidRPr="0179A50D">
        <w:rPr>
          <w:lang w:val="en-AU"/>
        </w:rPr>
        <w:t xml:space="preserve">odifications that meet the NDIS funding criteria can vary significantly. This is influenced by the participant’s disability and the degree to which they will be able to use the kitchen or laundry independently and want to take part in meal preparation or laundry tasks. </w:t>
      </w:r>
      <w:r w:rsidR="001C5DFE">
        <w:rPr>
          <w:lang w:val="en-AU"/>
        </w:rPr>
        <w:t>T</w:t>
      </w:r>
      <w:r w:rsidR="00AE457B" w:rsidRPr="0179A50D">
        <w:rPr>
          <w:lang w:val="en-AU"/>
        </w:rPr>
        <w:t>he existing design of the kitchen or laundry and associated appliances could be influencing factors.</w:t>
      </w:r>
    </w:p>
    <w:p w14:paraId="26F70EA3" w14:textId="47AE3864" w:rsidR="00FE3618" w:rsidRPr="005D0261" w:rsidRDefault="00AE457B" w:rsidP="00AE457B">
      <w:pPr>
        <w:rPr>
          <w:lang w:val="en-AU"/>
        </w:rPr>
      </w:pPr>
      <w:r w:rsidRPr="00AE457B">
        <w:rPr>
          <w:lang w:val="en-AU"/>
        </w:rPr>
        <w:t>Modifications that typically would meet NDIS funding criteria with clinical evidence include:</w:t>
      </w:r>
    </w:p>
    <w:p w14:paraId="38219FB8" w14:textId="77777777" w:rsidR="002A75C0" w:rsidRDefault="002A75C0" w:rsidP="00C368E1">
      <w:pPr>
        <w:pStyle w:val="ListBullet"/>
        <w:numPr>
          <w:ilvl w:val="0"/>
          <w:numId w:val="31"/>
        </w:numPr>
      </w:pPr>
      <w:r>
        <w:t>removal of cupboard joinery under nominated areas of benches to allow for knee and foot clearance, particularly for participants who use a wheelchair. Areas of under bench clearance considered reasonable for a wheelchair user may include the kitchen sink or laundry trough, kitchen hotplate, and bench areas for meal preparation or laundry tasks</w:t>
      </w:r>
    </w:p>
    <w:p w14:paraId="7CF93107" w14:textId="77777777" w:rsidR="002A75C0" w:rsidRDefault="002A75C0" w:rsidP="00C368E1">
      <w:pPr>
        <w:pStyle w:val="ListBullet"/>
        <w:numPr>
          <w:ilvl w:val="0"/>
          <w:numId w:val="31"/>
        </w:numPr>
      </w:pPr>
      <w:r>
        <w:t>height adjustment of nominated sections of work bench, which may involve new sections of joinery and changes to the existing kitchen splashback</w:t>
      </w:r>
    </w:p>
    <w:p w14:paraId="7EDADBEA" w14:textId="77777777" w:rsidR="002A75C0" w:rsidRDefault="002A75C0" w:rsidP="00C368E1">
      <w:pPr>
        <w:pStyle w:val="ListBullet"/>
        <w:numPr>
          <w:ilvl w:val="0"/>
          <w:numId w:val="31"/>
        </w:numPr>
      </w:pPr>
      <w:r>
        <w:t xml:space="preserve">height adjustment of appliances to support the participant’s access </w:t>
      </w:r>
    </w:p>
    <w:p w14:paraId="2D33A24F" w14:textId="77777777" w:rsidR="002A75C0" w:rsidRDefault="002A75C0" w:rsidP="00C368E1">
      <w:pPr>
        <w:pStyle w:val="ListBullet"/>
        <w:numPr>
          <w:ilvl w:val="0"/>
          <w:numId w:val="31"/>
        </w:numPr>
      </w:pPr>
      <w:r>
        <w:t>changes to nominated appliances</w:t>
      </w:r>
    </w:p>
    <w:p w14:paraId="30E685BE" w14:textId="77777777" w:rsidR="002A75C0" w:rsidRDefault="002A75C0" w:rsidP="00C368E1">
      <w:pPr>
        <w:pStyle w:val="ListBullet"/>
        <w:numPr>
          <w:ilvl w:val="0"/>
          <w:numId w:val="31"/>
        </w:numPr>
      </w:pPr>
      <w:r>
        <w:t>joinery changes to enable accessible storage</w:t>
      </w:r>
    </w:p>
    <w:p w14:paraId="16A5AA16" w14:textId="2AB7BF57" w:rsidR="002A75C0" w:rsidRDefault="002A75C0" w:rsidP="00C368E1">
      <w:pPr>
        <w:pStyle w:val="ListBullet"/>
        <w:numPr>
          <w:ilvl w:val="0"/>
          <w:numId w:val="31"/>
        </w:numPr>
      </w:pPr>
      <w:r>
        <w:t xml:space="preserve">additional </w:t>
      </w:r>
      <w:r w:rsidR="0070410A" w:rsidRPr="00116B7B">
        <w:t>General Power Outlets</w:t>
      </w:r>
      <w:r>
        <w:t xml:space="preserve"> within an accessible reach range</w:t>
      </w:r>
    </w:p>
    <w:p w14:paraId="6C7ABC38" w14:textId="77777777" w:rsidR="002A75C0" w:rsidRDefault="002A75C0" w:rsidP="00C368E1">
      <w:pPr>
        <w:pStyle w:val="ListBullet"/>
        <w:numPr>
          <w:ilvl w:val="0"/>
          <w:numId w:val="31"/>
        </w:numPr>
      </w:pPr>
      <w:r>
        <w:t xml:space="preserve">a manually height adjustable mobile bench on castor wheels. </w:t>
      </w:r>
    </w:p>
    <w:p w14:paraId="4D5AF7F3" w14:textId="77777777" w:rsidR="00FE3618" w:rsidRDefault="00FE3618" w:rsidP="001A4D5E">
      <w:pPr>
        <w:pStyle w:val="Heading3"/>
        <w:ind w:hanging="1080"/>
      </w:pPr>
      <w:r>
        <w:t>Works that may not meet the NDIS funding criteria</w:t>
      </w:r>
    </w:p>
    <w:p w14:paraId="7AC768B4" w14:textId="25A33BF8" w:rsidR="00FE3618" w:rsidRPr="00720FC8" w:rsidRDefault="00FE3618" w:rsidP="008A2281">
      <w:pPr>
        <w:rPr>
          <w:lang w:val="en-AU"/>
        </w:rPr>
      </w:pPr>
      <w:r w:rsidRPr="00720FC8">
        <w:rPr>
          <w:lang w:val="en-AU"/>
        </w:rPr>
        <w:t>If an item does</w:t>
      </w:r>
      <w:r w:rsidR="00B351B2">
        <w:rPr>
          <w:lang w:val="en-AU"/>
        </w:rPr>
        <w:t>n’t</w:t>
      </w:r>
      <w:r w:rsidRPr="00720FC8">
        <w:rPr>
          <w:lang w:val="en-AU"/>
        </w:rPr>
        <w:t xml:space="preserve"> meet the NDIS funding criteria, the homeowner or participant may choose to include these items in the home modifications and separately fund them with the builder.</w:t>
      </w:r>
      <w:r w:rsidR="00EE2914">
        <w:rPr>
          <w:lang w:val="en-AU"/>
        </w:rPr>
        <w:t xml:space="preserve"> </w:t>
      </w:r>
      <w:r w:rsidRPr="00720FC8">
        <w:rPr>
          <w:lang w:val="en-AU"/>
        </w:rPr>
        <w:t>These items may include, but are not limited to:</w:t>
      </w:r>
    </w:p>
    <w:p w14:paraId="2341C44C" w14:textId="77777777" w:rsidR="00BA1ACA" w:rsidRDefault="00BA1ACA" w:rsidP="00C368E1">
      <w:pPr>
        <w:pStyle w:val="ListBullet"/>
        <w:numPr>
          <w:ilvl w:val="0"/>
          <w:numId w:val="32"/>
        </w:numPr>
      </w:pPr>
      <w:r>
        <w:t>upgrade or replacement of the entire kitchen, laundry and/or appliances</w:t>
      </w:r>
    </w:p>
    <w:p w14:paraId="2D146696" w14:textId="77777777" w:rsidR="00BA1ACA" w:rsidRDefault="00BA1ACA" w:rsidP="00C368E1">
      <w:pPr>
        <w:pStyle w:val="ListBullet"/>
        <w:numPr>
          <w:ilvl w:val="0"/>
          <w:numId w:val="32"/>
        </w:numPr>
      </w:pPr>
      <w:r>
        <w:t>upgrade or replacement of the existing hot water system</w:t>
      </w:r>
    </w:p>
    <w:p w14:paraId="02B04D35" w14:textId="77777777" w:rsidR="00BA1ACA" w:rsidRDefault="00BA1ACA" w:rsidP="00C368E1">
      <w:pPr>
        <w:pStyle w:val="ListBullet"/>
        <w:numPr>
          <w:ilvl w:val="0"/>
          <w:numId w:val="32"/>
        </w:numPr>
      </w:pPr>
      <w:r>
        <w:t>plumbing beyond the modified kitchen and/or laundry or appliance being modified</w:t>
      </w:r>
    </w:p>
    <w:p w14:paraId="408E8D05" w14:textId="77777777" w:rsidR="00BA1ACA" w:rsidRDefault="00BA1ACA" w:rsidP="00C368E1">
      <w:pPr>
        <w:pStyle w:val="ListBullet"/>
        <w:numPr>
          <w:ilvl w:val="0"/>
          <w:numId w:val="32"/>
        </w:numPr>
      </w:pPr>
      <w:r>
        <w:t xml:space="preserve">electrical upgrade or replacement of electrical wiring, main </w:t>
      </w:r>
      <w:proofErr w:type="gramStart"/>
      <w:r>
        <w:t>switchboard</w:t>
      </w:r>
      <w:proofErr w:type="gramEnd"/>
      <w:r>
        <w:t xml:space="preserve"> and circuits</w:t>
      </w:r>
    </w:p>
    <w:p w14:paraId="37C4DD73" w14:textId="77777777" w:rsidR="00BA1ACA" w:rsidRDefault="00BA1ACA" w:rsidP="00C368E1">
      <w:pPr>
        <w:pStyle w:val="ListBullet"/>
        <w:numPr>
          <w:ilvl w:val="0"/>
          <w:numId w:val="32"/>
        </w:numPr>
      </w:pPr>
      <w:r>
        <w:t>upgrade or replacement of fittings and fixtures that can otherwise be reused and are not being replaced with a different type due to clinical evidence, such as replacement of different type of taps and joinery handles so the participant can use them independently</w:t>
      </w:r>
    </w:p>
    <w:p w14:paraId="56308CFD" w14:textId="0A5565A1" w:rsidR="00FE3618" w:rsidRDefault="00BA1ACA" w:rsidP="00C368E1">
      <w:pPr>
        <w:pStyle w:val="ListBullet"/>
        <w:numPr>
          <w:ilvl w:val="0"/>
          <w:numId w:val="32"/>
        </w:numPr>
      </w:pPr>
      <w:r>
        <w:t>any modifications or appliances that won’t increase the participant’s independence</w:t>
      </w:r>
      <w:r w:rsidR="00FE3618">
        <w:t>.</w:t>
      </w:r>
      <w:r w:rsidR="00683787">
        <w:br w:type="page"/>
      </w:r>
    </w:p>
    <w:p w14:paraId="128CDC6F" w14:textId="18A0E4A2" w:rsidR="00445843" w:rsidRDefault="0017127A" w:rsidP="00445843">
      <w:pPr>
        <w:pStyle w:val="Heading2"/>
        <w:ind w:left="1080" w:hanging="1080"/>
      </w:pPr>
      <w:bookmarkStart w:id="44" w:name="_Toc107487546"/>
      <w:r>
        <w:lastRenderedPageBreak/>
        <w:t>Home automation</w:t>
      </w:r>
      <w:bookmarkEnd w:id="44"/>
      <w:r w:rsidR="00445843">
        <w:t xml:space="preserve"> </w:t>
      </w:r>
    </w:p>
    <w:p w14:paraId="40F14A44" w14:textId="43F27040" w:rsidR="00445843" w:rsidRPr="005D0261" w:rsidRDefault="00BB62C2" w:rsidP="00445843">
      <w:pPr>
        <w:pStyle w:val="Indentedbodytext"/>
        <w:spacing w:before="0" w:after="200"/>
        <w:ind w:left="284"/>
        <w:rPr>
          <w:rStyle w:val="Emphasis"/>
          <w:b w:val="0"/>
          <w:bCs w:val="0"/>
          <w:i w:val="0"/>
          <w:iCs w:val="0"/>
          <w:color w:val="7030A0"/>
        </w:rPr>
      </w:pPr>
      <w:r>
        <w:rPr>
          <w:rStyle w:val="Emphasis"/>
          <w:b w:val="0"/>
          <w:i w:val="0"/>
          <w:color w:val="7030A0"/>
        </w:rPr>
        <w:t>To help participants be more independent at home</w:t>
      </w:r>
      <w:r w:rsidR="00445843" w:rsidRPr="005D0261">
        <w:rPr>
          <w:rStyle w:val="Emphasis"/>
          <w:b w:val="0"/>
          <w:bCs w:val="0"/>
          <w:i w:val="0"/>
          <w:iCs w:val="0"/>
          <w:color w:val="7030A0"/>
        </w:rPr>
        <w:t xml:space="preserve">. </w:t>
      </w:r>
    </w:p>
    <w:p w14:paraId="03BAF889" w14:textId="77777777" w:rsidR="00445843" w:rsidRPr="005D0261" w:rsidRDefault="00445843" w:rsidP="00445843">
      <w:pPr>
        <w:spacing w:before="120"/>
        <w:rPr>
          <w:b/>
          <w:bCs/>
          <w:lang w:val="en-AU"/>
        </w:rPr>
      </w:pPr>
      <w:r w:rsidRPr="35ABADB2">
        <w:rPr>
          <w:b/>
          <w:bCs/>
          <w:lang w:val="en-AU"/>
        </w:rPr>
        <w:t>Typical scope of works</w:t>
      </w:r>
    </w:p>
    <w:p w14:paraId="0F285F6A" w14:textId="77777777" w:rsidR="00952A9F" w:rsidRPr="00613859" w:rsidRDefault="00952A9F" w:rsidP="00952A9F">
      <w:r w:rsidRPr="00613859">
        <w:t xml:space="preserve">Where participants </w:t>
      </w:r>
      <w:r>
        <w:t xml:space="preserve">rely </w:t>
      </w:r>
      <w:r w:rsidRPr="00613859">
        <w:t xml:space="preserve">on physical support to </w:t>
      </w:r>
      <w:r>
        <w:t xml:space="preserve">do </w:t>
      </w:r>
      <w:r w:rsidRPr="00613859">
        <w:t xml:space="preserve">everyday </w:t>
      </w:r>
      <w:r>
        <w:t>activities</w:t>
      </w:r>
      <w:r w:rsidRPr="00613859">
        <w:t xml:space="preserve"> like opening doors and operating lights, </w:t>
      </w:r>
      <w:r>
        <w:t xml:space="preserve">home automation may meet </w:t>
      </w:r>
      <w:r w:rsidRPr="00613859">
        <w:t xml:space="preserve">the NDIS </w:t>
      </w:r>
      <w:r>
        <w:t>funding criteria,</w:t>
      </w:r>
      <w:r w:rsidRPr="00613859">
        <w:t xml:space="preserve"> </w:t>
      </w:r>
      <w:r>
        <w:t>if</w:t>
      </w:r>
      <w:r w:rsidRPr="00613859">
        <w:t xml:space="preserve"> clinically assessed to meet the participant’s needs.</w:t>
      </w:r>
    </w:p>
    <w:p w14:paraId="1AE11A09" w14:textId="77777777" w:rsidR="00952A9F" w:rsidRPr="00613859" w:rsidRDefault="00952A9F" w:rsidP="00952A9F">
      <w:r>
        <w:t>We will typically consider h</w:t>
      </w:r>
      <w:r w:rsidRPr="00613859">
        <w:t>ome automation supports for the participant’s bedroom and living area</w:t>
      </w:r>
      <w:r>
        <w:t>.</w:t>
      </w:r>
      <w:r w:rsidRPr="00613859">
        <w:t xml:space="preserve"> </w:t>
      </w:r>
      <w:r>
        <w:t>These</w:t>
      </w:r>
      <w:r w:rsidRPr="00613859">
        <w:t xml:space="preserve"> may include:</w:t>
      </w:r>
    </w:p>
    <w:p w14:paraId="4CF5261A" w14:textId="77777777" w:rsidR="00F40A4A" w:rsidRPr="00613859" w:rsidRDefault="00F40A4A" w:rsidP="00C368E1">
      <w:pPr>
        <w:pStyle w:val="ListBullet"/>
        <w:numPr>
          <w:ilvl w:val="0"/>
          <w:numId w:val="33"/>
        </w:numPr>
      </w:pPr>
      <w:r>
        <w:t>a</w:t>
      </w:r>
      <w:r w:rsidRPr="00613859">
        <w:t xml:space="preserve">utomatic door openers for main access and </w:t>
      </w:r>
      <w:r>
        <w:t>exit</w:t>
      </w:r>
      <w:r w:rsidRPr="00613859">
        <w:t xml:space="preserve"> </w:t>
      </w:r>
      <w:r>
        <w:t>to</w:t>
      </w:r>
      <w:r w:rsidRPr="00613859">
        <w:t xml:space="preserve"> the home, bathroom door and the participant’s bedroom door (with its own battery back-up pack)</w:t>
      </w:r>
    </w:p>
    <w:p w14:paraId="73C397B2" w14:textId="77777777" w:rsidR="00F40A4A" w:rsidRPr="00613859" w:rsidRDefault="00F40A4A" w:rsidP="00C368E1">
      <w:pPr>
        <w:pStyle w:val="ListBullet"/>
        <w:numPr>
          <w:ilvl w:val="0"/>
          <w:numId w:val="33"/>
        </w:numPr>
      </w:pPr>
      <w:r>
        <w:t>a</w:t>
      </w:r>
      <w:r w:rsidRPr="00613859">
        <w:t xml:space="preserve">utomated lighting and power control for areas in the home </w:t>
      </w:r>
      <w:r>
        <w:t xml:space="preserve">the participant </w:t>
      </w:r>
      <w:r w:rsidRPr="00613859">
        <w:t>commonly use</w:t>
      </w:r>
      <w:r>
        <w:t>s</w:t>
      </w:r>
    </w:p>
    <w:p w14:paraId="319F8937" w14:textId="77777777" w:rsidR="00F40A4A" w:rsidRPr="00613859" w:rsidRDefault="00F40A4A" w:rsidP="00C368E1">
      <w:pPr>
        <w:pStyle w:val="ListBullet"/>
        <w:numPr>
          <w:ilvl w:val="0"/>
          <w:numId w:val="33"/>
        </w:numPr>
      </w:pPr>
      <w:r>
        <w:t>a</w:t>
      </w:r>
      <w:r w:rsidRPr="00613859">
        <w:t>utomated climate control for areas in the home the participant specifically use</w:t>
      </w:r>
      <w:r>
        <w:t>s</w:t>
      </w:r>
    </w:p>
    <w:p w14:paraId="505FDF11" w14:textId="77777777" w:rsidR="00F40A4A" w:rsidRPr="00613859" w:rsidRDefault="00F40A4A" w:rsidP="00C368E1">
      <w:pPr>
        <w:pStyle w:val="ListBullet"/>
        <w:numPr>
          <w:ilvl w:val="0"/>
          <w:numId w:val="33"/>
        </w:numPr>
      </w:pPr>
      <w:r>
        <w:t>a</w:t>
      </w:r>
      <w:r w:rsidRPr="00613859">
        <w:t>utomated control of window fittings for areas in the home the participant specifically use</w:t>
      </w:r>
      <w:r>
        <w:t>s</w:t>
      </w:r>
    </w:p>
    <w:p w14:paraId="08FD7216" w14:textId="39A183B9" w:rsidR="00F40A4A" w:rsidRPr="004A77F7" w:rsidRDefault="00F40A4A" w:rsidP="00C368E1">
      <w:pPr>
        <w:pStyle w:val="ListBullet"/>
        <w:numPr>
          <w:ilvl w:val="0"/>
          <w:numId w:val="33"/>
        </w:numPr>
      </w:pPr>
      <w:r>
        <w:t>b</w:t>
      </w:r>
      <w:r w:rsidRPr="004A77F7">
        <w:t>attery backup for medical equipment where the welfare of the participant may be at risk and is supported by clinical evidence.</w:t>
      </w:r>
    </w:p>
    <w:p w14:paraId="59228EA0" w14:textId="44E59B74" w:rsidR="00445843" w:rsidRDefault="00445843" w:rsidP="001A4D5E">
      <w:pPr>
        <w:pStyle w:val="Heading3"/>
        <w:ind w:hanging="1080"/>
      </w:pPr>
      <w:r>
        <w:t>Works that may not meet the NDIS funding criteria</w:t>
      </w:r>
    </w:p>
    <w:p w14:paraId="1DC687A3" w14:textId="68DD6437" w:rsidR="00445843" w:rsidRPr="00720FC8" w:rsidRDefault="00445843" w:rsidP="00445843">
      <w:pPr>
        <w:rPr>
          <w:lang w:val="en-AU"/>
        </w:rPr>
      </w:pPr>
      <w:r w:rsidRPr="00720FC8">
        <w:rPr>
          <w:lang w:val="en-AU"/>
        </w:rPr>
        <w:t>If an item does</w:t>
      </w:r>
      <w:r w:rsidR="00B351B2">
        <w:rPr>
          <w:lang w:val="en-AU"/>
        </w:rPr>
        <w:t>n’t</w:t>
      </w:r>
      <w:r w:rsidRPr="00720FC8">
        <w:rPr>
          <w:lang w:val="en-AU"/>
        </w:rPr>
        <w:t xml:space="preserve"> meet the NDIS funding criteria, the homeowner or participant may choose to include these items in the home modifications and separately fund them with the builder.</w:t>
      </w:r>
    </w:p>
    <w:p w14:paraId="644E4730" w14:textId="12A79401" w:rsidR="00445843" w:rsidRPr="00720FC8" w:rsidRDefault="00445843" w:rsidP="00445843">
      <w:pPr>
        <w:rPr>
          <w:lang w:val="en-AU"/>
        </w:rPr>
      </w:pPr>
      <w:r w:rsidRPr="00720FC8">
        <w:rPr>
          <w:lang w:val="en-AU"/>
        </w:rPr>
        <w:t>These items may include, but are not limited to:</w:t>
      </w:r>
    </w:p>
    <w:p w14:paraId="081FEE99" w14:textId="7F33FF7E" w:rsidR="00FE009A" w:rsidRDefault="00FE009A" w:rsidP="00C368E1">
      <w:pPr>
        <w:pStyle w:val="ListBullet"/>
        <w:numPr>
          <w:ilvl w:val="0"/>
          <w:numId w:val="34"/>
        </w:numPr>
      </w:pPr>
      <w:r>
        <w:t>automated controls for devices that do not meet the NDIS funding criteria, for example entertainment devices</w:t>
      </w:r>
    </w:p>
    <w:p w14:paraId="4C111BA1" w14:textId="096B1D3F" w:rsidR="00FE009A" w:rsidRDefault="00FE009A" w:rsidP="00C368E1">
      <w:pPr>
        <w:pStyle w:val="ListBullet"/>
        <w:numPr>
          <w:ilvl w:val="0"/>
          <w:numId w:val="34"/>
        </w:numPr>
      </w:pPr>
      <w:r>
        <w:t xml:space="preserve">automated controls for areas of the home or devices when the participant will still need other assistance or support to undertake tasks during that period </w:t>
      </w:r>
    </w:p>
    <w:p w14:paraId="475DC43B" w14:textId="4458097A" w:rsidR="00FE009A" w:rsidRDefault="00FE009A" w:rsidP="00C368E1">
      <w:pPr>
        <w:pStyle w:val="ListBullet"/>
        <w:numPr>
          <w:ilvl w:val="0"/>
          <w:numId w:val="34"/>
        </w:numPr>
      </w:pPr>
      <w:r>
        <w:t xml:space="preserve">separate Uninterrupted Power Supply (UPS) for devices. </w:t>
      </w:r>
    </w:p>
    <w:p w14:paraId="00706CDC" w14:textId="166A226E" w:rsidR="00725A7E" w:rsidRDefault="00725A7E" w:rsidP="00C368E1">
      <w:pPr>
        <w:pStyle w:val="ListBullet"/>
      </w:pPr>
    </w:p>
    <w:p w14:paraId="00B7822C" w14:textId="77777777" w:rsidR="00725A7E" w:rsidRDefault="00725A7E" w:rsidP="00C368E1">
      <w:pPr>
        <w:pStyle w:val="ListBullet"/>
      </w:pPr>
    </w:p>
    <w:p w14:paraId="4E7720BD" w14:textId="27A54881" w:rsidR="00FE3618" w:rsidRDefault="00FE3618" w:rsidP="00C368E1">
      <w:pPr>
        <w:pStyle w:val="ListBullet"/>
      </w:pPr>
    </w:p>
    <w:p w14:paraId="66D60BFE" w14:textId="355D3523" w:rsidR="00D0557C" w:rsidRDefault="00D0557C" w:rsidP="00C368E1">
      <w:pPr>
        <w:pStyle w:val="ListBullet"/>
      </w:pPr>
    </w:p>
    <w:p w14:paraId="5A91DEA4" w14:textId="29171F7B" w:rsidR="00D0557C" w:rsidRDefault="00D0557C" w:rsidP="00C368E1">
      <w:pPr>
        <w:pStyle w:val="ListBullet"/>
      </w:pPr>
    </w:p>
    <w:p w14:paraId="771F8CB8" w14:textId="10666349" w:rsidR="00D0557C" w:rsidRDefault="00D0557C" w:rsidP="00C368E1">
      <w:pPr>
        <w:pStyle w:val="ListBullet"/>
      </w:pPr>
    </w:p>
    <w:p w14:paraId="42FBA57C" w14:textId="4B086834" w:rsidR="00D0557C" w:rsidRDefault="00D0557C" w:rsidP="00C368E1">
      <w:pPr>
        <w:pStyle w:val="ListBullet"/>
      </w:pPr>
    </w:p>
    <w:p w14:paraId="1C926AC9" w14:textId="381756F8" w:rsidR="00D0557C" w:rsidRDefault="00D0557C" w:rsidP="00C368E1">
      <w:pPr>
        <w:pStyle w:val="ListBullet"/>
      </w:pPr>
    </w:p>
    <w:p w14:paraId="7270398A" w14:textId="565C4DFB" w:rsidR="00D0557C" w:rsidRDefault="00D0557C" w:rsidP="00C368E1">
      <w:pPr>
        <w:pStyle w:val="ListBullet"/>
      </w:pPr>
    </w:p>
    <w:p w14:paraId="2E2870EC" w14:textId="6080E64C" w:rsidR="00D0557C" w:rsidRDefault="00D0557C" w:rsidP="00C368E1">
      <w:pPr>
        <w:pStyle w:val="ListBullet"/>
      </w:pPr>
    </w:p>
    <w:p w14:paraId="77B44605" w14:textId="59EF356F" w:rsidR="00D0557C" w:rsidRDefault="00D0557C" w:rsidP="00C368E1">
      <w:pPr>
        <w:pStyle w:val="ListBullet"/>
      </w:pPr>
    </w:p>
    <w:p w14:paraId="7E2333C1" w14:textId="28968EB2" w:rsidR="00375691" w:rsidRPr="00375691" w:rsidRDefault="00375691" w:rsidP="00375691">
      <w:pPr>
        <w:pStyle w:val="Heading2"/>
        <w:ind w:left="1080" w:hanging="1080"/>
      </w:pPr>
      <w:bookmarkStart w:id="45" w:name="_Toc107487547"/>
      <w:r>
        <w:lastRenderedPageBreak/>
        <w:t>New building modifications</w:t>
      </w:r>
      <w:bookmarkEnd w:id="45"/>
    </w:p>
    <w:p w14:paraId="51E968F0" w14:textId="77777777" w:rsidR="00D661D2" w:rsidRDefault="00D661D2" w:rsidP="00AC364C">
      <w:pPr>
        <w:spacing w:before="120"/>
        <w:rPr>
          <w:rStyle w:val="Emphasis"/>
          <w:rFonts w:eastAsia="Times New Roman" w:cs="Times New Roman"/>
          <w:b w:val="0"/>
          <w:i w:val="0"/>
          <w:noProof/>
          <w:color w:val="7030A0"/>
          <w:sz w:val="24"/>
          <w:lang w:val="en-AU" w:eastAsia="en-AU"/>
        </w:rPr>
      </w:pPr>
      <w:r w:rsidRPr="00D661D2">
        <w:rPr>
          <w:rStyle w:val="Emphasis"/>
          <w:rFonts w:eastAsia="Times New Roman" w:cs="Times New Roman"/>
          <w:b w:val="0"/>
          <w:i w:val="0"/>
          <w:noProof/>
          <w:color w:val="7030A0"/>
          <w:sz w:val="24"/>
          <w:lang w:val="en-AU" w:eastAsia="en-AU"/>
        </w:rPr>
        <w:t>Modifications in new home plans to support participants’ disability needs.</w:t>
      </w:r>
    </w:p>
    <w:p w14:paraId="4A47F248" w14:textId="3A650E7B" w:rsidR="00AC364C" w:rsidRPr="005D0261" w:rsidRDefault="00AC364C" w:rsidP="004D412C">
      <w:pPr>
        <w:rPr>
          <w:b/>
          <w:bCs/>
          <w:lang w:val="en-AU"/>
        </w:rPr>
      </w:pPr>
      <w:r w:rsidRPr="005D0261">
        <w:rPr>
          <w:b/>
          <w:bCs/>
          <w:lang w:val="en-AU"/>
        </w:rPr>
        <w:t>Typical scope of works</w:t>
      </w:r>
    </w:p>
    <w:p w14:paraId="31E82BB6" w14:textId="77777777" w:rsidR="004D412C" w:rsidRDefault="004D412C" w:rsidP="004D412C">
      <w:r>
        <w:t xml:space="preserve">A universal design approach that considers people at all life stages can improve usability, adaptability, accessibility, </w:t>
      </w:r>
      <w:proofErr w:type="gramStart"/>
      <w:r>
        <w:t>safety</w:t>
      </w:r>
      <w:proofErr w:type="gramEnd"/>
      <w:r>
        <w:t xml:space="preserve"> and lifetime value of a home. </w:t>
      </w:r>
    </w:p>
    <w:p w14:paraId="32E1A64E" w14:textId="2C1D784A" w:rsidR="004D412C" w:rsidRDefault="004D412C" w:rsidP="004D412C">
      <w:r>
        <w:t xml:space="preserve">If funding for disability related design for a new building is required for participants, they need to consult </w:t>
      </w:r>
      <w:r w:rsidR="00E75FA8">
        <w:t xml:space="preserve">us and </w:t>
      </w:r>
      <w:r>
        <w:t xml:space="preserve">their therapy team when they are planning the new home. </w:t>
      </w:r>
    </w:p>
    <w:p w14:paraId="15B5D93A" w14:textId="77777777" w:rsidR="004D412C" w:rsidRDefault="004D412C" w:rsidP="004D412C">
      <w:r>
        <w:t>We can only fund reasonable and necessary supports for the participant that relate to the participant’s disability, as assessed by a home modification assessor.</w:t>
      </w:r>
    </w:p>
    <w:p w14:paraId="4AE0FF64" w14:textId="77777777" w:rsidR="004D412C" w:rsidRDefault="004D412C" w:rsidP="004D412C">
      <w:r>
        <w:t>The home’s design for access and suitability of living areas must be considered in the planning stage, or it may not be value for money.</w:t>
      </w:r>
    </w:p>
    <w:p w14:paraId="701F121E" w14:textId="77777777" w:rsidR="00B23767" w:rsidRDefault="00B23767" w:rsidP="001A4D5E">
      <w:pPr>
        <w:pStyle w:val="Heading3"/>
        <w:ind w:hanging="1080"/>
      </w:pPr>
      <w:r>
        <w:t>Modification areas</w:t>
      </w:r>
    </w:p>
    <w:p w14:paraId="7306EEB9" w14:textId="77777777" w:rsidR="00B23767" w:rsidRDefault="00B23767" w:rsidP="00B23767">
      <w:r>
        <w:t>Participants must carefully consider their access needs and their new dwelling’s site, location, and design.</w:t>
      </w:r>
    </w:p>
    <w:p w14:paraId="6C0129B6" w14:textId="1F95B9C9" w:rsidR="00B23767" w:rsidRDefault="00B23767" w:rsidP="00C368E1">
      <w:pPr>
        <w:pStyle w:val="ListBullet"/>
        <w:numPr>
          <w:ilvl w:val="0"/>
          <w:numId w:val="35"/>
        </w:numPr>
      </w:pPr>
      <w:r>
        <w:t>The site should be as level as possible and avoid the need for external ramps or lifts.</w:t>
      </w:r>
    </w:p>
    <w:p w14:paraId="03AA2AB9" w14:textId="71BD9DB6" w:rsidR="00B23767" w:rsidRDefault="00B23767" w:rsidP="00C368E1">
      <w:pPr>
        <w:pStyle w:val="ListBullet"/>
        <w:numPr>
          <w:ilvl w:val="0"/>
          <w:numId w:val="35"/>
        </w:numPr>
      </w:pPr>
      <w:r>
        <w:t>The new dwelling should be single storey, particularly where multi-storey or split-level designs would mean internal ramps, lifts, or stair climbers are needed. Council regulations may require elevated sites in certain areas, for example flood prone areas.</w:t>
      </w:r>
    </w:p>
    <w:p w14:paraId="3235BB92" w14:textId="5D21F9FD" w:rsidR="00B23767" w:rsidRDefault="00B23767" w:rsidP="00C368E1">
      <w:pPr>
        <w:pStyle w:val="ListBullet"/>
        <w:numPr>
          <w:ilvl w:val="0"/>
          <w:numId w:val="35"/>
        </w:numPr>
      </w:pPr>
      <w:r>
        <w:t>The configuration of rooms the participant uses should consider their need for circulation space and access, for example:</w:t>
      </w:r>
    </w:p>
    <w:p w14:paraId="5269AB00" w14:textId="64522961" w:rsidR="00B23767" w:rsidRDefault="00B23767" w:rsidP="00C368E1">
      <w:pPr>
        <w:pStyle w:val="ListBullet"/>
        <w:numPr>
          <w:ilvl w:val="1"/>
          <w:numId w:val="36"/>
        </w:numPr>
      </w:pPr>
      <w:r>
        <w:t>larger rooms such as the bedroom and bathroom</w:t>
      </w:r>
    </w:p>
    <w:p w14:paraId="3AD20C79" w14:textId="0D8C5E9D" w:rsidR="00B23767" w:rsidRDefault="00B23767" w:rsidP="00C368E1">
      <w:pPr>
        <w:pStyle w:val="ListBullet"/>
        <w:numPr>
          <w:ilvl w:val="1"/>
          <w:numId w:val="36"/>
        </w:numPr>
      </w:pPr>
      <w:r>
        <w:t>wider corridors and doorways</w:t>
      </w:r>
    </w:p>
    <w:p w14:paraId="27353FE5" w14:textId="419D8F70" w:rsidR="00B23767" w:rsidRDefault="00B23767" w:rsidP="00C368E1">
      <w:pPr>
        <w:pStyle w:val="ListBullet"/>
        <w:numPr>
          <w:ilvl w:val="1"/>
          <w:numId w:val="36"/>
        </w:numPr>
      </w:pPr>
      <w:r>
        <w:t>accessible benchtops, power outlets and light switches.</w:t>
      </w:r>
    </w:p>
    <w:p w14:paraId="55E41447" w14:textId="019C843B" w:rsidR="00796F5C" w:rsidRDefault="00B23767" w:rsidP="00B23767">
      <w:r>
        <w:t>We do not provide guidance on suitable house designs, but the</w:t>
      </w:r>
      <w:r w:rsidR="00796F5C">
        <w:t xml:space="preserve"> </w:t>
      </w:r>
      <w:hyperlink r:id="rId28">
        <w:r w:rsidR="00796F5C" w:rsidRPr="0179A50D">
          <w:rPr>
            <w:rStyle w:val="Hyperlink"/>
          </w:rPr>
          <w:t>Livable Housing Australia (LHA) guidelines</w:t>
        </w:r>
      </w:hyperlink>
      <w:r>
        <w:t xml:space="preserve"> are recommended as a reference. </w:t>
      </w:r>
    </w:p>
    <w:p w14:paraId="6086F302" w14:textId="77777777" w:rsidR="006C7155" w:rsidRDefault="006C7155" w:rsidP="001A4D5E">
      <w:pPr>
        <w:pStyle w:val="Heading3"/>
        <w:ind w:hanging="1080"/>
      </w:pPr>
      <w:r>
        <w:t>Reasonable scope</w:t>
      </w:r>
    </w:p>
    <w:p w14:paraId="342580C0" w14:textId="77777777" w:rsidR="006C7155" w:rsidRDefault="006C7155" w:rsidP="006C7155">
      <w:r>
        <w:t xml:space="preserve">For new home modifications we will fund the difference in cost between the approved disability related supports and the otherwise standard features of the home plan. </w:t>
      </w:r>
    </w:p>
    <w:p w14:paraId="1DC9043E" w14:textId="77777777" w:rsidR="006C7155" w:rsidRDefault="006C7155" w:rsidP="006C7155">
      <w:r>
        <w:t>Often standard home design options offer features that will accommodate many disability needs.</w:t>
      </w:r>
    </w:p>
    <w:p w14:paraId="43B484BB" w14:textId="4A9A626A" w:rsidR="006C7155" w:rsidRPr="00C266D2" w:rsidRDefault="006C7155" w:rsidP="006C7155">
      <w:r w:rsidRPr="00492166">
        <w:t xml:space="preserve">For example, we would consider funding the </w:t>
      </w:r>
      <w:r w:rsidR="00C209E2" w:rsidRPr="00492166">
        <w:t>cost</w:t>
      </w:r>
      <w:r w:rsidR="001142DB" w:rsidRPr="00492166">
        <w:t>s of changing</w:t>
      </w:r>
      <w:r w:rsidRPr="00492166">
        <w:t xml:space="preserve"> a standard </w:t>
      </w:r>
      <w:r w:rsidR="00D54F3B" w:rsidRPr="00492166">
        <w:t>feature to a disability specific</w:t>
      </w:r>
      <w:r w:rsidR="006F519D" w:rsidRPr="00492166">
        <w:t xml:space="preserve"> feature. For </w:t>
      </w:r>
      <w:proofErr w:type="gramStart"/>
      <w:r w:rsidR="006F519D" w:rsidRPr="00492166">
        <w:t>example</w:t>
      </w:r>
      <w:proofErr w:type="gramEnd"/>
      <w:r w:rsidR="006F519D" w:rsidRPr="00492166">
        <w:t xml:space="preserve"> the upgrade cost to have a </w:t>
      </w:r>
      <w:r w:rsidRPr="00492166">
        <w:t xml:space="preserve">wider door, if clinical </w:t>
      </w:r>
      <w:r w:rsidRPr="00492166">
        <w:lastRenderedPageBreak/>
        <w:t xml:space="preserve">evidence supported the need for a wider doorway. Or we might fund the </w:t>
      </w:r>
      <w:r w:rsidR="00B03962" w:rsidRPr="00492166">
        <w:t>extra cost to</w:t>
      </w:r>
      <w:r w:rsidR="00361F81" w:rsidRPr="00492166">
        <w:t xml:space="preserve"> install</w:t>
      </w:r>
      <w:r w:rsidRPr="00492166">
        <w:t xml:space="preserve"> a disability specific toilet seat</w:t>
      </w:r>
      <w:r w:rsidR="00361F81" w:rsidRPr="00492166">
        <w:t xml:space="preserve"> over the standard included toilet seat</w:t>
      </w:r>
      <w:r w:rsidRPr="00492166">
        <w:t>.</w:t>
      </w:r>
      <w:r>
        <w:t xml:space="preserve"> </w:t>
      </w:r>
    </w:p>
    <w:p w14:paraId="7F54DB56" w14:textId="77777777" w:rsidR="006C7155" w:rsidRDefault="006C7155" w:rsidP="006C7155">
      <w:r>
        <w:t>We might get expertise from a third-party quantity surveyor to assess the cost differences between the disability related modifications and the standard design for a proposed new house design.</w:t>
      </w:r>
    </w:p>
    <w:p w14:paraId="5BD7E4CD" w14:textId="756F7789" w:rsidR="0002446B" w:rsidRDefault="006C7155" w:rsidP="006C7155">
      <w:r>
        <w:t xml:space="preserve">We will review the home modification assessment of supports and the assessed </w:t>
      </w:r>
      <w:proofErr w:type="gramStart"/>
      <w:r>
        <w:t>costs, and</w:t>
      </w:r>
      <w:proofErr w:type="gramEnd"/>
      <w:r>
        <w:t xml:space="preserve"> determine if these meet the NDIS funding criteria.</w:t>
      </w:r>
    </w:p>
    <w:p w14:paraId="30441D9C" w14:textId="77777777" w:rsidR="00AC364C" w:rsidRDefault="00AC364C" w:rsidP="001A4D5E">
      <w:pPr>
        <w:pStyle w:val="Heading3"/>
        <w:ind w:hanging="1080"/>
      </w:pPr>
      <w:r>
        <w:t>Works that may not meet the NDIS funding criteria</w:t>
      </w:r>
    </w:p>
    <w:p w14:paraId="4030B234" w14:textId="77777777" w:rsidR="00AC364C" w:rsidRPr="00720FC8" w:rsidRDefault="00AC364C" w:rsidP="00AC364C">
      <w:pPr>
        <w:rPr>
          <w:lang w:val="en-AU"/>
        </w:rPr>
      </w:pPr>
      <w:r w:rsidRPr="00720FC8">
        <w:rPr>
          <w:lang w:val="en-AU"/>
        </w:rPr>
        <w:t>If an item does not meet all the NDIS funding criteria, the homeowner or participant may choose to include these items in the home modifications and separately fund them with the builder.</w:t>
      </w:r>
    </w:p>
    <w:p w14:paraId="27314823" w14:textId="77777777" w:rsidR="00AC364C" w:rsidRPr="00720FC8" w:rsidRDefault="00AC364C" w:rsidP="00AC364C">
      <w:pPr>
        <w:rPr>
          <w:lang w:val="en-AU"/>
        </w:rPr>
      </w:pPr>
      <w:r w:rsidRPr="00720FC8">
        <w:rPr>
          <w:lang w:val="en-AU"/>
        </w:rPr>
        <w:t>These items may include, but are not limited to:</w:t>
      </w:r>
    </w:p>
    <w:p w14:paraId="4A923E90" w14:textId="77777777" w:rsidR="00BE48CA" w:rsidRDefault="00BE48CA" w:rsidP="00C368E1">
      <w:pPr>
        <w:pStyle w:val="ListBullet"/>
        <w:numPr>
          <w:ilvl w:val="0"/>
          <w:numId w:val="37"/>
        </w:numPr>
      </w:pPr>
      <w:r>
        <w:t>site works that are not related to the participant’s disability or are only needed because of a poorly sourced building site, such as significant slope</w:t>
      </w:r>
    </w:p>
    <w:p w14:paraId="6776EB28" w14:textId="77777777" w:rsidR="00BE48CA" w:rsidRDefault="00BE48CA" w:rsidP="00C368E1">
      <w:pPr>
        <w:pStyle w:val="ListBullet"/>
        <w:numPr>
          <w:ilvl w:val="0"/>
          <w:numId w:val="37"/>
        </w:numPr>
      </w:pPr>
      <w:r>
        <w:t>upgraded items or features not related to the participant’s disability</w:t>
      </w:r>
    </w:p>
    <w:p w14:paraId="58285D5C" w14:textId="048812A0" w:rsidR="00BE48CA" w:rsidRDefault="00BE48CA" w:rsidP="00C368E1">
      <w:pPr>
        <w:pStyle w:val="ListBullet"/>
        <w:numPr>
          <w:ilvl w:val="0"/>
          <w:numId w:val="37"/>
        </w:numPr>
      </w:pPr>
      <w:r>
        <w:t>lifts in planned dwellings where a multiple storey home is planned or needed because of an unsuitable site.</w:t>
      </w:r>
    </w:p>
    <w:p w14:paraId="733F3487" w14:textId="77777777" w:rsidR="00725A7E" w:rsidRDefault="00725A7E" w:rsidP="00C368E1">
      <w:pPr>
        <w:pStyle w:val="ListBullet"/>
      </w:pPr>
    </w:p>
    <w:p w14:paraId="384F916A" w14:textId="2EE72DEA" w:rsidR="009E2FDF" w:rsidRDefault="006D1DDF" w:rsidP="004B07E9">
      <w:pPr>
        <w:pStyle w:val="ListBullet"/>
        <w:jc w:val="center"/>
      </w:pPr>
      <w:r>
        <w:rPr>
          <w:noProof/>
        </w:rPr>
        <w:drawing>
          <wp:inline distT="0" distB="0" distL="0" distR="0" wp14:anchorId="159160B1" wp14:editId="0363246E">
            <wp:extent cx="4572000" cy="3249621"/>
            <wp:effectExtent l="0" t="0" r="0" b="0"/>
            <wp:docPr id="9" name="Picture 9" descr="A smiling woman is sitting on a mobility scooter in her driveway, and holding her passport. Behind her is a large suitcase with a walking stick. Her little terrier is standing in front of the sc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miling woman is sitting on a mobility scooter in her driveway, and holding her passport. Behind her is a large suitcase with a walking stick. Her little terrier is standing in front of the scooter.">
                      <a:extLst>
                        <a:ext uri="{C183D7F6-B498-43B3-948B-1728B52AA6E4}">
                          <adec:decorative xmlns:adec="http://schemas.microsoft.com/office/drawing/2017/decorative" val="0"/>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8269" cy="3254076"/>
                    </a:xfrm>
                    <a:prstGeom prst="rect">
                      <a:avLst/>
                    </a:prstGeom>
                    <a:noFill/>
                  </pic:spPr>
                </pic:pic>
              </a:graphicData>
            </a:graphic>
          </wp:inline>
        </w:drawing>
      </w:r>
    </w:p>
    <w:p w14:paraId="48E1DAD6" w14:textId="42696D4E" w:rsidR="00261070" w:rsidRDefault="00261070">
      <w:pPr>
        <w:spacing w:line="276" w:lineRule="auto"/>
        <w:rPr>
          <w:rFonts w:cs="Arial"/>
          <w:noProof/>
          <w:spacing w:val="-3"/>
          <w:kern w:val="1"/>
          <w:szCs w:val="20"/>
          <w:lang w:val="en-GB" w:eastAsia="en-US"/>
        </w:rPr>
      </w:pPr>
      <w:r>
        <w:rPr>
          <w:noProof/>
        </w:rPr>
        <w:br w:type="page"/>
      </w:r>
    </w:p>
    <w:p w14:paraId="586CC2FE" w14:textId="3C62EACC" w:rsidR="00566CB1" w:rsidRPr="00375691" w:rsidRDefault="00566CB1" w:rsidP="00566CB1">
      <w:pPr>
        <w:pStyle w:val="Heading2"/>
        <w:ind w:left="1080" w:hanging="1080"/>
      </w:pPr>
      <w:bookmarkStart w:id="46" w:name="_Toc107487548"/>
      <w:r>
        <w:lastRenderedPageBreak/>
        <w:t>Maintenance and upgrades</w:t>
      </w:r>
      <w:bookmarkEnd w:id="46"/>
    </w:p>
    <w:p w14:paraId="5F817FAF" w14:textId="5A69340A" w:rsidR="00566CB1" w:rsidRDefault="00C83DAD" w:rsidP="00566CB1">
      <w:pPr>
        <w:spacing w:before="120"/>
        <w:rPr>
          <w:rStyle w:val="Emphasis"/>
          <w:rFonts w:eastAsia="Times New Roman" w:cs="Times New Roman"/>
          <w:b w:val="0"/>
          <w:i w:val="0"/>
          <w:noProof/>
          <w:color w:val="7030A0"/>
          <w:sz w:val="24"/>
          <w:lang w:val="en-AU" w:eastAsia="en-AU"/>
        </w:rPr>
      </w:pPr>
      <w:r>
        <w:rPr>
          <w:rStyle w:val="Emphasis"/>
          <w:b w:val="0"/>
          <w:i w:val="0"/>
          <w:color w:val="7030A0"/>
        </w:rPr>
        <w:t>We do</w:t>
      </w:r>
      <w:r w:rsidRPr="009427AF">
        <w:rPr>
          <w:rStyle w:val="Emphasis"/>
          <w:b w:val="0"/>
          <w:i w:val="0"/>
          <w:color w:val="7030A0"/>
        </w:rPr>
        <w:t xml:space="preserve"> not fund maintenance or upgrades </w:t>
      </w:r>
      <w:r>
        <w:rPr>
          <w:rStyle w:val="Emphasis"/>
          <w:b w:val="0"/>
          <w:i w:val="0"/>
          <w:color w:val="7030A0"/>
        </w:rPr>
        <w:t xml:space="preserve">for home modifications or for homes where it is </w:t>
      </w:r>
      <w:r w:rsidRPr="009427AF">
        <w:rPr>
          <w:rStyle w:val="Emphasis"/>
          <w:b w:val="0"/>
          <w:i w:val="0"/>
          <w:color w:val="7030A0"/>
        </w:rPr>
        <w:t xml:space="preserve">not </w:t>
      </w:r>
      <w:r>
        <w:rPr>
          <w:rStyle w:val="Emphasis"/>
          <w:b w:val="0"/>
          <w:i w:val="0"/>
          <w:color w:val="7030A0"/>
        </w:rPr>
        <w:t xml:space="preserve">directly </w:t>
      </w:r>
      <w:r w:rsidRPr="009427AF">
        <w:rPr>
          <w:rStyle w:val="Emphasis"/>
          <w:b w:val="0"/>
          <w:i w:val="0"/>
          <w:color w:val="7030A0"/>
        </w:rPr>
        <w:t>related to the participant’s disability</w:t>
      </w:r>
      <w:r w:rsidR="00566CB1" w:rsidRPr="00D661D2">
        <w:rPr>
          <w:rStyle w:val="Emphasis"/>
          <w:rFonts w:eastAsia="Times New Roman" w:cs="Times New Roman"/>
          <w:b w:val="0"/>
          <w:i w:val="0"/>
          <w:noProof/>
          <w:color w:val="7030A0"/>
          <w:sz w:val="24"/>
          <w:lang w:val="en-AU" w:eastAsia="en-AU"/>
        </w:rPr>
        <w:t>.</w:t>
      </w:r>
    </w:p>
    <w:p w14:paraId="4AF8AB00" w14:textId="77777777" w:rsidR="00EF1DD1" w:rsidRPr="004A77F7" w:rsidRDefault="00EF1DD1" w:rsidP="001A4D5E">
      <w:pPr>
        <w:pStyle w:val="Heading3"/>
        <w:ind w:hanging="1080"/>
      </w:pPr>
      <w:bookmarkStart w:id="47" w:name="_Toc100645570"/>
      <w:r w:rsidRPr="004A77F7">
        <w:t>Modification area</w:t>
      </w:r>
      <w:bookmarkEnd w:id="47"/>
    </w:p>
    <w:p w14:paraId="40C4EDF0" w14:textId="77777777" w:rsidR="00EF1DD1" w:rsidRPr="00613859" w:rsidRDefault="00EF1DD1" w:rsidP="00EF1DD1">
      <w:r>
        <w:t>We can only fund</w:t>
      </w:r>
      <w:r w:rsidRPr="00613859">
        <w:t xml:space="preserve"> m</w:t>
      </w:r>
      <w:r>
        <w:t xml:space="preserve">aintenance </w:t>
      </w:r>
      <w:r w:rsidRPr="00613859">
        <w:t xml:space="preserve">confined to the immediate room or area </w:t>
      </w:r>
      <w:r>
        <w:t>being modified.</w:t>
      </w:r>
    </w:p>
    <w:p w14:paraId="5DE8E48E" w14:textId="3FA4AEA9" w:rsidR="00EF1DD1" w:rsidRPr="00613859" w:rsidRDefault="00EF1DD1" w:rsidP="00EF1DD1">
      <w:r>
        <w:t>Builders are responsible for limiting disturbance to existing walls, floor, ceilings, and roofs as much as possible during the home modifications. Any disturbed areas or components of the participant’s dwelling need to be made good (</w:t>
      </w:r>
      <w:r w:rsidR="0062281F">
        <w:t>for example</w:t>
      </w:r>
      <w:r>
        <w:t xml:space="preserve"> repair</w:t>
      </w:r>
      <w:r w:rsidR="0062281F">
        <w:t xml:space="preserve">ed, </w:t>
      </w:r>
      <w:proofErr w:type="gramStart"/>
      <w:r>
        <w:t>clean</w:t>
      </w:r>
      <w:r w:rsidR="0062281F">
        <w:t>ed</w:t>
      </w:r>
      <w:proofErr w:type="gramEnd"/>
      <w:r w:rsidR="0062281F">
        <w:t xml:space="preserve"> or </w:t>
      </w:r>
      <w:r>
        <w:t>paint</w:t>
      </w:r>
      <w:r w:rsidR="0062281F">
        <w:t>ed</w:t>
      </w:r>
      <w:r>
        <w:t>) to match existing finishes.</w:t>
      </w:r>
    </w:p>
    <w:p w14:paraId="4A9509A8" w14:textId="77777777" w:rsidR="00EF1DD1" w:rsidRPr="00613859" w:rsidRDefault="00EF1DD1" w:rsidP="00EF1DD1">
      <w:r>
        <w:t>P</w:t>
      </w:r>
      <w:r w:rsidRPr="00613859">
        <w:t>ainting of walls, ceiling and doors</w:t>
      </w:r>
      <w:r>
        <w:t xml:space="preserve"> or </w:t>
      </w:r>
      <w:r w:rsidRPr="00613859">
        <w:t>architraves must be confined to the room or area being modified.</w:t>
      </w:r>
      <w:r>
        <w:t xml:space="preserve"> It is important that the builder ‘makes good’ the areas of the home impacted by modifications.  </w:t>
      </w:r>
    </w:p>
    <w:p w14:paraId="52A0455A" w14:textId="77777777" w:rsidR="00EF1DD1" w:rsidRPr="00613859" w:rsidRDefault="00EF1DD1" w:rsidP="00EF1DD1">
      <w:r>
        <w:t>D</w:t>
      </w:r>
      <w:r w:rsidRPr="00613859">
        <w:t>uring the initial assessment and quot</w:t>
      </w:r>
      <w:r>
        <w:t>e,</w:t>
      </w:r>
      <w:r w:rsidRPr="00613859">
        <w:t xml:space="preserve"> </w:t>
      </w:r>
      <w:r>
        <w:t>t</w:t>
      </w:r>
      <w:r w:rsidRPr="00613859">
        <w:t>he builder should carefully consider the areas of the dwelling which w</w:t>
      </w:r>
      <w:r>
        <w:t>ill</w:t>
      </w:r>
      <w:r w:rsidRPr="00613859">
        <w:t xml:space="preserve"> be reasonably disturbed because of the works being carried out.</w:t>
      </w:r>
    </w:p>
    <w:p w14:paraId="699166EF" w14:textId="77777777" w:rsidR="00EF1DD1" w:rsidRPr="004A77F7" w:rsidRDefault="00EF1DD1" w:rsidP="001A4D5E">
      <w:pPr>
        <w:pStyle w:val="Heading3"/>
        <w:ind w:hanging="1080"/>
      </w:pPr>
      <w:bookmarkStart w:id="48" w:name="_Toc100645571"/>
      <w:r w:rsidRPr="004A77F7">
        <w:t>Structural repairs</w:t>
      </w:r>
      <w:bookmarkEnd w:id="48"/>
    </w:p>
    <w:p w14:paraId="0A26C57B" w14:textId="77777777" w:rsidR="00EF1DD1" w:rsidRPr="00613859" w:rsidRDefault="00EF1DD1" w:rsidP="00EF1DD1">
      <w:r w:rsidRPr="00613859">
        <w:t>Any necessary structural repairs need to be confined to</w:t>
      </w:r>
      <w:r>
        <w:t>,</w:t>
      </w:r>
      <w:r w:rsidRPr="00613859">
        <w:t xml:space="preserve"> and directly related to, the immediate room or area </w:t>
      </w:r>
      <w:r>
        <w:t xml:space="preserve">being modified, </w:t>
      </w:r>
      <w:r w:rsidRPr="00613859">
        <w:t>such as door widening, recessed sub-floor for a step-less shower base, relocation, or removal of walls.</w:t>
      </w:r>
    </w:p>
    <w:p w14:paraId="0C72AD52" w14:textId="77777777" w:rsidR="00EF1DD1" w:rsidRPr="00613859" w:rsidRDefault="00EF1DD1" w:rsidP="00EF1DD1">
      <w:r>
        <w:t xml:space="preserve">For example, unless impacted by the home modifications scope of works, we will not fund </w:t>
      </w:r>
      <w:r w:rsidRPr="00613859">
        <w:t>structural repair of the dwelling subfloor, walls, or roof due to deterioration caused by termite attack, moisture, rot, foundation subsidence or the like</w:t>
      </w:r>
      <w:r>
        <w:t>.</w:t>
      </w:r>
    </w:p>
    <w:p w14:paraId="266FC7A8" w14:textId="77777777" w:rsidR="00EF1DD1" w:rsidRPr="004A77F7" w:rsidRDefault="00EF1DD1" w:rsidP="001A4D5E">
      <w:pPr>
        <w:pStyle w:val="Heading3"/>
        <w:ind w:hanging="1080"/>
      </w:pPr>
      <w:bookmarkStart w:id="49" w:name="_Toc100645572"/>
      <w:r w:rsidRPr="004A77F7">
        <w:t>Electrical</w:t>
      </w:r>
      <w:bookmarkEnd w:id="49"/>
    </w:p>
    <w:p w14:paraId="294B3998" w14:textId="1C949923" w:rsidR="00EF1DD1" w:rsidRPr="00613859" w:rsidRDefault="00EF1DD1" w:rsidP="00EF1DD1">
      <w:r w:rsidRPr="00613859">
        <w:t xml:space="preserve">Any electrical works </w:t>
      </w:r>
      <w:r>
        <w:t>we fund</w:t>
      </w:r>
      <w:r w:rsidRPr="00613859">
        <w:t xml:space="preserve"> </w:t>
      </w:r>
      <w:r>
        <w:t>must</w:t>
      </w:r>
      <w:r w:rsidRPr="00613859">
        <w:t xml:space="preserve"> be confined to</w:t>
      </w:r>
      <w:r>
        <w:t>,</w:t>
      </w:r>
      <w:r w:rsidRPr="00613859">
        <w:t xml:space="preserve"> and directly related to, the immediate room or area </w:t>
      </w:r>
      <w:r>
        <w:t xml:space="preserve">being modified, </w:t>
      </w:r>
      <w:r w:rsidRPr="00613859">
        <w:t xml:space="preserve">such as new or relocated lights, light switches and/or </w:t>
      </w:r>
      <w:r w:rsidR="000A5B8F" w:rsidRPr="00116B7B">
        <w:t>General Power Outlets</w:t>
      </w:r>
      <w:r w:rsidR="00917217">
        <w:t>.</w:t>
      </w:r>
    </w:p>
    <w:p w14:paraId="45ED5396" w14:textId="77777777" w:rsidR="00EF1DD1" w:rsidRPr="00613859" w:rsidRDefault="00EF1DD1" w:rsidP="00EF1DD1">
      <w:r w:rsidRPr="00613859">
        <w:t>As a result of the home modifications, new</w:t>
      </w:r>
      <w:r>
        <w:t xml:space="preserve"> wiring may need to be extended</w:t>
      </w:r>
      <w:r w:rsidRPr="00613859">
        <w:t xml:space="preserve"> back to the main switch board and </w:t>
      </w:r>
      <w:r>
        <w:t>a</w:t>
      </w:r>
      <w:r w:rsidRPr="00613859">
        <w:t xml:space="preserve"> Residual Current Device (RCD)</w:t>
      </w:r>
      <w:r>
        <w:t xml:space="preserve"> provided</w:t>
      </w:r>
      <w:r w:rsidRPr="00613859">
        <w:t>, to comply with the electrical rules.</w:t>
      </w:r>
    </w:p>
    <w:p w14:paraId="3CAC7364" w14:textId="4E22F9C2" w:rsidR="00DE568F" w:rsidRDefault="00EF1DD1" w:rsidP="00EF1DD1">
      <w:r>
        <w:t>We would generally not fund a c</w:t>
      </w:r>
      <w:r w:rsidRPr="00613859">
        <w:t xml:space="preserve">omplete upgrade of </w:t>
      </w:r>
      <w:r>
        <w:t xml:space="preserve">a dwelling’s </w:t>
      </w:r>
      <w:r w:rsidRPr="00613859">
        <w:t xml:space="preserve">electrical </w:t>
      </w:r>
      <w:r>
        <w:t xml:space="preserve">supply, </w:t>
      </w:r>
      <w:r w:rsidRPr="00613859">
        <w:t>wiring and/or main switch board</w:t>
      </w:r>
      <w:r>
        <w:t>.</w:t>
      </w:r>
    </w:p>
    <w:p w14:paraId="2ED457F3" w14:textId="77777777" w:rsidR="00DE568F" w:rsidRDefault="00DE568F">
      <w:pPr>
        <w:spacing w:line="276" w:lineRule="auto"/>
      </w:pPr>
      <w:r>
        <w:br w:type="page"/>
      </w:r>
    </w:p>
    <w:p w14:paraId="3ED38B42" w14:textId="77777777" w:rsidR="00EF1DD1" w:rsidRPr="004A77F7" w:rsidRDefault="00EF1DD1" w:rsidP="001A4D5E">
      <w:pPr>
        <w:pStyle w:val="Heading3"/>
        <w:ind w:hanging="1080"/>
      </w:pPr>
      <w:bookmarkStart w:id="50" w:name="_Toc100645573"/>
      <w:r w:rsidRPr="004A77F7">
        <w:lastRenderedPageBreak/>
        <w:t>Asbestos and/or hazardous material removal</w:t>
      </w:r>
      <w:bookmarkEnd w:id="50"/>
    </w:p>
    <w:p w14:paraId="54924B33" w14:textId="236790AE" w:rsidR="00EF1DD1" w:rsidRPr="00613859" w:rsidRDefault="00EF1DD1" w:rsidP="00EF1DD1">
      <w:r>
        <w:t>All associated and reasonable costs to detect, and if necessary, remove asbestos or hazardous materials from the immediate work area impacted in the home modifications would meet the NDIS funding criteria.</w:t>
      </w:r>
    </w:p>
    <w:p w14:paraId="0B5BD6C5" w14:textId="77777777" w:rsidR="00EF1DD1" w:rsidRPr="00613859" w:rsidRDefault="00EF1DD1" w:rsidP="00EF1DD1">
      <w:r w:rsidRPr="00613859">
        <w:t xml:space="preserve">The extent of asbestos removal </w:t>
      </w:r>
      <w:r>
        <w:t>we would fund</w:t>
      </w:r>
      <w:r w:rsidRPr="00613859">
        <w:t xml:space="preserve"> would generally be confined to those components or areas disturbed by the approved home modifications. </w:t>
      </w:r>
    </w:p>
    <w:p w14:paraId="49291FA9" w14:textId="77777777" w:rsidR="008617DF" w:rsidRDefault="00EF1DD1" w:rsidP="008617DF">
      <w:pPr>
        <w:spacing w:line="264" w:lineRule="auto"/>
      </w:pPr>
      <w:r w:rsidRPr="00613859">
        <w:t>The homeowner is responsible for the removal of any additional areas of asbestos or hazardous materials in the dwelling, which are not impacted by the home modifications scope of works.</w:t>
      </w:r>
      <w:bookmarkStart w:id="51" w:name="_Toc100645574"/>
    </w:p>
    <w:p w14:paraId="220ADA9E" w14:textId="461FB32A" w:rsidR="00EF1DD1" w:rsidRPr="004A77F7" w:rsidRDefault="00EF1DD1" w:rsidP="001A4D5E">
      <w:pPr>
        <w:pStyle w:val="Heading3"/>
        <w:ind w:hanging="1080"/>
      </w:pPr>
      <w:r w:rsidRPr="004A77F7">
        <w:t>Non-compliance of the dwelling and/or property</w:t>
      </w:r>
      <w:bookmarkEnd w:id="51"/>
    </w:p>
    <w:p w14:paraId="1571932D" w14:textId="34216416" w:rsidR="00EF1DD1" w:rsidRPr="00613859" w:rsidRDefault="00EF1DD1" w:rsidP="00EF1DD1">
      <w:r>
        <w:t xml:space="preserve">We would generally not fund </w:t>
      </w:r>
      <w:r w:rsidR="00AB04EF">
        <w:t>rectification of</w:t>
      </w:r>
      <w:r w:rsidR="000E542C">
        <w:t xml:space="preserve"> </w:t>
      </w:r>
      <w:r>
        <w:t>any existing building non-compliance associated with the participant’s dwelling, such as from a previous extension or re-stumping of the dwelling where building permission was not obtained.</w:t>
      </w:r>
    </w:p>
    <w:p w14:paraId="4127EC88" w14:textId="77777777" w:rsidR="00EF1DD1" w:rsidRPr="004A77F7" w:rsidRDefault="00EF1DD1" w:rsidP="001A4D5E">
      <w:pPr>
        <w:pStyle w:val="Heading3"/>
        <w:ind w:hanging="1080"/>
      </w:pPr>
      <w:bookmarkStart w:id="52" w:name="_Toc100645575"/>
      <w:r w:rsidRPr="004A77F7">
        <w:t>Building permissions or permits</w:t>
      </w:r>
      <w:bookmarkEnd w:id="52"/>
    </w:p>
    <w:p w14:paraId="33A9E650" w14:textId="77777777" w:rsidR="00EF1DD1" w:rsidRDefault="00EF1DD1" w:rsidP="00EF1DD1">
      <w:r w:rsidRPr="00613859">
        <w:t>Building permi</w:t>
      </w:r>
      <w:r>
        <w:t>ssion</w:t>
      </w:r>
      <w:r w:rsidRPr="00613859">
        <w:t>s may be ne</w:t>
      </w:r>
      <w:r>
        <w:t xml:space="preserve">eded </w:t>
      </w:r>
      <w:r w:rsidRPr="00613859">
        <w:t xml:space="preserve">due to the cost of the home modifications work, and/or </w:t>
      </w:r>
      <w:r>
        <w:t xml:space="preserve">the </w:t>
      </w:r>
      <w:r w:rsidRPr="00613859">
        <w:t xml:space="preserve">structural nature of </w:t>
      </w:r>
      <w:r>
        <w:t xml:space="preserve">the scope of </w:t>
      </w:r>
      <w:r w:rsidRPr="00613859">
        <w:t xml:space="preserve">works. </w:t>
      </w:r>
    </w:p>
    <w:p w14:paraId="080B4A50" w14:textId="5ACF05EB" w:rsidR="00076163" w:rsidRDefault="00EF1DD1" w:rsidP="00076163">
      <w:r>
        <w:t>We</w:t>
      </w:r>
      <w:r w:rsidRPr="00613859">
        <w:t xml:space="preserve"> will fund all reasonable costs associated with </w:t>
      </w:r>
      <w:r>
        <w:t>getting</w:t>
      </w:r>
      <w:r w:rsidRPr="00613859">
        <w:t xml:space="preserve"> building permits</w:t>
      </w:r>
      <w:r>
        <w:t xml:space="preserve">, approvals, </w:t>
      </w:r>
      <w:proofErr w:type="gramStart"/>
      <w:r w:rsidRPr="00613859">
        <w:t>permissions</w:t>
      </w:r>
      <w:proofErr w:type="gramEnd"/>
      <w:r w:rsidRPr="00613859">
        <w:t xml:space="preserve"> and certifications for home modifications, in </w:t>
      </w:r>
      <w:r>
        <w:t>line</w:t>
      </w:r>
      <w:r w:rsidRPr="00613859">
        <w:t xml:space="preserve"> with all relevant </w:t>
      </w:r>
      <w:r>
        <w:t>f</w:t>
      </w:r>
      <w:r w:rsidRPr="00613859">
        <w:t xml:space="preserve">ederal, </w:t>
      </w:r>
      <w:r>
        <w:t>s</w:t>
      </w:r>
      <w:r w:rsidRPr="00613859">
        <w:t>tate</w:t>
      </w:r>
      <w:r>
        <w:t xml:space="preserve"> and territory,</w:t>
      </w:r>
      <w:r w:rsidRPr="00613859">
        <w:t xml:space="preserve"> and </w:t>
      </w:r>
      <w:r>
        <w:t>l</w:t>
      </w:r>
      <w:r w:rsidRPr="00613859">
        <w:t xml:space="preserve">ocal </w:t>
      </w:r>
      <w:r>
        <w:t>m</w:t>
      </w:r>
      <w:r w:rsidRPr="00613859">
        <w:t xml:space="preserve">unicipality legislative requirements. </w:t>
      </w:r>
    </w:p>
    <w:p w14:paraId="5322F158" w14:textId="77777777" w:rsidR="00725A7E" w:rsidRDefault="00725A7E" w:rsidP="00076163"/>
    <w:p w14:paraId="598FA55A" w14:textId="0B62BADE" w:rsidR="00D60643" w:rsidRDefault="00D60643" w:rsidP="00076163"/>
    <w:p w14:paraId="10573DE3" w14:textId="77777777" w:rsidR="00B96989" w:rsidRDefault="00B96989">
      <w:pPr>
        <w:spacing w:line="276" w:lineRule="auto"/>
        <w:rPr>
          <w:rFonts w:eastAsiaTheme="majorEastAsia" w:cstheme="majorBidi"/>
          <w:b/>
          <w:bCs/>
          <w:color w:val="6B2976"/>
          <w:sz w:val="44"/>
          <w:szCs w:val="26"/>
        </w:rPr>
      </w:pPr>
      <w:bookmarkStart w:id="53" w:name="_Toc107487549"/>
      <w:r>
        <w:br w:type="page"/>
      </w:r>
    </w:p>
    <w:p w14:paraId="14ECDF10" w14:textId="02584B8E" w:rsidR="00AB3930" w:rsidRDefault="00AB3930" w:rsidP="004F4A77">
      <w:pPr>
        <w:pStyle w:val="Heading2"/>
        <w:numPr>
          <w:ilvl w:val="0"/>
          <w:numId w:val="0"/>
        </w:numPr>
        <w:ind w:left="1146" w:hanging="1146"/>
      </w:pPr>
      <w:r>
        <w:lastRenderedPageBreak/>
        <w:t>Appendix 1</w:t>
      </w:r>
      <w:bookmarkEnd w:id="53"/>
      <w:r>
        <w:t xml:space="preserve"> </w:t>
      </w:r>
    </w:p>
    <w:p w14:paraId="68BD1DDB" w14:textId="757B4401" w:rsidR="00AB3930" w:rsidRDefault="00AB3930" w:rsidP="00405F4E">
      <w:pPr>
        <w:pStyle w:val="Heading3"/>
        <w:numPr>
          <w:ilvl w:val="0"/>
          <w:numId w:val="0"/>
        </w:numPr>
        <w:ind w:left="1080" w:hanging="1080"/>
      </w:pPr>
      <w:r>
        <w:t xml:space="preserve">Minimum standard quote information for builders </w:t>
      </w:r>
    </w:p>
    <w:p w14:paraId="3A2F4316" w14:textId="77777777" w:rsidR="00AB3930" w:rsidRDefault="00AB3930" w:rsidP="00AB3930">
      <w:r>
        <w:t xml:space="preserve">A </w:t>
      </w:r>
      <w:proofErr w:type="gramStart"/>
      <w:r>
        <w:t>home modifications</w:t>
      </w:r>
      <w:proofErr w:type="gramEnd"/>
      <w:r>
        <w:t xml:space="preserve"> quote from a builder or contractor needs to include: </w:t>
      </w:r>
    </w:p>
    <w:p w14:paraId="422D6561" w14:textId="5027FCF5" w:rsidR="00AB3930" w:rsidRDefault="00AB3930" w:rsidP="00C368E1">
      <w:pPr>
        <w:pStyle w:val="ListBullet"/>
        <w:numPr>
          <w:ilvl w:val="0"/>
          <w:numId w:val="38"/>
        </w:numPr>
      </w:pPr>
      <w:r>
        <w:t>name, registered address, telephone, and email contact details</w:t>
      </w:r>
    </w:p>
    <w:p w14:paraId="62971187" w14:textId="52947E65" w:rsidR="00AB3930" w:rsidRDefault="00AB3930" w:rsidP="00C368E1">
      <w:pPr>
        <w:pStyle w:val="ListBullet"/>
        <w:numPr>
          <w:ilvl w:val="0"/>
          <w:numId w:val="38"/>
        </w:numPr>
      </w:pPr>
      <w:r>
        <w:t>ABN</w:t>
      </w:r>
    </w:p>
    <w:p w14:paraId="58885955" w14:textId="16EE9A75" w:rsidR="00AB3930" w:rsidRDefault="00AB3930" w:rsidP="00C368E1">
      <w:pPr>
        <w:pStyle w:val="ListBullet"/>
        <w:numPr>
          <w:ilvl w:val="0"/>
          <w:numId w:val="38"/>
        </w:numPr>
      </w:pPr>
      <w:r>
        <w:t>registered practitioner’s number etc.</w:t>
      </w:r>
    </w:p>
    <w:p w14:paraId="01D8044C" w14:textId="03F56575" w:rsidR="00AB3930" w:rsidRDefault="00AB3930" w:rsidP="00C368E1">
      <w:pPr>
        <w:pStyle w:val="ListBullet"/>
        <w:numPr>
          <w:ilvl w:val="0"/>
          <w:numId w:val="38"/>
        </w:numPr>
      </w:pPr>
      <w:r>
        <w:t>details of insurances</w:t>
      </w:r>
    </w:p>
    <w:p w14:paraId="57299918" w14:textId="168E8F71" w:rsidR="00AB3930" w:rsidRDefault="00AB3930" w:rsidP="00C368E1">
      <w:pPr>
        <w:pStyle w:val="ListBullet"/>
        <w:numPr>
          <w:ilvl w:val="0"/>
          <w:numId w:val="38"/>
        </w:numPr>
      </w:pPr>
      <w:r>
        <w:t>contract (if applicable)</w:t>
      </w:r>
    </w:p>
    <w:p w14:paraId="71E3247B" w14:textId="02B41F3C" w:rsidR="00AB3930" w:rsidRDefault="00AB3930" w:rsidP="00C368E1">
      <w:pPr>
        <w:pStyle w:val="ListBullet"/>
        <w:numPr>
          <w:ilvl w:val="0"/>
          <w:numId w:val="38"/>
        </w:numPr>
      </w:pPr>
      <w:r>
        <w:t>signing / acceptance page (if no contract)</w:t>
      </w:r>
    </w:p>
    <w:p w14:paraId="31FB6FB5" w14:textId="655475B0" w:rsidR="00AB3930" w:rsidRDefault="00AB3930" w:rsidP="00C368E1">
      <w:pPr>
        <w:pStyle w:val="ListBullet"/>
        <w:numPr>
          <w:ilvl w:val="0"/>
          <w:numId w:val="38"/>
        </w:numPr>
      </w:pPr>
      <w:r>
        <w:t xml:space="preserve">the scope of works </w:t>
      </w:r>
    </w:p>
    <w:p w14:paraId="15F93152" w14:textId="03CCE537" w:rsidR="00AB3930" w:rsidRDefault="00AB3930" w:rsidP="00C368E1">
      <w:pPr>
        <w:pStyle w:val="ListBullet"/>
        <w:numPr>
          <w:ilvl w:val="0"/>
          <w:numId w:val="38"/>
        </w:numPr>
      </w:pPr>
      <w:r>
        <w:t>any relevant documentation, drawings, specifications</w:t>
      </w:r>
    </w:p>
    <w:p w14:paraId="13E5E3F8" w14:textId="268555CD" w:rsidR="00AB3930" w:rsidRDefault="00AB3930" w:rsidP="00C368E1">
      <w:pPr>
        <w:pStyle w:val="ListBullet"/>
        <w:numPr>
          <w:ilvl w:val="0"/>
          <w:numId w:val="38"/>
        </w:numPr>
      </w:pPr>
      <w:r>
        <w:t xml:space="preserve">pricing breakdown </w:t>
      </w:r>
    </w:p>
    <w:p w14:paraId="75675803" w14:textId="38F110CB" w:rsidR="00AB3930" w:rsidRPr="00492166" w:rsidRDefault="00AB3930" w:rsidP="008B1890">
      <w:pPr>
        <w:pStyle w:val="tablelistbullet"/>
        <w:numPr>
          <w:ilvl w:val="1"/>
          <w:numId w:val="40"/>
        </w:numPr>
        <w:spacing w:after="200" w:line="288" w:lineRule="auto"/>
        <w:rPr>
          <w:sz w:val="22"/>
          <w:szCs w:val="22"/>
        </w:rPr>
      </w:pPr>
      <w:r w:rsidRPr="00492166">
        <w:rPr>
          <w:sz w:val="22"/>
          <w:szCs w:val="22"/>
        </w:rPr>
        <w:t>price</w:t>
      </w:r>
    </w:p>
    <w:p w14:paraId="18A870C4" w14:textId="5C61ED0E" w:rsidR="00AB3930" w:rsidRPr="00492166" w:rsidRDefault="00AB3930" w:rsidP="008B1890">
      <w:pPr>
        <w:pStyle w:val="tablelistbullet"/>
        <w:numPr>
          <w:ilvl w:val="1"/>
          <w:numId w:val="40"/>
        </w:numPr>
        <w:spacing w:after="200" w:line="288" w:lineRule="auto"/>
        <w:rPr>
          <w:sz w:val="22"/>
          <w:szCs w:val="22"/>
        </w:rPr>
      </w:pPr>
      <w:r w:rsidRPr="00492166">
        <w:rPr>
          <w:sz w:val="22"/>
          <w:szCs w:val="22"/>
        </w:rPr>
        <w:t>GST</w:t>
      </w:r>
    </w:p>
    <w:p w14:paraId="10FAC47B" w14:textId="54DBB477" w:rsidR="00AB3930" w:rsidRPr="00492166" w:rsidRDefault="00AB3930" w:rsidP="008B1890">
      <w:pPr>
        <w:pStyle w:val="tablelistbullet"/>
        <w:numPr>
          <w:ilvl w:val="1"/>
          <w:numId w:val="40"/>
        </w:numPr>
        <w:spacing w:after="200" w:line="288" w:lineRule="auto"/>
        <w:rPr>
          <w:sz w:val="22"/>
          <w:szCs w:val="22"/>
        </w:rPr>
      </w:pPr>
      <w:r w:rsidRPr="00492166">
        <w:rPr>
          <w:sz w:val="22"/>
          <w:szCs w:val="22"/>
        </w:rPr>
        <w:t>any provisional sums</w:t>
      </w:r>
    </w:p>
    <w:p w14:paraId="7F505BC7" w14:textId="24BFAE3F" w:rsidR="00AB3930" w:rsidRPr="00492166" w:rsidRDefault="00AB3930" w:rsidP="008B1890">
      <w:pPr>
        <w:pStyle w:val="tablelistbullet"/>
        <w:numPr>
          <w:ilvl w:val="1"/>
          <w:numId w:val="40"/>
        </w:numPr>
        <w:spacing w:after="200" w:line="288" w:lineRule="auto"/>
        <w:rPr>
          <w:sz w:val="22"/>
          <w:szCs w:val="22"/>
        </w:rPr>
      </w:pPr>
      <w:r w:rsidRPr="00492166">
        <w:rPr>
          <w:sz w:val="22"/>
          <w:szCs w:val="22"/>
        </w:rPr>
        <w:t>prime cost items</w:t>
      </w:r>
    </w:p>
    <w:p w14:paraId="66F1CCFB" w14:textId="63A6702A" w:rsidR="00D60643" w:rsidRDefault="00AB3930" w:rsidP="00C368E1">
      <w:pPr>
        <w:pStyle w:val="ListBullet"/>
        <w:numPr>
          <w:ilvl w:val="0"/>
          <w:numId w:val="39"/>
        </w:numPr>
      </w:pPr>
      <w:r>
        <w:t>exclusions, clarification, qualifications including a list of other supplied items, for example building permits.</w:t>
      </w:r>
    </w:p>
    <w:p w14:paraId="5BE8968B" w14:textId="04E4431E" w:rsidR="004F4A77" w:rsidRDefault="004F4A77" w:rsidP="00C368E1">
      <w:pPr>
        <w:pStyle w:val="ListBullet"/>
      </w:pPr>
    </w:p>
    <w:p w14:paraId="43EF8999" w14:textId="577E9928" w:rsidR="004F4A77" w:rsidRDefault="004F4A77">
      <w:pPr>
        <w:spacing w:line="276" w:lineRule="auto"/>
        <w:rPr>
          <w:rFonts w:cs="Arial"/>
          <w:spacing w:val="-3"/>
          <w:kern w:val="1"/>
          <w:szCs w:val="20"/>
          <w:lang w:val="en-GB" w:eastAsia="en-US"/>
        </w:rPr>
      </w:pPr>
      <w:r>
        <w:br w:type="page"/>
      </w:r>
    </w:p>
    <w:p w14:paraId="3CE9943A" w14:textId="20D8A297" w:rsidR="004F4A77" w:rsidRDefault="004F4A77" w:rsidP="004F4A77">
      <w:pPr>
        <w:pStyle w:val="Heading2"/>
        <w:numPr>
          <w:ilvl w:val="0"/>
          <w:numId w:val="0"/>
        </w:numPr>
        <w:ind w:left="1146" w:hanging="1146"/>
      </w:pPr>
      <w:bookmarkStart w:id="54" w:name="_Toc107487550"/>
      <w:r>
        <w:lastRenderedPageBreak/>
        <w:t>Appendix 2</w:t>
      </w:r>
      <w:bookmarkEnd w:id="54"/>
      <w:r>
        <w:t xml:space="preserve"> </w:t>
      </w:r>
    </w:p>
    <w:p w14:paraId="4CA6C5A6" w14:textId="7DF1E39C" w:rsidR="00794E5A" w:rsidRDefault="00794E5A" w:rsidP="004F4A77">
      <w:pPr>
        <w:rPr>
          <w:b/>
          <w:color w:val="6B2976"/>
          <w:sz w:val="30"/>
          <w:szCs w:val="30"/>
        </w:rPr>
      </w:pPr>
      <w:r w:rsidRPr="00794E5A">
        <w:rPr>
          <w:b/>
          <w:color w:val="6B2976"/>
          <w:sz w:val="30"/>
          <w:szCs w:val="30"/>
        </w:rPr>
        <w:t>NDIS Act 2013, Section 34</w:t>
      </w:r>
      <w:r w:rsidR="00652A4A" w:rsidRPr="00652A4A">
        <w:t xml:space="preserve"> </w:t>
      </w:r>
      <w:r w:rsidR="00652A4A" w:rsidRPr="00652A4A">
        <w:rPr>
          <w:b/>
          <w:color w:val="6B2976"/>
          <w:sz w:val="30"/>
          <w:szCs w:val="30"/>
        </w:rPr>
        <w:t>– Extract: Reasonable &amp; Necessary Supports</w:t>
      </w:r>
    </w:p>
    <w:p w14:paraId="48E2C79C" w14:textId="2BCD6EA0" w:rsidR="002D5829" w:rsidRDefault="002D5829" w:rsidP="008B53A1">
      <w:pPr>
        <w:ind w:left="284" w:hanging="284"/>
      </w:pPr>
      <w:r>
        <w:t>1)</w:t>
      </w:r>
      <w:r w:rsidR="000C39E8">
        <w:t xml:space="preserve"> </w:t>
      </w:r>
      <w:r>
        <w:t>For the purposes of specifying, in a statement of participant supports, the general supports that will be provided, and the reasonable and necessary supports that will be funded, the CEO must be satisfied of all the following in relation to the funding or provision of each such support:</w:t>
      </w:r>
    </w:p>
    <w:p w14:paraId="3F108E6E" w14:textId="0319B2D1" w:rsidR="002D5829" w:rsidRDefault="002D5829" w:rsidP="008B53A1">
      <w:pPr>
        <w:ind w:left="567" w:hanging="283"/>
      </w:pPr>
      <w:r>
        <w:t xml:space="preserve">a) </w:t>
      </w:r>
      <w:r w:rsidR="00312258">
        <w:t>t</w:t>
      </w:r>
      <w:r>
        <w:t xml:space="preserve">he support will assist the participant to pursue the goals, objectives and aspirations included in the participant’s statement of goals and </w:t>
      </w:r>
      <w:proofErr w:type="gramStart"/>
      <w:r>
        <w:t>aspirations;</w:t>
      </w:r>
      <w:proofErr w:type="gramEnd"/>
    </w:p>
    <w:p w14:paraId="7934D4DE" w14:textId="0BEDA25E" w:rsidR="002D5829" w:rsidRDefault="002D5829" w:rsidP="008B53A1">
      <w:pPr>
        <w:ind w:left="567" w:hanging="283"/>
      </w:pPr>
      <w:r>
        <w:t xml:space="preserve">b) </w:t>
      </w:r>
      <w:r w:rsidR="00312258">
        <w:t>t</w:t>
      </w:r>
      <w:r>
        <w:t xml:space="preserve">he support will assist the participant to undertake activities, to facilitate the participant’s social and economic </w:t>
      </w:r>
      <w:proofErr w:type="gramStart"/>
      <w:r>
        <w:t>participation;</w:t>
      </w:r>
      <w:proofErr w:type="gramEnd"/>
    </w:p>
    <w:p w14:paraId="7AD750B7" w14:textId="367AAA99" w:rsidR="002D5829" w:rsidRDefault="002D5829" w:rsidP="008B53A1">
      <w:pPr>
        <w:ind w:left="567" w:hanging="283"/>
      </w:pPr>
      <w:r>
        <w:t xml:space="preserve">c) </w:t>
      </w:r>
      <w:r w:rsidR="00312258">
        <w:t>t</w:t>
      </w:r>
      <w:r>
        <w:t xml:space="preserve">he support represents value for money in that the costs of the support are reasonable, relative to both the benefits achieved and the cost of alternative </w:t>
      </w:r>
      <w:proofErr w:type="gramStart"/>
      <w:r>
        <w:t>support;</w:t>
      </w:r>
      <w:proofErr w:type="gramEnd"/>
    </w:p>
    <w:p w14:paraId="3140774A" w14:textId="1AEF6DC4" w:rsidR="002D5829" w:rsidRDefault="002D5829" w:rsidP="008B53A1">
      <w:pPr>
        <w:ind w:left="567" w:hanging="283"/>
      </w:pPr>
      <w:r>
        <w:t xml:space="preserve">d) </w:t>
      </w:r>
      <w:r w:rsidR="00312258">
        <w:t>t</w:t>
      </w:r>
      <w:r>
        <w:t xml:space="preserve">he support will be, or is likely to be, effective and beneficial for the participant, having regard to current good </w:t>
      </w:r>
      <w:proofErr w:type="gramStart"/>
      <w:r>
        <w:t>practice;</w:t>
      </w:r>
      <w:proofErr w:type="gramEnd"/>
    </w:p>
    <w:p w14:paraId="112D20A3" w14:textId="77777777" w:rsidR="002D5829" w:rsidRDefault="002D5829" w:rsidP="008B53A1">
      <w:pPr>
        <w:ind w:left="567" w:hanging="283"/>
      </w:pPr>
      <w:r>
        <w:t xml:space="preserve">e) the funding or provision of the support takes account of what it is reasonable to expect families, </w:t>
      </w:r>
      <w:proofErr w:type="spellStart"/>
      <w:r>
        <w:t>carers</w:t>
      </w:r>
      <w:proofErr w:type="spellEnd"/>
      <w:r>
        <w:t xml:space="preserve">, informal networks and the community to </w:t>
      </w:r>
      <w:proofErr w:type="gramStart"/>
      <w:r>
        <w:t>provide;</w:t>
      </w:r>
      <w:proofErr w:type="gramEnd"/>
    </w:p>
    <w:p w14:paraId="0B49BD06" w14:textId="77777777" w:rsidR="002D5829" w:rsidRDefault="002D5829" w:rsidP="008B53A1">
      <w:pPr>
        <w:ind w:left="567" w:hanging="283"/>
      </w:pPr>
      <w:r>
        <w:t>f) the support is most appropriately funded or provided through the National Disability Insurance Scheme, and is not more appropriately funded or provided through other general systems of service delivery or support services offered by a person, agency or body, or systems of service delivery or support services offered:</w:t>
      </w:r>
    </w:p>
    <w:p w14:paraId="26E53E50" w14:textId="6E52B99D" w:rsidR="002D5829" w:rsidRDefault="002D5829" w:rsidP="008B53A1">
      <w:pPr>
        <w:ind w:left="851" w:hanging="284"/>
      </w:pPr>
      <w:r>
        <w:t>(</w:t>
      </w:r>
      <w:proofErr w:type="spellStart"/>
      <w:r>
        <w:t>i</w:t>
      </w:r>
      <w:proofErr w:type="spellEnd"/>
      <w:r>
        <w:t xml:space="preserve">) </w:t>
      </w:r>
      <w:r w:rsidR="00312258">
        <w:t>a</w:t>
      </w:r>
      <w:r>
        <w:t>s part of a universal service obligation; or</w:t>
      </w:r>
    </w:p>
    <w:p w14:paraId="43944034" w14:textId="76A7ABD3" w:rsidR="002D5829" w:rsidRDefault="002D5829" w:rsidP="008B53A1">
      <w:pPr>
        <w:ind w:left="851" w:hanging="284"/>
      </w:pPr>
      <w:r>
        <w:t xml:space="preserve">(ii) </w:t>
      </w:r>
      <w:r w:rsidR="00312258">
        <w:t>i</w:t>
      </w:r>
      <w:r>
        <w:t xml:space="preserve">n accordance with reasonable adjustments required under a law dealing with discrimination </w:t>
      </w:r>
      <w:proofErr w:type="gramStart"/>
      <w:r>
        <w:t>on the basis of</w:t>
      </w:r>
      <w:proofErr w:type="gramEnd"/>
      <w:r>
        <w:t xml:space="preserve"> disability.</w:t>
      </w:r>
    </w:p>
    <w:p w14:paraId="54EEC069" w14:textId="1977BE28" w:rsidR="004F4A77" w:rsidRDefault="002D5829" w:rsidP="008B53A1">
      <w:pPr>
        <w:ind w:left="284" w:hanging="284"/>
      </w:pPr>
      <w:r>
        <w:t xml:space="preserve">2) The National Disability Insurance Scheme rules may prescribe methods or criteria to be </w:t>
      </w:r>
      <w:proofErr w:type="gramStart"/>
      <w:r>
        <w:t>applied, or</w:t>
      </w:r>
      <w:proofErr w:type="gramEnd"/>
      <w:r>
        <w:t xml:space="preserve"> matters to which the CEO is to have regard, in deciding whether or not he or she is satisfied as mentioned in any of paragraphs (1) (a) to (f).</w:t>
      </w:r>
      <w:r w:rsidR="004F4A77">
        <w:t xml:space="preserve"> </w:t>
      </w:r>
    </w:p>
    <w:p w14:paraId="2EC686EC" w14:textId="10DB34A1" w:rsidR="002C03E8" w:rsidRDefault="002C03E8">
      <w:pPr>
        <w:spacing w:line="276" w:lineRule="auto"/>
        <w:rPr>
          <w:rFonts w:cs="Arial"/>
          <w:spacing w:val="-3"/>
          <w:kern w:val="1"/>
          <w:szCs w:val="20"/>
          <w:lang w:val="en-GB" w:eastAsia="en-US"/>
        </w:rPr>
      </w:pPr>
      <w:r>
        <w:br w:type="page"/>
      </w:r>
    </w:p>
    <w:p w14:paraId="41DA511F" w14:textId="42720247" w:rsidR="002C03E8" w:rsidRDefault="002C03E8" w:rsidP="002C03E8">
      <w:pPr>
        <w:pStyle w:val="Heading2"/>
        <w:numPr>
          <w:ilvl w:val="0"/>
          <w:numId w:val="0"/>
        </w:numPr>
        <w:ind w:left="1146" w:hanging="1146"/>
      </w:pPr>
      <w:bookmarkStart w:id="55" w:name="_Toc107487551"/>
      <w:r>
        <w:lastRenderedPageBreak/>
        <w:t xml:space="preserve">Appendix </w:t>
      </w:r>
      <w:r w:rsidR="00FE44C7">
        <w:t>3</w:t>
      </w:r>
      <w:bookmarkEnd w:id="55"/>
      <w:r>
        <w:t xml:space="preserve"> </w:t>
      </w:r>
    </w:p>
    <w:p w14:paraId="6F66E4D5" w14:textId="1A364FA8" w:rsidR="002C03E8" w:rsidRDefault="00FE44C7" w:rsidP="002C03E8">
      <w:pPr>
        <w:rPr>
          <w:b/>
          <w:color w:val="6B2976"/>
          <w:sz w:val="30"/>
          <w:szCs w:val="30"/>
        </w:rPr>
      </w:pPr>
      <w:r>
        <w:rPr>
          <w:b/>
          <w:color w:val="6B2976"/>
          <w:sz w:val="30"/>
          <w:szCs w:val="30"/>
        </w:rPr>
        <w:t>Further information</w:t>
      </w:r>
    </w:p>
    <w:p w14:paraId="378858FF" w14:textId="77777777" w:rsidR="005D4582" w:rsidRPr="005D4582" w:rsidRDefault="005D4582" w:rsidP="005D4582">
      <w:pPr>
        <w:spacing w:before="120" w:after="120"/>
        <w:rPr>
          <w:rFonts w:eastAsia="Calibri" w:cs="Arial"/>
          <w:sz w:val="24"/>
          <w:szCs w:val="22"/>
          <w:lang w:val="en-AU" w:eastAsia="en-US"/>
        </w:rPr>
      </w:pPr>
      <w:r w:rsidRPr="005D4582">
        <w:rPr>
          <w:rFonts w:eastAsia="Calibri" w:cs="Arial"/>
          <w:szCs w:val="20"/>
          <w:lang w:val="en-AU" w:eastAsia="en-US"/>
        </w:rPr>
        <w:t xml:space="preserve">NDIS home modifications information is available on the NDIS website </w:t>
      </w:r>
      <w:r w:rsidRPr="005D4582">
        <w:rPr>
          <w:rFonts w:eastAsia="Calibri" w:cs="Arial"/>
          <w:sz w:val="24"/>
          <w:szCs w:val="22"/>
          <w:lang w:val="en-AU" w:eastAsia="en-US"/>
        </w:rPr>
        <w:t>(</w:t>
      </w:r>
      <w:hyperlink r:id="rId30" w:history="1">
        <w:r w:rsidRPr="005D4582">
          <w:rPr>
            <w:rFonts w:eastAsia="Calibri" w:cs="Arial"/>
            <w:color w:val="0563C1"/>
            <w:szCs w:val="22"/>
            <w:u w:val="single"/>
            <w:lang w:val="en-AU" w:eastAsia="en-US"/>
          </w:rPr>
          <w:t>www.ndis.gov.au</w:t>
        </w:r>
      </w:hyperlink>
      <w:r w:rsidRPr="005D4582">
        <w:rPr>
          <w:rFonts w:eastAsia="Calibri" w:cs="Arial"/>
          <w:sz w:val="24"/>
          <w:szCs w:val="22"/>
          <w:lang w:val="en-AU" w:eastAsia="en-US"/>
        </w:rPr>
        <w:t>)</w:t>
      </w:r>
    </w:p>
    <w:p w14:paraId="04CAFEAA" w14:textId="1EAD11B6" w:rsidR="005D4582" w:rsidRPr="005D4582" w:rsidRDefault="00000000" w:rsidP="008B1890">
      <w:pPr>
        <w:numPr>
          <w:ilvl w:val="0"/>
          <w:numId w:val="41"/>
        </w:numPr>
        <w:spacing w:before="120" w:after="240" w:line="276" w:lineRule="auto"/>
        <w:rPr>
          <w:rFonts w:eastAsia="Calibri" w:cs="Arial"/>
          <w:szCs w:val="22"/>
          <w:lang w:val="en-AU" w:eastAsia="en-US"/>
        </w:rPr>
      </w:pPr>
      <w:hyperlink r:id="rId31" w:history="1">
        <w:r w:rsidR="00312258">
          <w:rPr>
            <w:rFonts w:eastAsia="Calibri" w:cs="Arial"/>
            <w:color w:val="0563C1"/>
            <w:szCs w:val="22"/>
            <w:u w:val="single"/>
            <w:lang w:val="en-AU" w:eastAsia="en-US"/>
          </w:rPr>
          <w:t>Our Guideline – Home modifications</w:t>
        </w:r>
      </w:hyperlink>
      <w:r w:rsidR="005D4582" w:rsidRPr="005D4582">
        <w:rPr>
          <w:rFonts w:eastAsia="Calibri" w:cs="Arial"/>
          <w:color w:val="0563C1"/>
          <w:szCs w:val="22"/>
          <w:u w:val="single"/>
          <w:lang w:val="en-AU" w:eastAsia="en-US"/>
        </w:rPr>
        <w:t xml:space="preserve"> </w:t>
      </w:r>
    </w:p>
    <w:p w14:paraId="7A9872EE" w14:textId="77777777" w:rsidR="005D4582" w:rsidRPr="005D4582" w:rsidRDefault="00000000" w:rsidP="008B1890">
      <w:pPr>
        <w:numPr>
          <w:ilvl w:val="0"/>
          <w:numId w:val="41"/>
        </w:numPr>
        <w:spacing w:before="120" w:after="240" w:line="276" w:lineRule="auto"/>
        <w:rPr>
          <w:rFonts w:eastAsia="Calibri" w:cs="Arial"/>
          <w:szCs w:val="22"/>
          <w:lang w:val="en-AU" w:eastAsia="en-US"/>
        </w:rPr>
      </w:pPr>
      <w:hyperlink r:id="rId32" w:history="1">
        <w:r w:rsidR="005D4582" w:rsidRPr="005D4582">
          <w:rPr>
            <w:rFonts w:eastAsia="Calibri" w:cs="Arial"/>
            <w:color w:val="0563C1"/>
            <w:szCs w:val="22"/>
            <w:u w:val="single"/>
            <w:lang w:val="en-AU" w:eastAsia="en-US"/>
          </w:rPr>
          <w:t>Home modifications explained</w:t>
        </w:r>
      </w:hyperlink>
      <w:r w:rsidR="005D4582" w:rsidRPr="005D4582">
        <w:rPr>
          <w:rFonts w:eastAsia="Calibri" w:cs="Arial"/>
          <w:color w:val="0563C1"/>
          <w:szCs w:val="22"/>
          <w:u w:val="single"/>
          <w:lang w:val="en-AU" w:eastAsia="en-US"/>
        </w:rPr>
        <w:t xml:space="preserve"> </w:t>
      </w:r>
    </w:p>
    <w:p w14:paraId="457E16FC" w14:textId="77777777" w:rsidR="005D4582" w:rsidRPr="005D4582" w:rsidRDefault="00000000" w:rsidP="008B1890">
      <w:pPr>
        <w:numPr>
          <w:ilvl w:val="0"/>
          <w:numId w:val="41"/>
        </w:numPr>
        <w:spacing w:before="120" w:after="240" w:line="276" w:lineRule="auto"/>
        <w:rPr>
          <w:rFonts w:eastAsia="Calibri" w:cs="Arial"/>
          <w:color w:val="0563C1"/>
          <w:szCs w:val="22"/>
          <w:u w:val="single"/>
          <w:lang w:val="en-AU" w:eastAsia="en-US"/>
        </w:rPr>
      </w:pPr>
      <w:hyperlink r:id="rId33" w:history="1">
        <w:r w:rsidR="005D4582" w:rsidRPr="005D4582">
          <w:rPr>
            <w:rFonts w:eastAsia="Calibri" w:cs="Arial"/>
            <w:color w:val="0563C1"/>
            <w:szCs w:val="22"/>
            <w:u w:val="single"/>
            <w:lang w:val="en-AU" w:eastAsia="en-US"/>
          </w:rPr>
          <w:t>Providing home modifications</w:t>
        </w:r>
      </w:hyperlink>
      <w:r w:rsidR="005D4582" w:rsidRPr="005D4582">
        <w:rPr>
          <w:rFonts w:eastAsia="Calibri" w:cs="Arial"/>
          <w:color w:val="0563C1"/>
          <w:szCs w:val="22"/>
          <w:u w:val="single"/>
          <w:lang w:val="en-AU" w:eastAsia="en-US"/>
        </w:rPr>
        <w:t xml:space="preserve"> </w:t>
      </w:r>
    </w:p>
    <w:p w14:paraId="1144AB93" w14:textId="77777777" w:rsidR="005D4582" w:rsidRPr="005D4582" w:rsidRDefault="00000000" w:rsidP="008B1890">
      <w:pPr>
        <w:numPr>
          <w:ilvl w:val="0"/>
          <w:numId w:val="41"/>
        </w:numPr>
        <w:spacing w:before="120" w:after="240" w:line="276" w:lineRule="auto"/>
        <w:rPr>
          <w:rFonts w:eastAsia="Calibri" w:cs="Arial"/>
          <w:color w:val="0563C1"/>
          <w:szCs w:val="22"/>
          <w:u w:val="single"/>
          <w:lang w:val="en-AU" w:eastAsia="en-US"/>
        </w:rPr>
      </w:pPr>
      <w:hyperlink r:id="rId34" w:anchor="Atcodeguide" w:history="1">
        <w:r w:rsidR="005D4582" w:rsidRPr="005D4582">
          <w:rPr>
            <w:rFonts w:eastAsia="Calibri" w:cs="Arial"/>
            <w:color w:val="0563C1"/>
            <w:szCs w:val="22"/>
            <w:u w:val="single"/>
            <w:lang w:val="en-AU" w:eastAsia="en-US"/>
          </w:rPr>
          <w:t>Assistive technology, home modifications and consumables code guide</w:t>
        </w:r>
      </w:hyperlink>
    </w:p>
    <w:p w14:paraId="1276DAB5" w14:textId="77777777" w:rsidR="005D4582" w:rsidRPr="005D4582" w:rsidRDefault="005D4582" w:rsidP="00013F50">
      <w:pPr>
        <w:rPr>
          <w:b/>
          <w:color w:val="6B2976"/>
          <w:sz w:val="30"/>
          <w:szCs w:val="30"/>
        </w:rPr>
      </w:pPr>
      <w:bookmarkStart w:id="56" w:name="_Toc100645580"/>
      <w:r w:rsidRPr="005D4582">
        <w:rPr>
          <w:b/>
          <w:color w:val="6B2976"/>
          <w:sz w:val="30"/>
          <w:szCs w:val="30"/>
        </w:rPr>
        <w:t>Contacting the NDIS</w:t>
      </w:r>
      <w:bookmarkEnd w:id="56"/>
    </w:p>
    <w:p w14:paraId="74B0FCFC" w14:textId="4E46C628" w:rsidR="005D4582" w:rsidRPr="005D4582" w:rsidRDefault="005D4582" w:rsidP="005D4582">
      <w:pPr>
        <w:spacing w:before="120" w:after="120"/>
        <w:rPr>
          <w:rFonts w:eastAsia="Calibri" w:cs="Arial"/>
          <w:sz w:val="24"/>
          <w:szCs w:val="22"/>
          <w:lang w:val="en-AU" w:eastAsia="en-US"/>
        </w:rPr>
      </w:pPr>
      <w:r w:rsidRPr="005D4582">
        <w:rPr>
          <w:rFonts w:eastAsia="Calibri" w:cs="Arial"/>
          <w:sz w:val="24"/>
          <w:szCs w:val="22"/>
          <w:lang w:val="en-AU" w:eastAsia="en-US"/>
        </w:rPr>
        <w:t xml:space="preserve">Providers can contact the NDIS for </w:t>
      </w:r>
      <w:r w:rsidR="00312258">
        <w:rPr>
          <w:rFonts w:eastAsia="Calibri" w:cs="Arial"/>
          <w:sz w:val="24"/>
          <w:szCs w:val="22"/>
          <w:lang w:val="en-AU" w:eastAsia="en-US"/>
        </w:rPr>
        <w:t>h</w:t>
      </w:r>
      <w:r w:rsidRPr="005D4582">
        <w:rPr>
          <w:rFonts w:eastAsia="Calibri" w:cs="Arial"/>
          <w:sz w:val="24"/>
          <w:szCs w:val="22"/>
          <w:lang w:val="en-AU" w:eastAsia="en-US"/>
        </w:rPr>
        <w:t xml:space="preserve">ome </w:t>
      </w:r>
      <w:r w:rsidR="00312258">
        <w:rPr>
          <w:rFonts w:eastAsia="Calibri" w:cs="Arial"/>
          <w:sz w:val="24"/>
          <w:szCs w:val="22"/>
          <w:lang w:val="en-AU" w:eastAsia="en-US"/>
        </w:rPr>
        <w:t>m</w:t>
      </w:r>
      <w:r w:rsidRPr="005D4582">
        <w:rPr>
          <w:rFonts w:eastAsia="Calibri" w:cs="Arial"/>
          <w:sz w:val="24"/>
          <w:szCs w:val="22"/>
          <w:lang w:val="en-AU" w:eastAsia="en-US"/>
        </w:rPr>
        <w:t>odification issues via:</w:t>
      </w:r>
    </w:p>
    <w:p w14:paraId="44E64855" w14:textId="77777777" w:rsidR="005D4582" w:rsidRPr="00013F50" w:rsidRDefault="005D4582" w:rsidP="008B1890">
      <w:pPr>
        <w:pStyle w:val="ListParagraph"/>
        <w:numPr>
          <w:ilvl w:val="0"/>
          <w:numId w:val="42"/>
        </w:numPr>
        <w:spacing w:before="120" w:after="120" w:line="360" w:lineRule="auto"/>
        <w:rPr>
          <w:rFonts w:eastAsia="Calibri" w:cs="Arial"/>
          <w:sz w:val="24"/>
          <w:szCs w:val="22"/>
          <w:lang w:val="en-AU" w:eastAsia="en-US"/>
        </w:rPr>
      </w:pPr>
      <w:r w:rsidRPr="00013F50">
        <w:rPr>
          <w:rFonts w:eastAsia="Calibri" w:cs="Arial"/>
          <w:sz w:val="24"/>
          <w:szCs w:val="22"/>
          <w:lang w:val="en-AU" w:eastAsia="en-US"/>
        </w:rPr>
        <w:t>1800 800 110 (toll free)</w:t>
      </w:r>
    </w:p>
    <w:p w14:paraId="5171B739" w14:textId="77777777" w:rsidR="005D4582" w:rsidRPr="00013F50" w:rsidRDefault="005D4582" w:rsidP="008B1890">
      <w:pPr>
        <w:pStyle w:val="ListParagraph"/>
        <w:numPr>
          <w:ilvl w:val="0"/>
          <w:numId w:val="42"/>
        </w:numPr>
        <w:spacing w:before="120" w:after="120" w:line="360" w:lineRule="auto"/>
        <w:rPr>
          <w:rFonts w:eastAsia="Calibri" w:cs="Arial"/>
          <w:szCs w:val="22"/>
          <w:lang w:val="en-AU" w:eastAsia="en-US"/>
        </w:rPr>
      </w:pPr>
      <w:r w:rsidRPr="00013F50">
        <w:rPr>
          <w:rFonts w:eastAsia="Calibri" w:cs="Arial"/>
          <w:sz w:val="24"/>
          <w:szCs w:val="22"/>
          <w:lang w:val="en-AU" w:eastAsia="en-US"/>
        </w:rPr>
        <w:t>their local NDIS office – see the Provider portal on NDIS website (</w:t>
      </w:r>
      <w:hyperlink r:id="rId35" w:history="1">
        <w:r w:rsidRPr="00013F50">
          <w:rPr>
            <w:rFonts w:eastAsia="Calibri" w:cs="Arial"/>
            <w:color w:val="0563C1"/>
            <w:szCs w:val="22"/>
            <w:u w:val="single"/>
            <w:lang w:val="en-AU" w:eastAsia="en-US"/>
          </w:rPr>
          <w:t>www.ndis.gov.au</w:t>
        </w:r>
      </w:hyperlink>
      <w:r w:rsidRPr="00013F50">
        <w:rPr>
          <w:rFonts w:eastAsia="Calibri" w:cs="Arial"/>
          <w:sz w:val="24"/>
          <w:szCs w:val="22"/>
          <w:lang w:val="en-AU" w:eastAsia="en-US"/>
        </w:rPr>
        <w:t xml:space="preserve">) </w:t>
      </w:r>
    </w:p>
    <w:p w14:paraId="128EF774" w14:textId="77777777" w:rsidR="005D4582" w:rsidRPr="005D4582" w:rsidRDefault="005D4582" w:rsidP="00BD6495">
      <w:pPr>
        <w:rPr>
          <w:b/>
          <w:color w:val="6B2976"/>
          <w:sz w:val="30"/>
          <w:szCs w:val="30"/>
        </w:rPr>
      </w:pPr>
      <w:bookmarkStart w:id="57" w:name="_Toc100645581"/>
      <w:r w:rsidRPr="005D4582">
        <w:rPr>
          <w:b/>
          <w:color w:val="6B2976"/>
          <w:sz w:val="30"/>
          <w:szCs w:val="30"/>
        </w:rPr>
        <w:t>Feedback</w:t>
      </w:r>
      <w:bookmarkEnd w:id="57"/>
    </w:p>
    <w:p w14:paraId="11B7C648" w14:textId="77777777" w:rsidR="005D4582" w:rsidRPr="005D4582" w:rsidRDefault="005D4582" w:rsidP="005D4582">
      <w:pPr>
        <w:spacing w:before="120" w:after="120"/>
        <w:rPr>
          <w:rFonts w:eastAsia="Calibri" w:cs="Arial"/>
          <w:sz w:val="24"/>
          <w:szCs w:val="22"/>
          <w:lang w:val="en-AU" w:eastAsia="en-US"/>
        </w:rPr>
      </w:pPr>
      <w:r w:rsidRPr="005D4582">
        <w:rPr>
          <w:rFonts w:eastAsia="Calibri" w:cs="Arial"/>
          <w:sz w:val="24"/>
          <w:szCs w:val="22"/>
          <w:lang w:val="en-AU" w:eastAsia="en-US"/>
        </w:rPr>
        <w:t xml:space="preserve">If you have any feedback about this guidance, please email </w:t>
      </w:r>
      <w:hyperlink r:id="rId36" w:history="1">
        <w:r w:rsidRPr="005D4582">
          <w:rPr>
            <w:rFonts w:eastAsia="Calibri" w:cs="Arial"/>
            <w:color w:val="0563C1"/>
            <w:sz w:val="24"/>
            <w:szCs w:val="22"/>
            <w:u w:val="single"/>
            <w:lang w:val="en-AU" w:eastAsia="en-US"/>
          </w:rPr>
          <w:t>enquiries@ndis.gov.au</w:t>
        </w:r>
      </w:hyperlink>
      <w:r w:rsidRPr="005D4582">
        <w:rPr>
          <w:rFonts w:eastAsia="Calibri" w:cs="Arial"/>
          <w:color w:val="0563C1"/>
          <w:sz w:val="24"/>
          <w:szCs w:val="22"/>
          <w:u w:val="single"/>
          <w:lang w:val="en-AU" w:eastAsia="en-US"/>
        </w:rPr>
        <w:t xml:space="preserve"> </w:t>
      </w:r>
      <w:r w:rsidRPr="005D4582">
        <w:rPr>
          <w:rFonts w:eastAsia="Calibri" w:cs="Arial"/>
          <w:sz w:val="24"/>
          <w:szCs w:val="22"/>
          <w:lang w:val="en-AU" w:eastAsia="en-US"/>
        </w:rPr>
        <w:t>and clearly reference that you are providing feedback for Home Modifications Guidance for Builders and Designers.</w:t>
      </w:r>
    </w:p>
    <w:p w14:paraId="523E60EB" w14:textId="77777777" w:rsidR="005D4582" w:rsidRPr="005D4582" w:rsidRDefault="005D4582" w:rsidP="005D4582">
      <w:pPr>
        <w:spacing w:after="120" w:line="264" w:lineRule="auto"/>
        <w:rPr>
          <w:rFonts w:eastAsia="Calibri" w:cs="Arial"/>
          <w:sz w:val="24"/>
          <w:szCs w:val="22"/>
          <w:lang w:val="en-AU" w:eastAsia="en-US"/>
        </w:rPr>
      </w:pPr>
    </w:p>
    <w:p w14:paraId="447EBFFB" w14:textId="77777777" w:rsidR="004F4A77" w:rsidRPr="005D4582" w:rsidRDefault="004F4A77" w:rsidP="00C368E1">
      <w:pPr>
        <w:pStyle w:val="ListBullet"/>
      </w:pPr>
    </w:p>
    <w:sectPr w:rsidR="004F4A77" w:rsidRPr="005D4582" w:rsidSect="00492166">
      <w:headerReference w:type="even" r:id="rId37"/>
      <w:footerReference w:type="even" r:id="rId38"/>
      <w:footerReference w:type="default" r:id="rId39"/>
      <w:headerReference w:type="first" r:id="rId40"/>
      <w:footerReference w:type="first" r:id="rId41"/>
      <w:pgSz w:w="11906" w:h="16838"/>
      <w:pgMar w:top="1440" w:right="1274" w:bottom="1440"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26B56" w14:textId="77777777" w:rsidR="00E84AAE" w:rsidRDefault="00E84AAE" w:rsidP="007219F1">
      <w:pPr>
        <w:spacing w:after="0" w:line="240" w:lineRule="auto"/>
      </w:pPr>
      <w:r>
        <w:separator/>
      </w:r>
    </w:p>
    <w:p w14:paraId="01FCACF2" w14:textId="77777777" w:rsidR="00E84AAE" w:rsidRDefault="00E84AAE"/>
    <w:p w14:paraId="55836634" w14:textId="77777777" w:rsidR="00E84AAE" w:rsidRDefault="00E84AAE"/>
    <w:p w14:paraId="2CF4ABC4" w14:textId="77777777" w:rsidR="00E84AAE" w:rsidRDefault="00E84AAE"/>
    <w:p w14:paraId="416E44A3" w14:textId="77777777" w:rsidR="00E84AAE" w:rsidRDefault="00E84AAE"/>
    <w:p w14:paraId="3E4BF12A" w14:textId="77777777" w:rsidR="00E84AAE" w:rsidRDefault="00E84AAE"/>
  </w:endnote>
  <w:endnote w:type="continuationSeparator" w:id="0">
    <w:p w14:paraId="10F9674D" w14:textId="77777777" w:rsidR="00E84AAE" w:rsidRDefault="00E84AAE" w:rsidP="007219F1">
      <w:pPr>
        <w:spacing w:after="0" w:line="240" w:lineRule="auto"/>
      </w:pPr>
      <w:r>
        <w:continuationSeparator/>
      </w:r>
    </w:p>
    <w:p w14:paraId="4AFCB81C" w14:textId="77777777" w:rsidR="00E84AAE" w:rsidRDefault="00E84AAE"/>
    <w:p w14:paraId="5C2FF16C" w14:textId="77777777" w:rsidR="00E84AAE" w:rsidRDefault="00E84AAE"/>
    <w:p w14:paraId="364DA19D" w14:textId="77777777" w:rsidR="00E84AAE" w:rsidRDefault="00E84AAE"/>
    <w:p w14:paraId="5B3DD4A8" w14:textId="77777777" w:rsidR="00E84AAE" w:rsidRDefault="00E84AAE"/>
    <w:p w14:paraId="6E141BF4" w14:textId="77777777" w:rsidR="00E84AAE" w:rsidRDefault="00E84AAE"/>
  </w:endnote>
  <w:endnote w:type="continuationNotice" w:id="1">
    <w:p w14:paraId="3DAF082F" w14:textId="77777777" w:rsidR="00E84AAE" w:rsidRDefault="00E84A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58828" w14:textId="77777777" w:rsidR="008D4B76" w:rsidRDefault="008D4B76">
    <w:pPr>
      <w:pStyle w:val="Footer"/>
    </w:pPr>
  </w:p>
  <w:p w14:paraId="30C542B2" w14:textId="77777777" w:rsidR="00AA6762" w:rsidRDefault="00AA6762"/>
  <w:p w14:paraId="1A9C6A2D" w14:textId="77777777" w:rsidR="00AA6762" w:rsidRDefault="00AA676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C6BBE" w14:textId="3A0DB9D7" w:rsidR="00180D51" w:rsidRDefault="00323BB7" w:rsidP="00950F57">
    <w:pPr>
      <w:pStyle w:val="Footer"/>
      <w:spacing w:after="480"/>
      <w:rPr>
        <w:sz w:val="22"/>
        <w:szCs w:val="22"/>
      </w:rPr>
    </w:pPr>
    <w:r w:rsidRPr="00FA334F">
      <w:rPr>
        <w:b/>
        <w:bCs/>
        <w:sz w:val="22"/>
        <w:szCs w:val="22"/>
      </w:rPr>
      <w:t>ndis.gov.au</w:t>
    </w:r>
    <w:r w:rsidR="0023603F">
      <w:rPr>
        <w:sz w:val="22"/>
        <w:szCs w:val="22"/>
      </w:rPr>
      <w:tab/>
    </w:r>
    <w:r w:rsidR="00C76424">
      <w:rPr>
        <w:sz w:val="22"/>
        <w:szCs w:val="22"/>
      </w:rPr>
      <w:t xml:space="preserve">September </w:t>
    </w:r>
    <w:r w:rsidR="00A21351" w:rsidRPr="00FA334F">
      <w:rPr>
        <w:sz w:val="22"/>
        <w:szCs w:val="22"/>
      </w:rPr>
      <w:t>20</w:t>
    </w:r>
    <w:r w:rsidR="007522CD">
      <w:rPr>
        <w:sz w:val="22"/>
        <w:szCs w:val="22"/>
      </w:rPr>
      <w:t>22</w:t>
    </w:r>
    <w:r w:rsidR="004D32B5" w:rsidRPr="00FA334F">
      <w:rPr>
        <w:sz w:val="22"/>
        <w:szCs w:val="22"/>
      </w:rPr>
      <w:t xml:space="preserve"> | </w:t>
    </w:r>
    <w:r w:rsidR="00790516">
      <w:rPr>
        <w:sz w:val="22"/>
        <w:szCs w:val="22"/>
      </w:rPr>
      <w:t>Guidance for builders and designers</w:t>
    </w:r>
    <w:r w:rsidR="0023603F">
      <w:rPr>
        <w:sz w:val="22"/>
        <w:szCs w:val="22"/>
      </w:rPr>
      <w:tab/>
    </w:r>
    <w:sdt>
      <w:sdtPr>
        <w:rPr>
          <w:color w:val="2B579A"/>
          <w:sz w:val="22"/>
          <w:szCs w:val="22"/>
          <w:shd w:val="clear" w:color="auto" w:fill="E6E6E6"/>
        </w:rPr>
        <w:id w:val="-619613177"/>
        <w:docPartObj>
          <w:docPartGallery w:val="Page Numbers (Bottom of Page)"/>
          <w:docPartUnique/>
        </w:docPartObj>
      </w:sdtPr>
      <w:sdtContent>
        <w:r w:rsidR="004D32B5" w:rsidRPr="00FA334F">
          <w:rPr>
            <w:color w:val="2B579A"/>
            <w:sz w:val="22"/>
            <w:szCs w:val="22"/>
            <w:shd w:val="clear" w:color="auto" w:fill="E6E6E6"/>
          </w:rPr>
          <w:fldChar w:fldCharType="begin"/>
        </w:r>
        <w:r w:rsidR="004D32B5" w:rsidRPr="00FA334F">
          <w:rPr>
            <w:sz w:val="22"/>
            <w:szCs w:val="22"/>
          </w:rPr>
          <w:instrText xml:space="preserve"> PAGE   \* MERGEFORMAT </w:instrText>
        </w:r>
        <w:r w:rsidR="004D32B5" w:rsidRPr="00FA334F">
          <w:rPr>
            <w:color w:val="2B579A"/>
            <w:sz w:val="22"/>
            <w:szCs w:val="22"/>
            <w:shd w:val="clear" w:color="auto" w:fill="E6E6E6"/>
          </w:rPr>
          <w:fldChar w:fldCharType="separate"/>
        </w:r>
        <w:r w:rsidR="00590706">
          <w:rPr>
            <w:noProof/>
            <w:sz w:val="22"/>
            <w:szCs w:val="22"/>
          </w:rPr>
          <w:t>2</w:t>
        </w:r>
        <w:r w:rsidR="004D32B5" w:rsidRPr="00FA334F">
          <w:rPr>
            <w:color w:val="2B579A"/>
            <w:sz w:val="22"/>
            <w:szCs w:val="22"/>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A6295" w14:textId="77777777" w:rsidR="00AB4CC5" w:rsidRPr="00AB4CC5" w:rsidRDefault="00AB4CC5" w:rsidP="00AB4CC5">
    <w:pPr>
      <w:jc w:val="center"/>
      <w:rPr>
        <w:b/>
        <w:color w:val="FF0000"/>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CA97D" w14:textId="77777777" w:rsidR="00E84AAE" w:rsidRDefault="00E84AAE" w:rsidP="007219F1">
      <w:pPr>
        <w:spacing w:after="0" w:line="240" w:lineRule="auto"/>
      </w:pPr>
      <w:r>
        <w:separator/>
      </w:r>
    </w:p>
    <w:p w14:paraId="39EF0EB5" w14:textId="77777777" w:rsidR="00E84AAE" w:rsidRDefault="00E84AAE"/>
    <w:p w14:paraId="2313F79E" w14:textId="77777777" w:rsidR="00E84AAE" w:rsidRDefault="00E84AAE"/>
    <w:p w14:paraId="500F3546" w14:textId="77777777" w:rsidR="00E84AAE" w:rsidRDefault="00E84AAE"/>
    <w:p w14:paraId="727BA634" w14:textId="77777777" w:rsidR="00E84AAE" w:rsidRDefault="00E84AAE"/>
    <w:p w14:paraId="0CA408B0" w14:textId="77777777" w:rsidR="00E84AAE" w:rsidRDefault="00E84AAE"/>
  </w:footnote>
  <w:footnote w:type="continuationSeparator" w:id="0">
    <w:p w14:paraId="43DE62AA" w14:textId="77777777" w:rsidR="00E84AAE" w:rsidRDefault="00E84AAE" w:rsidP="007219F1">
      <w:pPr>
        <w:spacing w:after="0" w:line="240" w:lineRule="auto"/>
      </w:pPr>
      <w:r>
        <w:continuationSeparator/>
      </w:r>
    </w:p>
    <w:p w14:paraId="457BDCAA" w14:textId="77777777" w:rsidR="00E84AAE" w:rsidRDefault="00E84AAE"/>
    <w:p w14:paraId="3BCD357B" w14:textId="77777777" w:rsidR="00E84AAE" w:rsidRDefault="00E84AAE"/>
    <w:p w14:paraId="4A8993B6" w14:textId="77777777" w:rsidR="00E84AAE" w:rsidRDefault="00E84AAE"/>
    <w:p w14:paraId="1AF499C4" w14:textId="77777777" w:rsidR="00E84AAE" w:rsidRDefault="00E84AAE"/>
    <w:p w14:paraId="34BBB637" w14:textId="77777777" w:rsidR="00E84AAE" w:rsidRDefault="00E84AAE"/>
  </w:footnote>
  <w:footnote w:type="continuationNotice" w:id="1">
    <w:p w14:paraId="5A24E947" w14:textId="77777777" w:rsidR="00E84AAE" w:rsidRDefault="00E84A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B275F" w14:textId="77777777" w:rsidR="008D4B76" w:rsidRDefault="008D4B76">
    <w:pPr>
      <w:pStyle w:val="Header"/>
    </w:pPr>
  </w:p>
  <w:p w14:paraId="6F72343D" w14:textId="77777777" w:rsidR="00AA6762" w:rsidRDefault="00AA6762"/>
  <w:p w14:paraId="0B4AED77" w14:textId="77777777" w:rsidR="00AA6762" w:rsidRDefault="00AA67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83034" w14:textId="7526A9AE" w:rsidR="003622D9" w:rsidRPr="00081223" w:rsidRDefault="002006D4" w:rsidP="00AB4CC5">
    <w:pPr>
      <w:jc w:val="center"/>
      <w:rPr>
        <w:b/>
        <w:color w:val="C00000"/>
        <w:sz w:val="24"/>
      </w:rPr>
    </w:pPr>
    <w:r w:rsidRPr="00081223">
      <w:rPr>
        <w:noProof/>
        <w:color w:val="C00000"/>
        <w:shd w:val="clear" w:color="auto" w:fill="E6E6E6"/>
        <w:lang w:val="en-AU" w:eastAsia="en-AU"/>
      </w:rPr>
      <w:drawing>
        <wp:anchor distT="0" distB="0" distL="114300" distR="114300" simplePos="0" relativeHeight="251658240" behindDoc="1" locked="0" layoutInCell="1" allowOverlap="1" wp14:anchorId="5E9EDEAB" wp14:editId="3355BD9B">
          <wp:simplePos x="0" y="0"/>
          <wp:positionH relativeFrom="column">
            <wp:posOffset>-900546</wp:posOffset>
          </wp:positionH>
          <wp:positionV relativeFrom="paragraph">
            <wp:posOffset>-443980</wp:posOffset>
          </wp:positionV>
          <wp:extent cx="7124700" cy="9840075"/>
          <wp:effectExtent l="0" t="0" r="0" b="8890"/>
          <wp:wrapNone/>
          <wp:docPr id="101" name="Picture 101" title="Purple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 Report cover curve.png"/>
                  <pic:cNvPicPr/>
                </pic:nvPicPr>
                <pic:blipFill>
                  <a:blip r:embed="rId1">
                    <a:extLst>
                      <a:ext uri="{28A0092B-C50C-407E-A947-70E740481C1C}">
                        <a14:useLocalDpi xmlns:a14="http://schemas.microsoft.com/office/drawing/2010/main" val="0"/>
                      </a:ext>
                    </a:extLst>
                  </a:blip>
                  <a:stretch>
                    <a:fillRect/>
                  </a:stretch>
                </pic:blipFill>
                <pic:spPr>
                  <a:xfrm>
                    <a:off x="0" y="0"/>
                    <a:ext cx="7124700" cy="9840075"/>
                  </a:xfrm>
                  <a:prstGeom prst="rect">
                    <a:avLst/>
                  </a:prstGeom>
                </pic:spPr>
              </pic:pic>
            </a:graphicData>
          </a:graphic>
          <wp14:sizeRelH relativeFrom="page">
            <wp14:pctWidth>0</wp14:pctWidth>
          </wp14:sizeRelH>
          <wp14:sizeRelV relativeFrom="page">
            <wp14:pctHeight>0</wp14:pctHeight>
          </wp14:sizeRelV>
        </wp:anchor>
      </w:drawing>
    </w:r>
  </w:p>
  <w:p w14:paraId="39AE0705" w14:textId="77777777" w:rsidR="00180D51" w:rsidRDefault="00180D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34744"/>
    <w:multiLevelType w:val="hybridMultilevel"/>
    <w:tmpl w:val="02FE27E6"/>
    <w:lvl w:ilvl="0" w:tplc="0C090001">
      <w:start w:val="1"/>
      <w:numFmt w:val="bullet"/>
      <w:lvlText w:val=""/>
      <w:lvlJc w:val="left"/>
      <w:pPr>
        <w:ind w:left="1080" w:hanging="360"/>
      </w:pPr>
      <w:rPr>
        <w:rFonts w:ascii="Symbol" w:hAnsi="Symbol" w:hint="default"/>
        <w:color w:val="6A2875"/>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A243A26"/>
    <w:multiLevelType w:val="hybridMultilevel"/>
    <w:tmpl w:val="EE5E2B96"/>
    <w:lvl w:ilvl="0" w:tplc="0C090001">
      <w:start w:val="1"/>
      <w:numFmt w:val="bullet"/>
      <w:lvlText w:val=""/>
      <w:lvlJc w:val="left"/>
      <w:pPr>
        <w:ind w:left="1797" w:hanging="360"/>
      </w:pPr>
      <w:rPr>
        <w:rFonts w:ascii="Symbol" w:hAnsi="Symbol"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2" w15:restartNumberingAfterBreak="0">
    <w:nsid w:val="0B4E72FB"/>
    <w:multiLevelType w:val="hybridMultilevel"/>
    <w:tmpl w:val="7944A44A"/>
    <w:lvl w:ilvl="0" w:tplc="8D2C3296">
      <w:start w:val="1"/>
      <w:numFmt w:val="bullet"/>
      <w:lvlText w:val=""/>
      <w:lvlJc w:val="left"/>
      <w:pPr>
        <w:ind w:left="1440" w:hanging="360"/>
      </w:pPr>
      <w:rPr>
        <w:rFonts w:ascii="Symbol" w:hAnsi="Symbol" w:hint="default"/>
        <w:szCs w:val="3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DD60B75"/>
    <w:multiLevelType w:val="hybridMultilevel"/>
    <w:tmpl w:val="90E640EE"/>
    <w:lvl w:ilvl="0" w:tplc="0C090001">
      <w:start w:val="1"/>
      <w:numFmt w:val="bullet"/>
      <w:lvlText w:val=""/>
      <w:lvlJc w:val="left"/>
      <w:pPr>
        <w:ind w:left="1080" w:hanging="360"/>
      </w:pPr>
      <w:rPr>
        <w:rFonts w:ascii="Symbol" w:hAnsi="Symbol" w:hint="default"/>
        <w:color w:val="6A2875"/>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E27204E"/>
    <w:multiLevelType w:val="hybridMultilevel"/>
    <w:tmpl w:val="F1E47420"/>
    <w:lvl w:ilvl="0" w:tplc="FFFFFFFF">
      <w:start w:val="1"/>
      <w:numFmt w:val="bullet"/>
      <w:lvlText w:val=""/>
      <w:lvlJc w:val="left"/>
      <w:pPr>
        <w:ind w:left="720" w:hanging="360"/>
      </w:pPr>
      <w:rPr>
        <w:rFonts w:ascii="Symbol" w:hAnsi="Symbol" w:hint="default"/>
        <w:color w:val="6A2875"/>
        <w:szCs w:val="32"/>
      </w:rPr>
    </w:lvl>
    <w:lvl w:ilvl="1" w:tplc="8D2C3296">
      <w:start w:val="1"/>
      <w:numFmt w:val="bullet"/>
      <w:lvlText w:val=""/>
      <w:lvlJc w:val="left"/>
      <w:pPr>
        <w:ind w:left="1440" w:hanging="360"/>
      </w:pPr>
      <w:rPr>
        <w:rFonts w:ascii="Symbol" w:hAnsi="Symbol" w:hint="default"/>
        <w:szCs w:val="3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930620"/>
    <w:multiLevelType w:val="hybridMultilevel"/>
    <w:tmpl w:val="73306412"/>
    <w:lvl w:ilvl="0" w:tplc="0C090001">
      <w:start w:val="1"/>
      <w:numFmt w:val="bullet"/>
      <w:lvlText w:val=""/>
      <w:lvlJc w:val="left"/>
      <w:pPr>
        <w:ind w:left="1080" w:hanging="360"/>
      </w:pPr>
      <w:rPr>
        <w:rFonts w:ascii="Symbol" w:hAnsi="Symbol" w:hint="default"/>
        <w:color w:val="6A2875"/>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23525D8"/>
    <w:multiLevelType w:val="hybridMultilevel"/>
    <w:tmpl w:val="93EC4630"/>
    <w:lvl w:ilvl="0" w:tplc="0C090001">
      <w:start w:val="1"/>
      <w:numFmt w:val="bullet"/>
      <w:lvlText w:val=""/>
      <w:lvlJc w:val="left"/>
      <w:pPr>
        <w:ind w:left="1080" w:hanging="360"/>
      </w:pPr>
      <w:rPr>
        <w:rFonts w:ascii="Symbol" w:hAnsi="Symbol" w:hint="default"/>
        <w:color w:val="6A2875"/>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2852053"/>
    <w:multiLevelType w:val="hybridMultilevel"/>
    <w:tmpl w:val="4DB0EDD4"/>
    <w:lvl w:ilvl="0" w:tplc="0C090001">
      <w:start w:val="1"/>
      <w:numFmt w:val="bullet"/>
      <w:lvlText w:val=""/>
      <w:lvlJc w:val="left"/>
      <w:pPr>
        <w:ind w:left="1080" w:hanging="360"/>
      </w:pPr>
      <w:rPr>
        <w:rFonts w:ascii="Symbol" w:hAnsi="Symbol" w:hint="default"/>
        <w:color w:val="6A2875"/>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140659CC"/>
    <w:multiLevelType w:val="hybridMultilevel"/>
    <w:tmpl w:val="09102610"/>
    <w:lvl w:ilvl="0" w:tplc="8D2C3296">
      <w:start w:val="1"/>
      <w:numFmt w:val="bullet"/>
      <w:lvlText w:val=""/>
      <w:lvlJc w:val="left"/>
      <w:pPr>
        <w:ind w:left="1288" w:hanging="360"/>
      </w:pPr>
      <w:rPr>
        <w:rFonts w:ascii="Symbol" w:hAnsi="Symbol" w:hint="default"/>
        <w:color w:val="6A2875"/>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4967AD7"/>
    <w:multiLevelType w:val="hybridMultilevel"/>
    <w:tmpl w:val="2F02A504"/>
    <w:lvl w:ilvl="0" w:tplc="8D2C3296">
      <w:start w:val="1"/>
      <w:numFmt w:val="bullet"/>
      <w:lvlText w:val=""/>
      <w:lvlJc w:val="left"/>
      <w:pPr>
        <w:ind w:left="720" w:hanging="360"/>
      </w:pPr>
      <w:rPr>
        <w:rFonts w:ascii="Symbol" w:hAnsi="Symbol" w:hint="default"/>
        <w:color w:val="6A2875"/>
        <w:szCs w:val="3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7F70C43"/>
    <w:multiLevelType w:val="hybridMultilevel"/>
    <w:tmpl w:val="A1388CF4"/>
    <w:lvl w:ilvl="0" w:tplc="0C090001">
      <w:start w:val="1"/>
      <w:numFmt w:val="bullet"/>
      <w:lvlText w:val=""/>
      <w:lvlJc w:val="left"/>
      <w:pPr>
        <w:ind w:left="720" w:hanging="360"/>
      </w:pPr>
      <w:rPr>
        <w:rFonts w:ascii="Symbol" w:hAnsi="Symbol" w:hint="default"/>
        <w:color w:val="6A287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B0128E1"/>
    <w:multiLevelType w:val="hybridMultilevel"/>
    <w:tmpl w:val="816EF1AA"/>
    <w:lvl w:ilvl="0" w:tplc="0C090001">
      <w:start w:val="1"/>
      <w:numFmt w:val="bullet"/>
      <w:lvlText w:val=""/>
      <w:lvlJc w:val="left"/>
      <w:pPr>
        <w:ind w:left="1080" w:hanging="360"/>
      </w:pPr>
      <w:rPr>
        <w:rFonts w:ascii="Symbol" w:hAnsi="Symbol" w:hint="default"/>
        <w:color w:val="6A2875"/>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1F2E4ED5"/>
    <w:multiLevelType w:val="hybridMultilevel"/>
    <w:tmpl w:val="65AE5236"/>
    <w:lvl w:ilvl="0" w:tplc="FFFFFFFF">
      <w:start w:val="1"/>
      <w:numFmt w:val="bullet"/>
      <w:lvlText w:val=""/>
      <w:lvlJc w:val="left"/>
      <w:pPr>
        <w:ind w:left="720" w:hanging="360"/>
      </w:pPr>
      <w:rPr>
        <w:rFonts w:ascii="Symbol" w:hAnsi="Symbol" w:hint="default"/>
        <w:color w:val="6A2875"/>
        <w:szCs w:val="32"/>
      </w:rPr>
    </w:lvl>
    <w:lvl w:ilvl="1" w:tplc="8D2C3296">
      <w:start w:val="1"/>
      <w:numFmt w:val="bullet"/>
      <w:lvlText w:val=""/>
      <w:lvlJc w:val="left"/>
      <w:pPr>
        <w:ind w:left="1440" w:hanging="360"/>
      </w:pPr>
      <w:rPr>
        <w:rFonts w:ascii="Symbol" w:hAnsi="Symbol" w:hint="default"/>
        <w:szCs w:val="3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7551C84"/>
    <w:multiLevelType w:val="hybridMultilevel"/>
    <w:tmpl w:val="EA8A346E"/>
    <w:lvl w:ilvl="0" w:tplc="0C090001">
      <w:start w:val="1"/>
      <w:numFmt w:val="bullet"/>
      <w:lvlText w:val=""/>
      <w:lvlJc w:val="left"/>
      <w:pPr>
        <w:ind w:left="1080" w:hanging="360"/>
      </w:pPr>
      <w:rPr>
        <w:rFonts w:ascii="Symbol" w:hAnsi="Symbol" w:hint="default"/>
        <w:color w:val="6A2875"/>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2AC62E26"/>
    <w:multiLevelType w:val="hybridMultilevel"/>
    <w:tmpl w:val="8EEA5024"/>
    <w:lvl w:ilvl="0" w:tplc="8D2C3296">
      <w:start w:val="1"/>
      <w:numFmt w:val="bullet"/>
      <w:lvlText w:val=""/>
      <w:lvlJc w:val="left"/>
      <w:pPr>
        <w:ind w:left="1288" w:hanging="360"/>
      </w:pPr>
      <w:rPr>
        <w:rFonts w:ascii="Symbol" w:hAnsi="Symbol" w:hint="default"/>
        <w:color w:val="6A2875"/>
        <w:szCs w:val="32"/>
      </w:rPr>
    </w:lvl>
    <w:lvl w:ilvl="1" w:tplc="FFFFFFFF">
      <w:start w:val="1"/>
      <w:numFmt w:val="lowerLetter"/>
      <w:lvlText w:val="%2."/>
      <w:lvlJc w:val="left"/>
      <w:pPr>
        <w:ind w:left="2008" w:hanging="360"/>
      </w:pPr>
    </w:lvl>
    <w:lvl w:ilvl="2" w:tplc="FFFFFFFF" w:tentative="1">
      <w:start w:val="1"/>
      <w:numFmt w:val="lowerRoman"/>
      <w:lvlText w:val="%3."/>
      <w:lvlJc w:val="right"/>
      <w:pPr>
        <w:ind w:left="2728" w:hanging="180"/>
      </w:pPr>
    </w:lvl>
    <w:lvl w:ilvl="3" w:tplc="FFFFFFFF" w:tentative="1">
      <w:start w:val="1"/>
      <w:numFmt w:val="decimal"/>
      <w:lvlText w:val="%4."/>
      <w:lvlJc w:val="left"/>
      <w:pPr>
        <w:ind w:left="3448" w:hanging="360"/>
      </w:pPr>
    </w:lvl>
    <w:lvl w:ilvl="4" w:tplc="FFFFFFFF" w:tentative="1">
      <w:start w:val="1"/>
      <w:numFmt w:val="lowerLetter"/>
      <w:lvlText w:val="%5."/>
      <w:lvlJc w:val="left"/>
      <w:pPr>
        <w:ind w:left="4168" w:hanging="360"/>
      </w:pPr>
    </w:lvl>
    <w:lvl w:ilvl="5" w:tplc="FFFFFFFF" w:tentative="1">
      <w:start w:val="1"/>
      <w:numFmt w:val="lowerRoman"/>
      <w:lvlText w:val="%6."/>
      <w:lvlJc w:val="right"/>
      <w:pPr>
        <w:ind w:left="4888" w:hanging="180"/>
      </w:pPr>
    </w:lvl>
    <w:lvl w:ilvl="6" w:tplc="FFFFFFFF" w:tentative="1">
      <w:start w:val="1"/>
      <w:numFmt w:val="decimal"/>
      <w:lvlText w:val="%7."/>
      <w:lvlJc w:val="left"/>
      <w:pPr>
        <w:ind w:left="5608" w:hanging="360"/>
      </w:pPr>
    </w:lvl>
    <w:lvl w:ilvl="7" w:tplc="FFFFFFFF" w:tentative="1">
      <w:start w:val="1"/>
      <w:numFmt w:val="lowerLetter"/>
      <w:lvlText w:val="%8."/>
      <w:lvlJc w:val="left"/>
      <w:pPr>
        <w:ind w:left="6328" w:hanging="360"/>
      </w:pPr>
    </w:lvl>
    <w:lvl w:ilvl="8" w:tplc="FFFFFFFF" w:tentative="1">
      <w:start w:val="1"/>
      <w:numFmt w:val="lowerRoman"/>
      <w:lvlText w:val="%9."/>
      <w:lvlJc w:val="right"/>
      <w:pPr>
        <w:ind w:left="7048" w:hanging="180"/>
      </w:pPr>
    </w:lvl>
  </w:abstractNum>
  <w:abstractNum w:abstractNumId="15" w15:restartNumberingAfterBreak="0">
    <w:nsid w:val="308F21EC"/>
    <w:multiLevelType w:val="hybridMultilevel"/>
    <w:tmpl w:val="0C7C4376"/>
    <w:lvl w:ilvl="0" w:tplc="8D2C3296">
      <w:start w:val="1"/>
      <w:numFmt w:val="bullet"/>
      <w:lvlText w:val=""/>
      <w:lvlJc w:val="left"/>
      <w:pPr>
        <w:ind w:left="1288" w:hanging="360"/>
      </w:pPr>
      <w:rPr>
        <w:rFonts w:ascii="Symbol" w:hAnsi="Symbol" w:hint="default"/>
        <w:color w:val="6A2875"/>
        <w:szCs w:val="32"/>
      </w:rPr>
    </w:lvl>
    <w:lvl w:ilvl="1" w:tplc="FFFFFFFF">
      <w:start w:val="1"/>
      <w:numFmt w:val="lowerLetter"/>
      <w:lvlText w:val="%2."/>
      <w:lvlJc w:val="left"/>
      <w:pPr>
        <w:ind w:left="2008" w:hanging="360"/>
      </w:pPr>
    </w:lvl>
    <w:lvl w:ilvl="2" w:tplc="FFFFFFFF" w:tentative="1">
      <w:start w:val="1"/>
      <w:numFmt w:val="lowerRoman"/>
      <w:lvlText w:val="%3."/>
      <w:lvlJc w:val="right"/>
      <w:pPr>
        <w:ind w:left="2728" w:hanging="180"/>
      </w:pPr>
    </w:lvl>
    <w:lvl w:ilvl="3" w:tplc="FFFFFFFF" w:tentative="1">
      <w:start w:val="1"/>
      <w:numFmt w:val="decimal"/>
      <w:lvlText w:val="%4."/>
      <w:lvlJc w:val="left"/>
      <w:pPr>
        <w:ind w:left="3448" w:hanging="360"/>
      </w:pPr>
    </w:lvl>
    <w:lvl w:ilvl="4" w:tplc="FFFFFFFF" w:tentative="1">
      <w:start w:val="1"/>
      <w:numFmt w:val="lowerLetter"/>
      <w:lvlText w:val="%5."/>
      <w:lvlJc w:val="left"/>
      <w:pPr>
        <w:ind w:left="4168" w:hanging="360"/>
      </w:pPr>
    </w:lvl>
    <w:lvl w:ilvl="5" w:tplc="FFFFFFFF" w:tentative="1">
      <w:start w:val="1"/>
      <w:numFmt w:val="lowerRoman"/>
      <w:lvlText w:val="%6."/>
      <w:lvlJc w:val="right"/>
      <w:pPr>
        <w:ind w:left="4888" w:hanging="180"/>
      </w:pPr>
    </w:lvl>
    <w:lvl w:ilvl="6" w:tplc="FFFFFFFF" w:tentative="1">
      <w:start w:val="1"/>
      <w:numFmt w:val="decimal"/>
      <w:lvlText w:val="%7."/>
      <w:lvlJc w:val="left"/>
      <w:pPr>
        <w:ind w:left="5608" w:hanging="360"/>
      </w:pPr>
    </w:lvl>
    <w:lvl w:ilvl="7" w:tplc="FFFFFFFF" w:tentative="1">
      <w:start w:val="1"/>
      <w:numFmt w:val="lowerLetter"/>
      <w:lvlText w:val="%8."/>
      <w:lvlJc w:val="left"/>
      <w:pPr>
        <w:ind w:left="6328" w:hanging="360"/>
      </w:pPr>
    </w:lvl>
    <w:lvl w:ilvl="8" w:tplc="FFFFFFFF" w:tentative="1">
      <w:start w:val="1"/>
      <w:numFmt w:val="lowerRoman"/>
      <w:lvlText w:val="%9."/>
      <w:lvlJc w:val="right"/>
      <w:pPr>
        <w:ind w:left="7048" w:hanging="180"/>
      </w:pPr>
    </w:lvl>
  </w:abstractNum>
  <w:abstractNum w:abstractNumId="16" w15:restartNumberingAfterBreak="0">
    <w:nsid w:val="32801242"/>
    <w:multiLevelType w:val="hybridMultilevel"/>
    <w:tmpl w:val="A306C9D0"/>
    <w:lvl w:ilvl="0" w:tplc="0C090001">
      <w:start w:val="1"/>
      <w:numFmt w:val="bullet"/>
      <w:lvlText w:val=""/>
      <w:lvlJc w:val="left"/>
      <w:pPr>
        <w:ind w:left="1080" w:hanging="360"/>
      </w:pPr>
      <w:rPr>
        <w:rFonts w:ascii="Symbol" w:hAnsi="Symbol" w:hint="default"/>
        <w:color w:val="6A2875"/>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210B2F"/>
    <w:multiLevelType w:val="multilevel"/>
    <w:tmpl w:val="98CC4AB8"/>
    <w:lvl w:ilvl="0">
      <w:start w:val="1"/>
      <w:numFmt w:val="decimal"/>
      <w:pStyle w:val="Heading2"/>
      <w:lvlText w:val="%1."/>
      <w:lvlJc w:val="left"/>
      <w:pPr>
        <w:ind w:left="1146" w:hanging="720"/>
      </w:pPr>
      <w:rPr>
        <w:color w:val="6A2875"/>
      </w:rPr>
    </w:lvl>
    <w:lvl w:ilvl="1">
      <w:start w:val="1"/>
      <w:numFmt w:val="decimal"/>
      <w:pStyle w:val="Heading3"/>
      <w:lvlText w:val="%1.%2"/>
      <w:lvlJc w:val="left"/>
      <w:pPr>
        <w:ind w:left="1080" w:hanging="720"/>
      </w:pPr>
    </w:lvl>
    <w:lvl w:ilvl="2">
      <w:start w:val="1"/>
      <w:numFmt w:val="decimal"/>
      <w:pStyle w:val="Heading4"/>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19" w15:restartNumberingAfterBreak="0">
    <w:nsid w:val="38E15651"/>
    <w:multiLevelType w:val="hybridMultilevel"/>
    <w:tmpl w:val="B9ACB3C2"/>
    <w:lvl w:ilvl="0" w:tplc="8D2C3296">
      <w:start w:val="1"/>
      <w:numFmt w:val="bullet"/>
      <w:lvlText w:val=""/>
      <w:lvlJc w:val="left"/>
      <w:pPr>
        <w:ind w:left="720" w:hanging="360"/>
      </w:pPr>
      <w:rPr>
        <w:rFonts w:ascii="Symbol" w:hAnsi="Symbol" w:hint="default"/>
        <w:color w:val="6A2875"/>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D9C4C27"/>
    <w:multiLevelType w:val="hybridMultilevel"/>
    <w:tmpl w:val="97644F7C"/>
    <w:lvl w:ilvl="0" w:tplc="8D2C3296">
      <w:start w:val="1"/>
      <w:numFmt w:val="bullet"/>
      <w:lvlText w:val=""/>
      <w:lvlJc w:val="left"/>
      <w:pPr>
        <w:ind w:left="720" w:hanging="360"/>
      </w:pPr>
      <w:rPr>
        <w:rFonts w:ascii="Symbol" w:hAnsi="Symbol" w:hint="default"/>
        <w:color w:val="6A2875"/>
        <w:szCs w:val="3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43F5AF6"/>
    <w:multiLevelType w:val="hybridMultilevel"/>
    <w:tmpl w:val="B0566604"/>
    <w:lvl w:ilvl="0" w:tplc="0C090001">
      <w:start w:val="1"/>
      <w:numFmt w:val="bullet"/>
      <w:lvlText w:val=""/>
      <w:lvlJc w:val="left"/>
      <w:pPr>
        <w:ind w:left="720" w:hanging="360"/>
      </w:pPr>
      <w:rPr>
        <w:rFonts w:ascii="Symbol" w:hAnsi="Symbol" w:hint="default"/>
        <w:color w:val="6A287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57E2EBA"/>
    <w:multiLevelType w:val="hybridMultilevel"/>
    <w:tmpl w:val="7FCC4724"/>
    <w:lvl w:ilvl="0" w:tplc="8D2C3296">
      <w:start w:val="1"/>
      <w:numFmt w:val="bullet"/>
      <w:lvlText w:val=""/>
      <w:lvlJc w:val="left"/>
      <w:pPr>
        <w:ind w:left="1288" w:hanging="360"/>
      </w:pPr>
      <w:rPr>
        <w:rFonts w:ascii="Symbol" w:hAnsi="Symbol" w:hint="default"/>
        <w:color w:val="6A2875"/>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70C5DC5"/>
    <w:multiLevelType w:val="hybridMultilevel"/>
    <w:tmpl w:val="C5F27A46"/>
    <w:lvl w:ilvl="0" w:tplc="0C090001">
      <w:start w:val="1"/>
      <w:numFmt w:val="bullet"/>
      <w:lvlText w:val=""/>
      <w:lvlJc w:val="left"/>
      <w:pPr>
        <w:ind w:left="720" w:hanging="360"/>
      </w:pPr>
      <w:rPr>
        <w:rFonts w:ascii="Symbol" w:hAnsi="Symbol" w:hint="default"/>
        <w:color w:val="6A287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BA25581"/>
    <w:multiLevelType w:val="hybridMultilevel"/>
    <w:tmpl w:val="0B309B9A"/>
    <w:lvl w:ilvl="0" w:tplc="8D2C3296">
      <w:start w:val="1"/>
      <w:numFmt w:val="bullet"/>
      <w:lvlText w:val=""/>
      <w:lvlJc w:val="left"/>
      <w:pPr>
        <w:ind w:left="720" w:hanging="360"/>
      </w:pPr>
      <w:rPr>
        <w:rFonts w:ascii="Symbol" w:hAnsi="Symbol" w:hint="default"/>
        <w:color w:val="6A2875"/>
        <w:szCs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DBC6542"/>
    <w:multiLevelType w:val="hybridMultilevel"/>
    <w:tmpl w:val="FC06FFE6"/>
    <w:lvl w:ilvl="0" w:tplc="0C090001">
      <w:start w:val="1"/>
      <w:numFmt w:val="bullet"/>
      <w:lvlText w:val=""/>
      <w:lvlJc w:val="left"/>
      <w:pPr>
        <w:ind w:left="1080" w:hanging="360"/>
      </w:pPr>
      <w:rPr>
        <w:rFonts w:ascii="Symbol" w:hAnsi="Symbol" w:hint="default"/>
        <w:color w:val="6A2875"/>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4F733F88"/>
    <w:multiLevelType w:val="hybridMultilevel"/>
    <w:tmpl w:val="732002A2"/>
    <w:lvl w:ilvl="0" w:tplc="0C090001">
      <w:start w:val="1"/>
      <w:numFmt w:val="bullet"/>
      <w:lvlText w:val=""/>
      <w:lvlJc w:val="left"/>
      <w:pPr>
        <w:ind w:left="1080" w:hanging="360"/>
      </w:pPr>
      <w:rPr>
        <w:rFonts w:ascii="Symbol" w:hAnsi="Symbol" w:hint="default"/>
        <w:color w:val="6A2875"/>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55197296"/>
    <w:multiLevelType w:val="hybridMultilevel"/>
    <w:tmpl w:val="B5922ECA"/>
    <w:lvl w:ilvl="0" w:tplc="0C090001">
      <w:start w:val="1"/>
      <w:numFmt w:val="bullet"/>
      <w:lvlText w:val=""/>
      <w:lvlJc w:val="left"/>
      <w:pPr>
        <w:ind w:left="1080" w:hanging="360"/>
      </w:pPr>
      <w:rPr>
        <w:rFonts w:ascii="Symbol" w:hAnsi="Symbol" w:hint="default"/>
        <w:color w:val="6A2875"/>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5B3C43DD"/>
    <w:multiLevelType w:val="hybridMultilevel"/>
    <w:tmpl w:val="1C9E41F4"/>
    <w:lvl w:ilvl="0" w:tplc="0C090001">
      <w:start w:val="1"/>
      <w:numFmt w:val="bullet"/>
      <w:lvlText w:val=""/>
      <w:lvlJc w:val="left"/>
      <w:pPr>
        <w:ind w:left="720" w:hanging="360"/>
      </w:pPr>
      <w:rPr>
        <w:rFonts w:ascii="Symbol" w:hAnsi="Symbol" w:hint="default"/>
        <w:color w:val="6A287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1DB5A0E"/>
    <w:multiLevelType w:val="multilevel"/>
    <w:tmpl w:val="836EAA64"/>
    <w:lvl w:ilvl="0">
      <w:start w:val="1"/>
      <w:numFmt w:val="decimal"/>
      <w:lvlText w:val="%1."/>
      <w:lvlJc w:val="left"/>
      <w:pPr>
        <w:ind w:left="1146" w:hanging="720"/>
      </w:pPr>
      <w:rPr>
        <w:rFonts w:hint="default"/>
        <w:color w:val="6A2875"/>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bullet"/>
      <w:lvlText w:val=""/>
      <w:lvlJc w:val="left"/>
      <w:pPr>
        <w:ind w:left="780" w:hanging="360"/>
      </w:pPr>
      <w:rPr>
        <w:rFonts w:ascii="Symbol" w:hAnsi="Symbol"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0" w15:restartNumberingAfterBreak="0">
    <w:nsid w:val="62082124"/>
    <w:multiLevelType w:val="hybridMultilevel"/>
    <w:tmpl w:val="1C6CD902"/>
    <w:lvl w:ilvl="0" w:tplc="0C090001">
      <w:start w:val="1"/>
      <w:numFmt w:val="bullet"/>
      <w:lvlText w:val=""/>
      <w:lvlJc w:val="left"/>
      <w:pPr>
        <w:ind w:left="720" w:hanging="360"/>
      </w:pPr>
      <w:rPr>
        <w:rFonts w:ascii="Symbol" w:hAnsi="Symbol" w:hint="default"/>
        <w:color w:val="6A287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7E61E9E"/>
    <w:multiLevelType w:val="multilevel"/>
    <w:tmpl w:val="7158D44E"/>
    <w:lvl w:ilvl="0">
      <w:start w:val="1"/>
      <w:numFmt w:val="decimal"/>
      <w:pStyle w:val="DHSReportHd2"/>
      <w:lvlText w:val="%1."/>
      <w:lvlJc w:val="left"/>
      <w:pPr>
        <w:tabs>
          <w:tab w:val="num" w:pos="720"/>
        </w:tabs>
        <w:ind w:left="360" w:hanging="360"/>
      </w:pPr>
    </w:lvl>
    <w:lvl w:ilvl="1">
      <w:start w:val="1"/>
      <w:numFmt w:val="decimal"/>
      <w:pStyle w:val="DHSBodyText"/>
      <w:lvlText w:val="%1.%2."/>
      <w:lvlJc w:val="left"/>
      <w:pPr>
        <w:tabs>
          <w:tab w:val="num" w:pos="1800"/>
        </w:tabs>
        <w:ind w:left="792" w:hanging="432"/>
      </w:pPr>
    </w:lvl>
    <w:lvl w:ilvl="2">
      <w:start w:val="1"/>
      <w:numFmt w:val="none"/>
      <w:pStyle w:val="DHSText10pt"/>
      <w:lvlText w:val=""/>
      <w:lvlJc w:val="left"/>
      <w:pPr>
        <w:tabs>
          <w:tab w:val="num" w:pos="2880"/>
        </w:tabs>
        <w:ind w:left="1224" w:hanging="504"/>
      </w:pPr>
    </w:lvl>
    <w:lvl w:ilvl="3">
      <w:start w:val="1"/>
      <w:numFmt w:val="decimal"/>
      <w:lvlText w:val="%1.%2.%3.%4."/>
      <w:lvlJc w:val="left"/>
      <w:pPr>
        <w:tabs>
          <w:tab w:val="num" w:pos="3960"/>
        </w:tabs>
        <w:ind w:left="1728" w:hanging="648"/>
      </w:pPr>
    </w:lvl>
    <w:lvl w:ilvl="4">
      <w:start w:val="1"/>
      <w:numFmt w:val="decimal"/>
      <w:lvlText w:val="%1.%2.%3.%4.%5."/>
      <w:lvlJc w:val="left"/>
      <w:pPr>
        <w:tabs>
          <w:tab w:val="num" w:pos="5040"/>
        </w:tabs>
        <w:ind w:left="2232" w:hanging="792"/>
      </w:pPr>
    </w:lvl>
    <w:lvl w:ilvl="5">
      <w:start w:val="1"/>
      <w:numFmt w:val="decimal"/>
      <w:lvlText w:val="%1.%2.%3.%4.%5.%6."/>
      <w:lvlJc w:val="left"/>
      <w:pPr>
        <w:tabs>
          <w:tab w:val="num" w:pos="6120"/>
        </w:tabs>
        <w:ind w:left="2736" w:hanging="936"/>
      </w:pPr>
    </w:lvl>
    <w:lvl w:ilvl="6">
      <w:start w:val="1"/>
      <w:numFmt w:val="decimal"/>
      <w:lvlText w:val="%1.%2.%3.%4.%5.%6.%7."/>
      <w:lvlJc w:val="left"/>
      <w:pPr>
        <w:tabs>
          <w:tab w:val="num" w:pos="6840"/>
        </w:tabs>
        <w:ind w:left="3240" w:hanging="1080"/>
      </w:pPr>
    </w:lvl>
    <w:lvl w:ilvl="7">
      <w:start w:val="1"/>
      <w:numFmt w:val="decimal"/>
      <w:lvlText w:val="%1.%2.%3.%4.%5.%6.%7.%8."/>
      <w:lvlJc w:val="left"/>
      <w:pPr>
        <w:tabs>
          <w:tab w:val="num" w:pos="7920"/>
        </w:tabs>
        <w:ind w:left="3744" w:hanging="1224"/>
      </w:pPr>
    </w:lvl>
    <w:lvl w:ilvl="8">
      <w:start w:val="1"/>
      <w:numFmt w:val="decimal"/>
      <w:lvlText w:val="%1.%2.%3.%4.%5.%6.%7.%8.%9."/>
      <w:lvlJc w:val="left"/>
      <w:pPr>
        <w:tabs>
          <w:tab w:val="num" w:pos="9000"/>
        </w:tabs>
        <w:ind w:left="4320" w:hanging="1440"/>
      </w:pPr>
    </w:lvl>
  </w:abstractNum>
  <w:abstractNum w:abstractNumId="32" w15:restartNumberingAfterBreak="0">
    <w:nsid w:val="6BD81CDD"/>
    <w:multiLevelType w:val="hybridMultilevel"/>
    <w:tmpl w:val="FA74B61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3" w15:restartNumberingAfterBreak="0">
    <w:nsid w:val="6C0957D6"/>
    <w:multiLevelType w:val="hybridMultilevel"/>
    <w:tmpl w:val="C3BCAD48"/>
    <w:lvl w:ilvl="0" w:tplc="8D2C3296">
      <w:start w:val="1"/>
      <w:numFmt w:val="bullet"/>
      <w:lvlText w:val=""/>
      <w:lvlJc w:val="left"/>
      <w:pPr>
        <w:ind w:left="1288" w:hanging="360"/>
      </w:pPr>
      <w:rPr>
        <w:rFonts w:ascii="Symbol" w:hAnsi="Symbol" w:hint="default"/>
        <w:color w:val="6A2875"/>
        <w:szCs w:val="32"/>
      </w:rPr>
    </w:lvl>
    <w:lvl w:ilvl="1" w:tplc="FFFFFFFF">
      <w:start w:val="1"/>
      <w:numFmt w:val="lowerLetter"/>
      <w:lvlText w:val="%2."/>
      <w:lvlJc w:val="left"/>
      <w:pPr>
        <w:ind w:left="2008" w:hanging="360"/>
      </w:pPr>
    </w:lvl>
    <w:lvl w:ilvl="2" w:tplc="FFFFFFFF" w:tentative="1">
      <w:start w:val="1"/>
      <w:numFmt w:val="lowerRoman"/>
      <w:lvlText w:val="%3."/>
      <w:lvlJc w:val="right"/>
      <w:pPr>
        <w:ind w:left="2728" w:hanging="180"/>
      </w:pPr>
    </w:lvl>
    <w:lvl w:ilvl="3" w:tplc="FFFFFFFF" w:tentative="1">
      <w:start w:val="1"/>
      <w:numFmt w:val="decimal"/>
      <w:lvlText w:val="%4."/>
      <w:lvlJc w:val="left"/>
      <w:pPr>
        <w:ind w:left="3448" w:hanging="360"/>
      </w:pPr>
    </w:lvl>
    <w:lvl w:ilvl="4" w:tplc="FFFFFFFF" w:tentative="1">
      <w:start w:val="1"/>
      <w:numFmt w:val="lowerLetter"/>
      <w:lvlText w:val="%5."/>
      <w:lvlJc w:val="left"/>
      <w:pPr>
        <w:ind w:left="4168" w:hanging="360"/>
      </w:pPr>
    </w:lvl>
    <w:lvl w:ilvl="5" w:tplc="FFFFFFFF" w:tentative="1">
      <w:start w:val="1"/>
      <w:numFmt w:val="lowerRoman"/>
      <w:lvlText w:val="%6."/>
      <w:lvlJc w:val="right"/>
      <w:pPr>
        <w:ind w:left="4888" w:hanging="180"/>
      </w:pPr>
    </w:lvl>
    <w:lvl w:ilvl="6" w:tplc="FFFFFFFF" w:tentative="1">
      <w:start w:val="1"/>
      <w:numFmt w:val="decimal"/>
      <w:lvlText w:val="%7."/>
      <w:lvlJc w:val="left"/>
      <w:pPr>
        <w:ind w:left="5608" w:hanging="360"/>
      </w:pPr>
    </w:lvl>
    <w:lvl w:ilvl="7" w:tplc="FFFFFFFF" w:tentative="1">
      <w:start w:val="1"/>
      <w:numFmt w:val="lowerLetter"/>
      <w:lvlText w:val="%8."/>
      <w:lvlJc w:val="left"/>
      <w:pPr>
        <w:ind w:left="6328" w:hanging="360"/>
      </w:pPr>
    </w:lvl>
    <w:lvl w:ilvl="8" w:tplc="FFFFFFFF" w:tentative="1">
      <w:start w:val="1"/>
      <w:numFmt w:val="lowerRoman"/>
      <w:lvlText w:val="%9."/>
      <w:lvlJc w:val="right"/>
      <w:pPr>
        <w:ind w:left="7048" w:hanging="180"/>
      </w:pPr>
    </w:lvl>
  </w:abstractNum>
  <w:abstractNum w:abstractNumId="34" w15:restartNumberingAfterBreak="0">
    <w:nsid w:val="6DD842DE"/>
    <w:multiLevelType w:val="hybridMultilevel"/>
    <w:tmpl w:val="8FB80D44"/>
    <w:lvl w:ilvl="0" w:tplc="0C090001">
      <w:start w:val="1"/>
      <w:numFmt w:val="bullet"/>
      <w:lvlText w:val=""/>
      <w:lvlJc w:val="left"/>
      <w:pPr>
        <w:ind w:left="1080" w:hanging="360"/>
      </w:pPr>
      <w:rPr>
        <w:rFonts w:ascii="Symbol" w:hAnsi="Symbol" w:hint="default"/>
        <w:color w:val="6A2875"/>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70B10AF5"/>
    <w:multiLevelType w:val="hybridMultilevel"/>
    <w:tmpl w:val="B3D8013E"/>
    <w:lvl w:ilvl="0" w:tplc="8D2C3296">
      <w:start w:val="1"/>
      <w:numFmt w:val="bullet"/>
      <w:lvlText w:val=""/>
      <w:lvlJc w:val="left"/>
      <w:pPr>
        <w:ind w:left="1288" w:hanging="360"/>
      </w:pPr>
      <w:rPr>
        <w:rFonts w:ascii="Symbol" w:hAnsi="Symbol" w:hint="default"/>
        <w:color w:val="6A2875"/>
        <w:szCs w:val="32"/>
      </w:rPr>
    </w:lvl>
    <w:lvl w:ilvl="1" w:tplc="FFFFFFFF">
      <w:start w:val="1"/>
      <w:numFmt w:val="lowerLetter"/>
      <w:lvlText w:val="%2."/>
      <w:lvlJc w:val="left"/>
      <w:pPr>
        <w:ind w:left="2008" w:hanging="360"/>
      </w:pPr>
    </w:lvl>
    <w:lvl w:ilvl="2" w:tplc="FFFFFFFF" w:tentative="1">
      <w:start w:val="1"/>
      <w:numFmt w:val="lowerRoman"/>
      <w:lvlText w:val="%3."/>
      <w:lvlJc w:val="right"/>
      <w:pPr>
        <w:ind w:left="2728" w:hanging="180"/>
      </w:pPr>
    </w:lvl>
    <w:lvl w:ilvl="3" w:tplc="FFFFFFFF" w:tentative="1">
      <w:start w:val="1"/>
      <w:numFmt w:val="decimal"/>
      <w:lvlText w:val="%4."/>
      <w:lvlJc w:val="left"/>
      <w:pPr>
        <w:ind w:left="3448" w:hanging="360"/>
      </w:pPr>
    </w:lvl>
    <w:lvl w:ilvl="4" w:tplc="FFFFFFFF" w:tentative="1">
      <w:start w:val="1"/>
      <w:numFmt w:val="lowerLetter"/>
      <w:lvlText w:val="%5."/>
      <w:lvlJc w:val="left"/>
      <w:pPr>
        <w:ind w:left="4168" w:hanging="360"/>
      </w:pPr>
    </w:lvl>
    <w:lvl w:ilvl="5" w:tplc="FFFFFFFF" w:tentative="1">
      <w:start w:val="1"/>
      <w:numFmt w:val="lowerRoman"/>
      <w:lvlText w:val="%6."/>
      <w:lvlJc w:val="right"/>
      <w:pPr>
        <w:ind w:left="4888" w:hanging="180"/>
      </w:pPr>
    </w:lvl>
    <w:lvl w:ilvl="6" w:tplc="FFFFFFFF" w:tentative="1">
      <w:start w:val="1"/>
      <w:numFmt w:val="decimal"/>
      <w:lvlText w:val="%7."/>
      <w:lvlJc w:val="left"/>
      <w:pPr>
        <w:ind w:left="5608" w:hanging="360"/>
      </w:pPr>
    </w:lvl>
    <w:lvl w:ilvl="7" w:tplc="FFFFFFFF" w:tentative="1">
      <w:start w:val="1"/>
      <w:numFmt w:val="lowerLetter"/>
      <w:lvlText w:val="%8."/>
      <w:lvlJc w:val="left"/>
      <w:pPr>
        <w:ind w:left="6328" w:hanging="360"/>
      </w:pPr>
    </w:lvl>
    <w:lvl w:ilvl="8" w:tplc="FFFFFFFF" w:tentative="1">
      <w:start w:val="1"/>
      <w:numFmt w:val="lowerRoman"/>
      <w:lvlText w:val="%9."/>
      <w:lvlJc w:val="right"/>
      <w:pPr>
        <w:ind w:left="7048" w:hanging="180"/>
      </w:pPr>
    </w:lvl>
  </w:abstractNum>
  <w:abstractNum w:abstractNumId="36" w15:restartNumberingAfterBreak="0">
    <w:nsid w:val="753E1F4F"/>
    <w:multiLevelType w:val="hybridMultilevel"/>
    <w:tmpl w:val="46020DF0"/>
    <w:lvl w:ilvl="0" w:tplc="8D2C3296">
      <w:start w:val="1"/>
      <w:numFmt w:val="bullet"/>
      <w:lvlText w:val=""/>
      <w:lvlJc w:val="left"/>
      <w:pPr>
        <w:ind w:left="720" w:hanging="360"/>
      </w:pPr>
      <w:rPr>
        <w:rFonts w:ascii="Symbol" w:hAnsi="Symbol" w:hint="default"/>
        <w:color w:val="6A2875"/>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77C1293"/>
    <w:multiLevelType w:val="hybridMultilevel"/>
    <w:tmpl w:val="A16C47D8"/>
    <w:lvl w:ilvl="0" w:tplc="8D2C3296">
      <w:start w:val="1"/>
      <w:numFmt w:val="bullet"/>
      <w:lvlText w:val=""/>
      <w:lvlJc w:val="left"/>
      <w:pPr>
        <w:ind w:left="1080" w:hanging="360"/>
      </w:pPr>
      <w:rPr>
        <w:rFonts w:ascii="Symbol" w:hAnsi="Symbol" w:hint="default"/>
        <w:szCs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7A41D03"/>
    <w:multiLevelType w:val="hybridMultilevel"/>
    <w:tmpl w:val="AB6C0264"/>
    <w:lvl w:ilvl="0" w:tplc="0C090001">
      <w:start w:val="1"/>
      <w:numFmt w:val="bullet"/>
      <w:lvlText w:val=""/>
      <w:lvlJc w:val="left"/>
      <w:pPr>
        <w:ind w:left="1080" w:hanging="360"/>
      </w:pPr>
      <w:rPr>
        <w:rFonts w:ascii="Symbol" w:hAnsi="Symbol" w:hint="default"/>
        <w:color w:val="6A2875"/>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77AD0146"/>
    <w:multiLevelType w:val="hybridMultilevel"/>
    <w:tmpl w:val="FAD0BA44"/>
    <w:lvl w:ilvl="0" w:tplc="8D2C3296">
      <w:start w:val="1"/>
      <w:numFmt w:val="bullet"/>
      <w:lvlText w:val=""/>
      <w:lvlJc w:val="left"/>
      <w:pPr>
        <w:ind w:left="1288" w:hanging="360"/>
      </w:pPr>
      <w:rPr>
        <w:rFonts w:ascii="Symbol" w:hAnsi="Symbol" w:hint="default"/>
        <w:color w:val="6A2875"/>
        <w:szCs w:val="32"/>
      </w:rPr>
    </w:lvl>
    <w:lvl w:ilvl="1" w:tplc="FFFFFFFF">
      <w:start w:val="1"/>
      <w:numFmt w:val="lowerLetter"/>
      <w:lvlText w:val="%2."/>
      <w:lvlJc w:val="left"/>
      <w:pPr>
        <w:ind w:left="2008" w:hanging="360"/>
      </w:pPr>
    </w:lvl>
    <w:lvl w:ilvl="2" w:tplc="FFFFFFFF" w:tentative="1">
      <w:start w:val="1"/>
      <w:numFmt w:val="lowerRoman"/>
      <w:lvlText w:val="%3."/>
      <w:lvlJc w:val="right"/>
      <w:pPr>
        <w:ind w:left="2728" w:hanging="180"/>
      </w:pPr>
    </w:lvl>
    <w:lvl w:ilvl="3" w:tplc="FFFFFFFF" w:tentative="1">
      <w:start w:val="1"/>
      <w:numFmt w:val="decimal"/>
      <w:lvlText w:val="%4."/>
      <w:lvlJc w:val="left"/>
      <w:pPr>
        <w:ind w:left="3448" w:hanging="360"/>
      </w:pPr>
    </w:lvl>
    <w:lvl w:ilvl="4" w:tplc="FFFFFFFF" w:tentative="1">
      <w:start w:val="1"/>
      <w:numFmt w:val="lowerLetter"/>
      <w:lvlText w:val="%5."/>
      <w:lvlJc w:val="left"/>
      <w:pPr>
        <w:ind w:left="4168" w:hanging="360"/>
      </w:pPr>
    </w:lvl>
    <w:lvl w:ilvl="5" w:tplc="FFFFFFFF" w:tentative="1">
      <w:start w:val="1"/>
      <w:numFmt w:val="lowerRoman"/>
      <w:lvlText w:val="%6."/>
      <w:lvlJc w:val="right"/>
      <w:pPr>
        <w:ind w:left="4888" w:hanging="180"/>
      </w:pPr>
    </w:lvl>
    <w:lvl w:ilvl="6" w:tplc="FFFFFFFF" w:tentative="1">
      <w:start w:val="1"/>
      <w:numFmt w:val="decimal"/>
      <w:lvlText w:val="%7."/>
      <w:lvlJc w:val="left"/>
      <w:pPr>
        <w:ind w:left="5608" w:hanging="360"/>
      </w:pPr>
    </w:lvl>
    <w:lvl w:ilvl="7" w:tplc="FFFFFFFF" w:tentative="1">
      <w:start w:val="1"/>
      <w:numFmt w:val="lowerLetter"/>
      <w:lvlText w:val="%8."/>
      <w:lvlJc w:val="left"/>
      <w:pPr>
        <w:ind w:left="6328" w:hanging="360"/>
      </w:pPr>
    </w:lvl>
    <w:lvl w:ilvl="8" w:tplc="FFFFFFFF" w:tentative="1">
      <w:start w:val="1"/>
      <w:numFmt w:val="lowerRoman"/>
      <w:lvlText w:val="%9."/>
      <w:lvlJc w:val="right"/>
      <w:pPr>
        <w:ind w:left="7048" w:hanging="180"/>
      </w:pPr>
    </w:lvl>
  </w:abstractNum>
  <w:abstractNum w:abstractNumId="40" w15:restartNumberingAfterBreak="0">
    <w:nsid w:val="79DA6C95"/>
    <w:multiLevelType w:val="hybridMultilevel"/>
    <w:tmpl w:val="6714F9AC"/>
    <w:lvl w:ilvl="0" w:tplc="8D2C3296">
      <w:start w:val="1"/>
      <w:numFmt w:val="bullet"/>
      <w:lvlText w:val=""/>
      <w:lvlJc w:val="left"/>
      <w:pPr>
        <w:ind w:left="1288" w:hanging="360"/>
      </w:pPr>
      <w:rPr>
        <w:rFonts w:ascii="Symbol" w:hAnsi="Symbol" w:hint="default"/>
        <w:color w:val="6A2875"/>
        <w:szCs w:val="32"/>
      </w:rPr>
    </w:lvl>
    <w:lvl w:ilvl="1" w:tplc="FFFFFFFF">
      <w:start w:val="1"/>
      <w:numFmt w:val="lowerLetter"/>
      <w:lvlText w:val="%2."/>
      <w:lvlJc w:val="left"/>
      <w:pPr>
        <w:ind w:left="2008" w:hanging="360"/>
      </w:pPr>
    </w:lvl>
    <w:lvl w:ilvl="2" w:tplc="FFFFFFFF" w:tentative="1">
      <w:start w:val="1"/>
      <w:numFmt w:val="lowerRoman"/>
      <w:lvlText w:val="%3."/>
      <w:lvlJc w:val="right"/>
      <w:pPr>
        <w:ind w:left="2728" w:hanging="180"/>
      </w:pPr>
    </w:lvl>
    <w:lvl w:ilvl="3" w:tplc="FFFFFFFF" w:tentative="1">
      <w:start w:val="1"/>
      <w:numFmt w:val="decimal"/>
      <w:lvlText w:val="%4."/>
      <w:lvlJc w:val="left"/>
      <w:pPr>
        <w:ind w:left="3448" w:hanging="360"/>
      </w:pPr>
    </w:lvl>
    <w:lvl w:ilvl="4" w:tplc="FFFFFFFF" w:tentative="1">
      <w:start w:val="1"/>
      <w:numFmt w:val="lowerLetter"/>
      <w:lvlText w:val="%5."/>
      <w:lvlJc w:val="left"/>
      <w:pPr>
        <w:ind w:left="4168" w:hanging="360"/>
      </w:pPr>
    </w:lvl>
    <w:lvl w:ilvl="5" w:tplc="FFFFFFFF" w:tentative="1">
      <w:start w:val="1"/>
      <w:numFmt w:val="lowerRoman"/>
      <w:lvlText w:val="%6."/>
      <w:lvlJc w:val="right"/>
      <w:pPr>
        <w:ind w:left="4888" w:hanging="180"/>
      </w:pPr>
    </w:lvl>
    <w:lvl w:ilvl="6" w:tplc="FFFFFFFF" w:tentative="1">
      <w:start w:val="1"/>
      <w:numFmt w:val="decimal"/>
      <w:lvlText w:val="%7."/>
      <w:lvlJc w:val="left"/>
      <w:pPr>
        <w:ind w:left="5608" w:hanging="360"/>
      </w:pPr>
    </w:lvl>
    <w:lvl w:ilvl="7" w:tplc="FFFFFFFF" w:tentative="1">
      <w:start w:val="1"/>
      <w:numFmt w:val="lowerLetter"/>
      <w:lvlText w:val="%8."/>
      <w:lvlJc w:val="left"/>
      <w:pPr>
        <w:ind w:left="6328" w:hanging="360"/>
      </w:pPr>
    </w:lvl>
    <w:lvl w:ilvl="8" w:tplc="FFFFFFFF" w:tentative="1">
      <w:start w:val="1"/>
      <w:numFmt w:val="lowerRoman"/>
      <w:lvlText w:val="%9."/>
      <w:lvlJc w:val="right"/>
      <w:pPr>
        <w:ind w:left="7048" w:hanging="180"/>
      </w:pPr>
    </w:lvl>
  </w:abstractNum>
  <w:abstractNum w:abstractNumId="41" w15:restartNumberingAfterBreak="0">
    <w:nsid w:val="7E20686B"/>
    <w:multiLevelType w:val="hybridMultilevel"/>
    <w:tmpl w:val="18E4617E"/>
    <w:lvl w:ilvl="0" w:tplc="0C090001">
      <w:start w:val="1"/>
      <w:numFmt w:val="bullet"/>
      <w:lvlText w:val=""/>
      <w:lvlJc w:val="left"/>
      <w:pPr>
        <w:ind w:left="720" w:hanging="360"/>
      </w:pPr>
      <w:rPr>
        <w:rFonts w:ascii="Symbol" w:hAnsi="Symbol" w:hint="default"/>
        <w:color w:val="6A287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59363711">
    <w:abstractNumId w:val="17"/>
  </w:num>
  <w:num w:numId="2" w16cid:durableId="1800144723">
    <w:abstractNumId w:val="18"/>
  </w:num>
  <w:num w:numId="3" w16cid:durableId="2058700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8813469">
    <w:abstractNumId w:val="32"/>
  </w:num>
  <w:num w:numId="5" w16cid:durableId="1641568405">
    <w:abstractNumId w:val="2"/>
  </w:num>
  <w:num w:numId="6" w16cid:durableId="246698127">
    <w:abstractNumId w:val="29"/>
  </w:num>
  <w:num w:numId="7" w16cid:durableId="1177767002">
    <w:abstractNumId w:val="21"/>
  </w:num>
  <w:num w:numId="8" w16cid:durableId="287669631">
    <w:abstractNumId w:val="10"/>
  </w:num>
  <w:num w:numId="9" w16cid:durableId="650139552">
    <w:abstractNumId w:val="23"/>
  </w:num>
  <w:num w:numId="10" w16cid:durableId="1148126895">
    <w:abstractNumId w:val="28"/>
  </w:num>
  <w:num w:numId="11" w16cid:durableId="250282490">
    <w:abstractNumId w:val="41"/>
  </w:num>
  <w:num w:numId="12" w16cid:durableId="283005293">
    <w:abstractNumId w:val="30"/>
  </w:num>
  <w:num w:numId="13" w16cid:durableId="615140058">
    <w:abstractNumId w:val="38"/>
  </w:num>
  <w:num w:numId="14" w16cid:durableId="936643096">
    <w:abstractNumId w:val="27"/>
  </w:num>
  <w:num w:numId="15" w16cid:durableId="1300917015">
    <w:abstractNumId w:val="7"/>
  </w:num>
  <w:num w:numId="16" w16cid:durableId="95223958">
    <w:abstractNumId w:val="26"/>
  </w:num>
  <w:num w:numId="17" w16cid:durableId="1228685904">
    <w:abstractNumId w:val="3"/>
  </w:num>
  <w:num w:numId="18" w16cid:durableId="1908683814">
    <w:abstractNumId w:val="11"/>
  </w:num>
  <w:num w:numId="19" w16cid:durableId="535435414">
    <w:abstractNumId w:val="13"/>
  </w:num>
  <w:num w:numId="20" w16cid:durableId="500900050">
    <w:abstractNumId w:val="16"/>
  </w:num>
  <w:num w:numId="21" w16cid:durableId="1392343434">
    <w:abstractNumId w:val="25"/>
  </w:num>
  <w:num w:numId="22" w16cid:durableId="1656949630">
    <w:abstractNumId w:val="1"/>
  </w:num>
  <w:num w:numId="23" w16cid:durableId="2133285541">
    <w:abstractNumId w:val="34"/>
  </w:num>
  <w:num w:numId="24" w16cid:durableId="175733489">
    <w:abstractNumId w:val="6"/>
  </w:num>
  <w:num w:numId="25" w16cid:durableId="1062949899">
    <w:abstractNumId w:val="0"/>
  </w:num>
  <w:num w:numId="26" w16cid:durableId="948586495">
    <w:abstractNumId w:val="5"/>
  </w:num>
  <w:num w:numId="27" w16cid:durableId="1698432232">
    <w:abstractNumId w:val="33"/>
  </w:num>
  <w:num w:numId="28" w16cid:durableId="1008950027">
    <w:abstractNumId w:val="8"/>
  </w:num>
  <w:num w:numId="29" w16cid:durableId="1147942016">
    <w:abstractNumId w:val="22"/>
  </w:num>
  <w:num w:numId="30" w16cid:durableId="345983184">
    <w:abstractNumId w:val="15"/>
  </w:num>
  <w:num w:numId="31" w16cid:durableId="139930064">
    <w:abstractNumId w:val="35"/>
  </w:num>
  <w:num w:numId="32" w16cid:durableId="331643508">
    <w:abstractNumId w:val="37"/>
  </w:num>
  <w:num w:numId="33" w16cid:durableId="1823236417">
    <w:abstractNumId w:val="40"/>
  </w:num>
  <w:num w:numId="34" w16cid:durableId="398866952">
    <w:abstractNumId w:val="39"/>
  </w:num>
  <w:num w:numId="35" w16cid:durableId="1251934339">
    <w:abstractNumId w:val="20"/>
  </w:num>
  <w:num w:numId="36" w16cid:durableId="154226786">
    <w:abstractNumId w:val="4"/>
  </w:num>
  <w:num w:numId="37" w16cid:durableId="337662122">
    <w:abstractNumId w:val="14"/>
  </w:num>
  <w:num w:numId="38" w16cid:durableId="1666276870">
    <w:abstractNumId w:val="9"/>
  </w:num>
  <w:num w:numId="39" w16cid:durableId="522400099">
    <w:abstractNumId w:val="19"/>
  </w:num>
  <w:num w:numId="40" w16cid:durableId="206187276">
    <w:abstractNumId w:val="12"/>
  </w:num>
  <w:num w:numId="41" w16cid:durableId="2118912613">
    <w:abstractNumId w:val="24"/>
  </w:num>
  <w:num w:numId="42" w16cid:durableId="1094283425">
    <w:abstractNumId w:val="36"/>
  </w:num>
  <w:num w:numId="43" w16cid:durableId="1268540227">
    <w:abstractNumId w:val="18"/>
  </w:num>
  <w:num w:numId="44" w16cid:durableId="838622382">
    <w:abstractNumId w:val="18"/>
  </w:num>
  <w:num w:numId="45" w16cid:durableId="505098998">
    <w:abstractNumId w:val="1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103"/>
    <w:rsid w:val="00003752"/>
    <w:rsid w:val="00004164"/>
    <w:rsid w:val="000042FC"/>
    <w:rsid w:val="0000499C"/>
    <w:rsid w:val="00011ACE"/>
    <w:rsid w:val="0001297E"/>
    <w:rsid w:val="00013F50"/>
    <w:rsid w:val="00014F79"/>
    <w:rsid w:val="000153F6"/>
    <w:rsid w:val="0002371E"/>
    <w:rsid w:val="0002446B"/>
    <w:rsid w:val="00026EAA"/>
    <w:rsid w:val="00045C03"/>
    <w:rsid w:val="00051882"/>
    <w:rsid w:val="00053029"/>
    <w:rsid w:val="000555C4"/>
    <w:rsid w:val="00060C86"/>
    <w:rsid w:val="00070CCC"/>
    <w:rsid w:val="00074005"/>
    <w:rsid w:val="00076163"/>
    <w:rsid w:val="00080139"/>
    <w:rsid w:val="00081223"/>
    <w:rsid w:val="000812F3"/>
    <w:rsid w:val="00085E41"/>
    <w:rsid w:val="000A5B8F"/>
    <w:rsid w:val="000B75CA"/>
    <w:rsid w:val="000C1B99"/>
    <w:rsid w:val="000C308B"/>
    <w:rsid w:val="000C39E8"/>
    <w:rsid w:val="000D67D3"/>
    <w:rsid w:val="000E490C"/>
    <w:rsid w:val="000E542C"/>
    <w:rsid w:val="000E69CB"/>
    <w:rsid w:val="000F6D85"/>
    <w:rsid w:val="00102CFF"/>
    <w:rsid w:val="00105AEE"/>
    <w:rsid w:val="001131A8"/>
    <w:rsid w:val="001142DB"/>
    <w:rsid w:val="00114B62"/>
    <w:rsid w:val="00116B7B"/>
    <w:rsid w:val="00117279"/>
    <w:rsid w:val="00126D96"/>
    <w:rsid w:val="00130167"/>
    <w:rsid w:val="00134C12"/>
    <w:rsid w:val="0013628F"/>
    <w:rsid w:val="00141529"/>
    <w:rsid w:val="0014207A"/>
    <w:rsid w:val="00151816"/>
    <w:rsid w:val="0016104B"/>
    <w:rsid w:val="001665A1"/>
    <w:rsid w:val="0017127A"/>
    <w:rsid w:val="00177CC0"/>
    <w:rsid w:val="00180D51"/>
    <w:rsid w:val="00184445"/>
    <w:rsid w:val="00187EA6"/>
    <w:rsid w:val="001917E5"/>
    <w:rsid w:val="00191F11"/>
    <w:rsid w:val="00193E1B"/>
    <w:rsid w:val="001A15AB"/>
    <w:rsid w:val="001A4D5E"/>
    <w:rsid w:val="001A4F91"/>
    <w:rsid w:val="001A554C"/>
    <w:rsid w:val="001B2BC5"/>
    <w:rsid w:val="001B401F"/>
    <w:rsid w:val="001C2288"/>
    <w:rsid w:val="001C5DFE"/>
    <w:rsid w:val="001C7267"/>
    <w:rsid w:val="001D0DA9"/>
    <w:rsid w:val="001D549C"/>
    <w:rsid w:val="001E4D29"/>
    <w:rsid w:val="001E630D"/>
    <w:rsid w:val="001F4103"/>
    <w:rsid w:val="002006D4"/>
    <w:rsid w:val="00202307"/>
    <w:rsid w:val="00206A72"/>
    <w:rsid w:val="00207B52"/>
    <w:rsid w:val="00211B6F"/>
    <w:rsid w:val="00212B39"/>
    <w:rsid w:val="00213F7C"/>
    <w:rsid w:val="002143AD"/>
    <w:rsid w:val="00222AAC"/>
    <w:rsid w:val="00227F5A"/>
    <w:rsid w:val="002321EA"/>
    <w:rsid w:val="00233B73"/>
    <w:rsid w:val="0023603F"/>
    <w:rsid w:val="002365CE"/>
    <w:rsid w:val="0024107A"/>
    <w:rsid w:val="00244341"/>
    <w:rsid w:val="002452B3"/>
    <w:rsid w:val="0025169B"/>
    <w:rsid w:val="00252FFF"/>
    <w:rsid w:val="00253128"/>
    <w:rsid w:val="00255306"/>
    <w:rsid w:val="00260617"/>
    <w:rsid w:val="00261070"/>
    <w:rsid w:val="00262FC0"/>
    <w:rsid w:val="00265BCC"/>
    <w:rsid w:val="002678A3"/>
    <w:rsid w:val="00271799"/>
    <w:rsid w:val="002732CD"/>
    <w:rsid w:val="0027525A"/>
    <w:rsid w:val="00282A7A"/>
    <w:rsid w:val="00293F8B"/>
    <w:rsid w:val="0029437C"/>
    <w:rsid w:val="00295710"/>
    <w:rsid w:val="002963DF"/>
    <w:rsid w:val="002A09E3"/>
    <w:rsid w:val="002A42FC"/>
    <w:rsid w:val="002A75C0"/>
    <w:rsid w:val="002B03E2"/>
    <w:rsid w:val="002B4832"/>
    <w:rsid w:val="002C03E8"/>
    <w:rsid w:val="002C1EBB"/>
    <w:rsid w:val="002D5829"/>
    <w:rsid w:val="002D5FF2"/>
    <w:rsid w:val="002E2281"/>
    <w:rsid w:val="002E2C91"/>
    <w:rsid w:val="002E2E65"/>
    <w:rsid w:val="002E618A"/>
    <w:rsid w:val="002F192F"/>
    <w:rsid w:val="00302281"/>
    <w:rsid w:val="00310CB4"/>
    <w:rsid w:val="00310D69"/>
    <w:rsid w:val="00312258"/>
    <w:rsid w:val="003165C0"/>
    <w:rsid w:val="0031762F"/>
    <w:rsid w:val="00320B23"/>
    <w:rsid w:val="00323BB7"/>
    <w:rsid w:val="0032728D"/>
    <w:rsid w:val="003346C5"/>
    <w:rsid w:val="00334EB6"/>
    <w:rsid w:val="00342114"/>
    <w:rsid w:val="00353013"/>
    <w:rsid w:val="00354133"/>
    <w:rsid w:val="00361F81"/>
    <w:rsid w:val="003622D9"/>
    <w:rsid w:val="00362575"/>
    <w:rsid w:val="00363190"/>
    <w:rsid w:val="00364692"/>
    <w:rsid w:val="0036600D"/>
    <w:rsid w:val="00374D88"/>
    <w:rsid w:val="00374E6E"/>
    <w:rsid w:val="00375691"/>
    <w:rsid w:val="003758A3"/>
    <w:rsid w:val="00392631"/>
    <w:rsid w:val="00393A8B"/>
    <w:rsid w:val="00393ED9"/>
    <w:rsid w:val="0039736A"/>
    <w:rsid w:val="003A0386"/>
    <w:rsid w:val="003A60EF"/>
    <w:rsid w:val="003A6911"/>
    <w:rsid w:val="003B2BB8"/>
    <w:rsid w:val="003B6772"/>
    <w:rsid w:val="003D0F59"/>
    <w:rsid w:val="003D34FF"/>
    <w:rsid w:val="003E1B51"/>
    <w:rsid w:val="003E4B4D"/>
    <w:rsid w:val="003E5E6E"/>
    <w:rsid w:val="003EF2ED"/>
    <w:rsid w:val="003F03AE"/>
    <w:rsid w:val="003F20B8"/>
    <w:rsid w:val="003F23FF"/>
    <w:rsid w:val="003F3B02"/>
    <w:rsid w:val="003F47C1"/>
    <w:rsid w:val="00400148"/>
    <w:rsid w:val="0040062A"/>
    <w:rsid w:val="00402C88"/>
    <w:rsid w:val="00405F4E"/>
    <w:rsid w:val="00416C88"/>
    <w:rsid w:val="00422958"/>
    <w:rsid w:val="004242C6"/>
    <w:rsid w:val="00424AB2"/>
    <w:rsid w:val="0043461A"/>
    <w:rsid w:val="00435FF3"/>
    <w:rsid w:val="004455EB"/>
    <w:rsid w:val="00445843"/>
    <w:rsid w:val="00453A76"/>
    <w:rsid w:val="004601CD"/>
    <w:rsid w:val="0046638B"/>
    <w:rsid w:val="00467768"/>
    <w:rsid w:val="0047246A"/>
    <w:rsid w:val="0048002C"/>
    <w:rsid w:val="004861C3"/>
    <w:rsid w:val="004876FD"/>
    <w:rsid w:val="00492166"/>
    <w:rsid w:val="004B07E9"/>
    <w:rsid w:val="004B2876"/>
    <w:rsid w:val="004B54CA"/>
    <w:rsid w:val="004B6BB4"/>
    <w:rsid w:val="004B6FAB"/>
    <w:rsid w:val="004C1B2C"/>
    <w:rsid w:val="004C2D9C"/>
    <w:rsid w:val="004C49B1"/>
    <w:rsid w:val="004C72E0"/>
    <w:rsid w:val="004D32B5"/>
    <w:rsid w:val="004D412C"/>
    <w:rsid w:val="004D46EF"/>
    <w:rsid w:val="004D4756"/>
    <w:rsid w:val="004D51F1"/>
    <w:rsid w:val="004D5642"/>
    <w:rsid w:val="004E2EEC"/>
    <w:rsid w:val="004E461E"/>
    <w:rsid w:val="004E549F"/>
    <w:rsid w:val="004E5CBF"/>
    <w:rsid w:val="004F4A77"/>
    <w:rsid w:val="004F64A6"/>
    <w:rsid w:val="004F6DE2"/>
    <w:rsid w:val="004F7F66"/>
    <w:rsid w:val="005047C2"/>
    <w:rsid w:val="00506498"/>
    <w:rsid w:val="00512B4D"/>
    <w:rsid w:val="00515AB6"/>
    <w:rsid w:val="00515CD3"/>
    <w:rsid w:val="00520F2B"/>
    <w:rsid w:val="0052191C"/>
    <w:rsid w:val="0053347A"/>
    <w:rsid w:val="00533A29"/>
    <w:rsid w:val="005406C4"/>
    <w:rsid w:val="005438B2"/>
    <w:rsid w:val="00546C61"/>
    <w:rsid w:val="0055492D"/>
    <w:rsid w:val="00554F8A"/>
    <w:rsid w:val="005609D5"/>
    <w:rsid w:val="005609FF"/>
    <w:rsid w:val="00562E4C"/>
    <w:rsid w:val="00564F16"/>
    <w:rsid w:val="00566CB1"/>
    <w:rsid w:val="00567A04"/>
    <w:rsid w:val="0057177F"/>
    <w:rsid w:val="005722B6"/>
    <w:rsid w:val="00576162"/>
    <w:rsid w:val="00584830"/>
    <w:rsid w:val="00584A08"/>
    <w:rsid w:val="00590706"/>
    <w:rsid w:val="005938B8"/>
    <w:rsid w:val="00593C73"/>
    <w:rsid w:val="005A1743"/>
    <w:rsid w:val="005A2689"/>
    <w:rsid w:val="005A6312"/>
    <w:rsid w:val="005A63DF"/>
    <w:rsid w:val="005B6FEB"/>
    <w:rsid w:val="005C342E"/>
    <w:rsid w:val="005C3AA9"/>
    <w:rsid w:val="005C4DC7"/>
    <w:rsid w:val="005C74B2"/>
    <w:rsid w:val="005D0261"/>
    <w:rsid w:val="005D1126"/>
    <w:rsid w:val="005D16C1"/>
    <w:rsid w:val="005D4582"/>
    <w:rsid w:val="005E4968"/>
    <w:rsid w:val="005F39C4"/>
    <w:rsid w:val="005F5343"/>
    <w:rsid w:val="005F5F33"/>
    <w:rsid w:val="005F71FE"/>
    <w:rsid w:val="0060231A"/>
    <w:rsid w:val="006050F4"/>
    <w:rsid w:val="00617B91"/>
    <w:rsid w:val="0062082B"/>
    <w:rsid w:val="0062281F"/>
    <w:rsid w:val="00624C75"/>
    <w:rsid w:val="006403C0"/>
    <w:rsid w:val="006444E4"/>
    <w:rsid w:val="00644833"/>
    <w:rsid w:val="00647460"/>
    <w:rsid w:val="00651114"/>
    <w:rsid w:val="00652A4A"/>
    <w:rsid w:val="00655EAF"/>
    <w:rsid w:val="00656FFB"/>
    <w:rsid w:val="0065765C"/>
    <w:rsid w:val="00663B04"/>
    <w:rsid w:val="006674F3"/>
    <w:rsid w:val="006765FF"/>
    <w:rsid w:val="00676D49"/>
    <w:rsid w:val="00683787"/>
    <w:rsid w:val="00693C46"/>
    <w:rsid w:val="006953C6"/>
    <w:rsid w:val="006A256E"/>
    <w:rsid w:val="006A4CE7"/>
    <w:rsid w:val="006A73E6"/>
    <w:rsid w:val="006B46BC"/>
    <w:rsid w:val="006C47A8"/>
    <w:rsid w:val="006C5756"/>
    <w:rsid w:val="006C5E96"/>
    <w:rsid w:val="006C7155"/>
    <w:rsid w:val="006D01A9"/>
    <w:rsid w:val="006D1DDF"/>
    <w:rsid w:val="006D7BE1"/>
    <w:rsid w:val="006D7D59"/>
    <w:rsid w:val="006F11D6"/>
    <w:rsid w:val="006F2FF7"/>
    <w:rsid w:val="006F519D"/>
    <w:rsid w:val="006F78CB"/>
    <w:rsid w:val="00700190"/>
    <w:rsid w:val="007001E3"/>
    <w:rsid w:val="00702C4C"/>
    <w:rsid w:val="0070410A"/>
    <w:rsid w:val="00705DD0"/>
    <w:rsid w:val="0071258F"/>
    <w:rsid w:val="00715755"/>
    <w:rsid w:val="0071656D"/>
    <w:rsid w:val="00720FC8"/>
    <w:rsid w:val="00721789"/>
    <w:rsid w:val="007219F1"/>
    <w:rsid w:val="00721ACC"/>
    <w:rsid w:val="007235A1"/>
    <w:rsid w:val="00725A7E"/>
    <w:rsid w:val="00731F11"/>
    <w:rsid w:val="007321A3"/>
    <w:rsid w:val="007349F8"/>
    <w:rsid w:val="00735ACA"/>
    <w:rsid w:val="00736DE1"/>
    <w:rsid w:val="0074153C"/>
    <w:rsid w:val="007416CD"/>
    <w:rsid w:val="00750E34"/>
    <w:rsid w:val="007522CD"/>
    <w:rsid w:val="00754BE9"/>
    <w:rsid w:val="00760217"/>
    <w:rsid w:val="00761CA1"/>
    <w:rsid w:val="00763BCF"/>
    <w:rsid w:val="00764BEE"/>
    <w:rsid w:val="0078115F"/>
    <w:rsid w:val="007846B3"/>
    <w:rsid w:val="00784C2F"/>
    <w:rsid w:val="00785261"/>
    <w:rsid w:val="00787441"/>
    <w:rsid w:val="0079017A"/>
    <w:rsid w:val="00790516"/>
    <w:rsid w:val="00792246"/>
    <w:rsid w:val="0079468C"/>
    <w:rsid w:val="00794E5A"/>
    <w:rsid w:val="00796F5C"/>
    <w:rsid w:val="007A2FF5"/>
    <w:rsid w:val="007A4BAC"/>
    <w:rsid w:val="007A6D86"/>
    <w:rsid w:val="007B0256"/>
    <w:rsid w:val="007B1905"/>
    <w:rsid w:val="007C0488"/>
    <w:rsid w:val="007C19FA"/>
    <w:rsid w:val="007C7BFF"/>
    <w:rsid w:val="007D48B3"/>
    <w:rsid w:val="007E10B2"/>
    <w:rsid w:val="007E16D5"/>
    <w:rsid w:val="007E2702"/>
    <w:rsid w:val="007F1B5A"/>
    <w:rsid w:val="007F36A3"/>
    <w:rsid w:val="00801C80"/>
    <w:rsid w:val="00804BD6"/>
    <w:rsid w:val="008108C9"/>
    <w:rsid w:val="00810C7B"/>
    <w:rsid w:val="008176EC"/>
    <w:rsid w:val="0082415E"/>
    <w:rsid w:val="008273DA"/>
    <w:rsid w:val="00831FDD"/>
    <w:rsid w:val="00833EE8"/>
    <w:rsid w:val="00834237"/>
    <w:rsid w:val="00840BA5"/>
    <w:rsid w:val="00845060"/>
    <w:rsid w:val="00856771"/>
    <w:rsid w:val="008576E9"/>
    <w:rsid w:val="008617DF"/>
    <w:rsid w:val="0086198F"/>
    <w:rsid w:val="008677D5"/>
    <w:rsid w:val="00874CFB"/>
    <w:rsid w:val="00875A12"/>
    <w:rsid w:val="00876B26"/>
    <w:rsid w:val="008836A1"/>
    <w:rsid w:val="00883E8B"/>
    <w:rsid w:val="00884931"/>
    <w:rsid w:val="00887867"/>
    <w:rsid w:val="008911EE"/>
    <w:rsid w:val="00893928"/>
    <w:rsid w:val="008950A4"/>
    <w:rsid w:val="00896CFF"/>
    <w:rsid w:val="008A1798"/>
    <w:rsid w:val="008A2281"/>
    <w:rsid w:val="008B1890"/>
    <w:rsid w:val="008B35E6"/>
    <w:rsid w:val="008B53A1"/>
    <w:rsid w:val="008B5A4D"/>
    <w:rsid w:val="008D4B76"/>
    <w:rsid w:val="008D6295"/>
    <w:rsid w:val="008E3B35"/>
    <w:rsid w:val="008E63E6"/>
    <w:rsid w:val="008F1064"/>
    <w:rsid w:val="008F3749"/>
    <w:rsid w:val="008F7E6B"/>
    <w:rsid w:val="009027F6"/>
    <w:rsid w:val="00905783"/>
    <w:rsid w:val="00906070"/>
    <w:rsid w:val="00914D9D"/>
    <w:rsid w:val="009158CC"/>
    <w:rsid w:val="00917217"/>
    <w:rsid w:val="009175B4"/>
    <w:rsid w:val="00920347"/>
    <w:rsid w:val="009218BB"/>
    <w:rsid w:val="009225F0"/>
    <w:rsid w:val="00923ED2"/>
    <w:rsid w:val="00927CFD"/>
    <w:rsid w:val="00943FEE"/>
    <w:rsid w:val="009463A1"/>
    <w:rsid w:val="00946523"/>
    <w:rsid w:val="00950F57"/>
    <w:rsid w:val="00952A9F"/>
    <w:rsid w:val="0095342B"/>
    <w:rsid w:val="00972232"/>
    <w:rsid w:val="009776FF"/>
    <w:rsid w:val="009A13F8"/>
    <w:rsid w:val="009A29DA"/>
    <w:rsid w:val="009A5199"/>
    <w:rsid w:val="009A6E4F"/>
    <w:rsid w:val="009B162E"/>
    <w:rsid w:val="009B1713"/>
    <w:rsid w:val="009B53E2"/>
    <w:rsid w:val="009B72DA"/>
    <w:rsid w:val="009D4584"/>
    <w:rsid w:val="009E0642"/>
    <w:rsid w:val="009E2825"/>
    <w:rsid w:val="009E2FDF"/>
    <w:rsid w:val="009F0295"/>
    <w:rsid w:val="009F082C"/>
    <w:rsid w:val="00A009AC"/>
    <w:rsid w:val="00A0267B"/>
    <w:rsid w:val="00A136FA"/>
    <w:rsid w:val="00A176F3"/>
    <w:rsid w:val="00A21351"/>
    <w:rsid w:val="00A22E94"/>
    <w:rsid w:val="00A2364E"/>
    <w:rsid w:val="00A30685"/>
    <w:rsid w:val="00A31977"/>
    <w:rsid w:val="00A32CFC"/>
    <w:rsid w:val="00A34163"/>
    <w:rsid w:val="00A345E1"/>
    <w:rsid w:val="00A365B0"/>
    <w:rsid w:val="00A47174"/>
    <w:rsid w:val="00A5471F"/>
    <w:rsid w:val="00A75F5B"/>
    <w:rsid w:val="00A932B8"/>
    <w:rsid w:val="00A944E4"/>
    <w:rsid w:val="00AA06BA"/>
    <w:rsid w:val="00AA3616"/>
    <w:rsid w:val="00AA477F"/>
    <w:rsid w:val="00AA6762"/>
    <w:rsid w:val="00AB04EF"/>
    <w:rsid w:val="00AB0872"/>
    <w:rsid w:val="00AB3930"/>
    <w:rsid w:val="00AB4CC5"/>
    <w:rsid w:val="00AB5075"/>
    <w:rsid w:val="00AC0400"/>
    <w:rsid w:val="00AC0A8B"/>
    <w:rsid w:val="00AC364C"/>
    <w:rsid w:val="00AD1236"/>
    <w:rsid w:val="00AD5605"/>
    <w:rsid w:val="00AE32F1"/>
    <w:rsid w:val="00AE457B"/>
    <w:rsid w:val="00AE61B4"/>
    <w:rsid w:val="00AF2CEB"/>
    <w:rsid w:val="00AF47F6"/>
    <w:rsid w:val="00AF74B4"/>
    <w:rsid w:val="00B01BD5"/>
    <w:rsid w:val="00B03962"/>
    <w:rsid w:val="00B04BA9"/>
    <w:rsid w:val="00B063B4"/>
    <w:rsid w:val="00B078E1"/>
    <w:rsid w:val="00B1295A"/>
    <w:rsid w:val="00B2072B"/>
    <w:rsid w:val="00B21F78"/>
    <w:rsid w:val="00B225BB"/>
    <w:rsid w:val="00B22E3C"/>
    <w:rsid w:val="00B23767"/>
    <w:rsid w:val="00B2771C"/>
    <w:rsid w:val="00B33DA7"/>
    <w:rsid w:val="00B351B2"/>
    <w:rsid w:val="00B54338"/>
    <w:rsid w:val="00B54B94"/>
    <w:rsid w:val="00B73DA2"/>
    <w:rsid w:val="00B757D5"/>
    <w:rsid w:val="00B763E1"/>
    <w:rsid w:val="00B813ED"/>
    <w:rsid w:val="00B81CA8"/>
    <w:rsid w:val="00B84416"/>
    <w:rsid w:val="00B9325F"/>
    <w:rsid w:val="00B9600B"/>
    <w:rsid w:val="00B96989"/>
    <w:rsid w:val="00B97A26"/>
    <w:rsid w:val="00BA02AA"/>
    <w:rsid w:val="00BA13AB"/>
    <w:rsid w:val="00BA1ACA"/>
    <w:rsid w:val="00BA2DB9"/>
    <w:rsid w:val="00BA32CB"/>
    <w:rsid w:val="00BB62C2"/>
    <w:rsid w:val="00BD1659"/>
    <w:rsid w:val="00BD6495"/>
    <w:rsid w:val="00BE0B22"/>
    <w:rsid w:val="00BE1112"/>
    <w:rsid w:val="00BE48CA"/>
    <w:rsid w:val="00BE6126"/>
    <w:rsid w:val="00BE616D"/>
    <w:rsid w:val="00BE632A"/>
    <w:rsid w:val="00BE7148"/>
    <w:rsid w:val="00BE717D"/>
    <w:rsid w:val="00BE74D4"/>
    <w:rsid w:val="00BF0CA1"/>
    <w:rsid w:val="00BF12AB"/>
    <w:rsid w:val="00C074E5"/>
    <w:rsid w:val="00C107E1"/>
    <w:rsid w:val="00C11754"/>
    <w:rsid w:val="00C11966"/>
    <w:rsid w:val="00C15F3E"/>
    <w:rsid w:val="00C209E2"/>
    <w:rsid w:val="00C24FFA"/>
    <w:rsid w:val="00C266D2"/>
    <w:rsid w:val="00C30935"/>
    <w:rsid w:val="00C35DA9"/>
    <w:rsid w:val="00C368E1"/>
    <w:rsid w:val="00C445E6"/>
    <w:rsid w:val="00C50A70"/>
    <w:rsid w:val="00C53846"/>
    <w:rsid w:val="00C54B33"/>
    <w:rsid w:val="00C605DC"/>
    <w:rsid w:val="00C708F8"/>
    <w:rsid w:val="00C71972"/>
    <w:rsid w:val="00C735F3"/>
    <w:rsid w:val="00C76424"/>
    <w:rsid w:val="00C83DAD"/>
    <w:rsid w:val="00C87ED6"/>
    <w:rsid w:val="00C94B4D"/>
    <w:rsid w:val="00C94C4A"/>
    <w:rsid w:val="00C9608E"/>
    <w:rsid w:val="00CA1DF0"/>
    <w:rsid w:val="00CA1F66"/>
    <w:rsid w:val="00CA20BB"/>
    <w:rsid w:val="00CA2BF0"/>
    <w:rsid w:val="00CB2835"/>
    <w:rsid w:val="00CB41F1"/>
    <w:rsid w:val="00CB5BEB"/>
    <w:rsid w:val="00CD3DF5"/>
    <w:rsid w:val="00CE4911"/>
    <w:rsid w:val="00CE5E74"/>
    <w:rsid w:val="00CE6AD8"/>
    <w:rsid w:val="00CE720A"/>
    <w:rsid w:val="00CF1016"/>
    <w:rsid w:val="00CF2C39"/>
    <w:rsid w:val="00CF4EAF"/>
    <w:rsid w:val="00CF74D3"/>
    <w:rsid w:val="00D0557C"/>
    <w:rsid w:val="00D065BF"/>
    <w:rsid w:val="00D101F6"/>
    <w:rsid w:val="00D119E8"/>
    <w:rsid w:val="00D2478A"/>
    <w:rsid w:val="00D24AEA"/>
    <w:rsid w:val="00D30D8A"/>
    <w:rsid w:val="00D3587E"/>
    <w:rsid w:val="00D35CDB"/>
    <w:rsid w:val="00D364CD"/>
    <w:rsid w:val="00D37073"/>
    <w:rsid w:val="00D40B18"/>
    <w:rsid w:val="00D46729"/>
    <w:rsid w:val="00D50151"/>
    <w:rsid w:val="00D541D4"/>
    <w:rsid w:val="00D54F3B"/>
    <w:rsid w:val="00D60643"/>
    <w:rsid w:val="00D61009"/>
    <w:rsid w:val="00D62553"/>
    <w:rsid w:val="00D6380D"/>
    <w:rsid w:val="00D65B98"/>
    <w:rsid w:val="00D661D2"/>
    <w:rsid w:val="00D66D60"/>
    <w:rsid w:val="00D87084"/>
    <w:rsid w:val="00D87A0F"/>
    <w:rsid w:val="00D92726"/>
    <w:rsid w:val="00D9678A"/>
    <w:rsid w:val="00D97A62"/>
    <w:rsid w:val="00DA3A68"/>
    <w:rsid w:val="00DA4D7B"/>
    <w:rsid w:val="00DB20EA"/>
    <w:rsid w:val="00DD3D52"/>
    <w:rsid w:val="00DD7FEE"/>
    <w:rsid w:val="00DE3193"/>
    <w:rsid w:val="00DE568F"/>
    <w:rsid w:val="00DE6261"/>
    <w:rsid w:val="00DF2E21"/>
    <w:rsid w:val="00DF4A86"/>
    <w:rsid w:val="00E024D6"/>
    <w:rsid w:val="00E0775D"/>
    <w:rsid w:val="00E2755F"/>
    <w:rsid w:val="00E27C32"/>
    <w:rsid w:val="00E31141"/>
    <w:rsid w:val="00E35F23"/>
    <w:rsid w:val="00E37C20"/>
    <w:rsid w:val="00E57768"/>
    <w:rsid w:val="00E622D5"/>
    <w:rsid w:val="00E64C18"/>
    <w:rsid w:val="00E67FF7"/>
    <w:rsid w:val="00E70861"/>
    <w:rsid w:val="00E7488B"/>
    <w:rsid w:val="00E75FA8"/>
    <w:rsid w:val="00E76E86"/>
    <w:rsid w:val="00E77424"/>
    <w:rsid w:val="00E84947"/>
    <w:rsid w:val="00E84AAE"/>
    <w:rsid w:val="00E84DFA"/>
    <w:rsid w:val="00EA1379"/>
    <w:rsid w:val="00EA2EB7"/>
    <w:rsid w:val="00EA4DFA"/>
    <w:rsid w:val="00EB12FE"/>
    <w:rsid w:val="00EB1D92"/>
    <w:rsid w:val="00EB2FC8"/>
    <w:rsid w:val="00EB6E16"/>
    <w:rsid w:val="00EC2CA2"/>
    <w:rsid w:val="00EC4364"/>
    <w:rsid w:val="00ED358B"/>
    <w:rsid w:val="00ED5240"/>
    <w:rsid w:val="00ED659C"/>
    <w:rsid w:val="00EE2914"/>
    <w:rsid w:val="00EE54E1"/>
    <w:rsid w:val="00EE5BC1"/>
    <w:rsid w:val="00EF1DD1"/>
    <w:rsid w:val="00EF4CF4"/>
    <w:rsid w:val="00EF568C"/>
    <w:rsid w:val="00EF5C8F"/>
    <w:rsid w:val="00F1191B"/>
    <w:rsid w:val="00F144B4"/>
    <w:rsid w:val="00F2465E"/>
    <w:rsid w:val="00F31A87"/>
    <w:rsid w:val="00F3374D"/>
    <w:rsid w:val="00F34C80"/>
    <w:rsid w:val="00F40A4A"/>
    <w:rsid w:val="00F411F2"/>
    <w:rsid w:val="00F44410"/>
    <w:rsid w:val="00F50546"/>
    <w:rsid w:val="00F53601"/>
    <w:rsid w:val="00F60906"/>
    <w:rsid w:val="00F6548A"/>
    <w:rsid w:val="00F655C2"/>
    <w:rsid w:val="00F74944"/>
    <w:rsid w:val="00F76BB8"/>
    <w:rsid w:val="00F77FC1"/>
    <w:rsid w:val="00F80903"/>
    <w:rsid w:val="00F84E43"/>
    <w:rsid w:val="00F91770"/>
    <w:rsid w:val="00F92908"/>
    <w:rsid w:val="00F93863"/>
    <w:rsid w:val="00FA0CF6"/>
    <w:rsid w:val="00FA106F"/>
    <w:rsid w:val="00FA1A65"/>
    <w:rsid w:val="00FA2FB0"/>
    <w:rsid w:val="00FA334F"/>
    <w:rsid w:val="00FB2CAA"/>
    <w:rsid w:val="00FB5514"/>
    <w:rsid w:val="00FC0786"/>
    <w:rsid w:val="00FC1378"/>
    <w:rsid w:val="00FC67C7"/>
    <w:rsid w:val="00FD514F"/>
    <w:rsid w:val="00FD5CA6"/>
    <w:rsid w:val="00FE009A"/>
    <w:rsid w:val="00FE1EF0"/>
    <w:rsid w:val="00FE3582"/>
    <w:rsid w:val="00FE3618"/>
    <w:rsid w:val="00FE44C7"/>
    <w:rsid w:val="00FE4AEF"/>
    <w:rsid w:val="00FE7071"/>
    <w:rsid w:val="0179A50D"/>
    <w:rsid w:val="01C403C5"/>
    <w:rsid w:val="02144B50"/>
    <w:rsid w:val="03412730"/>
    <w:rsid w:val="03CC4D9E"/>
    <w:rsid w:val="04425B47"/>
    <w:rsid w:val="04502AC9"/>
    <w:rsid w:val="04CB49B2"/>
    <w:rsid w:val="061B564C"/>
    <w:rsid w:val="07A437FF"/>
    <w:rsid w:val="08016D32"/>
    <w:rsid w:val="08D00BA7"/>
    <w:rsid w:val="09ACF212"/>
    <w:rsid w:val="09F29D1C"/>
    <w:rsid w:val="0A30873C"/>
    <w:rsid w:val="0A3CB3FD"/>
    <w:rsid w:val="0A8B0C39"/>
    <w:rsid w:val="0AD2571E"/>
    <w:rsid w:val="0B601729"/>
    <w:rsid w:val="0C78C1E7"/>
    <w:rsid w:val="0DC2ACFB"/>
    <w:rsid w:val="0E895E70"/>
    <w:rsid w:val="0F493375"/>
    <w:rsid w:val="0F5E7D5C"/>
    <w:rsid w:val="0FC9DD19"/>
    <w:rsid w:val="10B280C0"/>
    <w:rsid w:val="122D3227"/>
    <w:rsid w:val="13CA6DE6"/>
    <w:rsid w:val="16EADF84"/>
    <w:rsid w:val="184EF8B9"/>
    <w:rsid w:val="18FD8E98"/>
    <w:rsid w:val="193E1C92"/>
    <w:rsid w:val="1B140D0C"/>
    <w:rsid w:val="1D6B014A"/>
    <w:rsid w:val="1E214B20"/>
    <w:rsid w:val="20300B8B"/>
    <w:rsid w:val="21B297E7"/>
    <w:rsid w:val="223BD8A5"/>
    <w:rsid w:val="22C197A3"/>
    <w:rsid w:val="237FA640"/>
    <w:rsid w:val="23CB286E"/>
    <w:rsid w:val="240B966E"/>
    <w:rsid w:val="26260E23"/>
    <w:rsid w:val="26CF7D52"/>
    <w:rsid w:val="26DB93D8"/>
    <w:rsid w:val="27314FDB"/>
    <w:rsid w:val="2A2DC22D"/>
    <w:rsid w:val="2A7C1E86"/>
    <w:rsid w:val="2B208901"/>
    <w:rsid w:val="2C0C5E6E"/>
    <w:rsid w:val="2CEF787D"/>
    <w:rsid w:val="2CF9959C"/>
    <w:rsid w:val="30403B8E"/>
    <w:rsid w:val="304C3729"/>
    <w:rsid w:val="307EC6F8"/>
    <w:rsid w:val="31DA0160"/>
    <w:rsid w:val="3545D4AC"/>
    <w:rsid w:val="3579F56B"/>
    <w:rsid w:val="3594247F"/>
    <w:rsid w:val="35ABADB2"/>
    <w:rsid w:val="363FBAF4"/>
    <w:rsid w:val="366ECC21"/>
    <w:rsid w:val="36A703A7"/>
    <w:rsid w:val="36F6DBF3"/>
    <w:rsid w:val="3710EEA4"/>
    <w:rsid w:val="389C02EF"/>
    <w:rsid w:val="38E3BEAE"/>
    <w:rsid w:val="3A21625D"/>
    <w:rsid w:val="3F3839A6"/>
    <w:rsid w:val="3FD8283E"/>
    <w:rsid w:val="4025AD42"/>
    <w:rsid w:val="436E24BA"/>
    <w:rsid w:val="45BE5042"/>
    <w:rsid w:val="4683DC28"/>
    <w:rsid w:val="47A20BEC"/>
    <w:rsid w:val="4C32FBA4"/>
    <w:rsid w:val="4E0634B8"/>
    <w:rsid w:val="4E22EA20"/>
    <w:rsid w:val="4F0B9190"/>
    <w:rsid w:val="4FA49A54"/>
    <w:rsid w:val="513EA44D"/>
    <w:rsid w:val="51731427"/>
    <w:rsid w:val="5208C3BD"/>
    <w:rsid w:val="5264B6FF"/>
    <w:rsid w:val="526ED4A7"/>
    <w:rsid w:val="528B2836"/>
    <w:rsid w:val="537B5F54"/>
    <w:rsid w:val="553B8C91"/>
    <w:rsid w:val="571168DC"/>
    <w:rsid w:val="577C553D"/>
    <w:rsid w:val="57898997"/>
    <w:rsid w:val="58AD393D"/>
    <w:rsid w:val="59751585"/>
    <w:rsid w:val="5A8CD19D"/>
    <w:rsid w:val="5ADE26E8"/>
    <w:rsid w:val="5DE3DC0C"/>
    <w:rsid w:val="5EBC7357"/>
    <w:rsid w:val="5EC9467A"/>
    <w:rsid w:val="5F2B539B"/>
    <w:rsid w:val="5FDCCBD1"/>
    <w:rsid w:val="61789C32"/>
    <w:rsid w:val="6200E73C"/>
    <w:rsid w:val="629DD659"/>
    <w:rsid w:val="62C04E78"/>
    <w:rsid w:val="63D0D85C"/>
    <w:rsid w:val="64A2B923"/>
    <w:rsid w:val="65A75246"/>
    <w:rsid w:val="690339B6"/>
    <w:rsid w:val="6C3067AA"/>
    <w:rsid w:val="6C6AC5B5"/>
    <w:rsid w:val="6E7168C0"/>
    <w:rsid w:val="723CCB19"/>
    <w:rsid w:val="741C67CD"/>
    <w:rsid w:val="76F365CE"/>
    <w:rsid w:val="77268A6E"/>
    <w:rsid w:val="772753FC"/>
    <w:rsid w:val="7A5885E2"/>
    <w:rsid w:val="7AC270DF"/>
    <w:rsid w:val="7BF45643"/>
    <w:rsid w:val="7C2EC55E"/>
    <w:rsid w:val="7C93A853"/>
    <w:rsid w:val="7D767C77"/>
    <w:rsid w:val="7EF3BF7F"/>
    <w:rsid w:val="7F6D1225"/>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78552"/>
  <w15:docId w15:val="{98116193-0217-4B71-900D-C21126606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9F1"/>
    <w:pPr>
      <w:spacing w:line="288" w:lineRule="auto"/>
    </w:pPr>
    <w:rPr>
      <w:rFonts w:ascii="Arial" w:eastAsiaTheme="minorEastAsia" w:hAnsi="Arial"/>
      <w:szCs w:val="24"/>
      <w:lang w:val="en-US" w:eastAsia="ja-JP"/>
    </w:rPr>
  </w:style>
  <w:style w:type="paragraph" w:styleId="Heading1">
    <w:name w:val="heading 1"/>
    <w:aliases w:val="Report title (one line)"/>
    <w:basedOn w:val="Normal"/>
    <w:next w:val="Normal"/>
    <w:link w:val="Heading1Char"/>
    <w:uiPriority w:val="9"/>
    <w:qFormat/>
    <w:rsid w:val="00AE61B4"/>
    <w:pPr>
      <w:spacing w:before="840" w:after="600"/>
      <w:outlineLvl w:val="0"/>
    </w:pPr>
    <w:rPr>
      <w:rFonts w:cs="Arial"/>
      <w:b/>
      <w:color w:val="FEFFFF" w:themeColor="background1"/>
      <w:sz w:val="80"/>
      <w:szCs w:val="96"/>
      <w:lang w:val="en-AU"/>
    </w:rPr>
  </w:style>
  <w:style w:type="paragraph" w:styleId="Heading2">
    <w:name w:val="heading 2"/>
    <w:basedOn w:val="Normal"/>
    <w:next w:val="Normal"/>
    <w:link w:val="Heading2Char"/>
    <w:uiPriority w:val="9"/>
    <w:unhideWhenUsed/>
    <w:qFormat/>
    <w:rsid w:val="00EC4364"/>
    <w:pPr>
      <w:numPr>
        <w:numId w:val="2"/>
      </w:numPr>
      <w:spacing w:before="200" w:after="240"/>
      <w:outlineLvl w:val="1"/>
    </w:pPr>
    <w:rPr>
      <w:rFonts w:eastAsiaTheme="majorEastAsia" w:cstheme="majorBidi"/>
      <w:b/>
      <w:bCs/>
      <w:color w:val="6B2976"/>
      <w:sz w:val="44"/>
      <w:szCs w:val="26"/>
    </w:rPr>
  </w:style>
  <w:style w:type="paragraph" w:styleId="Heading3">
    <w:name w:val="heading 3"/>
    <w:basedOn w:val="Normal"/>
    <w:next w:val="Normal"/>
    <w:link w:val="Heading3Char"/>
    <w:uiPriority w:val="9"/>
    <w:unhideWhenUsed/>
    <w:qFormat/>
    <w:rsid w:val="00EC4364"/>
    <w:pPr>
      <w:numPr>
        <w:ilvl w:val="1"/>
        <w:numId w:val="2"/>
      </w:numPr>
      <w:spacing w:before="400"/>
      <w:outlineLvl w:val="2"/>
    </w:pPr>
    <w:rPr>
      <w:b/>
      <w:color w:val="6B2976"/>
      <w:sz w:val="30"/>
      <w:szCs w:val="30"/>
    </w:rPr>
  </w:style>
  <w:style w:type="paragraph" w:styleId="Heading4">
    <w:name w:val="heading 4"/>
    <w:basedOn w:val="Normal"/>
    <w:next w:val="Normal"/>
    <w:link w:val="Heading4Char"/>
    <w:uiPriority w:val="9"/>
    <w:unhideWhenUsed/>
    <w:qFormat/>
    <w:rsid w:val="00BE632A"/>
    <w:pPr>
      <w:numPr>
        <w:ilvl w:val="2"/>
        <w:numId w:val="2"/>
      </w:numPr>
      <w:spacing w:after="120"/>
      <w:outlineLvl w:val="3"/>
    </w:pPr>
    <w:rPr>
      <w:b/>
      <w:sz w:val="24"/>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basedOn w:val="DefaultParagraphFont"/>
    <w:link w:val="Heading1"/>
    <w:uiPriority w:val="9"/>
    <w:rsid w:val="00AE61B4"/>
    <w:rPr>
      <w:rFonts w:ascii="Arial" w:eastAsiaTheme="minorEastAsia" w:hAnsi="Arial" w:cs="Arial"/>
      <w:b/>
      <w:color w:val="FEFFFF" w:themeColor="background1"/>
      <w:sz w:val="80"/>
      <w:szCs w:val="96"/>
      <w:lang w:eastAsia="ja-JP"/>
    </w:rPr>
  </w:style>
  <w:style w:type="character" w:customStyle="1" w:styleId="Heading2Char">
    <w:name w:val="Heading 2 Char"/>
    <w:basedOn w:val="DefaultParagraphFont"/>
    <w:link w:val="Heading2"/>
    <w:uiPriority w:val="9"/>
    <w:rsid w:val="00EC4364"/>
    <w:rPr>
      <w:rFonts w:ascii="Arial" w:eastAsiaTheme="majorEastAsia" w:hAnsi="Arial" w:cstheme="majorBidi"/>
      <w:b/>
      <w:bCs/>
      <w:color w:val="6B2976"/>
      <w:sz w:val="44"/>
      <w:szCs w:val="26"/>
      <w:lang w:val="en-US" w:eastAsia="ja-JP"/>
    </w:rPr>
  </w:style>
  <w:style w:type="paragraph" w:styleId="NoSpacing">
    <w:name w:val="No Spacing"/>
    <w:uiPriority w:val="1"/>
    <w:qFormat/>
    <w:rsid w:val="008D4B76"/>
    <w:pPr>
      <w:spacing w:after="0" w:line="240" w:lineRule="auto"/>
    </w:pPr>
    <w:rPr>
      <w:rFonts w:ascii="Arial" w:eastAsiaTheme="minorEastAsia" w:hAnsi="Arial"/>
      <w:szCs w:val="24"/>
      <w:lang w:val="en-US" w:eastAsia="ja-JP"/>
    </w:rPr>
  </w:style>
  <w:style w:type="character" w:customStyle="1" w:styleId="Heading3Char">
    <w:name w:val="Heading 3 Char"/>
    <w:basedOn w:val="DefaultParagraphFont"/>
    <w:link w:val="Heading3"/>
    <w:uiPriority w:val="9"/>
    <w:rsid w:val="00EC4364"/>
    <w:rPr>
      <w:rFonts w:ascii="Arial" w:eastAsiaTheme="minorEastAsia" w:hAnsi="Arial"/>
      <w:b/>
      <w:color w:val="6B2976"/>
      <w:sz w:val="30"/>
      <w:szCs w:val="30"/>
      <w:lang w:val="en-US" w:eastAsia="ja-JP"/>
    </w:rPr>
  </w:style>
  <w:style w:type="character" w:customStyle="1" w:styleId="Heading4Char">
    <w:name w:val="Heading 4 Char"/>
    <w:basedOn w:val="DefaultParagraphFont"/>
    <w:link w:val="Heading4"/>
    <w:uiPriority w:val="9"/>
    <w:rsid w:val="00BE632A"/>
    <w:rPr>
      <w:rFonts w:ascii="Arial" w:eastAsiaTheme="minorEastAsia" w:hAnsi="Arial"/>
      <w:b/>
      <w:sz w:val="24"/>
      <w:szCs w:val="24"/>
      <w:lang w:val="en-US" w:eastAsia="ja-JP"/>
    </w:rPr>
  </w:style>
  <w:style w:type="character" w:customStyle="1" w:styleId="Heading5Char">
    <w:name w:val="Heading 5 Char"/>
    <w:basedOn w:val="DefaultParagraphFont"/>
    <w:link w:val="Heading5"/>
    <w:uiPriority w:val="9"/>
    <w:rsid w:val="00EC4364"/>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FA334F"/>
    <w:rPr>
      <w:rFonts w:ascii="Arial" w:eastAsiaTheme="minorEastAsia"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C5296D" w:themeColor="accent4"/>
        <w:bottom w:val="single" w:sz="8" w:space="0" w:color="C5296D"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C5296D" w:themeColor="accent4"/>
          <w:left w:val="nil"/>
          <w:bottom w:val="single" w:sz="8" w:space="0" w:color="C5296D"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C368E1"/>
    <w:pPr>
      <w:spacing w:after="120"/>
      <w:contextualSpacing/>
    </w:pPr>
    <w:rPr>
      <w:rFonts w:cs="Arial"/>
      <w:spacing w:val="-3"/>
      <w:kern w:val="1"/>
      <w:szCs w:val="20"/>
      <w:lang w:val="en-GB" w:eastAsia="en-US"/>
    </w:rPr>
  </w:style>
  <w:style w:type="paragraph" w:styleId="TOC1">
    <w:name w:val="toc 1"/>
    <w:basedOn w:val="Normal"/>
    <w:next w:val="Normal"/>
    <w:autoRedefine/>
    <w:uiPriority w:val="39"/>
    <w:unhideWhenUsed/>
    <w:qFormat/>
    <w:rsid w:val="00C54B33"/>
    <w:pPr>
      <w:tabs>
        <w:tab w:val="right" w:pos="9016"/>
      </w:tabs>
      <w:spacing w:after="100"/>
    </w:pPr>
  </w:style>
  <w:style w:type="paragraph" w:styleId="TOC2">
    <w:name w:val="toc 2"/>
    <w:basedOn w:val="Normal"/>
    <w:next w:val="Normal"/>
    <w:autoRedefine/>
    <w:uiPriority w:val="39"/>
    <w:unhideWhenUsed/>
    <w:qFormat/>
    <w:rsid w:val="00C54B33"/>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C54B33"/>
    <w:pPr>
      <w:tabs>
        <w:tab w:val="right" w:pos="9016"/>
      </w:tabs>
      <w:spacing w:after="100"/>
      <w:ind w:left="440"/>
    </w:p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themeColor="background1"/>
      <w:sz w:val="28"/>
      <w:szCs w:val="28"/>
    </w:rPr>
  </w:style>
  <w:style w:type="table" w:styleId="TableGrid">
    <w:name w:val="Table Grid"/>
    <w:basedOn w:val="TableNormal"/>
    <w:uiPriority w:val="59"/>
    <w:rsid w:val="00EC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qFormat/>
    <w:rsid w:val="00B73DA2"/>
    <w:pPr>
      <w:spacing w:before="8760" w:after="120"/>
    </w:pPr>
    <w:rPr>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basedOn w:val="DefaultParagraphFont"/>
    <w:link w:val="TableDescription"/>
    <w:rsid w:val="001665A1"/>
    <w:rPr>
      <w:rFonts w:ascii="Arial" w:eastAsiaTheme="minorEastAsia"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basedOn w:val="DefaultParagraphFont"/>
    <w:link w:val="Versionanddate"/>
    <w:rsid w:val="006765FF"/>
    <w:rPr>
      <w:rFonts w:ascii="Arial" w:eastAsiaTheme="minorEastAsia" w:hAnsi="Arial"/>
      <w:color w:val="FEFFFF" w:themeColor="background1"/>
      <w:sz w:val="28"/>
      <w:szCs w:val="28"/>
      <w:lang w:val="en-US" w:eastAsia="ja-JP"/>
    </w:rPr>
  </w:style>
  <w:style w:type="character" w:customStyle="1" w:styleId="WebsiteChar">
    <w:name w:val="Website Char"/>
    <w:basedOn w:val="VersionanddateChar"/>
    <w:link w:val="Website"/>
    <w:rsid w:val="00B73DA2"/>
    <w:rPr>
      <w:rFonts w:ascii="Arial" w:eastAsiaTheme="minorEastAsia" w:hAnsi="Arial" w:cs="Arial"/>
      <w:b/>
      <w:color w:val="FEFFFF" w:themeColor="background1"/>
      <w:sz w:val="28"/>
      <w:szCs w:val="28"/>
      <w:lang w:val="en-US" w:eastAsia="ja-JP"/>
    </w:rPr>
  </w:style>
  <w:style w:type="paragraph" w:customStyle="1" w:styleId="Securitymarker">
    <w:name w:val="Security marker"/>
    <w:basedOn w:val="Normal"/>
    <w:link w:val="SecuritymarkerChar"/>
    <w:qFormat/>
    <w:rsid w:val="00AB4CC5"/>
    <w:pPr>
      <w:suppressAutoHyphens/>
    </w:pPr>
    <w:rPr>
      <w:rFonts w:asciiTheme="minorHAnsi" w:eastAsiaTheme="minorHAnsi" w:hAnsiTheme="minorHAnsi"/>
      <w:b/>
      <w:bCs/>
      <w:sz w:val="28"/>
      <w:szCs w:val="28"/>
      <w:lang w:val="en-AU" w:eastAsia="en-US"/>
    </w:rPr>
  </w:style>
  <w:style w:type="character" w:customStyle="1" w:styleId="SecuritymarkerChar">
    <w:name w:val="Security marker Char"/>
    <w:basedOn w:val="DefaultParagraphFont"/>
    <w:link w:val="Securitymarker"/>
    <w:rsid w:val="00AB4CC5"/>
    <w:rPr>
      <w:b/>
      <w:bCs/>
      <w:sz w:val="28"/>
      <w:szCs w:val="28"/>
    </w:rPr>
  </w:style>
  <w:style w:type="paragraph" w:customStyle="1" w:styleId="DHSBodyText">
    <w:name w:val="DHS Body Text"/>
    <w:basedOn w:val="Normal"/>
    <w:rsid w:val="00874CFB"/>
    <w:pPr>
      <w:numPr>
        <w:ilvl w:val="1"/>
        <w:numId w:val="3"/>
      </w:numPr>
      <w:spacing w:after="0" w:line="240" w:lineRule="exact"/>
    </w:pPr>
    <w:rPr>
      <w:rFonts w:ascii="Verdana" w:eastAsiaTheme="minorHAnsi" w:hAnsi="Verdana"/>
      <w:sz w:val="18"/>
      <w:szCs w:val="22"/>
      <w:lang w:val="en-AU" w:eastAsia="en-US"/>
    </w:rPr>
  </w:style>
  <w:style w:type="paragraph" w:customStyle="1" w:styleId="DHSReportHd2">
    <w:name w:val="DHS Report Hd 2"/>
    <w:basedOn w:val="Normal"/>
    <w:next w:val="DHSBodyText"/>
    <w:rsid w:val="00874CFB"/>
    <w:pPr>
      <w:numPr>
        <w:numId w:val="3"/>
      </w:numPr>
      <w:spacing w:after="0" w:line="240" w:lineRule="auto"/>
    </w:pPr>
    <w:rPr>
      <w:rFonts w:ascii="Verdana" w:eastAsia="Times New Roman" w:hAnsi="Verdana" w:cs="Times New Roman"/>
      <w:sz w:val="28"/>
      <w:szCs w:val="20"/>
      <w:lang w:val="en-AU" w:eastAsia="en-US"/>
    </w:rPr>
  </w:style>
  <w:style w:type="paragraph" w:customStyle="1" w:styleId="DHSText10pt">
    <w:name w:val="DHS Text 10pt"/>
    <w:basedOn w:val="Normal"/>
    <w:rsid w:val="00874CFB"/>
    <w:pPr>
      <w:widowControl w:val="0"/>
      <w:numPr>
        <w:ilvl w:val="2"/>
        <w:numId w:val="3"/>
      </w:numPr>
      <w:overflowPunct w:val="0"/>
      <w:autoSpaceDE w:val="0"/>
      <w:autoSpaceDN w:val="0"/>
      <w:adjustRightInd w:val="0"/>
      <w:spacing w:after="0" w:line="240" w:lineRule="auto"/>
    </w:pPr>
    <w:rPr>
      <w:rFonts w:ascii="Verdana" w:eastAsia="Times New Roman" w:hAnsi="Verdana" w:cs="Times New Roman"/>
      <w:sz w:val="20"/>
      <w:szCs w:val="20"/>
      <w:lang w:val="en-AU" w:eastAsia="en-US"/>
    </w:rPr>
  </w:style>
  <w:style w:type="paragraph" w:customStyle="1" w:styleId="Indentedbodytext">
    <w:name w:val="Indented body text"/>
    <w:basedOn w:val="Normal"/>
    <w:qFormat/>
    <w:rsid w:val="00705DD0"/>
    <w:pPr>
      <w:spacing w:before="120" w:after="120"/>
      <w:ind w:left="567"/>
    </w:pPr>
    <w:rPr>
      <w:rFonts w:eastAsia="Times New Roman" w:cs="Times New Roman"/>
      <w:noProof/>
      <w:sz w:val="24"/>
      <w:lang w:val="en-AU" w:eastAsia="en-AU"/>
    </w:rPr>
  </w:style>
  <w:style w:type="character" w:styleId="CommentReference">
    <w:name w:val="annotation reference"/>
    <w:basedOn w:val="DefaultParagraphFont"/>
    <w:uiPriority w:val="99"/>
    <w:semiHidden/>
    <w:unhideWhenUsed/>
    <w:rsid w:val="007522CD"/>
    <w:rPr>
      <w:sz w:val="16"/>
      <w:szCs w:val="16"/>
    </w:rPr>
  </w:style>
  <w:style w:type="paragraph" w:styleId="CommentText">
    <w:name w:val="annotation text"/>
    <w:basedOn w:val="Normal"/>
    <w:link w:val="CommentTextChar"/>
    <w:uiPriority w:val="99"/>
    <w:semiHidden/>
    <w:unhideWhenUsed/>
    <w:rsid w:val="007522CD"/>
    <w:pPr>
      <w:spacing w:line="240" w:lineRule="auto"/>
    </w:pPr>
    <w:rPr>
      <w:sz w:val="20"/>
      <w:szCs w:val="20"/>
    </w:rPr>
  </w:style>
  <w:style w:type="character" w:customStyle="1" w:styleId="CommentTextChar">
    <w:name w:val="Comment Text Char"/>
    <w:basedOn w:val="DefaultParagraphFont"/>
    <w:link w:val="CommentText"/>
    <w:uiPriority w:val="99"/>
    <w:semiHidden/>
    <w:rsid w:val="007522CD"/>
    <w:rPr>
      <w:rFonts w:ascii="Arial" w:eastAsiaTheme="minorEastAsia" w:hAnsi="Arial"/>
      <w:sz w:val="20"/>
      <w:szCs w:val="20"/>
      <w:lang w:val="en-US" w:eastAsia="ja-JP"/>
    </w:rPr>
  </w:style>
  <w:style w:type="paragraph" w:styleId="CommentSubject">
    <w:name w:val="annotation subject"/>
    <w:basedOn w:val="CommentText"/>
    <w:next w:val="CommentText"/>
    <w:link w:val="CommentSubjectChar"/>
    <w:uiPriority w:val="99"/>
    <w:semiHidden/>
    <w:unhideWhenUsed/>
    <w:rsid w:val="007522CD"/>
    <w:rPr>
      <w:b/>
      <w:bCs/>
    </w:rPr>
  </w:style>
  <w:style w:type="character" w:customStyle="1" w:styleId="CommentSubjectChar">
    <w:name w:val="Comment Subject Char"/>
    <w:basedOn w:val="CommentTextChar"/>
    <w:link w:val="CommentSubject"/>
    <w:uiPriority w:val="99"/>
    <w:semiHidden/>
    <w:rsid w:val="007522CD"/>
    <w:rPr>
      <w:rFonts w:ascii="Arial" w:eastAsiaTheme="minorEastAsia" w:hAnsi="Arial"/>
      <w:b/>
      <w:bCs/>
      <w:sz w:val="20"/>
      <w:szCs w:val="20"/>
      <w:lang w:val="en-US" w:eastAsia="ja-JP"/>
    </w:rPr>
  </w:style>
  <w:style w:type="paragraph" w:styleId="Revision">
    <w:name w:val="Revision"/>
    <w:hidden/>
    <w:uiPriority w:val="99"/>
    <w:semiHidden/>
    <w:rsid w:val="00A32CFC"/>
    <w:pPr>
      <w:spacing w:after="0" w:line="240" w:lineRule="auto"/>
    </w:pPr>
    <w:rPr>
      <w:rFonts w:ascii="Arial" w:eastAsiaTheme="minorEastAsia" w:hAnsi="Arial"/>
      <w:szCs w:val="24"/>
      <w:lang w:val="en-US" w:eastAsia="ja-JP"/>
    </w:rPr>
  </w:style>
  <w:style w:type="paragraph" w:customStyle="1" w:styleId="Default">
    <w:name w:val="Default"/>
    <w:rsid w:val="00074005"/>
    <w:pPr>
      <w:autoSpaceDE w:val="0"/>
      <w:autoSpaceDN w:val="0"/>
      <w:adjustRightInd w:val="0"/>
      <w:spacing w:after="0" w:line="240" w:lineRule="auto"/>
    </w:pPr>
    <w:rPr>
      <w:rFonts w:ascii="Calibri" w:hAnsi="Calibri" w:cs="Calibri"/>
      <w:color w:val="000000"/>
      <w:sz w:val="24"/>
      <w:szCs w:val="24"/>
      <w:lang w:bidi="th-TH"/>
    </w:rPr>
  </w:style>
  <w:style w:type="character" w:styleId="Mention">
    <w:name w:val="Mention"/>
    <w:basedOn w:val="DefaultParagraphFont"/>
    <w:uiPriority w:val="99"/>
    <w:unhideWhenUsed/>
    <w:rPr>
      <w:color w:val="2B579A"/>
      <w:shd w:val="clear" w:color="auto" w:fill="E6E6E6"/>
    </w:rPr>
  </w:style>
  <w:style w:type="paragraph" w:styleId="FootnoteText">
    <w:name w:val="footnote text"/>
    <w:basedOn w:val="Normal"/>
    <w:link w:val="FootnoteTextChar"/>
    <w:uiPriority w:val="99"/>
    <w:semiHidden/>
    <w:unhideWhenUsed/>
    <w:rsid w:val="008D62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6295"/>
    <w:rPr>
      <w:rFonts w:ascii="Arial" w:eastAsiaTheme="minorEastAsia" w:hAnsi="Arial"/>
      <w:sz w:val="20"/>
      <w:szCs w:val="20"/>
      <w:lang w:val="en-US" w:eastAsia="ja-JP"/>
    </w:rPr>
  </w:style>
  <w:style w:type="character" w:styleId="FootnoteReference">
    <w:name w:val="footnote reference"/>
    <w:basedOn w:val="DefaultParagraphFont"/>
    <w:uiPriority w:val="99"/>
    <w:semiHidden/>
    <w:unhideWhenUsed/>
    <w:rsid w:val="008D6295"/>
    <w:rPr>
      <w:vertAlign w:val="superscript"/>
    </w:rPr>
  </w:style>
  <w:style w:type="character" w:styleId="UnresolvedMention">
    <w:name w:val="Unresolved Mention"/>
    <w:basedOn w:val="DefaultParagraphFont"/>
    <w:uiPriority w:val="99"/>
    <w:semiHidden/>
    <w:unhideWhenUsed/>
    <w:rsid w:val="00302281"/>
    <w:rPr>
      <w:color w:val="605E5C"/>
      <w:shd w:val="clear" w:color="auto" w:fill="E1DFDD"/>
    </w:rPr>
  </w:style>
  <w:style w:type="character" w:styleId="FollowedHyperlink">
    <w:name w:val="FollowedHyperlink"/>
    <w:basedOn w:val="DefaultParagraphFont"/>
    <w:uiPriority w:val="99"/>
    <w:semiHidden/>
    <w:unhideWhenUsed/>
    <w:rsid w:val="00715755"/>
    <w:rPr>
      <w:color w:val="92929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7232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urguidelines.ndis.gov.au/how-ndis-supports-work-menu/reasonable-and-necessary-supports/how-we-work-out-if-support-meets-funding-criteria" TargetMode="External"/><Relationship Id="rId18" Type="http://schemas.openxmlformats.org/officeDocument/2006/relationships/hyperlink" Target="https://ourguidelines.ndis.gov.au/" TargetMode="External"/><Relationship Id="rId26" Type="http://schemas.openxmlformats.org/officeDocument/2006/relationships/image" Target="media/image8.png"/><Relationship Id="rId39" Type="http://schemas.openxmlformats.org/officeDocument/2006/relationships/footer" Target="footer2.xml"/><Relationship Id="rId21" Type="http://schemas.openxmlformats.org/officeDocument/2006/relationships/image" Target="media/image3.png"/><Relationship Id="rId34" Type="http://schemas.openxmlformats.org/officeDocument/2006/relationships/hyperlink" Target="https://www.ndis.gov.au/providers/housing-and-living-supports-and-services/providing-assistive-technology"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au/Details/F2013L01063" TargetMode="External"/><Relationship Id="rId20" Type="http://schemas.openxmlformats.org/officeDocument/2006/relationships/image" Target="media/image2.png"/><Relationship Id="rId29" Type="http://schemas.openxmlformats.org/officeDocument/2006/relationships/image" Target="media/image10.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s://www.ndis.gov.au/participants/home-and-living/home-modifications-explained" TargetMode="External"/><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legislation.gov.au/Details/C2018C00276/Html/Text" TargetMode="External"/><Relationship Id="rId23" Type="http://schemas.openxmlformats.org/officeDocument/2006/relationships/image" Target="media/image5.png"/><Relationship Id="rId28" Type="http://schemas.openxmlformats.org/officeDocument/2006/relationships/hyperlink" Target="https://livablehousingaustralia.org.au/" TargetMode="External"/><Relationship Id="rId36" Type="http://schemas.openxmlformats.org/officeDocument/2006/relationships/hyperlink" Target="mailto:enquiries@ndis.gov.au?subject=Feedback%20on%20home%20modifications%20guide" TargetMode="External"/><Relationship Id="rId10" Type="http://schemas.openxmlformats.org/officeDocument/2006/relationships/endnotes" Target="endnotes.xml"/><Relationship Id="rId19" Type="http://schemas.openxmlformats.org/officeDocument/2006/relationships/hyperlink" Target="https://ourguidelines.ndis.gov.au/how-ndis-supports-work-menu/reasonable-and-necessary-supports/how-we-work-out-if-support-meets-funding-criteria" TargetMode="External"/><Relationship Id="rId31" Type="http://schemas.openxmlformats.org/officeDocument/2006/relationships/hyperlink" Target="https://ourguidelines.ndis.gov.au/" TargetMode="External"/><Relationship Id="rId44"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urguidelines.ndis.gov.au/how-ndis-supports-work-menu/reasonable-and-necessary-supports/how-we-work-out-if-support-meets-funding-criteria"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www.ndis.gov.au" TargetMode="External"/><Relationship Id="rId35" Type="http://schemas.openxmlformats.org/officeDocument/2006/relationships/hyperlink" Target="http://www.ndis.gov.au"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ourguidelines.ndis.gov.au/" TargetMode="External"/><Relationship Id="rId17" Type="http://schemas.openxmlformats.org/officeDocument/2006/relationships/hyperlink" Target="https://www.health.gov.au/resources/publications/modified-monash-model-fact-sheet" TargetMode="External"/><Relationship Id="rId25" Type="http://schemas.openxmlformats.org/officeDocument/2006/relationships/image" Target="media/image7.png"/><Relationship Id="rId33" Type="http://schemas.openxmlformats.org/officeDocument/2006/relationships/hyperlink" Target="https://www.ndis.gov.au/providers/housing-and-living-supports-and-services/providing-home-modifications" TargetMode="External"/><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R767\ndis.gov.au\Market_Settings%20-%20Home%20Modifications\02%20Home%20Mod%20Projects\01%20HM%20OG%20-%20SOP%20-%20Guidance\04%20HM%20Guidance\01%20Final%20Drafts%20-%20Guidance\NDIS%20A4%20Report%20template_Cover%20NDIS%20brand%20(1)%25" TargetMode="External"/></Relationships>
</file>

<file path=word/documenttasks/documenttasks1.xml><?xml version="1.0" encoding="utf-8"?>
<t:Tasks xmlns:t="http://schemas.microsoft.com/office/tasks/2019/documenttasks" xmlns:oel="http://schemas.microsoft.com/office/2019/extlst">
  <t:Task id="{C4420956-8C7A-483C-B11D-A73ABBCE9C9B}">
    <t:Anchor>
      <t:Comment id="646685236"/>
    </t:Anchor>
    <t:History>
      <t:Event id="{EF6A941D-F3C9-4D12-955D-09D533009D9D}" time="2022-08-01T06:01:29.143Z">
        <t:Attribution userId="S::lloyd.walker@ndis.gov.au::e7869678-44b5-4efd-b8ba-062a397fcd8c" userProvider="AD" userName="WALKER, Lloyd"/>
        <t:Anchor>
          <t:Comment id="2130683815"/>
        </t:Anchor>
        <t:Create/>
      </t:Event>
      <t:Event id="{AD2A8748-E424-467A-B1C3-09A6A7F33766}" time="2022-08-01T06:01:29.143Z">
        <t:Attribution userId="S::lloyd.walker@ndis.gov.au::e7869678-44b5-4efd-b8ba-062a397fcd8c" userProvider="AD" userName="WALKER, Lloyd"/>
        <t:Anchor>
          <t:Comment id="2130683815"/>
        </t:Anchor>
        <t:Assign userId="S::Douglas.McDonald@ndis.gov.au::ee0c0824-df6f-4a89-890b-acfd24c219af" userProvider="AD" userName="McDonald, Douglas"/>
      </t:Event>
      <t:Event id="{2F71A7F1-19D3-4376-B674-61DA29D95A98}" time="2022-08-01T06:01:29.143Z">
        <t:Attribution userId="S::lloyd.walker@ndis.gov.au::e7869678-44b5-4efd-b8ba-062a397fcd8c" userProvider="AD" userName="WALKER, Lloyd"/>
        <t:Anchor>
          <t:Comment id="2130683815"/>
        </t:Anchor>
        <t:SetTitle title="@McDonald, Douglas Can we correct the dimensioning of the handrails?"/>
      </t:Event>
    </t:History>
  </t:Task>
  <t:Task id="{911131AF-B28B-4064-8376-82DFA70D881A}">
    <t:Anchor>
      <t:Comment id="1855992964"/>
    </t:Anchor>
    <t:History>
      <t:Event id="{08E0823C-2082-4FB7-822F-D4D6600755AB}" time="2022-08-01T06:12:44.633Z">
        <t:Attribution userId="S::lloyd.walker@ndis.gov.au::e7869678-44b5-4efd-b8ba-062a397fcd8c" userProvider="AD" userName="WALKER, Lloyd"/>
        <t:Anchor>
          <t:Comment id="1855992964"/>
        </t:Anchor>
        <t:Create/>
      </t:Event>
      <t:Event id="{736C445B-8557-4B2E-AAEB-04E7FCB6272C}" time="2022-08-01T06:12:44.633Z">
        <t:Attribution userId="S::lloyd.walker@ndis.gov.au::e7869678-44b5-4efd-b8ba-062a397fcd8c" userProvider="AD" userName="WALKER, Lloyd"/>
        <t:Anchor>
          <t:Comment id="1855992964"/>
        </t:Anchor>
        <t:Assign userId="S::Douglas.McDonald@ndis.gov.au::ee0c0824-df6f-4a89-890b-acfd24c219af" userProvider="AD" userName="McDonald, Douglas"/>
      </t:Event>
      <t:Event id="{2D61D68F-F1E6-41F0-A64D-603DC503C8C5}" time="2022-08-01T06:12:44.633Z">
        <t:Attribution userId="S::lloyd.walker@ndis.gov.au::e7869678-44b5-4efd-b8ba-062a397fcd8c" userProvider="AD" userName="WALKER, Lloyd"/>
        <t:Anchor>
          <t:Comment id="1855992964"/>
        </t:Anchor>
        <t:SetTitle title="@McDonald, Douglas Is this the correct term?"/>
      </t:Event>
    </t:History>
  </t:Task>
  <t:Task id="{131ACBE1-AFDA-46C2-95B8-320ECD6AA8EE}">
    <t:Anchor>
      <t:Comment id="646685917"/>
    </t:Anchor>
    <t:History>
      <t:Event id="{A880CBCE-EA38-481B-8C29-3642F761197B}" time="2022-08-01T06:18:58.433Z">
        <t:Attribution userId="S::lloyd.walker@ndis.gov.au::e7869678-44b5-4efd-b8ba-062a397fcd8c" userProvider="AD" userName="WALKER, Lloyd"/>
        <t:Anchor>
          <t:Comment id="586738889"/>
        </t:Anchor>
        <t:Create/>
      </t:Event>
      <t:Event id="{282BD26C-2AD1-44BB-AD2F-E22D4F7C0F2E}" time="2022-08-01T06:18:58.433Z">
        <t:Attribution userId="S::lloyd.walker@ndis.gov.au::e7869678-44b5-4efd-b8ba-062a397fcd8c" userProvider="AD" userName="WALKER, Lloyd"/>
        <t:Anchor>
          <t:Comment id="586738889"/>
        </t:Anchor>
        <t:Assign userId="S::Douglas.McDonald@ndis.gov.au::ee0c0824-df6f-4a89-890b-acfd24c219af" userProvider="AD" userName="McDonald, Douglas"/>
      </t:Event>
      <t:Event id="{838694AD-93D6-43CF-B888-C611DA3AC4F8}" time="2022-08-01T06:18:58.433Z">
        <t:Attribution userId="S::lloyd.walker@ndis.gov.au::e7869678-44b5-4efd-b8ba-062a397fcd8c" userProvider="AD" userName="WALKER, Lloyd"/>
        <t:Anchor>
          <t:Comment id="586738889"/>
        </t:Anchor>
        <t:SetTitle title="@McDonald, Douglas we need to respond to the issue about distance of the shower outlet from the door (first point), if this is being challenged by certifiers or NDIA."/>
      </t:Event>
    </t:History>
  </t:Task>
  <t:Task id="{9F4DB23C-8E85-4CA9-A07E-3BED457889A7}">
    <t:Anchor>
      <t:Comment id="646687395"/>
    </t:Anchor>
    <t:History>
      <t:Event id="{AA530D07-2A56-4724-B294-4628A41AAA3D}" time="2022-08-01T06:21:43.948Z">
        <t:Attribution userId="S::lloyd.walker@ndis.gov.au::e7869678-44b5-4efd-b8ba-062a397fcd8c" userProvider="AD" userName="WALKER, Lloyd"/>
        <t:Anchor>
          <t:Comment id="395852251"/>
        </t:Anchor>
        <t:Create/>
      </t:Event>
      <t:Event id="{0DD5D498-8046-480C-9260-1D69E35298D3}" time="2022-08-01T06:21:43.948Z">
        <t:Attribution userId="S::lloyd.walker@ndis.gov.au::e7869678-44b5-4efd-b8ba-062a397fcd8c" userProvider="AD" userName="WALKER, Lloyd"/>
        <t:Anchor>
          <t:Comment id="395852251"/>
        </t:Anchor>
        <t:Assign userId="S::Douglas.McDonald@ndis.gov.au::ee0c0824-df6f-4a89-890b-acfd24c219af" userProvider="AD" userName="McDonald, Douglas"/>
      </t:Event>
      <t:Event id="{679CABCC-34ED-439D-B7D8-144A3B2BDF6E}" time="2022-08-01T06:21:43.948Z">
        <t:Attribution userId="S::lloyd.walker@ndis.gov.au::e7869678-44b5-4efd-b8ba-062a397fcd8c" userProvider="AD" userName="WALKER, Lloyd"/>
        <t:Anchor>
          <t:Comment id="395852251"/>
        </t:Anchor>
        <t:SetTitle title="@McDonald, Douglas we need to potentially withdraw the statement if it isn't defensible. The first sentence is the key point I presume and perhaps we should have some statement that consideration of whether shower commode or other AT will be used over …"/>
      </t:Event>
    </t:History>
  </t:Task>
</t:Tasks>
</file>

<file path=word/theme/theme1.xml><?xml version="1.0" encoding="utf-8"?>
<a:theme xmlns:a="http://schemas.openxmlformats.org/drawingml/2006/main" name="NDIS">
  <a:themeElements>
    <a:clrScheme name="NDIA colour palette">
      <a:dk1>
        <a:srgbClr val="000000"/>
      </a:dk1>
      <a:lt1>
        <a:srgbClr val="FEFFFF"/>
      </a:lt1>
      <a:dk2>
        <a:srgbClr val="8AC640"/>
      </a:dk2>
      <a:lt2>
        <a:srgbClr val="6B2976"/>
      </a:lt2>
      <a:accent1>
        <a:srgbClr val="57BCC7"/>
      </a:accent1>
      <a:accent2>
        <a:srgbClr val="009EAD"/>
      </a:accent2>
      <a:accent3>
        <a:srgbClr val="D6829A"/>
      </a:accent3>
      <a:accent4>
        <a:srgbClr val="C5296D"/>
      </a:accent4>
      <a:accent5>
        <a:srgbClr val="FAA41A"/>
      </a:accent5>
      <a:accent6>
        <a:srgbClr val="F26322"/>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7" ma:contentTypeDescription="Create a new document." ma:contentTypeScope="" ma:versionID="3e5a16cf90401192fac8264b03395ff6">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9232d06e3daf56bdd9a17368365d9302"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Readytopubli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Readytopublish" ma:index="24" nillable="true" ma:displayName="Ready to publish" ma:format="Dropdown" ma:internalName="Readytopublis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dd5e254-9c91-472a-9754-d482cfc5ecd8}"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2598ba4-4db0-4ba6-86e6-e93586821996" xsi:nil="true"/>
    <lcf76f155ced4ddcb4097134ff3c332f xmlns="62e6d7e0-8f69-4736-9de7-41af03e42ea2">
      <Terms xmlns="http://schemas.microsoft.com/office/infopath/2007/PartnerControls"/>
    </lcf76f155ced4ddcb4097134ff3c332f>
    <SharedWithUsers xmlns="a2598ba4-4db0-4ba6-86e6-e93586821996">
      <UserInfo>
        <DisplayName>McDonald, Douglas</DisplayName>
        <AccountId>26</AccountId>
        <AccountType/>
      </UserInfo>
      <UserInfo>
        <DisplayName>WALKER, Lloyd</DisplayName>
        <AccountId>52</AccountId>
        <AccountType/>
      </UserInfo>
      <UserInfo>
        <DisplayName>Carr, Linda</DisplayName>
        <AccountId>170</AccountId>
        <AccountType/>
      </UserInfo>
      <UserInfo>
        <DisplayName>Rooney, Leonie</DisplayName>
        <AccountId>18</AccountId>
        <AccountType/>
      </UserInfo>
      <UserInfo>
        <DisplayName>Lawry, Kathy</DisplayName>
        <AccountId>22</AccountId>
        <AccountType/>
      </UserInfo>
      <UserInfo>
        <DisplayName>Punsalang, Franchette</DisplayName>
        <AccountId>201</AccountId>
        <AccountType/>
      </UserInfo>
    </SharedWithUsers>
    <Readytopublish xmlns="62e6d7e0-8f69-4736-9de7-41af03e42ea2" xsi:nil="true"/>
  </documentManagement>
</p:properties>
</file>

<file path=customXml/itemProps1.xml><?xml version="1.0" encoding="utf-8"?>
<ds:datastoreItem xmlns:ds="http://schemas.openxmlformats.org/officeDocument/2006/customXml" ds:itemID="{C75837C5-6B07-4EE0-90B2-0C010D69B7F2}">
  <ds:schemaRefs>
    <ds:schemaRef ds:uri="http://schemas.openxmlformats.org/officeDocument/2006/bibliography"/>
  </ds:schemaRefs>
</ds:datastoreItem>
</file>

<file path=customXml/itemProps2.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3.xml><?xml version="1.0" encoding="utf-8"?>
<ds:datastoreItem xmlns:ds="http://schemas.openxmlformats.org/officeDocument/2006/customXml" ds:itemID="{AC46BFAC-0A91-4F0A-83D4-81F7572DDE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C32D30-8ECC-4774-B97D-08B21D6372F2}">
  <ds:schemaRefs>
    <ds:schemaRef ds:uri="http://schemas.microsoft.com/office/2006/metadata/properties"/>
    <ds:schemaRef ds:uri="http://schemas.microsoft.com/office/infopath/2007/PartnerControls"/>
    <ds:schemaRef ds:uri="a2598ba4-4db0-4ba6-86e6-e93586821996"/>
    <ds:schemaRef ds:uri="62e6d7e0-8f69-4736-9de7-41af03e42ea2"/>
  </ds:schemaRefs>
</ds:datastoreItem>
</file>

<file path=docProps/app.xml><?xml version="1.0" encoding="utf-8"?>
<Properties xmlns="http://schemas.openxmlformats.org/officeDocument/2006/extended-properties" xmlns:vt="http://schemas.openxmlformats.org/officeDocument/2006/docPropsVTypes">
  <Template>NDIS A4 Report template_Cover NDIS brand (1)%</Template>
  <TotalTime>29</TotalTime>
  <Pages>31</Pages>
  <Words>7089</Words>
  <Characters>40410</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47405</CharactersWithSpaces>
  <SharedDoc>false</SharedDoc>
  <HLinks>
    <vt:vector size="210" baseType="variant">
      <vt:variant>
        <vt:i4>5111868</vt:i4>
      </vt:variant>
      <vt:variant>
        <vt:i4>162</vt:i4>
      </vt:variant>
      <vt:variant>
        <vt:i4>0</vt:i4>
      </vt:variant>
      <vt:variant>
        <vt:i4>5</vt:i4>
      </vt:variant>
      <vt:variant>
        <vt:lpwstr>mailto:enquiries@ndis.gov.au?subject=Feedback%20on%20home%20modifications%20guide</vt:lpwstr>
      </vt:variant>
      <vt:variant>
        <vt:lpwstr/>
      </vt:variant>
      <vt:variant>
        <vt:i4>3538999</vt:i4>
      </vt:variant>
      <vt:variant>
        <vt:i4>159</vt:i4>
      </vt:variant>
      <vt:variant>
        <vt:i4>0</vt:i4>
      </vt:variant>
      <vt:variant>
        <vt:i4>5</vt:i4>
      </vt:variant>
      <vt:variant>
        <vt:lpwstr>http://www.ndis.gov.au/</vt:lpwstr>
      </vt:variant>
      <vt:variant>
        <vt:lpwstr/>
      </vt:variant>
      <vt:variant>
        <vt:i4>3866658</vt:i4>
      </vt:variant>
      <vt:variant>
        <vt:i4>156</vt:i4>
      </vt:variant>
      <vt:variant>
        <vt:i4>0</vt:i4>
      </vt:variant>
      <vt:variant>
        <vt:i4>5</vt:i4>
      </vt:variant>
      <vt:variant>
        <vt:lpwstr>https://www.ndis.gov.au/providers/housing-and-living-supports-and-services/providing-assistive-technology</vt:lpwstr>
      </vt:variant>
      <vt:variant>
        <vt:lpwstr>Atcodeguide</vt:lpwstr>
      </vt:variant>
      <vt:variant>
        <vt:i4>6946927</vt:i4>
      </vt:variant>
      <vt:variant>
        <vt:i4>153</vt:i4>
      </vt:variant>
      <vt:variant>
        <vt:i4>0</vt:i4>
      </vt:variant>
      <vt:variant>
        <vt:i4>5</vt:i4>
      </vt:variant>
      <vt:variant>
        <vt:lpwstr>https://www.ndis.gov.au/providers/housing-and-living-supports-and-services/providing-home-modifications</vt:lpwstr>
      </vt:variant>
      <vt:variant>
        <vt:lpwstr/>
      </vt:variant>
      <vt:variant>
        <vt:i4>196677</vt:i4>
      </vt:variant>
      <vt:variant>
        <vt:i4>150</vt:i4>
      </vt:variant>
      <vt:variant>
        <vt:i4>0</vt:i4>
      </vt:variant>
      <vt:variant>
        <vt:i4>5</vt:i4>
      </vt:variant>
      <vt:variant>
        <vt:lpwstr>https://www.ndis.gov.au/participants/home-and-living/home-modifications-explained</vt:lpwstr>
      </vt:variant>
      <vt:variant>
        <vt:lpwstr/>
      </vt:variant>
      <vt:variant>
        <vt:i4>6619168</vt:i4>
      </vt:variant>
      <vt:variant>
        <vt:i4>147</vt:i4>
      </vt:variant>
      <vt:variant>
        <vt:i4>0</vt:i4>
      </vt:variant>
      <vt:variant>
        <vt:i4>5</vt:i4>
      </vt:variant>
      <vt:variant>
        <vt:lpwstr>https://ourguidelines.ndis.gov.au/</vt:lpwstr>
      </vt:variant>
      <vt:variant>
        <vt:lpwstr/>
      </vt:variant>
      <vt:variant>
        <vt:i4>3538999</vt:i4>
      </vt:variant>
      <vt:variant>
        <vt:i4>144</vt:i4>
      </vt:variant>
      <vt:variant>
        <vt:i4>0</vt:i4>
      </vt:variant>
      <vt:variant>
        <vt:i4>5</vt:i4>
      </vt:variant>
      <vt:variant>
        <vt:lpwstr>http://www.ndis.gov.au/</vt:lpwstr>
      </vt:variant>
      <vt:variant>
        <vt:lpwstr/>
      </vt:variant>
      <vt:variant>
        <vt:i4>6815787</vt:i4>
      </vt:variant>
      <vt:variant>
        <vt:i4>141</vt:i4>
      </vt:variant>
      <vt:variant>
        <vt:i4>0</vt:i4>
      </vt:variant>
      <vt:variant>
        <vt:i4>5</vt:i4>
      </vt:variant>
      <vt:variant>
        <vt:lpwstr>https://livablehousingaustralia.org.au/</vt:lpwstr>
      </vt:variant>
      <vt:variant>
        <vt:lpwstr/>
      </vt:variant>
      <vt:variant>
        <vt:i4>5505088</vt:i4>
      </vt:variant>
      <vt:variant>
        <vt:i4>138</vt:i4>
      </vt:variant>
      <vt:variant>
        <vt:i4>0</vt:i4>
      </vt:variant>
      <vt:variant>
        <vt:i4>5</vt:i4>
      </vt:variant>
      <vt:variant>
        <vt:lpwstr>https://ourguidelines.ndis.gov.au/how-ndis-supports-work-menu/reasonable-and-necessary-supports/how-we-work-out-if-support-meets-funding-criteria</vt:lpwstr>
      </vt:variant>
      <vt:variant>
        <vt:lpwstr/>
      </vt:variant>
      <vt:variant>
        <vt:i4>6619168</vt:i4>
      </vt:variant>
      <vt:variant>
        <vt:i4>135</vt:i4>
      </vt:variant>
      <vt:variant>
        <vt:i4>0</vt:i4>
      </vt:variant>
      <vt:variant>
        <vt:i4>5</vt:i4>
      </vt:variant>
      <vt:variant>
        <vt:lpwstr>https://ourguidelines.ndis.gov.au/</vt:lpwstr>
      </vt:variant>
      <vt:variant>
        <vt:lpwstr/>
      </vt:variant>
      <vt:variant>
        <vt:i4>5701635</vt:i4>
      </vt:variant>
      <vt:variant>
        <vt:i4>132</vt:i4>
      </vt:variant>
      <vt:variant>
        <vt:i4>0</vt:i4>
      </vt:variant>
      <vt:variant>
        <vt:i4>5</vt:i4>
      </vt:variant>
      <vt:variant>
        <vt:lpwstr>https://www.health.gov.au/resources/publications/modified-monash-model-fact-sheet</vt:lpwstr>
      </vt:variant>
      <vt:variant>
        <vt:lpwstr/>
      </vt:variant>
      <vt:variant>
        <vt:i4>7667758</vt:i4>
      </vt:variant>
      <vt:variant>
        <vt:i4>129</vt:i4>
      </vt:variant>
      <vt:variant>
        <vt:i4>0</vt:i4>
      </vt:variant>
      <vt:variant>
        <vt:i4>5</vt:i4>
      </vt:variant>
      <vt:variant>
        <vt:lpwstr>https://www.legislation.gov.au/Details/F2013L01063</vt:lpwstr>
      </vt:variant>
      <vt:variant>
        <vt:lpwstr/>
      </vt:variant>
      <vt:variant>
        <vt:i4>6094889</vt:i4>
      </vt:variant>
      <vt:variant>
        <vt:i4>126</vt:i4>
      </vt:variant>
      <vt:variant>
        <vt:i4>0</vt:i4>
      </vt:variant>
      <vt:variant>
        <vt:i4>5</vt:i4>
      </vt:variant>
      <vt:variant>
        <vt:lpwstr>https://www.legislation.gov.au/Details/C2018C00276/Html/Text</vt:lpwstr>
      </vt:variant>
      <vt:variant>
        <vt:lpwstr>_Toc519598617</vt:lpwstr>
      </vt:variant>
      <vt:variant>
        <vt:i4>5505088</vt:i4>
      </vt:variant>
      <vt:variant>
        <vt:i4>123</vt:i4>
      </vt:variant>
      <vt:variant>
        <vt:i4>0</vt:i4>
      </vt:variant>
      <vt:variant>
        <vt:i4>5</vt:i4>
      </vt:variant>
      <vt:variant>
        <vt:lpwstr>https://ourguidelines.ndis.gov.au/how-ndis-supports-work-menu/reasonable-and-necessary-supports/how-we-work-out-if-support-meets-funding-criteria</vt:lpwstr>
      </vt:variant>
      <vt:variant>
        <vt:lpwstr/>
      </vt:variant>
      <vt:variant>
        <vt:i4>5505088</vt:i4>
      </vt:variant>
      <vt:variant>
        <vt:i4>120</vt:i4>
      </vt:variant>
      <vt:variant>
        <vt:i4>0</vt:i4>
      </vt:variant>
      <vt:variant>
        <vt:i4>5</vt:i4>
      </vt:variant>
      <vt:variant>
        <vt:lpwstr>https://ourguidelines.ndis.gov.au/how-ndis-supports-work-menu/reasonable-and-necessary-supports/how-we-work-out-if-support-meets-funding-criteria</vt:lpwstr>
      </vt:variant>
      <vt:variant>
        <vt:lpwstr/>
      </vt:variant>
      <vt:variant>
        <vt:i4>6619168</vt:i4>
      </vt:variant>
      <vt:variant>
        <vt:i4>117</vt:i4>
      </vt:variant>
      <vt:variant>
        <vt:i4>0</vt:i4>
      </vt:variant>
      <vt:variant>
        <vt:i4>5</vt:i4>
      </vt:variant>
      <vt:variant>
        <vt:lpwstr>https://ourguidelines.ndis.gov.au/</vt:lpwstr>
      </vt:variant>
      <vt:variant>
        <vt:lpwstr/>
      </vt:variant>
      <vt:variant>
        <vt:i4>1114171</vt:i4>
      </vt:variant>
      <vt:variant>
        <vt:i4>110</vt:i4>
      </vt:variant>
      <vt:variant>
        <vt:i4>0</vt:i4>
      </vt:variant>
      <vt:variant>
        <vt:i4>5</vt:i4>
      </vt:variant>
      <vt:variant>
        <vt:lpwstr/>
      </vt:variant>
      <vt:variant>
        <vt:lpwstr>_Toc107487551</vt:lpwstr>
      </vt:variant>
      <vt:variant>
        <vt:i4>1114171</vt:i4>
      </vt:variant>
      <vt:variant>
        <vt:i4>104</vt:i4>
      </vt:variant>
      <vt:variant>
        <vt:i4>0</vt:i4>
      </vt:variant>
      <vt:variant>
        <vt:i4>5</vt:i4>
      </vt:variant>
      <vt:variant>
        <vt:lpwstr/>
      </vt:variant>
      <vt:variant>
        <vt:lpwstr>_Toc107487550</vt:lpwstr>
      </vt:variant>
      <vt:variant>
        <vt:i4>1048635</vt:i4>
      </vt:variant>
      <vt:variant>
        <vt:i4>98</vt:i4>
      </vt:variant>
      <vt:variant>
        <vt:i4>0</vt:i4>
      </vt:variant>
      <vt:variant>
        <vt:i4>5</vt:i4>
      </vt:variant>
      <vt:variant>
        <vt:lpwstr/>
      </vt:variant>
      <vt:variant>
        <vt:lpwstr>_Toc107487549</vt:lpwstr>
      </vt:variant>
      <vt:variant>
        <vt:i4>1048635</vt:i4>
      </vt:variant>
      <vt:variant>
        <vt:i4>92</vt:i4>
      </vt:variant>
      <vt:variant>
        <vt:i4>0</vt:i4>
      </vt:variant>
      <vt:variant>
        <vt:i4>5</vt:i4>
      </vt:variant>
      <vt:variant>
        <vt:lpwstr/>
      </vt:variant>
      <vt:variant>
        <vt:lpwstr>_Toc107487548</vt:lpwstr>
      </vt:variant>
      <vt:variant>
        <vt:i4>1048635</vt:i4>
      </vt:variant>
      <vt:variant>
        <vt:i4>86</vt:i4>
      </vt:variant>
      <vt:variant>
        <vt:i4>0</vt:i4>
      </vt:variant>
      <vt:variant>
        <vt:i4>5</vt:i4>
      </vt:variant>
      <vt:variant>
        <vt:lpwstr/>
      </vt:variant>
      <vt:variant>
        <vt:lpwstr>_Toc107487547</vt:lpwstr>
      </vt:variant>
      <vt:variant>
        <vt:i4>1048635</vt:i4>
      </vt:variant>
      <vt:variant>
        <vt:i4>80</vt:i4>
      </vt:variant>
      <vt:variant>
        <vt:i4>0</vt:i4>
      </vt:variant>
      <vt:variant>
        <vt:i4>5</vt:i4>
      </vt:variant>
      <vt:variant>
        <vt:lpwstr/>
      </vt:variant>
      <vt:variant>
        <vt:lpwstr>_Toc107487546</vt:lpwstr>
      </vt:variant>
      <vt:variant>
        <vt:i4>1048635</vt:i4>
      </vt:variant>
      <vt:variant>
        <vt:i4>74</vt:i4>
      </vt:variant>
      <vt:variant>
        <vt:i4>0</vt:i4>
      </vt:variant>
      <vt:variant>
        <vt:i4>5</vt:i4>
      </vt:variant>
      <vt:variant>
        <vt:lpwstr/>
      </vt:variant>
      <vt:variant>
        <vt:lpwstr>_Toc107487545</vt:lpwstr>
      </vt:variant>
      <vt:variant>
        <vt:i4>1048635</vt:i4>
      </vt:variant>
      <vt:variant>
        <vt:i4>68</vt:i4>
      </vt:variant>
      <vt:variant>
        <vt:i4>0</vt:i4>
      </vt:variant>
      <vt:variant>
        <vt:i4>5</vt:i4>
      </vt:variant>
      <vt:variant>
        <vt:lpwstr/>
      </vt:variant>
      <vt:variant>
        <vt:lpwstr>_Toc107487544</vt:lpwstr>
      </vt:variant>
      <vt:variant>
        <vt:i4>1048635</vt:i4>
      </vt:variant>
      <vt:variant>
        <vt:i4>62</vt:i4>
      </vt:variant>
      <vt:variant>
        <vt:i4>0</vt:i4>
      </vt:variant>
      <vt:variant>
        <vt:i4>5</vt:i4>
      </vt:variant>
      <vt:variant>
        <vt:lpwstr/>
      </vt:variant>
      <vt:variant>
        <vt:lpwstr>_Toc107487543</vt:lpwstr>
      </vt:variant>
      <vt:variant>
        <vt:i4>1048635</vt:i4>
      </vt:variant>
      <vt:variant>
        <vt:i4>56</vt:i4>
      </vt:variant>
      <vt:variant>
        <vt:i4>0</vt:i4>
      </vt:variant>
      <vt:variant>
        <vt:i4>5</vt:i4>
      </vt:variant>
      <vt:variant>
        <vt:lpwstr/>
      </vt:variant>
      <vt:variant>
        <vt:lpwstr>_Toc107487542</vt:lpwstr>
      </vt:variant>
      <vt:variant>
        <vt:i4>1048635</vt:i4>
      </vt:variant>
      <vt:variant>
        <vt:i4>50</vt:i4>
      </vt:variant>
      <vt:variant>
        <vt:i4>0</vt:i4>
      </vt:variant>
      <vt:variant>
        <vt:i4>5</vt:i4>
      </vt:variant>
      <vt:variant>
        <vt:lpwstr/>
      </vt:variant>
      <vt:variant>
        <vt:lpwstr>_Toc107487541</vt:lpwstr>
      </vt:variant>
      <vt:variant>
        <vt:i4>1048635</vt:i4>
      </vt:variant>
      <vt:variant>
        <vt:i4>44</vt:i4>
      </vt:variant>
      <vt:variant>
        <vt:i4>0</vt:i4>
      </vt:variant>
      <vt:variant>
        <vt:i4>5</vt:i4>
      </vt:variant>
      <vt:variant>
        <vt:lpwstr/>
      </vt:variant>
      <vt:variant>
        <vt:lpwstr>_Toc107487540</vt:lpwstr>
      </vt:variant>
      <vt:variant>
        <vt:i4>1507387</vt:i4>
      </vt:variant>
      <vt:variant>
        <vt:i4>38</vt:i4>
      </vt:variant>
      <vt:variant>
        <vt:i4>0</vt:i4>
      </vt:variant>
      <vt:variant>
        <vt:i4>5</vt:i4>
      </vt:variant>
      <vt:variant>
        <vt:lpwstr/>
      </vt:variant>
      <vt:variant>
        <vt:lpwstr>_Toc107487539</vt:lpwstr>
      </vt:variant>
      <vt:variant>
        <vt:i4>1507387</vt:i4>
      </vt:variant>
      <vt:variant>
        <vt:i4>32</vt:i4>
      </vt:variant>
      <vt:variant>
        <vt:i4>0</vt:i4>
      </vt:variant>
      <vt:variant>
        <vt:i4>5</vt:i4>
      </vt:variant>
      <vt:variant>
        <vt:lpwstr/>
      </vt:variant>
      <vt:variant>
        <vt:lpwstr>_Toc107487538</vt:lpwstr>
      </vt:variant>
      <vt:variant>
        <vt:i4>1507387</vt:i4>
      </vt:variant>
      <vt:variant>
        <vt:i4>26</vt:i4>
      </vt:variant>
      <vt:variant>
        <vt:i4>0</vt:i4>
      </vt:variant>
      <vt:variant>
        <vt:i4>5</vt:i4>
      </vt:variant>
      <vt:variant>
        <vt:lpwstr/>
      </vt:variant>
      <vt:variant>
        <vt:lpwstr>_Toc107487537</vt:lpwstr>
      </vt:variant>
      <vt:variant>
        <vt:i4>1507387</vt:i4>
      </vt:variant>
      <vt:variant>
        <vt:i4>20</vt:i4>
      </vt:variant>
      <vt:variant>
        <vt:i4>0</vt:i4>
      </vt:variant>
      <vt:variant>
        <vt:i4>5</vt:i4>
      </vt:variant>
      <vt:variant>
        <vt:lpwstr/>
      </vt:variant>
      <vt:variant>
        <vt:lpwstr>_Toc107487536</vt:lpwstr>
      </vt:variant>
      <vt:variant>
        <vt:i4>1507387</vt:i4>
      </vt:variant>
      <vt:variant>
        <vt:i4>14</vt:i4>
      </vt:variant>
      <vt:variant>
        <vt:i4>0</vt:i4>
      </vt:variant>
      <vt:variant>
        <vt:i4>5</vt:i4>
      </vt:variant>
      <vt:variant>
        <vt:lpwstr/>
      </vt:variant>
      <vt:variant>
        <vt:lpwstr>_Toc107487535</vt:lpwstr>
      </vt:variant>
      <vt:variant>
        <vt:i4>1507387</vt:i4>
      </vt:variant>
      <vt:variant>
        <vt:i4>8</vt:i4>
      </vt:variant>
      <vt:variant>
        <vt:i4>0</vt:i4>
      </vt:variant>
      <vt:variant>
        <vt:i4>5</vt:i4>
      </vt:variant>
      <vt:variant>
        <vt:lpwstr/>
      </vt:variant>
      <vt:variant>
        <vt:lpwstr>_Toc107487534</vt:lpwstr>
      </vt:variant>
      <vt:variant>
        <vt:i4>1507387</vt:i4>
      </vt:variant>
      <vt:variant>
        <vt:i4>2</vt:i4>
      </vt:variant>
      <vt:variant>
        <vt:i4>0</vt:i4>
      </vt:variant>
      <vt:variant>
        <vt:i4>5</vt:i4>
      </vt:variant>
      <vt:variant>
        <vt:lpwstr/>
      </vt:variant>
      <vt:variant>
        <vt:lpwstr>_Toc107487533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Rooney, Leonie</dc:creator>
  <cp:keywords/>
  <dc:description/>
  <cp:lastModifiedBy>Punsalang, Franchette</cp:lastModifiedBy>
  <cp:revision>33</cp:revision>
  <cp:lastPrinted>2022-09-21T04:34:00Z</cp:lastPrinted>
  <dcterms:created xsi:type="dcterms:W3CDTF">2022-09-21T02:01:00Z</dcterms:created>
  <dcterms:modified xsi:type="dcterms:W3CDTF">2022-09-21T08:02:00Z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MSIP_Label_2b83f8d7-e91f-4eee-a336-52a8061c0503_Enabled">
    <vt:lpwstr>true</vt:lpwstr>
  </property>
  <property fmtid="{D5CDD505-2E9C-101B-9397-08002B2CF9AE}" pid="9" name="MSIP_Label_2b83f8d7-e91f-4eee-a336-52a8061c0503_SetDate">
    <vt:lpwstr>2022-06-20T07:06:02Z</vt:lpwstr>
  </property>
  <property fmtid="{D5CDD505-2E9C-101B-9397-08002B2CF9AE}" pid="10" name="MSIP_Label_2b83f8d7-e91f-4eee-a336-52a8061c0503_Method">
    <vt:lpwstr>Privileged</vt:lpwstr>
  </property>
  <property fmtid="{D5CDD505-2E9C-101B-9397-08002B2CF9AE}" pid="11" name="MSIP_Label_2b83f8d7-e91f-4eee-a336-52a8061c0503_Name">
    <vt:lpwstr>OFFICIAL</vt:lpwstr>
  </property>
  <property fmtid="{D5CDD505-2E9C-101B-9397-08002B2CF9AE}" pid="12" name="MSIP_Label_2b83f8d7-e91f-4eee-a336-52a8061c0503_SiteId">
    <vt:lpwstr>cd778b65-752d-454a-87cf-b9990fe58993</vt:lpwstr>
  </property>
  <property fmtid="{D5CDD505-2E9C-101B-9397-08002B2CF9AE}" pid="13" name="MSIP_Label_2b83f8d7-e91f-4eee-a336-52a8061c0503_ActionId">
    <vt:lpwstr>1fb90317-607a-4dce-9bbd-c23f3c0e1d81</vt:lpwstr>
  </property>
  <property fmtid="{D5CDD505-2E9C-101B-9397-08002B2CF9AE}" pid="14" name="MSIP_Label_2b83f8d7-e91f-4eee-a336-52a8061c0503_ContentBits">
    <vt:lpwstr>0</vt:lpwstr>
  </property>
  <property fmtid="{D5CDD505-2E9C-101B-9397-08002B2CF9AE}" pid="15" name="MediaServiceImageTags">
    <vt:lpwstr/>
  </property>
</Properties>
</file>