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99884F" w14:textId="094356C4" w:rsidR="002679FC" w:rsidRDefault="001E6D3C" w:rsidP="004D7BAC">
      <w:pPr>
        <w:pStyle w:val="Heading1"/>
        <w:spacing w:after="0"/>
      </w:pPr>
      <w:r>
        <w:t>Information Request Form</w:t>
      </w:r>
    </w:p>
    <w:p w14:paraId="4ABEB3A0" w14:textId="3D7A835A" w:rsidR="00B11BBD" w:rsidRDefault="00B11BBD" w:rsidP="004D7BAC">
      <w:pPr>
        <w:pStyle w:val="Subtitle"/>
        <w:spacing w:after="240"/>
        <w:rPr>
          <w:b/>
          <w:i w:val="0"/>
        </w:rPr>
      </w:pPr>
      <w:r w:rsidRPr="004D7BAC">
        <w:rPr>
          <w:b/>
          <w:i w:val="0"/>
        </w:rPr>
        <w:t>For</w:t>
      </w:r>
      <w:r w:rsidR="000B0BA1" w:rsidRPr="004D7BAC">
        <w:rPr>
          <w:b/>
          <w:i w:val="0"/>
        </w:rPr>
        <w:t xml:space="preserve"> </w:t>
      </w:r>
      <w:r w:rsidRPr="004D7BAC">
        <w:rPr>
          <w:b/>
          <w:i w:val="0"/>
        </w:rPr>
        <w:t xml:space="preserve">State and Territory Agencies under the </w:t>
      </w:r>
      <w:hyperlink r:id="rId10" w:history="1">
        <w:r w:rsidRPr="00540622">
          <w:rPr>
            <w:rStyle w:val="Hyperlink"/>
            <w:b/>
            <w:i w:val="0"/>
          </w:rPr>
          <w:t>Information Sharing Protocol</w:t>
        </w:r>
      </w:hyperlink>
      <w:bookmarkStart w:id="0" w:name="_GoBack"/>
      <w:bookmarkEnd w:id="0"/>
      <w:r w:rsidR="00B050AE" w:rsidRPr="004D7BAC">
        <w:rPr>
          <w:b/>
          <w:i w:val="0"/>
        </w:rPr>
        <w:t xml:space="preserve"> between the NDIA and Australian State and Territory Agencies</w:t>
      </w:r>
      <w:r w:rsidRPr="004D7BAC">
        <w:rPr>
          <w:b/>
          <w:i w:val="0"/>
        </w:rPr>
        <w:t xml:space="preserve"> (Appendix </w:t>
      </w:r>
      <w:r w:rsidR="00DB1E89" w:rsidRPr="004D7BAC">
        <w:rPr>
          <w:b/>
          <w:i w:val="0"/>
        </w:rPr>
        <w:t>1</w:t>
      </w:r>
      <w:r w:rsidRPr="004D7BAC">
        <w:rPr>
          <w:b/>
          <w:i w:val="0"/>
        </w:rPr>
        <w:t>)</w:t>
      </w:r>
    </w:p>
    <w:p w14:paraId="1F99BC69" w14:textId="4CEAD859" w:rsidR="00902AD0" w:rsidRPr="008B3B8E" w:rsidRDefault="00902AD0" w:rsidP="008B3B8E">
      <w:pPr>
        <w:rPr>
          <w:b/>
        </w:rPr>
      </w:pPr>
      <w:r w:rsidRPr="008B3B8E">
        <w:rPr>
          <w:rFonts w:eastAsiaTheme="majorEastAsia" w:cstheme="majorBidi"/>
          <w:b/>
          <w:iCs/>
          <w:spacing w:val="13"/>
          <w:sz w:val="24"/>
          <w:szCs w:val="24"/>
        </w:rPr>
        <w:t>This form is only for use where a participant’s consent or consent of their authorised representative could not be obtained.</w:t>
      </w:r>
      <w:r w:rsidR="000A48C0">
        <w:rPr>
          <w:rFonts w:eastAsiaTheme="majorEastAsia" w:cstheme="majorBidi"/>
          <w:b/>
          <w:iCs/>
          <w:spacing w:val="13"/>
          <w:sz w:val="24"/>
          <w:szCs w:val="24"/>
        </w:rPr>
        <w:t xml:space="preserve"> </w:t>
      </w:r>
    </w:p>
    <w:p w14:paraId="2D155CA1" w14:textId="1C9CEB4E" w:rsidR="006B4672" w:rsidRDefault="001E6D3C" w:rsidP="001E6D3C">
      <w:r>
        <w:t xml:space="preserve">This </w:t>
      </w:r>
      <w:r w:rsidR="00184353">
        <w:t xml:space="preserve">form </w:t>
      </w:r>
      <w:r>
        <w:t xml:space="preserve">should be used by Australian State and Territory agencies for the purposes of requesting information </w:t>
      </w:r>
      <w:r w:rsidR="006B4672">
        <w:t xml:space="preserve">about a person </w:t>
      </w:r>
      <w:r>
        <w:t>from the National Disability Insurance Agency (</w:t>
      </w:r>
      <w:r>
        <w:rPr>
          <w:b/>
        </w:rPr>
        <w:t>NDIA</w:t>
      </w:r>
      <w:r>
        <w:t>)</w:t>
      </w:r>
      <w:r w:rsidR="006B4672">
        <w:t xml:space="preserve">, where the State or Territory Agency is not able to reasonably obtain consent from the person </w:t>
      </w:r>
      <w:r w:rsidR="00902AD0">
        <w:t xml:space="preserve">or their authorised representative </w:t>
      </w:r>
      <w:r w:rsidR="006B4672">
        <w:t>to request the information.</w:t>
      </w:r>
    </w:p>
    <w:p w14:paraId="6A830D04" w14:textId="7FD19EC8" w:rsidR="006B4672" w:rsidRDefault="009D2360" w:rsidP="001E6D3C">
      <w:r>
        <w:t xml:space="preserve">This form can be used to request information about </w:t>
      </w:r>
      <w:r w:rsidR="00902AD0">
        <w:t xml:space="preserve">prospective and current </w:t>
      </w:r>
      <w:r>
        <w:t>National Disability Insurance Scheme (NDIS) participants.</w:t>
      </w:r>
    </w:p>
    <w:p w14:paraId="52EFB11D" w14:textId="0F9F3A0F" w:rsidR="001E6D3C" w:rsidRDefault="001E6D3C" w:rsidP="001E6D3C">
      <w:r>
        <w:t xml:space="preserve">This Form is for the use of external </w:t>
      </w:r>
      <w:r w:rsidRPr="008C79DB">
        <w:t>parties and entities requesting information from the NDIA only. All information requests received are considered by the NDIA and</w:t>
      </w:r>
      <w:r>
        <w:t xml:space="preserve"> any disclosures sought to be made are determined in accordance with the NDIA’s legislative obligations.</w:t>
      </w:r>
    </w:p>
    <w:p w14:paraId="1038936F" w14:textId="0EA01F8E" w:rsidR="00C92E95" w:rsidRDefault="00C92E95" w:rsidP="00C92E95">
      <w:pPr>
        <w:pBdr>
          <w:bottom w:val="single" w:sz="4" w:space="1" w:color="auto"/>
        </w:pBdr>
      </w:pPr>
    </w:p>
    <w:p w14:paraId="0E9D6028" w14:textId="25E9BF86" w:rsidR="00A24819" w:rsidRDefault="00A24819" w:rsidP="004D7BAC">
      <w:pPr>
        <w:pStyle w:val="Heading2"/>
      </w:pPr>
      <w:r>
        <w:t>Please email or post the completed form to:</w:t>
      </w:r>
    </w:p>
    <w:p w14:paraId="13652C82" w14:textId="32A99BA2" w:rsidR="00DD0FEF" w:rsidRDefault="00DD0FEF" w:rsidP="004D7BAC">
      <w:r>
        <w:t xml:space="preserve">Email: </w:t>
      </w:r>
      <w:hyperlink r:id="rId11" w:history="1">
        <w:r w:rsidRPr="00755966">
          <w:rPr>
            <w:rStyle w:val="Hyperlink"/>
          </w:rPr>
          <w:t>information.requests@ndis.gov.au</w:t>
        </w:r>
      </w:hyperlink>
    </w:p>
    <w:p w14:paraId="57578D01" w14:textId="4AEFFC4E" w:rsidR="00DD0FEF" w:rsidRDefault="00DD0FEF" w:rsidP="00DD0FEF">
      <w:pPr>
        <w:rPr>
          <w:rFonts w:cs="Arial"/>
        </w:rPr>
      </w:pPr>
      <w:r>
        <w:t xml:space="preserve">Post: </w:t>
      </w:r>
      <w:r>
        <w:tab/>
      </w:r>
      <w:r>
        <w:rPr>
          <w:rFonts w:cs="Arial"/>
        </w:rPr>
        <w:t>Legal Services Branch</w:t>
      </w:r>
    </w:p>
    <w:p w14:paraId="54C956F3" w14:textId="77777777" w:rsidR="00DD0FEF" w:rsidRDefault="00DD0FEF" w:rsidP="004D7BAC">
      <w:pPr>
        <w:ind w:firstLine="720"/>
        <w:rPr>
          <w:rFonts w:cs="Arial"/>
        </w:rPr>
      </w:pPr>
      <w:r>
        <w:rPr>
          <w:rFonts w:cs="Arial"/>
        </w:rPr>
        <w:t>National Disability Insurance Agency</w:t>
      </w:r>
    </w:p>
    <w:p w14:paraId="4B197E38" w14:textId="77777777" w:rsidR="00DD0FEF" w:rsidRDefault="00DD0FEF" w:rsidP="004D7BAC">
      <w:pPr>
        <w:ind w:firstLine="720"/>
        <w:rPr>
          <w:rFonts w:cs="Arial"/>
        </w:rPr>
      </w:pPr>
      <w:r>
        <w:rPr>
          <w:rFonts w:cs="Arial"/>
        </w:rPr>
        <w:t>GPO Box 700</w:t>
      </w:r>
    </w:p>
    <w:p w14:paraId="645110E7" w14:textId="2C0C114C" w:rsidR="00DD0FEF" w:rsidRPr="0019684D" w:rsidRDefault="00DD0FEF" w:rsidP="004D7BAC">
      <w:pPr>
        <w:ind w:firstLine="720"/>
      </w:pPr>
      <w:r>
        <w:rPr>
          <w:rFonts w:cs="Arial"/>
        </w:rPr>
        <w:t>CANBERRA ACT 2601</w:t>
      </w:r>
    </w:p>
    <w:p w14:paraId="20492B01" w14:textId="407CF981" w:rsidR="00C92E95" w:rsidRDefault="00C92E95" w:rsidP="00C92E95">
      <w:pPr>
        <w:pBdr>
          <w:bottom w:val="single" w:sz="4" w:space="1" w:color="auto"/>
        </w:pBdr>
      </w:pPr>
    </w:p>
    <w:p w14:paraId="3B445FFF" w14:textId="1800A626" w:rsidR="00C92E95" w:rsidRDefault="00C92E95" w:rsidP="004D7BAC">
      <w:pPr>
        <w:pStyle w:val="Heading2"/>
      </w:pPr>
      <w:r>
        <w:t xml:space="preserve">Date of request: </w:t>
      </w:r>
      <w:sdt>
        <w:sdtPr>
          <w:id w:val="691884519"/>
          <w:placeholder>
            <w:docPart w:val="DefaultPlaceholder_-1854013438"/>
          </w:placeholder>
          <w:showingPlcHdr/>
          <w:date>
            <w:dateFormat w:val="d/MM/yyyy"/>
            <w:lid w:val="en-AU"/>
            <w:storeMappedDataAs w:val="dateTime"/>
            <w:calendar w:val="gregorian"/>
          </w:date>
        </w:sdtPr>
        <w:sdtEndPr/>
        <w:sdtContent>
          <w:r w:rsidR="00DD0FEF" w:rsidRPr="00755966">
            <w:rPr>
              <w:rStyle w:val="PlaceholderText"/>
            </w:rPr>
            <w:t>Click or tap to enter a date.</w:t>
          </w:r>
        </w:sdtContent>
      </w:sdt>
    </w:p>
    <w:p w14:paraId="0A37C81F" w14:textId="77777777" w:rsidR="00B11BBD" w:rsidRDefault="00B11BBD" w:rsidP="00B11BBD">
      <w:pPr>
        <w:pBdr>
          <w:bottom w:val="single" w:sz="4" w:space="1" w:color="auto"/>
        </w:pBdr>
      </w:pPr>
    </w:p>
    <w:p w14:paraId="11F9AFC4" w14:textId="77777777" w:rsidR="00A805C9" w:rsidRDefault="00A805C9">
      <w:pPr>
        <w:spacing w:after="200"/>
        <w:rPr>
          <w:rFonts w:eastAsiaTheme="majorEastAsia" w:cstheme="majorBidi"/>
          <w:b/>
          <w:bCs/>
          <w:color w:val="652F76"/>
          <w:sz w:val="44"/>
          <w:szCs w:val="28"/>
        </w:rPr>
      </w:pPr>
      <w:r>
        <w:br w:type="page"/>
      </w:r>
    </w:p>
    <w:p w14:paraId="213BE536" w14:textId="6B0EC206" w:rsidR="00174A5F" w:rsidRPr="00D11410" w:rsidRDefault="00174A5F" w:rsidP="00174A5F">
      <w:pPr>
        <w:pStyle w:val="Heading1"/>
      </w:pPr>
      <w:r>
        <w:lastRenderedPageBreak/>
        <w:t>Part 1: Overview of your request</w:t>
      </w:r>
    </w:p>
    <w:p w14:paraId="11D4FC19" w14:textId="77777777" w:rsidR="00174A5F" w:rsidRPr="007502FB" w:rsidRDefault="00174A5F" w:rsidP="00174A5F">
      <w:pPr>
        <w:pStyle w:val="Heading2"/>
        <w:spacing w:after="120"/>
      </w:pPr>
      <w:r>
        <w:t xml:space="preserve">Are you requesting information with consent? </w:t>
      </w:r>
    </w:p>
    <w:p w14:paraId="32D7F664" w14:textId="77777777" w:rsidR="00174A5F" w:rsidRDefault="00174A5F" w:rsidP="00174A5F">
      <w:r>
        <w:t xml:space="preserve">If you are requesting information about a person and you have consent from that person to collect that information, you </w:t>
      </w:r>
      <w:r w:rsidRPr="008C79DB">
        <w:rPr>
          <w:b/>
        </w:rPr>
        <w:t>do not</w:t>
      </w:r>
      <w:r>
        <w:t xml:space="preserve"> need to use this Information Request Form. Please send your request for information </w:t>
      </w:r>
      <w:r w:rsidRPr="00CC0FA4">
        <w:rPr>
          <w:rFonts w:cs="Arial"/>
        </w:rPr>
        <w:t xml:space="preserve">to </w:t>
      </w:r>
      <w:r>
        <w:rPr>
          <w:rFonts w:cs="Arial"/>
        </w:rPr>
        <w:t xml:space="preserve">an NDIA employee (for example, a planner, National Contact Centre or local NDIS office) </w:t>
      </w:r>
      <w:r>
        <w:t xml:space="preserve">and attach a copy of the consent or authority. The consent or authority must be signed and dated. </w:t>
      </w:r>
    </w:p>
    <w:p w14:paraId="221433B8" w14:textId="77777777" w:rsidR="00174A5F" w:rsidRDefault="00174A5F" w:rsidP="00174A5F">
      <w:r>
        <w:t>Examples of persons who may provide consent to request information on behalf of another person are:</w:t>
      </w:r>
    </w:p>
    <w:p w14:paraId="7C10E811" w14:textId="77777777" w:rsidR="00174A5F" w:rsidRDefault="00174A5F" w:rsidP="00174A5F">
      <w:pPr>
        <w:pStyle w:val="ListParagraph"/>
        <w:numPr>
          <w:ilvl w:val="0"/>
          <w:numId w:val="6"/>
        </w:numPr>
      </w:pPr>
      <w:r>
        <w:t>Authorised representatives, including legal representatives;</w:t>
      </w:r>
    </w:p>
    <w:p w14:paraId="2FA3C64B" w14:textId="77777777" w:rsidR="00174A5F" w:rsidRDefault="00174A5F" w:rsidP="00174A5F">
      <w:pPr>
        <w:pStyle w:val="ListParagraph"/>
        <w:numPr>
          <w:ilvl w:val="0"/>
          <w:numId w:val="6"/>
        </w:numPr>
      </w:pPr>
      <w:r>
        <w:t>Nominees;</w:t>
      </w:r>
    </w:p>
    <w:p w14:paraId="38FAF74D" w14:textId="77777777" w:rsidR="00174A5F" w:rsidRDefault="00174A5F" w:rsidP="00174A5F">
      <w:pPr>
        <w:pStyle w:val="ListParagraph"/>
        <w:numPr>
          <w:ilvl w:val="0"/>
          <w:numId w:val="6"/>
        </w:numPr>
      </w:pPr>
      <w:r>
        <w:t>Public guardians;</w:t>
      </w:r>
    </w:p>
    <w:p w14:paraId="0EEE0677" w14:textId="77777777" w:rsidR="00174A5F" w:rsidRDefault="00174A5F" w:rsidP="00174A5F">
      <w:pPr>
        <w:pStyle w:val="ListParagraph"/>
        <w:numPr>
          <w:ilvl w:val="0"/>
          <w:numId w:val="6"/>
        </w:numPr>
      </w:pPr>
      <w:r>
        <w:t xml:space="preserve">Litigation guardians; and/or </w:t>
      </w:r>
    </w:p>
    <w:p w14:paraId="5C7AAD44" w14:textId="77777777" w:rsidR="00174A5F" w:rsidRDefault="00174A5F" w:rsidP="00174A5F">
      <w:pPr>
        <w:pStyle w:val="ListParagraph"/>
        <w:numPr>
          <w:ilvl w:val="0"/>
          <w:numId w:val="6"/>
        </w:numPr>
      </w:pPr>
      <w:r>
        <w:t>Child representatives.</w:t>
      </w:r>
    </w:p>
    <w:p w14:paraId="6955DFB8" w14:textId="468D8551" w:rsidR="00174A5F" w:rsidRDefault="00174A5F" w:rsidP="00174A5F">
      <w:r>
        <w:t xml:space="preserve">If you do not have a consent form but would like to complete one for the purposes of requesting information, please </w:t>
      </w:r>
      <w:r w:rsidR="00822508">
        <w:t>ask an NDIS employee or partner for the NDIS Consent to Exchange Information Form</w:t>
      </w:r>
      <w:r>
        <w:t>.</w:t>
      </w:r>
      <w:r w:rsidR="00822508">
        <w:t xml:space="preserve"> You can also request this form via the National Contact Centre on 1800 800 110.</w:t>
      </w:r>
    </w:p>
    <w:p w14:paraId="1E7483C4" w14:textId="77777777" w:rsidR="00174A5F" w:rsidRDefault="00174A5F" w:rsidP="00174A5F">
      <w:pPr>
        <w:pStyle w:val="Heading2"/>
        <w:spacing w:after="120"/>
      </w:pPr>
      <w:r>
        <w:t>Are you requesting information without consent?</w:t>
      </w:r>
    </w:p>
    <w:p w14:paraId="76EFBB95" w14:textId="77777777" w:rsidR="00174A5F" w:rsidRDefault="00174A5F" w:rsidP="00174A5F">
      <w:r>
        <w:t>Please tick the relevant box/es that apply to your request for information below and follow the instructions. Please note that the following categories of disclosure in this Part, and in Parts 3 and 4, are consistent with NDIS legislation. These include various classes of disclosure in the public interest.</w:t>
      </w:r>
    </w:p>
    <w:p w14:paraId="65FC4AF9" w14:textId="77777777" w:rsidR="00174A5F" w:rsidRDefault="00174A5F" w:rsidP="00174A5F">
      <w:r>
        <w:t xml:space="preserve">In the ‘Additional Information’ section at the end of this form, please explain why it was not reasonably practical to obtain the person’s consent. </w:t>
      </w:r>
    </w:p>
    <w:tbl>
      <w:tblPr>
        <w:tblStyle w:val="TableGrid"/>
        <w:tblW w:w="0" w:type="auto"/>
        <w:tblLook w:val="04A0" w:firstRow="1" w:lastRow="0" w:firstColumn="1" w:lastColumn="0" w:noHBand="0" w:noVBand="1"/>
        <w:tblCaption w:val="Requesting information without consent"/>
        <w:tblDescription w:val="Use relevant check boxes"/>
      </w:tblPr>
      <w:tblGrid>
        <w:gridCol w:w="988"/>
        <w:gridCol w:w="9468"/>
      </w:tblGrid>
      <w:tr w:rsidR="002A7838" w14:paraId="7901E0DC" w14:textId="77777777" w:rsidTr="00F10AB4">
        <w:trPr>
          <w:tblHeader/>
        </w:trPr>
        <w:tc>
          <w:tcPr>
            <w:tcW w:w="988" w:type="dxa"/>
            <w:shd w:val="clear" w:color="auto" w:fill="7030A0"/>
            <w:vAlign w:val="center"/>
          </w:tcPr>
          <w:p w14:paraId="0936FD9F" w14:textId="24F5B31A" w:rsidR="002A7838" w:rsidRDefault="00F10AB4" w:rsidP="006A25D9">
            <w:pPr>
              <w:jc w:val="center"/>
              <w:rPr>
                <w:color w:val="FFFFFF" w:themeColor="background1"/>
              </w:rPr>
            </w:pPr>
            <w:r>
              <w:rPr>
                <w:color w:val="FFFFFF" w:themeColor="background1"/>
              </w:rPr>
              <w:t>Check box</w:t>
            </w:r>
          </w:p>
        </w:tc>
        <w:tc>
          <w:tcPr>
            <w:tcW w:w="9468" w:type="dxa"/>
          </w:tcPr>
          <w:p w14:paraId="1DAC6094" w14:textId="30803A2C" w:rsidR="002A7838" w:rsidRDefault="00F10AB4" w:rsidP="006A25D9">
            <w:r>
              <w:t>Question</w:t>
            </w:r>
          </w:p>
        </w:tc>
      </w:tr>
      <w:tr w:rsidR="00174A5F" w14:paraId="227252D6" w14:textId="77777777" w:rsidTr="00F10AB4">
        <w:tc>
          <w:tcPr>
            <w:tcW w:w="988" w:type="dxa"/>
            <w:shd w:val="clear" w:color="auto" w:fill="7030A0"/>
            <w:vAlign w:val="center"/>
          </w:tcPr>
          <w:p w14:paraId="1AD51870" w14:textId="5C215DBF" w:rsidR="00174A5F" w:rsidRPr="00D41AD3" w:rsidRDefault="00540622" w:rsidP="006A25D9">
            <w:pPr>
              <w:jc w:val="center"/>
              <w:rPr>
                <w:color w:val="FFFFFF" w:themeColor="background1"/>
              </w:rPr>
            </w:pPr>
            <w:sdt>
              <w:sdtPr>
                <w:rPr>
                  <w:color w:val="FFFFFF" w:themeColor="background1"/>
                </w:rPr>
                <w:id w:val="1443266322"/>
                <w14:checkbox>
                  <w14:checked w14:val="0"/>
                  <w14:checkedState w14:val="2612" w14:font="MS Gothic"/>
                  <w14:uncheckedState w14:val="2610" w14:font="MS Gothic"/>
                </w14:checkbox>
              </w:sdtPr>
              <w:sdtEndPr/>
              <w:sdtContent>
                <w:r w:rsidR="002A7838">
                  <w:rPr>
                    <w:rFonts w:ascii="MS Gothic" w:eastAsia="MS Gothic" w:hAnsi="MS Gothic" w:hint="eastAsia"/>
                    <w:color w:val="FFFFFF" w:themeColor="background1"/>
                  </w:rPr>
                  <w:t>☐</w:t>
                </w:r>
              </w:sdtContent>
            </w:sdt>
          </w:p>
        </w:tc>
        <w:tc>
          <w:tcPr>
            <w:tcW w:w="9468" w:type="dxa"/>
          </w:tcPr>
          <w:p w14:paraId="7C173C54" w14:textId="77777777" w:rsidR="00174A5F" w:rsidRDefault="00174A5F" w:rsidP="006A25D9">
            <w:r>
              <w:t xml:space="preserve">Are you requesting disclosure of information </w:t>
            </w:r>
            <w:r w:rsidRPr="00C8651D">
              <w:t>to the chief executive (however described</w:t>
            </w:r>
            <w:r>
              <w:t>, or delegate</w:t>
            </w:r>
            <w:r w:rsidRPr="00C8651D">
              <w:t xml:space="preserve">) of a Department of State of a State or Territory, or to the head of an authority </w:t>
            </w:r>
            <w:r>
              <w:t xml:space="preserve">(or delegate) </w:t>
            </w:r>
            <w:r w:rsidRPr="00C8651D">
              <w:t xml:space="preserve">of a State or Territory, for the purposes </w:t>
            </w:r>
            <w:r>
              <w:t>of that Department or authority (or delegate)?</w:t>
            </w:r>
            <w:r>
              <w:br/>
            </w:r>
            <w:r>
              <w:rPr>
                <w:i/>
              </w:rPr>
              <w:t>If yes, please go to Part 3.</w:t>
            </w:r>
          </w:p>
        </w:tc>
      </w:tr>
      <w:tr w:rsidR="00174A5F" w14:paraId="1044E81A" w14:textId="77777777" w:rsidTr="00F10AB4">
        <w:tc>
          <w:tcPr>
            <w:tcW w:w="988" w:type="dxa"/>
            <w:shd w:val="clear" w:color="auto" w:fill="7030A0"/>
            <w:vAlign w:val="center"/>
          </w:tcPr>
          <w:p w14:paraId="16E09A03" w14:textId="5885BF11" w:rsidR="00174A5F" w:rsidRPr="00D41AD3" w:rsidRDefault="00540622" w:rsidP="006A25D9">
            <w:pPr>
              <w:jc w:val="center"/>
              <w:rPr>
                <w:color w:val="FFFFFF" w:themeColor="background1"/>
              </w:rPr>
            </w:pPr>
            <w:sdt>
              <w:sdtPr>
                <w:rPr>
                  <w:color w:val="FFFFFF" w:themeColor="background1"/>
                </w:rPr>
                <w:id w:val="951289966"/>
                <w14:checkbox>
                  <w14:checked w14:val="0"/>
                  <w14:checkedState w14:val="2612" w14:font="MS Gothic"/>
                  <w14:uncheckedState w14:val="2610" w14:font="MS Gothic"/>
                </w14:checkbox>
              </w:sdtPr>
              <w:sdtEndPr/>
              <w:sdtContent>
                <w:r w:rsidR="0048357E">
                  <w:rPr>
                    <w:rFonts w:ascii="MS Gothic" w:eastAsia="MS Gothic" w:hAnsi="MS Gothic" w:hint="eastAsia"/>
                    <w:color w:val="FFFFFF" w:themeColor="background1"/>
                  </w:rPr>
                  <w:t>☐</w:t>
                </w:r>
              </w:sdtContent>
            </w:sdt>
          </w:p>
        </w:tc>
        <w:tc>
          <w:tcPr>
            <w:tcW w:w="9468" w:type="dxa"/>
          </w:tcPr>
          <w:p w14:paraId="41811665" w14:textId="77777777" w:rsidR="00174A5F" w:rsidRDefault="00174A5F" w:rsidP="006A25D9">
            <w:r w:rsidRPr="00915A43">
              <w:t xml:space="preserve">Is the disclosure of the requested information </w:t>
            </w:r>
            <w:r>
              <w:t>in the public interest? Please select from the options below.</w:t>
            </w:r>
          </w:p>
        </w:tc>
      </w:tr>
      <w:tr w:rsidR="00174A5F" w14:paraId="1FE29AF5" w14:textId="77777777" w:rsidTr="00F10AB4">
        <w:tc>
          <w:tcPr>
            <w:tcW w:w="988" w:type="dxa"/>
            <w:shd w:val="clear" w:color="auto" w:fill="7030A0"/>
            <w:vAlign w:val="center"/>
          </w:tcPr>
          <w:p w14:paraId="3E88E4E5" w14:textId="77777777" w:rsidR="00174A5F" w:rsidRPr="00D41AD3" w:rsidRDefault="00540622" w:rsidP="006A25D9">
            <w:pPr>
              <w:jc w:val="center"/>
              <w:rPr>
                <w:color w:val="FFFFFF" w:themeColor="background1"/>
              </w:rPr>
            </w:pPr>
            <w:sdt>
              <w:sdtPr>
                <w:rPr>
                  <w:color w:val="FFFFFF" w:themeColor="background1"/>
                </w:rPr>
                <w:id w:val="824401054"/>
                <w14:checkbox>
                  <w14:checked w14:val="0"/>
                  <w14:checkedState w14:val="2612" w14:font="MS Gothic"/>
                  <w14:uncheckedState w14:val="2610" w14:font="MS Gothic"/>
                </w14:checkbox>
              </w:sdtPr>
              <w:sdtEndPr/>
              <w:sdtContent>
                <w:r w:rsidR="00174A5F">
                  <w:rPr>
                    <w:rFonts w:ascii="MS Gothic" w:eastAsia="MS Gothic" w:hAnsi="MS Gothic" w:hint="eastAsia"/>
                    <w:color w:val="FFFFFF" w:themeColor="background1"/>
                  </w:rPr>
                  <w:t>☐</w:t>
                </w:r>
              </w:sdtContent>
            </w:sdt>
          </w:p>
        </w:tc>
        <w:tc>
          <w:tcPr>
            <w:tcW w:w="9468" w:type="dxa"/>
          </w:tcPr>
          <w:p w14:paraId="24C1E88E" w14:textId="77777777" w:rsidR="00174A5F" w:rsidRDefault="00174A5F" w:rsidP="006A25D9">
            <w:r>
              <w:t>Option A: Is the disclosure of the requested information necessary for the enforcement of a law?</w:t>
            </w:r>
          </w:p>
          <w:p w14:paraId="3E034E60" w14:textId="77777777" w:rsidR="00174A5F" w:rsidRPr="007502FB" w:rsidRDefault="00174A5F" w:rsidP="006A25D9">
            <w:pPr>
              <w:rPr>
                <w:i/>
              </w:rPr>
            </w:pPr>
            <w:r>
              <w:rPr>
                <w:i/>
              </w:rPr>
              <w:t xml:space="preserve">If yes, please go to Part 4A. </w:t>
            </w:r>
          </w:p>
        </w:tc>
      </w:tr>
      <w:tr w:rsidR="00174A5F" w14:paraId="04D241B2" w14:textId="77777777" w:rsidTr="00F10AB4">
        <w:tc>
          <w:tcPr>
            <w:tcW w:w="988" w:type="dxa"/>
            <w:shd w:val="clear" w:color="auto" w:fill="7030A0"/>
            <w:vAlign w:val="center"/>
          </w:tcPr>
          <w:p w14:paraId="535F79ED" w14:textId="77777777" w:rsidR="00174A5F" w:rsidRPr="00D41AD3" w:rsidRDefault="00540622" w:rsidP="006A25D9">
            <w:pPr>
              <w:jc w:val="center"/>
              <w:rPr>
                <w:color w:val="FFFFFF" w:themeColor="background1"/>
              </w:rPr>
            </w:pPr>
            <w:sdt>
              <w:sdtPr>
                <w:rPr>
                  <w:color w:val="FFFFFF" w:themeColor="background1"/>
                </w:rPr>
                <w:id w:val="1697805917"/>
                <w14:checkbox>
                  <w14:checked w14:val="0"/>
                  <w14:checkedState w14:val="2612" w14:font="MS Gothic"/>
                  <w14:uncheckedState w14:val="2610" w14:font="MS Gothic"/>
                </w14:checkbox>
              </w:sdtPr>
              <w:sdtEndPr/>
              <w:sdtContent>
                <w:r w:rsidR="00174A5F">
                  <w:rPr>
                    <w:rFonts w:ascii="MS Gothic" w:eastAsia="MS Gothic" w:hAnsi="MS Gothic" w:hint="eastAsia"/>
                    <w:color w:val="FFFFFF" w:themeColor="background1"/>
                  </w:rPr>
                  <w:t>☐</w:t>
                </w:r>
              </w:sdtContent>
            </w:sdt>
          </w:p>
        </w:tc>
        <w:tc>
          <w:tcPr>
            <w:tcW w:w="9468" w:type="dxa"/>
          </w:tcPr>
          <w:p w14:paraId="10D55989" w14:textId="77777777" w:rsidR="00174A5F" w:rsidRDefault="00174A5F" w:rsidP="006A25D9">
            <w:r>
              <w:t>Option B: Is the disclosure of the requested information necessary to correct a mistake of fact in relation to the administration of the NDIS?</w:t>
            </w:r>
          </w:p>
          <w:p w14:paraId="63D8877A" w14:textId="77777777" w:rsidR="00174A5F" w:rsidRPr="007502FB" w:rsidRDefault="00174A5F" w:rsidP="006A25D9">
            <w:pPr>
              <w:rPr>
                <w:i/>
              </w:rPr>
            </w:pPr>
            <w:r>
              <w:rPr>
                <w:i/>
              </w:rPr>
              <w:t>If yes, please go to Part 4B.</w:t>
            </w:r>
          </w:p>
        </w:tc>
      </w:tr>
      <w:tr w:rsidR="00174A5F" w14:paraId="49DD2F46" w14:textId="77777777" w:rsidTr="00F10AB4">
        <w:tc>
          <w:tcPr>
            <w:tcW w:w="988" w:type="dxa"/>
            <w:shd w:val="clear" w:color="auto" w:fill="7030A0"/>
            <w:vAlign w:val="center"/>
          </w:tcPr>
          <w:p w14:paraId="112EEC22" w14:textId="77777777" w:rsidR="00174A5F" w:rsidRPr="00D41AD3" w:rsidRDefault="00540622" w:rsidP="006A25D9">
            <w:pPr>
              <w:jc w:val="center"/>
              <w:rPr>
                <w:color w:val="FFFFFF" w:themeColor="background1"/>
              </w:rPr>
            </w:pPr>
            <w:sdt>
              <w:sdtPr>
                <w:rPr>
                  <w:color w:val="FFFFFF" w:themeColor="background1"/>
                </w:rPr>
                <w:id w:val="566228725"/>
                <w14:checkbox>
                  <w14:checked w14:val="0"/>
                  <w14:checkedState w14:val="2612" w14:font="MS Gothic"/>
                  <w14:uncheckedState w14:val="2610" w14:font="MS Gothic"/>
                </w14:checkbox>
              </w:sdtPr>
              <w:sdtEndPr/>
              <w:sdtContent>
                <w:r w:rsidR="00174A5F">
                  <w:rPr>
                    <w:rFonts w:ascii="MS Gothic" w:eastAsia="MS Gothic" w:hAnsi="MS Gothic" w:hint="eastAsia"/>
                    <w:color w:val="FFFFFF" w:themeColor="background1"/>
                  </w:rPr>
                  <w:t>☐</w:t>
                </w:r>
              </w:sdtContent>
            </w:sdt>
          </w:p>
        </w:tc>
        <w:tc>
          <w:tcPr>
            <w:tcW w:w="9468" w:type="dxa"/>
          </w:tcPr>
          <w:p w14:paraId="50259D1B" w14:textId="77777777" w:rsidR="00174A5F" w:rsidRDefault="00174A5F" w:rsidP="006A25D9">
            <w:r>
              <w:t>Option C: Is the disclosure of the requested information necessary to brief a State or Territory Minister?</w:t>
            </w:r>
          </w:p>
          <w:p w14:paraId="4E08FCF5" w14:textId="77777777" w:rsidR="00174A5F" w:rsidRPr="007502FB" w:rsidRDefault="00174A5F" w:rsidP="006A25D9">
            <w:pPr>
              <w:rPr>
                <w:i/>
              </w:rPr>
            </w:pPr>
            <w:r>
              <w:rPr>
                <w:i/>
              </w:rPr>
              <w:t>If yes, please go to Part 4C.</w:t>
            </w:r>
          </w:p>
        </w:tc>
      </w:tr>
      <w:tr w:rsidR="00174A5F" w14:paraId="0A02B7D1" w14:textId="77777777" w:rsidTr="00F10AB4">
        <w:tc>
          <w:tcPr>
            <w:tcW w:w="988" w:type="dxa"/>
            <w:shd w:val="clear" w:color="auto" w:fill="7030A0"/>
            <w:vAlign w:val="center"/>
          </w:tcPr>
          <w:p w14:paraId="456B7C54" w14:textId="77777777" w:rsidR="00174A5F" w:rsidRPr="00D41AD3" w:rsidRDefault="00540622" w:rsidP="006A25D9">
            <w:pPr>
              <w:jc w:val="center"/>
              <w:rPr>
                <w:color w:val="FFFFFF" w:themeColor="background1"/>
              </w:rPr>
            </w:pPr>
            <w:sdt>
              <w:sdtPr>
                <w:rPr>
                  <w:color w:val="FFFFFF" w:themeColor="background1"/>
                </w:rPr>
                <w:id w:val="1952975796"/>
                <w14:checkbox>
                  <w14:checked w14:val="0"/>
                  <w14:checkedState w14:val="2612" w14:font="MS Gothic"/>
                  <w14:uncheckedState w14:val="2610" w14:font="MS Gothic"/>
                </w14:checkbox>
              </w:sdtPr>
              <w:sdtEndPr/>
              <w:sdtContent>
                <w:r w:rsidR="00174A5F">
                  <w:rPr>
                    <w:rFonts w:ascii="MS Gothic" w:eastAsia="MS Gothic" w:hAnsi="MS Gothic" w:hint="eastAsia"/>
                    <w:color w:val="FFFFFF" w:themeColor="background1"/>
                  </w:rPr>
                  <w:t>☐</w:t>
                </w:r>
              </w:sdtContent>
            </w:sdt>
          </w:p>
        </w:tc>
        <w:tc>
          <w:tcPr>
            <w:tcW w:w="9468" w:type="dxa"/>
          </w:tcPr>
          <w:p w14:paraId="478D6B92" w14:textId="77777777" w:rsidR="00174A5F" w:rsidRDefault="00174A5F" w:rsidP="006A25D9">
            <w:r>
              <w:t>Option D: Is the requested information about a person who is, or has been reported to be missing or dead?</w:t>
            </w:r>
          </w:p>
          <w:p w14:paraId="17649DB4" w14:textId="77777777" w:rsidR="00174A5F" w:rsidRPr="007502FB" w:rsidRDefault="00174A5F" w:rsidP="006A25D9">
            <w:pPr>
              <w:rPr>
                <w:i/>
              </w:rPr>
            </w:pPr>
            <w:r>
              <w:rPr>
                <w:i/>
              </w:rPr>
              <w:t>If yes, please go to Part 4D.</w:t>
            </w:r>
          </w:p>
        </w:tc>
      </w:tr>
      <w:tr w:rsidR="00174A5F" w14:paraId="0ACCFAB0" w14:textId="77777777" w:rsidTr="00F10AB4">
        <w:tc>
          <w:tcPr>
            <w:tcW w:w="988" w:type="dxa"/>
            <w:shd w:val="clear" w:color="auto" w:fill="7030A0"/>
            <w:vAlign w:val="center"/>
          </w:tcPr>
          <w:p w14:paraId="255293F6" w14:textId="77777777" w:rsidR="00174A5F" w:rsidRPr="00D41AD3" w:rsidRDefault="00540622" w:rsidP="006A25D9">
            <w:pPr>
              <w:jc w:val="center"/>
              <w:rPr>
                <w:color w:val="FFFFFF" w:themeColor="background1"/>
              </w:rPr>
            </w:pPr>
            <w:sdt>
              <w:sdtPr>
                <w:rPr>
                  <w:color w:val="FFFFFF" w:themeColor="background1"/>
                </w:rPr>
                <w:id w:val="1118644135"/>
                <w14:checkbox>
                  <w14:checked w14:val="0"/>
                  <w14:checkedState w14:val="2612" w14:font="MS Gothic"/>
                  <w14:uncheckedState w14:val="2610" w14:font="MS Gothic"/>
                </w14:checkbox>
              </w:sdtPr>
              <w:sdtEndPr/>
              <w:sdtContent>
                <w:r w:rsidR="00174A5F">
                  <w:rPr>
                    <w:rFonts w:ascii="MS Gothic" w:eastAsia="MS Gothic" w:hAnsi="MS Gothic" w:hint="eastAsia"/>
                    <w:color w:val="FFFFFF" w:themeColor="background1"/>
                  </w:rPr>
                  <w:t>☐</w:t>
                </w:r>
              </w:sdtContent>
            </w:sdt>
          </w:p>
        </w:tc>
        <w:tc>
          <w:tcPr>
            <w:tcW w:w="9468" w:type="dxa"/>
          </w:tcPr>
          <w:p w14:paraId="6C02FF55" w14:textId="77777777" w:rsidR="00174A5F" w:rsidRDefault="00174A5F" w:rsidP="006A25D9">
            <w:r>
              <w:t>Option E: Is the disclosure of the requested information necessary to assist a child welfare agency to carry out its responsibilities relating to the safety, welfare or wellbeing of a child?</w:t>
            </w:r>
          </w:p>
          <w:p w14:paraId="4A0A5E35" w14:textId="77777777" w:rsidR="00174A5F" w:rsidRPr="007502FB" w:rsidRDefault="00174A5F" w:rsidP="006A25D9">
            <w:pPr>
              <w:rPr>
                <w:i/>
              </w:rPr>
            </w:pPr>
            <w:r>
              <w:rPr>
                <w:i/>
              </w:rPr>
              <w:t>If yes, please go to Part 4E.</w:t>
            </w:r>
          </w:p>
        </w:tc>
      </w:tr>
      <w:tr w:rsidR="00174A5F" w14:paraId="0D26838A" w14:textId="77777777" w:rsidTr="00F10AB4">
        <w:tc>
          <w:tcPr>
            <w:tcW w:w="988" w:type="dxa"/>
            <w:shd w:val="clear" w:color="auto" w:fill="7030A0"/>
            <w:vAlign w:val="center"/>
          </w:tcPr>
          <w:p w14:paraId="74B9E6D6" w14:textId="77777777" w:rsidR="00174A5F" w:rsidRPr="00D41AD3" w:rsidRDefault="00540622" w:rsidP="006A25D9">
            <w:pPr>
              <w:jc w:val="center"/>
              <w:rPr>
                <w:color w:val="FFFFFF" w:themeColor="background1"/>
              </w:rPr>
            </w:pPr>
            <w:sdt>
              <w:sdtPr>
                <w:rPr>
                  <w:color w:val="FFFFFF" w:themeColor="background1"/>
                </w:rPr>
                <w:id w:val="1918890142"/>
                <w14:checkbox>
                  <w14:checked w14:val="0"/>
                  <w14:checkedState w14:val="2612" w14:font="MS Gothic"/>
                  <w14:uncheckedState w14:val="2610" w14:font="MS Gothic"/>
                </w14:checkbox>
              </w:sdtPr>
              <w:sdtEndPr/>
              <w:sdtContent>
                <w:r w:rsidR="00174A5F">
                  <w:rPr>
                    <w:rFonts w:ascii="MS Gothic" w:eastAsia="MS Gothic" w:hAnsi="MS Gothic" w:hint="eastAsia"/>
                    <w:color w:val="FFFFFF" w:themeColor="background1"/>
                  </w:rPr>
                  <w:t>☐</w:t>
                </w:r>
              </w:sdtContent>
            </w:sdt>
          </w:p>
        </w:tc>
        <w:tc>
          <w:tcPr>
            <w:tcW w:w="9468" w:type="dxa"/>
          </w:tcPr>
          <w:p w14:paraId="1AD982BA" w14:textId="77777777" w:rsidR="00174A5F" w:rsidRDefault="00174A5F" w:rsidP="006A25D9">
            <w:r>
              <w:t>Option F: Is the disclosure of the requested information otherwise necessary for the public interest?</w:t>
            </w:r>
          </w:p>
          <w:p w14:paraId="2578CB1A" w14:textId="77777777" w:rsidR="00174A5F" w:rsidRDefault="00174A5F" w:rsidP="006A25D9">
            <w:pPr>
              <w:rPr>
                <w:i/>
              </w:rPr>
            </w:pPr>
            <w:r>
              <w:rPr>
                <w:i/>
              </w:rPr>
              <w:t>If yes, please go to Part 4F.</w:t>
            </w:r>
          </w:p>
          <w:p w14:paraId="26145A65" w14:textId="77777777" w:rsidR="00174A5F" w:rsidRDefault="00174A5F" w:rsidP="006A25D9">
            <w:pPr>
              <w:rPr>
                <w:rFonts w:cs="Arial"/>
                <w:i/>
              </w:rPr>
            </w:pPr>
            <w:r>
              <w:rPr>
                <w:rFonts w:cs="Arial"/>
                <w:i/>
              </w:rPr>
              <w:t>General considerations that the Agency takes into account when determining whether to disclose information under a public interest certificate is whether the information can reasonably be obtained from a source other than the Agency and whether the person requesting the information has a genuine and legitimate interest in the information. Examples may include that the disclosure of the information is necessary to:</w:t>
            </w:r>
          </w:p>
          <w:p w14:paraId="75DCA623" w14:textId="77777777" w:rsidR="00174A5F" w:rsidRDefault="00174A5F" w:rsidP="006A25D9">
            <w:pPr>
              <w:pStyle w:val="ListParagraph"/>
              <w:numPr>
                <w:ilvl w:val="0"/>
                <w:numId w:val="7"/>
              </w:numPr>
              <w:rPr>
                <w:rFonts w:cs="Arial"/>
                <w:i/>
              </w:rPr>
            </w:pPr>
            <w:r>
              <w:rPr>
                <w:rFonts w:cs="Arial"/>
                <w:i/>
              </w:rPr>
              <w:t>assist an agency to carry out its responsibilities relating to the safety, welfare or wellbeing of an adult NDIS participant</w:t>
            </w:r>
          </w:p>
          <w:p w14:paraId="2CDE7790" w14:textId="77777777" w:rsidR="00174A5F" w:rsidRDefault="00174A5F" w:rsidP="006A25D9">
            <w:pPr>
              <w:pStyle w:val="ListParagraph"/>
              <w:numPr>
                <w:ilvl w:val="0"/>
                <w:numId w:val="7"/>
              </w:numPr>
              <w:rPr>
                <w:rFonts w:cs="Arial"/>
                <w:i/>
              </w:rPr>
            </w:pPr>
            <w:r w:rsidRPr="00192052">
              <w:rPr>
                <w:rFonts w:cs="Arial"/>
                <w:i/>
              </w:rPr>
              <w:t xml:space="preserve">improve the delivery of services </w:t>
            </w:r>
            <w:r>
              <w:rPr>
                <w:rFonts w:cs="Arial"/>
                <w:i/>
              </w:rPr>
              <w:t>provided to an NDIS participant</w:t>
            </w:r>
          </w:p>
          <w:p w14:paraId="6D9DAA0C" w14:textId="77777777" w:rsidR="00174A5F" w:rsidRPr="00171954" w:rsidRDefault="00174A5F" w:rsidP="006A25D9">
            <w:pPr>
              <w:pStyle w:val="ListParagraph"/>
              <w:numPr>
                <w:ilvl w:val="0"/>
                <w:numId w:val="7"/>
              </w:numPr>
              <w:rPr>
                <w:rFonts w:cs="Arial"/>
                <w:i/>
              </w:rPr>
            </w:pPr>
            <w:r w:rsidRPr="00192052">
              <w:rPr>
                <w:rFonts w:cs="Arial"/>
                <w:i/>
              </w:rPr>
              <w:t>coordinate informal, mainstream, community and funded supports for an NDIS participant</w:t>
            </w:r>
          </w:p>
          <w:p w14:paraId="54918D49" w14:textId="77777777" w:rsidR="00174A5F" w:rsidRDefault="00174A5F" w:rsidP="006A25D9">
            <w:pPr>
              <w:pStyle w:val="ListParagraph"/>
              <w:numPr>
                <w:ilvl w:val="0"/>
                <w:numId w:val="7"/>
              </w:numPr>
              <w:rPr>
                <w:rFonts w:cs="Arial"/>
                <w:i/>
              </w:rPr>
            </w:pPr>
            <w:r>
              <w:rPr>
                <w:rFonts w:cs="Arial"/>
                <w:i/>
              </w:rPr>
              <w:t>support the planning and decision making process for an NDIS participant</w:t>
            </w:r>
          </w:p>
          <w:p w14:paraId="6EE61E55" w14:textId="77777777" w:rsidR="00174A5F" w:rsidRPr="008C79DB" w:rsidRDefault="00174A5F" w:rsidP="006A25D9">
            <w:pPr>
              <w:pStyle w:val="ListParagraph"/>
              <w:numPr>
                <w:ilvl w:val="0"/>
                <w:numId w:val="7"/>
              </w:numPr>
              <w:rPr>
                <w:rFonts w:cs="Arial"/>
                <w:i/>
              </w:rPr>
            </w:pPr>
            <w:r>
              <w:rPr>
                <w:rFonts w:cs="Arial"/>
                <w:i/>
              </w:rPr>
              <w:t>make enquiries or assess safety concerns regarding an NDIS participant</w:t>
            </w:r>
          </w:p>
        </w:tc>
      </w:tr>
    </w:tbl>
    <w:p w14:paraId="199104E6" w14:textId="4F335B61" w:rsidR="00174A5F" w:rsidRDefault="00174A5F" w:rsidP="00174A5F"/>
    <w:p w14:paraId="6B75B522" w14:textId="77777777" w:rsidR="00174A5F" w:rsidRPr="0027763A" w:rsidRDefault="00174A5F" w:rsidP="00174A5F">
      <w:pPr>
        <w:pStyle w:val="Heading3"/>
      </w:pPr>
      <w:r>
        <w:t>Additional information</w:t>
      </w:r>
    </w:p>
    <w:tbl>
      <w:tblPr>
        <w:tblStyle w:val="TableGrid"/>
        <w:tblW w:w="10485" w:type="dxa"/>
        <w:tblLook w:val="04A0" w:firstRow="1" w:lastRow="0" w:firstColumn="1" w:lastColumn="0" w:noHBand="0" w:noVBand="1"/>
        <w:tblCaption w:val="Additional information"/>
        <w:tblDescription w:val="Enter text providing details requested"/>
      </w:tblPr>
      <w:tblGrid>
        <w:gridCol w:w="4447"/>
        <w:gridCol w:w="6038"/>
      </w:tblGrid>
      <w:tr w:rsidR="00174A5F" w14:paraId="64F5F3F9" w14:textId="77777777" w:rsidTr="00F10AB4">
        <w:trPr>
          <w:tblHeader/>
        </w:trPr>
        <w:tc>
          <w:tcPr>
            <w:tcW w:w="4447" w:type="dxa"/>
            <w:shd w:val="clear" w:color="auto" w:fill="7030A0"/>
          </w:tcPr>
          <w:p w14:paraId="1DB2C16E" w14:textId="77777777" w:rsidR="00174A5F" w:rsidRPr="00D41AD3" w:rsidRDefault="00174A5F" w:rsidP="006A25D9">
            <w:pPr>
              <w:rPr>
                <w:rFonts w:cs="Arial"/>
                <w:i/>
                <w:color w:val="FFFFFF" w:themeColor="background1"/>
              </w:rPr>
            </w:pPr>
            <w:r>
              <w:rPr>
                <w:rFonts w:cs="Arial"/>
                <w:color w:val="FFFFFF" w:themeColor="background1"/>
              </w:rPr>
              <w:t>Why was it not reasonably practical to obtain the person’s consent?</w:t>
            </w:r>
          </w:p>
          <w:p w14:paraId="6DB357F9" w14:textId="77777777" w:rsidR="00174A5F" w:rsidRPr="00D41AD3" w:rsidRDefault="00174A5F" w:rsidP="006A25D9">
            <w:pPr>
              <w:rPr>
                <w:rFonts w:cs="Arial"/>
                <w:color w:val="FFFFFF" w:themeColor="background1"/>
              </w:rPr>
            </w:pPr>
          </w:p>
        </w:tc>
        <w:tc>
          <w:tcPr>
            <w:tcW w:w="6038" w:type="dxa"/>
          </w:tcPr>
          <w:p w14:paraId="1442E272" w14:textId="77777777" w:rsidR="00174A5F" w:rsidRDefault="00174A5F" w:rsidP="006A25D9">
            <w:pPr>
              <w:rPr>
                <w:rFonts w:cs="Arial"/>
                <w:b/>
              </w:rPr>
            </w:pPr>
          </w:p>
        </w:tc>
      </w:tr>
    </w:tbl>
    <w:p w14:paraId="163854F7" w14:textId="77777777" w:rsidR="00174A5F" w:rsidRDefault="00174A5F" w:rsidP="00174A5F">
      <w:pPr>
        <w:spacing w:after="200"/>
        <w:rPr>
          <w:rFonts w:eastAsiaTheme="majorEastAsia" w:cstheme="majorBidi"/>
          <w:b/>
          <w:bCs/>
          <w:color w:val="652F76"/>
          <w:sz w:val="44"/>
          <w:szCs w:val="28"/>
        </w:rPr>
      </w:pPr>
      <w:r>
        <w:br w:type="page"/>
      </w:r>
    </w:p>
    <w:p w14:paraId="3065345D" w14:textId="2CA734C4" w:rsidR="007502FB" w:rsidRDefault="007502FB" w:rsidP="007502FB">
      <w:pPr>
        <w:pStyle w:val="Heading1"/>
      </w:pPr>
      <w:r w:rsidRPr="007502FB">
        <w:lastRenderedPageBreak/>
        <w:t xml:space="preserve">Part </w:t>
      </w:r>
      <w:r w:rsidR="00174A5F">
        <w:t>2</w:t>
      </w:r>
      <w:r>
        <w:t xml:space="preserve">: </w:t>
      </w:r>
      <w:r w:rsidR="00174A5F">
        <w:t>Personal details</w:t>
      </w:r>
      <w:r>
        <w:t xml:space="preserve"> </w:t>
      </w:r>
    </w:p>
    <w:p w14:paraId="1B6EBA0E" w14:textId="002C0244" w:rsidR="00D11410" w:rsidRPr="00D11410" w:rsidRDefault="00D11410" w:rsidP="00D11410">
      <w:r>
        <w:t>Please fill out as much information in Part 1 as possible or relevant to your request.</w:t>
      </w:r>
    </w:p>
    <w:p w14:paraId="2B2B3D4C" w14:textId="39F28E98" w:rsidR="00C92E95" w:rsidRDefault="00C92E95" w:rsidP="004D7BAC">
      <w:pPr>
        <w:pStyle w:val="Heading2"/>
        <w:spacing w:after="120"/>
      </w:pPr>
      <w:r>
        <w:t>Requesting party details</w:t>
      </w:r>
    </w:p>
    <w:tbl>
      <w:tblPr>
        <w:tblStyle w:val="TableGrid"/>
        <w:tblW w:w="10485" w:type="dxa"/>
        <w:tblLook w:val="04A0" w:firstRow="1" w:lastRow="0" w:firstColumn="1" w:lastColumn="0" w:noHBand="0" w:noVBand="1"/>
        <w:tblCaption w:val="Requesting party detail"/>
        <w:tblDescription w:val="Enter text providing details requested"/>
      </w:tblPr>
      <w:tblGrid>
        <w:gridCol w:w="3114"/>
        <w:gridCol w:w="7371"/>
      </w:tblGrid>
      <w:tr w:rsidR="00F10AB4" w14:paraId="62F8D8E9" w14:textId="77777777" w:rsidTr="00F10AB4">
        <w:trPr>
          <w:trHeight w:val="551"/>
          <w:tblHeader/>
        </w:trPr>
        <w:tc>
          <w:tcPr>
            <w:tcW w:w="3114" w:type="dxa"/>
            <w:shd w:val="clear" w:color="auto" w:fill="7030A0"/>
          </w:tcPr>
          <w:p w14:paraId="687DF26D" w14:textId="2C99557B" w:rsidR="00F10AB4" w:rsidRPr="00D41AD3" w:rsidRDefault="00F10AB4" w:rsidP="00DF3481">
            <w:pPr>
              <w:rPr>
                <w:rFonts w:cs="Arial"/>
                <w:color w:val="FFFFFF" w:themeColor="background1"/>
              </w:rPr>
            </w:pPr>
            <w:r>
              <w:rPr>
                <w:rFonts w:cs="Arial"/>
                <w:color w:val="FFFFFF" w:themeColor="background1"/>
              </w:rPr>
              <w:t>Details requested</w:t>
            </w:r>
          </w:p>
        </w:tc>
        <w:tc>
          <w:tcPr>
            <w:tcW w:w="7371" w:type="dxa"/>
          </w:tcPr>
          <w:p w14:paraId="42CA38FB" w14:textId="3E0C5D78" w:rsidR="00F10AB4" w:rsidRDefault="00F10AB4" w:rsidP="00DF3481">
            <w:pPr>
              <w:rPr>
                <w:rFonts w:cs="Arial"/>
                <w:b/>
              </w:rPr>
            </w:pPr>
            <w:r>
              <w:rPr>
                <w:rFonts w:cs="Arial"/>
                <w:b/>
              </w:rPr>
              <w:t>Please respond below</w:t>
            </w:r>
          </w:p>
        </w:tc>
      </w:tr>
      <w:tr w:rsidR="00C92E95" w14:paraId="695AE694" w14:textId="77777777" w:rsidTr="00F10AB4">
        <w:trPr>
          <w:trHeight w:val="551"/>
          <w:tblHeader/>
        </w:trPr>
        <w:tc>
          <w:tcPr>
            <w:tcW w:w="3114" w:type="dxa"/>
            <w:shd w:val="clear" w:color="auto" w:fill="7030A0"/>
          </w:tcPr>
          <w:p w14:paraId="09EA4EE4" w14:textId="292E6B88" w:rsidR="00C92E95" w:rsidRPr="00D41AD3" w:rsidRDefault="007A4644" w:rsidP="00DF3481">
            <w:pPr>
              <w:rPr>
                <w:rFonts w:cs="Arial"/>
                <w:color w:val="FFFFFF" w:themeColor="background1"/>
              </w:rPr>
            </w:pPr>
            <w:r w:rsidRPr="00D41AD3">
              <w:rPr>
                <w:rFonts w:cs="Arial"/>
                <w:color w:val="FFFFFF" w:themeColor="background1"/>
              </w:rPr>
              <w:t>Full name</w:t>
            </w:r>
            <w:r w:rsidR="00C92E95" w:rsidRPr="00D41AD3">
              <w:rPr>
                <w:rFonts w:cs="Arial"/>
                <w:color w:val="FFFFFF" w:themeColor="background1"/>
              </w:rPr>
              <w:t xml:space="preserve">: </w:t>
            </w:r>
          </w:p>
        </w:tc>
        <w:tc>
          <w:tcPr>
            <w:tcW w:w="7371" w:type="dxa"/>
          </w:tcPr>
          <w:p w14:paraId="7CE14682" w14:textId="77777777" w:rsidR="00C92E95" w:rsidRDefault="00C92E95" w:rsidP="00DF3481">
            <w:pPr>
              <w:rPr>
                <w:rFonts w:cs="Arial"/>
                <w:b/>
              </w:rPr>
            </w:pPr>
          </w:p>
        </w:tc>
      </w:tr>
      <w:tr w:rsidR="00C92E95" w14:paraId="73A47BAE" w14:textId="77777777" w:rsidTr="00F10AB4">
        <w:trPr>
          <w:tblHeader/>
        </w:trPr>
        <w:tc>
          <w:tcPr>
            <w:tcW w:w="3114" w:type="dxa"/>
            <w:shd w:val="clear" w:color="auto" w:fill="7030A0"/>
          </w:tcPr>
          <w:p w14:paraId="1D2D3245" w14:textId="1B329A86" w:rsidR="00C92E95" w:rsidRPr="00D41AD3" w:rsidRDefault="00C92E95" w:rsidP="00DF3481">
            <w:pPr>
              <w:rPr>
                <w:rFonts w:cs="Arial"/>
                <w:color w:val="FFFFFF" w:themeColor="background1"/>
              </w:rPr>
            </w:pPr>
            <w:r w:rsidRPr="00D41AD3">
              <w:rPr>
                <w:rFonts w:cs="Arial"/>
                <w:color w:val="FFFFFF" w:themeColor="background1"/>
              </w:rPr>
              <w:t>Position:</w:t>
            </w:r>
          </w:p>
        </w:tc>
        <w:tc>
          <w:tcPr>
            <w:tcW w:w="7371" w:type="dxa"/>
          </w:tcPr>
          <w:p w14:paraId="69EE3CEF" w14:textId="77777777" w:rsidR="00C92E95" w:rsidRDefault="00C92E95" w:rsidP="00DF3481">
            <w:pPr>
              <w:rPr>
                <w:rFonts w:cs="Arial"/>
                <w:b/>
              </w:rPr>
            </w:pPr>
          </w:p>
        </w:tc>
      </w:tr>
      <w:tr w:rsidR="00C92E95" w14:paraId="79F65D19" w14:textId="77777777" w:rsidTr="00F10AB4">
        <w:trPr>
          <w:tblHeader/>
        </w:trPr>
        <w:tc>
          <w:tcPr>
            <w:tcW w:w="3114" w:type="dxa"/>
            <w:shd w:val="clear" w:color="auto" w:fill="7030A0"/>
          </w:tcPr>
          <w:p w14:paraId="44D4F11A" w14:textId="3A7F281C" w:rsidR="00C92E95" w:rsidRPr="00D41AD3" w:rsidRDefault="00C92E95" w:rsidP="00DF3481">
            <w:pPr>
              <w:rPr>
                <w:rFonts w:cs="Arial"/>
                <w:color w:val="FFFFFF" w:themeColor="background1"/>
              </w:rPr>
            </w:pPr>
            <w:r w:rsidRPr="00D41AD3">
              <w:rPr>
                <w:rFonts w:cs="Arial"/>
                <w:color w:val="FFFFFF" w:themeColor="background1"/>
              </w:rPr>
              <w:t>Agency/Department:</w:t>
            </w:r>
          </w:p>
        </w:tc>
        <w:tc>
          <w:tcPr>
            <w:tcW w:w="7371" w:type="dxa"/>
          </w:tcPr>
          <w:p w14:paraId="38323A61" w14:textId="77777777" w:rsidR="00C92E95" w:rsidRDefault="00C92E95" w:rsidP="00DF3481">
            <w:pPr>
              <w:rPr>
                <w:rFonts w:cs="Arial"/>
                <w:b/>
              </w:rPr>
            </w:pPr>
          </w:p>
        </w:tc>
      </w:tr>
      <w:tr w:rsidR="00DD0FEF" w14:paraId="08BA1791" w14:textId="77777777" w:rsidTr="00F10AB4">
        <w:trPr>
          <w:tblHeader/>
        </w:trPr>
        <w:tc>
          <w:tcPr>
            <w:tcW w:w="3114" w:type="dxa"/>
            <w:shd w:val="clear" w:color="auto" w:fill="7030A0"/>
          </w:tcPr>
          <w:p w14:paraId="59E345AB" w14:textId="58D30752" w:rsidR="00DD0FEF" w:rsidRPr="00D41AD3" w:rsidRDefault="00DD0FEF" w:rsidP="00DF3481">
            <w:pPr>
              <w:rPr>
                <w:rFonts w:cs="Arial"/>
                <w:color w:val="FFFFFF" w:themeColor="background1"/>
              </w:rPr>
            </w:pPr>
            <w:r>
              <w:rPr>
                <w:rFonts w:cs="Arial"/>
                <w:color w:val="FFFFFF" w:themeColor="background1"/>
              </w:rPr>
              <w:t>Email address:</w:t>
            </w:r>
          </w:p>
        </w:tc>
        <w:tc>
          <w:tcPr>
            <w:tcW w:w="7371" w:type="dxa"/>
          </w:tcPr>
          <w:p w14:paraId="7EF499B8" w14:textId="77777777" w:rsidR="00DD0FEF" w:rsidRDefault="00DD0FEF" w:rsidP="00DF3481">
            <w:pPr>
              <w:rPr>
                <w:rFonts w:cs="Arial"/>
                <w:b/>
              </w:rPr>
            </w:pPr>
          </w:p>
        </w:tc>
      </w:tr>
      <w:tr w:rsidR="00DD0FEF" w14:paraId="25938AD8" w14:textId="77777777" w:rsidTr="00F10AB4">
        <w:trPr>
          <w:tblHeader/>
        </w:trPr>
        <w:tc>
          <w:tcPr>
            <w:tcW w:w="3114" w:type="dxa"/>
            <w:shd w:val="clear" w:color="auto" w:fill="7030A0"/>
          </w:tcPr>
          <w:p w14:paraId="4AFA00EF" w14:textId="5649CC7A" w:rsidR="00DD0FEF" w:rsidRDefault="00DD0FEF" w:rsidP="00DF3481">
            <w:pPr>
              <w:rPr>
                <w:rFonts w:cs="Arial"/>
                <w:color w:val="FFFFFF" w:themeColor="background1"/>
              </w:rPr>
            </w:pPr>
            <w:r>
              <w:rPr>
                <w:rFonts w:cs="Arial"/>
                <w:color w:val="FFFFFF" w:themeColor="background1"/>
              </w:rPr>
              <w:t>Phone number:</w:t>
            </w:r>
          </w:p>
        </w:tc>
        <w:tc>
          <w:tcPr>
            <w:tcW w:w="7371" w:type="dxa"/>
          </w:tcPr>
          <w:p w14:paraId="7402AC29" w14:textId="77777777" w:rsidR="00DD0FEF" w:rsidRDefault="00DD0FEF" w:rsidP="00DF3481">
            <w:pPr>
              <w:rPr>
                <w:rFonts w:cs="Arial"/>
                <w:b/>
              </w:rPr>
            </w:pPr>
          </w:p>
        </w:tc>
      </w:tr>
      <w:tr w:rsidR="00DD0FEF" w14:paraId="5AFDB741" w14:textId="77777777" w:rsidTr="00F10AB4">
        <w:trPr>
          <w:tblHeader/>
        </w:trPr>
        <w:tc>
          <w:tcPr>
            <w:tcW w:w="3114" w:type="dxa"/>
            <w:shd w:val="clear" w:color="auto" w:fill="7030A0"/>
          </w:tcPr>
          <w:p w14:paraId="45ED97F7" w14:textId="12C58790" w:rsidR="00DD0FEF" w:rsidRDefault="00DD0FEF" w:rsidP="00DF3481">
            <w:pPr>
              <w:rPr>
                <w:rFonts w:cs="Arial"/>
                <w:color w:val="FFFFFF" w:themeColor="background1"/>
              </w:rPr>
            </w:pPr>
            <w:r>
              <w:rPr>
                <w:rFonts w:cs="Arial"/>
                <w:color w:val="FFFFFF" w:themeColor="background1"/>
              </w:rPr>
              <w:t>Alternative contact name:</w:t>
            </w:r>
          </w:p>
        </w:tc>
        <w:tc>
          <w:tcPr>
            <w:tcW w:w="7371" w:type="dxa"/>
          </w:tcPr>
          <w:p w14:paraId="46EBB14D" w14:textId="77777777" w:rsidR="00DD0FEF" w:rsidRDefault="00DD0FEF" w:rsidP="00DF3481">
            <w:pPr>
              <w:rPr>
                <w:rFonts w:cs="Arial"/>
                <w:b/>
              </w:rPr>
            </w:pPr>
          </w:p>
        </w:tc>
      </w:tr>
      <w:tr w:rsidR="00DD0FEF" w14:paraId="1DA37D17" w14:textId="77777777" w:rsidTr="00F10AB4">
        <w:trPr>
          <w:tblHeader/>
        </w:trPr>
        <w:tc>
          <w:tcPr>
            <w:tcW w:w="3114" w:type="dxa"/>
            <w:shd w:val="clear" w:color="auto" w:fill="7030A0"/>
          </w:tcPr>
          <w:p w14:paraId="2458DB64" w14:textId="0DFE4768" w:rsidR="00DD0FEF" w:rsidRDefault="00DD0FEF" w:rsidP="00DF3481">
            <w:pPr>
              <w:rPr>
                <w:rFonts w:cs="Arial"/>
                <w:color w:val="FFFFFF" w:themeColor="background1"/>
              </w:rPr>
            </w:pPr>
            <w:r>
              <w:rPr>
                <w:rFonts w:cs="Arial"/>
                <w:color w:val="FFFFFF" w:themeColor="background1"/>
              </w:rPr>
              <w:t>Alternative contact email address:</w:t>
            </w:r>
          </w:p>
        </w:tc>
        <w:tc>
          <w:tcPr>
            <w:tcW w:w="7371" w:type="dxa"/>
          </w:tcPr>
          <w:p w14:paraId="7FE56012" w14:textId="77777777" w:rsidR="00DD0FEF" w:rsidRDefault="00DD0FEF" w:rsidP="00DF3481">
            <w:pPr>
              <w:rPr>
                <w:rFonts w:cs="Arial"/>
                <w:b/>
              </w:rPr>
            </w:pPr>
          </w:p>
        </w:tc>
      </w:tr>
      <w:tr w:rsidR="00DD0FEF" w14:paraId="46508C6A" w14:textId="77777777" w:rsidTr="00F10AB4">
        <w:trPr>
          <w:tblHeader/>
        </w:trPr>
        <w:tc>
          <w:tcPr>
            <w:tcW w:w="3114" w:type="dxa"/>
            <w:shd w:val="clear" w:color="auto" w:fill="7030A0"/>
          </w:tcPr>
          <w:p w14:paraId="2F799921" w14:textId="6741CBC4" w:rsidR="00DD0FEF" w:rsidRDefault="00DD0FEF" w:rsidP="00DF3481">
            <w:pPr>
              <w:rPr>
                <w:rFonts w:cs="Arial"/>
                <w:color w:val="FFFFFF" w:themeColor="background1"/>
              </w:rPr>
            </w:pPr>
            <w:r>
              <w:rPr>
                <w:rFonts w:cs="Arial"/>
                <w:color w:val="FFFFFF" w:themeColor="background1"/>
              </w:rPr>
              <w:t>Alternative contact phone number:</w:t>
            </w:r>
          </w:p>
        </w:tc>
        <w:tc>
          <w:tcPr>
            <w:tcW w:w="7371" w:type="dxa"/>
          </w:tcPr>
          <w:p w14:paraId="66F4543D" w14:textId="77777777" w:rsidR="00DD0FEF" w:rsidRDefault="00DD0FEF" w:rsidP="00DF3481">
            <w:pPr>
              <w:rPr>
                <w:rFonts w:cs="Arial"/>
                <w:b/>
              </w:rPr>
            </w:pPr>
          </w:p>
        </w:tc>
      </w:tr>
    </w:tbl>
    <w:p w14:paraId="295523D7" w14:textId="596A3E7E" w:rsidR="00C92E95" w:rsidRDefault="00C92E95" w:rsidP="00C92E95"/>
    <w:p w14:paraId="5BEC55FE" w14:textId="2586D45B" w:rsidR="007A4644" w:rsidRDefault="007A4644" w:rsidP="004D7BAC">
      <w:pPr>
        <w:pStyle w:val="Heading2"/>
        <w:spacing w:after="120"/>
      </w:pPr>
      <w:r>
        <w:t>Participant details</w:t>
      </w:r>
    </w:p>
    <w:p w14:paraId="0E54F469" w14:textId="76AA4CA3" w:rsidR="00292CD4" w:rsidRPr="00292CD4" w:rsidRDefault="00292CD4" w:rsidP="00292CD4">
      <w:r>
        <w:t>(If you are requesting information about a participant)</w:t>
      </w:r>
    </w:p>
    <w:tbl>
      <w:tblPr>
        <w:tblStyle w:val="TableGrid"/>
        <w:tblW w:w="10343" w:type="dxa"/>
        <w:tblLook w:val="04A0" w:firstRow="1" w:lastRow="0" w:firstColumn="1" w:lastColumn="0" w:noHBand="0" w:noVBand="1"/>
        <w:tblCaption w:val="Participant details"/>
        <w:tblDescription w:val="Enter text providing details requested"/>
      </w:tblPr>
      <w:tblGrid>
        <w:gridCol w:w="3114"/>
        <w:gridCol w:w="7229"/>
      </w:tblGrid>
      <w:tr w:rsidR="00F10AB4" w14:paraId="782896ED" w14:textId="77777777" w:rsidTr="00F10AB4">
        <w:trPr>
          <w:trHeight w:val="551"/>
          <w:tblHeader/>
        </w:trPr>
        <w:tc>
          <w:tcPr>
            <w:tcW w:w="3114" w:type="dxa"/>
            <w:shd w:val="clear" w:color="auto" w:fill="7030A0"/>
          </w:tcPr>
          <w:p w14:paraId="07E9BD26" w14:textId="77777777" w:rsidR="00F10AB4" w:rsidRPr="00D41AD3" w:rsidRDefault="00F10AB4" w:rsidP="005D1D59">
            <w:pPr>
              <w:rPr>
                <w:rFonts w:cs="Arial"/>
                <w:color w:val="FFFFFF" w:themeColor="background1"/>
              </w:rPr>
            </w:pPr>
            <w:r>
              <w:rPr>
                <w:rFonts w:cs="Arial"/>
                <w:color w:val="FFFFFF" w:themeColor="background1"/>
              </w:rPr>
              <w:t>Details requested</w:t>
            </w:r>
          </w:p>
        </w:tc>
        <w:tc>
          <w:tcPr>
            <w:tcW w:w="7229" w:type="dxa"/>
          </w:tcPr>
          <w:p w14:paraId="2D0A1DDE" w14:textId="77777777" w:rsidR="00F10AB4" w:rsidRDefault="00F10AB4" w:rsidP="005D1D59">
            <w:pPr>
              <w:rPr>
                <w:rFonts w:cs="Arial"/>
                <w:b/>
              </w:rPr>
            </w:pPr>
            <w:r>
              <w:rPr>
                <w:rFonts w:cs="Arial"/>
                <w:b/>
              </w:rPr>
              <w:t>Please respond below</w:t>
            </w:r>
          </w:p>
        </w:tc>
      </w:tr>
      <w:tr w:rsidR="007A4644" w14:paraId="54518171" w14:textId="77777777" w:rsidTr="00F10AB4">
        <w:tc>
          <w:tcPr>
            <w:tcW w:w="3114" w:type="dxa"/>
            <w:shd w:val="clear" w:color="auto" w:fill="7030A0"/>
          </w:tcPr>
          <w:p w14:paraId="2805E448" w14:textId="0D3F20E9" w:rsidR="007A4644" w:rsidRPr="00D41AD3" w:rsidRDefault="007A4644" w:rsidP="007A4644">
            <w:pPr>
              <w:rPr>
                <w:color w:val="FFFFFF" w:themeColor="background1"/>
              </w:rPr>
            </w:pPr>
            <w:r w:rsidRPr="00D41AD3">
              <w:rPr>
                <w:color w:val="FFFFFF" w:themeColor="background1"/>
              </w:rPr>
              <w:t>Full name:</w:t>
            </w:r>
          </w:p>
        </w:tc>
        <w:tc>
          <w:tcPr>
            <w:tcW w:w="7229" w:type="dxa"/>
          </w:tcPr>
          <w:p w14:paraId="0513668A" w14:textId="77777777" w:rsidR="007A4644" w:rsidRDefault="007A4644" w:rsidP="007A4644"/>
        </w:tc>
      </w:tr>
      <w:tr w:rsidR="00857DEC" w14:paraId="50AAEB5B" w14:textId="77777777" w:rsidTr="00F10AB4">
        <w:tc>
          <w:tcPr>
            <w:tcW w:w="3114" w:type="dxa"/>
            <w:shd w:val="clear" w:color="auto" w:fill="7030A0"/>
          </w:tcPr>
          <w:p w14:paraId="14DBC1C3" w14:textId="1C0C7631" w:rsidR="00857DEC" w:rsidRPr="00D41AD3" w:rsidRDefault="00857DEC" w:rsidP="007A4644">
            <w:pPr>
              <w:rPr>
                <w:color w:val="FFFFFF" w:themeColor="background1"/>
              </w:rPr>
            </w:pPr>
            <w:r>
              <w:rPr>
                <w:color w:val="FFFFFF" w:themeColor="background1"/>
              </w:rPr>
              <w:t>Preferred or other names:</w:t>
            </w:r>
          </w:p>
        </w:tc>
        <w:tc>
          <w:tcPr>
            <w:tcW w:w="7229" w:type="dxa"/>
          </w:tcPr>
          <w:p w14:paraId="4DA511DB" w14:textId="77777777" w:rsidR="00857DEC" w:rsidRDefault="00857DEC" w:rsidP="007A4644"/>
        </w:tc>
      </w:tr>
      <w:tr w:rsidR="007A4644" w14:paraId="797CD9E7" w14:textId="77777777" w:rsidTr="00F10AB4">
        <w:tc>
          <w:tcPr>
            <w:tcW w:w="3114" w:type="dxa"/>
            <w:shd w:val="clear" w:color="auto" w:fill="7030A0"/>
          </w:tcPr>
          <w:p w14:paraId="55DFA690" w14:textId="3AE6C384" w:rsidR="007A4644" w:rsidRPr="00D41AD3" w:rsidRDefault="007A4644" w:rsidP="007A4644">
            <w:pPr>
              <w:rPr>
                <w:color w:val="FFFFFF" w:themeColor="background1"/>
              </w:rPr>
            </w:pPr>
            <w:r w:rsidRPr="00D41AD3">
              <w:rPr>
                <w:color w:val="FFFFFF" w:themeColor="background1"/>
              </w:rPr>
              <w:t>NDIS Number (if known):</w:t>
            </w:r>
          </w:p>
        </w:tc>
        <w:tc>
          <w:tcPr>
            <w:tcW w:w="7229" w:type="dxa"/>
          </w:tcPr>
          <w:p w14:paraId="0005CC57" w14:textId="77777777" w:rsidR="007A4644" w:rsidRDefault="007A4644" w:rsidP="007A4644"/>
        </w:tc>
      </w:tr>
      <w:tr w:rsidR="007A4644" w14:paraId="4DE01B51" w14:textId="77777777" w:rsidTr="00F10AB4">
        <w:tc>
          <w:tcPr>
            <w:tcW w:w="3114" w:type="dxa"/>
            <w:shd w:val="clear" w:color="auto" w:fill="7030A0"/>
          </w:tcPr>
          <w:p w14:paraId="45C06AE1" w14:textId="3868D962" w:rsidR="007A4644" w:rsidRPr="00D41AD3" w:rsidRDefault="007A4644" w:rsidP="007A4644">
            <w:pPr>
              <w:rPr>
                <w:color w:val="FFFFFF" w:themeColor="background1"/>
              </w:rPr>
            </w:pPr>
            <w:r w:rsidRPr="00D41AD3">
              <w:rPr>
                <w:color w:val="FFFFFF" w:themeColor="background1"/>
              </w:rPr>
              <w:t>Date of birth (DD/MM/YYYY):</w:t>
            </w:r>
          </w:p>
        </w:tc>
        <w:tc>
          <w:tcPr>
            <w:tcW w:w="7229" w:type="dxa"/>
          </w:tcPr>
          <w:p w14:paraId="01D11A06" w14:textId="77777777" w:rsidR="007A4644" w:rsidRDefault="007A4644" w:rsidP="007A4644"/>
        </w:tc>
      </w:tr>
      <w:tr w:rsidR="007A4644" w14:paraId="14E0A88F" w14:textId="77777777" w:rsidTr="00F10AB4">
        <w:tc>
          <w:tcPr>
            <w:tcW w:w="3114" w:type="dxa"/>
            <w:shd w:val="clear" w:color="auto" w:fill="7030A0"/>
          </w:tcPr>
          <w:p w14:paraId="2984C2AE" w14:textId="25A01CF8" w:rsidR="007A4644" w:rsidRPr="00D41AD3" w:rsidRDefault="00902AD0" w:rsidP="00902AD0">
            <w:pPr>
              <w:tabs>
                <w:tab w:val="right" w:pos="2898"/>
              </w:tabs>
              <w:rPr>
                <w:color w:val="FFFFFF" w:themeColor="background1"/>
              </w:rPr>
            </w:pPr>
            <w:r>
              <w:rPr>
                <w:color w:val="FFFFFF" w:themeColor="background1"/>
              </w:rPr>
              <w:t>Current a</w:t>
            </w:r>
            <w:r w:rsidR="007A4644" w:rsidRPr="00D41AD3">
              <w:rPr>
                <w:color w:val="FFFFFF" w:themeColor="background1"/>
              </w:rPr>
              <w:t>ddress (if known):</w:t>
            </w:r>
            <w:r w:rsidR="00292CD4" w:rsidRPr="00D41AD3">
              <w:rPr>
                <w:color w:val="FFFFFF" w:themeColor="background1"/>
              </w:rPr>
              <w:tab/>
            </w:r>
          </w:p>
        </w:tc>
        <w:tc>
          <w:tcPr>
            <w:tcW w:w="7229" w:type="dxa"/>
          </w:tcPr>
          <w:p w14:paraId="2B23B5BB" w14:textId="77777777" w:rsidR="007A4644" w:rsidRDefault="007A4644" w:rsidP="007A4644"/>
          <w:p w14:paraId="652D45EE" w14:textId="0ADBBE64" w:rsidR="00057B2C" w:rsidRDefault="00057B2C" w:rsidP="007A4644"/>
        </w:tc>
      </w:tr>
      <w:tr w:rsidR="007A4644" w14:paraId="4B322CBF" w14:textId="77777777" w:rsidTr="00F10AB4">
        <w:tc>
          <w:tcPr>
            <w:tcW w:w="3114" w:type="dxa"/>
            <w:shd w:val="clear" w:color="auto" w:fill="7030A0"/>
          </w:tcPr>
          <w:p w14:paraId="34F0D1F0" w14:textId="07E50E16" w:rsidR="007A4644" w:rsidRPr="00D41AD3" w:rsidRDefault="00057B2C" w:rsidP="00057B2C">
            <w:pPr>
              <w:rPr>
                <w:color w:val="FFFFFF" w:themeColor="background1"/>
              </w:rPr>
            </w:pPr>
            <w:r w:rsidRPr="00D41AD3">
              <w:rPr>
                <w:color w:val="FFFFFF" w:themeColor="background1"/>
              </w:rPr>
              <w:t>Alternative contact</w:t>
            </w:r>
            <w:r w:rsidR="000A48C0">
              <w:rPr>
                <w:color w:val="FFFFFF" w:themeColor="background1"/>
              </w:rPr>
              <w:t xml:space="preserve"> details (</w:t>
            </w:r>
            <w:r w:rsidR="004D145F">
              <w:rPr>
                <w:color w:val="FFFFFF" w:themeColor="background1"/>
              </w:rPr>
              <w:t>e.g.</w:t>
            </w:r>
            <w:r w:rsidR="000A48C0">
              <w:rPr>
                <w:color w:val="FFFFFF" w:themeColor="background1"/>
              </w:rPr>
              <w:t xml:space="preserve"> phone number, email address): </w:t>
            </w:r>
          </w:p>
          <w:p w14:paraId="6A649DC8" w14:textId="4FACD83F" w:rsidR="00057B2C" w:rsidRPr="00D41AD3" w:rsidRDefault="00057B2C" w:rsidP="00057B2C">
            <w:pPr>
              <w:rPr>
                <w:color w:val="FFFFFF" w:themeColor="background1"/>
              </w:rPr>
            </w:pPr>
          </w:p>
        </w:tc>
        <w:tc>
          <w:tcPr>
            <w:tcW w:w="7229" w:type="dxa"/>
          </w:tcPr>
          <w:p w14:paraId="3105EBC2" w14:textId="77777777" w:rsidR="007A4644" w:rsidRDefault="007A4644" w:rsidP="007A4644"/>
        </w:tc>
      </w:tr>
    </w:tbl>
    <w:p w14:paraId="4A265A74" w14:textId="18A272DA" w:rsidR="00292CD4" w:rsidRDefault="00292CD4" w:rsidP="008C79DB"/>
    <w:p w14:paraId="3E905181" w14:textId="41D623DC" w:rsidR="00902AD0" w:rsidRDefault="00902AD0" w:rsidP="008B3B8E">
      <w:pPr>
        <w:pStyle w:val="Heading2"/>
      </w:pPr>
      <w:r w:rsidRPr="000A48C0">
        <w:t>Authorised representative details</w:t>
      </w:r>
    </w:p>
    <w:p w14:paraId="26094F59" w14:textId="4BC66402" w:rsidR="00902AD0" w:rsidRDefault="00902AD0">
      <w:r>
        <w:t>(If the participant has an authorised representative, such as a nominee, child representative or public guardian, please provide their details here.)</w:t>
      </w:r>
    </w:p>
    <w:tbl>
      <w:tblPr>
        <w:tblStyle w:val="TableGrid"/>
        <w:tblW w:w="10485" w:type="dxa"/>
        <w:tblLook w:val="04A0" w:firstRow="1" w:lastRow="0" w:firstColumn="1" w:lastColumn="0" w:noHBand="0" w:noVBand="1"/>
        <w:tblCaption w:val="Participant details"/>
        <w:tblDescription w:val="Enter text providing details requested"/>
      </w:tblPr>
      <w:tblGrid>
        <w:gridCol w:w="3114"/>
        <w:gridCol w:w="7371"/>
      </w:tblGrid>
      <w:tr w:rsidR="00F10AB4" w14:paraId="5AC64FDC" w14:textId="77777777" w:rsidTr="00F10AB4">
        <w:trPr>
          <w:trHeight w:val="551"/>
          <w:tblHeader/>
        </w:trPr>
        <w:tc>
          <w:tcPr>
            <w:tcW w:w="3114" w:type="dxa"/>
            <w:shd w:val="clear" w:color="auto" w:fill="7030A0"/>
          </w:tcPr>
          <w:p w14:paraId="03AA51F4" w14:textId="77777777" w:rsidR="00F10AB4" w:rsidRPr="00D41AD3" w:rsidRDefault="00F10AB4" w:rsidP="00190029">
            <w:pPr>
              <w:rPr>
                <w:rFonts w:cs="Arial"/>
                <w:color w:val="FFFFFF" w:themeColor="background1"/>
              </w:rPr>
            </w:pPr>
            <w:r>
              <w:rPr>
                <w:rFonts w:cs="Arial"/>
                <w:color w:val="FFFFFF" w:themeColor="background1"/>
              </w:rPr>
              <w:t>Details requested</w:t>
            </w:r>
          </w:p>
        </w:tc>
        <w:tc>
          <w:tcPr>
            <w:tcW w:w="7371" w:type="dxa"/>
          </w:tcPr>
          <w:p w14:paraId="3816B90F" w14:textId="77777777" w:rsidR="00F10AB4" w:rsidRDefault="00F10AB4" w:rsidP="00190029">
            <w:pPr>
              <w:rPr>
                <w:rFonts w:cs="Arial"/>
                <w:b/>
              </w:rPr>
            </w:pPr>
            <w:r>
              <w:rPr>
                <w:rFonts w:cs="Arial"/>
                <w:b/>
              </w:rPr>
              <w:t>Please respond below</w:t>
            </w:r>
          </w:p>
        </w:tc>
      </w:tr>
      <w:tr w:rsidR="00902AD0" w14:paraId="078B278A" w14:textId="77777777" w:rsidTr="00F10AB4">
        <w:tc>
          <w:tcPr>
            <w:tcW w:w="3114" w:type="dxa"/>
            <w:shd w:val="clear" w:color="auto" w:fill="7030A0"/>
          </w:tcPr>
          <w:p w14:paraId="3F5407A5" w14:textId="77777777" w:rsidR="00902AD0" w:rsidRPr="00D41AD3" w:rsidRDefault="00902AD0" w:rsidP="00865299">
            <w:pPr>
              <w:rPr>
                <w:color w:val="FFFFFF" w:themeColor="background1"/>
              </w:rPr>
            </w:pPr>
            <w:r w:rsidRPr="00D41AD3">
              <w:rPr>
                <w:color w:val="FFFFFF" w:themeColor="background1"/>
              </w:rPr>
              <w:t>Full name:</w:t>
            </w:r>
          </w:p>
        </w:tc>
        <w:tc>
          <w:tcPr>
            <w:tcW w:w="7371" w:type="dxa"/>
          </w:tcPr>
          <w:p w14:paraId="15B623E1" w14:textId="77777777" w:rsidR="00902AD0" w:rsidRDefault="00902AD0" w:rsidP="00865299"/>
        </w:tc>
      </w:tr>
      <w:tr w:rsidR="00902AD0" w14:paraId="2FD24E17" w14:textId="77777777" w:rsidTr="00F10AB4">
        <w:trPr>
          <w:cantSplit/>
        </w:trPr>
        <w:tc>
          <w:tcPr>
            <w:tcW w:w="3114" w:type="dxa"/>
            <w:shd w:val="clear" w:color="auto" w:fill="7030A0"/>
          </w:tcPr>
          <w:p w14:paraId="26E0CCA4" w14:textId="77777777" w:rsidR="00902AD0" w:rsidRPr="00D41AD3" w:rsidRDefault="00902AD0" w:rsidP="00865299">
            <w:pPr>
              <w:tabs>
                <w:tab w:val="right" w:pos="2898"/>
              </w:tabs>
              <w:rPr>
                <w:color w:val="FFFFFF" w:themeColor="background1"/>
              </w:rPr>
            </w:pPr>
            <w:r>
              <w:rPr>
                <w:color w:val="FFFFFF" w:themeColor="background1"/>
              </w:rPr>
              <w:lastRenderedPageBreak/>
              <w:t>Current a</w:t>
            </w:r>
            <w:r w:rsidRPr="00D41AD3">
              <w:rPr>
                <w:color w:val="FFFFFF" w:themeColor="background1"/>
              </w:rPr>
              <w:t>ddress (if known):</w:t>
            </w:r>
            <w:r w:rsidRPr="00D41AD3">
              <w:rPr>
                <w:color w:val="FFFFFF" w:themeColor="background1"/>
              </w:rPr>
              <w:tab/>
            </w:r>
          </w:p>
        </w:tc>
        <w:tc>
          <w:tcPr>
            <w:tcW w:w="7371" w:type="dxa"/>
          </w:tcPr>
          <w:p w14:paraId="191767B4" w14:textId="77777777" w:rsidR="00902AD0" w:rsidRDefault="00902AD0" w:rsidP="00865299"/>
          <w:p w14:paraId="31F219BE" w14:textId="77777777" w:rsidR="00902AD0" w:rsidRDefault="00902AD0" w:rsidP="00865299"/>
        </w:tc>
      </w:tr>
      <w:tr w:rsidR="00902AD0" w14:paraId="6C24ED0D" w14:textId="77777777" w:rsidTr="00F10AB4">
        <w:tc>
          <w:tcPr>
            <w:tcW w:w="3114" w:type="dxa"/>
            <w:shd w:val="clear" w:color="auto" w:fill="7030A0"/>
          </w:tcPr>
          <w:p w14:paraId="418D901E" w14:textId="69C3D4DF" w:rsidR="00902AD0" w:rsidRDefault="00902AD0" w:rsidP="00865299">
            <w:pPr>
              <w:tabs>
                <w:tab w:val="right" w:pos="2898"/>
              </w:tabs>
              <w:rPr>
                <w:color w:val="FFFFFF" w:themeColor="background1"/>
              </w:rPr>
            </w:pPr>
            <w:r>
              <w:rPr>
                <w:color w:val="FFFFFF" w:themeColor="background1"/>
              </w:rPr>
              <w:t>Any other contact details:</w:t>
            </w:r>
          </w:p>
        </w:tc>
        <w:tc>
          <w:tcPr>
            <w:tcW w:w="7371" w:type="dxa"/>
          </w:tcPr>
          <w:p w14:paraId="6EDE95C7" w14:textId="77777777" w:rsidR="00902AD0" w:rsidRDefault="00902AD0" w:rsidP="00865299"/>
        </w:tc>
      </w:tr>
    </w:tbl>
    <w:p w14:paraId="14F780DD" w14:textId="77777777" w:rsidR="00902AD0" w:rsidRPr="00902AD0" w:rsidRDefault="00902AD0"/>
    <w:p w14:paraId="59AF8D39" w14:textId="7AF9D663" w:rsidR="007502FB" w:rsidRPr="007502FB" w:rsidRDefault="007502FB" w:rsidP="008B3B8E">
      <w:pPr>
        <w:pStyle w:val="Heading2"/>
      </w:pPr>
      <w:r>
        <w:t>Details of the request</w:t>
      </w:r>
    </w:p>
    <w:tbl>
      <w:tblPr>
        <w:tblStyle w:val="TableGrid"/>
        <w:tblW w:w="10485" w:type="dxa"/>
        <w:tblLook w:val="04A0" w:firstRow="1" w:lastRow="0" w:firstColumn="1" w:lastColumn="0" w:noHBand="0" w:noVBand="1"/>
        <w:tblCaption w:val="Request details"/>
        <w:tblDescription w:val="Enter text providing details requested"/>
      </w:tblPr>
      <w:tblGrid>
        <w:gridCol w:w="4447"/>
        <w:gridCol w:w="6038"/>
      </w:tblGrid>
      <w:tr w:rsidR="00F10AB4" w14:paraId="6816409B" w14:textId="77777777" w:rsidTr="00F10AB4">
        <w:trPr>
          <w:trHeight w:val="551"/>
          <w:tblHeader/>
        </w:trPr>
        <w:tc>
          <w:tcPr>
            <w:tcW w:w="4447" w:type="dxa"/>
            <w:shd w:val="clear" w:color="auto" w:fill="7030A0"/>
          </w:tcPr>
          <w:p w14:paraId="131DDCC3" w14:textId="77777777" w:rsidR="00F10AB4" w:rsidRPr="00D41AD3" w:rsidRDefault="00F10AB4" w:rsidP="005D1D59">
            <w:pPr>
              <w:rPr>
                <w:rFonts w:cs="Arial"/>
                <w:color w:val="FFFFFF" w:themeColor="background1"/>
              </w:rPr>
            </w:pPr>
            <w:r>
              <w:rPr>
                <w:rFonts w:cs="Arial"/>
                <w:color w:val="FFFFFF" w:themeColor="background1"/>
              </w:rPr>
              <w:t>Details requested</w:t>
            </w:r>
          </w:p>
        </w:tc>
        <w:tc>
          <w:tcPr>
            <w:tcW w:w="6038" w:type="dxa"/>
          </w:tcPr>
          <w:p w14:paraId="7BAAF216" w14:textId="77777777" w:rsidR="00F10AB4" w:rsidRDefault="00F10AB4" w:rsidP="005D1D59">
            <w:pPr>
              <w:rPr>
                <w:rFonts w:cs="Arial"/>
                <w:b/>
              </w:rPr>
            </w:pPr>
            <w:r>
              <w:rPr>
                <w:rFonts w:cs="Arial"/>
                <w:b/>
              </w:rPr>
              <w:t>Please respond below</w:t>
            </w:r>
          </w:p>
        </w:tc>
      </w:tr>
      <w:tr w:rsidR="007502FB" w:rsidRPr="00C92E95" w14:paraId="56535F71" w14:textId="77777777" w:rsidTr="00D41AD3">
        <w:tc>
          <w:tcPr>
            <w:tcW w:w="4447" w:type="dxa"/>
            <w:shd w:val="clear" w:color="auto" w:fill="7030A0"/>
          </w:tcPr>
          <w:p w14:paraId="0D2438A5" w14:textId="77777777" w:rsidR="007502FB" w:rsidRPr="00D41AD3" w:rsidRDefault="007502FB" w:rsidP="001357C5">
            <w:pPr>
              <w:rPr>
                <w:rFonts w:cs="Arial"/>
                <w:color w:val="FFFFFF" w:themeColor="background1"/>
              </w:rPr>
            </w:pPr>
            <w:r w:rsidRPr="00D41AD3">
              <w:rPr>
                <w:rFonts w:cs="Arial"/>
                <w:color w:val="FFFFFF" w:themeColor="background1"/>
              </w:rPr>
              <w:t>Please outline the nature of your relationship with the participant:</w:t>
            </w:r>
          </w:p>
          <w:p w14:paraId="419DD839" w14:textId="77777777" w:rsidR="007502FB" w:rsidRPr="00D41AD3" w:rsidRDefault="007502FB" w:rsidP="001357C5">
            <w:pPr>
              <w:rPr>
                <w:rFonts w:cs="Arial"/>
                <w:color w:val="FFFFFF" w:themeColor="background1"/>
              </w:rPr>
            </w:pPr>
          </w:p>
        </w:tc>
        <w:tc>
          <w:tcPr>
            <w:tcW w:w="6038" w:type="dxa"/>
          </w:tcPr>
          <w:p w14:paraId="5F7CEB15" w14:textId="77777777" w:rsidR="007502FB" w:rsidRPr="00C92E95" w:rsidRDefault="007502FB" w:rsidP="001357C5">
            <w:pPr>
              <w:rPr>
                <w:rFonts w:cs="Arial"/>
              </w:rPr>
            </w:pPr>
          </w:p>
        </w:tc>
      </w:tr>
      <w:tr w:rsidR="007502FB" w:rsidRPr="00C92E95" w14:paraId="2C9E1944" w14:textId="77777777" w:rsidTr="00D41AD3">
        <w:tc>
          <w:tcPr>
            <w:tcW w:w="4447" w:type="dxa"/>
            <w:shd w:val="clear" w:color="auto" w:fill="7030A0"/>
          </w:tcPr>
          <w:p w14:paraId="57815195" w14:textId="77777777" w:rsidR="007502FB" w:rsidRPr="00D41AD3" w:rsidRDefault="007502FB" w:rsidP="001357C5">
            <w:pPr>
              <w:rPr>
                <w:rFonts w:cs="Arial"/>
                <w:color w:val="FFFFFF" w:themeColor="background1"/>
              </w:rPr>
            </w:pPr>
            <w:r w:rsidRPr="00D41AD3">
              <w:rPr>
                <w:rFonts w:cs="Arial"/>
                <w:color w:val="FFFFFF" w:themeColor="background1"/>
              </w:rPr>
              <w:t>Please specify the information or documents that you are seeking:</w:t>
            </w:r>
          </w:p>
          <w:p w14:paraId="4F63E694" w14:textId="77777777" w:rsidR="007502FB" w:rsidRPr="00D41AD3" w:rsidRDefault="007502FB" w:rsidP="001357C5">
            <w:pPr>
              <w:rPr>
                <w:rFonts w:cs="Arial"/>
                <w:i/>
                <w:color w:val="FFFFFF" w:themeColor="background1"/>
              </w:rPr>
            </w:pPr>
            <w:r w:rsidRPr="00D41AD3">
              <w:rPr>
                <w:rFonts w:cs="Arial"/>
                <w:i/>
                <w:color w:val="FFFFFF" w:themeColor="background1"/>
              </w:rPr>
              <w:t>Please be as specific as possible. For example, you could:</w:t>
            </w:r>
          </w:p>
          <w:p w14:paraId="4691A677" w14:textId="77777777" w:rsidR="007502FB" w:rsidRPr="00D41AD3" w:rsidRDefault="007502FB" w:rsidP="007502FB">
            <w:pPr>
              <w:pStyle w:val="ListParagraph"/>
              <w:numPr>
                <w:ilvl w:val="0"/>
                <w:numId w:val="5"/>
              </w:numPr>
              <w:rPr>
                <w:rFonts w:cs="Arial"/>
                <w:i/>
                <w:color w:val="FFFFFF" w:themeColor="background1"/>
              </w:rPr>
            </w:pPr>
            <w:r w:rsidRPr="00D41AD3">
              <w:rPr>
                <w:rFonts w:cs="Arial"/>
                <w:i/>
                <w:color w:val="FFFFFF" w:themeColor="background1"/>
              </w:rPr>
              <w:t xml:space="preserve">Request a specific document (e.g. NDIS participant plan or a particular medical or assessment report) </w:t>
            </w:r>
          </w:p>
          <w:p w14:paraId="5CABEFE1" w14:textId="77777777" w:rsidR="007502FB" w:rsidRPr="00D41AD3" w:rsidRDefault="007502FB" w:rsidP="007502FB">
            <w:pPr>
              <w:pStyle w:val="ListParagraph"/>
              <w:numPr>
                <w:ilvl w:val="0"/>
                <w:numId w:val="5"/>
              </w:numPr>
              <w:rPr>
                <w:rFonts w:cs="Arial"/>
                <w:i/>
                <w:color w:val="FFFFFF" w:themeColor="background1"/>
              </w:rPr>
            </w:pPr>
            <w:r w:rsidRPr="00D41AD3">
              <w:rPr>
                <w:rFonts w:cs="Arial"/>
                <w:i/>
                <w:color w:val="FFFFFF" w:themeColor="background1"/>
              </w:rPr>
              <w:t>Request information about supports (e.g. participant providers, nominees or support coordinators)</w:t>
            </w:r>
          </w:p>
          <w:p w14:paraId="4B1E83F9" w14:textId="77777777" w:rsidR="007502FB" w:rsidRPr="00D41AD3" w:rsidRDefault="007502FB" w:rsidP="007502FB">
            <w:pPr>
              <w:pStyle w:val="ListParagraph"/>
              <w:numPr>
                <w:ilvl w:val="0"/>
                <w:numId w:val="5"/>
              </w:numPr>
              <w:rPr>
                <w:rFonts w:cs="Arial"/>
                <w:i/>
                <w:color w:val="FFFFFF" w:themeColor="background1"/>
              </w:rPr>
            </w:pPr>
            <w:r w:rsidRPr="00D41AD3">
              <w:rPr>
                <w:rFonts w:cs="Arial"/>
                <w:i/>
                <w:color w:val="FFFFFF" w:themeColor="background1"/>
              </w:rPr>
              <w:t xml:space="preserve">Request information held within a specific timeframe (e.g. current funding information, previous providers)  </w:t>
            </w:r>
          </w:p>
        </w:tc>
        <w:tc>
          <w:tcPr>
            <w:tcW w:w="6038" w:type="dxa"/>
          </w:tcPr>
          <w:p w14:paraId="6CB9BD3F" w14:textId="77777777" w:rsidR="007502FB" w:rsidRPr="00C92E95" w:rsidRDefault="007502FB" w:rsidP="001357C5">
            <w:pPr>
              <w:rPr>
                <w:rFonts w:cs="Arial"/>
              </w:rPr>
            </w:pPr>
          </w:p>
        </w:tc>
      </w:tr>
      <w:tr w:rsidR="007502FB" w14:paraId="575D9B6A" w14:textId="77777777" w:rsidTr="00D41AD3">
        <w:tc>
          <w:tcPr>
            <w:tcW w:w="4447" w:type="dxa"/>
            <w:shd w:val="clear" w:color="auto" w:fill="7030A0"/>
          </w:tcPr>
          <w:p w14:paraId="445C7723" w14:textId="08DCD8FA" w:rsidR="007502FB" w:rsidRPr="00D41AD3" w:rsidRDefault="007502FB" w:rsidP="001357C5">
            <w:pPr>
              <w:rPr>
                <w:rFonts w:cs="Arial"/>
                <w:b/>
                <w:color w:val="FFFFFF" w:themeColor="background1"/>
              </w:rPr>
            </w:pPr>
            <w:r w:rsidRPr="00D41AD3">
              <w:rPr>
                <w:rFonts w:cs="Arial"/>
                <w:color w:val="FFFFFF" w:themeColor="background1"/>
              </w:rPr>
              <w:t xml:space="preserve">Please specify any timeframes by which the information is requested or any urgency associated with the request: </w:t>
            </w:r>
          </w:p>
        </w:tc>
        <w:tc>
          <w:tcPr>
            <w:tcW w:w="6038" w:type="dxa"/>
          </w:tcPr>
          <w:p w14:paraId="2A5343D2" w14:textId="77777777" w:rsidR="007502FB" w:rsidRDefault="007502FB" w:rsidP="001357C5">
            <w:pPr>
              <w:rPr>
                <w:rFonts w:cs="Arial"/>
                <w:b/>
              </w:rPr>
            </w:pPr>
          </w:p>
        </w:tc>
      </w:tr>
      <w:tr w:rsidR="007502FB" w14:paraId="327DB51D" w14:textId="77777777" w:rsidTr="00D41AD3">
        <w:tc>
          <w:tcPr>
            <w:tcW w:w="4447" w:type="dxa"/>
            <w:shd w:val="clear" w:color="auto" w:fill="7030A0"/>
          </w:tcPr>
          <w:p w14:paraId="3D202054" w14:textId="77777777" w:rsidR="007502FB" w:rsidRPr="00D41AD3" w:rsidRDefault="007502FB" w:rsidP="001357C5">
            <w:pPr>
              <w:rPr>
                <w:rFonts w:cs="Arial"/>
                <w:color w:val="FFFFFF" w:themeColor="background1"/>
              </w:rPr>
            </w:pPr>
            <w:r w:rsidRPr="00D41AD3">
              <w:rPr>
                <w:rFonts w:cs="Arial"/>
                <w:color w:val="FFFFFF" w:themeColor="background1"/>
              </w:rPr>
              <w:t xml:space="preserve">Please provide specific details about why the requested information is required: </w:t>
            </w:r>
          </w:p>
          <w:p w14:paraId="148502CC" w14:textId="77777777" w:rsidR="007502FB" w:rsidRPr="00D41AD3" w:rsidRDefault="007502FB" w:rsidP="001357C5">
            <w:pPr>
              <w:rPr>
                <w:rFonts w:cs="Arial"/>
                <w:i/>
                <w:color w:val="FFFFFF" w:themeColor="background1"/>
              </w:rPr>
            </w:pPr>
          </w:p>
        </w:tc>
        <w:tc>
          <w:tcPr>
            <w:tcW w:w="6038" w:type="dxa"/>
          </w:tcPr>
          <w:p w14:paraId="4DC8FC23" w14:textId="77777777" w:rsidR="007502FB" w:rsidRDefault="007502FB" w:rsidP="001357C5">
            <w:pPr>
              <w:rPr>
                <w:rFonts w:cs="Arial"/>
                <w:b/>
              </w:rPr>
            </w:pPr>
          </w:p>
        </w:tc>
      </w:tr>
      <w:tr w:rsidR="007502FB" w14:paraId="47B6B540" w14:textId="77777777" w:rsidTr="00D41AD3">
        <w:tc>
          <w:tcPr>
            <w:tcW w:w="4447" w:type="dxa"/>
            <w:shd w:val="clear" w:color="auto" w:fill="7030A0"/>
          </w:tcPr>
          <w:p w14:paraId="1B99F0AE" w14:textId="77777777" w:rsidR="007502FB" w:rsidRPr="00D41AD3" w:rsidRDefault="007502FB" w:rsidP="001357C5">
            <w:pPr>
              <w:rPr>
                <w:rFonts w:cs="Arial"/>
                <w:i/>
                <w:color w:val="FFFFFF" w:themeColor="background1"/>
              </w:rPr>
            </w:pPr>
            <w:r w:rsidRPr="00D41AD3">
              <w:rPr>
                <w:rFonts w:cs="Arial"/>
                <w:color w:val="FFFFFF" w:themeColor="background1"/>
              </w:rPr>
              <w:t>Have you tried alternative sources to access the information? If so, please provide reasons why these were or were not successful.</w:t>
            </w:r>
            <w:r w:rsidRPr="00D41AD3">
              <w:rPr>
                <w:rFonts w:cs="Arial"/>
                <w:i/>
                <w:color w:val="FFFFFF" w:themeColor="background1"/>
              </w:rPr>
              <w:t xml:space="preserve"> </w:t>
            </w:r>
          </w:p>
          <w:p w14:paraId="7BB30033" w14:textId="77777777" w:rsidR="007502FB" w:rsidRPr="00D41AD3" w:rsidRDefault="007502FB" w:rsidP="001357C5">
            <w:pPr>
              <w:rPr>
                <w:rFonts w:cs="Arial"/>
                <w:color w:val="FFFFFF" w:themeColor="background1"/>
              </w:rPr>
            </w:pPr>
          </w:p>
        </w:tc>
        <w:tc>
          <w:tcPr>
            <w:tcW w:w="6038" w:type="dxa"/>
          </w:tcPr>
          <w:p w14:paraId="1D1B9F30" w14:textId="77777777" w:rsidR="007502FB" w:rsidRDefault="007502FB" w:rsidP="001357C5">
            <w:pPr>
              <w:rPr>
                <w:rFonts w:cs="Arial"/>
                <w:b/>
              </w:rPr>
            </w:pPr>
          </w:p>
        </w:tc>
      </w:tr>
    </w:tbl>
    <w:p w14:paraId="0207E240" w14:textId="77777777" w:rsidR="00A805C9" w:rsidRDefault="00A805C9">
      <w:pPr>
        <w:spacing w:after="200"/>
        <w:rPr>
          <w:rFonts w:eastAsiaTheme="majorEastAsia" w:cstheme="majorBidi"/>
          <w:b/>
          <w:bCs/>
          <w:color w:val="652F76"/>
          <w:sz w:val="44"/>
          <w:szCs w:val="28"/>
        </w:rPr>
      </w:pPr>
      <w:r>
        <w:br w:type="page"/>
      </w:r>
    </w:p>
    <w:p w14:paraId="180D05E3" w14:textId="61FF10B9" w:rsidR="005D6354" w:rsidRDefault="005D6354" w:rsidP="005D6354">
      <w:pPr>
        <w:pStyle w:val="Heading1"/>
      </w:pPr>
      <w:r>
        <w:lastRenderedPageBreak/>
        <w:t xml:space="preserve">Part 3: </w:t>
      </w:r>
      <w:r w:rsidR="00BC051F">
        <w:t xml:space="preserve">Disclosure for the purposes of a State or Territory Department, Agency or Authority - </w:t>
      </w:r>
      <w:r>
        <w:t>Particulars of your request</w:t>
      </w:r>
    </w:p>
    <w:p w14:paraId="46A79D2C" w14:textId="03A367A7" w:rsidR="005D6354" w:rsidRPr="00D11410" w:rsidRDefault="005D6354" w:rsidP="005D6354">
      <w:r>
        <w:t xml:space="preserve">Please only fill out </w:t>
      </w:r>
      <w:r w:rsidR="00C76586">
        <w:t>this section if it is relevant</w:t>
      </w:r>
      <w:r>
        <w:t xml:space="preserve"> to the option selected in Part </w:t>
      </w:r>
      <w:r w:rsidR="000B576E">
        <w:t>1</w:t>
      </w:r>
      <w:r>
        <w:t xml:space="preserve">. </w:t>
      </w:r>
    </w:p>
    <w:tbl>
      <w:tblPr>
        <w:tblStyle w:val="TableGrid"/>
        <w:tblW w:w="10343" w:type="dxa"/>
        <w:tblLook w:val="04A0" w:firstRow="1" w:lastRow="0" w:firstColumn="1" w:lastColumn="0" w:noHBand="0" w:noVBand="1"/>
        <w:tblCaption w:val="Disclosure for purposes of a state or territory agency"/>
        <w:tblDescription w:val="Enter text providing details requested"/>
      </w:tblPr>
      <w:tblGrid>
        <w:gridCol w:w="2263"/>
        <w:gridCol w:w="8080"/>
      </w:tblGrid>
      <w:tr w:rsidR="00F10AB4" w14:paraId="1AAB687A" w14:textId="77777777" w:rsidTr="00F10AB4">
        <w:trPr>
          <w:trHeight w:val="551"/>
          <w:tblHeader/>
        </w:trPr>
        <w:tc>
          <w:tcPr>
            <w:tcW w:w="2263" w:type="dxa"/>
            <w:shd w:val="clear" w:color="auto" w:fill="7030A0"/>
          </w:tcPr>
          <w:p w14:paraId="3B16AD5C" w14:textId="77777777" w:rsidR="00F10AB4" w:rsidRPr="00D41AD3" w:rsidRDefault="00F10AB4" w:rsidP="005D1D59">
            <w:pPr>
              <w:rPr>
                <w:rFonts w:cs="Arial"/>
                <w:color w:val="FFFFFF" w:themeColor="background1"/>
              </w:rPr>
            </w:pPr>
            <w:r>
              <w:rPr>
                <w:rFonts w:cs="Arial"/>
                <w:color w:val="FFFFFF" w:themeColor="background1"/>
              </w:rPr>
              <w:t>Details requested</w:t>
            </w:r>
          </w:p>
        </w:tc>
        <w:tc>
          <w:tcPr>
            <w:tcW w:w="8080" w:type="dxa"/>
          </w:tcPr>
          <w:p w14:paraId="70056974" w14:textId="77777777" w:rsidR="00F10AB4" w:rsidRDefault="00F10AB4" w:rsidP="005D1D59">
            <w:pPr>
              <w:rPr>
                <w:rFonts w:cs="Arial"/>
                <w:b/>
              </w:rPr>
            </w:pPr>
            <w:r>
              <w:rPr>
                <w:rFonts w:cs="Arial"/>
                <w:b/>
              </w:rPr>
              <w:t>Please respond below</w:t>
            </w:r>
          </w:p>
        </w:tc>
      </w:tr>
      <w:tr w:rsidR="005D6354" w14:paraId="35B97947" w14:textId="77777777" w:rsidTr="00F10AB4">
        <w:tc>
          <w:tcPr>
            <w:tcW w:w="2263" w:type="dxa"/>
            <w:shd w:val="clear" w:color="auto" w:fill="7030A0"/>
          </w:tcPr>
          <w:p w14:paraId="6FAF48DB" w14:textId="1B2F0021" w:rsidR="005D6354" w:rsidRPr="00D41AD3" w:rsidRDefault="005D6354" w:rsidP="00657890">
            <w:pPr>
              <w:rPr>
                <w:rFonts w:cs="Arial"/>
                <w:color w:val="FFFFFF" w:themeColor="background1"/>
              </w:rPr>
            </w:pPr>
            <w:r w:rsidRPr="00D41AD3">
              <w:rPr>
                <w:rFonts w:cs="Arial"/>
                <w:color w:val="FFFFFF" w:themeColor="background1"/>
              </w:rPr>
              <w:t>Please provide details of why the information is required for your agency or authority’s purposes includ</w:t>
            </w:r>
            <w:r w:rsidR="00184353">
              <w:rPr>
                <w:rFonts w:cs="Arial"/>
                <w:color w:val="FFFFFF" w:themeColor="background1"/>
              </w:rPr>
              <w:t>ing</w:t>
            </w:r>
            <w:r w:rsidRPr="00D41AD3">
              <w:rPr>
                <w:rFonts w:cs="Arial"/>
                <w:color w:val="FFFFFF" w:themeColor="background1"/>
              </w:rPr>
              <w:t xml:space="preserve">, if relevant, details of the relevant program: </w:t>
            </w:r>
          </w:p>
          <w:p w14:paraId="328AE17C" w14:textId="77777777" w:rsidR="005D6354" w:rsidRPr="00D41AD3" w:rsidRDefault="005D6354" w:rsidP="00657890">
            <w:pPr>
              <w:rPr>
                <w:rFonts w:cs="Arial"/>
                <w:i/>
                <w:color w:val="FFFFFF" w:themeColor="background1"/>
              </w:rPr>
            </w:pPr>
          </w:p>
        </w:tc>
        <w:tc>
          <w:tcPr>
            <w:tcW w:w="8080" w:type="dxa"/>
          </w:tcPr>
          <w:p w14:paraId="14F9297E" w14:textId="77777777" w:rsidR="005D6354" w:rsidRDefault="005D6354" w:rsidP="00657890">
            <w:pPr>
              <w:rPr>
                <w:rFonts w:cs="Arial"/>
                <w:b/>
              </w:rPr>
            </w:pPr>
          </w:p>
        </w:tc>
      </w:tr>
    </w:tbl>
    <w:p w14:paraId="0CCEFCBE" w14:textId="1CD8D2B5" w:rsidR="00C92E95" w:rsidRDefault="008C79DB" w:rsidP="007502FB">
      <w:pPr>
        <w:pStyle w:val="Heading1"/>
      </w:pPr>
      <w:r>
        <w:br/>
      </w:r>
      <w:r w:rsidR="007502FB">
        <w:t xml:space="preserve">Part </w:t>
      </w:r>
      <w:r w:rsidR="00A34497">
        <w:t>4</w:t>
      </w:r>
      <w:r w:rsidR="007502FB">
        <w:t xml:space="preserve">: </w:t>
      </w:r>
      <w:r w:rsidR="00BC051F">
        <w:t xml:space="preserve">Disclosure in the public interest </w:t>
      </w:r>
      <w:r w:rsidR="00E241B4">
        <w:t>–</w:t>
      </w:r>
      <w:r w:rsidR="00BC051F">
        <w:t xml:space="preserve"> </w:t>
      </w:r>
      <w:r w:rsidR="007502FB">
        <w:t>Particulars of your request</w:t>
      </w:r>
    </w:p>
    <w:p w14:paraId="568F1C77" w14:textId="11DE1269" w:rsidR="00606A26" w:rsidRPr="000A48C0" w:rsidRDefault="00606A26" w:rsidP="008B3B8E">
      <w:r>
        <w:t xml:space="preserve">This section relates to disclosures </w:t>
      </w:r>
      <w:r w:rsidR="00DF75DB">
        <w:t xml:space="preserve">in the public interest, which can be authorised under section 66(1)(a) of </w:t>
      </w:r>
      <w:r>
        <w:t>the NDIS Act.</w:t>
      </w:r>
    </w:p>
    <w:p w14:paraId="2970BD85" w14:textId="0F750503" w:rsidR="00D11410" w:rsidRPr="00D11410" w:rsidRDefault="00D11410" w:rsidP="00D11410">
      <w:r>
        <w:t xml:space="preserve">Please only fill out the Parts below that relate to the option selected in Part </w:t>
      </w:r>
      <w:r w:rsidR="000B576E">
        <w:t>1</w:t>
      </w:r>
      <w:r>
        <w:t xml:space="preserve">. </w:t>
      </w:r>
    </w:p>
    <w:p w14:paraId="23F1463B" w14:textId="2A850E10" w:rsidR="007502FB" w:rsidRDefault="007502FB" w:rsidP="007502FB">
      <w:pPr>
        <w:pStyle w:val="Heading2"/>
      </w:pPr>
      <w:r>
        <w:t xml:space="preserve">Part </w:t>
      </w:r>
      <w:r w:rsidR="00A34497">
        <w:t>4A</w:t>
      </w:r>
      <w:r>
        <w:t>: Enforcement of laws</w:t>
      </w:r>
    </w:p>
    <w:tbl>
      <w:tblPr>
        <w:tblStyle w:val="TableGrid"/>
        <w:tblW w:w="10343" w:type="dxa"/>
        <w:tblLook w:val="04A0" w:firstRow="1" w:lastRow="0" w:firstColumn="1" w:lastColumn="0" w:noHBand="0" w:noVBand="1"/>
        <w:tblCaption w:val="4A Enforcement of laws"/>
        <w:tblDescription w:val="Enter text providing details requested"/>
      </w:tblPr>
      <w:tblGrid>
        <w:gridCol w:w="2405"/>
        <w:gridCol w:w="7938"/>
      </w:tblGrid>
      <w:tr w:rsidR="00F10AB4" w14:paraId="265A46D5" w14:textId="77777777" w:rsidTr="00F10AB4">
        <w:trPr>
          <w:trHeight w:val="551"/>
          <w:tblHeader/>
        </w:trPr>
        <w:tc>
          <w:tcPr>
            <w:tcW w:w="2405" w:type="dxa"/>
            <w:shd w:val="clear" w:color="auto" w:fill="7030A0"/>
          </w:tcPr>
          <w:p w14:paraId="25CC1951" w14:textId="2601D6DA" w:rsidR="00F10AB4" w:rsidRPr="00D41AD3" w:rsidRDefault="00F10AB4" w:rsidP="005D1D59">
            <w:pPr>
              <w:rPr>
                <w:rFonts w:cs="Arial"/>
                <w:color w:val="FFFFFF" w:themeColor="background1"/>
              </w:rPr>
            </w:pPr>
            <w:r>
              <w:rPr>
                <w:rFonts w:cs="Arial"/>
                <w:color w:val="FFFFFF" w:themeColor="background1"/>
              </w:rPr>
              <w:t>Details requested/check box</w:t>
            </w:r>
          </w:p>
        </w:tc>
        <w:tc>
          <w:tcPr>
            <w:tcW w:w="7938" w:type="dxa"/>
          </w:tcPr>
          <w:p w14:paraId="21F3F066" w14:textId="77777777" w:rsidR="00F10AB4" w:rsidRDefault="00F10AB4" w:rsidP="005D1D59">
            <w:pPr>
              <w:rPr>
                <w:rFonts w:cs="Arial"/>
                <w:b/>
              </w:rPr>
            </w:pPr>
            <w:r>
              <w:rPr>
                <w:rFonts w:cs="Arial"/>
                <w:b/>
              </w:rPr>
              <w:t>Please respond below</w:t>
            </w:r>
          </w:p>
        </w:tc>
      </w:tr>
      <w:tr w:rsidR="007502FB" w14:paraId="5744BDF8" w14:textId="77777777" w:rsidTr="00F10AB4">
        <w:tc>
          <w:tcPr>
            <w:tcW w:w="2405" w:type="dxa"/>
            <w:shd w:val="clear" w:color="auto" w:fill="7030A0"/>
          </w:tcPr>
          <w:p w14:paraId="03D6E915" w14:textId="18C5CEC3" w:rsidR="007502FB" w:rsidRDefault="003C200C" w:rsidP="001357C5">
            <w:pPr>
              <w:rPr>
                <w:rFonts w:cs="Arial"/>
                <w:color w:val="FFFFFF" w:themeColor="background1"/>
              </w:rPr>
            </w:pPr>
            <w:r>
              <w:rPr>
                <w:rFonts w:cs="Arial"/>
                <w:color w:val="FFFFFF" w:themeColor="background1"/>
              </w:rPr>
              <w:t>Please provide details:</w:t>
            </w:r>
          </w:p>
          <w:p w14:paraId="7799CCA7" w14:textId="77777777" w:rsidR="007A523F" w:rsidRPr="00D41AD3" w:rsidRDefault="007A523F" w:rsidP="001357C5">
            <w:pPr>
              <w:rPr>
                <w:rFonts w:cs="Arial"/>
                <w:color w:val="FFFFFF" w:themeColor="background1"/>
              </w:rPr>
            </w:pPr>
          </w:p>
          <w:p w14:paraId="66B86BAC" w14:textId="77777777" w:rsidR="007502FB" w:rsidRPr="00D41AD3" w:rsidRDefault="007502FB" w:rsidP="001357C5">
            <w:pPr>
              <w:rPr>
                <w:rFonts w:cs="Arial"/>
                <w:i/>
                <w:color w:val="FFFFFF" w:themeColor="background1"/>
              </w:rPr>
            </w:pPr>
          </w:p>
        </w:tc>
        <w:tc>
          <w:tcPr>
            <w:tcW w:w="7938" w:type="dxa"/>
          </w:tcPr>
          <w:p w14:paraId="4C07834B" w14:textId="77777777" w:rsidR="007502FB" w:rsidRDefault="007502FB" w:rsidP="001357C5">
            <w:pPr>
              <w:rPr>
                <w:rFonts w:cs="Arial"/>
                <w:b/>
              </w:rPr>
            </w:pPr>
          </w:p>
        </w:tc>
      </w:tr>
      <w:tr w:rsidR="007502FB" w:rsidRPr="007502FB" w14:paraId="114A9BD7" w14:textId="77777777" w:rsidTr="00F10AB4">
        <w:tc>
          <w:tcPr>
            <w:tcW w:w="2405" w:type="dxa"/>
            <w:shd w:val="clear" w:color="auto" w:fill="7030A0"/>
            <w:vAlign w:val="center"/>
          </w:tcPr>
          <w:p w14:paraId="5389A826" w14:textId="10307CCE" w:rsidR="007502FB" w:rsidRPr="00D41AD3" w:rsidRDefault="00540622" w:rsidP="001357C5">
            <w:pPr>
              <w:jc w:val="center"/>
              <w:rPr>
                <w:color w:val="FFFFFF" w:themeColor="background1"/>
              </w:rPr>
            </w:pPr>
            <w:sdt>
              <w:sdtPr>
                <w:rPr>
                  <w:color w:val="FFFFFF" w:themeColor="background1"/>
                </w:rPr>
                <w:id w:val="-1819330803"/>
                <w14:checkbox>
                  <w14:checked w14:val="0"/>
                  <w14:checkedState w14:val="2612" w14:font="MS Gothic"/>
                  <w14:uncheckedState w14:val="2610" w14:font="MS Gothic"/>
                </w14:checkbox>
              </w:sdtPr>
              <w:sdtEndPr/>
              <w:sdtContent>
                <w:r w:rsidR="00DD0FEF">
                  <w:rPr>
                    <w:rFonts w:ascii="MS Gothic" w:eastAsia="MS Gothic" w:hAnsi="MS Gothic" w:hint="eastAsia"/>
                    <w:color w:val="FFFFFF" w:themeColor="background1"/>
                  </w:rPr>
                  <w:t>☐</w:t>
                </w:r>
              </w:sdtContent>
            </w:sdt>
          </w:p>
        </w:tc>
        <w:tc>
          <w:tcPr>
            <w:tcW w:w="7938" w:type="dxa"/>
          </w:tcPr>
          <w:p w14:paraId="43899CA1" w14:textId="20B6E6A8" w:rsidR="007502FB" w:rsidRPr="007502FB" w:rsidRDefault="007502FB" w:rsidP="001357C5">
            <w:pPr>
              <w:rPr>
                <w:i/>
              </w:rPr>
            </w:pPr>
            <w:r>
              <w:t>Is the disclosure of the requested information necessary for the enforcement of a criminal law?</w:t>
            </w:r>
          </w:p>
        </w:tc>
      </w:tr>
      <w:tr w:rsidR="007502FB" w:rsidRPr="007502FB" w14:paraId="38143EEE" w14:textId="77777777" w:rsidTr="00F10AB4">
        <w:tc>
          <w:tcPr>
            <w:tcW w:w="2405" w:type="dxa"/>
            <w:shd w:val="clear" w:color="auto" w:fill="7030A0"/>
            <w:vAlign w:val="center"/>
          </w:tcPr>
          <w:p w14:paraId="7649484A" w14:textId="2F309925" w:rsidR="007502FB" w:rsidRPr="00D41AD3" w:rsidRDefault="00540622" w:rsidP="001357C5">
            <w:pPr>
              <w:jc w:val="center"/>
              <w:rPr>
                <w:color w:val="FFFFFF" w:themeColor="background1"/>
              </w:rPr>
            </w:pPr>
            <w:sdt>
              <w:sdtPr>
                <w:rPr>
                  <w:color w:val="FFFFFF" w:themeColor="background1"/>
                </w:rPr>
                <w:id w:val="280149092"/>
                <w14:checkbox>
                  <w14:checked w14:val="0"/>
                  <w14:checkedState w14:val="2612" w14:font="MS Gothic"/>
                  <w14:uncheckedState w14:val="2610" w14:font="MS Gothic"/>
                </w14:checkbox>
              </w:sdtPr>
              <w:sdtEndPr/>
              <w:sdtContent>
                <w:r w:rsidR="00DD0FEF">
                  <w:rPr>
                    <w:rFonts w:ascii="MS Gothic" w:eastAsia="MS Gothic" w:hAnsi="MS Gothic" w:hint="eastAsia"/>
                    <w:color w:val="FFFFFF" w:themeColor="background1"/>
                  </w:rPr>
                  <w:t>☐</w:t>
                </w:r>
              </w:sdtContent>
            </w:sdt>
          </w:p>
        </w:tc>
        <w:tc>
          <w:tcPr>
            <w:tcW w:w="7938" w:type="dxa"/>
          </w:tcPr>
          <w:p w14:paraId="74674022" w14:textId="6457357A" w:rsidR="007502FB" w:rsidRPr="007502FB" w:rsidRDefault="007502FB" w:rsidP="001357C5">
            <w:r>
              <w:t>Is the disclosure of the requested information necessary for the enforcement of a law imposing a pecuniary penalty?</w:t>
            </w:r>
          </w:p>
        </w:tc>
      </w:tr>
      <w:tr w:rsidR="007502FB" w:rsidRPr="007502FB" w14:paraId="3368A8C2" w14:textId="77777777" w:rsidTr="00F10AB4">
        <w:tc>
          <w:tcPr>
            <w:tcW w:w="2405" w:type="dxa"/>
            <w:shd w:val="clear" w:color="auto" w:fill="7030A0"/>
            <w:vAlign w:val="center"/>
          </w:tcPr>
          <w:p w14:paraId="6570E52C" w14:textId="766FDDA8" w:rsidR="007502FB" w:rsidRPr="00D41AD3" w:rsidRDefault="00540622" w:rsidP="001357C5">
            <w:pPr>
              <w:jc w:val="center"/>
              <w:rPr>
                <w:color w:val="FFFFFF" w:themeColor="background1"/>
              </w:rPr>
            </w:pPr>
            <w:sdt>
              <w:sdtPr>
                <w:rPr>
                  <w:color w:val="FFFFFF" w:themeColor="background1"/>
                </w:rPr>
                <w:id w:val="-1021306052"/>
                <w14:checkbox>
                  <w14:checked w14:val="0"/>
                  <w14:checkedState w14:val="2612" w14:font="MS Gothic"/>
                  <w14:uncheckedState w14:val="2610" w14:font="MS Gothic"/>
                </w14:checkbox>
              </w:sdtPr>
              <w:sdtEndPr/>
              <w:sdtContent>
                <w:r w:rsidR="00DD0FEF">
                  <w:rPr>
                    <w:rFonts w:ascii="MS Gothic" w:eastAsia="MS Gothic" w:hAnsi="MS Gothic" w:hint="eastAsia"/>
                    <w:color w:val="FFFFFF" w:themeColor="background1"/>
                  </w:rPr>
                  <w:t>☐</w:t>
                </w:r>
              </w:sdtContent>
            </w:sdt>
          </w:p>
        </w:tc>
        <w:tc>
          <w:tcPr>
            <w:tcW w:w="7938" w:type="dxa"/>
          </w:tcPr>
          <w:p w14:paraId="3714C8D0" w14:textId="4C736865" w:rsidR="007502FB" w:rsidRDefault="007502FB" w:rsidP="001357C5">
            <w:r>
              <w:t>Is the disclosure of the requested information necessary to prevent an act that may have a significant adverse effect on the public revenue?</w:t>
            </w:r>
          </w:p>
        </w:tc>
      </w:tr>
      <w:tr w:rsidR="007502FB" w:rsidRPr="007502FB" w14:paraId="253597FD" w14:textId="77777777" w:rsidTr="00F10AB4">
        <w:tc>
          <w:tcPr>
            <w:tcW w:w="2405" w:type="dxa"/>
            <w:shd w:val="clear" w:color="auto" w:fill="7030A0"/>
            <w:vAlign w:val="center"/>
          </w:tcPr>
          <w:p w14:paraId="49652876" w14:textId="3C975F3B" w:rsidR="007502FB" w:rsidRPr="00D41AD3" w:rsidRDefault="00540622" w:rsidP="001357C5">
            <w:pPr>
              <w:jc w:val="center"/>
              <w:rPr>
                <w:color w:val="FFFFFF" w:themeColor="background1"/>
              </w:rPr>
            </w:pPr>
            <w:sdt>
              <w:sdtPr>
                <w:rPr>
                  <w:color w:val="FFFFFF" w:themeColor="background1"/>
                </w:rPr>
                <w:id w:val="368805112"/>
                <w14:checkbox>
                  <w14:checked w14:val="0"/>
                  <w14:checkedState w14:val="2612" w14:font="MS Gothic"/>
                  <w14:uncheckedState w14:val="2610" w14:font="MS Gothic"/>
                </w14:checkbox>
              </w:sdtPr>
              <w:sdtEndPr/>
              <w:sdtContent>
                <w:r w:rsidR="00DD0FEF">
                  <w:rPr>
                    <w:rFonts w:ascii="MS Gothic" w:eastAsia="MS Gothic" w:hAnsi="MS Gothic" w:hint="eastAsia"/>
                    <w:color w:val="FFFFFF" w:themeColor="background1"/>
                  </w:rPr>
                  <w:t>☐</w:t>
                </w:r>
              </w:sdtContent>
            </w:sdt>
          </w:p>
        </w:tc>
        <w:tc>
          <w:tcPr>
            <w:tcW w:w="7938" w:type="dxa"/>
          </w:tcPr>
          <w:p w14:paraId="48CE162D" w14:textId="12CC3D88" w:rsidR="007502FB" w:rsidRDefault="007502FB" w:rsidP="001357C5">
            <w:r>
              <w:t>Does the disclosure of the requested information relate to an offence or threatened offence against an officer of the Commonwealth, State or Territory?</w:t>
            </w:r>
          </w:p>
        </w:tc>
      </w:tr>
      <w:tr w:rsidR="007502FB" w:rsidRPr="007502FB" w14:paraId="21DA64F4" w14:textId="77777777" w:rsidTr="00F10AB4">
        <w:tc>
          <w:tcPr>
            <w:tcW w:w="2405" w:type="dxa"/>
            <w:shd w:val="clear" w:color="auto" w:fill="7030A0"/>
            <w:vAlign w:val="center"/>
          </w:tcPr>
          <w:p w14:paraId="4745A994" w14:textId="162D352D" w:rsidR="007502FB" w:rsidRPr="00D41AD3" w:rsidRDefault="00540622" w:rsidP="001357C5">
            <w:pPr>
              <w:jc w:val="center"/>
              <w:rPr>
                <w:color w:val="FFFFFF" w:themeColor="background1"/>
              </w:rPr>
            </w:pPr>
            <w:sdt>
              <w:sdtPr>
                <w:rPr>
                  <w:color w:val="FFFFFF" w:themeColor="background1"/>
                </w:rPr>
                <w:id w:val="1565919053"/>
                <w14:checkbox>
                  <w14:checked w14:val="0"/>
                  <w14:checkedState w14:val="2612" w14:font="MS Gothic"/>
                  <w14:uncheckedState w14:val="2610" w14:font="MS Gothic"/>
                </w14:checkbox>
              </w:sdtPr>
              <w:sdtEndPr/>
              <w:sdtContent>
                <w:r w:rsidR="00DD0FEF">
                  <w:rPr>
                    <w:rFonts w:ascii="MS Gothic" w:eastAsia="MS Gothic" w:hAnsi="MS Gothic" w:hint="eastAsia"/>
                    <w:color w:val="FFFFFF" w:themeColor="background1"/>
                  </w:rPr>
                  <w:t>☐</w:t>
                </w:r>
              </w:sdtContent>
            </w:sdt>
          </w:p>
        </w:tc>
        <w:tc>
          <w:tcPr>
            <w:tcW w:w="7938" w:type="dxa"/>
          </w:tcPr>
          <w:p w14:paraId="56875BD2" w14:textId="0B66BF6D" w:rsidR="007502FB" w:rsidRDefault="007502FB" w:rsidP="001357C5">
            <w:r>
              <w:t xml:space="preserve">Does the disclosure of the requested information relate to an offence or threatened offence against </w:t>
            </w:r>
            <w:r w:rsidR="004D145F">
              <w:t>Commonwealth</w:t>
            </w:r>
            <w:r>
              <w:t>, State or Territory property?</w:t>
            </w:r>
          </w:p>
        </w:tc>
      </w:tr>
      <w:tr w:rsidR="007502FB" w:rsidRPr="007502FB" w14:paraId="17319E68" w14:textId="77777777" w:rsidTr="00F10AB4">
        <w:tc>
          <w:tcPr>
            <w:tcW w:w="2405" w:type="dxa"/>
            <w:shd w:val="clear" w:color="auto" w:fill="7030A0"/>
            <w:vAlign w:val="center"/>
          </w:tcPr>
          <w:p w14:paraId="67219619" w14:textId="5F5DB18C" w:rsidR="007502FB" w:rsidRPr="00D41AD3" w:rsidRDefault="00540622" w:rsidP="001357C5">
            <w:pPr>
              <w:jc w:val="center"/>
              <w:rPr>
                <w:color w:val="FFFFFF" w:themeColor="background1"/>
              </w:rPr>
            </w:pPr>
            <w:sdt>
              <w:sdtPr>
                <w:rPr>
                  <w:color w:val="FFFFFF" w:themeColor="background1"/>
                </w:rPr>
                <w:id w:val="2114786766"/>
                <w14:checkbox>
                  <w14:checked w14:val="0"/>
                  <w14:checkedState w14:val="2612" w14:font="MS Gothic"/>
                  <w14:uncheckedState w14:val="2610" w14:font="MS Gothic"/>
                </w14:checkbox>
              </w:sdtPr>
              <w:sdtEndPr/>
              <w:sdtContent>
                <w:r w:rsidR="00DD0FEF">
                  <w:rPr>
                    <w:rFonts w:ascii="MS Gothic" w:eastAsia="MS Gothic" w:hAnsi="MS Gothic" w:hint="eastAsia"/>
                    <w:color w:val="FFFFFF" w:themeColor="background1"/>
                  </w:rPr>
                  <w:t>☐</w:t>
                </w:r>
              </w:sdtContent>
            </w:sdt>
          </w:p>
        </w:tc>
        <w:tc>
          <w:tcPr>
            <w:tcW w:w="7938" w:type="dxa"/>
          </w:tcPr>
          <w:p w14:paraId="0E881F9E" w14:textId="2660BC63" w:rsidR="007502FB" w:rsidRDefault="007502FB" w:rsidP="001357C5">
            <w:r>
              <w:t>Does the disclosure of the requested information relate to an offence or threatened offence in premises occupied by the Agency?</w:t>
            </w:r>
          </w:p>
        </w:tc>
      </w:tr>
    </w:tbl>
    <w:p w14:paraId="5BA74CBF" w14:textId="4E8DD261" w:rsidR="007502FB" w:rsidRDefault="007502FB" w:rsidP="007502FB"/>
    <w:p w14:paraId="45C656AC" w14:textId="3550D9A2" w:rsidR="007502FB" w:rsidRDefault="007502FB" w:rsidP="007502FB">
      <w:pPr>
        <w:pStyle w:val="Heading2"/>
      </w:pPr>
      <w:r>
        <w:t xml:space="preserve">Part </w:t>
      </w:r>
      <w:r w:rsidR="00A34497">
        <w:t>4B</w:t>
      </w:r>
      <w:r>
        <w:t xml:space="preserve">: Mistake of Fact </w:t>
      </w:r>
    </w:p>
    <w:tbl>
      <w:tblPr>
        <w:tblStyle w:val="TableGrid"/>
        <w:tblW w:w="10456" w:type="dxa"/>
        <w:tblLook w:val="04A0" w:firstRow="1" w:lastRow="0" w:firstColumn="1" w:lastColumn="0" w:noHBand="0" w:noVBand="1"/>
        <w:tblCaption w:val="4B Mistake of fact"/>
        <w:tblDescription w:val="Enter text providing details requested"/>
      </w:tblPr>
      <w:tblGrid>
        <w:gridCol w:w="2405"/>
        <w:gridCol w:w="8051"/>
      </w:tblGrid>
      <w:tr w:rsidR="00F10AB4" w14:paraId="56648355" w14:textId="77777777" w:rsidTr="00A2113B">
        <w:trPr>
          <w:trHeight w:val="551"/>
          <w:tblHeader/>
        </w:trPr>
        <w:tc>
          <w:tcPr>
            <w:tcW w:w="2405" w:type="dxa"/>
            <w:shd w:val="clear" w:color="auto" w:fill="7030A0"/>
          </w:tcPr>
          <w:p w14:paraId="40A0D747" w14:textId="77777777" w:rsidR="00F10AB4" w:rsidRPr="00D41AD3" w:rsidRDefault="00F10AB4" w:rsidP="005D1D59">
            <w:pPr>
              <w:rPr>
                <w:rFonts w:cs="Arial"/>
                <w:color w:val="FFFFFF" w:themeColor="background1"/>
              </w:rPr>
            </w:pPr>
            <w:r>
              <w:rPr>
                <w:rFonts w:cs="Arial"/>
                <w:color w:val="FFFFFF" w:themeColor="background1"/>
              </w:rPr>
              <w:t>Details requested/check box</w:t>
            </w:r>
          </w:p>
        </w:tc>
        <w:tc>
          <w:tcPr>
            <w:tcW w:w="8051" w:type="dxa"/>
          </w:tcPr>
          <w:p w14:paraId="756FA046" w14:textId="77777777" w:rsidR="00F10AB4" w:rsidRDefault="00F10AB4" w:rsidP="005D1D59">
            <w:pPr>
              <w:rPr>
                <w:rFonts w:cs="Arial"/>
                <w:b/>
              </w:rPr>
            </w:pPr>
            <w:r>
              <w:rPr>
                <w:rFonts w:cs="Arial"/>
                <w:b/>
              </w:rPr>
              <w:t>Please respond below</w:t>
            </w:r>
          </w:p>
        </w:tc>
      </w:tr>
      <w:tr w:rsidR="007502FB" w14:paraId="0A7683D5" w14:textId="77777777" w:rsidTr="00F10AB4">
        <w:tc>
          <w:tcPr>
            <w:tcW w:w="2405" w:type="dxa"/>
            <w:shd w:val="clear" w:color="auto" w:fill="7030A0"/>
          </w:tcPr>
          <w:p w14:paraId="08AE96B2" w14:textId="0613C489" w:rsidR="007502FB" w:rsidRPr="00D41AD3" w:rsidRDefault="007502FB" w:rsidP="001357C5">
            <w:pPr>
              <w:rPr>
                <w:rFonts w:cs="Arial"/>
                <w:color w:val="FFFFFF" w:themeColor="background1"/>
              </w:rPr>
            </w:pPr>
            <w:r w:rsidRPr="00D41AD3">
              <w:rPr>
                <w:rFonts w:cs="Arial"/>
                <w:color w:val="FFFFFF" w:themeColor="background1"/>
              </w:rPr>
              <w:t xml:space="preserve">Please provide details: </w:t>
            </w:r>
          </w:p>
          <w:p w14:paraId="1BB78790" w14:textId="16990DAE" w:rsidR="007502FB" w:rsidRPr="00D41AD3" w:rsidRDefault="007502FB" w:rsidP="001357C5">
            <w:pPr>
              <w:rPr>
                <w:rFonts w:cs="Arial"/>
                <w:color w:val="FFFFFF" w:themeColor="background1"/>
              </w:rPr>
            </w:pPr>
          </w:p>
        </w:tc>
        <w:tc>
          <w:tcPr>
            <w:tcW w:w="8051" w:type="dxa"/>
          </w:tcPr>
          <w:p w14:paraId="6AD863B8" w14:textId="77777777" w:rsidR="007502FB" w:rsidRDefault="007502FB" w:rsidP="001357C5">
            <w:pPr>
              <w:rPr>
                <w:rFonts w:cs="Arial"/>
                <w:b/>
              </w:rPr>
            </w:pPr>
          </w:p>
        </w:tc>
      </w:tr>
      <w:tr w:rsidR="007502FB" w14:paraId="1B0EC001" w14:textId="77777777" w:rsidTr="00F10AB4">
        <w:tc>
          <w:tcPr>
            <w:tcW w:w="2405" w:type="dxa"/>
            <w:shd w:val="clear" w:color="auto" w:fill="7030A0"/>
            <w:vAlign w:val="center"/>
          </w:tcPr>
          <w:p w14:paraId="0D705311" w14:textId="28713C86" w:rsidR="007502FB" w:rsidRPr="00D41AD3" w:rsidRDefault="00540622" w:rsidP="001357C5">
            <w:pPr>
              <w:jc w:val="center"/>
              <w:rPr>
                <w:color w:val="FFFFFF" w:themeColor="background1"/>
              </w:rPr>
            </w:pPr>
            <w:sdt>
              <w:sdtPr>
                <w:rPr>
                  <w:color w:val="FFFFFF" w:themeColor="background1"/>
                </w:rPr>
                <w:id w:val="393396009"/>
                <w14:checkbox>
                  <w14:checked w14:val="0"/>
                  <w14:checkedState w14:val="2612" w14:font="MS Gothic"/>
                  <w14:uncheckedState w14:val="2610" w14:font="MS Gothic"/>
                </w14:checkbox>
              </w:sdtPr>
              <w:sdtEndPr/>
              <w:sdtContent>
                <w:r w:rsidR="00DD0FEF">
                  <w:rPr>
                    <w:rFonts w:ascii="MS Gothic" w:eastAsia="MS Gothic" w:hAnsi="MS Gothic" w:hint="eastAsia"/>
                    <w:color w:val="FFFFFF" w:themeColor="background1"/>
                  </w:rPr>
                  <w:t>☐</w:t>
                </w:r>
              </w:sdtContent>
            </w:sdt>
          </w:p>
        </w:tc>
        <w:tc>
          <w:tcPr>
            <w:tcW w:w="8051" w:type="dxa"/>
          </w:tcPr>
          <w:p w14:paraId="292F6A53" w14:textId="1BCD956A" w:rsidR="007502FB" w:rsidRDefault="007502FB" w:rsidP="001357C5">
            <w:r>
              <w:t>Will the integrity of the NDIS be at risk if the mistake of fact is not corrected?</w:t>
            </w:r>
          </w:p>
        </w:tc>
      </w:tr>
      <w:tr w:rsidR="007502FB" w14:paraId="677D871E" w14:textId="77777777" w:rsidTr="00F10AB4">
        <w:tc>
          <w:tcPr>
            <w:tcW w:w="2405" w:type="dxa"/>
            <w:shd w:val="clear" w:color="auto" w:fill="7030A0"/>
            <w:vAlign w:val="center"/>
          </w:tcPr>
          <w:p w14:paraId="1FE8B5A4" w14:textId="1B2BB367" w:rsidR="007502FB" w:rsidRPr="00D41AD3" w:rsidRDefault="00540622" w:rsidP="001357C5">
            <w:pPr>
              <w:jc w:val="center"/>
              <w:rPr>
                <w:color w:val="FFFFFF" w:themeColor="background1"/>
              </w:rPr>
            </w:pPr>
            <w:sdt>
              <w:sdtPr>
                <w:rPr>
                  <w:color w:val="FFFFFF" w:themeColor="background1"/>
                </w:rPr>
                <w:id w:val="319315378"/>
                <w14:checkbox>
                  <w14:checked w14:val="0"/>
                  <w14:checkedState w14:val="2612" w14:font="MS Gothic"/>
                  <w14:uncheckedState w14:val="2610" w14:font="MS Gothic"/>
                </w14:checkbox>
              </w:sdtPr>
              <w:sdtEndPr/>
              <w:sdtContent>
                <w:r w:rsidR="00DD0FEF">
                  <w:rPr>
                    <w:rFonts w:ascii="MS Gothic" w:eastAsia="MS Gothic" w:hAnsi="MS Gothic" w:hint="eastAsia"/>
                    <w:color w:val="FFFFFF" w:themeColor="background1"/>
                  </w:rPr>
                  <w:t>☐</w:t>
                </w:r>
              </w:sdtContent>
            </w:sdt>
          </w:p>
        </w:tc>
        <w:tc>
          <w:tcPr>
            <w:tcW w:w="8051" w:type="dxa"/>
          </w:tcPr>
          <w:p w14:paraId="3D8D0ECC" w14:textId="3537D18F" w:rsidR="007502FB" w:rsidRDefault="007502FB" w:rsidP="001357C5">
            <w:r>
              <w:t>Does the mistake of fact relate to a matter that was, or will be</w:t>
            </w:r>
            <w:r w:rsidRPr="000C3402">
              <w:t xml:space="preserve"> published (whether by, or with or without the consent of, the person to whom the information </w:t>
            </w:r>
            <w:r>
              <w:t>relates)?</w:t>
            </w:r>
          </w:p>
        </w:tc>
      </w:tr>
    </w:tbl>
    <w:p w14:paraId="2AA4E436" w14:textId="164B1F18" w:rsidR="007502FB" w:rsidRDefault="007502FB" w:rsidP="004D7BAC">
      <w:pPr>
        <w:pStyle w:val="Heading2"/>
        <w:spacing w:before="360"/>
      </w:pPr>
      <w:r>
        <w:t xml:space="preserve">Part </w:t>
      </w:r>
      <w:r w:rsidR="00A34497">
        <w:t>4C</w:t>
      </w:r>
      <w:r>
        <w:t>: Ministerial Briefing</w:t>
      </w:r>
      <w:r w:rsidR="00E630A6">
        <w:t xml:space="preserve"> –</w:t>
      </w:r>
      <w:r w:rsidR="00E241B4">
        <w:t xml:space="preserve"> </w:t>
      </w:r>
      <w:r w:rsidR="00E630A6">
        <w:t>State or Territory Minister</w:t>
      </w:r>
    </w:p>
    <w:tbl>
      <w:tblPr>
        <w:tblStyle w:val="TableGrid"/>
        <w:tblW w:w="10456" w:type="dxa"/>
        <w:tblLook w:val="04A0" w:firstRow="1" w:lastRow="0" w:firstColumn="1" w:lastColumn="0" w:noHBand="0" w:noVBand="1"/>
        <w:tblCaption w:val="4A Enforcement of laws"/>
        <w:tblDescription w:val="Enter text providing details requested"/>
      </w:tblPr>
      <w:tblGrid>
        <w:gridCol w:w="2405"/>
        <w:gridCol w:w="8051"/>
      </w:tblGrid>
      <w:tr w:rsidR="00F10AB4" w14:paraId="5060FA3F" w14:textId="77777777" w:rsidTr="00A2113B">
        <w:trPr>
          <w:trHeight w:val="551"/>
          <w:tblHeader/>
        </w:trPr>
        <w:tc>
          <w:tcPr>
            <w:tcW w:w="2405" w:type="dxa"/>
            <w:shd w:val="clear" w:color="auto" w:fill="7030A0"/>
          </w:tcPr>
          <w:p w14:paraId="651F3A90" w14:textId="77777777" w:rsidR="00F10AB4" w:rsidRPr="00D41AD3" w:rsidRDefault="00F10AB4" w:rsidP="005D1D59">
            <w:pPr>
              <w:rPr>
                <w:rFonts w:cs="Arial"/>
                <w:color w:val="FFFFFF" w:themeColor="background1"/>
              </w:rPr>
            </w:pPr>
            <w:r>
              <w:rPr>
                <w:rFonts w:cs="Arial"/>
                <w:color w:val="FFFFFF" w:themeColor="background1"/>
              </w:rPr>
              <w:t>Details requested/check box</w:t>
            </w:r>
          </w:p>
        </w:tc>
        <w:tc>
          <w:tcPr>
            <w:tcW w:w="8051" w:type="dxa"/>
          </w:tcPr>
          <w:p w14:paraId="7A169BB9" w14:textId="77777777" w:rsidR="00F10AB4" w:rsidRDefault="00F10AB4" w:rsidP="005D1D59">
            <w:pPr>
              <w:rPr>
                <w:rFonts w:cs="Arial"/>
                <w:b/>
              </w:rPr>
            </w:pPr>
            <w:r>
              <w:rPr>
                <w:rFonts w:cs="Arial"/>
                <w:b/>
              </w:rPr>
              <w:t>Please respond below</w:t>
            </w:r>
          </w:p>
        </w:tc>
      </w:tr>
      <w:tr w:rsidR="007502FB" w14:paraId="0B87668A" w14:textId="77777777" w:rsidTr="00F10AB4">
        <w:tc>
          <w:tcPr>
            <w:tcW w:w="2405" w:type="dxa"/>
            <w:shd w:val="clear" w:color="auto" w:fill="7030A0"/>
          </w:tcPr>
          <w:p w14:paraId="3C095FE1" w14:textId="20E7D3C7" w:rsidR="007502FB" w:rsidRPr="00D41AD3" w:rsidRDefault="007502FB" w:rsidP="001357C5">
            <w:pPr>
              <w:rPr>
                <w:rFonts w:cs="Arial"/>
                <w:color w:val="FFFFFF" w:themeColor="background1"/>
              </w:rPr>
            </w:pPr>
            <w:r w:rsidRPr="00D41AD3">
              <w:rPr>
                <w:rFonts w:cs="Arial"/>
                <w:color w:val="FFFFFF" w:themeColor="background1"/>
              </w:rPr>
              <w:t>Please provide details</w:t>
            </w:r>
            <w:r w:rsidR="00E630A6" w:rsidRPr="00D41AD3">
              <w:rPr>
                <w:rFonts w:cs="Arial"/>
                <w:color w:val="FFFFFF" w:themeColor="background1"/>
              </w:rPr>
              <w:t>, including which Minister is to be briefed</w:t>
            </w:r>
            <w:r w:rsidRPr="00D41AD3">
              <w:rPr>
                <w:rFonts w:cs="Arial"/>
                <w:color w:val="FFFFFF" w:themeColor="background1"/>
              </w:rPr>
              <w:t xml:space="preserve">: </w:t>
            </w:r>
          </w:p>
          <w:p w14:paraId="4EAFFDA6" w14:textId="77777777" w:rsidR="007502FB" w:rsidRPr="00D41AD3" w:rsidRDefault="007502FB" w:rsidP="001357C5">
            <w:pPr>
              <w:rPr>
                <w:rFonts w:cs="Arial"/>
                <w:color w:val="FFFFFF" w:themeColor="background1"/>
              </w:rPr>
            </w:pPr>
          </w:p>
        </w:tc>
        <w:tc>
          <w:tcPr>
            <w:tcW w:w="8051" w:type="dxa"/>
          </w:tcPr>
          <w:p w14:paraId="50A2AB03" w14:textId="77777777" w:rsidR="007502FB" w:rsidRDefault="007502FB" w:rsidP="001357C5">
            <w:pPr>
              <w:rPr>
                <w:rFonts w:cs="Arial"/>
                <w:b/>
              </w:rPr>
            </w:pPr>
          </w:p>
        </w:tc>
      </w:tr>
      <w:tr w:rsidR="007502FB" w14:paraId="0BD7B8A7" w14:textId="77777777" w:rsidTr="00F10AB4">
        <w:tc>
          <w:tcPr>
            <w:tcW w:w="2405" w:type="dxa"/>
            <w:shd w:val="clear" w:color="auto" w:fill="7030A0"/>
            <w:vAlign w:val="center"/>
          </w:tcPr>
          <w:p w14:paraId="64756471" w14:textId="768E3E45" w:rsidR="007502FB" w:rsidRPr="00D41AD3" w:rsidRDefault="00540622" w:rsidP="001357C5">
            <w:pPr>
              <w:jc w:val="center"/>
              <w:rPr>
                <w:color w:val="FFFFFF" w:themeColor="background1"/>
              </w:rPr>
            </w:pPr>
            <w:sdt>
              <w:sdtPr>
                <w:rPr>
                  <w:color w:val="FFFFFF" w:themeColor="background1"/>
                </w:rPr>
                <w:id w:val="-529639983"/>
                <w14:checkbox>
                  <w14:checked w14:val="0"/>
                  <w14:checkedState w14:val="2612" w14:font="MS Gothic"/>
                  <w14:uncheckedState w14:val="2610" w14:font="MS Gothic"/>
                </w14:checkbox>
              </w:sdtPr>
              <w:sdtEndPr/>
              <w:sdtContent>
                <w:r w:rsidR="00DD0FEF">
                  <w:rPr>
                    <w:rFonts w:ascii="MS Gothic" w:eastAsia="MS Gothic" w:hAnsi="MS Gothic" w:hint="eastAsia"/>
                    <w:color w:val="FFFFFF" w:themeColor="background1"/>
                  </w:rPr>
                  <w:t>☐</w:t>
                </w:r>
              </w:sdtContent>
            </w:sdt>
          </w:p>
        </w:tc>
        <w:tc>
          <w:tcPr>
            <w:tcW w:w="8051" w:type="dxa"/>
          </w:tcPr>
          <w:p w14:paraId="069B389E" w14:textId="49F7E4B0" w:rsidR="007502FB" w:rsidRDefault="007502FB">
            <w:r>
              <w:t xml:space="preserve">Is the disclosure of the requested information necessary to brief a Minister so that they can be </w:t>
            </w:r>
            <w:r w:rsidRPr="000C3402">
              <w:t xml:space="preserve">advised of complaints or issues raised </w:t>
            </w:r>
            <w:r w:rsidR="00E241B4" w:rsidRPr="000C3402">
              <w:t xml:space="preserve">with the Minister </w:t>
            </w:r>
            <w:r w:rsidRPr="000C3402">
              <w:t>by or on behalf of a person (in writing or orally), and if necessary respond to that person in relat</w:t>
            </w:r>
            <w:r>
              <w:t>ion to the complaints or issues?</w:t>
            </w:r>
          </w:p>
        </w:tc>
      </w:tr>
      <w:tr w:rsidR="007502FB" w14:paraId="708DE784" w14:textId="77777777" w:rsidTr="00F10AB4">
        <w:tc>
          <w:tcPr>
            <w:tcW w:w="2405" w:type="dxa"/>
            <w:shd w:val="clear" w:color="auto" w:fill="7030A0"/>
            <w:vAlign w:val="center"/>
          </w:tcPr>
          <w:p w14:paraId="6DD39B6F" w14:textId="460D0516" w:rsidR="007502FB" w:rsidRPr="00D41AD3" w:rsidRDefault="00540622" w:rsidP="001357C5">
            <w:pPr>
              <w:jc w:val="center"/>
              <w:rPr>
                <w:color w:val="FFFFFF" w:themeColor="background1"/>
              </w:rPr>
            </w:pPr>
            <w:sdt>
              <w:sdtPr>
                <w:rPr>
                  <w:color w:val="FFFFFF" w:themeColor="background1"/>
                </w:rPr>
                <w:id w:val="-1673480440"/>
                <w14:checkbox>
                  <w14:checked w14:val="0"/>
                  <w14:checkedState w14:val="2612" w14:font="MS Gothic"/>
                  <w14:uncheckedState w14:val="2610" w14:font="MS Gothic"/>
                </w14:checkbox>
              </w:sdtPr>
              <w:sdtEndPr/>
              <w:sdtContent>
                <w:r w:rsidR="00DD0FEF">
                  <w:rPr>
                    <w:rFonts w:ascii="MS Gothic" w:eastAsia="MS Gothic" w:hAnsi="MS Gothic" w:hint="eastAsia"/>
                    <w:color w:val="FFFFFF" w:themeColor="background1"/>
                  </w:rPr>
                  <w:t>☐</w:t>
                </w:r>
              </w:sdtContent>
            </w:sdt>
          </w:p>
        </w:tc>
        <w:tc>
          <w:tcPr>
            <w:tcW w:w="8051" w:type="dxa"/>
          </w:tcPr>
          <w:p w14:paraId="69FED713" w14:textId="06A85044" w:rsidR="007502FB" w:rsidRDefault="007502FB" w:rsidP="001357C5">
            <w:r>
              <w:t xml:space="preserve">Is the disclosure of the requested information necessary to brief a Minister </w:t>
            </w:r>
            <w:r w:rsidRPr="000C3402">
              <w:t>in relation to issues raised or proposed to be raised publicly by or on behalf of the person to whom the relevant information relates so that the Minister can respond by correcting a mistake of fact, a misleading perception or impression, or a misleading statement</w:t>
            </w:r>
            <w:r>
              <w:t>?</w:t>
            </w:r>
          </w:p>
        </w:tc>
      </w:tr>
      <w:tr w:rsidR="007502FB" w14:paraId="02B30119" w14:textId="77777777" w:rsidTr="00F10AB4">
        <w:tc>
          <w:tcPr>
            <w:tcW w:w="2405" w:type="dxa"/>
            <w:shd w:val="clear" w:color="auto" w:fill="7030A0"/>
            <w:vAlign w:val="center"/>
          </w:tcPr>
          <w:p w14:paraId="24869B42" w14:textId="3A8B90A6" w:rsidR="007502FB" w:rsidRPr="00D41AD3" w:rsidRDefault="00540622" w:rsidP="001357C5">
            <w:pPr>
              <w:jc w:val="center"/>
              <w:rPr>
                <w:color w:val="FFFFFF" w:themeColor="background1"/>
              </w:rPr>
            </w:pPr>
            <w:sdt>
              <w:sdtPr>
                <w:rPr>
                  <w:color w:val="FFFFFF" w:themeColor="background1"/>
                </w:rPr>
                <w:id w:val="1660195445"/>
                <w14:checkbox>
                  <w14:checked w14:val="0"/>
                  <w14:checkedState w14:val="2612" w14:font="MS Gothic"/>
                  <w14:uncheckedState w14:val="2610" w14:font="MS Gothic"/>
                </w14:checkbox>
              </w:sdtPr>
              <w:sdtEndPr/>
              <w:sdtContent>
                <w:r w:rsidR="007A523F">
                  <w:rPr>
                    <w:rFonts w:ascii="MS Gothic" w:eastAsia="MS Gothic" w:hAnsi="MS Gothic" w:hint="eastAsia"/>
                    <w:color w:val="FFFFFF" w:themeColor="background1"/>
                  </w:rPr>
                  <w:t>☐</w:t>
                </w:r>
              </w:sdtContent>
            </w:sdt>
          </w:p>
        </w:tc>
        <w:tc>
          <w:tcPr>
            <w:tcW w:w="8051" w:type="dxa"/>
          </w:tcPr>
          <w:p w14:paraId="5AFEF968" w14:textId="566F4565" w:rsidR="007502FB" w:rsidRDefault="007502FB" w:rsidP="001357C5">
            <w:r>
              <w:t>Is the disclosure of the requested information necessary to brief a Minister about an error or delay on the part of the Agency?</w:t>
            </w:r>
          </w:p>
        </w:tc>
      </w:tr>
      <w:tr w:rsidR="007502FB" w14:paraId="0B15373E" w14:textId="77777777" w:rsidTr="00F10AB4">
        <w:tc>
          <w:tcPr>
            <w:tcW w:w="2405" w:type="dxa"/>
            <w:shd w:val="clear" w:color="auto" w:fill="7030A0"/>
            <w:vAlign w:val="center"/>
          </w:tcPr>
          <w:p w14:paraId="2501B326" w14:textId="2BD14DCE" w:rsidR="007502FB" w:rsidRPr="00D41AD3" w:rsidRDefault="00540622" w:rsidP="001357C5">
            <w:pPr>
              <w:jc w:val="center"/>
              <w:rPr>
                <w:color w:val="FFFFFF" w:themeColor="background1"/>
              </w:rPr>
            </w:pPr>
            <w:sdt>
              <w:sdtPr>
                <w:rPr>
                  <w:color w:val="FFFFFF" w:themeColor="background1"/>
                </w:rPr>
                <w:id w:val="208775268"/>
                <w14:checkbox>
                  <w14:checked w14:val="0"/>
                  <w14:checkedState w14:val="2612" w14:font="MS Gothic"/>
                  <w14:uncheckedState w14:val="2610" w14:font="MS Gothic"/>
                </w14:checkbox>
              </w:sdtPr>
              <w:sdtEndPr/>
              <w:sdtContent>
                <w:r w:rsidR="00DD0FEF">
                  <w:rPr>
                    <w:rFonts w:ascii="MS Gothic" w:eastAsia="MS Gothic" w:hAnsi="MS Gothic" w:hint="eastAsia"/>
                    <w:color w:val="FFFFFF" w:themeColor="background1"/>
                  </w:rPr>
                  <w:t>☐</w:t>
                </w:r>
              </w:sdtContent>
            </w:sdt>
          </w:p>
        </w:tc>
        <w:tc>
          <w:tcPr>
            <w:tcW w:w="8051" w:type="dxa"/>
          </w:tcPr>
          <w:p w14:paraId="4D427F29" w14:textId="7F86AB4B" w:rsidR="007502FB" w:rsidRDefault="007502FB" w:rsidP="001357C5">
            <w:r>
              <w:t xml:space="preserve">Is the disclosure of the requested information necessary to brief a Minister </w:t>
            </w:r>
            <w:r w:rsidRPr="000C3402">
              <w:t xml:space="preserve">about an instance of an anomalous or unusual operation of the Act, regulations made </w:t>
            </w:r>
            <w:r>
              <w:t>under the Act or the NDIS rules?</w:t>
            </w:r>
          </w:p>
        </w:tc>
      </w:tr>
    </w:tbl>
    <w:p w14:paraId="14593F09" w14:textId="77777777" w:rsidR="006266CF" w:rsidRPr="006266CF" w:rsidRDefault="006266CF" w:rsidP="008C79DB"/>
    <w:p w14:paraId="79D8E8CD" w14:textId="07290C74" w:rsidR="007502FB" w:rsidRDefault="007502FB" w:rsidP="007502FB">
      <w:pPr>
        <w:pStyle w:val="Heading2"/>
      </w:pPr>
      <w:r>
        <w:t xml:space="preserve">Part </w:t>
      </w:r>
      <w:r w:rsidR="00A34497">
        <w:t>4D</w:t>
      </w:r>
      <w:r>
        <w:t xml:space="preserve">: Missing and Deceased Persons  </w:t>
      </w:r>
    </w:p>
    <w:tbl>
      <w:tblPr>
        <w:tblStyle w:val="TableGrid"/>
        <w:tblW w:w="10456" w:type="dxa"/>
        <w:tblLook w:val="04A0" w:firstRow="1" w:lastRow="0" w:firstColumn="1" w:lastColumn="0" w:noHBand="0" w:noVBand="1"/>
        <w:tblCaption w:val="4D: Missing and deceased persons"/>
        <w:tblDescription w:val="Enter text providing details requested"/>
      </w:tblPr>
      <w:tblGrid>
        <w:gridCol w:w="2405"/>
        <w:gridCol w:w="8051"/>
      </w:tblGrid>
      <w:tr w:rsidR="00F10AB4" w14:paraId="00B3FEC6" w14:textId="77777777" w:rsidTr="00A2113B">
        <w:trPr>
          <w:trHeight w:val="551"/>
          <w:tblHeader/>
        </w:trPr>
        <w:tc>
          <w:tcPr>
            <w:tcW w:w="2405" w:type="dxa"/>
            <w:shd w:val="clear" w:color="auto" w:fill="7030A0"/>
          </w:tcPr>
          <w:p w14:paraId="4EA519D9" w14:textId="77777777" w:rsidR="00F10AB4" w:rsidRPr="00D41AD3" w:rsidRDefault="00F10AB4" w:rsidP="005D1D59">
            <w:pPr>
              <w:rPr>
                <w:rFonts w:cs="Arial"/>
                <w:color w:val="FFFFFF" w:themeColor="background1"/>
              </w:rPr>
            </w:pPr>
            <w:r>
              <w:rPr>
                <w:rFonts w:cs="Arial"/>
                <w:color w:val="FFFFFF" w:themeColor="background1"/>
              </w:rPr>
              <w:lastRenderedPageBreak/>
              <w:t>Details requested/check box</w:t>
            </w:r>
          </w:p>
        </w:tc>
        <w:tc>
          <w:tcPr>
            <w:tcW w:w="8051" w:type="dxa"/>
          </w:tcPr>
          <w:p w14:paraId="2EDD73E6" w14:textId="77777777" w:rsidR="00F10AB4" w:rsidRDefault="00F10AB4" w:rsidP="005D1D59">
            <w:pPr>
              <w:rPr>
                <w:rFonts w:cs="Arial"/>
                <w:b/>
              </w:rPr>
            </w:pPr>
            <w:r>
              <w:rPr>
                <w:rFonts w:cs="Arial"/>
                <w:b/>
              </w:rPr>
              <w:t>Please respond below</w:t>
            </w:r>
          </w:p>
        </w:tc>
      </w:tr>
      <w:tr w:rsidR="007502FB" w14:paraId="31E65877" w14:textId="77777777" w:rsidTr="00F10AB4">
        <w:tc>
          <w:tcPr>
            <w:tcW w:w="2405" w:type="dxa"/>
            <w:shd w:val="clear" w:color="auto" w:fill="7030A0"/>
          </w:tcPr>
          <w:p w14:paraId="2186605C" w14:textId="77777777" w:rsidR="007502FB" w:rsidRPr="00D41AD3" w:rsidRDefault="007502FB" w:rsidP="001357C5">
            <w:pPr>
              <w:rPr>
                <w:rFonts w:cs="Arial"/>
                <w:color w:val="FFFFFF" w:themeColor="background1"/>
              </w:rPr>
            </w:pPr>
            <w:r w:rsidRPr="00D41AD3">
              <w:rPr>
                <w:rFonts w:cs="Arial"/>
                <w:color w:val="FFFFFF" w:themeColor="background1"/>
              </w:rPr>
              <w:t xml:space="preserve">Please provide details: </w:t>
            </w:r>
          </w:p>
          <w:p w14:paraId="3B2B777F" w14:textId="77777777" w:rsidR="007502FB" w:rsidRPr="00D41AD3" w:rsidRDefault="007502FB" w:rsidP="001357C5">
            <w:pPr>
              <w:rPr>
                <w:rFonts w:cs="Arial"/>
                <w:color w:val="FFFFFF" w:themeColor="background1"/>
              </w:rPr>
            </w:pPr>
          </w:p>
          <w:p w14:paraId="0D942752" w14:textId="77777777" w:rsidR="007502FB" w:rsidRPr="00D41AD3" w:rsidRDefault="007502FB" w:rsidP="001357C5">
            <w:pPr>
              <w:rPr>
                <w:rFonts w:cs="Arial"/>
                <w:color w:val="FFFFFF" w:themeColor="background1"/>
              </w:rPr>
            </w:pPr>
          </w:p>
          <w:p w14:paraId="07B522A6" w14:textId="77777777" w:rsidR="007502FB" w:rsidRPr="00D41AD3" w:rsidRDefault="007502FB" w:rsidP="001357C5">
            <w:pPr>
              <w:rPr>
                <w:rFonts w:cs="Arial"/>
                <w:color w:val="FFFFFF" w:themeColor="background1"/>
              </w:rPr>
            </w:pPr>
          </w:p>
        </w:tc>
        <w:tc>
          <w:tcPr>
            <w:tcW w:w="8051" w:type="dxa"/>
          </w:tcPr>
          <w:p w14:paraId="4AFEF413" w14:textId="77777777" w:rsidR="007502FB" w:rsidRDefault="007502FB" w:rsidP="001357C5">
            <w:pPr>
              <w:rPr>
                <w:rFonts w:cs="Arial"/>
                <w:b/>
              </w:rPr>
            </w:pPr>
          </w:p>
        </w:tc>
      </w:tr>
      <w:tr w:rsidR="007502FB" w14:paraId="75E691F9" w14:textId="77777777" w:rsidTr="00F10AB4">
        <w:tc>
          <w:tcPr>
            <w:tcW w:w="2405" w:type="dxa"/>
            <w:shd w:val="clear" w:color="auto" w:fill="7030A0"/>
            <w:vAlign w:val="center"/>
          </w:tcPr>
          <w:p w14:paraId="6CDCA5B8" w14:textId="17A2A10B" w:rsidR="007502FB" w:rsidRPr="00D41AD3" w:rsidRDefault="00540622" w:rsidP="001357C5">
            <w:pPr>
              <w:jc w:val="center"/>
              <w:rPr>
                <w:color w:val="FFFFFF" w:themeColor="background1"/>
              </w:rPr>
            </w:pPr>
            <w:sdt>
              <w:sdtPr>
                <w:rPr>
                  <w:color w:val="FFFFFF" w:themeColor="background1"/>
                </w:rPr>
                <w:id w:val="-336085213"/>
                <w14:checkbox>
                  <w14:checked w14:val="0"/>
                  <w14:checkedState w14:val="2612" w14:font="MS Gothic"/>
                  <w14:uncheckedState w14:val="2610" w14:font="MS Gothic"/>
                </w14:checkbox>
              </w:sdtPr>
              <w:sdtEndPr/>
              <w:sdtContent>
                <w:r w:rsidR="00DD0FEF">
                  <w:rPr>
                    <w:rFonts w:ascii="MS Gothic" w:eastAsia="MS Gothic" w:hAnsi="MS Gothic" w:hint="eastAsia"/>
                    <w:color w:val="FFFFFF" w:themeColor="background1"/>
                  </w:rPr>
                  <w:t>☐</w:t>
                </w:r>
              </w:sdtContent>
            </w:sdt>
          </w:p>
        </w:tc>
        <w:tc>
          <w:tcPr>
            <w:tcW w:w="8051" w:type="dxa"/>
          </w:tcPr>
          <w:p w14:paraId="67CE7189" w14:textId="600E924A" w:rsidR="007502FB" w:rsidRPr="007502FB" w:rsidRDefault="007502FB" w:rsidP="001357C5">
            <w:pPr>
              <w:rPr>
                <w:rFonts w:cs="Arial"/>
              </w:rPr>
            </w:pPr>
            <w:r>
              <w:rPr>
                <w:rFonts w:cs="Arial"/>
              </w:rPr>
              <w:t xml:space="preserve">Is the person whose information is being requested reported to be missing or dead? </w:t>
            </w:r>
          </w:p>
        </w:tc>
      </w:tr>
      <w:tr w:rsidR="007502FB" w14:paraId="3964E418" w14:textId="77777777" w:rsidTr="00F10AB4">
        <w:tc>
          <w:tcPr>
            <w:tcW w:w="2405" w:type="dxa"/>
            <w:shd w:val="clear" w:color="auto" w:fill="7030A0"/>
            <w:vAlign w:val="center"/>
          </w:tcPr>
          <w:p w14:paraId="297AEB4E" w14:textId="5508E83B" w:rsidR="007502FB" w:rsidRPr="00D41AD3" w:rsidRDefault="00540622" w:rsidP="007502FB">
            <w:pPr>
              <w:jc w:val="center"/>
              <w:rPr>
                <w:color w:val="FFFFFF" w:themeColor="background1"/>
              </w:rPr>
            </w:pPr>
            <w:sdt>
              <w:sdtPr>
                <w:rPr>
                  <w:color w:val="FFFFFF" w:themeColor="background1"/>
                </w:rPr>
                <w:id w:val="-1061866095"/>
                <w14:checkbox>
                  <w14:checked w14:val="0"/>
                  <w14:checkedState w14:val="2612" w14:font="MS Gothic"/>
                  <w14:uncheckedState w14:val="2610" w14:font="MS Gothic"/>
                </w14:checkbox>
              </w:sdtPr>
              <w:sdtEndPr/>
              <w:sdtContent>
                <w:r w:rsidR="00DD0FEF">
                  <w:rPr>
                    <w:rFonts w:ascii="MS Gothic" w:eastAsia="MS Gothic" w:hAnsi="MS Gothic" w:hint="eastAsia"/>
                    <w:color w:val="FFFFFF" w:themeColor="background1"/>
                  </w:rPr>
                  <w:t>☐</w:t>
                </w:r>
              </w:sdtContent>
            </w:sdt>
          </w:p>
        </w:tc>
        <w:tc>
          <w:tcPr>
            <w:tcW w:w="8051" w:type="dxa"/>
          </w:tcPr>
          <w:p w14:paraId="6BA1CDE6" w14:textId="2C10D075" w:rsidR="007502FB" w:rsidRDefault="007502FB" w:rsidP="007502FB">
            <w:r>
              <w:rPr>
                <w:rFonts w:cs="Arial"/>
              </w:rPr>
              <w:t>Is there a reasonable ground to believe that the person would not want the information disclosed?</w:t>
            </w:r>
          </w:p>
        </w:tc>
      </w:tr>
      <w:tr w:rsidR="007502FB" w14:paraId="4DEC694F" w14:textId="77777777" w:rsidTr="00F10AB4">
        <w:tc>
          <w:tcPr>
            <w:tcW w:w="2405" w:type="dxa"/>
            <w:shd w:val="clear" w:color="auto" w:fill="7030A0"/>
            <w:vAlign w:val="center"/>
          </w:tcPr>
          <w:p w14:paraId="6F3559AB" w14:textId="51C1F2FA" w:rsidR="007502FB" w:rsidRPr="00D41AD3" w:rsidRDefault="00540622" w:rsidP="007502FB">
            <w:pPr>
              <w:jc w:val="center"/>
              <w:rPr>
                <w:color w:val="FFFFFF" w:themeColor="background1"/>
              </w:rPr>
            </w:pPr>
            <w:sdt>
              <w:sdtPr>
                <w:rPr>
                  <w:color w:val="FFFFFF" w:themeColor="background1"/>
                </w:rPr>
                <w:id w:val="-749347615"/>
                <w14:checkbox>
                  <w14:checked w14:val="0"/>
                  <w14:checkedState w14:val="2612" w14:font="MS Gothic"/>
                  <w14:uncheckedState w14:val="2610" w14:font="MS Gothic"/>
                </w14:checkbox>
              </w:sdtPr>
              <w:sdtEndPr/>
              <w:sdtContent>
                <w:r w:rsidR="00DD0FEF">
                  <w:rPr>
                    <w:rFonts w:ascii="MS Gothic" w:eastAsia="MS Gothic" w:hAnsi="MS Gothic" w:hint="eastAsia"/>
                    <w:color w:val="FFFFFF" w:themeColor="background1"/>
                  </w:rPr>
                  <w:t>☐</w:t>
                </w:r>
              </w:sdtContent>
            </w:sdt>
          </w:p>
        </w:tc>
        <w:tc>
          <w:tcPr>
            <w:tcW w:w="8051" w:type="dxa"/>
          </w:tcPr>
          <w:p w14:paraId="6CBDF1A6" w14:textId="1F0EC46D" w:rsidR="007502FB" w:rsidRDefault="007502FB" w:rsidP="007502FB">
            <w:pPr>
              <w:rPr>
                <w:rFonts w:cs="Arial"/>
              </w:rPr>
            </w:pPr>
            <w:r>
              <w:rPr>
                <w:rFonts w:cs="Arial"/>
              </w:rPr>
              <w:t>Is the information necessary to locate a person?</w:t>
            </w:r>
          </w:p>
        </w:tc>
      </w:tr>
      <w:tr w:rsidR="007502FB" w14:paraId="5987F7E2" w14:textId="77777777" w:rsidTr="00F10AB4">
        <w:tc>
          <w:tcPr>
            <w:tcW w:w="2405" w:type="dxa"/>
            <w:shd w:val="clear" w:color="auto" w:fill="7030A0"/>
            <w:vAlign w:val="center"/>
          </w:tcPr>
          <w:p w14:paraId="7DEE6A2D" w14:textId="18934EF8" w:rsidR="007502FB" w:rsidRPr="00D41AD3" w:rsidRDefault="00540622" w:rsidP="007502FB">
            <w:pPr>
              <w:jc w:val="center"/>
              <w:rPr>
                <w:color w:val="FFFFFF" w:themeColor="background1"/>
              </w:rPr>
            </w:pPr>
            <w:sdt>
              <w:sdtPr>
                <w:rPr>
                  <w:color w:val="FFFFFF" w:themeColor="background1"/>
                </w:rPr>
                <w:id w:val="1973706695"/>
                <w14:checkbox>
                  <w14:checked w14:val="0"/>
                  <w14:checkedState w14:val="2612" w14:font="MS Gothic"/>
                  <w14:uncheckedState w14:val="2610" w14:font="MS Gothic"/>
                </w14:checkbox>
              </w:sdtPr>
              <w:sdtEndPr/>
              <w:sdtContent>
                <w:r w:rsidR="00DD0FEF">
                  <w:rPr>
                    <w:rFonts w:ascii="MS Gothic" w:eastAsia="MS Gothic" w:hAnsi="MS Gothic" w:hint="eastAsia"/>
                    <w:color w:val="FFFFFF" w:themeColor="background1"/>
                  </w:rPr>
                  <w:t>☐</w:t>
                </w:r>
              </w:sdtContent>
            </w:sdt>
          </w:p>
        </w:tc>
        <w:tc>
          <w:tcPr>
            <w:tcW w:w="8051" w:type="dxa"/>
          </w:tcPr>
          <w:p w14:paraId="3E6C3DB4" w14:textId="364D3863" w:rsidR="007502FB" w:rsidRDefault="007502FB" w:rsidP="007502FB">
            <w:pPr>
              <w:rPr>
                <w:rFonts w:cs="Arial"/>
              </w:rPr>
            </w:pPr>
            <w:r>
              <w:rPr>
                <w:rFonts w:cs="Arial"/>
              </w:rPr>
              <w:t>Is the information necessary to assist a court, a coronial enquiry, or a royal commission?</w:t>
            </w:r>
          </w:p>
        </w:tc>
      </w:tr>
      <w:tr w:rsidR="007502FB" w14:paraId="0E76D0C0" w14:textId="77777777" w:rsidTr="00F10AB4">
        <w:tc>
          <w:tcPr>
            <w:tcW w:w="2405" w:type="dxa"/>
            <w:shd w:val="clear" w:color="auto" w:fill="7030A0"/>
            <w:vAlign w:val="center"/>
          </w:tcPr>
          <w:p w14:paraId="523E1080" w14:textId="66493404" w:rsidR="007502FB" w:rsidRPr="00D41AD3" w:rsidRDefault="00540622" w:rsidP="007502FB">
            <w:pPr>
              <w:jc w:val="center"/>
              <w:rPr>
                <w:color w:val="FFFFFF" w:themeColor="background1"/>
              </w:rPr>
            </w:pPr>
            <w:sdt>
              <w:sdtPr>
                <w:rPr>
                  <w:color w:val="FFFFFF" w:themeColor="background1"/>
                </w:rPr>
                <w:id w:val="-1063554474"/>
                <w14:checkbox>
                  <w14:checked w14:val="0"/>
                  <w14:checkedState w14:val="2612" w14:font="MS Gothic"/>
                  <w14:uncheckedState w14:val="2610" w14:font="MS Gothic"/>
                </w14:checkbox>
              </w:sdtPr>
              <w:sdtEndPr/>
              <w:sdtContent>
                <w:r w:rsidR="00DD0FEF">
                  <w:rPr>
                    <w:rFonts w:ascii="MS Gothic" w:eastAsia="MS Gothic" w:hAnsi="MS Gothic" w:hint="eastAsia"/>
                    <w:color w:val="FFFFFF" w:themeColor="background1"/>
                  </w:rPr>
                  <w:t>☐</w:t>
                </w:r>
              </w:sdtContent>
            </w:sdt>
          </w:p>
        </w:tc>
        <w:tc>
          <w:tcPr>
            <w:tcW w:w="8051" w:type="dxa"/>
          </w:tcPr>
          <w:p w14:paraId="320BEC59" w14:textId="7F3B0F05" w:rsidR="007502FB" w:rsidRDefault="007502FB" w:rsidP="007502FB">
            <w:pPr>
              <w:rPr>
                <w:rFonts w:cs="Arial"/>
              </w:rPr>
            </w:pPr>
            <w:r w:rsidRPr="002E7FB0">
              <w:rPr>
                <w:rFonts w:cs="Arial"/>
              </w:rPr>
              <w:t>Is the information necessary in relation to the dead person – to assist a person responsible for the administration of the estate of the dead person?</w:t>
            </w:r>
          </w:p>
        </w:tc>
      </w:tr>
    </w:tbl>
    <w:p w14:paraId="15EF20B7" w14:textId="3D46DD66" w:rsidR="007502FB" w:rsidRDefault="007502FB" w:rsidP="004D7BAC">
      <w:pPr>
        <w:pStyle w:val="Heading2"/>
        <w:spacing w:before="360"/>
      </w:pPr>
      <w:r>
        <w:t xml:space="preserve">Part </w:t>
      </w:r>
      <w:r w:rsidR="00A34497">
        <w:t>4E</w:t>
      </w:r>
      <w:r>
        <w:t>: Agencies responsible for</w:t>
      </w:r>
      <w:r w:rsidR="003C200C">
        <w:t xml:space="preserve"> child welfare</w:t>
      </w:r>
    </w:p>
    <w:tbl>
      <w:tblPr>
        <w:tblStyle w:val="TableGrid"/>
        <w:tblW w:w="10456" w:type="dxa"/>
        <w:tblLook w:val="04A0" w:firstRow="1" w:lastRow="0" w:firstColumn="1" w:lastColumn="0" w:noHBand="0" w:noVBand="1"/>
        <w:tblCaption w:val="4E: Agencies responsible for children"/>
        <w:tblDescription w:val="Enter text providing details requested"/>
      </w:tblPr>
      <w:tblGrid>
        <w:gridCol w:w="2405"/>
        <w:gridCol w:w="8051"/>
      </w:tblGrid>
      <w:tr w:rsidR="00A2113B" w14:paraId="1FE62773" w14:textId="77777777" w:rsidTr="00A2113B">
        <w:trPr>
          <w:trHeight w:val="551"/>
          <w:tblHeader/>
        </w:trPr>
        <w:tc>
          <w:tcPr>
            <w:tcW w:w="2405" w:type="dxa"/>
            <w:shd w:val="clear" w:color="auto" w:fill="7030A0"/>
          </w:tcPr>
          <w:p w14:paraId="343FC362" w14:textId="77777777" w:rsidR="00A2113B" w:rsidRPr="00D41AD3" w:rsidRDefault="00A2113B" w:rsidP="005D1D59">
            <w:pPr>
              <w:rPr>
                <w:rFonts w:cs="Arial"/>
                <w:color w:val="FFFFFF" w:themeColor="background1"/>
              </w:rPr>
            </w:pPr>
            <w:r>
              <w:rPr>
                <w:rFonts w:cs="Arial"/>
                <w:color w:val="FFFFFF" w:themeColor="background1"/>
              </w:rPr>
              <w:t>Details requested/check box</w:t>
            </w:r>
          </w:p>
        </w:tc>
        <w:tc>
          <w:tcPr>
            <w:tcW w:w="8051" w:type="dxa"/>
          </w:tcPr>
          <w:p w14:paraId="0D375C8C" w14:textId="77777777" w:rsidR="00A2113B" w:rsidRDefault="00A2113B" w:rsidP="005D1D59">
            <w:pPr>
              <w:rPr>
                <w:rFonts w:cs="Arial"/>
                <w:b/>
              </w:rPr>
            </w:pPr>
            <w:r>
              <w:rPr>
                <w:rFonts w:cs="Arial"/>
                <w:b/>
              </w:rPr>
              <w:t>Please respond below</w:t>
            </w:r>
          </w:p>
        </w:tc>
      </w:tr>
      <w:tr w:rsidR="007502FB" w14:paraId="20A1E9DD" w14:textId="77777777" w:rsidTr="00A2113B">
        <w:tc>
          <w:tcPr>
            <w:tcW w:w="2405" w:type="dxa"/>
            <w:shd w:val="clear" w:color="auto" w:fill="7030A0"/>
          </w:tcPr>
          <w:p w14:paraId="29B211C0" w14:textId="77777777" w:rsidR="007502FB" w:rsidRPr="00D41AD3" w:rsidRDefault="007502FB" w:rsidP="001357C5">
            <w:pPr>
              <w:rPr>
                <w:rFonts w:cs="Arial"/>
                <w:color w:val="FFFFFF" w:themeColor="background1"/>
              </w:rPr>
            </w:pPr>
            <w:r w:rsidRPr="00D41AD3">
              <w:rPr>
                <w:rFonts w:cs="Arial"/>
                <w:color w:val="FFFFFF" w:themeColor="background1"/>
              </w:rPr>
              <w:t xml:space="preserve">Please provide details: </w:t>
            </w:r>
          </w:p>
          <w:p w14:paraId="2F5FC4A6" w14:textId="77777777" w:rsidR="007502FB" w:rsidRPr="00D41AD3" w:rsidRDefault="007502FB" w:rsidP="001357C5">
            <w:pPr>
              <w:rPr>
                <w:rFonts w:cs="Arial"/>
                <w:color w:val="FFFFFF" w:themeColor="background1"/>
              </w:rPr>
            </w:pPr>
          </w:p>
          <w:p w14:paraId="0807DC3D" w14:textId="77777777" w:rsidR="007502FB" w:rsidRPr="00D41AD3" w:rsidRDefault="007502FB" w:rsidP="001357C5">
            <w:pPr>
              <w:rPr>
                <w:rFonts w:cs="Arial"/>
                <w:color w:val="FFFFFF" w:themeColor="background1"/>
              </w:rPr>
            </w:pPr>
          </w:p>
          <w:p w14:paraId="3098D206" w14:textId="77777777" w:rsidR="007502FB" w:rsidRPr="00D41AD3" w:rsidRDefault="007502FB" w:rsidP="001357C5">
            <w:pPr>
              <w:rPr>
                <w:rFonts w:cs="Arial"/>
                <w:color w:val="FFFFFF" w:themeColor="background1"/>
              </w:rPr>
            </w:pPr>
          </w:p>
        </w:tc>
        <w:tc>
          <w:tcPr>
            <w:tcW w:w="8051" w:type="dxa"/>
          </w:tcPr>
          <w:p w14:paraId="71BDFD0E" w14:textId="17979A26" w:rsidR="007502FB" w:rsidRPr="00A2113B" w:rsidRDefault="007502FB" w:rsidP="001357C5">
            <w:pPr>
              <w:rPr>
                <w:rFonts w:cs="Arial"/>
              </w:rPr>
            </w:pPr>
          </w:p>
        </w:tc>
      </w:tr>
      <w:tr w:rsidR="007502FB" w14:paraId="21375ED6" w14:textId="77777777" w:rsidTr="00A2113B">
        <w:tc>
          <w:tcPr>
            <w:tcW w:w="2405" w:type="dxa"/>
            <w:shd w:val="clear" w:color="auto" w:fill="7030A0"/>
            <w:vAlign w:val="center"/>
          </w:tcPr>
          <w:p w14:paraId="7E958CC9" w14:textId="215D78F0" w:rsidR="007502FB" w:rsidRPr="00D41AD3" w:rsidRDefault="00540622" w:rsidP="001357C5">
            <w:pPr>
              <w:jc w:val="center"/>
              <w:rPr>
                <w:color w:val="FFFFFF" w:themeColor="background1"/>
              </w:rPr>
            </w:pPr>
            <w:sdt>
              <w:sdtPr>
                <w:rPr>
                  <w:color w:val="FFFFFF" w:themeColor="background1"/>
                </w:rPr>
                <w:id w:val="-897980945"/>
                <w14:checkbox>
                  <w14:checked w14:val="0"/>
                  <w14:checkedState w14:val="2612" w14:font="MS Gothic"/>
                  <w14:uncheckedState w14:val="2610" w14:font="MS Gothic"/>
                </w14:checkbox>
              </w:sdtPr>
              <w:sdtEndPr/>
              <w:sdtContent>
                <w:r w:rsidR="00DD0FEF">
                  <w:rPr>
                    <w:rFonts w:ascii="MS Gothic" w:eastAsia="MS Gothic" w:hAnsi="MS Gothic" w:hint="eastAsia"/>
                    <w:color w:val="FFFFFF" w:themeColor="background1"/>
                  </w:rPr>
                  <w:t>☐</w:t>
                </w:r>
              </w:sdtContent>
            </w:sdt>
          </w:p>
        </w:tc>
        <w:tc>
          <w:tcPr>
            <w:tcW w:w="8051" w:type="dxa"/>
          </w:tcPr>
          <w:p w14:paraId="4A47027D" w14:textId="45EF5A09" w:rsidR="007502FB" w:rsidRDefault="007502FB" w:rsidP="001357C5">
            <w:r>
              <w:t xml:space="preserve">Is the disclosure of the requested information </w:t>
            </w:r>
            <w:r w:rsidRPr="00915A43">
              <w:t>necessary to assist a child welfare agency contact a parent or relative in relation to a child</w:t>
            </w:r>
            <w:r>
              <w:t>?</w:t>
            </w:r>
          </w:p>
        </w:tc>
      </w:tr>
      <w:tr w:rsidR="007502FB" w14:paraId="31ECF207" w14:textId="77777777" w:rsidTr="00A2113B">
        <w:tc>
          <w:tcPr>
            <w:tcW w:w="2405" w:type="dxa"/>
            <w:shd w:val="clear" w:color="auto" w:fill="7030A0"/>
            <w:vAlign w:val="center"/>
          </w:tcPr>
          <w:p w14:paraId="643E0105" w14:textId="19F54FDA" w:rsidR="007502FB" w:rsidRPr="00D41AD3" w:rsidRDefault="00540622" w:rsidP="001357C5">
            <w:pPr>
              <w:jc w:val="center"/>
              <w:rPr>
                <w:color w:val="FFFFFF" w:themeColor="background1"/>
              </w:rPr>
            </w:pPr>
            <w:sdt>
              <w:sdtPr>
                <w:rPr>
                  <w:color w:val="FFFFFF" w:themeColor="background1"/>
                </w:rPr>
                <w:id w:val="-211273004"/>
                <w14:checkbox>
                  <w14:checked w14:val="0"/>
                  <w14:checkedState w14:val="2612" w14:font="MS Gothic"/>
                  <w14:uncheckedState w14:val="2610" w14:font="MS Gothic"/>
                </w14:checkbox>
              </w:sdtPr>
              <w:sdtEndPr/>
              <w:sdtContent>
                <w:r w:rsidR="00DD0FEF">
                  <w:rPr>
                    <w:rFonts w:ascii="MS Gothic" w:eastAsia="MS Gothic" w:hAnsi="MS Gothic" w:hint="eastAsia"/>
                    <w:color w:val="FFFFFF" w:themeColor="background1"/>
                  </w:rPr>
                  <w:t>☐</w:t>
                </w:r>
              </w:sdtContent>
            </w:sdt>
          </w:p>
        </w:tc>
        <w:tc>
          <w:tcPr>
            <w:tcW w:w="8051" w:type="dxa"/>
          </w:tcPr>
          <w:p w14:paraId="39BA0F62" w14:textId="73052EAA" w:rsidR="007502FB" w:rsidRDefault="007502FB">
            <w:r>
              <w:t xml:space="preserve">Is the disclosure of the requested information </w:t>
            </w:r>
            <w:r w:rsidRPr="00915A43">
              <w:t xml:space="preserve">necessary to assist a child welfare agency to carry out its responsibilities relating to the safety, </w:t>
            </w:r>
            <w:r>
              <w:t>welfare or wellbeing of a child?</w:t>
            </w:r>
          </w:p>
        </w:tc>
      </w:tr>
    </w:tbl>
    <w:p w14:paraId="4B15A44A" w14:textId="600D3538" w:rsidR="00E241B4" w:rsidRDefault="00E241B4">
      <w:pPr>
        <w:spacing w:after="200"/>
        <w:rPr>
          <w:rFonts w:eastAsiaTheme="majorEastAsia" w:cstheme="majorBidi"/>
          <w:b/>
          <w:bCs/>
          <w:sz w:val="36"/>
          <w:szCs w:val="26"/>
        </w:rPr>
      </w:pPr>
    </w:p>
    <w:p w14:paraId="3E837252" w14:textId="3375D914" w:rsidR="009D0853" w:rsidRDefault="009D0853" w:rsidP="009D0853">
      <w:pPr>
        <w:pStyle w:val="Heading2"/>
      </w:pPr>
      <w:r>
        <w:t xml:space="preserve">Part </w:t>
      </w:r>
      <w:r w:rsidR="00A34497">
        <w:t>4F</w:t>
      </w:r>
      <w:r>
        <w:t>: Otherwise in the public interest</w:t>
      </w:r>
    </w:p>
    <w:tbl>
      <w:tblPr>
        <w:tblStyle w:val="TableGrid"/>
        <w:tblW w:w="10456" w:type="dxa"/>
        <w:tblLook w:val="04A0" w:firstRow="1" w:lastRow="0" w:firstColumn="1" w:lastColumn="0" w:noHBand="0" w:noVBand="1"/>
        <w:tblCaption w:val="4F: Otherwise in the public interest"/>
        <w:tblDescription w:val="Enter text providing details requested"/>
      </w:tblPr>
      <w:tblGrid>
        <w:gridCol w:w="2405"/>
        <w:gridCol w:w="8051"/>
      </w:tblGrid>
      <w:tr w:rsidR="00A2113B" w14:paraId="14347578" w14:textId="77777777" w:rsidTr="00A2113B">
        <w:trPr>
          <w:trHeight w:val="551"/>
          <w:tblHeader/>
        </w:trPr>
        <w:tc>
          <w:tcPr>
            <w:tcW w:w="2405" w:type="dxa"/>
            <w:shd w:val="clear" w:color="auto" w:fill="7030A0"/>
          </w:tcPr>
          <w:p w14:paraId="2FEB368E" w14:textId="77777777" w:rsidR="00A2113B" w:rsidRPr="00D41AD3" w:rsidRDefault="00A2113B" w:rsidP="005D1D59">
            <w:pPr>
              <w:rPr>
                <w:rFonts w:cs="Arial"/>
                <w:color w:val="FFFFFF" w:themeColor="background1"/>
              </w:rPr>
            </w:pPr>
            <w:r>
              <w:rPr>
                <w:rFonts w:cs="Arial"/>
                <w:color w:val="FFFFFF" w:themeColor="background1"/>
              </w:rPr>
              <w:t>Details requested/check box</w:t>
            </w:r>
          </w:p>
        </w:tc>
        <w:tc>
          <w:tcPr>
            <w:tcW w:w="8051" w:type="dxa"/>
          </w:tcPr>
          <w:p w14:paraId="6D98A665" w14:textId="77777777" w:rsidR="00A2113B" w:rsidRDefault="00A2113B" w:rsidP="005D1D59">
            <w:pPr>
              <w:rPr>
                <w:rFonts w:cs="Arial"/>
                <w:b/>
              </w:rPr>
            </w:pPr>
            <w:r>
              <w:rPr>
                <w:rFonts w:cs="Arial"/>
                <w:b/>
              </w:rPr>
              <w:t>Please respond below</w:t>
            </w:r>
          </w:p>
        </w:tc>
      </w:tr>
      <w:tr w:rsidR="009D0853" w14:paraId="7EF0A5E2" w14:textId="77777777" w:rsidTr="00A2113B">
        <w:tc>
          <w:tcPr>
            <w:tcW w:w="2405" w:type="dxa"/>
            <w:shd w:val="clear" w:color="auto" w:fill="7030A0"/>
          </w:tcPr>
          <w:p w14:paraId="2EE7BEB6" w14:textId="77777777" w:rsidR="009D0853" w:rsidRPr="00D41AD3" w:rsidRDefault="009D0853" w:rsidP="00B0662E">
            <w:pPr>
              <w:rPr>
                <w:rFonts w:cs="Arial"/>
                <w:color w:val="FFFFFF" w:themeColor="background1"/>
              </w:rPr>
            </w:pPr>
            <w:r w:rsidRPr="00D41AD3">
              <w:rPr>
                <w:rFonts w:cs="Arial"/>
                <w:color w:val="FFFFFF" w:themeColor="background1"/>
              </w:rPr>
              <w:t xml:space="preserve">Please provide details: </w:t>
            </w:r>
          </w:p>
          <w:p w14:paraId="0B8C2702" w14:textId="77777777" w:rsidR="009D0853" w:rsidRPr="00D41AD3" w:rsidRDefault="009D0853" w:rsidP="00B0662E">
            <w:pPr>
              <w:rPr>
                <w:rFonts w:cs="Arial"/>
                <w:color w:val="FFFFFF" w:themeColor="background1"/>
              </w:rPr>
            </w:pPr>
          </w:p>
          <w:p w14:paraId="1AC137DE" w14:textId="77777777" w:rsidR="009D0853" w:rsidRPr="00D41AD3" w:rsidRDefault="009D0853" w:rsidP="00B0662E">
            <w:pPr>
              <w:rPr>
                <w:rFonts w:cs="Arial"/>
                <w:color w:val="FFFFFF" w:themeColor="background1"/>
              </w:rPr>
            </w:pPr>
          </w:p>
          <w:p w14:paraId="018905B6" w14:textId="77777777" w:rsidR="009D0853" w:rsidRPr="00D41AD3" w:rsidRDefault="009D0853" w:rsidP="00B0662E">
            <w:pPr>
              <w:rPr>
                <w:rFonts w:cs="Arial"/>
                <w:color w:val="FFFFFF" w:themeColor="background1"/>
              </w:rPr>
            </w:pPr>
          </w:p>
        </w:tc>
        <w:tc>
          <w:tcPr>
            <w:tcW w:w="8051" w:type="dxa"/>
          </w:tcPr>
          <w:p w14:paraId="523CFEB2" w14:textId="4C4A3C1B" w:rsidR="00171954" w:rsidRDefault="00171954" w:rsidP="00B0662E">
            <w:pPr>
              <w:rPr>
                <w:rFonts w:cs="Arial"/>
                <w:i/>
              </w:rPr>
            </w:pPr>
            <w:r>
              <w:rPr>
                <w:rFonts w:cs="Arial"/>
                <w:i/>
              </w:rPr>
              <w:t xml:space="preserve">General considerations that the Agency takes into account when determining whether to disclose information under a public interest certificate is whether the information can reasonably be obtained from a source other than the Agency and whether the person requesting the information has a genuine and legitimate interest in the information. Examples may include that the disclosure of the information is </w:t>
            </w:r>
            <w:r w:rsidR="00904FCF">
              <w:rPr>
                <w:rFonts w:cs="Arial"/>
                <w:i/>
              </w:rPr>
              <w:t>necessary</w:t>
            </w:r>
            <w:r>
              <w:rPr>
                <w:rFonts w:cs="Arial"/>
                <w:i/>
              </w:rPr>
              <w:t xml:space="preserve"> to:</w:t>
            </w:r>
          </w:p>
          <w:p w14:paraId="57C3D5B0" w14:textId="77777777" w:rsidR="000D1AE4" w:rsidRDefault="000D1AE4" w:rsidP="000D1AE4">
            <w:pPr>
              <w:pStyle w:val="ListParagraph"/>
              <w:numPr>
                <w:ilvl w:val="0"/>
                <w:numId w:val="7"/>
              </w:numPr>
              <w:rPr>
                <w:rFonts w:cs="Arial"/>
                <w:i/>
              </w:rPr>
            </w:pPr>
            <w:r>
              <w:rPr>
                <w:rFonts w:cs="Arial"/>
                <w:i/>
              </w:rPr>
              <w:t>assist an agency to carry out its responsibilities relating to the safety, welfare or wellbeing of an adult NDIS participant</w:t>
            </w:r>
          </w:p>
          <w:p w14:paraId="13CFCDA1" w14:textId="77777777" w:rsidR="00171954" w:rsidRDefault="00171954" w:rsidP="008C79DB">
            <w:pPr>
              <w:pStyle w:val="ListParagraph"/>
              <w:numPr>
                <w:ilvl w:val="0"/>
                <w:numId w:val="7"/>
              </w:numPr>
              <w:rPr>
                <w:rFonts w:cs="Arial"/>
                <w:i/>
              </w:rPr>
            </w:pPr>
            <w:r w:rsidRPr="008C79DB">
              <w:rPr>
                <w:rFonts w:cs="Arial"/>
                <w:i/>
              </w:rPr>
              <w:t xml:space="preserve">improve the delivery of services </w:t>
            </w:r>
            <w:r>
              <w:rPr>
                <w:rFonts w:cs="Arial"/>
                <w:i/>
              </w:rPr>
              <w:t>provided to an NDIS participant</w:t>
            </w:r>
          </w:p>
          <w:p w14:paraId="036CB693" w14:textId="737FA732" w:rsidR="00171954" w:rsidRPr="00171954" w:rsidRDefault="00171954" w:rsidP="008C79DB">
            <w:pPr>
              <w:pStyle w:val="ListParagraph"/>
              <w:numPr>
                <w:ilvl w:val="0"/>
                <w:numId w:val="7"/>
              </w:numPr>
              <w:rPr>
                <w:rFonts w:cs="Arial"/>
                <w:i/>
              </w:rPr>
            </w:pPr>
            <w:r w:rsidRPr="008C79DB">
              <w:rPr>
                <w:rFonts w:cs="Arial"/>
                <w:i/>
              </w:rPr>
              <w:lastRenderedPageBreak/>
              <w:t>coordinate informal, mainstream, community and funded supports for an NDIS participant</w:t>
            </w:r>
          </w:p>
          <w:p w14:paraId="5949D476" w14:textId="1351309A" w:rsidR="00171954" w:rsidRDefault="00904FCF" w:rsidP="008C79DB">
            <w:pPr>
              <w:pStyle w:val="ListParagraph"/>
              <w:numPr>
                <w:ilvl w:val="0"/>
                <w:numId w:val="7"/>
              </w:numPr>
              <w:rPr>
                <w:rFonts w:cs="Arial"/>
                <w:i/>
              </w:rPr>
            </w:pPr>
            <w:r>
              <w:rPr>
                <w:rFonts w:cs="Arial"/>
                <w:i/>
              </w:rPr>
              <w:t>support the planning and decision making process for an NDIS participant</w:t>
            </w:r>
          </w:p>
          <w:p w14:paraId="5CAC24C5" w14:textId="6EEF09CE" w:rsidR="00904FCF" w:rsidRPr="008C79DB" w:rsidRDefault="00904FCF" w:rsidP="008C79DB">
            <w:pPr>
              <w:pStyle w:val="ListParagraph"/>
              <w:numPr>
                <w:ilvl w:val="0"/>
                <w:numId w:val="7"/>
              </w:numPr>
              <w:rPr>
                <w:rFonts w:cs="Arial"/>
                <w:i/>
              </w:rPr>
            </w:pPr>
            <w:r>
              <w:rPr>
                <w:rFonts w:cs="Arial"/>
                <w:i/>
              </w:rPr>
              <w:t>make enquiries or assess safety concerns regarding an NDIS participant</w:t>
            </w:r>
          </w:p>
          <w:p w14:paraId="00ACC43A" w14:textId="3294F8A9" w:rsidR="009D0853" w:rsidRPr="008C79DB" w:rsidRDefault="009D0853" w:rsidP="00B0662E">
            <w:pPr>
              <w:rPr>
                <w:rFonts w:cs="Arial"/>
              </w:rPr>
            </w:pPr>
          </w:p>
        </w:tc>
      </w:tr>
    </w:tbl>
    <w:p w14:paraId="40A3E8B2" w14:textId="534B6289" w:rsidR="009D0853" w:rsidRDefault="009D0853" w:rsidP="009D0853"/>
    <w:p w14:paraId="3162EADB" w14:textId="30879600" w:rsidR="00057B2C" w:rsidRDefault="00057B2C" w:rsidP="00057B2C">
      <w:pPr>
        <w:pStyle w:val="Heading3"/>
      </w:pPr>
      <w:r>
        <w:t>Additional information (if required)</w:t>
      </w:r>
    </w:p>
    <w:p w14:paraId="241205D0" w14:textId="376C4415" w:rsidR="00C8651D" w:rsidRPr="00A2113B" w:rsidRDefault="00A2113B">
      <w:pPr>
        <w:rPr>
          <w:i/>
        </w:rPr>
      </w:pPr>
      <w:r>
        <w:rPr>
          <w:i/>
        </w:rPr>
        <w:t xml:space="preserve">Please attach additional information if required (e.g. current orders, consent or authority form/s, or other information relevant to the information request). </w:t>
      </w:r>
    </w:p>
    <w:sectPr w:rsidR="00C8651D" w:rsidRPr="00A2113B" w:rsidSect="003C3D27">
      <w:headerReference w:type="default" r:id="rId12"/>
      <w:footerReference w:type="default" r:id="rId13"/>
      <w:headerReference w:type="first" r:id="rId14"/>
      <w:footerReference w:type="first" r:id="rId1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0F9E1E" w14:textId="77777777" w:rsidR="001C101D" w:rsidRDefault="001C101D" w:rsidP="002679FC">
      <w:r>
        <w:separator/>
      </w:r>
    </w:p>
  </w:endnote>
  <w:endnote w:type="continuationSeparator" w:id="0">
    <w:p w14:paraId="17A4040F" w14:textId="77777777" w:rsidR="001C101D" w:rsidRDefault="001C101D" w:rsidP="00267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A8FFF" w14:textId="1EAE7C3A" w:rsidR="003C3D27" w:rsidRPr="002679FC" w:rsidRDefault="00540622" w:rsidP="0072015C">
    <w:pPr>
      <w:pStyle w:val="Footer"/>
      <w:jc w:val="right"/>
      <w:rPr>
        <w:noProof/>
        <w:color w:val="652F76"/>
      </w:rPr>
    </w:pPr>
    <w:sdt>
      <w:sdtPr>
        <w:id w:val="930394150"/>
        <w:docPartObj>
          <w:docPartGallery w:val="Page Numbers (Bottom of Page)"/>
          <w:docPartUnique/>
        </w:docPartObj>
      </w:sdtPr>
      <w:sdtEndPr>
        <w:rPr>
          <w:noProof/>
          <w:color w:val="652F76"/>
        </w:rPr>
      </w:sdtEndPr>
      <w:sdtContent>
        <w:r w:rsidR="002679FC" w:rsidRPr="002679FC">
          <w:rPr>
            <w:color w:val="652F76"/>
          </w:rPr>
          <w:fldChar w:fldCharType="begin"/>
        </w:r>
        <w:r w:rsidR="002679FC" w:rsidRPr="002679FC">
          <w:rPr>
            <w:color w:val="652F76"/>
          </w:rPr>
          <w:instrText xml:space="preserve"> PAGE   \* MERGEFORMAT </w:instrText>
        </w:r>
        <w:r w:rsidR="002679FC" w:rsidRPr="002679FC">
          <w:rPr>
            <w:color w:val="652F76"/>
          </w:rPr>
          <w:fldChar w:fldCharType="separate"/>
        </w:r>
        <w:r>
          <w:rPr>
            <w:noProof/>
            <w:color w:val="652F76"/>
          </w:rPr>
          <w:t>9</w:t>
        </w:r>
        <w:r w:rsidR="002679FC" w:rsidRPr="002679FC">
          <w:rPr>
            <w:noProof/>
            <w:color w:val="652F7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A9004" w14:textId="24BBCE75" w:rsidR="003C3D27" w:rsidRPr="004D5F80" w:rsidRDefault="003C3D27" w:rsidP="004D5F80">
    <w:pPr>
      <w:pStyle w:val="Footer"/>
      <w:jc w:val="right"/>
      <w:rPr>
        <w:noProof/>
        <w:color w:val="652F76"/>
      </w:rPr>
    </w:pPr>
    <w:r>
      <w:rPr>
        <w:noProof/>
        <w:lang w:eastAsia="en-AU"/>
      </w:rPr>
      <w:drawing>
        <wp:anchor distT="0" distB="0" distL="114300" distR="114300" simplePos="0" relativeHeight="251666432" behindDoc="1" locked="0" layoutInCell="1" allowOverlap="1" wp14:anchorId="231A9009" wp14:editId="19F53EA3">
          <wp:simplePos x="0" y="0"/>
          <wp:positionH relativeFrom="column">
            <wp:posOffset>35560</wp:posOffset>
          </wp:positionH>
          <wp:positionV relativeFrom="paragraph">
            <wp:posOffset>-145670</wp:posOffset>
          </wp:positionV>
          <wp:extent cx="2276475" cy="539750"/>
          <wp:effectExtent l="0" t="0" r="9525" b="0"/>
          <wp:wrapNone/>
          <wp:docPr id="7" name="Picture 7" descr="NDIS logo"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AgencySignoff-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6475" cy="539750"/>
                  </a:xfrm>
                  <a:prstGeom prst="rect">
                    <a:avLst/>
                  </a:prstGeom>
                </pic:spPr>
              </pic:pic>
            </a:graphicData>
          </a:graphic>
          <wp14:sizeRelH relativeFrom="page">
            <wp14:pctWidth>0</wp14:pctWidth>
          </wp14:sizeRelH>
          <wp14:sizeRelV relativeFrom="page">
            <wp14:pctHeight>0</wp14:pctHeight>
          </wp14:sizeRelV>
        </wp:anchor>
      </w:drawing>
    </w:r>
    <w:sdt>
      <w:sdtPr>
        <w:id w:val="-1397811917"/>
        <w:docPartObj>
          <w:docPartGallery w:val="Page Numbers (Bottom of Page)"/>
          <w:docPartUnique/>
        </w:docPartObj>
      </w:sdtPr>
      <w:sdtEndPr>
        <w:rPr>
          <w:noProof/>
          <w:color w:val="652F76"/>
        </w:rPr>
      </w:sdtEndPr>
      <w:sdtContent>
        <w:r w:rsidRPr="002679FC">
          <w:rPr>
            <w:color w:val="652F76"/>
          </w:rPr>
          <w:fldChar w:fldCharType="begin"/>
        </w:r>
        <w:r w:rsidRPr="002679FC">
          <w:rPr>
            <w:color w:val="652F76"/>
          </w:rPr>
          <w:instrText xml:space="preserve"> PAGE   \* MERGEFORMAT </w:instrText>
        </w:r>
        <w:r w:rsidRPr="002679FC">
          <w:rPr>
            <w:color w:val="652F76"/>
          </w:rPr>
          <w:fldChar w:fldCharType="separate"/>
        </w:r>
        <w:r w:rsidR="00540622">
          <w:rPr>
            <w:noProof/>
            <w:color w:val="652F76"/>
          </w:rPr>
          <w:t>1</w:t>
        </w:r>
        <w:r w:rsidRPr="002679FC">
          <w:rPr>
            <w:noProof/>
            <w:color w:val="652F7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14697D" w14:textId="77777777" w:rsidR="001C101D" w:rsidRDefault="001C101D" w:rsidP="002679FC">
      <w:r>
        <w:separator/>
      </w:r>
    </w:p>
  </w:footnote>
  <w:footnote w:type="continuationSeparator" w:id="0">
    <w:p w14:paraId="5BB9D292" w14:textId="77777777" w:rsidR="001C101D" w:rsidRDefault="001C101D" w:rsidP="00267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A8FFE" w14:textId="61275370" w:rsidR="003C3D27" w:rsidRDefault="003C3D27" w:rsidP="003C3D27">
    <w:pPr>
      <w:pStyle w:val="Header"/>
      <w:tabs>
        <w:tab w:val="clear" w:pos="4513"/>
        <w:tab w:val="clear" w:pos="9026"/>
        <w:tab w:val="left" w:pos="361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A9002" w14:textId="7E481E76" w:rsidR="004D5F80" w:rsidRPr="00F4697D" w:rsidRDefault="004D5F80" w:rsidP="00727AC5">
    <w:pPr>
      <w:spacing w:before="120"/>
      <w:rPr>
        <w:b/>
      </w:rPr>
    </w:pPr>
    <w:r>
      <w:rPr>
        <w:noProof/>
        <w:lang w:eastAsia="en-AU"/>
      </w:rPr>
      <w:drawing>
        <wp:anchor distT="0" distB="0" distL="114300" distR="114300" simplePos="0" relativeHeight="251662336" behindDoc="1" locked="0" layoutInCell="1" allowOverlap="1" wp14:anchorId="231A9005" wp14:editId="3166455D">
          <wp:simplePos x="0" y="0"/>
          <wp:positionH relativeFrom="margin">
            <wp:align>right</wp:align>
          </wp:positionH>
          <wp:positionV relativeFrom="paragraph">
            <wp:posOffset>-193523</wp:posOffset>
          </wp:positionV>
          <wp:extent cx="1120170" cy="585216"/>
          <wp:effectExtent l="0" t="0" r="3810" b="5715"/>
          <wp:wrapNone/>
          <wp:docPr id="5" name="Picture 5" descr="NDIS logo"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_log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0170" cy="585216"/>
                  </a:xfrm>
                  <a:prstGeom prst="rect">
                    <a:avLst/>
                  </a:prstGeom>
                </pic:spPr>
              </pic:pic>
            </a:graphicData>
          </a:graphic>
          <wp14:sizeRelH relativeFrom="page">
            <wp14:pctWidth>0</wp14:pctWidth>
          </wp14:sizeRelH>
          <wp14:sizeRelV relativeFrom="page">
            <wp14:pctHeight>0</wp14:pctHeight>
          </wp14:sizeRelV>
        </wp:anchor>
      </w:drawing>
    </w:r>
  </w:p>
  <w:p w14:paraId="231A9003" w14:textId="77777777" w:rsidR="003C3D27" w:rsidRDefault="003C3D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22A41"/>
    <w:multiLevelType w:val="hybridMultilevel"/>
    <w:tmpl w:val="778E13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21D34E0"/>
    <w:multiLevelType w:val="hybridMultilevel"/>
    <w:tmpl w:val="EEC48A50"/>
    <w:lvl w:ilvl="0" w:tplc="C1BAB268">
      <w:start w:val="1"/>
      <w:numFmt w:val="bullet"/>
      <w:lvlText w:val=""/>
      <w:lvlJc w:val="left"/>
      <w:pPr>
        <w:ind w:left="720" w:hanging="360"/>
      </w:pPr>
      <w:rPr>
        <w:rFonts w:ascii="Symbol" w:hAnsi="Symbol" w:hint="default"/>
        <w:color w:val="652F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ECD77C1"/>
    <w:multiLevelType w:val="hybridMultilevel"/>
    <w:tmpl w:val="E1368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F444596"/>
    <w:multiLevelType w:val="hybridMultilevel"/>
    <w:tmpl w:val="7AC07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4A64B8F"/>
    <w:multiLevelType w:val="hybridMultilevel"/>
    <w:tmpl w:val="D756B6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AA60BB9"/>
    <w:multiLevelType w:val="hybridMultilevel"/>
    <w:tmpl w:val="D84EC26C"/>
    <w:lvl w:ilvl="0" w:tplc="0C090001">
      <w:start w:val="1"/>
      <w:numFmt w:val="bullet"/>
      <w:lvlText w:val=""/>
      <w:lvlJc w:val="left"/>
      <w:pPr>
        <w:ind w:left="779" w:hanging="360"/>
      </w:pPr>
      <w:rPr>
        <w:rFonts w:ascii="Symbol" w:hAnsi="Symbol" w:hint="default"/>
      </w:rPr>
    </w:lvl>
    <w:lvl w:ilvl="1" w:tplc="0C090003" w:tentative="1">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6" w15:restartNumberingAfterBreak="0">
    <w:nsid w:val="696461EE"/>
    <w:multiLevelType w:val="hybridMultilevel"/>
    <w:tmpl w:val="7E2E4B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30E"/>
    <w:rsid w:val="00027B04"/>
    <w:rsid w:val="000552DE"/>
    <w:rsid w:val="000575E3"/>
    <w:rsid w:val="00057B2C"/>
    <w:rsid w:val="000A27AD"/>
    <w:rsid w:val="000A48C0"/>
    <w:rsid w:val="000B0BA1"/>
    <w:rsid w:val="000B4E58"/>
    <w:rsid w:val="000B576E"/>
    <w:rsid w:val="000C3402"/>
    <w:rsid w:val="000D1AE4"/>
    <w:rsid w:val="000D3D54"/>
    <w:rsid w:val="000D630E"/>
    <w:rsid w:val="00171954"/>
    <w:rsid w:val="00174A5F"/>
    <w:rsid w:val="00184353"/>
    <w:rsid w:val="0019684D"/>
    <w:rsid w:val="001C101D"/>
    <w:rsid w:val="001D40BF"/>
    <w:rsid w:val="001E4B81"/>
    <w:rsid w:val="001E630D"/>
    <w:rsid w:val="001E6D3C"/>
    <w:rsid w:val="00264F00"/>
    <w:rsid w:val="002679FC"/>
    <w:rsid w:val="0027763A"/>
    <w:rsid w:val="00292CD4"/>
    <w:rsid w:val="002965BC"/>
    <w:rsid w:val="002A7838"/>
    <w:rsid w:val="002D55F8"/>
    <w:rsid w:val="002E3873"/>
    <w:rsid w:val="00321690"/>
    <w:rsid w:val="003A6227"/>
    <w:rsid w:val="003B2BB8"/>
    <w:rsid w:val="003C200C"/>
    <w:rsid w:val="003C3D27"/>
    <w:rsid w:val="003D34FF"/>
    <w:rsid w:val="00405362"/>
    <w:rsid w:val="00435C97"/>
    <w:rsid w:val="0048357E"/>
    <w:rsid w:val="00486940"/>
    <w:rsid w:val="00492182"/>
    <w:rsid w:val="004B1AD7"/>
    <w:rsid w:val="004B54CA"/>
    <w:rsid w:val="004C5986"/>
    <w:rsid w:val="004D145F"/>
    <w:rsid w:val="004D5F80"/>
    <w:rsid w:val="004D7BAC"/>
    <w:rsid w:val="004E5CBF"/>
    <w:rsid w:val="004F6438"/>
    <w:rsid w:val="00536E5B"/>
    <w:rsid w:val="005404A5"/>
    <w:rsid w:val="00540622"/>
    <w:rsid w:val="00573855"/>
    <w:rsid w:val="005C3AA9"/>
    <w:rsid w:val="005D6354"/>
    <w:rsid w:val="005E7A2B"/>
    <w:rsid w:val="005F03B7"/>
    <w:rsid w:val="00600F23"/>
    <w:rsid w:val="00606A26"/>
    <w:rsid w:val="006266CF"/>
    <w:rsid w:val="006A4CE7"/>
    <w:rsid w:val="006B4672"/>
    <w:rsid w:val="006C3DE2"/>
    <w:rsid w:val="006D40CE"/>
    <w:rsid w:val="006E29DC"/>
    <w:rsid w:val="00705841"/>
    <w:rsid w:val="0071549A"/>
    <w:rsid w:val="0072015C"/>
    <w:rsid w:val="00727AC5"/>
    <w:rsid w:val="00745FD6"/>
    <w:rsid w:val="007502FB"/>
    <w:rsid w:val="00785261"/>
    <w:rsid w:val="007A4644"/>
    <w:rsid w:val="007A523F"/>
    <w:rsid w:val="007B0256"/>
    <w:rsid w:val="007E0C9A"/>
    <w:rsid w:val="00804672"/>
    <w:rsid w:val="00822508"/>
    <w:rsid w:val="008561CA"/>
    <w:rsid w:val="00857DEC"/>
    <w:rsid w:val="00860109"/>
    <w:rsid w:val="008817CA"/>
    <w:rsid w:val="00894956"/>
    <w:rsid w:val="00895543"/>
    <w:rsid w:val="008B3B8E"/>
    <w:rsid w:val="008B43F0"/>
    <w:rsid w:val="008C79DB"/>
    <w:rsid w:val="00902AD0"/>
    <w:rsid w:val="00904FCF"/>
    <w:rsid w:val="00915A43"/>
    <w:rsid w:val="009225F0"/>
    <w:rsid w:val="00926C7B"/>
    <w:rsid w:val="00936E0E"/>
    <w:rsid w:val="00943AD1"/>
    <w:rsid w:val="00967A35"/>
    <w:rsid w:val="009874F8"/>
    <w:rsid w:val="009A3685"/>
    <w:rsid w:val="009B420B"/>
    <w:rsid w:val="009D0853"/>
    <w:rsid w:val="009D2360"/>
    <w:rsid w:val="009F0FA5"/>
    <w:rsid w:val="00A04A2B"/>
    <w:rsid w:val="00A16F4E"/>
    <w:rsid w:val="00A17FB4"/>
    <w:rsid w:val="00A2113B"/>
    <w:rsid w:val="00A24819"/>
    <w:rsid w:val="00A34497"/>
    <w:rsid w:val="00A603BF"/>
    <w:rsid w:val="00A61919"/>
    <w:rsid w:val="00A73CC6"/>
    <w:rsid w:val="00A805C9"/>
    <w:rsid w:val="00A839D0"/>
    <w:rsid w:val="00AC3A30"/>
    <w:rsid w:val="00AC64A0"/>
    <w:rsid w:val="00AC6B75"/>
    <w:rsid w:val="00B004D4"/>
    <w:rsid w:val="00B050AE"/>
    <w:rsid w:val="00B11BBD"/>
    <w:rsid w:val="00B733B3"/>
    <w:rsid w:val="00BA2DB9"/>
    <w:rsid w:val="00BC051F"/>
    <w:rsid w:val="00BD400F"/>
    <w:rsid w:val="00BE7148"/>
    <w:rsid w:val="00C020B2"/>
    <w:rsid w:val="00C76586"/>
    <w:rsid w:val="00C84D0A"/>
    <w:rsid w:val="00C8651D"/>
    <w:rsid w:val="00C92E95"/>
    <w:rsid w:val="00CE197D"/>
    <w:rsid w:val="00CF7DA6"/>
    <w:rsid w:val="00D11410"/>
    <w:rsid w:val="00D16919"/>
    <w:rsid w:val="00D35692"/>
    <w:rsid w:val="00D41AD3"/>
    <w:rsid w:val="00D72127"/>
    <w:rsid w:val="00D76F17"/>
    <w:rsid w:val="00DB1E89"/>
    <w:rsid w:val="00DD0FEF"/>
    <w:rsid w:val="00DF75DB"/>
    <w:rsid w:val="00E241B4"/>
    <w:rsid w:val="00E34909"/>
    <w:rsid w:val="00E520C5"/>
    <w:rsid w:val="00E630A6"/>
    <w:rsid w:val="00EC0356"/>
    <w:rsid w:val="00EC673D"/>
    <w:rsid w:val="00ED7269"/>
    <w:rsid w:val="00F10AB4"/>
    <w:rsid w:val="00F2303E"/>
    <w:rsid w:val="00F4697D"/>
    <w:rsid w:val="00F46EFA"/>
    <w:rsid w:val="00F74155"/>
    <w:rsid w:val="00FB6985"/>
    <w:rsid w:val="00FD2C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1A8FEA"/>
  <w15:docId w15:val="{986C0807-0D0B-49D9-8A19-213D553EA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AB4"/>
    <w:pPr>
      <w:spacing w:after="120"/>
    </w:pPr>
    <w:rPr>
      <w:rFonts w:ascii="Arial" w:hAnsi="Arial"/>
    </w:rPr>
  </w:style>
  <w:style w:type="paragraph" w:styleId="Heading1">
    <w:name w:val="heading 1"/>
    <w:basedOn w:val="Normal"/>
    <w:next w:val="Normal"/>
    <w:link w:val="Heading1Char"/>
    <w:uiPriority w:val="9"/>
    <w:qFormat/>
    <w:rsid w:val="004D5F80"/>
    <w:pPr>
      <w:spacing w:before="240" w:after="240"/>
      <w:contextualSpacing/>
      <w:outlineLvl w:val="0"/>
    </w:pPr>
    <w:rPr>
      <w:rFonts w:eastAsiaTheme="majorEastAsia" w:cstheme="majorBidi"/>
      <w:b/>
      <w:bCs/>
      <w:color w:val="652F76"/>
      <w:sz w:val="44"/>
      <w:szCs w:val="28"/>
    </w:rPr>
  </w:style>
  <w:style w:type="paragraph" w:styleId="Heading2">
    <w:name w:val="heading 2"/>
    <w:basedOn w:val="Normal"/>
    <w:next w:val="Normal"/>
    <w:link w:val="Heading2Char"/>
    <w:uiPriority w:val="9"/>
    <w:unhideWhenUsed/>
    <w:qFormat/>
    <w:rsid w:val="002679FC"/>
    <w:pPr>
      <w:spacing w:after="240"/>
      <w:outlineLvl w:val="1"/>
    </w:pPr>
    <w:rPr>
      <w:rFonts w:eastAsiaTheme="majorEastAsia" w:cstheme="majorBidi"/>
      <w:b/>
      <w:bCs/>
      <w:sz w:val="36"/>
      <w:szCs w:val="26"/>
    </w:rPr>
  </w:style>
  <w:style w:type="paragraph" w:styleId="Heading3">
    <w:name w:val="heading 3"/>
    <w:basedOn w:val="Normal"/>
    <w:next w:val="Normal"/>
    <w:link w:val="Heading3Char"/>
    <w:uiPriority w:val="9"/>
    <w:unhideWhenUsed/>
    <w:qFormat/>
    <w:rsid w:val="003C3D27"/>
    <w:pPr>
      <w:spacing w:line="271" w:lineRule="auto"/>
      <w:outlineLvl w:val="2"/>
    </w:pPr>
    <w:rPr>
      <w:rFonts w:eastAsiaTheme="majorEastAsia" w:cstheme="majorBidi"/>
      <w:b/>
      <w:bCs/>
      <w:color w:val="652F76"/>
      <w:sz w:val="30"/>
      <w:szCs w:val="30"/>
    </w:rPr>
  </w:style>
  <w:style w:type="paragraph" w:styleId="Heading4">
    <w:name w:val="heading 4"/>
    <w:basedOn w:val="Normal"/>
    <w:next w:val="Normal"/>
    <w:link w:val="Heading4Char"/>
    <w:uiPriority w:val="9"/>
    <w:unhideWhenUsed/>
    <w:qFormat/>
    <w:rsid w:val="002679FC"/>
    <w:pPr>
      <w:spacing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F80"/>
    <w:rPr>
      <w:rFonts w:ascii="Arial" w:eastAsiaTheme="majorEastAsia" w:hAnsi="Arial" w:cstheme="majorBidi"/>
      <w:b/>
      <w:bCs/>
      <w:color w:val="652F76"/>
      <w:sz w:val="44"/>
      <w:szCs w:val="28"/>
    </w:rPr>
  </w:style>
  <w:style w:type="character" w:customStyle="1" w:styleId="Heading2Char">
    <w:name w:val="Heading 2 Char"/>
    <w:basedOn w:val="DefaultParagraphFont"/>
    <w:link w:val="Heading2"/>
    <w:uiPriority w:val="9"/>
    <w:rsid w:val="002679FC"/>
    <w:rPr>
      <w:rFonts w:ascii="Arial" w:eastAsiaTheme="majorEastAsia" w:hAnsi="Arial" w:cstheme="majorBidi"/>
      <w:b/>
      <w:bCs/>
      <w:sz w:val="36"/>
      <w:szCs w:val="26"/>
    </w:rPr>
  </w:style>
  <w:style w:type="paragraph" w:styleId="NoSpacing">
    <w:name w:val="No Spacing"/>
    <w:basedOn w:val="Normal"/>
    <w:link w:val="NoSpacingChar"/>
    <w:uiPriority w:val="1"/>
    <w:rsid w:val="004B54CA"/>
    <w:pPr>
      <w:spacing w:after="0" w:line="240" w:lineRule="auto"/>
    </w:pPr>
  </w:style>
  <w:style w:type="character" w:customStyle="1" w:styleId="Heading3Char">
    <w:name w:val="Heading 3 Char"/>
    <w:basedOn w:val="DefaultParagraphFont"/>
    <w:link w:val="Heading3"/>
    <w:uiPriority w:val="9"/>
    <w:rsid w:val="003C3D27"/>
    <w:rPr>
      <w:rFonts w:ascii="Arial" w:eastAsiaTheme="majorEastAsia" w:hAnsi="Arial" w:cstheme="majorBidi"/>
      <w:b/>
      <w:bCs/>
      <w:color w:val="652F76"/>
      <w:sz w:val="30"/>
      <w:szCs w:val="30"/>
    </w:rPr>
  </w:style>
  <w:style w:type="character" w:customStyle="1" w:styleId="Heading4Char">
    <w:name w:val="Heading 4 Char"/>
    <w:basedOn w:val="DefaultParagraphFont"/>
    <w:link w:val="Heading4"/>
    <w:uiPriority w:val="9"/>
    <w:rsid w:val="002679FC"/>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rsid w:val="004B54CA"/>
    <w:rPr>
      <w:i/>
      <w:iCs/>
    </w:rPr>
  </w:style>
  <w:style w:type="character" w:styleId="Strong">
    <w:name w:val="Strong"/>
    <w:uiPriority w:val="22"/>
    <w:rsid w:val="004B54CA"/>
    <w:rPr>
      <w:b/>
      <w:bCs/>
    </w:rPr>
  </w:style>
  <w:style w:type="paragraph" w:styleId="ListParagraph">
    <w:name w:val="List Paragraph"/>
    <w:basedOn w:val="Normal"/>
    <w:uiPriority w:val="34"/>
    <w:rsid w:val="004B54CA"/>
    <w:pPr>
      <w:ind w:left="720"/>
      <w:contextualSpacing/>
    </w:pPr>
  </w:style>
  <w:style w:type="character" w:styleId="Emphasis">
    <w:name w:val="Emphasis"/>
    <w:uiPriority w:val="20"/>
    <w:rsid w:val="004B54CA"/>
    <w:rPr>
      <w:b/>
      <w:bCs/>
      <w:i/>
      <w:iCs/>
      <w:spacing w:val="10"/>
      <w:bdr w:val="none" w:sz="0" w:space="0" w:color="auto"/>
      <w:shd w:val="clear" w:color="auto" w:fill="auto"/>
    </w:rPr>
  </w:style>
  <w:style w:type="character" w:styleId="IntenseEmphasis">
    <w:name w:val="Intense Emphasis"/>
    <w:uiPriority w:val="21"/>
    <w:rsid w:val="004B54CA"/>
    <w:rPr>
      <w:b/>
      <w:bCs/>
    </w:rPr>
  </w:style>
  <w:style w:type="paragraph" w:styleId="Quote">
    <w:name w:val="Quote"/>
    <w:basedOn w:val="Normal"/>
    <w:next w:val="Normal"/>
    <w:link w:val="QuoteChar"/>
    <w:uiPriority w:val="29"/>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rsid w:val="004B54CA"/>
    <w:rPr>
      <w:smallCaps/>
    </w:rPr>
  </w:style>
  <w:style w:type="character" w:styleId="IntenseReference">
    <w:name w:val="Intense Reference"/>
    <w:uiPriority w:val="32"/>
    <w:rsid w:val="004B54CA"/>
    <w:rPr>
      <w:smallCaps/>
      <w:spacing w:val="5"/>
      <w:u w:val="single"/>
    </w:rPr>
  </w:style>
  <w:style w:type="character" w:styleId="BookTitle">
    <w:name w:val="Book Title"/>
    <w:uiPriority w:val="33"/>
    <w:rsid w:val="000D630E"/>
    <w:rPr>
      <w:color w:val="652F76"/>
      <w:sz w:val="52"/>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0D6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30E"/>
    <w:rPr>
      <w:rFonts w:ascii="Arial" w:hAnsi="Arial"/>
    </w:rPr>
  </w:style>
  <w:style w:type="paragraph" w:styleId="Footer">
    <w:name w:val="footer"/>
    <w:basedOn w:val="Normal"/>
    <w:link w:val="FooterChar"/>
    <w:uiPriority w:val="99"/>
    <w:unhideWhenUsed/>
    <w:rsid w:val="000D6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30E"/>
    <w:rPr>
      <w:rFonts w:ascii="Arial" w:hAnsi="Arial"/>
    </w:rPr>
  </w:style>
  <w:style w:type="paragraph" w:styleId="BalloonText">
    <w:name w:val="Balloon Text"/>
    <w:basedOn w:val="Normal"/>
    <w:link w:val="BalloonTextChar"/>
    <w:uiPriority w:val="99"/>
    <w:semiHidden/>
    <w:unhideWhenUsed/>
    <w:rsid w:val="000D6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30E"/>
    <w:rPr>
      <w:rFonts w:ascii="Tahoma" w:hAnsi="Tahoma" w:cs="Tahoma"/>
      <w:sz w:val="16"/>
      <w:szCs w:val="16"/>
    </w:rPr>
  </w:style>
  <w:style w:type="table" w:styleId="TableGrid">
    <w:name w:val="Table Grid"/>
    <w:basedOn w:val="TableNormal"/>
    <w:uiPriority w:val="39"/>
    <w:rsid w:val="00C92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2E95"/>
    <w:rPr>
      <w:color w:val="0000FF" w:themeColor="hyperlink"/>
      <w:u w:val="single"/>
    </w:rPr>
  </w:style>
  <w:style w:type="character" w:styleId="CommentReference">
    <w:name w:val="annotation reference"/>
    <w:basedOn w:val="DefaultParagraphFont"/>
    <w:uiPriority w:val="99"/>
    <w:semiHidden/>
    <w:unhideWhenUsed/>
    <w:rsid w:val="00C92E95"/>
    <w:rPr>
      <w:sz w:val="16"/>
      <w:szCs w:val="16"/>
    </w:rPr>
  </w:style>
  <w:style w:type="paragraph" w:styleId="CommentText">
    <w:name w:val="annotation text"/>
    <w:basedOn w:val="Normal"/>
    <w:link w:val="CommentTextChar"/>
    <w:uiPriority w:val="99"/>
    <w:semiHidden/>
    <w:unhideWhenUsed/>
    <w:rsid w:val="00C92E95"/>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C92E95"/>
    <w:rPr>
      <w:sz w:val="20"/>
      <w:szCs w:val="20"/>
    </w:rPr>
  </w:style>
  <w:style w:type="paragraph" w:styleId="CommentSubject">
    <w:name w:val="annotation subject"/>
    <w:basedOn w:val="CommentText"/>
    <w:next w:val="CommentText"/>
    <w:link w:val="CommentSubjectChar"/>
    <w:uiPriority w:val="99"/>
    <w:semiHidden/>
    <w:unhideWhenUsed/>
    <w:rsid w:val="00A839D0"/>
    <w:pPr>
      <w:spacing w:after="120"/>
    </w:pPr>
    <w:rPr>
      <w:rFonts w:ascii="Arial" w:hAnsi="Arial"/>
      <w:b/>
      <w:bCs/>
    </w:rPr>
  </w:style>
  <w:style w:type="character" w:customStyle="1" w:styleId="CommentSubjectChar">
    <w:name w:val="Comment Subject Char"/>
    <w:basedOn w:val="CommentTextChar"/>
    <w:link w:val="CommentSubject"/>
    <w:uiPriority w:val="99"/>
    <w:semiHidden/>
    <w:rsid w:val="00A839D0"/>
    <w:rPr>
      <w:rFonts w:ascii="Arial" w:hAnsi="Arial"/>
      <w:b/>
      <w:bCs/>
      <w:sz w:val="20"/>
      <w:szCs w:val="20"/>
    </w:rPr>
  </w:style>
  <w:style w:type="paragraph" w:styleId="Revision">
    <w:name w:val="Revision"/>
    <w:hidden/>
    <w:uiPriority w:val="99"/>
    <w:semiHidden/>
    <w:rsid w:val="00405362"/>
    <w:pPr>
      <w:spacing w:after="0" w:line="240" w:lineRule="auto"/>
    </w:pPr>
    <w:rPr>
      <w:rFonts w:ascii="Arial" w:hAnsi="Arial"/>
    </w:rPr>
  </w:style>
  <w:style w:type="character" w:styleId="PlaceholderText">
    <w:name w:val="Placeholder Text"/>
    <w:basedOn w:val="DefaultParagraphFont"/>
    <w:uiPriority w:val="99"/>
    <w:semiHidden/>
    <w:rsid w:val="00DD0F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rmation.requests@ndis.gov.au"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ndis.gov.au/understanding/ndis-and-other-government-services/ndia-working-state-and-territory-governments/sharing-participant-inform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82A2C1AC-2D22-44E4-952E-F3DAF1861B0D}"/>
      </w:docPartPr>
      <w:docPartBody>
        <w:p w:rsidR="006A2916" w:rsidRDefault="00644B17">
          <w:r w:rsidRPr="00755966">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B17"/>
    <w:rsid w:val="00113F5F"/>
    <w:rsid w:val="003C4EC5"/>
    <w:rsid w:val="00644B17"/>
    <w:rsid w:val="006A29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4B1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3" ma:contentTypeDescription="Create a new document." ma:contentTypeScope="" ma:versionID="24c4d1dd9adc574f927ce8eb300377e8">
  <xsd:schema xmlns:xsd="http://www.w3.org/2001/XMLSchema" xmlns:xs="http://www.w3.org/2001/XMLSchema" xmlns:p="http://schemas.microsoft.com/office/2006/metadata/properties" xmlns:ns1="http://schemas.microsoft.com/sharepoint/v3" xmlns:ns2="58569e35-c074-42ac-b0e0-5012f8e6d690" xmlns:ns3="4eda4ad6-7ef7-4305-ba1e-934f809bdd01" xmlns:ns4="http://schemas.microsoft.com/sharepoint/v3/fields" targetNamespace="http://schemas.microsoft.com/office/2006/metadata/properties" ma:root="true" ma:fieldsID="4d59cda29bbcab999e779eb184e401cb" ns1:_="" ns2:_="" ns3:_="" ns4:_="">
    <xsd:import namespace="http://schemas.microsoft.com/sharepoint/v3"/>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2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TaxCatchAll xmlns="4eda4ad6-7ef7-4305-ba1e-934f809bdd01">
      <Value>20</Value>
      <Value>12</Value>
      <Value>2</Value>
      <Value>1</Value>
    </TaxCatchAll>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E4CFDF-4AB5-43E2-A42C-59CD5CB25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75A69B-9946-4E92-A5EA-85765424243E}">
  <ds:schemaRefs>
    <ds:schemaRef ds:uri="http://purl.org/dc/elements/1.1/"/>
    <ds:schemaRef ds:uri="http://schemas.microsoft.com/office/2006/metadata/properties"/>
    <ds:schemaRef ds:uri="4eda4ad6-7ef7-4305-ba1e-934f809bdd01"/>
    <ds:schemaRef ds:uri="http://schemas.microsoft.com/sharepoint/v3"/>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58569e35-c074-42ac-b0e0-5012f8e6d690"/>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221363B5-57FF-45AE-869F-5C2141BC24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1878</Words>
  <Characters>10711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12564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HOPPER, Nicholas</dc:creator>
  <cp:keywords/>
  <dc:description/>
  <cp:lastModifiedBy>Conte, Stephanie</cp:lastModifiedBy>
  <cp:revision>2</cp:revision>
  <dcterms:created xsi:type="dcterms:W3CDTF">2019-12-18T23:07:00Z</dcterms:created>
  <dcterms:modified xsi:type="dcterms:W3CDTF">2019-12-18T23:07:00Z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